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8F44A3"/>
    <w:p w14:paraId="7B45BC62">
      <w:pPr>
        <w:rPr>
          <w:b/>
          <w:sz w:val="96"/>
          <w:szCs w:val="96"/>
        </w:rPr>
      </w:pPr>
    </w:p>
    <w:p w14:paraId="1051AAAE">
      <w:pPr>
        <w:spacing w:before="120" w:after="120" w:line="360" w:lineRule="auto"/>
        <w:jc w:val="center"/>
        <w:rPr>
          <w:b/>
          <w:sz w:val="96"/>
          <w:szCs w:val="72"/>
        </w:rPr>
      </w:pPr>
      <w:r>
        <w:rPr>
          <w:rFonts w:ascii="Arial" w:hAnsi="Arial" w:cs="Arial"/>
          <w:b/>
          <w:bCs/>
          <w:color w:val="000000"/>
          <w:sz w:val="84"/>
          <w:szCs w:val="84"/>
        </w:rPr>
        <w:t>竞争性磋商文件</w:t>
      </w:r>
    </w:p>
    <w:p w14:paraId="39C24538"/>
    <w:p w14:paraId="6B634D79"/>
    <w:p w14:paraId="68C5C19E"/>
    <w:p w14:paraId="748F861F"/>
    <w:p w14:paraId="46CB29BF">
      <w:pPr>
        <w:rPr>
          <w:rFonts w:hint="eastAsia"/>
          <w:b/>
          <w:sz w:val="44"/>
          <w:szCs w:val="44"/>
        </w:rPr>
      </w:pPr>
    </w:p>
    <w:p w14:paraId="494883EA">
      <w:pPr>
        <w:rPr>
          <w:b/>
          <w:sz w:val="44"/>
          <w:szCs w:val="44"/>
        </w:rPr>
      </w:pPr>
    </w:p>
    <w:p w14:paraId="76CBF297">
      <w:pPr>
        <w:ind w:firstLine="1767"/>
        <w:rPr>
          <w:rFonts w:hint="eastAsia"/>
          <w:b/>
          <w:sz w:val="44"/>
          <w:szCs w:val="44"/>
        </w:rPr>
      </w:pPr>
    </w:p>
    <w:p w14:paraId="76078593">
      <w:pPr>
        <w:jc w:val="center"/>
        <w:rPr>
          <w:rFonts w:hint="eastAsia" w:eastAsia="宋体"/>
          <w:b/>
          <w:sz w:val="44"/>
          <w:szCs w:val="44"/>
          <w:lang w:eastAsia="zh-CN"/>
        </w:rPr>
      </w:pPr>
      <w:r>
        <w:rPr>
          <w:b/>
          <w:sz w:val="44"/>
          <w:szCs w:val="44"/>
        </w:rPr>
        <w:t>项目名称：</w:t>
      </w:r>
      <w:r>
        <w:rPr>
          <w:rFonts w:hint="eastAsia"/>
          <w:b/>
          <w:sz w:val="44"/>
          <w:szCs w:val="44"/>
          <w:lang w:eastAsia="zh-CN"/>
        </w:rPr>
        <w:t>常熟市属义务教育学校校舍场地安全提升改造工程（运动场地改造）</w:t>
      </w:r>
    </w:p>
    <w:p w14:paraId="2DC95F8D">
      <w:pPr>
        <w:jc w:val="left"/>
        <w:rPr>
          <w:rFonts w:hint="eastAsia" w:eastAsia="宋体"/>
          <w:b/>
          <w:sz w:val="44"/>
          <w:szCs w:val="44"/>
          <w:lang w:eastAsia="zh-CN"/>
        </w:rPr>
      </w:pPr>
      <w:r>
        <w:rPr>
          <w:b/>
          <w:sz w:val="44"/>
          <w:szCs w:val="44"/>
        </w:rPr>
        <w:t>项目编号</w:t>
      </w:r>
      <w:r>
        <w:rPr>
          <w:rFonts w:hint="eastAsia"/>
          <w:b/>
          <w:sz w:val="44"/>
          <w:szCs w:val="44"/>
          <w:lang w:eastAsia="zh-CN"/>
        </w:rPr>
        <w:t>：JSZC-320581-CSXC-C2026-0026</w:t>
      </w:r>
    </w:p>
    <w:p w14:paraId="17B057EF">
      <w:pPr>
        <w:ind w:firstLine="0"/>
        <w:jc w:val="left"/>
        <w:rPr>
          <w:b/>
          <w:sz w:val="44"/>
          <w:szCs w:val="44"/>
        </w:rPr>
      </w:pPr>
      <w:r>
        <w:rPr>
          <w:b/>
          <w:sz w:val="44"/>
          <w:szCs w:val="44"/>
        </w:rPr>
        <w:t>项目属性：</w:t>
      </w:r>
      <w:r>
        <w:rPr>
          <w:rFonts w:hint="eastAsia"/>
          <w:b/>
          <w:sz w:val="44"/>
          <w:szCs w:val="44"/>
          <w:lang w:val="en-US" w:eastAsia="zh-CN"/>
        </w:rPr>
        <w:t>工程</w:t>
      </w:r>
      <w:r>
        <w:rPr>
          <w:rFonts w:hint="eastAsia"/>
          <w:b/>
          <w:sz w:val="44"/>
          <w:szCs w:val="44"/>
        </w:rPr>
        <w:t>类</w:t>
      </w:r>
      <w:r>
        <w:rPr>
          <w:b/>
          <w:sz w:val="44"/>
          <w:szCs w:val="44"/>
        </w:rPr>
        <w:t>项目</w:t>
      </w:r>
    </w:p>
    <w:p w14:paraId="539104BC">
      <w:pPr>
        <w:rPr>
          <w:b/>
          <w:sz w:val="44"/>
          <w:szCs w:val="44"/>
        </w:rPr>
      </w:pPr>
    </w:p>
    <w:p w14:paraId="0526F951">
      <w:pPr>
        <w:rPr>
          <w:b/>
          <w:sz w:val="44"/>
          <w:szCs w:val="44"/>
        </w:rPr>
      </w:pPr>
    </w:p>
    <w:p w14:paraId="7C739813">
      <w:pPr>
        <w:rPr>
          <w:b/>
          <w:sz w:val="44"/>
          <w:szCs w:val="44"/>
        </w:rPr>
      </w:pPr>
    </w:p>
    <w:p w14:paraId="50907A8E">
      <w:pPr>
        <w:rPr>
          <w:rFonts w:hint="eastAsia"/>
          <w:b/>
          <w:sz w:val="44"/>
          <w:szCs w:val="44"/>
        </w:rPr>
      </w:pPr>
    </w:p>
    <w:p w14:paraId="35E5FA7D">
      <w:pPr>
        <w:pStyle w:val="20"/>
        <w:rPr>
          <w:rFonts w:hint="eastAsia"/>
        </w:rPr>
      </w:pPr>
    </w:p>
    <w:p w14:paraId="14E0FE07"/>
    <w:p w14:paraId="5EB8DB95">
      <w:pPr>
        <w:jc w:val="center"/>
        <w:rPr>
          <w:rFonts w:hint="eastAsia"/>
          <w:b/>
          <w:sz w:val="44"/>
          <w:szCs w:val="44"/>
          <w:highlight w:val="none"/>
        </w:rPr>
      </w:pPr>
      <w:r>
        <w:rPr>
          <w:rFonts w:hint="eastAsia"/>
          <w:b/>
          <w:sz w:val="44"/>
          <w:szCs w:val="44"/>
        </w:rPr>
        <w:t>江</w:t>
      </w:r>
      <w:r>
        <w:rPr>
          <w:rFonts w:hint="eastAsia"/>
          <w:b/>
          <w:sz w:val="44"/>
          <w:szCs w:val="44"/>
          <w:highlight w:val="none"/>
        </w:rPr>
        <w:t>苏协诚工程咨询有限公司</w:t>
      </w:r>
    </w:p>
    <w:p w14:paraId="0FCC1C4E">
      <w:pPr>
        <w:jc w:val="center"/>
        <w:rPr>
          <w:rFonts w:hint="eastAsia"/>
          <w:b/>
          <w:sz w:val="44"/>
          <w:szCs w:val="44"/>
          <w:highlight w:val="none"/>
          <w:lang w:val="en-US" w:eastAsia="zh-CN"/>
        </w:rPr>
      </w:pPr>
      <w:r>
        <w:rPr>
          <w:rFonts w:hint="eastAsia"/>
          <w:b/>
          <w:sz w:val="44"/>
          <w:szCs w:val="44"/>
          <w:highlight w:val="none"/>
          <w:lang w:val="en-US" w:eastAsia="zh-CN"/>
        </w:rPr>
        <w:t>2026年5月29日</w:t>
      </w:r>
    </w:p>
    <w:p w14:paraId="37CF8778">
      <w:pPr>
        <w:jc w:val="center"/>
        <w:rPr>
          <w:rFonts w:hint="eastAsia"/>
          <w:b/>
          <w:sz w:val="44"/>
          <w:szCs w:val="44"/>
          <w:highlight w:val="none"/>
          <w:lang w:val="en-US" w:eastAsia="zh-CN"/>
        </w:rPr>
        <w:sectPr>
          <w:headerReference r:id="rId3" w:type="first"/>
          <w:footerReference r:id="rId5" w:type="first"/>
          <w:footerReference r:id="rId4" w:type="default"/>
          <w:pgSz w:w="11907" w:h="16839"/>
          <w:pgMar w:top="1440" w:right="1077" w:bottom="1440" w:left="1077" w:header="0" w:footer="0" w:gutter="0"/>
          <w:pgNumType w:start="1"/>
          <w:cols w:space="720" w:num="1"/>
          <w:docGrid w:linePitch="360" w:charSpace="0"/>
        </w:sectPr>
      </w:pPr>
    </w:p>
    <w:p w14:paraId="3FA984DF">
      <w:pPr>
        <w:jc w:val="center"/>
        <w:rPr>
          <w:b/>
          <w:color w:val="auto"/>
          <w:sz w:val="36"/>
          <w:szCs w:val="36"/>
        </w:rPr>
      </w:pPr>
      <w:r>
        <w:rPr>
          <w:b/>
          <w:color w:val="auto"/>
          <w:sz w:val="36"/>
          <w:szCs w:val="36"/>
        </w:rPr>
        <w:t>目   录</w:t>
      </w:r>
    </w:p>
    <w:p w14:paraId="426DBD57">
      <w:pPr>
        <w:pStyle w:val="37"/>
        <w:tabs>
          <w:tab w:val="right" w:leader="dot" w:pos="8820"/>
          <w:tab w:val="clear" w:pos="9450"/>
        </w:tabs>
      </w:pPr>
      <w:r>
        <w:rPr>
          <w:color w:val="auto"/>
        </w:rPr>
        <w:fldChar w:fldCharType="begin"/>
      </w:r>
      <w:r>
        <w:rPr>
          <w:color w:val="auto"/>
        </w:rPr>
        <w:instrText xml:space="preserve">TOC \o "1-3" \h \u </w:instrText>
      </w:r>
      <w:r>
        <w:rPr>
          <w:color w:val="auto"/>
        </w:rPr>
        <w:fldChar w:fldCharType="separate"/>
      </w:r>
      <w:r>
        <w:rPr>
          <w:color w:val="auto"/>
        </w:rPr>
        <w:fldChar w:fldCharType="begin"/>
      </w:r>
      <w:r>
        <w:instrText xml:space="preserve"> HYPERLINK \l _Toc13490 </w:instrText>
      </w:r>
      <w:r>
        <w:fldChar w:fldCharType="separate"/>
      </w:r>
      <w:r>
        <w:t>第一章</w:t>
      </w:r>
      <w:r>
        <w:rPr>
          <w:rFonts w:hint="eastAsia"/>
        </w:rPr>
        <w:t xml:space="preserve">  磋商</w:t>
      </w:r>
      <w:r>
        <w:t>邀请</w:t>
      </w:r>
      <w:r>
        <w:tab/>
      </w:r>
      <w:r>
        <w:fldChar w:fldCharType="begin"/>
      </w:r>
      <w:r>
        <w:instrText xml:space="preserve"> PAGEREF _Toc13490 \h </w:instrText>
      </w:r>
      <w:r>
        <w:fldChar w:fldCharType="separate"/>
      </w:r>
      <w:r>
        <w:t>3</w:t>
      </w:r>
      <w:r>
        <w:fldChar w:fldCharType="end"/>
      </w:r>
      <w:r>
        <w:rPr>
          <w:color w:val="auto"/>
        </w:rPr>
        <w:fldChar w:fldCharType="end"/>
      </w:r>
    </w:p>
    <w:p w14:paraId="240EA8CB">
      <w:pPr>
        <w:pStyle w:val="37"/>
        <w:tabs>
          <w:tab w:val="right" w:leader="dot" w:pos="8820"/>
          <w:tab w:val="clear" w:pos="9450"/>
        </w:tabs>
      </w:pPr>
      <w:r>
        <w:rPr>
          <w:color w:val="auto"/>
        </w:rPr>
        <w:fldChar w:fldCharType="begin"/>
      </w:r>
      <w:r>
        <w:instrText xml:space="preserve"> HYPERLINK \l _Toc9716 </w:instrText>
      </w:r>
      <w:r>
        <w:fldChar w:fldCharType="separate"/>
      </w:r>
      <w:r>
        <w:t xml:space="preserve">第二章  </w:t>
      </w:r>
      <w:r>
        <w:rPr>
          <w:rFonts w:hint="eastAsia"/>
        </w:rPr>
        <w:t>供应商</w:t>
      </w:r>
      <w:r>
        <w:t>须知</w:t>
      </w:r>
      <w:r>
        <w:tab/>
      </w:r>
      <w:r>
        <w:fldChar w:fldCharType="begin"/>
      </w:r>
      <w:r>
        <w:instrText xml:space="preserve"> PAGEREF _Toc9716 \h </w:instrText>
      </w:r>
      <w:r>
        <w:fldChar w:fldCharType="separate"/>
      </w:r>
      <w:r>
        <w:t>8</w:t>
      </w:r>
      <w:r>
        <w:fldChar w:fldCharType="end"/>
      </w:r>
      <w:r>
        <w:rPr>
          <w:color w:val="auto"/>
        </w:rPr>
        <w:fldChar w:fldCharType="end"/>
      </w:r>
    </w:p>
    <w:p w14:paraId="7F11E6E8">
      <w:pPr>
        <w:pStyle w:val="26"/>
        <w:tabs>
          <w:tab w:val="right" w:leader="dot" w:pos="8820"/>
        </w:tabs>
      </w:pPr>
      <w:r>
        <w:rPr>
          <w:color w:val="auto"/>
        </w:rPr>
        <w:fldChar w:fldCharType="begin"/>
      </w:r>
      <w:r>
        <w:instrText xml:space="preserve"> HYPERLINK \l _Toc6236 </w:instrText>
      </w:r>
      <w:r>
        <w:fldChar w:fldCharType="separate"/>
      </w:r>
      <w:r>
        <w:rPr>
          <w:bCs/>
          <w:szCs w:val="32"/>
        </w:rPr>
        <w:t>一、总则</w:t>
      </w:r>
      <w:r>
        <w:tab/>
      </w:r>
      <w:r>
        <w:fldChar w:fldCharType="begin"/>
      </w:r>
      <w:r>
        <w:instrText xml:space="preserve"> PAGEREF _Toc6236 \h </w:instrText>
      </w:r>
      <w:r>
        <w:fldChar w:fldCharType="separate"/>
      </w:r>
      <w:r>
        <w:t>8</w:t>
      </w:r>
      <w:r>
        <w:fldChar w:fldCharType="end"/>
      </w:r>
      <w:r>
        <w:rPr>
          <w:color w:val="auto"/>
        </w:rPr>
        <w:fldChar w:fldCharType="end"/>
      </w:r>
    </w:p>
    <w:p w14:paraId="07709CC7">
      <w:pPr>
        <w:pStyle w:val="26"/>
        <w:tabs>
          <w:tab w:val="right" w:leader="dot" w:pos="8820"/>
        </w:tabs>
      </w:pPr>
      <w:r>
        <w:rPr>
          <w:color w:val="auto"/>
        </w:rPr>
        <w:fldChar w:fldCharType="begin"/>
      </w:r>
      <w:r>
        <w:instrText xml:space="preserve"> HYPERLINK \l _Toc15242 </w:instrText>
      </w:r>
      <w:r>
        <w:fldChar w:fldCharType="separate"/>
      </w:r>
      <w:r>
        <w:rPr>
          <w:bCs/>
          <w:szCs w:val="32"/>
        </w:rPr>
        <w:t>二、磋商文件</w:t>
      </w:r>
      <w:r>
        <w:tab/>
      </w:r>
      <w:r>
        <w:fldChar w:fldCharType="begin"/>
      </w:r>
      <w:r>
        <w:instrText xml:space="preserve"> PAGEREF _Toc15242 \h </w:instrText>
      </w:r>
      <w:r>
        <w:fldChar w:fldCharType="separate"/>
      </w:r>
      <w:r>
        <w:t>8</w:t>
      </w:r>
      <w:r>
        <w:fldChar w:fldCharType="end"/>
      </w:r>
      <w:r>
        <w:rPr>
          <w:color w:val="auto"/>
        </w:rPr>
        <w:fldChar w:fldCharType="end"/>
      </w:r>
    </w:p>
    <w:p w14:paraId="6691DC9A">
      <w:pPr>
        <w:pStyle w:val="26"/>
        <w:tabs>
          <w:tab w:val="right" w:leader="dot" w:pos="8820"/>
        </w:tabs>
      </w:pPr>
      <w:r>
        <w:rPr>
          <w:color w:val="auto"/>
        </w:rPr>
        <w:fldChar w:fldCharType="begin"/>
      </w:r>
      <w:r>
        <w:instrText xml:space="preserve"> HYPERLINK \l _Toc15361 </w:instrText>
      </w:r>
      <w:r>
        <w:fldChar w:fldCharType="separate"/>
      </w:r>
      <w:r>
        <w:rPr>
          <w:bCs/>
          <w:szCs w:val="32"/>
        </w:rPr>
        <w:t>三、响应文件的编制</w:t>
      </w:r>
      <w:r>
        <w:tab/>
      </w:r>
      <w:r>
        <w:fldChar w:fldCharType="begin"/>
      </w:r>
      <w:r>
        <w:instrText xml:space="preserve"> PAGEREF _Toc15361 \h </w:instrText>
      </w:r>
      <w:r>
        <w:fldChar w:fldCharType="separate"/>
      </w:r>
      <w:r>
        <w:t>9</w:t>
      </w:r>
      <w:r>
        <w:fldChar w:fldCharType="end"/>
      </w:r>
      <w:r>
        <w:rPr>
          <w:color w:val="auto"/>
        </w:rPr>
        <w:fldChar w:fldCharType="end"/>
      </w:r>
    </w:p>
    <w:p w14:paraId="1694A444">
      <w:pPr>
        <w:pStyle w:val="26"/>
        <w:tabs>
          <w:tab w:val="right" w:leader="dot" w:pos="8820"/>
        </w:tabs>
      </w:pPr>
      <w:r>
        <w:rPr>
          <w:color w:val="auto"/>
        </w:rPr>
        <w:fldChar w:fldCharType="begin"/>
      </w:r>
      <w:r>
        <w:instrText xml:space="preserve"> HYPERLINK \l _Toc12550 </w:instrText>
      </w:r>
      <w:r>
        <w:fldChar w:fldCharType="separate"/>
      </w:r>
      <w:r>
        <w:rPr>
          <w:bCs/>
          <w:szCs w:val="32"/>
        </w:rPr>
        <w:t>四、响应文件的递交</w:t>
      </w:r>
      <w:r>
        <w:tab/>
      </w:r>
      <w:r>
        <w:fldChar w:fldCharType="begin"/>
      </w:r>
      <w:r>
        <w:instrText xml:space="preserve"> PAGEREF _Toc12550 \h </w:instrText>
      </w:r>
      <w:r>
        <w:fldChar w:fldCharType="separate"/>
      </w:r>
      <w:r>
        <w:t>10</w:t>
      </w:r>
      <w:r>
        <w:fldChar w:fldCharType="end"/>
      </w:r>
      <w:r>
        <w:rPr>
          <w:color w:val="auto"/>
        </w:rPr>
        <w:fldChar w:fldCharType="end"/>
      </w:r>
    </w:p>
    <w:p w14:paraId="410F7D8C">
      <w:pPr>
        <w:pStyle w:val="26"/>
        <w:tabs>
          <w:tab w:val="right" w:leader="dot" w:pos="8820"/>
        </w:tabs>
      </w:pPr>
      <w:r>
        <w:rPr>
          <w:color w:val="auto"/>
        </w:rPr>
        <w:fldChar w:fldCharType="begin"/>
      </w:r>
      <w:r>
        <w:instrText xml:space="preserve"> HYPERLINK \l _Toc4461 </w:instrText>
      </w:r>
      <w:r>
        <w:fldChar w:fldCharType="separate"/>
      </w:r>
      <w:r>
        <w:rPr>
          <w:bCs/>
          <w:szCs w:val="32"/>
        </w:rPr>
        <w:t>五</w:t>
      </w:r>
      <w:r>
        <w:rPr>
          <w:rFonts w:hint="eastAsia"/>
          <w:bCs/>
          <w:szCs w:val="32"/>
        </w:rPr>
        <w:t>、磋商与评审</w:t>
      </w:r>
      <w:r>
        <w:tab/>
      </w:r>
      <w:r>
        <w:fldChar w:fldCharType="begin"/>
      </w:r>
      <w:r>
        <w:instrText xml:space="preserve"> PAGEREF _Toc4461 \h </w:instrText>
      </w:r>
      <w:r>
        <w:fldChar w:fldCharType="separate"/>
      </w:r>
      <w:r>
        <w:t>11</w:t>
      </w:r>
      <w:r>
        <w:fldChar w:fldCharType="end"/>
      </w:r>
      <w:r>
        <w:rPr>
          <w:color w:val="auto"/>
        </w:rPr>
        <w:fldChar w:fldCharType="end"/>
      </w:r>
    </w:p>
    <w:p w14:paraId="14779B38">
      <w:pPr>
        <w:pStyle w:val="26"/>
        <w:tabs>
          <w:tab w:val="right" w:leader="dot" w:pos="8820"/>
        </w:tabs>
      </w:pPr>
      <w:r>
        <w:rPr>
          <w:color w:val="auto"/>
        </w:rPr>
        <w:fldChar w:fldCharType="begin"/>
      </w:r>
      <w:r>
        <w:instrText xml:space="preserve"> HYPERLINK \l _Toc2502 </w:instrText>
      </w:r>
      <w:r>
        <w:fldChar w:fldCharType="separate"/>
      </w:r>
      <w:r>
        <w:rPr>
          <w:bCs/>
          <w:szCs w:val="32"/>
        </w:rPr>
        <w:t>六、成交</w:t>
      </w:r>
      <w:r>
        <w:tab/>
      </w:r>
      <w:r>
        <w:fldChar w:fldCharType="begin"/>
      </w:r>
      <w:r>
        <w:instrText xml:space="preserve"> PAGEREF _Toc2502 \h </w:instrText>
      </w:r>
      <w:r>
        <w:fldChar w:fldCharType="separate"/>
      </w:r>
      <w:r>
        <w:t>17</w:t>
      </w:r>
      <w:r>
        <w:fldChar w:fldCharType="end"/>
      </w:r>
      <w:r>
        <w:rPr>
          <w:color w:val="auto"/>
        </w:rPr>
        <w:fldChar w:fldCharType="end"/>
      </w:r>
    </w:p>
    <w:p w14:paraId="2404EE61">
      <w:pPr>
        <w:pStyle w:val="26"/>
        <w:tabs>
          <w:tab w:val="right" w:leader="dot" w:pos="8820"/>
        </w:tabs>
      </w:pPr>
      <w:r>
        <w:rPr>
          <w:color w:val="auto"/>
        </w:rPr>
        <w:fldChar w:fldCharType="begin"/>
      </w:r>
      <w:r>
        <w:instrText xml:space="preserve"> HYPERLINK \l _Toc3130 </w:instrText>
      </w:r>
      <w:r>
        <w:fldChar w:fldCharType="separate"/>
      </w:r>
      <w:r>
        <w:rPr>
          <w:bCs/>
          <w:szCs w:val="32"/>
        </w:rPr>
        <w:t>七、授予合同</w:t>
      </w:r>
      <w:r>
        <w:tab/>
      </w:r>
      <w:r>
        <w:fldChar w:fldCharType="begin"/>
      </w:r>
      <w:r>
        <w:instrText xml:space="preserve"> PAGEREF _Toc3130 \h </w:instrText>
      </w:r>
      <w:r>
        <w:fldChar w:fldCharType="separate"/>
      </w:r>
      <w:r>
        <w:t>18</w:t>
      </w:r>
      <w:r>
        <w:fldChar w:fldCharType="end"/>
      </w:r>
      <w:r>
        <w:rPr>
          <w:color w:val="auto"/>
        </w:rPr>
        <w:fldChar w:fldCharType="end"/>
      </w:r>
    </w:p>
    <w:p w14:paraId="780F7CB1">
      <w:pPr>
        <w:pStyle w:val="37"/>
        <w:tabs>
          <w:tab w:val="right" w:leader="dot" w:pos="8820"/>
          <w:tab w:val="clear" w:pos="9450"/>
        </w:tabs>
      </w:pPr>
      <w:r>
        <w:rPr>
          <w:color w:val="auto"/>
        </w:rPr>
        <w:fldChar w:fldCharType="begin"/>
      </w:r>
      <w:r>
        <w:instrText xml:space="preserve"> HYPERLINK \l _Toc22994 </w:instrText>
      </w:r>
      <w:r>
        <w:fldChar w:fldCharType="separate"/>
      </w:r>
      <w:r>
        <w:rPr>
          <w:rFonts w:hint="eastAsia"/>
          <w:szCs w:val="36"/>
        </w:rPr>
        <w:t>第</w:t>
      </w:r>
      <w:r>
        <w:rPr>
          <w:rFonts w:hint="eastAsia"/>
          <w:szCs w:val="36"/>
          <w:lang w:val="en-US" w:eastAsia="zh-CN"/>
        </w:rPr>
        <w:t>三</w:t>
      </w:r>
      <w:r>
        <w:rPr>
          <w:rFonts w:hint="eastAsia"/>
          <w:szCs w:val="36"/>
        </w:rPr>
        <w:t>章 合同</w:t>
      </w:r>
      <w:r>
        <w:rPr>
          <w:rFonts w:hint="eastAsia"/>
          <w:szCs w:val="36"/>
          <w:lang w:val="en-US" w:eastAsia="zh-CN"/>
        </w:rPr>
        <w:t>文本</w:t>
      </w:r>
      <w:r>
        <w:tab/>
      </w:r>
      <w:r>
        <w:fldChar w:fldCharType="begin"/>
      </w:r>
      <w:r>
        <w:instrText xml:space="preserve"> PAGEREF _Toc22994 \h </w:instrText>
      </w:r>
      <w:r>
        <w:fldChar w:fldCharType="separate"/>
      </w:r>
      <w:r>
        <w:t>19</w:t>
      </w:r>
      <w:r>
        <w:fldChar w:fldCharType="end"/>
      </w:r>
      <w:r>
        <w:rPr>
          <w:color w:val="auto"/>
        </w:rPr>
        <w:fldChar w:fldCharType="end"/>
      </w:r>
    </w:p>
    <w:p w14:paraId="6A34D543">
      <w:pPr>
        <w:pStyle w:val="48"/>
        <w:tabs>
          <w:tab w:val="right" w:leader="dot" w:pos="8820"/>
          <w:tab w:val="clear" w:pos="9450"/>
        </w:tabs>
      </w:pPr>
      <w:r>
        <w:rPr>
          <w:color w:val="auto"/>
        </w:rPr>
        <w:fldChar w:fldCharType="begin"/>
      </w:r>
      <w:r>
        <w:instrText xml:space="preserve"> HYPERLINK \l _Toc27617 </w:instrText>
      </w:r>
      <w:r>
        <w:fldChar w:fldCharType="separate"/>
      </w:r>
      <w:r>
        <w:rPr>
          <w:rFonts w:ascii="Times New Roman" w:hAnsi="Times New Roman"/>
          <w:szCs w:val="16"/>
          <w:lang w:val="zh-CN"/>
        </w:rPr>
        <w:t>第一部分 合同协议书</w:t>
      </w:r>
      <w:r>
        <w:tab/>
      </w:r>
      <w:r>
        <w:fldChar w:fldCharType="begin"/>
      </w:r>
      <w:r>
        <w:instrText xml:space="preserve"> PAGEREF _Toc27617 \h </w:instrText>
      </w:r>
      <w:r>
        <w:fldChar w:fldCharType="separate"/>
      </w:r>
      <w:r>
        <w:t>22</w:t>
      </w:r>
      <w:r>
        <w:fldChar w:fldCharType="end"/>
      </w:r>
      <w:r>
        <w:rPr>
          <w:color w:val="auto"/>
        </w:rPr>
        <w:fldChar w:fldCharType="end"/>
      </w:r>
    </w:p>
    <w:p w14:paraId="4ED8D1C3">
      <w:pPr>
        <w:pStyle w:val="48"/>
        <w:tabs>
          <w:tab w:val="right" w:leader="dot" w:pos="8820"/>
          <w:tab w:val="clear" w:pos="9450"/>
        </w:tabs>
      </w:pPr>
      <w:r>
        <w:rPr>
          <w:color w:val="auto"/>
        </w:rPr>
        <w:fldChar w:fldCharType="begin"/>
      </w:r>
      <w:r>
        <w:instrText xml:space="preserve"> HYPERLINK \l _Toc6173 </w:instrText>
      </w:r>
      <w:r>
        <w:fldChar w:fldCharType="separate"/>
      </w:r>
      <w:r>
        <w:rPr>
          <w:rFonts w:ascii="Times New Roman" w:hAnsi="Times New Roman"/>
          <w:szCs w:val="16"/>
          <w:lang w:val="zh-CN"/>
        </w:rPr>
        <w:t>第二部分 通用合同条款</w:t>
      </w:r>
      <w:bookmarkStart w:id="711" w:name="_GoBack"/>
      <w:bookmarkEnd w:id="711"/>
      <w:r>
        <w:tab/>
      </w:r>
      <w:r>
        <w:fldChar w:fldCharType="begin"/>
      </w:r>
      <w:r>
        <w:instrText xml:space="preserve"> PAGEREF _Toc6173 \h </w:instrText>
      </w:r>
      <w:r>
        <w:fldChar w:fldCharType="separate"/>
      </w:r>
      <w:r>
        <w:t>26</w:t>
      </w:r>
      <w:r>
        <w:fldChar w:fldCharType="end"/>
      </w:r>
      <w:r>
        <w:rPr>
          <w:color w:val="auto"/>
        </w:rPr>
        <w:fldChar w:fldCharType="end"/>
      </w:r>
    </w:p>
    <w:p w14:paraId="0D394CAB">
      <w:pPr>
        <w:pStyle w:val="48"/>
        <w:tabs>
          <w:tab w:val="right" w:leader="dot" w:pos="8820"/>
          <w:tab w:val="clear" w:pos="9450"/>
        </w:tabs>
      </w:pPr>
      <w:r>
        <w:rPr>
          <w:color w:val="auto"/>
        </w:rPr>
        <w:fldChar w:fldCharType="begin"/>
      </w:r>
      <w:r>
        <w:instrText xml:space="preserve"> HYPERLINK \l _Toc13152 </w:instrText>
      </w:r>
      <w:r>
        <w:fldChar w:fldCharType="separate"/>
      </w:r>
      <w:r>
        <w:rPr>
          <w:rFonts w:ascii="Times New Roman" w:hAnsi="Times New Roman"/>
          <w:szCs w:val="16"/>
          <w:lang w:val="zh-CN"/>
        </w:rPr>
        <w:t>第三部分 专用合同条款</w:t>
      </w:r>
      <w:r>
        <w:tab/>
      </w:r>
      <w:r>
        <w:fldChar w:fldCharType="begin"/>
      </w:r>
      <w:r>
        <w:instrText xml:space="preserve"> PAGEREF _Toc13152 \h </w:instrText>
      </w:r>
      <w:r>
        <w:fldChar w:fldCharType="separate"/>
      </w:r>
      <w:r>
        <w:t>27</w:t>
      </w:r>
      <w:r>
        <w:fldChar w:fldCharType="end"/>
      </w:r>
      <w:r>
        <w:rPr>
          <w:color w:val="auto"/>
        </w:rPr>
        <w:fldChar w:fldCharType="end"/>
      </w:r>
    </w:p>
    <w:p w14:paraId="3FFAA6E3">
      <w:pPr>
        <w:pStyle w:val="37"/>
        <w:tabs>
          <w:tab w:val="right" w:leader="dot" w:pos="8820"/>
          <w:tab w:val="clear" w:pos="9450"/>
        </w:tabs>
      </w:pPr>
      <w:r>
        <w:rPr>
          <w:color w:val="auto"/>
        </w:rPr>
        <w:fldChar w:fldCharType="begin"/>
      </w:r>
      <w:r>
        <w:instrText xml:space="preserve"> HYPERLINK \l _Toc27681 </w:instrText>
      </w:r>
      <w:r>
        <w:fldChar w:fldCharType="separate"/>
      </w:r>
      <w:r>
        <w:rPr>
          <w:szCs w:val="22"/>
        </w:rPr>
        <w:t xml:space="preserve">第四章 </w:t>
      </w:r>
      <w:r>
        <w:rPr>
          <w:rFonts w:hint="eastAsia"/>
          <w:szCs w:val="22"/>
        </w:rPr>
        <w:t>采购需求</w:t>
      </w:r>
      <w:r>
        <w:tab/>
      </w:r>
      <w:r>
        <w:fldChar w:fldCharType="begin"/>
      </w:r>
      <w:r>
        <w:instrText xml:space="preserve"> PAGEREF _Toc27681 \h </w:instrText>
      </w:r>
      <w:r>
        <w:fldChar w:fldCharType="separate"/>
      </w:r>
      <w:r>
        <w:t>63</w:t>
      </w:r>
      <w:r>
        <w:fldChar w:fldCharType="end"/>
      </w:r>
      <w:r>
        <w:rPr>
          <w:color w:val="auto"/>
        </w:rPr>
        <w:fldChar w:fldCharType="end"/>
      </w:r>
    </w:p>
    <w:p w14:paraId="7BE60FC3">
      <w:pPr>
        <w:pStyle w:val="48"/>
        <w:tabs>
          <w:tab w:val="right" w:leader="dot" w:pos="8820"/>
          <w:tab w:val="clear" w:pos="9450"/>
        </w:tabs>
      </w:pPr>
      <w:r>
        <w:rPr>
          <w:color w:val="auto"/>
        </w:rPr>
        <w:fldChar w:fldCharType="begin"/>
      </w:r>
      <w:r>
        <w:instrText xml:space="preserve"> HYPERLINK \l _Toc8947 </w:instrText>
      </w:r>
      <w:r>
        <w:fldChar w:fldCharType="separate"/>
      </w:r>
      <w:r>
        <w:rPr>
          <w:rFonts w:hint="eastAsia" w:ascii="宋体" w:hAnsi="宋体"/>
          <w:bCs/>
          <w:szCs w:val="28"/>
          <w:lang w:val="zh-CN"/>
        </w:rPr>
        <w:t>一、项目说明：</w:t>
      </w:r>
      <w:r>
        <w:tab/>
      </w:r>
      <w:r>
        <w:fldChar w:fldCharType="begin"/>
      </w:r>
      <w:r>
        <w:instrText xml:space="preserve"> PAGEREF _Toc8947 \h </w:instrText>
      </w:r>
      <w:r>
        <w:fldChar w:fldCharType="separate"/>
      </w:r>
      <w:r>
        <w:t>63</w:t>
      </w:r>
      <w:r>
        <w:fldChar w:fldCharType="end"/>
      </w:r>
      <w:r>
        <w:rPr>
          <w:color w:val="auto"/>
        </w:rPr>
        <w:fldChar w:fldCharType="end"/>
      </w:r>
    </w:p>
    <w:p w14:paraId="1BFA196A">
      <w:pPr>
        <w:pStyle w:val="48"/>
        <w:tabs>
          <w:tab w:val="right" w:leader="dot" w:pos="8820"/>
          <w:tab w:val="clear" w:pos="9450"/>
        </w:tabs>
      </w:pPr>
      <w:r>
        <w:rPr>
          <w:color w:val="auto"/>
        </w:rPr>
        <w:fldChar w:fldCharType="begin"/>
      </w:r>
      <w:r>
        <w:instrText xml:space="preserve"> HYPERLINK \l _Toc6440 </w:instrText>
      </w:r>
      <w:r>
        <w:fldChar w:fldCharType="separate"/>
      </w:r>
      <w:r>
        <w:rPr>
          <w:rFonts w:ascii="宋体" w:hAnsi="宋体"/>
          <w:bCs/>
          <w:szCs w:val="28"/>
        </w:rPr>
        <w:t>二、</w:t>
      </w:r>
      <w:r>
        <w:rPr>
          <w:rFonts w:hint="eastAsia" w:ascii="宋体" w:hAnsi="宋体"/>
          <w:bCs/>
          <w:szCs w:val="28"/>
        </w:rPr>
        <w:t>项目实施要求</w:t>
      </w:r>
      <w:r>
        <w:rPr>
          <w:rFonts w:ascii="宋体" w:hAnsi="宋体"/>
          <w:bCs/>
          <w:szCs w:val="28"/>
        </w:rPr>
        <w:t>：</w:t>
      </w:r>
      <w:r>
        <w:tab/>
      </w:r>
      <w:r>
        <w:fldChar w:fldCharType="begin"/>
      </w:r>
      <w:r>
        <w:instrText xml:space="preserve"> PAGEREF _Toc6440 \h </w:instrText>
      </w:r>
      <w:r>
        <w:fldChar w:fldCharType="separate"/>
      </w:r>
      <w:r>
        <w:t>64</w:t>
      </w:r>
      <w:r>
        <w:fldChar w:fldCharType="end"/>
      </w:r>
      <w:r>
        <w:rPr>
          <w:color w:val="auto"/>
        </w:rPr>
        <w:fldChar w:fldCharType="end"/>
      </w:r>
    </w:p>
    <w:p w14:paraId="41FAA311">
      <w:pPr>
        <w:pStyle w:val="48"/>
        <w:tabs>
          <w:tab w:val="right" w:leader="dot" w:pos="8820"/>
          <w:tab w:val="clear" w:pos="9450"/>
        </w:tabs>
      </w:pPr>
      <w:r>
        <w:rPr>
          <w:color w:val="auto"/>
        </w:rPr>
        <w:fldChar w:fldCharType="begin"/>
      </w:r>
      <w:r>
        <w:instrText xml:space="preserve"> HYPERLINK \l _Toc27830 </w:instrText>
      </w:r>
      <w:r>
        <w:fldChar w:fldCharType="separate"/>
      </w:r>
      <w:r>
        <w:rPr>
          <w:rFonts w:hint="eastAsia" w:ascii="宋体" w:hAnsi="宋体"/>
          <w:bCs/>
          <w:szCs w:val="28"/>
        </w:rPr>
        <w:t>三</w:t>
      </w:r>
      <w:r>
        <w:rPr>
          <w:rFonts w:ascii="宋体" w:hAnsi="宋体"/>
          <w:bCs/>
          <w:szCs w:val="28"/>
        </w:rPr>
        <w:t>、报价要求：</w:t>
      </w:r>
      <w:r>
        <w:tab/>
      </w:r>
      <w:r>
        <w:fldChar w:fldCharType="begin"/>
      </w:r>
      <w:r>
        <w:instrText xml:space="preserve"> PAGEREF _Toc27830 \h </w:instrText>
      </w:r>
      <w:r>
        <w:fldChar w:fldCharType="separate"/>
      </w:r>
      <w:r>
        <w:t>68</w:t>
      </w:r>
      <w:r>
        <w:fldChar w:fldCharType="end"/>
      </w:r>
      <w:r>
        <w:rPr>
          <w:color w:val="auto"/>
        </w:rPr>
        <w:fldChar w:fldCharType="end"/>
      </w:r>
    </w:p>
    <w:p w14:paraId="40F978C1">
      <w:pPr>
        <w:pStyle w:val="48"/>
        <w:tabs>
          <w:tab w:val="right" w:leader="dot" w:pos="8820"/>
          <w:tab w:val="clear" w:pos="9450"/>
        </w:tabs>
      </w:pPr>
      <w:r>
        <w:rPr>
          <w:color w:val="auto"/>
        </w:rPr>
        <w:fldChar w:fldCharType="begin"/>
      </w:r>
      <w:r>
        <w:instrText xml:space="preserve"> HYPERLINK \l _Toc31992 </w:instrText>
      </w:r>
      <w:r>
        <w:fldChar w:fldCharType="separate"/>
      </w:r>
      <w:r>
        <w:rPr>
          <w:rFonts w:hint="eastAsia" w:ascii="宋体" w:hAnsi="宋体"/>
          <w:bCs/>
          <w:szCs w:val="28"/>
        </w:rPr>
        <w:t>四、附件</w:t>
      </w:r>
      <w:r>
        <w:tab/>
      </w:r>
      <w:r>
        <w:fldChar w:fldCharType="begin"/>
      </w:r>
      <w:r>
        <w:instrText xml:space="preserve"> PAGEREF _Toc31992 \h </w:instrText>
      </w:r>
      <w:r>
        <w:fldChar w:fldCharType="separate"/>
      </w:r>
      <w:r>
        <w:t>69</w:t>
      </w:r>
      <w:r>
        <w:fldChar w:fldCharType="end"/>
      </w:r>
      <w:r>
        <w:rPr>
          <w:color w:val="auto"/>
        </w:rPr>
        <w:fldChar w:fldCharType="end"/>
      </w:r>
    </w:p>
    <w:p w14:paraId="580435CE">
      <w:pPr>
        <w:pStyle w:val="37"/>
        <w:tabs>
          <w:tab w:val="right" w:leader="dot" w:pos="8820"/>
          <w:tab w:val="clear" w:pos="9450"/>
        </w:tabs>
      </w:pPr>
      <w:r>
        <w:rPr>
          <w:color w:val="auto"/>
        </w:rPr>
        <w:fldChar w:fldCharType="begin"/>
      </w:r>
      <w:r>
        <w:instrText xml:space="preserve"> HYPERLINK \l _Toc25380 </w:instrText>
      </w:r>
      <w:r>
        <w:fldChar w:fldCharType="separate"/>
      </w:r>
      <w:r>
        <w:rPr>
          <w:szCs w:val="22"/>
        </w:rPr>
        <w:t>第</w:t>
      </w:r>
      <w:r>
        <w:rPr>
          <w:rFonts w:hint="eastAsia"/>
          <w:szCs w:val="22"/>
        </w:rPr>
        <w:t>五</w:t>
      </w:r>
      <w:r>
        <w:rPr>
          <w:szCs w:val="22"/>
        </w:rPr>
        <w:t xml:space="preserve">章  </w:t>
      </w:r>
      <w:r>
        <w:rPr>
          <w:rFonts w:hint="eastAsia"/>
          <w:bCs/>
          <w:szCs w:val="22"/>
        </w:rPr>
        <w:t>评审方法与评审标准</w:t>
      </w:r>
      <w:r>
        <w:tab/>
      </w:r>
      <w:r>
        <w:fldChar w:fldCharType="begin"/>
      </w:r>
      <w:r>
        <w:instrText xml:space="preserve"> PAGEREF _Toc25380 \h </w:instrText>
      </w:r>
      <w:r>
        <w:fldChar w:fldCharType="separate"/>
      </w:r>
      <w:r>
        <w:t>70</w:t>
      </w:r>
      <w:r>
        <w:fldChar w:fldCharType="end"/>
      </w:r>
      <w:r>
        <w:rPr>
          <w:color w:val="auto"/>
        </w:rPr>
        <w:fldChar w:fldCharType="end"/>
      </w:r>
    </w:p>
    <w:p w14:paraId="2FE74DFD">
      <w:pPr>
        <w:pStyle w:val="37"/>
        <w:tabs>
          <w:tab w:val="right" w:leader="dot" w:pos="8820"/>
          <w:tab w:val="clear" w:pos="9450"/>
        </w:tabs>
      </w:pPr>
      <w:r>
        <w:rPr>
          <w:color w:val="auto"/>
        </w:rPr>
        <w:fldChar w:fldCharType="begin"/>
      </w:r>
      <w:r>
        <w:instrText xml:space="preserve"> HYPERLINK \l _Toc1210 </w:instrText>
      </w:r>
      <w:r>
        <w:fldChar w:fldCharType="separate"/>
      </w:r>
      <w:r>
        <w:t>第</w:t>
      </w:r>
      <w:r>
        <w:rPr>
          <w:rFonts w:hint="eastAsia"/>
        </w:rPr>
        <w:t>六</w:t>
      </w:r>
      <w:r>
        <w:t xml:space="preserve">章  </w:t>
      </w:r>
      <w:r>
        <w:rPr>
          <w:rFonts w:hint="eastAsia"/>
        </w:rPr>
        <w:t>磋商响应</w:t>
      </w:r>
      <w:r>
        <w:t>文件格式</w:t>
      </w:r>
      <w:r>
        <w:tab/>
      </w:r>
      <w:r>
        <w:fldChar w:fldCharType="begin"/>
      </w:r>
      <w:r>
        <w:instrText xml:space="preserve"> PAGEREF _Toc1210 \h </w:instrText>
      </w:r>
      <w:r>
        <w:fldChar w:fldCharType="separate"/>
      </w:r>
      <w:r>
        <w:t>75</w:t>
      </w:r>
      <w:r>
        <w:fldChar w:fldCharType="end"/>
      </w:r>
      <w:r>
        <w:rPr>
          <w:color w:val="auto"/>
        </w:rPr>
        <w:fldChar w:fldCharType="end"/>
      </w:r>
    </w:p>
    <w:p w14:paraId="1A3E43D9">
      <w:pPr>
        <w:pStyle w:val="48"/>
        <w:tabs>
          <w:tab w:val="right" w:leader="dot" w:pos="8820"/>
          <w:tab w:val="clear" w:pos="9450"/>
        </w:tabs>
      </w:pPr>
      <w:r>
        <w:rPr>
          <w:color w:val="auto"/>
        </w:rPr>
        <w:fldChar w:fldCharType="begin"/>
      </w:r>
      <w:r>
        <w:instrText xml:space="preserve"> HYPERLINK \l _Toc6356 </w:instrText>
      </w:r>
      <w:r>
        <w:fldChar w:fldCharType="separate"/>
      </w:r>
      <w:r>
        <w:rPr>
          <w:rFonts w:hint="eastAsia"/>
          <w:szCs w:val="24"/>
        </w:rPr>
        <w:t>附件1 报价一览表</w:t>
      </w:r>
      <w:r>
        <w:tab/>
      </w:r>
      <w:r>
        <w:fldChar w:fldCharType="begin"/>
      </w:r>
      <w:r>
        <w:instrText xml:space="preserve"> PAGEREF _Toc6356 \h </w:instrText>
      </w:r>
      <w:r>
        <w:fldChar w:fldCharType="separate"/>
      </w:r>
      <w:r>
        <w:t>78</w:t>
      </w:r>
      <w:r>
        <w:fldChar w:fldCharType="end"/>
      </w:r>
      <w:r>
        <w:rPr>
          <w:color w:val="auto"/>
        </w:rPr>
        <w:fldChar w:fldCharType="end"/>
      </w:r>
    </w:p>
    <w:p w14:paraId="3116E029">
      <w:pPr>
        <w:pStyle w:val="48"/>
        <w:tabs>
          <w:tab w:val="right" w:leader="dot" w:pos="8820"/>
          <w:tab w:val="clear" w:pos="9450"/>
        </w:tabs>
      </w:pPr>
      <w:r>
        <w:rPr>
          <w:color w:val="auto"/>
        </w:rPr>
        <w:fldChar w:fldCharType="begin"/>
      </w:r>
      <w:r>
        <w:instrText xml:space="preserve"> HYPERLINK \l _Toc21087 </w:instrText>
      </w:r>
      <w:r>
        <w:fldChar w:fldCharType="separate"/>
      </w:r>
      <w:r>
        <w:rPr>
          <w:rFonts w:hint="eastAsia" w:ascii="宋体" w:hAnsi="宋体" w:eastAsia="宋体"/>
        </w:rPr>
        <w:t>附件2 已标价工程量清单</w:t>
      </w:r>
      <w:r>
        <w:tab/>
      </w:r>
      <w:r>
        <w:fldChar w:fldCharType="begin"/>
      </w:r>
      <w:r>
        <w:instrText xml:space="preserve"> PAGEREF _Toc21087 \h </w:instrText>
      </w:r>
      <w:r>
        <w:fldChar w:fldCharType="separate"/>
      </w:r>
      <w:r>
        <w:t>79</w:t>
      </w:r>
      <w:r>
        <w:fldChar w:fldCharType="end"/>
      </w:r>
      <w:r>
        <w:rPr>
          <w:color w:val="auto"/>
        </w:rPr>
        <w:fldChar w:fldCharType="end"/>
      </w:r>
    </w:p>
    <w:p w14:paraId="53DC12EC">
      <w:pPr>
        <w:pStyle w:val="48"/>
        <w:tabs>
          <w:tab w:val="right" w:leader="dot" w:pos="8820"/>
          <w:tab w:val="clear" w:pos="9450"/>
        </w:tabs>
      </w:pPr>
      <w:r>
        <w:rPr>
          <w:color w:val="auto"/>
        </w:rPr>
        <w:fldChar w:fldCharType="begin"/>
      </w:r>
      <w:r>
        <w:instrText xml:space="preserve"> HYPERLINK \l _Toc25320 </w:instrText>
      </w:r>
      <w:r>
        <w:fldChar w:fldCharType="separate"/>
      </w:r>
      <w:r>
        <w:rPr>
          <w:rFonts w:hint="eastAsia" w:ascii="宋体" w:hAnsi="宋体"/>
          <w:bCs/>
          <w:szCs w:val="28"/>
        </w:rPr>
        <w:t>附件</w:t>
      </w:r>
      <w:r>
        <w:rPr>
          <w:rFonts w:ascii="宋体" w:hAnsi="宋体"/>
          <w:bCs/>
          <w:szCs w:val="28"/>
        </w:rPr>
        <w:t>3</w:t>
      </w:r>
      <w:r>
        <w:rPr>
          <w:rFonts w:hint="eastAsia" w:ascii="宋体" w:hAnsi="宋体"/>
          <w:bCs/>
          <w:szCs w:val="28"/>
        </w:rPr>
        <w:t xml:space="preserve"> 具备履行合同所必需的设备和专业技术能力的书面声明</w:t>
      </w:r>
      <w:r>
        <w:tab/>
      </w:r>
      <w:r>
        <w:fldChar w:fldCharType="begin"/>
      </w:r>
      <w:r>
        <w:instrText xml:space="preserve"> PAGEREF _Toc25320 \h </w:instrText>
      </w:r>
      <w:r>
        <w:fldChar w:fldCharType="separate"/>
      </w:r>
      <w:r>
        <w:t>80</w:t>
      </w:r>
      <w:r>
        <w:fldChar w:fldCharType="end"/>
      </w:r>
      <w:r>
        <w:rPr>
          <w:color w:val="auto"/>
        </w:rPr>
        <w:fldChar w:fldCharType="end"/>
      </w:r>
    </w:p>
    <w:p w14:paraId="75DCE024">
      <w:pPr>
        <w:pStyle w:val="48"/>
        <w:tabs>
          <w:tab w:val="right" w:leader="dot" w:pos="8820"/>
          <w:tab w:val="clear" w:pos="9450"/>
        </w:tabs>
      </w:pPr>
      <w:r>
        <w:rPr>
          <w:color w:val="auto"/>
        </w:rPr>
        <w:fldChar w:fldCharType="begin"/>
      </w:r>
      <w:r>
        <w:instrText xml:space="preserve"> HYPERLINK \l _Toc24004 </w:instrText>
      </w:r>
      <w:r>
        <w:fldChar w:fldCharType="separate"/>
      </w:r>
      <w:r>
        <w:rPr>
          <w:rFonts w:hint="eastAsia"/>
          <w:szCs w:val="24"/>
        </w:rPr>
        <w:t>附件</w:t>
      </w:r>
      <w:r>
        <w:rPr>
          <w:rFonts w:hint="eastAsia"/>
          <w:szCs w:val="24"/>
          <w:lang w:val="en-US" w:eastAsia="zh-CN"/>
        </w:rPr>
        <w:t>4</w:t>
      </w:r>
      <w:r>
        <w:rPr>
          <w:szCs w:val="24"/>
        </w:rPr>
        <w:t xml:space="preserve"> </w:t>
      </w:r>
      <w:r>
        <w:rPr>
          <w:rFonts w:hint="eastAsia"/>
          <w:szCs w:val="24"/>
        </w:rPr>
        <w:t>参加政府采购活动前 3 年内在经营活动中没有重大违法记录的书面声明</w:t>
      </w:r>
      <w:r>
        <w:tab/>
      </w:r>
      <w:r>
        <w:fldChar w:fldCharType="begin"/>
      </w:r>
      <w:r>
        <w:instrText xml:space="preserve"> PAGEREF _Toc24004 \h </w:instrText>
      </w:r>
      <w:r>
        <w:fldChar w:fldCharType="separate"/>
      </w:r>
      <w:r>
        <w:t>80</w:t>
      </w:r>
      <w:r>
        <w:fldChar w:fldCharType="end"/>
      </w:r>
      <w:r>
        <w:rPr>
          <w:color w:val="auto"/>
        </w:rPr>
        <w:fldChar w:fldCharType="end"/>
      </w:r>
    </w:p>
    <w:p w14:paraId="26620367">
      <w:pPr>
        <w:pStyle w:val="48"/>
        <w:tabs>
          <w:tab w:val="right" w:leader="dot" w:pos="8820"/>
          <w:tab w:val="clear" w:pos="9450"/>
        </w:tabs>
      </w:pPr>
      <w:r>
        <w:rPr>
          <w:color w:val="auto"/>
        </w:rPr>
        <w:fldChar w:fldCharType="begin"/>
      </w:r>
      <w:r>
        <w:instrText xml:space="preserve"> HYPERLINK \l _Toc31739 </w:instrText>
      </w:r>
      <w:r>
        <w:fldChar w:fldCharType="separate"/>
      </w:r>
      <w:r>
        <w:rPr>
          <w:rFonts w:hint="eastAsia"/>
          <w:szCs w:val="24"/>
        </w:rPr>
        <w:t>附件</w:t>
      </w:r>
      <w:r>
        <w:rPr>
          <w:rFonts w:hint="eastAsia"/>
          <w:szCs w:val="24"/>
          <w:lang w:val="en-US" w:eastAsia="zh-CN"/>
        </w:rPr>
        <w:t>5</w:t>
      </w:r>
      <w:r>
        <w:rPr>
          <w:szCs w:val="24"/>
        </w:rPr>
        <w:t xml:space="preserve"> </w:t>
      </w:r>
      <w:r>
        <w:rPr>
          <w:rFonts w:hint="eastAsia"/>
          <w:szCs w:val="24"/>
        </w:rPr>
        <w:t>法人授权书</w:t>
      </w:r>
      <w:r>
        <w:tab/>
      </w:r>
      <w:r>
        <w:fldChar w:fldCharType="begin"/>
      </w:r>
      <w:r>
        <w:instrText xml:space="preserve"> PAGEREF _Toc31739 \h </w:instrText>
      </w:r>
      <w:r>
        <w:fldChar w:fldCharType="separate"/>
      </w:r>
      <w:r>
        <w:t>81</w:t>
      </w:r>
      <w:r>
        <w:fldChar w:fldCharType="end"/>
      </w:r>
      <w:r>
        <w:rPr>
          <w:color w:val="auto"/>
        </w:rPr>
        <w:fldChar w:fldCharType="end"/>
      </w:r>
    </w:p>
    <w:p w14:paraId="6E083C43">
      <w:pPr>
        <w:pStyle w:val="48"/>
        <w:tabs>
          <w:tab w:val="right" w:leader="dot" w:pos="8820"/>
          <w:tab w:val="clear" w:pos="9450"/>
        </w:tabs>
      </w:pPr>
      <w:r>
        <w:rPr>
          <w:color w:val="auto"/>
        </w:rPr>
        <w:fldChar w:fldCharType="begin"/>
      </w:r>
      <w:r>
        <w:instrText xml:space="preserve"> HYPERLINK \l _Toc30822 </w:instrText>
      </w:r>
      <w:r>
        <w:fldChar w:fldCharType="separate"/>
      </w:r>
      <w:r>
        <w:rPr>
          <w:rFonts w:hint="eastAsia" w:ascii="宋体" w:hAnsi="宋体" w:eastAsia="宋体"/>
        </w:rPr>
        <w:t>附件6 中小企业声明函</w:t>
      </w:r>
      <w:r>
        <w:tab/>
      </w:r>
      <w:r>
        <w:fldChar w:fldCharType="begin"/>
      </w:r>
      <w:r>
        <w:instrText xml:space="preserve"> PAGEREF _Toc30822 \h </w:instrText>
      </w:r>
      <w:r>
        <w:fldChar w:fldCharType="separate"/>
      </w:r>
      <w:r>
        <w:t>82</w:t>
      </w:r>
      <w:r>
        <w:fldChar w:fldCharType="end"/>
      </w:r>
      <w:r>
        <w:rPr>
          <w:color w:val="auto"/>
        </w:rPr>
        <w:fldChar w:fldCharType="end"/>
      </w:r>
    </w:p>
    <w:p w14:paraId="5C8194C0">
      <w:pPr>
        <w:pStyle w:val="48"/>
        <w:tabs>
          <w:tab w:val="right" w:leader="dot" w:pos="8820"/>
          <w:tab w:val="clear" w:pos="9450"/>
        </w:tabs>
      </w:pPr>
      <w:r>
        <w:rPr>
          <w:color w:val="auto"/>
        </w:rPr>
        <w:fldChar w:fldCharType="begin"/>
      </w:r>
      <w:r>
        <w:instrText xml:space="preserve"> HYPERLINK \l _Toc13215 </w:instrText>
      </w:r>
      <w:r>
        <w:fldChar w:fldCharType="separate"/>
      </w:r>
      <w:r>
        <w:rPr>
          <w:rFonts w:hint="eastAsia" w:ascii="宋体" w:hAnsi="宋体" w:eastAsia="宋体"/>
        </w:rPr>
        <w:t>附件7 残疾人福利性单位声明函</w:t>
      </w:r>
      <w:r>
        <w:tab/>
      </w:r>
      <w:r>
        <w:fldChar w:fldCharType="begin"/>
      </w:r>
      <w:r>
        <w:instrText xml:space="preserve"> PAGEREF _Toc13215 \h </w:instrText>
      </w:r>
      <w:r>
        <w:fldChar w:fldCharType="separate"/>
      </w:r>
      <w:r>
        <w:t>83</w:t>
      </w:r>
      <w:r>
        <w:fldChar w:fldCharType="end"/>
      </w:r>
      <w:r>
        <w:rPr>
          <w:color w:val="auto"/>
        </w:rPr>
        <w:fldChar w:fldCharType="end"/>
      </w:r>
    </w:p>
    <w:p w14:paraId="47DF197C">
      <w:pPr>
        <w:pStyle w:val="48"/>
        <w:tabs>
          <w:tab w:val="right" w:leader="dot" w:pos="8820"/>
          <w:tab w:val="clear" w:pos="9450"/>
        </w:tabs>
      </w:pPr>
      <w:r>
        <w:rPr>
          <w:color w:val="auto"/>
        </w:rPr>
        <w:fldChar w:fldCharType="begin"/>
      </w:r>
      <w:r>
        <w:instrText xml:space="preserve"> HYPERLINK \l _Toc3957 </w:instrText>
      </w:r>
      <w:r>
        <w:fldChar w:fldCharType="separate"/>
      </w:r>
      <w:r>
        <w:rPr>
          <w:rFonts w:hint="eastAsia" w:ascii="宋体" w:hAnsi="宋体" w:eastAsia="宋体"/>
        </w:rPr>
        <w:t>附件</w:t>
      </w:r>
      <w:r>
        <w:rPr>
          <w:rFonts w:ascii="宋体" w:hAnsi="宋体" w:eastAsia="宋体"/>
        </w:rPr>
        <w:t>8</w:t>
      </w:r>
      <w:r>
        <w:rPr>
          <w:rFonts w:hint="eastAsia" w:ascii="宋体" w:hAnsi="宋体" w:eastAsia="宋体"/>
        </w:rPr>
        <w:t xml:space="preserve"> </w:t>
      </w:r>
      <w:r>
        <w:rPr>
          <w:rFonts w:ascii="宋体" w:hAnsi="宋体" w:eastAsia="宋体"/>
        </w:rPr>
        <w:t xml:space="preserve"> 项目</w:t>
      </w:r>
      <w:r>
        <w:rPr>
          <w:rFonts w:hint="eastAsia" w:ascii="宋体" w:hAnsi="宋体" w:eastAsia="宋体"/>
        </w:rPr>
        <w:t>负责人</w:t>
      </w:r>
      <w:r>
        <w:rPr>
          <w:rFonts w:ascii="宋体" w:hAnsi="宋体" w:eastAsia="宋体"/>
        </w:rPr>
        <w:t>无在建承诺书</w:t>
      </w:r>
      <w:r>
        <w:tab/>
      </w:r>
      <w:r>
        <w:fldChar w:fldCharType="begin"/>
      </w:r>
      <w:r>
        <w:instrText xml:space="preserve"> PAGEREF _Toc3957 \h </w:instrText>
      </w:r>
      <w:r>
        <w:fldChar w:fldCharType="separate"/>
      </w:r>
      <w:r>
        <w:t>84</w:t>
      </w:r>
      <w:r>
        <w:fldChar w:fldCharType="end"/>
      </w:r>
      <w:r>
        <w:rPr>
          <w:color w:val="auto"/>
        </w:rPr>
        <w:fldChar w:fldCharType="end"/>
      </w:r>
    </w:p>
    <w:p w14:paraId="5CC0FCC7">
      <w:pPr>
        <w:pStyle w:val="48"/>
        <w:tabs>
          <w:tab w:val="right" w:leader="dot" w:pos="8820"/>
          <w:tab w:val="clear" w:pos="9450"/>
        </w:tabs>
      </w:pPr>
      <w:r>
        <w:rPr>
          <w:color w:val="auto"/>
        </w:rPr>
        <w:fldChar w:fldCharType="begin"/>
      </w:r>
      <w:r>
        <w:instrText xml:space="preserve"> HYPERLINK \l _Toc13990 </w:instrText>
      </w:r>
      <w:r>
        <w:fldChar w:fldCharType="separate"/>
      </w:r>
      <w:r>
        <w:rPr>
          <w:rFonts w:hint="eastAsia" w:ascii="宋体" w:hAnsi="宋体" w:eastAsia="宋体"/>
        </w:rPr>
        <w:t>附件</w:t>
      </w:r>
      <w:r>
        <w:rPr>
          <w:rFonts w:ascii="宋体" w:hAnsi="宋体" w:eastAsia="宋体"/>
        </w:rPr>
        <w:t>9</w:t>
      </w:r>
      <w:r>
        <w:rPr>
          <w:rFonts w:hint="eastAsia" w:ascii="宋体" w:hAnsi="宋体" w:eastAsia="宋体"/>
        </w:rPr>
        <w:t xml:space="preserve"> </w:t>
      </w:r>
      <w:r>
        <w:rPr>
          <w:rFonts w:ascii="宋体" w:hAnsi="宋体" w:eastAsia="宋体"/>
        </w:rPr>
        <w:t xml:space="preserve"> </w:t>
      </w:r>
      <w:r>
        <w:rPr>
          <w:rFonts w:hint="eastAsia" w:ascii="宋体" w:hAnsi="宋体" w:eastAsia="宋体"/>
        </w:rPr>
        <w:t>磋商响应</w:t>
      </w:r>
      <w:r>
        <w:rPr>
          <w:rFonts w:ascii="宋体" w:hAnsi="宋体" w:eastAsia="宋体"/>
        </w:rPr>
        <w:t>函</w:t>
      </w:r>
      <w:r>
        <w:tab/>
      </w:r>
      <w:r>
        <w:fldChar w:fldCharType="begin"/>
      </w:r>
      <w:r>
        <w:instrText xml:space="preserve"> PAGEREF _Toc13990 \h </w:instrText>
      </w:r>
      <w:r>
        <w:fldChar w:fldCharType="separate"/>
      </w:r>
      <w:r>
        <w:t>85</w:t>
      </w:r>
      <w:r>
        <w:fldChar w:fldCharType="end"/>
      </w:r>
      <w:r>
        <w:rPr>
          <w:color w:val="auto"/>
        </w:rPr>
        <w:fldChar w:fldCharType="end"/>
      </w:r>
    </w:p>
    <w:p w14:paraId="728291AB">
      <w:pPr>
        <w:pStyle w:val="48"/>
        <w:tabs>
          <w:tab w:val="right" w:leader="dot" w:pos="8820"/>
          <w:tab w:val="clear" w:pos="9450"/>
        </w:tabs>
      </w:pPr>
      <w:r>
        <w:rPr>
          <w:color w:val="auto"/>
        </w:rPr>
        <w:fldChar w:fldCharType="begin"/>
      </w:r>
      <w:r>
        <w:instrText xml:space="preserve"> HYPERLINK \l _Toc10090 </w:instrText>
      </w:r>
      <w:r>
        <w:fldChar w:fldCharType="separate"/>
      </w:r>
      <w:r>
        <w:rPr>
          <w:rFonts w:hint="eastAsia" w:ascii="宋体" w:hAnsi="宋体" w:eastAsia="宋体"/>
        </w:rPr>
        <w:t>附件</w:t>
      </w:r>
      <w:r>
        <w:rPr>
          <w:rFonts w:ascii="宋体" w:hAnsi="宋体" w:eastAsia="宋体"/>
        </w:rPr>
        <w:t>10</w:t>
      </w:r>
      <w:r>
        <w:rPr>
          <w:rFonts w:hint="eastAsia" w:ascii="宋体" w:hAnsi="宋体" w:eastAsia="宋体"/>
        </w:rPr>
        <w:t xml:space="preserve"> 实质性要求响应及偏离表</w:t>
      </w:r>
      <w:r>
        <w:tab/>
      </w:r>
      <w:r>
        <w:fldChar w:fldCharType="begin"/>
      </w:r>
      <w:r>
        <w:instrText xml:space="preserve"> PAGEREF _Toc10090 \h </w:instrText>
      </w:r>
      <w:r>
        <w:fldChar w:fldCharType="separate"/>
      </w:r>
      <w:r>
        <w:t>86</w:t>
      </w:r>
      <w:r>
        <w:fldChar w:fldCharType="end"/>
      </w:r>
      <w:r>
        <w:rPr>
          <w:color w:val="auto"/>
        </w:rPr>
        <w:fldChar w:fldCharType="end"/>
      </w:r>
    </w:p>
    <w:p w14:paraId="310A5E96">
      <w:pPr>
        <w:pStyle w:val="48"/>
        <w:tabs>
          <w:tab w:val="right" w:leader="dot" w:pos="8820"/>
          <w:tab w:val="clear" w:pos="9450"/>
        </w:tabs>
      </w:pPr>
      <w:r>
        <w:rPr>
          <w:color w:val="auto"/>
        </w:rPr>
        <w:fldChar w:fldCharType="begin"/>
      </w:r>
      <w:r>
        <w:instrText xml:space="preserve"> HYPERLINK \l _Toc7878 </w:instrText>
      </w:r>
      <w:r>
        <w:fldChar w:fldCharType="separate"/>
      </w:r>
      <w:r>
        <w:rPr>
          <w:rFonts w:hint="eastAsia" w:ascii="宋体" w:hAnsi="宋体" w:eastAsia="宋体"/>
        </w:rPr>
        <w:t>附件11</w:t>
      </w:r>
      <w:r>
        <w:rPr>
          <w:rFonts w:ascii="宋体" w:hAnsi="宋体" w:eastAsia="宋体"/>
        </w:rPr>
        <w:t xml:space="preserve"> </w:t>
      </w:r>
      <w:r>
        <w:rPr>
          <w:rFonts w:hint="eastAsia" w:ascii="宋体" w:hAnsi="宋体"/>
          <w:lang w:val="en-US" w:eastAsia="zh-CN"/>
        </w:rPr>
        <w:t>项目</w:t>
      </w:r>
      <w:r>
        <w:rPr>
          <w:rFonts w:hint="eastAsia" w:ascii="宋体" w:hAnsi="宋体" w:eastAsia="宋体"/>
        </w:rPr>
        <w:t>实施要求响应及偏离表</w:t>
      </w:r>
      <w:r>
        <w:tab/>
      </w:r>
      <w:r>
        <w:fldChar w:fldCharType="begin"/>
      </w:r>
      <w:r>
        <w:instrText xml:space="preserve"> PAGEREF _Toc7878 \h </w:instrText>
      </w:r>
      <w:r>
        <w:fldChar w:fldCharType="separate"/>
      </w:r>
      <w:r>
        <w:t>88</w:t>
      </w:r>
      <w:r>
        <w:fldChar w:fldCharType="end"/>
      </w:r>
      <w:r>
        <w:rPr>
          <w:color w:val="auto"/>
        </w:rPr>
        <w:fldChar w:fldCharType="end"/>
      </w:r>
    </w:p>
    <w:p w14:paraId="71E401CB">
      <w:pPr>
        <w:pStyle w:val="48"/>
        <w:tabs>
          <w:tab w:val="right" w:leader="dot" w:pos="8820"/>
          <w:tab w:val="clear" w:pos="9450"/>
        </w:tabs>
      </w:pPr>
      <w:r>
        <w:rPr>
          <w:color w:val="auto"/>
        </w:rPr>
        <w:fldChar w:fldCharType="begin"/>
      </w:r>
      <w:r>
        <w:instrText xml:space="preserve"> HYPERLINK \l _Toc9637 </w:instrText>
      </w:r>
      <w:r>
        <w:fldChar w:fldCharType="separate"/>
      </w:r>
      <w:r>
        <w:rPr>
          <w:rFonts w:hint="eastAsia" w:ascii="宋体" w:hAnsi="宋体" w:eastAsia="宋体"/>
        </w:rPr>
        <w:t xml:space="preserve">附件12 </w:t>
      </w:r>
      <w:r>
        <w:rPr>
          <w:rFonts w:ascii="宋体" w:hAnsi="宋体" w:eastAsia="宋体"/>
        </w:rPr>
        <w:t>商务条件响应及偏离表</w:t>
      </w:r>
      <w:r>
        <w:tab/>
      </w:r>
      <w:r>
        <w:fldChar w:fldCharType="begin"/>
      </w:r>
      <w:r>
        <w:instrText xml:space="preserve"> PAGEREF _Toc9637 \h </w:instrText>
      </w:r>
      <w:r>
        <w:fldChar w:fldCharType="separate"/>
      </w:r>
      <w:r>
        <w:t>89</w:t>
      </w:r>
      <w:r>
        <w:fldChar w:fldCharType="end"/>
      </w:r>
      <w:r>
        <w:rPr>
          <w:color w:val="auto"/>
        </w:rPr>
        <w:fldChar w:fldCharType="end"/>
      </w:r>
    </w:p>
    <w:p w14:paraId="540A6E09">
      <w:pPr>
        <w:pStyle w:val="48"/>
        <w:tabs>
          <w:tab w:val="right" w:leader="dot" w:pos="8820"/>
          <w:tab w:val="clear" w:pos="9450"/>
        </w:tabs>
      </w:pPr>
      <w:r>
        <w:rPr>
          <w:color w:val="auto"/>
        </w:rPr>
        <w:fldChar w:fldCharType="begin"/>
      </w:r>
      <w:r>
        <w:instrText xml:space="preserve"> HYPERLINK \l _Toc11361 </w:instrText>
      </w:r>
      <w:r>
        <w:fldChar w:fldCharType="separate"/>
      </w:r>
      <w:r>
        <w:rPr>
          <w:rFonts w:hint="eastAsia" w:ascii="宋体" w:hAnsi="宋体" w:eastAsia="宋体"/>
        </w:rPr>
        <w:t>附件13</w:t>
      </w:r>
      <w:r>
        <w:rPr>
          <w:rFonts w:ascii="宋体" w:hAnsi="宋体" w:eastAsia="宋体"/>
        </w:rPr>
        <w:t xml:space="preserve"> </w:t>
      </w:r>
      <w:r>
        <w:rPr>
          <w:rFonts w:hint="eastAsia" w:ascii="宋体" w:hAnsi="宋体" w:eastAsia="宋体"/>
        </w:rPr>
        <w:t>施工组织设计</w:t>
      </w:r>
      <w:r>
        <w:tab/>
      </w:r>
      <w:r>
        <w:fldChar w:fldCharType="begin"/>
      </w:r>
      <w:r>
        <w:instrText xml:space="preserve"> PAGEREF _Toc11361 \h </w:instrText>
      </w:r>
      <w:r>
        <w:fldChar w:fldCharType="separate"/>
      </w:r>
      <w:r>
        <w:t>91</w:t>
      </w:r>
      <w:r>
        <w:fldChar w:fldCharType="end"/>
      </w:r>
      <w:r>
        <w:rPr>
          <w:color w:val="auto"/>
        </w:rPr>
        <w:fldChar w:fldCharType="end"/>
      </w:r>
    </w:p>
    <w:p w14:paraId="300240B4">
      <w:pPr>
        <w:pStyle w:val="48"/>
        <w:tabs>
          <w:tab w:val="right" w:leader="dot" w:pos="8820"/>
          <w:tab w:val="clear" w:pos="9450"/>
        </w:tabs>
      </w:pPr>
      <w:r>
        <w:rPr>
          <w:color w:val="auto"/>
        </w:rPr>
        <w:fldChar w:fldCharType="begin"/>
      </w:r>
      <w:r>
        <w:instrText xml:space="preserve"> HYPERLINK \l _Toc24469 </w:instrText>
      </w:r>
      <w:r>
        <w:fldChar w:fldCharType="separate"/>
      </w:r>
      <w:r>
        <w:rPr>
          <w:rFonts w:hint="eastAsia" w:ascii="宋体" w:hAnsi="宋体" w:eastAsia="宋体"/>
        </w:rPr>
        <w:t>附件14人员配备</w:t>
      </w:r>
      <w:r>
        <w:tab/>
      </w:r>
      <w:r>
        <w:fldChar w:fldCharType="begin"/>
      </w:r>
      <w:r>
        <w:instrText xml:space="preserve"> PAGEREF _Toc24469 \h </w:instrText>
      </w:r>
      <w:r>
        <w:fldChar w:fldCharType="separate"/>
      </w:r>
      <w:r>
        <w:t>92</w:t>
      </w:r>
      <w:r>
        <w:fldChar w:fldCharType="end"/>
      </w:r>
      <w:r>
        <w:rPr>
          <w:color w:val="auto"/>
        </w:rPr>
        <w:fldChar w:fldCharType="end"/>
      </w:r>
    </w:p>
    <w:p w14:paraId="1E1DE26E">
      <w:pPr>
        <w:pStyle w:val="48"/>
        <w:tabs>
          <w:tab w:val="right" w:leader="dot" w:pos="8820"/>
          <w:tab w:val="clear" w:pos="9450"/>
        </w:tabs>
      </w:pPr>
      <w:r>
        <w:rPr>
          <w:color w:val="auto"/>
        </w:rPr>
        <w:fldChar w:fldCharType="begin"/>
      </w:r>
      <w:r>
        <w:instrText xml:space="preserve"> HYPERLINK \l _Toc25455 </w:instrText>
      </w:r>
      <w:r>
        <w:fldChar w:fldCharType="separate"/>
      </w:r>
      <w:r>
        <w:rPr>
          <w:rFonts w:hint="eastAsia" w:ascii="宋体" w:hAnsi="宋体" w:eastAsia="宋体"/>
        </w:rPr>
        <w:t>附件15</w:t>
      </w:r>
      <w:r>
        <w:rPr>
          <w:rFonts w:ascii="宋体" w:hAnsi="宋体" w:eastAsia="宋体"/>
        </w:rPr>
        <w:t xml:space="preserve"> </w:t>
      </w:r>
      <w:r>
        <w:rPr>
          <w:rFonts w:hint="eastAsia" w:ascii="宋体" w:hAnsi="宋体" w:eastAsia="宋体"/>
        </w:rPr>
        <w:t>业绩一览表</w:t>
      </w:r>
      <w:r>
        <w:tab/>
      </w:r>
      <w:r>
        <w:fldChar w:fldCharType="begin"/>
      </w:r>
      <w:r>
        <w:instrText xml:space="preserve"> PAGEREF _Toc25455 \h </w:instrText>
      </w:r>
      <w:r>
        <w:fldChar w:fldCharType="separate"/>
      </w:r>
      <w:r>
        <w:t>93</w:t>
      </w:r>
      <w:r>
        <w:fldChar w:fldCharType="end"/>
      </w:r>
      <w:r>
        <w:rPr>
          <w:color w:val="auto"/>
        </w:rPr>
        <w:fldChar w:fldCharType="end"/>
      </w:r>
    </w:p>
    <w:p w14:paraId="3406F842">
      <w:pPr>
        <w:pStyle w:val="48"/>
        <w:tabs>
          <w:tab w:val="right" w:leader="dot" w:pos="8820"/>
          <w:tab w:val="clear" w:pos="9450"/>
        </w:tabs>
      </w:pPr>
      <w:r>
        <w:rPr>
          <w:color w:val="auto"/>
        </w:rPr>
        <w:fldChar w:fldCharType="begin"/>
      </w:r>
      <w:r>
        <w:instrText xml:space="preserve"> HYPERLINK \l _Toc25715 </w:instrText>
      </w:r>
      <w:r>
        <w:fldChar w:fldCharType="separate"/>
      </w:r>
      <w:r>
        <w:rPr>
          <w:rFonts w:hint="eastAsia" w:ascii="宋体" w:hAnsi="宋体" w:eastAsia="宋体"/>
        </w:rPr>
        <w:t>附件16 供应商情况表</w:t>
      </w:r>
      <w:r>
        <w:tab/>
      </w:r>
      <w:r>
        <w:fldChar w:fldCharType="begin"/>
      </w:r>
      <w:r>
        <w:instrText xml:space="preserve"> PAGEREF _Toc25715 \h </w:instrText>
      </w:r>
      <w:r>
        <w:fldChar w:fldCharType="separate"/>
      </w:r>
      <w:r>
        <w:t>94</w:t>
      </w:r>
      <w:r>
        <w:fldChar w:fldCharType="end"/>
      </w:r>
      <w:r>
        <w:rPr>
          <w:color w:val="auto"/>
        </w:rPr>
        <w:fldChar w:fldCharType="end"/>
      </w:r>
    </w:p>
    <w:p w14:paraId="4F3623B0">
      <w:pPr>
        <w:pStyle w:val="48"/>
        <w:tabs>
          <w:tab w:val="right" w:leader="dot" w:pos="8820"/>
          <w:tab w:val="clear" w:pos="9450"/>
        </w:tabs>
      </w:pPr>
      <w:r>
        <w:rPr>
          <w:color w:val="auto"/>
        </w:rPr>
        <w:fldChar w:fldCharType="begin"/>
      </w:r>
      <w:r>
        <w:instrText xml:space="preserve"> HYPERLINK \l _Toc19678 </w:instrText>
      </w:r>
      <w:r>
        <w:fldChar w:fldCharType="separate"/>
      </w:r>
      <w:r>
        <w:rPr>
          <w:rFonts w:hint="eastAsia" w:ascii="宋体" w:hAnsi="宋体" w:eastAsia="宋体"/>
        </w:rPr>
        <w:t>附件17 其他</w:t>
      </w:r>
      <w:r>
        <w:tab/>
      </w:r>
      <w:r>
        <w:fldChar w:fldCharType="begin"/>
      </w:r>
      <w:r>
        <w:instrText xml:space="preserve"> PAGEREF _Toc19678 \h </w:instrText>
      </w:r>
      <w:r>
        <w:fldChar w:fldCharType="separate"/>
      </w:r>
      <w:r>
        <w:t>95</w:t>
      </w:r>
      <w:r>
        <w:fldChar w:fldCharType="end"/>
      </w:r>
      <w:r>
        <w:rPr>
          <w:color w:val="auto"/>
        </w:rPr>
        <w:fldChar w:fldCharType="end"/>
      </w:r>
    </w:p>
    <w:p w14:paraId="415CF4D0">
      <w:pPr>
        <w:ind w:left="525"/>
        <w:rPr>
          <w:rFonts w:hint="eastAsia"/>
        </w:rPr>
      </w:pPr>
      <w:r>
        <w:rPr>
          <w:color w:val="auto"/>
        </w:rPr>
        <w:fldChar w:fldCharType="end"/>
      </w:r>
    </w:p>
    <w:p w14:paraId="51F0B8D2">
      <w:pPr>
        <w:pStyle w:val="3"/>
        <w:rPr>
          <w:rFonts w:hint="eastAsia"/>
        </w:rPr>
      </w:pPr>
      <w:r>
        <w:rPr/>
        <w:br w:type="page" w:clear="all"/>
      </w:r>
      <w:bookmarkStart w:id="0" w:name="_Toc14697"/>
      <w:bookmarkStart w:id="1" w:name="_Toc103080641"/>
      <w:bookmarkStart w:id="2" w:name="_Toc13490"/>
      <w:bookmarkStart w:id="3" w:name="_Toc159312646"/>
      <w:r>
        <w:t>第一章</w:t>
      </w:r>
      <w:r>
        <w:rPr>
          <w:rFonts w:hint="eastAsia"/>
        </w:rPr>
        <w:t xml:space="preserve">  磋商</w:t>
      </w:r>
      <w:r>
        <w:t>邀请</w:t>
      </w:r>
      <w:bookmarkEnd w:id="0"/>
      <w:bookmarkEnd w:id="1"/>
      <w:bookmarkEnd w:id="2"/>
      <w:bookmarkEnd w:id="3"/>
    </w:p>
    <w:p w14:paraId="198F6326">
      <w:pPr>
        <w:widowControl/>
        <w:spacing w:line="440" w:lineRule="exact"/>
        <w:ind w:firstLine="720"/>
        <w:rPr>
          <w:rFonts w:hint="eastAsia"/>
          <w:sz w:val="24"/>
          <w:szCs w:val="24"/>
        </w:rPr>
      </w:pPr>
      <w:r>
        <w:rPr>
          <w:rFonts w:hint="eastAsia"/>
          <w:sz w:val="24"/>
          <w:szCs w:val="24"/>
        </w:rPr>
        <w:t>受</w:t>
      </w:r>
      <w:r>
        <w:rPr>
          <w:rFonts w:hint="eastAsia"/>
          <w:sz w:val="24"/>
          <w:szCs w:val="24"/>
          <w:lang w:eastAsia="zh-CN"/>
        </w:rPr>
        <w:t>常熟市教育局</w:t>
      </w:r>
      <w:r>
        <w:rPr>
          <w:rFonts w:hint="eastAsia"/>
          <w:sz w:val="24"/>
          <w:szCs w:val="24"/>
        </w:rPr>
        <w:t>的委托，</w:t>
      </w:r>
      <w:r>
        <w:rPr>
          <w:sz w:val="24"/>
          <w:szCs w:val="24"/>
        </w:rPr>
        <w:t>江苏协诚工程咨询有限公司</w:t>
      </w:r>
      <w:r>
        <w:rPr>
          <w:rFonts w:hint="eastAsia"/>
          <w:sz w:val="24"/>
          <w:szCs w:val="24"/>
        </w:rPr>
        <w:t>就</w:t>
      </w:r>
      <w:r>
        <w:rPr>
          <w:rFonts w:hint="eastAsia" w:cs="Segoe UI Symbol"/>
          <w:sz w:val="24"/>
          <w:szCs w:val="24"/>
          <w:lang w:eastAsia="zh-CN"/>
        </w:rPr>
        <w:t>常熟市属义务教育学校校舍场地安全提升改造工程（运动场地改造）</w:t>
      </w:r>
      <w:r>
        <w:rPr>
          <w:rFonts w:hint="eastAsia"/>
          <w:sz w:val="24"/>
          <w:szCs w:val="24"/>
        </w:rPr>
        <w:t>(</w:t>
      </w:r>
      <w:r>
        <w:rPr>
          <w:rFonts w:hint="eastAsia"/>
          <w:sz w:val="24"/>
          <w:szCs w:val="24"/>
          <w:lang w:eastAsia="zh-CN"/>
        </w:rPr>
        <w:t>JSZC-320581-CSXC-C2026-0026）</w:t>
      </w:r>
      <w:r>
        <w:rPr>
          <w:rFonts w:hint="eastAsia"/>
          <w:sz w:val="24"/>
          <w:szCs w:val="24"/>
        </w:rPr>
        <w:t>)项目进行竞争性磋商采购，欢迎符合条件的供应商参加磋商。</w:t>
      </w:r>
    </w:p>
    <w:p w14:paraId="42679861">
      <w:pPr>
        <w:pBdr>
          <w:top w:val="single" w:color="auto" w:sz="4" w:space="1"/>
          <w:left w:val="single" w:color="auto" w:sz="4" w:space="0"/>
          <w:bottom w:val="single" w:color="auto" w:sz="4" w:space="1"/>
          <w:right w:val="single" w:color="auto" w:sz="4" w:space="4"/>
        </w:pBdr>
        <w:spacing w:line="440" w:lineRule="exact"/>
        <w:rPr>
          <w:rFonts w:hint="eastAsia"/>
          <w:b/>
          <w:sz w:val="24"/>
          <w:szCs w:val="24"/>
        </w:rPr>
      </w:pPr>
      <w:r>
        <w:rPr>
          <w:rFonts w:hint="eastAsia"/>
          <w:b/>
          <w:sz w:val="24"/>
          <w:szCs w:val="24"/>
        </w:rPr>
        <w:t>项目概况</w:t>
      </w:r>
    </w:p>
    <w:p w14:paraId="3079FAA3">
      <w:pPr>
        <w:pBdr>
          <w:top w:val="single" w:color="auto" w:sz="4" w:space="1"/>
          <w:left w:val="single" w:color="auto" w:sz="4" w:space="0"/>
          <w:bottom w:val="single" w:color="auto" w:sz="4" w:space="1"/>
          <w:right w:val="single" w:color="auto" w:sz="4" w:space="4"/>
        </w:pBdr>
        <w:spacing w:line="440" w:lineRule="exact"/>
        <w:ind w:firstLine="480"/>
        <w:rPr>
          <w:rFonts w:hint="eastAsia"/>
          <w:sz w:val="24"/>
          <w:szCs w:val="24"/>
          <w:highlight w:val="none"/>
        </w:rPr>
      </w:pPr>
      <w:r>
        <w:rPr>
          <w:rFonts w:hint="eastAsia" w:cs="Segoe UI Symbol"/>
          <w:sz w:val="24"/>
          <w:szCs w:val="24"/>
          <w:highlight w:val="none"/>
          <w:u w:val="single"/>
          <w:lang w:eastAsia="zh-CN"/>
        </w:rPr>
        <w:t>常熟市属义务教育学校校舍场地安全提升改造工程（运动场地改造）</w:t>
      </w:r>
      <w:r>
        <w:rPr>
          <w:rFonts w:hint="eastAsia"/>
          <w:sz w:val="24"/>
          <w:szCs w:val="24"/>
          <w:highlight w:val="none"/>
        </w:rPr>
        <w:t>采购项目的潜在供应商应在“苏采云政府采购一体化平台”中参与项目获取采购文件，并于</w:t>
      </w:r>
      <w:r>
        <w:rPr>
          <w:rFonts w:hint="eastAsia"/>
          <w:sz w:val="24"/>
          <w:szCs w:val="24"/>
          <w:highlight w:val="none"/>
          <w:u w:val="single"/>
          <w:lang w:val="en-US" w:eastAsia="zh-CN"/>
        </w:rPr>
        <w:t>2026</w:t>
      </w:r>
      <w:r>
        <w:rPr>
          <w:rFonts w:hint="eastAsia"/>
          <w:sz w:val="24"/>
          <w:szCs w:val="24"/>
          <w:highlight w:val="none"/>
          <w:u w:val="single"/>
        </w:rPr>
        <w:t>年</w:t>
      </w:r>
      <w:r>
        <w:rPr>
          <w:rFonts w:hint="eastAsia"/>
          <w:sz w:val="24"/>
          <w:szCs w:val="24"/>
          <w:highlight w:val="none"/>
          <w:u w:val="single"/>
          <w:lang w:val="en-US" w:eastAsia="zh-CN"/>
        </w:rPr>
        <w:t>6</w:t>
      </w:r>
      <w:r>
        <w:rPr>
          <w:sz w:val="24"/>
          <w:highlight w:val="none"/>
          <w:u w:val="single"/>
        </w:rPr>
        <w:t>月</w:t>
      </w:r>
      <w:r>
        <w:rPr>
          <w:rFonts w:hint="eastAsia"/>
          <w:sz w:val="24"/>
          <w:highlight w:val="none"/>
          <w:u w:val="single"/>
          <w:lang w:val="en-US" w:eastAsia="zh-CN"/>
        </w:rPr>
        <w:t>11</w:t>
      </w:r>
      <w:r>
        <w:rPr>
          <w:sz w:val="24"/>
          <w:highlight w:val="none"/>
          <w:u w:val="single"/>
        </w:rPr>
        <w:t>日</w:t>
      </w:r>
      <w:r>
        <w:rPr>
          <w:rFonts w:hint="eastAsia"/>
          <w:sz w:val="24"/>
          <w:szCs w:val="24"/>
          <w:highlight w:val="none"/>
          <w:u w:val="single"/>
          <w:lang w:val="en-US" w:eastAsia="zh-CN"/>
        </w:rPr>
        <w:t>9</w:t>
      </w:r>
      <w:r>
        <w:rPr>
          <w:rFonts w:hint="eastAsia"/>
          <w:sz w:val="24"/>
          <w:szCs w:val="24"/>
          <w:highlight w:val="none"/>
          <w:u w:val="single"/>
        </w:rPr>
        <w:t>点00分</w:t>
      </w:r>
      <w:r>
        <w:rPr>
          <w:rFonts w:hint="eastAsia"/>
          <w:sz w:val="24"/>
          <w:szCs w:val="24"/>
          <w:highlight w:val="none"/>
        </w:rPr>
        <w:t>（北京时间）前按规定提交响应</w:t>
      </w:r>
      <w:r>
        <w:rPr>
          <w:sz w:val="24"/>
          <w:szCs w:val="24"/>
          <w:highlight w:val="none"/>
        </w:rPr>
        <w:t>文件</w:t>
      </w:r>
      <w:r>
        <w:rPr>
          <w:rFonts w:hint="eastAsia"/>
          <w:sz w:val="24"/>
          <w:szCs w:val="24"/>
          <w:highlight w:val="none"/>
        </w:rPr>
        <w:t>。</w:t>
      </w:r>
    </w:p>
    <w:p w14:paraId="521F3944">
      <w:pPr>
        <w:spacing w:line="440" w:lineRule="exact"/>
        <w:rPr>
          <w:rFonts w:hint="eastAsia"/>
          <w:b/>
          <w:sz w:val="24"/>
          <w:szCs w:val="24"/>
          <w:highlight w:val="none"/>
        </w:rPr>
      </w:pPr>
      <w:r>
        <w:rPr>
          <w:b/>
          <w:sz w:val="24"/>
          <w:szCs w:val="24"/>
          <w:highlight w:val="none"/>
        </w:rPr>
        <w:t>一、项目</w:t>
      </w:r>
      <w:r>
        <w:rPr>
          <w:rFonts w:hint="eastAsia"/>
          <w:b/>
          <w:sz w:val="24"/>
          <w:szCs w:val="24"/>
          <w:highlight w:val="none"/>
        </w:rPr>
        <w:t>基本情况</w:t>
      </w:r>
    </w:p>
    <w:p w14:paraId="65FF69C9">
      <w:pPr>
        <w:spacing w:line="440" w:lineRule="exact"/>
        <w:ind w:firstLine="480"/>
        <w:rPr>
          <w:rFonts w:hint="eastAsia" w:eastAsia="宋体"/>
          <w:sz w:val="24"/>
          <w:szCs w:val="24"/>
          <w:highlight w:val="none"/>
          <w:lang w:eastAsia="zh-CN"/>
        </w:rPr>
      </w:pPr>
      <w:r>
        <w:rPr>
          <w:rFonts w:hint="eastAsia"/>
          <w:sz w:val="24"/>
          <w:szCs w:val="24"/>
          <w:highlight w:val="none"/>
          <w:lang w:val="en-US" w:eastAsia="zh-CN"/>
        </w:rPr>
        <w:t>1、</w:t>
      </w:r>
      <w:r>
        <w:rPr>
          <w:sz w:val="24"/>
          <w:szCs w:val="24"/>
          <w:highlight w:val="none"/>
        </w:rPr>
        <w:t>项目名称：</w:t>
      </w:r>
      <w:r>
        <w:rPr>
          <w:rFonts w:hint="eastAsia" w:cs="Segoe UI Symbol"/>
          <w:sz w:val="24"/>
          <w:szCs w:val="24"/>
          <w:highlight w:val="none"/>
          <w:lang w:eastAsia="zh-CN"/>
        </w:rPr>
        <w:t>常熟市属义务教育学校校舍场地安全提升改造工程（运动场地改造）</w:t>
      </w:r>
    </w:p>
    <w:p w14:paraId="5050CE72">
      <w:pPr>
        <w:spacing w:line="440" w:lineRule="exact"/>
        <w:ind w:firstLine="480"/>
        <w:rPr>
          <w:rFonts w:hint="eastAsia"/>
          <w:sz w:val="24"/>
          <w:szCs w:val="24"/>
          <w:highlight w:val="none"/>
          <w:lang w:val="en-US" w:eastAsia="zh-CN"/>
        </w:rPr>
      </w:pPr>
      <w:r>
        <w:rPr>
          <w:rFonts w:hint="eastAsia"/>
          <w:sz w:val="24"/>
          <w:szCs w:val="24"/>
          <w:highlight w:val="none"/>
          <w:lang w:val="en-US" w:eastAsia="zh-CN"/>
        </w:rPr>
        <w:t>2、项目编号：JSZC-320581-CSXC-C2026-0026</w:t>
      </w:r>
    </w:p>
    <w:p w14:paraId="5B6677BD">
      <w:pPr>
        <w:spacing w:line="440" w:lineRule="exact"/>
        <w:ind w:firstLine="480"/>
        <w:rPr>
          <w:rFonts w:hint="eastAsia"/>
          <w:sz w:val="24"/>
          <w:szCs w:val="24"/>
          <w:highlight w:val="none"/>
          <w:lang w:val="en-US" w:eastAsia="zh-CN"/>
        </w:rPr>
      </w:pPr>
      <w:r>
        <w:rPr>
          <w:rFonts w:hint="eastAsia"/>
          <w:sz w:val="24"/>
          <w:szCs w:val="24"/>
          <w:highlight w:val="none"/>
          <w:lang w:val="en-US" w:eastAsia="zh-CN"/>
        </w:rPr>
        <w:t>3、采购方式：竞争性磋商</w:t>
      </w:r>
    </w:p>
    <w:p w14:paraId="54D9207F">
      <w:pPr>
        <w:spacing w:line="440" w:lineRule="exact"/>
        <w:ind w:firstLine="480"/>
        <w:rPr>
          <w:rFonts w:hint="eastAsia"/>
          <w:sz w:val="24"/>
          <w:szCs w:val="24"/>
          <w:highlight w:val="none"/>
          <w:lang w:val="en-US" w:eastAsia="zh-CN"/>
        </w:rPr>
      </w:pPr>
      <w:r>
        <w:rPr>
          <w:rFonts w:hint="eastAsia"/>
          <w:sz w:val="24"/>
          <w:szCs w:val="24"/>
          <w:highlight w:val="none"/>
          <w:lang w:val="en-US" w:eastAsia="zh-CN"/>
        </w:rPr>
        <w:t>4、预算金额：人民币1856454.54元。</w:t>
      </w:r>
    </w:p>
    <w:p w14:paraId="3BCE94CD">
      <w:pPr>
        <w:spacing w:line="440" w:lineRule="exact"/>
        <w:ind w:firstLine="480"/>
        <w:rPr>
          <w:rFonts w:hint="eastAsia"/>
          <w:sz w:val="24"/>
          <w:szCs w:val="24"/>
          <w:highlight w:val="none"/>
          <w:lang w:val="en-US" w:eastAsia="zh-CN"/>
        </w:rPr>
      </w:pPr>
      <w:r>
        <w:rPr>
          <w:rFonts w:hint="eastAsia"/>
          <w:sz w:val="24"/>
          <w:szCs w:val="24"/>
          <w:highlight w:val="none"/>
          <w:lang w:val="en-US" w:eastAsia="zh-CN"/>
        </w:rPr>
        <w:t>5、</w:t>
      </w:r>
      <w:r>
        <w:rPr>
          <w:rFonts w:hint="eastAsia"/>
          <w:sz w:val="24"/>
          <w:szCs w:val="24"/>
          <w:highlight w:val="none"/>
        </w:rPr>
        <w:t>最高限价：人民币</w:t>
      </w:r>
      <w:r>
        <w:rPr>
          <w:rFonts w:hint="eastAsia"/>
          <w:sz w:val="24"/>
          <w:szCs w:val="24"/>
          <w:highlight w:val="none"/>
          <w:lang w:val="en-US" w:eastAsia="zh-CN"/>
        </w:rPr>
        <w:t>1763631.81</w:t>
      </w:r>
      <w:r>
        <w:rPr>
          <w:rFonts w:hint="eastAsia"/>
          <w:sz w:val="24"/>
          <w:szCs w:val="24"/>
          <w:highlight w:val="none"/>
        </w:rPr>
        <w:t>元</w:t>
      </w:r>
      <w:r>
        <w:rPr>
          <w:rFonts w:hint="eastAsia"/>
          <w:sz w:val="24"/>
          <w:szCs w:val="24"/>
          <w:highlight w:val="none"/>
          <w:lang w:val="en-US" w:eastAsia="zh-CN"/>
        </w:rPr>
        <w:t>。</w:t>
      </w:r>
    </w:p>
    <w:p w14:paraId="73A89B24">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sz w:val="24"/>
          <w:szCs w:val="24"/>
          <w:highlight w:val="none"/>
          <w:lang w:val="en-US" w:eastAsia="zh-CN"/>
        </w:rPr>
      </w:pPr>
      <w:r>
        <w:rPr>
          <w:rFonts w:hint="eastAsia"/>
          <w:sz w:val="24"/>
          <w:szCs w:val="24"/>
          <w:highlight w:val="none"/>
          <w:lang w:val="en-US" w:eastAsia="zh-CN"/>
        </w:rPr>
        <w:t>6、采购需求概况：</w:t>
      </w:r>
    </w:p>
    <w:p w14:paraId="19C9A794">
      <w:pPr>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Times New Roman"/>
          <w:sz w:val="24"/>
          <w:highlight w:val="none"/>
          <w:lang w:val="en-US" w:eastAsia="zh-CN"/>
        </w:rPr>
      </w:pPr>
      <w:r>
        <w:rPr>
          <w:rFonts w:hint="eastAsia"/>
          <w:sz w:val="24"/>
          <w:szCs w:val="24"/>
          <w:highlight w:val="none"/>
          <w:lang w:eastAsia="zh-CN"/>
        </w:rPr>
        <w:t>（</w:t>
      </w:r>
      <w:r>
        <w:rPr>
          <w:rFonts w:hint="eastAsia"/>
          <w:sz w:val="24"/>
          <w:szCs w:val="24"/>
          <w:highlight w:val="none"/>
          <w:lang w:val="en-US" w:eastAsia="zh-CN"/>
        </w:rPr>
        <w:t>1</w:t>
      </w:r>
      <w:r>
        <w:rPr>
          <w:rFonts w:hint="eastAsia"/>
          <w:sz w:val="24"/>
          <w:szCs w:val="24"/>
          <w:highlight w:val="none"/>
          <w:lang w:eastAsia="zh-CN"/>
        </w:rPr>
        <w:t>）常熟市教育局</w:t>
      </w:r>
      <w:r>
        <w:rPr>
          <w:rFonts w:hint="eastAsia"/>
          <w:sz w:val="24"/>
          <w:szCs w:val="24"/>
          <w:highlight w:val="none"/>
        </w:rPr>
        <w:t>所需的</w:t>
      </w:r>
      <w:r>
        <w:rPr>
          <w:rFonts w:hint="eastAsia"/>
          <w:sz w:val="24"/>
          <w:szCs w:val="24"/>
          <w:highlight w:val="none"/>
          <w:lang w:eastAsia="zh-CN"/>
        </w:rPr>
        <w:t>常熟市属义务教育学校校舍场地安全提升改造工程（运动场地改造）</w:t>
      </w:r>
      <w:r>
        <w:rPr>
          <w:rFonts w:hint="eastAsia"/>
          <w:sz w:val="24"/>
          <w:szCs w:val="24"/>
          <w:highlight w:val="none"/>
        </w:rPr>
        <w:t>。</w:t>
      </w:r>
      <w:r>
        <w:rPr>
          <w:rFonts w:hint="eastAsia"/>
          <w:sz w:val="24"/>
          <w:szCs w:val="24"/>
          <w:highlight w:val="none"/>
          <w:lang w:val="en-US" w:eastAsia="zh-CN"/>
        </w:rPr>
        <w:t>主要内容为</w:t>
      </w:r>
      <w:r>
        <w:rPr>
          <w:rFonts w:hint="eastAsia" w:ascii="宋体" w:hAnsi="宋体"/>
          <w:sz w:val="24"/>
          <w:highlight w:val="none"/>
          <w:lang w:eastAsia="zh-CN"/>
        </w:rPr>
        <w:t>锦荷中学</w:t>
      </w:r>
      <w:r>
        <w:rPr>
          <w:rFonts w:hint="eastAsia" w:ascii="宋体" w:hAnsi="宋体"/>
          <w:sz w:val="24"/>
          <w:highlight w:val="none"/>
          <w:lang w:val="en-US" w:eastAsia="zh-CN"/>
        </w:rPr>
        <w:t>足球场</w:t>
      </w:r>
      <w:r>
        <w:rPr>
          <w:rFonts w:hint="eastAsia" w:ascii="宋体" w:hAnsi="宋体"/>
          <w:sz w:val="24"/>
          <w:lang w:val="en-US" w:eastAsia="zh-CN"/>
        </w:rPr>
        <w:t>敷设免填充足球场草坪+1cm缓冲垫层约5010平方（其中主材利旧，含运输及辅材费用），10cm厚C25商品混凝土基层约5010平方，5cm厚碎石垫层约5010平方，20cm厚建筑粒料基层约5010平方，原有损坏塑胶面层拆除并修复1.3cm厚混合型合成材料塑胶面层约80平方及土方开挖，余方外运（含处置）等，详见工程量清单</w:t>
      </w:r>
      <w:r>
        <w:rPr>
          <w:rFonts w:hint="eastAsia" w:ascii="宋体" w:hAnsi="宋体" w:eastAsia="宋体" w:cs="Times New Roman"/>
          <w:sz w:val="24"/>
          <w:highlight w:val="none"/>
          <w:lang w:val="en-US" w:eastAsia="zh-CN"/>
        </w:rPr>
        <w:t>。凯文小学足球场敷设免填充足球场草坪+1cm缓冲垫层约3600平方，10cm厚C25商品混凝土基层约3600平方，5cm厚碎石垫层约3600平方，20cm厚建筑粒料基层约3600平方，原有损坏塑胶跑道拆除并修复1.3cm厚混合型合成材料塑胶（含基层、沉降等）约160平方及土方开挖，余方外运（含处置）等，详见工程量清单。</w:t>
      </w:r>
    </w:p>
    <w:p w14:paraId="3F96E282">
      <w:pPr>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ascii="宋体" w:hAnsi="宋体"/>
          <w:color w:val="000000"/>
          <w:sz w:val="24"/>
          <w:szCs w:val="24"/>
        </w:rPr>
      </w:pPr>
      <w:r>
        <w:rPr>
          <w:rFonts w:hint="eastAsia" w:ascii="宋体" w:hAnsi="宋体"/>
          <w:color w:val="000000"/>
          <w:sz w:val="24"/>
          <w:szCs w:val="24"/>
        </w:rPr>
        <w:t>（2）工程</w:t>
      </w:r>
      <w:r>
        <w:rPr>
          <w:rFonts w:ascii="宋体" w:hAnsi="宋体"/>
          <w:color w:val="000000"/>
          <w:sz w:val="24"/>
          <w:szCs w:val="24"/>
        </w:rPr>
        <w:t>地点：</w:t>
      </w:r>
      <w:r>
        <w:rPr>
          <w:rFonts w:hint="eastAsia" w:ascii="宋体" w:hAnsi="宋体" w:cs="宋体"/>
          <w:sz w:val="24"/>
          <w:szCs w:val="24"/>
          <w:highlight w:val="none"/>
          <w:lang w:val="en-US" w:eastAsia="zh-CN"/>
        </w:rPr>
        <w:t>常熟市</w:t>
      </w:r>
      <w:r>
        <w:rPr>
          <w:rFonts w:hint="eastAsia" w:ascii="宋体" w:hAnsi="宋体" w:eastAsia="宋体" w:cs="Times New Roman"/>
          <w:sz w:val="24"/>
          <w:highlight w:val="none"/>
          <w:lang w:val="en-US" w:eastAsia="zh-CN"/>
        </w:rPr>
        <w:t>锦荷中学</w:t>
      </w:r>
      <w:r>
        <w:rPr>
          <w:rFonts w:hint="eastAsia" w:ascii="宋体" w:hAnsi="宋体" w:cs="宋体"/>
          <w:sz w:val="24"/>
          <w:szCs w:val="24"/>
          <w:highlight w:val="none"/>
          <w:lang w:val="en-US" w:eastAsia="zh-CN"/>
        </w:rPr>
        <w:t>内、常熟市</w:t>
      </w:r>
      <w:r>
        <w:rPr>
          <w:rFonts w:hint="eastAsia" w:ascii="宋体" w:hAnsi="宋体" w:eastAsia="宋体" w:cs="Times New Roman"/>
          <w:sz w:val="24"/>
          <w:highlight w:val="none"/>
          <w:lang w:val="en-US" w:eastAsia="zh-CN"/>
        </w:rPr>
        <w:t>凯文小学</w:t>
      </w:r>
      <w:r>
        <w:rPr>
          <w:rFonts w:hint="eastAsia" w:ascii="宋体" w:hAnsi="宋体" w:cs="Times New Roman"/>
          <w:sz w:val="24"/>
          <w:highlight w:val="none"/>
          <w:lang w:val="en-US" w:eastAsia="zh-CN"/>
        </w:rPr>
        <w:t>内</w:t>
      </w:r>
      <w:r>
        <w:rPr>
          <w:rFonts w:ascii="宋体" w:hAnsi="宋体"/>
          <w:color w:val="000000"/>
          <w:sz w:val="24"/>
          <w:szCs w:val="24"/>
        </w:rPr>
        <w:t>。</w:t>
      </w:r>
    </w:p>
    <w:p w14:paraId="2068C96A">
      <w:pPr>
        <w:spacing w:line="440" w:lineRule="exact"/>
        <w:ind w:firstLine="480"/>
        <w:jc w:val="left"/>
        <w:rPr>
          <w:rFonts w:hint="eastAsia" w:ascii="宋体" w:hAnsi="宋体" w:eastAsia="宋体" w:cs="宋体"/>
          <w:color w:val="000000"/>
          <w:sz w:val="24"/>
          <w:szCs w:val="24"/>
        </w:rPr>
      </w:pPr>
      <w:r>
        <w:rPr>
          <w:rFonts w:hint="eastAsia" w:ascii="宋体" w:hAnsi="宋体"/>
          <w:color w:val="000000"/>
          <w:sz w:val="24"/>
          <w:szCs w:val="24"/>
        </w:rPr>
        <w:t>（3）</w:t>
      </w:r>
      <w:r>
        <w:rPr>
          <w:rFonts w:ascii="宋体" w:hAnsi="宋体"/>
          <w:color w:val="000000"/>
          <w:sz w:val="24"/>
          <w:szCs w:val="24"/>
        </w:rPr>
        <w:t>工程质保期：</w:t>
      </w:r>
      <w:r>
        <w:rPr>
          <w:rFonts w:hint="eastAsia" w:ascii="宋体" w:hAnsi="宋体" w:eastAsia="宋体" w:cs="宋体"/>
          <w:color w:val="1F2329"/>
          <w:sz w:val="24"/>
          <w:szCs w:val="24"/>
        </w:rPr>
        <w:t>人造草坪足球场地</w:t>
      </w:r>
      <w:r>
        <w:rPr>
          <w:rFonts w:hint="eastAsia" w:ascii="宋体" w:hAnsi="宋体" w:eastAsia="宋体" w:cs="宋体"/>
          <w:color w:val="1F2329"/>
          <w:sz w:val="24"/>
          <w:szCs w:val="24"/>
          <w:lang w:eastAsia="zh-CN"/>
        </w:rPr>
        <w:t>、</w:t>
      </w:r>
      <w:r>
        <w:rPr>
          <w:rFonts w:hint="eastAsia" w:ascii="宋体" w:hAnsi="宋体" w:eastAsia="宋体" w:cs="宋体"/>
          <w:color w:val="1F2329"/>
          <w:sz w:val="24"/>
          <w:szCs w:val="24"/>
        </w:rPr>
        <w:t>田径运动场地</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年，自竣工验收合格之日起算。</w:t>
      </w:r>
    </w:p>
    <w:p w14:paraId="683E4C42">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资金来源：财政资金</w:t>
      </w:r>
      <w:r>
        <w:rPr>
          <w:rFonts w:hint="eastAsia" w:ascii="宋体" w:hAnsi="宋体"/>
          <w:color w:val="000000"/>
          <w:sz w:val="24"/>
          <w:szCs w:val="24"/>
        </w:rPr>
        <w:t>。</w:t>
      </w:r>
    </w:p>
    <w:p w14:paraId="7DAAAB76">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5</w:t>
      </w:r>
      <w:r>
        <w:rPr>
          <w:rFonts w:hint="eastAsia" w:ascii="宋体" w:hAnsi="宋体"/>
          <w:color w:val="000000"/>
          <w:sz w:val="24"/>
          <w:szCs w:val="24"/>
        </w:rPr>
        <w:t>）</w:t>
      </w:r>
      <w:r>
        <w:rPr>
          <w:rFonts w:ascii="宋体" w:hAnsi="宋体"/>
          <w:color w:val="000000"/>
          <w:sz w:val="24"/>
          <w:szCs w:val="24"/>
        </w:rPr>
        <w:t>采购项目清单及要求：具体工程量清单明细另附。</w:t>
      </w:r>
    </w:p>
    <w:p w14:paraId="6DF8FAFF">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6</w:t>
      </w:r>
      <w:r>
        <w:rPr>
          <w:rFonts w:hint="eastAsia" w:ascii="宋体" w:hAnsi="宋体"/>
          <w:color w:val="000000"/>
          <w:sz w:val="24"/>
          <w:szCs w:val="24"/>
        </w:rPr>
        <w:t>）</w:t>
      </w:r>
      <w:r>
        <w:rPr>
          <w:rFonts w:ascii="宋体" w:hAnsi="宋体"/>
          <w:color w:val="000000"/>
          <w:sz w:val="24"/>
          <w:szCs w:val="24"/>
        </w:rPr>
        <w:t>工程质量要求：按相关工程施工质量验收规范合格标准</w:t>
      </w:r>
      <w:r>
        <w:rPr>
          <w:rFonts w:hint="eastAsia" w:ascii="宋体" w:hAnsi="宋体"/>
          <w:color w:val="000000"/>
          <w:sz w:val="24"/>
          <w:szCs w:val="24"/>
        </w:rPr>
        <w:t>。</w:t>
      </w:r>
    </w:p>
    <w:p w14:paraId="72E782AF">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7</w:t>
      </w:r>
      <w:r>
        <w:rPr>
          <w:rFonts w:hint="eastAsia" w:ascii="宋体" w:hAnsi="宋体"/>
          <w:color w:val="000000"/>
          <w:sz w:val="24"/>
          <w:szCs w:val="24"/>
        </w:rPr>
        <w:t>）</w:t>
      </w:r>
      <w:r>
        <w:rPr>
          <w:rFonts w:ascii="宋体" w:hAnsi="宋体"/>
          <w:color w:val="000000"/>
          <w:sz w:val="24"/>
          <w:szCs w:val="24"/>
        </w:rPr>
        <w:t>技术要求</w:t>
      </w:r>
      <w:r>
        <w:rPr>
          <w:rFonts w:hint="eastAsia" w:ascii="宋体" w:hAnsi="宋体"/>
          <w:color w:val="000000"/>
          <w:sz w:val="24"/>
          <w:szCs w:val="24"/>
        </w:rPr>
        <w:t>：符合</w:t>
      </w:r>
      <w:r>
        <w:rPr>
          <w:rFonts w:ascii="宋体" w:hAnsi="宋体"/>
          <w:color w:val="000000"/>
          <w:sz w:val="24"/>
          <w:szCs w:val="24"/>
        </w:rPr>
        <w:t>工程量清单</w:t>
      </w:r>
      <w:r>
        <w:rPr>
          <w:rFonts w:hint="eastAsia" w:ascii="宋体" w:hAnsi="宋体"/>
          <w:color w:val="000000"/>
          <w:sz w:val="24"/>
          <w:szCs w:val="24"/>
        </w:rPr>
        <w:t>要求；</w:t>
      </w:r>
      <w:r>
        <w:rPr>
          <w:rFonts w:ascii="宋体" w:hAnsi="宋体"/>
          <w:color w:val="000000"/>
          <w:sz w:val="24"/>
          <w:szCs w:val="24"/>
        </w:rPr>
        <w:t>符合现行国家技术、施工及验收规范规程，按国家有关规定</w:t>
      </w:r>
      <w:r>
        <w:rPr>
          <w:rFonts w:hint="eastAsia" w:ascii="宋体" w:hAnsi="宋体"/>
          <w:color w:val="000000"/>
          <w:sz w:val="24"/>
          <w:szCs w:val="24"/>
        </w:rPr>
        <w:t>。</w:t>
      </w:r>
    </w:p>
    <w:p w14:paraId="52B29F4F">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8</w:t>
      </w:r>
      <w:r>
        <w:rPr>
          <w:rFonts w:hint="eastAsia" w:ascii="宋体" w:hAnsi="宋体"/>
          <w:color w:val="000000"/>
          <w:sz w:val="24"/>
          <w:szCs w:val="24"/>
        </w:rPr>
        <w:t>）</w:t>
      </w:r>
      <w:r>
        <w:rPr>
          <w:rFonts w:ascii="宋体" w:hAnsi="宋体"/>
          <w:color w:val="000000"/>
          <w:sz w:val="24"/>
          <w:szCs w:val="24"/>
        </w:rPr>
        <w:t>工程规范以现行的或承担具体施工任务期间国家和行业新颁布施行的规范、规程为准。</w:t>
      </w:r>
    </w:p>
    <w:p w14:paraId="1F935FE7">
      <w:pPr>
        <w:spacing w:line="440" w:lineRule="exact"/>
        <w:ind w:firstLine="48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9</w:t>
      </w:r>
      <w:r>
        <w:rPr>
          <w:rFonts w:hint="eastAsia" w:ascii="宋体" w:hAnsi="宋体"/>
          <w:color w:val="000000"/>
          <w:sz w:val="24"/>
          <w:szCs w:val="24"/>
        </w:rPr>
        <w:t>）</w:t>
      </w:r>
      <w:r>
        <w:rPr>
          <w:rFonts w:ascii="宋体" w:hAnsi="宋体"/>
          <w:color w:val="000000"/>
          <w:sz w:val="24"/>
          <w:szCs w:val="24"/>
        </w:rPr>
        <w:t>验收标准：</w:t>
      </w:r>
      <w:r>
        <w:rPr>
          <w:rFonts w:hint="eastAsia" w:ascii="宋体" w:hAnsi="宋体"/>
          <w:color w:val="000000"/>
          <w:sz w:val="24"/>
          <w:szCs w:val="24"/>
          <w:lang w:val="en-US" w:eastAsia="zh-CN"/>
        </w:rPr>
        <w:t>详见磋商文件</w:t>
      </w:r>
      <w:r>
        <w:rPr>
          <w:rFonts w:hint="eastAsia" w:ascii="宋体" w:hAnsi="宋体"/>
          <w:color w:val="000000"/>
          <w:sz w:val="24"/>
          <w:szCs w:val="24"/>
        </w:rPr>
        <w:t>。</w:t>
      </w:r>
    </w:p>
    <w:p w14:paraId="1B39D7D1">
      <w:pPr>
        <w:spacing w:line="440" w:lineRule="exact"/>
        <w:ind w:firstLine="480"/>
        <w:jc w:val="left"/>
        <w:rPr>
          <w:rFonts w:ascii="宋体" w:hAnsi="宋体"/>
          <w:color w:val="000000"/>
          <w:sz w:val="24"/>
          <w:szCs w:val="24"/>
          <w:highlight w:val="none"/>
        </w:rPr>
      </w:pPr>
      <w:r>
        <w:rPr>
          <w:rFonts w:hint="eastAsia" w:ascii="宋体" w:hAnsi="宋体"/>
          <w:color w:val="000000"/>
          <w:sz w:val="24"/>
          <w:szCs w:val="24"/>
          <w:lang w:val="en-US" w:eastAsia="zh-CN"/>
        </w:rPr>
        <w:t>7</w:t>
      </w:r>
      <w:r>
        <w:rPr>
          <w:rFonts w:hint="eastAsia" w:ascii="宋体" w:hAnsi="宋体"/>
          <w:color w:val="000000"/>
          <w:sz w:val="24"/>
          <w:szCs w:val="24"/>
        </w:rPr>
        <w:t>、合同履行期限</w:t>
      </w:r>
      <w:r>
        <w:rPr>
          <w:rFonts w:hint="eastAsia" w:ascii="宋体" w:hAnsi="宋体"/>
          <w:color w:val="000000"/>
          <w:sz w:val="24"/>
          <w:szCs w:val="24"/>
          <w:highlight w:val="none"/>
        </w:rPr>
        <w:t>：</w:t>
      </w:r>
      <w:bookmarkStart w:id="4" w:name="OLE_LINK31"/>
      <w:bookmarkStart w:id="5" w:name="OLE_LINK32"/>
      <w:r>
        <w:rPr>
          <w:rFonts w:hint="eastAsia" w:ascii="宋体" w:hAnsi="宋体"/>
          <w:bCs/>
          <w:color w:val="000000"/>
          <w:sz w:val="24"/>
          <w:highlight w:val="none"/>
          <w:lang w:val="en-US" w:eastAsia="zh-CN"/>
        </w:rPr>
        <w:t>60</w:t>
      </w:r>
      <w:r>
        <w:rPr>
          <w:rFonts w:ascii="宋体" w:hAnsi="宋体"/>
          <w:bCs/>
          <w:color w:val="000000"/>
          <w:sz w:val="24"/>
          <w:highlight w:val="none"/>
        </w:rPr>
        <w:t>日历天</w:t>
      </w:r>
      <w:r>
        <w:rPr>
          <w:rFonts w:hint="eastAsia" w:ascii="宋体" w:hAnsi="宋体"/>
          <w:bCs/>
          <w:color w:val="000000"/>
          <w:sz w:val="24"/>
          <w:highlight w:val="none"/>
        </w:rPr>
        <w:t>（具</w:t>
      </w:r>
      <w:r>
        <w:rPr>
          <w:rFonts w:hint="eastAsia" w:ascii="宋体" w:hAnsi="宋体"/>
          <w:color w:val="000000"/>
          <w:sz w:val="24"/>
          <w:highlight w:val="none"/>
        </w:rPr>
        <w:t>体开工日期以采购人通知为准）</w:t>
      </w:r>
      <w:r>
        <w:rPr>
          <w:rFonts w:hint="eastAsia" w:ascii="宋体" w:hAnsi="宋体"/>
          <w:color w:val="000000"/>
          <w:sz w:val="24"/>
          <w:szCs w:val="24"/>
          <w:highlight w:val="none"/>
        </w:rPr>
        <w:t>。</w:t>
      </w:r>
      <w:bookmarkEnd w:id="4"/>
      <w:bookmarkEnd w:id="5"/>
    </w:p>
    <w:p w14:paraId="082A701A">
      <w:pPr>
        <w:spacing w:line="440" w:lineRule="exact"/>
        <w:ind w:firstLine="480"/>
        <w:rPr>
          <w:rFonts w:ascii="宋体" w:hAnsi="宋体"/>
          <w:color w:val="000000"/>
          <w:sz w:val="24"/>
          <w:szCs w:val="24"/>
        </w:rPr>
      </w:pPr>
      <w:r>
        <w:rPr>
          <w:rFonts w:hint="eastAsia" w:ascii="宋体" w:hAnsi="宋体"/>
          <w:color w:val="000000"/>
          <w:sz w:val="24"/>
          <w:szCs w:val="24"/>
          <w:lang w:val="en-US" w:eastAsia="zh-CN"/>
        </w:rPr>
        <w:t>8</w:t>
      </w:r>
      <w:r>
        <w:rPr>
          <w:rFonts w:hint="eastAsia" w:ascii="宋体" w:hAnsi="宋体"/>
          <w:color w:val="000000"/>
          <w:sz w:val="24"/>
          <w:szCs w:val="24"/>
        </w:rPr>
        <w:t>、本项目不接受联合体</w:t>
      </w:r>
      <w:r>
        <w:rPr>
          <w:rFonts w:ascii="宋体" w:hAnsi="宋体"/>
          <w:color w:val="000000"/>
          <w:sz w:val="24"/>
          <w:szCs w:val="24"/>
        </w:rPr>
        <w:t>投标</w:t>
      </w:r>
      <w:r>
        <w:rPr>
          <w:rFonts w:hint="eastAsia" w:ascii="宋体" w:hAnsi="宋体"/>
          <w:color w:val="000000"/>
          <w:sz w:val="24"/>
          <w:szCs w:val="24"/>
        </w:rPr>
        <w:t>。</w:t>
      </w:r>
    </w:p>
    <w:p w14:paraId="5DD0330F">
      <w:pPr>
        <w:spacing w:line="440" w:lineRule="exact"/>
        <w:rPr>
          <w:rFonts w:hint="eastAsia"/>
          <w:b/>
          <w:sz w:val="24"/>
          <w:szCs w:val="24"/>
        </w:rPr>
      </w:pPr>
      <w:r>
        <w:rPr>
          <w:rFonts w:hint="eastAsia"/>
          <w:b/>
          <w:sz w:val="24"/>
          <w:szCs w:val="24"/>
        </w:rPr>
        <w:t>二</w:t>
      </w:r>
      <w:r>
        <w:rPr>
          <w:b/>
          <w:sz w:val="24"/>
          <w:szCs w:val="24"/>
        </w:rPr>
        <w:t>、</w:t>
      </w:r>
      <w:r>
        <w:rPr>
          <w:rFonts w:hint="eastAsia"/>
          <w:b/>
          <w:sz w:val="24"/>
          <w:szCs w:val="24"/>
        </w:rPr>
        <w:t>申请人的</w:t>
      </w:r>
      <w:r>
        <w:rPr>
          <w:b/>
          <w:sz w:val="24"/>
          <w:szCs w:val="24"/>
        </w:rPr>
        <w:t>资格要求</w:t>
      </w:r>
    </w:p>
    <w:p w14:paraId="1945A1D5">
      <w:pPr>
        <w:spacing w:line="460" w:lineRule="exact"/>
        <w:ind w:firstLine="240"/>
        <w:jc w:val="left"/>
        <w:rPr>
          <w:rFonts w:ascii="宋体" w:hAnsi="宋体"/>
          <w:color w:val="000000"/>
          <w:sz w:val="24"/>
          <w:szCs w:val="24"/>
        </w:rPr>
      </w:pPr>
      <w:r>
        <w:rPr>
          <w:rFonts w:hint="eastAsia" w:ascii="宋体" w:hAnsi="宋体"/>
          <w:color w:val="000000"/>
          <w:sz w:val="24"/>
          <w:szCs w:val="24"/>
        </w:rPr>
        <w:t>（一）满足《中华人民共和国政府采购法》第二十二条规定：</w:t>
      </w:r>
    </w:p>
    <w:p w14:paraId="7A1D2D16">
      <w:pPr>
        <w:spacing w:line="440" w:lineRule="exact"/>
        <w:ind w:firstLine="480"/>
        <w:rPr>
          <w:rFonts w:hint="eastAsia"/>
          <w:color w:val="333333"/>
          <w:sz w:val="24"/>
          <w:szCs w:val="24"/>
        </w:rPr>
      </w:pPr>
      <w:r>
        <w:rPr>
          <w:rFonts w:hint="eastAsia"/>
          <w:color w:val="333333"/>
          <w:sz w:val="24"/>
          <w:szCs w:val="24"/>
        </w:rPr>
        <w:t>（1）</w:t>
      </w:r>
      <w:r>
        <w:rPr>
          <w:color w:val="333333"/>
          <w:sz w:val="24"/>
          <w:szCs w:val="24"/>
        </w:rPr>
        <w:t>具有独立承担民事责任的能力</w:t>
      </w:r>
      <w:r>
        <w:rPr>
          <w:rFonts w:hint="eastAsia"/>
          <w:color w:val="333333"/>
          <w:sz w:val="24"/>
          <w:szCs w:val="24"/>
        </w:rPr>
        <w:t>。</w:t>
      </w:r>
    </w:p>
    <w:p w14:paraId="304E99F8">
      <w:pPr>
        <w:spacing w:line="440" w:lineRule="exact"/>
        <w:ind w:firstLine="480"/>
        <w:rPr>
          <w:rFonts w:hint="eastAsia"/>
          <w:color w:val="333333"/>
          <w:sz w:val="24"/>
          <w:szCs w:val="24"/>
        </w:rPr>
      </w:pPr>
      <w:r>
        <w:rPr>
          <w:rFonts w:hint="eastAsia"/>
          <w:color w:val="333333"/>
          <w:sz w:val="24"/>
          <w:szCs w:val="24"/>
        </w:rPr>
        <w:t>（2）</w:t>
      </w:r>
      <w:r>
        <w:rPr>
          <w:color w:val="333333"/>
          <w:sz w:val="24"/>
          <w:szCs w:val="24"/>
        </w:rPr>
        <w:t>具有良好的商业信誉和健全的财务会计制度</w:t>
      </w:r>
      <w:r>
        <w:rPr>
          <w:rFonts w:hint="eastAsia"/>
          <w:color w:val="333333"/>
          <w:sz w:val="24"/>
          <w:szCs w:val="24"/>
        </w:rPr>
        <w:t>。</w:t>
      </w:r>
    </w:p>
    <w:p w14:paraId="6C266067">
      <w:pPr>
        <w:spacing w:line="440" w:lineRule="exact"/>
        <w:ind w:firstLine="480"/>
        <w:rPr>
          <w:rFonts w:hint="eastAsia"/>
          <w:color w:val="333333"/>
          <w:sz w:val="24"/>
          <w:szCs w:val="24"/>
        </w:rPr>
      </w:pPr>
      <w:r>
        <w:rPr>
          <w:rFonts w:hint="eastAsia"/>
          <w:color w:val="333333"/>
          <w:sz w:val="24"/>
          <w:szCs w:val="24"/>
        </w:rPr>
        <w:t>（3）</w:t>
      </w:r>
      <w:r>
        <w:rPr>
          <w:color w:val="333333"/>
          <w:sz w:val="24"/>
          <w:szCs w:val="24"/>
        </w:rPr>
        <w:t>具有履行合同所必需的设备和专业技术能力</w:t>
      </w:r>
      <w:r>
        <w:rPr>
          <w:rFonts w:hint="eastAsia"/>
          <w:color w:val="333333"/>
          <w:sz w:val="24"/>
          <w:szCs w:val="24"/>
        </w:rPr>
        <w:t>。</w:t>
      </w:r>
    </w:p>
    <w:p w14:paraId="7611C9F8">
      <w:pPr>
        <w:spacing w:line="440" w:lineRule="exact"/>
        <w:ind w:firstLine="480"/>
        <w:rPr>
          <w:rFonts w:hint="eastAsia"/>
          <w:color w:val="333333"/>
          <w:sz w:val="24"/>
          <w:szCs w:val="24"/>
        </w:rPr>
      </w:pPr>
      <w:r>
        <w:rPr>
          <w:rFonts w:hint="eastAsia"/>
          <w:color w:val="333333"/>
          <w:sz w:val="24"/>
          <w:szCs w:val="24"/>
        </w:rPr>
        <w:t>（4）</w:t>
      </w:r>
      <w:r>
        <w:rPr>
          <w:color w:val="333333"/>
          <w:sz w:val="24"/>
          <w:szCs w:val="24"/>
        </w:rPr>
        <w:t>有依法缴纳税收和社会保障资金的良好记录</w:t>
      </w:r>
      <w:r>
        <w:rPr>
          <w:rFonts w:hint="eastAsia"/>
          <w:color w:val="333333"/>
          <w:sz w:val="24"/>
          <w:szCs w:val="24"/>
        </w:rPr>
        <w:t>。</w:t>
      </w:r>
    </w:p>
    <w:p w14:paraId="29F5C69C">
      <w:pPr>
        <w:spacing w:line="440" w:lineRule="exact"/>
        <w:ind w:firstLine="480"/>
        <w:rPr>
          <w:color w:val="333333"/>
          <w:sz w:val="24"/>
          <w:szCs w:val="24"/>
        </w:rPr>
      </w:pPr>
      <w:r>
        <w:rPr>
          <w:rFonts w:hint="eastAsia"/>
          <w:color w:val="333333"/>
          <w:sz w:val="24"/>
          <w:szCs w:val="24"/>
        </w:rPr>
        <w:t>（5）</w:t>
      </w:r>
      <w:r>
        <w:rPr>
          <w:color w:val="333333"/>
          <w:sz w:val="24"/>
          <w:szCs w:val="24"/>
        </w:rPr>
        <w:t>参加采购活动</w:t>
      </w:r>
      <w:r>
        <w:rPr>
          <w:rFonts w:hint="eastAsia"/>
          <w:color w:val="333333"/>
          <w:sz w:val="24"/>
          <w:szCs w:val="24"/>
        </w:rPr>
        <w:t>前</w:t>
      </w:r>
      <w:r>
        <w:rPr>
          <w:color w:val="333333"/>
          <w:sz w:val="24"/>
          <w:szCs w:val="24"/>
        </w:rPr>
        <w:t>三年内，在经营活动中没有重大违法记录</w:t>
      </w:r>
      <w:r>
        <w:rPr>
          <w:rFonts w:hint="eastAsia"/>
          <w:color w:val="333333"/>
          <w:sz w:val="24"/>
          <w:szCs w:val="24"/>
        </w:rPr>
        <w:t>。</w:t>
      </w:r>
    </w:p>
    <w:p w14:paraId="40BCD450">
      <w:pPr>
        <w:spacing w:line="460" w:lineRule="exact"/>
        <w:ind w:firstLine="240"/>
        <w:jc w:val="left"/>
        <w:rPr>
          <w:rFonts w:ascii="宋体" w:hAnsi="宋体"/>
          <w:color w:val="000000"/>
          <w:sz w:val="24"/>
          <w:szCs w:val="24"/>
        </w:rPr>
      </w:pPr>
      <w:bookmarkStart w:id="6" w:name="OLE_LINK62"/>
      <w:r>
        <w:rPr>
          <w:rFonts w:hint="eastAsia" w:ascii="宋体" w:hAnsi="宋体"/>
          <w:color w:val="000000"/>
          <w:sz w:val="24"/>
          <w:szCs w:val="24"/>
        </w:rPr>
        <w:t>（二）落实政府采购政策需满足的资格要求：</w:t>
      </w:r>
    </w:p>
    <w:p w14:paraId="6A97C29B">
      <w:pPr>
        <w:spacing w:line="460" w:lineRule="exact"/>
        <w:ind w:firstLine="482"/>
        <w:jc w:val="left"/>
        <w:rPr>
          <w:rFonts w:ascii="宋体" w:hAnsi="宋体"/>
          <w:b/>
          <w:color w:val="000000"/>
          <w:sz w:val="24"/>
          <w:szCs w:val="24"/>
        </w:rPr>
      </w:pPr>
      <w:r>
        <w:rPr>
          <w:rFonts w:hint="eastAsia" w:ascii="宋体" w:hAnsi="宋体"/>
          <w:b/>
          <w:color w:val="000000"/>
          <w:sz w:val="24"/>
          <w:szCs w:val="24"/>
        </w:rPr>
        <w:t>本项目专门面向中小企业采购，所属行业为建筑业，响应文件中须提供《中小企业声明函》。</w:t>
      </w:r>
    </w:p>
    <w:p w14:paraId="6D4009FE">
      <w:pPr>
        <w:spacing w:line="460" w:lineRule="exact"/>
        <w:ind w:firstLine="482"/>
        <w:jc w:val="left"/>
        <w:rPr>
          <w:rFonts w:hint="eastAsia"/>
          <w:sz w:val="24"/>
          <w:szCs w:val="24"/>
          <w:highlight w:val="none"/>
        </w:rPr>
      </w:pPr>
      <w:r>
        <w:rPr>
          <w:rFonts w:hint="eastAsia" w:ascii="宋体" w:hAnsi="宋体"/>
          <w:b/>
          <w:color w:val="000000"/>
          <w:sz w:val="24"/>
          <w:szCs w:val="24"/>
        </w:rPr>
        <w:t>注：对残疾人福利性单位、监狱企业视同小型、微型企业，但须按要求提供有关声明函或证明文件</w:t>
      </w:r>
      <w:r>
        <w:rPr>
          <w:rFonts w:hint="eastAsia" w:ascii="宋体" w:hAnsi="宋体"/>
          <w:b/>
          <w:color w:val="000000"/>
        </w:rPr>
        <w:t>。</w:t>
      </w:r>
      <w:bookmarkEnd w:id="6"/>
    </w:p>
    <w:p w14:paraId="690B9717">
      <w:pPr>
        <w:spacing w:line="460" w:lineRule="exact"/>
        <w:ind w:firstLine="240"/>
        <w:jc w:val="left"/>
        <w:rPr>
          <w:rFonts w:ascii="宋体" w:hAnsi="宋体"/>
          <w:color w:val="000000"/>
          <w:sz w:val="24"/>
          <w:szCs w:val="24"/>
        </w:rPr>
      </w:pPr>
      <w:bookmarkStart w:id="7" w:name="_Hlk196756165"/>
      <w:r>
        <w:rPr>
          <w:rFonts w:hint="eastAsia" w:ascii="宋体" w:hAnsi="宋体"/>
          <w:color w:val="000000"/>
          <w:sz w:val="24"/>
          <w:szCs w:val="24"/>
        </w:rPr>
        <w:t>（三）本项目的特定资格要求：</w:t>
      </w:r>
    </w:p>
    <w:bookmarkEnd w:id="7"/>
    <w:p w14:paraId="2145788F">
      <w:pPr>
        <w:spacing w:line="440" w:lineRule="exact"/>
        <w:ind w:firstLine="480"/>
        <w:jc w:val="left"/>
        <w:rPr>
          <w:rFonts w:ascii="宋体" w:hAnsi="宋体"/>
          <w:color w:val="000000"/>
          <w:sz w:val="24"/>
          <w:szCs w:val="24"/>
        </w:rPr>
      </w:pPr>
      <w:r>
        <w:rPr>
          <w:rFonts w:hint="eastAsia" w:ascii="宋体" w:hAnsi="宋体"/>
          <w:color w:val="000000"/>
          <w:sz w:val="24"/>
          <w:szCs w:val="24"/>
        </w:rPr>
        <w:t>1、</w:t>
      </w:r>
      <w:bookmarkStart w:id="8" w:name="OLE_LINK63"/>
      <w:r>
        <w:rPr>
          <w:rFonts w:hint="eastAsia" w:ascii="宋体" w:hAnsi="宋体"/>
          <w:color w:val="000000"/>
          <w:sz w:val="24"/>
          <w:szCs w:val="24"/>
        </w:rPr>
        <w:t>具有市政公用工程施工总承包三级（或以上）资质</w:t>
      </w:r>
      <w:bookmarkEnd w:id="8"/>
      <w:r>
        <w:rPr>
          <w:rFonts w:hint="eastAsia" w:ascii="宋体" w:hAnsi="宋体"/>
          <w:color w:val="000000"/>
          <w:sz w:val="24"/>
          <w:szCs w:val="24"/>
        </w:rPr>
        <w:t>；</w:t>
      </w:r>
    </w:p>
    <w:p w14:paraId="321436C1">
      <w:pPr>
        <w:spacing w:line="440" w:lineRule="exact"/>
        <w:ind w:firstLine="480"/>
        <w:jc w:val="left"/>
        <w:rPr>
          <w:rFonts w:ascii="宋体" w:hAnsi="宋体"/>
          <w:color w:val="000000"/>
          <w:sz w:val="24"/>
          <w:szCs w:val="24"/>
        </w:rPr>
      </w:pPr>
      <w:r>
        <w:rPr>
          <w:rFonts w:hint="eastAsia" w:ascii="宋体" w:hAnsi="宋体"/>
          <w:color w:val="000000"/>
          <w:sz w:val="24"/>
          <w:szCs w:val="24"/>
        </w:rPr>
        <w:t>2、具备安全生产条件，并取得安全生产许可证；</w:t>
      </w:r>
    </w:p>
    <w:p w14:paraId="6D5A10D8">
      <w:pPr>
        <w:spacing w:line="440" w:lineRule="exact"/>
        <w:ind w:firstLine="480"/>
        <w:jc w:val="left"/>
        <w:rPr>
          <w:rFonts w:ascii="宋体" w:hAnsi="宋体"/>
          <w:color w:val="000000"/>
          <w:sz w:val="24"/>
          <w:szCs w:val="24"/>
        </w:rPr>
      </w:pPr>
      <w:r>
        <w:rPr>
          <w:rFonts w:hint="eastAsia" w:ascii="宋体" w:hAnsi="宋体"/>
          <w:color w:val="000000"/>
          <w:sz w:val="24"/>
          <w:szCs w:val="24"/>
        </w:rPr>
        <w:t>3、</w:t>
      </w:r>
      <w:bookmarkStart w:id="9" w:name="OLE_LINK64"/>
      <w:r>
        <w:rPr>
          <w:rFonts w:hint="eastAsia" w:ascii="宋体" w:hAnsi="宋体"/>
          <w:color w:val="000000"/>
          <w:sz w:val="24"/>
          <w:szCs w:val="24"/>
        </w:rPr>
        <w:t>拟选派项目负责人资质要求：必须为本单位员工，需提供近三个月内任意一个月</w:t>
      </w:r>
      <w:r>
        <w:rPr>
          <w:rFonts w:hint="eastAsia" w:ascii="宋体" w:hAnsi="宋体"/>
          <w:color w:val="000000"/>
          <w:sz w:val="24"/>
          <w:szCs w:val="24"/>
          <w:lang w:val="en-US" w:eastAsia="zh-CN"/>
        </w:rPr>
        <w:t>社保证明</w:t>
      </w:r>
      <w:r>
        <w:rPr>
          <w:rFonts w:hint="eastAsia" w:ascii="宋体" w:hAnsi="宋体"/>
          <w:color w:val="000000"/>
          <w:sz w:val="24"/>
          <w:szCs w:val="24"/>
        </w:rPr>
        <w:t>；</w:t>
      </w:r>
      <w:r>
        <w:rPr>
          <w:rFonts w:hint="eastAsia" w:ascii="宋体" w:hAnsi="宋体"/>
          <w:color w:val="000000"/>
          <w:sz w:val="24"/>
        </w:rPr>
        <w:t>具有市政公用工程二级（或以上）注册建造师资质和安全生产考核合格证且无在建工程项目</w:t>
      </w:r>
      <w:r>
        <w:rPr>
          <w:rFonts w:hint="eastAsia" w:ascii="宋体" w:hAnsi="宋体"/>
          <w:color w:val="000000"/>
          <w:sz w:val="24"/>
          <w:szCs w:val="24"/>
        </w:rPr>
        <w:t>。</w:t>
      </w:r>
    </w:p>
    <w:p w14:paraId="097C9B27">
      <w:pPr>
        <w:spacing w:line="440" w:lineRule="exact"/>
        <w:ind w:firstLine="600"/>
        <w:rPr>
          <w:rFonts w:ascii="宋体" w:hAnsi="宋体"/>
          <w:color w:val="000000"/>
          <w:sz w:val="24"/>
        </w:rPr>
      </w:pPr>
      <w:r>
        <w:rPr>
          <w:rFonts w:hint="eastAsia" w:ascii="宋体" w:hAnsi="宋体"/>
          <w:color w:val="000000"/>
          <w:sz w:val="24"/>
        </w:rPr>
        <w:t>项目负责人必须满足下列条件之一：</w:t>
      </w:r>
    </w:p>
    <w:p w14:paraId="5C522B3D">
      <w:pPr>
        <w:spacing w:line="440" w:lineRule="exact"/>
        <w:ind w:firstLine="600"/>
        <w:rPr>
          <w:rFonts w:ascii="宋体" w:hAnsi="宋体"/>
          <w:color w:val="000000"/>
          <w:sz w:val="24"/>
        </w:rPr>
      </w:pPr>
      <w:r>
        <w:rPr>
          <w:rFonts w:hint="eastAsia" w:ascii="宋体" w:hAnsi="宋体"/>
          <w:color w:val="000000"/>
          <w:sz w:val="24"/>
        </w:rPr>
        <w:t>①项目负责人</w:t>
      </w:r>
      <w:r>
        <w:rPr>
          <w:rFonts w:ascii="宋体" w:hAnsi="宋体"/>
          <w:color w:val="000000"/>
          <w:sz w:val="24"/>
        </w:rPr>
        <w:t>不得同时在两个或者两个以上单位受聘或者执业。</w:t>
      </w:r>
    </w:p>
    <w:p w14:paraId="4ACCD8FC">
      <w:pPr>
        <w:spacing w:line="440" w:lineRule="exact"/>
        <w:ind w:firstLine="600"/>
        <w:rPr>
          <w:rFonts w:ascii="宋体" w:hAnsi="宋体"/>
          <w:color w:val="000000"/>
          <w:sz w:val="24"/>
        </w:rPr>
      </w:pPr>
      <w:r>
        <w:rPr>
          <w:rFonts w:hint="eastAsia" w:ascii="宋体" w:hAnsi="宋体"/>
          <w:color w:val="000000"/>
          <w:sz w:val="24"/>
        </w:rPr>
        <w:t>②项目负责人是非变更后无在建工程；项目负责人是变更后无在建工程（必须原合同工期已满且变更备案之日起已满6个月），或因非承包方原因致使工程项目停工或因故不能按期开工、且已办理了项目负责人解锁手续；项目负责人有在建工程，但该在建工程与本次招标的工程属于同一工程项目、同一项目批文、同一施工地点分段发包或分期施工的情况且总的工程规模在项目负责人执业范围之内。</w:t>
      </w:r>
      <w:bookmarkEnd w:id="9"/>
    </w:p>
    <w:p w14:paraId="14B04736">
      <w:pPr>
        <w:spacing w:line="460" w:lineRule="exact"/>
        <w:ind w:firstLine="240"/>
        <w:jc w:val="left"/>
        <w:rPr>
          <w:rFonts w:ascii="宋体" w:hAnsi="宋体"/>
          <w:color w:val="000000"/>
          <w:sz w:val="24"/>
          <w:szCs w:val="24"/>
        </w:rPr>
      </w:pPr>
      <w:r>
        <w:rPr>
          <w:rFonts w:hint="eastAsia" w:ascii="宋体" w:hAnsi="宋体"/>
          <w:color w:val="000000"/>
          <w:sz w:val="24"/>
          <w:szCs w:val="24"/>
        </w:rPr>
        <w:t>（四）其他要求：</w:t>
      </w:r>
    </w:p>
    <w:p w14:paraId="759C7E4D">
      <w:pPr>
        <w:spacing w:line="440" w:lineRule="exact"/>
        <w:ind w:firstLine="480"/>
        <w:jc w:val="left"/>
        <w:rPr>
          <w:rFonts w:ascii="宋体" w:hAnsi="宋体"/>
          <w:color w:val="000000"/>
          <w:sz w:val="24"/>
          <w:szCs w:val="24"/>
        </w:rPr>
      </w:pPr>
      <w:r>
        <w:rPr>
          <w:rFonts w:hint="eastAsia" w:ascii="宋体" w:hAnsi="宋体"/>
          <w:color w:val="000000"/>
          <w:sz w:val="24"/>
          <w:szCs w:val="24"/>
        </w:rPr>
        <w:t>1、根据政府采购法及相关法规，将对供应商进行信用查询。供应商被列入失信被执行人或重大税收违法案件当事人名单或政府采购严重违法失信行为记录名单，以及存在其他不符合</w:t>
      </w:r>
      <w:r>
        <w:rPr>
          <w:rFonts w:ascii="宋体" w:hAnsi="宋体"/>
          <w:color w:val="000000"/>
          <w:sz w:val="24"/>
          <w:szCs w:val="24"/>
        </w:rPr>
        <w:t>《</w:t>
      </w:r>
      <w:r>
        <w:rPr>
          <w:rFonts w:hint="eastAsia" w:ascii="宋体" w:hAnsi="宋体"/>
          <w:color w:val="000000"/>
          <w:sz w:val="24"/>
          <w:szCs w:val="24"/>
        </w:rPr>
        <w:t>中华人民共和国</w:t>
      </w:r>
      <w:r>
        <w:rPr>
          <w:rFonts w:ascii="宋体" w:hAnsi="宋体"/>
          <w:color w:val="000000"/>
          <w:sz w:val="24"/>
          <w:szCs w:val="24"/>
        </w:rPr>
        <w:t>政府采购法》</w:t>
      </w:r>
      <w:r>
        <w:rPr>
          <w:rFonts w:hint="eastAsia" w:ascii="宋体" w:hAnsi="宋体"/>
          <w:color w:val="000000"/>
          <w:sz w:val="24"/>
          <w:szCs w:val="24"/>
        </w:rPr>
        <w:t>第二十二条规定条件的不良信用记录，拒绝其参与政府采购活动。</w:t>
      </w:r>
    </w:p>
    <w:p w14:paraId="4C33AC2D">
      <w:pPr>
        <w:spacing w:line="440" w:lineRule="exact"/>
        <w:ind w:firstLine="480"/>
        <w:jc w:val="left"/>
        <w:rPr>
          <w:rFonts w:hint="eastAsia"/>
        </w:rPr>
      </w:pPr>
      <w:r>
        <w:rPr>
          <w:rFonts w:hint="eastAsia" w:ascii="宋体" w:hAnsi="宋体"/>
          <w:color w:val="000000"/>
          <w:sz w:val="24"/>
          <w:szCs w:val="24"/>
        </w:rPr>
        <w:t>2、</w:t>
      </w:r>
      <w:bookmarkStart w:id="10" w:name="OLE_LINK90"/>
      <w:r>
        <w:rPr>
          <w:rFonts w:hint="eastAsia" w:ascii="宋体" w:hAnsi="宋体"/>
          <w:color w:val="000000"/>
          <w:sz w:val="24"/>
          <w:szCs w:val="24"/>
        </w:rPr>
        <w:t>单位负责人为同一人或者存在直接控股、管理关系的不同供应商，不得参加同一合同项下的政府采购活动。</w:t>
      </w:r>
      <w:bookmarkEnd w:id="10"/>
    </w:p>
    <w:p w14:paraId="02623D60">
      <w:pPr>
        <w:spacing w:line="440" w:lineRule="exact"/>
        <w:rPr>
          <w:rFonts w:hint="eastAsia"/>
          <w:b/>
          <w:sz w:val="24"/>
          <w:szCs w:val="24"/>
        </w:rPr>
      </w:pPr>
      <w:r>
        <w:rPr>
          <w:rFonts w:hint="eastAsia"/>
          <w:b/>
          <w:sz w:val="24"/>
          <w:szCs w:val="24"/>
        </w:rPr>
        <w:t>三</w:t>
      </w:r>
      <w:r>
        <w:rPr>
          <w:b/>
          <w:sz w:val="24"/>
          <w:szCs w:val="24"/>
        </w:rPr>
        <w:t>、</w:t>
      </w:r>
      <w:r>
        <w:rPr>
          <w:rFonts w:hint="eastAsia"/>
          <w:b/>
          <w:sz w:val="24"/>
          <w:szCs w:val="24"/>
        </w:rPr>
        <w:t>获取采购文件</w:t>
      </w:r>
    </w:p>
    <w:p w14:paraId="2184FC15">
      <w:pPr>
        <w:spacing w:line="440" w:lineRule="exact"/>
        <w:ind w:firstLine="480"/>
        <w:jc w:val="left"/>
        <w:rPr>
          <w:rFonts w:ascii="宋体" w:hAnsi="宋体"/>
          <w:color w:val="000000"/>
          <w:sz w:val="24"/>
          <w:szCs w:val="24"/>
        </w:rPr>
      </w:pPr>
      <w:r>
        <w:rPr>
          <w:sz w:val="24"/>
          <w:szCs w:val="24"/>
          <w:highlight w:val="none"/>
        </w:rPr>
        <w:t>1</w:t>
      </w:r>
      <w:r>
        <w:rPr>
          <w:rFonts w:hint="eastAsia"/>
          <w:sz w:val="24"/>
          <w:szCs w:val="24"/>
          <w:highlight w:val="none"/>
        </w:rPr>
        <w:t>、时间：</w:t>
      </w:r>
      <w:bookmarkStart w:id="11" w:name="_Hlk160015225"/>
      <w:r>
        <w:rPr>
          <w:rFonts w:hint="eastAsia" w:ascii="宋体" w:hAnsi="宋体"/>
          <w:color w:val="000000"/>
          <w:sz w:val="24"/>
          <w:szCs w:val="24"/>
        </w:rPr>
        <w:t>自公告发布之日起5个工作日（法定节假日除外）。</w:t>
      </w:r>
      <w:bookmarkEnd w:id="11"/>
    </w:p>
    <w:p w14:paraId="17B9B0C0">
      <w:pPr>
        <w:spacing w:line="440" w:lineRule="exact"/>
        <w:ind w:firstLine="480"/>
        <w:rPr>
          <w:sz w:val="24"/>
          <w:szCs w:val="24"/>
        </w:rPr>
      </w:pPr>
      <w:r>
        <w:rPr>
          <w:sz w:val="24"/>
          <w:szCs w:val="24"/>
        </w:rPr>
        <w:t>2</w:t>
      </w:r>
      <w:r>
        <w:rPr>
          <w:rFonts w:hint="eastAsia"/>
          <w:sz w:val="24"/>
          <w:szCs w:val="24"/>
        </w:rPr>
        <w:t>、方式：在“苏采云政府采购一体化平台”自行免费下载招标文件。</w:t>
      </w:r>
    </w:p>
    <w:p w14:paraId="119F1B34">
      <w:pPr>
        <w:spacing w:line="440" w:lineRule="exact"/>
        <w:ind w:firstLine="480"/>
        <w:rPr>
          <w:rFonts w:hint="eastAsia"/>
          <w:sz w:val="24"/>
          <w:szCs w:val="24"/>
        </w:rPr>
      </w:pPr>
      <w:r>
        <w:rPr>
          <w:rFonts w:hint="eastAsia"/>
          <w:sz w:val="24"/>
          <w:szCs w:val="24"/>
        </w:rPr>
        <w:t>（</w:t>
      </w:r>
      <w:r>
        <w:rPr>
          <w:sz w:val="24"/>
          <w:szCs w:val="24"/>
        </w:rPr>
        <w:t>1</w:t>
      </w:r>
      <w:r>
        <w:rPr>
          <w:rFonts w:hint="eastAsia"/>
          <w:sz w:val="24"/>
          <w:szCs w:val="24"/>
        </w:rPr>
        <w:t>）参与采购活动：供应商进入苏州市政府采购网，点击网站首页底部苏采云图标，插入</w:t>
      </w:r>
      <w:r>
        <w:rPr>
          <w:sz w:val="24"/>
          <w:szCs w:val="24"/>
        </w:rPr>
        <w:t>CA</w:t>
      </w:r>
      <w:r>
        <w:rPr>
          <w:rFonts w:hint="eastAsia"/>
          <w:sz w:val="24"/>
          <w:szCs w:val="24"/>
        </w:rPr>
        <w:t>证书登陆“苏采云”系统后选择具体项目，点击“我要参与”并签章提交《投标供应商确认函》，提交《投标供应商确认函》日期视同为依法获取招标文件日期。对《投标供应商确认函》供应商应予打印保留。</w:t>
      </w:r>
    </w:p>
    <w:p w14:paraId="5081E39E">
      <w:pPr>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sz w:val="24"/>
          <w:szCs w:val="24"/>
        </w:rPr>
      </w:pPr>
      <w:r>
        <w:rPr>
          <w:rFonts w:hint="eastAsia"/>
          <w:sz w:val="24"/>
          <w:szCs w:val="24"/>
        </w:rPr>
        <w:t>（</w:t>
      </w:r>
      <w:r>
        <w:rPr>
          <w:sz w:val="24"/>
          <w:szCs w:val="24"/>
        </w:rPr>
        <w:t>2</w:t>
      </w:r>
      <w:r>
        <w:rPr>
          <w:rFonts w:hint="eastAsia"/>
          <w:sz w:val="24"/>
          <w:szCs w:val="24"/>
        </w:rPr>
        <w:t>）电子投标准备：供应商在“苏采云”系统中操作成功参与项目后，必须在“已参与项目”界面中下载电子招标文件（后缀名为“</w:t>
      </w:r>
      <w:r>
        <w:rPr>
          <w:sz w:val="24"/>
          <w:szCs w:val="24"/>
        </w:rPr>
        <w:t>.kedt</w:t>
      </w:r>
      <w:r>
        <w:rPr>
          <w:rFonts w:hint="eastAsia"/>
          <w:sz w:val="24"/>
          <w:szCs w:val="24"/>
        </w:rPr>
        <w:t>”）并导入政府采购客户端工具后方可进行电子投标文件的制作和提交（具体详见《苏采云系统供应商操作手册》，网址链接</w:t>
      </w:r>
      <w:r>
        <w:rPr>
          <w:sz w:val="24"/>
          <w:szCs w:val="24"/>
        </w:rPr>
        <w:t>https://czju.suzhou.gov.cn/zfcg/html/content/20231220161910031.shtml</w:t>
      </w:r>
      <w:r>
        <w:rPr>
          <w:rFonts w:hint="eastAsia"/>
          <w:sz w:val="24"/>
          <w:szCs w:val="24"/>
        </w:rPr>
        <w:t>）。</w:t>
      </w:r>
    </w:p>
    <w:p w14:paraId="0B7B51BE">
      <w:pPr>
        <w:spacing w:line="440" w:lineRule="exact"/>
        <w:rPr>
          <w:rFonts w:hint="eastAsia"/>
          <w:b/>
          <w:sz w:val="24"/>
          <w:szCs w:val="24"/>
          <w:highlight w:val="none"/>
        </w:rPr>
      </w:pPr>
      <w:r>
        <w:rPr>
          <w:rFonts w:hint="eastAsia"/>
          <w:b/>
          <w:sz w:val="24"/>
          <w:szCs w:val="24"/>
        </w:rPr>
        <w:t>四</w:t>
      </w:r>
      <w:r>
        <w:rPr>
          <w:b/>
          <w:sz w:val="24"/>
          <w:szCs w:val="24"/>
        </w:rPr>
        <w:t>、</w:t>
      </w:r>
      <w:r>
        <w:rPr>
          <w:rFonts w:hint="eastAsia"/>
          <w:b/>
          <w:sz w:val="24"/>
          <w:szCs w:val="21"/>
        </w:rPr>
        <w:t>响应文件提交</w:t>
      </w:r>
    </w:p>
    <w:p w14:paraId="085BFA09">
      <w:pPr>
        <w:spacing w:line="440" w:lineRule="exact"/>
        <w:ind w:firstLine="480"/>
        <w:rPr>
          <w:rFonts w:hint="eastAsia"/>
          <w:sz w:val="24"/>
          <w:szCs w:val="24"/>
          <w:highlight w:val="none"/>
        </w:rPr>
      </w:pPr>
      <w:r>
        <w:rPr>
          <w:rFonts w:hint="eastAsia"/>
          <w:sz w:val="24"/>
          <w:szCs w:val="24"/>
          <w:highlight w:val="none"/>
        </w:rPr>
        <w:t>1、截止</w:t>
      </w:r>
      <w:r>
        <w:rPr>
          <w:sz w:val="24"/>
          <w:szCs w:val="24"/>
          <w:highlight w:val="none"/>
        </w:rPr>
        <w:t>时间：</w:t>
      </w:r>
      <w:r>
        <w:rPr>
          <w:rFonts w:hint="eastAsia"/>
          <w:sz w:val="24"/>
          <w:szCs w:val="24"/>
          <w:highlight w:val="none"/>
          <w:lang w:val="en-US" w:eastAsia="zh-CN"/>
        </w:rPr>
        <w:t>2026</w:t>
      </w:r>
      <w:r>
        <w:rPr>
          <w:rFonts w:hint="eastAsia"/>
          <w:sz w:val="24"/>
          <w:szCs w:val="24"/>
          <w:highlight w:val="none"/>
        </w:rPr>
        <w:t>年</w:t>
      </w:r>
      <w:r>
        <w:rPr>
          <w:rFonts w:hint="eastAsia"/>
          <w:sz w:val="24"/>
          <w:szCs w:val="24"/>
          <w:highlight w:val="none"/>
          <w:lang w:val="en-US" w:eastAsia="zh-CN"/>
        </w:rPr>
        <w:t>6</w:t>
      </w:r>
      <w:r>
        <w:rPr>
          <w:rFonts w:hint="eastAsia"/>
          <w:sz w:val="24"/>
          <w:szCs w:val="24"/>
          <w:highlight w:val="none"/>
        </w:rPr>
        <w:t>月</w:t>
      </w:r>
      <w:r>
        <w:rPr>
          <w:rFonts w:hint="eastAsia"/>
          <w:sz w:val="24"/>
          <w:szCs w:val="24"/>
          <w:highlight w:val="none"/>
          <w:lang w:val="en-US" w:eastAsia="zh-CN"/>
        </w:rPr>
        <w:t>11</w:t>
      </w:r>
      <w:r>
        <w:rPr>
          <w:rFonts w:hint="eastAsia"/>
          <w:sz w:val="24"/>
          <w:szCs w:val="24"/>
          <w:highlight w:val="none"/>
        </w:rPr>
        <w:t>日</w:t>
      </w:r>
      <w:r>
        <w:rPr>
          <w:rFonts w:hint="eastAsia"/>
          <w:sz w:val="24"/>
          <w:szCs w:val="24"/>
          <w:highlight w:val="none"/>
          <w:lang w:val="en-US" w:eastAsia="zh-CN"/>
        </w:rPr>
        <w:t>9</w:t>
      </w:r>
      <w:r>
        <w:rPr>
          <w:rFonts w:hint="eastAsia"/>
          <w:sz w:val="24"/>
          <w:szCs w:val="24"/>
          <w:highlight w:val="none"/>
        </w:rPr>
        <w:t>点00分（北京时间）</w:t>
      </w:r>
    </w:p>
    <w:p w14:paraId="4779A4E9">
      <w:pPr>
        <w:spacing w:line="440" w:lineRule="exact"/>
        <w:ind w:firstLine="480"/>
        <w:rPr>
          <w:sz w:val="24"/>
          <w:szCs w:val="24"/>
          <w:highlight w:val="none"/>
        </w:rPr>
      </w:pPr>
      <w:r>
        <w:rPr>
          <w:sz w:val="24"/>
          <w:szCs w:val="24"/>
          <w:highlight w:val="none"/>
        </w:rPr>
        <w:t>2</w:t>
      </w:r>
      <w:r>
        <w:rPr>
          <w:rFonts w:hint="eastAsia"/>
          <w:sz w:val="24"/>
          <w:szCs w:val="24"/>
          <w:highlight w:val="none"/>
        </w:rPr>
        <w:t>、开标地点：苏采云系统网上开标大厅</w:t>
      </w:r>
    </w:p>
    <w:p w14:paraId="573D2753">
      <w:pPr>
        <w:spacing w:line="440" w:lineRule="exact"/>
        <w:ind w:firstLine="480"/>
        <w:rPr>
          <w:rFonts w:hint="eastAsia"/>
          <w:sz w:val="24"/>
          <w:szCs w:val="24"/>
        </w:rPr>
      </w:pPr>
      <w:r>
        <w:rPr>
          <w:sz w:val="24"/>
          <w:szCs w:val="24"/>
          <w:highlight w:val="none"/>
        </w:rPr>
        <w:t>3</w:t>
      </w:r>
      <w:r>
        <w:rPr>
          <w:rFonts w:hint="eastAsia"/>
          <w:sz w:val="24"/>
          <w:szCs w:val="24"/>
          <w:highlight w:val="none"/>
        </w:rPr>
        <w:t>、本项目采用电子化采购形式，供应商应当按照《苏采云系统供应商操作手册》规定，须在投标截止时间前制作并上传电子响</w:t>
      </w:r>
      <w:r>
        <w:rPr>
          <w:rFonts w:hint="eastAsia"/>
          <w:sz w:val="24"/>
          <w:szCs w:val="24"/>
        </w:rPr>
        <w:t>应文件至“苏采云”系统，否则视为放弃参加该采购项目。供应商应充分考虑到网络环境、网络带宽等风险因素，如因供应商自身原因造成的电子响应文件上传不成功由供应商自行承担全部责任。</w:t>
      </w:r>
    </w:p>
    <w:p w14:paraId="367F552A">
      <w:pPr>
        <w:spacing w:line="440" w:lineRule="exact"/>
        <w:ind w:firstLine="480"/>
        <w:rPr>
          <w:sz w:val="24"/>
          <w:szCs w:val="24"/>
        </w:rPr>
      </w:pPr>
      <w:r>
        <w:rPr>
          <w:sz w:val="24"/>
          <w:szCs w:val="24"/>
        </w:rPr>
        <w:t>4</w:t>
      </w:r>
      <w:r>
        <w:rPr>
          <w:rFonts w:hint="eastAsia"/>
          <w:sz w:val="24"/>
          <w:szCs w:val="24"/>
        </w:rPr>
        <w:t>、本项目采用不见面开标，供应商登录“苏采云”系统在平台首页点击“开标大厅”，进入江苏省政府采购一体化不见面开标（采购）大厅，在今日项目列表，点击项目，进入不见面开标系统。</w:t>
      </w:r>
      <w:r>
        <w:rPr>
          <w:rFonts w:hint="eastAsia"/>
          <w:b/>
          <w:bCs/>
          <w:sz w:val="24"/>
          <w:szCs w:val="24"/>
        </w:rPr>
        <w:t>本项目为不见面磋商项目，开启阶段供应商在【供应商解密】环节必须使用CA证书解密电子响应文件，如在系统规定的解密时间内未能完成解密的视为放弃参与本项目。</w:t>
      </w:r>
    </w:p>
    <w:p w14:paraId="59BBD32F">
      <w:pPr>
        <w:spacing w:line="440" w:lineRule="exact"/>
        <w:ind w:firstLine="480"/>
        <w:rPr>
          <w:rFonts w:hint="eastAsia"/>
          <w:sz w:val="24"/>
          <w:szCs w:val="24"/>
        </w:rPr>
      </w:pPr>
      <w:r>
        <w:rPr>
          <w:rFonts w:hint="eastAsia"/>
          <w:sz w:val="24"/>
          <w:szCs w:val="24"/>
        </w:rPr>
        <w:t>请供应商确保电脑、系统及其他设备（视频输入输出设备等）无误，且开启直至项目结束始终保持系统在线状态。</w:t>
      </w:r>
    </w:p>
    <w:p w14:paraId="4FC57DCC">
      <w:pPr>
        <w:spacing w:line="440" w:lineRule="exact"/>
        <w:rPr>
          <w:rFonts w:hint="eastAsia"/>
          <w:b/>
          <w:bCs/>
          <w:sz w:val="24"/>
          <w:szCs w:val="21"/>
        </w:rPr>
      </w:pPr>
      <w:r>
        <w:rPr>
          <w:rFonts w:hint="eastAsia"/>
          <w:b/>
          <w:sz w:val="24"/>
          <w:szCs w:val="24"/>
        </w:rPr>
        <w:t>五</w:t>
      </w:r>
      <w:r>
        <w:rPr>
          <w:b/>
          <w:sz w:val="24"/>
          <w:szCs w:val="24"/>
        </w:rPr>
        <w:t>、</w:t>
      </w:r>
      <w:r>
        <w:rPr>
          <w:rFonts w:hint="eastAsia"/>
          <w:b/>
          <w:bCs/>
          <w:sz w:val="24"/>
          <w:szCs w:val="21"/>
        </w:rPr>
        <w:t>公告媒体和期限</w:t>
      </w:r>
    </w:p>
    <w:p w14:paraId="7E3644DC">
      <w:pPr>
        <w:spacing w:line="440" w:lineRule="exact"/>
        <w:ind w:firstLine="480"/>
        <w:rPr>
          <w:rFonts w:hint="eastAsia" w:ascii="Times New Roman" w:hAnsi="Times New Roman"/>
          <w:color w:val="000000"/>
          <w:sz w:val="24"/>
          <w:szCs w:val="24"/>
          <w:highlight w:val="none"/>
        </w:rPr>
      </w:pPr>
      <w:r>
        <w:rPr>
          <w:rFonts w:hint="eastAsia"/>
          <w:sz w:val="24"/>
          <w:szCs w:val="24"/>
        </w:rPr>
        <w:t>公告媒体：苏州市政府采购网</w:t>
      </w:r>
      <w:r>
        <w:rPr>
          <w:rFonts w:hint="eastAsia"/>
          <w:sz w:val="24"/>
          <w:szCs w:val="24"/>
          <w:lang w:eastAsia="zh-CN"/>
        </w:rPr>
        <w:t>、</w:t>
      </w:r>
      <w:r>
        <w:rPr>
          <w:rFonts w:hint="eastAsia" w:ascii="Times New Roman" w:hAnsi="Times New Roman"/>
          <w:color w:val="000000"/>
          <w:sz w:val="24"/>
          <w:szCs w:val="24"/>
          <w:highlight w:val="none"/>
        </w:rPr>
        <w:t>江苏政府采购网</w:t>
      </w:r>
    </w:p>
    <w:p w14:paraId="302652F6">
      <w:pPr>
        <w:spacing w:line="440" w:lineRule="exact"/>
        <w:ind w:firstLine="480"/>
        <w:rPr>
          <w:sz w:val="24"/>
          <w:szCs w:val="24"/>
        </w:rPr>
      </w:pPr>
      <w:r>
        <w:rPr>
          <w:rFonts w:hint="eastAsia"/>
          <w:sz w:val="24"/>
          <w:szCs w:val="24"/>
        </w:rPr>
        <w:t>公告期限：</w:t>
      </w:r>
      <w:r>
        <w:rPr>
          <w:sz w:val="24"/>
          <w:szCs w:val="24"/>
        </w:rPr>
        <w:t>自本公告发布之日起</w:t>
      </w:r>
      <w:r>
        <w:rPr>
          <w:rFonts w:hint="eastAsia"/>
          <w:sz w:val="24"/>
          <w:szCs w:val="24"/>
        </w:rPr>
        <w:t>3</w:t>
      </w:r>
      <w:r>
        <w:rPr>
          <w:sz w:val="24"/>
          <w:szCs w:val="24"/>
        </w:rPr>
        <w:t>个工作日</w:t>
      </w:r>
    </w:p>
    <w:p w14:paraId="0B1BBF84">
      <w:pPr>
        <w:spacing w:line="440" w:lineRule="exact"/>
        <w:rPr>
          <w:rFonts w:hint="eastAsia"/>
          <w:b/>
          <w:sz w:val="24"/>
          <w:szCs w:val="21"/>
        </w:rPr>
      </w:pPr>
      <w:r>
        <w:rPr>
          <w:rFonts w:hint="eastAsia"/>
          <w:b/>
          <w:sz w:val="24"/>
          <w:szCs w:val="24"/>
        </w:rPr>
        <w:t>六</w:t>
      </w:r>
      <w:r>
        <w:rPr>
          <w:b/>
          <w:sz w:val="24"/>
          <w:szCs w:val="24"/>
        </w:rPr>
        <w:t>、</w:t>
      </w:r>
      <w:r>
        <w:rPr>
          <w:b/>
          <w:sz w:val="24"/>
          <w:szCs w:val="21"/>
        </w:rPr>
        <w:t>其他</w:t>
      </w:r>
      <w:r>
        <w:rPr>
          <w:rFonts w:hint="eastAsia"/>
          <w:b/>
          <w:sz w:val="24"/>
          <w:szCs w:val="21"/>
        </w:rPr>
        <w:t>补充事宜</w:t>
      </w:r>
    </w:p>
    <w:p w14:paraId="78DAA41C">
      <w:pPr>
        <w:shd w:val="clear" w:color="auto" w:fill="FFFFFF"/>
        <w:spacing w:line="440" w:lineRule="exact"/>
        <w:ind w:firstLine="480"/>
        <w:rPr>
          <w:sz w:val="24"/>
          <w:szCs w:val="22"/>
        </w:rPr>
      </w:pPr>
      <w:r>
        <w:rPr>
          <w:sz w:val="24"/>
          <w:szCs w:val="22"/>
        </w:rPr>
        <w:t>1</w:t>
      </w:r>
      <w:r>
        <w:rPr>
          <w:rFonts w:hint="eastAsia"/>
          <w:sz w:val="24"/>
          <w:szCs w:val="22"/>
        </w:rPr>
        <w:t>、根据省财政厅《关于更换全省政府采购交易系统</w:t>
      </w:r>
      <w:r>
        <w:rPr>
          <w:sz w:val="24"/>
          <w:szCs w:val="22"/>
        </w:rPr>
        <w:t>CA</w:t>
      </w:r>
      <w:r>
        <w:rPr>
          <w:rFonts w:hint="eastAsia"/>
          <w:sz w:val="24"/>
          <w:szCs w:val="22"/>
        </w:rPr>
        <w:t>数字证书和电子签章的通知》（苏财购〔</w:t>
      </w:r>
      <w:r>
        <w:rPr>
          <w:sz w:val="24"/>
          <w:szCs w:val="22"/>
        </w:rPr>
        <w:t>2023</w:t>
      </w:r>
      <w:r>
        <w:rPr>
          <w:rFonts w:hint="eastAsia"/>
          <w:sz w:val="24"/>
          <w:szCs w:val="22"/>
        </w:rPr>
        <w:t>〕</w:t>
      </w:r>
      <w:r>
        <w:rPr>
          <w:sz w:val="24"/>
          <w:szCs w:val="22"/>
        </w:rPr>
        <w:t>101</w:t>
      </w:r>
      <w:r>
        <w:rPr>
          <w:rFonts w:hint="eastAsia"/>
          <w:sz w:val="24"/>
          <w:szCs w:val="22"/>
        </w:rPr>
        <w:t>号），“苏采云”系统目前支持的CA数字证书、电子签章为江苏省电子政务证书认证中心</w:t>
      </w:r>
      <w:r>
        <w:rPr>
          <w:sz w:val="24"/>
          <w:szCs w:val="22"/>
        </w:rPr>
        <w:t>CA</w:t>
      </w:r>
      <w:r>
        <w:rPr>
          <w:rFonts w:hint="eastAsia"/>
          <w:sz w:val="24"/>
          <w:szCs w:val="22"/>
        </w:rPr>
        <w:t>和方正国际软件（北京）有限公司电子签章。供应商参与本项目采购活动需办理、使用上述</w:t>
      </w:r>
      <w:r>
        <w:rPr>
          <w:sz w:val="24"/>
          <w:szCs w:val="22"/>
        </w:rPr>
        <w:t>CA</w:t>
      </w:r>
      <w:r>
        <w:rPr>
          <w:rFonts w:hint="eastAsia"/>
          <w:sz w:val="24"/>
          <w:szCs w:val="22"/>
        </w:rPr>
        <w:t>证书和电子签章，具体办理方法请访问“苏采云”系统登录页面（</w:t>
      </w:r>
      <w:r>
        <w:rPr>
          <w:sz w:val="24"/>
          <w:szCs w:val="22"/>
        </w:rPr>
        <w:t>http://jszfcg.jscz.gov.cn/jszc/login</w:t>
      </w:r>
      <w:r>
        <w:rPr>
          <w:rFonts w:hint="eastAsia"/>
          <w:sz w:val="24"/>
          <w:szCs w:val="22"/>
        </w:rPr>
        <w:t>）点击“新</w:t>
      </w:r>
      <w:r>
        <w:rPr>
          <w:sz w:val="24"/>
          <w:szCs w:val="22"/>
        </w:rPr>
        <w:t>CA</w:t>
      </w:r>
      <w:r>
        <w:rPr>
          <w:rFonts w:hint="eastAsia"/>
          <w:sz w:val="24"/>
          <w:szCs w:val="22"/>
        </w:rPr>
        <w:t>办理指南”进行查阅，江苏省内各地区办理的“苏采云”系统下的政务</w:t>
      </w:r>
      <w:r>
        <w:rPr>
          <w:sz w:val="24"/>
          <w:szCs w:val="22"/>
        </w:rPr>
        <w:t>CA</w:t>
      </w:r>
      <w:r>
        <w:rPr>
          <w:rFonts w:hint="eastAsia"/>
          <w:sz w:val="24"/>
          <w:szCs w:val="22"/>
        </w:rPr>
        <w:t>证书全省通用。</w:t>
      </w:r>
    </w:p>
    <w:p w14:paraId="49AA86EB">
      <w:pPr>
        <w:shd w:val="clear" w:color="auto" w:fill="FFFFFF"/>
        <w:spacing w:line="440" w:lineRule="exact"/>
        <w:ind w:firstLine="480"/>
        <w:rPr>
          <w:rFonts w:hint="eastAsia"/>
          <w:sz w:val="24"/>
          <w:szCs w:val="22"/>
        </w:rPr>
      </w:pPr>
      <w:r>
        <w:rPr>
          <w:sz w:val="24"/>
          <w:szCs w:val="22"/>
        </w:rPr>
        <w:t>2</w:t>
      </w:r>
      <w:r>
        <w:rPr>
          <w:rFonts w:hint="eastAsia"/>
          <w:sz w:val="24"/>
          <w:szCs w:val="22"/>
        </w:rPr>
        <w:t>、供应商在“苏采云”系统操作过程中如有疑问，请按以下方式联系：</w:t>
      </w:r>
    </w:p>
    <w:p w14:paraId="7EC24076">
      <w:pPr>
        <w:shd w:val="clear" w:color="auto" w:fill="FFFFFF"/>
        <w:spacing w:line="440" w:lineRule="exact"/>
        <w:ind w:firstLine="480"/>
        <w:rPr>
          <w:rFonts w:hint="eastAsia"/>
          <w:sz w:val="24"/>
          <w:szCs w:val="22"/>
        </w:rPr>
      </w:pPr>
      <w:r>
        <w:rPr>
          <w:sz w:val="24"/>
          <w:szCs w:val="22"/>
        </w:rPr>
        <w:t>CA</w:t>
      </w:r>
      <w:r>
        <w:rPr>
          <w:rFonts w:hint="eastAsia"/>
          <w:sz w:val="24"/>
          <w:szCs w:val="22"/>
        </w:rPr>
        <w:t>技术咨询电话：</w:t>
      </w:r>
      <w:r>
        <w:rPr>
          <w:sz w:val="24"/>
          <w:szCs w:val="22"/>
        </w:rPr>
        <w:t>400-608-6099</w:t>
      </w:r>
      <w:r>
        <w:rPr>
          <w:rFonts w:hint="eastAsia"/>
          <w:sz w:val="24"/>
          <w:szCs w:val="22"/>
        </w:rPr>
        <w:t>；电子签章技术咨询电话：</w:t>
      </w:r>
      <w:r>
        <w:rPr>
          <w:sz w:val="24"/>
          <w:szCs w:val="22"/>
        </w:rPr>
        <w:t>15380932027</w:t>
      </w:r>
      <w:r>
        <w:rPr>
          <w:rFonts w:hint="eastAsia"/>
          <w:sz w:val="24"/>
          <w:szCs w:val="22"/>
        </w:rPr>
        <w:t>、</w:t>
      </w:r>
      <w:r>
        <w:rPr>
          <w:sz w:val="24"/>
          <w:szCs w:val="22"/>
        </w:rPr>
        <w:t>15371015030</w:t>
      </w:r>
      <w:r>
        <w:rPr>
          <w:rFonts w:hint="eastAsia"/>
          <w:sz w:val="24"/>
          <w:szCs w:val="22"/>
        </w:rPr>
        <w:t>、</w:t>
      </w:r>
      <w:r>
        <w:rPr>
          <w:sz w:val="24"/>
          <w:szCs w:val="22"/>
        </w:rPr>
        <w:t>13675197356</w:t>
      </w:r>
      <w:r>
        <w:rPr>
          <w:rFonts w:hint="eastAsia"/>
          <w:sz w:val="24"/>
          <w:szCs w:val="22"/>
        </w:rPr>
        <w:t>、</w:t>
      </w:r>
      <w:r>
        <w:rPr>
          <w:sz w:val="24"/>
          <w:szCs w:val="22"/>
        </w:rPr>
        <w:t>13675197221</w:t>
      </w:r>
      <w:r>
        <w:rPr>
          <w:rFonts w:hint="eastAsia"/>
          <w:sz w:val="24"/>
          <w:szCs w:val="22"/>
        </w:rPr>
        <w:t>；“苏采云”系统联系方式：13914088964，18261002950，0512-69820854，0519-86722802。</w:t>
      </w:r>
    </w:p>
    <w:p w14:paraId="4079DC8A">
      <w:pPr>
        <w:shd w:val="clear" w:color="auto" w:fill="FFFFFF"/>
        <w:spacing w:line="440" w:lineRule="exact"/>
        <w:ind w:firstLine="480"/>
        <w:rPr>
          <w:rFonts w:hint="eastAsia"/>
          <w:sz w:val="24"/>
          <w:szCs w:val="22"/>
        </w:rPr>
      </w:pPr>
      <w:r>
        <w:rPr>
          <w:sz w:val="24"/>
          <w:szCs w:val="22"/>
        </w:rPr>
        <w:t>3</w:t>
      </w:r>
      <w:r>
        <w:rPr>
          <w:rFonts w:hint="eastAsia"/>
          <w:sz w:val="24"/>
          <w:szCs w:val="22"/>
        </w:rPr>
        <w:t>、有关本次采购的事项若存在变动或修改，敬请及时关注“苏州市政府采购网”发布的更正公告，并按规定获取相关信息内容。</w:t>
      </w:r>
    </w:p>
    <w:p w14:paraId="142E43BB">
      <w:pPr>
        <w:shd w:val="clear" w:color="auto" w:fill="FFFFFF"/>
        <w:spacing w:line="440" w:lineRule="exact"/>
        <w:ind w:firstLine="480"/>
        <w:rPr>
          <w:rFonts w:hint="eastAsia"/>
          <w:sz w:val="24"/>
          <w:szCs w:val="22"/>
        </w:rPr>
      </w:pPr>
      <w:r>
        <w:rPr>
          <w:sz w:val="24"/>
          <w:szCs w:val="22"/>
        </w:rPr>
        <w:t>4</w:t>
      </w:r>
      <w:r>
        <w:rPr>
          <w:rFonts w:hint="eastAsia"/>
          <w:sz w:val="24"/>
          <w:szCs w:val="22"/>
        </w:rPr>
        <w:t>、本次采购项目有关时间要求均以北京时间为标准，使用</w:t>
      </w:r>
      <w:r>
        <w:rPr>
          <w:sz w:val="24"/>
          <w:szCs w:val="22"/>
        </w:rPr>
        <w:t>24</w:t>
      </w:r>
      <w:r>
        <w:rPr>
          <w:rFonts w:hint="eastAsia"/>
          <w:sz w:val="24"/>
          <w:szCs w:val="22"/>
        </w:rPr>
        <w:t>小时制。</w:t>
      </w:r>
    </w:p>
    <w:p w14:paraId="34A81379">
      <w:pPr>
        <w:shd w:val="clear" w:color="auto" w:fill="FFFFFF"/>
        <w:spacing w:line="440" w:lineRule="exact"/>
        <w:ind w:firstLine="480"/>
        <w:rPr>
          <w:rFonts w:hint="eastAsia"/>
          <w:sz w:val="24"/>
          <w:szCs w:val="22"/>
        </w:rPr>
      </w:pPr>
      <w:r>
        <w:rPr>
          <w:sz w:val="24"/>
          <w:szCs w:val="22"/>
        </w:rPr>
        <w:t>5</w:t>
      </w:r>
      <w:r>
        <w:rPr>
          <w:rFonts w:hint="eastAsia"/>
          <w:sz w:val="24"/>
          <w:szCs w:val="22"/>
        </w:rPr>
        <w:t>、本次招标不收取投标保证金。</w:t>
      </w:r>
    </w:p>
    <w:p w14:paraId="799C73A8">
      <w:pPr>
        <w:spacing w:line="440" w:lineRule="exact"/>
        <w:rPr>
          <w:rFonts w:hint="eastAsia"/>
          <w:b/>
          <w:sz w:val="24"/>
          <w:szCs w:val="24"/>
        </w:rPr>
      </w:pPr>
      <w:r>
        <w:rPr>
          <w:rFonts w:hint="eastAsia"/>
          <w:b/>
          <w:sz w:val="24"/>
          <w:szCs w:val="24"/>
        </w:rPr>
        <w:t>七</w:t>
      </w:r>
      <w:r>
        <w:rPr>
          <w:b/>
          <w:sz w:val="24"/>
          <w:szCs w:val="24"/>
        </w:rPr>
        <w:t>、</w:t>
      </w:r>
      <w:r>
        <w:rPr>
          <w:rFonts w:hint="eastAsia"/>
          <w:b/>
          <w:bCs/>
          <w:color w:val="000000"/>
          <w:sz w:val="24"/>
        </w:rPr>
        <w:t>凡对本次采购提出询问，请按以下方式联系</w:t>
      </w:r>
    </w:p>
    <w:p w14:paraId="7579814C">
      <w:pPr>
        <w:widowControl/>
        <w:spacing w:line="440" w:lineRule="exact"/>
        <w:ind w:firstLine="480"/>
        <w:rPr>
          <w:sz w:val="24"/>
          <w:szCs w:val="24"/>
        </w:rPr>
      </w:pPr>
      <w:r>
        <w:rPr>
          <w:rFonts w:hint="eastAsia"/>
          <w:sz w:val="24"/>
          <w:szCs w:val="24"/>
        </w:rPr>
        <w:t>1、采购人信息</w:t>
      </w:r>
    </w:p>
    <w:p w14:paraId="2649BD1D">
      <w:pPr>
        <w:widowControl/>
        <w:spacing w:line="440" w:lineRule="exact"/>
        <w:ind w:firstLine="480"/>
        <w:rPr>
          <w:rFonts w:hint="eastAsia" w:eastAsia="宋体"/>
          <w:sz w:val="24"/>
          <w:szCs w:val="24"/>
          <w:lang w:eastAsia="zh-CN"/>
        </w:rPr>
      </w:pPr>
      <w:r>
        <w:rPr>
          <w:rFonts w:hint="eastAsia"/>
          <w:sz w:val="24"/>
          <w:szCs w:val="24"/>
        </w:rPr>
        <w:t>名称：</w:t>
      </w:r>
      <w:r>
        <w:rPr>
          <w:rFonts w:hint="eastAsia"/>
          <w:sz w:val="24"/>
          <w:szCs w:val="24"/>
          <w:lang w:eastAsia="zh-CN"/>
        </w:rPr>
        <w:t>常熟市教育局</w:t>
      </w:r>
    </w:p>
    <w:p w14:paraId="7C0AD66E">
      <w:pPr>
        <w:spacing w:line="440" w:lineRule="exact"/>
        <w:ind w:firstLine="480"/>
        <w:rPr>
          <w:rFonts w:hint="eastAsia"/>
          <w:sz w:val="24"/>
          <w:szCs w:val="24"/>
        </w:rPr>
      </w:pPr>
      <w:r>
        <w:rPr>
          <w:rFonts w:hint="eastAsia"/>
          <w:sz w:val="24"/>
          <w:szCs w:val="24"/>
        </w:rPr>
        <w:t>地址：</w:t>
      </w:r>
      <w:r>
        <w:rPr>
          <w:rFonts w:hint="eastAsia" w:ascii="宋体" w:hAnsi="宋体" w:eastAsia="宋体" w:cs="宋体"/>
          <w:i w:val="0"/>
          <w:iCs w:val="0"/>
          <w:caps w:val="0"/>
          <w:color w:val="000000"/>
          <w:spacing w:val="0"/>
          <w:sz w:val="24"/>
          <w:szCs w:val="24"/>
          <w:shd w:val="clear" w:fill="FFFFFF"/>
        </w:rPr>
        <w:t>常熟市衡山路</w:t>
      </w:r>
      <w:r>
        <w:rPr>
          <w:rFonts w:ascii="Times New Roman" w:hAnsi="Times New Roman" w:eastAsia="宋体" w:cs="Times New Roman"/>
          <w:i w:val="0"/>
          <w:iCs w:val="0"/>
          <w:caps w:val="0"/>
          <w:color w:val="000000"/>
          <w:spacing w:val="0"/>
          <w:sz w:val="24"/>
          <w:szCs w:val="24"/>
          <w:shd w:val="clear" w:fill="FFFFFF"/>
        </w:rPr>
        <w:t>78</w:t>
      </w:r>
      <w:r>
        <w:rPr>
          <w:rFonts w:hint="eastAsia" w:ascii="宋体" w:hAnsi="宋体" w:eastAsia="宋体" w:cs="宋体"/>
          <w:i w:val="0"/>
          <w:iCs w:val="0"/>
          <w:caps w:val="0"/>
          <w:color w:val="000000"/>
          <w:spacing w:val="0"/>
          <w:sz w:val="24"/>
          <w:szCs w:val="24"/>
          <w:shd w:val="clear" w:fill="FFFFFF"/>
        </w:rPr>
        <w:t>号</w:t>
      </w:r>
    </w:p>
    <w:p w14:paraId="0B871F43">
      <w:pPr>
        <w:widowControl/>
        <w:spacing w:line="440" w:lineRule="exact"/>
        <w:ind w:firstLine="480"/>
        <w:rPr>
          <w:rFonts w:hint="default"/>
          <w:sz w:val="24"/>
          <w:szCs w:val="24"/>
          <w:highlight w:val="none"/>
          <w:lang w:val="en-US" w:eastAsia="zh-CN"/>
        </w:rPr>
      </w:pPr>
      <w:r>
        <w:rPr>
          <w:rFonts w:hint="eastAsia"/>
          <w:sz w:val="24"/>
          <w:szCs w:val="24"/>
          <w:highlight w:val="none"/>
          <w:lang w:val="en-US" w:eastAsia="zh-CN"/>
        </w:rPr>
        <w:t>联系人：钱立乾</w:t>
      </w:r>
    </w:p>
    <w:p w14:paraId="3909F054">
      <w:pPr>
        <w:widowControl/>
        <w:spacing w:line="440" w:lineRule="exact"/>
        <w:ind w:firstLine="480"/>
        <w:rPr>
          <w:rFonts w:hint="eastAsia"/>
          <w:sz w:val="24"/>
          <w:szCs w:val="24"/>
          <w:highlight w:val="none"/>
        </w:rPr>
      </w:pPr>
      <w:r>
        <w:rPr>
          <w:rFonts w:hint="eastAsia"/>
          <w:sz w:val="24"/>
          <w:szCs w:val="24"/>
          <w:highlight w:val="none"/>
        </w:rPr>
        <w:t>联系方式：</w:t>
      </w:r>
      <w:r>
        <w:rPr>
          <w:rFonts w:hint="eastAsia"/>
          <w:sz w:val="24"/>
          <w:szCs w:val="24"/>
          <w:highlight w:val="none"/>
          <w:lang w:val="en-US" w:eastAsia="zh-CN"/>
        </w:rPr>
        <w:t>0512-52708185</w:t>
      </w:r>
    </w:p>
    <w:p w14:paraId="4D681178">
      <w:pPr>
        <w:spacing w:line="440" w:lineRule="exact"/>
        <w:ind w:firstLine="480"/>
        <w:rPr>
          <w:sz w:val="24"/>
          <w:szCs w:val="24"/>
        </w:rPr>
      </w:pPr>
      <w:r>
        <w:rPr>
          <w:sz w:val="24"/>
          <w:szCs w:val="24"/>
        </w:rPr>
        <w:t>2、采购代理机构信息</w:t>
      </w:r>
    </w:p>
    <w:p w14:paraId="33C9757D">
      <w:pPr>
        <w:spacing w:line="440" w:lineRule="exact"/>
        <w:ind w:firstLine="480"/>
        <w:rPr>
          <w:sz w:val="24"/>
          <w:szCs w:val="24"/>
        </w:rPr>
      </w:pPr>
      <w:r>
        <w:rPr>
          <w:sz w:val="24"/>
          <w:szCs w:val="24"/>
        </w:rPr>
        <w:t>名    称：江苏协诚工程咨询有限公司</w:t>
      </w:r>
    </w:p>
    <w:p w14:paraId="11E4DD61">
      <w:pPr>
        <w:spacing w:line="440" w:lineRule="exact"/>
        <w:ind w:firstLine="480"/>
        <w:rPr>
          <w:rFonts w:hint="eastAsia" w:eastAsia="宋体"/>
          <w:sz w:val="24"/>
          <w:szCs w:val="24"/>
          <w:lang w:eastAsia="zh-CN"/>
        </w:rPr>
      </w:pPr>
      <w:r>
        <w:rPr>
          <w:sz w:val="24"/>
          <w:szCs w:val="24"/>
        </w:rPr>
        <w:t>地    址：</w:t>
      </w:r>
      <w:r>
        <w:rPr>
          <w:rFonts w:hint="eastAsia"/>
          <w:sz w:val="24"/>
          <w:szCs w:val="24"/>
          <w:lang w:eastAsia="zh-CN"/>
        </w:rPr>
        <w:t>常熟市勤丰路泰慈新村4号</w:t>
      </w:r>
    </w:p>
    <w:p w14:paraId="1C8EDF4F">
      <w:pPr>
        <w:spacing w:line="440" w:lineRule="exact"/>
        <w:ind w:firstLine="480"/>
        <w:rPr>
          <w:sz w:val="24"/>
          <w:szCs w:val="24"/>
        </w:rPr>
      </w:pPr>
      <w:r>
        <w:rPr>
          <w:sz w:val="24"/>
          <w:szCs w:val="24"/>
        </w:rPr>
        <w:t>联系方式：0512-52213738（</w:t>
      </w:r>
      <w:r>
        <w:rPr>
          <w:rFonts w:hint="eastAsia"/>
          <w:sz w:val="24"/>
          <w:szCs w:val="24"/>
          <w:lang w:val="en-US" w:eastAsia="zh-CN"/>
        </w:rPr>
        <w:t>朱淑燕</w:t>
      </w:r>
      <w:r>
        <w:rPr>
          <w:sz w:val="24"/>
          <w:szCs w:val="24"/>
        </w:rPr>
        <w:t>）</w:t>
      </w:r>
    </w:p>
    <w:p w14:paraId="11C27C53">
      <w:pPr>
        <w:spacing w:line="440" w:lineRule="exact"/>
        <w:ind w:firstLine="480"/>
        <w:rPr>
          <w:sz w:val="24"/>
          <w:szCs w:val="24"/>
        </w:rPr>
      </w:pPr>
      <w:r>
        <w:rPr>
          <w:sz w:val="24"/>
          <w:szCs w:val="24"/>
        </w:rPr>
        <w:t>3、项目联系方式</w:t>
      </w:r>
    </w:p>
    <w:p w14:paraId="3B6D3D32">
      <w:pPr>
        <w:spacing w:line="440" w:lineRule="exact"/>
        <w:ind w:firstLine="480"/>
        <w:rPr>
          <w:rFonts w:hint="eastAsia"/>
          <w:sz w:val="24"/>
          <w:szCs w:val="24"/>
          <w:lang w:val="en-US" w:eastAsia="zh-CN"/>
        </w:rPr>
      </w:pPr>
      <w:r>
        <w:rPr>
          <w:sz w:val="24"/>
          <w:szCs w:val="24"/>
        </w:rPr>
        <w:t>项目联系人：</w:t>
      </w:r>
      <w:r>
        <w:rPr>
          <w:rFonts w:hint="eastAsia"/>
          <w:sz w:val="24"/>
          <w:szCs w:val="24"/>
          <w:lang w:val="en-US" w:eastAsia="zh-CN"/>
        </w:rPr>
        <w:t>朱淑燕</w:t>
      </w:r>
    </w:p>
    <w:p w14:paraId="4A12258D">
      <w:pPr>
        <w:spacing w:line="440" w:lineRule="exact"/>
        <w:ind w:firstLine="480"/>
        <w:rPr>
          <w:sz w:val="24"/>
          <w:szCs w:val="24"/>
        </w:rPr>
      </w:pPr>
      <w:r>
        <w:rPr>
          <w:sz w:val="24"/>
          <w:szCs w:val="24"/>
        </w:rPr>
        <w:t>电    话：0512-52213738</w:t>
      </w:r>
    </w:p>
    <w:p w14:paraId="44180285">
      <w:pPr>
        <w:pStyle w:val="3"/>
        <w:rPr>
          <w:rFonts w:hint="eastAsia"/>
        </w:rPr>
      </w:pPr>
      <w:r>
        <w:rPr/>
        <w:br w:type="page" w:clear="all"/>
      </w:r>
      <w:bookmarkStart w:id="12" w:name="_Toc103080642"/>
      <w:bookmarkStart w:id="13" w:name="_Toc28673"/>
      <w:bookmarkStart w:id="14" w:name="_Toc159312647"/>
      <w:bookmarkStart w:id="15" w:name="_Toc9716"/>
      <w:r>
        <w:t xml:space="preserve">第二章  </w:t>
      </w:r>
      <w:r>
        <w:rPr>
          <w:rFonts w:hint="eastAsia"/>
        </w:rPr>
        <w:t>供应商</w:t>
      </w:r>
      <w:r>
        <w:t>须知</w:t>
      </w:r>
      <w:bookmarkEnd w:id="12"/>
      <w:bookmarkEnd w:id="13"/>
      <w:bookmarkEnd w:id="14"/>
      <w:bookmarkEnd w:id="15"/>
    </w:p>
    <w:p w14:paraId="3C90A803">
      <w:pPr>
        <w:keepNext/>
        <w:keepLines/>
        <w:spacing w:line="440" w:lineRule="exact"/>
        <w:outlineLvl w:val="2"/>
        <w:rPr>
          <w:b/>
          <w:bCs/>
          <w:color w:val="000000"/>
          <w:sz w:val="32"/>
          <w:szCs w:val="32"/>
        </w:rPr>
      </w:pPr>
      <w:bookmarkStart w:id="16" w:name="_Toc159312648"/>
      <w:bookmarkStart w:id="17" w:name="_Toc11770"/>
      <w:bookmarkStart w:id="18" w:name="_Toc6236"/>
      <w:r>
        <w:rPr>
          <w:b/>
          <w:bCs/>
          <w:color w:val="000000"/>
          <w:sz w:val="32"/>
          <w:szCs w:val="32"/>
        </w:rPr>
        <w:t>一、总则</w:t>
      </w:r>
      <w:bookmarkEnd w:id="16"/>
      <w:bookmarkEnd w:id="17"/>
      <w:bookmarkEnd w:id="18"/>
    </w:p>
    <w:p w14:paraId="1D3FE4DE">
      <w:pPr>
        <w:keepNext/>
        <w:keepLines/>
        <w:spacing w:line="440" w:lineRule="exact"/>
        <w:ind w:firstLine="138"/>
        <w:rPr>
          <w:b/>
          <w:sz w:val="24"/>
          <w:szCs w:val="24"/>
        </w:rPr>
      </w:pPr>
      <w:r>
        <w:rPr>
          <w:b/>
          <w:color w:val="000000"/>
          <w:sz w:val="28"/>
          <w:szCs w:val="28"/>
        </w:rPr>
        <w:t>1、采购方式及适用法律</w:t>
      </w:r>
    </w:p>
    <w:p w14:paraId="4B921187">
      <w:pPr>
        <w:spacing w:line="440" w:lineRule="exact"/>
        <w:ind w:firstLine="480"/>
        <w:rPr>
          <w:rFonts w:hint="eastAsia"/>
          <w:color w:val="000000"/>
          <w:sz w:val="24"/>
          <w:szCs w:val="24"/>
        </w:rPr>
      </w:pPr>
      <w:r>
        <w:rPr>
          <w:color w:val="000000"/>
          <w:sz w:val="24"/>
          <w:szCs w:val="24"/>
        </w:rPr>
        <w:t>1.1 本次政府采购活动采取竞争性磋商(以下简称磋商)方式，本磋商文件仅适用于磋商公告中所述项目。</w:t>
      </w:r>
    </w:p>
    <w:p w14:paraId="770F496A">
      <w:pPr>
        <w:spacing w:line="440" w:lineRule="exact"/>
        <w:ind w:firstLine="480"/>
        <w:rPr>
          <w:rFonts w:hint="eastAsia"/>
          <w:color w:val="000000"/>
          <w:sz w:val="24"/>
          <w:szCs w:val="24"/>
        </w:rPr>
      </w:pPr>
      <w:r>
        <w:rPr>
          <w:rFonts w:hint="eastAsia"/>
          <w:color w:val="000000"/>
          <w:sz w:val="24"/>
          <w:szCs w:val="24"/>
        </w:rPr>
        <w:t>1.2</w:t>
      </w:r>
      <w:r>
        <w:rPr>
          <w:color w:val="000000"/>
          <w:sz w:val="24"/>
          <w:szCs w:val="24"/>
        </w:rPr>
        <w:t>本次磋商及由此产生的合同受中华人民共和国有关的法律法规制约和保护。</w:t>
      </w:r>
    </w:p>
    <w:p w14:paraId="198DEA85">
      <w:pPr>
        <w:keepNext/>
        <w:keepLines/>
        <w:spacing w:line="440" w:lineRule="exact"/>
        <w:ind w:firstLine="138"/>
        <w:rPr>
          <w:b/>
          <w:sz w:val="24"/>
          <w:szCs w:val="24"/>
        </w:rPr>
      </w:pPr>
      <w:r>
        <w:rPr>
          <w:b/>
          <w:color w:val="000000"/>
          <w:sz w:val="28"/>
          <w:szCs w:val="28"/>
        </w:rPr>
        <w:t>2、</w:t>
      </w:r>
      <w:r>
        <w:rPr>
          <w:rFonts w:hint="eastAsia"/>
          <w:b/>
          <w:color w:val="000000"/>
          <w:sz w:val="28"/>
          <w:szCs w:val="28"/>
        </w:rPr>
        <w:t>定义</w:t>
      </w:r>
    </w:p>
    <w:p w14:paraId="3993F509">
      <w:pPr>
        <w:spacing w:line="440" w:lineRule="exact"/>
        <w:ind w:firstLine="480"/>
        <w:rPr>
          <w:color w:val="000000"/>
          <w:sz w:val="24"/>
          <w:szCs w:val="24"/>
        </w:rPr>
      </w:pPr>
      <w:r>
        <w:rPr>
          <w:color w:val="000000"/>
          <w:sz w:val="24"/>
          <w:szCs w:val="24"/>
        </w:rPr>
        <w:t>2.1</w:t>
      </w:r>
      <w:r>
        <w:rPr>
          <w:rFonts w:hint="eastAsia"/>
          <w:color w:val="000000"/>
          <w:sz w:val="24"/>
          <w:szCs w:val="24"/>
        </w:rPr>
        <w:t>“采购</w:t>
      </w:r>
      <w:r>
        <w:rPr>
          <w:color w:val="000000"/>
          <w:sz w:val="24"/>
          <w:szCs w:val="24"/>
        </w:rPr>
        <w:t>人</w:t>
      </w:r>
      <w:r>
        <w:rPr>
          <w:rFonts w:hint="eastAsia"/>
          <w:color w:val="000000"/>
          <w:sz w:val="24"/>
          <w:szCs w:val="24"/>
        </w:rPr>
        <w:t>”</w:t>
      </w:r>
      <w:r>
        <w:rPr>
          <w:color w:val="000000"/>
          <w:sz w:val="24"/>
          <w:szCs w:val="24"/>
        </w:rPr>
        <w:t>系指</w:t>
      </w:r>
      <w:r>
        <w:rPr>
          <w:rFonts w:hint="eastAsia"/>
          <w:color w:val="000000"/>
          <w:sz w:val="24"/>
          <w:szCs w:val="24"/>
        </w:rPr>
        <w:t>购买本项目货物并接受相关服务的国家机关、事业单位、团体组织。</w:t>
      </w:r>
    </w:p>
    <w:p w14:paraId="5F033671">
      <w:pPr>
        <w:spacing w:line="440" w:lineRule="exact"/>
        <w:ind w:firstLine="480"/>
        <w:rPr>
          <w:color w:val="000000"/>
          <w:sz w:val="24"/>
          <w:szCs w:val="24"/>
        </w:rPr>
      </w:pPr>
      <w:r>
        <w:rPr>
          <w:rFonts w:hint="eastAsia"/>
          <w:color w:val="000000"/>
          <w:sz w:val="24"/>
          <w:szCs w:val="24"/>
        </w:rPr>
        <w:t>2.2“采购代理机构”</w:t>
      </w:r>
      <w:r>
        <w:rPr>
          <w:color w:val="000000"/>
          <w:sz w:val="24"/>
          <w:szCs w:val="24"/>
        </w:rPr>
        <w:t>系指</w:t>
      </w:r>
      <w:r>
        <w:rPr>
          <w:rFonts w:hint="eastAsia"/>
          <w:color w:val="000000"/>
          <w:sz w:val="24"/>
          <w:szCs w:val="24"/>
        </w:rPr>
        <w:t>依法接受采购人委托，从事货物和服务等政府采购业务的采购代理机构</w:t>
      </w:r>
      <w:r>
        <w:rPr>
          <w:color w:val="000000"/>
          <w:sz w:val="24"/>
          <w:szCs w:val="24"/>
        </w:rPr>
        <w:t>（以下简称</w:t>
      </w:r>
      <w:r>
        <w:rPr>
          <w:rFonts w:hint="eastAsia"/>
          <w:color w:val="000000"/>
          <w:sz w:val="24"/>
          <w:szCs w:val="24"/>
        </w:rPr>
        <w:t>“代理机构”</w:t>
      </w:r>
      <w:r>
        <w:rPr>
          <w:color w:val="000000"/>
          <w:sz w:val="24"/>
          <w:szCs w:val="24"/>
        </w:rPr>
        <w:t>）</w:t>
      </w:r>
      <w:r>
        <w:rPr>
          <w:rFonts w:hint="eastAsia"/>
          <w:color w:val="000000"/>
          <w:sz w:val="24"/>
          <w:szCs w:val="24"/>
        </w:rPr>
        <w:t>。本项目采购代理机构为江苏</w:t>
      </w:r>
      <w:r>
        <w:rPr>
          <w:color w:val="000000"/>
          <w:sz w:val="24"/>
          <w:szCs w:val="24"/>
        </w:rPr>
        <w:t>协诚工程咨询有限公司</w:t>
      </w:r>
      <w:r>
        <w:rPr>
          <w:rFonts w:hint="eastAsia"/>
          <w:color w:val="000000"/>
          <w:sz w:val="24"/>
          <w:szCs w:val="24"/>
        </w:rPr>
        <w:t>。</w:t>
      </w:r>
    </w:p>
    <w:p w14:paraId="1F3711A4">
      <w:pPr>
        <w:spacing w:line="440" w:lineRule="exact"/>
        <w:ind w:firstLine="480"/>
        <w:rPr>
          <w:rFonts w:hint="eastAsia"/>
          <w:color w:val="000000"/>
          <w:sz w:val="24"/>
          <w:szCs w:val="24"/>
        </w:rPr>
      </w:pPr>
      <w:r>
        <w:rPr>
          <w:color w:val="000000"/>
          <w:sz w:val="24"/>
          <w:szCs w:val="24"/>
        </w:rPr>
        <w:t>2.</w:t>
      </w:r>
      <w:r>
        <w:rPr>
          <w:rFonts w:hint="eastAsia"/>
          <w:color w:val="000000"/>
          <w:sz w:val="24"/>
          <w:szCs w:val="24"/>
        </w:rPr>
        <w:t>3“供应商”</w:t>
      </w:r>
      <w:r>
        <w:rPr>
          <w:color w:val="000000"/>
          <w:sz w:val="24"/>
          <w:szCs w:val="24"/>
        </w:rPr>
        <w:t>系指</w:t>
      </w:r>
      <w:r>
        <w:rPr>
          <w:rFonts w:hint="eastAsia"/>
          <w:color w:val="000000"/>
          <w:sz w:val="24"/>
          <w:szCs w:val="24"/>
        </w:rPr>
        <w:t>响应磋商、参加磋商竞争的供应商。</w:t>
      </w:r>
    </w:p>
    <w:p w14:paraId="7738F1F6">
      <w:pPr>
        <w:keepNext/>
        <w:keepLines/>
        <w:spacing w:line="440" w:lineRule="exact"/>
        <w:ind w:firstLine="138"/>
        <w:rPr>
          <w:b/>
          <w:color w:val="000000"/>
          <w:sz w:val="28"/>
          <w:szCs w:val="28"/>
        </w:rPr>
      </w:pPr>
      <w:r>
        <w:rPr>
          <w:b/>
          <w:color w:val="000000"/>
          <w:sz w:val="28"/>
          <w:szCs w:val="28"/>
        </w:rPr>
        <w:t>3、</w:t>
      </w:r>
      <w:r>
        <w:rPr>
          <w:rFonts w:hint="eastAsia"/>
          <w:b/>
          <w:color w:val="000000"/>
          <w:sz w:val="28"/>
          <w:szCs w:val="28"/>
        </w:rPr>
        <w:t>合格的供应商</w:t>
      </w:r>
    </w:p>
    <w:p w14:paraId="439E0F6F">
      <w:pPr>
        <w:spacing w:line="440" w:lineRule="exact"/>
        <w:ind w:firstLine="480"/>
        <w:rPr>
          <w:color w:val="000000"/>
          <w:sz w:val="24"/>
          <w:szCs w:val="24"/>
        </w:rPr>
      </w:pPr>
      <w:r>
        <w:rPr>
          <w:color w:val="000000"/>
          <w:sz w:val="24"/>
          <w:szCs w:val="24"/>
        </w:rPr>
        <w:t>3</w:t>
      </w:r>
      <w:r>
        <w:rPr>
          <w:rFonts w:hint="eastAsia"/>
          <w:color w:val="000000"/>
          <w:sz w:val="24"/>
          <w:szCs w:val="24"/>
        </w:rPr>
        <w:t>.1满足磋商公告中供应商的资格要求的规定，</w:t>
      </w:r>
      <w:r>
        <w:rPr>
          <w:color w:val="000000"/>
          <w:sz w:val="24"/>
          <w:szCs w:val="24"/>
        </w:rPr>
        <w:t>详见《</w:t>
      </w:r>
      <w:r>
        <w:rPr>
          <w:rFonts w:hint="eastAsia"/>
          <w:color w:val="000000"/>
          <w:sz w:val="24"/>
          <w:szCs w:val="24"/>
        </w:rPr>
        <w:t>第一章 磋商邀请</w:t>
      </w:r>
      <w:r>
        <w:rPr>
          <w:color w:val="000000"/>
          <w:sz w:val="24"/>
          <w:szCs w:val="24"/>
        </w:rPr>
        <w:t>》</w:t>
      </w:r>
      <w:r>
        <w:rPr>
          <w:rFonts w:hint="eastAsia"/>
          <w:color w:val="000000"/>
          <w:sz w:val="24"/>
          <w:szCs w:val="24"/>
        </w:rPr>
        <w:t>中申请人资格要求。</w:t>
      </w:r>
    </w:p>
    <w:p w14:paraId="46A1B3DC">
      <w:pPr>
        <w:spacing w:line="440" w:lineRule="exact"/>
        <w:ind w:firstLine="480"/>
        <w:rPr>
          <w:rFonts w:hint="eastAsia"/>
          <w:color w:val="000000"/>
          <w:sz w:val="24"/>
          <w:szCs w:val="24"/>
        </w:rPr>
      </w:pPr>
      <w:r>
        <w:rPr>
          <w:color w:val="000000"/>
          <w:sz w:val="24"/>
          <w:szCs w:val="24"/>
        </w:rPr>
        <w:t>3</w:t>
      </w:r>
      <w:r>
        <w:rPr>
          <w:rFonts w:hint="eastAsia"/>
          <w:color w:val="000000"/>
          <w:sz w:val="24"/>
          <w:szCs w:val="24"/>
        </w:rPr>
        <w:t>.2满足本文件实质性要求和条件的规定。</w:t>
      </w:r>
    </w:p>
    <w:p w14:paraId="33957AA7">
      <w:pPr>
        <w:keepNext/>
        <w:keepLines/>
        <w:spacing w:line="440" w:lineRule="exact"/>
        <w:ind w:firstLine="138"/>
        <w:rPr>
          <w:b/>
          <w:color w:val="000000"/>
          <w:sz w:val="28"/>
          <w:szCs w:val="28"/>
        </w:rPr>
      </w:pPr>
      <w:r>
        <w:rPr>
          <w:b/>
          <w:color w:val="000000"/>
          <w:sz w:val="28"/>
          <w:szCs w:val="28"/>
        </w:rPr>
        <w:t>4、磋商费用</w:t>
      </w:r>
    </w:p>
    <w:p w14:paraId="48C127EC">
      <w:pPr>
        <w:spacing w:line="440" w:lineRule="exact"/>
        <w:ind w:firstLine="480"/>
        <w:rPr>
          <w:color w:val="000000"/>
          <w:sz w:val="24"/>
          <w:szCs w:val="24"/>
        </w:rPr>
      </w:pPr>
      <w:r>
        <w:rPr>
          <w:color w:val="000000"/>
          <w:sz w:val="24"/>
          <w:szCs w:val="24"/>
        </w:rPr>
        <w:t>4.1供应商应自行承担所有与参加本次磋商有关的费用，无论磋商过程中的做法和结果如何，</w:t>
      </w:r>
      <w:r>
        <w:rPr>
          <w:rFonts w:hint="eastAsia"/>
          <w:color w:val="000000"/>
          <w:sz w:val="24"/>
          <w:szCs w:val="24"/>
        </w:rPr>
        <w:t>江苏</w:t>
      </w:r>
      <w:r>
        <w:rPr>
          <w:color w:val="000000"/>
          <w:sz w:val="24"/>
          <w:szCs w:val="24"/>
        </w:rPr>
        <w:t>协诚工程咨询有限公司</w:t>
      </w:r>
      <w:r>
        <w:rPr>
          <w:rFonts w:hint="eastAsia"/>
          <w:color w:val="000000"/>
          <w:sz w:val="24"/>
          <w:szCs w:val="24"/>
        </w:rPr>
        <w:t>（下面简称“采购代理机构”）</w:t>
      </w:r>
      <w:r>
        <w:rPr>
          <w:color w:val="000000"/>
          <w:sz w:val="24"/>
          <w:szCs w:val="24"/>
        </w:rPr>
        <w:t>在任何情况下均无义务和责任承担这些费用。</w:t>
      </w:r>
    </w:p>
    <w:p w14:paraId="059E811B">
      <w:pPr>
        <w:spacing w:line="440" w:lineRule="exact"/>
        <w:ind w:firstLine="480"/>
        <w:rPr>
          <w:rFonts w:hint="eastAsia"/>
          <w:color w:val="000000"/>
          <w:sz w:val="24"/>
          <w:szCs w:val="24"/>
        </w:rPr>
      </w:pPr>
      <w:r>
        <w:rPr>
          <w:color w:val="000000"/>
          <w:sz w:val="24"/>
          <w:szCs w:val="24"/>
        </w:rPr>
        <w:t>4.2本次磋商</w:t>
      </w:r>
      <w:r>
        <w:rPr>
          <w:rFonts w:hint="eastAsia"/>
          <w:color w:val="000000"/>
          <w:sz w:val="24"/>
          <w:szCs w:val="24"/>
        </w:rPr>
        <w:t>采购代理机构</w:t>
      </w:r>
      <w:r>
        <w:rPr>
          <w:color w:val="000000"/>
          <w:sz w:val="24"/>
          <w:szCs w:val="24"/>
        </w:rPr>
        <w:t>和采购人不收取标书工本费。</w:t>
      </w:r>
    </w:p>
    <w:p w14:paraId="7464CB4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000000"/>
          <w:sz w:val="24"/>
          <w:szCs w:val="24"/>
        </w:rPr>
      </w:pPr>
      <w:r>
        <w:rPr>
          <w:rFonts w:hint="eastAsia"/>
          <w:color w:val="000000"/>
          <w:sz w:val="24"/>
          <w:szCs w:val="24"/>
        </w:rPr>
        <w:t xml:space="preserve">4.3 </w:t>
      </w:r>
      <w:r>
        <w:rPr>
          <w:rFonts w:hint="eastAsia" w:asciiTheme="minorEastAsia" w:hAnsiTheme="minorEastAsia" w:cstheme="minorEastAsia"/>
          <w:sz w:val="24"/>
          <w:highlight w:val="none"/>
        </w:rPr>
        <w:t>采购代理服务费用：</w:t>
      </w:r>
      <w:r>
        <w:rPr>
          <w:rFonts w:hint="eastAsia" w:asciiTheme="minorEastAsia" w:hAnsiTheme="minorEastAsia" w:cstheme="minorEastAsia"/>
          <w:sz w:val="24"/>
          <w:szCs w:val="24"/>
          <w:highlight w:val="none"/>
          <w:lang w:val="en-US" w:eastAsia="zh-CN"/>
        </w:rPr>
        <w:t>本项目代理服务费由采购人支付，</w:t>
      </w:r>
      <w:r>
        <w:rPr>
          <w:rFonts w:hint="eastAsia" w:asciiTheme="minorEastAsia" w:hAnsiTheme="minorEastAsia" w:eastAsiaTheme="minorEastAsia" w:cstheme="minorEastAsia"/>
          <w:sz w:val="24"/>
          <w:szCs w:val="24"/>
          <w:highlight w:val="none"/>
        </w:rPr>
        <w:t>代理服务费</w:t>
      </w:r>
      <w:r>
        <w:rPr>
          <w:rFonts w:hint="eastAsia" w:asciiTheme="minorEastAsia" w:hAnsiTheme="minorEastAsia" w:cstheme="minorEastAsia"/>
          <w:sz w:val="24"/>
          <w:szCs w:val="24"/>
          <w:highlight w:val="none"/>
          <w:lang w:val="en-US" w:eastAsia="zh-CN"/>
        </w:rPr>
        <w:t>为14096</w:t>
      </w:r>
      <w:r>
        <w:rPr>
          <w:rFonts w:hint="eastAsia" w:asciiTheme="minorEastAsia" w:hAnsiTheme="minorEastAsia" w:eastAsiaTheme="minorEastAsia" w:cstheme="minorEastAsia"/>
          <w:sz w:val="24"/>
          <w:szCs w:val="24"/>
          <w:highlight w:val="none"/>
        </w:rPr>
        <w:t>.00</w:t>
      </w:r>
      <w:r>
        <w:rPr>
          <w:rFonts w:hint="eastAsia" w:asciiTheme="minorEastAsia" w:hAnsiTheme="minorEastAsia" w:cstheme="minorEastAsia"/>
          <w:sz w:val="24"/>
          <w:szCs w:val="24"/>
          <w:highlight w:val="none"/>
          <w:lang w:val="en-US" w:eastAsia="zh-CN"/>
        </w:rPr>
        <w:t>元整。</w:t>
      </w:r>
    </w:p>
    <w:p w14:paraId="4E3557D9">
      <w:pPr>
        <w:keepNext/>
        <w:keepLines/>
        <w:spacing w:line="440" w:lineRule="exact"/>
        <w:ind w:firstLine="138"/>
        <w:rPr>
          <w:b/>
          <w:color w:val="000000"/>
          <w:sz w:val="28"/>
          <w:szCs w:val="28"/>
        </w:rPr>
      </w:pPr>
      <w:r>
        <w:rPr>
          <w:b/>
          <w:color w:val="000000"/>
          <w:sz w:val="28"/>
          <w:szCs w:val="28"/>
        </w:rPr>
        <w:t>5、磋商文件的约束力</w:t>
      </w:r>
    </w:p>
    <w:p w14:paraId="56AE6D18">
      <w:pPr>
        <w:spacing w:line="440" w:lineRule="exact"/>
        <w:ind w:firstLine="480"/>
        <w:rPr>
          <w:color w:val="000000"/>
          <w:sz w:val="24"/>
          <w:szCs w:val="24"/>
        </w:rPr>
      </w:pPr>
      <w:r>
        <w:rPr>
          <w:color w:val="000000"/>
          <w:sz w:val="24"/>
          <w:szCs w:val="24"/>
        </w:rPr>
        <w:t>5.1供应商一旦参加本项目采购活动，即被认为接受了本磋商文件的规定和约束。</w:t>
      </w:r>
    </w:p>
    <w:p w14:paraId="08505099">
      <w:pPr>
        <w:keepNext/>
        <w:keepLines/>
        <w:spacing w:line="440" w:lineRule="exact"/>
        <w:outlineLvl w:val="2"/>
        <w:rPr>
          <w:b/>
          <w:bCs/>
          <w:color w:val="000000"/>
          <w:sz w:val="32"/>
          <w:szCs w:val="32"/>
        </w:rPr>
      </w:pPr>
      <w:bookmarkStart w:id="19" w:name="_Toc159312649"/>
      <w:bookmarkStart w:id="20" w:name="_Toc15242"/>
      <w:bookmarkStart w:id="21" w:name="_Toc10816"/>
      <w:r>
        <w:rPr>
          <w:b/>
          <w:bCs/>
          <w:color w:val="000000"/>
          <w:sz w:val="32"/>
          <w:szCs w:val="32"/>
        </w:rPr>
        <w:t>二、磋商文件</w:t>
      </w:r>
      <w:bookmarkEnd w:id="19"/>
      <w:bookmarkEnd w:id="20"/>
      <w:bookmarkEnd w:id="21"/>
    </w:p>
    <w:p w14:paraId="5C9D989A">
      <w:pPr>
        <w:keepNext/>
        <w:keepLines/>
        <w:spacing w:line="440" w:lineRule="exact"/>
        <w:ind w:firstLine="138"/>
        <w:rPr>
          <w:b/>
          <w:color w:val="000000"/>
          <w:sz w:val="28"/>
          <w:szCs w:val="28"/>
        </w:rPr>
      </w:pPr>
      <w:r>
        <w:rPr>
          <w:b/>
          <w:color w:val="000000"/>
          <w:sz w:val="28"/>
          <w:szCs w:val="28"/>
        </w:rPr>
        <w:t>6、磋商文件构成</w:t>
      </w:r>
    </w:p>
    <w:p w14:paraId="3BC0BA47">
      <w:pPr>
        <w:spacing w:line="440" w:lineRule="exact"/>
        <w:ind w:firstLine="480"/>
        <w:rPr>
          <w:color w:val="000000"/>
          <w:sz w:val="24"/>
          <w:szCs w:val="24"/>
        </w:rPr>
      </w:pPr>
      <w:r>
        <w:rPr>
          <w:color w:val="000000"/>
          <w:sz w:val="24"/>
          <w:szCs w:val="24"/>
        </w:rPr>
        <w:t>6.1磋商文件由以下部分组成：</w:t>
      </w:r>
    </w:p>
    <w:p w14:paraId="0BB6EDF3">
      <w:pPr>
        <w:spacing w:line="440" w:lineRule="exact"/>
        <w:ind w:firstLine="650"/>
        <w:rPr>
          <w:sz w:val="24"/>
          <w:szCs w:val="24"/>
        </w:rPr>
      </w:pPr>
      <w:r>
        <w:rPr>
          <w:color w:val="000000"/>
          <w:sz w:val="24"/>
          <w:szCs w:val="24"/>
        </w:rPr>
        <w:t>（1）磋商邀请</w:t>
      </w:r>
    </w:p>
    <w:p w14:paraId="73BCD7D8">
      <w:pPr>
        <w:spacing w:line="440" w:lineRule="exact"/>
        <w:ind w:firstLine="650"/>
        <w:rPr>
          <w:sz w:val="24"/>
          <w:szCs w:val="24"/>
        </w:rPr>
      </w:pPr>
      <w:r>
        <w:rPr>
          <w:color w:val="000000"/>
          <w:sz w:val="24"/>
          <w:szCs w:val="24"/>
        </w:rPr>
        <w:t>（2）供应商须知</w:t>
      </w:r>
    </w:p>
    <w:p w14:paraId="1843C3D2">
      <w:pPr>
        <w:spacing w:line="440" w:lineRule="exact"/>
        <w:ind w:firstLine="650"/>
        <w:rPr>
          <w:sz w:val="24"/>
          <w:szCs w:val="24"/>
        </w:rPr>
      </w:pPr>
      <w:r>
        <w:rPr>
          <w:color w:val="000000"/>
          <w:sz w:val="24"/>
          <w:szCs w:val="24"/>
        </w:rPr>
        <w:t>（3）合同文本</w:t>
      </w:r>
    </w:p>
    <w:p w14:paraId="1DD834F8">
      <w:pPr>
        <w:spacing w:line="440" w:lineRule="exact"/>
        <w:ind w:firstLine="650"/>
        <w:rPr>
          <w:color w:val="000000"/>
          <w:sz w:val="24"/>
          <w:szCs w:val="24"/>
        </w:rPr>
      </w:pPr>
      <w:r>
        <w:rPr>
          <w:color w:val="000000"/>
          <w:sz w:val="24"/>
          <w:szCs w:val="24"/>
        </w:rPr>
        <w:t>（4）</w:t>
      </w:r>
      <w:r>
        <w:rPr>
          <w:rFonts w:hint="eastAsia"/>
          <w:color w:val="000000"/>
          <w:sz w:val="24"/>
          <w:szCs w:val="24"/>
        </w:rPr>
        <w:t>采购</w:t>
      </w:r>
      <w:r>
        <w:rPr>
          <w:color w:val="000000"/>
          <w:sz w:val="24"/>
          <w:szCs w:val="24"/>
        </w:rPr>
        <w:t>需求</w:t>
      </w:r>
    </w:p>
    <w:p w14:paraId="4AEF7ACD">
      <w:pPr>
        <w:spacing w:line="440" w:lineRule="exact"/>
        <w:ind w:firstLine="650"/>
        <w:rPr>
          <w:color w:val="000000"/>
          <w:sz w:val="24"/>
          <w:szCs w:val="24"/>
        </w:rPr>
      </w:pPr>
      <w:r>
        <w:rPr>
          <w:color w:val="000000"/>
          <w:sz w:val="24"/>
          <w:szCs w:val="24"/>
        </w:rPr>
        <w:t>（5）评审方法与评审标准</w:t>
      </w:r>
    </w:p>
    <w:p w14:paraId="4517BCA0">
      <w:pPr>
        <w:spacing w:line="440" w:lineRule="exact"/>
        <w:ind w:firstLine="650"/>
        <w:rPr>
          <w:color w:val="000000"/>
          <w:sz w:val="24"/>
          <w:szCs w:val="24"/>
        </w:rPr>
      </w:pPr>
      <w:r>
        <w:rPr>
          <w:color w:val="000000"/>
          <w:sz w:val="24"/>
          <w:szCs w:val="24"/>
        </w:rPr>
        <w:t>（6）磋商响应文件格式</w:t>
      </w:r>
    </w:p>
    <w:p w14:paraId="0E5EC115">
      <w:pPr>
        <w:spacing w:line="440" w:lineRule="exact"/>
        <w:ind w:firstLine="787"/>
        <w:rPr>
          <w:sz w:val="24"/>
          <w:szCs w:val="24"/>
        </w:rPr>
      </w:pPr>
      <w:r>
        <w:rPr>
          <w:color w:val="000000"/>
          <w:sz w:val="24"/>
          <w:szCs w:val="24"/>
        </w:rPr>
        <w:t>请仔细检查磋商文件是否齐全，如有缺漏请立即与代理机构联系解决。</w:t>
      </w:r>
    </w:p>
    <w:p w14:paraId="6EF1FBC7">
      <w:pPr>
        <w:spacing w:line="440" w:lineRule="exact"/>
        <w:ind w:firstLine="480"/>
        <w:rPr>
          <w:rFonts w:hint="eastAsia"/>
          <w:color w:val="000000"/>
          <w:sz w:val="24"/>
          <w:szCs w:val="24"/>
        </w:rPr>
      </w:pPr>
      <w:r>
        <w:rPr>
          <w:color w:val="000000"/>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12AAE82">
      <w:pPr>
        <w:spacing w:line="440" w:lineRule="exact"/>
        <w:ind w:firstLine="480"/>
        <w:rPr>
          <w:rFonts w:hint="eastAsia"/>
          <w:color w:val="000000"/>
          <w:sz w:val="24"/>
          <w:szCs w:val="24"/>
        </w:rPr>
      </w:pPr>
      <w:r>
        <w:rPr>
          <w:color w:val="000000"/>
          <w:sz w:val="24"/>
          <w:szCs w:val="24"/>
        </w:rPr>
        <w:t>6.3</w:t>
      </w:r>
      <w:r>
        <w:rPr>
          <w:rFonts w:hint="eastAsia"/>
          <w:color w:val="000000"/>
          <w:sz w:val="24"/>
          <w:szCs w:val="24"/>
        </w:rPr>
        <w:t>磋商</w:t>
      </w:r>
      <w:r>
        <w:rPr>
          <w:color w:val="000000"/>
          <w:sz w:val="24"/>
          <w:szCs w:val="24"/>
        </w:rPr>
        <w:t>文件及其更正事项如不是直接从指定媒体地址下载获得的，采购人或代理机构对招标文件及其补遗的真实性、完整性不承担任何责任。</w:t>
      </w:r>
    </w:p>
    <w:p w14:paraId="4C066D5A">
      <w:pPr>
        <w:keepNext/>
        <w:keepLines/>
        <w:spacing w:line="440" w:lineRule="exact"/>
        <w:ind w:firstLine="138"/>
        <w:rPr>
          <w:b/>
          <w:color w:val="000000"/>
          <w:sz w:val="28"/>
          <w:szCs w:val="28"/>
        </w:rPr>
      </w:pPr>
      <w:r>
        <w:rPr>
          <w:b/>
          <w:color w:val="000000"/>
          <w:sz w:val="28"/>
          <w:szCs w:val="28"/>
        </w:rPr>
        <w:t>7、磋商文件的澄清</w:t>
      </w:r>
      <w:r>
        <w:rPr>
          <w:rFonts w:hint="eastAsia"/>
          <w:b/>
          <w:color w:val="000000"/>
          <w:sz w:val="28"/>
          <w:szCs w:val="28"/>
        </w:rPr>
        <w:t>、修改</w:t>
      </w:r>
    </w:p>
    <w:p w14:paraId="3F43A1AF">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.1出于实际需要或澄清供应商问题的情况下，代理机构可对已发出的磋商文件进行必要的澄清或者修改，并</w:t>
      </w:r>
      <w:r>
        <w:rPr>
          <w:color w:val="000000"/>
          <w:sz w:val="24"/>
          <w:szCs w:val="24"/>
        </w:rPr>
        <w:t>将在指定媒体上发布</w:t>
      </w:r>
      <w:r>
        <w:rPr>
          <w:rFonts w:hint="eastAsia"/>
          <w:color w:val="000000"/>
          <w:sz w:val="24"/>
          <w:szCs w:val="24"/>
        </w:rPr>
        <w:t>。各供应商应</w:t>
      </w:r>
      <w:r>
        <w:rPr>
          <w:color w:val="000000"/>
          <w:sz w:val="24"/>
          <w:szCs w:val="24"/>
        </w:rPr>
        <w:t>在</w:t>
      </w:r>
      <w:r>
        <w:rPr>
          <w:rFonts w:hint="eastAsia"/>
          <w:color w:val="000000"/>
          <w:sz w:val="24"/>
          <w:szCs w:val="24"/>
        </w:rPr>
        <w:t>投标截止时间</w:t>
      </w:r>
      <w:r>
        <w:rPr>
          <w:color w:val="000000"/>
          <w:sz w:val="24"/>
          <w:szCs w:val="24"/>
        </w:rPr>
        <w:t>前</w:t>
      </w:r>
      <w:r>
        <w:rPr>
          <w:rFonts w:hint="eastAsia"/>
          <w:color w:val="000000"/>
          <w:sz w:val="24"/>
          <w:szCs w:val="24"/>
        </w:rPr>
        <w:t>关注</w:t>
      </w:r>
      <w:r>
        <w:rPr>
          <w:color w:val="000000"/>
          <w:sz w:val="24"/>
          <w:szCs w:val="24"/>
        </w:rPr>
        <w:t>苏州市政府采购网</w:t>
      </w:r>
      <w:r>
        <w:rPr>
          <w:rFonts w:hint="eastAsia"/>
          <w:color w:val="000000"/>
          <w:sz w:val="24"/>
          <w:szCs w:val="24"/>
        </w:rPr>
        <w:t>“补充通知”栏，按规定获取相关信息内容，否则其投标风险由供应商承担。</w:t>
      </w:r>
    </w:p>
    <w:p w14:paraId="0169AA35">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.2代理机构有权按照法定的要求顺延投标截止时间和开标时间。</w:t>
      </w:r>
    </w:p>
    <w:p w14:paraId="69BC4C00">
      <w:pPr>
        <w:spacing w:line="440" w:lineRule="exact"/>
        <w:ind w:firstLine="480"/>
        <w:rPr>
          <w:rFonts w:hint="eastAsia"/>
          <w:color w:val="000000"/>
          <w:sz w:val="24"/>
          <w:szCs w:val="24"/>
        </w:rPr>
      </w:pPr>
      <w:r>
        <w:rPr>
          <w:color w:val="000000"/>
          <w:sz w:val="24"/>
          <w:szCs w:val="24"/>
        </w:rPr>
        <w:t>7.</w:t>
      </w:r>
      <w:r>
        <w:rPr>
          <w:rFonts w:hint="eastAsia"/>
          <w:color w:val="000000"/>
          <w:sz w:val="24"/>
          <w:szCs w:val="24"/>
        </w:rPr>
        <w:t>3</w:t>
      </w:r>
      <w:r>
        <w:rPr>
          <w:color w:val="000000"/>
          <w:sz w:val="24"/>
          <w:szCs w:val="24"/>
        </w:rPr>
        <w:t>有关</w:t>
      </w:r>
      <w:r>
        <w:rPr>
          <w:rFonts w:hint="eastAsia"/>
          <w:color w:val="000000"/>
          <w:sz w:val="24"/>
          <w:szCs w:val="24"/>
        </w:rPr>
        <w:t>澄清或者修改的内容将作为磋商文件的组成部分</w:t>
      </w:r>
      <w:r>
        <w:rPr>
          <w:color w:val="000000"/>
          <w:sz w:val="24"/>
          <w:szCs w:val="24"/>
        </w:rPr>
        <w:t>，对所有</w:t>
      </w:r>
      <w:r>
        <w:rPr>
          <w:rFonts w:hint="eastAsia"/>
          <w:color w:val="000000"/>
          <w:sz w:val="24"/>
          <w:szCs w:val="24"/>
        </w:rPr>
        <w:t>供应商</w:t>
      </w:r>
      <w:r>
        <w:rPr>
          <w:color w:val="000000"/>
          <w:sz w:val="24"/>
          <w:szCs w:val="24"/>
        </w:rPr>
        <w:t>具有约束力。</w:t>
      </w:r>
    </w:p>
    <w:p w14:paraId="609FF2ED">
      <w:pPr>
        <w:keepNext/>
        <w:keepLines/>
        <w:spacing w:line="440" w:lineRule="exact"/>
        <w:outlineLvl w:val="2"/>
        <w:rPr>
          <w:b/>
          <w:bCs/>
          <w:color w:val="000000"/>
          <w:sz w:val="32"/>
          <w:szCs w:val="32"/>
        </w:rPr>
      </w:pPr>
      <w:bookmarkStart w:id="22" w:name="_Toc16527"/>
      <w:bookmarkStart w:id="23" w:name="_Toc15361"/>
      <w:bookmarkStart w:id="24" w:name="_Toc159312650"/>
      <w:r>
        <w:rPr>
          <w:b/>
          <w:bCs/>
          <w:color w:val="000000"/>
          <w:sz w:val="32"/>
          <w:szCs w:val="32"/>
        </w:rPr>
        <w:t>三、响应文件的编制</w:t>
      </w:r>
      <w:bookmarkEnd w:id="22"/>
      <w:bookmarkEnd w:id="23"/>
      <w:bookmarkEnd w:id="24"/>
    </w:p>
    <w:p w14:paraId="51A669C4">
      <w:pPr>
        <w:keepNext/>
        <w:keepLines/>
        <w:spacing w:line="440" w:lineRule="exact"/>
        <w:ind w:firstLine="138"/>
        <w:rPr>
          <w:b/>
          <w:color w:val="000000"/>
          <w:sz w:val="28"/>
          <w:szCs w:val="28"/>
        </w:rPr>
      </w:pPr>
      <w:r>
        <w:rPr>
          <w:rFonts w:hint="eastAsia"/>
          <w:b/>
          <w:color w:val="000000"/>
          <w:sz w:val="28"/>
          <w:szCs w:val="28"/>
        </w:rPr>
        <w:t>8</w:t>
      </w:r>
      <w:r>
        <w:rPr>
          <w:b/>
          <w:color w:val="000000"/>
          <w:sz w:val="28"/>
          <w:szCs w:val="28"/>
        </w:rPr>
        <w:t>、响应文件的语言及度量衡单位</w:t>
      </w:r>
    </w:p>
    <w:p w14:paraId="36D40452">
      <w:pPr>
        <w:spacing w:line="440" w:lineRule="exact"/>
        <w:ind w:firstLine="480"/>
        <w:rPr>
          <w:sz w:val="24"/>
          <w:szCs w:val="24"/>
        </w:rPr>
      </w:pPr>
      <w:r>
        <w:rPr>
          <w:rFonts w:hint="eastAsia"/>
          <w:color w:val="000000"/>
          <w:sz w:val="24"/>
          <w:szCs w:val="24"/>
        </w:rPr>
        <w:t>8</w:t>
      </w:r>
      <w:r>
        <w:rPr>
          <w:color w:val="000000"/>
          <w:sz w:val="24"/>
          <w:szCs w:val="24"/>
        </w:rPr>
        <w:t>.1供应商提交的响应文件以及供应商与代理机构就有关磋商的所有来往通知、函件和文件均应使用</w:t>
      </w:r>
      <w:r>
        <w:rPr>
          <w:b/>
          <w:bCs/>
          <w:color w:val="000000"/>
          <w:sz w:val="24"/>
          <w:szCs w:val="24"/>
        </w:rPr>
        <w:t>简体中文</w:t>
      </w:r>
      <w:r>
        <w:rPr>
          <w:color w:val="000000"/>
          <w:sz w:val="24"/>
          <w:szCs w:val="24"/>
        </w:rPr>
        <w:t>。</w:t>
      </w:r>
    </w:p>
    <w:p w14:paraId="2EE27604">
      <w:pPr>
        <w:spacing w:line="440" w:lineRule="exact"/>
        <w:ind w:firstLine="480"/>
        <w:rPr>
          <w:color w:val="000000"/>
          <w:sz w:val="24"/>
          <w:szCs w:val="24"/>
        </w:rPr>
      </w:pPr>
      <w:r>
        <w:rPr>
          <w:rFonts w:hint="eastAsia"/>
          <w:color w:val="000000"/>
          <w:sz w:val="24"/>
          <w:szCs w:val="24"/>
        </w:rPr>
        <w:t>8</w:t>
      </w:r>
      <w:r>
        <w:rPr>
          <w:color w:val="000000"/>
          <w:sz w:val="24"/>
          <w:szCs w:val="24"/>
        </w:rPr>
        <w:t>.2除技术性能另有规定外，响应文件所使用的度量衡单位，均须采用国家法定计量单位。</w:t>
      </w:r>
    </w:p>
    <w:p w14:paraId="6FA823E6">
      <w:pPr>
        <w:keepNext/>
        <w:keepLines/>
        <w:spacing w:line="440" w:lineRule="exact"/>
        <w:ind w:firstLine="138"/>
        <w:rPr>
          <w:b/>
          <w:color w:val="000000"/>
          <w:sz w:val="28"/>
          <w:szCs w:val="28"/>
        </w:rPr>
      </w:pPr>
      <w:r>
        <w:rPr>
          <w:rFonts w:hint="eastAsia"/>
          <w:b/>
          <w:color w:val="000000"/>
          <w:sz w:val="28"/>
          <w:szCs w:val="28"/>
        </w:rPr>
        <w:t>9</w:t>
      </w:r>
      <w:r>
        <w:rPr>
          <w:b/>
          <w:color w:val="000000"/>
          <w:sz w:val="28"/>
          <w:szCs w:val="28"/>
        </w:rPr>
        <w:t>、响应文件构成</w:t>
      </w:r>
    </w:p>
    <w:p w14:paraId="3C99CB37">
      <w:pPr>
        <w:spacing w:line="440" w:lineRule="exact"/>
        <w:ind w:firstLine="480"/>
        <w:rPr>
          <w:color w:val="000000"/>
          <w:sz w:val="24"/>
          <w:szCs w:val="21"/>
        </w:rPr>
      </w:pPr>
      <w:r>
        <w:rPr>
          <w:rFonts w:hint="eastAsia"/>
          <w:color w:val="000000"/>
          <w:sz w:val="24"/>
          <w:szCs w:val="24"/>
        </w:rPr>
        <w:t>9</w:t>
      </w:r>
      <w:r>
        <w:rPr>
          <w:color w:val="000000"/>
          <w:sz w:val="24"/>
          <w:szCs w:val="24"/>
        </w:rPr>
        <w:t>.1供应商编写的响应文件应包括资格证明文件、</w:t>
      </w:r>
      <w:r>
        <w:rPr>
          <w:rFonts w:hint="eastAsia"/>
          <w:color w:val="000000"/>
          <w:sz w:val="24"/>
          <w:szCs w:val="24"/>
        </w:rPr>
        <w:t>报价</w:t>
      </w:r>
      <w:r>
        <w:rPr>
          <w:color w:val="000000"/>
          <w:sz w:val="24"/>
          <w:szCs w:val="24"/>
        </w:rPr>
        <w:t>一览表、磋商响应函</w:t>
      </w:r>
      <w:r>
        <w:rPr>
          <w:rFonts w:hint="eastAsia"/>
          <w:color w:val="000000"/>
          <w:sz w:val="24"/>
          <w:szCs w:val="24"/>
        </w:rPr>
        <w:t>、</w:t>
      </w:r>
      <w:r>
        <w:rPr>
          <w:rFonts w:hint="eastAsia"/>
          <w:color w:val="000000"/>
          <w:sz w:val="24"/>
          <w:szCs w:val="24"/>
          <w:lang w:val="en-US" w:eastAsia="zh-CN"/>
        </w:rPr>
        <w:t>项目实施（或</w:t>
      </w:r>
      <w:r>
        <w:rPr>
          <w:rFonts w:hint="eastAsia"/>
          <w:sz w:val="24"/>
          <w:szCs w:val="24"/>
        </w:rPr>
        <w:t>商务</w:t>
      </w:r>
      <w:r>
        <w:rPr>
          <w:rFonts w:hint="eastAsia"/>
          <w:color w:val="000000"/>
          <w:sz w:val="24"/>
          <w:szCs w:val="24"/>
          <w:lang w:val="en-US" w:eastAsia="zh-CN"/>
        </w:rPr>
        <w:t>）</w:t>
      </w:r>
      <w:r>
        <w:rPr>
          <w:rFonts w:hint="eastAsia"/>
          <w:sz w:val="24"/>
          <w:szCs w:val="24"/>
        </w:rPr>
        <w:t>要求响应及偏离表</w:t>
      </w:r>
      <w:r>
        <w:rPr>
          <w:rFonts w:hint="eastAsia"/>
          <w:color w:val="000000"/>
          <w:sz w:val="24"/>
          <w:szCs w:val="21"/>
        </w:rPr>
        <w:t>等部分。</w:t>
      </w:r>
    </w:p>
    <w:p w14:paraId="5790DEB2">
      <w:pPr>
        <w:spacing w:line="440" w:lineRule="exact"/>
        <w:ind w:firstLine="480"/>
        <w:rPr>
          <w:rFonts w:hint="eastAsia"/>
          <w:color w:val="000000"/>
          <w:sz w:val="24"/>
          <w:szCs w:val="24"/>
        </w:rPr>
      </w:pPr>
      <w:r>
        <w:rPr>
          <w:rFonts w:hint="eastAsia"/>
          <w:color w:val="000000"/>
          <w:sz w:val="24"/>
          <w:szCs w:val="24"/>
        </w:rPr>
        <w:t>9</w:t>
      </w:r>
      <w:r>
        <w:rPr>
          <w:color w:val="000000"/>
          <w:sz w:val="24"/>
          <w:szCs w:val="24"/>
        </w:rPr>
        <w:t>.2如标书制作工具中格式和内容与指定媒体</w:t>
      </w:r>
      <w:r>
        <w:rPr>
          <w:rFonts w:hint="eastAsia"/>
          <w:color w:val="000000"/>
          <w:sz w:val="24"/>
          <w:szCs w:val="24"/>
        </w:rPr>
        <w:t>发布</w:t>
      </w:r>
      <w:r>
        <w:rPr>
          <w:color w:val="000000"/>
          <w:sz w:val="24"/>
          <w:szCs w:val="24"/>
        </w:rPr>
        <w:t>的磋商文件不一致，请以指定媒体发布的磋商文件为准。</w:t>
      </w:r>
    </w:p>
    <w:p w14:paraId="037A928D">
      <w:pPr>
        <w:keepNext/>
        <w:keepLines/>
        <w:spacing w:line="440" w:lineRule="exact"/>
        <w:ind w:firstLine="138"/>
        <w:rPr>
          <w:b/>
          <w:color w:val="000000"/>
          <w:sz w:val="28"/>
          <w:szCs w:val="28"/>
        </w:rPr>
      </w:pPr>
      <w:r>
        <w:rPr>
          <w:rFonts w:hint="eastAsia"/>
          <w:b/>
          <w:color w:val="000000"/>
          <w:sz w:val="28"/>
          <w:szCs w:val="28"/>
        </w:rPr>
        <w:t>10</w:t>
      </w:r>
      <w:r>
        <w:rPr>
          <w:b/>
          <w:color w:val="000000"/>
          <w:sz w:val="28"/>
          <w:szCs w:val="28"/>
        </w:rPr>
        <w:t>、证明磋商响应标的符合磋商文件规定的文件</w:t>
      </w:r>
    </w:p>
    <w:p w14:paraId="61209794">
      <w:pPr>
        <w:spacing w:line="440" w:lineRule="exact"/>
        <w:ind w:firstLine="480"/>
        <w:rPr>
          <w:rFonts w:hint="eastAsia"/>
          <w:color w:val="000000"/>
          <w:sz w:val="24"/>
          <w:szCs w:val="24"/>
        </w:rPr>
      </w:pPr>
      <w:r>
        <w:rPr>
          <w:rFonts w:hint="eastAsia"/>
          <w:color w:val="000000"/>
          <w:sz w:val="24"/>
          <w:szCs w:val="24"/>
        </w:rPr>
        <w:t>10.1供应商应按照磋商文件要求提交证明文件，证明其及磋商响应标的符合磋商文件规定。</w:t>
      </w:r>
    </w:p>
    <w:p w14:paraId="2BDF2F53">
      <w:pPr>
        <w:spacing w:line="440" w:lineRule="exact"/>
        <w:ind w:firstLine="480"/>
        <w:rPr>
          <w:rFonts w:hint="eastAsia"/>
          <w:color w:val="000000"/>
          <w:sz w:val="24"/>
          <w:szCs w:val="24"/>
        </w:rPr>
      </w:pPr>
      <w:r>
        <w:rPr>
          <w:rFonts w:hint="eastAsia"/>
          <w:color w:val="000000"/>
          <w:sz w:val="24"/>
          <w:szCs w:val="24"/>
        </w:rPr>
        <w:t>10.2磋商文件对证明文件无明确形式要求的，证明文件可以以文字资料、图纸和数据等形式提交。</w:t>
      </w:r>
    </w:p>
    <w:p w14:paraId="738B56D9">
      <w:pPr>
        <w:keepNext/>
        <w:keepLines/>
        <w:spacing w:line="440" w:lineRule="exact"/>
        <w:ind w:firstLine="138"/>
        <w:rPr>
          <w:b/>
          <w:color w:val="000000"/>
          <w:sz w:val="28"/>
          <w:szCs w:val="28"/>
        </w:rPr>
      </w:pPr>
      <w:r>
        <w:rPr>
          <w:rFonts w:hint="eastAsia"/>
          <w:b/>
          <w:color w:val="000000"/>
          <w:sz w:val="28"/>
          <w:szCs w:val="28"/>
        </w:rPr>
        <w:t>11</w:t>
      </w:r>
      <w:r>
        <w:rPr>
          <w:b/>
          <w:color w:val="000000"/>
          <w:sz w:val="28"/>
          <w:szCs w:val="28"/>
        </w:rPr>
        <w:t>、</w:t>
      </w:r>
      <w:r>
        <w:rPr>
          <w:rFonts w:hint="eastAsia"/>
          <w:b/>
          <w:color w:val="000000"/>
          <w:sz w:val="28"/>
          <w:szCs w:val="28"/>
        </w:rPr>
        <w:t>磋商</w:t>
      </w:r>
      <w:r>
        <w:rPr>
          <w:rFonts w:hint="eastAsia"/>
          <w:b/>
          <w:color w:val="000000"/>
          <w:sz w:val="28"/>
          <w:szCs w:val="28"/>
          <w:lang w:val="en-US" w:eastAsia="zh-CN"/>
        </w:rPr>
        <w:t>响应</w:t>
      </w:r>
      <w:r>
        <w:rPr>
          <w:b/>
          <w:color w:val="000000"/>
          <w:sz w:val="28"/>
          <w:szCs w:val="28"/>
        </w:rPr>
        <w:t>函和报价一览表</w:t>
      </w:r>
    </w:p>
    <w:p w14:paraId="52B78C28">
      <w:pPr>
        <w:spacing w:line="440" w:lineRule="exact"/>
        <w:ind w:firstLine="480"/>
        <w:rPr>
          <w:rFonts w:hint="eastAsia"/>
          <w:color w:val="000000"/>
          <w:sz w:val="24"/>
          <w:szCs w:val="24"/>
        </w:rPr>
      </w:pPr>
      <w:r>
        <w:rPr>
          <w:rFonts w:hint="eastAsia"/>
          <w:color w:val="000000"/>
          <w:sz w:val="24"/>
          <w:szCs w:val="24"/>
        </w:rPr>
        <w:t>11.1供应商应按照磋商文件中提供的格式完整、正确填写磋商响应函、报价一览表。</w:t>
      </w:r>
    </w:p>
    <w:p w14:paraId="1C91BA2D">
      <w:pPr>
        <w:keepNext/>
        <w:keepLines/>
        <w:spacing w:line="440" w:lineRule="exact"/>
        <w:ind w:firstLine="138"/>
        <w:rPr>
          <w:rFonts w:hint="eastAsia" w:eastAsia="宋体"/>
          <w:b/>
          <w:color w:val="000000"/>
          <w:sz w:val="28"/>
          <w:szCs w:val="28"/>
          <w:lang w:eastAsia="zh-CN"/>
        </w:rPr>
      </w:pPr>
      <w:r>
        <w:rPr>
          <w:rFonts w:hint="eastAsia"/>
          <w:b/>
          <w:color w:val="000000"/>
          <w:sz w:val="28"/>
          <w:szCs w:val="28"/>
        </w:rPr>
        <w:t>12</w:t>
      </w:r>
      <w:r>
        <w:rPr>
          <w:b/>
          <w:color w:val="000000"/>
          <w:sz w:val="28"/>
          <w:szCs w:val="28"/>
        </w:rPr>
        <w:t>、</w:t>
      </w:r>
      <w:r>
        <w:rPr>
          <w:rFonts w:hint="eastAsia"/>
          <w:b/>
          <w:color w:val="000000"/>
          <w:sz w:val="28"/>
          <w:szCs w:val="28"/>
          <w:lang w:val="en-US" w:eastAsia="zh-CN"/>
        </w:rPr>
        <w:t>项目实施</w:t>
      </w:r>
      <w:r>
        <w:rPr>
          <w:rFonts w:hint="eastAsia"/>
          <w:b/>
          <w:color w:val="000000"/>
          <w:sz w:val="28"/>
          <w:szCs w:val="28"/>
        </w:rPr>
        <w:t>（或商务）</w:t>
      </w:r>
      <w:r>
        <w:rPr>
          <w:b/>
          <w:color w:val="000000"/>
          <w:sz w:val="28"/>
          <w:szCs w:val="28"/>
        </w:rPr>
        <w:t>要求响应及偏离表</w:t>
      </w:r>
      <w:r>
        <w:rPr>
          <w:rFonts w:hint="eastAsia"/>
          <w:b/>
          <w:color w:val="000000"/>
          <w:sz w:val="28"/>
          <w:szCs w:val="28"/>
          <w:lang w:eastAsia="zh-CN"/>
        </w:rPr>
        <w:t>（</w:t>
      </w:r>
      <w:r>
        <w:rPr>
          <w:rFonts w:hint="eastAsia"/>
          <w:b/>
          <w:color w:val="000000"/>
          <w:sz w:val="28"/>
          <w:szCs w:val="28"/>
          <w:lang w:val="en-US" w:eastAsia="zh-CN"/>
        </w:rPr>
        <w:t>如有</w:t>
      </w:r>
      <w:r>
        <w:rPr>
          <w:rFonts w:hint="eastAsia"/>
          <w:b/>
          <w:color w:val="000000"/>
          <w:sz w:val="28"/>
          <w:szCs w:val="28"/>
          <w:lang w:eastAsia="zh-CN"/>
        </w:rPr>
        <w:t>）</w:t>
      </w:r>
    </w:p>
    <w:p w14:paraId="3FC38274">
      <w:pPr>
        <w:spacing w:line="440" w:lineRule="exact"/>
        <w:ind w:firstLine="480"/>
        <w:rPr>
          <w:rFonts w:hint="eastAsia"/>
          <w:color w:val="000000"/>
          <w:sz w:val="24"/>
          <w:szCs w:val="24"/>
        </w:rPr>
      </w:pPr>
      <w:r>
        <w:rPr>
          <w:rFonts w:hint="eastAsia"/>
          <w:color w:val="000000"/>
          <w:sz w:val="24"/>
          <w:szCs w:val="24"/>
        </w:rPr>
        <w:t>12.1供应商需对磋商文件中的</w:t>
      </w:r>
      <w:r>
        <w:rPr>
          <w:rFonts w:hint="eastAsia"/>
          <w:color w:val="000000"/>
          <w:sz w:val="24"/>
          <w:szCs w:val="24"/>
          <w:lang w:val="en-US" w:eastAsia="zh-CN"/>
        </w:rPr>
        <w:t>实施</w:t>
      </w:r>
      <w:r>
        <w:rPr>
          <w:rFonts w:hint="eastAsia"/>
          <w:color w:val="000000"/>
          <w:sz w:val="24"/>
          <w:szCs w:val="24"/>
        </w:rPr>
        <w:t>要求与商务要求逐项作出响应或偏离，并说明原因。</w:t>
      </w:r>
    </w:p>
    <w:p w14:paraId="58EA9E5B">
      <w:pPr>
        <w:spacing w:line="440" w:lineRule="exact"/>
        <w:ind w:firstLine="480"/>
        <w:rPr>
          <w:rFonts w:hint="eastAsia"/>
          <w:color w:val="000000"/>
          <w:sz w:val="24"/>
          <w:szCs w:val="24"/>
          <w:lang w:val="zh-CN"/>
        </w:rPr>
      </w:pPr>
      <w:r>
        <w:rPr>
          <w:rFonts w:hint="eastAsia"/>
          <w:color w:val="000000"/>
          <w:sz w:val="24"/>
          <w:szCs w:val="24"/>
        </w:rPr>
        <w:t>12.2</w:t>
      </w:r>
      <w:r>
        <w:rPr>
          <w:rFonts w:hint="eastAsia"/>
          <w:color w:val="000000"/>
          <w:sz w:val="24"/>
          <w:szCs w:val="24"/>
          <w:lang w:val="zh-CN"/>
        </w:rPr>
        <w:t>供应商需按照磋商文件要求，在响应文件中提供与</w:t>
      </w:r>
      <w:r>
        <w:rPr>
          <w:rFonts w:hint="eastAsia"/>
          <w:color w:val="000000"/>
          <w:sz w:val="24"/>
          <w:szCs w:val="24"/>
          <w:lang w:val="zh-CN" w:eastAsia="zh-CN"/>
        </w:rPr>
        <w:t>项目实施</w:t>
      </w:r>
      <w:r>
        <w:rPr>
          <w:rFonts w:hint="eastAsia"/>
          <w:color w:val="000000"/>
          <w:sz w:val="24"/>
          <w:szCs w:val="24"/>
          <w:lang w:val="zh-CN"/>
        </w:rPr>
        <w:t>要求和商务要求相关的证明材料。</w:t>
      </w:r>
    </w:p>
    <w:p w14:paraId="7AE67B1A">
      <w:pPr>
        <w:keepNext/>
        <w:keepLines/>
        <w:spacing w:line="440" w:lineRule="exact"/>
        <w:ind w:firstLine="141"/>
        <w:rPr>
          <w:rFonts w:hint="eastAsia"/>
          <w:b/>
          <w:color w:val="000000"/>
          <w:sz w:val="28"/>
          <w:szCs w:val="28"/>
        </w:rPr>
      </w:pPr>
      <w:r>
        <w:rPr>
          <w:rFonts w:hint="eastAsia"/>
          <w:b/>
          <w:color w:val="000000"/>
          <w:sz w:val="28"/>
          <w:szCs w:val="28"/>
        </w:rPr>
        <w:t>13、项目实施</w:t>
      </w:r>
      <w:r>
        <w:rPr>
          <w:rFonts w:hint="eastAsia"/>
          <w:b/>
          <w:color w:val="000000"/>
          <w:sz w:val="28"/>
          <w:szCs w:val="28"/>
          <w:lang w:val="en-US" w:eastAsia="zh-CN"/>
        </w:rPr>
        <w:t>组织设计</w:t>
      </w:r>
      <w:r>
        <w:rPr>
          <w:rFonts w:hint="eastAsia"/>
          <w:b/>
          <w:color w:val="000000"/>
          <w:sz w:val="28"/>
          <w:szCs w:val="28"/>
        </w:rPr>
        <w:t>（如有）、人员</w:t>
      </w:r>
      <w:r>
        <w:rPr>
          <w:rFonts w:hint="eastAsia"/>
          <w:b/>
          <w:color w:val="000000"/>
          <w:sz w:val="28"/>
          <w:szCs w:val="28"/>
          <w:lang w:val="en-US" w:eastAsia="zh-CN"/>
        </w:rPr>
        <w:t>配备</w:t>
      </w:r>
      <w:r>
        <w:rPr>
          <w:rFonts w:hint="eastAsia"/>
          <w:b/>
          <w:color w:val="000000"/>
          <w:sz w:val="28"/>
          <w:szCs w:val="28"/>
        </w:rPr>
        <w:t>、业绩</w:t>
      </w:r>
      <w:r>
        <w:rPr>
          <w:rFonts w:hint="eastAsia"/>
          <w:b/>
          <w:color w:val="000000"/>
          <w:sz w:val="28"/>
          <w:szCs w:val="28"/>
          <w:lang w:val="en-US" w:eastAsia="zh-CN"/>
        </w:rPr>
        <w:t>一览表</w:t>
      </w:r>
      <w:r>
        <w:rPr>
          <w:rFonts w:hint="eastAsia"/>
          <w:b/>
          <w:color w:val="000000"/>
          <w:sz w:val="28"/>
          <w:szCs w:val="28"/>
        </w:rPr>
        <w:t>及其他</w:t>
      </w:r>
    </w:p>
    <w:p w14:paraId="365597F7">
      <w:pPr>
        <w:spacing w:line="440" w:lineRule="exact"/>
        <w:ind w:firstLine="480"/>
        <w:rPr>
          <w:rFonts w:hint="eastAsia"/>
          <w:color w:val="000000"/>
          <w:sz w:val="24"/>
          <w:szCs w:val="24"/>
        </w:rPr>
      </w:pPr>
      <w:r>
        <w:rPr>
          <w:rFonts w:hint="eastAsia"/>
          <w:color w:val="000000"/>
          <w:sz w:val="24"/>
          <w:szCs w:val="24"/>
        </w:rPr>
        <w:t>13.1供应商需根据磋商文件要求提供有关项目实施方案。</w:t>
      </w:r>
    </w:p>
    <w:p w14:paraId="7D459E48">
      <w:pPr>
        <w:spacing w:line="440" w:lineRule="exact"/>
        <w:ind w:firstLine="480"/>
        <w:rPr>
          <w:rFonts w:hint="eastAsia"/>
          <w:color w:val="000000"/>
          <w:sz w:val="24"/>
          <w:szCs w:val="24"/>
        </w:rPr>
      </w:pPr>
      <w:r>
        <w:rPr>
          <w:rFonts w:hint="eastAsia"/>
          <w:color w:val="000000"/>
          <w:sz w:val="24"/>
          <w:szCs w:val="24"/>
        </w:rPr>
        <w:t>13.2供应商需根据磋商文件要求提供</w:t>
      </w:r>
      <w:r>
        <w:rPr>
          <w:rFonts w:cs="宋体"/>
          <w:color w:val="000000"/>
          <w:sz w:val="24"/>
        </w:rPr>
        <w:t>有关人员配备情况</w:t>
      </w:r>
      <w:r>
        <w:rPr>
          <w:rFonts w:hint="eastAsia"/>
          <w:color w:val="000000"/>
          <w:sz w:val="24"/>
          <w:szCs w:val="24"/>
        </w:rPr>
        <w:t>等。</w:t>
      </w:r>
    </w:p>
    <w:p w14:paraId="0E705297">
      <w:pPr>
        <w:spacing w:line="440" w:lineRule="exact"/>
        <w:ind w:firstLine="480"/>
        <w:rPr>
          <w:rFonts w:hint="eastAsia"/>
          <w:color w:val="000000"/>
          <w:sz w:val="24"/>
          <w:szCs w:val="24"/>
        </w:rPr>
      </w:pPr>
      <w:r>
        <w:rPr>
          <w:rFonts w:hint="eastAsia"/>
          <w:color w:val="000000"/>
          <w:sz w:val="24"/>
          <w:szCs w:val="24"/>
        </w:rPr>
        <w:t>13.3供应商需根据磋商文件要求提供实施的项目业绩</w:t>
      </w:r>
      <w:r>
        <w:rPr>
          <w:rFonts w:hint="eastAsia"/>
          <w:color w:val="000000"/>
          <w:sz w:val="24"/>
          <w:szCs w:val="24"/>
          <w:lang w:val="en-US" w:eastAsia="zh-CN"/>
        </w:rPr>
        <w:t>一览表</w:t>
      </w:r>
      <w:r>
        <w:rPr>
          <w:rFonts w:hint="eastAsia"/>
          <w:color w:val="000000"/>
          <w:sz w:val="24"/>
          <w:szCs w:val="24"/>
        </w:rPr>
        <w:t>。</w:t>
      </w:r>
      <w:bookmarkStart w:id="25" w:name="_Toc14577359"/>
      <w:bookmarkEnd w:id="25"/>
      <w:bookmarkStart w:id="26" w:name="_Toc49090510"/>
      <w:bookmarkEnd w:id="26"/>
    </w:p>
    <w:p w14:paraId="34B9C990">
      <w:pPr>
        <w:keepNext/>
        <w:keepLines/>
        <w:spacing w:line="440" w:lineRule="exact"/>
        <w:ind w:firstLine="138"/>
        <w:rPr>
          <w:b/>
          <w:color w:val="000000"/>
          <w:sz w:val="28"/>
          <w:szCs w:val="28"/>
        </w:rPr>
      </w:pPr>
      <w:r>
        <w:rPr>
          <w:rFonts w:hint="eastAsia"/>
          <w:b/>
          <w:color w:val="000000"/>
          <w:sz w:val="28"/>
          <w:szCs w:val="28"/>
        </w:rPr>
        <w:t>14</w:t>
      </w:r>
      <w:r>
        <w:rPr>
          <w:b/>
          <w:color w:val="000000"/>
          <w:sz w:val="28"/>
          <w:szCs w:val="28"/>
        </w:rPr>
        <w:t>、磋商有效期</w:t>
      </w:r>
    </w:p>
    <w:p w14:paraId="5F04C1F4">
      <w:pPr>
        <w:spacing w:line="440" w:lineRule="exact"/>
        <w:ind w:firstLine="480"/>
        <w:rPr>
          <w:sz w:val="24"/>
          <w:szCs w:val="24"/>
        </w:rPr>
      </w:pPr>
      <w:r>
        <w:rPr>
          <w:rFonts w:hint="eastAsia"/>
          <w:color w:val="000000"/>
          <w:sz w:val="24"/>
          <w:szCs w:val="24"/>
        </w:rPr>
        <w:t>14</w:t>
      </w:r>
      <w:r>
        <w:rPr>
          <w:color w:val="000000"/>
          <w:sz w:val="24"/>
          <w:szCs w:val="24"/>
        </w:rPr>
        <w:t>.1磋商有效期为代理机构规定的提交响应文件截止之日后</w:t>
      </w:r>
      <w:r>
        <w:rPr>
          <w:b/>
          <w:bCs/>
          <w:color w:val="000000"/>
          <w:sz w:val="24"/>
          <w:szCs w:val="24"/>
          <w:u w:val="single"/>
        </w:rPr>
        <w:t>六十（60）天</w:t>
      </w:r>
      <w:r>
        <w:rPr>
          <w:color w:val="000000"/>
          <w:sz w:val="24"/>
          <w:szCs w:val="24"/>
        </w:rPr>
        <w:t>。磋商有效期比规定短的将被视为非实质性响应磋商文件而予以拒绝。</w:t>
      </w:r>
    </w:p>
    <w:p w14:paraId="046DC02C">
      <w:pPr>
        <w:keepNext/>
        <w:keepLines/>
        <w:spacing w:line="440" w:lineRule="exact"/>
        <w:ind w:firstLine="138"/>
        <w:rPr>
          <w:b/>
          <w:color w:val="000000"/>
          <w:sz w:val="28"/>
          <w:szCs w:val="28"/>
        </w:rPr>
      </w:pPr>
      <w:r>
        <w:rPr>
          <w:rFonts w:hint="eastAsia"/>
          <w:b/>
          <w:color w:val="000000"/>
          <w:sz w:val="28"/>
          <w:szCs w:val="28"/>
        </w:rPr>
        <w:t>15</w:t>
      </w:r>
      <w:r>
        <w:rPr>
          <w:b/>
          <w:color w:val="000000"/>
          <w:sz w:val="28"/>
          <w:szCs w:val="28"/>
        </w:rPr>
        <w:t>、磋商有效期的延长</w:t>
      </w:r>
    </w:p>
    <w:p w14:paraId="52B74D68">
      <w:pPr>
        <w:spacing w:line="440" w:lineRule="exact"/>
        <w:ind w:firstLine="480"/>
        <w:rPr>
          <w:rFonts w:hint="eastAsia"/>
          <w:color w:val="000000"/>
          <w:sz w:val="24"/>
          <w:szCs w:val="24"/>
        </w:rPr>
      </w:pPr>
      <w:r>
        <w:rPr>
          <w:rFonts w:hint="eastAsia"/>
          <w:color w:val="000000"/>
          <w:sz w:val="24"/>
          <w:szCs w:val="24"/>
        </w:rPr>
        <w:t>15.1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7E8E5CF8">
      <w:pPr>
        <w:keepNext/>
        <w:keepLines/>
        <w:spacing w:line="440" w:lineRule="exact"/>
        <w:outlineLvl w:val="2"/>
        <w:rPr>
          <w:b/>
          <w:bCs/>
          <w:color w:val="000000"/>
          <w:sz w:val="32"/>
          <w:szCs w:val="32"/>
        </w:rPr>
      </w:pPr>
      <w:bookmarkStart w:id="27" w:name="_Toc4911"/>
      <w:bookmarkStart w:id="28" w:name="_Toc159312651"/>
      <w:bookmarkStart w:id="29" w:name="_Toc12550"/>
      <w:r>
        <w:rPr>
          <w:b/>
          <w:bCs/>
          <w:color w:val="000000"/>
          <w:sz w:val="32"/>
          <w:szCs w:val="32"/>
        </w:rPr>
        <w:t>四、响应文件的递交</w:t>
      </w:r>
      <w:bookmarkEnd w:id="27"/>
      <w:bookmarkEnd w:id="28"/>
      <w:bookmarkEnd w:id="29"/>
    </w:p>
    <w:p w14:paraId="79194F8A">
      <w:pPr>
        <w:keepNext/>
        <w:keepLines/>
        <w:spacing w:line="440" w:lineRule="exact"/>
        <w:ind w:firstLine="138"/>
        <w:rPr>
          <w:b/>
          <w:color w:val="000000"/>
          <w:sz w:val="28"/>
          <w:szCs w:val="28"/>
        </w:rPr>
      </w:pPr>
      <w:r>
        <w:rPr>
          <w:rFonts w:hint="eastAsia"/>
          <w:b/>
          <w:color w:val="000000"/>
          <w:sz w:val="28"/>
          <w:szCs w:val="28"/>
        </w:rPr>
        <w:t>16</w:t>
      </w:r>
      <w:r>
        <w:rPr>
          <w:b/>
          <w:color w:val="000000"/>
          <w:sz w:val="28"/>
          <w:szCs w:val="28"/>
        </w:rPr>
        <w:t>、电子磋商响应文件的递交</w:t>
      </w:r>
    </w:p>
    <w:p w14:paraId="3934B885">
      <w:pPr>
        <w:spacing w:line="440" w:lineRule="exact"/>
        <w:ind w:firstLine="480"/>
        <w:rPr>
          <w:rFonts w:hint="eastAsia"/>
          <w:color w:val="000000"/>
          <w:sz w:val="24"/>
          <w:szCs w:val="24"/>
        </w:rPr>
      </w:pPr>
      <w:r>
        <w:rPr>
          <w:rFonts w:hint="eastAsia"/>
          <w:color w:val="000000"/>
          <w:sz w:val="24"/>
          <w:szCs w:val="24"/>
        </w:rPr>
        <w:t>16.1供应商应当按照《苏采云系统供应商操作手册》规定，在提交响应文件截止时间前制作并上传电子响应文件。</w:t>
      </w:r>
    </w:p>
    <w:p w14:paraId="28C6B235">
      <w:pPr>
        <w:keepNext/>
        <w:keepLines/>
        <w:spacing w:line="440" w:lineRule="exact"/>
        <w:ind w:firstLine="138"/>
        <w:rPr>
          <w:b/>
          <w:color w:val="000000"/>
          <w:sz w:val="28"/>
          <w:szCs w:val="28"/>
        </w:rPr>
      </w:pPr>
      <w:r>
        <w:rPr>
          <w:rFonts w:hint="eastAsia"/>
          <w:b/>
          <w:color w:val="000000"/>
          <w:sz w:val="28"/>
          <w:szCs w:val="28"/>
        </w:rPr>
        <w:t>17</w:t>
      </w:r>
      <w:r>
        <w:rPr>
          <w:b/>
          <w:color w:val="000000"/>
          <w:sz w:val="28"/>
          <w:szCs w:val="28"/>
        </w:rPr>
        <w:t>、提交响应文件截止时间</w:t>
      </w:r>
    </w:p>
    <w:p w14:paraId="3A62C42C">
      <w:pPr>
        <w:spacing w:line="440" w:lineRule="exact"/>
        <w:ind w:firstLine="480"/>
        <w:rPr>
          <w:b/>
          <w:sz w:val="24"/>
          <w:szCs w:val="24"/>
        </w:rPr>
      </w:pPr>
      <w:r>
        <w:rPr>
          <w:rFonts w:hint="eastAsia"/>
          <w:b/>
          <w:i/>
          <w:iCs/>
          <w:color w:val="000000"/>
          <w:sz w:val="24"/>
          <w:szCs w:val="24"/>
          <w:u w:val="single"/>
        </w:rPr>
        <w:t>17.</w:t>
      </w:r>
      <w:r>
        <w:rPr>
          <w:b/>
          <w:i/>
          <w:iCs/>
          <w:color w:val="000000"/>
          <w:sz w:val="24"/>
          <w:szCs w:val="24"/>
          <w:u w:val="single"/>
        </w:rPr>
        <w:t>1供应商上传电子响应文件的时间不得迟于磋商公告中规定的提交响应文件截止时间。</w:t>
      </w:r>
    </w:p>
    <w:p w14:paraId="40FF233D">
      <w:pPr>
        <w:spacing w:line="440" w:lineRule="exact"/>
        <w:ind w:firstLine="480"/>
        <w:rPr>
          <w:sz w:val="24"/>
          <w:szCs w:val="24"/>
        </w:rPr>
      </w:pPr>
      <w:r>
        <w:rPr>
          <w:color w:val="000000"/>
          <w:sz w:val="24"/>
          <w:szCs w:val="24"/>
        </w:rPr>
        <w:t>供应商应充分考虑到网络环境、网络带宽等风险因素，如因供应商自身原因造成的电子响应文件上传不成功的</w:t>
      </w:r>
      <w:r>
        <w:rPr>
          <w:rFonts w:hint="eastAsia"/>
          <w:color w:val="000000"/>
          <w:sz w:val="24"/>
          <w:szCs w:val="24"/>
        </w:rPr>
        <w:t>作</w:t>
      </w:r>
      <w:r>
        <w:rPr>
          <w:color w:val="000000"/>
          <w:sz w:val="24"/>
          <w:szCs w:val="24"/>
        </w:rPr>
        <w:t>无效响应处理。</w:t>
      </w:r>
    </w:p>
    <w:p w14:paraId="7118333F">
      <w:pPr>
        <w:spacing w:line="440" w:lineRule="exact"/>
        <w:ind w:firstLine="480"/>
        <w:rPr>
          <w:rFonts w:hint="eastAsia"/>
          <w:color w:val="000000"/>
          <w:sz w:val="24"/>
          <w:szCs w:val="24"/>
        </w:rPr>
      </w:pPr>
      <w:r>
        <w:rPr>
          <w:rFonts w:hint="eastAsia"/>
          <w:color w:val="000000"/>
          <w:sz w:val="24"/>
          <w:szCs w:val="24"/>
        </w:rPr>
        <w:t>17.2代理机构可以按照规定，通过修改磋商文件酌情延长提交响应文件截止日期，在此情况下，供应商的所有权利和义务以及供应商受制的截止日期均应以延长后新的截止日期为准。</w:t>
      </w:r>
    </w:p>
    <w:p w14:paraId="0472CE97">
      <w:pPr>
        <w:keepNext/>
        <w:keepLines/>
        <w:spacing w:line="440" w:lineRule="exact"/>
        <w:ind w:firstLine="138"/>
        <w:rPr>
          <w:b/>
          <w:color w:val="000000"/>
          <w:sz w:val="28"/>
          <w:szCs w:val="28"/>
        </w:rPr>
      </w:pPr>
      <w:r>
        <w:rPr>
          <w:rFonts w:hint="eastAsia"/>
          <w:b/>
          <w:color w:val="000000"/>
          <w:sz w:val="28"/>
          <w:szCs w:val="28"/>
        </w:rPr>
        <w:t>18</w:t>
      </w:r>
      <w:r>
        <w:rPr>
          <w:b/>
          <w:color w:val="000000"/>
          <w:sz w:val="28"/>
          <w:szCs w:val="28"/>
        </w:rPr>
        <w:t>、响应文件的拒收</w:t>
      </w:r>
    </w:p>
    <w:p w14:paraId="45E359A4">
      <w:pPr>
        <w:spacing w:line="440" w:lineRule="exact"/>
        <w:ind w:firstLine="480"/>
        <w:rPr>
          <w:rFonts w:hint="eastAsia"/>
          <w:color w:val="000000"/>
          <w:sz w:val="24"/>
          <w:szCs w:val="24"/>
        </w:rPr>
      </w:pPr>
      <w:r>
        <w:rPr>
          <w:rFonts w:hint="eastAsia"/>
          <w:color w:val="000000"/>
          <w:sz w:val="24"/>
          <w:szCs w:val="24"/>
        </w:rPr>
        <w:t>18.1代理机构拒绝接收在其规定的提交响应文件截止时间后上传的任何电子响应文件。</w:t>
      </w:r>
    </w:p>
    <w:p w14:paraId="69A749D2">
      <w:pPr>
        <w:keepNext/>
        <w:keepLines/>
        <w:spacing w:line="440" w:lineRule="exact"/>
        <w:ind w:firstLine="138"/>
        <w:rPr>
          <w:b/>
          <w:color w:val="000000"/>
          <w:sz w:val="28"/>
          <w:szCs w:val="28"/>
        </w:rPr>
      </w:pPr>
      <w:r>
        <w:rPr>
          <w:rFonts w:hint="eastAsia"/>
          <w:b/>
          <w:color w:val="000000"/>
          <w:sz w:val="28"/>
          <w:szCs w:val="28"/>
        </w:rPr>
        <w:t>19</w:t>
      </w:r>
      <w:r>
        <w:rPr>
          <w:b/>
          <w:color w:val="000000"/>
          <w:sz w:val="28"/>
          <w:szCs w:val="28"/>
        </w:rPr>
        <w:t>、响应文件的撤回和修改</w:t>
      </w:r>
    </w:p>
    <w:p w14:paraId="41AB2133">
      <w:pPr>
        <w:spacing w:line="440" w:lineRule="exact"/>
        <w:ind w:firstLine="480"/>
        <w:rPr>
          <w:rFonts w:hint="eastAsia"/>
          <w:color w:val="000000"/>
          <w:sz w:val="24"/>
          <w:szCs w:val="24"/>
        </w:rPr>
      </w:pPr>
      <w:r>
        <w:rPr>
          <w:rFonts w:hint="eastAsia"/>
          <w:color w:val="000000"/>
          <w:sz w:val="24"/>
          <w:szCs w:val="24"/>
        </w:rPr>
        <w:t>19.1响应文件的撤回</w:t>
      </w:r>
    </w:p>
    <w:p w14:paraId="48596AB1">
      <w:pPr>
        <w:spacing w:line="440" w:lineRule="exact"/>
        <w:ind w:firstLine="787"/>
        <w:rPr>
          <w:sz w:val="24"/>
          <w:szCs w:val="24"/>
        </w:rPr>
      </w:pPr>
      <w:r>
        <w:rPr>
          <w:rFonts w:hint="eastAsia"/>
          <w:color w:val="000000"/>
          <w:sz w:val="24"/>
          <w:szCs w:val="24"/>
        </w:rPr>
        <w:t>19</w:t>
      </w:r>
      <w:r>
        <w:rPr>
          <w:color w:val="000000"/>
          <w:sz w:val="24"/>
          <w:szCs w:val="24"/>
        </w:rPr>
        <w:t>.1.1电子响应文件的撤回</w:t>
      </w:r>
    </w:p>
    <w:p w14:paraId="260DB844">
      <w:pPr>
        <w:spacing w:line="440" w:lineRule="exact"/>
        <w:ind w:firstLine="787"/>
        <w:rPr>
          <w:sz w:val="24"/>
          <w:szCs w:val="24"/>
        </w:rPr>
      </w:pPr>
      <w:r>
        <w:rPr>
          <w:color w:val="000000"/>
          <w:sz w:val="24"/>
          <w:szCs w:val="24"/>
        </w:rPr>
        <w:t>供应商可在提交响应文件截止时间前，撤回其电子响应文件，具体操作方法见《</w:t>
      </w:r>
      <w:r>
        <w:rPr>
          <w:sz w:val="24"/>
          <w:szCs w:val="24"/>
        </w:rPr>
        <w:t>苏采云系统供应商操作手册</w:t>
      </w:r>
      <w:r>
        <w:rPr>
          <w:color w:val="000000"/>
          <w:sz w:val="24"/>
          <w:szCs w:val="24"/>
        </w:rPr>
        <w:t>》。</w:t>
      </w:r>
    </w:p>
    <w:p w14:paraId="53E33B88">
      <w:pPr>
        <w:spacing w:line="440" w:lineRule="exact"/>
        <w:ind w:firstLine="787"/>
        <w:rPr>
          <w:color w:val="000000"/>
          <w:sz w:val="24"/>
          <w:szCs w:val="24"/>
        </w:rPr>
      </w:pPr>
      <w:r>
        <w:rPr>
          <w:rFonts w:hint="eastAsia"/>
          <w:color w:val="000000"/>
          <w:sz w:val="24"/>
          <w:szCs w:val="24"/>
        </w:rPr>
        <w:t>19</w:t>
      </w:r>
      <w:r>
        <w:rPr>
          <w:color w:val="000000"/>
          <w:sz w:val="24"/>
          <w:szCs w:val="24"/>
        </w:rPr>
        <w:t>.1.2供应商撤回电子响应文件，则认为其不再参与本项目磋商活动。</w:t>
      </w:r>
    </w:p>
    <w:p w14:paraId="14C18CB8">
      <w:pPr>
        <w:spacing w:line="440" w:lineRule="exact"/>
        <w:ind w:firstLine="480"/>
        <w:rPr>
          <w:rFonts w:hint="eastAsia"/>
          <w:color w:val="000000"/>
          <w:sz w:val="24"/>
          <w:szCs w:val="24"/>
        </w:rPr>
      </w:pPr>
      <w:r>
        <w:rPr>
          <w:rFonts w:hint="eastAsia"/>
          <w:color w:val="000000"/>
          <w:sz w:val="24"/>
          <w:szCs w:val="24"/>
        </w:rPr>
        <w:t>19.2响应文件的修改</w:t>
      </w:r>
    </w:p>
    <w:p w14:paraId="0B744583">
      <w:pPr>
        <w:spacing w:line="440" w:lineRule="exact"/>
        <w:ind w:firstLine="787"/>
        <w:rPr>
          <w:sz w:val="24"/>
          <w:szCs w:val="24"/>
        </w:rPr>
      </w:pPr>
      <w:r>
        <w:rPr>
          <w:color w:val="000000"/>
          <w:sz w:val="24"/>
          <w:szCs w:val="24"/>
        </w:rPr>
        <w:t>供应商可在提交响应文件截止时间前，对其电子响应文件进行修改，具体操作方法见《</w:t>
      </w:r>
      <w:r>
        <w:rPr>
          <w:sz w:val="24"/>
          <w:szCs w:val="24"/>
        </w:rPr>
        <w:t>苏采云系统供应商操作手册</w:t>
      </w:r>
      <w:r>
        <w:rPr>
          <w:color w:val="000000"/>
          <w:sz w:val="24"/>
          <w:szCs w:val="24"/>
        </w:rPr>
        <w:t>》。</w:t>
      </w:r>
    </w:p>
    <w:p w14:paraId="47790C1F">
      <w:pPr>
        <w:spacing w:line="440" w:lineRule="exact"/>
        <w:ind w:firstLine="480"/>
        <w:rPr>
          <w:rFonts w:hint="eastAsia"/>
          <w:color w:val="000000"/>
          <w:sz w:val="24"/>
          <w:szCs w:val="24"/>
        </w:rPr>
      </w:pPr>
      <w:r>
        <w:rPr>
          <w:rFonts w:hint="eastAsia"/>
          <w:color w:val="000000"/>
          <w:sz w:val="24"/>
          <w:szCs w:val="24"/>
        </w:rPr>
        <w:t>19.3在提交响应文件截止时间之后，供应商不得对其电子响应文件作任何修改。</w:t>
      </w:r>
    </w:p>
    <w:p w14:paraId="10A92FED">
      <w:pPr>
        <w:spacing w:line="440" w:lineRule="exact"/>
        <w:ind w:firstLine="480"/>
        <w:rPr>
          <w:rFonts w:hint="eastAsia"/>
          <w:color w:val="000000"/>
          <w:sz w:val="24"/>
          <w:szCs w:val="24"/>
        </w:rPr>
      </w:pPr>
      <w:r>
        <w:rPr>
          <w:rFonts w:hint="eastAsia"/>
          <w:color w:val="000000"/>
          <w:sz w:val="24"/>
          <w:szCs w:val="24"/>
        </w:rPr>
        <w:t>19.4在提交响应文件截止时间至磋商文件中规定的磋商有效期满之间的这段时间内，供应商不得撤回其响应文件。</w:t>
      </w:r>
    </w:p>
    <w:p w14:paraId="295DA199">
      <w:pPr>
        <w:keepNext/>
        <w:keepLines/>
        <w:spacing w:line="440" w:lineRule="exact"/>
        <w:outlineLvl w:val="2"/>
        <w:rPr>
          <w:b/>
          <w:bCs/>
          <w:color w:val="000000"/>
          <w:sz w:val="32"/>
          <w:szCs w:val="32"/>
        </w:rPr>
      </w:pPr>
      <w:bookmarkStart w:id="30" w:name="_Toc159312652"/>
      <w:bookmarkStart w:id="31" w:name="_Toc4461"/>
      <w:bookmarkStart w:id="32" w:name="_Toc30168"/>
      <w:r>
        <w:rPr>
          <w:b/>
          <w:bCs/>
          <w:color w:val="000000"/>
          <w:sz w:val="32"/>
          <w:szCs w:val="32"/>
        </w:rPr>
        <w:t>五</w:t>
      </w:r>
      <w:r>
        <w:rPr>
          <w:rFonts w:hint="eastAsia"/>
          <w:b/>
          <w:bCs/>
          <w:color w:val="000000"/>
          <w:sz w:val="32"/>
          <w:szCs w:val="32"/>
        </w:rPr>
        <w:t>、磋商与评审</w:t>
      </w:r>
      <w:bookmarkEnd w:id="30"/>
      <w:bookmarkEnd w:id="31"/>
      <w:bookmarkEnd w:id="32"/>
    </w:p>
    <w:p w14:paraId="70746B83">
      <w:pPr>
        <w:keepNext/>
        <w:keepLines/>
        <w:spacing w:line="440" w:lineRule="exact"/>
        <w:ind w:firstLine="138"/>
        <w:rPr>
          <w:rFonts w:hint="eastAsia"/>
          <w:b/>
          <w:color w:val="000000"/>
          <w:sz w:val="28"/>
          <w:szCs w:val="28"/>
        </w:rPr>
      </w:pPr>
      <w:r>
        <w:rPr>
          <w:rFonts w:hint="eastAsia"/>
          <w:b/>
          <w:color w:val="000000"/>
          <w:sz w:val="28"/>
          <w:szCs w:val="28"/>
        </w:rPr>
        <w:t>20、开标</w:t>
      </w:r>
    </w:p>
    <w:p w14:paraId="4CA52C68">
      <w:pPr>
        <w:spacing w:line="440" w:lineRule="exact"/>
        <w:ind w:firstLine="480"/>
        <w:rPr>
          <w:rFonts w:hint="eastAsia"/>
          <w:color w:val="000000"/>
          <w:sz w:val="24"/>
          <w:szCs w:val="24"/>
        </w:rPr>
      </w:pPr>
      <w:r>
        <w:rPr>
          <w:rFonts w:hint="eastAsia"/>
          <w:color w:val="000000"/>
          <w:sz w:val="24"/>
          <w:szCs w:val="24"/>
        </w:rPr>
        <w:t>20.1代理机构将在磋商公告中规定的时间和地点组织公开开标。供应商应当按照《苏采云系统供应商操作手册》规定，参加开标活动和在苏采云系统规定的时间内对响应文件进行解密。</w:t>
      </w:r>
    </w:p>
    <w:p w14:paraId="0819ADD2">
      <w:pPr>
        <w:spacing w:line="440" w:lineRule="exact"/>
        <w:ind w:firstLine="480"/>
        <w:rPr>
          <w:rFonts w:hint="eastAsia"/>
          <w:color w:val="000000"/>
          <w:sz w:val="24"/>
          <w:szCs w:val="24"/>
        </w:rPr>
      </w:pPr>
      <w:r>
        <w:rPr>
          <w:rFonts w:hint="eastAsia"/>
          <w:color w:val="000000"/>
          <w:sz w:val="24"/>
          <w:szCs w:val="24"/>
        </w:rPr>
        <w:t>20.2开标仪式由代理机构组织。苏采云系统将自动对项目进行开标，并宣布各供应商名称。</w:t>
      </w:r>
    </w:p>
    <w:p w14:paraId="47F315AC">
      <w:pPr>
        <w:spacing w:line="440" w:lineRule="exact"/>
        <w:ind w:firstLine="480"/>
        <w:rPr>
          <w:rFonts w:hint="eastAsia"/>
          <w:color w:val="000000"/>
          <w:sz w:val="24"/>
          <w:szCs w:val="24"/>
        </w:rPr>
      </w:pPr>
      <w:r>
        <w:rPr>
          <w:rFonts w:hint="eastAsia"/>
          <w:color w:val="000000"/>
          <w:sz w:val="24"/>
          <w:szCs w:val="24"/>
        </w:rPr>
        <w:t>20.3供应商在开标过程中涉及到的响应文件解密、开标结果确认等工作，应按照《苏采云系统供应商操作手册》规定执行。</w:t>
      </w:r>
    </w:p>
    <w:p w14:paraId="29E9C3E0">
      <w:pPr>
        <w:spacing w:line="440" w:lineRule="exact"/>
        <w:ind w:firstLine="480"/>
        <w:rPr>
          <w:rFonts w:hint="eastAsia"/>
          <w:color w:val="000000"/>
          <w:sz w:val="24"/>
          <w:szCs w:val="24"/>
        </w:rPr>
      </w:pPr>
      <w:r>
        <w:rPr>
          <w:rFonts w:hint="eastAsia"/>
          <w:color w:val="000000"/>
          <w:sz w:val="24"/>
          <w:szCs w:val="24"/>
        </w:rPr>
        <w:t>20.4供应商如果对开标过程和开标记录有疑义，应当根据《操作手册》规定提出。</w:t>
      </w:r>
    </w:p>
    <w:p w14:paraId="3A6D3A20">
      <w:pPr>
        <w:keepNext/>
        <w:keepLines/>
        <w:spacing w:line="440" w:lineRule="exact"/>
        <w:ind w:firstLine="138"/>
        <w:rPr>
          <w:rFonts w:hint="eastAsia"/>
          <w:b/>
          <w:color w:val="000000"/>
          <w:sz w:val="28"/>
          <w:szCs w:val="28"/>
        </w:rPr>
      </w:pPr>
      <w:r>
        <w:rPr>
          <w:rFonts w:hint="eastAsia"/>
          <w:b/>
          <w:color w:val="000000"/>
          <w:sz w:val="28"/>
          <w:szCs w:val="28"/>
        </w:rPr>
        <w:t>21、磋商小组</w:t>
      </w:r>
    </w:p>
    <w:p w14:paraId="7C55B680">
      <w:pPr>
        <w:spacing w:line="440" w:lineRule="exact"/>
        <w:ind w:firstLine="480"/>
        <w:rPr>
          <w:rFonts w:hint="eastAsia"/>
          <w:color w:val="000000"/>
          <w:sz w:val="24"/>
          <w:szCs w:val="24"/>
        </w:rPr>
      </w:pPr>
      <w:r>
        <w:rPr>
          <w:rFonts w:hint="eastAsia"/>
          <w:color w:val="000000"/>
          <w:sz w:val="24"/>
          <w:szCs w:val="24"/>
        </w:rPr>
        <w:t>21.1代理机构依法组建磋商小组与供应商就采购具体事宜分别进行磋商。</w:t>
      </w:r>
    </w:p>
    <w:p w14:paraId="0BDF2F61">
      <w:pPr>
        <w:spacing w:line="440" w:lineRule="exact"/>
        <w:ind w:firstLine="480"/>
        <w:rPr>
          <w:rFonts w:hint="eastAsia"/>
          <w:color w:val="000000"/>
          <w:sz w:val="24"/>
          <w:szCs w:val="24"/>
        </w:rPr>
      </w:pPr>
      <w:r>
        <w:rPr>
          <w:rFonts w:hint="eastAsia"/>
          <w:color w:val="000000"/>
          <w:sz w:val="24"/>
          <w:szCs w:val="24"/>
        </w:rPr>
        <w:t>21.2磋商小组由采购人代表和评审专家共三人以上单数组成。</w:t>
      </w:r>
    </w:p>
    <w:p w14:paraId="5DE6D8BA">
      <w:pPr>
        <w:spacing w:line="440" w:lineRule="exact"/>
        <w:ind w:firstLine="480"/>
        <w:rPr>
          <w:rFonts w:hint="eastAsia"/>
          <w:color w:val="000000"/>
          <w:sz w:val="24"/>
          <w:szCs w:val="24"/>
        </w:rPr>
      </w:pPr>
      <w:r>
        <w:rPr>
          <w:rFonts w:hint="eastAsia"/>
          <w:color w:val="000000"/>
          <w:sz w:val="24"/>
          <w:szCs w:val="24"/>
        </w:rPr>
        <w:t>21.3磋商小组负责对响应文件的有效性、完整性和响应程度进行审查，对提交最后报价的供应商的响应文件和最后报价进行综合评分，并推荐成交候选供应商。</w:t>
      </w:r>
    </w:p>
    <w:p w14:paraId="58EE2618">
      <w:pPr>
        <w:spacing w:line="440" w:lineRule="exact"/>
        <w:ind w:firstLine="480"/>
        <w:rPr>
          <w:rFonts w:hint="eastAsia"/>
          <w:color w:val="000000"/>
          <w:sz w:val="24"/>
          <w:szCs w:val="24"/>
        </w:rPr>
      </w:pPr>
      <w:r>
        <w:rPr>
          <w:rFonts w:hint="eastAsia"/>
          <w:color w:val="000000"/>
          <w:sz w:val="24"/>
          <w:szCs w:val="24"/>
        </w:rPr>
        <w:t>21.4磋商小组将对供应商的商业、技术秘密等予以保密。</w:t>
      </w:r>
    </w:p>
    <w:p w14:paraId="220AAC49">
      <w:pPr>
        <w:keepNext/>
        <w:keepLines/>
        <w:spacing w:line="440" w:lineRule="exact"/>
        <w:ind w:firstLine="138"/>
        <w:rPr>
          <w:rFonts w:hint="eastAsia"/>
          <w:b/>
          <w:color w:val="000000"/>
          <w:sz w:val="28"/>
          <w:szCs w:val="28"/>
        </w:rPr>
      </w:pPr>
      <w:r>
        <w:rPr>
          <w:rFonts w:hint="eastAsia"/>
          <w:b/>
          <w:color w:val="000000"/>
          <w:sz w:val="28"/>
          <w:szCs w:val="28"/>
        </w:rPr>
        <w:t>22、评审过程的保密与公正</w:t>
      </w:r>
    </w:p>
    <w:p w14:paraId="5BCF65A7">
      <w:pPr>
        <w:spacing w:line="440" w:lineRule="exact"/>
        <w:ind w:firstLine="480"/>
        <w:rPr>
          <w:rFonts w:hint="eastAsia"/>
          <w:color w:val="000000"/>
          <w:sz w:val="24"/>
          <w:szCs w:val="24"/>
        </w:rPr>
      </w:pPr>
      <w:r>
        <w:rPr>
          <w:rFonts w:hint="eastAsia"/>
          <w:color w:val="000000"/>
          <w:sz w:val="24"/>
          <w:szCs w:val="24"/>
        </w:rPr>
        <w:t>22.1磋商小组、采购人和代理机构工作人员、相关监督人员等与评审工作有关的人员，对评审情况以及在评审过程中获悉的国家秘密、商业秘密负有保密责任。</w:t>
      </w:r>
    </w:p>
    <w:p w14:paraId="2856194D">
      <w:pPr>
        <w:spacing w:line="440" w:lineRule="exact"/>
        <w:ind w:firstLine="480"/>
        <w:rPr>
          <w:rFonts w:hint="eastAsia"/>
          <w:color w:val="000000"/>
          <w:sz w:val="24"/>
          <w:szCs w:val="24"/>
        </w:rPr>
      </w:pPr>
      <w:r>
        <w:rPr>
          <w:rFonts w:hint="eastAsia"/>
          <w:color w:val="000000"/>
          <w:sz w:val="24"/>
          <w:szCs w:val="24"/>
        </w:rPr>
        <w:t>22.2在评审过程中，供应商不得以任何行为影响磋商评审过程，否则其响应文件将被作为无效响应文件。</w:t>
      </w:r>
    </w:p>
    <w:p w14:paraId="697C9E49">
      <w:pPr>
        <w:spacing w:line="440" w:lineRule="exact"/>
        <w:ind w:firstLine="480"/>
        <w:rPr>
          <w:rFonts w:hint="eastAsia"/>
          <w:color w:val="000000"/>
          <w:sz w:val="24"/>
          <w:szCs w:val="24"/>
        </w:rPr>
      </w:pPr>
      <w:r>
        <w:rPr>
          <w:rFonts w:hint="eastAsia"/>
          <w:color w:val="000000"/>
          <w:sz w:val="24"/>
          <w:szCs w:val="24"/>
        </w:rPr>
        <w:t>22.3在项目评审期间，代理机构将设专门人员与供应商联系。</w:t>
      </w:r>
    </w:p>
    <w:p w14:paraId="600BD930">
      <w:pPr>
        <w:spacing w:line="440" w:lineRule="exact"/>
        <w:ind w:firstLine="480"/>
        <w:rPr>
          <w:rFonts w:hint="eastAsia"/>
          <w:color w:val="000000"/>
          <w:sz w:val="24"/>
          <w:szCs w:val="24"/>
        </w:rPr>
      </w:pPr>
      <w:r>
        <w:rPr>
          <w:rFonts w:hint="eastAsia"/>
          <w:color w:val="000000"/>
          <w:sz w:val="24"/>
          <w:szCs w:val="24"/>
        </w:rPr>
        <w:t>22.4代理机构和磋商小组不向未成交的供应商解释未成交原因，也不公布评审过程中的相关细节。</w:t>
      </w:r>
    </w:p>
    <w:p w14:paraId="51BFDE70">
      <w:pPr>
        <w:keepNext/>
        <w:keepLines/>
        <w:spacing w:line="440" w:lineRule="exact"/>
        <w:ind w:firstLine="138"/>
        <w:rPr>
          <w:rFonts w:hint="eastAsia"/>
          <w:b/>
          <w:color w:val="000000"/>
          <w:sz w:val="28"/>
          <w:szCs w:val="28"/>
        </w:rPr>
      </w:pPr>
      <w:r>
        <w:rPr>
          <w:rFonts w:hint="eastAsia"/>
          <w:b/>
          <w:color w:val="000000"/>
          <w:sz w:val="28"/>
          <w:szCs w:val="28"/>
        </w:rPr>
        <w:t>23、评审过程中的的澄清</w:t>
      </w:r>
    </w:p>
    <w:p w14:paraId="0EEC02AD">
      <w:pPr>
        <w:spacing w:line="440" w:lineRule="exact"/>
        <w:ind w:firstLine="480"/>
        <w:rPr>
          <w:rFonts w:hint="eastAsia"/>
          <w:color w:val="000000"/>
          <w:sz w:val="24"/>
          <w:szCs w:val="24"/>
        </w:rPr>
      </w:pPr>
      <w:r>
        <w:rPr>
          <w:rFonts w:hint="eastAsia"/>
          <w:color w:val="000000"/>
          <w:sz w:val="24"/>
          <w:szCs w:val="24"/>
        </w:rPr>
        <w:t>23.1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7B02C4F">
      <w:pPr>
        <w:spacing w:line="440" w:lineRule="exact"/>
        <w:ind w:firstLine="480"/>
        <w:rPr>
          <w:rFonts w:hint="eastAsia"/>
          <w:color w:val="000000"/>
          <w:sz w:val="24"/>
          <w:szCs w:val="24"/>
        </w:rPr>
      </w:pPr>
      <w:r>
        <w:rPr>
          <w:rFonts w:hint="eastAsia"/>
          <w:color w:val="000000"/>
          <w:sz w:val="24"/>
          <w:szCs w:val="24"/>
        </w:rPr>
        <w:t>磋商小组并非对每个供应商都作澄清要求。</w:t>
      </w:r>
    </w:p>
    <w:p w14:paraId="29F44CFF">
      <w:pPr>
        <w:spacing w:line="440" w:lineRule="exact"/>
        <w:ind w:firstLine="480"/>
        <w:rPr>
          <w:rFonts w:hint="eastAsia"/>
          <w:color w:val="000000"/>
          <w:sz w:val="24"/>
          <w:szCs w:val="24"/>
        </w:rPr>
      </w:pPr>
      <w:r>
        <w:rPr>
          <w:rFonts w:hint="eastAsia"/>
          <w:color w:val="000000"/>
          <w:sz w:val="24"/>
          <w:szCs w:val="24"/>
        </w:rPr>
        <w:t>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74AA6B7">
      <w:pPr>
        <w:spacing w:line="440" w:lineRule="exact"/>
        <w:ind w:firstLine="480"/>
        <w:rPr>
          <w:rFonts w:hint="eastAsia"/>
          <w:color w:val="000000"/>
          <w:sz w:val="24"/>
          <w:szCs w:val="24"/>
        </w:rPr>
      </w:pPr>
      <w:r>
        <w:rPr>
          <w:rFonts w:hint="eastAsia"/>
          <w:color w:val="000000"/>
          <w:sz w:val="24"/>
          <w:szCs w:val="24"/>
        </w:rPr>
        <w:t>23.3接到磋商小组澄清、说明和更正要求的供应商如未按规定做出澄清、说明和更正，其风险由供应商自行承担。</w:t>
      </w:r>
    </w:p>
    <w:p w14:paraId="6DDAFEFB">
      <w:pPr>
        <w:keepNext/>
        <w:keepLines/>
        <w:spacing w:line="440" w:lineRule="exact"/>
        <w:ind w:firstLine="138"/>
        <w:rPr>
          <w:rFonts w:hint="eastAsia"/>
          <w:b/>
          <w:color w:val="000000"/>
          <w:sz w:val="28"/>
          <w:szCs w:val="28"/>
        </w:rPr>
      </w:pPr>
      <w:r>
        <w:rPr>
          <w:rFonts w:hint="eastAsia"/>
          <w:b/>
          <w:color w:val="000000"/>
          <w:sz w:val="28"/>
          <w:szCs w:val="28"/>
        </w:rPr>
        <w:t>24、对响应文件的审查</w:t>
      </w:r>
    </w:p>
    <w:p w14:paraId="2FC73CF3">
      <w:pPr>
        <w:spacing w:line="440" w:lineRule="exact"/>
        <w:ind w:firstLine="480"/>
        <w:rPr>
          <w:rFonts w:hint="eastAsia"/>
          <w:color w:val="000000"/>
          <w:sz w:val="24"/>
          <w:szCs w:val="24"/>
        </w:rPr>
      </w:pPr>
      <w:r>
        <w:rPr>
          <w:rFonts w:hint="eastAsia"/>
          <w:color w:val="000000"/>
          <w:sz w:val="24"/>
          <w:szCs w:val="24"/>
        </w:rPr>
        <w:t>24.1响应文件审查分为资格审查和符合性审查。</w:t>
      </w:r>
    </w:p>
    <w:p w14:paraId="5C3D32C9">
      <w:pPr>
        <w:spacing w:line="440" w:lineRule="exact"/>
        <w:ind w:firstLine="787"/>
        <w:rPr>
          <w:color w:val="000000"/>
          <w:sz w:val="24"/>
          <w:szCs w:val="24"/>
        </w:rPr>
      </w:pPr>
      <w:r>
        <w:rPr>
          <w:rFonts w:hint="eastAsia"/>
          <w:color w:val="000000"/>
          <w:sz w:val="24"/>
          <w:szCs w:val="24"/>
        </w:rPr>
        <w:t>24</w:t>
      </w:r>
      <w:r>
        <w:rPr>
          <w:color w:val="000000"/>
          <w:sz w:val="24"/>
          <w:szCs w:val="24"/>
        </w:rPr>
        <w:t>.1.1资格审查：由磋商小组依据法律法规和磋商文件的规定，对响应文件中的资格证明文件进行审查，以确定供应商是否具备参加磋商的资格。</w:t>
      </w:r>
    </w:p>
    <w:p w14:paraId="1A676F9E">
      <w:pPr>
        <w:spacing w:line="440" w:lineRule="exact"/>
        <w:ind w:firstLine="787"/>
        <w:rPr>
          <w:color w:val="000000"/>
          <w:sz w:val="24"/>
          <w:szCs w:val="24"/>
        </w:rPr>
      </w:pPr>
      <w:r>
        <w:rPr>
          <w:color w:val="000000"/>
          <w:sz w:val="24"/>
          <w:szCs w:val="24"/>
        </w:rPr>
        <w:t>磋商小组在进行资格审查的同时，将在“信用中国”网站（www.creditchina.gov.cn）查询供应商的信用记录，以确定供应商是否具备磋商资格</w:t>
      </w:r>
      <w:r>
        <w:rPr>
          <w:rFonts w:hint="eastAsia"/>
          <w:color w:val="000000"/>
          <w:sz w:val="24"/>
          <w:szCs w:val="24"/>
        </w:rPr>
        <w:t>，</w:t>
      </w:r>
      <w:r>
        <w:rPr>
          <w:color w:val="000000"/>
          <w:sz w:val="24"/>
          <w:szCs w:val="24"/>
        </w:rPr>
        <w:t>查询结果留存并归档。</w:t>
      </w:r>
    </w:p>
    <w:p w14:paraId="73D80F33">
      <w:pPr>
        <w:spacing w:line="440" w:lineRule="exact"/>
        <w:ind w:firstLine="787"/>
        <w:rPr>
          <w:color w:val="000000"/>
          <w:sz w:val="24"/>
          <w:szCs w:val="24"/>
        </w:rPr>
      </w:pPr>
      <w:r>
        <w:rPr>
          <w:color w:val="000000"/>
          <w:sz w:val="24"/>
          <w:szCs w:val="24"/>
        </w:rPr>
        <w:t>接受联合体的项目，两个以上的自然人、法人或者其他组织组成一个联合体，以一个供应商的身份共同参加政府采购活动的</w:t>
      </w:r>
      <w:r>
        <w:rPr>
          <w:rFonts w:hint="eastAsia"/>
          <w:color w:val="000000"/>
          <w:sz w:val="24"/>
          <w:szCs w:val="24"/>
        </w:rPr>
        <w:t>，</w:t>
      </w:r>
      <w:r>
        <w:rPr>
          <w:color w:val="000000"/>
          <w:sz w:val="24"/>
          <w:szCs w:val="24"/>
        </w:rPr>
        <w:t>联合体成员中任何一方存在不良信用记录的，视同联合体存在不良应用记录。</w:t>
      </w:r>
    </w:p>
    <w:p w14:paraId="1CCABF62">
      <w:pPr>
        <w:spacing w:line="440" w:lineRule="exact"/>
        <w:ind w:firstLine="787"/>
        <w:rPr>
          <w:color w:val="000000"/>
          <w:sz w:val="24"/>
          <w:szCs w:val="24"/>
        </w:rPr>
      </w:pPr>
      <w:r>
        <w:rPr>
          <w:rFonts w:hint="eastAsia"/>
          <w:color w:val="000000"/>
          <w:sz w:val="24"/>
          <w:szCs w:val="24"/>
        </w:rPr>
        <w:t>24</w:t>
      </w:r>
      <w:r>
        <w:rPr>
          <w:color w:val="000000"/>
          <w:sz w:val="24"/>
          <w:szCs w:val="24"/>
        </w:rPr>
        <w:t>.1.2符合性审查：依据磋商文件的规定，由磋商小组从响应文件的有效性、完整性和对磋商文件的响应程度进行审查，以确定是否对磋商文件的实质性要求作出响应。</w:t>
      </w:r>
    </w:p>
    <w:p w14:paraId="78F84FA1">
      <w:pPr>
        <w:spacing w:line="440" w:lineRule="exact"/>
        <w:ind w:firstLine="787"/>
        <w:rPr>
          <w:color w:val="000000"/>
          <w:sz w:val="24"/>
          <w:szCs w:val="24"/>
        </w:rPr>
      </w:pPr>
      <w:r>
        <w:rPr>
          <w:rFonts w:hint="eastAsia"/>
          <w:color w:val="000000"/>
          <w:sz w:val="24"/>
          <w:szCs w:val="24"/>
        </w:rPr>
        <w:t>24</w:t>
      </w:r>
      <w:r>
        <w:rPr>
          <w:color w:val="000000"/>
          <w:sz w:val="24"/>
          <w:szCs w:val="24"/>
        </w:rPr>
        <w:t>.1.3未通过资格审查或符合性审查的供应商，磋商小组将在苏采云系统中告知未通过资格审查或符合性审查的原因，评审结束后，磋商小组将不再告知未通过资格审查或符合性审查的原因。</w:t>
      </w:r>
    </w:p>
    <w:p w14:paraId="002AED2F">
      <w:pPr>
        <w:spacing w:line="440" w:lineRule="exact"/>
        <w:ind w:firstLine="480"/>
        <w:rPr>
          <w:rFonts w:hint="eastAsia"/>
          <w:color w:val="000000"/>
          <w:sz w:val="24"/>
          <w:szCs w:val="24"/>
        </w:rPr>
      </w:pPr>
      <w:r>
        <w:rPr>
          <w:rFonts w:hint="eastAsia"/>
          <w:color w:val="000000"/>
          <w:sz w:val="24"/>
          <w:szCs w:val="24"/>
        </w:rPr>
        <w:t>24.2在详细评审之前，磋商小组将首先审查每份响应文件是否实质性响应了磋商文件的要求。实质性响应的响应文件应该是与磋商文件要求的条款、条件和规格相符，没有重大偏离或保留。</w:t>
      </w:r>
    </w:p>
    <w:p w14:paraId="63860AE9">
      <w:pPr>
        <w:spacing w:line="440" w:lineRule="exact"/>
        <w:ind w:firstLine="480"/>
        <w:rPr>
          <w:rFonts w:hint="eastAsia"/>
          <w:color w:val="000000"/>
          <w:sz w:val="24"/>
          <w:szCs w:val="24"/>
        </w:rPr>
      </w:pPr>
      <w:r>
        <w:rPr>
          <w:color w:val="000000"/>
          <w:sz w:val="24"/>
          <w:szCs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E6A58BB">
      <w:pPr>
        <w:spacing w:line="440" w:lineRule="exact"/>
        <w:ind w:firstLine="480"/>
        <w:rPr>
          <w:rFonts w:hint="eastAsia"/>
          <w:color w:val="000000"/>
          <w:sz w:val="24"/>
          <w:szCs w:val="24"/>
        </w:rPr>
      </w:pPr>
      <w:r>
        <w:rPr>
          <w:rFonts w:hint="eastAsia"/>
          <w:color w:val="000000"/>
          <w:sz w:val="24"/>
          <w:szCs w:val="24"/>
        </w:rPr>
        <w:t>24.3如果响应文件实质上没有响应磋商文件的要求，评委会将予以拒绝，供应商不得通过修改或撤销不合要求的偏离或保留而使其投标成为实质性响应的投标。</w:t>
      </w:r>
    </w:p>
    <w:p w14:paraId="61614CE5">
      <w:pPr>
        <w:spacing w:line="440" w:lineRule="exact"/>
        <w:ind w:firstLine="480"/>
        <w:rPr>
          <w:rFonts w:hint="eastAsia"/>
          <w:color w:val="000000"/>
          <w:sz w:val="24"/>
          <w:szCs w:val="24"/>
        </w:rPr>
      </w:pPr>
      <w:r>
        <w:rPr>
          <w:rFonts w:hint="eastAsia"/>
          <w:color w:val="000000"/>
          <w:sz w:val="24"/>
          <w:szCs w:val="24"/>
        </w:rPr>
        <w:t>24.4评委会将对确定为实质性响应的响应文件进行进一步审核，看其是否有计算上或累加上的算术错误，修正错误的原则如下：</w:t>
      </w:r>
    </w:p>
    <w:p w14:paraId="4511B726">
      <w:pPr>
        <w:spacing w:line="460" w:lineRule="exact"/>
        <w:ind w:firstLine="480"/>
        <w:rPr>
          <w:bCs/>
          <w:color w:val="000000"/>
          <w:sz w:val="24"/>
          <w:szCs w:val="21"/>
        </w:rPr>
      </w:pPr>
      <w:r>
        <w:rPr>
          <w:rFonts w:hint="eastAsia"/>
          <w:bCs/>
          <w:color w:val="000000"/>
          <w:sz w:val="24"/>
          <w:szCs w:val="21"/>
        </w:rPr>
        <w:t>（1）响应文件中报价一览表内容与响应文件中相应内容不一致的，以报价一览表为准。</w:t>
      </w:r>
    </w:p>
    <w:p w14:paraId="44B4DC48">
      <w:pPr>
        <w:spacing w:line="460" w:lineRule="exact"/>
        <w:ind w:firstLine="480"/>
        <w:rPr>
          <w:bCs/>
          <w:color w:val="000000"/>
          <w:sz w:val="24"/>
          <w:szCs w:val="21"/>
        </w:rPr>
      </w:pPr>
      <w:r>
        <w:rPr>
          <w:rFonts w:hint="eastAsia"/>
          <w:bCs/>
          <w:color w:val="000000"/>
          <w:sz w:val="24"/>
          <w:szCs w:val="21"/>
        </w:rPr>
        <w:t>（2）大写金额和小写金额不一致的，以大写金额为准。</w:t>
      </w:r>
    </w:p>
    <w:p w14:paraId="555B8162">
      <w:pPr>
        <w:spacing w:line="460" w:lineRule="exact"/>
        <w:ind w:firstLine="480"/>
        <w:rPr>
          <w:bCs/>
          <w:color w:val="000000"/>
          <w:sz w:val="24"/>
          <w:szCs w:val="21"/>
        </w:rPr>
      </w:pPr>
      <w:r>
        <w:rPr>
          <w:rFonts w:hint="eastAsia"/>
          <w:bCs/>
          <w:color w:val="000000"/>
          <w:sz w:val="24"/>
          <w:szCs w:val="21"/>
        </w:rPr>
        <w:t>（3）单价金额小数点或者百分比有明显错位的，以报价一览表的总价为准，并修改单价。</w:t>
      </w:r>
    </w:p>
    <w:p w14:paraId="2FDDF800">
      <w:pPr>
        <w:spacing w:line="460" w:lineRule="exact"/>
        <w:ind w:firstLine="480"/>
        <w:rPr>
          <w:rFonts w:hint="eastAsia"/>
          <w:bCs/>
          <w:color w:val="000000"/>
          <w:sz w:val="24"/>
          <w:szCs w:val="21"/>
        </w:rPr>
      </w:pPr>
      <w:r>
        <w:rPr>
          <w:rFonts w:hint="eastAsia"/>
          <w:bCs/>
          <w:color w:val="000000"/>
          <w:sz w:val="24"/>
          <w:szCs w:val="21"/>
        </w:rPr>
        <w:t>（4）总价金额与按单价汇总金额不一致的，以单价金额计算结果为准。</w:t>
      </w:r>
    </w:p>
    <w:p w14:paraId="74655BD9">
      <w:pPr>
        <w:spacing w:line="460" w:lineRule="exact"/>
        <w:ind w:firstLine="720"/>
        <w:rPr>
          <w:rFonts w:hint="eastAsia"/>
          <w:bCs/>
          <w:color w:val="000000"/>
          <w:sz w:val="24"/>
          <w:szCs w:val="21"/>
        </w:rPr>
      </w:pPr>
      <w:r>
        <w:rPr>
          <w:rFonts w:hint="eastAsia"/>
          <w:bCs/>
          <w:color w:val="000000"/>
          <w:sz w:val="24"/>
          <w:szCs w:val="21"/>
        </w:rPr>
        <w:t>同时出现两种以上错误的，按照前款规定的顺序修正。</w:t>
      </w:r>
    </w:p>
    <w:p w14:paraId="11B86A78">
      <w:pPr>
        <w:spacing w:line="440" w:lineRule="exact"/>
        <w:ind w:firstLine="480"/>
        <w:rPr>
          <w:rFonts w:hint="eastAsia"/>
          <w:color w:val="000000"/>
          <w:sz w:val="24"/>
          <w:szCs w:val="24"/>
        </w:rPr>
      </w:pPr>
      <w:r>
        <w:rPr>
          <w:rFonts w:hint="eastAsia"/>
          <w:color w:val="000000"/>
          <w:sz w:val="24"/>
          <w:szCs w:val="24"/>
        </w:rPr>
        <w:t>24.5评委会将按上述修正错误的方法调整响应文件中的报价价格，并通过苏采云系统告知供应商，调整后的价格应对供应商具有约束力。如果供应商不接受修正后的价格，则其投标将被拒绝。</w:t>
      </w:r>
    </w:p>
    <w:p w14:paraId="0C011B74">
      <w:pPr>
        <w:keepNext/>
        <w:keepLines/>
        <w:spacing w:line="440" w:lineRule="exact"/>
        <w:ind w:firstLine="138"/>
        <w:rPr>
          <w:rFonts w:hint="eastAsia"/>
          <w:b/>
          <w:color w:val="000000"/>
          <w:sz w:val="28"/>
          <w:szCs w:val="28"/>
        </w:rPr>
      </w:pPr>
      <w:r>
        <w:rPr>
          <w:rFonts w:hint="eastAsia"/>
          <w:b/>
          <w:color w:val="000000"/>
          <w:sz w:val="28"/>
          <w:szCs w:val="28"/>
        </w:rPr>
        <w:t>25、未实质性响应磋商文件的情形和废标条款</w:t>
      </w:r>
    </w:p>
    <w:p w14:paraId="3605D9EA">
      <w:pPr>
        <w:spacing w:line="440" w:lineRule="exact"/>
        <w:ind w:firstLine="480"/>
        <w:rPr>
          <w:rFonts w:hint="eastAsia"/>
          <w:color w:val="000000"/>
          <w:sz w:val="24"/>
          <w:szCs w:val="24"/>
        </w:rPr>
      </w:pPr>
      <w:r>
        <w:rPr>
          <w:rFonts w:hint="eastAsia"/>
          <w:color w:val="000000"/>
          <w:sz w:val="24"/>
          <w:szCs w:val="24"/>
        </w:rPr>
        <w:t>25.1未实质性响应磋商文件的情形</w:t>
      </w:r>
    </w:p>
    <w:p w14:paraId="5DF3D57A">
      <w:pPr>
        <w:spacing w:line="440" w:lineRule="exact"/>
        <w:ind w:firstLine="720"/>
        <w:rPr>
          <w:rFonts w:hint="eastAsia"/>
          <w:color w:val="000000"/>
          <w:sz w:val="24"/>
          <w:szCs w:val="24"/>
        </w:rPr>
      </w:pPr>
      <w:r>
        <w:rPr>
          <w:rFonts w:hint="eastAsia"/>
          <w:color w:val="000000"/>
          <w:sz w:val="24"/>
          <w:szCs w:val="24"/>
        </w:rPr>
        <w:t>25.1.1供应商在苏采云系统规定的时间内未成功解密电子响应文件的。</w:t>
      </w:r>
    </w:p>
    <w:p w14:paraId="66BB83CB">
      <w:pPr>
        <w:spacing w:line="440" w:lineRule="exact"/>
        <w:ind w:firstLine="720"/>
        <w:rPr>
          <w:rFonts w:hint="eastAsia"/>
          <w:color w:val="000000"/>
          <w:sz w:val="24"/>
          <w:szCs w:val="24"/>
        </w:rPr>
      </w:pPr>
      <w:r>
        <w:rPr>
          <w:rFonts w:hint="eastAsia"/>
          <w:color w:val="000000"/>
          <w:sz w:val="24"/>
          <w:szCs w:val="24"/>
        </w:rPr>
        <w:t>25.1.2供应商未按照磋商文件要求上传电子响应文件的。</w:t>
      </w:r>
    </w:p>
    <w:p w14:paraId="6E5D2DC9">
      <w:pPr>
        <w:spacing w:line="440" w:lineRule="exact"/>
        <w:ind w:firstLine="720"/>
        <w:rPr>
          <w:rFonts w:hint="eastAsia"/>
          <w:color w:val="000000"/>
          <w:sz w:val="24"/>
          <w:szCs w:val="24"/>
        </w:rPr>
      </w:pPr>
      <w:r>
        <w:rPr>
          <w:rFonts w:hint="eastAsia"/>
          <w:color w:val="000000"/>
          <w:sz w:val="24"/>
          <w:szCs w:val="24"/>
        </w:rPr>
        <w:t>25.1.3同一供应商提交两个（含两个）以上不同的响应文件或者最后报价的。</w:t>
      </w:r>
    </w:p>
    <w:p w14:paraId="576F235C">
      <w:pPr>
        <w:spacing w:line="440" w:lineRule="exact"/>
        <w:ind w:firstLine="720"/>
        <w:rPr>
          <w:rFonts w:hint="eastAsia"/>
          <w:color w:val="000000"/>
          <w:sz w:val="24"/>
          <w:szCs w:val="24"/>
        </w:rPr>
      </w:pPr>
      <w:r>
        <w:rPr>
          <w:rFonts w:hint="eastAsia"/>
          <w:color w:val="000000"/>
          <w:sz w:val="24"/>
          <w:szCs w:val="24"/>
        </w:rPr>
        <w:t>25.1.4供应商不具备磋商文件中规定资格要求的。</w:t>
      </w:r>
    </w:p>
    <w:p w14:paraId="65DC4FFF">
      <w:pPr>
        <w:spacing w:line="440" w:lineRule="exact"/>
        <w:ind w:firstLine="720"/>
        <w:rPr>
          <w:rFonts w:hint="eastAsia"/>
          <w:color w:val="000000"/>
          <w:sz w:val="24"/>
          <w:szCs w:val="24"/>
        </w:rPr>
      </w:pPr>
      <w:r>
        <w:rPr>
          <w:rFonts w:hint="eastAsia"/>
          <w:color w:val="000000"/>
          <w:sz w:val="24"/>
          <w:szCs w:val="24"/>
        </w:rPr>
        <w:t>25.1.5供应商的最后报价超过了采购预算</w:t>
      </w:r>
      <w:r>
        <w:rPr>
          <w:rFonts w:cs="宋体"/>
          <w:color w:val="000000"/>
          <w:sz w:val="24"/>
        </w:rPr>
        <w:t>或最高限价的</w:t>
      </w:r>
      <w:r>
        <w:rPr>
          <w:rFonts w:hint="eastAsia"/>
          <w:color w:val="000000"/>
          <w:sz w:val="24"/>
          <w:szCs w:val="24"/>
        </w:rPr>
        <w:t>。</w:t>
      </w:r>
    </w:p>
    <w:p w14:paraId="0334D18D">
      <w:pPr>
        <w:spacing w:line="440" w:lineRule="exact"/>
        <w:ind w:firstLine="720"/>
        <w:rPr>
          <w:rFonts w:hint="eastAsia"/>
          <w:color w:val="000000"/>
          <w:sz w:val="24"/>
          <w:szCs w:val="24"/>
        </w:rPr>
      </w:pPr>
      <w:r>
        <w:rPr>
          <w:rFonts w:hint="eastAsia"/>
          <w:color w:val="000000"/>
          <w:sz w:val="24"/>
          <w:szCs w:val="24"/>
        </w:rPr>
        <w:t>25.1.6未通过符合性审查的。</w:t>
      </w:r>
    </w:p>
    <w:p w14:paraId="00A2E592">
      <w:pPr>
        <w:spacing w:line="440" w:lineRule="exact"/>
        <w:ind w:firstLine="720"/>
        <w:rPr>
          <w:rFonts w:hint="eastAsia" w:eastAsia="宋体"/>
          <w:i/>
          <w:iCs/>
          <w:color w:val="000000"/>
          <w:sz w:val="24"/>
          <w:szCs w:val="24"/>
          <w:u w:val="single"/>
          <w:lang w:eastAsia="zh-CN"/>
        </w:rPr>
      </w:pPr>
      <w:r>
        <w:rPr>
          <w:rFonts w:hint="eastAsia"/>
          <w:color w:val="000000"/>
          <w:sz w:val="24"/>
          <w:szCs w:val="24"/>
        </w:rPr>
        <w:t>25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w:t>
      </w:r>
      <w:r>
        <w:rPr>
          <w:color w:val="000000"/>
          <w:sz w:val="24"/>
          <w:szCs w:val="24"/>
        </w:rPr>
        <w:t>不符合磋商文件中规定的实质性要求和条件的</w:t>
      </w:r>
      <w:r>
        <w:rPr>
          <w:rFonts w:hint="eastAsia"/>
          <w:color w:val="000000"/>
          <w:sz w:val="24"/>
          <w:szCs w:val="24"/>
          <w:lang w:eastAsia="zh-CN"/>
        </w:rPr>
        <w:t>。</w:t>
      </w:r>
      <w:r>
        <w:rPr>
          <w:i/>
          <w:iCs/>
          <w:color w:val="000000"/>
          <w:sz w:val="24"/>
          <w:szCs w:val="24"/>
          <w:u w:val="single"/>
        </w:rPr>
        <w:t>（本磋商文件中斜体且有下划线部分为实质性要求和条件）。</w:t>
      </w:r>
    </w:p>
    <w:p w14:paraId="28AD9A30">
      <w:pPr>
        <w:spacing w:line="440" w:lineRule="exact"/>
        <w:ind w:firstLine="720"/>
        <w:rPr>
          <w:color w:val="000000"/>
          <w:sz w:val="24"/>
          <w:szCs w:val="24"/>
        </w:rPr>
      </w:pPr>
      <w:r>
        <w:rPr>
          <w:color w:val="000000"/>
          <w:sz w:val="24"/>
          <w:szCs w:val="24"/>
        </w:rPr>
        <w:t>2</w:t>
      </w:r>
      <w:r>
        <w:rPr>
          <w:rFonts w:hint="eastAsia"/>
          <w:color w:val="000000"/>
          <w:sz w:val="24"/>
          <w:szCs w:val="24"/>
        </w:rPr>
        <w:t>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w:t>
      </w:r>
      <w:r>
        <w:rPr>
          <w:color w:val="000000"/>
          <w:sz w:val="24"/>
          <w:szCs w:val="24"/>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136961B">
      <w:pPr>
        <w:spacing w:line="440" w:lineRule="exact"/>
        <w:ind w:firstLine="720"/>
        <w:rPr>
          <w:sz w:val="24"/>
          <w:szCs w:val="24"/>
        </w:rPr>
      </w:pPr>
      <w:r>
        <w:rPr>
          <w:rFonts w:hint="eastAsia"/>
          <w:color w:val="000000"/>
          <w:sz w:val="24"/>
          <w:szCs w:val="24"/>
        </w:rPr>
        <w:t>25.1.9</w:t>
      </w:r>
      <w:r>
        <w:rPr>
          <w:color w:val="000000"/>
          <w:sz w:val="24"/>
          <w:szCs w:val="24"/>
        </w:rPr>
        <w:t>响应文件含有采购人不能接受的附加条件的。</w:t>
      </w:r>
    </w:p>
    <w:p w14:paraId="784EF23B">
      <w:pPr>
        <w:spacing w:line="440" w:lineRule="exact"/>
        <w:ind w:firstLine="720"/>
        <w:rPr>
          <w:rFonts w:hint="eastAsia"/>
          <w:bCs/>
          <w:color w:val="000000"/>
          <w:sz w:val="24"/>
          <w:szCs w:val="24"/>
        </w:rPr>
      </w:pPr>
      <w:r>
        <w:rPr>
          <w:rFonts w:hint="eastAsia"/>
          <w:bCs/>
          <w:color w:val="000000"/>
          <w:sz w:val="24"/>
          <w:szCs w:val="24"/>
        </w:rPr>
        <w:t>25.1.</w:t>
      </w:r>
      <w:r>
        <w:rPr>
          <w:bCs/>
          <w:color w:val="000000"/>
          <w:sz w:val="24"/>
          <w:szCs w:val="24"/>
        </w:rPr>
        <w:t>10</w:t>
      </w:r>
      <w:r>
        <w:rPr>
          <w:rFonts w:hint="eastAsia"/>
          <w:bCs/>
          <w:color w:val="000000"/>
          <w:sz w:val="24"/>
          <w:szCs w:val="24"/>
        </w:rPr>
        <w:t>评标委员会认为供应商的报价明显低于其他通过符合性审查供应商的报价，有可能影响产品质量或者不能诚信履约的，将通过</w:t>
      </w:r>
      <w:r>
        <w:rPr>
          <w:rFonts w:hint="eastAsia"/>
          <w:color w:val="000000"/>
          <w:sz w:val="24"/>
          <w:szCs w:val="24"/>
        </w:rPr>
        <w:t>苏采云系统</w:t>
      </w:r>
      <w:r>
        <w:rPr>
          <w:rFonts w:hint="eastAsia"/>
          <w:bCs/>
          <w:color w:val="000000"/>
          <w:sz w:val="24"/>
          <w:szCs w:val="24"/>
        </w:rPr>
        <w:t>要求其在合理的时间内提供说明，必要时提交相关证明材料；供应商不能证明其报价合理性的，评标委员会应当将其作为无效投标处理。</w:t>
      </w:r>
    </w:p>
    <w:p w14:paraId="4A10D969">
      <w:pPr>
        <w:spacing w:line="440" w:lineRule="exact"/>
        <w:ind w:firstLine="720"/>
        <w:rPr>
          <w:sz w:val="24"/>
          <w:szCs w:val="24"/>
        </w:rPr>
      </w:pPr>
      <w:r>
        <w:rPr>
          <w:rFonts w:hint="eastAsia"/>
          <w:color w:val="000000"/>
          <w:sz w:val="24"/>
          <w:szCs w:val="24"/>
        </w:rPr>
        <w:t>25.1.11</w:t>
      </w:r>
      <w:r>
        <w:rPr>
          <w:color w:val="000000"/>
          <w:sz w:val="24"/>
          <w:szCs w:val="24"/>
        </w:rPr>
        <w:t>响应文件未按照磋商文件要求加盖CA电子公章的。</w:t>
      </w:r>
    </w:p>
    <w:p w14:paraId="53895DC4">
      <w:pPr>
        <w:spacing w:line="440" w:lineRule="exact"/>
        <w:ind w:firstLine="720"/>
        <w:rPr>
          <w:sz w:val="24"/>
          <w:szCs w:val="24"/>
        </w:rPr>
      </w:pPr>
      <w:r>
        <w:rPr>
          <w:rFonts w:hint="eastAsia"/>
          <w:color w:val="000000"/>
          <w:sz w:val="24"/>
          <w:szCs w:val="24"/>
        </w:rPr>
        <w:t>25.1.12</w:t>
      </w:r>
      <w:r>
        <w:rPr>
          <w:color w:val="000000"/>
          <w:sz w:val="24"/>
          <w:szCs w:val="24"/>
        </w:rPr>
        <w:t>未实质性响应磋商文件的响应文件按无效响应处理。</w:t>
      </w:r>
    </w:p>
    <w:p w14:paraId="084189EA">
      <w:pPr>
        <w:spacing w:line="440" w:lineRule="exact"/>
        <w:ind w:firstLine="720"/>
        <w:rPr>
          <w:sz w:val="24"/>
          <w:szCs w:val="24"/>
        </w:rPr>
      </w:pPr>
      <w:r>
        <w:rPr>
          <w:rFonts w:hint="eastAsia"/>
          <w:color w:val="000000"/>
          <w:sz w:val="24"/>
          <w:szCs w:val="24"/>
        </w:rPr>
        <w:t>25.1.13</w:t>
      </w:r>
      <w:r>
        <w:rPr>
          <w:color w:val="000000"/>
          <w:sz w:val="24"/>
          <w:szCs w:val="24"/>
        </w:rPr>
        <w:t>如果响应文件实质上没有响应磋商文件的要求，磋商小组将予以拒绝，供应商不得通过修改或撤销不合要求的偏离或保留而使其成为实质性响应的文件。</w:t>
      </w:r>
    </w:p>
    <w:p w14:paraId="7B662FAA">
      <w:pPr>
        <w:spacing w:line="440" w:lineRule="exact"/>
        <w:ind w:firstLine="720"/>
        <w:rPr>
          <w:rFonts w:hint="eastAsia"/>
          <w:color w:val="000000"/>
          <w:sz w:val="24"/>
          <w:szCs w:val="24"/>
        </w:rPr>
      </w:pPr>
      <w:r>
        <w:rPr>
          <w:rFonts w:hint="eastAsia"/>
          <w:color w:val="000000"/>
          <w:sz w:val="24"/>
          <w:szCs w:val="24"/>
        </w:rPr>
        <w:t>25.1.14</w:t>
      </w:r>
      <w:r>
        <w:rPr>
          <w:color w:val="000000"/>
          <w:sz w:val="24"/>
          <w:szCs w:val="24"/>
        </w:rPr>
        <w:t>供应商在项目评审全过程中应保持通讯畅通，并安排专人与代理机构及磋商小组联系。</w:t>
      </w:r>
    </w:p>
    <w:p w14:paraId="6BFA9BF6">
      <w:pPr>
        <w:spacing w:line="440" w:lineRule="exact"/>
        <w:ind w:firstLine="480"/>
        <w:rPr>
          <w:rFonts w:hint="eastAsia"/>
          <w:color w:val="000000"/>
          <w:sz w:val="24"/>
          <w:szCs w:val="24"/>
        </w:rPr>
      </w:pPr>
      <w:r>
        <w:rPr>
          <w:rFonts w:hint="eastAsia"/>
          <w:color w:val="000000"/>
          <w:sz w:val="24"/>
          <w:szCs w:val="24"/>
        </w:rPr>
        <w:t>25.2废标条款</w:t>
      </w:r>
    </w:p>
    <w:p w14:paraId="5B1DFE33">
      <w:pPr>
        <w:spacing w:line="440" w:lineRule="exact"/>
        <w:ind w:firstLine="720"/>
        <w:rPr>
          <w:rFonts w:hint="eastAsia"/>
          <w:color w:val="000000"/>
          <w:sz w:val="24"/>
          <w:szCs w:val="24"/>
        </w:rPr>
      </w:pPr>
      <w:r>
        <w:rPr>
          <w:rFonts w:hint="eastAsia"/>
          <w:color w:val="000000"/>
          <w:sz w:val="24"/>
          <w:szCs w:val="24"/>
        </w:rPr>
        <w:t>25.2.1符合专业条件的供应商或者对磋商文件作实质响应的供应商不足三家的。</w:t>
      </w:r>
    </w:p>
    <w:p w14:paraId="587647BC">
      <w:pPr>
        <w:spacing w:line="440" w:lineRule="exact"/>
        <w:ind w:firstLine="720"/>
        <w:rPr>
          <w:rFonts w:hint="eastAsia"/>
          <w:color w:val="000000"/>
          <w:sz w:val="24"/>
          <w:szCs w:val="24"/>
        </w:rPr>
      </w:pPr>
      <w:r>
        <w:rPr>
          <w:rFonts w:hint="eastAsia"/>
          <w:color w:val="000000"/>
          <w:sz w:val="24"/>
          <w:szCs w:val="24"/>
        </w:rPr>
        <w:t>25.2.2出现影响采购公正的违法、违规行为的。</w:t>
      </w:r>
    </w:p>
    <w:p w14:paraId="73B1441B">
      <w:pPr>
        <w:spacing w:line="440" w:lineRule="exact"/>
        <w:ind w:firstLine="720"/>
        <w:rPr>
          <w:rFonts w:hint="eastAsia"/>
          <w:color w:val="000000"/>
          <w:sz w:val="24"/>
          <w:szCs w:val="24"/>
        </w:rPr>
      </w:pPr>
      <w:r>
        <w:rPr>
          <w:rFonts w:hint="eastAsia"/>
          <w:color w:val="000000"/>
          <w:sz w:val="24"/>
          <w:szCs w:val="24"/>
        </w:rPr>
        <w:t>25.2.3因重大变故，采购任务取消的。</w:t>
      </w:r>
    </w:p>
    <w:p w14:paraId="19716894">
      <w:pPr>
        <w:spacing w:line="440" w:lineRule="exact"/>
        <w:ind w:firstLine="720"/>
        <w:rPr>
          <w:color w:val="000000"/>
          <w:sz w:val="24"/>
          <w:szCs w:val="24"/>
        </w:rPr>
      </w:pPr>
      <w:r>
        <w:rPr>
          <w:rFonts w:hint="eastAsia"/>
          <w:color w:val="000000"/>
          <w:sz w:val="24"/>
          <w:szCs w:val="24"/>
        </w:rPr>
        <w:t>25.2.4评标委员会认定磋商文件存在歧义、重大缺陷导致评审工作无法进行。</w:t>
      </w:r>
    </w:p>
    <w:p w14:paraId="1DFEC5F7">
      <w:pPr>
        <w:spacing w:line="440" w:lineRule="exact"/>
        <w:ind w:firstLine="720"/>
        <w:rPr>
          <w:rFonts w:hint="eastAsia"/>
          <w:color w:val="000000"/>
          <w:sz w:val="24"/>
          <w:szCs w:val="24"/>
        </w:rPr>
      </w:pPr>
      <w:r>
        <w:rPr>
          <w:rFonts w:hint="eastAsia"/>
          <w:color w:val="000000"/>
          <w:sz w:val="24"/>
          <w:szCs w:val="24"/>
        </w:rPr>
        <w:t>25.2.5 因苏采云系统</w:t>
      </w:r>
      <w:r>
        <w:rPr>
          <w:color w:val="000000"/>
          <w:sz w:val="24"/>
          <w:szCs w:val="24"/>
        </w:rPr>
        <w:t>系统故障原因造成开标不成功</w:t>
      </w:r>
      <w:r>
        <w:rPr>
          <w:rFonts w:hint="eastAsia"/>
          <w:color w:val="000000"/>
          <w:sz w:val="24"/>
          <w:szCs w:val="24"/>
        </w:rPr>
        <w:t>的</w:t>
      </w:r>
      <w:r>
        <w:rPr>
          <w:color w:val="000000"/>
          <w:sz w:val="24"/>
          <w:szCs w:val="24"/>
        </w:rPr>
        <w:t>。</w:t>
      </w:r>
    </w:p>
    <w:p w14:paraId="42EA8B4E">
      <w:pPr>
        <w:spacing w:line="440" w:lineRule="exact"/>
        <w:ind w:firstLine="720"/>
        <w:rPr>
          <w:rFonts w:hint="eastAsia"/>
          <w:color w:val="000000"/>
          <w:sz w:val="24"/>
          <w:szCs w:val="24"/>
        </w:rPr>
      </w:pPr>
      <w:r>
        <w:rPr>
          <w:rFonts w:hint="eastAsia"/>
          <w:color w:val="000000"/>
          <w:sz w:val="24"/>
          <w:szCs w:val="24"/>
        </w:rPr>
        <w:t>25.2.6</w:t>
      </w:r>
      <w:r>
        <w:rPr>
          <w:rFonts w:cs="宋体"/>
          <w:color w:val="000000"/>
          <w:sz w:val="24"/>
        </w:rPr>
        <w:t>响应文件接受截止时间结束后参加磋商的供应商不足</w:t>
      </w:r>
      <w:r>
        <w:rPr>
          <w:rFonts w:hint="eastAsia"/>
          <w:color w:val="000000"/>
          <w:sz w:val="24"/>
          <w:szCs w:val="24"/>
        </w:rPr>
        <w:t>三家的处理。</w:t>
      </w:r>
    </w:p>
    <w:p w14:paraId="422E5B9D">
      <w:pPr>
        <w:spacing w:line="440" w:lineRule="exact"/>
        <w:ind w:firstLine="720"/>
        <w:rPr>
          <w:rFonts w:hint="eastAsia"/>
          <w:color w:val="000000"/>
          <w:sz w:val="24"/>
          <w:szCs w:val="24"/>
        </w:rPr>
      </w:pPr>
      <w:r>
        <w:rPr>
          <w:rFonts w:hint="eastAsia"/>
          <w:color w:val="000000"/>
          <w:sz w:val="24"/>
          <w:szCs w:val="24"/>
        </w:rPr>
        <w:t>25.2.7如出现</w:t>
      </w:r>
      <w:r>
        <w:rPr>
          <w:rFonts w:cs="宋体"/>
          <w:color w:val="000000"/>
          <w:sz w:val="24"/>
        </w:rPr>
        <w:t>接受截止时间</w:t>
      </w:r>
      <w:r>
        <w:rPr>
          <w:rFonts w:hint="eastAsia"/>
          <w:color w:val="000000"/>
          <w:sz w:val="24"/>
          <w:szCs w:val="24"/>
        </w:rPr>
        <w:t>结束后参加的供应商或者在评标期间对磋商文件做出实质响应的供应商不足三家情况，按政府采购相关规定执行。</w:t>
      </w:r>
    </w:p>
    <w:p w14:paraId="3774BF64">
      <w:pPr>
        <w:keepNext/>
        <w:keepLines/>
        <w:spacing w:line="440" w:lineRule="exact"/>
        <w:ind w:firstLine="138"/>
        <w:rPr>
          <w:rFonts w:hint="eastAsia"/>
          <w:b/>
          <w:color w:val="000000"/>
          <w:sz w:val="28"/>
          <w:szCs w:val="28"/>
        </w:rPr>
      </w:pPr>
      <w:r>
        <w:rPr>
          <w:rFonts w:hint="eastAsia"/>
          <w:b/>
          <w:color w:val="000000"/>
          <w:sz w:val="28"/>
          <w:szCs w:val="28"/>
        </w:rPr>
        <w:t>26、磋商程序及评审方法和评审标准</w:t>
      </w:r>
    </w:p>
    <w:p w14:paraId="0F0B77AB">
      <w:pPr>
        <w:spacing w:line="440" w:lineRule="exact"/>
        <w:ind w:firstLine="480"/>
        <w:rPr>
          <w:rFonts w:hint="eastAsia"/>
          <w:color w:val="000000"/>
          <w:sz w:val="24"/>
          <w:szCs w:val="24"/>
        </w:rPr>
      </w:pPr>
      <w:r>
        <w:rPr>
          <w:rFonts w:hint="eastAsia"/>
          <w:color w:val="000000"/>
          <w:sz w:val="24"/>
          <w:szCs w:val="24"/>
        </w:rPr>
        <w:t>26.1磋商程序</w:t>
      </w:r>
    </w:p>
    <w:p w14:paraId="183C5EDE">
      <w:pPr>
        <w:spacing w:line="440" w:lineRule="exact"/>
        <w:ind w:firstLine="720"/>
        <w:rPr>
          <w:rFonts w:hint="eastAsia"/>
          <w:sz w:val="24"/>
          <w:szCs w:val="24"/>
        </w:rPr>
      </w:pPr>
      <w:r>
        <w:rPr>
          <w:rFonts w:hint="eastAsia"/>
          <w:sz w:val="24"/>
          <w:szCs w:val="24"/>
        </w:rPr>
        <w:t>26.1.1磋商小组审查供应商解密的响应文件。</w:t>
      </w:r>
    </w:p>
    <w:p w14:paraId="33D307A0">
      <w:pPr>
        <w:spacing w:line="440" w:lineRule="exact"/>
        <w:ind w:firstLine="720"/>
        <w:rPr>
          <w:rFonts w:hint="eastAsia"/>
          <w:sz w:val="24"/>
          <w:szCs w:val="24"/>
        </w:rPr>
      </w:pPr>
      <w:r>
        <w:rPr>
          <w:rFonts w:hint="eastAsia"/>
          <w:sz w:val="24"/>
          <w:szCs w:val="24"/>
        </w:rPr>
        <w:t>26.1.2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3DB8E97">
      <w:pPr>
        <w:spacing w:line="440" w:lineRule="exact"/>
        <w:ind w:firstLine="720"/>
        <w:rPr>
          <w:rFonts w:hint="eastAsia"/>
          <w:sz w:val="24"/>
          <w:szCs w:val="24"/>
        </w:rPr>
      </w:pPr>
      <w:r>
        <w:rPr>
          <w:rFonts w:hint="eastAsia"/>
          <w:sz w:val="24"/>
          <w:szCs w:val="24"/>
        </w:rPr>
        <w:t>26.1.3磋商小组要求供应商澄清、说明或者更正响应文件应当以书面形式做出。供应商的澄清、说明或者更正应当由其单位加盖电子公章。</w:t>
      </w:r>
    </w:p>
    <w:p w14:paraId="574EB824">
      <w:pPr>
        <w:pStyle w:val="14"/>
        <w:spacing w:line="440" w:lineRule="exact"/>
        <w:rPr>
          <w:rFonts w:hint="eastAsia"/>
          <w:b/>
          <w:sz w:val="24"/>
          <w:szCs w:val="24"/>
        </w:rPr>
      </w:pPr>
      <w:r>
        <w:rPr>
          <w:rFonts w:hint="eastAsia"/>
          <w:b/>
          <w:sz w:val="24"/>
          <w:szCs w:val="24"/>
        </w:rPr>
        <w:t>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381F9A82">
      <w:pPr>
        <w:spacing w:line="440" w:lineRule="exact"/>
        <w:ind w:firstLine="720"/>
        <w:rPr>
          <w:rFonts w:hint="eastAsia"/>
          <w:sz w:val="24"/>
          <w:szCs w:val="24"/>
        </w:rPr>
      </w:pPr>
      <w:r>
        <w:rPr>
          <w:rFonts w:hint="eastAsia"/>
          <w:sz w:val="24"/>
          <w:szCs w:val="24"/>
        </w:rPr>
        <w:t>26.1.4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14:paraId="11FD4F10">
      <w:pPr>
        <w:spacing w:line="440" w:lineRule="exact"/>
        <w:ind w:firstLine="720"/>
        <w:rPr>
          <w:rFonts w:hint="eastAsia"/>
          <w:sz w:val="24"/>
          <w:szCs w:val="24"/>
        </w:rPr>
      </w:pPr>
      <w:r>
        <w:rPr>
          <w:rFonts w:hint="eastAsia"/>
          <w:sz w:val="24"/>
          <w:szCs w:val="24"/>
        </w:rPr>
        <w:t>26.1.5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5CB47CCB">
      <w:pPr>
        <w:spacing w:line="440" w:lineRule="exact"/>
        <w:ind w:firstLine="720"/>
        <w:rPr>
          <w:rFonts w:hint="eastAsia"/>
          <w:sz w:val="24"/>
          <w:szCs w:val="24"/>
        </w:rPr>
      </w:pPr>
      <w:r>
        <w:rPr>
          <w:rFonts w:hint="eastAsia"/>
          <w:sz w:val="24"/>
          <w:szCs w:val="24"/>
        </w:rPr>
        <w:t>26.1.6磋商结束后，磋商小组将在苏采云系统向所有实质性响应的供应商发布最后报价要求函及最后报价格式表，要求所有实质性响应的供应商在规定时间内提交最后报价。</w:t>
      </w:r>
    </w:p>
    <w:p w14:paraId="28810994">
      <w:pPr>
        <w:spacing w:line="440" w:lineRule="exact"/>
        <w:ind w:firstLine="720"/>
        <w:rPr>
          <w:rFonts w:hint="eastAsia"/>
          <w:sz w:val="24"/>
          <w:szCs w:val="24"/>
        </w:rPr>
      </w:pPr>
      <w:r>
        <w:rPr>
          <w:rFonts w:hint="eastAsia"/>
          <w:sz w:val="24"/>
          <w:szCs w:val="24"/>
        </w:rPr>
        <w:t>26.1.7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6BF48A95">
      <w:pPr>
        <w:pStyle w:val="14"/>
        <w:spacing w:line="440" w:lineRule="exact"/>
        <w:ind w:firstLine="422"/>
        <w:rPr>
          <w:rFonts w:hint="eastAsia"/>
          <w:b/>
          <w:sz w:val="24"/>
          <w:szCs w:val="24"/>
        </w:rPr>
      </w:pPr>
      <w:r>
        <w:rPr>
          <w:rFonts w:hint="eastAsia"/>
          <w:b/>
          <w:sz w:val="24"/>
          <w:szCs w:val="24"/>
        </w:rPr>
        <w:t>注：已提交响应文件的供应商，在提交最后报价之前，可以根据磋商情况退出磋商，并在苏采云系统中提交“退出磋商函”并加盖CA电子公章。</w:t>
      </w:r>
    </w:p>
    <w:p w14:paraId="4465CB7B">
      <w:pPr>
        <w:pStyle w:val="14"/>
        <w:spacing w:line="440" w:lineRule="exact"/>
        <w:ind w:firstLine="422"/>
        <w:rPr>
          <w:rFonts w:hint="eastAsia"/>
          <w:b/>
          <w:sz w:val="24"/>
          <w:szCs w:val="24"/>
        </w:rPr>
      </w:pPr>
      <w:r>
        <w:rPr>
          <w:rFonts w:hint="eastAsia"/>
          <w:b/>
          <w:sz w:val="24"/>
          <w:szCs w:val="24"/>
        </w:rPr>
        <w:t>进入项目评审流程后，建议各供应商法定代表人或授权委托人始终保持通讯顺畅，时刻关注不见面开标大厅，不离开不见面开标大厅。</w:t>
      </w:r>
    </w:p>
    <w:p w14:paraId="4CB2212A">
      <w:pPr>
        <w:spacing w:line="440" w:lineRule="exact"/>
        <w:ind w:firstLine="720"/>
        <w:rPr>
          <w:sz w:val="24"/>
          <w:szCs w:val="24"/>
        </w:rPr>
      </w:pPr>
      <w:r>
        <w:rPr>
          <w:rFonts w:hint="eastAsia"/>
          <w:sz w:val="24"/>
          <w:szCs w:val="24"/>
        </w:rPr>
        <w:t>26</w:t>
      </w:r>
      <w:r>
        <w:rPr>
          <w:sz w:val="24"/>
          <w:szCs w:val="24"/>
        </w:rPr>
        <w:t>.1.8经磋商确定最终采购需求和提交最后报价的供应商后，由磋商小组采用综合评分法对提交最后报价的供应商的响应文件和最后报价进行综合评分。</w:t>
      </w:r>
    </w:p>
    <w:p w14:paraId="7F985ADB">
      <w:pPr>
        <w:spacing w:line="440" w:lineRule="exact"/>
        <w:ind w:firstLine="720"/>
        <w:rPr>
          <w:sz w:val="24"/>
          <w:szCs w:val="24"/>
        </w:rPr>
      </w:pPr>
      <w:r>
        <w:rPr>
          <w:rFonts w:hint="eastAsia"/>
          <w:sz w:val="24"/>
          <w:szCs w:val="24"/>
        </w:rPr>
        <w:t>26</w:t>
      </w:r>
      <w:r>
        <w:rPr>
          <w:sz w:val="24"/>
          <w:szCs w:val="24"/>
        </w:rPr>
        <w:t>.1.9磋商小组根据磋商成交原则确定成交供应商，并将结果通知所有参加磋商的供应商。</w:t>
      </w:r>
    </w:p>
    <w:p w14:paraId="3CD8FD4E">
      <w:pPr>
        <w:spacing w:line="440" w:lineRule="exact"/>
        <w:ind w:firstLine="720"/>
        <w:rPr>
          <w:sz w:val="24"/>
          <w:szCs w:val="24"/>
        </w:rPr>
      </w:pPr>
      <w:r>
        <w:rPr>
          <w:rFonts w:hint="eastAsia"/>
          <w:sz w:val="24"/>
          <w:szCs w:val="24"/>
        </w:rPr>
        <w:t>26</w:t>
      </w:r>
      <w:r>
        <w:rPr>
          <w:sz w:val="24"/>
          <w:szCs w:val="24"/>
        </w:rPr>
        <w:t>.1.10如磋商过程中出现本采购文件未尽事宜，由磋商小组根据政府采购有关法律、法规讨论决定。</w:t>
      </w:r>
    </w:p>
    <w:p w14:paraId="33DFA537">
      <w:pPr>
        <w:spacing w:line="440" w:lineRule="exact"/>
        <w:ind w:firstLine="480"/>
        <w:rPr>
          <w:rFonts w:hint="eastAsia"/>
          <w:color w:val="000000"/>
          <w:sz w:val="24"/>
          <w:szCs w:val="24"/>
        </w:rPr>
      </w:pPr>
      <w:r>
        <w:rPr>
          <w:rFonts w:hint="eastAsia"/>
          <w:color w:val="000000"/>
          <w:sz w:val="24"/>
          <w:szCs w:val="24"/>
        </w:rPr>
        <w:t>26.2评审方法和评审标准</w:t>
      </w:r>
    </w:p>
    <w:p w14:paraId="262A5132">
      <w:pPr>
        <w:spacing w:line="440" w:lineRule="exact"/>
        <w:ind w:firstLine="720"/>
        <w:rPr>
          <w:sz w:val="24"/>
          <w:szCs w:val="24"/>
        </w:rPr>
      </w:pPr>
      <w:r>
        <w:rPr>
          <w:rFonts w:hint="eastAsia"/>
          <w:color w:val="000000"/>
          <w:sz w:val="24"/>
          <w:szCs w:val="24"/>
        </w:rPr>
        <w:t>26</w:t>
      </w:r>
      <w:r>
        <w:rPr>
          <w:color w:val="000000"/>
          <w:sz w:val="24"/>
          <w:szCs w:val="24"/>
        </w:rPr>
        <w:t>.2.1评审方法。经磋商确定最终采购需求和提交最后报价的供应商后，由磋商小组采用综合评分法对提交最后报价的供应商的响应文件和最后报价进行综合评分。</w:t>
      </w:r>
    </w:p>
    <w:p w14:paraId="3417C571">
      <w:pPr>
        <w:spacing w:line="440" w:lineRule="exact"/>
        <w:ind w:firstLine="476"/>
        <w:rPr>
          <w:sz w:val="24"/>
          <w:szCs w:val="24"/>
        </w:rPr>
      </w:pPr>
      <w:r>
        <w:rPr>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141CE02">
      <w:pPr>
        <w:spacing w:line="440" w:lineRule="exact"/>
        <w:ind w:firstLine="720"/>
        <w:rPr>
          <w:sz w:val="24"/>
          <w:szCs w:val="24"/>
        </w:rPr>
      </w:pPr>
      <w:r>
        <w:rPr>
          <w:rFonts w:hint="eastAsia"/>
          <w:color w:val="000000"/>
          <w:sz w:val="24"/>
          <w:szCs w:val="24"/>
        </w:rPr>
        <w:t>26</w:t>
      </w:r>
      <w:r>
        <w:rPr>
          <w:color w:val="000000"/>
          <w:sz w:val="24"/>
          <w:szCs w:val="24"/>
        </w:rPr>
        <w:t>.2.2评审标准</w:t>
      </w:r>
    </w:p>
    <w:p w14:paraId="1BECDE96">
      <w:pPr>
        <w:spacing w:line="440" w:lineRule="exact"/>
        <w:ind w:firstLine="715"/>
        <w:rPr>
          <w:sz w:val="24"/>
          <w:szCs w:val="24"/>
        </w:rPr>
      </w:pPr>
      <w:r>
        <w:rPr>
          <w:color w:val="000000"/>
          <w:sz w:val="24"/>
          <w:szCs w:val="24"/>
        </w:rPr>
        <w:t>见本磋商文件第五章规定。</w:t>
      </w:r>
    </w:p>
    <w:p w14:paraId="761795C5">
      <w:pPr>
        <w:spacing w:line="440" w:lineRule="exact"/>
        <w:ind w:firstLine="480"/>
        <w:rPr>
          <w:rFonts w:hint="eastAsia"/>
          <w:color w:val="000000"/>
          <w:sz w:val="24"/>
          <w:szCs w:val="24"/>
        </w:rPr>
      </w:pPr>
      <w:r>
        <w:rPr>
          <w:rFonts w:hint="eastAsia"/>
          <w:color w:val="000000"/>
          <w:sz w:val="24"/>
          <w:szCs w:val="24"/>
        </w:rPr>
        <w:t>26.3采购活动终止的情况</w:t>
      </w:r>
    </w:p>
    <w:p w14:paraId="10A1CE6C">
      <w:pPr>
        <w:spacing w:line="440" w:lineRule="exact"/>
        <w:ind w:firstLine="600"/>
        <w:rPr>
          <w:sz w:val="24"/>
          <w:szCs w:val="24"/>
        </w:rPr>
      </w:pPr>
      <w:r>
        <w:rPr>
          <w:color w:val="000000"/>
          <w:sz w:val="24"/>
          <w:szCs w:val="24"/>
        </w:rPr>
        <w:t>出现下列情形之一的，本次竞争性磋商采购活动将被终止：</w:t>
      </w:r>
    </w:p>
    <w:p w14:paraId="430151DD">
      <w:pPr>
        <w:spacing w:line="440" w:lineRule="exact"/>
        <w:ind w:firstLine="720"/>
        <w:rPr>
          <w:sz w:val="24"/>
          <w:szCs w:val="24"/>
        </w:rPr>
      </w:pPr>
      <w:r>
        <w:rPr>
          <w:rFonts w:hint="eastAsia"/>
          <w:color w:val="000000"/>
          <w:sz w:val="24"/>
          <w:szCs w:val="24"/>
        </w:rPr>
        <w:t>26</w:t>
      </w:r>
      <w:r>
        <w:rPr>
          <w:color w:val="000000"/>
          <w:sz w:val="24"/>
          <w:szCs w:val="24"/>
        </w:rPr>
        <w:t>.3.1因情况变化，不再符合规定的竞争性磋商采购方式适用情形的。</w:t>
      </w:r>
    </w:p>
    <w:p w14:paraId="7C7AFBB1">
      <w:pPr>
        <w:spacing w:line="440" w:lineRule="exact"/>
        <w:ind w:firstLine="720"/>
        <w:rPr>
          <w:sz w:val="24"/>
          <w:szCs w:val="24"/>
        </w:rPr>
      </w:pPr>
      <w:r>
        <w:rPr>
          <w:color w:val="000000"/>
          <w:sz w:val="24"/>
          <w:szCs w:val="24"/>
        </w:rPr>
        <w:t>2</w:t>
      </w:r>
      <w:r>
        <w:rPr>
          <w:rFonts w:hint="eastAsia"/>
          <w:color w:val="000000"/>
          <w:sz w:val="24"/>
          <w:szCs w:val="24"/>
        </w:rPr>
        <w:t>6</w:t>
      </w:r>
      <w:r>
        <w:rPr>
          <w:color w:val="000000"/>
          <w:sz w:val="24"/>
          <w:szCs w:val="24"/>
        </w:rPr>
        <w:t>.3.2出现影响采购公正的违法、违规行为的。</w:t>
      </w:r>
    </w:p>
    <w:p w14:paraId="4FECF140">
      <w:pPr>
        <w:spacing w:line="440" w:lineRule="exact"/>
        <w:ind w:firstLine="720"/>
        <w:rPr>
          <w:sz w:val="24"/>
          <w:szCs w:val="24"/>
        </w:rPr>
      </w:pPr>
      <w:r>
        <w:rPr>
          <w:rFonts w:hint="eastAsia"/>
          <w:color w:val="000000"/>
          <w:sz w:val="24"/>
          <w:szCs w:val="24"/>
        </w:rPr>
        <w:t>26</w:t>
      </w:r>
      <w:r>
        <w:rPr>
          <w:color w:val="000000"/>
          <w:sz w:val="24"/>
          <w:szCs w:val="24"/>
        </w:rPr>
        <w:t>.3.3在采购过程中符合要求的供应商或者最后报价未超过采购预算的供应商不足</w:t>
      </w:r>
      <w:r>
        <w:rPr>
          <w:rFonts w:hint="eastAsia"/>
          <w:color w:val="000000"/>
          <w:sz w:val="24"/>
          <w:szCs w:val="24"/>
        </w:rPr>
        <w:t>3</w:t>
      </w:r>
      <w:r>
        <w:rPr>
          <w:color w:val="000000"/>
          <w:sz w:val="24"/>
          <w:szCs w:val="24"/>
        </w:rPr>
        <w:t>家的。</w:t>
      </w:r>
    </w:p>
    <w:p w14:paraId="62C3D54E">
      <w:pPr>
        <w:spacing w:line="440" w:lineRule="exact"/>
        <w:ind w:firstLine="720"/>
        <w:rPr>
          <w:rFonts w:hint="eastAsia"/>
          <w:color w:val="000000"/>
          <w:sz w:val="24"/>
          <w:szCs w:val="24"/>
        </w:rPr>
      </w:pPr>
      <w:r>
        <w:rPr>
          <w:rFonts w:hint="eastAsia"/>
          <w:sz w:val="24"/>
          <w:szCs w:val="24"/>
        </w:rPr>
        <w:t>26</w:t>
      </w:r>
      <w:r>
        <w:rPr>
          <w:sz w:val="24"/>
          <w:szCs w:val="24"/>
        </w:rPr>
        <w:t>.3.4在苏采云系统规定时间内成功解密电子响应文件的供应商不足</w:t>
      </w:r>
      <w:r>
        <w:rPr>
          <w:rFonts w:hint="eastAsia"/>
          <w:sz w:val="24"/>
          <w:szCs w:val="24"/>
        </w:rPr>
        <w:t>3</w:t>
      </w:r>
      <w:r>
        <w:rPr>
          <w:sz w:val="24"/>
          <w:szCs w:val="24"/>
        </w:rPr>
        <w:t>家的</w:t>
      </w:r>
      <w:r>
        <w:rPr>
          <w:color w:val="000000"/>
          <w:sz w:val="24"/>
          <w:szCs w:val="24"/>
        </w:rPr>
        <w:t>。</w:t>
      </w:r>
    </w:p>
    <w:p w14:paraId="756C40B9">
      <w:pPr>
        <w:keepNext/>
        <w:keepLines/>
        <w:spacing w:line="440" w:lineRule="exact"/>
        <w:outlineLvl w:val="2"/>
        <w:rPr>
          <w:b/>
          <w:bCs/>
          <w:color w:val="000000"/>
          <w:sz w:val="32"/>
          <w:szCs w:val="32"/>
        </w:rPr>
      </w:pPr>
      <w:bookmarkStart w:id="33" w:name="_Toc2502"/>
      <w:bookmarkStart w:id="34" w:name="_Toc11442"/>
      <w:bookmarkStart w:id="35" w:name="_Toc159312653"/>
      <w:r>
        <w:rPr>
          <w:b/>
          <w:bCs/>
          <w:color w:val="000000"/>
          <w:sz w:val="32"/>
          <w:szCs w:val="32"/>
        </w:rPr>
        <w:t>六、成交</w:t>
      </w:r>
      <w:bookmarkEnd w:id="33"/>
      <w:bookmarkEnd w:id="34"/>
      <w:bookmarkEnd w:id="35"/>
    </w:p>
    <w:p w14:paraId="49F91ABF">
      <w:pPr>
        <w:keepNext/>
        <w:keepLines/>
        <w:spacing w:line="440" w:lineRule="exact"/>
        <w:ind w:firstLine="138"/>
        <w:rPr>
          <w:rFonts w:hint="eastAsia"/>
          <w:b/>
          <w:color w:val="000000"/>
          <w:sz w:val="28"/>
          <w:szCs w:val="28"/>
        </w:rPr>
      </w:pPr>
      <w:r>
        <w:rPr>
          <w:rFonts w:hint="eastAsia"/>
          <w:b/>
          <w:color w:val="000000"/>
          <w:sz w:val="28"/>
          <w:szCs w:val="28"/>
        </w:rPr>
        <w:t>27、确定成交供应商</w:t>
      </w:r>
    </w:p>
    <w:p w14:paraId="1EDCDEB5">
      <w:pPr>
        <w:spacing w:line="440" w:lineRule="exact"/>
        <w:ind w:firstLine="480"/>
        <w:rPr>
          <w:rFonts w:hint="eastAsia"/>
          <w:color w:val="000000"/>
          <w:sz w:val="24"/>
          <w:szCs w:val="24"/>
        </w:rPr>
      </w:pPr>
      <w:r>
        <w:rPr>
          <w:rFonts w:hint="eastAsia"/>
          <w:color w:val="000000"/>
          <w:sz w:val="24"/>
          <w:szCs w:val="24"/>
        </w:rPr>
        <w:t>27.1磋商小组将采用综合评分法对提交最后报价的供应商的响应文件和最后报价进行综合评分，按评审后得分由高到低顺序排列。得分相同的，按投标报价由低到高顺序排列。得分且投标报价相同的并列，由采购人或者采购人委托评标委员会采取随机抽取的方式确定。</w:t>
      </w:r>
    </w:p>
    <w:p w14:paraId="039961E7">
      <w:pPr>
        <w:spacing w:line="440" w:lineRule="exact"/>
        <w:ind w:firstLine="480"/>
        <w:rPr>
          <w:rFonts w:hint="eastAsia"/>
          <w:color w:val="000000"/>
          <w:sz w:val="24"/>
          <w:szCs w:val="24"/>
        </w:rPr>
      </w:pPr>
      <w:r>
        <w:rPr>
          <w:rFonts w:hint="eastAsia"/>
          <w:color w:val="000000"/>
          <w:sz w:val="24"/>
          <w:szCs w:val="24"/>
        </w:rPr>
        <w:t>27.2</w:t>
      </w:r>
      <w:r>
        <w:rPr>
          <w:sz w:val="24"/>
          <w:szCs w:val="24"/>
        </w:rPr>
        <w:t>磋商小组根据排列情况将推荐成交候选人，并根据采购人委托直接确定成交供应商。</w:t>
      </w:r>
    </w:p>
    <w:p w14:paraId="424B27A9">
      <w:pPr>
        <w:spacing w:line="440" w:lineRule="exact"/>
        <w:ind w:firstLine="361"/>
        <w:rPr>
          <w:sz w:val="24"/>
          <w:szCs w:val="24"/>
        </w:rPr>
      </w:pPr>
      <w:r>
        <w:rPr>
          <w:b/>
          <w:bCs/>
          <w:color w:val="000000"/>
          <w:sz w:val="24"/>
          <w:szCs w:val="24"/>
        </w:rPr>
        <w:t>注：“有效供应商”是指通过资格性和符合性检查的供应商。</w:t>
      </w:r>
    </w:p>
    <w:p w14:paraId="5A51EB0F">
      <w:pPr>
        <w:spacing w:line="440" w:lineRule="exact"/>
        <w:ind w:firstLine="480"/>
        <w:rPr>
          <w:color w:val="000000"/>
          <w:sz w:val="24"/>
          <w:szCs w:val="24"/>
        </w:rPr>
      </w:pPr>
      <w:r>
        <w:rPr>
          <w:rFonts w:hint="eastAsia"/>
          <w:color w:val="000000"/>
          <w:sz w:val="24"/>
          <w:szCs w:val="24"/>
        </w:rPr>
        <w:t>27.3</w:t>
      </w:r>
      <w:r>
        <w:rPr>
          <w:color w:val="000000"/>
          <w:sz w:val="24"/>
          <w:szCs w:val="24"/>
        </w:rPr>
        <w:t>采购人确定成交供应商后，代理机构将在</w:t>
      </w:r>
      <w:r>
        <w:rPr>
          <w:rFonts w:hint="eastAsia"/>
          <w:color w:val="000000"/>
          <w:sz w:val="24"/>
          <w:szCs w:val="24"/>
        </w:rPr>
        <w:t>“苏州</w:t>
      </w:r>
      <w:r>
        <w:rPr>
          <w:color w:val="000000"/>
          <w:sz w:val="24"/>
          <w:szCs w:val="24"/>
        </w:rPr>
        <w:t>政府采购网</w:t>
      </w:r>
      <w:r>
        <w:rPr>
          <w:rFonts w:hint="eastAsia"/>
          <w:color w:val="000000"/>
          <w:sz w:val="24"/>
          <w:szCs w:val="24"/>
        </w:rPr>
        <w:t>”</w:t>
      </w:r>
      <w:r>
        <w:rPr>
          <w:color w:val="000000"/>
          <w:sz w:val="24"/>
          <w:szCs w:val="24"/>
        </w:rPr>
        <w:t>发布成交结果公告，公告期限为1个工作日。</w:t>
      </w:r>
    </w:p>
    <w:p w14:paraId="496A2C5E">
      <w:pPr>
        <w:spacing w:line="440" w:lineRule="exact"/>
        <w:ind w:firstLine="480"/>
        <w:rPr>
          <w:color w:val="000000"/>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若有充分证据证明，成交供应商出现下列情况之一的，一经查实，将被取消成交资格：</w:t>
      </w:r>
    </w:p>
    <w:p w14:paraId="6EE60676">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.1提供虚假材料谋取成交的。</w:t>
      </w:r>
    </w:p>
    <w:p w14:paraId="6B91DD15">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.2与评审专家、采购人、其他供应商或者代理机构工作人员恶意串通的。</w:t>
      </w:r>
    </w:p>
    <w:p w14:paraId="656D13D6">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.3向评审专家、采购人或代理机构工作人员行贿或者提供其他不正当利益的。</w:t>
      </w:r>
    </w:p>
    <w:p w14:paraId="22CEC8AB">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.4恶意竞争，最后报价明显低于其自身合理成本且又无法提供证明的。</w:t>
      </w:r>
    </w:p>
    <w:p w14:paraId="2746A231">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.5不满足本磋商文件规定的实质性要求，但在评审过程中又未被磋商小组发现的。</w:t>
      </w:r>
    </w:p>
    <w:p w14:paraId="0534D02A">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.6成交后无正当理由拒不与采购人签订政府采购合同或者未按照磋商文件确定的事项签订政府采购合同的。</w:t>
      </w:r>
    </w:p>
    <w:p w14:paraId="3A7B079E">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.7将政府采购合同转包的。</w:t>
      </w:r>
    </w:p>
    <w:p w14:paraId="16FFECE7">
      <w:pPr>
        <w:keepNext/>
        <w:keepLines/>
        <w:spacing w:line="440" w:lineRule="exact"/>
        <w:ind w:firstLine="138"/>
        <w:rPr>
          <w:rFonts w:hint="eastAsia"/>
          <w:b/>
          <w:color w:val="000000"/>
          <w:sz w:val="28"/>
          <w:szCs w:val="28"/>
        </w:rPr>
      </w:pPr>
      <w:r>
        <w:rPr>
          <w:rFonts w:hint="eastAsia"/>
          <w:b/>
          <w:color w:val="000000"/>
          <w:sz w:val="28"/>
          <w:szCs w:val="28"/>
        </w:rPr>
        <w:t>28、成交通知书</w:t>
      </w:r>
    </w:p>
    <w:p w14:paraId="7CD1DBFF">
      <w:pPr>
        <w:spacing w:line="440" w:lineRule="exact"/>
        <w:ind w:firstLine="480"/>
        <w:rPr>
          <w:color w:val="000000"/>
          <w:sz w:val="24"/>
          <w:szCs w:val="24"/>
        </w:rPr>
      </w:pPr>
      <w:r>
        <w:rPr>
          <w:rFonts w:hint="eastAsia"/>
          <w:color w:val="000000"/>
          <w:sz w:val="24"/>
          <w:szCs w:val="24"/>
        </w:rPr>
        <w:t>28</w:t>
      </w:r>
      <w:r>
        <w:rPr>
          <w:color w:val="000000"/>
          <w:sz w:val="24"/>
          <w:szCs w:val="24"/>
        </w:rPr>
        <w:t>.1成交结果确定后，代理机构将向成交供应商发出成交通知书。请成交供应商在成交结果公告届满之日起30日内</w:t>
      </w:r>
      <w:r>
        <w:rPr>
          <w:rFonts w:hint="eastAsia"/>
          <w:color w:val="000000"/>
          <w:sz w:val="24"/>
          <w:szCs w:val="24"/>
        </w:rPr>
        <w:t>，</w:t>
      </w:r>
      <w:r>
        <w:rPr>
          <w:color w:val="000000"/>
          <w:sz w:val="24"/>
          <w:szCs w:val="24"/>
        </w:rPr>
        <w:t>使用CA数字证书登录苏采云系统及时下载成交通知书。因系统存储空间有限，自成交结果公告届满之日起30日后，苏采云系统不再保证提供下载成交通知书服务</w:t>
      </w:r>
      <w:r>
        <w:rPr>
          <w:rFonts w:hint="eastAsia"/>
          <w:color w:val="000000"/>
          <w:sz w:val="24"/>
          <w:szCs w:val="24"/>
        </w:rPr>
        <w:t>，</w:t>
      </w:r>
      <w:r>
        <w:rPr>
          <w:color w:val="000000"/>
          <w:sz w:val="24"/>
          <w:szCs w:val="24"/>
        </w:rPr>
        <w:t>因未及时下载而造成的不利后果由成交供应商自行承担。</w:t>
      </w:r>
    </w:p>
    <w:p w14:paraId="2DA5FB95">
      <w:pPr>
        <w:spacing w:line="440" w:lineRule="exact"/>
        <w:ind w:firstLine="480"/>
        <w:rPr>
          <w:color w:val="000000"/>
          <w:sz w:val="24"/>
          <w:szCs w:val="24"/>
        </w:rPr>
      </w:pPr>
      <w:r>
        <w:rPr>
          <w:rFonts w:hint="eastAsia"/>
          <w:color w:val="000000"/>
          <w:sz w:val="24"/>
          <w:szCs w:val="24"/>
        </w:rPr>
        <w:t>28</w:t>
      </w:r>
      <w:r>
        <w:rPr>
          <w:color w:val="000000"/>
          <w:sz w:val="24"/>
          <w:szCs w:val="24"/>
        </w:rPr>
        <w:t>.2成交通知书将是合同的一个组成部分。对采购人和成交供应商均具有法律效力。成交通知书发出后，采购人改变成交结果的，或者成交供应商放弃成交项目的，应当依法承担法律责任。</w:t>
      </w:r>
    </w:p>
    <w:p w14:paraId="6B182177">
      <w:pPr>
        <w:keepNext/>
        <w:keepLines/>
        <w:spacing w:line="440" w:lineRule="exact"/>
        <w:outlineLvl w:val="2"/>
        <w:rPr>
          <w:b/>
          <w:bCs/>
          <w:color w:val="000000"/>
          <w:sz w:val="32"/>
          <w:szCs w:val="32"/>
        </w:rPr>
      </w:pPr>
      <w:bookmarkStart w:id="36" w:name="_Toc3130"/>
      <w:bookmarkStart w:id="37" w:name="_Toc159312654"/>
      <w:bookmarkStart w:id="38" w:name="_Toc24659"/>
      <w:r>
        <w:rPr>
          <w:b/>
          <w:bCs/>
          <w:color w:val="000000"/>
          <w:sz w:val="32"/>
          <w:szCs w:val="32"/>
        </w:rPr>
        <w:t>七、授予合同</w:t>
      </w:r>
      <w:bookmarkEnd w:id="36"/>
      <w:bookmarkEnd w:id="37"/>
      <w:bookmarkEnd w:id="38"/>
    </w:p>
    <w:p w14:paraId="0DB4F8F5">
      <w:pPr>
        <w:keepNext/>
        <w:keepLines/>
        <w:spacing w:line="440" w:lineRule="exact"/>
        <w:ind w:firstLine="138"/>
        <w:rPr>
          <w:rFonts w:hint="eastAsia"/>
          <w:b/>
          <w:color w:val="000000"/>
          <w:sz w:val="28"/>
          <w:szCs w:val="28"/>
        </w:rPr>
      </w:pPr>
      <w:r>
        <w:rPr>
          <w:rFonts w:hint="eastAsia"/>
          <w:b/>
          <w:color w:val="000000"/>
          <w:sz w:val="28"/>
          <w:szCs w:val="28"/>
        </w:rPr>
        <w:t>29、签订合同</w:t>
      </w:r>
    </w:p>
    <w:p w14:paraId="63098004">
      <w:pPr>
        <w:spacing w:line="440" w:lineRule="exact"/>
        <w:ind w:firstLine="480"/>
        <w:rPr>
          <w:color w:val="000000"/>
          <w:sz w:val="24"/>
          <w:szCs w:val="24"/>
        </w:rPr>
      </w:pPr>
      <w:r>
        <w:rPr>
          <w:rFonts w:hint="eastAsia"/>
          <w:color w:val="000000"/>
          <w:sz w:val="24"/>
          <w:szCs w:val="24"/>
        </w:rPr>
        <w:t>29</w:t>
      </w:r>
      <w:r>
        <w:rPr>
          <w:color w:val="000000"/>
          <w:sz w:val="24"/>
          <w:szCs w:val="24"/>
        </w:rPr>
        <w:t>.l成交供应商应当在成交通知书发出之日起三十日内，按照磋商文件确定的事项与采购人签订政府采购合同。</w:t>
      </w:r>
    </w:p>
    <w:p w14:paraId="56B77CA4">
      <w:pPr>
        <w:spacing w:line="440" w:lineRule="exact"/>
        <w:ind w:firstLine="480"/>
        <w:rPr>
          <w:color w:val="000000"/>
          <w:sz w:val="24"/>
          <w:szCs w:val="24"/>
        </w:rPr>
      </w:pPr>
      <w:r>
        <w:rPr>
          <w:rFonts w:hint="eastAsia"/>
          <w:color w:val="000000"/>
          <w:sz w:val="24"/>
          <w:szCs w:val="24"/>
        </w:rPr>
        <w:t>29</w:t>
      </w:r>
      <w:r>
        <w:rPr>
          <w:color w:val="000000"/>
          <w:sz w:val="24"/>
          <w:szCs w:val="24"/>
        </w:rPr>
        <w:t>.2磋商文件、成交供应商的响应文件及磋商过程中有关澄清、承诺文件均应作为合同附件。</w:t>
      </w:r>
    </w:p>
    <w:p w14:paraId="1B12A069">
      <w:pPr>
        <w:spacing w:line="440" w:lineRule="exact"/>
        <w:ind w:firstLine="480"/>
        <w:rPr>
          <w:color w:val="000000"/>
          <w:sz w:val="24"/>
          <w:szCs w:val="24"/>
        </w:rPr>
      </w:pPr>
      <w:r>
        <w:rPr>
          <w:rFonts w:hint="eastAsia"/>
          <w:color w:val="000000"/>
          <w:sz w:val="24"/>
          <w:szCs w:val="24"/>
        </w:rPr>
        <w:t>29</w:t>
      </w:r>
      <w:r>
        <w:rPr>
          <w:color w:val="000000"/>
          <w:sz w:val="24"/>
          <w:szCs w:val="24"/>
        </w:rPr>
        <w:t>.3签订合同后，成交供应商不得将合同标的进行转包。未经采购人同意，成交供应商也不得采用分包形式履行合同,否则采购人有权终止合同。转包或分包造成采购人损失的，成交供应商应承担相应赔偿责任。</w:t>
      </w:r>
    </w:p>
    <w:p w14:paraId="4075017A">
      <w:pPr>
        <w:keepNext/>
        <w:keepLines/>
        <w:spacing w:line="440" w:lineRule="exact"/>
        <w:ind w:firstLine="138"/>
        <w:rPr>
          <w:rFonts w:hint="eastAsia"/>
          <w:b/>
          <w:color w:val="000000"/>
          <w:sz w:val="28"/>
          <w:szCs w:val="28"/>
        </w:rPr>
      </w:pPr>
      <w:r>
        <w:rPr>
          <w:rFonts w:hint="eastAsia"/>
          <w:b/>
          <w:color w:val="000000"/>
          <w:sz w:val="28"/>
          <w:szCs w:val="28"/>
        </w:rPr>
        <w:t>30、标的物的追加</w:t>
      </w:r>
    </w:p>
    <w:p w14:paraId="1F085F8C">
      <w:pPr>
        <w:spacing w:line="440" w:lineRule="exact"/>
        <w:ind w:firstLine="480"/>
        <w:rPr>
          <w:color w:val="000000"/>
          <w:sz w:val="24"/>
          <w:szCs w:val="24"/>
        </w:rPr>
      </w:pPr>
      <w:r>
        <w:rPr>
          <w:rFonts w:hint="eastAsia"/>
          <w:color w:val="000000"/>
          <w:sz w:val="24"/>
          <w:szCs w:val="24"/>
        </w:rPr>
        <w:t>30</w:t>
      </w:r>
      <w:r>
        <w:rPr>
          <w:color w:val="000000"/>
          <w:sz w:val="24"/>
          <w:szCs w:val="24"/>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6DB75FF2">
      <w:pPr>
        <w:keepNext/>
        <w:keepLines/>
        <w:spacing w:line="440" w:lineRule="exact"/>
        <w:ind w:firstLine="138"/>
        <w:rPr>
          <w:rFonts w:hint="eastAsia"/>
          <w:b/>
          <w:color w:val="000000"/>
          <w:sz w:val="28"/>
          <w:szCs w:val="28"/>
        </w:rPr>
      </w:pPr>
      <w:r>
        <w:rPr>
          <w:rFonts w:hint="eastAsia"/>
          <w:b/>
          <w:color w:val="000000"/>
          <w:sz w:val="28"/>
          <w:szCs w:val="28"/>
        </w:rPr>
        <w:t>31、政府采购履约资金扶持政策</w:t>
      </w:r>
    </w:p>
    <w:p w14:paraId="5F0913FD">
      <w:pPr>
        <w:spacing w:line="440" w:lineRule="exact"/>
        <w:ind w:firstLine="480"/>
        <w:rPr>
          <w:rFonts w:hint="eastAsia"/>
          <w:color w:val="000000"/>
          <w:sz w:val="24"/>
          <w:szCs w:val="24"/>
        </w:rPr>
      </w:pPr>
      <w:r>
        <w:rPr>
          <w:color w:val="000000"/>
          <w:sz w:val="24"/>
          <w:szCs w:val="24"/>
        </w:rPr>
        <w:t>成交供应商可凭政府采购合同办理融资贷款</w:t>
      </w:r>
      <w:r>
        <w:rPr>
          <w:rFonts w:hint="eastAsia"/>
          <w:color w:val="000000"/>
          <w:sz w:val="24"/>
          <w:szCs w:val="24"/>
        </w:rPr>
        <w:t>，详情请见苏州市政府采购网“政府采购合同信用融资”专栏。</w:t>
      </w:r>
    </w:p>
    <w:p w14:paraId="54BEC440">
      <w:pPr>
        <w:pStyle w:val="3"/>
        <w:spacing w:before="120" w:after="120" w:line="400" w:lineRule="exact"/>
        <w:jc w:val="center"/>
        <w:rPr>
          <w:rFonts w:hint="eastAsia" w:eastAsia="宋体"/>
          <w:color w:val="000000"/>
          <w:szCs w:val="36"/>
          <w:lang w:eastAsia="zh-CN"/>
        </w:rPr>
      </w:pPr>
      <w:r>
        <w:rPr/>
        <w:br w:type="page" w:clear="all"/>
      </w:r>
      <w:bookmarkStart w:id="39" w:name="_Toc221096410"/>
      <w:bookmarkStart w:id="40" w:name="_Toc22994"/>
      <w:bookmarkStart w:id="41" w:name="_Toc26631"/>
      <w:bookmarkStart w:id="42" w:name="_Toc28142"/>
      <w:bookmarkStart w:id="43" w:name="_Toc206777228"/>
      <w:bookmarkStart w:id="44" w:name="_Toc209014078"/>
      <w:bookmarkStart w:id="45" w:name="_Toc103080650"/>
      <w:r>
        <w:rPr>
          <w:rFonts w:hint="eastAsia"/>
          <w:color w:val="000000"/>
          <w:szCs w:val="36"/>
        </w:rPr>
        <w:t>第</w:t>
      </w:r>
      <w:r>
        <w:rPr>
          <w:rFonts w:hint="eastAsia"/>
          <w:color w:val="000000"/>
          <w:szCs w:val="36"/>
          <w:lang w:val="en-US" w:eastAsia="zh-CN"/>
        </w:rPr>
        <w:t>三</w:t>
      </w:r>
      <w:r>
        <w:rPr>
          <w:rFonts w:hint="eastAsia"/>
          <w:color w:val="000000"/>
          <w:szCs w:val="36"/>
        </w:rPr>
        <w:t>章 合同</w:t>
      </w:r>
      <w:bookmarkEnd w:id="39"/>
      <w:r>
        <w:rPr>
          <w:rFonts w:hint="eastAsia"/>
          <w:color w:val="000000"/>
          <w:szCs w:val="36"/>
          <w:lang w:val="en-US" w:eastAsia="zh-CN"/>
        </w:rPr>
        <w:t>文本</w:t>
      </w:r>
      <w:bookmarkEnd w:id="40"/>
    </w:p>
    <w:p w14:paraId="357BA3BE">
      <w:pPr>
        <w:pStyle w:val="268"/>
        <w:ind w:left="420" w:right="0"/>
        <w:jc w:val="center"/>
        <w:rPr>
          <w:rFonts w:hint="eastAsia" w:ascii="宋体" w:hAnsi="宋体" w:cs="宋体"/>
          <w:color w:val="000000"/>
          <w:sz w:val="21"/>
          <w:szCs w:val="21"/>
        </w:rPr>
      </w:pPr>
    </w:p>
    <w:p w14:paraId="6345775A">
      <w:pPr>
        <w:pStyle w:val="268"/>
        <w:ind w:left="420" w:right="0"/>
        <w:jc w:val="center"/>
        <w:rPr>
          <w:rFonts w:hint="eastAsia" w:ascii="宋体" w:hAnsi="宋体" w:cs="宋体"/>
          <w:color w:val="000000"/>
          <w:sz w:val="21"/>
          <w:szCs w:val="21"/>
        </w:rPr>
      </w:pPr>
    </w:p>
    <w:p w14:paraId="7B00B4E6">
      <w:pPr>
        <w:pStyle w:val="268"/>
        <w:ind w:left="420" w:right="0"/>
        <w:jc w:val="center"/>
        <w:rPr>
          <w:rFonts w:hint="eastAsia" w:ascii="宋体" w:hAnsi="宋体" w:cs="宋体"/>
          <w:color w:val="000000"/>
          <w:sz w:val="21"/>
          <w:szCs w:val="21"/>
        </w:rPr>
      </w:pPr>
    </w:p>
    <w:p w14:paraId="6528C966">
      <w:pPr>
        <w:pStyle w:val="268"/>
        <w:ind w:left="420" w:right="0"/>
        <w:jc w:val="center"/>
        <w:rPr>
          <w:rFonts w:hint="eastAsia" w:ascii="宋体" w:hAnsi="宋体" w:cs="宋体"/>
          <w:color w:val="000000"/>
          <w:sz w:val="21"/>
          <w:szCs w:val="21"/>
        </w:rPr>
      </w:pPr>
    </w:p>
    <w:p w14:paraId="68C332FB">
      <w:pPr>
        <w:pStyle w:val="268"/>
        <w:ind w:left="420" w:right="0"/>
        <w:jc w:val="center"/>
        <w:rPr>
          <w:rFonts w:hint="eastAsia" w:ascii="宋体" w:hAnsi="宋体" w:cs="宋体"/>
          <w:color w:val="000000"/>
          <w:sz w:val="21"/>
          <w:szCs w:val="21"/>
        </w:rPr>
      </w:pPr>
    </w:p>
    <w:p w14:paraId="2387BABA">
      <w:pPr>
        <w:adjustRightInd w:val="0"/>
        <w:snapToGrid w:val="0"/>
        <w:spacing w:line="360" w:lineRule="auto"/>
        <w:jc w:val="center"/>
        <w:rPr>
          <w:rFonts w:hint="eastAsia" w:ascii="宋体" w:hAnsi="宋体" w:cs="宋体"/>
          <w:color w:val="000000"/>
          <w:sz w:val="28"/>
          <w:szCs w:val="28"/>
        </w:rPr>
      </w:pPr>
      <w:r>
        <w:rPr>
          <w:rFonts w:hint="eastAsia" w:ascii="宋体" w:hAnsi="宋体" w:cs="宋体"/>
          <w:color w:val="000000"/>
          <w:sz w:val="28"/>
          <w:szCs w:val="28"/>
        </w:rPr>
        <w:t>(GF—2017—0201)</w:t>
      </w:r>
    </w:p>
    <w:p w14:paraId="2913287F">
      <w:pPr>
        <w:jc w:val="center"/>
        <w:rPr>
          <w:rFonts w:hint="eastAsia" w:ascii="宋体" w:hAnsi="宋体" w:cs="宋体"/>
          <w:b/>
          <w:color w:val="000000"/>
          <w:szCs w:val="21"/>
        </w:rPr>
      </w:pPr>
    </w:p>
    <w:p w14:paraId="5F054915">
      <w:pPr>
        <w:jc w:val="center"/>
        <w:rPr>
          <w:rFonts w:hint="eastAsia" w:ascii="宋体" w:hAnsi="宋体" w:cs="宋体"/>
          <w:b/>
          <w:color w:val="000000"/>
          <w:szCs w:val="21"/>
        </w:rPr>
      </w:pPr>
    </w:p>
    <w:p w14:paraId="68D18644">
      <w:pPr>
        <w:jc w:val="center"/>
        <w:rPr>
          <w:rFonts w:hint="eastAsia" w:ascii="宋体" w:hAnsi="宋体" w:cs="宋体"/>
          <w:b/>
          <w:color w:val="000000"/>
          <w:szCs w:val="21"/>
        </w:rPr>
      </w:pPr>
    </w:p>
    <w:p w14:paraId="4918BE29">
      <w:pPr>
        <w:adjustRightInd w:val="0"/>
        <w:snapToGrid w:val="0"/>
        <w:spacing w:line="360" w:lineRule="auto"/>
        <w:jc w:val="center"/>
        <w:rPr>
          <w:rFonts w:hint="eastAsia" w:ascii="宋体" w:hAnsi="宋体" w:cs="宋体"/>
          <w:color w:val="000000"/>
          <w:sz w:val="40"/>
          <w:szCs w:val="40"/>
        </w:rPr>
      </w:pPr>
    </w:p>
    <w:p w14:paraId="55441478">
      <w:pPr>
        <w:adjustRightInd w:val="0"/>
        <w:snapToGrid w:val="0"/>
        <w:spacing w:line="360" w:lineRule="auto"/>
        <w:jc w:val="center"/>
        <w:rPr>
          <w:rFonts w:hint="eastAsia" w:ascii="宋体" w:hAnsi="宋体" w:cs="宋体"/>
          <w:b/>
          <w:bCs/>
          <w:color w:val="000000"/>
          <w:sz w:val="36"/>
          <w:szCs w:val="36"/>
        </w:rPr>
      </w:pPr>
      <w:r>
        <w:rPr>
          <w:rFonts w:hint="eastAsia" w:ascii="宋体" w:hAnsi="宋体" w:cs="宋体"/>
          <w:b/>
          <w:bCs/>
          <w:color w:val="000000"/>
          <w:sz w:val="36"/>
          <w:szCs w:val="36"/>
        </w:rPr>
        <w:t>建设工程施工合同</w:t>
      </w:r>
      <w:r>
        <w:rPr>
          <w:rFonts w:hint="eastAsia" w:ascii="宋体" w:hAnsi="宋体" w:cs="宋体"/>
          <w:b/>
          <w:bCs/>
          <w:color w:val="000000"/>
          <w:sz w:val="36"/>
          <w:szCs w:val="36"/>
        </w:rPr>
        <w:br w:type="textWrapping"/>
      </w:r>
      <w:r>
        <w:rPr>
          <w:rFonts w:hint="eastAsia" w:ascii="宋体" w:hAnsi="宋体" w:cs="宋体"/>
          <w:b/>
          <w:bCs/>
          <w:color w:val="000000"/>
          <w:sz w:val="36"/>
          <w:szCs w:val="36"/>
        </w:rPr>
        <w:t>（示范文本）</w:t>
      </w:r>
    </w:p>
    <w:p w14:paraId="2FD216D0">
      <w:pPr>
        <w:jc w:val="center"/>
        <w:rPr>
          <w:rFonts w:hint="eastAsia" w:ascii="宋体" w:hAnsi="宋体" w:cs="宋体"/>
          <w:b/>
          <w:color w:val="000000"/>
          <w:szCs w:val="21"/>
        </w:rPr>
      </w:pPr>
    </w:p>
    <w:p w14:paraId="29C1ED86">
      <w:pPr>
        <w:jc w:val="center"/>
        <w:rPr>
          <w:rFonts w:hint="eastAsia" w:ascii="宋体" w:hAnsi="宋体" w:cs="宋体"/>
          <w:b/>
          <w:color w:val="000000"/>
          <w:szCs w:val="21"/>
        </w:rPr>
      </w:pPr>
    </w:p>
    <w:p w14:paraId="0FC1FDDB">
      <w:pPr>
        <w:jc w:val="center"/>
        <w:rPr>
          <w:rFonts w:hint="eastAsia" w:ascii="宋体" w:hAnsi="宋体" w:cs="宋体"/>
          <w:b/>
          <w:color w:val="000000"/>
          <w:szCs w:val="21"/>
        </w:rPr>
      </w:pPr>
    </w:p>
    <w:p w14:paraId="20347BAC">
      <w:pPr>
        <w:jc w:val="center"/>
        <w:rPr>
          <w:rFonts w:hint="eastAsia" w:ascii="宋体" w:hAnsi="宋体" w:cs="宋体"/>
          <w:b/>
          <w:color w:val="000000"/>
          <w:szCs w:val="21"/>
        </w:rPr>
      </w:pPr>
    </w:p>
    <w:p w14:paraId="18794968">
      <w:pPr>
        <w:rPr>
          <w:rFonts w:hint="eastAsia" w:ascii="宋体" w:hAnsi="宋体" w:cs="宋体"/>
          <w:b/>
          <w:color w:val="000000"/>
          <w:szCs w:val="21"/>
        </w:rPr>
      </w:pPr>
    </w:p>
    <w:p w14:paraId="0001DF0C">
      <w:pPr>
        <w:rPr>
          <w:rFonts w:hint="eastAsia" w:ascii="宋体" w:hAnsi="宋体" w:cs="宋体"/>
          <w:b/>
          <w:color w:val="000000"/>
          <w:szCs w:val="21"/>
        </w:rPr>
      </w:pPr>
    </w:p>
    <w:p w14:paraId="62D66EAD">
      <w:pPr>
        <w:rPr>
          <w:rFonts w:hint="eastAsia" w:ascii="宋体" w:hAnsi="宋体" w:cs="宋体"/>
          <w:b/>
          <w:color w:val="000000"/>
          <w:szCs w:val="21"/>
        </w:rPr>
      </w:pPr>
    </w:p>
    <w:p w14:paraId="5760E034">
      <w:pPr>
        <w:rPr>
          <w:rFonts w:hint="eastAsia" w:ascii="宋体" w:hAnsi="宋体" w:cs="宋体"/>
          <w:b/>
          <w:color w:val="000000"/>
          <w:szCs w:val="21"/>
        </w:rPr>
      </w:pPr>
    </w:p>
    <w:p w14:paraId="3A860E2C">
      <w:pPr>
        <w:rPr>
          <w:rFonts w:hint="eastAsia" w:ascii="宋体" w:hAnsi="宋体" w:cs="宋体"/>
          <w:b/>
          <w:color w:val="000000"/>
          <w:szCs w:val="21"/>
        </w:rPr>
      </w:pPr>
    </w:p>
    <w:p w14:paraId="43DA7B4F">
      <w:pPr>
        <w:ind w:right="2719" w:rightChars="1295" w:firstLine="3651" w:firstLineChars="1304"/>
        <w:jc w:val="distribute"/>
        <w:rPr>
          <w:rFonts w:hint="eastAsia" w:ascii="宋体" w:hAnsi="宋体" w:cs="宋体"/>
          <w:b/>
          <w:color w:val="000000"/>
          <w:sz w:val="28"/>
          <w:szCs w:val="28"/>
        </w:rPr>
      </w:pPr>
      <w:r>
        <w:rPr>
          <w:rFonts w:hint="eastAsia" w:ascii="宋体" w:hAnsi="宋体" w:cs="宋体"/>
          <w:color w:val="000000"/>
          <w:sz w:val="28"/>
          <w:szCs w:val="28"/>
        </w:rPr>
        <mc:AlternateContent>
          <mc:Choice Requires="wps">
            <w:drawing>
              <wp:anchor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7" name="文本框 1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7F3B0578">
                            <w:pPr>
                              <w:rPr>
                                <w:b/>
                                <w:bCs/>
                                <w:sz w:val="32"/>
                              </w:rPr>
                            </w:pPr>
                            <w:r>
                              <w:rPr>
                                <w:rFonts w:hint="eastAsia"/>
                                <w:b/>
                                <w:bCs/>
                                <w:sz w:val="32"/>
                              </w:rPr>
                              <w:t>制定</w:t>
                            </w:r>
                          </w:p>
                        </w:txbxContent>
                      </wps:txbx>
                      <wps:bodyPr upright="1"/>
                    </wps:wsp>
                  </a:graphicData>
                </a:graphic>
              </wp:anchor>
            </w:drawing>
          </mc:Choice>
          <mc:Fallback>
            <w:pict>
              <v:shape id="文本框 13" o:spid="_x0000_s1026" o:spt="202" type="#_x0000_t202" style="position:absolute;left:0pt;margin-left:312.6pt;margin-top:9.45pt;height:36pt;width:57pt;z-index:251660288;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&#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HNLXHYAAAACQEAAA8AAAAAAAAAAQAgAAAAIgAAAGRy&#10;cy9kb3ducmV2LnhtbFBLAQIUABQAAAAIAIdO4kAs44XzBQIAAA4EAAAOAAAAAAAAAAEAIAAAACcB&#10;AABkcnMvZTJvRG9jLnhtbFBLBQYAAAAABgAGAFkBAACeBQAAAAA=&#10;">
                <v:fill on="f" focussize="0,0"/>
                <v:stroke color="#FFFFFF" joinstyle="miter"/>
                <v:imagedata o:title=""/>
                <o:lock v:ext="edit" aspectratio="f"/>
                <v:textbox>
                  <w:txbxContent>
                    <w:p w14:paraId="7F3B0578">
                      <w:pPr>
                        <w:rPr>
                          <w:b/>
                          <w:bCs/>
                          <w:sz w:val="32"/>
                        </w:rPr>
                      </w:pPr>
                      <w:r>
                        <w:rPr>
                          <w:rFonts w:hint="eastAsia"/>
                          <w:b/>
                          <w:bCs/>
                          <w:sz w:val="32"/>
                        </w:rPr>
                        <w:t>制定</w:t>
                      </w:r>
                    </w:p>
                  </w:txbxContent>
                </v:textbox>
              </v:shape>
            </w:pict>
          </mc:Fallback>
        </mc:AlternateContent>
      </w:r>
      <w:r>
        <w:rPr>
          <w:rFonts w:hint="eastAsia" w:ascii="宋体" w:hAnsi="宋体" w:cs="宋体"/>
          <w:b/>
          <w:color w:val="000000"/>
          <w:sz w:val="28"/>
          <w:szCs w:val="28"/>
        </w:rPr>
        <w:t>住房城乡建设部</w:t>
      </w:r>
    </w:p>
    <w:p w14:paraId="2FB970EC">
      <w:pPr>
        <w:ind w:right="2719" w:rightChars="1295" w:firstLine="2406" w:firstLineChars="856"/>
        <w:jc w:val="distribute"/>
        <w:rPr>
          <w:rFonts w:hint="eastAsia" w:ascii="宋体" w:hAnsi="宋体" w:cs="宋体"/>
          <w:b/>
          <w:color w:val="000000"/>
          <w:sz w:val="28"/>
          <w:szCs w:val="28"/>
        </w:rPr>
      </w:pPr>
      <w:r>
        <w:rPr>
          <w:rFonts w:hint="eastAsia" w:ascii="宋体" w:hAnsi="宋体" w:cs="宋体"/>
          <w:b/>
          <w:color w:val="000000"/>
          <w:sz w:val="28"/>
          <w:szCs w:val="28"/>
        </w:rPr>
        <w:t>国家工商行政管理总局</w:t>
      </w:r>
    </w:p>
    <w:p w14:paraId="782DE4CC">
      <w:pPr>
        <w:rPr>
          <w:rFonts w:hint="eastAsia" w:ascii="宋体" w:hAnsi="宋体" w:cs="宋体"/>
          <w:b/>
          <w:color w:val="000000"/>
          <w:szCs w:val="21"/>
        </w:rPr>
      </w:pPr>
    </w:p>
    <w:p w14:paraId="13AF68DD">
      <w:pPr>
        <w:pStyle w:val="269"/>
        <w:spacing w:line="360" w:lineRule="auto"/>
        <w:jc w:val="center"/>
        <w:rPr>
          <w:rFonts w:hint="eastAsia" w:ascii="宋体" w:hAnsi="宋体" w:cs="宋体"/>
          <w:color w:val="000000"/>
          <w:szCs w:val="21"/>
          <w:lang w:val="zh-CN"/>
        </w:rPr>
      </w:pPr>
      <w:r>
        <w:rPr>
          <w:rFonts w:hint="eastAsia" w:ascii="宋体" w:hAnsi="宋体" w:cs="宋体"/>
          <w:color w:val="000000"/>
          <w:szCs w:val="21"/>
        </w:rPr>
        <w:br w:type="page"/>
      </w:r>
      <w:r>
        <w:rPr>
          <w:rFonts w:hint="eastAsia" w:ascii="宋体" w:hAnsi="宋体" w:cs="宋体"/>
          <w:b/>
          <w:bCs/>
          <w:color w:val="000000"/>
          <w:sz w:val="28"/>
          <w:szCs w:val="28"/>
          <w:lang w:val="zh-CN"/>
        </w:rPr>
        <w:t>说  明</w:t>
      </w:r>
    </w:p>
    <w:p w14:paraId="4B569869">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5421E1D7">
      <w:pPr>
        <w:spacing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一、《示范文本》的组成</w:t>
      </w:r>
    </w:p>
    <w:p w14:paraId="32E1CBF3">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《示范文本》由合同协议书、通用合同条款和专用合同条款三部分组成。</w:t>
      </w:r>
    </w:p>
    <w:p w14:paraId="1B59F0C3">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（一）合同协议书</w:t>
      </w:r>
    </w:p>
    <w:p w14:paraId="64762741">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23CCCE38">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（二）通用合同条款</w:t>
      </w:r>
    </w:p>
    <w:p w14:paraId="030FF983">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通用合同条款是合同当事人根据《中华人民共和国建筑法》、《中华人民共和国民法典》等法律法规的规定，就工程建设的实施及相关事项，对合同当事人的权利义务作出的原则性约定。</w:t>
      </w:r>
    </w:p>
    <w:p w14:paraId="16E3CECA">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3C80D7B4">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（三）专用合同条款</w:t>
      </w:r>
    </w:p>
    <w:p w14:paraId="35DFE756">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69BAAB00">
      <w:pPr>
        <w:spacing w:line="360" w:lineRule="auto"/>
        <w:ind w:right="25" w:rightChars="12" w:firstLine="420" w:firstLineChars="200"/>
        <w:rPr>
          <w:rFonts w:hint="eastAsia" w:ascii="宋体" w:hAnsi="宋体" w:cs="宋体"/>
          <w:color w:val="000000"/>
          <w:szCs w:val="21"/>
        </w:rPr>
      </w:pPr>
      <w:r>
        <w:rPr>
          <w:rFonts w:hint="eastAsia" w:ascii="宋体" w:hAnsi="宋体" w:cs="宋体"/>
          <w:color w:val="000000"/>
          <w:szCs w:val="21"/>
        </w:rPr>
        <w:t>1.专用合同条款的编号应与相应的通用合同条款的编号一致；</w:t>
      </w:r>
    </w:p>
    <w:p w14:paraId="393F1A42">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2.合同当事人可以通过对专用合同条款的修改，满足具体建设工程的特殊要求，避免直接修改通用合同条款；</w:t>
      </w:r>
    </w:p>
    <w:p w14:paraId="44DF2819">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3.在专用合同条款中有横道线的地方，合同当事人可针对相应的通用合同条款进行细化、完善、补充、修改或另行约定；如无细化、完善、补充、修改或另行约定，则填写“无”或划“/”。</w:t>
      </w:r>
    </w:p>
    <w:p w14:paraId="401223EB">
      <w:pPr>
        <w:spacing w:line="360" w:lineRule="auto"/>
        <w:ind w:firstLine="420" w:firstLineChars="200"/>
        <w:rPr>
          <w:rFonts w:hint="eastAsia" w:ascii="宋体" w:hAnsi="宋体" w:cs="宋体"/>
          <w:b/>
          <w:color w:val="000000"/>
          <w:szCs w:val="21"/>
        </w:rPr>
      </w:pPr>
      <w:r>
        <w:rPr>
          <w:rFonts w:hint="eastAsia" w:ascii="宋体" w:hAnsi="宋体" w:cs="宋体"/>
          <w:bCs/>
          <w:color w:val="000000"/>
          <w:szCs w:val="21"/>
        </w:rPr>
        <w:t>二、《示范文本》的性质和适用范围</w:t>
      </w:r>
    </w:p>
    <w:p w14:paraId="12F8CA3C">
      <w:pPr>
        <w:spacing w:line="360" w:lineRule="auto"/>
        <w:ind w:firstLine="420" w:firstLineChars="200"/>
        <w:rPr>
          <w:rFonts w:hint="eastAsia" w:ascii="宋体" w:hAnsi="宋体" w:cs="宋体"/>
          <w:color w:val="000000"/>
          <w:szCs w:val="21"/>
        </w:rPr>
        <w:sectPr>
          <w:footerReference r:id="rId8" w:type="first"/>
          <w:footerReference r:id="rId6" w:type="default"/>
          <w:footerReference r:id="rId7" w:type="even"/>
          <w:pgSz w:w="11906" w:h="16838"/>
          <w:pgMar w:top="1418" w:right="1555" w:bottom="1418" w:left="1531" w:header="851" w:footer="992" w:gutter="0"/>
          <w:pgNumType w:fmt="decimal" w:start="1"/>
          <w:cols w:space="720" w:num="1"/>
          <w:titlePg/>
          <w:docGrid w:type="lines" w:linePitch="312" w:charSpace="0"/>
        </w:sectPr>
      </w:pPr>
      <w:r>
        <w:rPr>
          <w:rFonts w:hint="eastAsia" w:ascii="宋体" w:hAnsi="宋体" w:cs="宋体"/>
          <w:color w:val="000000"/>
          <w:szCs w:val="21"/>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6D732DCB">
      <w:pPr>
        <w:pStyle w:val="4"/>
        <w:jc w:val="center"/>
        <w:rPr>
          <w:rFonts w:ascii="Times New Roman" w:hAnsi="Times New Roman"/>
          <w:b/>
          <w:color w:val="000000"/>
          <w:szCs w:val="16"/>
          <w:lang w:val="zh-CN"/>
        </w:rPr>
      </w:pPr>
      <w:bookmarkStart w:id="46" w:name="_Toc221096411"/>
      <w:bookmarkStart w:id="47" w:name="_Toc27617"/>
      <w:r>
        <w:rPr>
          <w:rFonts w:ascii="Times New Roman" w:hAnsi="Times New Roman"/>
          <w:color w:val="000000"/>
          <w:szCs w:val="16"/>
          <w:lang w:val="zh-CN"/>
        </w:rPr>
        <w:t>第一部分 合同协议书</w:t>
      </w:r>
      <w:bookmarkEnd w:id="46"/>
      <w:bookmarkEnd w:id="47"/>
    </w:p>
    <w:p w14:paraId="6E373620">
      <w:pPr>
        <w:spacing w:line="336" w:lineRule="auto"/>
        <w:rPr>
          <w:rFonts w:hint="eastAsia" w:ascii="宋体" w:hAnsi="宋体" w:cs="宋体"/>
          <w:b/>
          <w:color w:val="000000"/>
          <w:szCs w:val="21"/>
        </w:rPr>
      </w:pPr>
      <w:r>
        <w:rPr>
          <w:rFonts w:hint="eastAsia" w:ascii="宋体" w:hAnsi="宋体" w:cs="宋体"/>
          <w:b/>
          <w:color w:val="000000"/>
          <w:szCs w:val="21"/>
        </w:rPr>
        <w:t>建设单位（全称）：</w:t>
      </w:r>
      <w:r>
        <w:rPr>
          <w:rFonts w:hint="eastAsia" w:ascii="宋体" w:hAnsi="宋体" w:cs="宋体"/>
          <w:b/>
          <w:color w:val="000000"/>
          <w:szCs w:val="21"/>
          <w:u w:val="single"/>
        </w:rPr>
        <w:t xml:space="preserve">                     </w:t>
      </w:r>
    </w:p>
    <w:p w14:paraId="76B0C851">
      <w:pPr>
        <w:spacing w:line="336" w:lineRule="auto"/>
        <w:rPr>
          <w:rFonts w:hint="eastAsia" w:ascii="宋体" w:hAnsi="宋体" w:cs="宋体"/>
          <w:b/>
          <w:color w:val="000000"/>
          <w:szCs w:val="21"/>
          <w:u w:val="single"/>
        </w:rPr>
      </w:pPr>
      <w:r>
        <w:rPr>
          <w:rFonts w:hint="eastAsia" w:ascii="宋体" w:hAnsi="宋体" w:cs="宋体"/>
          <w:b/>
          <w:color w:val="000000"/>
          <w:szCs w:val="21"/>
        </w:rPr>
        <w:t>发包人（全称）：</w:t>
      </w:r>
      <w:r>
        <w:rPr>
          <w:rFonts w:hint="eastAsia" w:ascii="宋体" w:hAnsi="宋体" w:cs="宋体"/>
          <w:b/>
          <w:color w:val="000000"/>
          <w:szCs w:val="21"/>
          <w:u w:val="single"/>
        </w:rPr>
        <w:t>常熟市恒翔建设有限公司</w:t>
      </w:r>
    </w:p>
    <w:p w14:paraId="7701CA20">
      <w:pPr>
        <w:spacing w:line="336" w:lineRule="auto"/>
        <w:rPr>
          <w:rFonts w:hint="eastAsia" w:ascii="宋体" w:hAnsi="宋体" w:cs="宋体"/>
          <w:b/>
          <w:color w:val="000000"/>
          <w:szCs w:val="21"/>
          <w:u w:val="single"/>
        </w:rPr>
      </w:pPr>
      <w:r>
        <w:rPr>
          <w:rFonts w:hint="eastAsia" w:ascii="宋体" w:hAnsi="宋体" w:cs="宋体"/>
          <w:b/>
          <w:color w:val="000000"/>
          <w:szCs w:val="21"/>
        </w:rPr>
        <w:t>承包人（全称）：</w:t>
      </w:r>
      <w:r>
        <w:rPr>
          <w:rFonts w:hint="eastAsia" w:ascii="宋体" w:hAnsi="宋体" w:cs="宋体"/>
          <w:b/>
          <w:color w:val="000000"/>
          <w:szCs w:val="21"/>
          <w:u w:val="single"/>
        </w:rPr>
        <w:t>                      </w:t>
      </w:r>
    </w:p>
    <w:p w14:paraId="1AB433D3">
      <w:pPr>
        <w:spacing w:line="336" w:lineRule="auto"/>
        <w:ind w:firstLine="420" w:firstLineChars="200"/>
        <w:rPr>
          <w:rFonts w:hint="eastAsia" w:ascii="宋体" w:hAnsi="宋体" w:cs="宋体"/>
          <w:color w:val="000000"/>
          <w:szCs w:val="21"/>
        </w:rPr>
      </w:pPr>
      <w:r>
        <w:rPr>
          <w:rFonts w:hint="eastAsia" w:ascii="宋体" w:hAnsi="宋体" w:cs="宋体"/>
          <w:color w:val="000000"/>
          <w:szCs w:val="21"/>
        </w:rPr>
        <w:t>根据《中华人民共和国民法典》、《中华人民共和国建筑法》及有关法律规定，遵循平等、自愿、公平和诚实信用的原则，双方就</w:t>
      </w:r>
      <w:r>
        <w:rPr>
          <w:rFonts w:hint="eastAsia" w:ascii="宋体" w:hAnsi="宋体" w:cs="宋体"/>
          <w:color w:val="000000"/>
          <w:szCs w:val="21"/>
          <w:u w:val="single"/>
        </w:rPr>
        <w:t xml:space="preserve">                       </w:t>
      </w:r>
      <w:r>
        <w:rPr>
          <w:rFonts w:hint="eastAsia" w:ascii="宋体" w:hAnsi="宋体" w:cs="宋体"/>
          <w:color w:val="000000"/>
          <w:szCs w:val="21"/>
        </w:rPr>
        <w:t>工程施工及有关事项协商一致，共同达成如下协议：</w:t>
      </w:r>
    </w:p>
    <w:p w14:paraId="0E34E56B">
      <w:pPr>
        <w:spacing w:before="120" w:after="120" w:line="336"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
          <w:color w:val="000000"/>
          <w:szCs w:val="21"/>
        </w:rPr>
        <w:t xml:space="preserve"> 一、工程概况</w:t>
      </w:r>
    </w:p>
    <w:p w14:paraId="1E520374">
      <w:pPr>
        <w:spacing w:line="336" w:lineRule="auto"/>
        <w:ind w:firstLine="411" w:firstLineChars="196"/>
        <w:rPr>
          <w:rFonts w:hint="eastAsia" w:ascii="宋体" w:hAnsi="宋体" w:cs="宋体"/>
          <w:color w:val="000000"/>
          <w:szCs w:val="21"/>
          <w:u w:val="single"/>
        </w:rPr>
      </w:pPr>
      <w:r>
        <w:rPr>
          <w:rFonts w:hint="eastAsia" w:ascii="宋体" w:hAnsi="宋体" w:cs="宋体"/>
          <w:bCs/>
          <w:color w:val="000000"/>
          <w:szCs w:val="21"/>
        </w:rPr>
        <w:t>1.工程名称</w:t>
      </w:r>
      <w:r>
        <w:rPr>
          <w:rFonts w:hint="eastAsia" w:ascii="宋体" w:hAnsi="宋体" w:cs="宋体"/>
          <w:color w:val="000000"/>
          <w:szCs w:val="21"/>
        </w:rPr>
        <w:t>：</w:t>
      </w:r>
      <w:r>
        <w:rPr>
          <w:rFonts w:hint="eastAsia" w:ascii="宋体" w:hAnsi="宋体" w:cs="宋体"/>
          <w:color w:val="000000"/>
          <w:szCs w:val="21"/>
          <w:u w:val="single"/>
        </w:rPr>
        <w:t xml:space="preserve">       </w:t>
      </w:r>
      <w:r>
        <w:rPr>
          <w:rFonts w:hint="eastAsia" w:ascii="宋体" w:hAnsi="宋体" w:cs="宋体"/>
          <w:color w:val="000000"/>
          <w:szCs w:val="21"/>
        </w:rPr>
        <w:t>。</w:t>
      </w:r>
    </w:p>
    <w:p w14:paraId="4B5B3ADA">
      <w:pPr>
        <w:spacing w:line="336" w:lineRule="auto"/>
        <w:ind w:firstLine="411" w:firstLineChars="196"/>
        <w:rPr>
          <w:rFonts w:hint="eastAsia" w:ascii="宋体" w:hAnsi="宋体" w:cs="宋体"/>
          <w:bCs/>
          <w:color w:val="000000"/>
          <w:szCs w:val="21"/>
        </w:rPr>
      </w:pPr>
      <w:r>
        <w:rPr>
          <w:rFonts w:hint="eastAsia" w:ascii="宋体" w:hAnsi="宋体" w:cs="宋体"/>
          <w:bCs/>
          <w:color w:val="000000"/>
          <w:szCs w:val="21"/>
        </w:rPr>
        <w:t>2.工程地点：</w:t>
      </w:r>
      <w:r>
        <w:rPr>
          <w:rFonts w:hint="eastAsia" w:ascii="宋体" w:hAnsi="宋体" w:cs="宋体"/>
          <w:color w:val="000000"/>
          <w:szCs w:val="21"/>
          <w:u w:val="single"/>
        </w:rPr>
        <w:t xml:space="preserve">       </w:t>
      </w:r>
      <w:r>
        <w:rPr>
          <w:rFonts w:hint="eastAsia" w:ascii="宋体" w:hAnsi="宋体" w:cs="宋体"/>
          <w:color w:val="000000"/>
          <w:szCs w:val="21"/>
        </w:rPr>
        <w:t>。</w:t>
      </w:r>
    </w:p>
    <w:p w14:paraId="05EDA281">
      <w:pPr>
        <w:spacing w:line="336" w:lineRule="auto"/>
        <w:ind w:firstLine="411" w:firstLineChars="196"/>
        <w:rPr>
          <w:rFonts w:hint="eastAsia" w:ascii="宋体" w:hAnsi="宋体" w:cs="宋体"/>
          <w:bCs/>
          <w:color w:val="000000"/>
          <w:szCs w:val="21"/>
        </w:rPr>
      </w:pPr>
      <w:r>
        <w:rPr>
          <w:rFonts w:hint="eastAsia" w:ascii="宋体" w:hAnsi="宋体" w:cs="宋体"/>
          <w:bCs/>
          <w:color w:val="000000"/>
          <w:szCs w:val="21"/>
        </w:rPr>
        <w:t>3.工程立项批准文号：</w:t>
      </w:r>
      <w:r>
        <w:rPr>
          <w:rFonts w:hint="eastAsia" w:ascii="宋体" w:hAnsi="宋体" w:cs="宋体"/>
          <w:color w:val="000000"/>
          <w:szCs w:val="21"/>
          <w:u w:val="single"/>
        </w:rPr>
        <w:t xml:space="preserve">       </w:t>
      </w:r>
      <w:r>
        <w:rPr>
          <w:rFonts w:hint="eastAsia" w:ascii="宋体" w:hAnsi="宋体" w:cs="宋体"/>
          <w:bCs/>
          <w:color w:val="000000"/>
          <w:szCs w:val="21"/>
        </w:rPr>
        <w:t>。</w:t>
      </w:r>
    </w:p>
    <w:p w14:paraId="087FD229">
      <w:pPr>
        <w:spacing w:line="336" w:lineRule="auto"/>
        <w:ind w:firstLine="411" w:firstLineChars="196"/>
        <w:rPr>
          <w:rFonts w:hint="eastAsia" w:ascii="宋体" w:hAnsi="宋体" w:cs="宋体"/>
          <w:bCs/>
          <w:color w:val="000000"/>
          <w:szCs w:val="21"/>
        </w:rPr>
      </w:pPr>
      <w:r>
        <w:rPr>
          <w:rFonts w:hint="eastAsia" w:ascii="宋体" w:hAnsi="宋体" w:cs="宋体"/>
          <w:bCs/>
          <w:color w:val="000000"/>
          <w:szCs w:val="21"/>
        </w:rPr>
        <w:t>4.资金来源：</w:t>
      </w:r>
      <w:r>
        <w:rPr>
          <w:rFonts w:hint="eastAsia" w:ascii="宋体" w:hAnsi="宋体" w:cs="宋体"/>
          <w:color w:val="000000"/>
          <w:szCs w:val="21"/>
          <w:u w:val="single"/>
        </w:rPr>
        <w:t xml:space="preserve">       </w:t>
      </w:r>
      <w:r>
        <w:rPr>
          <w:rFonts w:hint="eastAsia" w:ascii="宋体" w:hAnsi="宋体" w:cs="宋体"/>
          <w:bCs/>
          <w:color w:val="000000"/>
          <w:szCs w:val="21"/>
        </w:rPr>
        <w:t>。</w:t>
      </w:r>
    </w:p>
    <w:p w14:paraId="2AAE1137">
      <w:pPr>
        <w:spacing w:line="336" w:lineRule="auto"/>
        <w:ind w:firstLine="411" w:firstLineChars="196"/>
        <w:rPr>
          <w:rFonts w:hint="eastAsia" w:ascii="宋体" w:hAnsi="宋体" w:cs="宋体"/>
          <w:bCs/>
          <w:color w:val="000000"/>
          <w:szCs w:val="21"/>
        </w:rPr>
      </w:pPr>
      <w:r>
        <w:rPr>
          <w:rFonts w:hint="eastAsia" w:ascii="宋体" w:hAnsi="宋体" w:cs="宋体"/>
          <w:bCs/>
          <w:color w:val="000000"/>
          <w:szCs w:val="21"/>
        </w:rPr>
        <w:t>5.工程内容：</w:t>
      </w:r>
      <w:r>
        <w:rPr>
          <w:rFonts w:hint="eastAsia" w:ascii="宋体" w:hAnsi="宋体" w:cs="宋体"/>
          <w:color w:val="000000"/>
          <w:szCs w:val="21"/>
          <w:u w:val="single"/>
        </w:rPr>
        <w:t xml:space="preserve">（具体详见施工图纸） </w:t>
      </w:r>
      <w:r>
        <w:rPr>
          <w:rFonts w:hint="eastAsia" w:ascii="宋体" w:hAnsi="宋体" w:cs="宋体"/>
          <w:bCs/>
          <w:color w:val="000000"/>
          <w:szCs w:val="21"/>
        </w:rPr>
        <w:t>。</w:t>
      </w:r>
    </w:p>
    <w:p w14:paraId="72D725CC">
      <w:pPr>
        <w:spacing w:line="336" w:lineRule="auto"/>
        <w:ind w:firstLine="411" w:firstLineChars="196"/>
        <w:rPr>
          <w:rFonts w:hint="eastAsia" w:ascii="宋体" w:hAnsi="宋体" w:cs="宋体"/>
          <w:bCs/>
          <w:color w:val="000000"/>
          <w:szCs w:val="21"/>
        </w:rPr>
      </w:pPr>
      <w:r>
        <w:rPr>
          <w:rFonts w:hint="eastAsia" w:ascii="宋体" w:hAnsi="宋体" w:cs="宋体"/>
          <w:color w:val="000000"/>
          <w:szCs w:val="21"/>
        </w:rPr>
        <w:t>群体工程应附《承包人承揽工程项目一览表》（附件1）。</w:t>
      </w:r>
    </w:p>
    <w:p w14:paraId="42D1F381">
      <w:pPr>
        <w:spacing w:line="336" w:lineRule="auto"/>
        <w:ind w:firstLine="411" w:firstLineChars="196"/>
        <w:rPr>
          <w:rFonts w:hint="eastAsia" w:ascii="宋体" w:hAnsi="宋体" w:cs="宋体"/>
          <w:bCs/>
          <w:color w:val="000000"/>
          <w:szCs w:val="21"/>
        </w:rPr>
      </w:pPr>
      <w:r>
        <w:rPr>
          <w:rFonts w:hint="eastAsia" w:ascii="宋体" w:hAnsi="宋体" w:cs="宋体"/>
          <w:bCs/>
          <w:color w:val="000000"/>
          <w:szCs w:val="21"/>
        </w:rPr>
        <w:t>6.工程承包范围：</w:t>
      </w:r>
    </w:p>
    <w:p w14:paraId="0B776107">
      <w:pPr>
        <w:spacing w:line="336" w:lineRule="auto"/>
        <w:ind w:firstLine="405" w:firstLineChars="193"/>
        <w:rPr>
          <w:rFonts w:hint="eastAsia" w:ascii="宋体" w:hAnsi="宋体" w:cs="宋体"/>
          <w:color w:val="000000"/>
          <w:szCs w:val="21"/>
        </w:rPr>
      </w:pPr>
      <w:r>
        <w:rPr>
          <w:rFonts w:hint="eastAsia" w:ascii="宋体" w:hAnsi="宋体" w:cs="宋体"/>
          <w:color w:val="000000"/>
          <w:szCs w:val="21"/>
          <w:u w:val="single"/>
        </w:rPr>
        <w:t>   </w:t>
      </w:r>
    </w:p>
    <w:p w14:paraId="7DD1EFC1">
      <w:pPr>
        <w:spacing w:line="336" w:lineRule="auto"/>
        <w:ind w:firstLine="420" w:firstLineChars="200"/>
        <w:rPr>
          <w:rFonts w:hint="eastAsia" w:ascii="宋体" w:hAnsi="宋体" w:cs="宋体"/>
          <w:color w:val="000000"/>
          <w:szCs w:val="21"/>
        </w:rPr>
      </w:pPr>
      <w:r>
        <w:rPr>
          <w:rFonts w:hint="eastAsia" w:ascii="宋体" w:hAnsi="宋体" w:cs="宋体"/>
          <w:color w:val="000000"/>
          <w:szCs w:val="21"/>
          <w:u w:val="single"/>
        </w:rPr>
        <w:t> </w:t>
      </w:r>
      <w:r>
        <w:rPr>
          <w:rFonts w:hint="eastAsia" w:ascii="宋体" w:hAnsi="宋体" w:cs="宋体"/>
          <w:color w:val="000000"/>
          <w:szCs w:val="21"/>
        </w:rPr>
        <w:t>。</w:t>
      </w:r>
    </w:p>
    <w:p w14:paraId="79E7B160">
      <w:pPr>
        <w:spacing w:before="120" w:after="120" w:line="336" w:lineRule="auto"/>
        <w:rPr>
          <w:rFonts w:hint="eastAsia" w:ascii="宋体" w:hAnsi="宋体" w:cs="宋体"/>
          <w:b/>
          <w:color w:val="000000"/>
          <w:szCs w:val="21"/>
        </w:rPr>
      </w:pPr>
      <w:r>
        <w:rPr>
          <w:rFonts w:hint="eastAsia" w:ascii="宋体" w:hAnsi="宋体" w:cs="宋体"/>
          <w:b/>
          <w:color w:val="000000"/>
          <w:szCs w:val="21"/>
        </w:rPr>
        <w:t xml:space="preserve">   二、合同工期</w:t>
      </w:r>
    </w:p>
    <w:p w14:paraId="488CB03A">
      <w:pPr>
        <w:spacing w:line="336" w:lineRule="auto"/>
        <w:ind w:firstLine="459"/>
        <w:rPr>
          <w:rFonts w:hint="eastAsia" w:ascii="宋体" w:hAnsi="宋体" w:cs="宋体"/>
          <w:color w:val="000000"/>
          <w:szCs w:val="21"/>
        </w:rPr>
      </w:pPr>
      <w:r>
        <w:rPr>
          <w:rFonts w:hint="eastAsia" w:ascii="宋体" w:hAnsi="宋体" w:cs="宋体"/>
          <w:color w:val="000000"/>
          <w:szCs w:val="21"/>
        </w:rPr>
        <w:t>计划开工日期：</w:t>
      </w:r>
      <w:r>
        <w:rPr>
          <w:rFonts w:hint="eastAsia" w:ascii="宋体" w:hAnsi="宋体" w:cs="宋体"/>
          <w:color w:val="000000"/>
          <w:szCs w:val="21"/>
          <w:u w:val="single"/>
        </w:rPr>
        <w:t></w:t>
      </w:r>
      <w:r>
        <w:rPr>
          <w:rFonts w:hint="eastAsia" w:ascii="宋体" w:hAnsi="宋体" w:cs="宋体"/>
          <w:color w:val="000000"/>
          <w:szCs w:val="21"/>
        </w:rPr>
        <w:t>年</w:t>
      </w:r>
      <w:r>
        <w:rPr>
          <w:rFonts w:hint="eastAsia" w:ascii="宋体" w:hAnsi="宋体" w:cs="宋体"/>
          <w:color w:val="000000"/>
          <w:szCs w:val="21"/>
          <w:u w:val="single"/>
        </w:rPr>
        <w:t></w:t>
      </w:r>
      <w:r>
        <w:rPr>
          <w:rFonts w:hint="eastAsia" w:ascii="宋体" w:hAnsi="宋体" w:cs="宋体"/>
          <w:color w:val="000000"/>
          <w:szCs w:val="21"/>
        </w:rPr>
        <w:t>月</w:t>
      </w:r>
      <w:r>
        <w:rPr>
          <w:rFonts w:hint="eastAsia" w:ascii="宋体" w:hAnsi="宋体" w:cs="宋体"/>
          <w:color w:val="000000"/>
          <w:szCs w:val="21"/>
          <w:u w:val="single"/>
        </w:rPr>
        <w:t></w:t>
      </w:r>
      <w:r>
        <w:rPr>
          <w:rFonts w:hint="eastAsia" w:ascii="宋体" w:hAnsi="宋体" w:cs="宋体"/>
          <w:color w:val="000000"/>
          <w:szCs w:val="21"/>
        </w:rPr>
        <w:t>日。</w:t>
      </w:r>
    </w:p>
    <w:p w14:paraId="585180C1">
      <w:pPr>
        <w:spacing w:line="336" w:lineRule="auto"/>
        <w:ind w:firstLine="459"/>
        <w:rPr>
          <w:rFonts w:hint="eastAsia" w:ascii="宋体" w:hAnsi="宋体" w:cs="宋体"/>
          <w:color w:val="000000"/>
          <w:szCs w:val="21"/>
        </w:rPr>
      </w:pPr>
      <w:r>
        <w:rPr>
          <w:rFonts w:hint="eastAsia" w:ascii="宋体" w:hAnsi="宋体" w:cs="宋体"/>
          <w:color w:val="000000"/>
          <w:szCs w:val="21"/>
        </w:rPr>
        <w:t>计划竣工日期：</w:t>
      </w:r>
      <w:r>
        <w:rPr>
          <w:rFonts w:hint="eastAsia" w:ascii="宋体" w:hAnsi="宋体" w:cs="宋体"/>
          <w:color w:val="000000"/>
          <w:szCs w:val="21"/>
          <w:u w:val="single"/>
        </w:rPr>
        <w:t></w:t>
      </w:r>
      <w:r>
        <w:rPr>
          <w:rFonts w:hint="eastAsia" w:ascii="宋体" w:hAnsi="宋体" w:cs="宋体"/>
          <w:color w:val="000000"/>
          <w:szCs w:val="21"/>
        </w:rPr>
        <w:t>年</w:t>
      </w:r>
      <w:r>
        <w:rPr>
          <w:rFonts w:hint="eastAsia" w:ascii="宋体" w:hAnsi="宋体" w:cs="宋体"/>
          <w:color w:val="000000"/>
          <w:szCs w:val="21"/>
          <w:u w:val="single"/>
        </w:rPr>
        <w:t></w:t>
      </w:r>
      <w:r>
        <w:rPr>
          <w:rFonts w:hint="eastAsia" w:ascii="宋体" w:hAnsi="宋体" w:cs="宋体"/>
          <w:color w:val="000000"/>
          <w:szCs w:val="21"/>
        </w:rPr>
        <w:t>月</w:t>
      </w:r>
      <w:r>
        <w:rPr>
          <w:rFonts w:hint="eastAsia" w:ascii="宋体" w:hAnsi="宋体" w:cs="宋体"/>
          <w:color w:val="000000"/>
          <w:szCs w:val="21"/>
          <w:u w:val="single"/>
        </w:rPr>
        <w:t></w:t>
      </w:r>
      <w:r>
        <w:rPr>
          <w:rFonts w:hint="eastAsia" w:ascii="宋体" w:hAnsi="宋体" w:cs="宋体"/>
          <w:color w:val="000000"/>
          <w:szCs w:val="21"/>
        </w:rPr>
        <w:t>日。</w:t>
      </w:r>
    </w:p>
    <w:p w14:paraId="49C5443B">
      <w:pPr>
        <w:spacing w:line="336" w:lineRule="auto"/>
        <w:ind w:firstLine="459"/>
        <w:rPr>
          <w:rFonts w:hint="eastAsia" w:ascii="宋体" w:hAnsi="宋体" w:cs="宋体"/>
          <w:color w:val="000000"/>
          <w:szCs w:val="21"/>
        </w:rPr>
      </w:pPr>
      <w:r>
        <w:rPr>
          <w:rFonts w:hint="eastAsia" w:ascii="宋体" w:hAnsi="宋体" w:cs="宋体"/>
          <w:color w:val="000000"/>
          <w:szCs w:val="21"/>
        </w:rPr>
        <w:t>工期总日历天数：</w:t>
      </w:r>
      <w:r>
        <w:rPr>
          <w:rFonts w:hint="eastAsia" w:ascii="宋体" w:hAnsi="宋体" w:cs="宋体"/>
          <w:color w:val="000000"/>
          <w:szCs w:val="21"/>
          <w:u w:val="single"/>
        </w:rPr>
        <w:t></w:t>
      </w:r>
      <w:r>
        <w:rPr>
          <w:rFonts w:hint="eastAsia" w:ascii="宋体" w:hAnsi="宋体" w:cs="宋体"/>
          <w:color w:val="000000"/>
          <w:szCs w:val="21"/>
        </w:rPr>
        <w:t>天。工期总日历天数与根据前述计划开竣工日期计算的工期天数不一致的，以工期总日历天数为准。</w:t>
      </w:r>
    </w:p>
    <w:p w14:paraId="2FD7564A">
      <w:pPr>
        <w:spacing w:before="120" w:after="120" w:line="336"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
          <w:color w:val="000000"/>
          <w:szCs w:val="21"/>
        </w:rPr>
        <w:t>三、质量标准</w:t>
      </w:r>
    </w:p>
    <w:p w14:paraId="731619F7">
      <w:pPr>
        <w:spacing w:line="336" w:lineRule="auto"/>
        <w:ind w:firstLine="459"/>
        <w:rPr>
          <w:rFonts w:hint="eastAsia" w:ascii="宋体" w:hAnsi="宋体" w:cs="宋体"/>
          <w:color w:val="000000"/>
          <w:szCs w:val="21"/>
        </w:rPr>
      </w:pPr>
      <w:r>
        <w:rPr>
          <w:rFonts w:hint="eastAsia" w:ascii="宋体" w:hAnsi="宋体" w:cs="宋体"/>
          <w:color w:val="000000"/>
          <w:szCs w:val="21"/>
        </w:rPr>
        <w:t>工程质量符合</w:t>
      </w:r>
      <w:r>
        <w:rPr>
          <w:rFonts w:hint="eastAsia" w:ascii="宋体" w:hAnsi="宋体" w:cs="宋体"/>
          <w:color w:val="000000"/>
          <w:szCs w:val="21"/>
          <w:u w:val="single"/>
        </w:rPr>
        <w:t>合格</w:t>
      </w:r>
      <w:r>
        <w:rPr>
          <w:rFonts w:hint="eastAsia" w:ascii="宋体" w:hAnsi="宋体" w:cs="宋体"/>
          <w:color w:val="000000"/>
          <w:szCs w:val="21"/>
        </w:rPr>
        <w:t>标准。</w:t>
      </w:r>
    </w:p>
    <w:p w14:paraId="31EF04B4">
      <w:pPr>
        <w:spacing w:before="120" w:after="120" w:line="336"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
          <w:color w:val="000000"/>
          <w:szCs w:val="21"/>
        </w:rPr>
        <w:t xml:space="preserve"> 四、签约合同价与合同价格形式</w:t>
      </w:r>
      <w:r>
        <w:rPr>
          <w:rFonts w:hint="eastAsia" w:ascii="宋体" w:hAnsi="宋体" w:cs="宋体"/>
          <w:b/>
          <w:color w:val="000000"/>
          <w:szCs w:val="21"/>
        </w:rPr>
        <w:tab/>
      </w:r>
    </w:p>
    <w:p w14:paraId="39943D7D">
      <w:pPr>
        <w:spacing w:line="336" w:lineRule="auto"/>
        <w:ind w:firstLine="420" w:firstLineChars="200"/>
        <w:rPr>
          <w:rFonts w:hint="eastAsia" w:ascii="宋体" w:hAnsi="宋体" w:cs="宋体"/>
          <w:color w:val="000000"/>
          <w:szCs w:val="21"/>
        </w:rPr>
      </w:pPr>
      <w:r>
        <w:rPr>
          <w:rFonts w:hint="eastAsia" w:ascii="宋体" w:hAnsi="宋体" w:cs="宋体"/>
          <w:color w:val="000000"/>
          <w:szCs w:val="21"/>
        </w:rPr>
        <w:t>1.签约合同价为：</w:t>
      </w:r>
    </w:p>
    <w:p w14:paraId="0707C4EC">
      <w:pPr>
        <w:spacing w:line="336" w:lineRule="auto"/>
        <w:ind w:firstLine="525" w:firstLineChars="250"/>
        <w:rPr>
          <w:rFonts w:hint="eastAsia" w:ascii="宋体" w:hAnsi="宋体" w:cs="宋体"/>
          <w:color w:val="000000"/>
          <w:szCs w:val="21"/>
        </w:rPr>
      </w:pPr>
      <w:r>
        <w:rPr>
          <w:rFonts w:hint="eastAsia" w:ascii="宋体" w:hAnsi="宋体" w:cs="宋体"/>
          <w:color w:val="000000"/>
          <w:szCs w:val="21"/>
        </w:rPr>
        <w:t>人民币（大写）</w:t>
      </w:r>
      <w:r>
        <w:rPr>
          <w:rFonts w:hint="eastAsia" w:ascii="宋体" w:hAnsi="宋体" w:cs="宋体"/>
          <w:color w:val="000000"/>
          <w:szCs w:val="21"/>
          <w:u w:val="single"/>
        </w:rPr>
        <w:t xml:space="preserve">                圆 （</w:t>
      </w:r>
      <w:r>
        <w:rPr>
          <w:rFonts w:hint="eastAsia" w:ascii="宋体" w:hAnsi="宋体" w:cs="宋体"/>
          <w:color w:val="000000"/>
          <w:szCs w:val="21"/>
        </w:rPr>
        <w:t>¥</w:t>
      </w:r>
      <w:r>
        <w:rPr>
          <w:rFonts w:hint="eastAsia" w:ascii="宋体" w:hAnsi="宋体" w:cs="宋体"/>
          <w:color w:val="000000"/>
          <w:szCs w:val="21"/>
          <w:u w:val="single"/>
        </w:rPr>
        <w:t xml:space="preserve">            </w:t>
      </w:r>
      <w:r>
        <w:rPr>
          <w:rFonts w:hint="eastAsia" w:ascii="宋体" w:hAnsi="宋体" w:cs="宋体"/>
          <w:color w:val="000000"/>
          <w:szCs w:val="21"/>
        </w:rPr>
        <w:t>元）；</w:t>
      </w:r>
    </w:p>
    <w:p w14:paraId="501A4369">
      <w:pPr>
        <w:spacing w:line="336" w:lineRule="auto"/>
        <w:ind w:firstLine="420" w:firstLineChars="200"/>
        <w:rPr>
          <w:rFonts w:hint="eastAsia" w:ascii="宋体" w:hAnsi="宋体" w:cs="宋体"/>
          <w:color w:val="000000"/>
          <w:szCs w:val="21"/>
        </w:rPr>
      </w:pPr>
      <w:r>
        <w:rPr>
          <w:rFonts w:hint="eastAsia" w:ascii="宋体" w:hAnsi="宋体" w:cs="宋体"/>
          <w:color w:val="000000"/>
          <w:szCs w:val="21"/>
        </w:rPr>
        <w:t>其中：</w:t>
      </w:r>
    </w:p>
    <w:p w14:paraId="1A98FD65">
      <w:pPr>
        <w:spacing w:line="336" w:lineRule="auto"/>
        <w:ind w:firstLine="420" w:firstLineChars="200"/>
        <w:rPr>
          <w:rFonts w:hint="eastAsia" w:ascii="宋体" w:hAnsi="宋体" w:cs="宋体"/>
          <w:color w:val="000000"/>
          <w:szCs w:val="21"/>
        </w:rPr>
      </w:pPr>
      <w:r>
        <w:rPr>
          <w:rFonts w:hint="eastAsia" w:ascii="宋体" w:hAnsi="宋体" w:cs="宋体"/>
          <w:color w:val="000000"/>
          <w:szCs w:val="21"/>
        </w:rPr>
        <w:t>（1）安全文明施工费：</w:t>
      </w:r>
    </w:p>
    <w:p w14:paraId="7A3DD4E5">
      <w:pPr>
        <w:spacing w:line="336" w:lineRule="auto"/>
        <w:ind w:firstLine="945" w:firstLineChars="450"/>
        <w:rPr>
          <w:rFonts w:hint="eastAsia" w:ascii="宋体" w:hAnsi="宋体" w:cs="宋体"/>
          <w:color w:val="000000"/>
          <w:szCs w:val="21"/>
        </w:rPr>
      </w:pPr>
      <w:r>
        <w:rPr>
          <w:rFonts w:hint="eastAsia" w:ascii="宋体" w:hAnsi="宋体" w:cs="宋体"/>
          <w:color w:val="000000"/>
          <w:szCs w:val="21"/>
        </w:rPr>
        <w:t>人民币（大写）</w:t>
      </w:r>
      <w:r>
        <w:rPr>
          <w:rFonts w:hint="eastAsia" w:ascii="宋体" w:hAnsi="宋体" w:cs="宋体"/>
          <w:color w:val="000000"/>
          <w:szCs w:val="21"/>
          <w:u w:val="single"/>
        </w:rPr>
        <w:t xml:space="preserve">       /       </w:t>
      </w:r>
      <w:r>
        <w:rPr>
          <w:rFonts w:hint="eastAsia" w:ascii="宋体" w:hAnsi="宋体" w:cs="宋体"/>
          <w:color w:val="000000"/>
          <w:szCs w:val="21"/>
        </w:rPr>
        <w:t xml:space="preserve"> （¥</w:t>
      </w:r>
      <w:r>
        <w:rPr>
          <w:rFonts w:hint="eastAsia" w:ascii="宋体" w:hAnsi="宋体" w:cs="宋体"/>
          <w:color w:val="000000"/>
          <w:szCs w:val="21"/>
          <w:u w:val="single"/>
        </w:rPr>
        <w:t xml:space="preserve">     /     </w:t>
      </w:r>
      <w:r>
        <w:rPr>
          <w:rFonts w:hint="eastAsia" w:ascii="宋体" w:hAnsi="宋体" w:cs="宋体"/>
          <w:color w:val="000000"/>
          <w:szCs w:val="21"/>
        </w:rPr>
        <w:t>元）；</w:t>
      </w:r>
    </w:p>
    <w:p w14:paraId="311D40CA">
      <w:pPr>
        <w:spacing w:line="336" w:lineRule="auto"/>
        <w:ind w:firstLine="420" w:firstLineChars="200"/>
        <w:rPr>
          <w:rFonts w:hint="eastAsia" w:ascii="宋体" w:hAnsi="宋体" w:cs="宋体"/>
          <w:color w:val="000000"/>
          <w:szCs w:val="21"/>
        </w:rPr>
      </w:pPr>
      <w:r>
        <w:rPr>
          <w:rFonts w:hint="eastAsia" w:ascii="宋体" w:hAnsi="宋体" w:cs="宋体"/>
          <w:color w:val="000000"/>
          <w:szCs w:val="21"/>
        </w:rPr>
        <w:t>（2）材料和工程设备暂估价金额：</w:t>
      </w:r>
    </w:p>
    <w:p w14:paraId="4A4B58ED">
      <w:pPr>
        <w:spacing w:line="336" w:lineRule="auto"/>
        <w:ind w:firstLine="945" w:firstLineChars="450"/>
        <w:rPr>
          <w:rFonts w:hint="eastAsia" w:ascii="宋体" w:hAnsi="宋体" w:cs="宋体"/>
          <w:color w:val="000000"/>
          <w:szCs w:val="21"/>
        </w:rPr>
      </w:pPr>
      <w:r>
        <w:rPr>
          <w:rFonts w:hint="eastAsia" w:ascii="宋体" w:hAnsi="宋体" w:cs="宋体"/>
          <w:color w:val="000000"/>
          <w:szCs w:val="21"/>
        </w:rPr>
        <w:t>人民币（大写）</w:t>
      </w:r>
      <w:r>
        <w:rPr>
          <w:rFonts w:hint="eastAsia" w:ascii="宋体" w:hAnsi="宋体" w:cs="宋体"/>
          <w:color w:val="000000"/>
          <w:szCs w:val="21"/>
          <w:u w:val="single"/>
        </w:rPr>
        <w:t xml:space="preserve">       /       </w:t>
      </w:r>
      <w:r>
        <w:rPr>
          <w:rFonts w:hint="eastAsia" w:ascii="宋体" w:hAnsi="宋体" w:cs="宋体"/>
          <w:color w:val="000000"/>
          <w:szCs w:val="21"/>
        </w:rPr>
        <w:t xml:space="preserve"> （¥</w:t>
      </w:r>
      <w:r>
        <w:rPr>
          <w:rFonts w:hint="eastAsia" w:ascii="宋体" w:hAnsi="宋体" w:cs="宋体"/>
          <w:color w:val="000000"/>
          <w:szCs w:val="21"/>
          <w:u w:val="single"/>
        </w:rPr>
        <w:t xml:space="preserve">     /     </w:t>
      </w:r>
      <w:r>
        <w:rPr>
          <w:rFonts w:hint="eastAsia" w:ascii="宋体" w:hAnsi="宋体" w:cs="宋体"/>
          <w:color w:val="000000"/>
          <w:szCs w:val="21"/>
        </w:rPr>
        <w:t>元）；</w:t>
      </w:r>
    </w:p>
    <w:p w14:paraId="479F6A3E">
      <w:pPr>
        <w:spacing w:line="336" w:lineRule="auto"/>
        <w:ind w:firstLine="420" w:firstLineChars="200"/>
        <w:rPr>
          <w:rFonts w:hint="eastAsia" w:ascii="宋体" w:hAnsi="宋体" w:cs="宋体"/>
          <w:color w:val="000000"/>
          <w:szCs w:val="21"/>
        </w:rPr>
      </w:pPr>
      <w:r>
        <w:rPr>
          <w:rFonts w:hint="eastAsia" w:ascii="宋体" w:hAnsi="宋体" w:cs="宋体"/>
          <w:color w:val="000000"/>
          <w:szCs w:val="21"/>
        </w:rPr>
        <w:t>（3）专业工程暂估价金额：</w:t>
      </w:r>
    </w:p>
    <w:p w14:paraId="49BBA6D0">
      <w:pPr>
        <w:spacing w:line="336" w:lineRule="auto"/>
        <w:ind w:firstLine="945" w:firstLineChars="450"/>
        <w:rPr>
          <w:rFonts w:hint="eastAsia" w:ascii="宋体" w:hAnsi="宋体" w:cs="宋体"/>
          <w:color w:val="000000"/>
          <w:szCs w:val="21"/>
        </w:rPr>
      </w:pPr>
      <w:r>
        <w:rPr>
          <w:rFonts w:hint="eastAsia" w:ascii="宋体" w:hAnsi="宋体" w:cs="宋体"/>
          <w:color w:val="000000"/>
          <w:szCs w:val="21"/>
        </w:rPr>
        <w:t>人民币（大写）</w:t>
      </w:r>
      <w:r>
        <w:rPr>
          <w:rFonts w:hint="eastAsia" w:ascii="宋体" w:hAnsi="宋体" w:cs="宋体"/>
          <w:color w:val="000000"/>
          <w:szCs w:val="21"/>
          <w:u w:val="single"/>
        </w:rPr>
        <w:t xml:space="preserve">       /       </w:t>
      </w:r>
      <w:r>
        <w:rPr>
          <w:rFonts w:hint="eastAsia" w:ascii="宋体" w:hAnsi="宋体" w:cs="宋体"/>
          <w:color w:val="000000"/>
          <w:szCs w:val="21"/>
        </w:rPr>
        <w:t xml:space="preserve"> （¥</w:t>
      </w:r>
      <w:r>
        <w:rPr>
          <w:rFonts w:hint="eastAsia" w:ascii="宋体" w:hAnsi="宋体" w:cs="宋体"/>
          <w:color w:val="000000"/>
          <w:szCs w:val="21"/>
          <w:u w:val="single"/>
        </w:rPr>
        <w:t xml:space="preserve">     /     </w:t>
      </w:r>
      <w:r>
        <w:rPr>
          <w:rFonts w:hint="eastAsia" w:ascii="宋体" w:hAnsi="宋体" w:cs="宋体"/>
          <w:color w:val="000000"/>
          <w:szCs w:val="21"/>
        </w:rPr>
        <w:t>元）；</w:t>
      </w:r>
    </w:p>
    <w:p w14:paraId="3EFB4EAE">
      <w:pPr>
        <w:spacing w:line="336" w:lineRule="auto"/>
        <w:ind w:firstLine="420" w:firstLineChars="200"/>
        <w:rPr>
          <w:rFonts w:hint="eastAsia" w:ascii="宋体" w:hAnsi="宋体" w:cs="宋体"/>
          <w:color w:val="000000"/>
          <w:szCs w:val="21"/>
        </w:rPr>
      </w:pPr>
      <w:r>
        <w:rPr>
          <w:rFonts w:hint="eastAsia" w:ascii="宋体" w:hAnsi="宋体" w:cs="宋体"/>
          <w:color w:val="000000"/>
          <w:szCs w:val="21"/>
        </w:rPr>
        <w:t>（4）暂列金额：</w:t>
      </w:r>
    </w:p>
    <w:p w14:paraId="4A06503D">
      <w:pPr>
        <w:spacing w:line="336" w:lineRule="auto"/>
        <w:ind w:firstLine="945" w:firstLineChars="450"/>
        <w:rPr>
          <w:rFonts w:hint="eastAsia" w:ascii="宋体" w:hAnsi="宋体" w:cs="宋体"/>
          <w:color w:val="000000"/>
          <w:szCs w:val="21"/>
        </w:rPr>
      </w:pPr>
      <w:r>
        <w:rPr>
          <w:rFonts w:hint="eastAsia" w:ascii="宋体" w:hAnsi="宋体" w:cs="宋体"/>
          <w:color w:val="000000"/>
          <w:szCs w:val="21"/>
        </w:rPr>
        <w:t>人民币（大写）</w:t>
      </w:r>
      <w:r>
        <w:rPr>
          <w:rFonts w:hint="eastAsia" w:ascii="宋体" w:hAnsi="宋体" w:cs="宋体"/>
          <w:color w:val="000000"/>
          <w:szCs w:val="21"/>
          <w:u w:val="single"/>
        </w:rPr>
        <w:t xml:space="preserve">       /       </w:t>
      </w:r>
      <w:r>
        <w:rPr>
          <w:rFonts w:hint="eastAsia" w:ascii="宋体" w:hAnsi="宋体" w:cs="宋体"/>
          <w:color w:val="000000"/>
          <w:szCs w:val="21"/>
        </w:rPr>
        <w:t xml:space="preserve"> （¥</w:t>
      </w:r>
      <w:r>
        <w:rPr>
          <w:rFonts w:hint="eastAsia" w:ascii="宋体" w:hAnsi="宋体" w:cs="宋体"/>
          <w:color w:val="000000"/>
          <w:szCs w:val="21"/>
          <w:u w:val="single"/>
        </w:rPr>
        <w:t xml:space="preserve">     /     </w:t>
      </w:r>
      <w:r>
        <w:rPr>
          <w:rFonts w:hint="eastAsia" w:ascii="宋体" w:hAnsi="宋体" w:cs="宋体"/>
          <w:color w:val="000000"/>
          <w:szCs w:val="21"/>
        </w:rPr>
        <w:t>元）。</w:t>
      </w:r>
    </w:p>
    <w:p w14:paraId="6F4104A1">
      <w:pPr>
        <w:spacing w:line="336" w:lineRule="auto"/>
        <w:ind w:firstLine="420" w:firstLineChars="200"/>
        <w:rPr>
          <w:rFonts w:hint="eastAsia" w:ascii="宋体" w:hAnsi="宋体" w:cs="宋体"/>
          <w:color w:val="000000"/>
          <w:szCs w:val="21"/>
        </w:rPr>
      </w:pPr>
      <w:r>
        <w:rPr>
          <w:rFonts w:hint="eastAsia" w:ascii="宋体" w:hAnsi="宋体" w:cs="宋体"/>
          <w:color w:val="000000"/>
          <w:szCs w:val="21"/>
        </w:rPr>
        <w:t>2.合同价格形式：</w:t>
      </w:r>
      <w:r>
        <w:rPr>
          <w:rFonts w:hint="eastAsia" w:ascii="宋体" w:hAnsi="宋体" w:cs="宋体"/>
          <w:color w:val="000000"/>
          <w:szCs w:val="21"/>
          <w:u w:val="single"/>
        </w:rPr>
        <w:t>固定单价合同              </w:t>
      </w:r>
      <w:r>
        <w:rPr>
          <w:rFonts w:hint="eastAsia" w:ascii="宋体" w:hAnsi="宋体" w:cs="宋体"/>
          <w:color w:val="000000"/>
          <w:szCs w:val="21"/>
        </w:rPr>
        <w:t>。</w:t>
      </w:r>
    </w:p>
    <w:p w14:paraId="2C5B97D7">
      <w:pPr>
        <w:spacing w:before="120" w:after="120" w:line="336" w:lineRule="auto"/>
        <w:rPr>
          <w:rFonts w:hint="eastAsia" w:ascii="宋体" w:hAnsi="宋体" w:cs="宋体"/>
          <w:b/>
          <w:color w:val="000000"/>
          <w:szCs w:val="21"/>
        </w:rPr>
      </w:pPr>
      <w:r>
        <w:rPr>
          <w:rFonts w:hint="eastAsia" w:ascii="宋体" w:hAnsi="宋体" w:cs="宋体"/>
          <w:bCs/>
          <w:color w:val="000000"/>
          <w:szCs w:val="21"/>
        </w:rPr>
        <w:t xml:space="preserve">   </w:t>
      </w:r>
      <w:r>
        <w:rPr>
          <w:rFonts w:hint="eastAsia" w:ascii="宋体" w:hAnsi="宋体" w:cs="宋体"/>
          <w:b/>
          <w:color w:val="000000"/>
          <w:szCs w:val="21"/>
        </w:rPr>
        <w:t xml:space="preserve"> 五、项目经理</w:t>
      </w:r>
    </w:p>
    <w:p w14:paraId="50DCD69D">
      <w:pPr>
        <w:spacing w:line="336" w:lineRule="auto"/>
        <w:ind w:firstLine="420" w:firstLineChars="200"/>
        <w:rPr>
          <w:rFonts w:hint="eastAsia" w:ascii="宋体" w:hAnsi="宋体" w:cs="宋体"/>
          <w:color w:val="000000"/>
          <w:szCs w:val="21"/>
        </w:rPr>
      </w:pPr>
      <w:r>
        <w:rPr>
          <w:rFonts w:hint="eastAsia" w:ascii="宋体" w:hAnsi="宋体" w:cs="宋体"/>
          <w:color w:val="000000"/>
          <w:szCs w:val="21"/>
        </w:rPr>
        <w:t>承包人项目经理：</w:t>
      </w:r>
      <w:r>
        <w:rPr>
          <w:rFonts w:hint="eastAsia" w:ascii="宋体" w:hAnsi="宋体" w:cs="宋体"/>
          <w:color w:val="000000"/>
          <w:szCs w:val="21"/>
          <w:u w:val="single"/>
        </w:rPr>
        <w:t>                     </w:t>
      </w:r>
      <w:r>
        <w:rPr>
          <w:rFonts w:hint="eastAsia" w:ascii="宋体" w:hAnsi="宋体" w:cs="宋体"/>
          <w:color w:val="000000"/>
          <w:szCs w:val="21"/>
        </w:rPr>
        <w:t>。</w:t>
      </w:r>
    </w:p>
    <w:p w14:paraId="43223820">
      <w:pPr>
        <w:spacing w:before="120" w:after="120" w:line="336"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
          <w:color w:val="000000"/>
          <w:szCs w:val="21"/>
        </w:rPr>
        <w:t xml:space="preserve"> 六、合同文件构成</w:t>
      </w:r>
    </w:p>
    <w:p w14:paraId="12CFFD78">
      <w:pPr>
        <w:spacing w:line="336" w:lineRule="auto"/>
        <w:ind w:firstLine="420" w:firstLineChars="200"/>
        <w:rPr>
          <w:rFonts w:hint="eastAsia" w:ascii="宋体" w:hAnsi="宋体" w:cs="宋体"/>
          <w:bCs/>
          <w:color w:val="000000"/>
          <w:szCs w:val="21"/>
        </w:rPr>
      </w:pPr>
      <w:r>
        <w:rPr>
          <w:rFonts w:hint="eastAsia" w:ascii="宋体" w:hAnsi="宋体" w:cs="宋体"/>
          <w:bCs/>
          <w:color w:val="000000"/>
          <w:szCs w:val="21"/>
        </w:rPr>
        <w:t>本协议书与下列文件一起构成合同文件：</w:t>
      </w:r>
    </w:p>
    <w:p w14:paraId="503B8FE7">
      <w:pPr>
        <w:adjustRightInd w:val="0"/>
        <w:spacing w:line="336" w:lineRule="auto"/>
        <w:ind w:firstLine="420" w:firstLineChars="200"/>
        <w:jc w:val="left"/>
        <w:rPr>
          <w:rFonts w:hint="eastAsia" w:ascii="宋体" w:hAnsi="宋体" w:cs="宋体"/>
          <w:color w:val="000000"/>
          <w:szCs w:val="21"/>
        </w:rPr>
      </w:pPr>
      <w:r>
        <w:rPr>
          <w:rFonts w:hint="eastAsia" w:ascii="宋体" w:hAnsi="宋体" w:cs="宋体"/>
          <w:color w:val="000000"/>
          <w:szCs w:val="21"/>
        </w:rPr>
        <w:t>（1）中标通知书（如果有）；</w:t>
      </w:r>
    </w:p>
    <w:p w14:paraId="180C6A4F">
      <w:pPr>
        <w:adjustRightInd w:val="0"/>
        <w:spacing w:line="336" w:lineRule="auto"/>
        <w:ind w:firstLine="420" w:firstLineChars="200"/>
        <w:jc w:val="left"/>
        <w:rPr>
          <w:rFonts w:hint="eastAsia" w:ascii="宋体" w:hAnsi="宋体" w:cs="宋体"/>
          <w:color w:val="000000"/>
          <w:szCs w:val="21"/>
        </w:rPr>
      </w:pPr>
      <w:r>
        <w:rPr>
          <w:rFonts w:hint="eastAsia" w:ascii="宋体" w:hAnsi="宋体" w:cs="宋体"/>
          <w:color w:val="000000"/>
          <w:szCs w:val="21"/>
        </w:rPr>
        <w:t xml:space="preserve">（2）投标函及其附录（如果有）； </w:t>
      </w:r>
    </w:p>
    <w:p w14:paraId="2F5726ED">
      <w:pPr>
        <w:adjustRightInd w:val="0"/>
        <w:spacing w:line="336" w:lineRule="auto"/>
        <w:ind w:firstLine="420" w:firstLineChars="200"/>
        <w:jc w:val="left"/>
        <w:rPr>
          <w:rFonts w:hint="eastAsia" w:ascii="宋体" w:hAnsi="宋体" w:cs="宋体"/>
          <w:color w:val="000000"/>
          <w:szCs w:val="21"/>
        </w:rPr>
      </w:pPr>
      <w:r>
        <w:rPr>
          <w:rFonts w:hint="eastAsia" w:ascii="宋体" w:hAnsi="宋体" w:cs="宋体"/>
          <w:color w:val="000000"/>
          <w:szCs w:val="21"/>
        </w:rPr>
        <w:t>（3）专用合同条款及其附件；</w:t>
      </w:r>
    </w:p>
    <w:p w14:paraId="3D7D1DDA">
      <w:pPr>
        <w:adjustRightInd w:val="0"/>
        <w:spacing w:line="336" w:lineRule="auto"/>
        <w:ind w:firstLine="420" w:firstLineChars="200"/>
        <w:jc w:val="left"/>
        <w:rPr>
          <w:rFonts w:hint="eastAsia" w:ascii="宋体" w:hAnsi="宋体" w:cs="宋体"/>
          <w:color w:val="000000"/>
          <w:szCs w:val="21"/>
        </w:rPr>
      </w:pPr>
      <w:r>
        <w:rPr>
          <w:rFonts w:hint="eastAsia" w:ascii="宋体" w:hAnsi="宋体" w:cs="宋体"/>
          <w:color w:val="000000"/>
          <w:szCs w:val="21"/>
        </w:rPr>
        <w:t>（4）通用合同条款；</w:t>
      </w:r>
    </w:p>
    <w:p w14:paraId="03EF002D">
      <w:pPr>
        <w:adjustRightInd w:val="0"/>
        <w:spacing w:line="336" w:lineRule="auto"/>
        <w:ind w:firstLine="420" w:firstLineChars="200"/>
        <w:jc w:val="left"/>
        <w:rPr>
          <w:rFonts w:hint="eastAsia" w:ascii="宋体" w:hAnsi="宋体" w:cs="宋体"/>
          <w:color w:val="000000"/>
          <w:szCs w:val="21"/>
        </w:rPr>
      </w:pPr>
      <w:r>
        <w:rPr>
          <w:rFonts w:hint="eastAsia" w:ascii="宋体" w:hAnsi="宋体" w:cs="宋体"/>
          <w:color w:val="000000"/>
          <w:szCs w:val="21"/>
        </w:rPr>
        <w:t>（5）技术标准和要求；</w:t>
      </w:r>
    </w:p>
    <w:p w14:paraId="02E678DF">
      <w:pPr>
        <w:adjustRightInd w:val="0"/>
        <w:spacing w:line="336" w:lineRule="auto"/>
        <w:ind w:firstLine="420" w:firstLineChars="200"/>
        <w:jc w:val="left"/>
        <w:rPr>
          <w:rFonts w:hint="eastAsia" w:ascii="宋体" w:hAnsi="宋体" w:cs="宋体"/>
          <w:color w:val="000000"/>
          <w:szCs w:val="21"/>
        </w:rPr>
      </w:pPr>
      <w:r>
        <w:rPr>
          <w:rFonts w:hint="eastAsia" w:ascii="宋体" w:hAnsi="宋体" w:cs="宋体"/>
          <w:color w:val="000000"/>
          <w:szCs w:val="21"/>
        </w:rPr>
        <w:t>（6）图纸；</w:t>
      </w:r>
    </w:p>
    <w:p w14:paraId="5EB7B12A">
      <w:pPr>
        <w:adjustRightInd w:val="0"/>
        <w:spacing w:line="336" w:lineRule="auto"/>
        <w:ind w:firstLine="420" w:firstLineChars="200"/>
        <w:jc w:val="left"/>
        <w:rPr>
          <w:rFonts w:hint="eastAsia" w:ascii="宋体" w:hAnsi="宋体" w:cs="宋体"/>
          <w:color w:val="000000"/>
          <w:szCs w:val="21"/>
        </w:rPr>
      </w:pPr>
      <w:r>
        <w:rPr>
          <w:rFonts w:hint="eastAsia" w:ascii="宋体" w:hAnsi="宋体" w:cs="宋体"/>
          <w:color w:val="000000"/>
          <w:szCs w:val="21"/>
        </w:rPr>
        <w:t>（7）已标价工程量清单或预算书；</w:t>
      </w:r>
    </w:p>
    <w:p w14:paraId="48149444">
      <w:pPr>
        <w:adjustRightInd w:val="0"/>
        <w:spacing w:line="336" w:lineRule="auto"/>
        <w:ind w:firstLine="420" w:firstLineChars="200"/>
        <w:jc w:val="left"/>
        <w:rPr>
          <w:rFonts w:hint="eastAsia" w:ascii="宋体" w:hAnsi="宋体" w:cs="宋体"/>
          <w:color w:val="000000"/>
          <w:szCs w:val="21"/>
        </w:rPr>
      </w:pPr>
      <w:r>
        <w:rPr>
          <w:rFonts w:hint="eastAsia" w:ascii="宋体" w:hAnsi="宋体" w:cs="宋体"/>
          <w:color w:val="000000"/>
          <w:szCs w:val="21"/>
        </w:rPr>
        <w:t>（8）其他合同文件。</w:t>
      </w:r>
    </w:p>
    <w:p w14:paraId="5888D6C8">
      <w:pPr>
        <w:adjustRightInd w:val="0"/>
        <w:spacing w:line="336" w:lineRule="auto"/>
        <w:ind w:firstLine="420" w:firstLineChars="200"/>
        <w:jc w:val="left"/>
        <w:rPr>
          <w:rFonts w:hint="eastAsia" w:ascii="宋体" w:hAnsi="宋体" w:cs="宋体"/>
          <w:color w:val="000000"/>
          <w:szCs w:val="21"/>
        </w:rPr>
      </w:pPr>
      <w:r>
        <w:rPr>
          <w:rFonts w:hint="eastAsia" w:ascii="宋体" w:hAnsi="宋体" w:cs="宋体"/>
          <w:color w:val="000000"/>
          <w:szCs w:val="21"/>
        </w:rPr>
        <w:t>在合同订立及履行过程中形成的与合同有关的文件均构成合同文件组成部分。</w:t>
      </w:r>
    </w:p>
    <w:p w14:paraId="14A4ADF2">
      <w:pPr>
        <w:adjustRightInd w:val="0"/>
        <w:spacing w:line="336" w:lineRule="auto"/>
        <w:ind w:firstLine="420" w:firstLineChars="200"/>
        <w:jc w:val="left"/>
        <w:rPr>
          <w:rFonts w:hint="eastAsia" w:ascii="宋体" w:hAnsi="宋体" w:cs="宋体"/>
          <w:color w:val="000000"/>
          <w:szCs w:val="21"/>
        </w:rPr>
      </w:pPr>
      <w:r>
        <w:rPr>
          <w:rFonts w:hint="eastAsia" w:ascii="宋体" w:hAnsi="宋体" w:cs="宋体"/>
          <w:color w:val="000000"/>
          <w:szCs w:val="21"/>
        </w:rPr>
        <w:t>上述各项合同文件包括合同当事人就该项合同文件所作出的补充和修改，属于同一类内容的文件，应以最新签署的为准。专用合同条款及其附件须经合同当事人签字或盖章。</w:t>
      </w:r>
    </w:p>
    <w:p w14:paraId="0CB1D6FD">
      <w:pPr>
        <w:spacing w:before="120" w:after="120" w:line="336" w:lineRule="auto"/>
        <w:rPr>
          <w:rFonts w:hint="eastAsia" w:ascii="宋体" w:hAnsi="宋体" w:cs="宋体"/>
          <w:b/>
          <w:bCs/>
          <w:color w:val="000000"/>
          <w:szCs w:val="21"/>
        </w:rPr>
      </w:pPr>
      <w:r>
        <w:rPr>
          <w:rFonts w:hint="eastAsia" w:ascii="宋体" w:hAnsi="宋体" w:cs="宋体"/>
          <w:b/>
          <w:bCs/>
          <w:color w:val="000000"/>
          <w:szCs w:val="21"/>
        </w:rPr>
        <w:t xml:space="preserve">   </w:t>
      </w:r>
      <w:r>
        <w:rPr>
          <w:rFonts w:hint="eastAsia" w:ascii="宋体" w:hAnsi="宋体" w:cs="宋体"/>
          <w:b/>
          <w:color w:val="000000"/>
          <w:szCs w:val="21"/>
        </w:rPr>
        <w:t xml:space="preserve"> 七、承诺</w:t>
      </w:r>
    </w:p>
    <w:p w14:paraId="1D91529F">
      <w:pPr>
        <w:spacing w:line="336" w:lineRule="auto"/>
        <w:ind w:firstLine="420" w:firstLineChars="200"/>
        <w:rPr>
          <w:rFonts w:hint="eastAsia" w:ascii="宋体" w:hAnsi="宋体" w:cs="宋体"/>
          <w:bCs/>
          <w:color w:val="000000"/>
          <w:szCs w:val="21"/>
        </w:rPr>
      </w:pPr>
      <w:r>
        <w:rPr>
          <w:rFonts w:hint="eastAsia" w:ascii="宋体" w:hAnsi="宋体" w:cs="宋体"/>
          <w:bCs/>
          <w:color w:val="000000"/>
          <w:szCs w:val="21"/>
        </w:rPr>
        <w:t>1.发包人承诺按照法律规定履行项目审批手续、筹集工程建设资金并按照合同约定的期限和方式支付合同价款。</w:t>
      </w:r>
    </w:p>
    <w:p w14:paraId="6B1B65C4">
      <w:pPr>
        <w:spacing w:line="336" w:lineRule="auto"/>
        <w:ind w:firstLine="420" w:firstLineChars="200"/>
        <w:rPr>
          <w:rFonts w:hint="eastAsia" w:ascii="宋体" w:hAnsi="宋体" w:cs="宋体"/>
          <w:bCs/>
          <w:color w:val="000000"/>
          <w:szCs w:val="21"/>
        </w:rPr>
      </w:pPr>
      <w:r>
        <w:rPr>
          <w:rFonts w:hint="eastAsia" w:ascii="宋体" w:hAnsi="宋体" w:cs="宋体"/>
          <w:bCs/>
          <w:color w:val="000000"/>
          <w:szCs w:val="21"/>
        </w:rPr>
        <w:t>2.承包人承诺按照法律规定及合同约定组织完成工程施工，确保工程质量和安全，不进行转包及违法分包，并在缺陷责任期及保修期内承担相应的工程维修责任。</w:t>
      </w:r>
    </w:p>
    <w:p w14:paraId="151BFF66">
      <w:pPr>
        <w:spacing w:line="336" w:lineRule="auto"/>
        <w:ind w:firstLine="420" w:firstLineChars="200"/>
        <w:rPr>
          <w:rFonts w:hint="eastAsia" w:ascii="宋体" w:hAnsi="宋体" w:cs="宋体"/>
          <w:bCs/>
          <w:color w:val="000000"/>
          <w:szCs w:val="21"/>
        </w:rPr>
      </w:pPr>
      <w:r>
        <w:rPr>
          <w:rFonts w:hint="eastAsia" w:ascii="宋体" w:hAnsi="宋体" w:cs="宋体"/>
          <w:bCs/>
          <w:color w:val="000000"/>
          <w:szCs w:val="21"/>
        </w:rPr>
        <w:t>3.发包人和承包人通过招投标形式签订合同的，双方理解并承诺不再就同一工程另行签订与合同实质性内容相背离的协议。</w:t>
      </w:r>
    </w:p>
    <w:p w14:paraId="6E21B4CF">
      <w:pPr>
        <w:spacing w:line="336" w:lineRule="auto"/>
        <w:rPr>
          <w:rFonts w:hint="eastAsia" w:ascii="宋体" w:hAnsi="宋体" w:cs="宋体"/>
          <w:bCs/>
          <w:color w:val="000000"/>
          <w:szCs w:val="21"/>
        </w:rPr>
      </w:pPr>
      <w:r>
        <w:rPr>
          <w:rFonts w:hint="eastAsia" w:ascii="宋体" w:hAnsi="宋体" w:cs="宋体"/>
          <w:b/>
          <w:color w:val="000000"/>
          <w:szCs w:val="21"/>
        </w:rPr>
        <w:t xml:space="preserve">    八、词语含义</w:t>
      </w:r>
    </w:p>
    <w:p w14:paraId="1E22515A">
      <w:pPr>
        <w:spacing w:line="336" w:lineRule="auto"/>
        <w:ind w:firstLine="420" w:firstLineChars="200"/>
        <w:rPr>
          <w:rFonts w:hint="eastAsia" w:ascii="宋体" w:hAnsi="宋体" w:cs="宋体"/>
          <w:bCs/>
          <w:color w:val="000000"/>
          <w:szCs w:val="21"/>
        </w:rPr>
      </w:pPr>
      <w:r>
        <w:rPr>
          <w:rFonts w:hint="eastAsia" w:ascii="宋体" w:hAnsi="宋体" w:cs="宋体"/>
          <w:bCs/>
          <w:color w:val="000000"/>
          <w:szCs w:val="21"/>
        </w:rPr>
        <w:t>本协议书中词语含义与第二部分通用合同条款中赋予的含义相同。</w:t>
      </w:r>
    </w:p>
    <w:p w14:paraId="2597AFC1">
      <w:pPr>
        <w:spacing w:before="120" w:after="120" w:line="336"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
          <w:color w:val="000000"/>
          <w:szCs w:val="21"/>
        </w:rPr>
        <w:t xml:space="preserve">  九、签订时间</w:t>
      </w:r>
    </w:p>
    <w:p w14:paraId="473E5295">
      <w:pPr>
        <w:spacing w:line="336" w:lineRule="auto"/>
        <w:ind w:firstLine="420" w:firstLineChars="200"/>
        <w:rPr>
          <w:rFonts w:hint="eastAsia" w:ascii="宋体" w:hAnsi="宋体" w:cs="宋体"/>
          <w:bCs/>
          <w:color w:val="000000"/>
          <w:szCs w:val="21"/>
        </w:rPr>
      </w:pPr>
      <w:r>
        <w:rPr>
          <w:rFonts w:hint="eastAsia" w:ascii="宋体" w:hAnsi="宋体" w:cs="宋体"/>
          <w:bCs/>
          <w:color w:val="000000"/>
          <w:szCs w:val="21"/>
        </w:rPr>
        <w:t>本合同于</w:t>
      </w:r>
      <w:r>
        <w:rPr>
          <w:rFonts w:hint="eastAsia" w:ascii="宋体" w:hAnsi="宋体" w:cs="宋体"/>
          <w:bCs/>
          <w:color w:val="000000"/>
          <w:szCs w:val="21"/>
          <w:u w:val="single"/>
        </w:rPr>
        <w:t xml:space="preserve">         </w:t>
      </w:r>
      <w:r>
        <w:rPr>
          <w:rFonts w:hint="eastAsia" w:ascii="宋体" w:hAnsi="宋体" w:cs="宋体"/>
          <w:bCs/>
          <w:color w:val="000000"/>
          <w:szCs w:val="21"/>
        </w:rPr>
        <w:t>年</w:t>
      </w:r>
      <w:r>
        <w:rPr>
          <w:rFonts w:hint="eastAsia" w:ascii="宋体" w:hAnsi="宋体" w:cs="宋体"/>
          <w:bCs/>
          <w:color w:val="000000"/>
          <w:szCs w:val="21"/>
          <w:u w:val="single"/>
        </w:rPr>
        <w:t xml:space="preserve">    </w:t>
      </w:r>
      <w:r>
        <w:rPr>
          <w:rFonts w:hint="eastAsia" w:ascii="宋体" w:hAnsi="宋体" w:cs="宋体"/>
          <w:bCs/>
          <w:color w:val="000000"/>
          <w:szCs w:val="21"/>
        </w:rPr>
        <w:t>月</w:t>
      </w:r>
      <w:r>
        <w:rPr>
          <w:rFonts w:hint="eastAsia" w:ascii="宋体" w:hAnsi="宋体" w:cs="宋体"/>
          <w:bCs/>
          <w:color w:val="000000"/>
          <w:szCs w:val="21"/>
          <w:u w:val="single"/>
        </w:rPr>
        <w:t xml:space="preserve">    </w:t>
      </w:r>
      <w:r>
        <w:rPr>
          <w:rFonts w:hint="eastAsia" w:ascii="宋体" w:hAnsi="宋体" w:cs="宋体"/>
          <w:bCs/>
          <w:color w:val="000000"/>
          <w:szCs w:val="21"/>
        </w:rPr>
        <w:t>日签订。</w:t>
      </w:r>
    </w:p>
    <w:p w14:paraId="3CF3054E">
      <w:pPr>
        <w:spacing w:before="120" w:after="120" w:line="336"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
          <w:color w:val="000000"/>
          <w:szCs w:val="21"/>
        </w:rPr>
        <w:t>十、签订地点</w:t>
      </w:r>
    </w:p>
    <w:p w14:paraId="521F5FBF">
      <w:pPr>
        <w:spacing w:line="336" w:lineRule="auto"/>
        <w:ind w:firstLine="420" w:firstLineChars="200"/>
        <w:rPr>
          <w:rFonts w:hint="eastAsia" w:ascii="宋体" w:hAnsi="宋体" w:cs="宋体"/>
          <w:bCs/>
          <w:color w:val="000000"/>
          <w:szCs w:val="21"/>
        </w:rPr>
      </w:pPr>
      <w:r>
        <w:rPr>
          <w:rFonts w:hint="eastAsia" w:ascii="宋体" w:hAnsi="宋体" w:cs="宋体"/>
          <w:bCs/>
          <w:color w:val="000000"/>
          <w:szCs w:val="21"/>
        </w:rPr>
        <w:t>本合同在</w:t>
      </w:r>
      <w:r>
        <w:rPr>
          <w:rFonts w:hint="eastAsia" w:ascii="宋体" w:hAnsi="宋体" w:cs="宋体"/>
          <w:bCs/>
          <w:color w:val="000000"/>
          <w:szCs w:val="21"/>
          <w:u w:val="single"/>
        </w:rPr>
        <w:t xml:space="preserve">    常熟市                  </w:t>
      </w:r>
      <w:r>
        <w:rPr>
          <w:rFonts w:hint="eastAsia" w:ascii="宋体" w:hAnsi="宋体" w:cs="宋体"/>
          <w:bCs/>
          <w:color w:val="000000"/>
          <w:szCs w:val="21"/>
        </w:rPr>
        <w:t>签订。</w:t>
      </w:r>
    </w:p>
    <w:p w14:paraId="18A8F722">
      <w:pPr>
        <w:spacing w:before="120" w:after="120" w:line="336"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
          <w:color w:val="000000"/>
          <w:szCs w:val="21"/>
        </w:rPr>
        <w:t>十一、补充协议</w:t>
      </w:r>
    </w:p>
    <w:p w14:paraId="251D978A">
      <w:pPr>
        <w:spacing w:line="336" w:lineRule="auto"/>
        <w:ind w:firstLine="420" w:firstLineChars="200"/>
        <w:rPr>
          <w:rFonts w:hint="eastAsia" w:ascii="宋体" w:hAnsi="宋体" w:cs="宋体"/>
          <w:b/>
          <w:bCs/>
          <w:color w:val="000000"/>
          <w:szCs w:val="21"/>
        </w:rPr>
      </w:pPr>
      <w:r>
        <w:rPr>
          <w:rFonts w:hint="eastAsia" w:ascii="宋体" w:hAnsi="宋体" w:cs="宋体"/>
          <w:bCs/>
          <w:color w:val="000000"/>
          <w:szCs w:val="21"/>
        </w:rPr>
        <w:t>合同未尽事宜，合同当事人另行签订补充协议，补充协议是合同的组成部分。</w:t>
      </w:r>
    </w:p>
    <w:p w14:paraId="7B4B47D8">
      <w:pPr>
        <w:spacing w:before="120" w:after="120" w:line="336"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
          <w:color w:val="000000"/>
          <w:szCs w:val="21"/>
        </w:rPr>
        <w:t>十二、合同生效</w:t>
      </w:r>
    </w:p>
    <w:p w14:paraId="12102AF3">
      <w:pPr>
        <w:spacing w:line="336" w:lineRule="auto"/>
        <w:ind w:firstLine="420" w:firstLineChars="200"/>
        <w:rPr>
          <w:rFonts w:hint="eastAsia" w:ascii="宋体" w:hAnsi="宋体" w:cs="宋体"/>
          <w:bCs/>
          <w:color w:val="000000"/>
          <w:szCs w:val="21"/>
        </w:rPr>
      </w:pPr>
      <w:r>
        <w:rPr>
          <w:rFonts w:hint="eastAsia" w:ascii="宋体" w:hAnsi="宋体" w:cs="宋体"/>
          <w:bCs/>
          <w:color w:val="000000"/>
          <w:szCs w:val="21"/>
        </w:rPr>
        <w:t>本合同自</w:t>
      </w:r>
      <w:r>
        <w:rPr>
          <w:rFonts w:hint="eastAsia" w:ascii="宋体" w:hAnsi="宋体" w:cs="宋体"/>
          <w:bCs/>
          <w:color w:val="000000"/>
          <w:szCs w:val="21"/>
          <w:u w:val="single"/>
        </w:rPr>
        <w:t xml:space="preserve">  发包人、承包人签字盖章后   </w:t>
      </w:r>
      <w:r>
        <w:rPr>
          <w:rFonts w:hint="eastAsia" w:ascii="宋体" w:hAnsi="宋体" w:cs="宋体"/>
          <w:bCs/>
          <w:color w:val="000000"/>
          <w:szCs w:val="21"/>
        </w:rPr>
        <w:t>生效。</w:t>
      </w:r>
    </w:p>
    <w:p w14:paraId="114C5AF6">
      <w:pPr>
        <w:spacing w:before="120" w:after="120" w:line="336"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
          <w:color w:val="000000"/>
          <w:szCs w:val="21"/>
        </w:rPr>
        <w:t>十三、合同份数</w:t>
      </w:r>
    </w:p>
    <w:p w14:paraId="394A4910">
      <w:pPr>
        <w:spacing w:line="336" w:lineRule="auto"/>
        <w:ind w:firstLine="420" w:firstLineChars="200"/>
        <w:rPr>
          <w:rFonts w:hint="eastAsia" w:ascii="宋体" w:hAnsi="宋体" w:cs="宋体"/>
          <w:bCs/>
          <w:color w:val="000000"/>
          <w:szCs w:val="21"/>
        </w:rPr>
      </w:pPr>
      <w:r>
        <w:rPr>
          <w:rFonts w:hint="eastAsia" w:ascii="宋体" w:hAnsi="宋体" w:cs="宋体"/>
          <w:bCs/>
          <w:color w:val="000000"/>
          <w:szCs w:val="21"/>
        </w:rPr>
        <w:t>本合同一式</w:t>
      </w:r>
      <w:r>
        <w:rPr>
          <w:rFonts w:hint="eastAsia" w:ascii="宋体" w:hAnsi="宋体" w:cs="宋体"/>
          <w:bCs/>
          <w:color w:val="000000"/>
          <w:szCs w:val="21"/>
          <w:u w:val="single"/>
        </w:rPr>
        <w:t xml:space="preserve">  陆  </w:t>
      </w:r>
      <w:r>
        <w:rPr>
          <w:rFonts w:hint="eastAsia" w:ascii="宋体" w:hAnsi="宋体" w:cs="宋体"/>
          <w:bCs/>
          <w:color w:val="000000"/>
          <w:szCs w:val="21"/>
        </w:rPr>
        <w:t>份，均具有同等法律效力，发包人执</w:t>
      </w:r>
      <w:r>
        <w:rPr>
          <w:rFonts w:hint="eastAsia" w:ascii="宋体" w:hAnsi="宋体" w:cs="宋体"/>
          <w:bCs/>
          <w:color w:val="000000"/>
          <w:szCs w:val="21"/>
          <w:u w:val="single"/>
        </w:rPr>
        <w:t xml:space="preserve">  叁  </w:t>
      </w:r>
      <w:r>
        <w:rPr>
          <w:rFonts w:hint="eastAsia" w:ascii="宋体" w:hAnsi="宋体" w:cs="宋体"/>
          <w:bCs/>
          <w:color w:val="000000"/>
          <w:szCs w:val="21"/>
        </w:rPr>
        <w:t>份，承包人执</w:t>
      </w:r>
      <w:r>
        <w:rPr>
          <w:rFonts w:hint="eastAsia" w:ascii="宋体" w:hAnsi="宋体" w:cs="宋体"/>
          <w:bCs/>
          <w:color w:val="000000"/>
          <w:szCs w:val="21"/>
          <w:u w:val="single"/>
        </w:rPr>
        <w:t xml:space="preserve">  叁  </w:t>
      </w:r>
      <w:r>
        <w:rPr>
          <w:rFonts w:hint="eastAsia" w:ascii="宋体" w:hAnsi="宋体" w:cs="宋体"/>
          <w:bCs/>
          <w:color w:val="000000"/>
          <w:szCs w:val="21"/>
        </w:rPr>
        <w:t>份。</w:t>
      </w:r>
    </w:p>
    <w:p w14:paraId="71E1BF67">
      <w:pPr>
        <w:spacing w:line="336" w:lineRule="auto"/>
        <w:rPr>
          <w:rFonts w:hint="eastAsia" w:ascii="宋体" w:hAnsi="宋体" w:cs="宋体"/>
          <w:bCs/>
          <w:color w:val="000000"/>
          <w:szCs w:val="21"/>
        </w:rPr>
      </w:pPr>
    </w:p>
    <w:p w14:paraId="7C78D564">
      <w:pPr>
        <w:spacing w:line="336" w:lineRule="auto"/>
        <w:rPr>
          <w:rFonts w:hint="eastAsia" w:ascii="宋体" w:hAnsi="宋体" w:cs="宋体"/>
          <w:color w:val="000000"/>
          <w:szCs w:val="21"/>
        </w:rPr>
      </w:pPr>
    </w:p>
    <w:p w14:paraId="429F4AA6">
      <w:pPr>
        <w:spacing w:line="336" w:lineRule="auto"/>
        <w:rPr>
          <w:rFonts w:hint="eastAsia" w:ascii="宋体" w:hAnsi="宋体" w:cs="宋体"/>
          <w:color w:val="000000"/>
          <w:szCs w:val="21"/>
        </w:rPr>
      </w:pPr>
      <w:r>
        <w:rPr>
          <w:rFonts w:hint="eastAsia" w:ascii="宋体" w:hAnsi="宋体" w:cs="宋体"/>
          <w:color w:val="000000"/>
          <w:szCs w:val="21"/>
        </w:rPr>
        <w:t>发包人：  （公章）                    承包人：  （公章）</w:t>
      </w:r>
    </w:p>
    <w:p w14:paraId="73FF9CBE">
      <w:pPr>
        <w:spacing w:line="336" w:lineRule="auto"/>
        <w:rPr>
          <w:rFonts w:hint="eastAsia" w:ascii="宋体" w:hAnsi="宋体" w:cs="宋体"/>
          <w:color w:val="000000"/>
          <w:szCs w:val="21"/>
        </w:rPr>
      </w:pPr>
      <w:r>
        <w:rPr>
          <w:rFonts w:hint="eastAsia" w:ascii="宋体" w:hAnsi="宋体" w:cs="宋体"/>
          <w:color w:val="000000"/>
          <w:szCs w:val="21"/>
        </w:rPr>
        <w:t>法定代表人或其委托代理人：           法定代表人或其委托代理人：</w:t>
      </w:r>
    </w:p>
    <w:p w14:paraId="302D0814">
      <w:pPr>
        <w:spacing w:line="336" w:lineRule="auto"/>
        <w:rPr>
          <w:rFonts w:hint="eastAsia" w:ascii="宋体" w:hAnsi="宋体" w:cs="宋体"/>
          <w:color w:val="000000"/>
          <w:szCs w:val="21"/>
        </w:rPr>
      </w:pPr>
      <w:r>
        <w:rPr>
          <w:rFonts w:hint="eastAsia" w:ascii="宋体" w:hAnsi="宋体" w:cs="宋体"/>
          <w:color w:val="000000"/>
          <w:szCs w:val="21"/>
        </w:rPr>
        <w:t>（签字）                             （签字）</w:t>
      </w:r>
    </w:p>
    <w:p w14:paraId="4A9BC633">
      <w:pPr>
        <w:tabs>
          <w:tab w:val="left" w:pos="4410"/>
        </w:tabs>
        <w:spacing w:line="336" w:lineRule="auto"/>
        <w:rPr>
          <w:rFonts w:hint="eastAsia" w:ascii="宋体" w:hAnsi="宋体" w:cs="宋体"/>
          <w:color w:val="000000"/>
          <w:szCs w:val="21"/>
        </w:rPr>
      </w:pPr>
      <w:r>
        <w:rPr>
          <w:rFonts w:hint="eastAsia" w:ascii="宋体" w:hAnsi="宋体" w:cs="宋体"/>
          <w:color w:val="000000"/>
          <w:szCs w:val="21"/>
        </w:rPr>
        <w:t>组织机构代码：</w:t>
      </w:r>
      <w:r>
        <w:rPr>
          <w:rFonts w:hint="eastAsia" w:ascii="宋体" w:hAnsi="宋体" w:cs="宋体"/>
          <w:color w:val="000000"/>
          <w:szCs w:val="21"/>
          <w:u w:val="single"/>
        </w:rPr>
        <w:t xml:space="preserve">               </w:t>
      </w:r>
      <w:r>
        <w:rPr>
          <w:rFonts w:hint="eastAsia" w:ascii="宋体" w:hAnsi="宋体" w:cs="宋体"/>
          <w:color w:val="000000"/>
          <w:szCs w:val="21"/>
        </w:rPr>
        <w:t xml:space="preserve">  组织机构代码：</w:t>
      </w:r>
      <w:r>
        <w:rPr>
          <w:rFonts w:hint="eastAsia" w:ascii="宋体" w:hAnsi="宋体" w:cs="宋体"/>
          <w:color w:val="000000"/>
          <w:szCs w:val="21"/>
          <w:u w:val="single"/>
        </w:rPr>
        <w:t xml:space="preserve">          </w:t>
      </w:r>
      <w:r>
        <w:rPr>
          <w:rFonts w:hint="eastAsia" w:ascii="宋体" w:hAnsi="宋体" w:cs="宋体"/>
          <w:color w:val="000000"/>
          <w:szCs w:val="21"/>
        </w:rPr>
        <w:t xml:space="preserve"> </w:t>
      </w:r>
    </w:p>
    <w:p w14:paraId="550F71AF">
      <w:pPr>
        <w:spacing w:line="336" w:lineRule="auto"/>
        <w:rPr>
          <w:rFonts w:hint="eastAsia" w:ascii="宋体" w:hAnsi="宋体" w:cs="宋体"/>
          <w:color w:val="000000"/>
          <w:szCs w:val="21"/>
        </w:rPr>
      </w:pPr>
      <w:r>
        <w:rPr>
          <w:rFonts w:hint="eastAsia" w:ascii="宋体" w:hAnsi="宋体" w:cs="宋体"/>
          <w:color w:val="000000"/>
          <w:szCs w:val="21"/>
        </w:rPr>
        <w:t>地  址：</w:t>
      </w:r>
      <w:r>
        <w:rPr>
          <w:rFonts w:hint="eastAsia" w:ascii="宋体" w:hAnsi="宋体" w:cs="宋体"/>
          <w:color w:val="000000"/>
          <w:szCs w:val="21"/>
          <w:u w:val="single"/>
        </w:rPr>
        <w:t xml:space="preserve">             </w:t>
      </w:r>
      <w:r>
        <w:rPr>
          <w:rFonts w:hint="eastAsia" w:ascii="宋体" w:hAnsi="宋体" w:cs="宋体"/>
          <w:color w:val="000000"/>
          <w:szCs w:val="21"/>
        </w:rPr>
        <w:t xml:space="preserve">  地  址：</w:t>
      </w:r>
      <w:r>
        <w:rPr>
          <w:rFonts w:hint="eastAsia" w:ascii="宋体" w:hAnsi="宋体" w:cs="宋体"/>
          <w:color w:val="000000"/>
          <w:szCs w:val="21"/>
          <w:u w:val="single"/>
        </w:rPr>
        <w:t xml:space="preserve">        </w:t>
      </w:r>
    </w:p>
    <w:p w14:paraId="4C893AA3">
      <w:pPr>
        <w:spacing w:line="336" w:lineRule="auto"/>
        <w:rPr>
          <w:rFonts w:hint="eastAsia" w:ascii="宋体" w:hAnsi="宋体" w:cs="宋体"/>
          <w:color w:val="000000"/>
          <w:szCs w:val="21"/>
        </w:rPr>
      </w:pPr>
      <w:r>
        <w:rPr>
          <w:rFonts w:hint="eastAsia" w:ascii="宋体" w:hAnsi="宋体" w:cs="宋体"/>
          <w:color w:val="000000"/>
          <w:szCs w:val="21"/>
        </w:rPr>
        <w:t>邮政编码：</w:t>
      </w:r>
      <w:r>
        <w:rPr>
          <w:rFonts w:hint="eastAsia" w:ascii="宋体" w:hAnsi="宋体" w:cs="宋体"/>
          <w:color w:val="000000"/>
          <w:szCs w:val="21"/>
          <w:u w:val="single"/>
        </w:rPr>
        <w:t xml:space="preserve">             </w:t>
      </w:r>
      <w:r>
        <w:rPr>
          <w:rFonts w:hint="eastAsia" w:ascii="宋体" w:hAnsi="宋体" w:cs="宋体"/>
          <w:color w:val="000000"/>
          <w:szCs w:val="21"/>
        </w:rPr>
        <w:t xml:space="preserve">  邮政编码：</w:t>
      </w:r>
      <w:r>
        <w:rPr>
          <w:rFonts w:hint="eastAsia" w:ascii="宋体" w:hAnsi="宋体" w:cs="宋体"/>
          <w:color w:val="000000"/>
          <w:szCs w:val="21"/>
          <w:u w:val="single"/>
        </w:rPr>
        <w:t xml:space="preserve">   </w:t>
      </w:r>
    </w:p>
    <w:p w14:paraId="479B66EA">
      <w:pPr>
        <w:spacing w:line="336" w:lineRule="auto"/>
        <w:rPr>
          <w:rFonts w:hint="eastAsia" w:ascii="宋体" w:hAnsi="宋体" w:cs="宋体"/>
          <w:color w:val="000000"/>
          <w:szCs w:val="21"/>
        </w:rPr>
      </w:pPr>
      <w:r>
        <w:rPr>
          <w:rFonts w:hint="eastAsia" w:ascii="宋体" w:hAnsi="宋体" w:cs="宋体"/>
          <w:color w:val="000000"/>
          <w:szCs w:val="21"/>
        </w:rPr>
        <w:t>法定代表人：</w:t>
      </w:r>
      <w:r>
        <w:rPr>
          <w:rFonts w:hint="eastAsia" w:ascii="宋体" w:hAnsi="宋体" w:cs="宋体"/>
          <w:color w:val="000000"/>
          <w:szCs w:val="21"/>
          <w:u w:val="single"/>
        </w:rPr>
        <w:t xml:space="preserve">                   </w:t>
      </w:r>
      <w:r>
        <w:rPr>
          <w:rFonts w:hint="eastAsia" w:ascii="宋体" w:hAnsi="宋体" w:cs="宋体"/>
          <w:color w:val="000000"/>
          <w:szCs w:val="21"/>
        </w:rPr>
        <w:t xml:space="preserve">  法定代表人：</w:t>
      </w:r>
      <w:r>
        <w:rPr>
          <w:rFonts w:hint="eastAsia" w:ascii="宋体" w:hAnsi="宋体" w:cs="宋体"/>
          <w:color w:val="000000"/>
          <w:szCs w:val="21"/>
          <w:u w:val="single"/>
        </w:rPr>
        <w:t xml:space="preserve">             </w:t>
      </w:r>
    </w:p>
    <w:p w14:paraId="2FC807D5">
      <w:pPr>
        <w:spacing w:line="336" w:lineRule="auto"/>
        <w:rPr>
          <w:rFonts w:hint="eastAsia" w:ascii="宋体" w:hAnsi="宋体" w:cs="宋体"/>
          <w:color w:val="000000"/>
          <w:szCs w:val="21"/>
        </w:rPr>
      </w:pPr>
      <w:r>
        <w:rPr>
          <w:rFonts w:hint="eastAsia" w:ascii="宋体" w:hAnsi="宋体" w:cs="宋体"/>
          <w:color w:val="000000"/>
          <w:szCs w:val="21"/>
        </w:rPr>
        <w:t>委托代理人：</w:t>
      </w:r>
      <w:r>
        <w:rPr>
          <w:rFonts w:hint="eastAsia" w:ascii="宋体" w:hAnsi="宋体" w:cs="宋体"/>
          <w:color w:val="000000"/>
          <w:szCs w:val="21"/>
          <w:u w:val="single"/>
        </w:rPr>
        <w:t xml:space="preserve">                   </w:t>
      </w:r>
      <w:r>
        <w:rPr>
          <w:rFonts w:hint="eastAsia" w:ascii="宋体" w:hAnsi="宋体" w:cs="宋体"/>
          <w:color w:val="000000"/>
          <w:szCs w:val="21"/>
        </w:rPr>
        <w:t xml:space="preserve">  委托代理人：</w:t>
      </w:r>
      <w:r>
        <w:rPr>
          <w:rFonts w:hint="eastAsia" w:ascii="宋体" w:hAnsi="宋体" w:cs="宋体"/>
          <w:color w:val="000000"/>
          <w:szCs w:val="21"/>
          <w:u w:val="single"/>
        </w:rPr>
        <w:t xml:space="preserve">             </w:t>
      </w:r>
    </w:p>
    <w:p w14:paraId="27E154A4">
      <w:pPr>
        <w:spacing w:line="336" w:lineRule="auto"/>
        <w:rPr>
          <w:rFonts w:hint="eastAsia" w:ascii="宋体" w:hAnsi="宋体" w:cs="宋体"/>
          <w:color w:val="000000"/>
          <w:szCs w:val="21"/>
        </w:rPr>
      </w:pPr>
      <w:r>
        <w:rPr>
          <w:rFonts w:hint="eastAsia" w:ascii="宋体" w:hAnsi="宋体" w:cs="宋体"/>
          <w:color w:val="000000"/>
          <w:szCs w:val="21"/>
        </w:rPr>
        <w:t>电  话：</w:t>
      </w:r>
      <w:r>
        <w:rPr>
          <w:rFonts w:hint="eastAsia" w:ascii="宋体" w:hAnsi="宋体" w:cs="宋体"/>
          <w:color w:val="000000"/>
          <w:szCs w:val="21"/>
          <w:u w:val="single"/>
        </w:rPr>
        <w:t xml:space="preserve">           </w:t>
      </w:r>
      <w:r>
        <w:rPr>
          <w:rFonts w:hint="eastAsia" w:ascii="宋体" w:hAnsi="宋体" w:cs="宋体"/>
          <w:color w:val="000000"/>
          <w:szCs w:val="21"/>
        </w:rPr>
        <w:t xml:space="preserve">  电  话：</w:t>
      </w:r>
      <w:r>
        <w:rPr>
          <w:rFonts w:hint="eastAsia" w:ascii="宋体" w:hAnsi="宋体" w:cs="宋体"/>
          <w:color w:val="000000"/>
          <w:szCs w:val="21"/>
          <w:u w:val="single"/>
        </w:rPr>
        <w:t xml:space="preserve">     </w:t>
      </w:r>
    </w:p>
    <w:p w14:paraId="0A78DE64">
      <w:pPr>
        <w:spacing w:line="336" w:lineRule="auto"/>
        <w:rPr>
          <w:rFonts w:hint="eastAsia" w:ascii="宋体" w:hAnsi="宋体" w:cs="宋体"/>
          <w:color w:val="000000"/>
          <w:szCs w:val="21"/>
        </w:rPr>
      </w:pPr>
      <w:r>
        <w:rPr>
          <w:rFonts w:hint="eastAsia" w:ascii="宋体" w:hAnsi="宋体" w:cs="宋体"/>
          <w:color w:val="000000"/>
          <w:szCs w:val="21"/>
        </w:rPr>
        <w:t>传  真：</w:t>
      </w:r>
      <w:r>
        <w:rPr>
          <w:rFonts w:hint="eastAsia" w:ascii="宋体" w:hAnsi="宋体" w:cs="宋体"/>
          <w:color w:val="000000"/>
          <w:szCs w:val="21"/>
          <w:u w:val="single"/>
        </w:rPr>
        <w:t xml:space="preserve">           </w:t>
      </w:r>
      <w:r>
        <w:rPr>
          <w:rFonts w:hint="eastAsia" w:ascii="宋体" w:hAnsi="宋体" w:cs="宋体"/>
          <w:color w:val="000000"/>
          <w:szCs w:val="21"/>
        </w:rPr>
        <w:t xml:space="preserve">  传  真：</w:t>
      </w:r>
      <w:r>
        <w:rPr>
          <w:rFonts w:hint="eastAsia" w:ascii="宋体" w:hAnsi="宋体" w:cs="宋体"/>
          <w:color w:val="000000"/>
          <w:szCs w:val="21"/>
          <w:u w:val="single"/>
        </w:rPr>
        <w:t xml:space="preserve">     </w:t>
      </w:r>
    </w:p>
    <w:p w14:paraId="59F84864">
      <w:pPr>
        <w:spacing w:line="336" w:lineRule="auto"/>
        <w:rPr>
          <w:rFonts w:hint="eastAsia" w:ascii="宋体" w:hAnsi="宋体" w:cs="宋体"/>
          <w:color w:val="000000"/>
          <w:szCs w:val="21"/>
        </w:rPr>
      </w:pPr>
      <w:r>
        <w:rPr>
          <w:rFonts w:hint="eastAsia" w:ascii="宋体" w:hAnsi="宋体" w:cs="宋体"/>
          <w:color w:val="000000"/>
          <w:szCs w:val="21"/>
        </w:rPr>
        <w:t>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  电子信箱：</w:t>
      </w:r>
      <w:r>
        <w:rPr>
          <w:rFonts w:hint="eastAsia" w:ascii="宋体" w:hAnsi="宋体" w:cs="宋体"/>
          <w:color w:val="000000"/>
          <w:szCs w:val="21"/>
          <w:u w:val="single"/>
        </w:rPr>
        <w:t xml:space="preserve">   </w:t>
      </w:r>
    </w:p>
    <w:p w14:paraId="24FE08A9">
      <w:pPr>
        <w:spacing w:line="336" w:lineRule="auto"/>
        <w:rPr>
          <w:rFonts w:hint="eastAsia" w:ascii="宋体" w:hAnsi="宋体" w:cs="宋体"/>
          <w:color w:val="000000"/>
          <w:szCs w:val="21"/>
        </w:rPr>
      </w:pPr>
      <w:r>
        <w:rPr>
          <w:rFonts w:hint="eastAsia" w:ascii="宋体" w:hAnsi="宋体" w:cs="宋体"/>
          <w:color w:val="000000"/>
          <w:szCs w:val="21"/>
        </w:rPr>
        <w:t>开户银行：</w:t>
      </w:r>
      <w:r>
        <w:rPr>
          <w:rFonts w:hint="eastAsia" w:ascii="宋体" w:hAnsi="宋体" w:cs="宋体"/>
          <w:color w:val="000000"/>
          <w:szCs w:val="21"/>
          <w:u w:val="single"/>
        </w:rPr>
        <w:t xml:space="preserve">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w:t>
      </w:r>
    </w:p>
    <w:p w14:paraId="409EF730">
      <w:pPr>
        <w:spacing w:line="336" w:lineRule="auto"/>
        <w:rPr>
          <w:rFonts w:hint="eastAsia" w:ascii="宋体" w:hAnsi="宋体" w:cs="宋体"/>
          <w:color w:val="000000"/>
          <w:szCs w:val="21"/>
          <w:u w:val="single"/>
        </w:rPr>
      </w:pPr>
      <w:r>
        <w:rPr>
          <w:rFonts w:hint="eastAsia" w:ascii="宋体" w:hAnsi="宋体" w:cs="宋体"/>
          <w:color w:val="000000"/>
          <w:szCs w:val="21"/>
        </w:rPr>
        <w:t>账  号：</w:t>
      </w:r>
      <w:r>
        <w:rPr>
          <w:rFonts w:hint="eastAsia" w:ascii="宋体" w:hAnsi="宋体" w:cs="宋体"/>
          <w:color w:val="000000"/>
          <w:szCs w:val="21"/>
          <w:u w:val="single"/>
        </w:rPr>
        <w:t xml:space="preserve">               </w:t>
      </w:r>
      <w:r>
        <w:rPr>
          <w:rFonts w:hint="eastAsia" w:ascii="宋体" w:hAnsi="宋体" w:cs="宋体"/>
          <w:color w:val="000000"/>
          <w:szCs w:val="21"/>
        </w:rPr>
        <w:t xml:space="preserve">   账  号：</w:t>
      </w:r>
      <w:r>
        <w:rPr>
          <w:rFonts w:hint="eastAsia" w:ascii="宋体" w:hAnsi="宋体" w:cs="宋体"/>
          <w:color w:val="000000"/>
          <w:szCs w:val="21"/>
          <w:u w:val="single"/>
        </w:rPr>
        <w:t xml:space="preserve">     </w:t>
      </w:r>
    </w:p>
    <w:p w14:paraId="25DC6AEA">
      <w:pPr>
        <w:spacing w:line="336" w:lineRule="auto"/>
        <w:rPr>
          <w:rFonts w:hint="eastAsia" w:ascii="宋体" w:hAnsi="宋体" w:cs="宋体"/>
          <w:color w:val="000000"/>
          <w:szCs w:val="21"/>
          <w:u w:val="single"/>
        </w:rPr>
      </w:pPr>
    </w:p>
    <w:p w14:paraId="058E275D">
      <w:pPr>
        <w:spacing w:line="336" w:lineRule="auto"/>
        <w:rPr>
          <w:rFonts w:hint="eastAsia" w:ascii="宋体" w:hAnsi="宋体" w:cs="宋体"/>
          <w:color w:val="000000"/>
          <w:szCs w:val="21"/>
          <w:u w:val="single"/>
        </w:rPr>
      </w:pPr>
    </w:p>
    <w:p w14:paraId="4EB03683">
      <w:pPr>
        <w:spacing w:line="336" w:lineRule="auto"/>
        <w:rPr>
          <w:rFonts w:hint="eastAsia" w:ascii="宋体" w:hAnsi="宋体" w:cs="宋体"/>
          <w:color w:val="000000"/>
          <w:szCs w:val="21"/>
        </w:rPr>
      </w:pPr>
      <w:r>
        <w:rPr>
          <w:rFonts w:hint="eastAsia" w:ascii="宋体" w:hAnsi="宋体" w:cs="宋体"/>
          <w:color w:val="000000"/>
          <w:szCs w:val="21"/>
        </w:rPr>
        <w:t>建设单位： (公章)</w:t>
      </w:r>
    </w:p>
    <w:p w14:paraId="592831C8">
      <w:pPr>
        <w:spacing w:line="336" w:lineRule="auto"/>
        <w:rPr>
          <w:rFonts w:hint="eastAsia" w:ascii="宋体" w:hAnsi="宋体" w:cs="宋体"/>
          <w:color w:val="000000"/>
          <w:szCs w:val="21"/>
        </w:rPr>
      </w:pPr>
      <w:r>
        <w:rPr>
          <w:rFonts w:hint="eastAsia" w:ascii="宋体" w:hAnsi="宋体" w:cs="宋体"/>
          <w:color w:val="000000"/>
          <w:szCs w:val="21"/>
        </w:rPr>
        <w:t>法定代表人或其委托代理人：（签字）</w:t>
      </w:r>
    </w:p>
    <w:p w14:paraId="760A9899">
      <w:pPr>
        <w:spacing w:line="336" w:lineRule="auto"/>
        <w:rPr>
          <w:rFonts w:hint="eastAsia" w:ascii="宋体" w:hAnsi="宋体" w:cs="宋体"/>
          <w:color w:val="000000"/>
          <w:szCs w:val="21"/>
        </w:rPr>
      </w:pPr>
      <w:r>
        <w:rPr>
          <w:rFonts w:hint="eastAsia" w:ascii="宋体" w:hAnsi="宋体" w:cs="宋体"/>
          <w:color w:val="000000"/>
          <w:szCs w:val="21"/>
        </w:rPr>
        <w:t>组织机构代码：</w:t>
      </w:r>
    </w:p>
    <w:p w14:paraId="0F8D28B6">
      <w:pPr>
        <w:spacing w:line="336" w:lineRule="auto"/>
        <w:rPr>
          <w:rFonts w:hint="eastAsia" w:ascii="宋体" w:hAnsi="宋体" w:cs="宋体"/>
          <w:color w:val="000000"/>
          <w:szCs w:val="21"/>
        </w:rPr>
      </w:pPr>
      <w:r>
        <w:rPr>
          <w:rFonts w:hint="eastAsia" w:ascii="宋体" w:hAnsi="宋体" w:cs="宋体"/>
          <w:color w:val="000000"/>
          <w:szCs w:val="21"/>
        </w:rPr>
        <w:t>地址：</w:t>
      </w:r>
    </w:p>
    <w:p w14:paraId="355F7CCC">
      <w:pPr>
        <w:spacing w:line="336" w:lineRule="auto"/>
        <w:rPr>
          <w:rFonts w:hint="eastAsia" w:ascii="宋体" w:hAnsi="宋体" w:cs="宋体"/>
          <w:color w:val="000000"/>
          <w:szCs w:val="21"/>
        </w:rPr>
      </w:pPr>
      <w:r>
        <w:rPr>
          <w:rFonts w:hint="eastAsia" w:ascii="宋体" w:hAnsi="宋体" w:cs="宋体"/>
          <w:color w:val="000000"/>
          <w:szCs w:val="21"/>
        </w:rPr>
        <w:t>邮政编码：</w:t>
      </w:r>
    </w:p>
    <w:p w14:paraId="2B437E2B">
      <w:pPr>
        <w:spacing w:line="336" w:lineRule="auto"/>
        <w:rPr>
          <w:rFonts w:hint="eastAsia" w:ascii="宋体" w:hAnsi="宋体" w:cs="宋体"/>
          <w:color w:val="000000"/>
          <w:szCs w:val="21"/>
        </w:rPr>
      </w:pPr>
      <w:r>
        <w:rPr>
          <w:rFonts w:hint="eastAsia" w:ascii="宋体" w:hAnsi="宋体" w:cs="宋体"/>
          <w:color w:val="000000"/>
          <w:szCs w:val="21"/>
        </w:rPr>
        <w:t>法定代表人：</w:t>
      </w:r>
    </w:p>
    <w:p w14:paraId="574C0C37">
      <w:pPr>
        <w:spacing w:line="336" w:lineRule="auto"/>
        <w:rPr>
          <w:rFonts w:hint="eastAsia" w:ascii="宋体" w:hAnsi="宋体" w:cs="宋体"/>
          <w:color w:val="000000"/>
          <w:szCs w:val="21"/>
        </w:rPr>
      </w:pPr>
      <w:r>
        <w:rPr>
          <w:rFonts w:hint="eastAsia" w:ascii="宋体" w:hAnsi="宋体" w:cs="宋体"/>
          <w:color w:val="000000"/>
          <w:szCs w:val="21"/>
        </w:rPr>
        <w:t>委托代理人：</w:t>
      </w:r>
    </w:p>
    <w:p w14:paraId="1B7D7698">
      <w:pPr>
        <w:spacing w:line="336" w:lineRule="auto"/>
        <w:rPr>
          <w:rFonts w:hint="eastAsia" w:ascii="宋体" w:hAnsi="宋体" w:cs="宋体"/>
          <w:color w:val="000000"/>
          <w:szCs w:val="21"/>
        </w:rPr>
      </w:pPr>
      <w:r>
        <w:rPr>
          <w:rFonts w:hint="eastAsia" w:ascii="宋体" w:hAnsi="宋体" w:cs="宋体"/>
          <w:color w:val="000000"/>
          <w:szCs w:val="21"/>
        </w:rPr>
        <w:t>电话：</w:t>
      </w:r>
    </w:p>
    <w:p w14:paraId="373B6C2D">
      <w:pPr>
        <w:spacing w:line="336" w:lineRule="auto"/>
        <w:rPr>
          <w:rFonts w:hint="eastAsia" w:ascii="宋体" w:hAnsi="宋体" w:cs="宋体"/>
          <w:color w:val="000000"/>
          <w:szCs w:val="21"/>
        </w:rPr>
      </w:pPr>
      <w:r>
        <w:rPr>
          <w:rFonts w:hint="eastAsia" w:ascii="宋体" w:hAnsi="宋体" w:cs="宋体"/>
          <w:color w:val="000000"/>
          <w:szCs w:val="21"/>
        </w:rPr>
        <w:t>传真：</w:t>
      </w:r>
    </w:p>
    <w:p w14:paraId="7DB1D4B5">
      <w:pPr>
        <w:spacing w:line="336" w:lineRule="auto"/>
        <w:rPr>
          <w:rFonts w:hint="eastAsia" w:ascii="宋体" w:hAnsi="宋体" w:cs="宋体"/>
          <w:color w:val="000000"/>
          <w:szCs w:val="21"/>
        </w:rPr>
      </w:pPr>
      <w:r>
        <w:rPr>
          <w:rFonts w:hint="eastAsia" w:ascii="宋体" w:hAnsi="宋体" w:cs="宋体"/>
          <w:color w:val="000000"/>
          <w:szCs w:val="21"/>
        </w:rPr>
        <w:t>电子信箱：</w:t>
      </w:r>
    </w:p>
    <w:p w14:paraId="2A3A2635">
      <w:pPr>
        <w:spacing w:line="336" w:lineRule="auto"/>
        <w:rPr>
          <w:rFonts w:hint="eastAsia" w:ascii="宋体" w:hAnsi="宋体" w:cs="宋体"/>
          <w:color w:val="000000"/>
          <w:szCs w:val="21"/>
        </w:rPr>
      </w:pPr>
      <w:r>
        <w:rPr>
          <w:rFonts w:hint="eastAsia" w:ascii="宋体" w:hAnsi="宋体" w:cs="宋体"/>
          <w:color w:val="000000"/>
          <w:szCs w:val="21"/>
        </w:rPr>
        <w:t>开户银行：</w:t>
      </w:r>
    </w:p>
    <w:p w14:paraId="13D87BE0">
      <w:pPr>
        <w:spacing w:line="336" w:lineRule="auto"/>
        <w:rPr>
          <w:rFonts w:hint="eastAsia" w:ascii="宋体" w:hAnsi="宋体" w:cs="宋体"/>
          <w:color w:val="000000"/>
          <w:szCs w:val="21"/>
        </w:rPr>
      </w:pPr>
      <w:r>
        <w:rPr>
          <w:rFonts w:hint="eastAsia" w:ascii="宋体" w:hAnsi="宋体" w:cs="宋体"/>
          <w:color w:val="000000"/>
          <w:szCs w:val="21"/>
        </w:rPr>
        <w:t>账号：</w:t>
      </w:r>
    </w:p>
    <w:p w14:paraId="1F893633">
      <w:pPr>
        <w:spacing w:line="336" w:lineRule="auto"/>
        <w:rPr>
          <w:rFonts w:hint="eastAsia" w:ascii="宋体" w:hAnsi="宋体" w:cs="宋体"/>
          <w:color w:val="000000"/>
          <w:szCs w:val="21"/>
        </w:rPr>
      </w:pPr>
    </w:p>
    <w:p w14:paraId="2D7DC454">
      <w:pPr>
        <w:pStyle w:val="4"/>
        <w:ind w:firstLine="2951" w:firstLineChars="1400"/>
        <w:jc w:val="both"/>
        <w:rPr>
          <w:rFonts w:ascii="Times New Roman" w:hAnsi="Times New Roman"/>
          <w:color w:val="000000"/>
          <w:szCs w:val="16"/>
          <w:lang w:val="zh-CN"/>
        </w:rPr>
      </w:pPr>
      <w:r>
        <w:rPr>
          <w:rFonts w:hint="eastAsia" w:ascii="宋体" w:hAnsi="宋体" w:cs="宋体"/>
          <w:color w:val="000000"/>
          <w:sz w:val="21"/>
          <w:szCs w:val="21"/>
        </w:rPr>
        <w:br w:type="page"/>
      </w:r>
      <w:bookmarkStart w:id="48" w:name="_Toc6173"/>
      <w:bookmarkStart w:id="49" w:name="_Toc221096412"/>
      <w:r>
        <w:rPr>
          <w:rFonts w:ascii="Times New Roman" w:hAnsi="Times New Roman"/>
          <w:color w:val="000000"/>
          <w:szCs w:val="16"/>
          <w:lang w:val="zh-CN"/>
        </w:rPr>
        <w:t>第二部分 通用合同条款</w:t>
      </w:r>
      <w:bookmarkEnd w:id="48"/>
      <w:bookmarkEnd w:id="49"/>
    </w:p>
    <w:p w14:paraId="4CE1A6D4">
      <w:pPr>
        <w:spacing w:line="360" w:lineRule="auto"/>
        <w:jc w:val="center"/>
        <w:rPr>
          <w:rFonts w:hint="eastAsia" w:ascii="宋体" w:hAnsi="宋体" w:cs="宋体"/>
          <w:b/>
          <w:bCs/>
          <w:color w:val="000000"/>
          <w:szCs w:val="21"/>
        </w:rPr>
      </w:pPr>
      <w:r>
        <w:rPr>
          <w:rFonts w:hint="eastAsia" w:ascii="宋体" w:hAnsi="宋体" w:cs="宋体"/>
          <w:b/>
          <w:bCs/>
          <w:color w:val="000000"/>
          <w:szCs w:val="21"/>
        </w:rPr>
        <w:t>详见《建设工程施工合同（示范文本）》（GF-2017-0201）通用合同条款</w:t>
      </w:r>
    </w:p>
    <w:p w14:paraId="07C9E477">
      <w:pPr>
        <w:pStyle w:val="4"/>
        <w:ind w:firstLine="2951" w:firstLineChars="1400"/>
        <w:jc w:val="both"/>
        <w:rPr>
          <w:rFonts w:ascii="Times New Roman" w:hAnsi="Times New Roman"/>
          <w:color w:val="000000"/>
          <w:szCs w:val="16"/>
          <w:lang w:val="zh-CN"/>
        </w:rPr>
      </w:pPr>
      <w:r>
        <w:rPr>
          <w:rFonts w:hint="eastAsia" w:ascii="宋体" w:hAnsi="宋体" w:cs="宋体"/>
          <w:color w:val="000000"/>
          <w:sz w:val="21"/>
          <w:szCs w:val="21"/>
        </w:rPr>
        <w:br w:type="page"/>
      </w:r>
      <w:bookmarkStart w:id="50" w:name="_Toc221096413"/>
      <w:bookmarkStart w:id="51" w:name="_Toc13152"/>
      <w:r>
        <w:rPr>
          <w:rFonts w:ascii="Times New Roman" w:hAnsi="Times New Roman"/>
          <w:color w:val="000000"/>
          <w:szCs w:val="16"/>
          <w:lang w:val="zh-CN"/>
        </w:rPr>
        <w:t>第三部分 专用合同条款</w:t>
      </w:r>
      <w:bookmarkEnd w:id="50"/>
      <w:bookmarkEnd w:id="51"/>
    </w:p>
    <w:p w14:paraId="7E553D35">
      <w:pPr>
        <w:pStyle w:val="6"/>
        <w:snapToGrid w:val="0"/>
        <w:spacing w:before="0" w:after="0" w:line="360" w:lineRule="auto"/>
        <w:rPr>
          <w:rFonts w:hint="eastAsia" w:ascii="宋体" w:hAnsi="宋体"/>
          <w:b/>
          <w:color w:val="000000"/>
          <w:sz w:val="21"/>
          <w:szCs w:val="21"/>
        </w:rPr>
      </w:pPr>
      <w:bookmarkStart w:id="52" w:name="_Toc351203633"/>
      <w:r>
        <w:rPr>
          <w:rFonts w:ascii="宋体" w:hAnsi="宋体"/>
          <w:color w:val="000000"/>
          <w:sz w:val="21"/>
          <w:szCs w:val="21"/>
        </w:rPr>
        <w:t>1</w:t>
      </w:r>
      <w:bookmarkStart w:id="53" w:name="_Toc296891196"/>
      <w:bookmarkStart w:id="54" w:name="_Toc297120456"/>
      <w:bookmarkStart w:id="55" w:name="_Toc297048342"/>
      <w:bookmarkStart w:id="56" w:name="_Toc292559866"/>
      <w:bookmarkStart w:id="57" w:name="_Toc296347155"/>
      <w:bookmarkStart w:id="58" w:name="_Toc296503156"/>
      <w:bookmarkStart w:id="59" w:name="_Toc296346657"/>
      <w:bookmarkStart w:id="60" w:name="_Toc292559361"/>
      <w:bookmarkStart w:id="61" w:name="_Toc296944495"/>
      <w:bookmarkStart w:id="62" w:name="_Toc296890984"/>
      <w:r>
        <w:rPr>
          <w:rFonts w:ascii="宋体" w:hAnsi="宋体"/>
          <w:color w:val="000000"/>
          <w:sz w:val="21"/>
          <w:szCs w:val="21"/>
        </w:rPr>
        <w:t xml:space="preserve">. </w:t>
      </w:r>
      <w:r>
        <w:rPr>
          <w:rFonts w:hint="eastAsia" w:ascii="宋体" w:hAnsi="宋体"/>
          <w:color w:val="000000"/>
          <w:sz w:val="21"/>
          <w:szCs w:val="21"/>
        </w:rPr>
        <w:t>一般约定</w:t>
      </w:r>
      <w:bookmarkEnd w:id="52"/>
    </w:p>
    <w:bookmarkEnd w:id="53"/>
    <w:bookmarkEnd w:id="54"/>
    <w:bookmarkEnd w:id="55"/>
    <w:bookmarkEnd w:id="56"/>
    <w:bookmarkEnd w:id="57"/>
    <w:bookmarkEnd w:id="58"/>
    <w:bookmarkEnd w:id="59"/>
    <w:bookmarkEnd w:id="60"/>
    <w:bookmarkEnd w:id="61"/>
    <w:bookmarkEnd w:id="62"/>
    <w:p w14:paraId="271A1750">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1.1 </w:t>
      </w:r>
      <w:r>
        <w:rPr>
          <w:rFonts w:hint="eastAsia" w:ascii="宋体" w:hAnsi="宋体"/>
          <w:color w:val="000000"/>
          <w:szCs w:val="21"/>
        </w:rPr>
        <w:t>词语定义</w:t>
      </w:r>
    </w:p>
    <w:p w14:paraId="2EFD11AF">
      <w:pPr>
        <w:snapToGrid w:val="0"/>
        <w:spacing w:line="360" w:lineRule="auto"/>
        <w:ind w:firstLine="420" w:firstLineChars="200"/>
        <w:rPr>
          <w:rFonts w:hint="eastAsia" w:ascii="宋体" w:hAnsi="宋体"/>
          <w:color w:val="000000"/>
          <w:kern w:val="0"/>
          <w:szCs w:val="21"/>
        </w:rPr>
      </w:pPr>
      <w:r>
        <w:rPr>
          <w:rFonts w:ascii="宋体" w:hAnsi="宋体"/>
          <w:color w:val="000000"/>
          <w:kern w:val="0"/>
          <w:szCs w:val="21"/>
        </w:rPr>
        <w:t>1.1.1</w:t>
      </w:r>
      <w:r>
        <w:rPr>
          <w:rFonts w:hint="eastAsia" w:ascii="宋体" w:hAnsi="宋体"/>
          <w:color w:val="000000"/>
          <w:kern w:val="0"/>
          <w:szCs w:val="21"/>
        </w:rPr>
        <w:t>合同</w:t>
      </w:r>
    </w:p>
    <w:p w14:paraId="3D9C3433">
      <w:pPr>
        <w:snapToGrid w:val="0"/>
        <w:spacing w:line="360" w:lineRule="auto"/>
        <w:ind w:firstLine="420" w:firstLineChars="200"/>
        <w:rPr>
          <w:rFonts w:hint="eastAsia" w:ascii="宋体" w:hAnsi="宋体"/>
          <w:color w:val="000000"/>
          <w:kern w:val="0"/>
          <w:szCs w:val="21"/>
        </w:rPr>
      </w:pPr>
      <w:r>
        <w:rPr>
          <w:rFonts w:ascii="宋体" w:hAnsi="宋体"/>
          <w:color w:val="000000"/>
          <w:kern w:val="0"/>
          <w:szCs w:val="21"/>
        </w:rPr>
        <w:t>1.1.1.10</w:t>
      </w:r>
      <w:r>
        <w:rPr>
          <w:rFonts w:hint="eastAsia" w:ascii="宋体" w:hAnsi="宋体"/>
          <w:color w:val="000000"/>
          <w:kern w:val="0"/>
          <w:szCs w:val="21"/>
        </w:rPr>
        <w:t>其他合同文件包括：</w:t>
      </w:r>
      <w:r>
        <w:rPr>
          <w:rFonts w:hint="eastAsia" w:ascii="宋体" w:hAnsi="宋体"/>
          <w:b/>
          <w:szCs w:val="21"/>
          <w:u w:val="single"/>
        </w:rPr>
        <w:t>（</w:t>
      </w:r>
      <w:r>
        <w:rPr>
          <w:rFonts w:ascii="宋体" w:hAnsi="宋体"/>
          <w:b/>
          <w:szCs w:val="21"/>
          <w:u w:val="single"/>
        </w:rPr>
        <w:t>1</w:t>
      </w:r>
      <w:r>
        <w:rPr>
          <w:rFonts w:hint="eastAsia" w:ascii="宋体" w:hAnsi="宋体"/>
          <w:b/>
          <w:szCs w:val="21"/>
          <w:u w:val="single"/>
        </w:rPr>
        <w:t>）本合同协议书（</w:t>
      </w:r>
      <w:r>
        <w:rPr>
          <w:rFonts w:ascii="宋体" w:hAnsi="宋体"/>
          <w:b/>
          <w:szCs w:val="21"/>
          <w:u w:val="single"/>
        </w:rPr>
        <w:t>2</w:t>
      </w:r>
      <w:r>
        <w:rPr>
          <w:rFonts w:hint="eastAsia" w:ascii="宋体" w:hAnsi="宋体"/>
          <w:b/>
          <w:szCs w:val="21"/>
          <w:u w:val="single"/>
        </w:rPr>
        <w:t>）专用条款（</w:t>
      </w:r>
      <w:r>
        <w:rPr>
          <w:rFonts w:ascii="宋体" w:hAnsi="宋体"/>
          <w:b/>
          <w:szCs w:val="21"/>
          <w:u w:val="single"/>
        </w:rPr>
        <w:t>3</w:t>
      </w:r>
      <w:r>
        <w:rPr>
          <w:rFonts w:hint="eastAsia" w:ascii="宋体" w:hAnsi="宋体"/>
          <w:b/>
          <w:szCs w:val="21"/>
          <w:u w:val="single"/>
        </w:rPr>
        <w:t>）通用条款（</w:t>
      </w:r>
      <w:r>
        <w:rPr>
          <w:rFonts w:ascii="宋体" w:hAnsi="宋体"/>
          <w:b/>
          <w:szCs w:val="21"/>
          <w:u w:val="single"/>
        </w:rPr>
        <w:t>4</w:t>
      </w:r>
      <w:r>
        <w:rPr>
          <w:rFonts w:hint="eastAsia" w:ascii="宋体" w:hAnsi="宋体"/>
          <w:b/>
          <w:szCs w:val="21"/>
          <w:u w:val="single"/>
        </w:rPr>
        <w:t>）补充条款（</w:t>
      </w:r>
      <w:r>
        <w:rPr>
          <w:rFonts w:ascii="宋体" w:hAnsi="宋体"/>
          <w:b/>
          <w:szCs w:val="21"/>
          <w:u w:val="single"/>
        </w:rPr>
        <w:t>5</w:t>
      </w:r>
      <w:r>
        <w:rPr>
          <w:rFonts w:hint="eastAsia" w:ascii="宋体" w:hAnsi="宋体"/>
          <w:b/>
          <w:szCs w:val="21"/>
          <w:u w:val="single"/>
        </w:rPr>
        <w:t>）</w:t>
      </w:r>
      <w:r>
        <w:rPr>
          <w:rFonts w:hint="eastAsia" w:ascii="宋体" w:hAnsi="宋体"/>
          <w:b/>
          <w:szCs w:val="21"/>
          <w:u w:val="single"/>
          <w:lang w:val="en-US" w:eastAsia="zh-CN"/>
        </w:rPr>
        <w:t>成交</w:t>
      </w:r>
      <w:r>
        <w:rPr>
          <w:rFonts w:hint="eastAsia" w:ascii="宋体" w:hAnsi="宋体"/>
          <w:b/>
          <w:szCs w:val="21"/>
          <w:u w:val="single"/>
        </w:rPr>
        <w:t>通知书、</w:t>
      </w:r>
      <w:r>
        <w:rPr>
          <w:rFonts w:hint="eastAsia" w:ascii="宋体" w:hAnsi="宋体"/>
          <w:b/>
          <w:szCs w:val="21"/>
          <w:u w:val="single"/>
          <w:lang w:val="en-US" w:eastAsia="zh-CN"/>
        </w:rPr>
        <w:t>磋商</w:t>
      </w:r>
      <w:r>
        <w:rPr>
          <w:rFonts w:hint="eastAsia" w:ascii="宋体" w:hAnsi="宋体"/>
          <w:b/>
          <w:szCs w:val="21"/>
          <w:u w:val="single"/>
        </w:rPr>
        <w:t>文件、</w:t>
      </w:r>
      <w:r>
        <w:rPr>
          <w:rFonts w:hint="eastAsia" w:ascii="宋体" w:hAnsi="宋体"/>
          <w:b/>
          <w:szCs w:val="21"/>
          <w:u w:val="single"/>
          <w:lang w:val="en-US" w:eastAsia="zh-CN"/>
        </w:rPr>
        <w:t>响应</w:t>
      </w:r>
      <w:r>
        <w:rPr>
          <w:rFonts w:hint="eastAsia" w:ascii="宋体" w:hAnsi="宋体"/>
          <w:b/>
          <w:szCs w:val="21"/>
          <w:u w:val="single"/>
        </w:rPr>
        <w:t>文件及其附件（</w:t>
      </w:r>
      <w:r>
        <w:rPr>
          <w:rFonts w:ascii="宋体" w:hAnsi="宋体"/>
          <w:b/>
          <w:szCs w:val="21"/>
          <w:u w:val="single"/>
        </w:rPr>
        <w:t>6</w:t>
      </w:r>
      <w:r>
        <w:rPr>
          <w:rFonts w:hint="eastAsia" w:ascii="宋体" w:hAnsi="宋体"/>
          <w:b/>
          <w:szCs w:val="21"/>
          <w:u w:val="single"/>
        </w:rPr>
        <w:t>）图纸标准、规范及有关技术文件（</w:t>
      </w:r>
      <w:r>
        <w:rPr>
          <w:rFonts w:ascii="宋体" w:hAnsi="宋体"/>
          <w:b/>
          <w:szCs w:val="21"/>
          <w:u w:val="single"/>
        </w:rPr>
        <w:t>7</w:t>
      </w:r>
      <w:r>
        <w:rPr>
          <w:rFonts w:hint="eastAsia" w:ascii="宋体" w:hAnsi="宋体"/>
          <w:b/>
          <w:szCs w:val="21"/>
          <w:u w:val="single"/>
        </w:rPr>
        <w:t>）双方有关工程的洽商、变更等书面协议或文件</w:t>
      </w:r>
      <w:r>
        <w:rPr>
          <w:rFonts w:hint="eastAsia" w:ascii="宋体" w:hAnsi="宋体"/>
          <w:szCs w:val="21"/>
          <w:u w:val="single"/>
        </w:rPr>
        <w:t>。</w:t>
      </w:r>
    </w:p>
    <w:p w14:paraId="2C8B6943">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1.1.2 </w:t>
      </w:r>
      <w:r>
        <w:rPr>
          <w:rFonts w:hint="eastAsia" w:ascii="宋体" w:hAnsi="宋体"/>
          <w:color w:val="000000"/>
          <w:szCs w:val="21"/>
        </w:rPr>
        <w:t>合同当事人及其他相关方</w:t>
      </w:r>
    </w:p>
    <w:p w14:paraId="7B51F5EB">
      <w:pPr>
        <w:snapToGrid w:val="0"/>
        <w:spacing w:line="360" w:lineRule="auto"/>
        <w:ind w:firstLine="420" w:firstLineChars="200"/>
        <w:rPr>
          <w:rFonts w:hint="eastAsia" w:ascii="宋体" w:hAnsi="宋体"/>
          <w:color w:val="000000"/>
          <w:szCs w:val="21"/>
        </w:rPr>
      </w:pPr>
      <w:r>
        <w:rPr>
          <w:rFonts w:ascii="宋体" w:hAnsi="宋体"/>
          <w:color w:val="000000"/>
          <w:szCs w:val="21"/>
        </w:rPr>
        <w:t>1.1.2.1</w:t>
      </w:r>
      <w:r>
        <w:rPr>
          <w:rFonts w:hint="eastAsia" w:ascii="宋体" w:hAnsi="宋体"/>
          <w:color w:val="000000"/>
          <w:szCs w:val="21"/>
        </w:rPr>
        <w:t>监理人：</w:t>
      </w:r>
    </w:p>
    <w:p w14:paraId="12543C9F">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名称：</w:t>
      </w:r>
      <w:r>
        <w:rPr>
          <w:rFonts w:hint="eastAsia" w:ascii="宋体" w:hAnsi="宋体"/>
          <w:b/>
          <w:szCs w:val="21"/>
          <w:u w:val="single"/>
        </w:rPr>
        <w:t xml:space="preserve">                </w:t>
      </w:r>
      <w:r>
        <w:rPr>
          <w:rFonts w:hint="eastAsia" w:ascii="宋体" w:hAnsi="宋体"/>
          <w:color w:val="000000"/>
          <w:szCs w:val="21"/>
        </w:rPr>
        <w:t>；</w:t>
      </w:r>
    </w:p>
    <w:p w14:paraId="44A66A2A">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资质类别和等级：</w:t>
      </w:r>
      <w:r>
        <w:rPr>
          <w:rFonts w:hint="eastAsia" w:ascii="宋体" w:hAnsi="宋体"/>
          <w:b/>
          <w:szCs w:val="21"/>
          <w:u w:val="single"/>
        </w:rPr>
        <w:t xml:space="preserve">            监理</w:t>
      </w:r>
      <w:r>
        <w:rPr>
          <w:rFonts w:hint="eastAsia" w:ascii="宋体" w:hAnsi="宋体"/>
          <w:color w:val="000000"/>
          <w:szCs w:val="21"/>
        </w:rPr>
        <w:t>；</w:t>
      </w:r>
    </w:p>
    <w:p w14:paraId="3F43B542">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联系电话：</w:t>
      </w:r>
      <w:r>
        <w:rPr>
          <w:rFonts w:hint="eastAsia" w:ascii="宋体" w:hAnsi="宋体" w:cs="MingLiU_HKSCS"/>
          <w:color w:val="000000"/>
          <w:szCs w:val="21"/>
          <w:u w:val="single"/>
        </w:rPr>
        <w:t>/</w:t>
      </w:r>
      <w:r>
        <w:rPr>
          <w:rFonts w:hint="eastAsia" w:ascii="宋体" w:hAnsi="宋体"/>
          <w:color w:val="000000"/>
          <w:szCs w:val="21"/>
        </w:rPr>
        <w:t>；</w:t>
      </w:r>
    </w:p>
    <w:p w14:paraId="238D8350">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电子信箱：</w:t>
      </w:r>
      <w:r>
        <w:rPr>
          <w:rFonts w:hint="eastAsia" w:ascii="宋体" w:hAnsi="宋体" w:cs="MingLiU_HKSCS"/>
          <w:color w:val="000000"/>
          <w:szCs w:val="21"/>
          <w:u w:val="single"/>
        </w:rPr>
        <w:t>/</w:t>
      </w:r>
      <w:r>
        <w:rPr>
          <w:rFonts w:hint="eastAsia" w:ascii="宋体" w:hAnsi="宋体"/>
          <w:color w:val="000000"/>
          <w:szCs w:val="21"/>
        </w:rPr>
        <w:t>；</w:t>
      </w:r>
    </w:p>
    <w:p w14:paraId="06F361D8">
      <w:pPr>
        <w:snapToGrid w:val="0"/>
        <w:spacing w:line="360" w:lineRule="auto"/>
        <w:ind w:firstLine="420" w:firstLineChars="200"/>
        <w:rPr>
          <w:rFonts w:hint="eastAsia" w:ascii="宋体" w:hAnsi="宋体"/>
          <w:szCs w:val="21"/>
        </w:rPr>
      </w:pPr>
      <w:r>
        <w:rPr>
          <w:rFonts w:hint="eastAsia" w:ascii="宋体" w:hAnsi="宋体"/>
          <w:color w:val="000000"/>
          <w:szCs w:val="21"/>
        </w:rPr>
        <w:t>通信地址：</w:t>
      </w:r>
      <w:r>
        <w:rPr>
          <w:rFonts w:hint="eastAsia" w:ascii="宋体" w:hAnsi="宋体" w:cs="MingLiU_HKSCS"/>
          <w:color w:val="000000"/>
          <w:szCs w:val="21"/>
          <w:u w:val="single"/>
        </w:rPr>
        <w:t>/</w:t>
      </w:r>
      <w:r>
        <w:rPr>
          <w:rFonts w:hint="eastAsia" w:ascii="宋体" w:hAnsi="宋体"/>
          <w:szCs w:val="21"/>
        </w:rPr>
        <w:t>。</w:t>
      </w:r>
    </w:p>
    <w:p w14:paraId="41FD3D69">
      <w:pPr>
        <w:snapToGrid w:val="0"/>
        <w:spacing w:line="360" w:lineRule="auto"/>
        <w:ind w:firstLine="420" w:firstLineChars="200"/>
        <w:rPr>
          <w:rFonts w:hint="eastAsia" w:ascii="宋体" w:hAnsi="宋体"/>
          <w:szCs w:val="21"/>
        </w:rPr>
      </w:pPr>
      <w:r>
        <w:rPr>
          <w:rFonts w:ascii="宋体" w:hAnsi="宋体"/>
          <w:szCs w:val="21"/>
        </w:rPr>
        <w:t xml:space="preserve">1.1.2.2 </w:t>
      </w:r>
      <w:r>
        <w:rPr>
          <w:rFonts w:hint="eastAsia" w:ascii="宋体" w:hAnsi="宋体"/>
          <w:szCs w:val="21"/>
        </w:rPr>
        <w:t>设计人：</w:t>
      </w:r>
    </w:p>
    <w:p w14:paraId="2B29C9DA">
      <w:pPr>
        <w:snapToGrid w:val="0"/>
        <w:spacing w:line="360" w:lineRule="auto"/>
        <w:ind w:firstLine="420" w:firstLineChars="200"/>
        <w:rPr>
          <w:rFonts w:hint="eastAsia" w:ascii="宋体" w:hAnsi="宋体"/>
          <w:szCs w:val="21"/>
        </w:rPr>
      </w:pPr>
      <w:r>
        <w:rPr>
          <w:rFonts w:hint="eastAsia" w:ascii="宋体" w:hAnsi="宋体"/>
          <w:szCs w:val="21"/>
        </w:rPr>
        <w:t>名称：</w:t>
      </w:r>
      <w:r>
        <w:rPr>
          <w:rFonts w:hint="eastAsia" w:ascii="宋体" w:hAnsi="宋体"/>
          <w:b/>
          <w:szCs w:val="21"/>
          <w:u w:val="single"/>
        </w:rPr>
        <w:t xml:space="preserve">          </w:t>
      </w:r>
      <w:r>
        <w:rPr>
          <w:rFonts w:hint="eastAsia" w:ascii="宋体" w:hAnsi="宋体"/>
          <w:szCs w:val="21"/>
        </w:rPr>
        <w:t>；</w:t>
      </w:r>
    </w:p>
    <w:p w14:paraId="7D316877">
      <w:pPr>
        <w:snapToGrid w:val="0"/>
        <w:spacing w:line="360" w:lineRule="auto"/>
        <w:ind w:firstLine="420" w:firstLineChars="200"/>
        <w:rPr>
          <w:rFonts w:hint="eastAsia" w:ascii="宋体" w:hAnsi="宋体"/>
          <w:szCs w:val="21"/>
        </w:rPr>
      </w:pPr>
      <w:r>
        <w:rPr>
          <w:rFonts w:hint="eastAsia" w:ascii="宋体" w:hAnsi="宋体"/>
          <w:szCs w:val="21"/>
        </w:rPr>
        <w:t>资质类别和等级：</w:t>
      </w:r>
      <w:r>
        <w:rPr>
          <w:rFonts w:hint="eastAsia" w:ascii="宋体" w:hAnsi="宋体"/>
          <w:b/>
          <w:szCs w:val="21"/>
          <w:u w:val="single"/>
        </w:rPr>
        <w:t>市政公用工程</w:t>
      </w:r>
      <w:r>
        <w:rPr>
          <w:rFonts w:hint="eastAsia" w:ascii="宋体" w:hAnsi="宋体"/>
          <w:szCs w:val="21"/>
        </w:rPr>
        <w:t>；</w:t>
      </w:r>
    </w:p>
    <w:p w14:paraId="6B8186E1">
      <w:pPr>
        <w:snapToGrid w:val="0"/>
        <w:spacing w:line="360" w:lineRule="auto"/>
        <w:ind w:firstLine="420" w:firstLineChars="200"/>
        <w:rPr>
          <w:rFonts w:hint="eastAsia" w:ascii="宋体" w:hAnsi="宋体"/>
          <w:szCs w:val="21"/>
        </w:rPr>
      </w:pPr>
      <w:r>
        <w:rPr>
          <w:rFonts w:hint="eastAsia" w:ascii="宋体" w:hAnsi="宋体"/>
          <w:szCs w:val="21"/>
        </w:rPr>
        <w:t>联系电话：</w:t>
      </w:r>
      <w:r>
        <w:rPr>
          <w:rFonts w:hint="eastAsia" w:ascii="宋体" w:hAnsi="宋体" w:cs="MingLiU_HKSCS"/>
          <w:color w:val="000000"/>
          <w:szCs w:val="21"/>
          <w:u w:val="single"/>
        </w:rPr>
        <w:t>/</w:t>
      </w:r>
      <w:r>
        <w:rPr>
          <w:rFonts w:hint="eastAsia" w:ascii="宋体" w:hAnsi="宋体"/>
          <w:szCs w:val="21"/>
        </w:rPr>
        <w:t>；</w:t>
      </w:r>
    </w:p>
    <w:p w14:paraId="63204412">
      <w:pPr>
        <w:snapToGrid w:val="0"/>
        <w:spacing w:line="360" w:lineRule="auto"/>
        <w:ind w:firstLine="420" w:firstLineChars="200"/>
        <w:rPr>
          <w:rFonts w:hint="eastAsia" w:ascii="宋体" w:hAnsi="宋体"/>
          <w:szCs w:val="21"/>
        </w:rPr>
      </w:pPr>
      <w:r>
        <w:rPr>
          <w:rFonts w:hint="eastAsia" w:ascii="宋体" w:hAnsi="宋体"/>
          <w:szCs w:val="21"/>
        </w:rPr>
        <w:t>电子信箱：</w:t>
      </w:r>
      <w:r>
        <w:rPr>
          <w:rFonts w:hint="eastAsia" w:ascii="宋体" w:hAnsi="宋体" w:cs="MingLiU_HKSCS"/>
          <w:color w:val="000000"/>
          <w:szCs w:val="21"/>
          <w:u w:val="single"/>
        </w:rPr>
        <w:t>/</w:t>
      </w:r>
      <w:r>
        <w:rPr>
          <w:rFonts w:hint="eastAsia" w:ascii="宋体" w:hAnsi="宋体"/>
          <w:szCs w:val="21"/>
        </w:rPr>
        <w:t>；</w:t>
      </w:r>
    </w:p>
    <w:p w14:paraId="67E05AC0">
      <w:pPr>
        <w:snapToGrid w:val="0"/>
        <w:spacing w:line="360" w:lineRule="auto"/>
        <w:ind w:firstLine="420" w:firstLineChars="200"/>
        <w:rPr>
          <w:rFonts w:hint="eastAsia" w:ascii="宋体" w:hAnsi="宋体"/>
          <w:szCs w:val="21"/>
        </w:rPr>
      </w:pPr>
      <w:r>
        <w:rPr>
          <w:rFonts w:hint="eastAsia" w:ascii="宋体" w:hAnsi="宋体"/>
          <w:szCs w:val="21"/>
        </w:rPr>
        <w:t>通信地址：</w:t>
      </w:r>
      <w:r>
        <w:rPr>
          <w:rFonts w:hint="eastAsia" w:ascii="宋体" w:hAnsi="宋体" w:cs="MingLiU_HKSCS"/>
          <w:color w:val="000000"/>
          <w:szCs w:val="21"/>
          <w:u w:val="single"/>
        </w:rPr>
        <w:t>/</w:t>
      </w:r>
      <w:r>
        <w:rPr>
          <w:rFonts w:hint="eastAsia" w:ascii="宋体" w:hAnsi="宋体"/>
          <w:szCs w:val="21"/>
        </w:rPr>
        <w:t>。</w:t>
      </w:r>
    </w:p>
    <w:p w14:paraId="25066D64">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1.1.3 </w:t>
      </w:r>
      <w:r>
        <w:rPr>
          <w:rFonts w:hint="eastAsia" w:ascii="宋体" w:hAnsi="宋体"/>
          <w:color w:val="000000"/>
          <w:szCs w:val="21"/>
        </w:rPr>
        <w:t>工程和设备</w:t>
      </w:r>
    </w:p>
    <w:p w14:paraId="029F4F8D">
      <w:pPr>
        <w:snapToGrid w:val="0"/>
        <w:spacing w:line="360" w:lineRule="auto"/>
        <w:ind w:firstLine="420" w:firstLineChars="200"/>
        <w:rPr>
          <w:rFonts w:hint="eastAsia" w:ascii="宋体" w:hAnsi="宋体"/>
          <w:color w:val="000000"/>
          <w:szCs w:val="21"/>
          <w:u w:val="single"/>
        </w:rPr>
      </w:pPr>
      <w:r>
        <w:rPr>
          <w:rFonts w:ascii="宋体" w:hAnsi="宋体"/>
          <w:color w:val="000000"/>
          <w:szCs w:val="21"/>
        </w:rPr>
        <w:t xml:space="preserve">1.1.3.7 </w:t>
      </w:r>
      <w:r>
        <w:rPr>
          <w:rFonts w:hint="eastAsia" w:ascii="宋体" w:hAnsi="宋体"/>
          <w:color w:val="000000"/>
          <w:szCs w:val="21"/>
        </w:rPr>
        <w:t>作为施工现场组成部分的其他场所包括：</w:t>
      </w:r>
      <w:r>
        <w:rPr>
          <w:rFonts w:hint="eastAsia" w:ascii="宋体" w:hAnsi="宋体"/>
          <w:b/>
          <w:szCs w:val="21"/>
          <w:u w:val="single"/>
        </w:rPr>
        <w:t>按通用条款执行</w:t>
      </w:r>
      <w:r>
        <w:rPr>
          <w:rFonts w:hint="eastAsia" w:ascii="宋体" w:hAnsi="宋体"/>
          <w:color w:val="000000"/>
          <w:szCs w:val="21"/>
        </w:rPr>
        <w:t>。</w:t>
      </w:r>
    </w:p>
    <w:p w14:paraId="34BB8CDF">
      <w:pPr>
        <w:snapToGrid w:val="0"/>
        <w:spacing w:line="360" w:lineRule="auto"/>
        <w:ind w:firstLine="420" w:firstLineChars="200"/>
        <w:jc w:val="left"/>
        <w:rPr>
          <w:rFonts w:hint="eastAsia" w:ascii="宋体" w:hAnsi="宋体"/>
          <w:color w:val="000000"/>
          <w:kern w:val="0"/>
          <w:szCs w:val="21"/>
        </w:rPr>
      </w:pPr>
      <w:r>
        <w:rPr>
          <w:rFonts w:ascii="宋体" w:hAnsi="宋体"/>
          <w:color w:val="000000"/>
          <w:kern w:val="0"/>
          <w:szCs w:val="21"/>
        </w:rPr>
        <w:t xml:space="preserve">1.1.3.9 </w:t>
      </w:r>
      <w:r>
        <w:rPr>
          <w:rFonts w:hint="eastAsia" w:ascii="宋体" w:hAnsi="宋体"/>
          <w:color w:val="000000"/>
          <w:kern w:val="0"/>
          <w:szCs w:val="21"/>
        </w:rPr>
        <w:t>永久占地包括：</w:t>
      </w:r>
      <w:r>
        <w:rPr>
          <w:rFonts w:hint="eastAsia" w:ascii="宋体" w:hAnsi="宋体"/>
          <w:b/>
          <w:szCs w:val="21"/>
          <w:u w:val="single"/>
        </w:rPr>
        <w:t>按通用条款执行</w:t>
      </w:r>
      <w:r>
        <w:rPr>
          <w:rFonts w:hint="eastAsia" w:ascii="宋体" w:hAnsi="宋体"/>
          <w:color w:val="000000"/>
          <w:kern w:val="0"/>
          <w:szCs w:val="21"/>
        </w:rPr>
        <w:t>。</w:t>
      </w:r>
    </w:p>
    <w:p w14:paraId="1A1806C8">
      <w:pPr>
        <w:snapToGrid w:val="0"/>
        <w:spacing w:line="360" w:lineRule="auto"/>
        <w:ind w:firstLine="420" w:firstLineChars="200"/>
        <w:jc w:val="left"/>
        <w:rPr>
          <w:rFonts w:hint="eastAsia" w:ascii="宋体" w:hAnsi="宋体"/>
          <w:color w:val="000000"/>
          <w:szCs w:val="21"/>
        </w:rPr>
      </w:pPr>
      <w:r>
        <w:rPr>
          <w:rFonts w:ascii="宋体" w:hAnsi="宋体"/>
          <w:color w:val="000000"/>
          <w:kern w:val="0"/>
          <w:szCs w:val="21"/>
        </w:rPr>
        <w:t xml:space="preserve">1.1.3.10 </w:t>
      </w:r>
      <w:r>
        <w:rPr>
          <w:rFonts w:hint="eastAsia" w:ascii="宋体" w:hAnsi="宋体"/>
          <w:color w:val="000000"/>
          <w:kern w:val="0"/>
          <w:szCs w:val="21"/>
        </w:rPr>
        <w:t>临时占地包括：</w:t>
      </w:r>
      <w:r>
        <w:rPr>
          <w:rFonts w:hint="eastAsia" w:ascii="宋体" w:hAnsi="宋体"/>
          <w:b/>
          <w:szCs w:val="21"/>
          <w:u w:val="single"/>
        </w:rPr>
        <w:t>按通用条款执行</w:t>
      </w:r>
      <w:r>
        <w:rPr>
          <w:rFonts w:hint="eastAsia" w:ascii="宋体" w:hAnsi="宋体"/>
          <w:color w:val="000000"/>
          <w:kern w:val="0"/>
          <w:szCs w:val="21"/>
        </w:rPr>
        <w:t>。</w:t>
      </w:r>
    </w:p>
    <w:p w14:paraId="26C8E0E1">
      <w:pPr>
        <w:snapToGrid w:val="0"/>
        <w:spacing w:line="360" w:lineRule="auto"/>
        <w:ind w:firstLine="420" w:firstLineChars="200"/>
        <w:rPr>
          <w:rFonts w:hint="eastAsia" w:ascii="宋体" w:hAnsi="宋体"/>
          <w:color w:val="000000"/>
          <w:szCs w:val="21"/>
        </w:rPr>
      </w:pPr>
      <w:r>
        <w:rPr>
          <w:rFonts w:ascii="宋体" w:hAnsi="宋体"/>
          <w:color w:val="000000"/>
          <w:szCs w:val="21"/>
        </w:rPr>
        <w:t>1.3</w:t>
      </w:r>
      <w:r>
        <w:rPr>
          <w:rFonts w:hint="eastAsia" w:ascii="宋体" w:hAnsi="宋体"/>
          <w:color w:val="000000"/>
          <w:szCs w:val="21"/>
        </w:rPr>
        <w:t>法律</w:t>
      </w:r>
    </w:p>
    <w:p w14:paraId="0367D063">
      <w:pPr>
        <w:autoSpaceDE w:val="0"/>
        <w:autoSpaceDN w:val="0"/>
        <w:adjustRightInd w:val="0"/>
        <w:snapToGrid w:val="0"/>
        <w:spacing w:line="360" w:lineRule="auto"/>
        <w:ind w:left="596" w:leftChars="284"/>
        <w:jc w:val="left"/>
        <w:rPr>
          <w:rFonts w:hint="eastAsia" w:ascii="宋体" w:hAnsi="宋体"/>
          <w:color w:val="000000"/>
          <w:szCs w:val="21"/>
          <w:u w:val="single"/>
        </w:rPr>
      </w:pPr>
      <w:r>
        <w:rPr>
          <w:rFonts w:hint="eastAsia" w:ascii="宋体" w:hAnsi="宋体"/>
          <w:color w:val="000000"/>
          <w:szCs w:val="21"/>
        </w:rPr>
        <w:t>适用于合同的其他规范性文件：</w:t>
      </w:r>
      <w:r>
        <w:rPr>
          <w:rFonts w:hint="eastAsia" w:ascii="宋体" w:hAnsi="宋体"/>
          <w:b/>
          <w:bCs/>
          <w:szCs w:val="21"/>
          <w:u w:val="single"/>
        </w:rPr>
        <w:t>《中华人民共和国建筑法》、《中华人民共和国民法典》、《建设工程质量管理条例》、《中华人民共和国招标投标法》、《江苏省工程建设管理条例》等中华人民共和国、江苏省、苏州市及常熟市法律法规、规范性文件和强制性标准。</w:t>
      </w:r>
    </w:p>
    <w:p w14:paraId="40B225BB">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1.4 </w:t>
      </w:r>
      <w:r>
        <w:rPr>
          <w:rFonts w:hint="eastAsia" w:ascii="宋体" w:hAnsi="宋体"/>
          <w:color w:val="000000"/>
          <w:szCs w:val="21"/>
        </w:rPr>
        <w:t>标准和规范</w:t>
      </w:r>
    </w:p>
    <w:p w14:paraId="0D5E4084">
      <w:pPr>
        <w:snapToGrid w:val="0"/>
        <w:spacing w:line="360" w:lineRule="auto"/>
        <w:ind w:left="561" w:leftChars="267"/>
        <w:rPr>
          <w:rFonts w:hint="eastAsia" w:ascii="宋体" w:hAnsi="宋体"/>
          <w:color w:val="000000"/>
          <w:szCs w:val="21"/>
        </w:rPr>
      </w:pPr>
      <w:r>
        <w:rPr>
          <w:rFonts w:ascii="宋体" w:hAnsi="宋体"/>
          <w:color w:val="000000"/>
          <w:szCs w:val="21"/>
        </w:rPr>
        <w:t>1.4.1</w:t>
      </w:r>
      <w:r>
        <w:rPr>
          <w:rFonts w:hint="eastAsia" w:ascii="宋体" w:hAnsi="宋体"/>
          <w:color w:val="000000"/>
          <w:szCs w:val="21"/>
        </w:rPr>
        <w:t>适用于工程的标准规范包括：</w:t>
      </w:r>
      <w:r>
        <w:rPr>
          <w:rFonts w:hint="eastAsia" w:ascii="宋体" w:hAnsi="宋体"/>
          <w:b/>
          <w:szCs w:val="21"/>
          <w:u w:val="single"/>
        </w:rPr>
        <w:t>国家现行有关工程施工及验收现行规范</w:t>
      </w:r>
      <w:r>
        <w:rPr>
          <w:rFonts w:hint="eastAsia" w:ascii="宋体" w:hAnsi="宋体"/>
          <w:color w:val="000000"/>
          <w:szCs w:val="21"/>
        </w:rPr>
        <w:t>。</w:t>
      </w:r>
    </w:p>
    <w:p w14:paraId="73DDC9AA">
      <w:pPr>
        <w:snapToGrid w:val="0"/>
        <w:spacing w:line="360" w:lineRule="auto"/>
        <w:ind w:firstLine="420" w:firstLineChars="200"/>
        <w:rPr>
          <w:rFonts w:hint="eastAsia" w:ascii="宋体" w:hAnsi="宋体"/>
          <w:color w:val="000000"/>
          <w:kern w:val="0"/>
          <w:szCs w:val="21"/>
        </w:rPr>
      </w:pPr>
      <w:r>
        <w:rPr>
          <w:rFonts w:ascii="宋体" w:hAnsi="宋体"/>
          <w:color w:val="000000"/>
          <w:kern w:val="0"/>
          <w:szCs w:val="21"/>
        </w:rPr>
        <w:t xml:space="preserve">1.4.2 </w:t>
      </w:r>
      <w:r>
        <w:rPr>
          <w:rFonts w:hint="eastAsia" w:ascii="宋体" w:hAnsi="宋体"/>
          <w:color w:val="000000"/>
          <w:kern w:val="0"/>
          <w:szCs w:val="21"/>
        </w:rPr>
        <w:t>发包人提供国外标准、规范的名称：</w:t>
      </w:r>
      <w:r>
        <w:rPr>
          <w:rFonts w:hint="eastAsia" w:ascii="宋体" w:hAnsi="宋体" w:cs="MingLiU_HKSCS"/>
          <w:color w:val="000000"/>
          <w:szCs w:val="21"/>
          <w:u w:val="single"/>
        </w:rPr>
        <w:t>/</w:t>
      </w:r>
      <w:r>
        <w:rPr>
          <w:rFonts w:hint="eastAsia" w:ascii="宋体" w:hAnsi="宋体"/>
          <w:color w:val="000000"/>
          <w:kern w:val="0"/>
          <w:szCs w:val="21"/>
        </w:rPr>
        <w:t>；</w:t>
      </w:r>
    </w:p>
    <w:p w14:paraId="1E8E6410">
      <w:pPr>
        <w:snapToGrid w:val="0"/>
        <w:spacing w:line="360" w:lineRule="auto"/>
        <w:ind w:firstLine="420" w:firstLineChars="200"/>
        <w:rPr>
          <w:rFonts w:hint="eastAsia" w:ascii="宋体" w:hAnsi="宋体"/>
          <w:color w:val="000000"/>
          <w:kern w:val="0"/>
          <w:szCs w:val="21"/>
        </w:rPr>
      </w:pPr>
      <w:r>
        <w:rPr>
          <w:rFonts w:hint="eastAsia" w:ascii="宋体" w:hAnsi="宋体"/>
          <w:color w:val="000000"/>
          <w:kern w:val="0"/>
          <w:szCs w:val="21"/>
        </w:rPr>
        <w:t>发包人提供国外标准、规范的份数：</w:t>
      </w:r>
      <w:r>
        <w:rPr>
          <w:rFonts w:hint="eastAsia" w:ascii="宋体" w:hAnsi="宋体" w:cs="MingLiU_HKSCS"/>
          <w:color w:val="000000"/>
          <w:szCs w:val="21"/>
          <w:u w:val="single"/>
        </w:rPr>
        <w:t>/</w:t>
      </w:r>
      <w:r>
        <w:rPr>
          <w:rFonts w:hint="eastAsia" w:ascii="宋体" w:hAnsi="宋体"/>
          <w:color w:val="000000"/>
          <w:kern w:val="0"/>
          <w:szCs w:val="21"/>
        </w:rPr>
        <w:t>；</w:t>
      </w:r>
    </w:p>
    <w:p w14:paraId="57A18377">
      <w:pPr>
        <w:snapToGrid w:val="0"/>
        <w:spacing w:line="360" w:lineRule="auto"/>
        <w:ind w:firstLine="420" w:firstLineChars="200"/>
        <w:rPr>
          <w:rFonts w:hint="eastAsia" w:ascii="宋体" w:hAnsi="宋体"/>
          <w:color w:val="000000"/>
          <w:szCs w:val="21"/>
        </w:rPr>
      </w:pPr>
      <w:r>
        <w:rPr>
          <w:rFonts w:hint="eastAsia" w:ascii="宋体" w:hAnsi="宋体"/>
          <w:color w:val="000000"/>
          <w:kern w:val="0"/>
          <w:szCs w:val="21"/>
        </w:rPr>
        <w:t>发包人提供国外标准、规范的名称：</w:t>
      </w:r>
      <w:r>
        <w:rPr>
          <w:rFonts w:hint="eastAsia" w:ascii="宋体" w:hAnsi="宋体" w:cs="MingLiU_HKSCS"/>
          <w:color w:val="000000"/>
          <w:szCs w:val="21"/>
          <w:u w:val="single"/>
        </w:rPr>
        <w:t>/</w:t>
      </w:r>
      <w:r>
        <w:rPr>
          <w:rFonts w:hint="eastAsia" w:ascii="宋体" w:hAnsi="宋体"/>
          <w:color w:val="000000"/>
          <w:kern w:val="0"/>
          <w:szCs w:val="21"/>
        </w:rPr>
        <w:t>。</w:t>
      </w:r>
    </w:p>
    <w:p w14:paraId="6A3D5B46">
      <w:pPr>
        <w:snapToGrid w:val="0"/>
        <w:spacing w:line="360" w:lineRule="auto"/>
        <w:ind w:firstLine="420" w:firstLineChars="200"/>
        <w:rPr>
          <w:rFonts w:hint="eastAsia" w:ascii="宋体" w:hAnsi="宋体"/>
          <w:color w:val="000000"/>
          <w:szCs w:val="21"/>
        </w:rPr>
      </w:pPr>
      <w:r>
        <w:rPr>
          <w:rFonts w:ascii="宋体" w:hAnsi="宋体"/>
          <w:color w:val="000000"/>
          <w:szCs w:val="21"/>
        </w:rPr>
        <w:t>1.4.3</w:t>
      </w:r>
      <w:r>
        <w:rPr>
          <w:rFonts w:hint="eastAsia" w:ascii="宋体" w:hAnsi="宋体"/>
          <w:color w:val="000000"/>
          <w:szCs w:val="21"/>
        </w:rPr>
        <w:t>发包人对工程的技术标准和功能要求的特殊要求：</w:t>
      </w:r>
      <w:r>
        <w:rPr>
          <w:rFonts w:ascii="宋体" w:hAnsi="宋体"/>
          <w:b/>
          <w:szCs w:val="21"/>
          <w:u w:val="single"/>
        </w:rPr>
        <w:t>1.</w:t>
      </w:r>
      <w:r>
        <w:rPr>
          <w:rFonts w:hint="eastAsia" w:ascii="宋体" w:hAnsi="宋体"/>
          <w:b/>
          <w:szCs w:val="21"/>
          <w:u w:val="single"/>
        </w:rPr>
        <w:t>设计单位要求的其他规范、规程和标准；</w:t>
      </w:r>
      <w:r>
        <w:rPr>
          <w:rFonts w:ascii="宋体" w:hAnsi="宋体"/>
          <w:b/>
          <w:szCs w:val="21"/>
          <w:u w:val="single"/>
        </w:rPr>
        <w:t>2.</w:t>
      </w:r>
      <w:r>
        <w:rPr>
          <w:rFonts w:hint="eastAsia" w:ascii="宋体" w:hAnsi="宋体"/>
          <w:b/>
          <w:szCs w:val="21"/>
          <w:u w:val="single"/>
        </w:rPr>
        <w:t>本工程所需标准、规范，其费用由承包人自行负责；</w:t>
      </w:r>
      <w:r>
        <w:rPr>
          <w:rFonts w:ascii="宋体" w:hAnsi="宋体"/>
          <w:b/>
          <w:szCs w:val="21"/>
          <w:u w:val="single"/>
        </w:rPr>
        <w:t>3.</w:t>
      </w:r>
      <w:r>
        <w:rPr>
          <w:rFonts w:hint="eastAsia" w:ascii="宋体" w:hAnsi="宋体"/>
          <w:b/>
          <w:szCs w:val="21"/>
          <w:u w:val="single"/>
        </w:rPr>
        <w:t>国内没有的相应标准、规范，如需要时，实施前必须报监理工程师审核、发包人批准同意方可。</w:t>
      </w:r>
    </w:p>
    <w:p w14:paraId="4EE36D9C">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1.5 </w:t>
      </w:r>
      <w:r>
        <w:rPr>
          <w:rFonts w:hint="eastAsia" w:ascii="宋体" w:hAnsi="宋体"/>
          <w:color w:val="000000"/>
          <w:szCs w:val="21"/>
        </w:rPr>
        <w:t>合同文件的优先顺序</w:t>
      </w:r>
    </w:p>
    <w:p w14:paraId="05F0EA11">
      <w:pPr>
        <w:snapToGrid w:val="0"/>
        <w:spacing w:line="360" w:lineRule="auto"/>
        <w:ind w:left="561" w:leftChars="267"/>
        <w:rPr>
          <w:rFonts w:hint="eastAsia" w:ascii="宋体" w:hAnsi="宋体"/>
          <w:b/>
          <w:szCs w:val="21"/>
          <w:u w:val="single"/>
        </w:rPr>
      </w:pPr>
      <w:r>
        <w:rPr>
          <w:rFonts w:hint="eastAsia" w:ascii="宋体" w:hAnsi="宋体"/>
          <w:color w:val="000000"/>
          <w:szCs w:val="21"/>
        </w:rPr>
        <w:t>合同文件组成及优先顺序为：</w:t>
      </w:r>
      <w:r>
        <w:rPr>
          <w:rFonts w:hint="eastAsia" w:ascii="宋体" w:hAnsi="宋体"/>
          <w:b/>
          <w:szCs w:val="21"/>
          <w:u w:val="single"/>
        </w:rPr>
        <w:t>（</w:t>
      </w:r>
      <w:r>
        <w:rPr>
          <w:rFonts w:ascii="宋体" w:hAnsi="宋体"/>
          <w:b/>
          <w:szCs w:val="21"/>
          <w:u w:val="single"/>
        </w:rPr>
        <w:t>1</w:t>
      </w:r>
      <w:r>
        <w:rPr>
          <w:rFonts w:hint="eastAsia" w:ascii="宋体" w:hAnsi="宋体"/>
          <w:b/>
          <w:szCs w:val="21"/>
          <w:u w:val="single"/>
        </w:rPr>
        <w:t>）本合同协议书（</w:t>
      </w:r>
      <w:r>
        <w:rPr>
          <w:rFonts w:ascii="宋体" w:hAnsi="宋体"/>
          <w:b/>
          <w:szCs w:val="21"/>
          <w:u w:val="single"/>
        </w:rPr>
        <w:t>2</w:t>
      </w:r>
      <w:r>
        <w:rPr>
          <w:rFonts w:hint="eastAsia" w:ascii="宋体" w:hAnsi="宋体"/>
          <w:b/>
          <w:szCs w:val="21"/>
          <w:u w:val="single"/>
        </w:rPr>
        <w:t>）补充条款（</w:t>
      </w:r>
      <w:r>
        <w:rPr>
          <w:rFonts w:ascii="宋体" w:hAnsi="宋体"/>
          <w:b/>
          <w:szCs w:val="21"/>
          <w:u w:val="single"/>
        </w:rPr>
        <w:t>3</w:t>
      </w:r>
      <w:r>
        <w:rPr>
          <w:rFonts w:hint="eastAsia" w:ascii="宋体" w:hAnsi="宋体"/>
          <w:b/>
          <w:szCs w:val="21"/>
          <w:u w:val="single"/>
        </w:rPr>
        <w:t>）专用条款（</w:t>
      </w:r>
      <w:r>
        <w:rPr>
          <w:rFonts w:ascii="宋体" w:hAnsi="宋体"/>
          <w:b/>
          <w:szCs w:val="21"/>
          <w:u w:val="single"/>
        </w:rPr>
        <w:t>4</w:t>
      </w:r>
      <w:r>
        <w:rPr>
          <w:rFonts w:hint="eastAsia" w:ascii="宋体" w:hAnsi="宋体"/>
          <w:b/>
          <w:szCs w:val="21"/>
          <w:u w:val="single"/>
        </w:rPr>
        <w:t>）通用条款（</w:t>
      </w:r>
      <w:r>
        <w:rPr>
          <w:rFonts w:ascii="宋体" w:hAnsi="宋体"/>
          <w:b/>
          <w:szCs w:val="21"/>
          <w:u w:val="single"/>
        </w:rPr>
        <w:t>5</w:t>
      </w:r>
      <w:r>
        <w:rPr>
          <w:rFonts w:hint="eastAsia" w:ascii="宋体" w:hAnsi="宋体"/>
          <w:b/>
          <w:szCs w:val="21"/>
          <w:u w:val="single"/>
        </w:rPr>
        <w:t>）</w:t>
      </w:r>
      <w:r>
        <w:rPr>
          <w:rFonts w:hint="eastAsia" w:ascii="宋体" w:hAnsi="宋体"/>
          <w:b/>
          <w:szCs w:val="21"/>
          <w:u w:val="single"/>
          <w:lang w:val="en-US" w:eastAsia="zh-CN"/>
        </w:rPr>
        <w:t>成交</w:t>
      </w:r>
      <w:r>
        <w:rPr>
          <w:rFonts w:hint="eastAsia" w:ascii="宋体" w:hAnsi="宋体"/>
          <w:b/>
          <w:szCs w:val="21"/>
          <w:u w:val="single"/>
        </w:rPr>
        <w:t>通知书、</w:t>
      </w:r>
      <w:r>
        <w:rPr>
          <w:rFonts w:hint="eastAsia" w:ascii="宋体" w:hAnsi="宋体"/>
          <w:b/>
          <w:szCs w:val="21"/>
          <w:u w:val="single"/>
          <w:lang w:val="en-US" w:eastAsia="zh-CN"/>
        </w:rPr>
        <w:t>磋商</w:t>
      </w:r>
      <w:r>
        <w:rPr>
          <w:rFonts w:hint="eastAsia" w:ascii="宋体" w:hAnsi="宋体"/>
          <w:b/>
          <w:szCs w:val="21"/>
          <w:u w:val="single"/>
        </w:rPr>
        <w:t>文件、</w:t>
      </w:r>
      <w:r>
        <w:rPr>
          <w:rFonts w:hint="eastAsia" w:ascii="宋体" w:hAnsi="宋体"/>
          <w:b/>
          <w:szCs w:val="21"/>
          <w:u w:val="single"/>
          <w:lang w:val="en-US" w:eastAsia="zh-CN"/>
        </w:rPr>
        <w:t>响应</w:t>
      </w:r>
      <w:r>
        <w:rPr>
          <w:rFonts w:hint="eastAsia" w:ascii="宋体" w:hAnsi="宋体"/>
          <w:b/>
          <w:szCs w:val="21"/>
          <w:u w:val="single"/>
        </w:rPr>
        <w:t>文件及其附件（</w:t>
      </w:r>
      <w:r>
        <w:rPr>
          <w:rFonts w:ascii="宋体" w:hAnsi="宋体"/>
          <w:b/>
          <w:szCs w:val="21"/>
          <w:u w:val="single"/>
        </w:rPr>
        <w:t>6</w:t>
      </w:r>
      <w:r>
        <w:rPr>
          <w:rFonts w:hint="eastAsia" w:ascii="宋体" w:hAnsi="宋体"/>
          <w:b/>
          <w:szCs w:val="21"/>
          <w:u w:val="single"/>
        </w:rPr>
        <w:t>）图纸标准、规范及有关技术文件（</w:t>
      </w:r>
      <w:r>
        <w:rPr>
          <w:rFonts w:ascii="宋体" w:hAnsi="宋体"/>
          <w:b/>
          <w:szCs w:val="21"/>
          <w:u w:val="single"/>
        </w:rPr>
        <w:t>7</w:t>
      </w:r>
      <w:r>
        <w:rPr>
          <w:rFonts w:hint="eastAsia" w:ascii="宋体" w:hAnsi="宋体"/>
          <w:b/>
          <w:szCs w:val="21"/>
          <w:u w:val="single"/>
        </w:rPr>
        <w:t>）双方有关工程的洽商、变更等书面协议或文件。</w:t>
      </w:r>
    </w:p>
    <w:p w14:paraId="06505357">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1.6 </w:t>
      </w:r>
      <w:r>
        <w:rPr>
          <w:rFonts w:hint="eastAsia" w:ascii="宋体" w:hAnsi="宋体"/>
          <w:color w:val="000000"/>
          <w:szCs w:val="21"/>
        </w:rPr>
        <w:t>图纸和承包人文件</w:t>
      </w:r>
      <w:r>
        <w:rPr>
          <w:rFonts w:ascii="宋体" w:hAnsi="宋体"/>
          <w:color w:val="000000"/>
          <w:szCs w:val="21"/>
        </w:rPr>
        <w:tab/>
      </w:r>
    </w:p>
    <w:p w14:paraId="5299D6D1">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1.6.1 </w:t>
      </w:r>
      <w:r>
        <w:rPr>
          <w:rFonts w:hint="eastAsia" w:ascii="宋体" w:hAnsi="宋体"/>
          <w:color w:val="000000"/>
          <w:szCs w:val="21"/>
        </w:rPr>
        <w:t>图纸的提供</w:t>
      </w:r>
    </w:p>
    <w:p w14:paraId="72D30230">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发包人向承包人提供图纸的期限：</w:t>
      </w:r>
      <w:r>
        <w:rPr>
          <w:rFonts w:hint="eastAsia" w:ascii="宋体" w:hAnsi="宋体"/>
          <w:b/>
          <w:szCs w:val="21"/>
          <w:u w:val="single"/>
        </w:rPr>
        <w:t>正式开工前</w:t>
      </w:r>
      <w:r>
        <w:rPr>
          <w:rFonts w:hint="eastAsia" w:ascii="宋体" w:hAnsi="宋体"/>
          <w:color w:val="000000"/>
          <w:szCs w:val="21"/>
        </w:rPr>
        <w:t>；</w:t>
      </w:r>
    </w:p>
    <w:p w14:paraId="2407EBB7">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发包人向承包人提供图纸的数量：</w:t>
      </w:r>
      <w:r>
        <w:rPr>
          <w:rFonts w:ascii="宋体" w:hAnsi="宋体"/>
          <w:b/>
          <w:szCs w:val="21"/>
          <w:u w:val="single"/>
        </w:rPr>
        <w:t xml:space="preserve"> 7</w:t>
      </w:r>
      <w:r>
        <w:rPr>
          <w:rFonts w:hint="eastAsia" w:ascii="宋体" w:hAnsi="宋体"/>
          <w:b/>
          <w:szCs w:val="21"/>
          <w:u w:val="single"/>
        </w:rPr>
        <w:t>套（含</w:t>
      </w:r>
      <w:r>
        <w:rPr>
          <w:rFonts w:ascii="宋体" w:hAnsi="宋体"/>
          <w:b/>
          <w:szCs w:val="21"/>
          <w:u w:val="single"/>
        </w:rPr>
        <w:t>3</w:t>
      </w:r>
      <w:r>
        <w:rPr>
          <w:rFonts w:hint="eastAsia" w:ascii="宋体" w:hAnsi="宋体"/>
          <w:b/>
          <w:szCs w:val="21"/>
          <w:u w:val="single"/>
        </w:rPr>
        <w:t>套用于竣工图，竣工前发放）</w:t>
      </w:r>
      <w:r>
        <w:rPr>
          <w:rFonts w:hint="eastAsia" w:ascii="宋体" w:hAnsi="宋体"/>
          <w:color w:val="000000"/>
          <w:szCs w:val="21"/>
        </w:rPr>
        <w:t>；</w:t>
      </w:r>
    </w:p>
    <w:p w14:paraId="5EEAA41E">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发包人向承包人提供图纸的内容：</w:t>
      </w:r>
      <w:r>
        <w:rPr>
          <w:rFonts w:hint="eastAsia" w:ascii="宋体" w:hAnsi="宋体"/>
          <w:b/>
          <w:szCs w:val="21"/>
          <w:u w:val="single"/>
        </w:rPr>
        <w:t>全套有效施工图</w:t>
      </w:r>
      <w:r>
        <w:rPr>
          <w:rFonts w:hint="eastAsia" w:ascii="宋体" w:hAnsi="宋体"/>
          <w:color w:val="000000"/>
          <w:szCs w:val="21"/>
        </w:rPr>
        <w:t>。</w:t>
      </w:r>
    </w:p>
    <w:p w14:paraId="6AA70E87">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1.6.4 </w:t>
      </w:r>
      <w:r>
        <w:rPr>
          <w:rFonts w:hint="eastAsia" w:ascii="宋体" w:hAnsi="宋体"/>
          <w:color w:val="000000"/>
          <w:szCs w:val="21"/>
        </w:rPr>
        <w:t>承包人文件</w:t>
      </w:r>
    </w:p>
    <w:p w14:paraId="25E54602">
      <w:pPr>
        <w:snapToGrid w:val="0"/>
        <w:spacing w:line="360" w:lineRule="auto"/>
        <w:ind w:left="596" w:leftChars="284"/>
        <w:jc w:val="left"/>
        <w:rPr>
          <w:rFonts w:hint="eastAsia" w:ascii="宋体" w:hAnsi="宋体"/>
          <w:color w:val="000000"/>
          <w:szCs w:val="21"/>
        </w:rPr>
      </w:pPr>
      <w:r>
        <w:rPr>
          <w:rFonts w:hint="eastAsia" w:ascii="宋体" w:hAnsi="宋体"/>
          <w:color w:val="000000"/>
          <w:szCs w:val="21"/>
        </w:rPr>
        <w:t>需要由承包人提供的文件，包括：</w:t>
      </w:r>
      <w:r>
        <w:rPr>
          <w:rFonts w:hint="eastAsia" w:ascii="宋体" w:hAnsi="宋体"/>
          <w:b/>
          <w:szCs w:val="21"/>
          <w:u w:val="single"/>
        </w:rPr>
        <w:t>投标技术标、投标商务标（含电子档），及发包人认为需提供的本项目相关的资料</w:t>
      </w:r>
      <w:r>
        <w:rPr>
          <w:rFonts w:hint="eastAsia" w:ascii="宋体" w:hAnsi="宋体"/>
          <w:color w:val="000000"/>
          <w:szCs w:val="21"/>
        </w:rPr>
        <w:t>；</w:t>
      </w:r>
    </w:p>
    <w:p w14:paraId="67BB82F5">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承包人提供的文件的期限为：</w:t>
      </w:r>
      <w:r>
        <w:rPr>
          <w:rFonts w:hint="eastAsia" w:ascii="宋体" w:hAnsi="宋体"/>
          <w:b/>
          <w:szCs w:val="21"/>
          <w:u w:val="single"/>
        </w:rPr>
        <w:t>发包人通知后</w:t>
      </w:r>
      <w:r>
        <w:rPr>
          <w:rFonts w:ascii="宋体" w:hAnsi="宋体"/>
          <w:b/>
          <w:szCs w:val="21"/>
          <w:u w:val="single"/>
        </w:rPr>
        <w:t>7</w:t>
      </w:r>
      <w:r>
        <w:rPr>
          <w:rFonts w:hint="eastAsia" w:ascii="宋体" w:hAnsi="宋体"/>
          <w:b/>
          <w:szCs w:val="21"/>
          <w:u w:val="single"/>
        </w:rPr>
        <w:t>日内</w:t>
      </w:r>
      <w:r>
        <w:rPr>
          <w:rFonts w:hint="eastAsia" w:ascii="宋体" w:hAnsi="宋体"/>
          <w:color w:val="000000"/>
          <w:szCs w:val="21"/>
        </w:rPr>
        <w:t>；</w:t>
      </w:r>
    </w:p>
    <w:p w14:paraId="1F9BCEBE">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承包人提供的文件的数量为：</w:t>
      </w:r>
      <w:r>
        <w:rPr>
          <w:rFonts w:hint="eastAsia" w:ascii="宋体" w:hAnsi="宋体"/>
          <w:b/>
          <w:szCs w:val="21"/>
          <w:u w:val="single"/>
        </w:rPr>
        <w:t>以发包人通知要求为准</w:t>
      </w:r>
      <w:r>
        <w:rPr>
          <w:rFonts w:hint="eastAsia" w:ascii="宋体" w:hAnsi="宋体"/>
          <w:color w:val="000000"/>
          <w:szCs w:val="21"/>
        </w:rPr>
        <w:t>；</w:t>
      </w:r>
    </w:p>
    <w:p w14:paraId="37570B6B">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承包人提供的文件的形式为：</w:t>
      </w:r>
      <w:r>
        <w:rPr>
          <w:rFonts w:hint="eastAsia" w:ascii="宋体" w:hAnsi="宋体"/>
          <w:b/>
          <w:szCs w:val="21"/>
          <w:u w:val="single"/>
        </w:rPr>
        <w:t>以发包人通知要求为</w:t>
      </w:r>
      <w:r>
        <w:rPr>
          <w:rFonts w:hint="eastAsia" w:ascii="宋体" w:hAnsi="宋体" w:cs="仿宋_GB2312"/>
          <w:b/>
          <w:bCs/>
          <w:szCs w:val="21"/>
          <w:u w:val="single"/>
        </w:rPr>
        <w:t>准</w:t>
      </w:r>
      <w:r>
        <w:rPr>
          <w:rFonts w:hint="eastAsia" w:ascii="宋体" w:hAnsi="宋体"/>
          <w:color w:val="000000"/>
          <w:szCs w:val="21"/>
        </w:rPr>
        <w:t>；</w:t>
      </w:r>
    </w:p>
    <w:p w14:paraId="215DCAC9">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发包人审批承包人文件的期限：</w:t>
      </w:r>
      <w:r>
        <w:rPr>
          <w:rFonts w:hint="eastAsia" w:ascii="宋体" w:hAnsi="宋体"/>
          <w:b/>
          <w:szCs w:val="21"/>
          <w:u w:val="single"/>
        </w:rPr>
        <w:t>以发包人通知要求为</w:t>
      </w:r>
      <w:r>
        <w:rPr>
          <w:rFonts w:hint="eastAsia" w:ascii="宋体" w:hAnsi="宋体" w:cs="仿宋_GB2312"/>
          <w:b/>
          <w:bCs/>
          <w:szCs w:val="21"/>
          <w:u w:val="single"/>
        </w:rPr>
        <w:t>准</w:t>
      </w:r>
      <w:r>
        <w:rPr>
          <w:rFonts w:hint="eastAsia" w:ascii="宋体" w:hAnsi="宋体"/>
          <w:color w:val="000000"/>
          <w:szCs w:val="21"/>
        </w:rPr>
        <w:t>。</w:t>
      </w:r>
    </w:p>
    <w:p w14:paraId="26393C5D">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1.6.5 </w:t>
      </w:r>
      <w:r>
        <w:rPr>
          <w:rFonts w:hint="eastAsia" w:ascii="宋体" w:hAnsi="宋体"/>
          <w:color w:val="000000"/>
          <w:szCs w:val="21"/>
        </w:rPr>
        <w:t>现场图纸准备</w:t>
      </w:r>
    </w:p>
    <w:p w14:paraId="7CCD903A">
      <w:pPr>
        <w:snapToGrid w:val="0"/>
        <w:spacing w:line="360" w:lineRule="auto"/>
        <w:ind w:firstLine="420" w:firstLineChars="200"/>
        <w:rPr>
          <w:rFonts w:hint="eastAsia" w:ascii="宋体" w:hAnsi="宋体"/>
          <w:b/>
          <w:color w:val="FF0000"/>
          <w:szCs w:val="21"/>
        </w:rPr>
      </w:pPr>
      <w:r>
        <w:rPr>
          <w:rFonts w:hint="eastAsia" w:ascii="宋体" w:hAnsi="宋体"/>
          <w:color w:val="000000"/>
          <w:szCs w:val="21"/>
        </w:rPr>
        <w:t>关于现场图纸准备的约定：</w:t>
      </w:r>
      <w:r>
        <w:rPr>
          <w:rFonts w:hint="eastAsia" w:ascii="宋体" w:hAnsi="宋体"/>
          <w:b/>
          <w:szCs w:val="21"/>
          <w:u w:val="single"/>
        </w:rPr>
        <w:t>按通用条款。</w:t>
      </w:r>
    </w:p>
    <w:p w14:paraId="7522F61B">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1.7 </w:t>
      </w:r>
      <w:r>
        <w:rPr>
          <w:rFonts w:hint="eastAsia" w:ascii="宋体" w:hAnsi="宋体"/>
          <w:color w:val="000000"/>
          <w:szCs w:val="21"/>
        </w:rPr>
        <w:t>联络</w:t>
      </w:r>
    </w:p>
    <w:p w14:paraId="59485F85">
      <w:pPr>
        <w:snapToGrid w:val="0"/>
        <w:spacing w:line="360" w:lineRule="auto"/>
        <w:ind w:left="561" w:leftChars="267"/>
        <w:rPr>
          <w:rFonts w:hint="eastAsia" w:ascii="宋体" w:hAnsi="宋体"/>
          <w:color w:val="000000"/>
          <w:kern w:val="0"/>
          <w:szCs w:val="21"/>
        </w:rPr>
      </w:pPr>
      <w:r>
        <w:rPr>
          <w:rFonts w:ascii="宋体" w:hAnsi="宋体"/>
          <w:color w:val="000000"/>
          <w:kern w:val="0"/>
          <w:szCs w:val="21"/>
        </w:rPr>
        <w:t>1.7.1</w:t>
      </w:r>
      <w:r>
        <w:rPr>
          <w:rFonts w:hint="eastAsia" w:ascii="宋体" w:hAnsi="宋体"/>
          <w:color w:val="000000"/>
          <w:kern w:val="0"/>
          <w:szCs w:val="21"/>
        </w:rPr>
        <w:t>发包人和承包人应当在</w:t>
      </w:r>
      <w:r>
        <w:rPr>
          <w:rFonts w:ascii="宋体" w:hAnsi="宋体"/>
          <w:b/>
          <w:szCs w:val="21"/>
          <w:u w:val="single"/>
        </w:rPr>
        <w:t xml:space="preserve">14 </w:t>
      </w:r>
      <w:r>
        <w:rPr>
          <w:rFonts w:hint="eastAsia" w:ascii="宋体" w:hAnsi="宋体"/>
          <w:color w:val="000000"/>
          <w:kern w:val="0"/>
          <w:szCs w:val="21"/>
        </w:rPr>
        <w:t>天内将与合同有关的通知、批准、证明、证书、指示、指令、要求、请求、同意、意见、确定和决定等书面函件送达对方当事人。</w:t>
      </w:r>
    </w:p>
    <w:p w14:paraId="488558F1">
      <w:pPr>
        <w:snapToGrid w:val="0"/>
        <w:spacing w:line="360" w:lineRule="auto"/>
        <w:ind w:firstLine="420" w:firstLineChars="200"/>
        <w:rPr>
          <w:rFonts w:hint="eastAsia" w:ascii="宋体" w:hAnsi="宋体"/>
          <w:color w:val="000000"/>
          <w:kern w:val="0"/>
          <w:szCs w:val="21"/>
        </w:rPr>
      </w:pPr>
      <w:r>
        <w:rPr>
          <w:rFonts w:ascii="宋体" w:hAnsi="宋体"/>
          <w:color w:val="000000"/>
          <w:kern w:val="0"/>
          <w:szCs w:val="21"/>
        </w:rPr>
        <w:t xml:space="preserve">1.7.2 </w:t>
      </w:r>
      <w:r>
        <w:rPr>
          <w:rFonts w:hint="eastAsia" w:ascii="宋体" w:hAnsi="宋体"/>
          <w:color w:val="000000"/>
          <w:kern w:val="0"/>
          <w:szCs w:val="21"/>
        </w:rPr>
        <w:t>发包人接收文件的地点：</w:t>
      </w:r>
      <w:r>
        <w:rPr>
          <w:rFonts w:hint="eastAsia" w:ascii="宋体" w:hAnsi="宋体"/>
          <w:b/>
          <w:szCs w:val="21"/>
          <w:u w:val="single"/>
        </w:rPr>
        <w:t>工地现场办公室</w:t>
      </w:r>
      <w:r>
        <w:rPr>
          <w:rFonts w:hint="eastAsia" w:ascii="宋体" w:hAnsi="宋体"/>
          <w:szCs w:val="21"/>
          <w:u w:val="single"/>
        </w:rPr>
        <w:t>；</w:t>
      </w:r>
    </w:p>
    <w:p w14:paraId="3EB1F768">
      <w:pPr>
        <w:snapToGrid w:val="0"/>
        <w:spacing w:line="360" w:lineRule="auto"/>
        <w:ind w:firstLine="420" w:firstLineChars="200"/>
        <w:rPr>
          <w:rFonts w:hint="eastAsia" w:ascii="宋体" w:hAnsi="宋体"/>
          <w:color w:val="FF0000"/>
          <w:kern w:val="0"/>
          <w:szCs w:val="21"/>
        </w:rPr>
      </w:pPr>
      <w:r>
        <w:rPr>
          <w:rFonts w:hint="eastAsia" w:ascii="宋体" w:hAnsi="宋体"/>
          <w:color w:val="000000"/>
          <w:kern w:val="0"/>
          <w:szCs w:val="21"/>
        </w:rPr>
        <w:t>发包人指定的接收人为</w:t>
      </w:r>
      <w:r>
        <w:rPr>
          <w:rFonts w:hint="eastAsia" w:ascii="宋体" w:hAnsi="宋体"/>
          <w:kern w:val="0"/>
          <w:szCs w:val="21"/>
        </w:rPr>
        <w:t>：</w:t>
      </w:r>
      <w:r>
        <w:rPr>
          <w:rFonts w:hint="eastAsia" w:ascii="宋体" w:hAnsi="宋体"/>
          <w:b/>
          <w:szCs w:val="21"/>
          <w:u w:val="single"/>
        </w:rPr>
        <w:t xml:space="preserve">       </w:t>
      </w:r>
      <w:r>
        <w:rPr>
          <w:rFonts w:hint="eastAsia" w:ascii="宋体" w:hAnsi="宋体"/>
          <w:kern w:val="0"/>
          <w:szCs w:val="21"/>
        </w:rPr>
        <w:t>。</w:t>
      </w:r>
    </w:p>
    <w:p w14:paraId="4C6D3329">
      <w:pPr>
        <w:snapToGrid w:val="0"/>
        <w:spacing w:line="360" w:lineRule="auto"/>
        <w:ind w:firstLine="420" w:firstLineChars="200"/>
        <w:rPr>
          <w:rFonts w:hint="eastAsia" w:ascii="宋体" w:hAnsi="宋体"/>
          <w:kern w:val="0"/>
          <w:szCs w:val="21"/>
        </w:rPr>
      </w:pPr>
      <w:r>
        <w:rPr>
          <w:rFonts w:hint="eastAsia" w:ascii="宋体" w:hAnsi="宋体"/>
          <w:kern w:val="0"/>
          <w:szCs w:val="21"/>
        </w:rPr>
        <w:t>承包人接收文件的地点：</w:t>
      </w:r>
      <w:r>
        <w:rPr>
          <w:rFonts w:hint="eastAsia" w:ascii="宋体" w:hAnsi="宋体"/>
          <w:b/>
          <w:szCs w:val="21"/>
          <w:u w:val="single"/>
        </w:rPr>
        <w:t>工地现场办公室</w:t>
      </w:r>
      <w:r>
        <w:rPr>
          <w:rFonts w:hint="eastAsia" w:ascii="宋体" w:hAnsi="宋体"/>
          <w:kern w:val="0"/>
          <w:szCs w:val="21"/>
        </w:rPr>
        <w:t>；</w:t>
      </w:r>
    </w:p>
    <w:p w14:paraId="145098B2">
      <w:pPr>
        <w:snapToGrid w:val="0"/>
        <w:spacing w:line="360" w:lineRule="auto"/>
        <w:ind w:firstLine="420" w:firstLineChars="200"/>
        <w:rPr>
          <w:rFonts w:hint="eastAsia" w:ascii="宋体" w:hAnsi="宋体"/>
          <w:kern w:val="0"/>
          <w:szCs w:val="21"/>
        </w:rPr>
      </w:pPr>
      <w:r>
        <w:rPr>
          <w:rFonts w:hint="eastAsia" w:ascii="宋体" w:hAnsi="宋体"/>
          <w:kern w:val="0"/>
          <w:szCs w:val="21"/>
        </w:rPr>
        <w:t>承包人指定的接收人为：</w:t>
      </w:r>
      <w:r>
        <w:rPr>
          <w:rFonts w:hint="eastAsia" w:ascii="宋体" w:hAnsi="宋体"/>
          <w:b/>
          <w:szCs w:val="21"/>
          <w:u w:val="single"/>
        </w:rPr>
        <w:t xml:space="preserve">       </w:t>
      </w:r>
      <w:r>
        <w:rPr>
          <w:rFonts w:hint="eastAsia" w:ascii="宋体" w:hAnsi="宋体"/>
          <w:kern w:val="0"/>
          <w:szCs w:val="21"/>
        </w:rPr>
        <w:t>；</w:t>
      </w:r>
    </w:p>
    <w:p w14:paraId="72FE8E3F">
      <w:pPr>
        <w:snapToGrid w:val="0"/>
        <w:spacing w:line="360" w:lineRule="auto"/>
        <w:ind w:firstLine="420" w:firstLineChars="200"/>
        <w:rPr>
          <w:rFonts w:hint="eastAsia" w:ascii="宋体" w:hAnsi="宋体"/>
          <w:kern w:val="0"/>
          <w:szCs w:val="21"/>
        </w:rPr>
      </w:pPr>
      <w:r>
        <w:rPr>
          <w:rFonts w:hint="eastAsia" w:ascii="宋体" w:hAnsi="宋体"/>
          <w:kern w:val="0"/>
          <w:szCs w:val="21"/>
        </w:rPr>
        <w:t>监理人接收文件的地点：</w:t>
      </w:r>
      <w:r>
        <w:rPr>
          <w:rFonts w:hint="eastAsia" w:ascii="宋体" w:hAnsi="宋体"/>
          <w:b/>
          <w:szCs w:val="21"/>
          <w:u w:val="single"/>
        </w:rPr>
        <w:t>工地现场办公室</w:t>
      </w:r>
      <w:r>
        <w:rPr>
          <w:rFonts w:hint="eastAsia" w:ascii="宋体" w:hAnsi="宋体"/>
          <w:kern w:val="0"/>
          <w:szCs w:val="21"/>
        </w:rPr>
        <w:t>；</w:t>
      </w:r>
    </w:p>
    <w:p w14:paraId="2AA3FFD3">
      <w:pPr>
        <w:snapToGrid w:val="0"/>
        <w:spacing w:line="360" w:lineRule="auto"/>
        <w:ind w:firstLine="420" w:firstLineChars="200"/>
        <w:rPr>
          <w:rFonts w:hint="eastAsia" w:ascii="宋体" w:hAnsi="宋体"/>
          <w:kern w:val="0"/>
          <w:szCs w:val="21"/>
        </w:rPr>
      </w:pPr>
      <w:r>
        <w:rPr>
          <w:rFonts w:hint="eastAsia" w:ascii="宋体" w:hAnsi="宋体"/>
          <w:kern w:val="0"/>
          <w:szCs w:val="21"/>
        </w:rPr>
        <w:t>监理人指定的接收人为：</w:t>
      </w:r>
      <w:r>
        <w:rPr>
          <w:rFonts w:hint="eastAsia" w:ascii="宋体" w:hAnsi="宋体"/>
          <w:b/>
          <w:szCs w:val="21"/>
          <w:u w:val="single"/>
        </w:rPr>
        <w:t xml:space="preserve">总监理工程师：       </w:t>
      </w:r>
      <w:r>
        <w:rPr>
          <w:rFonts w:hint="eastAsia" w:ascii="宋体" w:hAnsi="宋体"/>
          <w:kern w:val="0"/>
          <w:szCs w:val="21"/>
        </w:rPr>
        <w:t>。</w:t>
      </w:r>
    </w:p>
    <w:p w14:paraId="7099FBB8">
      <w:pPr>
        <w:snapToGrid w:val="0"/>
        <w:spacing w:line="360" w:lineRule="auto"/>
        <w:ind w:firstLine="420" w:firstLineChars="200"/>
        <w:rPr>
          <w:rFonts w:hint="eastAsia" w:ascii="宋体" w:hAnsi="宋体"/>
          <w:color w:val="FF0000"/>
          <w:szCs w:val="21"/>
        </w:rPr>
      </w:pPr>
      <w:r>
        <w:rPr>
          <w:rFonts w:ascii="宋体" w:hAnsi="宋体"/>
          <w:szCs w:val="21"/>
        </w:rPr>
        <w:t xml:space="preserve">1.10 </w:t>
      </w:r>
      <w:r>
        <w:rPr>
          <w:rFonts w:hint="eastAsia" w:ascii="宋体" w:hAnsi="宋体"/>
          <w:szCs w:val="21"/>
        </w:rPr>
        <w:t>交通运输</w:t>
      </w:r>
    </w:p>
    <w:p w14:paraId="5E5AB947">
      <w:pPr>
        <w:snapToGrid w:val="0"/>
        <w:spacing w:line="360" w:lineRule="auto"/>
        <w:ind w:firstLine="420" w:firstLineChars="200"/>
        <w:rPr>
          <w:rFonts w:hint="eastAsia" w:ascii="宋体" w:hAnsi="宋体"/>
          <w:szCs w:val="21"/>
        </w:rPr>
      </w:pPr>
      <w:r>
        <w:rPr>
          <w:rFonts w:ascii="宋体" w:hAnsi="宋体"/>
          <w:szCs w:val="21"/>
        </w:rPr>
        <w:t>1</w:t>
      </w:r>
      <w:bookmarkStart w:id="63" w:name="_Toc303539100"/>
      <w:bookmarkStart w:id="64" w:name="_Toc312677986"/>
      <w:bookmarkStart w:id="65" w:name="_Toc318581155"/>
      <w:bookmarkStart w:id="66" w:name="_Toc300934943"/>
      <w:bookmarkStart w:id="67" w:name="_Toc304295521"/>
      <w:r>
        <w:rPr>
          <w:rFonts w:ascii="宋体" w:hAnsi="宋体"/>
          <w:szCs w:val="21"/>
        </w:rPr>
        <w:t xml:space="preserve">.10.1 </w:t>
      </w:r>
      <w:r>
        <w:rPr>
          <w:rFonts w:hint="eastAsia" w:ascii="宋体" w:hAnsi="宋体"/>
          <w:szCs w:val="21"/>
        </w:rPr>
        <w:t>出入现场的权利</w:t>
      </w:r>
    </w:p>
    <w:p w14:paraId="5982C750">
      <w:pPr>
        <w:snapToGrid w:val="0"/>
        <w:spacing w:line="360" w:lineRule="auto"/>
        <w:ind w:firstLine="420" w:firstLineChars="200"/>
        <w:rPr>
          <w:rFonts w:hint="eastAsia" w:ascii="宋体" w:hAnsi="宋体"/>
          <w:color w:val="000000"/>
          <w:szCs w:val="21"/>
          <w:u w:val="single"/>
        </w:rPr>
      </w:pPr>
      <w:r>
        <w:rPr>
          <w:rFonts w:hint="eastAsia" w:ascii="宋体" w:hAnsi="宋体"/>
          <w:szCs w:val="21"/>
        </w:rPr>
        <w:t>关于出入现场的权利的约定：</w:t>
      </w:r>
      <w:r>
        <w:rPr>
          <w:rFonts w:hint="eastAsia" w:ascii="宋体" w:hAnsi="宋体"/>
          <w:b/>
          <w:szCs w:val="21"/>
          <w:u w:val="single"/>
        </w:rPr>
        <w:t>按通用条款</w:t>
      </w:r>
      <w:r>
        <w:rPr>
          <w:rFonts w:hint="eastAsia" w:ascii="宋体" w:hAnsi="宋体"/>
          <w:szCs w:val="21"/>
        </w:rPr>
        <w:t>。</w:t>
      </w:r>
    </w:p>
    <w:bookmarkEnd w:id="63"/>
    <w:bookmarkEnd w:id="64"/>
    <w:bookmarkEnd w:id="65"/>
    <w:bookmarkEnd w:id="66"/>
    <w:bookmarkEnd w:id="67"/>
    <w:p w14:paraId="09251ED5">
      <w:pPr>
        <w:snapToGrid w:val="0"/>
        <w:spacing w:line="360" w:lineRule="auto"/>
        <w:ind w:firstLine="420" w:firstLineChars="200"/>
        <w:jc w:val="left"/>
        <w:rPr>
          <w:rFonts w:hint="eastAsia" w:ascii="宋体" w:hAnsi="宋体"/>
          <w:szCs w:val="21"/>
        </w:rPr>
      </w:pPr>
      <w:r>
        <w:rPr>
          <w:rFonts w:ascii="宋体" w:hAnsi="宋体"/>
          <w:szCs w:val="21"/>
        </w:rPr>
        <w:t>1</w:t>
      </w:r>
      <w:bookmarkStart w:id="68" w:name="_Toc318581156"/>
      <w:bookmarkStart w:id="69" w:name="_Toc303539101"/>
      <w:bookmarkStart w:id="70" w:name="_Toc300934944"/>
      <w:bookmarkStart w:id="71" w:name="_Toc312677987"/>
      <w:bookmarkStart w:id="72" w:name="_Toc304295522"/>
      <w:r>
        <w:rPr>
          <w:rFonts w:ascii="宋体" w:hAnsi="宋体"/>
          <w:szCs w:val="21"/>
        </w:rPr>
        <w:t xml:space="preserve">.10.3 </w:t>
      </w:r>
      <w:r>
        <w:rPr>
          <w:rFonts w:hint="eastAsia" w:ascii="宋体" w:hAnsi="宋体"/>
          <w:szCs w:val="21"/>
        </w:rPr>
        <w:t>场内交通</w:t>
      </w:r>
    </w:p>
    <w:p w14:paraId="701C91E4">
      <w:pPr>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kern w:val="0"/>
          <w:szCs w:val="21"/>
        </w:rPr>
        <w:t>关于场外交通和场内交通的边界的约定：</w:t>
      </w:r>
      <w:r>
        <w:rPr>
          <w:rFonts w:hint="eastAsia" w:ascii="宋体" w:hAnsi="宋体"/>
          <w:b/>
          <w:szCs w:val="21"/>
          <w:u w:val="single"/>
        </w:rPr>
        <w:t>以施工围挡为界</w:t>
      </w:r>
      <w:r>
        <w:rPr>
          <w:rFonts w:hint="eastAsia" w:ascii="宋体" w:hAnsi="宋体"/>
          <w:szCs w:val="21"/>
        </w:rPr>
        <w:t>。</w:t>
      </w:r>
    </w:p>
    <w:p w14:paraId="1315C0BB">
      <w:pPr>
        <w:snapToGrid w:val="0"/>
        <w:spacing w:line="360" w:lineRule="auto"/>
        <w:ind w:firstLine="420" w:firstLineChars="200"/>
        <w:jc w:val="left"/>
        <w:rPr>
          <w:rFonts w:hint="eastAsia" w:ascii="宋体" w:hAnsi="宋体"/>
          <w:szCs w:val="21"/>
        </w:rPr>
      </w:pPr>
      <w:r>
        <w:rPr>
          <w:rFonts w:hint="eastAsia" w:ascii="宋体" w:hAnsi="宋体"/>
          <w:szCs w:val="21"/>
        </w:rPr>
        <w:t>关于发包人向承包人免费提供满足工程施工需要的场内道路和交通设施的约定：</w:t>
      </w:r>
      <w:r>
        <w:rPr>
          <w:rFonts w:hint="eastAsia" w:ascii="宋体" w:hAnsi="宋体"/>
          <w:b/>
          <w:szCs w:val="21"/>
          <w:u w:val="single"/>
        </w:rPr>
        <w:t>无</w:t>
      </w:r>
      <w:r>
        <w:rPr>
          <w:rFonts w:hint="eastAsia" w:ascii="宋体" w:hAnsi="宋体"/>
          <w:b/>
          <w:spacing w:val="-8"/>
          <w:kern w:val="6"/>
          <w:szCs w:val="21"/>
          <w:u w:val="single"/>
        </w:rPr>
        <w:t>。</w:t>
      </w:r>
      <w:bookmarkEnd w:id="68"/>
      <w:bookmarkEnd w:id="69"/>
      <w:bookmarkEnd w:id="70"/>
      <w:bookmarkEnd w:id="71"/>
      <w:bookmarkEnd w:id="72"/>
      <w:bookmarkStart w:id="73" w:name="_Toc318581157"/>
    </w:p>
    <w:p w14:paraId="448F84CC">
      <w:pPr>
        <w:snapToGrid w:val="0"/>
        <w:spacing w:line="360" w:lineRule="auto"/>
        <w:ind w:firstLine="420" w:firstLineChars="200"/>
        <w:jc w:val="left"/>
        <w:rPr>
          <w:rFonts w:hint="eastAsia" w:ascii="宋体" w:hAnsi="宋体"/>
          <w:szCs w:val="21"/>
        </w:rPr>
      </w:pPr>
      <w:r>
        <w:rPr>
          <w:rFonts w:ascii="宋体" w:hAnsi="宋体"/>
          <w:szCs w:val="21"/>
        </w:rPr>
        <w:t>1.10.4</w:t>
      </w:r>
      <w:r>
        <w:rPr>
          <w:rFonts w:hint="eastAsia" w:ascii="宋体" w:hAnsi="宋体"/>
          <w:szCs w:val="21"/>
        </w:rPr>
        <w:t>超大件和超重件的运输</w:t>
      </w:r>
    </w:p>
    <w:p w14:paraId="50E66F28">
      <w:pPr>
        <w:snapToGrid w:val="0"/>
        <w:spacing w:line="360" w:lineRule="auto"/>
        <w:ind w:firstLine="420" w:firstLineChars="200"/>
        <w:jc w:val="left"/>
        <w:rPr>
          <w:rFonts w:hint="eastAsia" w:ascii="宋体" w:hAnsi="宋体"/>
          <w:szCs w:val="21"/>
        </w:rPr>
      </w:pPr>
      <w:r>
        <w:rPr>
          <w:rFonts w:hint="eastAsia" w:ascii="宋体" w:hAnsi="宋体"/>
          <w:szCs w:val="21"/>
        </w:rPr>
        <w:t>运输超大件或超重件所需的道路和桥梁临时加固改造费用和其他有关费用由</w:t>
      </w:r>
      <w:r>
        <w:rPr>
          <w:rFonts w:hint="eastAsia" w:ascii="宋体" w:hAnsi="宋体"/>
          <w:b/>
          <w:szCs w:val="21"/>
          <w:u w:val="single"/>
        </w:rPr>
        <w:t>承包人</w:t>
      </w:r>
      <w:r>
        <w:rPr>
          <w:rFonts w:hint="eastAsia" w:ascii="宋体" w:hAnsi="宋体"/>
          <w:szCs w:val="21"/>
        </w:rPr>
        <w:t>承担。</w:t>
      </w:r>
    </w:p>
    <w:bookmarkEnd w:id="73"/>
    <w:p w14:paraId="334344B2">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1.11 </w:t>
      </w:r>
      <w:r>
        <w:rPr>
          <w:rFonts w:hint="eastAsia" w:ascii="宋体" w:hAnsi="宋体"/>
          <w:color w:val="000000"/>
          <w:szCs w:val="21"/>
        </w:rPr>
        <w:t>知识产权</w:t>
      </w:r>
    </w:p>
    <w:p w14:paraId="36AF4179">
      <w:pPr>
        <w:snapToGrid w:val="0"/>
        <w:spacing w:line="360" w:lineRule="auto"/>
        <w:ind w:firstLine="420" w:firstLineChars="200"/>
        <w:rPr>
          <w:rFonts w:hint="eastAsia" w:ascii="宋体" w:hAnsi="宋体"/>
          <w:color w:val="000000"/>
          <w:szCs w:val="21"/>
          <w:u w:val="single"/>
        </w:rPr>
      </w:pPr>
      <w:r>
        <w:rPr>
          <w:rFonts w:ascii="宋体" w:hAnsi="宋体"/>
          <w:color w:val="000000"/>
          <w:szCs w:val="21"/>
        </w:rPr>
        <w:t>1.11.1</w:t>
      </w:r>
      <w:r>
        <w:rPr>
          <w:rFonts w:hint="eastAsia" w:ascii="宋体" w:hAnsi="宋体"/>
          <w:color w:val="000000"/>
          <w:szCs w:val="21"/>
        </w:rPr>
        <w:t>关于发包人提供给承包人的图纸、发包人为实施工程自行编制或委托编制的技术规范以及反映发包人关于合同要求或其他类似性质的文件的著作权的归属：</w:t>
      </w:r>
      <w:r>
        <w:rPr>
          <w:rFonts w:hint="eastAsia" w:ascii="宋体" w:hAnsi="宋体"/>
          <w:b/>
          <w:szCs w:val="21"/>
          <w:u w:val="single"/>
        </w:rPr>
        <w:t>发包人</w:t>
      </w:r>
      <w:r>
        <w:rPr>
          <w:rFonts w:hint="eastAsia" w:ascii="宋体" w:hAnsi="宋体"/>
          <w:color w:val="000000"/>
          <w:szCs w:val="21"/>
        </w:rPr>
        <w:t>。</w:t>
      </w:r>
    </w:p>
    <w:p w14:paraId="7C6F8C81">
      <w:pPr>
        <w:snapToGrid w:val="0"/>
        <w:spacing w:line="360" w:lineRule="auto"/>
        <w:ind w:left="596" w:leftChars="284"/>
        <w:rPr>
          <w:rFonts w:hint="eastAsia" w:ascii="宋体" w:hAnsi="宋体"/>
          <w:szCs w:val="21"/>
          <w:u w:val="single"/>
        </w:rPr>
      </w:pPr>
      <w:r>
        <w:rPr>
          <w:rFonts w:hint="eastAsia" w:ascii="宋体" w:hAnsi="宋体"/>
          <w:color w:val="000000"/>
          <w:szCs w:val="21"/>
        </w:rPr>
        <w:t>关于发包人提供的上述文件的使用限制的要求：</w:t>
      </w:r>
      <w:r>
        <w:rPr>
          <w:rFonts w:hint="eastAsia" w:ascii="宋体" w:hAnsi="宋体"/>
          <w:b/>
          <w:szCs w:val="21"/>
          <w:u w:val="single"/>
        </w:rPr>
        <w:t>仅限于本工程使用；承包人必须对本工程相关资料进行保密，如因承包人及其人员原因导致相关资料泄露的，由承包人赔偿发包人、设计人及其他相关单位的全部直接、间接损失</w:t>
      </w:r>
      <w:r>
        <w:rPr>
          <w:rFonts w:hint="eastAsia" w:ascii="宋体" w:hAnsi="宋体"/>
          <w:b/>
          <w:spacing w:val="-8"/>
          <w:kern w:val="6"/>
          <w:szCs w:val="21"/>
        </w:rPr>
        <w:t>。</w:t>
      </w:r>
    </w:p>
    <w:p w14:paraId="5E6E30FD">
      <w:pPr>
        <w:snapToGrid w:val="0"/>
        <w:spacing w:line="360" w:lineRule="auto"/>
        <w:ind w:firstLine="420" w:firstLineChars="200"/>
        <w:rPr>
          <w:rFonts w:hint="eastAsia" w:ascii="宋体" w:hAnsi="宋体"/>
          <w:szCs w:val="21"/>
          <w:u w:val="single"/>
        </w:rPr>
      </w:pPr>
      <w:r>
        <w:rPr>
          <w:rFonts w:ascii="宋体" w:hAnsi="宋体"/>
          <w:color w:val="000000"/>
          <w:szCs w:val="21"/>
        </w:rPr>
        <w:t xml:space="preserve">1.11.2 </w:t>
      </w:r>
      <w:r>
        <w:rPr>
          <w:rFonts w:hint="eastAsia" w:ascii="宋体" w:hAnsi="宋体"/>
          <w:color w:val="000000"/>
          <w:szCs w:val="21"/>
        </w:rPr>
        <w:t>关于承包人为实施工程所编制文件的著作权的归属：</w:t>
      </w:r>
      <w:r>
        <w:rPr>
          <w:rFonts w:hint="eastAsia" w:ascii="宋体" w:hAnsi="宋体"/>
          <w:b/>
          <w:szCs w:val="21"/>
          <w:u w:val="single"/>
        </w:rPr>
        <w:t>除署名权以外的著作权均属于发包人。</w:t>
      </w:r>
    </w:p>
    <w:p w14:paraId="445A4B20">
      <w:pPr>
        <w:snapToGrid w:val="0"/>
        <w:spacing w:line="360" w:lineRule="auto"/>
        <w:ind w:firstLine="420" w:firstLineChars="200"/>
        <w:rPr>
          <w:rFonts w:hint="eastAsia" w:ascii="宋体" w:hAnsi="宋体"/>
          <w:szCs w:val="21"/>
          <w:u w:val="single"/>
        </w:rPr>
      </w:pPr>
      <w:r>
        <w:rPr>
          <w:rFonts w:hint="eastAsia" w:ascii="宋体" w:hAnsi="宋体"/>
          <w:color w:val="000000"/>
          <w:szCs w:val="21"/>
        </w:rPr>
        <w:t>关于承包人提供的上述文件的使用限制的要求：</w:t>
      </w:r>
      <w:r>
        <w:rPr>
          <w:rFonts w:hint="eastAsia" w:ascii="宋体" w:hAnsi="宋体"/>
          <w:b/>
          <w:szCs w:val="21"/>
          <w:u w:val="single"/>
        </w:rPr>
        <w:t>按通用条款</w:t>
      </w:r>
      <w:r>
        <w:rPr>
          <w:rFonts w:hint="eastAsia" w:ascii="宋体" w:hAnsi="宋体"/>
          <w:szCs w:val="21"/>
        </w:rPr>
        <w:t>。</w:t>
      </w:r>
    </w:p>
    <w:p w14:paraId="5700F612">
      <w:pPr>
        <w:snapToGrid w:val="0"/>
        <w:spacing w:line="360" w:lineRule="auto"/>
        <w:ind w:firstLine="420" w:firstLineChars="200"/>
        <w:rPr>
          <w:rFonts w:hint="eastAsia" w:ascii="宋体" w:hAnsi="宋体"/>
          <w:color w:val="000000"/>
          <w:kern w:val="0"/>
          <w:szCs w:val="21"/>
        </w:rPr>
      </w:pPr>
      <w:r>
        <w:rPr>
          <w:rFonts w:ascii="宋体" w:hAnsi="宋体"/>
          <w:color w:val="000000"/>
          <w:szCs w:val="21"/>
        </w:rPr>
        <w:t xml:space="preserve">1.11.4 </w:t>
      </w:r>
      <w:r>
        <w:rPr>
          <w:rFonts w:hint="eastAsia" w:ascii="宋体" w:hAnsi="宋体"/>
          <w:color w:val="000000"/>
          <w:szCs w:val="21"/>
        </w:rPr>
        <w:t>承包人在施工过程中所采用的专利、专有技术、技术秘密的使用费的承担方式：</w:t>
      </w:r>
      <w:r>
        <w:rPr>
          <w:rFonts w:hint="eastAsia" w:ascii="宋体" w:hAnsi="宋体"/>
          <w:b/>
          <w:szCs w:val="21"/>
          <w:u w:val="single"/>
        </w:rPr>
        <w:t>按通用条款</w:t>
      </w:r>
      <w:r>
        <w:rPr>
          <w:rFonts w:hint="eastAsia" w:ascii="宋体" w:hAnsi="宋体"/>
          <w:color w:val="000000"/>
          <w:kern w:val="0"/>
          <w:szCs w:val="21"/>
        </w:rPr>
        <w:t>。</w:t>
      </w:r>
    </w:p>
    <w:p w14:paraId="5AECFC82">
      <w:pPr>
        <w:snapToGrid w:val="0"/>
        <w:spacing w:line="360" w:lineRule="auto"/>
        <w:ind w:firstLine="420" w:firstLineChars="200"/>
        <w:rPr>
          <w:rFonts w:hint="eastAsia" w:ascii="宋体" w:hAnsi="宋体"/>
          <w:color w:val="000000"/>
          <w:szCs w:val="21"/>
        </w:rPr>
      </w:pPr>
      <w:r>
        <w:rPr>
          <w:rFonts w:ascii="宋体" w:hAnsi="宋体"/>
          <w:color w:val="000000"/>
          <w:szCs w:val="21"/>
        </w:rPr>
        <w:t>1.13</w:t>
      </w:r>
      <w:r>
        <w:rPr>
          <w:rFonts w:hint="eastAsia" w:ascii="宋体" w:hAnsi="宋体"/>
          <w:color w:val="000000"/>
          <w:szCs w:val="21"/>
        </w:rPr>
        <w:t>工程量清单错误的修正</w:t>
      </w:r>
    </w:p>
    <w:p w14:paraId="509FFD9D">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出现工程量清单错误时，是否调整合同价格：</w:t>
      </w:r>
      <w:r>
        <w:rPr>
          <w:rFonts w:hint="eastAsia" w:ascii="宋体" w:hAnsi="宋体"/>
          <w:b/>
          <w:szCs w:val="21"/>
          <w:u w:val="single"/>
        </w:rPr>
        <w:t>是</w:t>
      </w:r>
      <w:r>
        <w:rPr>
          <w:rFonts w:hint="eastAsia" w:ascii="宋体" w:hAnsi="宋体"/>
          <w:color w:val="000000"/>
          <w:kern w:val="0"/>
          <w:szCs w:val="21"/>
        </w:rPr>
        <w:t>。</w:t>
      </w:r>
    </w:p>
    <w:p w14:paraId="24D14994">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允许调整合同价格的工程量偏差范围：</w:t>
      </w:r>
      <w:r>
        <w:rPr>
          <w:rFonts w:hint="eastAsia" w:ascii="宋体" w:hAnsi="宋体"/>
          <w:color w:val="000000"/>
          <w:szCs w:val="21"/>
          <w:u w:val="single"/>
        </w:rPr>
        <w:t xml:space="preserve"> </w:t>
      </w:r>
      <w:r>
        <w:rPr>
          <w:rFonts w:hint="eastAsia" w:ascii="宋体" w:hAnsi="宋体"/>
          <w:b/>
          <w:szCs w:val="21"/>
          <w:u w:val="single"/>
        </w:rPr>
        <w:t>按实际完成工程量调整</w:t>
      </w:r>
      <w:r>
        <w:rPr>
          <w:rFonts w:hint="eastAsia" w:ascii="宋体" w:hAnsi="宋体"/>
          <w:color w:val="000000"/>
          <w:kern w:val="0"/>
          <w:szCs w:val="21"/>
        </w:rPr>
        <w:t>。</w:t>
      </w:r>
    </w:p>
    <w:p w14:paraId="0C006891">
      <w:pPr>
        <w:pStyle w:val="6"/>
        <w:snapToGrid w:val="0"/>
        <w:spacing w:before="0" w:after="0" w:line="360" w:lineRule="auto"/>
        <w:rPr>
          <w:rFonts w:hint="eastAsia" w:ascii="宋体" w:hAnsi="宋体"/>
          <w:b/>
          <w:color w:val="000000"/>
          <w:sz w:val="21"/>
          <w:szCs w:val="21"/>
        </w:rPr>
      </w:pPr>
      <w:bookmarkStart w:id="74" w:name="_Toc351203634"/>
      <w:r>
        <w:rPr>
          <w:rFonts w:ascii="宋体" w:hAnsi="宋体"/>
          <w:color w:val="000000"/>
          <w:sz w:val="21"/>
          <w:szCs w:val="21"/>
        </w:rPr>
        <w:t>2</w:t>
      </w:r>
      <w:bookmarkStart w:id="75" w:name="_Toc296891197"/>
      <w:bookmarkStart w:id="76" w:name="_Toc297120457"/>
      <w:bookmarkStart w:id="77" w:name="_Toc296890985"/>
      <w:bookmarkStart w:id="78" w:name="_Toc292559362"/>
      <w:bookmarkStart w:id="79" w:name="_Toc296944496"/>
      <w:bookmarkStart w:id="80" w:name="_Toc296503157"/>
      <w:bookmarkStart w:id="81" w:name="_Toc296347156"/>
      <w:bookmarkStart w:id="82" w:name="_Toc296346658"/>
      <w:bookmarkStart w:id="83" w:name="_Toc292559867"/>
      <w:bookmarkStart w:id="84" w:name="_Toc297048343"/>
      <w:r>
        <w:rPr>
          <w:rFonts w:ascii="宋体" w:hAnsi="宋体"/>
          <w:color w:val="000000"/>
          <w:sz w:val="21"/>
          <w:szCs w:val="21"/>
        </w:rPr>
        <w:t xml:space="preserve">. </w:t>
      </w:r>
      <w:r>
        <w:rPr>
          <w:rFonts w:hint="eastAsia" w:ascii="宋体" w:hAnsi="宋体"/>
          <w:color w:val="000000"/>
          <w:sz w:val="21"/>
          <w:szCs w:val="21"/>
        </w:rPr>
        <w:t>发包人</w:t>
      </w:r>
      <w:bookmarkEnd w:id="74"/>
    </w:p>
    <w:bookmarkEnd w:id="75"/>
    <w:bookmarkEnd w:id="76"/>
    <w:bookmarkEnd w:id="77"/>
    <w:bookmarkEnd w:id="78"/>
    <w:bookmarkEnd w:id="79"/>
    <w:bookmarkEnd w:id="80"/>
    <w:bookmarkEnd w:id="81"/>
    <w:bookmarkEnd w:id="82"/>
    <w:bookmarkEnd w:id="83"/>
    <w:bookmarkEnd w:id="84"/>
    <w:p w14:paraId="06B84631">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2.2 </w:t>
      </w:r>
      <w:r>
        <w:rPr>
          <w:rFonts w:hint="eastAsia" w:ascii="宋体" w:hAnsi="宋体"/>
          <w:color w:val="000000"/>
          <w:szCs w:val="21"/>
        </w:rPr>
        <w:t>发包人代表</w:t>
      </w:r>
    </w:p>
    <w:p w14:paraId="66696C29">
      <w:pPr>
        <w:snapToGrid w:val="0"/>
        <w:spacing w:line="360" w:lineRule="auto"/>
        <w:ind w:firstLine="420" w:firstLineChars="200"/>
        <w:rPr>
          <w:rFonts w:hint="eastAsia" w:ascii="宋体" w:hAnsi="宋体"/>
          <w:szCs w:val="21"/>
          <w:u w:val="single"/>
        </w:rPr>
      </w:pPr>
      <w:r>
        <w:rPr>
          <w:rFonts w:hint="eastAsia" w:ascii="宋体" w:hAnsi="宋体"/>
          <w:szCs w:val="21"/>
        </w:rPr>
        <w:t>发包人代表：</w:t>
      </w:r>
    </w:p>
    <w:p w14:paraId="75676118">
      <w:pPr>
        <w:snapToGrid w:val="0"/>
        <w:spacing w:line="360" w:lineRule="auto"/>
        <w:ind w:firstLine="420" w:firstLineChars="200"/>
        <w:rPr>
          <w:rFonts w:hint="eastAsia" w:ascii="宋体" w:hAnsi="宋体"/>
          <w:szCs w:val="21"/>
        </w:rPr>
      </w:pPr>
      <w:r>
        <w:rPr>
          <w:rFonts w:hint="eastAsia" w:ascii="宋体" w:hAnsi="宋体"/>
          <w:szCs w:val="21"/>
        </w:rPr>
        <w:t>姓名：</w:t>
      </w:r>
      <w:r>
        <w:rPr>
          <w:rFonts w:hint="eastAsia" w:ascii="宋体" w:hAnsi="宋体"/>
          <w:b/>
          <w:szCs w:val="21"/>
          <w:u w:val="single"/>
        </w:rPr>
        <w:t xml:space="preserve">       </w:t>
      </w:r>
      <w:r>
        <w:rPr>
          <w:rFonts w:hint="eastAsia" w:ascii="宋体" w:hAnsi="宋体"/>
          <w:szCs w:val="21"/>
        </w:rPr>
        <w:t>；</w:t>
      </w:r>
    </w:p>
    <w:p w14:paraId="1A04CDC2">
      <w:pPr>
        <w:snapToGrid w:val="0"/>
        <w:spacing w:line="360" w:lineRule="auto"/>
        <w:ind w:firstLine="420" w:firstLineChars="200"/>
        <w:rPr>
          <w:rFonts w:hint="eastAsia" w:ascii="宋体" w:hAnsi="宋体"/>
          <w:szCs w:val="21"/>
        </w:rPr>
      </w:pPr>
      <w:r>
        <w:rPr>
          <w:rFonts w:hint="eastAsia" w:ascii="宋体" w:hAnsi="宋体"/>
          <w:szCs w:val="21"/>
        </w:rPr>
        <w:t>身份证号：</w:t>
      </w:r>
      <w:r>
        <w:rPr>
          <w:rFonts w:hint="eastAsia" w:ascii="宋体" w:hAnsi="宋体"/>
          <w:szCs w:val="21"/>
          <w:u w:val="single"/>
        </w:rPr>
        <w:t xml:space="preserve"> / </w:t>
      </w:r>
      <w:r>
        <w:rPr>
          <w:rFonts w:hint="eastAsia" w:ascii="宋体" w:hAnsi="宋体"/>
          <w:szCs w:val="21"/>
        </w:rPr>
        <w:t>；</w:t>
      </w:r>
    </w:p>
    <w:p w14:paraId="45563EA7">
      <w:pPr>
        <w:snapToGrid w:val="0"/>
        <w:spacing w:line="360" w:lineRule="auto"/>
        <w:ind w:firstLine="420" w:firstLineChars="200"/>
        <w:rPr>
          <w:rFonts w:hint="eastAsia" w:ascii="宋体" w:hAnsi="宋体"/>
          <w:szCs w:val="21"/>
        </w:rPr>
      </w:pPr>
      <w:r>
        <w:rPr>
          <w:rFonts w:hint="eastAsia" w:ascii="宋体" w:hAnsi="宋体"/>
          <w:szCs w:val="21"/>
        </w:rPr>
        <w:t>职务：</w:t>
      </w:r>
      <w:r>
        <w:rPr>
          <w:rFonts w:hint="eastAsia" w:ascii="宋体" w:hAnsi="宋体"/>
          <w:b/>
          <w:szCs w:val="21"/>
          <w:u w:val="single"/>
        </w:rPr>
        <w:t>项目负责人</w:t>
      </w:r>
      <w:r>
        <w:rPr>
          <w:rFonts w:hint="eastAsia" w:ascii="宋体" w:hAnsi="宋体"/>
          <w:szCs w:val="21"/>
        </w:rPr>
        <w:t>；</w:t>
      </w:r>
    </w:p>
    <w:p w14:paraId="18AE68D5">
      <w:pPr>
        <w:snapToGrid w:val="0"/>
        <w:spacing w:line="360" w:lineRule="auto"/>
        <w:ind w:firstLine="420" w:firstLineChars="200"/>
        <w:rPr>
          <w:rFonts w:hint="eastAsia" w:ascii="宋体" w:hAnsi="宋体"/>
          <w:szCs w:val="21"/>
        </w:rPr>
      </w:pPr>
      <w:r>
        <w:rPr>
          <w:rFonts w:hint="eastAsia" w:ascii="宋体" w:hAnsi="宋体"/>
          <w:szCs w:val="21"/>
        </w:rPr>
        <w:t>联系电话：</w:t>
      </w:r>
      <w:r>
        <w:rPr>
          <w:rFonts w:hint="eastAsia" w:ascii="宋体" w:hAnsi="宋体"/>
          <w:b/>
          <w:szCs w:val="21"/>
          <w:u w:val="single"/>
        </w:rPr>
        <w:t xml:space="preserve">       </w:t>
      </w:r>
      <w:r>
        <w:rPr>
          <w:rFonts w:hint="eastAsia" w:ascii="宋体" w:hAnsi="宋体"/>
          <w:szCs w:val="21"/>
        </w:rPr>
        <w:t>；</w:t>
      </w:r>
    </w:p>
    <w:p w14:paraId="75F876E3">
      <w:pPr>
        <w:snapToGrid w:val="0"/>
        <w:spacing w:line="360" w:lineRule="auto"/>
        <w:ind w:firstLine="420" w:firstLineChars="200"/>
        <w:rPr>
          <w:rFonts w:hint="eastAsia" w:ascii="宋体" w:hAnsi="宋体"/>
          <w:szCs w:val="21"/>
        </w:rPr>
      </w:pPr>
      <w:r>
        <w:rPr>
          <w:rFonts w:hint="eastAsia" w:ascii="宋体" w:hAnsi="宋体"/>
          <w:szCs w:val="21"/>
        </w:rPr>
        <w:t>电子信箱：</w:t>
      </w:r>
      <w:r>
        <w:rPr>
          <w:rFonts w:hint="eastAsia" w:ascii="宋体" w:hAnsi="宋体" w:cs="MingLiU_HKSCS"/>
          <w:szCs w:val="21"/>
          <w:u w:val="single"/>
        </w:rPr>
        <w:t>/</w:t>
      </w:r>
      <w:r>
        <w:rPr>
          <w:rFonts w:hint="eastAsia" w:ascii="宋体" w:hAnsi="宋体"/>
          <w:szCs w:val="21"/>
        </w:rPr>
        <w:t>；</w:t>
      </w:r>
    </w:p>
    <w:p w14:paraId="57F5D58E">
      <w:pPr>
        <w:snapToGrid w:val="0"/>
        <w:spacing w:line="360" w:lineRule="auto"/>
        <w:ind w:firstLine="420" w:firstLineChars="200"/>
        <w:rPr>
          <w:rFonts w:hint="eastAsia" w:ascii="宋体" w:hAnsi="宋体"/>
          <w:szCs w:val="21"/>
        </w:rPr>
      </w:pPr>
      <w:r>
        <w:rPr>
          <w:rFonts w:hint="eastAsia" w:ascii="宋体" w:hAnsi="宋体"/>
          <w:szCs w:val="21"/>
        </w:rPr>
        <w:t>通信地址：</w:t>
      </w:r>
      <w:r>
        <w:rPr>
          <w:rFonts w:hint="eastAsia" w:ascii="宋体" w:hAnsi="宋体" w:cs="MingLiU_HKSCS"/>
          <w:szCs w:val="21"/>
          <w:u w:val="single"/>
        </w:rPr>
        <w:t>/</w:t>
      </w:r>
      <w:r>
        <w:rPr>
          <w:rFonts w:hint="eastAsia" w:ascii="宋体" w:hAnsi="宋体"/>
          <w:szCs w:val="21"/>
        </w:rPr>
        <w:t>。</w:t>
      </w:r>
    </w:p>
    <w:p w14:paraId="0D0E826E">
      <w:pPr>
        <w:snapToGrid w:val="0"/>
        <w:spacing w:line="360" w:lineRule="auto"/>
        <w:rPr>
          <w:rFonts w:hint="eastAsia" w:ascii="宋体" w:hAnsi="宋体"/>
          <w:b/>
          <w:szCs w:val="21"/>
        </w:rPr>
      </w:pPr>
      <w:r>
        <w:rPr>
          <w:rFonts w:hint="eastAsia" w:ascii="宋体" w:hAnsi="宋体"/>
          <w:szCs w:val="21"/>
        </w:rPr>
        <w:t>发包人对发包人代表的授权范围如下：</w:t>
      </w:r>
      <w:r>
        <w:rPr>
          <w:rFonts w:hint="eastAsia" w:ascii="宋体" w:hAnsi="宋体"/>
          <w:b/>
          <w:szCs w:val="21"/>
          <w:u w:val="single"/>
        </w:rPr>
        <w:t>现场管理，对本工程施工过程中的质量、进度、安全进行总体控制，协调周边关系。负责现场签证、索赔的办理、负责已完成工作量的初审，负责工程款支付的初审</w:t>
      </w:r>
      <w:r>
        <w:rPr>
          <w:rFonts w:hint="eastAsia" w:ascii="宋体" w:hAnsi="宋体"/>
          <w:szCs w:val="21"/>
        </w:rPr>
        <w:t>。</w:t>
      </w:r>
    </w:p>
    <w:p w14:paraId="00AE6146">
      <w:pPr>
        <w:snapToGrid w:val="0"/>
        <w:spacing w:line="360" w:lineRule="auto"/>
        <w:ind w:firstLine="422" w:firstLineChars="200"/>
        <w:rPr>
          <w:rFonts w:hint="eastAsia" w:ascii="宋体" w:hAnsi="宋体"/>
          <w:b/>
          <w:color w:val="FF0000"/>
          <w:szCs w:val="21"/>
          <w:u w:val="single"/>
        </w:rPr>
      </w:pPr>
      <w:r>
        <w:rPr>
          <w:rFonts w:hint="eastAsia" w:ascii="宋体" w:hAnsi="宋体"/>
          <w:b/>
          <w:szCs w:val="21"/>
          <w:u w:val="single"/>
        </w:rPr>
        <w:t>除非发包人代表在发出的工程施工联系函或其它报告、文件上签署明确意见，否则，发包人代表签名或其他人的签名</w:t>
      </w:r>
      <w:r>
        <w:rPr>
          <w:rFonts w:ascii="宋体" w:hAnsi="宋体"/>
          <w:b/>
          <w:szCs w:val="21"/>
          <w:u w:val="single"/>
        </w:rPr>
        <w:t>(</w:t>
      </w:r>
      <w:r>
        <w:rPr>
          <w:rFonts w:hint="eastAsia" w:ascii="宋体" w:hAnsi="宋体"/>
          <w:b/>
          <w:szCs w:val="21"/>
          <w:u w:val="single"/>
        </w:rPr>
        <w:t>即使其签署意见</w:t>
      </w:r>
      <w:r>
        <w:rPr>
          <w:rFonts w:ascii="宋体" w:hAnsi="宋体"/>
          <w:b/>
          <w:szCs w:val="21"/>
          <w:u w:val="single"/>
        </w:rPr>
        <w:t>)</w:t>
      </w:r>
      <w:r>
        <w:rPr>
          <w:rFonts w:hint="eastAsia" w:ascii="宋体" w:hAnsi="宋体"/>
          <w:b/>
          <w:szCs w:val="21"/>
          <w:u w:val="single"/>
        </w:rPr>
        <w:t>仅表示发包人对该份文件的签收，不能作为发包人意见或结算的依据</w:t>
      </w:r>
      <w:r>
        <w:rPr>
          <w:rFonts w:hint="eastAsia" w:ascii="宋体" w:hAnsi="宋体"/>
          <w:b/>
          <w:szCs w:val="21"/>
        </w:rPr>
        <w:t>。</w:t>
      </w:r>
    </w:p>
    <w:p w14:paraId="3CD66D75">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2.4 </w:t>
      </w:r>
      <w:r>
        <w:rPr>
          <w:rFonts w:hint="eastAsia" w:ascii="宋体" w:hAnsi="宋体"/>
          <w:color w:val="000000"/>
          <w:szCs w:val="21"/>
        </w:rPr>
        <w:t>施工现场、施工条件和基础资料的提供</w:t>
      </w:r>
    </w:p>
    <w:p w14:paraId="0931EFBC">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2.4.1 </w:t>
      </w:r>
      <w:r>
        <w:rPr>
          <w:rFonts w:hint="eastAsia" w:ascii="宋体" w:hAnsi="宋体"/>
          <w:color w:val="000000"/>
          <w:szCs w:val="21"/>
        </w:rPr>
        <w:t>提供施工现场</w:t>
      </w:r>
    </w:p>
    <w:p w14:paraId="5BC6B026">
      <w:pPr>
        <w:snapToGrid w:val="0"/>
        <w:spacing w:line="360" w:lineRule="auto"/>
        <w:ind w:firstLine="420" w:firstLineChars="200"/>
        <w:jc w:val="left"/>
        <w:rPr>
          <w:rFonts w:hint="eastAsia" w:ascii="宋体" w:hAnsi="宋体"/>
          <w:b/>
          <w:szCs w:val="21"/>
          <w:u w:val="single"/>
        </w:rPr>
      </w:pPr>
      <w:r>
        <w:rPr>
          <w:rFonts w:hint="eastAsia" w:ascii="宋体" w:hAnsi="宋体"/>
          <w:color w:val="000000"/>
          <w:szCs w:val="21"/>
        </w:rPr>
        <w:t>关于发包人移交施工现场的期限要求：</w:t>
      </w:r>
      <w:r>
        <w:rPr>
          <w:rFonts w:hint="eastAsia" w:ascii="宋体" w:hAnsi="宋体"/>
          <w:b/>
          <w:szCs w:val="21"/>
          <w:u w:val="single"/>
        </w:rPr>
        <w:t>正式开工前。</w:t>
      </w:r>
    </w:p>
    <w:p w14:paraId="70608C20">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2.4.2 </w:t>
      </w:r>
      <w:r>
        <w:rPr>
          <w:rFonts w:hint="eastAsia" w:ascii="宋体" w:hAnsi="宋体"/>
          <w:color w:val="000000"/>
          <w:szCs w:val="21"/>
        </w:rPr>
        <w:t>提供施工条件</w:t>
      </w:r>
    </w:p>
    <w:p w14:paraId="42EC9E29">
      <w:pPr>
        <w:snapToGrid w:val="0"/>
        <w:spacing w:line="360" w:lineRule="auto"/>
        <w:ind w:firstLine="420" w:firstLineChars="200"/>
        <w:rPr>
          <w:rFonts w:hint="eastAsia" w:ascii="宋体" w:hAnsi="宋体"/>
          <w:b/>
          <w:szCs w:val="21"/>
          <w:u w:val="single"/>
        </w:rPr>
      </w:pPr>
      <w:r>
        <w:rPr>
          <w:rFonts w:hint="eastAsia" w:ascii="宋体" w:hAnsi="宋体"/>
          <w:color w:val="000000"/>
          <w:szCs w:val="21"/>
        </w:rPr>
        <w:t>关于发包人应负责提供施工所需要的条件，包括</w:t>
      </w:r>
      <w:bookmarkStart w:id="85" w:name="EBefa4e923f2f046798ef4016a84208360"/>
      <w:r>
        <w:rPr>
          <w:rFonts w:hint="eastAsia" w:ascii="宋体" w:hAnsi="宋体"/>
          <w:b/>
          <w:szCs w:val="21"/>
          <w:u w:val="single"/>
        </w:rPr>
        <w:t>按通用条款。</w:t>
      </w:r>
    </w:p>
    <w:bookmarkEnd w:id="85"/>
    <w:p w14:paraId="0A7C7286">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2.5 </w:t>
      </w:r>
      <w:r>
        <w:rPr>
          <w:rFonts w:hint="eastAsia" w:ascii="宋体" w:hAnsi="宋体"/>
          <w:color w:val="000000"/>
          <w:szCs w:val="21"/>
        </w:rPr>
        <w:t>资金来源证明及支付担保</w:t>
      </w:r>
    </w:p>
    <w:p w14:paraId="63423A2C">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发包人提供资金来源证明的期限要求：</w:t>
      </w:r>
      <w:r>
        <w:rPr>
          <w:rFonts w:hint="eastAsia" w:ascii="宋体" w:hAnsi="宋体" w:cs="MingLiU_HKSCS"/>
          <w:szCs w:val="21"/>
          <w:u w:val="single"/>
        </w:rPr>
        <w:t>/</w:t>
      </w:r>
      <w:r>
        <w:rPr>
          <w:rFonts w:hint="eastAsia" w:ascii="宋体" w:hAnsi="宋体"/>
          <w:color w:val="000000"/>
          <w:szCs w:val="21"/>
        </w:rPr>
        <w:t>。</w:t>
      </w:r>
    </w:p>
    <w:p w14:paraId="7EBE8C5D">
      <w:pPr>
        <w:snapToGrid w:val="0"/>
        <w:spacing w:line="360" w:lineRule="auto"/>
        <w:ind w:firstLine="420" w:firstLineChars="200"/>
        <w:rPr>
          <w:rFonts w:hint="eastAsia" w:ascii="宋体" w:hAnsi="宋体"/>
          <w:color w:val="auto"/>
          <w:szCs w:val="21"/>
        </w:rPr>
      </w:pPr>
      <w:r>
        <w:rPr>
          <w:rFonts w:hint="eastAsia" w:ascii="宋体" w:hAnsi="宋体"/>
          <w:color w:val="auto"/>
          <w:szCs w:val="21"/>
        </w:rPr>
        <w:t>发包人是否提供支付担保：</w:t>
      </w:r>
      <w:r>
        <w:rPr>
          <w:rFonts w:hint="eastAsia" w:ascii="宋体" w:hAnsi="宋体"/>
          <w:b/>
          <w:bCs/>
          <w:color w:val="auto"/>
          <w:szCs w:val="21"/>
          <w:u w:val="single"/>
        </w:rPr>
        <w:t>根据“苏建函建（2025）264号关于进一步做好保障农民工工资支付工作的通知”，若发包人要求承包人提供履约保证金的，发包人按履约保证金金额向承包人提供同等金额的工程款支付担保</w:t>
      </w:r>
      <w:r>
        <w:rPr>
          <w:rFonts w:hint="eastAsia" w:ascii="宋体" w:hAnsi="宋体"/>
          <w:color w:val="auto"/>
          <w:szCs w:val="21"/>
        </w:rPr>
        <w:t>。</w:t>
      </w:r>
    </w:p>
    <w:p w14:paraId="6F1BB894">
      <w:pPr>
        <w:snapToGrid w:val="0"/>
        <w:spacing w:line="360" w:lineRule="auto"/>
        <w:ind w:firstLine="420" w:firstLineChars="200"/>
        <w:rPr>
          <w:rFonts w:hint="eastAsia" w:ascii="宋体" w:hAnsi="宋体"/>
          <w:color w:val="auto"/>
          <w:szCs w:val="21"/>
          <w:u w:val="single"/>
        </w:rPr>
      </w:pPr>
      <w:r>
        <w:rPr>
          <w:rFonts w:hint="eastAsia" w:ascii="宋体" w:hAnsi="宋体"/>
          <w:color w:val="auto"/>
          <w:szCs w:val="21"/>
        </w:rPr>
        <w:t>发包人提供支付担保的形式：</w:t>
      </w:r>
      <w:r>
        <w:rPr>
          <w:rFonts w:hint="eastAsia" w:ascii="宋体" w:hAnsi="宋体" w:cs="MingLiU_HKSCS"/>
          <w:color w:val="auto"/>
          <w:szCs w:val="21"/>
          <w:u w:val="single"/>
        </w:rPr>
        <w:t>现金、本票、支票、银行担保，以上四种形式中任选其中一种</w:t>
      </w:r>
      <w:r>
        <w:rPr>
          <w:rFonts w:hint="eastAsia" w:ascii="宋体" w:hAnsi="宋体"/>
          <w:color w:val="auto"/>
          <w:szCs w:val="21"/>
        </w:rPr>
        <w:t>。</w:t>
      </w:r>
    </w:p>
    <w:p w14:paraId="1584FC15">
      <w:pPr>
        <w:pStyle w:val="6"/>
        <w:snapToGrid w:val="0"/>
        <w:spacing w:before="0" w:after="0" w:line="360" w:lineRule="auto"/>
        <w:rPr>
          <w:rFonts w:hint="eastAsia" w:ascii="宋体" w:hAnsi="宋体"/>
          <w:b/>
          <w:color w:val="auto"/>
          <w:sz w:val="21"/>
          <w:szCs w:val="21"/>
        </w:rPr>
      </w:pPr>
      <w:bookmarkStart w:id="86" w:name="_Toc351203635"/>
      <w:r>
        <w:rPr>
          <w:rFonts w:ascii="宋体" w:hAnsi="宋体"/>
          <w:color w:val="auto"/>
          <w:sz w:val="21"/>
          <w:szCs w:val="21"/>
        </w:rPr>
        <w:t>3</w:t>
      </w:r>
      <w:bookmarkStart w:id="87" w:name="_Toc296891198"/>
      <w:bookmarkStart w:id="88" w:name="_Toc296944497"/>
      <w:bookmarkStart w:id="89" w:name="_Toc292559363"/>
      <w:bookmarkStart w:id="90" w:name="_Toc292559868"/>
      <w:bookmarkStart w:id="91" w:name="_Toc296503158"/>
      <w:bookmarkStart w:id="92" w:name="_Toc297120458"/>
      <w:bookmarkStart w:id="93" w:name="_Toc296347157"/>
      <w:bookmarkStart w:id="94" w:name="_Toc296890986"/>
      <w:bookmarkStart w:id="95" w:name="_Toc297048344"/>
      <w:bookmarkStart w:id="96" w:name="_Toc296346659"/>
      <w:r>
        <w:rPr>
          <w:rFonts w:ascii="宋体" w:hAnsi="宋体"/>
          <w:color w:val="auto"/>
          <w:sz w:val="21"/>
          <w:szCs w:val="21"/>
        </w:rPr>
        <w:t xml:space="preserve">. </w:t>
      </w:r>
      <w:r>
        <w:rPr>
          <w:rFonts w:hint="eastAsia" w:ascii="宋体" w:hAnsi="宋体"/>
          <w:color w:val="auto"/>
          <w:sz w:val="21"/>
          <w:szCs w:val="21"/>
        </w:rPr>
        <w:t>承包人</w:t>
      </w:r>
      <w:bookmarkEnd w:id="86"/>
    </w:p>
    <w:bookmarkEnd w:id="87"/>
    <w:bookmarkEnd w:id="88"/>
    <w:bookmarkEnd w:id="89"/>
    <w:bookmarkEnd w:id="90"/>
    <w:bookmarkEnd w:id="91"/>
    <w:bookmarkEnd w:id="92"/>
    <w:bookmarkEnd w:id="93"/>
    <w:bookmarkEnd w:id="94"/>
    <w:bookmarkEnd w:id="95"/>
    <w:bookmarkEnd w:id="96"/>
    <w:p w14:paraId="29C75DEA">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3.1 </w:t>
      </w:r>
      <w:r>
        <w:rPr>
          <w:rFonts w:hint="eastAsia" w:ascii="宋体" w:hAnsi="宋体"/>
          <w:color w:val="000000"/>
          <w:szCs w:val="21"/>
        </w:rPr>
        <w:t>承包人的一般义务</w:t>
      </w:r>
    </w:p>
    <w:p w14:paraId="606A9AE5">
      <w:pPr>
        <w:snapToGrid w:val="0"/>
        <w:spacing w:line="360" w:lineRule="auto"/>
        <w:jc w:val="left"/>
        <w:rPr>
          <w:rFonts w:hint="eastAsia" w:ascii="宋体" w:hAnsi="宋体"/>
          <w:b/>
          <w:szCs w:val="21"/>
          <w:u w:val="single"/>
        </w:rPr>
      </w:pPr>
      <w:r>
        <w:rPr>
          <w:rFonts w:hint="eastAsia" w:ascii="宋体" w:hAnsi="宋体"/>
          <w:color w:val="000000"/>
          <w:kern w:val="0"/>
          <w:szCs w:val="21"/>
        </w:rPr>
        <w:t>（</w:t>
      </w:r>
      <w:r>
        <w:rPr>
          <w:rFonts w:ascii="宋体" w:hAnsi="宋体"/>
          <w:color w:val="000000"/>
          <w:kern w:val="0"/>
          <w:szCs w:val="21"/>
        </w:rPr>
        <w:t>9</w:t>
      </w:r>
      <w:r>
        <w:rPr>
          <w:rFonts w:hint="eastAsia" w:ascii="宋体" w:hAnsi="宋体"/>
          <w:color w:val="000000"/>
          <w:kern w:val="0"/>
          <w:szCs w:val="21"/>
        </w:rPr>
        <w:t>）</w:t>
      </w:r>
      <w:r>
        <w:rPr>
          <w:rFonts w:hint="eastAsia" w:ascii="宋体" w:hAnsi="宋体"/>
          <w:color w:val="000000"/>
          <w:szCs w:val="21"/>
        </w:rPr>
        <w:t>承包人提交的竣工资料的内容：</w:t>
      </w:r>
      <w:r>
        <w:rPr>
          <w:rFonts w:hint="eastAsia" w:ascii="宋体" w:hAnsi="宋体"/>
          <w:b/>
          <w:bCs/>
          <w:szCs w:val="21"/>
          <w:u w:val="single"/>
        </w:rPr>
        <w:t>承包人应提供符合档案馆和发包人要求的竣工资料，竣工图及竣工资料3份，要求增加二次结构完成验收后粉刷前对二次结构主体构造柱成像记录，按项目现场要求每层每柱拍摄照片装订成册及电子档2份</w:t>
      </w:r>
      <w:r>
        <w:rPr>
          <w:rFonts w:hint="eastAsia" w:ascii="宋体" w:hAnsi="宋体"/>
          <w:b/>
          <w:szCs w:val="21"/>
          <w:u w:val="single"/>
        </w:rPr>
        <w:t>。</w:t>
      </w:r>
    </w:p>
    <w:p w14:paraId="74C52891">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承包人需要提交的竣工资料套数：</w:t>
      </w:r>
      <w:r>
        <w:rPr>
          <w:rFonts w:hint="eastAsia" w:ascii="宋体" w:hAnsi="宋体"/>
          <w:b/>
          <w:szCs w:val="21"/>
          <w:u w:val="single"/>
        </w:rPr>
        <w:t>三套</w:t>
      </w:r>
      <w:r>
        <w:rPr>
          <w:rFonts w:hint="eastAsia" w:ascii="宋体" w:hAnsi="宋体"/>
          <w:color w:val="000000"/>
          <w:szCs w:val="21"/>
        </w:rPr>
        <w:t>。</w:t>
      </w:r>
    </w:p>
    <w:p w14:paraId="4AB239A9">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承包人提交的竣工资料的费用承担：</w:t>
      </w:r>
      <w:r>
        <w:rPr>
          <w:rFonts w:hint="eastAsia" w:ascii="宋体" w:hAnsi="宋体"/>
          <w:b/>
          <w:szCs w:val="21"/>
          <w:u w:val="single"/>
        </w:rPr>
        <w:t>承包人承担</w:t>
      </w:r>
      <w:r>
        <w:rPr>
          <w:rFonts w:hint="eastAsia" w:ascii="宋体" w:hAnsi="宋体"/>
          <w:color w:val="000000"/>
          <w:szCs w:val="21"/>
        </w:rPr>
        <w:t>。</w:t>
      </w:r>
    </w:p>
    <w:p w14:paraId="325AF352">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承包人提交的竣工资料移交时间：</w:t>
      </w:r>
      <w:r>
        <w:rPr>
          <w:rFonts w:hint="eastAsia" w:ascii="宋体" w:hAnsi="宋体"/>
          <w:b/>
          <w:szCs w:val="21"/>
          <w:u w:val="single"/>
        </w:rPr>
        <w:t>工程竣工验收前</w:t>
      </w:r>
      <w:r>
        <w:rPr>
          <w:rFonts w:ascii="宋体" w:hAnsi="宋体"/>
          <w:b/>
          <w:szCs w:val="21"/>
          <w:u w:val="single"/>
        </w:rPr>
        <w:t>10</w:t>
      </w:r>
      <w:r>
        <w:rPr>
          <w:rFonts w:hint="eastAsia" w:ascii="宋体" w:hAnsi="宋体"/>
          <w:b/>
          <w:szCs w:val="21"/>
          <w:u w:val="single"/>
        </w:rPr>
        <w:t>天内</w:t>
      </w:r>
      <w:r>
        <w:rPr>
          <w:rFonts w:hint="eastAsia" w:ascii="宋体" w:hAnsi="宋体"/>
          <w:color w:val="000000"/>
          <w:szCs w:val="21"/>
        </w:rPr>
        <w:t>。</w:t>
      </w:r>
    </w:p>
    <w:p w14:paraId="66354BFB">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承包人提交的竣工资料形式要求：</w:t>
      </w:r>
      <w:bookmarkStart w:id="97" w:name="EBfe258312b9884099a37449ccfd400a97"/>
      <w:r>
        <w:rPr>
          <w:rFonts w:hint="eastAsia" w:ascii="宋体" w:hAnsi="宋体"/>
          <w:b/>
          <w:szCs w:val="21"/>
          <w:u w:val="single"/>
        </w:rPr>
        <w:t>纸质及电子版（内容需核对一致，准确无误）</w:t>
      </w:r>
      <w:bookmarkEnd w:id="97"/>
      <w:r>
        <w:rPr>
          <w:rFonts w:hint="eastAsia" w:ascii="宋体" w:hAnsi="宋体"/>
          <w:b/>
          <w:szCs w:val="21"/>
          <w:u w:val="single"/>
        </w:rPr>
        <w:t>，</w:t>
      </w:r>
      <w:bookmarkStart w:id="98" w:name="EBb232cb660ddb4ad1a5dbec9459b36830"/>
      <w:r>
        <w:rPr>
          <w:rFonts w:hint="eastAsia" w:ascii="宋体" w:hAnsi="宋体"/>
          <w:b/>
          <w:szCs w:val="21"/>
          <w:u w:val="single"/>
        </w:rPr>
        <w:t>所有竣工图纸、竣工资料必须符合各级建设行政管理部门、档案管理部门及发包人的要求，需提供安装维护使用说明书、维修检测手册等。所有竣工图纸、竣工资料提交档案馆所发生费用，由承包人承担。承包人应积极协助发包人办理好其他验收及竣工备案手续</w:t>
      </w:r>
      <w:bookmarkEnd w:id="98"/>
      <w:r>
        <w:rPr>
          <w:rFonts w:hint="eastAsia" w:ascii="宋体" w:hAnsi="宋体"/>
          <w:b/>
          <w:szCs w:val="21"/>
          <w:u w:val="single"/>
        </w:rPr>
        <w:t>。</w:t>
      </w:r>
    </w:p>
    <w:p w14:paraId="25B0C90E">
      <w:pPr>
        <w:snapToGrid w:val="0"/>
        <w:spacing w:line="360" w:lineRule="auto"/>
        <w:ind w:firstLine="420" w:firstLineChars="200"/>
        <w:rPr>
          <w:rFonts w:hint="eastAsia" w:ascii="宋体" w:hAnsi="宋体"/>
          <w:kern w:val="0"/>
          <w:szCs w:val="21"/>
        </w:rPr>
      </w:pPr>
      <w:r>
        <w:rPr>
          <w:rFonts w:hint="eastAsia" w:ascii="宋体" w:hAnsi="宋体"/>
          <w:color w:val="000000"/>
          <w:kern w:val="0"/>
          <w:szCs w:val="21"/>
        </w:rPr>
        <w:t>（</w:t>
      </w:r>
      <w:r>
        <w:rPr>
          <w:rFonts w:ascii="宋体" w:hAnsi="宋体"/>
          <w:color w:val="000000"/>
          <w:kern w:val="0"/>
          <w:szCs w:val="21"/>
        </w:rPr>
        <w:t>10</w:t>
      </w:r>
      <w:r>
        <w:rPr>
          <w:rFonts w:hint="eastAsia" w:ascii="宋体" w:hAnsi="宋体"/>
          <w:color w:val="000000"/>
          <w:kern w:val="0"/>
          <w:szCs w:val="21"/>
        </w:rPr>
        <w:t>）承包人应履行的其他义务</w:t>
      </w:r>
      <w:r>
        <w:rPr>
          <w:rFonts w:hint="eastAsia" w:ascii="宋体" w:hAnsi="宋体"/>
          <w:kern w:val="0"/>
          <w:szCs w:val="21"/>
        </w:rPr>
        <w:t>：</w:t>
      </w:r>
    </w:p>
    <w:p w14:paraId="0A1DF502">
      <w:pPr>
        <w:snapToGrid w:val="0"/>
        <w:spacing w:line="360" w:lineRule="auto"/>
        <w:ind w:firstLine="422" w:firstLineChars="200"/>
        <w:rPr>
          <w:rFonts w:hint="eastAsia" w:ascii="宋体" w:hAnsi="宋体"/>
          <w:b/>
          <w:szCs w:val="21"/>
          <w:u w:val="single"/>
        </w:rPr>
      </w:pPr>
      <w:r>
        <w:rPr>
          <w:rFonts w:ascii="宋体" w:hAnsi="宋体"/>
          <w:b/>
          <w:szCs w:val="21"/>
          <w:u w:val="single"/>
        </w:rPr>
        <w:t>1.</w:t>
      </w:r>
      <w:r>
        <w:rPr>
          <w:rFonts w:hint="eastAsia" w:ascii="宋体" w:hAnsi="宋体"/>
          <w:b/>
          <w:szCs w:val="21"/>
          <w:u w:val="single"/>
        </w:rPr>
        <w:t>【图纸合理审查义务】开工前承包人应对施工图纸认真核查，积极配合发包人组织施工图纸交底及会审工作，在施工前应指出图纸上不符合施工规范和图纸错误之处，如承包人未能履行上述合理审查义务而造成工程费用增加和工期损失，由承包人承担相应责任。</w:t>
      </w:r>
    </w:p>
    <w:p w14:paraId="3A4CF5D0">
      <w:pPr>
        <w:snapToGrid w:val="0"/>
        <w:spacing w:line="360" w:lineRule="auto"/>
        <w:ind w:firstLine="422" w:firstLineChars="200"/>
        <w:rPr>
          <w:rFonts w:hint="eastAsia" w:ascii="宋体" w:hAnsi="宋体"/>
          <w:b/>
          <w:szCs w:val="21"/>
          <w:u w:val="single"/>
        </w:rPr>
      </w:pPr>
      <w:r>
        <w:rPr>
          <w:rFonts w:ascii="宋体" w:hAnsi="宋体"/>
          <w:b/>
          <w:szCs w:val="21"/>
          <w:u w:val="single"/>
        </w:rPr>
        <w:t>2.</w:t>
      </w:r>
      <w:r>
        <w:rPr>
          <w:rFonts w:hint="eastAsia" w:ascii="宋体" w:hAnsi="宋体"/>
          <w:b/>
          <w:szCs w:val="21"/>
          <w:u w:val="single"/>
        </w:rPr>
        <w:t>【施工场地接收义务】承包人收到发包人进场通知后及时接收施工场地，发包人提供的围挡及设施免费供承包人使用，由承包人负责维护及承担安全责任产生的费用，使用完成后相应资产移交发包人。</w:t>
      </w:r>
    </w:p>
    <w:p w14:paraId="357F0D39">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承包人应自备发电机组，满足工程施工需要。以上费用包含在签约合同价中，不另单独支付。</w:t>
      </w:r>
    </w:p>
    <w:p w14:paraId="662B0352">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承包人应检查发包人提供的控制点和水准点并进行复测工作，并予以有效保护至工程竣工时移交给发包人。承包人对发包人提供的控制点和水准点未进行复测造成的责任由承包人承担。</w:t>
      </w:r>
    </w:p>
    <w:p w14:paraId="1B2B42CC">
      <w:pPr>
        <w:snapToGrid w:val="0"/>
        <w:spacing w:line="360" w:lineRule="auto"/>
        <w:ind w:firstLine="422" w:firstLineChars="200"/>
        <w:rPr>
          <w:rFonts w:hint="eastAsia" w:ascii="宋体" w:hAnsi="宋体"/>
          <w:b/>
          <w:szCs w:val="21"/>
          <w:u w:val="single"/>
        </w:rPr>
      </w:pPr>
      <w:r>
        <w:rPr>
          <w:rFonts w:ascii="宋体" w:hAnsi="宋体"/>
          <w:b/>
          <w:szCs w:val="21"/>
          <w:u w:val="single"/>
        </w:rPr>
        <w:t>3.</w:t>
      </w:r>
      <w:r>
        <w:rPr>
          <w:rFonts w:hint="eastAsia" w:ascii="宋体" w:hAnsi="宋体"/>
          <w:b/>
          <w:szCs w:val="21"/>
          <w:u w:val="single"/>
        </w:rPr>
        <w:t>【承包人人员管理义务】承包人项目部人员以发包人批准的施工组织设计中的人员为准。所有参与施工人员的上岗证、技术证等证件应接受发包人和监理检查。</w:t>
      </w:r>
    </w:p>
    <w:p w14:paraId="65AE5610">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承包人应按照《苏州市工程建设领域农民工实名制管理实施细则》严格落实农民工实名制管理，编制工资支付表，及时提交农民工工资专用账户，配合发包人向承包人企业工资专户存入专户资金。</w:t>
      </w:r>
    </w:p>
    <w:p w14:paraId="6C28885D">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除发包人书面批准外，承包人上报的常驻现场人员须在开工前全部到场并在工程施工期间专职在岗，如需变更人员安排、机械设备、施工方案等，必须提前</w:t>
      </w:r>
      <w:r>
        <w:rPr>
          <w:rFonts w:ascii="宋体" w:hAnsi="宋体"/>
          <w:b/>
          <w:szCs w:val="21"/>
          <w:u w:val="single"/>
        </w:rPr>
        <w:t>14</w:t>
      </w:r>
      <w:r>
        <w:rPr>
          <w:rFonts w:hint="eastAsia" w:ascii="宋体" w:hAnsi="宋体"/>
          <w:b/>
          <w:szCs w:val="21"/>
          <w:u w:val="single"/>
        </w:rPr>
        <w:t>天书面报发包人同意。</w:t>
      </w:r>
    </w:p>
    <w:p w14:paraId="6A044ED8">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承包人相关人员必须参加工程例会和其他发包人召开的各类施工协调配合会，因故不能参加的，应提前</w:t>
      </w:r>
      <w:r>
        <w:rPr>
          <w:rFonts w:ascii="宋体" w:hAnsi="宋体"/>
          <w:b/>
          <w:szCs w:val="21"/>
          <w:u w:val="single"/>
        </w:rPr>
        <w:t>24</w:t>
      </w:r>
      <w:r>
        <w:rPr>
          <w:rFonts w:hint="eastAsia" w:ascii="宋体" w:hAnsi="宋体"/>
          <w:b/>
          <w:szCs w:val="21"/>
          <w:u w:val="single"/>
        </w:rPr>
        <w:t>小时向发包人提出。</w:t>
      </w:r>
    </w:p>
    <w:p w14:paraId="4251A66F">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承包人应于每月</w:t>
      </w:r>
      <w:r>
        <w:rPr>
          <w:rFonts w:ascii="宋体" w:hAnsi="宋体"/>
          <w:b/>
          <w:szCs w:val="21"/>
          <w:u w:val="single"/>
        </w:rPr>
        <w:t>25</w:t>
      </w:r>
      <w:r>
        <w:rPr>
          <w:rFonts w:hint="eastAsia" w:ascii="宋体" w:hAnsi="宋体"/>
          <w:b/>
          <w:szCs w:val="21"/>
          <w:u w:val="single"/>
        </w:rPr>
        <w:t>日前向监理、业主报送本月的工程进度统计报表；下月的工程进度计划；本月工程实际进度与总体进度计划的比较报表、工程事故报告等书面资料。</w:t>
      </w:r>
    </w:p>
    <w:p w14:paraId="516AD4BA">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施工期间施工人员只能在规定的施工区域内操作，在规定地方休息，严禁进入无关的生产区域活动或任意操作生产设施设备。</w:t>
      </w:r>
    </w:p>
    <w:p w14:paraId="0A6FCCB3">
      <w:pPr>
        <w:snapToGrid w:val="0"/>
        <w:spacing w:line="360" w:lineRule="auto"/>
        <w:ind w:firstLine="422" w:firstLineChars="200"/>
        <w:rPr>
          <w:rFonts w:hint="eastAsia" w:ascii="宋体" w:hAnsi="宋体"/>
          <w:b/>
          <w:szCs w:val="21"/>
          <w:u w:val="single"/>
        </w:rPr>
      </w:pPr>
      <w:r>
        <w:rPr>
          <w:rFonts w:ascii="宋体" w:hAnsi="宋体"/>
          <w:b/>
          <w:szCs w:val="21"/>
          <w:u w:val="single"/>
        </w:rPr>
        <w:t>4.</w:t>
      </w:r>
      <w:r>
        <w:rPr>
          <w:rFonts w:hint="eastAsia" w:ascii="宋体" w:hAnsi="宋体"/>
          <w:b/>
          <w:szCs w:val="21"/>
          <w:u w:val="single"/>
        </w:rPr>
        <w:t>【承包人与参建单位的配合义务】承包人总协调工地各分包单位的交叉施工，承包人必须服从发包人和监理单位的统一协调、指令与要求，做好与其他多家单位的施工配合。负责场地移交、控制点水准移交、工序交叉等工作。因承包人擅自行动造成其他施工单位实施工程受损或受影响，应及时恢复并承担因此造成的所有损失，发包人有权在工程款中直接扣除。</w:t>
      </w:r>
    </w:p>
    <w:p w14:paraId="7E0C9C6E">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承包人与分包人应及时签订分包合同并报发包人备案，如无故拖延或拒签合同，导致工期延误的，发包人有权要求承包人承担工期延误违约责任。</w:t>
      </w:r>
    </w:p>
    <w:p w14:paraId="44DA2B03">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在后续工程施工单位进场后，承包人应无条件根据发包人的指令及时清理场地内影响附属工程施工的材料、垃圾等，全力配合，为后续工程施工创造有利条件。否则，如果由于承包人清理工作不及时而影响后续工程施工，发包人有权委托其他单位进行清理，所发生的费用从承包人的合同款中扣除。</w:t>
      </w:r>
    </w:p>
    <w:p w14:paraId="00B0E018">
      <w:pPr>
        <w:snapToGrid w:val="0"/>
        <w:spacing w:line="360" w:lineRule="auto"/>
        <w:ind w:firstLine="422" w:firstLineChars="200"/>
        <w:rPr>
          <w:rFonts w:hint="eastAsia" w:ascii="宋体" w:hAnsi="宋体"/>
          <w:b/>
          <w:szCs w:val="21"/>
          <w:u w:val="single"/>
        </w:rPr>
      </w:pPr>
      <w:r>
        <w:rPr>
          <w:rFonts w:ascii="宋体" w:hAnsi="宋体"/>
          <w:b/>
          <w:szCs w:val="21"/>
          <w:u w:val="single"/>
        </w:rPr>
        <w:t xml:space="preserve"> 5.</w:t>
      </w:r>
      <w:r>
        <w:rPr>
          <w:rFonts w:hint="eastAsia" w:ascii="宋体" w:hAnsi="宋体"/>
          <w:b/>
          <w:szCs w:val="21"/>
          <w:u w:val="single"/>
        </w:rPr>
        <w:t>【工程施工管理义务】承包人使用施工图时，须优先使用施工图上标明的尺寸而不是用比例尺去量度。承包人须在工程开始前按施工图纸核实所有地面标高，负责测量和定位工作，做好工程的施工日记、分项工程施工原始记录；承包人须承担因更正自己不准确定位或事先未有核实尺寸或标高所引起的错误而引致的费用的损失和工期的延误以及由此给发包人造成的损失的责任。</w:t>
      </w:r>
    </w:p>
    <w:p w14:paraId="1C91AF92">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承包人应在工程开工前检查与本工程施工有关的已由其他人完成的工程项目，并承诺已在开工前充分掌握其位置、标高以及会影响本工程或与本工程有关的一切技术参数和客观情况。</w:t>
      </w:r>
    </w:p>
    <w:p w14:paraId="260452B7">
      <w:pPr>
        <w:numPr>
          <w:ilvl w:val="255"/>
          <w:numId w:val="0"/>
        </w:numPr>
        <w:snapToGrid w:val="0"/>
        <w:spacing w:line="360" w:lineRule="auto"/>
        <w:ind w:firstLine="422" w:firstLineChars="200"/>
        <w:rPr>
          <w:rFonts w:hint="eastAsia" w:ascii="宋体" w:hAnsi="宋体"/>
          <w:b/>
          <w:szCs w:val="21"/>
          <w:u w:val="single"/>
        </w:rPr>
      </w:pPr>
      <w:r>
        <w:rPr>
          <w:rFonts w:hint="eastAsia" w:ascii="宋体" w:hAnsi="宋体"/>
          <w:b/>
          <w:szCs w:val="21"/>
          <w:u w:val="single"/>
        </w:rPr>
        <w:t>承包人应在不影响道路畅通及周边设施使用的前提下，做好施工场地封闭围护工作。在工程实施过程中，要自始至终将安全和质量管理放在首位，根据工程需要安排施工照明、看守、围栏和安全防护措施，做好安全保卫工作以保护公共安全。除按发包人要求做好安全质量管理外，应采取应急预警措施以确保本项目工程的安全和质量以及周边建筑物、构筑物及市政设施的安全。因未履行上述义务而造成的工程、财产、人员伤亡时，承包人承担责任。</w:t>
      </w:r>
    </w:p>
    <w:p w14:paraId="0EE5FDDA">
      <w:pPr>
        <w:numPr>
          <w:ilvl w:val="255"/>
          <w:numId w:val="0"/>
        </w:numPr>
        <w:snapToGrid w:val="0"/>
        <w:spacing w:line="360" w:lineRule="auto"/>
        <w:ind w:firstLine="422" w:firstLineChars="200"/>
        <w:rPr>
          <w:rFonts w:hint="eastAsia" w:ascii="宋体" w:hAnsi="宋体"/>
          <w:b/>
          <w:szCs w:val="21"/>
          <w:u w:val="single"/>
        </w:rPr>
      </w:pPr>
      <w:r>
        <w:rPr>
          <w:rFonts w:hint="eastAsia" w:ascii="宋体" w:hAnsi="宋体"/>
          <w:b/>
          <w:szCs w:val="21"/>
          <w:u w:val="single"/>
        </w:rPr>
        <w:t>施工期间施工人员必须佩带出入证进出，承包人不得允许未经批准的参观者进入工地，在现场存放一本参观登记簿并提供参观者安全帽等防护措施。施工期间施工人员只能在规定的施工区域内操作，在规定地方休息，严禁人员进入无关的生产区域活动或任意操作生产设施。</w:t>
      </w:r>
    </w:p>
    <w:p w14:paraId="28485B57">
      <w:pPr>
        <w:numPr>
          <w:ilvl w:val="255"/>
          <w:numId w:val="0"/>
        </w:numPr>
        <w:snapToGrid w:val="0"/>
        <w:spacing w:line="360" w:lineRule="auto"/>
        <w:ind w:firstLine="422" w:firstLineChars="200"/>
        <w:rPr>
          <w:rFonts w:hint="eastAsia" w:ascii="宋体" w:hAnsi="宋体"/>
          <w:b/>
          <w:szCs w:val="21"/>
          <w:u w:val="single"/>
        </w:rPr>
      </w:pPr>
      <w:r>
        <w:rPr>
          <w:rFonts w:hint="eastAsia" w:ascii="宋体" w:hAnsi="宋体"/>
          <w:b/>
          <w:szCs w:val="21"/>
          <w:u w:val="single"/>
        </w:rPr>
        <w:t>承包人按有关规定严格施工现场安全管理，加强对电焊、气焊、气割等明火作业的管理，加强防盗、防破坏等安全保卫工作。</w:t>
      </w:r>
    </w:p>
    <w:p w14:paraId="7AE4F134">
      <w:pPr>
        <w:numPr>
          <w:ilvl w:val="255"/>
          <w:numId w:val="0"/>
        </w:numPr>
        <w:snapToGrid w:val="0"/>
        <w:spacing w:line="360" w:lineRule="auto"/>
        <w:ind w:firstLine="422" w:firstLineChars="200"/>
        <w:rPr>
          <w:rFonts w:hint="eastAsia" w:ascii="宋体" w:hAnsi="宋体"/>
          <w:b/>
          <w:szCs w:val="21"/>
          <w:u w:val="single"/>
        </w:rPr>
      </w:pPr>
      <w:r>
        <w:rPr>
          <w:rFonts w:hint="eastAsia" w:ascii="宋体" w:hAnsi="宋体"/>
          <w:b/>
          <w:szCs w:val="21"/>
          <w:u w:val="single"/>
        </w:rPr>
        <w:t>承包人由于管理不善引起政府有关部门罚款或责令停工整改等，其发生的费用或导致的损失应由承包人自行承担，且工期不予顺延，在施工单位整改前发包人保留因此而缓付工程进度款的权利。</w:t>
      </w:r>
    </w:p>
    <w:p w14:paraId="3C066338">
      <w:pPr>
        <w:snapToGrid w:val="0"/>
        <w:spacing w:line="360" w:lineRule="auto"/>
        <w:ind w:firstLine="422" w:firstLineChars="200"/>
        <w:rPr>
          <w:rFonts w:hint="eastAsia" w:ascii="宋体" w:hAnsi="宋体"/>
          <w:b/>
          <w:szCs w:val="21"/>
          <w:u w:val="single"/>
        </w:rPr>
      </w:pPr>
      <w:r>
        <w:rPr>
          <w:rFonts w:ascii="宋体" w:hAnsi="宋体"/>
          <w:b/>
          <w:szCs w:val="21"/>
          <w:u w:val="single"/>
        </w:rPr>
        <w:t>6.</w:t>
      </w:r>
      <w:r>
        <w:rPr>
          <w:rFonts w:hint="eastAsia" w:ascii="宋体" w:hAnsi="宋体"/>
          <w:b/>
          <w:szCs w:val="21"/>
          <w:u w:val="single"/>
        </w:rPr>
        <w:t>【承包人施工秩序维护义务】承包人应在整个承包工程中进行全过程控制，对可能会影响到工地安全和正常施工秩序的事件制定预先防止发生措施，负责做好施工期间社会治安管理及维护社会稳定工作。</w:t>
      </w:r>
    </w:p>
    <w:p w14:paraId="5C193F39">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切实加强外来务工人员管理，保障农民工的合法权益。若在施工期间，由于承包人的责任发生违法、违规事件，后果由承包人自负。承包人与其施工人员之间产生的劳动、工伤、保险等争议均由承包人自行处理，与发包人无关。若发生民工因承包人拖欠工资等事宜而聚众闹事、占领工地、妨碍工程或发包人正常工作类事件，承包人须立刻采取措施妥善处理解决，以确保本工程的进行不会受到影响。</w:t>
      </w:r>
    </w:p>
    <w:p w14:paraId="4F9B4C6A">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由于承包人原因，引起第三方与发包人或承包人的纠纷或第三方向发包人或承包人提出的索赔等，由承包人全权负责解决并承担全部责任，由此引起的一切后果与发包人无关，造成发包人损失的，承包人应承担赔偿责任。</w:t>
      </w:r>
    </w:p>
    <w:p w14:paraId="13CF6F21">
      <w:pPr>
        <w:snapToGrid w:val="0"/>
        <w:spacing w:line="360" w:lineRule="auto"/>
        <w:ind w:firstLine="422" w:firstLineChars="200"/>
        <w:rPr>
          <w:rFonts w:hint="eastAsia" w:ascii="宋体" w:hAnsi="宋体"/>
          <w:b/>
          <w:szCs w:val="21"/>
          <w:u w:val="single"/>
        </w:rPr>
      </w:pPr>
      <w:r>
        <w:rPr>
          <w:rFonts w:ascii="宋体" w:hAnsi="宋体"/>
          <w:b/>
          <w:szCs w:val="21"/>
          <w:u w:val="single"/>
        </w:rPr>
        <w:t>7.</w:t>
      </w:r>
      <w:r>
        <w:rPr>
          <w:rFonts w:hint="eastAsia" w:ascii="宋体" w:hAnsi="宋体"/>
          <w:b/>
          <w:szCs w:val="21"/>
          <w:u w:val="single"/>
        </w:rPr>
        <w:t>【施工范围内设施维护义务】承包人必须采取谨慎的措施确保深基坑的稳定，做好周边地下设施、道路、邻近建筑物、构筑物（含文物保护建筑）、施工范围内管线及古树名木等保护工作。若承包人施工过程中发生损坏，必须立即停止工作，尽快通知有关主管部门，并帮助有关主管部门修复。承包人应承担所有的修复和主管部门认为必要的补救措施的费用和由此造成的其他损失的费用。</w:t>
      </w:r>
    </w:p>
    <w:p w14:paraId="17E6F8B1">
      <w:pPr>
        <w:snapToGrid w:val="0"/>
        <w:spacing w:line="360" w:lineRule="auto"/>
        <w:ind w:firstLine="422" w:firstLineChars="200"/>
        <w:rPr>
          <w:rFonts w:hint="eastAsia" w:ascii="宋体" w:hAnsi="宋体"/>
          <w:b/>
          <w:szCs w:val="21"/>
          <w:u w:val="single"/>
        </w:rPr>
      </w:pPr>
      <w:r>
        <w:rPr>
          <w:rFonts w:ascii="宋体" w:hAnsi="宋体"/>
          <w:b/>
          <w:szCs w:val="21"/>
          <w:u w:val="single"/>
        </w:rPr>
        <w:t>8.</w:t>
      </w:r>
      <w:r>
        <w:rPr>
          <w:rFonts w:hint="eastAsia" w:ascii="宋体" w:hAnsi="宋体"/>
          <w:b/>
          <w:szCs w:val="21"/>
          <w:u w:val="single"/>
        </w:rPr>
        <w:t>【承包人周边秩序维护】承包人在使用现有地方道路、市政道路过程中，承包人须对地方道路、市政道路的桥梁承载能力进行调查，采取一切措施确保车辆正常通行。</w:t>
      </w:r>
    </w:p>
    <w:p w14:paraId="12DF5E84">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9</w:t>
      </w:r>
      <w:r>
        <w:rPr>
          <w:rFonts w:ascii="宋体" w:hAnsi="宋体"/>
          <w:b/>
          <w:szCs w:val="21"/>
          <w:u w:val="single"/>
        </w:rPr>
        <w:t>.</w:t>
      </w:r>
      <w:r>
        <w:rPr>
          <w:rFonts w:hint="eastAsia" w:ascii="宋体" w:hAnsi="宋体"/>
          <w:b/>
          <w:szCs w:val="21"/>
          <w:u w:val="single"/>
        </w:rPr>
        <w:t>【承包人配合发包人进行结算义务】承包人应按发包人要求做好施工过程中书面、影像资料，对于结算中施工图纸、各类联系单中描述不清的事项，承包人应提供有关原始书面、影像等资料，否则，不计入结算内容。</w:t>
      </w:r>
    </w:p>
    <w:p w14:paraId="1E39BAFB">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承包人对于审计报告，应及时签字确认。如有异议，应在收到报告后</w:t>
      </w:r>
      <w:r>
        <w:rPr>
          <w:rFonts w:ascii="宋体" w:hAnsi="宋体"/>
          <w:b/>
          <w:szCs w:val="21"/>
          <w:u w:val="single"/>
        </w:rPr>
        <w:t>3</w:t>
      </w:r>
      <w:r>
        <w:rPr>
          <w:rFonts w:hint="eastAsia" w:ascii="宋体" w:hAnsi="宋体"/>
          <w:b/>
          <w:szCs w:val="21"/>
          <w:u w:val="single"/>
        </w:rPr>
        <w:t>天内以书面形式向发包人提出，并附相关证明材料。承包人无故拒不确认审计报告的，发包人不承担逾期付款的违约责任。</w:t>
      </w:r>
    </w:p>
    <w:p w14:paraId="27C6FE89">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3.2 </w:t>
      </w:r>
      <w:r>
        <w:rPr>
          <w:rFonts w:hint="eastAsia" w:ascii="宋体" w:hAnsi="宋体"/>
          <w:color w:val="000000"/>
          <w:szCs w:val="21"/>
        </w:rPr>
        <w:t>项目经理</w:t>
      </w:r>
    </w:p>
    <w:p w14:paraId="181F8EF6">
      <w:pPr>
        <w:snapToGrid w:val="0"/>
        <w:spacing w:line="360" w:lineRule="auto"/>
        <w:ind w:firstLine="420" w:firstLineChars="200"/>
        <w:rPr>
          <w:rFonts w:hint="eastAsia" w:ascii="宋体" w:hAnsi="宋体"/>
          <w:color w:val="000000"/>
          <w:szCs w:val="21"/>
        </w:rPr>
      </w:pPr>
      <w:r>
        <w:rPr>
          <w:rFonts w:ascii="宋体" w:hAnsi="宋体"/>
          <w:color w:val="000000"/>
          <w:kern w:val="0"/>
          <w:szCs w:val="21"/>
        </w:rPr>
        <w:t xml:space="preserve">3.2.1 </w:t>
      </w:r>
      <w:r>
        <w:rPr>
          <w:rFonts w:hint="eastAsia" w:ascii="宋体" w:hAnsi="宋体"/>
          <w:color w:val="000000"/>
          <w:szCs w:val="21"/>
        </w:rPr>
        <w:t>项目经理：</w:t>
      </w:r>
    </w:p>
    <w:p w14:paraId="0DBC27E5">
      <w:pPr>
        <w:snapToGrid w:val="0"/>
        <w:spacing w:line="360" w:lineRule="auto"/>
        <w:ind w:firstLine="420" w:firstLineChars="200"/>
        <w:rPr>
          <w:rFonts w:hint="eastAsia" w:ascii="宋体" w:hAnsi="宋体"/>
          <w:color w:val="000000"/>
          <w:szCs w:val="21"/>
          <w:u w:val="single"/>
        </w:rPr>
      </w:pPr>
      <w:r>
        <w:rPr>
          <w:rFonts w:hint="eastAsia" w:ascii="宋体" w:hAnsi="宋体"/>
          <w:color w:val="000000"/>
          <w:szCs w:val="21"/>
        </w:rPr>
        <w:t>姓　　名：</w:t>
      </w:r>
      <w:r>
        <w:rPr>
          <w:rFonts w:hint="eastAsia" w:ascii="宋体" w:hAnsi="宋体"/>
          <w:color w:val="000000"/>
          <w:szCs w:val="21"/>
          <w:u w:val="single"/>
        </w:rPr>
        <w:t xml:space="preserve">  </w:t>
      </w:r>
      <w:r>
        <w:rPr>
          <w:rFonts w:hint="eastAsia" w:ascii="宋体" w:hAnsi="宋体"/>
          <w:b/>
          <w:szCs w:val="21"/>
          <w:u w:val="single"/>
        </w:rPr>
        <w:t xml:space="preserve">       </w:t>
      </w:r>
      <w:r>
        <w:rPr>
          <w:rFonts w:hint="eastAsia" w:ascii="宋体" w:hAnsi="宋体"/>
          <w:color w:val="000000"/>
          <w:szCs w:val="21"/>
          <w:u w:val="single"/>
        </w:rPr>
        <w:t xml:space="preserve"> </w:t>
      </w:r>
    </w:p>
    <w:p w14:paraId="06533C55">
      <w:pPr>
        <w:autoSpaceDE w:val="0"/>
        <w:autoSpaceDN w:val="0"/>
        <w:adjustRightInd w:val="0"/>
        <w:snapToGrid w:val="0"/>
        <w:spacing w:line="360" w:lineRule="auto"/>
        <w:ind w:firstLine="420" w:firstLineChars="200"/>
        <w:jc w:val="left"/>
        <w:rPr>
          <w:rFonts w:hint="eastAsia" w:ascii="宋体" w:hAnsi="宋体"/>
          <w:color w:val="000000"/>
          <w:szCs w:val="21"/>
          <w:u w:val="single"/>
        </w:rPr>
      </w:pPr>
      <w:r>
        <w:rPr>
          <w:rFonts w:hint="eastAsia" w:ascii="宋体" w:hAnsi="宋体"/>
          <w:color w:val="000000"/>
          <w:szCs w:val="21"/>
        </w:rPr>
        <w:t>身份证号：</w:t>
      </w:r>
      <w:r>
        <w:rPr>
          <w:rFonts w:hint="eastAsia" w:ascii="宋体" w:hAnsi="宋体"/>
          <w:b/>
          <w:szCs w:val="21"/>
          <w:u w:val="single"/>
        </w:rPr>
        <w:t xml:space="preserve">       </w:t>
      </w:r>
      <w:r>
        <w:rPr>
          <w:rFonts w:hint="eastAsia" w:ascii="宋体" w:hAnsi="宋体"/>
          <w:szCs w:val="21"/>
        </w:rPr>
        <w:t>；</w:t>
      </w:r>
    </w:p>
    <w:p w14:paraId="423E4EF0">
      <w:pPr>
        <w:autoSpaceDE w:val="0"/>
        <w:autoSpaceDN w:val="0"/>
        <w:adjustRightInd w:val="0"/>
        <w:snapToGrid w:val="0"/>
        <w:spacing w:line="360" w:lineRule="auto"/>
        <w:jc w:val="left"/>
        <w:rPr>
          <w:rFonts w:hint="eastAsia" w:ascii="宋体" w:hAnsi="宋体"/>
          <w:szCs w:val="21"/>
          <w:u w:val="single"/>
        </w:rPr>
      </w:pPr>
      <w:r>
        <w:rPr>
          <w:rFonts w:hint="eastAsia" w:ascii="宋体" w:hAnsi="宋体"/>
          <w:szCs w:val="21"/>
        </w:rPr>
        <w:t>　　建造师执业资格等级</w:t>
      </w:r>
      <w:r>
        <w:rPr>
          <w:rFonts w:hint="eastAsia" w:ascii="宋体" w:hAnsi="宋体"/>
          <w:szCs w:val="21"/>
          <w:u w:val="single"/>
        </w:rPr>
        <w:t>：</w:t>
      </w:r>
      <w:r>
        <w:rPr>
          <w:rFonts w:hint="eastAsia" w:ascii="宋体" w:hAnsi="宋体"/>
          <w:color w:val="000000"/>
          <w:szCs w:val="21"/>
          <w:u w:val="single"/>
        </w:rPr>
        <w:t xml:space="preserve">  </w:t>
      </w:r>
      <w:r>
        <w:rPr>
          <w:rFonts w:hint="eastAsia" w:ascii="宋体" w:hAnsi="宋体"/>
          <w:b/>
          <w:szCs w:val="21"/>
          <w:u w:val="single"/>
        </w:rPr>
        <w:t xml:space="preserve">       </w:t>
      </w:r>
      <w:r>
        <w:rPr>
          <w:rFonts w:hint="eastAsia" w:ascii="宋体" w:hAnsi="宋体"/>
          <w:color w:val="000000"/>
          <w:szCs w:val="21"/>
          <w:u w:val="single"/>
        </w:rPr>
        <w:t xml:space="preserve">      </w:t>
      </w:r>
      <w:r>
        <w:rPr>
          <w:rFonts w:hint="eastAsia" w:ascii="宋体" w:hAnsi="宋体"/>
          <w:szCs w:val="21"/>
        </w:rPr>
        <w:t>；</w:t>
      </w:r>
    </w:p>
    <w:p w14:paraId="6B6720A8">
      <w:pPr>
        <w:autoSpaceDE w:val="0"/>
        <w:autoSpaceDN w:val="0"/>
        <w:adjustRightInd w:val="0"/>
        <w:snapToGrid w:val="0"/>
        <w:spacing w:line="360" w:lineRule="auto"/>
        <w:jc w:val="left"/>
        <w:rPr>
          <w:rFonts w:hint="eastAsia" w:ascii="宋体" w:hAnsi="宋体"/>
          <w:szCs w:val="21"/>
          <w:u w:val="single"/>
        </w:rPr>
      </w:pPr>
      <w:r>
        <w:rPr>
          <w:rFonts w:hint="eastAsia" w:ascii="宋体" w:hAnsi="宋体"/>
          <w:szCs w:val="21"/>
        </w:rPr>
        <w:t>　　建造师注册证书号</w:t>
      </w:r>
      <w:r>
        <w:rPr>
          <w:rFonts w:hint="eastAsia" w:ascii="宋体" w:hAnsi="宋体"/>
          <w:szCs w:val="21"/>
          <w:u w:val="single"/>
        </w:rPr>
        <w:t>：</w:t>
      </w:r>
      <w:r>
        <w:rPr>
          <w:rFonts w:hint="eastAsia" w:ascii="宋体" w:hAnsi="宋体"/>
          <w:b/>
          <w:szCs w:val="21"/>
          <w:u w:val="single"/>
        </w:rPr>
        <w:t xml:space="preserve">       </w:t>
      </w:r>
      <w:r>
        <w:rPr>
          <w:rFonts w:hint="eastAsia" w:ascii="宋体" w:hAnsi="宋体"/>
          <w:color w:val="000000"/>
          <w:szCs w:val="21"/>
          <w:u w:val="single"/>
        </w:rPr>
        <w:t xml:space="preserve"> </w:t>
      </w:r>
      <w:r>
        <w:rPr>
          <w:rFonts w:hint="eastAsia" w:ascii="宋体" w:hAnsi="宋体"/>
          <w:szCs w:val="21"/>
        </w:rPr>
        <w:t>；</w:t>
      </w:r>
    </w:p>
    <w:p w14:paraId="6E5CB434">
      <w:pPr>
        <w:autoSpaceDE w:val="0"/>
        <w:autoSpaceDN w:val="0"/>
        <w:adjustRightInd w:val="0"/>
        <w:snapToGrid w:val="0"/>
        <w:spacing w:line="360" w:lineRule="auto"/>
        <w:jc w:val="left"/>
        <w:rPr>
          <w:rFonts w:hint="eastAsia" w:ascii="宋体" w:hAnsi="宋体"/>
          <w:szCs w:val="21"/>
          <w:u w:val="single"/>
        </w:rPr>
      </w:pPr>
      <w:r>
        <w:rPr>
          <w:rFonts w:hint="eastAsia" w:ascii="宋体" w:hAnsi="宋体"/>
          <w:szCs w:val="21"/>
        </w:rPr>
        <w:t>　　建造师执业印章号</w:t>
      </w:r>
      <w:r>
        <w:rPr>
          <w:rFonts w:hint="eastAsia" w:ascii="宋体" w:hAnsi="宋体"/>
          <w:szCs w:val="21"/>
          <w:u w:val="single"/>
        </w:rPr>
        <w:t>：</w:t>
      </w:r>
      <w:r>
        <w:rPr>
          <w:rFonts w:hint="eastAsia" w:ascii="宋体" w:hAnsi="宋体"/>
          <w:b/>
          <w:szCs w:val="21"/>
          <w:u w:val="single"/>
        </w:rPr>
        <w:t xml:space="preserve">       </w:t>
      </w:r>
      <w:r>
        <w:rPr>
          <w:rFonts w:hint="eastAsia" w:ascii="宋体" w:hAnsi="宋体"/>
          <w:szCs w:val="21"/>
        </w:rPr>
        <w:t>；</w:t>
      </w:r>
    </w:p>
    <w:p w14:paraId="757A33BC">
      <w:pPr>
        <w:snapToGrid w:val="0"/>
        <w:spacing w:line="360" w:lineRule="auto"/>
        <w:ind w:firstLine="420" w:firstLineChars="200"/>
        <w:rPr>
          <w:rFonts w:hint="eastAsia" w:ascii="宋体" w:hAnsi="宋体"/>
          <w:szCs w:val="21"/>
          <w:u w:val="single"/>
        </w:rPr>
      </w:pPr>
      <w:r>
        <w:rPr>
          <w:rFonts w:hint="eastAsia" w:ascii="宋体" w:hAnsi="宋体"/>
          <w:szCs w:val="21"/>
        </w:rPr>
        <w:t>安全生产考核合格证书号</w:t>
      </w:r>
      <w:r>
        <w:rPr>
          <w:rFonts w:hint="eastAsia" w:ascii="宋体" w:hAnsi="宋体"/>
          <w:szCs w:val="21"/>
          <w:u w:val="single"/>
        </w:rPr>
        <w:t>：</w:t>
      </w:r>
      <w:r>
        <w:rPr>
          <w:rFonts w:hint="eastAsia" w:ascii="宋体" w:hAnsi="宋体"/>
          <w:b/>
          <w:szCs w:val="21"/>
          <w:u w:val="single"/>
        </w:rPr>
        <w:t xml:space="preserve">       </w:t>
      </w:r>
      <w:r>
        <w:rPr>
          <w:rFonts w:hint="eastAsia" w:ascii="宋体" w:hAnsi="宋体"/>
          <w:color w:val="000000"/>
          <w:szCs w:val="21"/>
          <w:u w:val="single"/>
        </w:rPr>
        <w:t xml:space="preserve"> </w:t>
      </w:r>
      <w:r>
        <w:rPr>
          <w:rFonts w:hint="eastAsia" w:ascii="宋体" w:hAnsi="宋体"/>
          <w:szCs w:val="21"/>
        </w:rPr>
        <w:t>；</w:t>
      </w:r>
    </w:p>
    <w:p w14:paraId="6C1FB572">
      <w:pPr>
        <w:snapToGrid w:val="0"/>
        <w:spacing w:line="360" w:lineRule="auto"/>
        <w:ind w:firstLine="420" w:firstLineChars="200"/>
        <w:rPr>
          <w:rFonts w:hint="eastAsia" w:ascii="宋体" w:hAnsi="宋体"/>
          <w:szCs w:val="21"/>
        </w:rPr>
      </w:pPr>
      <w:r>
        <w:rPr>
          <w:rFonts w:hint="eastAsia" w:ascii="宋体" w:hAnsi="宋体"/>
          <w:szCs w:val="21"/>
        </w:rPr>
        <w:t>联系电话：</w:t>
      </w:r>
      <w:r>
        <w:rPr>
          <w:rFonts w:hint="eastAsia" w:ascii="宋体" w:hAnsi="宋体"/>
          <w:color w:val="000000"/>
          <w:szCs w:val="21"/>
          <w:u w:val="single"/>
        </w:rPr>
        <w:t xml:space="preserve"> </w:t>
      </w:r>
      <w:r>
        <w:rPr>
          <w:rFonts w:hint="eastAsia" w:ascii="宋体" w:hAnsi="宋体"/>
          <w:b/>
          <w:szCs w:val="21"/>
          <w:u w:val="single"/>
        </w:rPr>
        <w:t xml:space="preserve">           </w:t>
      </w:r>
      <w:r>
        <w:rPr>
          <w:rFonts w:hint="eastAsia" w:ascii="宋体" w:hAnsi="宋体"/>
          <w:color w:val="000000"/>
          <w:szCs w:val="21"/>
          <w:u w:val="single"/>
        </w:rPr>
        <w:t xml:space="preserve">   </w:t>
      </w:r>
      <w:r>
        <w:rPr>
          <w:rFonts w:hint="eastAsia" w:ascii="宋体" w:hAnsi="宋体"/>
          <w:szCs w:val="21"/>
        </w:rPr>
        <w:t>；</w:t>
      </w:r>
    </w:p>
    <w:p w14:paraId="1780C3E3">
      <w:pPr>
        <w:snapToGrid w:val="0"/>
        <w:spacing w:line="360" w:lineRule="auto"/>
        <w:ind w:firstLine="420" w:firstLineChars="200"/>
        <w:rPr>
          <w:rFonts w:hint="eastAsia" w:ascii="宋体" w:hAnsi="宋体"/>
          <w:szCs w:val="21"/>
        </w:rPr>
      </w:pPr>
      <w:r>
        <w:rPr>
          <w:rFonts w:hint="eastAsia" w:ascii="宋体" w:hAnsi="宋体"/>
          <w:szCs w:val="21"/>
        </w:rPr>
        <w:t>电子信箱：</w:t>
      </w:r>
      <w:r>
        <w:rPr>
          <w:rFonts w:hint="eastAsia" w:ascii="宋体" w:hAnsi="宋体" w:cs="MingLiU_HKSCS"/>
          <w:szCs w:val="21"/>
          <w:u w:val="single"/>
        </w:rPr>
        <w:t>/</w:t>
      </w:r>
      <w:r>
        <w:rPr>
          <w:rFonts w:hint="eastAsia" w:ascii="宋体" w:hAnsi="宋体"/>
          <w:szCs w:val="21"/>
        </w:rPr>
        <w:t>；</w:t>
      </w:r>
    </w:p>
    <w:p w14:paraId="41E79D7A">
      <w:pPr>
        <w:snapToGrid w:val="0"/>
        <w:spacing w:line="360" w:lineRule="auto"/>
        <w:ind w:firstLine="420" w:firstLineChars="200"/>
        <w:rPr>
          <w:rFonts w:hint="eastAsia" w:ascii="宋体" w:hAnsi="宋体"/>
          <w:szCs w:val="21"/>
        </w:rPr>
      </w:pPr>
      <w:r>
        <w:rPr>
          <w:rFonts w:hint="eastAsia" w:ascii="宋体" w:hAnsi="宋体"/>
          <w:szCs w:val="21"/>
        </w:rPr>
        <w:t>通信地址：</w:t>
      </w:r>
      <w:r>
        <w:rPr>
          <w:rFonts w:hint="eastAsia" w:ascii="宋体" w:hAnsi="宋体"/>
          <w:b/>
          <w:szCs w:val="21"/>
          <w:u w:val="single"/>
        </w:rPr>
        <w:t xml:space="preserve">                 </w:t>
      </w:r>
      <w:r>
        <w:rPr>
          <w:rFonts w:hint="eastAsia" w:ascii="宋体" w:hAnsi="宋体"/>
          <w:szCs w:val="21"/>
        </w:rPr>
        <w:t>；</w:t>
      </w:r>
    </w:p>
    <w:p w14:paraId="6D912C22">
      <w:pPr>
        <w:snapToGrid w:val="0"/>
        <w:spacing w:line="360" w:lineRule="auto"/>
        <w:ind w:firstLine="420" w:firstLineChars="200"/>
        <w:rPr>
          <w:rFonts w:hint="eastAsia" w:ascii="宋体" w:hAnsi="宋体"/>
          <w:b/>
          <w:szCs w:val="21"/>
          <w:highlight w:val="green"/>
          <w:u w:val="single"/>
        </w:rPr>
      </w:pPr>
      <w:r>
        <w:rPr>
          <w:rFonts w:hint="eastAsia" w:ascii="宋体" w:hAnsi="宋体"/>
          <w:color w:val="000000"/>
          <w:szCs w:val="21"/>
        </w:rPr>
        <w:t>承包人对项目经理的授权范围如下：</w:t>
      </w:r>
      <w:r>
        <w:rPr>
          <w:rFonts w:hint="eastAsia" w:ascii="宋体" w:hAnsi="宋体"/>
          <w:b/>
          <w:szCs w:val="21"/>
          <w:u w:val="single"/>
        </w:rPr>
        <w:t>代表承包人负责该项目的施工现场管理，回复发包方发出的工作联系单及书面文件等。经济结算权归公司所有，项目经理无权代理。项目经理无融资权、无担保权。</w:t>
      </w:r>
    </w:p>
    <w:p w14:paraId="7556F3E2">
      <w:pPr>
        <w:snapToGrid w:val="0"/>
        <w:spacing w:line="360" w:lineRule="auto"/>
        <w:ind w:firstLine="420" w:firstLineChars="200"/>
        <w:jc w:val="left"/>
        <w:rPr>
          <w:rFonts w:hint="eastAsia" w:ascii="宋体" w:hAnsi="宋体"/>
          <w:szCs w:val="21"/>
        </w:rPr>
      </w:pPr>
      <w:r>
        <w:rPr>
          <w:rFonts w:hint="eastAsia" w:ascii="宋体" w:hAnsi="宋体"/>
          <w:color w:val="000000"/>
          <w:kern w:val="0"/>
          <w:szCs w:val="21"/>
        </w:rPr>
        <w:t>关于项目经理每月在施工现场的时间要求：</w:t>
      </w:r>
      <w:r>
        <w:rPr>
          <w:rFonts w:hint="eastAsia" w:ascii="宋体" w:hAnsi="宋体"/>
          <w:b/>
          <w:szCs w:val="21"/>
          <w:u w:val="single"/>
        </w:rPr>
        <w:t>不少于</w:t>
      </w:r>
      <w:r>
        <w:rPr>
          <w:rFonts w:ascii="宋体" w:hAnsi="宋体"/>
          <w:b/>
          <w:szCs w:val="21"/>
          <w:u w:val="single"/>
        </w:rPr>
        <w:t>24</w:t>
      </w:r>
      <w:r>
        <w:rPr>
          <w:rFonts w:hint="eastAsia" w:ascii="宋体" w:hAnsi="宋体"/>
          <w:b/>
          <w:szCs w:val="21"/>
          <w:u w:val="single"/>
        </w:rPr>
        <w:t>天</w:t>
      </w:r>
      <w:r>
        <w:rPr>
          <w:rFonts w:hint="eastAsia" w:ascii="宋体" w:hAnsi="宋体"/>
          <w:szCs w:val="21"/>
        </w:rPr>
        <w:t>。</w:t>
      </w:r>
    </w:p>
    <w:p w14:paraId="232FB844">
      <w:pPr>
        <w:snapToGrid w:val="0"/>
        <w:spacing w:line="360" w:lineRule="auto"/>
        <w:ind w:firstLine="422" w:firstLineChars="200"/>
        <w:jc w:val="left"/>
        <w:rPr>
          <w:rFonts w:hint="eastAsia" w:ascii="宋体" w:hAnsi="宋体"/>
          <w:kern w:val="0"/>
          <w:szCs w:val="21"/>
        </w:rPr>
      </w:pPr>
      <w:r>
        <w:rPr>
          <w:rFonts w:hint="eastAsia"/>
          <w:b/>
          <w:szCs w:val="21"/>
          <w:u w:val="single"/>
        </w:rPr>
        <w:t>项目主要管理人员（项目经理、技术负责人、安全员）当月出勤率不满足主管部门要求的，按缺少天数计算，施工单位应支付违约金1000元/人/天。</w:t>
      </w:r>
    </w:p>
    <w:p w14:paraId="23D715B9">
      <w:pPr>
        <w:snapToGrid w:val="0"/>
        <w:spacing w:line="360" w:lineRule="auto"/>
        <w:ind w:firstLine="420" w:firstLineChars="200"/>
        <w:rPr>
          <w:rFonts w:hint="eastAsia" w:ascii="宋体" w:hAnsi="宋体"/>
          <w:color w:val="000000"/>
          <w:kern w:val="0"/>
          <w:szCs w:val="21"/>
        </w:rPr>
      </w:pPr>
      <w:r>
        <w:rPr>
          <w:rFonts w:hint="eastAsia" w:ascii="宋体" w:hAnsi="宋体"/>
          <w:color w:val="000000"/>
          <w:kern w:val="0"/>
          <w:szCs w:val="21"/>
        </w:rPr>
        <w:t>承包人未提交劳动合同，以及没有为项目经理缴纳社会保险证明的违约责任：</w:t>
      </w:r>
      <w:r>
        <w:rPr>
          <w:rFonts w:hint="eastAsia" w:ascii="宋体" w:hAnsi="宋体"/>
          <w:b/>
          <w:szCs w:val="21"/>
          <w:u w:val="single"/>
        </w:rPr>
        <w:t>按通用条款</w:t>
      </w:r>
      <w:r>
        <w:rPr>
          <w:rFonts w:hint="eastAsia" w:ascii="宋体" w:hAnsi="宋体"/>
          <w:color w:val="000000"/>
          <w:szCs w:val="21"/>
        </w:rPr>
        <w:t>。</w:t>
      </w:r>
    </w:p>
    <w:p w14:paraId="0D690DFC">
      <w:pPr>
        <w:snapToGrid w:val="0"/>
        <w:spacing w:line="360" w:lineRule="auto"/>
        <w:ind w:firstLine="420" w:firstLineChars="200"/>
        <w:rPr>
          <w:rFonts w:hint="eastAsia" w:ascii="宋体" w:hAnsi="宋体"/>
          <w:b/>
          <w:szCs w:val="21"/>
          <w:u w:val="single"/>
        </w:rPr>
      </w:pPr>
      <w:r>
        <w:rPr>
          <w:rFonts w:hint="eastAsia" w:ascii="宋体" w:hAnsi="宋体"/>
          <w:color w:val="000000"/>
          <w:kern w:val="0"/>
          <w:szCs w:val="21"/>
        </w:rPr>
        <w:t>项目经理未经批准，擅自离开施工现场的违约责任：</w:t>
      </w:r>
      <w:r>
        <w:rPr>
          <w:rFonts w:hint="eastAsia" w:ascii="宋体" w:hAnsi="宋体"/>
          <w:b/>
          <w:szCs w:val="21"/>
          <w:u w:val="single"/>
        </w:rPr>
        <w:t>项目经理若工作期间离开本工程现场超过</w:t>
      </w:r>
      <w:r>
        <w:rPr>
          <w:rFonts w:ascii="宋体" w:hAnsi="宋体"/>
          <w:b/>
          <w:szCs w:val="21"/>
          <w:u w:val="single"/>
        </w:rPr>
        <w:t>1</w:t>
      </w:r>
      <w:r>
        <w:rPr>
          <w:rFonts w:hint="eastAsia" w:ascii="宋体" w:hAnsi="宋体"/>
          <w:b/>
          <w:szCs w:val="21"/>
          <w:u w:val="single"/>
        </w:rPr>
        <w:t>天须事先向监理单位工程师、项目管理公司派驻代表（如有）、发包人工程师书面请假，且得到三方签字同意后方可离开。否则，按违约计，每发生一次，发包人有权要求承包人支付</w:t>
      </w:r>
      <w:r>
        <w:rPr>
          <w:rFonts w:ascii="宋体" w:hAnsi="宋体"/>
          <w:b/>
          <w:szCs w:val="21"/>
          <w:u w:val="single"/>
        </w:rPr>
        <w:t>2</w:t>
      </w:r>
      <w:r>
        <w:rPr>
          <w:rFonts w:hint="eastAsia" w:ascii="宋体" w:hAnsi="宋体"/>
          <w:b/>
          <w:szCs w:val="21"/>
          <w:u w:val="single"/>
        </w:rPr>
        <w:t>万元的违约金。</w:t>
      </w:r>
    </w:p>
    <w:p w14:paraId="124A43BB">
      <w:pPr>
        <w:snapToGrid w:val="0"/>
        <w:spacing w:line="360" w:lineRule="auto"/>
        <w:rPr>
          <w:rFonts w:hint="eastAsia" w:ascii="宋体" w:hAnsi="宋体"/>
          <w:b/>
          <w:szCs w:val="21"/>
          <w:u w:val="single"/>
        </w:rPr>
      </w:pPr>
      <w:r>
        <w:rPr>
          <w:rFonts w:ascii="宋体" w:hAnsi="宋体"/>
          <w:color w:val="000000"/>
          <w:kern w:val="0"/>
          <w:szCs w:val="21"/>
        </w:rPr>
        <w:t xml:space="preserve">3.2.3 </w:t>
      </w:r>
      <w:r>
        <w:rPr>
          <w:rFonts w:hint="eastAsia" w:ascii="宋体" w:hAnsi="宋体"/>
          <w:color w:val="000000"/>
          <w:kern w:val="0"/>
          <w:szCs w:val="21"/>
        </w:rPr>
        <w:t>承包人擅自更换项目经理的违约责任</w:t>
      </w:r>
      <w:r>
        <w:rPr>
          <w:rFonts w:hint="eastAsia" w:ascii="宋体" w:hAnsi="宋体"/>
          <w:b/>
          <w:szCs w:val="21"/>
        </w:rPr>
        <w:t>：</w:t>
      </w:r>
      <w:r>
        <w:rPr>
          <w:rFonts w:hint="eastAsia" w:ascii="宋体" w:hAnsi="宋体"/>
          <w:b/>
          <w:szCs w:val="21"/>
          <w:u w:val="single"/>
        </w:rPr>
        <w:t>发包人有权要求承包人支付违约金</w:t>
      </w:r>
      <w:r>
        <w:rPr>
          <w:rFonts w:ascii="宋体" w:hAnsi="宋体"/>
          <w:b/>
          <w:szCs w:val="21"/>
          <w:u w:val="single"/>
        </w:rPr>
        <w:t>2</w:t>
      </w:r>
      <w:r>
        <w:rPr>
          <w:rFonts w:hint="eastAsia" w:ascii="宋体" w:hAnsi="宋体"/>
          <w:b/>
          <w:szCs w:val="21"/>
          <w:u w:val="single"/>
        </w:rPr>
        <w:t>万元，并承担由此增加的费用和（或）延误的工期。</w:t>
      </w:r>
    </w:p>
    <w:p w14:paraId="461525D7">
      <w:pPr>
        <w:snapToGrid w:val="0"/>
        <w:spacing w:line="360" w:lineRule="auto"/>
        <w:rPr>
          <w:rFonts w:hint="eastAsia" w:ascii="宋体" w:hAnsi="宋体"/>
          <w:color w:val="FF0000"/>
          <w:szCs w:val="21"/>
          <w:highlight w:val="green"/>
        </w:rPr>
      </w:pPr>
      <w:r>
        <w:rPr>
          <w:rFonts w:ascii="宋体" w:hAnsi="宋体"/>
          <w:color w:val="000000"/>
          <w:szCs w:val="21"/>
        </w:rPr>
        <w:t xml:space="preserve">    3.2.4 </w:t>
      </w:r>
      <w:r>
        <w:rPr>
          <w:rFonts w:hint="eastAsia" w:ascii="宋体" w:hAnsi="宋体"/>
          <w:color w:val="000000"/>
          <w:szCs w:val="21"/>
        </w:rPr>
        <w:t>承包人无正当理由拒绝更换项目经理的违约责任：</w:t>
      </w:r>
      <w:bookmarkStart w:id="99" w:name="EBeb9e9d1084c34f738cd6fdced3eb128f"/>
      <w:r>
        <w:rPr>
          <w:rFonts w:hint="eastAsia" w:ascii="宋体" w:hAnsi="宋体"/>
          <w:b/>
          <w:szCs w:val="21"/>
          <w:u w:val="single"/>
        </w:rPr>
        <w:t>承包人在接到发包人更换项目经理的通知后</w:t>
      </w:r>
      <w:r>
        <w:rPr>
          <w:rFonts w:ascii="宋体" w:hAnsi="宋体"/>
          <w:b/>
          <w:szCs w:val="21"/>
          <w:u w:val="single"/>
        </w:rPr>
        <w:t>28</w:t>
      </w:r>
      <w:r>
        <w:rPr>
          <w:rFonts w:hint="eastAsia" w:ascii="宋体" w:hAnsi="宋体"/>
          <w:b/>
          <w:szCs w:val="21"/>
          <w:u w:val="single"/>
        </w:rPr>
        <w:t>天内仍未更换的，发包人有权解除合同，同时有权要求承包人支付合同总金额的</w:t>
      </w:r>
      <w:r>
        <w:rPr>
          <w:rFonts w:ascii="宋体" w:hAnsi="宋体"/>
          <w:b/>
          <w:szCs w:val="21"/>
          <w:u w:val="single"/>
        </w:rPr>
        <w:t>10%</w:t>
      </w:r>
      <w:r>
        <w:rPr>
          <w:rFonts w:hint="eastAsia" w:ascii="宋体" w:hAnsi="宋体"/>
          <w:b/>
          <w:szCs w:val="21"/>
          <w:u w:val="single"/>
        </w:rPr>
        <w:t>作为违约金</w:t>
      </w:r>
      <w:bookmarkEnd w:id="99"/>
      <w:r>
        <w:rPr>
          <w:rFonts w:hint="eastAsia" w:ascii="宋体" w:hAnsi="宋体"/>
          <w:b/>
          <w:szCs w:val="21"/>
          <w:u w:val="single"/>
        </w:rPr>
        <w:t>。</w:t>
      </w:r>
    </w:p>
    <w:p w14:paraId="345978D5">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3.3 </w:t>
      </w:r>
      <w:r>
        <w:rPr>
          <w:rFonts w:hint="eastAsia" w:ascii="宋体" w:hAnsi="宋体"/>
          <w:color w:val="000000"/>
          <w:szCs w:val="21"/>
        </w:rPr>
        <w:t>承包人人员</w:t>
      </w:r>
    </w:p>
    <w:p w14:paraId="677D410B">
      <w:pPr>
        <w:snapToGrid w:val="0"/>
        <w:spacing w:line="360" w:lineRule="auto"/>
        <w:ind w:firstLine="420" w:firstLineChars="200"/>
        <w:rPr>
          <w:rFonts w:hint="eastAsia" w:ascii="宋体" w:hAnsi="宋体"/>
          <w:color w:val="000000"/>
          <w:szCs w:val="21"/>
          <w:u w:val="single"/>
        </w:rPr>
      </w:pPr>
      <w:r>
        <w:rPr>
          <w:rFonts w:ascii="宋体" w:hAnsi="宋体"/>
          <w:color w:val="000000"/>
          <w:szCs w:val="21"/>
        </w:rPr>
        <w:t xml:space="preserve">3.3.1 </w:t>
      </w:r>
      <w:r>
        <w:rPr>
          <w:rFonts w:hint="eastAsia" w:ascii="宋体" w:hAnsi="宋体"/>
          <w:color w:val="000000"/>
          <w:szCs w:val="21"/>
        </w:rPr>
        <w:t>承包人提交项目管理机构及施工现场管理人员安排报告的期限：</w:t>
      </w:r>
      <w:r>
        <w:rPr>
          <w:rFonts w:hint="eastAsia" w:ascii="宋体" w:hAnsi="宋体"/>
          <w:b/>
          <w:szCs w:val="21"/>
          <w:u w:val="single"/>
        </w:rPr>
        <w:t>接到开工通知后</w:t>
      </w:r>
      <w:r>
        <w:rPr>
          <w:rFonts w:ascii="宋体" w:hAnsi="宋体"/>
          <w:b/>
          <w:szCs w:val="21"/>
          <w:u w:val="single"/>
        </w:rPr>
        <w:t>7</w:t>
      </w:r>
      <w:r>
        <w:rPr>
          <w:rFonts w:hint="eastAsia" w:ascii="宋体" w:hAnsi="宋体"/>
          <w:b/>
          <w:szCs w:val="21"/>
          <w:u w:val="single"/>
        </w:rPr>
        <w:t>天内</w:t>
      </w:r>
      <w:r>
        <w:rPr>
          <w:rFonts w:hint="eastAsia" w:ascii="宋体" w:hAnsi="宋体"/>
          <w:color w:val="000000"/>
          <w:szCs w:val="21"/>
          <w:u w:val="single"/>
        </w:rPr>
        <w:t>。</w:t>
      </w:r>
    </w:p>
    <w:p w14:paraId="4B352FA4">
      <w:pPr>
        <w:snapToGrid w:val="0"/>
        <w:spacing w:line="360" w:lineRule="auto"/>
        <w:ind w:firstLine="420" w:firstLineChars="200"/>
        <w:rPr>
          <w:rFonts w:hint="eastAsia" w:ascii="宋体" w:hAnsi="宋体"/>
          <w:szCs w:val="21"/>
        </w:rPr>
      </w:pPr>
      <w:r>
        <w:rPr>
          <w:rFonts w:ascii="宋体" w:hAnsi="宋体"/>
          <w:color w:val="000000"/>
          <w:szCs w:val="21"/>
        </w:rPr>
        <w:t xml:space="preserve">3.3.3 </w:t>
      </w:r>
      <w:r>
        <w:rPr>
          <w:rFonts w:hint="eastAsia" w:ascii="宋体" w:hAnsi="宋体"/>
          <w:color w:val="000000"/>
          <w:szCs w:val="21"/>
        </w:rPr>
        <w:t>承包人无正当理由拒绝撤换主要施工管理人员的违约责任：</w:t>
      </w:r>
      <w:bookmarkStart w:id="100" w:name="EBdbff4da7dd924261bdd5ad117e3dc549"/>
      <w:r>
        <w:rPr>
          <w:rFonts w:hint="eastAsia" w:ascii="宋体" w:hAnsi="宋体"/>
          <w:b/>
          <w:szCs w:val="21"/>
          <w:u w:val="single"/>
        </w:rPr>
        <w:t>应立即整改并发包人有权要求承包人支付违约金2万元</w:t>
      </w:r>
      <w:r>
        <w:rPr>
          <w:rFonts w:ascii="宋体" w:hAnsi="宋体"/>
          <w:b/>
          <w:szCs w:val="21"/>
          <w:u w:val="single"/>
        </w:rPr>
        <w:t>/</w:t>
      </w:r>
      <w:r>
        <w:rPr>
          <w:rFonts w:hint="eastAsia" w:ascii="宋体" w:hAnsi="宋体"/>
          <w:b/>
          <w:szCs w:val="21"/>
          <w:u w:val="single"/>
        </w:rPr>
        <w:t>人</w:t>
      </w:r>
      <w:r>
        <w:rPr>
          <w:rFonts w:ascii="宋体" w:hAnsi="宋体"/>
          <w:b/>
          <w:szCs w:val="21"/>
          <w:u w:val="single"/>
        </w:rPr>
        <w:t>/</w:t>
      </w:r>
      <w:r>
        <w:rPr>
          <w:rFonts w:hint="eastAsia" w:ascii="宋体" w:hAnsi="宋体"/>
          <w:b/>
          <w:szCs w:val="21"/>
          <w:u w:val="single"/>
        </w:rPr>
        <w:t>次</w:t>
      </w:r>
      <w:bookmarkEnd w:id="100"/>
      <w:r>
        <w:rPr>
          <w:rFonts w:hint="eastAsia" w:ascii="宋体" w:hAnsi="宋体"/>
          <w:szCs w:val="21"/>
        </w:rPr>
        <w:t>。</w:t>
      </w:r>
    </w:p>
    <w:p w14:paraId="52718EF4">
      <w:pPr>
        <w:snapToGrid w:val="0"/>
        <w:spacing w:line="360" w:lineRule="auto"/>
        <w:ind w:firstLine="420" w:firstLineChars="200"/>
        <w:rPr>
          <w:rFonts w:hint="eastAsia" w:ascii="宋体" w:hAnsi="宋体"/>
          <w:b/>
          <w:bCs/>
          <w:color w:val="000000"/>
          <w:szCs w:val="21"/>
          <w:highlight w:val="green"/>
          <w:u w:val="single"/>
        </w:rPr>
      </w:pPr>
      <w:r>
        <w:rPr>
          <w:rFonts w:ascii="宋体" w:hAnsi="宋体"/>
          <w:color w:val="000000"/>
          <w:szCs w:val="21"/>
        </w:rPr>
        <w:t xml:space="preserve">3.3.4 </w:t>
      </w:r>
      <w:r>
        <w:rPr>
          <w:rFonts w:hint="eastAsia" w:ascii="宋体" w:hAnsi="宋体"/>
          <w:color w:val="000000"/>
          <w:szCs w:val="21"/>
        </w:rPr>
        <w:t>承包人主要施工管理人员离开施工现场的批准要求</w:t>
      </w:r>
      <w:r>
        <w:rPr>
          <w:rFonts w:hint="eastAsia" w:ascii="宋体" w:hAnsi="宋体"/>
          <w:color w:val="000000"/>
          <w:szCs w:val="21"/>
          <w:u w:val="single"/>
        </w:rPr>
        <w:t>：</w:t>
      </w:r>
      <w:bookmarkStart w:id="101" w:name="EBd0454bffc7d74676b7904be6247cc20d"/>
      <w:r>
        <w:rPr>
          <w:rFonts w:hint="eastAsia" w:ascii="宋体" w:hAnsi="宋体"/>
          <w:b/>
          <w:szCs w:val="21"/>
          <w:u w:val="single"/>
        </w:rPr>
        <w:t>按通用条款</w:t>
      </w:r>
      <w:bookmarkEnd w:id="101"/>
      <w:r>
        <w:rPr>
          <w:rFonts w:hint="eastAsia" w:ascii="宋体" w:hAnsi="宋体"/>
          <w:b/>
          <w:bCs/>
          <w:color w:val="000000"/>
          <w:szCs w:val="21"/>
        </w:rPr>
        <w:t>。</w:t>
      </w:r>
    </w:p>
    <w:p w14:paraId="69860174">
      <w:pPr>
        <w:snapToGrid w:val="0"/>
        <w:spacing w:line="360" w:lineRule="auto"/>
        <w:ind w:firstLine="420" w:firstLineChars="200"/>
        <w:rPr>
          <w:rFonts w:hint="eastAsia" w:ascii="宋体" w:hAnsi="宋体"/>
          <w:b/>
          <w:szCs w:val="21"/>
          <w:highlight w:val="green"/>
          <w:u w:val="single"/>
        </w:rPr>
      </w:pPr>
      <w:r>
        <w:rPr>
          <w:rFonts w:ascii="宋体" w:hAnsi="宋体"/>
          <w:color w:val="000000"/>
          <w:szCs w:val="21"/>
        </w:rPr>
        <w:t>3.3.5</w:t>
      </w:r>
      <w:r>
        <w:rPr>
          <w:rFonts w:hint="eastAsia" w:ascii="宋体" w:hAnsi="宋体"/>
          <w:color w:val="000000"/>
          <w:szCs w:val="21"/>
        </w:rPr>
        <w:t>承包人擅自更换主要施工管理人员的违约责任：</w:t>
      </w:r>
      <w:bookmarkStart w:id="102" w:name="EB70bd5af9adfd4cacb18a66f4cbb83ddb"/>
      <w:r>
        <w:rPr>
          <w:rFonts w:hint="eastAsia" w:ascii="宋体" w:hAnsi="宋体"/>
          <w:b/>
          <w:szCs w:val="21"/>
          <w:u w:val="single"/>
        </w:rPr>
        <w:t>应立即整改，每发生一次，发包人有权要求承包人支付违约金</w:t>
      </w:r>
      <w:r>
        <w:rPr>
          <w:rFonts w:ascii="宋体" w:hAnsi="宋体"/>
          <w:b/>
          <w:szCs w:val="21"/>
          <w:u w:val="single"/>
        </w:rPr>
        <w:t>2</w:t>
      </w:r>
      <w:r>
        <w:rPr>
          <w:rFonts w:hint="eastAsia" w:ascii="宋体" w:hAnsi="宋体"/>
          <w:b/>
          <w:szCs w:val="21"/>
          <w:u w:val="single"/>
        </w:rPr>
        <w:t>万元</w:t>
      </w:r>
      <w:r>
        <w:rPr>
          <w:rFonts w:ascii="宋体" w:hAnsi="宋体"/>
          <w:b/>
          <w:szCs w:val="21"/>
          <w:u w:val="single"/>
        </w:rPr>
        <w:t>/</w:t>
      </w:r>
      <w:r>
        <w:rPr>
          <w:rFonts w:hint="eastAsia" w:ascii="宋体" w:hAnsi="宋体"/>
          <w:b/>
          <w:szCs w:val="21"/>
          <w:u w:val="single"/>
        </w:rPr>
        <w:t>人</w:t>
      </w:r>
      <w:r>
        <w:rPr>
          <w:rFonts w:ascii="宋体" w:hAnsi="宋体"/>
          <w:b/>
          <w:szCs w:val="21"/>
          <w:u w:val="single"/>
        </w:rPr>
        <w:t>/</w:t>
      </w:r>
      <w:r>
        <w:rPr>
          <w:rFonts w:hint="eastAsia" w:ascii="宋体" w:hAnsi="宋体"/>
          <w:b/>
          <w:szCs w:val="21"/>
          <w:u w:val="single"/>
        </w:rPr>
        <w:t>次</w:t>
      </w:r>
      <w:bookmarkEnd w:id="102"/>
      <w:r>
        <w:rPr>
          <w:rFonts w:hint="eastAsia" w:ascii="宋体" w:hAnsi="宋体"/>
          <w:b/>
          <w:szCs w:val="21"/>
          <w:u w:val="single"/>
        </w:rPr>
        <w:t>。</w:t>
      </w:r>
    </w:p>
    <w:p w14:paraId="54F29EAC">
      <w:pPr>
        <w:snapToGrid w:val="0"/>
        <w:spacing w:line="360" w:lineRule="auto"/>
        <w:ind w:firstLine="420" w:firstLineChars="200"/>
        <w:rPr>
          <w:rFonts w:hint="eastAsia" w:ascii="宋体" w:hAnsi="宋体"/>
          <w:b/>
          <w:szCs w:val="21"/>
          <w:u w:val="single"/>
        </w:rPr>
      </w:pPr>
      <w:r>
        <w:rPr>
          <w:rFonts w:hint="eastAsia" w:ascii="宋体" w:hAnsi="宋体"/>
          <w:color w:val="000000"/>
          <w:szCs w:val="21"/>
        </w:rPr>
        <w:t>承包人主要施工管理人员擅自离开施工现场的违约责任：</w:t>
      </w:r>
    </w:p>
    <w:p w14:paraId="7ABE1D06">
      <w:pPr>
        <w:snapToGrid w:val="0"/>
        <w:spacing w:line="360" w:lineRule="auto"/>
        <w:ind w:firstLine="422" w:firstLineChars="200"/>
        <w:rPr>
          <w:rFonts w:hint="eastAsia" w:ascii="宋体" w:hAnsi="宋体"/>
          <w:b/>
          <w:szCs w:val="21"/>
          <w:highlight w:val="green"/>
          <w:u w:val="single"/>
        </w:rPr>
      </w:pPr>
      <w:bookmarkStart w:id="103" w:name="EB4bf077bd6e9c4fc7a53842506d93a9d0"/>
      <w:r>
        <w:rPr>
          <w:rFonts w:hint="eastAsia" w:ascii="宋体" w:hAnsi="宋体"/>
          <w:b/>
          <w:szCs w:val="21"/>
          <w:u w:val="single"/>
        </w:rPr>
        <w:t>承包人项目主要管理人员（项目技术负责人、项目施工负责人、专职安全员、专职质量员等</w:t>
      </w:r>
      <w:r>
        <w:rPr>
          <w:rFonts w:ascii="宋体" w:hAnsi="宋体"/>
          <w:b/>
          <w:szCs w:val="21"/>
          <w:u w:val="single"/>
        </w:rPr>
        <w:t>5</w:t>
      </w:r>
      <w:r>
        <w:rPr>
          <w:rFonts w:hint="eastAsia" w:ascii="宋体" w:hAnsi="宋体"/>
          <w:b/>
          <w:szCs w:val="21"/>
          <w:u w:val="single"/>
        </w:rPr>
        <w:t>类人员）正常工作期间不得擅自离开本工程现场，遇事须离岗</w:t>
      </w:r>
      <w:r>
        <w:rPr>
          <w:rFonts w:ascii="宋体" w:hAnsi="宋体"/>
          <w:b/>
          <w:szCs w:val="21"/>
          <w:u w:val="single"/>
        </w:rPr>
        <w:t>1</w:t>
      </w:r>
      <w:r>
        <w:rPr>
          <w:rFonts w:hint="eastAsia" w:ascii="宋体" w:hAnsi="宋体"/>
          <w:b/>
          <w:szCs w:val="21"/>
          <w:u w:val="single"/>
        </w:rPr>
        <w:t>天及以上的，须事先向监理单位工程师、发包人现场代表、承包人项目经理书面请假，且得到三方签字同意后方可离开（紧急情况下请假手续于事后一天内补全）。否则，按违约计，每发生一次，承包人应向发包人支付5千元的违约金</w:t>
      </w:r>
      <w:bookmarkEnd w:id="103"/>
      <w:r>
        <w:rPr>
          <w:rFonts w:hint="eastAsia" w:ascii="宋体" w:hAnsi="宋体"/>
          <w:b/>
          <w:szCs w:val="21"/>
          <w:u w:val="single"/>
        </w:rPr>
        <w:t>。</w:t>
      </w:r>
    </w:p>
    <w:p w14:paraId="6A6C68A3">
      <w:pPr>
        <w:snapToGrid w:val="0"/>
        <w:spacing w:line="360" w:lineRule="auto"/>
        <w:ind w:firstLine="420" w:firstLineChars="200"/>
        <w:rPr>
          <w:rFonts w:hint="eastAsia" w:ascii="宋体" w:hAnsi="宋体"/>
          <w:color w:val="000000"/>
          <w:szCs w:val="21"/>
        </w:rPr>
      </w:pPr>
      <w:r>
        <w:rPr>
          <w:rFonts w:ascii="宋体" w:hAnsi="宋体"/>
          <w:color w:val="000000"/>
          <w:szCs w:val="21"/>
        </w:rPr>
        <w:t>3</w:t>
      </w:r>
      <w:bookmarkStart w:id="104" w:name="_Toc292559869"/>
      <w:bookmarkStart w:id="105" w:name="_Toc297120459"/>
      <w:bookmarkStart w:id="106" w:name="_Toc296346660"/>
      <w:bookmarkStart w:id="107" w:name="_Toc303539102"/>
      <w:bookmarkStart w:id="108" w:name="_Toc297048345"/>
      <w:bookmarkStart w:id="109" w:name="_Toc296891199"/>
      <w:bookmarkStart w:id="110" w:name="_Toc312677988"/>
      <w:bookmarkStart w:id="111" w:name="_Toc296944498"/>
      <w:bookmarkStart w:id="112" w:name="_Toc300934945"/>
      <w:bookmarkStart w:id="113" w:name="_Toc296347158"/>
      <w:bookmarkStart w:id="114" w:name="_Toc297123492"/>
      <w:bookmarkStart w:id="115" w:name="_Toc296890987"/>
      <w:bookmarkStart w:id="116" w:name="_Toc297216151"/>
      <w:bookmarkStart w:id="117" w:name="_Toc304295523"/>
      <w:bookmarkStart w:id="118" w:name="_Toc296503159"/>
      <w:bookmarkStart w:id="119" w:name="_Toc292559364"/>
      <w:r>
        <w:rPr>
          <w:rFonts w:ascii="宋体" w:hAnsi="宋体"/>
          <w:color w:val="000000"/>
          <w:szCs w:val="21"/>
        </w:rPr>
        <w:t xml:space="preserve">.5 </w:t>
      </w:r>
      <w:r>
        <w:rPr>
          <w:rFonts w:hint="eastAsia" w:ascii="宋体" w:hAnsi="宋体"/>
          <w:color w:val="000000"/>
          <w:szCs w:val="21"/>
        </w:rPr>
        <w:t>分包</w:t>
      </w:r>
    </w:p>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14:paraId="5BF71FFC">
      <w:pPr>
        <w:snapToGrid w:val="0"/>
        <w:spacing w:line="360" w:lineRule="auto"/>
        <w:ind w:firstLine="420" w:firstLineChars="200"/>
        <w:rPr>
          <w:rFonts w:hint="eastAsia" w:ascii="宋体" w:hAnsi="宋体"/>
          <w:szCs w:val="21"/>
        </w:rPr>
      </w:pPr>
      <w:r>
        <w:rPr>
          <w:rFonts w:ascii="宋体" w:hAnsi="宋体"/>
          <w:szCs w:val="21"/>
        </w:rPr>
        <w:t>3</w:t>
      </w:r>
      <w:bookmarkStart w:id="120" w:name="_Toc304295524"/>
      <w:bookmarkStart w:id="121" w:name="_Toc297120460"/>
      <w:bookmarkStart w:id="122" w:name="_Toc292559870"/>
      <w:bookmarkStart w:id="123" w:name="_Toc300934946"/>
      <w:bookmarkStart w:id="124" w:name="_Toc297048346"/>
      <w:bookmarkStart w:id="125" w:name="_Toc296347159"/>
      <w:bookmarkStart w:id="126" w:name="_Toc292559365"/>
      <w:bookmarkStart w:id="127" w:name="_Toc296891200"/>
      <w:bookmarkStart w:id="128" w:name="_Toc297216152"/>
      <w:bookmarkStart w:id="129" w:name="_Toc296346661"/>
      <w:bookmarkStart w:id="130" w:name="_Toc296503160"/>
      <w:bookmarkStart w:id="131" w:name="_Toc303539103"/>
      <w:bookmarkStart w:id="132" w:name="_Toc296944499"/>
      <w:bookmarkStart w:id="133" w:name="_Toc296890988"/>
      <w:bookmarkStart w:id="134" w:name="_Toc297123493"/>
      <w:bookmarkStart w:id="135" w:name="_Toc318581158"/>
      <w:bookmarkStart w:id="136" w:name="_Toc312677989"/>
      <w:r>
        <w:rPr>
          <w:rFonts w:ascii="宋体" w:hAnsi="宋体"/>
          <w:szCs w:val="21"/>
        </w:rPr>
        <w:t xml:space="preserve">.5.1 </w:t>
      </w:r>
      <w:r>
        <w:rPr>
          <w:rFonts w:hint="eastAsia" w:ascii="宋体" w:hAnsi="宋体"/>
          <w:szCs w:val="21"/>
        </w:rPr>
        <w:t>分包的一般约定</w:t>
      </w:r>
    </w:p>
    <w:p w14:paraId="32930088">
      <w:pPr>
        <w:snapToGrid w:val="0"/>
        <w:spacing w:line="360" w:lineRule="auto"/>
        <w:ind w:firstLine="420" w:firstLineChars="200"/>
        <w:jc w:val="left"/>
        <w:rPr>
          <w:rFonts w:hint="eastAsia" w:ascii="宋体" w:hAnsi="宋体"/>
          <w:szCs w:val="21"/>
        </w:rPr>
      </w:pPr>
      <w:r>
        <w:rPr>
          <w:rFonts w:hint="eastAsia" w:ascii="宋体" w:hAnsi="宋体"/>
          <w:szCs w:val="21"/>
        </w:rPr>
        <w:t>禁止分包的工程包括：</w:t>
      </w:r>
      <w:r>
        <w:rPr>
          <w:rFonts w:hint="eastAsia" w:ascii="宋体" w:hAnsi="宋体"/>
          <w:b/>
          <w:szCs w:val="21"/>
          <w:u w:val="single"/>
        </w:rPr>
        <w:t>未经发包人同意，承包人不得分包</w:t>
      </w:r>
      <w:r>
        <w:rPr>
          <w:rFonts w:hint="eastAsia" w:ascii="宋体" w:hAnsi="宋体"/>
          <w:szCs w:val="21"/>
        </w:rPr>
        <w:t>。</w:t>
      </w:r>
    </w:p>
    <w:p w14:paraId="4C883028">
      <w:pPr>
        <w:snapToGrid w:val="0"/>
        <w:spacing w:line="360" w:lineRule="auto"/>
        <w:jc w:val="left"/>
        <w:rPr>
          <w:rFonts w:hint="eastAsia" w:ascii="宋体" w:hAnsi="宋体"/>
          <w:color w:val="000000"/>
          <w:szCs w:val="21"/>
          <w:u w:val="single"/>
        </w:rPr>
      </w:pPr>
      <w:r>
        <w:rPr>
          <w:rFonts w:hint="eastAsia" w:ascii="宋体" w:hAnsi="宋体"/>
          <w:szCs w:val="21"/>
        </w:rPr>
        <w:t>主体结构、关键性工作的范围：</w:t>
      </w:r>
      <w:r>
        <w:rPr>
          <w:rFonts w:hint="eastAsia" w:ascii="宋体" w:hAnsi="宋体"/>
          <w:b/>
          <w:szCs w:val="21"/>
          <w:u w:val="single"/>
        </w:rPr>
        <w:t>按相关规定执行</w:t>
      </w:r>
      <w:r>
        <w:rPr>
          <w:rFonts w:hint="eastAsia" w:ascii="宋体" w:hAnsi="宋体"/>
          <w:color w:val="000000"/>
          <w:szCs w:val="21"/>
        </w:rPr>
        <w:t>。</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Start w:id="137" w:name="_Toc304295525"/>
      <w:bookmarkStart w:id="138" w:name="_Toc303539104"/>
      <w:bookmarkStart w:id="139" w:name="_Toc296890989"/>
      <w:bookmarkStart w:id="140" w:name="_Toc297123494"/>
      <w:bookmarkStart w:id="141" w:name="_Toc297216153"/>
      <w:bookmarkStart w:id="142" w:name="_Toc297120461"/>
      <w:bookmarkStart w:id="143" w:name="_Toc296346662"/>
      <w:bookmarkStart w:id="144" w:name="_Toc296891201"/>
      <w:bookmarkStart w:id="145" w:name="_Toc296944500"/>
      <w:bookmarkStart w:id="146" w:name="_Toc296503161"/>
      <w:bookmarkStart w:id="147" w:name="_Toc296347160"/>
      <w:bookmarkStart w:id="148" w:name="_Toc300934947"/>
      <w:bookmarkStart w:id="149" w:name="_Toc297048347"/>
    </w:p>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14:paraId="1FAC44B3">
      <w:pPr>
        <w:snapToGrid w:val="0"/>
        <w:spacing w:line="360" w:lineRule="auto"/>
        <w:rPr>
          <w:rFonts w:hint="eastAsia" w:ascii="宋体" w:hAnsi="宋体"/>
          <w:szCs w:val="21"/>
        </w:rPr>
      </w:pPr>
      <w:r>
        <w:rPr>
          <w:rFonts w:ascii="宋体" w:hAnsi="宋体"/>
          <w:szCs w:val="21"/>
        </w:rPr>
        <w:t xml:space="preserve">    3</w:t>
      </w:r>
      <w:bookmarkStart w:id="150" w:name="_Toc318581159"/>
      <w:bookmarkStart w:id="151" w:name="_Toc312677990"/>
      <w:r>
        <w:rPr>
          <w:rFonts w:ascii="宋体" w:hAnsi="宋体"/>
          <w:szCs w:val="21"/>
        </w:rPr>
        <w:t>.5.2</w:t>
      </w:r>
      <w:r>
        <w:rPr>
          <w:rFonts w:hint="eastAsia" w:ascii="宋体" w:hAnsi="宋体"/>
          <w:szCs w:val="21"/>
        </w:rPr>
        <w:t>分包的确定</w:t>
      </w:r>
    </w:p>
    <w:p w14:paraId="2ED45C86">
      <w:pPr>
        <w:snapToGrid w:val="0"/>
        <w:spacing w:line="360" w:lineRule="auto"/>
        <w:ind w:firstLine="420" w:firstLineChars="200"/>
        <w:rPr>
          <w:rFonts w:hint="eastAsia" w:ascii="宋体" w:hAnsi="宋体"/>
          <w:color w:val="000000"/>
          <w:szCs w:val="21"/>
        </w:rPr>
      </w:pPr>
      <w:r>
        <w:rPr>
          <w:rFonts w:hint="eastAsia" w:ascii="宋体" w:hAnsi="宋体"/>
          <w:szCs w:val="21"/>
        </w:rPr>
        <w:t>允许分包的专业工程包括：</w:t>
      </w:r>
      <w:r>
        <w:rPr>
          <w:rFonts w:hint="eastAsia" w:ascii="宋体" w:hAnsi="宋体"/>
          <w:b/>
          <w:szCs w:val="21"/>
          <w:u w:val="single"/>
        </w:rPr>
        <w:t>除禁止分包的工程外，须经发包人批准同意的工程</w:t>
      </w:r>
      <w:r>
        <w:rPr>
          <w:rFonts w:hint="eastAsia" w:ascii="宋体" w:hAnsi="宋体"/>
          <w:color w:val="000000"/>
          <w:szCs w:val="21"/>
        </w:rPr>
        <w:t>。</w:t>
      </w:r>
    </w:p>
    <w:p w14:paraId="23EE3DD3">
      <w:pPr>
        <w:snapToGrid w:val="0"/>
        <w:spacing w:line="360" w:lineRule="auto"/>
        <w:ind w:firstLine="420" w:firstLineChars="200"/>
        <w:rPr>
          <w:rFonts w:hint="eastAsia" w:ascii="宋体" w:hAnsi="宋体"/>
          <w:b/>
          <w:spacing w:val="-8"/>
          <w:kern w:val="6"/>
          <w:szCs w:val="21"/>
          <w:u w:val="single"/>
        </w:rPr>
      </w:pPr>
      <w:r>
        <w:rPr>
          <w:rFonts w:hint="eastAsia" w:ascii="宋体" w:hAnsi="宋体"/>
          <w:color w:val="000000"/>
          <w:szCs w:val="21"/>
        </w:rPr>
        <w:t>其他关于分包的约定：</w:t>
      </w:r>
      <w:r>
        <w:rPr>
          <w:rFonts w:ascii="宋体" w:hAnsi="宋体"/>
          <w:color w:val="000000"/>
          <w:szCs w:val="21"/>
          <w:u w:val="single"/>
        </w:rPr>
        <w:t>1</w:t>
      </w:r>
      <w:r>
        <w:rPr>
          <w:rFonts w:hint="eastAsia" w:ascii="宋体" w:hAnsi="宋体"/>
          <w:color w:val="000000"/>
          <w:szCs w:val="21"/>
          <w:u w:val="single"/>
        </w:rPr>
        <w:t>、</w:t>
      </w:r>
      <w:r>
        <w:rPr>
          <w:rFonts w:hint="eastAsia" w:ascii="宋体" w:hAnsi="宋体"/>
          <w:b/>
          <w:szCs w:val="21"/>
          <w:u w:val="single"/>
        </w:rPr>
        <w:t>分包应报监理人及发包人批准</w:t>
      </w:r>
      <w:r>
        <w:rPr>
          <w:rFonts w:ascii="宋体" w:hAnsi="宋体"/>
          <w:b/>
          <w:szCs w:val="21"/>
          <w:u w:val="single"/>
        </w:rPr>
        <w:t>;2</w:t>
      </w:r>
      <w:r>
        <w:rPr>
          <w:rFonts w:hint="eastAsia" w:ascii="宋体" w:hAnsi="宋体"/>
          <w:b/>
          <w:szCs w:val="21"/>
          <w:u w:val="single"/>
        </w:rPr>
        <w:t>、承包人应对分包人实行实名制管理，并就分包项目与分包人承担连带责任。</w:t>
      </w:r>
      <w:r>
        <w:rPr>
          <w:rFonts w:ascii="宋体" w:hAnsi="宋体"/>
          <w:b/>
          <w:szCs w:val="21"/>
          <w:u w:val="single"/>
        </w:rPr>
        <w:t>3</w:t>
      </w:r>
      <w:r>
        <w:rPr>
          <w:rFonts w:hint="eastAsia" w:ascii="宋体" w:hAnsi="宋体"/>
          <w:b/>
          <w:szCs w:val="21"/>
          <w:u w:val="single"/>
        </w:rPr>
        <w:t>、承包人的总包管理范围包括专用条款中所述的已完成和双方二次招标的专业分包工程，但本工程的二次招标的专业分包工程不能减轻总承包人的责任承担，即承包人仍须对二次招标的专业分包工程的质量、工期、安全进行管理，并提供照管。对专业工程暂估价项，需经在双方依法组织招标</w:t>
      </w:r>
      <w:r>
        <w:rPr>
          <w:rFonts w:ascii="宋体" w:hAnsi="宋体"/>
          <w:b/>
          <w:szCs w:val="21"/>
          <w:u w:val="single"/>
        </w:rPr>
        <w:t>(</w:t>
      </w:r>
      <w:r>
        <w:rPr>
          <w:rFonts w:hint="eastAsia" w:ascii="宋体" w:hAnsi="宋体"/>
          <w:b/>
          <w:szCs w:val="21"/>
          <w:u w:val="single"/>
        </w:rPr>
        <w:t>由发包人出评委</w:t>
      </w:r>
      <w:r>
        <w:rPr>
          <w:rFonts w:ascii="宋体" w:hAnsi="宋体"/>
          <w:b/>
          <w:szCs w:val="21"/>
          <w:u w:val="single"/>
        </w:rPr>
        <w:t>)</w:t>
      </w:r>
      <w:r>
        <w:rPr>
          <w:rFonts w:hint="eastAsia" w:ascii="宋体" w:hAnsi="宋体"/>
          <w:b/>
          <w:szCs w:val="21"/>
          <w:u w:val="single"/>
        </w:rPr>
        <w:t>选定专业分包人</w:t>
      </w:r>
      <w:r>
        <w:rPr>
          <w:rFonts w:ascii="宋体" w:hAnsi="宋体"/>
          <w:b/>
          <w:szCs w:val="21"/>
          <w:u w:val="single"/>
        </w:rPr>
        <w:t>(</w:t>
      </w:r>
      <w:r>
        <w:rPr>
          <w:rFonts w:hint="eastAsia" w:ascii="宋体" w:hAnsi="宋体"/>
          <w:b/>
          <w:szCs w:val="21"/>
          <w:u w:val="single"/>
        </w:rPr>
        <w:t>或供货商</w:t>
      </w:r>
      <w:r>
        <w:rPr>
          <w:rFonts w:ascii="宋体" w:hAnsi="宋体"/>
          <w:b/>
          <w:szCs w:val="21"/>
          <w:u w:val="single"/>
        </w:rPr>
        <w:t>)</w:t>
      </w:r>
      <w:r>
        <w:rPr>
          <w:rFonts w:hint="eastAsia" w:ascii="宋体" w:hAnsi="宋体"/>
          <w:b/>
          <w:szCs w:val="21"/>
          <w:u w:val="single"/>
        </w:rPr>
        <w:t>后，以专业工程结算价作为单独单位工程计入总包合同价款，原总包合同内该专业暂估价直接扣除。</w:t>
      </w:r>
      <w:r>
        <w:rPr>
          <w:rFonts w:ascii="宋体" w:hAnsi="宋体"/>
          <w:b/>
          <w:szCs w:val="21"/>
          <w:u w:val="single"/>
        </w:rPr>
        <w:t>4</w:t>
      </w:r>
      <w:r>
        <w:rPr>
          <w:rFonts w:hint="eastAsia" w:ascii="宋体" w:hAnsi="宋体"/>
          <w:b/>
          <w:szCs w:val="21"/>
          <w:u w:val="single"/>
        </w:rPr>
        <w:t>、承包人应加强对双方二次招标的专业分包工程管理，如建筑保修期内，承包人需无条件配合责任人整修至合格，由此引起的责任由责任人承担损失额度的</w:t>
      </w:r>
      <w:r>
        <w:rPr>
          <w:rFonts w:ascii="宋体" w:hAnsi="宋体"/>
          <w:b/>
          <w:szCs w:val="21"/>
          <w:u w:val="single"/>
        </w:rPr>
        <w:t>200%</w:t>
      </w:r>
      <w:r>
        <w:rPr>
          <w:rFonts w:hint="eastAsia" w:ascii="宋体" w:hAnsi="宋体"/>
          <w:b/>
          <w:szCs w:val="21"/>
          <w:u w:val="single"/>
        </w:rPr>
        <w:t>。</w:t>
      </w:r>
    </w:p>
    <w:p w14:paraId="05C68386">
      <w:pPr>
        <w:snapToGrid w:val="0"/>
        <w:spacing w:line="360" w:lineRule="auto"/>
        <w:ind w:firstLine="420" w:firstLineChars="200"/>
        <w:rPr>
          <w:rFonts w:hint="eastAsia" w:ascii="宋体" w:hAnsi="宋体"/>
          <w:szCs w:val="21"/>
        </w:rPr>
      </w:pPr>
      <w:r>
        <w:rPr>
          <w:rFonts w:ascii="宋体" w:hAnsi="宋体"/>
          <w:szCs w:val="21"/>
        </w:rPr>
        <w:t xml:space="preserve">3.5.4 </w:t>
      </w:r>
      <w:r>
        <w:rPr>
          <w:rFonts w:hint="eastAsia" w:ascii="宋体" w:hAnsi="宋体"/>
          <w:szCs w:val="21"/>
        </w:rPr>
        <w:t>分包合同价款</w:t>
      </w:r>
    </w:p>
    <w:p w14:paraId="2BB0642D">
      <w:pPr>
        <w:snapToGrid w:val="0"/>
        <w:spacing w:line="360" w:lineRule="auto"/>
        <w:ind w:firstLine="420" w:firstLineChars="200"/>
        <w:rPr>
          <w:rFonts w:hint="eastAsia" w:ascii="宋体" w:hAnsi="宋体"/>
          <w:szCs w:val="21"/>
          <w:u w:val="single"/>
        </w:rPr>
      </w:pPr>
      <w:r>
        <w:rPr>
          <w:rFonts w:hint="eastAsia" w:ascii="宋体" w:hAnsi="宋体"/>
          <w:szCs w:val="21"/>
        </w:rPr>
        <w:t>关于分包合同价款支付的约定：</w:t>
      </w:r>
      <w:r>
        <w:rPr>
          <w:rFonts w:hint="eastAsia" w:ascii="宋体" w:hAnsi="宋体"/>
          <w:b/>
          <w:szCs w:val="21"/>
          <w:u w:val="single"/>
        </w:rPr>
        <w:t>按通用条款</w:t>
      </w:r>
    </w:p>
    <w:bookmarkEnd w:id="150"/>
    <w:bookmarkEnd w:id="151"/>
    <w:p w14:paraId="28FFEA8A">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3.6 </w:t>
      </w:r>
      <w:r>
        <w:rPr>
          <w:rFonts w:hint="eastAsia" w:ascii="宋体" w:hAnsi="宋体"/>
          <w:color w:val="000000"/>
          <w:szCs w:val="21"/>
        </w:rPr>
        <w:t>工程照管与成品、半成品保护</w:t>
      </w:r>
    </w:p>
    <w:p w14:paraId="7CD581F3">
      <w:pPr>
        <w:snapToGrid w:val="0"/>
        <w:spacing w:line="360" w:lineRule="auto"/>
        <w:ind w:left="105" w:leftChars="50" w:firstLine="340" w:firstLineChars="162"/>
        <w:rPr>
          <w:rFonts w:hint="eastAsia" w:ascii="宋体" w:hAnsi="宋体"/>
          <w:b/>
          <w:spacing w:val="-8"/>
          <w:kern w:val="6"/>
          <w:szCs w:val="21"/>
          <w:highlight w:val="green"/>
          <w:u w:val="single"/>
        </w:rPr>
      </w:pPr>
      <w:r>
        <w:rPr>
          <w:rFonts w:hint="eastAsia" w:ascii="宋体" w:hAnsi="宋体"/>
          <w:color w:val="000000"/>
          <w:kern w:val="0"/>
          <w:szCs w:val="21"/>
        </w:rPr>
        <w:t>承包人负责照管工程及工程相关的材料、工程设备的起始时间：</w:t>
      </w:r>
      <w:r>
        <w:rPr>
          <w:rFonts w:hint="eastAsia" w:ascii="宋体" w:hAnsi="宋体"/>
          <w:b/>
          <w:szCs w:val="21"/>
          <w:u w:val="single"/>
        </w:rPr>
        <w:t>按通用条款</w:t>
      </w:r>
      <w:r>
        <w:rPr>
          <w:rFonts w:hint="eastAsia" w:ascii="宋体" w:hAnsi="宋体"/>
          <w:b/>
          <w:spacing w:val="-8"/>
          <w:kern w:val="6"/>
          <w:szCs w:val="21"/>
          <w:u w:val="single"/>
        </w:rPr>
        <w:t>。</w:t>
      </w:r>
    </w:p>
    <w:p w14:paraId="25E754F8">
      <w:pPr>
        <w:snapToGrid w:val="0"/>
        <w:spacing w:line="360" w:lineRule="auto"/>
        <w:ind w:left="105" w:leftChars="50" w:firstLine="340" w:firstLineChars="162"/>
        <w:rPr>
          <w:rFonts w:hint="eastAsia" w:ascii="宋体" w:hAnsi="宋体"/>
          <w:color w:val="000000"/>
          <w:szCs w:val="21"/>
        </w:rPr>
      </w:pPr>
      <w:r>
        <w:rPr>
          <w:rFonts w:ascii="宋体" w:hAnsi="宋体"/>
          <w:color w:val="000000"/>
          <w:szCs w:val="21"/>
        </w:rPr>
        <w:t xml:space="preserve">3.7 </w:t>
      </w:r>
      <w:r>
        <w:rPr>
          <w:rFonts w:hint="eastAsia" w:ascii="宋体" w:hAnsi="宋体"/>
          <w:color w:val="000000"/>
          <w:szCs w:val="21"/>
        </w:rPr>
        <w:t>履约担保</w:t>
      </w:r>
    </w:p>
    <w:p w14:paraId="36B37427">
      <w:pPr>
        <w:snapToGrid w:val="0"/>
        <w:spacing w:line="360" w:lineRule="auto"/>
        <w:ind w:firstLine="420" w:firstLineChars="200"/>
        <w:jc w:val="left"/>
        <w:rPr>
          <w:rFonts w:hint="eastAsia" w:ascii="宋体" w:hAnsi="宋体"/>
          <w:color w:val="auto"/>
          <w:szCs w:val="21"/>
        </w:rPr>
      </w:pPr>
      <w:r>
        <w:rPr>
          <w:rFonts w:hint="eastAsia" w:ascii="宋体" w:hAnsi="宋体"/>
          <w:color w:val="auto"/>
          <w:szCs w:val="21"/>
        </w:rPr>
        <w:t>承包人是否提供履约担保：</w:t>
      </w:r>
      <w:r>
        <w:rPr>
          <w:rFonts w:hint="eastAsia" w:ascii="宋体" w:hAnsi="宋体"/>
          <w:b/>
          <w:color w:val="auto"/>
          <w:spacing w:val="-8"/>
          <w:kern w:val="6"/>
          <w:szCs w:val="21"/>
        </w:rPr>
        <w:t>/</w:t>
      </w:r>
      <w:r>
        <w:rPr>
          <w:rFonts w:hint="eastAsia" w:ascii="宋体" w:hAnsi="宋体"/>
          <w:color w:val="auto"/>
          <w:szCs w:val="21"/>
        </w:rPr>
        <w:t>。</w:t>
      </w:r>
    </w:p>
    <w:p w14:paraId="5EFD7F54">
      <w:pPr>
        <w:snapToGrid w:val="0"/>
        <w:spacing w:line="360" w:lineRule="auto"/>
        <w:ind w:firstLine="420" w:firstLineChars="200"/>
        <w:jc w:val="left"/>
        <w:rPr>
          <w:rFonts w:hint="eastAsia" w:ascii="宋体" w:hAnsi="宋体"/>
          <w:color w:val="auto"/>
          <w:szCs w:val="21"/>
        </w:rPr>
      </w:pPr>
      <w:r>
        <w:rPr>
          <w:rFonts w:hint="eastAsia" w:ascii="宋体" w:hAnsi="宋体"/>
          <w:color w:val="auto"/>
          <w:szCs w:val="21"/>
        </w:rPr>
        <w:t>承包人提供履约担保的形式、金额及期限的：</w:t>
      </w:r>
      <w:r>
        <w:rPr>
          <w:rFonts w:hint="eastAsia" w:ascii="宋体" w:hAnsi="宋体"/>
          <w:color w:val="auto"/>
          <w:szCs w:val="21"/>
          <w:u w:val="single"/>
        </w:rPr>
        <w:t>/</w:t>
      </w:r>
    </w:p>
    <w:p w14:paraId="31D98764">
      <w:pPr>
        <w:pStyle w:val="6"/>
        <w:snapToGrid w:val="0"/>
        <w:spacing w:before="0" w:after="0" w:line="360" w:lineRule="auto"/>
        <w:rPr>
          <w:rFonts w:hint="eastAsia" w:ascii="宋体" w:hAnsi="宋体"/>
          <w:b/>
          <w:color w:val="auto"/>
          <w:sz w:val="21"/>
          <w:szCs w:val="21"/>
        </w:rPr>
      </w:pPr>
      <w:bookmarkStart w:id="152" w:name="_Toc351203636"/>
      <w:r>
        <w:rPr>
          <w:rFonts w:ascii="宋体" w:hAnsi="宋体"/>
          <w:color w:val="auto"/>
          <w:sz w:val="21"/>
          <w:szCs w:val="21"/>
        </w:rPr>
        <w:t>4</w:t>
      </w:r>
      <w:bookmarkStart w:id="153" w:name="_Toc267251413"/>
      <w:bookmarkStart w:id="154" w:name="_Toc296346663"/>
      <w:bookmarkStart w:id="155" w:name="_Toc292559871"/>
      <w:bookmarkStart w:id="156" w:name="_Toc297048348"/>
      <w:bookmarkStart w:id="157" w:name="_Toc296503162"/>
      <w:bookmarkStart w:id="158" w:name="_Toc296347161"/>
      <w:bookmarkStart w:id="159" w:name="_Toc296890990"/>
      <w:bookmarkStart w:id="160" w:name="_Toc292559366"/>
      <w:bookmarkStart w:id="161" w:name="_Toc296944501"/>
      <w:bookmarkStart w:id="162" w:name="_Toc296891202"/>
      <w:bookmarkStart w:id="163" w:name="_Toc297120462"/>
      <w:r>
        <w:rPr>
          <w:rFonts w:ascii="宋体" w:hAnsi="宋体"/>
          <w:color w:val="auto"/>
          <w:sz w:val="21"/>
          <w:szCs w:val="21"/>
        </w:rPr>
        <w:t xml:space="preserve">. </w:t>
      </w:r>
      <w:r>
        <w:rPr>
          <w:rFonts w:hint="eastAsia" w:ascii="宋体" w:hAnsi="宋体"/>
          <w:color w:val="auto"/>
          <w:sz w:val="21"/>
          <w:szCs w:val="21"/>
        </w:rPr>
        <w:t>监</w:t>
      </w:r>
      <w:bookmarkEnd w:id="153"/>
      <w:bookmarkEnd w:id="154"/>
      <w:bookmarkEnd w:id="155"/>
      <w:bookmarkEnd w:id="156"/>
      <w:bookmarkEnd w:id="157"/>
      <w:bookmarkEnd w:id="158"/>
      <w:bookmarkEnd w:id="159"/>
      <w:bookmarkEnd w:id="160"/>
      <w:bookmarkEnd w:id="161"/>
      <w:bookmarkEnd w:id="162"/>
      <w:bookmarkEnd w:id="163"/>
      <w:r>
        <w:rPr>
          <w:rFonts w:hint="eastAsia" w:ascii="宋体" w:hAnsi="宋体"/>
          <w:color w:val="auto"/>
          <w:sz w:val="21"/>
          <w:szCs w:val="21"/>
        </w:rPr>
        <w:t>理人</w:t>
      </w:r>
      <w:bookmarkEnd w:id="152"/>
    </w:p>
    <w:p w14:paraId="012BE5BE">
      <w:pPr>
        <w:snapToGrid w:val="0"/>
        <w:spacing w:line="360" w:lineRule="auto"/>
        <w:ind w:firstLine="420" w:firstLineChars="200"/>
        <w:rPr>
          <w:rFonts w:hint="eastAsia" w:ascii="宋体" w:hAnsi="宋体"/>
          <w:color w:val="auto"/>
          <w:szCs w:val="21"/>
        </w:rPr>
      </w:pPr>
      <w:r>
        <w:rPr>
          <w:rFonts w:ascii="宋体" w:hAnsi="宋体"/>
          <w:color w:val="auto"/>
          <w:szCs w:val="21"/>
        </w:rPr>
        <w:t>4.1</w:t>
      </w:r>
      <w:r>
        <w:rPr>
          <w:rFonts w:hint="eastAsia" w:ascii="宋体" w:hAnsi="宋体"/>
          <w:color w:val="auto"/>
          <w:szCs w:val="21"/>
        </w:rPr>
        <w:t>监理人的一般规定</w:t>
      </w:r>
    </w:p>
    <w:p w14:paraId="0C195868">
      <w:pPr>
        <w:snapToGrid w:val="0"/>
        <w:spacing w:line="360" w:lineRule="auto"/>
        <w:ind w:firstLine="420" w:firstLineChars="200"/>
        <w:jc w:val="left"/>
        <w:rPr>
          <w:rFonts w:hint="eastAsia" w:ascii="宋体" w:hAnsi="宋体"/>
          <w:color w:val="auto"/>
          <w:szCs w:val="21"/>
        </w:rPr>
      </w:pPr>
      <w:r>
        <w:rPr>
          <w:rFonts w:hint="eastAsia" w:ascii="宋体" w:hAnsi="宋体"/>
          <w:color w:val="auto"/>
          <w:szCs w:val="21"/>
        </w:rPr>
        <w:t>关于监理人的监理内容：</w:t>
      </w:r>
      <w:r>
        <w:rPr>
          <w:rFonts w:hint="eastAsia" w:ascii="宋体" w:hAnsi="宋体"/>
          <w:b/>
          <w:color w:val="auto"/>
          <w:spacing w:val="-8"/>
          <w:kern w:val="6"/>
          <w:szCs w:val="21"/>
          <w:u w:val="single"/>
        </w:rPr>
        <w:t>见监理合同</w:t>
      </w:r>
      <w:r>
        <w:rPr>
          <w:rFonts w:hint="eastAsia" w:ascii="宋体" w:hAnsi="宋体"/>
          <w:color w:val="auto"/>
          <w:szCs w:val="21"/>
        </w:rPr>
        <w:t>。</w:t>
      </w:r>
    </w:p>
    <w:p w14:paraId="436151F8">
      <w:pPr>
        <w:snapToGrid w:val="0"/>
        <w:spacing w:line="360" w:lineRule="auto"/>
        <w:ind w:firstLine="420" w:firstLineChars="200"/>
        <w:jc w:val="left"/>
        <w:rPr>
          <w:rFonts w:hint="eastAsia" w:ascii="宋体" w:hAnsi="宋体"/>
          <w:b/>
          <w:color w:val="auto"/>
          <w:spacing w:val="-8"/>
          <w:kern w:val="6"/>
          <w:szCs w:val="21"/>
          <w:u w:val="single"/>
        </w:rPr>
      </w:pPr>
      <w:r>
        <w:rPr>
          <w:rFonts w:hint="eastAsia" w:ascii="宋体" w:hAnsi="宋体"/>
          <w:color w:val="auto"/>
          <w:szCs w:val="21"/>
        </w:rPr>
        <w:t>关于监理人的监理权限：</w:t>
      </w:r>
      <w:bookmarkStart w:id="164" w:name="EB49cc7e07980c47f2abd3012e7b9f3063"/>
      <w:r>
        <w:rPr>
          <w:rFonts w:ascii="宋体" w:hAnsi="宋体"/>
          <w:b/>
          <w:color w:val="auto"/>
          <w:spacing w:val="-8"/>
          <w:kern w:val="6"/>
          <w:szCs w:val="21"/>
          <w:u w:val="single"/>
        </w:rPr>
        <w:t>1</w:t>
      </w:r>
      <w:r>
        <w:rPr>
          <w:rFonts w:hint="eastAsia" w:ascii="宋体" w:hAnsi="宋体"/>
          <w:b/>
          <w:color w:val="auto"/>
          <w:spacing w:val="-8"/>
          <w:kern w:val="6"/>
          <w:szCs w:val="21"/>
          <w:u w:val="single"/>
        </w:rPr>
        <w:t>、发包人委托给监理单位和总监理工程师的职权：负责工程投资（造价）、工程质量、工程进度三大控制、合同管理、安全管理、施工现场协调、主持召开工程例会并编写会议纪要及</w:t>
      </w:r>
      <w:r>
        <w:rPr>
          <w:rFonts w:ascii="宋体" w:hAnsi="宋体"/>
          <w:b/>
          <w:color w:val="auto"/>
          <w:spacing w:val="-8"/>
          <w:kern w:val="6"/>
          <w:szCs w:val="21"/>
          <w:u w:val="single"/>
        </w:rPr>
        <w:t>“</w:t>
      </w:r>
      <w:r>
        <w:rPr>
          <w:rFonts w:hint="eastAsia" w:ascii="宋体" w:hAnsi="宋体"/>
          <w:b/>
          <w:color w:val="auto"/>
          <w:spacing w:val="-8"/>
          <w:kern w:val="6"/>
          <w:szCs w:val="21"/>
          <w:u w:val="single"/>
        </w:rPr>
        <w:t>委托监理合同</w:t>
      </w:r>
      <w:r>
        <w:rPr>
          <w:rFonts w:ascii="宋体" w:hAnsi="宋体"/>
          <w:b/>
          <w:color w:val="auto"/>
          <w:spacing w:val="-8"/>
          <w:kern w:val="6"/>
          <w:szCs w:val="21"/>
          <w:u w:val="single"/>
        </w:rPr>
        <w:t>”</w:t>
      </w:r>
      <w:r>
        <w:rPr>
          <w:rFonts w:hint="eastAsia" w:ascii="宋体" w:hAnsi="宋体"/>
          <w:b/>
          <w:color w:val="auto"/>
          <w:spacing w:val="-8"/>
          <w:kern w:val="6"/>
          <w:szCs w:val="21"/>
          <w:u w:val="single"/>
        </w:rPr>
        <w:t>约定的其它职权。</w:t>
      </w:r>
    </w:p>
    <w:p w14:paraId="07926150">
      <w:pPr>
        <w:snapToGrid w:val="0"/>
        <w:spacing w:line="360" w:lineRule="auto"/>
        <w:ind w:firstLine="390" w:firstLineChars="200"/>
        <w:jc w:val="left"/>
        <w:rPr>
          <w:rFonts w:hint="eastAsia" w:ascii="宋体" w:hAnsi="宋体"/>
          <w:b/>
          <w:color w:val="auto"/>
          <w:spacing w:val="-8"/>
          <w:kern w:val="6"/>
          <w:szCs w:val="21"/>
          <w:u w:val="single"/>
        </w:rPr>
      </w:pPr>
      <w:r>
        <w:rPr>
          <w:rFonts w:ascii="宋体" w:hAnsi="宋体"/>
          <w:b/>
          <w:color w:val="auto"/>
          <w:spacing w:val="-8"/>
          <w:kern w:val="6"/>
          <w:szCs w:val="21"/>
          <w:u w:val="single"/>
        </w:rPr>
        <w:t>2</w:t>
      </w:r>
      <w:r>
        <w:rPr>
          <w:rFonts w:hint="eastAsia" w:ascii="宋体" w:hAnsi="宋体"/>
          <w:b/>
          <w:color w:val="auto"/>
          <w:spacing w:val="-8"/>
          <w:kern w:val="6"/>
          <w:szCs w:val="21"/>
          <w:u w:val="single"/>
        </w:rPr>
        <w:t>、总监理工程师代表发包人行使本合同约定发包人的权利，但总监理工程师行使下列权利前应该得到发包人盖章确认，否则总监理工程师行使的该权利对发包人不发生效力：</w:t>
      </w:r>
    </w:p>
    <w:p w14:paraId="15ABFD80">
      <w:pPr>
        <w:snapToGrid w:val="0"/>
        <w:spacing w:line="360" w:lineRule="auto"/>
        <w:ind w:firstLine="390" w:firstLineChars="200"/>
        <w:jc w:val="left"/>
        <w:rPr>
          <w:rFonts w:hint="eastAsia" w:ascii="宋体" w:hAnsi="宋体"/>
          <w:b/>
          <w:spacing w:val="-8"/>
          <w:kern w:val="6"/>
          <w:szCs w:val="21"/>
          <w:u w:val="single"/>
        </w:rPr>
      </w:pPr>
      <w:r>
        <w:rPr>
          <w:rFonts w:hint="eastAsia" w:ascii="宋体" w:hAnsi="宋体"/>
          <w:b/>
          <w:color w:val="auto"/>
          <w:spacing w:val="-8"/>
          <w:kern w:val="6"/>
          <w:szCs w:val="21"/>
          <w:u w:val="single"/>
        </w:rPr>
        <w:t>（</w:t>
      </w:r>
      <w:r>
        <w:rPr>
          <w:rFonts w:ascii="宋体" w:hAnsi="宋体"/>
          <w:b/>
          <w:color w:val="auto"/>
          <w:spacing w:val="-8"/>
          <w:kern w:val="6"/>
          <w:szCs w:val="21"/>
          <w:u w:val="single"/>
        </w:rPr>
        <w:t>1</w:t>
      </w:r>
      <w:r>
        <w:rPr>
          <w:rFonts w:hint="eastAsia" w:ascii="宋体" w:hAnsi="宋体"/>
          <w:b/>
          <w:color w:val="auto"/>
          <w:spacing w:val="-8"/>
          <w:kern w:val="6"/>
          <w:szCs w:val="21"/>
          <w:u w:val="single"/>
        </w:rPr>
        <w:t>）发出可能引起工程范围的扩大</w:t>
      </w:r>
      <w:r>
        <w:rPr>
          <w:rFonts w:hint="eastAsia" w:ascii="宋体" w:hAnsi="宋体"/>
          <w:b/>
          <w:spacing w:val="-8"/>
          <w:kern w:val="6"/>
          <w:szCs w:val="21"/>
          <w:u w:val="single"/>
        </w:rPr>
        <w:t>或缩小、工程质量标准的提高或降低、合同价款增加、合同工期延长的工程变更指令或其他指令；</w:t>
      </w:r>
    </w:p>
    <w:p w14:paraId="0228DD43">
      <w:pPr>
        <w:snapToGrid w:val="0"/>
        <w:spacing w:line="360" w:lineRule="auto"/>
        <w:ind w:firstLine="390" w:firstLineChars="200"/>
        <w:jc w:val="left"/>
        <w:rPr>
          <w:rFonts w:hint="eastAsia" w:ascii="宋体" w:hAnsi="宋体"/>
          <w:b/>
          <w:spacing w:val="-8"/>
          <w:kern w:val="6"/>
          <w:szCs w:val="21"/>
          <w:u w:val="single"/>
        </w:rPr>
      </w:pPr>
      <w:r>
        <w:rPr>
          <w:rFonts w:hint="eastAsia" w:ascii="宋体" w:hAnsi="宋体"/>
          <w:b/>
          <w:spacing w:val="-8"/>
          <w:kern w:val="6"/>
          <w:szCs w:val="21"/>
          <w:u w:val="single"/>
        </w:rPr>
        <w:t>（</w:t>
      </w:r>
      <w:r>
        <w:rPr>
          <w:rFonts w:ascii="宋体" w:hAnsi="宋体"/>
          <w:b/>
          <w:spacing w:val="-8"/>
          <w:kern w:val="6"/>
          <w:szCs w:val="21"/>
          <w:u w:val="single"/>
        </w:rPr>
        <w:t>2</w:t>
      </w:r>
      <w:r>
        <w:rPr>
          <w:rFonts w:hint="eastAsia" w:ascii="宋体" w:hAnsi="宋体"/>
          <w:b/>
          <w:spacing w:val="-8"/>
          <w:kern w:val="6"/>
          <w:szCs w:val="21"/>
          <w:u w:val="single"/>
        </w:rPr>
        <w:t>）批准或同意承包人提出的追加或变更工程价款、补偿损失的申请；</w:t>
      </w:r>
    </w:p>
    <w:p w14:paraId="74BD0AEF">
      <w:pPr>
        <w:snapToGrid w:val="0"/>
        <w:spacing w:line="360" w:lineRule="auto"/>
        <w:ind w:firstLine="390" w:firstLineChars="200"/>
        <w:jc w:val="left"/>
        <w:rPr>
          <w:rFonts w:hint="eastAsia" w:ascii="宋体" w:hAnsi="宋体"/>
          <w:b/>
          <w:spacing w:val="-8"/>
          <w:kern w:val="6"/>
          <w:szCs w:val="21"/>
          <w:u w:val="single"/>
        </w:rPr>
      </w:pPr>
      <w:r>
        <w:rPr>
          <w:rFonts w:hint="eastAsia" w:ascii="宋体" w:hAnsi="宋体"/>
          <w:b/>
          <w:spacing w:val="-8"/>
          <w:kern w:val="6"/>
          <w:szCs w:val="21"/>
          <w:u w:val="single"/>
        </w:rPr>
        <w:t>（</w:t>
      </w:r>
      <w:r>
        <w:rPr>
          <w:rFonts w:ascii="宋体" w:hAnsi="宋体"/>
          <w:b/>
          <w:spacing w:val="-8"/>
          <w:kern w:val="6"/>
          <w:szCs w:val="21"/>
          <w:u w:val="single"/>
        </w:rPr>
        <w:t>3</w:t>
      </w:r>
      <w:r>
        <w:rPr>
          <w:rFonts w:hint="eastAsia" w:ascii="宋体" w:hAnsi="宋体"/>
          <w:b/>
          <w:spacing w:val="-8"/>
          <w:kern w:val="6"/>
          <w:szCs w:val="21"/>
          <w:u w:val="single"/>
        </w:rPr>
        <w:t>）批准或同意承包人提出的顺延工期的申请；</w:t>
      </w:r>
    </w:p>
    <w:p w14:paraId="13596A7D">
      <w:pPr>
        <w:snapToGrid w:val="0"/>
        <w:spacing w:line="360" w:lineRule="auto"/>
        <w:ind w:firstLine="390" w:firstLineChars="200"/>
        <w:jc w:val="left"/>
        <w:rPr>
          <w:rFonts w:hint="eastAsia" w:ascii="宋体" w:hAnsi="宋体"/>
          <w:b/>
          <w:spacing w:val="-8"/>
          <w:kern w:val="6"/>
          <w:szCs w:val="21"/>
          <w:u w:val="single"/>
        </w:rPr>
      </w:pPr>
      <w:r>
        <w:rPr>
          <w:rFonts w:hint="eastAsia" w:ascii="宋体" w:hAnsi="宋体"/>
          <w:b/>
          <w:spacing w:val="-8"/>
          <w:kern w:val="6"/>
          <w:szCs w:val="21"/>
          <w:u w:val="single"/>
        </w:rPr>
        <w:t>（</w:t>
      </w:r>
      <w:r>
        <w:rPr>
          <w:rFonts w:ascii="宋体" w:hAnsi="宋体"/>
          <w:b/>
          <w:spacing w:val="-8"/>
          <w:kern w:val="6"/>
          <w:szCs w:val="21"/>
          <w:u w:val="single"/>
        </w:rPr>
        <w:t>4</w:t>
      </w:r>
      <w:r>
        <w:rPr>
          <w:rFonts w:hint="eastAsia" w:ascii="宋体" w:hAnsi="宋体"/>
          <w:b/>
          <w:spacing w:val="-8"/>
          <w:kern w:val="6"/>
          <w:szCs w:val="21"/>
          <w:u w:val="single"/>
        </w:rPr>
        <w:t>）发出承包人暂停施工的指令；</w:t>
      </w:r>
    </w:p>
    <w:p w14:paraId="68570AF5">
      <w:pPr>
        <w:snapToGrid w:val="0"/>
        <w:spacing w:line="360" w:lineRule="auto"/>
        <w:ind w:firstLine="390" w:firstLineChars="200"/>
        <w:jc w:val="left"/>
        <w:rPr>
          <w:rFonts w:hint="eastAsia" w:ascii="宋体" w:hAnsi="宋体"/>
          <w:b/>
          <w:spacing w:val="-8"/>
          <w:kern w:val="6"/>
          <w:szCs w:val="21"/>
          <w:u w:val="single"/>
        </w:rPr>
      </w:pPr>
      <w:r>
        <w:rPr>
          <w:rFonts w:hint="eastAsia" w:ascii="宋体" w:hAnsi="宋体"/>
          <w:b/>
          <w:spacing w:val="-8"/>
          <w:kern w:val="6"/>
          <w:szCs w:val="21"/>
          <w:u w:val="single"/>
        </w:rPr>
        <w:t>（</w:t>
      </w:r>
      <w:r>
        <w:rPr>
          <w:rFonts w:ascii="宋体" w:hAnsi="宋体"/>
          <w:b/>
          <w:spacing w:val="-8"/>
          <w:kern w:val="6"/>
          <w:szCs w:val="21"/>
          <w:u w:val="single"/>
        </w:rPr>
        <w:t>5</w:t>
      </w:r>
      <w:r>
        <w:rPr>
          <w:rFonts w:hint="eastAsia" w:ascii="宋体" w:hAnsi="宋体"/>
          <w:b/>
          <w:spacing w:val="-8"/>
          <w:kern w:val="6"/>
          <w:szCs w:val="21"/>
          <w:u w:val="single"/>
        </w:rPr>
        <w:t>）确认承包人提出的工程竣工验收及甩项验收报告；</w:t>
      </w:r>
    </w:p>
    <w:p w14:paraId="6E4C5921">
      <w:pPr>
        <w:snapToGrid w:val="0"/>
        <w:spacing w:line="360" w:lineRule="auto"/>
        <w:ind w:firstLine="390" w:firstLineChars="200"/>
        <w:jc w:val="left"/>
        <w:rPr>
          <w:rFonts w:hint="eastAsia" w:ascii="宋体" w:hAnsi="宋体"/>
          <w:b/>
          <w:spacing w:val="-8"/>
          <w:kern w:val="6"/>
          <w:szCs w:val="21"/>
          <w:u w:val="single"/>
        </w:rPr>
      </w:pPr>
      <w:r>
        <w:rPr>
          <w:rFonts w:ascii="宋体" w:hAnsi="宋体"/>
          <w:b/>
          <w:spacing w:val="-8"/>
          <w:kern w:val="6"/>
          <w:szCs w:val="21"/>
          <w:u w:val="single"/>
        </w:rPr>
        <w:t>3</w:t>
      </w:r>
      <w:r>
        <w:rPr>
          <w:rFonts w:hint="eastAsia" w:ascii="宋体" w:hAnsi="宋体"/>
          <w:b/>
          <w:spacing w:val="-8"/>
          <w:kern w:val="6"/>
          <w:szCs w:val="21"/>
          <w:u w:val="single"/>
        </w:rPr>
        <w:t>、一旦总监理工程师未经发包人确认作出上述行为，承包人应该立即将该情况通知发包人，要求发包人予以追认，发包人未予追认的，工程师的该行动对发包人无约束力。</w:t>
      </w:r>
    </w:p>
    <w:p w14:paraId="0204380F">
      <w:pPr>
        <w:snapToGrid w:val="0"/>
        <w:spacing w:line="360" w:lineRule="auto"/>
        <w:ind w:firstLine="390" w:firstLineChars="200"/>
        <w:jc w:val="left"/>
        <w:rPr>
          <w:rFonts w:hint="eastAsia" w:ascii="宋体" w:hAnsi="宋体"/>
          <w:b/>
          <w:spacing w:val="-8"/>
          <w:kern w:val="6"/>
          <w:szCs w:val="21"/>
          <w:u w:val="single"/>
        </w:rPr>
      </w:pPr>
      <w:r>
        <w:rPr>
          <w:rFonts w:ascii="宋体" w:hAnsi="宋体"/>
          <w:b/>
          <w:spacing w:val="-8"/>
          <w:kern w:val="6"/>
          <w:szCs w:val="21"/>
          <w:u w:val="single"/>
        </w:rPr>
        <w:t>4</w:t>
      </w:r>
      <w:r>
        <w:rPr>
          <w:rFonts w:hint="eastAsia" w:ascii="宋体" w:hAnsi="宋体"/>
          <w:b/>
          <w:spacing w:val="-8"/>
          <w:kern w:val="6"/>
          <w:szCs w:val="21"/>
          <w:u w:val="single"/>
        </w:rPr>
        <w:t>、承包人接受按照监理合同约定的规定进行监督管理，发包人与监理单位</w:t>
      </w:r>
      <w:r>
        <w:rPr>
          <w:rFonts w:hint="eastAsia" w:ascii="宋体" w:hAnsi="宋体"/>
          <w:b/>
          <w:color w:val="EE0000"/>
          <w:spacing w:val="-8"/>
          <w:kern w:val="6"/>
          <w:szCs w:val="21"/>
          <w:u w:val="single"/>
        </w:rPr>
        <w:t>签订</w:t>
      </w:r>
      <w:r>
        <w:rPr>
          <w:rFonts w:hint="eastAsia" w:ascii="宋体" w:hAnsi="宋体"/>
          <w:b/>
          <w:spacing w:val="-8"/>
          <w:kern w:val="6"/>
          <w:szCs w:val="21"/>
          <w:u w:val="single"/>
        </w:rPr>
        <w:t>的监理合同作为本合同的附件。</w:t>
      </w:r>
    </w:p>
    <w:p w14:paraId="76E74EAB">
      <w:pPr>
        <w:snapToGrid w:val="0"/>
        <w:spacing w:line="360" w:lineRule="auto"/>
        <w:ind w:firstLine="390" w:firstLineChars="200"/>
        <w:jc w:val="left"/>
        <w:rPr>
          <w:rFonts w:hint="eastAsia" w:ascii="宋体" w:hAnsi="宋体"/>
          <w:b/>
          <w:color w:val="000000"/>
          <w:szCs w:val="21"/>
          <w:u w:val="single"/>
        </w:rPr>
      </w:pPr>
      <w:r>
        <w:rPr>
          <w:rFonts w:ascii="宋体" w:hAnsi="宋体"/>
          <w:b/>
          <w:spacing w:val="-8"/>
          <w:kern w:val="6"/>
          <w:szCs w:val="21"/>
          <w:u w:val="single"/>
        </w:rPr>
        <w:t>5</w:t>
      </w:r>
      <w:r>
        <w:rPr>
          <w:rFonts w:hint="eastAsia" w:ascii="宋体" w:hAnsi="宋体"/>
          <w:b/>
          <w:spacing w:val="-8"/>
          <w:kern w:val="6"/>
          <w:szCs w:val="21"/>
          <w:u w:val="single"/>
        </w:rPr>
        <w:t>、</w:t>
      </w:r>
      <w:bookmarkEnd w:id="164"/>
      <w:r>
        <w:rPr>
          <w:rFonts w:hint="eastAsia" w:ascii="宋体" w:hAnsi="宋体"/>
          <w:b/>
          <w:spacing w:val="-8"/>
          <w:kern w:val="6"/>
          <w:szCs w:val="21"/>
          <w:u w:val="single"/>
        </w:rPr>
        <w:t>监理人无权解除本合同规定的承包人的任何义务</w:t>
      </w:r>
      <w:r>
        <w:rPr>
          <w:rFonts w:hint="eastAsia" w:ascii="宋体" w:hAnsi="宋体"/>
          <w:b/>
          <w:color w:val="000000"/>
          <w:szCs w:val="21"/>
          <w:u w:val="single"/>
        </w:rPr>
        <w:t>。</w:t>
      </w:r>
    </w:p>
    <w:p w14:paraId="22C1F14F">
      <w:pPr>
        <w:snapToGrid w:val="0"/>
        <w:spacing w:line="360" w:lineRule="auto"/>
        <w:rPr>
          <w:rFonts w:hint="eastAsia" w:ascii="宋体" w:hAnsi="宋体"/>
          <w:szCs w:val="21"/>
          <w:u w:val="single"/>
        </w:rPr>
      </w:pPr>
      <w:r>
        <w:rPr>
          <w:rFonts w:hint="eastAsia" w:ascii="宋体" w:hAnsi="宋体"/>
          <w:color w:val="000000"/>
          <w:szCs w:val="21"/>
        </w:rPr>
        <w:t>关于监理人在施工现场的办公场所、生活场所的提供和费用承担的约定：</w:t>
      </w:r>
      <w:r>
        <w:rPr>
          <w:rFonts w:hint="eastAsia" w:ascii="宋体" w:hAnsi="宋体"/>
          <w:b/>
          <w:bCs/>
          <w:szCs w:val="21"/>
          <w:u w:val="single"/>
        </w:rPr>
        <w:t>由承包人承担</w:t>
      </w:r>
      <w:r>
        <w:rPr>
          <w:rFonts w:hint="eastAsia" w:ascii="宋体" w:hAnsi="宋体"/>
          <w:b/>
          <w:color w:val="000000"/>
          <w:szCs w:val="21"/>
          <w:u w:val="single"/>
        </w:rPr>
        <w:t>。</w:t>
      </w:r>
    </w:p>
    <w:p w14:paraId="05531F92">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4.2 </w:t>
      </w:r>
      <w:r>
        <w:rPr>
          <w:rFonts w:hint="eastAsia" w:ascii="宋体" w:hAnsi="宋体"/>
          <w:color w:val="000000"/>
          <w:szCs w:val="21"/>
        </w:rPr>
        <w:t>监理人员</w:t>
      </w:r>
    </w:p>
    <w:p w14:paraId="60EEDC89">
      <w:pPr>
        <w:snapToGrid w:val="0"/>
        <w:spacing w:line="360" w:lineRule="auto"/>
        <w:ind w:firstLine="420" w:firstLineChars="200"/>
        <w:rPr>
          <w:rFonts w:hint="eastAsia" w:ascii="宋体" w:hAnsi="宋体"/>
          <w:szCs w:val="21"/>
        </w:rPr>
      </w:pPr>
      <w:r>
        <w:rPr>
          <w:rFonts w:hint="eastAsia" w:ascii="宋体" w:hAnsi="宋体"/>
          <w:szCs w:val="21"/>
        </w:rPr>
        <w:t>总监理工程师：</w:t>
      </w:r>
    </w:p>
    <w:p w14:paraId="468F4BF6">
      <w:pPr>
        <w:snapToGrid w:val="0"/>
        <w:spacing w:line="360" w:lineRule="auto"/>
        <w:ind w:firstLine="420" w:firstLineChars="200"/>
        <w:rPr>
          <w:rFonts w:hint="eastAsia" w:ascii="宋体" w:hAnsi="宋体"/>
          <w:szCs w:val="21"/>
        </w:rPr>
      </w:pPr>
      <w:r>
        <w:rPr>
          <w:rFonts w:hint="eastAsia" w:ascii="宋体" w:hAnsi="宋体"/>
          <w:szCs w:val="21"/>
        </w:rPr>
        <w:t>姓名：</w:t>
      </w:r>
      <w:r>
        <w:rPr>
          <w:rFonts w:hint="eastAsia" w:ascii="宋体" w:hAnsi="宋体"/>
          <w:b/>
          <w:szCs w:val="21"/>
          <w:u w:val="single"/>
        </w:rPr>
        <w:t xml:space="preserve">       </w:t>
      </w:r>
      <w:r>
        <w:rPr>
          <w:rFonts w:hint="eastAsia" w:ascii="宋体" w:hAnsi="宋体"/>
          <w:szCs w:val="21"/>
        </w:rPr>
        <w:t>；</w:t>
      </w:r>
    </w:p>
    <w:p w14:paraId="0261EE31">
      <w:pPr>
        <w:snapToGrid w:val="0"/>
        <w:spacing w:line="360" w:lineRule="auto"/>
        <w:ind w:firstLine="420" w:firstLineChars="200"/>
        <w:rPr>
          <w:rFonts w:hint="eastAsia" w:ascii="宋体" w:hAnsi="宋体"/>
          <w:szCs w:val="21"/>
        </w:rPr>
      </w:pPr>
      <w:r>
        <w:rPr>
          <w:rFonts w:hint="eastAsia" w:ascii="宋体" w:hAnsi="宋体"/>
          <w:szCs w:val="21"/>
        </w:rPr>
        <w:t>职务：</w:t>
      </w:r>
      <w:r>
        <w:rPr>
          <w:rFonts w:hint="eastAsia" w:ascii="宋体" w:hAnsi="宋体"/>
          <w:b/>
          <w:szCs w:val="21"/>
          <w:u w:val="single"/>
        </w:rPr>
        <w:t>总监理工程师</w:t>
      </w:r>
      <w:r>
        <w:rPr>
          <w:rFonts w:hint="eastAsia" w:ascii="宋体" w:hAnsi="宋体"/>
          <w:szCs w:val="21"/>
        </w:rPr>
        <w:t>；</w:t>
      </w:r>
    </w:p>
    <w:p w14:paraId="01FB8EC5">
      <w:pPr>
        <w:snapToGrid w:val="0"/>
        <w:spacing w:line="360" w:lineRule="auto"/>
        <w:ind w:firstLine="420" w:firstLineChars="200"/>
        <w:rPr>
          <w:rFonts w:hint="eastAsia" w:ascii="宋体" w:hAnsi="宋体"/>
          <w:szCs w:val="21"/>
        </w:rPr>
      </w:pPr>
      <w:r>
        <w:rPr>
          <w:rFonts w:hint="eastAsia" w:ascii="宋体" w:hAnsi="宋体"/>
          <w:szCs w:val="21"/>
        </w:rPr>
        <w:t>监理工程师执业资格证书号：</w:t>
      </w:r>
      <w:r>
        <w:rPr>
          <w:rFonts w:hint="eastAsia" w:ascii="宋体" w:hAnsi="宋体"/>
          <w:b/>
          <w:szCs w:val="21"/>
          <w:u w:val="single"/>
        </w:rPr>
        <w:t xml:space="preserve">       </w:t>
      </w:r>
      <w:r>
        <w:rPr>
          <w:rFonts w:hint="eastAsia" w:ascii="宋体" w:hAnsi="宋体"/>
          <w:szCs w:val="21"/>
        </w:rPr>
        <w:t>；</w:t>
      </w:r>
    </w:p>
    <w:p w14:paraId="2AA0BB31">
      <w:pPr>
        <w:snapToGrid w:val="0"/>
        <w:spacing w:line="360" w:lineRule="auto"/>
        <w:ind w:firstLine="420" w:firstLineChars="200"/>
        <w:rPr>
          <w:rFonts w:hint="eastAsia" w:ascii="宋体" w:hAnsi="宋体"/>
          <w:szCs w:val="21"/>
        </w:rPr>
      </w:pPr>
      <w:r>
        <w:rPr>
          <w:rFonts w:hint="eastAsia" w:ascii="宋体" w:hAnsi="宋体"/>
          <w:szCs w:val="21"/>
        </w:rPr>
        <w:t>联系电话：</w:t>
      </w:r>
      <w:r>
        <w:rPr>
          <w:rFonts w:hint="eastAsia" w:ascii="宋体" w:hAnsi="宋体"/>
          <w:szCs w:val="21"/>
          <w:u w:val="single"/>
        </w:rPr>
        <w:t>/</w:t>
      </w:r>
      <w:r>
        <w:rPr>
          <w:rFonts w:hint="eastAsia" w:ascii="宋体" w:hAnsi="宋体"/>
          <w:szCs w:val="21"/>
        </w:rPr>
        <w:t>；</w:t>
      </w:r>
    </w:p>
    <w:p w14:paraId="733A03EF">
      <w:pPr>
        <w:snapToGrid w:val="0"/>
        <w:spacing w:line="360" w:lineRule="auto"/>
        <w:ind w:firstLine="420" w:firstLineChars="200"/>
        <w:rPr>
          <w:rFonts w:hint="eastAsia" w:ascii="宋体" w:hAnsi="宋体"/>
          <w:szCs w:val="21"/>
        </w:rPr>
      </w:pPr>
      <w:r>
        <w:rPr>
          <w:rFonts w:hint="eastAsia" w:ascii="宋体" w:hAnsi="宋体"/>
          <w:szCs w:val="21"/>
        </w:rPr>
        <w:t>电子信箱：</w:t>
      </w:r>
      <w:r>
        <w:rPr>
          <w:rFonts w:hint="eastAsia" w:ascii="宋体" w:hAnsi="宋体"/>
          <w:szCs w:val="21"/>
          <w:u w:val="single"/>
        </w:rPr>
        <w:t>/</w:t>
      </w:r>
      <w:r>
        <w:rPr>
          <w:rFonts w:hint="eastAsia" w:ascii="宋体" w:hAnsi="宋体"/>
          <w:szCs w:val="21"/>
        </w:rPr>
        <w:t>；</w:t>
      </w:r>
    </w:p>
    <w:p w14:paraId="13B5E8C7">
      <w:pPr>
        <w:snapToGrid w:val="0"/>
        <w:spacing w:line="360" w:lineRule="auto"/>
        <w:ind w:firstLine="420" w:firstLineChars="200"/>
        <w:rPr>
          <w:rFonts w:hint="eastAsia" w:ascii="宋体" w:hAnsi="宋体"/>
          <w:szCs w:val="21"/>
        </w:rPr>
      </w:pPr>
      <w:r>
        <w:rPr>
          <w:rFonts w:hint="eastAsia" w:ascii="宋体" w:hAnsi="宋体"/>
          <w:szCs w:val="21"/>
        </w:rPr>
        <w:t>通信地址：</w:t>
      </w:r>
      <w:r>
        <w:rPr>
          <w:rFonts w:hint="eastAsia" w:ascii="宋体" w:hAnsi="宋体"/>
          <w:szCs w:val="21"/>
          <w:u w:val="single"/>
        </w:rPr>
        <w:t>/</w:t>
      </w:r>
      <w:r>
        <w:rPr>
          <w:rFonts w:hint="eastAsia" w:ascii="宋体" w:hAnsi="宋体"/>
          <w:szCs w:val="21"/>
        </w:rPr>
        <w:t>；</w:t>
      </w:r>
    </w:p>
    <w:p w14:paraId="44AFE4FF">
      <w:pPr>
        <w:snapToGrid w:val="0"/>
        <w:spacing w:line="360" w:lineRule="auto"/>
        <w:ind w:firstLine="420" w:firstLineChars="200"/>
        <w:rPr>
          <w:rFonts w:hint="eastAsia" w:ascii="宋体" w:hAnsi="宋体"/>
          <w:color w:val="FF0000"/>
          <w:szCs w:val="21"/>
        </w:rPr>
      </w:pPr>
      <w:r>
        <w:rPr>
          <w:rFonts w:hint="eastAsia" w:ascii="宋体" w:hAnsi="宋体"/>
          <w:szCs w:val="21"/>
        </w:rPr>
        <w:t>关于监理人的其他约定：</w:t>
      </w:r>
      <w:r>
        <w:rPr>
          <w:rFonts w:hint="eastAsia" w:ascii="宋体" w:hAnsi="宋体"/>
          <w:b/>
          <w:bCs/>
          <w:szCs w:val="21"/>
          <w:u w:val="single"/>
        </w:rPr>
        <w:t>任何涉及工程质量、工期、安全、标准、造价以及其他可能引起工程造价变化的设计变更、签证、索赔及批准均须经总监理工程师签字并经发包人代表签字并加盖发包人公章后方能有效</w:t>
      </w:r>
      <w:r>
        <w:rPr>
          <w:rFonts w:hint="eastAsia" w:ascii="宋体" w:hAnsi="宋体"/>
          <w:szCs w:val="21"/>
        </w:rPr>
        <w:t>。</w:t>
      </w:r>
    </w:p>
    <w:p w14:paraId="2AF0E826">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4.4 </w:t>
      </w:r>
      <w:r>
        <w:rPr>
          <w:rFonts w:hint="eastAsia" w:ascii="宋体" w:hAnsi="宋体"/>
          <w:color w:val="000000"/>
          <w:szCs w:val="21"/>
        </w:rPr>
        <w:t>商定或确定</w:t>
      </w:r>
    </w:p>
    <w:p w14:paraId="7706C7A7">
      <w:pPr>
        <w:snapToGrid w:val="0"/>
        <w:spacing w:line="360" w:lineRule="auto"/>
        <w:ind w:firstLine="420" w:firstLineChars="200"/>
        <w:rPr>
          <w:rFonts w:hint="eastAsia" w:ascii="宋体" w:hAnsi="宋体"/>
          <w:color w:val="000000"/>
          <w:szCs w:val="21"/>
        </w:rPr>
      </w:pPr>
      <w:bookmarkStart w:id="165" w:name="_Toc267251418"/>
      <w:r>
        <w:rPr>
          <w:rFonts w:hint="eastAsia" w:ascii="宋体" w:hAnsi="宋体"/>
          <w:color w:val="000000"/>
          <w:szCs w:val="21"/>
        </w:rPr>
        <w:t>在发包人和承包人不能通过协商达成一致意见时，发包人授权监理人对以下事项进行确定：</w:t>
      </w:r>
    </w:p>
    <w:p w14:paraId="5A26474E">
      <w:pPr>
        <w:autoSpaceDE w:val="0"/>
        <w:autoSpaceDN w:val="0"/>
        <w:adjustRightInd w:val="0"/>
        <w:snapToGrid w:val="0"/>
        <w:spacing w:line="360" w:lineRule="auto"/>
        <w:ind w:firstLine="420" w:firstLineChars="200"/>
        <w:jc w:val="left"/>
        <w:rPr>
          <w:rFonts w:hint="eastAsia" w:ascii="宋体" w:hAnsi="宋体"/>
          <w:color w:val="000000"/>
          <w:szCs w:val="21"/>
        </w:rPr>
      </w:pPr>
      <w:r>
        <w:rPr>
          <w:rFonts w:hint="eastAsia" w:ascii="宋体" w:hAnsi="宋体"/>
          <w:color w:val="000000"/>
          <w:kern w:val="0"/>
          <w:szCs w:val="21"/>
        </w:rPr>
        <w:t>（</w:t>
      </w:r>
      <w:r>
        <w:rPr>
          <w:rFonts w:ascii="宋体" w:hAnsi="宋体"/>
          <w:color w:val="000000"/>
          <w:kern w:val="0"/>
          <w:szCs w:val="21"/>
        </w:rPr>
        <w:t>1</w:t>
      </w:r>
      <w:r>
        <w:rPr>
          <w:rFonts w:hint="eastAsia" w:ascii="宋体" w:hAnsi="宋体"/>
          <w:color w:val="000000"/>
          <w:kern w:val="0"/>
          <w:szCs w:val="21"/>
        </w:rPr>
        <w:t>）</w:t>
      </w:r>
      <w:r>
        <w:rPr>
          <w:rFonts w:hint="eastAsia" w:ascii="宋体" w:hAnsi="宋体"/>
          <w:b/>
          <w:bCs/>
          <w:szCs w:val="21"/>
          <w:u w:val="single"/>
        </w:rPr>
        <w:t>按通用条款</w:t>
      </w:r>
      <w:r>
        <w:rPr>
          <w:rFonts w:hint="eastAsia" w:ascii="宋体" w:hAnsi="宋体"/>
          <w:color w:val="000000"/>
          <w:szCs w:val="21"/>
        </w:rPr>
        <w:t>；</w:t>
      </w:r>
    </w:p>
    <w:p w14:paraId="098A5C12">
      <w:pPr>
        <w:pStyle w:val="6"/>
        <w:snapToGrid w:val="0"/>
        <w:spacing w:before="0" w:after="0" w:line="360" w:lineRule="auto"/>
        <w:rPr>
          <w:rFonts w:hint="eastAsia" w:ascii="宋体" w:hAnsi="宋体"/>
          <w:b/>
          <w:color w:val="000000"/>
          <w:sz w:val="21"/>
          <w:szCs w:val="21"/>
        </w:rPr>
      </w:pPr>
      <w:bookmarkStart w:id="166" w:name="_Toc351203637"/>
      <w:r>
        <w:rPr>
          <w:rFonts w:ascii="宋体" w:hAnsi="宋体"/>
          <w:color w:val="000000"/>
          <w:sz w:val="21"/>
          <w:szCs w:val="21"/>
        </w:rPr>
        <w:t>5</w:t>
      </w:r>
      <w:bookmarkEnd w:id="165"/>
      <w:bookmarkStart w:id="167" w:name="_Toc292559367"/>
      <w:bookmarkStart w:id="168" w:name="_Toc296890991"/>
      <w:bookmarkStart w:id="169" w:name="_Toc296347162"/>
      <w:bookmarkStart w:id="170" w:name="_Toc296891203"/>
      <w:bookmarkStart w:id="171" w:name="_Toc296346664"/>
      <w:bookmarkStart w:id="172" w:name="_Toc296503163"/>
      <w:bookmarkStart w:id="173" w:name="_Toc297048349"/>
      <w:bookmarkStart w:id="174" w:name="_Toc296944502"/>
      <w:bookmarkStart w:id="175" w:name="_Toc292559872"/>
      <w:bookmarkStart w:id="176" w:name="_Toc297120463"/>
      <w:r>
        <w:rPr>
          <w:rFonts w:ascii="宋体" w:hAnsi="宋体"/>
          <w:color w:val="000000"/>
          <w:sz w:val="21"/>
          <w:szCs w:val="21"/>
        </w:rPr>
        <w:t xml:space="preserve">. </w:t>
      </w:r>
      <w:r>
        <w:rPr>
          <w:rFonts w:hint="eastAsia" w:ascii="宋体" w:hAnsi="宋体"/>
          <w:color w:val="000000"/>
          <w:sz w:val="21"/>
          <w:szCs w:val="21"/>
        </w:rPr>
        <w:t>工程质量</w:t>
      </w:r>
      <w:bookmarkEnd w:id="166"/>
    </w:p>
    <w:p w14:paraId="1BFAE520">
      <w:pPr>
        <w:snapToGrid w:val="0"/>
        <w:spacing w:line="360" w:lineRule="auto"/>
        <w:ind w:firstLine="420" w:firstLineChars="200"/>
        <w:rPr>
          <w:rFonts w:hint="eastAsia" w:ascii="宋体" w:hAnsi="宋体"/>
          <w:szCs w:val="21"/>
        </w:rPr>
      </w:pPr>
      <w:r>
        <w:rPr>
          <w:rFonts w:ascii="宋体" w:hAnsi="宋体"/>
          <w:color w:val="000000"/>
          <w:szCs w:val="21"/>
        </w:rPr>
        <w:t xml:space="preserve">5.1 </w:t>
      </w:r>
      <w:r>
        <w:rPr>
          <w:rFonts w:hint="eastAsia" w:ascii="宋体" w:hAnsi="宋体"/>
          <w:color w:val="000000"/>
          <w:szCs w:val="21"/>
        </w:rPr>
        <w:t>质量要求</w:t>
      </w:r>
      <w:bookmarkStart w:id="177" w:name="_Toc303539106"/>
      <w:bookmarkStart w:id="178" w:name="_Toc300934949"/>
      <w:bookmarkStart w:id="179" w:name="_Toc297123496"/>
      <w:bookmarkStart w:id="180" w:name="_Toc318581164"/>
      <w:bookmarkStart w:id="181" w:name="_Toc304295527"/>
      <w:bookmarkStart w:id="182" w:name="_Toc312677997"/>
      <w:bookmarkStart w:id="183" w:name="_Toc297216155"/>
    </w:p>
    <w:p w14:paraId="0334B427">
      <w:pPr>
        <w:snapToGrid w:val="0"/>
        <w:spacing w:line="360" w:lineRule="auto"/>
        <w:ind w:left="430" w:leftChars="205" w:firstLine="103" w:firstLineChars="49"/>
        <w:rPr>
          <w:rFonts w:hint="eastAsia" w:ascii="宋体" w:hAnsi="宋体"/>
          <w:szCs w:val="21"/>
          <w:u w:val="single"/>
        </w:rPr>
      </w:pPr>
      <w:r>
        <w:rPr>
          <w:rFonts w:hint="eastAsia" w:ascii="宋体" w:hAnsi="宋体"/>
          <w:b/>
          <w:bCs/>
          <w:szCs w:val="21"/>
          <w:u w:val="single"/>
        </w:rPr>
        <w:t>合格并符合设计院所提供的施工图及施工要求</w:t>
      </w:r>
      <w:r>
        <w:rPr>
          <w:rFonts w:hint="eastAsia" w:ascii="宋体" w:hAnsi="宋体"/>
          <w:szCs w:val="21"/>
        </w:rPr>
        <w:t>。</w:t>
      </w:r>
    </w:p>
    <w:p w14:paraId="17EFE023">
      <w:pPr>
        <w:snapToGrid w:val="0"/>
        <w:spacing w:line="360" w:lineRule="auto"/>
        <w:ind w:left="388" w:leftChars="185" w:firstLine="211" w:firstLineChars="100"/>
        <w:rPr>
          <w:rFonts w:hint="eastAsia" w:ascii="宋体" w:hAnsi="宋体"/>
          <w:b/>
          <w:bCs/>
          <w:color w:val="FF0000"/>
          <w:szCs w:val="21"/>
          <w:highlight w:val="green"/>
          <w:u w:val="single"/>
        </w:rPr>
      </w:pPr>
      <w:r>
        <w:rPr>
          <w:rFonts w:hint="eastAsia" w:ascii="宋体" w:hAnsi="宋体"/>
          <w:b/>
          <w:bCs/>
          <w:szCs w:val="21"/>
        </w:rPr>
        <w:t>关于工程奖项的约定：</w:t>
      </w:r>
      <w:r>
        <w:rPr>
          <w:rFonts w:ascii="宋体" w:hAnsi="宋体"/>
          <w:bCs/>
          <w:szCs w:val="21"/>
          <w:u w:val="single"/>
        </w:rPr>
        <w:t xml:space="preserve"> / </w:t>
      </w:r>
      <w:r>
        <w:rPr>
          <w:rFonts w:hint="eastAsia" w:ascii="宋体" w:hAnsi="宋体"/>
          <w:b/>
          <w:bCs/>
          <w:szCs w:val="21"/>
        </w:rPr>
        <w:t>。</w:t>
      </w:r>
    </w:p>
    <w:p w14:paraId="68765962">
      <w:pPr>
        <w:snapToGrid w:val="0"/>
        <w:spacing w:line="360" w:lineRule="auto"/>
        <w:rPr>
          <w:rFonts w:hint="eastAsia" w:ascii="宋体" w:hAnsi="宋体"/>
          <w:color w:val="000000"/>
          <w:szCs w:val="21"/>
        </w:rPr>
      </w:pPr>
      <w:r>
        <w:rPr>
          <w:rFonts w:ascii="宋体" w:hAnsi="宋体"/>
          <w:color w:val="000000"/>
          <w:szCs w:val="21"/>
        </w:rPr>
        <w:t xml:space="preserve">5.3 </w:t>
      </w:r>
      <w:r>
        <w:rPr>
          <w:rFonts w:hint="eastAsia" w:ascii="宋体" w:hAnsi="宋体"/>
          <w:color w:val="000000"/>
          <w:szCs w:val="21"/>
        </w:rPr>
        <w:t>隐蔽工程检查</w:t>
      </w:r>
    </w:p>
    <w:p w14:paraId="1F4FFE10">
      <w:pPr>
        <w:snapToGrid w:val="0"/>
        <w:spacing w:line="360" w:lineRule="auto"/>
        <w:ind w:firstLine="420" w:firstLineChars="200"/>
        <w:jc w:val="left"/>
        <w:rPr>
          <w:rFonts w:hint="eastAsia" w:ascii="宋体" w:hAnsi="宋体"/>
          <w:szCs w:val="21"/>
        </w:rPr>
      </w:pPr>
      <w:r>
        <w:rPr>
          <w:rFonts w:ascii="宋体" w:hAnsi="宋体"/>
          <w:szCs w:val="21"/>
        </w:rPr>
        <w:t>5.3.2</w:t>
      </w:r>
      <w:r>
        <w:rPr>
          <w:rFonts w:hint="eastAsia" w:ascii="宋体" w:hAnsi="宋体"/>
          <w:szCs w:val="21"/>
        </w:rPr>
        <w:t>承包人提前通知监理人隐蔽工程检查的期限的约定：</w:t>
      </w:r>
      <w:r>
        <w:rPr>
          <w:rFonts w:hint="eastAsia" w:ascii="宋体" w:hAnsi="宋体"/>
          <w:b/>
          <w:bCs/>
          <w:szCs w:val="21"/>
          <w:u w:val="single"/>
        </w:rPr>
        <w:t>提前</w:t>
      </w:r>
      <w:r>
        <w:rPr>
          <w:rFonts w:ascii="宋体" w:hAnsi="宋体"/>
          <w:b/>
          <w:bCs/>
          <w:szCs w:val="21"/>
          <w:u w:val="single"/>
        </w:rPr>
        <w:t>24</w:t>
      </w:r>
      <w:r>
        <w:rPr>
          <w:rFonts w:hint="eastAsia" w:ascii="宋体" w:hAnsi="宋体"/>
          <w:b/>
          <w:bCs/>
          <w:szCs w:val="21"/>
          <w:u w:val="single"/>
        </w:rPr>
        <w:t>小时</w:t>
      </w:r>
      <w:r>
        <w:rPr>
          <w:rFonts w:hint="eastAsia" w:ascii="宋体" w:hAnsi="宋体"/>
          <w:szCs w:val="21"/>
        </w:rPr>
        <w:t>。</w:t>
      </w:r>
    </w:p>
    <w:p w14:paraId="5AD27025">
      <w:pPr>
        <w:snapToGrid w:val="0"/>
        <w:spacing w:line="360" w:lineRule="auto"/>
        <w:ind w:firstLine="420" w:firstLineChars="200"/>
        <w:jc w:val="left"/>
        <w:rPr>
          <w:rFonts w:hint="eastAsia" w:ascii="宋体" w:hAnsi="宋体"/>
          <w:szCs w:val="21"/>
        </w:rPr>
      </w:pPr>
      <w:r>
        <w:rPr>
          <w:rFonts w:hint="eastAsia" w:ascii="宋体" w:hAnsi="宋体"/>
          <w:szCs w:val="21"/>
        </w:rPr>
        <w:t>监理人不能按时进行检查时，应提前</w:t>
      </w:r>
      <w:r>
        <w:rPr>
          <w:rFonts w:ascii="宋体" w:hAnsi="宋体"/>
          <w:b/>
          <w:bCs/>
          <w:szCs w:val="21"/>
          <w:u w:val="single"/>
        </w:rPr>
        <w:t>24</w:t>
      </w:r>
      <w:r>
        <w:rPr>
          <w:rFonts w:hint="eastAsia" w:ascii="宋体" w:hAnsi="宋体"/>
          <w:szCs w:val="21"/>
        </w:rPr>
        <w:t>小时提交书面延期要求。</w:t>
      </w:r>
    </w:p>
    <w:p w14:paraId="56252E75">
      <w:pPr>
        <w:snapToGrid w:val="0"/>
        <w:spacing w:line="360" w:lineRule="auto"/>
        <w:ind w:firstLine="420" w:firstLineChars="200"/>
        <w:jc w:val="left"/>
        <w:rPr>
          <w:rFonts w:hint="eastAsia" w:ascii="宋体" w:hAnsi="宋体"/>
          <w:szCs w:val="21"/>
        </w:rPr>
      </w:pPr>
      <w:r>
        <w:rPr>
          <w:rFonts w:hint="eastAsia" w:ascii="宋体" w:hAnsi="宋体"/>
          <w:szCs w:val="21"/>
        </w:rPr>
        <w:t>关于延期最长不得超过：</w:t>
      </w:r>
      <w:r>
        <w:rPr>
          <w:rFonts w:ascii="宋体" w:hAnsi="宋体"/>
          <w:b/>
          <w:bCs/>
          <w:szCs w:val="21"/>
          <w:u w:val="single"/>
        </w:rPr>
        <w:t>48</w:t>
      </w:r>
      <w:r>
        <w:rPr>
          <w:rFonts w:hint="eastAsia" w:ascii="宋体" w:hAnsi="宋体"/>
          <w:szCs w:val="21"/>
        </w:rPr>
        <w:t>小时。</w:t>
      </w:r>
    </w:p>
    <w:p w14:paraId="6B74115F">
      <w:pPr>
        <w:pStyle w:val="6"/>
        <w:snapToGrid w:val="0"/>
        <w:spacing w:before="0" w:after="0" w:line="360" w:lineRule="auto"/>
        <w:rPr>
          <w:rFonts w:hint="eastAsia" w:ascii="宋体" w:hAnsi="宋体"/>
          <w:b/>
          <w:color w:val="000000"/>
          <w:sz w:val="21"/>
          <w:szCs w:val="21"/>
        </w:rPr>
      </w:pPr>
      <w:bookmarkStart w:id="184" w:name="_Toc351203638"/>
      <w:r>
        <w:rPr>
          <w:rFonts w:ascii="宋体" w:hAnsi="宋体"/>
          <w:color w:val="000000"/>
          <w:sz w:val="21"/>
          <w:szCs w:val="21"/>
        </w:rPr>
        <w:t xml:space="preserve">6. </w:t>
      </w:r>
      <w:r>
        <w:rPr>
          <w:rFonts w:hint="eastAsia" w:ascii="宋体" w:hAnsi="宋体"/>
          <w:color w:val="000000"/>
          <w:sz w:val="21"/>
          <w:szCs w:val="21"/>
        </w:rPr>
        <w:t>安全文明施工与环境保护</w:t>
      </w:r>
      <w:bookmarkEnd w:id="184"/>
    </w:p>
    <w:p w14:paraId="5ECB65AB">
      <w:pPr>
        <w:snapToGrid w:val="0"/>
        <w:spacing w:line="360" w:lineRule="auto"/>
        <w:rPr>
          <w:rFonts w:hint="eastAsia" w:ascii="宋体" w:hAnsi="宋体"/>
          <w:color w:val="000000"/>
          <w:szCs w:val="21"/>
        </w:rPr>
      </w:pPr>
      <w:r>
        <w:rPr>
          <w:rFonts w:ascii="宋体" w:hAnsi="宋体"/>
          <w:color w:val="000000"/>
          <w:szCs w:val="21"/>
        </w:rPr>
        <w:t>6.1</w:t>
      </w:r>
      <w:r>
        <w:rPr>
          <w:rFonts w:hint="eastAsia" w:ascii="宋体" w:hAnsi="宋体"/>
          <w:color w:val="000000"/>
          <w:szCs w:val="21"/>
        </w:rPr>
        <w:t>安全文明施工</w:t>
      </w:r>
    </w:p>
    <w:p w14:paraId="3C082A36">
      <w:pPr>
        <w:snapToGrid w:val="0"/>
        <w:spacing w:line="360" w:lineRule="auto"/>
        <w:jc w:val="left"/>
        <w:rPr>
          <w:rFonts w:hint="eastAsia" w:ascii="宋体" w:hAnsi="宋体"/>
          <w:color w:val="000000"/>
          <w:szCs w:val="21"/>
        </w:rPr>
      </w:pPr>
      <w:r>
        <w:rPr>
          <w:rFonts w:ascii="宋体" w:hAnsi="宋体"/>
          <w:szCs w:val="21"/>
        </w:rPr>
        <w:t>6.1.1</w:t>
      </w:r>
      <w:r>
        <w:rPr>
          <w:rFonts w:hint="eastAsia" w:ascii="宋体" w:hAnsi="宋体"/>
          <w:color w:val="000000"/>
          <w:szCs w:val="21"/>
        </w:rPr>
        <w:t>项目安全生产的达标目标及相应事项的约定：</w:t>
      </w:r>
      <w:r>
        <w:rPr>
          <w:rFonts w:hint="eastAsia" w:ascii="宋体" w:hAnsi="宋体"/>
          <w:b/>
          <w:bCs/>
          <w:szCs w:val="21"/>
          <w:u w:val="single"/>
        </w:rPr>
        <w:t>承包人应遵守工程建设安全生产有关管理规定，承包人应在危大工程施工前组织工程技术人员编制专项施工方案，严格按现行安全标准组织施工，并随时接受行业安全检查人员依法实施的监督检查，采取必要的安全防护措施，消除事故隐患。</w:t>
      </w:r>
    </w:p>
    <w:p w14:paraId="20483256">
      <w:pPr>
        <w:snapToGrid w:val="0"/>
        <w:spacing w:line="360" w:lineRule="auto"/>
        <w:ind w:firstLine="411" w:firstLineChars="195"/>
        <w:jc w:val="left"/>
        <w:rPr>
          <w:rFonts w:hint="eastAsia" w:ascii="宋体" w:hAnsi="宋体"/>
          <w:b/>
          <w:bCs/>
          <w:szCs w:val="21"/>
          <w:u w:val="single"/>
        </w:rPr>
      </w:pPr>
      <w:r>
        <w:rPr>
          <w:rFonts w:hint="eastAsia" w:ascii="宋体" w:hAnsi="宋体"/>
          <w:b/>
          <w:bCs/>
          <w:szCs w:val="21"/>
          <w:u w:val="single"/>
        </w:rPr>
        <w:t>承包人由于管理不善引起政府有关部门罚款或责令停工整改等，其发生的费用或导致的损失应由承包人自行承担，且工期不予顺延，在施工单位整改前发包人保留因此而缓付工程进度款的权利。</w:t>
      </w:r>
    </w:p>
    <w:p w14:paraId="0CBFC31E">
      <w:pPr>
        <w:snapToGrid w:val="0"/>
        <w:spacing w:line="360" w:lineRule="auto"/>
        <w:jc w:val="left"/>
        <w:rPr>
          <w:rFonts w:hint="eastAsia" w:ascii="宋体" w:hAnsi="宋体"/>
          <w:b/>
          <w:bCs/>
          <w:szCs w:val="21"/>
          <w:u w:val="single"/>
        </w:rPr>
      </w:pPr>
      <w:r>
        <w:rPr>
          <w:rFonts w:ascii="宋体" w:hAnsi="宋体"/>
          <w:szCs w:val="21"/>
        </w:rPr>
        <w:t xml:space="preserve">6.1.4 </w:t>
      </w:r>
      <w:r>
        <w:rPr>
          <w:rFonts w:hint="eastAsia" w:ascii="宋体" w:hAnsi="宋体"/>
          <w:szCs w:val="21"/>
        </w:rPr>
        <w:t>关于治安保卫的特别约定：</w:t>
      </w:r>
      <w:bookmarkStart w:id="185" w:name="EBf06055e375814de8a089e7b7bcf778ea"/>
      <w:r>
        <w:rPr>
          <w:rFonts w:hint="eastAsia" w:ascii="宋体" w:hAnsi="宋体"/>
          <w:b/>
          <w:bCs/>
          <w:szCs w:val="21"/>
          <w:u w:val="single"/>
        </w:rPr>
        <w:t>承包人应负责保卫工程、运送至现场的材料以及现场办公室，承包人应负责执行警卫工作，使现场免遭盗窃和损害。因未履行上述义务而造成的工程、财产、人员伤亡时，承包人承担责任</w:t>
      </w:r>
      <w:bookmarkEnd w:id="185"/>
      <w:r>
        <w:rPr>
          <w:rFonts w:hint="eastAsia" w:ascii="宋体" w:hAnsi="宋体"/>
          <w:b/>
          <w:bCs/>
          <w:szCs w:val="21"/>
          <w:u w:val="single"/>
        </w:rPr>
        <w:t>。</w:t>
      </w:r>
    </w:p>
    <w:p w14:paraId="33AD2061">
      <w:pPr>
        <w:snapToGrid w:val="0"/>
        <w:spacing w:line="360" w:lineRule="auto"/>
        <w:ind w:firstLine="630" w:firstLineChars="300"/>
        <w:jc w:val="left"/>
        <w:rPr>
          <w:rFonts w:hint="eastAsia" w:ascii="宋体" w:hAnsi="宋体"/>
          <w:szCs w:val="21"/>
        </w:rPr>
      </w:pPr>
      <w:r>
        <w:rPr>
          <w:rFonts w:hint="eastAsia" w:ascii="宋体" w:hAnsi="宋体"/>
          <w:szCs w:val="21"/>
        </w:rPr>
        <w:t>关于编制施工场地治安管理计划的约定：</w:t>
      </w:r>
      <w:r>
        <w:rPr>
          <w:rFonts w:hint="eastAsia" w:ascii="宋体" w:hAnsi="宋体"/>
          <w:b/>
          <w:bCs/>
          <w:szCs w:val="21"/>
          <w:u w:val="single"/>
        </w:rPr>
        <w:t>承包人应根据工程特点和现场实际情况编制临时用电施工方案、安全生产管理办法、各项安全防范应急预案，经监理人审批同意后报发包人备案。</w:t>
      </w:r>
    </w:p>
    <w:p w14:paraId="13BFF1D9">
      <w:pPr>
        <w:snapToGrid w:val="0"/>
        <w:spacing w:line="360" w:lineRule="auto"/>
        <w:jc w:val="left"/>
        <w:rPr>
          <w:rFonts w:hint="eastAsia" w:ascii="宋体" w:hAnsi="宋体"/>
          <w:szCs w:val="21"/>
        </w:rPr>
      </w:pPr>
      <w:r>
        <w:rPr>
          <w:rFonts w:ascii="宋体" w:hAnsi="宋体"/>
          <w:szCs w:val="21"/>
        </w:rPr>
        <w:t xml:space="preserve">6.1.5 </w:t>
      </w:r>
      <w:r>
        <w:rPr>
          <w:rFonts w:hint="eastAsia" w:ascii="宋体" w:hAnsi="宋体"/>
          <w:szCs w:val="21"/>
        </w:rPr>
        <w:t>文明施工</w:t>
      </w:r>
    </w:p>
    <w:p w14:paraId="45ADC5AF">
      <w:pPr>
        <w:snapToGrid w:val="0"/>
        <w:spacing w:line="360" w:lineRule="auto"/>
        <w:ind w:firstLine="420" w:firstLineChars="200"/>
        <w:jc w:val="left"/>
        <w:rPr>
          <w:rFonts w:hint="eastAsia" w:ascii="宋体" w:hAnsi="宋体"/>
          <w:szCs w:val="21"/>
        </w:rPr>
      </w:pPr>
      <w:r>
        <w:rPr>
          <w:rFonts w:hint="eastAsia" w:ascii="宋体" w:hAnsi="宋体"/>
          <w:szCs w:val="21"/>
        </w:rPr>
        <w:t>合同当事人对文明施工的要求：</w:t>
      </w:r>
    </w:p>
    <w:p w14:paraId="368598BA">
      <w:pPr>
        <w:snapToGrid w:val="0"/>
        <w:spacing w:line="360" w:lineRule="auto"/>
        <w:ind w:firstLine="422" w:firstLineChars="200"/>
        <w:jc w:val="left"/>
        <w:rPr>
          <w:rFonts w:hint="eastAsia" w:ascii="宋体" w:hAnsi="宋体"/>
          <w:b/>
          <w:bCs/>
          <w:szCs w:val="21"/>
          <w:u w:val="single"/>
        </w:rPr>
      </w:pPr>
      <w:r>
        <w:rPr>
          <w:rFonts w:ascii="宋体" w:hAnsi="宋体"/>
          <w:b/>
          <w:bCs/>
          <w:szCs w:val="21"/>
          <w:u w:val="single"/>
        </w:rPr>
        <w:t>1.</w:t>
      </w:r>
      <w:r>
        <w:rPr>
          <w:rFonts w:hint="eastAsia" w:ascii="宋体" w:hAnsi="宋体"/>
          <w:b/>
          <w:bCs/>
          <w:szCs w:val="21"/>
          <w:u w:val="single"/>
        </w:rPr>
        <w:t>施工现场临设布置、临时围墙、宣传标语等必须按建设行政主管部门相关标准执行，中标后</w:t>
      </w:r>
      <w:r>
        <w:rPr>
          <w:rFonts w:ascii="宋体" w:hAnsi="宋体"/>
          <w:b/>
          <w:bCs/>
          <w:szCs w:val="21"/>
          <w:u w:val="single"/>
        </w:rPr>
        <w:t>2</w:t>
      </w:r>
      <w:r>
        <w:rPr>
          <w:rFonts w:hint="eastAsia" w:ascii="宋体" w:hAnsi="宋体"/>
          <w:b/>
          <w:bCs/>
          <w:szCs w:val="21"/>
          <w:u w:val="single"/>
        </w:rPr>
        <w:t>周内将效果图等上报发包人审批同意后方可实施。承包人临时办公及生活建筑物要符合相关建设标准，有防台风、防坍塌保证安全的可靠措施。</w:t>
      </w:r>
    </w:p>
    <w:p w14:paraId="3E40DC5B">
      <w:pPr>
        <w:snapToGrid w:val="0"/>
        <w:spacing w:line="360" w:lineRule="auto"/>
        <w:ind w:firstLine="422" w:firstLineChars="200"/>
        <w:jc w:val="left"/>
        <w:rPr>
          <w:rFonts w:hint="eastAsia" w:ascii="宋体" w:hAnsi="宋体"/>
          <w:b/>
          <w:bCs/>
          <w:szCs w:val="21"/>
          <w:u w:val="single"/>
        </w:rPr>
      </w:pPr>
      <w:r>
        <w:rPr>
          <w:rFonts w:ascii="宋体" w:hAnsi="宋体"/>
          <w:b/>
          <w:bCs/>
          <w:szCs w:val="21"/>
          <w:u w:val="single"/>
        </w:rPr>
        <w:t>2.</w:t>
      </w:r>
      <w:r>
        <w:rPr>
          <w:rFonts w:hint="eastAsia" w:ascii="宋体" w:hAnsi="宋体"/>
          <w:b/>
          <w:bCs/>
          <w:szCs w:val="21"/>
          <w:u w:val="single"/>
        </w:rPr>
        <w:t>承包人应在现场周围可能进入的地点以及有潜在危险的地方出示警告牌。当使用路障等使一部分道路禁止通行时，应在路上安放交通指挥锥形架，以指挥行人、车辆安全通过。在穴、坑、井或其他有危险的场地周围应安装适当而充分的护板、栅栏或挡板，以防止发生安全事故。夜间也应在这些地方设置经批准的警告灯标。</w:t>
      </w:r>
    </w:p>
    <w:p w14:paraId="59525F28">
      <w:pPr>
        <w:snapToGrid w:val="0"/>
        <w:spacing w:line="360" w:lineRule="auto"/>
        <w:ind w:firstLine="422" w:firstLineChars="200"/>
        <w:jc w:val="left"/>
        <w:rPr>
          <w:rFonts w:hint="eastAsia" w:ascii="宋体" w:hAnsi="宋体"/>
          <w:b/>
          <w:bCs/>
          <w:szCs w:val="21"/>
          <w:u w:val="single"/>
        </w:rPr>
      </w:pPr>
      <w:r>
        <w:rPr>
          <w:rFonts w:ascii="宋体" w:hAnsi="宋体"/>
          <w:b/>
          <w:bCs/>
          <w:szCs w:val="21"/>
          <w:u w:val="single"/>
        </w:rPr>
        <w:t xml:space="preserve">3. </w:t>
      </w:r>
      <w:r>
        <w:rPr>
          <w:rFonts w:hint="eastAsia" w:ascii="宋体" w:hAnsi="宋体"/>
          <w:b/>
          <w:bCs/>
          <w:szCs w:val="21"/>
          <w:u w:val="single"/>
        </w:rPr>
        <w:t>施工期间严格按（苏建规字</w:t>
      </w:r>
      <w:r>
        <w:rPr>
          <w:rFonts w:ascii="宋体" w:hAnsi="宋体"/>
          <w:b/>
          <w:bCs/>
          <w:szCs w:val="21"/>
          <w:u w:val="single"/>
        </w:rPr>
        <w:t>[2012]1</w:t>
      </w:r>
      <w:r>
        <w:rPr>
          <w:rFonts w:hint="eastAsia" w:ascii="宋体" w:hAnsi="宋体"/>
          <w:b/>
          <w:bCs/>
          <w:szCs w:val="21"/>
          <w:u w:val="single"/>
        </w:rPr>
        <w:t>号）《关于进一步加强建筑垃圾和工程渣土运输处置管理工作的意见》实施，保证场地及道路的卫生情怳。承包人损坏的公共道路的任何部分，必须由承包人自费复原。项目竣工验收后，承包人应及时清理现场，保持路面整洁，费用由承包人承担。</w:t>
      </w:r>
    </w:p>
    <w:p w14:paraId="4819620A">
      <w:pPr>
        <w:snapToGrid w:val="0"/>
        <w:spacing w:line="360" w:lineRule="auto"/>
        <w:ind w:firstLine="422" w:firstLineChars="200"/>
        <w:jc w:val="left"/>
        <w:rPr>
          <w:rFonts w:hint="eastAsia" w:ascii="宋体" w:hAnsi="宋体"/>
          <w:b/>
          <w:bCs/>
          <w:szCs w:val="21"/>
          <w:u w:val="single"/>
        </w:rPr>
      </w:pPr>
      <w:r>
        <w:rPr>
          <w:rFonts w:ascii="宋体" w:hAnsi="宋体"/>
          <w:b/>
          <w:bCs/>
          <w:szCs w:val="21"/>
          <w:u w:val="single"/>
        </w:rPr>
        <w:t>4.</w:t>
      </w:r>
      <w:r>
        <w:rPr>
          <w:rFonts w:hint="eastAsia" w:ascii="宋体" w:hAnsi="宋体"/>
          <w:b/>
          <w:bCs/>
          <w:szCs w:val="21"/>
          <w:u w:val="single"/>
        </w:rPr>
        <w:t>所有施工都不得产生过量噪音和干扰。承包人应按照总监理工程师的指示，自费采取一切必要的措施，使其施工对于邻近产业居民的干扰</w:t>
      </w:r>
      <w:r>
        <w:rPr>
          <w:rFonts w:ascii="宋体" w:hAnsi="宋体"/>
          <w:b/>
          <w:bCs/>
          <w:szCs w:val="21"/>
          <w:u w:val="single"/>
        </w:rPr>
        <w:t>/</w:t>
      </w:r>
      <w:r>
        <w:rPr>
          <w:rFonts w:hint="eastAsia" w:ascii="宋体" w:hAnsi="宋体"/>
          <w:b/>
          <w:bCs/>
          <w:szCs w:val="21"/>
          <w:u w:val="single"/>
        </w:rPr>
        <w:t>危险性</w:t>
      </w:r>
      <w:r>
        <w:rPr>
          <w:rFonts w:ascii="宋体" w:hAnsi="宋体"/>
          <w:b/>
          <w:bCs/>
          <w:szCs w:val="21"/>
          <w:u w:val="single"/>
        </w:rPr>
        <w:t>/</w:t>
      </w:r>
      <w:r>
        <w:rPr>
          <w:rFonts w:hint="eastAsia" w:ascii="宋体" w:hAnsi="宋体"/>
          <w:b/>
          <w:bCs/>
          <w:szCs w:val="21"/>
          <w:u w:val="single"/>
        </w:rPr>
        <w:t>不方便条件减至最低程度。承包人必须保障发包人不承担由于施工产生的噪音或其它干扰所造成的损坏所引起的一切索赔、诉讼、损害、费用、罚款和开支等有关的责任。</w:t>
      </w:r>
    </w:p>
    <w:p w14:paraId="10D2F1AD">
      <w:pPr>
        <w:snapToGrid w:val="0"/>
        <w:spacing w:line="360" w:lineRule="auto"/>
        <w:ind w:firstLine="422" w:firstLineChars="200"/>
        <w:jc w:val="left"/>
        <w:rPr>
          <w:rFonts w:hint="eastAsia" w:ascii="宋体" w:hAnsi="宋体"/>
          <w:b/>
          <w:bCs/>
          <w:szCs w:val="21"/>
          <w:u w:val="single"/>
        </w:rPr>
      </w:pPr>
      <w:r>
        <w:rPr>
          <w:rFonts w:ascii="宋体" w:hAnsi="宋体"/>
          <w:b/>
          <w:bCs/>
          <w:szCs w:val="21"/>
          <w:u w:val="single"/>
        </w:rPr>
        <w:t>5.</w:t>
      </w:r>
      <w:r>
        <w:rPr>
          <w:rFonts w:hint="eastAsia" w:ascii="宋体" w:hAnsi="宋体"/>
          <w:b/>
          <w:bCs/>
          <w:szCs w:val="21"/>
          <w:u w:val="single"/>
        </w:rPr>
        <w:t>承包人必须妥善处理施工产生的垃圾</w:t>
      </w:r>
      <w:r>
        <w:rPr>
          <w:rFonts w:ascii="宋体" w:hAnsi="宋体"/>
          <w:b/>
          <w:bCs/>
          <w:szCs w:val="21"/>
          <w:u w:val="single"/>
        </w:rPr>
        <w:t>,</w:t>
      </w:r>
      <w:r>
        <w:rPr>
          <w:rFonts w:hint="eastAsia" w:ascii="宋体" w:hAnsi="宋体"/>
          <w:b/>
          <w:bCs/>
          <w:szCs w:val="21"/>
          <w:u w:val="single"/>
        </w:rPr>
        <w:t>不得在现场焚烧杂物、垃圾及其他废弃物，不得影响市民交通出行，不得影响市容市貌和周边环境。承包人未能在总监理工程师的指令下达后三天内妥善处理此类随意倾倒的垃圾，发包人或总监理工程师可无须通知承包人而另雇他人运走，所发生的全部费用包括</w:t>
      </w:r>
      <w:r>
        <w:rPr>
          <w:rFonts w:ascii="宋体" w:hAnsi="宋体"/>
          <w:b/>
          <w:bCs/>
          <w:szCs w:val="21"/>
          <w:u w:val="single"/>
        </w:rPr>
        <w:t>20%</w:t>
      </w:r>
      <w:r>
        <w:rPr>
          <w:rFonts w:hint="eastAsia" w:ascii="宋体" w:hAnsi="宋体"/>
          <w:b/>
          <w:bCs/>
          <w:szCs w:val="21"/>
          <w:u w:val="single"/>
        </w:rPr>
        <w:t>的代办费在内都必须由承包人负担。</w:t>
      </w:r>
    </w:p>
    <w:p w14:paraId="078E3DBD">
      <w:pPr>
        <w:snapToGrid w:val="0"/>
        <w:spacing w:line="360" w:lineRule="auto"/>
        <w:ind w:firstLine="413" w:firstLineChars="196"/>
        <w:rPr>
          <w:rFonts w:hint="eastAsia" w:ascii="宋体" w:hAnsi="宋体"/>
          <w:b/>
          <w:bCs/>
          <w:szCs w:val="21"/>
          <w:u w:val="single"/>
        </w:rPr>
      </w:pPr>
      <w:r>
        <w:rPr>
          <w:rFonts w:ascii="宋体" w:hAnsi="宋体"/>
          <w:b/>
          <w:bCs/>
          <w:szCs w:val="21"/>
          <w:u w:val="single"/>
        </w:rPr>
        <w:t xml:space="preserve">6. </w:t>
      </w:r>
      <w:r>
        <w:rPr>
          <w:rFonts w:hint="eastAsia" w:ascii="宋体" w:hAnsi="宋体"/>
          <w:b/>
          <w:bCs/>
          <w:szCs w:val="21"/>
          <w:u w:val="single"/>
        </w:rPr>
        <w:t>承包人须按照《关于贯彻落实《苏州市改善空气质量强制污染减排强化工作方案》等文件的通知》、《苏州市施工现场非道路移动机械排气污染治理工作方案》、《苏州市人民政府关于划定市区禁止使用高排放非道路移动机械区域的通告》（苏府通【</w:t>
      </w:r>
      <w:r>
        <w:rPr>
          <w:rFonts w:ascii="宋体" w:hAnsi="宋体"/>
          <w:b/>
          <w:bCs/>
          <w:szCs w:val="21"/>
          <w:u w:val="single"/>
        </w:rPr>
        <w:t>2018</w:t>
      </w:r>
      <w:r>
        <w:rPr>
          <w:rFonts w:hint="eastAsia" w:ascii="宋体" w:hAnsi="宋体"/>
          <w:b/>
          <w:bCs/>
          <w:szCs w:val="21"/>
          <w:u w:val="single"/>
        </w:rPr>
        <w:t>】</w:t>
      </w:r>
      <w:r>
        <w:rPr>
          <w:rFonts w:ascii="宋体" w:hAnsi="宋体"/>
          <w:b/>
          <w:bCs/>
          <w:szCs w:val="21"/>
          <w:u w:val="single"/>
        </w:rPr>
        <w:t>3</w:t>
      </w:r>
      <w:r>
        <w:rPr>
          <w:rFonts w:hint="eastAsia" w:ascii="宋体" w:hAnsi="宋体"/>
          <w:b/>
          <w:bCs/>
          <w:szCs w:val="21"/>
          <w:u w:val="single"/>
        </w:rPr>
        <w:t>号）的相关要求落实相应工作措施，并承担相关费用。</w:t>
      </w:r>
    </w:p>
    <w:p w14:paraId="76E31E80">
      <w:pPr>
        <w:snapToGrid w:val="0"/>
        <w:spacing w:line="360" w:lineRule="auto"/>
        <w:ind w:firstLine="413" w:firstLineChars="196"/>
        <w:jc w:val="left"/>
        <w:rPr>
          <w:rFonts w:hint="eastAsia" w:ascii="宋体" w:hAnsi="宋体"/>
          <w:b/>
          <w:bCs/>
          <w:szCs w:val="21"/>
          <w:u w:val="single"/>
        </w:rPr>
      </w:pPr>
      <w:r>
        <w:rPr>
          <w:rFonts w:ascii="宋体" w:hAnsi="宋体"/>
          <w:b/>
          <w:bCs/>
          <w:szCs w:val="21"/>
          <w:u w:val="single"/>
        </w:rPr>
        <w:t>7.</w:t>
      </w:r>
      <w:r>
        <w:rPr>
          <w:rFonts w:hint="eastAsia" w:ascii="宋体" w:hAnsi="宋体"/>
          <w:b/>
          <w:bCs/>
          <w:szCs w:val="21"/>
          <w:u w:val="single"/>
        </w:rPr>
        <w:t>因创建文明、卫生城市等发生的相关措施费用由承包人承担。</w:t>
      </w:r>
    </w:p>
    <w:p w14:paraId="0216001A">
      <w:pPr>
        <w:snapToGrid w:val="0"/>
        <w:spacing w:line="360" w:lineRule="auto"/>
        <w:jc w:val="left"/>
        <w:rPr>
          <w:rFonts w:hint="eastAsia" w:ascii="宋体" w:hAnsi="宋体"/>
          <w:szCs w:val="21"/>
        </w:rPr>
      </w:pPr>
      <w:r>
        <w:rPr>
          <w:rFonts w:ascii="宋体" w:hAnsi="宋体"/>
          <w:szCs w:val="21"/>
        </w:rPr>
        <w:t xml:space="preserve">6.1.6 </w:t>
      </w:r>
      <w:r>
        <w:rPr>
          <w:rFonts w:hint="eastAsia" w:ascii="宋体" w:hAnsi="宋体"/>
          <w:szCs w:val="21"/>
        </w:rPr>
        <w:t>关于安全文明施工费支付比例和支付期限的约定：</w:t>
      </w:r>
      <w:r>
        <w:rPr>
          <w:rFonts w:hint="eastAsia" w:ascii="宋体" w:hAnsi="宋体"/>
          <w:b/>
          <w:bCs/>
          <w:szCs w:val="21"/>
          <w:u w:val="single"/>
        </w:rPr>
        <w:t>纳入合同金额按比例支付</w:t>
      </w:r>
      <w:r>
        <w:rPr>
          <w:rFonts w:hint="eastAsia" w:ascii="宋体" w:hAnsi="宋体"/>
          <w:szCs w:val="21"/>
        </w:rPr>
        <w:t>。</w:t>
      </w:r>
    </w:p>
    <w:bookmarkEnd w:id="177"/>
    <w:bookmarkEnd w:id="178"/>
    <w:bookmarkEnd w:id="179"/>
    <w:bookmarkEnd w:id="180"/>
    <w:bookmarkEnd w:id="181"/>
    <w:bookmarkEnd w:id="182"/>
    <w:bookmarkEnd w:id="183"/>
    <w:p w14:paraId="210E92A1">
      <w:pPr>
        <w:pStyle w:val="6"/>
        <w:snapToGrid w:val="0"/>
        <w:spacing w:before="0" w:after="0" w:line="360" w:lineRule="auto"/>
        <w:rPr>
          <w:rFonts w:hint="eastAsia" w:ascii="宋体" w:hAnsi="宋体"/>
          <w:b/>
          <w:color w:val="000000"/>
          <w:sz w:val="21"/>
          <w:szCs w:val="21"/>
        </w:rPr>
      </w:pPr>
      <w:bookmarkStart w:id="186" w:name="_Toc351203639"/>
      <w:r>
        <w:rPr>
          <w:rFonts w:ascii="宋体" w:hAnsi="宋体"/>
          <w:color w:val="000000"/>
          <w:sz w:val="21"/>
          <w:szCs w:val="21"/>
        </w:rPr>
        <w:t xml:space="preserve">7. </w:t>
      </w:r>
      <w:r>
        <w:rPr>
          <w:rFonts w:hint="eastAsia" w:ascii="宋体" w:hAnsi="宋体"/>
          <w:color w:val="000000"/>
          <w:sz w:val="21"/>
          <w:szCs w:val="21"/>
        </w:rPr>
        <w:t>工期和进度</w:t>
      </w:r>
      <w:bookmarkEnd w:id="186"/>
    </w:p>
    <w:p w14:paraId="471BF246">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7.1 </w:t>
      </w:r>
      <w:r>
        <w:rPr>
          <w:rFonts w:hint="eastAsia" w:ascii="宋体" w:hAnsi="宋体"/>
          <w:color w:val="000000"/>
          <w:szCs w:val="21"/>
        </w:rPr>
        <w:t>施工组织设计</w:t>
      </w:r>
    </w:p>
    <w:p w14:paraId="162A325C">
      <w:pPr>
        <w:autoSpaceDE w:val="0"/>
        <w:autoSpaceDN w:val="0"/>
        <w:adjustRightInd w:val="0"/>
        <w:snapToGrid w:val="0"/>
        <w:spacing w:line="360" w:lineRule="auto"/>
        <w:ind w:firstLine="420" w:firstLineChars="200"/>
        <w:jc w:val="left"/>
        <w:rPr>
          <w:rFonts w:hint="eastAsia" w:ascii="宋体" w:hAnsi="宋体"/>
          <w:b/>
          <w:bCs/>
          <w:szCs w:val="21"/>
          <w:u w:val="single"/>
        </w:rPr>
      </w:pPr>
      <w:r>
        <w:rPr>
          <w:rFonts w:ascii="宋体" w:hAnsi="宋体"/>
          <w:szCs w:val="21"/>
        </w:rPr>
        <w:t xml:space="preserve">7.1.1 </w:t>
      </w:r>
      <w:r>
        <w:rPr>
          <w:rFonts w:hint="eastAsia" w:ascii="宋体" w:hAnsi="宋体"/>
          <w:color w:val="000000"/>
          <w:szCs w:val="21"/>
        </w:rPr>
        <w:t>合</w:t>
      </w:r>
      <w:r>
        <w:rPr>
          <w:rFonts w:hint="eastAsia" w:ascii="宋体" w:hAnsi="宋体"/>
          <w:color w:val="000000"/>
          <w:kern w:val="0"/>
          <w:szCs w:val="21"/>
        </w:rPr>
        <w:t>同当事人约定的施工组织设计应包括的其他内容：</w:t>
      </w:r>
      <w:r>
        <w:rPr>
          <w:rFonts w:hint="eastAsia" w:ascii="宋体" w:hAnsi="宋体"/>
          <w:b/>
          <w:bCs/>
          <w:szCs w:val="21"/>
          <w:u w:val="single"/>
        </w:rPr>
        <w:t>按通用条款。</w:t>
      </w:r>
    </w:p>
    <w:p w14:paraId="6BDABF79">
      <w:pPr>
        <w:autoSpaceDE w:val="0"/>
        <w:autoSpaceDN w:val="0"/>
        <w:adjustRightInd w:val="0"/>
        <w:snapToGrid w:val="0"/>
        <w:spacing w:line="360" w:lineRule="auto"/>
        <w:ind w:firstLine="420" w:firstLineChars="200"/>
        <w:jc w:val="left"/>
        <w:rPr>
          <w:rFonts w:hint="eastAsia" w:ascii="宋体" w:hAnsi="宋体"/>
          <w:color w:val="000000"/>
          <w:kern w:val="0"/>
          <w:szCs w:val="21"/>
        </w:rPr>
      </w:pPr>
      <w:r>
        <w:rPr>
          <w:rFonts w:ascii="宋体" w:hAnsi="宋体"/>
          <w:szCs w:val="21"/>
        </w:rPr>
        <w:t>7.1.2</w:t>
      </w:r>
      <w:r>
        <w:rPr>
          <w:rFonts w:hint="eastAsia" w:ascii="宋体" w:hAnsi="宋体"/>
          <w:color w:val="000000"/>
          <w:kern w:val="0"/>
          <w:szCs w:val="21"/>
        </w:rPr>
        <w:t>施工组织设计的提交和修改</w:t>
      </w:r>
    </w:p>
    <w:p w14:paraId="41F06CCF">
      <w:pPr>
        <w:tabs>
          <w:tab w:val="left" w:pos="1260"/>
        </w:tabs>
        <w:snapToGrid w:val="0"/>
        <w:spacing w:line="360" w:lineRule="auto"/>
        <w:jc w:val="left"/>
        <w:rPr>
          <w:rFonts w:hint="eastAsia" w:ascii="宋体" w:hAnsi="宋体"/>
          <w:b/>
          <w:bCs/>
          <w:szCs w:val="21"/>
          <w:u w:val="single"/>
        </w:rPr>
      </w:pPr>
      <w:r>
        <w:rPr>
          <w:rFonts w:hint="eastAsia" w:ascii="宋体" w:hAnsi="宋体"/>
          <w:color w:val="000000"/>
          <w:kern w:val="0"/>
          <w:szCs w:val="21"/>
        </w:rPr>
        <w:t>承包人提交详细施工组织设计的期限的约定：</w:t>
      </w:r>
      <w:r>
        <w:rPr>
          <w:rFonts w:hint="eastAsia" w:ascii="宋体" w:hAnsi="宋体"/>
          <w:b/>
          <w:bCs/>
          <w:szCs w:val="21"/>
          <w:u w:val="single"/>
        </w:rPr>
        <w:t>承包人须在开工前</w:t>
      </w:r>
      <w:r>
        <w:rPr>
          <w:rFonts w:ascii="宋体" w:hAnsi="宋体"/>
          <w:b/>
          <w:bCs/>
          <w:szCs w:val="21"/>
          <w:u w:val="single"/>
        </w:rPr>
        <w:t>7</w:t>
      </w:r>
      <w:r>
        <w:rPr>
          <w:rFonts w:hint="eastAsia" w:ascii="宋体" w:hAnsi="宋体"/>
          <w:b/>
          <w:bCs/>
          <w:szCs w:val="21"/>
          <w:u w:val="single"/>
        </w:rPr>
        <w:t>天内提交详细的包括已明确的所有专业分包工程的施工组织设计及进度计划表。施工组织设计和进度计划表应当说明施工时间、采取的方法、程序、分段和次序以及每个阶段估计需要的时间以及发包人要求列明的其他事项。</w:t>
      </w:r>
    </w:p>
    <w:p w14:paraId="3F8B11BF">
      <w:pPr>
        <w:snapToGrid w:val="0"/>
        <w:spacing w:line="360" w:lineRule="auto"/>
        <w:ind w:firstLine="420" w:firstLineChars="200"/>
        <w:jc w:val="left"/>
        <w:rPr>
          <w:rFonts w:hint="eastAsia" w:ascii="宋体" w:hAnsi="宋体"/>
          <w:szCs w:val="21"/>
        </w:rPr>
      </w:pPr>
      <w:r>
        <w:rPr>
          <w:rFonts w:hint="eastAsia" w:ascii="宋体" w:hAnsi="宋体"/>
          <w:color w:val="000000"/>
          <w:szCs w:val="21"/>
        </w:rPr>
        <w:t>发包人和监理人在收到详细的施工组织设计后确认或提出修改意见的期限：</w:t>
      </w:r>
      <w:r>
        <w:rPr>
          <w:rFonts w:hint="eastAsia" w:ascii="宋体" w:hAnsi="宋体"/>
          <w:b/>
          <w:bCs/>
          <w:szCs w:val="21"/>
          <w:u w:val="single"/>
        </w:rPr>
        <w:t>按通用条款执行。</w:t>
      </w:r>
    </w:p>
    <w:p w14:paraId="5534B057">
      <w:pPr>
        <w:snapToGrid w:val="0"/>
        <w:spacing w:line="360" w:lineRule="auto"/>
        <w:ind w:firstLine="420" w:firstLineChars="200"/>
        <w:rPr>
          <w:rFonts w:hint="eastAsia" w:ascii="宋体" w:hAnsi="宋体"/>
          <w:color w:val="000000"/>
          <w:szCs w:val="21"/>
        </w:rPr>
      </w:pPr>
      <w:r>
        <w:rPr>
          <w:rFonts w:ascii="宋体" w:hAnsi="宋体"/>
          <w:color w:val="000000"/>
          <w:szCs w:val="21"/>
        </w:rPr>
        <w:t>7</w:t>
      </w:r>
      <w:bookmarkStart w:id="187" w:name="_Toc297216173"/>
      <w:bookmarkStart w:id="188" w:name="_Toc303539123"/>
      <w:bookmarkStart w:id="189" w:name="_Toc312677479"/>
      <w:bookmarkStart w:id="190" w:name="_Toc297123514"/>
      <w:bookmarkStart w:id="191" w:name="_Toc300934966"/>
      <w:bookmarkStart w:id="192" w:name="_Toc312678005"/>
      <w:bookmarkStart w:id="193" w:name="_Toc304295541"/>
      <w:r>
        <w:rPr>
          <w:rFonts w:ascii="宋体" w:hAnsi="宋体"/>
          <w:color w:val="000000"/>
          <w:szCs w:val="21"/>
        </w:rPr>
        <w:t xml:space="preserve">.2 </w:t>
      </w:r>
      <w:r>
        <w:rPr>
          <w:rFonts w:hint="eastAsia" w:ascii="宋体" w:hAnsi="宋体"/>
          <w:color w:val="000000"/>
          <w:szCs w:val="21"/>
        </w:rPr>
        <w:t>施工进度计划</w:t>
      </w:r>
    </w:p>
    <w:p w14:paraId="615DDF48">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 xml:space="preserve">7.2.2 </w:t>
      </w:r>
      <w:r>
        <w:rPr>
          <w:rFonts w:hint="eastAsia" w:ascii="宋体" w:hAnsi="宋体"/>
          <w:color w:val="000000"/>
          <w:szCs w:val="21"/>
        </w:rPr>
        <w:t>施工进度计划的修订</w:t>
      </w:r>
    </w:p>
    <w:p w14:paraId="694BB9A6">
      <w:pPr>
        <w:snapToGrid w:val="0"/>
        <w:spacing w:line="360" w:lineRule="auto"/>
        <w:ind w:firstLine="420" w:firstLineChars="200"/>
        <w:jc w:val="left"/>
        <w:rPr>
          <w:rFonts w:hint="eastAsia" w:ascii="宋体" w:hAnsi="宋体"/>
          <w:b/>
          <w:bCs/>
          <w:szCs w:val="21"/>
          <w:u w:val="single"/>
        </w:rPr>
      </w:pPr>
      <w:r>
        <w:rPr>
          <w:rFonts w:hint="eastAsia" w:ascii="宋体" w:hAnsi="宋体"/>
          <w:color w:val="000000"/>
          <w:szCs w:val="21"/>
        </w:rPr>
        <w:t>发包人和监理人在收到修订的施工进度计划后确认或提出修改意见的期限：</w:t>
      </w:r>
      <w:r>
        <w:rPr>
          <w:rFonts w:hint="eastAsia" w:ascii="宋体" w:hAnsi="宋体"/>
          <w:b/>
          <w:bCs/>
          <w:szCs w:val="21"/>
          <w:u w:val="single"/>
        </w:rPr>
        <w:t>收到后一周内，若在施工期间有特殊情况出现，发包人认为必须修改已认可的施工组织设计计划及进度计划表，承包人须按发包人要求修改其施工组织设计及进度计划表，所有资料在发包人发出要求后的</w:t>
      </w:r>
      <w:r>
        <w:rPr>
          <w:rFonts w:ascii="宋体" w:hAnsi="宋体"/>
          <w:b/>
          <w:bCs/>
          <w:szCs w:val="21"/>
          <w:u w:val="single"/>
        </w:rPr>
        <w:t>4</w:t>
      </w:r>
      <w:r>
        <w:rPr>
          <w:rFonts w:hint="eastAsia" w:ascii="宋体" w:hAnsi="宋体"/>
          <w:b/>
          <w:bCs/>
          <w:szCs w:val="21"/>
          <w:u w:val="single"/>
        </w:rPr>
        <w:t>天内提交，同时详细说明其修改依据及为确保最终完工时间而采取的解决方案。</w:t>
      </w:r>
    </w:p>
    <w:p w14:paraId="191E161C">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7.3 </w:t>
      </w:r>
      <w:r>
        <w:rPr>
          <w:rFonts w:hint="eastAsia" w:ascii="宋体" w:hAnsi="宋体"/>
          <w:color w:val="000000"/>
          <w:szCs w:val="21"/>
        </w:rPr>
        <w:t>开工</w:t>
      </w:r>
    </w:p>
    <w:p w14:paraId="3242ECDD">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 xml:space="preserve">7.3.1 </w:t>
      </w:r>
      <w:r>
        <w:rPr>
          <w:rFonts w:hint="eastAsia" w:ascii="宋体" w:hAnsi="宋体"/>
          <w:color w:val="000000"/>
          <w:szCs w:val="21"/>
        </w:rPr>
        <w:t>开工准备</w:t>
      </w:r>
    </w:p>
    <w:p w14:paraId="4C85B912">
      <w:pPr>
        <w:snapToGrid w:val="0"/>
        <w:spacing w:line="360" w:lineRule="auto"/>
        <w:ind w:firstLine="645"/>
        <w:jc w:val="left"/>
        <w:rPr>
          <w:rFonts w:hint="eastAsia" w:ascii="宋体" w:hAnsi="宋体"/>
          <w:szCs w:val="21"/>
          <w:u w:val="single"/>
        </w:rPr>
      </w:pPr>
      <w:r>
        <w:rPr>
          <w:rFonts w:hint="eastAsia" w:ascii="宋体" w:hAnsi="宋体"/>
          <w:color w:val="000000"/>
          <w:szCs w:val="21"/>
        </w:rPr>
        <w:t>关于承包人提交</w:t>
      </w:r>
      <w:r>
        <w:rPr>
          <w:rFonts w:hint="eastAsia" w:ascii="宋体" w:hAnsi="宋体"/>
          <w:color w:val="000000"/>
          <w:kern w:val="0"/>
          <w:szCs w:val="21"/>
        </w:rPr>
        <w:t>工程开工报审表的期限：</w:t>
      </w:r>
      <w:r>
        <w:rPr>
          <w:rFonts w:hint="eastAsia" w:ascii="宋体" w:hAnsi="宋体"/>
          <w:b/>
          <w:bCs/>
          <w:szCs w:val="21"/>
          <w:u w:val="single"/>
        </w:rPr>
        <w:t>施工许可证取得后一周内</w:t>
      </w:r>
      <w:r>
        <w:rPr>
          <w:rFonts w:hint="eastAsia" w:ascii="宋体" w:hAnsi="宋体"/>
          <w:szCs w:val="21"/>
        </w:rPr>
        <w:t>。</w:t>
      </w:r>
    </w:p>
    <w:p w14:paraId="4119B8C3">
      <w:pPr>
        <w:snapToGrid w:val="0"/>
        <w:spacing w:line="360" w:lineRule="auto"/>
        <w:ind w:firstLine="645"/>
        <w:jc w:val="left"/>
        <w:rPr>
          <w:rFonts w:hint="eastAsia" w:ascii="宋体" w:hAnsi="宋体"/>
          <w:szCs w:val="21"/>
          <w:u w:val="single"/>
        </w:rPr>
      </w:pPr>
      <w:r>
        <w:rPr>
          <w:rFonts w:hint="eastAsia" w:ascii="宋体" w:hAnsi="宋体"/>
          <w:color w:val="000000"/>
          <w:szCs w:val="21"/>
        </w:rPr>
        <w:t>关于发包人应完成的其他开工准备工作及期限：</w:t>
      </w:r>
      <w:r>
        <w:rPr>
          <w:rFonts w:hint="eastAsia" w:ascii="宋体" w:hAnsi="宋体"/>
          <w:b/>
          <w:bCs/>
          <w:szCs w:val="21"/>
          <w:u w:val="single"/>
        </w:rPr>
        <w:t>施工许可证取得后一周内</w:t>
      </w:r>
      <w:r>
        <w:rPr>
          <w:rFonts w:hint="eastAsia" w:ascii="宋体" w:hAnsi="宋体"/>
          <w:szCs w:val="21"/>
        </w:rPr>
        <w:t>。</w:t>
      </w:r>
    </w:p>
    <w:p w14:paraId="12D1E6C9">
      <w:pPr>
        <w:snapToGrid w:val="0"/>
        <w:spacing w:line="360" w:lineRule="auto"/>
        <w:ind w:firstLine="420" w:firstLineChars="200"/>
        <w:jc w:val="left"/>
        <w:rPr>
          <w:rFonts w:hint="eastAsia" w:ascii="宋体" w:hAnsi="宋体"/>
          <w:szCs w:val="21"/>
          <w:u w:val="single"/>
        </w:rPr>
      </w:pPr>
      <w:r>
        <w:rPr>
          <w:rFonts w:hint="eastAsia" w:ascii="宋体" w:hAnsi="宋体"/>
          <w:color w:val="000000"/>
          <w:szCs w:val="21"/>
        </w:rPr>
        <w:t>关于承包人应完成的其他开工准备工作及期限：</w:t>
      </w:r>
      <w:r>
        <w:rPr>
          <w:rFonts w:hint="eastAsia" w:ascii="宋体" w:hAnsi="宋体"/>
          <w:b/>
          <w:bCs/>
          <w:szCs w:val="21"/>
          <w:u w:val="single"/>
        </w:rPr>
        <w:t>施工许可证取得后一周内。承包人应按本合同规定及监理工程师下达的开工通知载明的开工日期开始施工。承包人不能按时开工，应在确定的开工日期</w:t>
      </w:r>
      <w:r>
        <w:rPr>
          <w:rFonts w:ascii="宋体" w:hAnsi="宋体"/>
          <w:b/>
          <w:bCs/>
          <w:szCs w:val="21"/>
          <w:u w:val="single"/>
        </w:rPr>
        <w:t>7</w:t>
      </w:r>
      <w:r>
        <w:rPr>
          <w:rFonts w:hint="eastAsia" w:ascii="宋体" w:hAnsi="宋体"/>
          <w:b/>
          <w:bCs/>
          <w:szCs w:val="21"/>
          <w:u w:val="single"/>
        </w:rPr>
        <w:t>天之前，向总监理工程师提出延期开工的理由和请求，总监理工程师在</w:t>
      </w:r>
      <w:r>
        <w:rPr>
          <w:rFonts w:ascii="宋体" w:hAnsi="宋体"/>
          <w:b/>
          <w:bCs/>
          <w:szCs w:val="21"/>
          <w:u w:val="single"/>
        </w:rPr>
        <w:t>7</w:t>
      </w:r>
      <w:r>
        <w:rPr>
          <w:rFonts w:hint="eastAsia" w:ascii="宋体" w:hAnsi="宋体"/>
          <w:b/>
          <w:bCs/>
          <w:szCs w:val="21"/>
          <w:u w:val="single"/>
        </w:rPr>
        <w:t>天内答复承包人总监理工程师同意延期要求或</w:t>
      </w:r>
      <w:r>
        <w:rPr>
          <w:rFonts w:ascii="宋体" w:hAnsi="宋体"/>
          <w:b/>
          <w:bCs/>
          <w:szCs w:val="21"/>
          <w:u w:val="single"/>
        </w:rPr>
        <w:t>7</w:t>
      </w:r>
      <w:r>
        <w:rPr>
          <w:rFonts w:hint="eastAsia" w:ascii="宋体" w:hAnsi="宋体"/>
          <w:b/>
          <w:bCs/>
          <w:szCs w:val="21"/>
          <w:u w:val="single"/>
        </w:rPr>
        <w:t>天内不予答复，可视为同意承包人要求，工期相应顺延。发包人代表和总监理工程师不同意延期要求或承包人未在规定时间内提出延期开工要求，竣工日期不予顺延。</w:t>
      </w:r>
    </w:p>
    <w:p w14:paraId="198F6D9C">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7.3.2</w:t>
      </w:r>
      <w:r>
        <w:rPr>
          <w:rFonts w:hint="eastAsia" w:ascii="宋体" w:hAnsi="宋体"/>
          <w:color w:val="000000"/>
          <w:szCs w:val="21"/>
        </w:rPr>
        <w:t>开工通知</w:t>
      </w:r>
    </w:p>
    <w:p w14:paraId="2E6CC32E">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因发包人原因造成监理人未能在计划开工日期之日起</w:t>
      </w:r>
      <w:r>
        <w:rPr>
          <w:rFonts w:ascii="宋体" w:hAnsi="宋体"/>
          <w:szCs w:val="21"/>
          <w:u w:val="single"/>
        </w:rPr>
        <w:t xml:space="preserve"> / </w:t>
      </w:r>
      <w:r>
        <w:rPr>
          <w:rFonts w:hint="eastAsia" w:ascii="宋体" w:hAnsi="宋体"/>
          <w:color w:val="000000"/>
          <w:szCs w:val="21"/>
        </w:rPr>
        <w:t>天内发出开工通知的，承包人有权提出价格调整要求，或者解除合同。</w:t>
      </w:r>
    </w:p>
    <w:bookmarkEnd w:id="187"/>
    <w:bookmarkEnd w:id="188"/>
    <w:bookmarkEnd w:id="189"/>
    <w:bookmarkEnd w:id="190"/>
    <w:bookmarkEnd w:id="191"/>
    <w:bookmarkEnd w:id="192"/>
    <w:bookmarkEnd w:id="193"/>
    <w:p w14:paraId="1D887675">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7.4 </w:t>
      </w:r>
      <w:r>
        <w:rPr>
          <w:rFonts w:hint="eastAsia" w:ascii="宋体" w:hAnsi="宋体"/>
          <w:color w:val="000000"/>
          <w:szCs w:val="21"/>
        </w:rPr>
        <w:t>测量放线</w:t>
      </w:r>
    </w:p>
    <w:p w14:paraId="17352991">
      <w:pPr>
        <w:snapToGrid w:val="0"/>
        <w:spacing w:line="360" w:lineRule="auto"/>
        <w:ind w:firstLine="420" w:firstLineChars="200"/>
        <w:jc w:val="left"/>
        <w:rPr>
          <w:rFonts w:hint="eastAsia" w:ascii="宋体" w:hAnsi="宋体"/>
          <w:szCs w:val="21"/>
          <w:u w:val="single"/>
        </w:rPr>
      </w:pPr>
      <w:r>
        <w:rPr>
          <w:rFonts w:ascii="宋体" w:hAnsi="宋体"/>
          <w:szCs w:val="21"/>
        </w:rPr>
        <w:t>7.4.1</w:t>
      </w:r>
      <w:r>
        <w:rPr>
          <w:rFonts w:hint="eastAsia" w:ascii="宋体" w:hAnsi="宋体"/>
          <w:szCs w:val="21"/>
        </w:rPr>
        <w:t>发包人通过监理人向承包人提供测量基准点、基准线和水准点及其书面资料的期限：</w:t>
      </w:r>
      <w:r>
        <w:rPr>
          <w:rFonts w:hint="eastAsia" w:ascii="宋体" w:hAnsi="宋体"/>
          <w:b/>
          <w:bCs/>
          <w:szCs w:val="21"/>
          <w:u w:val="single"/>
        </w:rPr>
        <w:t>开工前</w:t>
      </w:r>
      <w:r>
        <w:rPr>
          <w:rFonts w:hint="eastAsia" w:ascii="宋体" w:hAnsi="宋体"/>
          <w:szCs w:val="21"/>
        </w:rPr>
        <w:t>。</w:t>
      </w:r>
    </w:p>
    <w:p w14:paraId="6D8868F4">
      <w:pPr>
        <w:snapToGrid w:val="0"/>
        <w:spacing w:line="360" w:lineRule="auto"/>
        <w:ind w:firstLine="420" w:firstLineChars="200"/>
        <w:rPr>
          <w:rFonts w:hint="eastAsia" w:ascii="宋体" w:hAnsi="宋体"/>
          <w:color w:val="000000"/>
          <w:szCs w:val="21"/>
        </w:rPr>
      </w:pPr>
      <w:r>
        <w:rPr>
          <w:rFonts w:ascii="宋体" w:hAnsi="宋体"/>
          <w:color w:val="000000"/>
          <w:szCs w:val="21"/>
        </w:rPr>
        <w:t>7</w:t>
      </w:r>
      <w:bookmarkStart w:id="194" w:name="_Toc297123516"/>
      <w:bookmarkStart w:id="195" w:name="_Toc300934968"/>
      <w:bookmarkStart w:id="196" w:name="_Toc312677484"/>
      <w:bookmarkStart w:id="197" w:name="_Toc304295546"/>
      <w:bookmarkStart w:id="198" w:name="_Toc297216175"/>
      <w:bookmarkStart w:id="199" w:name="_Toc312678010"/>
      <w:bookmarkStart w:id="200" w:name="_Toc303539125"/>
      <w:r>
        <w:rPr>
          <w:rFonts w:ascii="宋体" w:hAnsi="宋体"/>
          <w:color w:val="000000"/>
          <w:szCs w:val="21"/>
        </w:rPr>
        <w:t xml:space="preserve">.5 </w:t>
      </w:r>
      <w:r>
        <w:rPr>
          <w:rFonts w:hint="eastAsia" w:ascii="宋体" w:hAnsi="宋体"/>
          <w:color w:val="000000"/>
          <w:szCs w:val="21"/>
        </w:rPr>
        <w:t>工期延误</w:t>
      </w:r>
    </w:p>
    <w:bookmarkEnd w:id="194"/>
    <w:bookmarkEnd w:id="195"/>
    <w:bookmarkEnd w:id="196"/>
    <w:bookmarkEnd w:id="197"/>
    <w:bookmarkEnd w:id="198"/>
    <w:bookmarkEnd w:id="199"/>
    <w:bookmarkEnd w:id="200"/>
    <w:p w14:paraId="252F4B35">
      <w:pPr>
        <w:snapToGrid w:val="0"/>
        <w:spacing w:line="360" w:lineRule="auto"/>
        <w:ind w:firstLine="420" w:firstLineChars="200"/>
        <w:jc w:val="left"/>
        <w:rPr>
          <w:rFonts w:hint="eastAsia" w:ascii="宋体" w:hAnsi="宋体"/>
          <w:szCs w:val="21"/>
        </w:rPr>
      </w:pPr>
      <w:r>
        <w:rPr>
          <w:rFonts w:ascii="宋体" w:hAnsi="宋体"/>
          <w:szCs w:val="21"/>
        </w:rPr>
        <w:t xml:space="preserve">7.5.1 </w:t>
      </w:r>
      <w:r>
        <w:rPr>
          <w:rFonts w:hint="eastAsia" w:ascii="宋体" w:hAnsi="宋体"/>
          <w:szCs w:val="21"/>
        </w:rPr>
        <w:t>因发包人原因导致工期延误</w:t>
      </w:r>
    </w:p>
    <w:p w14:paraId="2264FFC1">
      <w:pPr>
        <w:snapToGrid w:val="0"/>
        <w:spacing w:line="360" w:lineRule="auto"/>
        <w:jc w:val="left"/>
        <w:rPr>
          <w:rFonts w:hint="eastAsia" w:ascii="宋体" w:hAnsi="宋体"/>
          <w:b/>
          <w:bCs/>
          <w:szCs w:val="21"/>
          <w:u w:val="single"/>
        </w:rPr>
      </w:pPr>
      <w:r>
        <w:rPr>
          <w:rFonts w:hint="eastAsia" w:ascii="宋体" w:hAnsi="宋体"/>
          <w:szCs w:val="21"/>
        </w:rPr>
        <w:t>（</w:t>
      </w:r>
      <w:r>
        <w:rPr>
          <w:rFonts w:ascii="宋体" w:hAnsi="宋体"/>
          <w:szCs w:val="21"/>
        </w:rPr>
        <w:t>7</w:t>
      </w:r>
      <w:r>
        <w:rPr>
          <w:rFonts w:hint="eastAsia" w:ascii="宋体" w:hAnsi="宋体"/>
          <w:szCs w:val="21"/>
        </w:rPr>
        <w:t>）因发包人原因导致工期延误的其他情形：</w:t>
      </w:r>
      <w:bookmarkStart w:id="201" w:name="EB8b266267eae14a6383eb01cdcc800977"/>
      <w:r>
        <w:rPr>
          <w:rFonts w:hint="eastAsia" w:ascii="宋体" w:hAnsi="宋体"/>
          <w:b/>
          <w:bCs/>
          <w:szCs w:val="21"/>
          <w:u w:val="single"/>
        </w:rPr>
        <w:t>因发包人原因或不可抗力导致工期延误的，发包人根据实际情况决定是否顺延工期。如遇停水、停电、停气，承包人应通过自备临时装置等方式自行解决</w:t>
      </w:r>
      <w:bookmarkEnd w:id="201"/>
      <w:r>
        <w:rPr>
          <w:rFonts w:hint="eastAsia" w:ascii="宋体" w:hAnsi="宋体"/>
          <w:b/>
          <w:bCs/>
          <w:szCs w:val="21"/>
          <w:u w:val="single"/>
        </w:rPr>
        <w:t>，工期与费用不予调整。</w:t>
      </w:r>
    </w:p>
    <w:p w14:paraId="17B45E3E">
      <w:pPr>
        <w:snapToGrid w:val="0"/>
        <w:spacing w:line="360" w:lineRule="auto"/>
        <w:ind w:firstLine="420" w:firstLineChars="200"/>
        <w:jc w:val="left"/>
        <w:rPr>
          <w:rFonts w:hint="eastAsia" w:ascii="宋体" w:hAnsi="宋体"/>
          <w:szCs w:val="21"/>
        </w:rPr>
      </w:pPr>
      <w:r>
        <w:rPr>
          <w:rFonts w:ascii="宋体" w:hAnsi="宋体"/>
          <w:szCs w:val="21"/>
        </w:rPr>
        <w:t>7</w:t>
      </w:r>
      <w:bookmarkStart w:id="202" w:name="_Toc318581169"/>
      <w:bookmarkStart w:id="203" w:name="_Toc312677486"/>
      <w:bookmarkStart w:id="204" w:name="_Toc312678012"/>
      <w:bookmarkStart w:id="205" w:name="_Toc303539127"/>
      <w:bookmarkStart w:id="206" w:name="_Toc300934970"/>
      <w:bookmarkStart w:id="207" w:name="_Toc297123518"/>
      <w:bookmarkStart w:id="208" w:name="_Toc304295548"/>
      <w:bookmarkStart w:id="209" w:name="_Toc297216177"/>
      <w:r>
        <w:rPr>
          <w:rFonts w:ascii="宋体" w:hAnsi="宋体"/>
          <w:szCs w:val="21"/>
        </w:rPr>
        <w:t xml:space="preserve">.5.2 </w:t>
      </w:r>
      <w:r>
        <w:rPr>
          <w:rFonts w:hint="eastAsia" w:ascii="宋体" w:hAnsi="宋体"/>
          <w:szCs w:val="21"/>
        </w:rPr>
        <w:t>因承包人原因导致工期延误</w:t>
      </w:r>
    </w:p>
    <w:bookmarkEnd w:id="202"/>
    <w:bookmarkEnd w:id="203"/>
    <w:bookmarkEnd w:id="204"/>
    <w:p w14:paraId="7D901CCD">
      <w:pPr>
        <w:snapToGrid w:val="0"/>
        <w:spacing w:line="360" w:lineRule="auto"/>
        <w:ind w:firstLine="420" w:firstLineChars="200"/>
        <w:jc w:val="left"/>
        <w:rPr>
          <w:rFonts w:hint="eastAsia" w:ascii="宋体" w:hAnsi="宋体"/>
          <w:b/>
          <w:bCs/>
          <w:szCs w:val="21"/>
          <w:u w:val="single"/>
        </w:rPr>
      </w:pPr>
      <w:r>
        <w:rPr>
          <w:rFonts w:hint="eastAsia" w:ascii="宋体" w:hAnsi="宋体"/>
          <w:szCs w:val="21"/>
        </w:rPr>
        <w:t>因</w:t>
      </w:r>
      <w:bookmarkStart w:id="210" w:name="_Toc318581170"/>
      <w:bookmarkStart w:id="211" w:name="_Toc312677487"/>
      <w:bookmarkStart w:id="212" w:name="_Toc312678013"/>
      <w:r>
        <w:rPr>
          <w:rFonts w:hint="eastAsia" w:ascii="宋体" w:hAnsi="宋体"/>
          <w:szCs w:val="21"/>
        </w:rPr>
        <w:t>承包人原因造成工期延误，逾期竣工违约金的计算方法为：</w:t>
      </w:r>
      <w:r>
        <w:rPr>
          <w:rFonts w:hint="eastAsia" w:ascii="宋体" w:hAnsi="宋体"/>
          <w:b/>
          <w:bCs/>
          <w:szCs w:val="21"/>
          <w:u w:val="single"/>
        </w:rPr>
        <w:t>每逾期一天，发包人有权要求承包人向发包人支付合同总价款的万分之五的违约金，承包人明确知道此规定的法律后果。如造成发包人实际损失超过该违约金的，承包人还应按实予以赔偿。如发包人实际损失未超过违约金的，承包人仍按该标准支付违约金，不再以任何方式或理由要求调整。</w:t>
      </w:r>
    </w:p>
    <w:bookmarkEnd w:id="205"/>
    <w:bookmarkEnd w:id="206"/>
    <w:bookmarkEnd w:id="207"/>
    <w:bookmarkEnd w:id="208"/>
    <w:bookmarkEnd w:id="209"/>
    <w:bookmarkEnd w:id="210"/>
    <w:bookmarkEnd w:id="211"/>
    <w:bookmarkEnd w:id="212"/>
    <w:p w14:paraId="1CADF217">
      <w:pPr>
        <w:snapToGrid w:val="0"/>
        <w:spacing w:line="360" w:lineRule="auto"/>
        <w:ind w:firstLine="420" w:firstLineChars="200"/>
        <w:jc w:val="left"/>
        <w:rPr>
          <w:rFonts w:hint="eastAsia" w:ascii="宋体" w:hAnsi="宋体"/>
          <w:szCs w:val="21"/>
        </w:rPr>
      </w:pPr>
      <w:r>
        <w:rPr>
          <w:rFonts w:hint="eastAsia" w:ascii="宋体" w:hAnsi="宋体"/>
          <w:szCs w:val="21"/>
        </w:rPr>
        <w:t>因承包人原因造成工期延误，逾</w:t>
      </w:r>
      <w:bookmarkStart w:id="213" w:name="_Toc318581171"/>
      <w:bookmarkStart w:id="214" w:name="_Toc312678014"/>
      <w:r>
        <w:rPr>
          <w:rFonts w:hint="eastAsia" w:ascii="宋体" w:hAnsi="宋体"/>
          <w:szCs w:val="21"/>
        </w:rPr>
        <w:t>期竣工违约金的上限：</w:t>
      </w:r>
      <w:r>
        <w:rPr>
          <w:rFonts w:hint="eastAsia" w:ascii="宋体" w:hAnsi="宋体"/>
          <w:b/>
          <w:bCs/>
          <w:szCs w:val="21"/>
          <w:u w:val="single"/>
        </w:rPr>
        <w:t>合同额的</w:t>
      </w:r>
      <w:r>
        <w:rPr>
          <w:rFonts w:ascii="宋体" w:hAnsi="宋体"/>
          <w:b/>
          <w:bCs/>
          <w:szCs w:val="21"/>
          <w:u w:val="single"/>
        </w:rPr>
        <w:t>10%</w:t>
      </w:r>
      <w:r>
        <w:rPr>
          <w:rFonts w:hint="eastAsia" w:ascii="宋体" w:hAnsi="宋体"/>
          <w:b/>
          <w:bCs/>
          <w:szCs w:val="21"/>
          <w:u w:val="single"/>
        </w:rPr>
        <w:t>，一旦达到逾期竣工违约金的上限，发包人有权解除合同</w:t>
      </w:r>
      <w:bookmarkEnd w:id="213"/>
      <w:bookmarkEnd w:id="214"/>
      <w:r>
        <w:rPr>
          <w:rFonts w:hint="eastAsia" w:ascii="宋体" w:hAnsi="宋体"/>
          <w:szCs w:val="21"/>
        </w:rPr>
        <w:t>。</w:t>
      </w:r>
    </w:p>
    <w:p w14:paraId="582D1B85">
      <w:pPr>
        <w:snapToGrid w:val="0"/>
        <w:spacing w:line="360" w:lineRule="auto"/>
        <w:ind w:firstLine="420" w:firstLineChars="200"/>
        <w:jc w:val="left"/>
        <w:rPr>
          <w:rFonts w:hint="eastAsia" w:ascii="宋体" w:hAnsi="宋体"/>
          <w:szCs w:val="21"/>
        </w:rPr>
      </w:pPr>
      <w:bookmarkStart w:id="215" w:name="_Toc318581172"/>
      <w:bookmarkStart w:id="216" w:name="_Toc297123520"/>
      <w:bookmarkStart w:id="217" w:name="_Toc312678016"/>
      <w:bookmarkStart w:id="218" w:name="_Toc300934972"/>
      <w:bookmarkStart w:id="219" w:name="_Toc297216179"/>
      <w:bookmarkStart w:id="220" w:name="_Toc303539129"/>
      <w:bookmarkStart w:id="221" w:name="_Toc304295550"/>
      <w:r>
        <w:rPr>
          <w:rFonts w:ascii="宋体" w:hAnsi="宋体"/>
          <w:szCs w:val="21"/>
        </w:rPr>
        <w:t>7.6</w:t>
      </w:r>
      <w:r>
        <w:rPr>
          <w:rFonts w:hint="eastAsia" w:ascii="宋体" w:hAnsi="宋体"/>
          <w:szCs w:val="21"/>
        </w:rPr>
        <w:t>不利物质条件的其他情形和有关约定：</w:t>
      </w:r>
      <w:r>
        <w:rPr>
          <w:rFonts w:ascii="宋体" w:hAnsi="宋体"/>
          <w:b/>
          <w:bCs/>
          <w:szCs w:val="21"/>
          <w:u w:val="single"/>
        </w:rPr>
        <w:t>/</w:t>
      </w:r>
      <w:r>
        <w:rPr>
          <w:rFonts w:hint="eastAsia" w:ascii="宋体" w:hAnsi="宋体"/>
          <w:szCs w:val="21"/>
        </w:rPr>
        <w:t>。</w:t>
      </w:r>
    </w:p>
    <w:bookmarkEnd w:id="215"/>
    <w:bookmarkEnd w:id="216"/>
    <w:bookmarkEnd w:id="217"/>
    <w:bookmarkEnd w:id="218"/>
    <w:bookmarkEnd w:id="219"/>
    <w:bookmarkEnd w:id="220"/>
    <w:bookmarkEnd w:id="221"/>
    <w:p w14:paraId="55859BE0">
      <w:pPr>
        <w:snapToGrid w:val="0"/>
        <w:spacing w:line="360" w:lineRule="auto"/>
        <w:ind w:firstLine="420" w:firstLineChars="200"/>
        <w:rPr>
          <w:rFonts w:hint="eastAsia" w:ascii="宋体" w:hAnsi="宋体"/>
          <w:color w:val="000000"/>
          <w:szCs w:val="21"/>
        </w:rPr>
      </w:pPr>
      <w:r>
        <w:rPr>
          <w:rFonts w:ascii="宋体" w:hAnsi="宋体"/>
          <w:color w:val="000000"/>
          <w:szCs w:val="21"/>
        </w:rPr>
        <w:t>7</w:t>
      </w:r>
      <w:bookmarkStart w:id="222" w:name="_Toc312678017"/>
      <w:bookmarkStart w:id="223" w:name="_Toc300934973"/>
      <w:bookmarkStart w:id="224" w:name="_Toc297216180"/>
      <w:bookmarkStart w:id="225" w:name="_Toc303539130"/>
      <w:bookmarkStart w:id="226" w:name="_Toc297123521"/>
      <w:bookmarkStart w:id="227" w:name="_Toc304295551"/>
      <w:r>
        <w:rPr>
          <w:rFonts w:ascii="宋体" w:hAnsi="宋体"/>
          <w:color w:val="000000"/>
          <w:szCs w:val="21"/>
        </w:rPr>
        <w:t>.7</w:t>
      </w:r>
      <w:r>
        <w:rPr>
          <w:rFonts w:hint="eastAsia" w:ascii="宋体" w:hAnsi="宋体"/>
          <w:color w:val="000000"/>
          <w:szCs w:val="21"/>
        </w:rPr>
        <w:t>异常恶劣的气候条件</w:t>
      </w:r>
    </w:p>
    <w:bookmarkEnd w:id="222"/>
    <w:bookmarkEnd w:id="223"/>
    <w:bookmarkEnd w:id="224"/>
    <w:bookmarkEnd w:id="225"/>
    <w:bookmarkEnd w:id="226"/>
    <w:bookmarkEnd w:id="227"/>
    <w:p w14:paraId="01B9C30F">
      <w:pPr>
        <w:snapToGrid w:val="0"/>
        <w:spacing w:line="360" w:lineRule="auto"/>
        <w:ind w:firstLine="420" w:firstLineChars="200"/>
        <w:jc w:val="left"/>
        <w:rPr>
          <w:rFonts w:hint="eastAsia" w:ascii="宋体" w:hAnsi="宋体"/>
          <w:szCs w:val="21"/>
        </w:rPr>
      </w:pPr>
      <w:r>
        <w:rPr>
          <w:rFonts w:hint="eastAsia" w:ascii="宋体" w:hAnsi="宋体"/>
          <w:szCs w:val="21"/>
        </w:rPr>
        <w:t>发包人和承包人同意以下情形视为异常恶劣的气候条件：</w:t>
      </w:r>
    </w:p>
    <w:p w14:paraId="4E7CD264">
      <w:pPr>
        <w:snapToGrid w:val="0"/>
        <w:spacing w:line="360" w:lineRule="auto"/>
        <w:ind w:firstLine="517" w:firstLineChars="245"/>
        <w:jc w:val="left"/>
        <w:rPr>
          <w:rFonts w:hint="eastAsia" w:ascii="宋体" w:hAnsi="宋体"/>
          <w:szCs w:val="21"/>
        </w:rPr>
      </w:pPr>
      <w:r>
        <w:rPr>
          <w:rFonts w:hint="eastAsia" w:ascii="宋体" w:hAnsi="宋体"/>
          <w:b/>
          <w:bCs/>
          <w:szCs w:val="21"/>
        </w:rPr>
        <w:t>（</w:t>
      </w:r>
      <w:r>
        <w:rPr>
          <w:rFonts w:ascii="宋体" w:hAnsi="宋体"/>
          <w:b/>
          <w:bCs/>
          <w:szCs w:val="21"/>
        </w:rPr>
        <w:t>1</w:t>
      </w:r>
      <w:r>
        <w:rPr>
          <w:rFonts w:hint="eastAsia" w:ascii="宋体" w:hAnsi="宋体"/>
          <w:b/>
          <w:bCs/>
          <w:szCs w:val="21"/>
        </w:rPr>
        <w:t>）</w:t>
      </w:r>
      <w:r>
        <w:rPr>
          <w:rFonts w:hint="eastAsia" w:ascii="宋体" w:hAnsi="宋体"/>
          <w:b/>
          <w:bCs/>
          <w:szCs w:val="21"/>
          <w:u w:val="single"/>
        </w:rPr>
        <w:t>按相关规定</w:t>
      </w:r>
      <w:r>
        <w:rPr>
          <w:rFonts w:hint="eastAsia" w:ascii="宋体" w:hAnsi="宋体"/>
          <w:szCs w:val="21"/>
        </w:rPr>
        <w:t>；</w:t>
      </w:r>
    </w:p>
    <w:p w14:paraId="25A02C29">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7.9 </w:t>
      </w:r>
      <w:r>
        <w:rPr>
          <w:rFonts w:hint="eastAsia" w:ascii="宋体" w:hAnsi="宋体"/>
          <w:color w:val="000000"/>
          <w:szCs w:val="21"/>
        </w:rPr>
        <w:t>提前竣工的奖励</w:t>
      </w:r>
    </w:p>
    <w:p w14:paraId="0CCAE59B">
      <w:pPr>
        <w:snapToGrid w:val="0"/>
        <w:spacing w:line="360" w:lineRule="auto"/>
        <w:ind w:firstLine="420" w:firstLineChars="200"/>
        <w:jc w:val="left"/>
        <w:rPr>
          <w:rFonts w:hint="eastAsia" w:ascii="宋体" w:hAnsi="宋体"/>
          <w:szCs w:val="21"/>
        </w:rPr>
      </w:pPr>
      <w:r>
        <w:rPr>
          <w:rFonts w:ascii="宋体" w:hAnsi="宋体"/>
          <w:szCs w:val="21"/>
        </w:rPr>
        <w:t>7.9.2</w:t>
      </w:r>
      <w:r>
        <w:rPr>
          <w:rFonts w:hint="eastAsia" w:ascii="宋体" w:hAnsi="宋体"/>
          <w:szCs w:val="21"/>
        </w:rPr>
        <w:t>提前竣工的奖励：</w:t>
      </w:r>
      <w:r>
        <w:rPr>
          <w:rFonts w:hint="eastAsia" w:ascii="宋体" w:hAnsi="宋体"/>
          <w:b/>
          <w:bCs/>
          <w:szCs w:val="21"/>
          <w:u w:val="single"/>
        </w:rPr>
        <w:t>不作奖励</w:t>
      </w:r>
      <w:r>
        <w:rPr>
          <w:rFonts w:hint="eastAsia" w:ascii="宋体" w:hAnsi="宋体"/>
          <w:szCs w:val="21"/>
        </w:rPr>
        <w:t>。</w:t>
      </w:r>
    </w:p>
    <w:p w14:paraId="5ED73470">
      <w:pPr>
        <w:pStyle w:val="6"/>
        <w:snapToGrid w:val="0"/>
        <w:spacing w:before="0" w:after="0" w:line="360" w:lineRule="auto"/>
        <w:rPr>
          <w:rFonts w:hint="eastAsia" w:ascii="宋体" w:hAnsi="宋体"/>
          <w:b/>
          <w:color w:val="000000"/>
          <w:sz w:val="21"/>
          <w:szCs w:val="21"/>
        </w:rPr>
      </w:pPr>
      <w:bookmarkStart w:id="228" w:name="_Toc351203640"/>
      <w:r>
        <w:rPr>
          <w:rFonts w:ascii="宋体" w:hAnsi="宋体"/>
          <w:color w:val="000000"/>
          <w:sz w:val="21"/>
          <w:szCs w:val="21"/>
        </w:rPr>
        <w:t xml:space="preserve">8. </w:t>
      </w:r>
      <w:r>
        <w:rPr>
          <w:rFonts w:hint="eastAsia" w:ascii="宋体" w:hAnsi="宋体"/>
          <w:color w:val="000000"/>
          <w:sz w:val="21"/>
          <w:szCs w:val="21"/>
        </w:rPr>
        <w:t>材料与设备</w:t>
      </w:r>
      <w:bookmarkEnd w:id="228"/>
    </w:p>
    <w:bookmarkEnd w:id="167"/>
    <w:bookmarkEnd w:id="168"/>
    <w:bookmarkEnd w:id="169"/>
    <w:bookmarkEnd w:id="170"/>
    <w:bookmarkEnd w:id="171"/>
    <w:bookmarkEnd w:id="172"/>
    <w:bookmarkEnd w:id="173"/>
    <w:bookmarkEnd w:id="174"/>
    <w:bookmarkEnd w:id="175"/>
    <w:bookmarkEnd w:id="176"/>
    <w:p w14:paraId="01039152">
      <w:pPr>
        <w:snapToGrid w:val="0"/>
        <w:spacing w:line="360" w:lineRule="auto"/>
        <w:ind w:firstLine="420" w:firstLineChars="200"/>
        <w:rPr>
          <w:rFonts w:hint="eastAsia" w:ascii="宋体" w:hAnsi="宋体"/>
          <w:color w:val="000000"/>
          <w:szCs w:val="21"/>
        </w:rPr>
      </w:pPr>
      <w:r>
        <w:rPr>
          <w:rFonts w:ascii="宋体" w:hAnsi="宋体"/>
          <w:color w:val="000000"/>
          <w:szCs w:val="21"/>
        </w:rPr>
        <w:t>8</w:t>
      </w:r>
      <w:bookmarkStart w:id="229" w:name="_Toc296346668"/>
      <w:bookmarkStart w:id="230" w:name="_Toc300934979"/>
      <w:bookmarkStart w:id="231" w:name="_Toc280868654"/>
      <w:bookmarkStart w:id="232" w:name="_Toc297216186"/>
      <w:bookmarkStart w:id="233" w:name="_Toc297120467"/>
      <w:bookmarkStart w:id="234" w:name="_Toc312677493"/>
      <w:bookmarkStart w:id="235" w:name="_Toc296503167"/>
      <w:bookmarkStart w:id="236" w:name="_Toc296890995"/>
      <w:bookmarkStart w:id="237" w:name="_Toc297123527"/>
      <w:bookmarkStart w:id="238" w:name="_Toc292559877"/>
      <w:bookmarkStart w:id="239" w:name="_Toc303539136"/>
      <w:bookmarkStart w:id="240" w:name="_Toc297048353"/>
      <w:bookmarkStart w:id="241" w:name="_Toc296891207"/>
      <w:bookmarkStart w:id="242" w:name="_Toc304295556"/>
      <w:bookmarkStart w:id="243" w:name="_Toc296347166"/>
      <w:bookmarkStart w:id="244" w:name="_Toc292559372"/>
      <w:bookmarkStart w:id="245" w:name="_Toc296944506"/>
      <w:bookmarkStart w:id="246" w:name="_Toc312678019"/>
      <w:bookmarkStart w:id="247" w:name="_Toc267251424"/>
      <w:bookmarkStart w:id="248" w:name="_Toc280868656"/>
      <w:bookmarkStart w:id="249" w:name="_Toc280868655"/>
      <w:r>
        <w:rPr>
          <w:rFonts w:ascii="宋体" w:hAnsi="宋体"/>
          <w:color w:val="000000"/>
          <w:szCs w:val="21"/>
        </w:rPr>
        <w:t>.4</w:t>
      </w:r>
      <w:r>
        <w:rPr>
          <w:rFonts w:hint="eastAsia" w:ascii="宋体" w:hAnsi="宋体"/>
          <w:color w:val="000000"/>
          <w:szCs w:val="21"/>
        </w:rPr>
        <w:t>材料与工程设备的保管与使用</w:t>
      </w:r>
    </w:p>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14:paraId="00EAA819">
      <w:pPr>
        <w:snapToGrid w:val="0"/>
        <w:spacing w:line="360" w:lineRule="auto"/>
        <w:ind w:firstLine="420" w:firstLineChars="200"/>
        <w:jc w:val="left"/>
        <w:rPr>
          <w:rFonts w:hint="eastAsia" w:ascii="宋体" w:hAnsi="宋体"/>
          <w:szCs w:val="21"/>
          <w:highlight w:val="green"/>
        </w:rPr>
      </w:pPr>
      <w:r>
        <w:rPr>
          <w:rFonts w:ascii="宋体" w:hAnsi="宋体"/>
          <w:szCs w:val="21"/>
        </w:rPr>
        <w:t>8</w:t>
      </w:r>
      <w:bookmarkStart w:id="250" w:name="_Toc292559878"/>
      <w:bookmarkStart w:id="251" w:name="_Toc292559373"/>
      <w:bookmarkStart w:id="252" w:name="_Toc312678020"/>
      <w:bookmarkStart w:id="253" w:name="_Toc300934980"/>
      <w:bookmarkStart w:id="254" w:name="_Toc297216187"/>
      <w:bookmarkStart w:id="255" w:name="_Toc296346669"/>
      <w:bookmarkStart w:id="256" w:name="_Toc296890996"/>
      <w:bookmarkStart w:id="257" w:name="_Toc297120468"/>
      <w:bookmarkStart w:id="258" w:name="_Toc297048354"/>
      <w:bookmarkStart w:id="259" w:name="_Toc304295557"/>
      <w:bookmarkStart w:id="260" w:name="_Toc312677494"/>
      <w:bookmarkStart w:id="261" w:name="_Toc296503168"/>
      <w:bookmarkStart w:id="262" w:name="_Toc296891208"/>
      <w:bookmarkStart w:id="263" w:name="_Toc318581173"/>
      <w:bookmarkStart w:id="264" w:name="_Toc303539137"/>
      <w:bookmarkStart w:id="265" w:name="_Toc296944507"/>
      <w:bookmarkStart w:id="266" w:name="_Toc297123528"/>
      <w:bookmarkStart w:id="267" w:name="_Toc296347167"/>
      <w:r>
        <w:rPr>
          <w:rFonts w:ascii="宋体" w:hAnsi="宋体"/>
          <w:szCs w:val="21"/>
        </w:rPr>
        <w:t>.4.1</w:t>
      </w:r>
      <w:r>
        <w:rPr>
          <w:rFonts w:hint="eastAsia" w:ascii="宋体" w:hAnsi="宋体"/>
          <w:szCs w:val="21"/>
        </w:rPr>
        <w:t>发包人供应的材料设备的保管费用的承担：</w:t>
      </w:r>
      <w:r>
        <w:rPr>
          <w:rFonts w:ascii="宋体" w:hAnsi="宋体"/>
          <w:b/>
          <w:bCs/>
          <w:szCs w:val="21"/>
          <w:u w:val="single"/>
        </w:rPr>
        <w:t xml:space="preserve">/ </w:t>
      </w:r>
      <w:r>
        <w:rPr>
          <w:rFonts w:hint="eastAsia" w:ascii="宋体" w:hAnsi="宋体"/>
          <w:szCs w:val="21"/>
        </w:rPr>
        <w:t>。</w:t>
      </w:r>
      <w:bookmarkEnd w:id="250"/>
      <w:bookmarkEnd w:id="251"/>
    </w:p>
    <w:p w14:paraId="453F6820">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8.6 </w:t>
      </w:r>
      <w:r>
        <w:rPr>
          <w:rFonts w:hint="eastAsia" w:ascii="宋体" w:hAnsi="宋体"/>
          <w:color w:val="000000"/>
          <w:szCs w:val="21"/>
        </w:rPr>
        <w:t>样品</w:t>
      </w:r>
    </w:p>
    <w:p w14:paraId="2C8A7CF0">
      <w:pPr>
        <w:autoSpaceDE w:val="0"/>
        <w:autoSpaceDN w:val="0"/>
        <w:adjustRightInd w:val="0"/>
        <w:snapToGrid w:val="0"/>
        <w:spacing w:line="360" w:lineRule="auto"/>
        <w:ind w:firstLine="420" w:firstLineChars="200"/>
        <w:jc w:val="left"/>
        <w:rPr>
          <w:rFonts w:hint="eastAsia" w:ascii="宋体" w:hAnsi="宋体"/>
          <w:color w:val="000000"/>
          <w:kern w:val="0"/>
          <w:szCs w:val="21"/>
        </w:rPr>
      </w:pPr>
      <w:r>
        <w:rPr>
          <w:rFonts w:ascii="宋体" w:hAnsi="宋体"/>
          <w:color w:val="000000"/>
          <w:kern w:val="0"/>
          <w:szCs w:val="21"/>
        </w:rPr>
        <w:t xml:space="preserve">8.6.1 </w:t>
      </w:r>
      <w:r>
        <w:rPr>
          <w:rFonts w:hint="eastAsia" w:ascii="宋体" w:hAnsi="宋体"/>
          <w:color w:val="000000"/>
          <w:kern w:val="0"/>
          <w:szCs w:val="21"/>
        </w:rPr>
        <w:t>样品的报送与封存</w:t>
      </w:r>
    </w:p>
    <w:p w14:paraId="57E7BE3B">
      <w:pPr>
        <w:autoSpaceDE w:val="0"/>
        <w:autoSpaceDN w:val="0"/>
        <w:adjustRightInd w:val="0"/>
        <w:snapToGrid w:val="0"/>
        <w:spacing w:line="360" w:lineRule="auto"/>
        <w:ind w:firstLine="420" w:firstLineChars="200"/>
        <w:jc w:val="left"/>
        <w:rPr>
          <w:rFonts w:hint="eastAsia" w:ascii="宋体" w:hAnsi="宋体"/>
          <w:szCs w:val="21"/>
          <w:u w:val="single"/>
        </w:rPr>
      </w:pPr>
      <w:r>
        <w:rPr>
          <w:rFonts w:hint="eastAsia" w:ascii="宋体" w:hAnsi="宋体"/>
          <w:color w:val="000000"/>
          <w:kern w:val="0"/>
          <w:szCs w:val="21"/>
        </w:rPr>
        <w:t>需要承包人报送样品的材料或工程设备，样品的种类、名称、规格、数量要求</w:t>
      </w:r>
      <w:r>
        <w:rPr>
          <w:rFonts w:hint="eastAsia" w:ascii="宋体" w:hAnsi="宋体"/>
          <w:kern w:val="0"/>
          <w:szCs w:val="21"/>
        </w:rPr>
        <w:t>：</w:t>
      </w:r>
      <w:r>
        <w:rPr>
          <w:rFonts w:hint="eastAsia" w:ascii="宋体" w:hAnsi="宋体"/>
          <w:b/>
          <w:bCs/>
          <w:szCs w:val="21"/>
          <w:u w:val="single"/>
        </w:rPr>
        <w:t>承包人须将经发包人认可的样本、样品保存在工地，作为以后验收工程的标准。发包人对任何样本、样品之认可，并不会免除或减轻承包人按合同文件所承担的义务与责任。</w:t>
      </w:r>
    </w:p>
    <w:p w14:paraId="7079BC5D">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8.8 </w:t>
      </w:r>
      <w:r>
        <w:rPr>
          <w:rFonts w:hint="eastAsia" w:ascii="宋体" w:hAnsi="宋体"/>
          <w:color w:val="000000"/>
          <w:szCs w:val="21"/>
        </w:rPr>
        <w:t>施工设备和临时设施</w:t>
      </w:r>
    </w:p>
    <w:p w14:paraId="093C4150">
      <w:pPr>
        <w:autoSpaceDE w:val="0"/>
        <w:autoSpaceDN w:val="0"/>
        <w:adjustRightInd w:val="0"/>
        <w:snapToGrid w:val="0"/>
        <w:spacing w:line="360" w:lineRule="auto"/>
        <w:ind w:firstLine="420" w:firstLineChars="200"/>
        <w:jc w:val="left"/>
        <w:rPr>
          <w:rFonts w:hint="eastAsia" w:ascii="宋体" w:hAnsi="宋体"/>
          <w:szCs w:val="21"/>
        </w:rPr>
      </w:pPr>
      <w:r>
        <w:rPr>
          <w:rFonts w:ascii="宋体" w:hAnsi="宋体"/>
          <w:szCs w:val="21"/>
        </w:rPr>
        <w:t xml:space="preserve">8.8.1 </w:t>
      </w:r>
      <w:r>
        <w:rPr>
          <w:rFonts w:hint="eastAsia" w:ascii="宋体" w:hAnsi="宋体"/>
          <w:szCs w:val="21"/>
        </w:rPr>
        <w:t>承包人提供的施工设备和临时设施</w:t>
      </w:r>
    </w:p>
    <w:p w14:paraId="67A2418C">
      <w:pPr>
        <w:autoSpaceDE w:val="0"/>
        <w:autoSpaceDN w:val="0"/>
        <w:adjustRightInd w:val="0"/>
        <w:snapToGrid w:val="0"/>
        <w:spacing w:line="360" w:lineRule="auto"/>
        <w:jc w:val="left"/>
        <w:rPr>
          <w:rFonts w:hint="eastAsia" w:ascii="宋体" w:hAnsi="宋体"/>
          <w:szCs w:val="21"/>
        </w:rPr>
      </w:pPr>
      <w:r>
        <w:rPr>
          <w:rFonts w:hint="eastAsia" w:ascii="宋体" w:hAnsi="宋体"/>
          <w:szCs w:val="21"/>
        </w:rPr>
        <w:t>关于修建临时设施费用承担的约定：</w:t>
      </w:r>
      <w:r>
        <w:rPr>
          <w:rFonts w:hint="eastAsia" w:ascii="宋体" w:hAnsi="宋体"/>
          <w:b/>
          <w:bCs/>
          <w:szCs w:val="21"/>
          <w:u w:val="single"/>
        </w:rPr>
        <w:t>由承包人承担</w:t>
      </w:r>
      <w:r>
        <w:rPr>
          <w:rFonts w:hint="eastAsia" w:ascii="宋体" w:hAnsi="宋体"/>
          <w:szCs w:val="21"/>
        </w:rPr>
        <w:t>。</w:t>
      </w:r>
    </w:p>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14:paraId="56B98D7F">
      <w:pPr>
        <w:pStyle w:val="6"/>
        <w:snapToGrid w:val="0"/>
        <w:spacing w:before="0" w:after="0" w:line="360" w:lineRule="auto"/>
        <w:rPr>
          <w:rFonts w:hint="eastAsia" w:ascii="宋体" w:hAnsi="宋体"/>
          <w:b/>
          <w:color w:val="000000"/>
          <w:sz w:val="21"/>
          <w:szCs w:val="21"/>
        </w:rPr>
      </w:pPr>
      <w:bookmarkStart w:id="268" w:name="_Toc351203641"/>
      <w:r>
        <w:rPr>
          <w:rFonts w:ascii="宋体" w:hAnsi="宋体"/>
          <w:color w:val="000000"/>
          <w:sz w:val="21"/>
          <w:szCs w:val="21"/>
        </w:rPr>
        <w:t>9</w:t>
      </w:r>
      <w:bookmarkEnd w:id="247"/>
      <w:bookmarkEnd w:id="248"/>
      <w:bookmarkEnd w:id="249"/>
      <w:bookmarkStart w:id="269" w:name="_Toc297216192"/>
      <w:bookmarkStart w:id="270" w:name="_Toc312678021"/>
      <w:bookmarkStart w:id="271" w:name="_Toc303539139"/>
      <w:bookmarkStart w:id="272" w:name="_Toc300934982"/>
      <w:bookmarkStart w:id="273" w:name="_Toc297123533"/>
      <w:bookmarkStart w:id="274" w:name="_Toc312677495"/>
      <w:bookmarkStart w:id="275" w:name="_Toc304295559"/>
      <w:bookmarkStart w:id="276" w:name="_Toc297120473"/>
      <w:bookmarkStart w:id="277" w:name="_Toc296347172"/>
      <w:bookmarkStart w:id="278" w:name="_Toc296891213"/>
      <w:bookmarkStart w:id="279" w:name="_Toc267251427"/>
      <w:bookmarkStart w:id="280" w:name="_Toc296503173"/>
      <w:bookmarkStart w:id="281" w:name="_Toc296891001"/>
      <w:bookmarkStart w:id="282" w:name="_Toc296346674"/>
      <w:bookmarkStart w:id="283" w:name="_Toc296944512"/>
      <w:bookmarkStart w:id="284" w:name="_Toc292559883"/>
      <w:bookmarkStart w:id="285" w:name="_Toc267251428"/>
      <w:bookmarkStart w:id="286" w:name="_Toc292559378"/>
      <w:bookmarkStart w:id="287" w:name="_Toc297048359"/>
      <w:r>
        <w:rPr>
          <w:rFonts w:ascii="宋体" w:hAnsi="宋体"/>
          <w:color w:val="000000"/>
          <w:sz w:val="21"/>
          <w:szCs w:val="21"/>
        </w:rPr>
        <w:t xml:space="preserve">. </w:t>
      </w:r>
      <w:r>
        <w:rPr>
          <w:rFonts w:hint="eastAsia" w:ascii="宋体" w:hAnsi="宋体"/>
          <w:color w:val="000000"/>
          <w:sz w:val="21"/>
          <w:szCs w:val="21"/>
        </w:rPr>
        <w:t>试验与检验</w:t>
      </w:r>
      <w:bookmarkEnd w:id="268"/>
    </w:p>
    <w:bookmarkEnd w:id="269"/>
    <w:bookmarkEnd w:id="270"/>
    <w:bookmarkEnd w:id="271"/>
    <w:bookmarkEnd w:id="272"/>
    <w:bookmarkEnd w:id="273"/>
    <w:bookmarkEnd w:id="274"/>
    <w:bookmarkEnd w:id="275"/>
    <w:p w14:paraId="277621B9">
      <w:pPr>
        <w:snapToGrid w:val="0"/>
        <w:spacing w:line="360" w:lineRule="auto"/>
        <w:ind w:firstLine="420" w:firstLineChars="200"/>
        <w:rPr>
          <w:rFonts w:hint="eastAsia" w:ascii="宋体" w:hAnsi="宋体"/>
          <w:color w:val="000000"/>
          <w:szCs w:val="21"/>
        </w:rPr>
      </w:pPr>
      <w:r>
        <w:rPr>
          <w:rFonts w:ascii="宋体" w:hAnsi="宋体"/>
          <w:color w:val="000000"/>
          <w:szCs w:val="21"/>
        </w:rPr>
        <w:t>9</w:t>
      </w:r>
      <w:bookmarkStart w:id="288" w:name="_Toc312677496"/>
      <w:bookmarkStart w:id="289" w:name="_Toc297123534"/>
      <w:bookmarkStart w:id="290" w:name="_Toc312678022"/>
      <w:bookmarkStart w:id="291" w:name="_Toc297216193"/>
      <w:bookmarkStart w:id="292" w:name="_Toc303539140"/>
      <w:bookmarkStart w:id="293" w:name="_Toc304295560"/>
      <w:bookmarkStart w:id="294" w:name="_Toc300934983"/>
      <w:r>
        <w:rPr>
          <w:rFonts w:ascii="宋体" w:hAnsi="宋体"/>
          <w:color w:val="000000"/>
          <w:szCs w:val="21"/>
        </w:rPr>
        <w:t>.1</w:t>
      </w:r>
      <w:r>
        <w:rPr>
          <w:rFonts w:hint="eastAsia" w:ascii="宋体" w:hAnsi="宋体"/>
          <w:color w:val="000000"/>
          <w:szCs w:val="21"/>
        </w:rPr>
        <w:t>试验设备与试验人员</w:t>
      </w:r>
    </w:p>
    <w:bookmarkEnd w:id="288"/>
    <w:bookmarkEnd w:id="289"/>
    <w:bookmarkEnd w:id="290"/>
    <w:bookmarkEnd w:id="291"/>
    <w:bookmarkEnd w:id="292"/>
    <w:bookmarkEnd w:id="293"/>
    <w:bookmarkEnd w:id="294"/>
    <w:p w14:paraId="79F86EDA">
      <w:pPr>
        <w:snapToGrid w:val="0"/>
        <w:spacing w:line="360" w:lineRule="auto"/>
        <w:ind w:firstLine="420" w:firstLineChars="200"/>
        <w:jc w:val="left"/>
        <w:rPr>
          <w:rFonts w:hint="eastAsia" w:ascii="宋体" w:hAnsi="宋体"/>
          <w:szCs w:val="21"/>
        </w:rPr>
      </w:pPr>
      <w:r>
        <w:rPr>
          <w:rFonts w:ascii="宋体" w:hAnsi="宋体"/>
          <w:szCs w:val="21"/>
        </w:rPr>
        <w:t>9</w:t>
      </w:r>
      <w:bookmarkStart w:id="295" w:name="_Toc297216194"/>
      <w:bookmarkStart w:id="296" w:name="_Toc300934984"/>
      <w:bookmarkStart w:id="297" w:name="_Toc303539141"/>
      <w:bookmarkStart w:id="298" w:name="_Toc297123535"/>
      <w:bookmarkStart w:id="299" w:name="_Toc304295561"/>
      <w:bookmarkStart w:id="300" w:name="_Toc312678023"/>
      <w:bookmarkStart w:id="301" w:name="_Toc312677497"/>
      <w:bookmarkStart w:id="302" w:name="_Toc318581174"/>
      <w:r>
        <w:rPr>
          <w:rFonts w:ascii="宋体" w:hAnsi="宋体"/>
          <w:szCs w:val="21"/>
        </w:rPr>
        <w:t xml:space="preserve">.1.2 </w:t>
      </w:r>
      <w:r>
        <w:rPr>
          <w:rFonts w:hint="eastAsia" w:ascii="宋体" w:hAnsi="宋体"/>
          <w:szCs w:val="21"/>
        </w:rPr>
        <w:t>试验设备</w:t>
      </w:r>
    </w:p>
    <w:p w14:paraId="4AC18752">
      <w:pPr>
        <w:snapToGrid w:val="0"/>
        <w:spacing w:line="360" w:lineRule="auto"/>
        <w:jc w:val="left"/>
        <w:rPr>
          <w:rFonts w:hint="eastAsia" w:ascii="宋体" w:hAnsi="宋体"/>
          <w:szCs w:val="21"/>
        </w:rPr>
      </w:pPr>
      <w:r>
        <w:rPr>
          <w:rFonts w:hint="eastAsia" w:ascii="宋体" w:hAnsi="宋体"/>
          <w:szCs w:val="21"/>
        </w:rPr>
        <w:t>施工现场需要配置的试验场所：</w:t>
      </w:r>
      <w:bookmarkEnd w:id="295"/>
      <w:bookmarkEnd w:id="296"/>
      <w:bookmarkEnd w:id="297"/>
      <w:bookmarkEnd w:id="298"/>
      <w:bookmarkEnd w:id="299"/>
      <w:bookmarkEnd w:id="300"/>
      <w:bookmarkEnd w:id="301"/>
      <w:bookmarkStart w:id="303" w:name="_Toc297216195"/>
      <w:bookmarkStart w:id="304" w:name="_Toc304295562"/>
      <w:bookmarkStart w:id="305" w:name="_Toc297123536"/>
      <w:bookmarkStart w:id="306" w:name="_Toc300934985"/>
      <w:bookmarkStart w:id="307" w:name="_Toc312677498"/>
      <w:bookmarkStart w:id="308" w:name="_Toc303539142"/>
      <w:bookmarkStart w:id="309" w:name="_Toc312678024"/>
      <w:r>
        <w:rPr>
          <w:rFonts w:hint="eastAsia" w:ascii="宋体" w:hAnsi="宋体"/>
          <w:b/>
          <w:bCs/>
          <w:szCs w:val="21"/>
          <w:u w:val="single"/>
        </w:rPr>
        <w:t>根据行业主管部门要求执行</w:t>
      </w:r>
      <w:r>
        <w:rPr>
          <w:rFonts w:hint="eastAsia" w:ascii="宋体" w:hAnsi="宋体"/>
          <w:szCs w:val="21"/>
        </w:rPr>
        <w:t>。</w:t>
      </w:r>
    </w:p>
    <w:p w14:paraId="7D7144CE">
      <w:pPr>
        <w:snapToGrid w:val="0"/>
        <w:spacing w:line="360" w:lineRule="auto"/>
        <w:jc w:val="left"/>
        <w:rPr>
          <w:rFonts w:hint="eastAsia" w:ascii="宋体" w:hAnsi="宋体"/>
          <w:szCs w:val="21"/>
        </w:rPr>
      </w:pPr>
      <w:r>
        <w:rPr>
          <w:rFonts w:hint="eastAsia" w:ascii="宋体" w:hAnsi="宋体"/>
          <w:szCs w:val="21"/>
        </w:rPr>
        <w:t>施工现场需要配备的试验设备：</w:t>
      </w:r>
      <w:r>
        <w:rPr>
          <w:rFonts w:hint="eastAsia" w:ascii="宋体" w:hAnsi="宋体"/>
          <w:b/>
          <w:bCs/>
          <w:szCs w:val="21"/>
          <w:u w:val="single"/>
        </w:rPr>
        <w:t>根据行业主管部门要求执行</w:t>
      </w:r>
      <w:r>
        <w:rPr>
          <w:rFonts w:hint="eastAsia" w:ascii="宋体" w:hAnsi="宋体"/>
          <w:szCs w:val="21"/>
        </w:rPr>
        <w:t>。</w:t>
      </w:r>
    </w:p>
    <w:p w14:paraId="7D6981E0">
      <w:pPr>
        <w:snapToGrid w:val="0"/>
        <w:spacing w:line="360" w:lineRule="auto"/>
        <w:jc w:val="left"/>
        <w:rPr>
          <w:rFonts w:hint="eastAsia" w:ascii="宋体" w:hAnsi="宋体"/>
          <w:szCs w:val="21"/>
        </w:rPr>
      </w:pPr>
      <w:r>
        <w:rPr>
          <w:rFonts w:hint="eastAsia" w:ascii="宋体" w:hAnsi="宋体"/>
          <w:szCs w:val="21"/>
        </w:rPr>
        <w:t>施工现场需要具备的其他试验条件：</w:t>
      </w:r>
      <w:r>
        <w:rPr>
          <w:rFonts w:hint="eastAsia" w:ascii="宋体" w:hAnsi="宋体"/>
          <w:b/>
          <w:bCs/>
          <w:szCs w:val="21"/>
          <w:u w:val="single"/>
        </w:rPr>
        <w:t>根据行业主管部门要求执行</w:t>
      </w:r>
      <w:r>
        <w:rPr>
          <w:rFonts w:hint="eastAsia" w:ascii="宋体" w:hAnsi="宋体"/>
          <w:szCs w:val="21"/>
        </w:rPr>
        <w:t>。</w:t>
      </w:r>
    </w:p>
    <w:p w14:paraId="53A87612">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9.4 </w:t>
      </w:r>
      <w:r>
        <w:rPr>
          <w:rFonts w:hint="eastAsia" w:ascii="宋体" w:hAnsi="宋体"/>
          <w:color w:val="000000"/>
          <w:szCs w:val="21"/>
        </w:rPr>
        <w:t>现场工艺试验</w:t>
      </w:r>
    </w:p>
    <w:p w14:paraId="00C66896">
      <w:pPr>
        <w:snapToGrid w:val="0"/>
        <w:spacing w:line="360" w:lineRule="auto"/>
        <w:jc w:val="left"/>
        <w:rPr>
          <w:rFonts w:hint="eastAsia" w:ascii="宋体" w:hAnsi="宋体"/>
          <w:szCs w:val="21"/>
        </w:rPr>
      </w:pPr>
      <w:r>
        <w:rPr>
          <w:rFonts w:hint="eastAsia" w:ascii="宋体" w:hAnsi="宋体"/>
          <w:szCs w:val="21"/>
        </w:rPr>
        <w:t>现场工艺试验的有关约定：</w:t>
      </w:r>
      <w:r>
        <w:rPr>
          <w:rFonts w:hint="eastAsia" w:ascii="宋体" w:hAnsi="宋体"/>
          <w:b/>
          <w:bCs/>
          <w:szCs w:val="21"/>
          <w:u w:val="single"/>
        </w:rPr>
        <w:t>根据行业主管部门要求执行</w:t>
      </w:r>
      <w:r>
        <w:rPr>
          <w:rFonts w:hint="eastAsia" w:ascii="宋体" w:hAnsi="宋体"/>
          <w:szCs w:val="21"/>
        </w:rPr>
        <w:t>。</w:t>
      </w:r>
    </w:p>
    <w:bookmarkEnd w:id="302"/>
    <w:bookmarkEnd w:id="303"/>
    <w:bookmarkEnd w:id="304"/>
    <w:bookmarkEnd w:id="305"/>
    <w:bookmarkEnd w:id="306"/>
    <w:bookmarkEnd w:id="307"/>
    <w:bookmarkEnd w:id="308"/>
    <w:bookmarkEnd w:id="309"/>
    <w:p w14:paraId="56A6E003">
      <w:pPr>
        <w:pStyle w:val="6"/>
        <w:snapToGrid w:val="0"/>
        <w:spacing w:before="0" w:after="0" w:line="360" w:lineRule="auto"/>
        <w:rPr>
          <w:rFonts w:hint="eastAsia" w:ascii="宋体" w:hAnsi="宋体"/>
          <w:b/>
          <w:color w:val="000000"/>
          <w:sz w:val="21"/>
          <w:szCs w:val="21"/>
        </w:rPr>
      </w:pPr>
      <w:bookmarkStart w:id="310" w:name="_Toc351203642"/>
      <w:r>
        <w:rPr>
          <w:rFonts w:ascii="宋体" w:hAnsi="宋体"/>
          <w:color w:val="000000"/>
          <w:sz w:val="21"/>
          <w:szCs w:val="21"/>
        </w:rPr>
        <w:t>1</w:t>
      </w:r>
      <w:bookmarkEnd w:id="276"/>
      <w:bookmarkEnd w:id="277"/>
      <w:bookmarkEnd w:id="278"/>
      <w:bookmarkEnd w:id="279"/>
      <w:bookmarkEnd w:id="280"/>
      <w:bookmarkEnd w:id="281"/>
      <w:bookmarkEnd w:id="282"/>
      <w:bookmarkEnd w:id="283"/>
      <w:bookmarkEnd w:id="284"/>
      <w:bookmarkEnd w:id="285"/>
      <w:bookmarkEnd w:id="286"/>
      <w:bookmarkEnd w:id="287"/>
      <w:bookmarkStart w:id="311" w:name="_Toc303539146"/>
      <w:bookmarkStart w:id="312" w:name="_Toc297048379"/>
      <w:bookmarkStart w:id="313" w:name="_Toc296346694"/>
      <w:bookmarkStart w:id="314" w:name="_Toc292559903"/>
      <w:bookmarkStart w:id="315" w:name="_Toc297123540"/>
      <w:bookmarkStart w:id="316" w:name="_Toc292559398"/>
      <w:bookmarkStart w:id="317" w:name="_Toc300934989"/>
      <w:bookmarkStart w:id="318" w:name="_Toc304295566"/>
      <w:bookmarkStart w:id="319" w:name="_Toc297216199"/>
      <w:bookmarkStart w:id="320" w:name="_Toc296347192"/>
      <w:bookmarkStart w:id="321" w:name="_Toc296891021"/>
      <w:bookmarkStart w:id="322" w:name="_Toc296503193"/>
      <w:bookmarkStart w:id="323" w:name="_Toc297120493"/>
      <w:bookmarkStart w:id="324" w:name="_Toc296944532"/>
      <w:bookmarkStart w:id="325" w:name="_Toc296891233"/>
      <w:bookmarkStart w:id="326" w:name="_Toc312678025"/>
      <w:bookmarkStart w:id="327" w:name="_Toc312677499"/>
      <w:bookmarkStart w:id="328" w:name="_Toc267251441"/>
      <w:bookmarkStart w:id="329" w:name="_Toc267251439"/>
      <w:bookmarkStart w:id="330" w:name="_Toc267251440"/>
      <w:bookmarkStart w:id="331" w:name="_Toc267251435"/>
      <w:bookmarkStart w:id="332" w:name="_Toc267251433"/>
      <w:bookmarkStart w:id="333" w:name="_Toc267251437"/>
      <w:bookmarkStart w:id="334" w:name="_Toc267251442"/>
      <w:r>
        <w:rPr>
          <w:rFonts w:ascii="宋体" w:hAnsi="宋体"/>
          <w:color w:val="000000"/>
          <w:sz w:val="21"/>
          <w:szCs w:val="21"/>
        </w:rPr>
        <w:t xml:space="preserve">0. </w:t>
      </w:r>
      <w:r>
        <w:rPr>
          <w:rFonts w:hint="eastAsia" w:ascii="宋体" w:hAnsi="宋体"/>
          <w:color w:val="000000"/>
          <w:sz w:val="21"/>
          <w:szCs w:val="21"/>
        </w:rPr>
        <w:t>变更</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bookmarkEnd w:id="326"/>
    <w:bookmarkEnd w:id="327"/>
    <w:p w14:paraId="5AECC2A8">
      <w:pPr>
        <w:snapToGrid w:val="0"/>
        <w:spacing w:line="360" w:lineRule="auto"/>
        <w:ind w:firstLine="420" w:firstLineChars="200"/>
        <w:rPr>
          <w:rFonts w:hint="eastAsia" w:ascii="宋体" w:hAnsi="宋体"/>
          <w:color w:val="000000"/>
          <w:szCs w:val="21"/>
        </w:rPr>
      </w:pPr>
      <w:r>
        <w:rPr>
          <w:rFonts w:ascii="宋体" w:hAnsi="宋体"/>
          <w:color w:val="000000"/>
          <w:szCs w:val="21"/>
        </w:rPr>
        <w:t>1</w:t>
      </w:r>
      <w:bookmarkStart w:id="335" w:name="_Toc312678026"/>
      <w:bookmarkStart w:id="336" w:name="_Toc300934990"/>
      <w:bookmarkStart w:id="337" w:name="_Toc296347193"/>
      <w:bookmarkStart w:id="338" w:name="_Toc304295567"/>
      <w:bookmarkStart w:id="339" w:name="_Toc297123541"/>
      <w:bookmarkStart w:id="340" w:name="_Toc296891234"/>
      <w:bookmarkStart w:id="341" w:name="_Toc297216200"/>
      <w:bookmarkStart w:id="342" w:name="_Toc292559399"/>
      <w:bookmarkStart w:id="343" w:name="_Toc312677500"/>
      <w:bookmarkStart w:id="344" w:name="_Toc297120494"/>
      <w:bookmarkStart w:id="345" w:name="_Toc296503194"/>
      <w:bookmarkStart w:id="346" w:name="_Toc297048380"/>
      <w:bookmarkStart w:id="347" w:name="_Toc296346695"/>
      <w:bookmarkStart w:id="348" w:name="_Toc303539147"/>
      <w:bookmarkStart w:id="349" w:name="_Toc296944533"/>
      <w:bookmarkStart w:id="350" w:name="_Toc296891022"/>
      <w:bookmarkStart w:id="351" w:name="_Toc292559904"/>
      <w:r>
        <w:rPr>
          <w:rFonts w:ascii="宋体" w:hAnsi="宋体"/>
          <w:color w:val="000000"/>
          <w:szCs w:val="21"/>
        </w:rPr>
        <w:t>0.1</w:t>
      </w:r>
      <w:r>
        <w:rPr>
          <w:rFonts w:hint="eastAsia" w:ascii="宋体" w:hAnsi="宋体"/>
          <w:color w:val="000000"/>
          <w:szCs w:val="21"/>
        </w:rPr>
        <w:t>变更的范围</w:t>
      </w:r>
    </w:p>
    <w:p w14:paraId="47F49E18">
      <w:pPr>
        <w:snapToGrid w:val="0"/>
        <w:spacing w:line="360" w:lineRule="auto"/>
        <w:ind w:firstLine="600"/>
        <w:jc w:val="left"/>
        <w:rPr>
          <w:rFonts w:hint="eastAsia" w:ascii="宋体" w:hAnsi="宋体"/>
          <w:b/>
          <w:bCs/>
          <w:szCs w:val="21"/>
          <w:u w:val="single"/>
        </w:rPr>
      </w:pPr>
      <w:r>
        <w:rPr>
          <w:rFonts w:hint="eastAsia" w:ascii="宋体" w:hAnsi="宋体"/>
          <w:color w:val="000000"/>
          <w:szCs w:val="21"/>
        </w:rPr>
        <w:t>关于变更的范围的约定：</w:t>
      </w:r>
      <w:bookmarkStart w:id="352" w:name="EBf7ec8078927c45eeb9ebe8b166d53bc9"/>
      <w:r>
        <w:rPr>
          <w:rFonts w:hint="eastAsia" w:ascii="宋体" w:hAnsi="宋体"/>
          <w:b/>
          <w:bCs/>
          <w:szCs w:val="21"/>
          <w:u w:val="single"/>
        </w:rPr>
        <w:t>按通用条款</w:t>
      </w:r>
      <w:r>
        <w:rPr>
          <w:rFonts w:ascii="宋体" w:hAnsi="宋体"/>
          <w:b/>
          <w:bCs/>
          <w:szCs w:val="21"/>
          <w:u w:val="single"/>
        </w:rPr>
        <w:t>10.1</w:t>
      </w:r>
      <w:r>
        <w:rPr>
          <w:rFonts w:hint="eastAsia" w:ascii="宋体" w:hAnsi="宋体"/>
          <w:b/>
          <w:bCs/>
          <w:szCs w:val="21"/>
        </w:rPr>
        <w:t>。</w:t>
      </w:r>
    </w:p>
    <w:bookmarkEnd w:id="352"/>
    <w:p w14:paraId="0E61CA40">
      <w:pPr>
        <w:snapToGrid w:val="0"/>
        <w:spacing w:line="360" w:lineRule="auto"/>
        <w:ind w:firstLine="600"/>
        <w:jc w:val="left"/>
        <w:rPr>
          <w:rFonts w:hint="eastAsia" w:ascii="宋体" w:hAnsi="宋体"/>
          <w:color w:val="000000"/>
          <w:szCs w:val="21"/>
        </w:rPr>
      </w:pPr>
      <w:r>
        <w:rPr>
          <w:rFonts w:ascii="宋体" w:hAnsi="宋体"/>
          <w:color w:val="000000"/>
          <w:szCs w:val="21"/>
        </w:rPr>
        <w:t>10.1.1</w:t>
      </w:r>
      <w:r>
        <w:rPr>
          <w:rFonts w:hint="eastAsia" w:ascii="宋体" w:hAnsi="宋体"/>
          <w:color w:val="000000"/>
          <w:szCs w:val="21"/>
        </w:rPr>
        <w:t>变更权</w:t>
      </w:r>
    </w:p>
    <w:p w14:paraId="5898B052">
      <w:pPr>
        <w:snapToGrid w:val="0"/>
        <w:spacing w:line="360" w:lineRule="auto"/>
        <w:ind w:firstLine="600"/>
        <w:jc w:val="left"/>
        <w:rPr>
          <w:rFonts w:hint="eastAsia" w:ascii="宋体" w:hAnsi="宋体"/>
          <w:b/>
          <w:bCs/>
          <w:szCs w:val="21"/>
          <w:u w:val="single"/>
        </w:rPr>
      </w:pPr>
      <w:r>
        <w:rPr>
          <w:rFonts w:hint="eastAsia" w:ascii="宋体" w:hAnsi="宋体"/>
          <w:b/>
          <w:bCs/>
          <w:szCs w:val="21"/>
          <w:u w:val="single"/>
        </w:rPr>
        <w:t>设计变更和签证应实行编号管理，所有的设计变更、签证都应先估算报工程监理和发包人代表批准后实施，对未执行该手续的项目事后不得进行工程结算；</w:t>
      </w:r>
    </w:p>
    <w:p w14:paraId="74B12708">
      <w:pPr>
        <w:snapToGrid w:val="0"/>
        <w:spacing w:line="360" w:lineRule="auto"/>
        <w:ind w:firstLine="600"/>
        <w:jc w:val="left"/>
        <w:rPr>
          <w:rFonts w:hint="eastAsia" w:ascii="宋体" w:hAnsi="宋体"/>
          <w:color w:val="000000"/>
          <w:szCs w:val="21"/>
        </w:rPr>
      </w:pPr>
      <w:r>
        <w:rPr>
          <w:rFonts w:ascii="宋体" w:hAnsi="宋体"/>
          <w:color w:val="000000"/>
          <w:szCs w:val="21"/>
        </w:rPr>
        <w:t>10.1.2</w:t>
      </w:r>
      <w:r>
        <w:rPr>
          <w:rFonts w:hint="eastAsia" w:ascii="宋体" w:hAnsi="宋体"/>
          <w:color w:val="000000"/>
          <w:szCs w:val="21"/>
        </w:rPr>
        <w:t>变更程序</w:t>
      </w:r>
    </w:p>
    <w:p w14:paraId="4B3357AA">
      <w:pPr>
        <w:snapToGrid w:val="0"/>
        <w:spacing w:line="360" w:lineRule="auto"/>
        <w:ind w:firstLine="600"/>
        <w:jc w:val="left"/>
        <w:rPr>
          <w:rFonts w:hint="eastAsia" w:ascii="宋体" w:hAnsi="宋体"/>
          <w:b/>
          <w:bCs/>
          <w:szCs w:val="21"/>
          <w:u w:val="single"/>
        </w:rPr>
      </w:pPr>
      <w:r>
        <w:rPr>
          <w:rFonts w:ascii="宋体" w:hAnsi="宋体"/>
          <w:color w:val="000000"/>
          <w:szCs w:val="21"/>
        </w:rPr>
        <w:t>10.1.2.1</w:t>
      </w:r>
      <w:r>
        <w:rPr>
          <w:rFonts w:hint="eastAsia" w:ascii="宋体" w:hAnsi="宋体"/>
          <w:b/>
          <w:bCs/>
          <w:szCs w:val="21"/>
          <w:u w:val="single"/>
        </w:rPr>
        <w:t>不论双方对变更工程的价格是否达成一致，承包人都不得拖延变更指令的执行，否则由承包人承担因此而产生的所有责任和费用。</w:t>
      </w:r>
    </w:p>
    <w:p w14:paraId="0BB6F50B">
      <w:pPr>
        <w:snapToGrid w:val="0"/>
        <w:spacing w:line="360" w:lineRule="auto"/>
        <w:ind w:firstLine="420" w:firstLineChars="200"/>
        <w:rPr>
          <w:rFonts w:hint="eastAsia" w:ascii="宋体" w:hAnsi="宋体"/>
          <w:b/>
          <w:bCs/>
          <w:szCs w:val="21"/>
          <w:u w:val="single"/>
        </w:rPr>
      </w:pPr>
      <w:r>
        <w:rPr>
          <w:rFonts w:ascii="宋体" w:hAnsi="宋体"/>
          <w:color w:val="000000"/>
          <w:szCs w:val="21"/>
        </w:rPr>
        <w:t>10.1.2.2</w:t>
      </w:r>
      <w:r>
        <w:rPr>
          <w:rFonts w:hint="eastAsia" w:ascii="宋体" w:hAnsi="宋体"/>
          <w:b/>
          <w:bCs/>
          <w:szCs w:val="21"/>
          <w:u w:val="single"/>
        </w:rPr>
        <w:t>变更的处理办法执行《常熟市政府投资项目工程变更管理办法》（常财建</w:t>
      </w:r>
      <w:r>
        <w:rPr>
          <w:rFonts w:ascii="宋体" w:hAnsi="宋体"/>
          <w:b/>
          <w:bCs/>
          <w:szCs w:val="21"/>
          <w:u w:val="single"/>
        </w:rPr>
        <w:t>[2008]356</w:t>
      </w:r>
      <w:r>
        <w:rPr>
          <w:rFonts w:hint="eastAsia" w:ascii="宋体" w:hAnsi="宋体"/>
          <w:b/>
          <w:bCs/>
          <w:szCs w:val="21"/>
          <w:u w:val="single"/>
        </w:rPr>
        <w:t>号）和《常熟市城市经营投资有限公司工程变更管理办法》（常城投</w:t>
      </w:r>
      <w:r>
        <w:rPr>
          <w:rFonts w:ascii="宋体" w:hAnsi="宋体"/>
          <w:b/>
          <w:bCs/>
          <w:szCs w:val="21"/>
          <w:u w:val="single"/>
        </w:rPr>
        <w:t>[2018]57</w:t>
      </w:r>
      <w:r>
        <w:rPr>
          <w:rFonts w:hint="eastAsia" w:ascii="宋体" w:hAnsi="宋体"/>
          <w:b/>
          <w:bCs/>
          <w:szCs w:val="21"/>
          <w:u w:val="single"/>
        </w:rPr>
        <w:t>号）文件规定。</w:t>
      </w:r>
    </w:p>
    <w:p w14:paraId="04E36A23">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10.4 </w:t>
      </w:r>
      <w:r>
        <w:rPr>
          <w:rFonts w:hint="eastAsia" w:ascii="宋体" w:hAnsi="宋体"/>
          <w:color w:val="000000"/>
          <w:szCs w:val="21"/>
        </w:rPr>
        <w:t>变更估价</w:t>
      </w:r>
    </w:p>
    <w:p w14:paraId="236B6A9A">
      <w:pPr>
        <w:snapToGrid w:val="0"/>
        <w:spacing w:line="360" w:lineRule="auto"/>
        <w:ind w:firstLine="420" w:firstLineChars="200"/>
        <w:jc w:val="left"/>
        <w:rPr>
          <w:rFonts w:hint="eastAsia" w:ascii="宋体" w:hAnsi="宋体"/>
          <w:szCs w:val="21"/>
        </w:rPr>
      </w:pPr>
      <w:r>
        <w:rPr>
          <w:rFonts w:ascii="宋体" w:hAnsi="宋体"/>
          <w:szCs w:val="21"/>
        </w:rPr>
        <w:t xml:space="preserve">10.4.1 </w:t>
      </w:r>
      <w:r>
        <w:rPr>
          <w:rFonts w:hint="eastAsia" w:ascii="宋体" w:hAnsi="宋体"/>
          <w:szCs w:val="21"/>
        </w:rPr>
        <w:t>变更估价原则</w:t>
      </w:r>
    </w:p>
    <w:p w14:paraId="6AE55E06">
      <w:pPr>
        <w:snapToGrid w:val="0"/>
        <w:spacing w:line="360" w:lineRule="auto"/>
        <w:ind w:left="435" w:leftChars="57" w:hanging="315" w:hangingChars="150"/>
        <w:rPr>
          <w:rFonts w:hint="eastAsia" w:ascii="宋体" w:hAnsi="宋体"/>
          <w:color w:val="FF0000"/>
          <w:szCs w:val="21"/>
          <w:u w:val="single"/>
        </w:rPr>
      </w:pPr>
      <w:r>
        <w:rPr>
          <w:rFonts w:hint="eastAsia" w:ascii="宋体" w:hAnsi="宋体"/>
          <w:color w:val="000000"/>
          <w:szCs w:val="21"/>
        </w:rPr>
        <w:t>关于变更估价的约定</w:t>
      </w:r>
      <w:r>
        <w:rPr>
          <w:rFonts w:ascii="宋体" w:hAnsi="宋体"/>
          <w:color w:val="000000"/>
          <w:szCs w:val="21"/>
        </w:rPr>
        <w:t>:</w:t>
      </w:r>
      <w:r>
        <w:rPr>
          <w:rFonts w:hint="eastAsia" w:ascii="宋体" w:hAnsi="宋体"/>
          <w:b/>
          <w:bCs/>
          <w:szCs w:val="21"/>
          <w:u w:val="single"/>
        </w:rPr>
        <w:t>按本合同第</w:t>
      </w:r>
      <w:r>
        <w:rPr>
          <w:rFonts w:ascii="宋体" w:hAnsi="宋体"/>
          <w:b/>
          <w:bCs/>
          <w:szCs w:val="21"/>
          <w:u w:val="single"/>
        </w:rPr>
        <w:t>21</w:t>
      </w:r>
      <w:r>
        <w:rPr>
          <w:rFonts w:hint="eastAsia" w:ascii="宋体" w:hAnsi="宋体"/>
          <w:b/>
          <w:bCs/>
          <w:szCs w:val="21"/>
          <w:u w:val="single"/>
        </w:rPr>
        <w:t>条补充条款第</w:t>
      </w:r>
      <w:r>
        <w:rPr>
          <w:rFonts w:ascii="宋体" w:hAnsi="宋体"/>
          <w:b/>
          <w:bCs/>
          <w:szCs w:val="21"/>
          <w:u w:val="single"/>
        </w:rPr>
        <w:t>4</w:t>
      </w:r>
      <w:r>
        <w:rPr>
          <w:rFonts w:hint="eastAsia" w:ascii="宋体" w:hAnsi="宋体"/>
          <w:b/>
          <w:bCs/>
          <w:szCs w:val="21"/>
          <w:u w:val="single"/>
        </w:rPr>
        <w:t>条执行。</w:t>
      </w:r>
    </w:p>
    <w:p w14:paraId="7C550257">
      <w:pPr>
        <w:snapToGrid w:val="0"/>
        <w:spacing w:line="360" w:lineRule="auto"/>
        <w:ind w:firstLine="420" w:firstLineChars="200"/>
        <w:rPr>
          <w:rFonts w:hint="eastAsia" w:ascii="宋体" w:hAnsi="宋体"/>
          <w:color w:val="000000"/>
          <w:szCs w:val="21"/>
        </w:rPr>
      </w:pPr>
      <w:r>
        <w:rPr>
          <w:rFonts w:ascii="宋体" w:hAnsi="宋体"/>
          <w:color w:val="000000"/>
          <w:szCs w:val="21"/>
        </w:rPr>
        <w:t>1</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Start w:id="353" w:name="_Toc300934993"/>
      <w:bookmarkStart w:id="354" w:name="_Toc297123544"/>
      <w:bookmarkStart w:id="355" w:name="_Toc296944536"/>
      <w:bookmarkStart w:id="356" w:name="_Toc296346698"/>
      <w:bookmarkStart w:id="357" w:name="_Toc297216203"/>
      <w:bookmarkStart w:id="358" w:name="_Toc296891237"/>
      <w:bookmarkStart w:id="359" w:name="_Toc296347196"/>
      <w:bookmarkStart w:id="360" w:name="_Toc297048383"/>
      <w:bookmarkStart w:id="361" w:name="_Toc303539150"/>
      <w:bookmarkStart w:id="362" w:name="_Toc296503197"/>
      <w:bookmarkStart w:id="363" w:name="_Toc292559402"/>
      <w:bookmarkStart w:id="364" w:name="_Toc297120497"/>
      <w:bookmarkStart w:id="365" w:name="_Toc296891025"/>
      <w:bookmarkStart w:id="366" w:name="_Toc292559907"/>
      <w:bookmarkStart w:id="367" w:name="_Toc312678029"/>
      <w:bookmarkStart w:id="368" w:name="_Toc312677503"/>
      <w:bookmarkStart w:id="369" w:name="_Toc304295570"/>
      <w:r>
        <w:rPr>
          <w:rFonts w:ascii="宋体" w:hAnsi="宋体"/>
          <w:color w:val="000000"/>
          <w:szCs w:val="21"/>
        </w:rPr>
        <w:t>0.5</w:t>
      </w:r>
      <w:r>
        <w:rPr>
          <w:rFonts w:hint="eastAsia" w:ascii="宋体" w:hAnsi="宋体"/>
          <w:color w:val="000000"/>
          <w:szCs w:val="21"/>
        </w:rPr>
        <w:t>承</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Start w:id="370" w:name="_Toc296346704"/>
      <w:bookmarkStart w:id="371" w:name="_Toc297120503"/>
      <w:bookmarkStart w:id="372" w:name="_Toc297048389"/>
      <w:bookmarkStart w:id="373" w:name="_Toc296944542"/>
      <w:bookmarkStart w:id="374" w:name="_Toc297216204"/>
      <w:bookmarkStart w:id="375" w:name="_Toc296347202"/>
      <w:bookmarkStart w:id="376" w:name="_Toc296891243"/>
      <w:bookmarkStart w:id="377" w:name="_Toc297123545"/>
      <w:bookmarkStart w:id="378" w:name="_Toc296503203"/>
      <w:bookmarkStart w:id="379" w:name="_Toc292559913"/>
      <w:bookmarkStart w:id="380" w:name="_Toc296891031"/>
      <w:bookmarkStart w:id="381" w:name="_Toc292559408"/>
      <w:bookmarkStart w:id="382" w:name="_Toc303539151"/>
      <w:bookmarkStart w:id="383" w:name="_Toc300934994"/>
      <w:r>
        <w:rPr>
          <w:rFonts w:hint="eastAsia" w:ascii="宋体" w:hAnsi="宋体"/>
          <w:color w:val="000000"/>
          <w:szCs w:val="21"/>
        </w:rPr>
        <w:t>包人的合理化建议</w:t>
      </w:r>
    </w:p>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14:paraId="6447AEAD">
      <w:pPr>
        <w:snapToGrid w:val="0"/>
        <w:spacing w:line="360" w:lineRule="auto"/>
        <w:ind w:firstLine="420" w:firstLineChars="200"/>
        <w:jc w:val="left"/>
        <w:rPr>
          <w:rFonts w:hint="eastAsia" w:ascii="宋体" w:hAnsi="宋体"/>
          <w:szCs w:val="21"/>
        </w:rPr>
      </w:pPr>
      <w:r>
        <w:rPr>
          <w:rFonts w:hint="eastAsia" w:ascii="宋体" w:hAnsi="宋体"/>
          <w:szCs w:val="21"/>
        </w:rPr>
        <w:t>监理人审查承包人合理化建议的期限：</w:t>
      </w:r>
      <w:r>
        <w:rPr>
          <w:rFonts w:hint="eastAsia" w:ascii="宋体" w:hAnsi="宋体"/>
          <w:b/>
          <w:szCs w:val="21"/>
          <w:u w:val="single"/>
        </w:rPr>
        <w:t>按通用条款执行</w:t>
      </w:r>
      <w:r>
        <w:rPr>
          <w:rFonts w:hint="eastAsia" w:ascii="宋体" w:hAnsi="宋体"/>
          <w:szCs w:val="21"/>
        </w:rPr>
        <w:t>。</w:t>
      </w:r>
    </w:p>
    <w:p w14:paraId="2D05126B">
      <w:pPr>
        <w:snapToGrid w:val="0"/>
        <w:spacing w:line="360" w:lineRule="auto"/>
        <w:ind w:firstLine="420" w:firstLineChars="200"/>
        <w:jc w:val="left"/>
        <w:rPr>
          <w:rFonts w:hint="eastAsia" w:ascii="宋体" w:hAnsi="宋体"/>
          <w:szCs w:val="21"/>
        </w:rPr>
      </w:pPr>
      <w:r>
        <w:rPr>
          <w:rFonts w:hint="eastAsia" w:ascii="宋体" w:hAnsi="宋体"/>
          <w:szCs w:val="21"/>
        </w:rPr>
        <w:t>发包人审批承包人合理化建议的期限：</w:t>
      </w:r>
      <w:r>
        <w:rPr>
          <w:rFonts w:hint="eastAsia" w:ascii="宋体" w:hAnsi="宋体"/>
          <w:b/>
          <w:szCs w:val="21"/>
          <w:u w:val="single"/>
        </w:rPr>
        <w:t>按通用条款执行</w:t>
      </w:r>
      <w:r>
        <w:rPr>
          <w:rFonts w:hint="eastAsia" w:ascii="宋体" w:hAnsi="宋体"/>
          <w:szCs w:val="21"/>
        </w:rPr>
        <w:t>。</w:t>
      </w:r>
    </w:p>
    <w:p w14:paraId="36A0581B">
      <w:pPr>
        <w:snapToGrid w:val="0"/>
        <w:spacing w:line="360" w:lineRule="auto"/>
        <w:jc w:val="left"/>
        <w:rPr>
          <w:rFonts w:hint="eastAsia" w:ascii="宋体" w:hAnsi="宋体"/>
          <w:szCs w:val="21"/>
          <w:u w:val="single"/>
        </w:rPr>
      </w:pPr>
      <w:r>
        <w:rPr>
          <w:rFonts w:hint="eastAsia" w:ascii="宋体" w:hAnsi="宋体"/>
          <w:szCs w:val="21"/>
        </w:rPr>
        <w:t>承</w:t>
      </w:r>
      <w:bookmarkStart w:id="384" w:name="_Toc297048390"/>
      <w:bookmarkStart w:id="385" w:name="_Toc292559914"/>
      <w:bookmarkStart w:id="386" w:name="_Toc296891244"/>
      <w:bookmarkStart w:id="387" w:name="_Toc296346705"/>
      <w:bookmarkStart w:id="388" w:name="_Toc297123546"/>
      <w:bookmarkStart w:id="389" w:name="_Toc303539152"/>
      <w:bookmarkStart w:id="390" w:name="_Toc304295571"/>
      <w:bookmarkStart w:id="391" w:name="_Toc297216205"/>
      <w:bookmarkStart w:id="392" w:name="_Toc297120504"/>
      <w:bookmarkStart w:id="393" w:name="_Toc292559409"/>
      <w:bookmarkStart w:id="394" w:name="_Toc318581175"/>
      <w:bookmarkStart w:id="395" w:name="_Toc296944543"/>
      <w:bookmarkStart w:id="396" w:name="_Toc296891032"/>
      <w:bookmarkStart w:id="397" w:name="_Toc300934995"/>
      <w:bookmarkStart w:id="398" w:name="_Toc296503204"/>
      <w:bookmarkStart w:id="399" w:name="_Toc312678030"/>
      <w:bookmarkStart w:id="400" w:name="_Toc312677504"/>
      <w:bookmarkStart w:id="401" w:name="_Toc296347203"/>
      <w:r>
        <w:rPr>
          <w:rFonts w:hint="eastAsia" w:ascii="宋体" w:hAnsi="宋体"/>
          <w:szCs w:val="21"/>
        </w:rPr>
        <w:t>包人提出的合理化建议降低了合同价格或者提高了工程经济效益的奖励的方法和金额为：</w:t>
      </w:r>
      <w:r>
        <w:rPr>
          <w:rFonts w:hint="eastAsia" w:ascii="宋体" w:hAnsi="宋体"/>
          <w:b/>
          <w:szCs w:val="21"/>
          <w:u w:val="single"/>
        </w:rPr>
        <w:t>双方协商</w:t>
      </w:r>
      <w:r>
        <w:rPr>
          <w:rFonts w:hint="eastAsia" w:ascii="宋体" w:hAnsi="宋体"/>
          <w:szCs w:val="21"/>
        </w:rPr>
        <w:t>。</w:t>
      </w:r>
    </w:p>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14:paraId="4060D75B">
      <w:pPr>
        <w:snapToGrid w:val="0"/>
        <w:spacing w:line="360" w:lineRule="auto"/>
        <w:ind w:firstLine="420" w:firstLineChars="200"/>
        <w:rPr>
          <w:rFonts w:hint="eastAsia" w:ascii="宋体" w:hAnsi="宋体"/>
          <w:color w:val="000000"/>
          <w:szCs w:val="21"/>
        </w:rPr>
      </w:pPr>
      <w:r>
        <w:rPr>
          <w:rFonts w:ascii="宋体" w:hAnsi="宋体"/>
          <w:color w:val="000000"/>
          <w:szCs w:val="21"/>
        </w:rPr>
        <w:t>1</w:t>
      </w:r>
      <w:bookmarkStart w:id="402" w:name="_Toc312678033"/>
      <w:bookmarkStart w:id="403" w:name="_Toc292559404"/>
      <w:bookmarkStart w:id="404" w:name="_Toc296503199"/>
      <w:bookmarkStart w:id="405" w:name="_Toc312677507"/>
      <w:bookmarkStart w:id="406" w:name="_Toc303539154"/>
      <w:bookmarkStart w:id="407" w:name="_Toc300934997"/>
      <w:bookmarkStart w:id="408" w:name="_Toc304295574"/>
      <w:bookmarkStart w:id="409" w:name="_Toc296891239"/>
      <w:bookmarkStart w:id="410" w:name="_Toc292559909"/>
      <w:bookmarkStart w:id="411" w:name="_Toc297123548"/>
      <w:bookmarkStart w:id="412" w:name="_Toc297120499"/>
      <w:bookmarkStart w:id="413" w:name="_Toc296944538"/>
      <w:bookmarkStart w:id="414" w:name="_Toc296346700"/>
      <w:bookmarkStart w:id="415" w:name="_Toc297048385"/>
      <w:bookmarkStart w:id="416" w:name="_Toc297216207"/>
      <w:bookmarkStart w:id="417" w:name="_Toc296891027"/>
      <w:bookmarkStart w:id="418" w:name="_Toc296347198"/>
      <w:r>
        <w:rPr>
          <w:rFonts w:ascii="宋体" w:hAnsi="宋体"/>
          <w:color w:val="000000"/>
          <w:szCs w:val="21"/>
        </w:rPr>
        <w:t xml:space="preserve">0.7 </w:t>
      </w:r>
      <w:r>
        <w:rPr>
          <w:rFonts w:hint="eastAsia" w:ascii="宋体" w:hAnsi="宋体"/>
          <w:color w:val="000000"/>
          <w:szCs w:val="21"/>
        </w:rPr>
        <w:t>暂估价</w:t>
      </w:r>
    </w:p>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14:paraId="5E3285D7">
      <w:pPr>
        <w:snapToGrid w:val="0"/>
        <w:spacing w:line="360" w:lineRule="auto"/>
        <w:ind w:firstLine="420" w:firstLineChars="200"/>
        <w:jc w:val="left"/>
        <w:rPr>
          <w:rFonts w:hint="eastAsia" w:ascii="宋体" w:hAnsi="宋体"/>
          <w:szCs w:val="21"/>
        </w:rPr>
      </w:pPr>
      <w:r>
        <w:rPr>
          <w:rFonts w:hint="eastAsia" w:ascii="宋体" w:hAnsi="宋体"/>
          <w:kern w:val="0"/>
          <w:szCs w:val="21"/>
        </w:rPr>
        <w:t>暂</w:t>
      </w:r>
      <w:bookmarkStart w:id="419" w:name="_Toc312677508"/>
      <w:bookmarkStart w:id="420" w:name="_Toc312678034"/>
      <w:bookmarkStart w:id="421" w:name="_Toc318581176"/>
      <w:r>
        <w:rPr>
          <w:rFonts w:hint="eastAsia" w:ascii="宋体" w:hAnsi="宋体"/>
          <w:kern w:val="0"/>
          <w:szCs w:val="21"/>
        </w:rPr>
        <w:t>估价材料和工程设备的明细详见附件</w:t>
      </w:r>
      <w:r>
        <w:rPr>
          <w:rFonts w:ascii="宋体" w:hAnsi="宋体"/>
          <w:kern w:val="0"/>
          <w:szCs w:val="21"/>
        </w:rPr>
        <w:t>11</w:t>
      </w:r>
      <w:r>
        <w:rPr>
          <w:rFonts w:hint="eastAsia" w:ascii="宋体" w:hAnsi="宋体"/>
          <w:kern w:val="0"/>
          <w:szCs w:val="21"/>
        </w:rPr>
        <w:t>：《</w:t>
      </w:r>
      <w:r>
        <w:rPr>
          <w:rFonts w:hint="eastAsia" w:ascii="宋体" w:hAnsi="宋体"/>
          <w:color w:val="000000"/>
          <w:szCs w:val="21"/>
        </w:rPr>
        <w:t>暂估价一览表》</w:t>
      </w:r>
      <w:r>
        <w:rPr>
          <w:rFonts w:hint="eastAsia" w:ascii="宋体" w:hAnsi="宋体"/>
          <w:kern w:val="0"/>
          <w:szCs w:val="21"/>
        </w:rPr>
        <w:t>。</w:t>
      </w:r>
    </w:p>
    <w:bookmarkEnd w:id="419"/>
    <w:bookmarkEnd w:id="420"/>
    <w:bookmarkEnd w:id="421"/>
    <w:p w14:paraId="53456365">
      <w:pPr>
        <w:snapToGrid w:val="0"/>
        <w:spacing w:line="360" w:lineRule="auto"/>
        <w:ind w:firstLine="420" w:firstLineChars="200"/>
        <w:jc w:val="left"/>
        <w:rPr>
          <w:rFonts w:hint="eastAsia" w:ascii="宋体" w:hAnsi="宋体"/>
          <w:szCs w:val="21"/>
        </w:rPr>
      </w:pPr>
      <w:r>
        <w:rPr>
          <w:rFonts w:ascii="宋体" w:hAnsi="宋体"/>
          <w:szCs w:val="21"/>
        </w:rPr>
        <w:t>1</w:t>
      </w:r>
      <w:bookmarkStart w:id="422" w:name="_Toc312677509"/>
      <w:bookmarkStart w:id="423" w:name="_Toc318581177"/>
      <w:bookmarkStart w:id="424" w:name="_Toc312678035"/>
      <w:r>
        <w:rPr>
          <w:rFonts w:ascii="宋体" w:hAnsi="宋体"/>
          <w:szCs w:val="21"/>
        </w:rPr>
        <w:t xml:space="preserve">0.7.1 </w:t>
      </w:r>
      <w:r>
        <w:rPr>
          <w:rFonts w:hint="eastAsia" w:ascii="宋体" w:hAnsi="宋体"/>
          <w:szCs w:val="21"/>
        </w:rPr>
        <w:t>依法必须招标的暂估价项目</w:t>
      </w:r>
    </w:p>
    <w:bookmarkEnd w:id="422"/>
    <w:bookmarkEnd w:id="423"/>
    <w:bookmarkEnd w:id="424"/>
    <w:p w14:paraId="2802EED0">
      <w:pPr>
        <w:snapToGrid w:val="0"/>
        <w:spacing w:line="360" w:lineRule="auto"/>
        <w:ind w:firstLine="420" w:firstLineChars="200"/>
        <w:jc w:val="left"/>
        <w:rPr>
          <w:rFonts w:hint="eastAsia" w:ascii="宋体" w:hAnsi="宋体"/>
          <w:szCs w:val="21"/>
        </w:rPr>
      </w:pPr>
      <w:r>
        <w:rPr>
          <w:rFonts w:hint="eastAsia" w:ascii="宋体" w:hAnsi="宋体"/>
          <w:szCs w:val="21"/>
        </w:rPr>
        <w:t>对于依法必须招标的暂估价项目的确认和批准采取第</w:t>
      </w:r>
      <w:r>
        <w:rPr>
          <w:rFonts w:ascii="宋体" w:hAnsi="宋体"/>
          <w:b/>
          <w:szCs w:val="21"/>
          <w:u w:val="single"/>
        </w:rPr>
        <w:t xml:space="preserve">/ </w:t>
      </w:r>
      <w:r>
        <w:rPr>
          <w:rFonts w:hint="eastAsia" w:ascii="宋体" w:hAnsi="宋体"/>
          <w:szCs w:val="21"/>
        </w:rPr>
        <w:t>种方式确定。</w:t>
      </w:r>
    </w:p>
    <w:p w14:paraId="1390623B">
      <w:pPr>
        <w:snapToGrid w:val="0"/>
        <w:spacing w:line="360" w:lineRule="auto"/>
        <w:ind w:firstLine="420" w:firstLineChars="200"/>
        <w:jc w:val="left"/>
        <w:rPr>
          <w:rFonts w:hint="eastAsia" w:ascii="宋体" w:hAnsi="宋体"/>
          <w:szCs w:val="21"/>
        </w:rPr>
      </w:pPr>
      <w:r>
        <w:rPr>
          <w:rFonts w:hint="eastAsia" w:ascii="宋体" w:hAnsi="宋体" w:cs="仿宋_GB2312"/>
          <w:szCs w:val="21"/>
        </w:rPr>
        <w:t>承包人直接实施的暂估价项目的约定：</w:t>
      </w:r>
      <w:r>
        <w:rPr>
          <w:rFonts w:hint="eastAsia" w:ascii="宋体" w:hAnsi="宋体" w:cs="仿宋_GB2312"/>
          <w:b/>
          <w:szCs w:val="21"/>
          <w:u w:val="single"/>
        </w:rPr>
        <w:t>材料暂估价、专业工程暂估价由承包人和发包人共同询价确定</w:t>
      </w:r>
      <w:r>
        <w:rPr>
          <w:rFonts w:hint="eastAsia" w:ascii="宋体" w:hAnsi="宋体" w:cs="仿宋_GB2312"/>
          <w:b/>
          <w:color w:val="000000"/>
          <w:szCs w:val="21"/>
          <w:u w:val="single"/>
        </w:rPr>
        <w:t>。承包人有权拒绝接受发</w:t>
      </w:r>
      <w:r>
        <w:rPr>
          <w:rFonts w:hint="eastAsia" w:ascii="宋体" w:hAnsi="宋体" w:cs="仿宋_GB2312"/>
          <w:b/>
          <w:szCs w:val="21"/>
          <w:u w:val="single"/>
        </w:rPr>
        <w:t>包人单方面的询价（定价），如果承包人不接受发包人的询价（定价），则由双方共同询价并达成一致后作为结算价；如双方不能达成一致，则专业工程暂估价（含</w:t>
      </w:r>
      <w:r>
        <w:rPr>
          <w:rFonts w:hint="eastAsia" w:ascii="宋体" w:hAnsi="宋体" w:cs="仿宋_GB2312"/>
          <w:b/>
          <w:color w:val="000000"/>
          <w:szCs w:val="21"/>
          <w:u w:val="single"/>
        </w:rPr>
        <w:t>依法必须招标的暂估价项目</w:t>
      </w:r>
      <w:r>
        <w:rPr>
          <w:rFonts w:hint="eastAsia" w:ascii="宋体" w:hAnsi="宋体" w:cs="仿宋_GB2312"/>
          <w:b/>
          <w:szCs w:val="21"/>
          <w:u w:val="single"/>
        </w:rPr>
        <w:t>）由发包人另行发包，承包人收取配合费、管理费详见补充条款</w:t>
      </w:r>
      <w:r>
        <w:rPr>
          <w:rFonts w:hint="eastAsia" w:ascii="宋体" w:hAnsi="宋体" w:cs="仿宋_GB2312"/>
          <w:b/>
          <w:szCs w:val="21"/>
        </w:rPr>
        <w:t>。</w:t>
      </w:r>
    </w:p>
    <w:p w14:paraId="25151B8C">
      <w:pPr>
        <w:snapToGrid w:val="0"/>
        <w:spacing w:line="360" w:lineRule="auto"/>
        <w:ind w:firstLine="420" w:firstLineChars="200"/>
        <w:jc w:val="left"/>
        <w:rPr>
          <w:rFonts w:hint="eastAsia" w:ascii="宋体" w:hAnsi="宋体"/>
          <w:szCs w:val="21"/>
        </w:rPr>
      </w:pPr>
      <w:r>
        <w:rPr>
          <w:rFonts w:ascii="宋体" w:hAnsi="宋体"/>
          <w:szCs w:val="21"/>
        </w:rPr>
        <w:t xml:space="preserve">10.7.2 </w:t>
      </w:r>
      <w:r>
        <w:rPr>
          <w:rFonts w:hint="eastAsia" w:ascii="宋体" w:hAnsi="宋体"/>
          <w:szCs w:val="21"/>
        </w:rPr>
        <w:t>不属于依法必须招标的暂估价项目</w:t>
      </w:r>
    </w:p>
    <w:p w14:paraId="35CE807C">
      <w:pPr>
        <w:snapToGrid w:val="0"/>
        <w:spacing w:line="360" w:lineRule="auto"/>
        <w:ind w:firstLine="420" w:firstLineChars="200"/>
        <w:jc w:val="left"/>
        <w:rPr>
          <w:rFonts w:hint="eastAsia" w:ascii="宋体" w:hAnsi="宋体"/>
          <w:szCs w:val="21"/>
        </w:rPr>
      </w:pPr>
      <w:r>
        <w:rPr>
          <w:rFonts w:hint="eastAsia" w:ascii="宋体" w:hAnsi="宋体"/>
          <w:szCs w:val="21"/>
        </w:rPr>
        <w:t>对于不属于依法必须招标的暂估价项目的确认和批准采取第</w:t>
      </w:r>
      <w:r>
        <w:rPr>
          <w:rFonts w:ascii="宋体" w:hAnsi="宋体"/>
          <w:b/>
          <w:szCs w:val="21"/>
          <w:u w:val="single"/>
        </w:rPr>
        <w:t xml:space="preserve">/ </w:t>
      </w:r>
      <w:r>
        <w:rPr>
          <w:rFonts w:hint="eastAsia" w:ascii="宋体" w:hAnsi="宋体"/>
          <w:szCs w:val="21"/>
        </w:rPr>
        <w:t>种方式确定。</w:t>
      </w:r>
    </w:p>
    <w:p w14:paraId="4E23D87B">
      <w:pPr>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szCs w:val="21"/>
        </w:rPr>
        <w:t>第</w:t>
      </w:r>
      <w:r>
        <w:rPr>
          <w:rFonts w:ascii="宋体" w:hAnsi="宋体"/>
          <w:color w:val="000000"/>
          <w:szCs w:val="21"/>
        </w:rPr>
        <w:t>3</w:t>
      </w:r>
      <w:r>
        <w:rPr>
          <w:rFonts w:hint="eastAsia" w:ascii="宋体" w:hAnsi="宋体"/>
          <w:color w:val="000000"/>
          <w:szCs w:val="21"/>
        </w:rPr>
        <w:t>种方式：</w:t>
      </w:r>
      <w:r>
        <w:rPr>
          <w:rFonts w:hint="eastAsia" w:ascii="宋体" w:hAnsi="宋体"/>
          <w:color w:val="000000"/>
          <w:kern w:val="0"/>
          <w:szCs w:val="21"/>
        </w:rPr>
        <w:t>承包人直接实施的暂估价项目</w:t>
      </w:r>
    </w:p>
    <w:p w14:paraId="5034D2CE">
      <w:pPr>
        <w:snapToGrid w:val="0"/>
        <w:spacing w:line="360" w:lineRule="auto"/>
        <w:jc w:val="left"/>
        <w:rPr>
          <w:rFonts w:hint="eastAsia" w:ascii="宋体" w:hAnsi="宋体"/>
          <w:b/>
          <w:bCs/>
          <w:szCs w:val="21"/>
          <w:u w:val="single"/>
        </w:rPr>
      </w:pPr>
      <w:r>
        <w:rPr>
          <w:rFonts w:hint="eastAsia" w:ascii="宋体" w:hAnsi="宋体"/>
          <w:szCs w:val="21"/>
        </w:rPr>
        <w:t>承包人直接实施的暂估价项目的约定：</w:t>
      </w:r>
      <w:r>
        <w:rPr>
          <w:rFonts w:ascii="宋体" w:hAnsi="宋体"/>
          <w:b/>
          <w:szCs w:val="21"/>
          <w:u w:val="single"/>
        </w:rPr>
        <w:t xml:space="preserve">/ </w:t>
      </w:r>
      <w:r>
        <w:rPr>
          <w:rFonts w:hint="eastAsia" w:ascii="宋体" w:hAnsi="宋体"/>
          <w:b/>
          <w:szCs w:val="21"/>
        </w:rPr>
        <w:t>。</w:t>
      </w:r>
    </w:p>
    <w:p w14:paraId="158806CD">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10.8 </w:t>
      </w:r>
      <w:r>
        <w:rPr>
          <w:rFonts w:hint="eastAsia" w:ascii="宋体" w:hAnsi="宋体"/>
          <w:color w:val="000000"/>
          <w:szCs w:val="21"/>
        </w:rPr>
        <w:t>暂列金额</w:t>
      </w:r>
    </w:p>
    <w:p w14:paraId="1E799169">
      <w:pPr>
        <w:autoSpaceDE w:val="0"/>
        <w:autoSpaceDN w:val="0"/>
        <w:adjustRightInd w:val="0"/>
        <w:snapToGrid w:val="0"/>
        <w:spacing w:line="360" w:lineRule="auto"/>
        <w:jc w:val="left"/>
        <w:rPr>
          <w:rFonts w:hint="eastAsia" w:ascii="宋体" w:hAnsi="宋体"/>
          <w:color w:val="000000"/>
          <w:kern w:val="0"/>
          <w:szCs w:val="21"/>
        </w:rPr>
      </w:pPr>
      <w:r>
        <w:rPr>
          <w:rFonts w:hint="eastAsia" w:ascii="宋体" w:hAnsi="宋体"/>
          <w:color w:val="000000"/>
          <w:kern w:val="0"/>
          <w:szCs w:val="21"/>
        </w:rPr>
        <w:t>合同当事人关于暂列金额使用的约定：</w:t>
      </w:r>
      <w:r>
        <w:rPr>
          <w:rFonts w:ascii="宋体" w:hAnsi="宋体"/>
          <w:b/>
          <w:szCs w:val="21"/>
          <w:u w:val="single"/>
        </w:rPr>
        <w:t xml:space="preserve">/ </w:t>
      </w:r>
      <w:r>
        <w:rPr>
          <w:rFonts w:hint="eastAsia" w:ascii="宋体" w:hAnsi="宋体"/>
          <w:color w:val="000000"/>
          <w:kern w:val="0"/>
          <w:szCs w:val="21"/>
        </w:rPr>
        <w:t>。</w:t>
      </w:r>
    </w:p>
    <w:p w14:paraId="38CC1FB1">
      <w:pPr>
        <w:pStyle w:val="6"/>
        <w:snapToGrid w:val="0"/>
        <w:spacing w:before="0" w:after="0" w:line="360" w:lineRule="auto"/>
        <w:rPr>
          <w:rFonts w:hint="eastAsia" w:ascii="宋体" w:hAnsi="宋体"/>
          <w:b/>
          <w:color w:val="000000"/>
          <w:sz w:val="21"/>
          <w:szCs w:val="21"/>
        </w:rPr>
      </w:pPr>
      <w:bookmarkStart w:id="425" w:name="_Toc351203643"/>
      <w:r>
        <w:rPr>
          <w:rFonts w:ascii="宋体" w:hAnsi="宋体"/>
          <w:color w:val="000000"/>
          <w:sz w:val="21"/>
          <w:szCs w:val="21"/>
        </w:rPr>
        <w:t xml:space="preserve">11. </w:t>
      </w:r>
      <w:r>
        <w:rPr>
          <w:rFonts w:hint="eastAsia" w:ascii="宋体" w:hAnsi="宋体"/>
          <w:color w:val="000000"/>
          <w:sz w:val="21"/>
          <w:szCs w:val="21"/>
        </w:rPr>
        <w:t>价格调整</w:t>
      </w:r>
      <w:bookmarkEnd w:id="425"/>
    </w:p>
    <w:p w14:paraId="09E8AC23">
      <w:pPr>
        <w:snapToGrid w:val="0"/>
        <w:spacing w:line="360" w:lineRule="auto"/>
        <w:ind w:firstLine="420" w:firstLineChars="200"/>
        <w:rPr>
          <w:rFonts w:hint="eastAsia" w:ascii="宋体" w:hAnsi="宋体"/>
          <w:color w:val="000000"/>
          <w:szCs w:val="21"/>
        </w:rPr>
      </w:pPr>
      <w:bookmarkStart w:id="426" w:name="_Toc304295577"/>
      <w:bookmarkStart w:id="427" w:name="_Toc296891029"/>
      <w:bookmarkStart w:id="428" w:name="_Toc303539157"/>
      <w:bookmarkStart w:id="429" w:name="_Toc296346702"/>
      <w:bookmarkStart w:id="430" w:name="_Toc292559911"/>
      <w:bookmarkStart w:id="431" w:name="_Toc300935000"/>
      <w:bookmarkStart w:id="432" w:name="_Toc297048387"/>
      <w:bookmarkStart w:id="433" w:name="_Toc296503201"/>
      <w:bookmarkStart w:id="434" w:name="_Toc292559406"/>
      <w:bookmarkStart w:id="435" w:name="_Toc312678039"/>
      <w:bookmarkStart w:id="436" w:name="_Toc297216209"/>
      <w:bookmarkStart w:id="437" w:name="_Toc296944540"/>
      <w:bookmarkStart w:id="438" w:name="_Toc297120501"/>
      <w:bookmarkStart w:id="439" w:name="_Toc297123550"/>
      <w:bookmarkStart w:id="440" w:name="_Toc296347200"/>
      <w:bookmarkStart w:id="441" w:name="_Toc296891241"/>
      <w:r>
        <w:rPr>
          <w:rFonts w:ascii="宋体" w:hAnsi="宋体"/>
          <w:color w:val="000000"/>
          <w:szCs w:val="21"/>
        </w:rPr>
        <w:t xml:space="preserve">11.1 </w:t>
      </w:r>
      <w:r>
        <w:rPr>
          <w:rFonts w:hint="eastAsia" w:ascii="宋体" w:hAnsi="宋体"/>
          <w:color w:val="000000"/>
          <w:szCs w:val="21"/>
        </w:rPr>
        <w:t>市场价格波动引起的调整</w:t>
      </w:r>
    </w:p>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14:paraId="3E205E3B">
      <w:pPr>
        <w:snapToGrid w:val="0"/>
        <w:spacing w:line="360" w:lineRule="auto"/>
        <w:ind w:firstLine="420" w:firstLineChars="200"/>
        <w:jc w:val="left"/>
        <w:rPr>
          <w:rFonts w:hint="eastAsia" w:ascii="宋体" w:hAnsi="宋体"/>
          <w:szCs w:val="21"/>
          <w:u w:val="single"/>
        </w:rPr>
      </w:pPr>
      <w:r>
        <w:rPr>
          <w:rFonts w:hint="eastAsia" w:ascii="宋体" w:hAnsi="宋体"/>
          <w:color w:val="000000"/>
          <w:kern w:val="0"/>
          <w:szCs w:val="21"/>
        </w:rPr>
        <w:t>市场价格波动是否调整合同价格的约定</w:t>
      </w:r>
      <w:r>
        <w:rPr>
          <w:rFonts w:hint="eastAsia" w:ascii="宋体" w:hAnsi="宋体"/>
          <w:kern w:val="0"/>
          <w:szCs w:val="21"/>
        </w:rPr>
        <w:t>：</w:t>
      </w:r>
      <w:r>
        <w:rPr>
          <w:rFonts w:hint="eastAsia" w:ascii="宋体" w:hAnsi="宋体"/>
          <w:b/>
          <w:szCs w:val="21"/>
          <w:u w:val="single"/>
        </w:rPr>
        <w:t>调整（因承包人原因导致的不予调整）</w:t>
      </w:r>
      <w:r>
        <w:rPr>
          <w:rFonts w:hint="eastAsia" w:ascii="宋体" w:hAnsi="宋体"/>
          <w:szCs w:val="21"/>
          <w:u w:val="single"/>
        </w:rPr>
        <w:t>。</w:t>
      </w:r>
    </w:p>
    <w:p w14:paraId="7ACBDB04">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因市场价格波动调整合同价格，采用以下</w:t>
      </w:r>
      <w:r>
        <w:rPr>
          <w:rFonts w:hint="eastAsia" w:ascii="宋体" w:hAnsi="宋体"/>
          <w:szCs w:val="21"/>
        </w:rPr>
        <w:t>第</w:t>
      </w:r>
      <w:r>
        <w:rPr>
          <w:rFonts w:ascii="宋体" w:hAnsi="宋体"/>
          <w:szCs w:val="21"/>
          <w:u w:val="single"/>
        </w:rPr>
        <w:t xml:space="preserve"> </w:t>
      </w:r>
      <w:r>
        <w:rPr>
          <w:rFonts w:hint="eastAsia" w:ascii="宋体" w:hAnsi="宋体"/>
          <w:szCs w:val="21"/>
          <w:u w:val="single"/>
        </w:rPr>
        <w:t>3</w:t>
      </w:r>
      <w:r>
        <w:rPr>
          <w:rFonts w:ascii="宋体" w:hAnsi="宋体"/>
          <w:szCs w:val="21"/>
          <w:u w:val="single"/>
        </w:rPr>
        <w:t xml:space="preserve"> </w:t>
      </w:r>
      <w:r>
        <w:rPr>
          <w:rFonts w:hint="eastAsia" w:ascii="宋体" w:hAnsi="宋体"/>
          <w:color w:val="000000"/>
          <w:szCs w:val="21"/>
        </w:rPr>
        <w:t>种方式对</w:t>
      </w:r>
      <w:r>
        <w:rPr>
          <w:rFonts w:hint="eastAsia" w:ascii="宋体" w:hAnsi="宋体"/>
          <w:b/>
          <w:bCs/>
          <w:szCs w:val="21"/>
          <w:u w:val="single"/>
          <w:lang w:val="en-US" w:eastAsia="zh-CN"/>
        </w:rPr>
        <w:t>磋商</w:t>
      </w:r>
      <w:r>
        <w:rPr>
          <w:rFonts w:hint="eastAsia" w:ascii="宋体" w:hAnsi="宋体"/>
          <w:b/>
          <w:bCs/>
          <w:szCs w:val="21"/>
          <w:u w:val="single"/>
        </w:rPr>
        <w:t>文件</w:t>
      </w:r>
      <w:r>
        <w:rPr>
          <w:rFonts w:hint="eastAsia" w:ascii="宋体" w:hAnsi="宋体"/>
          <w:color w:val="000000"/>
          <w:szCs w:val="21"/>
        </w:rPr>
        <w:t>合同价格进行调整：</w:t>
      </w:r>
    </w:p>
    <w:p w14:paraId="799E23A2">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第</w:t>
      </w:r>
      <w:r>
        <w:rPr>
          <w:rFonts w:ascii="宋体" w:hAnsi="宋体"/>
          <w:color w:val="000000"/>
          <w:szCs w:val="21"/>
        </w:rPr>
        <w:t>1</w:t>
      </w:r>
      <w:r>
        <w:rPr>
          <w:rFonts w:hint="eastAsia" w:ascii="宋体" w:hAnsi="宋体"/>
          <w:color w:val="000000"/>
          <w:szCs w:val="21"/>
        </w:rPr>
        <w:t>种方式：采用价格指数进行价格调整。</w:t>
      </w:r>
    </w:p>
    <w:p w14:paraId="42C9EF5E">
      <w:pPr>
        <w:snapToGrid w:val="0"/>
        <w:spacing w:line="360" w:lineRule="auto"/>
        <w:ind w:firstLine="420" w:firstLineChars="200"/>
        <w:jc w:val="left"/>
        <w:rPr>
          <w:rFonts w:hint="eastAsia" w:ascii="宋体" w:hAnsi="宋体"/>
          <w:color w:val="000000"/>
          <w:szCs w:val="21"/>
          <w:u w:val="single"/>
        </w:rPr>
      </w:pPr>
      <w:r>
        <w:rPr>
          <w:rFonts w:hint="eastAsia" w:ascii="宋体" w:hAnsi="宋体"/>
          <w:color w:val="000000"/>
          <w:szCs w:val="21"/>
        </w:rPr>
        <w:t>关于各可调因子、定值和变值权重，以及基本价格指数及其来源的约定：</w:t>
      </w:r>
      <w:r>
        <w:rPr>
          <w:rFonts w:hint="eastAsia" w:ascii="宋体" w:hAnsi="宋体"/>
          <w:color w:val="000000"/>
          <w:szCs w:val="21"/>
          <w:u w:val="single"/>
        </w:rPr>
        <w:t>/</w:t>
      </w:r>
      <w:r>
        <w:rPr>
          <w:rFonts w:hint="eastAsia" w:ascii="宋体" w:hAnsi="宋体"/>
          <w:color w:val="000000"/>
          <w:szCs w:val="21"/>
        </w:rPr>
        <w:t>；</w:t>
      </w:r>
    </w:p>
    <w:p w14:paraId="57F0CA2E">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第</w:t>
      </w:r>
      <w:r>
        <w:rPr>
          <w:rFonts w:ascii="宋体" w:hAnsi="宋体"/>
          <w:color w:val="000000"/>
          <w:szCs w:val="21"/>
        </w:rPr>
        <w:t>2</w:t>
      </w:r>
      <w:r>
        <w:rPr>
          <w:rFonts w:hint="eastAsia" w:ascii="宋体" w:hAnsi="宋体"/>
          <w:color w:val="000000"/>
          <w:szCs w:val="21"/>
        </w:rPr>
        <w:t>种方式：采用造价信息进行价格调整。</w:t>
      </w:r>
    </w:p>
    <w:p w14:paraId="4B89292B">
      <w:pPr>
        <w:numPr>
          <w:ilvl w:val="0"/>
          <w:numId w:val="5"/>
        </w:numPr>
        <w:snapToGrid w:val="0"/>
        <w:spacing w:line="360" w:lineRule="auto"/>
        <w:ind w:firstLine="560"/>
        <w:jc w:val="left"/>
        <w:rPr>
          <w:rFonts w:hint="eastAsia" w:ascii="宋体" w:hAnsi="宋体"/>
          <w:color w:val="000000"/>
          <w:szCs w:val="21"/>
        </w:rPr>
      </w:pPr>
      <w:r>
        <w:rPr>
          <w:rFonts w:hint="eastAsia" w:ascii="宋体" w:hAnsi="宋体"/>
          <w:color w:val="000000"/>
          <w:szCs w:val="21"/>
        </w:rPr>
        <w:t>关于基准价格的约定：</w:t>
      </w:r>
      <w:r>
        <w:rPr>
          <w:rFonts w:hint="eastAsia" w:ascii="宋体" w:hAnsi="宋体"/>
          <w:b/>
          <w:bCs/>
          <w:szCs w:val="21"/>
          <w:u w:val="single"/>
        </w:rPr>
        <w:t>基准价格是指由发包人在或专用合同条款中给定的材料、工程设备的价格，该价格按照省级或行业建设主管部门或其授权的工程造价管理机构发布的信息价编制</w:t>
      </w:r>
      <w:r>
        <w:rPr>
          <w:rFonts w:hint="eastAsia" w:ascii="宋体" w:hAnsi="宋体"/>
          <w:color w:val="000000"/>
          <w:szCs w:val="21"/>
        </w:rPr>
        <w:t>。</w:t>
      </w:r>
    </w:p>
    <w:p w14:paraId="67FD2405">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专用合同条款①承包人在已标价工程量清单或预算书中载明的材料单价低于基准价格的：专用合同条款合同履行期间材料单价涨幅以基准价格为基础超过</w:t>
      </w:r>
      <w:r>
        <w:rPr>
          <w:rFonts w:ascii="宋体" w:hAnsi="宋体"/>
          <w:color w:val="000000"/>
          <w:szCs w:val="21"/>
          <w:u w:val="single"/>
        </w:rPr>
        <w:t>5</w:t>
      </w:r>
      <w:r>
        <w:rPr>
          <w:rFonts w:ascii="宋体" w:hAnsi="宋体"/>
          <w:color w:val="000000"/>
          <w:szCs w:val="21"/>
        </w:rPr>
        <w:t>%</w:t>
      </w:r>
      <w:r>
        <w:rPr>
          <w:rFonts w:hint="eastAsia" w:ascii="宋体" w:hAnsi="宋体"/>
          <w:color w:val="000000"/>
          <w:szCs w:val="21"/>
        </w:rPr>
        <w:t>时，或材料单价跌幅以已标价工程量清单或预算书中载明材料单价为基础超过</w:t>
      </w:r>
      <w:r>
        <w:rPr>
          <w:rFonts w:ascii="宋体" w:hAnsi="宋体"/>
          <w:color w:val="000000"/>
          <w:szCs w:val="21"/>
          <w:u w:val="single"/>
        </w:rPr>
        <w:t>5</w:t>
      </w:r>
      <w:r>
        <w:rPr>
          <w:rFonts w:ascii="宋体" w:hAnsi="宋体"/>
          <w:color w:val="000000"/>
          <w:szCs w:val="21"/>
        </w:rPr>
        <w:t>%</w:t>
      </w:r>
      <w:r>
        <w:rPr>
          <w:rFonts w:hint="eastAsia" w:ascii="宋体" w:hAnsi="宋体"/>
          <w:color w:val="000000"/>
          <w:szCs w:val="21"/>
        </w:rPr>
        <w:t>时，其超过部分据实调整。</w:t>
      </w:r>
    </w:p>
    <w:p w14:paraId="755BC601">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②承包人在已标价工程量清单或预算书中载明的材料单价高于基准价格的：专用合同条款合同履行期间材料单价跌幅以基准价格为基础超过</w:t>
      </w:r>
      <w:r>
        <w:rPr>
          <w:rFonts w:ascii="宋体" w:hAnsi="宋体"/>
          <w:color w:val="000000"/>
          <w:szCs w:val="21"/>
          <w:u w:val="single"/>
        </w:rPr>
        <w:t xml:space="preserve"> 5 </w:t>
      </w:r>
      <w:r>
        <w:rPr>
          <w:rFonts w:ascii="宋体" w:hAnsi="宋体"/>
          <w:color w:val="000000"/>
          <w:szCs w:val="21"/>
        </w:rPr>
        <w:t>%</w:t>
      </w:r>
      <w:r>
        <w:rPr>
          <w:rFonts w:hint="eastAsia" w:ascii="宋体" w:hAnsi="宋体"/>
          <w:color w:val="000000"/>
          <w:szCs w:val="21"/>
        </w:rPr>
        <w:t>时，材料单价涨幅以已标价工程量清单或预算书中载明材料单价为基础超过</w:t>
      </w:r>
      <w:r>
        <w:rPr>
          <w:rFonts w:ascii="宋体" w:hAnsi="宋体"/>
          <w:color w:val="000000"/>
          <w:szCs w:val="21"/>
          <w:u w:val="single"/>
        </w:rPr>
        <w:t>5</w:t>
      </w:r>
      <w:r>
        <w:rPr>
          <w:rFonts w:ascii="宋体" w:hAnsi="宋体"/>
          <w:color w:val="000000"/>
          <w:szCs w:val="21"/>
        </w:rPr>
        <w:t>%</w:t>
      </w:r>
      <w:r>
        <w:rPr>
          <w:rFonts w:hint="eastAsia" w:ascii="宋体" w:hAnsi="宋体"/>
          <w:color w:val="000000"/>
          <w:szCs w:val="21"/>
        </w:rPr>
        <w:t>时，其超过部分据实调整。</w:t>
      </w:r>
    </w:p>
    <w:p w14:paraId="5CC80DAC">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③承包人在已标价工程量清单或预算书中载明的材料单价等于基准单价的：专用合同条款合同履行期间材料单价涨跌幅以基准单价为基础超过</w:t>
      </w:r>
      <w:r>
        <w:rPr>
          <w:rFonts w:ascii="宋体" w:hAnsi="宋体"/>
          <w:color w:val="000000"/>
          <w:szCs w:val="21"/>
        </w:rPr>
        <w:t>±</w:t>
      </w:r>
      <w:r>
        <w:rPr>
          <w:rFonts w:ascii="宋体" w:hAnsi="宋体"/>
          <w:color w:val="000000"/>
          <w:szCs w:val="21"/>
          <w:u w:val="single"/>
        </w:rPr>
        <w:t xml:space="preserve"> 5</w:t>
      </w:r>
      <w:r>
        <w:rPr>
          <w:rFonts w:ascii="宋体" w:hAnsi="宋体"/>
          <w:color w:val="000000"/>
          <w:szCs w:val="21"/>
        </w:rPr>
        <w:t>%</w:t>
      </w:r>
      <w:r>
        <w:rPr>
          <w:rFonts w:hint="eastAsia" w:ascii="宋体" w:hAnsi="宋体"/>
          <w:szCs w:val="21"/>
        </w:rPr>
        <w:t>时，其超过部分据实调整。</w:t>
      </w:r>
    </w:p>
    <w:p w14:paraId="01C15C53">
      <w:pPr>
        <w:snapToGrid w:val="0"/>
        <w:spacing w:line="360" w:lineRule="auto"/>
        <w:ind w:firstLine="645"/>
        <w:jc w:val="left"/>
        <w:rPr>
          <w:rFonts w:hint="eastAsia" w:ascii="宋体" w:hAnsi="宋体"/>
          <w:color w:val="000000"/>
          <w:szCs w:val="21"/>
        </w:rPr>
      </w:pPr>
      <w:r>
        <w:rPr>
          <w:rFonts w:hint="eastAsia" w:ascii="宋体" w:hAnsi="宋体"/>
          <w:color w:val="000000"/>
          <w:szCs w:val="21"/>
        </w:rPr>
        <w:t>第</w:t>
      </w:r>
      <w:r>
        <w:rPr>
          <w:rFonts w:ascii="宋体" w:hAnsi="宋体"/>
          <w:color w:val="000000"/>
          <w:szCs w:val="21"/>
        </w:rPr>
        <w:t>3</w:t>
      </w:r>
      <w:r>
        <w:rPr>
          <w:rFonts w:hint="eastAsia" w:ascii="宋体" w:hAnsi="宋体"/>
          <w:color w:val="000000"/>
          <w:szCs w:val="21"/>
        </w:rPr>
        <w:t>种方式：其他价格调整方式：</w:t>
      </w:r>
      <w:r>
        <w:rPr>
          <w:rFonts w:ascii="宋体" w:hAnsi="宋体"/>
          <w:color w:val="000000"/>
          <w:szCs w:val="21"/>
          <w:u w:val="single"/>
        </w:rPr>
        <w:t xml:space="preserve"> </w:t>
      </w:r>
      <w:r>
        <w:rPr>
          <w:rFonts w:hint="eastAsia" w:ascii="宋体" w:hAnsi="宋体"/>
          <w:color w:val="000000"/>
          <w:szCs w:val="21"/>
          <w:u w:val="single"/>
        </w:rPr>
        <w:t>参照12.1内容执行</w:t>
      </w:r>
      <w:r>
        <w:rPr>
          <w:rFonts w:ascii="宋体" w:hAnsi="宋体"/>
          <w:color w:val="000000"/>
          <w:szCs w:val="21"/>
          <w:u w:val="single"/>
        </w:rPr>
        <w:t xml:space="preserve"> </w:t>
      </w:r>
      <w:r>
        <w:rPr>
          <w:rFonts w:hint="eastAsia" w:ascii="宋体" w:hAnsi="宋体"/>
          <w:color w:val="000000"/>
          <w:szCs w:val="21"/>
        </w:rPr>
        <w:t>。</w:t>
      </w:r>
    </w:p>
    <w:bookmarkEnd w:id="328"/>
    <w:bookmarkEnd w:id="329"/>
    <w:bookmarkEnd w:id="330"/>
    <w:bookmarkEnd w:id="331"/>
    <w:bookmarkEnd w:id="332"/>
    <w:bookmarkEnd w:id="333"/>
    <w:p w14:paraId="71FF91A6">
      <w:pPr>
        <w:pStyle w:val="6"/>
        <w:snapToGrid w:val="0"/>
        <w:spacing w:before="0" w:after="0" w:line="360" w:lineRule="auto"/>
        <w:rPr>
          <w:rFonts w:hint="eastAsia" w:ascii="宋体" w:hAnsi="宋体"/>
          <w:b/>
          <w:color w:val="000000"/>
          <w:sz w:val="21"/>
          <w:szCs w:val="21"/>
        </w:rPr>
      </w:pPr>
      <w:bookmarkStart w:id="442" w:name="_Toc297120505"/>
      <w:bookmarkStart w:id="443" w:name="_Toc292559410"/>
      <w:bookmarkStart w:id="444" w:name="_Toc296503205"/>
      <w:bookmarkStart w:id="445" w:name="_Toc296346706"/>
      <w:bookmarkStart w:id="446" w:name="_Toc296891033"/>
      <w:bookmarkStart w:id="447" w:name="_Toc297048391"/>
      <w:bookmarkStart w:id="448" w:name="_Toc296891245"/>
      <w:bookmarkStart w:id="449" w:name="_Toc292559915"/>
      <w:bookmarkStart w:id="450" w:name="_Toc296347204"/>
      <w:bookmarkStart w:id="451" w:name="_Toc296944544"/>
      <w:bookmarkStart w:id="452" w:name="_Toc351203644"/>
      <w:bookmarkStart w:id="453" w:name="_Toc297123552"/>
      <w:bookmarkStart w:id="454" w:name="_Toc297216211"/>
      <w:bookmarkStart w:id="455" w:name="_Toc303539159"/>
      <w:bookmarkStart w:id="456" w:name="_Toc300935002"/>
      <w:bookmarkStart w:id="457" w:name="_Toc304295579"/>
      <w:bookmarkStart w:id="458" w:name="_Toc312678040"/>
      <w:r>
        <w:rPr>
          <w:rFonts w:ascii="宋体" w:hAnsi="宋体"/>
          <w:color w:val="000000"/>
          <w:sz w:val="21"/>
          <w:szCs w:val="21"/>
        </w:rPr>
        <w:t xml:space="preserve">12. </w:t>
      </w:r>
      <w:bookmarkEnd w:id="442"/>
      <w:bookmarkEnd w:id="443"/>
      <w:bookmarkEnd w:id="444"/>
      <w:bookmarkEnd w:id="445"/>
      <w:bookmarkEnd w:id="446"/>
      <w:bookmarkEnd w:id="447"/>
      <w:bookmarkEnd w:id="448"/>
      <w:bookmarkEnd w:id="449"/>
      <w:bookmarkEnd w:id="450"/>
      <w:bookmarkEnd w:id="451"/>
      <w:r>
        <w:rPr>
          <w:rFonts w:hint="eastAsia" w:ascii="宋体" w:hAnsi="宋体"/>
          <w:color w:val="000000"/>
          <w:sz w:val="21"/>
          <w:szCs w:val="21"/>
        </w:rPr>
        <w:t>合同价格、计量与支付</w:t>
      </w:r>
      <w:bookmarkEnd w:id="452"/>
    </w:p>
    <w:bookmarkEnd w:id="453"/>
    <w:bookmarkEnd w:id="454"/>
    <w:bookmarkEnd w:id="455"/>
    <w:bookmarkEnd w:id="456"/>
    <w:bookmarkEnd w:id="457"/>
    <w:bookmarkEnd w:id="458"/>
    <w:p w14:paraId="748381AB">
      <w:pPr>
        <w:snapToGrid w:val="0"/>
        <w:spacing w:line="360" w:lineRule="auto"/>
        <w:ind w:firstLine="420" w:firstLineChars="200"/>
        <w:rPr>
          <w:rFonts w:hint="eastAsia" w:ascii="宋体" w:hAnsi="宋体"/>
          <w:color w:val="000000"/>
          <w:szCs w:val="21"/>
        </w:rPr>
      </w:pPr>
      <w:bookmarkStart w:id="459" w:name="_Toc292559411"/>
      <w:bookmarkStart w:id="460" w:name="_Toc267251461"/>
      <w:bookmarkStart w:id="461" w:name="_Toc292559916"/>
      <w:bookmarkStart w:id="462" w:name="_Toc296891034"/>
      <w:bookmarkStart w:id="463" w:name="_Toc296944545"/>
      <w:bookmarkStart w:id="464" w:name="_Toc296891246"/>
      <w:bookmarkStart w:id="465" w:name="_Toc297120506"/>
      <w:bookmarkStart w:id="466" w:name="_Toc296346707"/>
      <w:bookmarkStart w:id="467" w:name="_Toc297048392"/>
      <w:bookmarkStart w:id="468" w:name="_Toc296503206"/>
      <w:bookmarkStart w:id="469" w:name="_Toc296347205"/>
      <w:bookmarkStart w:id="470" w:name="_Toc297216212"/>
      <w:bookmarkStart w:id="471" w:name="_Toc297123553"/>
      <w:bookmarkStart w:id="472" w:name="_Toc303539160"/>
      <w:bookmarkStart w:id="473" w:name="_Toc312678041"/>
      <w:bookmarkStart w:id="474" w:name="_Toc300935003"/>
      <w:bookmarkStart w:id="475" w:name="_Toc304295580"/>
      <w:r>
        <w:rPr>
          <w:rFonts w:ascii="宋体" w:hAnsi="宋体"/>
          <w:color w:val="000000"/>
          <w:szCs w:val="21"/>
        </w:rPr>
        <w:t xml:space="preserve">12.1 </w:t>
      </w:r>
      <w:r>
        <w:rPr>
          <w:rFonts w:hint="eastAsia" w:ascii="宋体" w:hAnsi="宋体"/>
          <w:color w:val="000000"/>
          <w:szCs w:val="21"/>
        </w:rPr>
        <w:t>合</w:t>
      </w:r>
      <w:bookmarkEnd w:id="459"/>
      <w:bookmarkEnd w:id="460"/>
      <w:bookmarkEnd w:id="461"/>
      <w:r>
        <w:rPr>
          <w:rFonts w:hint="eastAsia" w:ascii="宋体" w:hAnsi="宋体"/>
          <w:color w:val="000000"/>
          <w:szCs w:val="21"/>
        </w:rPr>
        <w:t>同价</w:t>
      </w:r>
      <w:bookmarkEnd w:id="462"/>
      <w:bookmarkEnd w:id="463"/>
      <w:bookmarkEnd w:id="464"/>
      <w:bookmarkEnd w:id="465"/>
      <w:bookmarkEnd w:id="466"/>
      <w:bookmarkEnd w:id="467"/>
      <w:bookmarkEnd w:id="468"/>
      <w:bookmarkEnd w:id="469"/>
      <w:r>
        <w:rPr>
          <w:rFonts w:hint="eastAsia" w:ascii="宋体" w:hAnsi="宋体"/>
          <w:color w:val="000000"/>
          <w:szCs w:val="21"/>
        </w:rPr>
        <w:t>格形式</w:t>
      </w:r>
    </w:p>
    <w:bookmarkEnd w:id="470"/>
    <w:bookmarkEnd w:id="471"/>
    <w:bookmarkEnd w:id="472"/>
    <w:bookmarkEnd w:id="473"/>
    <w:bookmarkEnd w:id="474"/>
    <w:bookmarkEnd w:id="475"/>
    <w:p w14:paraId="74127155">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1</w:t>
      </w:r>
      <w:r>
        <w:rPr>
          <w:rFonts w:hint="eastAsia" w:ascii="宋体" w:hAnsi="宋体"/>
          <w:color w:val="000000"/>
          <w:szCs w:val="21"/>
        </w:rPr>
        <w:t>、单价合同。</w:t>
      </w:r>
    </w:p>
    <w:p w14:paraId="0292BF98">
      <w:pPr>
        <w:snapToGrid w:val="0"/>
        <w:spacing w:line="360" w:lineRule="auto"/>
        <w:rPr>
          <w:rFonts w:hint="eastAsia" w:ascii="宋体" w:hAnsi="宋体"/>
          <w:color w:val="000000"/>
          <w:szCs w:val="21"/>
        </w:rPr>
      </w:pPr>
      <w:r>
        <w:rPr>
          <w:rFonts w:hint="eastAsia" w:ascii="宋体" w:hAnsi="宋体"/>
          <w:color w:val="000000"/>
          <w:szCs w:val="21"/>
        </w:rPr>
        <w:t>综合单价包含的风险范围：</w:t>
      </w:r>
      <w:r>
        <w:rPr>
          <w:rFonts w:hint="eastAsia" w:ascii="宋体" w:hAnsi="宋体"/>
          <w:b/>
          <w:bCs/>
          <w:szCs w:val="21"/>
          <w:u w:val="single"/>
        </w:rPr>
        <w:t>采用固定单价合同，承包人应充分考虑工程建设周期内市场价格等因素的波动风险，承担可调价要素（除人工外）±5%以内的市场价格波动。</w:t>
      </w:r>
    </w:p>
    <w:p w14:paraId="52CCEB7B">
      <w:pPr>
        <w:snapToGrid w:val="0"/>
        <w:spacing w:line="360" w:lineRule="auto"/>
        <w:jc w:val="left"/>
        <w:rPr>
          <w:rFonts w:hint="eastAsia" w:ascii="宋体" w:hAnsi="宋体"/>
          <w:color w:val="000000"/>
          <w:szCs w:val="21"/>
        </w:rPr>
      </w:pPr>
      <w:r>
        <w:rPr>
          <w:rFonts w:hint="eastAsia" w:ascii="宋体" w:hAnsi="宋体"/>
          <w:color w:val="000000"/>
          <w:szCs w:val="21"/>
        </w:rPr>
        <w:t>风险费用的计算方法：</w:t>
      </w:r>
      <w:bookmarkStart w:id="476" w:name="EB4dff710257c54def9907d30bd9591181"/>
      <w:r>
        <w:rPr>
          <w:rFonts w:hint="eastAsia" w:ascii="宋体" w:hAnsi="宋体"/>
          <w:b/>
          <w:bCs/>
          <w:szCs w:val="21"/>
          <w:u w:val="single"/>
        </w:rPr>
        <w:t>风险费用承包人自行考虑，包含在合同综合单价中</w:t>
      </w:r>
      <w:bookmarkEnd w:id="476"/>
      <w:r>
        <w:rPr>
          <w:rFonts w:hint="eastAsia" w:ascii="宋体" w:hAnsi="宋体"/>
          <w:color w:val="000000"/>
          <w:szCs w:val="21"/>
        </w:rPr>
        <w:t>。</w:t>
      </w:r>
    </w:p>
    <w:p w14:paraId="1A72AF8B">
      <w:pPr>
        <w:snapToGrid w:val="0"/>
        <w:spacing w:line="360" w:lineRule="auto"/>
        <w:ind w:firstLine="420" w:firstLineChars="200"/>
        <w:jc w:val="left"/>
        <w:rPr>
          <w:rFonts w:hint="eastAsia" w:ascii="宋体" w:hAnsi="宋体"/>
          <w:b/>
          <w:bCs/>
          <w:szCs w:val="21"/>
          <w:u w:val="single"/>
        </w:rPr>
      </w:pPr>
      <w:r>
        <w:rPr>
          <w:rFonts w:hint="eastAsia" w:ascii="宋体" w:hAnsi="宋体"/>
          <w:color w:val="000000"/>
          <w:szCs w:val="21"/>
        </w:rPr>
        <w:t>风险范围以外合同价格的调整方法：</w:t>
      </w:r>
      <w:r>
        <w:rPr>
          <w:rFonts w:ascii="宋体" w:hAnsi="宋体"/>
          <w:b/>
          <w:bCs/>
          <w:szCs w:val="21"/>
          <w:u w:val="single"/>
        </w:rPr>
        <w:t>1.</w:t>
      </w:r>
      <w:r>
        <w:rPr>
          <w:rFonts w:hint="eastAsia" w:ascii="宋体" w:hAnsi="宋体"/>
          <w:b/>
          <w:bCs/>
          <w:szCs w:val="21"/>
          <w:u w:val="single"/>
        </w:rPr>
        <w:t>采用固定价格（包括固定总价与固定单价）合同形式的工程，计取了风险费用的，并且合同工期在</w:t>
      </w:r>
      <w:r>
        <w:rPr>
          <w:rFonts w:ascii="宋体" w:hAnsi="宋体"/>
          <w:b/>
          <w:bCs/>
          <w:szCs w:val="21"/>
          <w:u w:val="single"/>
        </w:rPr>
        <w:t>6</w:t>
      </w:r>
      <w:r>
        <w:rPr>
          <w:rFonts w:hint="eastAsia" w:ascii="宋体" w:hAnsi="宋体"/>
          <w:b/>
          <w:bCs/>
          <w:szCs w:val="21"/>
          <w:u w:val="single"/>
        </w:rPr>
        <w:t>个月以内的，不再调整差价。</w:t>
      </w:r>
    </w:p>
    <w:p w14:paraId="3CC53A84">
      <w:pPr>
        <w:snapToGrid w:val="0"/>
        <w:spacing w:line="360" w:lineRule="auto"/>
        <w:ind w:firstLine="422" w:firstLineChars="200"/>
        <w:jc w:val="left"/>
        <w:rPr>
          <w:rFonts w:hint="eastAsia" w:ascii="宋体" w:hAnsi="宋体"/>
          <w:b/>
          <w:bCs/>
          <w:szCs w:val="21"/>
          <w:u w:val="single"/>
        </w:rPr>
      </w:pPr>
      <w:r>
        <w:rPr>
          <w:rFonts w:ascii="宋体" w:hAnsi="宋体"/>
          <w:b/>
          <w:bCs/>
          <w:szCs w:val="21"/>
          <w:u w:val="single"/>
        </w:rPr>
        <w:t>2.</w:t>
      </w:r>
      <w:r>
        <w:rPr>
          <w:rFonts w:hint="eastAsia" w:ascii="宋体" w:hAnsi="宋体"/>
          <w:b/>
          <w:bCs/>
          <w:szCs w:val="21"/>
          <w:u w:val="single"/>
        </w:rPr>
        <w:t>采用固定价格（包括固定总价与固定单价）合同形式的工程，未计取风险费用的，或虽然计取了风险费用但合同工期在</w:t>
      </w:r>
      <w:r>
        <w:rPr>
          <w:rFonts w:ascii="宋体" w:hAnsi="宋体"/>
          <w:b/>
          <w:bCs/>
          <w:szCs w:val="21"/>
          <w:u w:val="single"/>
        </w:rPr>
        <w:t>6</w:t>
      </w:r>
      <w:r>
        <w:rPr>
          <w:rFonts w:hint="eastAsia" w:ascii="宋体" w:hAnsi="宋体"/>
          <w:b/>
          <w:bCs/>
          <w:szCs w:val="21"/>
          <w:u w:val="single"/>
        </w:rPr>
        <w:t>个月以上的，在扣除风险费用后，差价按如下办法调整：</w:t>
      </w:r>
      <w:r>
        <w:rPr>
          <w:rFonts w:ascii="宋体" w:hAnsi="宋体"/>
          <w:b/>
          <w:bCs/>
          <w:szCs w:val="21"/>
          <w:u w:val="single"/>
        </w:rPr>
        <w:br w:type="textWrapping"/>
      </w:r>
      <w:r>
        <w:rPr>
          <w:rFonts w:hint="eastAsia" w:ascii="宋体" w:hAnsi="宋体"/>
          <w:b/>
          <w:bCs/>
          <w:szCs w:val="21"/>
          <w:u w:val="single"/>
        </w:rPr>
        <w:t>（1）可调价要素：钢材、砼、水泥、电线、电缆、沥青、石材、铝合金、碎石等等，以及其价值占单位专业工程分部分项工程费</w:t>
      </w:r>
      <w:r>
        <w:rPr>
          <w:rFonts w:ascii="宋体" w:hAnsi="宋体"/>
          <w:b/>
          <w:bCs/>
          <w:szCs w:val="21"/>
          <w:u w:val="single"/>
        </w:rPr>
        <w:t>5%</w:t>
      </w:r>
      <w:r>
        <w:rPr>
          <w:rFonts w:hint="eastAsia" w:ascii="宋体" w:hAnsi="宋体"/>
          <w:b/>
          <w:bCs/>
          <w:szCs w:val="21"/>
          <w:u w:val="single"/>
        </w:rPr>
        <w:t>以上的其它要素者。计算公式如下：</w:t>
      </w:r>
      <w:r>
        <w:rPr>
          <w:rFonts w:ascii="宋体" w:hAnsi="宋体"/>
          <w:b/>
          <w:bCs/>
          <w:szCs w:val="21"/>
          <w:u w:val="single"/>
        </w:rPr>
        <w:br w:type="textWrapping"/>
      </w:r>
      <w:r>
        <w:rPr>
          <w:rFonts w:hint="eastAsia" w:ascii="宋体" w:hAnsi="宋体"/>
          <w:b/>
          <w:bCs/>
          <w:szCs w:val="21"/>
          <w:u w:val="single"/>
        </w:rPr>
        <w:t>占比（</w:t>
      </w:r>
      <w:r>
        <w:rPr>
          <w:rFonts w:ascii="宋体" w:hAnsi="宋体"/>
          <w:b/>
          <w:bCs/>
          <w:szCs w:val="21"/>
          <w:u w:val="single"/>
        </w:rPr>
        <w:t>%</w:t>
      </w:r>
      <w:r>
        <w:rPr>
          <w:rFonts w:hint="eastAsia" w:ascii="宋体" w:hAnsi="宋体"/>
          <w:b/>
          <w:bCs/>
          <w:szCs w:val="21"/>
          <w:u w:val="single"/>
        </w:rPr>
        <w:t>）＝某要素单位专业工程总数量（包括变更调整数量）</w:t>
      </w:r>
      <w:r>
        <w:rPr>
          <w:rFonts w:ascii="宋体" w:hAnsi="宋体"/>
          <w:b/>
          <w:bCs/>
          <w:szCs w:val="21"/>
          <w:u w:val="single"/>
        </w:rPr>
        <w:t>×</w:t>
      </w:r>
      <w:r>
        <w:rPr>
          <w:rFonts w:hint="eastAsia" w:ascii="宋体" w:hAnsi="宋体"/>
          <w:b/>
          <w:bCs/>
          <w:szCs w:val="21"/>
          <w:u w:val="single"/>
        </w:rPr>
        <w:t>中标单价／中标的单位专业工程分部分项工程费（包括变更调整部分）</w:t>
      </w:r>
      <w:r>
        <w:rPr>
          <w:rFonts w:ascii="宋体" w:hAnsi="宋体"/>
          <w:b/>
          <w:bCs/>
          <w:szCs w:val="21"/>
          <w:u w:val="single"/>
        </w:rPr>
        <w:t>×100%</w:t>
      </w:r>
      <w:r>
        <w:rPr>
          <w:rFonts w:hint="eastAsia" w:ascii="宋体" w:hAnsi="宋体"/>
          <w:b/>
          <w:bCs/>
          <w:szCs w:val="21"/>
          <w:u w:val="single"/>
        </w:rPr>
        <w:t>。</w:t>
      </w:r>
    </w:p>
    <w:p w14:paraId="7562BDAE">
      <w:pPr>
        <w:snapToGrid w:val="0"/>
        <w:spacing w:line="360" w:lineRule="auto"/>
        <w:jc w:val="left"/>
        <w:rPr>
          <w:rFonts w:hint="eastAsia" w:ascii="宋体" w:hAnsi="宋体"/>
          <w:b/>
          <w:szCs w:val="21"/>
          <w:u w:val="single"/>
        </w:rPr>
      </w:pPr>
      <w:r>
        <w:rPr>
          <w:rFonts w:hint="eastAsia" w:ascii="宋体" w:hAnsi="宋体"/>
          <w:b/>
          <w:bCs/>
          <w:szCs w:val="21"/>
          <w:u w:val="single"/>
        </w:rPr>
        <w:t>（2）承包人承担的可调价要素的风险幅度值为5%，其中人工费调整除外，人工费调整按政策性文件执行，由发包人承担。</w:t>
      </w:r>
    </w:p>
    <w:p w14:paraId="6813B358">
      <w:pPr>
        <w:snapToGrid w:val="0"/>
        <w:spacing w:line="360" w:lineRule="auto"/>
        <w:jc w:val="left"/>
        <w:rPr>
          <w:rFonts w:hint="eastAsia" w:ascii="宋体" w:hAnsi="宋体"/>
          <w:b/>
          <w:bCs/>
          <w:szCs w:val="21"/>
          <w:u w:val="single"/>
        </w:rPr>
      </w:pPr>
      <w:r>
        <w:rPr>
          <w:rFonts w:hint="eastAsia" w:ascii="宋体" w:hAnsi="宋体"/>
          <w:b/>
          <w:bCs/>
          <w:szCs w:val="21"/>
          <w:u w:val="single"/>
        </w:rPr>
        <w:t>（</w:t>
      </w:r>
      <w:r>
        <w:rPr>
          <w:rFonts w:ascii="宋体" w:hAnsi="宋体"/>
          <w:b/>
          <w:bCs/>
          <w:szCs w:val="21"/>
          <w:u w:val="single"/>
        </w:rPr>
        <w:t>3</w:t>
      </w:r>
      <w:r>
        <w:rPr>
          <w:rFonts w:hint="eastAsia" w:ascii="宋体" w:hAnsi="宋体"/>
          <w:b/>
          <w:bCs/>
          <w:szCs w:val="21"/>
          <w:u w:val="single"/>
        </w:rPr>
        <w:t>）施工期间可调价要素价格的涨、跌幅度以招标控制价</w:t>
      </w:r>
      <w:r>
        <w:rPr>
          <w:rFonts w:hint="eastAsia" w:ascii="宋体" w:hAnsi="宋体"/>
          <w:b/>
          <w:szCs w:val="21"/>
          <w:u w:val="single"/>
        </w:rPr>
        <w:t>（最高投标限价）</w:t>
      </w:r>
      <w:r>
        <w:rPr>
          <w:rFonts w:hint="eastAsia" w:ascii="宋体" w:hAnsi="宋体"/>
          <w:b/>
          <w:bCs/>
          <w:szCs w:val="21"/>
          <w:u w:val="single"/>
        </w:rPr>
        <w:t>所采用的月份价格为基础，涨、跌幅度在</w:t>
      </w:r>
      <w:r>
        <w:rPr>
          <w:rFonts w:ascii="宋体" w:hAnsi="宋体"/>
          <w:b/>
          <w:bCs/>
          <w:szCs w:val="21"/>
          <w:u w:val="single"/>
        </w:rPr>
        <w:t>5%</w:t>
      </w:r>
      <w:r>
        <w:rPr>
          <w:rFonts w:hint="eastAsia" w:ascii="宋体" w:hAnsi="宋体"/>
          <w:b/>
          <w:bCs/>
          <w:szCs w:val="21"/>
          <w:u w:val="single"/>
        </w:rPr>
        <w:t>以内（含</w:t>
      </w:r>
      <w:r>
        <w:rPr>
          <w:rFonts w:ascii="宋体" w:hAnsi="宋体"/>
          <w:b/>
          <w:bCs/>
          <w:szCs w:val="21"/>
          <w:u w:val="single"/>
        </w:rPr>
        <w:t>5%</w:t>
      </w:r>
      <w:r>
        <w:rPr>
          <w:rFonts w:hint="eastAsia" w:ascii="宋体" w:hAnsi="宋体"/>
          <w:b/>
          <w:bCs/>
          <w:szCs w:val="21"/>
          <w:u w:val="single"/>
        </w:rPr>
        <w:t>）时，其差价由承包人承担或受益；涨、跌幅度超出</w:t>
      </w:r>
      <w:r>
        <w:rPr>
          <w:rFonts w:ascii="宋体" w:hAnsi="宋体"/>
          <w:b/>
          <w:bCs/>
          <w:szCs w:val="21"/>
          <w:u w:val="single"/>
        </w:rPr>
        <w:t>5%</w:t>
      </w:r>
      <w:r>
        <w:rPr>
          <w:rFonts w:hint="eastAsia" w:ascii="宋体" w:hAnsi="宋体"/>
          <w:b/>
          <w:bCs/>
          <w:szCs w:val="21"/>
          <w:u w:val="single"/>
        </w:rPr>
        <w:t>时，其超出部分的差价由发包人承担或受益，计算公式如下：</w:t>
      </w:r>
    </w:p>
    <w:p w14:paraId="56D42FFA">
      <w:pPr>
        <w:snapToGrid w:val="0"/>
        <w:spacing w:line="360" w:lineRule="auto"/>
        <w:jc w:val="left"/>
        <w:rPr>
          <w:rFonts w:hint="eastAsia" w:ascii="宋体" w:hAnsi="宋体"/>
          <w:b/>
          <w:bCs/>
          <w:szCs w:val="21"/>
          <w:u w:val="single"/>
        </w:rPr>
      </w:pPr>
      <w:r>
        <w:rPr>
          <w:rFonts w:hint="eastAsia" w:ascii="宋体" w:hAnsi="宋体"/>
          <w:b/>
          <w:bCs/>
          <w:szCs w:val="21"/>
          <w:u w:val="single"/>
        </w:rPr>
        <w:t>①上涨超出</w:t>
      </w:r>
      <w:r>
        <w:rPr>
          <w:rFonts w:ascii="宋体" w:hAnsi="宋体"/>
          <w:b/>
          <w:bCs/>
          <w:szCs w:val="21"/>
          <w:u w:val="single"/>
        </w:rPr>
        <w:t>5%</w:t>
      </w:r>
      <w:r>
        <w:rPr>
          <w:rFonts w:hint="eastAsia" w:ascii="宋体" w:hAnsi="宋体"/>
          <w:b/>
          <w:bCs/>
          <w:szCs w:val="21"/>
          <w:u w:val="single"/>
        </w:rPr>
        <w:t>时，差价（正值）＝（施工期间可调价要素加权平均价－招标控制价</w:t>
      </w:r>
      <w:r>
        <w:rPr>
          <w:rFonts w:hint="eastAsia" w:ascii="宋体" w:hAnsi="宋体"/>
          <w:b/>
          <w:szCs w:val="21"/>
          <w:u w:val="single"/>
        </w:rPr>
        <w:t>（最高投标限价）</w:t>
      </w:r>
      <w:r>
        <w:rPr>
          <w:rFonts w:hint="eastAsia" w:ascii="宋体" w:hAnsi="宋体"/>
          <w:b/>
          <w:bCs/>
          <w:szCs w:val="21"/>
          <w:u w:val="single"/>
        </w:rPr>
        <w:t>所采用的月份价格</w:t>
      </w:r>
      <w:r>
        <w:rPr>
          <w:rFonts w:ascii="宋体" w:hAnsi="宋体"/>
          <w:b/>
          <w:bCs/>
          <w:szCs w:val="21"/>
          <w:u w:val="single"/>
        </w:rPr>
        <w:t>×1.05</w:t>
      </w:r>
      <w:r>
        <w:rPr>
          <w:rFonts w:hint="eastAsia" w:ascii="宋体" w:hAnsi="宋体"/>
          <w:b/>
          <w:bCs/>
          <w:szCs w:val="21"/>
          <w:u w:val="single"/>
        </w:rPr>
        <w:t>）</w:t>
      </w:r>
      <w:r>
        <w:rPr>
          <w:rFonts w:ascii="宋体" w:hAnsi="宋体"/>
          <w:b/>
          <w:bCs/>
          <w:szCs w:val="21"/>
          <w:u w:val="single"/>
        </w:rPr>
        <w:t>×</w:t>
      </w:r>
      <w:r>
        <w:rPr>
          <w:rFonts w:hint="eastAsia" w:ascii="宋体" w:hAnsi="宋体"/>
          <w:b/>
          <w:bCs/>
          <w:szCs w:val="21"/>
          <w:u w:val="single"/>
        </w:rPr>
        <w:t>（</w:t>
      </w:r>
      <w:r>
        <w:rPr>
          <w:rFonts w:ascii="宋体" w:hAnsi="宋体"/>
          <w:b/>
          <w:bCs/>
          <w:szCs w:val="21"/>
          <w:u w:val="single"/>
        </w:rPr>
        <w:t>1</w:t>
      </w:r>
      <w:r>
        <w:rPr>
          <w:rFonts w:hint="eastAsia" w:ascii="宋体" w:hAnsi="宋体"/>
          <w:b/>
          <w:bCs/>
          <w:szCs w:val="21"/>
          <w:u w:val="single"/>
        </w:rPr>
        <w:t>－该要素单价让利幅度）；</w:t>
      </w:r>
    </w:p>
    <w:p w14:paraId="25417113">
      <w:pPr>
        <w:snapToGrid w:val="0"/>
        <w:spacing w:line="360" w:lineRule="auto"/>
        <w:jc w:val="left"/>
        <w:rPr>
          <w:rFonts w:hint="eastAsia" w:ascii="宋体" w:hAnsi="宋体"/>
          <w:b/>
          <w:bCs/>
          <w:szCs w:val="21"/>
          <w:u w:val="single"/>
        </w:rPr>
      </w:pPr>
      <w:r>
        <w:rPr>
          <w:rFonts w:hint="eastAsia" w:ascii="宋体" w:hAnsi="宋体"/>
          <w:b/>
          <w:bCs/>
          <w:szCs w:val="21"/>
          <w:u w:val="single"/>
        </w:rPr>
        <w:t>②下跌超出</w:t>
      </w:r>
      <w:r>
        <w:rPr>
          <w:rFonts w:ascii="宋体" w:hAnsi="宋体"/>
          <w:b/>
          <w:bCs/>
          <w:szCs w:val="21"/>
          <w:u w:val="single"/>
        </w:rPr>
        <w:t>5%</w:t>
      </w:r>
      <w:r>
        <w:rPr>
          <w:rFonts w:hint="eastAsia" w:ascii="宋体" w:hAnsi="宋体"/>
          <w:b/>
          <w:bCs/>
          <w:szCs w:val="21"/>
          <w:u w:val="single"/>
        </w:rPr>
        <w:t>时，差价（负值）＝（施工期间可调价要素加权平均价－招标控制价</w:t>
      </w:r>
      <w:r>
        <w:rPr>
          <w:rFonts w:hint="eastAsia" w:ascii="宋体" w:hAnsi="宋体"/>
          <w:b/>
          <w:szCs w:val="21"/>
          <w:u w:val="single"/>
        </w:rPr>
        <w:t>（最高投标限价）</w:t>
      </w:r>
      <w:r>
        <w:rPr>
          <w:rFonts w:hint="eastAsia" w:ascii="宋体" w:hAnsi="宋体"/>
          <w:b/>
          <w:bCs/>
          <w:szCs w:val="21"/>
          <w:u w:val="single"/>
        </w:rPr>
        <w:t>所采用的月份价格</w:t>
      </w:r>
      <w:r>
        <w:rPr>
          <w:rFonts w:ascii="宋体" w:hAnsi="宋体"/>
          <w:b/>
          <w:bCs/>
          <w:szCs w:val="21"/>
          <w:u w:val="single"/>
        </w:rPr>
        <w:t>×0.95</w:t>
      </w:r>
      <w:r>
        <w:rPr>
          <w:rFonts w:hint="eastAsia" w:ascii="宋体" w:hAnsi="宋体"/>
          <w:b/>
          <w:bCs/>
          <w:szCs w:val="21"/>
          <w:u w:val="single"/>
        </w:rPr>
        <w:t>）</w:t>
      </w:r>
      <w:r>
        <w:rPr>
          <w:rFonts w:ascii="宋体" w:hAnsi="宋体"/>
          <w:b/>
          <w:bCs/>
          <w:szCs w:val="21"/>
          <w:u w:val="single"/>
        </w:rPr>
        <w:t>×</w:t>
      </w:r>
      <w:r>
        <w:rPr>
          <w:rFonts w:hint="eastAsia" w:ascii="宋体" w:hAnsi="宋体"/>
          <w:b/>
          <w:bCs/>
          <w:szCs w:val="21"/>
          <w:u w:val="single"/>
        </w:rPr>
        <w:t>（</w:t>
      </w:r>
      <w:r>
        <w:rPr>
          <w:rFonts w:ascii="宋体" w:hAnsi="宋体"/>
          <w:b/>
          <w:bCs/>
          <w:szCs w:val="21"/>
          <w:u w:val="single"/>
        </w:rPr>
        <w:t>1</w:t>
      </w:r>
      <w:r>
        <w:rPr>
          <w:rFonts w:hint="eastAsia" w:ascii="宋体" w:hAnsi="宋体"/>
          <w:b/>
          <w:bCs/>
          <w:szCs w:val="21"/>
          <w:u w:val="single"/>
        </w:rPr>
        <w:t>－该要素单价让利幅度）。</w:t>
      </w:r>
    </w:p>
    <w:p w14:paraId="5A9BA4EA">
      <w:pPr>
        <w:snapToGrid w:val="0"/>
        <w:spacing w:line="360" w:lineRule="auto"/>
        <w:jc w:val="left"/>
        <w:rPr>
          <w:rFonts w:hint="eastAsia" w:ascii="宋体" w:hAnsi="宋体"/>
          <w:b/>
          <w:bCs/>
          <w:szCs w:val="21"/>
          <w:u w:val="single"/>
        </w:rPr>
      </w:pPr>
      <w:r>
        <w:rPr>
          <w:rFonts w:hint="eastAsia" w:ascii="宋体" w:hAnsi="宋体"/>
          <w:b/>
          <w:bCs/>
          <w:szCs w:val="21"/>
          <w:u w:val="single"/>
        </w:rPr>
        <w:t>施工期间可调价要素加权平均价</w:t>
      </w:r>
      <w:r>
        <w:rPr>
          <w:rFonts w:ascii="宋体" w:hAnsi="宋体"/>
          <w:b/>
          <w:bCs/>
          <w:szCs w:val="21"/>
          <w:u w:val="single"/>
        </w:rPr>
        <w:t>=Σ</w:t>
      </w:r>
      <w:r>
        <w:rPr>
          <w:rFonts w:hint="eastAsia" w:ascii="宋体" w:hAnsi="宋体"/>
          <w:b/>
          <w:bCs/>
          <w:szCs w:val="21"/>
          <w:u w:val="single"/>
        </w:rPr>
        <w:t>（每月实际使用量</w:t>
      </w:r>
      <w:r>
        <w:rPr>
          <w:rFonts w:ascii="宋体" w:hAnsi="宋体"/>
          <w:b/>
          <w:bCs/>
          <w:szCs w:val="21"/>
          <w:u w:val="single"/>
        </w:rPr>
        <w:t>×</w:t>
      </w:r>
      <w:r>
        <w:rPr>
          <w:rFonts w:hint="eastAsia" w:ascii="宋体" w:hAnsi="宋体"/>
          <w:b/>
          <w:bCs/>
          <w:szCs w:val="21"/>
          <w:u w:val="single"/>
        </w:rPr>
        <w:t>当月价格）／该要素总用量。</w:t>
      </w:r>
    </w:p>
    <w:p w14:paraId="20129BFF">
      <w:pPr>
        <w:snapToGrid w:val="0"/>
        <w:spacing w:line="360" w:lineRule="auto"/>
        <w:jc w:val="left"/>
        <w:rPr>
          <w:rFonts w:hint="eastAsia" w:ascii="宋体" w:hAnsi="宋体"/>
          <w:b/>
          <w:bCs/>
          <w:szCs w:val="21"/>
          <w:u w:val="single"/>
        </w:rPr>
      </w:pPr>
      <w:r>
        <w:rPr>
          <w:rFonts w:ascii="宋体" w:hAnsi="宋体"/>
          <w:b/>
          <w:bCs/>
          <w:szCs w:val="21"/>
          <w:u w:val="single"/>
        </w:rPr>
        <w:t>3.</w:t>
      </w:r>
      <w:r>
        <w:rPr>
          <w:rFonts w:hint="eastAsia" w:ascii="宋体" w:hAnsi="宋体"/>
          <w:b/>
          <w:bCs/>
          <w:szCs w:val="21"/>
          <w:u w:val="single"/>
        </w:rPr>
        <w:t>采用可调价格合同形式的工程，差价按如下办法调整：</w:t>
      </w:r>
    </w:p>
    <w:p w14:paraId="04F74A33">
      <w:pPr>
        <w:snapToGrid w:val="0"/>
        <w:spacing w:line="360" w:lineRule="auto"/>
        <w:jc w:val="left"/>
        <w:rPr>
          <w:rFonts w:hint="eastAsia" w:ascii="宋体" w:hAnsi="宋体"/>
          <w:b/>
          <w:bCs/>
          <w:szCs w:val="21"/>
          <w:u w:val="single"/>
        </w:rPr>
      </w:pPr>
      <w:r>
        <w:rPr>
          <w:rFonts w:hint="eastAsia" w:ascii="宋体" w:hAnsi="宋体"/>
          <w:b/>
          <w:bCs/>
          <w:szCs w:val="21"/>
          <w:u w:val="single"/>
        </w:rPr>
        <w:t>（</w:t>
      </w:r>
      <w:r>
        <w:rPr>
          <w:rFonts w:ascii="宋体" w:hAnsi="宋体"/>
          <w:b/>
          <w:bCs/>
          <w:szCs w:val="21"/>
          <w:u w:val="single"/>
        </w:rPr>
        <w:t>1</w:t>
      </w:r>
      <w:r>
        <w:rPr>
          <w:rFonts w:hint="eastAsia" w:ascii="宋体" w:hAnsi="宋体"/>
          <w:b/>
          <w:bCs/>
          <w:szCs w:val="21"/>
          <w:u w:val="single"/>
        </w:rPr>
        <w:t>）某要素价值占单位专业工程分部分项工程费</w:t>
      </w:r>
      <w:r>
        <w:rPr>
          <w:rFonts w:ascii="宋体" w:hAnsi="宋体"/>
          <w:b/>
          <w:bCs/>
          <w:szCs w:val="21"/>
          <w:u w:val="single"/>
        </w:rPr>
        <w:t>5%</w:t>
      </w:r>
      <w:r>
        <w:rPr>
          <w:rFonts w:hint="eastAsia" w:ascii="宋体" w:hAnsi="宋体"/>
          <w:b/>
          <w:bCs/>
          <w:szCs w:val="21"/>
          <w:u w:val="single"/>
        </w:rPr>
        <w:t>以上者。</w:t>
      </w:r>
    </w:p>
    <w:p w14:paraId="1DE641B9">
      <w:pPr>
        <w:snapToGrid w:val="0"/>
        <w:spacing w:line="360" w:lineRule="auto"/>
        <w:jc w:val="left"/>
        <w:rPr>
          <w:rFonts w:hint="eastAsia" w:ascii="宋体" w:hAnsi="宋体" w:cs="仿宋_GB2312"/>
          <w:b/>
          <w:bCs/>
          <w:szCs w:val="21"/>
          <w:u w:val="single"/>
        </w:rPr>
      </w:pPr>
      <w:r>
        <w:rPr>
          <w:rFonts w:hint="eastAsia" w:ascii="宋体" w:hAnsi="宋体" w:cs="仿宋_GB2312"/>
          <w:b/>
          <w:bCs/>
          <w:szCs w:val="21"/>
          <w:u w:val="single"/>
        </w:rPr>
        <w:t>差价＝（施工期间可调价要素加权平均价－招标控制价</w:t>
      </w:r>
      <w:r>
        <w:rPr>
          <w:rFonts w:hint="eastAsia" w:ascii="宋体" w:hAnsi="宋体"/>
          <w:b/>
          <w:szCs w:val="21"/>
          <w:u w:val="single"/>
        </w:rPr>
        <w:t>（最高投标限价）</w:t>
      </w:r>
      <w:r>
        <w:rPr>
          <w:rFonts w:hint="eastAsia" w:ascii="宋体" w:hAnsi="宋体" w:cs="仿宋_GB2312"/>
          <w:b/>
          <w:bCs/>
          <w:szCs w:val="21"/>
          <w:u w:val="single"/>
        </w:rPr>
        <w:t>所采用的月份价格）×（</w:t>
      </w:r>
      <w:r>
        <w:rPr>
          <w:rFonts w:ascii="宋体" w:hAnsi="宋体" w:cs="仿宋_GB2312"/>
          <w:b/>
          <w:bCs/>
          <w:szCs w:val="21"/>
          <w:u w:val="single"/>
        </w:rPr>
        <w:t>1</w:t>
      </w:r>
      <w:r>
        <w:rPr>
          <w:rFonts w:hint="eastAsia" w:ascii="宋体" w:hAnsi="宋体" w:cs="仿宋_GB2312"/>
          <w:b/>
          <w:bCs/>
          <w:szCs w:val="21"/>
          <w:u w:val="single"/>
        </w:rPr>
        <w:t>－该要素单价让利幅度）。</w:t>
      </w:r>
    </w:p>
    <w:p w14:paraId="25741CB7">
      <w:pPr>
        <w:snapToGrid w:val="0"/>
        <w:spacing w:line="360" w:lineRule="auto"/>
        <w:jc w:val="left"/>
        <w:rPr>
          <w:rFonts w:hint="eastAsia" w:ascii="宋体" w:hAnsi="宋体" w:cs="仿宋_GB2312"/>
          <w:b/>
          <w:bCs/>
          <w:szCs w:val="21"/>
          <w:u w:val="single"/>
        </w:rPr>
      </w:pPr>
      <w:r>
        <w:rPr>
          <w:rFonts w:hint="eastAsia" w:ascii="宋体" w:hAnsi="宋体" w:cs="仿宋_GB2312"/>
          <w:b/>
          <w:bCs/>
          <w:szCs w:val="21"/>
          <w:u w:val="single"/>
        </w:rPr>
        <w:t>（</w:t>
      </w:r>
      <w:r>
        <w:rPr>
          <w:rFonts w:ascii="宋体" w:hAnsi="宋体" w:cs="仿宋_GB2312"/>
          <w:b/>
          <w:bCs/>
          <w:szCs w:val="21"/>
          <w:u w:val="single"/>
        </w:rPr>
        <w:t>2</w:t>
      </w:r>
      <w:r>
        <w:rPr>
          <w:rFonts w:hint="eastAsia" w:ascii="宋体" w:hAnsi="宋体" w:cs="仿宋_GB2312"/>
          <w:b/>
          <w:bCs/>
          <w:szCs w:val="21"/>
          <w:u w:val="single"/>
        </w:rPr>
        <w:t>）某要素价值占单位专业工程分部分项工程费</w:t>
      </w:r>
      <w:r>
        <w:rPr>
          <w:rFonts w:ascii="宋体" w:hAnsi="宋体" w:cs="仿宋_GB2312"/>
          <w:b/>
          <w:bCs/>
          <w:szCs w:val="21"/>
          <w:u w:val="single"/>
        </w:rPr>
        <w:t>5%</w:t>
      </w:r>
      <w:r>
        <w:rPr>
          <w:rFonts w:hint="eastAsia" w:ascii="宋体" w:hAnsi="宋体" w:cs="仿宋_GB2312"/>
          <w:b/>
          <w:bCs/>
          <w:szCs w:val="21"/>
          <w:u w:val="single"/>
        </w:rPr>
        <w:t>以下（含</w:t>
      </w:r>
      <w:r>
        <w:rPr>
          <w:rFonts w:ascii="宋体" w:hAnsi="宋体" w:cs="仿宋_GB2312"/>
          <w:b/>
          <w:bCs/>
          <w:szCs w:val="21"/>
          <w:u w:val="single"/>
        </w:rPr>
        <w:t>5%</w:t>
      </w:r>
      <w:r>
        <w:rPr>
          <w:rFonts w:hint="eastAsia" w:ascii="宋体" w:hAnsi="宋体" w:cs="仿宋_GB2312"/>
          <w:b/>
          <w:bCs/>
          <w:szCs w:val="21"/>
          <w:u w:val="single"/>
        </w:rPr>
        <w:t>）者。</w:t>
      </w:r>
    </w:p>
    <w:p w14:paraId="727E6F65">
      <w:pPr>
        <w:snapToGrid w:val="0"/>
        <w:spacing w:line="360" w:lineRule="auto"/>
        <w:jc w:val="left"/>
        <w:rPr>
          <w:rFonts w:hint="eastAsia" w:ascii="宋体" w:hAnsi="宋体" w:cs="仿宋_GB2312"/>
          <w:b/>
          <w:bCs/>
          <w:szCs w:val="21"/>
          <w:u w:val="single"/>
        </w:rPr>
      </w:pPr>
      <w:r>
        <w:rPr>
          <w:rFonts w:hint="eastAsia" w:ascii="宋体" w:hAnsi="宋体" w:cs="仿宋_GB2312"/>
          <w:b/>
          <w:bCs/>
          <w:szCs w:val="21"/>
          <w:u w:val="single"/>
        </w:rPr>
        <w:t>差价＝（实际开竣工期间可调价要素算术平均价－招标控制价</w:t>
      </w:r>
      <w:r>
        <w:rPr>
          <w:rFonts w:hint="eastAsia" w:ascii="宋体" w:hAnsi="宋体"/>
          <w:b/>
          <w:szCs w:val="21"/>
          <w:u w:val="single"/>
        </w:rPr>
        <w:t>（最高投标限价）</w:t>
      </w:r>
      <w:r>
        <w:rPr>
          <w:rFonts w:hint="eastAsia" w:ascii="宋体" w:hAnsi="宋体" w:cs="仿宋_GB2312"/>
          <w:b/>
          <w:bCs/>
          <w:szCs w:val="21"/>
          <w:u w:val="single"/>
        </w:rPr>
        <w:t>所采用的月份价格）×（</w:t>
      </w:r>
      <w:r>
        <w:rPr>
          <w:rFonts w:ascii="宋体" w:hAnsi="宋体" w:cs="仿宋_GB2312"/>
          <w:b/>
          <w:bCs/>
          <w:szCs w:val="21"/>
          <w:u w:val="single"/>
        </w:rPr>
        <w:t>1</w:t>
      </w:r>
      <w:r>
        <w:rPr>
          <w:rFonts w:hint="eastAsia" w:ascii="宋体" w:hAnsi="宋体" w:cs="仿宋_GB2312"/>
          <w:b/>
          <w:bCs/>
          <w:szCs w:val="21"/>
          <w:u w:val="single"/>
        </w:rPr>
        <w:t>－中标让利幅度）。</w:t>
      </w:r>
    </w:p>
    <w:p w14:paraId="77846A80">
      <w:pPr>
        <w:snapToGrid w:val="0"/>
        <w:spacing w:line="360" w:lineRule="auto"/>
        <w:jc w:val="left"/>
        <w:rPr>
          <w:rFonts w:hint="eastAsia" w:ascii="宋体" w:hAnsi="宋体"/>
          <w:b/>
          <w:szCs w:val="21"/>
        </w:rPr>
      </w:pPr>
      <w:r>
        <w:rPr>
          <w:rFonts w:ascii="宋体" w:hAnsi="宋体"/>
          <w:b/>
          <w:bCs/>
          <w:szCs w:val="21"/>
          <w:u w:val="single"/>
        </w:rPr>
        <w:t>3.</w:t>
      </w:r>
      <w:r>
        <w:rPr>
          <w:rFonts w:hint="eastAsia" w:ascii="宋体" w:hAnsi="宋体"/>
          <w:b/>
          <w:bCs/>
          <w:szCs w:val="21"/>
          <w:u w:val="single"/>
        </w:rPr>
        <w:t>采用可调价格合同形式的工程，差价按如下办法调整：</w:t>
      </w:r>
      <w:r>
        <w:rPr>
          <w:rFonts w:ascii="宋体" w:hAnsi="宋体"/>
          <w:b/>
          <w:bCs/>
          <w:szCs w:val="21"/>
          <w:u w:val="single"/>
        </w:rPr>
        <w:br w:type="textWrapping"/>
      </w:r>
      <w:r>
        <w:rPr>
          <w:rFonts w:hint="eastAsia" w:ascii="宋体" w:hAnsi="宋体"/>
          <w:b/>
          <w:bCs/>
          <w:szCs w:val="21"/>
          <w:u w:val="single"/>
        </w:rPr>
        <w:t>（</w:t>
      </w:r>
      <w:r>
        <w:rPr>
          <w:rFonts w:ascii="宋体" w:hAnsi="宋体"/>
          <w:b/>
          <w:bCs/>
          <w:szCs w:val="21"/>
          <w:u w:val="single"/>
        </w:rPr>
        <w:t>1</w:t>
      </w:r>
      <w:r>
        <w:rPr>
          <w:rFonts w:hint="eastAsia" w:ascii="宋体" w:hAnsi="宋体"/>
          <w:b/>
          <w:bCs/>
          <w:szCs w:val="21"/>
          <w:u w:val="single"/>
        </w:rPr>
        <w:t>）某要素价值占单位专业工程分部分项工程费</w:t>
      </w:r>
      <w:r>
        <w:rPr>
          <w:rFonts w:ascii="宋体" w:hAnsi="宋体"/>
          <w:b/>
          <w:bCs/>
          <w:szCs w:val="21"/>
          <w:u w:val="single"/>
        </w:rPr>
        <w:t>5%</w:t>
      </w:r>
      <w:r>
        <w:rPr>
          <w:rFonts w:hint="eastAsia" w:ascii="宋体" w:hAnsi="宋体"/>
          <w:b/>
          <w:bCs/>
          <w:szCs w:val="21"/>
          <w:u w:val="single"/>
        </w:rPr>
        <w:t>以上者。</w:t>
      </w:r>
      <w:r>
        <w:rPr>
          <w:rFonts w:ascii="宋体" w:hAnsi="宋体"/>
          <w:b/>
          <w:bCs/>
          <w:szCs w:val="21"/>
          <w:u w:val="single"/>
        </w:rPr>
        <w:br w:type="textWrapping"/>
      </w:r>
      <w:r>
        <w:rPr>
          <w:rFonts w:hint="eastAsia" w:ascii="宋体" w:hAnsi="宋体" w:cs="仿宋_GB2312"/>
          <w:b/>
          <w:bCs/>
          <w:szCs w:val="21"/>
          <w:u w:val="single"/>
        </w:rPr>
        <w:t>差价＝（施工期间可调价要素加权平均价－招标控制价</w:t>
      </w:r>
      <w:r>
        <w:rPr>
          <w:rFonts w:hint="eastAsia" w:ascii="宋体" w:hAnsi="宋体"/>
          <w:b/>
          <w:szCs w:val="21"/>
          <w:u w:val="single"/>
        </w:rPr>
        <w:t>（最高投标限价）</w:t>
      </w:r>
      <w:r>
        <w:rPr>
          <w:rFonts w:hint="eastAsia" w:ascii="宋体" w:hAnsi="宋体" w:cs="仿宋_GB2312"/>
          <w:b/>
          <w:bCs/>
          <w:szCs w:val="21"/>
          <w:u w:val="single"/>
        </w:rPr>
        <w:t>所采用的月份价格）×（</w:t>
      </w:r>
      <w:r>
        <w:rPr>
          <w:rFonts w:ascii="宋体" w:hAnsi="宋体" w:cs="仿宋_GB2312"/>
          <w:b/>
          <w:bCs/>
          <w:szCs w:val="21"/>
          <w:u w:val="single"/>
        </w:rPr>
        <w:t>1</w:t>
      </w:r>
      <w:r>
        <w:rPr>
          <w:rFonts w:hint="eastAsia" w:ascii="宋体" w:hAnsi="宋体" w:cs="仿宋_GB2312"/>
          <w:b/>
          <w:bCs/>
          <w:szCs w:val="21"/>
          <w:u w:val="single"/>
        </w:rPr>
        <w:t>－该要素单价让利幅度）。</w:t>
      </w:r>
      <w:r>
        <w:rPr>
          <w:rFonts w:ascii="宋体" w:hAnsi="宋体" w:cs="仿宋_GB2312"/>
          <w:b/>
          <w:bCs/>
          <w:szCs w:val="21"/>
          <w:u w:val="single"/>
        </w:rPr>
        <w:br w:type="textWrapping"/>
      </w:r>
      <w:r>
        <w:rPr>
          <w:rFonts w:hint="eastAsia" w:ascii="宋体" w:hAnsi="宋体" w:cs="仿宋_GB2312"/>
          <w:b/>
          <w:bCs/>
          <w:szCs w:val="21"/>
          <w:u w:val="single"/>
        </w:rPr>
        <w:t>（</w:t>
      </w:r>
      <w:r>
        <w:rPr>
          <w:rFonts w:ascii="宋体" w:hAnsi="宋体" w:cs="仿宋_GB2312"/>
          <w:b/>
          <w:bCs/>
          <w:szCs w:val="21"/>
          <w:u w:val="single"/>
        </w:rPr>
        <w:t>2</w:t>
      </w:r>
      <w:r>
        <w:rPr>
          <w:rFonts w:hint="eastAsia" w:ascii="宋体" w:hAnsi="宋体" w:cs="仿宋_GB2312"/>
          <w:b/>
          <w:bCs/>
          <w:szCs w:val="21"/>
          <w:u w:val="single"/>
        </w:rPr>
        <w:t>）某要素价值占单位专业工程分部分项工程费</w:t>
      </w:r>
      <w:r>
        <w:rPr>
          <w:rFonts w:ascii="宋体" w:hAnsi="宋体" w:cs="仿宋_GB2312"/>
          <w:b/>
          <w:bCs/>
          <w:szCs w:val="21"/>
          <w:u w:val="single"/>
        </w:rPr>
        <w:t>5%</w:t>
      </w:r>
      <w:r>
        <w:rPr>
          <w:rFonts w:hint="eastAsia" w:ascii="宋体" w:hAnsi="宋体" w:cs="仿宋_GB2312"/>
          <w:b/>
          <w:bCs/>
          <w:szCs w:val="21"/>
          <w:u w:val="single"/>
        </w:rPr>
        <w:t>以下（含</w:t>
      </w:r>
      <w:r>
        <w:rPr>
          <w:rFonts w:ascii="宋体" w:hAnsi="宋体" w:cs="仿宋_GB2312"/>
          <w:b/>
          <w:bCs/>
          <w:szCs w:val="21"/>
          <w:u w:val="single"/>
        </w:rPr>
        <w:t>5%</w:t>
      </w:r>
      <w:r>
        <w:rPr>
          <w:rFonts w:hint="eastAsia" w:ascii="宋体" w:hAnsi="宋体" w:cs="仿宋_GB2312"/>
          <w:b/>
          <w:bCs/>
          <w:szCs w:val="21"/>
          <w:u w:val="single"/>
        </w:rPr>
        <w:t>）者。</w:t>
      </w:r>
      <w:r>
        <w:rPr>
          <w:rFonts w:ascii="宋体" w:hAnsi="宋体" w:cs="仿宋_GB2312"/>
          <w:b/>
          <w:bCs/>
          <w:szCs w:val="21"/>
          <w:u w:val="single"/>
        </w:rPr>
        <w:br w:type="textWrapping"/>
      </w:r>
      <w:r>
        <w:rPr>
          <w:rFonts w:hint="eastAsia" w:ascii="宋体" w:hAnsi="宋体" w:cs="仿宋_GB2312"/>
          <w:b/>
          <w:bCs/>
          <w:szCs w:val="21"/>
          <w:u w:val="single"/>
        </w:rPr>
        <w:t>差价＝（实际开竣工期间可调价要素算术平均价－招标控制价</w:t>
      </w:r>
      <w:r>
        <w:rPr>
          <w:rFonts w:hint="eastAsia" w:ascii="宋体" w:hAnsi="宋体"/>
          <w:b/>
          <w:szCs w:val="21"/>
          <w:u w:val="single"/>
        </w:rPr>
        <w:t>（最高投标限价）</w:t>
      </w:r>
      <w:r>
        <w:rPr>
          <w:rFonts w:hint="eastAsia" w:ascii="宋体" w:hAnsi="宋体" w:cs="仿宋_GB2312"/>
          <w:b/>
          <w:bCs/>
          <w:szCs w:val="21"/>
          <w:u w:val="single"/>
        </w:rPr>
        <w:t>所采用的月份价格）×（</w:t>
      </w:r>
      <w:r>
        <w:rPr>
          <w:rFonts w:ascii="宋体" w:hAnsi="宋体" w:cs="仿宋_GB2312"/>
          <w:b/>
          <w:bCs/>
          <w:szCs w:val="21"/>
          <w:u w:val="single"/>
        </w:rPr>
        <w:t>1</w:t>
      </w:r>
      <w:r>
        <w:rPr>
          <w:rFonts w:hint="eastAsia" w:ascii="宋体" w:hAnsi="宋体" w:cs="仿宋_GB2312"/>
          <w:b/>
          <w:bCs/>
          <w:szCs w:val="21"/>
          <w:u w:val="single"/>
        </w:rPr>
        <w:t>－中标让利幅度）。</w:t>
      </w:r>
      <w:r>
        <w:rPr>
          <w:rFonts w:ascii="宋体" w:hAnsi="宋体" w:cs="仿宋_GB2312"/>
          <w:b/>
          <w:bCs/>
          <w:szCs w:val="21"/>
          <w:u w:val="single"/>
        </w:rPr>
        <w:br w:type="textWrapping"/>
      </w:r>
      <w:r>
        <w:rPr>
          <w:rFonts w:ascii="宋体" w:hAnsi="宋体" w:cs="仿宋_GB2312"/>
          <w:b/>
          <w:bCs/>
          <w:szCs w:val="21"/>
          <w:u w:val="single"/>
        </w:rPr>
        <w:t>4.</w:t>
      </w:r>
      <w:r>
        <w:rPr>
          <w:rFonts w:hint="eastAsia" w:ascii="宋体" w:hAnsi="宋体" w:cs="仿宋_GB2312"/>
          <w:b/>
          <w:bCs/>
          <w:szCs w:val="21"/>
          <w:u w:val="single"/>
        </w:rPr>
        <w:t>当某个月造价管理部门发布一次以上价格时，当月价格按当月调整的次数加权平均计算；当每月实际使用量无法确定时，可以根据当月完成的工作量分析出的数量计算；当某要素单价让利幅度无法确定时，可以采用中标让利幅度</w:t>
      </w:r>
      <w:r>
        <w:rPr>
          <w:rFonts w:hint="eastAsia" w:ascii="宋体" w:hAnsi="宋体"/>
          <w:b/>
          <w:szCs w:val="21"/>
        </w:rPr>
        <w:t>。</w:t>
      </w:r>
    </w:p>
    <w:p w14:paraId="2DF6B799">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2</w:t>
      </w:r>
      <w:r>
        <w:rPr>
          <w:rFonts w:hint="eastAsia" w:ascii="宋体" w:hAnsi="宋体"/>
          <w:color w:val="000000"/>
          <w:szCs w:val="21"/>
        </w:rPr>
        <w:t>、总价合同。</w:t>
      </w:r>
    </w:p>
    <w:p w14:paraId="6CEE2F3D">
      <w:pPr>
        <w:snapToGrid w:val="0"/>
        <w:spacing w:line="360" w:lineRule="auto"/>
        <w:jc w:val="left"/>
        <w:rPr>
          <w:rFonts w:hint="eastAsia" w:ascii="宋体" w:hAnsi="宋体"/>
          <w:color w:val="000000"/>
          <w:szCs w:val="21"/>
          <w:u w:val="single"/>
        </w:rPr>
      </w:pPr>
      <w:r>
        <w:rPr>
          <w:rFonts w:hint="eastAsia" w:ascii="宋体" w:hAnsi="宋体"/>
          <w:color w:val="000000"/>
          <w:szCs w:val="21"/>
        </w:rPr>
        <w:t>总价包含的风险范围：</w:t>
      </w:r>
      <w:r>
        <w:rPr>
          <w:rFonts w:ascii="宋体" w:hAnsi="宋体"/>
          <w:color w:val="000000"/>
          <w:szCs w:val="21"/>
          <w:u w:val="single"/>
        </w:rPr>
        <w:t xml:space="preserve"> / </w:t>
      </w:r>
      <w:r>
        <w:rPr>
          <w:rFonts w:hint="eastAsia" w:ascii="宋体" w:hAnsi="宋体"/>
          <w:color w:val="000000"/>
          <w:szCs w:val="21"/>
        </w:rPr>
        <w:t>。</w:t>
      </w:r>
    </w:p>
    <w:p w14:paraId="08971C04">
      <w:pPr>
        <w:snapToGrid w:val="0"/>
        <w:spacing w:line="360" w:lineRule="auto"/>
        <w:jc w:val="left"/>
        <w:rPr>
          <w:rFonts w:hint="eastAsia" w:ascii="宋体" w:hAnsi="宋体"/>
          <w:color w:val="000000"/>
          <w:szCs w:val="21"/>
        </w:rPr>
      </w:pPr>
      <w:r>
        <w:rPr>
          <w:rFonts w:hint="eastAsia" w:ascii="宋体" w:hAnsi="宋体"/>
          <w:color w:val="000000"/>
          <w:szCs w:val="21"/>
        </w:rPr>
        <w:t>风险费用的计算方法：</w:t>
      </w:r>
      <w:r>
        <w:rPr>
          <w:rFonts w:ascii="宋体" w:hAnsi="宋体"/>
          <w:color w:val="000000"/>
          <w:szCs w:val="21"/>
          <w:u w:val="single"/>
        </w:rPr>
        <w:t xml:space="preserve"> / </w:t>
      </w:r>
      <w:r>
        <w:rPr>
          <w:rFonts w:hint="eastAsia" w:ascii="宋体" w:hAnsi="宋体"/>
          <w:color w:val="000000"/>
          <w:szCs w:val="21"/>
        </w:rPr>
        <w:t>。</w:t>
      </w:r>
    </w:p>
    <w:p w14:paraId="281A8BD0">
      <w:pPr>
        <w:snapToGrid w:val="0"/>
        <w:spacing w:line="360" w:lineRule="auto"/>
        <w:jc w:val="left"/>
        <w:rPr>
          <w:rFonts w:hint="eastAsia" w:ascii="宋体" w:hAnsi="宋体"/>
          <w:color w:val="000000"/>
          <w:szCs w:val="21"/>
          <w:u w:val="single"/>
        </w:rPr>
      </w:pPr>
      <w:r>
        <w:rPr>
          <w:rFonts w:hint="eastAsia" w:ascii="宋体" w:hAnsi="宋体"/>
          <w:color w:val="000000"/>
          <w:szCs w:val="21"/>
        </w:rPr>
        <w:t>风险范围以外合同价格的调整方法：</w:t>
      </w:r>
      <w:r>
        <w:rPr>
          <w:rFonts w:ascii="宋体" w:hAnsi="宋体"/>
          <w:color w:val="000000"/>
          <w:szCs w:val="21"/>
          <w:u w:val="single"/>
        </w:rPr>
        <w:t xml:space="preserve"> / </w:t>
      </w:r>
      <w:r>
        <w:rPr>
          <w:rFonts w:hint="eastAsia" w:ascii="宋体" w:hAnsi="宋体"/>
          <w:color w:val="000000"/>
          <w:szCs w:val="21"/>
        </w:rPr>
        <w:t>。</w:t>
      </w:r>
    </w:p>
    <w:p w14:paraId="1D72738C">
      <w:pPr>
        <w:snapToGrid w:val="0"/>
        <w:spacing w:line="360" w:lineRule="auto"/>
        <w:ind w:firstLine="88" w:firstLineChars="42"/>
        <w:rPr>
          <w:rFonts w:hint="eastAsia" w:ascii="宋体" w:hAnsi="宋体"/>
          <w:szCs w:val="21"/>
        </w:rPr>
      </w:pPr>
      <w:r>
        <w:rPr>
          <w:rFonts w:ascii="宋体" w:hAnsi="宋体"/>
          <w:color w:val="000000"/>
          <w:szCs w:val="21"/>
        </w:rPr>
        <w:t>3</w:t>
      </w:r>
      <w:r>
        <w:rPr>
          <w:rFonts w:hint="eastAsia" w:ascii="宋体" w:hAnsi="宋体"/>
          <w:color w:val="000000"/>
          <w:szCs w:val="21"/>
        </w:rPr>
        <w:t>、其他价格方式：</w:t>
      </w:r>
      <w:r>
        <w:rPr>
          <w:rFonts w:ascii="宋体" w:hAnsi="宋体"/>
          <w:color w:val="000000"/>
          <w:szCs w:val="21"/>
          <w:u w:val="single"/>
        </w:rPr>
        <w:t xml:space="preserve"> / </w:t>
      </w:r>
      <w:r>
        <w:rPr>
          <w:rFonts w:hint="eastAsia" w:ascii="宋体" w:hAnsi="宋体"/>
          <w:color w:val="000000"/>
          <w:szCs w:val="21"/>
        </w:rPr>
        <w:t>。</w:t>
      </w:r>
    </w:p>
    <w:p w14:paraId="4AC77230">
      <w:pPr>
        <w:snapToGrid w:val="0"/>
        <w:spacing w:line="360" w:lineRule="auto"/>
        <w:ind w:firstLine="420" w:firstLineChars="200"/>
        <w:rPr>
          <w:rFonts w:hint="eastAsia" w:ascii="宋体" w:hAnsi="宋体"/>
          <w:color w:val="000000"/>
          <w:szCs w:val="21"/>
        </w:rPr>
      </w:pPr>
      <w:bookmarkStart w:id="477" w:name="_Toc300935004"/>
      <w:bookmarkStart w:id="478" w:name="_Toc297216213"/>
      <w:bookmarkStart w:id="479" w:name="_Toc303539161"/>
      <w:bookmarkStart w:id="480" w:name="_Toc312678042"/>
      <w:bookmarkStart w:id="481" w:name="_Toc304295581"/>
      <w:bookmarkStart w:id="482" w:name="_Toc297123554"/>
      <w:bookmarkStart w:id="483" w:name="_Toc297120507"/>
      <w:bookmarkStart w:id="484" w:name="_Toc296891247"/>
      <w:bookmarkStart w:id="485" w:name="_Toc296347206"/>
      <w:bookmarkStart w:id="486" w:name="_Toc296891035"/>
      <w:bookmarkStart w:id="487" w:name="_Toc296944546"/>
      <w:bookmarkStart w:id="488" w:name="_Toc296346708"/>
      <w:bookmarkStart w:id="489" w:name="_Toc297048393"/>
      <w:bookmarkStart w:id="490" w:name="_Toc292559412"/>
      <w:bookmarkStart w:id="491" w:name="_Toc296503207"/>
      <w:bookmarkStart w:id="492" w:name="_Toc292559917"/>
      <w:r>
        <w:rPr>
          <w:rFonts w:ascii="宋体" w:hAnsi="宋体"/>
          <w:color w:val="000000"/>
          <w:szCs w:val="21"/>
        </w:rPr>
        <w:t xml:space="preserve">12.2 </w:t>
      </w:r>
      <w:r>
        <w:rPr>
          <w:rFonts w:hint="eastAsia" w:ascii="宋体" w:hAnsi="宋体"/>
          <w:color w:val="000000"/>
          <w:szCs w:val="21"/>
        </w:rPr>
        <w:t>预付款</w:t>
      </w:r>
      <w:bookmarkEnd w:id="477"/>
      <w:bookmarkEnd w:id="478"/>
      <w:bookmarkEnd w:id="479"/>
      <w:bookmarkEnd w:id="480"/>
      <w:bookmarkEnd w:id="481"/>
      <w:bookmarkEnd w:id="482"/>
    </w:p>
    <w:p w14:paraId="60747B58">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12.2.1 </w:t>
      </w:r>
      <w:r>
        <w:rPr>
          <w:rFonts w:hint="eastAsia" w:ascii="宋体" w:hAnsi="宋体"/>
          <w:color w:val="000000"/>
          <w:szCs w:val="21"/>
        </w:rPr>
        <w:t>预付款的支付</w:t>
      </w:r>
    </w:p>
    <w:p w14:paraId="6FACCBFD">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预付款支付比例或金额：</w:t>
      </w:r>
      <w:r>
        <w:rPr>
          <w:rFonts w:ascii="宋体" w:hAnsi="宋体"/>
          <w:szCs w:val="21"/>
          <w:u w:val="single"/>
        </w:rPr>
        <w:t xml:space="preserve"> / </w:t>
      </w:r>
      <w:r>
        <w:rPr>
          <w:rFonts w:hint="eastAsia" w:ascii="宋体" w:hAnsi="宋体"/>
          <w:color w:val="000000"/>
          <w:szCs w:val="21"/>
        </w:rPr>
        <w:t>。</w:t>
      </w:r>
    </w:p>
    <w:p w14:paraId="531A8DC3">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预付款支付期限：</w:t>
      </w:r>
      <w:r>
        <w:rPr>
          <w:rFonts w:ascii="宋体" w:hAnsi="宋体"/>
          <w:szCs w:val="21"/>
          <w:u w:val="single"/>
        </w:rPr>
        <w:t xml:space="preserve"> / </w:t>
      </w:r>
      <w:r>
        <w:rPr>
          <w:rFonts w:hint="eastAsia" w:ascii="宋体" w:hAnsi="宋体"/>
          <w:color w:val="000000"/>
          <w:szCs w:val="21"/>
        </w:rPr>
        <w:t>。</w:t>
      </w:r>
    </w:p>
    <w:p w14:paraId="3CBD5E90">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预付款扣回的方式：</w:t>
      </w:r>
      <w:r>
        <w:rPr>
          <w:rFonts w:ascii="宋体" w:hAnsi="宋体"/>
          <w:szCs w:val="21"/>
          <w:u w:val="single"/>
        </w:rPr>
        <w:t xml:space="preserve"> / </w:t>
      </w:r>
      <w:r>
        <w:rPr>
          <w:rFonts w:hint="eastAsia" w:ascii="宋体" w:hAnsi="宋体"/>
          <w:color w:val="000000"/>
          <w:szCs w:val="21"/>
        </w:rPr>
        <w:t>。</w:t>
      </w:r>
    </w:p>
    <w:p w14:paraId="47E1834B">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 xml:space="preserve">12.2.2 </w:t>
      </w:r>
      <w:r>
        <w:rPr>
          <w:rFonts w:hint="eastAsia" w:ascii="宋体" w:hAnsi="宋体"/>
          <w:color w:val="000000"/>
          <w:szCs w:val="21"/>
        </w:rPr>
        <w:t>预付款担保</w:t>
      </w:r>
    </w:p>
    <w:p w14:paraId="3176AAF0">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承包人提交预付款担保的期限：</w:t>
      </w:r>
      <w:r>
        <w:rPr>
          <w:rFonts w:ascii="宋体" w:hAnsi="宋体"/>
          <w:szCs w:val="21"/>
          <w:u w:val="single"/>
        </w:rPr>
        <w:t xml:space="preserve"> / </w:t>
      </w:r>
      <w:r>
        <w:rPr>
          <w:rFonts w:hint="eastAsia" w:ascii="宋体" w:hAnsi="宋体"/>
          <w:color w:val="000000"/>
          <w:szCs w:val="21"/>
        </w:rPr>
        <w:t>。</w:t>
      </w:r>
    </w:p>
    <w:p w14:paraId="30889919">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预付款担保的形式为：</w:t>
      </w:r>
      <w:r>
        <w:rPr>
          <w:rFonts w:ascii="宋体" w:hAnsi="宋体"/>
          <w:szCs w:val="21"/>
          <w:u w:val="single"/>
        </w:rPr>
        <w:t xml:space="preserve"> / </w:t>
      </w:r>
      <w:r>
        <w:rPr>
          <w:rFonts w:hint="eastAsia" w:ascii="宋体" w:hAnsi="宋体"/>
          <w:color w:val="000000"/>
          <w:szCs w:val="21"/>
        </w:rPr>
        <w:t>。</w:t>
      </w:r>
    </w:p>
    <w:bookmarkEnd w:id="483"/>
    <w:bookmarkEnd w:id="484"/>
    <w:bookmarkEnd w:id="485"/>
    <w:bookmarkEnd w:id="486"/>
    <w:bookmarkEnd w:id="487"/>
    <w:bookmarkEnd w:id="488"/>
    <w:bookmarkEnd w:id="489"/>
    <w:bookmarkEnd w:id="490"/>
    <w:bookmarkEnd w:id="491"/>
    <w:bookmarkEnd w:id="492"/>
    <w:p w14:paraId="03661ABE">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12.3 </w:t>
      </w:r>
      <w:r>
        <w:rPr>
          <w:rFonts w:hint="eastAsia" w:ascii="宋体" w:hAnsi="宋体"/>
          <w:color w:val="000000"/>
          <w:szCs w:val="21"/>
        </w:rPr>
        <w:t>计量</w:t>
      </w:r>
    </w:p>
    <w:p w14:paraId="7F1CA983">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 xml:space="preserve">12.3.1 </w:t>
      </w:r>
      <w:r>
        <w:rPr>
          <w:rFonts w:hint="eastAsia" w:ascii="宋体" w:hAnsi="宋体"/>
          <w:color w:val="000000"/>
          <w:szCs w:val="21"/>
        </w:rPr>
        <w:t>计量原则</w:t>
      </w:r>
    </w:p>
    <w:p w14:paraId="099FF32A">
      <w:pPr>
        <w:snapToGrid w:val="0"/>
        <w:spacing w:line="360" w:lineRule="auto"/>
        <w:ind w:firstLine="420" w:firstLineChars="200"/>
        <w:jc w:val="left"/>
        <w:rPr>
          <w:rFonts w:hint="eastAsia" w:ascii="宋体" w:hAnsi="宋体"/>
          <w:szCs w:val="21"/>
        </w:rPr>
      </w:pPr>
      <w:r>
        <w:rPr>
          <w:rFonts w:hint="eastAsia" w:ascii="宋体" w:hAnsi="宋体"/>
          <w:color w:val="000000"/>
          <w:szCs w:val="21"/>
        </w:rPr>
        <w:t>工程量计算规则：</w:t>
      </w:r>
      <w:r>
        <w:rPr>
          <w:rFonts w:hint="eastAsia" w:ascii="宋体" w:hAnsi="宋体"/>
          <w:color w:val="000000"/>
          <w:szCs w:val="21"/>
          <w:u w:val="single"/>
        </w:rPr>
        <w:t>《</w:t>
      </w:r>
      <w:r>
        <w:rPr>
          <w:rFonts w:hint="eastAsia" w:ascii="宋体" w:hAnsi="宋体"/>
          <w:b/>
          <w:szCs w:val="21"/>
          <w:u w:val="single"/>
        </w:rPr>
        <w:t>建设工程工程量清单计价规范》(GB50500-2013)及其9本工程量计算规范</w:t>
      </w:r>
      <w:r>
        <w:rPr>
          <w:rFonts w:hint="eastAsia" w:ascii="宋体" w:hAnsi="宋体"/>
          <w:szCs w:val="21"/>
        </w:rPr>
        <w:t>。</w:t>
      </w:r>
    </w:p>
    <w:p w14:paraId="58404D60">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 xml:space="preserve">12.3.2 </w:t>
      </w:r>
      <w:r>
        <w:rPr>
          <w:rFonts w:hint="eastAsia" w:ascii="宋体" w:hAnsi="宋体"/>
          <w:color w:val="000000"/>
          <w:szCs w:val="21"/>
        </w:rPr>
        <w:t>计量周期</w:t>
      </w:r>
    </w:p>
    <w:p w14:paraId="35E541C7">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关于计量周期的约定：</w:t>
      </w:r>
      <w:bookmarkStart w:id="493" w:name="EB700496c22f0d4ef5908c6043217f78f2"/>
      <w:r>
        <w:rPr>
          <w:rFonts w:hint="eastAsia" w:ascii="宋体" w:hAnsi="宋体"/>
          <w:b/>
          <w:szCs w:val="21"/>
          <w:u w:val="single"/>
        </w:rPr>
        <w:t>每月一次（上月</w:t>
      </w:r>
      <w:r>
        <w:rPr>
          <w:rFonts w:ascii="宋体" w:hAnsi="宋体"/>
          <w:b/>
          <w:szCs w:val="21"/>
          <w:u w:val="single"/>
        </w:rPr>
        <w:t>25</w:t>
      </w:r>
      <w:r>
        <w:rPr>
          <w:rFonts w:hint="eastAsia" w:ascii="宋体" w:hAnsi="宋体"/>
          <w:b/>
          <w:szCs w:val="21"/>
          <w:u w:val="single"/>
        </w:rPr>
        <w:t>日</w:t>
      </w:r>
      <w:r>
        <w:rPr>
          <w:rFonts w:ascii="宋体" w:hAnsi="宋体"/>
          <w:b/>
          <w:szCs w:val="21"/>
          <w:u w:val="single"/>
        </w:rPr>
        <w:t>-</w:t>
      </w:r>
      <w:r>
        <w:rPr>
          <w:rFonts w:hint="eastAsia" w:ascii="宋体" w:hAnsi="宋体"/>
          <w:b/>
          <w:szCs w:val="21"/>
          <w:u w:val="single"/>
        </w:rPr>
        <w:t>当月</w:t>
      </w:r>
      <w:r>
        <w:rPr>
          <w:rFonts w:ascii="宋体" w:hAnsi="宋体"/>
          <w:b/>
          <w:szCs w:val="21"/>
          <w:u w:val="single"/>
        </w:rPr>
        <w:t>24</w:t>
      </w:r>
      <w:r>
        <w:rPr>
          <w:rFonts w:hint="eastAsia" w:ascii="宋体" w:hAnsi="宋体"/>
          <w:b/>
          <w:szCs w:val="21"/>
          <w:u w:val="single"/>
        </w:rPr>
        <w:t>日）</w:t>
      </w:r>
      <w:bookmarkEnd w:id="493"/>
      <w:r>
        <w:rPr>
          <w:rFonts w:hint="eastAsia" w:ascii="宋体" w:hAnsi="宋体"/>
          <w:color w:val="000000"/>
          <w:szCs w:val="21"/>
        </w:rPr>
        <w:t>。</w:t>
      </w:r>
    </w:p>
    <w:p w14:paraId="37194A55">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 xml:space="preserve">12.3.3 </w:t>
      </w:r>
      <w:r>
        <w:rPr>
          <w:rFonts w:hint="eastAsia" w:ascii="宋体" w:hAnsi="宋体"/>
          <w:color w:val="000000"/>
          <w:szCs w:val="21"/>
        </w:rPr>
        <w:t>单价合同的计量</w:t>
      </w:r>
    </w:p>
    <w:p w14:paraId="60456CF4">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关于单价合同计量的约定：</w:t>
      </w:r>
      <w:bookmarkStart w:id="494" w:name="EB6ab3ee679e9d4e90a25927739a1c4b28"/>
      <w:r>
        <w:rPr>
          <w:rFonts w:hint="eastAsia" w:ascii="宋体" w:hAnsi="宋体"/>
          <w:b/>
          <w:szCs w:val="21"/>
          <w:u w:val="single"/>
        </w:rPr>
        <w:t>承包人应于每月</w:t>
      </w:r>
      <w:r>
        <w:rPr>
          <w:rFonts w:ascii="宋体" w:hAnsi="宋体"/>
          <w:b/>
          <w:szCs w:val="21"/>
          <w:u w:val="single"/>
        </w:rPr>
        <w:t>25</w:t>
      </w:r>
      <w:r>
        <w:rPr>
          <w:rFonts w:hint="eastAsia" w:ascii="宋体" w:hAnsi="宋体"/>
          <w:b/>
          <w:szCs w:val="21"/>
          <w:u w:val="single"/>
        </w:rPr>
        <w:t>日前向监理人报送上月</w:t>
      </w:r>
      <w:r>
        <w:rPr>
          <w:rFonts w:ascii="宋体" w:hAnsi="宋体"/>
          <w:b/>
          <w:szCs w:val="21"/>
          <w:u w:val="single"/>
        </w:rPr>
        <w:t>25</w:t>
      </w:r>
      <w:r>
        <w:rPr>
          <w:rFonts w:hint="eastAsia" w:ascii="宋体" w:hAnsi="宋体"/>
          <w:b/>
          <w:szCs w:val="21"/>
          <w:u w:val="single"/>
        </w:rPr>
        <w:t>日至当月</w:t>
      </w:r>
      <w:r>
        <w:rPr>
          <w:rFonts w:ascii="宋体" w:hAnsi="宋体"/>
          <w:b/>
          <w:szCs w:val="21"/>
          <w:u w:val="single"/>
        </w:rPr>
        <w:t>24</w:t>
      </w:r>
      <w:r>
        <w:rPr>
          <w:rFonts w:hint="eastAsia" w:ascii="宋体" w:hAnsi="宋体"/>
          <w:b/>
          <w:szCs w:val="21"/>
          <w:u w:val="single"/>
        </w:rPr>
        <w:t>日已完成的工程量报告，并附进度付款申请单、已完成工程量报表和相关资料</w:t>
      </w:r>
      <w:bookmarkEnd w:id="494"/>
      <w:r>
        <w:rPr>
          <w:rFonts w:hint="eastAsia" w:ascii="宋体" w:hAnsi="宋体"/>
          <w:color w:val="000000"/>
          <w:szCs w:val="21"/>
        </w:rPr>
        <w:t>。</w:t>
      </w:r>
    </w:p>
    <w:p w14:paraId="6271B0D1">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 xml:space="preserve">12.3.4 </w:t>
      </w:r>
      <w:r>
        <w:rPr>
          <w:rFonts w:hint="eastAsia" w:ascii="宋体" w:hAnsi="宋体"/>
          <w:color w:val="000000"/>
          <w:szCs w:val="21"/>
        </w:rPr>
        <w:t>总价合同的计量</w:t>
      </w:r>
    </w:p>
    <w:p w14:paraId="3E993C82">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关于总价合同计量的约定：</w:t>
      </w:r>
      <w:r>
        <w:rPr>
          <w:rFonts w:ascii="宋体" w:hAnsi="宋体"/>
          <w:b/>
          <w:szCs w:val="21"/>
          <w:u w:val="single"/>
        </w:rPr>
        <w:t xml:space="preserve">/ </w:t>
      </w:r>
      <w:r>
        <w:rPr>
          <w:rFonts w:hint="eastAsia" w:ascii="宋体" w:hAnsi="宋体"/>
          <w:color w:val="000000"/>
          <w:szCs w:val="21"/>
        </w:rPr>
        <w:t>。</w:t>
      </w:r>
    </w:p>
    <w:p w14:paraId="17B3275D">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12.3.5</w:t>
      </w:r>
      <w:r>
        <w:rPr>
          <w:rFonts w:hint="eastAsia" w:ascii="宋体" w:hAnsi="宋体"/>
          <w:color w:val="000000"/>
          <w:szCs w:val="21"/>
        </w:rPr>
        <w:t>总价合同采用支付分解表计量支付的，是否适用第</w:t>
      </w:r>
      <w:r>
        <w:rPr>
          <w:rFonts w:ascii="宋体" w:hAnsi="宋体"/>
          <w:color w:val="000000"/>
          <w:kern w:val="0"/>
          <w:szCs w:val="21"/>
        </w:rPr>
        <w:t xml:space="preserve">12.3.4 </w:t>
      </w:r>
      <w:r>
        <w:rPr>
          <w:rFonts w:hint="eastAsia" w:ascii="宋体" w:hAnsi="宋体"/>
          <w:color w:val="000000"/>
          <w:szCs w:val="21"/>
        </w:rPr>
        <w:t>项</w:t>
      </w:r>
      <w:r>
        <w:rPr>
          <w:rFonts w:hint="eastAsia" w:ascii="宋体" w:hAnsi="宋体"/>
          <w:color w:val="000000"/>
          <w:kern w:val="0"/>
          <w:szCs w:val="21"/>
        </w:rPr>
        <w:t>〔总价合同的计量〕</w:t>
      </w:r>
      <w:r>
        <w:rPr>
          <w:rFonts w:hint="eastAsia" w:ascii="宋体" w:hAnsi="宋体"/>
          <w:color w:val="000000"/>
          <w:szCs w:val="21"/>
        </w:rPr>
        <w:t>约定进行计量：</w:t>
      </w:r>
      <w:r>
        <w:rPr>
          <w:rFonts w:ascii="宋体" w:hAnsi="宋体"/>
          <w:b/>
          <w:szCs w:val="21"/>
          <w:u w:val="single"/>
        </w:rPr>
        <w:t xml:space="preserve">/ </w:t>
      </w:r>
      <w:r>
        <w:rPr>
          <w:rFonts w:hint="eastAsia" w:ascii="宋体" w:hAnsi="宋体"/>
          <w:color w:val="000000"/>
          <w:szCs w:val="21"/>
        </w:rPr>
        <w:t>。</w:t>
      </w:r>
    </w:p>
    <w:p w14:paraId="4EF9CFFC">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 xml:space="preserve">12.3.6 </w:t>
      </w:r>
      <w:r>
        <w:rPr>
          <w:rFonts w:hint="eastAsia" w:ascii="宋体" w:hAnsi="宋体"/>
          <w:color w:val="000000"/>
          <w:szCs w:val="21"/>
        </w:rPr>
        <w:t>其他价格形式合同的计量</w:t>
      </w:r>
    </w:p>
    <w:p w14:paraId="60ACCF09">
      <w:pPr>
        <w:snapToGrid w:val="0"/>
        <w:spacing w:line="360" w:lineRule="auto"/>
        <w:jc w:val="left"/>
        <w:rPr>
          <w:rFonts w:hint="eastAsia" w:ascii="宋体" w:hAnsi="宋体"/>
          <w:color w:val="000000"/>
          <w:szCs w:val="21"/>
        </w:rPr>
      </w:pPr>
      <w:r>
        <w:rPr>
          <w:rFonts w:hint="eastAsia" w:ascii="宋体" w:hAnsi="宋体"/>
          <w:color w:val="000000"/>
          <w:szCs w:val="21"/>
        </w:rPr>
        <w:t>其他价格形式的计量方式和程序：</w:t>
      </w:r>
      <w:r>
        <w:rPr>
          <w:rFonts w:ascii="宋体" w:hAnsi="宋体"/>
          <w:b/>
          <w:szCs w:val="21"/>
          <w:u w:val="single"/>
        </w:rPr>
        <w:t>/</w:t>
      </w:r>
      <w:r>
        <w:rPr>
          <w:rFonts w:hint="eastAsia" w:ascii="宋体" w:hAnsi="宋体"/>
          <w:color w:val="000000"/>
          <w:szCs w:val="21"/>
        </w:rPr>
        <w:t>。</w:t>
      </w:r>
    </w:p>
    <w:p w14:paraId="608F79F6">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12.4 </w:t>
      </w:r>
      <w:r>
        <w:rPr>
          <w:rFonts w:hint="eastAsia" w:ascii="宋体" w:hAnsi="宋体"/>
          <w:color w:val="000000"/>
          <w:szCs w:val="21"/>
        </w:rPr>
        <w:t>工程进度款支付</w:t>
      </w:r>
    </w:p>
    <w:p w14:paraId="7B46CF92">
      <w:pPr>
        <w:snapToGrid w:val="0"/>
        <w:spacing w:line="360" w:lineRule="auto"/>
        <w:ind w:firstLine="420" w:firstLineChars="200"/>
        <w:jc w:val="left"/>
        <w:rPr>
          <w:rFonts w:hint="eastAsia" w:ascii="宋体" w:hAnsi="宋体"/>
          <w:color w:val="000000"/>
          <w:szCs w:val="21"/>
        </w:rPr>
      </w:pPr>
      <w:bookmarkStart w:id="495" w:name="_Toc297120511"/>
      <w:bookmarkStart w:id="496" w:name="_Toc297123556"/>
      <w:bookmarkStart w:id="497" w:name="_Toc292559416"/>
      <w:bookmarkStart w:id="498" w:name="_Toc296346712"/>
      <w:bookmarkStart w:id="499" w:name="_Toc296891251"/>
      <w:bookmarkStart w:id="500" w:name="_Toc297216215"/>
      <w:bookmarkStart w:id="501" w:name="_Toc296944550"/>
      <w:bookmarkStart w:id="502" w:name="_Toc296347210"/>
      <w:bookmarkStart w:id="503" w:name="_Toc297048397"/>
      <w:bookmarkStart w:id="504" w:name="_Toc292559921"/>
      <w:bookmarkStart w:id="505" w:name="_Toc296503211"/>
      <w:bookmarkStart w:id="506" w:name="_Toc303539163"/>
      <w:bookmarkStart w:id="507" w:name="_Toc300935006"/>
      <w:bookmarkStart w:id="508" w:name="_Toc296891039"/>
      <w:r>
        <w:rPr>
          <w:rFonts w:ascii="宋体" w:hAnsi="宋体"/>
          <w:color w:val="000000"/>
          <w:szCs w:val="21"/>
        </w:rPr>
        <w:t xml:space="preserve">12.4.1 </w:t>
      </w:r>
      <w:r>
        <w:rPr>
          <w:rFonts w:hint="eastAsia" w:ascii="宋体" w:hAnsi="宋体"/>
          <w:color w:val="000000"/>
          <w:szCs w:val="21"/>
        </w:rPr>
        <w:t>付款周期</w:t>
      </w:r>
    </w:p>
    <w:p w14:paraId="669601E2">
      <w:pPr>
        <w:snapToGrid w:val="0"/>
        <w:spacing w:line="360" w:lineRule="auto"/>
        <w:ind w:left="435" w:leftChars="57" w:hanging="315" w:hangingChars="150"/>
        <w:rPr>
          <w:rFonts w:hint="eastAsia" w:ascii="宋体" w:hAnsi="宋体"/>
          <w:color w:val="000000"/>
          <w:szCs w:val="21"/>
        </w:rPr>
      </w:pPr>
      <w:r>
        <w:rPr>
          <w:rFonts w:hint="eastAsia" w:ascii="宋体" w:hAnsi="宋体"/>
          <w:color w:val="000000"/>
          <w:szCs w:val="21"/>
        </w:rPr>
        <w:t>关于付款周期的约定：</w:t>
      </w:r>
    </w:p>
    <w:p w14:paraId="23D32008">
      <w:pPr>
        <w:snapToGrid w:val="0"/>
        <w:spacing w:line="360" w:lineRule="auto"/>
        <w:ind w:firstLine="413" w:firstLineChars="196"/>
        <w:jc w:val="left"/>
        <w:rPr>
          <w:rFonts w:hint="eastAsia" w:ascii="宋体" w:hAnsi="宋体"/>
          <w:b/>
          <w:bCs/>
          <w:color w:val="000000"/>
          <w:szCs w:val="21"/>
          <w:u w:val="single"/>
        </w:rPr>
      </w:pPr>
      <w:r>
        <w:rPr>
          <w:rFonts w:hint="eastAsia" w:ascii="宋体" w:hAnsi="宋体"/>
          <w:b/>
          <w:szCs w:val="21"/>
          <w:u w:val="single"/>
        </w:rPr>
        <w:t>本工程款按市财政</w:t>
      </w:r>
      <w:r>
        <w:rPr>
          <w:rFonts w:ascii="宋体" w:hAnsi="宋体"/>
          <w:b/>
          <w:szCs w:val="21"/>
          <w:u w:val="single"/>
        </w:rPr>
        <w:t>5-2-2-1</w:t>
      </w:r>
      <w:r>
        <w:rPr>
          <w:rFonts w:hint="eastAsia" w:ascii="宋体" w:hAnsi="宋体"/>
          <w:b/>
          <w:szCs w:val="21"/>
          <w:u w:val="single"/>
        </w:rPr>
        <w:t>的方式支付，施工期间每一个月付款一次，金额为前一个月跟踪审计完成工程量造价的</w:t>
      </w:r>
      <w:r>
        <w:rPr>
          <w:rFonts w:ascii="宋体" w:hAnsi="宋体"/>
          <w:b/>
          <w:szCs w:val="21"/>
          <w:u w:val="single"/>
        </w:rPr>
        <w:t>50%</w:t>
      </w:r>
      <w:r>
        <w:rPr>
          <w:rFonts w:hint="eastAsia" w:ascii="宋体" w:hAnsi="宋体"/>
          <w:b/>
          <w:szCs w:val="21"/>
          <w:u w:val="single"/>
        </w:rPr>
        <w:t>，竣工验收合格满一周年后付至审定总额的</w:t>
      </w:r>
      <w:r>
        <w:rPr>
          <w:rFonts w:ascii="宋体" w:hAnsi="宋体"/>
          <w:b/>
          <w:szCs w:val="21"/>
          <w:u w:val="single"/>
        </w:rPr>
        <w:t>70%</w:t>
      </w:r>
      <w:r>
        <w:rPr>
          <w:rFonts w:hint="eastAsia" w:ascii="宋体" w:hAnsi="宋体"/>
          <w:b/>
          <w:szCs w:val="21"/>
          <w:u w:val="single"/>
        </w:rPr>
        <w:t>，竣工验收合格满二周年后付至审定总额的</w:t>
      </w:r>
      <w:r>
        <w:rPr>
          <w:rFonts w:ascii="宋体" w:hAnsi="宋体"/>
          <w:b/>
          <w:szCs w:val="21"/>
          <w:u w:val="single"/>
        </w:rPr>
        <w:t>90%</w:t>
      </w:r>
      <w:r>
        <w:rPr>
          <w:rFonts w:hint="eastAsia" w:ascii="宋体" w:hAnsi="宋体"/>
          <w:b/>
          <w:szCs w:val="21"/>
          <w:u w:val="single"/>
        </w:rPr>
        <w:t>，竣工验收合格满三周年后付清余款。工程项目竣工后剩余工程款必须在完成竣工结算审计后才能按规定支付。承包人应按发包人要求提供同等金额的合法有效增值税发票，否则，发包人有权顺延付款时间</w:t>
      </w:r>
      <w:r>
        <w:rPr>
          <w:rFonts w:hint="eastAsia" w:ascii="宋体" w:hAnsi="宋体"/>
          <w:b/>
          <w:bCs/>
          <w:color w:val="000000"/>
          <w:szCs w:val="21"/>
          <w:u w:val="single"/>
        </w:rPr>
        <w:t>。</w:t>
      </w:r>
    </w:p>
    <w:p w14:paraId="7580A014">
      <w:pPr>
        <w:snapToGrid w:val="0"/>
        <w:spacing w:line="360" w:lineRule="auto"/>
        <w:ind w:firstLine="413" w:firstLineChars="196"/>
        <w:jc w:val="left"/>
        <w:rPr>
          <w:rFonts w:hint="eastAsia" w:ascii="宋体" w:hAnsi="宋体"/>
          <w:b/>
          <w:bCs/>
          <w:color w:val="000000"/>
          <w:szCs w:val="21"/>
          <w:u w:val="single"/>
        </w:rPr>
      </w:pPr>
      <w:r>
        <w:rPr>
          <w:rFonts w:hint="eastAsia" w:ascii="宋体" w:hAnsi="宋体"/>
          <w:b/>
          <w:bCs/>
          <w:color w:val="000000"/>
          <w:szCs w:val="21"/>
          <w:u w:val="single"/>
        </w:rPr>
        <w:t>发包人支付进度款时，当期工程款的20%存入承包人农民工工资专用账户，应发工资高于当期工程款 20%的，则按照实际工资数额存入农民工工资专用账户。</w:t>
      </w:r>
    </w:p>
    <w:p w14:paraId="628A22EA">
      <w:pPr>
        <w:snapToGrid w:val="0"/>
        <w:spacing w:line="360" w:lineRule="auto"/>
        <w:ind w:firstLine="413" w:firstLineChars="196"/>
        <w:jc w:val="left"/>
        <w:rPr>
          <w:rFonts w:hint="eastAsia" w:ascii="宋体" w:hAnsi="宋体"/>
          <w:b/>
          <w:bCs/>
          <w:color w:val="000000"/>
          <w:szCs w:val="21"/>
          <w:u w:val="single"/>
        </w:rPr>
      </w:pPr>
      <w:r>
        <w:rPr>
          <w:rFonts w:hint="eastAsia" w:ascii="宋体" w:hAnsi="宋体"/>
          <w:b/>
          <w:bCs/>
          <w:color w:val="000000"/>
          <w:szCs w:val="21"/>
          <w:u w:val="single"/>
        </w:rPr>
        <w:t>付款方式：银行汇票、银行转帐支票或数字人民币。</w:t>
      </w:r>
    </w:p>
    <w:p w14:paraId="686A4A64">
      <w:pPr>
        <w:snapToGrid w:val="0"/>
        <w:spacing w:line="360" w:lineRule="auto"/>
        <w:ind w:firstLine="420" w:firstLineChars="200"/>
        <w:jc w:val="left"/>
        <w:rPr>
          <w:rFonts w:hint="eastAsia" w:ascii="宋体" w:hAnsi="宋体"/>
          <w:color w:val="FF0000"/>
          <w:szCs w:val="21"/>
        </w:rPr>
      </w:pPr>
      <w:r>
        <w:rPr>
          <w:rFonts w:ascii="宋体" w:hAnsi="宋体"/>
          <w:color w:val="000000"/>
          <w:szCs w:val="21"/>
        </w:rPr>
        <w:t xml:space="preserve">12.4.2 </w:t>
      </w:r>
      <w:r>
        <w:rPr>
          <w:rFonts w:hint="eastAsia" w:ascii="宋体" w:hAnsi="宋体"/>
          <w:color w:val="000000"/>
          <w:szCs w:val="21"/>
        </w:rPr>
        <w:t>进</w:t>
      </w:r>
      <w:r>
        <w:rPr>
          <w:rFonts w:hint="eastAsia" w:ascii="宋体" w:hAnsi="宋体"/>
          <w:szCs w:val="21"/>
        </w:rPr>
        <w:t>度付款申请单的编制</w:t>
      </w:r>
    </w:p>
    <w:p w14:paraId="50B4C0EF">
      <w:pPr>
        <w:snapToGrid w:val="0"/>
        <w:spacing w:line="360" w:lineRule="auto"/>
        <w:ind w:firstLine="420" w:firstLineChars="200"/>
        <w:jc w:val="left"/>
        <w:rPr>
          <w:rFonts w:hint="eastAsia" w:ascii="宋体" w:hAnsi="宋体"/>
          <w:szCs w:val="21"/>
          <w:highlight w:val="green"/>
        </w:rPr>
      </w:pPr>
      <w:r>
        <w:rPr>
          <w:rFonts w:hint="eastAsia" w:ascii="宋体" w:hAnsi="宋体"/>
          <w:color w:val="000000"/>
          <w:szCs w:val="21"/>
        </w:rPr>
        <w:t>关于进度付款申请单编制的约定：</w:t>
      </w:r>
      <w:r>
        <w:rPr>
          <w:rFonts w:hint="eastAsia" w:ascii="宋体" w:hAnsi="宋体"/>
          <w:b/>
          <w:bCs/>
          <w:color w:val="000000"/>
          <w:szCs w:val="21"/>
          <w:u w:val="single"/>
        </w:rPr>
        <w:t>按每个月跟踪审计完成工程量的</w:t>
      </w:r>
      <w:r>
        <w:rPr>
          <w:rFonts w:ascii="宋体" w:hAnsi="宋体"/>
          <w:b/>
          <w:bCs/>
          <w:color w:val="000000"/>
          <w:szCs w:val="21"/>
          <w:u w:val="single"/>
        </w:rPr>
        <w:t>50%</w:t>
      </w:r>
      <w:r>
        <w:rPr>
          <w:rFonts w:hint="eastAsia" w:ascii="宋体" w:hAnsi="宋体"/>
          <w:b/>
          <w:bCs/>
          <w:color w:val="000000"/>
          <w:szCs w:val="21"/>
          <w:u w:val="single"/>
        </w:rPr>
        <w:t>申报</w:t>
      </w:r>
      <w:r>
        <w:rPr>
          <w:rFonts w:hint="eastAsia" w:ascii="宋体" w:hAnsi="宋体"/>
          <w:b/>
          <w:color w:val="000000"/>
          <w:szCs w:val="21"/>
          <w:u w:val="single"/>
        </w:rPr>
        <w:t>。</w:t>
      </w:r>
    </w:p>
    <w:p w14:paraId="415A6C29">
      <w:pPr>
        <w:snapToGrid w:val="0"/>
        <w:spacing w:line="360" w:lineRule="auto"/>
        <w:ind w:firstLine="420" w:firstLineChars="200"/>
        <w:jc w:val="left"/>
        <w:rPr>
          <w:rFonts w:hint="eastAsia" w:ascii="宋体" w:hAnsi="宋体"/>
          <w:szCs w:val="21"/>
        </w:rPr>
      </w:pPr>
      <w:r>
        <w:rPr>
          <w:rFonts w:ascii="宋体" w:hAnsi="宋体"/>
          <w:szCs w:val="21"/>
        </w:rPr>
        <w:t>1</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rPr>
          <w:rFonts w:ascii="宋体" w:hAnsi="宋体"/>
          <w:szCs w:val="21"/>
        </w:rPr>
        <w:t xml:space="preserve">2.4.3 </w:t>
      </w:r>
      <w:r>
        <w:rPr>
          <w:rFonts w:hint="eastAsia" w:ascii="宋体" w:hAnsi="宋体"/>
          <w:szCs w:val="21"/>
        </w:rPr>
        <w:t>进度付款申请单的提交</w:t>
      </w:r>
    </w:p>
    <w:p w14:paraId="44F44AD8">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w:t>
      </w:r>
      <w:r>
        <w:rPr>
          <w:rFonts w:ascii="宋体" w:hAnsi="宋体"/>
          <w:color w:val="000000"/>
          <w:szCs w:val="21"/>
        </w:rPr>
        <w:t>1</w:t>
      </w:r>
      <w:r>
        <w:rPr>
          <w:rFonts w:hint="eastAsia" w:ascii="宋体" w:hAnsi="宋体"/>
          <w:color w:val="000000"/>
          <w:szCs w:val="21"/>
        </w:rPr>
        <w:t>）单价合同进度付款申请单提交的约定：</w:t>
      </w:r>
      <w:r>
        <w:rPr>
          <w:rFonts w:hint="eastAsia" w:ascii="宋体" w:hAnsi="宋体"/>
          <w:b/>
          <w:bCs/>
          <w:color w:val="000000"/>
          <w:szCs w:val="21"/>
          <w:u w:val="single"/>
        </w:rPr>
        <w:t>按发包人要求</w:t>
      </w:r>
      <w:r>
        <w:rPr>
          <w:rFonts w:hint="eastAsia" w:ascii="宋体" w:hAnsi="宋体"/>
          <w:color w:val="000000"/>
          <w:szCs w:val="21"/>
        </w:rPr>
        <w:t>。</w:t>
      </w:r>
    </w:p>
    <w:p w14:paraId="6AE81429">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w:t>
      </w:r>
      <w:r>
        <w:rPr>
          <w:rFonts w:ascii="宋体" w:hAnsi="宋体"/>
          <w:color w:val="000000"/>
          <w:szCs w:val="21"/>
        </w:rPr>
        <w:t>2</w:t>
      </w:r>
      <w:r>
        <w:rPr>
          <w:rFonts w:hint="eastAsia" w:ascii="宋体" w:hAnsi="宋体"/>
          <w:color w:val="000000"/>
          <w:szCs w:val="21"/>
        </w:rPr>
        <w:t>）总价合同进度付款申请单提交的约定：</w:t>
      </w:r>
      <w:r>
        <w:rPr>
          <w:rFonts w:hint="eastAsia" w:ascii="宋体" w:hAnsi="宋体"/>
          <w:b/>
          <w:bCs/>
          <w:color w:val="000000"/>
          <w:szCs w:val="21"/>
          <w:u w:val="single"/>
        </w:rPr>
        <w:t>按发包人要求</w:t>
      </w:r>
      <w:r>
        <w:rPr>
          <w:rFonts w:hint="eastAsia" w:ascii="宋体" w:hAnsi="宋体"/>
          <w:color w:val="000000"/>
          <w:szCs w:val="21"/>
        </w:rPr>
        <w:t>。</w:t>
      </w:r>
    </w:p>
    <w:p w14:paraId="645A64F9">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w:t>
      </w:r>
      <w:r>
        <w:rPr>
          <w:rFonts w:ascii="宋体" w:hAnsi="宋体"/>
          <w:color w:val="000000"/>
          <w:szCs w:val="21"/>
        </w:rPr>
        <w:t>3</w:t>
      </w:r>
      <w:r>
        <w:rPr>
          <w:rFonts w:hint="eastAsia" w:ascii="宋体" w:hAnsi="宋体"/>
          <w:color w:val="000000"/>
          <w:szCs w:val="21"/>
        </w:rPr>
        <w:t>）其他价格形式合同进度付款申请单提交的约定：</w:t>
      </w:r>
      <w:r>
        <w:rPr>
          <w:rFonts w:ascii="宋体" w:hAnsi="宋体"/>
          <w:b/>
          <w:szCs w:val="21"/>
          <w:u w:val="single"/>
        </w:rPr>
        <w:t xml:space="preserve"> / </w:t>
      </w:r>
      <w:r>
        <w:rPr>
          <w:rFonts w:hint="eastAsia" w:ascii="宋体" w:hAnsi="宋体"/>
          <w:color w:val="000000"/>
          <w:szCs w:val="21"/>
        </w:rPr>
        <w:t>。</w:t>
      </w:r>
    </w:p>
    <w:p w14:paraId="7AE09CDD">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 xml:space="preserve">12.4.4 </w:t>
      </w:r>
      <w:r>
        <w:rPr>
          <w:rFonts w:hint="eastAsia" w:ascii="宋体" w:hAnsi="宋体"/>
          <w:color w:val="000000"/>
          <w:szCs w:val="21"/>
        </w:rPr>
        <w:t>进度款审核和支付</w:t>
      </w:r>
    </w:p>
    <w:p w14:paraId="15EEC685">
      <w:pPr>
        <w:snapToGrid w:val="0"/>
        <w:spacing w:line="360" w:lineRule="auto"/>
        <w:ind w:firstLine="420" w:firstLineChars="200"/>
        <w:jc w:val="left"/>
        <w:rPr>
          <w:rFonts w:hint="eastAsia" w:ascii="宋体" w:hAnsi="宋体"/>
          <w:color w:val="000000"/>
          <w:szCs w:val="21"/>
          <w:u w:val="single"/>
        </w:rPr>
      </w:pPr>
      <w:r>
        <w:rPr>
          <w:rFonts w:hint="eastAsia" w:ascii="宋体" w:hAnsi="宋体"/>
          <w:color w:val="000000"/>
          <w:szCs w:val="21"/>
        </w:rPr>
        <w:t>（</w:t>
      </w:r>
      <w:r>
        <w:rPr>
          <w:rFonts w:ascii="宋体" w:hAnsi="宋体"/>
          <w:color w:val="000000"/>
          <w:szCs w:val="21"/>
        </w:rPr>
        <w:t>1</w:t>
      </w:r>
      <w:r>
        <w:rPr>
          <w:rFonts w:hint="eastAsia" w:ascii="宋体" w:hAnsi="宋体"/>
          <w:color w:val="000000"/>
          <w:szCs w:val="21"/>
        </w:rPr>
        <w:t>）监理人审查并报送发包人的期限：</w:t>
      </w:r>
      <w:r>
        <w:rPr>
          <w:rFonts w:ascii="宋体" w:hAnsi="宋体"/>
          <w:b/>
          <w:szCs w:val="21"/>
          <w:u w:val="single"/>
        </w:rPr>
        <w:t>7</w:t>
      </w:r>
      <w:r>
        <w:rPr>
          <w:rFonts w:hint="eastAsia" w:ascii="宋体" w:hAnsi="宋体"/>
          <w:b/>
          <w:szCs w:val="21"/>
          <w:u w:val="single"/>
        </w:rPr>
        <w:t>天</w:t>
      </w:r>
      <w:r>
        <w:rPr>
          <w:rFonts w:hint="eastAsia" w:ascii="宋体" w:hAnsi="宋体"/>
          <w:color w:val="000000"/>
          <w:szCs w:val="21"/>
        </w:rPr>
        <w:t>。</w:t>
      </w:r>
    </w:p>
    <w:p w14:paraId="04429617">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发包人完成审批并签发进度款支付证书的期限：</w:t>
      </w:r>
      <w:r>
        <w:rPr>
          <w:rFonts w:ascii="宋体" w:hAnsi="宋体"/>
          <w:b/>
          <w:szCs w:val="21"/>
          <w:u w:val="single"/>
        </w:rPr>
        <w:t>7</w:t>
      </w:r>
      <w:r>
        <w:rPr>
          <w:rFonts w:hint="eastAsia" w:ascii="宋体" w:hAnsi="宋体"/>
          <w:b/>
          <w:szCs w:val="21"/>
          <w:u w:val="single"/>
        </w:rPr>
        <w:t>天</w:t>
      </w:r>
      <w:r>
        <w:rPr>
          <w:rFonts w:hint="eastAsia" w:ascii="宋体" w:hAnsi="宋体"/>
          <w:color w:val="000000"/>
          <w:szCs w:val="21"/>
        </w:rPr>
        <w:t>。</w:t>
      </w:r>
    </w:p>
    <w:p w14:paraId="0984A58F">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w:t>
      </w:r>
      <w:r>
        <w:rPr>
          <w:rFonts w:ascii="宋体" w:hAnsi="宋体"/>
          <w:color w:val="000000"/>
          <w:szCs w:val="21"/>
        </w:rPr>
        <w:t>2</w:t>
      </w:r>
      <w:r>
        <w:rPr>
          <w:rFonts w:hint="eastAsia" w:ascii="宋体" w:hAnsi="宋体"/>
          <w:color w:val="000000"/>
          <w:szCs w:val="21"/>
        </w:rPr>
        <w:t>）发包人支付进度款的期限：</w:t>
      </w:r>
      <w:r>
        <w:rPr>
          <w:rFonts w:hint="eastAsia" w:ascii="宋体" w:hAnsi="宋体"/>
          <w:b/>
          <w:bCs/>
          <w:color w:val="000000"/>
          <w:szCs w:val="21"/>
          <w:u w:val="single"/>
        </w:rPr>
        <w:t>按专用条款</w:t>
      </w:r>
      <w:r>
        <w:rPr>
          <w:rFonts w:ascii="宋体" w:hAnsi="宋体"/>
          <w:b/>
          <w:bCs/>
          <w:color w:val="000000"/>
          <w:szCs w:val="21"/>
          <w:u w:val="single"/>
        </w:rPr>
        <w:t>12.4.1</w:t>
      </w:r>
      <w:r>
        <w:rPr>
          <w:rFonts w:hint="eastAsia" w:ascii="宋体" w:hAnsi="宋体"/>
          <w:color w:val="000000"/>
          <w:szCs w:val="21"/>
        </w:rPr>
        <w:t>。</w:t>
      </w:r>
    </w:p>
    <w:p w14:paraId="40D01114">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发包人逾期支付进度款的违约金的计算方式：</w:t>
      </w:r>
      <w:r>
        <w:rPr>
          <w:rFonts w:hint="eastAsia" w:ascii="宋体" w:hAnsi="宋体"/>
          <w:b/>
          <w:bCs/>
          <w:color w:val="000000"/>
          <w:szCs w:val="21"/>
          <w:u w:val="single"/>
        </w:rPr>
        <w:t>不计取</w:t>
      </w:r>
      <w:r>
        <w:rPr>
          <w:rFonts w:hint="eastAsia" w:ascii="宋体" w:hAnsi="宋体"/>
          <w:color w:val="000000"/>
          <w:szCs w:val="21"/>
        </w:rPr>
        <w:t>。</w:t>
      </w:r>
    </w:p>
    <w:p w14:paraId="092BF39A">
      <w:pPr>
        <w:snapToGrid w:val="0"/>
        <w:spacing w:line="360" w:lineRule="auto"/>
        <w:ind w:firstLine="525" w:firstLineChars="250"/>
        <w:jc w:val="left"/>
        <w:rPr>
          <w:rFonts w:hint="eastAsia" w:ascii="宋体" w:hAnsi="宋体"/>
          <w:color w:val="000000"/>
          <w:szCs w:val="21"/>
        </w:rPr>
      </w:pPr>
      <w:r>
        <w:rPr>
          <w:rFonts w:ascii="宋体" w:hAnsi="宋体"/>
          <w:color w:val="000000"/>
          <w:szCs w:val="21"/>
        </w:rPr>
        <w:t xml:space="preserve">12.4.6 </w:t>
      </w:r>
      <w:r>
        <w:rPr>
          <w:rFonts w:hint="eastAsia" w:ascii="宋体" w:hAnsi="宋体"/>
          <w:color w:val="000000"/>
          <w:szCs w:val="21"/>
        </w:rPr>
        <w:t>支付分解表的编制</w:t>
      </w:r>
    </w:p>
    <w:p w14:paraId="762D0B6C">
      <w:pPr>
        <w:snapToGrid w:val="0"/>
        <w:spacing w:line="360" w:lineRule="auto"/>
        <w:ind w:left="4200" w:hanging="4200" w:hangingChars="2000"/>
        <w:jc w:val="left"/>
        <w:rPr>
          <w:rFonts w:hint="eastAsia" w:ascii="宋体" w:hAnsi="宋体"/>
          <w:color w:val="000000"/>
          <w:szCs w:val="21"/>
        </w:rPr>
      </w:pPr>
      <w:r>
        <w:rPr>
          <w:rFonts w:ascii="宋体" w:hAnsi="宋体"/>
          <w:color w:val="000000"/>
          <w:szCs w:val="21"/>
        </w:rPr>
        <w:t>2</w:t>
      </w:r>
      <w:r>
        <w:rPr>
          <w:rFonts w:hint="eastAsia" w:ascii="宋体" w:hAnsi="宋体"/>
          <w:color w:val="000000"/>
          <w:szCs w:val="21"/>
        </w:rPr>
        <w:t>、总价合同支付分解表的编制与审批：</w:t>
      </w:r>
      <w:r>
        <w:rPr>
          <w:rFonts w:hint="eastAsia" w:ascii="宋体" w:hAnsi="宋体"/>
          <w:b/>
          <w:bCs/>
          <w:color w:val="000000"/>
          <w:szCs w:val="21"/>
          <w:u w:val="single"/>
        </w:rPr>
        <w:t>按通用条款</w:t>
      </w:r>
      <w:r>
        <w:rPr>
          <w:rFonts w:hint="eastAsia" w:ascii="宋体" w:hAnsi="宋体"/>
          <w:color w:val="000000"/>
          <w:szCs w:val="21"/>
        </w:rPr>
        <w:t>。</w:t>
      </w:r>
    </w:p>
    <w:p w14:paraId="391C1C14">
      <w:pPr>
        <w:snapToGrid w:val="0"/>
        <w:spacing w:line="360" w:lineRule="auto"/>
        <w:jc w:val="left"/>
        <w:rPr>
          <w:rFonts w:hint="eastAsia" w:ascii="宋体" w:hAnsi="宋体"/>
          <w:color w:val="000000"/>
          <w:szCs w:val="21"/>
        </w:rPr>
      </w:pPr>
      <w:r>
        <w:rPr>
          <w:rFonts w:ascii="宋体" w:hAnsi="宋体"/>
          <w:color w:val="000000"/>
          <w:szCs w:val="21"/>
        </w:rPr>
        <w:t>3</w:t>
      </w:r>
      <w:r>
        <w:rPr>
          <w:rFonts w:hint="eastAsia" w:ascii="宋体" w:hAnsi="宋体"/>
          <w:color w:val="000000"/>
          <w:szCs w:val="21"/>
        </w:rPr>
        <w:t>、单价合同的总价项目支付分解表的编制与审批：</w:t>
      </w:r>
      <w:r>
        <w:rPr>
          <w:rFonts w:hint="eastAsia" w:ascii="宋体" w:hAnsi="宋体"/>
          <w:b/>
          <w:bCs/>
          <w:color w:val="000000"/>
          <w:szCs w:val="21"/>
          <w:u w:val="single"/>
        </w:rPr>
        <w:t>按通用条款</w:t>
      </w:r>
      <w:r>
        <w:rPr>
          <w:rFonts w:hint="eastAsia" w:ascii="宋体" w:hAnsi="宋体"/>
          <w:color w:val="000000"/>
          <w:szCs w:val="21"/>
        </w:rPr>
        <w:t>。</w:t>
      </w:r>
    </w:p>
    <w:bookmarkEnd w:id="334"/>
    <w:p w14:paraId="066E1033">
      <w:pPr>
        <w:pStyle w:val="6"/>
        <w:snapToGrid w:val="0"/>
        <w:spacing w:before="0" w:after="0" w:line="360" w:lineRule="auto"/>
        <w:rPr>
          <w:rFonts w:hint="eastAsia" w:ascii="宋体" w:hAnsi="宋体"/>
          <w:b/>
          <w:color w:val="000000"/>
          <w:sz w:val="21"/>
          <w:szCs w:val="21"/>
        </w:rPr>
      </w:pPr>
      <w:bookmarkStart w:id="509" w:name="_Toc351203645"/>
      <w:bookmarkStart w:id="510" w:name="_Toc296346720"/>
      <w:bookmarkStart w:id="511" w:name="_Toc292559424"/>
      <w:bookmarkStart w:id="512" w:name="_Toc296503219"/>
      <w:bookmarkStart w:id="513" w:name="_Toc296891259"/>
      <w:bookmarkStart w:id="514" w:name="_Toc297048405"/>
      <w:bookmarkStart w:id="515" w:name="_Toc312678053"/>
      <w:bookmarkStart w:id="516" w:name="_Toc300935015"/>
      <w:bookmarkStart w:id="517" w:name="_Toc297123564"/>
      <w:bookmarkStart w:id="518" w:name="_Toc296347218"/>
      <w:bookmarkStart w:id="519" w:name="_Toc304295593"/>
      <w:bookmarkStart w:id="520" w:name="_Toc296944558"/>
      <w:bookmarkStart w:id="521" w:name="_Toc303539172"/>
      <w:bookmarkStart w:id="522" w:name="_Toc296891047"/>
      <w:bookmarkStart w:id="523" w:name="_Toc297120519"/>
      <w:bookmarkStart w:id="524" w:name="_Toc292559929"/>
      <w:bookmarkStart w:id="525" w:name="_Toc297216223"/>
      <w:r>
        <w:rPr>
          <w:rFonts w:ascii="宋体" w:hAnsi="宋体"/>
          <w:color w:val="000000"/>
          <w:sz w:val="21"/>
          <w:szCs w:val="21"/>
        </w:rPr>
        <w:t xml:space="preserve">13. </w:t>
      </w:r>
      <w:r>
        <w:rPr>
          <w:rFonts w:hint="eastAsia" w:ascii="宋体" w:hAnsi="宋体"/>
          <w:color w:val="000000"/>
          <w:sz w:val="21"/>
          <w:szCs w:val="21"/>
        </w:rPr>
        <w:t>验收和工程试车</w:t>
      </w:r>
      <w:bookmarkEnd w:id="509"/>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14:paraId="47701B57">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13.1 </w:t>
      </w:r>
      <w:r>
        <w:rPr>
          <w:rFonts w:hint="eastAsia" w:ascii="宋体" w:hAnsi="宋体"/>
          <w:color w:val="000000"/>
          <w:szCs w:val="21"/>
        </w:rPr>
        <w:t>分部分项工程验收</w:t>
      </w:r>
    </w:p>
    <w:p w14:paraId="32D5B5E4">
      <w:pPr>
        <w:snapToGrid w:val="0"/>
        <w:spacing w:line="360" w:lineRule="auto"/>
        <w:ind w:firstLine="420" w:firstLineChars="200"/>
        <w:jc w:val="left"/>
        <w:rPr>
          <w:rFonts w:hint="eastAsia" w:ascii="宋体" w:hAnsi="宋体"/>
          <w:szCs w:val="21"/>
        </w:rPr>
      </w:pPr>
      <w:r>
        <w:rPr>
          <w:rFonts w:ascii="宋体" w:hAnsi="宋体"/>
          <w:szCs w:val="21"/>
        </w:rPr>
        <w:t>13.1.2</w:t>
      </w:r>
      <w:r>
        <w:rPr>
          <w:rFonts w:hint="eastAsia" w:ascii="宋体" w:hAnsi="宋体"/>
          <w:szCs w:val="21"/>
        </w:rPr>
        <w:t>监理人不能按时进行验收时，应提前</w:t>
      </w:r>
      <w:r>
        <w:rPr>
          <w:rFonts w:ascii="宋体" w:hAnsi="宋体"/>
          <w:szCs w:val="21"/>
          <w:u w:val="single"/>
        </w:rPr>
        <w:t>24</w:t>
      </w:r>
      <w:r>
        <w:rPr>
          <w:rFonts w:hint="eastAsia" w:ascii="宋体" w:hAnsi="宋体"/>
          <w:szCs w:val="21"/>
        </w:rPr>
        <w:t>小时提交书面延期要求。</w:t>
      </w:r>
    </w:p>
    <w:p w14:paraId="4BAFCB23">
      <w:pPr>
        <w:snapToGrid w:val="0"/>
        <w:spacing w:line="360" w:lineRule="auto"/>
        <w:ind w:firstLine="420" w:firstLineChars="200"/>
        <w:jc w:val="left"/>
        <w:rPr>
          <w:rFonts w:hint="eastAsia" w:ascii="宋体" w:hAnsi="宋体"/>
          <w:b/>
          <w:color w:val="000000"/>
          <w:szCs w:val="21"/>
        </w:rPr>
      </w:pPr>
      <w:r>
        <w:rPr>
          <w:rFonts w:hint="eastAsia" w:ascii="宋体" w:hAnsi="宋体"/>
          <w:szCs w:val="21"/>
        </w:rPr>
        <w:t>关于延期最长不得超过：</w:t>
      </w:r>
      <w:r>
        <w:rPr>
          <w:rFonts w:ascii="宋体" w:hAnsi="宋体"/>
          <w:szCs w:val="21"/>
          <w:u w:val="single"/>
        </w:rPr>
        <w:t>4</w:t>
      </w:r>
      <w:r>
        <w:rPr>
          <w:rFonts w:hint="eastAsia" w:ascii="宋体" w:hAnsi="宋体"/>
          <w:szCs w:val="21"/>
          <w:u w:val="single"/>
        </w:rPr>
        <w:t>8</w:t>
      </w:r>
      <w:r>
        <w:rPr>
          <w:rFonts w:hint="eastAsia" w:ascii="宋体" w:hAnsi="宋体"/>
          <w:szCs w:val="21"/>
        </w:rPr>
        <w:t>小时。</w:t>
      </w:r>
    </w:p>
    <w:p w14:paraId="3210D95A">
      <w:pPr>
        <w:snapToGrid w:val="0"/>
        <w:spacing w:line="360" w:lineRule="auto"/>
        <w:ind w:firstLine="420" w:firstLineChars="200"/>
        <w:rPr>
          <w:rFonts w:hint="eastAsia" w:ascii="宋体" w:hAnsi="宋体"/>
          <w:color w:val="000000"/>
          <w:szCs w:val="21"/>
        </w:rPr>
      </w:pPr>
      <w:bookmarkStart w:id="526" w:name="_Toc296944562"/>
      <w:bookmarkStart w:id="527" w:name="_Toc296503223"/>
      <w:bookmarkStart w:id="528" w:name="_Toc292559933"/>
      <w:bookmarkStart w:id="529" w:name="_Toc297216224"/>
      <w:bookmarkStart w:id="530" w:name="_Toc304295596"/>
      <w:bookmarkStart w:id="531" w:name="_Toc297048409"/>
      <w:bookmarkStart w:id="532" w:name="_Toc297120523"/>
      <w:bookmarkStart w:id="533" w:name="_Toc296891263"/>
      <w:bookmarkStart w:id="534" w:name="_Toc300935016"/>
      <w:bookmarkStart w:id="535" w:name="_Toc297123565"/>
      <w:bookmarkStart w:id="536" w:name="_Toc296891051"/>
      <w:bookmarkStart w:id="537" w:name="_Toc292559428"/>
      <w:bookmarkStart w:id="538" w:name="_Toc296346724"/>
      <w:bookmarkStart w:id="539" w:name="_Toc312678056"/>
      <w:bookmarkStart w:id="540" w:name="_Toc296347222"/>
      <w:bookmarkStart w:id="541" w:name="_Toc303539173"/>
      <w:bookmarkStart w:id="542" w:name="_Toc267251475"/>
      <w:bookmarkStart w:id="543" w:name="_Toc267251474"/>
      <w:bookmarkStart w:id="544" w:name="_Toc267251473"/>
      <w:bookmarkStart w:id="545" w:name="_Toc267251470"/>
      <w:bookmarkStart w:id="546" w:name="_Toc267251476"/>
      <w:bookmarkStart w:id="547" w:name="_Toc267251471"/>
      <w:bookmarkStart w:id="548" w:name="_Toc267251472"/>
      <w:r>
        <w:rPr>
          <w:rFonts w:ascii="宋体" w:hAnsi="宋体"/>
          <w:color w:val="000000"/>
          <w:szCs w:val="21"/>
        </w:rPr>
        <w:t xml:space="preserve">13.2 </w:t>
      </w:r>
      <w:r>
        <w:rPr>
          <w:rFonts w:hint="eastAsia" w:ascii="宋体" w:hAnsi="宋体"/>
          <w:color w:val="000000"/>
          <w:szCs w:val="21"/>
        </w:rPr>
        <w:t>竣工验收</w:t>
      </w:r>
    </w:p>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14:paraId="4B6F3127">
      <w:pPr>
        <w:snapToGrid w:val="0"/>
        <w:spacing w:line="360" w:lineRule="auto"/>
        <w:ind w:firstLine="420" w:firstLineChars="200"/>
        <w:jc w:val="left"/>
        <w:rPr>
          <w:rFonts w:hint="eastAsia" w:ascii="宋体" w:hAnsi="宋体"/>
          <w:color w:val="000000"/>
          <w:szCs w:val="21"/>
        </w:rPr>
      </w:pPr>
      <w:bookmarkStart w:id="549" w:name="_Toc280868704"/>
      <w:bookmarkStart w:id="550" w:name="_Toc280868705"/>
      <w:bookmarkStart w:id="551" w:name="_Toc280868706"/>
      <w:bookmarkStart w:id="552" w:name="_Toc280868707"/>
      <w:bookmarkStart w:id="553" w:name="_Toc280868708"/>
      <w:bookmarkStart w:id="554" w:name="_Toc280868709"/>
      <w:r>
        <w:rPr>
          <w:rFonts w:ascii="宋体" w:hAnsi="宋体"/>
          <w:color w:val="000000"/>
          <w:szCs w:val="21"/>
        </w:rPr>
        <w:t>13.2.2</w:t>
      </w:r>
      <w:r>
        <w:rPr>
          <w:rFonts w:hint="eastAsia" w:ascii="宋体" w:hAnsi="宋体"/>
          <w:color w:val="000000"/>
          <w:szCs w:val="21"/>
        </w:rPr>
        <w:t>竣工验收程序</w:t>
      </w:r>
    </w:p>
    <w:bookmarkEnd w:id="549"/>
    <w:p w14:paraId="03BD8EBF">
      <w:pPr>
        <w:snapToGrid w:val="0"/>
        <w:spacing w:line="360" w:lineRule="auto"/>
        <w:ind w:left="4200" w:hanging="4200" w:hangingChars="2000"/>
        <w:jc w:val="left"/>
        <w:rPr>
          <w:rFonts w:hint="eastAsia" w:ascii="宋体" w:hAnsi="宋体"/>
          <w:color w:val="000000"/>
          <w:szCs w:val="21"/>
        </w:rPr>
      </w:pPr>
      <w:r>
        <w:rPr>
          <w:rFonts w:hint="eastAsia" w:ascii="宋体" w:hAnsi="宋体"/>
          <w:color w:val="000000"/>
          <w:kern w:val="0"/>
          <w:szCs w:val="21"/>
        </w:rPr>
        <w:t>关于竣工验收程序的约定：</w:t>
      </w:r>
      <w:r>
        <w:rPr>
          <w:rFonts w:hint="eastAsia" w:ascii="宋体" w:hAnsi="宋体"/>
          <w:b/>
          <w:bCs/>
          <w:color w:val="000000"/>
          <w:szCs w:val="21"/>
          <w:u w:val="single"/>
        </w:rPr>
        <w:t>按通用条款约定执行</w:t>
      </w:r>
      <w:r>
        <w:rPr>
          <w:rFonts w:hint="eastAsia" w:ascii="宋体" w:hAnsi="宋体"/>
          <w:color w:val="000000"/>
          <w:szCs w:val="21"/>
        </w:rPr>
        <w:t>。</w:t>
      </w:r>
    </w:p>
    <w:p w14:paraId="1A19E63E">
      <w:pPr>
        <w:snapToGrid w:val="0"/>
        <w:spacing w:line="360" w:lineRule="auto"/>
        <w:jc w:val="left"/>
        <w:rPr>
          <w:rFonts w:hint="eastAsia" w:ascii="宋体" w:hAnsi="宋体"/>
          <w:color w:val="000000"/>
          <w:szCs w:val="21"/>
        </w:rPr>
      </w:pPr>
      <w:r>
        <w:rPr>
          <w:rFonts w:hint="eastAsia" w:ascii="宋体" w:hAnsi="宋体"/>
          <w:color w:val="000000"/>
          <w:kern w:val="0"/>
          <w:szCs w:val="21"/>
        </w:rPr>
        <w:t>发包人不按照本项约定组织竣工验收、颁发工程接收证书的违约金的计算方法：</w:t>
      </w:r>
      <w:r>
        <w:rPr>
          <w:rFonts w:hint="eastAsia" w:ascii="宋体" w:hAnsi="宋体"/>
          <w:b/>
          <w:bCs/>
          <w:color w:val="000000"/>
          <w:szCs w:val="21"/>
          <w:u w:val="single"/>
        </w:rPr>
        <w:t>不计取</w:t>
      </w:r>
      <w:r>
        <w:rPr>
          <w:rFonts w:hint="eastAsia" w:ascii="宋体" w:hAnsi="宋体"/>
          <w:color w:val="000000"/>
          <w:szCs w:val="21"/>
        </w:rPr>
        <w:t>。</w:t>
      </w:r>
    </w:p>
    <w:bookmarkEnd w:id="550"/>
    <w:p w14:paraId="6EA29C7B">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13.2.5</w:t>
      </w:r>
      <w:r>
        <w:rPr>
          <w:rFonts w:hint="eastAsia" w:ascii="宋体" w:hAnsi="宋体"/>
          <w:color w:val="000000"/>
          <w:szCs w:val="21"/>
        </w:rPr>
        <w:t>移交、接收全部与部分工程</w:t>
      </w:r>
    </w:p>
    <w:bookmarkEnd w:id="551"/>
    <w:p w14:paraId="6F5A1138">
      <w:pPr>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kern w:val="0"/>
          <w:szCs w:val="21"/>
        </w:rPr>
        <w:t>承包人向发包人移交工程的期限：</w:t>
      </w:r>
      <w:r>
        <w:rPr>
          <w:rFonts w:hint="eastAsia" w:ascii="宋体" w:hAnsi="宋体"/>
          <w:b/>
          <w:bCs/>
          <w:color w:val="000000"/>
          <w:szCs w:val="21"/>
          <w:u w:val="single"/>
        </w:rPr>
        <w:t>按通用条款约定执行</w:t>
      </w:r>
      <w:r>
        <w:rPr>
          <w:rFonts w:hint="eastAsia" w:ascii="宋体" w:hAnsi="宋体"/>
          <w:color w:val="000000"/>
          <w:szCs w:val="21"/>
        </w:rPr>
        <w:t>。</w:t>
      </w:r>
    </w:p>
    <w:p w14:paraId="6D5378F8">
      <w:pPr>
        <w:snapToGrid w:val="0"/>
        <w:spacing w:line="360" w:lineRule="auto"/>
        <w:ind w:firstLine="420" w:firstLineChars="200"/>
        <w:jc w:val="left"/>
        <w:rPr>
          <w:rFonts w:hint="eastAsia" w:ascii="宋体" w:hAnsi="宋体"/>
          <w:color w:val="000000"/>
          <w:szCs w:val="21"/>
          <w:u w:val="single"/>
        </w:rPr>
      </w:pPr>
      <w:r>
        <w:rPr>
          <w:rFonts w:hint="eastAsia" w:ascii="宋体" w:hAnsi="宋体"/>
          <w:color w:val="000000"/>
          <w:kern w:val="0"/>
          <w:szCs w:val="21"/>
        </w:rPr>
        <w:t>发包人未按本合同约定接收全部或部分工程的，违约金的计算方法为：</w:t>
      </w:r>
      <w:r>
        <w:rPr>
          <w:rFonts w:hint="eastAsia" w:ascii="宋体" w:hAnsi="宋体"/>
          <w:b/>
          <w:bCs/>
          <w:color w:val="000000"/>
          <w:szCs w:val="21"/>
          <w:u w:val="single"/>
        </w:rPr>
        <w:t>不计取</w:t>
      </w:r>
      <w:r>
        <w:rPr>
          <w:rFonts w:hint="eastAsia" w:ascii="宋体" w:hAnsi="宋体"/>
          <w:color w:val="000000"/>
          <w:szCs w:val="21"/>
        </w:rPr>
        <w:t>。</w:t>
      </w:r>
    </w:p>
    <w:bookmarkEnd w:id="552"/>
    <w:p w14:paraId="3654A407">
      <w:pPr>
        <w:snapToGrid w:val="0"/>
        <w:spacing w:line="360" w:lineRule="auto"/>
        <w:ind w:firstLine="420" w:firstLineChars="200"/>
        <w:jc w:val="left"/>
        <w:rPr>
          <w:rFonts w:hint="eastAsia" w:ascii="宋体" w:hAnsi="宋体"/>
          <w:b/>
          <w:szCs w:val="21"/>
          <w:u w:val="single"/>
        </w:rPr>
      </w:pPr>
      <w:r>
        <w:rPr>
          <w:rFonts w:hint="eastAsia" w:ascii="宋体" w:hAnsi="宋体"/>
          <w:color w:val="000000"/>
          <w:szCs w:val="21"/>
        </w:rPr>
        <w:t>承包人未按时移交工程的，违约金的计算方法为：</w:t>
      </w:r>
      <w:r>
        <w:rPr>
          <w:rFonts w:hint="eastAsia" w:ascii="宋体" w:hAnsi="宋体"/>
          <w:b/>
          <w:bCs/>
          <w:color w:val="000000"/>
          <w:szCs w:val="21"/>
          <w:u w:val="single"/>
        </w:rPr>
        <w:t>每逾期一天，应向发包人支付违约金</w:t>
      </w:r>
      <w:r>
        <w:rPr>
          <w:rFonts w:ascii="宋体" w:hAnsi="宋体"/>
          <w:b/>
          <w:bCs/>
          <w:color w:val="000000"/>
          <w:szCs w:val="21"/>
          <w:u w:val="single"/>
        </w:rPr>
        <w:t xml:space="preserve"> 1</w:t>
      </w:r>
      <w:r>
        <w:rPr>
          <w:rFonts w:hint="eastAsia" w:ascii="宋体" w:hAnsi="宋体"/>
          <w:b/>
          <w:bCs/>
          <w:color w:val="000000"/>
          <w:szCs w:val="21"/>
          <w:u w:val="single"/>
        </w:rPr>
        <w:t>万元</w:t>
      </w:r>
      <w:r>
        <w:rPr>
          <w:rFonts w:hint="eastAsia" w:ascii="宋体" w:hAnsi="宋体"/>
          <w:b/>
          <w:szCs w:val="21"/>
          <w:u w:val="single"/>
        </w:rPr>
        <w:t>。</w:t>
      </w:r>
    </w:p>
    <w:p w14:paraId="6825639A">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13.3 </w:t>
      </w:r>
      <w:r>
        <w:rPr>
          <w:rFonts w:hint="eastAsia" w:ascii="宋体" w:hAnsi="宋体"/>
          <w:color w:val="000000"/>
          <w:szCs w:val="21"/>
        </w:rPr>
        <w:t>工程试车</w:t>
      </w:r>
    </w:p>
    <w:bookmarkEnd w:id="553"/>
    <w:p w14:paraId="7D6AFA96">
      <w:pPr>
        <w:snapToGrid w:val="0"/>
        <w:spacing w:line="360" w:lineRule="auto"/>
        <w:ind w:firstLine="420" w:firstLineChars="200"/>
        <w:jc w:val="left"/>
        <w:rPr>
          <w:rFonts w:hint="eastAsia" w:ascii="宋体" w:hAnsi="宋体"/>
          <w:color w:val="000000"/>
          <w:kern w:val="0"/>
          <w:szCs w:val="21"/>
        </w:rPr>
      </w:pPr>
      <w:r>
        <w:rPr>
          <w:rFonts w:ascii="宋体" w:hAnsi="宋体"/>
          <w:color w:val="000000"/>
          <w:kern w:val="0"/>
          <w:szCs w:val="21"/>
        </w:rPr>
        <w:t xml:space="preserve">13.3.1 </w:t>
      </w:r>
      <w:r>
        <w:rPr>
          <w:rFonts w:hint="eastAsia" w:ascii="宋体" w:hAnsi="宋体"/>
          <w:color w:val="000000"/>
          <w:kern w:val="0"/>
          <w:szCs w:val="21"/>
        </w:rPr>
        <w:t>试车程序</w:t>
      </w:r>
    </w:p>
    <w:p w14:paraId="0C1C3F10">
      <w:pPr>
        <w:snapToGrid w:val="0"/>
        <w:spacing w:line="360" w:lineRule="auto"/>
        <w:jc w:val="left"/>
        <w:rPr>
          <w:rFonts w:hint="eastAsia" w:ascii="宋体" w:hAnsi="宋体"/>
          <w:color w:val="000000"/>
          <w:kern w:val="0"/>
          <w:szCs w:val="21"/>
        </w:rPr>
      </w:pPr>
      <w:r>
        <w:rPr>
          <w:rFonts w:hint="eastAsia" w:ascii="宋体" w:hAnsi="宋体"/>
          <w:color w:val="000000"/>
          <w:kern w:val="0"/>
          <w:szCs w:val="21"/>
        </w:rPr>
        <w:t>工程试车内容：</w:t>
      </w:r>
      <w:r>
        <w:rPr>
          <w:rFonts w:ascii="宋体" w:hAnsi="宋体"/>
          <w:color w:val="000000"/>
          <w:szCs w:val="21"/>
          <w:u w:val="single"/>
        </w:rPr>
        <w:t xml:space="preserve"> / </w:t>
      </w:r>
      <w:r>
        <w:rPr>
          <w:rFonts w:hint="eastAsia" w:ascii="宋体" w:hAnsi="宋体"/>
          <w:color w:val="000000"/>
          <w:szCs w:val="21"/>
        </w:rPr>
        <w:t>。</w:t>
      </w:r>
    </w:p>
    <w:p w14:paraId="32ABF1F3">
      <w:pPr>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1</w:t>
      </w:r>
      <w:r>
        <w:rPr>
          <w:rFonts w:hint="eastAsia" w:ascii="宋体" w:hAnsi="宋体"/>
          <w:color w:val="000000"/>
          <w:kern w:val="0"/>
          <w:szCs w:val="21"/>
        </w:rPr>
        <w:t>）单机无负荷试车费用由</w:t>
      </w:r>
      <w:r>
        <w:rPr>
          <w:rFonts w:ascii="宋体" w:hAnsi="宋体"/>
          <w:color w:val="000000"/>
          <w:szCs w:val="21"/>
          <w:u w:val="single"/>
        </w:rPr>
        <w:t xml:space="preserve"> / </w:t>
      </w:r>
      <w:r>
        <w:rPr>
          <w:rFonts w:hint="eastAsia" w:ascii="宋体" w:hAnsi="宋体"/>
          <w:color w:val="000000"/>
          <w:kern w:val="0"/>
          <w:szCs w:val="21"/>
        </w:rPr>
        <w:t>承担；</w:t>
      </w:r>
    </w:p>
    <w:p w14:paraId="096DC668">
      <w:pPr>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2</w:t>
      </w:r>
      <w:r>
        <w:rPr>
          <w:rFonts w:hint="eastAsia" w:ascii="宋体" w:hAnsi="宋体"/>
          <w:color w:val="000000"/>
          <w:kern w:val="0"/>
          <w:szCs w:val="21"/>
        </w:rPr>
        <w:t>）无负荷联动试车费用由</w:t>
      </w:r>
      <w:r>
        <w:rPr>
          <w:rFonts w:ascii="宋体" w:hAnsi="宋体"/>
          <w:color w:val="000000"/>
          <w:szCs w:val="21"/>
          <w:u w:val="single"/>
        </w:rPr>
        <w:t xml:space="preserve"> / </w:t>
      </w:r>
      <w:r>
        <w:rPr>
          <w:rFonts w:hint="eastAsia" w:ascii="宋体" w:hAnsi="宋体"/>
          <w:color w:val="000000"/>
          <w:kern w:val="0"/>
          <w:szCs w:val="21"/>
        </w:rPr>
        <w:t>承担。</w:t>
      </w:r>
    </w:p>
    <w:p w14:paraId="53613010">
      <w:pPr>
        <w:snapToGrid w:val="0"/>
        <w:spacing w:line="360" w:lineRule="auto"/>
        <w:ind w:firstLine="420" w:firstLineChars="200"/>
        <w:jc w:val="left"/>
        <w:rPr>
          <w:rFonts w:hint="eastAsia" w:ascii="宋体" w:hAnsi="宋体"/>
          <w:color w:val="000000"/>
          <w:kern w:val="0"/>
          <w:szCs w:val="21"/>
        </w:rPr>
      </w:pPr>
      <w:r>
        <w:rPr>
          <w:rFonts w:ascii="宋体" w:hAnsi="宋体"/>
          <w:color w:val="000000"/>
          <w:kern w:val="0"/>
          <w:szCs w:val="21"/>
        </w:rPr>
        <w:t xml:space="preserve">13.3.3 </w:t>
      </w:r>
      <w:r>
        <w:rPr>
          <w:rFonts w:hint="eastAsia" w:ascii="宋体" w:hAnsi="宋体"/>
          <w:color w:val="000000"/>
          <w:kern w:val="0"/>
          <w:szCs w:val="21"/>
        </w:rPr>
        <w:t>投料试车</w:t>
      </w:r>
    </w:p>
    <w:p w14:paraId="527DBD10">
      <w:pPr>
        <w:snapToGrid w:val="0"/>
        <w:spacing w:line="360" w:lineRule="auto"/>
        <w:jc w:val="left"/>
        <w:rPr>
          <w:rFonts w:hint="eastAsia" w:ascii="宋体" w:hAnsi="宋体"/>
          <w:color w:val="000000"/>
          <w:kern w:val="0"/>
          <w:szCs w:val="21"/>
        </w:rPr>
      </w:pPr>
      <w:r>
        <w:rPr>
          <w:rFonts w:hint="eastAsia" w:ascii="宋体" w:hAnsi="宋体"/>
          <w:color w:val="000000"/>
          <w:kern w:val="0"/>
          <w:szCs w:val="21"/>
        </w:rPr>
        <w:t>关于投料试车相关事项的约定：</w:t>
      </w:r>
      <w:r>
        <w:rPr>
          <w:rFonts w:ascii="宋体" w:hAnsi="宋体"/>
          <w:color w:val="000000"/>
          <w:szCs w:val="21"/>
          <w:u w:val="single"/>
        </w:rPr>
        <w:t xml:space="preserve"> / </w:t>
      </w:r>
      <w:r>
        <w:rPr>
          <w:rFonts w:hint="eastAsia" w:ascii="宋体" w:hAnsi="宋体"/>
          <w:color w:val="000000"/>
          <w:szCs w:val="21"/>
        </w:rPr>
        <w:t>。</w:t>
      </w:r>
    </w:p>
    <w:p w14:paraId="3CCAF431">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13.6 </w:t>
      </w:r>
      <w:r>
        <w:rPr>
          <w:rFonts w:hint="eastAsia" w:ascii="宋体" w:hAnsi="宋体"/>
          <w:color w:val="000000"/>
          <w:szCs w:val="21"/>
        </w:rPr>
        <w:t>竣工退场</w:t>
      </w:r>
    </w:p>
    <w:p w14:paraId="5106CC6C">
      <w:pPr>
        <w:snapToGrid w:val="0"/>
        <w:spacing w:line="360" w:lineRule="auto"/>
        <w:ind w:firstLine="420" w:firstLineChars="200"/>
        <w:jc w:val="left"/>
        <w:rPr>
          <w:rFonts w:hint="eastAsia" w:ascii="宋体" w:hAnsi="宋体"/>
          <w:color w:val="000000"/>
          <w:kern w:val="0"/>
          <w:szCs w:val="21"/>
        </w:rPr>
      </w:pPr>
      <w:r>
        <w:rPr>
          <w:rFonts w:ascii="宋体" w:hAnsi="宋体"/>
          <w:color w:val="000000"/>
          <w:kern w:val="0"/>
          <w:szCs w:val="21"/>
        </w:rPr>
        <w:t xml:space="preserve">13.6.1 </w:t>
      </w:r>
      <w:r>
        <w:rPr>
          <w:rFonts w:hint="eastAsia" w:ascii="宋体" w:hAnsi="宋体"/>
          <w:color w:val="000000"/>
          <w:kern w:val="0"/>
          <w:szCs w:val="21"/>
        </w:rPr>
        <w:t>竣工退场</w:t>
      </w:r>
    </w:p>
    <w:p w14:paraId="0CDD3629">
      <w:pPr>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kern w:val="0"/>
          <w:szCs w:val="21"/>
        </w:rPr>
        <w:t>承包人完成竣工退场的期限：</w:t>
      </w:r>
      <w:r>
        <w:rPr>
          <w:rFonts w:hint="eastAsia" w:ascii="宋体" w:hAnsi="宋体"/>
          <w:b/>
          <w:bCs/>
          <w:color w:val="000000"/>
          <w:kern w:val="0"/>
          <w:szCs w:val="21"/>
          <w:u w:val="single"/>
        </w:rPr>
        <w:t>颁发工程接收证书后</w:t>
      </w:r>
      <w:r>
        <w:rPr>
          <w:rFonts w:ascii="宋体" w:hAnsi="宋体"/>
          <w:b/>
          <w:bCs/>
          <w:color w:val="000000"/>
          <w:szCs w:val="21"/>
          <w:u w:val="single"/>
          <w:shd w:val="pct10" w:color="auto" w:fill="FFFFFF"/>
        </w:rPr>
        <w:t>60</w:t>
      </w:r>
      <w:r>
        <w:rPr>
          <w:rFonts w:hint="eastAsia" w:ascii="宋体" w:hAnsi="宋体"/>
          <w:b/>
          <w:bCs/>
          <w:color w:val="000000"/>
          <w:szCs w:val="21"/>
          <w:u w:val="single"/>
        </w:rPr>
        <w:t>天</w:t>
      </w:r>
      <w:r>
        <w:rPr>
          <w:rFonts w:hint="eastAsia" w:ascii="宋体" w:hAnsi="宋体"/>
          <w:color w:val="000000"/>
          <w:kern w:val="0"/>
          <w:szCs w:val="21"/>
        </w:rPr>
        <w:t>。</w:t>
      </w:r>
    </w:p>
    <w:p w14:paraId="1D737E17">
      <w:pPr>
        <w:pStyle w:val="6"/>
        <w:snapToGrid w:val="0"/>
        <w:spacing w:before="0" w:after="0" w:line="360" w:lineRule="auto"/>
        <w:rPr>
          <w:rFonts w:hint="eastAsia" w:ascii="宋体" w:hAnsi="宋体"/>
          <w:b/>
          <w:color w:val="000000"/>
          <w:sz w:val="21"/>
          <w:szCs w:val="21"/>
        </w:rPr>
      </w:pPr>
      <w:bookmarkStart w:id="555" w:name="_Toc351203646"/>
      <w:r>
        <w:rPr>
          <w:rFonts w:ascii="宋体" w:hAnsi="宋体"/>
          <w:color w:val="000000"/>
          <w:sz w:val="21"/>
          <w:szCs w:val="21"/>
        </w:rPr>
        <w:t xml:space="preserve">14. </w:t>
      </w:r>
      <w:r>
        <w:rPr>
          <w:rFonts w:hint="eastAsia" w:ascii="宋体" w:hAnsi="宋体"/>
          <w:color w:val="000000"/>
          <w:sz w:val="21"/>
          <w:szCs w:val="21"/>
        </w:rPr>
        <w:t>竣工结算</w:t>
      </w:r>
      <w:bookmarkEnd w:id="555"/>
    </w:p>
    <w:p w14:paraId="72B8FEDC">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14.1 </w:t>
      </w:r>
      <w:r>
        <w:rPr>
          <w:rFonts w:hint="eastAsia" w:ascii="宋体" w:hAnsi="宋体"/>
          <w:color w:val="000000"/>
          <w:szCs w:val="21"/>
        </w:rPr>
        <w:t>竣工付款申请</w:t>
      </w:r>
    </w:p>
    <w:p w14:paraId="3E163B34">
      <w:pPr>
        <w:snapToGrid w:val="0"/>
        <w:spacing w:line="360" w:lineRule="auto"/>
        <w:ind w:firstLine="420" w:firstLineChars="200"/>
        <w:jc w:val="left"/>
        <w:rPr>
          <w:rFonts w:hint="eastAsia" w:ascii="宋体" w:hAnsi="宋体"/>
          <w:b/>
          <w:szCs w:val="21"/>
          <w:u w:val="single"/>
        </w:rPr>
      </w:pPr>
      <w:r>
        <w:rPr>
          <w:rFonts w:hint="eastAsia" w:ascii="宋体" w:hAnsi="宋体"/>
          <w:szCs w:val="21"/>
        </w:rPr>
        <w:t>承包人提交竣工付款申请单的期限：</w:t>
      </w:r>
      <w:r>
        <w:rPr>
          <w:rFonts w:hint="eastAsia" w:ascii="宋体" w:hAnsi="宋体"/>
          <w:b/>
          <w:bCs/>
          <w:color w:val="000000"/>
          <w:kern w:val="0"/>
          <w:szCs w:val="21"/>
          <w:u w:val="single"/>
        </w:rPr>
        <w:t>竣工验收合格后二个月内承包人应向监理工程师递交竣工结算报告及完整的竣工结算资料。监理工程师自收到之日起</w:t>
      </w:r>
      <w:r>
        <w:rPr>
          <w:rFonts w:ascii="宋体" w:hAnsi="宋体"/>
          <w:b/>
          <w:bCs/>
          <w:color w:val="000000"/>
          <w:kern w:val="0"/>
          <w:szCs w:val="21"/>
          <w:u w:val="single"/>
        </w:rPr>
        <w:t>28</w:t>
      </w:r>
      <w:r>
        <w:rPr>
          <w:rFonts w:hint="eastAsia" w:ascii="宋体" w:hAnsi="宋体"/>
          <w:b/>
          <w:bCs/>
          <w:color w:val="000000"/>
          <w:kern w:val="0"/>
          <w:szCs w:val="21"/>
          <w:u w:val="single"/>
        </w:rPr>
        <w:t>天内提出初审意见并上报发包人。由于承包人未能在合同约定时间内提交竣工结算报告及竣工结算资料或竣工结算资料仍不符合要求而造成工程竣工结算不能正常进行的，由承包人承担相应责任。按照《常熟市城市经营投资有限公司竣工结算初审制度（试行）》（常城投</w:t>
      </w:r>
      <w:r>
        <w:rPr>
          <w:rFonts w:ascii="宋体" w:hAnsi="宋体"/>
          <w:b/>
          <w:bCs/>
          <w:color w:val="000000"/>
          <w:kern w:val="0"/>
          <w:szCs w:val="21"/>
          <w:u w:val="single"/>
        </w:rPr>
        <w:t>[2017]131</w:t>
      </w:r>
      <w:r>
        <w:rPr>
          <w:rFonts w:hint="eastAsia" w:ascii="宋体" w:hAnsi="宋体"/>
          <w:b/>
          <w:bCs/>
          <w:color w:val="000000"/>
          <w:kern w:val="0"/>
          <w:szCs w:val="21"/>
          <w:u w:val="single"/>
        </w:rPr>
        <w:t>号）进行结算初审</w:t>
      </w:r>
      <w:r>
        <w:rPr>
          <w:rFonts w:hint="eastAsia" w:ascii="宋体" w:hAnsi="宋体"/>
          <w:b/>
          <w:bCs/>
          <w:color w:val="000000"/>
          <w:kern w:val="0"/>
          <w:szCs w:val="21"/>
        </w:rPr>
        <w:t>。</w:t>
      </w:r>
    </w:p>
    <w:p w14:paraId="75EA0856">
      <w:pPr>
        <w:snapToGrid w:val="0"/>
        <w:spacing w:line="360" w:lineRule="auto"/>
        <w:ind w:firstLine="420" w:firstLineChars="200"/>
        <w:jc w:val="left"/>
        <w:rPr>
          <w:rFonts w:hint="eastAsia" w:ascii="宋体" w:hAnsi="宋体"/>
          <w:szCs w:val="21"/>
        </w:rPr>
      </w:pPr>
      <w:r>
        <w:rPr>
          <w:rFonts w:hint="eastAsia" w:ascii="宋体" w:hAnsi="宋体"/>
          <w:color w:val="000000"/>
          <w:szCs w:val="21"/>
        </w:rPr>
        <w:t>竣工付款申请单应包括的内容：</w:t>
      </w:r>
      <w:r>
        <w:rPr>
          <w:rFonts w:hint="eastAsia" w:ascii="宋体" w:hAnsi="宋体"/>
          <w:b/>
          <w:bCs/>
          <w:color w:val="000000"/>
          <w:kern w:val="0"/>
          <w:szCs w:val="21"/>
          <w:u w:val="single"/>
        </w:rPr>
        <w:t>按发包人要求</w:t>
      </w:r>
      <w:r>
        <w:rPr>
          <w:rFonts w:hint="eastAsia" w:ascii="宋体" w:hAnsi="宋体"/>
          <w:color w:val="000000"/>
          <w:szCs w:val="21"/>
        </w:rPr>
        <w:t>。</w:t>
      </w:r>
    </w:p>
    <w:p w14:paraId="2E4ED244">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14.2 </w:t>
      </w:r>
      <w:r>
        <w:rPr>
          <w:rFonts w:hint="eastAsia" w:ascii="宋体" w:hAnsi="宋体"/>
          <w:color w:val="000000"/>
          <w:szCs w:val="21"/>
        </w:rPr>
        <w:t>竣工结算审核</w:t>
      </w:r>
    </w:p>
    <w:p w14:paraId="20E53A78">
      <w:pPr>
        <w:snapToGrid w:val="0"/>
        <w:spacing w:line="360" w:lineRule="auto"/>
        <w:ind w:firstLine="420" w:firstLineChars="200"/>
        <w:jc w:val="left"/>
        <w:rPr>
          <w:rFonts w:hint="eastAsia" w:ascii="宋体" w:hAnsi="宋体"/>
          <w:szCs w:val="21"/>
        </w:rPr>
      </w:pPr>
      <w:r>
        <w:rPr>
          <w:rFonts w:hint="eastAsia" w:ascii="宋体" w:hAnsi="宋体"/>
          <w:szCs w:val="21"/>
        </w:rPr>
        <w:t>发包人审批竣工付款申请单的期限：</w:t>
      </w:r>
      <w:r>
        <w:rPr>
          <w:rFonts w:hint="eastAsia" w:ascii="宋体" w:hAnsi="宋体"/>
          <w:b/>
          <w:bCs/>
          <w:color w:val="000000"/>
          <w:szCs w:val="21"/>
          <w:u w:val="single"/>
        </w:rPr>
        <w:t>在跟踪审计单位完成竣工结算审价后进行审批</w:t>
      </w:r>
      <w:r>
        <w:rPr>
          <w:rFonts w:hint="eastAsia" w:ascii="宋体" w:hAnsi="宋体"/>
          <w:color w:val="000000"/>
          <w:szCs w:val="21"/>
        </w:rPr>
        <w:t>。</w:t>
      </w:r>
    </w:p>
    <w:p w14:paraId="1500D72D">
      <w:pPr>
        <w:snapToGrid w:val="0"/>
        <w:spacing w:line="360" w:lineRule="auto"/>
        <w:ind w:firstLine="420" w:firstLineChars="200"/>
        <w:jc w:val="left"/>
        <w:rPr>
          <w:rFonts w:hint="eastAsia" w:ascii="宋体" w:hAnsi="宋体"/>
          <w:color w:val="000000"/>
          <w:szCs w:val="21"/>
        </w:rPr>
      </w:pPr>
      <w:r>
        <w:rPr>
          <w:rFonts w:hint="eastAsia" w:ascii="宋体" w:hAnsi="宋体"/>
          <w:szCs w:val="21"/>
        </w:rPr>
        <w:t>发包人完成竣工付款的期限：</w:t>
      </w:r>
      <w:r>
        <w:rPr>
          <w:rFonts w:hint="eastAsia" w:ascii="宋体" w:hAnsi="宋体"/>
          <w:b/>
          <w:bCs/>
          <w:color w:val="000000"/>
          <w:szCs w:val="21"/>
          <w:u w:val="single"/>
        </w:rPr>
        <w:t>按专用条款</w:t>
      </w:r>
      <w:r>
        <w:rPr>
          <w:rFonts w:ascii="宋体" w:hAnsi="宋体"/>
          <w:b/>
          <w:bCs/>
          <w:color w:val="000000"/>
          <w:szCs w:val="21"/>
          <w:u w:val="single"/>
        </w:rPr>
        <w:t>12.4.1</w:t>
      </w:r>
      <w:r>
        <w:rPr>
          <w:rFonts w:hint="eastAsia" w:ascii="宋体" w:hAnsi="宋体"/>
          <w:b/>
          <w:bCs/>
          <w:color w:val="000000"/>
          <w:szCs w:val="21"/>
          <w:u w:val="single"/>
        </w:rPr>
        <w:t>条约定执行</w:t>
      </w:r>
      <w:r>
        <w:rPr>
          <w:rFonts w:hint="eastAsia" w:ascii="宋体" w:hAnsi="宋体"/>
          <w:b/>
          <w:szCs w:val="21"/>
          <w:u w:val="single"/>
        </w:rPr>
        <w:t>。</w:t>
      </w:r>
    </w:p>
    <w:p w14:paraId="5C4B9B0F">
      <w:pPr>
        <w:snapToGrid w:val="0"/>
        <w:spacing w:line="360" w:lineRule="auto"/>
        <w:jc w:val="left"/>
        <w:rPr>
          <w:rFonts w:hint="eastAsia" w:ascii="宋体" w:hAnsi="宋体"/>
          <w:szCs w:val="21"/>
        </w:rPr>
      </w:pPr>
      <w:r>
        <w:rPr>
          <w:rFonts w:hint="eastAsia" w:ascii="宋体" w:hAnsi="宋体"/>
          <w:color w:val="000000"/>
          <w:szCs w:val="21"/>
        </w:rPr>
        <w:t>关于竣工付款证书异议部分复核的方式和程序</w:t>
      </w:r>
      <w:r>
        <w:rPr>
          <w:rFonts w:hint="eastAsia" w:ascii="宋体" w:hAnsi="宋体"/>
          <w:szCs w:val="21"/>
        </w:rPr>
        <w:t>：</w:t>
      </w:r>
      <w:r>
        <w:rPr>
          <w:rFonts w:hint="eastAsia" w:ascii="宋体" w:hAnsi="宋体"/>
          <w:b/>
          <w:bCs/>
          <w:color w:val="000000"/>
          <w:szCs w:val="21"/>
          <w:u w:val="single"/>
        </w:rPr>
        <w:t>发包人根据国有投资审批要求时间进行复核</w:t>
      </w:r>
      <w:r>
        <w:rPr>
          <w:rFonts w:hint="eastAsia" w:ascii="宋体" w:hAnsi="宋体"/>
          <w:szCs w:val="21"/>
        </w:rPr>
        <w:t>。</w:t>
      </w:r>
    </w:p>
    <w:p w14:paraId="5B8873C0">
      <w:pPr>
        <w:snapToGrid w:val="0"/>
        <w:spacing w:line="360" w:lineRule="auto"/>
        <w:ind w:firstLine="422" w:firstLineChars="200"/>
        <w:jc w:val="left"/>
        <w:rPr>
          <w:rFonts w:hint="eastAsia" w:ascii="宋体" w:hAnsi="宋体"/>
          <w:b/>
          <w:bCs/>
          <w:color w:val="000000"/>
          <w:szCs w:val="21"/>
          <w:u w:val="single"/>
        </w:rPr>
      </w:pPr>
      <w:r>
        <w:rPr>
          <w:rFonts w:hint="eastAsia" w:ascii="宋体" w:hAnsi="宋体"/>
          <w:b/>
          <w:bCs/>
          <w:color w:val="000000"/>
          <w:szCs w:val="21"/>
          <w:u w:val="single"/>
        </w:rPr>
        <w:t>（</w:t>
      </w:r>
      <w:r>
        <w:rPr>
          <w:rFonts w:ascii="宋体" w:hAnsi="宋体"/>
          <w:b/>
          <w:bCs/>
          <w:color w:val="000000"/>
          <w:szCs w:val="21"/>
          <w:u w:val="single"/>
        </w:rPr>
        <w:t>1</w:t>
      </w:r>
      <w:r>
        <w:rPr>
          <w:rFonts w:hint="eastAsia" w:ascii="宋体" w:hAnsi="宋体"/>
          <w:b/>
          <w:bCs/>
          <w:color w:val="000000"/>
          <w:szCs w:val="21"/>
          <w:u w:val="single"/>
        </w:rPr>
        <w:t>）本工程审核委托方式及费用支付：由发包人按规定委托有关部门审价。承包人送审的工程竣工结算核减率在</w:t>
      </w:r>
      <w:r>
        <w:rPr>
          <w:rFonts w:ascii="宋体" w:hAnsi="宋体"/>
          <w:b/>
          <w:bCs/>
          <w:color w:val="000000"/>
          <w:szCs w:val="21"/>
          <w:u w:val="single"/>
        </w:rPr>
        <w:t>10%</w:t>
      </w:r>
      <w:r>
        <w:rPr>
          <w:rFonts w:hint="eastAsia" w:ascii="宋体" w:hAnsi="宋体"/>
          <w:b/>
          <w:bCs/>
          <w:color w:val="000000"/>
          <w:szCs w:val="21"/>
          <w:u w:val="single"/>
        </w:rPr>
        <w:t>以上，则超过</w:t>
      </w:r>
      <w:r>
        <w:rPr>
          <w:rFonts w:ascii="宋体" w:hAnsi="宋体"/>
          <w:b/>
          <w:bCs/>
          <w:color w:val="000000"/>
          <w:szCs w:val="21"/>
          <w:u w:val="single"/>
        </w:rPr>
        <w:t>10%</w:t>
      </w:r>
      <w:r>
        <w:rPr>
          <w:rFonts w:hint="eastAsia" w:ascii="宋体" w:hAnsi="宋体"/>
          <w:b/>
          <w:bCs/>
          <w:color w:val="000000"/>
          <w:szCs w:val="21"/>
          <w:u w:val="single"/>
        </w:rPr>
        <w:t>部分由承包人支付。</w:t>
      </w:r>
    </w:p>
    <w:p w14:paraId="1CCD7CC5">
      <w:pPr>
        <w:snapToGrid w:val="0"/>
        <w:spacing w:line="360" w:lineRule="auto"/>
        <w:ind w:firstLine="422" w:firstLineChars="200"/>
        <w:jc w:val="left"/>
        <w:rPr>
          <w:rFonts w:hint="eastAsia" w:ascii="宋体" w:hAnsi="宋体"/>
          <w:b/>
          <w:bCs/>
          <w:color w:val="000000"/>
          <w:szCs w:val="21"/>
          <w:u w:val="single"/>
        </w:rPr>
      </w:pPr>
      <w:r>
        <w:rPr>
          <w:rFonts w:hint="eastAsia" w:ascii="宋体" w:hAnsi="宋体"/>
          <w:b/>
          <w:bCs/>
          <w:color w:val="000000"/>
          <w:szCs w:val="21"/>
          <w:u w:val="single"/>
        </w:rPr>
        <w:t>（</w:t>
      </w:r>
      <w:r>
        <w:rPr>
          <w:rFonts w:ascii="宋体" w:hAnsi="宋体"/>
          <w:b/>
          <w:bCs/>
          <w:color w:val="000000"/>
          <w:szCs w:val="21"/>
          <w:u w:val="single"/>
        </w:rPr>
        <w:t>2</w:t>
      </w:r>
      <w:r>
        <w:rPr>
          <w:rFonts w:hint="eastAsia" w:ascii="宋体" w:hAnsi="宋体"/>
          <w:b/>
          <w:bCs/>
          <w:color w:val="000000"/>
          <w:szCs w:val="21"/>
          <w:u w:val="single"/>
        </w:rPr>
        <w:t>）一旦双方确认了竣工结算报告，则视为：双方一致同意该结算书的结算价款，工程涉及到的所有费用已经包括在上述结算金额之中；一旦发包人根据最终结算书付清了工程结算尾款，则除工程保修金按照双方已经签署的建设工程保修合同执行外，承包人承诺不再向发包人主张任何价款，这些不应再主张的价款包括但不限于本工程可能存在其他工程价款、工程变更价款、合同价款调整、工程索赔款等。</w:t>
      </w:r>
    </w:p>
    <w:p w14:paraId="12385A40">
      <w:pPr>
        <w:snapToGrid w:val="0"/>
        <w:spacing w:line="360" w:lineRule="auto"/>
        <w:ind w:firstLine="422" w:firstLineChars="200"/>
        <w:jc w:val="left"/>
        <w:rPr>
          <w:rFonts w:hint="eastAsia" w:ascii="宋体" w:hAnsi="宋体"/>
          <w:b/>
          <w:bCs/>
          <w:color w:val="000000"/>
          <w:szCs w:val="21"/>
          <w:u w:val="single"/>
        </w:rPr>
      </w:pPr>
      <w:r>
        <w:rPr>
          <w:rFonts w:hint="eastAsia" w:ascii="宋体" w:hAnsi="宋体"/>
          <w:b/>
          <w:bCs/>
          <w:color w:val="000000"/>
          <w:szCs w:val="21"/>
          <w:u w:val="single"/>
        </w:rPr>
        <w:t>（</w:t>
      </w:r>
      <w:r>
        <w:rPr>
          <w:rFonts w:ascii="宋体" w:hAnsi="宋体"/>
          <w:b/>
          <w:bCs/>
          <w:color w:val="000000"/>
          <w:szCs w:val="21"/>
          <w:u w:val="single"/>
        </w:rPr>
        <w:t>3</w:t>
      </w:r>
      <w:r>
        <w:rPr>
          <w:rFonts w:hint="eastAsia" w:ascii="宋体" w:hAnsi="宋体"/>
          <w:b/>
          <w:bCs/>
          <w:color w:val="000000"/>
          <w:szCs w:val="21"/>
          <w:u w:val="single"/>
        </w:rPr>
        <w:t>）因承包人原因未在规定时间内提交竣工结算报告及完整的结算资料，经发包人催促后</w:t>
      </w:r>
      <w:r>
        <w:rPr>
          <w:rFonts w:ascii="宋体" w:hAnsi="宋体"/>
          <w:b/>
          <w:bCs/>
          <w:color w:val="000000"/>
          <w:szCs w:val="21"/>
          <w:u w:val="single"/>
        </w:rPr>
        <w:t>28</w:t>
      </w:r>
      <w:r>
        <w:rPr>
          <w:rFonts w:hint="eastAsia" w:ascii="宋体" w:hAnsi="宋体"/>
          <w:b/>
          <w:bCs/>
          <w:color w:val="000000"/>
          <w:szCs w:val="21"/>
          <w:u w:val="single"/>
        </w:rPr>
        <w:t>天内仍未提交的，由此造成的责任和后果由承包人承担。</w:t>
      </w:r>
    </w:p>
    <w:p w14:paraId="16EB0412">
      <w:pPr>
        <w:snapToGrid w:val="0"/>
        <w:spacing w:line="360" w:lineRule="auto"/>
        <w:ind w:firstLine="413" w:firstLineChars="196"/>
        <w:jc w:val="left"/>
        <w:rPr>
          <w:rFonts w:hint="eastAsia" w:ascii="宋体" w:hAnsi="宋体"/>
          <w:b/>
          <w:bCs/>
          <w:color w:val="000000"/>
          <w:szCs w:val="21"/>
          <w:u w:val="single"/>
        </w:rPr>
      </w:pPr>
      <w:r>
        <w:rPr>
          <w:rFonts w:hint="eastAsia" w:ascii="宋体" w:hAnsi="宋体"/>
          <w:b/>
          <w:bCs/>
          <w:color w:val="000000"/>
          <w:szCs w:val="21"/>
          <w:u w:val="single"/>
        </w:rPr>
        <w:t>（</w:t>
      </w:r>
      <w:r>
        <w:rPr>
          <w:rFonts w:ascii="宋体" w:hAnsi="宋体"/>
          <w:b/>
          <w:bCs/>
          <w:color w:val="000000"/>
          <w:szCs w:val="21"/>
          <w:u w:val="single"/>
        </w:rPr>
        <w:t>4</w:t>
      </w:r>
      <w:r>
        <w:rPr>
          <w:rFonts w:hint="eastAsia" w:ascii="宋体" w:hAnsi="宋体"/>
          <w:b/>
          <w:bCs/>
          <w:color w:val="000000"/>
          <w:szCs w:val="21"/>
          <w:u w:val="single"/>
        </w:rPr>
        <w:t>）按照《常熟市城市经营投资有限公司竣工结算初审制度（试行）》（常城投</w:t>
      </w:r>
      <w:r>
        <w:rPr>
          <w:rFonts w:ascii="宋体" w:hAnsi="宋体"/>
          <w:b/>
          <w:bCs/>
          <w:color w:val="000000"/>
          <w:szCs w:val="21"/>
          <w:u w:val="single"/>
        </w:rPr>
        <w:t>[2017]131</w:t>
      </w:r>
      <w:r>
        <w:rPr>
          <w:rFonts w:hint="eastAsia" w:ascii="宋体" w:hAnsi="宋体"/>
          <w:b/>
          <w:bCs/>
          <w:color w:val="000000"/>
          <w:szCs w:val="21"/>
          <w:u w:val="single"/>
        </w:rPr>
        <w:t>号）进行结算初审；</w:t>
      </w:r>
    </w:p>
    <w:p w14:paraId="5107F091">
      <w:pPr>
        <w:snapToGrid w:val="0"/>
        <w:spacing w:line="360" w:lineRule="auto"/>
        <w:ind w:firstLine="413" w:firstLineChars="196"/>
        <w:jc w:val="left"/>
        <w:rPr>
          <w:rFonts w:hint="eastAsia" w:ascii="宋体" w:hAnsi="宋体"/>
          <w:b/>
          <w:bCs/>
          <w:color w:val="00B050"/>
          <w:szCs w:val="21"/>
          <w:u w:val="single"/>
        </w:rPr>
      </w:pPr>
      <w:r>
        <w:rPr>
          <w:rFonts w:hint="eastAsia" w:ascii="宋体" w:hAnsi="宋体"/>
          <w:b/>
          <w:bCs/>
          <w:szCs w:val="21"/>
          <w:u w:val="single"/>
        </w:rPr>
        <w:t>（5）发包人在收到送审资料后90天内完成审计，无论能否在约定时间内完成审计，工程结算总价以审定价为准。</w:t>
      </w:r>
    </w:p>
    <w:p w14:paraId="38A4D633">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14.4 </w:t>
      </w:r>
      <w:r>
        <w:rPr>
          <w:rFonts w:hint="eastAsia" w:ascii="宋体" w:hAnsi="宋体"/>
          <w:color w:val="000000"/>
          <w:szCs w:val="21"/>
        </w:rPr>
        <w:t>最终结清</w:t>
      </w:r>
    </w:p>
    <w:p w14:paraId="26BA2F1B">
      <w:pPr>
        <w:snapToGrid w:val="0"/>
        <w:spacing w:line="360" w:lineRule="auto"/>
        <w:ind w:firstLine="420" w:firstLineChars="200"/>
        <w:jc w:val="left"/>
        <w:rPr>
          <w:rFonts w:hint="eastAsia" w:ascii="宋体" w:hAnsi="宋体"/>
          <w:color w:val="000000"/>
          <w:kern w:val="0"/>
          <w:szCs w:val="21"/>
        </w:rPr>
      </w:pPr>
      <w:r>
        <w:rPr>
          <w:rFonts w:ascii="宋体" w:hAnsi="宋体"/>
          <w:color w:val="000000"/>
          <w:kern w:val="0"/>
          <w:szCs w:val="21"/>
        </w:rPr>
        <w:t xml:space="preserve">14.4.1 </w:t>
      </w:r>
      <w:r>
        <w:rPr>
          <w:rFonts w:hint="eastAsia" w:ascii="宋体" w:hAnsi="宋体"/>
          <w:color w:val="000000"/>
          <w:kern w:val="0"/>
          <w:szCs w:val="21"/>
        </w:rPr>
        <w:t>最终结清申请单</w:t>
      </w:r>
    </w:p>
    <w:p w14:paraId="4FADEAB6">
      <w:pPr>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kern w:val="0"/>
          <w:szCs w:val="21"/>
        </w:rPr>
        <w:t>承包人提交最终结清申请单的份数：</w:t>
      </w:r>
      <w:r>
        <w:rPr>
          <w:rFonts w:hint="eastAsia" w:ascii="宋体" w:hAnsi="宋体"/>
          <w:b/>
          <w:bCs/>
          <w:color w:val="000000"/>
          <w:szCs w:val="21"/>
          <w:u w:val="single"/>
        </w:rPr>
        <w:t>贰份</w:t>
      </w:r>
      <w:r>
        <w:rPr>
          <w:rFonts w:hint="eastAsia" w:ascii="宋体" w:hAnsi="宋体"/>
          <w:color w:val="000000"/>
          <w:szCs w:val="21"/>
        </w:rPr>
        <w:t>。</w:t>
      </w:r>
    </w:p>
    <w:p w14:paraId="5E122208">
      <w:pPr>
        <w:snapToGrid w:val="0"/>
        <w:spacing w:line="360" w:lineRule="auto"/>
        <w:ind w:firstLine="420" w:firstLineChars="200"/>
        <w:jc w:val="left"/>
        <w:rPr>
          <w:rFonts w:hint="eastAsia" w:ascii="宋体" w:hAnsi="宋体"/>
          <w:szCs w:val="21"/>
        </w:rPr>
      </w:pPr>
      <w:r>
        <w:rPr>
          <w:rFonts w:hint="eastAsia" w:ascii="宋体" w:hAnsi="宋体"/>
          <w:color w:val="000000"/>
          <w:kern w:val="0"/>
          <w:szCs w:val="21"/>
        </w:rPr>
        <w:t>承包人提交最终结算申请单的期限：</w:t>
      </w:r>
      <w:r>
        <w:rPr>
          <w:rFonts w:hint="eastAsia" w:ascii="宋体" w:hAnsi="宋体"/>
          <w:b/>
          <w:bCs/>
          <w:color w:val="000000"/>
          <w:szCs w:val="21"/>
          <w:u w:val="single"/>
        </w:rPr>
        <w:t>按通用条款</w:t>
      </w:r>
      <w:r>
        <w:rPr>
          <w:rFonts w:hint="eastAsia" w:ascii="宋体" w:hAnsi="宋体"/>
          <w:color w:val="000000"/>
          <w:szCs w:val="21"/>
        </w:rPr>
        <w:t>。</w:t>
      </w:r>
    </w:p>
    <w:p w14:paraId="78B0658B">
      <w:pPr>
        <w:snapToGrid w:val="0"/>
        <w:spacing w:line="360" w:lineRule="auto"/>
        <w:ind w:firstLine="420" w:firstLineChars="200"/>
        <w:jc w:val="left"/>
        <w:rPr>
          <w:rFonts w:hint="eastAsia" w:ascii="宋体" w:hAnsi="宋体"/>
          <w:szCs w:val="21"/>
        </w:rPr>
      </w:pPr>
      <w:r>
        <w:rPr>
          <w:rFonts w:ascii="宋体" w:hAnsi="宋体"/>
          <w:szCs w:val="21"/>
        </w:rPr>
        <w:t xml:space="preserve">14.4.2 </w:t>
      </w:r>
      <w:r>
        <w:rPr>
          <w:rFonts w:hint="eastAsia" w:ascii="宋体" w:hAnsi="宋体"/>
          <w:szCs w:val="21"/>
        </w:rPr>
        <w:t>最终结清证书和支付</w:t>
      </w:r>
    </w:p>
    <w:p w14:paraId="22348121">
      <w:pPr>
        <w:snapToGrid w:val="0"/>
        <w:spacing w:line="360" w:lineRule="auto"/>
        <w:ind w:firstLine="420" w:firstLineChars="200"/>
        <w:jc w:val="left"/>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）发包人完成最终结清申请单的审批并颁发最终结清证书的期限</w:t>
      </w:r>
      <w:r>
        <w:rPr>
          <w:rFonts w:hint="eastAsia" w:ascii="宋体" w:hAnsi="宋体"/>
          <w:b/>
          <w:szCs w:val="21"/>
        </w:rPr>
        <w:t>：</w:t>
      </w:r>
      <w:r>
        <w:rPr>
          <w:rFonts w:hint="eastAsia" w:ascii="宋体" w:hAnsi="宋体"/>
          <w:b/>
          <w:bCs/>
          <w:color w:val="000000"/>
          <w:szCs w:val="21"/>
          <w:u w:val="single"/>
        </w:rPr>
        <w:t>按通用条款</w:t>
      </w:r>
      <w:r>
        <w:rPr>
          <w:rFonts w:hint="eastAsia" w:ascii="宋体" w:hAnsi="宋体"/>
          <w:color w:val="000000"/>
          <w:szCs w:val="21"/>
        </w:rPr>
        <w:t>。</w:t>
      </w:r>
    </w:p>
    <w:p w14:paraId="534A9DBD">
      <w:pPr>
        <w:snapToGrid w:val="0"/>
        <w:spacing w:line="360" w:lineRule="auto"/>
        <w:ind w:firstLine="420" w:firstLineChars="200"/>
        <w:jc w:val="left"/>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）发包人完成支付的期限：</w:t>
      </w:r>
      <w:r>
        <w:rPr>
          <w:rFonts w:hint="eastAsia" w:ascii="宋体" w:hAnsi="宋体"/>
          <w:b/>
          <w:bCs/>
          <w:color w:val="000000"/>
          <w:szCs w:val="21"/>
          <w:u w:val="single"/>
        </w:rPr>
        <w:t>按通用条款</w:t>
      </w:r>
      <w:r>
        <w:rPr>
          <w:rFonts w:hint="eastAsia" w:ascii="宋体" w:hAnsi="宋体"/>
          <w:color w:val="000000"/>
          <w:szCs w:val="21"/>
        </w:rPr>
        <w:t>。</w:t>
      </w:r>
    </w:p>
    <w:bookmarkEnd w:id="542"/>
    <w:bookmarkEnd w:id="543"/>
    <w:bookmarkEnd w:id="544"/>
    <w:bookmarkEnd w:id="545"/>
    <w:bookmarkEnd w:id="546"/>
    <w:bookmarkEnd w:id="547"/>
    <w:bookmarkEnd w:id="548"/>
    <w:bookmarkEnd w:id="554"/>
    <w:p w14:paraId="709231D3">
      <w:pPr>
        <w:pStyle w:val="6"/>
        <w:snapToGrid w:val="0"/>
        <w:spacing w:before="0" w:after="0" w:line="360" w:lineRule="auto"/>
        <w:rPr>
          <w:rFonts w:hint="eastAsia" w:ascii="宋体" w:hAnsi="宋体"/>
          <w:b/>
          <w:color w:val="000000"/>
          <w:sz w:val="21"/>
          <w:szCs w:val="21"/>
        </w:rPr>
      </w:pPr>
      <w:bookmarkStart w:id="556" w:name="_Toc351203647"/>
      <w:bookmarkStart w:id="557" w:name="_Toc267251483"/>
      <w:bookmarkStart w:id="558" w:name="_Toc267251484"/>
      <w:bookmarkStart w:id="559" w:name="_Toc267251482"/>
      <w:bookmarkStart w:id="560" w:name="_Toc267251485"/>
      <w:bookmarkStart w:id="561" w:name="_Toc267251489"/>
      <w:bookmarkStart w:id="562" w:name="_Toc267251486"/>
      <w:bookmarkStart w:id="563" w:name="_Toc267251490"/>
      <w:bookmarkStart w:id="564" w:name="_Toc267251488"/>
      <w:bookmarkStart w:id="565" w:name="_Toc267251503"/>
      <w:bookmarkStart w:id="566" w:name="_Toc267251493"/>
      <w:bookmarkStart w:id="567" w:name="_Toc267251492"/>
      <w:bookmarkStart w:id="568" w:name="_Toc267251498"/>
      <w:bookmarkStart w:id="569" w:name="_Toc267251494"/>
      <w:bookmarkStart w:id="570" w:name="_Toc267251496"/>
      <w:bookmarkStart w:id="571" w:name="_Toc267251501"/>
      <w:bookmarkStart w:id="572" w:name="_Toc267251495"/>
      <w:bookmarkStart w:id="573" w:name="_Toc267251502"/>
      <w:bookmarkStart w:id="574" w:name="_Toc267251491"/>
      <w:bookmarkStart w:id="575" w:name="_Toc267251499"/>
      <w:bookmarkStart w:id="576" w:name="_Toc267251497"/>
      <w:bookmarkStart w:id="577" w:name="_Toc267251504"/>
      <w:bookmarkStart w:id="578" w:name="_Toc267251506"/>
      <w:bookmarkStart w:id="579" w:name="_Toc267251507"/>
      <w:bookmarkStart w:id="580" w:name="_Toc267251508"/>
      <w:bookmarkStart w:id="581" w:name="_Toc267251513"/>
      <w:bookmarkStart w:id="582" w:name="_Toc267251509"/>
      <w:bookmarkStart w:id="583" w:name="_Toc267251511"/>
      <w:bookmarkStart w:id="584" w:name="_Toc267251514"/>
      <w:bookmarkStart w:id="585" w:name="_Toc267251515"/>
      <w:bookmarkStart w:id="586" w:name="_Toc267251510"/>
      <w:r>
        <w:rPr>
          <w:rFonts w:ascii="宋体" w:hAnsi="宋体"/>
          <w:color w:val="000000"/>
          <w:sz w:val="21"/>
          <w:szCs w:val="21"/>
        </w:rPr>
        <w:t xml:space="preserve">15. </w:t>
      </w:r>
      <w:r>
        <w:rPr>
          <w:rFonts w:hint="eastAsia" w:ascii="宋体" w:hAnsi="宋体"/>
          <w:color w:val="000000"/>
          <w:sz w:val="21"/>
          <w:szCs w:val="21"/>
        </w:rPr>
        <w:t>缺陷责任期与保修</w:t>
      </w:r>
      <w:bookmarkEnd w:id="556"/>
    </w:p>
    <w:p w14:paraId="338E6783">
      <w:pPr>
        <w:snapToGrid w:val="0"/>
        <w:spacing w:line="360" w:lineRule="auto"/>
        <w:ind w:firstLine="420" w:firstLineChars="200"/>
        <w:rPr>
          <w:rFonts w:hint="eastAsia" w:ascii="宋体" w:hAnsi="宋体"/>
          <w:color w:val="000000"/>
          <w:szCs w:val="21"/>
        </w:rPr>
      </w:pPr>
      <w:r>
        <w:rPr>
          <w:rFonts w:ascii="宋体" w:hAnsi="宋体"/>
          <w:color w:val="000000"/>
          <w:szCs w:val="21"/>
        </w:rPr>
        <w:t>15.2</w:t>
      </w:r>
      <w:r>
        <w:rPr>
          <w:rFonts w:hint="eastAsia" w:ascii="宋体" w:hAnsi="宋体"/>
          <w:color w:val="000000"/>
          <w:szCs w:val="21"/>
        </w:rPr>
        <w:t>缺陷责任期</w:t>
      </w:r>
      <w:bookmarkEnd w:id="557"/>
    </w:p>
    <w:p w14:paraId="7925C9CE">
      <w:pPr>
        <w:snapToGrid w:val="0"/>
        <w:spacing w:line="360" w:lineRule="auto"/>
        <w:jc w:val="left"/>
        <w:rPr>
          <w:rFonts w:hint="eastAsia" w:ascii="宋体" w:hAnsi="宋体"/>
          <w:color w:val="000000"/>
          <w:szCs w:val="21"/>
        </w:rPr>
      </w:pPr>
      <w:r>
        <w:rPr>
          <w:rFonts w:hint="eastAsia" w:ascii="宋体" w:hAnsi="宋体"/>
          <w:color w:val="000000"/>
          <w:szCs w:val="21"/>
        </w:rPr>
        <w:t>缺陷</w:t>
      </w:r>
      <w:r>
        <w:rPr>
          <w:rFonts w:hint="eastAsia" w:ascii="宋体" w:hAnsi="宋体"/>
          <w:color w:val="000000"/>
          <w:szCs w:val="21"/>
          <w:highlight w:val="none"/>
        </w:rPr>
        <w:t>责任期的具体期限：</w:t>
      </w:r>
      <w:r>
        <w:rPr>
          <w:rFonts w:ascii="宋体" w:hAnsi="宋体"/>
          <w:b/>
          <w:bCs/>
          <w:color w:val="000000"/>
          <w:szCs w:val="21"/>
          <w:highlight w:val="none"/>
          <w:u w:val="single"/>
        </w:rPr>
        <w:t>24</w:t>
      </w:r>
      <w:r>
        <w:rPr>
          <w:rFonts w:hint="eastAsia" w:ascii="宋体" w:hAnsi="宋体"/>
          <w:b/>
          <w:bCs/>
          <w:color w:val="000000"/>
          <w:szCs w:val="21"/>
          <w:highlight w:val="none"/>
          <w:u w:val="single"/>
        </w:rPr>
        <w:t>个月</w:t>
      </w:r>
      <w:r>
        <w:rPr>
          <w:rFonts w:hint="eastAsia" w:ascii="宋体" w:hAnsi="宋体"/>
          <w:color w:val="000000"/>
          <w:szCs w:val="21"/>
          <w:highlight w:val="none"/>
        </w:rPr>
        <w:t>。</w:t>
      </w:r>
    </w:p>
    <w:p w14:paraId="39BBCD09">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15.3 </w:t>
      </w:r>
      <w:r>
        <w:rPr>
          <w:rFonts w:hint="eastAsia" w:ascii="宋体" w:hAnsi="宋体"/>
          <w:color w:val="000000"/>
          <w:szCs w:val="21"/>
        </w:rPr>
        <w:t>质量保证金</w:t>
      </w:r>
    </w:p>
    <w:p w14:paraId="74B5AD01">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关于是否扣留质量保证金的约定：</w:t>
      </w:r>
      <w:r>
        <w:rPr>
          <w:rFonts w:hint="eastAsia" w:ascii="宋体" w:hAnsi="宋体"/>
          <w:b/>
          <w:bCs/>
          <w:color w:val="000000"/>
          <w:szCs w:val="21"/>
          <w:u w:val="single"/>
        </w:rPr>
        <w:t>扣留</w:t>
      </w:r>
      <w:r>
        <w:rPr>
          <w:rFonts w:hint="eastAsia" w:ascii="宋体" w:hAnsi="宋体"/>
          <w:szCs w:val="21"/>
        </w:rPr>
        <w:t>。在工程项目竣工前，承包人按专用合同条款第</w:t>
      </w:r>
      <w:r>
        <w:rPr>
          <w:rFonts w:ascii="宋体" w:hAnsi="宋体"/>
          <w:szCs w:val="21"/>
        </w:rPr>
        <w:t>3.7</w:t>
      </w:r>
      <w:r>
        <w:rPr>
          <w:rFonts w:hint="eastAsia" w:ascii="宋体" w:hAnsi="宋体"/>
          <w:szCs w:val="21"/>
        </w:rPr>
        <w:t>条提供履约担保的，发包人不得同时预留工程质量保证金。</w:t>
      </w:r>
    </w:p>
    <w:p w14:paraId="78BAFE4A">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 xml:space="preserve">15.3.1 </w:t>
      </w:r>
      <w:r>
        <w:rPr>
          <w:rFonts w:hint="eastAsia" w:ascii="宋体" w:hAnsi="宋体"/>
          <w:color w:val="000000"/>
          <w:szCs w:val="21"/>
        </w:rPr>
        <w:t>承包人提供质量保证金的方式</w:t>
      </w:r>
    </w:p>
    <w:p w14:paraId="38BA51B2">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质量保证金采用以下第</w:t>
      </w:r>
      <w:r>
        <w:rPr>
          <w:rFonts w:hint="eastAsia" w:ascii="宋体" w:hAnsi="宋体"/>
          <w:color w:val="000000"/>
          <w:kern w:val="0"/>
          <w:szCs w:val="21"/>
          <w:u w:val="single"/>
        </w:rPr>
        <w:t>（</w:t>
      </w:r>
      <w:r>
        <w:rPr>
          <w:rFonts w:ascii="宋体" w:hAnsi="宋体"/>
          <w:color w:val="000000"/>
          <w:kern w:val="0"/>
          <w:szCs w:val="21"/>
          <w:u w:val="single"/>
        </w:rPr>
        <w:t>2</w:t>
      </w:r>
      <w:r>
        <w:rPr>
          <w:rFonts w:hint="eastAsia" w:ascii="宋体" w:hAnsi="宋体"/>
          <w:color w:val="000000"/>
          <w:kern w:val="0"/>
          <w:szCs w:val="21"/>
          <w:u w:val="single"/>
        </w:rPr>
        <w:t>）</w:t>
      </w:r>
      <w:r>
        <w:rPr>
          <w:rFonts w:hint="eastAsia" w:ascii="宋体" w:hAnsi="宋体"/>
          <w:color w:val="000000"/>
          <w:szCs w:val="21"/>
        </w:rPr>
        <w:t>种方式：</w:t>
      </w:r>
    </w:p>
    <w:p w14:paraId="5EDCFA65">
      <w:pPr>
        <w:autoSpaceDE w:val="0"/>
        <w:autoSpaceDN w:val="0"/>
        <w:adjustRightInd w:val="0"/>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1</w:t>
      </w:r>
      <w:r>
        <w:rPr>
          <w:rFonts w:hint="eastAsia" w:ascii="宋体" w:hAnsi="宋体"/>
          <w:color w:val="000000"/>
          <w:kern w:val="0"/>
          <w:szCs w:val="21"/>
        </w:rPr>
        <w:t>）质量保证金保函，保证金额为：</w:t>
      </w:r>
      <w:r>
        <w:rPr>
          <w:rFonts w:ascii="宋体" w:hAnsi="宋体"/>
          <w:b/>
          <w:bCs/>
          <w:color w:val="000000"/>
          <w:szCs w:val="21"/>
          <w:u w:val="single"/>
        </w:rPr>
        <w:t>/</w:t>
      </w:r>
      <w:r>
        <w:rPr>
          <w:rFonts w:hint="eastAsia" w:ascii="宋体" w:hAnsi="宋体"/>
          <w:color w:val="000000"/>
          <w:kern w:val="0"/>
          <w:szCs w:val="21"/>
        </w:rPr>
        <w:t>；</w:t>
      </w:r>
    </w:p>
    <w:p w14:paraId="5E7EE1A3">
      <w:pPr>
        <w:autoSpaceDE w:val="0"/>
        <w:autoSpaceDN w:val="0"/>
        <w:adjustRightInd w:val="0"/>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2</w:t>
      </w:r>
      <w:r>
        <w:rPr>
          <w:rFonts w:hint="eastAsia" w:ascii="宋体" w:hAnsi="宋体"/>
          <w:color w:val="000000"/>
          <w:kern w:val="0"/>
          <w:szCs w:val="21"/>
        </w:rPr>
        <w:t>）</w:t>
      </w:r>
      <w:r>
        <w:rPr>
          <w:rFonts w:ascii="宋体" w:hAnsi="宋体"/>
          <w:b/>
          <w:bCs/>
          <w:color w:val="000000"/>
          <w:szCs w:val="21"/>
          <w:u w:val="single"/>
        </w:rPr>
        <w:t>3</w:t>
      </w:r>
      <w:r>
        <w:rPr>
          <w:rFonts w:ascii="宋体" w:hAnsi="宋体"/>
          <w:kern w:val="0"/>
          <w:szCs w:val="21"/>
        </w:rPr>
        <w:t>%</w:t>
      </w:r>
      <w:r>
        <w:rPr>
          <w:rFonts w:hint="eastAsia" w:ascii="宋体" w:hAnsi="宋体"/>
          <w:kern w:val="0"/>
          <w:szCs w:val="21"/>
        </w:rPr>
        <w:t>的</w:t>
      </w:r>
      <w:r>
        <w:rPr>
          <w:rFonts w:hint="eastAsia" w:ascii="宋体" w:hAnsi="宋体"/>
          <w:color w:val="000000"/>
          <w:kern w:val="0"/>
          <w:szCs w:val="21"/>
        </w:rPr>
        <w:t>工程款；</w:t>
      </w:r>
    </w:p>
    <w:p w14:paraId="44A3081A">
      <w:pPr>
        <w:autoSpaceDE w:val="0"/>
        <w:autoSpaceDN w:val="0"/>
        <w:adjustRightInd w:val="0"/>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3</w:t>
      </w:r>
      <w:r>
        <w:rPr>
          <w:rFonts w:hint="eastAsia" w:ascii="宋体" w:hAnsi="宋体"/>
          <w:color w:val="000000"/>
          <w:kern w:val="0"/>
          <w:szCs w:val="21"/>
        </w:rPr>
        <w:t>）其他方式</w:t>
      </w:r>
      <w:r>
        <w:rPr>
          <w:rFonts w:ascii="宋体" w:hAnsi="宋体"/>
          <w:color w:val="000000"/>
          <w:kern w:val="0"/>
          <w:szCs w:val="21"/>
        </w:rPr>
        <w:t>:</w:t>
      </w:r>
      <w:r>
        <w:rPr>
          <w:rFonts w:ascii="宋体" w:hAnsi="宋体"/>
          <w:b/>
          <w:bCs/>
          <w:color w:val="000000"/>
          <w:szCs w:val="21"/>
          <w:u w:val="single"/>
        </w:rPr>
        <w:t>/</w:t>
      </w:r>
      <w:r>
        <w:rPr>
          <w:rFonts w:hint="eastAsia" w:ascii="宋体" w:hAnsi="宋体"/>
          <w:color w:val="000000"/>
          <w:kern w:val="0"/>
          <w:szCs w:val="21"/>
        </w:rPr>
        <w:t>。</w:t>
      </w:r>
    </w:p>
    <w:p w14:paraId="3D7A97C6">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 xml:space="preserve">15.3.2 </w:t>
      </w:r>
      <w:r>
        <w:rPr>
          <w:rFonts w:hint="eastAsia" w:ascii="宋体" w:hAnsi="宋体"/>
          <w:color w:val="000000"/>
          <w:szCs w:val="21"/>
        </w:rPr>
        <w:t>质量保证金的扣留</w:t>
      </w:r>
    </w:p>
    <w:p w14:paraId="231D67F7">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质量保证金的扣留采取以下第</w:t>
      </w:r>
      <w:r>
        <w:rPr>
          <w:rFonts w:hint="eastAsia" w:ascii="宋体" w:hAnsi="宋体"/>
          <w:b/>
          <w:bCs/>
          <w:color w:val="000000"/>
          <w:szCs w:val="21"/>
          <w:u w:val="single"/>
        </w:rPr>
        <w:t>（</w:t>
      </w:r>
      <w:r>
        <w:rPr>
          <w:rFonts w:ascii="宋体" w:hAnsi="宋体"/>
          <w:b/>
          <w:bCs/>
          <w:color w:val="000000"/>
          <w:szCs w:val="21"/>
          <w:u w:val="single"/>
        </w:rPr>
        <w:t>2</w:t>
      </w:r>
      <w:r>
        <w:rPr>
          <w:rFonts w:hint="eastAsia" w:ascii="宋体" w:hAnsi="宋体"/>
          <w:b/>
          <w:bCs/>
          <w:color w:val="000000"/>
          <w:szCs w:val="21"/>
          <w:u w:val="single"/>
        </w:rPr>
        <w:t>）</w:t>
      </w:r>
      <w:r>
        <w:rPr>
          <w:rFonts w:hint="eastAsia" w:ascii="宋体" w:hAnsi="宋体"/>
          <w:color w:val="000000"/>
          <w:szCs w:val="21"/>
        </w:rPr>
        <w:t>种方式：</w:t>
      </w:r>
    </w:p>
    <w:p w14:paraId="3A2A2AD3">
      <w:pPr>
        <w:autoSpaceDE w:val="0"/>
        <w:autoSpaceDN w:val="0"/>
        <w:adjustRightInd w:val="0"/>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1</w:t>
      </w:r>
      <w:r>
        <w:rPr>
          <w:rFonts w:hint="eastAsia" w:ascii="宋体" w:hAnsi="宋体"/>
          <w:color w:val="000000"/>
          <w:kern w:val="0"/>
          <w:szCs w:val="21"/>
        </w:rPr>
        <w:t>）在支付工程进度款时逐次扣留，在此情形下，质量保证金的计算基数不包括预付款的支付、扣回以及价格调整的金额；</w:t>
      </w:r>
    </w:p>
    <w:p w14:paraId="7EB9AE0D">
      <w:pPr>
        <w:autoSpaceDE w:val="0"/>
        <w:autoSpaceDN w:val="0"/>
        <w:adjustRightInd w:val="0"/>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2</w:t>
      </w:r>
      <w:r>
        <w:rPr>
          <w:rFonts w:hint="eastAsia" w:ascii="宋体" w:hAnsi="宋体"/>
          <w:color w:val="000000"/>
          <w:kern w:val="0"/>
          <w:szCs w:val="21"/>
        </w:rPr>
        <w:t>）工程竣工结算时一次性扣留质量保证金；</w:t>
      </w:r>
    </w:p>
    <w:p w14:paraId="34571AEA">
      <w:pPr>
        <w:autoSpaceDE w:val="0"/>
        <w:autoSpaceDN w:val="0"/>
        <w:adjustRightInd w:val="0"/>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3</w:t>
      </w:r>
      <w:r>
        <w:rPr>
          <w:rFonts w:hint="eastAsia" w:ascii="宋体" w:hAnsi="宋体"/>
          <w:color w:val="000000"/>
          <w:kern w:val="0"/>
          <w:szCs w:val="21"/>
        </w:rPr>
        <w:t>）其他扣留方式</w:t>
      </w:r>
      <w:r>
        <w:rPr>
          <w:rFonts w:ascii="宋体" w:hAnsi="宋体"/>
          <w:color w:val="000000"/>
          <w:kern w:val="0"/>
          <w:szCs w:val="21"/>
        </w:rPr>
        <w:t>:</w:t>
      </w:r>
      <w:r>
        <w:rPr>
          <w:rFonts w:ascii="宋体" w:hAnsi="宋体"/>
          <w:b/>
          <w:bCs/>
          <w:color w:val="000000"/>
          <w:szCs w:val="21"/>
          <w:u w:val="single"/>
        </w:rPr>
        <w:t>/</w:t>
      </w:r>
      <w:r>
        <w:rPr>
          <w:rFonts w:hint="eastAsia" w:ascii="宋体" w:hAnsi="宋体"/>
          <w:color w:val="000000"/>
          <w:kern w:val="0"/>
          <w:szCs w:val="21"/>
        </w:rPr>
        <w:t>。</w:t>
      </w:r>
    </w:p>
    <w:p w14:paraId="0CB055F5">
      <w:pPr>
        <w:snapToGrid w:val="0"/>
        <w:spacing w:line="360" w:lineRule="auto"/>
        <w:jc w:val="left"/>
        <w:rPr>
          <w:rFonts w:hint="eastAsia" w:ascii="宋体" w:hAnsi="宋体"/>
          <w:b/>
          <w:szCs w:val="21"/>
          <w:u w:val="single"/>
        </w:rPr>
      </w:pPr>
      <w:r>
        <w:rPr>
          <w:rFonts w:hint="eastAsia" w:ascii="宋体" w:hAnsi="宋体"/>
          <w:color w:val="000000"/>
          <w:szCs w:val="21"/>
        </w:rPr>
        <w:t>关于质量保证金的补充约定：</w:t>
      </w:r>
      <w:r>
        <w:rPr>
          <w:rFonts w:hint="eastAsia" w:ascii="宋体" w:hAnsi="宋体"/>
          <w:b/>
          <w:bCs/>
          <w:color w:val="000000"/>
          <w:szCs w:val="21"/>
          <w:u w:val="single"/>
        </w:rPr>
        <w:t>发包人退还质量保证金时不支付利息</w:t>
      </w:r>
      <w:r>
        <w:rPr>
          <w:rFonts w:hint="eastAsia" w:ascii="宋体" w:hAnsi="宋体"/>
          <w:b/>
          <w:szCs w:val="21"/>
          <w:u w:val="single"/>
        </w:rPr>
        <w:t>。</w:t>
      </w:r>
    </w:p>
    <w:bookmarkEnd w:id="558"/>
    <w:bookmarkEnd w:id="559"/>
    <w:p w14:paraId="63DE4E66">
      <w:pPr>
        <w:snapToGrid w:val="0"/>
        <w:spacing w:line="360" w:lineRule="auto"/>
        <w:ind w:firstLine="420" w:firstLineChars="200"/>
        <w:rPr>
          <w:rFonts w:hint="eastAsia" w:ascii="宋体" w:hAnsi="宋体"/>
          <w:color w:val="000000"/>
          <w:szCs w:val="21"/>
        </w:rPr>
      </w:pPr>
      <w:r>
        <w:rPr>
          <w:rFonts w:ascii="宋体" w:hAnsi="宋体"/>
          <w:color w:val="000000"/>
          <w:szCs w:val="21"/>
        </w:rPr>
        <w:t>15.4</w:t>
      </w:r>
      <w:r>
        <w:rPr>
          <w:rFonts w:hint="eastAsia" w:ascii="宋体" w:hAnsi="宋体"/>
          <w:color w:val="000000"/>
          <w:szCs w:val="21"/>
        </w:rPr>
        <w:t>保修</w:t>
      </w:r>
    </w:p>
    <w:bookmarkEnd w:id="560"/>
    <w:p w14:paraId="62729A4F">
      <w:pPr>
        <w:snapToGrid w:val="0"/>
        <w:spacing w:line="360" w:lineRule="auto"/>
        <w:ind w:firstLine="409" w:firstLineChars="195"/>
        <w:jc w:val="left"/>
        <w:rPr>
          <w:rFonts w:hint="eastAsia" w:ascii="宋体" w:hAnsi="宋体"/>
          <w:color w:val="000000"/>
          <w:szCs w:val="21"/>
        </w:rPr>
      </w:pPr>
      <w:r>
        <w:rPr>
          <w:rFonts w:ascii="宋体" w:hAnsi="宋体"/>
          <w:color w:val="000000"/>
          <w:szCs w:val="21"/>
        </w:rPr>
        <w:t xml:space="preserve">15.4.1 </w:t>
      </w:r>
      <w:r>
        <w:rPr>
          <w:rFonts w:hint="eastAsia" w:ascii="宋体" w:hAnsi="宋体"/>
          <w:color w:val="000000"/>
          <w:szCs w:val="21"/>
        </w:rPr>
        <w:t>保修责任</w:t>
      </w:r>
    </w:p>
    <w:p w14:paraId="6196C12F">
      <w:pPr>
        <w:snapToGrid w:val="0"/>
        <w:spacing w:line="360" w:lineRule="auto"/>
        <w:jc w:val="left"/>
        <w:rPr>
          <w:rFonts w:hint="eastAsia" w:ascii="宋体" w:hAnsi="宋体"/>
          <w:b/>
          <w:szCs w:val="21"/>
          <w:u w:val="single"/>
        </w:rPr>
      </w:pPr>
      <w:r>
        <w:rPr>
          <w:rFonts w:hint="eastAsia" w:ascii="宋体" w:hAnsi="宋体"/>
          <w:color w:val="000000"/>
          <w:szCs w:val="21"/>
        </w:rPr>
        <w:t>工程保修期为：</w:t>
      </w:r>
      <w:r>
        <w:rPr>
          <w:rFonts w:hint="eastAsia" w:ascii="宋体" w:hAnsi="宋体"/>
          <w:b/>
          <w:bCs/>
          <w:color w:val="000000"/>
          <w:szCs w:val="21"/>
          <w:u w:val="single"/>
        </w:rPr>
        <w:t>按附件三工程质量保修书执行</w:t>
      </w:r>
      <w:r>
        <w:rPr>
          <w:rFonts w:hint="eastAsia" w:ascii="宋体" w:hAnsi="宋体"/>
          <w:b/>
          <w:szCs w:val="21"/>
        </w:rPr>
        <w:t>。</w:t>
      </w:r>
    </w:p>
    <w:p w14:paraId="6F7E04E8">
      <w:pPr>
        <w:snapToGrid w:val="0"/>
        <w:spacing w:line="360" w:lineRule="auto"/>
        <w:ind w:firstLine="409" w:firstLineChars="195"/>
        <w:jc w:val="left"/>
        <w:rPr>
          <w:rFonts w:hint="eastAsia" w:ascii="宋体" w:hAnsi="宋体"/>
          <w:color w:val="000000"/>
          <w:szCs w:val="21"/>
        </w:rPr>
      </w:pPr>
      <w:r>
        <w:rPr>
          <w:rFonts w:ascii="宋体" w:hAnsi="宋体"/>
          <w:color w:val="000000"/>
          <w:szCs w:val="21"/>
        </w:rPr>
        <w:t xml:space="preserve">15.4.3 </w:t>
      </w:r>
      <w:r>
        <w:rPr>
          <w:rFonts w:hint="eastAsia" w:ascii="宋体" w:hAnsi="宋体"/>
          <w:color w:val="000000"/>
          <w:szCs w:val="21"/>
        </w:rPr>
        <w:t>修复通知</w:t>
      </w:r>
    </w:p>
    <w:p w14:paraId="508F3A82">
      <w:pPr>
        <w:snapToGrid w:val="0"/>
        <w:spacing w:line="360" w:lineRule="auto"/>
        <w:jc w:val="left"/>
        <w:rPr>
          <w:rFonts w:hint="eastAsia" w:ascii="宋体" w:hAnsi="宋体"/>
          <w:color w:val="000000"/>
          <w:kern w:val="0"/>
          <w:szCs w:val="21"/>
        </w:rPr>
      </w:pPr>
      <w:r>
        <w:rPr>
          <w:rFonts w:hint="eastAsia" w:ascii="宋体" w:hAnsi="宋体"/>
          <w:color w:val="000000"/>
          <w:kern w:val="0"/>
          <w:szCs w:val="21"/>
        </w:rPr>
        <w:t>承包人收到保修通知并到达工程现场的合理时间：</w:t>
      </w:r>
      <w:r>
        <w:rPr>
          <w:rFonts w:hint="eastAsia" w:ascii="宋体" w:hAnsi="宋体"/>
          <w:b/>
          <w:bCs/>
          <w:color w:val="000000"/>
          <w:szCs w:val="21"/>
          <w:u w:val="single"/>
        </w:rPr>
        <w:t>按质量保修书内容执行</w:t>
      </w:r>
      <w:r>
        <w:rPr>
          <w:rFonts w:hint="eastAsia" w:ascii="宋体" w:hAnsi="宋体"/>
          <w:color w:val="000000"/>
          <w:kern w:val="0"/>
          <w:szCs w:val="21"/>
        </w:rPr>
        <w:t>。</w:t>
      </w:r>
    </w:p>
    <w:bookmarkEnd w:id="561"/>
    <w:bookmarkEnd w:id="562"/>
    <w:bookmarkEnd w:id="563"/>
    <w:bookmarkEnd w:id="564"/>
    <w:p w14:paraId="21C45B61">
      <w:pPr>
        <w:pStyle w:val="6"/>
        <w:snapToGrid w:val="0"/>
        <w:spacing w:before="0" w:after="0" w:line="360" w:lineRule="auto"/>
        <w:rPr>
          <w:rFonts w:hint="eastAsia" w:ascii="宋体" w:hAnsi="宋体"/>
          <w:b/>
          <w:color w:val="000000"/>
          <w:sz w:val="21"/>
          <w:szCs w:val="21"/>
        </w:rPr>
      </w:pPr>
      <w:bookmarkStart w:id="587" w:name="_Toc351203648"/>
      <w:bookmarkStart w:id="588" w:name="_Toc280868717"/>
      <w:bookmarkStart w:id="589" w:name="_Toc280868718"/>
      <w:r>
        <w:rPr>
          <w:rFonts w:ascii="宋体" w:hAnsi="宋体"/>
          <w:color w:val="000000"/>
          <w:sz w:val="21"/>
          <w:szCs w:val="21"/>
        </w:rPr>
        <w:t xml:space="preserve">16. </w:t>
      </w:r>
      <w:r>
        <w:rPr>
          <w:rFonts w:hint="eastAsia" w:ascii="宋体" w:hAnsi="宋体"/>
          <w:color w:val="000000"/>
          <w:sz w:val="21"/>
          <w:szCs w:val="21"/>
        </w:rPr>
        <w:t>违约</w:t>
      </w:r>
      <w:bookmarkEnd w:id="587"/>
    </w:p>
    <w:p w14:paraId="04F25D07">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16.1 </w:t>
      </w:r>
      <w:r>
        <w:rPr>
          <w:rFonts w:hint="eastAsia" w:ascii="宋体" w:hAnsi="宋体"/>
          <w:color w:val="000000"/>
          <w:szCs w:val="21"/>
        </w:rPr>
        <w:t>发包人违约</w:t>
      </w:r>
    </w:p>
    <w:p w14:paraId="60E77F47">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16.1.1</w:t>
      </w:r>
      <w:r>
        <w:rPr>
          <w:rFonts w:hint="eastAsia" w:ascii="宋体" w:hAnsi="宋体"/>
          <w:color w:val="000000"/>
          <w:szCs w:val="21"/>
        </w:rPr>
        <w:t>发包人违约的情形</w:t>
      </w:r>
    </w:p>
    <w:p w14:paraId="2C0AA74D">
      <w:pPr>
        <w:snapToGrid w:val="0"/>
        <w:spacing w:line="360" w:lineRule="auto"/>
        <w:ind w:left="1050" w:hanging="1050" w:hangingChars="500"/>
        <w:jc w:val="left"/>
        <w:rPr>
          <w:rFonts w:hint="eastAsia" w:ascii="宋体" w:hAnsi="宋体"/>
          <w:color w:val="000000"/>
          <w:kern w:val="0"/>
          <w:szCs w:val="21"/>
        </w:rPr>
      </w:pPr>
      <w:r>
        <w:rPr>
          <w:rFonts w:hint="eastAsia" w:ascii="宋体" w:hAnsi="宋体"/>
          <w:color w:val="000000"/>
          <w:kern w:val="0"/>
          <w:szCs w:val="21"/>
        </w:rPr>
        <w:t>发包人违约的其他情形：</w:t>
      </w:r>
      <w:r>
        <w:rPr>
          <w:rFonts w:ascii="宋体" w:hAnsi="宋体"/>
          <w:b/>
          <w:bCs/>
          <w:color w:val="000000"/>
          <w:szCs w:val="21"/>
          <w:u w:val="single"/>
        </w:rPr>
        <w:t>/</w:t>
      </w:r>
      <w:r>
        <w:rPr>
          <w:rFonts w:hint="eastAsia" w:ascii="宋体" w:hAnsi="宋体"/>
          <w:color w:val="000000"/>
          <w:kern w:val="0"/>
          <w:szCs w:val="21"/>
        </w:rPr>
        <w:t>。</w:t>
      </w:r>
    </w:p>
    <w:p w14:paraId="2FC10D04">
      <w:pPr>
        <w:snapToGrid w:val="0"/>
        <w:spacing w:line="360" w:lineRule="auto"/>
        <w:ind w:left="1050" w:hanging="1050" w:hangingChars="500"/>
        <w:jc w:val="left"/>
        <w:rPr>
          <w:rFonts w:hint="eastAsia" w:ascii="宋体" w:hAnsi="宋体"/>
          <w:color w:val="000000"/>
          <w:kern w:val="0"/>
          <w:szCs w:val="21"/>
        </w:rPr>
      </w:pPr>
      <w:r>
        <w:rPr>
          <w:rFonts w:ascii="宋体" w:hAnsi="宋体"/>
          <w:color w:val="000000"/>
          <w:kern w:val="0"/>
          <w:szCs w:val="21"/>
        </w:rPr>
        <w:t xml:space="preserve">    16.1.2 </w:t>
      </w:r>
      <w:r>
        <w:rPr>
          <w:rFonts w:hint="eastAsia" w:ascii="宋体" w:hAnsi="宋体"/>
          <w:color w:val="000000"/>
          <w:kern w:val="0"/>
          <w:szCs w:val="21"/>
        </w:rPr>
        <w:t>发包人违约的责任</w:t>
      </w:r>
    </w:p>
    <w:p w14:paraId="1C1D1657">
      <w:pPr>
        <w:snapToGrid w:val="0"/>
        <w:spacing w:line="360" w:lineRule="auto"/>
        <w:ind w:firstLine="420" w:firstLineChars="200"/>
        <w:jc w:val="left"/>
        <w:rPr>
          <w:rFonts w:hint="eastAsia" w:ascii="宋体" w:hAnsi="宋体"/>
          <w:color w:val="000000"/>
          <w:kern w:val="0"/>
          <w:szCs w:val="21"/>
        </w:rPr>
      </w:pPr>
      <w:r>
        <w:rPr>
          <w:rFonts w:hint="eastAsia" w:ascii="宋体" w:hAnsi="宋体"/>
          <w:color w:val="000000"/>
          <w:kern w:val="0"/>
          <w:szCs w:val="21"/>
        </w:rPr>
        <w:t>发包人违约责任的承担方式和计算方法：</w:t>
      </w:r>
    </w:p>
    <w:p w14:paraId="22EED0D0">
      <w:pPr>
        <w:snapToGrid w:val="0"/>
        <w:spacing w:line="360" w:lineRule="auto"/>
        <w:ind w:firstLine="420" w:firstLineChars="200"/>
        <w:jc w:val="left"/>
        <w:rPr>
          <w:rFonts w:hint="eastAsia" w:ascii="宋体" w:hAnsi="宋体"/>
          <w:b/>
          <w:color w:val="auto"/>
          <w:szCs w:val="21"/>
          <w:highlight w:val="none"/>
          <w:u w:val="single"/>
        </w:rPr>
      </w:pPr>
      <w:r>
        <w:rPr>
          <w:rFonts w:hint="eastAsia" w:ascii="宋体" w:hAnsi="宋体"/>
          <w:color w:val="000000"/>
          <w:kern w:val="0"/>
          <w:szCs w:val="21"/>
        </w:rPr>
        <w:t>（</w:t>
      </w:r>
      <w:r>
        <w:rPr>
          <w:rFonts w:ascii="宋体" w:hAnsi="宋体"/>
          <w:color w:val="000000"/>
          <w:kern w:val="0"/>
          <w:szCs w:val="21"/>
        </w:rPr>
        <w:t>1</w:t>
      </w:r>
      <w:r>
        <w:rPr>
          <w:rFonts w:hint="eastAsia" w:ascii="宋体" w:hAnsi="宋体"/>
          <w:color w:val="000000"/>
          <w:kern w:val="0"/>
          <w:szCs w:val="21"/>
        </w:rPr>
        <w:t>）因发包人原因未能在计划开工日期前</w:t>
      </w:r>
      <w:r>
        <w:rPr>
          <w:rFonts w:ascii="宋体" w:hAnsi="宋体"/>
          <w:color w:val="000000"/>
          <w:kern w:val="0"/>
          <w:szCs w:val="21"/>
        </w:rPr>
        <w:t>7</w:t>
      </w:r>
      <w:r>
        <w:rPr>
          <w:rFonts w:hint="eastAsia" w:ascii="宋体" w:hAnsi="宋体"/>
          <w:color w:val="000000"/>
          <w:kern w:val="0"/>
          <w:szCs w:val="21"/>
        </w:rPr>
        <w:t>天内下达开</w:t>
      </w:r>
      <w:r>
        <w:rPr>
          <w:rFonts w:hint="eastAsia" w:ascii="宋体" w:hAnsi="宋体"/>
          <w:color w:val="auto"/>
          <w:kern w:val="0"/>
          <w:szCs w:val="21"/>
          <w:highlight w:val="none"/>
        </w:rPr>
        <w:t>工通知的违约责任：</w:t>
      </w:r>
      <w:r>
        <w:rPr>
          <w:rFonts w:hint="eastAsia" w:ascii="宋体" w:hAnsi="宋体"/>
          <w:b/>
          <w:bCs/>
          <w:color w:val="auto"/>
          <w:szCs w:val="21"/>
          <w:highlight w:val="none"/>
          <w:u w:val="single"/>
        </w:rPr>
        <w:t>可根据实际情况顺延工期，承包人同意不因此提出任何损失或费用索赔</w:t>
      </w:r>
      <w:r>
        <w:rPr>
          <w:rFonts w:hint="eastAsia" w:ascii="宋体" w:hAnsi="宋体"/>
          <w:b/>
          <w:color w:val="auto"/>
          <w:szCs w:val="21"/>
          <w:highlight w:val="none"/>
        </w:rPr>
        <w:t>。</w:t>
      </w:r>
    </w:p>
    <w:p w14:paraId="3ECD80CC">
      <w:pPr>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2</w:t>
      </w:r>
      <w:r>
        <w:rPr>
          <w:rFonts w:hint="eastAsia" w:ascii="宋体" w:hAnsi="宋体"/>
          <w:color w:val="auto"/>
          <w:kern w:val="0"/>
          <w:szCs w:val="21"/>
          <w:highlight w:val="none"/>
        </w:rPr>
        <w:t>）因发包人原因未能按合同约定支付合同价款的违约责任：</w:t>
      </w:r>
      <w:r>
        <w:rPr>
          <w:rFonts w:hint="eastAsia" w:ascii="宋体" w:hAnsi="宋体"/>
          <w:b/>
          <w:bCs/>
          <w:color w:val="auto"/>
          <w:szCs w:val="21"/>
          <w:highlight w:val="none"/>
          <w:u w:val="single"/>
        </w:rPr>
        <w:t>不计取</w:t>
      </w:r>
      <w:r>
        <w:rPr>
          <w:rFonts w:hint="eastAsia" w:ascii="宋体" w:hAnsi="宋体"/>
          <w:color w:val="auto"/>
          <w:kern w:val="0"/>
          <w:szCs w:val="21"/>
          <w:highlight w:val="none"/>
        </w:rPr>
        <w:t>。</w:t>
      </w:r>
    </w:p>
    <w:p w14:paraId="6CD2E5A7">
      <w:pPr>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3</w:t>
      </w:r>
      <w:r>
        <w:rPr>
          <w:rFonts w:hint="eastAsia" w:ascii="宋体" w:hAnsi="宋体"/>
          <w:color w:val="auto"/>
          <w:kern w:val="0"/>
          <w:szCs w:val="21"/>
          <w:highlight w:val="none"/>
        </w:rPr>
        <w:t>）发包人违反第</w:t>
      </w:r>
      <w:r>
        <w:rPr>
          <w:rFonts w:ascii="宋体" w:hAnsi="宋体"/>
          <w:color w:val="auto"/>
          <w:kern w:val="0"/>
          <w:szCs w:val="21"/>
          <w:highlight w:val="none"/>
        </w:rPr>
        <w:t>10.1</w:t>
      </w:r>
      <w:r>
        <w:rPr>
          <w:rFonts w:hint="eastAsia" w:ascii="宋体" w:hAnsi="宋体"/>
          <w:color w:val="auto"/>
          <w:kern w:val="0"/>
          <w:szCs w:val="21"/>
          <w:highlight w:val="none"/>
        </w:rPr>
        <w:t>款〔变更的范围〕第（</w:t>
      </w:r>
      <w:r>
        <w:rPr>
          <w:rFonts w:ascii="宋体" w:hAnsi="宋体"/>
          <w:color w:val="auto"/>
          <w:kern w:val="0"/>
          <w:szCs w:val="21"/>
          <w:highlight w:val="none"/>
        </w:rPr>
        <w:t>2</w:t>
      </w:r>
      <w:r>
        <w:rPr>
          <w:rFonts w:hint="eastAsia" w:ascii="宋体" w:hAnsi="宋体"/>
          <w:color w:val="auto"/>
          <w:kern w:val="0"/>
          <w:szCs w:val="21"/>
          <w:highlight w:val="none"/>
        </w:rPr>
        <w:t>）项约定，自行实施被取消的工作或转由他人实施的违约责任：</w:t>
      </w:r>
      <w:r>
        <w:rPr>
          <w:rFonts w:ascii="宋体" w:hAnsi="宋体"/>
          <w:b/>
          <w:bCs/>
          <w:color w:val="auto"/>
          <w:szCs w:val="21"/>
          <w:highlight w:val="none"/>
          <w:u w:val="single"/>
        </w:rPr>
        <w:t>/</w:t>
      </w:r>
      <w:r>
        <w:rPr>
          <w:rFonts w:hint="eastAsia" w:ascii="宋体" w:hAnsi="宋体"/>
          <w:color w:val="auto"/>
          <w:kern w:val="0"/>
          <w:szCs w:val="21"/>
          <w:highlight w:val="none"/>
        </w:rPr>
        <w:t>。</w:t>
      </w:r>
    </w:p>
    <w:p w14:paraId="71C125CF">
      <w:pPr>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4</w:t>
      </w:r>
      <w:r>
        <w:rPr>
          <w:rFonts w:hint="eastAsia" w:ascii="宋体" w:hAnsi="宋体"/>
          <w:color w:val="auto"/>
          <w:kern w:val="0"/>
          <w:szCs w:val="21"/>
          <w:highlight w:val="none"/>
        </w:rPr>
        <w:t>）发包人提供的材料、工程设备的规格、数量或质量不符合合同约定，或因发包人原因导致交货日期延误或交货地点变更等情况的违约责任：</w:t>
      </w:r>
      <w:r>
        <w:rPr>
          <w:rFonts w:ascii="宋体" w:hAnsi="宋体"/>
          <w:b/>
          <w:bCs/>
          <w:color w:val="auto"/>
          <w:szCs w:val="21"/>
          <w:highlight w:val="none"/>
          <w:u w:val="single"/>
        </w:rPr>
        <w:t>/</w:t>
      </w:r>
      <w:r>
        <w:rPr>
          <w:rFonts w:hint="eastAsia" w:ascii="宋体" w:hAnsi="宋体"/>
          <w:color w:val="auto"/>
          <w:kern w:val="0"/>
          <w:szCs w:val="21"/>
          <w:highlight w:val="none"/>
        </w:rPr>
        <w:t>。</w:t>
      </w:r>
    </w:p>
    <w:p w14:paraId="19D47701">
      <w:pPr>
        <w:snapToGrid w:val="0"/>
        <w:spacing w:line="360" w:lineRule="auto"/>
        <w:jc w:val="left"/>
        <w:rPr>
          <w:rFonts w:hint="eastAsia" w:ascii="宋体" w:hAns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5</w:t>
      </w:r>
      <w:r>
        <w:rPr>
          <w:rFonts w:hint="eastAsia" w:ascii="宋体" w:hAnsi="宋体"/>
          <w:color w:val="auto"/>
          <w:kern w:val="0"/>
          <w:szCs w:val="21"/>
          <w:highlight w:val="none"/>
        </w:rPr>
        <w:t>）因发包人违反合同约定造成暂停施工的违约责任：</w:t>
      </w:r>
      <w:r>
        <w:rPr>
          <w:rFonts w:hint="eastAsia" w:ascii="宋体" w:hAnsi="宋体"/>
          <w:b/>
          <w:bCs/>
          <w:color w:val="auto"/>
          <w:szCs w:val="21"/>
          <w:highlight w:val="none"/>
          <w:u w:val="single"/>
        </w:rPr>
        <w:t>可根据实际情况顺延工期</w:t>
      </w:r>
      <w:r>
        <w:rPr>
          <w:rFonts w:hint="eastAsia" w:ascii="宋体" w:hAnsi="宋体"/>
          <w:color w:val="auto"/>
          <w:kern w:val="0"/>
          <w:szCs w:val="21"/>
          <w:highlight w:val="none"/>
        </w:rPr>
        <w:t>。</w:t>
      </w:r>
    </w:p>
    <w:p w14:paraId="06E61E22">
      <w:pPr>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6</w:t>
      </w:r>
      <w:r>
        <w:rPr>
          <w:rFonts w:hint="eastAsia" w:ascii="宋体" w:hAnsi="宋体"/>
          <w:color w:val="auto"/>
          <w:kern w:val="0"/>
          <w:szCs w:val="21"/>
          <w:highlight w:val="none"/>
        </w:rPr>
        <w:t>）发包人无正当理由没有在约定期限内发出复工指示，导致承包人无法复工的违约责任：</w:t>
      </w:r>
      <w:r>
        <w:rPr>
          <w:rFonts w:ascii="宋体" w:hAnsi="宋体"/>
          <w:b/>
          <w:bCs/>
          <w:color w:val="auto"/>
          <w:szCs w:val="21"/>
          <w:highlight w:val="none"/>
          <w:u w:val="single"/>
        </w:rPr>
        <w:t>/</w:t>
      </w:r>
      <w:r>
        <w:rPr>
          <w:rFonts w:hint="eastAsia" w:ascii="宋体" w:hAnsi="宋体"/>
          <w:color w:val="auto"/>
          <w:kern w:val="0"/>
          <w:szCs w:val="21"/>
          <w:highlight w:val="none"/>
        </w:rPr>
        <w:t>。</w:t>
      </w:r>
    </w:p>
    <w:p w14:paraId="451EBDBE">
      <w:pPr>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7</w:t>
      </w:r>
      <w:r>
        <w:rPr>
          <w:rFonts w:hint="eastAsia" w:ascii="宋体" w:hAnsi="宋体"/>
          <w:color w:val="auto"/>
          <w:kern w:val="0"/>
          <w:szCs w:val="21"/>
          <w:highlight w:val="none"/>
        </w:rPr>
        <w:t>）其他：</w:t>
      </w:r>
      <w:r>
        <w:rPr>
          <w:rFonts w:ascii="宋体" w:hAnsi="宋体"/>
          <w:b/>
          <w:bCs/>
          <w:color w:val="auto"/>
          <w:szCs w:val="21"/>
          <w:highlight w:val="none"/>
          <w:u w:val="single"/>
        </w:rPr>
        <w:t>/</w:t>
      </w:r>
      <w:r>
        <w:rPr>
          <w:rFonts w:hint="eastAsia" w:ascii="宋体" w:hAnsi="宋体"/>
          <w:color w:val="auto"/>
          <w:kern w:val="0"/>
          <w:szCs w:val="21"/>
          <w:highlight w:val="none"/>
        </w:rPr>
        <w:t>。</w:t>
      </w:r>
    </w:p>
    <w:p w14:paraId="4761EF20">
      <w:pPr>
        <w:snapToGrid w:val="0"/>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 xml:space="preserve">16.1.3 </w:t>
      </w:r>
      <w:r>
        <w:rPr>
          <w:rFonts w:hint="eastAsia" w:ascii="宋体" w:hAnsi="宋体"/>
          <w:color w:val="auto"/>
          <w:szCs w:val="21"/>
          <w:highlight w:val="none"/>
        </w:rPr>
        <w:t>因发包人违约解除合同</w:t>
      </w:r>
    </w:p>
    <w:p w14:paraId="131F74F2">
      <w:pPr>
        <w:autoSpaceDE w:val="0"/>
        <w:autoSpaceDN w:val="0"/>
        <w:adjustRightInd w:val="0"/>
        <w:snapToGrid w:val="0"/>
        <w:spacing w:line="360" w:lineRule="auto"/>
        <w:ind w:firstLine="420" w:firstLineChars="200"/>
        <w:jc w:val="left"/>
        <w:rPr>
          <w:rFonts w:hint="eastAsia" w:ascii="宋体" w:hAnsi="宋体"/>
          <w:color w:val="000000"/>
          <w:kern w:val="0"/>
          <w:szCs w:val="21"/>
        </w:rPr>
      </w:pPr>
      <w:r>
        <w:rPr>
          <w:rFonts w:hint="eastAsia" w:ascii="宋体" w:hAnsi="宋体"/>
          <w:color w:val="auto"/>
          <w:kern w:val="0"/>
          <w:szCs w:val="21"/>
          <w:highlight w:val="none"/>
        </w:rPr>
        <w:t>承包人按</w:t>
      </w:r>
      <w:r>
        <w:rPr>
          <w:rFonts w:ascii="宋体" w:hAnsi="宋体"/>
          <w:color w:val="auto"/>
          <w:kern w:val="0"/>
          <w:szCs w:val="21"/>
          <w:highlight w:val="none"/>
        </w:rPr>
        <w:t>16.1.1</w:t>
      </w:r>
      <w:r>
        <w:rPr>
          <w:rFonts w:hint="eastAsia" w:ascii="宋体" w:hAnsi="宋体"/>
          <w:color w:val="auto"/>
          <w:kern w:val="0"/>
          <w:szCs w:val="21"/>
          <w:highlight w:val="none"/>
        </w:rPr>
        <w:t>项〔发包人违约的情形〕约定暂停施工满</w:t>
      </w:r>
      <w:r>
        <w:rPr>
          <w:rFonts w:ascii="宋体" w:hAnsi="宋体"/>
          <w:color w:val="auto"/>
          <w:kern w:val="0"/>
          <w:szCs w:val="21"/>
          <w:highlight w:val="none"/>
          <w:u w:val="single"/>
        </w:rPr>
        <w:t xml:space="preserve"> / </w:t>
      </w:r>
      <w:r>
        <w:rPr>
          <w:rFonts w:hint="eastAsia" w:ascii="宋体" w:hAnsi="宋体"/>
          <w:color w:val="auto"/>
          <w:kern w:val="0"/>
          <w:szCs w:val="21"/>
          <w:highlight w:val="none"/>
        </w:rPr>
        <w:t>天</w:t>
      </w:r>
      <w:r>
        <w:rPr>
          <w:rFonts w:hint="eastAsia" w:ascii="宋体" w:hAnsi="宋体"/>
          <w:color w:val="000000"/>
          <w:kern w:val="0"/>
          <w:szCs w:val="21"/>
        </w:rPr>
        <w:t>后发包人仍不纠正其违约行为并致使合同目的不能实现的，承包人有权解除合同。</w:t>
      </w:r>
    </w:p>
    <w:p w14:paraId="38D624FB">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16.2 </w:t>
      </w:r>
      <w:r>
        <w:rPr>
          <w:rFonts w:hint="eastAsia" w:ascii="宋体" w:hAnsi="宋体"/>
          <w:color w:val="000000"/>
          <w:szCs w:val="21"/>
        </w:rPr>
        <w:t>承包人违约</w:t>
      </w:r>
    </w:p>
    <w:p w14:paraId="0A558C73">
      <w:pPr>
        <w:snapToGrid w:val="0"/>
        <w:spacing w:line="360" w:lineRule="auto"/>
        <w:ind w:firstLine="420" w:firstLineChars="200"/>
        <w:jc w:val="left"/>
        <w:rPr>
          <w:rFonts w:hint="eastAsia" w:ascii="宋体" w:hAnsi="宋体"/>
          <w:color w:val="000000"/>
          <w:kern w:val="0"/>
          <w:szCs w:val="21"/>
        </w:rPr>
      </w:pPr>
      <w:r>
        <w:rPr>
          <w:rFonts w:ascii="宋体" w:hAnsi="宋体"/>
          <w:color w:val="000000"/>
          <w:kern w:val="0"/>
          <w:szCs w:val="21"/>
        </w:rPr>
        <w:t xml:space="preserve">16.2.1 </w:t>
      </w:r>
      <w:r>
        <w:rPr>
          <w:rFonts w:hint="eastAsia" w:ascii="宋体" w:hAnsi="宋体"/>
          <w:color w:val="000000"/>
          <w:kern w:val="0"/>
          <w:szCs w:val="21"/>
        </w:rPr>
        <w:t>承包人违约的情形</w:t>
      </w:r>
    </w:p>
    <w:p w14:paraId="0EF9D466">
      <w:pPr>
        <w:snapToGrid w:val="0"/>
        <w:spacing w:line="360" w:lineRule="auto"/>
        <w:jc w:val="left"/>
        <w:rPr>
          <w:rFonts w:hint="eastAsia" w:ascii="宋体" w:hAnsi="宋体"/>
          <w:color w:val="000000"/>
          <w:kern w:val="0"/>
          <w:szCs w:val="21"/>
        </w:rPr>
      </w:pPr>
      <w:r>
        <w:rPr>
          <w:rFonts w:hint="eastAsia" w:ascii="宋体" w:hAnsi="宋体"/>
          <w:color w:val="000000"/>
          <w:kern w:val="0"/>
          <w:szCs w:val="21"/>
        </w:rPr>
        <w:t>承包人违约的其他情形：</w:t>
      </w:r>
      <w:r>
        <w:rPr>
          <w:rFonts w:hint="eastAsia" w:ascii="宋体" w:hAnsi="宋体"/>
          <w:b/>
          <w:bCs/>
          <w:color w:val="000000"/>
          <w:szCs w:val="21"/>
          <w:u w:val="single"/>
        </w:rPr>
        <w:t>按专用条款</w:t>
      </w:r>
      <w:r>
        <w:rPr>
          <w:rFonts w:ascii="宋体" w:hAnsi="宋体"/>
          <w:b/>
          <w:bCs/>
          <w:color w:val="000000"/>
          <w:szCs w:val="21"/>
          <w:u w:val="single"/>
        </w:rPr>
        <w:t>16.2.2</w:t>
      </w:r>
      <w:r>
        <w:rPr>
          <w:rFonts w:hint="eastAsia" w:ascii="宋体" w:hAnsi="宋体"/>
          <w:szCs w:val="21"/>
        </w:rPr>
        <w:t>。</w:t>
      </w:r>
    </w:p>
    <w:p w14:paraId="2155FE82">
      <w:pPr>
        <w:snapToGrid w:val="0"/>
        <w:spacing w:line="360" w:lineRule="auto"/>
        <w:ind w:firstLine="420" w:firstLineChars="200"/>
        <w:jc w:val="left"/>
        <w:rPr>
          <w:rFonts w:hint="eastAsia" w:ascii="宋体" w:hAnsi="宋体"/>
          <w:color w:val="000000"/>
          <w:kern w:val="0"/>
          <w:szCs w:val="21"/>
        </w:rPr>
      </w:pPr>
      <w:r>
        <w:rPr>
          <w:rFonts w:ascii="宋体" w:hAnsi="宋体"/>
          <w:color w:val="000000"/>
          <w:kern w:val="0"/>
          <w:szCs w:val="21"/>
        </w:rPr>
        <w:t>16.2.2</w:t>
      </w:r>
      <w:r>
        <w:rPr>
          <w:rFonts w:hint="eastAsia" w:ascii="宋体" w:hAnsi="宋体"/>
          <w:color w:val="000000"/>
          <w:kern w:val="0"/>
          <w:szCs w:val="21"/>
        </w:rPr>
        <w:t>承包人违约的责任</w:t>
      </w:r>
    </w:p>
    <w:p w14:paraId="7B119691">
      <w:pPr>
        <w:snapToGrid w:val="0"/>
        <w:spacing w:line="360" w:lineRule="auto"/>
        <w:rPr>
          <w:rFonts w:hint="eastAsia" w:ascii="宋体" w:hAnsi="宋体"/>
          <w:color w:val="000000"/>
          <w:kern w:val="0"/>
          <w:szCs w:val="21"/>
        </w:rPr>
      </w:pPr>
      <w:r>
        <w:rPr>
          <w:rFonts w:hint="eastAsia" w:ascii="宋体" w:hAnsi="宋体"/>
          <w:color w:val="000000"/>
          <w:kern w:val="0"/>
          <w:szCs w:val="21"/>
        </w:rPr>
        <w:t>承包人违约责任的承担方式和计算方法：</w:t>
      </w:r>
    </w:p>
    <w:p w14:paraId="6CCA349B">
      <w:pPr>
        <w:snapToGrid w:val="0"/>
        <w:spacing w:line="360" w:lineRule="auto"/>
        <w:ind w:firstLine="422" w:firstLineChars="200"/>
        <w:rPr>
          <w:rFonts w:hint="eastAsia" w:ascii="宋体" w:hAnsi="宋体"/>
          <w:b/>
          <w:szCs w:val="21"/>
          <w:u w:val="single"/>
        </w:rPr>
      </w:pPr>
      <w:r>
        <w:rPr>
          <w:rFonts w:ascii="宋体" w:hAnsi="宋体"/>
          <w:b/>
          <w:szCs w:val="21"/>
          <w:u w:val="single"/>
        </w:rPr>
        <w:t>1</w:t>
      </w:r>
      <w:r>
        <w:rPr>
          <w:rFonts w:hint="eastAsia" w:ascii="宋体" w:hAnsi="宋体"/>
          <w:b/>
          <w:szCs w:val="21"/>
          <w:u w:val="single"/>
        </w:rPr>
        <w:t>、承包人收到发包人进场通知后无正当理由不接受施工场地的，自承包人收到进场通知三天内后，视为承包人已确认并接收，施工场地围挡及设施维护义务由承包人承担。</w:t>
      </w:r>
    </w:p>
    <w:p w14:paraId="245108EF">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2、由于承包人自身原因，未按本合同规定及监理工程师下达的开工通知载明的开工日期及时开工的，每推迟一天，发包人有权要求承包人支付2000元/天违约金。</w:t>
      </w:r>
    </w:p>
    <w:p w14:paraId="53D07E95">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3、由于承包人（包括分包单位）自身原因，未按双方约定的工程节点时间完成的，造成分部分项工程形象进度延误的，每延误一天，发包人有权要求承包人支付1000元/天违约金，具体节点计划时间及违约处罚天数需由发包人代表、监理、承包人共同签字确认。</w:t>
      </w:r>
    </w:p>
    <w:p w14:paraId="0094F818">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4、承包人项目部人员必须在工程开工前到位，承包人项目经理、主要负责人必须常驻工地，不得兼任其他项目职务，否则，发包人有权要求承包人支付5万元违约金，因人员不到位给发包人造成严重损失的，由承包人赔偿全部损失。</w:t>
      </w:r>
    </w:p>
    <w:p w14:paraId="6DFE5BA6">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5、承包人施工及管理人员未按规定正确佩戴、使用个体防护装备与用品（安全帽、安全带等）的，每发生一次，发包人有权要求承包人支付500元违约金。</w:t>
      </w:r>
    </w:p>
    <w:p w14:paraId="520EF294">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6、所有特殊工种人员均应符合有关规定，在施工上岗之前提供资质证书或上岗证给发包人及监理检查。若发现不持相关证件或相关证件造假的，每出现一次，发包人有权要求承包人支付2000元/人违约金，累计十次则发包人有权停工整顿。</w:t>
      </w:r>
    </w:p>
    <w:p w14:paraId="227D0623">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7、承包人施工过程中使用的施工机械（塔吊、施工电梯等）未经检测或检测不合格的，每发生一次，发包人有权要求承包人支付5千元违约金，并责令停工。</w:t>
      </w:r>
    </w:p>
    <w:p w14:paraId="3161358C">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8、凡是在施工过程中发现承包人存在违法发包、转包、分包及挂靠等违法行为的，每发生一次，发包人有权要求承包人支付2万元违约金。因上述原因产生的工期、质量、造价增加方面的责任均由承包人承担，承包人必须立即整改，如承包人未在限期内整改完成或拒不整改的，发包人有权解除合同，因此造成发包人损失的均由承包人承担赔偿。</w:t>
      </w:r>
    </w:p>
    <w:p w14:paraId="7950049D">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9、凡是在施工过程中发现与原</w:t>
      </w:r>
      <w:r>
        <w:rPr>
          <w:rFonts w:hint="eastAsia" w:ascii="宋体" w:hAnsi="宋体"/>
          <w:b/>
          <w:szCs w:val="21"/>
          <w:u w:val="single"/>
          <w:lang w:val="en-US" w:eastAsia="zh-CN"/>
        </w:rPr>
        <w:t>磋商</w:t>
      </w:r>
      <w:r>
        <w:rPr>
          <w:rFonts w:hint="eastAsia" w:ascii="宋体" w:hAnsi="宋体"/>
          <w:b/>
          <w:szCs w:val="21"/>
          <w:u w:val="single"/>
        </w:rPr>
        <w:t>文件要求不符的、无实力、转包、挂靠、未经发包人书面同意分包的，发包人有权责令退场，退场结算款按照实际完成合格工程量的70%结算，若不合格须返工的必须按定额及当地材料信息价扣减相关费用的120%。</w:t>
      </w:r>
    </w:p>
    <w:p w14:paraId="0DCDE330">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10、承包人拖欠民工工资或者分包人工程款的，发包人有权从承包人剩余工程款中扣留相应款项。</w:t>
      </w:r>
    </w:p>
    <w:p w14:paraId="2E916E7F">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11、承包人主要管理人员在施工过程中不服从发包人及监理管理的，每发生一次，发包人有权要求承包人更换相应人员并支付2千元违约金。</w:t>
      </w:r>
    </w:p>
    <w:p w14:paraId="1C48D19C">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12、由于承包人责任出现质量或安全问题及隐患，经发包人、监理、政府相关主管部门发现或提出的，没有在限期内整改完成或不整改的，每发生一次，发包人有权要求承包人支付2千元违约金。</w:t>
      </w:r>
    </w:p>
    <w:p w14:paraId="309E0E7C">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13、由于承包人责任违反安全文明规定，被举报、投诉或被媒体曝光且经查证属实的，每发生一次，发包人有权要求承包人支付5千元违约金；受政府、上级相关主管部门通报批评的，每发生一次，发包人有权要求承包人支付1万元违约金；受政府、上级相关主管部门停工处罚的，每发生一次，发包人有权要求承包人支付2万元违约金。</w:t>
      </w:r>
    </w:p>
    <w:p w14:paraId="3A9E8975">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14、由于承包人责任，发生一般安全生产责任事故的，每发生一次，发包人有权要求承包人支付不低于2万元违约金；发生较大安全生产责任事故的，每发生一次，发包人有权要求承包人支付不低于5万元违约金；发生重大安全生产责任事故的，每发生一次，发包人有权要求承包人支付不低于10万元违约金。</w:t>
      </w:r>
    </w:p>
    <w:p w14:paraId="6F0C223F">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15、由于承包人责任出现严重质量问题，除补偿发包人实际损失外，受到报纸、电视等媒体曝光或被政府相关主管部门通报批评的，每发生一次，发包人有权要求承包人支付2万元违约金，可由发包人直接从进度款或质量保证金中扣除。同时，取消承包人一切评优资格。</w:t>
      </w:r>
    </w:p>
    <w:p w14:paraId="3F8AB56F">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16、因承包人责任发生一般质量事故的，除返工或加固费用外，每发生一次，发包人有权要求承包人支付不低于2万元违约金；发生严重质量事故的，除返工或加固费用外，每发生一次，发包人有权要求承包人支付不低于5万元违约金；发生重大质量事故的，除返工或加固费用外，每发生一次，发包人有权要求承包人支付不低于10万元违约金。</w:t>
      </w:r>
    </w:p>
    <w:p w14:paraId="475F488D">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17、因承包人原因工程质量达不到合格的质量标准的，由承包人无条件进行返工、整改、修复或采取其他补救措施达到质量标准，所产生的费用包括重新检测所需费用均由承包人自行承担。如发包人、监理单位提出整改要求后7天内承包人仍未予以完善，发包人有权另行安排单位完成相应整改工作，由此产生的费用由承包人承担。</w:t>
      </w:r>
    </w:p>
    <w:p w14:paraId="2D6F3246">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18、承包人应严格执行报验制度，因承包人原因未经监理检查验收确认私自进行施工的（包括隐蔽工程未经监理报验、复检私自隐蔽的），每发生一次，发包人有权要求承包人支付2千元违约金。</w:t>
      </w:r>
    </w:p>
    <w:p w14:paraId="1DE8743C">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19、因承包人责任工程质量存在缺陷，未在限期内整改完成或整改不彻底留下质量隐患的，或在政府相关主管部门之间检查过程中被勒令返工的，每发生一次，发包人有权要求承包人支付5千元违约金；被勒令停工的，每发生一次，发包人有权要求承包人支付1万元违约金。</w:t>
      </w:r>
    </w:p>
    <w:p w14:paraId="79BFDC3D">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20、因承包人原因，未按政府相关主管部门要求开展智慧工地建设的，发包人有权要求承包人支付合同总额1%的违约金；未按合同约定与恒翔智慧工地系统进行对接或没有在限期内整改完成的，每发生一次，发包人有权要求承包人支付2万元违约金，不整改的，发包人有权将智慧工地投入费全额扣除。</w:t>
      </w:r>
    </w:p>
    <w:p w14:paraId="50710413">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21、发包人在检查过程中，发现承包人工程材料未按合同约定选用的（特殊情况进行事先报备的除外），每发生一次，发包人有权要求承包人支付违约金2万元；发现承包人省去建筑材料、降低材料的规格，使用劣质材料或不合规格的材料，承包人应根据发包人要求更换这些不合格材料，影响功能和结构安全的，必须无条件返工，承包人承担全额返工损失的120%，每发生一次，发包人有权要求承包人支付不低于5万元违约金；不影响功能、结构安全，能返工的必须返工，不能返工的按原货款的30%结算。</w:t>
      </w:r>
    </w:p>
    <w:p w14:paraId="1AB626BE">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22、发包人付款前，承包人应提供符合发包人要求的合法有效的发票，否则，发包人有权顺延付款时间。</w:t>
      </w:r>
    </w:p>
    <w:p w14:paraId="58F918B2">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23、承包人必须遵守发包人公司现行的相关规章制度，按照《常熟市恒翔建设有限公司工程施工考核办法》，月度考核中承包人考核成绩为一般及以下的，或发现承包人有严重违反情形的，按照相应办法中的奖惩措施进行违约处罚，且当月进度款由发包人质量安全科备案，发包人有权延迟支付并由质量安全科监督执行。发包人考核过程中发现承包人签字造假的，发包人有权要求承包人支付1万元/次违约金。</w:t>
      </w:r>
    </w:p>
    <w:p w14:paraId="67353E0D">
      <w:pPr>
        <w:snapToGrid w:val="0"/>
        <w:spacing w:line="360" w:lineRule="auto"/>
        <w:ind w:left="1" w:firstLine="413" w:firstLineChars="196"/>
        <w:jc w:val="left"/>
        <w:rPr>
          <w:rFonts w:hint="eastAsia" w:ascii="宋体" w:hAnsi="宋体"/>
          <w:b/>
          <w:szCs w:val="21"/>
          <w:u w:val="single"/>
        </w:rPr>
      </w:pPr>
      <w:r>
        <w:rPr>
          <w:rFonts w:hint="eastAsia" w:ascii="宋体" w:hAnsi="宋体"/>
          <w:b/>
          <w:szCs w:val="21"/>
          <w:u w:val="single"/>
        </w:rPr>
        <w:t>24、发包人有权从工程进度款及其他应付款项中扣除本合同中承包人应承担的违约金及其他费用</w:t>
      </w:r>
      <w:r>
        <w:rPr>
          <w:rFonts w:hint="eastAsia" w:ascii="宋体" w:hAnsi="宋体"/>
          <w:b/>
          <w:szCs w:val="21"/>
        </w:rPr>
        <w:t>。</w:t>
      </w:r>
    </w:p>
    <w:p w14:paraId="009A6D51">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 xml:space="preserve">16.2.3 </w:t>
      </w:r>
      <w:r>
        <w:rPr>
          <w:rFonts w:hint="eastAsia" w:ascii="宋体" w:hAnsi="宋体"/>
          <w:color w:val="000000"/>
          <w:szCs w:val="21"/>
        </w:rPr>
        <w:t>因承包人违约解除合同</w:t>
      </w:r>
    </w:p>
    <w:p w14:paraId="3F6061D1">
      <w:pPr>
        <w:snapToGrid w:val="0"/>
        <w:spacing w:line="360" w:lineRule="auto"/>
        <w:ind w:firstLine="420" w:firstLineChars="200"/>
        <w:rPr>
          <w:rFonts w:hint="eastAsia" w:ascii="宋体" w:hAnsi="宋体"/>
          <w:b/>
          <w:szCs w:val="21"/>
          <w:u w:val="single"/>
        </w:rPr>
      </w:pPr>
      <w:r>
        <w:rPr>
          <w:rFonts w:hint="eastAsia" w:ascii="宋体" w:hAnsi="宋体"/>
          <w:color w:val="000000"/>
          <w:kern w:val="0"/>
          <w:szCs w:val="21"/>
        </w:rPr>
        <w:t>关于承包人违约解除合同的特别约定：</w:t>
      </w:r>
      <w:r>
        <w:rPr>
          <w:rFonts w:hint="eastAsia" w:ascii="宋体" w:hAnsi="宋体"/>
          <w:b/>
          <w:szCs w:val="21"/>
          <w:u w:val="single"/>
        </w:rPr>
        <w:t>因承包人违约，如发包人要求继续履行合同的，承包人应继续按本合同约定履行，同时按本合同通用条款及专用条款的约定承担违约责任；如发包人选择解除合同的，自发包人解除合同通知书按本合同载明的承包人地址寄发后予以解除，承包人应在合同解除后七日内完成撤场及各项交接工作，承包人应按本合同金额</w:t>
      </w:r>
      <w:r>
        <w:rPr>
          <w:rFonts w:ascii="宋体" w:hAnsi="宋体"/>
          <w:b/>
          <w:szCs w:val="21"/>
          <w:u w:val="single"/>
        </w:rPr>
        <w:t>10%</w:t>
      </w:r>
      <w:r>
        <w:rPr>
          <w:rFonts w:hint="eastAsia" w:ascii="宋体" w:hAnsi="宋体"/>
          <w:b/>
          <w:szCs w:val="21"/>
          <w:u w:val="single"/>
        </w:rPr>
        <w:t>向发包人支付违约金，违约金不足以弥补发包人损失的，承包人还应据实赔偿发包人该等损失，同时，发包人已支付的工程款部分，除发包人认可的工程量涉及金额外，其余工程款，承包人应在合同解除后七日内连同各项应支付违约金、赔偿金及其他应付款项一次性支付给发包人。</w:t>
      </w:r>
    </w:p>
    <w:p w14:paraId="6F955AE7">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发包人如通过诉讼方式解除合同的，因行使合同解除权所涉及的诉讼费、律师费、执行费、调档费、查询费、交通住宿费等一切费用，均由承包人承担</w:t>
      </w:r>
      <w:r>
        <w:rPr>
          <w:rFonts w:hint="eastAsia" w:ascii="宋体" w:hAnsi="宋体"/>
          <w:b/>
          <w:szCs w:val="21"/>
        </w:rPr>
        <w:t>。</w:t>
      </w:r>
    </w:p>
    <w:p w14:paraId="4FCD3C43">
      <w:pPr>
        <w:snapToGrid w:val="0"/>
        <w:spacing w:line="360" w:lineRule="auto"/>
        <w:ind w:firstLine="420" w:firstLineChars="200"/>
        <w:rPr>
          <w:rFonts w:hint="eastAsia" w:ascii="宋体" w:hAnsi="宋体"/>
          <w:color w:val="000000"/>
          <w:kern w:val="0"/>
          <w:szCs w:val="21"/>
        </w:rPr>
      </w:pPr>
      <w:r>
        <w:rPr>
          <w:rFonts w:hint="eastAsia" w:ascii="宋体" w:hAnsi="宋体"/>
          <w:color w:val="000000"/>
          <w:kern w:val="0"/>
          <w:szCs w:val="21"/>
        </w:rPr>
        <w:t>发包人继续使用承包人在施工现场的材料、设备、临时工程、承包人文件和由承包人或以其名义编制的其他文件的费用承担方式：</w:t>
      </w:r>
      <w:r>
        <w:rPr>
          <w:rFonts w:hint="eastAsia" w:ascii="宋体" w:hAnsi="宋体"/>
          <w:b/>
          <w:szCs w:val="21"/>
          <w:u w:val="single"/>
        </w:rPr>
        <w:t>另行协商</w:t>
      </w:r>
      <w:r>
        <w:rPr>
          <w:rFonts w:hint="eastAsia" w:ascii="宋体" w:hAnsi="宋体"/>
          <w:color w:val="000000"/>
          <w:kern w:val="0"/>
          <w:szCs w:val="21"/>
        </w:rPr>
        <w:t>。</w:t>
      </w:r>
    </w:p>
    <w:p w14:paraId="0F8DC95C">
      <w:pPr>
        <w:pStyle w:val="6"/>
        <w:snapToGrid w:val="0"/>
        <w:spacing w:before="0" w:after="0" w:line="360" w:lineRule="auto"/>
        <w:rPr>
          <w:rFonts w:hint="eastAsia" w:ascii="宋体" w:hAnsi="宋体"/>
          <w:b/>
          <w:color w:val="000000"/>
          <w:sz w:val="21"/>
          <w:szCs w:val="21"/>
        </w:rPr>
      </w:pPr>
      <w:bookmarkStart w:id="590" w:name="_Toc351203649"/>
      <w:r>
        <w:rPr>
          <w:rFonts w:ascii="宋体" w:hAnsi="宋体"/>
          <w:color w:val="000000"/>
          <w:sz w:val="21"/>
          <w:szCs w:val="21"/>
        </w:rPr>
        <w:t xml:space="preserve">17. </w:t>
      </w:r>
      <w:r>
        <w:rPr>
          <w:rFonts w:hint="eastAsia" w:ascii="宋体" w:hAnsi="宋体"/>
          <w:color w:val="000000"/>
          <w:sz w:val="21"/>
          <w:szCs w:val="21"/>
        </w:rPr>
        <w:t>不可抗力</w:t>
      </w:r>
      <w:bookmarkEnd w:id="588"/>
      <w:bookmarkEnd w:id="590"/>
    </w:p>
    <w:p w14:paraId="4D727AEE">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17.1 </w:t>
      </w:r>
      <w:r>
        <w:rPr>
          <w:rFonts w:hint="eastAsia" w:ascii="宋体" w:hAnsi="宋体"/>
          <w:color w:val="000000"/>
          <w:szCs w:val="21"/>
        </w:rPr>
        <w:t>不可抗力的确认</w:t>
      </w:r>
    </w:p>
    <w:p w14:paraId="3BE2D241">
      <w:pPr>
        <w:snapToGrid w:val="0"/>
        <w:spacing w:line="360" w:lineRule="auto"/>
        <w:ind w:firstLine="420" w:firstLineChars="200"/>
        <w:jc w:val="left"/>
        <w:rPr>
          <w:rFonts w:hint="eastAsia" w:ascii="宋体" w:hAnsi="宋体"/>
          <w:color w:val="000000"/>
          <w:kern w:val="0"/>
          <w:szCs w:val="21"/>
          <w:u w:val="single"/>
        </w:rPr>
      </w:pPr>
      <w:r>
        <w:rPr>
          <w:rFonts w:hint="eastAsia" w:ascii="宋体" w:hAnsi="宋体"/>
          <w:color w:val="000000"/>
          <w:szCs w:val="21"/>
        </w:rPr>
        <w:t>除通用合同条款约定的不可抗力事件之外，视为不可抗力的其他情形：</w:t>
      </w:r>
      <w:r>
        <w:rPr>
          <w:rFonts w:ascii="宋体" w:hAnsi="宋体"/>
          <w:b/>
          <w:szCs w:val="21"/>
          <w:u w:val="single"/>
        </w:rPr>
        <w:t xml:space="preserve"> /</w:t>
      </w:r>
      <w:r>
        <w:rPr>
          <w:rFonts w:hint="eastAsia" w:ascii="宋体" w:hAnsi="宋体"/>
          <w:color w:val="000000"/>
          <w:kern w:val="0"/>
          <w:szCs w:val="21"/>
        </w:rPr>
        <w:t>。</w:t>
      </w:r>
    </w:p>
    <w:p w14:paraId="07A8E0A2">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17.4 </w:t>
      </w:r>
      <w:r>
        <w:rPr>
          <w:rFonts w:hint="eastAsia" w:ascii="宋体" w:hAnsi="宋体"/>
          <w:color w:val="000000"/>
          <w:szCs w:val="21"/>
        </w:rPr>
        <w:t>因不可抗力解除合同</w:t>
      </w:r>
    </w:p>
    <w:p w14:paraId="74BE523B">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合同解除后，发包人应在商定或确定发包人应支付款项后</w:t>
      </w:r>
      <w:r>
        <w:rPr>
          <w:rFonts w:ascii="宋体" w:hAnsi="宋体"/>
          <w:szCs w:val="21"/>
          <w:u w:val="single"/>
        </w:rPr>
        <w:t xml:space="preserve">/ </w:t>
      </w:r>
      <w:r>
        <w:rPr>
          <w:rFonts w:hint="eastAsia" w:ascii="宋体" w:hAnsi="宋体"/>
          <w:color w:val="000000"/>
          <w:szCs w:val="21"/>
        </w:rPr>
        <w:t>天内完成款项的支付。</w:t>
      </w:r>
    </w:p>
    <w:p w14:paraId="4465A828">
      <w:pPr>
        <w:pStyle w:val="6"/>
        <w:snapToGrid w:val="0"/>
        <w:spacing w:before="0" w:after="0" w:line="360" w:lineRule="auto"/>
        <w:rPr>
          <w:rFonts w:hint="eastAsia" w:ascii="宋体" w:hAnsi="宋体"/>
          <w:b/>
          <w:color w:val="000000"/>
          <w:sz w:val="21"/>
          <w:szCs w:val="21"/>
        </w:rPr>
      </w:pPr>
      <w:bookmarkStart w:id="591" w:name="_Toc351203650"/>
      <w:r>
        <w:rPr>
          <w:rFonts w:ascii="宋体" w:hAnsi="宋体"/>
          <w:color w:val="000000"/>
          <w:sz w:val="21"/>
          <w:szCs w:val="21"/>
        </w:rPr>
        <w:t xml:space="preserve">18. </w:t>
      </w:r>
      <w:r>
        <w:rPr>
          <w:rFonts w:hint="eastAsia" w:ascii="宋体" w:hAnsi="宋体"/>
          <w:color w:val="000000"/>
          <w:sz w:val="21"/>
          <w:szCs w:val="21"/>
        </w:rPr>
        <w:t>保险</w:t>
      </w:r>
      <w:bookmarkEnd w:id="591"/>
    </w:p>
    <w:bookmarkEnd w:id="589"/>
    <w:p w14:paraId="0AF0D0CA">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18.1 </w:t>
      </w:r>
      <w:r>
        <w:rPr>
          <w:rFonts w:hint="eastAsia" w:ascii="宋体" w:hAnsi="宋体"/>
          <w:color w:val="000000"/>
          <w:szCs w:val="21"/>
        </w:rPr>
        <w:t>工程保险</w:t>
      </w:r>
    </w:p>
    <w:p w14:paraId="53868915">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关于工程保险的特别约定：</w:t>
      </w:r>
      <w:r>
        <w:rPr>
          <w:rFonts w:hint="eastAsia" w:ascii="宋体" w:hAnsi="宋体"/>
          <w:b/>
          <w:szCs w:val="21"/>
          <w:u w:val="single"/>
        </w:rPr>
        <w:t>承包人按规定办理相关保险，为在施工现场的全部员工办理工伤保险，缴纳工伤保险费，并有义务监督与管理所有专业分包单位为施工人员进行保险办理；由承包人投保建筑工程一切险或安装工程一切险</w:t>
      </w:r>
      <w:r>
        <w:rPr>
          <w:rFonts w:hint="eastAsia" w:ascii="宋体" w:hAnsi="宋体"/>
          <w:color w:val="000000"/>
          <w:kern w:val="0"/>
          <w:szCs w:val="21"/>
        </w:rPr>
        <w:t>。</w:t>
      </w:r>
    </w:p>
    <w:p w14:paraId="6B45D134">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18.3 </w:t>
      </w:r>
      <w:r>
        <w:rPr>
          <w:rFonts w:hint="eastAsia" w:ascii="宋体" w:hAnsi="宋体"/>
          <w:color w:val="000000"/>
          <w:szCs w:val="21"/>
        </w:rPr>
        <w:t>其他保险</w:t>
      </w:r>
    </w:p>
    <w:p w14:paraId="7077AB47">
      <w:pPr>
        <w:snapToGrid w:val="0"/>
        <w:spacing w:line="360" w:lineRule="auto"/>
        <w:ind w:firstLine="420" w:firstLineChars="200"/>
        <w:jc w:val="left"/>
        <w:rPr>
          <w:rFonts w:hint="eastAsia" w:ascii="宋体" w:hAnsi="宋体"/>
          <w:b/>
          <w:szCs w:val="21"/>
          <w:u w:val="single"/>
        </w:rPr>
      </w:pPr>
      <w:r>
        <w:rPr>
          <w:rFonts w:hint="eastAsia" w:ascii="宋体" w:hAnsi="宋体"/>
          <w:color w:val="000000"/>
          <w:szCs w:val="21"/>
        </w:rPr>
        <w:t>关于其他保险的约定：</w:t>
      </w:r>
      <w:r>
        <w:rPr>
          <w:rFonts w:hint="eastAsia" w:ascii="宋体" w:hAnsi="宋体"/>
          <w:b/>
          <w:szCs w:val="21"/>
          <w:u w:val="single"/>
        </w:rPr>
        <w:t>承包人必须为从事危险作业的职工办理意外伤害险，并为施工场地内自有人员生命财产办理保险，支付保险费用。</w:t>
      </w:r>
    </w:p>
    <w:p w14:paraId="39F2B882">
      <w:pPr>
        <w:snapToGrid w:val="0"/>
        <w:spacing w:line="360" w:lineRule="auto"/>
        <w:ind w:firstLine="420" w:firstLineChars="200"/>
        <w:jc w:val="left"/>
        <w:rPr>
          <w:rFonts w:hint="eastAsia" w:ascii="宋体" w:hAnsi="宋体"/>
          <w:b/>
          <w:szCs w:val="21"/>
          <w:u w:val="single"/>
        </w:rPr>
      </w:pPr>
      <w:r>
        <w:rPr>
          <w:rFonts w:hint="eastAsia" w:ascii="宋体" w:hAnsi="宋体"/>
          <w:color w:val="000000"/>
          <w:szCs w:val="21"/>
        </w:rPr>
        <w:t>承包人是否应为其施工设备等办理财产保险：</w:t>
      </w:r>
      <w:r>
        <w:rPr>
          <w:rFonts w:hint="eastAsia" w:ascii="宋体" w:hAnsi="宋体"/>
          <w:b/>
          <w:szCs w:val="21"/>
          <w:u w:val="single"/>
        </w:rPr>
        <w:t>承包人必须为施工机械设备办理保险并支付保险费用。</w:t>
      </w:r>
    </w:p>
    <w:p w14:paraId="2F9D147E">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18.7 </w:t>
      </w:r>
      <w:r>
        <w:rPr>
          <w:rFonts w:hint="eastAsia" w:ascii="宋体" w:hAnsi="宋体"/>
          <w:color w:val="000000"/>
          <w:szCs w:val="21"/>
        </w:rPr>
        <w:t>通知义务</w:t>
      </w:r>
    </w:p>
    <w:p w14:paraId="3827E144">
      <w:pPr>
        <w:snapToGrid w:val="0"/>
        <w:spacing w:line="360" w:lineRule="auto"/>
        <w:jc w:val="left"/>
        <w:rPr>
          <w:rFonts w:hint="eastAsia" w:ascii="宋体" w:hAnsi="宋体"/>
          <w:color w:val="000000"/>
          <w:szCs w:val="21"/>
        </w:rPr>
      </w:pPr>
      <w:r>
        <w:rPr>
          <w:rFonts w:hint="eastAsia" w:ascii="宋体" w:hAnsi="宋体"/>
          <w:color w:val="000000"/>
          <w:kern w:val="0"/>
          <w:szCs w:val="21"/>
        </w:rPr>
        <w:t>关于变更保险合同时的通知义务的约定：</w:t>
      </w:r>
      <w:r>
        <w:rPr>
          <w:rFonts w:hint="eastAsia" w:ascii="宋体" w:hAnsi="宋体"/>
          <w:b/>
          <w:szCs w:val="21"/>
          <w:u w:val="single"/>
        </w:rPr>
        <w:t>按通用条款执行</w:t>
      </w:r>
      <w:r>
        <w:rPr>
          <w:rFonts w:hint="eastAsia" w:ascii="宋体" w:hAnsi="宋体"/>
          <w:color w:val="000000"/>
          <w:szCs w:val="21"/>
        </w:rPr>
        <w:t>。</w:t>
      </w:r>
    </w:p>
    <w:bookmarkEnd w:id="565"/>
    <w:bookmarkEnd w:id="566"/>
    <w:bookmarkEnd w:id="567"/>
    <w:bookmarkEnd w:id="568"/>
    <w:bookmarkEnd w:id="569"/>
    <w:bookmarkEnd w:id="570"/>
    <w:bookmarkEnd w:id="571"/>
    <w:bookmarkEnd w:id="572"/>
    <w:bookmarkEnd w:id="573"/>
    <w:bookmarkEnd w:id="574"/>
    <w:bookmarkEnd w:id="575"/>
    <w:bookmarkEnd w:id="576"/>
    <w:p w14:paraId="6CF9D015">
      <w:pPr>
        <w:pStyle w:val="6"/>
        <w:snapToGrid w:val="0"/>
        <w:spacing w:before="0" w:after="0" w:line="360" w:lineRule="auto"/>
        <w:rPr>
          <w:rFonts w:hint="eastAsia" w:ascii="宋体" w:hAnsi="宋体"/>
          <w:b/>
          <w:color w:val="000000"/>
          <w:sz w:val="21"/>
          <w:szCs w:val="21"/>
        </w:rPr>
      </w:pPr>
      <w:bookmarkStart w:id="592" w:name="_Toc351203651"/>
      <w:r>
        <w:rPr>
          <w:rFonts w:ascii="宋体" w:hAnsi="宋体"/>
          <w:color w:val="000000"/>
          <w:sz w:val="21"/>
          <w:szCs w:val="21"/>
        </w:rPr>
        <w:t xml:space="preserve">20. </w:t>
      </w:r>
      <w:r>
        <w:rPr>
          <w:rFonts w:hint="eastAsia" w:ascii="宋体" w:hAnsi="宋体"/>
          <w:color w:val="000000"/>
          <w:sz w:val="21"/>
          <w:szCs w:val="21"/>
        </w:rPr>
        <w:t>争议解决</w:t>
      </w:r>
      <w:bookmarkEnd w:id="592"/>
    </w:p>
    <w:bookmarkEnd w:id="577"/>
    <w:bookmarkEnd w:id="578"/>
    <w:p w14:paraId="46B0A26D">
      <w:pPr>
        <w:snapToGrid w:val="0"/>
        <w:spacing w:line="360" w:lineRule="auto"/>
        <w:ind w:firstLine="420" w:firstLineChars="200"/>
        <w:rPr>
          <w:rFonts w:hint="eastAsia" w:ascii="宋体" w:hAnsi="宋体"/>
          <w:color w:val="000000"/>
          <w:szCs w:val="21"/>
        </w:rPr>
      </w:pPr>
      <w:r>
        <w:rPr>
          <w:rFonts w:ascii="宋体" w:hAnsi="宋体"/>
          <w:color w:val="000000"/>
          <w:szCs w:val="21"/>
        </w:rPr>
        <w:t xml:space="preserve">20.3 </w:t>
      </w:r>
      <w:r>
        <w:rPr>
          <w:rFonts w:hint="eastAsia" w:ascii="宋体" w:hAnsi="宋体"/>
          <w:color w:val="000000"/>
          <w:szCs w:val="21"/>
        </w:rPr>
        <w:t>争</w:t>
      </w:r>
      <w:bookmarkEnd w:id="579"/>
      <w:r>
        <w:rPr>
          <w:rFonts w:hint="eastAsia" w:ascii="宋体" w:hAnsi="宋体"/>
          <w:color w:val="000000"/>
          <w:szCs w:val="21"/>
        </w:rPr>
        <w:t>议评审</w:t>
      </w:r>
    </w:p>
    <w:p w14:paraId="0153FF8D">
      <w:pPr>
        <w:snapToGrid w:val="0"/>
        <w:spacing w:line="360" w:lineRule="auto"/>
        <w:jc w:val="left"/>
        <w:rPr>
          <w:rFonts w:hint="eastAsia" w:ascii="宋体" w:hAnsi="宋体"/>
          <w:color w:val="000000"/>
          <w:szCs w:val="21"/>
        </w:rPr>
      </w:pPr>
      <w:r>
        <w:rPr>
          <w:rFonts w:hint="eastAsia" w:ascii="宋体" w:hAnsi="宋体"/>
          <w:color w:val="000000"/>
          <w:szCs w:val="21"/>
        </w:rPr>
        <w:t>合同当事人是否同意将工程争议提交争议评审小组决定：</w:t>
      </w:r>
      <w:r>
        <w:rPr>
          <w:rFonts w:ascii="宋体" w:hAnsi="宋体"/>
          <w:b/>
          <w:szCs w:val="21"/>
          <w:u w:val="single"/>
        </w:rPr>
        <w:t>/</w:t>
      </w:r>
      <w:r>
        <w:rPr>
          <w:rFonts w:hint="eastAsia" w:ascii="宋体" w:hAnsi="宋体"/>
          <w:color w:val="000000"/>
          <w:szCs w:val="21"/>
        </w:rPr>
        <w:t>。</w:t>
      </w:r>
    </w:p>
    <w:p w14:paraId="0E7F706F">
      <w:pPr>
        <w:snapToGrid w:val="0"/>
        <w:spacing w:line="360" w:lineRule="auto"/>
        <w:ind w:firstLine="420" w:firstLineChars="200"/>
        <w:jc w:val="left"/>
        <w:rPr>
          <w:rFonts w:hint="eastAsia" w:ascii="宋体" w:hAnsi="宋体"/>
          <w:color w:val="000000"/>
          <w:szCs w:val="21"/>
        </w:rPr>
      </w:pPr>
      <w:r>
        <w:rPr>
          <w:rFonts w:ascii="宋体" w:hAnsi="宋体"/>
          <w:color w:val="000000"/>
          <w:szCs w:val="21"/>
        </w:rPr>
        <w:t xml:space="preserve">20.3.1 </w:t>
      </w:r>
      <w:r>
        <w:rPr>
          <w:rFonts w:hint="eastAsia" w:ascii="宋体" w:hAnsi="宋体"/>
          <w:color w:val="000000"/>
          <w:szCs w:val="21"/>
        </w:rPr>
        <w:t>争议评审小组的确定</w:t>
      </w:r>
    </w:p>
    <w:p w14:paraId="4A090C3F">
      <w:pPr>
        <w:snapToGrid w:val="0"/>
        <w:spacing w:line="360" w:lineRule="auto"/>
        <w:ind w:firstLine="420" w:firstLineChars="200"/>
        <w:jc w:val="left"/>
        <w:rPr>
          <w:rFonts w:hint="eastAsia" w:ascii="宋体" w:hAnsi="宋体"/>
          <w:color w:val="000000"/>
          <w:szCs w:val="21"/>
          <w:u w:val="single"/>
        </w:rPr>
      </w:pPr>
      <w:r>
        <w:rPr>
          <w:rFonts w:hint="eastAsia" w:ascii="宋体" w:hAnsi="宋体"/>
          <w:color w:val="000000"/>
          <w:szCs w:val="21"/>
        </w:rPr>
        <w:t>争议评审小组成员的确定：</w:t>
      </w:r>
      <w:r>
        <w:rPr>
          <w:rFonts w:ascii="宋体" w:hAnsi="宋体"/>
          <w:b/>
          <w:szCs w:val="21"/>
          <w:u w:val="single"/>
        </w:rPr>
        <w:t>/</w:t>
      </w:r>
      <w:r>
        <w:rPr>
          <w:rFonts w:hint="eastAsia" w:ascii="宋体" w:hAnsi="宋体"/>
          <w:color w:val="000000"/>
          <w:szCs w:val="21"/>
        </w:rPr>
        <w:t>。</w:t>
      </w:r>
    </w:p>
    <w:p w14:paraId="58279B86">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选定争议评审员的期限：</w:t>
      </w:r>
      <w:r>
        <w:rPr>
          <w:rFonts w:ascii="宋体" w:hAnsi="宋体"/>
          <w:b/>
          <w:szCs w:val="21"/>
          <w:u w:val="single"/>
        </w:rPr>
        <w:t>/</w:t>
      </w:r>
      <w:r>
        <w:rPr>
          <w:rFonts w:hint="eastAsia" w:ascii="宋体" w:hAnsi="宋体"/>
          <w:color w:val="000000"/>
          <w:szCs w:val="21"/>
        </w:rPr>
        <w:t>。</w:t>
      </w:r>
    </w:p>
    <w:p w14:paraId="0286428B">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争议评审小组成员的报酬承担方式：</w:t>
      </w:r>
      <w:r>
        <w:rPr>
          <w:rFonts w:ascii="宋体" w:hAnsi="宋体"/>
          <w:b/>
          <w:szCs w:val="21"/>
          <w:u w:val="single"/>
        </w:rPr>
        <w:t>/</w:t>
      </w:r>
      <w:r>
        <w:rPr>
          <w:rFonts w:hint="eastAsia" w:ascii="宋体" w:hAnsi="宋体"/>
          <w:color w:val="000000"/>
          <w:szCs w:val="21"/>
        </w:rPr>
        <w:t>。</w:t>
      </w:r>
    </w:p>
    <w:p w14:paraId="73B38052">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其他事项的约定：</w:t>
      </w:r>
      <w:r>
        <w:rPr>
          <w:rFonts w:ascii="宋体" w:hAnsi="宋体"/>
          <w:b/>
          <w:szCs w:val="21"/>
          <w:u w:val="single"/>
        </w:rPr>
        <w:t>/</w:t>
      </w:r>
      <w:r>
        <w:rPr>
          <w:rFonts w:hint="eastAsia" w:ascii="宋体" w:hAnsi="宋体"/>
          <w:color w:val="000000"/>
          <w:szCs w:val="21"/>
        </w:rPr>
        <w:t>。</w:t>
      </w:r>
    </w:p>
    <w:p w14:paraId="484EC1FA">
      <w:pPr>
        <w:autoSpaceDE w:val="0"/>
        <w:autoSpaceDN w:val="0"/>
        <w:adjustRightInd w:val="0"/>
        <w:snapToGrid w:val="0"/>
        <w:spacing w:line="360" w:lineRule="auto"/>
        <w:ind w:firstLine="420" w:firstLineChars="200"/>
        <w:jc w:val="left"/>
        <w:rPr>
          <w:rFonts w:hint="eastAsia" w:ascii="宋体" w:hAnsi="宋体"/>
          <w:color w:val="000000"/>
          <w:kern w:val="0"/>
          <w:szCs w:val="21"/>
        </w:rPr>
      </w:pPr>
      <w:r>
        <w:rPr>
          <w:rFonts w:ascii="宋体" w:hAnsi="宋体"/>
          <w:color w:val="000000"/>
          <w:kern w:val="0"/>
          <w:szCs w:val="21"/>
        </w:rPr>
        <w:t xml:space="preserve">20.3.2 </w:t>
      </w:r>
      <w:r>
        <w:rPr>
          <w:rFonts w:hint="eastAsia" w:ascii="宋体" w:hAnsi="宋体"/>
          <w:color w:val="000000"/>
          <w:kern w:val="0"/>
          <w:szCs w:val="21"/>
        </w:rPr>
        <w:t>争议评审小组的决定</w:t>
      </w:r>
    </w:p>
    <w:p w14:paraId="10746BDD">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合同当事人关于本项的约定：</w:t>
      </w:r>
      <w:r>
        <w:rPr>
          <w:rFonts w:ascii="宋体" w:hAnsi="宋体"/>
          <w:b/>
          <w:szCs w:val="21"/>
          <w:u w:val="single"/>
        </w:rPr>
        <w:t>/</w:t>
      </w:r>
      <w:r>
        <w:rPr>
          <w:rFonts w:hint="eastAsia" w:ascii="宋体" w:hAnsi="宋体"/>
          <w:color w:val="000000"/>
          <w:szCs w:val="21"/>
        </w:rPr>
        <w:t>。</w:t>
      </w:r>
    </w:p>
    <w:p w14:paraId="5D5AC12B">
      <w:pPr>
        <w:snapToGrid w:val="0"/>
        <w:spacing w:line="360" w:lineRule="auto"/>
        <w:ind w:firstLine="420" w:firstLineChars="200"/>
        <w:rPr>
          <w:rFonts w:hint="eastAsia" w:ascii="宋体" w:hAnsi="宋体"/>
          <w:color w:val="000000"/>
          <w:szCs w:val="21"/>
        </w:rPr>
      </w:pPr>
      <w:r>
        <w:rPr>
          <w:rFonts w:ascii="宋体" w:hAnsi="宋体"/>
          <w:color w:val="000000"/>
          <w:szCs w:val="21"/>
        </w:rPr>
        <w:t>20.4</w:t>
      </w:r>
      <w:r>
        <w:rPr>
          <w:rFonts w:hint="eastAsia" w:ascii="宋体" w:hAnsi="宋体"/>
          <w:color w:val="000000"/>
          <w:szCs w:val="21"/>
        </w:rPr>
        <w:t>仲裁或诉讼</w:t>
      </w:r>
      <w:bookmarkEnd w:id="580"/>
    </w:p>
    <w:p w14:paraId="7DB17E30">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因合同及合同有关事项发生的争议，按下列第</w:t>
      </w:r>
      <w:r>
        <w:rPr>
          <w:rFonts w:ascii="宋体" w:hAnsi="宋体"/>
          <w:color w:val="000000"/>
          <w:szCs w:val="21"/>
          <w:u w:val="single"/>
        </w:rPr>
        <w:t xml:space="preserve"> 2 </w:t>
      </w:r>
      <w:r>
        <w:rPr>
          <w:rFonts w:hint="eastAsia" w:ascii="宋体" w:hAnsi="宋体"/>
          <w:color w:val="000000"/>
          <w:szCs w:val="21"/>
        </w:rPr>
        <w:t>种方式解决：</w:t>
      </w:r>
    </w:p>
    <w:p w14:paraId="1D42E309">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w:t>
      </w:r>
      <w:r>
        <w:rPr>
          <w:rFonts w:ascii="宋体" w:hAnsi="宋体"/>
          <w:color w:val="000000"/>
          <w:szCs w:val="21"/>
        </w:rPr>
        <w:t>1</w:t>
      </w:r>
      <w:r>
        <w:rPr>
          <w:rFonts w:hint="eastAsia" w:ascii="宋体" w:hAnsi="宋体"/>
          <w:color w:val="000000"/>
          <w:szCs w:val="21"/>
        </w:rPr>
        <w:t>）向</w:t>
      </w:r>
      <w:r>
        <w:rPr>
          <w:rFonts w:ascii="宋体" w:hAnsi="宋体"/>
          <w:b/>
          <w:szCs w:val="21"/>
          <w:u w:val="single"/>
        </w:rPr>
        <w:t>/</w:t>
      </w:r>
      <w:r>
        <w:rPr>
          <w:rFonts w:hint="eastAsia" w:ascii="宋体" w:hAnsi="宋体"/>
          <w:color w:val="000000"/>
          <w:szCs w:val="21"/>
        </w:rPr>
        <w:t>仲裁委员会申请仲裁；</w:t>
      </w:r>
    </w:p>
    <w:p w14:paraId="2A0CA3D1">
      <w:pPr>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w:t>
      </w:r>
      <w:r>
        <w:rPr>
          <w:rFonts w:ascii="宋体" w:hAnsi="宋体"/>
          <w:color w:val="000000"/>
          <w:szCs w:val="21"/>
        </w:rPr>
        <w:t>2</w:t>
      </w:r>
      <w:r>
        <w:rPr>
          <w:rFonts w:hint="eastAsia" w:ascii="宋体" w:hAnsi="宋体"/>
          <w:color w:val="000000"/>
          <w:szCs w:val="21"/>
        </w:rPr>
        <w:t>）向</w:t>
      </w:r>
      <w:r>
        <w:rPr>
          <w:rFonts w:hint="eastAsia" w:ascii="宋体" w:hAnsi="宋体"/>
          <w:b/>
          <w:szCs w:val="21"/>
          <w:u w:val="single"/>
        </w:rPr>
        <w:t>项目所在地</w:t>
      </w:r>
      <w:r>
        <w:rPr>
          <w:rFonts w:hint="eastAsia" w:ascii="宋体" w:hAnsi="宋体"/>
          <w:szCs w:val="21"/>
        </w:rPr>
        <w:t>人</w:t>
      </w:r>
      <w:r>
        <w:rPr>
          <w:rFonts w:hint="eastAsia" w:ascii="宋体" w:hAnsi="宋体"/>
          <w:color w:val="000000"/>
          <w:szCs w:val="21"/>
        </w:rPr>
        <w:t>民法院起诉。</w:t>
      </w:r>
      <w:bookmarkEnd w:id="581"/>
      <w:bookmarkEnd w:id="582"/>
      <w:bookmarkEnd w:id="583"/>
      <w:bookmarkEnd w:id="584"/>
      <w:bookmarkEnd w:id="585"/>
      <w:bookmarkEnd w:id="586"/>
    </w:p>
    <w:p w14:paraId="41F550B5">
      <w:pPr>
        <w:pStyle w:val="6"/>
        <w:snapToGrid w:val="0"/>
        <w:spacing w:before="0" w:after="0" w:line="360" w:lineRule="auto"/>
        <w:rPr>
          <w:rFonts w:hint="eastAsia" w:ascii="宋体" w:hAnsi="宋体"/>
          <w:color w:val="000000"/>
          <w:sz w:val="21"/>
          <w:szCs w:val="21"/>
        </w:rPr>
      </w:pPr>
      <w:r>
        <w:rPr>
          <w:rFonts w:ascii="宋体" w:hAnsi="宋体"/>
          <w:color w:val="000000"/>
          <w:sz w:val="21"/>
          <w:szCs w:val="21"/>
        </w:rPr>
        <w:t>21</w:t>
      </w:r>
      <w:r>
        <w:rPr>
          <w:rFonts w:hint="eastAsia" w:ascii="宋体" w:hAnsi="宋体"/>
          <w:color w:val="000000"/>
          <w:sz w:val="21"/>
          <w:szCs w:val="21"/>
          <w:lang w:eastAsia="zh-CN"/>
        </w:rPr>
        <w:t>.</w:t>
      </w:r>
      <w:r>
        <w:rPr>
          <w:rFonts w:hint="eastAsia" w:ascii="宋体" w:hAnsi="宋体"/>
          <w:color w:val="000000"/>
          <w:sz w:val="21"/>
          <w:szCs w:val="21"/>
        </w:rPr>
        <w:t>补充条款：</w:t>
      </w:r>
    </w:p>
    <w:p w14:paraId="7B260A0A">
      <w:pPr>
        <w:snapToGrid w:val="0"/>
        <w:spacing w:line="360" w:lineRule="auto"/>
        <w:ind w:firstLine="413" w:firstLineChars="196"/>
        <w:jc w:val="left"/>
        <w:rPr>
          <w:rFonts w:hint="eastAsia" w:ascii="宋体" w:hAnsi="宋体"/>
          <w:b/>
          <w:szCs w:val="21"/>
          <w:u w:val="single"/>
        </w:rPr>
      </w:pPr>
      <w:r>
        <w:rPr>
          <w:rFonts w:ascii="宋体" w:hAnsi="宋体"/>
          <w:b/>
          <w:szCs w:val="21"/>
          <w:u w:val="single"/>
        </w:rPr>
        <w:t>1</w:t>
      </w:r>
      <w:r>
        <w:rPr>
          <w:rFonts w:hint="eastAsia" w:ascii="宋体" w:hAnsi="宋体"/>
          <w:b/>
          <w:szCs w:val="21"/>
          <w:u w:val="single"/>
        </w:rPr>
        <w:t>、安全文明施工费只计取基本费和扬尘污染防治增加费，增加费用发包人不再另行支付。</w:t>
      </w:r>
    </w:p>
    <w:p w14:paraId="7D5C1D1C">
      <w:pPr>
        <w:snapToGrid w:val="0"/>
        <w:spacing w:line="360" w:lineRule="auto"/>
        <w:ind w:firstLine="413" w:firstLineChars="196"/>
        <w:jc w:val="left"/>
        <w:rPr>
          <w:rFonts w:hint="eastAsia" w:ascii="宋体" w:hAnsi="宋体"/>
          <w:b/>
          <w:szCs w:val="21"/>
          <w:u w:val="single"/>
        </w:rPr>
      </w:pPr>
      <w:r>
        <w:rPr>
          <w:rFonts w:hint="eastAsia" w:ascii="宋体" w:hAnsi="宋体"/>
          <w:b/>
          <w:szCs w:val="21"/>
          <w:u w:val="single"/>
        </w:rPr>
        <w:t>2、施工用水、电施工区域内由总承包人负责，生活区水电按实际情况按实扣结。施工过程中施工用水、电由发包人垫付，最终按竣工结算审计工程量的定额分析数量（单价及定额含量均不下浮）从发包人应支付的工程款中全额扣除。</w:t>
      </w:r>
    </w:p>
    <w:p w14:paraId="51D5C890">
      <w:pPr>
        <w:snapToGrid w:val="0"/>
        <w:spacing w:line="360" w:lineRule="auto"/>
        <w:ind w:firstLine="413" w:firstLineChars="196"/>
        <w:rPr>
          <w:rFonts w:hint="eastAsia" w:ascii="宋体" w:hAnsi="宋体"/>
          <w:b/>
          <w:szCs w:val="21"/>
          <w:u w:val="single"/>
        </w:rPr>
      </w:pPr>
      <w:r>
        <w:rPr>
          <w:rFonts w:hint="eastAsia" w:ascii="宋体" w:hAnsi="宋体"/>
          <w:b/>
          <w:szCs w:val="21"/>
          <w:u w:val="single"/>
        </w:rPr>
        <w:t>３、发包人支付工程款须汇至承包人账户，本项目工程款必须专款专用，以保证本工程质量及进度。</w:t>
      </w:r>
    </w:p>
    <w:p w14:paraId="117C0CDD">
      <w:pPr>
        <w:snapToGrid w:val="0"/>
        <w:spacing w:line="360" w:lineRule="auto"/>
        <w:ind w:firstLine="413" w:firstLineChars="196"/>
        <w:rPr>
          <w:rFonts w:hint="eastAsia" w:ascii="宋体" w:hAnsi="宋体"/>
          <w:b/>
          <w:szCs w:val="21"/>
          <w:u w:val="single"/>
        </w:rPr>
      </w:pPr>
      <w:r>
        <w:rPr>
          <w:rFonts w:hint="eastAsia" w:ascii="宋体" w:hAnsi="宋体"/>
          <w:b/>
          <w:szCs w:val="21"/>
          <w:u w:val="single"/>
        </w:rPr>
        <w:t>４、合同价格调整：</w:t>
      </w:r>
    </w:p>
    <w:p w14:paraId="5F0637E0">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w:t>
      </w:r>
      <w:r>
        <w:rPr>
          <w:rFonts w:ascii="宋体" w:hAnsi="宋体"/>
          <w:b/>
          <w:szCs w:val="21"/>
          <w:u w:val="single"/>
        </w:rPr>
        <w:t>1</w:t>
      </w:r>
      <w:r>
        <w:rPr>
          <w:rFonts w:hint="eastAsia" w:ascii="宋体" w:hAnsi="宋体"/>
          <w:b/>
          <w:szCs w:val="21"/>
          <w:u w:val="single"/>
        </w:rPr>
        <w:t>）工程量的变化，单价不变。</w:t>
      </w:r>
    </w:p>
    <w:p w14:paraId="0C9A720E">
      <w:pPr>
        <w:snapToGrid w:val="0"/>
        <w:spacing w:line="360" w:lineRule="auto"/>
        <w:ind w:firstLine="422" w:firstLineChars="200"/>
        <w:rPr>
          <w:rFonts w:hint="eastAsia" w:ascii="宋体" w:hAnsi="宋体"/>
          <w:b/>
          <w:szCs w:val="21"/>
          <w:u w:val="single"/>
        </w:rPr>
      </w:pPr>
      <w:r>
        <w:rPr>
          <w:rFonts w:ascii="宋体" w:hAnsi="宋体"/>
          <w:b/>
          <w:szCs w:val="21"/>
          <w:u w:val="single"/>
        </w:rPr>
        <w:t>1)</w:t>
      </w:r>
      <w:r>
        <w:rPr>
          <w:rFonts w:hint="eastAsia" w:ascii="宋体" w:hAnsi="宋体"/>
          <w:b/>
          <w:szCs w:val="21"/>
          <w:u w:val="single"/>
        </w:rPr>
        <w:t>因实际工程量与清单工程量增加或减少时，综合单价均不调整；</w:t>
      </w:r>
    </w:p>
    <w:p w14:paraId="1C164939">
      <w:pPr>
        <w:snapToGrid w:val="0"/>
        <w:spacing w:line="360" w:lineRule="auto"/>
        <w:ind w:firstLine="422" w:firstLineChars="200"/>
        <w:rPr>
          <w:rFonts w:hint="eastAsia" w:ascii="宋体" w:hAnsi="宋体"/>
          <w:b/>
          <w:szCs w:val="21"/>
          <w:u w:val="single"/>
        </w:rPr>
      </w:pPr>
      <w:r>
        <w:rPr>
          <w:rFonts w:ascii="宋体" w:hAnsi="宋体"/>
          <w:b/>
          <w:szCs w:val="21"/>
          <w:u w:val="single"/>
        </w:rPr>
        <w:t>2)</w:t>
      </w:r>
      <w:r>
        <w:rPr>
          <w:rFonts w:hint="eastAsia" w:ascii="宋体" w:hAnsi="宋体"/>
          <w:b/>
          <w:szCs w:val="21"/>
          <w:u w:val="single"/>
        </w:rPr>
        <w:t>因清单漏项或设计变更引起新的工程量清单项目，其综合单价的确定按下述方法进行：</w:t>
      </w:r>
    </w:p>
    <w:p w14:paraId="1E03C3C9">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①合同中已有适用新增项目的单价，按合同中已有的价格。</w:t>
      </w:r>
    </w:p>
    <w:p w14:paraId="117AB2B7">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②合同中只有类似新增项目的单价，可以参照类似价格。</w:t>
      </w:r>
    </w:p>
    <w:p w14:paraId="2B26CEE7">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③合同中没有适用或类似新增项目的单价，由承包人提出，跟踪审价单位审核确认并报发包人备案。双方不能协商一致的，按建设行政主管部门发布的计价办法或计价标准并按下浮率下浮进行计价。</w:t>
      </w:r>
    </w:p>
    <w:p w14:paraId="0ADC4525">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w:t>
      </w:r>
      <w:r>
        <w:rPr>
          <w:rFonts w:ascii="宋体" w:hAnsi="宋体"/>
          <w:b/>
          <w:szCs w:val="21"/>
          <w:u w:val="single"/>
        </w:rPr>
        <w:t>2</w:t>
      </w:r>
      <w:r>
        <w:rPr>
          <w:rFonts w:hint="eastAsia" w:ascii="宋体" w:hAnsi="宋体"/>
          <w:b/>
          <w:szCs w:val="21"/>
          <w:u w:val="single"/>
        </w:rPr>
        <w:t>）因设计变更引起的项目特征的变化单价的调整方法</w:t>
      </w:r>
    </w:p>
    <w:p w14:paraId="3F554C05">
      <w:pPr>
        <w:snapToGrid w:val="0"/>
        <w:spacing w:line="360" w:lineRule="auto"/>
        <w:ind w:firstLine="422" w:firstLineChars="200"/>
        <w:rPr>
          <w:rFonts w:hint="eastAsia" w:ascii="宋体" w:hAnsi="宋体"/>
          <w:b/>
          <w:szCs w:val="21"/>
          <w:u w:val="single"/>
        </w:rPr>
      </w:pPr>
      <w:r>
        <w:rPr>
          <w:rFonts w:ascii="宋体" w:hAnsi="宋体"/>
          <w:b/>
          <w:szCs w:val="21"/>
          <w:u w:val="single"/>
        </w:rPr>
        <w:t>1)</w:t>
      </w:r>
      <w:r>
        <w:rPr>
          <w:rFonts w:hint="eastAsia" w:ascii="宋体" w:hAnsi="宋体"/>
          <w:b/>
          <w:szCs w:val="21"/>
          <w:u w:val="single"/>
        </w:rPr>
        <w:t>按照上述第</w:t>
      </w:r>
      <w:r>
        <w:rPr>
          <w:rFonts w:ascii="宋体" w:hAnsi="宋体"/>
          <w:b/>
          <w:szCs w:val="21"/>
          <w:u w:val="single"/>
        </w:rPr>
        <w:t>1</w:t>
      </w:r>
      <w:r>
        <w:rPr>
          <w:rFonts w:hint="eastAsia" w:ascii="宋体" w:hAnsi="宋体"/>
          <w:b/>
          <w:szCs w:val="21"/>
          <w:u w:val="single"/>
        </w:rPr>
        <w:t>条执行；</w:t>
      </w:r>
    </w:p>
    <w:p w14:paraId="465242C5">
      <w:pPr>
        <w:snapToGrid w:val="0"/>
        <w:spacing w:line="360" w:lineRule="auto"/>
        <w:ind w:firstLine="422" w:firstLineChars="200"/>
        <w:rPr>
          <w:rFonts w:hint="eastAsia" w:ascii="宋体" w:hAnsi="宋体"/>
          <w:b/>
          <w:szCs w:val="21"/>
          <w:u w:val="single"/>
        </w:rPr>
      </w:pPr>
      <w:r>
        <w:rPr>
          <w:rFonts w:ascii="宋体" w:hAnsi="宋体"/>
          <w:b/>
          <w:szCs w:val="21"/>
          <w:u w:val="single"/>
        </w:rPr>
        <w:t>2)</w:t>
      </w:r>
      <w:r>
        <w:rPr>
          <w:rFonts w:hint="eastAsia" w:ascii="宋体" w:hAnsi="宋体"/>
          <w:b/>
          <w:szCs w:val="21"/>
          <w:u w:val="single"/>
        </w:rPr>
        <w:t>清单项目中某项子目材料规格和品牌改变，由承包人提出，跟踪审价单位审核确认并报发包人备案。</w:t>
      </w:r>
    </w:p>
    <w:p w14:paraId="5CD84912">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合同外重新组价的综合单价调整方法：执行中标下浮率下浮作为工程结算依据。</w:t>
      </w:r>
    </w:p>
    <w:p w14:paraId="707818A5">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w:t>
      </w:r>
      <w:r>
        <w:rPr>
          <w:rFonts w:ascii="宋体" w:hAnsi="宋体"/>
          <w:b/>
          <w:szCs w:val="21"/>
          <w:u w:val="single"/>
        </w:rPr>
        <w:t>3</w:t>
      </w:r>
      <w:r>
        <w:rPr>
          <w:rFonts w:hint="eastAsia" w:ascii="宋体" w:hAnsi="宋体"/>
          <w:b/>
          <w:szCs w:val="21"/>
          <w:u w:val="single"/>
        </w:rPr>
        <w:t>）措施费的调整</w:t>
      </w:r>
    </w:p>
    <w:p w14:paraId="4A565B5D">
      <w:pPr>
        <w:snapToGrid w:val="0"/>
        <w:spacing w:line="360" w:lineRule="auto"/>
        <w:ind w:firstLine="422" w:firstLineChars="200"/>
        <w:rPr>
          <w:rFonts w:hint="eastAsia" w:ascii="宋体" w:hAnsi="宋体"/>
          <w:b/>
          <w:szCs w:val="21"/>
          <w:u w:val="single"/>
        </w:rPr>
      </w:pPr>
      <w:r>
        <w:rPr>
          <w:rFonts w:ascii="宋体" w:hAnsi="宋体"/>
          <w:b/>
          <w:szCs w:val="21"/>
          <w:u w:val="single"/>
        </w:rPr>
        <w:t>1)</w:t>
      </w:r>
      <w:r>
        <w:rPr>
          <w:rFonts w:hint="eastAsia" w:ascii="宋体" w:hAnsi="宋体"/>
          <w:b/>
          <w:szCs w:val="21"/>
          <w:u w:val="single"/>
        </w:rPr>
        <w:t>以费率计取的措施费用，合同内按照中标费率进行结算，合同外按照招标控制价（最高投标限价）费率进行结算，按中标下浮率下浮。</w:t>
      </w:r>
    </w:p>
    <w:p w14:paraId="6DFBEE80">
      <w:pPr>
        <w:snapToGrid w:val="0"/>
        <w:spacing w:line="360" w:lineRule="auto"/>
        <w:ind w:firstLine="422" w:firstLineChars="200"/>
        <w:rPr>
          <w:rFonts w:hint="eastAsia" w:ascii="宋体" w:hAnsi="宋体"/>
          <w:b/>
          <w:szCs w:val="21"/>
          <w:u w:val="single"/>
        </w:rPr>
      </w:pPr>
      <w:r>
        <w:rPr>
          <w:rFonts w:ascii="宋体" w:hAnsi="宋体"/>
          <w:b/>
          <w:szCs w:val="21"/>
          <w:u w:val="single"/>
        </w:rPr>
        <w:t>2)</w:t>
      </w:r>
      <w:r>
        <w:rPr>
          <w:rFonts w:hint="eastAsia" w:ascii="宋体" w:hAnsi="宋体"/>
          <w:b/>
          <w:szCs w:val="21"/>
          <w:u w:val="single"/>
        </w:rPr>
        <w:t>“单价措施项目清单”计量单位为项的，措施费包干（非承包人原因引起的措施费用调整除外），工程结算一律不作调整。</w:t>
      </w:r>
    </w:p>
    <w:p w14:paraId="74F99E08">
      <w:pPr>
        <w:snapToGrid w:val="0"/>
        <w:spacing w:line="360" w:lineRule="auto"/>
        <w:ind w:firstLine="422" w:firstLineChars="200"/>
        <w:rPr>
          <w:rFonts w:hint="eastAsia" w:ascii="宋体" w:hAnsi="宋体"/>
          <w:b/>
          <w:szCs w:val="21"/>
          <w:u w:val="single"/>
        </w:rPr>
      </w:pPr>
      <w:r>
        <w:rPr>
          <w:rFonts w:ascii="宋体" w:hAnsi="宋体"/>
          <w:b/>
          <w:szCs w:val="21"/>
          <w:u w:val="single"/>
        </w:rPr>
        <w:t>3)</w:t>
      </w:r>
      <w:r>
        <w:rPr>
          <w:rFonts w:hint="eastAsia" w:ascii="宋体" w:hAnsi="宋体"/>
          <w:b/>
          <w:szCs w:val="21"/>
          <w:u w:val="single"/>
        </w:rPr>
        <w:t>若承包人在“措施项目清单”及“其他项目清单”内没有填上价款，则视为承包人不要求措施费和其他项目费用或措施费和其他项目费用已经包含在合同价款中。</w:t>
      </w:r>
    </w:p>
    <w:p w14:paraId="27308AB9">
      <w:pPr>
        <w:snapToGrid w:val="0"/>
        <w:spacing w:line="360" w:lineRule="auto"/>
        <w:ind w:firstLine="422" w:firstLineChars="200"/>
        <w:rPr>
          <w:rFonts w:hint="eastAsia" w:ascii="宋体" w:hAnsi="宋体"/>
          <w:b/>
          <w:szCs w:val="21"/>
          <w:u w:val="single"/>
        </w:rPr>
      </w:pPr>
      <w:r>
        <w:rPr>
          <w:rFonts w:ascii="宋体" w:hAnsi="宋体"/>
          <w:b/>
          <w:szCs w:val="21"/>
          <w:u w:val="single"/>
        </w:rPr>
        <w:t>4)</w:t>
      </w:r>
      <w:r>
        <w:rPr>
          <w:rFonts w:hint="eastAsia" w:ascii="宋体" w:hAnsi="宋体"/>
          <w:b/>
          <w:szCs w:val="21"/>
          <w:u w:val="single"/>
        </w:rPr>
        <w:t>其他项目费的确定</w:t>
      </w:r>
    </w:p>
    <w:p w14:paraId="0C46B1C1">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电梯的配合费由总包单位向电梯专业承包单位直接收取，按每台五百元计。</w:t>
      </w:r>
    </w:p>
    <w:p w14:paraId="0F1DE4BA">
      <w:pPr>
        <w:snapToGrid w:val="0"/>
        <w:spacing w:line="360" w:lineRule="auto"/>
        <w:ind w:firstLine="310" w:firstLineChars="147"/>
        <w:rPr>
          <w:rFonts w:hint="eastAsia" w:ascii="宋体" w:hAnsi="宋体"/>
          <w:b/>
          <w:szCs w:val="21"/>
          <w:u w:val="single"/>
        </w:rPr>
      </w:pPr>
      <w:r>
        <w:rPr>
          <w:rFonts w:hint="eastAsia" w:ascii="宋体" w:hAnsi="宋体"/>
          <w:b/>
          <w:szCs w:val="21"/>
          <w:u w:val="single"/>
        </w:rPr>
        <w:t>（</w:t>
      </w:r>
      <w:r>
        <w:rPr>
          <w:rFonts w:ascii="宋体" w:hAnsi="宋体"/>
          <w:b/>
          <w:szCs w:val="21"/>
          <w:u w:val="single"/>
        </w:rPr>
        <w:t>4</w:t>
      </w:r>
      <w:r>
        <w:rPr>
          <w:rFonts w:hint="eastAsia" w:ascii="宋体" w:hAnsi="宋体"/>
          <w:b/>
          <w:szCs w:val="21"/>
          <w:u w:val="single"/>
        </w:rPr>
        <w:t>）为确保工程措施项目落实到位，承包人施工前应将措施方案报送监理单位、发包人确认，措施方案确认后方可实施，如工程的措施方案监理与发包人认为不合理，可要求承包人无条件按照所要求的方案进行整改，如整改仍达不到其要求，发包人有权根据实际情况扣取相关措施费用，在发包人认为情况严重的情况下，发包人有权单方解除合同。</w:t>
      </w:r>
    </w:p>
    <w:p w14:paraId="08DC5C1C">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w:t>
      </w:r>
      <w:r>
        <w:rPr>
          <w:rFonts w:ascii="宋体" w:hAnsi="宋体"/>
          <w:b/>
          <w:szCs w:val="21"/>
          <w:u w:val="single"/>
        </w:rPr>
        <w:t>5</w:t>
      </w:r>
      <w:r>
        <w:rPr>
          <w:rFonts w:hint="eastAsia" w:ascii="宋体" w:hAnsi="宋体"/>
          <w:b/>
          <w:szCs w:val="21"/>
          <w:u w:val="single"/>
        </w:rPr>
        <w:t>）施工条件改变造成的额外费用</w:t>
      </w:r>
    </w:p>
    <w:p w14:paraId="08C65BEB">
      <w:pPr>
        <w:snapToGrid w:val="0"/>
        <w:spacing w:line="360" w:lineRule="auto"/>
        <w:ind w:firstLine="422" w:firstLineChars="200"/>
        <w:rPr>
          <w:rFonts w:hint="eastAsia" w:ascii="宋体" w:hAnsi="宋体"/>
          <w:b/>
          <w:bCs/>
          <w:szCs w:val="21"/>
          <w:u w:val="single"/>
        </w:rPr>
      </w:pPr>
      <w:r>
        <w:rPr>
          <w:rFonts w:ascii="宋体" w:hAnsi="宋体"/>
          <w:b/>
          <w:szCs w:val="21"/>
          <w:u w:val="single"/>
        </w:rPr>
        <w:t>1)</w:t>
      </w:r>
      <w:r>
        <w:rPr>
          <w:rFonts w:hint="eastAsia" w:ascii="宋体" w:hAnsi="宋体"/>
          <w:b/>
          <w:szCs w:val="21"/>
          <w:u w:val="single"/>
        </w:rPr>
        <w:t>施工条件、施工方法改变因素：地质地基条件变化、水文气候条件变化等。</w:t>
      </w:r>
    </w:p>
    <w:p w14:paraId="3CC0ED42">
      <w:pPr>
        <w:snapToGrid w:val="0"/>
        <w:spacing w:line="360" w:lineRule="auto"/>
        <w:ind w:firstLine="422" w:firstLineChars="200"/>
        <w:rPr>
          <w:rFonts w:hint="eastAsia" w:ascii="宋体" w:hAnsi="宋体"/>
          <w:b/>
          <w:szCs w:val="21"/>
          <w:u w:val="single"/>
        </w:rPr>
      </w:pPr>
      <w:r>
        <w:rPr>
          <w:rFonts w:ascii="宋体" w:hAnsi="宋体"/>
          <w:b/>
          <w:szCs w:val="21"/>
          <w:u w:val="single"/>
        </w:rPr>
        <w:t>2)</w:t>
      </w:r>
      <w:r>
        <w:rPr>
          <w:rFonts w:hint="eastAsia" w:ascii="宋体" w:hAnsi="宋体"/>
          <w:b/>
          <w:szCs w:val="21"/>
          <w:u w:val="single"/>
        </w:rPr>
        <w:t>费用计算原则和方法：非发包人原因引起施工条件变化造成的额外费用由承包人承担。</w:t>
      </w:r>
    </w:p>
    <w:p w14:paraId="505AE13B">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地质地基条件与发包人提供的情况不符，经设计单位、监理单位、发包人确认必须调整原有的施工方案，由此所确认的新方案造成的额外费用增、减由发包人承担。涉及工程量调整的按工程量调整办法处理，涉及措施费调整的按措施费调整办法处理。</w:t>
      </w:r>
    </w:p>
    <w:p w14:paraId="497F6F9F">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w:t>
      </w:r>
      <w:r>
        <w:rPr>
          <w:rFonts w:ascii="宋体" w:hAnsi="宋体"/>
          <w:b/>
          <w:szCs w:val="21"/>
          <w:u w:val="single"/>
        </w:rPr>
        <w:t>6</w:t>
      </w:r>
      <w:r>
        <w:rPr>
          <w:rFonts w:hint="eastAsia" w:ascii="宋体" w:hAnsi="宋体"/>
          <w:b/>
          <w:szCs w:val="21"/>
          <w:u w:val="single"/>
        </w:rPr>
        <w:t>）工期延误造成的额外费用计价方法</w:t>
      </w:r>
    </w:p>
    <w:p w14:paraId="38EA02C6">
      <w:pPr>
        <w:snapToGrid w:val="0"/>
        <w:spacing w:line="360" w:lineRule="auto"/>
        <w:ind w:firstLine="422" w:firstLineChars="200"/>
        <w:rPr>
          <w:rFonts w:hint="eastAsia" w:ascii="宋体" w:hAnsi="宋体"/>
          <w:b/>
          <w:szCs w:val="21"/>
          <w:u w:val="single"/>
        </w:rPr>
      </w:pPr>
      <w:r>
        <w:rPr>
          <w:rFonts w:ascii="宋体" w:hAnsi="宋体"/>
          <w:b/>
          <w:szCs w:val="21"/>
          <w:u w:val="single"/>
        </w:rPr>
        <w:t xml:space="preserve"> 1)</w:t>
      </w:r>
      <w:r>
        <w:rPr>
          <w:rFonts w:hint="eastAsia" w:ascii="宋体" w:hAnsi="宋体"/>
          <w:b/>
          <w:szCs w:val="21"/>
          <w:u w:val="single"/>
        </w:rPr>
        <w:t>费用计算原则和方法：非发包人原因引起工期延误造成的额外费用由承包人承担。因工期延误导致脚手、模板、支撑等租赁费、机械设备停置费、施工排水降水费的增加由承包人承担。</w:t>
      </w:r>
    </w:p>
    <w:p w14:paraId="047941DF">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w:t>
      </w:r>
      <w:r>
        <w:rPr>
          <w:rFonts w:ascii="宋体" w:hAnsi="宋体"/>
          <w:b/>
          <w:szCs w:val="21"/>
          <w:u w:val="single"/>
        </w:rPr>
        <w:t>7</w:t>
      </w:r>
      <w:r>
        <w:rPr>
          <w:rFonts w:hint="eastAsia" w:ascii="宋体" w:hAnsi="宋体"/>
          <w:b/>
          <w:szCs w:val="21"/>
          <w:u w:val="single"/>
        </w:rPr>
        <w:t>）除本合同文件约定的调整情况外。合同价款在任何情况下均不做调整。</w:t>
      </w:r>
    </w:p>
    <w:p w14:paraId="3AE0B69E">
      <w:pPr>
        <w:snapToGrid w:val="0"/>
        <w:spacing w:line="360" w:lineRule="auto"/>
        <w:ind w:firstLine="422" w:firstLineChars="200"/>
        <w:rPr>
          <w:rFonts w:hint="eastAsia" w:ascii="宋体" w:hAnsi="宋体"/>
          <w:b/>
          <w:szCs w:val="21"/>
          <w:u w:val="single"/>
        </w:rPr>
      </w:pPr>
      <w:r>
        <w:rPr>
          <w:rFonts w:hint="eastAsia" w:ascii="宋体" w:hAnsi="宋体"/>
          <w:b/>
          <w:szCs w:val="21"/>
          <w:u w:val="single"/>
        </w:rPr>
        <w:t>（</w:t>
      </w:r>
      <w:r>
        <w:rPr>
          <w:rFonts w:ascii="宋体" w:hAnsi="宋体"/>
          <w:b/>
          <w:szCs w:val="21"/>
          <w:u w:val="single"/>
        </w:rPr>
        <w:t>8</w:t>
      </w:r>
      <w:r>
        <w:rPr>
          <w:rFonts w:hint="eastAsia" w:ascii="宋体" w:hAnsi="宋体"/>
          <w:b/>
          <w:szCs w:val="21"/>
          <w:u w:val="single"/>
        </w:rPr>
        <w:t>）双方约定工程款结算以发包人按规定委托的相关单位出具的审核报告为准，如果该项目被财政局（或审计局）列为复审项目的，则以复审结果为准。</w:t>
      </w:r>
    </w:p>
    <w:p w14:paraId="6F30DD0E">
      <w:pPr>
        <w:snapToGrid w:val="0"/>
        <w:spacing w:line="360" w:lineRule="auto"/>
        <w:ind w:firstLine="520"/>
        <w:rPr>
          <w:rFonts w:hint="eastAsia" w:ascii="宋体" w:hAnsi="宋体"/>
          <w:b/>
          <w:szCs w:val="21"/>
          <w:u w:val="single"/>
        </w:rPr>
      </w:pPr>
      <w:r>
        <w:rPr>
          <w:rFonts w:hint="eastAsia" w:ascii="宋体" w:hAnsi="宋体"/>
          <w:b/>
          <w:szCs w:val="21"/>
          <w:u w:val="single"/>
        </w:rPr>
        <w:t>（</w:t>
      </w:r>
      <w:r>
        <w:rPr>
          <w:rFonts w:ascii="宋体" w:hAnsi="宋体"/>
          <w:b/>
          <w:szCs w:val="21"/>
          <w:u w:val="single"/>
        </w:rPr>
        <w:t>9</w:t>
      </w:r>
      <w:r>
        <w:rPr>
          <w:rFonts w:hint="eastAsia" w:ascii="宋体" w:hAnsi="宋体"/>
          <w:b/>
          <w:szCs w:val="21"/>
          <w:u w:val="single"/>
        </w:rPr>
        <w:t>）最后报价下浮率=（供应商已标价工程量清单中的报价总价-磋商后的最后报价）/【供应商已标价工程量清单中的报价总价-暂列金额*（1+规费费率）*（1+税金税率）】*100%。</w:t>
      </w:r>
    </w:p>
    <w:p w14:paraId="4E152820">
      <w:pPr>
        <w:snapToGrid w:val="0"/>
        <w:spacing w:line="360" w:lineRule="auto"/>
        <w:ind w:firstLine="520"/>
        <w:rPr>
          <w:rFonts w:hint="eastAsia" w:ascii="宋体" w:hAnsi="宋体"/>
          <w:b/>
          <w:szCs w:val="21"/>
          <w:u w:val="single"/>
        </w:rPr>
      </w:pPr>
      <w:r>
        <w:rPr>
          <w:rFonts w:hint="eastAsia" w:ascii="宋体" w:hAnsi="宋体"/>
          <w:b/>
          <w:szCs w:val="21"/>
          <w:u w:val="single"/>
        </w:rPr>
        <w:t>注：上述所列的暂列金额、规费、税金为标底中的相关数据。</w:t>
      </w:r>
    </w:p>
    <w:p w14:paraId="1CB12FDD">
      <w:pPr>
        <w:snapToGrid w:val="0"/>
        <w:spacing w:line="360" w:lineRule="auto"/>
        <w:ind w:firstLine="517" w:firstLineChars="245"/>
        <w:rPr>
          <w:rFonts w:hint="eastAsia" w:ascii="宋体" w:hAnsi="宋体"/>
          <w:b/>
          <w:szCs w:val="21"/>
          <w:u w:val="single"/>
        </w:rPr>
      </w:pPr>
      <w:r>
        <w:rPr>
          <w:rFonts w:ascii="宋体" w:hAnsi="宋体"/>
          <w:b/>
          <w:szCs w:val="21"/>
          <w:u w:val="single"/>
        </w:rPr>
        <w:t>5</w:t>
      </w:r>
      <w:r>
        <w:rPr>
          <w:rFonts w:hint="eastAsia" w:ascii="宋体" w:hAnsi="宋体"/>
          <w:b/>
          <w:szCs w:val="21"/>
          <w:u w:val="single"/>
        </w:rPr>
        <w:t>、因发包人要求增加的零工、点工按市场实际价格结算。</w:t>
      </w:r>
    </w:p>
    <w:p w14:paraId="5485FBC3">
      <w:pPr>
        <w:snapToGrid w:val="0"/>
        <w:spacing w:line="360" w:lineRule="auto"/>
        <w:ind w:firstLine="422" w:firstLineChars="200"/>
        <w:rPr>
          <w:rFonts w:hint="eastAsia" w:ascii="宋体" w:hAnsi="宋体"/>
          <w:b/>
          <w:bCs/>
          <w:szCs w:val="21"/>
          <w:u w:val="single"/>
        </w:rPr>
      </w:pPr>
      <w:r>
        <w:rPr>
          <w:rFonts w:hint="eastAsia" w:ascii="宋体" w:hAnsi="宋体"/>
          <w:b/>
          <w:bCs/>
          <w:szCs w:val="21"/>
          <w:u w:val="single"/>
        </w:rPr>
        <w:t>6</w:t>
      </w:r>
      <w:r>
        <w:rPr>
          <w:rFonts w:ascii="宋体" w:hAnsi="宋体"/>
          <w:b/>
          <w:bCs/>
          <w:szCs w:val="21"/>
          <w:u w:val="single"/>
        </w:rPr>
        <w:t>、</w:t>
      </w:r>
      <w:r>
        <w:rPr>
          <w:rFonts w:hint="eastAsia" w:ascii="宋体" w:hAnsi="宋体"/>
          <w:b/>
          <w:bCs/>
          <w:szCs w:val="21"/>
          <w:u w:val="single"/>
        </w:rPr>
        <w:t>（</w:t>
      </w:r>
      <w:r>
        <w:rPr>
          <w:rFonts w:ascii="宋体" w:hAnsi="宋体"/>
          <w:b/>
          <w:bCs/>
          <w:szCs w:val="21"/>
          <w:u w:val="single"/>
        </w:rPr>
        <w:t>1）土方工程结算上，须提供经过</w:t>
      </w:r>
      <w:r>
        <w:rPr>
          <w:rFonts w:hint="eastAsia" w:ascii="宋体" w:hAnsi="宋体"/>
          <w:b/>
          <w:bCs/>
          <w:szCs w:val="21"/>
          <w:u w:val="single"/>
        </w:rPr>
        <w:t>承包人现场代表、跟踪审价、监理工程师及施工单位四方共同确认的交付场地标高图和完成面标高图。标高图中必须有明确的边界线、放坡、工作面等实际情况</w:t>
      </w:r>
      <w:r>
        <w:rPr>
          <w:rFonts w:ascii="宋体" w:hAnsi="宋体"/>
          <w:b/>
          <w:bCs/>
          <w:szCs w:val="21"/>
          <w:u w:val="single"/>
        </w:rPr>
        <w:t>(合同中约定不计放坡</w:t>
      </w:r>
      <w:r>
        <w:rPr>
          <w:rFonts w:hint="eastAsia" w:ascii="宋体" w:hAnsi="宋体"/>
          <w:b/>
          <w:bCs/>
          <w:szCs w:val="21"/>
          <w:u w:val="single"/>
        </w:rPr>
        <w:t>、工作面的除外），须划分详细的方格网计算图（视实际情况）及相关的计算书；（</w:t>
      </w:r>
      <w:r>
        <w:rPr>
          <w:rFonts w:ascii="宋体" w:hAnsi="宋体"/>
          <w:b/>
          <w:bCs/>
          <w:szCs w:val="21"/>
          <w:u w:val="single"/>
        </w:rPr>
        <w:t>2）桩基工程结算上，桩基工程打桩原始现场记录，包括桩号</w:t>
      </w:r>
      <w:r>
        <w:rPr>
          <w:rFonts w:hint="eastAsia" w:ascii="宋体" w:hAnsi="宋体"/>
          <w:b/>
          <w:bCs/>
          <w:szCs w:val="21"/>
          <w:u w:val="single"/>
        </w:rPr>
        <w:t>、桩规格、现状土标高、桩顶设计标高、送桩长度等，须有承包人现场代表、跟踪审价、监理工程师及施工单位四方共同的签字确认。</w:t>
      </w:r>
    </w:p>
    <w:p w14:paraId="331856CF">
      <w:pPr>
        <w:snapToGrid w:val="0"/>
        <w:spacing w:line="360" w:lineRule="auto"/>
        <w:ind w:firstLine="422" w:firstLineChars="200"/>
        <w:rPr>
          <w:rFonts w:hint="eastAsia" w:ascii="宋体" w:hAnsi="宋体"/>
          <w:b/>
          <w:bCs/>
          <w:szCs w:val="21"/>
          <w:u w:val="single"/>
        </w:rPr>
      </w:pPr>
      <w:r>
        <w:rPr>
          <w:rFonts w:hint="eastAsia" w:ascii="宋体" w:hAnsi="宋体"/>
          <w:b/>
          <w:bCs/>
          <w:szCs w:val="21"/>
          <w:u w:val="single"/>
        </w:rPr>
        <w:t>7、承包人要增强对成品保护、垃圾清运及相关部分的责任和措施。</w:t>
      </w:r>
    </w:p>
    <w:p w14:paraId="47C71D6A">
      <w:pPr>
        <w:snapToGrid w:val="0"/>
        <w:spacing w:line="360" w:lineRule="auto"/>
        <w:ind w:firstLine="422" w:firstLineChars="200"/>
        <w:rPr>
          <w:rFonts w:hint="eastAsia" w:ascii="宋体" w:hAnsi="宋体"/>
          <w:b/>
          <w:bCs/>
          <w:szCs w:val="21"/>
          <w:u w:val="single"/>
        </w:rPr>
      </w:pPr>
      <w:r>
        <w:rPr>
          <w:rFonts w:hint="eastAsia" w:ascii="宋体" w:hAnsi="宋体"/>
          <w:b/>
          <w:bCs/>
          <w:szCs w:val="21"/>
          <w:u w:val="single"/>
        </w:rPr>
        <w:t>8、为保证施工顺利推进，承包人必须承诺在领取中标通知书后半个月之内提供可靠的工程弃土堆放点，否则将视影响工程进度情况，发包人有权要求承包人支付</w:t>
      </w:r>
      <w:r>
        <w:rPr>
          <w:rFonts w:ascii="宋体" w:hAnsi="宋体"/>
          <w:b/>
          <w:bCs/>
          <w:szCs w:val="21"/>
          <w:u w:val="single"/>
        </w:rPr>
        <w:t>10</w:t>
      </w:r>
      <w:r>
        <w:rPr>
          <w:rFonts w:hint="eastAsia" w:ascii="宋体" w:hAnsi="宋体"/>
          <w:b/>
          <w:bCs/>
          <w:szCs w:val="21"/>
          <w:u w:val="single"/>
        </w:rPr>
        <w:t>～</w:t>
      </w:r>
      <w:r>
        <w:rPr>
          <w:rFonts w:ascii="宋体" w:hAnsi="宋体"/>
          <w:b/>
          <w:bCs/>
          <w:szCs w:val="21"/>
          <w:u w:val="single"/>
        </w:rPr>
        <w:t>20</w:t>
      </w:r>
      <w:r>
        <w:rPr>
          <w:rFonts w:hint="eastAsia" w:ascii="宋体" w:hAnsi="宋体"/>
          <w:b/>
          <w:bCs/>
          <w:szCs w:val="21"/>
          <w:u w:val="single"/>
        </w:rPr>
        <w:t>万元的违约金。</w:t>
      </w:r>
    </w:p>
    <w:p w14:paraId="3CC039A9">
      <w:pPr>
        <w:snapToGrid w:val="0"/>
        <w:spacing w:line="360" w:lineRule="auto"/>
        <w:ind w:firstLine="422" w:firstLineChars="200"/>
        <w:rPr>
          <w:rFonts w:hint="eastAsia" w:ascii="宋体" w:hAnsi="宋体"/>
          <w:b/>
          <w:bCs/>
          <w:szCs w:val="21"/>
          <w:u w:val="single"/>
        </w:rPr>
      </w:pPr>
      <w:r>
        <w:rPr>
          <w:rFonts w:hint="eastAsia" w:ascii="宋体" w:hAnsi="宋体"/>
          <w:b/>
          <w:bCs/>
          <w:szCs w:val="21"/>
          <w:u w:val="single"/>
        </w:rPr>
        <w:t>9、本工程双方约定承包人向发包人支付工程质量保修金金额为审定竣工结算额的</w:t>
      </w:r>
      <w:r>
        <w:rPr>
          <w:rFonts w:ascii="宋体" w:hAnsi="宋体"/>
          <w:b/>
          <w:bCs/>
          <w:szCs w:val="21"/>
          <w:u w:val="single"/>
        </w:rPr>
        <w:t>3%</w:t>
      </w:r>
      <w:r>
        <w:rPr>
          <w:rFonts w:hint="eastAsia" w:ascii="宋体" w:hAnsi="宋体"/>
          <w:b/>
          <w:bCs/>
          <w:szCs w:val="21"/>
          <w:u w:val="single"/>
        </w:rPr>
        <w:t>。质量保修金退还时发包人不支付利息。</w:t>
      </w:r>
    </w:p>
    <w:p w14:paraId="3570CD2E">
      <w:pPr>
        <w:snapToGrid w:val="0"/>
        <w:spacing w:line="360" w:lineRule="auto"/>
        <w:ind w:firstLine="422" w:firstLineChars="200"/>
        <w:rPr>
          <w:rFonts w:hint="eastAsia" w:ascii="宋体" w:hAnsi="宋体"/>
          <w:b/>
          <w:bCs/>
          <w:szCs w:val="21"/>
          <w:u w:val="single"/>
        </w:rPr>
      </w:pPr>
      <w:r>
        <w:rPr>
          <w:rFonts w:hint="eastAsia" w:ascii="宋体" w:hAnsi="宋体"/>
          <w:b/>
          <w:bCs/>
          <w:szCs w:val="21"/>
          <w:u w:val="single"/>
        </w:rPr>
        <w:t>10、涉及本工程的各种材料一律送至发包人委托的检测单位进行检测, 发包人已与检测单位签订检测合同,材料检测不合格及产生的双倍复试等一切费用由承包人自行承担。</w:t>
      </w:r>
    </w:p>
    <w:p w14:paraId="437C2DCF">
      <w:pPr>
        <w:snapToGrid w:val="0"/>
        <w:spacing w:line="360" w:lineRule="auto"/>
        <w:ind w:firstLine="422" w:firstLineChars="200"/>
        <w:rPr>
          <w:rFonts w:hint="eastAsia" w:ascii="宋体" w:hAnsi="宋体"/>
          <w:b/>
          <w:bCs/>
          <w:szCs w:val="21"/>
          <w:u w:val="single"/>
        </w:rPr>
      </w:pPr>
      <w:r>
        <w:rPr>
          <w:rFonts w:ascii="宋体" w:hAnsi="宋体"/>
          <w:b/>
          <w:bCs/>
          <w:szCs w:val="21"/>
          <w:u w:val="single"/>
        </w:rPr>
        <w:t>11</w:t>
      </w:r>
      <w:r>
        <w:rPr>
          <w:rFonts w:hint="eastAsia" w:ascii="宋体" w:hAnsi="宋体"/>
          <w:b/>
          <w:bCs/>
          <w:szCs w:val="21"/>
          <w:u w:val="single"/>
        </w:rPr>
        <w:t>、发包人支付进度款时，当期工程款的</w:t>
      </w:r>
      <w:r>
        <w:rPr>
          <w:rFonts w:ascii="宋体" w:hAnsi="宋体"/>
          <w:b/>
          <w:bCs/>
          <w:szCs w:val="21"/>
          <w:u w:val="single"/>
        </w:rPr>
        <w:t>20%</w:t>
      </w:r>
      <w:r>
        <w:rPr>
          <w:rFonts w:hint="eastAsia" w:ascii="宋体" w:hAnsi="宋体"/>
          <w:b/>
          <w:bCs/>
          <w:szCs w:val="21"/>
          <w:u w:val="single"/>
        </w:rPr>
        <w:t>存入承包人农民工工资专用账户，应发工资高于当期工程款</w:t>
      </w:r>
      <w:r>
        <w:rPr>
          <w:rFonts w:ascii="宋体" w:hAnsi="宋体"/>
          <w:b/>
          <w:bCs/>
          <w:szCs w:val="21"/>
          <w:u w:val="single"/>
        </w:rPr>
        <w:t xml:space="preserve"> 20%</w:t>
      </w:r>
      <w:r>
        <w:rPr>
          <w:rFonts w:hint="eastAsia" w:ascii="宋体" w:hAnsi="宋体"/>
          <w:b/>
          <w:bCs/>
          <w:szCs w:val="21"/>
          <w:u w:val="single"/>
        </w:rPr>
        <w:t>的，则按照实际工资数额存入农民工工资专用账户。</w:t>
      </w:r>
    </w:p>
    <w:p w14:paraId="0DF63EB6">
      <w:pPr>
        <w:snapToGrid w:val="0"/>
        <w:spacing w:line="360" w:lineRule="auto"/>
        <w:ind w:firstLine="422" w:firstLineChars="200"/>
        <w:rPr>
          <w:rFonts w:hint="eastAsia" w:ascii="宋体" w:hAnsi="宋体"/>
          <w:b/>
          <w:bCs/>
          <w:szCs w:val="21"/>
          <w:u w:val="single"/>
        </w:rPr>
      </w:pPr>
      <w:r>
        <w:rPr>
          <w:rFonts w:ascii="宋体" w:hAnsi="宋体"/>
          <w:b/>
          <w:bCs/>
          <w:szCs w:val="21"/>
          <w:u w:val="single"/>
        </w:rPr>
        <w:t>12</w:t>
      </w:r>
      <w:r>
        <w:rPr>
          <w:rFonts w:hint="eastAsia" w:ascii="宋体" w:hAnsi="宋体"/>
          <w:b/>
          <w:bCs/>
          <w:szCs w:val="21"/>
          <w:u w:val="single"/>
        </w:rPr>
        <w:t>、承包人应严格按照《苏州市住房和城乡建设局组织实施重点城建项目工地施工围挡图集（试行）》对施工现场的施工围挡选型、设计与施工。施工围挡的设计方案应报建设单位及监理单位审批，审批通过后方可施工。</w:t>
      </w:r>
    </w:p>
    <w:p w14:paraId="3AD07DCC">
      <w:pPr>
        <w:snapToGrid w:val="0"/>
        <w:spacing w:line="360" w:lineRule="auto"/>
        <w:ind w:firstLine="422" w:firstLineChars="200"/>
        <w:rPr>
          <w:rFonts w:hint="eastAsia" w:ascii="宋体" w:hAnsi="宋体"/>
          <w:b/>
          <w:bCs/>
          <w:szCs w:val="21"/>
          <w:u w:val="single"/>
        </w:rPr>
      </w:pPr>
      <w:r>
        <w:rPr>
          <w:rFonts w:ascii="宋体" w:hAnsi="宋体"/>
          <w:b/>
          <w:bCs/>
          <w:szCs w:val="21"/>
          <w:u w:val="single"/>
        </w:rPr>
        <w:t>13</w:t>
      </w:r>
      <w:r>
        <w:rPr>
          <w:rFonts w:hint="eastAsia" w:ascii="宋体" w:hAnsi="宋体"/>
          <w:b/>
          <w:bCs/>
          <w:szCs w:val="21"/>
          <w:u w:val="single"/>
        </w:rPr>
        <w:t>、经合同当事人协商一致，本项目建设工程施工合同第二部分通用条款按照《建设工程施工合同（示范文本）》（</w:t>
      </w:r>
      <w:r>
        <w:rPr>
          <w:rFonts w:ascii="宋体" w:hAnsi="宋体"/>
          <w:b/>
          <w:bCs/>
          <w:szCs w:val="21"/>
          <w:u w:val="single"/>
        </w:rPr>
        <w:t>GF-2017-0201</w:t>
      </w:r>
      <w:r>
        <w:rPr>
          <w:rFonts w:hint="eastAsia" w:ascii="宋体" w:hAnsi="宋体"/>
          <w:b/>
          <w:bCs/>
          <w:szCs w:val="21"/>
          <w:u w:val="single"/>
        </w:rPr>
        <w:t>）中第二部分通用条款执行。</w:t>
      </w:r>
    </w:p>
    <w:p w14:paraId="6B76BEFE">
      <w:pPr>
        <w:pStyle w:val="27"/>
        <w:snapToGrid w:val="0"/>
        <w:spacing w:line="360" w:lineRule="auto"/>
        <w:ind w:firstLine="422" w:firstLineChars="200"/>
        <w:rPr>
          <w:rFonts w:hint="eastAsia" w:hAnsi="宋体"/>
          <w:b/>
          <w:bCs/>
          <w:szCs w:val="21"/>
          <w:highlight w:val="none"/>
          <w:u w:val="single"/>
        </w:rPr>
      </w:pPr>
      <w:r>
        <w:rPr>
          <w:rFonts w:hint="eastAsia" w:hAnsi="宋体"/>
          <w:b/>
          <w:bCs/>
          <w:szCs w:val="21"/>
          <w:u w:val="single"/>
        </w:rPr>
        <w:t>14、根据《关于进一步推广脚手架使用冲孔钢板防护网的通知》常住建(2025)125 号文件相关规定，施工单位在工程施工过程中，脚手架须使用冲孔钢板防护网;施工单位在外脚手架方案计算中充分考虑冲孔钢板防护网的自重因素，确保脚手架的安全、稳定。搭设时应将冲孔钢板防护网安装牢</w:t>
      </w:r>
      <w:r>
        <w:rPr>
          <w:rFonts w:hint="eastAsia" w:hAnsi="宋体"/>
          <w:b/>
          <w:bCs/>
          <w:szCs w:val="21"/>
          <w:highlight w:val="none"/>
          <w:u w:val="single"/>
        </w:rPr>
        <w:t>固、稳定，且材料质量必须符合相应规范标准要求;使用前应会同监理单位进行验收，验收合格后方可使用。</w:t>
      </w:r>
    </w:p>
    <w:p w14:paraId="352D4A96">
      <w:pPr>
        <w:snapToGrid w:val="0"/>
        <w:spacing w:line="360" w:lineRule="auto"/>
        <w:ind w:firstLine="422" w:firstLineChars="200"/>
        <w:rPr>
          <w:rFonts w:hint="eastAsia" w:ascii="宋体" w:hAnsi="宋体"/>
          <w:b/>
          <w:bCs/>
          <w:szCs w:val="21"/>
          <w:highlight w:val="none"/>
          <w:u w:val="single"/>
        </w:rPr>
      </w:pPr>
      <w:r>
        <w:rPr>
          <w:rFonts w:hint="eastAsia" w:ascii="宋体" w:hAnsi="宋体"/>
          <w:b/>
          <w:bCs/>
          <w:szCs w:val="21"/>
          <w:highlight w:val="none"/>
          <w:u w:val="single"/>
          <w:lang w:val="en-US" w:eastAsia="zh-CN"/>
        </w:rPr>
        <w:t>15</w:t>
      </w:r>
      <w:r>
        <w:rPr>
          <w:rFonts w:hint="eastAsia" w:ascii="宋体" w:hAnsi="宋体"/>
          <w:b/>
          <w:bCs/>
          <w:szCs w:val="21"/>
          <w:highlight w:val="none"/>
          <w:u w:val="single"/>
        </w:rPr>
        <w:t>、本工程施工临时用地由中标人负责办理并承担相应费用。</w:t>
      </w:r>
    </w:p>
    <w:p w14:paraId="1A5BFAC7">
      <w:pPr>
        <w:snapToGrid w:val="0"/>
        <w:spacing w:line="360" w:lineRule="auto"/>
        <w:ind w:firstLine="422" w:firstLineChars="200"/>
        <w:rPr>
          <w:rFonts w:hint="eastAsia" w:ascii="宋体" w:hAnsi="宋体"/>
          <w:b/>
          <w:bCs/>
          <w:szCs w:val="21"/>
          <w:highlight w:val="none"/>
          <w:u w:val="single"/>
        </w:rPr>
      </w:pPr>
      <w:r>
        <w:rPr>
          <w:rFonts w:hint="eastAsia" w:ascii="宋体" w:hAnsi="宋体"/>
          <w:b/>
          <w:bCs/>
          <w:szCs w:val="21"/>
          <w:highlight w:val="none"/>
          <w:u w:val="single"/>
          <w:lang w:val="en-US" w:eastAsia="zh-CN"/>
        </w:rPr>
        <w:t>16</w:t>
      </w:r>
      <w:r>
        <w:rPr>
          <w:rFonts w:hint="eastAsia" w:ascii="宋体" w:hAnsi="宋体"/>
          <w:b/>
          <w:bCs/>
          <w:szCs w:val="21"/>
          <w:highlight w:val="none"/>
          <w:u w:val="single"/>
        </w:rPr>
        <w:t>、建设工程施工管理违约处罚规定按“常恒建（2025）13号关于修订《常熟市恒翔建设有限公司建设工程施工管理违约处罚规定》的通知”执行。</w:t>
      </w:r>
    </w:p>
    <w:p w14:paraId="2F17A703">
      <w:pPr>
        <w:snapToGrid w:val="0"/>
        <w:spacing w:line="360" w:lineRule="auto"/>
        <w:ind w:firstLine="422" w:firstLineChars="200"/>
        <w:rPr>
          <w:rFonts w:hint="eastAsia" w:ascii="宋体" w:hAnsi="宋体"/>
          <w:b/>
          <w:bCs/>
          <w:szCs w:val="21"/>
          <w:highlight w:val="none"/>
          <w:u w:val="single"/>
        </w:rPr>
      </w:pPr>
      <w:r>
        <w:rPr>
          <w:rFonts w:hint="eastAsia" w:ascii="宋体" w:hAnsi="宋体"/>
          <w:b/>
          <w:bCs/>
          <w:szCs w:val="21"/>
          <w:highlight w:val="none"/>
          <w:u w:val="single"/>
          <w:lang w:val="en-US" w:eastAsia="zh-CN"/>
        </w:rPr>
        <w:t>17</w:t>
      </w:r>
      <w:r>
        <w:rPr>
          <w:rFonts w:hint="eastAsia" w:ascii="宋体" w:hAnsi="宋体"/>
          <w:b/>
          <w:bCs/>
          <w:szCs w:val="21"/>
          <w:highlight w:val="none"/>
          <w:u w:val="single"/>
        </w:rPr>
        <w:t>、农民工工资按“苏建函建（2025）264号关于进一步做好保障农民工工资支付工作的通知”执行。</w:t>
      </w:r>
      <w:r>
        <w:rPr>
          <w:rFonts w:hint="eastAsia"/>
          <w:color w:val="000000"/>
          <w:szCs w:val="21"/>
          <w:highlight w:val="none"/>
        </w:rPr>
        <w:t>承包人履约保证金金额为施工合同总价乘以担保比例（企业信用分85分（含）及以上的担保比例为2%、企业信用分75分（含）-85分的担保比例为4%、企业信用分75分以下或未参加信用评价的担保比例为6%），建设单位按履约保证金金额向承包人提供同等金额的工程款支付担保。</w:t>
      </w:r>
    </w:p>
    <w:p w14:paraId="55B076A3">
      <w:pPr>
        <w:snapToGrid w:val="0"/>
        <w:spacing w:line="360" w:lineRule="auto"/>
        <w:ind w:firstLine="422" w:firstLineChars="200"/>
        <w:rPr>
          <w:rFonts w:hint="eastAsia" w:ascii="宋体" w:hAnsi="宋体"/>
          <w:b/>
          <w:bCs/>
          <w:szCs w:val="21"/>
          <w:highlight w:val="none"/>
          <w:u w:val="single"/>
        </w:rPr>
      </w:pPr>
      <w:r>
        <w:rPr>
          <w:rFonts w:hint="eastAsia" w:ascii="宋体" w:hAnsi="宋体"/>
          <w:b/>
          <w:bCs/>
          <w:szCs w:val="21"/>
          <w:highlight w:val="none"/>
          <w:u w:val="single"/>
          <w:lang w:val="en-US" w:eastAsia="zh-CN"/>
        </w:rPr>
        <w:t>18</w:t>
      </w:r>
      <w:r>
        <w:rPr>
          <w:rFonts w:hint="eastAsia" w:ascii="宋体" w:hAnsi="宋体"/>
          <w:b/>
          <w:bCs/>
          <w:szCs w:val="21"/>
          <w:highlight w:val="none"/>
          <w:u w:val="single"/>
        </w:rPr>
        <w:t>、施工单位需根据建设单位要求负责该项目全部档案整理和验收工作（含监理资料），并需提交建设单位电子档及书面文件一份，费用包含在合同总价中。</w:t>
      </w:r>
    </w:p>
    <w:p w14:paraId="6DC43CF4">
      <w:pPr>
        <w:snapToGrid w:val="0"/>
        <w:spacing w:line="360" w:lineRule="auto"/>
        <w:ind w:firstLine="422" w:firstLineChars="200"/>
        <w:rPr>
          <w:rFonts w:hint="eastAsia" w:ascii="宋体" w:hAnsi="宋体"/>
          <w:b/>
          <w:bCs/>
          <w:szCs w:val="21"/>
          <w:highlight w:val="none"/>
          <w:u w:val="single"/>
        </w:rPr>
      </w:pPr>
      <w:r>
        <w:rPr>
          <w:rFonts w:hint="eastAsia" w:ascii="宋体" w:hAnsi="宋体"/>
          <w:b/>
          <w:bCs/>
          <w:szCs w:val="21"/>
          <w:highlight w:val="none"/>
          <w:u w:val="single"/>
          <w:lang w:val="en-US" w:eastAsia="zh-CN"/>
        </w:rPr>
        <w:t>19</w:t>
      </w:r>
      <w:r>
        <w:rPr>
          <w:rFonts w:hint="eastAsia" w:ascii="宋体" w:hAnsi="宋体"/>
          <w:b/>
          <w:bCs/>
          <w:szCs w:val="21"/>
          <w:highlight w:val="none"/>
          <w:u w:val="single"/>
        </w:rPr>
        <w:t>、合同中实质性条款与</w:t>
      </w:r>
      <w:r>
        <w:rPr>
          <w:rFonts w:hint="eastAsia" w:ascii="宋体" w:hAnsi="宋体"/>
          <w:b/>
          <w:bCs/>
          <w:szCs w:val="21"/>
          <w:highlight w:val="none"/>
          <w:u w:val="single"/>
          <w:lang w:val="en-US" w:eastAsia="zh-CN"/>
        </w:rPr>
        <w:t>磋商</w:t>
      </w:r>
      <w:r>
        <w:rPr>
          <w:rFonts w:hint="eastAsia" w:ascii="宋体" w:hAnsi="宋体"/>
          <w:b/>
          <w:bCs/>
          <w:szCs w:val="21"/>
          <w:highlight w:val="none"/>
          <w:u w:val="single"/>
        </w:rPr>
        <w:t>文件不一致的，以</w:t>
      </w:r>
      <w:r>
        <w:rPr>
          <w:rFonts w:hint="eastAsia" w:ascii="宋体" w:hAnsi="宋体"/>
          <w:b/>
          <w:bCs/>
          <w:szCs w:val="21"/>
          <w:highlight w:val="none"/>
          <w:u w:val="single"/>
          <w:lang w:val="en-US" w:eastAsia="zh-CN"/>
        </w:rPr>
        <w:t>磋商</w:t>
      </w:r>
      <w:r>
        <w:rPr>
          <w:rFonts w:hint="eastAsia" w:ascii="宋体" w:hAnsi="宋体"/>
          <w:b/>
          <w:bCs/>
          <w:szCs w:val="21"/>
          <w:highlight w:val="none"/>
          <w:u w:val="single"/>
        </w:rPr>
        <w:t>文件中为准。</w:t>
      </w:r>
    </w:p>
    <w:p w14:paraId="1C635281">
      <w:pPr>
        <w:snapToGrid w:val="0"/>
        <w:spacing w:line="360" w:lineRule="auto"/>
        <w:ind w:firstLine="413" w:firstLineChars="196"/>
        <w:rPr>
          <w:rFonts w:hint="eastAsia" w:ascii="宋体" w:hAnsi="宋体"/>
          <w:b/>
          <w:szCs w:val="21"/>
          <w:u w:val="single"/>
        </w:rPr>
      </w:pPr>
      <w:r>
        <w:rPr>
          <w:rFonts w:hint="eastAsia" w:ascii="宋体" w:hAnsi="宋体"/>
          <w:b/>
          <w:szCs w:val="21"/>
          <w:highlight w:val="none"/>
          <w:u w:val="single"/>
        </w:rPr>
        <w:t>未尽事宜，另</w:t>
      </w:r>
      <w:r>
        <w:rPr>
          <w:rFonts w:hint="eastAsia" w:ascii="宋体" w:hAnsi="宋体"/>
          <w:b/>
          <w:szCs w:val="21"/>
          <w:u w:val="single"/>
        </w:rPr>
        <w:t>行协商。</w:t>
      </w:r>
    </w:p>
    <w:p w14:paraId="2960EE10">
      <w:pPr>
        <w:snapToGrid w:val="0"/>
        <w:spacing w:line="360" w:lineRule="auto"/>
        <w:ind w:firstLine="413" w:firstLineChars="196"/>
        <w:rPr>
          <w:rFonts w:hint="eastAsia" w:ascii="宋体" w:hAnsi="宋体"/>
          <w:b/>
          <w:szCs w:val="21"/>
          <w:u w:val="single"/>
        </w:rPr>
      </w:pPr>
    </w:p>
    <w:p w14:paraId="203A7B75">
      <w:pPr>
        <w:snapToGrid w:val="0"/>
        <w:spacing w:line="360" w:lineRule="auto"/>
        <w:rPr>
          <w:rFonts w:hint="eastAsia" w:ascii="宋体" w:hAnsi="宋体"/>
          <w:b/>
          <w:szCs w:val="21"/>
          <w:u w:val="single"/>
        </w:rPr>
      </w:pPr>
    </w:p>
    <w:p w14:paraId="0699B56E">
      <w:pPr>
        <w:snapToGrid w:val="0"/>
        <w:spacing w:line="360" w:lineRule="auto"/>
        <w:rPr>
          <w:rFonts w:hint="eastAsia" w:ascii="宋体" w:hAnsi="宋体"/>
          <w:color w:val="000000"/>
          <w:kern w:val="0"/>
          <w:szCs w:val="21"/>
          <w:u w:val="single"/>
        </w:rPr>
      </w:pPr>
      <w:bookmarkStart w:id="593" w:name="_Toc351203652"/>
      <w:r>
        <w:rPr>
          <w:rFonts w:hint="eastAsia" w:ascii="宋体" w:hAnsi="宋体"/>
          <w:b/>
          <w:color w:val="000000"/>
          <w:szCs w:val="21"/>
        </w:rPr>
        <w:t>附件</w:t>
      </w:r>
      <w:bookmarkEnd w:id="593"/>
      <w:r>
        <w:rPr>
          <w:rFonts w:hint="eastAsia" w:ascii="宋体" w:hAnsi="宋体"/>
          <w:b/>
          <w:color w:val="000000"/>
          <w:szCs w:val="21"/>
        </w:rPr>
        <w:t>·</w:t>
      </w:r>
    </w:p>
    <w:p w14:paraId="51D1F9BA">
      <w:pPr>
        <w:snapToGrid w:val="0"/>
        <w:spacing w:line="360" w:lineRule="auto"/>
        <w:jc w:val="left"/>
        <w:rPr>
          <w:rFonts w:hint="eastAsia" w:ascii="宋体" w:hAnsi="宋体"/>
          <w:color w:val="000000"/>
          <w:szCs w:val="21"/>
        </w:rPr>
      </w:pPr>
      <w:r>
        <w:rPr>
          <w:rFonts w:hint="eastAsia" w:ascii="宋体" w:hAnsi="宋体"/>
          <w:color w:val="000000"/>
          <w:szCs w:val="21"/>
        </w:rPr>
        <w:t>协议书附件：</w:t>
      </w:r>
    </w:p>
    <w:p w14:paraId="7F663A52">
      <w:pPr>
        <w:snapToGrid w:val="0"/>
        <w:spacing w:line="360" w:lineRule="auto"/>
        <w:jc w:val="left"/>
        <w:rPr>
          <w:rFonts w:hint="eastAsia" w:ascii="宋体" w:hAnsi="宋体"/>
          <w:color w:val="000000"/>
          <w:szCs w:val="21"/>
        </w:rPr>
      </w:pPr>
      <w:r>
        <w:rPr>
          <w:rFonts w:hint="eastAsia" w:ascii="宋体" w:hAnsi="宋体"/>
          <w:color w:val="000000"/>
          <w:szCs w:val="21"/>
        </w:rPr>
        <w:t>附件</w:t>
      </w:r>
      <w:r>
        <w:rPr>
          <w:rFonts w:ascii="宋体" w:hAnsi="宋体"/>
          <w:color w:val="000000"/>
          <w:szCs w:val="21"/>
        </w:rPr>
        <w:t>1</w:t>
      </w:r>
      <w:r>
        <w:rPr>
          <w:rFonts w:hint="eastAsia" w:ascii="宋体" w:hAnsi="宋体"/>
          <w:color w:val="000000"/>
          <w:szCs w:val="21"/>
        </w:rPr>
        <w:t>：承包人承揽工程项目一览表</w:t>
      </w:r>
    </w:p>
    <w:p w14:paraId="0FD84F42">
      <w:pPr>
        <w:snapToGrid w:val="0"/>
        <w:spacing w:line="360" w:lineRule="auto"/>
        <w:jc w:val="left"/>
        <w:rPr>
          <w:rFonts w:hint="eastAsia" w:ascii="宋体" w:hAnsi="宋体"/>
          <w:color w:val="000000"/>
          <w:szCs w:val="21"/>
        </w:rPr>
      </w:pPr>
      <w:r>
        <w:rPr>
          <w:rFonts w:hint="eastAsia" w:ascii="宋体" w:hAnsi="宋体"/>
          <w:color w:val="000000"/>
          <w:szCs w:val="21"/>
        </w:rPr>
        <w:t>专用合同条款附件：</w:t>
      </w:r>
    </w:p>
    <w:p w14:paraId="78654701">
      <w:pPr>
        <w:snapToGrid w:val="0"/>
        <w:spacing w:line="360" w:lineRule="auto"/>
        <w:jc w:val="left"/>
        <w:rPr>
          <w:rFonts w:hint="eastAsia" w:ascii="宋体" w:hAnsi="宋体"/>
          <w:color w:val="000000"/>
          <w:szCs w:val="21"/>
        </w:rPr>
      </w:pPr>
      <w:r>
        <w:rPr>
          <w:rFonts w:hint="eastAsia" w:ascii="宋体" w:hAnsi="宋体"/>
          <w:color w:val="000000"/>
          <w:szCs w:val="21"/>
        </w:rPr>
        <w:t>附件</w:t>
      </w:r>
      <w:r>
        <w:rPr>
          <w:rFonts w:ascii="宋体" w:hAnsi="宋体"/>
          <w:color w:val="000000"/>
          <w:szCs w:val="21"/>
        </w:rPr>
        <w:t>2</w:t>
      </w:r>
      <w:r>
        <w:rPr>
          <w:rFonts w:hint="eastAsia" w:ascii="宋体" w:hAnsi="宋体"/>
          <w:color w:val="000000"/>
          <w:szCs w:val="21"/>
        </w:rPr>
        <w:t>：发包人供应材料设备一览表</w:t>
      </w:r>
    </w:p>
    <w:p w14:paraId="25389EFC">
      <w:pPr>
        <w:snapToGrid w:val="0"/>
        <w:spacing w:line="360" w:lineRule="auto"/>
        <w:jc w:val="left"/>
        <w:rPr>
          <w:rFonts w:hint="eastAsia"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：廉洁从业协议</w:t>
      </w:r>
    </w:p>
    <w:p w14:paraId="0837E68B">
      <w:pPr>
        <w:snapToGrid w:val="0"/>
        <w:spacing w:line="360" w:lineRule="auto"/>
        <w:jc w:val="left"/>
        <w:rPr>
          <w:rFonts w:hint="eastAsia"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4</w:t>
      </w:r>
      <w:r>
        <w:rPr>
          <w:rFonts w:hint="eastAsia" w:ascii="宋体" w:hAnsi="宋体"/>
          <w:color w:val="000000"/>
          <w:szCs w:val="21"/>
        </w:rPr>
        <w:t>：主要建设工程文件目录</w:t>
      </w:r>
    </w:p>
    <w:p w14:paraId="6394106D">
      <w:pPr>
        <w:snapToGrid w:val="0"/>
        <w:spacing w:line="360" w:lineRule="auto"/>
        <w:jc w:val="left"/>
        <w:rPr>
          <w:rFonts w:hint="eastAsia"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5</w:t>
      </w:r>
      <w:r>
        <w:rPr>
          <w:rFonts w:hint="eastAsia" w:ascii="宋体" w:hAnsi="宋体"/>
          <w:color w:val="000000"/>
          <w:szCs w:val="21"/>
        </w:rPr>
        <w:t>：承包人用于本工程施工的机械设备表</w:t>
      </w:r>
    </w:p>
    <w:p w14:paraId="42470CB3">
      <w:pPr>
        <w:snapToGrid w:val="0"/>
        <w:spacing w:line="360" w:lineRule="auto"/>
        <w:jc w:val="left"/>
        <w:rPr>
          <w:rFonts w:hint="eastAsia"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6</w:t>
      </w:r>
      <w:r>
        <w:rPr>
          <w:rFonts w:hint="eastAsia" w:ascii="宋体" w:hAnsi="宋体"/>
          <w:color w:val="000000"/>
          <w:szCs w:val="21"/>
        </w:rPr>
        <w:t>：承包人主要施工管理人员表</w:t>
      </w:r>
    </w:p>
    <w:p w14:paraId="3ABF0678">
      <w:pPr>
        <w:snapToGrid w:val="0"/>
        <w:spacing w:line="360" w:lineRule="auto"/>
        <w:jc w:val="left"/>
        <w:rPr>
          <w:rFonts w:hint="eastAsia"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7</w:t>
      </w:r>
      <w:r>
        <w:rPr>
          <w:rFonts w:hint="eastAsia" w:ascii="宋体" w:hAnsi="宋体"/>
          <w:color w:val="000000"/>
          <w:szCs w:val="21"/>
        </w:rPr>
        <w:t>：分包人主要施工管理人员表</w:t>
      </w:r>
    </w:p>
    <w:p w14:paraId="5D3209A8">
      <w:pPr>
        <w:snapToGrid w:val="0"/>
        <w:spacing w:line="360" w:lineRule="auto"/>
        <w:jc w:val="left"/>
        <w:rPr>
          <w:rFonts w:hint="eastAsia" w:ascii="宋体" w:hAnsi="宋体" w:cs="宋体"/>
          <w:color w:val="000000"/>
          <w:szCs w:val="21"/>
        </w:rPr>
        <w:sectPr>
          <w:footerReference r:id="rId9" w:type="first"/>
          <w:pgSz w:w="11906" w:h="16838"/>
          <w:pgMar w:top="1418" w:right="1555" w:bottom="1418" w:left="1531" w:header="851" w:footer="992" w:gutter="0"/>
          <w:pgNumType w:fmt="decimal"/>
          <w:cols w:space="720" w:num="1"/>
          <w:titlePg/>
          <w:docGrid w:type="lines" w:linePitch="312" w:charSpace="0"/>
        </w:sectPr>
      </w:pPr>
      <w:r>
        <w:rPr>
          <w:rFonts w:hint="eastAsia" w:ascii="宋体" w:hAnsi="宋体"/>
          <w:color w:val="000000"/>
          <w:szCs w:val="21"/>
        </w:rPr>
        <w:t>附件</w:t>
      </w:r>
      <w:r>
        <w:rPr>
          <w:rFonts w:hint="eastAsia" w:ascii="宋体" w:hAnsi="宋体"/>
          <w:color w:val="000000"/>
          <w:szCs w:val="21"/>
          <w:lang w:val="en-US" w:eastAsia="zh-CN"/>
        </w:rPr>
        <w:t>8</w:t>
      </w:r>
      <w:r>
        <w:rPr>
          <w:rFonts w:hint="eastAsia" w:ascii="宋体" w:hAnsi="宋体"/>
          <w:color w:val="000000"/>
          <w:szCs w:val="21"/>
        </w:rPr>
        <w:t>：不欠薪承诺</w:t>
      </w:r>
    </w:p>
    <w:p w14:paraId="63A95F5A">
      <w:pPr>
        <w:spacing w:before="156" w:beforeLines="50" w:after="156" w:afterLines="50" w:line="360" w:lineRule="auto"/>
        <w:jc w:val="left"/>
        <w:rPr>
          <w:rFonts w:hint="eastAsia" w:ascii="宋体" w:hAnsi="宋体" w:cs="宋体"/>
          <w:color w:val="000000"/>
          <w:szCs w:val="21"/>
        </w:rPr>
      </w:pPr>
      <w:r>
        <w:rPr>
          <w:rFonts w:hint="eastAsia" w:ascii="宋体" w:hAnsi="宋体" w:cs="宋体"/>
          <w:color w:val="000000"/>
          <w:szCs w:val="21"/>
        </w:rPr>
        <w:t>附件1：</w:t>
      </w:r>
    </w:p>
    <w:p w14:paraId="73BBDA0E">
      <w:pPr>
        <w:spacing w:before="156" w:beforeLines="50" w:after="156" w:afterLines="50" w:line="360" w:lineRule="auto"/>
        <w:jc w:val="center"/>
        <w:rPr>
          <w:rFonts w:hint="eastAsia" w:ascii="宋体" w:hAnsi="宋体" w:cs="宋体"/>
          <w:color w:val="000000"/>
          <w:szCs w:val="21"/>
        </w:rPr>
      </w:pPr>
      <w:r>
        <w:rPr>
          <w:rFonts w:hint="eastAsia" w:ascii="宋体" w:hAnsi="宋体" w:cs="宋体"/>
          <w:color w:val="000000"/>
          <w:szCs w:val="21"/>
        </w:rPr>
        <w:t>承包人承揽工程项目一览表</w:t>
      </w:r>
    </w:p>
    <w:tbl>
      <w:tblPr>
        <w:tblStyle w:val="56"/>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725AA4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08A94D8A">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单位工程名称</w:t>
            </w:r>
          </w:p>
        </w:tc>
        <w:tc>
          <w:tcPr>
            <w:tcW w:w="1843" w:type="dxa"/>
            <w:tcBorders>
              <w:top w:val="single" w:color="auto" w:sz="12" w:space="0"/>
              <w:bottom w:val="double" w:color="auto" w:sz="6" w:space="0"/>
            </w:tcBorders>
            <w:vAlign w:val="center"/>
          </w:tcPr>
          <w:p w14:paraId="621063C0">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建设规模</w:t>
            </w:r>
          </w:p>
        </w:tc>
        <w:tc>
          <w:tcPr>
            <w:tcW w:w="1417" w:type="dxa"/>
            <w:tcBorders>
              <w:top w:val="single" w:color="auto" w:sz="12" w:space="0"/>
              <w:bottom w:val="double" w:color="auto" w:sz="6" w:space="0"/>
            </w:tcBorders>
            <w:vAlign w:val="center"/>
          </w:tcPr>
          <w:p w14:paraId="29CF9491">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建筑面积（平方米）</w:t>
            </w:r>
          </w:p>
        </w:tc>
        <w:tc>
          <w:tcPr>
            <w:tcW w:w="2410" w:type="dxa"/>
            <w:tcBorders>
              <w:top w:val="single" w:color="auto" w:sz="12" w:space="0"/>
              <w:bottom w:val="double" w:color="auto" w:sz="6" w:space="0"/>
            </w:tcBorders>
            <w:vAlign w:val="center"/>
          </w:tcPr>
          <w:p w14:paraId="1B835406">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结构形式</w:t>
            </w:r>
          </w:p>
        </w:tc>
        <w:tc>
          <w:tcPr>
            <w:tcW w:w="850" w:type="dxa"/>
            <w:tcBorders>
              <w:top w:val="single" w:color="auto" w:sz="12" w:space="0"/>
              <w:bottom w:val="double" w:color="auto" w:sz="6" w:space="0"/>
            </w:tcBorders>
            <w:vAlign w:val="center"/>
          </w:tcPr>
          <w:p w14:paraId="183B1963">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层数</w:t>
            </w:r>
          </w:p>
        </w:tc>
        <w:tc>
          <w:tcPr>
            <w:tcW w:w="1560" w:type="dxa"/>
            <w:tcBorders>
              <w:top w:val="single" w:color="auto" w:sz="12" w:space="0"/>
              <w:bottom w:val="double" w:color="auto" w:sz="6" w:space="0"/>
            </w:tcBorders>
            <w:vAlign w:val="center"/>
          </w:tcPr>
          <w:p w14:paraId="2E49AF13">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生产能力</w:t>
            </w:r>
          </w:p>
        </w:tc>
        <w:tc>
          <w:tcPr>
            <w:tcW w:w="2126" w:type="dxa"/>
            <w:tcBorders>
              <w:top w:val="single" w:color="auto" w:sz="12" w:space="0"/>
              <w:bottom w:val="double" w:color="auto" w:sz="6" w:space="0"/>
            </w:tcBorders>
            <w:vAlign w:val="center"/>
          </w:tcPr>
          <w:p w14:paraId="5BCE4A03">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设备安装内容</w:t>
            </w:r>
          </w:p>
        </w:tc>
        <w:tc>
          <w:tcPr>
            <w:tcW w:w="1417" w:type="dxa"/>
            <w:tcBorders>
              <w:top w:val="single" w:color="auto" w:sz="12" w:space="0"/>
              <w:bottom w:val="double" w:color="auto" w:sz="6" w:space="0"/>
            </w:tcBorders>
            <w:vAlign w:val="center"/>
          </w:tcPr>
          <w:p w14:paraId="13FA3454">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合同价格（元）</w:t>
            </w:r>
          </w:p>
        </w:tc>
        <w:tc>
          <w:tcPr>
            <w:tcW w:w="851" w:type="dxa"/>
            <w:tcBorders>
              <w:top w:val="single" w:color="auto" w:sz="12" w:space="0"/>
              <w:bottom w:val="double" w:color="auto" w:sz="6" w:space="0"/>
            </w:tcBorders>
            <w:vAlign w:val="center"/>
          </w:tcPr>
          <w:p w14:paraId="00B628D3">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开工日期</w:t>
            </w:r>
          </w:p>
        </w:tc>
        <w:tc>
          <w:tcPr>
            <w:tcW w:w="850" w:type="dxa"/>
            <w:tcBorders>
              <w:top w:val="single" w:color="auto" w:sz="12" w:space="0"/>
              <w:bottom w:val="double" w:color="auto" w:sz="6" w:space="0"/>
            </w:tcBorders>
            <w:vAlign w:val="center"/>
          </w:tcPr>
          <w:p w14:paraId="6748E3DE">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竣工日期</w:t>
            </w:r>
          </w:p>
        </w:tc>
      </w:tr>
      <w:tr w14:paraId="1B6F3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14:paraId="1A72FF09">
            <w:pPr>
              <w:pStyle w:val="20"/>
              <w:keepNext/>
              <w:spacing w:line="360" w:lineRule="auto"/>
              <w:ind w:left="63" w:right="63"/>
              <w:rPr>
                <w:rFonts w:hint="eastAsia" w:ascii="宋体" w:eastAsia="宋体" w:cs="宋体"/>
                <w:color w:val="000000"/>
                <w:sz w:val="21"/>
                <w:szCs w:val="21"/>
              </w:rPr>
            </w:pPr>
          </w:p>
        </w:tc>
        <w:tc>
          <w:tcPr>
            <w:tcW w:w="1843" w:type="dxa"/>
            <w:tcBorders>
              <w:top w:val="double" w:color="auto" w:sz="6" w:space="0"/>
              <w:bottom w:val="single" w:color="auto" w:sz="6" w:space="0"/>
            </w:tcBorders>
            <w:vAlign w:val="center"/>
          </w:tcPr>
          <w:p w14:paraId="48AECCD1">
            <w:pPr>
              <w:pStyle w:val="20"/>
              <w:keepNext/>
              <w:spacing w:line="360" w:lineRule="auto"/>
              <w:ind w:left="63" w:right="63"/>
              <w:rPr>
                <w:rFonts w:hint="eastAsia" w:ascii="宋体" w:eastAsia="宋体" w:cs="宋体"/>
                <w:color w:val="000000"/>
                <w:sz w:val="21"/>
                <w:szCs w:val="21"/>
              </w:rPr>
            </w:pPr>
          </w:p>
        </w:tc>
        <w:tc>
          <w:tcPr>
            <w:tcW w:w="1417" w:type="dxa"/>
            <w:tcBorders>
              <w:top w:val="double" w:color="auto" w:sz="6" w:space="0"/>
              <w:bottom w:val="single" w:color="auto" w:sz="6" w:space="0"/>
            </w:tcBorders>
            <w:vAlign w:val="center"/>
          </w:tcPr>
          <w:p w14:paraId="74F451E1">
            <w:pPr>
              <w:pStyle w:val="20"/>
              <w:keepNext/>
              <w:spacing w:line="360" w:lineRule="auto"/>
              <w:ind w:left="63" w:right="63"/>
              <w:rPr>
                <w:rFonts w:hint="eastAsia" w:ascii="宋体" w:eastAsia="宋体" w:cs="宋体"/>
                <w:color w:val="000000"/>
                <w:sz w:val="21"/>
                <w:szCs w:val="21"/>
              </w:rPr>
            </w:pPr>
          </w:p>
        </w:tc>
        <w:tc>
          <w:tcPr>
            <w:tcW w:w="2410" w:type="dxa"/>
            <w:tcBorders>
              <w:top w:val="double" w:color="auto" w:sz="6" w:space="0"/>
              <w:bottom w:val="single" w:color="auto" w:sz="6" w:space="0"/>
            </w:tcBorders>
            <w:vAlign w:val="center"/>
          </w:tcPr>
          <w:p w14:paraId="5BF60A6A">
            <w:pPr>
              <w:pStyle w:val="20"/>
              <w:keepNext/>
              <w:spacing w:line="360" w:lineRule="auto"/>
              <w:ind w:left="63" w:right="63"/>
              <w:rPr>
                <w:rFonts w:hint="eastAsia" w:ascii="宋体" w:eastAsia="宋体" w:cs="宋体"/>
                <w:color w:val="000000"/>
                <w:sz w:val="21"/>
                <w:szCs w:val="21"/>
              </w:rPr>
            </w:pPr>
          </w:p>
        </w:tc>
        <w:tc>
          <w:tcPr>
            <w:tcW w:w="850" w:type="dxa"/>
            <w:tcBorders>
              <w:top w:val="double" w:color="auto" w:sz="6" w:space="0"/>
              <w:bottom w:val="single" w:color="auto" w:sz="6" w:space="0"/>
            </w:tcBorders>
            <w:vAlign w:val="center"/>
          </w:tcPr>
          <w:p w14:paraId="08FA7115">
            <w:pPr>
              <w:pStyle w:val="20"/>
              <w:keepNext/>
              <w:spacing w:line="360" w:lineRule="auto"/>
              <w:ind w:left="63" w:right="63"/>
              <w:rPr>
                <w:rFonts w:hint="eastAsia" w:ascii="宋体" w:eastAsia="宋体" w:cs="宋体"/>
                <w:color w:val="000000"/>
                <w:sz w:val="21"/>
                <w:szCs w:val="21"/>
              </w:rPr>
            </w:pPr>
          </w:p>
        </w:tc>
        <w:tc>
          <w:tcPr>
            <w:tcW w:w="1560" w:type="dxa"/>
            <w:tcBorders>
              <w:top w:val="double" w:color="auto" w:sz="6" w:space="0"/>
              <w:bottom w:val="single" w:color="auto" w:sz="6" w:space="0"/>
            </w:tcBorders>
            <w:vAlign w:val="center"/>
          </w:tcPr>
          <w:p w14:paraId="0AD0EDAD">
            <w:pPr>
              <w:pStyle w:val="20"/>
              <w:keepNext/>
              <w:spacing w:line="360" w:lineRule="auto"/>
              <w:ind w:left="63" w:right="63"/>
              <w:rPr>
                <w:rFonts w:hint="eastAsia" w:ascii="宋体" w:eastAsia="宋体" w:cs="宋体"/>
                <w:color w:val="000000"/>
                <w:sz w:val="21"/>
                <w:szCs w:val="21"/>
              </w:rPr>
            </w:pPr>
          </w:p>
        </w:tc>
        <w:tc>
          <w:tcPr>
            <w:tcW w:w="2126" w:type="dxa"/>
            <w:tcBorders>
              <w:top w:val="double" w:color="auto" w:sz="6" w:space="0"/>
              <w:bottom w:val="single" w:color="auto" w:sz="6" w:space="0"/>
            </w:tcBorders>
            <w:vAlign w:val="center"/>
          </w:tcPr>
          <w:p w14:paraId="0C3ABE6C">
            <w:pPr>
              <w:pStyle w:val="20"/>
              <w:keepNext/>
              <w:spacing w:line="360" w:lineRule="auto"/>
              <w:ind w:left="63" w:right="63"/>
              <w:rPr>
                <w:rFonts w:hint="eastAsia" w:ascii="宋体" w:eastAsia="宋体" w:cs="宋体"/>
                <w:color w:val="000000"/>
                <w:sz w:val="21"/>
                <w:szCs w:val="21"/>
              </w:rPr>
            </w:pPr>
          </w:p>
        </w:tc>
        <w:tc>
          <w:tcPr>
            <w:tcW w:w="1417" w:type="dxa"/>
            <w:tcBorders>
              <w:top w:val="double" w:color="auto" w:sz="6" w:space="0"/>
              <w:bottom w:val="single" w:color="auto" w:sz="6" w:space="0"/>
            </w:tcBorders>
            <w:vAlign w:val="center"/>
          </w:tcPr>
          <w:p w14:paraId="44A7EE08">
            <w:pPr>
              <w:pStyle w:val="20"/>
              <w:keepNext/>
              <w:spacing w:line="360" w:lineRule="auto"/>
              <w:ind w:left="63" w:right="63"/>
              <w:rPr>
                <w:rFonts w:hint="eastAsia" w:ascii="宋体" w:eastAsia="宋体" w:cs="宋体"/>
                <w:color w:val="000000"/>
                <w:sz w:val="21"/>
                <w:szCs w:val="21"/>
              </w:rPr>
            </w:pPr>
          </w:p>
        </w:tc>
        <w:tc>
          <w:tcPr>
            <w:tcW w:w="851" w:type="dxa"/>
            <w:tcBorders>
              <w:top w:val="double" w:color="auto" w:sz="6" w:space="0"/>
              <w:bottom w:val="single" w:color="auto" w:sz="6" w:space="0"/>
            </w:tcBorders>
            <w:vAlign w:val="center"/>
          </w:tcPr>
          <w:p w14:paraId="7963769B">
            <w:pPr>
              <w:pStyle w:val="20"/>
              <w:keepNext/>
              <w:spacing w:line="360" w:lineRule="auto"/>
              <w:ind w:left="63" w:right="63"/>
              <w:rPr>
                <w:rFonts w:hint="eastAsia" w:ascii="宋体" w:eastAsia="宋体" w:cs="宋体"/>
                <w:color w:val="000000"/>
                <w:sz w:val="21"/>
                <w:szCs w:val="21"/>
              </w:rPr>
            </w:pPr>
          </w:p>
        </w:tc>
        <w:tc>
          <w:tcPr>
            <w:tcW w:w="850" w:type="dxa"/>
            <w:tcBorders>
              <w:top w:val="double" w:color="auto" w:sz="6" w:space="0"/>
              <w:bottom w:val="single" w:color="auto" w:sz="6" w:space="0"/>
            </w:tcBorders>
            <w:vAlign w:val="center"/>
          </w:tcPr>
          <w:p w14:paraId="77CA0002">
            <w:pPr>
              <w:pStyle w:val="20"/>
              <w:keepNext/>
              <w:spacing w:line="360" w:lineRule="auto"/>
              <w:ind w:left="63" w:right="63"/>
              <w:rPr>
                <w:rFonts w:hint="eastAsia" w:ascii="宋体" w:eastAsia="宋体" w:cs="宋体"/>
                <w:color w:val="000000"/>
                <w:sz w:val="21"/>
                <w:szCs w:val="21"/>
              </w:rPr>
            </w:pPr>
          </w:p>
        </w:tc>
      </w:tr>
      <w:tr w14:paraId="496180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1466408F">
            <w:pPr>
              <w:pStyle w:val="20"/>
              <w:keepNext/>
              <w:spacing w:line="360" w:lineRule="auto"/>
              <w:ind w:left="63" w:right="63"/>
              <w:rPr>
                <w:rFonts w:hint="eastAsia" w:ascii="宋体" w:eastAsia="宋体" w:cs="宋体"/>
                <w:color w:val="000000"/>
                <w:sz w:val="21"/>
                <w:szCs w:val="21"/>
              </w:rPr>
            </w:pPr>
          </w:p>
        </w:tc>
        <w:tc>
          <w:tcPr>
            <w:tcW w:w="1843" w:type="dxa"/>
            <w:tcBorders>
              <w:top w:val="nil"/>
            </w:tcBorders>
            <w:vAlign w:val="center"/>
          </w:tcPr>
          <w:p w14:paraId="31C77BBA">
            <w:pPr>
              <w:pStyle w:val="20"/>
              <w:keepNext/>
              <w:spacing w:line="360" w:lineRule="auto"/>
              <w:ind w:left="63" w:right="63"/>
              <w:rPr>
                <w:rFonts w:hint="eastAsia" w:ascii="宋体" w:eastAsia="宋体" w:cs="宋体"/>
                <w:color w:val="000000"/>
                <w:sz w:val="21"/>
                <w:szCs w:val="21"/>
              </w:rPr>
            </w:pPr>
          </w:p>
        </w:tc>
        <w:tc>
          <w:tcPr>
            <w:tcW w:w="1417" w:type="dxa"/>
            <w:tcBorders>
              <w:top w:val="nil"/>
            </w:tcBorders>
            <w:vAlign w:val="center"/>
          </w:tcPr>
          <w:p w14:paraId="4CE256E0">
            <w:pPr>
              <w:pStyle w:val="20"/>
              <w:keepNext/>
              <w:spacing w:line="360" w:lineRule="auto"/>
              <w:ind w:left="63" w:right="63"/>
              <w:rPr>
                <w:rFonts w:hint="eastAsia" w:ascii="宋体" w:eastAsia="宋体" w:cs="宋体"/>
                <w:color w:val="000000"/>
                <w:sz w:val="21"/>
                <w:szCs w:val="21"/>
              </w:rPr>
            </w:pPr>
          </w:p>
        </w:tc>
        <w:tc>
          <w:tcPr>
            <w:tcW w:w="2410" w:type="dxa"/>
            <w:tcBorders>
              <w:top w:val="nil"/>
            </w:tcBorders>
            <w:vAlign w:val="center"/>
          </w:tcPr>
          <w:p w14:paraId="222BB415">
            <w:pPr>
              <w:pStyle w:val="20"/>
              <w:keepNext/>
              <w:spacing w:line="360" w:lineRule="auto"/>
              <w:ind w:left="63" w:right="63"/>
              <w:rPr>
                <w:rFonts w:hint="eastAsia" w:ascii="宋体" w:eastAsia="宋体" w:cs="宋体"/>
                <w:color w:val="000000"/>
                <w:sz w:val="21"/>
                <w:szCs w:val="21"/>
              </w:rPr>
            </w:pPr>
          </w:p>
        </w:tc>
        <w:tc>
          <w:tcPr>
            <w:tcW w:w="850" w:type="dxa"/>
            <w:tcBorders>
              <w:top w:val="nil"/>
            </w:tcBorders>
            <w:vAlign w:val="center"/>
          </w:tcPr>
          <w:p w14:paraId="01A841E7">
            <w:pPr>
              <w:pStyle w:val="20"/>
              <w:keepNext/>
              <w:spacing w:line="360" w:lineRule="auto"/>
              <w:ind w:left="63" w:right="63"/>
              <w:rPr>
                <w:rFonts w:hint="eastAsia" w:ascii="宋体" w:eastAsia="宋体" w:cs="宋体"/>
                <w:color w:val="000000"/>
                <w:sz w:val="21"/>
                <w:szCs w:val="21"/>
              </w:rPr>
            </w:pPr>
          </w:p>
        </w:tc>
        <w:tc>
          <w:tcPr>
            <w:tcW w:w="1560" w:type="dxa"/>
            <w:tcBorders>
              <w:top w:val="nil"/>
            </w:tcBorders>
            <w:vAlign w:val="center"/>
          </w:tcPr>
          <w:p w14:paraId="2EF4FE34">
            <w:pPr>
              <w:pStyle w:val="20"/>
              <w:keepNext/>
              <w:spacing w:line="360" w:lineRule="auto"/>
              <w:ind w:left="63" w:right="63"/>
              <w:rPr>
                <w:rFonts w:hint="eastAsia" w:ascii="宋体" w:eastAsia="宋体" w:cs="宋体"/>
                <w:color w:val="000000"/>
                <w:sz w:val="21"/>
                <w:szCs w:val="21"/>
              </w:rPr>
            </w:pPr>
          </w:p>
        </w:tc>
        <w:tc>
          <w:tcPr>
            <w:tcW w:w="2126" w:type="dxa"/>
            <w:tcBorders>
              <w:top w:val="nil"/>
            </w:tcBorders>
            <w:vAlign w:val="center"/>
          </w:tcPr>
          <w:p w14:paraId="07C8EF15">
            <w:pPr>
              <w:pStyle w:val="20"/>
              <w:keepNext/>
              <w:spacing w:line="360" w:lineRule="auto"/>
              <w:ind w:left="63" w:right="63"/>
              <w:rPr>
                <w:rFonts w:hint="eastAsia" w:ascii="宋体" w:eastAsia="宋体" w:cs="宋体"/>
                <w:color w:val="000000"/>
                <w:sz w:val="21"/>
                <w:szCs w:val="21"/>
              </w:rPr>
            </w:pPr>
          </w:p>
        </w:tc>
        <w:tc>
          <w:tcPr>
            <w:tcW w:w="1417" w:type="dxa"/>
            <w:tcBorders>
              <w:top w:val="nil"/>
            </w:tcBorders>
            <w:vAlign w:val="center"/>
          </w:tcPr>
          <w:p w14:paraId="42889D9B">
            <w:pPr>
              <w:pStyle w:val="20"/>
              <w:keepNext/>
              <w:spacing w:line="360" w:lineRule="auto"/>
              <w:ind w:left="63" w:right="63"/>
              <w:rPr>
                <w:rFonts w:hint="eastAsia" w:ascii="宋体" w:eastAsia="宋体" w:cs="宋体"/>
                <w:color w:val="000000"/>
                <w:sz w:val="21"/>
                <w:szCs w:val="21"/>
              </w:rPr>
            </w:pPr>
          </w:p>
        </w:tc>
        <w:tc>
          <w:tcPr>
            <w:tcW w:w="851" w:type="dxa"/>
            <w:tcBorders>
              <w:top w:val="nil"/>
            </w:tcBorders>
            <w:vAlign w:val="center"/>
          </w:tcPr>
          <w:p w14:paraId="0E132282">
            <w:pPr>
              <w:pStyle w:val="20"/>
              <w:keepNext/>
              <w:spacing w:line="360" w:lineRule="auto"/>
              <w:ind w:left="63" w:right="63"/>
              <w:rPr>
                <w:rFonts w:hint="eastAsia" w:ascii="宋体" w:eastAsia="宋体" w:cs="宋体"/>
                <w:color w:val="000000"/>
                <w:sz w:val="21"/>
                <w:szCs w:val="21"/>
              </w:rPr>
            </w:pPr>
          </w:p>
        </w:tc>
        <w:tc>
          <w:tcPr>
            <w:tcW w:w="850" w:type="dxa"/>
            <w:tcBorders>
              <w:top w:val="nil"/>
            </w:tcBorders>
            <w:vAlign w:val="center"/>
          </w:tcPr>
          <w:p w14:paraId="0F1F9345">
            <w:pPr>
              <w:pStyle w:val="20"/>
              <w:keepNext/>
              <w:spacing w:line="360" w:lineRule="auto"/>
              <w:ind w:left="63" w:right="63"/>
              <w:rPr>
                <w:rFonts w:hint="eastAsia" w:ascii="宋体" w:eastAsia="宋体" w:cs="宋体"/>
                <w:color w:val="000000"/>
                <w:sz w:val="21"/>
                <w:szCs w:val="21"/>
              </w:rPr>
            </w:pPr>
          </w:p>
        </w:tc>
      </w:tr>
      <w:tr w14:paraId="141AAA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3C9818C9">
            <w:pPr>
              <w:pStyle w:val="20"/>
              <w:keepNext/>
              <w:spacing w:line="360" w:lineRule="auto"/>
              <w:ind w:left="63" w:right="63"/>
              <w:rPr>
                <w:rFonts w:hint="eastAsia" w:ascii="宋体" w:eastAsia="宋体" w:cs="宋体"/>
                <w:color w:val="000000"/>
                <w:sz w:val="21"/>
                <w:szCs w:val="21"/>
              </w:rPr>
            </w:pPr>
          </w:p>
        </w:tc>
        <w:tc>
          <w:tcPr>
            <w:tcW w:w="1843" w:type="dxa"/>
            <w:tcBorders>
              <w:top w:val="nil"/>
            </w:tcBorders>
            <w:vAlign w:val="center"/>
          </w:tcPr>
          <w:p w14:paraId="31FBB3B5">
            <w:pPr>
              <w:pStyle w:val="20"/>
              <w:keepNext/>
              <w:spacing w:line="360" w:lineRule="auto"/>
              <w:ind w:left="63" w:right="63"/>
              <w:rPr>
                <w:rFonts w:hint="eastAsia" w:ascii="宋体" w:eastAsia="宋体" w:cs="宋体"/>
                <w:color w:val="000000"/>
                <w:sz w:val="21"/>
                <w:szCs w:val="21"/>
              </w:rPr>
            </w:pPr>
          </w:p>
        </w:tc>
        <w:tc>
          <w:tcPr>
            <w:tcW w:w="1417" w:type="dxa"/>
            <w:tcBorders>
              <w:top w:val="nil"/>
            </w:tcBorders>
            <w:vAlign w:val="center"/>
          </w:tcPr>
          <w:p w14:paraId="2029F4AE">
            <w:pPr>
              <w:pStyle w:val="20"/>
              <w:keepNext/>
              <w:spacing w:line="360" w:lineRule="auto"/>
              <w:ind w:left="63" w:right="63"/>
              <w:rPr>
                <w:rFonts w:hint="eastAsia" w:ascii="宋体" w:eastAsia="宋体" w:cs="宋体"/>
                <w:color w:val="000000"/>
                <w:sz w:val="21"/>
                <w:szCs w:val="21"/>
              </w:rPr>
            </w:pPr>
          </w:p>
        </w:tc>
        <w:tc>
          <w:tcPr>
            <w:tcW w:w="2410" w:type="dxa"/>
            <w:tcBorders>
              <w:top w:val="nil"/>
            </w:tcBorders>
            <w:vAlign w:val="center"/>
          </w:tcPr>
          <w:p w14:paraId="049C8D75">
            <w:pPr>
              <w:pStyle w:val="20"/>
              <w:keepNext/>
              <w:spacing w:line="360" w:lineRule="auto"/>
              <w:ind w:left="63" w:right="63"/>
              <w:rPr>
                <w:rFonts w:hint="eastAsia" w:ascii="宋体" w:eastAsia="宋体" w:cs="宋体"/>
                <w:color w:val="000000"/>
                <w:sz w:val="21"/>
                <w:szCs w:val="21"/>
              </w:rPr>
            </w:pPr>
          </w:p>
        </w:tc>
        <w:tc>
          <w:tcPr>
            <w:tcW w:w="850" w:type="dxa"/>
            <w:tcBorders>
              <w:top w:val="nil"/>
            </w:tcBorders>
            <w:vAlign w:val="center"/>
          </w:tcPr>
          <w:p w14:paraId="04EB779B">
            <w:pPr>
              <w:pStyle w:val="20"/>
              <w:keepNext/>
              <w:spacing w:line="360" w:lineRule="auto"/>
              <w:ind w:left="63" w:right="63"/>
              <w:rPr>
                <w:rFonts w:hint="eastAsia" w:ascii="宋体" w:eastAsia="宋体" w:cs="宋体"/>
                <w:color w:val="000000"/>
                <w:sz w:val="21"/>
                <w:szCs w:val="21"/>
              </w:rPr>
            </w:pPr>
          </w:p>
        </w:tc>
        <w:tc>
          <w:tcPr>
            <w:tcW w:w="1560" w:type="dxa"/>
            <w:tcBorders>
              <w:top w:val="nil"/>
            </w:tcBorders>
            <w:vAlign w:val="center"/>
          </w:tcPr>
          <w:p w14:paraId="58582E54">
            <w:pPr>
              <w:pStyle w:val="20"/>
              <w:keepNext/>
              <w:spacing w:line="360" w:lineRule="auto"/>
              <w:ind w:left="63" w:right="63"/>
              <w:rPr>
                <w:rFonts w:hint="eastAsia" w:ascii="宋体" w:eastAsia="宋体" w:cs="宋体"/>
                <w:color w:val="000000"/>
                <w:sz w:val="21"/>
                <w:szCs w:val="21"/>
              </w:rPr>
            </w:pPr>
          </w:p>
        </w:tc>
        <w:tc>
          <w:tcPr>
            <w:tcW w:w="2126" w:type="dxa"/>
            <w:tcBorders>
              <w:top w:val="nil"/>
            </w:tcBorders>
            <w:vAlign w:val="center"/>
          </w:tcPr>
          <w:p w14:paraId="49F62F1F">
            <w:pPr>
              <w:pStyle w:val="20"/>
              <w:keepNext/>
              <w:spacing w:line="360" w:lineRule="auto"/>
              <w:ind w:left="63" w:right="63"/>
              <w:rPr>
                <w:rFonts w:hint="eastAsia" w:ascii="宋体" w:eastAsia="宋体" w:cs="宋体"/>
                <w:color w:val="000000"/>
                <w:sz w:val="21"/>
                <w:szCs w:val="21"/>
              </w:rPr>
            </w:pPr>
          </w:p>
        </w:tc>
        <w:tc>
          <w:tcPr>
            <w:tcW w:w="1417" w:type="dxa"/>
            <w:tcBorders>
              <w:top w:val="nil"/>
            </w:tcBorders>
            <w:vAlign w:val="center"/>
          </w:tcPr>
          <w:p w14:paraId="047A939A">
            <w:pPr>
              <w:pStyle w:val="20"/>
              <w:keepNext/>
              <w:spacing w:line="360" w:lineRule="auto"/>
              <w:ind w:left="63" w:right="63"/>
              <w:rPr>
                <w:rFonts w:hint="eastAsia" w:ascii="宋体" w:eastAsia="宋体" w:cs="宋体"/>
                <w:color w:val="000000"/>
                <w:sz w:val="21"/>
                <w:szCs w:val="21"/>
              </w:rPr>
            </w:pPr>
          </w:p>
        </w:tc>
        <w:tc>
          <w:tcPr>
            <w:tcW w:w="851" w:type="dxa"/>
            <w:tcBorders>
              <w:top w:val="nil"/>
            </w:tcBorders>
            <w:vAlign w:val="center"/>
          </w:tcPr>
          <w:p w14:paraId="6D7D3E87">
            <w:pPr>
              <w:pStyle w:val="20"/>
              <w:keepNext/>
              <w:spacing w:line="360" w:lineRule="auto"/>
              <w:ind w:left="63" w:right="63"/>
              <w:rPr>
                <w:rFonts w:hint="eastAsia" w:ascii="宋体" w:eastAsia="宋体" w:cs="宋体"/>
                <w:color w:val="000000"/>
                <w:sz w:val="21"/>
                <w:szCs w:val="21"/>
              </w:rPr>
            </w:pPr>
          </w:p>
        </w:tc>
        <w:tc>
          <w:tcPr>
            <w:tcW w:w="850" w:type="dxa"/>
            <w:tcBorders>
              <w:top w:val="nil"/>
            </w:tcBorders>
            <w:vAlign w:val="center"/>
          </w:tcPr>
          <w:p w14:paraId="78D4BB19">
            <w:pPr>
              <w:pStyle w:val="20"/>
              <w:keepNext/>
              <w:spacing w:line="360" w:lineRule="auto"/>
              <w:ind w:left="63" w:right="63"/>
              <w:rPr>
                <w:rFonts w:hint="eastAsia" w:ascii="宋体" w:eastAsia="宋体" w:cs="宋体"/>
                <w:color w:val="000000"/>
                <w:sz w:val="21"/>
                <w:szCs w:val="21"/>
              </w:rPr>
            </w:pPr>
          </w:p>
        </w:tc>
      </w:tr>
      <w:tr w14:paraId="0C9990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5E01BF40">
            <w:pPr>
              <w:pStyle w:val="20"/>
              <w:keepNext/>
              <w:spacing w:line="360" w:lineRule="auto"/>
              <w:ind w:left="63" w:right="63"/>
              <w:rPr>
                <w:rFonts w:hint="eastAsia" w:ascii="宋体" w:eastAsia="宋体" w:cs="宋体"/>
                <w:color w:val="000000"/>
                <w:sz w:val="21"/>
                <w:szCs w:val="21"/>
              </w:rPr>
            </w:pPr>
          </w:p>
        </w:tc>
        <w:tc>
          <w:tcPr>
            <w:tcW w:w="1843" w:type="dxa"/>
            <w:vAlign w:val="center"/>
          </w:tcPr>
          <w:p w14:paraId="0412D2F8">
            <w:pPr>
              <w:pStyle w:val="20"/>
              <w:keepNext/>
              <w:spacing w:line="360" w:lineRule="auto"/>
              <w:ind w:left="63" w:right="63"/>
              <w:rPr>
                <w:rFonts w:hint="eastAsia" w:ascii="宋体" w:eastAsia="宋体" w:cs="宋体"/>
                <w:color w:val="000000"/>
                <w:sz w:val="21"/>
                <w:szCs w:val="21"/>
              </w:rPr>
            </w:pPr>
          </w:p>
        </w:tc>
        <w:tc>
          <w:tcPr>
            <w:tcW w:w="1417" w:type="dxa"/>
            <w:vAlign w:val="center"/>
          </w:tcPr>
          <w:p w14:paraId="613429F7">
            <w:pPr>
              <w:pStyle w:val="20"/>
              <w:keepNext/>
              <w:spacing w:line="360" w:lineRule="auto"/>
              <w:ind w:left="63" w:right="63"/>
              <w:rPr>
                <w:rFonts w:hint="eastAsia" w:ascii="宋体" w:eastAsia="宋体" w:cs="宋体"/>
                <w:color w:val="000000"/>
                <w:sz w:val="21"/>
                <w:szCs w:val="21"/>
              </w:rPr>
            </w:pPr>
          </w:p>
        </w:tc>
        <w:tc>
          <w:tcPr>
            <w:tcW w:w="2410" w:type="dxa"/>
            <w:vAlign w:val="center"/>
          </w:tcPr>
          <w:p w14:paraId="293AD993">
            <w:pPr>
              <w:pStyle w:val="20"/>
              <w:keepNext/>
              <w:spacing w:line="360" w:lineRule="auto"/>
              <w:ind w:left="63" w:right="63"/>
              <w:rPr>
                <w:rFonts w:hint="eastAsia" w:ascii="宋体" w:eastAsia="宋体" w:cs="宋体"/>
                <w:color w:val="000000"/>
                <w:sz w:val="21"/>
                <w:szCs w:val="21"/>
              </w:rPr>
            </w:pPr>
          </w:p>
        </w:tc>
        <w:tc>
          <w:tcPr>
            <w:tcW w:w="850" w:type="dxa"/>
            <w:vAlign w:val="center"/>
          </w:tcPr>
          <w:p w14:paraId="51B9A502">
            <w:pPr>
              <w:pStyle w:val="20"/>
              <w:keepNext/>
              <w:spacing w:line="360" w:lineRule="auto"/>
              <w:ind w:left="63" w:right="63"/>
              <w:rPr>
                <w:rFonts w:hint="eastAsia" w:ascii="宋体" w:eastAsia="宋体" w:cs="宋体"/>
                <w:color w:val="000000"/>
                <w:sz w:val="21"/>
                <w:szCs w:val="21"/>
              </w:rPr>
            </w:pPr>
          </w:p>
        </w:tc>
        <w:tc>
          <w:tcPr>
            <w:tcW w:w="1560" w:type="dxa"/>
            <w:vAlign w:val="center"/>
          </w:tcPr>
          <w:p w14:paraId="59FC17F0">
            <w:pPr>
              <w:pStyle w:val="20"/>
              <w:keepNext/>
              <w:spacing w:line="360" w:lineRule="auto"/>
              <w:ind w:left="63" w:right="63"/>
              <w:rPr>
                <w:rFonts w:hint="eastAsia" w:ascii="宋体" w:eastAsia="宋体" w:cs="宋体"/>
                <w:color w:val="000000"/>
                <w:sz w:val="21"/>
                <w:szCs w:val="21"/>
              </w:rPr>
            </w:pPr>
          </w:p>
        </w:tc>
        <w:tc>
          <w:tcPr>
            <w:tcW w:w="2126" w:type="dxa"/>
            <w:vAlign w:val="center"/>
          </w:tcPr>
          <w:p w14:paraId="372F46B4">
            <w:pPr>
              <w:pStyle w:val="20"/>
              <w:keepNext/>
              <w:spacing w:line="360" w:lineRule="auto"/>
              <w:ind w:left="63" w:right="63"/>
              <w:rPr>
                <w:rFonts w:hint="eastAsia" w:ascii="宋体" w:eastAsia="宋体" w:cs="宋体"/>
                <w:color w:val="000000"/>
                <w:sz w:val="21"/>
                <w:szCs w:val="21"/>
              </w:rPr>
            </w:pPr>
          </w:p>
        </w:tc>
        <w:tc>
          <w:tcPr>
            <w:tcW w:w="1417" w:type="dxa"/>
            <w:vAlign w:val="center"/>
          </w:tcPr>
          <w:p w14:paraId="2BB82C2D">
            <w:pPr>
              <w:pStyle w:val="20"/>
              <w:keepNext/>
              <w:spacing w:line="360" w:lineRule="auto"/>
              <w:ind w:left="63" w:right="63"/>
              <w:rPr>
                <w:rFonts w:hint="eastAsia" w:ascii="宋体" w:eastAsia="宋体" w:cs="宋体"/>
                <w:color w:val="000000"/>
                <w:sz w:val="21"/>
                <w:szCs w:val="21"/>
              </w:rPr>
            </w:pPr>
          </w:p>
        </w:tc>
        <w:tc>
          <w:tcPr>
            <w:tcW w:w="851" w:type="dxa"/>
            <w:vAlign w:val="center"/>
          </w:tcPr>
          <w:p w14:paraId="53838A72">
            <w:pPr>
              <w:pStyle w:val="20"/>
              <w:keepNext/>
              <w:spacing w:line="360" w:lineRule="auto"/>
              <w:ind w:left="63" w:right="63"/>
              <w:rPr>
                <w:rFonts w:hint="eastAsia" w:ascii="宋体" w:eastAsia="宋体" w:cs="宋体"/>
                <w:color w:val="000000"/>
                <w:sz w:val="21"/>
                <w:szCs w:val="21"/>
              </w:rPr>
            </w:pPr>
          </w:p>
        </w:tc>
        <w:tc>
          <w:tcPr>
            <w:tcW w:w="850" w:type="dxa"/>
            <w:vAlign w:val="center"/>
          </w:tcPr>
          <w:p w14:paraId="786317EB">
            <w:pPr>
              <w:pStyle w:val="20"/>
              <w:keepNext/>
              <w:spacing w:line="360" w:lineRule="auto"/>
              <w:ind w:left="63" w:right="63"/>
              <w:rPr>
                <w:rFonts w:hint="eastAsia" w:ascii="宋体" w:eastAsia="宋体" w:cs="宋体"/>
                <w:color w:val="000000"/>
                <w:sz w:val="21"/>
                <w:szCs w:val="21"/>
              </w:rPr>
            </w:pPr>
          </w:p>
        </w:tc>
      </w:tr>
      <w:tr w14:paraId="199E73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A53E640">
            <w:pPr>
              <w:pStyle w:val="20"/>
              <w:keepNext/>
              <w:spacing w:line="360" w:lineRule="auto"/>
              <w:ind w:left="63" w:right="63"/>
              <w:rPr>
                <w:rFonts w:hint="eastAsia" w:ascii="宋体" w:eastAsia="宋体" w:cs="宋体"/>
                <w:color w:val="000000"/>
                <w:sz w:val="21"/>
                <w:szCs w:val="21"/>
              </w:rPr>
            </w:pPr>
          </w:p>
        </w:tc>
        <w:tc>
          <w:tcPr>
            <w:tcW w:w="1843" w:type="dxa"/>
            <w:tcBorders>
              <w:top w:val="nil"/>
            </w:tcBorders>
            <w:vAlign w:val="center"/>
          </w:tcPr>
          <w:p w14:paraId="7FB51BC8">
            <w:pPr>
              <w:pStyle w:val="20"/>
              <w:keepNext/>
              <w:spacing w:line="360" w:lineRule="auto"/>
              <w:ind w:left="63" w:right="63"/>
              <w:rPr>
                <w:rFonts w:hint="eastAsia" w:ascii="宋体" w:eastAsia="宋体" w:cs="宋体"/>
                <w:color w:val="000000"/>
                <w:sz w:val="21"/>
                <w:szCs w:val="21"/>
              </w:rPr>
            </w:pPr>
          </w:p>
        </w:tc>
        <w:tc>
          <w:tcPr>
            <w:tcW w:w="1417" w:type="dxa"/>
            <w:tcBorders>
              <w:top w:val="nil"/>
            </w:tcBorders>
            <w:vAlign w:val="center"/>
          </w:tcPr>
          <w:p w14:paraId="61F7D5A5">
            <w:pPr>
              <w:pStyle w:val="20"/>
              <w:keepNext/>
              <w:spacing w:line="360" w:lineRule="auto"/>
              <w:ind w:left="63" w:right="63"/>
              <w:rPr>
                <w:rFonts w:hint="eastAsia" w:ascii="宋体" w:eastAsia="宋体" w:cs="宋体"/>
                <w:color w:val="000000"/>
                <w:sz w:val="21"/>
                <w:szCs w:val="21"/>
              </w:rPr>
            </w:pPr>
          </w:p>
        </w:tc>
        <w:tc>
          <w:tcPr>
            <w:tcW w:w="2410" w:type="dxa"/>
            <w:tcBorders>
              <w:top w:val="nil"/>
            </w:tcBorders>
            <w:vAlign w:val="center"/>
          </w:tcPr>
          <w:p w14:paraId="7BCBFCDF">
            <w:pPr>
              <w:pStyle w:val="20"/>
              <w:keepNext/>
              <w:spacing w:line="360" w:lineRule="auto"/>
              <w:ind w:left="63" w:right="63"/>
              <w:rPr>
                <w:rFonts w:hint="eastAsia" w:ascii="宋体" w:eastAsia="宋体" w:cs="宋体"/>
                <w:color w:val="000000"/>
                <w:sz w:val="21"/>
                <w:szCs w:val="21"/>
              </w:rPr>
            </w:pPr>
          </w:p>
        </w:tc>
        <w:tc>
          <w:tcPr>
            <w:tcW w:w="850" w:type="dxa"/>
            <w:tcBorders>
              <w:top w:val="nil"/>
            </w:tcBorders>
            <w:vAlign w:val="center"/>
          </w:tcPr>
          <w:p w14:paraId="5BB0E05C">
            <w:pPr>
              <w:pStyle w:val="20"/>
              <w:keepNext/>
              <w:spacing w:line="360" w:lineRule="auto"/>
              <w:ind w:left="63" w:right="63"/>
              <w:rPr>
                <w:rFonts w:hint="eastAsia" w:ascii="宋体" w:eastAsia="宋体" w:cs="宋体"/>
                <w:color w:val="000000"/>
                <w:sz w:val="21"/>
                <w:szCs w:val="21"/>
              </w:rPr>
            </w:pPr>
          </w:p>
        </w:tc>
        <w:tc>
          <w:tcPr>
            <w:tcW w:w="1560" w:type="dxa"/>
            <w:tcBorders>
              <w:top w:val="nil"/>
            </w:tcBorders>
            <w:vAlign w:val="center"/>
          </w:tcPr>
          <w:p w14:paraId="2B9C1240">
            <w:pPr>
              <w:pStyle w:val="20"/>
              <w:keepNext/>
              <w:spacing w:line="360" w:lineRule="auto"/>
              <w:ind w:left="63" w:right="63"/>
              <w:rPr>
                <w:rFonts w:hint="eastAsia" w:ascii="宋体" w:eastAsia="宋体" w:cs="宋体"/>
                <w:color w:val="000000"/>
                <w:sz w:val="21"/>
                <w:szCs w:val="21"/>
              </w:rPr>
            </w:pPr>
          </w:p>
        </w:tc>
        <w:tc>
          <w:tcPr>
            <w:tcW w:w="2126" w:type="dxa"/>
            <w:tcBorders>
              <w:top w:val="nil"/>
            </w:tcBorders>
            <w:vAlign w:val="center"/>
          </w:tcPr>
          <w:p w14:paraId="1D74D926">
            <w:pPr>
              <w:pStyle w:val="20"/>
              <w:keepNext/>
              <w:spacing w:line="360" w:lineRule="auto"/>
              <w:ind w:left="63" w:right="63"/>
              <w:rPr>
                <w:rFonts w:hint="eastAsia" w:ascii="宋体" w:eastAsia="宋体" w:cs="宋体"/>
                <w:color w:val="000000"/>
                <w:sz w:val="21"/>
                <w:szCs w:val="21"/>
              </w:rPr>
            </w:pPr>
          </w:p>
        </w:tc>
        <w:tc>
          <w:tcPr>
            <w:tcW w:w="1417" w:type="dxa"/>
            <w:tcBorders>
              <w:top w:val="nil"/>
            </w:tcBorders>
            <w:vAlign w:val="center"/>
          </w:tcPr>
          <w:p w14:paraId="26BB4D9D">
            <w:pPr>
              <w:pStyle w:val="20"/>
              <w:keepNext/>
              <w:spacing w:line="360" w:lineRule="auto"/>
              <w:ind w:left="63" w:right="63"/>
              <w:rPr>
                <w:rFonts w:hint="eastAsia" w:ascii="宋体" w:eastAsia="宋体" w:cs="宋体"/>
                <w:color w:val="000000"/>
                <w:sz w:val="21"/>
                <w:szCs w:val="21"/>
              </w:rPr>
            </w:pPr>
          </w:p>
        </w:tc>
        <w:tc>
          <w:tcPr>
            <w:tcW w:w="851" w:type="dxa"/>
            <w:tcBorders>
              <w:top w:val="nil"/>
            </w:tcBorders>
            <w:vAlign w:val="center"/>
          </w:tcPr>
          <w:p w14:paraId="7A9D4C75">
            <w:pPr>
              <w:pStyle w:val="20"/>
              <w:keepNext/>
              <w:spacing w:line="360" w:lineRule="auto"/>
              <w:ind w:left="63" w:right="63"/>
              <w:rPr>
                <w:rFonts w:hint="eastAsia" w:ascii="宋体" w:eastAsia="宋体" w:cs="宋体"/>
                <w:color w:val="000000"/>
                <w:sz w:val="21"/>
                <w:szCs w:val="21"/>
              </w:rPr>
            </w:pPr>
          </w:p>
        </w:tc>
        <w:tc>
          <w:tcPr>
            <w:tcW w:w="850" w:type="dxa"/>
            <w:tcBorders>
              <w:top w:val="nil"/>
            </w:tcBorders>
            <w:vAlign w:val="center"/>
          </w:tcPr>
          <w:p w14:paraId="7F8B2F31">
            <w:pPr>
              <w:pStyle w:val="20"/>
              <w:keepNext/>
              <w:spacing w:line="360" w:lineRule="auto"/>
              <w:ind w:left="63" w:right="63"/>
              <w:rPr>
                <w:rFonts w:hint="eastAsia" w:ascii="宋体" w:eastAsia="宋体" w:cs="宋体"/>
                <w:color w:val="000000"/>
                <w:sz w:val="21"/>
                <w:szCs w:val="21"/>
              </w:rPr>
            </w:pPr>
          </w:p>
        </w:tc>
      </w:tr>
      <w:tr w14:paraId="77FFAB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6EBDC89F">
            <w:pPr>
              <w:pStyle w:val="20"/>
              <w:keepNext/>
              <w:spacing w:line="360" w:lineRule="auto"/>
              <w:ind w:left="63" w:right="63"/>
              <w:rPr>
                <w:rFonts w:hint="eastAsia" w:ascii="宋体" w:eastAsia="宋体" w:cs="宋体"/>
                <w:color w:val="000000"/>
                <w:sz w:val="21"/>
                <w:szCs w:val="21"/>
              </w:rPr>
            </w:pPr>
          </w:p>
        </w:tc>
        <w:tc>
          <w:tcPr>
            <w:tcW w:w="1843" w:type="dxa"/>
            <w:vAlign w:val="center"/>
          </w:tcPr>
          <w:p w14:paraId="01C6814A">
            <w:pPr>
              <w:pStyle w:val="20"/>
              <w:keepNext/>
              <w:spacing w:line="360" w:lineRule="auto"/>
              <w:ind w:left="63" w:right="63"/>
              <w:rPr>
                <w:rFonts w:hint="eastAsia" w:ascii="宋体" w:eastAsia="宋体" w:cs="宋体"/>
                <w:color w:val="000000"/>
                <w:sz w:val="21"/>
                <w:szCs w:val="21"/>
              </w:rPr>
            </w:pPr>
          </w:p>
        </w:tc>
        <w:tc>
          <w:tcPr>
            <w:tcW w:w="1417" w:type="dxa"/>
            <w:vAlign w:val="center"/>
          </w:tcPr>
          <w:p w14:paraId="375A9B5F">
            <w:pPr>
              <w:pStyle w:val="20"/>
              <w:keepNext/>
              <w:spacing w:line="360" w:lineRule="auto"/>
              <w:ind w:left="63" w:right="63"/>
              <w:rPr>
                <w:rFonts w:hint="eastAsia" w:ascii="宋体" w:eastAsia="宋体" w:cs="宋体"/>
                <w:color w:val="000000"/>
                <w:sz w:val="21"/>
                <w:szCs w:val="21"/>
              </w:rPr>
            </w:pPr>
          </w:p>
        </w:tc>
        <w:tc>
          <w:tcPr>
            <w:tcW w:w="2410" w:type="dxa"/>
            <w:vAlign w:val="center"/>
          </w:tcPr>
          <w:p w14:paraId="2A075ACA">
            <w:pPr>
              <w:pStyle w:val="20"/>
              <w:keepNext/>
              <w:spacing w:line="360" w:lineRule="auto"/>
              <w:ind w:left="63" w:right="63"/>
              <w:rPr>
                <w:rFonts w:hint="eastAsia" w:ascii="宋体" w:eastAsia="宋体" w:cs="宋体"/>
                <w:color w:val="000000"/>
                <w:sz w:val="21"/>
                <w:szCs w:val="21"/>
              </w:rPr>
            </w:pPr>
          </w:p>
        </w:tc>
        <w:tc>
          <w:tcPr>
            <w:tcW w:w="850" w:type="dxa"/>
            <w:vAlign w:val="center"/>
          </w:tcPr>
          <w:p w14:paraId="7732C89A">
            <w:pPr>
              <w:pStyle w:val="20"/>
              <w:keepNext/>
              <w:spacing w:line="360" w:lineRule="auto"/>
              <w:ind w:left="63" w:right="63"/>
              <w:rPr>
                <w:rFonts w:hint="eastAsia" w:ascii="宋体" w:eastAsia="宋体" w:cs="宋体"/>
                <w:color w:val="000000"/>
                <w:sz w:val="21"/>
                <w:szCs w:val="21"/>
              </w:rPr>
            </w:pPr>
          </w:p>
        </w:tc>
        <w:tc>
          <w:tcPr>
            <w:tcW w:w="1560" w:type="dxa"/>
            <w:vAlign w:val="center"/>
          </w:tcPr>
          <w:p w14:paraId="7246B840">
            <w:pPr>
              <w:pStyle w:val="20"/>
              <w:keepNext/>
              <w:spacing w:line="360" w:lineRule="auto"/>
              <w:ind w:left="63" w:right="63"/>
              <w:rPr>
                <w:rFonts w:hint="eastAsia" w:ascii="宋体" w:eastAsia="宋体" w:cs="宋体"/>
                <w:color w:val="000000"/>
                <w:sz w:val="21"/>
                <w:szCs w:val="21"/>
              </w:rPr>
            </w:pPr>
          </w:p>
        </w:tc>
        <w:tc>
          <w:tcPr>
            <w:tcW w:w="2126" w:type="dxa"/>
            <w:vAlign w:val="center"/>
          </w:tcPr>
          <w:p w14:paraId="1E175647">
            <w:pPr>
              <w:pStyle w:val="20"/>
              <w:keepNext/>
              <w:spacing w:line="360" w:lineRule="auto"/>
              <w:ind w:left="63" w:right="63"/>
              <w:rPr>
                <w:rFonts w:hint="eastAsia" w:ascii="宋体" w:eastAsia="宋体" w:cs="宋体"/>
                <w:color w:val="000000"/>
                <w:sz w:val="21"/>
                <w:szCs w:val="21"/>
              </w:rPr>
            </w:pPr>
          </w:p>
        </w:tc>
        <w:tc>
          <w:tcPr>
            <w:tcW w:w="1417" w:type="dxa"/>
            <w:vAlign w:val="center"/>
          </w:tcPr>
          <w:p w14:paraId="0055B258">
            <w:pPr>
              <w:pStyle w:val="20"/>
              <w:keepNext/>
              <w:spacing w:line="360" w:lineRule="auto"/>
              <w:ind w:left="63" w:right="63"/>
              <w:rPr>
                <w:rFonts w:hint="eastAsia" w:ascii="宋体" w:eastAsia="宋体" w:cs="宋体"/>
                <w:color w:val="000000"/>
                <w:sz w:val="21"/>
                <w:szCs w:val="21"/>
              </w:rPr>
            </w:pPr>
          </w:p>
        </w:tc>
        <w:tc>
          <w:tcPr>
            <w:tcW w:w="851" w:type="dxa"/>
            <w:vAlign w:val="center"/>
          </w:tcPr>
          <w:p w14:paraId="72A7978F">
            <w:pPr>
              <w:pStyle w:val="20"/>
              <w:keepNext/>
              <w:spacing w:line="360" w:lineRule="auto"/>
              <w:ind w:left="63" w:right="63"/>
              <w:rPr>
                <w:rFonts w:hint="eastAsia" w:ascii="宋体" w:eastAsia="宋体" w:cs="宋体"/>
                <w:color w:val="000000"/>
                <w:sz w:val="21"/>
                <w:szCs w:val="21"/>
              </w:rPr>
            </w:pPr>
          </w:p>
        </w:tc>
        <w:tc>
          <w:tcPr>
            <w:tcW w:w="850" w:type="dxa"/>
            <w:vAlign w:val="center"/>
          </w:tcPr>
          <w:p w14:paraId="226E2EA1">
            <w:pPr>
              <w:pStyle w:val="20"/>
              <w:keepNext/>
              <w:spacing w:line="360" w:lineRule="auto"/>
              <w:ind w:left="63" w:right="63"/>
              <w:rPr>
                <w:rFonts w:hint="eastAsia" w:ascii="宋体" w:eastAsia="宋体" w:cs="宋体"/>
                <w:color w:val="000000"/>
                <w:sz w:val="21"/>
                <w:szCs w:val="21"/>
              </w:rPr>
            </w:pPr>
          </w:p>
        </w:tc>
      </w:tr>
      <w:tr w14:paraId="04528F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2653213E">
            <w:pPr>
              <w:pStyle w:val="20"/>
              <w:keepNext/>
              <w:spacing w:line="360" w:lineRule="auto"/>
              <w:ind w:left="63" w:right="63"/>
              <w:rPr>
                <w:rFonts w:hint="eastAsia" w:ascii="宋体" w:eastAsia="宋体" w:cs="宋体"/>
                <w:color w:val="000000"/>
                <w:sz w:val="21"/>
                <w:szCs w:val="21"/>
              </w:rPr>
            </w:pPr>
          </w:p>
        </w:tc>
        <w:tc>
          <w:tcPr>
            <w:tcW w:w="1843" w:type="dxa"/>
            <w:tcBorders>
              <w:top w:val="nil"/>
            </w:tcBorders>
            <w:vAlign w:val="center"/>
          </w:tcPr>
          <w:p w14:paraId="5E2F0E7B">
            <w:pPr>
              <w:pStyle w:val="20"/>
              <w:keepNext/>
              <w:spacing w:line="360" w:lineRule="auto"/>
              <w:ind w:left="63" w:right="63"/>
              <w:rPr>
                <w:rFonts w:hint="eastAsia" w:ascii="宋体" w:eastAsia="宋体" w:cs="宋体"/>
                <w:color w:val="000000"/>
                <w:sz w:val="21"/>
                <w:szCs w:val="21"/>
              </w:rPr>
            </w:pPr>
          </w:p>
        </w:tc>
        <w:tc>
          <w:tcPr>
            <w:tcW w:w="1417" w:type="dxa"/>
            <w:tcBorders>
              <w:top w:val="nil"/>
            </w:tcBorders>
            <w:vAlign w:val="center"/>
          </w:tcPr>
          <w:p w14:paraId="4E4B5F0C">
            <w:pPr>
              <w:pStyle w:val="20"/>
              <w:keepNext/>
              <w:spacing w:line="360" w:lineRule="auto"/>
              <w:ind w:left="63" w:right="63"/>
              <w:rPr>
                <w:rFonts w:hint="eastAsia" w:ascii="宋体" w:eastAsia="宋体" w:cs="宋体"/>
                <w:color w:val="000000"/>
                <w:sz w:val="21"/>
                <w:szCs w:val="21"/>
              </w:rPr>
            </w:pPr>
          </w:p>
        </w:tc>
        <w:tc>
          <w:tcPr>
            <w:tcW w:w="2410" w:type="dxa"/>
            <w:tcBorders>
              <w:top w:val="nil"/>
            </w:tcBorders>
            <w:vAlign w:val="center"/>
          </w:tcPr>
          <w:p w14:paraId="3C8A2B72">
            <w:pPr>
              <w:pStyle w:val="20"/>
              <w:keepNext/>
              <w:spacing w:line="360" w:lineRule="auto"/>
              <w:ind w:left="63" w:right="63"/>
              <w:rPr>
                <w:rFonts w:hint="eastAsia" w:ascii="宋体" w:eastAsia="宋体" w:cs="宋体"/>
                <w:color w:val="000000"/>
                <w:sz w:val="21"/>
                <w:szCs w:val="21"/>
              </w:rPr>
            </w:pPr>
          </w:p>
        </w:tc>
        <w:tc>
          <w:tcPr>
            <w:tcW w:w="850" w:type="dxa"/>
            <w:tcBorders>
              <w:top w:val="nil"/>
            </w:tcBorders>
            <w:vAlign w:val="center"/>
          </w:tcPr>
          <w:p w14:paraId="1BB19752">
            <w:pPr>
              <w:pStyle w:val="20"/>
              <w:keepNext/>
              <w:spacing w:line="360" w:lineRule="auto"/>
              <w:ind w:left="63" w:right="63"/>
              <w:rPr>
                <w:rFonts w:hint="eastAsia" w:ascii="宋体" w:eastAsia="宋体" w:cs="宋体"/>
                <w:color w:val="000000"/>
                <w:sz w:val="21"/>
                <w:szCs w:val="21"/>
              </w:rPr>
            </w:pPr>
          </w:p>
        </w:tc>
        <w:tc>
          <w:tcPr>
            <w:tcW w:w="1560" w:type="dxa"/>
            <w:tcBorders>
              <w:top w:val="nil"/>
            </w:tcBorders>
            <w:vAlign w:val="center"/>
          </w:tcPr>
          <w:p w14:paraId="0706F5A4">
            <w:pPr>
              <w:pStyle w:val="20"/>
              <w:keepNext/>
              <w:spacing w:line="360" w:lineRule="auto"/>
              <w:ind w:left="63" w:right="63"/>
              <w:rPr>
                <w:rFonts w:hint="eastAsia" w:ascii="宋体" w:eastAsia="宋体" w:cs="宋体"/>
                <w:color w:val="000000"/>
                <w:sz w:val="21"/>
                <w:szCs w:val="21"/>
              </w:rPr>
            </w:pPr>
          </w:p>
        </w:tc>
        <w:tc>
          <w:tcPr>
            <w:tcW w:w="2126" w:type="dxa"/>
            <w:tcBorders>
              <w:top w:val="nil"/>
            </w:tcBorders>
            <w:vAlign w:val="center"/>
          </w:tcPr>
          <w:p w14:paraId="310A47AE">
            <w:pPr>
              <w:pStyle w:val="20"/>
              <w:keepNext/>
              <w:spacing w:line="360" w:lineRule="auto"/>
              <w:ind w:left="63" w:right="63"/>
              <w:rPr>
                <w:rFonts w:hint="eastAsia" w:ascii="宋体" w:eastAsia="宋体" w:cs="宋体"/>
                <w:color w:val="000000"/>
                <w:sz w:val="21"/>
                <w:szCs w:val="21"/>
              </w:rPr>
            </w:pPr>
          </w:p>
        </w:tc>
        <w:tc>
          <w:tcPr>
            <w:tcW w:w="1417" w:type="dxa"/>
            <w:tcBorders>
              <w:top w:val="nil"/>
            </w:tcBorders>
            <w:vAlign w:val="center"/>
          </w:tcPr>
          <w:p w14:paraId="726CB367">
            <w:pPr>
              <w:pStyle w:val="20"/>
              <w:keepNext/>
              <w:spacing w:line="360" w:lineRule="auto"/>
              <w:ind w:left="63" w:right="63"/>
              <w:rPr>
                <w:rFonts w:hint="eastAsia" w:ascii="宋体" w:eastAsia="宋体" w:cs="宋体"/>
                <w:color w:val="000000"/>
                <w:sz w:val="21"/>
                <w:szCs w:val="21"/>
              </w:rPr>
            </w:pPr>
          </w:p>
        </w:tc>
        <w:tc>
          <w:tcPr>
            <w:tcW w:w="851" w:type="dxa"/>
            <w:tcBorders>
              <w:top w:val="nil"/>
            </w:tcBorders>
            <w:vAlign w:val="center"/>
          </w:tcPr>
          <w:p w14:paraId="4F2B6469">
            <w:pPr>
              <w:pStyle w:val="20"/>
              <w:keepNext/>
              <w:spacing w:line="360" w:lineRule="auto"/>
              <w:ind w:left="63" w:right="63"/>
              <w:rPr>
                <w:rFonts w:hint="eastAsia" w:ascii="宋体" w:eastAsia="宋体" w:cs="宋体"/>
                <w:color w:val="000000"/>
                <w:sz w:val="21"/>
                <w:szCs w:val="21"/>
              </w:rPr>
            </w:pPr>
          </w:p>
        </w:tc>
        <w:tc>
          <w:tcPr>
            <w:tcW w:w="850" w:type="dxa"/>
            <w:tcBorders>
              <w:top w:val="nil"/>
            </w:tcBorders>
            <w:vAlign w:val="center"/>
          </w:tcPr>
          <w:p w14:paraId="4EB802DC">
            <w:pPr>
              <w:pStyle w:val="20"/>
              <w:keepNext/>
              <w:spacing w:line="360" w:lineRule="auto"/>
              <w:ind w:left="63" w:right="63"/>
              <w:rPr>
                <w:rFonts w:hint="eastAsia" w:ascii="宋体" w:eastAsia="宋体" w:cs="宋体"/>
                <w:color w:val="000000"/>
                <w:sz w:val="21"/>
                <w:szCs w:val="21"/>
              </w:rPr>
            </w:pPr>
          </w:p>
        </w:tc>
      </w:tr>
      <w:tr w14:paraId="52E2FA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6E4FA36E">
            <w:pPr>
              <w:pStyle w:val="20"/>
              <w:keepNext/>
              <w:spacing w:line="360" w:lineRule="auto"/>
              <w:ind w:left="63" w:right="63"/>
              <w:rPr>
                <w:rFonts w:hint="eastAsia" w:ascii="宋体" w:eastAsia="宋体" w:cs="宋体"/>
                <w:color w:val="000000"/>
                <w:sz w:val="21"/>
                <w:szCs w:val="21"/>
              </w:rPr>
            </w:pPr>
          </w:p>
        </w:tc>
        <w:tc>
          <w:tcPr>
            <w:tcW w:w="1843" w:type="dxa"/>
            <w:vAlign w:val="center"/>
          </w:tcPr>
          <w:p w14:paraId="003DB0D8">
            <w:pPr>
              <w:pStyle w:val="20"/>
              <w:keepNext/>
              <w:spacing w:line="360" w:lineRule="auto"/>
              <w:ind w:left="63" w:right="63"/>
              <w:rPr>
                <w:rFonts w:hint="eastAsia" w:ascii="宋体" w:eastAsia="宋体" w:cs="宋体"/>
                <w:color w:val="000000"/>
                <w:sz w:val="21"/>
                <w:szCs w:val="21"/>
              </w:rPr>
            </w:pPr>
          </w:p>
        </w:tc>
        <w:tc>
          <w:tcPr>
            <w:tcW w:w="1417" w:type="dxa"/>
            <w:vAlign w:val="center"/>
          </w:tcPr>
          <w:p w14:paraId="59B607F0">
            <w:pPr>
              <w:pStyle w:val="20"/>
              <w:keepNext/>
              <w:spacing w:line="360" w:lineRule="auto"/>
              <w:ind w:left="63" w:right="63"/>
              <w:rPr>
                <w:rFonts w:hint="eastAsia" w:ascii="宋体" w:eastAsia="宋体" w:cs="宋体"/>
                <w:color w:val="000000"/>
                <w:sz w:val="21"/>
                <w:szCs w:val="21"/>
              </w:rPr>
            </w:pPr>
          </w:p>
        </w:tc>
        <w:tc>
          <w:tcPr>
            <w:tcW w:w="2410" w:type="dxa"/>
            <w:vAlign w:val="center"/>
          </w:tcPr>
          <w:p w14:paraId="375B683E">
            <w:pPr>
              <w:pStyle w:val="20"/>
              <w:keepNext/>
              <w:spacing w:line="360" w:lineRule="auto"/>
              <w:ind w:left="63" w:right="63"/>
              <w:rPr>
                <w:rFonts w:hint="eastAsia" w:ascii="宋体" w:eastAsia="宋体" w:cs="宋体"/>
                <w:color w:val="000000"/>
                <w:sz w:val="21"/>
                <w:szCs w:val="21"/>
              </w:rPr>
            </w:pPr>
          </w:p>
        </w:tc>
        <w:tc>
          <w:tcPr>
            <w:tcW w:w="850" w:type="dxa"/>
            <w:vAlign w:val="center"/>
          </w:tcPr>
          <w:p w14:paraId="48BAE385">
            <w:pPr>
              <w:pStyle w:val="20"/>
              <w:keepNext/>
              <w:spacing w:line="360" w:lineRule="auto"/>
              <w:ind w:left="63" w:right="63"/>
              <w:rPr>
                <w:rFonts w:hint="eastAsia" w:ascii="宋体" w:eastAsia="宋体" w:cs="宋体"/>
                <w:color w:val="000000"/>
                <w:sz w:val="21"/>
                <w:szCs w:val="21"/>
              </w:rPr>
            </w:pPr>
          </w:p>
        </w:tc>
        <w:tc>
          <w:tcPr>
            <w:tcW w:w="1560" w:type="dxa"/>
            <w:vAlign w:val="center"/>
          </w:tcPr>
          <w:p w14:paraId="44B74CB8">
            <w:pPr>
              <w:pStyle w:val="20"/>
              <w:keepNext/>
              <w:spacing w:line="360" w:lineRule="auto"/>
              <w:ind w:left="63" w:right="63"/>
              <w:rPr>
                <w:rFonts w:hint="eastAsia" w:ascii="宋体" w:eastAsia="宋体" w:cs="宋体"/>
                <w:color w:val="000000"/>
                <w:sz w:val="21"/>
                <w:szCs w:val="21"/>
              </w:rPr>
            </w:pPr>
          </w:p>
        </w:tc>
        <w:tc>
          <w:tcPr>
            <w:tcW w:w="2126" w:type="dxa"/>
            <w:vAlign w:val="center"/>
          </w:tcPr>
          <w:p w14:paraId="4706FBCC">
            <w:pPr>
              <w:pStyle w:val="20"/>
              <w:keepNext/>
              <w:spacing w:line="360" w:lineRule="auto"/>
              <w:ind w:left="63" w:right="63"/>
              <w:rPr>
                <w:rFonts w:hint="eastAsia" w:ascii="宋体" w:eastAsia="宋体" w:cs="宋体"/>
                <w:color w:val="000000"/>
                <w:sz w:val="21"/>
                <w:szCs w:val="21"/>
              </w:rPr>
            </w:pPr>
          </w:p>
        </w:tc>
        <w:tc>
          <w:tcPr>
            <w:tcW w:w="1417" w:type="dxa"/>
            <w:vAlign w:val="center"/>
          </w:tcPr>
          <w:p w14:paraId="71F6897D">
            <w:pPr>
              <w:pStyle w:val="20"/>
              <w:keepNext/>
              <w:spacing w:line="360" w:lineRule="auto"/>
              <w:ind w:left="63" w:right="63"/>
              <w:rPr>
                <w:rFonts w:hint="eastAsia" w:ascii="宋体" w:eastAsia="宋体" w:cs="宋体"/>
                <w:color w:val="000000"/>
                <w:sz w:val="21"/>
                <w:szCs w:val="21"/>
              </w:rPr>
            </w:pPr>
          </w:p>
        </w:tc>
        <w:tc>
          <w:tcPr>
            <w:tcW w:w="851" w:type="dxa"/>
            <w:vAlign w:val="center"/>
          </w:tcPr>
          <w:p w14:paraId="1A056C16">
            <w:pPr>
              <w:pStyle w:val="20"/>
              <w:keepNext/>
              <w:spacing w:line="360" w:lineRule="auto"/>
              <w:ind w:left="63" w:right="63"/>
              <w:rPr>
                <w:rFonts w:hint="eastAsia" w:ascii="宋体" w:eastAsia="宋体" w:cs="宋体"/>
                <w:color w:val="000000"/>
                <w:sz w:val="21"/>
                <w:szCs w:val="21"/>
              </w:rPr>
            </w:pPr>
          </w:p>
        </w:tc>
        <w:tc>
          <w:tcPr>
            <w:tcW w:w="850" w:type="dxa"/>
            <w:vAlign w:val="center"/>
          </w:tcPr>
          <w:p w14:paraId="5D103C37">
            <w:pPr>
              <w:pStyle w:val="20"/>
              <w:keepNext/>
              <w:spacing w:line="360" w:lineRule="auto"/>
              <w:ind w:left="63" w:right="63"/>
              <w:rPr>
                <w:rFonts w:hint="eastAsia" w:ascii="宋体" w:eastAsia="宋体" w:cs="宋体"/>
                <w:color w:val="000000"/>
                <w:sz w:val="21"/>
                <w:szCs w:val="21"/>
              </w:rPr>
            </w:pPr>
          </w:p>
        </w:tc>
      </w:tr>
      <w:tr w14:paraId="4E659D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68C2F8FF">
            <w:pPr>
              <w:pStyle w:val="20"/>
              <w:keepNext/>
              <w:spacing w:line="360" w:lineRule="auto"/>
              <w:ind w:left="63" w:right="63"/>
              <w:rPr>
                <w:rFonts w:hint="eastAsia" w:ascii="宋体" w:eastAsia="宋体" w:cs="宋体"/>
                <w:color w:val="000000"/>
                <w:sz w:val="21"/>
                <w:szCs w:val="21"/>
              </w:rPr>
            </w:pPr>
          </w:p>
        </w:tc>
        <w:tc>
          <w:tcPr>
            <w:tcW w:w="1843" w:type="dxa"/>
            <w:tcBorders>
              <w:top w:val="nil"/>
            </w:tcBorders>
            <w:vAlign w:val="center"/>
          </w:tcPr>
          <w:p w14:paraId="1AD746F9">
            <w:pPr>
              <w:pStyle w:val="20"/>
              <w:keepNext/>
              <w:spacing w:line="360" w:lineRule="auto"/>
              <w:ind w:left="63" w:right="63"/>
              <w:rPr>
                <w:rFonts w:hint="eastAsia" w:ascii="宋体" w:eastAsia="宋体" w:cs="宋体"/>
                <w:color w:val="000000"/>
                <w:sz w:val="21"/>
                <w:szCs w:val="21"/>
              </w:rPr>
            </w:pPr>
          </w:p>
        </w:tc>
        <w:tc>
          <w:tcPr>
            <w:tcW w:w="1417" w:type="dxa"/>
            <w:tcBorders>
              <w:top w:val="nil"/>
            </w:tcBorders>
            <w:vAlign w:val="center"/>
          </w:tcPr>
          <w:p w14:paraId="4FCA8D5B">
            <w:pPr>
              <w:pStyle w:val="20"/>
              <w:keepNext/>
              <w:spacing w:line="360" w:lineRule="auto"/>
              <w:ind w:left="63" w:right="63"/>
              <w:rPr>
                <w:rFonts w:hint="eastAsia" w:ascii="宋体" w:eastAsia="宋体" w:cs="宋体"/>
                <w:color w:val="000000"/>
                <w:sz w:val="21"/>
                <w:szCs w:val="21"/>
              </w:rPr>
            </w:pPr>
          </w:p>
        </w:tc>
        <w:tc>
          <w:tcPr>
            <w:tcW w:w="2410" w:type="dxa"/>
            <w:tcBorders>
              <w:top w:val="nil"/>
            </w:tcBorders>
            <w:vAlign w:val="center"/>
          </w:tcPr>
          <w:p w14:paraId="289DC02A">
            <w:pPr>
              <w:pStyle w:val="20"/>
              <w:keepNext/>
              <w:spacing w:line="360" w:lineRule="auto"/>
              <w:ind w:left="63" w:right="63"/>
              <w:rPr>
                <w:rFonts w:hint="eastAsia" w:ascii="宋体" w:eastAsia="宋体" w:cs="宋体"/>
                <w:color w:val="000000"/>
                <w:sz w:val="21"/>
                <w:szCs w:val="21"/>
              </w:rPr>
            </w:pPr>
          </w:p>
        </w:tc>
        <w:tc>
          <w:tcPr>
            <w:tcW w:w="850" w:type="dxa"/>
            <w:tcBorders>
              <w:top w:val="nil"/>
            </w:tcBorders>
            <w:vAlign w:val="center"/>
          </w:tcPr>
          <w:p w14:paraId="46E1D882">
            <w:pPr>
              <w:pStyle w:val="20"/>
              <w:keepNext/>
              <w:spacing w:line="360" w:lineRule="auto"/>
              <w:ind w:left="63" w:right="63"/>
              <w:rPr>
                <w:rFonts w:hint="eastAsia" w:ascii="宋体" w:eastAsia="宋体" w:cs="宋体"/>
                <w:color w:val="000000"/>
                <w:sz w:val="21"/>
                <w:szCs w:val="21"/>
              </w:rPr>
            </w:pPr>
          </w:p>
        </w:tc>
        <w:tc>
          <w:tcPr>
            <w:tcW w:w="1560" w:type="dxa"/>
            <w:tcBorders>
              <w:top w:val="nil"/>
            </w:tcBorders>
            <w:vAlign w:val="center"/>
          </w:tcPr>
          <w:p w14:paraId="613BD77B">
            <w:pPr>
              <w:pStyle w:val="20"/>
              <w:keepNext/>
              <w:spacing w:line="360" w:lineRule="auto"/>
              <w:ind w:left="63" w:right="63"/>
              <w:rPr>
                <w:rFonts w:hint="eastAsia" w:ascii="宋体" w:eastAsia="宋体" w:cs="宋体"/>
                <w:color w:val="000000"/>
                <w:sz w:val="21"/>
                <w:szCs w:val="21"/>
              </w:rPr>
            </w:pPr>
          </w:p>
        </w:tc>
        <w:tc>
          <w:tcPr>
            <w:tcW w:w="2126" w:type="dxa"/>
            <w:tcBorders>
              <w:top w:val="nil"/>
            </w:tcBorders>
            <w:vAlign w:val="center"/>
          </w:tcPr>
          <w:p w14:paraId="4FC664DF">
            <w:pPr>
              <w:pStyle w:val="20"/>
              <w:keepNext/>
              <w:spacing w:line="360" w:lineRule="auto"/>
              <w:ind w:left="63" w:right="63"/>
              <w:rPr>
                <w:rFonts w:hint="eastAsia" w:ascii="宋体" w:eastAsia="宋体" w:cs="宋体"/>
                <w:color w:val="000000"/>
                <w:sz w:val="21"/>
                <w:szCs w:val="21"/>
              </w:rPr>
            </w:pPr>
          </w:p>
        </w:tc>
        <w:tc>
          <w:tcPr>
            <w:tcW w:w="1417" w:type="dxa"/>
            <w:tcBorders>
              <w:top w:val="nil"/>
            </w:tcBorders>
            <w:vAlign w:val="center"/>
          </w:tcPr>
          <w:p w14:paraId="09189B07">
            <w:pPr>
              <w:pStyle w:val="20"/>
              <w:keepNext/>
              <w:spacing w:line="360" w:lineRule="auto"/>
              <w:ind w:left="63" w:right="63"/>
              <w:rPr>
                <w:rFonts w:hint="eastAsia" w:ascii="宋体" w:eastAsia="宋体" w:cs="宋体"/>
                <w:color w:val="000000"/>
                <w:sz w:val="21"/>
                <w:szCs w:val="21"/>
              </w:rPr>
            </w:pPr>
          </w:p>
        </w:tc>
        <w:tc>
          <w:tcPr>
            <w:tcW w:w="851" w:type="dxa"/>
            <w:tcBorders>
              <w:top w:val="nil"/>
            </w:tcBorders>
            <w:vAlign w:val="center"/>
          </w:tcPr>
          <w:p w14:paraId="1000111F">
            <w:pPr>
              <w:pStyle w:val="20"/>
              <w:keepNext/>
              <w:spacing w:line="360" w:lineRule="auto"/>
              <w:ind w:left="63" w:right="63"/>
              <w:rPr>
                <w:rFonts w:hint="eastAsia" w:ascii="宋体" w:eastAsia="宋体" w:cs="宋体"/>
                <w:color w:val="000000"/>
                <w:sz w:val="21"/>
                <w:szCs w:val="21"/>
              </w:rPr>
            </w:pPr>
          </w:p>
        </w:tc>
        <w:tc>
          <w:tcPr>
            <w:tcW w:w="850" w:type="dxa"/>
            <w:tcBorders>
              <w:top w:val="nil"/>
            </w:tcBorders>
            <w:vAlign w:val="center"/>
          </w:tcPr>
          <w:p w14:paraId="6D9D80DD">
            <w:pPr>
              <w:pStyle w:val="20"/>
              <w:keepNext/>
              <w:spacing w:line="360" w:lineRule="auto"/>
              <w:ind w:left="63" w:right="63"/>
              <w:rPr>
                <w:rFonts w:hint="eastAsia" w:ascii="宋体" w:eastAsia="宋体" w:cs="宋体"/>
                <w:color w:val="000000"/>
                <w:sz w:val="21"/>
                <w:szCs w:val="21"/>
              </w:rPr>
            </w:pPr>
          </w:p>
        </w:tc>
      </w:tr>
      <w:tr w14:paraId="6908B2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2B613474">
            <w:pPr>
              <w:pStyle w:val="20"/>
              <w:keepNext/>
              <w:spacing w:line="360" w:lineRule="auto"/>
              <w:ind w:left="63" w:right="63"/>
              <w:rPr>
                <w:rFonts w:hint="eastAsia" w:ascii="宋体" w:eastAsia="宋体" w:cs="宋体"/>
                <w:color w:val="000000"/>
                <w:sz w:val="21"/>
                <w:szCs w:val="21"/>
              </w:rPr>
            </w:pPr>
          </w:p>
        </w:tc>
        <w:tc>
          <w:tcPr>
            <w:tcW w:w="1843" w:type="dxa"/>
            <w:vAlign w:val="center"/>
          </w:tcPr>
          <w:p w14:paraId="4B2602FB">
            <w:pPr>
              <w:pStyle w:val="20"/>
              <w:keepNext/>
              <w:spacing w:line="360" w:lineRule="auto"/>
              <w:ind w:left="63" w:right="63"/>
              <w:rPr>
                <w:rFonts w:hint="eastAsia" w:ascii="宋体" w:eastAsia="宋体" w:cs="宋体"/>
                <w:color w:val="000000"/>
                <w:sz w:val="21"/>
                <w:szCs w:val="21"/>
              </w:rPr>
            </w:pPr>
          </w:p>
        </w:tc>
        <w:tc>
          <w:tcPr>
            <w:tcW w:w="1417" w:type="dxa"/>
            <w:vAlign w:val="center"/>
          </w:tcPr>
          <w:p w14:paraId="0C4D43E8">
            <w:pPr>
              <w:pStyle w:val="20"/>
              <w:keepNext/>
              <w:spacing w:line="360" w:lineRule="auto"/>
              <w:ind w:left="63" w:right="63"/>
              <w:rPr>
                <w:rFonts w:hint="eastAsia" w:ascii="宋体" w:eastAsia="宋体" w:cs="宋体"/>
                <w:color w:val="000000"/>
                <w:sz w:val="21"/>
                <w:szCs w:val="21"/>
              </w:rPr>
            </w:pPr>
          </w:p>
        </w:tc>
        <w:tc>
          <w:tcPr>
            <w:tcW w:w="2410" w:type="dxa"/>
            <w:vAlign w:val="center"/>
          </w:tcPr>
          <w:p w14:paraId="0B32E444">
            <w:pPr>
              <w:pStyle w:val="20"/>
              <w:keepNext/>
              <w:spacing w:line="360" w:lineRule="auto"/>
              <w:ind w:left="63" w:right="63"/>
              <w:rPr>
                <w:rFonts w:hint="eastAsia" w:ascii="宋体" w:eastAsia="宋体" w:cs="宋体"/>
                <w:color w:val="000000"/>
                <w:sz w:val="21"/>
                <w:szCs w:val="21"/>
              </w:rPr>
            </w:pPr>
          </w:p>
        </w:tc>
        <w:tc>
          <w:tcPr>
            <w:tcW w:w="850" w:type="dxa"/>
            <w:vAlign w:val="center"/>
          </w:tcPr>
          <w:p w14:paraId="3A6BB508">
            <w:pPr>
              <w:pStyle w:val="20"/>
              <w:keepNext/>
              <w:spacing w:line="360" w:lineRule="auto"/>
              <w:ind w:left="63" w:right="63"/>
              <w:rPr>
                <w:rFonts w:hint="eastAsia" w:ascii="宋体" w:eastAsia="宋体" w:cs="宋体"/>
                <w:color w:val="000000"/>
                <w:sz w:val="21"/>
                <w:szCs w:val="21"/>
              </w:rPr>
            </w:pPr>
          </w:p>
        </w:tc>
        <w:tc>
          <w:tcPr>
            <w:tcW w:w="1560" w:type="dxa"/>
            <w:vAlign w:val="center"/>
          </w:tcPr>
          <w:p w14:paraId="510CD3D0">
            <w:pPr>
              <w:pStyle w:val="20"/>
              <w:keepNext/>
              <w:spacing w:line="360" w:lineRule="auto"/>
              <w:ind w:left="63" w:right="63"/>
              <w:rPr>
                <w:rFonts w:hint="eastAsia" w:ascii="宋体" w:eastAsia="宋体" w:cs="宋体"/>
                <w:color w:val="000000"/>
                <w:sz w:val="21"/>
                <w:szCs w:val="21"/>
              </w:rPr>
            </w:pPr>
          </w:p>
        </w:tc>
        <w:tc>
          <w:tcPr>
            <w:tcW w:w="2126" w:type="dxa"/>
            <w:vAlign w:val="center"/>
          </w:tcPr>
          <w:p w14:paraId="7426BF95">
            <w:pPr>
              <w:pStyle w:val="20"/>
              <w:keepNext/>
              <w:spacing w:line="360" w:lineRule="auto"/>
              <w:ind w:left="63" w:right="63"/>
              <w:rPr>
                <w:rFonts w:hint="eastAsia" w:ascii="宋体" w:eastAsia="宋体" w:cs="宋体"/>
                <w:color w:val="000000"/>
                <w:sz w:val="21"/>
                <w:szCs w:val="21"/>
              </w:rPr>
            </w:pPr>
          </w:p>
        </w:tc>
        <w:tc>
          <w:tcPr>
            <w:tcW w:w="1417" w:type="dxa"/>
            <w:vAlign w:val="center"/>
          </w:tcPr>
          <w:p w14:paraId="0D909BFC">
            <w:pPr>
              <w:pStyle w:val="20"/>
              <w:keepNext/>
              <w:spacing w:line="360" w:lineRule="auto"/>
              <w:ind w:left="63" w:right="63"/>
              <w:rPr>
                <w:rFonts w:hint="eastAsia" w:ascii="宋体" w:eastAsia="宋体" w:cs="宋体"/>
                <w:color w:val="000000"/>
                <w:sz w:val="21"/>
                <w:szCs w:val="21"/>
              </w:rPr>
            </w:pPr>
          </w:p>
        </w:tc>
        <w:tc>
          <w:tcPr>
            <w:tcW w:w="851" w:type="dxa"/>
            <w:vAlign w:val="center"/>
          </w:tcPr>
          <w:p w14:paraId="7FBCD8E7">
            <w:pPr>
              <w:pStyle w:val="20"/>
              <w:keepNext/>
              <w:spacing w:line="360" w:lineRule="auto"/>
              <w:ind w:left="63" w:right="63"/>
              <w:rPr>
                <w:rFonts w:hint="eastAsia" w:ascii="宋体" w:eastAsia="宋体" w:cs="宋体"/>
                <w:color w:val="000000"/>
                <w:sz w:val="21"/>
                <w:szCs w:val="21"/>
              </w:rPr>
            </w:pPr>
          </w:p>
        </w:tc>
        <w:tc>
          <w:tcPr>
            <w:tcW w:w="850" w:type="dxa"/>
            <w:vAlign w:val="center"/>
          </w:tcPr>
          <w:p w14:paraId="0ADA0544">
            <w:pPr>
              <w:pStyle w:val="20"/>
              <w:keepNext/>
              <w:spacing w:line="360" w:lineRule="auto"/>
              <w:ind w:left="63" w:right="63"/>
              <w:rPr>
                <w:rFonts w:hint="eastAsia" w:ascii="宋体" w:eastAsia="宋体" w:cs="宋体"/>
                <w:color w:val="000000"/>
                <w:sz w:val="21"/>
                <w:szCs w:val="21"/>
              </w:rPr>
            </w:pPr>
          </w:p>
        </w:tc>
      </w:tr>
    </w:tbl>
    <w:p w14:paraId="0DA87C8F">
      <w:pPr>
        <w:spacing w:line="360" w:lineRule="auto"/>
        <w:rPr>
          <w:rFonts w:hint="eastAsia" w:ascii="宋体" w:hAnsi="宋体" w:cs="宋体"/>
          <w:b/>
          <w:color w:val="000000"/>
          <w:szCs w:val="21"/>
        </w:rPr>
        <w:sectPr>
          <w:pgSz w:w="16838" w:h="11906" w:orient="landscape"/>
          <w:pgMar w:top="1554" w:right="1418" w:bottom="1531" w:left="1418" w:header="851" w:footer="992" w:gutter="0"/>
          <w:pgNumType w:fmt="decimal"/>
          <w:cols w:space="720" w:num="1"/>
          <w:titlePg/>
          <w:docGrid w:type="linesAndChars" w:linePitch="312" w:charSpace="0"/>
        </w:sectPr>
      </w:pPr>
    </w:p>
    <w:p w14:paraId="13BF385E">
      <w:pPr>
        <w:spacing w:line="360" w:lineRule="auto"/>
        <w:rPr>
          <w:rFonts w:hint="eastAsia" w:ascii="宋体" w:hAnsi="宋体" w:cs="宋体"/>
          <w:color w:val="000000"/>
          <w:szCs w:val="21"/>
        </w:rPr>
      </w:pPr>
      <w:r>
        <w:rPr>
          <w:rFonts w:hint="eastAsia" w:ascii="宋体" w:hAnsi="宋体" w:cs="宋体"/>
          <w:color w:val="000000"/>
          <w:szCs w:val="21"/>
        </w:rPr>
        <w:t>附件2：</w:t>
      </w:r>
    </w:p>
    <w:p w14:paraId="29E22D64">
      <w:pPr>
        <w:spacing w:before="156" w:beforeLines="50" w:after="156" w:afterLines="50" w:line="360" w:lineRule="auto"/>
        <w:jc w:val="center"/>
        <w:rPr>
          <w:rFonts w:hint="eastAsia" w:ascii="宋体" w:hAnsi="宋体" w:cs="宋体"/>
          <w:color w:val="000000"/>
          <w:szCs w:val="21"/>
        </w:rPr>
      </w:pPr>
      <w:r>
        <w:rPr>
          <w:rFonts w:hint="eastAsia" w:ascii="宋体" w:hAnsi="宋体" w:cs="宋体"/>
          <w:color w:val="000000"/>
          <w:szCs w:val="21"/>
        </w:rPr>
        <w:t>发包人供应材料设备一览表</w:t>
      </w:r>
    </w:p>
    <w:tbl>
      <w:tblPr>
        <w:tblStyle w:val="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40E77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64F4147E">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序号</w:t>
            </w:r>
          </w:p>
        </w:tc>
        <w:tc>
          <w:tcPr>
            <w:tcW w:w="1276" w:type="dxa"/>
            <w:tcBorders>
              <w:top w:val="single" w:color="auto" w:sz="12" w:space="0"/>
              <w:bottom w:val="double" w:color="auto" w:sz="6" w:space="0"/>
            </w:tcBorders>
            <w:vAlign w:val="center"/>
          </w:tcPr>
          <w:p w14:paraId="02C30456">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 xml:space="preserve">  材料、</w:t>
            </w:r>
          </w:p>
          <w:p w14:paraId="0E8A1390">
            <w:pPr>
              <w:pStyle w:val="20"/>
              <w:keepNext/>
              <w:spacing w:line="360" w:lineRule="auto"/>
              <w:ind w:right="63"/>
              <w:rPr>
                <w:rFonts w:hint="eastAsia" w:ascii="宋体" w:eastAsia="宋体" w:cs="宋体"/>
                <w:color w:val="000000"/>
                <w:sz w:val="21"/>
                <w:szCs w:val="21"/>
              </w:rPr>
            </w:pPr>
            <w:r>
              <w:rPr>
                <w:rFonts w:hint="eastAsia" w:ascii="宋体" w:eastAsia="宋体" w:cs="宋体"/>
                <w:color w:val="000000"/>
                <w:sz w:val="21"/>
                <w:szCs w:val="21"/>
              </w:rPr>
              <w:t>设备品种</w:t>
            </w:r>
          </w:p>
        </w:tc>
        <w:tc>
          <w:tcPr>
            <w:tcW w:w="1418" w:type="dxa"/>
            <w:tcBorders>
              <w:top w:val="single" w:color="auto" w:sz="12" w:space="0"/>
              <w:bottom w:val="double" w:color="auto" w:sz="6" w:space="0"/>
            </w:tcBorders>
            <w:vAlign w:val="center"/>
          </w:tcPr>
          <w:p w14:paraId="621D3741">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规格型号</w:t>
            </w:r>
          </w:p>
        </w:tc>
        <w:tc>
          <w:tcPr>
            <w:tcW w:w="940" w:type="dxa"/>
            <w:tcBorders>
              <w:top w:val="single" w:color="auto" w:sz="12" w:space="0"/>
              <w:bottom w:val="double" w:color="auto" w:sz="6" w:space="0"/>
            </w:tcBorders>
            <w:vAlign w:val="center"/>
          </w:tcPr>
          <w:p w14:paraId="15DDB572">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单位</w:t>
            </w:r>
          </w:p>
        </w:tc>
        <w:tc>
          <w:tcPr>
            <w:tcW w:w="851" w:type="dxa"/>
            <w:tcBorders>
              <w:top w:val="single" w:color="auto" w:sz="12" w:space="0"/>
              <w:bottom w:val="double" w:color="auto" w:sz="6" w:space="0"/>
            </w:tcBorders>
            <w:vAlign w:val="center"/>
          </w:tcPr>
          <w:p w14:paraId="7586A16A">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数量</w:t>
            </w:r>
          </w:p>
        </w:tc>
        <w:tc>
          <w:tcPr>
            <w:tcW w:w="1044" w:type="dxa"/>
            <w:tcBorders>
              <w:top w:val="single" w:color="auto" w:sz="12" w:space="0"/>
              <w:bottom w:val="double" w:color="auto" w:sz="6" w:space="0"/>
            </w:tcBorders>
            <w:vAlign w:val="center"/>
          </w:tcPr>
          <w:p w14:paraId="48EB58E4">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单价（元）</w:t>
            </w:r>
          </w:p>
        </w:tc>
        <w:tc>
          <w:tcPr>
            <w:tcW w:w="992" w:type="dxa"/>
            <w:tcBorders>
              <w:top w:val="single" w:color="auto" w:sz="12" w:space="0"/>
              <w:bottom w:val="double" w:color="auto" w:sz="6" w:space="0"/>
            </w:tcBorders>
            <w:vAlign w:val="center"/>
          </w:tcPr>
          <w:p w14:paraId="07BE0690">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质量等级</w:t>
            </w:r>
          </w:p>
        </w:tc>
        <w:tc>
          <w:tcPr>
            <w:tcW w:w="851" w:type="dxa"/>
            <w:tcBorders>
              <w:top w:val="single" w:color="auto" w:sz="12" w:space="0"/>
              <w:bottom w:val="double" w:color="auto" w:sz="6" w:space="0"/>
            </w:tcBorders>
            <w:vAlign w:val="center"/>
          </w:tcPr>
          <w:p w14:paraId="200E6CB9">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供应时间</w:t>
            </w:r>
          </w:p>
        </w:tc>
        <w:tc>
          <w:tcPr>
            <w:tcW w:w="1487" w:type="dxa"/>
            <w:tcBorders>
              <w:top w:val="single" w:color="auto" w:sz="12" w:space="0"/>
              <w:bottom w:val="double" w:color="auto" w:sz="6" w:space="0"/>
            </w:tcBorders>
            <w:vAlign w:val="center"/>
          </w:tcPr>
          <w:p w14:paraId="646DC7B4">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送达地点</w:t>
            </w:r>
          </w:p>
        </w:tc>
        <w:tc>
          <w:tcPr>
            <w:tcW w:w="992" w:type="dxa"/>
            <w:tcBorders>
              <w:top w:val="single" w:color="auto" w:sz="12" w:space="0"/>
              <w:bottom w:val="double" w:color="auto" w:sz="6" w:space="0"/>
            </w:tcBorders>
            <w:vAlign w:val="center"/>
          </w:tcPr>
          <w:p w14:paraId="62931DB4">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备注</w:t>
            </w:r>
          </w:p>
        </w:tc>
      </w:tr>
      <w:tr w14:paraId="7E83B4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09C0F2F8">
            <w:pPr>
              <w:pStyle w:val="20"/>
              <w:keepNext/>
              <w:spacing w:line="360" w:lineRule="auto"/>
              <w:ind w:left="63" w:right="63"/>
              <w:rPr>
                <w:rFonts w:hint="eastAsia" w:ascii="宋体" w:eastAsia="宋体" w:cs="宋体"/>
                <w:color w:val="000000"/>
                <w:sz w:val="21"/>
                <w:szCs w:val="21"/>
              </w:rPr>
            </w:pPr>
          </w:p>
        </w:tc>
        <w:tc>
          <w:tcPr>
            <w:tcW w:w="1276" w:type="dxa"/>
            <w:tcBorders>
              <w:top w:val="double" w:color="auto" w:sz="6" w:space="0"/>
              <w:bottom w:val="single" w:color="auto" w:sz="6" w:space="0"/>
            </w:tcBorders>
            <w:vAlign w:val="center"/>
          </w:tcPr>
          <w:p w14:paraId="4A35B955">
            <w:pPr>
              <w:pStyle w:val="20"/>
              <w:keepNext/>
              <w:spacing w:line="360" w:lineRule="auto"/>
              <w:ind w:left="63" w:right="63"/>
              <w:rPr>
                <w:rFonts w:hint="eastAsia" w:ascii="宋体" w:eastAsia="宋体" w:cs="宋体"/>
                <w:color w:val="000000"/>
                <w:sz w:val="21"/>
                <w:szCs w:val="21"/>
              </w:rPr>
            </w:pPr>
          </w:p>
        </w:tc>
        <w:tc>
          <w:tcPr>
            <w:tcW w:w="1418" w:type="dxa"/>
            <w:tcBorders>
              <w:top w:val="double" w:color="auto" w:sz="6" w:space="0"/>
              <w:bottom w:val="single" w:color="auto" w:sz="6" w:space="0"/>
            </w:tcBorders>
            <w:vAlign w:val="center"/>
          </w:tcPr>
          <w:p w14:paraId="0A13D649">
            <w:pPr>
              <w:pStyle w:val="20"/>
              <w:keepNext/>
              <w:spacing w:line="360" w:lineRule="auto"/>
              <w:ind w:left="63" w:right="63"/>
              <w:rPr>
                <w:rFonts w:hint="eastAsia" w:ascii="宋体" w:eastAsia="宋体" w:cs="宋体"/>
                <w:color w:val="000000"/>
                <w:sz w:val="21"/>
                <w:szCs w:val="21"/>
              </w:rPr>
            </w:pPr>
          </w:p>
        </w:tc>
        <w:tc>
          <w:tcPr>
            <w:tcW w:w="940" w:type="dxa"/>
            <w:tcBorders>
              <w:top w:val="double" w:color="auto" w:sz="6" w:space="0"/>
              <w:bottom w:val="single" w:color="auto" w:sz="6" w:space="0"/>
            </w:tcBorders>
            <w:vAlign w:val="center"/>
          </w:tcPr>
          <w:p w14:paraId="36107148">
            <w:pPr>
              <w:pStyle w:val="20"/>
              <w:keepNext/>
              <w:spacing w:line="360" w:lineRule="auto"/>
              <w:ind w:left="63" w:right="63"/>
              <w:rPr>
                <w:rFonts w:hint="eastAsia" w:ascii="宋体" w:eastAsia="宋体" w:cs="宋体"/>
                <w:color w:val="000000"/>
                <w:sz w:val="21"/>
                <w:szCs w:val="21"/>
              </w:rPr>
            </w:pPr>
          </w:p>
        </w:tc>
        <w:tc>
          <w:tcPr>
            <w:tcW w:w="851" w:type="dxa"/>
            <w:tcBorders>
              <w:top w:val="double" w:color="auto" w:sz="6" w:space="0"/>
              <w:bottom w:val="single" w:color="auto" w:sz="6" w:space="0"/>
            </w:tcBorders>
            <w:vAlign w:val="center"/>
          </w:tcPr>
          <w:p w14:paraId="2FD6AAED">
            <w:pPr>
              <w:pStyle w:val="20"/>
              <w:keepNext/>
              <w:spacing w:line="360" w:lineRule="auto"/>
              <w:ind w:left="63" w:right="63"/>
              <w:rPr>
                <w:rFonts w:hint="eastAsia" w:ascii="宋体" w:eastAsia="宋体" w:cs="宋体"/>
                <w:color w:val="000000"/>
                <w:sz w:val="21"/>
                <w:szCs w:val="21"/>
              </w:rPr>
            </w:pPr>
          </w:p>
        </w:tc>
        <w:tc>
          <w:tcPr>
            <w:tcW w:w="1044" w:type="dxa"/>
            <w:tcBorders>
              <w:top w:val="double" w:color="auto" w:sz="6" w:space="0"/>
              <w:bottom w:val="single" w:color="auto" w:sz="6" w:space="0"/>
            </w:tcBorders>
            <w:vAlign w:val="center"/>
          </w:tcPr>
          <w:p w14:paraId="596822C8">
            <w:pPr>
              <w:pStyle w:val="20"/>
              <w:keepNext/>
              <w:spacing w:line="360" w:lineRule="auto"/>
              <w:ind w:left="63" w:right="63"/>
              <w:rPr>
                <w:rFonts w:hint="eastAsia" w:ascii="宋体" w:eastAsia="宋体" w:cs="宋体"/>
                <w:color w:val="000000"/>
                <w:sz w:val="21"/>
                <w:szCs w:val="21"/>
              </w:rPr>
            </w:pPr>
          </w:p>
        </w:tc>
        <w:tc>
          <w:tcPr>
            <w:tcW w:w="992" w:type="dxa"/>
            <w:tcBorders>
              <w:top w:val="double" w:color="auto" w:sz="6" w:space="0"/>
              <w:bottom w:val="single" w:color="auto" w:sz="6" w:space="0"/>
            </w:tcBorders>
            <w:vAlign w:val="center"/>
          </w:tcPr>
          <w:p w14:paraId="0B0B46F3">
            <w:pPr>
              <w:pStyle w:val="20"/>
              <w:keepNext/>
              <w:spacing w:line="360" w:lineRule="auto"/>
              <w:ind w:left="63" w:right="63"/>
              <w:rPr>
                <w:rFonts w:hint="eastAsia" w:ascii="宋体" w:eastAsia="宋体" w:cs="宋体"/>
                <w:color w:val="000000"/>
                <w:sz w:val="21"/>
                <w:szCs w:val="21"/>
              </w:rPr>
            </w:pPr>
          </w:p>
        </w:tc>
        <w:tc>
          <w:tcPr>
            <w:tcW w:w="851" w:type="dxa"/>
            <w:tcBorders>
              <w:top w:val="double" w:color="auto" w:sz="6" w:space="0"/>
              <w:bottom w:val="single" w:color="auto" w:sz="6" w:space="0"/>
            </w:tcBorders>
            <w:vAlign w:val="center"/>
          </w:tcPr>
          <w:p w14:paraId="4AAD8828">
            <w:pPr>
              <w:pStyle w:val="20"/>
              <w:keepNext/>
              <w:spacing w:line="360" w:lineRule="auto"/>
              <w:ind w:left="63" w:right="63"/>
              <w:rPr>
                <w:rFonts w:hint="eastAsia" w:ascii="宋体" w:eastAsia="宋体" w:cs="宋体"/>
                <w:color w:val="000000"/>
                <w:sz w:val="21"/>
                <w:szCs w:val="21"/>
              </w:rPr>
            </w:pPr>
          </w:p>
        </w:tc>
        <w:tc>
          <w:tcPr>
            <w:tcW w:w="1487" w:type="dxa"/>
            <w:tcBorders>
              <w:top w:val="double" w:color="auto" w:sz="6" w:space="0"/>
              <w:bottom w:val="single" w:color="auto" w:sz="6" w:space="0"/>
            </w:tcBorders>
            <w:vAlign w:val="center"/>
          </w:tcPr>
          <w:p w14:paraId="7E4D42FD">
            <w:pPr>
              <w:pStyle w:val="20"/>
              <w:keepNext/>
              <w:spacing w:line="360" w:lineRule="auto"/>
              <w:ind w:left="63" w:right="63"/>
              <w:rPr>
                <w:rFonts w:hint="eastAsia" w:ascii="宋体" w:eastAsia="宋体" w:cs="宋体"/>
                <w:color w:val="000000"/>
                <w:sz w:val="21"/>
                <w:szCs w:val="21"/>
              </w:rPr>
            </w:pPr>
          </w:p>
        </w:tc>
        <w:tc>
          <w:tcPr>
            <w:tcW w:w="992" w:type="dxa"/>
            <w:tcBorders>
              <w:top w:val="double" w:color="auto" w:sz="6" w:space="0"/>
              <w:bottom w:val="single" w:color="auto" w:sz="6" w:space="0"/>
            </w:tcBorders>
            <w:vAlign w:val="center"/>
          </w:tcPr>
          <w:p w14:paraId="750FE9A7">
            <w:pPr>
              <w:pStyle w:val="20"/>
              <w:keepNext/>
              <w:spacing w:line="360" w:lineRule="auto"/>
              <w:ind w:left="63" w:right="63"/>
              <w:rPr>
                <w:rFonts w:hint="eastAsia" w:ascii="宋体" w:eastAsia="宋体" w:cs="宋体"/>
                <w:color w:val="000000"/>
                <w:sz w:val="21"/>
                <w:szCs w:val="21"/>
              </w:rPr>
            </w:pPr>
          </w:p>
        </w:tc>
      </w:tr>
      <w:tr w14:paraId="47C468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1DB88C80">
            <w:pPr>
              <w:pStyle w:val="20"/>
              <w:keepNext/>
              <w:spacing w:line="360" w:lineRule="auto"/>
              <w:ind w:left="63" w:right="63"/>
              <w:rPr>
                <w:rFonts w:hint="eastAsia" w:ascii="宋体" w:eastAsia="宋体" w:cs="宋体"/>
                <w:color w:val="000000"/>
                <w:sz w:val="21"/>
                <w:szCs w:val="21"/>
              </w:rPr>
            </w:pPr>
          </w:p>
        </w:tc>
        <w:tc>
          <w:tcPr>
            <w:tcW w:w="1276" w:type="dxa"/>
            <w:tcBorders>
              <w:top w:val="nil"/>
            </w:tcBorders>
            <w:vAlign w:val="center"/>
          </w:tcPr>
          <w:p w14:paraId="4BF2D102">
            <w:pPr>
              <w:pStyle w:val="20"/>
              <w:keepNext/>
              <w:spacing w:line="360" w:lineRule="auto"/>
              <w:ind w:left="63" w:right="63"/>
              <w:rPr>
                <w:rFonts w:hint="eastAsia" w:ascii="宋体" w:eastAsia="宋体" w:cs="宋体"/>
                <w:color w:val="000000"/>
                <w:sz w:val="21"/>
                <w:szCs w:val="21"/>
              </w:rPr>
            </w:pPr>
          </w:p>
        </w:tc>
        <w:tc>
          <w:tcPr>
            <w:tcW w:w="1418" w:type="dxa"/>
            <w:tcBorders>
              <w:top w:val="nil"/>
            </w:tcBorders>
            <w:vAlign w:val="center"/>
          </w:tcPr>
          <w:p w14:paraId="3D4910A5">
            <w:pPr>
              <w:pStyle w:val="20"/>
              <w:keepNext/>
              <w:spacing w:line="360" w:lineRule="auto"/>
              <w:ind w:left="63" w:right="63"/>
              <w:rPr>
                <w:rFonts w:hint="eastAsia" w:ascii="宋体" w:eastAsia="宋体" w:cs="宋体"/>
                <w:color w:val="000000"/>
                <w:sz w:val="21"/>
                <w:szCs w:val="21"/>
              </w:rPr>
            </w:pPr>
          </w:p>
        </w:tc>
        <w:tc>
          <w:tcPr>
            <w:tcW w:w="940" w:type="dxa"/>
            <w:tcBorders>
              <w:top w:val="nil"/>
            </w:tcBorders>
            <w:vAlign w:val="center"/>
          </w:tcPr>
          <w:p w14:paraId="37105864">
            <w:pPr>
              <w:pStyle w:val="20"/>
              <w:keepNext/>
              <w:spacing w:line="360" w:lineRule="auto"/>
              <w:ind w:left="63" w:right="63"/>
              <w:rPr>
                <w:rFonts w:hint="eastAsia" w:ascii="宋体" w:eastAsia="宋体" w:cs="宋体"/>
                <w:color w:val="000000"/>
                <w:sz w:val="21"/>
                <w:szCs w:val="21"/>
              </w:rPr>
            </w:pPr>
          </w:p>
        </w:tc>
        <w:tc>
          <w:tcPr>
            <w:tcW w:w="851" w:type="dxa"/>
            <w:tcBorders>
              <w:top w:val="nil"/>
            </w:tcBorders>
            <w:vAlign w:val="center"/>
          </w:tcPr>
          <w:p w14:paraId="091BD4FD">
            <w:pPr>
              <w:pStyle w:val="20"/>
              <w:keepNext/>
              <w:spacing w:line="360" w:lineRule="auto"/>
              <w:ind w:left="63" w:right="63"/>
              <w:rPr>
                <w:rFonts w:hint="eastAsia" w:ascii="宋体" w:eastAsia="宋体" w:cs="宋体"/>
                <w:color w:val="000000"/>
                <w:sz w:val="21"/>
                <w:szCs w:val="21"/>
              </w:rPr>
            </w:pPr>
          </w:p>
        </w:tc>
        <w:tc>
          <w:tcPr>
            <w:tcW w:w="1044" w:type="dxa"/>
            <w:tcBorders>
              <w:top w:val="nil"/>
            </w:tcBorders>
            <w:vAlign w:val="center"/>
          </w:tcPr>
          <w:p w14:paraId="0BC6AD87">
            <w:pPr>
              <w:pStyle w:val="20"/>
              <w:keepNext/>
              <w:spacing w:line="360" w:lineRule="auto"/>
              <w:ind w:left="63" w:right="63"/>
              <w:rPr>
                <w:rFonts w:hint="eastAsia" w:ascii="宋体" w:eastAsia="宋体" w:cs="宋体"/>
                <w:color w:val="000000"/>
                <w:sz w:val="21"/>
                <w:szCs w:val="21"/>
              </w:rPr>
            </w:pPr>
          </w:p>
        </w:tc>
        <w:tc>
          <w:tcPr>
            <w:tcW w:w="992" w:type="dxa"/>
            <w:tcBorders>
              <w:top w:val="nil"/>
            </w:tcBorders>
            <w:vAlign w:val="center"/>
          </w:tcPr>
          <w:p w14:paraId="5FFBCFAF">
            <w:pPr>
              <w:pStyle w:val="20"/>
              <w:keepNext/>
              <w:spacing w:line="360" w:lineRule="auto"/>
              <w:ind w:left="63" w:right="63"/>
              <w:rPr>
                <w:rFonts w:hint="eastAsia" w:ascii="宋体" w:eastAsia="宋体" w:cs="宋体"/>
                <w:color w:val="000000"/>
                <w:sz w:val="21"/>
                <w:szCs w:val="21"/>
              </w:rPr>
            </w:pPr>
          </w:p>
        </w:tc>
        <w:tc>
          <w:tcPr>
            <w:tcW w:w="851" w:type="dxa"/>
            <w:tcBorders>
              <w:top w:val="nil"/>
            </w:tcBorders>
            <w:vAlign w:val="center"/>
          </w:tcPr>
          <w:p w14:paraId="5A5B5CE4">
            <w:pPr>
              <w:pStyle w:val="20"/>
              <w:keepNext/>
              <w:spacing w:line="360" w:lineRule="auto"/>
              <w:ind w:left="63" w:right="63"/>
              <w:rPr>
                <w:rFonts w:hint="eastAsia" w:ascii="宋体" w:eastAsia="宋体" w:cs="宋体"/>
                <w:color w:val="000000"/>
                <w:sz w:val="21"/>
                <w:szCs w:val="21"/>
              </w:rPr>
            </w:pPr>
          </w:p>
        </w:tc>
        <w:tc>
          <w:tcPr>
            <w:tcW w:w="1487" w:type="dxa"/>
            <w:tcBorders>
              <w:top w:val="nil"/>
            </w:tcBorders>
            <w:vAlign w:val="center"/>
          </w:tcPr>
          <w:p w14:paraId="7E077B61">
            <w:pPr>
              <w:pStyle w:val="20"/>
              <w:keepNext/>
              <w:spacing w:line="360" w:lineRule="auto"/>
              <w:ind w:left="63" w:right="63"/>
              <w:rPr>
                <w:rFonts w:hint="eastAsia" w:ascii="宋体" w:eastAsia="宋体" w:cs="宋体"/>
                <w:color w:val="000000"/>
                <w:sz w:val="21"/>
                <w:szCs w:val="21"/>
              </w:rPr>
            </w:pPr>
          </w:p>
        </w:tc>
        <w:tc>
          <w:tcPr>
            <w:tcW w:w="992" w:type="dxa"/>
            <w:tcBorders>
              <w:top w:val="nil"/>
            </w:tcBorders>
            <w:vAlign w:val="center"/>
          </w:tcPr>
          <w:p w14:paraId="00152F4E">
            <w:pPr>
              <w:pStyle w:val="20"/>
              <w:keepNext/>
              <w:spacing w:line="360" w:lineRule="auto"/>
              <w:ind w:left="63" w:right="63"/>
              <w:rPr>
                <w:rFonts w:hint="eastAsia" w:ascii="宋体" w:eastAsia="宋体" w:cs="宋体"/>
                <w:color w:val="000000"/>
                <w:sz w:val="21"/>
                <w:szCs w:val="21"/>
              </w:rPr>
            </w:pPr>
          </w:p>
        </w:tc>
      </w:tr>
      <w:tr w14:paraId="2E6C3A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4ECB3CF">
            <w:pPr>
              <w:pStyle w:val="20"/>
              <w:keepNext/>
              <w:spacing w:line="360" w:lineRule="auto"/>
              <w:ind w:left="63" w:right="63"/>
              <w:rPr>
                <w:rFonts w:hint="eastAsia" w:ascii="宋体" w:eastAsia="宋体" w:cs="宋体"/>
                <w:color w:val="000000"/>
                <w:sz w:val="21"/>
                <w:szCs w:val="21"/>
              </w:rPr>
            </w:pPr>
          </w:p>
        </w:tc>
        <w:tc>
          <w:tcPr>
            <w:tcW w:w="1276" w:type="dxa"/>
            <w:vAlign w:val="center"/>
          </w:tcPr>
          <w:p w14:paraId="17BADC9A">
            <w:pPr>
              <w:pStyle w:val="20"/>
              <w:keepNext/>
              <w:spacing w:line="360" w:lineRule="auto"/>
              <w:ind w:left="63" w:right="63"/>
              <w:rPr>
                <w:rFonts w:hint="eastAsia" w:ascii="宋体" w:eastAsia="宋体" w:cs="宋体"/>
                <w:color w:val="000000"/>
                <w:sz w:val="21"/>
                <w:szCs w:val="21"/>
              </w:rPr>
            </w:pPr>
          </w:p>
        </w:tc>
        <w:tc>
          <w:tcPr>
            <w:tcW w:w="1418" w:type="dxa"/>
            <w:vAlign w:val="center"/>
          </w:tcPr>
          <w:p w14:paraId="76ADAF99">
            <w:pPr>
              <w:pStyle w:val="20"/>
              <w:keepNext/>
              <w:spacing w:line="360" w:lineRule="auto"/>
              <w:ind w:left="63" w:right="63"/>
              <w:rPr>
                <w:rFonts w:hint="eastAsia" w:ascii="宋体" w:eastAsia="宋体" w:cs="宋体"/>
                <w:color w:val="000000"/>
                <w:sz w:val="21"/>
                <w:szCs w:val="21"/>
              </w:rPr>
            </w:pPr>
          </w:p>
        </w:tc>
        <w:tc>
          <w:tcPr>
            <w:tcW w:w="940" w:type="dxa"/>
            <w:vAlign w:val="center"/>
          </w:tcPr>
          <w:p w14:paraId="00366E82">
            <w:pPr>
              <w:pStyle w:val="20"/>
              <w:keepNext/>
              <w:spacing w:line="360" w:lineRule="auto"/>
              <w:ind w:left="63" w:right="63"/>
              <w:rPr>
                <w:rFonts w:hint="eastAsia" w:ascii="宋体" w:eastAsia="宋体" w:cs="宋体"/>
                <w:color w:val="000000"/>
                <w:sz w:val="21"/>
                <w:szCs w:val="21"/>
              </w:rPr>
            </w:pPr>
          </w:p>
        </w:tc>
        <w:tc>
          <w:tcPr>
            <w:tcW w:w="851" w:type="dxa"/>
            <w:vAlign w:val="center"/>
          </w:tcPr>
          <w:p w14:paraId="433A1052">
            <w:pPr>
              <w:pStyle w:val="20"/>
              <w:keepNext/>
              <w:spacing w:line="360" w:lineRule="auto"/>
              <w:ind w:left="63" w:right="63"/>
              <w:rPr>
                <w:rFonts w:hint="eastAsia" w:ascii="宋体" w:eastAsia="宋体" w:cs="宋体"/>
                <w:color w:val="000000"/>
                <w:sz w:val="21"/>
                <w:szCs w:val="21"/>
              </w:rPr>
            </w:pPr>
          </w:p>
        </w:tc>
        <w:tc>
          <w:tcPr>
            <w:tcW w:w="1044" w:type="dxa"/>
            <w:vAlign w:val="center"/>
          </w:tcPr>
          <w:p w14:paraId="2591023E">
            <w:pPr>
              <w:pStyle w:val="20"/>
              <w:keepNext/>
              <w:spacing w:line="360" w:lineRule="auto"/>
              <w:ind w:left="63" w:right="63"/>
              <w:rPr>
                <w:rFonts w:hint="eastAsia" w:ascii="宋体" w:eastAsia="宋体" w:cs="宋体"/>
                <w:color w:val="000000"/>
                <w:sz w:val="21"/>
                <w:szCs w:val="21"/>
              </w:rPr>
            </w:pPr>
          </w:p>
        </w:tc>
        <w:tc>
          <w:tcPr>
            <w:tcW w:w="992" w:type="dxa"/>
            <w:vAlign w:val="center"/>
          </w:tcPr>
          <w:p w14:paraId="470FCE54">
            <w:pPr>
              <w:pStyle w:val="20"/>
              <w:keepNext/>
              <w:spacing w:line="360" w:lineRule="auto"/>
              <w:ind w:left="63" w:right="63"/>
              <w:rPr>
                <w:rFonts w:hint="eastAsia" w:ascii="宋体" w:eastAsia="宋体" w:cs="宋体"/>
                <w:color w:val="000000"/>
                <w:sz w:val="21"/>
                <w:szCs w:val="21"/>
              </w:rPr>
            </w:pPr>
          </w:p>
        </w:tc>
        <w:tc>
          <w:tcPr>
            <w:tcW w:w="851" w:type="dxa"/>
            <w:vAlign w:val="center"/>
          </w:tcPr>
          <w:p w14:paraId="446B4322">
            <w:pPr>
              <w:pStyle w:val="20"/>
              <w:keepNext/>
              <w:spacing w:line="360" w:lineRule="auto"/>
              <w:ind w:left="63" w:right="63"/>
              <w:rPr>
                <w:rFonts w:hint="eastAsia" w:ascii="宋体" w:eastAsia="宋体" w:cs="宋体"/>
                <w:color w:val="000000"/>
                <w:sz w:val="21"/>
                <w:szCs w:val="21"/>
              </w:rPr>
            </w:pPr>
          </w:p>
        </w:tc>
        <w:tc>
          <w:tcPr>
            <w:tcW w:w="1487" w:type="dxa"/>
            <w:vAlign w:val="center"/>
          </w:tcPr>
          <w:p w14:paraId="61FB484A">
            <w:pPr>
              <w:pStyle w:val="20"/>
              <w:keepNext/>
              <w:spacing w:line="360" w:lineRule="auto"/>
              <w:ind w:left="63" w:right="63"/>
              <w:rPr>
                <w:rFonts w:hint="eastAsia" w:ascii="宋体" w:eastAsia="宋体" w:cs="宋体"/>
                <w:color w:val="000000"/>
                <w:sz w:val="21"/>
                <w:szCs w:val="21"/>
              </w:rPr>
            </w:pPr>
          </w:p>
        </w:tc>
        <w:tc>
          <w:tcPr>
            <w:tcW w:w="992" w:type="dxa"/>
            <w:vAlign w:val="center"/>
          </w:tcPr>
          <w:p w14:paraId="00113007">
            <w:pPr>
              <w:pStyle w:val="20"/>
              <w:keepNext/>
              <w:spacing w:line="360" w:lineRule="auto"/>
              <w:ind w:left="63" w:right="63"/>
              <w:rPr>
                <w:rFonts w:hint="eastAsia" w:ascii="宋体" w:eastAsia="宋体" w:cs="宋体"/>
                <w:color w:val="000000"/>
                <w:sz w:val="21"/>
                <w:szCs w:val="21"/>
              </w:rPr>
            </w:pPr>
          </w:p>
        </w:tc>
      </w:tr>
      <w:tr w14:paraId="4A9836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9132F21">
            <w:pPr>
              <w:pStyle w:val="20"/>
              <w:keepNext/>
              <w:spacing w:line="360" w:lineRule="auto"/>
              <w:ind w:left="63" w:right="63"/>
              <w:rPr>
                <w:rFonts w:hint="eastAsia" w:ascii="宋体" w:eastAsia="宋体" w:cs="宋体"/>
                <w:color w:val="000000"/>
                <w:sz w:val="21"/>
                <w:szCs w:val="21"/>
              </w:rPr>
            </w:pPr>
          </w:p>
        </w:tc>
        <w:tc>
          <w:tcPr>
            <w:tcW w:w="1276" w:type="dxa"/>
            <w:vAlign w:val="center"/>
          </w:tcPr>
          <w:p w14:paraId="4003BBE9">
            <w:pPr>
              <w:pStyle w:val="20"/>
              <w:keepNext/>
              <w:spacing w:line="360" w:lineRule="auto"/>
              <w:ind w:left="63" w:right="63"/>
              <w:rPr>
                <w:rFonts w:hint="eastAsia" w:ascii="宋体" w:eastAsia="宋体" w:cs="宋体"/>
                <w:color w:val="000000"/>
                <w:sz w:val="21"/>
                <w:szCs w:val="21"/>
              </w:rPr>
            </w:pPr>
          </w:p>
        </w:tc>
        <w:tc>
          <w:tcPr>
            <w:tcW w:w="1418" w:type="dxa"/>
            <w:vAlign w:val="center"/>
          </w:tcPr>
          <w:p w14:paraId="6A4CB8F3">
            <w:pPr>
              <w:pStyle w:val="20"/>
              <w:keepNext/>
              <w:spacing w:line="360" w:lineRule="auto"/>
              <w:ind w:left="63" w:right="63"/>
              <w:rPr>
                <w:rFonts w:hint="eastAsia" w:ascii="宋体" w:eastAsia="宋体" w:cs="宋体"/>
                <w:color w:val="000000"/>
                <w:sz w:val="21"/>
                <w:szCs w:val="21"/>
              </w:rPr>
            </w:pPr>
          </w:p>
        </w:tc>
        <w:tc>
          <w:tcPr>
            <w:tcW w:w="940" w:type="dxa"/>
            <w:vAlign w:val="center"/>
          </w:tcPr>
          <w:p w14:paraId="1C604448">
            <w:pPr>
              <w:pStyle w:val="20"/>
              <w:keepNext/>
              <w:spacing w:line="360" w:lineRule="auto"/>
              <w:ind w:left="63" w:right="63"/>
              <w:rPr>
                <w:rFonts w:hint="eastAsia" w:ascii="宋体" w:eastAsia="宋体" w:cs="宋体"/>
                <w:color w:val="000000"/>
                <w:sz w:val="21"/>
                <w:szCs w:val="21"/>
              </w:rPr>
            </w:pPr>
          </w:p>
        </w:tc>
        <w:tc>
          <w:tcPr>
            <w:tcW w:w="851" w:type="dxa"/>
            <w:vAlign w:val="center"/>
          </w:tcPr>
          <w:p w14:paraId="34283741">
            <w:pPr>
              <w:pStyle w:val="20"/>
              <w:keepNext/>
              <w:spacing w:line="360" w:lineRule="auto"/>
              <w:ind w:left="63" w:right="63"/>
              <w:rPr>
                <w:rFonts w:hint="eastAsia" w:ascii="宋体" w:eastAsia="宋体" w:cs="宋体"/>
                <w:color w:val="000000"/>
                <w:sz w:val="21"/>
                <w:szCs w:val="21"/>
              </w:rPr>
            </w:pPr>
          </w:p>
        </w:tc>
        <w:tc>
          <w:tcPr>
            <w:tcW w:w="1044" w:type="dxa"/>
            <w:vAlign w:val="center"/>
          </w:tcPr>
          <w:p w14:paraId="05DC7BD4">
            <w:pPr>
              <w:pStyle w:val="20"/>
              <w:keepNext/>
              <w:spacing w:line="360" w:lineRule="auto"/>
              <w:ind w:left="63" w:right="63"/>
              <w:rPr>
                <w:rFonts w:hint="eastAsia" w:ascii="宋体" w:eastAsia="宋体" w:cs="宋体"/>
                <w:color w:val="000000"/>
                <w:sz w:val="21"/>
                <w:szCs w:val="21"/>
              </w:rPr>
            </w:pPr>
          </w:p>
        </w:tc>
        <w:tc>
          <w:tcPr>
            <w:tcW w:w="992" w:type="dxa"/>
            <w:vAlign w:val="center"/>
          </w:tcPr>
          <w:p w14:paraId="768724DE">
            <w:pPr>
              <w:pStyle w:val="20"/>
              <w:keepNext/>
              <w:spacing w:line="360" w:lineRule="auto"/>
              <w:ind w:left="63" w:right="63"/>
              <w:rPr>
                <w:rFonts w:hint="eastAsia" w:ascii="宋体" w:eastAsia="宋体" w:cs="宋体"/>
                <w:color w:val="000000"/>
                <w:sz w:val="21"/>
                <w:szCs w:val="21"/>
              </w:rPr>
            </w:pPr>
          </w:p>
        </w:tc>
        <w:tc>
          <w:tcPr>
            <w:tcW w:w="851" w:type="dxa"/>
            <w:vAlign w:val="center"/>
          </w:tcPr>
          <w:p w14:paraId="399E42F9">
            <w:pPr>
              <w:pStyle w:val="20"/>
              <w:keepNext/>
              <w:spacing w:line="360" w:lineRule="auto"/>
              <w:ind w:left="63" w:right="63"/>
              <w:rPr>
                <w:rFonts w:hint="eastAsia" w:ascii="宋体" w:eastAsia="宋体" w:cs="宋体"/>
                <w:color w:val="000000"/>
                <w:sz w:val="21"/>
                <w:szCs w:val="21"/>
              </w:rPr>
            </w:pPr>
          </w:p>
        </w:tc>
        <w:tc>
          <w:tcPr>
            <w:tcW w:w="1487" w:type="dxa"/>
            <w:vAlign w:val="center"/>
          </w:tcPr>
          <w:p w14:paraId="077C1AB6">
            <w:pPr>
              <w:pStyle w:val="20"/>
              <w:keepNext/>
              <w:spacing w:line="360" w:lineRule="auto"/>
              <w:ind w:left="63" w:right="63"/>
              <w:rPr>
                <w:rFonts w:hint="eastAsia" w:ascii="宋体" w:eastAsia="宋体" w:cs="宋体"/>
                <w:color w:val="000000"/>
                <w:sz w:val="21"/>
                <w:szCs w:val="21"/>
              </w:rPr>
            </w:pPr>
          </w:p>
        </w:tc>
        <w:tc>
          <w:tcPr>
            <w:tcW w:w="992" w:type="dxa"/>
            <w:vAlign w:val="center"/>
          </w:tcPr>
          <w:p w14:paraId="3F1959D6">
            <w:pPr>
              <w:pStyle w:val="20"/>
              <w:keepNext/>
              <w:spacing w:line="360" w:lineRule="auto"/>
              <w:ind w:left="63" w:right="63"/>
              <w:rPr>
                <w:rFonts w:hint="eastAsia" w:ascii="宋体" w:eastAsia="宋体" w:cs="宋体"/>
                <w:color w:val="000000"/>
                <w:sz w:val="21"/>
                <w:szCs w:val="21"/>
              </w:rPr>
            </w:pPr>
          </w:p>
        </w:tc>
      </w:tr>
      <w:tr w14:paraId="39DDD7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C713721">
            <w:pPr>
              <w:pStyle w:val="20"/>
              <w:keepNext/>
              <w:spacing w:line="360" w:lineRule="auto"/>
              <w:ind w:left="63" w:right="63"/>
              <w:rPr>
                <w:rFonts w:hint="eastAsia" w:ascii="宋体" w:eastAsia="宋体" w:cs="宋体"/>
                <w:color w:val="000000"/>
                <w:sz w:val="21"/>
                <w:szCs w:val="21"/>
              </w:rPr>
            </w:pPr>
          </w:p>
        </w:tc>
        <w:tc>
          <w:tcPr>
            <w:tcW w:w="1276" w:type="dxa"/>
            <w:vAlign w:val="center"/>
          </w:tcPr>
          <w:p w14:paraId="2E5CD584">
            <w:pPr>
              <w:pStyle w:val="20"/>
              <w:keepNext/>
              <w:spacing w:line="360" w:lineRule="auto"/>
              <w:ind w:left="63" w:right="63"/>
              <w:rPr>
                <w:rFonts w:hint="eastAsia" w:ascii="宋体" w:eastAsia="宋体" w:cs="宋体"/>
                <w:color w:val="000000"/>
                <w:sz w:val="21"/>
                <w:szCs w:val="21"/>
              </w:rPr>
            </w:pPr>
          </w:p>
        </w:tc>
        <w:tc>
          <w:tcPr>
            <w:tcW w:w="1418" w:type="dxa"/>
            <w:vAlign w:val="center"/>
          </w:tcPr>
          <w:p w14:paraId="3A77EB57">
            <w:pPr>
              <w:pStyle w:val="20"/>
              <w:keepNext/>
              <w:spacing w:line="360" w:lineRule="auto"/>
              <w:ind w:left="63" w:right="63"/>
              <w:rPr>
                <w:rFonts w:hint="eastAsia" w:ascii="宋体" w:eastAsia="宋体" w:cs="宋体"/>
                <w:color w:val="000000"/>
                <w:sz w:val="21"/>
                <w:szCs w:val="21"/>
              </w:rPr>
            </w:pPr>
          </w:p>
        </w:tc>
        <w:tc>
          <w:tcPr>
            <w:tcW w:w="940" w:type="dxa"/>
            <w:vAlign w:val="center"/>
          </w:tcPr>
          <w:p w14:paraId="258C3FE6">
            <w:pPr>
              <w:pStyle w:val="20"/>
              <w:keepNext/>
              <w:spacing w:line="360" w:lineRule="auto"/>
              <w:ind w:left="63" w:right="63"/>
              <w:rPr>
                <w:rFonts w:hint="eastAsia" w:ascii="宋体" w:eastAsia="宋体" w:cs="宋体"/>
                <w:color w:val="000000"/>
                <w:sz w:val="21"/>
                <w:szCs w:val="21"/>
              </w:rPr>
            </w:pPr>
          </w:p>
        </w:tc>
        <w:tc>
          <w:tcPr>
            <w:tcW w:w="851" w:type="dxa"/>
            <w:vAlign w:val="center"/>
          </w:tcPr>
          <w:p w14:paraId="107C257C">
            <w:pPr>
              <w:pStyle w:val="20"/>
              <w:keepNext/>
              <w:spacing w:line="360" w:lineRule="auto"/>
              <w:ind w:left="63" w:right="63"/>
              <w:rPr>
                <w:rFonts w:hint="eastAsia" w:ascii="宋体" w:eastAsia="宋体" w:cs="宋体"/>
                <w:color w:val="000000"/>
                <w:sz w:val="21"/>
                <w:szCs w:val="21"/>
              </w:rPr>
            </w:pPr>
          </w:p>
        </w:tc>
        <w:tc>
          <w:tcPr>
            <w:tcW w:w="1044" w:type="dxa"/>
            <w:vAlign w:val="center"/>
          </w:tcPr>
          <w:p w14:paraId="05B6D21A">
            <w:pPr>
              <w:pStyle w:val="20"/>
              <w:keepNext/>
              <w:spacing w:line="360" w:lineRule="auto"/>
              <w:ind w:left="63" w:right="63"/>
              <w:rPr>
                <w:rFonts w:hint="eastAsia" w:ascii="宋体" w:eastAsia="宋体" w:cs="宋体"/>
                <w:color w:val="000000"/>
                <w:sz w:val="21"/>
                <w:szCs w:val="21"/>
              </w:rPr>
            </w:pPr>
          </w:p>
        </w:tc>
        <w:tc>
          <w:tcPr>
            <w:tcW w:w="992" w:type="dxa"/>
            <w:vAlign w:val="center"/>
          </w:tcPr>
          <w:p w14:paraId="51A6F0EF">
            <w:pPr>
              <w:pStyle w:val="20"/>
              <w:keepNext/>
              <w:spacing w:line="360" w:lineRule="auto"/>
              <w:ind w:left="63" w:right="63"/>
              <w:rPr>
                <w:rFonts w:hint="eastAsia" w:ascii="宋体" w:eastAsia="宋体" w:cs="宋体"/>
                <w:color w:val="000000"/>
                <w:sz w:val="21"/>
                <w:szCs w:val="21"/>
              </w:rPr>
            </w:pPr>
          </w:p>
        </w:tc>
        <w:tc>
          <w:tcPr>
            <w:tcW w:w="851" w:type="dxa"/>
            <w:vAlign w:val="center"/>
          </w:tcPr>
          <w:p w14:paraId="0C75D13A">
            <w:pPr>
              <w:pStyle w:val="20"/>
              <w:keepNext/>
              <w:spacing w:line="360" w:lineRule="auto"/>
              <w:ind w:left="63" w:right="63"/>
              <w:rPr>
                <w:rFonts w:hint="eastAsia" w:ascii="宋体" w:eastAsia="宋体" w:cs="宋体"/>
                <w:color w:val="000000"/>
                <w:sz w:val="21"/>
                <w:szCs w:val="21"/>
              </w:rPr>
            </w:pPr>
          </w:p>
        </w:tc>
        <w:tc>
          <w:tcPr>
            <w:tcW w:w="1487" w:type="dxa"/>
            <w:vAlign w:val="center"/>
          </w:tcPr>
          <w:p w14:paraId="1EE84DBA">
            <w:pPr>
              <w:pStyle w:val="20"/>
              <w:keepNext/>
              <w:spacing w:line="360" w:lineRule="auto"/>
              <w:ind w:left="63" w:right="63"/>
              <w:rPr>
                <w:rFonts w:hint="eastAsia" w:ascii="宋体" w:eastAsia="宋体" w:cs="宋体"/>
                <w:color w:val="000000"/>
                <w:sz w:val="21"/>
                <w:szCs w:val="21"/>
              </w:rPr>
            </w:pPr>
          </w:p>
        </w:tc>
        <w:tc>
          <w:tcPr>
            <w:tcW w:w="992" w:type="dxa"/>
            <w:vAlign w:val="center"/>
          </w:tcPr>
          <w:p w14:paraId="50FAA020">
            <w:pPr>
              <w:pStyle w:val="20"/>
              <w:keepNext/>
              <w:spacing w:line="360" w:lineRule="auto"/>
              <w:ind w:left="63" w:right="63"/>
              <w:rPr>
                <w:rFonts w:hint="eastAsia" w:ascii="宋体" w:eastAsia="宋体" w:cs="宋体"/>
                <w:color w:val="000000"/>
                <w:sz w:val="21"/>
                <w:szCs w:val="21"/>
              </w:rPr>
            </w:pPr>
          </w:p>
        </w:tc>
      </w:tr>
      <w:tr w14:paraId="5F716D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E9C38FF">
            <w:pPr>
              <w:pStyle w:val="20"/>
              <w:keepNext/>
              <w:spacing w:line="360" w:lineRule="auto"/>
              <w:ind w:left="63" w:right="63"/>
              <w:rPr>
                <w:rFonts w:hint="eastAsia" w:ascii="宋体" w:eastAsia="宋体" w:cs="宋体"/>
                <w:color w:val="000000"/>
                <w:sz w:val="21"/>
                <w:szCs w:val="21"/>
              </w:rPr>
            </w:pPr>
          </w:p>
        </w:tc>
        <w:tc>
          <w:tcPr>
            <w:tcW w:w="1276" w:type="dxa"/>
            <w:vAlign w:val="center"/>
          </w:tcPr>
          <w:p w14:paraId="1A434E2E">
            <w:pPr>
              <w:pStyle w:val="20"/>
              <w:keepNext/>
              <w:spacing w:line="360" w:lineRule="auto"/>
              <w:ind w:left="63" w:right="63"/>
              <w:rPr>
                <w:rFonts w:hint="eastAsia" w:ascii="宋体" w:eastAsia="宋体" w:cs="宋体"/>
                <w:color w:val="000000"/>
                <w:sz w:val="21"/>
                <w:szCs w:val="21"/>
              </w:rPr>
            </w:pPr>
          </w:p>
        </w:tc>
        <w:tc>
          <w:tcPr>
            <w:tcW w:w="1418" w:type="dxa"/>
            <w:vAlign w:val="center"/>
          </w:tcPr>
          <w:p w14:paraId="231AEF63">
            <w:pPr>
              <w:pStyle w:val="20"/>
              <w:keepNext/>
              <w:spacing w:line="360" w:lineRule="auto"/>
              <w:ind w:left="63" w:right="63"/>
              <w:rPr>
                <w:rFonts w:hint="eastAsia" w:ascii="宋体" w:eastAsia="宋体" w:cs="宋体"/>
                <w:color w:val="000000"/>
                <w:sz w:val="21"/>
                <w:szCs w:val="21"/>
              </w:rPr>
            </w:pPr>
          </w:p>
        </w:tc>
        <w:tc>
          <w:tcPr>
            <w:tcW w:w="940" w:type="dxa"/>
            <w:vAlign w:val="center"/>
          </w:tcPr>
          <w:p w14:paraId="5B5E770A">
            <w:pPr>
              <w:pStyle w:val="20"/>
              <w:keepNext/>
              <w:spacing w:line="360" w:lineRule="auto"/>
              <w:ind w:left="63" w:right="63"/>
              <w:rPr>
                <w:rFonts w:hint="eastAsia" w:ascii="宋体" w:eastAsia="宋体" w:cs="宋体"/>
                <w:color w:val="000000"/>
                <w:sz w:val="21"/>
                <w:szCs w:val="21"/>
              </w:rPr>
            </w:pPr>
          </w:p>
        </w:tc>
        <w:tc>
          <w:tcPr>
            <w:tcW w:w="851" w:type="dxa"/>
            <w:vAlign w:val="center"/>
          </w:tcPr>
          <w:p w14:paraId="52099ED0">
            <w:pPr>
              <w:pStyle w:val="20"/>
              <w:keepNext/>
              <w:spacing w:line="360" w:lineRule="auto"/>
              <w:ind w:left="63" w:right="63"/>
              <w:rPr>
                <w:rFonts w:hint="eastAsia" w:ascii="宋体" w:eastAsia="宋体" w:cs="宋体"/>
                <w:color w:val="000000"/>
                <w:sz w:val="21"/>
                <w:szCs w:val="21"/>
              </w:rPr>
            </w:pPr>
          </w:p>
        </w:tc>
        <w:tc>
          <w:tcPr>
            <w:tcW w:w="1044" w:type="dxa"/>
            <w:vAlign w:val="center"/>
          </w:tcPr>
          <w:p w14:paraId="561E65C8">
            <w:pPr>
              <w:pStyle w:val="20"/>
              <w:keepNext/>
              <w:spacing w:line="360" w:lineRule="auto"/>
              <w:ind w:left="63" w:right="63"/>
              <w:rPr>
                <w:rFonts w:hint="eastAsia" w:ascii="宋体" w:eastAsia="宋体" w:cs="宋体"/>
                <w:color w:val="000000"/>
                <w:sz w:val="21"/>
                <w:szCs w:val="21"/>
              </w:rPr>
            </w:pPr>
          </w:p>
        </w:tc>
        <w:tc>
          <w:tcPr>
            <w:tcW w:w="992" w:type="dxa"/>
            <w:vAlign w:val="center"/>
          </w:tcPr>
          <w:p w14:paraId="673389CA">
            <w:pPr>
              <w:pStyle w:val="20"/>
              <w:keepNext/>
              <w:spacing w:line="360" w:lineRule="auto"/>
              <w:ind w:left="63" w:right="63"/>
              <w:rPr>
                <w:rFonts w:hint="eastAsia" w:ascii="宋体" w:eastAsia="宋体" w:cs="宋体"/>
                <w:color w:val="000000"/>
                <w:sz w:val="21"/>
                <w:szCs w:val="21"/>
              </w:rPr>
            </w:pPr>
          </w:p>
        </w:tc>
        <w:tc>
          <w:tcPr>
            <w:tcW w:w="851" w:type="dxa"/>
            <w:vAlign w:val="center"/>
          </w:tcPr>
          <w:p w14:paraId="3F39E5F2">
            <w:pPr>
              <w:pStyle w:val="20"/>
              <w:keepNext/>
              <w:spacing w:line="360" w:lineRule="auto"/>
              <w:ind w:left="63" w:right="63"/>
              <w:rPr>
                <w:rFonts w:hint="eastAsia" w:ascii="宋体" w:eastAsia="宋体" w:cs="宋体"/>
                <w:color w:val="000000"/>
                <w:sz w:val="21"/>
                <w:szCs w:val="21"/>
              </w:rPr>
            </w:pPr>
          </w:p>
        </w:tc>
        <w:tc>
          <w:tcPr>
            <w:tcW w:w="1487" w:type="dxa"/>
            <w:vAlign w:val="center"/>
          </w:tcPr>
          <w:p w14:paraId="2B374D68">
            <w:pPr>
              <w:pStyle w:val="20"/>
              <w:keepNext/>
              <w:spacing w:line="360" w:lineRule="auto"/>
              <w:ind w:left="63" w:right="63"/>
              <w:rPr>
                <w:rFonts w:hint="eastAsia" w:ascii="宋体" w:eastAsia="宋体" w:cs="宋体"/>
                <w:color w:val="000000"/>
                <w:sz w:val="21"/>
                <w:szCs w:val="21"/>
              </w:rPr>
            </w:pPr>
          </w:p>
        </w:tc>
        <w:tc>
          <w:tcPr>
            <w:tcW w:w="992" w:type="dxa"/>
            <w:vAlign w:val="center"/>
          </w:tcPr>
          <w:p w14:paraId="03A1561E">
            <w:pPr>
              <w:pStyle w:val="20"/>
              <w:keepNext/>
              <w:spacing w:line="360" w:lineRule="auto"/>
              <w:ind w:left="63" w:right="63"/>
              <w:rPr>
                <w:rFonts w:hint="eastAsia" w:ascii="宋体" w:eastAsia="宋体" w:cs="宋体"/>
                <w:color w:val="000000"/>
                <w:sz w:val="21"/>
                <w:szCs w:val="21"/>
              </w:rPr>
            </w:pPr>
          </w:p>
        </w:tc>
      </w:tr>
      <w:tr w14:paraId="19350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D7DE9B9">
            <w:pPr>
              <w:pStyle w:val="20"/>
              <w:keepNext/>
              <w:spacing w:line="360" w:lineRule="auto"/>
              <w:ind w:left="63" w:right="63"/>
              <w:rPr>
                <w:rFonts w:hint="eastAsia" w:ascii="宋体" w:eastAsia="宋体" w:cs="宋体"/>
                <w:color w:val="000000"/>
                <w:sz w:val="21"/>
                <w:szCs w:val="21"/>
              </w:rPr>
            </w:pPr>
          </w:p>
        </w:tc>
        <w:tc>
          <w:tcPr>
            <w:tcW w:w="1276" w:type="dxa"/>
            <w:vAlign w:val="center"/>
          </w:tcPr>
          <w:p w14:paraId="027C1CA0">
            <w:pPr>
              <w:pStyle w:val="20"/>
              <w:keepNext/>
              <w:spacing w:line="360" w:lineRule="auto"/>
              <w:ind w:left="63" w:right="63"/>
              <w:rPr>
                <w:rFonts w:hint="eastAsia" w:ascii="宋体" w:eastAsia="宋体" w:cs="宋体"/>
                <w:color w:val="000000"/>
                <w:sz w:val="21"/>
                <w:szCs w:val="21"/>
              </w:rPr>
            </w:pPr>
          </w:p>
        </w:tc>
        <w:tc>
          <w:tcPr>
            <w:tcW w:w="1418" w:type="dxa"/>
            <w:vAlign w:val="center"/>
          </w:tcPr>
          <w:p w14:paraId="6E62E55D">
            <w:pPr>
              <w:pStyle w:val="20"/>
              <w:keepNext/>
              <w:spacing w:line="360" w:lineRule="auto"/>
              <w:ind w:left="63" w:right="63"/>
              <w:rPr>
                <w:rFonts w:hint="eastAsia" w:ascii="宋体" w:eastAsia="宋体" w:cs="宋体"/>
                <w:color w:val="000000"/>
                <w:sz w:val="21"/>
                <w:szCs w:val="21"/>
              </w:rPr>
            </w:pPr>
          </w:p>
        </w:tc>
        <w:tc>
          <w:tcPr>
            <w:tcW w:w="940" w:type="dxa"/>
            <w:vAlign w:val="center"/>
          </w:tcPr>
          <w:p w14:paraId="63060650">
            <w:pPr>
              <w:pStyle w:val="20"/>
              <w:keepNext/>
              <w:spacing w:line="360" w:lineRule="auto"/>
              <w:ind w:left="63" w:right="63"/>
              <w:rPr>
                <w:rFonts w:hint="eastAsia" w:ascii="宋体" w:eastAsia="宋体" w:cs="宋体"/>
                <w:color w:val="000000"/>
                <w:sz w:val="21"/>
                <w:szCs w:val="21"/>
              </w:rPr>
            </w:pPr>
          </w:p>
        </w:tc>
        <w:tc>
          <w:tcPr>
            <w:tcW w:w="851" w:type="dxa"/>
            <w:vAlign w:val="center"/>
          </w:tcPr>
          <w:p w14:paraId="792D209F">
            <w:pPr>
              <w:pStyle w:val="20"/>
              <w:keepNext/>
              <w:spacing w:line="360" w:lineRule="auto"/>
              <w:ind w:left="63" w:right="63"/>
              <w:rPr>
                <w:rFonts w:hint="eastAsia" w:ascii="宋体" w:eastAsia="宋体" w:cs="宋体"/>
                <w:color w:val="000000"/>
                <w:sz w:val="21"/>
                <w:szCs w:val="21"/>
              </w:rPr>
            </w:pPr>
          </w:p>
        </w:tc>
        <w:tc>
          <w:tcPr>
            <w:tcW w:w="1044" w:type="dxa"/>
            <w:vAlign w:val="center"/>
          </w:tcPr>
          <w:p w14:paraId="534973BD">
            <w:pPr>
              <w:pStyle w:val="20"/>
              <w:keepNext/>
              <w:spacing w:line="360" w:lineRule="auto"/>
              <w:ind w:left="63" w:right="63"/>
              <w:rPr>
                <w:rFonts w:hint="eastAsia" w:ascii="宋体" w:eastAsia="宋体" w:cs="宋体"/>
                <w:color w:val="000000"/>
                <w:sz w:val="21"/>
                <w:szCs w:val="21"/>
              </w:rPr>
            </w:pPr>
          </w:p>
        </w:tc>
        <w:tc>
          <w:tcPr>
            <w:tcW w:w="992" w:type="dxa"/>
            <w:vAlign w:val="center"/>
          </w:tcPr>
          <w:p w14:paraId="43E9FCCA">
            <w:pPr>
              <w:pStyle w:val="20"/>
              <w:keepNext/>
              <w:spacing w:line="360" w:lineRule="auto"/>
              <w:ind w:left="63" w:right="63"/>
              <w:rPr>
                <w:rFonts w:hint="eastAsia" w:ascii="宋体" w:eastAsia="宋体" w:cs="宋体"/>
                <w:color w:val="000000"/>
                <w:sz w:val="21"/>
                <w:szCs w:val="21"/>
              </w:rPr>
            </w:pPr>
          </w:p>
        </w:tc>
        <w:tc>
          <w:tcPr>
            <w:tcW w:w="851" w:type="dxa"/>
            <w:vAlign w:val="center"/>
          </w:tcPr>
          <w:p w14:paraId="0293B724">
            <w:pPr>
              <w:pStyle w:val="20"/>
              <w:keepNext/>
              <w:spacing w:line="360" w:lineRule="auto"/>
              <w:ind w:left="63" w:right="63"/>
              <w:rPr>
                <w:rFonts w:hint="eastAsia" w:ascii="宋体" w:eastAsia="宋体" w:cs="宋体"/>
                <w:color w:val="000000"/>
                <w:sz w:val="21"/>
                <w:szCs w:val="21"/>
              </w:rPr>
            </w:pPr>
          </w:p>
        </w:tc>
        <w:tc>
          <w:tcPr>
            <w:tcW w:w="1487" w:type="dxa"/>
            <w:vAlign w:val="center"/>
          </w:tcPr>
          <w:p w14:paraId="77E586D0">
            <w:pPr>
              <w:pStyle w:val="20"/>
              <w:keepNext/>
              <w:spacing w:line="360" w:lineRule="auto"/>
              <w:ind w:left="63" w:right="63"/>
              <w:rPr>
                <w:rFonts w:hint="eastAsia" w:ascii="宋体" w:eastAsia="宋体" w:cs="宋体"/>
                <w:color w:val="000000"/>
                <w:sz w:val="21"/>
                <w:szCs w:val="21"/>
              </w:rPr>
            </w:pPr>
          </w:p>
        </w:tc>
        <w:tc>
          <w:tcPr>
            <w:tcW w:w="992" w:type="dxa"/>
            <w:vAlign w:val="center"/>
          </w:tcPr>
          <w:p w14:paraId="3B71D63F">
            <w:pPr>
              <w:pStyle w:val="20"/>
              <w:keepNext/>
              <w:spacing w:line="360" w:lineRule="auto"/>
              <w:ind w:left="63" w:right="63"/>
              <w:rPr>
                <w:rFonts w:hint="eastAsia" w:ascii="宋体" w:eastAsia="宋体" w:cs="宋体"/>
                <w:color w:val="000000"/>
                <w:sz w:val="21"/>
                <w:szCs w:val="21"/>
              </w:rPr>
            </w:pPr>
          </w:p>
        </w:tc>
      </w:tr>
      <w:tr w14:paraId="763146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1C22313">
            <w:pPr>
              <w:pStyle w:val="20"/>
              <w:keepNext/>
              <w:spacing w:line="360" w:lineRule="auto"/>
              <w:ind w:left="63" w:right="63"/>
              <w:rPr>
                <w:rFonts w:hint="eastAsia" w:ascii="宋体" w:eastAsia="宋体" w:cs="宋体"/>
                <w:color w:val="000000"/>
                <w:sz w:val="21"/>
                <w:szCs w:val="21"/>
              </w:rPr>
            </w:pPr>
          </w:p>
        </w:tc>
        <w:tc>
          <w:tcPr>
            <w:tcW w:w="1276" w:type="dxa"/>
            <w:vAlign w:val="center"/>
          </w:tcPr>
          <w:p w14:paraId="2FC84939">
            <w:pPr>
              <w:pStyle w:val="20"/>
              <w:keepNext/>
              <w:spacing w:line="360" w:lineRule="auto"/>
              <w:ind w:left="63" w:right="63"/>
              <w:rPr>
                <w:rFonts w:hint="eastAsia" w:ascii="宋体" w:eastAsia="宋体" w:cs="宋体"/>
                <w:color w:val="000000"/>
                <w:sz w:val="21"/>
                <w:szCs w:val="21"/>
              </w:rPr>
            </w:pPr>
          </w:p>
        </w:tc>
        <w:tc>
          <w:tcPr>
            <w:tcW w:w="1418" w:type="dxa"/>
            <w:vAlign w:val="center"/>
          </w:tcPr>
          <w:p w14:paraId="31ADE7D3">
            <w:pPr>
              <w:pStyle w:val="20"/>
              <w:keepNext/>
              <w:spacing w:line="360" w:lineRule="auto"/>
              <w:ind w:left="63" w:right="63"/>
              <w:rPr>
                <w:rFonts w:hint="eastAsia" w:ascii="宋体" w:eastAsia="宋体" w:cs="宋体"/>
                <w:color w:val="000000"/>
                <w:sz w:val="21"/>
                <w:szCs w:val="21"/>
              </w:rPr>
            </w:pPr>
          </w:p>
        </w:tc>
        <w:tc>
          <w:tcPr>
            <w:tcW w:w="940" w:type="dxa"/>
            <w:vAlign w:val="center"/>
          </w:tcPr>
          <w:p w14:paraId="77A35481">
            <w:pPr>
              <w:pStyle w:val="20"/>
              <w:keepNext/>
              <w:spacing w:line="360" w:lineRule="auto"/>
              <w:ind w:left="63" w:right="63"/>
              <w:rPr>
                <w:rFonts w:hint="eastAsia" w:ascii="宋体" w:eastAsia="宋体" w:cs="宋体"/>
                <w:color w:val="000000"/>
                <w:sz w:val="21"/>
                <w:szCs w:val="21"/>
              </w:rPr>
            </w:pPr>
          </w:p>
        </w:tc>
        <w:tc>
          <w:tcPr>
            <w:tcW w:w="851" w:type="dxa"/>
            <w:vAlign w:val="center"/>
          </w:tcPr>
          <w:p w14:paraId="4FEDC44F">
            <w:pPr>
              <w:pStyle w:val="20"/>
              <w:keepNext/>
              <w:spacing w:line="360" w:lineRule="auto"/>
              <w:ind w:left="63" w:right="63"/>
              <w:rPr>
                <w:rFonts w:hint="eastAsia" w:ascii="宋体" w:eastAsia="宋体" w:cs="宋体"/>
                <w:color w:val="000000"/>
                <w:sz w:val="21"/>
                <w:szCs w:val="21"/>
              </w:rPr>
            </w:pPr>
          </w:p>
        </w:tc>
        <w:tc>
          <w:tcPr>
            <w:tcW w:w="1044" w:type="dxa"/>
            <w:vAlign w:val="center"/>
          </w:tcPr>
          <w:p w14:paraId="6F90F6D1">
            <w:pPr>
              <w:pStyle w:val="20"/>
              <w:keepNext/>
              <w:spacing w:line="360" w:lineRule="auto"/>
              <w:ind w:left="63" w:right="63"/>
              <w:rPr>
                <w:rFonts w:hint="eastAsia" w:ascii="宋体" w:eastAsia="宋体" w:cs="宋体"/>
                <w:color w:val="000000"/>
                <w:sz w:val="21"/>
                <w:szCs w:val="21"/>
              </w:rPr>
            </w:pPr>
          </w:p>
        </w:tc>
        <w:tc>
          <w:tcPr>
            <w:tcW w:w="992" w:type="dxa"/>
            <w:vAlign w:val="center"/>
          </w:tcPr>
          <w:p w14:paraId="2759B440">
            <w:pPr>
              <w:pStyle w:val="20"/>
              <w:keepNext/>
              <w:spacing w:line="360" w:lineRule="auto"/>
              <w:ind w:left="63" w:right="63"/>
              <w:rPr>
                <w:rFonts w:hint="eastAsia" w:ascii="宋体" w:eastAsia="宋体" w:cs="宋体"/>
                <w:color w:val="000000"/>
                <w:sz w:val="21"/>
                <w:szCs w:val="21"/>
              </w:rPr>
            </w:pPr>
          </w:p>
        </w:tc>
        <w:tc>
          <w:tcPr>
            <w:tcW w:w="851" w:type="dxa"/>
            <w:vAlign w:val="center"/>
          </w:tcPr>
          <w:p w14:paraId="3764CCB3">
            <w:pPr>
              <w:pStyle w:val="20"/>
              <w:keepNext/>
              <w:spacing w:line="360" w:lineRule="auto"/>
              <w:ind w:left="63" w:right="63"/>
              <w:rPr>
                <w:rFonts w:hint="eastAsia" w:ascii="宋体" w:eastAsia="宋体" w:cs="宋体"/>
                <w:color w:val="000000"/>
                <w:sz w:val="21"/>
                <w:szCs w:val="21"/>
              </w:rPr>
            </w:pPr>
          </w:p>
        </w:tc>
        <w:tc>
          <w:tcPr>
            <w:tcW w:w="1487" w:type="dxa"/>
            <w:vAlign w:val="center"/>
          </w:tcPr>
          <w:p w14:paraId="310DB383">
            <w:pPr>
              <w:pStyle w:val="20"/>
              <w:keepNext/>
              <w:spacing w:line="360" w:lineRule="auto"/>
              <w:ind w:left="63" w:right="63"/>
              <w:rPr>
                <w:rFonts w:hint="eastAsia" w:ascii="宋体" w:eastAsia="宋体" w:cs="宋体"/>
                <w:color w:val="000000"/>
                <w:sz w:val="21"/>
                <w:szCs w:val="21"/>
              </w:rPr>
            </w:pPr>
          </w:p>
        </w:tc>
        <w:tc>
          <w:tcPr>
            <w:tcW w:w="992" w:type="dxa"/>
            <w:vAlign w:val="center"/>
          </w:tcPr>
          <w:p w14:paraId="75AC832D">
            <w:pPr>
              <w:pStyle w:val="20"/>
              <w:keepNext/>
              <w:spacing w:line="360" w:lineRule="auto"/>
              <w:ind w:left="63" w:right="63"/>
              <w:rPr>
                <w:rFonts w:hint="eastAsia" w:ascii="宋体" w:eastAsia="宋体" w:cs="宋体"/>
                <w:color w:val="000000"/>
                <w:sz w:val="21"/>
                <w:szCs w:val="21"/>
              </w:rPr>
            </w:pPr>
          </w:p>
        </w:tc>
      </w:tr>
      <w:tr w14:paraId="52D068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B644E25">
            <w:pPr>
              <w:spacing w:line="360" w:lineRule="auto"/>
              <w:jc w:val="center"/>
              <w:rPr>
                <w:rFonts w:hint="eastAsia" w:ascii="宋体" w:hAnsi="宋体" w:cs="宋体"/>
                <w:color w:val="000000"/>
                <w:szCs w:val="21"/>
              </w:rPr>
            </w:pPr>
          </w:p>
        </w:tc>
        <w:tc>
          <w:tcPr>
            <w:tcW w:w="1276" w:type="dxa"/>
            <w:vAlign w:val="center"/>
          </w:tcPr>
          <w:p w14:paraId="3216D9DA">
            <w:pPr>
              <w:spacing w:line="360" w:lineRule="auto"/>
              <w:jc w:val="center"/>
              <w:rPr>
                <w:rFonts w:hint="eastAsia" w:ascii="宋体" w:hAnsi="宋体" w:cs="宋体"/>
                <w:color w:val="000000"/>
                <w:szCs w:val="21"/>
              </w:rPr>
            </w:pPr>
          </w:p>
        </w:tc>
        <w:tc>
          <w:tcPr>
            <w:tcW w:w="1418" w:type="dxa"/>
            <w:vAlign w:val="center"/>
          </w:tcPr>
          <w:p w14:paraId="31B05610">
            <w:pPr>
              <w:spacing w:line="360" w:lineRule="auto"/>
              <w:jc w:val="center"/>
              <w:rPr>
                <w:rFonts w:hint="eastAsia" w:ascii="宋体" w:hAnsi="宋体" w:cs="宋体"/>
                <w:color w:val="000000"/>
                <w:szCs w:val="21"/>
              </w:rPr>
            </w:pPr>
          </w:p>
        </w:tc>
        <w:tc>
          <w:tcPr>
            <w:tcW w:w="940" w:type="dxa"/>
            <w:vAlign w:val="center"/>
          </w:tcPr>
          <w:p w14:paraId="54E283CB">
            <w:pPr>
              <w:spacing w:line="360" w:lineRule="auto"/>
              <w:jc w:val="center"/>
              <w:rPr>
                <w:rFonts w:hint="eastAsia" w:ascii="宋体" w:hAnsi="宋体" w:cs="宋体"/>
                <w:color w:val="000000"/>
                <w:szCs w:val="21"/>
              </w:rPr>
            </w:pPr>
          </w:p>
        </w:tc>
        <w:tc>
          <w:tcPr>
            <w:tcW w:w="851" w:type="dxa"/>
            <w:vAlign w:val="center"/>
          </w:tcPr>
          <w:p w14:paraId="10E6F6BD">
            <w:pPr>
              <w:spacing w:line="360" w:lineRule="auto"/>
              <w:jc w:val="center"/>
              <w:rPr>
                <w:rFonts w:hint="eastAsia" w:ascii="宋体" w:hAnsi="宋体" w:cs="宋体"/>
                <w:color w:val="000000"/>
                <w:szCs w:val="21"/>
              </w:rPr>
            </w:pPr>
          </w:p>
        </w:tc>
        <w:tc>
          <w:tcPr>
            <w:tcW w:w="1044" w:type="dxa"/>
            <w:vAlign w:val="center"/>
          </w:tcPr>
          <w:p w14:paraId="07946B08">
            <w:pPr>
              <w:spacing w:line="360" w:lineRule="auto"/>
              <w:jc w:val="center"/>
              <w:rPr>
                <w:rFonts w:hint="eastAsia" w:ascii="宋体" w:hAnsi="宋体" w:cs="宋体"/>
                <w:color w:val="000000"/>
                <w:szCs w:val="21"/>
              </w:rPr>
            </w:pPr>
          </w:p>
        </w:tc>
        <w:tc>
          <w:tcPr>
            <w:tcW w:w="992" w:type="dxa"/>
            <w:vAlign w:val="center"/>
          </w:tcPr>
          <w:p w14:paraId="63DAD87D">
            <w:pPr>
              <w:spacing w:line="360" w:lineRule="auto"/>
              <w:jc w:val="center"/>
              <w:rPr>
                <w:rFonts w:hint="eastAsia" w:ascii="宋体" w:hAnsi="宋体" w:cs="宋体"/>
                <w:color w:val="000000"/>
                <w:szCs w:val="21"/>
              </w:rPr>
            </w:pPr>
          </w:p>
        </w:tc>
        <w:tc>
          <w:tcPr>
            <w:tcW w:w="851" w:type="dxa"/>
            <w:vAlign w:val="center"/>
          </w:tcPr>
          <w:p w14:paraId="5DB0114B">
            <w:pPr>
              <w:spacing w:line="360" w:lineRule="auto"/>
              <w:jc w:val="center"/>
              <w:rPr>
                <w:rFonts w:hint="eastAsia" w:ascii="宋体" w:hAnsi="宋体" w:cs="宋体"/>
                <w:color w:val="000000"/>
                <w:szCs w:val="21"/>
              </w:rPr>
            </w:pPr>
          </w:p>
        </w:tc>
        <w:tc>
          <w:tcPr>
            <w:tcW w:w="1487" w:type="dxa"/>
            <w:vAlign w:val="center"/>
          </w:tcPr>
          <w:p w14:paraId="46945AF0">
            <w:pPr>
              <w:spacing w:line="360" w:lineRule="auto"/>
              <w:jc w:val="center"/>
              <w:rPr>
                <w:rFonts w:hint="eastAsia" w:ascii="宋体" w:hAnsi="宋体" w:cs="宋体"/>
                <w:color w:val="000000"/>
                <w:szCs w:val="21"/>
              </w:rPr>
            </w:pPr>
          </w:p>
        </w:tc>
        <w:tc>
          <w:tcPr>
            <w:tcW w:w="992" w:type="dxa"/>
            <w:vAlign w:val="center"/>
          </w:tcPr>
          <w:p w14:paraId="44718A38">
            <w:pPr>
              <w:spacing w:line="360" w:lineRule="auto"/>
              <w:jc w:val="center"/>
              <w:rPr>
                <w:rFonts w:hint="eastAsia" w:ascii="宋体" w:hAnsi="宋体" w:cs="宋体"/>
                <w:color w:val="000000"/>
                <w:szCs w:val="21"/>
              </w:rPr>
            </w:pPr>
          </w:p>
        </w:tc>
      </w:tr>
      <w:tr w14:paraId="3AEF8E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0514DE0">
            <w:pPr>
              <w:pStyle w:val="20"/>
              <w:keepNext/>
              <w:spacing w:line="360" w:lineRule="auto"/>
              <w:ind w:left="63" w:right="63"/>
              <w:rPr>
                <w:rFonts w:hint="eastAsia" w:ascii="宋体" w:eastAsia="宋体" w:cs="宋体"/>
                <w:color w:val="000000"/>
                <w:sz w:val="21"/>
                <w:szCs w:val="21"/>
              </w:rPr>
            </w:pPr>
          </w:p>
        </w:tc>
        <w:tc>
          <w:tcPr>
            <w:tcW w:w="1276" w:type="dxa"/>
            <w:vAlign w:val="center"/>
          </w:tcPr>
          <w:p w14:paraId="6A255633">
            <w:pPr>
              <w:pStyle w:val="20"/>
              <w:keepNext/>
              <w:spacing w:line="360" w:lineRule="auto"/>
              <w:ind w:left="63" w:right="63"/>
              <w:rPr>
                <w:rFonts w:hint="eastAsia" w:ascii="宋体" w:eastAsia="宋体" w:cs="宋体"/>
                <w:color w:val="000000"/>
                <w:sz w:val="21"/>
                <w:szCs w:val="21"/>
              </w:rPr>
            </w:pPr>
          </w:p>
        </w:tc>
        <w:tc>
          <w:tcPr>
            <w:tcW w:w="1418" w:type="dxa"/>
            <w:vAlign w:val="center"/>
          </w:tcPr>
          <w:p w14:paraId="3568DBD6">
            <w:pPr>
              <w:pStyle w:val="20"/>
              <w:keepNext/>
              <w:spacing w:line="360" w:lineRule="auto"/>
              <w:ind w:left="63" w:right="63"/>
              <w:rPr>
                <w:rFonts w:hint="eastAsia" w:ascii="宋体" w:eastAsia="宋体" w:cs="宋体"/>
                <w:color w:val="000000"/>
                <w:sz w:val="21"/>
                <w:szCs w:val="21"/>
              </w:rPr>
            </w:pPr>
          </w:p>
        </w:tc>
        <w:tc>
          <w:tcPr>
            <w:tcW w:w="940" w:type="dxa"/>
            <w:vAlign w:val="center"/>
          </w:tcPr>
          <w:p w14:paraId="12C67D82">
            <w:pPr>
              <w:pStyle w:val="20"/>
              <w:keepNext/>
              <w:spacing w:line="360" w:lineRule="auto"/>
              <w:ind w:left="63" w:right="63"/>
              <w:rPr>
                <w:rFonts w:hint="eastAsia" w:ascii="宋体" w:eastAsia="宋体" w:cs="宋体"/>
                <w:color w:val="000000"/>
                <w:sz w:val="21"/>
                <w:szCs w:val="21"/>
              </w:rPr>
            </w:pPr>
          </w:p>
        </w:tc>
        <w:tc>
          <w:tcPr>
            <w:tcW w:w="851" w:type="dxa"/>
            <w:vAlign w:val="center"/>
          </w:tcPr>
          <w:p w14:paraId="63C992C1">
            <w:pPr>
              <w:pStyle w:val="20"/>
              <w:keepNext/>
              <w:spacing w:line="360" w:lineRule="auto"/>
              <w:ind w:left="63" w:right="63"/>
              <w:rPr>
                <w:rFonts w:hint="eastAsia" w:ascii="宋体" w:eastAsia="宋体" w:cs="宋体"/>
                <w:color w:val="000000"/>
                <w:sz w:val="21"/>
                <w:szCs w:val="21"/>
              </w:rPr>
            </w:pPr>
          </w:p>
        </w:tc>
        <w:tc>
          <w:tcPr>
            <w:tcW w:w="1044" w:type="dxa"/>
            <w:vAlign w:val="center"/>
          </w:tcPr>
          <w:p w14:paraId="470FEE99">
            <w:pPr>
              <w:pStyle w:val="20"/>
              <w:keepNext/>
              <w:spacing w:line="360" w:lineRule="auto"/>
              <w:ind w:left="63" w:right="63"/>
              <w:rPr>
                <w:rFonts w:hint="eastAsia" w:ascii="宋体" w:eastAsia="宋体" w:cs="宋体"/>
                <w:color w:val="000000"/>
                <w:sz w:val="21"/>
                <w:szCs w:val="21"/>
              </w:rPr>
            </w:pPr>
          </w:p>
        </w:tc>
        <w:tc>
          <w:tcPr>
            <w:tcW w:w="992" w:type="dxa"/>
            <w:vAlign w:val="center"/>
          </w:tcPr>
          <w:p w14:paraId="4941406B">
            <w:pPr>
              <w:pStyle w:val="20"/>
              <w:keepNext/>
              <w:spacing w:line="360" w:lineRule="auto"/>
              <w:ind w:left="63" w:right="63"/>
              <w:rPr>
                <w:rFonts w:hint="eastAsia" w:ascii="宋体" w:eastAsia="宋体" w:cs="宋体"/>
                <w:color w:val="000000"/>
                <w:sz w:val="21"/>
                <w:szCs w:val="21"/>
              </w:rPr>
            </w:pPr>
          </w:p>
        </w:tc>
        <w:tc>
          <w:tcPr>
            <w:tcW w:w="851" w:type="dxa"/>
            <w:vAlign w:val="center"/>
          </w:tcPr>
          <w:p w14:paraId="675124BB">
            <w:pPr>
              <w:pStyle w:val="20"/>
              <w:keepNext/>
              <w:spacing w:line="360" w:lineRule="auto"/>
              <w:ind w:left="63" w:right="63"/>
              <w:rPr>
                <w:rFonts w:hint="eastAsia" w:ascii="宋体" w:eastAsia="宋体" w:cs="宋体"/>
                <w:color w:val="000000"/>
                <w:sz w:val="21"/>
                <w:szCs w:val="21"/>
              </w:rPr>
            </w:pPr>
          </w:p>
        </w:tc>
        <w:tc>
          <w:tcPr>
            <w:tcW w:w="1487" w:type="dxa"/>
            <w:vAlign w:val="center"/>
          </w:tcPr>
          <w:p w14:paraId="2EFB0E4C">
            <w:pPr>
              <w:pStyle w:val="20"/>
              <w:keepNext/>
              <w:spacing w:line="360" w:lineRule="auto"/>
              <w:ind w:left="63" w:right="63"/>
              <w:rPr>
                <w:rFonts w:hint="eastAsia" w:ascii="宋体" w:eastAsia="宋体" w:cs="宋体"/>
                <w:color w:val="000000"/>
                <w:sz w:val="21"/>
                <w:szCs w:val="21"/>
              </w:rPr>
            </w:pPr>
          </w:p>
        </w:tc>
        <w:tc>
          <w:tcPr>
            <w:tcW w:w="992" w:type="dxa"/>
            <w:vAlign w:val="center"/>
          </w:tcPr>
          <w:p w14:paraId="706056D1">
            <w:pPr>
              <w:pStyle w:val="20"/>
              <w:keepNext/>
              <w:spacing w:line="360" w:lineRule="auto"/>
              <w:ind w:left="63" w:right="63"/>
              <w:rPr>
                <w:rFonts w:hint="eastAsia" w:ascii="宋体" w:eastAsia="宋体" w:cs="宋体"/>
                <w:color w:val="000000"/>
                <w:sz w:val="21"/>
                <w:szCs w:val="21"/>
              </w:rPr>
            </w:pPr>
          </w:p>
        </w:tc>
      </w:tr>
      <w:tr w14:paraId="15A109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33F9653">
            <w:pPr>
              <w:spacing w:line="360" w:lineRule="auto"/>
              <w:jc w:val="center"/>
              <w:rPr>
                <w:rFonts w:hint="eastAsia" w:ascii="宋体" w:hAnsi="宋体" w:cs="宋体"/>
                <w:color w:val="000000"/>
                <w:szCs w:val="21"/>
              </w:rPr>
            </w:pPr>
          </w:p>
        </w:tc>
        <w:tc>
          <w:tcPr>
            <w:tcW w:w="1276" w:type="dxa"/>
            <w:vAlign w:val="center"/>
          </w:tcPr>
          <w:p w14:paraId="0976ADD8">
            <w:pPr>
              <w:spacing w:line="360" w:lineRule="auto"/>
              <w:jc w:val="center"/>
              <w:rPr>
                <w:rFonts w:hint="eastAsia" w:ascii="宋体" w:hAnsi="宋体" w:cs="宋体"/>
                <w:color w:val="000000"/>
                <w:szCs w:val="21"/>
              </w:rPr>
            </w:pPr>
          </w:p>
        </w:tc>
        <w:tc>
          <w:tcPr>
            <w:tcW w:w="1418" w:type="dxa"/>
            <w:vAlign w:val="center"/>
          </w:tcPr>
          <w:p w14:paraId="28F7FA15">
            <w:pPr>
              <w:spacing w:line="360" w:lineRule="auto"/>
              <w:jc w:val="center"/>
              <w:rPr>
                <w:rFonts w:hint="eastAsia" w:ascii="宋体" w:hAnsi="宋体" w:cs="宋体"/>
                <w:color w:val="000000"/>
                <w:szCs w:val="21"/>
              </w:rPr>
            </w:pPr>
          </w:p>
        </w:tc>
        <w:tc>
          <w:tcPr>
            <w:tcW w:w="940" w:type="dxa"/>
            <w:vAlign w:val="center"/>
          </w:tcPr>
          <w:p w14:paraId="4C41BD76">
            <w:pPr>
              <w:spacing w:line="360" w:lineRule="auto"/>
              <w:jc w:val="center"/>
              <w:rPr>
                <w:rFonts w:hint="eastAsia" w:ascii="宋体" w:hAnsi="宋体" w:cs="宋体"/>
                <w:color w:val="000000"/>
                <w:szCs w:val="21"/>
              </w:rPr>
            </w:pPr>
          </w:p>
        </w:tc>
        <w:tc>
          <w:tcPr>
            <w:tcW w:w="851" w:type="dxa"/>
            <w:vAlign w:val="center"/>
          </w:tcPr>
          <w:p w14:paraId="110E3CCC">
            <w:pPr>
              <w:spacing w:line="360" w:lineRule="auto"/>
              <w:jc w:val="center"/>
              <w:rPr>
                <w:rFonts w:hint="eastAsia" w:ascii="宋体" w:hAnsi="宋体" w:cs="宋体"/>
                <w:color w:val="000000"/>
                <w:szCs w:val="21"/>
              </w:rPr>
            </w:pPr>
          </w:p>
        </w:tc>
        <w:tc>
          <w:tcPr>
            <w:tcW w:w="1044" w:type="dxa"/>
            <w:vAlign w:val="center"/>
          </w:tcPr>
          <w:p w14:paraId="6A3F2B49">
            <w:pPr>
              <w:spacing w:line="360" w:lineRule="auto"/>
              <w:jc w:val="center"/>
              <w:rPr>
                <w:rFonts w:hint="eastAsia" w:ascii="宋体" w:hAnsi="宋体" w:cs="宋体"/>
                <w:color w:val="000000"/>
                <w:szCs w:val="21"/>
              </w:rPr>
            </w:pPr>
          </w:p>
        </w:tc>
        <w:tc>
          <w:tcPr>
            <w:tcW w:w="992" w:type="dxa"/>
            <w:vAlign w:val="center"/>
          </w:tcPr>
          <w:p w14:paraId="146C6CCF">
            <w:pPr>
              <w:spacing w:line="360" w:lineRule="auto"/>
              <w:jc w:val="center"/>
              <w:rPr>
                <w:rFonts w:hint="eastAsia" w:ascii="宋体" w:hAnsi="宋体" w:cs="宋体"/>
                <w:color w:val="000000"/>
                <w:szCs w:val="21"/>
              </w:rPr>
            </w:pPr>
          </w:p>
        </w:tc>
        <w:tc>
          <w:tcPr>
            <w:tcW w:w="851" w:type="dxa"/>
            <w:vAlign w:val="center"/>
          </w:tcPr>
          <w:p w14:paraId="1E96FA26">
            <w:pPr>
              <w:spacing w:line="360" w:lineRule="auto"/>
              <w:jc w:val="center"/>
              <w:rPr>
                <w:rFonts w:hint="eastAsia" w:ascii="宋体" w:hAnsi="宋体" w:cs="宋体"/>
                <w:color w:val="000000"/>
                <w:szCs w:val="21"/>
              </w:rPr>
            </w:pPr>
          </w:p>
        </w:tc>
        <w:tc>
          <w:tcPr>
            <w:tcW w:w="1487" w:type="dxa"/>
            <w:vAlign w:val="center"/>
          </w:tcPr>
          <w:p w14:paraId="21073915">
            <w:pPr>
              <w:spacing w:line="360" w:lineRule="auto"/>
              <w:jc w:val="center"/>
              <w:rPr>
                <w:rFonts w:hint="eastAsia" w:ascii="宋体" w:hAnsi="宋体" w:cs="宋体"/>
                <w:color w:val="000000"/>
                <w:szCs w:val="21"/>
              </w:rPr>
            </w:pPr>
          </w:p>
        </w:tc>
        <w:tc>
          <w:tcPr>
            <w:tcW w:w="992" w:type="dxa"/>
            <w:vAlign w:val="center"/>
          </w:tcPr>
          <w:p w14:paraId="2D2593BA">
            <w:pPr>
              <w:spacing w:line="360" w:lineRule="auto"/>
              <w:jc w:val="center"/>
              <w:rPr>
                <w:rFonts w:hint="eastAsia" w:ascii="宋体" w:hAnsi="宋体" w:cs="宋体"/>
                <w:color w:val="000000"/>
                <w:szCs w:val="21"/>
              </w:rPr>
            </w:pPr>
          </w:p>
        </w:tc>
      </w:tr>
      <w:tr w14:paraId="19D823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E0114DF">
            <w:pPr>
              <w:spacing w:line="360" w:lineRule="auto"/>
              <w:jc w:val="center"/>
              <w:rPr>
                <w:rFonts w:hint="eastAsia" w:ascii="宋体" w:hAnsi="宋体" w:cs="宋体"/>
                <w:color w:val="000000"/>
                <w:szCs w:val="21"/>
              </w:rPr>
            </w:pPr>
          </w:p>
        </w:tc>
        <w:tc>
          <w:tcPr>
            <w:tcW w:w="1276" w:type="dxa"/>
            <w:vAlign w:val="center"/>
          </w:tcPr>
          <w:p w14:paraId="6A8A9955">
            <w:pPr>
              <w:spacing w:line="360" w:lineRule="auto"/>
              <w:jc w:val="center"/>
              <w:rPr>
                <w:rFonts w:hint="eastAsia" w:ascii="宋体" w:hAnsi="宋体" w:cs="宋体"/>
                <w:color w:val="000000"/>
                <w:szCs w:val="21"/>
              </w:rPr>
            </w:pPr>
          </w:p>
        </w:tc>
        <w:tc>
          <w:tcPr>
            <w:tcW w:w="1418" w:type="dxa"/>
            <w:vAlign w:val="center"/>
          </w:tcPr>
          <w:p w14:paraId="6229486A">
            <w:pPr>
              <w:spacing w:line="360" w:lineRule="auto"/>
              <w:jc w:val="center"/>
              <w:rPr>
                <w:rFonts w:hint="eastAsia" w:ascii="宋体" w:hAnsi="宋体" w:cs="宋体"/>
                <w:color w:val="000000"/>
                <w:szCs w:val="21"/>
              </w:rPr>
            </w:pPr>
          </w:p>
        </w:tc>
        <w:tc>
          <w:tcPr>
            <w:tcW w:w="940" w:type="dxa"/>
            <w:vAlign w:val="center"/>
          </w:tcPr>
          <w:p w14:paraId="64CBF1FB">
            <w:pPr>
              <w:spacing w:line="360" w:lineRule="auto"/>
              <w:jc w:val="center"/>
              <w:rPr>
                <w:rFonts w:hint="eastAsia" w:ascii="宋体" w:hAnsi="宋体" w:cs="宋体"/>
                <w:color w:val="000000"/>
                <w:szCs w:val="21"/>
              </w:rPr>
            </w:pPr>
          </w:p>
        </w:tc>
        <w:tc>
          <w:tcPr>
            <w:tcW w:w="851" w:type="dxa"/>
            <w:vAlign w:val="center"/>
          </w:tcPr>
          <w:p w14:paraId="7F0F2477">
            <w:pPr>
              <w:spacing w:line="360" w:lineRule="auto"/>
              <w:jc w:val="center"/>
              <w:rPr>
                <w:rFonts w:hint="eastAsia" w:ascii="宋体" w:hAnsi="宋体" w:cs="宋体"/>
                <w:color w:val="000000"/>
                <w:szCs w:val="21"/>
              </w:rPr>
            </w:pPr>
          </w:p>
        </w:tc>
        <w:tc>
          <w:tcPr>
            <w:tcW w:w="1044" w:type="dxa"/>
            <w:vAlign w:val="center"/>
          </w:tcPr>
          <w:p w14:paraId="02F6D3DC">
            <w:pPr>
              <w:spacing w:line="360" w:lineRule="auto"/>
              <w:jc w:val="center"/>
              <w:rPr>
                <w:rFonts w:hint="eastAsia" w:ascii="宋体" w:hAnsi="宋体" w:cs="宋体"/>
                <w:color w:val="000000"/>
                <w:szCs w:val="21"/>
              </w:rPr>
            </w:pPr>
          </w:p>
        </w:tc>
        <w:tc>
          <w:tcPr>
            <w:tcW w:w="992" w:type="dxa"/>
            <w:vAlign w:val="center"/>
          </w:tcPr>
          <w:p w14:paraId="522A3E51">
            <w:pPr>
              <w:spacing w:line="360" w:lineRule="auto"/>
              <w:jc w:val="center"/>
              <w:rPr>
                <w:rFonts w:hint="eastAsia" w:ascii="宋体" w:hAnsi="宋体" w:cs="宋体"/>
                <w:color w:val="000000"/>
                <w:szCs w:val="21"/>
              </w:rPr>
            </w:pPr>
          </w:p>
        </w:tc>
        <w:tc>
          <w:tcPr>
            <w:tcW w:w="851" w:type="dxa"/>
            <w:vAlign w:val="center"/>
          </w:tcPr>
          <w:p w14:paraId="39A58764">
            <w:pPr>
              <w:spacing w:line="360" w:lineRule="auto"/>
              <w:jc w:val="center"/>
              <w:rPr>
                <w:rFonts w:hint="eastAsia" w:ascii="宋体" w:hAnsi="宋体" w:cs="宋体"/>
                <w:color w:val="000000"/>
                <w:szCs w:val="21"/>
              </w:rPr>
            </w:pPr>
          </w:p>
        </w:tc>
        <w:tc>
          <w:tcPr>
            <w:tcW w:w="1487" w:type="dxa"/>
            <w:vAlign w:val="center"/>
          </w:tcPr>
          <w:p w14:paraId="1E47C944">
            <w:pPr>
              <w:spacing w:line="360" w:lineRule="auto"/>
              <w:jc w:val="center"/>
              <w:rPr>
                <w:rFonts w:hint="eastAsia" w:ascii="宋体" w:hAnsi="宋体" w:cs="宋体"/>
                <w:color w:val="000000"/>
                <w:szCs w:val="21"/>
              </w:rPr>
            </w:pPr>
          </w:p>
        </w:tc>
        <w:tc>
          <w:tcPr>
            <w:tcW w:w="992" w:type="dxa"/>
            <w:vAlign w:val="center"/>
          </w:tcPr>
          <w:p w14:paraId="4301098C">
            <w:pPr>
              <w:spacing w:line="360" w:lineRule="auto"/>
              <w:jc w:val="center"/>
              <w:rPr>
                <w:rFonts w:hint="eastAsia" w:ascii="宋体" w:hAnsi="宋体" w:cs="宋体"/>
                <w:color w:val="000000"/>
                <w:szCs w:val="21"/>
              </w:rPr>
            </w:pPr>
          </w:p>
        </w:tc>
      </w:tr>
      <w:tr w14:paraId="59D302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13D748C3">
            <w:pPr>
              <w:spacing w:line="360" w:lineRule="auto"/>
              <w:jc w:val="center"/>
              <w:rPr>
                <w:rFonts w:hint="eastAsia" w:ascii="宋体" w:hAnsi="宋体" w:cs="宋体"/>
                <w:color w:val="000000"/>
                <w:szCs w:val="21"/>
              </w:rPr>
            </w:pPr>
          </w:p>
        </w:tc>
        <w:tc>
          <w:tcPr>
            <w:tcW w:w="1276" w:type="dxa"/>
            <w:vAlign w:val="center"/>
          </w:tcPr>
          <w:p w14:paraId="450F1118">
            <w:pPr>
              <w:spacing w:line="360" w:lineRule="auto"/>
              <w:jc w:val="center"/>
              <w:rPr>
                <w:rFonts w:hint="eastAsia" w:ascii="宋体" w:hAnsi="宋体" w:cs="宋体"/>
                <w:color w:val="000000"/>
                <w:szCs w:val="21"/>
              </w:rPr>
            </w:pPr>
          </w:p>
        </w:tc>
        <w:tc>
          <w:tcPr>
            <w:tcW w:w="1418" w:type="dxa"/>
            <w:vAlign w:val="center"/>
          </w:tcPr>
          <w:p w14:paraId="6E0F9EA8">
            <w:pPr>
              <w:spacing w:line="360" w:lineRule="auto"/>
              <w:jc w:val="center"/>
              <w:rPr>
                <w:rFonts w:hint="eastAsia" w:ascii="宋体" w:hAnsi="宋体" w:cs="宋体"/>
                <w:color w:val="000000"/>
                <w:szCs w:val="21"/>
              </w:rPr>
            </w:pPr>
          </w:p>
        </w:tc>
        <w:tc>
          <w:tcPr>
            <w:tcW w:w="940" w:type="dxa"/>
            <w:vAlign w:val="center"/>
          </w:tcPr>
          <w:p w14:paraId="6846842C">
            <w:pPr>
              <w:spacing w:line="360" w:lineRule="auto"/>
              <w:jc w:val="center"/>
              <w:rPr>
                <w:rFonts w:hint="eastAsia" w:ascii="宋体" w:hAnsi="宋体" w:cs="宋体"/>
                <w:color w:val="000000"/>
                <w:szCs w:val="21"/>
              </w:rPr>
            </w:pPr>
          </w:p>
        </w:tc>
        <w:tc>
          <w:tcPr>
            <w:tcW w:w="851" w:type="dxa"/>
            <w:vAlign w:val="center"/>
          </w:tcPr>
          <w:p w14:paraId="7449709C">
            <w:pPr>
              <w:spacing w:line="360" w:lineRule="auto"/>
              <w:jc w:val="center"/>
              <w:rPr>
                <w:rFonts w:hint="eastAsia" w:ascii="宋体" w:hAnsi="宋体" w:cs="宋体"/>
                <w:color w:val="000000"/>
                <w:szCs w:val="21"/>
              </w:rPr>
            </w:pPr>
          </w:p>
        </w:tc>
        <w:tc>
          <w:tcPr>
            <w:tcW w:w="1044" w:type="dxa"/>
            <w:vAlign w:val="center"/>
          </w:tcPr>
          <w:p w14:paraId="40720EB4">
            <w:pPr>
              <w:spacing w:line="360" w:lineRule="auto"/>
              <w:jc w:val="center"/>
              <w:rPr>
                <w:rFonts w:hint="eastAsia" w:ascii="宋体" w:hAnsi="宋体" w:cs="宋体"/>
                <w:color w:val="000000"/>
                <w:szCs w:val="21"/>
              </w:rPr>
            </w:pPr>
          </w:p>
        </w:tc>
        <w:tc>
          <w:tcPr>
            <w:tcW w:w="992" w:type="dxa"/>
            <w:vAlign w:val="center"/>
          </w:tcPr>
          <w:p w14:paraId="72AAD6F2">
            <w:pPr>
              <w:spacing w:line="360" w:lineRule="auto"/>
              <w:jc w:val="center"/>
              <w:rPr>
                <w:rFonts w:hint="eastAsia" w:ascii="宋体" w:hAnsi="宋体" w:cs="宋体"/>
                <w:color w:val="000000"/>
                <w:szCs w:val="21"/>
              </w:rPr>
            </w:pPr>
          </w:p>
        </w:tc>
        <w:tc>
          <w:tcPr>
            <w:tcW w:w="851" w:type="dxa"/>
            <w:vAlign w:val="center"/>
          </w:tcPr>
          <w:p w14:paraId="1F04EDAA">
            <w:pPr>
              <w:spacing w:line="360" w:lineRule="auto"/>
              <w:jc w:val="center"/>
              <w:rPr>
                <w:rFonts w:hint="eastAsia" w:ascii="宋体" w:hAnsi="宋体" w:cs="宋体"/>
                <w:color w:val="000000"/>
                <w:szCs w:val="21"/>
              </w:rPr>
            </w:pPr>
          </w:p>
        </w:tc>
        <w:tc>
          <w:tcPr>
            <w:tcW w:w="1487" w:type="dxa"/>
            <w:vAlign w:val="center"/>
          </w:tcPr>
          <w:p w14:paraId="1B1E4E07">
            <w:pPr>
              <w:spacing w:line="360" w:lineRule="auto"/>
              <w:jc w:val="center"/>
              <w:rPr>
                <w:rFonts w:hint="eastAsia" w:ascii="宋体" w:hAnsi="宋体" w:cs="宋体"/>
                <w:color w:val="000000"/>
                <w:szCs w:val="21"/>
              </w:rPr>
            </w:pPr>
          </w:p>
        </w:tc>
        <w:tc>
          <w:tcPr>
            <w:tcW w:w="992" w:type="dxa"/>
            <w:vAlign w:val="center"/>
          </w:tcPr>
          <w:p w14:paraId="74A43004">
            <w:pPr>
              <w:spacing w:line="360" w:lineRule="auto"/>
              <w:jc w:val="center"/>
              <w:rPr>
                <w:rFonts w:hint="eastAsia" w:ascii="宋体" w:hAnsi="宋体" w:cs="宋体"/>
                <w:color w:val="000000"/>
                <w:szCs w:val="21"/>
              </w:rPr>
            </w:pPr>
          </w:p>
        </w:tc>
      </w:tr>
      <w:tr w14:paraId="054D01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F180FF0">
            <w:pPr>
              <w:spacing w:line="360" w:lineRule="auto"/>
              <w:jc w:val="center"/>
              <w:rPr>
                <w:rFonts w:hint="eastAsia" w:ascii="宋体" w:hAnsi="宋体" w:cs="宋体"/>
                <w:color w:val="000000"/>
                <w:szCs w:val="21"/>
              </w:rPr>
            </w:pPr>
          </w:p>
        </w:tc>
        <w:tc>
          <w:tcPr>
            <w:tcW w:w="1276" w:type="dxa"/>
            <w:vAlign w:val="center"/>
          </w:tcPr>
          <w:p w14:paraId="292827EE">
            <w:pPr>
              <w:spacing w:line="360" w:lineRule="auto"/>
              <w:jc w:val="center"/>
              <w:rPr>
                <w:rFonts w:hint="eastAsia" w:ascii="宋体" w:hAnsi="宋体" w:cs="宋体"/>
                <w:color w:val="000000"/>
                <w:szCs w:val="21"/>
              </w:rPr>
            </w:pPr>
          </w:p>
        </w:tc>
        <w:tc>
          <w:tcPr>
            <w:tcW w:w="1418" w:type="dxa"/>
            <w:vAlign w:val="center"/>
          </w:tcPr>
          <w:p w14:paraId="0490A2B7">
            <w:pPr>
              <w:spacing w:line="360" w:lineRule="auto"/>
              <w:jc w:val="center"/>
              <w:rPr>
                <w:rFonts w:hint="eastAsia" w:ascii="宋体" w:hAnsi="宋体" w:cs="宋体"/>
                <w:color w:val="000000"/>
                <w:szCs w:val="21"/>
              </w:rPr>
            </w:pPr>
          </w:p>
        </w:tc>
        <w:tc>
          <w:tcPr>
            <w:tcW w:w="940" w:type="dxa"/>
            <w:vAlign w:val="center"/>
          </w:tcPr>
          <w:p w14:paraId="3BBF045F">
            <w:pPr>
              <w:spacing w:line="360" w:lineRule="auto"/>
              <w:jc w:val="center"/>
              <w:rPr>
                <w:rFonts w:hint="eastAsia" w:ascii="宋体" w:hAnsi="宋体" w:cs="宋体"/>
                <w:color w:val="000000"/>
                <w:szCs w:val="21"/>
              </w:rPr>
            </w:pPr>
          </w:p>
        </w:tc>
        <w:tc>
          <w:tcPr>
            <w:tcW w:w="851" w:type="dxa"/>
            <w:vAlign w:val="center"/>
          </w:tcPr>
          <w:p w14:paraId="2A178BB3">
            <w:pPr>
              <w:spacing w:line="360" w:lineRule="auto"/>
              <w:jc w:val="center"/>
              <w:rPr>
                <w:rFonts w:hint="eastAsia" w:ascii="宋体" w:hAnsi="宋体" w:cs="宋体"/>
                <w:color w:val="000000"/>
                <w:szCs w:val="21"/>
              </w:rPr>
            </w:pPr>
          </w:p>
        </w:tc>
        <w:tc>
          <w:tcPr>
            <w:tcW w:w="1044" w:type="dxa"/>
            <w:vAlign w:val="center"/>
          </w:tcPr>
          <w:p w14:paraId="64572E0A">
            <w:pPr>
              <w:spacing w:line="360" w:lineRule="auto"/>
              <w:jc w:val="center"/>
              <w:rPr>
                <w:rFonts w:hint="eastAsia" w:ascii="宋体" w:hAnsi="宋体" w:cs="宋体"/>
                <w:color w:val="000000"/>
                <w:szCs w:val="21"/>
              </w:rPr>
            </w:pPr>
          </w:p>
        </w:tc>
        <w:tc>
          <w:tcPr>
            <w:tcW w:w="992" w:type="dxa"/>
            <w:vAlign w:val="center"/>
          </w:tcPr>
          <w:p w14:paraId="7F8E1191">
            <w:pPr>
              <w:spacing w:line="360" w:lineRule="auto"/>
              <w:jc w:val="center"/>
              <w:rPr>
                <w:rFonts w:hint="eastAsia" w:ascii="宋体" w:hAnsi="宋体" w:cs="宋体"/>
                <w:color w:val="000000"/>
                <w:szCs w:val="21"/>
              </w:rPr>
            </w:pPr>
          </w:p>
        </w:tc>
        <w:tc>
          <w:tcPr>
            <w:tcW w:w="851" w:type="dxa"/>
            <w:vAlign w:val="center"/>
          </w:tcPr>
          <w:p w14:paraId="0844E303">
            <w:pPr>
              <w:spacing w:line="360" w:lineRule="auto"/>
              <w:jc w:val="center"/>
              <w:rPr>
                <w:rFonts w:hint="eastAsia" w:ascii="宋体" w:hAnsi="宋体" w:cs="宋体"/>
                <w:color w:val="000000"/>
                <w:szCs w:val="21"/>
              </w:rPr>
            </w:pPr>
          </w:p>
        </w:tc>
        <w:tc>
          <w:tcPr>
            <w:tcW w:w="1487" w:type="dxa"/>
            <w:vAlign w:val="center"/>
          </w:tcPr>
          <w:p w14:paraId="55C59CF7">
            <w:pPr>
              <w:spacing w:line="360" w:lineRule="auto"/>
              <w:jc w:val="center"/>
              <w:rPr>
                <w:rFonts w:hint="eastAsia" w:ascii="宋体" w:hAnsi="宋体" w:cs="宋体"/>
                <w:color w:val="000000"/>
                <w:szCs w:val="21"/>
              </w:rPr>
            </w:pPr>
          </w:p>
        </w:tc>
        <w:tc>
          <w:tcPr>
            <w:tcW w:w="992" w:type="dxa"/>
            <w:vAlign w:val="center"/>
          </w:tcPr>
          <w:p w14:paraId="19239663">
            <w:pPr>
              <w:spacing w:line="360" w:lineRule="auto"/>
              <w:jc w:val="center"/>
              <w:rPr>
                <w:rFonts w:hint="eastAsia" w:ascii="宋体" w:hAnsi="宋体" w:cs="宋体"/>
                <w:color w:val="000000"/>
                <w:szCs w:val="21"/>
              </w:rPr>
            </w:pPr>
          </w:p>
        </w:tc>
      </w:tr>
      <w:tr w14:paraId="2A1FD8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64315CF">
            <w:pPr>
              <w:spacing w:line="360" w:lineRule="auto"/>
              <w:jc w:val="center"/>
              <w:rPr>
                <w:rFonts w:hint="eastAsia" w:ascii="宋体" w:hAnsi="宋体" w:cs="宋体"/>
                <w:color w:val="000000"/>
                <w:szCs w:val="21"/>
              </w:rPr>
            </w:pPr>
          </w:p>
        </w:tc>
        <w:tc>
          <w:tcPr>
            <w:tcW w:w="1276" w:type="dxa"/>
            <w:vAlign w:val="center"/>
          </w:tcPr>
          <w:p w14:paraId="06A88E21">
            <w:pPr>
              <w:spacing w:line="360" w:lineRule="auto"/>
              <w:jc w:val="center"/>
              <w:rPr>
                <w:rFonts w:hint="eastAsia" w:ascii="宋体" w:hAnsi="宋体" w:cs="宋体"/>
                <w:color w:val="000000"/>
                <w:szCs w:val="21"/>
              </w:rPr>
            </w:pPr>
          </w:p>
        </w:tc>
        <w:tc>
          <w:tcPr>
            <w:tcW w:w="1418" w:type="dxa"/>
            <w:vAlign w:val="center"/>
          </w:tcPr>
          <w:p w14:paraId="0B613912">
            <w:pPr>
              <w:spacing w:line="360" w:lineRule="auto"/>
              <w:jc w:val="center"/>
              <w:rPr>
                <w:rFonts w:hint="eastAsia" w:ascii="宋体" w:hAnsi="宋体" w:cs="宋体"/>
                <w:color w:val="000000"/>
                <w:szCs w:val="21"/>
              </w:rPr>
            </w:pPr>
          </w:p>
        </w:tc>
        <w:tc>
          <w:tcPr>
            <w:tcW w:w="940" w:type="dxa"/>
            <w:vAlign w:val="center"/>
          </w:tcPr>
          <w:p w14:paraId="2BD71A0B">
            <w:pPr>
              <w:spacing w:line="360" w:lineRule="auto"/>
              <w:jc w:val="center"/>
              <w:rPr>
                <w:rFonts w:hint="eastAsia" w:ascii="宋体" w:hAnsi="宋体" w:cs="宋体"/>
                <w:color w:val="000000"/>
                <w:szCs w:val="21"/>
              </w:rPr>
            </w:pPr>
          </w:p>
        </w:tc>
        <w:tc>
          <w:tcPr>
            <w:tcW w:w="851" w:type="dxa"/>
            <w:vAlign w:val="center"/>
          </w:tcPr>
          <w:p w14:paraId="760EDBCE">
            <w:pPr>
              <w:spacing w:line="360" w:lineRule="auto"/>
              <w:jc w:val="center"/>
              <w:rPr>
                <w:rFonts w:hint="eastAsia" w:ascii="宋体" w:hAnsi="宋体" w:cs="宋体"/>
                <w:color w:val="000000"/>
                <w:szCs w:val="21"/>
              </w:rPr>
            </w:pPr>
          </w:p>
        </w:tc>
        <w:tc>
          <w:tcPr>
            <w:tcW w:w="1044" w:type="dxa"/>
            <w:vAlign w:val="center"/>
          </w:tcPr>
          <w:p w14:paraId="33135670">
            <w:pPr>
              <w:spacing w:line="360" w:lineRule="auto"/>
              <w:jc w:val="center"/>
              <w:rPr>
                <w:rFonts w:hint="eastAsia" w:ascii="宋体" w:hAnsi="宋体" w:cs="宋体"/>
                <w:color w:val="000000"/>
                <w:szCs w:val="21"/>
              </w:rPr>
            </w:pPr>
          </w:p>
        </w:tc>
        <w:tc>
          <w:tcPr>
            <w:tcW w:w="992" w:type="dxa"/>
            <w:vAlign w:val="center"/>
          </w:tcPr>
          <w:p w14:paraId="07E7D00C">
            <w:pPr>
              <w:spacing w:line="360" w:lineRule="auto"/>
              <w:jc w:val="center"/>
              <w:rPr>
                <w:rFonts w:hint="eastAsia" w:ascii="宋体" w:hAnsi="宋体" w:cs="宋体"/>
                <w:color w:val="000000"/>
                <w:szCs w:val="21"/>
              </w:rPr>
            </w:pPr>
          </w:p>
        </w:tc>
        <w:tc>
          <w:tcPr>
            <w:tcW w:w="851" w:type="dxa"/>
            <w:vAlign w:val="center"/>
          </w:tcPr>
          <w:p w14:paraId="6325092A">
            <w:pPr>
              <w:spacing w:line="360" w:lineRule="auto"/>
              <w:jc w:val="center"/>
              <w:rPr>
                <w:rFonts w:hint="eastAsia" w:ascii="宋体" w:hAnsi="宋体" w:cs="宋体"/>
                <w:color w:val="000000"/>
                <w:szCs w:val="21"/>
              </w:rPr>
            </w:pPr>
          </w:p>
        </w:tc>
        <w:tc>
          <w:tcPr>
            <w:tcW w:w="1487" w:type="dxa"/>
            <w:vAlign w:val="center"/>
          </w:tcPr>
          <w:p w14:paraId="1EDD81ED">
            <w:pPr>
              <w:spacing w:line="360" w:lineRule="auto"/>
              <w:jc w:val="center"/>
              <w:rPr>
                <w:rFonts w:hint="eastAsia" w:ascii="宋体" w:hAnsi="宋体" w:cs="宋体"/>
                <w:color w:val="000000"/>
                <w:szCs w:val="21"/>
              </w:rPr>
            </w:pPr>
          </w:p>
        </w:tc>
        <w:tc>
          <w:tcPr>
            <w:tcW w:w="992" w:type="dxa"/>
            <w:vAlign w:val="center"/>
          </w:tcPr>
          <w:p w14:paraId="32CE29A1">
            <w:pPr>
              <w:spacing w:line="360" w:lineRule="auto"/>
              <w:jc w:val="center"/>
              <w:rPr>
                <w:rFonts w:hint="eastAsia" w:ascii="宋体" w:hAnsi="宋体" w:cs="宋体"/>
                <w:color w:val="000000"/>
                <w:szCs w:val="21"/>
              </w:rPr>
            </w:pPr>
          </w:p>
        </w:tc>
      </w:tr>
      <w:tr w14:paraId="3DA2D1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2CA7692">
            <w:pPr>
              <w:spacing w:line="360" w:lineRule="auto"/>
              <w:jc w:val="center"/>
              <w:rPr>
                <w:rFonts w:hint="eastAsia" w:ascii="宋体" w:hAnsi="宋体" w:cs="宋体"/>
                <w:color w:val="000000"/>
                <w:szCs w:val="21"/>
              </w:rPr>
            </w:pPr>
          </w:p>
        </w:tc>
        <w:tc>
          <w:tcPr>
            <w:tcW w:w="1276" w:type="dxa"/>
            <w:vAlign w:val="center"/>
          </w:tcPr>
          <w:p w14:paraId="4C338373">
            <w:pPr>
              <w:spacing w:line="360" w:lineRule="auto"/>
              <w:jc w:val="center"/>
              <w:rPr>
                <w:rFonts w:hint="eastAsia" w:ascii="宋体" w:hAnsi="宋体" w:cs="宋体"/>
                <w:color w:val="000000"/>
                <w:szCs w:val="21"/>
              </w:rPr>
            </w:pPr>
          </w:p>
        </w:tc>
        <w:tc>
          <w:tcPr>
            <w:tcW w:w="1418" w:type="dxa"/>
            <w:vAlign w:val="center"/>
          </w:tcPr>
          <w:p w14:paraId="6F46A665">
            <w:pPr>
              <w:spacing w:line="360" w:lineRule="auto"/>
              <w:jc w:val="center"/>
              <w:rPr>
                <w:rFonts w:hint="eastAsia" w:ascii="宋体" w:hAnsi="宋体" w:cs="宋体"/>
                <w:color w:val="000000"/>
                <w:szCs w:val="21"/>
              </w:rPr>
            </w:pPr>
          </w:p>
        </w:tc>
        <w:tc>
          <w:tcPr>
            <w:tcW w:w="940" w:type="dxa"/>
            <w:vAlign w:val="center"/>
          </w:tcPr>
          <w:p w14:paraId="046A65CF">
            <w:pPr>
              <w:spacing w:line="360" w:lineRule="auto"/>
              <w:jc w:val="center"/>
              <w:rPr>
                <w:rFonts w:hint="eastAsia" w:ascii="宋体" w:hAnsi="宋体" w:cs="宋体"/>
                <w:color w:val="000000"/>
                <w:szCs w:val="21"/>
              </w:rPr>
            </w:pPr>
          </w:p>
        </w:tc>
        <w:tc>
          <w:tcPr>
            <w:tcW w:w="851" w:type="dxa"/>
            <w:vAlign w:val="center"/>
          </w:tcPr>
          <w:p w14:paraId="00D06615">
            <w:pPr>
              <w:spacing w:line="360" w:lineRule="auto"/>
              <w:jc w:val="center"/>
              <w:rPr>
                <w:rFonts w:hint="eastAsia" w:ascii="宋体" w:hAnsi="宋体" w:cs="宋体"/>
                <w:color w:val="000000"/>
                <w:szCs w:val="21"/>
              </w:rPr>
            </w:pPr>
          </w:p>
        </w:tc>
        <w:tc>
          <w:tcPr>
            <w:tcW w:w="1044" w:type="dxa"/>
            <w:vAlign w:val="center"/>
          </w:tcPr>
          <w:p w14:paraId="55E8E9BA">
            <w:pPr>
              <w:spacing w:line="360" w:lineRule="auto"/>
              <w:jc w:val="center"/>
              <w:rPr>
                <w:rFonts w:hint="eastAsia" w:ascii="宋体" w:hAnsi="宋体" w:cs="宋体"/>
                <w:color w:val="000000"/>
                <w:szCs w:val="21"/>
              </w:rPr>
            </w:pPr>
          </w:p>
        </w:tc>
        <w:tc>
          <w:tcPr>
            <w:tcW w:w="992" w:type="dxa"/>
            <w:vAlign w:val="center"/>
          </w:tcPr>
          <w:p w14:paraId="635B63F4">
            <w:pPr>
              <w:spacing w:line="360" w:lineRule="auto"/>
              <w:jc w:val="center"/>
              <w:rPr>
                <w:rFonts w:hint="eastAsia" w:ascii="宋体" w:hAnsi="宋体" w:cs="宋体"/>
                <w:color w:val="000000"/>
                <w:szCs w:val="21"/>
              </w:rPr>
            </w:pPr>
          </w:p>
        </w:tc>
        <w:tc>
          <w:tcPr>
            <w:tcW w:w="851" w:type="dxa"/>
            <w:vAlign w:val="center"/>
          </w:tcPr>
          <w:p w14:paraId="441675B6">
            <w:pPr>
              <w:spacing w:line="360" w:lineRule="auto"/>
              <w:jc w:val="center"/>
              <w:rPr>
                <w:rFonts w:hint="eastAsia" w:ascii="宋体" w:hAnsi="宋体" w:cs="宋体"/>
                <w:color w:val="000000"/>
                <w:szCs w:val="21"/>
              </w:rPr>
            </w:pPr>
          </w:p>
        </w:tc>
        <w:tc>
          <w:tcPr>
            <w:tcW w:w="1487" w:type="dxa"/>
            <w:vAlign w:val="center"/>
          </w:tcPr>
          <w:p w14:paraId="2CAE9A70">
            <w:pPr>
              <w:spacing w:line="360" w:lineRule="auto"/>
              <w:jc w:val="center"/>
              <w:rPr>
                <w:rFonts w:hint="eastAsia" w:ascii="宋体" w:hAnsi="宋体" w:cs="宋体"/>
                <w:color w:val="000000"/>
                <w:szCs w:val="21"/>
              </w:rPr>
            </w:pPr>
          </w:p>
        </w:tc>
        <w:tc>
          <w:tcPr>
            <w:tcW w:w="992" w:type="dxa"/>
            <w:vAlign w:val="center"/>
          </w:tcPr>
          <w:p w14:paraId="416793ED">
            <w:pPr>
              <w:spacing w:line="360" w:lineRule="auto"/>
              <w:jc w:val="center"/>
              <w:rPr>
                <w:rFonts w:hint="eastAsia" w:ascii="宋体" w:hAnsi="宋体" w:cs="宋体"/>
                <w:color w:val="000000"/>
                <w:szCs w:val="21"/>
              </w:rPr>
            </w:pPr>
          </w:p>
        </w:tc>
      </w:tr>
      <w:tr w14:paraId="25BFEE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A5586BF">
            <w:pPr>
              <w:spacing w:line="360" w:lineRule="auto"/>
              <w:jc w:val="center"/>
              <w:rPr>
                <w:rFonts w:hint="eastAsia" w:ascii="宋体" w:hAnsi="宋体" w:cs="宋体"/>
                <w:color w:val="000000"/>
                <w:szCs w:val="21"/>
              </w:rPr>
            </w:pPr>
          </w:p>
        </w:tc>
        <w:tc>
          <w:tcPr>
            <w:tcW w:w="1276" w:type="dxa"/>
            <w:vAlign w:val="center"/>
          </w:tcPr>
          <w:p w14:paraId="2E1F189E">
            <w:pPr>
              <w:spacing w:line="360" w:lineRule="auto"/>
              <w:jc w:val="center"/>
              <w:rPr>
                <w:rFonts w:hint="eastAsia" w:ascii="宋体" w:hAnsi="宋体" w:cs="宋体"/>
                <w:color w:val="000000"/>
                <w:szCs w:val="21"/>
              </w:rPr>
            </w:pPr>
          </w:p>
        </w:tc>
        <w:tc>
          <w:tcPr>
            <w:tcW w:w="1418" w:type="dxa"/>
            <w:vAlign w:val="center"/>
          </w:tcPr>
          <w:p w14:paraId="7A0026F5">
            <w:pPr>
              <w:spacing w:line="360" w:lineRule="auto"/>
              <w:jc w:val="center"/>
              <w:rPr>
                <w:rFonts w:hint="eastAsia" w:ascii="宋体" w:hAnsi="宋体" w:cs="宋体"/>
                <w:color w:val="000000"/>
                <w:szCs w:val="21"/>
              </w:rPr>
            </w:pPr>
          </w:p>
        </w:tc>
        <w:tc>
          <w:tcPr>
            <w:tcW w:w="940" w:type="dxa"/>
            <w:vAlign w:val="center"/>
          </w:tcPr>
          <w:p w14:paraId="72E382BB">
            <w:pPr>
              <w:spacing w:line="360" w:lineRule="auto"/>
              <w:jc w:val="center"/>
              <w:rPr>
                <w:rFonts w:hint="eastAsia" w:ascii="宋体" w:hAnsi="宋体" w:cs="宋体"/>
                <w:color w:val="000000"/>
                <w:szCs w:val="21"/>
              </w:rPr>
            </w:pPr>
          </w:p>
        </w:tc>
        <w:tc>
          <w:tcPr>
            <w:tcW w:w="851" w:type="dxa"/>
            <w:vAlign w:val="center"/>
          </w:tcPr>
          <w:p w14:paraId="1D1B3859">
            <w:pPr>
              <w:spacing w:line="360" w:lineRule="auto"/>
              <w:jc w:val="center"/>
              <w:rPr>
                <w:rFonts w:hint="eastAsia" w:ascii="宋体" w:hAnsi="宋体" w:cs="宋体"/>
                <w:color w:val="000000"/>
                <w:szCs w:val="21"/>
              </w:rPr>
            </w:pPr>
          </w:p>
        </w:tc>
        <w:tc>
          <w:tcPr>
            <w:tcW w:w="1044" w:type="dxa"/>
            <w:vAlign w:val="center"/>
          </w:tcPr>
          <w:p w14:paraId="384D5DEA">
            <w:pPr>
              <w:spacing w:line="360" w:lineRule="auto"/>
              <w:jc w:val="center"/>
              <w:rPr>
                <w:rFonts w:hint="eastAsia" w:ascii="宋体" w:hAnsi="宋体" w:cs="宋体"/>
                <w:color w:val="000000"/>
                <w:szCs w:val="21"/>
              </w:rPr>
            </w:pPr>
          </w:p>
        </w:tc>
        <w:tc>
          <w:tcPr>
            <w:tcW w:w="992" w:type="dxa"/>
            <w:vAlign w:val="center"/>
          </w:tcPr>
          <w:p w14:paraId="0B189A99">
            <w:pPr>
              <w:spacing w:line="360" w:lineRule="auto"/>
              <w:jc w:val="center"/>
              <w:rPr>
                <w:rFonts w:hint="eastAsia" w:ascii="宋体" w:hAnsi="宋体" w:cs="宋体"/>
                <w:color w:val="000000"/>
                <w:szCs w:val="21"/>
              </w:rPr>
            </w:pPr>
          </w:p>
        </w:tc>
        <w:tc>
          <w:tcPr>
            <w:tcW w:w="851" w:type="dxa"/>
            <w:vAlign w:val="center"/>
          </w:tcPr>
          <w:p w14:paraId="49EFA916">
            <w:pPr>
              <w:spacing w:line="360" w:lineRule="auto"/>
              <w:jc w:val="center"/>
              <w:rPr>
                <w:rFonts w:hint="eastAsia" w:ascii="宋体" w:hAnsi="宋体" w:cs="宋体"/>
                <w:color w:val="000000"/>
                <w:szCs w:val="21"/>
              </w:rPr>
            </w:pPr>
          </w:p>
        </w:tc>
        <w:tc>
          <w:tcPr>
            <w:tcW w:w="1487" w:type="dxa"/>
            <w:vAlign w:val="center"/>
          </w:tcPr>
          <w:p w14:paraId="0A36921A">
            <w:pPr>
              <w:spacing w:line="360" w:lineRule="auto"/>
              <w:jc w:val="center"/>
              <w:rPr>
                <w:rFonts w:hint="eastAsia" w:ascii="宋体" w:hAnsi="宋体" w:cs="宋体"/>
                <w:color w:val="000000"/>
                <w:szCs w:val="21"/>
              </w:rPr>
            </w:pPr>
          </w:p>
        </w:tc>
        <w:tc>
          <w:tcPr>
            <w:tcW w:w="992" w:type="dxa"/>
            <w:vAlign w:val="center"/>
          </w:tcPr>
          <w:p w14:paraId="6A8FB281">
            <w:pPr>
              <w:spacing w:line="360" w:lineRule="auto"/>
              <w:jc w:val="center"/>
              <w:rPr>
                <w:rFonts w:hint="eastAsia" w:ascii="宋体" w:hAnsi="宋体" w:cs="宋体"/>
                <w:color w:val="000000"/>
                <w:szCs w:val="21"/>
              </w:rPr>
            </w:pPr>
          </w:p>
        </w:tc>
      </w:tr>
      <w:tr w14:paraId="77CA8A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F2DBD6E">
            <w:pPr>
              <w:spacing w:line="360" w:lineRule="auto"/>
              <w:jc w:val="center"/>
              <w:rPr>
                <w:rFonts w:hint="eastAsia" w:ascii="宋体" w:hAnsi="宋体" w:cs="宋体"/>
                <w:color w:val="000000"/>
                <w:szCs w:val="21"/>
              </w:rPr>
            </w:pPr>
          </w:p>
        </w:tc>
        <w:tc>
          <w:tcPr>
            <w:tcW w:w="1276" w:type="dxa"/>
            <w:vAlign w:val="center"/>
          </w:tcPr>
          <w:p w14:paraId="28C8F463">
            <w:pPr>
              <w:spacing w:line="360" w:lineRule="auto"/>
              <w:jc w:val="center"/>
              <w:rPr>
                <w:rFonts w:hint="eastAsia" w:ascii="宋体" w:hAnsi="宋体" w:cs="宋体"/>
                <w:color w:val="000000"/>
                <w:szCs w:val="21"/>
              </w:rPr>
            </w:pPr>
          </w:p>
        </w:tc>
        <w:tc>
          <w:tcPr>
            <w:tcW w:w="1418" w:type="dxa"/>
            <w:vAlign w:val="center"/>
          </w:tcPr>
          <w:p w14:paraId="4054421F">
            <w:pPr>
              <w:spacing w:line="360" w:lineRule="auto"/>
              <w:jc w:val="center"/>
              <w:rPr>
                <w:rFonts w:hint="eastAsia" w:ascii="宋体" w:hAnsi="宋体" w:cs="宋体"/>
                <w:color w:val="000000"/>
                <w:szCs w:val="21"/>
              </w:rPr>
            </w:pPr>
          </w:p>
        </w:tc>
        <w:tc>
          <w:tcPr>
            <w:tcW w:w="940" w:type="dxa"/>
            <w:vAlign w:val="center"/>
          </w:tcPr>
          <w:p w14:paraId="7B797606">
            <w:pPr>
              <w:spacing w:line="360" w:lineRule="auto"/>
              <w:jc w:val="center"/>
              <w:rPr>
                <w:rFonts w:hint="eastAsia" w:ascii="宋体" w:hAnsi="宋体" w:cs="宋体"/>
                <w:color w:val="000000"/>
                <w:szCs w:val="21"/>
              </w:rPr>
            </w:pPr>
          </w:p>
        </w:tc>
        <w:tc>
          <w:tcPr>
            <w:tcW w:w="851" w:type="dxa"/>
            <w:vAlign w:val="center"/>
          </w:tcPr>
          <w:p w14:paraId="7DB1D16B">
            <w:pPr>
              <w:spacing w:line="360" w:lineRule="auto"/>
              <w:jc w:val="center"/>
              <w:rPr>
                <w:rFonts w:hint="eastAsia" w:ascii="宋体" w:hAnsi="宋体" w:cs="宋体"/>
                <w:color w:val="000000"/>
                <w:szCs w:val="21"/>
              </w:rPr>
            </w:pPr>
          </w:p>
        </w:tc>
        <w:tc>
          <w:tcPr>
            <w:tcW w:w="1044" w:type="dxa"/>
            <w:vAlign w:val="center"/>
          </w:tcPr>
          <w:p w14:paraId="29BBDED9">
            <w:pPr>
              <w:spacing w:line="360" w:lineRule="auto"/>
              <w:jc w:val="center"/>
              <w:rPr>
                <w:rFonts w:hint="eastAsia" w:ascii="宋体" w:hAnsi="宋体" w:cs="宋体"/>
                <w:color w:val="000000"/>
                <w:szCs w:val="21"/>
              </w:rPr>
            </w:pPr>
          </w:p>
        </w:tc>
        <w:tc>
          <w:tcPr>
            <w:tcW w:w="992" w:type="dxa"/>
            <w:vAlign w:val="center"/>
          </w:tcPr>
          <w:p w14:paraId="2760F0BE">
            <w:pPr>
              <w:spacing w:line="360" w:lineRule="auto"/>
              <w:jc w:val="center"/>
              <w:rPr>
                <w:rFonts w:hint="eastAsia" w:ascii="宋体" w:hAnsi="宋体" w:cs="宋体"/>
                <w:color w:val="000000"/>
                <w:szCs w:val="21"/>
              </w:rPr>
            </w:pPr>
          </w:p>
        </w:tc>
        <w:tc>
          <w:tcPr>
            <w:tcW w:w="851" w:type="dxa"/>
            <w:vAlign w:val="center"/>
          </w:tcPr>
          <w:p w14:paraId="4D006E8E">
            <w:pPr>
              <w:spacing w:line="360" w:lineRule="auto"/>
              <w:jc w:val="center"/>
              <w:rPr>
                <w:rFonts w:hint="eastAsia" w:ascii="宋体" w:hAnsi="宋体" w:cs="宋体"/>
                <w:color w:val="000000"/>
                <w:szCs w:val="21"/>
              </w:rPr>
            </w:pPr>
          </w:p>
        </w:tc>
        <w:tc>
          <w:tcPr>
            <w:tcW w:w="1487" w:type="dxa"/>
            <w:vAlign w:val="center"/>
          </w:tcPr>
          <w:p w14:paraId="249E2D02">
            <w:pPr>
              <w:spacing w:line="360" w:lineRule="auto"/>
              <w:jc w:val="center"/>
              <w:rPr>
                <w:rFonts w:hint="eastAsia" w:ascii="宋体" w:hAnsi="宋体" w:cs="宋体"/>
                <w:color w:val="000000"/>
                <w:szCs w:val="21"/>
              </w:rPr>
            </w:pPr>
          </w:p>
        </w:tc>
        <w:tc>
          <w:tcPr>
            <w:tcW w:w="992" w:type="dxa"/>
            <w:vAlign w:val="center"/>
          </w:tcPr>
          <w:p w14:paraId="63315D06">
            <w:pPr>
              <w:spacing w:line="360" w:lineRule="auto"/>
              <w:jc w:val="center"/>
              <w:rPr>
                <w:rFonts w:hint="eastAsia" w:ascii="宋体" w:hAnsi="宋体" w:cs="宋体"/>
                <w:color w:val="000000"/>
                <w:szCs w:val="21"/>
              </w:rPr>
            </w:pPr>
          </w:p>
        </w:tc>
      </w:tr>
    </w:tbl>
    <w:p w14:paraId="30421321">
      <w:pPr>
        <w:spacing w:line="360" w:lineRule="auto"/>
        <w:rPr>
          <w:rFonts w:hint="eastAsia" w:ascii="宋体" w:hAnsi="宋体" w:cs="宋体"/>
          <w:color w:val="000000"/>
          <w:szCs w:val="21"/>
        </w:rPr>
      </w:pPr>
    </w:p>
    <w:p w14:paraId="66851250">
      <w:pPr>
        <w:spacing w:line="360" w:lineRule="auto"/>
        <w:rPr>
          <w:rFonts w:hint="eastAsia" w:ascii="宋体" w:hAnsi="宋体" w:cs="宋体"/>
          <w:b/>
          <w:color w:val="000000"/>
          <w:szCs w:val="21"/>
        </w:rPr>
      </w:pPr>
      <w:r>
        <w:rPr>
          <w:rFonts w:hint="eastAsia" w:ascii="宋体" w:hAnsi="宋体" w:cs="宋体"/>
          <w:color w:val="000000"/>
          <w:szCs w:val="21"/>
        </w:rPr>
        <w:br w:type="page"/>
      </w:r>
    </w:p>
    <w:p w14:paraId="3516A03F">
      <w:pPr>
        <w:widowControl/>
        <w:spacing w:line="520" w:lineRule="exact"/>
        <w:rPr>
          <w:rFonts w:hint="eastAsia" w:ascii="仿宋_GB2312" w:eastAsia="仿宋_GB2312"/>
          <w:color w:val="000000"/>
          <w:sz w:val="32"/>
          <w:szCs w:val="32"/>
          <w:lang w:eastAsia="zh-CN"/>
        </w:rPr>
      </w:pPr>
      <w:r>
        <w:rPr>
          <w:rFonts w:hint="eastAsia" w:ascii="仿宋_GB2312" w:eastAsia="仿宋_GB2312"/>
          <w:color w:val="000000"/>
          <w:sz w:val="32"/>
          <w:szCs w:val="32"/>
        </w:rPr>
        <w:t>附件</w:t>
      </w:r>
      <w:r>
        <w:rPr>
          <w:rFonts w:hint="eastAsia" w:ascii="仿宋_GB2312" w:eastAsia="仿宋_GB2312"/>
          <w:color w:val="000000"/>
          <w:sz w:val="32"/>
          <w:szCs w:val="32"/>
          <w:lang w:val="en-US" w:eastAsia="zh-CN"/>
        </w:rPr>
        <w:t>3</w:t>
      </w:r>
    </w:p>
    <w:p w14:paraId="02A00493">
      <w:pPr>
        <w:widowControl/>
        <w:spacing w:line="520" w:lineRule="exact"/>
        <w:jc w:val="center"/>
        <w:rPr>
          <w:rFonts w:hint="eastAsia" w:ascii="宋体" w:hAnsi="宋体" w:cs="宋体"/>
          <w:kern w:val="0"/>
          <w:sz w:val="32"/>
          <w:szCs w:val="32"/>
        </w:rPr>
      </w:pPr>
      <w:r>
        <w:rPr>
          <w:rFonts w:hint="eastAsia" w:ascii="宋体" w:hAnsi="宋体"/>
          <w:color w:val="000000"/>
          <w:sz w:val="44"/>
          <w:szCs w:val="44"/>
        </w:rPr>
        <w:t>廉洁从业协议</w:t>
      </w:r>
    </w:p>
    <w:p w14:paraId="4FDC3D90">
      <w:pPr>
        <w:spacing w:line="520" w:lineRule="exact"/>
        <w:rPr>
          <w:rFonts w:ascii="仿宋_GB2312" w:eastAsia="仿宋_GB2312"/>
          <w:color w:val="000000"/>
          <w:sz w:val="32"/>
          <w:szCs w:val="32"/>
        </w:rPr>
      </w:pPr>
    </w:p>
    <w:p w14:paraId="4F32A610">
      <w:pPr>
        <w:snapToGrid w:val="0"/>
        <w:spacing w:line="360" w:lineRule="auto"/>
        <w:ind w:left="630" w:hanging="630" w:hangingChars="300"/>
        <w:rPr>
          <w:rFonts w:hint="eastAsia" w:ascii="宋体" w:hAnsi="宋体"/>
          <w:b/>
          <w:bCs/>
          <w:color w:val="000000"/>
          <w:szCs w:val="21"/>
          <w:u w:val="single"/>
        </w:rPr>
      </w:pPr>
      <w:r>
        <w:rPr>
          <w:rFonts w:hint="eastAsia" w:ascii="宋体" w:hAnsi="宋体"/>
          <w:color w:val="000000"/>
          <w:szCs w:val="21"/>
        </w:rPr>
        <w:t>甲方</w:t>
      </w:r>
      <w:r>
        <w:rPr>
          <w:rFonts w:hint="eastAsia" w:ascii="宋体" w:hAnsi="宋体"/>
          <w:szCs w:val="21"/>
        </w:rPr>
        <w:t>：</w:t>
      </w:r>
      <w:r>
        <w:rPr>
          <w:rFonts w:hint="eastAsia" w:ascii="宋体" w:hAnsi="宋体"/>
          <w:b/>
          <w:bCs/>
          <w:color w:val="000000"/>
          <w:szCs w:val="21"/>
          <w:u w:val="single"/>
        </w:rPr>
        <w:t xml:space="preserve">                  </w:t>
      </w:r>
      <w:r>
        <w:rPr>
          <w:rFonts w:ascii="宋体" w:hAnsi="宋体"/>
          <w:b/>
          <w:bCs/>
          <w:color w:val="000000"/>
          <w:szCs w:val="21"/>
          <w:u w:val="single"/>
        </w:rPr>
        <w:t xml:space="preserve"> </w:t>
      </w:r>
    </w:p>
    <w:p w14:paraId="6519A21B">
      <w:pPr>
        <w:snapToGrid w:val="0"/>
        <w:spacing w:line="360" w:lineRule="auto"/>
        <w:ind w:left="896" w:leftChars="426" w:hanging="1"/>
        <w:rPr>
          <w:rFonts w:hint="eastAsia" w:ascii="宋体" w:hAnsi="宋体"/>
          <w:szCs w:val="21"/>
        </w:rPr>
      </w:pPr>
      <w:r>
        <w:rPr>
          <w:rFonts w:hint="eastAsia" w:ascii="宋体" w:hAnsi="宋体"/>
          <w:b/>
          <w:bCs/>
          <w:color w:val="000000"/>
          <w:szCs w:val="21"/>
          <w:u w:val="single"/>
        </w:rPr>
        <w:t>常熟市恒翔建设有限公司（</w:t>
      </w:r>
      <w:r>
        <w:rPr>
          <w:rFonts w:hint="eastAsia" w:ascii="宋体" w:hAnsi="宋体"/>
          <w:b/>
          <w:bCs/>
          <w:color w:val="000000"/>
          <w:szCs w:val="21"/>
          <w:u w:val="single"/>
          <w:lang w:val="en-US" w:eastAsia="zh-CN"/>
        </w:rPr>
        <w:t>集中建设</w:t>
      </w:r>
      <w:r>
        <w:rPr>
          <w:rFonts w:hint="eastAsia" w:ascii="宋体" w:hAnsi="宋体"/>
          <w:b/>
          <w:bCs/>
          <w:color w:val="000000"/>
          <w:szCs w:val="21"/>
          <w:u w:val="single"/>
        </w:rPr>
        <w:t>）</w:t>
      </w:r>
    </w:p>
    <w:p w14:paraId="236CCE09">
      <w:pPr>
        <w:snapToGrid w:val="0"/>
        <w:spacing w:line="360" w:lineRule="auto"/>
        <w:rPr>
          <w:rFonts w:hint="eastAsia" w:ascii="宋体" w:hAnsi="宋体"/>
          <w:color w:val="000000"/>
          <w:szCs w:val="21"/>
        </w:rPr>
      </w:pPr>
      <w:r>
        <w:rPr>
          <w:rFonts w:hint="eastAsia" w:ascii="宋体" w:hAnsi="宋体"/>
          <w:color w:val="000000"/>
          <w:szCs w:val="21"/>
        </w:rPr>
        <w:t>乙方：</w:t>
      </w:r>
      <w:r>
        <w:rPr>
          <w:rFonts w:hint="eastAsia" w:ascii="宋体" w:hAnsi="宋体"/>
          <w:b/>
          <w:bCs/>
          <w:color w:val="000000"/>
          <w:szCs w:val="21"/>
          <w:u w:val="single"/>
        </w:rPr>
        <w:t xml:space="preserve">                   </w:t>
      </w:r>
    </w:p>
    <w:p w14:paraId="2028FC26">
      <w:pPr>
        <w:snapToGrid w:val="0"/>
        <w:spacing w:line="360" w:lineRule="auto"/>
        <w:rPr>
          <w:rFonts w:hint="eastAsia" w:ascii="宋体" w:hAnsi="宋体"/>
          <w:color w:val="000000"/>
          <w:szCs w:val="21"/>
        </w:rPr>
      </w:pPr>
      <w:r>
        <w:rPr>
          <w:rFonts w:hint="eastAsia" w:ascii="宋体" w:hAnsi="宋体"/>
          <w:color w:val="000000"/>
          <w:szCs w:val="21"/>
        </w:rPr>
        <w:t xml:space="preserve">    为规范甲乙双方经济活动中的廉洁从业行为，</w:t>
      </w:r>
      <w:r>
        <w:rPr>
          <w:rFonts w:hint="eastAsia" w:ascii="宋体" w:hAnsi="宋体"/>
          <w:szCs w:val="21"/>
        </w:rPr>
        <w:t>保证甲乙双方全面、合法、正常地开展业务合作，</w:t>
      </w:r>
      <w:r>
        <w:rPr>
          <w:rFonts w:hint="eastAsia" w:ascii="宋体" w:hAnsi="宋体"/>
          <w:color w:val="000000"/>
          <w:szCs w:val="21"/>
        </w:rPr>
        <w:t>建立健全防治商业贿赂的长效机制，深入推进反腐倡廉工作，根据国家有关法律法规和廉政建设有关规定，经双方协商，签订本廉洁从业协议。</w:t>
      </w:r>
    </w:p>
    <w:p w14:paraId="5F5DFF37">
      <w:pPr>
        <w:snapToGrid w:val="0"/>
        <w:spacing w:line="360" w:lineRule="auto"/>
        <w:rPr>
          <w:rFonts w:hint="eastAsia" w:ascii="宋体" w:hAnsi="宋体"/>
          <w:color w:val="000000"/>
          <w:szCs w:val="21"/>
        </w:rPr>
      </w:pPr>
      <w:r>
        <w:rPr>
          <w:rFonts w:hint="eastAsia" w:ascii="宋体" w:hAnsi="宋体"/>
          <w:color w:val="000000"/>
          <w:szCs w:val="21"/>
        </w:rPr>
        <w:t xml:space="preserve">    第一条 甲乙双方共同责任</w:t>
      </w:r>
    </w:p>
    <w:p w14:paraId="3414D0C6">
      <w:pPr>
        <w:snapToGrid w:val="0"/>
        <w:spacing w:line="360" w:lineRule="auto"/>
        <w:rPr>
          <w:rFonts w:hint="eastAsia" w:ascii="宋体" w:hAnsi="宋体"/>
          <w:color w:val="000000"/>
          <w:szCs w:val="21"/>
        </w:rPr>
      </w:pPr>
      <w:r>
        <w:rPr>
          <w:rFonts w:hint="eastAsia" w:ascii="宋体" w:hAnsi="宋体"/>
          <w:color w:val="000000"/>
          <w:szCs w:val="21"/>
        </w:rPr>
        <w:t xml:space="preserve">    (一)严格遵守国家法律法规以及廉政建设的有关规定。</w:t>
      </w:r>
    </w:p>
    <w:p w14:paraId="1D9A1612">
      <w:pPr>
        <w:snapToGrid w:val="0"/>
        <w:spacing w:line="360" w:lineRule="auto"/>
        <w:rPr>
          <w:rFonts w:hint="eastAsia" w:ascii="宋体" w:hAnsi="宋体"/>
          <w:color w:val="000000"/>
          <w:szCs w:val="21"/>
        </w:rPr>
      </w:pPr>
      <w:r>
        <w:rPr>
          <w:rFonts w:hint="eastAsia" w:ascii="宋体" w:hAnsi="宋体"/>
          <w:color w:val="000000"/>
          <w:szCs w:val="21"/>
        </w:rPr>
        <w:t xml:space="preserve">    (二)严格遵守商业道德和市场规则，共同营造公平公正的业务合作环境。</w:t>
      </w:r>
    </w:p>
    <w:p w14:paraId="3B4D77B9">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(三)加强有关人员的管理和廉洁从业教育，自觉抵制不廉洁行为。</w:t>
      </w:r>
    </w:p>
    <w:p w14:paraId="25F6BD1D">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(四)发现对方有违法违纪苗头的，有及时提醒对方纠正的权利和义务。发现对方严重违反廉洁自律行为的，应及时向对方的监察部门或相关管理部门举报。</w:t>
      </w:r>
    </w:p>
    <w:p w14:paraId="05C1D143">
      <w:pPr>
        <w:snapToGrid w:val="0"/>
        <w:spacing w:line="360" w:lineRule="auto"/>
        <w:ind w:firstLine="420" w:firstLineChars="200"/>
        <w:rPr>
          <w:rFonts w:hint="eastAsia" w:ascii="宋体" w:hAnsi="宋体"/>
          <w:color w:val="FF0000"/>
          <w:szCs w:val="21"/>
        </w:rPr>
      </w:pPr>
      <w:r>
        <w:rPr>
          <w:rFonts w:hint="eastAsia" w:ascii="宋体" w:hAnsi="宋体"/>
          <w:color w:val="000000"/>
          <w:szCs w:val="21"/>
        </w:rPr>
        <w:t>(五)有权拒绝对方及其人员提出违反国家法律法规和廉政建设有关规定的要求。</w:t>
      </w:r>
    </w:p>
    <w:p w14:paraId="7785B501">
      <w:pPr>
        <w:snapToGrid w:val="0"/>
        <w:spacing w:line="360" w:lineRule="auto"/>
        <w:rPr>
          <w:rFonts w:hint="eastAsia" w:ascii="宋体" w:hAnsi="宋体"/>
          <w:color w:val="000000"/>
          <w:szCs w:val="21"/>
        </w:rPr>
      </w:pPr>
      <w:r>
        <w:rPr>
          <w:rFonts w:hint="eastAsia" w:ascii="宋体" w:hAnsi="宋体"/>
          <w:color w:val="000000"/>
          <w:szCs w:val="21"/>
        </w:rPr>
        <w:t xml:space="preserve">    第二条 甲方及其人员的责任</w:t>
      </w:r>
    </w:p>
    <w:p w14:paraId="5F7DD402">
      <w:pPr>
        <w:snapToGrid w:val="0"/>
        <w:spacing w:line="360" w:lineRule="auto"/>
        <w:rPr>
          <w:rFonts w:hint="eastAsia" w:ascii="宋体" w:hAnsi="宋体"/>
          <w:color w:val="000000"/>
          <w:szCs w:val="21"/>
        </w:rPr>
      </w:pPr>
      <w:r>
        <w:rPr>
          <w:rFonts w:hint="eastAsia" w:ascii="宋体" w:hAnsi="宋体"/>
          <w:color w:val="000000"/>
          <w:szCs w:val="21"/>
        </w:rPr>
        <w:t xml:space="preserve">    (一)不得以任何形式索要或接受乙方及其相关单位和人员提供的回扣、礼金、有价证券、支付凭证、佣金报酬、贵重物品等，不准借用乙方及其人员的钱物。</w:t>
      </w:r>
    </w:p>
    <w:p w14:paraId="793B3940">
      <w:pPr>
        <w:snapToGrid w:val="0"/>
        <w:spacing w:line="360" w:lineRule="auto"/>
        <w:rPr>
          <w:rFonts w:hint="eastAsia" w:ascii="宋体" w:hAnsi="宋体"/>
          <w:color w:val="000000"/>
          <w:szCs w:val="21"/>
        </w:rPr>
      </w:pPr>
      <w:r>
        <w:rPr>
          <w:rFonts w:hint="eastAsia" w:ascii="宋体" w:hAnsi="宋体"/>
          <w:color w:val="000000"/>
          <w:szCs w:val="21"/>
        </w:rPr>
        <w:t xml:space="preserve">    (二)不得在乙方及其相关单位报销任何应由甲方或个人支付的费用。</w:t>
      </w:r>
    </w:p>
    <w:p w14:paraId="701034FF">
      <w:pPr>
        <w:snapToGrid w:val="0"/>
        <w:spacing w:line="360" w:lineRule="auto"/>
        <w:rPr>
          <w:rFonts w:hint="eastAsia" w:ascii="宋体" w:hAnsi="宋体"/>
          <w:color w:val="000000"/>
          <w:szCs w:val="21"/>
        </w:rPr>
      </w:pPr>
      <w:r>
        <w:rPr>
          <w:rFonts w:hint="eastAsia" w:ascii="宋体" w:hAnsi="宋体"/>
          <w:color w:val="000000"/>
          <w:szCs w:val="21"/>
        </w:rPr>
        <w:t xml:space="preserve">    (三)不得违反规定在乙方及其相关单位投资入股，不得向乙方及其人员借款或委托买卖股票、债券等。</w:t>
      </w:r>
    </w:p>
    <w:p w14:paraId="38CE1871">
      <w:pPr>
        <w:snapToGrid w:val="0"/>
        <w:spacing w:line="360" w:lineRule="auto"/>
        <w:rPr>
          <w:rFonts w:hint="eastAsia" w:ascii="宋体" w:hAnsi="宋体"/>
          <w:color w:val="000000"/>
          <w:szCs w:val="21"/>
        </w:rPr>
      </w:pPr>
      <w:r>
        <w:rPr>
          <w:rFonts w:hint="eastAsia" w:ascii="宋体" w:hAnsi="宋体"/>
          <w:color w:val="000000"/>
          <w:szCs w:val="21"/>
        </w:rPr>
        <w:t xml:space="preserve">    (四)不得要求、暗示和接受乙方及其相关单位和个人为其购买或装修住房、婚丧嫁娶、配偶和子女上学或工作安排以及出国(境)、旅游等提供的各种方便。</w:t>
      </w:r>
    </w:p>
    <w:p w14:paraId="558C7FFD">
      <w:pPr>
        <w:snapToGrid w:val="0"/>
        <w:spacing w:line="360" w:lineRule="auto"/>
        <w:rPr>
          <w:rFonts w:hint="eastAsia" w:ascii="宋体" w:hAnsi="宋体"/>
          <w:color w:val="000000"/>
          <w:szCs w:val="21"/>
        </w:rPr>
      </w:pPr>
      <w:r>
        <w:rPr>
          <w:rFonts w:hint="eastAsia" w:ascii="宋体" w:hAnsi="宋体"/>
          <w:color w:val="000000"/>
          <w:szCs w:val="21"/>
        </w:rPr>
        <w:t xml:space="preserve">    (五)不得参加乙方及其相关单位安排的可能影响公正履行公务的宴请及健身、娱乐等活动。</w:t>
      </w:r>
    </w:p>
    <w:p w14:paraId="0A16FE0E">
      <w:pPr>
        <w:snapToGrid w:val="0"/>
        <w:spacing w:line="360" w:lineRule="auto"/>
        <w:rPr>
          <w:rFonts w:hint="eastAsia" w:ascii="宋体" w:hAnsi="宋体"/>
          <w:color w:val="000000"/>
          <w:szCs w:val="21"/>
        </w:rPr>
      </w:pPr>
      <w:r>
        <w:rPr>
          <w:rFonts w:hint="eastAsia" w:ascii="宋体" w:hAnsi="宋体"/>
          <w:color w:val="000000"/>
          <w:szCs w:val="21"/>
        </w:rPr>
        <w:t xml:space="preserve">    (六)不得接受乙方及其相关单位购置或提供的通讯工具、交通工具和高档办公用品。</w:t>
      </w:r>
    </w:p>
    <w:p w14:paraId="2F1D1D34">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(七)不得利用职权通过乙方及其相关单位为其配偶，子女及他人谋取不正当利益。</w:t>
      </w:r>
    </w:p>
    <w:p w14:paraId="0AF61DA0">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(八)不得向乙方介绍其家属或者亲友（包括家属或者亲友开办的企业）从事与甲乙双方签订的经济合同相关的事项。</w:t>
      </w:r>
    </w:p>
    <w:p w14:paraId="1EDB2C6A">
      <w:pPr>
        <w:snapToGrid w:val="0"/>
        <w:spacing w:line="360" w:lineRule="auto"/>
        <w:rPr>
          <w:rFonts w:hint="eastAsia" w:ascii="宋体" w:hAnsi="宋体"/>
          <w:color w:val="000000"/>
          <w:szCs w:val="21"/>
        </w:rPr>
      </w:pPr>
      <w:r>
        <w:rPr>
          <w:rFonts w:hint="eastAsia" w:ascii="宋体" w:hAnsi="宋体"/>
          <w:color w:val="000000"/>
          <w:szCs w:val="21"/>
        </w:rPr>
        <w:t xml:space="preserve">    (九)不得违反规定在乙方或乙方相关单位兼职和领取兼职工资及报酬，不得利用甲方的工作秘密、商业秘密等谋取个人私利，或将其提供泄漏给乙方及其它单位和个人。</w:t>
      </w:r>
    </w:p>
    <w:p w14:paraId="59439534">
      <w:pPr>
        <w:snapToGrid w:val="0"/>
        <w:spacing w:line="360" w:lineRule="auto"/>
        <w:rPr>
          <w:rFonts w:hint="eastAsia" w:ascii="宋体" w:hAnsi="宋体"/>
          <w:color w:val="000000"/>
          <w:szCs w:val="21"/>
        </w:rPr>
      </w:pPr>
      <w:r>
        <w:rPr>
          <w:rFonts w:hint="eastAsia" w:ascii="宋体" w:hAnsi="宋体"/>
          <w:color w:val="000000"/>
          <w:szCs w:val="21"/>
        </w:rPr>
        <w:t xml:space="preserve">    (十)不得利用职权和工作之便向乙方提出上述各项规定、禁止事项或要求之外的与工作业务无关的事项或要求。</w:t>
      </w:r>
    </w:p>
    <w:p w14:paraId="10BFDCA9">
      <w:pPr>
        <w:snapToGrid w:val="0"/>
        <w:spacing w:line="360" w:lineRule="auto"/>
        <w:rPr>
          <w:rFonts w:hint="eastAsia" w:ascii="宋体" w:hAnsi="宋体"/>
          <w:color w:val="000000"/>
          <w:szCs w:val="21"/>
        </w:rPr>
      </w:pPr>
      <w:r>
        <w:rPr>
          <w:rFonts w:hint="eastAsia" w:ascii="宋体" w:hAnsi="宋体"/>
          <w:color w:val="000000"/>
          <w:szCs w:val="21"/>
        </w:rPr>
        <w:t xml:space="preserve">    第三条 乙方及其人员的责任</w:t>
      </w:r>
    </w:p>
    <w:p w14:paraId="2B810109">
      <w:pPr>
        <w:snapToGrid w:val="0"/>
        <w:spacing w:line="360" w:lineRule="auto"/>
        <w:rPr>
          <w:rFonts w:hint="eastAsia" w:ascii="宋体" w:hAnsi="宋体"/>
          <w:color w:val="000000"/>
          <w:szCs w:val="21"/>
        </w:rPr>
      </w:pPr>
      <w:r>
        <w:rPr>
          <w:rFonts w:hint="eastAsia" w:ascii="宋体" w:hAnsi="宋体"/>
          <w:color w:val="000000"/>
          <w:szCs w:val="21"/>
        </w:rPr>
        <w:t xml:space="preserve">    (一)不得向甲方及其人员行贿或提供回扣、礼金、有价证券、支付凭证、佣金报酬、贵重物品等。</w:t>
      </w:r>
    </w:p>
    <w:p w14:paraId="0F116E3F">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(二)不得为甲方及其人员报销应由甲方或个人支付的费用。</w:t>
      </w:r>
    </w:p>
    <w:p w14:paraId="2ABF0E4D">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(三)不得为甲方人员投资入股、个人借款或买卖股票、债券等提供方便。</w:t>
      </w:r>
    </w:p>
    <w:p w14:paraId="7E946846">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(四)不得为甲方人员购买或装修住房、婚丧嫁娶、配偶子女上学或工作安排以及出国(境)等提供方便。</w:t>
      </w:r>
    </w:p>
    <w:p w14:paraId="1E715080">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(五)不得以考察、参观、洽谈业务、签订合同等借口邀请甲方工作人员参加可能影响公正履行公务的宴请、外出旅游和各种娱乐消费活动。</w:t>
      </w:r>
    </w:p>
    <w:p w14:paraId="7C29F6C5">
      <w:pPr>
        <w:snapToGrid w:val="0"/>
        <w:spacing w:line="360" w:lineRule="auto"/>
        <w:rPr>
          <w:rFonts w:hint="eastAsia" w:ascii="宋体" w:hAnsi="宋体"/>
          <w:color w:val="000000"/>
          <w:szCs w:val="21"/>
        </w:rPr>
      </w:pPr>
      <w:r>
        <w:rPr>
          <w:rFonts w:hint="eastAsia" w:ascii="宋体" w:hAnsi="宋体"/>
          <w:color w:val="000000"/>
          <w:szCs w:val="21"/>
        </w:rPr>
        <w:t xml:space="preserve">    (六)不得为甲方及其人员购置或提供通讯工具、交通工具和高档办公用品。</w:t>
      </w:r>
    </w:p>
    <w:p w14:paraId="70ECCD36">
      <w:pPr>
        <w:snapToGrid w:val="0"/>
        <w:spacing w:line="360" w:lineRule="auto"/>
        <w:rPr>
          <w:rFonts w:hint="eastAsia" w:ascii="宋体" w:hAnsi="宋体"/>
          <w:color w:val="000000"/>
          <w:szCs w:val="21"/>
        </w:rPr>
      </w:pPr>
      <w:r>
        <w:rPr>
          <w:rFonts w:hint="eastAsia" w:ascii="宋体" w:hAnsi="宋体"/>
          <w:color w:val="000000"/>
          <w:szCs w:val="21"/>
        </w:rPr>
        <w:t xml:space="preserve">    (七)不得为甲方人员的配偶、子女及其他亲友（包括家属或者亲友开办的企业）谋取不正当利益提供方便。</w:t>
      </w:r>
    </w:p>
    <w:p w14:paraId="47899551">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(八)不得违反规定安排甲方人员在乙方或乙方相关单位兼职和领取兼职工资及报酬，不得利用非法手段向甲方人员打探有关涉及甲方的工作秘密、商业秘密等。</w:t>
      </w:r>
    </w:p>
    <w:p w14:paraId="04321248">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(九)不得为谋取不正当利益擅自与甲方工作人员就合同关系的各项相关事项进行私下商谈或者达成默契。</w:t>
      </w:r>
    </w:p>
    <w:p w14:paraId="0FF3FD12">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(十)甲方的监督机构对涉嫌不廉洁的商业行为进行调查时，乙方有配合监督机构调查及提供证据、作证的义务。</w:t>
      </w:r>
    </w:p>
    <w:p w14:paraId="1E4055C3">
      <w:pPr>
        <w:snapToGrid w:val="0"/>
        <w:spacing w:line="360" w:lineRule="auto"/>
        <w:rPr>
          <w:rFonts w:hint="eastAsia" w:ascii="宋体" w:hAnsi="宋体"/>
          <w:color w:val="000000"/>
          <w:szCs w:val="21"/>
        </w:rPr>
      </w:pPr>
      <w:r>
        <w:rPr>
          <w:rFonts w:hint="eastAsia" w:ascii="宋体" w:hAnsi="宋体"/>
          <w:color w:val="000000"/>
          <w:szCs w:val="21"/>
        </w:rPr>
        <w:t xml:space="preserve">    第四条 违约责任</w:t>
      </w:r>
    </w:p>
    <w:p w14:paraId="2526D27D">
      <w:pPr>
        <w:snapToGrid w:val="0"/>
        <w:spacing w:line="360" w:lineRule="auto"/>
        <w:ind w:firstLine="660"/>
        <w:rPr>
          <w:rFonts w:hint="eastAsia" w:ascii="宋体" w:hAnsi="宋体"/>
          <w:color w:val="000000"/>
          <w:szCs w:val="21"/>
        </w:rPr>
      </w:pPr>
      <w:r>
        <w:rPr>
          <w:rFonts w:hint="eastAsia" w:ascii="宋体" w:hAnsi="宋体"/>
          <w:color w:val="000000"/>
          <w:szCs w:val="21"/>
        </w:rPr>
        <w:t>(一)甲方及其人员有违反本协议第一条、第二条规定的，一经查实，甲方的监督机构及上级纪检监察部门将依法依纪严肃处理，追究有关人员的责任；涉嫌犯罪的，移交司法机关追究刑事责任。</w:t>
      </w:r>
    </w:p>
    <w:p w14:paraId="5D65C52C">
      <w:pPr>
        <w:snapToGrid w:val="0"/>
        <w:spacing w:line="360" w:lineRule="auto"/>
        <w:ind w:firstLine="660"/>
        <w:rPr>
          <w:rFonts w:hint="eastAsia" w:ascii="宋体" w:hAnsi="宋体"/>
          <w:color w:val="000000"/>
          <w:szCs w:val="21"/>
        </w:rPr>
      </w:pPr>
      <w:r>
        <w:rPr>
          <w:rFonts w:hint="eastAsia" w:ascii="宋体" w:hAnsi="宋体"/>
          <w:color w:val="000000"/>
          <w:szCs w:val="21"/>
        </w:rPr>
        <w:t>(二)乙方及其人员有违反本协议第一条、第三条规定的，甲方有权解除或终止双方相应的合同关系，由此造成甲方的经济损失由乙方负责赔偿，乙方因甲方解除合同产生的损失由乙方自行承担。同时，甲方有权向乙方的管理部门提供违法、违规的问题线索；涉嫌犯罪的，甲方有权将有关线索提交司法机关追究刑事责任。</w:t>
      </w:r>
    </w:p>
    <w:p w14:paraId="244A18EE">
      <w:pPr>
        <w:snapToGrid w:val="0"/>
        <w:spacing w:line="360" w:lineRule="auto"/>
        <w:ind w:firstLine="645"/>
        <w:rPr>
          <w:rFonts w:hint="eastAsia" w:ascii="宋体" w:hAnsi="宋体"/>
          <w:color w:val="FF0000"/>
          <w:szCs w:val="21"/>
        </w:rPr>
      </w:pPr>
      <w:r>
        <w:rPr>
          <w:rFonts w:hint="eastAsia" w:ascii="宋体" w:hAnsi="宋体"/>
          <w:color w:val="000000"/>
          <w:szCs w:val="21"/>
        </w:rPr>
        <w:t>(三)乙方及其人员有违反本协议的，甲方的监督机构有权将乙方已被查实的违规事实在一定范围内予以通报，同时，根据情节轻重和造成的后果，建议对其的经济活动在相应的范围内予以限制。</w:t>
      </w:r>
    </w:p>
    <w:p w14:paraId="49AB242C">
      <w:pPr>
        <w:snapToGrid w:val="0"/>
        <w:spacing w:line="360" w:lineRule="auto"/>
        <w:ind w:firstLine="645"/>
        <w:rPr>
          <w:rFonts w:hint="eastAsia" w:ascii="宋体" w:hAnsi="宋体"/>
          <w:color w:val="000000"/>
          <w:szCs w:val="21"/>
        </w:rPr>
      </w:pPr>
      <w:r>
        <w:rPr>
          <w:rFonts w:hint="eastAsia" w:ascii="宋体" w:hAnsi="宋体"/>
          <w:color w:val="000000"/>
          <w:szCs w:val="21"/>
        </w:rPr>
        <w:t>第五条 本协议经双方签署后生效。本协议作为</w:t>
      </w:r>
      <w:r>
        <w:rPr>
          <w:rFonts w:hint="eastAsia" w:ascii="宋体" w:hAnsi="宋体"/>
          <w:b/>
          <w:bCs/>
          <w:color w:val="000000"/>
          <w:szCs w:val="21"/>
          <w:u w:val="single"/>
        </w:rPr>
        <w:t xml:space="preserve">         </w:t>
      </w:r>
      <w:r>
        <w:rPr>
          <w:rFonts w:hint="eastAsia" w:ascii="宋体" w:hAnsi="宋体"/>
          <w:color w:val="000000"/>
          <w:szCs w:val="21"/>
        </w:rPr>
        <w:t>合同的附件，与合同具有同等法律效力。双方约定：本协议由甲方的监督机构监督实施，并对本合同履行情况进行检查。</w:t>
      </w:r>
    </w:p>
    <w:p w14:paraId="4597914A">
      <w:pPr>
        <w:snapToGrid w:val="0"/>
        <w:spacing w:line="360" w:lineRule="auto"/>
        <w:ind w:firstLine="645"/>
        <w:rPr>
          <w:rFonts w:hint="eastAsia" w:ascii="宋体" w:hAnsi="宋体"/>
          <w:color w:val="000000"/>
          <w:szCs w:val="21"/>
        </w:rPr>
      </w:pPr>
      <w:r>
        <w:rPr>
          <w:rFonts w:hint="eastAsia" w:ascii="宋体" w:hAnsi="宋体"/>
          <w:color w:val="000000"/>
          <w:szCs w:val="21"/>
        </w:rPr>
        <w:t>第六条 甲乙双方及其人员在经济合同履行完毕后，发生或发现违反本协议规定的行为，仍按本协议规定处理。</w:t>
      </w:r>
    </w:p>
    <w:p w14:paraId="62AD8D89">
      <w:pPr>
        <w:snapToGrid w:val="0"/>
        <w:spacing w:line="360" w:lineRule="auto"/>
        <w:ind w:firstLine="600"/>
        <w:rPr>
          <w:rFonts w:hint="eastAsia" w:ascii="宋体" w:hAnsi="宋体"/>
          <w:color w:val="000000"/>
          <w:szCs w:val="21"/>
        </w:rPr>
      </w:pPr>
    </w:p>
    <w:p w14:paraId="371BAFD0">
      <w:pPr>
        <w:snapToGrid w:val="0"/>
        <w:spacing w:line="360" w:lineRule="auto"/>
        <w:rPr>
          <w:rFonts w:hint="eastAsia" w:ascii="宋体" w:hAnsi="宋体"/>
          <w:color w:val="000000"/>
          <w:szCs w:val="21"/>
        </w:rPr>
      </w:pPr>
      <w:r>
        <w:rPr>
          <w:rFonts w:hint="eastAsia" w:ascii="宋体" w:hAnsi="宋体"/>
          <w:color w:val="000000"/>
          <w:szCs w:val="21"/>
        </w:rPr>
        <w:t xml:space="preserve">    甲方单位：(盖章)           乙方单位：(盖章)</w:t>
      </w:r>
    </w:p>
    <w:p w14:paraId="3C349FBF">
      <w:pPr>
        <w:widowControl/>
        <w:shd w:val="clear" w:color="auto" w:fill="FCFCFC"/>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代表人：                   代表人：</w:t>
      </w:r>
    </w:p>
    <w:p w14:paraId="49E12C6A">
      <w:pPr>
        <w:widowControl/>
        <w:shd w:val="clear" w:color="auto" w:fill="FCFCFC"/>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地址：                     地址：</w:t>
      </w:r>
    </w:p>
    <w:p w14:paraId="5E71CA07">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电话：                     电话：</w:t>
      </w:r>
    </w:p>
    <w:p w14:paraId="4CC35FF1">
      <w:pPr>
        <w:snapToGrid w:val="0"/>
        <w:spacing w:line="360" w:lineRule="auto"/>
        <w:ind w:firstLine="420" w:firstLineChars="200"/>
        <w:rPr>
          <w:rFonts w:hint="eastAsia" w:ascii="宋体" w:hAnsi="宋体" w:cs="宋体"/>
          <w:b/>
          <w:color w:val="000000"/>
          <w:szCs w:val="21"/>
        </w:rPr>
      </w:pPr>
      <w:r>
        <w:rPr>
          <w:rFonts w:hint="eastAsia" w:ascii="宋体" w:hAnsi="宋体"/>
          <w:szCs w:val="21"/>
        </w:rPr>
        <w:t>日期：2026年   月   日    日期：2026年   月   日</w:t>
      </w:r>
    </w:p>
    <w:p w14:paraId="22E76DB6">
      <w:pPr>
        <w:spacing w:line="360" w:lineRule="auto"/>
        <w:rPr>
          <w:rFonts w:hint="eastAsia" w:ascii="宋体" w:hAnsi="宋体" w:cs="宋体"/>
          <w:b/>
          <w:color w:val="000000"/>
          <w:szCs w:val="21"/>
        </w:rPr>
      </w:pPr>
      <w:r>
        <w:rPr>
          <w:rFonts w:hint="eastAsia" w:ascii="宋体" w:hAnsi="宋体" w:cs="宋体"/>
          <w:b/>
          <w:color w:val="000000"/>
          <w:szCs w:val="21"/>
        </w:rPr>
        <w:br w:type="page"/>
      </w:r>
    </w:p>
    <w:p w14:paraId="60094FFC">
      <w:pPr>
        <w:spacing w:line="360" w:lineRule="auto"/>
        <w:rPr>
          <w:rFonts w:hint="eastAsia" w:ascii="宋体" w:hAnsi="宋体" w:cs="宋体"/>
          <w:color w:val="000000"/>
          <w:szCs w:val="21"/>
        </w:rPr>
      </w:pPr>
      <w:r>
        <w:rPr>
          <w:rFonts w:hint="eastAsia" w:ascii="宋体" w:hAnsi="宋体" w:cs="宋体"/>
          <w:color w:val="000000"/>
          <w:szCs w:val="21"/>
        </w:rPr>
        <w:t>附件</w:t>
      </w:r>
      <w:r>
        <w:rPr>
          <w:rFonts w:hint="eastAsia" w:ascii="宋体" w:hAnsi="宋体" w:cs="宋体"/>
          <w:color w:val="000000"/>
          <w:szCs w:val="21"/>
          <w:lang w:val="en-US" w:eastAsia="zh-CN"/>
        </w:rPr>
        <w:t>4</w:t>
      </w:r>
      <w:r>
        <w:rPr>
          <w:rFonts w:hint="eastAsia" w:ascii="宋体" w:hAnsi="宋体" w:cs="宋体"/>
          <w:color w:val="000000"/>
          <w:szCs w:val="21"/>
        </w:rPr>
        <w:t>：</w:t>
      </w:r>
    </w:p>
    <w:p w14:paraId="604E5BD9">
      <w:pPr>
        <w:spacing w:before="156" w:beforeLines="50" w:after="156" w:afterLines="50" w:line="360" w:lineRule="auto"/>
        <w:jc w:val="center"/>
        <w:rPr>
          <w:rFonts w:hint="eastAsia" w:ascii="宋体" w:hAnsi="宋体" w:cs="宋体"/>
          <w:color w:val="000000"/>
          <w:szCs w:val="21"/>
        </w:rPr>
      </w:pPr>
      <w:r>
        <w:rPr>
          <w:rFonts w:hint="eastAsia" w:ascii="宋体" w:hAnsi="宋体" w:cs="宋体"/>
          <w:color w:val="000000"/>
          <w:szCs w:val="21"/>
        </w:rPr>
        <w:t>主要建设工程文件目录</w:t>
      </w:r>
    </w:p>
    <w:tbl>
      <w:tblPr>
        <w:tblStyle w:val="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409AB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392683DA">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文件名称</w:t>
            </w:r>
          </w:p>
        </w:tc>
        <w:tc>
          <w:tcPr>
            <w:tcW w:w="1276" w:type="dxa"/>
            <w:tcBorders>
              <w:top w:val="single" w:color="auto" w:sz="12" w:space="0"/>
              <w:bottom w:val="double" w:color="auto" w:sz="6" w:space="0"/>
            </w:tcBorders>
            <w:vAlign w:val="center"/>
          </w:tcPr>
          <w:p w14:paraId="159D0AE1">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套数</w:t>
            </w:r>
          </w:p>
        </w:tc>
        <w:tc>
          <w:tcPr>
            <w:tcW w:w="1450" w:type="dxa"/>
            <w:tcBorders>
              <w:top w:val="single" w:color="auto" w:sz="12" w:space="0"/>
              <w:bottom w:val="double" w:color="auto" w:sz="6" w:space="0"/>
            </w:tcBorders>
            <w:vAlign w:val="center"/>
          </w:tcPr>
          <w:p w14:paraId="44B7148F">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费用（元）</w:t>
            </w:r>
          </w:p>
        </w:tc>
        <w:tc>
          <w:tcPr>
            <w:tcW w:w="1243" w:type="dxa"/>
            <w:tcBorders>
              <w:top w:val="single" w:color="auto" w:sz="12" w:space="0"/>
              <w:bottom w:val="double" w:color="auto" w:sz="6" w:space="0"/>
            </w:tcBorders>
            <w:vAlign w:val="center"/>
          </w:tcPr>
          <w:p w14:paraId="3E9C7BFB">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质量</w:t>
            </w:r>
          </w:p>
        </w:tc>
        <w:tc>
          <w:tcPr>
            <w:tcW w:w="1450" w:type="dxa"/>
            <w:tcBorders>
              <w:top w:val="single" w:color="auto" w:sz="12" w:space="0"/>
              <w:bottom w:val="double" w:color="auto" w:sz="6" w:space="0"/>
            </w:tcBorders>
          </w:tcPr>
          <w:p w14:paraId="144D1158">
            <w:pPr>
              <w:spacing w:line="360" w:lineRule="auto"/>
              <w:jc w:val="center"/>
              <w:rPr>
                <w:rFonts w:hint="eastAsia" w:ascii="宋体" w:hAnsi="宋体" w:cs="宋体"/>
                <w:color w:val="000000"/>
                <w:szCs w:val="21"/>
              </w:rPr>
            </w:pPr>
            <w:r>
              <w:rPr>
                <w:rFonts w:hint="eastAsia" w:ascii="宋体" w:hAnsi="宋体" w:cs="宋体"/>
                <w:color w:val="000000"/>
                <w:szCs w:val="21"/>
              </w:rPr>
              <w:t>移交时间</w:t>
            </w:r>
          </w:p>
        </w:tc>
        <w:tc>
          <w:tcPr>
            <w:tcW w:w="1667" w:type="dxa"/>
            <w:tcBorders>
              <w:top w:val="single" w:color="auto" w:sz="12" w:space="0"/>
              <w:bottom w:val="double" w:color="auto" w:sz="6" w:space="0"/>
            </w:tcBorders>
          </w:tcPr>
          <w:p w14:paraId="6B9F298B">
            <w:pPr>
              <w:spacing w:line="360" w:lineRule="auto"/>
              <w:jc w:val="center"/>
              <w:rPr>
                <w:rFonts w:hint="eastAsia" w:ascii="宋体" w:hAnsi="宋体" w:cs="宋体"/>
                <w:color w:val="000000"/>
                <w:szCs w:val="21"/>
              </w:rPr>
            </w:pPr>
            <w:r>
              <w:rPr>
                <w:rFonts w:hint="eastAsia" w:ascii="宋体" w:hAnsi="宋体" w:cs="宋体"/>
                <w:color w:val="000000"/>
                <w:szCs w:val="21"/>
              </w:rPr>
              <w:t>责任人</w:t>
            </w:r>
          </w:p>
        </w:tc>
      </w:tr>
      <w:tr w14:paraId="388812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120F31D5">
            <w:pPr>
              <w:pStyle w:val="20"/>
              <w:keepNext/>
              <w:spacing w:line="360" w:lineRule="auto"/>
              <w:ind w:left="63" w:right="63"/>
              <w:rPr>
                <w:rFonts w:hint="eastAsia" w:ascii="宋体" w:eastAsia="宋体" w:cs="宋体"/>
                <w:color w:val="000000"/>
                <w:sz w:val="21"/>
                <w:szCs w:val="21"/>
              </w:rPr>
            </w:pPr>
          </w:p>
        </w:tc>
        <w:tc>
          <w:tcPr>
            <w:tcW w:w="1276" w:type="dxa"/>
            <w:tcBorders>
              <w:top w:val="double" w:color="auto" w:sz="6" w:space="0"/>
              <w:bottom w:val="single" w:color="auto" w:sz="6" w:space="0"/>
            </w:tcBorders>
            <w:vAlign w:val="center"/>
          </w:tcPr>
          <w:p w14:paraId="6BF7719F">
            <w:pPr>
              <w:pStyle w:val="20"/>
              <w:keepNext/>
              <w:spacing w:line="360" w:lineRule="auto"/>
              <w:ind w:left="63" w:right="63"/>
              <w:rPr>
                <w:rFonts w:hint="eastAsia" w:ascii="宋体" w:eastAsia="宋体" w:cs="宋体"/>
                <w:color w:val="000000"/>
                <w:sz w:val="21"/>
                <w:szCs w:val="21"/>
              </w:rPr>
            </w:pPr>
          </w:p>
        </w:tc>
        <w:tc>
          <w:tcPr>
            <w:tcW w:w="1450" w:type="dxa"/>
            <w:tcBorders>
              <w:top w:val="double" w:color="auto" w:sz="6" w:space="0"/>
              <w:bottom w:val="single" w:color="auto" w:sz="6" w:space="0"/>
            </w:tcBorders>
            <w:vAlign w:val="center"/>
          </w:tcPr>
          <w:p w14:paraId="0ECED847">
            <w:pPr>
              <w:pStyle w:val="20"/>
              <w:keepNext/>
              <w:spacing w:line="360" w:lineRule="auto"/>
              <w:ind w:left="63" w:right="63"/>
              <w:rPr>
                <w:rFonts w:hint="eastAsia" w:ascii="宋体" w:eastAsia="宋体" w:cs="宋体"/>
                <w:color w:val="000000"/>
                <w:sz w:val="21"/>
                <w:szCs w:val="21"/>
              </w:rPr>
            </w:pPr>
          </w:p>
        </w:tc>
        <w:tc>
          <w:tcPr>
            <w:tcW w:w="1243" w:type="dxa"/>
            <w:tcBorders>
              <w:top w:val="double" w:color="auto" w:sz="6" w:space="0"/>
              <w:bottom w:val="single" w:color="auto" w:sz="6" w:space="0"/>
            </w:tcBorders>
            <w:vAlign w:val="center"/>
          </w:tcPr>
          <w:p w14:paraId="304BC47B">
            <w:pPr>
              <w:pStyle w:val="20"/>
              <w:keepNext/>
              <w:spacing w:line="360" w:lineRule="auto"/>
              <w:ind w:left="63" w:right="63"/>
              <w:rPr>
                <w:rFonts w:hint="eastAsia" w:ascii="宋体" w:eastAsia="宋体" w:cs="宋体"/>
                <w:color w:val="000000"/>
                <w:sz w:val="21"/>
                <w:szCs w:val="21"/>
              </w:rPr>
            </w:pPr>
          </w:p>
        </w:tc>
        <w:tc>
          <w:tcPr>
            <w:tcW w:w="1450" w:type="dxa"/>
            <w:tcBorders>
              <w:top w:val="double" w:color="auto" w:sz="6" w:space="0"/>
              <w:bottom w:val="single" w:color="auto" w:sz="6" w:space="0"/>
            </w:tcBorders>
            <w:vAlign w:val="center"/>
          </w:tcPr>
          <w:p w14:paraId="65BD6E5C">
            <w:pPr>
              <w:pStyle w:val="20"/>
              <w:keepNext/>
              <w:spacing w:line="360" w:lineRule="auto"/>
              <w:ind w:left="63" w:right="63"/>
              <w:rPr>
                <w:rFonts w:hint="eastAsia" w:ascii="宋体" w:eastAsia="宋体" w:cs="宋体"/>
                <w:color w:val="000000"/>
                <w:sz w:val="21"/>
                <w:szCs w:val="21"/>
              </w:rPr>
            </w:pPr>
          </w:p>
        </w:tc>
        <w:tc>
          <w:tcPr>
            <w:tcW w:w="1667" w:type="dxa"/>
            <w:tcBorders>
              <w:top w:val="double" w:color="auto" w:sz="6" w:space="0"/>
              <w:bottom w:val="single" w:color="auto" w:sz="6" w:space="0"/>
            </w:tcBorders>
            <w:vAlign w:val="center"/>
          </w:tcPr>
          <w:p w14:paraId="2F3FAACC">
            <w:pPr>
              <w:pStyle w:val="20"/>
              <w:keepNext/>
              <w:spacing w:line="360" w:lineRule="auto"/>
              <w:ind w:left="63" w:right="63"/>
              <w:rPr>
                <w:rFonts w:hint="eastAsia" w:ascii="宋体" w:eastAsia="宋体" w:cs="宋体"/>
                <w:color w:val="000000"/>
                <w:sz w:val="21"/>
                <w:szCs w:val="21"/>
              </w:rPr>
            </w:pPr>
          </w:p>
        </w:tc>
      </w:tr>
      <w:tr w14:paraId="6A227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574423E5">
            <w:pPr>
              <w:pStyle w:val="20"/>
              <w:keepNext/>
              <w:spacing w:line="360" w:lineRule="auto"/>
              <w:ind w:left="63" w:right="63"/>
              <w:rPr>
                <w:rFonts w:hint="eastAsia" w:ascii="宋体" w:eastAsia="宋体" w:cs="宋体"/>
                <w:color w:val="000000"/>
                <w:sz w:val="21"/>
                <w:szCs w:val="21"/>
              </w:rPr>
            </w:pPr>
          </w:p>
        </w:tc>
        <w:tc>
          <w:tcPr>
            <w:tcW w:w="1276" w:type="dxa"/>
            <w:tcBorders>
              <w:top w:val="nil"/>
            </w:tcBorders>
            <w:vAlign w:val="center"/>
          </w:tcPr>
          <w:p w14:paraId="6C21E15B">
            <w:pPr>
              <w:pStyle w:val="20"/>
              <w:keepNext/>
              <w:spacing w:line="360" w:lineRule="auto"/>
              <w:ind w:left="63" w:right="63"/>
              <w:rPr>
                <w:rFonts w:hint="eastAsia" w:ascii="宋体" w:eastAsia="宋体" w:cs="宋体"/>
                <w:color w:val="000000"/>
                <w:sz w:val="21"/>
                <w:szCs w:val="21"/>
              </w:rPr>
            </w:pPr>
          </w:p>
        </w:tc>
        <w:tc>
          <w:tcPr>
            <w:tcW w:w="1450" w:type="dxa"/>
            <w:tcBorders>
              <w:top w:val="nil"/>
            </w:tcBorders>
            <w:vAlign w:val="center"/>
          </w:tcPr>
          <w:p w14:paraId="6ACF3FBD">
            <w:pPr>
              <w:pStyle w:val="20"/>
              <w:keepNext/>
              <w:spacing w:line="360" w:lineRule="auto"/>
              <w:ind w:left="63" w:right="63"/>
              <w:rPr>
                <w:rFonts w:hint="eastAsia" w:ascii="宋体" w:eastAsia="宋体" w:cs="宋体"/>
                <w:color w:val="000000"/>
                <w:sz w:val="21"/>
                <w:szCs w:val="21"/>
              </w:rPr>
            </w:pPr>
          </w:p>
        </w:tc>
        <w:tc>
          <w:tcPr>
            <w:tcW w:w="1243" w:type="dxa"/>
            <w:tcBorders>
              <w:top w:val="nil"/>
            </w:tcBorders>
            <w:vAlign w:val="center"/>
          </w:tcPr>
          <w:p w14:paraId="2BCD3437">
            <w:pPr>
              <w:pStyle w:val="20"/>
              <w:keepNext/>
              <w:spacing w:line="360" w:lineRule="auto"/>
              <w:ind w:left="63" w:right="63"/>
              <w:rPr>
                <w:rFonts w:hint="eastAsia" w:ascii="宋体" w:eastAsia="宋体" w:cs="宋体"/>
                <w:color w:val="000000"/>
                <w:sz w:val="21"/>
                <w:szCs w:val="21"/>
              </w:rPr>
            </w:pPr>
          </w:p>
        </w:tc>
        <w:tc>
          <w:tcPr>
            <w:tcW w:w="1450" w:type="dxa"/>
            <w:tcBorders>
              <w:top w:val="nil"/>
            </w:tcBorders>
            <w:vAlign w:val="center"/>
          </w:tcPr>
          <w:p w14:paraId="7A58F3E0">
            <w:pPr>
              <w:pStyle w:val="20"/>
              <w:keepNext/>
              <w:spacing w:line="360" w:lineRule="auto"/>
              <w:ind w:left="63" w:right="63"/>
              <w:rPr>
                <w:rFonts w:hint="eastAsia" w:ascii="宋体" w:eastAsia="宋体" w:cs="宋体"/>
                <w:color w:val="000000"/>
                <w:sz w:val="21"/>
                <w:szCs w:val="21"/>
              </w:rPr>
            </w:pPr>
          </w:p>
        </w:tc>
        <w:tc>
          <w:tcPr>
            <w:tcW w:w="1667" w:type="dxa"/>
            <w:tcBorders>
              <w:top w:val="nil"/>
            </w:tcBorders>
            <w:vAlign w:val="center"/>
          </w:tcPr>
          <w:p w14:paraId="4190C6AB">
            <w:pPr>
              <w:pStyle w:val="20"/>
              <w:keepNext/>
              <w:spacing w:line="360" w:lineRule="auto"/>
              <w:ind w:left="63" w:right="63"/>
              <w:rPr>
                <w:rFonts w:hint="eastAsia" w:ascii="宋体" w:eastAsia="宋体" w:cs="宋体"/>
                <w:color w:val="000000"/>
                <w:sz w:val="21"/>
                <w:szCs w:val="21"/>
              </w:rPr>
            </w:pPr>
          </w:p>
        </w:tc>
      </w:tr>
      <w:tr w14:paraId="47DFB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7230135">
            <w:pPr>
              <w:pStyle w:val="20"/>
              <w:keepNext/>
              <w:spacing w:line="360" w:lineRule="auto"/>
              <w:ind w:left="63" w:right="63"/>
              <w:rPr>
                <w:rFonts w:hint="eastAsia" w:ascii="宋体" w:eastAsia="宋体" w:cs="宋体"/>
                <w:color w:val="000000"/>
                <w:sz w:val="21"/>
                <w:szCs w:val="21"/>
              </w:rPr>
            </w:pPr>
          </w:p>
        </w:tc>
        <w:tc>
          <w:tcPr>
            <w:tcW w:w="1276" w:type="dxa"/>
            <w:vAlign w:val="center"/>
          </w:tcPr>
          <w:p w14:paraId="24F23608">
            <w:pPr>
              <w:pStyle w:val="20"/>
              <w:keepNext/>
              <w:spacing w:line="360" w:lineRule="auto"/>
              <w:ind w:left="63" w:right="63"/>
              <w:rPr>
                <w:rFonts w:hint="eastAsia" w:ascii="宋体" w:eastAsia="宋体" w:cs="宋体"/>
                <w:color w:val="000000"/>
                <w:sz w:val="21"/>
                <w:szCs w:val="21"/>
              </w:rPr>
            </w:pPr>
          </w:p>
        </w:tc>
        <w:tc>
          <w:tcPr>
            <w:tcW w:w="1450" w:type="dxa"/>
            <w:vAlign w:val="center"/>
          </w:tcPr>
          <w:p w14:paraId="7B0F9A55">
            <w:pPr>
              <w:pStyle w:val="20"/>
              <w:keepNext/>
              <w:spacing w:line="360" w:lineRule="auto"/>
              <w:ind w:left="63" w:right="63"/>
              <w:rPr>
                <w:rFonts w:hint="eastAsia" w:ascii="宋体" w:eastAsia="宋体" w:cs="宋体"/>
                <w:color w:val="000000"/>
                <w:sz w:val="21"/>
                <w:szCs w:val="21"/>
              </w:rPr>
            </w:pPr>
          </w:p>
        </w:tc>
        <w:tc>
          <w:tcPr>
            <w:tcW w:w="1243" w:type="dxa"/>
            <w:vAlign w:val="center"/>
          </w:tcPr>
          <w:p w14:paraId="20A0AF62">
            <w:pPr>
              <w:pStyle w:val="20"/>
              <w:keepNext/>
              <w:spacing w:line="360" w:lineRule="auto"/>
              <w:ind w:left="63" w:right="63"/>
              <w:rPr>
                <w:rFonts w:hint="eastAsia" w:ascii="宋体" w:eastAsia="宋体" w:cs="宋体"/>
                <w:color w:val="000000"/>
                <w:sz w:val="21"/>
                <w:szCs w:val="21"/>
              </w:rPr>
            </w:pPr>
          </w:p>
        </w:tc>
        <w:tc>
          <w:tcPr>
            <w:tcW w:w="1450" w:type="dxa"/>
            <w:vAlign w:val="center"/>
          </w:tcPr>
          <w:p w14:paraId="4F7509DC">
            <w:pPr>
              <w:pStyle w:val="20"/>
              <w:keepNext/>
              <w:spacing w:line="360" w:lineRule="auto"/>
              <w:ind w:left="63" w:right="63"/>
              <w:rPr>
                <w:rFonts w:hint="eastAsia" w:ascii="宋体" w:eastAsia="宋体" w:cs="宋体"/>
                <w:color w:val="000000"/>
                <w:sz w:val="21"/>
                <w:szCs w:val="21"/>
              </w:rPr>
            </w:pPr>
          </w:p>
        </w:tc>
        <w:tc>
          <w:tcPr>
            <w:tcW w:w="1667" w:type="dxa"/>
            <w:vAlign w:val="center"/>
          </w:tcPr>
          <w:p w14:paraId="58080CCB">
            <w:pPr>
              <w:pStyle w:val="20"/>
              <w:keepNext/>
              <w:spacing w:line="360" w:lineRule="auto"/>
              <w:ind w:left="63" w:right="63"/>
              <w:rPr>
                <w:rFonts w:hint="eastAsia" w:ascii="宋体" w:eastAsia="宋体" w:cs="宋体"/>
                <w:color w:val="000000"/>
                <w:sz w:val="21"/>
                <w:szCs w:val="21"/>
              </w:rPr>
            </w:pPr>
          </w:p>
        </w:tc>
      </w:tr>
      <w:tr w14:paraId="037E11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CE45F85">
            <w:pPr>
              <w:pStyle w:val="20"/>
              <w:keepNext/>
              <w:spacing w:line="360" w:lineRule="auto"/>
              <w:ind w:left="63" w:right="63"/>
              <w:rPr>
                <w:rFonts w:hint="eastAsia" w:ascii="宋体" w:eastAsia="宋体" w:cs="宋体"/>
                <w:color w:val="000000"/>
                <w:sz w:val="21"/>
                <w:szCs w:val="21"/>
              </w:rPr>
            </w:pPr>
          </w:p>
        </w:tc>
        <w:tc>
          <w:tcPr>
            <w:tcW w:w="1276" w:type="dxa"/>
            <w:vAlign w:val="center"/>
          </w:tcPr>
          <w:p w14:paraId="10315A72">
            <w:pPr>
              <w:pStyle w:val="20"/>
              <w:keepNext/>
              <w:spacing w:line="360" w:lineRule="auto"/>
              <w:ind w:left="63" w:right="63"/>
              <w:rPr>
                <w:rFonts w:hint="eastAsia" w:ascii="宋体" w:eastAsia="宋体" w:cs="宋体"/>
                <w:color w:val="000000"/>
                <w:sz w:val="21"/>
                <w:szCs w:val="21"/>
              </w:rPr>
            </w:pPr>
          </w:p>
        </w:tc>
        <w:tc>
          <w:tcPr>
            <w:tcW w:w="1450" w:type="dxa"/>
            <w:vAlign w:val="center"/>
          </w:tcPr>
          <w:p w14:paraId="506774E5">
            <w:pPr>
              <w:pStyle w:val="20"/>
              <w:keepNext/>
              <w:spacing w:line="360" w:lineRule="auto"/>
              <w:ind w:left="63" w:right="63"/>
              <w:rPr>
                <w:rFonts w:hint="eastAsia" w:ascii="宋体" w:eastAsia="宋体" w:cs="宋体"/>
                <w:color w:val="000000"/>
                <w:sz w:val="21"/>
                <w:szCs w:val="21"/>
              </w:rPr>
            </w:pPr>
          </w:p>
        </w:tc>
        <w:tc>
          <w:tcPr>
            <w:tcW w:w="1243" w:type="dxa"/>
            <w:vAlign w:val="center"/>
          </w:tcPr>
          <w:p w14:paraId="2BFC58D9">
            <w:pPr>
              <w:pStyle w:val="20"/>
              <w:keepNext/>
              <w:spacing w:line="360" w:lineRule="auto"/>
              <w:ind w:left="63" w:right="63"/>
              <w:rPr>
                <w:rFonts w:hint="eastAsia" w:ascii="宋体" w:eastAsia="宋体" w:cs="宋体"/>
                <w:color w:val="000000"/>
                <w:sz w:val="21"/>
                <w:szCs w:val="21"/>
              </w:rPr>
            </w:pPr>
          </w:p>
        </w:tc>
        <w:tc>
          <w:tcPr>
            <w:tcW w:w="1450" w:type="dxa"/>
            <w:vAlign w:val="center"/>
          </w:tcPr>
          <w:p w14:paraId="0AE946A4">
            <w:pPr>
              <w:pStyle w:val="20"/>
              <w:keepNext/>
              <w:spacing w:line="360" w:lineRule="auto"/>
              <w:ind w:left="63" w:right="63"/>
              <w:rPr>
                <w:rFonts w:hint="eastAsia" w:ascii="宋体" w:eastAsia="宋体" w:cs="宋体"/>
                <w:color w:val="000000"/>
                <w:sz w:val="21"/>
                <w:szCs w:val="21"/>
              </w:rPr>
            </w:pPr>
          </w:p>
        </w:tc>
        <w:tc>
          <w:tcPr>
            <w:tcW w:w="1667" w:type="dxa"/>
            <w:vAlign w:val="center"/>
          </w:tcPr>
          <w:p w14:paraId="3247B1D5">
            <w:pPr>
              <w:pStyle w:val="20"/>
              <w:keepNext/>
              <w:spacing w:line="360" w:lineRule="auto"/>
              <w:ind w:left="63" w:right="63"/>
              <w:rPr>
                <w:rFonts w:hint="eastAsia" w:ascii="宋体" w:eastAsia="宋体" w:cs="宋体"/>
                <w:color w:val="000000"/>
                <w:sz w:val="21"/>
                <w:szCs w:val="21"/>
              </w:rPr>
            </w:pPr>
          </w:p>
        </w:tc>
      </w:tr>
      <w:tr w14:paraId="1A2AD8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66B4192">
            <w:pPr>
              <w:pStyle w:val="20"/>
              <w:keepNext/>
              <w:spacing w:line="360" w:lineRule="auto"/>
              <w:ind w:left="63" w:right="63"/>
              <w:rPr>
                <w:rFonts w:hint="eastAsia" w:ascii="宋体" w:eastAsia="宋体" w:cs="宋体"/>
                <w:color w:val="000000"/>
                <w:sz w:val="21"/>
                <w:szCs w:val="21"/>
              </w:rPr>
            </w:pPr>
          </w:p>
        </w:tc>
        <w:tc>
          <w:tcPr>
            <w:tcW w:w="1276" w:type="dxa"/>
            <w:vAlign w:val="center"/>
          </w:tcPr>
          <w:p w14:paraId="2BBF3C28">
            <w:pPr>
              <w:pStyle w:val="20"/>
              <w:keepNext/>
              <w:spacing w:line="360" w:lineRule="auto"/>
              <w:ind w:left="63" w:right="63"/>
              <w:rPr>
                <w:rFonts w:hint="eastAsia" w:ascii="宋体" w:eastAsia="宋体" w:cs="宋体"/>
                <w:color w:val="000000"/>
                <w:sz w:val="21"/>
                <w:szCs w:val="21"/>
              </w:rPr>
            </w:pPr>
          </w:p>
        </w:tc>
        <w:tc>
          <w:tcPr>
            <w:tcW w:w="1450" w:type="dxa"/>
            <w:vAlign w:val="center"/>
          </w:tcPr>
          <w:p w14:paraId="62739442">
            <w:pPr>
              <w:pStyle w:val="20"/>
              <w:keepNext/>
              <w:spacing w:line="360" w:lineRule="auto"/>
              <w:ind w:left="63" w:right="63"/>
              <w:rPr>
                <w:rFonts w:hint="eastAsia" w:ascii="宋体" w:eastAsia="宋体" w:cs="宋体"/>
                <w:color w:val="000000"/>
                <w:sz w:val="21"/>
                <w:szCs w:val="21"/>
              </w:rPr>
            </w:pPr>
          </w:p>
        </w:tc>
        <w:tc>
          <w:tcPr>
            <w:tcW w:w="1243" w:type="dxa"/>
            <w:vAlign w:val="center"/>
          </w:tcPr>
          <w:p w14:paraId="070B9DFE">
            <w:pPr>
              <w:pStyle w:val="20"/>
              <w:keepNext/>
              <w:spacing w:line="360" w:lineRule="auto"/>
              <w:ind w:left="63" w:right="63"/>
              <w:rPr>
                <w:rFonts w:hint="eastAsia" w:ascii="宋体" w:eastAsia="宋体" w:cs="宋体"/>
                <w:color w:val="000000"/>
                <w:sz w:val="21"/>
                <w:szCs w:val="21"/>
              </w:rPr>
            </w:pPr>
          </w:p>
        </w:tc>
        <w:tc>
          <w:tcPr>
            <w:tcW w:w="1450" w:type="dxa"/>
            <w:vAlign w:val="center"/>
          </w:tcPr>
          <w:p w14:paraId="63B8CFF8">
            <w:pPr>
              <w:pStyle w:val="20"/>
              <w:keepNext/>
              <w:spacing w:line="360" w:lineRule="auto"/>
              <w:ind w:left="63" w:right="63"/>
              <w:rPr>
                <w:rFonts w:hint="eastAsia" w:ascii="宋体" w:eastAsia="宋体" w:cs="宋体"/>
                <w:color w:val="000000"/>
                <w:sz w:val="21"/>
                <w:szCs w:val="21"/>
              </w:rPr>
            </w:pPr>
          </w:p>
        </w:tc>
        <w:tc>
          <w:tcPr>
            <w:tcW w:w="1667" w:type="dxa"/>
            <w:vAlign w:val="center"/>
          </w:tcPr>
          <w:p w14:paraId="440F4DDC">
            <w:pPr>
              <w:pStyle w:val="20"/>
              <w:keepNext/>
              <w:spacing w:line="360" w:lineRule="auto"/>
              <w:ind w:left="63" w:right="63"/>
              <w:rPr>
                <w:rFonts w:hint="eastAsia" w:ascii="宋体" w:eastAsia="宋体" w:cs="宋体"/>
                <w:color w:val="000000"/>
                <w:sz w:val="21"/>
                <w:szCs w:val="21"/>
              </w:rPr>
            </w:pPr>
          </w:p>
        </w:tc>
      </w:tr>
      <w:tr w14:paraId="39EC0F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8D0B411">
            <w:pPr>
              <w:pStyle w:val="20"/>
              <w:keepNext/>
              <w:spacing w:line="360" w:lineRule="auto"/>
              <w:ind w:left="63" w:right="63"/>
              <w:rPr>
                <w:rFonts w:hint="eastAsia" w:ascii="宋体" w:eastAsia="宋体" w:cs="宋体"/>
                <w:color w:val="000000"/>
                <w:sz w:val="21"/>
                <w:szCs w:val="21"/>
              </w:rPr>
            </w:pPr>
          </w:p>
        </w:tc>
        <w:tc>
          <w:tcPr>
            <w:tcW w:w="1276" w:type="dxa"/>
            <w:vAlign w:val="center"/>
          </w:tcPr>
          <w:p w14:paraId="7998E450">
            <w:pPr>
              <w:pStyle w:val="20"/>
              <w:keepNext/>
              <w:spacing w:line="360" w:lineRule="auto"/>
              <w:ind w:left="63" w:right="63"/>
              <w:rPr>
                <w:rFonts w:hint="eastAsia" w:ascii="宋体" w:eastAsia="宋体" w:cs="宋体"/>
                <w:color w:val="000000"/>
                <w:sz w:val="21"/>
                <w:szCs w:val="21"/>
              </w:rPr>
            </w:pPr>
          </w:p>
        </w:tc>
        <w:tc>
          <w:tcPr>
            <w:tcW w:w="1450" w:type="dxa"/>
            <w:vAlign w:val="center"/>
          </w:tcPr>
          <w:p w14:paraId="797BBFE1">
            <w:pPr>
              <w:pStyle w:val="20"/>
              <w:keepNext/>
              <w:spacing w:line="360" w:lineRule="auto"/>
              <w:ind w:left="63" w:right="63"/>
              <w:rPr>
                <w:rFonts w:hint="eastAsia" w:ascii="宋体" w:eastAsia="宋体" w:cs="宋体"/>
                <w:color w:val="000000"/>
                <w:sz w:val="21"/>
                <w:szCs w:val="21"/>
              </w:rPr>
            </w:pPr>
          </w:p>
        </w:tc>
        <w:tc>
          <w:tcPr>
            <w:tcW w:w="1243" w:type="dxa"/>
            <w:vAlign w:val="center"/>
          </w:tcPr>
          <w:p w14:paraId="1B7D0D75">
            <w:pPr>
              <w:pStyle w:val="20"/>
              <w:keepNext/>
              <w:spacing w:line="360" w:lineRule="auto"/>
              <w:ind w:left="63" w:right="63"/>
              <w:rPr>
                <w:rFonts w:hint="eastAsia" w:ascii="宋体" w:eastAsia="宋体" w:cs="宋体"/>
                <w:color w:val="000000"/>
                <w:sz w:val="21"/>
                <w:szCs w:val="21"/>
              </w:rPr>
            </w:pPr>
          </w:p>
        </w:tc>
        <w:tc>
          <w:tcPr>
            <w:tcW w:w="1450" w:type="dxa"/>
            <w:vAlign w:val="center"/>
          </w:tcPr>
          <w:p w14:paraId="2779F894">
            <w:pPr>
              <w:pStyle w:val="20"/>
              <w:keepNext/>
              <w:spacing w:line="360" w:lineRule="auto"/>
              <w:ind w:left="63" w:right="63"/>
              <w:rPr>
                <w:rFonts w:hint="eastAsia" w:ascii="宋体" w:eastAsia="宋体" w:cs="宋体"/>
                <w:color w:val="000000"/>
                <w:sz w:val="21"/>
                <w:szCs w:val="21"/>
              </w:rPr>
            </w:pPr>
          </w:p>
        </w:tc>
        <w:tc>
          <w:tcPr>
            <w:tcW w:w="1667" w:type="dxa"/>
            <w:vAlign w:val="center"/>
          </w:tcPr>
          <w:p w14:paraId="0D420CA7">
            <w:pPr>
              <w:pStyle w:val="20"/>
              <w:keepNext/>
              <w:spacing w:line="360" w:lineRule="auto"/>
              <w:ind w:left="63" w:right="63"/>
              <w:rPr>
                <w:rFonts w:hint="eastAsia" w:ascii="宋体" w:eastAsia="宋体" w:cs="宋体"/>
                <w:color w:val="000000"/>
                <w:sz w:val="21"/>
                <w:szCs w:val="21"/>
              </w:rPr>
            </w:pPr>
          </w:p>
        </w:tc>
      </w:tr>
      <w:tr w14:paraId="3D5F5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023263D">
            <w:pPr>
              <w:pStyle w:val="20"/>
              <w:keepNext/>
              <w:spacing w:line="360" w:lineRule="auto"/>
              <w:ind w:left="63" w:right="63"/>
              <w:rPr>
                <w:rFonts w:hint="eastAsia" w:ascii="宋体" w:eastAsia="宋体" w:cs="宋体"/>
                <w:color w:val="000000"/>
                <w:sz w:val="21"/>
                <w:szCs w:val="21"/>
              </w:rPr>
            </w:pPr>
          </w:p>
        </w:tc>
        <w:tc>
          <w:tcPr>
            <w:tcW w:w="1276" w:type="dxa"/>
            <w:vAlign w:val="center"/>
          </w:tcPr>
          <w:p w14:paraId="4F7EAE54">
            <w:pPr>
              <w:pStyle w:val="20"/>
              <w:keepNext/>
              <w:spacing w:line="360" w:lineRule="auto"/>
              <w:ind w:left="63" w:right="63"/>
              <w:rPr>
                <w:rFonts w:hint="eastAsia" w:ascii="宋体" w:eastAsia="宋体" w:cs="宋体"/>
                <w:color w:val="000000"/>
                <w:sz w:val="21"/>
                <w:szCs w:val="21"/>
              </w:rPr>
            </w:pPr>
          </w:p>
        </w:tc>
        <w:tc>
          <w:tcPr>
            <w:tcW w:w="1450" w:type="dxa"/>
            <w:vAlign w:val="center"/>
          </w:tcPr>
          <w:p w14:paraId="49F2A0E2">
            <w:pPr>
              <w:pStyle w:val="20"/>
              <w:keepNext/>
              <w:spacing w:line="360" w:lineRule="auto"/>
              <w:ind w:left="63" w:right="63"/>
              <w:rPr>
                <w:rFonts w:hint="eastAsia" w:ascii="宋体" w:eastAsia="宋体" w:cs="宋体"/>
                <w:color w:val="000000"/>
                <w:sz w:val="21"/>
                <w:szCs w:val="21"/>
              </w:rPr>
            </w:pPr>
          </w:p>
        </w:tc>
        <w:tc>
          <w:tcPr>
            <w:tcW w:w="1243" w:type="dxa"/>
            <w:vAlign w:val="center"/>
          </w:tcPr>
          <w:p w14:paraId="7C12EC2B">
            <w:pPr>
              <w:pStyle w:val="20"/>
              <w:keepNext/>
              <w:spacing w:line="360" w:lineRule="auto"/>
              <w:ind w:left="63" w:right="63"/>
              <w:rPr>
                <w:rFonts w:hint="eastAsia" w:ascii="宋体" w:eastAsia="宋体" w:cs="宋体"/>
                <w:color w:val="000000"/>
                <w:sz w:val="21"/>
                <w:szCs w:val="21"/>
              </w:rPr>
            </w:pPr>
          </w:p>
        </w:tc>
        <w:tc>
          <w:tcPr>
            <w:tcW w:w="1450" w:type="dxa"/>
            <w:vAlign w:val="center"/>
          </w:tcPr>
          <w:p w14:paraId="7CFB274D">
            <w:pPr>
              <w:pStyle w:val="20"/>
              <w:keepNext/>
              <w:spacing w:line="360" w:lineRule="auto"/>
              <w:ind w:left="63" w:right="63"/>
              <w:rPr>
                <w:rFonts w:hint="eastAsia" w:ascii="宋体" w:eastAsia="宋体" w:cs="宋体"/>
                <w:color w:val="000000"/>
                <w:sz w:val="21"/>
                <w:szCs w:val="21"/>
              </w:rPr>
            </w:pPr>
          </w:p>
        </w:tc>
        <w:tc>
          <w:tcPr>
            <w:tcW w:w="1667" w:type="dxa"/>
            <w:vAlign w:val="center"/>
          </w:tcPr>
          <w:p w14:paraId="4A1FB493">
            <w:pPr>
              <w:pStyle w:val="20"/>
              <w:keepNext/>
              <w:spacing w:line="360" w:lineRule="auto"/>
              <w:ind w:left="63" w:right="63"/>
              <w:rPr>
                <w:rFonts w:hint="eastAsia" w:ascii="宋体" w:eastAsia="宋体" w:cs="宋体"/>
                <w:color w:val="000000"/>
                <w:sz w:val="21"/>
                <w:szCs w:val="21"/>
              </w:rPr>
            </w:pPr>
          </w:p>
        </w:tc>
      </w:tr>
      <w:tr w14:paraId="44A72C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CDE96F4">
            <w:pPr>
              <w:pStyle w:val="20"/>
              <w:keepNext/>
              <w:spacing w:line="360" w:lineRule="auto"/>
              <w:ind w:left="63" w:right="63"/>
              <w:rPr>
                <w:rFonts w:hint="eastAsia" w:ascii="宋体" w:eastAsia="宋体" w:cs="宋体"/>
                <w:color w:val="000000"/>
                <w:sz w:val="21"/>
                <w:szCs w:val="21"/>
              </w:rPr>
            </w:pPr>
          </w:p>
        </w:tc>
        <w:tc>
          <w:tcPr>
            <w:tcW w:w="1276" w:type="dxa"/>
            <w:vAlign w:val="center"/>
          </w:tcPr>
          <w:p w14:paraId="5251D5BF">
            <w:pPr>
              <w:pStyle w:val="20"/>
              <w:keepNext/>
              <w:spacing w:line="360" w:lineRule="auto"/>
              <w:ind w:left="63" w:right="63"/>
              <w:rPr>
                <w:rFonts w:hint="eastAsia" w:ascii="宋体" w:eastAsia="宋体" w:cs="宋体"/>
                <w:color w:val="000000"/>
                <w:sz w:val="21"/>
                <w:szCs w:val="21"/>
              </w:rPr>
            </w:pPr>
          </w:p>
        </w:tc>
        <w:tc>
          <w:tcPr>
            <w:tcW w:w="1450" w:type="dxa"/>
            <w:vAlign w:val="center"/>
          </w:tcPr>
          <w:p w14:paraId="2881E8B0">
            <w:pPr>
              <w:pStyle w:val="20"/>
              <w:keepNext/>
              <w:spacing w:line="360" w:lineRule="auto"/>
              <w:ind w:left="63" w:right="63"/>
              <w:rPr>
                <w:rFonts w:hint="eastAsia" w:ascii="宋体" w:eastAsia="宋体" w:cs="宋体"/>
                <w:color w:val="000000"/>
                <w:sz w:val="21"/>
                <w:szCs w:val="21"/>
              </w:rPr>
            </w:pPr>
          </w:p>
        </w:tc>
        <w:tc>
          <w:tcPr>
            <w:tcW w:w="1243" w:type="dxa"/>
            <w:vAlign w:val="center"/>
          </w:tcPr>
          <w:p w14:paraId="1AC87BC9">
            <w:pPr>
              <w:pStyle w:val="20"/>
              <w:keepNext/>
              <w:spacing w:line="360" w:lineRule="auto"/>
              <w:ind w:left="63" w:right="63"/>
              <w:rPr>
                <w:rFonts w:hint="eastAsia" w:ascii="宋体" w:eastAsia="宋体" w:cs="宋体"/>
                <w:color w:val="000000"/>
                <w:sz w:val="21"/>
                <w:szCs w:val="21"/>
              </w:rPr>
            </w:pPr>
          </w:p>
        </w:tc>
        <w:tc>
          <w:tcPr>
            <w:tcW w:w="1450" w:type="dxa"/>
            <w:vAlign w:val="center"/>
          </w:tcPr>
          <w:p w14:paraId="18418B50">
            <w:pPr>
              <w:pStyle w:val="20"/>
              <w:keepNext/>
              <w:spacing w:line="360" w:lineRule="auto"/>
              <w:ind w:left="63" w:right="63"/>
              <w:rPr>
                <w:rFonts w:hint="eastAsia" w:ascii="宋体" w:eastAsia="宋体" w:cs="宋体"/>
                <w:color w:val="000000"/>
                <w:sz w:val="21"/>
                <w:szCs w:val="21"/>
              </w:rPr>
            </w:pPr>
          </w:p>
        </w:tc>
        <w:tc>
          <w:tcPr>
            <w:tcW w:w="1667" w:type="dxa"/>
            <w:vAlign w:val="center"/>
          </w:tcPr>
          <w:p w14:paraId="258A45DE">
            <w:pPr>
              <w:pStyle w:val="20"/>
              <w:keepNext/>
              <w:spacing w:line="360" w:lineRule="auto"/>
              <w:ind w:left="63" w:right="63"/>
              <w:rPr>
                <w:rFonts w:hint="eastAsia" w:ascii="宋体" w:eastAsia="宋体" w:cs="宋体"/>
                <w:color w:val="000000"/>
                <w:sz w:val="21"/>
                <w:szCs w:val="21"/>
              </w:rPr>
            </w:pPr>
          </w:p>
        </w:tc>
      </w:tr>
      <w:tr w14:paraId="3B2C99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C5A05A4">
            <w:pPr>
              <w:spacing w:line="360" w:lineRule="auto"/>
              <w:rPr>
                <w:rFonts w:hint="eastAsia" w:ascii="宋体" w:hAnsi="宋体" w:cs="宋体"/>
                <w:color w:val="000000"/>
                <w:szCs w:val="21"/>
              </w:rPr>
            </w:pPr>
          </w:p>
        </w:tc>
        <w:tc>
          <w:tcPr>
            <w:tcW w:w="1276" w:type="dxa"/>
          </w:tcPr>
          <w:p w14:paraId="049755B9">
            <w:pPr>
              <w:spacing w:line="360" w:lineRule="auto"/>
              <w:rPr>
                <w:rFonts w:hint="eastAsia" w:ascii="宋体" w:hAnsi="宋体" w:cs="宋体"/>
                <w:color w:val="000000"/>
                <w:szCs w:val="21"/>
              </w:rPr>
            </w:pPr>
          </w:p>
        </w:tc>
        <w:tc>
          <w:tcPr>
            <w:tcW w:w="1450" w:type="dxa"/>
          </w:tcPr>
          <w:p w14:paraId="3CC05853">
            <w:pPr>
              <w:spacing w:line="360" w:lineRule="auto"/>
              <w:rPr>
                <w:rFonts w:hint="eastAsia" w:ascii="宋体" w:hAnsi="宋体" w:cs="宋体"/>
                <w:color w:val="000000"/>
                <w:szCs w:val="21"/>
              </w:rPr>
            </w:pPr>
          </w:p>
        </w:tc>
        <w:tc>
          <w:tcPr>
            <w:tcW w:w="1243" w:type="dxa"/>
          </w:tcPr>
          <w:p w14:paraId="3A0931E2">
            <w:pPr>
              <w:spacing w:line="360" w:lineRule="auto"/>
              <w:rPr>
                <w:rFonts w:hint="eastAsia" w:ascii="宋体" w:hAnsi="宋体" w:cs="宋体"/>
                <w:color w:val="000000"/>
                <w:szCs w:val="21"/>
              </w:rPr>
            </w:pPr>
          </w:p>
        </w:tc>
        <w:tc>
          <w:tcPr>
            <w:tcW w:w="1450" w:type="dxa"/>
          </w:tcPr>
          <w:p w14:paraId="0DCB7AC1">
            <w:pPr>
              <w:spacing w:line="360" w:lineRule="auto"/>
              <w:rPr>
                <w:rFonts w:hint="eastAsia" w:ascii="宋体" w:hAnsi="宋体" w:cs="宋体"/>
                <w:color w:val="000000"/>
                <w:szCs w:val="21"/>
              </w:rPr>
            </w:pPr>
          </w:p>
        </w:tc>
        <w:tc>
          <w:tcPr>
            <w:tcW w:w="1667" w:type="dxa"/>
          </w:tcPr>
          <w:p w14:paraId="5230F4CF">
            <w:pPr>
              <w:spacing w:line="360" w:lineRule="auto"/>
              <w:rPr>
                <w:rFonts w:hint="eastAsia" w:ascii="宋体" w:hAnsi="宋体" w:cs="宋体"/>
                <w:color w:val="000000"/>
                <w:szCs w:val="21"/>
              </w:rPr>
            </w:pPr>
          </w:p>
        </w:tc>
      </w:tr>
      <w:tr w14:paraId="4F5C56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91B80BB">
            <w:pPr>
              <w:pStyle w:val="20"/>
              <w:keepNext/>
              <w:spacing w:line="360" w:lineRule="auto"/>
              <w:ind w:left="63" w:right="63"/>
              <w:rPr>
                <w:rFonts w:hint="eastAsia" w:ascii="宋体" w:eastAsia="宋体" w:cs="宋体"/>
                <w:color w:val="000000"/>
                <w:sz w:val="21"/>
                <w:szCs w:val="21"/>
              </w:rPr>
            </w:pPr>
          </w:p>
        </w:tc>
        <w:tc>
          <w:tcPr>
            <w:tcW w:w="1276" w:type="dxa"/>
            <w:vAlign w:val="center"/>
          </w:tcPr>
          <w:p w14:paraId="6F266444">
            <w:pPr>
              <w:pStyle w:val="20"/>
              <w:keepNext/>
              <w:spacing w:line="360" w:lineRule="auto"/>
              <w:ind w:left="63" w:right="63"/>
              <w:rPr>
                <w:rFonts w:hint="eastAsia" w:ascii="宋体" w:eastAsia="宋体" w:cs="宋体"/>
                <w:color w:val="000000"/>
                <w:sz w:val="21"/>
                <w:szCs w:val="21"/>
              </w:rPr>
            </w:pPr>
          </w:p>
        </w:tc>
        <w:tc>
          <w:tcPr>
            <w:tcW w:w="1450" w:type="dxa"/>
            <w:vAlign w:val="center"/>
          </w:tcPr>
          <w:p w14:paraId="2EE178D8">
            <w:pPr>
              <w:pStyle w:val="20"/>
              <w:keepNext/>
              <w:spacing w:line="360" w:lineRule="auto"/>
              <w:ind w:left="63" w:right="63"/>
              <w:rPr>
                <w:rFonts w:hint="eastAsia" w:ascii="宋体" w:eastAsia="宋体" w:cs="宋体"/>
                <w:color w:val="000000"/>
                <w:sz w:val="21"/>
                <w:szCs w:val="21"/>
              </w:rPr>
            </w:pPr>
          </w:p>
        </w:tc>
        <w:tc>
          <w:tcPr>
            <w:tcW w:w="1243" w:type="dxa"/>
            <w:vAlign w:val="center"/>
          </w:tcPr>
          <w:p w14:paraId="1AE5BEED">
            <w:pPr>
              <w:pStyle w:val="20"/>
              <w:keepNext/>
              <w:spacing w:line="360" w:lineRule="auto"/>
              <w:ind w:left="63" w:right="63"/>
              <w:rPr>
                <w:rFonts w:hint="eastAsia" w:ascii="宋体" w:eastAsia="宋体" w:cs="宋体"/>
                <w:color w:val="000000"/>
                <w:sz w:val="21"/>
                <w:szCs w:val="21"/>
              </w:rPr>
            </w:pPr>
          </w:p>
        </w:tc>
        <w:tc>
          <w:tcPr>
            <w:tcW w:w="1450" w:type="dxa"/>
            <w:vAlign w:val="center"/>
          </w:tcPr>
          <w:p w14:paraId="7ADA565F">
            <w:pPr>
              <w:pStyle w:val="20"/>
              <w:keepNext/>
              <w:spacing w:line="360" w:lineRule="auto"/>
              <w:ind w:left="63" w:right="63"/>
              <w:rPr>
                <w:rFonts w:hint="eastAsia" w:ascii="宋体" w:eastAsia="宋体" w:cs="宋体"/>
                <w:color w:val="000000"/>
                <w:sz w:val="21"/>
                <w:szCs w:val="21"/>
              </w:rPr>
            </w:pPr>
          </w:p>
        </w:tc>
        <w:tc>
          <w:tcPr>
            <w:tcW w:w="1667" w:type="dxa"/>
            <w:vAlign w:val="center"/>
          </w:tcPr>
          <w:p w14:paraId="25307745">
            <w:pPr>
              <w:pStyle w:val="20"/>
              <w:keepNext/>
              <w:spacing w:line="360" w:lineRule="auto"/>
              <w:ind w:left="63" w:right="63"/>
              <w:rPr>
                <w:rFonts w:hint="eastAsia" w:ascii="宋体" w:eastAsia="宋体" w:cs="宋体"/>
                <w:color w:val="000000"/>
                <w:sz w:val="21"/>
                <w:szCs w:val="21"/>
              </w:rPr>
            </w:pPr>
          </w:p>
        </w:tc>
      </w:tr>
      <w:tr w14:paraId="7CA85C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462DA76">
            <w:pPr>
              <w:spacing w:line="360" w:lineRule="auto"/>
              <w:rPr>
                <w:rFonts w:hint="eastAsia" w:ascii="宋体" w:hAnsi="宋体" w:cs="宋体"/>
                <w:color w:val="000000"/>
                <w:szCs w:val="21"/>
              </w:rPr>
            </w:pPr>
          </w:p>
        </w:tc>
        <w:tc>
          <w:tcPr>
            <w:tcW w:w="1276" w:type="dxa"/>
          </w:tcPr>
          <w:p w14:paraId="7F6399BC">
            <w:pPr>
              <w:spacing w:line="360" w:lineRule="auto"/>
              <w:rPr>
                <w:rFonts w:hint="eastAsia" w:ascii="宋体" w:hAnsi="宋体" w:cs="宋体"/>
                <w:color w:val="000000"/>
                <w:szCs w:val="21"/>
              </w:rPr>
            </w:pPr>
          </w:p>
        </w:tc>
        <w:tc>
          <w:tcPr>
            <w:tcW w:w="1450" w:type="dxa"/>
          </w:tcPr>
          <w:p w14:paraId="2B0DBC55">
            <w:pPr>
              <w:spacing w:line="360" w:lineRule="auto"/>
              <w:rPr>
                <w:rFonts w:hint="eastAsia" w:ascii="宋体" w:hAnsi="宋体" w:cs="宋体"/>
                <w:color w:val="000000"/>
                <w:szCs w:val="21"/>
              </w:rPr>
            </w:pPr>
          </w:p>
        </w:tc>
        <w:tc>
          <w:tcPr>
            <w:tcW w:w="1243" w:type="dxa"/>
          </w:tcPr>
          <w:p w14:paraId="48FEC63F">
            <w:pPr>
              <w:spacing w:line="360" w:lineRule="auto"/>
              <w:rPr>
                <w:rFonts w:hint="eastAsia" w:ascii="宋体" w:hAnsi="宋体" w:cs="宋体"/>
                <w:color w:val="000000"/>
                <w:szCs w:val="21"/>
              </w:rPr>
            </w:pPr>
          </w:p>
        </w:tc>
        <w:tc>
          <w:tcPr>
            <w:tcW w:w="1450" w:type="dxa"/>
          </w:tcPr>
          <w:p w14:paraId="71082FA8">
            <w:pPr>
              <w:spacing w:line="360" w:lineRule="auto"/>
              <w:rPr>
                <w:rFonts w:hint="eastAsia" w:ascii="宋体" w:hAnsi="宋体" w:cs="宋体"/>
                <w:color w:val="000000"/>
                <w:szCs w:val="21"/>
              </w:rPr>
            </w:pPr>
          </w:p>
        </w:tc>
        <w:tc>
          <w:tcPr>
            <w:tcW w:w="1667" w:type="dxa"/>
          </w:tcPr>
          <w:p w14:paraId="621938E4">
            <w:pPr>
              <w:spacing w:line="360" w:lineRule="auto"/>
              <w:rPr>
                <w:rFonts w:hint="eastAsia" w:ascii="宋体" w:hAnsi="宋体" w:cs="宋体"/>
                <w:color w:val="000000"/>
                <w:szCs w:val="21"/>
              </w:rPr>
            </w:pPr>
          </w:p>
        </w:tc>
      </w:tr>
      <w:tr w14:paraId="7E7A7E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1E69E91">
            <w:pPr>
              <w:spacing w:line="360" w:lineRule="auto"/>
              <w:rPr>
                <w:rFonts w:hint="eastAsia" w:ascii="宋体" w:hAnsi="宋体" w:cs="宋体"/>
                <w:color w:val="000000"/>
                <w:szCs w:val="21"/>
              </w:rPr>
            </w:pPr>
          </w:p>
        </w:tc>
        <w:tc>
          <w:tcPr>
            <w:tcW w:w="1276" w:type="dxa"/>
          </w:tcPr>
          <w:p w14:paraId="675E12CA">
            <w:pPr>
              <w:spacing w:line="360" w:lineRule="auto"/>
              <w:rPr>
                <w:rFonts w:hint="eastAsia" w:ascii="宋体" w:hAnsi="宋体" w:cs="宋体"/>
                <w:color w:val="000000"/>
                <w:szCs w:val="21"/>
              </w:rPr>
            </w:pPr>
          </w:p>
        </w:tc>
        <w:tc>
          <w:tcPr>
            <w:tcW w:w="1450" w:type="dxa"/>
          </w:tcPr>
          <w:p w14:paraId="1F03C1BA">
            <w:pPr>
              <w:spacing w:line="360" w:lineRule="auto"/>
              <w:rPr>
                <w:rFonts w:hint="eastAsia" w:ascii="宋体" w:hAnsi="宋体" w:cs="宋体"/>
                <w:color w:val="000000"/>
                <w:szCs w:val="21"/>
              </w:rPr>
            </w:pPr>
          </w:p>
        </w:tc>
        <w:tc>
          <w:tcPr>
            <w:tcW w:w="1243" w:type="dxa"/>
          </w:tcPr>
          <w:p w14:paraId="6E2BB716">
            <w:pPr>
              <w:spacing w:line="360" w:lineRule="auto"/>
              <w:rPr>
                <w:rFonts w:hint="eastAsia" w:ascii="宋体" w:hAnsi="宋体" w:cs="宋体"/>
                <w:color w:val="000000"/>
                <w:szCs w:val="21"/>
              </w:rPr>
            </w:pPr>
          </w:p>
        </w:tc>
        <w:tc>
          <w:tcPr>
            <w:tcW w:w="1450" w:type="dxa"/>
          </w:tcPr>
          <w:p w14:paraId="1E1BC1E1">
            <w:pPr>
              <w:spacing w:line="360" w:lineRule="auto"/>
              <w:rPr>
                <w:rFonts w:hint="eastAsia" w:ascii="宋体" w:hAnsi="宋体" w:cs="宋体"/>
                <w:color w:val="000000"/>
                <w:szCs w:val="21"/>
              </w:rPr>
            </w:pPr>
          </w:p>
        </w:tc>
        <w:tc>
          <w:tcPr>
            <w:tcW w:w="1667" w:type="dxa"/>
          </w:tcPr>
          <w:p w14:paraId="29E98405">
            <w:pPr>
              <w:spacing w:line="360" w:lineRule="auto"/>
              <w:rPr>
                <w:rFonts w:hint="eastAsia" w:ascii="宋体" w:hAnsi="宋体" w:cs="宋体"/>
                <w:color w:val="000000"/>
                <w:szCs w:val="21"/>
              </w:rPr>
            </w:pPr>
          </w:p>
        </w:tc>
      </w:tr>
      <w:tr w14:paraId="4D0AD5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C62F12E">
            <w:pPr>
              <w:spacing w:line="360" w:lineRule="auto"/>
              <w:rPr>
                <w:rFonts w:hint="eastAsia" w:ascii="宋体" w:hAnsi="宋体" w:cs="宋体"/>
                <w:color w:val="000000"/>
                <w:szCs w:val="21"/>
              </w:rPr>
            </w:pPr>
          </w:p>
        </w:tc>
        <w:tc>
          <w:tcPr>
            <w:tcW w:w="1276" w:type="dxa"/>
          </w:tcPr>
          <w:p w14:paraId="3ACB5165">
            <w:pPr>
              <w:spacing w:line="360" w:lineRule="auto"/>
              <w:rPr>
                <w:rFonts w:hint="eastAsia" w:ascii="宋体" w:hAnsi="宋体" w:cs="宋体"/>
                <w:color w:val="000000"/>
                <w:szCs w:val="21"/>
              </w:rPr>
            </w:pPr>
          </w:p>
        </w:tc>
        <w:tc>
          <w:tcPr>
            <w:tcW w:w="1450" w:type="dxa"/>
          </w:tcPr>
          <w:p w14:paraId="24FE67CF">
            <w:pPr>
              <w:spacing w:line="360" w:lineRule="auto"/>
              <w:rPr>
                <w:rFonts w:hint="eastAsia" w:ascii="宋体" w:hAnsi="宋体" w:cs="宋体"/>
                <w:color w:val="000000"/>
                <w:szCs w:val="21"/>
              </w:rPr>
            </w:pPr>
          </w:p>
        </w:tc>
        <w:tc>
          <w:tcPr>
            <w:tcW w:w="1243" w:type="dxa"/>
          </w:tcPr>
          <w:p w14:paraId="4EE13B0D">
            <w:pPr>
              <w:spacing w:line="360" w:lineRule="auto"/>
              <w:rPr>
                <w:rFonts w:hint="eastAsia" w:ascii="宋体" w:hAnsi="宋体" w:cs="宋体"/>
                <w:color w:val="000000"/>
                <w:szCs w:val="21"/>
              </w:rPr>
            </w:pPr>
          </w:p>
        </w:tc>
        <w:tc>
          <w:tcPr>
            <w:tcW w:w="1450" w:type="dxa"/>
          </w:tcPr>
          <w:p w14:paraId="31A34D2C">
            <w:pPr>
              <w:spacing w:line="360" w:lineRule="auto"/>
              <w:rPr>
                <w:rFonts w:hint="eastAsia" w:ascii="宋体" w:hAnsi="宋体" w:cs="宋体"/>
                <w:color w:val="000000"/>
                <w:szCs w:val="21"/>
              </w:rPr>
            </w:pPr>
          </w:p>
        </w:tc>
        <w:tc>
          <w:tcPr>
            <w:tcW w:w="1667" w:type="dxa"/>
          </w:tcPr>
          <w:p w14:paraId="60D45697">
            <w:pPr>
              <w:spacing w:line="360" w:lineRule="auto"/>
              <w:rPr>
                <w:rFonts w:hint="eastAsia" w:ascii="宋体" w:hAnsi="宋体" w:cs="宋体"/>
                <w:color w:val="000000"/>
                <w:szCs w:val="21"/>
              </w:rPr>
            </w:pPr>
          </w:p>
        </w:tc>
      </w:tr>
      <w:tr w14:paraId="0C249D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3A38510">
            <w:pPr>
              <w:spacing w:line="360" w:lineRule="auto"/>
              <w:rPr>
                <w:rFonts w:hint="eastAsia" w:ascii="宋体" w:hAnsi="宋体" w:cs="宋体"/>
                <w:color w:val="000000"/>
                <w:szCs w:val="21"/>
              </w:rPr>
            </w:pPr>
          </w:p>
        </w:tc>
        <w:tc>
          <w:tcPr>
            <w:tcW w:w="1276" w:type="dxa"/>
          </w:tcPr>
          <w:p w14:paraId="233492FA">
            <w:pPr>
              <w:spacing w:line="360" w:lineRule="auto"/>
              <w:rPr>
                <w:rFonts w:hint="eastAsia" w:ascii="宋体" w:hAnsi="宋体" w:cs="宋体"/>
                <w:color w:val="000000"/>
                <w:szCs w:val="21"/>
              </w:rPr>
            </w:pPr>
          </w:p>
        </w:tc>
        <w:tc>
          <w:tcPr>
            <w:tcW w:w="1450" w:type="dxa"/>
          </w:tcPr>
          <w:p w14:paraId="32F74455">
            <w:pPr>
              <w:spacing w:line="360" w:lineRule="auto"/>
              <w:rPr>
                <w:rFonts w:hint="eastAsia" w:ascii="宋体" w:hAnsi="宋体" w:cs="宋体"/>
                <w:color w:val="000000"/>
                <w:szCs w:val="21"/>
              </w:rPr>
            </w:pPr>
          </w:p>
        </w:tc>
        <w:tc>
          <w:tcPr>
            <w:tcW w:w="1243" w:type="dxa"/>
          </w:tcPr>
          <w:p w14:paraId="53053D9B">
            <w:pPr>
              <w:spacing w:line="360" w:lineRule="auto"/>
              <w:rPr>
                <w:rFonts w:hint="eastAsia" w:ascii="宋体" w:hAnsi="宋体" w:cs="宋体"/>
                <w:color w:val="000000"/>
                <w:szCs w:val="21"/>
              </w:rPr>
            </w:pPr>
          </w:p>
        </w:tc>
        <w:tc>
          <w:tcPr>
            <w:tcW w:w="1450" w:type="dxa"/>
          </w:tcPr>
          <w:p w14:paraId="0B193D27">
            <w:pPr>
              <w:spacing w:line="360" w:lineRule="auto"/>
              <w:rPr>
                <w:rFonts w:hint="eastAsia" w:ascii="宋体" w:hAnsi="宋体" w:cs="宋体"/>
                <w:color w:val="000000"/>
                <w:szCs w:val="21"/>
              </w:rPr>
            </w:pPr>
          </w:p>
        </w:tc>
        <w:tc>
          <w:tcPr>
            <w:tcW w:w="1667" w:type="dxa"/>
          </w:tcPr>
          <w:p w14:paraId="624BAC7A">
            <w:pPr>
              <w:spacing w:line="360" w:lineRule="auto"/>
              <w:rPr>
                <w:rFonts w:hint="eastAsia" w:ascii="宋体" w:hAnsi="宋体" w:cs="宋体"/>
                <w:color w:val="000000"/>
                <w:szCs w:val="21"/>
              </w:rPr>
            </w:pPr>
          </w:p>
        </w:tc>
      </w:tr>
      <w:tr w14:paraId="0F8297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3C31D57">
            <w:pPr>
              <w:spacing w:line="360" w:lineRule="auto"/>
              <w:rPr>
                <w:rFonts w:hint="eastAsia" w:ascii="宋体" w:hAnsi="宋体" w:cs="宋体"/>
                <w:color w:val="000000"/>
                <w:szCs w:val="21"/>
              </w:rPr>
            </w:pPr>
          </w:p>
        </w:tc>
        <w:tc>
          <w:tcPr>
            <w:tcW w:w="1276" w:type="dxa"/>
          </w:tcPr>
          <w:p w14:paraId="1F4984B9">
            <w:pPr>
              <w:spacing w:line="360" w:lineRule="auto"/>
              <w:rPr>
                <w:rFonts w:hint="eastAsia" w:ascii="宋体" w:hAnsi="宋体" w:cs="宋体"/>
                <w:color w:val="000000"/>
                <w:szCs w:val="21"/>
              </w:rPr>
            </w:pPr>
          </w:p>
        </w:tc>
        <w:tc>
          <w:tcPr>
            <w:tcW w:w="1450" w:type="dxa"/>
          </w:tcPr>
          <w:p w14:paraId="62757942">
            <w:pPr>
              <w:spacing w:line="360" w:lineRule="auto"/>
              <w:rPr>
                <w:rFonts w:hint="eastAsia" w:ascii="宋体" w:hAnsi="宋体" w:cs="宋体"/>
                <w:color w:val="000000"/>
                <w:szCs w:val="21"/>
              </w:rPr>
            </w:pPr>
          </w:p>
        </w:tc>
        <w:tc>
          <w:tcPr>
            <w:tcW w:w="1243" w:type="dxa"/>
          </w:tcPr>
          <w:p w14:paraId="4FB9C0D4">
            <w:pPr>
              <w:spacing w:line="360" w:lineRule="auto"/>
              <w:rPr>
                <w:rFonts w:hint="eastAsia" w:ascii="宋体" w:hAnsi="宋体" w:cs="宋体"/>
                <w:color w:val="000000"/>
                <w:szCs w:val="21"/>
              </w:rPr>
            </w:pPr>
          </w:p>
        </w:tc>
        <w:tc>
          <w:tcPr>
            <w:tcW w:w="1450" w:type="dxa"/>
          </w:tcPr>
          <w:p w14:paraId="2427556A">
            <w:pPr>
              <w:spacing w:line="360" w:lineRule="auto"/>
              <w:rPr>
                <w:rFonts w:hint="eastAsia" w:ascii="宋体" w:hAnsi="宋体" w:cs="宋体"/>
                <w:color w:val="000000"/>
                <w:szCs w:val="21"/>
              </w:rPr>
            </w:pPr>
          </w:p>
        </w:tc>
        <w:tc>
          <w:tcPr>
            <w:tcW w:w="1667" w:type="dxa"/>
          </w:tcPr>
          <w:p w14:paraId="14049987">
            <w:pPr>
              <w:spacing w:line="360" w:lineRule="auto"/>
              <w:rPr>
                <w:rFonts w:hint="eastAsia" w:ascii="宋体" w:hAnsi="宋体" w:cs="宋体"/>
                <w:color w:val="000000"/>
                <w:szCs w:val="21"/>
              </w:rPr>
            </w:pPr>
          </w:p>
        </w:tc>
      </w:tr>
      <w:tr w14:paraId="0A240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FFEB455">
            <w:pPr>
              <w:spacing w:line="360" w:lineRule="auto"/>
              <w:rPr>
                <w:rFonts w:hint="eastAsia" w:ascii="宋体" w:hAnsi="宋体" w:cs="宋体"/>
                <w:color w:val="000000"/>
                <w:szCs w:val="21"/>
              </w:rPr>
            </w:pPr>
          </w:p>
        </w:tc>
        <w:tc>
          <w:tcPr>
            <w:tcW w:w="1276" w:type="dxa"/>
          </w:tcPr>
          <w:p w14:paraId="0958DC00">
            <w:pPr>
              <w:spacing w:line="360" w:lineRule="auto"/>
              <w:rPr>
                <w:rFonts w:hint="eastAsia" w:ascii="宋体" w:hAnsi="宋体" w:cs="宋体"/>
                <w:color w:val="000000"/>
                <w:szCs w:val="21"/>
              </w:rPr>
            </w:pPr>
          </w:p>
        </w:tc>
        <w:tc>
          <w:tcPr>
            <w:tcW w:w="1450" w:type="dxa"/>
          </w:tcPr>
          <w:p w14:paraId="30FCAB8A">
            <w:pPr>
              <w:spacing w:line="360" w:lineRule="auto"/>
              <w:rPr>
                <w:rFonts w:hint="eastAsia" w:ascii="宋体" w:hAnsi="宋体" w:cs="宋体"/>
                <w:color w:val="000000"/>
                <w:szCs w:val="21"/>
              </w:rPr>
            </w:pPr>
          </w:p>
        </w:tc>
        <w:tc>
          <w:tcPr>
            <w:tcW w:w="1243" w:type="dxa"/>
          </w:tcPr>
          <w:p w14:paraId="684DA82B">
            <w:pPr>
              <w:spacing w:line="360" w:lineRule="auto"/>
              <w:rPr>
                <w:rFonts w:hint="eastAsia" w:ascii="宋体" w:hAnsi="宋体" w:cs="宋体"/>
                <w:color w:val="000000"/>
                <w:szCs w:val="21"/>
              </w:rPr>
            </w:pPr>
          </w:p>
        </w:tc>
        <w:tc>
          <w:tcPr>
            <w:tcW w:w="1450" w:type="dxa"/>
          </w:tcPr>
          <w:p w14:paraId="06396E10">
            <w:pPr>
              <w:spacing w:line="360" w:lineRule="auto"/>
              <w:rPr>
                <w:rFonts w:hint="eastAsia" w:ascii="宋体" w:hAnsi="宋体" w:cs="宋体"/>
                <w:color w:val="000000"/>
                <w:szCs w:val="21"/>
              </w:rPr>
            </w:pPr>
          </w:p>
        </w:tc>
        <w:tc>
          <w:tcPr>
            <w:tcW w:w="1667" w:type="dxa"/>
          </w:tcPr>
          <w:p w14:paraId="644019A0">
            <w:pPr>
              <w:spacing w:line="360" w:lineRule="auto"/>
              <w:rPr>
                <w:rFonts w:hint="eastAsia" w:ascii="宋体" w:hAnsi="宋体" w:cs="宋体"/>
                <w:color w:val="000000"/>
                <w:szCs w:val="21"/>
              </w:rPr>
            </w:pPr>
          </w:p>
        </w:tc>
      </w:tr>
      <w:tr w14:paraId="700B91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39544E4">
            <w:pPr>
              <w:spacing w:line="360" w:lineRule="auto"/>
              <w:rPr>
                <w:rFonts w:hint="eastAsia" w:ascii="宋体" w:hAnsi="宋体" w:cs="宋体"/>
                <w:color w:val="000000"/>
                <w:szCs w:val="21"/>
              </w:rPr>
            </w:pPr>
          </w:p>
        </w:tc>
        <w:tc>
          <w:tcPr>
            <w:tcW w:w="1276" w:type="dxa"/>
          </w:tcPr>
          <w:p w14:paraId="30809407">
            <w:pPr>
              <w:spacing w:line="360" w:lineRule="auto"/>
              <w:rPr>
                <w:rFonts w:hint="eastAsia" w:ascii="宋体" w:hAnsi="宋体" w:cs="宋体"/>
                <w:color w:val="000000"/>
                <w:szCs w:val="21"/>
              </w:rPr>
            </w:pPr>
          </w:p>
        </w:tc>
        <w:tc>
          <w:tcPr>
            <w:tcW w:w="1450" w:type="dxa"/>
          </w:tcPr>
          <w:p w14:paraId="4FBBA908">
            <w:pPr>
              <w:spacing w:line="360" w:lineRule="auto"/>
              <w:rPr>
                <w:rFonts w:hint="eastAsia" w:ascii="宋体" w:hAnsi="宋体" w:cs="宋体"/>
                <w:color w:val="000000"/>
                <w:szCs w:val="21"/>
              </w:rPr>
            </w:pPr>
          </w:p>
        </w:tc>
        <w:tc>
          <w:tcPr>
            <w:tcW w:w="1243" w:type="dxa"/>
          </w:tcPr>
          <w:p w14:paraId="6D508599">
            <w:pPr>
              <w:spacing w:line="360" w:lineRule="auto"/>
              <w:rPr>
                <w:rFonts w:hint="eastAsia" w:ascii="宋体" w:hAnsi="宋体" w:cs="宋体"/>
                <w:color w:val="000000"/>
                <w:szCs w:val="21"/>
              </w:rPr>
            </w:pPr>
          </w:p>
        </w:tc>
        <w:tc>
          <w:tcPr>
            <w:tcW w:w="1450" w:type="dxa"/>
          </w:tcPr>
          <w:p w14:paraId="45223BCA">
            <w:pPr>
              <w:spacing w:line="360" w:lineRule="auto"/>
              <w:rPr>
                <w:rFonts w:hint="eastAsia" w:ascii="宋体" w:hAnsi="宋体" w:cs="宋体"/>
                <w:color w:val="000000"/>
                <w:szCs w:val="21"/>
              </w:rPr>
            </w:pPr>
          </w:p>
        </w:tc>
        <w:tc>
          <w:tcPr>
            <w:tcW w:w="1667" w:type="dxa"/>
          </w:tcPr>
          <w:p w14:paraId="4D5C7BF0">
            <w:pPr>
              <w:spacing w:line="360" w:lineRule="auto"/>
              <w:rPr>
                <w:rFonts w:hint="eastAsia" w:ascii="宋体" w:hAnsi="宋体" w:cs="宋体"/>
                <w:color w:val="000000"/>
                <w:szCs w:val="21"/>
              </w:rPr>
            </w:pPr>
          </w:p>
        </w:tc>
      </w:tr>
      <w:tr w14:paraId="0432F4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6EA5F4F">
            <w:pPr>
              <w:spacing w:line="360" w:lineRule="auto"/>
              <w:rPr>
                <w:rFonts w:hint="eastAsia" w:ascii="宋体" w:hAnsi="宋体" w:cs="宋体"/>
                <w:color w:val="000000"/>
                <w:szCs w:val="21"/>
              </w:rPr>
            </w:pPr>
          </w:p>
        </w:tc>
        <w:tc>
          <w:tcPr>
            <w:tcW w:w="1276" w:type="dxa"/>
          </w:tcPr>
          <w:p w14:paraId="68571950">
            <w:pPr>
              <w:spacing w:line="360" w:lineRule="auto"/>
              <w:rPr>
                <w:rFonts w:hint="eastAsia" w:ascii="宋体" w:hAnsi="宋体" w:cs="宋体"/>
                <w:color w:val="000000"/>
                <w:szCs w:val="21"/>
              </w:rPr>
            </w:pPr>
          </w:p>
        </w:tc>
        <w:tc>
          <w:tcPr>
            <w:tcW w:w="1450" w:type="dxa"/>
          </w:tcPr>
          <w:p w14:paraId="7072F411">
            <w:pPr>
              <w:spacing w:line="360" w:lineRule="auto"/>
              <w:rPr>
                <w:rFonts w:hint="eastAsia" w:ascii="宋体" w:hAnsi="宋体" w:cs="宋体"/>
                <w:color w:val="000000"/>
                <w:szCs w:val="21"/>
              </w:rPr>
            </w:pPr>
          </w:p>
        </w:tc>
        <w:tc>
          <w:tcPr>
            <w:tcW w:w="1243" w:type="dxa"/>
          </w:tcPr>
          <w:p w14:paraId="050A207F">
            <w:pPr>
              <w:spacing w:line="360" w:lineRule="auto"/>
              <w:rPr>
                <w:rFonts w:hint="eastAsia" w:ascii="宋体" w:hAnsi="宋体" w:cs="宋体"/>
                <w:color w:val="000000"/>
                <w:szCs w:val="21"/>
              </w:rPr>
            </w:pPr>
          </w:p>
        </w:tc>
        <w:tc>
          <w:tcPr>
            <w:tcW w:w="1450" w:type="dxa"/>
          </w:tcPr>
          <w:p w14:paraId="708D6666">
            <w:pPr>
              <w:spacing w:line="360" w:lineRule="auto"/>
              <w:rPr>
                <w:rFonts w:hint="eastAsia" w:ascii="宋体" w:hAnsi="宋体" w:cs="宋体"/>
                <w:color w:val="000000"/>
                <w:szCs w:val="21"/>
              </w:rPr>
            </w:pPr>
          </w:p>
        </w:tc>
        <w:tc>
          <w:tcPr>
            <w:tcW w:w="1667" w:type="dxa"/>
          </w:tcPr>
          <w:p w14:paraId="7B9E5515">
            <w:pPr>
              <w:spacing w:line="360" w:lineRule="auto"/>
              <w:rPr>
                <w:rFonts w:hint="eastAsia" w:ascii="宋体" w:hAnsi="宋体" w:cs="宋体"/>
                <w:color w:val="000000"/>
                <w:szCs w:val="21"/>
              </w:rPr>
            </w:pPr>
          </w:p>
        </w:tc>
      </w:tr>
      <w:tr w14:paraId="6C2BB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1DC8AAF">
            <w:pPr>
              <w:spacing w:line="360" w:lineRule="auto"/>
              <w:rPr>
                <w:rFonts w:hint="eastAsia" w:ascii="宋体" w:hAnsi="宋体" w:cs="宋体"/>
                <w:color w:val="000000"/>
                <w:szCs w:val="21"/>
              </w:rPr>
            </w:pPr>
          </w:p>
        </w:tc>
        <w:tc>
          <w:tcPr>
            <w:tcW w:w="1276" w:type="dxa"/>
          </w:tcPr>
          <w:p w14:paraId="74C11DA8">
            <w:pPr>
              <w:spacing w:line="360" w:lineRule="auto"/>
              <w:rPr>
                <w:rFonts w:hint="eastAsia" w:ascii="宋体" w:hAnsi="宋体" w:cs="宋体"/>
                <w:color w:val="000000"/>
                <w:szCs w:val="21"/>
              </w:rPr>
            </w:pPr>
          </w:p>
        </w:tc>
        <w:tc>
          <w:tcPr>
            <w:tcW w:w="1450" w:type="dxa"/>
          </w:tcPr>
          <w:p w14:paraId="2F9BBE2D">
            <w:pPr>
              <w:spacing w:line="360" w:lineRule="auto"/>
              <w:rPr>
                <w:rFonts w:hint="eastAsia" w:ascii="宋体" w:hAnsi="宋体" w:cs="宋体"/>
                <w:color w:val="000000"/>
                <w:szCs w:val="21"/>
              </w:rPr>
            </w:pPr>
          </w:p>
        </w:tc>
        <w:tc>
          <w:tcPr>
            <w:tcW w:w="1243" w:type="dxa"/>
          </w:tcPr>
          <w:p w14:paraId="04DB9FD7">
            <w:pPr>
              <w:spacing w:line="360" w:lineRule="auto"/>
              <w:rPr>
                <w:rFonts w:hint="eastAsia" w:ascii="宋体" w:hAnsi="宋体" w:cs="宋体"/>
                <w:color w:val="000000"/>
                <w:szCs w:val="21"/>
              </w:rPr>
            </w:pPr>
          </w:p>
        </w:tc>
        <w:tc>
          <w:tcPr>
            <w:tcW w:w="1450" w:type="dxa"/>
          </w:tcPr>
          <w:p w14:paraId="788FA643">
            <w:pPr>
              <w:spacing w:line="360" w:lineRule="auto"/>
              <w:rPr>
                <w:rFonts w:hint="eastAsia" w:ascii="宋体" w:hAnsi="宋体" w:cs="宋体"/>
                <w:color w:val="000000"/>
                <w:szCs w:val="21"/>
              </w:rPr>
            </w:pPr>
          </w:p>
        </w:tc>
        <w:tc>
          <w:tcPr>
            <w:tcW w:w="1667" w:type="dxa"/>
          </w:tcPr>
          <w:p w14:paraId="39EA4A28">
            <w:pPr>
              <w:spacing w:line="360" w:lineRule="auto"/>
              <w:rPr>
                <w:rFonts w:hint="eastAsia" w:ascii="宋体" w:hAnsi="宋体" w:cs="宋体"/>
                <w:color w:val="000000"/>
                <w:szCs w:val="21"/>
              </w:rPr>
            </w:pPr>
          </w:p>
        </w:tc>
      </w:tr>
    </w:tbl>
    <w:p w14:paraId="641B25DF">
      <w:pPr>
        <w:spacing w:line="360" w:lineRule="auto"/>
        <w:rPr>
          <w:rFonts w:hint="eastAsia" w:ascii="宋体" w:hAnsi="宋体" w:cs="宋体"/>
          <w:color w:val="000000"/>
          <w:szCs w:val="21"/>
        </w:rPr>
      </w:pPr>
    </w:p>
    <w:p w14:paraId="0088D16E">
      <w:pPr>
        <w:spacing w:line="360" w:lineRule="auto"/>
        <w:rPr>
          <w:rFonts w:hint="eastAsia" w:ascii="宋体" w:hAnsi="宋体" w:cs="宋体"/>
          <w:color w:val="000000"/>
          <w:szCs w:val="21"/>
        </w:rPr>
      </w:pPr>
      <w:r>
        <w:rPr>
          <w:rFonts w:hint="eastAsia" w:ascii="宋体" w:hAnsi="宋体" w:cs="宋体"/>
          <w:color w:val="000000"/>
          <w:szCs w:val="21"/>
        </w:rPr>
        <w:br w:type="page"/>
      </w:r>
      <w:r>
        <w:rPr>
          <w:rFonts w:hint="eastAsia" w:ascii="宋体" w:hAnsi="宋体" w:cs="宋体"/>
          <w:color w:val="000000"/>
          <w:szCs w:val="21"/>
        </w:rPr>
        <w:t>附件</w:t>
      </w:r>
      <w:r>
        <w:rPr>
          <w:rFonts w:hint="eastAsia" w:ascii="宋体" w:hAnsi="宋体" w:cs="宋体"/>
          <w:color w:val="000000"/>
          <w:szCs w:val="21"/>
          <w:lang w:val="en-US" w:eastAsia="zh-CN"/>
        </w:rPr>
        <w:t>5</w:t>
      </w:r>
      <w:r>
        <w:rPr>
          <w:rFonts w:hint="eastAsia" w:ascii="宋体" w:hAnsi="宋体" w:cs="宋体"/>
          <w:color w:val="000000"/>
          <w:szCs w:val="21"/>
        </w:rPr>
        <w:t>：</w:t>
      </w:r>
    </w:p>
    <w:p w14:paraId="1BD70E47">
      <w:pPr>
        <w:spacing w:before="156" w:beforeLines="50" w:after="156" w:afterLines="50" w:line="360" w:lineRule="auto"/>
        <w:jc w:val="center"/>
        <w:rPr>
          <w:rFonts w:hint="eastAsia" w:ascii="宋体" w:hAnsi="宋体" w:cs="宋体"/>
          <w:color w:val="000000"/>
          <w:szCs w:val="21"/>
        </w:rPr>
      </w:pPr>
      <w:r>
        <w:rPr>
          <w:rFonts w:hint="eastAsia" w:ascii="宋体" w:hAnsi="宋体" w:cs="宋体"/>
          <w:color w:val="000000"/>
          <w:szCs w:val="21"/>
        </w:rPr>
        <w:t>承包人用于本工程施工的机械设备表</w:t>
      </w:r>
    </w:p>
    <w:tbl>
      <w:tblPr>
        <w:tblStyle w:val="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A562C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244B7ECE">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序号</w:t>
            </w:r>
          </w:p>
        </w:tc>
        <w:tc>
          <w:tcPr>
            <w:tcW w:w="1418" w:type="dxa"/>
            <w:tcBorders>
              <w:top w:val="single" w:color="auto" w:sz="12" w:space="0"/>
              <w:bottom w:val="double" w:color="auto" w:sz="6" w:space="0"/>
            </w:tcBorders>
            <w:vAlign w:val="center"/>
          </w:tcPr>
          <w:p w14:paraId="7F4C6EF9">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机械或设备名称</w:t>
            </w:r>
          </w:p>
        </w:tc>
        <w:tc>
          <w:tcPr>
            <w:tcW w:w="850" w:type="dxa"/>
            <w:tcBorders>
              <w:top w:val="single" w:color="auto" w:sz="12" w:space="0"/>
              <w:bottom w:val="double" w:color="auto" w:sz="6" w:space="0"/>
            </w:tcBorders>
            <w:vAlign w:val="center"/>
          </w:tcPr>
          <w:p w14:paraId="324A4F9D">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规格型号</w:t>
            </w:r>
          </w:p>
        </w:tc>
        <w:tc>
          <w:tcPr>
            <w:tcW w:w="1058" w:type="dxa"/>
            <w:tcBorders>
              <w:top w:val="single" w:color="auto" w:sz="12" w:space="0"/>
              <w:bottom w:val="double" w:color="auto" w:sz="6" w:space="0"/>
            </w:tcBorders>
            <w:vAlign w:val="center"/>
          </w:tcPr>
          <w:p w14:paraId="67DD13B9">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数量</w:t>
            </w:r>
          </w:p>
        </w:tc>
        <w:tc>
          <w:tcPr>
            <w:tcW w:w="880" w:type="dxa"/>
            <w:tcBorders>
              <w:top w:val="single" w:color="auto" w:sz="12" w:space="0"/>
              <w:bottom w:val="double" w:color="auto" w:sz="6" w:space="0"/>
            </w:tcBorders>
            <w:vAlign w:val="center"/>
          </w:tcPr>
          <w:p w14:paraId="274A8A4F">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产地</w:t>
            </w:r>
          </w:p>
        </w:tc>
        <w:tc>
          <w:tcPr>
            <w:tcW w:w="1020" w:type="dxa"/>
            <w:tcBorders>
              <w:top w:val="single" w:color="auto" w:sz="12" w:space="0"/>
              <w:bottom w:val="double" w:color="auto" w:sz="6" w:space="0"/>
            </w:tcBorders>
            <w:vAlign w:val="center"/>
          </w:tcPr>
          <w:p w14:paraId="71A8B3F7">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制造年份</w:t>
            </w:r>
          </w:p>
        </w:tc>
        <w:tc>
          <w:tcPr>
            <w:tcW w:w="1480" w:type="dxa"/>
            <w:tcBorders>
              <w:top w:val="single" w:color="auto" w:sz="12" w:space="0"/>
              <w:bottom w:val="double" w:color="auto" w:sz="6" w:space="0"/>
            </w:tcBorders>
            <w:vAlign w:val="center"/>
          </w:tcPr>
          <w:p w14:paraId="700CFE91">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额定功率（kW）</w:t>
            </w:r>
          </w:p>
        </w:tc>
        <w:tc>
          <w:tcPr>
            <w:tcW w:w="1020" w:type="dxa"/>
            <w:tcBorders>
              <w:top w:val="single" w:color="auto" w:sz="12" w:space="0"/>
              <w:bottom w:val="double" w:color="auto" w:sz="6" w:space="0"/>
            </w:tcBorders>
            <w:vAlign w:val="center"/>
          </w:tcPr>
          <w:p w14:paraId="3D8EF9FC">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生产能力</w:t>
            </w:r>
          </w:p>
        </w:tc>
        <w:tc>
          <w:tcPr>
            <w:tcW w:w="921" w:type="dxa"/>
            <w:tcBorders>
              <w:top w:val="single" w:color="auto" w:sz="12" w:space="0"/>
              <w:bottom w:val="double" w:color="auto" w:sz="6" w:space="0"/>
            </w:tcBorders>
            <w:vAlign w:val="center"/>
          </w:tcPr>
          <w:p w14:paraId="31191562">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备注</w:t>
            </w:r>
          </w:p>
        </w:tc>
      </w:tr>
      <w:tr w14:paraId="5F3755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46F49F3B">
            <w:pPr>
              <w:pStyle w:val="20"/>
              <w:keepNext/>
              <w:spacing w:line="360" w:lineRule="auto"/>
              <w:ind w:left="63" w:right="63"/>
              <w:rPr>
                <w:rFonts w:hint="eastAsia" w:ascii="宋体" w:eastAsia="宋体" w:cs="宋体"/>
                <w:color w:val="000000"/>
                <w:sz w:val="21"/>
                <w:szCs w:val="21"/>
              </w:rPr>
            </w:pPr>
          </w:p>
        </w:tc>
        <w:tc>
          <w:tcPr>
            <w:tcW w:w="1418" w:type="dxa"/>
            <w:tcBorders>
              <w:top w:val="double" w:color="auto" w:sz="6" w:space="0"/>
              <w:bottom w:val="single" w:color="auto" w:sz="6" w:space="0"/>
            </w:tcBorders>
            <w:vAlign w:val="center"/>
          </w:tcPr>
          <w:p w14:paraId="318D77A5">
            <w:pPr>
              <w:pStyle w:val="20"/>
              <w:keepNext/>
              <w:spacing w:line="360" w:lineRule="auto"/>
              <w:ind w:left="63" w:right="63"/>
              <w:rPr>
                <w:rFonts w:hint="eastAsia" w:ascii="宋体" w:eastAsia="宋体" w:cs="宋体"/>
                <w:color w:val="000000"/>
                <w:sz w:val="21"/>
                <w:szCs w:val="21"/>
              </w:rPr>
            </w:pPr>
          </w:p>
        </w:tc>
        <w:tc>
          <w:tcPr>
            <w:tcW w:w="850" w:type="dxa"/>
            <w:tcBorders>
              <w:top w:val="double" w:color="auto" w:sz="6" w:space="0"/>
              <w:bottom w:val="single" w:color="auto" w:sz="6" w:space="0"/>
            </w:tcBorders>
            <w:vAlign w:val="center"/>
          </w:tcPr>
          <w:p w14:paraId="1B33CD49">
            <w:pPr>
              <w:pStyle w:val="20"/>
              <w:keepNext/>
              <w:spacing w:line="360" w:lineRule="auto"/>
              <w:ind w:left="63" w:right="63"/>
              <w:rPr>
                <w:rFonts w:hint="eastAsia" w:ascii="宋体" w:eastAsia="宋体" w:cs="宋体"/>
                <w:color w:val="000000"/>
                <w:sz w:val="21"/>
                <w:szCs w:val="21"/>
              </w:rPr>
            </w:pPr>
          </w:p>
        </w:tc>
        <w:tc>
          <w:tcPr>
            <w:tcW w:w="1058" w:type="dxa"/>
            <w:tcBorders>
              <w:top w:val="double" w:color="auto" w:sz="6" w:space="0"/>
              <w:bottom w:val="single" w:color="auto" w:sz="6" w:space="0"/>
            </w:tcBorders>
            <w:vAlign w:val="center"/>
          </w:tcPr>
          <w:p w14:paraId="2D5722EB">
            <w:pPr>
              <w:pStyle w:val="20"/>
              <w:keepNext/>
              <w:spacing w:line="360" w:lineRule="auto"/>
              <w:ind w:left="63" w:right="63"/>
              <w:rPr>
                <w:rFonts w:hint="eastAsia" w:ascii="宋体" w:eastAsia="宋体" w:cs="宋体"/>
                <w:color w:val="000000"/>
                <w:sz w:val="21"/>
                <w:szCs w:val="21"/>
              </w:rPr>
            </w:pPr>
          </w:p>
        </w:tc>
        <w:tc>
          <w:tcPr>
            <w:tcW w:w="880" w:type="dxa"/>
            <w:tcBorders>
              <w:top w:val="double" w:color="auto" w:sz="6" w:space="0"/>
              <w:bottom w:val="single" w:color="auto" w:sz="6" w:space="0"/>
            </w:tcBorders>
            <w:vAlign w:val="center"/>
          </w:tcPr>
          <w:p w14:paraId="02E34A19">
            <w:pPr>
              <w:pStyle w:val="20"/>
              <w:keepNext/>
              <w:spacing w:line="360" w:lineRule="auto"/>
              <w:ind w:left="63" w:right="63"/>
              <w:rPr>
                <w:rFonts w:hint="eastAsia" w:ascii="宋体" w:eastAsia="宋体" w:cs="宋体"/>
                <w:color w:val="000000"/>
                <w:sz w:val="21"/>
                <w:szCs w:val="21"/>
              </w:rPr>
            </w:pPr>
          </w:p>
        </w:tc>
        <w:tc>
          <w:tcPr>
            <w:tcW w:w="1020" w:type="dxa"/>
            <w:tcBorders>
              <w:top w:val="double" w:color="auto" w:sz="6" w:space="0"/>
              <w:bottom w:val="single" w:color="auto" w:sz="6" w:space="0"/>
            </w:tcBorders>
            <w:vAlign w:val="center"/>
          </w:tcPr>
          <w:p w14:paraId="649E4173">
            <w:pPr>
              <w:pStyle w:val="20"/>
              <w:keepNext/>
              <w:spacing w:line="360" w:lineRule="auto"/>
              <w:ind w:left="63" w:right="63"/>
              <w:rPr>
                <w:rFonts w:hint="eastAsia" w:ascii="宋体" w:eastAsia="宋体" w:cs="宋体"/>
                <w:color w:val="000000"/>
                <w:sz w:val="21"/>
                <w:szCs w:val="21"/>
              </w:rPr>
            </w:pPr>
          </w:p>
        </w:tc>
        <w:tc>
          <w:tcPr>
            <w:tcW w:w="1480" w:type="dxa"/>
            <w:tcBorders>
              <w:top w:val="double" w:color="auto" w:sz="6" w:space="0"/>
              <w:bottom w:val="single" w:color="auto" w:sz="6" w:space="0"/>
            </w:tcBorders>
            <w:vAlign w:val="center"/>
          </w:tcPr>
          <w:p w14:paraId="2641C49A">
            <w:pPr>
              <w:pStyle w:val="20"/>
              <w:keepNext/>
              <w:spacing w:line="360" w:lineRule="auto"/>
              <w:ind w:left="63" w:right="63"/>
              <w:rPr>
                <w:rFonts w:hint="eastAsia" w:ascii="宋体" w:eastAsia="宋体" w:cs="宋体"/>
                <w:color w:val="000000"/>
                <w:sz w:val="21"/>
                <w:szCs w:val="21"/>
              </w:rPr>
            </w:pPr>
          </w:p>
        </w:tc>
        <w:tc>
          <w:tcPr>
            <w:tcW w:w="1020" w:type="dxa"/>
            <w:tcBorders>
              <w:top w:val="double" w:color="auto" w:sz="6" w:space="0"/>
              <w:bottom w:val="single" w:color="auto" w:sz="6" w:space="0"/>
            </w:tcBorders>
            <w:vAlign w:val="center"/>
          </w:tcPr>
          <w:p w14:paraId="44202109">
            <w:pPr>
              <w:pStyle w:val="20"/>
              <w:keepNext/>
              <w:spacing w:line="360" w:lineRule="auto"/>
              <w:ind w:left="63" w:right="63"/>
              <w:rPr>
                <w:rFonts w:hint="eastAsia" w:ascii="宋体" w:eastAsia="宋体" w:cs="宋体"/>
                <w:color w:val="000000"/>
                <w:sz w:val="21"/>
                <w:szCs w:val="21"/>
              </w:rPr>
            </w:pPr>
          </w:p>
        </w:tc>
        <w:tc>
          <w:tcPr>
            <w:tcW w:w="921" w:type="dxa"/>
            <w:tcBorders>
              <w:top w:val="double" w:color="auto" w:sz="6" w:space="0"/>
              <w:bottom w:val="single" w:color="auto" w:sz="6" w:space="0"/>
            </w:tcBorders>
            <w:vAlign w:val="center"/>
          </w:tcPr>
          <w:p w14:paraId="1FA02EFD">
            <w:pPr>
              <w:pStyle w:val="20"/>
              <w:keepNext/>
              <w:spacing w:line="360" w:lineRule="auto"/>
              <w:ind w:left="63" w:right="63"/>
              <w:rPr>
                <w:rFonts w:hint="eastAsia" w:ascii="宋体" w:eastAsia="宋体" w:cs="宋体"/>
                <w:color w:val="000000"/>
                <w:sz w:val="21"/>
                <w:szCs w:val="21"/>
              </w:rPr>
            </w:pPr>
          </w:p>
        </w:tc>
      </w:tr>
      <w:tr w14:paraId="4D5722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68E2CA7F">
            <w:pPr>
              <w:pStyle w:val="20"/>
              <w:keepNext/>
              <w:spacing w:line="360" w:lineRule="auto"/>
              <w:ind w:left="63" w:right="63"/>
              <w:rPr>
                <w:rFonts w:hint="eastAsia" w:ascii="宋体" w:eastAsia="宋体" w:cs="宋体"/>
                <w:color w:val="000000"/>
                <w:sz w:val="21"/>
                <w:szCs w:val="21"/>
              </w:rPr>
            </w:pPr>
          </w:p>
        </w:tc>
        <w:tc>
          <w:tcPr>
            <w:tcW w:w="1418" w:type="dxa"/>
            <w:tcBorders>
              <w:top w:val="nil"/>
            </w:tcBorders>
            <w:vAlign w:val="center"/>
          </w:tcPr>
          <w:p w14:paraId="5F7F591B">
            <w:pPr>
              <w:pStyle w:val="20"/>
              <w:keepNext/>
              <w:spacing w:line="360" w:lineRule="auto"/>
              <w:ind w:left="63" w:right="63"/>
              <w:rPr>
                <w:rFonts w:hint="eastAsia" w:ascii="宋体" w:eastAsia="宋体" w:cs="宋体"/>
                <w:color w:val="000000"/>
                <w:sz w:val="21"/>
                <w:szCs w:val="21"/>
              </w:rPr>
            </w:pPr>
          </w:p>
        </w:tc>
        <w:tc>
          <w:tcPr>
            <w:tcW w:w="850" w:type="dxa"/>
            <w:tcBorders>
              <w:top w:val="nil"/>
            </w:tcBorders>
            <w:vAlign w:val="center"/>
          </w:tcPr>
          <w:p w14:paraId="338A3B06">
            <w:pPr>
              <w:pStyle w:val="20"/>
              <w:keepNext/>
              <w:spacing w:line="360" w:lineRule="auto"/>
              <w:ind w:left="63" w:right="63"/>
              <w:rPr>
                <w:rFonts w:hint="eastAsia" w:ascii="宋体" w:eastAsia="宋体" w:cs="宋体"/>
                <w:color w:val="000000"/>
                <w:sz w:val="21"/>
                <w:szCs w:val="21"/>
              </w:rPr>
            </w:pPr>
          </w:p>
        </w:tc>
        <w:tc>
          <w:tcPr>
            <w:tcW w:w="1058" w:type="dxa"/>
            <w:tcBorders>
              <w:top w:val="nil"/>
            </w:tcBorders>
            <w:vAlign w:val="center"/>
          </w:tcPr>
          <w:p w14:paraId="59072354">
            <w:pPr>
              <w:pStyle w:val="20"/>
              <w:keepNext/>
              <w:spacing w:line="360" w:lineRule="auto"/>
              <w:ind w:left="63" w:right="63"/>
              <w:rPr>
                <w:rFonts w:hint="eastAsia" w:ascii="宋体" w:eastAsia="宋体" w:cs="宋体"/>
                <w:color w:val="000000"/>
                <w:sz w:val="21"/>
                <w:szCs w:val="21"/>
              </w:rPr>
            </w:pPr>
          </w:p>
        </w:tc>
        <w:tc>
          <w:tcPr>
            <w:tcW w:w="880" w:type="dxa"/>
            <w:tcBorders>
              <w:top w:val="nil"/>
            </w:tcBorders>
            <w:vAlign w:val="center"/>
          </w:tcPr>
          <w:p w14:paraId="01E338AB">
            <w:pPr>
              <w:pStyle w:val="20"/>
              <w:keepNext/>
              <w:spacing w:line="360" w:lineRule="auto"/>
              <w:ind w:left="63" w:right="63"/>
              <w:rPr>
                <w:rFonts w:hint="eastAsia" w:ascii="宋体" w:eastAsia="宋体" w:cs="宋体"/>
                <w:color w:val="000000"/>
                <w:sz w:val="21"/>
                <w:szCs w:val="21"/>
              </w:rPr>
            </w:pPr>
          </w:p>
        </w:tc>
        <w:tc>
          <w:tcPr>
            <w:tcW w:w="1020" w:type="dxa"/>
            <w:tcBorders>
              <w:top w:val="nil"/>
            </w:tcBorders>
            <w:vAlign w:val="center"/>
          </w:tcPr>
          <w:p w14:paraId="0501A1DC">
            <w:pPr>
              <w:pStyle w:val="20"/>
              <w:keepNext/>
              <w:spacing w:line="360" w:lineRule="auto"/>
              <w:ind w:left="63" w:right="63"/>
              <w:rPr>
                <w:rFonts w:hint="eastAsia" w:ascii="宋体" w:eastAsia="宋体" w:cs="宋体"/>
                <w:color w:val="000000"/>
                <w:sz w:val="21"/>
                <w:szCs w:val="21"/>
              </w:rPr>
            </w:pPr>
          </w:p>
        </w:tc>
        <w:tc>
          <w:tcPr>
            <w:tcW w:w="1480" w:type="dxa"/>
            <w:tcBorders>
              <w:top w:val="nil"/>
            </w:tcBorders>
            <w:vAlign w:val="center"/>
          </w:tcPr>
          <w:p w14:paraId="2AAB2F12">
            <w:pPr>
              <w:pStyle w:val="20"/>
              <w:keepNext/>
              <w:spacing w:line="360" w:lineRule="auto"/>
              <w:ind w:left="63" w:right="63"/>
              <w:rPr>
                <w:rFonts w:hint="eastAsia" w:ascii="宋体" w:eastAsia="宋体" w:cs="宋体"/>
                <w:color w:val="000000"/>
                <w:sz w:val="21"/>
                <w:szCs w:val="21"/>
              </w:rPr>
            </w:pPr>
          </w:p>
        </w:tc>
        <w:tc>
          <w:tcPr>
            <w:tcW w:w="1020" w:type="dxa"/>
            <w:tcBorders>
              <w:top w:val="nil"/>
            </w:tcBorders>
            <w:vAlign w:val="center"/>
          </w:tcPr>
          <w:p w14:paraId="04398E37">
            <w:pPr>
              <w:pStyle w:val="20"/>
              <w:keepNext/>
              <w:spacing w:line="360" w:lineRule="auto"/>
              <w:ind w:left="63" w:right="63"/>
              <w:rPr>
                <w:rFonts w:hint="eastAsia" w:ascii="宋体" w:eastAsia="宋体" w:cs="宋体"/>
                <w:color w:val="000000"/>
                <w:sz w:val="21"/>
                <w:szCs w:val="21"/>
              </w:rPr>
            </w:pPr>
          </w:p>
        </w:tc>
        <w:tc>
          <w:tcPr>
            <w:tcW w:w="921" w:type="dxa"/>
            <w:tcBorders>
              <w:top w:val="nil"/>
            </w:tcBorders>
            <w:vAlign w:val="center"/>
          </w:tcPr>
          <w:p w14:paraId="2F117F8D">
            <w:pPr>
              <w:pStyle w:val="20"/>
              <w:keepNext/>
              <w:spacing w:line="360" w:lineRule="auto"/>
              <w:ind w:left="63" w:right="63"/>
              <w:rPr>
                <w:rFonts w:hint="eastAsia" w:ascii="宋体" w:eastAsia="宋体" w:cs="宋体"/>
                <w:color w:val="000000"/>
                <w:sz w:val="21"/>
                <w:szCs w:val="21"/>
              </w:rPr>
            </w:pPr>
          </w:p>
        </w:tc>
      </w:tr>
      <w:tr w14:paraId="7AD89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2DFA546">
            <w:pPr>
              <w:pStyle w:val="20"/>
              <w:keepNext/>
              <w:spacing w:line="360" w:lineRule="auto"/>
              <w:ind w:left="63" w:right="63"/>
              <w:rPr>
                <w:rFonts w:hint="eastAsia" w:ascii="宋体" w:eastAsia="宋体" w:cs="宋体"/>
                <w:color w:val="000000"/>
                <w:sz w:val="21"/>
                <w:szCs w:val="21"/>
              </w:rPr>
            </w:pPr>
          </w:p>
        </w:tc>
        <w:tc>
          <w:tcPr>
            <w:tcW w:w="1418" w:type="dxa"/>
            <w:vAlign w:val="center"/>
          </w:tcPr>
          <w:p w14:paraId="78D43B74">
            <w:pPr>
              <w:pStyle w:val="20"/>
              <w:keepNext/>
              <w:spacing w:line="360" w:lineRule="auto"/>
              <w:ind w:left="63" w:right="63"/>
              <w:rPr>
                <w:rFonts w:hint="eastAsia" w:ascii="宋体" w:eastAsia="宋体" w:cs="宋体"/>
                <w:color w:val="000000"/>
                <w:sz w:val="21"/>
                <w:szCs w:val="21"/>
              </w:rPr>
            </w:pPr>
          </w:p>
        </w:tc>
        <w:tc>
          <w:tcPr>
            <w:tcW w:w="850" w:type="dxa"/>
            <w:vAlign w:val="center"/>
          </w:tcPr>
          <w:p w14:paraId="00F9C6DB">
            <w:pPr>
              <w:pStyle w:val="20"/>
              <w:keepNext/>
              <w:spacing w:line="360" w:lineRule="auto"/>
              <w:ind w:left="63" w:right="63"/>
              <w:rPr>
                <w:rFonts w:hint="eastAsia" w:ascii="宋体" w:eastAsia="宋体" w:cs="宋体"/>
                <w:color w:val="000000"/>
                <w:sz w:val="21"/>
                <w:szCs w:val="21"/>
              </w:rPr>
            </w:pPr>
          </w:p>
        </w:tc>
        <w:tc>
          <w:tcPr>
            <w:tcW w:w="1058" w:type="dxa"/>
            <w:vAlign w:val="center"/>
          </w:tcPr>
          <w:p w14:paraId="094E80D3">
            <w:pPr>
              <w:pStyle w:val="20"/>
              <w:keepNext/>
              <w:spacing w:line="360" w:lineRule="auto"/>
              <w:ind w:left="63" w:right="63"/>
              <w:rPr>
                <w:rFonts w:hint="eastAsia" w:ascii="宋体" w:eastAsia="宋体" w:cs="宋体"/>
                <w:color w:val="000000"/>
                <w:sz w:val="21"/>
                <w:szCs w:val="21"/>
              </w:rPr>
            </w:pPr>
          </w:p>
        </w:tc>
        <w:tc>
          <w:tcPr>
            <w:tcW w:w="880" w:type="dxa"/>
            <w:vAlign w:val="center"/>
          </w:tcPr>
          <w:p w14:paraId="23B0DA26">
            <w:pPr>
              <w:pStyle w:val="20"/>
              <w:keepNext/>
              <w:spacing w:line="360" w:lineRule="auto"/>
              <w:ind w:left="63" w:right="63"/>
              <w:rPr>
                <w:rFonts w:hint="eastAsia" w:ascii="宋体" w:eastAsia="宋体" w:cs="宋体"/>
                <w:color w:val="000000"/>
                <w:sz w:val="21"/>
                <w:szCs w:val="21"/>
              </w:rPr>
            </w:pPr>
          </w:p>
        </w:tc>
        <w:tc>
          <w:tcPr>
            <w:tcW w:w="1020" w:type="dxa"/>
            <w:vAlign w:val="center"/>
          </w:tcPr>
          <w:p w14:paraId="52ADAB53">
            <w:pPr>
              <w:pStyle w:val="20"/>
              <w:keepNext/>
              <w:spacing w:line="360" w:lineRule="auto"/>
              <w:ind w:left="63" w:right="63"/>
              <w:rPr>
                <w:rFonts w:hint="eastAsia" w:ascii="宋体" w:eastAsia="宋体" w:cs="宋体"/>
                <w:color w:val="000000"/>
                <w:sz w:val="21"/>
                <w:szCs w:val="21"/>
              </w:rPr>
            </w:pPr>
          </w:p>
        </w:tc>
        <w:tc>
          <w:tcPr>
            <w:tcW w:w="1480" w:type="dxa"/>
            <w:vAlign w:val="center"/>
          </w:tcPr>
          <w:p w14:paraId="6B92643B">
            <w:pPr>
              <w:pStyle w:val="20"/>
              <w:keepNext/>
              <w:spacing w:line="360" w:lineRule="auto"/>
              <w:ind w:left="63" w:right="63"/>
              <w:rPr>
                <w:rFonts w:hint="eastAsia" w:ascii="宋体" w:eastAsia="宋体" w:cs="宋体"/>
                <w:color w:val="000000"/>
                <w:sz w:val="21"/>
                <w:szCs w:val="21"/>
              </w:rPr>
            </w:pPr>
          </w:p>
        </w:tc>
        <w:tc>
          <w:tcPr>
            <w:tcW w:w="1020" w:type="dxa"/>
            <w:vAlign w:val="center"/>
          </w:tcPr>
          <w:p w14:paraId="6A1C221E">
            <w:pPr>
              <w:pStyle w:val="20"/>
              <w:keepNext/>
              <w:spacing w:line="360" w:lineRule="auto"/>
              <w:ind w:left="63" w:right="63"/>
              <w:rPr>
                <w:rFonts w:hint="eastAsia" w:ascii="宋体" w:eastAsia="宋体" w:cs="宋体"/>
                <w:color w:val="000000"/>
                <w:sz w:val="21"/>
                <w:szCs w:val="21"/>
              </w:rPr>
            </w:pPr>
          </w:p>
        </w:tc>
        <w:tc>
          <w:tcPr>
            <w:tcW w:w="921" w:type="dxa"/>
            <w:vAlign w:val="center"/>
          </w:tcPr>
          <w:p w14:paraId="5455CE4F">
            <w:pPr>
              <w:pStyle w:val="20"/>
              <w:keepNext/>
              <w:spacing w:line="360" w:lineRule="auto"/>
              <w:ind w:left="63" w:right="63"/>
              <w:rPr>
                <w:rFonts w:hint="eastAsia" w:ascii="宋体" w:eastAsia="宋体" w:cs="宋体"/>
                <w:color w:val="000000"/>
                <w:sz w:val="21"/>
                <w:szCs w:val="21"/>
              </w:rPr>
            </w:pPr>
          </w:p>
        </w:tc>
      </w:tr>
      <w:tr w14:paraId="6089FA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34EA408">
            <w:pPr>
              <w:pStyle w:val="20"/>
              <w:keepNext/>
              <w:spacing w:line="360" w:lineRule="auto"/>
              <w:ind w:left="63" w:right="63"/>
              <w:rPr>
                <w:rFonts w:hint="eastAsia" w:ascii="宋体" w:eastAsia="宋体" w:cs="宋体"/>
                <w:color w:val="000000"/>
                <w:sz w:val="21"/>
                <w:szCs w:val="21"/>
              </w:rPr>
            </w:pPr>
          </w:p>
        </w:tc>
        <w:tc>
          <w:tcPr>
            <w:tcW w:w="1418" w:type="dxa"/>
            <w:vAlign w:val="center"/>
          </w:tcPr>
          <w:p w14:paraId="5AF7ABFC">
            <w:pPr>
              <w:pStyle w:val="20"/>
              <w:keepNext/>
              <w:spacing w:line="360" w:lineRule="auto"/>
              <w:ind w:left="63" w:right="63"/>
              <w:rPr>
                <w:rFonts w:hint="eastAsia" w:ascii="宋体" w:eastAsia="宋体" w:cs="宋体"/>
                <w:color w:val="000000"/>
                <w:sz w:val="21"/>
                <w:szCs w:val="21"/>
              </w:rPr>
            </w:pPr>
          </w:p>
        </w:tc>
        <w:tc>
          <w:tcPr>
            <w:tcW w:w="850" w:type="dxa"/>
            <w:vAlign w:val="center"/>
          </w:tcPr>
          <w:p w14:paraId="6A8DBDA8">
            <w:pPr>
              <w:pStyle w:val="20"/>
              <w:keepNext/>
              <w:spacing w:line="360" w:lineRule="auto"/>
              <w:ind w:left="63" w:right="63"/>
              <w:rPr>
                <w:rFonts w:hint="eastAsia" w:ascii="宋体" w:eastAsia="宋体" w:cs="宋体"/>
                <w:color w:val="000000"/>
                <w:sz w:val="21"/>
                <w:szCs w:val="21"/>
              </w:rPr>
            </w:pPr>
          </w:p>
        </w:tc>
        <w:tc>
          <w:tcPr>
            <w:tcW w:w="1058" w:type="dxa"/>
            <w:vAlign w:val="center"/>
          </w:tcPr>
          <w:p w14:paraId="5AB1D170">
            <w:pPr>
              <w:pStyle w:val="20"/>
              <w:keepNext/>
              <w:spacing w:line="360" w:lineRule="auto"/>
              <w:ind w:left="63" w:right="63"/>
              <w:rPr>
                <w:rFonts w:hint="eastAsia" w:ascii="宋体" w:eastAsia="宋体" w:cs="宋体"/>
                <w:color w:val="000000"/>
                <w:sz w:val="21"/>
                <w:szCs w:val="21"/>
              </w:rPr>
            </w:pPr>
          </w:p>
        </w:tc>
        <w:tc>
          <w:tcPr>
            <w:tcW w:w="880" w:type="dxa"/>
            <w:vAlign w:val="center"/>
          </w:tcPr>
          <w:p w14:paraId="72BC95BE">
            <w:pPr>
              <w:pStyle w:val="20"/>
              <w:keepNext/>
              <w:spacing w:line="360" w:lineRule="auto"/>
              <w:ind w:left="63" w:right="63"/>
              <w:rPr>
                <w:rFonts w:hint="eastAsia" w:ascii="宋体" w:eastAsia="宋体" w:cs="宋体"/>
                <w:color w:val="000000"/>
                <w:sz w:val="21"/>
                <w:szCs w:val="21"/>
              </w:rPr>
            </w:pPr>
          </w:p>
        </w:tc>
        <w:tc>
          <w:tcPr>
            <w:tcW w:w="1020" w:type="dxa"/>
            <w:vAlign w:val="center"/>
          </w:tcPr>
          <w:p w14:paraId="47C994FB">
            <w:pPr>
              <w:pStyle w:val="20"/>
              <w:keepNext/>
              <w:spacing w:line="360" w:lineRule="auto"/>
              <w:ind w:left="63" w:right="63"/>
              <w:rPr>
                <w:rFonts w:hint="eastAsia" w:ascii="宋体" w:eastAsia="宋体" w:cs="宋体"/>
                <w:color w:val="000000"/>
                <w:sz w:val="21"/>
                <w:szCs w:val="21"/>
              </w:rPr>
            </w:pPr>
          </w:p>
        </w:tc>
        <w:tc>
          <w:tcPr>
            <w:tcW w:w="1480" w:type="dxa"/>
            <w:vAlign w:val="center"/>
          </w:tcPr>
          <w:p w14:paraId="1B653DDF">
            <w:pPr>
              <w:pStyle w:val="20"/>
              <w:keepNext/>
              <w:spacing w:line="360" w:lineRule="auto"/>
              <w:ind w:left="63" w:right="63"/>
              <w:rPr>
                <w:rFonts w:hint="eastAsia" w:ascii="宋体" w:eastAsia="宋体" w:cs="宋体"/>
                <w:color w:val="000000"/>
                <w:sz w:val="21"/>
                <w:szCs w:val="21"/>
              </w:rPr>
            </w:pPr>
          </w:p>
        </w:tc>
        <w:tc>
          <w:tcPr>
            <w:tcW w:w="1020" w:type="dxa"/>
            <w:vAlign w:val="center"/>
          </w:tcPr>
          <w:p w14:paraId="160361F1">
            <w:pPr>
              <w:pStyle w:val="20"/>
              <w:keepNext/>
              <w:spacing w:line="360" w:lineRule="auto"/>
              <w:ind w:left="63" w:right="63"/>
              <w:rPr>
                <w:rFonts w:hint="eastAsia" w:ascii="宋体" w:eastAsia="宋体" w:cs="宋体"/>
                <w:color w:val="000000"/>
                <w:sz w:val="21"/>
                <w:szCs w:val="21"/>
              </w:rPr>
            </w:pPr>
          </w:p>
        </w:tc>
        <w:tc>
          <w:tcPr>
            <w:tcW w:w="921" w:type="dxa"/>
            <w:vAlign w:val="center"/>
          </w:tcPr>
          <w:p w14:paraId="1AD10A6F">
            <w:pPr>
              <w:pStyle w:val="20"/>
              <w:keepNext/>
              <w:spacing w:line="360" w:lineRule="auto"/>
              <w:ind w:left="63" w:right="63"/>
              <w:rPr>
                <w:rFonts w:hint="eastAsia" w:ascii="宋体" w:eastAsia="宋体" w:cs="宋体"/>
                <w:color w:val="000000"/>
                <w:sz w:val="21"/>
                <w:szCs w:val="21"/>
              </w:rPr>
            </w:pPr>
          </w:p>
        </w:tc>
      </w:tr>
      <w:tr w14:paraId="7FD16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858E09F">
            <w:pPr>
              <w:pStyle w:val="20"/>
              <w:keepNext/>
              <w:spacing w:line="360" w:lineRule="auto"/>
              <w:ind w:left="63" w:right="63"/>
              <w:rPr>
                <w:rFonts w:hint="eastAsia" w:ascii="宋体" w:eastAsia="宋体" w:cs="宋体"/>
                <w:color w:val="000000"/>
                <w:sz w:val="21"/>
                <w:szCs w:val="21"/>
              </w:rPr>
            </w:pPr>
          </w:p>
        </w:tc>
        <w:tc>
          <w:tcPr>
            <w:tcW w:w="1418" w:type="dxa"/>
            <w:vAlign w:val="center"/>
          </w:tcPr>
          <w:p w14:paraId="74ADF000">
            <w:pPr>
              <w:pStyle w:val="20"/>
              <w:keepNext/>
              <w:spacing w:line="360" w:lineRule="auto"/>
              <w:ind w:left="63" w:right="63"/>
              <w:rPr>
                <w:rFonts w:hint="eastAsia" w:ascii="宋体" w:eastAsia="宋体" w:cs="宋体"/>
                <w:color w:val="000000"/>
                <w:sz w:val="21"/>
                <w:szCs w:val="21"/>
              </w:rPr>
            </w:pPr>
          </w:p>
        </w:tc>
        <w:tc>
          <w:tcPr>
            <w:tcW w:w="850" w:type="dxa"/>
            <w:vAlign w:val="center"/>
          </w:tcPr>
          <w:p w14:paraId="4FDD31B3">
            <w:pPr>
              <w:pStyle w:val="20"/>
              <w:keepNext/>
              <w:spacing w:line="360" w:lineRule="auto"/>
              <w:ind w:left="63" w:right="63"/>
              <w:rPr>
                <w:rFonts w:hint="eastAsia" w:ascii="宋体" w:eastAsia="宋体" w:cs="宋体"/>
                <w:color w:val="000000"/>
                <w:sz w:val="21"/>
                <w:szCs w:val="21"/>
              </w:rPr>
            </w:pPr>
          </w:p>
        </w:tc>
        <w:tc>
          <w:tcPr>
            <w:tcW w:w="1058" w:type="dxa"/>
            <w:vAlign w:val="center"/>
          </w:tcPr>
          <w:p w14:paraId="73C88A0C">
            <w:pPr>
              <w:pStyle w:val="20"/>
              <w:keepNext/>
              <w:spacing w:line="360" w:lineRule="auto"/>
              <w:ind w:left="63" w:right="63"/>
              <w:rPr>
                <w:rFonts w:hint="eastAsia" w:ascii="宋体" w:eastAsia="宋体" w:cs="宋体"/>
                <w:color w:val="000000"/>
                <w:sz w:val="21"/>
                <w:szCs w:val="21"/>
              </w:rPr>
            </w:pPr>
          </w:p>
        </w:tc>
        <w:tc>
          <w:tcPr>
            <w:tcW w:w="880" w:type="dxa"/>
            <w:vAlign w:val="center"/>
          </w:tcPr>
          <w:p w14:paraId="6F64EF62">
            <w:pPr>
              <w:pStyle w:val="20"/>
              <w:keepNext/>
              <w:spacing w:line="360" w:lineRule="auto"/>
              <w:ind w:left="63" w:right="63"/>
              <w:rPr>
                <w:rFonts w:hint="eastAsia" w:ascii="宋体" w:eastAsia="宋体" w:cs="宋体"/>
                <w:color w:val="000000"/>
                <w:sz w:val="21"/>
                <w:szCs w:val="21"/>
              </w:rPr>
            </w:pPr>
          </w:p>
        </w:tc>
        <w:tc>
          <w:tcPr>
            <w:tcW w:w="1020" w:type="dxa"/>
            <w:vAlign w:val="center"/>
          </w:tcPr>
          <w:p w14:paraId="0E407AB7">
            <w:pPr>
              <w:pStyle w:val="20"/>
              <w:keepNext/>
              <w:spacing w:line="360" w:lineRule="auto"/>
              <w:ind w:left="63" w:right="63"/>
              <w:rPr>
                <w:rFonts w:hint="eastAsia" w:ascii="宋体" w:eastAsia="宋体" w:cs="宋体"/>
                <w:color w:val="000000"/>
                <w:sz w:val="21"/>
                <w:szCs w:val="21"/>
              </w:rPr>
            </w:pPr>
          </w:p>
        </w:tc>
        <w:tc>
          <w:tcPr>
            <w:tcW w:w="1480" w:type="dxa"/>
            <w:vAlign w:val="center"/>
          </w:tcPr>
          <w:p w14:paraId="5AB0788C">
            <w:pPr>
              <w:pStyle w:val="20"/>
              <w:keepNext/>
              <w:spacing w:line="360" w:lineRule="auto"/>
              <w:ind w:left="63" w:right="63"/>
              <w:rPr>
                <w:rFonts w:hint="eastAsia" w:ascii="宋体" w:eastAsia="宋体" w:cs="宋体"/>
                <w:color w:val="000000"/>
                <w:sz w:val="21"/>
                <w:szCs w:val="21"/>
              </w:rPr>
            </w:pPr>
          </w:p>
        </w:tc>
        <w:tc>
          <w:tcPr>
            <w:tcW w:w="1020" w:type="dxa"/>
            <w:vAlign w:val="center"/>
          </w:tcPr>
          <w:p w14:paraId="3F0D8A4C">
            <w:pPr>
              <w:pStyle w:val="20"/>
              <w:keepNext/>
              <w:spacing w:line="360" w:lineRule="auto"/>
              <w:ind w:left="63" w:right="63"/>
              <w:rPr>
                <w:rFonts w:hint="eastAsia" w:ascii="宋体" w:eastAsia="宋体" w:cs="宋体"/>
                <w:color w:val="000000"/>
                <w:sz w:val="21"/>
                <w:szCs w:val="21"/>
              </w:rPr>
            </w:pPr>
          </w:p>
        </w:tc>
        <w:tc>
          <w:tcPr>
            <w:tcW w:w="921" w:type="dxa"/>
            <w:vAlign w:val="center"/>
          </w:tcPr>
          <w:p w14:paraId="057F4D9F">
            <w:pPr>
              <w:pStyle w:val="20"/>
              <w:keepNext/>
              <w:spacing w:line="360" w:lineRule="auto"/>
              <w:ind w:left="63" w:right="63"/>
              <w:rPr>
                <w:rFonts w:hint="eastAsia" w:ascii="宋体" w:eastAsia="宋体" w:cs="宋体"/>
                <w:color w:val="000000"/>
                <w:sz w:val="21"/>
                <w:szCs w:val="21"/>
              </w:rPr>
            </w:pPr>
          </w:p>
        </w:tc>
      </w:tr>
      <w:tr w14:paraId="318144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0A4F331">
            <w:pPr>
              <w:pStyle w:val="20"/>
              <w:keepNext/>
              <w:spacing w:line="360" w:lineRule="auto"/>
              <w:ind w:left="63" w:right="63"/>
              <w:rPr>
                <w:rFonts w:hint="eastAsia" w:ascii="宋体" w:eastAsia="宋体" w:cs="宋体"/>
                <w:color w:val="000000"/>
                <w:sz w:val="21"/>
                <w:szCs w:val="21"/>
              </w:rPr>
            </w:pPr>
          </w:p>
        </w:tc>
        <w:tc>
          <w:tcPr>
            <w:tcW w:w="1418" w:type="dxa"/>
            <w:vAlign w:val="center"/>
          </w:tcPr>
          <w:p w14:paraId="731260A9">
            <w:pPr>
              <w:pStyle w:val="20"/>
              <w:keepNext/>
              <w:spacing w:line="360" w:lineRule="auto"/>
              <w:ind w:left="63" w:right="63"/>
              <w:rPr>
                <w:rFonts w:hint="eastAsia" w:ascii="宋体" w:eastAsia="宋体" w:cs="宋体"/>
                <w:color w:val="000000"/>
                <w:sz w:val="21"/>
                <w:szCs w:val="21"/>
              </w:rPr>
            </w:pPr>
          </w:p>
        </w:tc>
        <w:tc>
          <w:tcPr>
            <w:tcW w:w="850" w:type="dxa"/>
            <w:vAlign w:val="center"/>
          </w:tcPr>
          <w:p w14:paraId="231326A3">
            <w:pPr>
              <w:pStyle w:val="20"/>
              <w:keepNext/>
              <w:spacing w:line="360" w:lineRule="auto"/>
              <w:ind w:left="63" w:right="63"/>
              <w:rPr>
                <w:rFonts w:hint="eastAsia" w:ascii="宋体" w:eastAsia="宋体" w:cs="宋体"/>
                <w:color w:val="000000"/>
                <w:sz w:val="21"/>
                <w:szCs w:val="21"/>
              </w:rPr>
            </w:pPr>
          </w:p>
        </w:tc>
        <w:tc>
          <w:tcPr>
            <w:tcW w:w="1058" w:type="dxa"/>
            <w:vAlign w:val="center"/>
          </w:tcPr>
          <w:p w14:paraId="30BDFCC7">
            <w:pPr>
              <w:pStyle w:val="20"/>
              <w:keepNext/>
              <w:spacing w:line="360" w:lineRule="auto"/>
              <w:ind w:left="63" w:right="63"/>
              <w:rPr>
                <w:rFonts w:hint="eastAsia" w:ascii="宋体" w:eastAsia="宋体" w:cs="宋体"/>
                <w:color w:val="000000"/>
                <w:sz w:val="21"/>
                <w:szCs w:val="21"/>
              </w:rPr>
            </w:pPr>
          </w:p>
        </w:tc>
        <w:tc>
          <w:tcPr>
            <w:tcW w:w="880" w:type="dxa"/>
            <w:vAlign w:val="center"/>
          </w:tcPr>
          <w:p w14:paraId="039735AA">
            <w:pPr>
              <w:pStyle w:val="20"/>
              <w:keepNext/>
              <w:spacing w:line="360" w:lineRule="auto"/>
              <w:ind w:left="63" w:right="63"/>
              <w:rPr>
                <w:rFonts w:hint="eastAsia" w:ascii="宋体" w:eastAsia="宋体" w:cs="宋体"/>
                <w:color w:val="000000"/>
                <w:sz w:val="21"/>
                <w:szCs w:val="21"/>
              </w:rPr>
            </w:pPr>
          </w:p>
        </w:tc>
        <w:tc>
          <w:tcPr>
            <w:tcW w:w="1020" w:type="dxa"/>
            <w:vAlign w:val="center"/>
          </w:tcPr>
          <w:p w14:paraId="5AF2664A">
            <w:pPr>
              <w:pStyle w:val="20"/>
              <w:keepNext/>
              <w:spacing w:line="360" w:lineRule="auto"/>
              <w:ind w:left="63" w:right="63"/>
              <w:rPr>
                <w:rFonts w:hint="eastAsia" w:ascii="宋体" w:eastAsia="宋体" w:cs="宋体"/>
                <w:color w:val="000000"/>
                <w:sz w:val="21"/>
                <w:szCs w:val="21"/>
              </w:rPr>
            </w:pPr>
          </w:p>
        </w:tc>
        <w:tc>
          <w:tcPr>
            <w:tcW w:w="1480" w:type="dxa"/>
            <w:vAlign w:val="center"/>
          </w:tcPr>
          <w:p w14:paraId="204B132E">
            <w:pPr>
              <w:pStyle w:val="20"/>
              <w:keepNext/>
              <w:spacing w:line="360" w:lineRule="auto"/>
              <w:ind w:left="63" w:right="63"/>
              <w:rPr>
                <w:rFonts w:hint="eastAsia" w:ascii="宋体" w:eastAsia="宋体" w:cs="宋体"/>
                <w:color w:val="000000"/>
                <w:sz w:val="21"/>
                <w:szCs w:val="21"/>
              </w:rPr>
            </w:pPr>
          </w:p>
        </w:tc>
        <w:tc>
          <w:tcPr>
            <w:tcW w:w="1020" w:type="dxa"/>
            <w:vAlign w:val="center"/>
          </w:tcPr>
          <w:p w14:paraId="7B2B8D92">
            <w:pPr>
              <w:pStyle w:val="20"/>
              <w:keepNext/>
              <w:spacing w:line="360" w:lineRule="auto"/>
              <w:ind w:left="63" w:right="63"/>
              <w:rPr>
                <w:rFonts w:hint="eastAsia" w:ascii="宋体" w:eastAsia="宋体" w:cs="宋体"/>
                <w:color w:val="000000"/>
                <w:sz w:val="21"/>
                <w:szCs w:val="21"/>
              </w:rPr>
            </w:pPr>
          </w:p>
        </w:tc>
        <w:tc>
          <w:tcPr>
            <w:tcW w:w="921" w:type="dxa"/>
            <w:vAlign w:val="center"/>
          </w:tcPr>
          <w:p w14:paraId="50E30D47">
            <w:pPr>
              <w:pStyle w:val="20"/>
              <w:keepNext/>
              <w:spacing w:line="360" w:lineRule="auto"/>
              <w:ind w:left="63" w:right="63"/>
              <w:rPr>
                <w:rFonts w:hint="eastAsia" w:ascii="宋体" w:eastAsia="宋体" w:cs="宋体"/>
                <w:color w:val="000000"/>
                <w:sz w:val="21"/>
                <w:szCs w:val="21"/>
              </w:rPr>
            </w:pPr>
          </w:p>
        </w:tc>
      </w:tr>
      <w:tr w14:paraId="2C0612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7361E36">
            <w:pPr>
              <w:pStyle w:val="20"/>
              <w:keepNext/>
              <w:spacing w:line="360" w:lineRule="auto"/>
              <w:ind w:left="63" w:right="63"/>
              <w:rPr>
                <w:rFonts w:hint="eastAsia" w:ascii="宋体" w:eastAsia="宋体" w:cs="宋体"/>
                <w:color w:val="000000"/>
                <w:sz w:val="21"/>
                <w:szCs w:val="21"/>
              </w:rPr>
            </w:pPr>
          </w:p>
        </w:tc>
        <w:tc>
          <w:tcPr>
            <w:tcW w:w="1418" w:type="dxa"/>
            <w:vAlign w:val="center"/>
          </w:tcPr>
          <w:p w14:paraId="0231CF85">
            <w:pPr>
              <w:pStyle w:val="20"/>
              <w:keepNext/>
              <w:spacing w:line="360" w:lineRule="auto"/>
              <w:ind w:left="63" w:right="63"/>
              <w:rPr>
                <w:rFonts w:hint="eastAsia" w:ascii="宋体" w:eastAsia="宋体" w:cs="宋体"/>
                <w:color w:val="000000"/>
                <w:sz w:val="21"/>
                <w:szCs w:val="21"/>
              </w:rPr>
            </w:pPr>
          </w:p>
        </w:tc>
        <w:tc>
          <w:tcPr>
            <w:tcW w:w="850" w:type="dxa"/>
            <w:vAlign w:val="center"/>
          </w:tcPr>
          <w:p w14:paraId="4BF2C2E2">
            <w:pPr>
              <w:pStyle w:val="20"/>
              <w:keepNext/>
              <w:spacing w:line="360" w:lineRule="auto"/>
              <w:ind w:left="63" w:right="63"/>
              <w:rPr>
                <w:rFonts w:hint="eastAsia" w:ascii="宋体" w:eastAsia="宋体" w:cs="宋体"/>
                <w:color w:val="000000"/>
                <w:sz w:val="21"/>
                <w:szCs w:val="21"/>
              </w:rPr>
            </w:pPr>
          </w:p>
        </w:tc>
        <w:tc>
          <w:tcPr>
            <w:tcW w:w="1058" w:type="dxa"/>
            <w:vAlign w:val="center"/>
          </w:tcPr>
          <w:p w14:paraId="3B2B4054">
            <w:pPr>
              <w:pStyle w:val="20"/>
              <w:keepNext/>
              <w:spacing w:line="360" w:lineRule="auto"/>
              <w:ind w:left="63" w:right="63"/>
              <w:rPr>
                <w:rFonts w:hint="eastAsia" w:ascii="宋体" w:eastAsia="宋体" w:cs="宋体"/>
                <w:color w:val="000000"/>
                <w:sz w:val="21"/>
                <w:szCs w:val="21"/>
              </w:rPr>
            </w:pPr>
          </w:p>
        </w:tc>
        <w:tc>
          <w:tcPr>
            <w:tcW w:w="880" w:type="dxa"/>
            <w:vAlign w:val="center"/>
          </w:tcPr>
          <w:p w14:paraId="054FBA66">
            <w:pPr>
              <w:pStyle w:val="20"/>
              <w:keepNext/>
              <w:spacing w:line="360" w:lineRule="auto"/>
              <w:ind w:left="63" w:right="63"/>
              <w:rPr>
                <w:rFonts w:hint="eastAsia" w:ascii="宋体" w:eastAsia="宋体" w:cs="宋体"/>
                <w:color w:val="000000"/>
                <w:sz w:val="21"/>
                <w:szCs w:val="21"/>
              </w:rPr>
            </w:pPr>
          </w:p>
        </w:tc>
        <w:tc>
          <w:tcPr>
            <w:tcW w:w="1020" w:type="dxa"/>
            <w:vAlign w:val="center"/>
          </w:tcPr>
          <w:p w14:paraId="5EAE9366">
            <w:pPr>
              <w:pStyle w:val="20"/>
              <w:keepNext/>
              <w:spacing w:line="360" w:lineRule="auto"/>
              <w:ind w:left="63" w:right="63"/>
              <w:rPr>
                <w:rFonts w:hint="eastAsia" w:ascii="宋体" w:eastAsia="宋体" w:cs="宋体"/>
                <w:color w:val="000000"/>
                <w:sz w:val="21"/>
                <w:szCs w:val="21"/>
              </w:rPr>
            </w:pPr>
          </w:p>
        </w:tc>
        <w:tc>
          <w:tcPr>
            <w:tcW w:w="1480" w:type="dxa"/>
            <w:vAlign w:val="center"/>
          </w:tcPr>
          <w:p w14:paraId="6A59A0AB">
            <w:pPr>
              <w:pStyle w:val="20"/>
              <w:keepNext/>
              <w:spacing w:line="360" w:lineRule="auto"/>
              <w:ind w:left="63" w:right="63"/>
              <w:rPr>
                <w:rFonts w:hint="eastAsia" w:ascii="宋体" w:eastAsia="宋体" w:cs="宋体"/>
                <w:color w:val="000000"/>
                <w:sz w:val="21"/>
                <w:szCs w:val="21"/>
              </w:rPr>
            </w:pPr>
          </w:p>
        </w:tc>
        <w:tc>
          <w:tcPr>
            <w:tcW w:w="1020" w:type="dxa"/>
            <w:vAlign w:val="center"/>
          </w:tcPr>
          <w:p w14:paraId="0B75C08D">
            <w:pPr>
              <w:pStyle w:val="20"/>
              <w:keepNext/>
              <w:spacing w:line="360" w:lineRule="auto"/>
              <w:ind w:left="63" w:right="63"/>
              <w:rPr>
                <w:rFonts w:hint="eastAsia" w:ascii="宋体" w:eastAsia="宋体" w:cs="宋体"/>
                <w:color w:val="000000"/>
                <w:sz w:val="21"/>
                <w:szCs w:val="21"/>
              </w:rPr>
            </w:pPr>
          </w:p>
        </w:tc>
        <w:tc>
          <w:tcPr>
            <w:tcW w:w="921" w:type="dxa"/>
            <w:vAlign w:val="center"/>
          </w:tcPr>
          <w:p w14:paraId="3F68A170">
            <w:pPr>
              <w:pStyle w:val="20"/>
              <w:keepNext/>
              <w:spacing w:line="360" w:lineRule="auto"/>
              <w:ind w:left="63" w:right="63"/>
              <w:rPr>
                <w:rFonts w:hint="eastAsia" w:ascii="宋体" w:eastAsia="宋体" w:cs="宋体"/>
                <w:color w:val="000000"/>
                <w:sz w:val="21"/>
                <w:szCs w:val="21"/>
              </w:rPr>
            </w:pPr>
          </w:p>
        </w:tc>
      </w:tr>
      <w:tr w14:paraId="515805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008C5D5">
            <w:pPr>
              <w:pStyle w:val="20"/>
              <w:keepNext/>
              <w:spacing w:line="360" w:lineRule="auto"/>
              <w:ind w:left="63" w:right="63"/>
              <w:rPr>
                <w:rFonts w:hint="eastAsia" w:ascii="宋体" w:eastAsia="宋体" w:cs="宋体"/>
                <w:color w:val="000000"/>
                <w:sz w:val="21"/>
                <w:szCs w:val="21"/>
              </w:rPr>
            </w:pPr>
          </w:p>
        </w:tc>
        <w:tc>
          <w:tcPr>
            <w:tcW w:w="1418" w:type="dxa"/>
            <w:vAlign w:val="center"/>
          </w:tcPr>
          <w:p w14:paraId="6B9A3D90">
            <w:pPr>
              <w:pStyle w:val="20"/>
              <w:keepNext/>
              <w:spacing w:line="360" w:lineRule="auto"/>
              <w:ind w:left="63" w:right="63"/>
              <w:rPr>
                <w:rFonts w:hint="eastAsia" w:ascii="宋体" w:eastAsia="宋体" w:cs="宋体"/>
                <w:color w:val="000000"/>
                <w:sz w:val="21"/>
                <w:szCs w:val="21"/>
              </w:rPr>
            </w:pPr>
          </w:p>
        </w:tc>
        <w:tc>
          <w:tcPr>
            <w:tcW w:w="850" w:type="dxa"/>
            <w:vAlign w:val="center"/>
          </w:tcPr>
          <w:p w14:paraId="1738BE91">
            <w:pPr>
              <w:pStyle w:val="20"/>
              <w:keepNext/>
              <w:spacing w:line="360" w:lineRule="auto"/>
              <w:ind w:left="63" w:right="63"/>
              <w:rPr>
                <w:rFonts w:hint="eastAsia" w:ascii="宋体" w:eastAsia="宋体" w:cs="宋体"/>
                <w:color w:val="000000"/>
                <w:sz w:val="21"/>
                <w:szCs w:val="21"/>
              </w:rPr>
            </w:pPr>
          </w:p>
        </w:tc>
        <w:tc>
          <w:tcPr>
            <w:tcW w:w="1058" w:type="dxa"/>
            <w:vAlign w:val="center"/>
          </w:tcPr>
          <w:p w14:paraId="76F38E86">
            <w:pPr>
              <w:pStyle w:val="20"/>
              <w:keepNext/>
              <w:spacing w:line="360" w:lineRule="auto"/>
              <w:ind w:left="63" w:right="63"/>
              <w:rPr>
                <w:rFonts w:hint="eastAsia" w:ascii="宋体" w:eastAsia="宋体" w:cs="宋体"/>
                <w:color w:val="000000"/>
                <w:sz w:val="21"/>
                <w:szCs w:val="21"/>
              </w:rPr>
            </w:pPr>
          </w:p>
        </w:tc>
        <w:tc>
          <w:tcPr>
            <w:tcW w:w="880" w:type="dxa"/>
            <w:vAlign w:val="center"/>
          </w:tcPr>
          <w:p w14:paraId="78AFA050">
            <w:pPr>
              <w:pStyle w:val="20"/>
              <w:keepNext/>
              <w:spacing w:line="360" w:lineRule="auto"/>
              <w:ind w:left="63" w:right="63"/>
              <w:rPr>
                <w:rFonts w:hint="eastAsia" w:ascii="宋体" w:eastAsia="宋体" w:cs="宋体"/>
                <w:color w:val="000000"/>
                <w:sz w:val="21"/>
                <w:szCs w:val="21"/>
              </w:rPr>
            </w:pPr>
          </w:p>
        </w:tc>
        <w:tc>
          <w:tcPr>
            <w:tcW w:w="1020" w:type="dxa"/>
            <w:vAlign w:val="center"/>
          </w:tcPr>
          <w:p w14:paraId="04A6242A">
            <w:pPr>
              <w:pStyle w:val="20"/>
              <w:keepNext/>
              <w:spacing w:line="360" w:lineRule="auto"/>
              <w:ind w:left="63" w:right="63"/>
              <w:rPr>
                <w:rFonts w:hint="eastAsia" w:ascii="宋体" w:eastAsia="宋体" w:cs="宋体"/>
                <w:color w:val="000000"/>
                <w:sz w:val="21"/>
                <w:szCs w:val="21"/>
              </w:rPr>
            </w:pPr>
          </w:p>
        </w:tc>
        <w:tc>
          <w:tcPr>
            <w:tcW w:w="1480" w:type="dxa"/>
            <w:vAlign w:val="center"/>
          </w:tcPr>
          <w:p w14:paraId="74C5FF8D">
            <w:pPr>
              <w:pStyle w:val="20"/>
              <w:keepNext/>
              <w:spacing w:line="360" w:lineRule="auto"/>
              <w:ind w:left="63" w:right="63"/>
              <w:rPr>
                <w:rFonts w:hint="eastAsia" w:ascii="宋体" w:eastAsia="宋体" w:cs="宋体"/>
                <w:color w:val="000000"/>
                <w:sz w:val="21"/>
                <w:szCs w:val="21"/>
              </w:rPr>
            </w:pPr>
          </w:p>
        </w:tc>
        <w:tc>
          <w:tcPr>
            <w:tcW w:w="1020" w:type="dxa"/>
            <w:vAlign w:val="center"/>
          </w:tcPr>
          <w:p w14:paraId="6AE9A913">
            <w:pPr>
              <w:pStyle w:val="20"/>
              <w:keepNext/>
              <w:spacing w:line="360" w:lineRule="auto"/>
              <w:ind w:left="63" w:right="63"/>
              <w:rPr>
                <w:rFonts w:hint="eastAsia" w:ascii="宋体" w:eastAsia="宋体" w:cs="宋体"/>
                <w:color w:val="000000"/>
                <w:sz w:val="21"/>
                <w:szCs w:val="21"/>
              </w:rPr>
            </w:pPr>
          </w:p>
        </w:tc>
        <w:tc>
          <w:tcPr>
            <w:tcW w:w="921" w:type="dxa"/>
            <w:vAlign w:val="center"/>
          </w:tcPr>
          <w:p w14:paraId="21082AA0">
            <w:pPr>
              <w:pStyle w:val="20"/>
              <w:keepNext/>
              <w:spacing w:line="360" w:lineRule="auto"/>
              <w:ind w:left="63" w:right="63"/>
              <w:rPr>
                <w:rFonts w:hint="eastAsia" w:ascii="宋体" w:eastAsia="宋体" w:cs="宋体"/>
                <w:color w:val="000000"/>
                <w:sz w:val="21"/>
                <w:szCs w:val="21"/>
              </w:rPr>
            </w:pPr>
          </w:p>
        </w:tc>
      </w:tr>
      <w:tr w14:paraId="2557E0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8CB935F">
            <w:pPr>
              <w:spacing w:line="360" w:lineRule="auto"/>
              <w:rPr>
                <w:rFonts w:hint="eastAsia" w:ascii="宋体" w:hAnsi="宋体" w:cs="宋体"/>
                <w:color w:val="000000"/>
                <w:szCs w:val="21"/>
              </w:rPr>
            </w:pPr>
          </w:p>
        </w:tc>
        <w:tc>
          <w:tcPr>
            <w:tcW w:w="1418" w:type="dxa"/>
          </w:tcPr>
          <w:p w14:paraId="74E17F4C">
            <w:pPr>
              <w:spacing w:line="360" w:lineRule="auto"/>
              <w:rPr>
                <w:rFonts w:hint="eastAsia" w:ascii="宋体" w:hAnsi="宋体" w:cs="宋体"/>
                <w:color w:val="000000"/>
                <w:szCs w:val="21"/>
              </w:rPr>
            </w:pPr>
          </w:p>
        </w:tc>
        <w:tc>
          <w:tcPr>
            <w:tcW w:w="850" w:type="dxa"/>
          </w:tcPr>
          <w:p w14:paraId="09DD7402">
            <w:pPr>
              <w:spacing w:line="360" w:lineRule="auto"/>
              <w:rPr>
                <w:rFonts w:hint="eastAsia" w:ascii="宋体" w:hAnsi="宋体" w:cs="宋体"/>
                <w:color w:val="000000"/>
                <w:szCs w:val="21"/>
              </w:rPr>
            </w:pPr>
          </w:p>
        </w:tc>
        <w:tc>
          <w:tcPr>
            <w:tcW w:w="1058" w:type="dxa"/>
          </w:tcPr>
          <w:p w14:paraId="0FB82BB3">
            <w:pPr>
              <w:spacing w:line="360" w:lineRule="auto"/>
              <w:rPr>
                <w:rFonts w:hint="eastAsia" w:ascii="宋体" w:hAnsi="宋体" w:cs="宋体"/>
                <w:color w:val="000000"/>
                <w:szCs w:val="21"/>
              </w:rPr>
            </w:pPr>
          </w:p>
        </w:tc>
        <w:tc>
          <w:tcPr>
            <w:tcW w:w="880" w:type="dxa"/>
          </w:tcPr>
          <w:p w14:paraId="277123A2">
            <w:pPr>
              <w:spacing w:line="360" w:lineRule="auto"/>
              <w:rPr>
                <w:rFonts w:hint="eastAsia" w:ascii="宋体" w:hAnsi="宋体" w:cs="宋体"/>
                <w:color w:val="000000"/>
                <w:szCs w:val="21"/>
              </w:rPr>
            </w:pPr>
          </w:p>
        </w:tc>
        <w:tc>
          <w:tcPr>
            <w:tcW w:w="1020" w:type="dxa"/>
          </w:tcPr>
          <w:p w14:paraId="3A70BAC5">
            <w:pPr>
              <w:spacing w:line="360" w:lineRule="auto"/>
              <w:rPr>
                <w:rFonts w:hint="eastAsia" w:ascii="宋体" w:hAnsi="宋体" w:cs="宋体"/>
                <w:color w:val="000000"/>
                <w:szCs w:val="21"/>
              </w:rPr>
            </w:pPr>
          </w:p>
        </w:tc>
        <w:tc>
          <w:tcPr>
            <w:tcW w:w="1480" w:type="dxa"/>
          </w:tcPr>
          <w:p w14:paraId="11B9E4E5">
            <w:pPr>
              <w:spacing w:line="360" w:lineRule="auto"/>
              <w:rPr>
                <w:rFonts w:hint="eastAsia" w:ascii="宋体" w:hAnsi="宋体" w:cs="宋体"/>
                <w:color w:val="000000"/>
                <w:szCs w:val="21"/>
              </w:rPr>
            </w:pPr>
          </w:p>
        </w:tc>
        <w:tc>
          <w:tcPr>
            <w:tcW w:w="1020" w:type="dxa"/>
          </w:tcPr>
          <w:p w14:paraId="238EEA0D">
            <w:pPr>
              <w:spacing w:line="360" w:lineRule="auto"/>
              <w:rPr>
                <w:rFonts w:hint="eastAsia" w:ascii="宋体" w:hAnsi="宋体" w:cs="宋体"/>
                <w:color w:val="000000"/>
                <w:szCs w:val="21"/>
              </w:rPr>
            </w:pPr>
          </w:p>
        </w:tc>
        <w:tc>
          <w:tcPr>
            <w:tcW w:w="921" w:type="dxa"/>
          </w:tcPr>
          <w:p w14:paraId="3CB5CBCA">
            <w:pPr>
              <w:spacing w:line="360" w:lineRule="auto"/>
              <w:rPr>
                <w:rFonts w:hint="eastAsia" w:ascii="宋体" w:hAnsi="宋体" w:cs="宋体"/>
                <w:color w:val="000000"/>
                <w:szCs w:val="21"/>
              </w:rPr>
            </w:pPr>
          </w:p>
        </w:tc>
      </w:tr>
      <w:tr w14:paraId="31F40A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756BDFC">
            <w:pPr>
              <w:pStyle w:val="20"/>
              <w:keepNext/>
              <w:spacing w:line="360" w:lineRule="auto"/>
              <w:ind w:left="63" w:right="63"/>
              <w:rPr>
                <w:rFonts w:hint="eastAsia" w:ascii="宋体" w:eastAsia="宋体" w:cs="宋体"/>
                <w:color w:val="000000"/>
                <w:sz w:val="21"/>
                <w:szCs w:val="21"/>
              </w:rPr>
            </w:pPr>
          </w:p>
        </w:tc>
        <w:tc>
          <w:tcPr>
            <w:tcW w:w="1418" w:type="dxa"/>
            <w:vAlign w:val="center"/>
          </w:tcPr>
          <w:p w14:paraId="15C32CEA">
            <w:pPr>
              <w:pStyle w:val="20"/>
              <w:keepNext/>
              <w:spacing w:line="360" w:lineRule="auto"/>
              <w:ind w:left="63" w:right="63"/>
              <w:rPr>
                <w:rFonts w:hint="eastAsia" w:ascii="宋体" w:eastAsia="宋体" w:cs="宋体"/>
                <w:color w:val="000000"/>
                <w:sz w:val="21"/>
                <w:szCs w:val="21"/>
              </w:rPr>
            </w:pPr>
          </w:p>
        </w:tc>
        <w:tc>
          <w:tcPr>
            <w:tcW w:w="850" w:type="dxa"/>
            <w:vAlign w:val="center"/>
          </w:tcPr>
          <w:p w14:paraId="7B9EC19B">
            <w:pPr>
              <w:pStyle w:val="20"/>
              <w:keepNext/>
              <w:spacing w:line="360" w:lineRule="auto"/>
              <w:ind w:left="63" w:right="63"/>
              <w:rPr>
                <w:rFonts w:hint="eastAsia" w:ascii="宋体" w:eastAsia="宋体" w:cs="宋体"/>
                <w:color w:val="000000"/>
                <w:sz w:val="21"/>
                <w:szCs w:val="21"/>
              </w:rPr>
            </w:pPr>
          </w:p>
        </w:tc>
        <w:tc>
          <w:tcPr>
            <w:tcW w:w="1058" w:type="dxa"/>
            <w:vAlign w:val="center"/>
          </w:tcPr>
          <w:p w14:paraId="147644C8">
            <w:pPr>
              <w:pStyle w:val="20"/>
              <w:keepNext/>
              <w:spacing w:line="360" w:lineRule="auto"/>
              <w:ind w:left="63" w:right="63"/>
              <w:rPr>
                <w:rFonts w:hint="eastAsia" w:ascii="宋体" w:eastAsia="宋体" w:cs="宋体"/>
                <w:color w:val="000000"/>
                <w:sz w:val="21"/>
                <w:szCs w:val="21"/>
              </w:rPr>
            </w:pPr>
          </w:p>
        </w:tc>
        <w:tc>
          <w:tcPr>
            <w:tcW w:w="880" w:type="dxa"/>
            <w:vAlign w:val="center"/>
          </w:tcPr>
          <w:p w14:paraId="18396EAC">
            <w:pPr>
              <w:pStyle w:val="20"/>
              <w:keepNext/>
              <w:spacing w:line="360" w:lineRule="auto"/>
              <w:ind w:left="63" w:right="63"/>
              <w:rPr>
                <w:rFonts w:hint="eastAsia" w:ascii="宋体" w:eastAsia="宋体" w:cs="宋体"/>
                <w:color w:val="000000"/>
                <w:sz w:val="21"/>
                <w:szCs w:val="21"/>
              </w:rPr>
            </w:pPr>
          </w:p>
        </w:tc>
        <w:tc>
          <w:tcPr>
            <w:tcW w:w="1020" w:type="dxa"/>
            <w:vAlign w:val="center"/>
          </w:tcPr>
          <w:p w14:paraId="6E5770EF">
            <w:pPr>
              <w:pStyle w:val="20"/>
              <w:keepNext/>
              <w:spacing w:line="360" w:lineRule="auto"/>
              <w:ind w:left="63" w:right="63"/>
              <w:rPr>
                <w:rFonts w:hint="eastAsia" w:ascii="宋体" w:eastAsia="宋体" w:cs="宋体"/>
                <w:color w:val="000000"/>
                <w:sz w:val="21"/>
                <w:szCs w:val="21"/>
              </w:rPr>
            </w:pPr>
          </w:p>
        </w:tc>
        <w:tc>
          <w:tcPr>
            <w:tcW w:w="1480" w:type="dxa"/>
            <w:vAlign w:val="center"/>
          </w:tcPr>
          <w:p w14:paraId="2B94605C">
            <w:pPr>
              <w:pStyle w:val="20"/>
              <w:keepNext/>
              <w:spacing w:line="360" w:lineRule="auto"/>
              <w:ind w:left="63" w:right="63"/>
              <w:rPr>
                <w:rFonts w:hint="eastAsia" w:ascii="宋体" w:eastAsia="宋体" w:cs="宋体"/>
                <w:color w:val="000000"/>
                <w:sz w:val="21"/>
                <w:szCs w:val="21"/>
              </w:rPr>
            </w:pPr>
          </w:p>
        </w:tc>
        <w:tc>
          <w:tcPr>
            <w:tcW w:w="1020" w:type="dxa"/>
            <w:vAlign w:val="center"/>
          </w:tcPr>
          <w:p w14:paraId="764173AC">
            <w:pPr>
              <w:pStyle w:val="20"/>
              <w:keepNext/>
              <w:spacing w:line="360" w:lineRule="auto"/>
              <w:ind w:left="63" w:right="63"/>
              <w:rPr>
                <w:rFonts w:hint="eastAsia" w:ascii="宋体" w:eastAsia="宋体" w:cs="宋体"/>
                <w:color w:val="000000"/>
                <w:sz w:val="21"/>
                <w:szCs w:val="21"/>
              </w:rPr>
            </w:pPr>
          </w:p>
        </w:tc>
        <w:tc>
          <w:tcPr>
            <w:tcW w:w="921" w:type="dxa"/>
            <w:vAlign w:val="center"/>
          </w:tcPr>
          <w:p w14:paraId="47FF8DE9">
            <w:pPr>
              <w:pStyle w:val="20"/>
              <w:keepNext/>
              <w:spacing w:line="360" w:lineRule="auto"/>
              <w:ind w:left="63" w:right="63"/>
              <w:rPr>
                <w:rFonts w:hint="eastAsia" w:ascii="宋体" w:eastAsia="宋体" w:cs="宋体"/>
                <w:color w:val="000000"/>
                <w:sz w:val="21"/>
                <w:szCs w:val="21"/>
              </w:rPr>
            </w:pPr>
          </w:p>
        </w:tc>
      </w:tr>
      <w:tr w14:paraId="3C3A3C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A3EB979">
            <w:pPr>
              <w:spacing w:line="360" w:lineRule="auto"/>
              <w:rPr>
                <w:rFonts w:hint="eastAsia" w:ascii="宋体" w:hAnsi="宋体" w:cs="宋体"/>
                <w:color w:val="000000"/>
                <w:szCs w:val="21"/>
              </w:rPr>
            </w:pPr>
          </w:p>
        </w:tc>
        <w:tc>
          <w:tcPr>
            <w:tcW w:w="1418" w:type="dxa"/>
          </w:tcPr>
          <w:p w14:paraId="535E446D">
            <w:pPr>
              <w:spacing w:line="360" w:lineRule="auto"/>
              <w:rPr>
                <w:rFonts w:hint="eastAsia" w:ascii="宋体" w:hAnsi="宋体" w:cs="宋体"/>
                <w:color w:val="000000"/>
                <w:szCs w:val="21"/>
              </w:rPr>
            </w:pPr>
          </w:p>
        </w:tc>
        <w:tc>
          <w:tcPr>
            <w:tcW w:w="850" w:type="dxa"/>
          </w:tcPr>
          <w:p w14:paraId="6273F1F9">
            <w:pPr>
              <w:spacing w:line="360" w:lineRule="auto"/>
              <w:rPr>
                <w:rFonts w:hint="eastAsia" w:ascii="宋体" w:hAnsi="宋体" w:cs="宋体"/>
                <w:color w:val="000000"/>
                <w:szCs w:val="21"/>
              </w:rPr>
            </w:pPr>
          </w:p>
        </w:tc>
        <w:tc>
          <w:tcPr>
            <w:tcW w:w="1058" w:type="dxa"/>
          </w:tcPr>
          <w:p w14:paraId="1516B846">
            <w:pPr>
              <w:spacing w:line="360" w:lineRule="auto"/>
              <w:rPr>
                <w:rFonts w:hint="eastAsia" w:ascii="宋体" w:hAnsi="宋体" w:cs="宋体"/>
                <w:color w:val="000000"/>
                <w:szCs w:val="21"/>
              </w:rPr>
            </w:pPr>
          </w:p>
        </w:tc>
        <w:tc>
          <w:tcPr>
            <w:tcW w:w="880" w:type="dxa"/>
          </w:tcPr>
          <w:p w14:paraId="23A80E9A">
            <w:pPr>
              <w:spacing w:line="360" w:lineRule="auto"/>
              <w:rPr>
                <w:rFonts w:hint="eastAsia" w:ascii="宋体" w:hAnsi="宋体" w:cs="宋体"/>
                <w:color w:val="000000"/>
                <w:szCs w:val="21"/>
              </w:rPr>
            </w:pPr>
          </w:p>
        </w:tc>
        <w:tc>
          <w:tcPr>
            <w:tcW w:w="1020" w:type="dxa"/>
          </w:tcPr>
          <w:p w14:paraId="0144F421">
            <w:pPr>
              <w:spacing w:line="360" w:lineRule="auto"/>
              <w:rPr>
                <w:rFonts w:hint="eastAsia" w:ascii="宋体" w:hAnsi="宋体" w:cs="宋体"/>
                <w:color w:val="000000"/>
                <w:szCs w:val="21"/>
              </w:rPr>
            </w:pPr>
          </w:p>
        </w:tc>
        <w:tc>
          <w:tcPr>
            <w:tcW w:w="1480" w:type="dxa"/>
          </w:tcPr>
          <w:p w14:paraId="4D5642B8">
            <w:pPr>
              <w:spacing w:line="360" w:lineRule="auto"/>
              <w:rPr>
                <w:rFonts w:hint="eastAsia" w:ascii="宋体" w:hAnsi="宋体" w:cs="宋体"/>
                <w:color w:val="000000"/>
                <w:szCs w:val="21"/>
              </w:rPr>
            </w:pPr>
          </w:p>
        </w:tc>
        <w:tc>
          <w:tcPr>
            <w:tcW w:w="1020" w:type="dxa"/>
          </w:tcPr>
          <w:p w14:paraId="014A778C">
            <w:pPr>
              <w:spacing w:line="360" w:lineRule="auto"/>
              <w:rPr>
                <w:rFonts w:hint="eastAsia" w:ascii="宋体" w:hAnsi="宋体" w:cs="宋体"/>
                <w:color w:val="000000"/>
                <w:szCs w:val="21"/>
              </w:rPr>
            </w:pPr>
          </w:p>
        </w:tc>
        <w:tc>
          <w:tcPr>
            <w:tcW w:w="921" w:type="dxa"/>
          </w:tcPr>
          <w:p w14:paraId="20D8E79D">
            <w:pPr>
              <w:spacing w:line="360" w:lineRule="auto"/>
              <w:rPr>
                <w:rFonts w:hint="eastAsia" w:ascii="宋体" w:hAnsi="宋体" w:cs="宋体"/>
                <w:color w:val="000000"/>
                <w:szCs w:val="21"/>
              </w:rPr>
            </w:pPr>
          </w:p>
        </w:tc>
      </w:tr>
      <w:tr w14:paraId="42C5B8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13EC76A">
            <w:pPr>
              <w:spacing w:line="360" w:lineRule="auto"/>
              <w:rPr>
                <w:rFonts w:hint="eastAsia" w:ascii="宋体" w:hAnsi="宋体" w:cs="宋体"/>
                <w:color w:val="000000"/>
                <w:szCs w:val="21"/>
              </w:rPr>
            </w:pPr>
          </w:p>
        </w:tc>
        <w:tc>
          <w:tcPr>
            <w:tcW w:w="1418" w:type="dxa"/>
          </w:tcPr>
          <w:p w14:paraId="007501BB">
            <w:pPr>
              <w:spacing w:line="360" w:lineRule="auto"/>
              <w:rPr>
                <w:rFonts w:hint="eastAsia" w:ascii="宋体" w:hAnsi="宋体" w:cs="宋体"/>
                <w:color w:val="000000"/>
                <w:szCs w:val="21"/>
              </w:rPr>
            </w:pPr>
          </w:p>
        </w:tc>
        <w:tc>
          <w:tcPr>
            <w:tcW w:w="850" w:type="dxa"/>
          </w:tcPr>
          <w:p w14:paraId="23D01CB5">
            <w:pPr>
              <w:spacing w:line="360" w:lineRule="auto"/>
              <w:rPr>
                <w:rFonts w:hint="eastAsia" w:ascii="宋体" w:hAnsi="宋体" w:cs="宋体"/>
                <w:color w:val="000000"/>
                <w:szCs w:val="21"/>
              </w:rPr>
            </w:pPr>
          </w:p>
        </w:tc>
        <w:tc>
          <w:tcPr>
            <w:tcW w:w="1058" w:type="dxa"/>
          </w:tcPr>
          <w:p w14:paraId="01EA00F5">
            <w:pPr>
              <w:spacing w:line="360" w:lineRule="auto"/>
              <w:rPr>
                <w:rFonts w:hint="eastAsia" w:ascii="宋体" w:hAnsi="宋体" w:cs="宋体"/>
                <w:color w:val="000000"/>
                <w:szCs w:val="21"/>
              </w:rPr>
            </w:pPr>
          </w:p>
        </w:tc>
        <w:tc>
          <w:tcPr>
            <w:tcW w:w="880" w:type="dxa"/>
          </w:tcPr>
          <w:p w14:paraId="093374A3">
            <w:pPr>
              <w:spacing w:line="360" w:lineRule="auto"/>
              <w:rPr>
                <w:rFonts w:hint="eastAsia" w:ascii="宋体" w:hAnsi="宋体" w:cs="宋体"/>
                <w:color w:val="000000"/>
                <w:szCs w:val="21"/>
              </w:rPr>
            </w:pPr>
          </w:p>
        </w:tc>
        <w:tc>
          <w:tcPr>
            <w:tcW w:w="1020" w:type="dxa"/>
          </w:tcPr>
          <w:p w14:paraId="160E40D6">
            <w:pPr>
              <w:spacing w:line="360" w:lineRule="auto"/>
              <w:rPr>
                <w:rFonts w:hint="eastAsia" w:ascii="宋体" w:hAnsi="宋体" w:cs="宋体"/>
                <w:color w:val="000000"/>
                <w:szCs w:val="21"/>
              </w:rPr>
            </w:pPr>
          </w:p>
        </w:tc>
        <w:tc>
          <w:tcPr>
            <w:tcW w:w="1480" w:type="dxa"/>
          </w:tcPr>
          <w:p w14:paraId="3BDA19A1">
            <w:pPr>
              <w:spacing w:line="360" w:lineRule="auto"/>
              <w:rPr>
                <w:rFonts w:hint="eastAsia" w:ascii="宋体" w:hAnsi="宋体" w:cs="宋体"/>
                <w:color w:val="000000"/>
                <w:szCs w:val="21"/>
              </w:rPr>
            </w:pPr>
          </w:p>
        </w:tc>
        <w:tc>
          <w:tcPr>
            <w:tcW w:w="1020" w:type="dxa"/>
          </w:tcPr>
          <w:p w14:paraId="3915F7CD">
            <w:pPr>
              <w:spacing w:line="360" w:lineRule="auto"/>
              <w:rPr>
                <w:rFonts w:hint="eastAsia" w:ascii="宋体" w:hAnsi="宋体" w:cs="宋体"/>
                <w:color w:val="000000"/>
                <w:szCs w:val="21"/>
              </w:rPr>
            </w:pPr>
          </w:p>
        </w:tc>
        <w:tc>
          <w:tcPr>
            <w:tcW w:w="921" w:type="dxa"/>
          </w:tcPr>
          <w:p w14:paraId="1AD043CC">
            <w:pPr>
              <w:spacing w:line="360" w:lineRule="auto"/>
              <w:rPr>
                <w:rFonts w:hint="eastAsia" w:ascii="宋体" w:hAnsi="宋体" w:cs="宋体"/>
                <w:color w:val="000000"/>
                <w:szCs w:val="21"/>
              </w:rPr>
            </w:pPr>
          </w:p>
        </w:tc>
      </w:tr>
      <w:tr w14:paraId="6032D8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636C893">
            <w:pPr>
              <w:spacing w:line="360" w:lineRule="auto"/>
              <w:rPr>
                <w:rFonts w:hint="eastAsia" w:ascii="宋体" w:hAnsi="宋体" w:cs="宋体"/>
                <w:color w:val="000000"/>
                <w:szCs w:val="21"/>
              </w:rPr>
            </w:pPr>
          </w:p>
        </w:tc>
        <w:tc>
          <w:tcPr>
            <w:tcW w:w="1418" w:type="dxa"/>
          </w:tcPr>
          <w:p w14:paraId="6EB97469">
            <w:pPr>
              <w:spacing w:line="360" w:lineRule="auto"/>
              <w:rPr>
                <w:rFonts w:hint="eastAsia" w:ascii="宋体" w:hAnsi="宋体" w:cs="宋体"/>
                <w:color w:val="000000"/>
                <w:szCs w:val="21"/>
              </w:rPr>
            </w:pPr>
          </w:p>
        </w:tc>
        <w:tc>
          <w:tcPr>
            <w:tcW w:w="850" w:type="dxa"/>
          </w:tcPr>
          <w:p w14:paraId="5BB3C526">
            <w:pPr>
              <w:spacing w:line="360" w:lineRule="auto"/>
              <w:rPr>
                <w:rFonts w:hint="eastAsia" w:ascii="宋体" w:hAnsi="宋体" w:cs="宋体"/>
                <w:color w:val="000000"/>
                <w:szCs w:val="21"/>
              </w:rPr>
            </w:pPr>
          </w:p>
        </w:tc>
        <w:tc>
          <w:tcPr>
            <w:tcW w:w="1058" w:type="dxa"/>
          </w:tcPr>
          <w:p w14:paraId="1A9F16F4">
            <w:pPr>
              <w:spacing w:line="360" w:lineRule="auto"/>
              <w:rPr>
                <w:rFonts w:hint="eastAsia" w:ascii="宋体" w:hAnsi="宋体" w:cs="宋体"/>
                <w:color w:val="000000"/>
                <w:szCs w:val="21"/>
              </w:rPr>
            </w:pPr>
          </w:p>
        </w:tc>
        <w:tc>
          <w:tcPr>
            <w:tcW w:w="880" w:type="dxa"/>
          </w:tcPr>
          <w:p w14:paraId="64404171">
            <w:pPr>
              <w:spacing w:line="360" w:lineRule="auto"/>
              <w:rPr>
                <w:rFonts w:hint="eastAsia" w:ascii="宋体" w:hAnsi="宋体" w:cs="宋体"/>
                <w:color w:val="000000"/>
                <w:szCs w:val="21"/>
              </w:rPr>
            </w:pPr>
          </w:p>
        </w:tc>
        <w:tc>
          <w:tcPr>
            <w:tcW w:w="1020" w:type="dxa"/>
          </w:tcPr>
          <w:p w14:paraId="101B6BBD">
            <w:pPr>
              <w:spacing w:line="360" w:lineRule="auto"/>
              <w:rPr>
                <w:rFonts w:hint="eastAsia" w:ascii="宋体" w:hAnsi="宋体" w:cs="宋体"/>
                <w:color w:val="000000"/>
                <w:szCs w:val="21"/>
              </w:rPr>
            </w:pPr>
          </w:p>
        </w:tc>
        <w:tc>
          <w:tcPr>
            <w:tcW w:w="1480" w:type="dxa"/>
          </w:tcPr>
          <w:p w14:paraId="0700E36B">
            <w:pPr>
              <w:spacing w:line="360" w:lineRule="auto"/>
              <w:rPr>
                <w:rFonts w:hint="eastAsia" w:ascii="宋体" w:hAnsi="宋体" w:cs="宋体"/>
                <w:color w:val="000000"/>
                <w:szCs w:val="21"/>
              </w:rPr>
            </w:pPr>
          </w:p>
        </w:tc>
        <w:tc>
          <w:tcPr>
            <w:tcW w:w="1020" w:type="dxa"/>
          </w:tcPr>
          <w:p w14:paraId="4821245C">
            <w:pPr>
              <w:spacing w:line="360" w:lineRule="auto"/>
              <w:rPr>
                <w:rFonts w:hint="eastAsia" w:ascii="宋体" w:hAnsi="宋体" w:cs="宋体"/>
                <w:color w:val="000000"/>
                <w:szCs w:val="21"/>
              </w:rPr>
            </w:pPr>
          </w:p>
        </w:tc>
        <w:tc>
          <w:tcPr>
            <w:tcW w:w="921" w:type="dxa"/>
          </w:tcPr>
          <w:p w14:paraId="3A7CC8DF">
            <w:pPr>
              <w:spacing w:line="360" w:lineRule="auto"/>
              <w:rPr>
                <w:rFonts w:hint="eastAsia" w:ascii="宋体" w:hAnsi="宋体" w:cs="宋体"/>
                <w:color w:val="000000"/>
                <w:szCs w:val="21"/>
              </w:rPr>
            </w:pPr>
          </w:p>
        </w:tc>
      </w:tr>
      <w:tr w14:paraId="1007C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9AD1BCA">
            <w:pPr>
              <w:spacing w:line="360" w:lineRule="auto"/>
              <w:rPr>
                <w:rFonts w:hint="eastAsia" w:ascii="宋体" w:hAnsi="宋体" w:cs="宋体"/>
                <w:color w:val="000000"/>
                <w:szCs w:val="21"/>
              </w:rPr>
            </w:pPr>
          </w:p>
        </w:tc>
        <w:tc>
          <w:tcPr>
            <w:tcW w:w="1418" w:type="dxa"/>
          </w:tcPr>
          <w:p w14:paraId="210FC790">
            <w:pPr>
              <w:spacing w:line="360" w:lineRule="auto"/>
              <w:rPr>
                <w:rFonts w:hint="eastAsia" w:ascii="宋体" w:hAnsi="宋体" w:cs="宋体"/>
                <w:color w:val="000000"/>
                <w:szCs w:val="21"/>
              </w:rPr>
            </w:pPr>
          </w:p>
        </w:tc>
        <w:tc>
          <w:tcPr>
            <w:tcW w:w="850" w:type="dxa"/>
          </w:tcPr>
          <w:p w14:paraId="7567951C">
            <w:pPr>
              <w:spacing w:line="360" w:lineRule="auto"/>
              <w:rPr>
                <w:rFonts w:hint="eastAsia" w:ascii="宋体" w:hAnsi="宋体" w:cs="宋体"/>
                <w:color w:val="000000"/>
                <w:szCs w:val="21"/>
              </w:rPr>
            </w:pPr>
          </w:p>
        </w:tc>
        <w:tc>
          <w:tcPr>
            <w:tcW w:w="1058" w:type="dxa"/>
          </w:tcPr>
          <w:p w14:paraId="21D03D0C">
            <w:pPr>
              <w:spacing w:line="360" w:lineRule="auto"/>
              <w:rPr>
                <w:rFonts w:hint="eastAsia" w:ascii="宋体" w:hAnsi="宋体" w:cs="宋体"/>
                <w:color w:val="000000"/>
                <w:szCs w:val="21"/>
              </w:rPr>
            </w:pPr>
          </w:p>
        </w:tc>
        <w:tc>
          <w:tcPr>
            <w:tcW w:w="880" w:type="dxa"/>
          </w:tcPr>
          <w:p w14:paraId="4CC2C229">
            <w:pPr>
              <w:spacing w:line="360" w:lineRule="auto"/>
              <w:rPr>
                <w:rFonts w:hint="eastAsia" w:ascii="宋体" w:hAnsi="宋体" w:cs="宋体"/>
                <w:color w:val="000000"/>
                <w:szCs w:val="21"/>
              </w:rPr>
            </w:pPr>
          </w:p>
        </w:tc>
        <w:tc>
          <w:tcPr>
            <w:tcW w:w="1020" w:type="dxa"/>
          </w:tcPr>
          <w:p w14:paraId="669F7FB3">
            <w:pPr>
              <w:spacing w:line="360" w:lineRule="auto"/>
              <w:rPr>
                <w:rFonts w:hint="eastAsia" w:ascii="宋体" w:hAnsi="宋体" w:cs="宋体"/>
                <w:color w:val="000000"/>
                <w:szCs w:val="21"/>
              </w:rPr>
            </w:pPr>
          </w:p>
        </w:tc>
        <w:tc>
          <w:tcPr>
            <w:tcW w:w="1480" w:type="dxa"/>
          </w:tcPr>
          <w:p w14:paraId="0FF2E9F2">
            <w:pPr>
              <w:spacing w:line="360" w:lineRule="auto"/>
              <w:rPr>
                <w:rFonts w:hint="eastAsia" w:ascii="宋体" w:hAnsi="宋体" w:cs="宋体"/>
                <w:color w:val="000000"/>
                <w:szCs w:val="21"/>
              </w:rPr>
            </w:pPr>
          </w:p>
        </w:tc>
        <w:tc>
          <w:tcPr>
            <w:tcW w:w="1020" w:type="dxa"/>
          </w:tcPr>
          <w:p w14:paraId="75059C50">
            <w:pPr>
              <w:spacing w:line="360" w:lineRule="auto"/>
              <w:rPr>
                <w:rFonts w:hint="eastAsia" w:ascii="宋体" w:hAnsi="宋体" w:cs="宋体"/>
                <w:color w:val="000000"/>
                <w:szCs w:val="21"/>
              </w:rPr>
            </w:pPr>
          </w:p>
        </w:tc>
        <w:tc>
          <w:tcPr>
            <w:tcW w:w="921" w:type="dxa"/>
          </w:tcPr>
          <w:p w14:paraId="734A9A20">
            <w:pPr>
              <w:spacing w:line="360" w:lineRule="auto"/>
              <w:rPr>
                <w:rFonts w:hint="eastAsia" w:ascii="宋体" w:hAnsi="宋体" w:cs="宋体"/>
                <w:color w:val="000000"/>
                <w:szCs w:val="21"/>
              </w:rPr>
            </w:pPr>
          </w:p>
        </w:tc>
      </w:tr>
      <w:tr w14:paraId="51D851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499F94D">
            <w:pPr>
              <w:spacing w:line="360" w:lineRule="auto"/>
              <w:rPr>
                <w:rFonts w:hint="eastAsia" w:ascii="宋体" w:hAnsi="宋体" w:cs="宋体"/>
                <w:color w:val="000000"/>
                <w:szCs w:val="21"/>
              </w:rPr>
            </w:pPr>
          </w:p>
        </w:tc>
        <w:tc>
          <w:tcPr>
            <w:tcW w:w="1418" w:type="dxa"/>
          </w:tcPr>
          <w:p w14:paraId="71FDAABA">
            <w:pPr>
              <w:spacing w:line="360" w:lineRule="auto"/>
              <w:rPr>
                <w:rFonts w:hint="eastAsia" w:ascii="宋体" w:hAnsi="宋体" w:cs="宋体"/>
                <w:color w:val="000000"/>
                <w:szCs w:val="21"/>
              </w:rPr>
            </w:pPr>
          </w:p>
        </w:tc>
        <w:tc>
          <w:tcPr>
            <w:tcW w:w="850" w:type="dxa"/>
          </w:tcPr>
          <w:p w14:paraId="2B8BA4C5">
            <w:pPr>
              <w:spacing w:line="360" w:lineRule="auto"/>
              <w:rPr>
                <w:rFonts w:hint="eastAsia" w:ascii="宋体" w:hAnsi="宋体" w:cs="宋体"/>
                <w:color w:val="000000"/>
                <w:szCs w:val="21"/>
              </w:rPr>
            </w:pPr>
          </w:p>
        </w:tc>
        <w:tc>
          <w:tcPr>
            <w:tcW w:w="1058" w:type="dxa"/>
          </w:tcPr>
          <w:p w14:paraId="273CF581">
            <w:pPr>
              <w:spacing w:line="360" w:lineRule="auto"/>
              <w:rPr>
                <w:rFonts w:hint="eastAsia" w:ascii="宋体" w:hAnsi="宋体" w:cs="宋体"/>
                <w:color w:val="000000"/>
                <w:szCs w:val="21"/>
              </w:rPr>
            </w:pPr>
          </w:p>
        </w:tc>
        <w:tc>
          <w:tcPr>
            <w:tcW w:w="880" w:type="dxa"/>
          </w:tcPr>
          <w:p w14:paraId="68A32AD4">
            <w:pPr>
              <w:spacing w:line="360" w:lineRule="auto"/>
              <w:rPr>
                <w:rFonts w:hint="eastAsia" w:ascii="宋体" w:hAnsi="宋体" w:cs="宋体"/>
                <w:color w:val="000000"/>
                <w:szCs w:val="21"/>
              </w:rPr>
            </w:pPr>
          </w:p>
        </w:tc>
        <w:tc>
          <w:tcPr>
            <w:tcW w:w="1020" w:type="dxa"/>
          </w:tcPr>
          <w:p w14:paraId="56AF0678">
            <w:pPr>
              <w:spacing w:line="360" w:lineRule="auto"/>
              <w:rPr>
                <w:rFonts w:hint="eastAsia" w:ascii="宋体" w:hAnsi="宋体" w:cs="宋体"/>
                <w:color w:val="000000"/>
                <w:szCs w:val="21"/>
              </w:rPr>
            </w:pPr>
          </w:p>
        </w:tc>
        <w:tc>
          <w:tcPr>
            <w:tcW w:w="1480" w:type="dxa"/>
          </w:tcPr>
          <w:p w14:paraId="13980250">
            <w:pPr>
              <w:spacing w:line="360" w:lineRule="auto"/>
              <w:rPr>
                <w:rFonts w:hint="eastAsia" w:ascii="宋体" w:hAnsi="宋体" w:cs="宋体"/>
                <w:color w:val="000000"/>
                <w:szCs w:val="21"/>
              </w:rPr>
            </w:pPr>
          </w:p>
        </w:tc>
        <w:tc>
          <w:tcPr>
            <w:tcW w:w="1020" w:type="dxa"/>
          </w:tcPr>
          <w:p w14:paraId="499D6CF0">
            <w:pPr>
              <w:spacing w:line="360" w:lineRule="auto"/>
              <w:rPr>
                <w:rFonts w:hint="eastAsia" w:ascii="宋体" w:hAnsi="宋体" w:cs="宋体"/>
                <w:color w:val="000000"/>
                <w:szCs w:val="21"/>
              </w:rPr>
            </w:pPr>
          </w:p>
        </w:tc>
        <w:tc>
          <w:tcPr>
            <w:tcW w:w="921" w:type="dxa"/>
          </w:tcPr>
          <w:p w14:paraId="3768FDAB">
            <w:pPr>
              <w:spacing w:line="360" w:lineRule="auto"/>
              <w:rPr>
                <w:rFonts w:hint="eastAsia" w:ascii="宋体" w:hAnsi="宋体" w:cs="宋体"/>
                <w:color w:val="000000"/>
                <w:szCs w:val="21"/>
              </w:rPr>
            </w:pPr>
          </w:p>
        </w:tc>
      </w:tr>
      <w:tr w14:paraId="09F1F0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2C426C8">
            <w:pPr>
              <w:spacing w:line="360" w:lineRule="auto"/>
              <w:rPr>
                <w:rFonts w:hint="eastAsia" w:ascii="宋体" w:hAnsi="宋体" w:cs="宋体"/>
                <w:color w:val="000000"/>
                <w:szCs w:val="21"/>
              </w:rPr>
            </w:pPr>
          </w:p>
        </w:tc>
        <w:tc>
          <w:tcPr>
            <w:tcW w:w="1418" w:type="dxa"/>
          </w:tcPr>
          <w:p w14:paraId="6A10BB2B">
            <w:pPr>
              <w:spacing w:line="360" w:lineRule="auto"/>
              <w:rPr>
                <w:rFonts w:hint="eastAsia" w:ascii="宋体" w:hAnsi="宋体" w:cs="宋体"/>
                <w:color w:val="000000"/>
                <w:szCs w:val="21"/>
              </w:rPr>
            </w:pPr>
          </w:p>
        </w:tc>
        <w:tc>
          <w:tcPr>
            <w:tcW w:w="850" w:type="dxa"/>
          </w:tcPr>
          <w:p w14:paraId="1EE94BD9">
            <w:pPr>
              <w:spacing w:line="360" w:lineRule="auto"/>
              <w:rPr>
                <w:rFonts w:hint="eastAsia" w:ascii="宋体" w:hAnsi="宋体" w:cs="宋体"/>
                <w:color w:val="000000"/>
                <w:szCs w:val="21"/>
              </w:rPr>
            </w:pPr>
          </w:p>
        </w:tc>
        <w:tc>
          <w:tcPr>
            <w:tcW w:w="1058" w:type="dxa"/>
          </w:tcPr>
          <w:p w14:paraId="770F7488">
            <w:pPr>
              <w:spacing w:line="360" w:lineRule="auto"/>
              <w:rPr>
                <w:rFonts w:hint="eastAsia" w:ascii="宋体" w:hAnsi="宋体" w:cs="宋体"/>
                <w:color w:val="000000"/>
                <w:szCs w:val="21"/>
              </w:rPr>
            </w:pPr>
          </w:p>
        </w:tc>
        <w:tc>
          <w:tcPr>
            <w:tcW w:w="880" w:type="dxa"/>
          </w:tcPr>
          <w:p w14:paraId="26F68828">
            <w:pPr>
              <w:spacing w:line="360" w:lineRule="auto"/>
              <w:rPr>
                <w:rFonts w:hint="eastAsia" w:ascii="宋体" w:hAnsi="宋体" w:cs="宋体"/>
                <w:color w:val="000000"/>
                <w:szCs w:val="21"/>
              </w:rPr>
            </w:pPr>
          </w:p>
        </w:tc>
        <w:tc>
          <w:tcPr>
            <w:tcW w:w="1020" w:type="dxa"/>
          </w:tcPr>
          <w:p w14:paraId="5AD23F05">
            <w:pPr>
              <w:spacing w:line="360" w:lineRule="auto"/>
              <w:rPr>
                <w:rFonts w:hint="eastAsia" w:ascii="宋体" w:hAnsi="宋体" w:cs="宋体"/>
                <w:color w:val="000000"/>
                <w:szCs w:val="21"/>
              </w:rPr>
            </w:pPr>
          </w:p>
        </w:tc>
        <w:tc>
          <w:tcPr>
            <w:tcW w:w="1480" w:type="dxa"/>
          </w:tcPr>
          <w:p w14:paraId="4EC89083">
            <w:pPr>
              <w:spacing w:line="360" w:lineRule="auto"/>
              <w:rPr>
                <w:rFonts w:hint="eastAsia" w:ascii="宋体" w:hAnsi="宋体" w:cs="宋体"/>
                <w:color w:val="000000"/>
                <w:szCs w:val="21"/>
              </w:rPr>
            </w:pPr>
          </w:p>
        </w:tc>
        <w:tc>
          <w:tcPr>
            <w:tcW w:w="1020" w:type="dxa"/>
          </w:tcPr>
          <w:p w14:paraId="7F5CC86E">
            <w:pPr>
              <w:spacing w:line="360" w:lineRule="auto"/>
              <w:rPr>
                <w:rFonts w:hint="eastAsia" w:ascii="宋体" w:hAnsi="宋体" w:cs="宋体"/>
                <w:color w:val="000000"/>
                <w:szCs w:val="21"/>
              </w:rPr>
            </w:pPr>
          </w:p>
        </w:tc>
        <w:tc>
          <w:tcPr>
            <w:tcW w:w="921" w:type="dxa"/>
          </w:tcPr>
          <w:p w14:paraId="258211CF">
            <w:pPr>
              <w:spacing w:line="360" w:lineRule="auto"/>
              <w:rPr>
                <w:rFonts w:hint="eastAsia" w:ascii="宋体" w:hAnsi="宋体" w:cs="宋体"/>
                <w:color w:val="000000"/>
                <w:szCs w:val="21"/>
              </w:rPr>
            </w:pPr>
          </w:p>
        </w:tc>
      </w:tr>
      <w:tr w14:paraId="41452A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1AE5C62">
            <w:pPr>
              <w:spacing w:line="360" w:lineRule="auto"/>
              <w:rPr>
                <w:rFonts w:hint="eastAsia" w:ascii="宋体" w:hAnsi="宋体" w:cs="宋体"/>
                <w:color w:val="000000"/>
                <w:szCs w:val="21"/>
              </w:rPr>
            </w:pPr>
          </w:p>
        </w:tc>
        <w:tc>
          <w:tcPr>
            <w:tcW w:w="1418" w:type="dxa"/>
          </w:tcPr>
          <w:p w14:paraId="391AD286">
            <w:pPr>
              <w:spacing w:line="360" w:lineRule="auto"/>
              <w:rPr>
                <w:rFonts w:hint="eastAsia" w:ascii="宋体" w:hAnsi="宋体" w:cs="宋体"/>
                <w:color w:val="000000"/>
                <w:szCs w:val="21"/>
              </w:rPr>
            </w:pPr>
          </w:p>
        </w:tc>
        <w:tc>
          <w:tcPr>
            <w:tcW w:w="850" w:type="dxa"/>
          </w:tcPr>
          <w:p w14:paraId="550B3DFD">
            <w:pPr>
              <w:spacing w:line="360" w:lineRule="auto"/>
              <w:rPr>
                <w:rFonts w:hint="eastAsia" w:ascii="宋体" w:hAnsi="宋体" w:cs="宋体"/>
                <w:color w:val="000000"/>
                <w:szCs w:val="21"/>
              </w:rPr>
            </w:pPr>
          </w:p>
        </w:tc>
        <w:tc>
          <w:tcPr>
            <w:tcW w:w="1058" w:type="dxa"/>
          </w:tcPr>
          <w:p w14:paraId="2B55EE8D">
            <w:pPr>
              <w:spacing w:line="360" w:lineRule="auto"/>
              <w:rPr>
                <w:rFonts w:hint="eastAsia" w:ascii="宋体" w:hAnsi="宋体" w:cs="宋体"/>
                <w:color w:val="000000"/>
                <w:szCs w:val="21"/>
              </w:rPr>
            </w:pPr>
          </w:p>
        </w:tc>
        <w:tc>
          <w:tcPr>
            <w:tcW w:w="880" w:type="dxa"/>
          </w:tcPr>
          <w:p w14:paraId="1AAD5052">
            <w:pPr>
              <w:spacing w:line="360" w:lineRule="auto"/>
              <w:rPr>
                <w:rFonts w:hint="eastAsia" w:ascii="宋体" w:hAnsi="宋体" w:cs="宋体"/>
                <w:color w:val="000000"/>
                <w:szCs w:val="21"/>
              </w:rPr>
            </w:pPr>
          </w:p>
        </w:tc>
        <w:tc>
          <w:tcPr>
            <w:tcW w:w="1020" w:type="dxa"/>
          </w:tcPr>
          <w:p w14:paraId="05EF1D01">
            <w:pPr>
              <w:spacing w:line="360" w:lineRule="auto"/>
              <w:rPr>
                <w:rFonts w:hint="eastAsia" w:ascii="宋体" w:hAnsi="宋体" w:cs="宋体"/>
                <w:color w:val="000000"/>
                <w:szCs w:val="21"/>
              </w:rPr>
            </w:pPr>
          </w:p>
        </w:tc>
        <w:tc>
          <w:tcPr>
            <w:tcW w:w="1480" w:type="dxa"/>
          </w:tcPr>
          <w:p w14:paraId="41386037">
            <w:pPr>
              <w:spacing w:line="360" w:lineRule="auto"/>
              <w:rPr>
                <w:rFonts w:hint="eastAsia" w:ascii="宋体" w:hAnsi="宋体" w:cs="宋体"/>
                <w:color w:val="000000"/>
                <w:szCs w:val="21"/>
              </w:rPr>
            </w:pPr>
          </w:p>
        </w:tc>
        <w:tc>
          <w:tcPr>
            <w:tcW w:w="1020" w:type="dxa"/>
          </w:tcPr>
          <w:p w14:paraId="2AD0084E">
            <w:pPr>
              <w:spacing w:line="360" w:lineRule="auto"/>
              <w:rPr>
                <w:rFonts w:hint="eastAsia" w:ascii="宋体" w:hAnsi="宋体" w:cs="宋体"/>
                <w:color w:val="000000"/>
                <w:szCs w:val="21"/>
              </w:rPr>
            </w:pPr>
          </w:p>
        </w:tc>
        <w:tc>
          <w:tcPr>
            <w:tcW w:w="921" w:type="dxa"/>
          </w:tcPr>
          <w:p w14:paraId="09DB6883">
            <w:pPr>
              <w:spacing w:line="360" w:lineRule="auto"/>
              <w:rPr>
                <w:rFonts w:hint="eastAsia" w:ascii="宋体" w:hAnsi="宋体" w:cs="宋体"/>
                <w:color w:val="000000"/>
                <w:szCs w:val="21"/>
              </w:rPr>
            </w:pPr>
          </w:p>
        </w:tc>
      </w:tr>
      <w:tr w14:paraId="042CA0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5840F50">
            <w:pPr>
              <w:spacing w:line="360" w:lineRule="auto"/>
              <w:rPr>
                <w:rFonts w:hint="eastAsia" w:ascii="宋体" w:hAnsi="宋体" w:cs="宋体"/>
                <w:color w:val="000000"/>
                <w:szCs w:val="21"/>
              </w:rPr>
            </w:pPr>
          </w:p>
        </w:tc>
        <w:tc>
          <w:tcPr>
            <w:tcW w:w="1418" w:type="dxa"/>
          </w:tcPr>
          <w:p w14:paraId="064C3453">
            <w:pPr>
              <w:spacing w:line="360" w:lineRule="auto"/>
              <w:rPr>
                <w:rFonts w:hint="eastAsia" w:ascii="宋体" w:hAnsi="宋体" w:cs="宋体"/>
                <w:color w:val="000000"/>
                <w:szCs w:val="21"/>
              </w:rPr>
            </w:pPr>
          </w:p>
        </w:tc>
        <w:tc>
          <w:tcPr>
            <w:tcW w:w="850" w:type="dxa"/>
          </w:tcPr>
          <w:p w14:paraId="348019D6">
            <w:pPr>
              <w:spacing w:line="360" w:lineRule="auto"/>
              <w:rPr>
                <w:rFonts w:hint="eastAsia" w:ascii="宋体" w:hAnsi="宋体" w:cs="宋体"/>
                <w:color w:val="000000"/>
                <w:szCs w:val="21"/>
              </w:rPr>
            </w:pPr>
          </w:p>
        </w:tc>
        <w:tc>
          <w:tcPr>
            <w:tcW w:w="1058" w:type="dxa"/>
          </w:tcPr>
          <w:p w14:paraId="316BFDBC">
            <w:pPr>
              <w:spacing w:line="360" w:lineRule="auto"/>
              <w:rPr>
                <w:rFonts w:hint="eastAsia" w:ascii="宋体" w:hAnsi="宋体" w:cs="宋体"/>
                <w:color w:val="000000"/>
                <w:szCs w:val="21"/>
              </w:rPr>
            </w:pPr>
          </w:p>
        </w:tc>
        <w:tc>
          <w:tcPr>
            <w:tcW w:w="880" w:type="dxa"/>
          </w:tcPr>
          <w:p w14:paraId="16F1EAB8">
            <w:pPr>
              <w:spacing w:line="360" w:lineRule="auto"/>
              <w:rPr>
                <w:rFonts w:hint="eastAsia" w:ascii="宋体" w:hAnsi="宋体" w:cs="宋体"/>
                <w:color w:val="000000"/>
                <w:szCs w:val="21"/>
              </w:rPr>
            </w:pPr>
          </w:p>
        </w:tc>
        <w:tc>
          <w:tcPr>
            <w:tcW w:w="1020" w:type="dxa"/>
          </w:tcPr>
          <w:p w14:paraId="59C64B04">
            <w:pPr>
              <w:spacing w:line="360" w:lineRule="auto"/>
              <w:rPr>
                <w:rFonts w:hint="eastAsia" w:ascii="宋体" w:hAnsi="宋体" w:cs="宋体"/>
                <w:color w:val="000000"/>
                <w:szCs w:val="21"/>
              </w:rPr>
            </w:pPr>
          </w:p>
        </w:tc>
        <w:tc>
          <w:tcPr>
            <w:tcW w:w="1480" w:type="dxa"/>
          </w:tcPr>
          <w:p w14:paraId="2738BECF">
            <w:pPr>
              <w:spacing w:line="360" w:lineRule="auto"/>
              <w:rPr>
                <w:rFonts w:hint="eastAsia" w:ascii="宋体" w:hAnsi="宋体" w:cs="宋体"/>
                <w:color w:val="000000"/>
                <w:szCs w:val="21"/>
              </w:rPr>
            </w:pPr>
          </w:p>
        </w:tc>
        <w:tc>
          <w:tcPr>
            <w:tcW w:w="1020" w:type="dxa"/>
          </w:tcPr>
          <w:p w14:paraId="46FCC352">
            <w:pPr>
              <w:spacing w:line="360" w:lineRule="auto"/>
              <w:rPr>
                <w:rFonts w:hint="eastAsia" w:ascii="宋体" w:hAnsi="宋体" w:cs="宋体"/>
                <w:color w:val="000000"/>
                <w:szCs w:val="21"/>
              </w:rPr>
            </w:pPr>
          </w:p>
        </w:tc>
        <w:tc>
          <w:tcPr>
            <w:tcW w:w="921" w:type="dxa"/>
          </w:tcPr>
          <w:p w14:paraId="69DDFC80">
            <w:pPr>
              <w:spacing w:line="360" w:lineRule="auto"/>
              <w:rPr>
                <w:rFonts w:hint="eastAsia" w:ascii="宋体" w:hAnsi="宋体" w:cs="宋体"/>
                <w:color w:val="000000"/>
                <w:szCs w:val="21"/>
              </w:rPr>
            </w:pPr>
          </w:p>
        </w:tc>
      </w:tr>
      <w:tr w14:paraId="62152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F26898D">
            <w:pPr>
              <w:spacing w:line="360" w:lineRule="auto"/>
              <w:rPr>
                <w:rFonts w:hint="eastAsia" w:ascii="宋体" w:hAnsi="宋体" w:cs="宋体"/>
                <w:color w:val="000000"/>
                <w:szCs w:val="21"/>
              </w:rPr>
            </w:pPr>
          </w:p>
        </w:tc>
        <w:tc>
          <w:tcPr>
            <w:tcW w:w="1418" w:type="dxa"/>
          </w:tcPr>
          <w:p w14:paraId="4477BDD0">
            <w:pPr>
              <w:spacing w:line="360" w:lineRule="auto"/>
              <w:rPr>
                <w:rFonts w:hint="eastAsia" w:ascii="宋体" w:hAnsi="宋体" w:cs="宋体"/>
                <w:color w:val="000000"/>
                <w:szCs w:val="21"/>
              </w:rPr>
            </w:pPr>
          </w:p>
        </w:tc>
        <w:tc>
          <w:tcPr>
            <w:tcW w:w="850" w:type="dxa"/>
          </w:tcPr>
          <w:p w14:paraId="40B9BB5D">
            <w:pPr>
              <w:spacing w:line="360" w:lineRule="auto"/>
              <w:rPr>
                <w:rFonts w:hint="eastAsia" w:ascii="宋体" w:hAnsi="宋体" w:cs="宋体"/>
                <w:color w:val="000000"/>
                <w:szCs w:val="21"/>
              </w:rPr>
            </w:pPr>
          </w:p>
        </w:tc>
        <w:tc>
          <w:tcPr>
            <w:tcW w:w="1058" w:type="dxa"/>
          </w:tcPr>
          <w:p w14:paraId="3055C0B8">
            <w:pPr>
              <w:spacing w:line="360" w:lineRule="auto"/>
              <w:rPr>
                <w:rFonts w:hint="eastAsia" w:ascii="宋体" w:hAnsi="宋体" w:cs="宋体"/>
                <w:color w:val="000000"/>
                <w:szCs w:val="21"/>
              </w:rPr>
            </w:pPr>
          </w:p>
        </w:tc>
        <w:tc>
          <w:tcPr>
            <w:tcW w:w="880" w:type="dxa"/>
          </w:tcPr>
          <w:p w14:paraId="64CF15D4">
            <w:pPr>
              <w:spacing w:line="360" w:lineRule="auto"/>
              <w:rPr>
                <w:rFonts w:hint="eastAsia" w:ascii="宋体" w:hAnsi="宋体" w:cs="宋体"/>
                <w:color w:val="000000"/>
                <w:szCs w:val="21"/>
              </w:rPr>
            </w:pPr>
          </w:p>
        </w:tc>
        <w:tc>
          <w:tcPr>
            <w:tcW w:w="1020" w:type="dxa"/>
          </w:tcPr>
          <w:p w14:paraId="77854EB0">
            <w:pPr>
              <w:spacing w:line="360" w:lineRule="auto"/>
              <w:rPr>
                <w:rFonts w:hint="eastAsia" w:ascii="宋体" w:hAnsi="宋体" w:cs="宋体"/>
                <w:color w:val="000000"/>
                <w:szCs w:val="21"/>
              </w:rPr>
            </w:pPr>
          </w:p>
        </w:tc>
        <w:tc>
          <w:tcPr>
            <w:tcW w:w="1480" w:type="dxa"/>
          </w:tcPr>
          <w:p w14:paraId="5028ACA0">
            <w:pPr>
              <w:spacing w:line="360" w:lineRule="auto"/>
              <w:rPr>
                <w:rFonts w:hint="eastAsia" w:ascii="宋体" w:hAnsi="宋体" w:cs="宋体"/>
                <w:color w:val="000000"/>
                <w:szCs w:val="21"/>
              </w:rPr>
            </w:pPr>
          </w:p>
        </w:tc>
        <w:tc>
          <w:tcPr>
            <w:tcW w:w="1020" w:type="dxa"/>
          </w:tcPr>
          <w:p w14:paraId="4373452D">
            <w:pPr>
              <w:spacing w:line="360" w:lineRule="auto"/>
              <w:rPr>
                <w:rFonts w:hint="eastAsia" w:ascii="宋体" w:hAnsi="宋体" w:cs="宋体"/>
                <w:color w:val="000000"/>
                <w:szCs w:val="21"/>
              </w:rPr>
            </w:pPr>
          </w:p>
        </w:tc>
        <w:tc>
          <w:tcPr>
            <w:tcW w:w="921" w:type="dxa"/>
          </w:tcPr>
          <w:p w14:paraId="38319B07">
            <w:pPr>
              <w:spacing w:line="360" w:lineRule="auto"/>
              <w:rPr>
                <w:rFonts w:hint="eastAsia" w:ascii="宋体" w:hAnsi="宋体" w:cs="宋体"/>
                <w:color w:val="000000"/>
                <w:szCs w:val="21"/>
              </w:rPr>
            </w:pPr>
          </w:p>
        </w:tc>
      </w:tr>
    </w:tbl>
    <w:p w14:paraId="5F8EA639">
      <w:pPr>
        <w:spacing w:line="360" w:lineRule="auto"/>
        <w:rPr>
          <w:rFonts w:hint="eastAsia" w:ascii="宋体" w:hAnsi="宋体" w:cs="宋体"/>
          <w:color w:val="000000"/>
          <w:szCs w:val="21"/>
        </w:rPr>
      </w:pPr>
      <w:r>
        <w:rPr>
          <w:rFonts w:hint="eastAsia" w:ascii="宋体" w:hAnsi="宋体" w:cs="宋体"/>
          <w:color w:val="000000"/>
          <w:szCs w:val="21"/>
        </w:rPr>
        <w:br w:type="page"/>
      </w:r>
      <w:r>
        <w:rPr>
          <w:rFonts w:hint="eastAsia" w:ascii="宋体" w:hAnsi="宋体" w:cs="宋体"/>
          <w:color w:val="000000"/>
          <w:szCs w:val="21"/>
        </w:rPr>
        <w:t>附件</w:t>
      </w:r>
      <w:r>
        <w:rPr>
          <w:rFonts w:hint="eastAsia" w:ascii="宋体" w:hAnsi="宋体" w:cs="宋体"/>
          <w:color w:val="000000"/>
          <w:szCs w:val="21"/>
          <w:lang w:val="en-US" w:eastAsia="zh-CN"/>
        </w:rPr>
        <w:t>6</w:t>
      </w:r>
      <w:r>
        <w:rPr>
          <w:rFonts w:hint="eastAsia" w:ascii="宋体" w:hAnsi="宋体" w:cs="宋体"/>
          <w:color w:val="000000"/>
          <w:szCs w:val="21"/>
        </w:rPr>
        <w:t>：</w:t>
      </w:r>
    </w:p>
    <w:p w14:paraId="7E8BD336">
      <w:pPr>
        <w:spacing w:before="156" w:beforeLines="50" w:after="156" w:afterLines="50" w:line="360" w:lineRule="auto"/>
        <w:jc w:val="center"/>
        <w:rPr>
          <w:rFonts w:hint="eastAsia" w:ascii="宋体" w:hAnsi="宋体" w:cs="宋体"/>
          <w:color w:val="000000"/>
          <w:szCs w:val="21"/>
        </w:rPr>
      </w:pPr>
      <w:r>
        <w:rPr>
          <w:rFonts w:hint="eastAsia" w:ascii="宋体" w:hAnsi="宋体" w:cs="宋体"/>
          <w:color w:val="000000"/>
          <w:szCs w:val="21"/>
        </w:rPr>
        <w:t>承包人主要施工管理人员表</w:t>
      </w:r>
    </w:p>
    <w:tbl>
      <w:tblPr>
        <w:tblStyle w:val="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7DE2A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5532BE25">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名    称</w:t>
            </w:r>
          </w:p>
        </w:tc>
        <w:tc>
          <w:tcPr>
            <w:tcW w:w="1418" w:type="dxa"/>
            <w:tcBorders>
              <w:top w:val="single" w:color="auto" w:sz="12" w:space="0"/>
              <w:bottom w:val="double" w:color="auto" w:sz="6" w:space="0"/>
            </w:tcBorders>
            <w:vAlign w:val="center"/>
          </w:tcPr>
          <w:p w14:paraId="16B57147">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姓名</w:t>
            </w:r>
          </w:p>
        </w:tc>
        <w:tc>
          <w:tcPr>
            <w:tcW w:w="1134" w:type="dxa"/>
            <w:tcBorders>
              <w:top w:val="single" w:color="auto" w:sz="12" w:space="0"/>
              <w:bottom w:val="double" w:color="auto" w:sz="6" w:space="0"/>
            </w:tcBorders>
            <w:vAlign w:val="center"/>
          </w:tcPr>
          <w:p w14:paraId="49C7707B">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职务</w:t>
            </w:r>
          </w:p>
        </w:tc>
        <w:tc>
          <w:tcPr>
            <w:tcW w:w="1134" w:type="dxa"/>
            <w:tcBorders>
              <w:top w:val="single" w:color="auto" w:sz="12" w:space="0"/>
              <w:bottom w:val="double" w:color="auto" w:sz="6" w:space="0"/>
            </w:tcBorders>
            <w:vAlign w:val="center"/>
          </w:tcPr>
          <w:p w14:paraId="033307AA">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职称</w:t>
            </w:r>
          </w:p>
        </w:tc>
        <w:tc>
          <w:tcPr>
            <w:tcW w:w="4252" w:type="dxa"/>
            <w:tcBorders>
              <w:top w:val="single" w:color="auto" w:sz="12" w:space="0"/>
              <w:bottom w:val="double" w:color="auto" w:sz="6" w:space="0"/>
            </w:tcBorders>
            <w:vAlign w:val="center"/>
          </w:tcPr>
          <w:p w14:paraId="57B9A43A">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主要资历、经验及承担过的项目</w:t>
            </w:r>
          </w:p>
        </w:tc>
      </w:tr>
      <w:tr w14:paraId="610B86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70FE262D">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一、总部人员</w:t>
            </w:r>
          </w:p>
        </w:tc>
      </w:tr>
      <w:tr w14:paraId="5A5306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2443899">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项目主管</w:t>
            </w:r>
          </w:p>
        </w:tc>
        <w:tc>
          <w:tcPr>
            <w:tcW w:w="1418" w:type="dxa"/>
            <w:tcBorders>
              <w:top w:val="nil"/>
            </w:tcBorders>
            <w:vAlign w:val="center"/>
          </w:tcPr>
          <w:p w14:paraId="5E3BFAC8">
            <w:pPr>
              <w:pStyle w:val="20"/>
              <w:keepNext/>
              <w:spacing w:line="360" w:lineRule="auto"/>
              <w:ind w:left="63" w:right="63"/>
              <w:rPr>
                <w:rFonts w:hint="eastAsia" w:ascii="宋体" w:eastAsia="宋体" w:cs="宋体"/>
                <w:color w:val="000000"/>
                <w:sz w:val="21"/>
                <w:szCs w:val="21"/>
              </w:rPr>
            </w:pPr>
          </w:p>
        </w:tc>
        <w:tc>
          <w:tcPr>
            <w:tcW w:w="1134" w:type="dxa"/>
            <w:tcBorders>
              <w:top w:val="nil"/>
            </w:tcBorders>
            <w:vAlign w:val="center"/>
          </w:tcPr>
          <w:p w14:paraId="3E10A326">
            <w:pPr>
              <w:pStyle w:val="20"/>
              <w:keepNext/>
              <w:spacing w:line="360" w:lineRule="auto"/>
              <w:ind w:left="63" w:right="63"/>
              <w:rPr>
                <w:rFonts w:hint="eastAsia" w:ascii="宋体" w:eastAsia="宋体" w:cs="宋体"/>
                <w:color w:val="000000"/>
                <w:sz w:val="21"/>
                <w:szCs w:val="21"/>
              </w:rPr>
            </w:pPr>
          </w:p>
        </w:tc>
        <w:tc>
          <w:tcPr>
            <w:tcW w:w="1134" w:type="dxa"/>
            <w:tcBorders>
              <w:top w:val="nil"/>
            </w:tcBorders>
            <w:vAlign w:val="center"/>
          </w:tcPr>
          <w:p w14:paraId="1F4FB024">
            <w:pPr>
              <w:pStyle w:val="20"/>
              <w:keepNext/>
              <w:spacing w:line="360" w:lineRule="auto"/>
              <w:ind w:left="63" w:right="63"/>
              <w:rPr>
                <w:rFonts w:hint="eastAsia" w:ascii="宋体" w:eastAsia="宋体" w:cs="宋体"/>
                <w:color w:val="000000"/>
                <w:sz w:val="21"/>
                <w:szCs w:val="21"/>
              </w:rPr>
            </w:pPr>
          </w:p>
        </w:tc>
        <w:tc>
          <w:tcPr>
            <w:tcW w:w="4252" w:type="dxa"/>
            <w:tcBorders>
              <w:top w:val="nil"/>
            </w:tcBorders>
            <w:vAlign w:val="center"/>
          </w:tcPr>
          <w:p w14:paraId="4F25058E">
            <w:pPr>
              <w:pStyle w:val="20"/>
              <w:keepNext/>
              <w:spacing w:line="360" w:lineRule="auto"/>
              <w:ind w:left="63" w:right="63"/>
              <w:rPr>
                <w:rFonts w:hint="eastAsia" w:ascii="宋体" w:eastAsia="宋体" w:cs="宋体"/>
                <w:color w:val="000000"/>
                <w:sz w:val="21"/>
                <w:szCs w:val="21"/>
              </w:rPr>
            </w:pPr>
          </w:p>
        </w:tc>
      </w:tr>
      <w:tr w14:paraId="139D26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3E2A8EBD">
            <w:pPr>
              <w:pStyle w:val="20"/>
              <w:keepNext/>
              <w:spacing w:line="360" w:lineRule="auto"/>
              <w:ind w:left="63" w:right="63"/>
              <w:rPr>
                <w:rFonts w:hint="eastAsia" w:ascii="宋体" w:eastAsia="宋体" w:cs="宋体"/>
                <w:color w:val="000000"/>
                <w:sz w:val="21"/>
                <w:szCs w:val="21"/>
              </w:rPr>
            </w:pPr>
          </w:p>
        </w:tc>
        <w:tc>
          <w:tcPr>
            <w:tcW w:w="1418" w:type="dxa"/>
            <w:vAlign w:val="center"/>
          </w:tcPr>
          <w:p w14:paraId="01B2CE44">
            <w:pPr>
              <w:pStyle w:val="20"/>
              <w:keepNext/>
              <w:spacing w:line="360" w:lineRule="auto"/>
              <w:ind w:left="63" w:right="63"/>
              <w:rPr>
                <w:rFonts w:hint="eastAsia" w:ascii="宋体" w:eastAsia="宋体" w:cs="宋体"/>
                <w:color w:val="000000"/>
                <w:sz w:val="21"/>
                <w:szCs w:val="21"/>
              </w:rPr>
            </w:pPr>
          </w:p>
        </w:tc>
        <w:tc>
          <w:tcPr>
            <w:tcW w:w="1134" w:type="dxa"/>
            <w:vAlign w:val="center"/>
          </w:tcPr>
          <w:p w14:paraId="439FC5DE">
            <w:pPr>
              <w:pStyle w:val="20"/>
              <w:keepNext/>
              <w:spacing w:line="360" w:lineRule="auto"/>
              <w:ind w:left="63" w:right="63"/>
              <w:rPr>
                <w:rFonts w:hint="eastAsia" w:ascii="宋体" w:eastAsia="宋体" w:cs="宋体"/>
                <w:color w:val="000000"/>
                <w:sz w:val="21"/>
                <w:szCs w:val="21"/>
              </w:rPr>
            </w:pPr>
          </w:p>
        </w:tc>
        <w:tc>
          <w:tcPr>
            <w:tcW w:w="1134" w:type="dxa"/>
            <w:vAlign w:val="center"/>
          </w:tcPr>
          <w:p w14:paraId="6376B435">
            <w:pPr>
              <w:pStyle w:val="20"/>
              <w:keepNext/>
              <w:spacing w:line="360" w:lineRule="auto"/>
              <w:ind w:left="63" w:right="63"/>
              <w:rPr>
                <w:rFonts w:hint="eastAsia" w:ascii="宋体" w:eastAsia="宋体" w:cs="宋体"/>
                <w:color w:val="000000"/>
                <w:sz w:val="21"/>
                <w:szCs w:val="21"/>
              </w:rPr>
            </w:pPr>
          </w:p>
        </w:tc>
        <w:tc>
          <w:tcPr>
            <w:tcW w:w="4252" w:type="dxa"/>
            <w:vAlign w:val="center"/>
          </w:tcPr>
          <w:p w14:paraId="5BEC4EF0">
            <w:pPr>
              <w:pStyle w:val="20"/>
              <w:keepNext/>
              <w:spacing w:line="360" w:lineRule="auto"/>
              <w:ind w:left="63" w:right="63"/>
              <w:rPr>
                <w:rFonts w:hint="eastAsia" w:ascii="宋体" w:eastAsia="宋体" w:cs="宋体"/>
                <w:color w:val="000000"/>
                <w:sz w:val="21"/>
                <w:szCs w:val="21"/>
              </w:rPr>
            </w:pPr>
          </w:p>
        </w:tc>
      </w:tr>
      <w:tr w14:paraId="47DE86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ED80A41">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其他人员</w:t>
            </w:r>
          </w:p>
        </w:tc>
        <w:tc>
          <w:tcPr>
            <w:tcW w:w="1418" w:type="dxa"/>
            <w:vAlign w:val="center"/>
          </w:tcPr>
          <w:p w14:paraId="110E0D3F">
            <w:pPr>
              <w:pStyle w:val="20"/>
              <w:keepNext/>
              <w:spacing w:line="360" w:lineRule="auto"/>
              <w:ind w:left="63" w:right="63"/>
              <w:rPr>
                <w:rFonts w:hint="eastAsia" w:ascii="宋体" w:eastAsia="宋体" w:cs="宋体"/>
                <w:color w:val="000000"/>
                <w:sz w:val="21"/>
                <w:szCs w:val="21"/>
              </w:rPr>
            </w:pPr>
          </w:p>
        </w:tc>
        <w:tc>
          <w:tcPr>
            <w:tcW w:w="1134" w:type="dxa"/>
            <w:vAlign w:val="center"/>
          </w:tcPr>
          <w:p w14:paraId="631EF51D">
            <w:pPr>
              <w:pStyle w:val="20"/>
              <w:keepNext/>
              <w:spacing w:line="360" w:lineRule="auto"/>
              <w:ind w:left="63" w:right="63"/>
              <w:rPr>
                <w:rFonts w:hint="eastAsia" w:ascii="宋体" w:eastAsia="宋体" w:cs="宋体"/>
                <w:color w:val="000000"/>
                <w:sz w:val="21"/>
                <w:szCs w:val="21"/>
              </w:rPr>
            </w:pPr>
          </w:p>
        </w:tc>
        <w:tc>
          <w:tcPr>
            <w:tcW w:w="1134" w:type="dxa"/>
            <w:vAlign w:val="center"/>
          </w:tcPr>
          <w:p w14:paraId="35AE4176">
            <w:pPr>
              <w:pStyle w:val="20"/>
              <w:keepNext/>
              <w:spacing w:line="360" w:lineRule="auto"/>
              <w:ind w:left="63" w:right="63"/>
              <w:rPr>
                <w:rFonts w:hint="eastAsia" w:ascii="宋体" w:eastAsia="宋体" w:cs="宋体"/>
                <w:color w:val="000000"/>
                <w:sz w:val="21"/>
                <w:szCs w:val="21"/>
              </w:rPr>
            </w:pPr>
          </w:p>
        </w:tc>
        <w:tc>
          <w:tcPr>
            <w:tcW w:w="4252" w:type="dxa"/>
            <w:vAlign w:val="center"/>
          </w:tcPr>
          <w:p w14:paraId="7912233B">
            <w:pPr>
              <w:pStyle w:val="20"/>
              <w:keepNext/>
              <w:spacing w:line="360" w:lineRule="auto"/>
              <w:ind w:left="63" w:right="63"/>
              <w:rPr>
                <w:rFonts w:hint="eastAsia" w:ascii="宋体" w:eastAsia="宋体" w:cs="宋体"/>
                <w:color w:val="000000"/>
                <w:sz w:val="21"/>
                <w:szCs w:val="21"/>
              </w:rPr>
            </w:pPr>
          </w:p>
        </w:tc>
      </w:tr>
      <w:tr w14:paraId="54F118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EE222AC">
            <w:pPr>
              <w:pStyle w:val="20"/>
              <w:keepNext/>
              <w:spacing w:line="360" w:lineRule="auto"/>
              <w:ind w:left="63" w:right="63"/>
              <w:rPr>
                <w:rFonts w:hint="eastAsia" w:ascii="宋体" w:eastAsia="宋体" w:cs="宋体"/>
                <w:color w:val="000000"/>
                <w:sz w:val="21"/>
                <w:szCs w:val="21"/>
              </w:rPr>
            </w:pPr>
          </w:p>
        </w:tc>
        <w:tc>
          <w:tcPr>
            <w:tcW w:w="1418" w:type="dxa"/>
            <w:vAlign w:val="center"/>
          </w:tcPr>
          <w:p w14:paraId="0458E952">
            <w:pPr>
              <w:pStyle w:val="20"/>
              <w:keepNext/>
              <w:spacing w:line="360" w:lineRule="auto"/>
              <w:ind w:left="63" w:right="63"/>
              <w:rPr>
                <w:rFonts w:hint="eastAsia" w:ascii="宋体" w:eastAsia="宋体" w:cs="宋体"/>
                <w:color w:val="000000"/>
                <w:sz w:val="21"/>
                <w:szCs w:val="21"/>
              </w:rPr>
            </w:pPr>
          </w:p>
        </w:tc>
        <w:tc>
          <w:tcPr>
            <w:tcW w:w="1134" w:type="dxa"/>
            <w:vAlign w:val="center"/>
          </w:tcPr>
          <w:p w14:paraId="61FB912E">
            <w:pPr>
              <w:pStyle w:val="20"/>
              <w:keepNext/>
              <w:spacing w:line="360" w:lineRule="auto"/>
              <w:ind w:left="63" w:right="63"/>
              <w:rPr>
                <w:rFonts w:hint="eastAsia" w:ascii="宋体" w:eastAsia="宋体" w:cs="宋体"/>
                <w:color w:val="000000"/>
                <w:sz w:val="21"/>
                <w:szCs w:val="21"/>
              </w:rPr>
            </w:pPr>
          </w:p>
        </w:tc>
        <w:tc>
          <w:tcPr>
            <w:tcW w:w="1134" w:type="dxa"/>
            <w:vAlign w:val="center"/>
          </w:tcPr>
          <w:p w14:paraId="0AFD79DD">
            <w:pPr>
              <w:pStyle w:val="20"/>
              <w:keepNext/>
              <w:spacing w:line="360" w:lineRule="auto"/>
              <w:ind w:left="63" w:right="63"/>
              <w:rPr>
                <w:rFonts w:hint="eastAsia" w:ascii="宋体" w:eastAsia="宋体" w:cs="宋体"/>
                <w:color w:val="000000"/>
                <w:sz w:val="21"/>
                <w:szCs w:val="21"/>
              </w:rPr>
            </w:pPr>
          </w:p>
        </w:tc>
        <w:tc>
          <w:tcPr>
            <w:tcW w:w="4252" w:type="dxa"/>
            <w:vAlign w:val="center"/>
          </w:tcPr>
          <w:p w14:paraId="3938D932">
            <w:pPr>
              <w:pStyle w:val="20"/>
              <w:keepNext/>
              <w:spacing w:line="360" w:lineRule="auto"/>
              <w:ind w:left="63" w:right="63"/>
              <w:rPr>
                <w:rFonts w:hint="eastAsia" w:ascii="宋体" w:eastAsia="宋体" w:cs="宋体"/>
                <w:color w:val="000000"/>
                <w:sz w:val="21"/>
                <w:szCs w:val="21"/>
              </w:rPr>
            </w:pPr>
          </w:p>
        </w:tc>
      </w:tr>
      <w:tr w14:paraId="719F87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404D5415">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二、现场人员</w:t>
            </w:r>
          </w:p>
        </w:tc>
      </w:tr>
      <w:tr w14:paraId="58537E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015FDAC">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项目经理</w:t>
            </w:r>
          </w:p>
        </w:tc>
        <w:tc>
          <w:tcPr>
            <w:tcW w:w="1418" w:type="dxa"/>
            <w:vAlign w:val="center"/>
          </w:tcPr>
          <w:p w14:paraId="36B17698">
            <w:pPr>
              <w:pStyle w:val="20"/>
              <w:keepNext/>
              <w:spacing w:line="360" w:lineRule="auto"/>
              <w:ind w:left="63" w:right="63"/>
              <w:rPr>
                <w:rFonts w:hint="eastAsia" w:ascii="宋体" w:eastAsia="宋体" w:cs="宋体"/>
                <w:color w:val="000000"/>
                <w:sz w:val="21"/>
                <w:szCs w:val="21"/>
              </w:rPr>
            </w:pPr>
          </w:p>
        </w:tc>
        <w:tc>
          <w:tcPr>
            <w:tcW w:w="1134" w:type="dxa"/>
            <w:vAlign w:val="center"/>
          </w:tcPr>
          <w:p w14:paraId="511F6728">
            <w:pPr>
              <w:pStyle w:val="20"/>
              <w:keepNext/>
              <w:spacing w:line="360" w:lineRule="auto"/>
              <w:ind w:left="63" w:right="63"/>
              <w:rPr>
                <w:rFonts w:hint="eastAsia" w:ascii="宋体" w:eastAsia="宋体" w:cs="宋体"/>
                <w:color w:val="000000"/>
                <w:sz w:val="21"/>
                <w:szCs w:val="21"/>
              </w:rPr>
            </w:pPr>
          </w:p>
        </w:tc>
        <w:tc>
          <w:tcPr>
            <w:tcW w:w="1134" w:type="dxa"/>
            <w:vAlign w:val="center"/>
          </w:tcPr>
          <w:p w14:paraId="3CC53D60">
            <w:pPr>
              <w:pStyle w:val="20"/>
              <w:keepNext/>
              <w:spacing w:line="360" w:lineRule="auto"/>
              <w:ind w:left="63" w:right="63"/>
              <w:rPr>
                <w:rFonts w:hint="eastAsia" w:ascii="宋体" w:eastAsia="宋体" w:cs="宋体"/>
                <w:color w:val="000000"/>
                <w:sz w:val="21"/>
                <w:szCs w:val="21"/>
              </w:rPr>
            </w:pPr>
          </w:p>
        </w:tc>
        <w:tc>
          <w:tcPr>
            <w:tcW w:w="4252" w:type="dxa"/>
            <w:vAlign w:val="center"/>
          </w:tcPr>
          <w:p w14:paraId="75D06F87">
            <w:pPr>
              <w:pStyle w:val="20"/>
              <w:keepNext/>
              <w:spacing w:line="360" w:lineRule="auto"/>
              <w:ind w:left="63" w:right="63"/>
              <w:rPr>
                <w:rFonts w:hint="eastAsia" w:ascii="宋体" w:eastAsia="宋体" w:cs="宋体"/>
                <w:color w:val="000000"/>
                <w:sz w:val="21"/>
                <w:szCs w:val="21"/>
              </w:rPr>
            </w:pPr>
          </w:p>
        </w:tc>
      </w:tr>
      <w:tr w14:paraId="2F57BE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61DB450">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项目副经理</w:t>
            </w:r>
          </w:p>
        </w:tc>
        <w:tc>
          <w:tcPr>
            <w:tcW w:w="1418" w:type="dxa"/>
            <w:vAlign w:val="center"/>
          </w:tcPr>
          <w:p w14:paraId="0C9B1A9C">
            <w:pPr>
              <w:pStyle w:val="20"/>
              <w:keepNext/>
              <w:spacing w:line="360" w:lineRule="auto"/>
              <w:ind w:left="63" w:right="63"/>
              <w:rPr>
                <w:rFonts w:hint="eastAsia" w:ascii="宋体" w:eastAsia="宋体" w:cs="宋体"/>
                <w:color w:val="000000"/>
                <w:sz w:val="21"/>
                <w:szCs w:val="21"/>
              </w:rPr>
            </w:pPr>
          </w:p>
        </w:tc>
        <w:tc>
          <w:tcPr>
            <w:tcW w:w="1134" w:type="dxa"/>
            <w:vAlign w:val="center"/>
          </w:tcPr>
          <w:p w14:paraId="35589955">
            <w:pPr>
              <w:pStyle w:val="20"/>
              <w:keepNext/>
              <w:spacing w:line="360" w:lineRule="auto"/>
              <w:ind w:left="63" w:right="63"/>
              <w:rPr>
                <w:rFonts w:hint="eastAsia" w:ascii="宋体" w:eastAsia="宋体" w:cs="宋体"/>
                <w:color w:val="000000"/>
                <w:sz w:val="21"/>
                <w:szCs w:val="21"/>
              </w:rPr>
            </w:pPr>
          </w:p>
        </w:tc>
        <w:tc>
          <w:tcPr>
            <w:tcW w:w="1134" w:type="dxa"/>
            <w:vAlign w:val="center"/>
          </w:tcPr>
          <w:p w14:paraId="22FF105F">
            <w:pPr>
              <w:pStyle w:val="20"/>
              <w:keepNext/>
              <w:spacing w:line="360" w:lineRule="auto"/>
              <w:ind w:left="63" w:right="63"/>
              <w:rPr>
                <w:rFonts w:hint="eastAsia" w:ascii="宋体" w:eastAsia="宋体" w:cs="宋体"/>
                <w:color w:val="000000"/>
                <w:sz w:val="21"/>
                <w:szCs w:val="21"/>
              </w:rPr>
            </w:pPr>
          </w:p>
        </w:tc>
        <w:tc>
          <w:tcPr>
            <w:tcW w:w="4252" w:type="dxa"/>
            <w:vAlign w:val="center"/>
          </w:tcPr>
          <w:p w14:paraId="2E23D2B9">
            <w:pPr>
              <w:pStyle w:val="20"/>
              <w:keepNext/>
              <w:spacing w:line="360" w:lineRule="auto"/>
              <w:ind w:left="63" w:right="63"/>
              <w:rPr>
                <w:rFonts w:hint="eastAsia" w:ascii="宋体" w:eastAsia="宋体" w:cs="宋体"/>
                <w:color w:val="000000"/>
                <w:sz w:val="21"/>
                <w:szCs w:val="21"/>
              </w:rPr>
            </w:pPr>
          </w:p>
        </w:tc>
      </w:tr>
      <w:tr w14:paraId="6A3348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42A7C2F">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技术负责人</w:t>
            </w:r>
          </w:p>
        </w:tc>
        <w:tc>
          <w:tcPr>
            <w:tcW w:w="1418" w:type="dxa"/>
            <w:vAlign w:val="center"/>
          </w:tcPr>
          <w:p w14:paraId="7CEAF63B">
            <w:pPr>
              <w:pStyle w:val="20"/>
              <w:keepNext/>
              <w:spacing w:line="360" w:lineRule="auto"/>
              <w:ind w:left="63" w:right="63"/>
              <w:rPr>
                <w:rFonts w:hint="eastAsia" w:ascii="宋体" w:eastAsia="宋体" w:cs="宋体"/>
                <w:color w:val="000000"/>
                <w:sz w:val="21"/>
                <w:szCs w:val="21"/>
              </w:rPr>
            </w:pPr>
          </w:p>
        </w:tc>
        <w:tc>
          <w:tcPr>
            <w:tcW w:w="1134" w:type="dxa"/>
            <w:vAlign w:val="center"/>
          </w:tcPr>
          <w:p w14:paraId="5CF5297F">
            <w:pPr>
              <w:pStyle w:val="20"/>
              <w:keepNext/>
              <w:spacing w:line="360" w:lineRule="auto"/>
              <w:ind w:left="63" w:right="63"/>
              <w:rPr>
                <w:rFonts w:hint="eastAsia" w:ascii="宋体" w:eastAsia="宋体" w:cs="宋体"/>
                <w:color w:val="000000"/>
                <w:sz w:val="21"/>
                <w:szCs w:val="21"/>
              </w:rPr>
            </w:pPr>
          </w:p>
        </w:tc>
        <w:tc>
          <w:tcPr>
            <w:tcW w:w="1134" w:type="dxa"/>
            <w:vAlign w:val="center"/>
          </w:tcPr>
          <w:p w14:paraId="4445D4EA">
            <w:pPr>
              <w:pStyle w:val="20"/>
              <w:keepNext/>
              <w:spacing w:line="360" w:lineRule="auto"/>
              <w:ind w:left="63" w:right="63"/>
              <w:rPr>
                <w:rFonts w:hint="eastAsia" w:ascii="宋体" w:eastAsia="宋体" w:cs="宋体"/>
                <w:color w:val="000000"/>
                <w:sz w:val="21"/>
                <w:szCs w:val="21"/>
              </w:rPr>
            </w:pPr>
          </w:p>
        </w:tc>
        <w:tc>
          <w:tcPr>
            <w:tcW w:w="4252" w:type="dxa"/>
            <w:vAlign w:val="center"/>
          </w:tcPr>
          <w:p w14:paraId="4605DE70">
            <w:pPr>
              <w:pStyle w:val="20"/>
              <w:keepNext/>
              <w:spacing w:line="360" w:lineRule="auto"/>
              <w:ind w:left="63" w:right="63"/>
              <w:rPr>
                <w:rFonts w:hint="eastAsia" w:ascii="宋体" w:eastAsia="宋体" w:cs="宋体"/>
                <w:color w:val="000000"/>
                <w:sz w:val="21"/>
                <w:szCs w:val="21"/>
              </w:rPr>
            </w:pPr>
          </w:p>
        </w:tc>
      </w:tr>
      <w:tr w14:paraId="6438CE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C7DB432">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造价管理</w:t>
            </w:r>
          </w:p>
        </w:tc>
        <w:tc>
          <w:tcPr>
            <w:tcW w:w="1418" w:type="dxa"/>
            <w:vAlign w:val="center"/>
          </w:tcPr>
          <w:p w14:paraId="0D76D170">
            <w:pPr>
              <w:pStyle w:val="20"/>
              <w:keepNext/>
              <w:spacing w:line="360" w:lineRule="auto"/>
              <w:ind w:left="63" w:right="63"/>
              <w:rPr>
                <w:rFonts w:hint="eastAsia" w:ascii="宋体" w:eastAsia="宋体" w:cs="宋体"/>
                <w:color w:val="000000"/>
                <w:sz w:val="21"/>
                <w:szCs w:val="21"/>
              </w:rPr>
            </w:pPr>
          </w:p>
        </w:tc>
        <w:tc>
          <w:tcPr>
            <w:tcW w:w="1134" w:type="dxa"/>
            <w:vAlign w:val="center"/>
          </w:tcPr>
          <w:p w14:paraId="224D5F0D">
            <w:pPr>
              <w:pStyle w:val="20"/>
              <w:keepNext/>
              <w:spacing w:line="360" w:lineRule="auto"/>
              <w:ind w:left="63" w:right="63"/>
              <w:rPr>
                <w:rFonts w:hint="eastAsia" w:ascii="宋体" w:eastAsia="宋体" w:cs="宋体"/>
                <w:color w:val="000000"/>
                <w:sz w:val="21"/>
                <w:szCs w:val="21"/>
              </w:rPr>
            </w:pPr>
          </w:p>
        </w:tc>
        <w:tc>
          <w:tcPr>
            <w:tcW w:w="1134" w:type="dxa"/>
            <w:vAlign w:val="center"/>
          </w:tcPr>
          <w:p w14:paraId="0D443364">
            <w:pPr>
              <w:pStyle w:val="20"/>
              <w:keepNext/>
              <w:spacing w:line="360" w:lineRule="auto"/>
              <w:ind w:left="63" w:right="63"/>
              <w:rPr>
                <w:rFonts w:hint="eastAsia" w:ascii="宋体" w:eastAsia="宋体" w:cs="宋体"/>
                <w:color w:val="000000"/>
                <w:sz w:val="21"/>
                <w:szCs w:val="21"/>
              </w:rPr>
            </w:pPr>
          </w:p>
        </w:tc>
        <w:tc>
          <w:tcPr>
            <w:tcW w:w="4252" w:type="dxa"/>
            <w:vAlign w:val="center"/>
          </w:tcPr>
          <w:p w14:paraId="0C74499D">
            <w:pPr>
              <w:pStyle w:val="20"/>
              <w:keepNext/>
              <w:spacing w:line="360" w:lineRule="auto"/>
              <w:ind w:left="63" w:right="63"/>
              <w:rPr>
                <w:rFonts w:hint="eastAsia" w:ascii="宋体" w:eastAsia="宋体" w:cs="宋体"/>
                <w:color w:val="000000"/>
                <w:sz w:val="21"/>
                <w:szCs w:val="21"/>
              </w:rPr>
            </w:pPr>
          </w:p>
        </w:tc>
      </w:tr>
      <w:tr w14:paraId="2B5384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2457D2B">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质量管理</w:t>
            </w:r>
          </w:p>
        </w:tc>
        <w:tc>
          <w:tcPr>
            <w:tcW w:w="1418" w:type="dxa"/>
            <w:vAlign w:val="center"/>
          </w:tcPr>
          <w:p w14:paraId="6EDFE084">
            <w:pPr>
              <w:pStyle w:val="20"/>
              <w:keepNext/>
              <w:spacing w:line="360" w:lineRule="auto"/>
              <w:ind w:left="63" w:right="63"/>
              <w:rPr>
                <w:rFonts w:hint="eastAsia" w:ascii="宋体" w:eastAsia="宋体" w:cs="宋体"/>
                <w:color w:val="000000"/>
                <w:sz w:val="21"/>
                <w:szCs w:val="21"/>
              </w:rPr>
            </w:pPr>
          </w:p>
        </w:tc>
        <w:tc>
          <w:tcPr>
            <w:tcW w:w="1134" w:type="dxa"/>
            <w:vAlign w:val="center"/>
          </w:tcPr>
          <w:p w14:paraId="1DB51893">
            <w:pPr>
              <w:pStyle w:val="20"/>
              <w:keepNext/>
              <w:spacing w:line="360" w:lineRule="auto"/>
              <w:ind w:left="63" w:right="63"/>
              <w:rPr>
                <w:rFonts w:hint="eastAsia" w:ascii="宋体" w:eastAsia="宋体" w:cs="宋体"/>
                <w:color w:val="000000"/>
                <w:sz w:val="21"/>
                <w:szCs w:val="21"/>
              </w:rPr>
            </w:pPr>
          </w:p>
        </w:tc>
        <w:tc>
          <w:tcPr>
            <w:tcW w:w="1134" w:type="dxa"/>
            <w:vAlign w:val="center"/>
          </w:tcPr>
          <w:p w14:paraId="477C732D">
            <w:pPr>
              <w:pStyle w:val="20"/>
              <w:keepNext/>
              <w:spacing w:line="360" w:lineRule="auto"/>
              <w:ind w:left="63" w:right="63"/>
              <w:rPr>
                <w:rFonts w:hint="eastAsia" w:ascii="宋体" w:eastAsia="宋体" w:cs="宋体"/>
                <w:color w:val="000000"/>
                <w:sz w:val="21"/>
                <w:szCs w:val="21"/>
              </w:rPr>
            </w:pPr>
          </w:p>
        </w:tc>
        <w:tc>
          <w:tcPr>
            <w:tcW w:w="4252" w:type="dxa"/>
            <w:vAlign w:val="center"/>
          </w:tcPr>
          <w:p w14:paraId="0C5B72E5">
            <w:pPr>
              <w:pStyle w:val="20"/>
              <w:keepNext/>
              <w:spacing w:line="360" w:lineRule="auto"/>
              <w:ind w:left="63" w:right="63"/>
              <w:rPr>
                <w:rFonts w:hint="eastAsia" w:ascii="宋体" w:eastAsia="宋体" w:cs="宋体"/>
                <w:color w:val="000000"/>
                <w:sz w:val="21"/>
                <w:szCs w:val="21"/>
              </w:rPr>
            </w:pPr>
          </w:p>
        </w:tc>
      </w:tr>
      <w:tr w14:paraId="74E973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DFF82CE">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材料管理</w:t>
            </w:r>
          </w:p>
        </w:tc>
        <w:tc>
          <w:tcPr>
            <w:tcW w:w="1418" w:type="dxa"/>
            <w:vAlign w:val="center"/>
          </w:tcPr>
          <w:p w14:paraId="0E49FCDE">
            <w:pPr>
              <w:pStyle w:val="20"/>
              <w:keepNext/>
              <w:spacing w:line="360" w:lineRule="auto"/>
              <w:ind w:left="63" w:right="63"/>
              <w:rPr>
                <w:rFonts w:hint="eastAsia" w:ascii="宋体" w:eastAsia="宋体" w:cs="宋体"/>
                <w:color w:val="000000"/>
                <w:sz w:val="21"/>
                <w:szCs w:val="21"/>
              </w:rPr>
            </w:pPr>
          </w:p>
        </w:tc>
        <w:tc>
          <w:tcPr>
            <w:tcW w:w="1134" w:type="dxa"/>
            <w:vAlign w:val="center"/>
          </w:tcPr>
          <w:p w14:paraId="477696EE">
            <w:pPr>
              <w:pStyle w:val="20"/>
              <w:keepNext/>
              <w:spacing w:line="360" w:lineRule="auto"/>
              <w:ind w:left="63" w:right="63"/>
              <w:rPr>
                <w:rFonts w:hint="eastAsia" w:ascii="宋体" w:eastAsia="宋体" w:cs="宋体"/>
                <w:color w:val="000000"/>
                <w:sz w:val="21"/>
                <w:szCs w:val="21"/>
              </w:rPr>
            </w:pPr>
          </w:p>
        </w:tc>
        <w:tc>
          <w:tcPr>
            <w:tcW w:w="1134" w:type="dxa"/>
            <w:vAlign w:val="center"/>
          </w:tcPr>
          <w:p w14:paraId="2B8910D6">
            <w:pPr>
              <w:pStyle w:val="20"/>
              <w:keepNext/>
              <w:spacing w:line="360" w:lineRule="auto"/>
              <w:ind w:left="63" w:right="63"/>
              <w:rPr>
                <w:rFonts w:hint="eastAsia" w:ascii="宋体" w:eastAsia="宋体" w:cs="宋体"/>
                <w:color w:val="000000"/>
                <w:sz w:val="21"/>
                <w:szCs w:val="21"/>
              </w:rPr>
            </w:pPr>
          </w:p>
        </w:tc>
        <w:tc>
          <w:tcPr>
            <w:tcW w:w="4252" w:type="dxa"/>
            <w:vAlign w:val="center"/>
          </w:tcPr>
          <w:p w14:paraId="4457BC8E">
            <w:pPr>
              <w:pStyle w:val="20"/>
              <w:keepNext/>
              <w:spacing w:line="360" w:lineRule="auto"/>
              <w:ind w:left="63" w:right="63"/>
              <w:rPr>
                <w:rFonts w:hint="eastAsia" w:ascii="宋体" w:eastAsia="宋体" w:cs="宋体"/>
                <w:color w:val="000000"/>
                <w:sz w:val="21"/>
                <w:szCs w:val="21"/>
              </w:rPr>
            </w:pPr>
          </w:p>
        </w:tc>
      </w:tr>
      <w:tr w14:paraId="691FD6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AF23671">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计划管理</w:t>
            </w:r>
          </w:p>
        </w:tc>
        <w:tc>
          <w:tcPr>
            <w:tcW w:w="1418" w:type="dxa"/>
            <w:vAlign w:val="center"/>
          </w:tcPr>
          <w:p w14:paraId="791F604B">
            <w:pPr>
              <w:pStyle w:val="20"/>
              <w:keepNext/>
              <w:spacing w:line="360" w:lineRule="auto"/>
              <w:ind w:left="63" w:right="63"/>
              <w:rPr>
                <w:rFonts w:hint="eastAsia" w:ascii="宋体" w:eastAsia="宋体" w:cs="宋体"/>
                <w:color w:val="000000"/>
                <w:sz w:val="21"/>
                <w:szCs w:val="21"/>
              </w:rPr>
            </w:pPr>
          </w:p>
        </w:tc>
        <w:tc>
          <w:tcPr>
            <w:tcW w:w="1134" w:type="dxa"/>
            <w:vAlign w:val="center"/>
          </w:tcPr>
          <w:p w14:paraId="43BE15E1">
            <w:pPr>
              <w:pStyle w:val="20"/>
              <w:keepNext/>
              <w:spacing w:line="360" w:lineRule="auto"/>
              <w:ind w:left="63" w:right="63"/>
              <w:rPr>
                <w:rFonts w:hint="eastAsia" w:ascii="宋体" w:eastAsia="宋体" w:cs="宋体"/>
                <w:color w:val="000000"/>
                <w:sz w:val="21"/>
                <w:szCs w:val="21"/>
              </w:rPr>
            </w:pPr>
          </w:p>
        </w:tc>
        <w:tc>
          <w:tcPr>
            <w:tcW w:w="1134" w:type="dxa"/>
            <w:vAlign w:val="center"/>
          </w:tcPr>
          <w:p w14:paraId="6E5A43A9">
            <w:pPr>
              <w:pStyle w:val="20"/>
              <w:keepNext/>
              <w:spacing w:line="360" w:lineRule="auto"/>
              <w:ind w:left="63" w:right="63"/>
              <w:rPr>
                <w:rFonts w:hint="eastAsia" w:ascii="宋体" w:eastAsia="宋体" w:cs="宋体"/>
                <w:color w:val="000000"/>
                <w:sz w:val="21"/>
                <w:szCs w:val="21"/>
              </w:rPr>
            </w:pPr>
          </w:p>
        </w:tc>
        <w:tc>
          <w:tcPr>
            <w:tcW w:w="4252" w:type="dxa"/>
            <w:vAlign w:val="center"/>
          </w:tcPr>
          <w:p w14:paraId="17E28BF4">
            <w:pPr>
              <w:pStyle w:val="20"/>
              <w:keepNext/>
              <w:spacing w:line="360" w:lineRule="auto"/>
              <w:ind w:left="63" w:right="63"/>
              <w:rPr>
                <w:rFonts w:hint="eastAsia" w:ascii="宋体" w:eastAsia="宋体" w:cs="宋体"/>
                <w:color w:val="000000"/>
                <w:sz w:val="21"/>
                <w:szCs w:val="21"/>
              </w:rPr>
            </w:pPr>
          </w:p>
        </w:tc>
      </w:tr>
      <w:tr w14:paraId="19CB9D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56D0677">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安全管理</w:t>
            </w:r>
          </w:p>
        </w:tc>
        <w:tc>
          <w:tcPr>
            <w:tcW w:w="1418" w:type="dxa"/>
            <w:vAlign w:val="center"/>
          </w:tcPr>
          <w:p w14:paraId="429DC970">
            <w:pPr>
              <w:pStyle w:val="20"/>
              <w:keepNext/>
              <w:spacing w:line="360" w:lineRule="auto"/>
              <w:ind w:left="63" w:right="63"/>
              <w:rPr>
                <w:rFonts w:hint="eastAsia" w:ascii="宋体" w:eastAsia="宋体" w:cs="宋体"/>
                <w:color w:val="000000"/>
                <w:sz w:val="21"/>
                <w:szCs w:val="21"/>
              </w:rPr>
            </w:pPr>
          </w:p>
        </w:tc>
        <w:tc>
          <w:tcPr>
            <w:tcW w:w="1134" w:type="dxa"/>
            <w:vAlign w:val="center"/>
          </w:tcPr>
          <w:p w14:paraId="3A45AF18">
            <w:pPr>
              <w:pStyle w:val="20"/>
              <w:keepNext/>
              <w:spacing w:line="360" w:lineRule="auto"/>
              <w:ind w:left="63" w:right="63"/>
              <w:rPr>
                <w:rFonts w:hint="eastAsia" w:ascii="宋体" w:eastAsia="宋体" w:cs="宋体"/>
                <w:color w:val="000000"/>
                <w:sz w:val="21"/>
                <w:szCs w:val="21"/>
              </w:rPr>
            </w:pPr>
          </w:p>
        </w:tc>
        <w:tc>
          <w:tcPr>
            <w:tcW w:w="1134" w:type="dxa"/>
            <w:vAlign w:val="center"/>
          </w:tcPr>
          <w:p w14:paraId="1E5B0AA8">
            <w:pPr>
              <w:pStyle w:val="20"/>
              <w:keepNext/>
              <w:spacing w:line="360" w:lineRule="auto"/>
              <w:ind w:left="63" w:right="63"/>
              <w:rPr>
                <w:rFonts w:hint="eastAsia" w:ascii="宋体" w:eastAsia="宋体" w:cs="宋体"/>
                <w:color w:val="000000"/>
                <w:sz w:val="21"/>
                <w:szCs w:val="21"/>
              </w:rPr>
            </w:pPr>
          </w:p>
        </w:tc>
        <w:tc>
          <w:tcPr>
            <w:tcW w:w="4252" w:type="dxa"/>
            <w:vAlign w:val="center"/>
          </w:tcPr>
          <w:p w14:paraId="25B487D4">
            <w:pPr>
              <w:pStyle w:val="20"/>
              <w:keepNext/>
              <w:spacing w:line="360" w:lineRule="auto"/>
              <w:ind w:left="63" w:right="63"/>
              <w:rPr>
                <w:rFonts w:hint="eastAsia" w:ascii="宋体" w:eastAsia="宋体" w:cs="宋体"/>
                <w:color w:val="000000"/>
                <w:sz w:val="21"/>
                <w:szCs w:val="21"/>
              </w:rPr>
            </w:pPr>
          </w:p>
        </w:tc>
      </w:tr>
      <w:tr w14:paraId="0A5DF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336E5D2F">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其他人员</w:t>
            </w:r>
          </w:p>
        </w:tc>
        <w:tc>
          <w:tcPr>
            <w:tcW w:w="1418" w:type="dxa"/>
            <w:vAlign w:val="center"/>
          </w:tcPr>
          <w:p w14:paraId="2BF9968A">
            <w:pPr>
              <w:pStyle w:val="20"/>
              <w:keepNext/>
              <w:spacing w:line="360" w:lineRule="auto"/>
              <w:ind w:left="63" w:right="63"/>
              <w:rPr>
                <w:rFonts w:hint="eastAsia" w:ascii="宋体" w:eastAsia="宋体" w:cs="宋体"/>
                <w:color w:val="000000"/>
                <w:sz w:val="21"/>
                <w:szCs w:val="21"/>
              </w:rPr>
            </w:pPr>
          </w:p>
        </w:tc>
        <w:tc>
          <w:tcPr>
            <w:tcW w:w="1134" w:type="dxa"/>
            <w:vAlign w:val="center"/>
          </w:tcPr>
          <w:p w14:paraId="2110E408">
            <w:pPr>
              <w:pStyle w:val="20"/>
              <w:keepNext/>
              <w:spacing w:line="360" w:lineRule="auto"/>
              <w:ind w:left="63" w:right="63"/>
              <w:rPr>
                <w:rFonts w:hint="eastAsia" w:ascii="宋体" w:eastAsia="宋体" w:cs="宋体"/>
                <w:color w:val="000000"/>
                <w:sz w:val="21"/>
                <w:szCs w:val="21"/>
              </w:rPr>
            </w:pPr>
          </w:p>
        </w:tc>
        <w:tc>
          <w:tcPr>
            <w:tcW w:w="1134" w:type="dxa"/>
            <w:vAlign w:val="center"/>
          </w:tcPr>
          <w:p w14:paraId="2008CDB7">
            <w:pPr>
              <w:pStyle w:val="20"/>
              <w:keepNext/>
              <w:spacing w:line="360" w:lineRule="auto"/>
              <w:ind w:left="63" w:right="63"/>
              <w:rPr>
                <w:rFonts w:hint="eastAsia" w:ascii="宋体" w:eastAsia="宋体" w:cs="宋体"/>
                <w:color w:val="000000"/>
                <w:sz w:val="21"/>
                <w:szCs w:val="21"/>
              </w:rPr>
            </w:pPr>
          </w:p>
        </w:tc>
        <w:tc>
          <w:tcPr>
            <w:tcW w:w="4252" w:type="dxa"/>
            <w:vAlign w:val="center"/>
          </w:tcPr>
          <w:p w14:paraId="0CC8B1E9">
            <w:pPr>
              <w:pStyle w:val="20"/>
              <w:keepNext/>
              <w:spacing w:line="360" w:lineRule="auto"/>
              <w:ind w:left="63" w:right="63"/>
              <w:rPr>
                <w:rFonts w:hint="eastAsia" w:ascii="宋体" w:eastAsia="宋体" w:cs="宋体"/>
                <w:color w:val="000000"/>
                <w:sz w:val="21"/>
                <w:szCs w:val="21"/>
              </w:rPr>
            </w:pPr>
          </w:p>
        </w:tc>
      </w:tr>
      <w:tr w14:paraId="287F2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1A443D4">
            <w:pPr>
              <w:pStyle w:val="20"/>
              <w:keepNext/>
              <w:spacing w:line="360" w:lineRule="auto"/>
              <w:ind w:left="63" w:right="63"/>
              <w:rPr>
                <w:rFonts w:hint="eastAsia" w:ascii="宋体" w:eastAsia="宋体" w:cs="宋体"/>
                <w:color w:val="000000"/>
                <w:sz w:val="21"/>
                <w:szCs w:val="21"/>
              </w:rPr>
            </w:pPr>
          </w:p>
        </w:tc>
        <w:tc>
          <w:tcPr>
            <w:tcW w:w="1418" w:type="dxa"/>
            <w:tcBorders>
              <w:bottom w:val="nil"/>
            </w:tcBorders>
            <w:vAlign w:val="center"/>
          </w:tcPr>
          <w:p w14:paraId="25CAF3E9">
            <w:pPr>
              <w:pStyle w:val="20"/>
              <w:keepNext/>
              <w:spacing w:line="360" w:lineRule="auto"/>
              <w:ind w:left="63" w:right="63"/>
              <w:rPr>
                <w:rFonts w:hint="eastAsia" w:ascii="宋体" w:eastAsia="宋体" w:cs="宋体"/>
                <w:color w:val="000000"/>
                <w:sz w:val="21"/>
                <w:szCs w:val="21"/>
              </w:rPr>
            </w:pPr>
          </w:p>
        </w:tc>
        <w:tc>
          <w:tcPr>
            <w:tcW w:w="1134" w:type="dxa"/>
            <w:tcBorders>
              <w:bottom w:val="nil"/>
            </w:tcBorders>
            <w:vAlign w:val="center"/>
          </w:tcPr>
          <w:p w14:paraId="75FBE797">
            <w:pPr>
              <w:pStyle w:val="20"/>
              <w:keepNext/>
              <w:spacing w:line="360" w:lineRule="auto"/>
              <w:ind w:left="63" w:right="63"/>
              <w:rPr>
                <w:rFonts w:hint="eastAsia" w:ascii="宋体" w:eastAsia="宋体" w:cs="宋体"/>
                <w:color w:val="000000"/>
                <w:sz w:val="21"/>
                <w:szCs w:val="21"/>
              </w:rPr>
            </w:pPr>
          </w:p>
        </w:tc>
        <w:tc>
          <w:tcPr>
            <w:tcW w:w="1134" w:type="dxa"/>
            <w:tcBorders>
              <w:bottom w:val="nil"/>
            </w:tcBorders>
            <w:vAlign w:val="center"/>
          </w:tcPr>
          <w:p w14:paraId="5BF083AA">
            <w:pPr>
              <w:pStyle w:val="20"/>
              <w:keepNext/>
              <w:spacing w:line="360" w:lineRule="auto"/>
              <w:ind w:left="63" w:right="63"/>
              <w:rPr>
                <w:rFonts w:hint="eastAsia" w:ascii="宋体" w:eastAsia="宋体" w:cs="宋体"/>
                <w:color w:val="000000"/>
                <w:sz w:val="21"/>
                <w:szCs w:val="21"/>
              </w:rPr>
            </w:pPr>
          </w:p>
        </w:tc>
        <w:tc>
          <w:tcPr>
            <w:tcW w:w="4252" w:type="dxa"/>
            <w:tcBorders>
              <w:bottom w:val="nil"/>
            </w:tcBorders>
            <w:vAlign w:val="center"/>
          </w:tcPr>
          <w:p w14:paraId="34F7FBAE">
            <w:pPr>
              <w:pStyle w:val="20"/>
              <w:keepNext/>
              <w:spacing w:line="360" w:lineRule="auto"/>
              <w:ind w:left="63" w:right="63"/>
              <w:rPr>
                <w:rFonts w:hint="eastAsia" w:ascii="宋体" w:eastAsia="宋体" w:cs="宋体"/>
                <w:color w:val="000000"/>
                <w:sz w:val="21"/>
                <w:szCs w:val="21"/>
              </w:rPr>
            </w:pPr>
          </w:p>
        </w:tc>
      </w:tr>
      <w:tr w14:paraId="5B2765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08C0313">
            <w:pPr>
              <w:pStyle w:val="20"/>
              <w:keepNext/>
              <w:spacing w:line="360" w:lineRule="auto"/>
              <w:ind w:left="63" w:right="63"/>
              <w:rPr>
                <w:rFonts w:hint="eastAsia" w:ascii="宋体" w:eastAsia="宋体" w:cs="宋体"/>
                <w:color w:val="000000"/>
                <w:sz w:val="21"/>
                <w:szCs w:val="21"/>
              </w:rPr>
            </w:pPr>
          </w:p>
        </w:tc>
        <w:tc>
          <w:tcPr>
            <w:tcW w:w="1418" w:type="dxa"/>
            <w:vAlign w:val="center"/>
          </w:tcPr>
          <w:p w14:paraId="065EC6D3">
            <w:pPr>
              <w:pStyle w:val="20"/>
              <w:keepNext/>
              <w:spacing w:line="360" w:lineRule="auto"/>
              <w:ind w:left="63" w:right="63"/>
              <w:rPr>
                <w:rFonts w:hint="eastAsia" w:ascii="宋体" w:eastAsia="宋体" w:cs="宋体"/>
                <w:color w:val="000000"/>
                <w:sz w:val="21"/>
                <w:szCs w:val="21"/>
              </w:rPr>
            </w:pPr>
          </w:p>
        </w:tc>
        <w:tc>
          <w:tcPr>
            <w:tcW w:w="1134" w:type="dxa"/>
            <w:vAlign w:val="center"/>
          </w:tcPr>
          <w:p w14:paraId="7CFE34BC">
            <w:pPr>
              <w:pStyle w:val="20"/>
              <w:keepNext/>
              <w:spacing w:line="360" w:lineRule="auto"/>
              <w:ind w:left="63" w:right="63"/>
              <w:rPr>
                <w:rFonts w:hint="eastAsia" w:ascii="宋体" w:eastAsia="宋体" w:cs="宋体"/>
                <w:color w:val="000000"/>
                <w:sz w:val="21"/>
                <w:szCs w:val="21"/>
              </w:rPr>
            </w:pPr>
          </w:p>
        </w:tc>
        <w:tc>
          <w:tcPr>
            <w:tcW w:w="1134" w:type="dxa"/>
            <w:vAlign w:val="center"/>
          </w:tcPr>
          <w:p w14:paraId="3F3A1751">
            <w:pPr>
              <w:pStyle w:val="20"/>
              <w:keepNext/>
              <w:spacing w:line="360" w:lineRule="auto"/>
              <w:ind w:left="63" w:right="63"/>
              <w:rPr>
                <w:rFonts w:hint="eastAsia" w:ascii="宋体" w:eastAsia="宋体" w:cs="宋体"/>
                <w:color w:val="000000"/>
                <w:sz w:val="21"/>
                <w:szCs w:val="21"/>
              </w:rPr>
            </w:pPr>
          </w:p>
        </w:tc>
        <w:tc>
          <w:tcPr>
            <w:tcW w:w="4252" w:type="dxa"/>
            <w:vAlign w:val="center"/>
          </w:tcPr>
          <w:p w14:paraId="329D648E">
            <w:pPr>
              <w:pStyle w:val="20"/>
              <w:keepNext/>
              <w:spacing w:line="360" w:lineRule="auto"/>
              <w:ind w:left="63" w:right="63"/>
              <w:rPr>
                <w:rFonts w:hint="eastAsia" w:ascii="宋体" w:eastAsia="宋体" w:cs="宋体"/>
                <w:color w:val="000000"/>
                <w:sz w:val="21"/>
                <w:szCs w:val="21"/>
              </w:rPr>
            </w:pPr>
          </w:p>
        </w:tc>
      </w:tr>
      <w:tr w14:paraId="2B202E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160E456">
            <w:pPr>
              <w:pStyle w:val="20"/>
              <w:keepNext/>
              <w:spacing w:line="360" w:lineRule="auto"/>
              <w:ind w:left="63" w:right="63"/>
              <w:rPr>
                <w:rFonts w:hint="eastAsia" w:ascii="宋体" w:eastAsia="宋体" w:cs="宋体"/>
                <w:color w:val="000000"/>
                <w:sz w:val="21"/>
                <w:szCs w:val="21"/>
              </w:rPr>
            </w:pPr>
          </w:p>
        </w:tc>
        <w:tc>
          <w:tcPr>
            <w:tcW w:w="1418" w:type="dxa"/>
            <w:vAlign w:val="center"/>
          </w:tcPr>
          <w:p w14:paraId="4D24762E">
            <w:pPr>
              <w:pStyle w:val="20"/>
              <w:keepNext/>
              <w:spacing w:line="360" w:lineRule="auto"/>
              <w:ind w:left="63" w:right="63"/>
              <w:rPr>
                <w:rFonts w:hint="eastAsia" w:ascii="宋体" w:eastAsia="宋体" w:cs="宋体"/>
                <w:color w:val="000000"/>
                <w:sz w:val="21"/>
                <w:szCs w:val="21"/>
              </w:rPr>
            </w:pPr>
          </w:p>
        </w:tc>
        <w:tc>
          <w:tcPr>
            <w:tcW w:w="1134" w:type="dxa"/>
            <w:vAlign w:val="center"/>
          </w:tcPr>
          <w:p w14:paraId="0AD6B2BB">
            <w:pPr>
              <w:pStyle w:val="20"/>
              <w:keepNext/>
              <w:spacing w:line="360" w:lineRule="auto"/>
              <w:ind w:left="63" w:right="63"/>
              <w:rPr>
                <w:rFonts w:hint="eastAsia" w:ascii="宋体" w:eastAsia="宋体" w:cs="宋体"/>
                <w:color w:val="000000"/>
                <w:sz w:val="21"/>
                <w:szCs w:val="21"/>
              </w:rPr>
            </w:pPr>
          </w:p>
        </w:tc>
        <w:tc>
          <w:tcPr>
            <w:tcW w:w="1134" w:type="dxa"/>
            <w:vAlign w:val="center"/>
          </w:tcPr>
          <w:p w14:paraId="6993789D">
            <w:pPr>
              <w:pStyle w:val="20"/>
              <w:keepNext/>
              <w:spacing w:line="360" w:lineRule="auto"/>
              <w:ind w:left="63" w:right="63"/>
              <w:rPr>
                <w:rFonts w:hint="eastAsia" w:ascii="宋体" w:eastAsia="宋体" w:cs="宋体"/>
                <w:color w:val="000000"/>
                <w:sz w:val="21"/>
                <w:szCs w:val="21"/>
              </w:rPr>
            </w:pPr>
          </w:p>
        </w:tc>
        <w:tc>
          <w:tcPr>
            <w:tcW w:w="4252" w:type="dxa"/>
            <w:vAlign w:val="center"/>
          </w:tcPr>
          <w:p w14:paraId="59870037">
            <w:pPr>
              <w:pStyle w:val="20"/>
              <w:keepNext/>
              <w:spacing w:line="360" w:lineRule="auto"/>
              <w:ind w:left="63" w:right="63"/>
              <w:rPr>
                <w:rFonts w:hint="eastAsia" w:ascii="宋体" w:eastAsia="宋体" w:cs="宋体"/>
                <w:color w:val="000000"/>
                <w:sz w:val="21"/>
                <w:szCs w:val="21"/>
              </w:rPr>
            </w:pPr>
          </w:p>
        </w:tc>
      </w:tr>
      <w:tr w14:paraId="531654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C9FDE0A">
            <w:pPr>
              <w:pStyle w:val="20"/>
              <w:keepNext/>
              <w:spacing w:line="360" w:lineRule="auto"/>
              <w:ind w:left="63" w:right="63"/>
              <w:rPr>
                <w:rFonts w:hint="eastAsia" w:ascii="宋体" w:eastAsia="宋体" w:cs="宋体"/>
                <w:color w:val="000000"/>
                <w:sz w:val="21"/>
                <w:szCs w:val="21"/>
              </w:rPr>
            </w:pPr>
          </w:p>
        </w:tc>
        <w:tc>
          <w:tcPr>
            <w:tcW w:w="1418" w:type="dxa"/>
            <w:vAlign w:val="center"/>
          </w:tcPr>
          <w:p w14:paraId="6C15CBD8">
            <w:pPr>
              <w:pStyle w:val="20"/>
              <w:keepNext/>
              <w:spacing w:line="360" w:lineRule="auto"/>
              <w:ind w:left="63" w:right="63"/>
              <w:rPr>
                <w:rFonts w:hint="eastAsia" w:ascii="宋体" w:eastAsia="宋体" w:cs="宋体"/>
                <w:color w:val="000000"/>
                <w:sz w:val="21"/>
                <w:szCs w:val="21"/>
              </w:rPr>
            </w:pPr>
          </w:p>
        </w:tc>
        <w:tc>
          <w:tcPr>
            <w:tcW w:w="1134" w:type="dxa"/>
            <w:vAlign w:val="center"/>
          </w:tcPr>
          <w:p w14:paraId="1B3A0FBD">
            <w:pPr>
              <w:pStyle w:val="20"/>
              <w:keepNext/>
              <w:spacing w:line="360" w:lineRule="auto"/>
              <w:ind w:left="63" w:right="63"/>
              <w:rPr>
                <w:rFonts w:hint="eastAsia" w:ascii="宋体" w:eastAsia="宋体" w:cs="宋体"/>
                <w:color w:val="000000"/>
                <w:sz w:val="21"/>
                <w:szCs w:val="21"/>
              </w:rPr>
            </w:pPr>
          </w:p>
        </w:tc>
        <w:tc>
          <w:tcPr>
            <w:tcW w:w="1134" w:type="dxa"/>
            <w:vAlign w:val="center"/>
          </w:tcPr>
          <w:p w14:paraId="1D7A794A">
            <w:pPr>
              <w:pStyle w:val="20"/>
              <w:keepNext/>
              <w:spacing w:line="360" w:lineRule="auto"/>
              <w:ind w:left="63" w:right="63"/>
              <w:rPr>
                <w:rFonts w:hint="eastAsia" w:ascii="宋体" w:eastAsia="宋体" w:cs="宋体"/>
                <w:color w:val="000000"/>
                <w:sz w:val="21"/>
                <w:szCs w:val="21"/>
              </w:rPr>
            </w:pPr>
          </w:p>
        </w:tc>
        <w:tc>
          <w:tcPr>
            <w:tcW w:w="4252" w:type="dxa"/>
            <w:vAlign w:val="center"/>
          </w:tcPr>
          <w:p w14:paraId="7E8BC520">
            <w:pPr>
              <w:pStyle w:val="20"/>
              <w:keepNext/>
              <w:spacing w:line="360" w:lineRule="auto"/>
              <w:ind w:left="63" w:right="63"/>
              <w:rPr>
                <w:rFonts w:hint="eastAsia" w:ascii="宋体" w:eastAsia="宋体" w:cs="宋体"/>
                <w:color w:val="000000"/>
                <w:sz w:val="21"/>
                <w:szCs w:val="21"/>
              </w:rPr>
            </w:pPr>
          </w:p>
        </w:tc>
      </w:tr>
      <w:tr w14:paraId="250402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1AA691C4">
            <w:pPr>
              <w:pStyle w:val="20"/>
              <w:keepNext/>
              <w:spacing w:line="360" w:lineRule="auto"/>
              <w:ind w:left="63" w:right="63"/>
              <w:rPr>
                <w:rFonts w:hint="eastAsia" w:ascii="宋体" w:eastAsia="宋体" w:cs="宋体"/>
                <w:color w:val="000000"/>
                <w:sz w:val="21"/>
                <w:szCs w:val="21"/>
              </w:rPr>
            </w:pPr>
          </w:p>
        </w:tc>
        <w:tc>
          <w:tcPr>
            <w:tcW w:w="1418" w:type="dxa"/>
            <w:tcBorders>
              <w:bottom w:val="single" w:color="auto" w:sz="12" w:space="0"/>
            </w:tcBorders>
            <w:vAlign w:val="center"/>
          </w:tcPr>
          <w:p w14:paraId="0332D7E2">
            <w:pPr>
              <w:pStyle w:val="20"/>
              <w:keepNext/>
              <w:spacing w:line="360" w:lineRule="auto"/>
              <w:ind w:left="63" w:right="63"/>
              <w:rPr>
                <w:rFonts w:hint="eastAsia" w:ascii="宋体" w:eastAsia="宋体" w:cs="宋体"/>
                <w:color w:val="000000"/>
                <w:sz w:val="21"/>
                <w:szCs w:val="21"/>
              </w:rPr>
            </w:pPr>
          </w:p>
        </w:tc>
        <w:tc>
          <w:tcPr>
            <w:tcW w:w="1134" w:type="dxa"/>
            <w:tcBorders>
              <w:bottom w:val="single" w:color="auto" w:sz="12" w:space="0"/>
            </w:tcBorders>
            <w:vAlign w:val="center"/>
          </w:tcPr>
          <w:p w14:paraId="5090BE1C">
            <w:pPr>
              <w:pStyle w:val="20"/>
              <w:keepNext/>
              <w:spacing w:line="360" w:lineRule="auto"/>
              <w:ind w:left="63" w:right="63"/>
              <w:rPr>
                <w:rFonts w:hint="eastAsia" w:ascii="宋体" w:eastAsia="宋体" w:cs="宋体"/>
                <w:color w:val="000000"/>
                <w:sz w:val="21"/>
                <w:szCs w:val="21"/>
              </w:rPr>
            </w:pPr>
          </w:p>
        </w:tc>
        <w:tc>
          <w:tcPr>
            <w:tcW w:w="1134" w:type="dxa"/>
            <w:tcBorders>
              <w:bottom w:val="single" w:color="auto" w:sz="12" w:space="0"/>
            </w:tcBorders>
            <w:vAlign w:val="center"/>
          </w:tcPr>
          <w:p w14:paraId="5BDA1D2D">
            <w:pPr>
              <w:pStyle w:val="20"/>
              <w:keepNext/>
              <w:spacing w:line="360" w:lineRule="auto"/>
              <w:ind w:left="63" w:right="63"/>
              <w:rPr>
                <w:rFonts w:hint="eastAsia" w:ascii="宋体" w:eastAsia="宋体" w:cs="宋体"/>
                <w:color w:val="000000"/>
                <w:sz w:val="21"/>
                <w:szCs w:val="21"/>
              </w:rPr>
            </w:pPr>
          </w:p>
        </w:tc>
        <w:tc>
          <w:tcPr>
            <w:tcW w:w="4252" w:type="dxa"/>
            <w:tcBorders>
              <w:bottom w:val="single" w:color="auto" w:sz="12" w:space="0"/>
            </w:tcBorders>
            <w:vAlign w:val="center"/>
          </w:tcPr>
          <w:p w14:paraId="599E327E">
            <w:pPr>
              <w:pStyle w:val="20"/>
              <w:keepNext/>
              <w:spacing w:line="360" w:lineRule="auto"/>
              <w:ind w:left="63" w:right="63"/>
              <w:rPr>
                <w:rFonts w:hint="eastAsia" w:ascii="宋体" w:eastAsia="宋体" w:cs="宋体"/>
                <w:color w:val="000000"/>
                <w:sz w:val="21"/>
                <w:szCs w:val="21"/>
              </w:rPr>
            </w:pPr>
          </w:p>
        </w:tc>
      </w:tr>
    </w:tbl>
    <w:p w14:paraId="25D6984E">
      <w:pPr>
        <w:spacing w:line="360" w:lineRule="auto"/>
        <w:rPr>
          <w:rFonts w:hint="eastAsia" w:ascii="宋体" w:hAnsi="宋体" w:cs="宋体"/>
          <w:color w:val="000000"/>
          <w:szCs w:val="21"/>
        </w:rPr>
      </w:pPr>
      <w:r>
        <w:rPr>
          <w:rFonts w:hint="eastAsia" w:ascii="宋体" w:hAnsi="宋体" w:cs="宋体"/>
          <w:color w:val="000000"/>
          <w:szCs w:val="21"/>
        </w:rPr>
        <w:br w:type="page"/>
      </w:r>
      <w:r>
        <w:rPr>
          <w:rFonts w:hint="eastAsia" w:ascii="宋体" w:hAnsi="宋体" w:cs="宋体"/>
          <w:color w:val="000000"/>
          <w:szCs w:val="21"/>
        </w:rPr>
        <w:t>附件</w:t>
      </w:r>
      <w:r>
        <w:rPr>
          <w:rFonts w:hint="eastAsia" w:ascii="宋体" w:hAnsi="宋体" w:cs="宋体"/>
          <w:color w:val="000000"/>
          <w:szCs w:val="21"/>
          <w:lang w:val="en-US" w:eastAsia="zh-CN"/>
        </w:rPr>
        <w:t>7</w:t>
      </w:r>
      <w:r>
        <w:rPr>
          <w:rFonts w:hint="eastAsia" w:ascii="宋体" w:hAnsi="宋体" w:cs="宋体"/>
          <w:color w:val="000000"/>
          <w:szCs w:val="21"/>
        </w:rPr>
        <w:t>：</w:t>
      </w:r>
    </w:p>
    <w:p w14:paraId="349DC061">
      <w:pPr>
        <w:spacing w:before="156" w:beforeLines="50" w:after="156" w:afterLines="50" w:line="360" w:lineRule="auto"/>
        <w:jc w:val="center"/>
        <w:rPr>
          <w:rFonts w:hint="eastAsia" w:ascii="宋体" w:hAnsi="宋体" w:cs="宋体"/>
          <w:color w:val="000000"/>
          <w:szCs w:val="21"/>
        </w:rPr>
      </w:pPr>
      <w:r>
        <w:rPr>
          <w:rFonts w:hint="eastAsia" w:ascii="宋体" w:hAnsi="宋体" w:cs="宋体"/>
          <w:color w:val="000000"/>
          <w:szCs w:val="21"/>
        </w:rPr>
        <w:t>分包人主要施工管理人员表</w:t>
      </w:r>
    </w:p>
    <w:tbl>
      <w:tblPr>
        <w:tblStyle w:val="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0716A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2EA0D20">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名    称</w:t>
            </w:r>
          </w:p>
        </w:tc>
        <w:tc>
          <w:tcPr>
            <w:tcW w:w="1418" w:type="dxa"/>
            <w:tcBorders>
              <w:top w:val="single" w:color="auto" w:sz="12" w:space="0"/>
              <w:bottom w:val="double" w:color="auto" w:sz="6" w:space="0"/>
            </w:tcBorders>
            <w:vAlign w:val="center"/>
          </w:tcPr>
          <w:p w14:paraId="08064DD5">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姓名</w:t>
            </w:r>
          </w:p>
        </w:tc>
        <w:tc>
          <w:tcPr>
            <w:tcW w:w="1134" w:type="dxa"/>
            <w:tcBorders>
              <w:top w:val="single" w:color="auto" w:sz="12" w:space="0"/>
              <w:bottom w:val="double" w:color="auto" w:sz="6" w:space="0"/>
            </w:tcBorders>
            <w:vAlign w:val="center"/>
          </w:tcPr>
          <w:p w14:paraId="74E4A99C">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职务</w:t>
            </w:r>
          </w:p>
        </w:tc>
        <w:tc>
          <w:tcPr>
            <w:tcW w:w="1134" w:type="dxa"/>
            <w:tcBorders>
              <w:top w:val="single" w:color="auto" w:sz="12" w:space="0"/>
              <w:bottom w:val="double" w:color="auto" w:sz="6" w:space="0"/>
            </w:tcBorders>
            <w:vAlign w:val="center"/>
          </w:tcPr>
          <w:p w14:paraId="034BBF96">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职称</w:t>
            </w:r>
          </w:p>
        </w:tc>
        <w:tc>
          <w:tcPr>
            <w:tcW w:w="4252" w:type="dxa"/>
            <w:tcBorders>
              <w:top w:val="single" w:color="auto" w:sz="12" w:space="0"/>
              <w:bottom w:val="double" w:color="auto" w:sz="6" w:space="0"/>
            </w:tcBorders>
            <w:vAlign w:val="center"/>
          </w:tcPr>
          <w:p w14:paraId="0C017EFD">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主要资历、经验及承担过的项目</w:t>
            </w:r>
          </w:p>
        </w:tc>
      </w:tr>
      <w:tr w14:paraId="53C5BC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0A1B48D5">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一、总部人员</w:t>
            </w:r>
          </w:p>
        </w:tc>
      </w:tr>
      <w:tr w14:paraId="52F183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3CE13C9">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项目主管</w:t>
            </w:r>
          </w:p>
        </w:tc>
        <w:tc>
          <w:tcPr>
            <w:tcW w:w="1418" w:type="dxa"/>
            <w:tcBorders>
              <w:top w:val="nil"/>
            </w:tcBorders>
            <w:vAlign w:val="center"/>
          </w:tcPr>
          <w:p w14:paraId="73DA028C">
            <w:pPr>
              <w:pStyle w:val="20"/>
              <w:keepNext/>
              <w:spacing w:line="360" w:lineRule="auto"/>
              <w:ind w:left="63" w:right="63"/>
              <w:rPr>
                <w:rFonts w:hint="eastAsia" w:ascii="宋体" w:eastAsia="宋体" w:cs="宋体"/>
                <w:color w:val="000000"/>
                <w:sz w:val="21"/>
                <w:szCs w:val="21"/>
              </w:rPr>
            </w:pPr>
          </w:p>
        </w:tc>
        <w:tc>
          <w:tcPr>
            <w:tcW w:w="1134" w:type="dxa"/>
            <w:tcBorders>
              <w:top w:val="nil"/>
            </w:tcBorders>
            <w:vAlign w:val="center"/>
          </w:tcPr>
          <w:p w14:paraId="0DA0B0B8">
            <w:pPr>
              <w:pStyle w:val="20"/>
              <w:keepNext/>
              <w:spacing w:line="360" w:lineRule="auto"/>
              <w:ind w:left="63" w:right="63"/>
              <w:rPr>
                <w:rFonts w:hint="eastAsia" w:ascii="宋体" w:eastAsia="宋体" w:cs="宋体"/>
                <w:color w:val="000000"/>
                <w:sz w:val="21"/>
                <w:szCs w:val="21"/>
              </w:rPr>
            </w:pPr>
          </w:p>
        </w:tc>
        <w:tc>
          <w:tcPr>
            <w:tcW w:w="1134" w:type="dxa"/>
            <w:tcBorders>
              <w:top w:val="nil"/>
            </w:tcBorders>
            <w:vAlign w:val="center"/>
          </w:tcPr>
          <w:p w14:paraId="68A8400F">
            <w:pPr>
              <w:pStyle w:val="20"/>
              <w:keepNext/>
              <w:spacing w:line="360" w:lineRule="auto"/>
              <w:ind w:left="63" w:right="63"/>
              <w:rPr>
                <w:rFonts w:hint="eastAsia" w:ascii="宋体" w:eastAsia="宋体" w:cs="宋体"/>
                <w:color w:val="000000"/>
                <w:sz w:val="21"/>
                <w:szCs w:val="21"/>
              </w:rPr>
            </w:pPr>
          </w:p>
        </w:tc>
        <w:tc>
          <w:tcPr>
            <w:tcW w:w="4252" w:type="dxa"/>
            <w:tcBorders>
              <w:top w:val="nil"/>
            </w:tcBorders>
            <w:vAlign w:val="center"/>
          </w:tcPr>
          <w:p w14:paraId="19AE68A7">
            <w:pPr>
              <w:pStyle w:val="20"/>
              <w:keepNext/>
              <w:spacing w:line="360" w:lineRule="auto"/>
              <w:ind w:left="63" w:right="63"/>
              <w:rPr>
                <w:rFonts w:hint="eastAsia" w:ascii="宋体" w:eastAsia="宋体" w:cs="宋体"/>
                <w:color w:val="000000"/>
                <w:sz w:val="21"/>
                <w:szCs w:val="21"/>
              </w:rPr>
            </w:pPr>
          </w:p>
        </w:tc>
      </w:tr>
      <w:tr w14:paraId="5D58CF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163D1590">
            <w:pPr>
              <w:pStyle w:val="20"/>
              <w:keepNext/>
              <w:spacing w:line="360" w:lineRule="auto"/>
              <w:ind w:left="63" w:right="63"/>
              <w:rPr>
                <w:rFonts w:hint="eastAsia" w:ascii="宋体" w:eastAsia="宋体" w:cs="宋体"/>
                <w:color w:val="000000"/>
                <w:sz w:val="21"/>
                <w:szCs w:val="21"/>
              </w:rPr>
            </w:pPr>
          </w:p>
        </w:tc>
        <w:tc>
          <w:tcPr>
            <w:tcW w:w="1418" w:type="dxa"/>
            <w:vAlign w:val="center"/>
          </w:tcPr>
          <w:p w14:paraId="4071039D">
            <w:pPr>
              <w:pStyle w:val="20"/>
              <w:keepNext/>
              <w:spacing w:line="360" w:lineRule="auto"/>
              <w:ind w:left="63" w:right="63"/>
              <w:rPr>
                <w:rFonts w:hint="eastAsia" w:ascii="宋体" w:eastAsia="宋体" w:cs="宋体"/>
                <w:color w:val="000000"/>
                <w:sz w:val="21"/>
                <w:szCs w:val="21"/>
              </w:rPr>
            </w:pPr>
          </w:p>
        </w:tc>
        <w:tc>
          <w:tcPr>
            <w:tcW w:w="1134" w:type="dxa"/>
            <w:vAlign w:val="center"/>
          </w:tcPr>
          <w:p w14:paraId="4AA470C1">
            <w:pPr>
              <w:pStyle w:val="20"/>
              <w:keepNext/>
              <w:spacing w:line="360" w:lineRule="auto"/>
              <w:ind w:left="63" w:right="63"/>
              <w:rPr>
                <w:rFonts w:hint="eastAsia" w:ascii="宋体" w:eastAsia="宋体" w:cs="宋体"/>
                <w:color w:val="000000"/>
                <w:sz w:val="21"/>
                <w:szCs w:val="21"/>
              </w:rPr>
            </w:pPr>
          </w:p>
        </w:tc>
        <w:tc>
          <w:tcPr>
            <w:tcW w:w="1134" w:type="dxa"/>
            <w:vAlign w:val="center"/>
          </w:tcPr>
          <w:p w14:paraId="21868A56">
            <w:pPr>
              <w:pStyle w:val="20"/>
              <w:keepNext/>
              <w:spacing w:line="360" w:lineRule="auto"/>
              <w:ind w:left="63" w:right="63"/>
              <w:rPr>
                <w:rFonts w:hint="eastAsia" w:ascii="宋体" w:eastAsia="宋体" w:cs="宋体"/>
                <w:color w:val="000000"/>
                <w:sz w:val="21"/>
                <w:szCs w:val="21"/>
              </w:rPr>
            </w:pPr>
          </w:p>
        </w:tc>
        <w:tc>
          <w:tcPr>
            <w:tcW w:w="4252" w:type="dxa"/>
            <w:vAlign w:val="center"/>
          </w:tcPr>
          <w:p w14:paraId="4175C023">
            <w:pPr>
              <w:pStyle w:val="20"/>
              <w:keepNext/>
              <w:spacing w:line="360" w:lineRule="auto"/>
              <w:ind w:left="63" w:right="63"/>
              <w:rPr>
                <w:rFonts w:hint="eastAsia" w:ascii="宋体" w:eastAsia="宋体" w:cs="宋体"/>
                <w:color w:val="000000"/>
                <w:sz w:val="21"/>
                <w:szCs w:val="21"/>
              </w:rPr>
            </w:pPr>
          </w:p>
        </w:tc>
      </w:tr>
      <w:tr w14:paraId="67A8FB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3256085">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其他人员</w:t>
            </w:r>
          </w:p>
        </w:tc>
        <w:tc>
          <w:tcPr>
            <w:tcW w:w="1418" w:type="dxa"/>
            <w:vAlign w:val="center"/>
          </w:tcPr>
          <w:p w14:paraId="3BF49B45">
            <w:pPr>
              <w:pStyle w:val="20"/>
              <w:keepNext/>
              <w:spacing w:line="360" w:lineRule="auto"/>
              <w:ind w:left="63" w:right="63"/>
              <w:rPr>
                <w:rFonts w:hint="eastAsia" w:ascii="宋体" w:eastAsia="宋体" w:cs="宋体"/>
                <w:color w:val="000000"/>
                <w:sz w:val="21"/>
                <w:szCs w:val="21"/>
              </w:rPr>
            </w:pPr>
          </w:p>
        </w:tc>
        <w:tc>
          <w:tcPr>
            <w:tcW w:w="1134" w:type="dxa"/>
            <w:vAlign w:val="center"/>
          </w:tcPr>
          <w:p w14:paraId="31F56E73">
            <w:pPr>
              <w:pStyle w:val="20"/>
              <w:keepNext/>
              <w:spacing w:line="360" w:lineRule="auto"/>
              <w:ind w:left="63" w:right="63"/>
              <w:rPr>
                <w:rFonts w:hint="eastAsia" w:ascii="宋体" w:eastAsia="宋体" w:cs="宋体"/>
                <w:color w:val="000000"/>
                <w:sz w:val="21"/>
                <w:szCs w:val="21"/>
              </w:rPr>
            </w:pPr>
          </w:p>
        </w:tc>
        <w:tc>
          <w:tcPr>
            <w:tcW w:w="1134" w:type="dxa"/>
            <w:vAlign w:val="center"/>
          </w:tcPr>
          <w:p w14:paraId="2F9AF716">
            <w:pPr>
              <w:pStyle w:val="20"/>
              <w:keepNext/>
              <w:spacing w:line="360" w:lineRule="auto"/>
              <w:ind w:left="63" w:right="63"/>
              <w:rPr>
                <w:rFonts w:hint="eastAsia" w:ascii="宋体" w:eastAsia="宋体" w:cs="宋体"/>
                <w:color w:val="000000"/>
                <w:sz w:val="21"/>
                <w:szCs w:val="21"/>
              </w:rPr>
            </w:pPr>
          </w:p>
        </w:tc>
        <w:tc>
          <w:tcPr>
            <w:tcW w:w="4252" w:type="dxa"/>
            <w:vAlign w:val="center"/>
          </w:tcPr>
          <w:p w14:paraId="6705E181">
            <w:pPr>
              <w:pStyle w:val="20"/>
              <w:keepNext/>
              <w:spacing w:line="360" w:lineRule="auto"/>
              <w:ind w:left="63" w:right="63"/>
              <w:rPr>
                <w:rFonts w:hint="eastAsia" w:ascii="宋体" w:eastAsia="宋体" w:cs="宋体"/>
                <w:color w:val="000000"/>
                <w:sz w:val="21"/>
                <w:szCs w:val="21"/>
              </w:rPr>
            </w:pPr>
          </w:p>
        </w:tc>
      </w:tr>
      <w:tr w14:paraId="48DA6E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8D40E20">
            <w:pPr>
              <w:pStyle w:val="20"/>
              <w:keepNext/>
              <w:spacing w:line="360" w:lineRule="auto"/>
              <w:ind w:left="63" w:right="63"/>
              <w:rPr>
                <w:rFonts w:hint="eastAsia" w:ascii="宋体" w:eastAsia="宋体" w:cs="宋体"/>
                <w:color w:val="000000"/>
                <w:sz w:val="21"/>
                <w:szCs w:val="21"/>
              </w:rPr>
            </w:pPr>
          </w:p>
        </w:tc>
        <w:tc>
          <w:tcPr>
            <w:tcW w:w="1418" w:type="dxa"/>
            <w:vAlign w:val="center"/>
          </w:tcPr>
          <w:p w14:paraId="5A2ED995">
            <w:pPr>
              <w:pStyle w:val="20"/>
              <w:keepNext/>
              <w:spacing w:line="360" w:lineRule="auto"/>
              <w:ind w:left="63" w:right="63"/>
              <w:rPr>
                <w:rFonts w:hint="eastAsia" w:ascii="宋体" w:eastAsia="宋体" w:cs="宋体"/>
                <w:color w:val="000000"/>
                <w:sz w:val="21"/>
                <w:szCs w:val="21"/>
              </w:rPr>
            </w:pPr>
          </w:p>
        </w:tc>
        <w:tc>
          <w:tcPr>
            <w:tcW w:w="1134" w:type="dxa"/>
            <w:vAlign w:val="center"/>
          </w:tcPr>
          <w:p w14:paraId="525E21EA">
            <w:pPr>
              <w:pStyle w:val="20"/>
              <w:keepNext/>
              <w:spacing w:line="360" w:lineRule="auto"/>
              <w:ind w:left="63" w:right="63"/>
              <w:rPr>
                <w:rFonts w:hint="eastAsia" w:ascii="宋体" w:eastAsia="宋体" w:cs="宋体"/>
                <w:color w:val="000000"/>
                <w:sz w:val="21"/>
                <w:szCs w:val="21"/>
              </w:rPr>
            </w:pPr>
          </w:p>
        </w:tc>
        <w:tc>
          <w:tcPr>
            <w:tcW w:w="1134" w:type="dxa"/>
            <w:vAlign w:val="center"/>
          </w:tcPr>
          <w:p w14:paraId="0047E05C">
            <w:pPr>
              <w:pStyle w:val="20"/>
              <w:keepNext/>
              <w:spacing w:line="360" w:lineRule="auto"/>
              <w:ind w:left="63" w:right="63"/>
              <w:rPr>
                <w:rFonts w:hint="eastAsia" w:ascii="宋体" w:eastAsia="宋体" w:cs="宋体"/>
                <w:color w:val="000000"/>
                <w:sz w:val="21"/>
                <w:szCs w:val="21"/>
              </w:rPr>
            </w:pPr>
          </w:p>
        </w:tc>
        <w:tc>
          <w:tcPr>
            <w:tcW w:w="4252" w:type="dxa"/>
            <w:vAlign w:val="center"/>
          </w:tcPr>
          <w:p w14:paraId="6076CE6F">
            <w:pPr>
              <w:pStyle w:val="20"/>
              <w:keepNext/>
              <w:spacing w:line="360" w:lineRule="auto"/>
              <w:ind w:left="63" w:right="63"/>
              <w:rPr>
                <w:rFonts w:hint="eastAsia" w:ascii="宋体" w:eastAsia="宋体" w:cs="宋体"/>
                <w:color w:val="000000"/>
                <w:sz w:val="21"/>
                <w:szCs w:val="21"/>
              </w:rPr>
            </w:pPr>
          </w:p>
        </w:tc>
      </w:tr>
      <w:tr w14:paraId="7444AC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EC204F2">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二、现场人员</w:t>
            </w:r>
          </w:p>
        </w:tc>
      </w:tr>
      <w:tr w14:paraId="4DC664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98C3D57">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项目经理</w:t>
            </w:r>
          </w:p>
        </w:tc>
        <w:tc>
          <w:tcPr>
            <w:tcW w:w="1418" w:type="dxa"/>
            <w:vAlign w:val="center"/>
          </w:tcPr>
          <w:p w14:paraId="6419F3DE">
            <w:pPr>
              <w:pStyle w:val="20"/>
              <w:keepNext/>
              <w:spacing w:line="360" w:lineRule="auto"/>
              <w:ind w:left="63" w:right="63"/>
              <w:rPr>
                <w:rFonts w:hint="eastAsia" w:ascii="宋体" w:eastAsia="宋体" w:cs="宋体"/>
                <w:color w:val="000000"/>
                <w:sz w:val="21"/>
                <w:szCs w:val="21"/>
              </w:rPr>
            </w:pPr>
          </w:p>
        </w:tc>
        <w:tc>
          <w:tcPr>
            <w:tcW w:w="1134" w:type="dxa"/>
            <w:vAlign w:val="center"/>
          </w:tcPr>
          <w:p w14:paraId="52AD6D81">
            <w:pPr>
              <w:pStyle w:val="20"/>
              <w:keepNext/>
              <w:spacing w:line="360" w:lineRule="auto"/>
              <w:ind w:left="63" w:right="63"/>
              <w:rPr>
                <w:rFonts w:hint="eastAsia" w:ascii="宋体" w:eastAsia="宋体" w:cs="宋体"/>
                <w:color w:val="000000"/>
                <w:sz w:val="21"/>
                <w:szCs w:val="21"/>
              </w:rPr>
            </w:pPr>
          </w:p>
        </w:tc>
        <w:tc>
          <w:tcPr>
            <w:tcW w:w="1134" w:type="dxa"/>
            <w:vAlign w:val="center"/>
          </w:tcPr>
          <w:p w14:paraId="624ED03E">
            <w:pPr>
              <w:pStyle w:val="20"/>
              <w:keepNext/>
              <w:spacing w:line="360" w:lineRule="auto"/>
              <w:ind w:left="63" w:right="63"/>
              <w:rPr>
                <w:rFonts w:hint="eastAsia" w:ascii="宋体" w:eastAsia="宋体" w:cs="宋体"/>
                <w:color w:val="000000"/>
                <w:sz w:val="21"/>
                <w:szCs w:val="21"/>
              </w:rPr>
            </w:pPr>
          </w:p>
        </w:tc>
        <w:tc>
          <w:tcPr>
            <w:tcW w:w="4252" w:type="dxa"/>
            <w:vAlign w:val="center"/>
          </w:tcPr>
          <w:p w14:paraId="0497C753">
            <w:pPr>
              <w:pStyle w:val="20"/>
              <w:keepNext/>
              <w:spacing w:line="360" w:lineRule="auto"/>
              <w:ind w:left="63" w:right="63"/>
              <w:rPr>
                <w:rFonts w:hint="eastAsia" w:ascii="宋体" w:eastAsia="宋体" w:cs="宋体"/>
                <w:color w:val="000000"/>
                <w:sz w:val="21"/>
                <w:szCs w:val="21"/>
              </w:rPr>
            </w:pPr>
          </w:p>
        </w:tc>
      </w:tr>
      <w:tr w14:paraId="4D089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F13793B">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项目副经理</w:t>
            </w:r>
          </w:p>
        </w:tc>
        <w:tc>
          <w:tcPr>
            <w:tcW w:w="1418" w:type="dxa"/>
            <w:vAlign w:val="center"/>
          </w:tcPr>
          <w:p w14:paraId="391EACB8">
            <w:pPr>
              <w:pStyle w:val="20"/>
              <w:keepNext/>
              <w:spacing w:line="360" w:lineRule="auto"/>
              <w:ind w:left="63" w:right="63"/>
              <w:rPr>
                <w:rFonts w:hint="eastAsia" w:ascii="宋体" w:eastAsia="宋体" w:cs="宋体"/>
                <w:color w:val="000000"/>
                <w:sz w:val="21"/>
                <w:szCs w:val="21"/>
              </w:rPr>
            </w:pPr>
          </w:p>
        </w:tc>
        <w:tc>
          <w:tcPr>
            <w:tcW w:w="1134" w:type="dxa"/>
            <w:vAlign w:val="center"/>
          </w:tcPr>
          <w:p w14:paraId="68D4D1FA">
            <w:pPr>
              <w:pStyle w:val="20"/>
              <w:keepNext/>
              <w:spacing w:line="360" w:lineRule="auto"/>
              <w:ind w:left="63" w:right="63"/>
              <w:rPr>
                <w:rFonts w:hint="eastAsia" w:ascii="宋体" w:eastAsia="宋体" w:cs="宋体"/>
                <w:color w:val="000000"/>
                <w:sz w:val="21"/>
                <w:szCs w:val="21"/>
              </w:rPr>
            </w:pPr>
          </w:p>
        </w:tc>
        <w:tc>
          <w:tcPr>
            <w:tcW w:w="1134" w:type="dxa"/>
            <w:vAlign w:val="center"/>
          </w:tcPr>
          <w:p w14:paraId="47885A6F">
            <w:pPr>
              <w:pStyle w:val="20"/>
              <w:keepNext/>
              <w:spacing w:line="360" w:lineRule="auto"/>
              <w:ind w:left="63" w:right="63"/>
              <w:rPr>
                <w:rFonts w:hint="eastAsia" w:ascii="宋体" w:eastAsia="宋体" w:cs="宋体"/>
                <w:color w:val="000000"/>
                <w:sz w:val="21"/>
                <w:szCs w:val="21"/>
              </w:rPr>
            </w:pPr>
          </w:p>
        </w:tc>
        <w:tc>
          <w:tcPr>
            <w:tcW w:w="4252" w:type="dxa"/>
            <w:vAlign w:val="center"/>
          </w:tcPr>
          <w:p w14:paraId="55021C67">
            <w:pPr>
              <w:pStyle w:val="20"/>
              <w:keepNext/>
              <w:spacing w:line="360" w:lineRule="auto"/>
              <w:ind w:left="63" w:right="63"/>
              <w:rPr>
                <w:rFonts w:hint="eastAsia" w:ascii="宋体" w:eastAsia="宋体" w:cs="宋体"/>
                <w:color w:val="000000"/>
                <w:sz w:val="21"/>
                <w:szCs w:val="21"/>
              </w:rPr>
            </w:pPr>
          </w:p>
        </w:tc>
      </w:tr>
      <w:tr w14:paraId="50D9D6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CC5C5C3">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技术负责人</w:t>
            </w:r>
          </w:p>
        </w:tc>
        <w:tc>
          <w:tcPr>
            <w:tcW w:w="1418" w:type="dxa"/>
            <w:vAlign w:val="center"/>
          </w:tcPr>
          <w:p w14:paraId="2A40B25E">
            <w:pPr>
              <w:pStyle w:val="20"/>
              <w:keepNext/>
              <w:spacing w:line="360" w:lineRule="auto"/>
              <w:ind w:left="63" w:right="63"/>
              <w:rPr>
                <w:rFonts w:hint="eastAsia" w:ascii="宋体" w:eastAsia="宋体" w:cs="宋体"/>
                <w:color w:val="000000"/>
                <w:sz w:val="21"/>
                <w:szCs w:val="21"/>
              </w:rPr>
            </w:pPr>
          </w:p>
        </w:tc>
        <w:tc>
          <w:tcPr>
            <w:tcW w:w="1134" w:type="dxa"/>
            <w:vAlign w:val="center"/>
          </w:tcPr>
          <w:p w14:paraId="0F07828A">
            <w:pPr>
              <w:pStyle w:val="20"/>
              <w:keepNext/>
              <w:spacing w:line="360" w:lineRule="auto"/>
              <w:ind w:left="63" w:right="63"/>
              <w:rPr>
                <w:rFonts w:hint="eastAsia" w:ascii="宋体" w:eastAsia="宋体" w:cs="宋体"/>
                <w:color w:val="000000"/>
                <w:sz w:val="21"/>
                <w:szCs w:val="21"/>
              </w:rPr>
            </w:pPr>
          </w:p>
        </w:tc>
        <w:tc>
          <w:tcPr>
            <w:tcW w:w="1134" w:type="dxa"/>
            <w:vAlign w:val="center"/>
          </w:tcPr>
          <w:p w14:paraId="2E279910">
            <w:pPr>
              <w:pStyle w:val="20"/>
              <w:keepNext/>
              <w:spacing w:line="360" w:lineRule="auto"/>
              <w:ind w:left="63" w:right="63"/>
              <w:rPr>
                <w:rFonts w:hint="eastAsia" w:ascii="宋体" w:eastAsia="宋体" w:cs="宋体"/>
                <w:color w:val="000000"/>
                <w:sz w:val="21"/>
                <w:szCs w:val="21"/>
              </w:rPr>
            </w:pPr>
          </w:p>
        </w:tc>
        <w:tc>
          <w:tcPr>
            <w:tcW w:w="4252" w:type="dxa"/>
            <w:vAlign w:val="center"/>
          </w:tcPr>
          <w:p w14:paraId="4027C5BE">
            <w:pPr>
              <w:pStyle w:val="20"/>
              <w:keepNext/>
              <w:spacing w:line="360" w:lineRule="auto"/>
              <w:ind w:left="63" w:right="63"/>
              <w:rPr>
                <w:rFonts w:hint="eastAsia" w:ascii="宋体" w:eastAsia="宋体" w:cs="宋体"/>
                <w:color w:val="000000"/>
                <w:sz w:val="21"/>
                <w:szCs w:val="21"/>
              </w:rPr>
            </w:pPr>
          </w:p>
        </w:tc>
      </w:tr>
      <w:tr w14:paraId="21279C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FF67EC1">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造价管理</w:t>
            </w:r>
          </w:p>
        </w:tc>
        <w:tc>
          <w:tcPr>
            <w:tcW w:w="1418" w:type="dxa"/>
            <w:vAlign w:val="center"/>
          </w:tcPr>
          <w:p w14:paraId="3E698283">
            <w:pPr>
              <w:pStyle w:val="20"/>
              <w:keepNext/>
              <w:spacing w:line="360" w:lineRule="auto"/>
              <w:ind w:left="63" w:right="63"/>
              <w:rPr>
                <w:rFonts w:hint="eastAsia" w:ascii="宋体" w:eastAsia="宋体" w:cs="宋体"/>
                <w:color w:val="000000"/>
                <w:sz w:val="21"/>
                <w:szCs w:val="21"/>
              </w:rPr>
            </w:pPr>
          </w:p>
        </w:tc>
        <w:tc>
          <w:tcPr>
            <w:tcW w:w="1134" w:type="dxa"/>
            <w:vAlign w:val="center"/>
          </w:tcPr>
          <w:p w14:paraId="70C0B19B">
            <w:pPr>
              <w:pStyle w:val="20"/>
              <w:keepNext/>
              <w:spacing w:line="360" w:lineRule="auto"/>
              <w:ind w:left="63" w:right="63"/>
              <w:rPr>
                <w:rFonts w:hint="eastAsia" w:ascii="宋体" w:eastAsia="宋体" w:cs="宋体"/>
                <w:color w:val="000000"/>
                <w:sz w:val="21"/>
                <w:szCs w:val="21"/>
              </w:rPr>
            </w:pPr>
          </w:p>
        </w:tc>
        <w:tc>
          <w:tcPr>
            <w:tcW w:w="1134" w:type="dxa"/>
            <w:vAlign w:val="center"/>
          </w:tcPr>
          <w:p w14:paraId="2B6A753B">
            <w:pPr>
              <w:pStyle w:val="20"/>
              <w:keepNext/>
              <w:spacing w:line="360" w:lineRule="auto"/>
              <w:ind w:left="63" w:right="63"/>
              <w:rPr>
                <w:rFonts w:hint="eastAsia" w:ascii="宋体" w:eastAsia="宋体" w:cs="宋体"/>
                <w:color w:val="000000"/>
                <w:sz w:val="21"/>
                <w:szCs w:val="21"/>
              </w:rPr>
            </w:pPr>
          </w:p>
        </w:tc>
        <w:tc>
          <w:tcPr>
            <w:tcW w:w="4252" w:type="dxa"/>
            <w:vAlign w:val="center"/>
          </w:tcPr>
          <w:p w14:paraId="2E201DE5">
            <w:pPr>
              <w:pStyle w:val="20"/>
              <w:keepNext/>
              <w:spacing w:line="360" w:lineRule="auto"/>
              <w:ind w:left="63" w:right="63"/>
              <w:rPr>
                <w:rFonts w:hint="eastAsia" w:ascii="宋体" w:eastAsia="宋体" w:cs="宋体"/>
                <w:color w:val="000000"/>
                <w:sz w:val="21"/>
                <w:szCs w:val="21"/>
              </w:rPr>
            </w:pPr>
          </w:p>
        </w:tc>
      </w:tr>
      <w:tr w14:paraId="2A702C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7A33194">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质量管理</w:t>
            </w:r>
          </w:p>
        </w:tc>
        <w:tc>
          <w:tcPr>
            <w:tcW w:w="1418" w:type="dxa"/>
            <w:vAlign w:val="center"/>
          </w:tcPr>
          <w:p w14:paraId="1AB1AFD1">
            <w:pPr>
              <w:pStyle w:val="20"/>
              <w:keepNext/>
              <w:spacing w:line="360" w:lineRule="auto"/>
              <w:ind w:left="63" w:right="63"/>
              <w:rPr>
                <w:rFonts w:hint="eastAsia" w:ascii="宋体" w:eastAsia="宋体" w:cs="宋体"/>
                <w:color w:val="000000"/>
                <w:sz w:val="21"/>
                <w:szCs w:val="21"/>
              </w:rPr>
            </w:pPr>
          </w:p>
        </w:tc>
        <w:tc>
          <w:tcPr>
            <w:tcW w:w="1134" w:type="dxa"/>
            <w:vAlign w:val="center"/>
          </w:tcPr>
          <w:p w14:paraId="2DB2AF7B">
            <w:pPr>
              <w:pStyle w:val="20"/>
              <w:keepNext/>
              <w:spacing w:line="360" w:lineRule="auto"/>
              <w:ind w:left="63" w:right="63"/>
              <w:rPr>
                <w:rFonts w:hint="eastAsia" w:ascii="宋体" w:eastAsia="宋体" w:cs="宋体"/>
                <w:color w:val="000000"/>
                <w:sz w:val="21"/>
                <w:szCs w:val="21"/>
              </w:rPr>
            </w:pPr>
          </w:p>
        </w:tc>
        <w:tc>
          <w:tcPr>
            <w:tcW w:w="1134" w:type="dxa"/>
            <w:vAlign w:val="center"/>
          </w:tcPr>
          <w:p w14:paraId="3B02D142">
            <w:pPr>
              <w:pStyle w:val="20"/>
              <w:keepNext/>
              <w:spacing w:line="360" w:lineRule="auto"/>
              <w:ind w:left="63" w:right="63"/>
              <w:rPr>
                <w:rFonts w:hint="eastAsia" w:ascii="宋体" w:eastAsia="宋体" w:cs="宋体"/>
                <w:color w:val="000000"/>
                <w:sz w:val="21"/>
                <w:szCs w:val="21"/>
              </w:rPr>
            </w:pPr>
          </w:p>
        </w:tc>
        <w:tc>
          <w:tcPr>
            <w:tcW w:w="4252" w:type="dxa"/>
            <w:vAlign w:val="center"/>
          </w:tcPr>
          <w:p w14:paraId="7622A711">
            <w:pPr>
              <w:pStyle w:val="20"/>
              <w:keepNext/>
              <w:spacing w:line="360" w:lineRule="auto"/>
              <w:ind w:left="63" w:right="63"/>
              <w:rPr>
                <w:rFonts w:hint="eastAsia" w:ascii="宋体" w:eastAsia="宋体" w:cs="宋体"/>
                <w:color w:val="000000"/>
                <w:sz w:val="21"/>
                <w:szCs w:val="21"/>
              </w:rPr>
            </w:pPr>
          </w:p>
        </w:tc>
      </w:tr>
      <w:tr w14:paraId="75EEE9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C574971">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材料管理</w:t>
            </w:r>
          </w:p>
        </w:tc>
        <w:tc>
          <w:tcPr>
            <w:tcW w:w="1418" w:type="dxa"/>
            <w:vAlign w:val="center"/>
          </w:tcPr>
          <w:p w14:paraId="2BA92F8C">
            <w:pPr>
              <w:pStyle w:val="20"/>
              <w:keepNext/>
              <w:spacing w:line="360" w:lineRule="auto"/>
              <w:ind w:left="63" w:right="63"/>
              <w:rPr>
                <w:rFonts w:hint="eastAsia" w:ascii="宋体" w:eastAsia="宋体" w:cs="宋体"/>
                <w:color w:val="000000"/>
                <w:sz w:val="21"/>
                <w:szCs w:val="21"/>
              </w:rPr>
            </w:pPr>
          </w:p>
        </w:tc>
        <w:tc>
          <w:tcPr>
            <w:tcW w:w="1134" w:type="dxa"/>
            <w:vAlign w:val="center"/>
          </w:tcPr>
          <w:p w14:paraId="1491C9E1">
            <w:pPr>
              <w:pStyle w:val="20"/>
              <w:keepNext/>
              <w:spacing w:line="360" w:lineRule="auto"/>
              <w:ind w:left="63" w:right="63"/>
              <w:rPr>
                <w:rFonts w:hint="eastAsia" w:ascii="宋体" w:eastAsia="宋体" w:cs="宋体"/>
                <w:color w:val="000000"/>
                <w:sz w:val="21"/>
                <w:szCs w:val="21"/>
              </w:rPr>
            </w:pPr>
          </w:p>
        </w:tc>
        <w:tc>
          <w:tcPr>
            <w:tcW w:w="1134" w:type="dxa"/>
            <w:vAlign w:val="center"/>
          </w:tcPr>
          <w:p w14:paraId="37FA832C">
            <w:pPr>
              <w:pStyle w:val="20"/>
              <w:keepNext/>
              <w:spacing w:line="360" w:lineRule="auto"/>
              <w:ind w:left="63" w:right="63"/>
              <w:rPr>
                <w:rFonts w:hint="eastAsia" w:ascii="宋体" w:eastAsia="宋体" w:cs="宋体"/>
                <w:color w:val="000000"/>
                <w:sz w:val="21"/>
                <w:szCs w:val="21"/>
              </w:rPr>
            </w:pPr>
          </w:p>
        </w:tc>
        <w:tc>
          <w:tcPr>
            <w:tcW w:w="4252" w:type="dxa"/>
            <w:vAlign w:val="center"/>
          </w:tcPr>
          <w:p w14:paraId="2086FEEF">
            <w:pPr>
              <w:pStyle w:val="20"/>
              <w:keepNext/>
              <w:spacing w:line="360" w:lineRule="auto"/>
              <w:ind w:left="63" w:right="63"/>
              <w:rPr>
                <w:rFonts w:hint="eastAsia" w:ascii="宋体" w:eastAsia="宋体" w:cs="宋体"/>
                <w:color w:val="000000"/>
                <w:sz w:val="21"/>
                <w:szCs w:val="21"/>
              </w:rPr>
            </w:pPr>
          </w:p>
        </w:tc>
      </w:tr>
      <w:tr w14:paraId="37C8B1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97CA7F9">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计划管理</w:t>
            </w:r>
          </w:p>
        </w:tc>
        <w:tc>
          <w:tcPr>
            <w:tcW w:w="1418" w:type="dxa"/>
            <w:vAlign w:val="center"/>
          </w:tcPr>
          <w:p w14:paraId="6E44E507">
            <w:pPr>
              <w:pStyle w:val="20"/>
              <w:keepNext/>
              <w:spacing w:line="360" w:lineRule="auto"/>
              <w:ind w:left="63" w:right="63"/>
              <w:rPr>
                <w:rFonts w:hint="eastAsia" w:ascii="宋体" w:eastAsia="宋体" w:cs="宋体"/>
                <w:color w:val="000000"/>
                <w:sz w:val="21"/>
                <w:szCs w:val="21"/>
              </w:rPr>
            </w:pPr>
          </w:p>
        </w:tc>
        <w:tc>
          <w:tcPr>
            <w:tcW w:w="1134" w:type="dxa"/>
            <w:vAlign w:val="center"/>
          </w:tcPr>
          <w:p w14:paraId="64133B1F">
            <w:pPr>
              <w:pStyle w:val="20"/>
              <w:keepNext/>
              <w:spacing w:line="360" w:lineRule="auto"/>
              <w:ind w:left="63" w:right="63"/>
              <w:rPr>
                <w:rFonts w:hint="eastAsia" w:ascii="宋体" w:eastAsia="宋体" w:cs="宋体"/>
                <w:color w:val="000000"/>
                <w:sz w:val="21"/>
                <w:szCs w:val="21"/>
              </w:rPr>
            </w:pPr>
          </w:p>
        </w:tc>
        <w:tc>
          <w:tcPr>
            <w:tcW w:w="1134" w:type="dxa"/>
            <w:vAlign w:val="center"/>
          </w:tcPr>
          <w:p w14:paraId="50CFFE96">
            <w:pPr>
              <w:pStyle w:val="20"/>
              <w:keepNext/>
              <w:spacing w:line="360" w:lineRule="auto"/>
              <w:ind w:left="63" w:right="63"/>
              <w:rPr>
                <w:rFonts w:hint="eastAsia" w:ascii="宋体" w:eastAsia="宋体" w:cs="宋体"/>
                <w:color w:val="000000"/>
                <w:sz w:val="21"/>
                <w:szCs w:val="21"/>
              </w:rPr>
            </w:pPr>
          </w:p>
        </w:tc>
        <w:tc>
          <w:tcPr>
            <w:tcW w:w="4252" w:type="dxa"/>
            <w:vAlign w:val="center"/>
          </w:tcPr>
          <w:p w14:paraId="566690AA">
            <w:pPr>
              <w:pStyle w:val="20"/>
              <w:keepNext/>
              <w:spacing w:line="360" w:lineRule="auto"/>
              <w:ind w:left="63" w:right="63"/>
              <w:rPr>
                <w:rFonts w:hint="eastAsia" w:ascii="宋体" w:eastAsia="宋体" w:cs="宋体"/>
                <w:color w:val="000000"/>
                <w:sz w:val="21"/>
                <w:szCs w:val="21"/>
              </w:rPr>
            </w:pPr>
          </w:p>
        </w:tc>
      </w:tr>
      <w:tr w14:paraId="0E94EE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9441EB8">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安全管理</w:t>
            </w:r>
          </w:p>
        </w:tc>
        <w:tc>
          <w:tcPr>
            <w:tcW w:w="1418" w:type="dxa"/>
            <w:vAlign w:val="center"/>
          </w:tcPr>
          <w:p w14:paraId="355B3D1B">
            <w:pPr>
              <w:pStyle w:val="20"/>
              <w:keepNext/>
              <w:spacing w:line="360" w:lineRule="auto"/>
              <w:ind w:left="63" w:right="63"/>
              <w:rPr>
                <w:rFonts w:hint="eastAsia" w:ascii="宋体" w:eastAsia="宋体" w:cs="宋体"/>
                <w:color w:val="000000"/>
                <w:sz w:val="21"/>
                <w:szCs w:val="21"/>
              </w:rPr>
            </w:pPr>
          </w:p>
        </w:tc>
        <w:tc>
          <w:tcPr>
            <w:tcW w:w="1134" w:type="dxa"/>
            <w:vAlign w:val="center"/>
          </w:tcPr>
          <w:p w14:paraId="0843FA7F">
            <w:pPr>
              <w:pStyle w:val="20"/>
              <w:keepNext/>
              <w:spacing w:line="360" w:lineRule="auto"/>
              <w:ind w:left="63" w:right="63"/>
              <w:rPr>
                <w:rFonts w:hint="eastAsia" w:ascii="宋体" w:eastAsia="宋体" w:cs="宋体"/>
                <w:color w:val="000000"/>
                <w:sz w:val="21"/>
                <w:szCs w:val="21"/>
              </w:rPr>
            </w:pPr>
          </w:p>
        </w:tc>
        <w:tc>
          <w:tcPr>
            <w:tcW w:w="1134" w:type="dxa"/>
            <w:vAlign w:val="center"/>
          </w:tcPr>
          <w:p w14:paraId="32ED8AC4">
            <w:pPr>
              <w:pStyle w:val="20"/>
              <w:keepNext/>
              <w:spacing w:line="360" w:lineRule="auto"/>
              <w:ind w:left="63" w:right="63"/>
              <w:rPr>
                <w:rFonts w:hint="eastAsia" w:ascii="宋体" w:eastAsia="宋体" w:cs="宋体"/>
                <w:color w:val="000000"/>
                <w:sz w:val="21"/>
                <w:szCs w:val="21"/>
              </w:rPr>
            </w:pPr>
          </w:p>
        </w:tc>
        <w:tc>
          <w:tcPr>
            <w:tcW w:w="4252" w:type="dxa"/>
            <w:vAlign w:val="center"/>
          </w:tcPr>
          <w:p w14:paraId="5DF1569F">
            <w:pPr>
              <w:pStyle w:val="20"/>
              <w:keepNext/>
              <w:spacing w:line="360" w:lineRule="auto"/>
              <w:ind w:left="63" w:right="63"/>
              <w:rPr>
                <w:rFonts w:hint="eastAsia" w:ascii="宋体" w:eastAsia="宋体" w:cs="宋体"/>
                <w:color w:val="000000"/>
                <w:sz w:val="21"/>
                <w:szCs w:val="21"/>
              </w:rPr>
            </w:pPr>
          </w:p>
        </w:tc>
      </w:tr>
      <w:tr w14:paraId="365F4B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286BFF7">
            <w:pPr>
              <w:pStyle w:val="20"/>
              <w:keepNext/>
              <w:spacing w:line="360" w:lineRule="auto"/>
              <w:ind w:left="63" w:right="63"/>
              <w:rPr>
                <w:rFonts w:hint="eastAsia" w:ascii="宋体" w:eastAsia="宋体" w:cs="宋体"/>
                <w:color w:val="000000"/>
                <w:sz w:val="21"/>
                <w:szCs w:val="21"/>
              </w:rPr>
            </w:pPr>
            <w:r>
              <w:rPr>
                <w:rFonts w:hint="eastAsia" w:ascii="宋体" w:eastAsia="宋体" w:cs="宋体"/>
                <w:color w:val="000000"/>
                <w:sz w:val="21"/>
                <w:szCs w:val="21"/>
              </w:rPr>
              <w:t>其他人员</w:t>
            </w:r>
          </w:p>
        </w:tc>
        <w:tc>
          <w:tcPr>
            <w:tcW w:w="1418" w:type="dxa"/>
            <w:vAlign w:val="center"/>
          </w:tcPr>
          <w:p w14:paraId="067F1EDB">
            <w:pPr>
              <w:pStyle w:val="20"/>
              <w:keepNext/>
              <w:spacing w:line="360" w:lineRule="auto"/>
              <w:ind w:left="63" w:right="63"/>
              <w:rPr>
                <w:rFonts w:hint="eastAsia" w:ascii="宋体" w:eastAsia="宋体" w:cs="宋体"/>
                <w:color w:val="000000"/>
                <w:sz w:val="21"/>
                <w:szCs w:val="21"/>
              </w:rPr>
            </w:pPr>
          </w:p>
        </w:tc>
        <w:tc>
          <w:tcPr>
            <w:tcW w:w="1134" w:type="dxa"/>
            <w:vAlign w:val="center"/>
          </w:tcPr>
          <w:p w14:paraId="55CF6CE9">
            <w:pPr>
              <w:pStyle w:val="20"/>
              <w:keepNext/>
              <w:spacing w:line="360" w:lineRule="auto"/>
              <w:ind w:left="63" w:right="63"/>
              <w:rPr>
                <w:rFonts w:hint="eastAsia" w:ascii="宋体" w:eastAsia="宋体" w:cs="宋体"/>
                <w:color w:val="000000"/>
                <w:sz w:val="21"/>
                <w:szCs w:val="21"/>
              </w:rPr>
            </w:pPr>
          </w:p>
        </w:tc>
        <w:tc>
          <w:tcPr>
            <w:tcW w:w="1134" w:type="dxa"/>
            <w:vAlign w:val="center"/>
          </w:tcPr>
          <w:p w14:paraId="1191FDB4">
            <w:pPr>
              <w:pStyle w:val="20"/>
              <w:keepNext/>
              <w:spacing w:line="360" w:lineRule="auto"/>
              <w:ind w:left="63" w:right="63"/>
              <w:rPr>
                <w:rFonts w:hint="eastAsia" w:ascii="宋体" w:eastAsia="宋体" w:cs="宋体"/>
                <w:color w:val="000000"/>
                <w:sz w:val="21"/>
                <w:szCs w:val="21"/>
              </w:rPr>
            </w:pPr>
          </w:p>
        </w:tc>
        <w:tc>
          <w:tcPr>
            <w:tcW w:w="4252" w:type="dxa"/>
            <w:vAlign w:val="center"/>
          </w:tcPr>
          <w:p w14:paraId="28BEAF7E">
            <w:pPr>
              <w:pStyle w:val="20"/>
              <w:keepNext/>
              <w:spacing w:line="360" w:lineRule="auto"/>
              <w:ind w:left="63" w:right="63"/>
              <w:rPr>
                <w:rFonts w:hint="eastAsia" w:ascii="宋体" w:eastAsia="宋体" w:cs="宋体"/>
                <w:color w:val="000000"/>
                <w:sz w:val="21"/>
                <w:szCs w:val="21"/>
              </w:rPr>
            </w:pPr>
          </w:p>
        </w:tc>
      </w:tr>
      <w:tr w14:paraId="2DD847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0D094CA">
            <w:pPr>
              <w:pStyle w:val="20"/>
              <w:keepNext/>
              <w:spacing w:line="360" w:lineRule="auto"/>
              <w:ind w:left="63" w:right="63"/>
              <w:rPr>
                <w:rFonts w:hint="eastAsia" w:ascii="宋体" w:eastAsia="宋体" w:cs="宋体"/>
                <w:color w:val="000000"/>
                <w:sz w:val="21"/>
                <w:szCs w:val="21"/>
              </w:rPr>
            </w:pPr>
          </w:p>
        </w:tc>
        <w:tc>
          <w:tcPr>
            <w:tcW w:w="1418" w:type="dxa"/>
            <w:tcBorders>
              <w:bottom w:val="nil"/>
            </w:tcBorders>
            <w:vAlign w:val="center"/>
          </w:tcPr>
          <w:p w14:paraId="5CE8BE48">
            <w:pPr>
              <w:pStyle w:val="20"/>
              <w:keepNext/>
              <w:spacing w:line="360" w:lineRule="auto"/>
              <w:ind w:left="63" w:right="63"/>
              <w:rPr>
                <w:rFonts w:hint="eastAsia" w:ascii="宋体" w:eastAsia="宋体" w:cs="宋体"/>
                <w:color w:val="000000"/>
                <w:sz w:val="21"/>
                <w:szCs w:val="21"/>
              </w:rPr>
            </w:pPr>
          </w:p>
        </w:tc>
        <w:tc>
          <w:tcPr>
            <w:tcW w:w="1134" w:type="dxa"/>
            <w:tcBorders>
              <w:bottom w:val="nil"/>
            </w:tcBorders>
            <w:vAlign w:val="center"/>
          </w:tcPr>
          <w:p w14:paraId="67D8B323">
            <w:pPr>
              <w:pStyle w:val="20"/>
              <w:keepNext/>
              <w:spacing w:line="360" w:lineRule="auto"/>
              <w:ind w:left="63" w:right="63"/>
              <w:rPr>
                <w:rFonts w:hint="eastAsia" w:ascii="宋体" w:eastAsia="宋体" w:cs="宋体"/>
                <w:color w:val="000000"/>
                <w:sz w:val="21"/>
                <w:szCs w:val="21"/>
              </w:rPr>
            </w:pPr>
          </w:p>
        </w:tc>
        <w:tc>
          <w:tcPr>
            <w:tcW w:w="1134" w:type="dxa"/>
            <w:tcBorders>
              <w:bottom w:val="nil"/>
            </w:tcBorders>
            <w:vAlign w:val="center"/>
          </w:tcPr>
          <w:p w14:paraId="7F5D28FE">
            <w:pPr>
              <w:pStyle w:val="20"/>
              <w:keepNext/>
              <w:spacing w:line="360" w:lineRule="auto"/>
              <w:ind w:left="63" w:right="63"/>
              <w:rPr>
                <w:rFonts w:hint="eastAsia" w:ascii="宋体" w:eastAsia="宋体" w:cs="宋体"/>
                <w:color w:val="000000"/>
                <w:sz w:val="21"/>
                <w:szCs w:val="21"/>
              </w:rPr>
            </w:pPr>
          </w:p>
        </w:tc>
        <w:tc>
          <w:tcPr>
            <w:tcW w:w="4252" w:type="dxa"/>
            <w:tcBorders>
              <w:bottom w:val="nil"/>
            </w:tcBorders>
            <w:vAlign w:val="center"/>
          </w:tcPr>
          <w:p w14:paraId="33FA8BF7">
            <w:pPr>
              <w:pStyle w:val="20"/>
              <w:keepNext/>
              <w:spacing w:line="360" w:lineRule="auto"/>
              <w:ind w:left="63" w:right="63"/>
              <w:rPr>
                <w:rFonts w:hint="eastAsia" w:ascii="宋体" w:eastAsia="宋体" w:cs="宋体"/>
                <w:color w:val="000000"/>
                <w:sz w:val="21"/>
                <w:szCs w:val="21"/>
              </w:rPr>
            </w:pPr>
          </w:p>
        </w:tc>
      </w:tr>
      <w:tr w14:paraId="425287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D3F42EC">
            <w:pPr>
              <w:pStyle w:val="20"/>
              <w:keepNext/>
              <w:spacing w:line="360" w:lineRule="auto"/>
              <w:ind w:left="63" w:right="63"/>
              <w:rPr>
                <w:rFonts w:hint="eastAsia" w:ascii="宋体" w:eastAsia="宋体" w:cs="宋体"/>
                <w:color w:val="000000"/>
                <w:sz w:val="21"/>
                <w:szCs w:val="21"/>
              </w:rPr>
            </w:pPr>
          </w:p>
        </w:tc>
        <w:tc>
          <w:tcPr>
            <w:tcW w:w="1418" w:type="dxa"/>
            <w:vAlign w:val="center"/>
          </w:tcPr>
          <w:p w14:paraId="5EF7341F">
            <w:pPr>
              <w:pStyle w:val="20"/>
              <w:keepNext/>
              <w:spacing w:line="360" w:lineRule="auto"/>
              <w:ind w:left="63" w:right="63"/>
              <w:rPr>
                <w:rFonts w:hint="eastAsia" w:ascii="宋体" w:eastAsia="宋体" w:cs="宋体"/>
                <w:color w:val="000000"/>
                <w:sz w:val="21"/>
                <w:szCs w:val="21"/>
              </w:rPr>
            </w:pPr>
          </w:p>
        </w:tc>
        <w:tc>
          <w:tcPr>
            <w:tcW w:w="1134" w:type="dxa"/>
            <w:vAlign w:val="center"/>
          </w:tcPr>
          <w:p w14:paraId="4C9761AD">
            <w:pPr>
              <w:pStyle w:val="20"/>
              <w:keepNext/>
              <w:spacing w:line="360" w:lineRule="auto"/>
              <w:ind w:left="63" w:right="63"/>
              <w:rPr>
                <w:rFonts w:hint="eastAsia" w:ascii="宋体" w:eastAsia="宋体" w:cs="宋体"/>
                <w:color w:val="000000"/>
                <w:sz w:val="21"/>
                <w:szCs w:val="21"/>
              </w:rPr>
            </w:pPr>
          </w:p>
        </w:tc>
        <w:tc>
          <w:tcPr>
            <w:tcW w:w="1134" w:type="dxa"/>
            <w:vAlign w:val="center"/>
          </w:tcPr>
          <w:p w14:paraId="668B1093">
            <w:pPr>
              <w:pStyle w:val="20"/>
              <w:keepNext/>
              <w:spacing w:line="360" w:lineRule="auto"/>
              <w:ind w:left="63" w:right="63"/>
              <w:rPr>
                <w:rFonts w:hint="eastAsia" w:ascii="宋体" w:eastAsia="宋体" w:cs="宋体"/>
                <w:color w:val="000000"/>
                <w:sz w:val="21"/>
                <w:szCs w:val="21"/>
              </w:rPr>
            </w:pPr>
          </w:p>
        </w:tc>
        <w:tc>
          <w:tcPr>
            <w:tcW w:w="4252" w:type="dxa"/>
            <w:vAlign w:val="center"/>
          </w:tcPr>
          <w:p w14:paraId="0007B25F">
            <w:pPr>
              <w:pStyle w:val="20"/>
              <w:keepNext/>
              <w:spacing w:line="360" w:lineRule="auto"/>
              <w:ind w:left="63" w:right="63"/>
              <w:rPr>
                <w:rFonts w:hint="eastAsia" w:ascii="宋体" w:eastAsia="宋体" w:cs="宋体"/>
                <w:color w:val="000000"/>
                <w:sz w:val="21"/>
                <w:szCs w:val="21"/>
              </w:rPr>
            </w:pPr>
          </w:p>
        </w:tc>
      </w:tr>
      <w:tr w14:paraId="66D468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31BB0E9">
            <w:pPr>
              <w:pStyle w:val="20"/>
              <w:keepNext/>
              <w:spacing w:line="360" w:lineRule="auto"/>
              <w:ind w:left="63" w:right="63"/>
              <w:rPr>
                <w:rFonts w:hint="eastAsia" w:ascii="宋体" w:eastAsia="宋体" w:cs="宋体"/>
                <w:color w:val="000000"/>
                <w:sz w:val="21"/>
                <w:szCs w:val="21"/>
              </w:rPr>
            </w:pPr>
          </w:p>
        </w:tc>
        <w:tc>
          <w:tcPr>
            <w:tcW w:w="1418" w:type="dxa"/>
            <w:vAlign w:val="center"/>
          </w:tcPr>
          <w:p w14:paraId="085EE27E">
            <w:pPr>
              <w:pStyle w:val="20"/>
              <w:keepNext/>
              <w:spacing w:line="360" w:lineRule="auto"/>
              <w:ind w:left="63" w:right="63"/>
              <w:rPr>
                <w:rFonts w:hint="eastAsia" w:ascii="宋体" w:eastAsia="宋体" w:cs="宋体"/>
                <w:color w:val="000000"/>
                <w:sz w:val="21"/>
                <w:szCs w:val="21"/>
              </w:rPr>
            </w:pPr>
          </w:p>
        </w:tc>
        <w:tc>
          <w:tcPr>
            <w:tcW w:w="1134" w:type="dxa"/>
            <w:vAlign w:val="center"/>
          </w:tcPr>
          <w:p w14:paraId="3B23BB63">
            <w:pPr>
              <w:pStyle w:val="20"/>
              <w:keepNext/>
              <w:spacing w:line="360" w:lineRule="auto"/>
              <w:ind w:left="63" w:right="63"/>
              <w:rPr>
                <w:rFonts w:hint="eastAsia" w:ascii="宋体" w:eastAsia="宋体" w:cs="宋体"/>
                <w:color w:val="000000"/>
                <w:sz w:val="21"/>
                <w:szCs w:val="21"/>
              </w:rPr>
            </w:pPr>
          </w:p>
        </w:tc>
        <w:tc>
          <w:tcPr>
            <w:tcW w:w="1134" w:type="dxa"/>
            <w:vAlign w:val="center"/>
          </w:tcPr>
          <w:p w14:paraId="64D8A6F8">
            <w:pPr>
              <w:pStyle w:val="20"/>
              <w:keepNext/>
              <w:spacing w:line="360" w:lineRule="auto"/>
              <w:ind w:left="63" w:right="63"/>
              <w:rPr>
                <w:rFonts w:hint="eastAsia" w:ascii="宋体" w:eastAsia="宋体" w:cs="宋体"/>
                <w:color w:val="000000"/>
                <w:sz w:val="21"/>
                <w:szCs w:val="21"/>
              </w:rPr>
            </w:pPr>
          </w:p>
        </w:tc>
        <w:tc>
          <w:tcPr>
            <w:tcW w:w="4252" w:type="dxa"/>
            <w:vAlign w:val="center"/>
          </w:tcPr>
          <w:p w14:paraId="668A6869">
            <w:pPr>
              <w:pStyle w:val="20"/>
              <w:keepNext/>
              <w:spacing w:line="360" w:lineRule="auto"/>
              <w:ind w:left="63" w:right="63"/>
              <w:rPr>
                <w:rFonts w:hint="eastAsia" w:ascii="宋体" w:eastAsia="宋体" w:cs="宋体"/>
                <w:color w:val="000000"/>
                <w:sz w:val="21"/>
                <w:szCs w:val="21"/>
              </w:rPr>
            </w:pPr>
          </w:p>
        </w:tc>
      </w:tr>
      <w:tr w14:paraId="299833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DC16BB9">
            <w:pPr>
              <w:pStyle w:val="20"/>
              <w:keepNext/>
              <w:spacing w:line="360" w:lineRule="auto"/>
              <w:ind w:left="63" w:right="63"/>
              <w:rPr>
                <w:rFonts w:hint="eastAsia" w:ascii="宋体" w:eastAsia="宋体" w:cs="宋体"/>
                <w:color w:val="000000"/>
                <w:sz w:val="21"/>
                <w:szCs w:val="21"/>
              </w:rPr>
            </w:pPr>
          </w:p>
        </w:tc>
        <w:tc>
          <w:tcPr>
            <w:tcW w:w="1418" w:type="dxa"/>
            <w:vAlign w:val="center"/>
          </w:tcPr>
          <w:p w14:paraId="004E8A1A">
            <w:pPr>
              <w:pStyle w:val="20"/>
              <w:keepNext/>
              <w:spacing w:line="360" w:lineRule="auto"/>
              <w:ind w:left="63" w:right="63"/>
              <w:rPr>
                <w:rFonts w:hint="eastAsia" w:ascii="宋体" w:eastAsia="宋体" w:cs="宋体"/>
                <w:color w:val="000000"/>
                <w:sz w:val="21"/>
                <w:szCs w:val="21"/>
              </w:rPr>
            </w:pPr>
          </w:p>
        </w:tc>
        <w:tc>
          <w:tcPr>
            <w:tcW w:w="1134" w:type="dxa"/>
            <w:vAlign w:val="center"/>
          </w:tcPr>
          <w:p w14:paraId="6014BE84">
            <w:pPr>
              <w:pStyle w:val="20"/>
              <w:keepNext/>
              <w:spacing w:line="360" w:lineRule="auto"/>
              <w:ind w:left="63" w:right="63"/>
              <w:rPr>
                <w:rFonts w:hint="eastAsia" w:ascii="宋体" w:eastAsia="宋体" w:cs="宋体"/>
                <w:color w:val="000000"/>
                <w:sz w:val="21"/>
                <w:szCs w:val="21"/>
              </w:rPr>
            </w:pPr>
          </w:p>
        </w:tc>
        <w:tc>
          <w:tcPr>
            <w:tcW w:w="1134" w:type="dxa"/>
            <w:vAlign w:val="center"/>
          </w:tcPr>
          <w:p w14:paraId="16DDBB34">
            <w:pPr>
              <w:pStyle w:val="20"/>
              <w:keepNext/>
              <w:spacing w:line="360" w:lineRule="auto"/>
              <w:ind w:left="63" w:right="63"/>
              <w:rPr>
                <w:rFonts w:hint="eastAsia" w:ascii="宋体" w:eastAsia="宋体" w:cs="宋体"/>
                <w:color w:val="000000"/>
                <w:sz w:val="21"/>
                <w:szCs w:val="21"/>
              </w:rPr>
            </w:pPr>
          </w:p>
        </w:tc>
        <w:tc>
          <w:tcPr>
            <w:tcW w:w="4252" w:type="dxa"/>
            <w:vAlign w:val="center"/>
          </w:tcPr>
          <w:p w14:paraId="5363754F">
            <w:pPr>
              <w:pStyle w:val="20"/>
              <w:keepNext/>
              <w:spacing w:line="360" w:lineRule="auto"/>
              <w:ind w:left="63" w:right="63"/>
              <w:rPr>
                <w:rFonts w:hint="eastAsia" w:ascii="宋体" w:eastAsia="宋体" w:cs="宋体"/>
                <w:color w:val="000000"/>
                <w:sz w:val="21"/>
                <w:szCs w:val="21"/>
              </w:rPr>
            </w:pPr>
          </w:p>
        </w:tc>
      </w:tr>
      <w:tr w14:paraId="3155C1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4EEDAA17">
            <w:pPr>
              <w:pStyle w:val="20"/>
              <w:keepNext/>
              <w:spacing w:line="360" w:lineRule="auto"/>
              <w:ind w:left="63" w:right="63"/>
              <w:rPr>
                <w:rFonts w:hint="eastAsia" w:ascii="宋体" w:eastAsia="宋体" w:cs="宋体"/>
                <w:color w:val="000000"/>
                <w:sz w:val="21"/>
                <w:szCs w:val="21"/>
              </w:rPr>
            </w:pPr>
          </w:p>
        </w:tc>
        <w:tc>
          <w:tcPr>
            <w:tcW w:w="1418" w:type="dxa"/>
            <w:tcBorders>
              <w:bottom w:val="single" w:color="auto" w:sz="12" w:space="0"/>
            </w:tcBorders>
            <w:vAlign w:val="center"/>
          </w:tcPr>
          <w:p w14:paraId="0EA303EF">
            <w:pPr>
              <w:pStyle w:val="20"/>
              <w:keepNext/>
              <w:spacing w:line="360" w:lineRule="auto"/>
              <w:ind w:left="63" w:right="63"/>
              <w:rPr>
                <w:rFonts w:hint="eastAsia" w:ascii="宋体" w:eastAsia="宋体" w:cs="宋体"/>
                <w:color w:val="000000"/>
                <w:sz w:val="21"/>
                <w:szCs w:val="21"/>
              </w:rPr>
            </w:pPr>
          </w:p>
        </w:tc>
        <w:tc>
          <w:tcPr>
            <w:tcW w:w="1134" w:type="dxa"/>
            <w:tcBorders>
              <w:bottom w:val="single" w:color="auto" w:sz="12" w:space="0"/>
            </w:tcBorders>
            <w:vAlign w:val="center"/>
          </w:tcPr>
          <w:p w14:paraId="1EDA978E">
            <w:pPr>
              <w:pStyle w:val="20"/>
              <w:keepNext/>
              <w:spacing w:line="360" w:lineRule="auto"/>
              <w:ind w:left="63" w:right="63"/>
              <w:rPr>
                <w:rFonts w:hint="eastAsia" w:ascii="宋体" w:eastAsia="宋体" w:cs="宋体"/>
                <w:color w:val="000000"/>
                <w:sz w:val="21"/>
                <w:szCs w:val="21"/>
              </w:rPr>
            </w:pPr>
          </w:p>
        </w:tc>
        <w:tc>
          <w:tcPr>
            <w:tcW w:w="1134" w:type="dxa"/>
            <w:tcBorders>
              <w:bottom w:val="single" w:color="auto" w:sz="12" w:space="0"/>
            </w:tcBorders>
            <w:vAlign w:val="center"/>
          </w:tcPr>
          <w:p w14:paraId="42F4F11C">
            <w:pPr>
              <w:pStyle w:val="20"/>
              <w:keepNext/>
              <w:spacing w:line="360" w:lineRule="auto"/>
              <w:ind w:left="63" w:right="63"/>
              <w:rPr>
                <w:rFonts w:hint="eastAsia" w:ascii="宋体" w:eastAsia="宋体" w:cs="宋体"/>
                <w:color w:val="000000"/>
                <w:sz w:val="21"/>
                <w:szCs w:val="21"/>
              </w:rPr>
            </w:pPr>
          </w:p>
        </w:tc>
        <w:tc>
          <w:tcPr>
            <w:tcW w:w="4252" w:type="dxa"/>
            <w:tcBorders>
              <w:bottom w:val="single" w:color="auto" w:sz="12" w:space="0"/>
            </w:tcBorders>
            <w:vAlign w:val="center"/>
          </w:tcPr>
          <w:p w14:paraId="49D2A6CC">
            <w:pPr>
              <w:pStyle w:val="20"/>
              <w:keepNext/>
              <w:spacing w:line="360" w:lineRule="auto"/>
              <w:ind w:left="63" w:right="63"/>
              <w:rPr>
                <w:rFonts w:hint="eastAsia" w:ascii="宋体" w:eastAsia="宋体" w:cs="宋体"/>
                <w:color w:val="000000"/>
                <w:sz w:val="21"/>
                <w:szCs w:val="21"/>
              </w:rPr>
            </w:pPr>
          </w:p>
        </w:tc>
      </w:tr>
    </w:tbl>
    <w:p w14:paraId="1BB9C5C8">
      <w:pPr>
        <w:spacing w:line="360" w:lineRule="auto"/>
        <w:rPr>
          <w:rFonts w:hint="eastAsia" w:ascii="宋体" w:hAnsi="宋体" w:cs="宋体"/>
          <w:color w:val="000000"/>
          <w:szCs w:val="21"/>
        </w:rPr>
      </w:pPr>
      <w:r>
        <w:rPr>
          <w:rFonts w:hint="eastAsia" w:ascii="宋体" w:hAnsi="宋体" w:cs="宋体"/>
          <w:color w:val="000000"/>
          <w:szCs w:val="21"/>
        </w:rPr>
        <w:br w:type="page"/>
      </w:r>
    </w:p>
    <w:p w14:paraId="66554181">
      <w:pPr>
        <w:pStyle w:val="50"/>
        <w:shd w:val="clear" w:color="auto" w:fill="FFFFFF"/>
        <w:spacing w:before="0" w:beforeAutospacing="0" w:after="0" w:afterAutospacing="0" w:line="540" w:lineRule="exact"/>
        <w:rPr>
          <w:rFonts w:hint="eastAsia" w:ascii="仿宋_GB2312" w:hAnsi="仿宋_GB2312" w:eastAsia="仿宋_GB2312" w:cs="仿宋_GB2312"/>
          <w:color w:val="222222"/>
          <w:spacing w:val="8"/>
          <w:sz w:val="32"/>
          <w:shd w:val="clear" w:color="auto" w:fill="FFFFFF"/>
        </w:rPr>
      </w:pPr>
      <w:r>
        <w:rPr>
          <w:rFonts w:hint="eastAsia" w:ascii="仿宋_GB2312" w:hAnsi="仿宋_GB2312" w:eastAsia="仿宋_GB2312" w:cs="仿宋_GB2312"/>
          <w:color w:val="222222"/>
          <w:spacing w:val="8"/>
          <w:sz w:val="32"/>
          <w:shd w:val="clear" w:color="auto" w:fill="FFFFFF"/>
        </w:rPr>
        <w:t>附件</w:t>
      </w:r>
      <w:r>
        <w:rPr>
          <w:rFonts w:hint="eastAsia" w:ascii="仿宋_GB2312" w:hAnsi="仿宋_GB2312" w:eastAsia="仿宋_GB2312" w:cs="仿宋_GB2312"/>
          <w:color w:val="222222"/>
          <w:spacing w:val="8"/>
          <w:sz w:val="32"/>
          <w:shd w:val="clear" w:color="auto" w:fill="FFFFFF"/>
          <w:lang w:val="en-US" w:eastAsia="zh-CN"/>
        </w:rPr>
        <w:t>8</w:t>
      </w:r>
      <w:r>
        <w:rPr>
          <w:rFonts w:hint="eastAsia" w:ascii="仿宋_GB2312" w:hAnsi="仿宋_GB2312" w:eastAsia="仿宋_GB2312" w:cs="仿宋_GB2312"/>
          <w:color w:val="222222"/>
          <w:spacing w:val="8"/>
          <w:sz w:val="32"/>
          <w:shd w:val="clear" w:color="auto" w:fill="FFFFFF"/>
        </w:rPr>
        <w:t>：</w:t>
      </w:r>
    </w:p>
    <w:p w14:paraId="6FBED6CA">
      <w:pPr>
        <w:jc w:val="center"/>
        <w:rPr>
          <w:rFonts w:hint="eastAsia" w:ascii="宋体" w:hAnsi="宋体" w:cs="方正小标宋_GBK"/>
          <w:sz w:val="44"/>
          <w:szCs w:val="44"/>
        </w:rPr>
      </w:pPr>
      <w:r>
        <w:rPr>
          <w:rFonts w:hint="eastAsia" w:ascii="宋体" w:hAnsi="宋体" w:cs="方正小标宋_GBK"/>
          <w:sz w:val="44"/>
          <w:szCs w:val="44"/>
        </w:rPr>
        <w:t>不欠薪承诺书</w:t>
      </w:r>
    </w:p>
    <w:p w14:paraId="2F07992C">
      <w:pPr>
        <w:pStyle w:val="50"/>
        <w:shd w:val="clear" w:color="auto" w:fill="FFFFFF"/>
        <w:snapToGrid w:val="0"/>
        <w:spacing w:before="0" w:beforeAutospacing="0" w:after="0" w:afterAutospacing="0" w:line="360" w:lineRule="auto"/>
        <w:rPr>
          <w:rFonts w:hint="eastAsia" w:cs="仿宋_GB2312"/>
          <w:color w:val="222222"/>
          <w:spacing w:val="8"/>
          <w:sz w:val="21"/>
          <w:szCs w:val="21"/>
          <w:shd w:val="clear" w:color="auto" w:fill="FFFFFF"/>
        </w:rPr>
      </w:pPr>
      <w:r>
        <w:rPr>
          <w:rFonts w:hint="eastAsia" w:cs="仿宋_GB2312"/>
          <w:color w:val="222222"/>
          <w:spacing w:val="8"/>
          <w:sz w:val="21"/>
          <w:szCs w:val="21"/>
          <w:shd w:val="clear" w:color="auto" w:fill="FFFFFF"/>
        </w:rPr>
        <w:t>常熟市恒翔建设有限公司：</w:t>
      </w:r>
    </w:p>
    <w:p w14:paraId="518BF3DE">
      <w:pPr>
        <w:pStyle w:val="50"/>
        <w:shd w:val="clear" w:color="auto" w:fill="FFFFFF"/>
        <w:snapToGrid w:val="0"/>
        <w:spacing w:before="0" w:beforeAutospacing="0" w:after="0" w:afterAutospacing="0" w:line="360" w:lineRule="auto"/>
        <w:ind w:firstLine="452" w:firstLineChars="200"/>
        <w:rPr>
          <w:rFonts w:hint="eastAsia" w:cs="仿宋_GB2312"/>
          <w:color w:val="222222"/>
          <w:spacing w:val="8"/>
          <w:sz w:val="21"/>
          <w:szCs w:val="21"/>
        </w:rPr>
      </w:pPr>
      <w:r>
        <w:rPr>
          <w:rFonts w:hint="eastAsia" w:cs="仿宋_GB2312"/>
          <w:color w:val="222222"/>
          <w:spacing w:val="8"/>
          <w:sz w:val="21"/>
          <w:szCs w:val="21"/>
          <w:shd w:val="clear" w:color="auto" w:fill="FFFFFF"/>
        </w:rPr>
        <w:t>为了切实维护农民工的合法权益，不拖欠农民工工资，我公司对农民工工资的支付作如下郑重承诺：</w:t>
      </w:r>
    </w:p>
    <w:p w14:paraId="01175F0C">
      <w:pPr>
        <w:pStyle w:val="50"/>
        <w:shd w:val="clear" w:color="auto" w:fill="FFFFFF"/>
        <w:snapToGrid w:val="0"/>
        <w:spacing w:before="0" w:beforeAutospacing="0" w:after="0" w:afterAutospacing="0" w:line="360" w:lineRule="auto"/>
        <w:rPr>
          <w:rFonts w:hint="eastAsia" w:cs="仿宋_GB2312"/>
          <w:color w:val="222222"/>
          <w:spacing w:val="8"/>
          <w:sz w:val="21"/>
          <w:szCs w:val="21"/>
          <w:shd w:val="clear" w:color="auto" w:fill="FFFFFF"/>
        </w:rPr>
      </w:pPr>
      <w:r>
        <w:rPr>
          <w:rFonts w:hint="eastAsia" w:cs="仿宋_GB2312"/>
          <w:color w:val="222222"/>
          <w:spacing w:val="8"/>
          <w:sz w:val="21"/>
          <w:szCs w:val="21"/>
          <w:shd w:val="clear" w:color="auto" w:fill="FFFFFF"/>
          <w:lang w:bidi="ar"/>
        </w:rPr>
        <w:t>　</w:t>
      </w:r>
      <w:r>
        <w:rPr>
          <w:rFonts w:hint="eastAsia" w:cs="仿宋_GB2312"/>
          <w:color w:val="222222"/>
          <w:spacing w:val="8"/>
          <w:sz w:val="21"/>
          <w:szCs w:val="21"/>
          <w:shd w:val="clear" w:color="auto" w:fill="FFFFFF"/>
        </w:rPr>
        <w:t>　1、以《保障农民工工资支付条例》等法律法规为准则，与聘用的农民工签订书面劳务合同。明确双方权利和义务，明确劳动合同期限、工作内容、工资支付标准、工资支付方式及违约责任等；</w:t>
      </w:r>
    </w:p>
    <w:p w14:paraId="78A60933">
      <w:pPr>
        <w:pStyle w:val="50"/>
        <w:shd w:val="clear" w:color="auto" w:fill="FFFFFF"/>
        <w:snapToGrid w:val="0"/>
        <w:spacing w:before="0" w:beforeAutospacing="0" w:after="0" w:afterAutospacing="0" w:line="360" w:lineRule="auto"/>
        <w:ind w:firstLine="452" w:firstLineChars="200"/>
        <w:rPr>
          <w:rFonts w:hint="eastAsia" w:cs="仿宋_GB2312"/>
          <w:color w:val="222222"/>
          <w:spacing w:val="8"/>
          <w:sz w:val="21"/>
          <w:szCs w:val="21"/>
          <w:shd w:val="clear" w:color="auto" w:fill="FFFFFF"/>
        </w:rPr>
      </w:pPr>
      <w:r>
        <w:rPr>
          <w:rFonts w:hint="eastAsia" w:cs="仿宋_GB2312"/>
          <w:color w:val="222222"/>
          <w:spacing w:val="8"/>
          <w:sz w:val="21"/>
          <w:szCs w:val="21"/>
          <w:shd w:val="clear" w:color="auto" w:fill="FFFFFF"/>
        </w:rPr>
        <w:t>2、按月支付农民工工资。将工资直接发放给农民工，不将农民工工资款支付给没有法人资格的个体包工头；</w:t>
      </w:r>
    </w:p>
    <w:p w14:paraId="14BBF26D">
      <w:pPr>
        <w:pStyle w:val="50"/>
        <w:shd w:val="clear" w:color="auto" w:fill="FFFFFF"/>
        <w:snapToGrid w:val="0"/>
        <w:spacing w:before="0" w:beforeAutospacing="0" w:after="0" w:afterAutospacing="0" w:line="360" w:lineRule="auto"/>
        <w:ind w:firstLine="452" w:firstLineChars="200"/>
        <w:rPr>
          <w:rFonts w:hint="eastAsia" w:cs="仿宋_GB2312"/>
          <w:color w:val="222222"/>
          <w:spacing w:val="8"/>
          <w:sz w:val="21"/>
          <w:szCs w:val="21"/>
          <w:shd w:val="clear" w:color="auto" w:fill="FFFFFF"/>
        </w:rPr>
      </w:pPr>
      <w:r>
        <w:rPr>
          <w:rFonts w:hint="eastAsia" w:cs="仿宋_GB2312"/>
          <w:color w:val="222222"/>
          <w:spacing w:val="8"/>
          <w:sz w:val="21"/>
          <w:szCs w:val="21"/>
          <w:shd w:val="clear" w:color="auto" w:fill="FFFFFF"/>
        </w:rPr>
        <w:t>3、在施工现场设置承诺不拖欠农民工工资的宣传牌。明确工资发放时间和发放数额，公布投诉举报电话;</w:t>
      </w:r>
    </w:p>
    <w:p w14:paraId="094FF939">
      <w:pPr>
        <w:pStyle w:val="50"/>
        <w:shd w:val="clear" w:color="auto" w:fill="FFFFFF"/>
        <w:snapToGrid w:val="0"/>
        <w:spacing w:before="0" w:beforeAutospacing="0" w:after="0" w:afterAutospacing="0" w:line="360" w:lineRule="auto"/>
        <w:ind w:firstLine="452" w:firstLineChars="200"/>
        <w:rPr>
          <w:rFonts w:hint="eastAsia" w:cs="仿宋_GB2312"/>
          <w:color w:val="222222"/>
          <w:spacing w:val="8"/>
          <w:sz w:val="21"/>
          <w:szCs w:val="21"/>
          <w:shd w:val="clear" w:color="auto" w:fill="FFFFFF"/>
        </w:rPr>
      </w:pPr>
      <w:r>
        <w:rPr>
          <w:rFonts w:hint="eastAsia" w:cs="仿宋_GB2312"/>
          <w:color w:val="222222"/>
          <w:spacing w:val="8"/>
          <w:sz w:val="21"/>
          <w:szCs w:val="21"/>
          <w:shd w:val="clear" w:color="auto" w:fill="FFFFFF"/>
        </w:rPr>
        <w:t>4、我公司对农民工工资的支付负直接责任，全面负责与之形成劳（动）务关系的农民工的用工管理；</w:t>
      </w:r>
    </w:p>
    <w:p w14:paraId="5C18A6F8">
      <w:pPr>
        <w:pStyle w:val="50"/>
        <w:shd w:val="clear" w:color="auto" w:fill="FFFFFF"/>
        <w:snapToGrid w:val="0"/>
        <w:spacing w:before="0" w:beforeAutospacing="0" w:after="0" w:afterAutospacing="0" w:line="360" w:lineRule="auto"/>
        <w:ind w:firstLine="452" w:firstLineChars="200"/>
        <w:rPr>
          <w:rFonts w:hint="eastAsia" w:cs="仿宋_GB2312"/>
          <w:color w:val="222222"/>
          <w:spacing w:val="8"/>
          <w:sz w:val="21"/>
          <w:szCs w:val="21"/>
          <w:shd w:val="clear" w:color="auto" w:fill="FFFFFF"/>
        </w:rPr>
      </w:pPr>
      <w:r>
        <w:rPr>
          <w:rFonts w:hint="eastAsia" w:cs="仿宋_GB2312"/>
          <w:color w:val="222222"/>
          <w:spacing w:val="8"/>
          <w:sz w:val="21"/>
          <w:szCs w:val="21"/>
          <w:shd w:val="clear" w:color="auto" w:fill="FFFFFF"/>
        </w:rPr>
        <w:t>5、我公司在农民工进场时同步建立或更新进场农民工花名册，其中包含进场农民工个人详细信息、进场时间、从事工种、所在班组等资料，随册附进场农民工身份证，劳动合同、技术专业证书等相关材料，随时掌握进场农民工的数量。我公司项目负责人直接管理施工现场的农民工，不得通过包工头、带班长等代管；</w:t>
      </w:r>
    </w:p>
    <w:p w14:paraId="38CA58D4">
      <w:pPr>
        <w:pStyle w:val="50"/>
        <w:shd w:val="clear" w:color="auto" w:fill="FFFFFF"/>
        <w:snapToGrid w:val="0"/>
        <w:spacing w:before="0" w:beforeAutospacing="0" w:after="0" w:afterAutospacing="0" w:line="360" w:lineRule="auto"/>
        <w:ind w:firstLine="452" w:firstLineChars="200"/>
        <w:rPr>
          <w:rFonts w:hint="eastAsia" w:cs="仿宋_GB2312"/>
          <w:color w:val="222222"/>
          <w:spacing w:val="8"/>
          <w:sz w:val="21"/>
          <w:szCs w:val="21"/>
        </w:rPr>
      </w:pPr>
      <w:r>
        <w:rPr>
          <w:rFonts w:hint="eastAsia" w:cs="仿宋_GB2312"/>
          <w:color w:val="222222"/>
          <w:spacing w:val="8"/>
          <w:sz w:val="21"/>
          <w:szCs w:val="21"/>
          <w:shd w:val="clear" w:color="auto" w:fill="FFFFFF"/>
        </w:rPr>
        <w:t>6、我公司农民工工资的支付工作接受建设单位监督管理，双方签订的施工合同就农民工工资的支付作出约定。我公司若有违反合同约定中农民工工资支付相关条款及承诺书中条款的行为，全部责任由我公司承担，并按照合同约定的违约条款对建设单位负责。如存在拖欠农民工工资事项的，贵公司可以暂缓验收，由此产生的工期逾期、费用增加或贵司的损失均由我公司承担。</w:t>
      </w:r>
    </w:p>
    <w:p w14:paraId="45BE8399">
      <w:pPr>
        <w:pStyle w:val="50"/>
        <w:shd w:val="clear" w:color="auto" w:fill="FFFFFF"/>
        <w:snapToGrid w:val="0"/>
        <w:spacing w:before="0" w:beforeAutospacing="0" w:after="0" w:afterAutospacing="0" w:line="360" w:lineRule="auto"/>
        <w:ind w:firstLine="672"/>
        <w:rPr>
          <w:rFonts w:hint="eastAsia" w:cs="仿宋_GB2312"/>
          <w:color w:val="222222"/>
          <w:spacing w:val="8"/>
          <w:sz w:val="21"/>
          <w:szCs w:val="21"/>
          <w:shd w:val="clear" w:color="auto" w:fill="FFFFFF"/>
        </w:rPr>
      </w:pPr>
      <w:r>
        <w:rPr>
          <w:rFonts w:hint="eastAsia" w:cs="仿宋_GB2312"/>
          <w:color w:val="222222"/>
          <w:spacing w:val="8"/>
          <w:sz w:val="21"/>
          <w:szCs w:val="21"/>
          <w:shd w:val="clear" w:color="auto" w:fill="FFFFFF"/>
        </w:rPr>
        <w:t>7、确保不发生因拖欠民工工资造成的各类上访事件。如果发生违反规定拖欠或克扣农民工工资行为造成</w:t>
      </w:r>
      <w:r>
        <w:rPr>
          <w:rFonts w:hint="eastAsia" w:cs="仿宋_GB2312"/>
          <w:color w:val="222222"/>
          <w:spacing w:val="8"/>
          <w:sz w:val="21"/>
          <w:szCs w:val="21"/>
          <w:shd w:val="clear" w:color="auto" w:fill="FFFFFF"/>
          <w:lang w:bidi="ar"/>
        </w:rPr>
        <w:t>农民</w:t>
      </w:r>
      <w:r>
        <w:rPr>
          <w:rFonts w:hint="eastAsia" w:cs="仿宋_GB2312"/>
          <w:color w:val="222222"/>
          <w:spacing w:val="8"/>
          <w:sz w:val="21"/>
          <w:szCs w:val="21"/>
          <w:shd w:val="clear" w:color="auto" w:fill="FFFFFF"/>
        </w:rPr>
        <w:t>工上访，本公司愿意接受人社、住建、公安等部门依照有关规定作出的处罚和决定。</w:t>
      </w:r>
    </w:p>
    <w:p w14:paraId="38CB6278">
      <w:pPr>
        <w:pStyle w:val="50"/>
        <w:shd w:val="clear" w:color="auto" w:fill="FFFFFF"/>
        <w:snapToGrid w:val="0"/>
        <w:spacing w:before="0" w:beforeAutospacing="0" w:after="0" w:afterAutospacing="0" w:line="360" w:lineRule="auto"/>
        <w:ind w:firstLine="672"/>
        <w:rPr>
          <w:rFonts w:hint="eastAsia" w:cs="仿宋_GB2312"/>
          <w:color w:val="222222"/>
          <w:spacing w:val="8"/>
          <w:sz w:val="21"/>
          <w:szCs w:val="21"/>
          <w:shd w:val="clear" w:color="auto" w:fill="FFFFFF"/>
        </w:rPr>
      </w:pPr>
    </w:p>
    <w:p w14:paraId="6D8D5FEC">
      <w:pPr>
        <w:pStyle w:val="50"/>
        <w:shd w:val="clear" w:color="auto" w:fill="FFFFFF"/>
        <w:snapToGrid w:val="0"/>
        <w:spacing w:before="0" w:beforeAutospacing="0" w:after="0" w:afterAutospacing="0" w:line="360" w:lineRule="auto"/>
        <w:ind w:firstLine="672"/>
        <w:rPr>
          <w:rFonts w:hint="eastAsia" w:cs="仿宋_GB2312"/>
          <w:color w:val="222222"/>
          <w:spacing w:val="8"/>
          <w:sz w:val="21"/>
          <w:szCs w:val="21"/>
          <w:shd w:val="clear" w:color="auto" w:fill="FFFFFF"/>
        </w:rPr>
      </w:pPr>
    </w:p>
    <w:p w14:paraId="63A5C1C4">
      <w:pPr>
        <w:pStyle w:val="50"/>
        <w:shd w:val="clear" w:color="auto" w:fill="FFFFFF"/>
        <w:snapToGrid w:val="0"/>
        <w:spacing w:before="0" w:beforeAutospacing="0" w:after="0" w:afterAutospacing="0" w:line="360" w:lineRule="auto"/>
        <w:ind w:firstLine="672"/>
        <w:rPr>
          <w:rFonts w:hint="eastAsia" w:cs="仿宋_GB2312"/>
          <w:color w:val="222222"/>
          <w:spacing w:val="8"/>
          <w:sz w:val="21"/>
          <w:szCs w:val="21"/>
          <w:shd w:val="clear" w:color="auto" w:fill="FFFFFF"/>
        </w:rPr>
      </w:pPr>
    </w:p>
    <w:p w14:paraId="5ACA26AA">
      <w:pPr>
        <w:pStyle w:val="50"/>
        <w:shd w:val="clear" w:color="auto" w:fill="FFFFFF"/>
        <w:snapToGrid w:val="0"/>
        <w:spacing w:before="0" w:beforeAutospacing="0" w:after="0" w:afterAutospacing="0" w:line="360" w:lineRule="auto"/>
        <w:ind w:firstLine="7232" w:firstLineChars="3200"/>
        <w:jc w:val="both"/>
        <w:rPr>
          <w:rFonts w:hint="eastAsia" w:cs="仿宋_GB2312"/>
          <w:sz w:val="21"/>
          <w:szCs w:val="21"/>
        </w:rPr>
      </w:pPr>
      <w:r>
        <w:rPr>
          <w:rFonts w:hint="eastAsia" w:cs="仿宋_GB2312"/>
          <w:spacing w:val="8"/>
          <w:sz w:val="21"/>
          <w:szCs w:val="21"/>
          <w:shd w:val="clear" w:color="auto" w:fill="FFFFFF"/>
        </w:rPr>
        <w:t>承诺单位：</w:t>
      </w:r>
      <w:r>
        <w:rPr>
          <w:rFonts w:hint="eastAsia" w:cs="仿宋_GB2312"/>
          <w:sz w:val="21"/>
          <w:szCs w:val="21"/>
        </w:rPr>
        <w:t>（加盖公章）</w:t>
      </w:r>
    </w:p>
    <w:p w14:paraId="183A35D5">
      <w:pPr>
        <w:pStyle w:val="50"/>
        <w:shd w:val="clear" w:color="auto" w:fill="FFFFFF"/>
        <w:snapToGrid w:val="0"/>
        <w:spacing w:before="0" w:beforeAutospacing="0" w:after="0" w:afterAutospacing="0" w:line="360" w:lineRule="auto"/>
        <w:ind w:right="452" w:firstLine="2542" w:firstLineChars="1125"/>
        <w:jc w:val="center"/>
        <w:rPr>
          <w:rFonts w:hint="eastAsia" w:cs="仿宋_GB2312"/>
          <w:spacing w:val="8"/>
          <w:sz w:val="21"/>
          <w:szCs w:val="21"/>
          <w:shd w:val="clear" w:color="auto" w:fill="FFFFFF"/>
        </w:rPr>
      </w:pPr>
      <w:r>
        <w:rPr>
          <w:rFonts w:hint="eastAsia" w:cs="仿宋_GB2312"/>
          <w:spacing w:val="8"/>
          <w:sz w:val="21"/>
          <w:szCs w:val="21"/>
          <w:shd w:val="clear" w:color="auto" w:fill="FFFFFF"/>
          <w:lang w:val="en-US" w:eastAsia="zh-CN"/>
        </w:rPr>
        <w:t xml:space="preserve">                             </w:t>
      </w:r>
      <w:r>
        <w:rPr>
          <w:rFonts w:hint="eastAsia" w:cs="仿宋_GB2312"/>
          <w:spacing w:val="8"/>
          <w:sz w:val="21"/>
          <w:szCs w:val="21"/>
          <w:shd w:val="clear" w:color="auto" w:fill="FFFFFF"/>
        </w:rPr>
        <w:t xml:space="preserve">代表人：                   </w:t>
      </w:r>
    </w:p>
    <w:p w14:paraId="06701BC7">
      <w:pPr>
        <w:snapToGrid w:val="0"/>
        <w:spacing w:line="360" w:lineRule="auto"/>
        <w:ind w:right="630"/>
        <w:jc w:val="center"/>
        <w:rPr>
          <w:rFonts w:hint="eastAsia" w:ascii="宋体" w:hAnsi="宋体" w:cs="仿宋_GB2312"/>
          <w:szCs w:val="21"/>
        </w:rPr>
      </w:pPr>
      <w:r>
        <w:rPr>
          <w:rFonts w:hint="eastAsia" w:ascii="宋体" w:hAnsi="宋体" w:cs="仿宋_GB2312"/>
          <w:szCs w:val="21"/>
          <w:lang w:val="en-US" w:eastAsia="zh-CN"/>
        </w:rPr>
        <w:t xml:space="preserve">                                                        </w:t>
      </w:r>
      <w:r>
        <w:rPr>
          <w:rFonts w:hint="eastAsia" w:ascii="宋体" w:hAnsi="宋体" w:cs="仿宋_GB2312"/>
          <w:szCs w:val="21"/>
        </w:rPr>
        <w:t xml:space="preserve"> 日期： </w:t>
      </w:r>
    </w:p>
    <w:p w14:paraId="6D9E6EF8">
      <w:pPr>
        <w:rPr>
          <w:rFonts w:hint="eastAsia" w:ascii="宋体" w:hAnsi="宋体" w:cs="仿宋_GB2312"/>
          <w:szCs w:val="21"/>
        </w:rPr>
      </w:pPr>
      <w:r>
        <w:rPr>
          <w:rFonts w:hint="eastAsia" w:ascii="宋体" w:hAnsi="宋体" w:cs="仿宋_GB2312"/>
          <w:szCs w:val="21"/>
        </w:rPr>
        <w:br w:type="page"/>
      </w:r>
    </w:p>
    <w:bookmarkEnd w:id="41"/>
    <w:bookmarkEnd w:id="42"/>
    <w:bookmarkEnd w:id="43"/>
    <w:bookmarkEnd w:id="44"/>
    <w:p w14:paraId="209F19E4">
      <w:pPr>
        <w:pStyle w:val="3"/>
        <w:rPr>
          <w:szCs w:val="22"/>
        </w:rPr>
      </w:pPr>
      <w:bookmarkStart w:id="594" w:name="_Toc11845"/>
      <w:bookmarkStart w:id="595" w:name="_Toc27681"/>
      <w:bookmarkStart w:id="596" w:name="_Toc159312656"/>
      <w:r>
        <w:rPr>
          <w:szCs w:val="22"/>
        </w:rPr>
        <w:t xml:space="preserve">第四章 </w:t>
      </w:r>
      <w:bookmarkEnd w:id="45"/>
      <w:r>
        <w:rPr>
          <w:rFonts w:hint="eastAsia"/>
          <w:szCs w:val="22"/>
        </w:rPr>
        <w:t>采购需求</w:t>
      </w:r>
      <w:bookmarkEnd w:id="594"/>
      <w:bookmarkEnd w:id="595"/>
      <w:bookmarkEnd w:id="596"/>
    </w:p>
    <w:p w14:paraId="6676B7EF">
      <w:pPr>
        <w:spacing w:line="460" w:lineRule="exact"/>
        <w:rPr>
          <w:rFonts w:hint="eastAsia" w:eastAsia="宋体"/>
          <w:b/>
          <w:bCs/>
          <w:sz w:val="28"/>
          <w:szCs w:val="28"/>
          <w:lang w:eastAsia="zh-CN"/>
        </w:rPr>
      </w:pPr>
      <w:r>
        <w:rPr>
          <w:rFonts w:hint="eastAsia"/>
          <w:b/>
          <w:bCs/>
          <w:sz w:val="28"/>
          <w:szCs w:val="28"/>
        </w:rPr>
        <w:t>项目名称：</w:t>
      </w:r>
      <w:r>
        <w:rPr>
          <w:rFonts w:hint="eastAsia"/>
          <w:b/>
          <w:bCs/>
          <w:sz w:val="28"/>
          <w:szCs w:val="28"/>
          <w:lang w:eastAsia="zh-CN"/>
        </w:rPr>
        <w:t>常熟市属义务教育学校校舍场地安全提升改造工程（运动场地改造）</w:t>
      </w:r>
    </w:p>
    <w:p w14:paraId="5D3365EB">
      <w:pPr>
        <w:spacing w:line="460" w:lineRule="exact"/>
        <w:rPr>
          <w:rFonts w:hint="eastAsia" w:eastAsia="宋体"/>
          <w:b/>
          <w:bCs/>
          <w:sz w:val="28"/>
          <w:szCs w:val="28"/>
          <w:lang w:eastAsia="zh-CN"/>
        </w:rPr>
      </w:pPr>
      <w:r>
        <w:rPr>
          <w:rFonts w:hint="eastAsia"/>
          <w:b/>
          <w:bCs/>
          <w:sz w:val="28"/>
          <w:szCs w:val="28"/>
        </w:rPr>
        <w:t>项目编号：</w:t>
      </w:r>
      <w:r>
        <w:rPr>
          <w:rFonts w:hint="eastAsia"/>
          <w:b/>
          <w:bCs/>
          <w:sz w:val="28"/>
          <w:szCs w:val="28"/>
          <w:lang w:eastAsia="zh-CN"/>
        </w:rPr>
        <w:t>JSZC-320581-CSXC-C2026-0026）</w:t>
      </w:r>
    </w:p>
    <w:p w14:paraId="475313C4">
      <w:pPr>
        <w:spacing w:line="460" w:lineRule="exact"/>
        <w:rPr>
          <w:rFonts w:hint="eastAsia" w:eastAsia="宋体"/>
          <w:b/>
          <w:bCs/>
          <w:sz w:val="28"/>
          <w:szCs w:val="28"/>
          <w:lang w:eastAsia="zh-CN"/>
        </w:rPr>
      </w:pPr>
      <w:r>
        <w:rPr>
          <w:rFonts w:hint="eastAsia"/>
          <w:b/>
          <w:bCs/>
          <w:sz w:val="28"/>
          <w:szCs w:val="28"/>
        </w:rPr>
        <w:t>采 购 人：</w:t>
      </w:r>
      <w:r>
        <w:rPr>
          <w:rFonts w:hint="eastAsia"/>
          <w:b/>
          <w:bCs/>
          <w:sz w:val="28"/>
          <w:szCs w:val="28"/>
          <w:lang w:eastAsia="zh-CN"/>
        </w:rPr>
        <w:t>常熟市教育局</w:t>
      </w:r>
    </w:p>
    <w:p w14:paraId="1BC41AE9">
      <w:pPr>
        <w:spacing w:line="440" w:lineRule="exact"/>
        <w:outlineLvl w:val="1"/>
        <w:rPr>
          <w:rFonts w:ascii="宋体" w:hAnsi="宋体"/>
          <w:b/>
          <w:bCs/>
          <w:color w:val="000000"/>
          <w:sz w:val="28"/>
          <w:szCs w:val="28"/>
          <w:lang w:val="zh-CN"/>
        </w:rPr>
      </w:pPr>
      <w:bookmarkStart w:id="597" w:name="_Toc29337"/>
      <w:bookmarkStart w:id="598" w:name="_Toc8947"/>
      <w:bookmarkStart w:id="599" w:name="_Toc418490526"/>
      <w:r>
        <w:rPr>
          <w:rFonts w:hint="eastAsia" w:ascii="宋体" w:hAnsi="宋体"/>
          <w:b/>
          <w:bCs/>
          <w:color w:val="000000"/>
          <w:sz w:val="28"/>
          <w:szCs w:val="28"/>
          <w:lang w:val="zh-CN"/>
        </w:rPr>
        <w:t>一、项目说明：</w:t>
      </w:r>
      <w:bookmarkEnd w:id="597"/>
      <w:bookmarkEnd w:id="598"/>
    </w:p>
    <w:p w14:paraId="793484CB">
      <w:pPr>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sz w:val="24"/>
          <w:szCs w:val="24"/>
        </w:rPr>
      </w:pPr>
      <w:r>
        <w:rPr>
          <w:rFonts w:hint="eastAsia"/>
          <w:sz w:val="24"/>
          <w:szCs w:val="24"/>
        </w:rPr>
        <w:t>1、</w:t>
      </w:r>
      <w:r>
        <w:rPr>
          <w:rFonts w:hint="eastAsia"/>
          <w:sz w:val="24"/>
          <w:szCs w:val="24"/>
          <w:lang w:val="en-US" w:eastAsia="zh-CN"/>
        </w:rPr>
        <w:t>本项目为</w:t>
      </w:r>
      <w:r>
        <w:rPr>
          <w:rFonts w:hint="eastAsia"/>
          <w:sz w:val="24"/>
          <w:szCs w:val="24"/>
          <w:highlight w:val="none"/>
          <w:lang w:eastAsia="zh-CN"/>
        </w:rPr>
        <w:t>常熟市教育局</w:t>
      </w:r>
      <w:r>
        <w:rPr>
          <w:rFonts w:hint="eastAsia"/>
          <w:sz w:val="24"/>
          <w:szCs w:val="24"/>
          <w:highlight w:val="none"/>
        </w:rPr>
        <w:t>所需的</w:t>
      </w:r>
      <w:r>
        <w:rPr>
          <w:rFonts w:hint="eastAsia"/>
          <w:sz w:val="24"/>
          <w:szCs w:val="24"/>
          <w:highlight w:val="none"/>
          <w:lang w:eastAsia="zh-CN"/>
        </w:rPr>
        <w:t>常熟市属义务教育学校校舍场地安全提升改造工程（运动场地改造）</w:t>
      </w:r>
      <w:r>
        <w:rPr>
          <w:rFonts w:hint="eastAsia"/>
          <w:sz w:val="24"/>
          <w:szCs w:val="24"/>
          <w:highlight w:val="none"/>
        </w:rPr>
        <w:t>。</w:t>
      </w:r>
      <w:r>
        <w:rPr>
          <w:rFonts w:hint="eastAsia"/>
          <w:sz w:val="24"/>
          <w:szCs w:val="24"/>
          <w:highlight w:val="none"/>
          <w:lang w:val="en-US" w:eastAsia="zh-CN"/>
        </w:rPr>
        <w:t>主要内容为</w:t>
      </w:r>
      <w:r>
        <w:rPr>
          <w:rFonts w:hint="eastAsia"/>
          <w:sz w:val="24"/>
          <w:szCs w:val="24"/>
          <w:highlight w:val="none"/>
          <w:lang w:eastAsia="zh-CN"/>
        </w:rPr>
        <w:t>常熟市教育局</w:t>
      </w:r>
      <w:r>
        <w:rPr>
          <w:rFonts w:hint="eastAsia"/>
          <w:sz w:val="24"/>
          <w:szCs w:val="24"/>
          <w:highlight w:val="none"/>
        </w:rPr>
        <w:t>所需的</w:t>
      </w:r>
      <w:r>
        <w:rPr>
          <w:rFonts w:hint="eastAsia"/>
          <w:sz w:val="24"/>
          <w:szCs w:val="24"/>
          <w:highlight w:val="none"/>
          <w:lang w:eastAsia="zh-CN"/>
        </w:rPr>
        <w:t>常熟市属义务教育学校校舍场地安全提升改造工程（运动场地改造）</w:t>
      </w:r>
      <w:r>
        <w:rPr>
          <w:rFonts w:hint="eastAsia"/>
          <w:sz w:val="24"/>
          <w:szCs w:val="24"/>
          <w:highlight w:val="none"/>
        </w:rPr>
        <w:t>。</w:t>
      </w:r>
      <w:r>
        <w:rPr>
          <w:rFonts w:hint="eastAsia"/>
          <w:sz w:val="24"/>
          <w:szCs w:val="24"/>
          <w:highlight w:val="none"/>
          <w:lang w:val="en-US" w:eastAsia="zh-CN"/>
        </w:rPr>
        <w:t>主要内容为</w:t>
      </w:r>
      <w:r>
        <w:rPr>
          <w:rFonts w:hint="eastAsia" w:ascii="宋体" w:hAnsi="宋体"/>
          <w:sz w:val="24"/>
          <w:lang w:eastAsia="zh-CN"/>
        </w:rPr>
        <w:t>锦荷中学</w:t>
      </w:r>
      <w:r>
        <w:rPr>
          <w:rFonts w:hint="eastAsia" w:ascii="宋体" w:hAnsi="宋体"/>
          <w:sz w:val="24"/>
          <w:lang w:val="en-US" w:eastAsia="zh-CN"/>
        </w:rPr>
        <w:t>足球场敷设免填充足球场草坪+1cm缓冲垫层约5010平方（其中主材利旧，含运输及辅材费用），10cm厚C25商品混凝土基层约5010平方，5cm厚碎石垫层约5010平方，20cm厚建筑粒料基层约5010平方，原有损坏塑胶面层拆除并修复1.3cm厚混合型合成材料塑胶面层约80平方及土方开挖，余方外运（含处置）等，详见工程量清单</w:t>
      </w:r>
      <w:r>
        <w:rPr>
          <w:rFonts w:hint="eastAsia" w:ascii="宋体" w:hAnsi="宋体" w:eastAsia="宋体" w:cs="Times New Roman"/>
          <w:sz w:val="24"/>
          <w:highlight w:val="none"/>
          <w:lang w:val="en-US" w:eastAsia="zh-CN"/>
        </w:rPr>
        <w:t>。凯文小学足球场敷设免填充足球场草坪+1cm缓冲垫层约3600平方，10cm厚C25商品混凝土基层约3600平方，5cm厚碎石垫层约3600平方，20cm厚建筑粒料基层约3600平方，原有损坏塑胶跑道拆除并修复1.3cm厚混合型合成材料塑胶（含基层、沉降等）约160平方及土方开挖，余方外运（含处置）等，详见工程量清单。</w:t>
      </w:r>
    </w:p>
    <w:p w14:paraId="0C20B7F0">
      <w:pPr>
        <w:spacing w:line="440" w:lineRule="exact"/>
        <w:ind w:firstLine="480"/>
        <w:jc w:val="left"/>
        <w:rPr>
          <w:rFonts w:ascii="宋体" w:hAnsi="宋体"/>
          <w:bCs/>
          <w:color w:val="000000"/>
          <w:sz w:val="24"/>
        </w:rPr>
      </w:pPr>
      <w:r>
        <w:rPr>
          <w:rFonts w:ascii="宋体" w:hAnsi="宋体"/>
          <w:bCs/>
          <w:color w:val="000000"/>
          <w:sz w:val="24"/>
        </w:rPr>
        <w:t>2</w:t>
      </w:r>
      <w:r>
        <w:rPr>
          <w:rFonts w:hint="eastAsia" w:ascii="宋体" w:hAnsi="宋体"/>
          <w:bCs/>
          <w:color w:val="000000"/>
          <w:sz w:val="24"/>
        </w:rPr>
        <w:t>、现场踏勘</w:t>
      </w:r>
    </w:p>
    <w:p w14:paraId="739D6DD0">
      <w:pPr>
        <w:spacing w:line="440" w:lineRule="exact"/>
        <w:ind w:firstLine="600"/>
        <w:jc w:val="left"/>
        <w:rPr>
          <w:rFonts w:ascii="宋体" w:hAnsi="宋体"/>
          <w:bCs/>
          <w:color w:val="000000"/>
          <w:sz w:val="24"/>
        </w:rPr>
      </w:pPr>
      <w:r>
        <w:rPr>
          <w:rFonts w:hint="eastAsia" w:ascii="宋体" w:hAnsi="宋体"/>
          <w:bCs/>
          <w:color w:val="000000"/>
          <w:sz w:val="24"/>
          <w:highlight w:val="none"/>
        </w:rPr>
        <w:t>2</w:t>
      </w:r>
      <w:r>
        <w:rPr>
          <w:rFonts w:ascii="宋体" w:hAnsi="宋体"/>
          <w:bCs/>
          <w:color w:val="000000"/>
          <w:sz w:val="24"/>
          <w:highlight w:val="none"/>
        </w:rPr>
        <w:t>.1</w:t>
      </w:r>
      <w:r>
        <w:rPr>
          <w:rFonts w:hint="eastAsia" w:ascii="宋体" w:hAnsi="宋体"/>
          <w:bCs/>
          <w:color w:val="000000"/>
          <w:sz w:val="24"/>
          <w:highlight w:val="none"/>
        </w:rPr>
        <w:t>供应商</w:t>
      </w:r>
      <w:r>
        <w:rPr>
          <w:rFonts w:ascii="宋体" w:hAnsi="宋体"/>
          <w:bCs/>
          <w:color w:val="000000"/>
          <w:sz w:val="24"/>
          <w:highlight w:val="none"/>
        </w:rPr>
        <w:t>应对项目现场进行踏勘，但费用由供应商自行承担。</w:t>
      </w:r>
      <w:r>
        <w:rPr>
          <w:rFonts w:hint="eastAsia" w:ascii="宋体" w:hAnsi="宋体"/>
          <w:bCs/>
          <w:color w:val="000000"/>
          <w:sz w:val="24"/>
          <w:highlight w:val="none"/>
          <w:lang w:val="en-US" w:eastAsia="zh-CN"/>
        </w:rPr>
        <w:t>凯文小学</w:t>
      </w:r>
      <w:r>
        <w:rPr>
          <w:rFonts w:ascii="宋体" w:hAnsi="宋体"/>
          <w:bCs/>
          <w:color w:val="000000"/>
          <w:sz w:val="24"/>
          <w:highlight w:val="none"/>
        </w:rPr>
        <w:t>现场踏勘联系人</w:t>
      </w:r>
      <w:r>
        <w:rPr>
          <w:rFonts w:hint="eastAsia" w:ascii="宋体" w:hAnsi="宋体"/>
          <w:bCs/>
          <w:color w:val="000000"/>
          <w:sz w:val="24"/>
          <w:highlight w:val="none"/>
        </w:rPr>
        <w:t>：</w:t>
      </w:r>
      <w:r>
        <w:rPr>
          <w:rFonts w:hint="eastAsia" w:ascii="宋体" w:hAnsi="宋体" w:eastAsia="宋体" w:cs="Times New Roman"/>
          <w:bCs/>
          <w:color w:val="000000"/>
          <w:sz w:val="24"/>
          <w:highlight w:val="none"/>
          <w:lang w:val="en-US" w:eastAsia="zh-CN" w:bidi="ar-SA"/>
        </w:rPr>
        <w:t>邵振玉</w:t>
      </w:r>
      <w:r>
        <w:rPr>
          <w:rFonts w:hint="eastAsia" w:ascii="宋体" w:hAnsi="宋体"/>
          <w:color w:val="000000"/>
          <w:sz w:val="24"/>
          <w:szCs w:val="24"/>
          <w:highlight w:val="none"/>
        </w:rPr>
        <w:t>，联系电话：0512-52316391</w:t>
      </w:r>
      <w:r>
        <w:rPr>
          <w:rFonts w:hint="eastAsia" w:ascii="宋体" w:hAnsi="宋体"/>
          <w:color w:val="000000"/>
          <w:sz w:val="24"/>
          <w:szCs w:val="24"/>
          <w:highlight w:val="none"/>
          <w:lang w:eastAsia="zh-CN"/>
        </w:rPr>
        <w:t>；锦荷中学</w:t>
      </w:r>
      <w:r>
        <w:rPr>
          <w:rFonts w:ascii="宋体" w:hAnsi="宋体"/>
          <w:bCs/>
          <w:color w:val="000000"/>
          <w:sz w:val="24"/>
          <w:highlight w:val="none"/>
        </w:rPr>
        <w:t>现场踏勘联系人</w:t>
      </w:r>
      <w:r>
        <w:rPr>
          <w:rFonts w:hint="eastAsia" w:ascii="宋体" w:hAnsi="宋体"/>
          <w:bCs/>
          <w:color w:val="000000"/>
          <w:sz w:val="24"/>
          <w:highlight w:val="none"/>
        </w:rPr>
        <w:t>：</w:t>
      </w:r>
      <w:r>
        <w:rPr>
          <w:rFonts w:hint="eastAsia" w:ascii="宋体" w:hAnsi="宋体"/>
          <w:color w:val="000000"/>
          <w:sz w:val="24"/>
          <w:szCs w:val="24"/>
          <w:highlight w:val="none"/>
          <w:lang w:eastAsia="zh-CN"/>
        </w:rPr>
        <w:t>胡刚，</w:t>
      </w:r>
      <w:r>
        <w:rPr>
          <w:rFonts w:hint="eastAsia" w:ascii="宋体" w:hAnsi="宋体"/>
          <w:color w:val="000000"/>
          <w:sz w:val="24"/>
          <w:szCs w:val="24"/>
          <w:highlight w:val="none"/>
        </w:rPr>
        <w:t>联系电话：</w:t>
      </w:r>
      <w:r>
        <w:rPr>
          <w:rFonts w:hint="eastAsia" w:ascii="宋体" w:hAnsi="宋体"/>
          <w:color w:val="000000"/>
          <w:sz w:val="24"/>
          <w:szCs w:val="24"/>
          <w:highlight w:val="none"/>
          <w:lang w:eastAsia="zh-CN"/>
        </w:rPr>
        <w:t>0512-52313590</w:t>
      </w:r>
      <w:r>
        <w:rPr>
          <w:rFonts w:hint="eastAsia" w:ascii="宋体" w:hAnsi="宋体"/>
          <w:bCs/>
          <w:color w:val="000000"/>
          <w:sz w:val="24"/>
          <w:highlight w:val="none"/>
        </w:rPr>
        <w:t>。</w:t>
      </w:r>
      <w:r>
        <w:rPr>
          <w:rFonts w:ascii="宋体" w:hAnsi="宋体"/>
          <w:bCs/>
          <w:color w:val="000000"/>
          <w:sz w:val="24"/>
          <w:highlight w:val="none"/>
        </w:rPr>
        <w:t>供应商在</w:t>
      </w:r>
      <w:r>
        <w:rPr>
          <w:rFonts w:hint="eastAsia" w:ascii="宋体" w:hAnsi="宋体"/>
          <w:bCs/>
          <w:color w:val="000000"/>
          <w:sz w:val="24"/>
          <w:highlight w:val="none"/>
        </w:rPr>
        <w:t>投标</w:t>
      </w:r>
      <w:r>
        <w:rPr>
          <w:rFonts w:ascii="宋体" w:hAnsi="宋体"/>
          <w:bCs/>
          <w:color w:val="000000"/>
          <w:sz w:val="24"/>
          <w:highlight w:val="none"/>
        </w:rPr>
        <w:t>时应充分考虑现场实际情况，采购人不负担因供应商对项目现场情况考虑不周而产生的</w:t>
      </w:r>
      <w:r>
        <w:rPr>
          <w:rFonts w:ascii="宋体" w:hAnsi="宋体"/>
          <w:bCs/>
          <w:color w:val="000000"/>
          <w:sz w:val="24"/>
        </w:rPr>
        <w:t>其他任何费用。</w:t>
      </w:r>
    </w:p>
    <w:p w14:paraId="24828619">
      <w:pPr>
        <w:spacing w:line="440" w:lineRule="exact"/>
        <w:ind w:firstLine="600"/>
        <w:jc w:val="left"/>
        <w:rPr>
          <w:rFonts w:ascii="宋体" w:hAnsi="宋体"/>
          <w:color w:val="000000"/>
          <w:sz w:val="24"/>
        </w:rPr>
      </w:pPr>
      <w:r>
        <w:rPr>
          <w:rFonts w:hint="eastAsia" w:ascii="宋体" w:hAnsi="宋体"/>
          <w:bCs/>
          <w:color w:val="000000"/>
          <w:sz w:val="24"/>
        </w:rPr>
        <w:t>2</w:t>
      </w:r>
      <w:r>
        <w:rPr>
          <w:rFonts w:ascii="宋体" w:hAnsi="宋体"/>
          <w:bCs/>
          <w:color w:val="000000"/>
          <w:sz w:val="24"/>
        </w:rPr>
        <w:t>.2</w:t>
      </w:r>
      <w:r>
        <w:rPr>
          <w:rFonts w:ascii="宋体" w:hAnsi="宋体"/>
          <w:color w:val="000000"/>
          <w:sz w:val="24"/>
        </w:rPr>
        <w:t>供应商可以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w:t>
      </w:r>
      <w:r>
        <w:rPr>
          <w:rFonts w:hint="eastAsia" w:ascii="宋体" w:hAnsi="宋体"/>
          <w:color w:val="000000"/>
          <w:sz w:val="24"/>
        </w:rPr>
        <w:t>获得</w:t>
      </w:r>
      <w:r>
        <w:rPr>
          <w:rFonts w:ascii="宋体" w:hAnsi="宋体"/>
          <w:color w:val="000000"/>
          <w:sz w:val="24"/>
        </w:rPr>
        <w:t>成交后，</w:t>
      </w:r>
      <w:r>
        <w:rPr>
          <w:rFonts w:hint="eastAsia" w:ascii="宋体" w:hAnsi="宋体"/>
          <w:color w:val="000000"/>
          <w:sz w:val="24"/>
        </w:rPr>
        <w:t>成交供应商</w:t>
      </w:r>
      <w:r>
        <w:rPr>
          <w:rFonts w:ascii="宋体" w:hAnsi="宋体"/>
          <w:color w:val="000000"/>
          <w:sz w:val="24"/>
        </w:rPr>
        <w:t>不得以任何形式以不了解现场情况为由提出费用调整，结算时不予调整。</w:t>
      </w:r>
    </w:p>
    <w:p w14:paraId="4A371D08">
      <w:pPr>
        <w:widowControl/>
        <w:spacing w:line="440" w:lineRule="exact"/>
        <w:ind w:firstLine="480"/>
        <w:jc w:val="left"/>
        <w:rPr>
          <w:rFonts w:ascii="宋体" w:hAnsi="宋体"/>
          <w:color w:val="000000"/>
          <w:sz w:val="24"/>
          <w:highlight w:val="none"/>
        </w:rPr>
      </w:pPr>
      <w:r>
        <w:rPr>
          <w:rFonts w:ascii="宋体" w:hAnsi="宋体"/>
          <w:bCs/>
          <w:color w:val="000000"/>
          <w:sz w:val="24"/>
        </w:rPr>
        <w:t>3</w:t>
      </w:r>
      <w:r>
        <w:rPr>
          <w:rFonts w:hint="eastAsia" w:ascii="宋体" w:hAnsi="宋体"/>
          <w:bCs/>
          <w:color w:val="000000"/>
          <w:sz w:val="24"/>
        </w:rPr>
        <w:t>、工程地</w:t>
      </w:r>
      <w:r>
        <w:rPr>
          <w:rFonts w:hint="eastAsia" w:ascii="宋体" w:hAnsi="宋体"/>
          <w:bCs/>
          <w:color w:val="000000"/>
          <w:sz w:val="24"/>
          <w:highlight w:val="none"/>
        </w:rPr>
        <w:t>点</w:t>
      </w:r>
      <w:r>
        <w:rPr>
          <w:rFonts w:ascii="宋体" w:hAnsi="宋体"/>
          <w:bCs/>
          <w:color w:val="000000"/>
          <w:sz w:val="24"/>
          <w:highlight w:val="none"/>
        </w:rPr>
        <w:t>：</w:t>
      </w:r>
      <w:r>
        <w:rPr>
          <w:rFonts w:hint="eastAsia" w:ascii="宋体" w:hAnsi="宋体" w:cs="宋体"/>
          <w:sz w:val="24"/>
          <w:szCs w:val="24"/>
          <w:highlight w:val="none"/>
          <w:lang w:val="en-US" w:eastAsia="zh-CN"/>
        </w:rPr>
        <w:t>常熟市锦荷中学内、常熟市凯文小学内</w:t>
      </w:r>
    </w:p>
    <w:p w14:paraId="67345F0B">
      <w:pPr>
        <w:spacing w:line="440" w:lineRule="exact"/>
        <w:ind w:firstLine="480"/>
        <w:jc w:val="left"/>
        <w:rPr>
          <w:rFonts w:ascii="宋体" w:hAnsi="宋体"/>
          <w:i w:val="0"/>
          <w:iCs w:val="0"/>
          <w:color w:val="000000"/>
          <w:sz w:val="24"/>
          <w:u w:val="none"/>
        </w:rPr>
      </w:pPr>
      <w:bookmarkStart w:id="600" w:name="OLE_LINK52"/>
      <w:bookmarkStart w:id="601" w:name="_Hlk147929523"/>
      <w:r>
        <w:rPr>
          <w:rFonts w:hint="eastAsia" w:ascii="宋体" w:hAnsi="宋体"/>
          <w:i w:val="0"/>
          <w:iCs w:val="0"/>
          <w:color w:val="000000"/>
          <w:sz w:val="24"/>
          <w:u w:val="none"/>
        </w:rPr>
        <w:t>★</w:t>
      </w:r>
      <w:r>
        <w:rPr>
          <w:rFonts w:ascii="宋体" w:hAnsi="宋体"/>
          <w:bCs/>
          <w:i w:val="0"/>
          <w:iCs w:val="0"/>
          <w:color w:val="000000"/>
          <w:sz w:val="24"/>
          <w:u w:val="none"/>
        </w:rPr>
        <w:t>4、</w:t>
      </w:r>
      <w:r>
        <w:rPr>
          <w:rFonts w:hint="eastAsia" w:ascii="宋体" w:hAnsi="宋体"/>
          <w:i w:val="0"/>
          <w:iCs w:val="0"/>
          <w:color w:val="000000"/>
          <w:sz w:val="24"/>
          <w:u w:val="none"/>
        </w:rPr>
        <w:t>付款</w:t>
      </w:r>
      <w:r>
        <w:rPr>
          <w:rFonts w:ascii="宋体" w:hAnsi="宋体"/>
          <w:i w:val="0"/>
          <w:iCs w:val="0"/>
          <w:color w:val="000000"/>
          <w:sz w:val="24"/>
          <w:u w:val="none"/>
        </w:rPr>
        <w:t>方式</w:t>
      </w:r>
      <w:r>
        <w:rPr>
          <w:rFonts w:hint="eastAsia" w:ascii="宋体" w:hAnsi="宋体"/>
          <w:i w:val="0"/>
          <w:iCs w:val="0"/>
          <w:color w:val="000000"/>
          <w:sz w:val="24"/>
          <w:u w:val="none"/>
        </w:rPr>
        <w:t>：</w:t>
      </w:r>
    </w:p>
    <w:p w14:paraId="0D755FBC">
      <w:pPr>
        <w:spacing w:line="440" w:lineRule="exact"/>
        <w:ind w:firstLine="600"/>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.1</w:t>
      </w:r>
      <w:r>
        <w:rPr>
          <w:rFonts w:hint="eastAsia" w:ascii="宋体" w:hAnsi="宋体"/>
          <w:i w:val="0"/>
          <w:iCs w:val="0"/>
          <w:color w:val="000000"/>
          <w:sz w:val="24"/>
          <w:u w:val="none"/>
        </w:rPr>
        <w:t>本项目合同款支付货币：（√）数字人民币，（√）传统实物人民币。</w:t>
      </w:r>
    </w:p>
    <w:p w14:paraId="14E5D205">
      <w:pPr>
        <w:spacing w:line="440" w:lineRule="exact"/>
        <w:ind w:firstLine="600"/>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.2</w:t>
      </w:r>
      <w:r>
        <w:rPr>
          <w:rFonts w:hint="eastAsia" w:ascii="宋体" w:hAnsi="宋体"/>
          <w:i w:val="0"/>
          <w:iCs w:val="0"/>
          <w:color w:val="000000"/>
          <w:sz w:val="24"/>
          <w:u w:val="none"/>
        </w:rPr>
        <w:t xml:space="preserve"> 分阶段支付</w:t>
      </w:r>
    </w:p>
    <w:p w14:paraId="3859EAF2">
      <w:pPr>
        <w:spacing w:line="440" w:lineRule="exact"/>
        <w:ind w:firstLine="720"/>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本工程款按市财政</w:t>
      </w:r>
      <w:r>
        <w:rPr>
          <w:rFonts w:ascii="宋体" w:hAnsi="宋体"/>
          <w:i w:val="0"/>
          <w:iCs w:val="0"/>
          <w:color w:val="000000"/>
          <w:sz w:val="24"/>
          <w:highlight w:val="none"/>
          <w:u w:val="none"/>
        </w:rPr>
        <w:t>5-2-2-1</w:t>
      </w:r>
      <w:r>
        <w:rPr>
          <w:rFonts w:hint="eastAsia" w:ascii="宋体" w:hAnsi="宋体"/>
          <w:i w:val="0"/>
          <w:iCs w:val="0"/>
          <w:color w:val="000000"/>
          <w:sz w:val="24"/>
          <w:highlight w:val="none"/>
          <w:u w:val="none"/>
        </w:rPr>
        <w:t>的方式支付，施工期间每一个月付款一次，金额为前一个月跟踪审计完成工程量造价的</w:t>
      </w:r>
      <w:r>
        <w:rPr>
          <w:rFonts w:ascii="宋体" w:hAnsi="宋体"/>
          <w:i w:val="0"/>
          <w:iCs w:val="0"/>
          <w:color w:val="000000"/>
          <w:sz w:val="24"/>
          <w:highlight w:val="none"/>
          <w:u w:val="none"/>
        </w:rPr>
        <w:t>50%</w:t>
      </w:r>
      <w:r>
        <w:rPr>
          <w:rFonts w:hint="eastAsia" w:ascii="宋体" w:hAnsi="宋体"/>
          <w:i w:val="0"/>
          <w:iCs w:val="0"/>
          <w:color w:val="000000"/>
          <w:sz w:val="24"/>
          <w:highlight w:val="none"/>
          <w:u w:val="none"/>
        </w:rPr>
        <w:t>，竣工验收合格满一周年后付至审定总额的</w:t>
      </w:r>
      <w:r>
        <w:rPr>
          <w:rFonts w:ascii="宋体" w:hAnsi="宋体"/>
          <w:i w:val="0"/>
          <w:iCs w:val="0"/>
          <w:color w:val="000000"/>
          <w:sz w:val="24"/>
          <w:highlight w:val="none"/>
          <w:u w:val="none"/>
        </w:rPr>
        <w:t>70%</w:t>
      </w:r>
      <w:r>
        <w:rPr>
          <w:rFonts w:hint="eastAsia" w:ascii="宋体" w:hAnsi="宋体"/>
          <w:i w:val="0"/>
          <w:iCs w:val="0"/>
          <w:color w:val="000000"/>
          <w:sz w:val="24"/>
          <w:highlight w:val="none"/>
          <w:u w:val="none"/>
        </w:rPr>
        <w:t>，竣工验收合格满二周年后付至审定总额的</w:t>
      </w:r>
      <w:r>
        <w:rPr>
          <w:rFonts w:ascii="宋体" w:hAnsi="宋体"/>
          <w:i w:val="0"/>
          <w:iCs w:val="0"/>
          <w:color w:val="000000"/>
          <w:sz w:val="24"/>
          <w:highlight w:val="none"/>
          <w:u w:val="none"/>
        </w:rPr>
        <w:t>90%</w:t>
      </w:r>
      <w:r>
        <w:rPr>
          <w:rFonts w:hint="eastAsia" w:ascii="宋体" w:hAnsi="宋体"/>
          <w:i w:val="0"/>
          <w:iCs w:val="0"/>
          <w:color w:val="000000"/>
          <w:sz w:val="24"/>
          <w:highlight w:val="none"/>
          <w:u w:val="none"/>
        </w:rPr>
        <w:t>，竣工验收合格满三周年后付清余款。工程项目竣工后剩余工程款必须在完成竣工结算审计后才能按规定支付。成交供应商应按采购人要求提供同等金额的合法有效增值税发票，否则，采购人有权顺延付款时间。</w:t>
      </w:r>
    </w:p>
    <w:p w14:paraId="5E6F9B85">
      <w:pPr>
        <w:spacing w:line="440" w:lineRule="exact"/>
        <w:ind w:firstLine="600"/>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.3</w:t>
      </w:r>
      <w:r>
        <w:rPr>
          <w:rFonts w:hint="eastAsia" w:ascii="宋体" w:hAnsi="宋体"/>
          <w:i w:val="0"/>
          <w:iCs w:val="0"/>
          <w:color w:val="000000"/>
          <w:sz w:val="24"/>
          <w:u w:val="none"/>
        </w:rPr>
        <w:t>银行汇票、银行</w:t>
      </w:r>
      <w:r>
        <w:rPr>
          <w:rFonts w:hint="eastAsia" w:ascii="宋体" w:hAnsi="宋体"/>
          <w:i w:val="0"/>
          <w:iCs w:val="0"/>
          <w:color w:val="000000"/>
          <w:sz w:val="24"/>
          <w:u w:val="none"/>
          <w:lang w:eastAsia="zh-CN"/>
        </w:rPr>
        <w:t>转账</w:t>
      </w:r>
      <w:r>
        <w:rPr>
          <w:rFonts w:hint="eastAsia" w:ascii="宋体" w:hAnsi="宋体"/>
          <w:i w:val="0"/>
          <w:iCs w:val="0"/>
          <w:color w:val="000000"/>
          <w:sz w:val="24"/>
          <w:u w:val="none"/>
        </w:rPr>
        <w:t>支票或数字人民币。</w:t>
      </w:r>
    </w:p>
    <w:p w14:paraId="6410FCC7">
      <w:pPr>
        <w:spacing w:line="440" w:lineRule="exact"/>
        <w:ind w:firstLine="600"/>
        <w:jc w:val="left"/>
        <w:rPr>
          <w:rFonts w:ascii="宋体" w:hAnsi="宋体"/>
          <w:i w:val="0"/>
          <w:iCs w:val="0"/>
          <w:color w:val="000000"/>
          <w:sz w:val="24"/>
          <w:u w:val="none"/>
        </w:rPr>
      </w:pPr>
      <w:r>
        <w:rPr>
          <w:rFonts w:hint="eastAsia" w:ascii="宋体" w:hAnsi="宋体"/>
          <w:i w:val="0"/>
          <w:iCs w:val="0"/>
          <w:color w:val="000000"/>
          <w:sz w:val="24"/>
          <w:u w:val="none"/>
        </w:rPr>
        <w:t>注：（</w:t>
      </w:r>
      <w:r>
        <w:rPr>
          <w:rFonts w:ascii="宋体" w:hAnsi="宋体"/>
          <w:i w:val="0"/>
          <w:iCs w:val="0"/>
          <w:color w:val="000000"/>
          <w:sz w:val="24"/>
          <w:u w:val="none"/>
        </w:rPr>
        <w:t>1）以上每次付款前，</w:t>
      </w:r>
      <w:r>
        <w:rPr>
          <w:rFonts w:hint="eastAsia" w:ascii="宋体" w:hAnsi="宋体"/>
          <w:i w:val="0"/>
          <w:iCs w:val="0"/>
          <w:color w:val="000000"/>
          <w:sz w:val="24"/>
          <w:u w:val="none"/>
        </w:rPr>
        <w:t>成交供应商</w:t>
      </w:r>
      <w:r>
        <w:rPr>
          <w:rFonts w:ascii="宋体" w:hAnsi="宋体"/>
          <w:i w:val="0"/>
          <w:iCs w:val="0"/>
          <w:color w:val="000000"/>
          <w:sz w:val="24"/>
          <w:u w:val="none"/>
        </w:rPr>
        <w:t>应提供符合采购人要求的同等金额的合法有效增值税普通发票。否则，采购人有权顺延付款时间，且不承担任何违约或赔偿责任。</w:t>
      </w:r>
    </w:p>
    <w:p w14:paraId="5E4F3553">
      <w:pPr>
        <w:spacing w:line="440" w:lineRule="exact"/>
        <w:ind w:firstLine="600"/>
        <w:jc w:val="left"/>
        <w:rPr>
          <w:rFonts w:ascii="宋体" w:hAnsi="宋体"/>
          <w:i w:val="0"/>
          <w:iCs w:val="0"/>
          <w:color w:val="000000"/>
          <w:sz w:val="24"/>
          <w:u w:val="none"/>
        </w:rPr>
      </w:pPr>
      <w:r>
        <w:rPr>
          <w:rFonts w:hint="eastAsia" w:ascii="宋体" w:hAnsi="宋体"/>
          <w:i w:val="0"/>
          <w:iCs w:val="0"/>
          <w:color w:val="000000"/>
          <w:sz w:val="24"/>
          <w:u w:val="none"/>
        </w:rPr>
        <w:t>（</w:t>
      </w:r>
      <w:r>
        <w:rPr>
          <w:rFonts w:ascii="宋体" w:hAnsi="宋体"/>
          <w:i w:val="0"/>
          <w:iCs w:val="0"/>
          <w:color w:val="000000"/>
          <w:sz w:val="24"/>
          <w:u w:val="none"/>
        </w:rPr>
        <w:t>2）</w:t>
      </w:r>
      <w:r>
        <w:rPr>
          <w:rFonts w:hint="eastAsia" w:ascii="宋体" w:hAnsi="宋体"/>
          <w:i w:val="0"/>
          <w:iCs w:val="0"/>
          <w:color w:val="000000"/>
          <w:sz w:val="24"/>
          <w:u w:val="none"/>
        </w:rPr>
        <w:t>供应商</w:t>
      </w:r>
      <w:r>
        <w:rPr>
          <w:rFonts w:ascii="宋体" w:hAnsi="宋体"/>
          <w:i w:val="0"/>
          <w:iCs w:val="0"/>
          <w:color w:val="000000"/>
          <w:sz w:val="24"/>
          <w:u w:val="none"/>
        </w:rPr>
        <w:t>不满足上述付款</w:t>
      </w:r>
      <w:r>
        <w:rPr>
          <w:rFonts w:hint="eastAsia" w:ascii="宋体" w:hAnsi="宋体"/>
          <w:i w:val="0"/>
          <w:iCs w:val="0"/>
          <w:color w:val="000000"/>
          <w:sz w:val="24"/>
          <w:u w:val="none"/>
        </w:rPr>
        <w:t>方式</w:t>
      </w:r>
      <w:r>
        <w:rPr>
          <w:rFonts w:ascii="宋体" w:hAnsi="宋体"/>
          <w:i w:val="0"/>
          <w:iCs w:val="0"/>
          <w:color w:val="000000"/>
          <w:sz w:val="24"/>
          <w:u w:val="none"/>
        </w:rPr>
        <w:t>的</w:t>
      </w:r>
      <w:r>
        <w:rPr>
          <w:rFonts w:hint="eastAsia" w:ascii="宋体" w:hAnsi="宋体"/>
          <w:i w:val="0"/>
          <w:iCs w:val="0"/>
          <w:color w:val="000000"/>
          <w:sz w:val="24"/>
          <w:u w:val="none"/>
        </w:rPr>
        <w:t>，将失去磋商资格</w:t>
      </w:r>
      <w:r>
        <w:rPr>
          <w:rFonts w:ascii="宋体" w:hAnsi="宋体"/>
          <w:i w:val="0"/>
          <w:iCs w:val="0"/>
          <w:color w:val="000000"/>
          <w:sz w:val="24"/>
          <w:u w:val="none"/>
        </w:rPr>
        <w:t>。</w:t>
      </w:r>
      <w:bookmarkEnd w:id="600"/>
      <w:bookmarkEnd w:id="601"/>
    </w:p>
    <w:p w14:paraId="2C59E571">
      <w:pPr>
        <w:shd w:val="clear" w:color="auto" w:fill="FFFFFF"/>
        <w:spacing w:line="440" w:lineRule="exact"/>
        <w:ind w:firstLine="482"/>
        <w:rPr>
          <w:b/>
          <w:sz w:val="24"/>
          <w:szCs w:val="24"/>
          <w:highlight w:val="none"/>
        </w:rPr>
      </w:pPr>
      <w:bookmarkStart w:id="602" w:name="_Toc505107001"/>
      <w:bookmarkStart w:id="603" w:name="_Toc17636"/>
      <w:bookmarkStart w:id="604" w:name="_Toc209014081"/>
      <w:bookmarkStart w:id="605" w:name="_Toc510946684"/>
      <w:bookmarkStart w:id="606" w:name="_Toc10442"/>
      <w:r>
        <w:rPr>
          <w:rFonts w:hint="eastAsia"/>
          <w:b/>
          <w:sz w:val="24"/>
          <w:szCs w:val="24"/>
          <w:highlight w:val="none"/>
        </w:rPr>
        <w:t>5、本项目采购预算为￥</w:t>
      </w:r>
      <w:r>
        <w:rPr>
          <w:rFonts w:hint="eastAsia"/>
          <w:b/>
          <w:sz w:val="24"/>
          <w:szCs w:val="24"/>
          <w:highlight w:val="none"/>
          <w:lang w:val="en-US" w:eastAsia="zh-CN"/>
        </w:rPr>
        <w:t>1856454.54</w:t>
      </w:r>
      <w:r>
        <w:rPr>
          <w:rFonts w:hint="eastAsia"/>
          <w:b/>
          <w:sz w:val="24"/>
          <w:szCs w:val="24"/>
          <w:highlight w:val="none"/>
        </w:rPr>
        <w:t>元（人民币</w:t>
      </w:r>
      <w:r>
        <w:rPr>
          <w:rFonts w:hint="eastAsia"/>
          <w:b/>
          <w:sz w:val="24"/>
          <w:szCs w:val="24"/>
          <w:highlight w:val="none"/>
          <w:lang w:val="en-US" w:eastAsia="zh-CN"/>
        </w:rPr>
        <w:t>壹佰捌拾伍万陆仟肆佰伍拾肆元伍角肆分</w:t>
      </w:r>
      <w:r>
        <w:rPr>
          <w:rFonts w:hint="eastAsia"/>
          <w:b/>
          <w:sz w:val="24"/>
          <w:szCs w:val="24"/>
          <w:highlight w:val="none"/>
        </w:rPr>
        <w:t>），</w:t>
      </w:r>
      <w:r>
        <w:rPr>
          <w:rFonts w:hint="eastAsia"/>
          <w:b/>
          <w:bCs/>
          <w:sz w:val="24"/>
          <w:szCs w:val="24"/>
          <w:highlight w:val="none"/>
        </w:rPr>
        <w:t>最高限价</w:t>
      </w:r>
      <w:r>
        <w:rPr>
          <w:rFonts w:hint="eastAsia"/>
          <w:b/>
          <w:sz w:val="24"/>
          <w:szCs w:val="24"/>
          <w:highlight w:val="none"/>
        </w:rPr>
        <w:t>为￥</w:t>
      </w:r>
      <w:r>
        <w:rPr>
          <w:rFonts w:hint="eastAsia"/>
          <w:b/>
          <w:sz w:val="24"/>
          <w:szCs w:val="24"/>
          <w:highlight w:val="none"/>
          <w:lang w:val="en-US" w:eastAsia="zh-CN"/>
        </w:rPr>
        <w:t>1763631.81</w:t>
      </w:r>
      <w:r>
        <w:rPr>
          <w:rFonts w:hint="eastAsia"/>
          <w:b/>
          <w:bCs/>
          <w:sz w:val="24"/>
          <w:szCs w:val="24"/>
          <w:highlight w:val="none"/>
        </w:rPr>
        <w:t>（人民币</w:t>
      </w:r>
      <w:r>
        <w:rPr>
          <w:rFonts w:hint="eastAsia"/>
          <w:b/>
          <w:bCs/>
          <w:sz w:val="24"/>
          <w:szCs w:val="24"/>
          <w:highlight w:val="none"/>
          <w:lang w:val="en-US" w:eastAsia="zh-CN"/>
        </w:rPr>
        <w:t>壹佰柒拾陆万叁仟陆佰叁拾壹元捌角壹分</w:t>
      </w:r>
      <w:r>
        <w:rPr>
          <w:rFonts w:hint="eastAsia"/>
          <w:b/>
          <w:bCs/>
          <w:sz w:val="24"/>
          <w:szCs w:val="24"/>
          <w:highlight w:val="none"/>
        </w:rPr>
        <w:t>）。</w:t>
      </w:r>
      <w:r>
        <w:rPr>
          <w:rFonts w:hint="eastAsia" w:ascii="宋体" w:hAnsi="宋体"/>
          <w:b/>
          <w:bCs/>
          <w:sz w:val="24"/>
          <w:szCs w:val="24"/>
          <w:highlight w:val="none"/>
        </w:rPr>
        <w:t>供应商每轮报价不得超过最高限价，否则将失去磋商资格。</w:t>
      </w:r>
    </w:p>
    <w:p w14:paraId="3B404EA1">
      <w:pPr>
        <w:spacing w:line="440" w:lineRule="exact"/>
        <w:outlineLvl w:val="1"/>
        <w:rPr>
          <w:rFonts w:ascii="宋体" w:hAnsi="宋体"/>
          <w:b/>
          <w:bCs/>
          <w:color w:val="000000"/>
          <w:sz w:val="28"/>
          <w:szCs w:val="28"/>
        </w:rPr>
      </w:pPr>
      <w:bookmarkStart w:id="607" w:name="_Toc6440"/>
      <w:r>
        <w:rPr>
          <w:rFonts w:ascii="宋体" w:hAnsi="宋体"/>
          <w:b/>
          <w:bCs/>
          <w:color w:val="000000"/>
          <w:sz w:val="28"/>
          <w:szCs w:val="28"/>
        </w:rPr>
        <w:t>二、</w:t>
      </w:r>
      <w:r>
        <w:rPr>
          <w:rFonts w:hint="eastAsia" w:ascii="宋体" w:hAnsi="宋体"/>
          <w:b/>
          <w:bCs/>
          <w:color w:val="000000"/>
          <w:sz w:val="28"/>
          <w:szCs w:val="28"/>
        </w:rPr>
        <w:t>项目实施要求</w:t>
      </w:r>
      <w:r>
        <w:rPr>
          <w:rFonts w:ascii="宋体" w:hAnsi="宋体"/>
          <w:b/>
          <w:bCs/>
          <w:color w:val="000000"/>
          <w:sz w:val="28"/>
          <w:szCs w:val="28"/>
        </w:rPr>
        <w:t>：</w:t>
      </w:r>
      <w:bookmarkEnd w:id="602"/>
      <w:bookmarkEnd w:id="603"/>
      <w:bookmarkEnd w:id="604"/>
      <w:bookmarkEnd w:id="605"/>
      <w:bookmarkEnd w:id="606"/>
      <w:bookmarkEnd w:id="607"/>
    </w:p>
    <w:p w14:paraId="153C705D">
      <w:pPr>
        <w:spacing w:line="440" w:lineRule="exact"/>
        <w:ind w:firstLine="480"/>
        <w:jc w:val="left"/>
        <w:rPr>
          <w:rFonts w:ascii="宋体" w:hAnsi="宋体"/>
          <w:color w:val="000000"/>
          <w:sz w:val="24"/>
          <w:szCs w:val="24"/>
        </w:rPr>
      </w:pPr>
      <w:r>
        <w:rPr>
          <w:rFonts w:hint="eastAsia" w:ascii="宋体" w:hAnsi="宋体"/>
          <w:color w:val="000000"/>
          <w:sz w:val="24"/>
        </w:rPr>
        <w:t>1、项目概况：</w:t>
      </w:r>
    </w:p>
    <w:p w14:paraId="3CCA0792">
      <w:pPr>
        <w:spacing w:line="440" w:lineRule="exact"/>
        <w:ind w:firstLine="600"/>
        <w:jc w:val="left"/>
        <w:rPr>
          <w:rFonts w:ascii="宋体" w:hAnsi="宋体"/>
          <w:bCs/>
          <w:color w:val="000000"/>
          <w:sz w:val="24"/>
        </w:rPr>
      </w:pPr>
      <w:r>
        <w:rPr>
          <w:rFonts w:hint="eastAsia" w:ascii="宋体" w:hAnsi="宋体"/>
          <w:bCs/>
          <w:color w:val="000000"/>
          <w:sz w:val="24"/>
        </w:rPr>
        <w:t>1</w:t>
      </w:r>
      <w:r>
        <w:rPr>
          <w:rFonts w:ascii="宋体" w:hAnsi="宋体"/>
          <w:bCs/>
          <w:color w:val="000000"/>
          <w:sz w:val="24"/>
        </w:rPr>
        <w:t>.1</w:t>
      </w:r>
      <w:r>
        <w:rPr>
          <w:rFonts w:hint="eastAsia" w:ascii="宋体" w:hAnsi="宋体"/>
          <w:bCs/>
          <w:color w:val="000000"/>
          <w:sz w:val="24"/>
        </w:rPr>
        <w:t>工程规模：小型工程。</w:t>
      </w:r>
    </w:p>
    <w:p w14:paraId="530762E5">
      <w:pPr>
        <w:spacing w:line="440" w:lineRule="exact"/>
        <w:ind w:firstLine="600"/>
        <w:jc w:val="left"/>
        <w:rPr>
          <w:rFonts w:ascii="宋体" w:hAnsi="宋体"/>
          <w:bCs/>
          <w:color w:val="000000"/>
          <w:sz w:val="24"/>
        </w:rPr>
      </w:pPr>
      <w:r>
        <w:rPr>
          <w:rFonts w:hint="eastAsia" w:ascii="宋体" w:hAnsi="宋体"/>
          <w:bCs/>
          <w:color w:val="000000"/>
          <w:sz w:val="24"/>
        </w:rPr>
        <w:t>1</w:t>
      </w:r>
      <w:r>
        <w:rPr>
          <w:rFonts w:ascii="宋体" w:hAnsi="宋体"/>
          <w:bCs/>
          <w:color w:val="000000"/>
          <w:sz w:val="24"/>
        </w:rPr>
        <w:t>.2</w:t>
      </w:r>
      <w:r>
        <w:rPr>
          <w:rFonts w:hint="eastAsia" w:ascii="宋体" w:hAnsi="宋体"/>
          <w:bCs/>
          <w:color w:val="000000"/>
          <w:sz w:val="24"/>
        </w:rPr>
        <w:t>资金来源：财政资金。</w:t>
      </w:r>
    </w:p>
    <w:p w14:paraId="22063AD7">
      <w:pPr>
        <w:spacing w:line="440" w:lineRule="exact"/>
        <w:ind w:firstLine="600"/>
        <w:jc w:val="left"/>
        <w:rPr>
          <w:rFonts w:ascii="宋体" w:hAnsi="宋体"/>
          <w:bCs/>
          <w:color w:val="000000"/>
          <w:sz w:val="24"/>
        </w:rPr>
      </w:pPr>
      <w:r>
        <w:rPr>
          <w:rFonts w:ascii="宋体" w:hAnsi="宋体"/>
          <w:bCs/>
          <w:color w:val="000000"/>
          <w:sz w:val="24"/>
        </w:rPr>
        <w:t>1.3</w:t>
      </w:r>
      <w:r>
        <w:rPr>
          <w:rFonts w:hint="eastAsia" w:ascii="宋体" w:hAnsi="宋体"/>
          <w:bCs/>
          <w:color w:val="000000"/>
          <w:sz w:val="24"/>
        </w:rPr>
        <w:t>承包方式：包工包料。</w:t>
      </w:r>
    </w:p>
    <w:p w14:paraId="3BA2EAEF">
      <w:pPr>
        <w:spacing w:line="440" w:lineRule="exact"/>
        <w:ind w:firstLine="482"/>
        <w:jc w:val="left"/>
        <w:rPr>
          <w:rFonts w:ascii="宋体" w:hAnsi="宋体"/>
          <w:b w:val="0"/>
          <w:bCs/>
          <w:color w:val="000000"/>
          <w:sz w:val="24"/>
        </w:rPr>
      </w:pPr>
      <w:r>
        <w:rPr>
          <w:rFonts w:ascii="宋体" w:hAnsi="宋体"/>
          <w:b w:val="0"/>
          <w:bCs/>
          <w:color w:val="000000"/>
          <w:sz w:val="24"/>
        </w:rPr>
        <w:t>2、</w:t>
      </w:r>
      <w:r>
        <w:rPr>
          <w:rFonts w:hint="eastAsia" w:ascii="宋体" w:hAnsi="宋体"/>
          <w:b w:val="0"/>
          <w:bCs/>
          <w:color w:val="000000"/>
          <w:sz w:val="24"/>
        </w:rPr>
        <w:t>施工组织设计要求（如下）：</w:t>
      </w:r>
    </w:p>
    <w:p w14:paraId="077F5940">
      <w:pPr>
        <w:spacing w:line="440" w:lineRule="exact"/>
        <w:ind w:firstLine="600"/>
        <w:jc w:val="left"/>
        <w:rPr>
          <w:rFonts w:ascii="宋体" w:hAnsi="宋体"/>
          <w:bCs/>
          <w:color w:val="000000"/>
          <w:sz w:val="24"/>
        </w:rPr>
      </w:pPr>
      <w:r>
        <w:rPr>
          <w:rFonts w:ascii="宋体" w:hAnsi="宋体"/>
          <w:bCs/>
          <w:color w:val="000000"/>
          <w:sz w:val="24"/>
        </w:rPr>
        <w:t>2.1</w:t>
      </w:r>
      <w:r>
        <w:rPr>
          <w:rFonts w:hint="eastAsia" w:ascii="宋体" w:hAnsi="宋体"/>
          <w:bCs/>
          <w:color w:val="000000"/>
          <w:sz w:val="24"/>
        </w:rPr>
        <w:t>项目总体概述，含施工组织总体设想和工程概述、工程总体安排及保证措施等；</w:t>
      </w:r>
    </w:p>
    <w:p w14:paraId="0EF4E47D">
      <w:pPr>
        <w:spacing w:line="440" w:lineRule="exact"/>
        <w:ind w:firstLine="600"/>
        <w:jc w:val="left"/>
        <w:rPr>
          <w:rFonts w:ascii="宋体" w:hAnsi="宋体"/>
          <w:bCs/>
          <w:color w:val="000000"/>
          <w:sz w:val="24"/>
        </w:rPr>
      </w:pPr>
      <w:r>
        <w:rPr>
          <w:rFonts w:ascii="宋体" w:hAnsi="宋体"/>
          <w:bCs/>
          <w:color w:val="000000"/>
          <w:sz w:val="24"/>
        </w:rPr>
        <w:t xml:space="preserve">2.2 </w:t>
      </w:r>
      <w:r>
        <w:rPr>
          <w:rFonts w:hint="eastAsia" w:ascii="宋体" w:hAnsi="宋体"/>
          <w:bCs/>
          <w:color w:val="000000"/>
          <w:sz w:val="24"/>
        </w:rPr>
        <w:t>工程总进度及对应的保证措施、施工标段的划分；</w:t>
      </w:r>
    </w:p>
    <w:p w14:paraId="068A2CBB">
      <w:pPr>
        <w:spacing w:line="440" w:lineRule="exact"/>
        <w:ind w:firstLine="600"/>
        <w:jc w:val="left"/>
        <w:rPr>
          <w:rFonts w:ascii="宋体" w:hAnsi="宋体"/>
          <w:bCs/>
          <w:color w:val="000000"/>
          <w:sz w:val="24"/>
        </w:rPr>
      </w:pPr>
      <w:r>
        <w:rPr>
          <w:rFonts w:ascii="宋体" w:hAnsi="宋体"/>
          <w:bCs/>
          <w:color w:val="000000"/>
          <w:sz w:val="24"/>
        </w:rPr>
        <w:t>2.3分部</w:t>
      </w:r>
      <w:r>
        <w:rPr>
          <w:rFonts w:hint="eastAsia" w:ascii="宋体" w:hAnsi="宋体"/>
          <w:bCs/>
          <w:color w:val="000000"/>
          <w:sz w:val="24"/>
        </w:rPr>
        <w:t>分</w:t>
      </w:r>
      <w:r>
        <w:rPr>
          <w:rFonts w:ascii="宋体" w:hAnsi="宋体"/>
          <w:bCs/>
          <w:color w:val="000000"/>
          <w:sz w:val="24"/>
        </w:rPr>
        <w:t>项工程</w:t>
      </w:r>
      <w:r>
        <w:rPr>
          <w:rFonts w:hint="eastAsia" w:ascii="宋体" w:hAnsi="宋体"/>
          <w:bCs/>
          <w:color w:val="000000"/>
          <w:sz w:val="24"/>
        </w:rPr>
        <w:t>的</w:t>
      </w:r>
      <w:r>
        <w:rPr>
          <w:rFonts w:ascii="宋体" w:hAnsi="宋体"/>
          <w:bCs/>
          <w:color w:val="000000"/>
          <w:sz w:val="24"/>
        </w:rPr>
        <w:t>施</w:t>
      </w:r>
      <w:r>
        <w:rPr>
          <w:rFonts w:hint="eastAsia" w:ascii="宋体" w:hAnsi="宋体"/>
          <w:bCs/>
          <w:color w:val="000000"/>
          <w:sz w:val="24"/>
        </w:rPr>
        <w:t>工</w:t>
      </w:r>
      <w:r>
        <w:rPr>
          <w:rFonts w:ascii="宋体" w:hAnsi="宋体"/>
          <w:bCs/>
          <w:color w:val="000000"/>
          <w:sz w:val="24"/>
        </w:rPr>
        <w:t>方案</w:t>
      </w:r>
      <w:r>
        <w:rPr>
          <w:rFonts w:hint="eastAsia" w:ascii="宋体" w:hAnsi="宋体"/>
          <w:bCs/>
          <w:color w:val="000000"/>
          <w:sz w:val="24"/>
        </w:rPr>
        <w:t>（含该工程分部分项工程的施工方案、施工</w:t>
      </w:r>
      <w:r>
        <w:rPr>
          <w:rFonts w:ascii="宋体" w:hAnsi="宋体"/>
          <w:bCs/>
          <w:color w:val="000000"/>
          <w:sz w:val="24"/>
        </w:rPr>
        <w:t>技术</w:t>
      </w:r>
      <w:r>
        <w:rPr>
          <w:rFonts w:hint="eastAsia" w:ascii="宋体" w:hAnsi="宋体"/>
          <w:bCs/>
          <w:color w:val="000000"/>
          <w:sz w:val="24"/>
        </w:rPr>
        <w:t>、</w:t>
      </w:r>
      <w:r>
        <w:rPr>
          <w:rFonts w:ascii="宋体" w:hAnsi="宋体"/>
          <w:bCs/>
          <w:color w:val="000000"/>
          <w:sz w:val="24"/>
        </w:rPr>
        <w:t>工艺及</w:t>
      </w:r>
      <w:r>
        <w:rPr>
          <w:rFonts w:hint="eastAsia" w:ascii="宋体" w:hAnsi="宋体"/>
          <w:bCs/>
          <w:color w:val="000000"/>
          <w:sz w:val="24"/>
        </w:rPr>
        <w:t>工</w:t>
      </w:r>
      <w:r>
        <w:rPr>
          <w:rFonts w:ascii="宋体" w:hAnsi="宋体"/>
          <w:bCs/>
          <w:color w:val="000000"/>
          <w:sz w:val="24"/>
        </w:rPr>
        <w:t>程项目实施的重</w:t>
      </w:r>
      <w:r>
        <w:rPr>
          <w:rFonts w:hint="eastAsia" w:ascii="宋体" w:hAnsi="宋体"/>
          <w:bCs/>
          <w:color w:val="000000"/>
          <w:sz w:val="24"/>
        </w:rPr>
        <w:t>点和难点解</w:t>
      </w:r>
      <w:r>
        <w:rPr>
          <w:rFonts w:ascii="宋体" w:hAnsi="宋体"/>
          <w:bCs/>
          <w:color w:val="000000"/>
          <w:sz w:val="24"/>
        </w:rPr>
        <w:t>决方案</w:t>
      </w:r>
      <w:r>
        <w:rPr>
          <w:rFonts w:hint="eastAsia" w:ascii="宋体" w:hAnsi="宋体"/>
          <w:bCs/>
          <w:color w:val="000000"/>
          <w:sz w:val="24"/>
        </w:rPr>
        <w:t>、具体施工技术措的说明及</w:t>
      </w:r>
      <w:r>
        <w:rPr>
          <w:rFonts w:ascii="宋体" w:hAnsi="宋体"/>
          <w:bCs/>
          <w:color w:val="000000"/>
          <w:sz w:val="24"/>
        </w:rPr>
        <w:t>各阶段质量保证措施</w:t>
      </w:r>
      <w:r>
        <w:rPr>
          <w:rFonts w:hint="eastAsia" w:ascii="宋体" w:hAnsi="宋体"/>
          <w:bCs/>
          <w:color w:val="000000"/>
          <w:sz w:val="24"/>
        </w:rPr>
        <w:t>的说明）；</w:t>
      </w:r>
    </w:p>
    <w:p w14:paraId="432BF955">
      <w:pPr>
        <w:spacing w:line="440" w:lineRule="exact"/>
        <w:ind w:firstLine="600"/>
        <w:jc w:val="left"/>
        <w:rPr>
          <w:rFonts w:ascii="宋体" w:hAnsi="宋体"/>
          <w:bCs/>
          <w:color w:val="000000"/>
          <w:sz w:val="24"/>
        </w:rPr>
      </w:pPr>
      <w:r>
        <w:rPr>
          <w:rFonts w:ascii="宋体" w:hAnsi="宋体"/>
          <w:bCs/>
          <w:color w:val="000000"/>
          <w:sz w:val="24"/>
        </w:rPr>
        <w:t>2.4安全文明施工</w:t>
      </w:r>
      <w:r>
        <w:rPr>
          <w:rFonts w:hint="eastAsia" w:ascii="宋体" w:hAnsi="宋体"/>
          <w:bCs/>
          <w:color w:val="000000"/>
          <w:sz w:val="24"/>
        </w:rPr>
        <w:t>保证措施，含施工现场</w:t>
      </w:r>
      <w:r>
        <w:rPr>
          <w:rFonts w:ascii="宋体" w:hAnsi="宋体"/>
          <w:bCs/>
          <w:color w:val="000000"/>
          <w:sz w:val="24"/>
        </w:rPr>
        <w:t>扬尘防治措施及环境保护措</w:t>
      </w:r>
      <w:r>
        <w:rPr>
          <w:rFonts w:hint="eastAsia" w:ascii="宋体" w:hAnsi="宋体"/>
          <w:bCs/>
          <w:color w:val="000000"/>
          <w:sz w:val="24"/>
        </w:rPr>
        <w:t>施；</w:t>
      </w:r>
    </w:p>
    <w:p w14:paraId="0BB04917">
      <w:pPr>
        <w:spacing w:line="440" w:lineRule="exact"/>
        <w:ind w:firstLine="6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rPr>
        <w:t>5本项目投入的设备、工具使用和管理措施；</w:t>
      </w:r>
      <w:r>
        <w:rPr>
          <w:rFonts w:ascii="宋体" w:hAnsi="宋体"/>
          <w:bCs/>
          <w:color w:val="000000"/>
          <w:sz w:val="24"/>
        </w:rPr>
        <w:t xml:space="preserve"> </w:t>
      </w:r>
    </w:p>
    <w:p w14:paraId="5A7E5B49">
      <w:pPr>
        <w:spacing w:line="440" w:lineRule="exact"/>
        <w:ind w:firstLine="6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lang w:val="en-US" w:eastAsia="zh-CN"/>
        </w:rPr>
        <w:t>6</w:t>
      </w:r>
      <w:r>
        <w:rPr>
          <w:rFonts w:hint="eastAsia" w:ascii="宋体" w:hAnsi="宋体"/>
          <w:bCs/>
          <w:color w:val="000000"/>
          <w:sz w:val="24"/>
        </w:rPr>
        <w:t>季节性施工方案；</w:t>
      </w:r>
    </w:p>
    <w:p w14:paraId="34D4AB57">
      <w:pPr>
        <w:spacing w:line="440" w:lineRule="exact"/>
        <w:ind w:firstLine="6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lang w:val="en-US" w:eastAsia="zh-CN"/>
        </w:rPr>
        <w:t>7</w:t>
      </w:r>
      <w:r>
        <w:rPr>
          <w:rFonts w:ascii="宋体" w:hAnsi="宋体"/>
          <w:bCs/>
          <w:color w:val="000000"/>
          <w:sz w:val="24"/>
        </w:rPr>
        <w:t>突发事件的应急情况及相关</w:t>
      </w:r>
      <w:r>
        <w:rPr>
          <w:rFonts w:hint="eastAsia" w:ascii="宋体" w:hAnsi="宋体"/>
          <w:bCs/>
          <w:color w:val="000000"/>
          <w:sz w:val="24"/>
        </w:rPr>
        <w:t>应急</w:t>
      </w:r>
      <w:r>
        <w:rPr>
          <w:rFonts w:ascii="宋体" w:hAnsi="宋体"/>
          <w:bCs/>
          <w:color w:val="000000"/>
          <w:sz w:val="24"/>
        </w:rPr>
        <w:t>措施</w:t>
      </w:r>
      <w:r>
        <w:rPr>
          <w:rFonts w:hint="eastAsia" w:ascii="宋体" w:hAnsi="宋体"/>
          <w:bCs/>
          <w:color w:val="000000"/>
          <w:sz w:val="24"/>
        </w:rPr>
        <w:t>；</w:t>
      </w:r>
    </w:p>
    <w:p w14:paraId="0B824D3A">
      <w:pPr>
        <w:spacing w:line="440" w:lineRule="exact"/>
        <w:ind w:firstLine="6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lang w:val="en-US" w:eastAsia="zh-CN"/>
        </w:rPr>
        <w:t>8</w:t>
      </w:r>
      <w:r>
        <w:rPr>
          <w:rFonts w:ascii="宋体" w:hAnsi="宋体"/>
          <w:bCs/>
          <w:color w:val="000000"/>
          <w:sz w:val="24"/>
        </w:rPr>
        <w:t>与采购单位或第三</w:t>
      </w:r>
      <w:r>
        <w:rPr>
          <w:rFonts w:hint="eastAsia" w:ascii="宋体" w:hAnsi="宋体"/>
          <w:bCs/>
          <w:color w:val="000000"/>
          <w:sz w:val="24"/>
        </w:rPr>
        <w:t>方</w:t>
      </w:r>
      <w:r>
        <w:rPr>
          <w:rFonts w:ascii="宋体" w:hAnsi="宋体"/>
          <w:bCs/>
          <w:color w:val="000000"/>
          <w:sz w:val="24"/>
        </w:rPr>
        <w:t>单位的协调配合</w:t>
      </w:r>
      <w:r>
        <w:rPr>
          <w:rFonts w:hint="eastAsia" w:ascii="宋体" w:hAnsi="宋体"/>
          <w:bCs/>
          <w:color w:val="000000"/>
          <w:sz w:val="24"/>
        </w:rPr>
        <w:t>方</w:t>
      </w:r>
      <w:r>
        <w:rPr>
          <w:rFonts w:ascii="宋体" w:hAnsi="宋体"/>
          <w:bCs/>
          <w:color w:val="000000"/>
          <w:sz w:val="24"/>
        </w:rPr>
        <w:t>案</w:t>
      </w:r>
      <w:r>
        <w:rPr>
          <w:rFonts w:hint="eastAsia" w:ascii="宋体" w:hAnsi="宋体"/>
          <w:bCs/>
          <w:color w:val="000000"/>
          <w:sz w:val="24"/>
        </w:rPr>
        <w:t>。</w:t>
      </w:r>
    </w:p>
    <w:p w14:paraId="41EFEFED">
      <w:pPr>
        <w:spacing w:line="440" w:lineRule="exact"/>
        <w:ind w:firstLine="240"/>
        <w:jc w:val="left"/>
        <w:rPr>
          <w:rFonts w:ascii="宋体" w:hAnsi="宋体"/>
          <w:i w:val="0"/>
          <w:iCs w:val="0"/>
          <w:color w:val="000000"/>
          <w:sz w:val="24"/>
          <w:u w:val="none"/>
        </w:rPr>
      </w:pPr>
      <w:r>
        <w:rPr>
          <w:rFonts w:hint="eastAsia" w:ascii="宋体" w:hAnsi="宋体"/>
          <w:i w:val="0"/>
          <w:iCs w:val="0"/>
          <w:color w:val="000000"/>
          <w:sz w:val="24"/>
          <w:u w:val="none"/>
        </w:rPr>
        <w:t>★</w:t>
      </w:r>
      <w:r>
        <w:rPr>
          <w:rFonts w:ascii="宋体" w:hAnsi="宋体"/>
          <w:i w:val="0"/>
          <w:iCs w:val="0"/>
          <w:color w:val="000000"/>
          <w:sz w:val="24"/>
          <w:u w:val="none"/>
        </w:rPr>
        <w:t>3</w:t>
      </w:r>
      <w:r>
        <w:rPr>
          <w:rFonts w:hint="eastAsia" w:ascii="宋体" w:hAnsi="宋体"/>
          <w:i w:val="0"/>
          <w:iCs w:val="0"/>
          <w:color w:val="000000"/>
          <w:sz w:val="24"/>
          <w:u w:val="none"/>
        </w:rPr>
        <w:t>、供应商应组织成立施工项目组，施工项目组应配置项目负责人、技术负责人、</w:t>
      </w:r>
      <w:r>
        <w:rPr>
          <w:rFonts w:hint="eastAsia" w:ascii="宋体" w:hAnsi="宋体"/>
          <w:bCs/>
          <w:i w:val="0"/>
          <w:iCs w:val="0"/>
          <w:color w:val="000000"/>
          <w:sz w:val="24"/>
          <w:u w:val="none"/>
        </w:rPr>
        <w:t>施工员、质量员、造价员、安全员、资料员</w:t>
      </w:r>
      <w:r>
        <w:rPr>
          <w:rFonts w:hint="eastAsia" w:ascii="宋体" w:hAnsi="宋体"/>
          <w:i w:val="0"/>
          <w:iCs w:val="0"/>
          <w:color w:val="000000"/>
          <w:sz w:val="24"/>
          <w:u w:val="none"/>
        </w:rPr>
        <w:t>各1名。</w:t>
      </w:r>
    </w:p>
    <w:p w14:paraId="2790B1D3">
      <w:pPr>
        <w:spacing w:line="440" w:lineRule="exact"/>
        <w:ind w:firstLine="480"/>
        <w:jc w:val="left"/>
        <w:rPr>
          <w:rFonts w:ascii="宋体" w:hAnsi="宋体"/>
          <w:color w:val="000000"/>
          <w:sz w:val="24"/>
        </w:rPr>
      </w:pPr>
      <w:r>
        <w:rPr>
          <w:rFonts w:ascii="宋体" w:hAnsi="宋体"/>
          <w:color w:val="000000"/>
          <w:sz w:val="24"/>
        </w:rPr>
        <w:t>4</w:t>
      </w:r>
      <w:r>
        <w:rPr>
          <w:rFonts w:hint="eastAsia" w:ascii="宋体" w:hAnsi="宋体"/>
          <w:color w:val="000000"/>
          <w:sz w:val="24"/>
        </w:rPr>
        <w:t>、技术要求</w:t>
      </w:r>
    </w:p>
    <w:p w14:paraId="5565F08B">
      <w:pPr>
        <w:spacing w:line="440" w:lineRule="exact"/>
        <w:ind w:firstLine="600"/>
        <w:jc w:val="left"/>
        <w:rPr>
          <w:rFonts w:hint="eastAsia" w:ascii="宋体" w:hAnsi="宋体"/>
          <w:color w:val="000000"/>
          <w:sz w:val="24"/>
        </w:rPr>
      </w:pPr>
      <w:r>
        <w:rPr>
          <w:rFonts w:ascii="宋体" w:hAnsi="宋体"/>
          <w:color w:val="000000"/>
          <w:sz w:val="24"/>
        </w:rPr>
        <w:t>4.1</w:t>
      </w:r>
      <w:r>
        <w:rPr>
          <w:rFonts w:hint="eastAsia" w:ascii="宋体" w:hAnsi="宋体"/>
          <w:color w:val="000000"/>
          <w:sz w:val="24"/>
        </w:rPr>
        <w:t>应符合现行国家技术、施工及验收规范（规程），对施工工艺的特殊要求，按国家有关规定、图纸执行。</w:t>
      </w:r>
    </w:p>
    <w:p w14:paraId="525FD571">
      <w:pPr>
        <w:spacing w:line="440" w:lineRule="exact"/>
        <w:ind w:firstLine="600"/>
        <w:jc w:val="left"/>
        <w:rPr>
          <w:rFonts w:hint="eastAsia" w:ascii="宋体" w:hAnsi="宋体"/>
          <w:color w:val="000000"/>
          <w:sz w:val="24"/>
        </w:rPr>
      </w:pPr>
      <w:r>
        <w:rPr>
          <w:rFonts w:hint="eastAsia" w:ascii="宋体" w:hAnsi="宋体"/>
          <w:color w:val="000000"/>
          <w:sz w:val="24"/>
          <w:lang w:val="en-US" w:eastAsia="zh-CN"/>
        </w:rPr>
        <w:t>遵循《GB 36246-2018中小学合成材料面层运动场地》、《GB/T 43564-2023中小学合成材料面层田径场地》、《GB/T 43566-2023中小学人造草面层足球场地》等国家标准，所有技术参数、有害物质限量、施工要求等均不低于国标强制性规定。</w:t>
      </w:r>
    </w:p>
    <w:p w14:paraId="23523467">
      <w:pPr>
        <w:spacing w:line="440" w:lineRule="exact"/>
        <w:ind w:firstLine="600"/>
        <w:jc w:val="left"/>
        <w:rPr>
          <w:rFonts w:hint="eastAsia" w:ascii="宋体" w:hAnsi="宋体"/>
          <w:color w:val="000000"/>
          <w:sz w:val="24"/>
        </w:rPr>
      </w:pPr>
      <w:r>
        <w:rPr>
          <w:rFonts w:ascii="宋体" w:hAnsi="宋体"/>
          <w:color w:val="000000"/>
          <w:sz w:val="24"/>
        </w:rPr>
        <w:t>4.2</w:t>
      </w:r>
      <w:r>
        <w:rPr>
          <w:rFonts w:hint="eastAsia" w:ascii="宋体" w:hAnsi="宋体"/>
          <w:color w:val="000000"/>
          <w:sz w:val="24"/>
        </w:rPr>
        <w:t>所有安装施工材料质量及施工质量必须严格按照国家规范及江苏省、苏州市相应地方规范、采购文件要求、材料厂家的技术规范的有关要求执行。</w:t>
      </w:r>
    </w:p>
    <w:p w14:paraId="12DBAABA">
      <w:pPr>
        <w:spacing w:line="440" w:lineRule="exact"/>
        <w:ind w:firstLine="480"/>
        <w:jc w:val="left"/>
        <w:rPr>
          <w:rFonts w:hint="eastAsia" w:ascii="宋体" w:hAnsi="宋体"/>
          <w:color w:val="000000"/>
          <w:sz w:val="24"/>
        </w:rPr>
      </w:pPr>
      <w:bookmarkStart w:id="608" w:name="_Toc14391"/>
      <w:r>
        <w:rPr>
          <w:rFonts w:hint="eastAsia" w:ascii="宋体" w:hAnsi="宋体"/>
          <w:color w:val="000000"/>
          <w:sz w:val="24"/>
        </w:rPr>
        <w:t>5、技术性能参数</w:t>
      </w:r>
    </w:p>
    <w:p w14:paraId="51107BA0">
      <w:pPr>
        <w:spacing w:line="440" w:lineRule="exact"/>
        <w:ind w:firstLine="600"/>
        <w:jc w:val="left"/>
        <w:rPr>
          <w:rFonts w:hint="eastAsia" w:ascii="宋体" w:hAnsi="宋体"/>
          <w:color w:val="000000"/>
          <w:sz w:val="24"/>
        </w:rPr>
      </w:pPr>
      <w:r>
        <w:rPr>
          <w:rFonts w:hint="eastAsia" w:ascii="宋体" w:hAnsi="宋体"/>
          <w:color w:val="000000"/>
          <w:sz w:val="24"/>
        </w:rPr>
        <w:t>5.1人造草坪足球场地</w:t>
      </w:r>
    </w:p>
    <w:bookmarkEnd w:id="608"/>
    <w:p w14:paraId="26686FE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Chars="200" w:right="0" w:rightChars="0" w:firstLine="480" w:firstLineChars="200"/>
        <w:jc w:val="left"/>
        <w:textAlignment w:val="auto"/>
        <w:rPr>
          <w:rFonts w:hint="eastAsia" w:ascii="宋体" w:hAnsi="宋体" w:eastAsia="宋体" w:cs="宋体"/>
          <w:b w:val="0"/>
          <w:bCs w:val="0"/>
          <w:color w:val="1F2329"/>
          <w:sz w:val="24"/>
          <w:szCs w:val="24"/>
        </w:rPr>
      </w:pPr>
      <w:r>
        <w:rPr>
          <w:rStyle w:val="59"/>
          <w:rFonts w:hint="eastAsia" w:ascii="宋体" w:hAnsi="宋体" w:cs="宋体"/>
          <w:b w:val="0"/>
          <w:bCs w:val="0"/>
          <w:color w:val="1F2329"/>
          <w:sz w:val="24"/>
          <w:szCs w:val="24"/>
          <w:lang w:val="en-US" w:eastAsia="zh-CN"/>
        </w:rPr>
        <w:t>5.1.1</w:t>
      </w:r>
      <w:r>
        <w:rPr>
          <w:rStyle w:val="59"/>
          <w:rFonts w:hint="eastAsia" w:ascii="宋体" w:hAnsi="宋体" w:eastAsia="宋体" w:cs="宋体"/>
          <w:b w:val="0"/>
          <w:bCs w:val="0"/>
          <w:color w:val="1F2329"/>
          <w:sz w:val="24"/>
          <w:szCs w:val="24"/>
        </w:rPr>
        <w:t>厚度与基础规格</w:t>
      </w:r>
    </w:p>
    <w:p w14:paraId="5CB6CF5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5" w:leftChars="0" w:right="0" w:rightChars="0" w:firstLine="952" w:firstLineChars="397"/>
        <w:jc w:val="left"/>
        <w:textAlignment w:val="auto"/>
        <w:rPr>
          <w:rFonts w:hint="eastAsia" w:ascii="宋体" w:hAnsi="宋体" w:eastAsia="宋体" w:cs="宋体"/>
          <w:color w:val="1F2329"/>
          <w:sz w:val="24"/>
          <w:szCs w:val="24"/>
        </w:rPr>
      </w:pPr>
      <w:r>
        <w:rPr>
          <w:rFonts w:hint="default" w:ascii="宋体" w:hAnsi="宋体" w:eastAsia="宋体" w:cs="宋体"/>
          <w:color w:val="1F2329"/>
          <w:sz w:val="24"/>
          <w:szCs w:val="24"/>
          <w:lang w:val="en-US" w:eastAsia="zh-CN" w:bidi="ar-SA"/>
        </w:rPr>
        <w:t>(</w:t>
      </w:r>
      <w:r>
        <w:rPr>
          <w:rFonts w:hint="eastAsia" w:ascii="宋体" w:hAnsi="宋体" w:cs="宋体"/>
          <w:color w:val="1F2329"/>
          <w:sz w:val="24"/>
          <w:szCs w:val="24"/>
          <w:lang w:val="en-US" w:eastAsia="zh-CN" w:bidi="ar-SA"/>
        </w:rPr>
        <w:t>1</w:t>
      </w:r>
      <w:r>
        <w:rPr>
          <w:rFonts w:hint="default" w:ascii="宋体" w:hAnsi="宋体" w:eastAsia="宋体" w:cs="宋体"/>
          <w:color w:val="1F2329"/>
          <w:sz w:val="24"/>
          <w:szCs w:val="24"/>
          <w:lang w:val="en-US" w:eastAsia="zh-CN" w:bidi="ar-SA"/>
        </w:rPr>
        <w:t>)</w:t>
      </w:r>
      <w:r>
        <w:rPr>
          <w:rFonts w:hint="eastAsia" w:ascii="宋体" w:hAnsi="宋体" w:eastAsia="宋体" w:cs="宋体"/>
          <w:color w:val="1F2329"/>
          <w:sz w:val="24"/>
          <w:szCs w:val="24"/>
        </w:rPr>
        <w:t>无填充式人造草：草丝高度≥25mm，每平方米针数≥25200针/m</w:t>
      </w:r>
      <w:r>
        <w:rPr>
          <w:rFonts w:hint="eastAsia" w:ascii="宋体" w:hAnsi="宋体" w:eastAsia="宋体" w:cs="宋体"/>
          <w:color w:val="1F2329"/>
          <w:sz w:val="24"/>
          <w:szCs w:val="24"/>
          <w:vertAlign w:val="superscript"/>
        </w:rPr>
        <w:t>2</w:t>
      </w:r>
      <w:r>
        <w:rPr>
          <w:rFonts w:hint="eastAsia" w:ascii="宋体" w:hAnsi="宋体" w:eastAsia="宋体" w:cs="宋体"/>
          <w:color w:val="1F2329"/>
          <w:sz w:val="24"/>
          <w:szCs w:val="24"/>
        </w:rPr>
        <w:t>(纵向密度240针/m，横向密度105针/m)，草丝纤维度≥16000Dtex。</w:t>
      </w:r>
    </w:p>
    <w:p w14:paraId="2632AE5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5" w:leftChars="0" w:right="0" w:rightChars="0" w:firstLine="952" w:firstLineChars="397"/>
        <w:jc w:val="left"/>
        <w:textAlignment w:val="auto"/>
        <w:rPr>
          <w:rFonts w:hint="eastAsia" w:ascii="宋体" w:hAnsi="宋体" w:eastAsia="宋体" w:cs="宋体"/>
          <w:color w:val="1F2329"/>
          <w:sz w:val="24"/>
          <w:szCs w:val="24"/>
        </w:rPr>
      </w:pPr>
      <w:r>
        <w:rPr>
          <w:rFonts w:hint="default" w:ascii="宋体" w:hAnsi="宋体" w:eastAsia="宋体" w:cs="宋体"/>
          <w:color w:val="1F2329"/>
          <w:sz w:val="24"/>
          <w:szCs w:val="24"/>
          <w:lang w:val="en-US" w:eastAsia="zh-CN" w:bidi="ar-SA"/>
        </w:rPr>
        <w:t>(</w:t>
      </w:r>
      <w:r>
        <w:rPr>
          <w:rFonts w:hint="eastAsia" w:ascii="宋体" w:hAnsi="宋体" w:cs="宋体"/>
          <w:color w:val="1F2329"/>
          <w:sz w:val="24"/>
          <w:szCs w:val="24"/>
          <w:lang w:val="en-US" w:eastAsia="zh-CN" w:bidi="ar-SA"/>
        </w:rPr>
        <w:t>2</w:t>
      </w:r>
      <w:r>
        <w:rPr>
          <w:rFonts w:hint="default" w:ascii="宋体" w:hAnsi="宋体" w:eastAsia="宋体" w:cs="宋体"/>
          <w:color w:val="1F2329"/>
          <w:sz w:val="24"/>
          <w:szCs w:val="24"/>
          <w:lang w:val="en-US" w:eastAsia="zh-CN" w:bidi="ar-SA"/>
        </w:rPr>
        <w:t>)</w:t>
      </w:r>
      <w:r>
        <w:rPr>
          <w:rFonts w:hint="eastAsia" w:ascii="宋体" w:hAnsi="宋体" w:eastAsia="宋体" w:cs="宋体"/>
          <w:color w:val="1F2329"/>
          <w:sz w:val="24"/>
          <w:szCs w:val="24"/>
        </w:rPr>
        <w:t>缓冲垫厚度≥10mm。</w:t>
      </w:r>
    </w:p>
    <w:p w14:paraId="2CA5A90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Chars="200" w:right="0" w:rightChars="0" w:firstLine="480" w:firstLineChars="200"/>
        <w:jc w:val="left"/>
        <w:textAlignment w:val="auto"/>
        <w:rPr>
          <w:rStyle w:val="59"/>
          <w:rFonts w:hint="eastAsia" w:ascii="宋体" w:hAnsi="宋体" w:cs="宋体"/>
          <w:b w:val="0"/>
          <w:bCs w:val="0"/>
          <w:color w:val="1F2329"/>
          <w:sz w:val="24"/>
          <w:szCs w:val="24"/>
          <w:lang w:val="en-US" w:eastAsia="zh-CN"/>
        </w:rPr>
      </w:pPr>
      <w:r>
        <w:rPr>
          <w:rStyle w:val="59"/>
          <w:rFonts w:hint="eastAsia" w:ascii="宋体" w:hAnsi="宋体" w:cs="宋体"/>
          <w:b w:val="0"/>
          <w:bCs w:val="0"/>
          <w:color w:val="1F2329"/>
          <w:sz w:val="24"/>
          <w:szCs w:val="24"/>
          <w:lang w:val="en-US" w:eastAsia="zh-CN"/>
        </w:rPr>
        <w:t>5.1.2质保期：≥5年</w:t>
      </w:r>
    </w:p>
    <w:p w14:paraId="5E3403BA">
      <w:pPr>
        <w:spacing w:line="440" w:lineRule="exact"/>
        <w:ind w:firstLine="600"/>
        <w:jc w:val="left"/>
        <w:rPr>
          <w:rFonts w:hint="eastAsia" w:ascii="宋体" w:hAnsi="宋体"/>
          <w:color w:val="000000"/>
          <w:sz w:val="24"/>
        </w:rPr>
      </w:pPr>
      <w:bookmarkStart w:id="609" w:name="_Toc6471"/>
      <w:r>
        <w:rPr>
          <w:rFonts w:hint="eastAsia" w:ascii="宋体" w:hAnsi="宋体"/>
          <w:color w:val="000000"/>
          <w:sz w:val="24"/>
          <w:lang w:val="en-US" w:eastAsia="zh-CN"/>
        </w:rPr>
        <w:t>5.2</w:t>
      </w:r>
      <w:r>
        <w:rPr>
          <w:rFonts w:hint="eastAsia" w:ascii="宋体" w:hAnsi="宋体"/>
          <w:color w:val="000000"/>
          <w:sz w:val="24"/>
        </w:rPr>
        <w:t>田径运动场地</w:t>
      </w:r>
      <w:bookmarkEnd w:id="609"/>
    </w:p>
    <w:p w14:paraId="2BC7165C">
      <w:pPr>
        <w:spacing w:line="440" w:lineRule="exact"/>
        <w:ind w:firstLine="924" w:firstLineChars="385"/>
        <w:jc w:val="left"/>
        <w:rPr>
          <w:rFonts w:hint="eastAsia" w:ascii="宋体" w:hAnsi="宋体"/>
          <w:color w:val="000000"/>
          <w:sz w:val="24"/>
          <w:lang w:val="en-US" w:eastAsia="zh-CN"/>
        </w:rPr>
      </w:pPr>
      <w:r>
        <w:rPr>
          <w:rFonts w:hint="eastAsia" w:ascii="宋体" w:hAnsi="宋体"/>
          <w:color w:val="000000"/>
          <w:sz w:val="24"/>
          <w:lang w:val="en-US" w:eastAsia="zh-CN"/>
        </w:rPr>
        <w:t>5.2.1厚度要求</w:t>
      </w:r>
    </w:p>
    <w:p w14:paraId="4DC808A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5" w:leftChars="0" w:right="0" w:rightChars="0" w:firstLine="952" w:firstLineChars="397"/>
        <w:jc w:val="left"/>
        <w:textAlignment w:val="auto"/>
        <w:rPr>
          <w:rFonts w:hint="eastAsia" w:ascii="宋体" w:hAnsi="宋体" w:eastAsia="宋体" w:cs="宋体"/>
          <w:color w:val="1F2329"/>
          <w:sz w:val="24"/>
          <w:szCs w:val="24"/>
          <w:lang w:val="en-US" w:eastAsia="zh-CN" w:bidi="ar-SA"/>
        </w:rPr>
      </w:pPr>
      <w:r>
        <w:rPr>
          <w:rFonts w:hint="default" w:ascii="宋体" w:hAnsi="宋体" w:eastAsia="宋体" w:cs="宋体"/>
          <w:color w:val="1F2329"/>
          <w:sz w:val="24"/>
          <w:szCs w:val="24"/>
          <w:lang w:val="en-US" w:eastAsia="zh-CN" w:bidi="ar-SA"/>
        </w:rPr>
        <w:t>(</w:t>
      </w:r>
      <w:r>
        <w:rPr>
          <w:rFonts w:hint="eastAsia" w:ascii="宋体" w:hAnsi="宋体" w:eastAsia="宋体" w:cs="宋体"/>
          <w:color w:val="1F2329"/>
          <w:sz w:val="24"/>
          <w:szCs w:val="24"/>
          <w:lang w:val="en-US" w:eastAsia="zh-CN" w:bidi="ar-SA"/>
        </w:rPr>
        <w:t>1</w:t>
      </w:r>
      <w:r>
        <w:rPr>
          <w:rFonts w:hint="default" w:ascii="宋体" w:hAnsi="宋体" w:eastAsia="宋体" w:cs="宋体"/>
          <w:color w:val="1F2329"/>
          <w:sz w:val="24"/>
          <w:szCs w:val="24"/>
          <w:lang w:val="en-US" w:eastAsia="zh-CN" w:bidi="ar-SA"/>
        </w:rPr>
        <w:t>)混合型合成材料面层，13mm</w:t>
      </w:r>
      <w:r>
        <w:rPr>
          <w:rFonts w:hint="eastAsia" w:ascii="宋体" w:hAnsi="宋体" w:eastAsia="宋体" w:cs="宋体"/>
          <w:color w:val="1F2329"/>
          <w:sz w:val="24"/>
          <w:szCs w:val="24"/>
          <w:lang w:val="en-US" w:eastAsia="zh-CN" w:bidi="ar-SA"/>
        </w:rPr>
        <w:t>，场地面层平均厚度应≥13mm，低于规定厚度10%的面积应≤总面积的10%;任何区域的厚度均应≥10mm。</w:t>
      </w:r>
    </w:p>
    <w:p w14:paraId="0EE1351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5" w:leftChars="0" w:right="0" w:rightChars="0" w:firstLine="952" w:firstLineChars="397"/>
        <w:jc w:val="left"/>
        <w:textAlignment w:val="auto"/>
        <w:rPr>
          <w:rFonts w:hint="eastAsia" w:ascii="宋体" w:hAnsi="宋体" w:eastAsia="宋体" w:cs="宋体"/>
          <w:color w:val="1F2329"/>
          <w:sz w:val="24"/>
          <w:szCs w:val="24"/>
          <w:lang w:val="en-US" w:eastAsia="zh-CN" w:bidi="ar-SA"/>
        </w:rPr>
      </w:pPr>
      <w:r>
        <w:rPr>
          <w:rFonts w:hint="eastAsia" w:ascii="宋体" w:hAnsi="宋体" w:cs="宋体"/>
          <w:color w:val="1F2329"/>
          <w:sz w:val="24"/>
          <w:szCs w:val="24"/>
          <w:lang w:val="en-US" w:eastAsia="zh-CN" w:bidi="ar-SA"/>
        </w:rPr>
        <w:t>5.2.2</w:t>
      </w:r>
      <w:r>
        <w:rPr>
          <w:rFonts w:hint="eastAsia" w:ascii="宋体" w:hAnsi="宋体" w:eastAsia="宋体" w:cs="宋体"/>
          <w:color w:val="1F2329"/>
          <w:sz w:val="24"/>
          <w:szCs w:val="24"/>
          <w:lang w:val="en-US" w:eastAsia="zh-CN" w:bidi="ar-SA"/>
        </w:rPr>
        <w:t>质保期：≥5年</w:t>
      </w:r>
    </w:p>
    <w:p w14:paraId="1A2D8D85">
      <w:pPr>
        <w:spacing w:line="440" w:lineRule="exact"/>
        <w:ind w:firstLine="600"/>
        <w:jc w:val="left"/>
        <w:rPr>
          <w:rFonts w:hint="eastAsia" w:ascii="宋体" w:hAnsi="宋体"/>
          <w:color w:val="000000"/>
          <w:sz w:val="24"/>
        </w:rPr>
      </w:pPr>
      <w:r>
        <w:rPr>
          <w:rFonts w:hint="eastAsia" w:ascii="宋体" w:hAnsi="宋体"/>
          <w:strike w:val="0"/>
          <w:dstrike w:val="0"/>
          <w:color w:val="000000"/>
          <w:sz w:val="24"/>
          <w:lang w:val="en-US" w:eastAsia="zh-CN"/>
        </w:rPr>
        <w:t>5</w:t>
      </w:r>
      <w:r>
        <w:rPr>
          <w:rFonts w:ascii="宋体" w:hAnsi="宋体"/>
          <w:strike w:val="0"/>
          <w:dstrike w:val="0"/>
          <w:color w:val="000000"/>
          <w:sz w:val="24"/>
        </w:rPr>
        <w:t>.3</w:t>
      </w:r>
      <w:r>
        <w:rPr>
          <w:rFonts w:hint="eastAsia" w:ascii="宋体" w:hAnsi="宋体"/>
          <w:strike w:val="0"/>
          <w:dstrike w:val="0"/>
          <w:color w:val="000000"/>
          <w:sz w:val="24"/>
        </w:rPr>
        <w:t>工程质量标准必须符合现行国家有关工程施工质量验收规范和标准的要求。</w:t>
      </w:r>
    </w:p>
    <w:p w14:paraId="107E1459">
      <w:pPr>
        <w:spacing w:line="440" w:lineRule="exact"/>
        <w:ind w:firstLine="240"/>
        <w:jc w:val="left"/>
        <w:rPr>
          <w:rFonts w:hint="eastAsia" w:ascii="宋体" w:hAnsi="宋体"/>
          <w:i w:val="0"/>
          <w:iCs/>
          <w:color w:val="000000"/>
          <w:sz w:val="24"/>
          <w:u w:val="none"/>
        </w:rPr>
      </w:pPr>
      <w:r>
        <w:rPr>
          <w:rFonts w:hint="eastAsia" w:ascii="宋体" w:hAnsi="宋体"/>
          <w:i w:val="0"/>
          <w:iCs/>
          <w:color w:val="000000"/>
          <w:sz w:val="24"/>
          <w:u w:val="none"/>
        </w:rPr>
        <w:t>★</w:t>
      </w:r>
      <w:r>
        <w:rPr>
          <w:rFonts w:hint="eastAsia" w:ascii="宋体" w:hAnsi="宋体"/>
          <w:i w:val="0"/>
          <w:iCs/>
          <w:color w:val="000000"/>
          <w:sz w:val="24"/>
          <w:u w:val="none"/>
          <w:lang w:val="en-US" w:eastAsia="zh-CN"/>
        </w:rPr>
        <w:t>6</w:t>
      </w:r>
      <w:r>
        <w:rPr>
          <w:rFonts w:hint="eastAsia" w:ascii="宋体" w:hAnsi="宋体"/>
          <w:i w:val="0"/>
          <w:iCs/>
          <w:color w:val="000000"/>
          <w:sz w:val="24"/>
          <w:u w:val="none"/>
        </w:rPr>
        <w:t>、工程质量要求：合格。</w:t>
      </w:r>
    </w:p>
    <w:p w14:paraId="4D855EFD">
      <w:pPr>
        <w:spacing w:line="440" w:lineRule="exact"/>
        <w:ind w:firstLine="240"/>
        <w:jc w:val="left"/>
        <w:rPr>
          <w:rFonts w:ascii="宋体" w:hAnsi="宋体"/>
          <w:i w:val="0"/>
          <w:iCs/>
          <w:color w:val="000000"/>
          <w:sz w:val="24"/>
          <w:u w:val="none"/>
        </w:rPr>
      </w:pPr>
      <w:r>
        <w:rPr>
          <w:rFonts w:hint="eastAsia" w:ascii="宋体" w:hAnsi="宋体"/>
          <w:i w:val="0"/>
          <w:iCs/>
          <w:color w:val="000000"/>
          <w:sz w:val="24"/>
          <w:u w:val="none"/>
        </w:rPr>
        <w:t>★</w:t>
      </w:r>
      <w:r>
        <w:rPr>
          <w:rFonts w:hint="eastAsia" w:ascii="宋体" w:hAnsi="宋体"/>
          <w:i w:val="0"/>
          <w:iCs/>
          <w:color w:val="000000"/>
          <w:sz w:val="24"/>
          <w:u w:val="none"/>
          <w:lang w:val="en-US" w:eastAsia="zh-CN"/>
        </w:rPr>
        <w:t>7</w:t>
      </w:r>
      <w:r>
        <w:rPr>
          <w:rFonts w:ascii="宋体" w:hAnsi="宋体"/>
          <w:i w:val="0"/>
          <w:iCs/>
          <w:color w:val="000000"/>
          <w:sz w:val="24"/>
          <w:u w:val="none"/>
        </w:rPr>
        <w:t>、合同履行期限：</w:t>
      </w:r>
      <w:r>
        <w:rPr>
          <w:rFonts w:hint="eastAsia" w:ascii="宋体" w:hAnsi="宋体"/>
          <w:i w:val="0"/>
          <w:iCs/>
          <w:color w:val="000000"/>
          <w:sz w:val="24"/>
          <w:u w:val="none"/>
          <w:lang w:val="en-US" w:eastAsia="zh-CN"/>
        </w:rPr>
        <w:t>60</w:t>
      </w:r>
      <w:r>
        <w:rPr>
          <w:rFonts w:ascii="宋体" w:hAnsi="宋体"/>
          <w:i w:val="0"/>
          <w:iCs/>
          <w:color w:val="000000"/>
          <w:sz w:val="24"/>
          <w:u w:val="none"/>
        </w:rPr>
        <w:t>日历天（具体开工日期以采购人通知为准）</w:t>
      </w:r>
      <w:r>
        <w:rPr>
          <w:rFonts w:hint="eastAsia" w:ascii="宋体" w:hAnsi="宋体"/>
          <w:i w:val="0"/>
          <w:iCs/>
          <w:color w:val="000000"/>
          <w:sz w:val="24"/>
          <w:u w:val="none"/>
        </w:rPr>
        <w:t>。</w:t>
      </w:r>
    </w:p>
    <w:p w14:paraId="5FA20ADB">
      <w:pPr>
        <w:spacing w:line="440" w:lineRule="exact"/>
        <w:ind w:firstLine="480"/>
        <w:jc w:val="left"/>
        <w:rPr>
          <w:rFonts w:ascii="宋体" w:hAnsi="宋体"/>
          <w:color w:val="000000"/>
          <w:sz w:val="24"/>
        </w:rPr>
      </w:pPr>
      <w:r>
        <w:rPr>
          <w:rFonts w:hint="eastAsia" w:ascii="宋体" w:hAnsi="宋体"/>
          <w:color w:val="000000"/>
          <w:sz w:val="24"/>
          <w:lang w:val="en-US" w:eastAsia="zh-CN"/>
        </w:rPr>
        <w:t>8</w:t>
      </w:r>
      <w:r>
        <w:rPr>
          <w:rFonts w:hint="eastAsia" w:ascii="宋体" w:hAnsi="宋体"/>
          <w:color w:val="000000"/>
          <w:sz w:val="24"/>
        </w:rPr>
        <w:t>、包装和运输：本项目服务所涉及的包装和运输均由成交供应商负责。</w:t>
      </w:r>
    </w:p>
    <w:p w14:paraId="13B61EC4">
      <w:pPr>
        <w:spacing w:line="440" w:lineRule="exact"/>
        <w:ind w:firstLine="480"/>
        <w:jc w:val="left"/>
        <w:rPr>
          <w:rFonts w:ascii="宋体" w:hAnsi="宋体"/>
          <w:color w:val="000000"/>
          <w:sz w:val="24"/>
        </w:rPr>
      </w:pPr>
      <w:r>
        <w:rPr>
          <w:rFonts w:hint="eastAsia" w:ascii="宋体" w:hAnsi="宋体"/>
          <w:color w:val="000000"/>
          <w:sz w:val="24"/>
          <w:lang w:val="en-US" w:eastAsia="zh-CN"/>
        </w:rPr>
        <w:t>9</w:t>
      </w:r>
      <w:r>
        <w:rPr>
          <w:rFonts w:hint="eastAsia" w:ascii="宋体" w:hAnsi="宋体"/>
          <w:color w:val="000000"/>
          <w:sz w:val="24"/>
        </w:rPr>
        <w:t>、保险：成交供应商的工作人员保险由成交供应商负责。</w:t>
      </w:r>
    </w:p>
    <w:p w14:paraId="55430736">
      <w:pPr>
        <w:pBdr>
          <w:top w:val="none" w:color="000000" w:sz="0" w:space="0"/>
          <w:left w:val="none" w:color="000000" w:sz="0" w:space="0"/>
          <w:bottom w:val="none" w:color="000000" w:sz="0" w:space="0"/>
          <w:right w:val="none" w:color="000000" w:sz="0" w:space="0"/>
        </w:pBdr>
        <w:spacing w:line="439" w:lineRule="atLeast"/>
        <w:ind w:firstLine="480"/>
        <w:rPr>
          <w:rFonts w:ascii="宋体" w:hAnsi="宋体"/>
          <w:color w:val="000000"/>
        </w:rPr>
      </w:pPr>
      <w:r>
        <w:rPr>
          <w:rFonts w:hint="eastAsia" w:ascii="宋体" w:hAnsi="宋体"/>
          <w:color w:val="000000"/>
          <w:sz w:val="24"/>
          <w:lang w:val="en-US" w:eastAsia="zh-CN"/>
        </w:rPr>
        <w:t>10</w:t>
      </w:r>
      <w:r>
        <w:rPr>
          <w:rFonts w:ascii="宋体" w:hAnsi="宋体" w:cs="宋体"/>
          <w:color w:val="000000"/>
          <w:sz w:val="24"/>
        </w:rPr>
        <w:t>、结算方式：本工程项目采用固定综合单价结算方式。</w:t>
      </w:r>
    </w:p>
    <w:p w14:paraId="5CB7AC15">
      <w:pPr>
        <w:pBdr>
          <w:top w:val="none" w:color="000000" w:sz="0" w:space="0"/>
          <w:left w:val="none" w:color="000000" w:sz="0" w:space="0"/>
          <w:bottom w:val="none" w:color="000000" w:sz="0" w:space="0"/>
          <w:right w:val="none" w:color="000000" w:sz="0" w:space="0"/>
        </w:pBdr>
        <w:spacing w:line="439" w:lineRule="atLeast"/>
        <w:ind w:firstLine="600"/>
        <w:rPr>
          <w:rFonts w:ascii="宋体" w:hAnsi="宋体"/>
          <w:color w:val="000000"/>
        </w:rPr>
      </w:pPr>
      <w:r>
        <w:rPr>
          <w:rFonts w:hint="eastAsia" w:ascii="宋体" w:hAnsi="宋体"/>
          <w:color w:val="000000"/>
          <w:sz w:val="24"/>
          <w:lang w:val="en-US" w:eastAsia="zh-CN"/>
        </w:rPr>
        <w:t>10</w:t>
      </w:r>
      <w:r>
        <w:rPr>
          <w:rFonts w:ascii="宋体" w:hAnsi="宋体"/>
          <w:color w:val="000000"/>
          <w:sz w:val="24"/>
        </w:rPr>
        <w:t>.1</w:t>
      </w:r>
      <w:r>
        <w:rPr>
          <w:rFonts w:ascii="宋体" w:hAnsi="宋体" w:cs="宋体"/>
          <w:color w:val="000000"/>
          <w:sz w:val="24"/>
        </w:rPr>
        <w:t>固定单价报价：供应商应充分考虑施工期间各类建材的市场风险和国家政策性调整风险系数，具体按照国家和苏州市相关文件执行。本工程的具体结算方式在合同条款中约定。执行固定单价报价的基本规定：</w:t>
      </w:r>
    </w:p>
    <w:p w14:paraId="1D1DE559">
      <w:pPr>
        <w:numPr>
          <w:ilvl w:val="0"/>
          <w:numId w:val="0"/>
        </w:numPr>
        <w:pBdr>
          <w:top w:val="none" w:color="000000" w:sz="0" w:space="0"/>
          <w:left w:val="none" w:color="000000" w:sz="0" w:space="0"/>
          <w:bottom w:val="none" w:color="000000" w:sz="0" w:space="0"/>
          <w:right w:val="none" w:color="000000" w:sz="0" w:space="0"/>
        </w:pBdr>
        <w:spacing w:line="439" w:lineRule="atLeast"/>
        <w:ind w:firstLine="600"/>
        <w:rPr>
          <w:rFonts w:ascii="宋体" w:hAnsi="宋体" w:cs="宋体"/>
          <w:color w:val="000000"/>
          <w:sz w:val="24"/>
        </w:rPr>
      </w:pPr>
      <w:r>
        <w:rPr>
          <w:rFonts w:hint="default" w:ascii="宋体" w:hAnsi="宋体" w:eastAsia="宋体" w:cs="宋体"/>
          <w:color w:val="000000"/>
          <w:sz w:val="24"/>
          <w:lang w:val="en-US" w:eastAsia="zh-CN" w:bidi="ar-SA"/>
        </w:rPr>
        <w:t>（1）</w:t>
      </w:r>
      <w:r>
        <w:rPr>
          <w:rFonts w:ascii="宋体" w:hAnsi="宋体" w:cs="宋体"/>
          <w:color w:val="000000"/>
          <w:sz w:val="24"/>
        </w:rPr>
        <w:t>参加</w:t>
      </w:r>
      <w:r>
        <w:rPr>
          <w:rFonts w:hint="eastAsia" w:ascii="宋体" w:hAnsi="宋体" w:cs="宋体"/>
          <w:color w:val="000000"/>
          <w:sz w:val="24"/>
        </w:rPr>
        <w:t>投标</w:t>
      </w:r>
      <w:r>
        <w:rPr>
          <w:rFonts w:ascii="宋体" w:hAnsi="宋体" w:cs="宋体"/>
          <w:color w:val="000000"/>
          <w:sz w:val="24"/>
        </w:rPr>
        <w:t>的供应商报价时，必须按统一的工程量清单报价。</w:t>
      </w:r>
    </w:p>
    <w:p w14:paraId="3A70CEAA">
      <w:pPr>
        <w:tabs>
          <w:tab w:val="left" w:pos="0"/>
        </w:tabs>
        <w:spacing w:line="480" w:lineRule="exact"/>
        <w:ind w:right="-27" w:firstLine="480"/>
        <w:rPr>
          <w:rFonts w:hint="eastAsia" w:cs="楷体_GB2312"/>
          <w:sz w:val="24"/>
        </w:rPr>
      </w:pPr>
      <w:r>
        <w:rPr>
          <w:rFonts w:hint="eastAsia" w:cs="楷体_GB2312"/>
          <w:sz w:val="24"/>
        </w:rPr>
        <w:t>注</w:t>
      </w:r>
      <w:r>
        <w:rPr>
          <w:rFonts w:cs="楷体_GB2312"/>
          <w:sz w:val="24"/>
        </w:rPr>
        <w:t>：</w:t>
      </w:r>
      <w:r>
        <w:rPr>
          <w:rFonts w:hint="eastAsia" w:cs="楷体_GB2312"/>
          <w:sz w:val="24"/>
        </w:rPr>
        <w:t>最后报价下浮率=（供应商已标价工程量清单中的报价总价-磋商后的最后报价）/【供应商已标价工程量清单中的报价总价-暂列金额*（1+规费费率）*（1+税金税率）】*100%。</w:t>
      </w:r>
    </w:p>
    <w:p w14:paraId="2B66B32D">
      <w:pPr>
        <w:numPr>
          <w:ilvl w:val="0"/>
          <w:numId w:val="0"/>
        </w:numPr>
        <w:pBdr>
          <w:top w:val="none" w:color="000000" w:sz="0" w:space="0"/>
          <w:left w:val="none" w:color="000000" w:sz="0" w:space="0"/>
          <w:bottom w:val="none" w:color="000000" w:sz="0" w:space="0"/>
          <w:right w:val="none" w:color="000000" w:sz="0" w:space="0"/>
        </w:pBdr>
        <w:spacing w:line="439" w:lineRule="atLeast"/>
        <w:ind w:firstLine="600"/>
        <w:rPr>
          <w:highlight w:val="none"/>
        </w:rPr>
      </w:pPr>
      <w:r>
        <w:rPr>
          <w:rFonts w:hint="eastAsia" w:ascii="宋体" w:hAnsi="宋体" w:eastAsia="宋体" w:cs="宋体"/>
          <w:color w:val="000000"/>
          <w:sz w:val="24"/>
          <w:highlight w:val="none"/>
          <w:lang w:val="en-US" w:eastAsia="zh-CN" w:bidi="ar-SA"/>
        </w:rPr>
        <w:t>（2）本工程工程量清单各子目</w:t>
      </w:r>
      <w:r>
        <w:rPr>
          <w:rFonts w:hint="eastAsia" w:cs="楷体_GB2312"/>
          <w:sz w:val="24"/>
          <w:highlight w:val="none"/>
        </w:rPr>
        <w:t>最后报价</w:t>
      </w:r>
      <w:r>
        <w:rPr>
          <w:rFonts w:hint="eastAsia" w:ascii="宋体" w:hAnsi="宋体" w:eastAsia="宋体" w:cs="宋体"/>
          <w:color w:val="000000"/>
          <w:sz w:val="24"/>
          <w:highlight w:val="none"/>
          <w:lang w:val="en-US" w:eastAsia="zh-CN" w:bidi="ar-SA"/>
        </w:rPr>
        <w:t>综合单价的确定方式为：以供应商一次报价清单各子目综合单价为基准*（1-最后报价下浮率）</w:t>
      </w:r>
      <w:r>
        <w:rPr>
          <w:rFonts w:hint="eastAsia" w:ascii="宋体" w:hAnsi="宋体" w:cs="宋体"/>
          <w:color w:val="000000"/>
          <w:sz w:val="24"/>
          <w:highlight w:val="none"/>
          <w:lang w:val="en-US" w:eastAsia="zh-CN" w:bidi="ar-SA"/>
        </w:rPr>
        <w:t>。</w:t>
      </w:r>
    </w:p>
    <w:p w14:paraId="3951CF9D">
      <w:pPr>
        <w:numPr>
          <w:ilvl w:val="0"/>
          <w:numId w:val="0"/>
        </w:numPr>
        <w:pBdr>
          <w:top w:val="none" w:color="000000" w:sz="0" w:space="0"/>
          <w:left w:val="none" w:color="000000" w:sz="0" w:space="0"/>
          <w:bottom w:val="none" w:color="000000" w:sz="0" w:space="0"/>
          <w:right w:val="none" w:color="000000" w:sz="0" w:space="0"/>
        </w:pBdr>
        <w:spacing w:line="439" w:lineRule="atLeast"/>
        <w:ind w:firstLine="600"/>
        <w:rPr>
          <w:rFonts w:hint="default" w:ascii="宋体" w:hAnsi="宋体" w:eastAsia="宋体" w:cs="宋体"/>
          <w:color w:val="000000"/>
          <w:sz w:val="24"/>
          <w:highlight w:val="yellow"/>
          <w:lang w:val="en-US" w:eastAsia="zh-CN" w:bidi="ar-SA"/>
        </w:rPr>
      </w:pPr>
      <w:r>
        <w:rPr>
          <w:rFonts w:hint="default" w:ascii="宋体" w:hAnsi="宋体" w:eastAsia="宋体" w:cs="宋体"/>
          <w:color w:val="000000"/>
          <w:sz w:val="24"/>
          <w:lang w:val="en-US" w:eastAsia="zh-CN" w:bidi="ar-SA"/>
        </w:rPr>
        <w:t>（</w:t>
      </w:r>
      <w:r>
        <w:rPr>
          <w:rFonts w:hint="eastAsia" w:ascii="宋体" w:hAnsi="宋体" w:cs="宋体"/>
          <w:color w:val="000000"/>
          <w:sz w:val="24"/>
          <w:lang w:val="en-US" w:eastAsia="zh-CN" w:bidi="ar-SA"/>
        </w:rPr>
        <w:t>3</w:t>
      </w:r>
      <w:r>
        <w:rPr>
          <w:rFonts w:hint="default" w:ascii="宋体" w:hAnsi="宋体" w:eastAsia="宋体" w:cs="宋体"/>
          <w:color w:val="000000"/>
          <w:sz w:val="24"/>
          <w:lang w:val="en-US" w:eastAsia="zh-CN" w:bidi="ar-SA"/>
        </w:rPr>
        <w:t>）审计时，综合单价按</w:t>
      </w:r>
      <w:r>
        <w:rPr>
          <w:rFonts w:hint="eastAsia" w:ascii="宋体" w:hAnsi="宋体" w:eastAsia="宋体" w:cs="宋体"/>
          <w:color w:val="000000"/>
          <w:sz w:val="24"/>
          <w:lang w:val="en-US" w:eastAsia="zh-CN" w:bidi="ar-SA"/>
        </w:rPr>
        <w:t>成交供应商</w:t>
      </w:r>
      <w:r>
        <w:rPr>
          <w:rFonts w:hint="eastAsia" w:ascii="宋体" w:hAnsi="宋体" w:cs="宋体"/>
          <w:color w:val="000000"/>
          <w:sz w:val="24"/>
          <w:lang w:val="en-US" w:eastAsia="zh-CN" w:bidi="ar-SA"/>
        </w:rPr>
        <w:t>最后报价</w:t>
      </w:r>
      <w:r>
        <w:rPr>
          <w:rFonts w:hint="default" w:ascii="宋体" w:hAnsi="宋体" w:eastAsia="宋体" w:cs="宋体"/>
          <w:color w:val="000000"/>
          <w:sz w:val="24"/>
          <w:lang w:val="en-US" w:eastAsia="zh-CN" w:bidi="ar-SA"/>
        </w:rPr>
        <w:t>的综合单价执行，数量按实结算</w:t>
      </w:r>
      <w:r>
        <w:rPr>
          <w:rFonts w:hint="eastAsia" w:cs="楷体_GB2312"/>
          <w:sz w:val="24"/>
        </w:rPr>
        <w:t>。</w:t>
      </w:r>
    </w:p>
    <w:p w14:paraId="60BFBA00">
      <w:pPr>
        <w:pBdr>
          <w:top w:val="none" w:color="000000" w:sz="0" w:space="0"/>
          <w:left w:val="none" w:color="000000" w:sz="0" w:space="0"/>
          <w:bottom w:val="none" w:color="000000" w:sz="0" w:space="0"/>
          <w:right w:val="none" w:color="000000" w:sz="0" w:space="0"/>
        </w:pBdr>
        <w:spacing w:line="439" w:lineRule="atLeast"/>
        <w:ind w:firstLine="600"/>
        <w:rPr>
          <w:rFonts w:ascii="宋体" w:hAnsi="宋体"/>
          <w:color w:val="000000"/>
        </w:rPr>
      </w:pPr>
      <w:r>
        <w:rPr>
          <w:rFonts w:ascii="宋体" w:hAnsi="宋体" w:cs="宋体"/>
          <w:color w:val="000000"/>
          <w:sz w:val="24"/>
        </w:rPr>
        <w:t>（</w:t>
      </w:r>
      <w:r>
        <w:rPr>
          <w:rFonts w:hint="eastAsia" w:ascii="宋体" w:hAnsi="宋体"/>
          <w:color w:val="000000"/>
          <w:sz w:val="24"/>
          <w:lang w:val="en-US" w:eastAsia="zh-CN"/>
        </w:rPr>
        <w:t>4</w:t>
      </w:r>
      <w:r>
        <w:rPr>
          <w:rFonts w:ascii="宋体" w:hAnsi="宋体" w:cs="宋体"/>
          <w:color w:val="000000"/>
          <w:sz w:val="24"/>
        </w:rPr>
        <w:t>）本工程的</w:t>
      </w:r>
      <w:r>
        <w:rPr>
          <w:rFonts w:hint="eastAsia" w:ascii="宋体" w:hAnsi="宋体" w:cs="宋体"/>
          <w:color w:val="000000"/>
          <w:sz w:val="24"/>
        </w:rPr>
        <w:t>磋商文件</w:t>
      </w:r>
      <w:r>
        <w:rPr>
          <w:rFonts w:ascii="宋体" w:hAnsi="宋体" w:cs="宋体"/>
          <w:color w:val="000000"/>
          <w:sz w:val="24"/>
        </w:rPr>
        <w:t>中已明确的各项施工措施费，均包含在合同总价中。</w:t>
      </w:r>
    </w:p>
    <w:p w14:paraId="567B347E">
      <w:pPr>
        <w:spacing w:line="440" w:lineRule="exact"/>
        <w:ind w:firstLine="600"/>
        <w:jc w:val="left"/>
        <w:rPr>
          <w:rFonts w:ascii="宋体" w:hAnsi="宋体"/>
          <w:b/>
          <w:bCs/>
          <w:color w:val="000000"/>
          <w:sz w:val="24"/>
        </w:rPr>
      </w:pPr>
      <w:r>
        <w:rPr>
          <w:rFonts w:hint="eastAsia" w:ascii="宋体" w:hAnsi="宋体"/>
          <w:b/>
          <w:bCs/>
          <w:color w:val="000000"/>
          <w:sz w:val="24"/>
          <w:lang w:val="en-US" w:eastAsia="zh-CN"/>
        </w:rPr>
        <w:t>10</w:t>
      </w:r>
      <w:r>
        <w:rPr>
          <w:rFonts w:ascii="宋体" w:hAnsi="宋体"/>
          <w:b/>
          <w:bCs/>
          <w:color w:val="000000"/>
          <w:sz w:val="24"/>
        </w:rPr>
        <w:t>.2</w:t>
      </w:r>
      <w:r>
        <w:rPr>
          <w:rFonts w:hint="eastAsia" w:ascii="宋体" w:hAnsi="宋体"/>
          <w:b/>
          <w:bCs/>
          <w:color w:val="000000"/>
          <w:sz w:val="24"/>
        </w:rPr>
        <w:t>报价时，不可竞争费用均按规定计算，不得让利或随意调整计算标准，否则投标无效。</w:t>
      </w:r>
    </w:p>
    <w:p w14:paraId="194F4335">
      <w:pPr>
        <w:spacing w:line="440" w:lineRule="exact"/>
        <w:ind w:firstLine="600"/>
        <w:jc w:val="left"/>
        <w:rPr>
          <w:rFonts w:ascii="宋体" w:hAnsi="宋体"/>
          <w:color w:val="000000"/>
          <w:sz w:val="24"/>
        </w:rPr>
      </w:pPr>
      <w:r>
        <w:rPr>
          <w:rFonts w:hint="eastAsia" w:ascii="宋体" w:hAnsi="宋体"/>
          <w:color w:val="000000"/>
          <w:sz w:val="24"/>
          <w:lang w:val="en-US" w:eastAsia="zh-CN"/>
        </w:rPr>
        <w:t>10</w:t>
      </w:r>
      <w:r>
        <w:rPr>
          <w:rFonts w:ascii="宋体" w:hAnsi="宋体"/>
          <w:color w:val="000000"/>
          <w:sz w:val="24"/>
        </w:rPr>
        <w:t>.3</w:t>
      </w:r>
      <w:r>
        <w:rPr>
          <w:rFonts w:hint="eastAsia" w:ascii="宋体" w:hAnsi="宋体"/>
          <w:color w:val="000000"/>
          <w:sz w:val="24"/>
        </w:rPr>
        <w:t>计价格式中列明的所有需要填报的单价和合价，供应商均需填报，未填报的单价和合价，视为此项费用已包含在工程量清单的其他单价和合价中。</w:t>
      </w:r>
    </w:p>
    <w:p w14:paraId="1195EA17">
      <w:pPr>
        <w:spacing w:line="440" w:lineRule="exact"/>
        <w:ind w:firstLine="600"/>
        <w:jc w:val="left"/>
        <w:rPr>
          <w:rFonts w:ascii="宋体" w:hAnsi="宋体"/>
          <w:color w:val="000000"/>
          <w:sz w:val="24"/>
        </w:rPr>
      </w:pPr>
      <w:r>
        <w:rPr>
          <w:rFonts w:hint="eastAsia" w:ascii="宋体" w:hAnsi="宋体"/>
          <w:color w:val="000000"/>
          <w:sz w:val="24"/>
          <w:lang w:val="en-US" w:eastAsia="zh-CN"/>
        </w:rPr>
        <w:t>10</w:t>
      </w:r>
      <w:r>
        <w:rPr>
          <w:rFonts w:ascii="宋体" w:hAnsi="宋体"/>
          <w:color w:val="000000"/>
          <w:sz w:val="24"/>
        </w:rPr>
        <w:t>.4</w:t>
      </w:r>
      <w:r>
        <w:rPr>
          <w:rFonts w:hint="eastAsia" w:ascii="宋体" w:hAnsi="宋体"/>
          <w:color w:val="000000"/>
          <w:sz w:val="24"/>
        </w:rPr>
        <w:t>本工程所有提供参考品牌及规格型号的主要材料，供应商报价时可以直接选用或采用同档次产品进行报价，施工中如采购人发现供应商采用的品牌低于参考品牌的档次，则采购人有权将该部分材料品牌按参考品牌规格型号进行调整，成交供应商必须按调整后的品牌规格型号进行施工，且中标价格不予调整。</w:t>
      </w:r>
    </w:p>
    <w:p w14:paraId="6CB4C1EB">
      <w:pPr>
        <w:spacing w:line="440" w:lineRule="exact"/>
        <w:ind w:firstLine="480"/>
        <w:jc w:val="left"/>
        <w:rPr>
          <w:rFonts w:ascii="宋体" w:hAnsi="宋体"/>
          <w:color w:val="000000"/>
          <w:sz w:val="24"/>
        </w:rPr>
      </w:pPr>
      <w:r>
        <w:rPr>
          <w:rFonts w:hint="eastAsia" w:ascii="宋体" w:hAnsi="宋体"/>
          <w:color w:val="000000"/>
          <w:sz w:val="24"/>
          <w:lang w:val="en-US" w:eastAsia="zh-CN"/>
        </w:rPr>
        <w:t>11</w:t>
      </w:r>
      <w:r>
        <w:rPr>
          <w:rFonts w:hint="eastAsia" w:ascii="宋体" w:hAnsi="宋体"/>
          <w:color w:val="000000"/>
          <w:sz w:val="24"/>
        </w:rPr>
        <w:t>、其他要求：</w:t>
      </w:r>
    </w:p>
    <w:p w14:paraId="2348E112">
      <w:pPr>
        <w:spacing w:line="440" w:lineRule="exact"/>
        <w:ind w:firstLine="600"/>
        <w:jc w:val="left"/>
        <w:rPr>
          <w:rFonts w:ascii="宋体" w:hAnsi="宋体"/>
          <w:color w:val="000000"/>
          <w:sz w:val="24"/>
        </w:rPr>
      </w:pPr>
      <w:r>
        <w:rPr>
          <w:rFonts w:hint="eastAsia" w:ascii="宋体" w:hAnsi="宋体"/>
          <w:color w:val="000000"/>
          <w:sz w:val="24"/>
          <w:lang w:val="en-US" w:eastAsia="zh-CN"/>
        </w:rPr>
        <w:t>11</w:t>
      </w:r>
      <w:r>
        <w:rPr>
          <w:rFonts w:ascii="宋体" w:hAnsi="宋体"/>
          <w:color w:val="000000"/>
          <w:sz w:val="24"/>
        </w:rPr>
        <w:t>.1</w:t>
      </w:r>
      <w:r>
        <w:rPr>
          <w:rFonts w:hint="eastAsia" w:ascii="宋体" w:hAnsi="宋体"/>
          <w:color w:val="000000"/>
          <w:sz w:val="24"/>
        </w:rPr>
        <w:t>供应商有丰富的类似项目施工经验。</w:t>
      </w:r>
    </w:p>
    <w:p w14:paraId="796E8D6A">
      <w:pPr>
        <w:spacing w:line="440" w:lineRule="exact"/>
        <w:ind w:firstLine="600"/>
        <w:jc w:val="left"/>
        <w:rPr>
          <w:rFonts w:ascii="宋体" w:hAnsi="宋体"/>
          <w:color w:val="000000"/>
          <w:sz w:val="24"/>
        </w:rPr>
      </w:pPr>
      <w:r>
        <w:rPr>
          <w:rFonts w:hint="eastAsia" w:ascii="宋体" w:hAnsi="宋体"/>
          <w:color w:val="000000"/>
          <w:sz w:val="24"/>
          <w:lang w:val="en-US" w:eastAsia="zh-CN"/>
        </w:rPr>
        <w:t>11</w:t>
      </w:r>
      <w:r>
        <w:rPr>
          <w:rFonts w:ascii="宋体" w:hAnsi="宋体"/>
          <w:color w:val="000000"/>
          <w:sz w:val="24"/>
        </w:rPr>
        <w:t>.2</w:t>
      </w:r>
      <w:r>
        <w:rPr>
          <w:rFonts w:hint="eastAsia" w:ascii="宋体" w:hAnsi="宋体"/>
          <w:color w:val="000000"/>
          <w:sz w:val="24"/>
        </w:rPr>
        <w:t>供应商成交后不得以任何本项目进行分包或转包。</w:t>
      </w:r>
    </w:p>
    <w:p w14:paraId="240BC275">
      <w:pPr>
        <w:spacing w:line="440" w:lineRule="exact"/>
        <w:ind w:firstLine="600"/>
        <w:jc w:val="left"/>
        <w:rPr>
          <w:rFonts w:hint="eastAsia" w:ascii="宋体" w:hAnsi="宋体"/>
          <w:b/>
          <w:color w:val="000000"/>
          <w:sz w:val="24"/>
        </w:rPr>
      </w:pPr>
      <w:r>
        <w:rPr>
          <w:rFonts w:hint="eastAsia" w:ascii="宋体" w:hAnsi="宋体"/>
          <w:color w:val="000000"/>
          <w:sz w:val="24"/>
          <w:lang w:val="en-US" w:eastAsia="zh-CN"/>
        </w:rPr>
        <w:t>11</w:t>
      </w:r>
      <w:r>
        <w:rPr>
          <w:rFonts w:ascii="宋体" w:hAnsi="宋体"/>
          <w:color w:val="000000"/>
          <w:sz w:val="24"/>
        </w:rPr>
        <w:t>.3</w:t>
      </w:r>
      <w:r>
        <w:rPr>
          <w:rFonts w:hint="eastAsia" w:ascii="宋体" w:hAnsi="宋体"/>
          <w:color w:val="000000"/>
          <w:sz w:val="24"/>
        </w:rPr>
        <w:t>服务响应时间要求：供应商有售后服务，按采购人报修通知后2小时内响应并到现场，</w:t>
      </w:r>
      <w:r>
        <w:rPr>
          <w:rFonts w:hint="eastAsia" w:ascii="宋体" w:hAnsi="宋体" w:eastAsia="宋体" w:cs="宋体"/>
          <w:color w:val="1F2329"/>
          <w:sz w:val="24"/>
          <w:szCs w:val="24"/>
        </w:rPr>
        <w:t>接到维修通知后48小时内到场处理</w:t>
      </w:r>
      <w:r>
        <w:rPr>
          <w:rFonts w:hint="eastAsia" w:ascii="宋体" w:hAnsi="宋体" w:cs="宋体"/>
          <w:color w:val="1F2329"/>
          <w:sz w:val="24"/>
          <w:szCs w:val="24"/>
          <w:lang w:eastAsia="zh-CN"/>
        </w:rPr>
        <w:t>，</w:t>
      </w:r>
      <w:r>
        <w:rPr>
          <w:rFonts w:hint="eastAsia" w:ascii="宋体" w:hAnsi="宋体"/>
          <w:color w:val="000000"/>
          <w:sz w:val="24"/>
        </w:rPr>
        <w:t>并在采购人要求的维修时间内完成维修，</w:t>
      </w:r>
      <w:r>
        <w:rPr>
          <w:rFonts w:hint="eastAsia" w:ascii="宋体" w:hAnsi="宋体"/>
          <w:b/>
          <w:color w:val="000000"/>
          <w:sz w:val="24"/>
        </w:rPr>
        <w:t>供应商应在响应文件中承诺维修响应时间。</w:t>
      </w:r>
    </w:p>
    <w:p w14:paraId="0A95793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leftChars="0" w:right="0" w:rightChars="0" w:firstLine="720" w:firstLineChars="300"/>
        <w:jc w:val="left"/>
        <w:textAlignment w:val="auto"/>
        <w:rPr>
          <w:rFonts w:ascii="宋体" w:hAnsi="宋体"/>
          <w:color w:val="000000"/>
          <w:sz w:val="24"/>
        </w:rPr>
      </w:pPr>
      <w:r>
        <w:rPr>
          <w:rFonts w:hint="eastAsia" w:ascii="宋体" w:hAnsi="宋体"/>
          <w:color w:val="000000"/>
          <w:sz w:val="24"/>
          <w:lang w:val="en-US" w:eastAsia="zh-CN"/>
        </w:rPr>
        <w:t>11</w:t>
      </w:r>
      <w:r>
        <w:rPr>
          <w:rFonts w:ascii="宋体" w:hAnsi="宋体"/>
          <w:color w:val="000000"/>
          <w:sz w:val="24"/>
        </w:rPr>
        <w:t>.4</w:t>
      </w:r>
      <w:r>
        <w:rPr>
          <w:rFonts w:hint="eastAsia" w:ascii="宋体" w:hAnsi="宋体"/>
          <w:color w:val="000000"/>
          <w:sz w:val="24"/>
        </w:rPr>
        <w:t>工程质量保修期：按工程质量保修书，质量保修期从竣工验收合格之日起计算。</w:t>
      </w:r>
      <w:r>
        <w:rPr>
          <w:rFonts w:hint="eastAsia" w:ascii="宋体" w:hAnsi="宋体" w:eastAsia="宋体" w:cs="宋体"/>
          <w:color w:val="1F2329"/>
          <w:sz w:val="24"/>
          <w:szCs w:val="24"/>
        </w:rPr>
        <w:t>质保</w:t>
      </w:r>
      <w:r>
        <w:rPr>
          <w:rFonts w:hint="eastAsia" w:ascii="宋体" w:hAnsi="宋体" w:cs="宋体"/>
          <w:color w:val="1F2329"/>
          <w:sz w:val="24"/>
          <w:szCs w:val="24"/>
          <w:lang w:val="en-US" w:eastAsia="zh-CN"/>
        </w:rPr>
        <w:t>时间</w:t>
      </w:r>
      <w:r>
        <w:rPr>
          <w:rFonts w:hint="eastAsia" w:ascii="宋体" w:hAnsi="宋体" w:eastAsia="宋体" w:cs="宋体"/>
          <w:color w:val="1F2329"/>
          <w:sz w:val="24"/>
          <w:szCs w:val="24"/>
        </w:rPr>
        <w:t>≥5年。</w:t>
      </w:r>
    </w:p>
    <w:p w14:paraId="1E529582">
      <w:pPr>
        <w:spacing w:line="440" w:lineRule="exact"/>
        <w:ind w:firstLine="600"/>
        <w:jc w:val="left"/>
        <w:rPr>
          <w:rFonts w:hint="eastAsia" w:ascii="宋体" w:hAnsi="宋体"/>
          <w:color w:val="000000"/>
          <w:sz w:val="24"/>
        </w:rPr>
      </w:pPr>
      <w:r>
        <w:rPr>
          <w:rFonts w:hint="eastAsia" w:ascii="宋体" w:hAnsi="宋体"/>
          <w:color w:val="000000"/>
          <w:sz w:val="24"/>
          <w:lang w:val="en-US" w:eastAsia="zh-CN"/>
        </w:rPr>
        <w:t>11</w:t>
      </w:r>
      <w:r>
        <w:rPr>
          <w:rFonts w:ascii="宋体" w:hAnsi="宋体"/>
          <w:color w:val="000000"/>
          <w:sz w:val="24"/>
        </w:rPr>
        <w:t>.5</w:t>
      </w:r>
      <w:r>
        <w:rPr>
          <w:rFonts w:hint="eastAsia" w:ascii="宋体" w:hAnsi="宋体"/>
          <w:color w:val="000000"/>
          <w:sz w:val="24"/>
        </w:rPr>
        <w:t>验收标准：满足采购需求要求。本项目的验收标准，规定验收时，由采购人组建的验收小组按照采购合同的约定对每一项技术、服务、安全标准的履约情况进行确认。验收结束后，出具竣工验收证明书，列明各分项标准的验收情况及项目总体评价，由验收各方共同签署。</w:t>
      </w:r>
    </w:p>
    <w:p w14:paraId="5833842C">
      <w:pPr>
        <w:spacing w:line="440" w:lineRule="exact"/>
        <w:ind w:firstLine="600"/>
        <w:jc w:val="left"/>
        <w:rPr>
          <w:rFonts w:hint="eastAsia" w:ascii="宋体" w:hAnsi="宋体"/>
          <w:color w:val="000000"/>
          <w:sz w:val="24"/>
        </w:rPr>
      </w:pPr>
      <w:r>
        <w:rPr>
          <w:rFonts w:hint="eastAsia" w:ascii="宋体" w:hAnsi="宋体"/>
          <w:color w:val="000000"/>
          <w:sz w:val="24"/>
          <w:lang w:val="en-US" w:eastAsia="zh-CN"/>
        </w:rPr>
        <w:t>11.5.1</w:t>
      </w:r>
      <w:r>
        <w:rPr>
          <w:rFonts w:hint="eastAsia" w:ascii="宋体" w:hAnsi="宋体"/>
          <w:color w:val="000000"/>
          <w:sz w:val="24"/>
        </w:rPr>
        <w:t>前期监管</w:t>
      </w:r>
    </w:p>
    <w:p w14:paraId="4461A1D9">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11.5.1.1材料进场检验：所有进场材料必须提供出厂合格证、CMA资质检测机构出具的检测报告，并经建设单位（学校）、监理单位联合抽检，抽检合格后方可使用；严禁使用再生料、回收料等不符合标准的材料。抽检记录报教育局备案。</w:t>
      </w:r>
    </w:p>
    <w:p w14:paraId="5717FF64">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11.5.1.2施工方案审核：施工单位需提交详细施工组织设计方案，明确施工流程、质量控制要点、安全保障、环保措施及应急预案（雨天、高温、扬尘）。</w:t>
      </w:r>
    </w:p>
    <w:p w14:paraId="051A9013">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11.5.2过程监管</w:t>
      </w:r>
    </w:p>
    <w:p w14:paraId="468CC8A2">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11.5.2.1旁站监理：关键工序（基础浇筑、面层铺设、材料混合、接缝处理等）必须由建设单位（学校）、监理单位全程旁站监理，做好监理记录，留存影像资料。影像资料需标注拍摄时间、地点、工序名称，监理记录需签字确认，全程资料做好留档。</w:t>
      </w:r>
    </w:p>
    <w:p w14:paraId="63D9F5BA">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11.5.2.2隐蔽工程验收：基础处理、垫层铺设等隐蔽工程完工后，需经建设单位（学校）、监理单位、施工单位联合验收合格，签署验收记录后，方可进行下一道工序。教育局进行随机抽查。</w:t>
      </w:r>
    </w:p>
    <w:p w14:paraId="76525FE7">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11.5.2.3环保管控：施工期间扬尘全覆盖、洒水降尘；昼间噪音≤70dB，夜间18:00至次日6:00严禁施工；施工废水处理后排放，垃圾及时分类清运。</w:t>
      </w:r>
    </w:p>
    <w:p w14:paraId="7AA76816">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11.5.2.4安全管理：施工区域设置封闭围挡和安全警示标志，严禁非施工人员进入；施工人员佩戴安全帽、防护手套等劳保用品，特种作业人员持有效证件上岗；施工现场配备消防器材，做好防火、防触电等安全措施。安全警示标志符合国标要求，特种作业证书在有效期内，消防器材定期检查并留存记录。</w:t>
      </w:r>
    </w:p>
    <w:p w14:paraId="02E4214B">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11.5.3竣工监管</w:t>
      </w:r>
    </w:p>
    <w:p w14:paraId="4E5BBC43">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11.5.3.1检测要求</w:t>
      </w:r>
    </w:p>
    <w:p w14:paraId="20C78003">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（1）竣工后由建设单位（学校）委托加具备CMA资质的第三方机构全面检测，含物理性能、有害物质限量、厚度、平整度、坡度等。</w:t>
      </w:r>
    </w:p>
    <w:p w14:paraId="0FE27EDC">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（2）人造草坪场地加测：填充砂粒径、旋转扭矩、球滚动距离、垂直球反弹、渗水速率。</w:t>
      </w:r>
    </w:p>
    <w:p w14:paraId="1D4ABD20">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（3）田径场地加测：标志线规格、跑道长度偏差、助跑道与落地区坡度。</w:t>
      </w:r>
    </w:p>
    <w:p w14:paraId="741F9D90">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（4）检测点位由建设单位（学校）、监理单位、检测机构共同确定，不合格限期整改复检，检测报告为验收核心依据。</w:t>
      </w:r>
    </w:p>
    <w:p w14:paraId="279201C3">
      <w:pPr>
        <w:spacing w:line="440" w:lineRule="exact"/>
        <w:ind w:firstLine="600"/>
        <w:jc w:val="left"/>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11.5.3.2.见证取样：面层、人造草等原材料和成品须四方见证现场取样，每类场地至少1组平行样，留存备样。检测依据详见附件（GB 36246-2018中小学合成材料面层运动场地、GB/T 43564-2023 中小学合成材料面层田径场地、GB/T 43566-2023中小学人造草面层足球场地），合成材料(场地面层铺设、人造草皮（利旧部分除外）、胶水)均需满足国家标准规定GB 36246-2018、GB/T 43564-2023 、GB/T 43566-2023，并需提供第三方检测机构出具的与之相对应的检测报告。场地面层铺设施工前，供应商应接受建设单位或其委托的工程监理单位对其提供的原材料合格证明、供货凭证等资料进行复核。在复核的基础上，对原材料实行现场见证取样封存，送经获得检验检测资质认定(含计量认证)的机构检测，符合GB 36246-2018、GB/T 43564-2023 、GB/T 43566-2023要求后方可进场施工。场地面层铺设完工并满足检测条件后，供应商应在建设单位或其委托的工程监理单位监督下挖取场地面层成品样品封存，送经获得检验检测资质认定(含计量认证)的机构，按相应检测标准检测合格，方可组织竣工验收。竣工验收未达到标准，供应商负责无偿返工，并无条件按相关规定接受处罚措施。相关检测费用由成交供应商承担。</w:t>
      </w:r>
    </w:p>
    <w:p w14:paraId="6D552222">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11.5.3.3竣工验收</w:t>
      </w:r>
    </w:p>
    <w:p w14:paraId="5166ACAD">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（1）验收组由建设、监理、施工、设计单位组成，对照图纸、合同、本标准及检测报告验收。</w:t>
      </w:r>
    </w:p>
    <w:p w14:paraId="43A31B63">
      <w:pPr>
        <w:spacing w:line="440" w:lineRule="exact"/>
        <w:ind w:firstLine="600"/>
        <w:jc w:val="left"/>
        <w:rPr>
          <w:rFonts w:hint="eastAsia" w:ascii="宋体" w:hAnsi="宋体"/>
          <w:color w:val="000000"/>
          <w:sz w:val="24"/>
          <w:lang w:val="en-US" w:eastAsia="zh-CN"/>
        </w:rPr>
      </w:pPr>
      <w:r>
        <w:rPr>
          <w:rFonts w:hint="eastAsia" w:ascii="宋体" w:hAnsi="宋体"/>
          <w:color w:val="000000"/>
          <w:sz w:val="24"/>
          <w:lang w:val="en-US" w:eastAsia="zh-CN"/>
        </w:rPr>
        <w:t>（2）合格判定：物理性能、环保性能、厚度、平整度、坡度、标志线全部达标方为合格。</w:t>
      </w:r>
    </w:p>
    <w:p w14:paraId="0742FC75">
      <w:pPr>
        <w:spacing w:line="440" w:lineRule="exact"/>
        <w:ind w:firstLine="600"/>
        <w:jc w:val="left"/>
        <w:rPr>
          <w:rFonts w:hint="eastAsia" w:ascii="宋体" w:hAnsi="宋体"/>
          <w:color w:val="000000"/>
          <w:sz w:val="24"/>
        </w:rPr>
      </w:pPr>
      <w:r>
        <w:rPr>
          <w:rFonts w:hint="eastAsia" w:ascii="宋体" w:hAnsi="宋体"/>
          <w:color w:val="000000"/>
          <w:sz w:val="24"/>
          <w:lang w:val="en-US" w:eastAsia="zh-CN"/>
        </w:rPr>
        <w:t>（3）不合格限期整改，整改后重新验收。</w:t>
      </w:r>
    </w:p>
    <w:p w14:paraId="114892DA">
      <w:pPr>
        <w:spacing w:line="440" w:lineRule="exact"/>
        <w:ind w:firstLine="600"/>
        <w:jc w:val="left"/>
        <w:rPr>
          <w:rFonts w:ascii="宋体" w:hAnsi="宋体"/>
          <w:color w:val="000000"/>
          <w:sz w:val="24"/>
        </w:rPr>
      </w:pPr>
      <w:r>
        <w:rPr>
          <w:rFonts w:hint="eastAsia" w:ascii="宋体" w:hAnsi="宋体"/>
          <w:color w:val="000000"/>
          <w:sz w:val="24"/>
          <w:lang w:val="en-US" w:eastAsia="zh-CN"/>
        </w:rPr>
        <w:t>11</w:t>
      </w:r>
      <w:r>
        <w:rPr>
          <w:rFonts w:ascii="宋体" w:hAnsi="宋体"/>
          <w:color w:val="000000"/>
          <w:sz w:val="24"/>
        </w:rPr>
        <w:t>.6</w:t>
      </w:r>
      <w:r>
        <w:rPr>
          <w:rFonts w:hint="eastAsia" w:ascii="宋体" w:hAnsi="宋体"/>
          <w:color w:val="000000"/>
          <w:sz w:val="24"/>
        </w:rPr>
        <w:t>本工程追加费用不得超过原合同金额的10%，供应商报价时应充分考虑此因素。</w:t>
      </w:r>
    </w:p>
    <w:p w14:paraId="445DC0AB">
      <w:pPr>
        <w:spacing w:line="440" w:lineRule="exact"/>
        <w:ind w:firstLine="600"/>
        <w:jc w:val="left"/>
        <w:rPr>
          <w:rFonts w:ascii="宋体" w:hAnsi="宋体"/>
          <w:color w:val="000000"/>
          <w:sz w:val="24"/>
        </w:rPr>
      </w:pPr>
      <w:r>
        <w:rPr>
          <w:rFonts w:hint="eastAsia" w:ascii="宋体" w:hAnsi="宋体"/>
          <w:color w:val="000000"/>
          <w:sz w:val="24"/>
          <w:lang w:val="en-US" w:eastAsia="zh-CN"/>
        </w:rPr>
        <w:t>11</w:t>
      </w:r>
      <w:r>
        <w:rPr>
          <w:rFonts w:ascii="宋体" w:hAnsi="宋体"/>
          <w:color w:val="000000"/>
          <w:sz w:val="24"/>
        </w:rPr>
        <w:t>.</w:t>
      </w:r>
      <w:r>
        <w:rPr>
          <w:rFonts w:hint="eastAsia" w:ascii="宋体" w:hAnsi="宋体"/>
          <w:color w:val="000000"/>
          <w:sz w:val="24"/>
          <w:lang w:val="en-US" w:eastAsia="zh-CN"/>
        </w:rPr>
        <w:t>7</w:t>
      </w:r>
      <w:r>
        <w:rPr>
          <w:rFonts w:hint="eastAsia" w:ascii="宋体" w:hAnsi="宋体"/>
          <w:color w:val="000000"/>
          <w:sz w:val="24"/>
        </w:rPr>
        <w:t>因供应商自身原因而导致的工程变更，供应商无权要求追加合同价款及工期延长。</w:t>
      </w:r>
    </w:p>
    <w:p w14:paraId="4933D1B2">
      <w:pPr>
        <w:spacing w:line="440" w:lineRule="exact"/>
        <w:ind w:firstLine="600"/>
        <w:jc w:val="left"/>
        <w:rPr>
          <w:rFonts w:ascii="宋体" w:hAnsi="宋体"/>
          <w:color w:val="000000"/>
          <w:sz w:val="24"/>
        </w:rPr>
      </w:pPr>
      <w:r>
        <w:rPr>
          <w:rFonts w:hint="eastAsia" w:ascii="宋体" w:hAnsi="宋体"/>
          <w:color w:val="000000"/>
          <w:sz w:val="24"/>
          <w:lang w:val="en-US" w:eastAsia="zh-CN"/>
        </w:rPr>
        <w:t>11</w:t>
      </w:r>
      <w:r>
        <w:rPr>
          <w:rFonts w:ascii="宋体" w:hAnsi="宋体"/>
          <w:color w:val="000000"/>
          <w:sz w:val="24"/>
        </w:rPr>
        <w:t>.</w:t>
      </w:r>
      <w:r>
        <w:rPr>
          <w:rFonts w:hint="eastAsia" w:ascii="宋体" w:hAnsi="宋体"/>
          <w:color w:val="000000"/>
          <w:sz w:val="24"/>
          <w:lang w:val="en-US" w:eastAsia="zh-CN"/>
        </w:rPr>
        <w:t>8</w:t>
      </w:r>
      <w:r>
        <w:rPr>
          <w:rFonts w:hint="eastAsia" w:ascii="宋体" w:hAnsi="宋体"/>
          <w:color w:val="000000"/>
          <w:sz w:val="24"/>
        </w:rPr>
        <w:t>工程竣工验收结束后，供应商应该做到工完场清，如果施工便道等没有清理，则</w:t>
      </w:r>
      <w:r>
        <w:rPr>
          <w:rFonts w:hint="eastAsia" w:ascii="宋体" w:hAnsi="宋体"/>
          <w:color w:val="000000"/>
          <w:sz w:val="24"/>
          <w:lang w:val="en-US" w:eastAsia="zh-CN"/>
        </w:rPr>
        <w:t>采购人</w:t>
      </w:r>
      <w:r>
        <w:rPr>
          <w:rFonts w:hint="eastAsia" w:ascii="宋体" w:hAnsi="宋体"/>
          <w:color w:val="000000"/>
          <w:sz w:val="24"/>
        </w:rPr>
        <w:t>有权委托其他单位拆除清理，具体费用从供应商工程款中扣除，若</w:t>
      </w:r>
      <w:r>
        <w:rPr>
          <w:rFonts w:hint="eastAsia" w:ascii="宋体" w:hAnsi="宋体"/>
          <w:color w:val="000000"/>
          <w:sz w:val="24"/>
          <w:lang w:val="en-US" w:eastAsia="zh-CN"/>
        </w:rPr>
        <w:t>采购人</w:t>
      </w:r>
      <w:r>
        <w:rPr>
          <w:rFonts w:hint="eastAsia" w:ascii="宋体" w:hAnsi="宋体"/>
          <w:color w:val="000000"/>
          <w:sz w:val="24"/>
        </w:rPr>
        <w:t>要求保留，则不予扣除供应商费用。</w:t>
      </w:r>
    </w:p>
    <w:p w14:paraId="3147239D">
      <w:pPr>
        <w:spacing w:line="440" w:lineRule="exact"/>
        <w:ind w:firstLine="600"/>
        <w:jc w:val="left"/>
        <w:rPr>
          <w:rFonts w:ascii="宋体" w:hAnsi="宋体"/>
          <w:color w:val="000000"/>
          <w:sz w:val="24"/>
        </w:rPr>
      </w:pPr>
      <w:r>
        <w:rPr>
          <w:rFonts w:hint="eastAsia" w:ascii="宋体" w:hAnsi="宋体"/>
          <w:color w:val="000000"/>
          <w:sz w:val="24"/>
          <w:lang w:val="en-US" w:eastAsia="zh-CN"/>
        </w:rPr>
        <w:t>11</w:t>
      </w:r>
      <w:r>
        <w:rPr>
          <w:rFonts w:ascii="宋体" w:hAnsi="宋体"/>
          <w:color w:val="000000"/>
          <w:sz w:val="24"/>
        </w:rPr>
        <w:t>.</w:t>
      </w:r>
      <w:r>
        <w:rPr>
          <w:rFonts w:hint="eastAsia" w:ascii="宋体" w:hAnsi="宋体"/>
          <w:color w:val="000000"/>
          <w:sz w:val="24"/>
          <w:lang w:val="en-US" w:eastAsia="zh-CN"/>
        </w:rPr>
        <w:t>9</w:t>
      </w:r>
      <w:r>
        <w:rPr>
          <w:rFonts w:hint="eastAsia" w:ascii="宋体" w:hAnsi="宋体"/>
          <w:color w:val="000000"/>
          <w:sz w:val="24"/>
        </w:rPr>
        <w:t>在工程实施过程中，供应商不得因为设计变更、现场变更签证的价格与发包方有分歧而影响整个工程的施工进度，若因此引起工期延误，则由供应商支付工期违约金，按合同工期违约条款执行。</w:t>
      </w:r>
    </w:p>
    <w:p w14:paraId="3FFF25AF">
      <w:pPr>
        <w:spacing w:line="440" w:lineRule="exact"/>
        <w:ind w:firstLine="600"/>
        <w:jc w:val="left"/>
        <w:rPr>
          <w:rFonts w:hint="eastAsia" w:ascii="宋体" w:hAnsi="宋体"/>
          <w:color w:val="000000"/>
          <w:sz w:val="24"/>
          <w:highlight w:val="none"/>
        </w:rPr>
      </w:pPr>
      <w:r>
        <w:rPr>
          <w:rFonts w:hint="eastAsia" w:ascii="宋体" w:hAnsi="宋体"/>
          <w:color w:val="000000"/>
          <w:sz w:val="24"/>
          <w:lang w:val="en-US" w:eastAsia="zh-CN"/>
        </w:rPr>
        <w:t>11</w:t>
      </w:r>
      <w:r>
        <w:rPr>
          <w:rFonts w:ascii="宋体" w:hAnsi="宋体"/>
          <w:color w:val="000000"/>
          <w:sz w:val="24"/>
        </w:rPr>
        <w:t>.</w:t>
      </w:r>
      <w:r>
        <w:rPr>
          <w:rFonts w:hint="eastAsia" w:ascii="宋体" w:hAnsi="宋体"/>
          <w:color w:val="000000"/>
          <w:sz w:val="24"/>
          <w:lang w:val="en-US" w:eastAsia="zh-CN"/>
        </w:rPr>
        <w:t>10</w:t>
      </w:r>
      <w:r>
        <w:rPr>
          <w:rFonts w:hint="eastAsia" w:ascii="宋体" w:hAnsi="宋体"/>
          <w:color w:val="000000"/>
          <w:sz w:val="24"/>
        </w:rPr>
        <w:t>对实施后无法进行复核的变更签证，供应商必须留下可证明相应工作量的影像资料</w:t>
      </w:r>
      <w:r>
        <w:rPr>
          <w:rFonts w:hint="eastAsia" w:ascii="宋体" w:hAnsi="宋体"/>
          <w:color w:val="000000"/>
          <w:sz w:val="24"/>
          <w:highlight w:val="none"/>
        </w:rPr>
        <w:t>，结算时如无影像资料或提供资料无法反映相应的工作量，结算审核时有权按照有利于</w:t>
      </w:r>
      <w:r>
        <w:rPr>
          <w:rFonts w:hint="eastAsia" w:ascii="宋体" w:hAnsi="宋体"/>
          <w:color w:val="000000"/>
          <w:sz w:val="24"/>
          <w:highlight w:val="none"/>
          <w:lang w:val="en-US" w:eastAsia="zh-CN"/>
        </w:rPr>
        <w:t>采购人</w:t>
      </w:r>
      <w:r>
        <w:rPr>
          <w:rFonts w:hint="eastAsia" w:ascii="宋体" w:hAnsi="宋体"/>
          <w:color w:val="000000"/>
          <w:sz w:val="24"/>
          <w:highlight w:val="none"/>
        </w:rPr>
        <w:t>的原则进行处理。</w:t>
      </w:r>
    </w:p>
    <w:p w14:paraId="7748F33F">
      <w:pPr>
        <w:spacing w:line="440" w:lineRule="exact"/>
        <w:ind w:firstLine="480"/>
        <w:jc w:val="left"/>
        <w:rPr>
          <w:rFonts w:hint="eastAsia" w:ascii="宋体" w:hAnsi="宋体" w:eastAsia="宋体" w:cs="宋体"/>
          <w:b w:val="0"/>
          <w:bCs w:val="0"/>
          <w:color w:val="1F2329"/>
          <w:sz w:val="24"/>
          <w:szCs w:val="24"/>
          <w:highlight w:val="none"/>
        </w:rPr>
      </w:pPr>
      <w:r>
        <w:rPr>
          <w:rFonts w:hint="eastAsia" w:ascii="宋体" w:hAnsi="宋体" w:cs="宋体"/>
          <w:b w:val="0"/>
          <w:bCs w:val="0"/>
          <w:color w:val="000000"/>
          <w:sz w:val="24"/>
          <w:szCs w:val="24"/>
          <w:highlight w:val="none"/>
          <w:lang w:val="en-US" w:eastAsia="zh-CN"/>
        </w:rPr>
        <w:t>12.</w:t>
      </w:r>
      <w:r>
        <w:rPr>
          <w:rStyle w:val="59"/>
          <w:rFonts w:hint="eastAsia" w:ascii="宋体" w:hAnsi="宋体" w:eastAsia="宋体" w:cs="宋体"/>
          <w:b w:val="0"/>
          <w:bCs w:val="0"/>
          <w:color w:val="1F2329"/>
          <w:sz w:val="24"/>
          <w:szCs w:val="24"/>
          <w:highlight w:val="none"/>
        </w:rPr>
        <w:t>档案留存</w:t>
      </w:r>
    </w:p>
    <w:p w14:paraId="4A8312D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leftChars="0" w:right="0" w:rightChars="0" w:firstLine="480" w:firstLineChars="200"/>
        <w:jc w:val="left"/>
        <w:textAlignment w:val="auto"/>
        <w:rPr>
          <w:rFonts w:hint="eastAsia" w:ascii="宋体" w:hAnsi="宋体" w:eastAsia="宋体" w:cs="宋体"/>
          <w:color w:val="1F2329"/>
          <w:sz w:val="24"/>
          <w:szCs w:val="24"/>
        </w:rPr>
      </w:pPr>
      <w:r>
        <w:rPr>
          <w:rFonts w:hint="eastAsia" w:ascii="宋体" w:hAnsi="宋体" w:eastAsia="宋体" w:cs="宋体"/>
          <w:color w:val="1F2329"/>
          <w:sz w:val="24"/>
          <w:szCs w:val="24"/>
          <w:highlight w:val="none"/>
          <w:lang w:val="en-US" w:eastAsia="zh-CN" w:bidi="ar-SA"/>
        </w:rPr>
        <w:t>（1）</w:t>
      </w:r>
      <w:r>
        <w:rPr>
          <w:rFonts w:hint="eastAsia" w:ascii="宋体" w:hAnsi="宋体" w:eastAsia="宋体" w:cs="宋体"/>
          <w:color w:val="1F2329"/>
          <w:sz w:val="24"/>
          <w:szCs w:val="24"/>
          <w:highlight w:val="none"/>
        </w:rPr>
        <w:t>施工单位需提交完整的竣工资料，包括竣工图纸、材料合格证及检测报告、施工记录、监理记录、</w:t>
      </w:r>
      <w:r>
        <w:rPr>
          <w:rFonts w:hint="eastAsia" w:ascii="宋体" w:hAnsi="宋体" w:eastAsia="宋体" w:cs="宋体"/>
          <w:color w:val="1F2329"/>
          <w:sz w:val="24"/>
          <w:szCs w:val="24"/>
        </w:rPr>
        <w:t>验收报告等，由建设单位（学校）存档备查，存档期限≥10年。竣工资料需提供纸质版（一式肆份）及电子版，教育局留存电子版备案。</w:t>
      </w:r>
    </w:p>
    <w:p w14:paraId="4FFDB6F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leftChars="0" w:right="0" w:rightChars="0" w:firstLine="480" w:firstLineChars="200"/>
        <w:jc w:val="left"/>
        <w:textAlignment w:val="auto"/>
        <w:rPr>
          <w:rFonts w:hint="eastAsia" w:ascii="宋体" w:hAnsi="宋体" w:eastAsia="宋体" w:cs="宋体"/>
          <w:color w:val="1F2329"/>
          <w:sz w:val="24"/>
          <w:szCs w:val="24"/>
        </w:rPr>
      </w:pPr>
      <w:r>
        <w:rPr>
          <w:rFonts w:hint="eastAsia" w:ascii="宋体" w:hAnsi="宋体" w:eastAsia="宋体" w:cs="宋体"/>
          <w:color w:val="000000"/>
          <w:sz w:val="24"/>
          <w:szCs w:val="24"/>
          <w:lang w:val="en-US" w:eastAsia="zh-CN" w:bidi="ar-SA"/>
        </w:rPr>
        <w:t>（2）</w:t>
      </w:r>
      <w:r>
        <w:rPr>
          <w:rFonts w:hint="eastAsia" w:ascii="宋体" w:hAnsi="宋体" w:eastAsia="宋体" w:cs="宋体"/>
          <w:color w:val="1F2329"/>
          <w:sz w:val="24"/>
          <w:szCs w:val="24"/>
        </w:rPr>
        <w:t>场地须设置永久性标志牌，载明场地名称、面层厚度、建设/监理/施工单位、竣工时间、执行标准。</w:t>
      </w:r>
    </w:p>
    <w:p w14:paraId="64292127">
      <w:pPr>
        <w:spacing w:line="440" w:lineRule="exact"/>
        <w:outlineLvl w:val="1"/>
        <w:rPr>
          <w:rFonts w:hint="eastAsia" w:ascii="宋体" w:hAnsi="宋体"/>
          <w:b/>
          <w:bCs/>
          <w:color w:val="000000"/>
          <w:sz w:val="28"/>
          <w:szCs w:val="28"/>
          <w:lang w:val="en-US" w:eastAsia="zh-CN"/>
        </w:rPr>
      </w:pPr>
      <w:r>
        <w:rPr>
          <w:rFonts w:hint="eastAsia" w:ascii="宋体" w:hAnsi="宋体"/>
          <w:b/>
          <w:bCs/>
          <w:color w:val="000000"/>
          <w:sz w:val="28"/>
          <w:szCs w:val="28"/>
          <w:lang w:val="en-US" w:eastAsia="zh-CN"/>
        </w:rPr>
        <w:t>三、其他要求：</w:t>
      </w:r>
    </w:p>
    <w:p w14:paraId="7A3E01F8">
      <w:pPr>
        <w:spacing w:line="440" w:lineRule="exact"/>
        <w:ind w:firstLine="482" w:firstLineChars="200"/>
        <w:jc w:val="left"/>
        <w:rPr>
          <w:rFonts w:ascii="宋体" w:hAnsi="宋体"/>
          <w:b/>
          <w:bCs/>
          <w:color w:val="000000"/>
          <w:sz w:val="24"/>
        </w:rPr>
      </w:pPr>
      <w:r>
        <w:rPr>
          <w:rFonts w:hint="eastAsia" w:ascii="宋体" w:hAnsi="宋体"/>
          <w:b/>
          <w:bCs/>
          <w:color w:val="000000"/>
          <w:sz w:val="24"/>
        </w:rPr>
        <w:t>（1）以上加“★”项为本项目实质性要求，供应商必须响应，不得偏离，否则将作无效投标处理。</w:t>
      </w:r>
    </w:p>
    <w:p w14:paraId="349034B9">
      <w:pPr>
        <w:spacing w:line="440" w:lineRule="exact"/>
        <w:outlineLvl w:val="1"/>
        <w:rPr>
          <w:rFonts w:ascii="宋体" w:hAnsi="宋体"/>
          <w:b/>
          <w:bCs/>
          <w:color w:val="000000"/>
          <w:sz w:val="28"/>
          <w:szCs w:val="28"/>
        </w:rPr>
      </w:pPr>
      <w:bookmarkStart w:id="610" w:name="_Toc209014082"/>
      <w:bookmarkStart w:id="611" w:name="_Toc27830"/>
      <w:bookmarkStart w:id="612" w:name="_Toc740"/>
      <w:bookmarkStart w:id="613" w:name="_Toc32514"/>
      <w:r>
        <w:rPr>
          <w:rFonts w:hint="eastAsia" w:ascii="宋体" w:hAnsi="宋体"/>
          <w:b/>
          <w:bCs/>
          <w:color w:val="000000"/>
          <w:sz w:val="28"/>
          <w:szCs w:val="28"/>
          <w:lang w:val="en-US" w:eastAsia="zh-CN"/>
        </w:rPr>
        <w:t>四</w:t>
      </w:r>
      <w:r>
        <w:rPr>
          <w:rFonts w:ascii="宋体" w:hAnsi="宋体"/>
          <w:b/>
          <w:bCs/>
          <w:color w:val="000000"/>
          <w:sz w:val="28"/>
          <w:szCs w:val="28"/>
        </w:rPr>
        <w:t>、报价要求：</w:t>
      </w:r>
      <w:bookmarkEnd w:id="610"/>
      <w:bookmarkEnd w:id="611"/>
      <w:bookmarkEnd w:id="612"/>
      <w:bookmarkEnd w:id="613"/>
    </w:p>
    <w:p w14:paraId="6EC0A059">
      <w:pPr>
        <w:spacing w:line="440" w:lineRule="exact"/>
        <w:ind w:firstLine="480"/>
        <w:jc w:val="left"/>
        <w:rPr>
          <w:rFonts w:ascii="宋体" w:hAnsi="宋体"/>
          <w:color w:val="000000"/>
          <w:sz w:val="24"/>
        </w:rPr>
      </w:pPr>
      <w:r>
        <w:rPr>
          <w:rFonts w:ascii="宋体" w:hAnsi="宋体"/>
          <w:color w:val="000000"/>
          <w:sz w:val="24"/>
        </w:rPr>
        <w:t>1、供应商须对本项目中所有内容进行报价，不得只对其中的部分内容进行报价，否则将失去磋商资格。</w:t>
      </w:r>
    </w:p>
    <w:p w14:paraId="41E0F3CA">
      <w:pPr>
        <w:spacing w:line="440" w:lineRule="exact"/>
        <w:ind w:firstLine="480"/>
        <w:jc w:val="left"/>
        <w:rPr>
          <w:rFonts w:ascii="宋体" w:hAnsi="宋体"/>
          <w:color w:val="000000"/>
          <w:sz w:val="24"/>
        </w:rPr>
      </w:pPr>
      <w:r>
        <w:rPr>
          <w:rFonts w:ascii="宋体" w:hAnsi="宋体"/>
          <w:color w:val="000000"/>
          <w:sz w:val="24"/>
        </w:rPr>
        <w:t>2、本项目以人民币报价，</w:t>
      </w:r>
      <w:r>
        <w:rPr>
          <w:rFonts w:hint="eastAsia" w:ascii="宋体" w:hAnsi="宋体"/>
          <w:color w:val="000000"/>
          <w:sz w:val="24"/>
        </w:rPr>
        <w:t>投标</w:t>
      </w:r>
      <w:r>
        <w:rPr>
          <w:rFonts w:ascii="宋体" w:hAnsi="宋体"/>
          <w:color w:val="000000"/>
          <w:sz w:val="24"/>
        </w:rPr>
        <w:t>总价</w:t>
      </w:r>
      <w:r>
        <w:rPr>
          <w:rFonts w:hint="eastAsia" w:ascii="宋体" w:hAnsi="宋体"/>
          <w:color w:val="000000"/>
          <w:sz w:val="24"/>
          <w:lang w:val="en-US" w:eastAsia="zh-CN"/>
        </w:rPr>
        <w:t>为</w:t>
      </w:r>
      <w:r>
        <w:rPr>
          <w:rFonts w:hint="eastAsia" w:ascii="宋体" w:hAnsi="宋体"/>
          <w:color w:val="000000"/>
          <w:sz w:val="24"/>
        </w:rPr>
        <w:t>完成本工程所需的人工费、材料费、机械费、管理费、利润、措施费、规费、税金及政策性文件规定和合同所包含的所有风险、责任等各项应有费用</w:t>
      </w:r>
      <w:r>
        <w:rPr>
          <w:rFonts w:ascii="宋体" w:hAnsi="宋体"/>
          <w:color w:val="000000"/>
          <w:sz w:val="24"/>
        </w:rPr>
        <w:t>。</w:t>
      </w:r>
    </w:p>
    <w:p w14:paraId="55FA4A4B">
      <w:pPr>
        <w:spacing w:line="440" w:lineRule="exact"/>
        <w:ind w:firstLine="480"/>
        <w:jc w:val="left"/>
        <w:rPr>
          <w:rFonts w:hint="eastAsia" w:ascii="宋体" w:hAnsi="宋体" w:eastAsia="宋体"/>
          <w:color w:val="000000"/>
          <w:sz w:val="24"/>
          <w:lang w:val="en-US" w:eastAsia="zh-CN"/>
        </w:rPr>
      </w:pPr>
      <w:r>
        <w:rPr>
          <w:rFonts w:ascii="宋体" w:hAnsi="宋体"/>
          <w:color w:val="000000"/>
          <w:sz w:val="24"/>
        </w:rPr>
        <w:t xml:space="preserve">3、供应商在报价时应考虑各种风险因素，相关风险因素费用包含在报价总价中。风险因素包括现场情况的确定因素、遇重大活动、检查、突发情况、最低工资调整、物价调整、税费调整等。 </w:t>
      </w:r>
    </w:p>
    <w:p w14:paraId="459A0CF9">
      <w:pPr>
        <w:spacing w:line="440" w:lineRule="exact"/>
        <w:outlineLvl w:val="1"/>
        <w:rPr>
          <w:rFonts w:hint="eastAsia" w:ascii="宋体" w:hAnsi="宋体" w:eastAsia="宋体"/>
          <w:b/>
          <w:bCs/>
          <w:color w:val="000000"/>
          <w:sz w:val="28"/>
          <w:szCs w:val="28"/>
          <w:lang w:eastAsia="zh-CN"/>
        </w:rPr>
      </w:pPr>
      <w:bookmarkStart w:id="614" w:name="_Toc31992"/>
      <w:bookmarkStart w:id="615" w:name="_Toc19056"/>
      <w:bookmarkStart w:id="616" w:name="_Toc12847"/>
      <w:bookmarkStart w:id="617" w:name="_Toc209014083"/>
      <w:r>
        <w:rPr>
          <w:rFonts w:hint="eastAsia" w:ascii="宋体" w:hAnsi="宋体"/>
          <w:b/>
          <w:bCs/>
          <w:color w:val="000000"/>
          <w:sz w:val="28"/>
          <w:szCs w:val="28"/>
          <w:lang w:val="en-US" w:eastAsia="zh-CN"/>
        </w:rPr>
        <w:t>五</w:t>
      </w:r>
      <w:r>
        <w:rPr>
          <w:rFonts w:hint="eastAsia" w:ascii="宋体" w:hAnsi="宋体"/>
          <w:b/>
          <w:bCs/>
          <w:color w:val="000000"/>
          <w:sz w:val="28"/>
          <w:szCs w:val="28"/>
        </w:rPr>
        <w:t>、附件</w:t>
      </w:r>
      <w:bookmarkEnd w:id="614"/>
      <w:bookmarkEnd w:id="615"/>
      <w:bookmarkEnd w:id="616"/>
      <w:bookmarkEnd w:id="617"/>
      <w:r>
        <w:rPr>
          <w:rFonts w:hint="eastAsia" w:ascii="宋体" w:hAnsi="宋体"/>
          <w:b/>
          <w:bCs/>
          <w:color w:val="000000"/>
          <w:sz w:val="28"/>
          <w:szCs w:val="28"/>
          <w:lang w:eastAsia="zh-CN"/>
        </w:rPr>
        <w:t>：</w:t>
      </w:r>
    </w:p>
    <w:p w14:paraId="29C8C592">
      <w:pPr>
        <w:spacing w:line="440" w:lineRule="exact"/>
        <w:ind w:firstLine="480"/>
        <w:jc w:val="left"/>
        <w:rPr>
          <w:rFonts w:ascii="宋体" w:hAnsi="宋体"/>
          <w:color w:val="000000"/>
          <w:sz w:val="24"/>
        </w:rPr>
      </w:pPr>
      <w:r>
        <w:rPr>
          <w:rFonts w:hint="eastAsia" w:ascii="宋体" w:hAnsi="宋体"/>
          <w:color w:val="000000"/>
          <w:sz w:val="24"/>
        </w:rPr>
        <w:t>1、工程量清单（含工程量清单总说明）；</w:t>
      </w:r>
    </w:p>
    <w:p w14:paraId="60270710">
      <w:pPr>
        <w:spacing w:line="440" w:lineRule="exact"/>
        <w:ind w:firstLine="480"/>
        <w:jc w:val="left"/>
        <w:rPr>
          <w:rFonts w:hint="eastAsia" w:ascii="宋体" w:hAnsi="宋体"/>
          <w:color w:val="000000"/>
          <w:sz w:val="24"/>
        </w:rPr>
      </w:pPr>
      <w:r>
        <w:rPr>
          <w:rFonts w:hint="eastAsia" w:ascii="宋体" w:hAnsi="宋体"/>
          <w:color w:val="000000"/>
          <w:sz w:val="24"/>
        </w:rPr>
        <w:t>2、图纸电子档。</w:t>
      </w:r>
    </w:p>
    <w:p w14:paraId="4A25CA87">
      <w:pPr>
        <w:spacing w:line="440" w:lineRule="exact"/>
        <w:ind w:firstLine="480"/>
        <w:jc w:val="lef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3、检测依据（GB 36246-2018中小学合成材料面层运动场地、GB/T 43564-2023 中小学合成材料面层田径场地、GB/T 43566-2023中小学人造草面层足球场地）</w:t>
      </w:r>
    </w:p>
    <w:p w14:paraId="74EA9D89">
      <w:pPr>
        <w:spacing w:line="440" w:lineRule="exact"/>
        <w:ind w:firstLine="480"/>
        <w:jc w:val="left"/>
        <w:rPr>
          <w:rFonts w:hint="eastAsia" w:ascii="宋体" w:hAnsi="宋体"/>
          <w:color w:val="000000"/>
          <w:sz w:val="24"/>
        </w:rPr>
      </w:pPr>
      <w:r>
        <w:rPr>
          <w:rFonts w:hint="eastAsia"/>
          <w:b/>
          <w:bCs/>
          <w:sz w:val="24"/>
          <w:lang w:val="en-US" w:eastAsia="zh-CN"/>
        </w:rPr>
        <w:t>注：附件</w:t>
      </w:r>
      <w:r>
        <w:rPr>
          <w:b/>
          <w:bCs/>
          <w:sz w:val="24"/>
        </w:rPr>
        <w:t>内容（详见“江苏政府采购网”对应本项目附件）</w:t>
      </w:r>
    </w:p>
    <w:p w14:paraId="38AFE46E">
      <w:pPr>
        <w:pStyle w:val="3"/>
        <w:jc w:val="center"/>
        <w:rPr>
          <w:rStyle w:val="222"/>
          <w:rFonts w:hint="eastAsia"/>
          <w:b/>
          <w:szCs w:val="22"/>
        </w:rPr>
      </w:pPr>
      <w:r>
        <w:rPr/>
        <w:br w:type="page" w:clear="all"/>
      </w:r>
      <w:bookmarkEnd w:id="599"/>
      <w:bookmarkStart w:id="618" w:name="_Toc103080651"/>
      <w:bookmarkStart w:id="619" w:name="_Toc4249"/>
      <w:bookmarkStart w:id="620" w:name="_Toc25380"/>
      <w:bookmarkStart w:id="621" w:name="_Toc159312657"/>
      <w:r>
        <w:rPr>
          <w:szCs w:val="22"/>
        </w:rPr>
        <w:t>第</w:t>
      </w:r>
      <w:r>
        <w:rPr>
          <w:rFonts w:hint="eastAsia"/>
          <w:szCs w:val="22"/>
        </w:rPr>
        <w:t>五</w:t>
      </w:r>
      <w:r>
        <w:rPr>
          <w:szCs w:val="22"/>
        </w:rPr>
        <w:t xml:space="preserve">章  </w:t>
      </w:r>
      <w:bookmarkEnd w:id="618"/>
      <w:r>
        <w:rPr>
          <w:rFonts w:hint="eastAsia"/>
          <w:bCs/>
          <w:szCs w:val="22"/>
        </w:rPr>
        <w:t>评审方法与评审标准</w:t>
      </w:r>
      <w:bookmarkEnd w:id="619"/>
      <w:bookmarkEnd w:id="620"/>
      <w:bookmarkEnd w:id="621"/>
    </w:p>
    <w:p w14:paraId="261285D8">
      <w:pPr>
        <w:spacing w:line="460" w:lineRule="exact"/>
        <w:rPr>
          <w:rFonts w:ascii="宋体" w:hAnsi="宋体"/>
          <w:b/>
          <w:bCs/>
          <w:color w:val="000000"/>
          <w:sz w:val="28"/>
        </w:rPr>
      </w:pPr>
      <w:bookmarkStart w:id="622" w:name="_Hlk106720885"/>
      <w:r>
        <w:rPr>
          <w:rFonts w:ascii="宋体" w:hAnsi="宋体"/>
          <w:b/>
          <w:bCs/>
          <w:color w:val="000000"/>
          <w:sz w:val="28"/>
        </w:rPr>
        <w:t>一、评</w:t>
      </w:r>
      <w:r>
        <w:rPr>
          <w:rFonts w:hint="eastAsia" w:ascii="宋体" w:hAnsi="宋体"/>
          <w:b/>
          <w:bCs/>
          <w:color w:val="000000"/>
          <w:sz w:val="28"/>
        </w:rPr>
        <w:t>审</w:t>
      </w:r>
      <w:r>
        <w:rPr>
          <w:rFonts w:ascii="宋体" w:hAnsi="宋体"/>
          <w:b/>
          <w:bCs/>
          <w:color w:val="000000"/>
          <w:sz w:val="28"/>
        </w:rPr>
        <w:t>方法</w:t>
      </w:r>
    </w:p>
    <w:p w14:paraId="1190F55A">
      <w:pPr>
        <w:spacing w:line="440" w:lineRule="exact"/>
        <w:ind w:firstLine="482"/>
        <w:jc w:val="left"/>
        <w:rPr>
          <w:rFonts w:ascii="宋体" w:hAnsi="宋体"/>
          <w:b/>
          <w:bCs/>
          <w:color w:val="000000"/>
          <w:sz w:val="24"/>
        </w:rPr>
      </w:pPr>
      <w:r>
        <w:rPr>
          <w:rFonts w:hint="eastAsia" w:ascii="宋体" w:hAnsi="宋体"/>
          <w:b/>
          <w:bCs/>
          <w:color w:val="000000"/>
          <w:sz w:val="24"/>
        </w:rPr>
        <w:t>1、本项目采用综合评分法的，评审结果按评审后得分由高到低顺序排列。得分相同的，按最后报价由低到高顺序排列。得分且最后报价相同的，则由磋商小组组织抽签确定。</w:t>
      </w:r>
    </w:p>
    <w:p w14:paraId="5159F276">
      <w:pPr>
        <w:spacing w:line="440" w:lineRule="exact"/>
        <w:ind w:firstLine="482"/>
        <w:jc w:val="left"/>
        <w:rPr>
          <w:color w:val="000000"/>
          <w:sz w:val="24"/>
          <w:szCs w:val="24"/>
        </w:rPr>
      </w:pPr>
      <w:r>
        <w:rPr>
          <w:rFonts w:hint="eastAsia" w:ascii="宋体" w:hAnsi="宋体"/>
          <w:b/>
          <w:bCs/>
          <w:color w:val="000000"/>
          <w:sz w:val="24"/>
        </w:rPr>
        <w:t>2、磋商小组根据排列情况将推荐前三名为成交候选人，并根据采购人委托直接确定排名第一的成交候选人为成交供应商。</w:t>
      </w:r>
    </w:p>
    <w:p w14:paraId="630333CC">
      <w:pPr>
        <w:spacing w:line="460" w:lineRule="exact"/>
        <w:rPr>
          <w:rFonts w:ascii="宋体" w:hAnsi="宋体"/>
          <w:b/>
          <w:bCs/>
          <w:color w:val="000000"/>
          <w:sz w:val="28"/>
        </w:rPr>
      </w:pPr>
      <w:r>
        <w:rPr>
          <w:rFonts w:hint="eastAsia" w:ascii="宋体" w:hAnsi="宋体"/>
          <w:b/>
          <w:bCs/>
          <w:color w:val="000000"/>
          <w:sz w:val="28"/>
        </w:rPr>
        <w:t>二、评审因素、权值及评分标准</w:t>
      </w:r>
    </w:p>
    <w:p w14:paraId="0BA0B6C7">
      <w:pPr>
        <w:keepNext w:val="0"/>
        <w:keepLines w:val="0"/>
        <w:pageBreakBefore w:val="0"/>
        <w:widowControl w:val="0"/>
        <w:spacing w:line="440" w:lineRule="exact"/>
        <w:ind w:firstLine="470"/>
        <w:rPr>
          <w:sz w:val="24"/>
          <w:highlight w:val="none"/>
        </w:rPr>
      </w:pPr>
      <w:r>
        <w:rPr>
          <w:sz w:val="24"/>
          <w:highlight w:val="none"/>
        </w:rPr>
        <w:t>注：每部分的得分保留小数点后</w:t>
      </w:r>
      <w:r>
        <w:rPr>
          <w:rFonts w:hint="eastAsia"/>
          <w:sz w:val="24"/>
          <w:highlight w:val="none"/>
        </w:rPr>
        <w:t>两</w:t>
      </w:r>
      <w:r>
        <w:rPr>
          <w:sz w:val="24"/>
          <w:highlight w:val="none"/>
        </w:rPr>
        <w:t>位，合计得分保留小数点后</w:t>
      </w:r>
      <w:r>
        <w:rPr>
          <w:rFonts w:hint="eastAsia"/>
          <w:sz w:val="24"/>
          <w:highlight w:val="none"/>
        </w:rPr>
        <w:t>两</w:t>
      </w:r>
      <w:r>
        <w:rPr>
          <w:sz w:val="24"/>
          <w:highlight w:val="none"/>
        </w:rPr>
        <w:t>位。</w:t>
      </w:r>
    </w:p>
    <w:p w14:paraId="66343DC3">
      <w:pPr>
        <w:spacing w:line="420" w:lineRule="exact"/>
        <w:ind w:firstLine="482"/>
        <w:jc w:val="left"/>
        <w:rPr>
          <w:rFonts w:ascii="宋体" w:hAnsi="宋体"/>
          <w:b/>
          <w:bCs/>
          <w:color w:val="000000"/>
          <w:sz w:val="24"/>
        </w:rPr>
      </w:pPr>
      <w:r>
        <w:rPr>
          <w:rFonts w:hint="eastAsia" w:ascii="宋体" w:hAnsi="宋体"/>
          <w:b/>
          <w:bCs/>
          <w:color w:val="000000"/>
          <w:sz w:val="24"/>
        </w:rPr>
        <w:t>1、价格部分</w:t>
      </w:r>
    </w:p>
    <w:p w14:paraId="4E1E614F">
      <w:pPr>
        <w:spacing w:line="420" w:lineRule="exact"/>
        <w:ind w:firstLine="482"/>
        <w:jc w:val="left"/>
        <w:rPr>
          <w:rFonts w:hint="eastAsia" w:ascii="宋体" w:hAnsi="宋体"/>
          <w:b/>
          <w:bCs/>
          <w:color w:val="000000"/>
          <w:sz w:val="24"/>
        </w:rPr>
      </w:pPr>
      <w:r>
        <w:rPr>
          <w:rFonts w:hint="eastAsia" w:ascii="宋体" w:hAnsi="宋体"/>
          <w:b/>
          <w:bCs/>
          <w:color w:val="000000"/>
          <w:sz w:val="24"/>
        </w:rPr>
        <w:t>最后</w:t>
      </w:r>
      <w:r>
        <w:rPr>
          <w:rFonts w:ascii="宋体" w:hAnsi="宋体"/>
          <w:b/>
          <w:bCs/>
          <w:color w:val="000000"/>
          <w:sz w:val="24"/>
        </w:rPr>
        <w:t>报价</w:t>
      </w:r>
      <w:r>
        <w:rPr>
          <w:rFonts w:hint="eastAsia" w:ascii="宋体" w:hAnsi="宋体"/>
          <w:b/>
          <w:bCs/>
          <w:color w:val="000000"/>
          <w:sz w:val="24"/>
          <w:lang w:val="en-US" w:eastAsia="zh-CN"/>
        </w:rPr>
        <w:t>30</w:t>
      </w:r>
      <w:r>
        <w:rPr>
          <w:rFonts w:ascii="宋体" w:hAnsi="宋体"/>
          <w:b/>
          <w:bCs/>
          <w:color w:val="000000"/>
          <w:sz w:val="24"/>
        </w:rPr>
        <w:t>分</w:t>
      </w:r>
    </w:p>
    <w:p w14:paraId="7E87E37F">
      <w:pPr>
        <w:spacing w:line="440" w:lineRule="exact"/>
        <w:ind w:right="-141" w:firstLine="480"/>
        <w:jc w:val="left"/>
        <w:rPr>
          <w:rFonts w:hint="eastAsia" w:ascii="宋体" w:hAnsi="宋体"/>
          <w:color w:val="000000"/>
          <w:sz w:val="24"/>
          <w:szCs w:val="24"/>
        </w:rPr>
      </w:pPr>
      <w:r>
        <w:rPr>
          <w:rFonts w:hint="eastAsia" w:ascii="宋体" w:hAnsi="宋体"/>
          <w:color w:val="000000"/>
          <w:sz w:val="24"/>
          <w:szCs w:val="24"/>
        </w:rPr>
        <w:t>满足磋商文件要求且</w:t>
      </w:r>
      <w:r>
        <w:rPr>
          <w:rFonts w:ascii="宋体" w:hAnsi="宋体"/>
          <w:color w:val="000000"/>
          <w:sz w:val="24"/>
          <w:szCs w:val="24"/>
        </w:rPr>
        <w:t>最后</w:t>
      </w:r>
      <w:r>
        <w:rPr>
          <w:rFonts w:ascii="宋体" w:hAnsi="宋体"/>
          <w:b/>
          <w:color w:val="000000"/>
          <w:sz w:val="24"/>
          <w:szCs w:val="24"/>
        </w:rPr>
        <w:t>报价最低</w:t>
      </w:r>
      <w:r>
        <w:rPr>
          <w:rFonts w:ascii="宋体" w:hAnsi="宋体"/>
          <w:color w:val="000000"/>
          <w:sz w:val="24"/>
          <w:szCs w:val="24"/>
        </w:rPr>
        <w:t>的供应商的价格为磋商基准价</w:t>
      </w:r>
      <w:r>
        <w:rPr>
          <w:rFonts w:hint="eastAsia" w:ascii="宋体" w:hAnsi="宋体"/>
          <w:color w:val="000000"/>
          <w:sz w:val="24"/>
          <w:szCs w:val="24"/>
        </w:rPr>
        <w:t>，其价格分为</w:t>
      </w:r>
      <w:r>
        <w:rPr>
          <w:rFonts w:hint="eastAsia" w:ascii="宋体" w:hAnsi="宋体"/>
          <w:color w:val="000000"/>
          <w:sz w:val="24"/>
          <w:szCs w:val="24"/>
          <w:lang w:val="en-US" w:eastAsia="zh-CN"/>
        </w:rPr>
        <w:t>30</w:t>
      </w:r>
      <w:r>
        <w:rPr>
          <w:rFonts w:hint="eastAsia" w:ascii="宋体" w:hAnsi="宋体"/>
          <w:color w:val="000000"/>
          <w:sz w:val="24"/>
          <w:szCs w:val="24"/>
        </w:rPr>
        <w:t>分；其他供应商的价格分按下列公式计算：</w:t>
      </w:r>
      <w:r>
        <w:rPr>
          <w:rFonts w:ascii="宋体" w:hAnsi="宋体"/>
          <w:color w:val="000000"/>
          <w:sz w:val="24"/>
          <w:szCs w:val="24"/>
        </w:rPr>
        <w:t>磋商报价得分＝（磋商基准价／最后磋商报价）</w:t>
      </w:r>
      <w:r>
        <w:rPr>
          <w:sz w:val="24"/>
          <w:szCs w:val="24"/>
        </w:rPr>
        <w:t>×</w:t>
      </w:r>
      <w:r>
        <w:rPr>
          <w:rFonts w:hint="eastAsia" w:ascii="宋体" w:hAnsi="宋体"/>
          <w:color w:val="000000"/>
          <w:sz w:val="24"/>
          <w:szCs w:val="24"/>
          <w:lang w:val="en-US" w:eastAsia="zh-CN"/>
        </w:rPr>
        <w:t>30</w:t>
      </w:r>
      <w:r>
        <w:rPr>
          <w:rFonts w:hint="eastAsia" w:ascii="宋体" w:hAnsi="宋体"/>
          <w:color w:val="000000"/>
          <w:sz w:val="24"/>
          <w:szCs w:val="24"/>
        </w:rPr>
        <w:t>分。</w:t>
      </w:r>
    </w:p>
    <w:p w14:paraId="29D6EC11">
      <w:pPr>
        <w:spacing w:line="440" w:lineRule="exact"/>
        <w:ind w:firstLine="240"/>
        <w:rPr>
          <w:rFonts w:hint="eastAsia" w:ascii="宋体" w:hAnsi="宋体"/>
          <w:b/>
          <w:bCs/>
          <w:sz w:val="24"/>
          <w:highlight w:val="none"/>
        </w:rPr>
      </w:pPr>
      <w:r>
        <w:rPr>
          <w:rFonts w:hint="eastAsia" w:ascii="宋体" w:hAnsi="宋体"/>
          <w:b/>
          <w:bCs/>
          <w:sz w:val="24"/>
          <w:highlight w:val="none"/>
        </w:rPr>
        <w:t>评审过程中出现下列情形之一的，评审委员会应当启动异常低价投标（响应）审查程序：</w:t>
      </w:r>
    </w:p>
    <w:p w14:paraId="68109FEB">
      <w:pPr>
        <w:spacing w:line="440" w:lineRule="exact"/>
        <w:ind w:firstLine="240"/>
        <w:rPr>
          <w:rFonts w:hint="eastAsia" w:ascii="宋体" w:hAnsi="宋体"/>
          <w:sz w:val="24"/>
          <w:highlight w:val="none"/>
        </w:rPr>
      </w:pPr>
      <w:r>
        <w:rPr>
          <w:rFonts w:hint="eastAsia" w:ascii="宋体" w:hAnsi="宋体"/>
          <w:sz w:val="24"/>
          <w:highlight w:val="none"/>
        </w:rPr>
        <w:t>1.投标（响应）报价低于全部通过符合性审查供应商投标（响应）报价平均值</w:t>
      </w:r>
      <w:r>
        <w:rPr>
          <w:rFonts w:hint="eastAsia" w:ascii="宋体" w:hAnsi="宋体"/>
          <w:sz w:val="24"/>
          <w:highlight w:val="none"/>
          <w:lang w:val="en-US" w:eastAsia="zh-CN"/>
        </w:rPr>
        <w:t>65</w:t>
      </w:r>
      <w:r>
        <w:rPr>
          <w:rFonts w:hint="eastAsia" w:ascii="宋体" w:hAnsi="宋体"/>
          <w:sz w:val="24"/>
          <w:highlight w:val="none"/>
        </w:rPr>
        <w:t>%的，即投标（响应）报价&lt;全部通过符合性审查供应商投标（响应）报价平均值×</w:t>
      </w:r>
      <w:r>
        <w:rPr>
          <w:rFonts w:hint="eastAsia" w:ascii="宋体" w:hAnsi="宋体"/>
          <w:sz w:val="24"/>
          <w:highlight w:val="none"/>
          <w:lang w:val="en-US" w:eastAsia="zh-CN"/>
        </w:rPr>
        <w:t>65</w:t>
      </w:r>
      <w:r>
        <w:rPr>
          <w:rFonts w:hint="eastAsia" w:ascii="宋体" w:hAnsi="宋体"/>
          <w:sz w:val="24"/>
          <w:highlight w:val="none"/>
        </w:rPr>
        <w:t>%；</w:t>
      </w:r>
    </w:p>
    <w:p w14:paraId="528E26B2">
      <w:pPr>
        <w:spacing w:line="440" w:lineRule="exact"/>
        <w:ind w:firstLine="240"/>
        <w:rPr>
          <w:rFonts w:hint="eastAsia" w:ascii="宋体" w:hAnsi="宋体"/>
          <w:sz w:val="24"/>
          <w:highlight w:val="none"/>
        </w:rPr>
      </w:pPr>
      <w:r>
        <w:rPr>
          <w:rFonts w:hint="eastAsia" w:ascii="宋体" w:hAnsi="宋体"/>
          <w:sz w:val="24"/>
          <w:highlight w:val="none"/>
        </w:rPr>
        <w:t>2.投标（响应）报价低于通过符合性审查的次低报价供应商投标（响应）报价</w:t>
      </w:r>
      <w:r>
        <w:rPr>
          <w:rFonts w:hint="eastAsia" w:ascii="宋体" w:hAnsi="宋体"/>
          <w:sz w:val="24"/>
          <w:highlight w:val="none"/>
          <w:lang w:val="en-US" w:eastAsia="zh-CN"/>
        </w:rPr>
        <w:t>65</w:t>
      </w:r>
      <w:r>
        <w:rPr>
          <w:rFonts w:hint="eastAsia" w:ascii="宋体" w:hAnsi="宋体"/>
          <w:sz w:val="24"/>
          <w:highlight w:val="none"/>
        </w:rPr>
        <w:t>%的，即投标（响应）报价&lt;通过符合性审查的次低报价供应商投标（响应）报价×</w:t>
      </w:r>
      <w:r>
        <w:rPr>
          <w:rFonts w:hint="eastAsia" w:ascii="宋体" w:hAnsi="宋体"/>
          <w:sz w:val="24"/>
          <w:highlight w:val="none"/>
          <w:lang w:val="en-US" w:eastAsia="zh-CN"/>
        </w:rPr>
        <w:t>65</w:t>
      </w:r>
      <w:r>
        <w:rPr>
          <w:rFonts w:hint="eastAsia" w:ascii="宋体" w:hAnsi="宋体"/>
          <w:sz w:val="24"/>
          <w:highlight w:val="none"/>
        </w:rPr>
        <w:t>%；</w:t>
      </w:r>
    </w:p>
    <w:p w14:paraId="7D51E4C0">
      <w:pPr>
        <w:spacing w:line="440" w:lineRule="exact"/>
        <w:ind w:firstLine="240"/>
        <w:rPr>
          <w:rFonts w:hint="eastAsia" w:ascii="宋体" w:hAnsi="宋体"/>
          <w:sz w:val="24"/>
          <w:highlight w:val="none"/>
        </w:rPr>
      </w:pPr>
      <w:r>
        <w:rPr>
          <w:rFonts w:hint="eastAsia" w:ascii="宋体" w:hAnsi="宋体"/>
          <w:sz w:val="24"/>
          <w:highlight w:val="none"/>
        </w:rPr>
        <w:t>3.投标（响应）报价低于采购项目最高限价</w:t>
      </w:r>
      <w:r>
        <w:rPr>
          <w:rFonts w:hint="eastAsia" w:ascii="宋体" w:hAnsi="宋体"/>
          <w:sz w:val="24"/>
          <w:highlight w:val="none"/>
          <w:lang w:val="en-US" w:eastAsia="zh-CN"/>
        </w:rPr>
        <w:t>65</w:t>
      </w:r>
      <w:r>
        <w:rPr>
          <w:rFonts w:hint="eastAsia" w:ascii="宋体" w:hAnsi="宋体"/>
          <w:sz w:val="24"/>
          <w:highlight w:val="none"/>
        </w:rPr>
        <w:t>%的，即投标（响应）报价&lt;采购项目最高限价×</w:t>
      </w:r>
      <w:r>
        <w:rPr>
          <w:rFonts w:hint="eastAsia" w:ascii="宋体" w:hAnsi="宋体"/>
          <w:sz w:val="24"/>
          <w:highlight w:val="none"/>
          <w:lang w:val="en-US" w:eastAsia="zh-CN"/>
        </w:rPr>
        <w:t>65</w:t>
      </w:r>
      <w:r>
        <w:rPr>
          <w:rFonts w:hint="eastAsia" w:ascii="宋体" w:hAnsi="宋体"/>
          <w:sz w:val="24"/>
          <w:highlight w:val="none"/>
        </w:rPr>
        <w:t>%；</w:t>
      </w:r>
    </w:p>
    <w:p w14:paraId="09146B71">
      <w:pPr>
        <w:spacing w:line="440" w:lineRule="exact"/>
        <w:ind w:firstLine="240"/>
        <w:rPr>
          <w:rFonts w:hint="eastAsia" w:ascii="宋体" w:hAnsi="宋体"/>
          <w:sz w:val="24"/>
        </w:rPr>
      </w:pPr>
      <w:r>
        <w:rPr>
          <w:rFonts w:hint="eastAsia" w:ascii="宋体" w:hAnsi="宋体"/>
          <w:sz w:val="24"/>
        </w:rPr>
        <w:t>4.评审委员会基于专业判断，认为供应商报价过低，有可能影响产品质量或者不能诚信履约的其他情形。</w:t>
      </w:r>
    </w:p>
    <w:p w14:paraId="3B0F6043">
      <w:pPr>
        <w:keepNext w:val="0"/>
        <w:keepLines w:val="0"/>
        <w:pageBreakBefore w:val="0"/>
        <w:widowControl w:val="0"/>
        <w:kinsoku/>
        <w:wordWrap/>
        <w:overflowPunct/>
        <w:topLinePunct w:val="0"/>
        <w:autoSpaceDE/>
        <w:autoSpaceDN/>
        <w:bidi w:val="0"/>
        <w:adjustRightInd/>
        <w:snapToGrid/>
        <w:spacing w:line="440" w:lineRule="exact"/>
        <w:ind w:firstLine="240"/>
        <w:textAlignment w:val="auto"/>
        <w:rPr>
          <w:rFonts w:hint="eastAsia"/>
        </w:rPr>
      </w:pPr>
      <w:r>
        <w:rPr>
          <w:rFonts w:hint="eastAsia" w:ascii="宋体" w:hAnsi="宋体"/>
          <w:sz w:val="24"/>
        </w:rPr>
        <w:t>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sz w:val="24"/>
          <w:lang w:eastAsia="zh-CN"/>
        </w:rPr>
        <w:t>（</w:t>
      </w:r>
      <w:r>
        <w:rPr>
          <w:rFonts w:hint="eastAsia" w:ascii="宋体" w:hAnsi="宋体"/>
          <w:sz w:val="24"/>
          <w:lang w:val="en-US" w:eastAsia="zh-CN"/>
        </w:rPr>
        <w:t>30分钟内</w:t>
      </w:r>
      <w:r>
        <w:rPr>
          <w:rFonts w:hint="eastAsia" w:ascii="宋体" w:hAnsi="宋体"/>
          <w:sz w:val="24"/>
          <w:lang w:eastAsia="zh-CN"/>
        </w:rPr>
        <w:t>）</w:t>
      </w:r>
      <w:r>
        <w:rPr>
          <w:rFonts w:hint="default" w:ascii="宋体" w:hAnsi="宋体"/>
          <w:sz w:val="24"/>
        </w:rPr>
        <w:t>。</w:t>
      </w:r>
      <w:r>
        <w:rPr>
          <w:rFonts w:hint="default" w:ascii="宋体" w:hAnsi="宋体"/>
          <w:b/>
          <w:bCs/>
          <w:sz w:val="24"/>
        </w:rPr>
        <w:t>其中，属于第3项情形，供应商已随投标（响应）文件一并提交相关书面说明及必要的证明材料的，在评审现场可不再重复提交</w:t>
      </w:r>
      <w:r>
        <w:rPr>
          <w:rFonts w:hint="default" w:ascii="宋体" w:hAnsi="宋体"/>
          <w:sz w:val="24"/>
        </w:rPr>
        <w:t>。</w:t>
      </w:r>
      <w:r>
        <w:rPr>
          <w:rFonts w:hint="eastAsia" w:ascii="宋体" w:hAnsi="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BCB9C6E">
      <w:pPr>
        <w:spacing w:line="440" w:lineRule="exact"/>
        <w:ind w:firstLine="482"/>
        <w:rPr>
          <w:rFonts w:ascii="宋体" w:hAnsi="宋体"/>
          <w:b/>
          <w:bCs/>
          <w:color w:val="000000"/>
          <w:sz w:val="24"/>
          <w:szCs w:val="24"/>
        </w:rPr>
      </w:pPr>
      <w:r>
        <w:rPr>
          <w:rFonts w:hint="eastAsia" w:ascii="宋体" w:hAnsi="宋体"/>
          <w:b/>
          <w:bCs/>
          <w:color w:val="000000"/>
          <w:sz w:val="24"/>
          <w:szCs w:val="24"/>
        </w:rPr>
        <w:t>2、技术部分</w:t>
      </w:r>
      <w:r>
        <w:rPr>
          <w:rFonts w:hint="eastAsia" w:ascii="宋体" w:hAnsi="宋体"/>
          <w:b/>
          <w:bCs/>
          <w:color w:val="000000"/>
          <w:sz w:val="24"/>
          <w:szCs w:val="24"/>
          <w:lang w:val="en-US" w:eastAsia="zh-CN"/>
        </w:rPr>
        <w:t>38</w:t>
      </w:r>
      <w:r>
        <w:rPr>
          <w:rFonts w:hint="eastAsia" w:ascii="宋体" w:hAnsi="宋体"/>
          <w:b/>
          <w:bCs/>
          <w:color w:val="000000"/>
          <w:sz w:val="24"/>
          <w:szCs w:val="24"/>
        </w:rPr>
        <w:t>分</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561"/>
        <w:gridCol w:w="851"/>
        <w:gridCol w:w="6292"/>
      </w:tblGrid>
      <w:tr w14:paraId="691A9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6" w:type="dxa"/>
            <w:noWrap w:val="0"/>
            <w:vAlign w:val="center"/>
          </w:tcPr>
          <w:p w14:paraId="13837294">
            <w:pPr>
              <w:jc w:val="center"/>
              <w:rPr>
                <w:rFonts w:ascii="宋体" w:hAnsi="宋体"/>
                <w:color w:val="000000"/>
                <w:sz w:val="24"/>
                <w:szCs w:val="24"/>
              </w:rPr>
            </w:pPr>
            <w:r>
              <w:rPr>
                <w:rFonts w:ascii="宋体" w:hAnsi="宋体"/>
                <w:color w:val="000000"/>
                <w:sz w:val="24"/>
                <w:szCs w:val="24"/>
              </w:rPr>
              <w:t>序号</w:t>
            </w:r>
          </w:p>
        </w:tc>
        <w:tc>
          <w:tcPr>
            <w:tcW w:w="1561" w:type="dxa"/>
            <w:noWrap w:val="0"/>
            <w:vAlign w:val="center"/>
          </w:tcPr>
          <w:p w14:paraId="4EEC0854">
            <w:pPr>
              <w:jc w:val="center"/>
              <w:rPr>
                <w:rFonts w:ascii="宋体" w:hAnsi="宋体"/>
                <w:color w:val="000000"/>
                <w:sz w:val="24"/>
                <w:szCs w:val="24"/>
              </w:rPr>
            </w:pPr>
            <w:r>
              <w:rPr>
                <w:rFonts w:ascii="宋体" w:hAnsi="宋体"/>
                <w:color w:val="000000"/>
                <w:sz w:val="24"/>
                <w:szCs w:val="24"/>
              </w:rPr>
              <w:t>评审因素</w:t>
            </w:r>
          </w:p>
        </w:tc>
        <w:tc>
          <w:tcPr>
            <w:tcW w:w="851" w:type="dxa"/>
            <w:noWrap w:val="0"/>
            <w:vAlign w:val="center"/>
          </w:tcPr>
          <w:p w14:paraId="1665555A">
            <w:pPr>
              <w:jc w:val="center"/>
              <w:rPr>
                <w:rFonts w:ascii="宋体" w:hAnsi="宋体"/>
                <w:color w:val="000000"/>
                <w:sz w:val="24"/>
                <w:szCs w:val="24"/>
              </w:rPr>
            </w:pPr>
            <w:r>
              <w:rPr>
                <w:rFonts w:hint="eastAsia" w:ascii="宋体" w:hAnsi="宋体"/>
                <w:color w:val="000000"/>
                <w:sz w:val="24"/>
                <w:szCs w:val="24"/>
              </w:rPr>
              <w:t>分</w:t>
            </w:r>
            <w:r>
              <w:rPr>
                <w:rFonts w:ascii="宋体" w:hAnsi="宋体"/>
                <w:color w:val="000000"/>
                <w:sz w:val="24"/>
                <w:szCs w:val="24"/>
              </w:rPr>
              <w:t>值</w:t>
            </w:r>
          </w:p>
        </w:tc>
        <w:tc>
          <w:tcPr>
            <w:tcW w:w="6292" w:type="dxa"/>
            <w:noWrap w:val="0"/>
            <w:vAlign w:val="center"/>
          </w:tcPr>
          <w:p w14:paraId="768DD86B">
            <w:pPr>
              <w:jc w:val="center"/>
              <w:rPr>
                <w:rFonts w:ascii="宋体" w:hAnsi="宋体"/>
                <w:color w:val="000000"/>
                <w:sz w:val="24"/>
                <w:szCs w:val="24"/>
              </w:rPr>
            </w:pPr>
            <w:r>
              <w:rPr>
                <w:rFonts w:ascii="宋体" w:hAnsi="宋体"/>
                <w:color w:val="000000"/>
                <w:sz w:val="24"/>
                <w:szCs w:val="24"/>
              </w:rPr>
              <w:t>评分标准</w:t>
            </w:r>
          </w:p>
        </w:tc>
      </w:tr>
      <w:tr w14:paraId="67F94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6" w:type="dxa"/>
            <w:noWrap w:val="0"/>
            <w:vAlign w:val="center"/>
          </w:tcPr>
          <w:p w14:paraId="46A6996F">
            <w:pPr>
              <w:spacing w:after="0" w:line="360" w:lineRule="exact"/>
              <w:jc w:val="center"/>
              <w:rPr>
                <w:rFonts w:hint="eastAsia" w:ascii="宋体" w:hAnsi="宋体" w:eastAsia="宋体"/>
                <w:color w:val="000000"/>
                <w:sz w:val="24"/>
                <w:szCs w:val="24"/>
                <w:lang w:val="en-US" w:eastAsia="zh-CN"/>
              </w:rPr>
            </w:pPr>
            <w:bookmarkStart w:id="623" w:name="_Hlk191565711"/>
            <w:r>
              <w:rPr>
                <w:rFonts w:hint="eastAsia"/>
                <w:sz w:val="24"/>
                <w:szCs w:val="24"/>
              </w:rPr>
              <w:t>1</w:t>
            </w:r>
          </w:p>
        </w:tc>
        <w:tc>
          <w:tcPr>
            <w:tcW w:w="1561" w:type="dxa"/>
            <w:noWrap w:val="0"/>
            <w:vAlign w:val="center"/>
          </w:tcPr>
          <w:p w14:paraId="3319422A">
            <w:pPr>
              <w:spacing w:after="0" w:line="360" w:lineRule="exact"/>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项目</w:t>
            </w:r>
            <w:r>
              <w:rPr>
                <w:rFonts w:hint="default" w:ascii="宋体" w:hAnsi="宋体" w:eastAsia="宋体"/>
                <w:color w:val="000000"/>
                <w:sz w:val="24"/>
                <w:szCs w:val="24"/>
                <w:lang w:val="en-US" w:eastAsia="zh-CN"/>
              </w:rPr>
              <w:t>实施要求响应及偏离表</w:t>
            </w:r>
          </w:p>
        </w:tc>
        <w:tc>
          <w:tcPr>
            <w:tcW w:w="851" w:type="dxa"/>
            <w:noWrap w:val="0"/>
            <w:vAlign w:val="center"/>
          </w:tcPr>
          <w:p w14:paraId="5813FE49">
            <w:pPr>
              <w:spacing w:after="0" w:line="360" w:lineRule="exact"/>
              <w:jc w:val="center"/>
              <w:rPr>
                <w:rFonts w:hint="eastAsia" w:ascii="宋体" w:hAnsi="宋体"/>
                <w:color w:val="000000"/>
                <w:sz w:val="24"/>
                <w:szCs w:val="24"/>
              </w:rPr>
            </w:pPr>
            <w:r>
              <w:rPr>
                <w:rFonts w:hint="eastAsia"/>
                <w:sz w:val="24"/>
                <w:szCs w:val="24"/>
                <w:lang w:val="en-US" w:eastAsia="zh-CN"/>
              </w:rPr>
              <w:t>3</w:t>
            </w:r>
            <w:r>
              <w:rPr>
                <w:rFonts w:hint="eastAsia"/>
                <w:sz w:val="24"/>
                <w:szCs w:val="24"/>
              </w:rPr>
              <w:t>分</w:t>
            </w:r>
          </w:p>
        </w:tc>
        <w:tc>
          <w:tcPr>
            <w:tcW w:w="6292" w:type="dxa"/>
            <w:noWrap w:val="0"/>
            <w:vAlign w:val="center"/>
          </w:tcPr>
          <w:p w14:paraId="43AFD3F5">
            <w:pPr>
              <w:spacing w:after="0" w:line="360" w:lineRule="exact"/>
              <w:jc w:val="left"/>
              <w:rPr>
                <w:rFonts w:ascii="宋体" w:hAnsi="宋体"/>
                <w:color w:val="000000"/>
                <w:sz w:val="24"/>
                <w:szCs w:val="24"/>
              </w:rPr>
            </w:pPr>
            <w:r>
              <w:rPr>
                <w:rFonts w:hint="eastAsia" w:ascii="宋体" w:hAnsi="宋体"/>
                <w:color w:val="000000"/>
                <w:sz w:val="24"/>
                <w:szCs w:val="24"/>
                <w:lang w:val="en-US" w:eastAsia="zh-CN"/>
              </w:rPr>
              <w:t>项目</w:t>
            </w:r>
            <w:r>
              <w:rPr>
                <w:rFonts w:hint="default" w:ascii="宋体" w:hAnsi="宋体" w:eastAsia="宋体"/>
                <w:color w:val="000000"/>
                <w:sz w:val="24"/>
                <w:szCs w:val="24"/>
                <w:lang w:val="en-US" w:eastAsia="zh-CN"/>
              </w:rPr>
              <w:t>实施要求</w:t>
            </w:r>
            <w:r>
              <w:rPr>
                <w:rFonts w:hint="eastAsia" w:ascii="宋体" w:hAnsi="宋体" w:eastAsia="宋体" w:cs="宋体"/>
                <w:sz w:val="24"/>
                <w:szCs w:val="24"/>
                <w:lang w:val="en-US" w:eastAsia="zh-CN" w:bidi="ar-SA"/>
              </w:rPr>
              <w:t>全部满足磋商文件要求的得基本分3分，每负偏离一项扣0.05分。</w:t>
            </w:r>
          </w:p>
        </w:tc>
      </w:tr>
      <w:tr w14:paraId="40B5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6" w:hRule="atLeast"/>
          <w:jc w:val="center"/>
        </w:trPr>
        <w:tc>
          <w:tcPr>
            <w:tcW w:w="746" w:type="dxa"/>
            <w:noWrap w:val="0"/>
            <w:vAlign w:val="center"/>
          </w:tcPr>
          <w:p w14:paraId="5125BBF6">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2</w:t>
            </w:r>
          </w:p>
        </w:tc>
        <w:tc>
          <w:tcPr>
            <w:tcW w:w="1561" w:type="dxa"/>
            <w:noWrap w:val="0"/>
            <w:vAlign w:val="center"/>
          </w:tcPr>
          <w:p w14:paraId="6B7282FC">
            <w:pPr>
              <w:jc w:val="center"/>
              <w:rPr>
                <w:rFonts w:ascii="宋体" w:hAnsi="宋体"/>
                <w:color w:val="000000"/>
                <w:sz w:val="24"/>
                <w:szCs w:val="24"/>
              </w:rPr>
            </w:pPr>
            <w:r>
              <w:rPr>
                <w:rFonts w:hint="eastAsia" w:ascii="宋体" w:hAnsi="宋体"/>
                <w:color w:val="000000"/>
                <w:sz w:val="24"/>
                <w:szCs w:val="24"/>
              </w:rPr>
              <w:t>总体概述</w:t>
            </w:r>
          </w:p>
        </w:tc>
        <w:tc>
          <w:tcPr>
            <w:tcW w:w="851" w:type="dxa"/>
            <w:noWrap w:val="0"/>
            <w:vAlign w:val="center"/>
          </w:tcPr>
          <w:p w14:paraId="7F1E5CD6">
            <w:pPr>
              <w:jc w:val="center"/>
              <w:rPr>
                <w:rFonts w:ascii="宋体" w:hAnsi="宋体"/>
                <w:color w:val="000000"/>
                <w:sz w:val="24"/>
                <w:szCs w:val="24"/>
              </w:rPr>
            </w:pPr>
            <w:r>
              <w:rPr>
                <w:rFonts w:hint="eastAsia" w:ascii="宋体" w:hAnsi="宋体"/>
                <w:color w:val="000000"/>
                <w:sz w:val="24"/>
                <w:szCs w:val="24"/>
              </w:rPr>
              <w:t>4分</w:t>
            </w:r>
          </w:p>
        </w:tc>
        <w:tc>
          <w:tcPr>
            <w:tcW w:w="6292" w:type="dxa"/>
            <w:noWrap w:val="0"/>
            <w:vAlign w:val="center"/>
          </w:tcPr>
          <w:p w14:paraId="18414BEB">
            <w:pPr>
              <w:spacing w:line="276" w:lineRule="auto"/>
              <w:jc w:val="left"/>
              <w:rPr>
                <w:rFonts w:ascii="宋体" w:hAnsi="宋体"/>
                <w:color w:val="000000"/>
                <w:sz w:val="24"/>
                <w:szCs w:val="24"/>
              </w:rPr>
            </w:pPr>
            <w:r>
              <w:rPr>
                <w:rFonts w:hint="eastAsia" w:ascii="宋体" w:hAnsi="宋体"/>
                <w:color w:val="000000"/>
                <w:sz w:val="24"/>
                <w:szCs w:val="24"/>
              </w:rPr>
              <w:t>供应商对本项目提供的总体概述【内容包括但不限于①项目总体设想和工程概述②工程总体安排及保证措施③工程总进度及对应的保证措施④施工标段的划分】进行综合评定，本项最高得4分。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1</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0.5</w:t>
            </w:r>
            <w:r>
              <w:rPr>
                <w:rFonts w:ascii="宋体" w:hAnsi="宋体"/>
                <w:color w:val="000000"/>
                <w:sz w:val="24"/>
                <w:szCs w:val="22"/>
              </w:rPr>
              <w:t>分；未能体现评审要点（或无实质性内容的），对应项得0分。</w:t>
            </w:r>
          </w:p>
        </w:tc>
      </w:tr>
      <w:tr w14:paraId="1AE63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5" w:hRule="atLeast"/>
          <w:jc w:val="center"/>
        </w:trPr>
        <w:tc>
          <w:tcPr>
            <w:tcW w:w="746" w:type="dxa"/>
            <w:noWrap w:val="0"/>
            <w:vAlign w:val="center"/>
          </w:tcPr>
          <w:p w14:paraId="324C425E">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3</w:t>
            </w:r>
          </w:p>
        </w:tc>
        <w:tc>
          <w:tcPr>
            <w:tcW w:w="1561" w:type="dxa"/>
            <w:noWrap w:val="0"/>
            <w:vAlign w:val="center"/>
          </w:tcPr>
          <w:p w14:paraId="47CAAE5A">
            <w:pPr>
              <w:jc w:val="center"/>
              <w:rPr>
                <w:rFonts w:ascii="宋体" w:hAnsi="宋体"/>
                <w:color w:val="000000"/>
                <w:sz w:val="24"/>
                <w:szCs w:val="24"/>
              </w:rPr>
            </w:pPr>
            <w:r>
              <w:rPr>
                <w:rFonts w:hint="eastAsia" w:ascii="宋体" w:hAnsi="宋体"/>
                <w:color w:val="000000"/>
                <w:sz w:val="24"/>
                <w:szCs w:val="24"/>
              </w:rPr>
              <w:t>施工方案</w:t>
            </w:r>
          </w:p>
        </w:tc>
        <w:tc>
          <w:tcPr>
            <w:tcW w:w="851" w:type="dxa"/>
            <w:noWrap w:val="0"/>
            <w:vAlign w:val="center"/>
          </w:tcPr>
          <w:p w14:paraId="01685EDA">
            <w:pPr>
              <w:jc w:val="center"/>
              <w:rPr>
                <w:rFonts w:ascii="宋体" w:hAnsi="宋体"/>
                <w:color w:val="000000"/>
                <w:sz w:val="24"/>
                <w:szCs w:val="24"/>
              </w:rPr>
            </w:pPr>
            <w:r>
              <w:rPr>
                <w:rFonts w:hint="eastAsia" w:ascii="宋体" w:hAnsi="宋体"/>
                <w:color w:val="000000"/>
                <w:sz w:val="24"/>
                <w:szCs w:val="24"/>
              </w:rPr>
              <w:t>8分</w:t>
            </w:r>
          </w:p>
        </w:tc>
        <w:tc>
          <w:tcPr>
            <w:tcW w:w="6292" w:type="dxa"/>
            <w:noWrap w:val="0"/>
            <w:vAlign w:val="center"/>
          </w:tcPr>
          <w:p w14:paraId="5F81AD9B">
            <w:pPr>
              <w:spacing w:line="276" w:lineRule="auto"/>
              <w:jc w:val="left"/>
              <w:rPr>
                <w:rFonts w:ascii="宋体" w:hAnsi="宋体"/>
                <w:color w:val="000000"/>
                <w:sz w:val="24"/>
                <w:szCs w:val="24"/>
              </w:rPr>
            </w:pPr>
            <w:r>
              <w:rPr>
                <w:rFonts w:hint="eastAsia" w:ascii="宋体" w:hAnsi="宋体"/>
                <w:color w:val="000000"/>
                <w:sz w:val="24"/>
                <w:szCs w:val="24"/>
              </w:rPr>
              <w:t>供应商对本项目提供的施工方案【内容包括但不限于①</w:t>
            </w:r>
            <w:r>
              <w:rPr>
                <w:rFonts w:hint="eastAsia" w:ascii="宋体" w:hAnsi="宋体"/>
                <w:bCs/>
                <w:color w:val="000000"/>
                <w:sz w:val="24"/>
              </w:rPr>
              <w:t>该工程分部分项工程的施工方案、施工</w:t>
            </w:r>
            <w:r>
              <w:rPr>
                <w:rFonts w:ascii="宋体" w:hAnsi="宋体"/>
                <w:bCs/>
                <w:color w:val="000000"/>
                <w:sz w:val="24"/>
              </w:rPr>
              <w:t>技术</w:t>
            </w:r>
            <w:r>
              <w:rPr>
                <w:rFonts w:hint="eastAsia" w:ascii="宋体" w:hAnsi="宋体"/>
                <w:bCs/>
                <w:color w:val="000000"/>
                <w:sz w:val="24"/>
              </w:rPr>
              <w:t>、</w:t>
            </w:r>
            <w:r>
              <w:rPr>
                <w:rFonts w:ascii="宋体" w:hAnsi="宋体"/>
                <w:bCs/>
                <w:color w:val="000000"/>
                <w:sz w:val="24"/>
              </w:rPr>
              <w:t>工艺</w:t>
            </w:r>
            <w:r>
              <w:rPr>
                <w:rFonts w:hint="eastAsia" w:ascii="宋体" w:hAnsi="宋体"/>
                <w:color w:val="000000"/>
                <w:sz w:val="24"/>
                <w:szCs w:val="24"/>
              </w:rPr>
              <w:t>②</w:t>
            </w:r>
            <w:r>
              <w:rPr>
                <w:rFonts w:hint="eastAsia" w:ascii="宋体" w:hAnsi="宋体"/>
                <w:bCs/>
                <w:color w:val="000000"/>
                <w:sz w:val="24"/>
              </w:rPr>
              <w:t>工</w:t>
            </w:r>
            <w:r>
              <w:rPr>
                <w:rFonts w:ascii="宋体" w:hAnsi="宋体"/>
                <w:bCs/>
                <w:color w:val="000000"/>
                <w:sz w:val="24"/>
              </w:rPr>
              <w:t>程项目实施的重</w:t>
            </w:r>
            <w:r>
              <w:rPr>
                <w:rFonts w:hint="eastAsia" w:ascii="宋体" w:hAnsi="宋体"/>
                <w:bCs/>
                <w:color w:val="000000"/>
                <w:sz w:val="24"/>
              </w:rPr>
              <w:t>点和难点及解</w:t>
            </w:r>
            <w:r>
              <w:rPr>
                <w:rFonts w:ascii="宋体" w:hAnsi="宋体"/>
                <w:bCs/>
                <w:color w:val="000000"/>
                <w:sz w:val="24"/>
              </w:rPr>
              <w:t>决方案</w:t>
            </w:r>
            <w:r>
              <w:rPr>
                <w:rFonts w:hint="eastAsia" w:ascii="宋体" w:hAnsi="宋体"/>
                <w:color w:val="000000"/>
                <w:sz w:val="24"/>
                <w:szCs w:val="24"/>
              </w:rPr>
              <w:t>③</w:t>
            </w:r>
            <w:r>
              <w:rPr>
                <w:rFonts w:hint="eastAsia" w:ascii="宋体" w:hAnsi="宋体"/>
                <w:bCs/>
                <w:color w:val="000000"/>
                <w:sz w:val="24"/>
              </w:rPr>
              <w:t>具体施工技术措施的说明</w:t>
            </w:r>
            <w:r>
              <w:rPr>
                <w:rFonts w:hint="eastAsia" w:ascii="宋体" w:hAnsi="宋体"/>
                <w:color w:val="000000"/>
                <w:sz w:val="24"/>
                <w:szCs w:val="24"/>
              </w:rPr>
              <w:t>④</w:t>
            </w:r>
            <w:r>
              <w:rPr>
                <w:rFonts w:ascii="宋体" w:hAnsi="宋体"/>
                <w:bCs/>
                <w:color w:val="000000"/>
                <w:sz w:val="24"/>
              </w:rPr>
              <w:t>各阶段质量保证措施</w:t>
            </w:r>
            <w:r>
              <w:rPr>
                <w:rFonts w:hint="eastAsia" w:ascii="宋体" w:hAnsi="宋体"/>
                <w:color w:val="000000"/>
                <w:sz w:val="24"/>
                <w:szCs w:val="24"/>
              </w:rPr>
              <w:t>】进行综合评定，本项最高得8分。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2</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rPr>
              <w:t>1</w:t>
            </w:r>
            <w:r>
              <w:rPr>
                <w:rFonts w:ascii="宋体" w:hAnsi="宋体"/>
                <w:color w:val="000000"/>
                <w:sz w:val="24"/>
                <w:szCs w:val="22"/>
              </w:rPr>
              <w:t>分；未能体现评审要点（或无实质性内容的），对应项得0分。</w:t>
            </w:r>
          </w:p>
        </w:tc>
      </w:tr>
      <w:tr w14:paraId="2ED1E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6" w:type="dxa"/>
            <w:noWrap w:val="0"/>
            <w:vAlign w:val="center"/>
          </w:tcPr>
          <w:p w14:paraId="7D5D26DD">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4</w:t>
            </w:r>
          </w:p>
        </w:tc>
        <w:tc>
          <w:tcPr>
            <w:tcW w:w="1561" w:type="dxa"/>
            <w:noWrap w:val="0"/>
            <w:vAlign w:val="center"/>
          </w:tcPr>
          <w:p w14:paraId="10B009A1">
            <w:pPr>
              <w:jc w:val="center"/>
              <w:rPr>
                <w:rFonts w:ascii="宋体" w:hAnsi="宋体"/>
                <w:color w:val="000000"/>
                <w:sz w:val="24"/>
                <w:szCs w:val="24"/>
              </w:rPr>
            </w:pPr>
            <w:bookmarkStart w:id="624" w:name="OLE_LINK70"/>
            <w:r>
              <w:rPr>
                <w:rFonts w:hint="eastAsia" w:ascii="宋体" w:hAnsi="宋体"/>
                <w:color w:val="000000"/>
                <w:sz w:val="24"/>
                <w:szCs w:val="24"/>
              </w:rPr>
              <w:t>安全文明施工措施</w:t>
            </w:r>
            <w:bookmarkEnd w:id="624"/>
          </w:p>
        </w:tc>
        <w:tc>
          <w:tcPr>
            <w:tcW w:w="851" w:type="dxa"/>
            <w:noWrap w:val="0"/>
            <w:vAlign w:val="center"/>
          </w:tcPr>
          <w:p w14:paraId="2C7DA72B">
            <w:pPr>
              <w:jc w:val="center"/>
              <w:rPr>
                <w:rFonts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分</w:t>
            </w:r>
          </w:p>
        </w:tc>
        <w:tc>
          <w:tcPr>
            <w:tcW w:w="6292" w:type="dxa"/>
            <w:noWrap w:val="0"/>
            <w:vAlign w:val="center"/>
          </w:tcPr>
          <w:p w14:paraId="3C2A0E21">
            <w:pPr>
              <w:spacing w:line="276" w:lineRule="auto"/>
              <w:jc w:val="left"/>
              <w:rPr>
                <w:rFonts w:ascii="宋体" w:hAnsi="宋体"/>
                <w:color w:val="000000"/>
                <w:sz w:val="24"/>
                <w:szCs w:val="24"/>
              </w:rPr>
            </w:pPr>
            <w:r>
              <w:rPr>
                <w:rFonts w:hint="eastAsia" w:ascii="宋体" w:hAnsi="宋体"/>
                <w:color w:val="000000"/>
                <w:sz w:val="24"/>
                <w:szCs w:val="24"/>
              </w:rPr>
              <w:t>供应商对本项目提供安全文明施工措施【内容包括但不限于</w:t>
            </w:r>
            <w:bookmarkStart w:id="625" w:name="OLE_LINK75"/>
            <w:r>
              <w:rPr>
                <w:rFonts w:hint="eastAsia" w:ascii="宋体" w:hAnsi="宋体"/>
                <w:color w:val="000000"/>
                <w:sz w:val="24"/>
                <w:szCs w:val="24"/>
              </w:rPr>
              <w:t>①安全文明施工保证措施②</w:t>
            </w:r>
            <w:r>
              <w:rPr>
                <w:rFonts w:hint="eastAsia" w:ascii="宋体" w:hAnsi="宋体"/>
                <w:bCs/>
                <w:color w:val="000000"/>
                <w:sz w:val="24"/>
              </w:rPr>
              <w:t>施工现场</w:t>
            </w:r>
            <w:r>
              <w:rPr>
                <w:rFonts w:ascii="宋体" w:hAnsi="宋体"/>
                <w:bCs/>
                <w:color w:val="000000"/>
                <w:sz w:val="24"/>
              </w:rPr>
              <w:t>扬尘防治措施及环境保护措</w:t>
            </w:r>
            <w:r>
              <w:rPr>
                <w:rFonts w:hint="eastAsia" w:ascii="宋体" w:hAnsi="宋体"/>
                <w:bCs/>
                <w:color w:val="000000"/>
                <w:sz w:val="24"/>
              </w:rPr>
              <w:t>施</w:t>
            </w:r>
            <w:bookmarkEnd w:id="625"/>
            <w:r>
              <w:rPr>
                <w:rFonts w:hint="eastAsia" w:ascii="宋体" w:hAnsi="宋体"/>
                <w:color w:val="000000"/>
                <w:sz w:val="24"/>
                <w:szCs w:val="24"/>
              </w:rPr>
              <w:t>】进行综合评定，本项最高得</w:t>
            </w:r>
            <w:r>
              <w:rPr>
                <w:rFonts w:hint="eastAsia" w:ascii="宋体" w:hAnsi="宋体"/>
                <w:color w:val="000000"/>
                <w:sz w:val="24"/>
                <w:szCs w:val="24"/>
                <w:lang w:val="en-US" w:eastAsia="zh-CN"/>
              </w:rPr>
              <w:t>4</w:t>
            </w:r>
            <w:r>
              <w:rPr>
                <w:rFonts w:hint="eastAsia" w:ascii="宋体" w:hAnsi="宋体"/>
                <w:color w:val="000000"/>
                <w:sz w:val="24"/>
                <w:szCs w:val="24"/>
              </w:rPr>
              <w:t>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2</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1</w:t>
            </w:r>
            <w:r>
              <w:rPr>
                <w:rFonts w:ascii="宋体" w:hAnsi="宋体"/>
                <w:color w:val="000000"/>
                <w:sz w:val="24"/>
                <w:szCs w:val="22"/>
              </w:rPr>
              <w:t>分；未能体现评审要点（或无实质性内容的），对应项得0分。</w:t>
            </w:r>
            <w:bookmarkEnd w:id="623"/>
          </w:p>
        </w:tc>
      </w:tr>
      <w:tr w14:paraId="5E04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46" w:type="dxa"/>
            <w:noWrap w:val="0"/>
            <w:vAlign w:val="center"/>
          </w:tcPr>
          <w:p w14:paraId="447ED0FF">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5</w:t>
            </w:r>
          </w:p>
        </w:tc>
        <w:tc>
          <w:tcPr>
            <w:tcW w:w="1561" w:type="dxa"/>
            <w:noWrap w:val="0"/>
            <w:vAlign w:val="center"/>
          </w:tcPr>
          <w:p w14:paraId="03EED037">
            <w:pPr>
              <w:spacing w:line="276" w:lineRule="auto"/>
              <w:jc w:val="center"/>
              <w:rPr>
                <w:rFonts w:ascii="宋体" w:hAnsi="宋体"/>
                <w:color w:val="000000"/>
                <w:sz w:val="24"/>
                <w:szCs w:val="24"/>
              </w:rPr>
            </w:pPr>
            <w:r>
              <w:rPr>
                <w:rFonts w:hint="eastAsia" w:ascii="宋体" w:hAnsi="宋体"/>
                <w:color w:val="000000"/>
                <w:sz w:val="24"/>
                <w:szCs w:val="24"/>
              </w:rPr>
              <w:t>保证措施</w:t>
            </w:r>
          </w:p>
        </w:tc>
        <w:tc>
          <w:tcPr>
            <w:tcW w:w="851" w:type="dxa"/>
            <w:noWrap w:val="0"/>
            <w:vAlign w:val="center"/>
          </w:tcPr>
          <w:p w14:paraId="3F88D8C2">
            <w:pPr>
              <w:spacing w:line="276" w:lineRule="auto"/>
              <w:jc w:val="center"/>
              <w:rPr>
                <w:rFonts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分</w:t>
            </w:r>
          </w:p>
        </w:tc>
        <w:tc>
          <w:tcPr>
            <w:tcW w:w="6292" w:type="dxa"/>
            <w:noWrap w:val="0"/>
            <w:vAlign w:val="center"/>
          </w:tcPr>
          <w:p w14:paraId="7AD9A552">
            <w:pPr>
              <w:spacing w:line="276" w:lineRule="auto"/>
              <w:jc w:val="left"/>
              <w:rPr>
                <w:rFonts w:ascii="宋体" w:hAnsi="宋体"/>
                <w:color w:val="000000"/>
                <w:sz w:val="24"/>
                <w:szCs w:val="24"/>
              </w:rPr>
            </w:pPr>
            <w:r>
              <w:rPr>
                <w:rFonts w:hint="eastAsia" w:ascii="宋体" w:hAnsi="宋体"/>
                <w:color w:val="000000"/>
                <w:sz w:val="24"/>
                <w:szCs w:val="24"/>
              </w:rPr>
              <w:t>供应商对本项目提供的保证措施【内容包括但不限于①本项目投入的设备、工具使用和管理措施②</w:t>
            </w:r>
            <w:r>
              <w:rPr>
                <w:rFonts w:hint="eastAsia" w:ascii="宋体" w:hAnsi="宋体"/>
                <w:bCs/>
                <w:color w:val="000000"/>
                <w:sz w:val="24"/>
              </w:rPr>
              <w:t>季节性施工方案及</w:t>
            </w:r>
            <w:r>
              <w:rPr>
                <w:rFonts w:ascii="宋体" w:hAnsi="宋体"/>
                <w:bCs/>
                <w:color w:val="000000"/>
                <w:sz w:val="24"/>
              </w:rPr>
              <w:t>突发事件的应急情况及相关</w:t>
            </w:r>
            <w:r>
              <w:rPr>
                <w:rFonts w:hint="eastAsia" w:ascii="宋体" w:hAnsi="宋体"/>
                <w:bCs/>
                <w:color w:val="000000"/>
                <w:sz w:val="24"/>
              </w:rPr>
              <w:t>应急</w:t>
            </w:r>
            <w:r>
              <w:rPr>
                <w:rFonts w:ascii="宋体" w:hAnsi="宋体"/>
                <w:bCs/>
                <w:color w:val="000000"/>
                <w:sz w:val="24"/>
              </w:rPr>
              <w:t>措施</w:t>
            </w:r>
            <w:r>
              <w:rPr>
                <w:rFonts w:hint="eastAsia" w:ascii="宋体" w:hAnsi="宋体"/>
                <w:color w:val="000000"/>
                <w:sz w:val="24"/>
                <w:szCs w:val="24"/>
              </w:rPr>
              <w:t>】进行综合评定，本项最高得</w:t>
            </w:r>
            <w:r>
              <w:rPr>
                <w:rFonts w:hint="eastAsia" w:ascii="宋体" w:hAnsi="宋体"/>
                <w:color w:val="000000"/>
                <w:sz w:val="24"/>
                <w:szCs w:val="24"/>
                <w:lang w:val="en-US" w:eastAsia="zh-CN"/>
              </w:rPr>
              <w:t>4</w:t>
            </w:r>
            <w:r>
              <w:rPr>
                <w:rFonts w:hint="eastAsia" w:ascii="宋体" w:hAnsi="宋体"/>
                <w:color w:val="000000"/>
                <w:sz w:val="24"/>
                <w:szCs w:val="24"/>
              </w:rPr>
              <w:t>分。</w:t>
            </w:r>
            <w:r>
              <w:rPr>
                <w:rFonts w:ascii="宋体" w:hAnsi="宋体"/>
                <w:color w:val="000000"/>
                <w:sz w:val="24"/>
                <w:szCs w:val="22"/>
              </w:rPr>
              <w:t>体现上述评审要点且内容贴合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2</w:t>
            </w:r>
            <w:r>
              <w:rPr>
                <w:rFonts w:ascii="宋体" w:hAnsi="宋体"/>
                <w:color w:val="000000"/>
                <w:sz w:val="24"/>
                <w:szCs w:val="22"/>
              </w:rPr>
              <w:t>分；体现上述评审要点但内容无法完全贴合</w:t>
            </w:r>
            <w:r>
              <w:rPr>
                <w:rFonts w:hint="eastAsia" w:ascii="宋体" w:hAnsi="宋体"/>
                <w:color w:val="000000"/>
                <w:sz w:val="24"/>
                <w:szCs w:val="22"/>
              </w:rPr>
              <w:t>项目</w:t>
            </w:r>
            <w:r>
              <w:rPr>
                <w:rFonts w:ascii="宋体" w:hAnsi="宋体"/>
                <w:color w:val="000000"/>
                <w:sz w:val="24"/>
                <w:szCs w:val="22"/>
              </w:rPr>
              <w:t>需求的，每有一项得</w:t>
            </w:r>
            <w:r>
              <w:rPr>
                <w:rFonts w:hint="eastAsia" w:ascii="宋体" w:hAnsi="宋体"/>
                <w:color w:val="000000"/>
                <w:sz w:val="24"/>
                <w:szCs w:val="22"/>
                <w:lang w:val="en-US" w:eastAsia="zh-CN"/>
              </w:rPr>
              <w:t>1</w:t>
            </w:r>
            <w:r>
              <w:rPr>
                <w:rFonts w:ascii="宋体" w:hAnsi="宋体"/>
                <w:color w:val="000000"/>
                <w:sz w:val="24"/>
                <w:szCs w:val="22"/>
              </w:rPr>
              <w:t>分；未能体现评审要点（或无实质性内容的），对应项得0分。</w:t>
            </w:r>
          </w:p>
        </w:tc>
      </w:tr>
      <w:tr w14:paraId="27D6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46" w:type="dxa"/>
            <w:noWrap w:val="0"/>
            <w:vAlign w:val="center"/>
          </w:tcPr>
          <w:p w14:paraId="36383DB4">
            <w:pPr>
              <w:jc w:val="center"/>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6</w:t>
            </w:r>
          </w:p>
        </w:tc>
        <w:tc>
          <w:tcPr>
            <w:tcW w:w="1561" w:type="dxa"/>
            <w:noWrap w:val="0"/>
            <w:vAlign w:val="center"/>
          </w:tcPr>
          <w:p w14:paraId="0022EA42">
            <w:pPr>
              <w:spacing w:line="276" w:lineRule="auto"/>
              <w:jc w:val="center"/>
              <w:rPr>
                <w:rFonts w:hint="eastAsia" w:ascii="宋体" w:hAnsi="宋体"/>
                <w:color w:val="000000"/>
                <w:sz w:val="24"/>
                <w:szCs w:val="24"/>
                <w:highlight w:val="none"/>
              </w:rPr>
            </w:pPr>
            <w:r>
              <w:rPr>
                <w:rFonts w:hint="eastAsia" w:ascii="宋体" w:hAnsi="宋体"/>
                <w:color w:val="000000"/>
                <w:sz w:val="24"/>
                <w:szCs w:val="24"/>
                <w:highlight w:val="none"/>
              </w:rPr>
              <w:t>产品质量</w:t>
            </w:r>
          </w:p>
        </w:tc>
        <w:tc>
          <w:tcPr>
            <w:tcW w:w="851" w:type="dxa"/>
            <w:noWrap w:val="0"/>
            <w:vAlign w:val="center"/>
          </w:tcPr>
          <w:p w14:paraId="7B144B06">
            <w:pPr>
              <w:spacing w:line="276" w:lineRule="auto"/>
              <w:jc w:val="center"/>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15分</w:t>
            </w:r>
          </w:p>
        </w:tc>
        <w:tc>
          <w:tcPr>
            <w:tcW w:w="6292" w:type="dxa"/>
            <w:noWrap w:val="0"/>
            <w:vAlign w:val="center"/>
          </w:tcPr>
          <w:p w14:paraId="719F8CA7">
            <w:pPr>
              <w:spacing w:line="276" w:lineRule="auto"/>
              <w:jc w:val="left"/>
              <w:rPr>
                <w:rFonts w:hint="eastAsia" w:ascii="宋体" w:hAnsi="宋体"/>
                <w:color w:val="000000"/>
                <w:sz w:val="24"/>
                <w:szCs w:val="24"/>
                <w:highlight w:val="none"/>
              </w:rPr>
            </w:pPr>
            <w:r>
              <w:rPr>
                <w:rFonts w:hint="eastAsia" w:ascii="宋体" w:hAnsi="宋体"/>
                <w:color w:val="000000"/>
                <w:sz w:val="24"/>
                <w:szCs w:val="24"/>
                <w:highlight w:val="none"/>
              </w:rPr>
              <w:t>（1）</w:t>
            </w:r>
            <w:bookmarkStart w:id="626" w:name="OLE_LINK38"/>
            <w:r>
              <w:rPr>
                <w:rFonts w:hint="eastAsia" w:ascii="宋体" w:hAnsi="宋体"/>
                <w:color w:val="000000"/>
                <w:sz w:val="24"/>
                <w:szCs w:val="24"/>
                <w:highlight w:val="none"/>
              </w:rPr>
              <w:t>依据</w:t>
            </w:r>
            <w:r>
              <w:rPr>
                <w:rFonts w:ascii="宋体" w:hAnsi="宋体"/>
                <w:color w:val="000000"/>
                <w:sz w:val="24"/>
                <w:szCs w:val="24"/>
                <w:highlight w:val="none"/>
              </w:rPr>
              <w:t>GB 36246-2018</w:t>
            </w:r>
            <w:r>
              <w:rPr>
                <w:rFonts w:hint="eastAsia" w:ascii="宋体" w:hAnsi="宋体"/>
                <w:color w:val="000000"/>
                <w:sz w:val="24"/>
                <w:szCs w:val="24"/>
                <w:highlight w:val="none"/>
              </w:rPr>
              <w:t>标准人造草坪</w:t>
            </w:r>
            <w:bookmarkStart w:id="627" w:name="OLE_LINK39"/>
            <w:r>
              <w:rPr>
                <w:rFonts w:hint="eastAsia" w:ascii="宋体" w:hAnsi="宋体"/>
                <w:color w:val="000000"/>
                <w:sz w:val="24"/>
                <w:szCs w:val="24"/>
                <w:highlight w:val="none"/>
              </w:rPr>
              <w:t>进行氙灯老化</w:t>
            </w:r>
            <w:r>
              <w:rPr>
                <w:rFonts w:ascii="宋体" w:hAnsi="宋体"/>
                <w:color w:val="000000"/>
                <w:sz w:val="24"/>
                <w:szCs w:val="24"/>
                <w:highlight w:val="none"/>
              </w:rPr>
              <w:t>500H</w:t>
            </w:r>
            <w:r>
              <w:rPr>
                <w:rFonts w:hint="eastAsia" w:ascii="宋体" w:hAnsi="宋体"/>
                <w:color w:val="000000"/>
                <w:sz w:val="24"/>
                <w:szCs w:val="24"/>
                <w:highlight w:val="none"/>
              </w:rPr>
              <w:t>后</w:t>
            </w:r>
            <w:bookmarkEnd w:id="627"/>
            <w:r>
              <w:rPr>
                <w:rFonts w:hint="eastAsia" w:ascii="宋体" w:hAnsi="宋体"/>
                <w:color w:val="000000"/>
                <w:sz w:val="24"/>
                <w:szCs w:val="24"/>
                <w:highlight w:val="none"/>
              </w:rPr>
              <w:t>测试有害物质释放量及有害物质含量均未检出，</w:t>
            </w:r>
            <w:r>
              <w:rPr>
                <w:rFonts w:hint="eastAsia" w:ascii="宋体" w:hAnsi="宋体"/>
                <w:color w:val="000000"/>
                <w:sz w:val="24"/>
                <w:szCs w:val="24"/>
                <w:highlight w:val="none"/>
                <w:lang w:val="en-US" w:eastAsia="zh-CN"/>
              </w:rPr>
              <w:t>提供</w:t>
            </w:r>
            <w:r>
              <w:rPr>
                <w:rFonts w:hint="eastAsia" w:ascii="宋体" w:hAnsi="宋体"/>
                <w:color w:val="000000"/>
                <w:sz w:val="24"/>
                <w:szCs w:val="24"/>
                <w:highlight w:val="none"/>
              </w:rPr>
              <w:t>耐酸性</w:t>
            </w:r>
            <w:r>
              <w:rPr>
                <w:rFonts w:ascii="宋体" w:hAnsi="宋体"/>
                <w:color w:val="000000"/>
                <w:sz w:val="24"/>
                <w:szCs w:val="24"/>
                <w:highlight w:val="none"/>
              </w:rPr>
              <w:t>(30%H</w:t>
            </w:r>
            <w:r>
              <w:rPr>
                <w:rFonts w:ascii="Cambria Math" w:hAnsi="Cambria Math" w:cs="Cambria Math"/>
                <w:color w:val="000000"/>
                <w:sz w:val="24"/>
                <w:szCs w:val="24"/>
                <w:highlight w:val="none"/>
              </w:rPr>
              <w:t>₂</w:t>
            </w:r>
            <w:r>
              <w:rPr>
                <w:rFonts w:ascii="宋体" w:hAnsi="宋体"/>
                <w:color w:val="000000"/>
                <w:sz w:val="24"/>
                <w:szCs w:val="24"/>
                <w:highlight w:val="none"/>
              </w:rPr>
              <w:t>SO</w:t>
            </w:r>
            <w:r>
              <w:rPr>
                <w:rFonts w:ascii="Cambria Math" w:hAnsi="Cambria Math" w:cs="Cambria Math"/>
                <w:color w:val="000000"/>
                <w:sz w:val="24"/>
                <w:szCs w:val="24"/>
                <w:highlight w:val="none"/>
              </w:rPr>
              <w:t>₄</w:t>
            </w:r>
            <w:r>
              <w:rPr>
                <w:rFonts w:ascii="宋体" w:hAnsi="宋体"/>
                <w:color w:val="000000"/>
                <w:sz w:val="24"/>
                <w:szCs w:val="24"/>
                <w:highlight w:val="none"/>
              </w:rPr>
              <w:t>,168h)</w:t>
            </w:r>
            <w:r>
              <w:rPr>
                <w:rFonts w:hint="eastAsia" w:ascii="宋体" w:hAnsi="宋体"/>
                <w:color w:val="000000"/>
                <w:sz w:val="24"/>
                <w:szCs w:val="24"/>
                <w:highlight w:val="none"/>
              </w:rPr>
              <w:t>、耐碱性</w:t>
            </w:r>
            <w:r>
              <w:rPr>
                <w:rFonts w:ascii="宋体" w:hAnsi="宋体"/>
                <w:color w:val="000000"/>
                <w:sz w:val="24"/>
                <w:szCs w:val="24"/>
                <w:highlight w:val="none"/>
              </w:rPr>
              <w:t>(20%Na</w:t>
            </w:r>
            <w:r>
              <w:rPr>
                <w:rFonts w:ascii="Cambria Math" w:hAnsi="Cambria Math" w:cs="Cambria Math"/>
                <w:color w:val="000000"/>
                <w:sz w:val="24"/>
                <w:szCs w:val="24"/>
                <w:highlight w:val="none"/>
              </w:rPr>
              <w:t>₂</w:t>
            </w:r>
            <w:r>
              <w:rPr>
                <w:rFonts w:ascii="宋体" w:hAnsi="宋体"/>
                <w:color w:val="000000"/>
                <w:sz w:val="24"/>
                <w:szCs w:val="24"/>
                <w:highlight w:val="none"/>
              </w:rPr>
              <w:t>CO</w:t>
            </w:r>
            <w:r>
              <w:rPr>
                <w:rFonts w:ascii="Cambria Math" w:hAnsi="Cambria Math" w:cs="Cambria Math"/>
                <w:color w:val="000000"/>
                <w:sz w:val="24"/>
                <w:szCs w:val="24"/>
                <w:highlight w:val="none"/>
              </w:rPr>
              <w:t>₃</w:t>
            </w:r>
            <w:r>
              <w:rPr>
                <w:rFonts w:ascii="宋体" w:hAnsi="宋体"/>
                <w:color w:val="000000"/>
                <w:sz w:val="24"/>
                <w:szCs w:val="24"/>
                <w:highlight w:val="none"/>
              </w:rPr>
              <w:t>,168h)</w:t>
            </w:r>
            <w:r>
              <w:rPr>
                <w:rFonts w:hint="eastAsia" w:ascii="宋体" w:hAnsi="宋体"/>
                <w:color w:val="000000"/>
                <w:sz w:val="24"/>
                <w:szCs w:val="24"/>
                <w:highlight w:val="none"/>
              </w:rPr>
              <w:t>均合格</w:t>
            </w:r>
            <w:bookmarkStart w:id="628" w:name="OLE_LINK33"/>
            <w:r>
              <w:rPr>
                <w:rFonts w:hint="eastAsia" w:ascii="宋体" w:hAnsi="宋体"/>
                <w:color w:val="000000"/>
                <w:sz w:val="24"/>
                <w:szCs w:val="24"/>
                <w:highlight w:val="none"/>
              </w:rPr>
              <w:t>检测报告的得3分</w:t>
            </w:r>
            <w:bookmarkEnd w:id="626"/>
            <w:bookmarkEnd w:id="628"/>
            <w:r>
              <w:rPr>
                <w:rFonts w:hint="eastAsia" w:ascii="宋体" w:hAnsi="宋体"/>
                <w:color w:val="000000"/>
                <w:sz w:val="24"/>
                <w:szCs w:val="24"/>
                <w:highlight w:val="none"/>
              </w:rPr>
              <w:t>。</w:t>
            </w:r>
          </w:p>
          <w:p w14:paraId="10E3DC21">
            <w:pPr>
              <w:spacing w:line="276" w:lineRule="auto"/>
              <w:jc w:val="left"/>
              <w:rPr>
                <w:rFonts w:hint="eastAsia" w:ascii="宋体" w:hAnsi="宋体"/>
                <w:color w:val="000000"/>
                <w:sz w:val="24"/>
                <w:szCs w:val="24"/>
                <w:highlight w:val="none"/>
              </w:rPr>
            </w:pPr>
            <w:r>
              <w:rPr>
                <w:rFonts w:hint="eastAsia" w:ascii="宋体" w:hAnsi="宋体"/>
                <w:color w:val="000000"/>
                <w:sz w:val="24"/>
                <w:szCs w:val="24"/>
                <w:highlight w:val="none"/>
              </w:rPr>
              <w:t>（2）依据GB 36246-2018、GB/T 43566-2023标准测试草丝拉断力≥23N、单簇草丝拔出力≥115N，底布拉断力（纵向）≥2200N,底布拉断力（横向）≥2000N，</w:t>
            </w:r>
            <w:r>
              <w:rPr>
                <w:rFonts w:hint="eastAsia" w:ascii="宋体" w:hAnsi="宋体"/>
                <w:color w:val="000000"/>
                <w:sz w:val="24"/>
                <w:szCs w:val="24"/>
                <w:highlight w:val="none"/>
                <w:lang w:val="en-US" w:eastAsia="zh-CN"/>
              </w:rPr>
              <w:t>提供</w:t>
            </w:r>
            <w:r>
              <w:rPr>
                <w:rFonts w:hint="eastAsia" w:ascii="宋体" w:hAnsi="宋体"/>
                <w:color w:val="000000"/>
                <w:sz w:val="24"/>
                <w:szCs w:val="24"/>
                <w:highlight w:val="none"/>
              </w:rPr>
              <w:t>经过氙灯、耐酸耐碱、常温常湿各老化500H后测试草丝色牢度≥7级、草丝拉断力保留率≥85%、单簇草丝拔出力保留率≥85%，底布拉断力保留率（纵向）≥85%,底布拉断力保留率（横向）≥85%</w:t>
            </w:r>
            <w:bookmarkStart w:id="629" w:name="OLE_LINK34"/>
            <w:r>
              <w:rPr>
                <w:rFonts w:hint="eastAsia" w:ascii="宋体" w:hAnsi="宋体"/>
                <w:color w:val="000000"/>
                <w:sz w:val="24"/>
                <w:szCs w:val="24"/>
                <w:highlight w:val="none"/>
              </w:rPr>
              <w:t>检测报告的得3分</w:t>
            </w:r>
            <w:bookmarkEnd w:id="629"/>
            <w:r>
              <w:rPr>
                <w:rFonts w:hint="eastAsia" w:ascii="宋体" w:hAnsi="宋体"/>
                <w:color w:val="000000"/>
                <w:sz w:val="24"/>
                <w:szCs w:val="24"/>
                <w:highlight w:val="none"/>
              </w:rPr>
              <w:t>。</w:t>
            </w:r>
          </w:p>
          <w:p w14:paraId="6B1E1998">
            <w:pPr>
              <w:spacing w:line="276" w:lineRule="auto"/>
              <w:jc w:val="left"/>
              <w:rPr>
                <w:rFonts w:hint="eastAsia" w:ascii="宋体" w:hAnsi="宋体"/>
                <w:color w:val="000000"/>
                <w:sz w:val="24"/>
                <w:szCs w:val="24"/>
                <w:highlight w:val="none"/>
              </w:rPr>
            </w:pPr>
            <w:r>
              <w:rPr>
                <w:rFonts w:hint="eastAsia" w:ascii="宋体" w:hAnsi="宋体"/>
                <w:color w:val="000000"/>
                <w:sz w:val="24"/>
                <w:szCs w:val="24"/>
                <w:highlight w:val="none"/>
              </w:rPr>
              <w:t>（3）依据GB36246-2018、GB/T 43566-2023标准</w:t>
            </w:r>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提供</w:t>
            </w:r>
            <w:r>
              <w:rPr>
                <w:rFonts w:hint="eastAsia" w:ascii="宋体" w:hAnsi="宋体"/>
                <w:color w:val="000000"/>
                <w:sz w:val="24"/>
                <w:szCs w:val="24"/>
                <w:highlight w:val="none"/>
              </w:rPr>
              <w:t>进行经过氙灯、耐酸耐碱、常温常湿各老化500H后测试阻燃性安全最大距离≤45mm、抗静电：9×108-1×109Ω、拉伸强度≥700N/100mm、剥离强度≥90N/100mm、渗水速率≥200mm/h检测报告的得3分。</w:t>
            </w:r>
          </w:p>
          <w:p w14:paraId="7CC8D8BF">
            <w:pPr>
              <w:spacing w:line="276" w:lineRule="auto"/>
              <w:jc w:val="left"/>
              <w:rPr>
                <w:rFonts w:hint="eastAsia" w:ascii="宋体" w:hAnsi="宋体"/>
                <w:color w:val="000000"/>
                <w:sz w:val="24"/>
                <w:szCs w:val="24"/>
                <w:highlight w:val="none"/>
              </w:rPr>
            </w:pPr>
            <w:r>
              <w:rPr>
                <w:rFonts w:hint="eastAsia" w:ascii="宋体" w:hAnsi="宋体"/>
                <w:color w:val="000000"/>
                <w:sz w:val="24"/>
                <w:szCs w:val="24"/>
                <w:highlight w:val="none"/>
              </w:rPr>
              <w:t>（4）</w:t>
            </w:r>
            <w:bookmarkStart w:id="630" w:name="OLE_LINK40"/>
            <w:r>
              <w:rPr>
                <w:rFonts w:hint="eastAsia" w:ascii="宋体" w:hAnsi="宋体"/>
                <w:color w:val="000000"/>
                <w:sz w:val="24"/>
                <w:szCs w:val="24"/>
                <w:highlight w:val="none"/>
              </w:rPr>
              <w:t>依据</w:t>
            </w:r>
            <w:r>
              <w:rPr>
                <w:rFonts w:ascii="宋体" w:hAnsi="宋体"/>
                <w:color w:val="000000"/>
                <w:sz w:val="24"/>
                <w:szCs w:val="24"/>
                <w:highlight w:val="none"/>
              </w:rPr>
              <w:t>GB 36246-2018</w:t>
            </w:r>
            <w:r>
              <w:rPr>
                <w:rFonts w:hint="eastAsia" w:ascii="宋体" w:hAnsi="宋体"/>
                <w:color w:val="000000"/>
                <w:sz w:val="24"/>
                <w:szCs w:val="24"/>
                <w:highlight w:val="none"/>
              </w:rPr>
              <w:t>标准</w:t>
            </w:r>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提供</w:t>
            </w:r>
            <w:r>
              <w:rPr>
                <w:rFonts w:hint="eastAsia" w:ascii="宋体" w:hAnsi="宋体"/>
                <w:color w:val="000000"/>
                <w:sz w:val="24"/>
                <w:szCs w:val="24"/>
                <w:highlight w:val="none"/>
              </w:rPr>
              <w:t>混合型合成材料面层原材料颗粒进行氙灯老化500H后,气味等级1级；可溶性铅、镉、铬、汞均为未检出的检测报告的得3分</w:t>
            </w:r>
            <w:bookmarkEnd w:id="630"/>
            <w:r>
              <w:rPr>
                <w:rFonts w:hint="eastAsia" w:ascii="宋体" w:hAnsi="宋体"/>
                <w:color w:val="000000"/>
                <w:sz w:val="24"/>
                <w:szCs w:val="24"/>
                <w:highlight w:val="none"/>
              </w:rPr>
              <w:t>。</w:t>
            </w:r>
          </w:p>
          <w:p w14:paraId="40301365">
            <w:pPr>
              <w:spacing w:line="276" w:lineRule="auto"/>
              <w:jc w:val="left"/>
              <w:rPr>
                <w:rFonts w:hint="eastAsia" w:ascii="宋体" w:hAnsi="宋体"/>
                <w:color w:val="000000"/>
                <w:sz w:val="24"/>
                <w:szCs w:val="24"/>
                <w:highlight w:val="none"/>
              </w:rPr>
            </w:pPr>
            <w:r>
              <w:rPr>
                <w:rFonts w:hint="eastAsia" w:ascii="宋体" w:hAnsi="宋体"/>
                <w:color w:val="000000"/>
                <w:sz w:val="24"/>
                <w:szCs w:val="24"/>
                <w:highlight w:val="none"/>
              </w:rPr>
              <w:t>（5）依据GB 36246-2018标准</w:t>
            </w:r>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提供</w:t>
            </w:r>
            <w:r>
              <w:rPr>
                <w:rFonts w:hint="eastAsia" w:ascii="宋体" w:hAnsi="宋体"/>
                <w:color w:val="000000"/>
                <w:sz w:val="24"/>
                <w:szCs w:val="24"/>
                <w:highlight w:val="none"/>
              </w:rPr>
              <w:t>在经过500小时以上氙灯老化后，混合型合成材料面层缓冲性能满足“35%≤冲击衰减值≤50%”的检测报告的得3分。</w:t>
            </w:r>
          </w:p>
          <w:p w14:paraId="2FFA25DF">
            <w:pPr>
              <w:spacing w:line="276" w:lineRule="auto"/>
              <w:jc w:val="left"/>
              <w:rPr>
                <w:rFonts w:hint="eastAsia"/>
                <w:highlight w:val="none"/>
              </w:rPr>
            </w:pPr>
            <w:r>
              <w:rPr>
                <w:rFonts w:hint="eastAsia" w:ascii="宋体" w:hAnsi="宋体"/>
                <w:b/>
                <w:bCs/>
                <w:color w:val="000000"/>
                <w:sz w:val="24"/>
                <w:szCs w:val="24"/>
                <w:highlight w:val="none"/>
              </w:rPr>
              <w:t>注：以上项</w:t>
            </w:r>
            <w:r>
              <w:rPr>
                <w:rFonts w:hint="eastAsia" w:ascii="宋体" w:hAnsi="宋体"/>
                <w:b/>
                <w:bCs/>
                <w:color w:val="000000"/>
                <w:sz w:val="24"/>
                <w:szCs w:val="24"/>
                <w:highlight w:val="none"/>
                <w:lang w:val="en-US" w:eastAsia="zh-CN"/>
              </w:rPr>
              <w:t>响应</w:t>
            </w:r>
            <w:r>
              <w:rPr>
                <w:rFonts w:hint="eastAsia" w:ascii="宋体" w:hAnsi="宋体"/>
                <w:b/>
                <w:bCs/>
                <w:color w:val="000000"/>
                <w:sz w:val="24"/>
                <w:szCs w:val="24"/>
                <w:highlight w:val="none"/>
              </w:rPr>
              <w:t>文件中须提供具有CMA认证资质的第三方检测机构出具的检测报告扫描件，未提供或不符合要求的不得分。</w:t>
            </w:r>
          </w:p>
        </w:tc>
      </w:tr>
    </w:tbl>
    <w:p w14:paraId="36B397B0">
      <w:pPr>
        <w:spacing w:line="440" w:lineRule="exact"/>
        <w:ind w:firstLine="482"/>
        <w:rPr>
          <w:rFonts w:ascii="宋体" w:hAnsi="宋体"/>
          <w:color w:val="000000"/>
          <w:sz w:val="24"/>
          <w:szCs w:val="24"/>
        </w:rPr>
      </w:pPr>
      <w:r>
        <w:rPr>
          <w:rFonts w:hint="eastAsia" w:ascii="宋体" w:hAnsi="宋体"/>
          <w:b/>
          <w:bCs/>
          <w:color w:val="000000"/>
          <w:sz w:val="24"/>
          <w:szCs w:val="24"/>
        </w:rPr>
        <w:t>3、商务部分</w:t>
      </w:r>
      <w:r>
        <w:rPr>
          <w:rFonts w:hint="eastAsia" w:ascii="宋体" w:hAnsi="宋体"/>
          <w:b/>
          <w:bCs/>
          <w:color w:val="000000"/>
          <w:sz w:val="24"/>
          <w:szCs w:val="24"/>
          <w:lang w:val="en-US" w:eastAsia="zh-CN"/>
        </w:rPr>
        <w:t>32</w:t>
      </w:r>
      <w:r>
        <w:rPr>
          <w:rFonts w:hint="eastAsia" w:ascii="宋体" w:hAnsi="宋体"/>
          <w:b/>
          <w:bCs/>
          <w:color w:val="000000"/>
          <w:sz w:val="24"/>
          <w:szCs w:val="24"/>
        </w:rPr>
        <w:t>分</w:t>
      </w:r>
    </w:p>
    <w:tbl>
      <w:tblPr>
        <w:tblStyle w:val="56"/>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607"/>
        <w:gridCol w:w="851"/>
        <w:gridCol w:w="6328"/>
      </w:tblGrid>
      <w:tr w14:paraId="234C0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36" w:type="dxa"/>
            <w:noWrap w:val="0"/>
            <w:vAlign w:val="center"/>
          </w:tcPr>
          <w:p w14:paraId="376EF2C3">
            <w:pPr>
              <w:jc w:val="center"/>
              <w:rPr>
                <w:rFonts w:ascii="宋体" w:hAnsi="宋体"/>
                <w:color w:val="000000"/>
                <w:sz w:val="24"/>
                <w:szCs w:val="24"/>
              </w:rPr>
            </w:pPr>
            <w:r>
              <w:rPr>
                <w:rFonts w:ascii="宋体" w:hAnsi="宋体"/>
                <w:color w:val="000000"/>
                <w:sz w:val="24"/>
                <w:szCs w:val="24"/>
              </w:rPr>
              <w:t>序号</w:t>
            </w:r>
          </w:p>
        </w:tc>
        <w:tc>
          <w:tcPr>
            <w:tcW w:w="1607" w:type="dxa"/>
            <w:noWrap w:val="0"/>
            <w:vAlign w:val="center"/>
          </w:tcPr>
          <w:p w14:paraId="79B6A729">
            <w:pPr>
              <w:jc w:val="center"/>
              <w:rPr>
                <w:rFonts w:ascii="宋体" w:hAnsi="宋体"/>
                <w:color w:val="000000"/>
                <w:sz w:val="24"/>
                <w:szCs w:val="24"/>
              </w:rPr>
            </w:pPr>
            <w:r>
              <w:rPr>
                <w:rFonts w:ascii="宋体" w:hAnsi="宋体"/>
                <w:color w:val="000000"/>
                <w:sz w:val="24"/>
                <w:szCs w:val="24"/>
              </w:rPr>
              <w:t>评审因素</w:t>
            </w:r>
          </w:p>
        </w:tc>
        <w:tc>
          <w:tcPr>
            <w:tcW w:w="851" w:type="dxa"/>
            <w:noWrap w:val="0"/>
            <w:vAlign w:val="center"/>
          </w:tcPr>
          <w:p w14:paraId="08868A76">
            <w:pPr>
              <w:jc w:val="center"/>
              <w:rPr>
                <w:rFonts w:ascii="宋体" w:hAnsi="宋体"/>
                <w:color w:val="000000"/>
                <w:sz w:val="24"/>
                <w:szCs w:val="24"/>
              </w:rPr>
            </w:pPr>
            <w:r>
              <w:rPr>
                <w:rFonts w:hint="eastAsia" w:ascii="宋体" w:hAnsi="宋体"/>
                <w:color w:val="000000"/>
                <w:sz w:val="24"/>
                <w:szCs w:val="24"/>
              </w:rPr>
              <w:t>分</w:t>
            </w:r>
            <w:r>
              <w:rPr>
                <w:rFonts w:ascii="宋体" w:hAnsi="宋体"/>
                <w:color w:val="000000"/>
                <w:sz w:val="24"/>
                <w:szCs w:val="24"/>
              </w:rPr>
              <w:t>值</w:t>
            </w:r>
          </w:p>
        </w:tc>
        <w:tc>
          <w:tcPr>
            <w:tcW w:w="6328" w:type="dxa"/>
            <w:noWrap w:val="0"/>
            <w:vAlign w:val="center"/>
          </w:tcPr>
          <w:p w14:paraId="111FE597">
            <w:pPr>
              <w:jc w:val="center"/>
              <w:rPr>
                <w:rFonts w:ascii="宋体" w:hAnsi="宋体"/>
                <w:color w:val="000000"/>
                <w:sz w:val="24"/>
                <w:szCs w:val="24"/>
              </w:rPr>
            </w:pPr>
            <w:r>
              <w:rPr>
                <w:rFonts w:ascii="宋体" w:hAnsi="宋体"/>
                <w:color w:val="000000"/>
                <w:sz w:val="24"/>
                <w:szCs w:val="24"/>
              </w:rPr>
              <w:t>评分标准</w:t>
            </w:r>
          </w:p>
        </w:tc>
      </w:tr>
      <w:tr w14:paraId="58740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36" w:type="dxa"/>
            <w:noWrap w:val="0"/>
            <w:vAlign w:val="center"/>
          </w:tcPr>
          <w:p w14:paraId="68D08F18">
            <w:pPr>
              <w:jc w:val="center"/>
              <w:rPr>
                <w:rFonts w:ascii="宋体" w:hAnsi="宋体"/>
                <w:color w:val="000000"/>
                <w:sz w:val="24"/>
                <w:szCs w:val="24"/>
              </w:rPr>
            </w:pPr>
            <w:r>
              <w:rPr>
                <w:rFonts w:hint="eastAsia" w:ascii="宋体" w:hAnsi="宋体"/>
                <w:color w:val="000000"/>
                <w:sz w:val="24"/>
                <w:szCs w:val="24"/>
              </w:rPr>
              <w:t>1</w:t>
            </w:r>
          </w:p>
        </w:tc>
        <w:tc>
          <w:tcPr>
            <w:tcW w:w="1607" w:type="dxa"/>
            <w:noWrap w:val="0"/>
            <w:vAlign w:val="center"/>
          </w:tcPr>
          <w:p w14:paraId="6C7EDC8E">
            <w:pPr>
              <w:jc w:val="center"/>
              <w:rPr>
                <w:rFonts w:ascii="宋体" w:hAnsi="宋体"/>
                <w:color w:val="000000"/>
                <w:sz w:val="24"/>
                <w:szCs w:val="24"/>
              </w:rPr>
            </w:pPr>
            <w:r>
              <w:rPr>
                <w:rFonts w:hint="eastAsia" w:ascii="宋体" w:hAnsi="宋体"/>
                <w:color w:val="000000"/>
                <w:sz w:val="24"/>
                <w:szCs w:val="24"/>
              </w:rPr>
              <w:t>项目负责人</w:t>
            </w:r>
          </w:p>
        </w:tc>
        <w:tc>
          <w:tcPr>
            <w:tcW w:w="851" w:type="dxa"/>
            <w:noWrap w:val="0"/>
            <w:vAlign w:val="center"/>
          </w:tcPr>
          <w:p w14:paraId="7A496A76">
            <w:pPr>
              <w:jc w:val="center"/>
              <w:rPr>
                <w:rFonts w:ascii="宋体" w:hAnsi="宋体"/>
                <w:color w:val="000000"/>
                <w:sz w:val="24"/>
                <w:szCs w:val="24"/>
              </w:rPr>
            </w:pPr>
            <w:r>
              <w:rPr>
                <w:rFonts w:hint="eastAsia" w:ascii="宋体" w:hAnsi="宋体"/>
                <w:color w:val="000000"/>
                <w:sz w:val="24"/>
                <w:szCs w:val="24"/>
                <w:lang w:val="en-US" w:eastAsia="zh-CN"/>
              </w:rPr>
              <w:t>5</w:t>
            </w:r>
            <w:r>
              <w:rPr>
                <w:rFonts w:hint="eastAsia" w:ascii="宋体" w:hAnsi="宋体"/>
                <w:color w:val="000000"/>
                <w:sz w:val="24"/>
                <w:szCs w:val="24"/>
              </w:rPr>
              <w:t>分</w:t>
            </w:r>
          </w:p>
        </w:tc>
        <w:tc>
          <w:tcPr>
            <w:tcW w:w="6328" w:type="dxa"/>
            <w:noWrap w:val="0"/>
            <w:vAlign w:val="center"/>
          </w:tcPr>
          <w:p w14:paraId="2438CE18">
            <w:pPr>
              <w:spacing w:line="340" w:lineRule="exact"/>
              <w:jc w:val="left"/>
              <w:rPr>
                <w:rFonts w:ascii="宋体" w:hAnsi="宋体"/>
                <w:color w:val="000000"/>
                <w:sz w:val="24"/>
                <w:szCs w:val="24"/>
              </w:rPr>
            </w:pPr>
            <w:r>
              <w:rPr>
                <w:rFonts w:hint="eastAsia" w:ascii="宋体" w:hAnsi="宋体"/>
                <w:color w:val="000000"/>
                <w:sz w:val="24"/>
                <w:szCs w:val="24"/>
              </w:rPr>
              <w:t>拟派项目负责人</w:t>
            </w:r>
            <w:r>
              <w:rPr>
                <w:rFonts w:ascii="宋体" w:hAnsi="宋体"/>
                <w:color w:val="000000"/>
                <w:sz w:val="24"/>
                <w:szCs w:val="24"/>
              </w:rPr>
              <w:t>具有</w:t>
            </w:r>
            <w:r>
              <w:rPr>
                <w:rFonts w:hint="eastAsia" w:ascii="宋体" w:hAnsi="宋体"/>
                <w:color w:val="000000"/>
                <w:sz w:val="24"/>
                <w:szCs w:val="24"/>
              </w:rPr>
              <w:t>高级及以上工程师</w:t>
            </w:r>
            <w:r>
              <w:rPr>
                <w:rFonts w:ascii="宋体" w:hAnsi="宋体"/>
                <w:color w:val="000000"/>
                <w:sz w:val="24"/>
                <w:szCs w:val="24"/>
              </w:rPr>
              <w:t>职称的</w:t>
            </w:r>
            <w:r>
              <w:rPr>
                <w:rFonts w:hint="eastAsia" w:ascii="宋体" w:hAnsi="宋体"/>
                <w:color w:val="000000"/>
                <w:sz w:val="24"/>
                <w:szCs w:val="24"/>
              </w:rPr>
              <w:t>得</w:t>
            </w:r>
            <w:r>
              <w:rPr>
                <w:rFonts w:hint="eastAsia" w:ascii="宋体" w:hAnsi="宋体"/>
                <w:color w:val="000000"/>
                <w:sz w:val="24"/>
                <w:szCs w:val="24"/>
                <w:lang w:val="en-US" w:eastAsia="zh-CN"/>
              </w:rPr>
              <w:t>5</w:t>
            </w:r>
            <w:r>
              <w:rPr>
                <w:rFonts w:hint="eastAsia" w:ascii="宋体" w:hAnsi="宋体"/>
                <w:color w:val="000000"/>
                <w:sz w:val="24"/>
                <w:szCs w:val="24"/>
              </w:rPr>
              <w:t>分；</w:t>
            </w:r>
            <w:r>
              <w:rPr>
                <w:rFonts w:ascii="宋体" w:hAnsi="宋体"/>
                <w:color w:val="000000"/>
                <w:sz w:val="24"/>
                <w:szCs w:val="24"/>
              </w:rPr>
              <w:t>具有</w:t>
            </w:r>
            <w:r>
              <w:rPr>
                <w:rFonts w:hint="eastAsia" w:ascii="宋体" w:hAnsi="宋体"/>
                <w:color w:val="000000"/>
                <w:sz w:val="24"/>
                <w:szCs w:val="24"/>
              </w:rPr>
              <w:t>工程师</w:t>
            </w:r>
            <w:r>
              <w:rPr>
                <w:rFonts w:ascii="宋体" w:hAnsi="宋体"/>
                <w:color w:val="000000"/>
                <w:sz w:val="24"/>
                <w:szCs w:val="24"/>
              </w:rPr>
              <w:t>职称的</w:t>
            </w:r>
            <w:r>
              <w:rPr>
                <w:rFonts w:hint="eastAsia" w:ascii="宋体" w:hAnsi="宋体"/>
                <w:color w:val="000000"/>
                <w:sz w:val="24"/>
                <w:szCs w:val="24"/>
              </w:rPr>
              <w:t>得2</w:t>
            </w:r>
            <w:r>
              <w:rPr>
                <w:rFonts w:hint="eastAsia" w:ascii="宋体" w:hAnsi="宋体"/>
                <w:color w:val="000000"/>
                <w:sz w:val="24"/>
                <w:szCs w:val="24"/>
                <w:lang w:val="en-US" w:eastAsia="zh-CN"/>
              </w:rPr>
              <w:t>.5</w:t>
            </w:r>
            <w:r>
              <w:rPr>
                <w:rFonts w:hint="eastAsia" w:ascii="宋体" w:hAnsi="宋体"/>
                <w:color w:val="000000"/>
                <w:sz w:val="24"/>
                <w:szCs w:val="24"/>
              </w:rPr>
              <w:t>分；本项</w:t>
            </w:r>
            <w:r>
              <w:rPr>
                <w:rFonts w:ascii="宋体" w:hAnsi="宋体"/>
                <w:color w:val="000000"/>
                <w:sz w:val="24"/>
                <w:szCs w:val="24"/>
              </w:rPr>
              <w:t>最高</w:t>
            </w:r>
            <w:r>
              <w:rPr>
                <w:rFonts w:hint="eastAsia" w:ascii="宋体" w:hAnsi="宋体"/>
                <w:color w:val="000000"/>
                <w:sz w:val="24"/>
                <w:szCs w:val="24"/>
              </w:rPr>
              <w:t>得</w:t>
            </w:r>
            <w:r>
              <w:rPr>
                <w:rFonts w:hint="eastAsia" w:ascii="宋体" w:hAnsi="宋体"/>
                <w:color w:val="000000"/>
                <w:sz w:val="24"/>
                <w:szCs w:val="24"/>
                <w:lang w:val="en-US" w:eastAsia="zh-CN"/>
              </w:rPr>
              <w:t>5</w:t>
            </w:r>
            <w:r>
              <w:rPr>
                <w:rFonts w:ascii="宋体" w:hAnsi="宋体"/>
                <w:color w:val="000000"/>
                <w:sz w:val="24"/>
                <w:szCs w:val="24"/>
              </w:rPr>
              <w:t>分</w:t>
            </w:r>
            <w:r>
              <w:rPr>
                <w:rFonts w:hint="eastAsia" w:ascii="宋体" w:hAnsi="宋体"/>
                <w:color w:val="000000"/>
                <w:sz w:val="24"/>
                <w:szCs w:val="24"/>
              </w:rPr>
              <w:t>，没有的不得分。</w:t>
            </w:r>
          </w:p>
          <w:p w14:paraId="76AB3A16">
            <w:pPr>
              <w:spacing w:line="340" w:lineRule="exact"/>
              <w:jc w:val="left"/>
              <w:rPr>
                <w:rFonts w:ascii="宋体" w:hAnsi="宋体"/>
                <w:b/>
                <w:color w:val="000000"/>
                <w:sz w:val="24"/>
                <w:szCs w:val="24"/>
              </w:rPr>
            </w:pPr>
            <w:r>
              <w:rPr>
                <w:rFonts w:hint="eastAsia" w:ascii="宋体" w:hAnsi="宋体"/>
                <w:b/>
                <w:color w:val="000000"/>
                <w:sz w:val="24"/>
                <w:szCs w:val="24"/>
              </w:rPr>
              <w:t>注：响应文件中需提供人员的职称证书以及供应商为其缴纳的近三个月内任意一个月的</w:t>
            </w:r>
            <w:r>
              <w:rPr>
                <w:rFonts w:ascii="宋体" w:hAnsi="宋体"/>
                <w:b/>
                <w:color w:val="000000"/>
                <w:sz w:val="24"/>
                <w:szCs w:val="24"/>
              </w:rPr>
              <w:t>社保</w:t>
            </w:r>
            <w:r>
              <w:rPr>
                <w:rFonts w:hint="eastAsia" w:ascii="宋体" w:hAnsi="宋体"/>
                <w:b/>
                <w:color w:val="000000"/>
                <w:sz w:val="24"/>
                <w:szCs w:val="24"/>
              </w:rPr>
              <w:t>证明扫描件</w:t>
            </w:r>
            <w:r>
              <w:rPr>
                <w:rFonts w:ascii="宋体" w:hAnsi="宋体"/>
                <w:b/>
                <w:color w:val="000000"/>
                <w:sz w:val="24"/>
                <w:szCs w:val="24"/>
              </w:rPr>
              <w:t>，</w:t>
            </w:r>
            <w:r>
              <w:rPr>
                <w:rFonts w:hint="eastAsia" w:ascii="宋体" w:hAnsi="宋体"/>
                <w:b/>
                <w:color w:val="000000"/>
                <w:sz w:val="24"/>
                <w:szCs w:val="24"/>
              </w:rPr>
              <w:t>未</w:t>
            </w:r>
            <w:r>
              <w:rPr>
                <w:rFonts w:ascii="宋体" w:hAnsi="宋体"/>
                <w:b/>
                <w:color w:val="000000"/>
                <w:sz w:val="24"/>
                <w:szCs w:val="24"/>
              </w:rPr>
              <w:t>提供或</w:t>
            </w:r>
            <w:r>
              <w:rPr>
                <w:rFonts w:hint="eastAsia" w:ascii="宋体" w:hAnsi="宋体"/>
                <w:b/>
                <w:color w:val="000000"/>
                <w:sz w:val="24"/>
                <w:szCs w:val="24"/>
              </w:rPr>
              <w:t>资料</w:t>
            </w:r>
            <w:r>
              <w:rPr>
                <w:rFonts w:ascii="宋体" w:hAnsi="宋体"/>
                <w:b/>
                <w:color w:val="000000"/>
                <w:sz w:val="24"/>
                <w:szCs w:val="24"/>
              </w:rPr>
              <w:t>提供不全</w:t>
            </w:r>
            <w:r>
              <w:rPr>
                <w:rFonts w:hint="eastAsia" w:ascii="宋体" w:hAnsi="宋体"/>
                <w:b/>
                <w:color w:val="000000"/>
                <w:sz w:val="24"/>
                <w:szCs w:val="24"/>
              </w:rPr>
              <w:t>的</w:t>
            </w:r>
            <w:r>
              <w:rPr>
                <w:rFonts w:ascii="宋体" w:hAnsi="宋体"/>
                <w:b/>
                <w:color w:val="000000"/>
                <w:sz w:val="24"/>
                <w:szCs w:val="24"/>
              </w:rPr>
              <w:t>不得分。</w:t>
            </w:r>
          </w:p>
        </w:tc>
      </w:tr>
      <w:tr w14:paraId="5D920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36" w:type="dxa"/>
            <w:noWrap w:val="0"/>
            <w:vAlign w:val="center"/>
          </w:tcPr>
          <w:p w14:paraId="04C33C7D">
            <w:pPr>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1607" w:type="dxa"/>
            <w:noWrap w:val="0"/>
            <w:vAlign w:val="center"/>
          </w:tcPr>
          <w:p w14:paraId="63841BCC">
            <w:pPr>
              <w:jc w:val="center"/>
              <w:rPr>
                <w:rFonts w:ascii="宋体" w:hAnsi="宋体"/>
                <w:color w:val="000000"/>
                <w:sz w:val="24"/>
                <w:szCs w:val="24"/>
                <w:highlight w:val="none"/>
              </w:rPr>
            </w:pPr>
            <w:r>
              <w:rPr>
                <w:rFonts w:hint="eastAsia" w:ascii="宋体" w:hAnsi="宋体"/>
                <w:color w:val="000000"/>
                <w:sz w:val="24"/>
                <w:szCs w:val="24"/>
                <w:highlight w:val="none"/>
              </w:rPr>
              <w:t>技术负责人</w:t>
            </w:r>
          </w:p>
        </w:tc>
        <w:tc>
          <w:tcPr>
            <w:tcW w:w="851" w:type="dxa"/>
            <w:noWrap w:val="0"/>
            <w:vAlign w:val="center"/>
          </w:tcPr>
          <w:p w14:paraId="7F9F5359">
            <w:pPr>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分</w:t>
            </w:r>
          </w:p>
        </w:tc>
        <w:tc>
          <w:tcPr>
            <w:tcW w:w="6328" w:type="dxa"/>
            <w:noWrap w:val="0"/>
            <w:vAlign w:val="center"/>
          </w:tcPr>
          <w:p w14:paraId="4B2AE30C">
            <w:pPr>
              <w:numPr>
                <w:ilvl w:val="0"/>
                <w:numId w:val="0"/>
              </w:numPr>
              <w:spacing w:line="340" w:lineRule="exact"/>
              <w:jc w:val="left"/>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（1）</w:t>
            </w:r>
            <w:r>
              <w:rPr>
                <w:rFonts w:hint="eastAsia" w:ascii="宋体" w:hAnsi="宋体"/>
                <w:color w:val="000000"/>
                <w:sz w:val="24"/>
                <w:szCs w:val="24"/>
                <w:highlight w:val="none"/>
              </w:rPr>
              <w:t>拟派技术负责人</w:t>
            </w:r>
            <w:r>
              <w:rPr>
                <w:rFonts w:ascii="宋体" w:hAnsi="宋体"/>
                <w:color w:val="000000"/>
                <w:sz w:val="24"/>
                <w:szCs w:val="24"/>
                <w:highlight w:val="none"/>
              </w:rPr>
              <w:t>具有</w:t>
            </w:r>
            <w:r>
              <w:rPr>
                <w:rFonts w:hint="eastAsia" w:ascii="宋体" w:hAnsi="宋体"/>
                <w:color w:val="000000"/>
                <w:sz w:val="24"/>
                <w:szCs w:val="24"/>
                <w:highlight w:val="none"/>
              </w:rPr>
              <w:t>高级及以上工程师</w:t>
            </w:r>
            <w:r>
              <w:rPr>
                <w:rFonts w:ascii="宋体" w:hAnsi="宋体"/>
                <w:color w:val="000000"/>
                <w:sz w:val="24"/>
                <w:szCs w:val="24"/>
                <w:highlight w:val="none"/>
              </w:rPr>
              <w:t>职称的</w:t>
            </w:r>
            <w:r>
              <w:rPr>
                <w:rFonts w:hint="eastAsia" w:ascii="宋体" w:hAnsi="宋体"/>
                <w:color w:val="000000"/>
                <w:sz w:val="24"/>
                <w:szCs w:val="24"/>
                <w:highlight w:val="none"/>
              </w:rPr>
              <w:t>得4分；</w:t>
            </w:r>
            <w:r>
              <w:rPr>
                <w:rFonts w:ascii="宋体" w:hAnsi="宋体"/>
                <w:color w:val="000000"/>
                <w:sz w:val="24"/>
                <w:szCs w:val="24"/>
                <w:highlight w:val="none"/>
              </w:rPr>
              <w:t>具有</w:t>
            </w:r>
            <w:r>
              <w:rPr>
                <w:rFonts w:hint="eastAsia" w:ascii="宋体" w:hAnsi="宋体"/>
                <w:color w:val="000000"/>
                <w:sz w:val="24"/>
                <w:szCs w:val="24"/>
                <w:highlight w:val="none"/>
              </w:rPr>
              <w:t>工程师</w:t>
            </w:r>
            <w:r>
              <w:rPr>
                <w:rFonts w:ascii="宋体" w:hAnsi="宋体"/>
                <w:color w:val="000000"/>
                <w:sz w:val="24"/>
                <w:szCs w:val="24"/>
                <w:highlight w:val="none"/>
              </w:rPr>
              <w:t>职称的</w:t>
            </w:r>
            <w:r>
              <w:rPr>
                <w:rFonts w:hint="eastAsia" w:ascii="宋体" w:hAnsi="宋体"/>
                <w:color w:val="000000"/>
                <w:sz w:val="24"/>
                <w:szCs w:val="24"/>
                <w:highlight w:val="none"/>
              </w:rPr>
              <w:t>得2分；本项</w:t>
            </w:r>
            <w:r>
              <w:rPr>
                <w:rFonts w:ascii="宋体" w:hAnsi="宋体"/>
                <w:color w:val="000000"/>
                <w:sz w:val="24"/>
                <w:szCs w:val="24"/>
                <w:highlight w:val="none"/>
              </w:rPr>
              <w:t>最高</w:t>
            </w:r>
            <w:r>
              <w:rPr>
                <w:rFonts w:hint="eastAsia" w:ascii="宋体" w:hAnsi="宋体"/>
                <w:color w:val="000000"/>
                <w:sz w:val="24"/>
                <w:szCs w:val="24"/>
                <w:highlight w:val="none"/>
              </w:rPr>
              <w:t>得</w:t>
            </w:r>
            <w:r>
              <w:rPr>
                <w:rFonts w:ascii="宋体" w:hAnsi="宋体"/>
                <w:color w:val="000000"/>
                <w:sz w:val="24"/>
                <w:szCs w:val="24"/>
                <w:highlight w:val="none"/>
              </w:rPr>
              <w:t>4分</w:t>
            </w:r>
            <w:r>
              <w:rPr>
                <w:rFonts w:hint="eastAsia" w:ascii="宋体" w:hAnsi="宋体"/>
                <w:color w:val="000000"/>
                <w:sz w:val="24"/>
                <w:szCs w:val="24"/>
                <w:highlight w:val="none"/>
              </w:rPr>
              <w:t>，没有的不得分。</w:t>
            </w:r>
          </w:p>
          <w:p w14:paraId="16381AF8">
            <w:pPr>
              <w:spacing w:line="276" w:lineRule="auto"/>
              <w:jc w:val="left"/>
              <w:rPr>
                <w:highlight w:val="none"/>
              </w:rPr>
            </w:pPr>
            <w:r>
              <w:rPr>
                <w:rFonts w:hint="eastAsia" w:ascii="宋体" w:hAnsi="宋体" w:eastAsia="宋体" w:cs="Times New Roman"/>
                <w:color w:val="000000"/>
                <w:sz w:val="24"/>
                <w:szCs w:val="24"/>
                <w:highlight w:val="none"/>
                <w:lang w:val="en-US" w:eastAsia="zh-CN" w:bidi="ar-SA"/>
              </w:rPr>
              <w:t>（2）</w:t>
            </w:r>
            <w:r>
              <w:rPr>
                <w:rFonts w:hint="eastAsia" w:ascii="宋体" w:hAnsi="宋体"/>
                <w:color w:val="000000"/>
                <w:sz w:val="24"/>
                <w:szCs w:val="24"/>
                <w:highlight w:val="none"/>
              </w:rPr>
              <w:t>拟派技术负责人</w:t>
            </w:r>
            <w:r>
              <w:rPr>
                <w:rFonts w:hint="eastAsia" w:cs="宋体"/>
                <w:sz w:val="24"/>
                <w:szCs w:val="24"/>
                <w:highlight w:val="none"/>
              </w:rPr>
              <w:t>具有一级注册建造师证书（</w:t>
            </w:r>
            <w:r>
              <w:rPr>
                <w:rFonts w:hint="eastAsia" w:ascii="宋体" w:hAnsi="宋体"/>
                <w:color w:val="000000"/>
                <w:sz w:val="24"/>
                <w:highlight w:val="none"/>
              </w:rPr>
              <w:t>市政公用工程</w:t>
            </w:r>
            <w:r>
              <w:rPr>
                <w:rFonts w:hint="eastAsia" w:cs="宋体"/>
                <w:sz w:val="24"/>
                <w:szCs w:val="24"/>
                <w:highlight w:val="none"/>
              </w:rPr>
              <w:t>）的，得</w:t>
            </w:r>
            <w:r>
              <w:rPr>
                <w:rFonts w:hint="eastAsia" w:cs="宋体"/>
                <w:sz w:val="24"/>
                <w:szCs w:val="24"/>
                <w:highlight w:val="none"/>
                <w:lang w:val="en-US" w:eastAsia="zh-CN"/>
              </w:rPr>
              <w:t>3</w:t>
            </w:r>
            <w:r>
              <w:rPr>
                <w:rFonts w:hint="eastAsia" w:cs="宋体"/>
                <w:sz w:val="24"/>
                <w:szCs w:val="24"/>
                <w:highlight w:val="none"/>
              </w:rPr>
              <w:t>分；具有二级建造师证书（</w:t>
            </w:r>
            <w:r>
              <w:rPr>
                <w:rFonts w:hint="eastAsia" w:ascii="宋体" w:hAnsi="宋体"/>
                <w:color w:val="000000"/>
                <w:sz w:val="24"/>
                <w:highlight w:val="none"/>
              </w:rPr>
              <w:t>市政公用工程</w:t>
            </w:r>
            <w:r>
              <w:rPr>
                <w:rFonts w:hint="eastAsia" w:cs="宋体"/>
                <w:sz w:val="24"/>
                <w:szCs w:val="24"/>
                <w:highlight w:val="none"/>
              </w:rPr>
              <w:t>）的，得</w:t>
            </w:r>
            <w:r>
              <w:rPr>
                <w:rFonts w:hint="eastAsia" w:cs="宋体"/>
                <w:sz w:val="24"/>
                <w:szCs w:val="24"/>
                <w:highlight w:val="none"/>
                <w:lang w:val="en-US" w:eastAsia="zh-CN"/>
              </w:rPr>
              <w:t>1.5</w:t>
            </w:r>
            <w:r>
              <w:rPr>
                <w:rFonts w:hint="eastAsia" w:cs="宋体"/>
                <w:sz w:val="24"/>
                <w:szCs w:val="24"/>
                <w:highlight w:val="none"/>
              </w:rPr>
              <w:t>分。</w:t>
            </w:r>
          </w:p>
          <w:p w14:paraId="0C6FCEAB">
            <w:pPr>
              <w:spacing w:line="340" w:lineRule="exact"/>
              <w:jc w:val="left"/>
              <w:rPr>
                <w:rFonts w:ascii="宋体" w:hAnsi="宋体"/>
                <w:color w:val="000000"/>
                <w:sz w:val="24"/>
                <w:szCs w:val="24"/>
                <w:highlight w:val="none"/>
              </w:rPr>
            </w:pPr>
            <w:r>
              <w:rPr>
                <w:rFonts w:hint="eastAsia" w:ascii="宋体" w:hAnsi="宋体"/>
                <w:b/>
                <w:color w:val="000000"/>
                <w:sz w:val="24"/>
                <w:szCs w:val="24"/>
                <w:highlight w:val="none"/>
              </w:rPr>
              <w:t>注：响应文件中需提供人员相关证书以及供应商为其缴纳的近三个月内任意一个月的</w:t>
            </w:r>
            <w:r>
              <w:rPr>
                <w:rFonts w:ascii="宋体" w:hAnsi="宋体"/>
                <w:b/>
                <w:color w:val="000000"/>
                <w:sz w:val="24"/>
                <w:szCs w:val="24"/>
                <w:highlight w:val="none"/>
              </w:rPr>
              <w:t>社保</w:t>
            </w:r>
            <w:r>
              <w:rPr>
                <w:rFonts w:hint="eastAsia" w:ascii="宋体" w:hAnsi="宋体"/>
                <w:b/>
                <w:color w:val="000000"/>
                <w:sz w:val="24"/>
                <w:szCs w:val="24"/>
                <w:highlight w:val="none"/>
              </w:rPr>
              <w:t>证明扫描件</w:t>
            </w:r>
            <w:r>
              <w:rPr>
                <w:rFonts w:ascii="宋体" w:hAnsi="宋体"/>
                <w:b/>
                <w:color w:val="000000"/>
                <w:sz w:val="24"/>
                <w:szCs w:val="24"/>
                <w:highlight w:val="none"/>
              </w:rPr>
              <w:t>，</w:t>
            </w:r>
            <w:r>
              <w:rPr>
                <w:rFonts w:hint="eastAsia" w:ascii="宋体" w:hAnsi="宋体"/>
                <w:b/>
                <w:color w:val="000000"/>
                <w:sz w:val="24"/>
                <w:szCs w:val="24"/>
                <w:highlight w:val="none"/>
              </w:rPr>
              <w:t>未</w:t>
            </w:r>
            <w:r>
              <w:rPr>
                <w:rFonts w:ascii="宋体" w:hAnsi="宋体"/>
                <w:b/>
                <w:color w:val="000000"/>
                <w:sz w:val="24"/>
                <w:szCs w:val="24"/>
                <w:highlight w:val="none"/>
              </w:rPr>
              <w:t>提供或</w:t>
            </w:r>
            <w:r>
              <w:rPr>
                <w:rFonts w:hint="eastAsia" w:ascii="宋体" w:hAnsi="宋体"/>
                <w:b/>
                <w:color w:val="000000"/>
                <w:sz w:val="24"/>
                <w:szCs w:val="24"/>
                <w:highlight w:val="none"/>
              </w:rPr>
              <w:t>资料</w:t>
            </w:r>
            <w:r>
              <w:rPr>
                <w:rFonts w:ascii="宋体" w:hAnsi="宋体"/>
                <w:b/>
                <w:color w:val="000000"/>
                <w:sz w:val="24"/>
                <w:szCs w:val="24"/>
                <w:highlight w:val="none"/>
              </w:rPr>
              <w:t>提供不全</w:t>
            </w:r>
            <w:r>
              <w:rPr>
                <w:rFonts w:hint="eastAsia" w:ascii="宋体" w:hAnsi="宋体"/>
                <w:b/>
                <w:color w:val="000000"/>
                <w:sz w:val="24"/>
                <w:szCs w:val="24"/>
                <w:highlight w:val="none"/>
              </w:rPr>
              <w:t>的</w:t>
            </w:r>
            <w:r>
              <w:rPr>
                <w:rFonts w:ascii="宋体" w:hAnsi="宋体"/>
                <w:b/>
                <w:color w:val="000000"/>
                <w:sz w:val="24"/>
                <w:szCs w:val="24"/>
                <w:highlight w:val="none"/>
              </w:rPr>
              <w:t>不得分。</w:t>
            </w:r>
          </w:p>
        </w:tc>
      </w:tr>
      <w:tr w14:paraId="7159C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736" w:type="dxa"/>
            <w:noWrap w:val="0"/>
            <w:vAlign w:val="center"/>
          </w:tcPr>
          <w:p w14:paraId="32529D6E">
            <w:pPr>
              <w:jc w:val="center"/>
              <w:rPr>
                <w:rFonts w:ascii="宋体" w:hAnsi="宋体"/>
                <w:color w:val="000000"/>
                <w:sz w:val="24"/>
                <w:szCs w:val="24"/>
              </w:rPr>
            </w:pPr>
            <w:r>
              <w:rPr>
                <w:rFonts w:ascii="宋体" w:hAnsi="宋体"/>
                <w:color w:val="000000"/>
                <w:sz w:val="24"/>
                <w:szCs w:val="24"/>
              </w:rPr>
              <w:t>3</w:t>
            </w:r>
          </w:p>
        </w:tc>
        <w:tc>
          <w:tcPr>
            <w:tcW w:w="1607" w:type="dxa"/>
            <w:noWrap w:val="0"/>
            <w:vAlign w:val="center"/>
          </w:tcPr>
          <w:p w14:paraId="76E53EC8">
            <w:pPr>
              <w:jc w:val="center"/>
              <w:rPr>
                <w:rFonts w:ascii="宋体" w:hAnsi="宋体"/>
                <w:color w:val="000000"/>
                <w:sz w:val="24"/>
                <w:szCs w:val="24"/>
              </w:rPr>
            </w:pPr>
            <w:r>
              <w:rPr>
                <w:rFonts w:hint="eastAsia" w:ascii="宋体" w:hAnsi="宋体"/>
                <w:color w:val="000000"/>
                <w:sz w:val="24"/>
                <w:szCs w:val="24"/>
              </w:rPr>
              <w:t>项目组人员</w:t>
            </w:r>
          </w:p>
        </w:tc>
        <w:tc>
          <w:tcPr>
            <w:tcW w:w="851" w:type="dxa"/>
            <w:noWrap w:val="0"/>
            <w:vAlign w:val="center"/>
          </w:tcPr>
          <w:p w14:paraId="7CC6CC90">
            <w:pPr>
              <w:jc w:val="center"/>
              <w:rPr>
                <w:rFonts w:ascii="宋体" w:hAnsi="宋体"/>
                <w:color w:val="000000"/>
                <w:sz w:val="24"/>
                <w:szCs w:val="24"/>
              </w:rPr>
            </w:pPr>
            <w:r>
              <w:rPr>
                <w:rFonts w:hint="eastAsia" w:ascii="宋体" w:hAnsi="宋体"/>
                <w:color w:val="000000"/>
                <w:sz w:val="24"/>
                <w:szCs w:val="24"/>
              </w:rPr>
              <w:t>10分</w:t>
            </w:r>
          </w:p>
        </w:tc>
        <w:tc>
          <w:tcPr>
            <w:tcW w:w="6328" w:type="dxa"/>
            <w:noWrap w:val="0"/>
            <w:vAlign w:val="center"/>
          </w:tcPr>
          <w:p w14:paraId="1A86892A">
            <w:pPr>
              <w:spacing w:line="360" w:lineRule="exact"/>
              <w:jc w:val="left"/>
              <w:rPr>
                <w:rFonts w:hint="eastAsia" w:ascii="宋体" w:hAnsi="宋体" w:eastAsia="宋体"/>
                <w:color w:val="000000"/>
                <w:sz w:val="24"/>
                <w:szCs w:val="24"/>
                <w:highlight w:val="green"/>
                <w:lang w:eastAsia="zh-CN"/>
              </w:rPr>
            </w:pPr>
            <w:r>
              <w:rPr>
                <w:rFonts w:hint="eastAsia" w:ascii="宋体" w:hAnsi="宋体"/>
                <w:color w:val="000000"/>
                <w:sz w:val="24"/>
                <w:szCs w:val="24"/>
              </w:rPr>
              <w:t>项目组配备人员中</w:t>
            </w:r>
            <w:r>
              <w:rPr>
                <w:rFonts w:ascii="宋体" w:hAnsi="宋体"/>
                <w:color w:val="000000"/>
                <w:sz w:val="24"/>
                <w:szCs w:val="24"/>
              </w:rPr>
              <w:t>（施工员、质量员、</w:t>
            </w:r>
            <w:r>
              <w:rPr>
                <w:rFonts w:hint="eastAsia" w:ascii="宋体" w:hAnsi="宋体"/>
                <w:color w:val="000000"/>
                <w:sz w:val="24"/>
                <w:szCs w:val="24"/>
              </w:rPr>
              <w:t>造价员</w:t>
            </w:r>
            <w:r>
              <w:rPr>
                <w:rFonts w:ascii="宋体" w:hAnsi="宋体"/>
                <w:color w:val="000000"/>
                <w:sz w:val="24"/>
                <w:szCs w:val="24"/>
              </w:rPr>
              <w:t>、</w:t>
            </w:r>
            <w:r>
              <w:rPr>
                <w:rFonts w:hint="eastAsia" w:ascii="宋体" w:hAnsi="宋体"/>
                <w:color w:val="000000"/>
                <w:sz w:val="24"/>
                <w:szCs w:val="24"/>
              </w:rPr>
              <w:t>安全</w:t>
            </w:r>
            <w:r>
              <w:rPr>
                <w:rFonts w:ascii="宋体" w:hAnsi="宋体"/>
                <w:color w:val="000000"/>
                <w:sz w:val="24"/>
                <w:szCs w:val="24"/>
              </w:rPr>
              <w:t>员、资料员）具有助理工程师</w:t>
            </w:r>
            <w:r>
              <w:rPr>
                <w:rFonts w:hint="eastAsia" w:ascii="宋体" w:hAnsi="宋体"/>
                <w:color w:val="000000"/>
                <w:sz w:val="24"/>
                <w:szCs w:val="24"/>
              </w:rPr>
              <w:t>及以上</w:t>
            </w:r>
            <w:r>
              <w:rPr>
                <w:rFonts w:ascii="宋体" w:hAnsi="宋体"/>
                <w:color w:val="000000"/>
                <w:sz w:val="24"/>
                <w:szCs w:val="24"/>
              </w:rPr>
              <w:t>职称的</w:t>
            </w:r>
            <w:r>
              <w:rPr>
                <w:rFonts w:hint="eastAsia" w:ascii="宋体" w:hAnsi="宋体"/>
                <w:color w:val="000000"/>
                <w:sz w:val="24"/>
                <w:szCs w:val="24"/>
              </w:rPr>
              <w:t>，</w:t>
            </w:r>
            <w:r>
              <w:rPr>
                <w:rFonts w:ascii="宋体" w:hAnsi="宋体"/>
                <w:color w:val="000000"/>
                <w:sz w:val="24"/>
                <w:szCs w:val="24"/>
              </w:rPr>
              <w:t>每提供1</w:t>
            </w:r>
            <w:r>
              <w:rPr>
                <w:rFonts w:hint="eastAsia" w:ascii="宋体" w:hAnsi="宋体"/>
                <w:color w:val="000000"/>
                <w:sz w:val="24"/>
                <w:szCs w:val="24"/>
              </w:rPr>
              <w:t>人</w:t>
            </w:r>
            <w:r>
              <w:rPr>
                <w:rFonts w:ascii="宋体" w:hAnsi="宋体"/>
                <w:color w:val="000000"/>
                <w:sz w:val="24"/>
                <w:szCs w:val="24"/>
              </w:rPr>
              <w:t>得</w:t>
            </w:r>
            <w:r>
              <w:rPr>
                <w:rFonts w:hint="eastAsia" w:ascii="宋体" w:hAnsi="宋体"/>
                <w:color w:val="000000"/>
                <w:sz w:val="24"/>
                <w:szCs w:val="24"/>
              </w:rPr>
              <w:t>2</w:t>
            </w:r>
            <w:r>
              <w:rPr>
                <w:rFonts w:ascii="宋体" w:hAnsi="宋体"/>
                <w:color w:val="000000"/>
                <w:sz w:val="24"/>
                <w:szCs w:val="24"/>
              </w:rPr>
              <w:t>分</w:t>
            </w:r>
            <w:r>
              <w:rPr>
                <w:rFonts w:hint="eastAsia" w:ascii="宋体" w:hAnsi="宋体"/>
                <w:color w:val="000000"/>
                <w:sz w:val="24"/>
                <w:szCs w:val="24"/>
              </w:rPr>
              <w:t>，</w:t>
            </w:r>
            <w:r>
              <w:rPr>
                <w:rFonts w:ascii="宋体" w:hAnsi="宋体"/>
                <w:color w:val="000000"/>
                <w:sz w:val="24"/>
                <w:szCs w:val="24"/>
              </w:rPr>
              <w:t>本项最高得</w:t>
            </w:r>
            <w:r>
              <w:rPr>
                <w:rFonts w:hint="eastAsia" w:ascii="宋体" w:hAnsi="宋体"/>
                <w:color w:val="000000"/>
                <w:sz w:val="24"/>
                <w:szCs w:val="24"/>
              </w:rPr>
              <w:t>10</w:t>
            </w:r>
            <w:r>
              <w:rPr>
                <w:rFonts w:ascii="宋体" w:hAnsi="宋体"/>
                <w:color w:val="000000"/>
                <w:sz w:val="24"/>
                <w:szCs w:val="24"/>
              </w:rPr>
              <w:t>分。</w:t>
            </w:r>
          </w:p>
          <w:p w14:paraId="0583CFF3">
            <w:pPr>
              <w:spacing w:line="360" w:lineRule="exact"/>
              <w:jc w:val="left"/>
              <w:rPr>
                <w:rFonts w:ascii="宋体" w:hAnsi="宋体"/>
                <w:color w:val="000000"/>
                <w:sz w:val="24"/>
                <w:szCs w:val="24"/>
              </w:rPr>
            </w:pPr>
            <w:r>
              <w:rPr>
                <w:rFonts w:hint="eastAsia" w:ascii="宋体" w:hAnsi="宋体"/>
                <w:b/>
                <w:color w:val="000000"/>
                <w:sz w:val="24"/>
                <w:szCs w:val="24"/>
              </w:rPr>
              <w:t>注：响应文件中需提供人员资格证、职称证以及供应商为其缴纳的近三个月内任意一个月的</w:t>
            </w:r>
            <w:r>
              <w:rPr>
                <w:rFonts w:ascii="宋体" w:hAnsi="宋体"/>
                <w:b/>
                <w:color w:val="000000"/>
                <w:sz w:val="24"/>
                <w:szCs w:val="24"/>
              </w:rPr>
              <w:t>社保</w:t>
            </w:r>
            <w:r>
              <w:rPr>
                <w:rFonts w:hint="eastAsia" w:ascii="宋体" w:hAnsi="宋体"/>
                <w:b/>
                <w:color w:val="000000"/>
                <w:sz w:val="24"/>
                <w:szCs w:val="24"/>
              </w:rPr>
              <w:t>证明扫描件</w:t>
            </w:r>
            <w:r>
              <w:rPr>
                <w:rFonts w:ascii="宋体" w:hAnsi="宋体"/>
                <w:b/>
                <w:color w:val="000000"/>
                <w:sz w:val="24"/>
                <w:szCs w:val="24"/>
              </w:rPr>
              <w:t>，</w:t>
            </w:r>
            <w:r>
              <w:rPr>
                <w:rFonts w:hint="eastAsia" w:ascii="宋体" w:hAnsi="宋体"/>
                <w:b/>
                <w:color w:val="000000"/>
                <w:sz w:val="24"/>
                <w:szCs w:val="24"/>
              </w:rPr>
              <w:t>未</w:t>
            </w:r>
            <w:r>
              <w:rPr>
                <w:rFonts w:ascii="宋体" w:hAnsi="宋体"/>
                <w:b/>
                <w:color w:val="000000"/>
                <w:sz w:val="24"/>
                <w:szCs w:val="24"/>
              </w:rPr>
              <w:t>提供或</w:t>
            </w:r>
            <w:r>
              <w:rPr>
                <w:rFonts w:hint="eastAsia" w:ascii="宋体" w:hAnsi="宋体"/>
                <w:b/>
                <w:color w:val="000000"/>
                <w:sz w:val="24"/>
                <w:szCs w:val="24"/>
              </w:rPr>
              <w:t>资料</w:t>
            </w:r>
            <w:r>
              <w:rPr>
                <w:rFonts w:ascii="宋体" w:hAnsi="宋体"/>
                <w:b/>
                <w:color w:val="000000"/>
                <w:sz w:val="24"/>
                <w:szCs w:val="24"/>
              </w:rPr>
              <w:t>提供不全</w:t>
            </w:r>
            <w:r>
              <w:rPr>
                <w:rFonts w:hint="eastAsia" w:ascii="宋体" w:hAnsi="宋体"/>
                <w:b/>
                <w:color w:val="000000"/>
                <w:sz w:val="24"/>
                <w:szCs w:val="24"/>
              </w:rPr>
              <w:t>的</w:t>
            </w:r>
            <w:r>
              <w:rPr>
                <w:rFonts w:ascii="宋体" w:hAnsi="宋体"/>
                <w:b/>
                <w:color w:val="000000"/>
                <w:sz w:val="24"/>
                <w:szCs w:val="24"/>
              </w:rPr>
              <w:t>不得分。</w:t>
            </w:r>
          </w:p>
        </w:tc>
      </w:tr>
      <w:tr w14:paraId="1CB70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36" w:type="dxa"/>
            <w:noWrap w:val="0"/>
            <w:vAlign w:val="center"/>
          </w:tcPr>
          <w:p w14:paraId="103E1043">
            <w:pPr>
              <w:jc w:val="center"/>
              <w:rPr>
                <w:rFonts w:ascii="宋体" w:hAnsi="宋体"/>
                <w:color w:val="000000"/>
                <w:sz w:val="24"/>
                <w:szCs w:val="24"/>
                <w:highlight w:val="none"/>
              </w:rPr>
            </w:pPr>
            <w:r>
              <w:rPr>
                <w:rFonts w:ascii="宋体" w:hAnsi="宋体"/>
                <w:color w:val="000000"/>
                <w:sz w:val="24"/>
                <w:szCs w:val="24"/>
                <w:highlight w:val="none"/>
              </w:rPr>
              <w:t>4</w:t>
            </w:r>
          </w:p>
        </w:tc>
        <w:tc>
          <w:tcPr>
            <w:tcW w:w="1607" w:type="dxa"/>
            <w:noWrap w:val="0"/>
            <w:vAlign w:val="center"/>
          </w:tcPr>
          <w:p w14:paraId="3820B901">
            <w:pPr>
              <w:spacing w:line="320" w:lineRule="exact"/>
              <w:jc w:val="center"/>
              <w:rPr>
                <w:rFonts w:ascii="宋体" w:hAnsi="宋体"/>
                <w:color w:val="000000"/>
                <w:sz w:val="24"/>
                <w:highlight w:val="none"/>
              </w:rPr>
            </w:pPr>
            <w:r>
              <w:rPr>
                <w:rFonts w:hint="eastAsia" w:ascii="宋体" w:hAnsi="宋体"/>
                <w:color w:val="000000"/>
                <w:sz w:val="24"/>
                <w:szCs w:val="24"/>
                <w:highlight w:val="none"/>
              </w:rPr>
              <w:t>业绩情况</w:t>
            </w:r>
          </w:p>
        </w:tc>
        <w:tc>
          <w:tcPr>
            <w:tcW w:w="851" w:type="dxa"/>
            <w:noWrap w:val="0"/>
            <w:vAlign w:val="center"/>
          </w:tcPr>
          <w:p w14:paraId="79406B6D">
            <w:pPr>
              <w:jc w:val="center"/>
              <w:rPr>
                <w:rFonts w:ascii="宋体" w:hAnsi="宋体"/>
                <w:color w:val="000000"/>
                <w:sz w:val="24"/>
                <w:highlight w:val="none"/>
              </w:rPr>
            </w:pP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分</w:t>
            </w:r>
          </w:p>
        </w:tc>
        <w:tc>
          <w:tcPr>
            <w:tcW w:w="6328" w:type="dxa"/>
            <w:noWrap w:val="0"/>
            <w:vAlign w:val="center"/>
          </w:tcPr>
          <w:p w14:paraId="40BC847F">
            <w:pPr>
              <w:numPr>
                <w:ilvl w:val="0"/>
                <w:numId w:val="0"/>
              </w:numPr>
              <w:spacing w:line="360" w:lineRule="exact"/>
              <w:jc w:val="left"/>
              <w:rPr>
                <w:rFonts w:hint="eastAsia" w:ascii="宋体" w:hAnsi="宋体"/>
                <w:color w:val="000000"/>
                <w:sz w:val="24"/>
                <w:highlight w:val="none"/>
              </w:rPr>
            </w:pPr>
            <w:r>
              <w:rPr>
                <w:rFonts w:hint="eastAsia" w:ascii="宋体" w:hAnsi="宋体" w:eastAsia="宋体" w:cs="Times New Roman"/>
                <w:color w:val="000000"/>
                <w:sz w:val="24"/>
                <w:highlight w:val="none"/>
                <w:lang w:val="en-US" w:eastAsia="zh-CN" w:bidi="ar-SA"/>
              </w:rPr>
              <w:t>（1）</w:t>
            </w:r>
            <w:r>
              <w:rPr>
                <w:rFonts w:hint="eastAsia" w:ascii="宋体" w:hAnsi="宋体"/>
                <w:color w:val="000000"/>
                <w:sz w:val="24"/>
                <w:highlight w:val="none"/>
              </w:rPr>
              <w:t>供应商自</w:t>
            </w:r>
            <w:r>
              <w:rPr>
                <w:rFonts w:hint="eastAsia" w:ascii="宋体" w:hAnsi="宋体"/>
                <w:color w:val="000000"/>
                <w:sz w:val="24"/>
                <w:szCs w:val="22"/>
                <w:highlight w:val="none"/>
                <w:lang w:val="en-US" w:eastAsia="zh-CN"/>
              </w:rPr>
              <w:t>2021</w:t>
            </w:r>
            <w:r>
              <w:rPr>
                <w:rFonts w:hint="eastAsia" w:ascii="宋体" w:hAnsi="宋体"/>
                <w:color w:val="000000"/>
                <w:sz w:val="24"/>
                <w:highlight w:val="none"/>
              </w:rPr>
              <w:t>年1月1日（以竣工验收证明时间为准）</w:t>
            </w:r>
            <w:r>
              <w:rPr>
                <w:rFonts w:ascii="宋体" w:hAnsi="宋体"/>
                <w:color w:val="000000"/>
                <w:sz w:val="24"/>
                <w:highlight w:val="none"/>
              </w:rPr>
              <w:t>至今</w:t>
            </w:r>
            <w:r>
              <w:rPr>
                <w:rFonts w:hint="eastAsia" w:ascii="宋体" w:hAnsi="宋体"/>
                <w:color w:val="000000"/>
                <w:sz w:val="24"/>
                <w:highlight w:val="none"/>
              </w:rPr>
              <w:t>承担过</w:t>
            </w:r>
            <w:r>
              <w:rPr>
                <w:rFonts w:hint="eastAsia" w:cs="Segoe UI Symbol"/>
                <w:sz w:val="24"/>
                <w:szCs w:val="24"/>
                <w:highlight w:val="none"/>
                <w:lang w:eastAsia="zh-CN"/>
              </w:rPr>
              <w:t>运动场地改造</w:t>
            </w:r>
            <w:r>
              <w:rPr>
                <w:rFonts w:hint="eastAsia" w:ascii="宋体" w:hAnsi="宋体"/>
                <w:color w:val="000000"/>
                <w:sz w:val="24"/>
                <w:highlight w:val="none"/>
              </w:rPr>
              <w:t>项目的，有1个得2分，最高得</w:t>
            </w:r>
            <w:r>
              <w:rPr>
                <w:rFonts w:hint="eastAsia" w:ascii="宋体" w:hAnsi="宋体"/>
                <w:color w:val="000000"/>
                <w:sz w:val="24"/>
                <w:highlight w:val="none"/>
                <w:lang w:val="en-US" w:eastAsia="zh-CN"/>
              </w:rPr>
              <w:t>2</w:t>
            </w:r>
            <w:r>
              <w:rPr>
                <w:rFonts w:hint="eastAsia" w:ascii="宋体" w:hAnsi="宋体"/>
                <w:color w:val="000000"/>
                <w:sz w:val="24"/>
                <w:highlight w:val="none"/>
              </w:rPr>
              <w:t>分。</w:t>
            </w:r>
          </w:p>
          <w:p w14:paraId="1D8F64A3">
            <w:pPr>
              <w:numPr>
                <w:ilvl w:val="0"/>
                <w:numId w:val="0"/>
              </w:numPr>
              <w:spacing w:line="360" w:lineRule="exact"/>
              <w:jc w:val="left"/>
              <w:rPr>
                <w:rFonts w:hint="eastAsia" w:ascii="宋体" w:hAnsi="宋体"/>
                <w:color w:val="000000"/>
                <w:sz w:val="24"/>
                <w:highlight w:val="none"/>
              </w:rPr>
            </w:pPr>
            <w:r>
              <w:rPr>
                <w:rFonts w:hint="eastAsia" w:ascii="宋体" w:hAnsi="宋体"/>
                <w:b/>
                <w:color w:val="auto"/>
                <w:sz w:val="24"/>
                <w:szCs w:val="20"/>
                <w:highlight w:val="none"/>
              </w:rPr>
              <w:t>注：</w:t>
            </w:r>
            <w:r>
              <w:rPr>
                <w:rFonts w:hint="eastAsia" w:ascii="宋体" w:hAnsi="宋体"/>
                <w:b/>
                <w:color w:val="auto"/>
                <w:sz w:val="24"/>
                <w:szCs w:val="20"/>
                <w:highlight w:val="none"/>
                <w:lang w:val="en-US" w:eastAsia="zh-CN"/>
              </w:rPr>
              <w:t>响应</w:t>
            </w:r>
            <w:r>
              <w:rPr>
                <w:rFonts w:hint="eastAsia" w:ascii="宋体" w:hAnsi="宋体"/>
                <w:b/>
                <w:color w:val="auto"/>
                <w:sz w:val="24"/>
                <w:szCs w:val="20"/>
                <w:highlight w:val="none"/>
              </w:rPr>
              <w:t>文件中须提供合同证明材料，包括合同首页、标的金额所在页、签字盖章页。</w:t>
            </w:r>
          </w:p>
          <w:p w14:paraId="26B07E1E">
            <w:pPr>
              <w:spacing w:line="360" w:lineRule="exact"/>
              <w:jc w:val="left"/>
              <w:rPr>
                <w:rFonts w:hint="eastAsia" w:ascii="宋体" w:hAnsi="宋体"/>
                <w:color w:val="000000"/>
                <w:sz w:val="24"/>
                <w:highlight w:val="none"/>
              </w:rPr>
            </w:pPr>
            <w:r>
              <w:rPr>
                <w:rFonts w:hint="eastAsia" w:ascii="宋体" w:hAnsi="宋体"/>
                <w:color w:val="000000"/>
                <w:sz w:val="24"/>
                <w:highlight w:val="none"/>
              </w:rPr>
              <w:t>（2）项目负责人自</w:t>
            </w:r>
            <w:r>
              <w:rPr>
                <w:rFonts w:hint="eastAsia" w:ascii="宋体" w:hAnsi="宋体"/>
                <w:color w:val="000000"/>
                <w:sz w:val="24"/>
                <w:highlight w:val="none"/>
                <w:lang w:val="en-US" w:eastAsia="zh-CN"/>
              </w:rPr>
              <w:t>2021</w:t>
            </w:r>
            <w:r>
              <w:rPr>
                <w:rFonts w:hint="eastAsia" w:ascii="宋体" w:hAnsi="宋体"/>
                <w:color w:val="000000"/>
                <w:sz w:val="24"/>
                <w:highlight w:val="none"/>
              </w:rPr>
              <w:t>年1月1日至今承担过</w:t>
            </w:r>
            <w:r>
              <w:rPr>
                <w:rFonts w:hint="eastAsia" w:cs="Segoe UI Symbol"/>
                <w:sz w:val="24"/>
                <w:szCs w:val="24"/>
                <w:highlight w:val="none"/>
                <w:lang w:eastAsia="zh-CN"/>
              </w:rPr>
              <w:t>运动场地改造</w:t>
            </w:r>
            <w:r>
              <w:rPr>
                <w:rFonts w:hint="eastAsia" w:ascii="宋体" w:hAnsi="宋体"/>
                <w:color w:val="000000"/>
                <w:sz w:val="24"/>
                <w:highlight w:val="none"/>
              </w:rPr>
              <w:t>工程的得2分，最高得2分。</w:t>
            </w:r>
          </w:p>
          <w:p w14:paraId="634AD4E7">
            <w:pPr>
              <w:numPr>
                <w:ilvl w:val="0"/>
                <w:numId w:val="0"/>
              </w:numPr>
              <w:spacing w:line="360" w:lineRule="exact"/>
              <w:jc w:val="left"/>
              <w:rPr>
                <w:rFonts w:hint="eastAsia" w:ascii="宋体" w:hAnsi="宋体" w:eastAsia="宋体"/>
                <w:color w:val="000000"/>
                <w:sz w:val="24"/>
                <w:highlight w:val="none"/>
                <w:lang w:val="en-US" w:eastAsia="zh-CN"/>
              </w:rPr>
            </w:pPr>
            <w:r>
              <w:rPr>
                <w:rFonts w:hint="eastAsia" w:ascii="宋体" w:hAnsi="宋体"/>
                <w:b/>
                <w:color w:val="auto"/>
                <w:sz w:val="24"/>
                <w:szCs w:val="20"/>
                <w:highlight w:val="none"/>
              </w:rPr>
              <w:t>注：</w:t>
            </w:r>
            <w:r>
              <w:rPr>
                <w:rFonts w:hint="eastAsia" w:ascii="宋体" w:hAnsi="宋体"/>
                <w:b/>
                <w:color w:val="auto"/>
                <w:sz w:val="24"/>
                <w:szCs w:val="20"/>
                <w:highlight w:val="none"/>
                <w:lang w:val="en-US" w:eastAsia="zh-CN"/>
              </w:rPr>
              <w:t>响应</w:t>
            </w:r>
            <w:r>
              <w:rPr>
                <w:rFonts w:hint="eastAsia" w:ascii="宋体" w:hAnsi="宋体"/>
                <w:b/>
                <w:color w:val="auto"/>
                <w:sz w:val="24"/>
                <w:szCs w:val="20"/>
                <w:highlight w:val="none"/>
              </w:rPr>
              <w:t>文件中须提供合同证明材料，包括合同首页、标的金额所在页、签字盖章页。</w:t>
            </w:r>
            <w:r>
              <w:rPr>
                <w:rFonts w:hint="eastAsia" w:ascii="宋体" w:hAnsi="宋体"/>
                <w:b/>
                <w:color w:val="auto"/>
                <w:sz w:val="24"/>
                <w:szCs w:val="20"/>
                <w:highlight w:val="none"/>
                <w:lang w:val="en-US" w:eastAsia="zh-CN"/>
              </w:rPr>
              <w:t>若合同中未体现项目负责人，则需提供经甲方盖章的对应项目负责人证明材料。</w:t>
            </w:r>
          </w:p>
        </w:tc>
      </w:tr>
      <w:tr w14:paraId="3AF2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6" w:type="dxa"/>
            <w:noWrap w:val="0"/>
            <w:vAlign w:val="center"/>
          </w:tcPr>
          <w:p w14:paraId="77650981">
            <w:pPr>
              <w:jc w:val="center"/>
              <w:rPr>
                <w:rFonts w:ascii="宋体" w:hAnsi="宋体"/>
                <w:color w:val="000000"/>
                <w:sz w:val="24"/>
                <w:szCs w:val="24"/>
              </w:rPr>
            </w:pPr>
            <w:r>
              <w:rPr>
                <w:rFonts w:ascii="宋体" w:hAnsi="宋体"/>
                <w:color w:val="000000"/>
                <w:sz w:val="24"/>
                <w:szCs w:val="24"/>
              </w:rPr>
              <w:t>5</w:t>
            </w:r>
          </w:p>
        </w:tc>
        <w:tc>
          <w:tcPr>
            <w:tcW w:w="1607" w:type="dxa"/>
            <w:noWrap w:val="0"/>
            <w:vAlign w:val="center"/>
          </w:tcPr>
          <w:p w14:paraId="7B65E5AB">
            <w:pPr>
              <w:jc w:val="center"/>
              <w:rPr>
                <w:rFonts w:ascii="宋体" w:hAnsi="宋体"/>
                <w:color w:val="000000"/>
                <w:sz w:val="24"/>
                <w:szCs w:val="24"/>
              </w:rPr>
            </w:pPr>
            <w:r>
              <w:rPr>
                <w:rFonts w:ascii="宋体" w:hAnsi="宋体"/>
                <w:color w:val="000000"/>
                <w:sz w:val="24"/>
                <w:szCs w:val="24"/>
              </w:rPr>
              <w:t>商务条件响应性</w:t>
            </w:r>
          </w:p>
        </w:tc>
        <w:tc>
          <w:tcPr>
            <w:tcW w:w="851" w:type="dxa"/>
            <w:noWrap w:val="0"/>
            <w:vAlign w:val="center"/>
          </w:tcPr>
          <w:p w14:paraId="0A15DA29">
            <w:pPr>
              <w:jc w:val="center"/>
              <w:rPr>
                <w:rFonts w:ascii="宋体" w:hAnsi="宋体"/>
                <w:color w:val="000000"/>
                <w:sz w:val="24"/>
                <w:szCs w:val="24"/>
              </w:rPr>
            </w:pPr>
            <w:r>
              <w:rPr>
                <w:rFonts w:hint="eastAsia" w:ascii="宋体" w:hAnsi="宋体"/>
                <w:color w:val="000000"/>
                <w:sz w:val="24"/>
                <w:szCs w:val="24"/>
              </w:rPr>
              <w:t>6</w:t>
            </w:r>
            <w:r>
              <w:rPr>
                <w:rFonts w:ascii="宋体" w:hAnsi="宋体"/>
                <w:color w:val="000000"/>
                <w:sz w:val="24"/>
                <w:szCs w:val="24"/>
              </w:rPr>
              <w:t>分</w:t>
            </w:r>
          </w:p>
        </w:tc>
        <w:tc>
          <w:tcPr>
            <w:tcW w:w="6328" w:type="dxa"/>
            <w:noWrap w:val="0"/>
            <w:vAlign w:val="center"/>
          </w:tcPr>
          <w:p w14:paraId="672CAE11">
            <w:pPr>
              <w:spacing w:line="360" w:lineRule="exact"/>
              <w:jc w:val="left"/>
              <w:rPr>
                <w:rFonts w:ascii="宋体" w:hAnsi="宋体"/>
                <w:color w:val="000000"/>
                <w:sz w:val="24"/>
                <w:szCs w:val="24"/>
              </w:rPr>
            </w:pPr>
            <w:r>
              <w:rPr>
                <w:rFonts w:hint="eastAsia" w:ascii="宋体" w:hAnsi="宋体"/>
                <w:color w:val="000000"/>
                <w:sz w:val="24"/>
                <w:szCs w:val="24"/>
              </w:rPr>
              <w:t>供应商</w:t>
            </w:r>
            <w:r>
              <w:rPr>
                <w:rFonts w:ascii="宋体" w:hAnsi="宋体"/>
                <w:color w:val="000000"/>
                <w:sz w:val="24"/>
                <w:szCs w:val="24"/>
              </w:rPr>
              <w:t>对</w:t>
            </w:r>
            <w:r>
              <w:rPr>
                <w:rFonts w:hint="eastAsia" w:ascii="宋体" w:hAnsi="宋体"/>
                <w:color w:val="000000"/>
                <w:sz w:val="24"/>
                <w:szCs w:val="24"/>
              </w:rPr>
              <w:t>磋商文件</w:t>
            </w:r>
            <w:r>
              <w:rPr>
                <w:rFonts w:ascii="宋体" w:hAnsi="宋体"/>
                <w:color w:val="000000"/>
                <w:sz w:val="24"/>
                <w:szCs w:val="24"/>
              </w:rPr>
              <w:t>中合同条款等商务条件完全响应的得6分</w:t>
            </w:r>
            <w:r>
              <w:rPr>
                <w:rFonts w:hint="eastAsia" w:ascii="宋体" w:hAnsi="宋体"/>
                <w:color w:val="000000"/>
                <w:sz w:val="24"/>
                <w:szCs w:val="24"/>
              </w:rPr>
              <w:t>，有负偏离条款的，每条扣</w:t>
            </w:r>
            <w:r>
              <w:rPr>
                <w:rFonts w:hint="eastAsia" w:ascii="宋体" w:hAnsi="宋体"/>
                <w:color w:val="000000"/>
                <w:sz w:val="24"/>
                <w:szCs w:val="24"/>
                <w:lang w:val="en-US" w:eastAsia="zh-CN"/>
              </w:rPr>
              <w:t>0.1</w:t>
            </w:r>
            <w:r>
              <w:rPr>
                <w:rFonts w:hint="eastAsia" w:ascii="宋体" w:hAnsi="宋体"/>
                <w:color w:val="000000"/>
                <w:sz w:val="24"/>
                <w:szCs w:val="24"/>
              </w:rPr>
              <w:t>分</w:t>
            </w:r>
            <w:r>
              <w:rPr>
                <w:rFonts w:ascii="宋体" w:hAnsi="宋体"/>
                <w:color w:val="000000"/>
                <w:sz w:val="24"/>
                <w:szCs w:val="24"/>
              </w:rPr>
              <w:t>。</w:t>
            </w:r>
          </w:p>
        </w:tc>
      </w:tr>
    </w:tbl>
    <w:p w14:paraId="60B32EA4">
      <w:pPr>
        <w:spacing w:line="460" w:lineRule="exact"/>
        <w:jc w:val="left"/>
        <w:rPr>
          <w:rFonts w:ascii="宋体" w:hAnsi="宋体"/>
          <w:color w:val="000000"/>
        </w:rPr>
      </w:pPr>
      <w:r>
        <w:rPr>
          <w:rFonts w:hint="eastAsia" w:ascii="宋体" w:hAnsi="宋体"/>
          <w:b/>
          <w:bCs/>
          <w:color w:val="000000"/>
          <w:sz w:val="28"/>
        </w:rPr>
        <w:t>三、政府采购政策：</w:t>
      </w:r>
      <w:bookmarkEnd w:id="622"/>
    </w:p>
    <w:p w14:paraId="647AD3A8">
      <w:pPr>
        <w:spacing w:line="440" w:lineRule="exact"/>
        <w:ind w:firstLine="482"/>
        <w:jc w:val="left"/>
        <w:rPr>
          <w:rFonts w:ascii="宋体" w:hAnsi="宋体"/>
          <w:b/>
          <w:bCs/>
          <w:color w:val="000000"/>
          <w:sz w:val="24"/>
          <w:szCs w:val="24"/>
        </w:rPr>
      </w:pPr>
      <w:r>
        <w:rPr>
          <w:rFonts w:ascii="宋体" w:hAnsi="宋体"/>
          <w:b/>
          <w:bCs/>
          <w:color w:val="000000"/>
          <w:sz w:val="24"/>
          <w:szCs w:val="24"/>
        </w:rPr>
        <w:t>1、</w:t>
      </w:r>
      <w:r>
        <w:rPr>
          <w:rFonts w:hint="eastAsia" w:ascii="宋体" w:hAnsi="宋体"/>
          <w:b/>
          <w:bCs/>
          <w:color w:val="000000"/>
          <w:sz w:val="24"/>
          <w:szCs w:val="24"/>
        </w:rPr>
        <w:t>落实政府采购政策需满足的资格要求：</w:t>
      </w:r>
    </w:p>
    <w:p w14:paraId="391392F7">
      <w:pPr>
        <w:spacing w:line="440" w:lineRule="exact"/>
        <w:ind w:firstLine="602"/>
        <w:jc w:val="left"/>
        <w:rPr>
          <w:rFonts w:ascii="宋体" w:hAnsi="宋体"/>
          <w:b/>
          <w:bCs/>
          <w:color w:val="000000"/>
          <w:sz w:val="24"/>
          <w:szCs w:val="24"/>
        </w:rPr>
      </w:pPr>
      <w:r>
        <w:rPr>
          <w:rFonts w:hint="eastAsia" w:ascii="宋体" w:hAnsi="宋体"/>
          <w:b/>
          <w:bCs/>
          <w:color w:val="000000"/>
          <w:sz w:val="24"/>
          <w:szCs w:val="24"/>
        </w:rPr>
        <w:t>（1）本项目专门面向中小企业采购，所属行业为建筑业。</w:t>
      </w:r>
    </w:p>
    <w:p w14:paraId="3038D754">
      <w:pPr>
        <w:spacing w:line="440" w:lineRule="exact"/>
        <w:ind w:firstLine="600"/>
        <w:jc w:val="left"/>
        <w:rPr>
          <w:rFonts w:ascii="宋体" w:hAnsi="宋体"/>
          <w:color w:val="000000"/>
          <w:sz w:val="24"/>
          <w:szCs w:val="24"/>
        </w:rPr>
      </w:pPr>
      <w:r>
        <w:rPr>
          <w:rFonts w:hint="eastAsia" w:ascii="宋体" w:hAnsi="宋体"/>
          <w:color w:val="000000"/>
          <w:sz w:val="24"/>
          <w:szCs w:val="24"/>
        </w:rPr>
        <w:t>（2）在响应文件中须提供《中小企业声明函》。（填报严格按工信部联企业〔2011〕300号通知中的《中小企业划型标准规定》进行）</w:t>
      </w:r>
    </w:p>
    <w:p w14:paraId="5EED587A">
      <w:pPr>
        <w:spacing w:line="440" w:lineRule="exact"/>
        <w:ind w:firstLine="600"/>
        <w:jc w:val="left"/>
        <w:rPr>
          <w:rFonts w:ascii="宋体" w:hAnsi="宋体"/>
          <w:color w:val="000000"/>
          <w:sz w:val="24"/>
          <w:szCs w:val="24"/>
        </w:rPr>
      </w:pPr>
      <w:r>
        <w:rPr>
          <w:rFonts w:hint="eastAsia" w:ascii="宋体" w:hAnsi="宋体"/>
          <w:color w:val="000000"/>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11932874">
      <w:pPr>
        <w:spacing w:line="440" w:lineRule="exact"/>
        <w:ind w:firstLine="600"/>
        <w:jc w:val="left"/>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）享受政府采购支持政策的残疾人福利性单位应当同时满足以下条件：</w:t>
      </w:r>
    </w:p>
    <w:p w14:paraId="701E4F88">
      <w:pPr>
        <w:spacing w:line="440" w:lineRule="exact"/>
        <w:ind w:firstLine="600"/>
        <w:jc w:val="left"/>
        <w:rPr>
          <w:rFonts w:ascii="宋体" w:hAnsi="宋体"/>
          <w:color w:val="000000"/>
          <w:sz w:val="24"/>
          <w:szCs w:val="24"/>
        </w:rPr>
      </w:pPr>
      <w:r>
        <w:rPr>
          <w:rFonts w:hint="eastAsia" w:ascii="宋体" w:hAnsi="宋体"/>
          <w:color w:val="000000"/>
          <w:sz w:val="24"/>
          <w:szCs w:val="24"/>
        </w:rPr>
        <w:t>安置的残疾人占本单位在职职工人数的比例不低于25%（含25%），并且安置的残疾人人数不少于10人（含10人）；依法与安置的每位残疾人签订了一年以上（含一年）的劳动合同或服务协议；</w:t>
      </w:r>
    </w:p>
    <w:p w14:paraId="2747F0C6">
      <w:pPr>
        <w:spacing w:line="440" w:lineRule="exact"/>
        <w:ind w:firstLine="600"/>
        <w:jc w:val="left"/>
        <w:rPr>
          <w:rFonts w:ascii="宋体" w:hAnsi="宋体"/>
          <w:color w:val="000000"/>
          <w:sz w:val="24"/>
          <w:szCs w:val="24"/>
        </w:rPr>
      </w:pPr>
      <w:r>
        <w:rPr>
          <w:rFonts w:hint="eastAsia" w:ascii="宋体" w:hAnsi="宋体"/>
          <w:color w:val="000000"/>
          <w:sz w:val="24"/>
          <w:szCs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03B0B4E0">
      <w:pPr>
        <w:spacing w:line="440" w:lineRule="exact"/>
        <w:ind w:firstLine="600"/>
        <w:jc w:val="left"/>
        <w:rPr>
          <w:rFonts w:ascii="宋体" w:hAnsi="宋体"/>
          <w:color w:val="000000"/>
          <w:sz w:val="24"/>
          <w:szCs w:val="24"/>
        </w:rPr>
      </w:pPr>
      <w:r>
        <w:rPr>
          <w:rFonts w:hint="eastAsia" w:ascii="宋体" w:hAnsi="宋体"/>
          <w:color w:val="000000"/>
          <w:sz w:val="24"/>
          <w:szCs w:val="24"/>
        </w:rPr>
        <w:t>提供本单位制造的货物、承担的工程或者服务，或者提供其他残疾人福利性单位制造的货物（不包括使用非残疾人福利性单位注册商标的货物）。</w:t>
      </w:r>
    </w:p>
    <w:p w14:paraId="5DBD2523">
      <w:pPr>
        <w:spacing w:line="440" w:lineRule="exact"/>
        <w:ind w:firstLine="600"/>
        <w:jc w:val="left"/>
        <w:rPr>
          <w:rFonts w:ascii="宋体" w:hAnsi="宋体"/>
          <w:color w:val="000000"/>
          <w:sz w:val="24"/>
          <w:szCs w:val="24"/>
        </w:rPr>
      </w:pPr>
      <w:r>
        <w:rPr>
          <w:rFonts w:hint="eastAsia" w:ascii="宋体" w:hAnsi="宋体"/>
          <w:color w:val="000000"/>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E97A3D9">
      <w:pPr>
        <w:spacing w:line="440" w:lineRule="exact"/>
        <w:ind w:firstLine="600"/>
        <w:jc w:val="left"/>
        <w:rPr>
          <w:rFonts w:ascii="宋体" w:hAnsi="宋体"/>
          <w:color w:val="000000"/>
          <w:sz w:val="24"/>
          <w:szCs w:val="24"/>
        </w:rPr>
      </w:pPr>
      <w:r>
        <w:rPr>
          <w:rFonts w:hint="eastAsia" w:ascii="宋体" w:hAnsi="宋体"/>
          <w:color w:val="000000"/>
          <w:sz w:val="24"/>
          <w:szCs w:val="24"/>
        </w:rPr>
        <w:t>（6）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14:paraId="45B86669">
      <w:pPr>
        <w:spacing w:line="410" w:lineRule="exact"/>
        <w:ind w:firstLine="482"/>
        <w:jc w:val="left"/>
        <w:rPr>
          <w:rFonts w:ascii="宋体" w:hAnsi="宋体"/>
          <w:b/>
          <w:color w:val="000000"/>
          <w:sz w:val="24"/>
          <w:szCs w:val="24"/>
        </w:rPr>
      </w:pPr>
      <w:r>
        <w:rPr>
          <w:rFonts w:hint="eastAsia" w:ascii="宋体" w:hAnsi="宋体"/>
          <w:b/>
          <w:color w:val="000000"/>
          <w:sz w:val="24"/>
          <w:szCs w:val="24"/>
        </w:rPr>
        <w:t>2、针对节能产品和环境标志产品的评审：</w:t>
      </w:r>
    </w:p>
    <w:p w14:paraId="174BF218">
      <w:pPr>
        <w:spacing w:line="440" w:lineRule="exact"/>
        <w:ind w:firstLine="600"/>
        <w:jc w:val="left"/>
        <w:rPr>
          <w:rFonts w:ascii="宋体" w:hAnsi="宋体"/>
          <w:color w:val="000000"/>
          <w:sz w:val="24"/>
          <w:szCs w:val="24"/>
        </w:rPr>
      </w:pPr>
      <w:r>
        <w:rPr>
          <w:rFonts w:hint="eastAsia" w:ascii="宋体" w:hAnsi="宋体"/>
          <w:color w:val="000000"/>
          <w:sz w:val="24"/>
          <w:szCs w:val="24"/>
        </w:rPr>
        <w:t>（1）根据《关于调整优化节能产品、环境标志产品政府采购执行机制的通知》（财库〔2019〕9号）等相关文件的规定，对属于《节能产品政府采购品目清单》《环境标志产品政府采购品目清单》范围内产品实施政府优先采购或强制采购，上述品目清单可通过“中国政府采购网”（http://www.ccgp.gov.cn）查询。</w:t>
      </w:r>
    </w:p>
    <w:p w14:paraId="7B496D4C">
      <w:pPr>
        <w:spacing w:line="440" w:lineRule="exact"/>
        <w:ind w:firstLine="600"/>
        <w:jc w:val="left"/>
        <w:rPr>
          <w:rFonts w:ascii="宋体" w:hAnsi="宋体"/>
          <w:color w:val="000000"/>
          <w:sz w:val="24"/>
          <w:szCs w:val="24"/>
        </w:rPr>
      </w:pPr>
      <w:r>
        <w:rPr>
          <w:rFonts w:hint="eastAsia" w:ascii="宋体" w:hAnsi="宋体"/>
          <w:color w:val="000000"/>
          <w:sz w:val="24"/>
          <w:szCs w:val="24"/>
        </w:rPr>
        <w:t>（2）供应商在响应文件中提供由国家确定的认证机构出具的、处于有效期之内的节能产品、环境标志产品认证证书电子扫描件。若属于政府强制采购产品范围但相关认证证书电子件未提供或提供不全的，将视为未实质性响应采购要求。</w:t>
      </w:r>
    </w:p>
    <w:p w14:paraId="23C7AEEA">
      <w:pPr>
        <w:pStyle w:val="266"/>
        <w:tabs>
          <w:tab w:val="left" w:pos="2870"/>
        </w:tabs>
        <w:spacing w:line="400" w:lineRule="exact"/>
        <w:ind w:firstLine="0"/>
        <w:rPr>
          <w:rFonts w:ascii="宋体" w:hAnsi="宋体"/>
          <w:b/>
          <w:bCs/>
          <w:color w:val="000000"/>
          <w:sz w:val="28"/>
          <w:szCs w:val="28"/>
        </w:rPr>
      </w:pPr>
      <w:r>
        <w:rPr>
          <w:rFonts w:hint="eastAsia" w:ascii="宋体" w:hAnsi="宋体"/>
          <w:b/>
          <w:bCs/>
          <w:color w:val="000000"/>
          <w:sz w:val="28"/>
          <w:szCs w:val="28"/>
        </w:rPr>
        <w:t>四</w:t>
      </w:r>
      <w:r>
        <w:rPr>
          <w:rFonts w:ascii="宋体" w:hAnsi="宋体"/>
          <w:b/>
          <w:bCs/>
          <w:color w:val="000000"/>
          <w:sz w:val="28"/>
          <w:szCs w:val="28"/>
        </w:rPr>
        <w:t>、信用记录：</w:t>
      </w:r>
    </w:p>
    <w:p w14:paraId="28628535">
      <w:pPr>
        <w:spacing w:line="440" w:lineRule="exact"/>
        <w:ind w:firstLine="480"/>
        <w:jc w:val="left"/>
        <w:rPr>
          <w:rFonts w:ascii="宋体" w:hAnsi="宋体"/>
          <w:color w:val="000000"/>
          <w:sz w:val="24"/>
          <w:szCs w:val="24"/>
        </w:rPr>
      </w:pPr>
      <w:r>
        <w:rPr>
          <w:rFonts w:ascii="宋体" w:hAnsi="宋体"/>
          <w:color w:val="000000"/>
          <w:sz w:val="24"/>
          <w:szCs w:val="24"/>
        </w:rPr>
        <w:t>根据政府采购法及相关法规，以及苏州市财政局《关于印发苏州市市级政府采购信用记录查询和使用工作试行办法的通知》（苏财购（2017）11号）</w:t>
      </w:r>
      <w:r>
        <w:rPr>
          <w:rFonts w:hint="eastAsia" w:ascii="宋体" w:hAnsi="宋体"/>
          <w:color w:val="000000"/>
          <w:sz w:val="24"/>
          <w:szCs w:val="24"/>
        </w:rPr>
        <w:t>等</w:t>
      </w:r>
      <w:r>
        <w:rPr>
          <w:rFonts w:ascii="宋体" w:hAnsi="宋体"/>
          <w:color w:val="000000"/>
          <w:sz w:val="24"/>
          <w:szCs w:val="24"/>
        </w:rPr>
        <w:t>文件的规定，我们将依法对供应商进行信用查询，凡经评标委员会确认不符合政府采购相关法律法规规定的，将拒绝其参与政府采购活动。</w:t>
      </w:r>
    </w:p>
    <w:p w14:paraId="6A18A629">
      <w:pPr>
        <w:spacing w:line="440" w:lineRule="exact"/>
        <w:ind w:firstLine="480"/>
        <w:jc w:val="left"/>
        <w:rPr>
          <w:rFonts w:ascii="宋体" w:hAnsi="宋体"/>
          <w:color w:val="000000"/>
          <w:sz w:val="24"/>
          <w:szCs w:val="24"/>
        </w:rPr>
      </w:pPr>
      <w:r>
        <w:rPr>
          <w:rFonts w:ascii="宋体" w:hAnsi="宋体"/>
          <w:color w:val="000000"/>
          <w:sz w:val="24"/>
          <w:szCs w:val="24"/>
        </w:rPr>
        <w:t>（1）查询截止时点：提交响应文件截止时间。</w:t>
      </w:r>
    </w:p>
    <w:p w14:paraId="44B27D4B">
      <w:pPr>
        <w:spacing w:line="440" w:lineRule="exact"/>
        <w:ind w:firstLine="480"/>
        <w:jc w:val="left"/>
        <w:rPr>
          <w:rFonts w:ascii="宋体" w:hAnsi="宋体"/>
          <w:color w:val="000000"/>
          <w:sz w:val="24"/>
          <w:szCs w:val="24"/>
        </w:rPr>
      </w:pPr>
      <w:r>
        <w:rPr>
          <w:rFonts w:ascii="宋体" w:hAnsi="宋体"/>
          <w:color w:val="000000"/>
          <w:sz w:val="24"/>
          <w:szCs w:val="24"/>
        </w:rPr>
        <w:t>（2）查询渠道：统一</w:t>
      </w:r>
      <w:r>
        <w:rPr>
          <w:rFonts w:hint="eastAsia" w:ascii="宋体" w:hAnsi="宋体"/>
          <w:color w:val="000000"/>
          <w:sz w:val="24"/>
          <w:szCs w:val="24"/>
        </w:rPr>
        <w:t>在中国政府采购网、信用中国网站、信用江苏网站、信用中国（江苏苏州）</w:t>
      </w:r>
      <w:r>
        <w:rPr>
          <w:rFonts w:ascii="宋体" w:hAnsi="宋体"/>
          <w:color w:val="000000"/>
          <w:sz w:val="24"/>
          <w:szCs w:val="24"/>
        </w:rPr>
        <w:t>网站查询</w:t>
      </w:r>
      <w:r>
        <w:rPr>
          <w:rFonts w:hint="eastAsia" w:ascii="宋体" w:hAnsi="宋体"/>
          <w:color w:val="000000"/>
          <w:sz w:val="24"/>
          <w:szCs w:val="24"/>
        </w:rPr>
        <w:t>供应商</w:t>
      </w:r>
      <w:r>
        <w:rPr>
          <w:rFonts w:ascii="宋体" w:hAnsi="宋体"/>
          <w:color w:val="000000"/>
          <w:sz w:val="24"/>
          <w:szCs w:val="24"/>
        </w:rPr>
        <w:t>的信用记录。</w:t>
      </w:r>
    </w:p>
    <w:p w14:paraId="52FD78E6">
      <w:pPr>
        <w:spacing w:line="440" w:lineRule="exact"/>
        <w:ind w:firstLine="480"/>
        <w:jc w:val="left"/>
        <w:rPr>
          <w:rFonts w:ascii="宋体" w:hAnsi="宋体"/>
          <w:color w:val="000000"/>
          <w:sz w:val="24"/>
          <w:szCs w:val="24"/>
        </w:rPr>
      </w:pPr>
      <w:r>
        <w:rPr>
          <w:rFonts w:ascii="宋体" w:hAnsi="宋体"/>
          <w:color w:val="000000"/>
          <w:sz w:val="24"/>
          <w:szCs w:val="24"/>
        </w:rPr>
        <w:t>（3）查询证据留存方式：对存在失信信息的供应商，评标委员会应填写《政府采购供应商失信信息确认函》，由失信供应商</w:t>
      </w:r>
      <w:r>
        <w:rPr>
          <w:rFonts w:hint="eastAsia" w:ascii="宋体" w:hAnsi="宋体"/>
          <w:color w:val="000000"/>
          <w:sz w:val="24"/>
          <w:szCs w:val="24"/>
        </w:rPr>
        <w:t>盖章</w:t>
      </w:r>
      <w:r>
        <w:rPr>
          <w:rFonts w:ascii="宋体" w:hAnsi="宋体"/>
          <w:color w:val="000000"/>
          <w:sz w:val="24"/>
          <w:szCs w:val="24"/>
        </w:rPr>
        <w:t>确认。同时，采购代理机构工作人员应根据评标委员会确认的失信信息，登陆到来源网站页面进行复核并打印，作为证据留存。</w:t>
      </w:r>
    </w:p>
    <w:p w14:paraId="5E0DE731">
      <w:pPr>
        <w:spacing w:line="440" w:lineRule="exact"/>
        <w:ind w:firstLine="480"/>
        <w:jc w:val="left"/>
        <w:rPr>
          <w:rFonts w:ascii="宋体" w:hAnsi="宋体"/>
          <w:color w:val="000000"/>
          <w:sz w:val="24"/>
          <w:szCs w:val="24"/>
        </w:rPr>
      </w:pPr>
      <w:r>
        <w:rPr>
          <w:rFonts w:ascii="宋体" w:hAnsi="宋体"/>
          <w:color w:val="000000"/>
          <w:sz w:val="24"/>
          <w:szCs w:val="24"/>
        </w:rPr>
        <w:t>（4）信用记录使用规则：在对供应商进行资格性审查时，应根据查询结果对供应商的不良信用记录逐项甄别确认。</w:t>
      </w:r>
    </w:p>
    <w:p w14:paraId="3B353FF9">
      <w:pPr>
        <w:spacing w:line="440" w:lineRule="exact"/>
        <w:ind w:firstLine="240"/>
        <w:rPr>
          <w:rFonts w:hint="eastAsia"/>
          <w:bCs/>
          <w:sz w:val="24"/>
          <w:szCs w:val="22"/>
        </w:rPr>
      </w:pPr>
    </w:p>
    <w:p w14:paraId="6C5886A6">
      <w:pPr>
        <w:pStyle w:val="3"/>
        <w:jc w:val="both"/>
        <w:rPr>
          <w:rFonts w:cs="宋体"/>
          <w:bCs/>
          <w:color w:val="000000"/>
          <w:sz w:val="24"/>
          <w:szCs w:val="24"/>
        </w:rPr>
        <w:sectPr>
          <w:headerReference r:id="rId11" w:type="first"/>
          <w:footerReference r:id="rId13" w:type="first"/>
          <w:headerReference r:id="rId10" w:type="default"/>
          <w:footerReference r:id="rId12" w:type="default"/>
          <w:pgSz w:w="11907" w:h="16839"/>
          <w:pgMar w:top="1440" w:right="1077" w:bottom="1440" w:left="1077" w:header="0" w:footer="0" w:gutter="0"/>
          <w:pgNumType w:fmt="decimal"/>
          <w:cols w:space="720" w:num="1"/>
          <w:titlePg/>
          <w:docGrid w:linePitch="360" w:charSpace="0"/>
        </w:sectPr>
      </w:pPr>
      <w:bookmarkStart w:id="631" w:name="_Toc5698"/>
      <w:bookmarkEnd w:id="631"/>
      <w:bookmarkStart w:id="632" w:name="_Toc2375"/>
      <w:bookmarkEnd w:id="632"/>
      <w:bookmarkStart w:id="633" w:name="_Toc24662"/>
      <w:bookmarkEnd w:id="633"/>
      <w:bookmarkStart w:id="634" w:name="_Toc3079"/>
      <w:bookmarkEnd w:id="634"/>
      <w:bookmarkStart w:id="635" w:name="_Toc8586"/>
      <w:bookmarkEnd w:id="635"/>
      <w:bookmarkStart w:id="636" w:name="_Toc103080653"/>
    </w:p>
    <w:p w14:paraId="3E1103F6">
      <w:pPr>
        <w:pStyle w:val="3"/>
      </w:pPr>
      <w:bookmarkStart w:id="637" w:name="_Toc30697"/>
      <w:bookmarkStart w:id="638" w:name="_Toc1210"/>
      <w:bookmarkStart w:id="639" w:name="_Toc159312658"/>
      <w:r>
        <w:t>第</w:t>
      </w:r>
      <w:r>
        <w:rPr>
          <w:rFonts w:hint="eastAsia"/>
        </w:rPr>
        <w:t>六</w:t>
      </w:r>
      <w:r>
        <w:t xml:space="preserve">章  </w:t>
      </w:r>
      <w:r>
        <w:rPr>
          <w:rFonts w:hint="eastAsia"/>
        </w:rPr>
        <w:t>磋商响应</w:t>
      </w:r>
      <w:r>
        <w:t>文件格式</w:t>
      </w:r>
      <w:bookmarkEnd w:id="636"/>
      <w:bookmarkEnd w:id="637"/>
      <w:bookmarkEnd w:id="638"/>
      <w:bookmarkEnd w:id="639"/>
    </w:p>
    <w:p w14:paraId="73F9064E">
      <w:pPr>
        <w:jc w:val="center"/>
        <w:rPr>
          <w:rFonts w:hint="eastAsia"/>
          <w:b/>
          <w:sz w:val="72"/>
          <w:szCs w:val="72"/>
        </w:rPr>
      </w:pPr>
    </w:p>
    <w:p w14:paraId="7D1674F5">
      <w:pPr>
        <w:jc w:val="center"/>
        <w:rPr>
          <w:b/>
          <w:sz w:val="72"/>
          <w:szCs w:val="72"/>
        </w:rPr>
      </w:pPr>
    </w:p>
    <w:p w14:paraId="50A61210">
      <w:pPr>
        <w:jc w:val="center"/>
        <w:rPr>
          <w:b/>
          <w:sz w:val="72"/>
          <w:szCs w:val="72"/>
        </w:rPr>
      </w:pPr>
      <w:r>
        <w:rPr>
          <w:rFonts w:hint="eastAsia"/>
          <w:b/>
          <w:sz w:val="72"/>
          <w:szCs w:val="72"/>
        </w:rPr>
        <w:t xml:space="preserve"> 磋 商</w:t>
      </w:r>
      <w:r>
        <w:rPr>
          <w:b/>
          <w:sz w:val="72"/>
          <w:szCs w:val="72"/>
        </w:rPr>
        <w:t xml:space="preserve"> </w:t>
      </w:r>
      <w:r>
        <w:rPr>
          <w:rFonts w:hint="eastAsia"/>
          <w:b/>
          <w:sz w:val="72"/>
          <w:szCs w:val="72"/>
        </w:rPr>
        <w:t xml:space="preserve">响 应 </w:t>
      </w:r>
      <w:r>
        <w:rPr>
          <w:b/>
          <w:sz w:val="72"/>
          <w:szCs w:val="72"/>
        </w:rPr>
        <w:t>文 件</w:t>
      </w:r>
    </w:p>
    <w:p w14:paraId="48DE3412">
      <w:pPr>
        <w:rPr>
          <w:rFonts w:hint="eastAsia"/>
          <w:b/>
          <w:sz w:val="36"/>
          <w:szCs w:val="36"/>
        </w:rPr>
      </w:pPr>
    </w:p>
    <w:p w14:paraId="6D3DECF1">
      <w:pPr>
        <w:rPr>
          <w:b/>
          <w:sz w:val="36"/>
          <w:szCs w:val="36"/>
        </w:rPr>
      </w:pPr>
    </w:p>
    <w:p w14:paraId="2B557BA3">
      <w:pPr>
        <w:ind w:firstLine="1084"/>
        <w:jc w:val="both"/>
        <w:rPr>
          <w:rFonts w:hint="eastAsia" w:eastAsia="宋体"/>
          <w:b/>
          <w:sz w:val="36"/>
          <w:szCs w:val="36"/>
          <w:lang w:eastAsia="zh-CN"/>
        </w:rPr>
      </w:pPr>
      <w:r>
        <w:rPr>
          <w:b/>
          <w:sz w:val="36"/>
          <w:szCs w:val="36"/>
        </w:rPr>
        <w:t>项目名称：</w:t>
      </w:r>
      <w:r>
        <w:rPr>
          <w:rFonts w:hint="eastAsia"/>
          <w:b/>
          <w:sz w:val="36"/>
          <w:szCs w:val="36"/>
          <w:lang w:eastAsia="zh-CN"/>
        </w:rPr>
        <w:t>常熟市属义务教育学校校舍场地安全提升改造工程（运动场地改造）</w:t>
      </w:r>
    </w:p>
    <w:p w14:paraId="64E353D4">
      <w:pPr>
        <w:ind w:firstLine="1084"/>
        <w:rPr>
          <w:b/>
          <w:sz w:val="36"/>
          <w:szCs w:val="36"/>
        </w:rPr>
      </w:pPr>
    </w:p>
    <w:p w14:paraId="54129775">
      <w:pPr>
        <w:ind w:firstLine="1084"/>
        <w:rPr>
          <w:rFonts w:hint="eastAsia" w:eastAsia="宋体"/>
          <w:b/>
          <w:sz w:val="36"/>
          <w:szCs w:val="36"/>
          <w:lang w:eastAsia="zh-CN"/>
        </w:rPr>
      </w:pPr>
      <w:r>
        <w:rPr>
          <w:b/>
          <w:sz w:val="36"/>
          <w:szCs w:val="36"/>
        </w:rPr>
        <w:t>项目编号：</w:t>
      </w:r>
      <w:r>
        <w:rPr>
          <w:rFonts w:hint="eastAsia"/>
          <w:b/>
          <w:sz w:val="36"/>
          <w:szCs w:val="36"/>
          <w:lang w:eastAsia="zh-CN"/>
        </w:rPr>
        <w:t>JSZC-320581-CSXC-C2026-0026）</w:t>
      </w:r>
    </w:p>
    <w:p w14:paraId="12833067">
      <w:pPr>
        <w:ind w:firstLine="1084"/>
        <w:rPr>
          <w:rFonts w:hint="eastAsia"/>
          <w:b/>
          <w:sz w:val="36"/>
          <w:szCs w:val="36"/>
        </w:rPr>
      </w:pPr>
    </w:p>
    <w:p w14:paraId="4ACC43F9">
      <w:pPr>
        <w:ind w:firstLine="1084"/>
        <w:rPr>
          <w:rFonts w:hint="eastAsia"/>
          <w:b/>
          <w:color w:val="000000"/>
          <w:sz w:val="36"/>
          <w:szCs w:val="21"/>
          <w:u w:val="single"/>
        </w:rPr>
      </w:pPr>
      <w:r>
        <w:rPr>
          <w:rFonts w:hint="eastAsia"/>
          <w:b/>
          <w:sz w:val="36"/>
          <w:szCs w:val="36"/>
        </w:rPr>
        <w:t>供应商名称</w:t>
      </w:r>
      <w:r>
        <w:rPr>
          <w:b/>
          <w:sz w:val="36"/>
          <w:szCs w:val="36"/>
        </w:rPr>
        <w:t>：</w:t>
      </w:r>
      <w:r>
        <w:rPr>
          <w:rFonts w:hint="eastAsia"/>
          <w:b/>
          <w:color w:val="000000"/>
          <w:sz w:val="36"/>
          <w:szCs w:val="21"/>
          <w:u w:val="single"/>
        </w:rPr>
        <w:t>（加盖CA电子公章）</w:t>
      </w:r>
    </w:p>
    <w:p w14:paraId="0755E52C">
      <w:pPr>
        <w:ind w:firstLine="1084"/>
        <w:rPr>
          <w:b/>
          <w:sz w:val="36"/>
          <w:szCs w:val="36"/>
        </w:rPr>
      </w:pPr>
    </w:p>
    <w:p w14:paraId="76932656">
      <w:pPr>
        <w:ind w:firstLine="1084"/>
        <w:rPr>
          <w:b/>
          <w:sz w:val="36"/>
          <w:szCs w:val="36"/>
        </w:rPr>
      </w:pPr>
      <w:r>
        <w:rPr>
          <w:b/>
          <w:sz w:val="36"/>
          <w:szCs w:val="36"/>
        </w:rPr>
        <w:t>日</w:t>
      </w:r>
      <w:r>
        <w:rPr>
          <w:rFonts w:hint="eastAsia"/>
          <w:b/>
          <w:sz w:val="36"/>
          <w:szCs w:val="36"/>
        </w:rPr>
        <w:t xml:space="preserve">    </w:t>
      </w:r>
      <w:r>
        <w:rPr>
          <w:b/>
          <w:sz w:val="36"/>
          <w:szCs w:val="36"/>
        </w:rPr>
        <w:t>期：</w:t>
      </w:r>
      <w:r>
        <w:rPr>
          <w:rFonts w:hint="eastAsia"/>
          <w:b/>
          <w:sz w:val="36"/>
          <w:szCs w:val="36"/>
          <w:lang w:val="en-US" w:eastAsia="zh-CN"/>
        </w:rPr>
        <w:t>2026</w:t>
      </w:r>
      <w:r>
        <w:rPr>
          <w:rFonts w:hint="eastAsia"/>
          <w:b/>
          <w:sz w:val="36"/>
          <w:szCs w:val="36"/>
        </w:rPr>
        <w:t xml:space="preserve">年  </w:t>
      </w:r>
      <w:r>
        <w:rPr>
          <w:b/>
          <w:sz w:val="36"/>
          <w:szCs w:val="36"/>
        </w:rPr>
        <w:t xml:space="preserve"> 月</w:t>
      </w:r>
      <w:r>
        <w:rPr>
          <w:rFonts w:hint="eastAsia"/>
          <w:b/>
          <w:sz w:val="36"/>
          <w:szCs w:val="36"/>
        </w:rPr>
        <w:t xml:space="preserve">   </w:t>
      </w:r>
      <w:r>
        <w:rPr>
          <w:b/>
          <w:sz w:val="36"/>
          <w:szCs w:val="36"/>
        </w:rPr>
        <w:t>日</w:t>
      </w:r>
    </w:p>
    <w:p w14:paraId="32D5A60F">
      <w:pPr>
        <w:ind w:firstLine="1807"/>
        <w:rPr>
          <w:rFonts w:hint="eastAsia"/>
          <w:b/>
          <w:sz w:val="36"/>
          <w:szCs w:val="36"/>
        </w:rPr>
      </w:pPr>
    </w:p>
    <w:p w14:paraId="1B5D6572">
      <w:pPr>
        <w:rPr>
          <w:b/>
          <w:sz w:val="10"/>
          <w:szCs w:val="10"/>
        </w:rPr>
      </w:pPr>
    </w:p>
    <w:p w14:paraId="25714354">
      <w:pPr>
        <w:ind w:firstLine="2530"/>
        <w:rPr>
          <w:b/>
          <w:sz w:val="36"/>
          <w:szCs w:val="36"/>
        </w:rPr>
      </w:pPr>
    </w:p>
    <w:p w14:paraId="15A4C26F">
      <w:pPr>
        <w:rPr>
          <w:rFonts w:hint="eastAsia"/>
          <w:sz w:val="36"/>
          <w:szCs w:val="36"/>
        </w:rPr>
      </w:pPr>
    </w:p>
    <w:p w14:paraId="1003F1D8">
      <w:pPr>
        <w:rPr>
          <w:rFonts w:hint="eastAsia"/>
          <w:sz w:val="36"/>
          <w:szCs w:val="36"/>
        </w:rPr>
      </w:pPr>
    </w:p>
    <w:p w14:paraId="63472C9B">
      <w:pPr>
        <w:rPr>
          <w:rFonts w:hint="eastAsia"/>
          <w:sz w:val="36"/>
          <w:szCs w:val="36"/>
        </w:rPr>
      </w:pPr>
    </w:p>
    <w:p w14:paraId="5C935D37">
      <w:pPr>
        <w:rPr>
          <w:rFonts w:hint="eastAsia"/>
          <w:sz w:val="36"/>
          <w:szCs w:val="36"/>
        </w:rPr>
      </w:pPr>
    </w:p>
    <w:p w14:paraId="546CF66B">
      <w:pPr>
        <w:jc w:val="center"/>
        <w:rPr>
          <w:rFonts w:hint="eastAsia" w:cs="宋体"/>
          <w:b/>
          <w:bCs/>
          <w:color w:val="000000"/>
          <w:sz w:val="32"/>
          <w:szCs w:val="32"/>
        </w:rPr>
      </w:pPr>
      <w:r>
        <w:rPr>
          <w:b/>
          <w:sz w:val="44"/>
          <w:szCs w:val="44"/>
        </w:rPr>
        <w:br w:type="page" w:clear="all"/>
      </w:r>
      <w:r>
        <w:rPr>
          <w:rFonts w:hint="eastAsia" w:cs="宋体"/>
          <w:b/>
          <w:bCs/>
          <w:color w:val="000000"/>
          <w:sz w:val="32"/>
          <w:szCs w:val="32"/>
        </w:rPr>
        <w:t>响应文件目录</w:t>
      </w:r>
    </w:p>
    <w:p w14:paraId="7BF17BF4">
      <w:pPr>
        <w:keepNext w:val="0"/>
        <w:keepLines w:val="0"/>
        <w:pageBreakBefore w:val="0"/>
        <w:widowControl w:val="0"/>
        <w:numPr>
          <w:ilvl w:val="0"/>
          <w:numId w:val="0"/>
        </w:numPr>
        <w:spacing w:line="360" w:lineRule="exact"/>
        <w:ind w:firstLine="241"/>
        <w:rPr>
          <w:rFonts w:hint="eastAsia"/>
          <w:b/>
          <w:sz w:val="24"/>
        </w:rPr>
      </w:pPr>
      <w:r>
        <w:rPr>
          <w:rFonts w:hint="eastAsia"/>
          <w:b/>
          <w:sz w:val="24"/>
          <w:lang w:val="en-US" w:eastAsia="zh-CN"/>
        </w:rPr>
        <w:t>一、</w:t>
      </w:r>
      <w:r>
        <w:rPr>
          <w:rFonts w:hint="eastAsia"/>
          <w:b/>
          <w:sz w:val="24"/>
        </w:rPr>
        <w:t>基本目录</w:t>
      </w:r>
    </w:p>
    <w:p w14:paraId="2BB8797A">
      <w:pPr>
        <w:keepNext w:val="0"/>
        <w:keepLines w:val="0"/>
        <w:pageBreakBefore w:val="0"/>
        <w:widowControl w:val="0"/>
        <w:spacing w:line="440" w:lineRule="exact"/>
        <w:ind w:firstLine="420"/>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*1、报价一览表（格式见附件1）</w:t>
      </w:r>
    </w:p>
    <w:p w14:paraId="0DCBF041">
      <w:pPr>
        <w:keepNext w:val="0"/>
        <w:keepLines w:val="0"/>
        <w:pageBreakBefore w:val="0"/>
        <w:widowControl w:val="0"/>
        <w:numPr>
          <w:ilvl w:val="0"/>
          <w:numId w:val="0"/>
        </w:numPr>
        <w:spacing w:line="360" w:lineRule="exact"/>
        <w:ind w:firstLine="241"/>
        <w:rPr>
          <w:rFonts w:hint="eastAsia" w:ascii="Times New Roman" w:hAnsi="Times New Roman" w:eastAsia="宋体" w:cs="Times New Roman"/>
          <w:b/>
          <w:sz w:val="24"/>
          <w:lang w:val="en-US" w:eastAsia="zh-CN"/>
        </w:rPr>
      </w:pPr>
      <w:r>
        <w:rPr>
          <w:rFonts w:hint="eastAsia" w:ascii="Times New Roman" w:hAnsi="Times New Roman" w:eastAsia="宋体" w:cs="Times New Roman"/>
          <w:b/>
          <w:sz w:val="24"/>
          <w:lang w:val="en-US" w:eastAsia="zh-CN"/>
        </w:rPr>
        <w:t>二、资格审查内容</w:t>
      </w:r>
    </w:p>
    <w:p w14:paraId="38E15FB8">
      <w:pPr>
        <w:keepNext w:val="0"/>
        <w:keepLines w:val="0"/>
        <w:pageBreakBefore w:val="0"/>
        <w:widowControl w:val="0"/>
        <w:spacing w:line="360" w:lineRule="exact"/>
        <w:ind w:firstLine="420"/>
        <w:rPr>
          <w:sz w:val="24"/>
        </w:rPr>
      </w:pPr>
      <w:r>
        <w:rPr>
          <w:rFonts w:ascii="Times New Roman" w:hAnsi="Times New Roman"/>
          <w:color w:val="000000"/>
          <w:sz w:val="24"/>
        </w:rPr>
        <w:t>*</w:t>
      </w:r>
      <w:r>
        <w:rPr>
          <w:rFonts w:hint="eastAsia"/>
          <w:sz w:val="24"/>
        </w:rPr>
        <w:t>1、</w:t>
      </w:r>
      <w:r>
        <w:rPr>
          <w:sz w:val="24"/>
          <w:szCs w:val="24"/>
        </w:rPr>
        <w:t>满足《中华人民共和国政府采购法》第二十二条规定</w:t>
      </w:r>
      <w:r>
        <w:rPr>
          <w:rFonts w:hint="eastAsia"/>
          <w:sz w:val="24"/>
          <w:szCs w:val="24"/>
        </w:rPr>
        <w:t>，并提供下列材料：</w:t>
      </w:r>
    </w:p>
    <w:p w14:paraId="3077D1DD">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1.1 法人或者其他组织的营业执照等证明文件；</w:t>
      </w:r>
    </w:p>
    <w:p w14:paraId="1D7C6A00">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1.1.1法人或者其他组织的营业执照</w:t>
      </w:r>
    </w:p>
    <w:p w14:paraId="6C90CA32">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1.1.2法定代表人居民身份证</w:t>
      </w:r>
    </w:p>
    <w:p w14:paraId="77C2064F">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1.1.3授权代表居民身份证</w:t>
      </w:r>
    </w:p>
    <w:p w14:paraId="7CEE6FF1">
      <w:pPr>
        <w:keepNext w:val="0"/>
        <w:keepLines w:val="0"/>
        <w:pageBreakBefore w:val="0"/>
        <w:widowControl w:val="0"/>
        <w:spacing w:line="360" w:lineRule="exact"/>
        <w:ind w:firstLine="1024"/>
        <w:rPr>
          <w:rFonts w:hint="eastAsia" w:ascii="宋体" w:hAnsi="宋体"/>
          <w:sz w:val="24"/>
        </w:rPr>
      </w:pPr>
      <w:r>
        <w:rPr>
          <w:rFonts w:hint="eastAsia" w:ascii="宋体" w:hAnsi="宋体"/>
          <w:sz w:val="24"/>
        </w:rPr>
        <w:t>1.1.4法人授权书（格式见附件</w:t>
      </w:r>
      <w:r>
        <w:rPr>
          <w:rFonts w:hint="eastAsia" w:ascii="宋体" w:hAnsi="宋体"/>
          <w:sz w:val="24"/>
          <w:lang w:val="en-US" w:eastAsia="zh-CN"/>
        </w:rPr>
        <w:t>5</w:t>
      </w:r>
      <w:r>
        <w:rPr>
          <w:rFonts w:hint="eastAsia" w:ascii="宋体" w:hAnsi="宋体"/>
          <w:sz w:val="24"/>
        </w:rPr>
        <w:t>）</w:t>
      </w:r>
    </w:p>
    <w:p w14:paraId="6E1C1AFF">
      <w:pPr>
        <w:keepNext w:val="0"/>
        <w:keepLines w:val="0"/>
        <w:pageBreakBefore w:val="0"/>
        <w:widowControl w:val="0"/>
        <w:spacing w:line="360" w:lineRule="exact"/>
        <w:ind w:firstLine="480"/>
        <w:rPr>
          <w:rFonts w:hint="eastAsia" w:ascii="宋体" w:hAnsi="宋体"/>
          <w:sz w:val="24"/>
        </w:rPr>
      </w:pPr>
      <w:r>
        <w:rPr>
          <w:rFonts w:hint="eastAsia" w:ascii="宋体" w:hAnsi="宋体"/>
          <w:b/>
          <w:bCs/>
          <w:color w:val="auto"/>
          <w:sz w:val="24"/>
        </w:rPr>
        <w:t>注：法定代表人签署</w:t>
      </w:r>
      <w:r>
        <w:rPr>
          <w:rFonts w:hint="eastAsia" w:ascii="宋体" w:hAnsi="宋体"/>
          <w:b/>
          <w:bCs/>
          <w:color w:val="auto"/>
          <w:sz w:val="24"/>
          <w:lang w:val="en-US" w:eastAsia="zh-CN"/>
        </w:rPr>
        <w:t>响应</w:t>
      </w:r>
      <w:r>
        <w:rPr>
          <w:rFonts w:hint="eastAsia" w:ascii="宋体" w:hAnsi="宋体"/>
          <w:b/>
          <w:bCs/>
          <w:color w:val="auto"/>
          <w:sz w:val="24"/>
        </w:rPr>
        <w:t>文件并参加投标的无需提供授权书及授权代表居民身份证</w:t>
      </w:r>
    </w:p>
    <w:p w14:paraId="6B7D94B3">
      <w:pPr>
        <w:keepNext w:val="0"/>
        <w:keepLines w:val="0"/>
        <w:pageBreakBefore w:val="0"/>
        <w:widowControl w:val="0"/>
        <w:spacing w:line="360" w:lineRule="exact"/>
        <w:ind w:firstLine="787"/>
        <w:rPr>
          <w:rFonts w:hint="eastAsia" w:ascii="宋体" w:hAnsi="宋体"/>
          <w:b/>
          <w:bCs/>
          <w:sz w:val="24"/>
        </w:rPr>
      </w:pPr>
      <w:r>
        <w:rPr>
          <w:rFonts w:hint="eastAsia" w:ascii="宋体" w:hAnsi="宋体"/>
          <w:sz w:val="24"/>
        </w:rPr>
        <w:t>1.2 提供最近一期经会计事务所审计的财务报告（成立不满一年需提供资产负债表和利润表）或银行（金融机构）出具的资信证明</w:t>
      </w:r>
      <w:r>
        <w:rPr>
          <w:rFonts w:hint="eastAsia" w:ascii="宋体" w:hAnsi="宋体"/>
          <w:b/>
          <w:bCs/>
          <w:sz w:val="24"/>
        </w:rPr>
        <w:t>（距开标时间六个月内开具的资信证明）</w:t>
      </w:r>
    </w:p>
    <w:p w14:paraId="33DEE6B7">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1.3 依法缴纳税收和社会保障资金的相关材料（提供投标截止时间前一年内至少一个月依法缴纳税收及缴纳社会保障资金的证明材料，如</w:t>
      </w:r>
      <w:r>
        <w:rPr>
          <w:rFonts w:hint="eastAsia" w:ascii="宋体" w:hAnsi="宋体"/>
          <w:sz w:val="24"/>
          <w:lang w:val="en-US" w:eastAsia="zh-CN"/>
        </w:rPr>
        <w:t>供应商</w:t>
      </w:r>
      <w:r>
        <w:rPr>
          <w:rFonts w:hint="eastAsia" w:ascii="宋体" w:hAnsi="宋体"/>
          <w:sz w:val="24"/>
        </w:rPr>
        <w:t>缴纳税收的凭据、缴纳社会保险的专用收据或社会保险缴纳清单。</w:t>
      </w:r>
      <w:r>
        <w:rPr>
          <w:rFonts w:hint="eastAsia" w:ascii="宋体" w:hAnsi="宋体"/>
          <w:sz w:val="24"/>
          <w:lang w:val="en-US" w:eastAsia="zh-CN"/>
        </w:rPr>
        <w:t>供应商</w:t>
      </w:r>
      <w:r>
        <w:rPr>
          <w:rFonts w:hint="eastAsia" w:ascii="宋体" w:hAnsi="宋体"/>
          <w:sz w:val="24"/>
        </w:rPr>
        <w:t>依法享受免缴税收、社会保障资金的提供证明材料。）</w:t>
      </w:r>
    </w:p>
    <w:p w14:paraId="50398BBE">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1.4 具备履行合同所必需的设备和专业技术能力的书面声明（格式见附件</w:t>
      </w:r>
      <w:r>
        <w:rPr>
          <w:rFonts w:hint="eastAsia" w:ascii="宋体" w:hAnsi="宋体"/>
          <w:sz w:val="24"/>
          <w:lang w:val="en-US" w:eastAsia="zh-CN"/>
        </w:rPr>
        <w:t>3</w:t>
      </w:r>
      <w:r>
        <w:rPr>
          <w:rFonts w:hint="eastAsia" w:ascii="宋体" w:hAnsi="宋体"/>
          <w:sz w:val="24"/>
        </w:rPr>
        <w:t>）</w:t>
      </w:r>
    </w:p>
    <w:p w14:paraId="5464EA1C">
      <w:pPr>
        <w:keepNext w:val="0"/>
        <w:keepLines w:val="0"/>
        <w:pageBreakBefore w:val="0"/>
        <w:widowControl w:val="0"/>
        <w:spacing w:line="360" w:lineRule="exact"/>
        <w:ind w:firstLine="787"/>
        <w:rPr>
          <w:rFonts w:hint="eastAsia" w:ascii="宋体" w:hAnsi="宋体"/>
          <w:sz w:val="24"/>
        </w:rPr>
      </w:pPr>
      <w:r>
        <w:rPr>
          <w:rFonts w:hint="eastAsia" w:ascii="宋体" w:hAnsi="宋体"/>
          <w:sz w:val="24"/>
        </w:rPr>
        <w:t>1.5 参加政府采购活动前 3 年内在经营活动中没有重大违法记录的书面声明（格式见附件</w:t>
      </w:r>
      <w:r>
        <w:rPr>
          <w:rFonts w:hint="eastAsia" w:ascii="宋体" w:hAnsi="宋体"/>
          <w:sz w:val="24"/>
          <w:lang w:val="en-US" w:eastAsia="zh-CN"/>
        </w:rPr>
        <w:t>4</w:t>
      </w:r>
      <w:r>
        <w:rPr>
          <w:rFonts w:hint="eastAsia" w:ascii="宋体" w:hAnsi="宋体"/>
          <w:sz w:val="24"/>
        </w:rPr>
        <w:t>）</w:t>
      </w:r>
    </w:p>
    <w:p w14:paraId="3EE7E0E5">
      <w:pPr>
        <w:keepNext w:val="0"/>
        <w:keepLines w:val="0"/>
        <w:pageBreakBefore w:val="0"/>
        <w:widowControl w:val="0"/>
        <w:spacing w:line="360" w:lineRule="exact"/>
        <w:ind w:firstLine="480"/>
        <w:rPr>
          <w:rFonts w:hint="eastAsia"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lang w:val="en-US" w:eastAsia="zh-CN"/>
        </w:rPr>
        <w:t>2</w:t>
      </w:r>
      <w:r>
        <w:rPr>
          <w:rFonts w:hint="eastAsia" w:ascii="Times New Roman" w:hAnsi="Times New Roman"/>
          <w:color w:val="000000"/>
          <w:sz w:val="24"/>
        </w:rPr>
        <w:t>、中小企业声明函（格式见附件</w:t>
      </w:r>
      <w:r>
        <w:rPr>
          <w:rFonts w:hint="eastAsia"/>
          <w:color w:val="000000"/>
          <w:sz w:val="24"/>
          <w:lang w:val="en-US" w:eastAsia="zh-CN"/>
        </w:rPr>
        <w:t>6</w:t>
      </w:r>
      <w:r>
        <w:rPr>
          <w:rFonts w:hint="eastAsia" w:ascii="Times New Roman" w:hAnsi="Times New Roman"/>
          <w:color w:val="000000"/>
          <w:sz w:val="24"/>
        </w:rPr>
        <w:t>）或残疾人福利性单位声明函（格式见附件</w:t>
      </w:r>
      <w:r>
        <w:rPr>
          <w:rFonts w:hint="eastAsia"/>
          <w:color w:val="000000"/>
          <w:sz w:val="24"/>
          <w:lang w:val="en-US" w:eastAsia="zh-CN"/>
        </w:rPr>
        <w:t>7</w:t>
      </w:r>
      <w:r>
        <w:rPr>
          <w:rFonts w:hint="eastAsia" w:ascii="Times New Roman" w:hAnsi="Times New Roman"/>
          <w:color w:val="000000"/>
          <w:sz w:val="24"/>
        </w:rPr>
        <w:t>）或省级以上监狱管理局、戒毒管理局（含新疆生产建设兵团）出具的属于监狱企业的证明文件。</w:t>
      </w:r>
    </w:p>
    <w:p w14:paraId="32B3618A">
      <w:pPr>
        <w:keepNext w:val="0"/>
        <w:keepLines w:val="0"/>
        <w:pageBreakBefore w:val="0"/>
        <w:widowControl w:val="0"/>
        <w:spacing w:line="360" w:lineRule="exact"/>
        <w:ind w:firstLine="480"/>
        <w:rPr>
          <w:rFonts w:ascii="Times New Roman" w:hAnsi="Times New Roman"/>
          <w:color w:val="000000"/>
          <w:sz w:val="24"/>
        </w:rPr>
      </w:pPr>
      <w:bookmarkStart w:id="640" w:name="OLE_LINK66"/>
      <w:r>
        <w:rPr>
          <w:rFonts w:ascii="Times New Roman" w:hAnsi="Times New Roman"/>
          <w:color w:val="000000"/>
          <w:sz w:val="24"/>
        </w:rPr>
        <w:t>*</w:t>
      </w:r>
      <w:r>
        <w:rPr>
          <w:rFonts w:hint="eastAsia" w:ascii="Times New Roman" w:hAnsi="Times New Roman"/>
          <w:color w:val="000000"/>
          <w:sz w:val="24"/>
        </w:rPr>
        <w:t>3、</w:t>
      </w:r>
      <w:bookmarkStart w:id="641" w:name="OLE_LINK65"/>
      <w:r>
        <w:rPr>
          <w:rFonts w:hint="eastAsia" w:ascii="Times New Roman" w:hAnsi="Times New Roman"/>
          <w:color w:val="000000"/>
          <w:sz w:val="24"/>
        </w:rPr>
        <w:t>供应商的市政公用工程施工总承包三级（或以上）资质和安全生产许可证的证明材料。</w:t>
      </w:r>
      <w:bookmarkEnd w:id="641"/>
    </w:p>
    <w:p w14:paraId="59ABAD05">
      <w:pPr>
        <w:keepNext w:val="0"/>
        <w:keepLines w:val="0"/>
        <w:pageBreakBefore w:val="0"/>
        <w:widowControl w:val="0"/>
        <w:spacing w:line="360" w:lineRule="exact"/>
        <w:ind w:firstLine="480"/>
        <w:rPr>
          <w:rFonts w:hint="eastAsia" w:ascii="Times New Roman" w:hAnsi="Times New Roman"/>
          <w:color w:val="000000"/>
          <w:sz w:val="24"/>
          <w:highlight w:val="none"/>
        </w:rPr>
      </w:pPr>
      <w:r>
        <w:rPr>
          <w:rFonts w:ascii="Times New Roman" w:hAnsi="Times New Roman"/>
          <w:color w:val="000000"/>
          <w:sz w:val="24"/>
          <w:highlight w:val="none"/>
        </w:rPr>
        <w:t>*</w:t>
      </w:r>
      <w:r>
        <w:rPr>
          <w:rFonts w:hint="eastAsia" w:ascii="Times New Roman" w:hAnsi="Times New Roman"/>
          <w:color w:val="000000"/>
          <w:sz w:val="24"/>
          <w:highlight w:val="none"/>
        </w:rPr>
        <w:t>4、项目负责人的市政公用工程</w:t>
      </w:r>
      <w:r>
        <w:rPr>
          <w:rFonts w:ascii="Times New Roman" w:hAnsi="Times New Roman"/>
          <w:color w:val="000000"/>
          <w:sz w:val="24"/>
          <w:highlight w:val="none"/>
        </w:rPr>
        <w:t>二级及以上注册建造师</w:t>
      </w:r>
      <w:r>
        <w:rPr>
          <w:rFonts w:hint="eastAsia" w:ascii="Times New Roman" w:hAnsi="Times New Roman"/>
          <w:color w:val="000000"/>
          <w:sz w:val="24"/>
          <w:highlight w:val="none"/>
        </w:rPr>
        <w:t>资格证书和</w:t>
      </w:r>
      <w:r>
        <w:rPr>
          <w:rFonts w:ascii="Times New Roman" w:hAnsi="Times New Roman"/>
          <w:color w:val="000000"/>
          <w:sz w:val="24"/>
          <w:highlight w:val="none"/>
        </w:rPr>
        <w:t>《建筑施工企业项目负责人安全生产考核合格证书》（B类证）</w:t>
      </w:r>
      <w:r>
        <w:rPr>
          <w:rFonts w:hint="eastAsia" w:ascii="Times New Roman" w:hAnsi="Times New Roman"/>
          <w:color w:val="000000"/>
          <w:sz w:val="24"/>
          <w:highlight w:val="none"/>
        </w:rPr>
        <w:t>的证明材料。</w:t>
      </w:r>
    </w:p>
    <w:p w14:paraId="2577FF9D">
      <w:pPr>
        <w:keepNext w:val="0"/>
        <w:keepLines w:val="0"/>
        <w:pageBreakBefore w:val="0"/>
        <w:widowControl w:val="0"/>
        <w:spacing w:line="360" w:lineRule="exact"/>
        <w:ind w:firstLine="480"/>
        <w:rPr>
          <w:rFonts w:ascii="Times New Roman" w:hAnsi="Times New Roman"/>
          <w:color w:val="000000"/>
          <w:sz w:val="24"/>
        </w:rPr>
      </w:pPr>
      <w:r>
        <w:rPr>
          <w:rFonts w:ascii="Times New Roman" w:hAnsi="Times New Roman"/>
          <w:color w:val="000000"/>
          <w:sz w:val="24"/>
        </w:rPr>
        <w:t>*</w:t>
      </w:r>
      <w:r>
        <w:rPr>
          <w:rFonts w:hint="eastAsia" w:ascii="Times New Roman" w:hAnsi="Times New Roman"/>
          <w:color w:val="000000"/>
          <w:sz w:val="24"/>
        </w:rPr>
        <w:t>5、供应商为项目负责人缴纳</w:t>
      </w:r>
      <w:r>
        <w:rPr>
          <w:rFonts w:hint="eastAsia" w:ascii="宋体" w:hAnsi="宋体"/>
          <w:color w:val="000000"/>
          <w:sz w:val="24"/>
          <w:szCs w:val="24"/>
        </w:rPr>
        <w:t>近三个月内任意一个月</w:t>
      </w:r>
      <w:r>
        <w:rPr>
          <w:rFonts w:hint="eastAsia" w:ascii="宋体" w:hAnsi="宋体"/>
          <w:color w:val="000000"/>
          <w:sz w:val="24"/>
          <w:szCs w:val="24"/>
          <w:lang w:val="en-US" w:eastAsia="zh-CN"/>
        </w:rPr>
        <w:t>社保证明</w:t>
      </w:r>
      <w:r>
        <w:rPr>
          <w:rFonts w:hint="eastAsia" w:ascii="Times New Roman" w:hAnsi="Times New Roman"/>
          <w:color w:val="000000"/>
          <w:sz w:val="24"/>
        </w:rPr>
        <w:t>。</w:t>
      </w:r>
    </w:p>
    <w:p w14:paraId="14C679CC">
      <w:pPr>
        <w:keepNext w:val="0"/>
        <w:keepLines w:val="0"/>
        <w:pageBreakBefore w:val="0"/>
        <w:widowControl w:val="0"/>
        <w:spacing w:line="360" w:lineRule="exact"/>
        <w:ind w:firstLine="480"/>
        <w:rPr>
          <w:rFonts w:ascii="Times New Roman" w:hAnsi="Times New Roman"/>
          <w:color w:val="000000"/>
          <w:sz w:val="24"/>
        </w:rPr>
      </w:pPr>
      <w:r>
        <w:rPr>
          <w:rFonts w:ascii="Times New Roman" w:hAnsi="Times New Roman"/>
          <w:color w:val="000000"/>
          <w:sz w:val="24"/>
        </w:rPr>
        <w:t>*6</w:t>
      </w:r>
      <w:r>
        <w:rPr>
          <w:rFonts w:hint="eastAsia" w:ascii="Times New Roman" w:hAnsi="Times New Roman"/>
          <w:color w:val="000000"/>
          <w:sz w:val="24"/>
        </w:rPr>
        <w:t>、项目负责人无在建承诺书（参考格式见附件8）</w:t>
      </w:r>
      <w:bookmarkEnd w:id="640"/>
    </w:p>
    <w:p w14:paraId="618E73DB">
      <w:pPr>
        <w:keepNext w:val="0"/>
        <w:keepLines w:val="0"/>
        <w:pageBreakBefore w:val="0"/>
        <w:widowControl w:val="0"/>
        <w:numPr>
          <w:ilvl w:val="0"/>
          <w:numId w:val="0"/>
        </w:numPr>
        <w:spacing w:line="360" w:lineRule="exact"/>
        <w:rPr>
          <w:b/>
          <w:sz w:val="24"/>
        </w:rPr>
      </w:pPr>
      <w:r>
        <w:rPr>
          <w:rFonts w:hint="eastAsia" w:ascii="Times New Roman" w:hAnsi="Times New Roman" w:eastAsia="宋体" w:cs="Times New Roman"/>
          <w:b/>
          <w:sz w:val="24"/>
          <w:lang w:val="en-US" w:eastAsia="zh-CN" w:bidi="ar-SA"/>
        </w:rPr>
        <w:t>三、</w:t>
      </w:r>
      <w:r>
        <w:rPr>
          <w:rFonts w:hint="eastAsia"/>
          <w:b/>
          <w:sz w:val="24"/>
        </w:rPr>
        <w:t>符合性</w:t>
      </w:r>
      <w:r>
        <w:rPr>
          <w:b/>
          <w:sz w:val="24"/>
        </w:rPr>
        <w:t>审查内容</w:t>
      </w:r>
    </w:p>
    <w:p w14:paraId="0AA743F8">
      <w:pPr>
        <w:keepNext w:val="0"/>
        <w:keepLines w:val="0"/>
        <w:pageBreakBefore w:val="0"/>
        <w:widowControl w:val="0"/>
        <w:spacing w:line="440" w:lineRule="exact"/>
        <w:ind w:firstLine="420"/>
      </w:pPr>
      <w:r>
        <w:rPr>
          <w:rFonts w:hint="eastAsia" w:ascii="Times New Roman" w:hAnsi="Times New Roman" w:eastAsia="宋体" w:cs="Times New Roman"/>
          <w:sz w:val="24"/>
          <w:lang w:val="en-US" w:eastAsia="zh-CN"/>
        </w:rPr>
        <w:t>*1、报价一览表（格式见附件1）</w:t>
      </w:r>
    </w:p>
    <w:p w14:paraId="3B96DA55">
      <w:pPr>
        <w:keepNext w:val="0"/>
        <w:keepLines w:val="0"/>
        <w:pageBreakBefore w:val="0"/>
        <w:widowControl w:val="0"/>
        <w:spacing w:line="440" w:lineRule="exact"/>
        <w:ind w:firstLine="420"/>
      </w:pPr>
      <w:r>
        <w:rPr>
          <w:rFonts w:hint="eastAsia" w:ascii="Times New Roman" w:hAnsi="Times New Roman" w:eastAsia="宋体" w:cs="Times New Roman"/>
          <w:sz w:val="24"/>
          <w:lang w:val="en-US" w:eastAsia="zh-CN"/>
        </w:rPr>
        <w:t>*</w:t>
      </w:r>
      <w:r>
        <w:rPr>
          <w:rFonts w:hint="eastAsia" w:cs="Times New Roman"/>
          <w:sz w:val="24"/>
          <w:lang w:val="en-US" w:eastAsia="zh-CN"/>
        </w:rPr>
        <w:t>2、</w:t>
      </w:r>
      <w:r>
        <w:rPr>
          <w:rFonts w:hint="eastAsia" w:ascii="Times New Roman" w:hAnsi="Times New Roman" w:eastAsia="宋体" w:cs="Times New Roman"/>
          <w:sz w:val="24"/>
          <w:lang w:val="en-US" w:eastAsia="zh-CN"/>
        </w:rPr>
        <w:t>已标价工程量清单（格式见附件2）</w:t>
      </w:r>
    </w:p>
    <w:p w14:paraId="1634D8E8">
      <w:pPr>
        <w:keepNext w:val="0"/>
        <w:keepLines w:val="0"/>
        <w:pageBreakBefore w:val="0"/>
        <w:widowControl w:val="0"/>
        <w:spacing w:line="440" w:lineRule="exact"/>
        <w:ind w:firstLine="42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*3</w:t>
      </w:r>
      <w:r>
        <w:rPr>
          <w:rFonts w:hint="eastAsia" w:cs="Times New Roman"/>
          <w:sz w:val="24"/>
          <w:lang w:val="en-US" w:eastAsia="zh-CN"/>
        </w:rPr>
        <w:t>、</w:t>
      </w:r>
      <w:r>
        <w:rPr>
          <w:rFonts w:hint="eastAsia" w:ascii="Times New Roman" w:hAnsi="Times New Roman" w:eastAsia="宋体" w:cs="Times New Roman"/>
          <w:sz w:val="24"/>
          <w:lang w:val="en-US" w:eastAsia="zh-CN"/>
        </w:rPr>
        <w:t>磋商响应函（格式见附件9）</w:t>
      </w:r>
    </w:p>
    <w:p w14:paraId="6EE7A094">
      <w:pPr>
        <w:keepNext w:val="0"/>
        <w:keepLines w:val="0"/>
        <w:pageBreakBefore w:val="0"/>
        <w:widowControl w:val="0"/>
        <w:spacing w:line="440" w:lineRule="exact"/>
        <w:ind w:firstLine="420"/>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*4</w:t>
      </w:r>
      <w:r>
        <w:rPr>
          <w:rFonts w:hint="eastAsia" w:cs="Times New Roman"/>
          <w:sz w:val="24"/>
          <w:lang w:val="en-US" w:eastAsia="zh-CN"/>
        </w:rPr>
        <w:t>、</w:t>
      </w:r>
      <w:r>
        <w:rPr>
          <w:rFonts w:hint="eastAsia" w:ascii="Times New Roman" w:hAnsi="Times New Roman" w:eastAsia="宋体" w:cs="Times New Roman"/>
          <w:sz w:val="24"/>
          <w:lang w:val="en-US" w:eastAsia="zh-CN"/>
        </w:rPr>
        <w:t>实质性要求响应及偏离表（格式见附件10）</w:t>
      </w:r>
    </w:p>
    <w:p w14:paraId="749979D7">
      <w:pPr>
        <w:keepNext w:val="0"/>
        <w:keepLines w:val="0"/>
        <w:pageBreakBefore w:val="0"/>
        <w:widowControl w:val="0"/>
        <w:spacing w:line="360" w:lineRule="exact"/>
        <w:rPr>
          <w:rFonts w:hint="eastAsia"/>
          <w:b/>
          <w:sz w:val="24"/>
        </w:rPr>
      </w:pPr>
      <w:r>
        <w:rPr>
          <w:rFonts w:hint="eastAsia"/>
          <w:b/>
          <w:sz w:val="24"/>
        </w:rPr>
        <w:t>四、综合评审文件</w:t>
      </w:r>
    </w:p>
    <w:p w14:paraId="77B2280A">
      <w:pPr>
        <w:keepNext w:val="0"/>
        <w:keepLines w:val="0"/>
        <w:pageBreakBefore w:val="0"/>
        <w:widowControl w:val="0"/>
        <w:spacing w:line="440" w:lineRule="exact"/>
        <w:ind w:firstLine="482"/>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项目实施要求响应及偏离表</w:t>
      </w:r>
      <w:r>
        <w:rPr>
          <w:rFonts w:hint="eastAsia" w:ascii="宋体" w:hAnsi="宋体"/>
          <w:color w:val="000000"/>
          <w:sz w:val="24"/>
          <w:szCs w:val="24"/>
        </w:rPr>
        <w:t>（格式见附件</w:t>
      </w:r>
      <w:r>
        <w:rPr>
          <w:rFonts w:ascii="宋体" w:hAnsi="宋体"/>
          <w:color w:val="000000"/>
          <w:sz w:val="24"/>
          <w:szCs w:val="24"/>
        </w:rPr>
        <w:t>11</w:t>
      </w:r>
      <w:r>
        <w:rPr>
          <w:rFonts w:hint="eastAsia" w:ascii="宋体" w:hAnsi="宋体"/>
          <w:color w:val="000000"/>
          <w:sz w:val="24"/>
          <w:szCs w:val="24"/>
        </w:rPr>
        <w:t>）</w:t>
      </w:r>
    </w:p>
    <w:p w14:paraId="1FE1B45E">
      <w:pPr>
        <w:keepNext w:val="0"/>
        <w:keepLines w:val="0"/>
        <w:pageBreakBefore w:val="0"/>
        <w:widowControl w:val="0"/>
        <w:spacing w:line="440" w:lineRule="exact"/>
        <w:ind w:firstLine="482"/>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商务条件响应及偏离表</w:t>
      </w:r>
      <w:r>
        <w:rPr>
          <w:rFonts w:hint="eastAsia" w:ascii="宋体" w:hAnsi="宋体"/>
          <w:color w:val="000000"/>
          <w:sz w:val="24"/>
          <w:szCs w:val="24"/>
        </w:rPr>
        <w:t>（格式见附件</w:t>
      </w:r>
      <w:r>
        <w:rPr>
          <w:rFonts w:ascii="宋体" w:hAnsi="宋体"/>
          <w:color w:val="000000"/>
          <w:sz w:val="24"/>
          <w:szCs w:val="24"/>
        </w:rPr>
        <w:t>12</w:t>
      </w:r>
      <w:r>
        <w:rPr>
          <w:rFonts w:hint="eastAsia" w:ascii="宋体" w:hAnsi="宋体"/>
          <w:color w:val="000000"/>
          <w:sz w:val="24"/>
          <w:szCs w:val="24"/>
        </w:rPr>
        <w:t>）</w:t>
      </w:r>
    </w:p>
    <w:p w14:paraId="64527774">
      <w:pPr>
        <w:keepNext w:val="0"/>
        <w:keepLines w:val="0"/>
        <w:pageBreakBefore w:val="0"/>
        <w:widowControl w:val="0"/>
        <w:spacing w:line="440" w:lineRule="exact"/>
        <w:ind w:firstLine="482"/>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施工组织设计</w:t>
      </w:r>
      <w:r>
        <w:rPr>
          <w:rFonts w:hint="eastAsia" w:ascii="宋体" w:hAnsi="宋体"/>
          <w:color w:val="000000"/>
          <w:sz w:val="24"/>
          <w:szCs w:val="24"/>
        </w:rPr>
        <w:t>（格式见附件1</w:t>
      </w:r>
      <w:r>
        <w:rPr>
          <w:rFonts w:ascii="宋体" w:hAnsi="宋体"/>
          <w:color w:val="000000"/>
          <w:sz w:val="24"/>
          <w:szCs w:val="24"/>
        </w:rPr>
        <w:t>3</w:t>
      </w:r>
      <w:r>
        <w:rPr>
          <w:rFonts w:hint="eastAsia" w:ascii="宋体" w:hAnsi="宋体"/>
          <w:color w:val="000000"/>
          <w:sz w:val="24"/>
          <w:szCs w:val="24"/>
        </w:rPr>
        <w:t>）</w:t>
      </w:r>
    </w:p>
    <w:p w14:paraId="382FD465">
      <w:pPr>
        <w:keepNext w:val="0"/>
        <w:keepLines w:val="0"/>
        <w:pageBreakBefore w:val="0"/>
        <w:widowControl w:val="0"/>
        <w:spacing w:line="440" w:lineRule="exact"/>
        <w:ind w:firstLine="482"/>
        <w:rPr>
          <w:rFonts w:ascii="宋体" w:hAnsi="宋体"/>
          <w:color w:val="000000"/>
          <w:sz w:val="24"/>
          <w:szCs w:val="24"/>
        </w:rPr>
      </w:pPr>
      <w:r>
        <w:rPr>
          <w:rFonts w:ascii="宋体" w:hAnsi="宋体"/>
          <w:color w:val="000000"/>
          <w:sz w:val="24"/>
          <w:szCs w:val="24"/>
        </w:rPr>
        <w:t>4</w:t>
      </w:r>
      <w:r>
        <w:rPr>
          <w:rFonts w:hint="eastAsia" w:ascii="宋体" w:hAnsi="宋体"/>
          <w:color w:val="000000"/>
          <w:sz w:val="24"/>
          <w:szCs w:val="24"/>
        </w:rPr>
        <w:t>、人员配备（格式见附件1</w:t>
      </w:r>
      <w:r>
        <w:rPr>
          <w:rFonts w:ascii="宋体" w:hAnsi="宋体"/>
          <w:color w:val="000000"/>
          <w:sz w:val="24"/>
          <w:szCs w:val="24"/>
        </w:rPr>
        <w:t>4</w:t>
      </w:r>
      <w:r>
        <w:rPr>
          <w:rFonts w:hint="eastAsia" w:ascii="宋体" w:hAnsi="宋体"/>
          <w:color w:val="000000"/>
          <w:sz w:val="24"/>
          <w:szCs w:val="24"/>
        </w:rPr>
        <w:t>）</w:t>
      </w:r>
    </w:p>
    <w:p w14:paraId="6BCA2EB8">
      <w:pPr>
        <w:keepNext w:val="0"/>
        <w:keepLines w:val="0"/>
        <w:pageBreakBefore w:val="0"/>
        <w:widowControl w:val="0"/>
        <w:spacing w:line="440" w:lineRule="exact"/>
        <w:ind w:firstLine="482"/>
        <w:rPr>
          <w:rFonts w:ascii="宋体" w:hAnsi="宋体"/>
          <w:color w:val="000000"/>
          <w:sz w:val="24"/>
          <w:szCs w:val="24"/>
        </w:rPr>
      </w:pPr>
      <w:r>
        <w:rPr>
          <w:rFonts w:ascii="宋体" w:hAnsi="宋体"/>
          <w:color w:val="000000"/>
          <w:sz w:val="24"/>
          <w:szCs w:val="24"/>
        </w:rPr>
        <w:t>5</w:t>
      </w:r>
      <w:r>
        <w:rPr>
          <w:rFonts w:hint="eastAsia" w:ascii="宋体" w:hAnsi="宋体"/>
          <w:color w:val="000000"/>
          <w:sz w:val="24"/>
          <w:szCs w:val="24"/>
        </w:rPr>
        <w:t>、</w:t>
      </w:r>
      <w:r>
        <w:rPr>
          <w:rFonts w:ascii="宋体" w:hAnsi="宋体"/>
          <w:color w:val="000000"/>
          <w:sz w:val="24"/>
          <w:szCs w:val="24"/>
        </w:rPr>
        <w:t>业绩一览表</w:t>
      </w:r>
      <w:r>
        <w:rPr>
          <w:rFonts w:hint="eastAsia" w:ascii="宋体" w:hAnsi="宋体"/>
          <w:color w:val="000000"/>
          <w:sz w:val="24"/>
          <w:szCs w:val="24"/>
        </w:rPr>
        <w:t>（格式见附件1</w:t>
      </w:r>
      <w:r>
        <w:rPr>
          <w:rFonts w:ascii="宋体" w:hAnsi="宋体"/>
          <w:color w:val="000000"/>
          <w:sz w:val="24"/>
          <w:szCs w:val="24"/>
        </w:rPr>
        <w:t>5</w:t>
      </w:r>
      <w:r>
        <w:rPr>
          <w:rFonts w:hint="eastAsia" w:ascii="宋体" w:hAnsi="宋体"/>
          <w:color w:val="000000"/>
          <w:sz w:val="24"/>
          <w:szCs w:val="24"/>
        </w:rPr>
        <w:t>）</w:t>
      </w:r>
    </w:p>
    <w:p w14:paraId="321C464F">
      <w:pPr>
        <w:keepNext w:val="0"/>
        <w:keepLines w:val="0"/>
        <w:pageBreakBefore w:val="0"/>
        <w:widowControl w:val="0"/>
        <w:spacing w:line="440" w:lineRule="exact"/>
        <w:ind w:firstLine="482"/>
        <w:rPr>
          <w:rFonts w:ascii="宋体" w:hAnsi="宋体"/>
          <w:color w:val="000000"/>
          <w:sz w:val="24"/>
        </w:rPr>
      </w:pPr>
      <w:r>
        <w:rPr>
          <w:rFonts w:ascii="宋体" w:hAnsi="宋体"/>
          <w:color w:val="000000"/>
          <w:sz w:val="24"/>
          <w:szCs w:val="24"/>
        </w:rPr>
        <w:t>6</w:t>
      </w:r>
      <w:r>
        <w:rPr>
          <w:rFonts w:hint="eastAsia" w:ascii="宋体" w:hAnsi="宋体"/>
          <w:color w:val="000000"/>
          <w:sz w:val="24"/>
          <w:szCs w:val="24"/>
        </w:rPr>
        <w:t>、供应商情况表（格式见附件1</w:t>
      </w:r>
      <w:r>
        <w:rPr>
          <w:rFonts w:ascii="宋体" w:hAnsi="宋体"/>
          <w:color w:val="000000"/>
          <w:sz w:val="24"/>
          <w:szCs w:val="24"/>
        </w:rPr>
        <w:t>6</w:t>
      </w:r>
      <w:r>
        <w:rPr>
          <w:rFonts w:hint="eastAsia" w:ascii="宋体" w:hAnsi="宋体"/>
          <w:color w:val="000000"/>
          <w:sz w:val="24"/>
          <w:szCs w:val="24"/>
        </w:rPr>
        <w:t>）</w:t>
      </w:r>
    </w:p>
    <w:p w14:paraId="5AE6EBFA">
      <w:pPr>
        <w:keepNext w:val="0"/>
        <w:keepLines w:val="0"/>
        <w:pageBreakBefore w:val="0"/>
        <w:widowControl w:val="0"/>
        <w:spacing w:line="440" w:lineRule="exact"/>
        <w:ind w:firstLine="482"/>
        <w:rPr>
          <w:rFonts w:ascii="宋体" w:hAnsi="宋体"/>
          <w:color w:val="000000"/>
          <w:sz w:val="24"/>
        </w:rPr>
      </w:pPr>
      <w:r>
        <w:rPr>
          <w:rFonts w:hint="eastAsia" w:ascii="宋体" w:hAnsi="宋体"/>
          <w:color w:val="000000"/>
          <w:sz w:val="24"/>
        </w:rPr>
        <w:t>7、其他（如有，格式见附件17）</w:t>
      </w:r>
    </w:p>
    <w:p w14:paraId="6CEA1E1C">
      <w:pPr>
        <w:spacing w:line="400" w:lineRule="exact"/>
        <w:ind w:firstLine="480"/>
        <w:rPr>
          <w:rFonts w:ascii="宋体" w:hAnsi="宋体"/>
          <w:sz w:val="24"/>
        </w:rPr>
      </w:pPr>
      <w:r>
        <w:rPr>
          <w:rFonts w:hint="eastAsia" w:ascii="宋体" w:hAnsi="宋体"/>
          <w:b/>
          <w:bCs/>
          <w:sz w:val="24"/>
        </w:rPr>
        <w:t>备注：其中加“*”项目若有缺失或无效，将导致其失去投标资格且不允许在</w:t>
      </w:r>
      <w:r>
        <w:rPr>
          <w:rFonts w:hint="eastAsia" w:ascii="宋体" w:hAnsi="宋体"/>
          <w:b/>
          <w:bCs/>
          <w:sz w:val="24"/>
          <w:lang w:val="en-US" w:eastAsia="zh-CN"/>
        </w:rPr>
        <w:t>响应</w:t>
      </w:r>
      <w:r>
        <w:rPr>
          <w:rFonts w:hint="eastAsia" w:ascii="宋体" w:hAnsi="宋体"/>
          <w:b/>
          <w:bCs/>
          <w:sz w:val="24"/>
        </w:rPr>
        <w:t>文件开启时间后补正。</w:t>
      </w:r>
    </w:p>
    <w:p w14:paraId="0EB68BF8">
      <w:pPr>
        <w:pStyle w:val="4"/>
        <w:spacing w:line="440" w:lineRule="exact"/>
        <w:rPr>
          <w:b w:val="0"/>
          <w:sz w:val="24"/>
          <w:szCs w:val="24"/>
        </w:rPr>
      </w:pPr>
      <w:r>
        <w:rPr/>
        <w:br w:type="page" w:clear="all"/>
      </w:r>
      <w:bookmarkStart w:id="642" w:name="_Toc159312659"/>
      <w:bookmarkStart w:id="643" w:name="_Toc9212"/>
      <w:bookmarkStart w:id="644" w:name="_Toc6356"/>
      <w:bookmarkStart w:id="645" w:name="_Toc103080654"/>
      <w:r>
        <w:rPr>
          <w:rFonts w:hint="eastAsia"/>
          <w:sz w:val="24"/>
          <w:szCs w:val="24"/>
        </w:rPr>
        <w:t>附件1 报价一览表</w:t>
      </w:r>
      <w:bookmarkEnd w:id="642"/>
      <w:bookmarkEnd w:id="643"/>
      <w:bookmarkEnd w:id="644"/>
    </w:p>
    <w:p w14:paraId="58B00416">
      <w:pPr>
        <w:rPr>
          <w:b/>
          <w:sz w:val="24"/>
          <w:szCs w:val="24"/>
        </w:rPr>
      </w:pPr>
    </w:p>
    <w:p w14:paraId="23FFF41A">
      <w:pPr>
        <w:spacing w:line="400" w:lineRule="exact"/>
        <w:ind w:firstLine="482"/>
        <w:rPr>
          <w:sz w:val="24"/>
          <w:szCs w:val="24"/>
        </w:rPr>
      </w:pPr>
      <w:r>
        <w:rPr>
          <w:rFonts w:hint="eastAsia"/>
          <w:sz w:val="24"/>
          <w:szCs w:val="24"/>
        </w:rPr>
        <w:t>供应商全称（加盖CA电子签章）：</w:t>
      </w:r>
    </w:p>
    <w:p w14:paraId="67A51E80">
      <w:pPr>
        <w:spacing w:line="400" w:lineRule="exact"/>
        <w:ind w:firstLine="482"/>
        <w:rPr>
          <w:sz w:val="24"/>
          <w:szCs w:val="24"/>
        </w:rPr>
      </w:pPr>
      <w:r>
        <w:rPr>
          <w:rFonts w:hint="eastAsia"/>
          <w:sz w:val="24"/>
          <w:szCs w:val="24"/>
        </w:rPr>
        <w:t>项目名称：</w:t>
      </w:r>
    </w:p>
    <w:p w14:paraId="36DD9C53">
      <w:pPr>
        <w:spacing w:line="400" w:lineRule="exact"/>
        <w:ind w:firstLine="482"/>
        <w:rPr>
          <w:rFonts w:hint="eastAsia"/>
          <w:sz w:val="24"/>
          <w:szCs w:val="24"/>
        </w:rPr>
      </w:pPr>
      <w:r>
        <w:rPr>
          <w:rFonts w:hint="eastAsia"/>
          <w:sz w:val="24"/>
          <w:szCs w:val="24"/>
        </w:rPr>
        <w:t xml:space="preserve">项目编号：                                   </w:t>
      </w:r>
      <w:bookmarkEnd w:id="645"/>
    </w:p>
    <w:tbl>
      <w:tblPr>
        <w:tblStyle w:val="56"/>
        <w:tblW w:w="94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98"/>
      </w:tblGrid>
      <w:tr w14:paraId="37EB7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498" w:type="dxa"/>
            <w:noWrap w:val="0"/>
            <w:vAlign w:val="center"/>
          </w:tcPr>
          <w:p w14:paraId="58A07DD8">
            <w:pPr>
              <w:spacing w:line="440" w:lineRule="exact"/>
              <w:jc w:val="left"/>
              <w:rPr>
                <w:rFonts w:ascii="宋体" w:hAnsi="宋体"/>
                <w:b/>
                <w:bCs/>
                <w:color w:val="000000"/>
                <w:sz w:val="24"/>
                <w:szCs w:val="24"/>
              </w:rPr>
            </w:pPr>
            <w:r>
              <w:rPr>
                <w:rFonts w:hint="eastAsia" w:ascii="宋体" w:hAnsi="宋体"/>
                <w:b/>
                <w:bCs/>
                <w:color w:val="000000"/>
                <w:sz w:val="24"/>
                <w:szCs w:val="24"/>
              </w:rPr>
              <w:t>报价总价：</w:t>
            </w:r>
          </w:p>
        </w:tc>
      </w:tr>
      <w:tr w14:paraId="4E310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498" w:type="dxa"/>
            <w:tcBorders>
              <w:bottom w:val="single" w:color="000000" w:sz="4" w:space="0"/>
            </w:tcBorders>
            <w:noWrap w:val="0"/>
            <w:vAlign w:val="center"/>
          </w:tcPr>
          <w:p w14:paraId="5BF899F1">
            <w:pPr>
              <w:spacing w:line="440" w:lineRule="exact"/>
              <w:ind w:firstLine="480"/>
              <w:rPr>
                <w:rFonts w:ascii="宋体" w:hAnsi="宋体"/>
                <w:color w:val="000000"/>
                <w:sz w:val="24"/>
              </w:rPr>
            </w:pPr>
            <w:r>
              <w:rPr>
                <w:rFonts w:hint="eastAsia" w:ascii="宋体" w:hAnsi="宋体" w:cs="宋体"/>
                <w:color w:val="000000"/>
                <w:sz w:val="24"/>
                <w:szCs w:val="24"/>
              </w:rPr>
              <w:t>小写（人民币）：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元</w:t>
            </w:r>
          </w:p>
        </w:tc>
      </w:tr>
      <w:tr w14:paraId="1B3AA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498" w:type="dxa"/>
            <w:noWrap w:val="0"/>
            <w:vAlign w:val="center"/>
          </w:tcPr>
          <w:p w14:paraId="53671A68">
            <w:pPr>
              <w:spacing w:line="440" w:lineRule="exact"/>
              <w:ind w:firstLine="480"/>
              <w:rPr>
                <w:rFonts w:ascii="宋体" w:hAnsi="宋体" w:cs="宋体"/>
                <w:color w:val="000000"/>
                <w:sz w:val="24"/>
                <w:szCs w:val="24"/>
              </w:rPr>
            </w:pPr>
            <w:r>
              <w:rPr>
                <w:rFonts w:hint="eastAsia" w:ascii="宋体" w:hAnsi="宋体" w:cs="宋体"/>
                <w:color w:val="000000"/>
                <w:sz w:val="24"/>
                <w:szCs w:val="24"/>
              </w:rPr>
              <w:t>大写金额（人民币）：</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 </w:t>
            </w:r>
          </w:p>
        </w:tc>
      </w:tr>
      <w:tr w14:paraId="6A83A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498" w:type="dxa"/>
            <w:noWrap w:val="0"/>
            <w:vAlign w:val="center"/>
          </w:tcPr>
          <w:p w14:paraId="022E8856">
            <w:pPr>
              <w:spacing w:line="460" w:lineRule="exact"/>
              <w:jc w:val="left"/>
              <w:rPr>
                <w:rFonts w:ascii="宋体" w:hAnsi="宋体" w:cs="宋体"/>
                <w:b/>
                <w:bCs/>
                <w:color w:val="000000"/>
                <w:sz w:val="24"/>
                <w:szCs w:val="24"/>
              </w:rPr>
            </w:pPr>
            <w:r>
              <w:rPr>
                <w:rFonts w:hint="eastAsia" w:ascii="宋体" w:hAnsi="宋体" w:cs="宋体"/>
                <w:b/>
                <w:bCs/>
                <w:color w:val="000000"/>
                <w:sz w:val="24"/>
                <w:szCs w:val="24"/>
              </w:rPr>
              <w:t>注：上表中报价请保留小数点后两位。</w:t>
            </w:r>
          </w:p>
        </w:tc>
      </w:tr>
    </w:tbl>
    <w:p w14:paraId="2927A992">
      <w:pPr>
        <w:pStyle w:val="4"/>
        <w:spacing w:line="620" w:lineRule="exact"/>
        <w:contextualSpacing/>
        <w:rPr>
          <w:rFonts w:ascii="宋体" w:hAnsi="宋体" w:eastAsia="宋体"/>
          <w:color w:val="000000"/>
        </w:rPr>
      </w:pPr>
      <w:r>
        <w:rPr/>
        <w:br w:type="page" w:clear="all"/>
      </w:r>
      <w:bookmarkStart w:id="646" w:name="_Toc209014087"/>
      <w:bookmarkStart w:id="647" w:name="_Toc21087"/>
      <w:bookmarkStart w:id="648" w:name="_Toc31912"/>
      <w:bookmarkStart w:id="649" w:name="_Toc159312661"/>
      <w:r>
        <w:rPr>
          <w:rFonts w:hint="eastAsia" w:ascii="宋体" w:hAnsi="宋体" w:eastAsia="宋体"/>
          <w:color w:val="000000"/>
        </w:rPr>
        <w:t>附件2 已标价工程量清单</w:t>
      </w:r>
      <w:bookmarkEnd w:id="646"/>
      <w:bookmarkEnd w:id="647"/>
      <w:bookmarkEnd w:id="648"/>
    </w:p>
    <w:p w14:paraId="74961BF4">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已标价工程量清单包括但不限于以下内容：</w:t>
      </w:r>
    </w:p>
    <w:p w14:paraId="4F66808D">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①投标总价封面；</w:t>
      </w:r>
    </w:p>
    <w:p w14:paraId="48050725">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②投标总价扉页；</w:t>
      </w:r>
    </w:p>
    <w:p w14:paraId="61BB6733">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③总说明；</w:t>
      </w:r>
    </w:p>
    <w:p w14:paraId="2E43BB3E">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④建设项目投标报价汇总表；</w:t>
      </w:r>
    </w:p>
    <w:p w14:paraId="647F9181">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⑤单项工程投标报价汇总表；</w:t>
      </w:r>
    </w:p>
    <w:p w14:paraId="23D686C0">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⑥单位工程投标报价汇总表；</w:t>
      </w:r>
    </w:p>
    <w:p w14:paraId="72BCCB86">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⑦分部分项工程和单价措施项目清单与计价表；</w:t>
      </w:r>
    </w:p>
    <w:p w14:paraId="2B8D68D1">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⑧综合单价分析表；</w:t>
      </w:r>
    </w:p>
    <w:p w14:paraId="523D41EA">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⑨总价措施项目清单与计价表；</w:t>
      </w:r>
    </w:p>
    <w:p w14:paraId="38A3B2BB">
      <w:pPr>
        <w:tabs>
          <w:tab w:val="left" w:pos="0"/>
        </w:tabs>
        <w:spacing w:line="460" w:lineRule="exact"/>
        <w:ind w:firstLine="480"/>
        <w:jc w:val="left"/>
        <w:rPr>
          <w:rFonts w:ascii="宋体" w:hAnsi="宋体"/>
          <w:bCs/>
          <w:color w:val="000000"/>
          <w:sz w:val="24"/>
          <w:szCs w:val="24"/>
        </w:rPr>
      </w:pPr>
      <w:r>
        <w:rPr>
          <w:rFonts w:hint="eastAsia" w:ascii="宋体" w:hAnsi="宋体"/>
          <w:bCs/>
          <w:color w:val="000000"/>
          <w:sz w:val="24"/>
          <w:szCs w:val="24"/>
        </w:rPr>
        <w:t>⑩其他项目清单与计价汇总表；</w:t>
      </w:r>
    </w:p>
    <w:p w14:paraId="50D5AF52">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⑪</w:t>
      </w:r>
      <w:r>
        <w:rPr>
          <w:rFonts w:hint="eastAsia" w:ascii="宋体" w:hAnsi="宋体" w:cs="宋体"/>
          <w:bCs/>
          <w:color w:val="000000"/>
          <w:sz w:val="24"/>
          <w:szCs w:val="24"/>
        </w:rPr>
        <w:t>暂列金额明细表；</w:t>
      </w:r>
    </w:p>
    <w:p w14:paraId="529A2D96">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⑫</w:t>
      </w:r>
      <w:r>
        <w:rPr>
          <w:rFonts w:hint="eastAsia" w:ascii="宋体" w:hAnsi="宋体" w:cs="宋体"/>
          <w:bCs/>
          <w:color w:val="000000"/>
          <w:sz w:val="24"/>
          <w:szCs w:val="24"/>
        </w:rPr>
        <w:t>材料（工程设备）暂估单价及调整表；</w:t>
      </w:r>
    </w:p>
    <w:p w14:paraId="52380C05">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⑬</w:t>
      </w:r>
      <w:r>
        <w:rPr>
          <w:rFonts w:hint="eastAsia" w:ascii="宋体" w:hAnsi="宋体" w:cs="宋体"/>
          <w:bCs/>
          <w:color w:val="000000"/>
          <w:sz w:val="24"/>
          <w:szCs w:val="24"/>
        </w:rPr>
        <w:t>专业工程暂估价及结算表；</w:t>
      </w:r>
    </w:p>
    <w:p w14:paraId="209DE4BA">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⑭</w:t>
      </w:r>
      <w:r>
        <w:rPr>
          <w:rFonts w:hint="eastAsia" w:ascii="宋体" w:hAnsi="宋体" w:cs="宋体"/>
          <w:bCs/>
          <w:color w:val="000000"/>
          <w:sz w:val="24"/>
          <w:szCs w:val="24"/>
        </w:rPr>
        <w:t>计日工表；</w:t>
      </w:r>
    </w:p>
    <w:p w14:paraId="2509C6D0">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⑮</w:t>
      </w:r>
      <w:r>
        <w:rPr>
          <w:rFonts w:hint="eastAsia" w:ascii="宋体" w:hAnsi="宋体" w:cs="宋体"/>
          <w:bCs/>
          <w:color w:val="000000"/>
          <w:sz w:val="24"/>
          <w:szCs w:val="24"/>
        </w:rPr>
        <w:t>总承包服务费计价表</w:t>
      </w:r>
      <w:r>
        <w:rPr>
          <w:rFonts w:hint="eastAsia" w:ascii="宋体" w:hAnsi="宋体"/>
          <w:bCs/>
          <w:color w:val="000000"/>
          <w:sz w:val="24"/>
          <w:szCs w:val="24"/>
        </w:rPr>
        <w:t>；</w:t>
      </w:r>
    </w:p>
    <w:p w14:paraId="2DD3303E">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⑯</w:t>
      </w:r>
      <w:r>
        <w:rPr>
          <w:rFonts w:hint="eastAsia" w:ascii="宋体" w:hAnsi="宋体" w:cs="宋体"/>
          <w:bCs/>
          <w:color w:val="000000"/>
          <w:sz w:val="24"/>
          <w:szCs w:val="24"/>
        </w:rPr>
        <w:t>规费、税金项目计价表；</w:t>
      </w:r>
    </w:p>
    <w:p w14:paraId="4CDD83B9">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⑰</w:t>
      </w:r>
      <w:r>
        <w:rPr>
          <w:rFonts w:hint="eastAsia" w:ascii="宋体" w:hAnsi="宋体" w:cs="宋体"/>
          <w:bCs/>
          <w:color w:val="000000"/>
          <w:sz w:val="24"/>
          <w:szCs w:val="24"/>
        </w:rPr>
        <w:t>总价项目进度款支付分解表；</w:t>
      </w:r>
    </w:p>
    <w:p w14:paraId="289A71CB">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⑱</w:t>
      </w:r>
      <w:r>
        <w:rPr>
          <w:rFonts w:hint="eastAsia" w:ascii="宋体" w:hAnsi="宋体" w:cs="宋体"/>
          <w:bCs/>
          <w:color w:val="000000"/>
          <w:sz w:val="24"/>
          <w:szCs w:val="24"/>
        </w:rPr>
        <w:t>发包人提供材料和工程设备一览表；</w:t>
      </w:r>
    </w:p>
    <w:p w14:paraId="02DE4770">
      <w:pPr>
        <w:tabs>
          <w:tab w:val="left" w:pos="0"/>
        </w:tabs>
        <w:spacing w:line="460" w:lineRule="exact"/>
        <w:ind w:firstLine="480"/>
        <w:jc w:val="left"/>
        <w:rPr>
          <w:rFonts w:ascii="宋体" w:hAnsi="宋体"/>
          <w:bCs/>
          <w:color w:val="000000"/>
          <w:sz w:val="24"/>
          <w:szCs w:val="24"/>
        </w:rPr>
      </w:pPr>
      <w:r>
        <w:rPr>
          <w:rFonts w:ascii="Cambria Math" w:hAnsi="Cambria Math" w:cs="Cambria Math"/>
          <w:bCs/>
          <w:color w:val="000000"/>
          <w:sz w:val="24"/>
          <w:szCs w:val="24"/>
        </w:rPr>
        <w:t>⑲</w:t>
      </w:r>
      <w:r>
        <w:rPr>
          <w:rFonts w:hint="eastAsia" w:ascii="宋体" w:hAnsi="宋体" w:cs="宋体"/>
          <w:bCs/>
          <w:color w:val="000000"/>
          <w:sz w:val="24"/>
          <w:szCs w:val="24"/>
        </w:rPr>
        <w:t>承包人提供主要材料表</w:t>
      </w:r>
      <w:r>
        <w:rPr>
          <w:rFonts w:hint="eastAsia" w:ascii="宋体" w:hAnsi="宋体"/>
          <w:bCs/>
          <w:color w:val="000000"/>
          <w:sz w:val="24"/>
          <w:szCs w:val="24"/>
        </w:rPr>
        <w:t>；</w:t>
      </w:r>
    </w:p>
    <w:p w14:paraId="43D415BD">
      <w:pPr>
        <w:tabs>
          <w:tab w:val="left" w:pos="0"/>
        </w:tabs>
        <w:spacing w:line="460" w:lineRule="exact"/>
        <w:ind w:firstLine="482"/>
        <w:jc w:val="left"/>
        <w:rPr>
          <w:rFonts w:ascii="宋体" w:hAnsi="宋体"/>
          <w:b/>
          <w:bCs/>
          <w:color w:val="000000"/>
          <w:sz w:val="24"/>
          <w:szCs w:val="24"/>
        </w:rPr>
      </w:pPr>
      <w:r>
        <w:rPr>
          <w:rFonts w:hint="eastAsia" w:ascii="宋体" w:hAnsi="宋体"/>
          <w:b/>
          <w:bCs/>
          <w:color w:val="000000"/>
          <w:sz w:val="24"/>
          <w:szCs w:val="24"/>
        </w:rPr>
        <w:t>注：“投标总价扉页”中的“投标总价”应与“报价一览表”中“报价总价”相一致。</w:t>
      </w:r>
    </w:p>
    <w:p w14:paraId="0B8FD3B4">
      <w:pPr>
        <w:pStyle w:val="2"/>
        <w:rPr>
          <w:rFonts w:hAnsi="宋体"/>
          <w:color w:val="000000"/>
          <w:sz w:val="28"/>
          <w:szCs w:val="28"/>
        </w:rPr>
      </w:pPr>
    </w:p>
    <w:p w14:paraId="5C621888">
      <w:pPr>
        <w:spacing w:line="440" w:lineRule="exact"/>
        <w:ind w:firstLine="753"/>
        <w:rPr>
          <w:rFonts w:hint="eastAsia"/>
          <w:bCs/>
          <w:sz w:val="24"/>
        </w:rPr>
      </w:pPr>
    </w:p>
    <w:p w14:paraId="41DFB5D2">
      <w:pPr>
        <w:spacing w:line="440" w:lineRule="exact"/>
        <w:ind w:firstLine="480"/>
        <w:jc w:val="left"/>
        <w:rPr>
          <w:bCs/>
          <w:sz w:val="24"/>
        </w:rPr>
      </w:pPr>
      <w:r>
        <w:rPr>
          <w:rFonts w:hint="eastAsia"/>
          <w:sz w:val="24"/>
          <w:szCs w:val="24"/>
        </w:rPr>
        <w:br w:type="page" w:clear="all"/>
      </w:r>
      <w:bookmarkEnd w:id="649"/>
    </w:p>
    <w:p w14:paraId="29C36857">
      <w:pPr>
        <w:keepNext/>
        <w:spacing w:line="360" w:lineRule="auto"/>
        <w:ind w:firstLine="550"/>
        <w:jc w:val="center"/>
        <w:outlineLvl w:val="1"/>
        <w:rPr>
          <w:rFonts w:ascii="宋体" w:hAnsi="宋体"/>
          <w:b/>
          <w:bCs/>
          <w:color w:val="000000"/>
          <w:sz w:val="28"/>
          <w:szCs w:val="28"/>
        </w:rPr>
      </w:pPr>
      <w:bookmarkStart w:id="650" w:name="_Toc25320"/>
      <w:bookmarkStart w:id="651" w:name="_Toc209014088"/>
      <w:bookmarkStart w:id="652" w:name="_Toc4906"/>
      <w:bookmarkStart w:id="653" w:name="_Toc9045"/>
      <w:r>
        <w:rPr>
          <w:rFonts w:hint="eastAsia" w:ascii="宋体" w:hAnsi="宋体"/>
          <w:b/>
          <w:bCs/>
          <w:color w:val="000000"/>
          <w:sz w:val="28"/>
          <w:szCs w:val="28"/>
        </w:rPr>
        <w:t>附件</w:t>
      </w:r>
      <w:r>
        <w:rPr>
          <w:rFonts w:ascii="宋体" w:hAnsi="宋体"/>
          <w:b/>
          <w:bCs/>
          <w:color w:val="000000"/>
          <w:sz w:val="28"/>
          <w:szCs w:val="28"/>
        </w:rPr>
        <w:t>3</w:t>
      </w:r>
      <w:r>
        <w:rPr>
          <w:rFonts w:hint="eastAsia" w:ascii="宋体" w:hAnsi="宋体"/>
          <w:b/>
          <w:bCs/>
          <w:color w:val="000000"/>
          <w:sz w:val="28"/>
          <w:szCs w:val="28"/>
        </w:rPr>
        <w:t xml:space="preserve"> 具备履行合同所必需的设备和专业技术能力的书面声明</w:t>
      </w:r>
      <w:bookmarkEnd w:id="650"/>
      <w:bookmarkEnd w:id="651"/>
      <w:bookmarkEnd w:id="652"/>
      <w:bookmarkEnd w:id="653"/>
    </w:p>
    <w:p w14:paraId="6F253FC5">
      <w:pPr>
        <w:jc w:val="center"/>
        <w:rPr>
          <w:rFonts w:ascii="宋体" w:hAnsi="宋体"/>
          <w:b/>
          <w:bCs/>
          <w:color w:val="000000"/>
          <w:sz w:val="28"/>
          <w:szCs w:val="28"/>
        </w:rPr>
      </w:pPr>
      <w:bookmarkStart w:id="654" w:name="_Toc206777239"/>
      <w:r>
        <w:rPr>
          <w:rFonts w:hint="eastAsia" w:ascii="宋体" w:hAnsi="宋体"/>
          <w:b/>
          <w:bCs/>
          <w:color w:val="000000"/>
          <w:sz w:val="28"/>
          <w:szCs w:val="28"/>
        </w:rPr>
        <w:t>声  明</w:t>
      </w:r>
      <w:bookmarkEnd w:id="654"/>
    </w:p>
    <w:p w14:paraId="77BFA6B1">
      <w:pPr>
        <w:pStyle w:val="2"/>
        <w:rPr>
          <w:color w:val="000000"/>
        </w:rPr>
      </w:pPr>
    </w:p>
    <w:p w14:paraId="2ACF86D6">
      <w:pPr>
        <w:spacing w:line="360" w:lineRule="auto"/>
        <w:ind w:firstLine="600"/>
        <w:rPr>
          <w:rFonts w:ascii="宋体" w:hAnsi="宋体"/>
          <w:color w:val="000000"/>
          <w:sz w:val="24"/>
          <w:szCs w:val="24"/>
        </w:rPr>
      </w:pPr>
      <w:r>
        <w:rPr>
          <w:rFonts w:hint="eastAsia" w:ascii="宋体" w:hAnsi="宋体"/>
          <w:color w:val="000000"/>
          <w:sz w:val="24"/>
          <w:szCs w:val="24"/>
        </w:rPr>
        <w:t>我单位郑重声明：我单位具备履行本项采购合同所必需的设备和专业技术能力，为履行本项采购合同我公司具备如下主要设备和主要专业技术能力：</w:t>
      </w:r>
    </w:p>
    <w:p w14:paraId="7E4AF8C2">
      <w:pPr>
        <w:spacing w:line="360" w:lineRule="auto"/>
        <w:ind w:firstLine="600"/>
        <w:rPr>
          <w:rFonts w:ascii="宋体" w:hAnsi="宋体"/>
          <w:color w:val="000000"/>
          <w:sz w:val="24"/>
          <w:szCs w:val="24"/>
        </w:rPr>
      </w:pPr>
      <w:r>
        <w:rPr>
          <w:rFonts w:hint="eastAsia" w:ascii="宋体" w:hAnsi="宋体"/>
          <w:color w:val="000000"/>
          <w:sz w:val="24"/>
          <w:szCs w:val="24"/>
        </w:rPr>
        <w:t>主要设备有：</w:t>
      </w:r>
      <w:r>
        <w:rPr>
          <w:rFonts w:hint="eastAsia" w:ascii="宋体" w:hAnsi="宋体"/>
          <w:color w:val="000000"/>
          <w:sz w:val="24"/>
          <w:szCs w:val="24"/>
          <w:u w:val="single"/>
        </w:rPr>
        <w:t xml:space="preserve">                 </w:t>
      </w:r>
      <w:r>
        <w:rPr>
          <w:rFonts w:hint="eastAsia" w:ascii="宋体" w:hAnsi="宋体"/>
          <w:color w:val="000000"/>
          <w:sz w:val="24"/>
          <w:szCs w:val="24"/>
        </w:rPr>
        <w:t>。</w:t>
      </w:r>
    </w:p>
    <w:p w14:paraId="2FF33D1F">
      <w:pPr>
        <w:spacing w:line="360" w:lineRule="auto"/>
        <w:ind w:firstLine="600"/>
        <w:rPr>
          <w:rFonts w:ascii="宋体" w:hAnsi="宋体"/>
          <w:color w:val="000000"/>
          <w:sz w:val="24"/>
          <w:szCs w:val="24"/>
        </w:rPr>
      </w:pPr>
      <w:r>
        <w:rPr>
          <w:rFonts w:hint="eastAsia" w:ascii="宋体" w:hAnsi="宋体"/>
          <w:color w:val="000000"/>
          <w:sz w:val="24"/>
          <w:szCs w:val="24"/>
        </w:rPr>
        <w:t>主要专业技术能力有：</w:t>
      </w:r>
      <w:r>
        <w:rPr>
          <w:rFonts w:hint="eastAsia" w:ascii="宋体" w:hAnsi="宋体"/>
          <w:color w:val="000000"/>
          <w:sz w:val="24"/>
          <w:szCs w:val="24"/>
          <w:u w:val="single"/>
        </w:rPr>
        <w:t xml:space="preserve">         </w:t>
      </w:r>
      <w:r>
        <w:rPr>
          <w:rFonts w:hint="eastAsia" w:ascii="宋体" w:hAnsi="宋体"/>
          <w:color w:val="000000"/>
          <w:sz w:val="24"/>
          <w:szCs w:val="24"/>
        </w:rPr>
        <w:t>。</w:t>
      </w:r>
    </w:p>
    <w:p w14:paraId="0B717C67">
      <w:pPr>
        <w:spacing w:line="460" w:lineRule="exact"/>
        <w:rPr>
          <w:bCs/>
          <w:sz w:val="24"/>
        </w:rPr>
      </w:pPr>
    </w:p>
    <w:p w14:paraId="0AAA88DA">
      <w:pPr>
        <w:pStyle w:val="4"/>
        <w:spacing w:line="440" w:lineRule="exact"/>
        <w:rPr>
          <w:b w:val="0"/>
          <w:sz w:val="24"/>
        </w:rPr>
      </w:pPr>
      <w:bookmarkStart w:id="655" w:name="_Toc159312664"/>
      <w:bookmarkStart w:id="656" w:name="_Toc24004"/>
      <w:bookmarkStart w:id="657" w:name="_Toc2184"/>
      <w:r>
        <w:rPr>
          <w:rFonts w:hint="eastAsia"/>
          <w:sz w:val="24"/>
          <w:szCs w:val="24"/>
        </w:rPr>
        <w:t>附件</w:t>
      </w:r>
      <w:r>
        <w:rPr>
          <w:rFonts w:hint="eastAsia"/>
          <w:sz w:val="24"/>
          <w:szCs w:val="24"/>
          <w:lang w:val="en-US" w:eastAsia="zh-CN"/>
        </w:rPr>
        <w:t>4</w:t>
      </w:r>
      <w:r>
        <w:rPr>
          <w:sz w:val="24"/>
          <w:szCs w:val="24"/>
        </w:rPr>
        <w:t xml:space="preserve"> </w:t>
      </w:r>
      <w:r>
        <w:rPr>
          <w:rFonts w:hint="eastAsia"/>
          <w:sz w:val="24"/>
          <w:szCs w:val="24"/>
        </w:rPr>
        <w:t>参加政府采购活动前 3 年内在经营活动中没有重大违法记录的书面声明</w:t>
      </w:r>
      <w:bookmarkEnd w:id="655"/>
      <w:bookmarkEnd w:id="656"/>
      <w:bookmarkEnd w:id="657"/>
    </w:p>
    <w:p w14:paraId="030EBA5C">
      <w:pPr>
        <w:spacing w:line="460" w:lineRule="exact"/>
        <w:jc w:val="center"/>
        <w:rPr>
          <w:b/>
          <w:bCs/>
          <w:sz w:val="24"/>
        </w:rPr>
      </w:pPr>
      <w:r>
        <w:rPr>
          <w:rFonts w:hint="eastAsia"/>
          <w:b/>
          <w:bCs/>
          <w:sz w:val="24"/>
        </w:rPr>
        <w:t>声  明</w:t>
      </w:r>
    </w:p>
    <w:p w14:paraId="51328373">
      <w:pPr>
        <w:spacing w:line="460" w:lineRule="exact"/>
        <w:ind w:firstLine="480"/>
        <w:rPr>
          <w:bCs/>
          <w:sz w:val="24"/>
        </w:rPr>
      </w:pPr>
      <w:r>
        <w:rPr>
          <w:rFonts w:hint="eastAsia"/>
          <w:bCs/>
          <w:sz w:val="24"/>
        </w:rPr>
        <w:t>我单位郑重声明：参加本次政府采购活动前 3 年内，我单位在经营活动中没有因违法经营受到刑事处罚或者责令停产停业、吊销许可证或者执照、较大数额罚款等行政处罚。</w:t>
      </w:r>
    </w:p>
    <w:p w14:paraId="0B839E74">
      <w:pPr>
        <w:pStyle w:val="4"/>
        <w:spacing w:line="440" w:lineRule="exact"/>
        <w:rPr>
          <w:bCs w:val="0"/>
          <w:sz w:val="24"/>
        </w:rPr>
      </w:pPr>
      <w:r>
        <w:rPr>
          <w:rFonts w:hint="eastAsia"/>
          <w:sz w:val="24"/>
          <w:szCs w:val="24"/>
        </w:rPr>
        <w:br w:type="page" w:clear="all"/>
      </w:r>
      <w:bookmarkStart w:id="658" w:name="_Toc159312665"/>
      <w:bookmarkStart w:id="659" w:name="_Toc28273"/>
      <w:bookmarkStart w:id="660" w:name="_Toc31739"/>
      <w:r>
        <w:rPr>
          <w:rFonts w:hint="eastAsia"/>
          <w:sz w:val="24"/>
          <w:szCs w:val="24"/>
        </w:rPr>
        <w:t>附件</w:t>
      </w:r>
      <w:r>
        <w:rPr>
          <w:rFonts w:hint="eastAsia"/>
          <w:sz w:val="24"/>
          <w:szCs w:val="24"/>
          <w:lang w:val="en-US" w:eastAsia="zh-CN"/>
        </w:rPr>
        <w:t>5</w:t>
      </w:r>
      <w:r>
        <w:rPr>
          <w:sz w:val="24"/>
          <w:szCs w:val="24"/>
        </w:rPr>
        <w:t xml:space="preserve"> </w:t>
      </w:r>
      <w:r>
        <w:rPr>
          <w:rFonts w:hint="eastAsia"/>
          <w:sz w:val="24"/>
          <w:szCs w:val="24"/>
        </w:rPr>
        <w:t>法人授权书</w:t>
      </w:r>
      <w:bookmarkEnd w:id="658"/>
      <w:bookmarkEnd w:id="659"/>
      <w:bookmarkEnd w:id="660"/>
    </w:p>
    <w:p w14:paraId="2172DC15">
      <w:pPr>
        <w:tabs>
          <w:tab w:val="left" w:pos="360"/>
        </w:tabs>
        <w:spacing w:line="440" w:lineRule="exact"/>
        <w:ind w:firstLine="480"/>
        <w:rPr>
          <w:sz w:val="24"/>
          <w:szCs w:val="24"/>
        </w:rPr>
      </w:pPr>
      <w:r>
        <w:rPr>
          <w:sz w:val="24"/>
          <w:szCs w:val="24"/>
        </w:rPr>
        <w:t>本授权书声明：____________（</w:t>
      </w:r>
      <w:r>
        <w:rPr>
          <w:rFonts w:hint="eastAsia"/>
          <w:sz w:val="24"/>
          <w:szCs w:val="24"/>
        </w:rPr>
        <w:t>供应商</w:t>
      </w:r>
      <w:r>
        <w:rPr>
          <w:sz w:val="24"/>
          <w:szCs w:val="24"/>
        </w:rPr>
        <w:t>名称）授权________________（被授权人的姓名）为我方就</w:t>
      </w:r>
      <w:r>
        <w:rPr>
          <w:rFonts w:hint="eastAsia"/>
          <w:color w:val="000000"/>
          <w:sz w:val="24"/>
          <w:szCs w:val="24"/>
          <w:lang w:eastAsia="zh-CN"/>
        </w:rPr>
        <w:t>JSZC-320581-CSXC-C2026-0026）</w:t>
      </w:r>
      <w:r>
        <w:rPr>
          <w:sz w:val="24"/>
          <w:szCs w:val="24"/>
        </w:rPr>
        <w:t>号项目采购活动的合法代理人，以本单位名义全权处理一切与该项目采购有关的事务。</w:t>
      </w:r>
    </w:p>
    <w:p w14:paraId="750A87C9">
      <w:pPr>
        <w:tabs>
          <w:tab w:val="left" w:pos="360"/>
        </w:tabs>
        <w:spacing w:line="440" w:lineRule="exact"/>
        <w:ind w:firstLine="480"/>
        <w:rPr>
          <w:sz w:val="24"/>
          <w:szCs w:val="24"/>
        </w:rPr>
      </w:pPr>
      <w:r>
        <w:rPr>
          <w:sz w:val="24"/>
          <w:szCs w:val="24"/>
        </w:rPr>
        <w:t>本授权书于</w:t>
      </w:r>
      <w:r>
        <w:rPr>
          <w:rFonts w:hint="eastAsia"/>
          <w:sz w:val="24"/>
          <w:szCs w:val="24"/>
          <w:u w:val="single"/>
        </w:rPr>
        <w:t xml:space="preserve">  </w:t>
      </w:r>
      <w:r>
        <w:rPr>
          <w:rFonts w:hint="eastAsia"/>
          <w:sz w:val="24"/>
          <w:szCs w:val="24"/>
          <w:u w:val="single"/>
          <w:lang w:val="en-US" w:eastAsia="zh-CN"/>
        </w:rPr>
        <w:t>2026</w:t>
      </w:r>
      <w:r>
        <w:rPr>
          <w:rFonts w:hint="eastAsia"/>
          <w:sz w:val="24"/>
          <w:szCs w:val="24"/>
          <w:u w:val="single"/>
        </w:rPr>
        <w:t xml:space="preserve">  </w:t>
      </w:r>
      <w:r>
        <w:rPr>
          <w:sz w:val="24"/>
          <w:szCs w:val="24"/>
        </w:rPr>
        <w:t>年____月____日起生效，特此声明。</w:t>
      </w:r>
    </w:p>
    <w:p w14:paraId="3EC23D45">
      <w:pPr>
        <w:tabs>
          <w:tab w:val="left" w:pos="360"/>
        </w:tabs>
        <w:spacing w:line="440" w:lineRule="exact"/>
        <w:ind w:firstLine="480"/>
        <w:rPr>
          <w:sz w:val="24"/>
          <w:szCs w:val="24"/>
        </w:rPr>
      </w:pPr>
    </w:p>
    <w:p w14:paraId="2FF28672">
      <w:pPr>
        <w:tabs>
          <w:tab w:val="left" w:pos="360"/>
        </w:tabs>
        <w:spacing w:line="440" w:lineRule="exact"/>
        <w:ind w:firstLine="480"/>
        <w:rPr>
          <w:rFonts w:hint="eastAsia"/>
          <w:sz w:val="24"/>
          <w:szCs w:val="24"/>
        </w:rPr>
      </w:pPr>
    </w:p>
    <w:p w14:paraId="6ADE56A0">
      <w:pPr>
        <w:tabs>
          <w:tab w:val="left" w:pos="360"/>
        </w:tabs>
        <w:spacing w:line="440" w:lineRule="exact"/>
        <w:rPr>
          <w:sz w:val="24"/>
          <w:szCs w:val="24"/>
          <w:u w:val="single"/>
        </w:rPr>
      </w:pPr>
      <w:r>
        <w:rPr>
          <w:sz w:val="24"/>
          <w:szCs w:val="24"/>
        </w:rPr>
        <w:t xml:space="preserve">          被授权人身份证号码：</w:t>
      </w:r>
      <w:r>
        <w:rPr>
          <w:sz w:val="24"/>
          <w:szCs w:val="24"/>
          <w:u w:val="single"/>
        </w:rPr>
        <w:t xml:space="preserve">                              </w:t>
      </w:r>
    </w:p>
    <w:p w14:paraId="501172A9">
      <w:pPr>
        <w:tabs>
          <w:tab w:val="left" w:pos="360"/>
        </w:tabs>
        <w:spacing w:line="440" w:lineRule="exact"/>
        <w:rPr>
          <w:sz w:val="24"/>
          <w:szCs w:val="24"/>
          <w:u w:val="single"/>
        </w:rPr>
      </w:pPr>
      <w:r>
        <w:rPr>
          <w:sz w:val="24"/>
          <w:szCs w:val="24"/>
        </w:rPr>
        <w:t xml:space="preserve">          被授权人联系电话：（手机）</w:t>
      </w:r>
      <w:r>
        <w:rPr>
          <w:sz w:val="24"/>
          <w:szCs w:val="24"/>
          <w:u w:val="single"/>
        </w:rPr>
        <w:t xml:space="preserve">                          </w:t>
      </w:r>
    </w:p>
    <w:p w14:paraId="029464FD">
      <w:pPr>
        <w:tabs>
          <w:tab w:val="left" w:pos="360"/>
        </w:tabs>
        <w:spacing w:line="440" w:lineRule="exact"/>
        <w:ind w:firstLine="1200"/>
        <w:rPr>
          <w:sz w:val="24"/>
          <w:szCs w:val="24"/>
        </w:rPr>
      </w:pPr>
      <w:r>
        <w:rPr>
          <w:sz w:val="24"/>
          <w:szCs w:val="24"/>
        </w:rPr>
        <w:t>授权单位名称：</w:t>
      </w:r>
      <w:r>
        <w:rPr>
          <w:sz w:val="24"/>
          <w:szCs w:val="24"/>
          <w:u w:val="single"/>
        </w:rPr>
        <w:t>（加盖CA电子公章）</w:t>
      </w:r>
    </w:p>
    <w:p w14:paraId="5B726CC7">
      <w:pPr>
        <w:tabs>
          <w:tab w:val="left" w:pos="360"/>
        </w:tabs>
        <w:spacing w:line="440" w:lineRule="exact"/>
        <w:ind w:firstLine="480"/>
        <w:rPr>
          <w:sz w:val="24"/>
          <w:szCs w:val="24"/>
          <w:u w:val="single"/>
        </w:rPr>
      </w:pPr>
      <w:r>
        <w:rPr>
          <w:sz w:val="24"/>
          <w:szCs w:val="24"/>
        </w:rPr>
        <w:t xml:space="preserve">      单位地址：</w:t>
      </w:r>
      <w:r>
        <w:rPr>
          <w:sz w:val="24"/>
          <w:szCs w:val="24"/>
          <w:u w:val="single"/>
        </w:rPr>
        <w:t xml:space="preserve">                                         </w:t>
      </w:r>
    </w:p>
    <w:p w14:paraId="12A2F0F4">
      <w:pPr>
        <w:tabs>
          <w:tab w:val="left" w:pos="360"/>
        </w:tabs>
        <w:spacing w:line="440" w:lineRule="exact"/>
        <w:ind w:firstLine="480"/>
        <w:rPr>
          <w:sz w:val="24"/>
          <w:szCs w:val="24"/>
        </w:rPr>
      </w:pPr>
      <w:r>
        <w:rPr>
          <w:sz w:val="24"/>
          <w:szCs w:val="24"/>
        </w:rPr>
        <w:t xml:space="preserve">      日期：</w:t>
      </w:r>
      <w:r>
        <w:rPr>
          <w:sz w:val="24"/>
          <w:szCs w:val="24"/>
          <w:u w:val="single"/>
        </w:rPr>
        <w:t xml:space="preserve">                                         </w:t>
      </w:r>
    </w:p>
    <w:p w14:paraId="02DC23E7">
      <w:pPr>
        <w:spacing w:line="400" w:lineRule="exact"/>
        <w:ind w:firstLine="360"/>
        <w:rPr>
          <w:rFonts w:hint="eastAsia"/>
          <w:b/>
          <w:sz w:val="24"/>
          <w:szCs w:val="24"/>
        </w:rPr>
      </w:pPr>
    </w:p>
    <w:p w14:paraId="54A0F356">
      <w:pPr>
        <w:spacing w:line="400" w:lineRule="exact"/>
        <w:ind w:firstLine="360"/>
        <w:rPr>
          <w:b/>
          <w:sz w:val="24"/>
          <w:szCs w:val="24"/>
        </w:rPr>
      </w:pPr>
      <w:r>
        <w:rPr>
          <w:rFonts w:hint="eastAsia"/>
          <w:b/>
          <w:sz w:val="24"/>
          <w:szCs w:val="24"/>
        </w:rPr>
        <w:t>注：如法定代表人参加投标，“附件</w:t>
      </w:r>
      <w:r>
        <w:rPr>
          <w:rFonts w:hint="eastAsia"/>
          <w:b/>
          <w:sz w:val="24"/>
          <w:szCs w:val="24"/>
          <w:lang w:val="en-US" w:eastAsia="zh-CN"/>
        </w:rPr>
        <w:t>5</w:t>
      </w:r>
      <w:r>
        <w:rPr>
          <w:b/>
          <w:sz w:val="24"/>
          <w:szCs w:val="24"/>
        </w:rPr>
        <w:t xml:space="preserve"> 法人授权书”可不提供。</w:t>
      </w:r>
    </w:p>
    <w:p w14:paraId="61F117A7">
      <w:pPr>
        <w:ind w:firstLine="420"/>
        <w:rPr>
          <w:rFonts w:hint="eastAsia"/>
          <w:i/>
          <w:color w:val="000000"/>
          <w:sz w:val="24"/>
          <w:szCs w:val="24"/>
          <w:u w:val="single"/>
        </w:rPr>
      </w:pPr>
    </w:p>
    <w:p w14:paraId="3DADC3B0">
      <w:pPr>
        <w:pStyle w:val="4"/>
        <w:spacing w:line="620" w:lineRule="exact"/>
        <w:contextualSpacing/>
        <w:rPr>
          <w:rFonts w:ascii="宋体" w:hAnsi="宋体" w:eastAsia="宋体"/>
          <w:color w:val="000000"/>
        </w:rPr>
      </w:pPr>
      <w:r>
        <w:rPr>
          <w:rFonts w:eastAsia="幼圆" w:cs="Arial"/>
          <w:color w:val="000000"/>
          <w:sz w:val="24"/>
          <w:szCs w:val="44"/>
        </w:rPr>
        <w:br w:type="page" w:clear="all"/>
      </w:r>
      <w:bookmarkStart w:id="661" w:name="_Toc30822"/>
      <w:bookmarkStart w:id="662" w:name="_Toc22685"/>
      <w:bookmarkStart w:id="663" w:name="_Toc209014091"/>
      <w:r>
        <w:rPr>
          <w:rFonts w:hint="eastAsia" w:ascii="宋体" w:hAnsi="宋体" w:eastAsia="宋体"/>
          <w:color w:val="000000"/>
        </w:rPr>
        <w:t>附件6 中小企业声明函</w:t>
      </w:r>
      <w:bookmarkEnd w:id="661"/>
      <w:bookmarkEnd w:id="662"/>
      <w:bookmarkEnd w:id="663"/>
    </w:p>
    <w:p w14:paraId="6884D812">
      <w:pPr>
        <w:tabs>
          <w:tab w:val="left" w:pos="4860"/>
        </w:tabs>
        <w:spacing w:line="460" w:lineRule="exact"/>
        <w:ind w:right="17" w:firstLine="480"/>
        <w:jc w:val="left"/>
        <w:rPr>
          <w:rFonts w:ascii="宋体" w:hAnsi="宋体"/>
          <w:color w:val="000000"/>
          <w:sz w:val="24"/>
          <w:szCs w:val="24"/>
        </w:rPr>
      </w:pPr>
      <w:r>
        <w:rPr>
          <w:rFonts w:hint="eastAsia" w:ascii="宋体" w:hAnsi="宋体"/>
          <w:color w:val="000000"/>
          <w:sz w:val="24"/>
          <w:szCs w:val="24"/>
        </w:rPr>
        <w:t>本公司郑重声明，根据《政府采购促进中小企业发展管理办法》（财库[2020]46号）的规定，本公司参加</w:t>
      </w:r>
      <w:r>
        <w:rPr>
          <w:rFonts w:hint="eastAsia" w:ascii="宋体" w:hAnsi="宋体"/>
          <w:color w:val="000000"/>
          <w:sz w:val="24"/>
          <w:szCs w:val="24"/>
          <w:u w:val="single"/>
          <w:lang w:eastAsia="zh-CN"/>
        </w:rPr>
        <w:t>常熟市教育局</w:t>
      </w:r>
      <w:r>
        <w:rPr>
          <w:rFonts w:hint="eastAsia" w:ascii="宋体" w:hAnsi="宋体"/>
          <w:color w:val="000000"/>
          <w:sz w:val="24"/>
          <w:szCs w:val="24"/>
        </w:rPr>
        <w:t>的</w:t>
      </w:r>
      <w:r>
        <w:rPr>
          <w:rFonts w:hint="eastAsia" w:ascii="宋体" w:hAnsi="宋体"/>
          <w:color w:val="000000"/>
          <w:sz w:val="24"/>
          <w:szCs w:val="24"/>
          <w:u w:val="single"/>
          <w:lang w:eastAsia="zh-CN"/>
        </w:rPr>
        <w:t>常熟市属义务教育学校校舍场地安全提升改造工程（运动场地改造）</w:t>
      </w:r>
      <w:r>
        <w:rPr>
          <w:rFonts w:hint="eastAsia" w:ascii="宋体" w:hAnsi="宋体"/>
          <w:color w:val="000000"/>
          <w:sz w:val="24"/>
          <w:szCs w:val="24"/>
        </w:rPr>
        <w:t>采购活动，</w:t>
      </w:r>
      <w:r>
        <w:rPr>
          <w:rFonts w:hint="eastAsia" w:ascii="宋体" w:hAnsi="宋体"/>
          <w:color w:val="000000"/>
          <w:sz w:val="24"/>
          <w:szCs w:val="22"/>
        </w:rPr>
        <w:t>工程的施工单位</w:t>
      </w:r>
      <w:r>
        <w:rPr>
          <w:rFonts w:ascii="宋体" w:hAnsi="宋体"/>
          <w:color w:val="000000"/>
          <w:sz w:val="24"/>
          <w:szCs w:val="22"/>
        </w:rPr>
        <w:t>全部</w:t>
      </w:r>
      <w:r>
        <w:rPr>
          <w:rFonts w:hint="eastAsia" w:ascii="宋体" w:hAnsi="宋体"/>
          <w:color w:val="000000"/>
          <w:sz w:val="24"/>
          <w:szCs w:val="22"/>
        </w:rPr>
        <w:t>为</w:t>
      </w:r>
      <w:r>
        <w:rPr>
          <w:rFonts w:ascii="宋体" w:hAnsi="宋体"/>
          <w:color w:val="000000"/>
          <w:sz w:val="24"/>
          <w:szCs w:val="22"/>
        </w:rPr>
        <w:t>符合政策要求的中小企业</w:t>
      </w:r>
      <w:r>
        <w:rPr>
          <w:rFonts w:hint="eastAsia" w:ascii="宋体" w:hAnsi="宋体"/>
          <w:color w:val="000000"/>
          <w:sz w:val="24"/>
          <w:szCs w:val="24"/>
        </w:rPr>
        <w:t>。相关企业的具体情况如下：</w:t>
      </w:r>
    </w:p>
    <w:p w14:paraId="3C6C7AEF">
      <w:pPr>
        <w:widowControl/>
        <w:spacing w:line="460" w:lineRule="exact"/>
        <w:ind w:firstLine="480"/>
        <w:jc w:val="left"/>
        <w:rPr>
          <w:rFonts w:ascii="宋体" w:hAnsi="宋体"/>
          <w:color w:val="000000"/>
          <w:sz w:val="24"/>
          <w:szCs w:val="24"/>
        </w:rPr>
      </w:pPr>
      <w:r>
        <w:rPr>
          <w:rFonts w:hint="eastAsia" w:ascii="宋体" w:hAnsi="宋体"/>
          <w:color w:val="000000"/>
          <w:sz w:val="24"/>
          <w:szCs w:val="24"/>
          <w:u w:val="single"/>
          <w:lang w:eastAsia="zh-CN"/>
        </w:rPr>
        <w:t>常熟市属义务教育学校校舍场地安全提升改造工程（运动场地改造）</w:t>
      </w:r>
      <w:r>
        <w:rPr>
          <w:rFonts w:hint="eastAsia" w:ascii="宋体" w:hAnsi="宋体"/>
          <w:color w:val="000000"/>
          <w:sz w:val="24"/>
          <w:szCs w:val="24"/>
        </w:rPr>
        <w:t>，属于</w:t>
      </w:r>
      <w:r>
        <w:rPr>
          <w:rFonts w:hint="eastAsia" w:ascii="宋体" w:hAnsi="宋体"/>
          <w:color w:val="000000"/>
          <w:sz w:val="24"/>
          <w:szCs w:val="24"/>
          <w:u w:val="single"/>
        </w:rPr>
        <w:t>建筑业</w:t>
      </w:r>
      <w:r>
        <w:rPr>
          <w:rFonts w:hint="eastAsia" w:ascii="宋体" w:hAnsi="宋体"/>
          <w:color w:val="000000"/>
          <w:sz w:val="24"/>
          <w:szCs w:val="24"/>
        </w:rPr>
        <w:t>；承建企业为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w:t>
      </w:r>
      <w:r>
        <w:rPr>
          <w:rFonts w:hint="eastAsia" w:ascii="宋体" w:hAnsi="宋体"/>
          <w:color w:val="000000"/>
          <w:sz w:val="24"/>
          <w:szCs w:val="24"/>
          <w:u w:val="single"/>
        </w:rPr>
        <w:t>于（□中型企业、□小型企业、□微型企业）。</w:t>
      </w:r>
    </w:p>
    <w:p w14:paraId="5C387051">
      <w:pPr>
        <w:widowControl/>
        <w:spacing w:line="460" w:lineRule="exact"/>
        <w:ind w:firstLine="480"/>
        <w:jc w:val="left"/>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3908CCEB">
      <w:pPr>
        <w:widowControl/>
        <w:spacing w:line="460" w:lineRule="exact"/>
        <w:ind w:firstLine="480"/>
        <w:jc w:val="left"/>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65C9B2F6">
      <w:pPr>
        <w:tabs>
          <w:tab w:val="left" w:pos="4860"/>
        </w:tabs>
        <w:spacing w:line="588" w:lineRule="exact"/>
        <w:ind w:right="17" w:firstLine="480"/>
        <w:jc w:val="left"/>
        <w:rPr>
          <w:rFonts w:ascii="宋体" w:hAnsi="宋体"/>
          <w:color w:val="000000"/>
          <w:sz w:val="24"/>
          <w:szCs w:val="24"/>
        </w:rPr>
      </w:pPr>
    </w:p>
    <w:p w14:paraId="38942810">
      <w:pPr>
        <w:spacing w:line="560" w:lineRule="exact"/>
        <w:ind w:right="2640" w:firstLine="360"/>
        <w:jc w:val="right"/>
        <w:rPr>
          <w:rFonts w:ascii="宋体" w:hAnsi="宋体"/>
          <w:color w:val="000000"/>
          <w:sz w:val="24"/>
          <w:szCs w:val="21"/>
        </w:rPr>
      </w:pPr>
      <w:r>
        <w:rPr>
          <w:rFonts w:ascii="宋体" w:hAnsi="宋体"/>
          <w:color w:val="000000"/>
          <w:sz w:val="24"/>
        </w:rPr>
        <w:t>企业名称</w:t>
      </w:r>
      <w:r>
        <w:rPr>
          <w:rFonts w:hint="eastAsia" w:ascii="宋体" w:hAnsi="宋体"/>
          <w:color w:val="000000"/>
          <w:sz w:val="24"/>
          <w:szCs w:val="21"/>
        </w:rPr>
        <w:t>：</w:t>
      </w:r>
    </w:p>
    <w:p w14:paraId="450D25B2">
      <w:pPr>
        <w:spacing w:line="560" w:lineRule="exact"/>
        <w:ind w:right="2640" w:firstLine="360"/>
        <w:jc w:val="right"/>
        <w:rPr>
          <w:rFonts w:ascii="宋体" w:hAnsi="宋体"/>
          <w:color w:val="000000"/>
          <w:sz w:val="24"/>
          <w:szCs w:val="21"/>
        </w:rPr>
      </w:pPr>
      <w:r>
        <w:rPr>
          <w:rFonts w:hint="eastAsia" w:ascii="宋体" w:hAnsi="宋体"/>
          <w:color w:val="000000"/>
          <w:sz w:val="24"/>
          <w:szCs w:val="21"/>
        </w:rPr>
        <w:t xml:space="preserve">日 </w:t>
      </w:r>
      <w:r>
        <w:rPr>
          <w:rFonts w:ascii="宋体" w:hAnsi="宋体"/>
          <w:color w:val="000000"/>
          <w:sz w:val="24"/>
          <w:szCs w:val="21"/>
        </w:rPr>
        <w:t xml:space="preserve"> </w:t>
      </w:r>
      <w:r>
        <w:rPr>
          <w:rFonts w:hint="eastAsia" w:ascii="宋体" w:hAnsi="宋体"/>
          <w:color w:val="000000"/>
          <w:sz w:val="24"/>
          <w:szCs w:val="21"/>
        </w:rPr>
        <w:t>期：</w:t>
      </w:r>
    </w:p>
    <w:p w14:paraId="27ED008A">
      <w:pPr>
        <w:tabs>
          <w:tab w:val="left" w:pos="4860"/>
        </w:tabs>
        <w:spacing w:line="588" w:lineRule="exact"/>
        <w:ind w:right="17"/>
        <w:rPr>
          <w:rFonts w:ascii="宋体" w:hAnsi="宋体"/>
          <w:color w:val="000000"/>
          <w:spacing w:val="6"/>
          <w:sz w:val="24"/>
          <w:szCs w:val="24"/>
        </w:rPr>
      </w:pPr>
    </w:p>
    <w:p w14:paraId="5EBAAC19">
      <w:pPr>
        <w:pStyle w:val="2"/>
        <w:rPr>
          <w:rFonts w:hAnsi="宋体"/>
          <w:color w:val="000000"/>
        </w:rPr>
      </w:pPr>
    </w:p>
    <w:p w14:paraId="24F49DDE">
      <w:pPr>
        <w:rPr>
          <w:rFonts w:ascii="宋体" w:hAnsi="宋体"/>
          <w:color w:val="000000"/>
        </w:rPr>
      </w:pPr>
    </w:p>
    <w:p w14:paraId="5786331E">
      <w:pPr>
        <w:spacing w:line="420" w:lineRule="exact"/>
        <w:ind w:firstLine="480"/>
        <w:rPr>
          <w:sz w:val="24"/>
          <w:szCs w:val="24"/>
        </w:rPr>
      </w:pPr>
      <w:r>
        <w:rPr>
          <w:rFonts w:hint="eastAsia"/>
          <w:sz w:val="24"/>
          <w:szCs w:val="24"/>
        </w:rPr>
        <w:t>注：（1）从业人员、营业收入、资产总额填报上一年度数据，无上一年度数据的新成立企业可不填报。</w:t>
      </w:r>
    </w:p>
    <w:p w14:paraId="532F65D9">
      <w:pPr>
        <w:spacing w:line="420" w:lineRule="exact"/>
        <w:ind w:firstLine="482"/>
        <w:jc w:val="left"/>
        <w:rPr>
          <w:b/>
          <w:bCs/>
          <w:sz w:val="24"/>
          <w:szCs w:val="24"/>
        </w:rPr>
      </w:pPr>
      <w:r>
        <w:rPr>
          <w:rFonts w:hint="eastAsia"/>
          <w:b/>
          <w:bCs/>
          <w:sz w:val="24"/>
          <w:szCs w:val="24"/>
        </w:rPr>
        <w:t>（</w:t>
      </w:r>
      <w:r>
        <w:rPr>
          <w:b/>
          <w:bCs/>
          <w:sz w:val="24"/>
          <w:szCs w:val="24"/>
        </w:rPr>
        <w:t>2</w:t>
      </w:r>
      <w:r>
        <w:rPr>
          <w:rFonts w:hint="eastAsia"/>
          <w:b/>
          <w:bCs/>
          <w:sz w:val="24"/>
          <w:szCs w:val="24"/>
        </w:rPr>
        <w:t>）本项目所属行业为：建筑业。</w:t>
      </w:r>
    </w:p>
    <w:p w14:paraId="5A2878E9">
      <w:pPr>
        <w:spacing w:line="420" w:lineRule="exact"/>
        <w:ind w:firstLine="482"/>
        <w:jc w:val="left"/>
        <w:rPr>
          <w:rFonts w:hint="eastAsia" w:ascii="Calibri" w:hAnsi="Calibri"/>
          <w:b/>
          <w:bCs/>
          <w:sz w:val="24"/>
          <w:szCs w:val="24"/>
        </w:rPr>
      </w:pPr>
      <w:bookmarkStart w:id="664" w:name="_Hlk100143292"/>
      <w:r>
        <w:rPr>
          <w:rFonts w:hint="eastAsia" w:ascii="Calibri" w:hAnsi="Calibri"/>
          <w:b/>
          <w:bCs/>
          <w:sz w:val="24"/>
          <w:szCs w:val="24"/>
        </w:rPr>
        <w:t>（3）上述“中小企业声明函”格式原则上不得改动，因擅自改动引起的评审风险由</w:t>
      </w:r>
      <w:r>
        <w:rPr>
          <w:rFonts w:hint="eastAsia" w:ascii="Calibri" w:hAnsi="Calibri"/>
          <w:b/>
          <w:bCs/>
          <w:sz w:val="24"/>
          <w:szCs w:val="24"/>
          <w:lang w:val="en-US" w:eastAsia="zh-CN"/>
        </w:rPr>
        <w:t>供应商</w:t>
      </w:r>
      <w:r>
        <w:rPr>
          <w:rFonts w:hint="eastAsia" w:ascii="Calibri" w:hAnsi="Calibri"/>
          <w:b/>
          <w:bCs/>
          <w:sz w:val="24"/>
          <w:szCs w:val="24"/>
        </w:rPr>
        <w:t>自行承担。</w:t>
      </w:r>
    </w:p>
    <w:p w14:paraId="4E1475E0">
      <w:pPr>
        <w:spacing w:line="420" w:lineRule="exact"/>
        <w:ind w:firstLine="482"/>
        <w:jc w:val="left"/>
        <w:rPr>
          <w:rFonts w:hint="eastAsia" w:ascii="Calibri" w:hAnsi="Calibri"/>
          <w:b/>
          <w:bCs/>
          <w:sz w:val="24"/>
          <w:szCs w:val="24"/>
        </w:rPr>
      </w:pPr>
      <w:r>
        <w:rPr>
          <w:rFonts w:hint="eastAsia" w:ascii="Calibri" w:hAnsi="Calibri"/>
          <w:b/>
          <w:bCs/>
          <w:sz w:val="24"/>
          <w:szCs w:val="24"/>
        </w:rPr>
        <w:t>（4）如未对上述声明函内（中型企业、小型企业、微型企业）进行勾选或明确，引起的评审风险由</w:t>
      </w:r>
      <w:r>
        <w:rPr>
          <w:rFonts w:hint="eastAsia" w:ascii="Calibri" w:hAnsi="Calibri"/>
          <w:b/>
          <w:bCs/>
          <w:sz w:val="24"/>
          <w:szCs w:val="24"/>
          <w:lang w:val="en-US" w:eastAsia="zh-CN"/>
        </w:rPr>
        <w:t>供应商</w:t>
      </w:r>
      <w:r>
        <w:rPr>
          <w:rFonts w:hint="eastAsia" w:ascii="Calibri" w:hAnsi="Calibri"/>
          <w:b/>
          <w:bCs/>
          <w:sz w:val="24"/>
          <w:szCs w:val="24"/>
        </w:rPr>
        <w:t>自行承担。</w:t>
      </w:r>
      <w:bookmarkEnd w:id="664"/>
    </w:p>
    <w:p w14:paraId="76338751">
      <w:pPr>
        <w:pStyle w:val="4"/>
        <w:spacing w:line="620" w:lineRule="exact"/>
        <w:contextualSpacing/>
        <w:rPr>
          <w:rFonts w:ascii="宋体" w:hAnsi="宋体" w:eastAsia="宋体"/>
          <w:color w:val="000000"/>
        </w:rPr>
      </w:pPr>
      <w:r>
        <w:rPr>
          <w:rFonts w:ascii="宋体" w:hAnsi="宋体" w:eastAsia="宋体"/>
          <w:color w:val="000000"/>
        </w:rPr>
        <w:br w:type="page" w:clear="all"/>
      </w:r>
      <w:bookmarkStart w:id="665" w:name="_Toc13215"/>
      <w:bookmarkStart w:id="666" w:name="_Toc15506"/>
      <w:bookmarkStart w:id="667" w:name="_Toc209014092"/>
      <w:r>
        <w:rPr>
          <w:rFonts w:hint="eastAsia" w:ascii="宋体" w:hAnsi="宋体" w:eastAsia="宋体"/>
          <w:color w:val="000000"/>
        </w:rPr>
        <w:t>附件7 残疾人福利性单位声明函</w:t>
      </w:r>
      <w:bookmarkEnd w:id="665"/>
      <w:bookmarkEnd w:id="666"/>
      <w:bookmarkEnd w:id="667"/>
    </w:p>
    <w:p w14:paraId="31A7801F">
      <w:pPr>
        <w:spacing w:line="500" w:lineRule="exact"/>
        <w:ind w:firstLine="480"/>
        <w:jc w:val="left"/>
        <w:rPr>
          <w:rFonts w:ascii="宋体" w:hAnsi="宋体" w:cs="宋体"/>
          <w:color w:val="000000"/>
          <w:sz w:val="24"/>
          <w:szCs w:val="24"/>
          <w:lang w:val="zh-CN"/>
        </w:rPr>
      </w:pPr>
      <w:r>
        <w:rPr>
          <w:rFonts w:hint="eastAsia" w:ascii="宋体" w:hAnsi="宋体" w:cs="宋体"/>
          <w:color w:val="000000"/>
          <w:sz w:val="24"/>
          <w:szCs w:val="24"/>
          <w:lang w:val="zh-CN" w:eastAsia="zh-TW"/>
        </w:rPr>
        <w:t>本单位郑重声明，根据《财政部 民政部 中国残疾人联合会关于促进残疾人就业政府采购政策的通知》（财库〔2017〕141号）的规定，本单位为</w:t>
      </w:r>
      <w:r>
        <w:rPr>
          <w:rFonts w:hint="eastAsia" w:ascii="宋体" w:hAnsi="宋体" w:cs="宋体"/>
          <w:color w:val="000000"/>
          <w:sz w:val="24"/>
          <w:szCs w:val="24"/>
          <w:lang w:val="zh-CN"/>
        </w:rPr>
        <w:t>：</w:t>
      </w:r>
    </w:p>
    <w:p w14:paraId="3398D08B">
      <w:pPr>
        <w:spacing w:line="500" w:lineRule="exact"/>
        <w:ind w:firstLine="480"/>
        <w:jc w:val="left"/>
        <w:rPr>
          <w:rFonts w:ascii="宋体" w:hAnsi="宋体" w:cs="宋体"/>
          <w:color w:val="000000"/>
          <w:sz w:val="24"/>
          <w:szCs w:val="24"/>
          <w:lang w:val="zh-CN"/>
        </w:rPr>
      </w:pPr>
      <w:r>
        <w:rPr>
          <w:rFonts w:hint="eastAsia" w:ascii="宋体" w:hAnsi="宋体" w:cs="宋体"/>
          <w:color w:val="000000"/>
          <w:sz w:val="24"/>
          <w:szCs w:val="24"/>
          <w:lang w:val="zh-CN" w:eastAsia="zh-TW"/>
        </w:rPr>
        <w:t>□</w:t>
      </w:r>
      <w:r>
        <w:rPr>
          <w:rFonts w:hint="eastAsia" w:ascii="宋体" w:hAnsi="宋体" w:cs="宋体"/>
          <w:color w:val="000000"/>
          <w:sz w:val="24"/>
          <w:szCs w:val="24"/>
          <w:lang w:val="zh-CN"/>
        </w:rPr>
        <w:t>非残疾人福利性单位。</w:t>
      </w:r>
    </w:p>
    <w:p w14:paraId="68458E0D">
      <w:pPr>
        <w:spacing w:line="580" w:lineRule="exact"/>
        <w:ind w:firstLine="480"/>
        <w:jc w:val="left"/>
        <w:rPr>
          <w:rFonts w:ascii="宋体" w:hAnsi="宋体"/>
          <w:color w:val="000000"/>
          <w:spacing w:val="6"/>
          <w:sz w:val="24"/>
          <w:szCs w:val="24"/>
        </w:rPr>
      </w:pPr>
      <w:r>
        <w:rPr>
          <w:rFonts w:hint="eastAsia" w:ascii="宋体" w:hAnsi="宋体" w:cs="宋体"/>
          <w:color w:val="000000"/>
          <w:sz w:val="24"/>
          <w:szCs w:val="24"/>
          <w:lang w:val="zh-CN" w:eastAsia="zh-TW"/>
        </w:rPr>
        <w:t>□符合条件的残疾人福利性单位，</w:t>
      </w:r>
      <w:r>
        <w:rPr>
          <w:rFonts w:hint="eastAsia" w:ascii="宋体" w:hAnsi="宋体"/>
          <w:color w:val="000000"/>
          <w:spacing w:val="6"/>
          <w:sz w:val="24"/>
          <w:szCs w:val="24"/>
        </w:rPr>
        <w:t>且本单位参加</w:t>
      </w:r>
      <w:r>
        <w:rPr>
          <w:rFonts w:hint="eastAsia" w:ascii="宋体" w:hAnsi="宋体"/>
          <w:color w:val="000000"/>
          <w:sz w:val="24"/>
          <w:szCs w:val="24"/>
          <w:u w:val="single"/>
          <w:lang w:eastAsia="zh-CN"/>
        </w:rPr>
        <w:t>常熟市教育局</w:t>
      </w:r>
      <w:r>
        <w:rPr>
          <w:rFonts w:hint="eastAsia" w:ascii="宋体" w:hAnsi="宋体"/>
          <w:color w:val="000000"/>
          <w:sz w:val="24"/>
          <w:szCs w:val="24"/>
        </w:rPr>
        <w:t>的</w:t>
      </w:r>
      <w:r>
        <w:rPr>
          <w:rFonts w:hint="eastAsia" w:ascii="宋体" w:hAnsi="宋体"/>
          <w:color w:val="000000"/>
          <w:sz w:val="24"/>
          <w:szCs w:val="24"/>
          <w:u w:val="single"/>
          <w:lang w:eastAsia="zh-CN"/>
        </w:rPr>
        <w:t>常熟市属义务教育学校校舍场地安全提升改造工程（运动场地改造）</w:t>
      </w:r>
      <w:r>
        <w:rPr>
          <w:rFonts w:hint="eastAsia" w:ascii="宋体" w:hAnsi="宋体"/>
          <w:color w:val="000000"/>
          <w:spacing w:val="6"/>
          <w:sz w:val="24"/>
          <w:szCs w:val="24"/>
        </w:rPr>
        <w:t>项目采购活动提供本单位制造的货物（由本单位承担工程/提供服务），或者提供其他残疾人福利性单位制造的货物（不包括使用非残疾人福利性单位注册商标的货物）。</w:t>
      </w:r>
    </w:p>
    <w:p w14:paraId="16D8D6C3">
      <w:pPr>
        <w:spacing w:line="580" w:lineRule="exact"/>
        <w:ind w:firstLine="492"/>
        <w:jc w:val="left"/>
        <w:rPr>
          <w:rFonts w:ascii="宋体" w:hAnsi="宋体"/>
          <w:color w:val="000000"/>
          <w:spacing w:val="6"/>
          <w:sz w:val="24"/>
          <w:szCs w:val="24"/>
        </w:rPr>
      </w:pPr>
      <w:r>
        <w:rPr>
          <w:rFonts w:hint="eastAsia" w:ascii="宋体" w:hAnsi="宋体"/>
          <w:color w:val="000000"/>
          <w:spacing w:val="6"/>
          <w:sz w:val="24"/>
          <w:szCs w:val="24"/>
        </w:rPr>
        <w:t>本单位对上述声明的真实性负责。如有虚假，将依法承担相应责任。</w:t>
      </w:r>
    </w:p>
    <w:p w14:paraId="547322C0">
      <w:pPr>
        <w:spacing w:line="580" w:lineRule="exact"/>
        <w:rPr>
          <w:rFonts w:ascii="宋体" w:hAnsi="宋体"/>
          <w:color w:val="000000"/>
          <w:spacing w:val="6"/>
          <w:szCs w:val="32"/>
        </w:rPr>
      </w:pPr>
    </w:p>
    <w:p w14:paraId="73864BB3">
      <w:pPr>
        <w:tabs>
          <w:tab w:val="left" w:pos="4860"/>
        </w:tabs>
        <w:spacing w:line="588" w:lineRule="exact"/>
        <w:ind w:right="1248" w:firstLine="4968"/>
        <w:jc w:val="right"/>
        <w:rPr>
          <w:rFonts w:ascii="宋体" w:hAnsi="宋体"/>
          <w:color w:val="000000"/>
          <w:spacing w:val="6"/>
          <w:szCs w:val="32"/>
        </w:rPr>
      </w:pPr>
    </w:p>
    <w:p w14:paraId="5AD95CE7">
      <w:pPr>
        <w:tabs>
          <w:tab w:val="left" w:pos="4860"/>
        </w:tabs>
        <w:spacing w:line="588" w:lineRule="exact"/>
        <w:ind w:right="1560" w:firstLine="480"/>
        <w:jc w:val="center"/>
        <w:rPr>
          <w:rFonts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rPr>
        <w:t>企业名称</w:t>
      </w:r>
      <w:r>
        <w:rPr>
          <w:rFonts w:hint="eastAsia" w:ascii="宋体" w:hAnsi="宋体"/>
          <w:color w:val="000000"/>
          <w:sz w:val="24"/>
          <w:szCs w:val="21"/>
        </w:rPr>
        <w:t>：</w:t>
      </w:r>
    </w:p>
    <w:p w14:paraId="0A4059D5">
      <w:pPr>
        <w:tabs>
          <w:tab w:val="left" w:pos="4860"/>
        </w:tabs>
        <w:spacing w:line="588" w:lineRule="exact"/>
        <w:ind w:right="1560" w:firstLine="480"/>
        <w:jc w:val="center"/>
        <w:rPr>
          <w:rFonts w:ascii="宋体" w:hAnsi="宋体"/>
          <w:color w:val="000000"/>
          <w:sz w:val="24"/>
          <w:szCs w:val="21"/>
        </w:rPr>
      </w:pPr>
      <w:r>
        <w:rPr>
          <w:rFonts w:hint="eastAsia" w:ascii="宋体" w:hAnsi="宋体"/>
          <w:color w:val="000000"/>
          <w:sz w:val="24"/>
          <w:szCs w:val="21"/>
        </w:rPr>
        <w:t xml:space="preserve">                           日  期：</w:t>
      </w:r>
    </w:p>
    <w:p w14:paraId="769AA894">
      <w:pPr>
        <w:pStyle w:val="2"/>
        <w:rPr>
          <w:rFonts w:hAnsi="宋体"/>
          <w:color w:val="000000"/>
        </w:rPr>
      </w:pPr>
    </w:p>
    <w:p w14:paraId="1140B34D">
      <w:pPr>
        <w:rPr>
          <w:rFonts w:ascii="宋体" w:hAnsi="宋体"/>
          <w:color w:val="000000"/>
        </w:rPr>
      </w:pPr>
    </w:p>
    <w:p w14:paraId="58A65E11">
      <w:pPr>
        <w:pStyle w:val="2"/>
        <w:rPr>
          <w:rFonts w:hAnsi="宋体"/>
          <w:color w:val="000000"/>
        </w:rPr>
      </w:pPr>
    </w:p>
    <w:p w14:paraId="02150DA3">
      <w:pPr>
        <w:rPr>
          <w:rFonts w:ascii="宋体" w:hAnsi="宋体"/>
          <w:color w:val="000000"/>
        </w:rPr>
      </w:pPr>
    </w:p>
    <w:p w14:paraId="4DB786B3">
      <w:pPr>
        <w:pStyle w:val="2"/>
        <w:rPr>
          <w:rFonts w:hAnsi="宋体"/>
          <w:color w:val="000000"/>
        </w:rPr>
      </w:pPr>
    </w:p>
    <w:p w14:paraId="349EFD5C">
      <w:pPr>
        <w:rPr>
          <w:rFonts w:ascii="宋体" w:hAnsi="宋体"/>
          <w:color w:val="000000"/>
        </w:rPr>
      </w:pPr>
    </w:p>
    <w:p w14:paraId="5D72FCEA">
      <w:pPr>
        <w:pStyle w:val="2"/>
        <w:rPr>
          <w:rFonts w:hAnsi="宋体"/>
          <w:color w:val="000000"/>
        </w:rPr>
      </w:pPr>
    </w:p>
    <w:p w14:paraId="6F25F198">
      <w:pPr>
        <w:rPr>
          <w:rFonts w:ascii="宋体" w:hAnsi="宋体"/>
          <w:color w:val="000000"/>
        </w:rPr>
      </w:pPr>
    </w:p>
    <w:p w14:paraId="41C19BC7">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注：</w:t>
      </w:r>
    </w:p>
    <w:p w14:paraId="71FCA8E2">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（1）享受政府采购支持政策的残疾人福利性单位应当同时满足的条件详见“第五章 评</w:t>
      </w:r>
      <w:r>
        <w:rPr>
          <w:rFonts w:hint="eastAsia" w:ascii="宋体" w:hAnsi="宋体"/>
          <w:b/>
          <w:bCs/>
          <w:color w:val="000000"/>
          <w:sz w:val="24"/>
          <w:szCs w:val="24"/>
          <w:lang w:val="en-US" w:eastAsia="zh-CN"/>
        </w:rPr>
        <w:t>审</w:t>
      </w:r>
      <w:r>
        <w:rPr>
          <w:rFonts w:hint="eastAsia" w:ascii="宋体" w:hAnsi="宋体"/>
          <w:b/>
          <w:bCs/>
          <w:color w:val="000000"/>
          <w:sz w:val="24"/>
          <w:szCs w:val="24"/>
        </w:rPr>
        <w:t>方法与评</w:t>
      </w:r>
      <w:r>
        <w:rPr>
          <w:rFonts w:hint="eastAsia" w:ascii="宋体" w:hAnsi="宋体"/>
          <w:b/>
          <w:bCs/>
          <w:color w:val="000000"/>
          <w:sz w:val="24"/>
          <w:szCs w:val="24"/>
          <w:lang w:val="en-US" w:eastAsia="zh-CN"/>
        </w:rPr>
        <w:t>审</w:t>
      </w:r>
      <w:r>
        <w:rPr>
          <w:rFonts w:hint="eastAsia" w:ascii="宋体" w:hAnsi="宋体"/>
          <w:b/>
          <w:bCs/>
          <w:color w:val="000000"/>
          <w:sz w:val="24"/>
          <w:szCs w:val="24"/>
        </w:rPr>
        <w:t>标准”有关规定。</w:t>
      </w:r>
    </w:p>
    <w:p w14:paraId="2CA34C69">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（2）如供应商为残疾人福利性单位的，应对上述声明函内（□非残疾人福利性单位、□符合条件的残疾人福利性单位）进行勾选或明确，</w:t>
      </w:r>
      <w:r>
        <w:rPr>
          <w:rFonts w:ascii="宋体" w:hAnsi="宋体"/>
          <w:b/>
          <w:bCs/>
          <w:color w:val="000000"/>
          <w:sz w:val="24"/>
          <w:szCs w:val="24"/>
        </w:rPr>
        <w:t>引起的评审风险由</w:t>
      </w:r>
      <w:r>
        <w:rPr>
          <w:rFonts w:hint="eastAsia" w:ascii="宋体" w:hAnsi="宋体"/>
          <w:b/>
          <w:bCs/>
          <w:color w:val="000000"/>
          <w:sz w:val="24"/>
          <w:szCs w:val="24"/>
        </w:rPr>
        <w:t>供应商</w:t>
      </w:r>
      <w:r>
        <w:rPr>
          <w:rFonts w:ascii="宋体" w:hAnsi="宋体"/>
          <w:b/>
          <w:bCs/>
          <w:color w:val="000000"/>
          <w:sz w:val="24"/>
          <w:szCs w:val="24"/>
        </w:rPr>
        <w:t>自行承担。</w:t>
      </w:r>
    </w:p>
    <w:p w14:paraId="41BED74B">
      <w:pPr>
        <w:spacing w:line="500" w:lineRule="exact"/>
        <w:ind w:firstLine="424"/>
        <w:jc w:val="left"/>
        <w:rPr>
          <w:rFonts w:ascii="宋体" w:hAnsi="宋体"/>
          <w:b/>
          <w:bCs/>
          <w:color w:val="000000"/>
          <w:sz w:val="24"/>
          <w:szCs w:val="24"/>
        </w:rPr>
      </w:pPr>
      <w:r>
        <w:rPr>
          <w:rFonts w:hint="eastAsia" w:ascii="宋体" w:hAnsi="宋体"/>
          <w:b/>
          <w:bCs/>
          <w:color w:val="000000"/>
          <w:sz w:val="24"/>
          <w:szCs w:val="24"/>
        </w:rPr>
        <w:t>（3）供应商如不提供此声明函，价格将不做相应扣除（如有价格扣除）。</w:t>
      </w:r>
    </w:p>
    <w:p w14:paraId="0C42B97C">
      <w:pPr>
        <w:spacing w:line="500" w:lineRule="exact"/>
        <w:ind w:firstLine="424"/>
        <w:jc w:val="left"/>
        <w:rPr>
          <w:rFonts w:ascii="宋体" w:hAnsi="宋体"/>
          <w:b/>
          <w:bCs/>
          <w:color w:val="000000"/>
          <w:sz w:val="24"/>
          <w:szCs w:val="24"/>
        </w:rPr>
      </w:pPr>
      <w:r>
        <w:rPr>
          <w:rFonts w:hint="eastAsia" w:ascii="宋体" w:hAnsi="宋体"/>
          <w:b/>
          <w:bCs/>
          <w:color w:val="000000"/>
          <w:sz w:val="24"/>
          <w:szCs w:val="24"/>
        </w:rPr>
        <w:t>（4）成交供应商为残疾人福利单位的，此声明函将随成交结果同时公告，接受社会监督。</w:t>
      </w:r>
    </w:p>
    <w:p w14:paraId="279E6BF0">
      <w:pPr>
        <w:pStyle w:val="2"/>
        <w:rPr>
          <w:color w:val="000000"/>
        </w:rPr>
      </w:pPr>
    </w:p>
    <w:p w14:paraId="0F68E6B7">
      <w:pPr>
        <w:pStyle w:val="4"/>
        <w:spacing w:line="620" w:lineRule="exact"/>
        <w:contextualSpacing/>
        <w:rPr>
          <w:rFonts w:ascii="宋体" w:hAnsi="宋体" w:eastAsia="宋体"/>
          <w:color w:val="000000"/>
        </w:rPr>
      </w:pPr>
      <w:bookmarkStart w:id="668" w:name="_Toc1720"/>
      <w:bookmarkStart w:id="669" w:name="_Toc209014093"/>
      <w:bookmarkStart w:id="670" w:name="_Toc3957"/>
      <w:bookmarkStart w:id="671" w:name="_Toc17268"/>
      <w:r>
        <w:rPr>
          <w:rFonts w:hint="eastAsia" w:ascii="宋体" w:hAnsi="宋体" w:eastAsia="宋体"/>
          <w:color w:val="000000"/>
        </w:rPr>
        <w:t>附件</w:t>
      </w:r>
      <w:r>
        <w:rPr>
          <w:rFonts w:ascii="宋体" w:hAnsi="宋体" w:eastAsia="宋体"/>
          <w:color w:val="000000"/>
        </w:rPr>
        <w:t>8</w:t>
      </w:r>
      <w:r>
        <w:rPr>
          <w:rFonts w:hint="eastAsia" w:ascii="宋体" w:hAnsi="宋体" w:eastAsia="宋体"/>
          <w:color w:val="000000"/>
        </w:rPr>
        <w:t xml:space="preserve"> </w:t>
      </w:r>
      <w:r>
        <w:rPr>
          <w:rFonts w:ascii="宋体" w:hAnsi="宋体" w:eastAsia="宋体"/>
          <w:color w:val="000000"/>
        </w:rPr>
        <w:t>项目</w:t>
      </w:r>
      <w:r>
        <w:rPr>
          <w:rFonts w:hint="eastAsia" w:ascii="宋体" w:hAnsi="宋体" w:eastAsia="宋体"/>
          <w:color w:val="000000"/>
        </w:rPr>
        <w:t>负责人</w:t>
      </w:r>
      <w:r>
        <w:rPr>
          <w:rFonts w:ascii="宋体" w:hAnsi="宋体" w:eastAsia="宋体"/>
          <w:color w:val="000000"/>
        </w:rPr>
        <w:t>无在建承诺书</w:t>
      </w:r>
      <w:bookmarkEnd w:id="668"/>
      <w:bookmarkEnd w:id="669"/>
      <w:bookmarkEnd w:id="670"/>
      <w:bookmarkEnd w:id="671"/>
    </w:p>
    <w:p w14:paraId="19D5DFE0">
      <w:pPr>
        <w:spacing w:line="360" w:lineRule="auto"/>
        <w:ind w:firstLine="480"/>
        <w:jc w:val="left"/>
        <w:rPr>
          <w:rFonts w:ascii="宋体" w:hAnsi="宋体"/>
          <w:color w:val="000000"/>
          <w:sz w:val="24"/>
        </w:rPr>
      </w:pPr>
    </w:p>
    <w:p w14:paraId="79C02FF2">
      <w:pPr>
        <w:spacing w:line="360" w:lineRule="auto"/>
        <w:ind w:firstLine="472"/>
        <w:rPr>
          <w:rFonts w:ascii="宋体" w:hAnsi="宋体"/>
          <w:color w:val="000000"/>
          <w:sz w:val="24"/>
        </w:rPr>
      </w:pPr>
      <w:r>
        <w:rPr>
          <w:rFonts w:hint="eastAsia" w:ascii="宋体" w:hAnsi="宋体"/>
          <w:color w:val="000000"/>
          <w:sz w:val="24"/>
        </w:rPr>
        <w:t>致</w:t>
      </w:r>
      <w:r>
        <w:rPr>
          <w:rFonts w:hint="eastAsia" w:ascii="宋体" w:hAnsi="宋体"/>
          <w:color w:val="000000"/>
          <w:sz w:val="24"/>
          <w:u w:val="single"/>
        </w:rPr>
        <w:t xml:space="preserve">                        </w:t>
      </w:r>
      <w:r>
        <w:rPr>
          <w:rFonts w:hint="eastAsia" w:ascii="宋体" w:hAnsi="宋体"/>
          <w:color w:val="000000"/>
          <w:sz w:val="24"/>
        </w:rPr>
        <w:t>（建设单位名称）</w:t>
      </w:r>
    </w:p>
    <w:p w14:paraId="00F2AFF6">
      <w:pPr>
        <w:spacing w:line="360" w:lineRule="auto"/>
        <w:ind w:firstLine="545"/>
        <w:rPr>
          <w:rFonts w:ascii="宋体" w:hAnsi="宋体"/>
          <w:color w:val="000000"/>
          <w:sz w:val="24"/>
        </w:rPr>
      </w:pPr>
      <w:r>
        <w:rPr>
          <w:rFonts w:hint="eastAsia" w:ascii="宋体" w:hAnsi="宋体"/>
          <w:color w:val="000000"/>
          <w:sz w:val="24"/>
        </w:rPr>
        <w:t>我公司郑重承诺就</w:t>
      </w:r>
      <w:r>
        <w:rPr>
          <w:rFonts w:hint="eastAsia" w:ascii="宋体" w:hAnsi="宋体"/>
          <w:color w:val="000000"/>
          <w:sz w:val="24"/>
          <w:u w:val="single"/>
        </w:rPr>
        <w:t xml:space="preserve">                 </w:t>
      </w:r>
      <w:r>
        <w:rPr>
          <w:rFonts w:hint="eastAsia" w:ascii="宋体" w:hAnsi="宋体"/>
          <w:color w:val="000000"/>
          <w:sz w:val="24"/>
        </w:rPr>
        <w:t>（项目名称）拟派的</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（项目负责人姓名）</w:t>
      </w:r>
      <w:r>
        <w:rPr>
          <w:rFonts w:hint="eastAsia" w:ascii="宋体" w:hAnsi="宋体"/>
          <w:color w:val="000000"/>
          <w:sz w:val="24"/>
          <w:u w:val="single"/>
        </w:rPr>
        <w:t xml:space="preserve">            </w:t>
      </w:r>
      <w:r>
        <w:rPr>
          <w:rFonts w:hint="eastAsia" w:ascii="宋体" w:hAnsi="宋体"/>
          <w:color w:val="000000"/>
          <w:sz w:val="24"/>
        </w:rPr>
        <w:t>（身份证号码）</w:t>
      </w:r>
      <w:r>
        <w:rPr>
          <w:rFonts w:hint="eastAsia" w:ascii="宋体" w:hAnsi="宋体"/>
          <w:color w:val="000000"/>
          <w:sz w:val="24"/>
          <w:u w:val="single"/>
        </w:rPr>
        <w:t xml:space="preserve">                 </w:t>
      </w:r>
      <w:r>
        <w:rPr>
          <w:rFonts w:hint="eastAsia" w:ascii="宋体" w:hAnsi="宋体"/>
          <w:color w:val="000000"/>
          <w:sz w:val="24"/>
        </w:rPr>
        <w:t>（注册证书编号），至本项目投标截止时间前，属于以下第（</w:t>
      </w:r>
      <w:r>
        <w:rPr>
          <w:rFonts w:hint="eastAsia" w:ascii="宋体" w:hAnsi="宋体"/>
          <w:color w:val="000000"/>
          <w:sz w:val="24"/>
          <w:u w:val="single"/>
        </w:rPr>
        <w:t xml:space="preserve">          </w:t>
      </w:r>
      <w:r>
        <w:rPr>
          <w:rFonts w:hint="eastAsia" w:ascii="宋体" w:hAnsi="宋体"/>
          <w:color w:val="000000"/>
          <w:sz w:val="24"/>
        </w:rPr>
        <w:t>）条情形：</w:t>
      </w:r>
    </w:p>
    <w:p w14:paraId="2C10A8EA">
      <w:pPr>
        <w:spacing w:line="360" w:lineRule="auto"/>
        <w:ind w:right="-197" w:firstLine="425"/>
        <w:rPr>
          <w:rFonts w:ascii="宋体" w:hAnsi="宋体"/>
          <w:color w:val="000000"/>
          <w:sz w:val="24"/>
        </w:rPr>
      </w:pPr>
      <w:r>
        <w:rPr>
          <w:rFonts w:hint="eastAsia" w:ascii="宋体" w:hAnsi="宋体"/>
          <w:color w:val="000000"/>
          <w:sz w:val="24"/>
        </w:rPr>
        <w:t>1、项目负责人是非变更后无在建工程；</w:t>
      </w:r>
    </w:p>
    <w:p w14:paraId="587AEA91">
      <w:pPr>
        <w:spacing w:line="360" w:lineRule="auto"/>
        <w:ind w:right="-197" w:firstLine="425"/>
        <w:rPr>
          <w:rFonts w:ascii="宋体" w:hAnsi="宋体"/>
          <w:color w:val="000000"/>
          <w:sz w:val="24"/>
        </w:rPr>
      </w:pPr>
      <w:r>
        <w:rPr>
          <w:rFonts w:hint="eastAsia" w:ascii="宋体" w:hAnsi="宋体"/>
          <w:color w:val="000000"/>
          <w:sz w:val="24"/>
        </w:rPr>
        <w:t>2、项目负责人是变更后无在建工程（必须原合同工期已满且变更备案之日已满45日历天）；</w:t>
      </w:r>
    </w:p>
    <w:p w14:paraId="563966C9">
      <w:pPr>
        <w:spacing w:line="360" w:lineRule="auto"/>
        <w:ind w:right="-197" w:firstLine="425"/>
        <w:rPr>
          <w:rFonts w:ascii="宋体" w:hAnsi="宋体"/>
          <w:color w:val="000000"/>
          <w:sz w:val="24"/>
        </w:rPr>
      </w:pPr>
      <w:r>
        <w:rPr>
          <w:rFonts w:hint="eastAsia" w:ascii="宋体" w:hAnsi="宋体"/>
          <w:color w:val="000000"/>
          <w:sz w:val="24"/>
        </w:rPr>
        <w:t>3、因非承包方原因致使工程项目停工或因故不能按期开工、且已办理了项目负责人解锁手续；</w:t>
      </w:r>
    </w:p>
    <w:p w14:paraId="21EC91E9">
      <w:pPr>
        <w:spacing w:line="360" w:lineRule="auto"/>
        <w:ind w:right="-197" w:firstLine="425"/>
        <w:rPr>
          <w:rFonts w:ascii="宋体" w:hAnsi="宋体"/>
          <w:color w:val="000000"/>
          <w:sz w:val="24"/>
        </w:rPr>
      </w:pPr>
      <w:r>
        <w:rPr>
          <w:rFonts w:hint="eastAsia" w:ascii="宋体" w:hAnsi="宋体"/>
          <w:color w:val="000000"/>
          <w:sz w:val="24"/>
        </w:rPr>
        <w:t>4、项目负责人有在建工程，但该在建工程与本次招标的工程属于同一工程项目、同一项目批文、同一施工地点分段发包或分期施工的情况且总的工程规模在项目负责人执业范围之内。</w:t>
      </w:r>
    </w:p>
    <w:p w14:paraId="76525BC6">
      <w:pPr>
        <w:spacing w:line="360" w:lineRule="auto"/>
        <w:ind w:right="-197" w:firstLine="425"/>
        <w:rPr>
          <w:rFonts w:ascii="宋体" w:hAnsi="宋体"/>
          <w:color w:val="000000"/>
          <w:sz w:val="24"/>
        </w:rPr>
      </w:pPr>
      <w:r>
        <w:rPr>
          <w:rFonts w:hint="eastAsia" w:ascii="宋体" w:hAnsi="宋体"/>
          <w:color w:val="000000"/>
          <w:sz w:val="24"/>
        </w:rPr>
        <w:t>注：属于以上第2、3、4种情形的，请提供相关证明材料附后，无证明材料不予认可。</w:t>
      </w:r>
    </w:p>
    <w:p w14:paraId="5A936913">
      <w:pPr>
        <w:spacing w:line="360" w:lineRule="auto"/>
        <w:ind w:firstLine="425"/>
        <w:rPr>
          <w:rFonts w:ascii="宋体" w:hAnsi="宋体"/>
          <w:color w:val="000000"/>
          <w:sz w:val="24"/>
        </w:rPr>
      </w:pPr>
      <w:r>
        <w:rPr>
          <w:rFonts w:hint="eastAsia" w:ascii="宋体" w:hAnsi="宋体"/>
          <w:color w:val="000000"/>
          <w:sz w:val="24"/>
        </w:rPr>
        <w:t>如有虚假，我单位愿意承担一切责任，并承担由此造成的一切损失。</w:t>
      </w:r>
    </w:p>
    <w:p w14:paraId="0F62C054">
      <w:pPr>
        <w:spacing w:line="360" w:lineRule="auto"/>
        <w:ind w:firstLine="425"/>
        <w:rPr>
          <w:rFonts w:ascii="宋体" w:hAnsi="宋体"/>
          <w:color w:val="000000"/>
          <w:sz w:val="24"/>
        </w:rPr>
      </w:pPr>
      <w:r>
        <w:rPr>
          <w:rFonts w:hint="eastAsia" w:ascii="宋体" w:hAnsi="宋体"/>
          <w:color w:val="000000"/>
          <w:sz w:val="24"/>
        </w:rPr>
        <w:t>特此承诺。</w:t>
      </w:r>
    </w:p>
    <w:p w14:paraId="2F6F0267">
      <w:pPr>
        <w:spacing w:line="360" w:lineRule="auto"/>
        <w:ind w:firstLine="480"/>
        <w:jc w:val="left"/>
        <w:rPr>
          <w:rFonts w:ascii="宋体" w:hAnsi="宋体" w:cs="宋体"/>
          <w:color w:val="000000"/>
          <w:sz w:val="24"/>
          <w:lang w:val="zh-CN"/>
        </w:rPr>
      </w:pPr>
    </w:p>
    <w:p w14:paraId="6C0149E4">
      <w:pPr>
        <w:spacing w:line="360" w:lineRule="auto"/>
        <w:ind w:firstLine="480"/>
        <w:jc w:val="left"/>
        <w:rPr>
          <w:rFonts w:ascii="宋体" w:hAnsi="宋体" w:cs="宋体"/>
          <w:color w:val="000000"/>
          <w:sz w:val="24"/>
          <w:lang w:val="zh-CN"/>
        </w:rPr>
      </w:pPr>
    </w:p>
    <w:p w14:paraId="433FF1FF">
      <w:pPr>
        <w:spacing w:line="560" w:lineRule="exact"/>
        <w:ind w:right="1920" w:firstLine="360"/>
        <w:jc w:val="right"/>
        <w:rPr>
          <w:rFonts w:ascii="宋体" w:hAnsi="宋体"/>
          <w:color w:val="000000"/>
          <w:sz w:val="24"/>
          <w:szCs w:val="21"/>
        </w:rPr>
      </w:pPr>
      <w:r>
        <w:rPr>
          <w:rFonts w:hint="eastAsia" w:ascii="宋体" w:hAnsi="宋体"/>
          <w:color w:val="000000"/>
          <w:sz w:val="24"/>
          <w:szCs w:val="21"/>
        </w:rPr>
        <w:t>供应商名称：</w:t>
      </w:r>
    </w:p>
    <w:p w14:paraId="42E22254">
      <w:pPr>
        <w:spacing w:line="560" w:lineRule="exact"/>
        <w:ind w:right="1920" w:firstLine="360"/>
        <w:jc w:val="right"/>
        <w:rPr>
          <w:rFonts w:ascii="宋体" w:hAnsi="宋体"/>
          <w:color w:val="000000"/>
          <w:sz w:val="24"/>
          <w:szCs w:val="21"/>
        </w:rPr>
      </w:pPr>
      <w:r>
        <w:rPr>
          <w:rFonts w:hint="eastAsia" w:ascii="宋体" w:hAnsi="宋体"/>
          <w:color w:val="000000"/>
          <w:sz w:val="24"/>
          <w:szCs w:val="21"/>
        </w:rPr>
        <w:t>日期：</w:t>
      </w:r>
    </w:p>
    <w:p w14:paraId="2E5C4892">
      <w:pPr>
        <w:rPr>
          <w:color w:val="000000"/>
        </w:rPr>
      </w:pPr>
    </w:p>
    <w:p w14:paraId="237B3504">
      <w:pPr>
        <w:pStyle w:val="2"/>
        <w:rPr>
          <w:color w:val="000000"/>
        </w:rPr>
      </w:pPr>
    </w:p>
    <w:p w14:paraId="1CD10A06">
      <w:pPr>
        <w:rPr>
          <w:color w:val="000000"/>
        </w:rPr>
      </w:pPr>
    </w:p>
    <w:p w14:paraId="1020A1E4">
      <w:pPr>
        <w:pStyle w:val="2"/>
        <w:rPr>
          <w:color w:val="000000"/>
        </w:rPr>
      </w:pPr>
    </w:p>
    <w:p w14:paraId="781D9CF5">
      <w:pPr>
        <w:rPr>
          <w:color w:val="000000"/>
        </w:rPr>
      </w:pPr>
    </w:p>
    <w:p w14:paraId="7DA7620E">
      <w:pPr>
        <w:pStyle w:val="2"/>
        <w:rPr>
          <w:color w:val="000000"/>
        </w:rPr>
      </w:pPr>
    </w:p>
    <w:p w14:paraId="1859FBCE">
      <w:pPr>
        <w:rPr>
          <w:color w:val="000000"/>
        </w:rPr>
      </w:pPr>
    </w:p>
    <w:p w14:paraId="01DE515D">
      <w:pPr>
        <w:pStyle w:val="2"/>
        <w:rPr>
          <w:color w:val="000000"/>
        </w:rPr>
      </w:pPr>
    </w:p>
    <w:p w14:paraId="65E1F81C">
      <w:pPr>
        <w:rPr>
          <w:color w:val="000000"/>
        </w:rPr>
      </w:pPr>
    </w:p>
    <w:p w14:paraId="1FE6EDC9">
      <w:pPr>
        <w:pStyle w:val="2"/>
        <w:rPr>
          <w:color w:val="000000"/>
        </w:rPr>
      </w:pPr>
    </w:p>
    <w:p w14:paraId="521251A3">
      <w:pPr>
        <w:rPr>
          <w:color w:val="000000"/>
        </w:rPr>
      </w:pPr>
    </w:p>
    <w:p w14:paraId="0722FEE4">
      <w:pPr>
        <w:pStyle w:val="2"/>
        <w:rPr>
          <w:color w:val="000000"/>
        </w:rPr>
      </w:pPr>
    </w:p>
    <w:p w14:paraId="535929F2">
      <w:pPr>
        <w:rPr>
          <w:color w:val="000000"/>
        </w:rPr>
      </w:pPr>
    </w:p>
    <w:p w14:paraId="057C0E7F">
      <w:pPr>
        <w:pStyle w:val="4"/>
        <w:spacing w:line="620" w:lineRule="exact"/>
        <w:contextualSpacing/>
        <w:rPr>
          <w:rFonts w:ascii="宋体" w:hAnsi="宋体" w:eastAsia="宋体"/>
          <w:color w:val="000000"/>
        </w:rPr>
      </w:pPr>
      <w:bookmarkStart w:id="672" w:name="_Toc209014094"/>
      <w:bookmarkStart w:id="673" w:name="_Toc26518"/>
      <w:bookmarkStart w:id="674" w:name="_Toc28133"/>
      <w:bookmarkStart w:id="675" w:name="_Toc13990"/>
      <w:r>
        <w:rPr>
          <w:rFonts w:hint="eastAsia" w:ascii="宋体" w:hAnsi="宋体" w:eastAsia="宋体"/>
          <w:color w:val="000000"/>
        </w:rPr>
        <w:t>附件</w:t>
      </w:r>
      <w:r>
        <w:rPr>
          <w:rFonts w:ascii="宋体" w:hAnsi="宋体" w:eastAsia="宋体"/>
          <w:color w:val="000000"/>
        </w:rPr>
        <w:t>9</w:t>
      </w:r>
      <w:r>
        <w:rPr>
          <w:rFonts w:hint="eastAsia" w:ascii="宋体" w:hAnsi="宋体" w:eastAsia="宋体"/>
          <w:color w:val="000000"/>
        </w:rPr>
        <w:t xml:space="preserve"> 磋商响应</w:t>
      </w:r>
      <w:r>
        <w:rPr>
          <w:rFonts w:ascii="宋体" w:hAnsi="宋体" w:eastAsia="宋体"/>
          <w:color w:val="000000"/>
        </w:rPr>
        <w:t>函</w:t>
      </w:r>
      <w:bookmarkEnd w:id="672"/>
      <w:bookmarkEnd w:id="673"/>
      <w:bookmarkEnd w:id="674"/>
      <w:bookmarkEnd w:id="675"/>
    </w:p>
    <w:p w14:paraId="6AF4B601">
      <w:pPr>
        <w:spacing w:line="460" w:lineRule="exact"/>
        <w:rPr>
          <w:rFonts w:hint="eastAsia" w:ascii="宋体" w:hAnsi="宋体" w:eastAsia="宋体"/>
          <w:color w:val="000000"/>
          <w:sz w:val="24"/>
          <w:szCs w:val="24"/>
          <w:lang w:eastAsia="zh-CN"/>
        </w:rPr>
      </w:pPr>
      <w:r>
        <w:rPr>
          <w:rFonts w:ascii="宋体" w:hAnsi="宋体"/>
          <w:color w:val="000000"/>
          <w:sz w:val="24"/>
          <w:szCs w:val="24"/>
        </w:rPr>
        <w:t>致：</w:t>
      </w:r>
      <w:r>
        <w:rPr>
          <w:rFonts w:hint="eastAsia" w:ascii="宋体" w:hAnsi="宋体"/>
          <w:color w:val="000000"/>
          <w:sz w:val="24"/>
          <w:szCs w:val="24"/>
          <w:lang w:eastAsia="zh-CN"/>
        </w:rPr>
        <w:t>江苏协诚工程咨询有限公司</w:t>
      </w:r>
    </w:p>
    <w:p w14:paraId="2C57500A">
      <w:pPr>
        <w:spacing w:line="440" w:lineRule="exact"/>
        <w:ind w:firstLine="480"/>
        <w:jc w:val="left"/>
        <w:rPr>
          <w:rFonts w:ascii="宋体" w:hAnsi="宋体"/>
          <w:color w:val="000000"/>
          <w:sz w:val="24"/>
          <w:szCs w:val="24"/>
        </w:rPr>
      </w:pPr>
      <w:r>
        <w:rPr>
          <w:rFonts w:ascii="宋体" w:hAnsi="宋体"/>
          <w:color w:val="000000"/>
          <w:sz w:val="24"/>
          <w:szCs w:val="24"/>
        </w:rPr>
        <w:t>根据贵方的</w:t>
      </w:r>
      <w:r>
        <w:rPr>
          <w:rFonts w:hint="eastAsia" w:ascii="宋体" w:hAnsi="宋体"/>
          <w:color w:val="000000"/>
          <w:sz w:val="24"/>
          <w:szCs w:val="24"/>
          <w:u w:val="single"/>
          <w:lang w:eastAsia="zh-CN"/>
        </w:rPr>
        <w:t>常熟市属义务教育学校校舍场地安全提升改造工程（运动场地改造）</w:t>
      </w:r>
      <w:r>
        <w:rPr>
          <w:rFonts w:hint="eastAsia" w:ascii="宋体" w:hAnsi="宋体"/>
          <w:color w:val="000000"/>
          <w:sz w:val="24"/>
          <w:szCs w:val="24"/>
          <w:u w:val="single"/>
        </w:rPr>
        <w:t>项目（项目编号：</w:t>
      </w:r>
      <w:r>
        <w:rPr>
          <w:rFonts w:hint="eastAsia" w:ascii="宋体" w:hAnsi="宋体"/>
          <w:color w:val="000000"/>
          <w:sz w:val="24"/>
          <w:szCs w:val="24"/>
          <w:u w:val="single"/>
          <w:lang w:eastAsia="zh-CN"/>
        </w:rPr>
        <w:t>JSZC-320581-CSXC-C2026-0026）</w:t>
      </w:r>
      <w:r>
        <w:rPr>
          <w:rFonts w:hint="eastAsia" w:ascii="宋体" w:hAnsi="宋体"/>
          <w:color w:val="000000"/>
          <w:sz w:val="24"/>
          <w:szCs w:val="24"/>
          <w:u w:val="single"/>
        </w:rPr>
        <w:t xml:space="preserve">） </w:t>
      </w:r>
      <w:r>
        <w:rPr>
          <w:rFonts w:ascii="宋体" w:hAnsi="宋体"/>
          <w:color w:val="000000"/>
          <w:sz w:val="24"/>
          <w:szCs w:val="24"/>
        </w:rPr>
        <w:t>磋商文件，</w:t>
      </w:r>
      <w:r>
        <w:rPr>
          <w:rFonts w:hint="eastAsia" w:ascii="宋体" w:hAnsi="宋体"/>
          <w:color w:val="000000"/>
          <w:sz w:val="24"/>
          <w:szCs w:val="24"/>
        </w:rPr>
        <w:t>经研究</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（供应商</w:t>
      </w:r>
      <w:r>
        <w:rPr>
          <w:rFonts w:hint="eastAsia" w:ascii="宋体" w:hAnsi="宋体"/>
          <w:color w:val="000000"/>
          <w:sz w:val="24"/>
          <w:szCs w:val="24"/>
          <w:u w:val="single"/>
        </w:rPr>
        <w:t>名称</w:t>
      </w:r>
      <w:r>
        <w:rPr>
          <w:rFonts w:ascii="宋体" w:hAnsi="宋体"/>
          <w:color w:val="000000"/>
          <w:sz w:val="24"/>
          <w:szCs w:val="24"/>
          <w:u w:val="single"/>
        </w:rPr>
        <w:t>）</w:t>
      </w:r>
      <w:r>
        <w:rPr>
          <w:rFonts w:hint="eastAsia" w:ascii="宋体" w:hAnsi="宋体"/>
          <w:color w:val="000000"/>
          <w:sz w:val="24"/>
          <w:szCs w:val="24"/>
          <w:u w:val="single"/>
        </w:rPr>
        <w:t xml:space="preserve">   </w:t>
      </w:r>
      <w:r>
        <w:rPr>
          <w:rFonts w:hint="eastAsia" w:ascii="宋体" w:hAnsi="宋体"/>
          <w:color w:val="000000"/>
          <w:sz w:val="24"/>
          <w:szCs w:val="24"/>
        </w:rPr>
        <w:t>决定参加投标。并</w:t>
      </w:r>
      <w:r>
        <w:rPr>
          <w:rFonts w:ascii="宋体" w:hAnsi="宋体"/>
          <w:color w:val="000000"/>
          <w:sz w:val="24"/>
          <w:szCs w:val="24"/>
        </w:rPr>
        <w:t>宣布同意如下：</w:t>
      </w:r>
    </w:p>
    <w:p w14:paraId="232F5C1E">
      <w:pPr>
        <w:spacing w:line="440" w:lineRule="exact"/>
        <w:ind w:firstLine="480"/>
        <w:jc w:val="left"/>
        <w:rPr>
          <w:rFonts w:ascii="宋体" w:hAnsi="宋体"/>
          <w:color w:val="000000"/>
          <w:sz w:val="24"/>
          <w:szCs w:val="24"/>
        </w:rPr>
      </w:pPr>
      <w:r>
        <w:rPr>
          <w:rFonts w:hint="eastAsia" w:ascii="宋体" w:hAnsi="宋体"/>
          <w:color w:val="000000"/>
          <w:sz w:val="24"/>
          <w:szCs w:val="24"/>
        </w:rPr>
        <w:t>（1）按</w:t>
      </w:r>
      <w:r>
        <w:rPr>
          <w:rFonts w:ascii="宋体" w:hAnsi="宋体"/>
          <w:color w:val="000000"/>
          <w:sz w:val="24"/>
          <w:szCs w:val="24"/>
        </w:rPr>
        <w:t>磋商</w:t>
      </w:r>
      <w:r>
        <w:rPr>
          <w:rFonts w:hint="eastAsia" w:ascii="宋体" w:hAnsi="宋体"/>
          <w:color w:val="000000"/>
          <w:sz w:val="24"/>
          <w:szCs w:val="24"/>
        </w:rPr>
        <w:t>文件规定的各项要求，向采购人提供所需工程（包含与工程相关的货物、服务）。</w:t>
      </w:r>
    </w:p>
    <w:p w14:paraId="66E1E23E">
      <w:pPr>
        <w:spacing w:line="440" w:lineRule="exact"/>
        <w:ind w:firstLine="480"/>
        <w:jc w:val="left"/>
        <w:rPr>
          <w:rFonts w:ascii="宋体" w:hAnsi="宋体"/>
          <w:color w:val="000000"/>
          <w:sz w:val="24"/>
          <w:szCs w:val="24"/>
        </w:rPr>
      </w:pPr>
      <w:r>
        <w:rPr>
          <w:rFonts w:hint="eastAsia" w:ascii="宋体" w:hAnsi="宋体"/>
          <w:color w:val="000000"/>
          <w:sz w:val="24"/>
          <w:szCs w:val="24"/>
        </w:rPr>
        <w:t>（2）我方已详细审核全部磋商文件及其有效补充文，我方完全理解并同意贵方所保留的一切权利。</w:t>
      </w:r>
    </w:p>
    <w:p w14:paraId="3304D2DD">
      <w:pPr>
        <w:spacing w:line="440" w:lineRule="exact"/>
        <w:ind w:firstLine="480"/>
        <w:jc w:val="left"/>
        <w:rPr>
          <w:rFonts w:ascii="宋体" w:hAnsi="宋体"/>
          <w:color w:val="000000"/>
          <w:sz w:val="24"/>
          <w:szCs w:val="24"/>
        </w:rPr>
      </w:pPr>
      <w:r>
        <w:rPr>
          <w:rFonts w:hint="eastAsia" w:ascii="宋体" w:hAnsi="宋体"/>
          <w:color w:val="000000"/>
          <w:sz w:val="24"/>
          <w:szCs w:val="24"/>
        </w:rPr>
        <w:t>（3）我方完全理解贵方不一定将合同授予最低报价的供应商。</w:t>
      </w:r>
    </w:p>
    <w:p w14:paraId="439695B5">
      <w:pPr>
        <w:spacing w:line="440" w:lineRule="exact"/>
        <w:ind w:firstLine="480"/>
        <w:jc w:val="left"/>
        <w:rPr>
          <w:rFonts w:ascii="宋体" w:hAnsi="宋体"/>
          <w:color w:val="000000"/>
          <w:sz w:val="24"/>
          <w:szCs w:val="24"/>
        </w:rPr>
      </w:pPr>
      <w:r>
        <w:rPr>
          <w:rFonts w:hint="eastAsia" w:ascii="宋体" w:hAnsi="宋体"/>
          <w:color w:val="000000"/>
          <w:sz w:val="24"/>
          <w:szCs w:val="24"/>
        </w:rPr>
        <w:t>（4）我方同意按磋商文件规定提供与本投标有关的一切资料，以及贵方可能另外要求的与本投标有关的任何资料，并保证已提供和将提供的资料是真实、有效的。如有虚假，由此产生的后果由我方承担。</w:t>
      </w:r>
    </w:p>
    <w:p w14:paraId="39B863A4">
      <w:pPr>
        <w:spacing w:line="440" w:lineRule="exact"/>
        <w:ind w:firstLine="480"/>
        <w:jc w:val="left"/>
        <w:rPr>
          <w:rFonts w:ascii="宋体" w:hAnsi="宋体"/>
          <w:color w:val="000000"/>
          <w:sz w:val="24"/>
          <w:szCs w:val="24"/>
        </w:rPr>
      </w:pPr>
      <w:r>
        <w:rPr>
          <w:rFonts w:hint="eastAsia" w:ascii="宋体" w:hAnsi="宋体"/>
          <w:color w:val="000000"/>
          <w:sz w:val="24"/>
          <w:szCs w:val="24"/>
        </w:rPr>
        <w:t>（5）我方同意磋商有效期为规定的响应文件提交截止之日后六十（60）天。</w:t>
      </w:r>
    </w:p>
    <w:p w14:paraId="5CAF9148">
      <w:pPr>
        <w:spacing w:line="440" w:lineRule="exact"/>
        <w:ind w:firstLine="480"/>
        <w:jc w:val="left"/>
        <w:rPr>
          <w:rFonts w:ascii="宋体" w:hAnsi="宋体"/>
          <w:color w:val="000000"/>
          <w:sz w:val="24"/>
          <w:szCs w:val="24"/>
        </w:rPr>
      </w:pPr>
      <w:r>
        <w:rPr>
          <w:rFonts w:hint="eastAsia" w:ascii="宋体" w:hAnsi="宋体"/>
          <w:color w:val="000000"/>
          <w:sz w:val="24"/>
          <w:szCs w:val="24"/>
        </w:rPr>
        <w:t>（6）我们同意从规定的开启日期起遵循本响应文件，在规定的磋商有效期期满之前均具有约束力。</w:t>
      </w:r>
    </w:p>
    <w:p w14:paraId="77CBD91B">
      <w:pPr>
        <w:spacing w:line="440" w:lineRule="exact"/>
        <w:ind w:firstLine="480"/>
        <w:jc w:val="left"/>
        <w:rPr>
          <w:rFonts w:ascii="宋体" w:hAnsi="宋体"/>
          <w:color w:val="000000"/>
          <w:sz w:val="24"/>
          <w:szCs w:val="24"/>
        </w:rPr>
      </w:pPr>
      <w:r>
        <w:rPr>
          <w:rFonts w:hint="eastAsia" w:ascii="宋体" w:hAnsi="宋体"/>
          <w:color w:val="000000"/>
          <w:sz w:val="24"/>
          <w:szCs w:val="24"/>
        </w:rPr>
        <w:t>（7）一旦我方成交，我们将根据法律法规和磋商文件的规定，严格履行合同责任和义务。</w:t>
      </w:r>
    </w:p>
    <w:p w14:paraId="4D15F16C">
      <w:pPr>
        <w:pStyle w:val="267"/>
        <w:spacing w:before="0" w:after="0" w:line="420" w:lineRule="exact"/>
        <w:rPr>
          <w:rFonts w:ascii="宋体" w:hAnsi="宋体"/>
          <w:color w:val="000000"/>
        </w:rPr>
      </w:pPr>
      <w:r>
        <w:rPr>
          <w:rFonts w:hint="eastAsia" w:ascii="宋体" w:hAnsi="宋体"/>
          <w:color w:val="000000"/>
        </w:rPr>
        <w:t>（8）与本项目有关的正式通讯地址为：</w:t>
      </w:r>
    </w:p>
    <w:p w14:paraId="42D77CBD">
      <w:pPr>
        <w:pStyle w:val="267"/>
        <w:spacing w:before="0" w:after="0" w:line="420" w:lineRule="exact"/>
        <w:ind w:left="420" w:firstLine="472"/>
        <w:rPr>
          <w:rFonts w:ascii="宋体" w:hAnsi="宋体"/>
          <w:color w:val="000000"/>
        </w:rPr>
      </w:pPr>
    </w:p>
    <w:p w14:paraId="7B690919">
      <w:pPr>
        <w:pStyle w:val="267"/>
        <w:spacing w:before="0" w:after="0" w:line="420" w:lineRule="exact"/>
        <w:ind w:left="420" w:firstLine="472"/>
        <w:rPr>
          <w:rFonts w:ascii="宋体" w:hAnsi="宋体"/>
          <w:color w:val="000000"/>
        </w:rPr>
      </w:pPr>
    </w:p>
    <w:p w14:paraId="202455E5">
      <w:pPr>
        <w:pStyle w:val="267"/>
        <w:spacing w:before="0" w:after="0" w:line="420" w:lineRule="exact"/>
        <w:ind w:left="420" w:firstLine="472"/>
        <w:rPr>
          <w:rFonts w:ascii="宋体" w:hAnsi="宋体"/>
          <w:color w:val="000000"/>
        </w:rPr>
      </w:pPr>
    </w:p>
    <w:p w14:paraId="48DC39F8">
      <w:pPr>
        <w:pStyle w:val="267"/>
        <w:spacing w:line="420" w:lineRule="exact"/>
        <w:ind w:firstLine="426"/>
        <w:rPr>
          <w:rFonts w:ascii="宋体" w:hAnsi="宋体"/>
          <w:color w:val="000000"/>
          <w:u w:val="single"/>
        </w:rPr>
      </w:pPr>
      <w:r>
        <w:rPr>
          <w:rFonts w:ascii="宋体" w:hAnsi="宋体"/>
          <w:color w:val="000000"/>
        </w:rPr>
        <w:t>地址：</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78C6266B">
      <w:pPr>
        <w:pStyle w:val="267"/>
        <w:spacing w:line="420" w:lineRule="exact"/>
        <w:ind w:firstLine="426"/>
        <w:rPr>
          <w:rFonts w:ascii="宋体" w:hAnsi="宋体"/>
          <w:color w:val="000000"/>
        </w:rPr>
      </w:pPr>
      <w:r>
        <w:rPr>
          <w:rFonts w:ascii="宋体" w:hAnsi="宋体"/>
          <w:color w:val="000000"/>
        </w:rPr>
        <w:t>邮编：</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14:paraId="283B61E4">
      <w:pPr>
        <w:pStyle w:val="267"/>
        <w:spacing w:line="420" w:lineRule="exact"/>
        <w:ind w:firstLine="426"/>
        <w:rPr>
          <w:rFonts w:ascii="宋体" w:hAnsi="宋体"/>
          <w:color w:val="000000"/>
          <w:u w:val="single"/>
        </w:rPr>
      </w:pPr>
      <w:r>
        <w:rPr>
          <w:rFonts w:ascii="宋体" w:hAnsi="宋体"/>
          <w:color w:val="000000"/>
        </w:rPr>
        <w:t>联系人：</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6AA16032">
      <w:pPr>
        <w:pStyle w:val="267"/>
        <w:spacing w:line="420" w:lineRule="exact"/>
        <w:ind w:firstLine="426"/>
        <w:rPr>
          <w:rFonts w:ascii="宋体" w:hAnsi="宋体"/>
          <w:color w:val="000000"/>
          <w:u w:val="single"/>
        </w:rPr>
      </w:pPr>
      <w:r>
        <w:rPr>
          <w:rFonts w:ascii="宋体" w:hAnsi="宋体"/>
          <w:color w:val="000000"/>
        </w:rPr>
        <w:t>电话：</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265C12DB">
      <w:pPr>
        <w:pStyle w:val="267"/>
        <w:spacing w:line="420" w:lineRule="exact"/>
        <w:ind w:firstLine="426"/>
        <w:rPr>
          <w:rFonts w:ascii="宋体" w:hAnsi="宋体"/>
          <w:color w:val="000000"/>
          <w:u w:val="single"/>
        </w:rPr>
      </w:pPr>
      <w:r>
        <w:rPr>
          <w:rFonts w:hint="eastAsia" w:ascii="宋体" w:hAnsi="宋体"/>
          <w:color w:val="000000"/>
        </w:rPr>
        <w:t>电子邮箱</w:t>
      </w:r>
      <w:r>
        <w:rPr>
          <w:rFonts w:ascii="宋体" w:hAnsi="宋体"/>
          <w:color w:val="000000"/>
        </w:rPr>
        <w:t>：</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p>
    <w:p w14:paraId="0A2D668A">
      <w:pPr>
        <w:pStyle w:val="267"/>
        <w:spacing w:line="420" w:lineRule="exact"/>
        <w:ind w:firstLine="426"/>
        <w:rPr>
          <w:rFonts w:ascii="宋体" w:hAnsi="宋体"/>
          <w:color w:val="000000"/>
          <w:u w:val="single"/>
        </w:rPr>
      </w:pPr>
      <w:r>
        <w:rPr>
          <w:rFonts w:hint="eastAsia" w:ascii="宋体" w:hAnsi="宋体"/>
          <w:color w:val="000000"/>
        </w:rPr>
        <w:t>供应商开户行：</w:t>
      </w:r>
      <w:r>
        <w:rPr>
          <w:rFonts w:ascii="宋体" w:hAnsi="宋体"/>
          <w:color w:val="000000"/>
          <w:u w:val="single"/>
        </w:rPr>
        <w:t xml:space="preserve">       </w:t>
      </w:r>
      <w:r>
        <w:rPr>
          <w:rFonts w:hint="eastAsia" w:ascii="宋体" w:hAnsi="宋体"/>
          <w:color w:val="000000"/>
          <w:u w:val="single"/>
        </w:rPr>
        <w:t xml:space="preserve">                        </w:t>
      </w:r>
    </w:p>
    <w:p w14:paraId="215F2177">
      <w:pPr>
        <w:pStyle w:val="267"/>
        <w:spacing w:line="420" w:lineRule="exact"/>
        <w:ind w:firstLine="426"/>
        <w:rPr>
          <w:rFonts w:ascii="宋体" w:hAnsi="宋体"/>
          <w:color w:val="000000"/>
        </w:rPr>
      </w:pPr>
      <w:r>
        <w:rPr>
          <w:rFonts w:hint="eastAsia" w:ascii="宋体" w:hAnsi="宋体"/>
          <w:color w:val="000000"/>
        </w:rPr>
        <w:t>账号</w:t>
      </w:r>
      <w:r>
        <w:rPr>
          <w:rFonts w:ascii="宋体" w:hAnsi="宋体"/>
          <w:color w:val="000000"/>
        </w:rPr>
        <w:t>：</w:t>
      </w:r>
      <w:r>
        <w:rPr>
          <w:rFonts w:ascii="宋体" w:hAnsi="宋体"/>
          <w:color w:val="000000"/>
          <w:u w:val="single"/>
        </w:rPr>
        <w:t xml:space="preserve">        </w:t>
      </w:r>
      <w:r>
        <w:rPr>
          <w:rFonts w:hint="eastAsia" w:ascii="宋体" w:hAnsi="宋体"/>
          <w:color w:val="000000"/>
          <w:u w:val="single"/>
        </w:rPr>
        <w:t xml:space="preserve">                               </w:t>
      </w:r>
    </w:p>
    <w:p w14:paraId="7E91D5AB">
      <w:pPr>
        <w:rPr>
          <w:rFonts w:ascii="宋体" w:hAnsi="宋体" w:eastAsia="宋体"/>
          <w:color w:val="000000"/>
        </w:rPr>
      </w:pPr>
      <w:r>
        <w:rPr>
          <w:highlight w:val="none"/>
        </w:rPr>
        <w:br w:type="page" w:clear="all"/>
      </w:r>
    </w:p>
    <w:p w14:paraId="79E962F5">
      <w:pPr>
        <w:pStyle w:val="4"/>
        <w:spacing w:line="620" w:lineRule="exact"/>
        <w:contextualSpacing/>
        <w:rPr>
          <w:highlight w:val="none"/>
        </w:rPr>
      </w:pPr>
      <w:bookmarkStart w:id="676" w:name="_Toc14017"/>
      <w:bookmarkStart w:id="677" w:name="_Toc12405"/>
      <w:bookmarkStart w:id="678" w:name="_Toc30469"/>
      <w:bookmarkStart w:id="679" w:name="_Toc209014095"/>
      <w:bookmarkStart w:id="680" w:name="_Toc14096"/>
      <w:bookmarkStart w:id="681" w:name="_Toc10090"/>
      <w:bookmarkStart w:id="682" w:name="_Toc16649"/>
      <w:bookmarkStart w:id="683" w:name="_Toc2627"/>
      <w:r>
        <w:rPr>
          <w:rFonts w:hint="eastAsia" w:ascii="宋体" w:hAnsi="宋体" w:eastAsia="宋体"/>
          <w:color w:val="000000"/>
        </w:rPr>
        <w:t>附件</w:t>
      </w:r>
      <w:r>
        <w:rPr>
          <w:rFonts w:ascii="宋体" w:hAnsi="宋体" w:eastAsia="宋体"/>
          <w:color w:val="000000"/>
        </w:rPr>
        <w:t>10</w:t>
      </w:r>
      <w:r>
        <w:rPr>
          <w:rFonts w:hint="eastAsia" w:ascii="宋体" w:hAnsi="宋体" w:eastAsia="宋体"/>
          <w:color w:val="000000"/>
        </w:rPr>
        <w:t xml:space="preserve"> 实质性要求响应及偏离表</w:t>
      </w:r>
      <w:bookmarkEnd w:id="676"/>
      <w:bookmarkEnd w:id="677"/>
      <w:bookmarkEnd w:id="678"/>
      <w:bookmarkEnd w:id="679"/>
      <w:bookmarkEnd w:id="680"/>
      <w:bookmarkEnd w:id="681"/>
      <w:bookmarkEnd w:id="682"/>
      <w:bookmarkEnd w:id="683"/>
    </w:p>
    <w:tbl>
      <w:tblPr>
        <w:tblStyle w:val="5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820"/>
        <w:gridCol w:w="1834"/>
        <w:gridCol w:w="1993"/>
      </w:tblGrid>
      <w:tr w14:paraId="6AC3E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trPr>
        <w:tc>
          <w:tcPr>
            <w:tcW w:w="709" w:type="dxa"/>
            <w:noWrap w:val="0"/>
            <w:vAlign w:val="center"/>
          </w:tcPr>
          <w:p w14:paraId="73CBFB14">
            <w:pPr>
              <w:rPr>
                <w:rFonts w:ascii="宋体" w:hAnsi="宋体"/>
                <w:b/>
                <w:color w:val="000000"/>
                <w:sz w:val="24"/>
              </w:rPr>
            </w:pPr>
            <w:r>
              <w:rPr>
                <w:rFonts w:hint="eastAsia" w:ascii="宋体" w:hAnsi="宋体"/>
                <w:b/>
                <w:color w:val="000000"/>
                <w:sz w:val="24"/>
              </w:rPr>
              <w:t>序号</w:t>
            </w:r>
          </w:p>
        </w:tc>
        <w:tc>
          <w:tcPr>
            <w:tcW w:w="4820" w:type="dxa"/>
            <w:noWrap w:val="0"/>
            <w:vAlign w:val="center"/>
          </w:tcPr>
          <w:p w14:paraId="47DB6264">
            <w:pPr>
              <w:ind w:firstLine="241"/>
              <w:jc w:val="center"/>
              <w:rPr>
                <w:rFonts w:ascii="宋体" w:hAnsi="宋体"/>
                <w:b/>
                <w:color w:val="000000"/>
                <w:sz w:val="24"/>
              </w:rPr>
            </w:pPr>
            <w:r>
              <w:rPr>
                <w:rFonts w:hint="eastAsia" w:ascii="宋体" w:hAnsi="宋体"/>
                <w:b/>
                <w:color w:val="000000"/>
                <w:sz w:val="24"/>
              </w:rPr>
              <w:t>服务</w:t>
            </w:r>
            <w:r>
              <w:rPr>
                <w:rFonts w:ascii="宋体" w:hAnsi="宋体"/>
                <w:b/>
                <w:color w:val="000000"/>
                <w:sz w:val="24"/>
              </w:rPr>
              <w:t>要求和商务要求中的实质性要求</w:t>
            </w:r>
          </w:p>
        </w:tc>
        <w:tc>
          <w:tcPr>
            <w:tcW w:w="1834" w:type="dxa"/>
            <w:noWrap w:val="0"/>
            <w:vAlign w:val="center"/>
          </w:tcPr>
          <w:p w14:paraId="636561AA">
            <w:pPr>
              <w:ind w:firstLine="241"/>
              <w:jc w:val="center"/>
              <w:rPr>
                <w:rFonts w:ascii="宋体" w:hAnsi="宋体"/>
                <w:b/>
                <w:color w:val="000000"/>
                <w:sz w:val="24"/>
              </w:rPr>
            </w:pPr>
            <w:r>
              <w:rPr>
                <w:rFonts w:hint="eastAsia" w:ascii="宋体" w:hAnsi="宋体"/>
                <w:b/>
                <w:color w:val="000000"/>
                <w:sz w:val="24"/>
              </w:rPr>
              <w:t>投标响应情况</w:t>
            </w:r>
          </w:p>
        </w:tc>
        <w:tc>
          <w:tcPr>
            <w:tcW w:w="1993" w:type="dxa"/>
            <w:noWrap w:val="0"/>
            <w:vAlign w:val="center"/>
          </w:tcPr>
          <w:p w14:paraId="3662A51C">
            <w:pPr>
              <w:ind w:firstLine="241"/>
              <w:jc w:val="center"/>
              <w:rPr>
                <w:rFonts w:ascii="宋体" w:hAnsi="宋体"/>
                <w:b/>
                <w:color w:val="000000"/>
                <w:sz w:val="24"/>
              </w:rPr>
            </w:pPr>
            <w:r>
              <w:rPr>
                <w:rFonts w:hint="eastAsia" w:ascii="宋体" w:hAnsi="宋体"/>
                <w:b/>
                <w:color w:val="000000"/>
                <w:sz w:val="24"/>
              </w:rPr>
              <w:t>超出、符合或偏离</w:t>
            </w:r>
          </w:p>
        </w:tc>
      </w:tr>
      <w:tr w14:paraId="3B55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403DF66D">
            <w:pPr>
              <w:jc w:val="center"/>
              <w:rPr>
                <w:rFonts w:ascii="宋体" w:hAnsi="宋体"/>
                <w:color w:val="000000"/>
                <w:sz w:val="24"/>
                <w:szCs w:val="24"/>
              </w:rPr>
            </w:pPr>
            <w:r>
              <w:rPr>
                <w:rFonts w:hint="eastAsia" w:ascii="宋体" w:hAnsi="宋体"/>
                <w:color w:val="000000"/>
                <w:sz w:val="24"/>
                <w:szCs w:val="24"/>
              </w:rPr>
              <w:t>1</w:t>
            </w:r>
          </w:p>
        </w:tc>
        <w:tc>
          <w:tcPr>
            <w:tcW w:w="4820" w:type="dxa"/>
            <w:noWrap w:val="0"/>
          </w:tcPr>
          <w:p w14:paraId="6F6745DC">
            <w:pPr>
              <w:spacing w:line="440" w:lineRule="exact"/>
              <w:jc w:val="left"/>
              <w:rPr>
                <w:rFonts w:ascii="宋体" w:hAnsi="宋体"/>
                <w:i w:val="0"/>
                <w:iCs w:val="0"/>
                <w:color w:val="000000"/>
                <w:sz w:val="24"/>
                <w:u w:val="none"/>
              </w:rPr>
            </w:pPr>
            <w:r>
              <w:rPr>
                <w:rFonts w:hint="eastAsia" w:ascii="宋体" w:hAnsi="宋体"/>
                <w:i w:val="0"/>
                <w:iCs w:val="0"/>
                <w:color w:val="000000"/>
                <w:sz w:val="24"/>
                <w:u w:val="none"/>
              </w:rPr>
              <w:t>★</w:t>
            </w:r>
            <w:r>
              <w:rPr>
                <w:rFonts w:ascii="宋体" w:hAnsi="宋体"/>
                <w:bCs/>
                <w:i w:val="0"/>
                <w:iCs w:val="0"/>
                <w:color w:val="000000"/>
                <w:sz w:val="24"/>
                <w:u w:val="none"/>
              </w:rPr>
              <w:t>4、</w:t>
            </w:r>
            <w:r>
              <w:rPr>
                <w:rFonts w:hint="eastAsia" w:ascii="宋体" w:hAnsi="宋体"/>
                <w:i w:val="0"/>
                <w:iCs w:val="0"/>
                <w:color w:val="000000"/>
                <w:sz w:val="24"/>
                <w:u w:val="none"/>
              </w:rPr>
              <w:t>付款</w:t>
            </w:r>
            <w:r>
              <w:rPr>
                <w:rFonts w:ascii="宋体" w:hAnsi="宋体"/>
                <w:i w:val="0"/>
                <w:iCs w:val="0"/>
                <w:color w:val="000000"/>
                <w:sz w:val="24"/>
                <w:u w:val="none"/>
              </w:rPr>
              <w:t>方式</w:t>
            </w:r>
            <w:r>
              <w:rPr>
                <w:rFonts w:hint="eastAsia" w:ascii="宋体" w:hAnsi="宋体"/>
                <w:i w:val="0"/>
                <w:iCs w:val="0"/>
                <w:color w:val="000000"/>
                <w:sz w:val="24"/>
                <w:u w:val="none"/>
              </w:rPr>
              <w:t>：</w:t>
            </w:r>
          </w:p>
          <w:p w14:paraId="0FAE5340">
            <w:pPr>
              <w:spacing w:line="440" w:lineRule="exact"/>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.1</w:t>
            </w:r>
            <w:r>
              <w:rPr>
                <w:rFonts w:hint="eastAsia" w:ascii="宋体" w:hAnsi="宋体"/>
                <w:i w:val="0"/>
                <w:iCs w:val="0"/>
                <w:color w:val="000000"/>
                <w:sz w:val="24"/>
                <w:u w:val="none"/>
              </w:rPr>
              <w:t>本项目合同款支付货币：（√）数字人民币，（√）传统实物人民币。</w:t>
            </w:r>
          </w:p>
          <w:p w14:paraId="7D5C8025">
            <w:pPr>
              <w:spacing w:line="440" w:lineRule="exact"/>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.2</w:t>
            </w:r>
            <w:r>
              <w:rPr>
                <w:rFonts w:hint="eastAsia" w:ascii="宋体" w:hAnsi="宋体"/>
                <w:i w:val="0"/>
                <w:iCs w:val="0"/>
                <w:color w:val="000000"/>
                <w:sz w:val="24"/>
                <w:u w:val="none"/>
              </w:rPr>
              <w:t xml:space="preserve"> 分阶段支付</w:t>
            </w:r>
          </w:p>
          <w:p w14:paraId="03B69CCE">
            <w:pPr>
              <w:spacing w:line="440" w:lineRule="exact"/>
              <w:jc w:val="left"/>
              <w:rPr>
                <w:rFonts w:ascii="宋体" w:hAnsi="宋体"/>
                <w:i w:val="0"/>
                <w:iCs w:val="0"/>
                <w:color w:val="000000"/>
                <w:sz w:val="24"/>
                <w:highlight w:val="none"/>
                <w:u w:val="none"/>
              </w:rPr>
            </w:pPr>
            <w:r>
              <w:rPr>
                <w:rFonts w:hint="eastAsia" w:ascii="宋体" w:hAnsi="宋体"/>
                <w:i w:val="0"/>
                <w:iCs w:val="0"/>
                <w:color w:val="000000"/>
                <w:sz w:val="24"/>
                <w:highlight w:val="none"/>
                <w:u w:val="none"/>
              </w:rPr>
              <w:t>本工程款按市财政</w:t>
            </w:r>
            <w:r>
              <w:rPr>
                <w:rFonts w:ascii="宋体" w:hAnsi="宋体"/>
                <w:i w:val="0"/>
                <w:iCs w:val="0"/>
                <w:color w:val="000000"/>
                <w:sz w:val="24"/>
                <w:highlight w:val="none"/>
                <w:u w:val="none"/>
              </w:rPr>
              <w:t>5-2-2-1</w:t>
            </w:r>
            <w:r>
              <w:rPr>
                <w:rFonts w:hint="eastAsia" w:ascii="宋体" w:hAnsi="宋体"/>
                <w:i w:val="0"/>
                <w:iCs w:val="0"/>
                <w:color w:val="000000"/>
                <w:sz w:val="24"/>
                <w:highlight w:val="none"/>
                <w:u w:val="none"/>
              </w:rPr>
              <w:t>的方式支付，施工期间每一个月付款一次，金额为前一个月跟踪审计完成工程量造价的</w:t>
            </w:r>
            <w:r>
              <w:rPr>
                <w:rFonts w:ascii="宋体" w:hAnsi="宋体"/>
                <w:i w:val="0"/>
                <w:iCs w:val="0"/>
                <w:color w:val="000000"/>
                <w:sz w:val="24"/>
                <w:highlight w:val="none"/>
                <w:u w:val="none"/>
              </w:rPr>
              <w:t>50%</w:t>
            </w:r>
            <w:r>
              <w:rPr>
                <w:rFonts w:hint="eastAsia" w:ascii="宋体" w:hAnsi="宋体"/>
                <w:i w:val="0"/>
                <w:iCs w:val="0"/>
                <w:color w:val="000000"/>
                <w:sz w:val="24"/>
                <w:highlight w:val="none"/>
                <w:u w:val="none"/>
              </w:rPr>
              <w:t>，竣工验收合格满一周年后付至审定总额的</w:t>
            </w:r>
            <w:r>
              <w:rPr>
                <w:rFonts w:ascii="宋体" w:hAnsi="宋体"/>
                <w:i w:val="0"/>
                <w:iCs w:val="0"/>
                <w:color w:val="000000"/>
                <w:sz w:val="24"/>
                <w:highlight w:val="none"/>
                <w:u w:val="none"/>
              </w:rPr>
              <w:t>70%</w:t>
            </w:r>
            <w:r>
              <w:rPr>
                <w:rFonts w:hint="eastAsia" w:ascii="宋体" w:hAnsi="宋体"/>
                <w:i w:val="0"/>
                <w:iCs w:val="0"/>
                <w:color w:val="000000"/>
                <w:sz w:val="24"/>
                <w:highlight w:val="none"/>
                <w:u w:val="none"/>
              </w:rPr>
              <w:t>，竣工验收合格满二周年后付至审定总额的</w:t>
            </w:r>
            <w:r>
              <w:rPr>
                <w:rFonts w:ascii="宋体" w:hAnsi="宋体"/>
                <w:i w:val="0"/>
                <w:iCs w:val="0"/>
                <w:color w:val="000000"/>
                <w:sz w:val="24"/>
                <w:highlight w:val="none"/>
                <w:u w:val="none"/>
              </w:rPr>
              <w:t>90%</w:t>
            </w:r>
            <w:r>
              <w:rPr>
                <w:rFonts w:hint="eastAsia" w:ascii="宋体" w:hAnsi="宋体"/>
                <w:i w:val="0"/>
                <w:iCs w:val="0"/>
                <w:color w:val="000000"/>
                <w:sz w:val="24"/>
                <w:highlight w:val="none"/>
                <w:u w:val="none"/>
              </w:rPr>
              <w:t>，竣工验收合格满三周年后付清余款。工程项目竣工后剩余工程款必须在完成竣工结算审计后才能按规定支付。成交供应商应按采购人要求提供同等金额的合法有效增值税发票，否则，采购人有权顺延付款时间。</w:t>
            </w:r>
          </w:p>
          <w:p w14:paraId="3D0019BC">
            <w:pPr>
              <w:spacing w:line="440" w:lineRule="exact"/>
              <w:jc w:val="left"/>
              <w:rPr>
                <w:rFonts w:ascii="宋体" w:hAnsi="宋体"/>
                <w:i w:val="0"/>
                <w:iCs w:val="0"/>
                <w:color w:val="000000"/>
                <w:sz w:val="24"/>
                <w:u w:val="none"/>
              </w:rPr>
            </w:pPr>
            <w:r>
              <w:rPr>
                <w:rFonts w:hint="eastAsia" w:ascii="宋体" w:hAnsi="宋体"/>
                <w:i w:val="0"/>
                <w:iCs w:val="0"/>
                <w:color w:val="000000"/>
                <w:sz w:val="24"/>
                <w:u w:val="none"/>
              </w:rPr>
              <w:t>4</w:t>
            </w:r>
            <w:r>
              <w:rPr>
                <w:rFonts w:ascii="宋体" w:hAnsi="宋体"/>
                <w:i w:val="0"/>
                <w:iCs w:val="0"/>
                <w:color w:val="000000"/>
                <w:sz w:val="24"/>
                <w:u w:val="none"/>
              </w:rPr>
              <w:t>.3</w:t>
            </w:r>
            <w:r>
              <w:rPr>
                <w:rFonts w:hint="eastAsia" w:ascii="宋体" w:hAnsi="宋体"/>
                <w:i w:val="0"/>
                <w:iCs w:val="0"/>
                <w:color w:val="000000"/>
                <w:sz w:val="24"/>
                <w:u w:val="none"/>
              </w:rPr>
              <w:t>银行汇票、银行</w:t>
            </w:r>
            <w:r>
              <w:rPr>
                <w:rFonts w:hint="eastAsia" w:ascii="宋体" w:hAnsi="宋体"/>
                <w:i w:val="0"/>
                <w:iCs w:val="0"/>
                <w:color w:val="000000"/>
                <w:sz w:val="24"/>
                <w:u w:val="none"/>
                <w:lang w:eastAsia="zh-CN"/>
              </w:rPr>
              <w:t>转账</w:t>
            </w:r>
            <w:r>
              <w:rPr>
                <w:rFonts w:hint="eastAsia" w:ascii="宋体" w:hAnsi="宋体"/>
                <w:i w:val="0"/>
                <w:iCs w:val="0"/>
                <w:color w:val="000000"/>
                <w:sz w:val="24"/>
                <w:u w:val="none"/>
              </w:rPr>
              <w:t>支票或数字人民币。</w:t>
            </w:r>
          </w:p>
          <w:p w14:paraId="60D8B67D">
            <w:pPr>
              <w:spacing w:line="440" w:lineRule="exact"/>
              <w:jc w:val="left"/>
              <w:rPr>
                <w:rFonts w:ascii="宋体" w:hAnsi="宋体"/>
                <w:i w:val="0"/>
                <w:iCs w:val="0"/>
                <w:color w:val="000000"/>
                <w:sz w:val="24"/>
                <w:u w:val="none"/>
              </w:rPr>
            </w:pPr>
            <w:r>
              <w:rPr>
                <w:rFonts w:hint="eastAsia" w:ascii="宋体" w:hAnsi="宋体"/>
                <w:i w:val="0"/>
                <w:iCs w:val="0"/>
                <w:color w:val="000000"/>
                <w:sz w:val="24"/>
                <w:u w:val="none"/>
              </w:rPr>
              <w:t>注：（</w:t>
            </w:r>
            <w:r>
              <w:rPr>
                <w:rFonts w:ascii="宋体" w:hAnsi="宋体"/>
                <w:i w:val="0"/>
                <w:iCs w:val="0"/>
                <w:color w:val="000000"/>
                <w:sz w:val="24"/>
                <w:u w:val="none"/>
              </w:rPr>
              <w:t>1）以上每次付款前，</w:t>
            </w:r>
            <w:r>
              <w:rPr>
                <w:rFonts w:hint="eastAsia" w:ascii="宋体" w:hAnsi="宋体"/>
                <w:i w:val="0"/>
                <w:iCs w:val="0"/>
                <w:color w:val="000000"/>
                <w:sz w:val="24"/>
                <w:u w:val="none"/>
              </w:rPr>
              <w:t>成交供应商</w:t>
            </w:r>
            <w:r>
              <w:rPr>
                <w:rFonts w:ascii="宋体" w:hAnsi="宋体"/>
                <w:i w:val="0"/>
                <w:iCs w:val="0"/>
                <w:color w:val="000000"/>
                <w:sz w:val="24"/>
                <w:u w:val="none"/>
              </w:rPr>
              <w:t>应提供符合采购人要求的同等金额的合法有效增值税普通发票。否则，采购人有权顺延付款时间，且不承担任何违约或赔偿责任。</w:t>
            </w:r>
          </w:p>
          <w:p w14:paraId="3277F5A8">
            <w:pPr>
              <w:spacing w:line="440" w:lineRule="exact"/>
              <w:jc w:val="left"/>
              <w:rPr>
                <w:rFonts w:ascii="宋体" w:hAnsi="宋体"/>
                <w:i w:val="0"/>
                <w:iCs/>
                <w:color w:val="000000"/>
                <w:sz w:val="24"/>
                <w:u w:val="none"/>
              </w:rPr>
            </w:pPr>
            <w:r>
              <w:rPr>
                <w:rFonts w:hint="eastAsia" w:ascii="宋体" w:hAnsi="宋体"/>
                <w:i w:val="0"/>
                <w:iCs w:val="0"/>
                <w:color w:val="000000"/>
                <w:sz w:val="24"/>
                <w:u w:val="none"/>
              </w:rPr>
              <w:t>（</w:t>
            </w:r>
            <w:r>
              <w:rPr>
                <w:rFonts w:ascii="宋体" w:hAnsi="宋体"/>
                <w:i w:val="0"/>
                <w:iCs w:val="0"/>
                <w:color w:val="000000"/>
                <w:sz w:val="24"/>
                <w:u w:val="none"/>
              </w:rPr>
              <w:t>2）</w:t>
            </w:r>
            <w:r>
              <w:rPr>
                <w:rFonts w:hint="eastAsia" w:ascii="宋体" w:hAnsi="宋体"/>
                <w:i w:val="0"/>
                <w:iCs w:val="0"/>
                <w:color w:val="000000"/>
                <w:sz w:val="24"/>
                <w:u w:val="none"/>
              </w:rPr>
              <w:t>供应商</w:t>
            </w:r>
            <w:r>
              <w:rPr>
                <w:rFonts w:ascii="宋体" w:hAnsi="宋体"/>
                <w:i w:val="0"/>
                <w:iCs w:val="0"/>
                <w:color w:val="000000"/>
                <w:sz w:val="24"/>
                <w:u w:val="none"/>
              </w:rPr>
              <w:t>不满足上述付款</w:t>
            </w:r>
            <w:r>
              <w:rPr>
                <w:rFonts w:hint="eastAsia" w:ascii="宋体" w:hAnsi="宋体"/>
                <w:i w:val="0"/>
                <w:iCs w:val="0"/>
                <w:color w:val="000000"/>
                <w:sz w:val="24"/>
                <w:u w:val="none"/>
              </w:rPr>
              <w:t>方式</w:t>
            </w:r>
            <w:r>
              <w:rPr>
                <w:rFonts w:ascii="宋体" w:hAnsi="宋体"/>
                <w:i w:val="0"/>
                <w:iCs w:val="0"/>
                <w:color w:val="000000"/>
                <w:sz w:val="24"/>
                <w:u w:val="none"/>
              </w:rPr>
              <w:t>的</w:t>
            </w:r>
            <w:r>
              <w:rPr>
                <w:rFonts w:hint="eastAsia" w:ascii="宋体" w:hAnsi="宋体"/>
                <w:i w:val="0"/>
                <w:iCs w:val="0"/>
                <w:color w:val="000000"/>
                <w:sz w:val="24"/>
                <w:u w:val="none"/>
              </w:rPr>
              <w:t>，将失去磋商资格</w:t>
            </w:r>
            <w:r>
              <w:rPr>
                <w:rFonts w:ascii="宋体" w:hAnsi="宋体"/>
                <w:i w:val="0"/>
                <w:iCs w:val="0"/>
                <w:color w:val="000000"/>
                <w:sz w:val="24"/>
                <w:u w:val="none"/>
              </w:rPr>
              <w:t>。</w:t>
            </w:r>
          </w:p>
        </w:tc>
        <w:tc>
          <w:tcPr>
            <w:tcW w:w="1834" w:type="dxa"/>
            <w:noWrap w:val="0"/>
          </w:tcPr>
          <w:p w14:paraId="242F2228">
            <w:pPr>
              <w:spacing w:line="400" w:lineRule="exact"/>
              <w:jc w:val="center"/>
              <w:rPr>
                <w:rFonts w:ascii="宋体" w:hAnsi="宋体"/>
                <w:color w:val="000000"/>
                <w:sz w:val="24"/>
                <w:szCs w:val="24"/>
              </w:rPr>
            </w:pPr>
          </w:p>
        </w:tc>
        <w:tc>
          <w:tcPr>
            <w:tcW w:w="1993" w:type="dxa"/>
            <w:noWrap w:val="0"/>
          </w:tcPr>
          <w:p w14:paraId="24ED28D6">
            <w:pPr>
              <w:spacing w:line="400" w:lineRule="exact"/>
              <w:jc w:val="center"/>
              <w:rPr>
                <w:rFonts w:ascii="宋体" w:hAnsi="宋体"/>
                <w:color w:val="000000"/>
                <w:sz w:val="24"/>
                <w:szCs w:val="24"/>
              </w:rPr>
            </w:pPr>
          </w:p>
        </w:tc>
      </w:tr>
      <w:tr w14:paraId="0434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51F1C9F7">
            <w:pPr>
              <w:jc w:val="center"/>
              <w:rPr>
                <w:rFonts w:ascii="宋体" w:hAnsi="宋体"/>
                <w:color w:val="000000"/>
                <w:sz w:val="24"/>
                <w:szCs w:val="24"/>
              </w:rPr>
            </w:pPr>
            <w:r>
              <w:rPr>
                <w:rFonts w:hint="eastAsia" w:ascii="宋体" w:hAnsi="宋体"/>
                <w:color w:val="000000"/>
                <w:sz w:val="24"/>
                <w:szCs w:val="24"/>
              </w:rPr>
              <w:t>2</w:t>
            </w:r>
          </w:p>
        </w:tc>
        <w:tc>
          <w:tcPr>
            <w:tcW w:w="4820" w:type="dxa"/>
            <w:noWrap w:val="0"/>
          </w:tcPr>
          <w:p w14:paraId="76420DDB">
            <w:pPr>
              <w:spacing w:line="276" w:lineRule="auto"/>
              <w:jc w:val="left"/>
              <w:rPr>
                <w:rFonts w:ascii="宋体" w:hAnsi="宋体"/>
                <w:bCs/>
                <w:i w:val="0"/>
                <w:iCs/>
                <w:color w:val="000000"/>
                <w:sz w:val="24"/>
                <w:u w:val="none"/>
              </w:rPr>
            </w:pPr>
            <w:r>
              <w:rPr>
                <w:rFonts w:hint="eastAsia" w:ascii="宋体" w:hAnsi="宋体"/>
                <w:i w:val="0"/>
                <w:iCs/>
                <w:color w:val="000000"/>
                <w:sz w:val="24"/>
                <w:u w:val="none"/>
              </w:rPr>
              <w:t>供应商应组织成立施工项目组，施工项目组应配置项目负责人、技术负责人、</w:t>
            </w:r>
            <w:r>
              <w:rPr>
                <w:rFonts w:hint="eastAsia" w:ascii="宋体" w:hAnsi="宋体"/>
                <w:bCs/>
                <w:i w:val="0"/>
                <w:iCs/>
                <w:color w:val="000000"/>
                <w:sz w:val="24"/>
                <w:u w:val="none"/>
              </w:rPr>
              <w:t>施工员、质量员、造价员、安全员、资料员</w:t>
            </w:r>
            <w:r>
              <w:rPr>
                <w:rFonts w:hint="eastAsia" w:ascii="宋体" w:hAnsi="宋体"/>
                <w:i w:val="0"/>
                <w:iCs/>
                <w:color w:val="000000"/>
                <w:sz w:val="24"/>
                <w:u w:val="none"/>
              </w:rPr>
              <w:t>各1名。</w:t>
            </w:r>
          </w:p>
        </w:tc>
        <w:tc>
          <w:tcPr>
            <w:tcW w:w="1834" w:type="dxa"/>
            <w:noWrap w:val="0"/>
          </w:tcPr>
          <w:p w14:paraId="267690C3">
            <w:pPr>
              <w:spacing w:line="400" w:lineRule="exact"/>
              <w:jc w:val="center"/>
              <w:rPr>
                <w:rFonts w:ascii="宋体" w:hAnsi="宋体"/>
                <w:color w:val="000000"/>
                <w:sz w:val="24"/>
                <w:szCs w:val="24"/>
              </w:rPr>
            </w:pPr>
          </w:p>
        </w:tc>
        <w:tc>
          <w:tcPr>
            <w:tcW w:w="1993" w:type="dxa"/>
            <w:noWrap w:val="0"/>
          </w:tcPr>
          <w:p w14:paraId="1AB9989B">
            <w:pPr>
              <w:spacing w:line="400" w:lineRule="exact"/>
              <w:jc w:val="center"/>
              <w:rPr>
                <w:rFonts w:ascii="宋体" w:hAnsi="宋体"/>
                <w:color w:val="000000"/>
                <w:sz w:val="24"/>
                <w:szCs w:val="24"/>
              </w:rPr>
            </w:pPr>
          </w:p>
        </w:tc>
      </w:tr>
      <w:tr w14:paraId="3A4CD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2CA25DA7">
            <w:pPr>
              <w:jc w:val="center"/>
              <w:rPr>
                <w:rFonts w:ascii="宋体" w:hAnsi="宋体"/>
                <w:color w:val="000000"/>
                <w:sz w:val="24"/>
                <w:szCs w:val="24"/>
              </w:rPr>
            </w:pPr>
            <w:r>
              <w:rPr>
                <w:rFonts w:hint="eastAsia" w:ascii="宋体" w:hAnsi="宋体"/>
                <w:color w:val="000000"/>
                <w:sz w:val="24"/>
                <w:szCs w:val="24"/>
              </w:rPr>
              <w:t>3</w:t>
            </w:r>
          </w:p>
        </w:tc>
        <w:tc>
          <w:tcPr>
            <w:tcW w:w="4820" w:type="dxa"/>
            <w:noWrap w:val="0"/>
            <w:vAlign w:val="center"/>
          </w:tcPr>
          <w:p w14:paraId="300D4531">
            <w:pPr>
              <w:spacing w:line="276" w:lineRule="auto"/>
              <w:jc w:val="left"/>
              <w:rPr>
                <w:rFonts w:ascii="宋体" w:hAnsi="宋体"/>
                <w:i w:val="0"/>
                <w:iCs/>
                <w:color w:val="000000"/>
                <w:sz w:val="24"/>
                <w:u w:val="none"/>
              </w:rPr>
            </w:pPr>
            <w:r>
              <w:rPr>
                <w:rFonts w:hint="eastAsia" w:ascii="宋体" w:hAnsi="宋体"/>
                <w:i w:val="0"/>
                <w:iCs/>
                <w:color w:val="000000"/>
                <w:sz w:val="24"/>
                <w:u w:val="none"/>
              </w:rPr>
              <w:t>工程质量要求：合格。</w:t>
            </w:r>
          </w:p>
        </w:tc>
        <w:tc>
          <w:tcPr>
            <w:tcW w:w="1834" w:type="dxa"/>
            <w:noWrap w:val="0"/>
          </w:tcPr>
          <w:p w14:paraId="610159D9">
            <w:pPr>
              <w:spacing w:line="400" w:lineRule="exact"/>
              <w:jc w:val="center"/>
              <w:rPr>
                <w:rFonts w:ascii="宋体" w:hAnsi="宋体"/>
                <w:color w:val="000000"/>
                <w:sz w:val="24"/>
                <w:szCs w:val="24"/>
              </w:rPr>
            </w:pPr>
          </w:p>
        </w:tc>
        <w:tc>
          <w:tcPr>
            <w:tcW w:w="1993" w:type="dxa"/>
            <w:noWrap w:val="0"/>
          </w:tcPr>
          <w:p w14:paraId="0F2DA5B5">
            <w:pPr>
              <w:spacing w:line="400" w:lineRule="exact"/>
              <w:jc w:val="center"/>
              <w:rPr>
                <w:rFonts w:ascii="宋体" w:hAnsi="宋体"/>
                <w:color w:val="000000"/>
                <w:sz w:val="24"/>
                <w:szCs w:val="24"/>
              </w:rPr>
            </w:pPr>
          </w:p>
        </w:tc>
      </w:tr>
      <w:tr w14:paraId="2E96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9" w:type="dxa"/>
            <w:noWrap w:val="0"/>
            <w:vAlign w:val="center"/>
          </w:tcPr>
          <w:p w14:paraId="556A6645">
            <w:pPr>
              <w:jc w:val="center"/>
              <w:rPr>
                <w:rFonts w:ascii="宋体" w:hAnsi="宋体"/>
                <w:color w:val="000000"/>
                <w:sz w:val="24"/>
                <w:szCs w:val="24"/>
              </w:rPr>
            </w:pPr>
            <w:r>
              <w:rPr>
                <w:rFonts w:ascii="宋体" w:hAnsi="宋体"/>
                <w:color w:val="000000"/>
                <w:sz w:val="24"/>
                <w:szCs w:val="24"/>
              </w:rPr>
              <w:t>4</w:t>
            </w:r>
          </w:p>
        </w:tc>
        <w:tc>
          <w:tcPr>
            <w:tcW w:w="4820" w:type="dxa"/>
            <w:noWrap w:val="0"/>
          </w:tcPr>
          <w:p w14:paraId="4406CB89">
            <w:pPr>
              <w:spacing w:line="276" w:lineRule="auto"/>
              <w:jc w:val="left"/>
              <w:rPr>
                <w:rFonts w:ascii="宋体" w:hAnsi="宋体"/>
                <w:i w:val="0"/>
                <w:iCs/>
                <w:color w:val="000000"/>
                <w:sz w:val="24"/>
                <w:u w:val="none"/>
              </w:rPr>
            </w:pPr>
            <w:r>
              <w:rPr>
                <w:rFonts w:ascii="宋体" w:hAnsi="宋体"/>
                <w:i w:val="0"/>
                <w:iCs/>
                <w:color w:val="000000"/>
                <w:sz w:val="24"/>
                <w:u w:val="none"/>
              </w:rPr>
              <w:t>合同履行期限：</w:t>
            </w:r>
            <w:r>
              <w:rPr>
                <w:rFonts w:hint="eastAsia" w:ascii="宋体" w:hAnsi="宋体"/>
                <w:i w:val="0"/>
                <w:iCs/>
                <w:color w:val="000000"/>
                <w:sz w:val="24"/>
                <w:u w:val="none"/>
                <w:lang w:val="en-US" w:eastAsia="zh-CN"/>
              </w:rPr>
              <w:t>60</w:t>
            </w:r>
            <w:r>
              <w:rPr>
                <w:rFonts w:ascii="宋体" w:hAnsi="宋体"/>
                <w:i w:val="0"/>
                <w:iCs/>
                <w:color w:val="000000"/>
                <w:sz w:val="24"/>
                <w:u w:val="none"/>
              </w:rPr>
              <w:t>日历天（具体开工日期以采购人通知为准）</w:t>
            </w:r>
            <w:r>
              <w:rPr>
                <w:rFonts w:hint="eastAsia" w:ascii="宋体" w:hAnsi="宋体"/>
                <w:i w:val="0"/>
                <w:iCs/>
                <w:color w:val="000000"/>
                <w:sz w:val="24"/>
                <w:u w:val="none"/>
              </w:rPr>
              <w:t>。</w:t>
            </w:r>
          </w:p>
        </w:tc>
        <w:tc>
          <w:tcPr>
            <w:tcW w:w="1834" w:type="dxa"/>
            <w:noWrap w:val="0"/>
          </w:tcPr>
          <w:p w14:paraId="4C54C5FD">
            <w:pPr>
              <w:spacing w:line="400" w:lineRule="exact"/>
              <w:jc w:val="center"/>
              <w:rPr>
                <w:rFonts w:ascii="宋体" w:hAnsi="宋体"/>
                <w:color w:val="000000"/>
                <w:sz w:val="24"/>
                <w:szCs w:val="24"/>
              </w:rPr>
            </w:pPr>
          </w:p>
        </w:tc>
        <w:tc>
          <w:tcPr>
            <w:tcW w:w="1993" w:type="dxa"/>
            <w:noWrap w:val="0"/>
          </w:tcPr>
          <w:p w14:paraId="552B7111">
            <w:pPr>
              <w:spacing w:line="400" w:lineRule="exact"/>
              <w:jc w:val="center"/>
              <w:rPr>
                <w:rFonts w:ascii="宋体" w:hAnsi="宋体"/>
                <w:color w:val="000000"/>
                <w:sz w:val="24"/>
                <w:szCs w:val="24"/>
              </w:rPr>
            </w:pPr>
          </w:p>
        </w:tc>
      </w:tr>
    </w:tbl>
    <w:p w14:paraId="70C3F331">
      <w:pPr>
        <w:spacing w:line="440" w:lineRule="exact"/>
        <w:ind w:firstLine="241"/>
        <w:rPr>
          <w:rFonts w:ascii="宋体" w:hAnsi="宋体"/>
          <w:b/>
          <w:bCs/>
          <w:color w:val="000000"/>
          <w:sz w:val="24"/>
          <w:szCs w:val="24"/>
        </w:rPr>
      </w:pPr>
      <w:r>
        <w:rPr>
          <w:rFonts w:hint="eastAsia" w:ascii="宋体" w:hAnsi="宋体"/>
          <w:b/>
          <w:bCs/>
          <w:color w:val="000000"/>
          <w:sz w:val="24"/>
          <w:szCs w:val="24"/>
        </w:rPr>
        <w:t>注：1、供应商必须</w:t>
      </w:r>
      <w:r>
        <w:rPr>
          <w:rFonts w:ascii="宋体" w:hAnsi="宋体"/>
          <w:b/>
          <w:bCs/>
          <w:color w:val="000000"/>
          <w:sz w:val="24"/>
          <w:szCs w:val="24"/>
        </w:rPr>
        <w:t>对</w:t>
      </w:r>
      <w:r>
        <w:rPr>
          <w:rFonts w:hint="eastAsia" w:ascii="宋体" w:hAnsi="宋体"/>
          <w:b/>
          <w:bCs/>
          <w:color w:val="000000"/>
          <w:sz w:val="24"/>
          <w:szCs w:val="24"/>
        </w:rPr>
        <w:t>服务要求</w:t>
      </w:r>
      <w:r>
        <w:rPr>
          <w:rFonts w:ascii="宋体" w:hAnsi="宋体"/>
          <w:b/>
          <w:bCs/>
          <w:color w:val="000000"/>
          <w:sz w:val="24"/>
          <w:szCs w:val="24"/>
        </w:rPr>
        <w:t>和商务要求中的实质性要求逐条做出明确响应</w:t>
      </w:r>
      <w:r>
        <w:rPr>
          <w:rFonts w:hint="eastAsia" w:ascii="宋体" w:hAnsi="宋体"/>
          <w:b/>
          <w:bCs/>
          <w:color w:val="000000"/>
          <w:sz w:val="24"/>
          <w:szCs w:val="24"/>
        </w:rPr>
        <w:t>，</w:t>
      </w:r>
      <w:r>
        <w:rPr>
          <w:rFonts w:hint="eastAsia" w:ascii="宋体" w:hAnsi="宋体"/>
          <w:b/>
          <w:bCs/>
          <w:color w:val="000000"/>
          <w:sz w:val="24"/>
        </w:rPr>
        <w:t>否则作无效报价处理</w:t>
      </w:r>
      <w:r>
        <w:rPr>
          <w:rFonts w:hint="eastAsia" w:ascii="宋体" w:hAnsi="宋体"/>
          <w:b/>
          <w:bCs/>
          <w:color w:val="000000"/>
          <w:sz w:val="24"/>
          <w:szCs w:val="24"/>
        </w:rPr>
        <w:t>。</w:t>
      </w:r>
    </w:p>
    <w:p w14:paraId="21987B35">
      <w:pPr>
        <w:spacing w:line="440" w:lineRule="exact"/>
        <w:ind w:firstLine="48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供应商未对实质性要求逐条作出明确响应的，或未按磋商文件要求提供证明材料（如有）的，将作无效报价处理。</w:t>
      </w:r>
    </w:p>
    <w:p w14:paraId="1E86787C">
      <w:pPr>
        <w:pStyle w:val="267"/>
        <w:spacing w:before="0" w:after="0" w:line="420" w:lineRule="exact"/>
        <w:ind w:left="420" w:firstLine="472"/>
        <w:rPr>
          <w:rFonts w:ascii="宋体" w:hAnsi="宋体"/>
          <w:color w:val="000000"/>
        </w:rPr>
      </w:pPr>
    </w:p>
    <w:p w14:paraId="133930B3">
      <w:pPr>
        <w:pStyle w:val="267"/>
        <w:spacing w:before="0" w:after="0" w:line="420" w:lineRule="exact"/>
        <w:ind w:left="420" w:firstLine="472"/>
        <w:rPr>
          <w:rFonts w:ascii="宋体" w:hAnsi="宋体"/>
          <w:color w:val="000000"/>
          <w:szCs w:val="21"/>
        </w:rPr>
      </w:pPr>
    </w:p>
    <w:p w14:paraId="41B9D3A8">
      <w:pPr>
        <w:pStyle w:val="267"/>
        <w:spacing w:before="0" w:after="0" w:line="420" w:lineRule="exact"/>
        <w:ind w:left="420" w:firstLine="472"/>
        <w:rPr>
          <w:rFonts w:ascii="宋体" w:hAnsi="宋体"/>
          <w:color w:val="000000"/>
          <w:szCs w:val="21"/>
        </w:rPr>
      </w:pPr>
    </w:p>
    <w:p w14:paraId="7312B10C">
      <w:pPr>
        <w:rPr>
          <w:rFonts w:hint="eastAsia" w:ascii="宋体" w:hAnsi="宋体" w:eastAsia="宋体"/>
          <w:color w:val="000000"/>
        </w:rPr>
      </w:pPr>
      <w:bookmarkStart w:id="684" w:name="_Toc7878"/>
      <w:bookmarkStart w:id="685" w:name="_Toc209014096"/>
      <w:bookmarkStart w:id="686" w:name="_Toc26030"/>
      <w:r>
        <w:rPr>
          <w:rFonts w:hint="eastAsia" w:ascii="宋体" w:hAnsi="宋体" w:eastAsia="宋体"/>
          <w:color w:val="000000"/>
        </w:rPr>
        <w:br w:type="page"/>
      </w:r>
    </w:p>
    <w:p w14:paraId="6EEDFEDA">
      <w:pPr>
        <w:pStyle w:val="4"/>
        <w:spacing w:line="620" w:lineRule="exact"/>
        <w:contextualSpacing/>
        <w:rPr>
          <w:rFonts w:ascii="宋体" w:hAnsi="宋体" w:eastAsia="宋体"/>
          <w:color w:val="000000"/>
        </w:rPr>
      </w:pPr>
      <w:r>
        <w:rPr>
          <w:rFonts w:hint="eastAsia" w:ascii="宋体" w:hAnsi="宋体" w:eastAsia="宋体"/>
          <w:color w:val="000000"/>
        </w:rPr>
        <w:t>附件11</w:t>
      </w:r>
      <w:r>
        <w:rPr>
          <w:rFonts w:ascii="宋体" w:hAnsi="宋体" w:eastAsia="宋体"/>
          <w:color w:val="000000"/>
        </w:rPr>
        <w:t xml:space="preserve"> </w:t>
      </w:r>
      <w:bookmarkStart w:id="687" w:name="OLE_LINK36"/>
      <w:r>
        <w:rPr>
          <w:rFonts w:hint="eastAsia" w:ascii="宋体" w:hAnsi="宋体"/>
          <w:color w:val="000000"/>
          <w:lang w:val="en-US" w:eastAsia="zh-CN"/>
        </w:rPr>
        <w:t>项目</w:t>
      </w:r>
      <w:r>
        <w:rPr>
          <w:rFonts w:hint="eastAsia" w:ascii="宋体" w:hAnsi="宋体" w:eastAsia="宋体"/>
          <w:color w:val="000000"/>
        </w:rPr>
        <w:t>实施要求响应及偏离表</w:t>
      </w:r>
      <w:bookmarkEnd w:id="684"/>
      <w:bookmarkEnd w:id="685"/>
      <w:bookmarkEnd w:id="686"/>
    </w:p>
    <w:tbl>
      <w:tblPr>
        <w:tblStyle w:val="56"/>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2693"/>
        <w:gridCol w:w="2410"/>
        <w:gridCol w:w="1429"/>
        <w:gridCol w:w="1984"/>
      </w:tblGrid>
      <w:tr w14:paraId="34BC2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698" w:type="dxa"/>
            <w:noWrap w:val="0"/>
            <w:vAlign w:val="center"/>
          </w:tcPr>
          <w:p w14:paraId="6B1A404C">
            <w:pPr>
              <w:jc w:val="center"/>
              <w:rPr>
                <w:rFonts w:ascii="宋体" w:hAnsi="宋体"/>
                <w:b/>
                <w:color w:val="000000"/>
                <w:sz w:val="24"/>
                <w:szCs w:val="24"/>
              </w:rPr>
            </w:pPr>
            <w:r>
              <w:rPr>
                <w:rFonts w:ascii="宋体" w:hAnsi="宋体"/>
                <w:b/>
                <w:color w:val="000000"/>
                <w:sz w:val="24"/>
                <w:szCs w:val="24"/>
              </w:rPr>
              <w:t>序号</w:t>
            </w:r>
          </w:p>
        </w:tc>
        <w:tc>
          <w:tcPr>
            <w:tcW w:w="2693" w:type="dxa"/>
            <w:noWrap w:val="0"/>
            <w:vAlign w:val="center"/>
          </w:tcPr>
          <w:p w14:paraId="5BC5351D">
            <w:pPr>
              <w:jc w:val="center"/>
              <w:rPr>
                <w:rFonts w:ascii="宋体" w:hAnsi="宋体"/>
                <w:b/>
                <w:color w:val="000000"/>
                <w:sz w:val="24"/>
                <w:szCs w:val="24"/>
              </w:rPr>
            </w:pPr>
            <w:r>
              <w:rPr>
                <w:rFonts w:hint="eastAsia" w:ascii="宋体" w:hAnsi="宋体"/>
                <w:b/>
                <w:color w:val="000000"/>
                <w:sz w:val="24"/>
                <w:szCs w:val="24"/>
              </w:rPr>
              <w:t>项目</w:t>
            </w:r>
            <w:r>
              <w:rPr>
                <w:rFonts w:ascii="宋体" w:hAnsi="宋体"/>
                <w:b/>
                <w:color w:val="000000"/>
                <w:sz w:val="24"/>
                <w:szCs w:val="24"/>
              </w:rPr>
              <w:t>要求</w:t>
            </w:r>
          </w:p>
        </w:tc>
        <w:tc>
          <w:tcPr>
            <w:tcW w:w="2410" w:type="dxa"/>
            <w:noWrap w:val="0"/>
            <w:vAlign w:val="center"/>
          </w:tcPr>
          <w:p w14:paraId="4BC33CEF">
            <w:pPr>
              <w:jc w:val="center"/>
              <w:rPr>
                <w:rFonts w:ascii="宋体" w:hAnsi="宋体"/>
                <w:b/>
                <w:color w:val="000000"/>
                <w:sz w:val="24"/>
                <w:szCs w:val="24"/>
              </w:rPr>
            </w:pPr>
            <w:r>
              <w:rPr>
                <w:rFonts w:hint="eastAsia" w:ascii="宋体" w:hAnsi="宋体"/>
                <w:b/>
                <w:color w:val="000000"/>
                <w:sz w:val="24"/>
                <w:szCs w:val="24"/>
              </w:rPr>
              <w:t>投标</w:t>
            </w:r>
            <w:r>
              <w:rPr>
                <w:rFonts w:ascii="宋体" w:hAnsi="宋体"/>
                <w:b/>
                <w:color w:val="000000"/>
                <w:sz w:val="24"/>
                <w:szCs w:val="24"/>
              </w:rPr>
              <w:t>承诺</w:t>
            </w:r>
          </w:p>
        </w:tc>
        <w:tc>
          <w:tcPr>
            <w:tcW w:w="1429" w:type="dxa"/>
            <w:noWrap w:val="0"/>
            <w:vAlign w:val="center"/>
          </w:tcPr>
          <w:p w14:paraId="78A5EA49">
            <w:pPr>
              <w:jc w:val="center"/>
              <w:rPr>
                <w:rFonts w:ascii="宋体" w:hAnsi="宋体"/>
                <w:b/>
                <w:color w:val="000000"/>
                <w:sz w:val="24"/>
                <w:szCs w:val="24"/>
              </w:rPr>
            </w:pPr>
            <w:r>
              <w:rPr>
                <w:rFonts w:ascii="宋体" w:hAnsi="宋体"/>
                <w:b/>
                <w:color w:val="000000"/>
                <w:sz w:val="24"/>
                <w:szCs w:val="24"/>
              </w:rPr>
              <w:t>有无偏离</w:t>
            </w:r>
          </w:p>
        </w:tc>
        <w:tc>
          <w:tcPr>
            <w:tcW w:w="1984" w:type="dxa"/>
            <w:noWrap w:val="0"/>
            <w:vAlign w:val="center"/>
          </w:tcPr>
          <w:p w14:paraId="6497C5A7">
            <w:pPr>
              <w:jc w:val="center"/>
              <w:rPr>
                <w:rFonts w:ascii="宋体" w:hAnsi="宋体"/>
                <w:b/>
                <w:color w:val="000000"/>
                <w:sz w:val="24"/>
                <w:szCs w:val="24"/>
              </w:rPr>
            </w:pPr>
            <w:r>
              <w:rPr>
                <w:rFonts w:ascii="宋体" w:hAnsi="宋体"/>
                <w:b/>
                <w:color w:val="000000"/>
                <w:sz w:val="24"/>
                <w:szCs w:val="24"/>
              </w:rPr>
              <w:t>偏离内容及原因</w:t>
            </w:r>
          </w:p>
        </w:tc>
      </w:tr>
      <w:tr w14:paraId="159DF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67E0F61A">
            <w:pPr>
              <w:jc w:val="center"/>
              <w:rPr>
                <w:rFonts w:ascii="宋体" w:hAnsi="宋体"/>
                <w:color w:val="000000"/>
                <w:sz w:val="24"/>
                <w:szCs w:val="24"/>
              </w:rPr>
            </w:pPr>
            <w:r>
              <w:rPr>
                <w:rFonts w:ascii="宋体" w:hAnsi="宋体"/>
                <w:color w:val="000000"/>
                <w:sz w:val="24"/>
                <w:szCs w:val="24"/>
              </w:rPr>
              <w:t>1</w:t>
            </w:r>
          </w:p>
        </w:tc>
        <w:tc>
          <w:tcPr>
            <w:tcW w:w="2693" w:type="dxa"/>
            <w:noWrap w:val="0"/>
          </w:tcPr>
          <w:p w14:paraId="57141CC2">
            <w:pPr>
              <w:jc w:val="center"/>
              <w:rPr>
                <w:rFonts w:ascii="宋体" w:hAnsi="宋体"/>
                <w:color w:val="000000"/>
                <w:sz w:val="24"/>
                <w:szCs w:val="24"/>
              </w:rPr>
            </w:pPr>
          </w:p>
        </w:tc>
        <w:tc>
          <w:tcPr>
            <w:tcW w:w="2410" w:type="dxa"/>
            <w:noWrap w:val="0"/>
            <w:vAlign w:val="center"/>
          </w:tcPr>
          <w:p w14:paraId="7FC5D431">
            <w:pPr>
              <w:jc w:val="center"/>
              <w:rPr>
                <w:rFonts w:ascii="宋体" w:hAnsi="宋体"/>
                <w:color w:val="000000"/>
                <w:sz w:val="24"/>
                <w:szCs w:val="24"/>
              </w:rPr>
            </w:pPr>
          </w:p>
        </w:tc>
        <w:tc>
          <w:tcPr>
            <w:tcW w:w="1429" w:type="dxa"/>
            <w:noWrap w:val="0"/>
            <w:vAlign w:val="center"/>
          </w:tcPr>
          <w:p w14:paraId="73E049CC">
            <w:pPr>
              <w:jc w:val="center"/>
              <w:rPr>
                <w:rFonts w:ascii="宋体" w:hAnsi="宋体"/>
                <w:color w:val="000000"/>
              </w:rPr>
            </w:pPr>
          </w:p>
        </w:tc>
        <w:tc>
          <w:tcPr>
            <w:tcW w:w="1984" w:type="dxa"/>
            <w:noWrap w:val="0"/>
            <w:vAlign w:val="center"/>
          </w:tcPr>
          <w:p w14:paraId="197E1DF2">
            <w:pPr>
              <w:jc w:val="center"/>
              <w:rPr>
                <w:rFonts w:ascii="宋体" w:hAnsi="宋体"/>
                <w:color w:val="000000"/>
              </w:rPr>
            </w:pPr>
          </w:p>
        </w:tc>
      </w:tr>
      <w:tr w14:paraId="4FC03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1512976A">
            <w:pPr>
              <w:jc w:val="center"/>
              <w:rPr>
                <w:rFonts w:ascii="宋体" w:hAnsi="宋体"/>
                <w:color w:val="000000"/>
                <w:sz w:val="24"/>
                <w:szCs w:val="24"/>
              </w:rPr>
            </w:pPr>
            <w:r>
              <w:rPr>
                <w:rFonts w:hint="eastAsia" w:ascii="宋体" w:hAnsi="宋体"/>
                <w:color w:val="000000"/>
                <w:sz w:val="24"/>
                <w:szCs w:val="24"/>
              </w:rPr>
              <w:t>2</w:t>
            </w:r>
          </w:p>
        </w:tc>
        <w:tc>
          <w:tcPr>
            <w:tcW w:w="2693" w:type="dxa"/>
            <w:noWrap w:val="0"/>
          </w:tcPr>
          <w:p w14:paraId="6300C272">
            <w:pPr>
              <w:jc w:val="center"/>
              <w:rPr>
                <w:rFonts w:ascii="宋体" w:hAnsi="宋体"/>
                <w:color w:val="000000"/>
                <w:sz w:val="24"/>
                <w:szCs w:val="24"/>
              </w:rPr>
            </w:pPr>
          </w:p>
        </w:tc>
        <w:tc>
          <w:tcPr>
            <w:tcW w:w="2410" w:type="dxa"/>
            <w:noWrap w:val="0"/>
            <w:vAlign w:val="center"/>
          </w:tcPr>
          <w:p w14:paraId="07F11B9B">
            <w:pPr>
              <w:jc w:val="center"/>
              <w:rPr>
                <w:rFonts w:ascii="宋体" w:hAnsi="宋体"/>
                <w:color w:val="000000"/>
                <w:sz w:val="24"/>
                <w:szCs w:val="24"/>
              </w:rPr>
            </w:pPr>
          </w:p>
        </w:tc>
        <w:tc>
          <w:tcPr>
            <w:tcW w:w="1429" w:type="dxa"/>
            <w:noWrap w:val="0"/>
            <w:vAlign w:val="center"/>
          </w:tcPr>
          <w:p w14:paraId="12C81A8C">
            <w:pPr>
              <w:jc w:val="center"/>
              <w:rPr>
                <w:rFonts w:ascii="宋体" w:hAnsi="宋体"/>
                <w:color w:val="000000"/>
              </w:rPr>
            </w:pPr>
          </w:p>
        </w:tc>
        <w:tc>
          <w:tcPr>
            <w:tcW w:w="1984" w:type="dxa"/>
            <w:noWrap w:val="0"/>
            <w:vAlign w:val="center"/>
          </w:tcPr>
          <w:p w14:paraId="6D107195">
            <w:pPr>
              <w:jc w:val="center"/>
              <w:rPr>
                <w:rFonts w:ascii="宋体" w:hAnsi="宋体"/>
                <w:color w:val="000000"/>
              </w:rPr>
            </w:pPr>
          </w:p>
        </w:tc>
      </w:tr>
      <w:tr w14:paraId="55EFD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4DCE9EC3">
            <w:pPr>
              <w:jc w:val="center"/>
              <w:rPr>
                <w:rFonts w:ascii="宋体" w:hAnsi="宋体"/>
                <w:color w:val="000000"/>
                <w:sz w:val="24"/>
                <w:szCs w:val="24"/>
              </w:rPr>
            </w:pPr>
            <w:r>
              <w:rPr>
                <w:rFonts w:hint="eastAsia" w:ascii="宋体" w:hAnsi="宋体"/>
                <w:color w:val="000000"/>
                <w:sz w:val="24"/>
                <w:szCs w:val="24"/>
              </w:rPr>
              <w:t>3</w:t>
            </w:r>
          </w:p>
        </w:tc>
        <w:tc>
          <w:tcPr>
            <w:tcW w:w="2693" w:type="dxa"/>
            <w:noWrap w:val="0"/>
          </w:tcPr>
          <w:p w14:paraId="4DA892F8">
            <w:pPr>
              <w:jc w:val="center"/>
              <w:rPr>
                <w:rFonts w:ascii="宋体" w:hAnsi="宋体"/>
                <w:color w:val="000000"/>
              </w:rPr>
            </w:pPr>
          </w:p>
        </w:tc>
        <w:tc>
          <w:tcPr>
            <w:tcW w:w="2410" w:type="dxa"/>
            <w:noWrap w:val="0"/>
            <w:vAlign w:val="center"/>
          </w:tcPr>
          <w:p w14:paraId="1854E6B2">
            <w:pPr>
              <w:jc w:val="center"/>
              <w:rPr>
                <w:rFonts w:ascii="宋体" w:hAnsi="宋体"/>
                <w:color w:val="000000"/>
              </w:rPr>
            </w:pPr>
          </w:p>
        </w:tc>
        <w:tc>
          <w:tcPr>
            <w:tcW w:w="1429" w:type="dxa"/>
            <w:noWrap w:val="0"/>
            <w:vAlign w:val="center"/>
          </w:tcPr>
          <w:p w14:paraId="490C3B8A">
            <w:pPr>
              <w:jc w:val="center"/>
              <w:rPr>
                <w:rFonts w:ascii="宋体" w:hAnsi="宋体"/>
                <w:color w:val="000000"/>
              </w:rPr>
            </w:pPr>
          </w:p>
        </w:tc>
        <w:tc>
          <w:tcPr>
            <w:tcW w:w="1984" w:type="dxa"/>
            <w:noWrap w:val="0"/>
            <w:vAlign w:val="center"/>
          </w:tcPr>
          <w:p w14:paraId="7AEDE86E">
            <w:pPr>
              <w:jc w:val="center"/>
              <w:rPr>
                <w:rFonts w:ascii="宋体" w:hAnsi="宋体"/>
                <w:color w:val="000000"/>
              </w:rPr>
            </w:pPr>
          </w:p>
        </w:tc>
      </w:tr>
      <w:tr w14:paraId="308A7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48A7D3AB">
            <w:pPr>
              <w:jc w:val="center"/>
              <w:rPr>
                <w:rFonts w:ascii="宋体" w:hAnsi="宋体"/>
                <w:color w:val="000000"/>
                <w:sz w:val="24"/>
                <w:szCs w:val="24"/>
              </w:rPr>
            </w:pPr>
            <w:r>
              <w:rPr>
                <w:rFonts w:hint="eastAsia" w:ascii="宋体" w:hAnsi="宋体"/>
                <w:color w:val="000000"/>
              </w:rPr>
              <w:t>4</w:t>
            </w:r>
          </w:p>
        </w:tc>
        <w:tc>
          <w:tcPr>
            <w:tcW w:w="2693" w:type="dxa"/>
            <w:noWrap w:val="0"/>
          </w:tcPr>
          <w:p w14:paraId="44E2CBFE">
            <w:pPr>
              <w:jc w:val="center"/>
              <w:rPr>
                <w:rFonts w:ascii="宋体" w:hAnsi="宋体"/>
                <w:color w:val="000000"/>
              </w:rPr>
            </w:pPr>
          </w:p>
        </w:tc>
        <w:tc>
          <w:tcPr>
            <w:tcW w:w="2410" w:type="dxa"/>
            <w:noWrap w:val="0"/>
            <w:vAlign w:val="center"/>
          </w:tcPr>
          <w:p w14:paraId="54C30244">
            <w:pPr>
              <w:jc w:val="center"/>
              <w:rPr>
                <w:rFonts w:ascii="宋体" w:hAnsi="宋体"/>
                <w:color w:val="000000"/>
              </w:rPr>
            </w:pPr>
          </w:p>
        </w:tc>
        <w:tc>
          <w:tcPr>
            <w:tcW w:w="1429" w:type="dxa"/>
            <w:noWrap w:val="0"/>
            <w:vAlign w:val="center"/>
          </w:tcPr>
          <w:p w14:paraId="388A0E34">
            <w:pPr>
              <w:jc w:val="center"/>
              <w:rPr>
                <w:rFonts w:ascii="宋体" w:hAnsi="宋体"/>
                <w:color w:val="000000"/>
              </w:rPr>
            </w:pPr>
          </w:p>
        </w:tc>
        <w:tc>
          <w:tcPr>
            <w:tcW w:w="1984" w:type="dxa"/>
            <w:noWrap w:val="0"/>
            <w:vAlign w:val="center"/>
          </w:tcPr>
          <w:p w14:paraId="2FF8CD42">
            <w:pPr>
              <w:jc w:val="center"/>
              <w:rPr>
                <w:rFonts w:ascii="宋体" w:hAnsi="宋体"/>
                <w:color w:val="000000"/>
              </w:rPr>
            </w:pPr>
          </w:p>
        </w:tc>
      </w:tr>
      <w:tr w14:paraId="2D157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524C5A71">
            <w:pPr>
              <w:jc w:val="center"/>
              <w:rPr>
                <w:rFonts w:ascii="宋体" w:hAnsi="宋体"/>
                <w:color w:val="000000"/>
                <w:sz w:val="24"/>
                <w:szCs w:val="24"/>
              </w:rPr>
            </w:pPr>
            <w:r>
              <w:rPr>
                <w:rFonts w:hint="eastAsia" w:ascii="宋体" w:hAnsi="宋体"/>
                <w:color w:val="000000"/>
                <w:sz w:val="24"/>
                <w:szCs w:val="24"/>
              </w:rPr>
              <w:t>5</w:t>
            </w:r>
          </w:p>
        </w:tc>
        <w:tc>
          <w:tcPr>
            <w:tcW w:w="2693" w:type="dxa"/>
            <w:noWrap w:val="0"/>
          </w:tcPr>
          <w:p w14:paraId="501A170D">
            <w:pPr>
              <w:jc w:val="center"/>
              <w:rPr>
                <w:rFonts w:ascii="宋体" w:hAnsi="宋体"/>
                <w:color w:val="000000"/>
              </w:rPr>
            </w:pPr>
          </w:p>
        </w:tc>
        <w:tc>
          <w:tcPr>
            <w:tcW w:w="2410" w:type="dxa"/>
            <w:noWrap w:val="0"/>
            <w:vAlign w:val="center"/>
          </w:tcPr>
          <w:p w14:paraId="5F61E388">
            <w:pPr>
              <w:jc w:val="center"/>
              <w:rPr>
                <w:rFonts w:ascii="宋体" w:hAnsi="宋体"/>
                <w:color w:val="000000"/>
              </w:rPr>
            </w:pPr>
          </w:p>
        </w:tc>
        <w:tc>
          <w:tcPr>
            <w:tcW w:w="1429" w:type="dxa"/>
            <w:noWrap w:val="0"/>
            <w:vAlign w:val="center"/>
          </w:tcPr>
          <w:p w14:paraId="3833B945">
            <w:pPr>
              <w:jc w:val="center"/>
              <w:rPr>
                <w:rFonts w:ascii="宋体" w:hAnsi="宋体"/>
                <w:color w:val="000000"/>
              </w:rPr>
            </w:pPr>
          </w:p>
        </w:tc>
        <w:tc>
          <w:tcPr>
            <w:tcW w:w="1984" w:type="dxa"/>
            <w:noWrap w:val="0"/>
            <w:vAlign w:val="center"/>
          </w:tcPr>
          <w:p w14:paraId="2FBFEEE0">
            <w:pPr>
              <w:jc w:val="center"/>
              <w:rPr>
                <w:rFonts w:ascii="宋体" w:hAnsi="宋体"/>
                <w:color w:val="000000"/>
              </w:rPr>
            </w:pPr>
          </w:p>
        </w:tc>
      </w:tr>
      <w:tr w14:paraId="3A71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8" w:type="dxa"/>
            <w:noWrap w:val="0"/>
            <w:vAlign w:val="center"/>
          </w:tcPr>
          <w:p w14:paraId="264E2E3F">
            <w:pPr>
              <w:jc w:val="center"/>
              <w:rPr>
                <w:rFonts w:ascii="宋体" w:hAnsi="宋体"/>
                <w:color w:val="000000"/>
                <w:sz w:val="24"/>
                <w:szCs w:val="24"/>
              </w:rPr>
            </w:pPr>
            <w:r>
              <w:rPr>
                <w:rFonts w:ascii="宋体" w:hAnsi="宋体"/>
                <w:color w:val="000000"/>
              </w:rPr>
              <w:t>……</w:t>
            </w:r>
          </w:p>
        </w:tc>
        <w:tc>
          <w:tcPr>
            <w:tcW w:w="2693" w:type="dxa"/>
            <w:noWrap w:val="0"/>
          </w:tcPr>
          <w:p w14:paraId="43171518">
            <w:pPr>
              <w:jc w:val="center"/>
              <w:rPr>
                <w:rFonts w:ascii="宋体" w:hAnsi="宋体"/>
                <w:color w:val="000000"/>
              </w:rPr>
            </w:pPr>
          </w:p>
        </w:tc>
        <w:tc>
          <w:tcPr>
            <w:tcW w:w="2410" w:type="dxa"/>
            <w:noWrap w:val="0"/>
            <w:vAlign w:val="center"/>
          </w:tcPr>
          <w:p w14:paraId="6E9FD72B">
            <w:pPr>
              <w:jc w:val="center"/>
              <w:rPr>
                <w:rFonts w:ascii="宋体" w:hAnsi="宋体"/>
                <w:color w:val="000000"/>
              </w:rPr>
            </w:pPr>
          </w:p>
        </w:tc>
        <w:tc>
          <w:tcPr>
            <w:tcW w:w="1429" w:type="dxa"/>
            <w:noWrap w:val="0"/>
            <w:vAlign w:val="center"/>
          </w:tcPr>
          <w:p w14:paraId="1ED6F13D">
            <w:pPr>
              <w:jc w:val="center"/>
              <w:rPr>
                <w:rFonts w:ascii="宋体" w:hAnsi="宋体"/>
                <w:color w:val="000000"/>
              </w:rPr>
            </w:pPr>
          </w:p>
        </w:tc>
        <w:tc>
          <w:tcPr>
            <w:tcW w:w="1984" w:type="dxa"/>
            <w:noWrap w:val="0"/>
            <w:vAlign w:val="center"/>
          </w:tcPr>
          <w:p w14:paraId="7A01A052">
            <w:pPr>
              <w:jc w:val="center"/>
              <w:rPr>
                <w:rFonts w:ascii="宋体" w:hAnsi="宋体"/>
                <w:color w:val="000000"/>
              </w:rPr>
            </w:pPr>
          </w:p>
        </w:tc>
      </w:tr>
    </w:tbl>
    <w:p w14:paraId="5DEF5D3E">
      <w:pPr>
        <w:spacing w:line="440" w:lineRule="exact"/>
        <w:rPr>
          <w:rFonts w:ascii="宋体" w:hAnsi="宋体"/>
          <w:color w:val="000000"/>
          <w:sz w:val="24"/>
          <w:szCs w:val="24"/>
        </w:rPr>
      </w:pPr>
      <w:r>
        <w:rPr>
          <w:rFonts w:ascii="宋体" w:hAnsi="宋体"/>
          <w:color w:val="000000"/>
          <w:sz w:val="24"/>
          <w:szCs w:val="24"/>
        </w:rPr>
        <w:t>注：</w:t>
      </w:r>
      <w:r>
        <w:rPr>
          <w:rFonts w:hint="eastAsia" w:ascii="宋体" w:hAnsi="宋体"/>
          <w:color w:val="000000"/>
          <w:sz w:val="24"/>
          <w:szCs w:val="24"/>
        </w:rPr>
        <w:t>（1）</w:t>
      </w:r>
      <w:r>
        <w:rPr>
          <w:rFonts w:ascii="宋体" w:hAnsi="宋体"/>
          <w:color w:val="000000"/>
          <w:sz w:val="24"/>
          <w:szCs w:val="24"/>
        </w:rPr>
        <w:t>供应商</w:t>
      </w:r>
      <w:r>
        <w:rPr>
          <w:rFonts w:hint="eastAsia" w:ascii="宋体" w:hAnsi="宋体"/>
          <w:color w:val="000000"/>
          <w:sz w:val="24"/>
        </w:rPr>
        <w:t xml:space="preserve">应根据本项目 </w:t>
      </w:r>
      <w:r>
        <w:rPr>
          <w:rFonts w:hint="eastAsia" w:ascii="宋体" w:hAnsi="宋体"/>
          <w:b/>
          <w:bCs/>
          <w:color w:val="000000"/>
          <w:sz w:val="24"/>
        </w:rPr>
        <w:t>“第四章 采购需求”</w:t>
      </w:r>
      <w:r>
        <w:rPr>
          <w:rFonts w:hint="eastAsia" w:ascii="宋体" w:hAnsi="宋体" w:cs="宋体"/>
          <w:b/>
          <w:bCs/>
          <w:color w:val="000000"/>
          <w:sz w:val="24"/>
        </w:rPr>
        <w:t xml:space="preserve"> 中的“二、项目实施要求”</w:t>
      </w:r>
      <w:r>
        <w:rPr>
          <w:rFonts w:hint="eastAsia" w:ascii="宋体" w:hAnsi="宋体"/>
          <w:color w:val="000000"/>
        </w:rPr>
        <w:t xml:space="preserve"> </w:t>
      </w:r>
      <w:r>
        <w:rPr>
          <w:rFonts w:hint="eastAsia" w:ascii="宋体" w:hAnsi="宋体"/>
          <w:color w:val="000000"/>
          <w:sz w:val="24"/>
        </w:rPr>
        <w:t>对照供应商所提供的承诺进行逐项评议。</w:t>
      </w:r>
    </w:p>
    <w:p w14:paraId="1DD34006">
      <w:pPr>
        <w:spacing w:line="44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若无偏离，在</w:t>
      </w:r>
      <w:r>
        <w:rPr>
          <w:rFonts w:hint="eastAsia" w:ascii="宋体" w:hAnsi="宋体"/>
          <w:color w:val="000000"/>
          <w:sz w:val="24"/>
          <w:szCs w:val="24"/>
        </w:rPr>
        <w:t>“</w:t>
      </w:r>
      <w:r>
        <w:rPr>
          <w:rFonts w:ascii="宋体" w:hAnsi="宋体"/>
          <w:color w:val="000000"/>
          <w:sz w:val="24"/>
          <w:szCs w:val="24"/>
        </w:rPr>
        <w:t>有无偏离</w:t>
      </w:r>
      <w:r>
        <w:rPr>
          <w:rFonts w:hint="eastAsia" w:ascii="宋体" w:hAnsi="宋体"/>
          <w:color w:val="000000"/>
          <w:sz w:val="24"/>
          <w:szCs w:val="24"/>
        </w:rPr>
        <w:t>”</w:t>
      </w:r>
      <w:r>
        <w:rPr>
          <w:rFonts w:ascii="宋体" w:hAnsi="宋体"/>
          <w:color w:val="000000"/>
          <w:sz w:val="24"/>
          <w:szCs w:val="24"/>
        </w:rPr>
        <w:t>栏中填写</w:t>
      </w:r>
      <w:r>
        <w:rPr>
          <w:rFonts w:hint="eastAsia" w:ascii="宋体" w:hAnsi="宋体"/>
          <w:color w:val="000000"/>
          <w:sz w:val="24"/>
          <w:szCs w:val="24"/>
        </w:rPr>
        <w:t>“无”</w:t>
      </w:r>
      <w:r>
        <w:rPr>
          <w:rFonts w:ascii="宋体" w:hAnsi="宋体"/>
          <w:color w:val="000000"/>
          <w:sz w:val="24"/>
          <w:szCs w:val="24"/>
        </w:rPr>
        <w:t>；若有偏离在</w:t>
      </w:r>
      <w:r>
        <w:rPr>
          <w:rFonts w:hint="eastAsia" w:ascii="宋体" w:hAnsi="宋体"/>
          <w:color w:val="000000"/>
          <w:sz w:val="24"/>
          <w:szCs w:val="24"/>
        </w:rPr>
        <w:t>“</w:t>
      </w:r>
      <w:r>
        <w:rPr>
          <w:rFonts w:ascii="宋体" w:hAnsi="宋体"/>
          <w:color w:val="000000"/>
          <w:sz w:val="24"/>
          <w:szCs w:val="24"/>
        </w:rPr>
        <w:t>有无偏离</w:t>
      </w:r>
      <w:r>
        <w:rPr>
          <w:rFonts w:hint="eastAsia" w:ascii="宋体" w:hAnsi="宋体"/>
          <w:color w:val="000000"/>
          <w:sz w:val="24"/>
          <w:szCs w:val="24"/>
        </w:rPr>
        <w:t>”</w:t>
      </w:r>
      <w:r>
        <w:rPr>
          <w:rFonts w:ascii="宋体" w:hAnsi="宋体"/>
          <w:color w:val="000000"/>
          <w:sz w:val="24"/>
          <w:szCs w:val="24"/>
        </w:rPr>
        <w:t>栏中填写</w:t>
      </w:r>
      <w:r>
        <w:rPr>
          <w:rFonts w:hint="eastAsia" w:ascii="宋体" w:hAnsi="宋体"/>
          <w:color w:val="000000"/>
          <w:sz w:val="24"/>
          <w:szCs w:val="24"/>
        </w:rPr>
        <w:t>“有”</w:t>
      </w:r>
      <w:r>
        <w:rPr>
          <w:rFonts w:ascii="宋体" w:hAnsi="宋体"/>
          <w:color w:val="000000"/>
          <w:sz w:val="24"/>
          <w:szCs w:val="24"/>
        </w:rPr>
        <w:t>并在</w:t>
      </w:r>
      <w:r>
        <w:rPr>
          <w:rFonts w:hint="eastAsia" w:ascii="宋体" w:hAnsi="宋体"/>
          <w:color w:val="000000"/>
          <w:sz w:val="24"/>
          <w:szCs w:val="24"/>
        </w:rPr>
        <w:t>“</w:t>
      </w:r>
      <w:r>
        <w:rPr>
          <w:rFonts w:ascii="宋体" w:hAnsi="宋体"/>
          <w:color w:val="000000"/>
          <w:sz w:val="24"/>
          <w:szCs w:val="24"/>
        </w:rPr>
        <w:t>偏离内容及原因</w:t>
      </w:r>
      <w:r>
        <w:rPr>
          <w:rFonts w:hint="eastAsia" w:ascii="宋体" w:hAnsi="宋体"/>
          <w:color w:val="000000"/>
          <w:sz w:val="24"/>
          <w:szCs w:val="24"/>
        </w:rPr>
        <w:t>”</w:t>
      </w:r>
      <w:r>
        <w:rPr>
          <w:rFonts w:ascii="宋体" w:hAnsi="宋体"/>
          <w:color w:val="000000"/>
          <w:sz w:val="24"/>
          <w:szCs w:val="24"/>
        </w:rPr>
        <w:t>栏中作出说明</w:t>
      </w:r>
      <w:r>
        <w:rPr>
          <w:rFonts w:hint="eastAsia" w:ascii="宋体" w:hAnsi="宋体"/>
          <w:color w:val="000000"/>
          <w:sz w:val="24"/>
          <w:szCs w:val="24"/>
        </w:rPr>
        <w:t>，</w:t>
      </w:r>
      <w:r>
        <w:rPr>
          <w:rFonts w:hint="eastAsia" w:ascii="宋体" w:hAnsi="宋体"/>
          <w:b/>
          <w:bCs/>
          <w:color w:val="000000"/>
          <w:sz w:val="24"/>
          <w:szCs w:val="24"/>
        </w:rPr>
        <w:t>允许偏离但不得出现负偏离</w:t>
      </w:r>
      <w:r>
        <w:rPr>
          <w:rFonts w:ascii="宋体" w:hAnsi="宋体"/>
          <w:color w:val="000000"/>
          <w:sz w:val="24"/>
          <w:szCs w:val="24"/>
        </w:rPr>
        <w:t>。</w:t>
      </w:r>
    </w:p>
    <w:p w14:paraId="48BB95B9">
      <w:pPr>
        <w:spacing w:line="44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表格不够可另接。</w:t>
      </w:r>
      <w:bookmarkEnd w:id="687"/>
    </w:p>
    <w:p w14:paraId="0B7FF492">
      <w:pPr>
        <w:pStyle w:val="4"/>
        <w:spacing w:line="620" w:lineRule="exact"/>
        <w:contextualSpacing/>
        <w:rPr>
          <w:rFonts w:ascii="宋体" w:hAnsi="宋体" w:eastAsia="宋体"/>
          <w:color w:val="000000"/>
        </w:rPr>
      </w:pPr>
      <w:r>
        <w:rPr>
          <w:rFonts w:ascii="宋体" w:hAnsi="宋体" w:eastAsia="宋体"/>
          <w:color w:val="000000"/>
        </w:rPr>
        <w:br w:type="page" w:clear="all"/>
      </w:r>
      <w:bookmarkStart w:id="688" w:name="_Toc209014097"/>
      <w:bookmarkStart w:id="689" w:name="_Toc9637"/>
      <w:bookmarkStart w:id="690" w:name="_Toc24503"/>
      <w:bookmarkStart w:id="691" w:name="_Toc16230"/>
      <w:r>
        <w:rPr>
          <w:rFonts w:hint="eastAsia" w:ascii="宋体" w:hAnsi="宋体" w:eastAsia="宋体"/>
          <w:color w:val="000000"/>
        </w:rPr>
        <w:t xml:space="preserve">附件12 </w:t>
      </w:r>
      <w:r>
        <w:rPr>
          <w:rFonts w:ascii="宋体" w:hAnsi="宋体" w:eastAsia="宋体"/>
          <w:color w:val="000000"/>
        </w:rPr>
        <w:t>商务条件响应及偏离表</w:t>
      </w:r>
      <w:bookmarkEnd w:id="688"/>
      <w:bookmarkEnd w:id="689"/>
      <w:bookmarkEnd w:id="690"/>
      <w:bookmarkEnd w:id="691"/>
    </w:p>
    <w:tbl>
      <w:tblPr>
        <w:tblStyle w:val="56"/>
        <w:tblW w:w="949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37"/>
        <w:gridCol w:w="1417"/>
        <w:gridCol w:w="3743"/>
      </w:tblGrid>
      <w:tr w14:paraId="17FC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3CD971E">
            <w:pPr>
              <w:ind w:firstLine="240"/>
              <w:jc w:val="center"/>
              <w:rPr>
                <w:rFonts w:ascii="宋体" w:hAnsi="宋体"/>
                <w:color w:val="000000"/>
                <w:szCs w:val="21"/>
              </w:rPr>
            </w:pPr>
            <w:r>
              <w:rPr>
                <w:rFonts w:ascii="宋体" w:hAnsi="宋体"/>
                <w:color w:val="000000"/>
                <w:szCs w:val="21"/>
              </w:rPr>
              <w:t>合同条款</w:t>
            </w:r>
            <w:r>
              <w:rPr>
                <w:rFonts w:hint="eastAsia" w:ascii="宋体" w:hAnsi="宋体"/>
                <w:color w:val="000000"/>
                <w:szCs w:val="21"/>
              </w:rPr>
              <w:t>号</w:t>
            </w:r>
          </w:p>
        </w:tc>
        <w:tc>
          <w:tcPr>
            <w:tcW w:w="1417" w:type="dxa"/>
            <w:noWrap w:val="0"/>
            <w:vAlign w:val="center"/>
          </w:tcPr>
          <w:p w14:paraId="2425E580">
            <w:pPr>
              <w:ind w:firstLine="240"/>
              <w:jc w:val="center"/>
              <w:rPr>
                <w:rFonts w:ascii="宋体" w:hAnsi="宋体"/>
                <w:color w:val="000000"/>
                <w:szCs w:val="21"/>
              </w:rPr>
            </w:pPr>
            <w:r>
              <w:rPr>
                <w:rFonts w:ascii="宋体" w:hAnsi="宋体"/>
                <w:color w:val="000000"/>
                <w:szCs w:val="21"/>
              </w:rPr>
              <w:t>有无偏离</w:t>
            </w:r>
          </w:p>
        </w:tc>
        <w:tc>
          <w:tcPr>
            <w:tcW w:w="3743" w:type="dxa"/>
            <w:noWrap w:val="0"/>
            <w:vAlign w:val="center"/>
          </w:tcPr>
          <w:p w14:paraId="18477DF5">
            <w:pPr>
              <w:ind w:firstLine="240"/>
              <w:jc w:val="center"/>
              <w:rPr>
                <w:rFonts w:ascii="宋体" w:hAnsi="宋体"/>
                <w:color w:val="000000"/>
                <w:szCs w:val="21"/>
              </w:rPr>
            </w:pPr>
            <w:r>
              <w:rPr>
                <w:rFonts w:ascii="宋体" w:hAnsi="宋体"/>
                <w:color w:val="000000"/>
                <w:szCs w:val="21"/>
              </w:rPr>
              <w:t>偏离内容及原因</w:t>
            </w:r>
          </w:p>
        </w:tc>
      </w:tr>
      <w:tr w14:paraId="56F3B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745D4D9B">
            <w:pPr>
              <w:ind w:firstLine="240"/>
              <w:jc w:val="center"/>
              <w:rPr>
                <w:rFonts w:ascii="宋体" w:hAnsi="宋体"/>
                <w:color w:val="000000"/>
                <w:szCs w:val="21"/>
              </w:rPr>
            </w:pPr>
            <w:r>
              <w:rPr>
                <w:rFonts w:hint="eastAsia" w:ascii="宋体" w:hAnsi="宋体"/>
                <w:color w:val="000000"/>
                <w:szCs w:val="21"/>
              </w:rPr>
              <w:t>第</w:t>
            </w:r>
            <w:r>
              <w:rPr>
                <w:rFonts w:ascii="宋体" w:hAnsi="宋体"/>
                <w:color w:val="000000"/>
                <w:szCs w:val="21"/>
              </w:rPr>
              <w:t>一部分</w:t>
            </w:r>
            <w:r>
              <w:rPr>
                <w:rFonts w:hint="eastAsia" w:ascii="宋体" w:hAnsi="宋体"/>
                <w:color w:val="000000"/>
                <w:szCs w:val="21"/>
              </w:rPr>
              <w:t xml:space="preserve"> 合</w:t>
            </w:r>
            <w:r>
              <w:rPr>
                <w:rFonts w:ascii="宋体" w:hAnsi="宋体"/>
                <w:color w:val="000000"/>
                <w:szCs w:val="21"/>
              </w:rPr>
              <w:t>同</w:t>
            </w:r>
            <w:r>
              <w:rPr>
                <w:rFonts w:hint="eastAsia" w:ascii="宋体" w:hAnsi="宋体"/>
                <w:color w:val="000000"/>
                <w:szCs w:val="21"/>
              </w:rPr>
              <w:t>协议</w:t>
            </w:r>
            <w:r>
              <w:rPr>
                <w:rFonts w:ascii="宋体" w:hAnsi="宋体"/>
                <w:color w:val="000000"/>
                <w:szCs w:val="21"/>
              </w:rPr>
              <w:t>书</w:t>
            </w:r>
          </w:p>
        </w:tc>
      </w:tr>
      <w:tr w14:paraId="1091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3DC586E3">
            <w:pPr>
              <w:ind w:firstLine="240"/>
              <w:jc w:val="left"/>
              <w:rPr>
                <w:rFonts w:ascii="宋体" w:hAnsi="宋体"/>
                <w:bCs/>
                <w:color w:val="000000"/>
                <w:szCs w:val="21"/>
              </w:rPr>
            </w:pPr>
            <w:r>
              <w:rPr>
                <w:rFonts w:hint="eastAsia" w:ascii="宋体" w:hAnsi="宋体"/>
                <w:bCs/>
                <w:color w:val="000000"/>
                <w:szCs w:val="21"/>
              </w:rPr>
              <w:t>一、工程概况</w:t>
            </w:r>
          </w:p>
        </w:tc>
        <w:tc>
          <w:tcPr>
            <w:tcW w:w="1417" w:type="dxa"/>
            <w:noWrap w:val="0"/>
            <w:vAlign w:val="center"/>
          </w:tcPr>
          <w:p w14:paraId="41177CF6">
            <w:pPr>
              <w:ind w:firstLine="240"/>
              <w:jc w:val="left"/>
              <w:rPr>
                <w:rFonts w:ascii="宋体" w:hAnsi="宋体"/>
                <w:color w:val="000000"/>
                <w:szCs w:val="21"/>
              </w:rPr>
            </w:pPr>
          </w:p>
        </w:tc>
        <w:tc>
          <w:tcPr>
            <w:tcW w:w="3743" w:type="dxa"/>
            <w:noWrap w:val="0"/>
            <w:vAlign w:val="center"/>
          </w:tcPr>
          <w:p w14:paraId="18A533D2">
            <w:pPr>
              <w:ind w:firstLine="240"/>
              <w:jc w:val="left"/>
              <w:rPr>
                <w:rFonts w:ascii="宋体" w:hAnsi="宋体"/>
                <w:color w:val="000000"/>
                <w:szCs w:val="21"/>
              </w:rPr>
            </w:pPr>
          </w:p>
        </w:tc>
      </w:tr>
      <w:tr w14:paraId="13BAA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70795CFC">
            <w:pPr>
              <w:ind w:firstLine="240"/>
              <w:jc w:val="left"/>
              <w:rPr>
                <w:rFonts w:ascii="宋体" w:hAnsi="宋体"/>
                <w:bCs/>
                <w:color w:val="000000"/>
                <w:szCs w:val="21"/>
              </w:rPr>
            </w:pPr>
            <w:r>
              <w:rPr>
                <w:rFonts w:hint="eastAsia" w:ascii="宋体" w:hAnsi="宋体"/>
                <w:bCs/>
                <w:color w:val="000000"/>
                <w:szCs w:val="21"/>
              </w:rPr>
              <w:t>二、合同工期</w:t>
            </w:r>
          </w:p>
        </w:tc>
        <w:tc>
          <w:tcPr>
            <w:tcW w:w="1417" w:type="dxa"/>
            <w:noWrap w:val="0"/>
            <w:vAlign w:val="center"/>
          </w:tcPr>
          <w:p w14:paraId="68C6670B">
            <w:pPr>
              <w:ind w:firstLine="240"/>
              <w:jc w:val="left"/>
              <w:rPr>
                <w:rFonts w:ascii="宋体" w:hAnsi="宋体"/>
                <w:color w:val="000000"/>
                <w:szCs w:val="21"/>
              </w:rPr>
            </w:pPr>
          </w:p>
        </w:tc>
        <w:tc>
          <w:tcPr>
            <w:tcW w:w="3743" w:type="dxa"/>
            <w:noWrap w:val="0"/>
            <w:vAlign w:val="center"/>
          </w:tcPr>
          <w:p w14:paraId="235CC765">
            <w:pPr>
              <w:ind w:firstLine="240"/>
              <w:jc w:val="left"/>
              <w:rPr>
                <w:rFonts w:ascii="宋体" w:hAnsi="宋体"/>
                <w:color w:val="000000"/>
                <w:szCs w:val="21"/>
              </w:rPr>
            </w:pPr>
          </w:p>
        </w:tc>
      </w:tr>
      <w:tr w14:paraId="32470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A00F1D6">
            <w:pPr>
              <w:ind w:firstLine="240"/>
              <w:jc w:val="left"/>
              <w:rPr>
                <w:rFonts w:ascii="宋体" w:hAnsi="宋体"/>
                <w:bCs/>
                <w:color w:val="000000"/>
                <w:szCs w:val="21"/>
              </w:rPr>
            </w:pPr>
            <w:r>
              <w:rPr>
                <w:rFonts w:hint="eastAsia" w:ascii="宋体" w:hAnsi="宋体"/>
                <w:bCs/>
                <w:color w:val="000000"/>
                <w:szCs w:val="21"/>
              </w:rPr>
              <w:t>三、质量标准</w:t>
            </w:r>
          </w:p>
        </w:tc>
        <w:tc>
          <w:tcPr>
            <w:tcW w:w="1417" w:type="dxa"/>
            <w:noWrap w:val="0"/>
            <w:vAlign w:val="center"/>
          </w:tcPr>
          <w:p w14:paraId="7545553A">
            <w:pPr>
              <w:ind w:firstLine="240"/>
              <w:jc w:val="left"/>
              <w:rPr>
                <w:rFonts w:ascii="宋体" w:hAnsi="宋体"/>
                <w:color w:val="000000"/>
                <w:szCs w:val="21"/>
              </w:rPr>
            </w:pPr>
          </w:p>
        </w:tc>
        <w:tc>
          <w:tcPr>
            <w:tcW w:w="3743" w:type="dxa"/>
            <w:noWrap w:val="0"/>
            <w:vAlign w:val="center"/>
          </w:tcPr>
          <w:p w14:paraId="2361C834">
            <w:pPr>
              <w:ind w:firstLine="240"/>
              <w:jc w:val="left"/>
              <w:rPr>
                <w:rFonts w:ascii="宋体" w:hAnsi="宋体"/>
                <w:color w:val="000000"/>
                <w:szCs w:val="21"/>
              </w:rPr>
            </w:pPr>
          </w:p>
        </w:tc>
      </w:tr>
      <w:tr w14:paraId="14490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EAFEB2E">
            <w:pPr>
              <w:ind w:firstLine="240"/>
              <w:jc w:val="left"/>
              <w:rPr>
                <w:rFonts w:ascii="宋体" w:hAnsi="宋体"/>
                <w:bCs/>
                <w:color w:val="000000"/>
                <w:szCs w:val="21"/>
              </w:rPr>
            </w:pPr>
            <w:r>
              <w:rPr>
                <w:rFonts w:hint="eastAsia" w:ascii="宋体" w:hAnsi="宋体"/>
                <w:bCs/>
                <w:color w:val="000000"/>
                <w:szCs w:val="21"/>
              </w:rPr>
              <w:t>四、签约合同价与合同价格形式</w:t>
            </w:r>
          </w:p>
        </w:tc>
        <w:tc>
          <w:tcPr>
            <w:tcW w:w="1417" w:type="dxa"/>
            <w:noWrap w:val="0"/>
            <w:vAlign w:val="center"/>
          </w:tcPr>
          <w:p w14:paraId="4ED25586">
            <w:pPr>
              <w:ind w:firstLine="240"/>
              <w:jc w:val="left"/>
              <w:rPr>
                <w:rFonts w:ascii="宋体" w:hAnsi="宋体"/>
                <w:color w:val="000000"/>
                <w:szCs w:val="21"/>
              </w:rPr>
            </w:pPr>
          </w:p>
        </w:tc>
        <w:tc>
          <w:tcPr>
            <w:tcW w:w="3743" w:type="dxa"/>
            <w:noWrap w:val="0"/>
            <w:vAlign w:val="center"/>
          </w:tcPr>
          <w:p w14:paraId="68131275">
            <w:pPr>
              <w:ind w:firstLine="240"/>
              <w:jc w:val="left"/>
              <w:rPr>
                <w:rFonts w:ascii="宋体" w:hAnsi="宋体"/>
                <w:color w:val="000000"/>
                <w:szCs w:val="21"/>
              </w:rPr>
            </w:pPr>
          </w:p>
        </w:tc>
      </w:tr>
      <w:tr w14:paraId="6F646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C7B258A">
            <w:pPr>
              <w:ind w:firstLine="240"/>
              <w:jc w:val="left"/>
              <w:rPr>
                <w:rFonts w:ascii="宋体" w:hAnsi="宋体"/>
                <w:bCs/>
                <w:color w:val="000000"/>
                <w:szCs w:val="21"/>
              </w:rPr>
            </w:pPr>
            <w:r>
              <w:rPr>
                <w:rFonts w:hint="eastAsia" w:ascii="宋体" w:hAnsi="宋体"/>
                <w:bCs/>
                <w:color w:val="000000"/>
                <w:szCs w:val="21"/>
              </w:rPr>
              <w:t>五、项目负责人</w:t>
            </w:r>
          </w:p>
        </w:tc>
        <w:tc>
          <w:tcPr>
            <w:tcW w:w="1417" w:type="dxa"/>
            <w:noWrap w:val="0"/>
            <w:vAlign w:val="center"/>
          </w:tcPr>
          <w:p w14:paraId="5A4F88B3">
            <w:pPr>
              <w:ind w:firstLine="240"/>
              <w:jc w:val="left"/>
              <w:rPr>
                <w:rFonts w:ascii="宋体" w:hAnsi="宋体"/>
                <w:color w:val="000000"/>
                <w:szCs w:val="21"/>
              </w:rPr>
            </w:pPr>
          </w:p>
        </w:tc>
        <w:tc>
          <w:tcPr>
            <w:tcW w:w="3743" w:type="dxa"/>
            <w:noWrap w:val="0"/>
            <w:vAlign w:val="center"/>
          </w:tcPr>
          <w:p w14:paraId="2D498BC9">
            <w:pPr>
              <w:ind w:firstLine="240"/>
              <w:jc w:val="left"/>
              <w:rPr>
                <w:rFonts w:ascii="宋体" w:hAnsi="宋体"/>
                <w:color w:val="000000"/>
                <w:szCs w:val="21"/>
              </w:rPr>
            </w:pPr>
          </w:p>
        </w:tc>
      </w:tr>
      <w:tr w14:paraId="3C3EB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E289BC3">
            <w:pPr>
              <w:ind w:firstLine="240"/>
              <w:jc w:val="left"/>
              <w:rPr>
                <w:rFonts w:ascii="宋体" w:hAnsi="宋体"/>
                <w:bCs/>
                <w:color w:val="000000"/>
                <w:szCs w:val="21"/>
              </w:rPr>
            </w:pPr>
            <w:r>
              <w:rPr>
                <w:rFonts w:hint="eastAsia" w:ascii="宋体" w:hAnsi="宋体"/>
                <w:bCs/>
                <w:color w:val="000000"/>
                <w:szCs w:val="21"/>
              </w:rPr>
              <w:t>六、合同文件构成</w:t>
            </w:r>
          </w:p>
        </w:tc>
        <w:tc>
          <w:tcPr>
            <w:tcW w:w="1417" w:type="dxa"/>
            <w:noWrap w:val="0"/>
            <w:vAlign w:val="center"/>
          </w:tcPr>
          <w:p w14:paraId="57083B3A">
            <w:pPr>
              <w:ind w:firstLine="240"/>
              <w:jc w:val="left"/>
              <w:rPr>
                <w:rFonts w:ascii="宋体" w:hAnsi="宋体"/>
                <w:color w:val="000000"/>
                <w:szCs w:val="21"/>
              </w:rPr>
            </w:pPr>
          </w:p>
        </w:tc>
        <w:tc>
          <w:tcPr>
            <w:tcW w:w="3743" w:type="dxa"/>
            <w:noWrap w:val="0"/>
            <w:vAlign w:val="center"/>
          </w:tcPr>
          <w:p w14:paraId="23F38638">
            <w:pPr>
              <w:ind w:firstLine="240"/>
              <w:jc w:val="left"/>
              <w:rPr>
                <w:rFonts w:ascii="宋体" w:hAnsi="宋体"/>
                <w:color w:val="000000"/>
                <w:szCs w:val="21"/>
              </w:rPr>
            </w:pPr>
          </w:p>
        </w:tc>
      </w:tr>
      <w:tr w14:paraId="5F697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14143E3">
            <w:pPr>
              <w:ind w:firstLine="240"/>
              <w:jc w:val="left"/>
              <w:rPr>
                <w:rFonts w:ascii="宋体" w:hAnsi="宋体"/>
                <w:bCs/>
                <w:color w:val="000000"/>
                <w:szCs w:val="21"/>
              </w:rPr>
            </w:pPr>
            <w:r>
              <w:rPr>
                <w:rFonts w:hint="eastAsia" w:ascii="宋体" w:hAnsi="宋体"/>
                <w:bCs/>
                <w:color w:val="000000"/>
                <w:szCs w:val="21"/>
              </w:rPr>
              <w:t>七、承诺</w:t>
            </w:r>
          </w:p>
        </w:tc>
        <w:tc>
          <w:tcPr>
            <w:tcW w:w="1417" w:type="dxa"/>
            <w:noWrap w:val="0"/>
            <w:vAlign w:val="center"/>
          </w:tcPr>
          <w:p w14:paraId="347AC923">
            <w:pPr>
              <w:ind w:firstLine="240"/>
              <w:jc w:val="left"/>
              <w:rPr>
                <w:rFonts w:ascii="宋体" w:hAnsi="宋体"/>
                <w:color w:val="000000"/>
                <w:szCs w:val="21"/>
              </w:rPr>
            </w:pPr>
          </w:p>
        </w:tc>
        <w:tc>
          <w:tcPr>
            <w:tcW w:w="3743" w:type="dxa"/>
            <w:noWrap w:val="0"/>
            <w:vAlign w:val="center"/>
          </w:tcPr>
          <w:p w14:paraId="7D4D042F">
            <w:pPr>
              <w:ind w:firstLine="240"/>
              <w:jc w:val="left"/>
              <w:rPr>
                <w:rFonts w:ascii="宋体" w:hAnsi="宋体"/>
                <w:color w:val="000000"/>
                <w:szCs w:val="21"/>
              </w:rPr>
            </w:pPr>
          </w:p>
        </w:tc>
      </w:tr>
      <w:tr w14:paraId="62107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A3063F8">
            <w:pPr>
              <w:ind w:firstLine="240"/>
              <w:jc w:val="left"/>
              <w:rPr>
                <w:rFonts w:ascii="宋体" w:hAnsi="宋体"/>
                <w:bCs/>
                <w:color w:val="000000"/>
                <w:szCs w:val="21"/>
              </w:rPr>
            </w:pPr>
            <w:r>
              <w:rPr>
                <w:rFonts w:hint="eastAsia" w:ascii="宋体" w:hAnsi="宋体"/>
                <w:bCs/>
                <w:color w:val="000000"/>
                <w:szCs w:val="21"/>
              </w:rPr>
              <w:t>十一、补充协议</w:t>
            </w:r>
          </w:p>
        </w:tc>
        <w:tc>
          <w:tcPr>
            <w:tcW w:w="1417" w:type="dxa"/>
            <w:noWrap w:val="0"/>
            <w:vAlign w:val="center"/>
          </w:tcPr>
          <w:p w14:paraId="4BBFB698">
            <w:pPr>
              <w:ind w:firstLine="240"/>
              <w:jc w:val="left"/>
              <w:rPr>
                <w:rFonts w:ascii="宋体" w:hAnsi="宋体"/>
                <w:color w:val="000000"/>
                <w:szCs w:val="21"/>
              </w:rPr>
            </w:pPr>
          </w:p>
        </w:tc>
        <w:tc>
          <w:tcPr>
            <w:tcW w:w="3743" w:type="dxa"/>
            <w:noWrap w:val="0"/>
            <w:vAlign w:val="center"/>
          </w:tcPr>
          <w:p w14:paraId="4A411717">
            <w:pPr>
              <w:ind w:firstLine="240"/>
              <w:jc w:val="left"/>
              <w:rPr>
                <w:rFonts w:ascii="宋体" w:hAnsi="宋体"/>
                <w:color w:val="000000"/>
                <w:szCs w:val="21"/>
              </w:rPr>
            </w:pPr>
          </w:p>
        </w:tc>
      </w:tr>
      <w:tr w14:paraId="62C3B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6B3E782">
            <w:pPr>
              <w:ind w:firstLine="240"/>
              <w:jc w:val="left"/>
              <w:rPr>
                <w:rFonts w:ascii="宋体" w:hAnsi="宋体"/>
                <w:bCs/>
                <w:color w:val="000000"/>
                <w:szCs w:val="21"/>
              </w:rPr>
            </w:pPr>
            <w:r>
              <w:rPr>
                <w:rFonts w:hint="eastAsia" w:ascii="宋体" w:hAnsi="宋体"/>
                <w:bCs/>
                <w:color w:val="000000"/>
                <w:szCs w:val="21"/>
              </w:rPr>
              <w:t>十二、合同生效</w:t>
            </w:r>
          </w:p>
        </w:tc>
        <w:tc>
          <w:tcPr>
            <w:tcW w:w="1417" w:type="dxa"/>
            <w:noWrap w:val="0"/>
            <w:vAlign w:val="center"/>
          </w:tcPr>
          <w:p w14:paraId="46E64736">
            <w:pPr>
              <w:ind w:firstLine="240"/>
              <w:jc w:val="left"/>
              <w:rPr>
                <w:rFonts w:ascii="宋体" w:hAnsi="宋体"/>
                <w:color w:val="000000"/>
                <w:szCs w:val="21"/>
              </w:rPr>
            </w:pPr>
          </w:p>
        </w:tc>
        <w:tc>
          <w:tcPr>
            <w:tcW w:w="3743" w:type="dxa"/>
            <w:noWrap w:val="0"/>
            <w:vAlign w:val="center"/>
          </w:tcPr>
          <w:p w14:paraId="56C58BAE">
            <w:pPr>
              <w:ind w:firstLine="240"/>
              <w:jc w:val="left"/>
              <w:rPr>
                <w:rFonts w:ascii="宋体" w:hAnsi="宋体"/>
                <w:color w:val="000000"/>
                <w:szCs w:val="21"/>
              </w:rPr>
            </w:pPr>
          </w:p>
        </w:tc>
      </w:tr>
      <w:tr w14:paraId="3C71B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34985844">
            <w:pPr>
              <w:ind w:firstLine="240"/>
              <w:jc w:val="center"/>
              <w:rPr>
                <w:rFonts w:ascii="宋体" w:hAnsi="宋体"/>
                <w:color w:val="000000"/>
                <w:szCs w:val="21"/>
              </w:rPr>
            </w:pPr>
            <w:r>
              <w:rPr>
                <w:rFonts w:hint="eastAsia" w:ascii="宋体" w:hAnsi="宋体"/>
                <w:color w:val="000000"/>
                <w:szCs w:val="21"/>
              </w:rPr>
              <w:t>第二部分 通用合同条款</w:t>
            </w:r>
          </w:p>
        </w:tc>
      </w:tr>
      <w:tr w14:paraId="120E7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483094E2">
            <w:pPr>
              <w:ind w:firstLine="240"/>
              <w:jc w:val="center"/>
              <w:rPr>
                <w:rFonts w:ascii="宋体" w:hAnsi="宋体"/>
                <w:color w:val="000000"/>
                <w:szCs w:val="21"/>
              </w:rPr>
            </w:pPr>
            <w:r>
              <w:rPr>
                <w:rFonts w:hint="eastAsia" w:ascii="宋体" w:hAnsi="宋体"/>
                <w:color w:val="000000"/>
                <w:szCs w:val="21"/>
              </w:rPr>
              <w:t>……</w:t>
            </w:r>
          </w:p>
        </w:tc>
      </w:tr>
      <w:tr w14:paraId="5184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97" w:type="dxa"/>
            <w:gridSpan w:val="3"/>
            <w:noWrap w:val="0"/>
            <w:vAlign w:val="center"/>
          </w:tcPr>
          <w:p w14:paraId="5254136B">
            <w:pPr>
              <w:ind w:firstLine="240"/>
              <w:jc w:val="center"/>
              <w:rPr>
                <w:rFonts w:ascii="宋体" w:hAnsi="宋体"/>
                <w:color w:val="000000"/>
                <w:szCs w:val="21"/>
              </w:rPr>
            </w:pPr>
            <w:r>
              <w:rPr>
                <w:rFonts w:hint="eastAsia" w:ascii="宋体" w:hAnsi="宋体"/>
                <w:color w:val="000000"/>
                <w:szCs w:val="21"/>
              </w:rPr>
              <w:t>第三部分 专用合同条款</w:t>
            </w:r>
          </w:p>
        </w:tc>
      </w:tr>
      <w:tr w14:paraId="01751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E2E237D">
            <w:pPr>
              <w:ind w:firstLine="240"/>
              <w:jc w:val="left"/>
              <w:rPr>
                <w:rFonts w:ascii="宋体" w:hAnsi="宋体"/>
                <w:bCs/>
                <w:color w:val="000000"/>
                <w:szCs w:val="21"/>
              </w:rPr>
            </w:pPr>
            <w:r>
              <w:rPr>
                <w:rFonts w:ascii="宋体" w:hAnsi="宋体"/>
                <w:bCs/>
                <w:color w:val="000000"/>
                <w:szCs w:val="21"/>
              </w:rPr>
              <w:t>1.</w:t>
            </w:r>
            <w:r>
              <w:rPr>
                <w:rFonts w:hint="eastAsia" w:ascii="宋体" w:hAnsi="宋体"/>
                <w:bCs/>
                <w:color w:val="000000"/>
                <w:szCs w:val="21"/>
              </w:rPr>
              <w:t>一般约定</w:t>
            </w:r>
          </w:p>
        </w:tc>
        <w:tc>
          <w:tcPr>
            <w:tcW w:w="1417" w:type="dxa"/>
            <w:noWrap w:val="0"/>
            <w:vAlign w:val="center"/>
          </w:tcPr>
          <w:p w14:paraId="07A159D2">
            <w:pPr>
              <w:ind w:firstLine="240"/>
              <w:jc w:val="left"/>
              <w:rPr>
                <w:rFonts w:ascii="宋体" w:hAnsi="宋体"/>
                <w:color w:val="000000"/>
                <w:szCs w:val="21"/>
              </w:rPr>
            </w:pPr>
          </w:p>
        </w:tc>
        <w:tc>
          <w:tcPr>
            <w:tcW w:w="3743" w:type="dxa"/>
            <w:noWrap w:val="0"/>
            <w:vAlign w:val="center"/>
          </w:tcPr>
          <w:p w14:paraId="322F606D">
            <w:pPr>
              <w:ind w:firstLine="240"/>
              <w:jc w:val="left"/>
              <w:rPr>
                <w:rFonts w:ascii="宋体" w:hAnsi="宋体"/>
                <w:color w:val="000000"/>
                <w:szCs w:val="21"/>
              </w:rPr>
            </w:pPr>
          </w:p>
        </w:tc>
      </w:tr>
      <w:tr w14:paraId="1F95A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5DC6525">
            <w:pPr>
              <w:ind w:firstLine="240"/>
              <w:jc w:val="left"/>
              <w:rPr>
                <w:rFonts w:ascii="宋体" w:hAnsi="宋体"/>
                <w:bCs/>
                <w:color w:val="000000"/>
                <w:szCs w:val="21"/>
              </w:rPr>
            </w:pPr>
            <w:r>
              <w:rPr>
                <w:rFonts w:ascii="宋体" w:hAnsi="宋体"/>
                <w:bCs/>
                <w:color w:val="000000"/>
                <w:szCs w:val="21"/>
              </w:rPr>
              <w:t>2.</w:t>
            </w:r>
            <w:r>
              <w:rPr>
                <w:rFonts w:hint="eastAsia" w:ascii="宋体" w:hAnsi="宋体"/>
                <w:bCs/>
                <w:color w:val="000000"/>
                <w:szCs w:val="21"/>
              </w:rPr>
              <w:t>发包人</w:t>
            </w:r>
          </w:p>
        </w:tc>
        <w:tc>
          <w:tcPr>
            <w:tcW w:w="1417" w:type="dxa"/>
            <w:noWrap w:val="0"/>
            <w:vAlign w:val="center"/>
          </w:tcPr>
          <w:p w14:paraId="5C9C0557">
            <w:pPr>
              <w:ind w:firstLine="240"/>
              <w:jc w:val="left"/>
              <w:rPr>
                <w:rFonts w:ascii="宋体" w:hAnsi="宋体"/>
                <w:color w:val="000000"/>
                <w:szCs w:val="21"/>
              </w:rPr>
            </w:pPr>
          </w:p>
        </w:tc>
        <w:tc>
          <w:tcPr>
            <w:tcW w:w="3743" w:type="dxa"/>
            <w:noWrap w:val="0"/>
            <w:vAlign w:val="center"/>
          </w:tcPr>
          <w:p w14:paraId="0C99BF6E">
            <w:pPr>
              <w:ind w:firstLine="240"/>
              <w:jc w:val="left"/>
              <w:rPr>
                <w:rFonts w:ascii="宋体" w:hAnsi="宋体"/>
                <w:color w:val="000000"/>
                <w:szCs w:val="21"/>
              </w:rPr>
            </w:pPr>
          </w:p>
        </w:tc>
      </w:tr>
      <w:tr w14:paraId="4C18F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3E9E66B">
            <w:pPr>
              <w:ind w:firstLine="240"/>
              <w:jc w:val="left"/>
              <w:rPr>
                <w:rFonts w:ascii="宋体" w:hAnsi="宋体"/>
                <w:bCs/>
                <w:color w:val="000000"/>
                <w:szCs w:val="21"/>
              </w:rPr>
            </w:pPr>
            <w:r>
              <w:rPr>
                <w:rFonts w:ascii="宋体" w:hAnsi="宋体"/>
                <w:bCs/>
                <w:color w:val="000000"/>
                <w:szCs w:val="21"/>
              </w:rPr>
              <w:t>3.</w:t>
            </w:r>
            <w:r>
              <w:rPr>
                <w:rFonts w:hint="eastAsia" w:ascii="宋体" w:hAnsi="宋体"/>
                <w:bCs/>
                <w:color w:val="000000"/>
                <w:szCs w:val="21"/>
              </w:rPr>
              <w:t>承包人</w:t>
            </w:r>
          </w:p>
        </w:tc>
        <w:tc>
          <w:tcPr>
            <w:tcW w:w="1417" w:type="dxa"/>
            <w:noWrap w:val="0"/>
            <w:vAlign w:val="center"/>
          </w:tcPr>
          <w:p w14:paraId="495BAD91">
            <w:pPr>
              <w:ind w:firstLine="240"/>
              <w:jc w:val="left"/>
              <w:rPr>
                <w:rFonts w:ascii="宋体" w:hAnsi="宋体"/>
                <w:color w:val="000000"/>
                <w:szCs w:val="21"/>
              </w:rPr>
            </w:pPr>
          </w:p>
        </w:tc>
        <w:tc>
          <w:tcPr>
            <w:tcW w:w="3743" w:type="dxa"/>
            <w:noWrap w:val="0"/>
            <w:vAlign w:val="center"/>
          </w:tcPr>
          <w:p w14:paraId="4A18BA35">
            <w:pPr>
              <w:ind w:firstLine="240"/>
              <w:jc w:val="left"/>
              <w:rPr>
                <w:rFonts w:ascii="宋体" w:hAnsi="宋体"/>
                <w:color w:val="000000"/>
                <w:szCs w:val="21"/>
              </w:rPr>
            </w:pPr>
          </w:p>
        </w:tc>
      </w:tr>
      <w:tr w14:paraId="4663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0B7486C">
            <w:pPr>
              <w:ind w:firstLine="240"/>
              <w:jc w:val="left"/>
              <w:rPr>
                <w:rFonts w:ascii="宋体" w:hAnsi="宋体"/>
                <w:color w:val="000000"/>
                <w:szCs w:val="21"/>
              </w:rPr>
            </w:pPr>
            <w:r>
              <w:rPr>
                <w:rFonts w:ascii="宋体" w:hAnsi="宋体"/>
                <w:bCs/>
                <w:color w:val="000000"/>
                <w:szCs w:val="21"/>
              </w:rPr>
              <w:t>4.</w:t>
            </w:r>
            <w:r>
              <w:rPr>
                <w:rFonts w:hint="eastAsia" w:ascii="宋体" w:hAnsi="宋体"/>
                <w:bCs/>
                <w:color w:val="000000"/>
                <w:szCs w:val="21"/>
              </w:rPr>
              <w:t>监理人</w:t>
            </w:r>
          </w:p>
        </w:tc>
        <w:tc>
          <w:tcPr>
            <w:tcW w:w="1417" w:type="dxa"/>
            <w:noWrap w:val="0"/>
            <w:vAlign w:val="center"/>
          </w:tcPr>
          <w:p w14:paraId="4FB82CB8">
            <w:pPr>
              <w:ind w:firstLine="240"/>
              <w:jc w:val="left"/>
              <w:rPr>
                <w:rFonts w:ascii="宋体" w:hAnsi="宋体"/>
                <w:color w:val="000000"/>
                <w:szCs w:val="21"/>
              </w:rPr>
            </w:pPr>
          </w:p>
        </w:tc>
        <w:tc>
          <w:tcPr>
            <w:tcW w:w="3743" w:type="dxa"/>
            <w:noWrap w:val="0"/>
            <w:vAlign w:val="center"/>
          </w:tcPr>
          <w:p w14:paraId="339D9952">
            <w:pPr>
              <w:ind w:firstLine="240"/>
              <w:jc w:val="left"/>
              <w:rPr>
                <w:rFonts w:ascii="宋体" w:hAnsi="宋体"/>
                <w:color w:val="000000"/>
                <w:szCs w:val="21"/>
              </w:rPr>
            </w:pPr>
          </w:p>
        </w:tc>
      </w:tr>
      <w:tr w14:paraId="61B39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C4489AA">
            <w:pPr>
              <w:ind w:firstLine="240"/>
              <w:jc w:val="left"/>
              <w:rPr>
                <w:rFonts w:ascii="宋体" w:hAnsi="宋体"/>
                <w:bCs/>
                <w:color w:val="000000"/>
                <w:szCs w:val="21"/>
              </w:rPr>
            </w:pPr>
            <w:r>
              <w:rPr>
                <w:rFonts w:ascii="宋体" w:hAnsi="宋体"/>
                <w:bCs/>
                <w:color w:val="000000"/>
                <w:szCs w:val="21"/>
              </w:rPr>
              <w:t>5.</w:t>
            </w:r>
            <w:r>
              <w:rPr>
                <w:rFonts w:hint="eastAsia" w:ascii="宋体" w:hAnsi="宋体"/>
                <w:bCs/>
                <w:color w:val="000000"/>
                <w:szCs w:val="21"/>
              </w:rPr>
              <w:t>工程质量</w:t>
            </w:r>
          </w:p>
        </w:tc>
        <w:tc>
          <w:tcPr>
            <w:tcW w:w="1417" w:type="dxa"/>
            <w:noWrap w:val="0"/>
            <w:vAlign w:val="center"/>
          </w:tcPr>
          <w:p w14:paraId="13E7B519">
            <w:pPr>
              <w:ind w:firstLine="240"/>
              <w:jc w:val="left"/>
              <w:rPr>
                <w:rFonts w:ascii="宋体" w:hAnsi="宋体"/>
                <w:color w:val="000000"/>
                <w:szCs w:val="21"/>
              </w:rPr>
            </w:pPr>
          </w:p>
        </w:tc>
        <w:tc>
          <w:tcPr>
            <w:tcW w:w="3743" w:type="dxa"/>
            <w:noWrap w:val="0"/>
            <w:vAlign w:val="center"/>
          </w:tcPr>
          <w:p w14:paraId="5FFAA2AE">
            <w:pPr>
              <w:ind w:firstLine="240"/>
              <w:jc w:val="left"/>
              <w:rPr>
                <w:rFonts w:ascii="宋体" w:hAnsi="宋体"/>
                <w:color w:val="000000"/>
                <w:szCs w:val="21"/>
              </w:rPr>
            </w:pPr>
          </w:p>
        </w:tc>
      </w:tr>
      <w:tr w14:paraId="52579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C41C44C">
            <w:pPr>
              <w:ind w:firstLine="240"/>
              <w:jc w:val="left"/>
              <w:rPr>
                <w:rFonts w:ascii="宋体" w:hAnsi="宋体"/>
                <w:bCs/>
                <w:color w:val="000000"/>
                <w:szCs w:val="21"/>
              </w:rPr>
            </w:pPr>
            <w:r>
              <w:rPr>
                <w:rFonts w:ascii="宋体" w:hAnsi="宋体"/>
                <w:bCs/>
                <w:color w:val="000000"/>
                <w:szCs w:val="21"/>
              </w:rPr>
              <w:t>6.</w:t>
            </w:r>
            <w:r>
              <w:rPr>
                <w:rFonts w:hint="eastAsia" w:ascii="宋体" w:hAnsi="宋体"/>
                <w:bCs/>
                <w:color w:val="000000"/>
                <w:szCs w:val="21"/>
              </w:rPr>
              <w:t>安全文明施工与环境保护</w:t>
            </w:r>
          </w:p>
        </w:tc>
        <w:tc>
          <w:tcPr>
            <w:tcW w:w="1417" w:type="dxa"/>
            <w:noWrap w:val="0"/>
            <w:vAlign w:val="center"/>
          </w:tcPr>
          <w:p w14:paraId="087E5614">
            <w:pPr>
              <w:ind w:firstLine="240"/>
              <w:jc w:val="left"/>
              <w:rPr>
                <w:rFonts w:ascii="宋体" w:hAnsi="宋体"/>
                <w:color w:val="000000"/>
                <w:szCs w:val="21"/>
              </w:rPr>
            </w:pPr>
          </w:p>
        </w:tc>
        <w:tc>
          <w:tcPr>
            <w:tcW w:w="3743" w:type="dxa"/>
            <w:noWrap w:val="0"/>
            <w:vAlign w:val="center"/>
          </w:tcPr>
          <w:p w14:paraId="69534BC4">
            <w:pPr>
              <w:ind w:firstLine="240"/>
              <w:jc w:val="left"/>
              <w:rPr>
                <w:rFonts w:ascii="宋体" w:hAnsi="宋体"/>
                <w:color w:val="000000"/>
                <w:szCs w:val="21"/>
              </w:rPr>
            </w:pPr>
          </w:p>
        </w:tc>
      </w:tr>
      <w:tr w14:paraId="1E35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FD5B322">
            <w:pPr>
              <w:ind w:firstLine="240"/>
              <w:jc w:val="left"/>
              <w:rPr>
                <w:rFonts w:ascii="宋体" w:hAnsi="宋体"/>
                <w:bCs/>
                <w:color w:val="000000"/>
                <w:szCs w:val="21"/>
              </w:rPr>
            </w:pPr>
            <w:r>
              <w:rPr>
                <w:rFonts w:ascii="宋体" w:hAnsi="宋体"/>
                <w:bCs/>
                <w:color w:val="000000"/>
                <w:szCs w:val="21"/>
              </w:rPr>
              <w:t>7.</w:t>
            </w:r>
            <w:r>
              <w:rPr>
                <w:rFonts w:hint="eastAsia" w:ascii="宋体" w:hAnsi="宋体"/>
                <w:bCs/>
                <w:color w:val="000000"/>
                <w:szCs w:val="21"/>
              </w:rPr>
              <w:t>工期和进度</w:t>
            </w:r>
          </w:p>
        </w:tc>
        <w:tc>
          <w:tcPr>
            <w:tcW w:w="1417" w:type="dxa"/>
            <w:noWrap w:val="0"/>
            <w:vAlign w:val="center"/>
          </w:tcPr>
          <w:p w14:paraId="1C8FE4B5">
            <w:pPr>
              <w:ind w:firstLine="240"/>
              <w:jc w:val="left"/>
              <w:rPr>
                <w:rFonts w:ascii="宋体" w:hAnsi="宋体"/>
                <w:color w:val="000000"/>
                <w:szCs w:val="21"/>
              </w:rPr>
            </w:pPr>
          </w:p>
        </w:tc>
        <w:tc>
          <w:tcPr>
            <w:tcW w:w="3743" w:type="dxa"/>
            <w:noWrap w:val="0"/>
            <w:vAlign w:val="center"/>
          </w:tcPr>
          <w:p w14:paraId="766EF668">
            <w:pPr>
              <w:ind w:firstLine="240"/>
              <w:jc w:val="left"/>
              <w:rPr>
                <w:rFonts w:ascii="宋体" w:hAnsi="宋体"/>
                <w:color w:val="000000"/>
                <w:szCs w:val="21"/>
              </w:rPr>
            </w:pPr>
          </w:p>
        </w:tc>
      </w:tr>
      <w:tr w14:paraId="51AA0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36ED7022">
            <w:pPr>
              <w:ind w:firstLine="240"/>
              <w:jc w:val="left"/>
              <w:rPr>
                <w:rFonts w:ascii="宋体" w:hAnsi="宋体"/>
                <w:bCs/>
                <w:color w:val="000000"/>
                <w:szCs w:val="21"/>
              </w:rPr>
            </w:pPr>
            <w:r>
              <w:rPr>
                <w:rFonts w:ascii="宋体" w:hAnsi="宋体"/>
                <w:bCs/>
                <w:color w:val="000000"/>
                <w:szCs w:val="21"/>
              </w:rPr>
              <w:t>8.</w:t>
            </w:r>
            <w:r>
              <w:rPr>
                <w:rFonts w:hint="eastAsia" w:ascii="宋体" w:hAnsi="宋体"/>
                <w:bCs/>
                <w:color w:val="000000"/>
                <w:szCs w:val="21"/>
              </w:rPr>
              <w:t>材料与设备</w:t>
            </w:r>
          </w:p>
        </w:tc>
        <w:tc>
          <w:tcPr>
            <w:tcW w:w="1417" w:type="dxa"/>
            <w:noWrap w:val="0"/>
            <w:vAlign w:val="center"/>
          </w:tcPr>
          <w:p w14:paraId="53BC5962">
            <w:pPr>
              <w:ind w:firstLine="240"/>
              <w:jc w:val="left"/>
              <w:rPr>
                <w:rFonts w:ascii="宋体" w:hAnsi="宋体"/>
                <w:color w:val="000000"/>
                <w:szCs w:val="21"/>
              </w:rPr>
            </w:pPr>
          </w:p>
        </w:tc>
        <w:tc>
          <w:tcPr>
            <w:tcW w:w="3743" w:type="dxa"/>
            <w:noWrap w:val="0"/>
            <w:vAlign w:val="center"/>
          </w:tcPr>
          <w:p w14:paraId="57C7BA46">
            <w:pPr>
              <w:ind w:firstLine="240"/>
              <w:jc w:val="left"/>
              <w:rPr>
                <w:rFonts w:ascii="宋体" w:hAnsi="宋体"/>
                <w:color w:val="000000"/>
                <w:szCs w:val="21"/>
              </w:rPr>
            </w:pPr>
          </w:p>
        </w:tc>
      </w:tr>
      <w:tr w14:paraId="437D2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A08E172">
            <w:pPr>
              <w:ind w:firstLine="240"/>
              <w:jc w:val="left"/>
              <w:rPr>
                <w:rFonts w:ascii="宋体" w:hAnsi="宋体"/>
                <w:bCs/>
                <w:color w:val="000000"/>
                <w:szCs w:val="21"/>
              </w:rPr>
            </w:pPr>
            <w:r>
              <w:rPr>
                <w:rFonts w:ascii="宋体" w:hAnsi="宋体"/>
                <w:bCs/>
                <w:color w:val="000000"/>
                <w:szCs w:val="21"/>
              </w:rPr>
              <w:t>9.</w:t>
            </w:r>
            <w:r>
              <w:rPr>
                <w:rFonts w:hint="eastAsia" w:ascii="宋体" w:hAnsi="宋体"/>
                <w:bCs/>
                <w:color w:val="000000"/>
                <w:szCs w:val="21"/>
              </w:rPr>
              <w:t>试验与检验</w:t>
            </w:r>
          </w:p>
        </w:tc>
        <w:tc>
          <w:tcPr>
            <w:tcW w:w="1417" w:type="dxa"/>
            <w:noWrap w:val="0"/>
            <w:vAlign w:val="center"/>
          </w:tcPr>
          <w:p w14:paraId="0B8D436B">
            <w:pPr>
              <w:ind w:firstLine="240"/>
              <w:jc w:val="left"/>
              <w:rPr>
                <w:rFonts w:ascii="宋体" w:hAnsi="宋体"/>
                <w:color w:val="000000"/>
                <w:szCs w:val="21"/>
              </w:rPr>
            </w:pPr>
          </w:p>
        </w:tc>
        <w:tc>
          <w:tcPr>
            <w:tcW w:w="3743" w:type="dxa"/>
            <w:noWrap w:val="0"/>
            <w:vAlign w:val="center"/>
          </w:tcPr>
          <w:p w14:paraId="3EF2379D">
            <w:pPr>
              <w:ind w:firstLine="240"/>
              <w:jc w:val="left"/>
              <w:rPr>
                <w:rFonts w:ascii="宋体" w:hAnsi="宋体"/>
                <w:color w:val="000000"/>
                <w:szCs w:val="21"/>
              </w:rPr>
            </w:pPr>
          </w:p>
        </w:tc>
      </w:tr>
      <w:tr w14:paraId="3DFD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13F44E2">
            <w:pPr>
              <w:ind w:firstLine="240"/>
              <w:jc w:val="left"/>
              <w:rPr>
                <w:rFonts w:ascii="宋体" w:hAnsi="宋体"/>
                <w:bCs/>
                <w:color w:val="000000"/>
                <w:szCs w:val="21"/>
              </w:rPr>
            </w:pPr>
            <w:r>
              <w:rPr>
                <w:rFonts w:ascii="宋体" w:hAnsi="宋体"/>
                <w:bCs/>
                <w:color w:val="000000"/>
                <w:szCs w:val="21"/>
              </w:rPr>
              <w:t>10.</w:t>
            </w:r>
            <w:r>
              <w:rPr>
                <w:rFonts w:hint="eastAsia" w:ascii="宋体" w:hAnsi="宋体"/>
                <w:bCs/>
                <w:color w:val="000000"/>
                <w:szCs w:val="21"/>
              </w:rPr>
              <w:t>变更</w:t>
            </w:r>
          </w:p>
        </w:tc>
        <w:tc>
          <w:tcPr>
            <w:tcW w:w="1417" w:type="dxa"/>
            <w:noWrap w:val="0"/>
            <w:vAlign w:val="center"/>
          </w:tcPr>
          <w:p w14:paraId="24D95E3A">
            <w:pPr>
              <w:ind w:firstLine="240"/>
              <w:jc w:val="left"/>
              <w:rPr>
                <w:rFonts w:ascii="宋体" w:hAnsi="宋体"/>
                <w:color w:val="000000"/>
                <w:szCs w:val="21"/>
              </w:rPr>
            </w:pPr>
          </w:p>
        </w:tc>
        <w:tc>
          <w:tcPr>
            <w:tcW w:w="3743" w:type="dxa"/>
            <w:noWrap w:val="0"/>
            <w:vAlign w:val="center"/>
          </w:tcPr>
          <w:p w14:paraId="02D505C6">
            <w:pPr>
              <w:ind w:firstLine="240"/>
              <w:jc w:val="left"/>
              <w:rPr>
                <w:rFonts w:ascii="宋体" w:hAnsi="宋体"/>
                <w:color w:val="000000"/>
                <w:szCs w:val="21"/>
              </w:rPr>
            </w:pPr>
          </w:p>
        </w:tc>
      </w:tr>
      <w:tr w14:paraId="45232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5EAF784">
            <w:pPr>
              <w:ind w:firstLine="240"/>
              <w:jc w:val="left"/>
              <w:rPr>
                <w:rFonts w:ascii="宋体" w:hAnsi="宋体"/>
                <w:color w:val="000000"/>
                <w:szCs w:val="21"/>
              </w:rPr>
            </w:pPr>
            <w:r>
              <w:rPr>
                <w:rFonts w:ascii="宋体" w:hAnsi="宋体"/>
                <w:color w:val="000000"/>
                <w:szCs w:val="21"/>
              </w:rPr>
              <w:t>11.</w:t>
            </w:r>
            <w:r>
              <w:rPr>
                <w:rFonts w:hint="eastAsia" w:ascii="宋体" w:hAnsi="宋体"/>
                <w:color w:val="000000"/>
                <w:szCs w:val="21"/>
              </w:rPr>
              <w:t>价格调整</w:t>
            </w:r>
          </w:p>
        </w:tc>
        <w:tc>
          <w:tcPr>
            <w:tcW w:w="1417" w:type="dxa"/>
            <w:noWrap w:val="0"/>
            <w:vAlign w:val="center"/>
          </w:tcPr>
          <w:p w14:paraId="2BA551F0">
            <w:pPr>
              <w:ind w:firstLine="240"/>
              <w:jc w:val="left"/>
              <w:rPr>
                <w:rFonts w:ascii="宋体" w:hAnsi="宋体"/>
                <w:color w:val="000000"/>
                <w:szCs w:val="21"/>
              </w:rPr>
            </w:pPr>
          </w:p>
        </w:tc>
        <w:tc>
          <w:tcPr>
            <w:tcW w:w="3743" w:type="dxa"/>
            <w:noWrap w:val="0"/>
            <w:vAlign w:val="center"/>
          </w:tcPr>
          <w:p w14:paraId="6E4872B4">
            <w:pPr>
              <w:ind w:firstLine="240"/>
              <w:jc w:val="left"/>
              <w:rPr>
                <w:rFonts w:ascii="宋体" w:hAnsi="宋体"/>
                <w:color w:val="000000"/>
                <w:szCs w:val="21"/>
              </w:rPr>
            </w:pPr>
          </w:p>
        </w:tc>
      </w:tr>
      <w:tr w14:paraId="15AA7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2814E746">
            <w:pPr>
              <w:ind w:firstLine="240"/>
              <w:jc w:val="left"/>
              <w:rPr>
                <w:rFonts w:ascii="宋体" w:hAnsi="宋体"/>
                <w:color w:val="000000"/>
                <w:szCs w:val="21"/>
              </w:rPr>
            </w:pPr>
            <w:r>
              <w:rPr>
                <w:rFonts w:ascii="宋体" w:hAnsi="宋体"/>
                <w:color w:val="000000"/>
                <w:szCs w:val="21"/>
              </w:rPr>
              <w:t>12.</w:t>
            </w:r>
            <w:r>
              <w:rPr>
                <w:rFonts w:hint="eastAsia" w:ascii="宋体" w:hAnsi="宋体"/>
                <w:color w:val="000000"/>
                <w:szCs w:val="21"/>
              </w:rPr>
              <w:t>合同价格、计量与支付</w:t>
            </w:r>
          </w:p>
        </w:tc>
        <w:tc>
          <w:tcPr>
            <w:tcW w:w="1417" w:type="dxa"/>
            <w:noWrap w:val="0"/>
            <w:vAlign w:val="center"/>
          </w:tcPr>
          <w:p w14:paraId="417141F1">
            <w:pPr>
              <w:ind w:firstLine="240"/>
              <w:jc w:val="left"/>
              <w:rPr>
                <w:rFonts w:ascii="宋体" w:hAnsi="宋体"/>
                <w:color w:val="000000"/>
                <w:szCs w:val="21"/>
              </w:rPr>
            </w:pPr>
          </w:p>
        </w:tc>
        <w:tc>
          <w:tcPr>
            <w:tcW w:w="3743" w:type="dxa"/>
            <w:noWrap w:val="0"/>
            <w:vAlign w:val="center"/>
          </w:tcPr>
          <w:p w14:paraId="600B0CC0">
            <w:pPr>
              <w:ind w:firstLine="240"/>
              <w:jc w:val="left"/>
              <w:rPr>
                <w:rFonts w:ascii="宋体" w:hAnsi="宋体"/>
                <w:color w:val="000000"/>
                <w:szCs w:val="21"/>
              </w:rPr>
            </w:pPr>
          </w:p>
        </w:tc>
      </w:tr>
      <w:tr w14:paraId="30E5F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1706C9B3">
            <w:pPr>
              <w:ind w:firstLine="240"/>
              <w:jc w:val="left"/>
              <w:rPr>
                <w:rFonts w:ascii="宋体" w:hAnsi="宋体"/>
                <w:color w:val="000000"/>
                <w:szCs w:val="21"/>
              </w:rPr>
            </w:pPr>
            <w:r>
              <w:rPr>
                <w:rFonts w:ascii="宋体" w:hAnsi="宋体"/>
                <w:color w:val="000000"/>
                <w:szCs w:val="21"/>
              </w:rPr>
              <w:t>13.</w:t>
            </w:r>
            <w:r>
              <w:rPr>
                <w:rFonts w:hint="eastAsia" w:ascii="宋体" w:hAnsi="宋体"/>
                <w:color w:val="000000"/>
                <w:szCs w:val="21"/>
              </w:rPr>
              <w:t>验收与工程试车</w:t>
            </w:r>
          </w:p>
        </w:tc>
        <w:tc>
          <w:tcPr>
            <w:tcW w:w="1417" w:type="dxa"/>
            <w:noWrap w:val="0"/>
            <w:vAlign w:val="center"/>
          </w:tcPr>
          <w:p w14:paraId="7BE69C71">
            <w:pPr>
              <w:ind w:firstLine="240"/>
              <w:jc w:val="left"/>
              <w:rPr>
                <w:rFonts w:ascii="宋体" w:hAnsi="宋体"/>
                <w:color w:val="000000"/>
                <w:szCs w:val="21"/>
              </w:rPr>
            </w:pPr>
          </w:p>
        </w:tc>
        <w:tc>
          <w:tcPr>
            <w:tcW w:w="3743" w:type="dxa"/>
            <w:noWrap w:val="0"/>
            <w:vAlign w:val="center"/>
          </w:tcPr>
          <w:p w14:paraId="5BC30122">
            <w:pPr>
              <w:ind w:firstLine="240"/>
              <w:jc w:val="left"/>
              <w:rPr>
                <w:rFonts w:ascii="宋体" w:hAnsi="宋体"/>
                <w:color w:val="000000"/>
                <w:szCs w:val="21"/>
              </w:rPr>
            </w:pPr>
          </w:p>
        </w:tc>
      </w:tr>
      <w:tr w14:paraId="7937E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47C8AA6C">
            <w:pPr>
              <w:ind w:firstLine="240"/>
              <w:jc w:val="left"/>
              <w:rPr>
                <w:rFonts w:ascii="宋体" w:hAnsi="宋体"/>
                <w:color w:val="000000"/>
                <w:szCs w:val="21"/>
              </w:rPr>
            </w:pPr>
            <w:r>
              <w:rPr>
                <w:rFonts w:ascii="宋体" w:hAnsi="宋体"/>
                <w:color w:val="000000"/>
                <w:szCs w:val="21"/>
              </w:rPr>
              <w:t>14.</w:t>
            </w:r>
            <w:r>
              <w:rPr>
                <w:rFonts w:hint="eastAsia" w:ascii="宋体" w:hAnsi="宋体"/>
                <w:color w:val="000000"/>
                <w:szCs w:val="21"/>
              </w:rPr>
              <w:t>竣工结算</w:t>
            </w:r>
          </w:p>
        </w:tc>
        <w:tc>
          <w:tcPr>
            <w:tcW w:w="1417" w:type="dxa"/>
            <w:noWrap w:val="0"/>
            <w:vAlign w:val="center"/>
          </w:tcPr>
          <w:p w14:paraId="6610F4A2">
            <w:pPr>
              <w:ind w:firstLine="240"/>
              <w:jc w:val="left"/>
              <w:rPr>
                <w:rFonts w:ascii="宋体" w:hAnsi="宋体"/>
                <w:color w:val="000000"/>
                <w:szCs w:val="21"/>
              </w:rPr>
            </w:pPr>
          </w:p>
        </w:tc>
        <w:tc>
          <w:tcPr>
            <w:tcW w:w="3743" w:type="dxa"/>
            <w:noWrap w:val="0"/>
            <w:vAlign w:val="center"/>
          </w:tcPr>
          <w:p w14:paraId="12B5EBF4">
            <w:pPr>
              <w:ind w:firstLine="240"/>
              <w:jc w:val="left"/>
              <w:rPr>
                <w:rFonts w:ascii="宋体" w:hAnsi="宋体"/>
                <w:color w:val="000000"/>
                <w:szCs w:val="21"/>
              </w:rPr>
            </w:pPr>
          </w:p>
        </w:tc>
      </w:tr>
      <w:tr w14:paraId="61ECE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A1B71A8">
            <w:pPr>
              <w:ind w:firstLine="240"/>
              <w:jc w:val="left"/>
              <w:rPr>
                <w:rFonts w:ascii="宋体" w:hAnsi="宋体"/>
                <w:color w:val="000000"/>
                <w:szCs w:val="21"/>
              </w:rPr>
            </w:pPr>
            <w:r>
              <w:rPr>
                <w:rFonts w:ascii="宋体" w:hAnsi="宋体"/>
                <w:color w:val="000000"/>
                <w:szCs w:val="21"/>
              </w:rPr>
              <w:t>15.</w:t>
            </w:r>
            <w:r>
              <w:rPr>
                <w:rFonts w:hint="eastAsia" w:ascii="宋体" w:hAnsi="宋体"/>
                <w:color w:val="000000"/>
                <w:szCs w:val="21"/>
              </w:rPr>
              <w:t>缺陷责任期与保修</w:t>
            </w:r>
          </w:p>
        </w:tc>
        <w:tc>
          <w:tcPr>
            <w:tcW w:w="1417" w:type="dxa"/>
            <w:noWrap w:val="0"/>
            <w:vAlign w:val="center"/>
          </w:tcPr>
          <w:p w14:paraId="0B1B4E30">
            <w:pPr>
              <w:ind w:firstLine="240"/>
              <w:jc w:val="left"/>
              <w:rPr>
                <w:rFonts w:ascii="宋体" w:hAnsi="宋体"/>
                <w:color w:val="000000"/>
                <w:szCs w:val="21"/>
              </w:rPr>
            </w:pPr>
          </w:p>
        </w:tc>
        <w:tc>
          <w:tcPr>
            <w:tcW w:w="3743" w:type="dxa"/>
            <w:noWrap w:val="0"/>
            <w:vAlign w:val="center"/>
          </w:tcPr>
          <w:p w14:paraId="619F530D">
            <w:pPr>
              <w:ind w:firstLine="240"/>
              <w:jc w:val="left"/>
              <w:rPr>
                <w:rFonts w:ascii="宋体" w:hAnsi="宋体"/>
                <w:color w:val="000000"/>
                <w:szCs w:val="21"/>
              </w:rPr>
            </w:pPr>
          </w:p>
        </w:tc>
      </w:tr>
      <w:tr w14:paraId="480EA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6895BA87">
            <w:pPr>
              <w:ind w:firstLine="240"/>
              <w:jc w:val="left"/>
              <w:rPr>
                <w:rFonts w:ascii="宋体" w:hAnsi="宋体"/>
                <w:color w:val="000000"/>
                <w:szCs w:val="21"/>
              </w:rPr>
            </w:pPr>
            <w:r>
              <w:rPr>
                <w:rFonts w:ascii="宋体" w:hAnsi="宋体"/>
                <w:color w:val="000000"/>
                <w:szCs w:val="21"/>
              </w:rPr>
              <w:t>16.</w:t>
            </w:r>
            <w:r>
              <w:rPr>
                <w:rFonts w:hint="eastAsia" w:ascii="宋体" w:hAnsi="宋体"/>
                <w:color w:val="000000"/>
                <w:szCs w:val="21"/>
              </w:rPr>
              <w:t>违约</w:t>
            </w:r>
          </w:p>
        </w:tc>
        <w:tc>
          <w:tcPr>
            <w:tcW w:w="1417" w:type="dxa"/>
            <w:noWrap w:val="0"/>
            <w:vAlign w:val="center"/>
          </w:tcPr>
          <w:p w14:paraId="022A9BEB">
            <w:pPr>
              <w:ind w:firstLine="240"/>
              <w:jc w:val="left"/>
              <w:rPr>
                <w:rFonts w:ascii="宋体" w:hAnsi="宋体"/>
                <w:color w:val="000000"/>
                <w:szCs w:val="21"/>
              </w:rPr>
            </w:pPr>
          </w:p>
        </w:tc>
        <w:tc>
          <w:tcPr>
            <w:tcW w:w="3743" w:type="dxa"/>
            <w:noWrap w:val="0"/>
            <w:vAlign w:val="center"/>
          </w:tcPr>
          <w:p w14:paraId="79924D8E">
            <w:pPr>
              <w:ind w:firstLine="240"/>
              <w:jc w:val="left"/>
              <w:rPr>
                <w:rFonts w:ascii="宋体" w:hAnsi="宋体"/>
                <w:color w:val="000000"/>
                <w:szCs w:val="21"/>
              </w:rPr>
            </w:pPr>
          </w:p>
        </w:tc>
      </w:tr>
      <w:tr w14:paraId="4F16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022A0E3B">
            <w:pPr>
              <w:ind w:firstLine="240"/>
              <w:jc w:val="left"/>
              <w:rPr>
                <w:rFonts w:ascii="宋体" w:hAnsi="宋体"/>
                <w:color w:val="000000"/>
                <w:szCs w:val="21"/>
              </w:rPr>
            </w:pPr>
            <w:r>
              <w:rPr>
                <w:rFonts w:ascii="宋体" w:hAnsi="宋体"/>
                <w:color w:val="000000"/>
                <w:szCs w:val="21"/>
              </w:rPr>
              <w:t>17.</w:t>
            </w:r>
            <w:r>
              <w:rPr>
                <w:rFonts w:hint="eastAsia" w:ascii="宋体" w:hAnsi="宋体"/>
                <w:color w:val="000000"/>
                <w:szCs w:val="21"/>
              </w:rPr>
              <w:t>不可抗力</w:t>
            </w:r>
          </w:p>
        </w:tc>
        <w:tc>
          <w:tcPr>
            <w:tcW w:w="1417" w:type="dxa"/>
            <w:noWrap w:val="0"/>
            <w:vAlign w:val="center"/>
          </w:tcPr>
          <w:p w14:paraId="30D3172B">
            <w:pPr>
              <w:ind w:firstLine="240"/>
              <w:jc w:val="left"/>
              <w:rPr>
                <w:rFonts w:ascii="宋体" w:hAnsi="宋体"/>
                <w:color w:val="000000"/>
                <w:szCs w:val="21"/>
              </w:rPr>
            </w:pPr>
          </w:p>
        </w:tc>
        <w:tc>
          <w:tcPr>
            <w:tcW w:w="3743" w:type="dxa"/>
            <w:noWrap w:val="0"/>
            <w:vAlign w:val="center"/>
          </w:tcPr>
          <w:p w14:paraId="1B81B446">
            <w:pPr>
              <w:ind w:firstLine="240"/>
              <w:jc w:val="left"/>
              <w:rPr>
                <w:rFonts w:ascii="宋体" w:hAnsi="宋体"/>
                <w:color w:val="000000"/>
                <w:szCs w:val="21"/>
              </w:rPr>
            </w:pPr>
          </w:p>
        </w:tc>
      </w:tr>
      <w:tr w14:paraId="4CBD2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5939859">
            <w:pPr>
              <w:ind w:firstLine="240"/>
              <w:jc w:val="left"/>
              <w:rPr>
                <w:rFonts w:ascii="宋体" w:hAnsi="宋体"/>
                <w:color w:val="000000"/>
                <w:szCs w:val="21"/>
              </w:rPr>
            </w:pPr>
            <w:r>
              <w:rPr>
                <w:rFonts w:ascii="宋体" w:hAnsi="宋体"/>
                <w:color w:val="000000"/>
                <w:szCs w:val="21"/>
              </w:rPr>
              <w:t>18.</w:t>
            </w:r>
            <w:r>
              <w:rPr>
                <w:rFonts w:hint="eastAsia" w:ascii="宋体" w:hAnsi="宋体"/>
                <w:color w:val="000000"/>
                <w:szCs w:val="21"/>
              </w:rPr>
              <w:t>保险</w:t>
            </w:r>
          </w:p>
        </w:tc>
        <w:tc>
          <w:tcPr>
            <w:tcW w:w="1417" w:type="dxa"/>
            <w:noWrap w:val="0"/>
            <w:vAlign w:val="center"/>
          </w:tcPr>
          <w:p w14:paraId="3AE943BB">
            <w:pPr>
              <w:ind w:firstLine="240"/>
              <w:jc w:val="left"/>
              <w:rPr>
                <w:rFonts w:ascii="宋体" w:hAnsi="宋体"/>
                <w:color w:val="000000"/>
                <w:szCs w:val="21"/>
              </w:rPr>
            </w:pPr>
          </w:p>
        </w:tc>
        <w:tc>
          <w:tcPr>
            <w:tcW w:w="3743" w:type="dxa"/>
            <w:noWrap w:val="0"/>
            <w:vAlign w:val="center"/>
          </w:tcPr>
          <w:p w14:paraId="5B9CF115">
            <w:pPr>
              <w:ind w:firstLine="240"/>
              <w:jc w:val="left"/>
              <w:rPr>
                <w:rFonts w:ascii="宋体" w:hAnsi="宋体"/>
                <w:color w:val="000000"/>
                <w:szCs w:val="21"/>
              </w:rPr>
            </w:pPr>
          </w:p>
        </w:tc>
      </w:tr>
      <w:tr w14:paraId="39945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77A5CE19">
            <w:pPr>
              <w:ind w:firstLine="240"/>
              <w:jc w:val="left"/>
              <w:rPr>
                <w:rFonts w:ascii="宋体" w:hAnsi="宋体"/>
                <w:color w:val="000000"/>
                <w:szCs w:val="21"/>
              </w:rPr>
            </w:pPr>
            <w:r>
              <w:rPr>
                <w:rFonts w:ascii="宋体" w:hAnsi="宋体"/>
                <w:color w:val="000000"/>
                <w:szCs w:val="21"/>
              </w:rPr>
              <w:t>20.</w:t>
            </w:r>
            <w:r>
              <w:rPr>
                <w:rFonts w:hint="eastAsia" w:ascii="宋体" w:hAnsi="宋体"/>
                <w:color w:val="000000"/>
                <w:szCs w:val="21"/>
              </w:rPr>
              <w:t>争议解决</w:t>
            </w:r>
          </w:p>
        </w:tc>
        <w:tc>
          <w:tcPr>
            <w:tcW w:w="1417" w:type="dxa"/>
            <w:noWrap w:val="0"/>
            <w:vAlign w:val="center"/>
          </w:tcPr>
          <w:p w14:paraId="11E9F467">
            <w:pPr>
              <w:ind w:firstLine="240"/>
              <w:jc w:val="left"/>
              <w:rPr>
                <w:rFonts w:ascii="宋体" w:hAnsi="宋体"/>
                <w:color w:val="000000"/>
                <w:szCs w:val="21"/>
              </w:rPr>
            </w:pPr>
          </w:p>
        </w:tc>
        <w:tc>
          <w:tcPr>
            <w:tcW w:w="3743" w:type="dxa"/>
            <w:noWrap w:val="0"/>
            <w:vAlign w:val="center"/>
          </w:tcPr>
          <w:p w14:paraId="569CD70F">
            <w:pPr>
              <w:ind w:firstLine="240"/>
              <w:jc w:val="left"/>
              <w:rPr>
                <w:rFonts w:ascii="宋体" w:hAnsi="宋体"/>
                <w:color w:val="000000"/>
                <w:szCs w:val="21"/>
              </w:rPr>
            </w:pPr>
          </w:p>
        </w:tc>
      </w:tr>
      <w:tr w14:paraId="4034B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337" w:type="dxa"/>
            <w:noWrap w:val="0"/>
            <w:vAlign w:val="center"/>
          </w:tcPr>
          <w:p w14:paraId="51ED1B08">
            <w:pPr>
              <w:ind w:firstLine="240"/>
              <w:jc w:val="left"/>
              <w:rPr>
                <w:rFonts w:ascii="宋体" w:hAnsi="宋体"/>
                <w:color w:val="000000"/>
                <w:szCs w:val="21"/>
              </w:rPr>
            </w:pPr>
            <w:r>
              <w:rPr>
                <w:rFonts w:hint="eastAsia" w:ascii="宋体" w:hAnsi="宋体"/>
                <w:color w:val="000000"/>
                <w:szCs w:val="21"/>
              </w:rPr>
              <w:t>2</w:t>
            </w:r>
            <w:r>
              <w:rPr>
                <w:rFonts w:ascii="宋体" w:hAnsi="宋体"/>
                <w:color w:val="000000"/>
                <w:szCs w:val="21"/>
              </w:rPr>
              <w:t>1.</w:t>
            </w:r>
            <w:r>
              <w:rPr>
                <w:rFonts w:hint="eastAsia" w:ascii="宋体" w:hAnsi="宋体"/>
                <w:color w:val="000000"/>
                <w:szCs w:val="21"/>
              </w:rPr>
              <w:t>补充条款</w:t>
            </w:r>
          </w:p>
        </w:tc>
        <w:tc>
          <w:tcPr>
            <w:tcW w:w="1417" w:type="dxa"/>
            <w:noWrap w:val="0"/>
            <w:vAlign w:val="center"/>
          </w:tcPr>
          <w:p w14:paraId="6E02469F">
            <w:pPr>
              <w:ind w:firstLine="240"/>
              <w:jc w:val="left"/>
              <w:rPr>
                <w:rFonts w:ascii="宋体" w:hAnsi="宋体"/>
                <w:color w:val="000000"/>
                <w:szCs w:val="21"/>
              </w:rPr>
            </w:pPr>
          </w:p>
        </w:tc>
        <w:tc>
          <w:tcPr>
            <w:tcW w:w="3743" w:type="dxa"/>
            <w:noWrap w:val="0"/>
            <w:vAlign w:val="center"/>
          </w:tcPr>
          <w:p w14:paraId="5CEB2959">
            <w:pPr>
              <w:ind w:firstLine="240"/>
              <w:jc w:val="left"/>
              <w:rPr>
                <w:rFonts w:ascii="宋体" w:hAnsi="宋体"/>
                <w:color w:val="000000"/>
                <w:szCs w:val="21"/>
              </w:rPr>
            </w:pPr>
          </w:p>
        </w:tc>
      </w:tr>
    </w:tbl>
    <w:p w14:paraId="01601CDC">
      <w:pPr>
        <w:spacing w:line="400" w:lineRule="exact"/>
        <w:rPr>
          <w:rFonts w:ascii="宋体" w:hAnsi="宋体" w:cs="宋体"/>
          <w:color w:val="000000"/>
          <w:sz w:val="24"/>
          <w:szCs w:val="24"/>
        </w:rPr>
      </w:pPr>
      <w:r>
        <w:rPr>
          <w:rFonts w:hint="eastAsia" w:ascii="宋体" w:hAnsi="宋体" w:cs="宋体"/>
          <w:color w:val="000000"/>
          <w:sz w:val="24"/>
          <w:szCs w:val="24"/>
        </w:rPr>
        <w:t>注：</w:t>
      </w:r>
      <w:r>
        <w:rPr>
          <w:rFonts w:ascii="宋体" w:hAnsi="宋体"/>
          <w:color w:val="000000"/>
          <w:sz w:val="24"/>
          <w:szCs w:val="24"/>
        </w:rPr>
        <w:t>1、</w:t>
      </w:r>
      <w:r>
        <w:rPr>
          <w:rFonts w:hint="eastAsia" w:ascii="宋体" w:hAnsi="宋体" w:cs="宋体"/>
          <w:color w:val="000000"/>
          <w:sz w:val="24"/>
          <w:szCs w:val="24"/>
        </w:rPr>
        <w:t>供应商应据实、详细填写上述表格，因表述含糊导致的评标风险将由供应商承担。</w:t>
      </w:r>
    </w:p>
    <w:p w14:paraId="062E7CF4">
      <w:pPr>
        <w:spacing w:line="400" w:lineRule="exact"/>
        <w:ind w:firstLine="480"/>
        <w:rPr>
          <w:rFonts w:ascii="宋体" w:hAnsi="宋体" w:cs="宋体"/>
          <w:color w:val="000000"/>
          <w:sz w:val="24"/>
          <w:szCs w:val="24"/>
        </w:rPr>
      </w:pPr>
      <w:r>
        <w:rPr>
          <w:rFonts w:hint="eastAsia" w:ascii="宋体" w:hAnsi="宋体"/>
          <w:color w:val="000000"/>
          <w:sz w:val="24"/>
          <w:szCs w:val="24"/>
        </w:rPr>
        <w:t>2、若</w:t>
      </w:r>
      <w:r>
        <w:rPr>
          <w:rFonts w:hint="eastAsia" w:ascii="宋体" w:hAnsi="宋体" w:cs="宋体"/>
          <w:color w:val="000000"/>
          <w:sz w:val="24"/>
          <w:szCs w:val="24"/>
        </w:rPr>
        <w:t>无偏离，在“有无偏离”栏中填写“无”；若有偏离在“有无偏离”栏中填写“有”并在“偏离内容及原因”栏中作出说明，</w:t>
      </w:r>
      <w:r>
        <w:rPr>
          <w:rFonts w:hint="eastAsia" w:ascii="宋体" w:hAnsi="宋体"/>
          <w:b/>
          <w:bCs/>
          <w:color w:val="000000"/>
          <w:sz w:val="24"/>
          <w:szCs w:val="24"/>
        </w:rPr>
        <w:t>允许偏离但不得出现负偏离</w:t>
      </w:r>
      <w:r>
        <w:rPr>
          <w:rFonts w:hint="eastAsia" w:ascii="宋体" w:hAnsi="宋体" w:cs="宋体"/>
          <w:color w:val="000000"/>
          <w:sz w:val="24"/>
          <w:szCs w:val="24"/>
        </w:rPr>
        <w:t>。</w:t>
      </w:r>
    </w:p>
    <w:p w14:paraId="477808C7">
      <w:pPr>
        <w:pStyle w:val="4"/>
        <w:spacing w:line="440" w:lineRule="exact"/>
        <w:rPr>
          <w:rFonts w:ascii="宋体" w:hAnsi="宋体" w:eastAsia="宋体"/>
          <w:color w:val="000000"/>
        </w:rPr>
      </w:pPr>
      <w:r>
        <w:rPr>
          <w:rFonts w:ascii="宋体" w:hAnsi="宋体" w:eastAsia="宋体"/>
          <w:color w:val="000000"/>
        </w:rPr>
        <w:br w:type="page" w:clear="all"/>
      </w:r>
      <w:bookmarkStart w:id="692" w:name="_Toc13105"/>
      <w:bookmarkStart w:id="693" w:name="_Toc209014098"/>
      <w:bookmarkStart w:id="694" w:name="_Toc11361"/>
      <w:r>
        <w:rPr>
          <w:rFonts w:hint="eastAsia" w:ascii="宋体" w:hAnsi="宋体" w:eastAsia="宋体"/>
          <w:color w:val="000000"/>
        </w:rPr>
        <w:t>附件13</w:t>
      </w:r>
      <w:r>
        <w:rPr>
          <w:rFonts w:ascii="宋体" w:hAnsi="宋体" w:eastAsia="宋体"/>
          <w:color w:val="000000"/>
        </w:rPr>
        <w:t xml:space="preserve"> </w:t>
      </w:r>
      <w:r>
        <w:rPr>
          <w:rFonts w:hint="eastAsia" w:ascii="宋体" w:hAnsi="宋体" w:eastAsia="宋体"/>
          <w:color w:val="000000"/>
        </w:rPr>
        <w:t>施工组织设计</w:t>
      </w:r>
      <w:bookmarkEnd w:id="692"/>
      <w:bookmarkEnd w:id="693"/>
      <w:bookmarkEnd w:id="694"/>
    </w:p>
    <w:p w14:paraId="2DFBF8FB">
      <w:pPr>
        <w:spacing w:line="480" w:lineRule="exact"/>
        <w:ind w:firstLine="480"/>
        <w:jc w:val="left"/>
        <w:rPr>
          <w:rFonts w:ascii="宋体" w:hAnsi="宋体"/>
          <w:color w:val="000000"/>
          <w:sz w:val="24"/>
          <w:szCs w:val="24"/>
        </w:rPr>
      </w:pPr>
    </w:p>
    <w:p w14:paraId="329D3748">
      <w:pPr>
        <w:spacing w:line="360" w:lineRule="auto"/>
        <w:rPr>
          <w:rFonts w:ascii="宋体" w:hAnsi="宋体"/>
          <w:color w:val="000000"/>
          <w:sz w:val="24"/>
          <w:szCs w:val="24"/>
        </w:rPr>
      </w:pPr>
      <w:r>
        <w:rPr>
          <w:rFonts w:ascii="宋体" w:hAnsi="宋体"/>
          <w:color w:val="000000"/>
          <w:sz w:val="24"/>
          <w:szCs w:val="24"/>
        </w:rPr>
        <w:t>主要内容应包括但不限于以下方面：</w:t>
      </w:r>
    </w:p>
    <w:p w14:paraId="2FF17320">
      <w:pPr>
        <w:spacing w:line="480" w:lineRule="exact"/>
        <w:ind w:firstLine="480"/>
        <w:jc w:val="left"/>
        <w:rPr>
          <w:rFonts w:ascii="宋体" w:hAnsi="宋体"/>
          <w:bCs/>
          <w:color w:val="000000"/>
          <w:sz w:val="24"/>
          <w:szCs w:val="21"/>
        </w:rPr>
      </w:pPr>
      <w:r>
        <w:rPr>
          <w:rFonts w:hint="eastAsia" w:ascii="宋体" w:hAnsi="宋体" w:cs="宋体"/>
          <w:color w:val="000000"/>
          <w:sz w:val="24"/>
          <w:szCs w:val="24"/>
          <w:lang w:val="en-US" w:eastAsia="zh-CN"/>
        </w:rPr>
        <w:t>按照磋商文件</w:t>
      </w:r>
      <w:r>
        <w:rPr>
          <w:rFonts w:hint="eastAsia" w:ascii="宋体" w:hAnsi="宋体" w:cs="宋体"/>
          <w:bCs/>
          <w:color w:val="000000"/>
          <w:sz w:val="24"/>
          <w:szCs w:val="24"/>
        </w:rPr>
        <w:t>第五章 评</w:t>
      </w:r>
      <w:r>
        <w:rPr>
          <w:rFonts w:hint="eastAsia" w:ascii="宋体" w:hAnsi="宋体" w:cs="宋体"/>
          <w:bCs/>
          <w:color w:val="000000"/>
          <w:sz w:val="24"/>
          <w:szCs w:val="24"/>
          <w:lang w:val="en-US" w:eastAsia="zh-CN"/>
        </w:rPr>
        <w:t>审</w:t>
      </w:r>
      <w:r>
        <w:rPr>
          <w:rFonts w:hint="eastAsia" w:ascii="宋体" w:hAnsi="宋体" w:cs="宋体"/>
          <w:bCs/>
          <w:color w:val="000000"/>
          <w:sz w:val="24"/>
          <w:szCs w:val="24"/>
        </w:rPr>
        <w:t>方法与评</w:t>
      </w:r>
      <w:r>
        <w:rPr>
          <w:rFonts w:hint="eastAsia" w:ascii="宋体" w:hAnsi="宋体" w:cs="宋体"/>
          <w:bCs/>
          <w:color w:val="000000"/>
          <w:sz w:val="24"/>
          <w:szCs w:val="24"/>
          <w:lang w:val="en-US" w:eastAsia="zh-CN"/>
        </w:rPr>
        <w:t>审</w:t>
      </w:r>
      <w:r>
        <w:rPr>
          <w:rFonts w:hint="eastAsia" w:ascii="宋体" w:hAnsi="宋体" w:cs="宋体"/>
          <w:bCs/>
          <w:color w:val="000000"/>
          <w:sz w:val="24"/>
          <w:szCs w:val="24"/>
        </w:rPr>
        <w:t>标准</w:t>
      </w:r>
      <w:r>
        <w:rPr>
          <w:rFonts w:hint="eastAsia" w:ascii="宋体" w:hAnsi="宋体" w:cs="宋体"/>
          <w:bCs/>
          <w:color w:val="000000"/>
          <w:sz w:val="24"/>
          <w:szCs w:val="24"/>
          <w:lang w:val="en-US" w:eastAsia="zh-CN"/>
        </w:rPr>
        <w:t>要求自行编写</w:t>
      </w:r>
      <w:r>
        <w:rPr>
          <w:rFonts w:ascii="宋体" w:hAnsi="宋体" w:cs="宋体"/>
          <w:color w:val="000000"/>
          <w:sz w:val="24"/>
          <w:szCs w:val="24"/>
        </w:rPr>
        <w:t>。</w:t>
      </w:r>
    </w:p>
    <w:p w14:paraId="0CC6033C">
      <w:pPr>
        <w:spacing w:line="480" w:lineRule="exact"/>
        <w:ind w:firstLine="480"/>
        <w:jc w:val="left"/>
        <w:rPr>
          <w:rFonts w:ascii="宋体" w:hAnsi="宋体"/>
          <w:color w:val="000000"/>
          <w:sz w:val="24"/>
          <w:szCs w:val="24"/>
        </w:rPr>
      </w:pPr>
    </w:p>
    <w:p w14:paraId="5C78D352">
      <w:pPr>
        <w:pStyle w:val="2"/>
        <w:rPr>
          <w:rFonts w:hAnsi="宋体"/>
          <w:color w:val="000000"/>
        </w:rPr>
      </w:pPr>
    </w:p>
    <w:p w14:paraId="69621ECC">
      <w:pPr>
        <w:pStyle w:val="2"/>
        <w:spacing w:line="360" w:lineRule="auto"/>
        <w:rPr>
          <w:rFonts w:hAnsi="宋体"/>
          <w:color w:val="000000"/>
        </w:rPr>
      </w:pPr>
    </w:p>
    <w:p w14:paraId="7BBF41AB">
      <w:pPr>
        <w:rPr>
          <w:rFonts w:ascii="宋体" w:hAnsi="宋体"/>
          <w:color w:val="000000"/>
        </w:rPr>
      </w:pPr>
    </w:p>
    <w:p w14:paraId="78F9CF57">
      <w:pPr>
        <w:pStyle w:val="2"/>
        <w:rPr>
          <w:rFonts w:hAnsi="宋体"/>
          <w:color w:val="000000"/>
        </w:rPr>
      </w:pPr>
    </w:p>
    <w:p w14:paraId="02947A4E">
      <w:pPr>
        <w:rPr>
          <w:rFonts w:ascii="宋体" w:hAnsi="宋体"/>
          <w:color w:val="000000"/>
        </w:rPr>
      </w:pPr>
    </w:p>
    <w:p w14:paraId="231FE1D8">
      <w:pPr>
        <w:pStyle w:val="2"/>
        <w:rPr>
          <w:rFonts w:hAnsi="宋体"/>
          <w:color w:val="000000"/>
        </w:rPr>
      </w:pPr>
    </w:p>
    <w:p w14:paraId="67E9A26D">
      <w:pPr>
        <w:rPr>
          <w:rFonts w:ascii="宋体" w:hAnsi="宋体"/>
          <w:color w:val="000000"/>
        </w:rPr>
      </w:pPr>
    </w:p>
    <w:p w14:paraId="5C4763CE">
      <w:pPr>
        <w:pStyle w:val="2"/>
        <w:rPr>
          <w:rFonts w:hAnsi="宋体"/>
          <w:color w:val="000000"/>
        </w:rPr>
      </w:pPr>
    </w:p>
    <w:p w14:paraId="660BA237">
      <w:pPr>
        <w:rPr>
          <w:rFonts w:ascii="宋体" w:hAnsi="宋体"/>
          <w:color w:val="000000"/>
        </w:rPr>
      </w:pPr>
    </w:p>
    <w:p w14:paraId="250A69D5">
      <w:pPr>
        <w:pStyle w:val="2"/>
        <w:rPr>
          <w:rFonts w:hAnsi="宋体"/>
          <w:color w:val="000000"/>
        </w:rPr>
      </w:pPr>
    </w:p>
    <w:p w14:paraId="7B279F33">
      <w:pPr>
        <w:rPr>
          <w:rFonts w:ascii="宋体" w:hAnsi="宋体"/>
          <w:color w:val="000000"/>
        </w:rPr>
      </w:pPr>
    </w:p>
    <w:p w14:paraId="7CD61842">
      <w:pPr>
        <w:pStyle w:val="2"/>
        <w:rPr>
          <w:rFonts w:hAnsi="宋体"/>
          <w:color w:val="000000"/>
        </w:rPr>
      </w:pPr>
    </w:p>
    <w:p w14:paraId="571F90FD">
      <w:pPr>
        <w:rPr>
          <w:rFonts w:ascii="宋体" w:hAnsi="宋体"/>
          <w:color w:val="000000"/>
        </w:rPr>
      </w:pPr>
    </w:p>
    <w:p w14:paraId="34F97E00">
      <w:pPr>
        <w:pStyle w:val="2"/>
        <w:rPr>
          <w:rFonts w:hAnsi="宋体"/>
          <w:color w:val="000000"/>
        </w:rPr>
      </w:pPr>
    </w:p>
    <w:p w14:paraId="50A75B41">
      <w:pPr>
        <w:rPr>
          <w:rFonts w:ascii="宋体" w:hAnsi="宋体"/>
          <w:color w:val="000000"/>
        </w:rPr>
      </w:pPr>
    </w:p>
    <w:p w14:paraId="0C700FF7">
      <w:pPr>
        <w:pStyle w:val="2"/>
        <w:rPr>
          <w:rFonts w:hAnsi="宋体"/>
          <w:color w:val="000000"/>
        </w:rPr>
      </w:pPr>
    </w:p>
    <w:p w14:paraId="6EF0A08E">
      <w:pPr>
        <w:rPr>
          <w:rFonts w:ascii="宋体" w:hAnsi="宋体"/>
          <w:color w:val="000000"/>
        </w:rPr>
      </w:pPr>
    </w:p>
    <w:p w14:paraId="6997B8EE">
      <w:pPr>
        <w:pStyle w:val="2"/>
        <w:rPr>
          <w:rFonts w:hAnsi="宋体"/>
          <w:color w:val="000000"/>
        </w:rPr>
      </w:pPr>
    </w:p>
    <w:p w14:paraId="740F7A22">
      <w:pPr>
        <w:rPr>
          <w:rFonts w:ascii="宋体" w:hAnsi="宋体"/>
          <w:color w:val="000000"/>
        </w:rPr>
      </w:pPr>
    </w:p>
    <w:p w14:paraId="00B911A7">
      <w:pPr>
        <w:pStyle w:val="2"/>
        <w:rPr>
          <w:rFonts w:hAnsi="宋体"/>
          <w:color w:val="000000"/>
        </w:rPr>
      </w:pPr>
    </w:p>
    <w:p w14:paraId="438390BE">
      <w:pPr>
        <w:rPr>
          <w:rFonts w:ascii="宋体" w:hAnsi="宋体"/>
          <w:color w:val="000000"/>
        </w:rPr>
      </w:pPr>
    </w:p>
    <w:p w14:paraId="0830EA42">
      <w:pPr>
        <w:pStyle w:val="2"/>
        <w:rPr>
          <w:rFonts w:hAnsi="宋体"/>
          <w:color w:val="000000"/>
        </w:rPr>
      </w:pPr>
    </w:p>
    <w:p w14:paraId="068E32E3">
      <w:r>
        <w:rPr>
          <w:rFonts w:ascii="宋体" w:hAnsi="宋体"/>
          <w:color w:val="000000"/>
        </w:rPr>
        <w:br w:type="page"/>
      </w:r>
    </w:p>
    <w:p w14:paraId="664DA72F">
      <w:pPr>
        <w:pStyle w:val="4"/>
        <w:spacing w:line="440" w:lineRule="exact"/>
        <w:rPr>
          <w:rFonts w:ascii="宋体" w:hAnsi="宋体" w:eastAsia="宋体"/>
          <w:color w:val="000000"/>
        </w:rPr>
      </w:pPr>
      <w:bookmarkStart w:id="695" w:name="_Toc2036"/>
      <w:bookmarkStart w:id="696" w:name="_Toc24469"/>
      <w:bookmarkStart w:id="697" w:name="_Toc209014099"/>
      <w:r>
        <w:rPr>
          <w:rFonts w:hint="eastAsia" w:ascii="宋体" w:hAnsi="宋体" w:eastAsia="宋体"/>
          <w:color w:val="000000"/>
        </w:rPr>
        <w:t>附件14人员配备</w:t>
      </w:r>
      <w:bookmarkEnd w:id="695"/>
      <w:bookmarkEnd w:id="696"/>
      <w:bookmarkEnd w:id="697"/>
    </w:p>
    <w:p w14:paraId="102E5B52">
      <w:pPr>
        <w:spacing w:line="480" w:lineRule="exact"/>
        <w:ind w:firstLine="480"/>
        <w:jc w:val="left"/>
        <w:rPr>
          <w:rFonts w:ascii="宋体" w:hAnsi="宋体"/>
          <w:color w:val="000000"/>
          <w:sz w:val="24"/>
          <w:szCs w:val="24"/>
        </w:rPr>
      </w:pPr>
    </w:p>
    <w:tbl>
      <w:tblPr>
        <w:tblStyle w:val="56"/>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0"/>
        <w:gridCol w:w="1786"/>
        <w:gridCol w:w="1952"/>
        <w:gridCol w:w="1253"/>
        <w:gridCol w:w="1700"/>
        <w:gridCol w:w="1422"/>
      </w:tblGrid>
      <w:tr w14:paraId="7E629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0" w:type="dxa"/>
            <w:tcBorders>
              <w:top w:val="single" w:color="auto" w:sz="12" w:space="0"/>
              <w:left w:val="single" w:color="auto" w:sz="12" w:space="0"/>
            </w:tcBorders>
            <w:noWrap w:val="0"/>
            <w:vAlign w:val="center"/>
          </w:tcPr>
          <w:p w14:paraId="2FFF1177">
            <w:pPr>
              <w:spacing w:line="400" w:lineRule="atLeast"/>
              <w:jc w:val="center"/>
              <w:rPr>
                <w:rFonts w:ascii="宋体" w:hAnsi="宋体" w:cs="Arial"/>
                <w:color w:val="000000"/>
                <w:sz w:val="24"/>
                <w:szCs w:val="24"/>
              </w:rPr>
            </w:pPr>
            <w:r>
              <w:rPr>
                <w:rFonts w:ascii="宋体" w:hAnsi="宋体" w:cs="Arial"/>
                <w:color w:val="000000"/>
                <w:sz w:val="24"/>
                <w:szCs w:val="24"/>
              </w:rPr>
              <w:t>姓名</w:t>
            </w:r>
          </w:p>
        </w:tc>
        <w:tc>
          <w:tcPr>
            <w:tcW w:w="1786" w:type="dxa"/>
            <w:tcBorders>
              <w:top w:val="single" w:color="auto" w:sz="12" w:space="0"/>
            </w:tcBorders>
            <w:noWrap w:val="0"/>
            <w:vAlign w:val="center"/>
          </w:tcPr>
          <w:p w14:paraId="499D267F">
            <w:pPr>
              <w:spacing w:line="400" w:lineRule="atLeast"/>
              <w:jc w:val="center"/>
              <w:rPr>
                <w:rFonts w:ascii="宋体" w:hAnsi="宋体" w:cs="Arial"/>
                <w:color w:val="000000"/>
                <w:sz w:val="24"/>
                <w:szCs w:val="24"/>
              </w:rPr>
            </w:pPr>
            <w:r>
              <w:rPr>
                <w:rFonts w:ascii="宋体" w:hAnsi="宋体" w:cs="Arial"/>
                <w:color w:val="000000"/>
                <w:sz w:val="24"/>
                <w:szCs w:val="24"/>
              </w:rPr>
              <w:t>拟在本项目中</w:t>
            </w:r>
          </w:p>
          <w:p w14:paraId="7E008D33">
            <w:pPr>
              <w:spacing w:line="400" w:lineRule="atLeast"/>
              <w:jc w:val="center"/>
              <w:rPr>
                <w:rFonts w:ascii="宋体" w:hAnsi="宋体" w:cs="Arial"/>
                <w:color w:val="000000"/>
                <w:sz w:val="24"/>
                <w:szCs w:val="24"/>
              </w:rPr>
            </w:pPr>
            <w:r>
              <w:rPr>
                <w:rFonts w:ascii="宋体" w:hAnsi="宋体" w:cs="Arial"/>
                <w:color w:val="000000"/>
                <w:sz w:val="24"/>
                <w:szCs w:val="24"/>
              </w:rPr>
              <w:t>担任的职务</w:t>
            </w:r>
          </w:p>
        </w:tc>
        <w:tc>
          <w:tcPr>
            <w:tcW w:w="1952" w:type="dxa"/>
            <w:tcBorders>
              <w:top w:val="single" w:color="auto" w:sz="12" w:space="0"/>
            </w:tcBorders>
            <w:noWrap w:val="0"/>
            <w:vAlign w:val="center"/>
          </w:tcPr>
          <w:p w14:paraId="069A3A45">
            <w:pPr>
              <w:spacing w:line="400" w:lineRule="atLeast"/>
              <w:jc w:val="center"/>
              <w:rPr>
                <w:rFonts w:ascii="宋体" w:hAnsi="宋体" w:cs="Arial"/>
                <w:color w:val="000000"/>
                <w:sz w:val="24"/>
                <w:szCs w:val="24"/>
              </w:rPr>
            </w:pPr>
            <w:r>
              <w:rPr>
                <w:rFonts w:ascii="宋体" w:hAnsi="宋体" w:cs="Arial"/>
                <w:color w:val="000000"/>
                <w:sz w:val="24"/>
                <w:szCs w:val="24"/>
              </w:rPr>
              <w:t>职称/资格证书号</w:t>
            </w:r>
          </w:p>
        </w:tc>
        <w:tc>
          <w:tcPr>
            <w:tcW w:w="1253" w:type="dxa"/>
            <w:tcBorders>
              <w:top w:val="single" w:color="auto" w:sz="12" w:space="0"/>
            </w:tcBorders>
            <w:noWrap w:val="0"/>
            <w:vAlign w:val="center"/>
          </w:tcPr>
          <w:p w14:paraId="0C232EC9">
            <w:pPr>
              <w:spacing w:line="400" w:lineRule="atLeast"/>
              <w:jc w:val="center"/>
              <w:rPr>
                <w:rFonts w:ascii="宋体" w:hAnsi="宋体" w:cs="Arial"/>
                <w:color w:val="000000"/>
                <w:sz w:val="24"/>
                <w:szCs w:val="24"/>
              </w:rPr>
            </w:pPr>
            <w:r>
              <w:rPr>
                <w:rFonts w:hint="eastAsia" w:ascii="宋体" w:hAnsi="宋体" w:cs="Arial"/>
                <w:color w:val="000000"/>
                <w:sz w:val="24"/>
                <w:szCs w:val="24"/>
              </w:rPr>
              <w:t>学历</w:t>
            </w:r>
          </w:p>
        </w:tc>
        <w:tc>
          <w:tcPr>
            <w:tcW w:w="1700" w:type="dxa"/>
            <w:tcBorders>
              <w:top w:val="single" w:color="auto" w:sz="12" w:space="0"/>
              <w:right w:val="single" w:color="auto" w:sz="4" w:space="0"/>
            </w:tcBorders>
            <w:noWrap w:val="0"/>
            <w:vAlign w:val="center"/>
          </w:tcPr>
          <w:p w14:paraId="06A557AD">
            <w:pPr>
              <w:spacing w:line="400" w:lineRule="atLeast"/>
              <w:jc w:val="center"/>
              <w:rPr>
                <w:rFonts w:ascii="宋体" w:hAnsi="宋体" w:cs="Arial"/>
                <w:color w:val="000000"/>
                <w:sz w:val="24"/>
                <w:szCs w:val="24"/>
              </w:rPr>
            </w:pPr>
            <w:r>
              <w:rPr>
                <w:rFonts w:ascii="宋体" w:hAnsi="宋体" w:cs="Arial"/>
                <w:color w:val="000000"/>
                <w:sz w:val="24"/>
                <w:szCs w:val="24"/>
              </w:rPr>
              <w:t>主要资历和项目管理经历</w:t>
            </w:r>
          </w:p>
        </w:tc>
        <w:tc>
          <w:tcPr>
            <w:tcW w:w="1422" w:type="dxa"/>
            <w:tcBorders>
              <w:top w:val="single" w:color="auto" w:sz="12" w:space="0"/>
              <w:left w:val="single" w:color="auto" w:sz="4" w:space="0"/>
              <w:right w:val="single" w:color="auto" w:sz="12" w:space="0"/>
            </w:tcBorders>
            <w:noWrap w:val="0"/>
            <w:vAlign w:val="center"/>
          </w:tcPr>
          <w:p w14:paraId="62E62AA2">
            <w:pPr>
              <w:spacing w:line="400" w:lineRule="atLeast"/>
              <w:jc w:val="center"/>
              <w:rPr>
                <w:rFonts w:ascii="宋体" w:hAnsi="宋体" w:cs="Arial"/>
                <w:color w:val="000000"/>
                <w:sz w:val="24"/>
                <w:szCs w:val="24"/>
              </w:rPr>
            </w:pPr>
            <w:r>
              <w:rPr>
                <w:rFonts w:hint="eastAsia" w:ascii="宋体" w:hAnsi="宋体" w:cs="Arial"/>
                <w:color w:val="000000"/>
                <w:sz w:val="24"/>
                <w:szCs w:val="24"/>
              </w:rPr>
              <w:t>身份证号码</w:t>
            </w:r>
          </w:p>
        </w:tc>
      </w:tr>
      <w:tr w14:paraId="0ABE9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5E2D36E5">
            <w:pPr>
              <w:spacing w:line="400" w:lineRule="atLeast"/>
              <w:jc w:val="center"/>
              <w:rPr>
                <w:rFonts w:ascii="宋体" w:hAnsi="宋体" w:cs="Arial"/>
                <w:color w:val="000000"/>
                <w:sz w:val="24"/>
                <w:szCs w:val="24"/>
              </w:rPr>
            </w:pPr>
          </w:p>
        </w:tc>
        <w:tc>
          <w:tcPr>
            <w:tcW w:w="1786" w:type="dxa"/>
            <w:noWrap w:val="0"/>
            <w:vAlign w:val="center"/>
          </w:tcPr>
          <w:p w14:paraId="39DBD62D">
            <w:pPr>
              <w:spacing w:line="400" w:lineRule="atLeast"/>
              <w:jc w:val="center"/>
              <w:rPr>
                <w:rFonts w:ascii="宋体" w:hAnsi="宋体" w:cs="Arial"/>
                <w:color w:val="000000"/>
                <w:sz w:val="24"/>
                <w:szCs w:val="24"/>
              </w:rPr>
            </w:pPr>
          </w:p>
        </w:tc>
        <w:tc>
          <w:tcPr>
            <w:tcW w:w="1952" w:type="dxa"/>
            <w:noWrap w:val="0"/>
            <w:vAlign w:val="center"/>
          </w:tcPr>
          <w:p w14:paraId="1251AB47">
            <w:pPr>
              <w:spacing w:line="400" w:lineRule="atLeast"/>
              <w:jc w:val="center"/>
              <w:rPr>
                <w:rFonts w:ascii="宋体" w:hAnsi="宋体" w:cs="Arial"/>
                <w:color w:val="000000"/>
                <w:sz w:val="24"/>
                <w:szCs w:val="24"/>
              </w:rPr>
            </w:pPr>
          </w:p>
        </w:tc>
        <w:tc>
          <w:tcPr>
            <w:tcW w:w="1253" w:type="dxa"/>
            <w:noWrap w:val="0"/>
            <w:vAlign w:val="center"/>
          </w:tcPr>
          <w:p w14:paraId="73CFC786">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528A8D06">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08EB909E">
            <w:pPr>
              <w:spacing w:line="400" w:lineRule="atLeast"/>
              <w:jc w:val="center"/>
              <w:rPr>
                <w:rFonts w:ascii="宋体" w:hAnsi="宋体" w:cs="Arial"/>
                <w:color w:val="000000"/>
                <w:sz w:val="24"/>
                <w:szCs w:val="24"/>
              </w:rPr>
            </w:pPr>
          </w:p>
        </w:tc>
      </w:tr>
      <w:tr w14:paraId="4F712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1D2429A6">
            <w:pPr>
              <w:spacing w:line="400" w:lineRule="atLeast"/>
              <w:jc w:val="center"/>
              <w:rPr>
                <w:rFonts w:ascii="宋体" w:hAnsi="宋体" w:cs="Arial"/>
                <w:color w:val="000000"/>
                <w:sz w:val="24"/>
                <w:szCs w:val="24"/>
              </w:rPr>
            </w:pPr>
          </w:p>
        </w:tc>
        <w:tc>
          <w:tcPr>
            <w:tcW w:w="1786" w:type="dxa"/>
            <w:noWrap w:val="0"/>
            <w:vAlign w:val="center"/>
          </w:tcPr>
          <w:p w14:paraId="1CBC1EA8">
            <w:pPr>
              <w:jc w:val="center"/>
              <w:rPr>
                <w:rFonts w:ascii="宋体" w:hAnsi="宋体" w:cs="Arial"/>
                <w:color w:val="000000"/>
                <w:sz w:val="24"/>
                <w:szCs w:val="24"/>
              </w:rPr>
            </w:pPr>
          </w:p>
        </w:tc>
        <w:tc>
          <w:tcPr>
            <w:tcW w:w="1952" w:type="dxa"/>
            <w:noWrap w:val="0"/>
            <w:vAlign w:val="center"/>
          </w:tcPr>
          <w:p w14:paraId="4227FC76">
            <w:pPr>
              <w:spacing w:line="400" w:lineRule="atLeast"/>
              <w:jc w:val="center"/>
              <w:rPr>
                <w:rFonts w:ascii="宋体" w:hAnsi="宋体" w:cs="Arial"/>
                <w:color w:val="000000"/>
                <w:sz w:val="24"/>
                <w:szCs w:val="24"/>
              </w:rPr>
            </w:pPr>
          </w:p>
        </w:tc>
        <w:tc>
          <w:tcPr>
            <w:tcW w:w="1253" w:type="dxa"/>
            <w:noWrap w:val="0"/>
            <w:vAlign w:val="center"/>
          </w:tcPr>
          <w:p w14:paraId="2AAE73FC">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6E477A5E">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0A762C01">
            <w:pPr>
              <w:spacing w:line="400" w:lineRule="atLeast"/>
              <w:jc w:val="center"/>
              <w:rPr>
                <w:rFonts w:ascii="宋体" w:hAnsi="宋体" w:cs="Arial"/>
                <w:color w:val="000000"/>
                <w:sz w:val="24"/>
                <w:szCs w:val="24"/>
              </w:rPr>
            </w:pPr>
          </w:p>
        </w:tc>
      </w:tr>
      <w:tr w14:paraId="2974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66991AF8">
            <w:pPr>
              <w:spacing w:line="400" w:lineRule="atLeast"/>
              <w:jc w:val="center"/>
              <w:rPr>
                <w:rFonts w:ascii="宋体" w:hAnsi="宋体" w:cs="Arial"/>
                <w:color w:val="000000"/>
                <w:sz w:val="24"/>
                <w:szCs w:val="24"/>
              </w:rPr>
            </w:pPr>
          </w:p>
        </w:tc>
        <w:tc>
          <w:tcPr>
            <w:tcW w:w="1786" w:type="dxa"/>
            <w:noWrap w:val="0"/>
            <w:vAlign w:val="center"/>
          </w:tcPr>
          <w:p w14:paraId="55771C5E">
            <w:pPr>
              <w:jc w:val="center"/>
              <w:rPr>
                <w:rFonts w:ascii="宋体" w:hAnsi="宋体" w:cs="Arial"/>
                <w:color w:val="000000"/>
                <w:sz w:val="24"/>
                <w:szCs w:val="24"/>
              </w:rPr>
            </w:pPr>
          </w:p>
        </w:tc>
        <w:tc>
          <w:tcPr>
            <w:tcW w:w="1952" w:type="dxa"/>
            <w:noWrap w:val="0"/>
            <w:vAlign w:val="center"/>
          </w:tcPr>
          <w:p w14:paraId="6C461F25">
            <w:pPr>
              <w:spacing w:line="400" w:lineRule="atLeast"/>
              <w:jc w:val="center"/>
              <w:rPr>
                <w:rFonts w:ascii="宋体" w:hAnsi="宋体" w:cs="Arial"/>
                <w:color w:val="000000"/>
                <w:sz w:val="24"/>
                <w:szCs w:val="24"/>
              </w:rPr>
            </w:pPr>
          </w:p>
        </w:tc>
        <w:tc>
          <w:tcPr>
            <w:tcW w:w="1253" w:type="dxa"/>
            <w:noWrap w:val="0"/>
            <w:vAlign w:val="center"/>
          </w:tcPr>
          <w:p w14:paraId="0C15A6D8">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6BD127ED">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4FC0A6B8">
            <w:pPr>
              <w:spacing w:line="400" w:lineRule="atLeast"/>
              <w:jc w:val="center"/>
              <w:rPr>
                <w:rFonts w:ascii="宋体" w:hAnsi="宋体" w:cs="Arial"/>
                <w:color w:val="000000"/>
                <w:sz w:val="24"/>
                <w:szCs w:val="24"/>
              </w:rPr>
            </w:pPr>
          </w:p>
        </w:tc>
      </w:tr>
      <w:tr w14:paraId="29087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2B2C6102">
            <w:pPr>
              <w:spacing w:line="400" w:lineRule="atLeast"/>
              <w:jc w:val="center"/>
              <w:rPr>
                <w:rFonts w:ascii="宋体" w:hAnsi="宋体" w:cs="Arial"/>
                <w:color w:val="000000"/>
                <w:sz w:val="24"/>
                <w:szCs w:val="24"/>
              </w:rPr>
            </w:pPr>
          </w:p>
        </w:tc>
        <w:tc>
          <w:tcPr>
            <w:tcW w:w="1786" w:type="dxa"/>
            <w:noWrap w:val="0"/>
            <w:vAlign w:val="center"/>
          </w:tcPr>
          <w:p w14:paraId="2DB688D5">
            <w:pPr>
              <w:jc w:val="center"/>
              <w:rPr>
                <w:rFonts w:ascii="宋体" w:hAnsi="宋体" w:cs="Arial"/>
                <w:color w:val="000000"/>
                <w:sz w:val="24"/>
                <w:szCs w:val="24"/>
              </w:rPr>
            </w:pPr>
          </w:p>
        </w:tc>
        <w:tc>
          <w:tcPr>
            <w:tcW w:w="1952" w:type="dxa"/>
            <w:noWrap w:val="0"/>
            <w:vAlign w:val="center"/>
          </w:tcPr>
          <w:p w14:paraId="70CE519B">
            <w:pPr>
              <w:spacing w:line="400" w:lineRule="atLeast"/>
              <w:jc w:val="center"/>
              <w:rPr>
                <w:rFonts w:ascii="宋体" w:hAnsi="宋体" w:cs="Arial"/>
                <w:color w:val="000000"/>
                <w:sz w:val="24"/>
                <w:szCs w:val="24"/>
              </w:rPr>
            </w:pPr>
          </w:p>
        </w:tc>
        <w:tc>
          <w:tcPr>
            <w:tcW w:w="1253" w:type="dxa"/>
            <w:noWrap w:val="0"/>
            <w:vAlign w:val="center"/>
          </w:tcPr>
          <w:p w14:paraId="02775861">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1C20488F">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5C35665C">
            <w:pPr>
              <w:spacing w:line="400" w:lineRule="atLeast"/>
              <w:jc w:val="center"/>
              <w:rPr>
                <w:rFonts w:ascii="宋体" w:hAnsi="宋体" w:cs="Arial"/>
                <w:color w:val="000000"/>
                <w:sz w:val="24"/>
                <w:szCs w:val="24"/>
              </w:rPr>
            </w:pPr>
          </w:p>
        </w:tc>
      </w:tr>
      <w:tr w14:paraId="28FD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6482E504">
            <w:pPr>
              <w:spacing w:line="400" w:lineRule="atLeast"/>
              <w:jc w:val="center"/>
              <w:rPr>
                <w:rFonts w:ascii="宋体" w:hAnsi="宋体" w:cs="Arial"/>
                <w:color w:val="000000"/>
                <w:sz w:val="24"/>
                <w:szCs w:val="24"/>
              </w:rPr>
            </w:pPr>
          </w:p>
        </w:tc>
        <w:tc>
          <w:tcPr>
            <w:tcW w:w="1786" w:type="dxa"/>
            <w:noWrap w:val="0"/>
            <w:vAlign w:val="center"/>
          </w:tcPr>
          <w:p w14:paraId="5796562F">
            <w:pPr>
              <w:jc w:val="center"/>
              <w:rPr>
                <w:rFonts w:ascii="宋体" w:hAnsi="宋体" w:cs="Arial"/>
                <w:color w:val="000000"/>
                <w:sz w:val="24"/>
                <w:szCs w:val="24"/>
              </w:rPr>
            </w:pPr>
          </w:p>
        </w:tc>
        <w:tc>
          <w:tcPr>
            <w:tcW w:w="1952" w:type="dxa"/>
            <w:noWrap w:val="0"/>
            <w:vAlign w:val="center"/>
          </w:tcPr>
          <w:p w14:paraId="3240A3A3">
            <w:pPr>
              <w:spacing w:line="400" w:lineRule="atLeast"/>
              <w:jc w:val="center"/>
              <w:rPr>
                <w:rFonts w:ascii="宋体" w:hAnsi="宋体" w:cs="Arial"/>
                <w:color w:val="000000"/>
                <w:sz w:val="24"/>
                <w:szCs w:val="24"/>
              </w:rPr>
            </w:pPr>
          </w:p>
        </w:tc>
        <w:tc>
          <w:tcPr>
            <w:tcW w:w="1253" w:type="dxa"/>
            <w:noWrap w:val="0"/>
            <w:vAlign w:val="center"/>
          </w:tcPr>
          <w:p w14:paraId="7484BB7C">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7AD90D0C">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18688202">
            <w:pPr>
              <w:spacing w:line="400" w:lineRule="atLeast"/>
              <w:jc w:val="center"/>
              <w:rPr>
                <w:rFonts w:ascii="宋体" w:hAnsi="宋体" w:cs="Arial"/>
                <w:color w:val="000000"/>
                <w:sz w:val="24"/>
                <w:szCs w:val="24"/>
              </w:rPr>
            </w:pPr>
          </w:p>
        </w:tc>
      </w:tr>
      <w:tr w14:paraId="2AD6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6290DCED">
            <w:pPr>
              <w:spacing w:line="400" w:lineRule="atLeast"/>
              <w:jc w:val="center"/>
              <w:rPr>
                <w:rFonts w:ascii="宋体" w:hAnsi="宋体" w:cs="Arial"/>
                <w:color w:val="000000"/>
                <w:sz w:val="24"/>
                <w:szCs w:val="24"/>
              </w:rPr>
            </w:pPr>
          </w:p>
        </w:tc>
        <w:tc>
          <w:tcPr>
            <w:tcW w:w="1786" w:type="dxa"/>
            <w:noWrap w:val="0"/>
            <w:vAlign w:val="center"/>
          </w:tcPr>
          <w:p w14:paraId="4AF44A38">
            <w:pPr>
              <w:spacing w:line="400" w:lineRule="atLeast"/>
              <w:jc w:val="center"/>
              <w:rPr>
                <w:rFonts w:ascii="宋体" w:hAnsi="宋体" w:cs="Arial"/>
                <w:color w:val="000000"/>
                <w:sz w:val="24"/>
                <w:szCs w:val="24"/>
              </w:rPr>
            </w:pPr>
          </w:p>
        </w:tc>
        <w:tc>
          <w:tcPr>
            <w:tcW w:w="1952" w:type="dxa"/>
            <w:noWrap w:val="0"/>
            <w:vAlign w:val="center"/>
          </w:tcPr>
          <w:p w14:paraId="7B73D066">
            <w:pPr>
              <w:spacing w:line="400" w:lineRule="atLeast"/>
              <w:jc w:val="center"/>
              <w:rPr>
                <w:rFonts w:ascii="宋体" w:hAnsi="宋体" w:cs="Arial"/>
                <w:color w:val="000000"/>
                <w:sz w:val="24"/>
                <w:szCs w:val="24"/>
              </w:rPr>
            </w:pPr>
          </w:p>
        </w:tc>
        <w:tc>
          <w:tcPr>
            <w:tcW w:w="1253" w:type="dxa"/>
            <w:noWrap w:val="0"/>
            <w:vAlign w:val="center"/>
          </w:tcPr>
          <w:p w14:paraId="1AE95325">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239B9A2E">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00A38524">
            <w:pPr>
              <w:spacing w:line="400" w:lineRule="atLeast"/>
              <w:jc w:val="center"/>
              <w:rPr>
                <w:rFonts w:ascii="宋体" w:hAnsi="宋体" w:cs="Arial"/>
                <w:color w:val="000000"/>
                <w:sz w:val="24"/>
                <w:szCs w:val="24"/>
              </w:rPr>
            </w:pPr>
          </w:p>
        </w:tc>
      </w:tr>
      <w:tr w14:paraId="0B3A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57141136">
            <w:pPr>
              <w:spacing w:line="400" w:lineRule="atLeast"/>
              <w:jc w:val="center"/>
              <w:rPr>
                <w:rFonts w:ascii="宋体" w:hAnsi="宋体" w:cs="Arial"/>
                <w:color w:val="000000"/>
                <w:sz w:val="24"/>
                <w:szCs w:val="24"/>
              </w:rPr>
            </w:pPr>
          </w:p>
        </w:tc>
        <w:tc>
          <w:tcPr>
            <w:tcW w:w="1786" w:type="dxa"/>
            <w:noWrap w:val="0"/>
            <w:vAlign w:val="center"/>
          </w:tcPr>
          <w:p w14:paraId="18354329">
            <w:pPr>
              <w:spacing w:line="400" w:lineRule="atLeast"/>
              <w:jc w:val="center"/>
              <w:rPr>
                <w:rFonts w:ascii="宋体" w:hAnsi="宋体" w:cs="Arial"/>
                <w:color w:val="000000"/>
                <w:sz w:val="24"/>
                <w:szCs w:val="24"/>
              </w:rPr>
            </w:pPr>
          </w:p>
        </w:tc>
        <w:tc>
          <w:tcPr>
            <w:tcW w:w="1952" w:type="dxa"/>
            <w:noWrap w:val="0"/>
            <w:vAlign w:val="center"/>
          </w:tcPr>
          <w:p w14:paraId="1EB6593B">
            <w:pPr>
              <w:spacing w:line="400" w:lineRule="atLeast"/>
              <w:jc w:val="center"/>
              <w:rPr>
                <w:rFonts w:ascii="宋体" w:hAnsi="宋体" w:cs="Arial"/>
                <w:color w:val="000000"/>
                <w:sz w:val="24"/>
                <w:szCs w:val="24"/>
              </w:rPr>
            </w:pPr>
          </w:p>
        </w:tc>
        <w:tc>
          <w:tcPr>
            <w:tcW w:w="1253" w:type="dxa"/>
            <w:noWrap w:val="0"/>
            <w:vAlign w:val="center"/>
          </w:tcPr>
          <w:p w14:paraId="0D5B4AB9">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3AA84B18">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6E6D0CED">
            <w:pPr>
              <w:spacing w:line="400" w:lineRule="atLeast"/>
              <w:jc w:val="center"/>
              <w:rPr>
                <w:rFonts w:ascii="宋体" w:hAnsi="宋体" w:cs="Arial"/>
                <w:color w:val="000000"/>
                <w:sz w:val="24"/>
                <w:szCs w:val="24"/>
              </w:rPr>
            </w:pPr>
          </w:p>
        </w:tc>
      </w:tr>
      <w:tr w14:paraId="350AD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50" w:type="dxa"/>
            <w:tcBorders>
              <w:left w:val="single" w:color="auto" w:sz="12" w:space="0"/>
            </w:tcBorders>
            <w:noWrap w:val="0"/>
            <w:vAlign w:val="center"/>
          </w:tcPr>
          <w:p w14:paraId="519BCFEE">
            <w:pPr>
              <w:spacing w:line="400" w:lineRule="atLeast"/>
              <w:jc w:val="center"/>
              <w:rPr>
                <w:rFonts w:ascii="宋体" w:hAnsi="宋体" w:cs="Arial"/>
                <w:color w:val="000000"/>
                <w:sz w:val="24"/>
                <w:szCs w:val="24"/>
              </w:rPr>
            </w:pPr>
          </w:p>
        </w:tc>
        <w:tc>
          <w:tcPr>
            <w:tcW w:w="1786" w:type="dxa"/>
            <w:noWrap w:val="0"/>
            <w:vAlign w:val="center"/>
          </w:tcPr>
          <w:p w14:paraId="0C39E423">
            <w:pPr>
              <w:spacing w:line="400" w:lineRule="atLeast"/>
              <w:jc w:val="center"/>
              <w:rPr>
                <w:rFonts w:ascii="宋体" w:hAnsi="宋体" w:cs="Arial"/>
                <w:color w:val="000000"/>
                <w:sz w:val="24"/>
                <w:szCs w:val="24"/>
              </w:rPr>
            </w:pPr>
          </w:p>
        </w:tc>
        <w:tc>
          <w:tcPr>
            <w:tcW w:w="1952" w:type="dxa"/>
            <w:noWrap w:val="0"/>
            <w:vAlign w:val="center"/>
          </w:tcPr>
          <w:p w14:paraId="5A1A7407">
            <w:pPr>
              <w:spacing w:line="400" w:lineRule="atLeast"/>
              <w:jc w:val="center"/>
              <w:rPr>
                <w:rFonts w:ascii="宋体" w:hAnsi="宋体" w:cs="Arial"/>
                <w:color w:val="000000"/>
                <w:sz w:val="24"/>
                <w:szCs w:val="24"/>
              </w:rPr>
            </w:pPr>
          </w:p>
        </w:tc>
        <w:tc>
          <w:tcPr>
            <w:tcW w:w="1253" w:type="dxa"/>
            <w:noWrap w:val="0"/>
            <w:vAlign w:val="center"/>
          </w:tcPr>
          <w:p w14:paraId="5B985F2C">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2C9A042D">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3776A8AB">
            <w:pPr>
              <w:spacing w:line="400" w:lineRule="atLeast"/>
              <w:jc w:val="center"/>
              <w:rPr>
                <w:rFonts w:ascii="宋体" w:hAnsi="宋体" w:cs="Arial"/>
                <w:color w:val="000000"/>
                <w:sz w:val="24"/>
                <w:szCs w:val="24"/>
              </w:rPr>
            </w:pPr>
          </w:p>
        </w:tc>
      </w:tr>
      <w:tr w14:paraId="7091F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50" w:type="dxa"/>
            <w:tcBorders>
              <w:left w:val="single" w:color="auto" w:sz="12" w:space="0"/>
            </w:tcBorders>
            <w:noWrap w:val="0"/>
            <w:vAlign w:val="center"/>
          </w:tcPr>
          <w:p w14:paraId="678313C6">
            <w:pPr>
              <w:spacing w:line="400" w:lineRule="atLeast"/>
              <w:jc w:val="center"/>
              <w:rPr>
                <w:rFonts w:ascii="宋体" w:hAnsi="宋体" w:cs="Arial"/>
                <w:color w:val="000000"/>
                <w:sz w:val="24"/>
                <w:szCs w:val="24"/>
              </w:rPr>
            </w:pPr>
          </w:p>
        </w:tc>
        <w:tc>
          <w:tcPr>
            <w:tcW w:w="1786" w:type="dxa"/>
            <w:noWrap w:val="0"/>
            <w:vAlign w:val="center"/>
          </w:tcPr>
          <w:p w14:paraId="6A2C22D5">
            <w:pPr>
              <w:spacing w:line="400" w:lineRule="atLeast"/>
              <w:jc w:val="center"/>
              <w:rPr>
                <w:rFonts w:ascii="宋体" w:hAnsi="宋体" w:cs="Arial"/>
                <w:color w:val="000000"/>
                <w:sz w:val="24"/>
                <w:szCs w:val="24"/>
              </w:rPr>
            </w:pPr>
          </w:p>
        </w:tc>
        <w:tc>
          <w:tcPr>
            <w:tcW w:w="1952" w:type="dxa"/>
            <w:noWrap w:val="0"/>
            <w:vAlign w:val="center"/>
          </w:tcPr>
          <w:p w14:paraId="53BD0664">
            <w:pPr>
              <w:spacing w:line="400" w:lineRule="atLeast"/>
              <w:jc w:val="center"/>
              <w:rPr>
                <w:rFonts w:ascii="宋体" w:hAnsi="宋体" w:cs="Arial"/>
                <w:color w:val="000000"/>
                <w:sz w:val="24"/>
                <w:szCs w:val="24"/>
              </w:rPr>
            </w:pPr>
          </w:p>
        </w:tc>
        <w:tc>
          <w:tcPr>
            <w:tcW w:w="1253" w:type="dxa"/>
            <w:noWrap w:val="0"/>
            <w:vAlign w:val="center"/>
          </w:tcPr>
          <w:p w14:paraId="26B41E39">
            <w:pPr>
              <w:spacing w:line="400" w:lineRule="atLeast"/>
              <w:jc w:val="center"/>
              <w:rPr>
                <w:rFonts w:ascii="宋体" w:hAnsi="宋体" w:cs="Arial"/>
                <w:color w:val="000000"/>
                <w:sz w:val="24"/>
                <w:szCs w:val="24"/>
              </w:rPr>
            </w:pPr>
          </w:p>
        </w:tc>
        <w:tc>
          <w:tcPr>
            <w:tcW w:w="1700" w:type="dxa"/>
            <w:tcBorders>
              <w:right w:val="single" w:color="auto" w:sz="4" w:space="0"/>
            </w:tcBorders>
            <w:noWrap w:val="0"/>
            <w:vAlign w:val="center"/>
          </w:tcPr>
          <w:p w14:paraId="380E4691">
            <w:pPr>
              <w:spacing w:line="400" w:lineRule="atLeast"/>
              <w:jc w:val="center"/>
              <w:rPr>
                <w:rFonts w:ascii="宋体" w:hAnsi="宋体" w:cs="Arial"/>
                <w:color w:val="000000"/>
                <w:sz w:val="24"/>
                <w:szCs w:val="24"/>
              </w:rPr>
            </w:pPr>
          </w:p>
        </w:tc>
        <w:tc>
          <w:tcPr>
            <w:tcW w:w="1422" w:type="dxa"/>
            <w:tcBorders>
              <w:left w:val="single" w:color="auto" w:sz="4" w:space="0"/>
              <w:right w:val="single" w:color="auto" w:sz="12" w:space="0"/>
            </w:tcBorders>
            <w:noWrap w:val="0"/>
            <w:vAlign w:val="center"/>
          </w:tcPr>
          <w:p w14:paraId="49B84F6B">
            <w:pPr>
              <w:spacing w:line="400" w:lineRule="atLeast"/>
              <w:jc w:val="center"/>
              <w:rPr>
                <w:rFonts w:ascii="宋体" w:hAnsi="宋体" w:cs="Arial"/>
                <w:color w:val="000000"/>
                <w:sz w:val="24"/>
                <w:szCs w:val="24"/>
              </w:rPr>
            </w:pPr>
          </w:p>
        </w:tc>
      </w:tr>
    </w:tbl>
    <w:p w14:paraId="26BA784C">
      <w:pPr>
        <w:spacing w:line="480" w:lineRule="exact"/>
        <w:jc w:val="left"/>
        <w:rPr>
          <w:rFonts w:ascii="宋体" w:hAnsi="宋体" w:cs="宋体"/>
          <w:color w:val="000000"/>
          <w:sz w:val="24"/>
          <w:szCs w:val="24"/>
        </w:rPr>
      </w:pPr>
      <w:r>
        <w:rPr>
          <w:rFonts w:hint="eastAsia" w:ascii="宋体" w:hAnsi="宋体" w:cs="宋体"/>
          <w:color w:val="000000"/>
          <w:sz w:val="24"/>
          <w:szCs w:val="24"/>
        </w:rPr>
        <w:t>注：1、成交后，项目组人员配备应按本表承诺实施，不经采购人同意，不得擅自更换。</w:t>
      </w:r>
    </w:p>
    <w:p w14:paraId="3B9F2CE0">
      <w:pPr>
        <w:spacing w:line="480" w:lineRule="exact"/>
        <w:ind w:firstLine="480"/>
        <w:jc w:val="left"/>
        <w:rPr>
          <w:rFonts w:ascii="宋体" w:hAnsi="宋体" w:cs="宋体"/>
          <w:color w:val="000000"/>
          <w:sz w:val="24"/>
          <w:szCs w:val="24"/>
        </w:rPr>
      </w:pPr>
      <w:r>
        <w:rPr>
          <w:rFonts w:hint="eastAsia" w:ascii="宋体" w:hAnsi="宋体" w:cs="宋体"/>
          <w:color w:val="000000"/>
          <w:sz w:val="24"/>
          <w:szCs w:val="24"/>
        </w:rPr>
        <w:t>2、本表后可附施工组织机构人员（</w:t>
      </w:r>
      <w:r>
        <w:rPr>
          <w:rFonts w:hint="eastAsia" w:ascii="宋体" w:hAnsi="宋体"/>
          <w:color w:val="000000"/>
          <w:sz w:val="24"/>
        </w:rPr>
        <w:t>项目负责人、技术负责人、</w:t>
      </w:r>
      <w:r>
        <w:rPr>
          <w:rFonts w:hint="eastAsia" w:ascii="宋体" w:hAnsi="宋体"/>
          <w:bCs/>
          <w:color w:val="000000"/>
          <w:sz w:val="24"/>
        </w:rPr>
        <w:t>施工员、质量员、造价员、安全员、资料员</w:t>
      </w:r>
      <w:r>
        <w:rPr>
          <w:rFonts w:hint="eastAsia" w:ascii="宋体" w:hAnsi="宋体" w:cs="宋体"/>
          <w:color w:val="000000"/>
          <w:sz w:val="24"/>
          <w:szCs w:val="24"/>
        </w:rPr>
        <w:t>）的相关证书及供应商为以上人员缴纳的</w:t>
      </w:r>
      <w:r>
        <w:rPr>
          <w:rFonts w:hint="eastAsia" w:ascii="宋体" w:hAnsi="宋体"/>
          <w:color w:val="000000"/>
          <w:sz w:val="24"/>
          <w:szCs w:val="24"/>
        </w:rPr>
        <w:t>近三个月内任意一个月的</w:t>
      </w:r>
      <w:r>
        <w:rPr>
          <w:rFonts w:ascii="宋体" w:hAnsi="宋体"/>
          <w:color w:val="000000"/>
          <w:sz w:val="24"/>
          <w:szCs w:val="24"/>
        </w:rPr>
        <w:t>社保</w:t>
      </w:r>
      <w:r>
        <w:rPr>
          <w:rFonts w:hint="eastAsia" w:ascii="宋体" w:hAnsi="宋体"/>
          <w:color w:val="000000"/>
          <w:sz w:val="24"/>
          <w:szCs w:val="24"/>
        </w:rPr>
        <w:t>证明</w:t>
      </w:r>
      <w:r>
        <w:rPr>
          <w:rFonts w:hint="eastAsia" w:ascii="宋体" w:hAnsi="宋体" w:cs="宋体"/>
          <w:color w:val="000000"/>
          <w:sz w:val="24"/>
          <w:szCs w:val="24"/>
        </w:rPr>
        <w:t>材料。</w:t>
      </w:r>
    </w:p>
    <w:p w14:paraId="18F4499A">
      <w:pPr>
        <w:pStyle w:val="2"/>
        <w:spacing w:line="360" w:lineRule="auto"/>
        <w:rPr>
          <w:rFonts w:hAnsi="宋体"/>
          <w:color w:val="000000"/>
        </w:rPr>
      </w:pPr>
    </w:p>
    <w:p w14:paraId="5D160CDB">
      <w:pPr>
        <w:pStyle w:val="2"/>
        <w:rPr>
          <w:rFonts w:hAnsi="宋体"/>
          <w:color w:val="000000"/>
        </w:rPr>
      </w:pPr>
    </w:p>
    <w:p w14:paraId="01846EF1">
      <w:pPr>
        <w:rPr>
          <w:rFonts w:ascii="宋体" w:hAnsi="宋体"/>
          <w:color w:val="000000"/>
        </w:rPr>
      </w:pPr>
    </w:p>
    <w:p w14:paraId="2E1708AF">
      <w:pPr>
        <w:pStyle w:val="2"/>
        <w:rPr>
          <w:rFonts w:hAnsi="宋体"/>
          <w:color w:val="000000"/>
        </w:rPr>
      </w:pPr>
    </w:p>
    <w:p w14:paraId="43F946E1">
      <w:pPr>
        <w:rPr>
          <w:rFonts w:ascii="宋体" w:hAnsi="宋体"/>
          <w:color w:val="000000"/>
        </w:rPr>
      </w:pPr>
    </w:p>
    <w:p w14:paraId="4A2A0C5C">
      <w:pPr>
        <w:pStyle w:val="2"/>
        <w:rPr>
          <w:rFonts w:hAnsi="宋体"/>
          <w:color w:val="000000"/>
        </w:rPr>
      </w:pPr>
    </w:p>
    <w:p w14:paraId="2682A18F">
      <w:pPr>
        <w:pStyle w:val="2"/>
        <w:ind w:left="0" w:firstLine="0"/>
        <w:rPr>
          <w:rFonts w:hAnsi="宋体"/>
          <w:color w:val="000000"/>
        </w:rPr>
      </w:pPr>
    </w:p>
    <w:p w14:paraId="30C85E87">
      <w:pPr>
        <w:rPr>
          <w:rFonts w:hAnsi="宋体"/>
          <w:color w:val="000000"/>
        </w:rPr>
      </w:pPr>
    </w:p>
    <w:p w14:paraId="7CC8E6B7">
      <w:pPr>
        <w:rPr>
          <w:rFonts w:hAnsi="宋体"/>
          <w:color w:val="000000"/>
        </w:rPr>
      </w:pPr>
    </w:p>
    <w:p w14:paraId="6E20F416">
      <w:pPr>
        <w:rPr>
          <w:rFonts w:hAnsi="宋体"/>
          <w:color w:val="000000"/>
        </w:rPr>
      </w:pPr>
    </w:p>
    <w:p w14:paraId="6DB2A7B5">
      <w:pPr>
        <w:pStyle w:val="2"/>
        <w:rPr>
          <w:rFonts w:hAnsi="宋体"/>
          <w:color w:val="000000"/>
        </w:rPr>
      </w:pPr>
    </w:p>
    <w:p w14:paraId="726354B5"/>
    <w:p w14:paraId="24BB2707">
      <w:pPr>
        <w:rPr>
          <w:rFonts w:hAnsi="宋体"/>
          <w:color w:val="000000"/>
        </w:rPr>
      </w:pPr>
    </w:p>
    <w:p w14:paraId="30EAB9AD">
      <w:pPr>
        <w:pStyle w:val="4"/>
        <w:spacing w:line="480" w:lineRule="exact"/>
        <w:contextualSpacing/>
        <w:rPr>
          <w:rFonts w:ascii="宋体" w:hAnsi="宋体" w:eastAsia="宋体"/>
          <w:color w:val="000000"/>
        </w:rPr>
      </w:pPr>
      <w:bookmarkStart w:id="698" w:name="_Toc168580717"/>
      <w:bookmarkStart w:id="699" w:name="_Toc168405752"/>
      <w:bookmarkStart w:id="700" w:name="_Toc209014100"/>
      <w:bookmarkStart w:id="701" w:name="OLE_LINK22"/>
      <w:bookmarkStart w:id="702" w:name="_Toc25455"/>
      <w:bookmarkStart w:id="703" w:name="_Toc8257"/>
      <w:r>
        <w:rPr>
          <w:rFonts w:hint="eastAsia" w:ascii="宋体" w:hAnsi="宋体" w:eastAsia="宋体"/>
          <w:color w:val="000000"/>
        </w:rPr>
        <w:t>附件15</w:t>
      </w:r>
      <w:r>
        <w:rPr>
          <w:rFonts w:ascii="宋体" w:hAnsi="宋体" w:eastAsia="宋体"/>
          <w:color w:val="000000"/>
        </w:rPr>
        <w:t xml:space="preserve"> </w:t>
      </w:r>
      <w:bookmarkEnd w:id="698"/>
      <w:bookmarkEnd w:id="699"/>
      <w:r>
        <w:rPr>
          <w:rFonts w:hint="eastAsia" w:ascii="宋体" w:hAnsi="宋体" w:eastAsia="宋体"/>
          <w:color w:val="000000"/>
        </w:rPr>
        <w:t>业绩一览表</w:t>
      </w:r>
      <w:bookmarkEnd w:id="700"/>
      <w:bookmarkEnd w:id="701"/>
      <w:bookmarkEnd w:id="702"/>
      <w:bookmarkEnd w:id="703"/>
    </w:p>
    <w:tbl>
      <w:tblPr>
        <w:tblStyle w:val="56"/>
        <w:tblW w:w="9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236"/>
        <w:gridCol w:w="1985"/>
        <w:gridCol w:w="1701"/>
        <w:gridCol w:w="1843"/>
        <w:gridCol w:w="876"/>
      </w:tblGrid>
      <w:tr w14:paraId="4C69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20" w:type="dxa"/>
            <w:noWrap w:val="0"/>
            <w:vAlign w:val="center"/>
          </w:tcPr>
          <w:p w14:paraId="20797C2D">
            <w:pPr>
              <w:jc w:val="center"/>
              <w:rPr>
                <w:rFonts w:ascii="宋体" w:hAnsi="宋体"/>
                <w:color w:val="000000"/>
                <w:sz w:val="24"/>
              </w:rPr>
            </w:pPr>
            <w:r>
              <w:rPr>
                <w:rFonts w:hint="eastAsia" w:ascii="宋体" w:hAnsi="宋体"/>
                <w:color w:val="000000"/>
                <w:sz w:val="24"/>
              </w:rPr>
              <w:t>序号</w:t>
            </w:r>
          </w:p>
        </w:tc>
        <w:tc>
          <w:tcPr>
            <w:tcW w:w="2236" w:type="dxa"/>
            <w:noWrap w:val="0"/>
            <w:vAlign w:val="center"/>
          </w:tcPr>
          <w:p w14:paraId="1D9621B0">
            <w:pPr>
              <w:jc w:val="center"/>
              <w:rPr>
                <w:rFonts w:ascii="宋体" w:hAnsi="宋体"/>
                <w:color w:val="000000"/>
                <w:sz w:val="24"/>
              </w:rPr>
            </w:pPr>
            <w:r>
              <w:rPr>
                <w:rFonts w:ascii="宋体" w:hAnsi="宋体"/>
                <w:color w:val="000000"/>
                <w:sz w:val="24"/>
              </w:rPr>
              <w:t>项目名称</w:t>
            </w:r>
          </w:p>
        </w:tc>
        <w:tc>
          <w:tcPr>
            <w:tcW w:w="1985" w:type="dxa"/>
            <w:noWrap w:val="0"/>
            <w:vAlign w:val="center"/>
          </w:tcPr>
          <w:p w14:paraId="1E25AA40">
            <w:pPr>
              <w:jc w:val="center"/>
              <w:rPr>
                <w:rFonts w:ascii="宋体" w:hAnsi="宋体"/>
                <w:color w:val="000000"/>
                <w:sz w:val="24"/>
              </w:rPr>
            </w:pPr>
            <w:r>
              <w:rPr>
                <w:rFonts w:ascii="宋体" w:hAnsi="宋体"/>
                <w:color w:val="000000"/>
                <w:sz w:val="24"/>
              </w:rPr>
              <w:t>合同金额</w:t>
            </w:r>
          </w:p>
        </w:tc>
        <w:tc>
          <w:tcPr>
            <w:tcW w:w="1701" w:type="dxa"/>
            <w:noWrap w:val="0"/>
            <w:vAlign w:val="center"/>
          </w:tcPr>
          <w:p w14:paraId="06D1A1DE">
            <w:pPr>
              <w:jc w:val="center"/>
              <w:rPr>
                <w:rFonts w:ascii="宋体" w:hAnsi="宋体"/>
                <w:color w:val="000000"/>
                <w:sz w:val="24"/>
              </w:rPr>
            </w:pPr>
            <w:r>
              <w:rPr>
                <w:rFonts w:hint="eastAsia" w:ascii="宋体" w:hAnsi="宋体"/>
                <w:color w:val="000000"/>
                <w:sz w:val="24"/>
                <w:highlight w:val="none"/>
                <w:lang w:val="en-US" w:eastAsia="zh-CN"/>
              </w:rPr>
              <w:t>竣工验收</w:t>
            </w:r>
            <w:r>
              <w:rPr>
                <w:rFonts w:ascii="宋体" w:hAnsi="宋体"/>
                <w:color w:val="000000"/>
                <w:sz w:val="24"/>
                <w:highlight w:val="none"/>
              </w:rPr>
              <w:t>时间</w:t>
            </w:r>
          </w:p>
        </w:tc>
        <w:tc>
          <w:tcPr>
            <w:tcW w:w="1843" w:type="dxa"/>
            <w:noWrap w:val="0"/>
            <w:vAlign w:val="center"/>
          </w:tcPr>
          <w:p w14:paraId="234938A0">
            <w:pPr>
              <w:jc w:val="center"/>
              <w:rPr>
                <w:rFonts w:ascii="宋体" w:hAnsi="宋体"/>
                <w:color w:val="000000"/>
                <w:sz w:val="24"/>
              </w:rPr>
            </w:pPr>
            <w:r>
              <w:rPr>
                <w:rFonts w:hint="eastAsia" w:ascii="宋体" w:hAnsi="宋体"/>
                <w:color w:val="000000"/>
                <w:sz w:val="24"/>
              </w:rPr>
              <w:t>业主</w:t>
            </w:r>
          </w:p>
        </w:tc>
        <w:tc>
          <w:tcPr>
            <w:tcW w:w="876" w:type="dxa"/>
            <w:noWrap w:val="0"/>
            <w:vAlign w:val="center"/>
          </w:tcPr>
          <w:p w14:paraId="08368DAD">
            <w:pPr>
              <w:jc w:val="center"/>
              <w:rPr>
                <w:rFonts w:ascii="宋体" w:hAnsi="宋体"/>
                <w:color w:val="000000"/>
                <w:sz w:val="24"/>
              </w:rPr>
            </w:pPr>
            <w:r>
              <w:rPr>
                <w:rFonts w:ascii="宋体" w:hAnsi="宋体"/>
                <w:color w:val="000000"/>
                <w:sz w:val="24"/>
              </w:rPr>
              <w:t>备注</w:t>
            </w:r>
          </w:p>
        </w:tc>
      </w:tr>
      <w:tr w14:paraId="3C60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6A26ACF3">
            <w:pPr>
              <w:spacing w:line="500" w:lineRule="exact"/>
              <w:jc w:val="center"/>
              <w:rPr>
                <w:rFonts w:ascii="宋体" w:hAnsi="宋体"/>
                <w:color w:val="000000"/>
                <w:sz w:val="24"/>
              </w:rPr>
            </w:pPr>
            <w:r>
              <w:rPr>
                <w:rFonts w:ascii="宋体" w:hAnsi="宋体"/>
                <w:color w:val="000000"/>
                <w:sz w:val="24"/>
              </w:rPr>
              <w:t>1</w:t>
            </w:r>
          </w:p>
        </w:tc>
        <w:tc>
          <w:tcPr>
            <w:tcW w:w="2236" w:type="dxa"/>
            <w:noWrap w:val="0"/>
            <w:vAlign w:val="center"/>
          </w:tcPr>
          <w:p w14:paraId="6BD8E47F">
            <w:pPr>
              <w:spacing w:line="500" w:lineRule="exact"/>
              <w:jc w:val="center"/>
              <w:rPr>
                <w:rFonts w:ascii="宋体" w:hAnsi="宋体"/>
                <w:color w:val="000000"/>
                <w:sz w:val="24"/>
              </w:rPr>
            </w:pPr>
          </w:p>
        </w:tc>
        <w:tc>
          <w:tcPr>
            <w:tcW w:w="1985" w:type="dxa"/>
            <w:noWrap w:val="0"/>
            <w:vAlign w:val="center"/>
          </w:tcPr>
          <w:p w14:paraId="1CA12DB7">
            <w:pPr>
              <w:spacing w:line="500" w:lineRule="exact"/>
              <w:jc w:val="center"/>
              <w:rPr>
                <w:rFonts w:ascii="宋体" w:hAnsi="宋体"/>
                <w:color w:val="000000"/>
                <w:sz w:val="24"/>
              </w:rPr>
            </w:pPr>
          </w:p>
        </w:tc>
        <w:tc>
          <w:tcPr>
            <w:tcW w:w="1701" w:type="dxa"/>
            <w:noWrap w:val="0"/>
            <w:vAlign w:val="center"/>
          </w:tcPr>
          <w:p w14:paraId="23648D46">
            <w:pPr>
              <w:spacing w:line="500" w:lineRule="exact"/>
              <w:jc w:val="center"/>
              <w:rPr>
                <w:rFonts w:ascii="宋体" w:hAnsi="宋体"/>
                <w:color w:val="000000"/>
                <w:sz w:val="24"/>
              </w:rPr>
            </w:pPr>
          </w:p>
        </w:tc>
        <w:tc>
          <w:tcPr>
            <w:tcW w:w="1843" w:type="dxa"/>
            <w:noWrap w:val="0"/>
            <w:vAlign w:val="center"/>
          </w:tcPr>
          <w:p w14:paraId="1EAA36BF">
            <w:pPr>
              <w:spacing w:line="500" w:lineRule="exact"/>
              <w:jc w:val="center"/>
              <w:rPr>
                <w:rFonts w:ascii="宋体" w:hAnsi="宋体"/>
                <w:color w:val="000000"/>
                <w:sz w:val="24"/>
              </w:rPr>
            </w:pPr>
          </w:p>
        </w:tc>
        <w:tc>
          <w:tcPr>
            <w:tcW w:w="876" w:type="dxa"/>
            <w:noWrap w:val="0"/>
            <w:vAlign w:val="center"/>
          </w:tcPr>
          <w:p w14:paraId="22EA41A2">
            <w:pPr>
              <w:spacing w:line="500" w:lineRule="exact"/>
              <w:jc w:val="center"/>
              <w:rPr>
                <w:rFonts w:ascii="宋体" w:hAnsi="宋体"/>
                <w:color w:val="000000"/>
                <w:sz w:val="24"/>
              </w:rPr>
            </w:pPr>
          </w:p>
        </w:tc>
      </w:tr>
      <w:tr w14:paraId="0BA37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02D4C8BE">
            <w:pPr>
              <w:spacing w:line="500" w:lineRule="exact"/>
              <w:jc w:val="center"/>
              <w:rPr>
                <w:rFonts w:ascii="宋体" w:hAnsi="宋体"/>
                <w:color w:val="000000"/>
                <w:sz w:val="24"/>
              </w:rPr>
            </w:pPr>
            <w:r>
              <w:rPr>
                <w:rFonts w:ascii="宋体" w:hAnsi="宋体"/>
                <w:color w:val="000000"/>
                <w:sz w:val="24"/>
              </w:rPr>
              <w:t>2</w:t>
            </w:r>
          </w:p>
        </w:tc>
        <w:tc>
          <w:tcPr>
            <w:tcW w:w="2236" w:type="dxa"/>
            <w:noWrap w:val="0"/>
            <w:vAlign w:val="center"/>
          </w:tcPr>
          <w:p w14:paraId="502A626C">
            <w:pPr>
              <w:spacing w:line="500" w:lineRule="exact"/>
              <w:jc w:val="center"/>
              <w:rPr>
                <w:rFonts w:ascii="宋体" w:hAnsi="宋体"/>
                <w:color w:val="000000"/>
                <w:sz w:val="24"/>
              </w:rPr>
            </w:pPr>
          </w:p>
        </w:tc>
        <w:tc>
          <w:tcPr>
            <w:tcW w:w="1985" w:type="dxa"/>
            <w:noWrap w:val="0"/>
            <w:vAlign w:val="center"/>
          </w:tcPr>
          <w:p w14:paraId="40BC21FD">
            <w:pPr>
              <w:spacing w:line="500" w:lineRule="exact"/>
              <w:jc w:val="center"/>
              <w:rPr>
                <w:rFonts w:ascii="宋体" w:hAnsi="宋体"/>
                <w:color w:val="000000"/>
                <w:sz w:val="24"/>
              </w:rPr>
            </w:pPr>
          </w:p>
        </w:tc>
        <w:tc>
          <w:tcPr>
            <w:tcW w:w="1701" w:type="dxa"/>
            <w:noWrap w:val="0"/>
            <w:vAlign w:val="center"/>
          </w:tcPr>
          <w:p w14:paraId="70FE3CAB">
            <w:pPr>
              <w:spacing w:line="500" w:lineRule="exact"/>
              <w:jc w:val="center"/>
              <w:rPr>
                <w:rFonts w:ascii="宋体" w:hAnsi="宋体"/>
                <w:color w:val="000000"/>
                <w:sz w:val="24"/>
              </w:rPr>
            </w:pPr>
          </w:p>
        </w:tc>
        <w:tc>
          <w:tcPr>
            <w:tcW w:w="1843" w:type="dxa"/>
            <w:noWrap w:val="0"/>
            <w:vAlign w:val="center"/>
          </w:tcPr>
          <w:p w14:paraId="45BFB3F1">
            <w:pPr>
              <w:spacing w:line="500" w:lineRule="exact"/>
              <w:jc w:val="center"/>
              <w:rPr>
                <w:rFonts w:ascii="宋体" w:hAnsi="宋体"/>
                <w:color w:val="000000"/>
                <w:sz w:val="24"/>
              </w:rPr>
            </w:pPr>
          </w:p>
        </w:tc>
        <w:tc>
          <w:tcPr>
            <w:tcW w:w="876" w:type="dxa"/>
            <w:noWrap w:val="0"/>
            <w:vAlign w:val="center"/>
          </w:tcPr>
          <w:p w14:paraId="3B3A7B46">
            <w:pPr>
              <w:spacing w:line="500" w:lineRule="exact"/>
              <w:jc w:val="center"/>
              <w:rPr>
                <w:rFonts w:ascii="宋体" w:hAnsi="宋体"/>
                <w:color w:val="000000"/>
                <w:sz w:val="24"/>
              </w:rPr>
            </w:pPr>
          </w:p>
        </w:tc>
      </w:tr>
      <w:tr w14:paraId="1C9F1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0A2260D0">
            <w:pPr>
              <w:spacing w:line="500" w:lineRule="exact"/>
              <w:jc w:val="center"/>
              <w:rPr>
                <w:rFonts w:ascii="宋体" w:hAnsi="宋体"/>
                <w:color w:val="000000"/>
                <w:sz w:val="24"/>
              </w:rPr>
            </w:pPr>
            <w:r>
              <w:rPr>
                <w:rFonts w:ascii="宋体" w:hAnsi="宋体"/>
                <w:color w:val="000000"/>
                <w:sz w:val="24"/>
              </w:rPr>
              <w:t>3</w:t>
            </w:r>
          </w:p>
        </w:tc>
        <w:tc>
          <w:tcPr>
            <w:tcW w:w="2236" w:type="dxa"/>
            <w:noWrap w:val="0"/>
            <w:vAlign w:val="center"/>
          </w:tcPr>
          <w:p w14:paraId="028FCC94">
            <w:pPr>
              <w:spacing w:line="500" w:lineRule="exact"/>
              <w:jc w:val="center"/>
              <w:rPr>
                <w:rFonts w:ascii="宋体" w:hAnsi="宋体"/>
                <w:color w:val="000000"/>
                <w:sz w:val="24"/>
              </w:rPr>
            </w:pPr>
          </w:p>
        </w:tc>
        <w:tc>
          <w:tcPr>
            <w:tcW w:w="1985" w:type="dxa"/>
            <w:noWrap w:val="0"/>
            <w:vAlign w:val="center"/>
          </w:tcPr>
          <w:p w14:paraId="412FF293">
            <w:pPr>
              <w:spacing w:line="500" w:lineRule="exact"/>
              <w:jc w:val="center"/>
              <w:rPr>
                <w:rFonts w:ascii="宋体" w:hAnsi="宋体"/>
                <w:color w:val="000000"/>
                <w:sz w:val="24"/>
              </w:rPr>
            </w:pPr>
          </w:p>
        </w:tc>
        <w:tc>
          <w:tcPr>
            <w:tcW w:w="1701" w:type="dxa"/>
            <w:noWrap w:val="0"/>
            <w:vAlign w:val="center"/>
          </w:tcPr>
          <w:p w14:paraId="70C6F994">
            <w:pPr>
              <w:spacing w:line="500" w:lineRule="exact"/>
              <w:ind w:right="-27"/>
              <w:jc w:val="center"/>
              <w:rPr>
                <w:rFonts w:ascii="宋体" w:hAnsi="宋体"/>
                <w:color w:val="000000"/>
                <w:sz w:val="24"/>
              </w:rPr>
            </w:pPr>
          </w:p>
        </w:tc>
        <w:tc>
          <w:tcPr>
            <w:tcW w:w="1843" w:type="dxa"/>
            <w:noWrap w:val="0"/>
            <w:vAlign w:val="center"/>
          </w:tcPr>
          <w:p w14:paraId="4CC64301">
            <w:pPr>
              <w:spacing w:line="500" w:lineRule="exact"/>
              <w:ind w:right="-27"/>
              <w:jc w:val="center"/>
              <w:rPr>
                <w:rFonts w:ascii="宋体" w:hAnsi="宋体"/>
                <w:color w:val="000000"/>
                <w:sz w:val="24"/>
              </w:rPr>
            </w:pPr>
          </w:p>
        </w:tc>
        <w:tc>
          <w:tcPr>
            <w:tcW w:w="876" w:type="dxa"/>
            <w:noWrap w:val="0"/>
            <w:vAlign w:val="center"/>
          </w:tcPr>
          <w:p w14:paraId="7898B7F5">
            <w:pPr>
              <w:spacing w:line="500" w:lineRule="exact"/>
              <w:jc w:val="center"/>
              <w:rPr>
                <w:rFonts w:ascii="宋体" w:hAnsi="宋体"/>
                <w:color w:val="000000"/>
                <w:sz w:val="24"/>
              </w:rPr>
            </w:pPr>
          </w:p>
        </w:tc>
      </w:tr>
      <w:tr w14:paraId="138A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3E965CB4">
            <w:pPr>
              <w:spacing w:line="500" w:lineRule="exact"/>
              <w:jc w:val="center"/>
              <w:rPr>
                <w:rFonts w:ascii="宋体" w:hAnsi="宋体"/>
                <w:color w:val="000000"/>
                <w:sz w:val="24"/>
              </w:rPr>
            </w:pPr>
            <w:r>
              <w:rPr>
                <w:rFonts w:ascii="宋体" w:hAnsi="宋体"/>
                <w:color w:val="000000"/>
                <w:sz w:val="24"/>
              </w:rPr>
              <w:t>4</w:t>
            </w:r>
          </w:p>
        </w:tc>
        <w:tc>
          <w:tcPr>
            <w:tcW w:w="2236" w:type="dxa"/>
            <w:noWrap w:val="0"/>
            <w:vAlign w:val="center"/>
          </w:tcPr>
          <w:p w14:paraId="7AF49545">
            <w:pPr>
              <w:spacing w:line="500" w:lineRule="exact"/>
              <w:jc w:val="center"/>
              <w:rPr>
                <w:rFonts w:ascii="宋体" w:hAnsi="宋体"/>
                <w:color w:val="000000"/>
                <w:sz w:val="24"/>
              </w:rPr>
            </w:pPr>
          </w:p>
        </w:tc>
        <w:tc>
          <w:tcPr>
            <w:tcW w:w="1985" w:type="dxa"/>
            <w:noWrap w:val="0"/>
            <w:vAlign w:val="center"/>
          </w:tcPr>
          <w:p w14:paraId="6E5AF342">
            <w:pPr>
              <w:spacing w:line="500" w:lineRule="exact"/>
              <w:jc w:val="center"/>
              <w:rPr>
                <w:rFonts w:ascii="宋体" w:hAnsi="宋体"/>
                <w:color w:val="000000"/>
                <w:sz w:val="24"/>
              </w:rPr>
            </w:pPr>
          </w:p>
        </w:tc>
        <w:tc>
          <w:tcPr>
            <w:tcW w:w="1701" w:type="dxa"/>
            <w:noWrap w:val="0"/>
            <w:vAlign w:val="center"/>
          </w:tcPr>
          <w:p w14:paraId="57ED0E07">
            <w:pPr>
              <w:spacing w:line="500" w:lineRule="exact"/>
              <w:jc w:val="center"/>
              <w:rPr>
                <w:rFonts w:ascii="宋体" w:hAnsi="宋体"/>
                <w:color w:val="000000"/>
                <w:sz w:val="24"/>
              </w:rPr>
            </w:pPr>
          </w:p>
        </w:tc>
        <w:tc>
          <w:tcPr>
            <w:tcW w:w="1843" w:type="dxa"/>
            <w:noWrap w:val="0"/>
            <w:vAlign w:val="center"/>
          </w:tcPr>
          <w:p w14:paraId="0D770E2E">
            <w:pPr>
              <w:spacing w:line="500" w:lineRule="exact"/>
              <w:jc w:val="center"/>
              <w:rPr>
                <w:rFonts w:ascii="宋体" w:hAnsi="宋体"/>
                <w:color w:val="000000"/>
                <w:sz w:val="24"/>
              </w:rPr>
            </w:pPr>
          </w:p>
        </w:tc>
        <w:tc>
          <w:tcPr>
            <w:tcW w:w="876" w:type="dxa"/>
            <w:noWrap w:val="0"/>
            <w:vAlign w:val="center"/>
          </w:tcPr>
          <w:p w14:paraId="265902F9">
            <w:pPr>
              <w:spacing w:line="500" w:lineRule="exact"/>
              <w:jc w:val="center"/>
              <w:rPr>
                <w:rFonts w:ascii="宋体" w:hAnsi="宋体"/>
                <w:color w:val="000000"/>
                <w:sz w:val="24"/>
              </w:rPr>
            </w:pPr>
          </w:p>
        </w:tc>
      </w:tr>
      <w:tr w14:paraId="7600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73655CB9">
            <w:pPr>
              <w:spacing w:line="500" w:lineRule="exact"/>
              <w:jc w:val="center"/>
              <w:rPr>
                <w:rFonts w:ascii="宋体" w:hAnsi="宋体"/>
                <w:color w:val="000000"/>
                <w:sz w:val="24"/>
              </w:rPr>
            </w:pPr>
            <w:r>
              <w:rPr>
                <w:rFonts w:ascii="宋体" w:hAnsi="宋体"/>
                <w:color w:val="000000"/>
                <w:sz w:val="24"/>
              </w:rPr>
              <w:t>5</w:t>
            </w:r>
          </w:p>
        </w:tc>
        <w:tc>
          <w:tcPr>
            <w:tcW w:w="2236" w:type="dxa"/>
            <w:noWrap w:val="0"/>
            <w:vAlign w:val="center"/>
          </w:tcPr>
          <w:p w14:paraId="6D293B8A">
            <w:pPr>
              <w:spacing w:line="500" w:lineRule="exact"/>
              <w:jc w:val="center"/>
              <w:rPr>
                <w:rFonts w:ascii="宋体" w:hAnsi="宋体"/>
                <w:color w:val="000000"/>
                <w:sz w:val="24"/>
              </w:rPr>
            </w:pPr>
          </w:p>
        </w:tc>
        <w:tc>
          <w:tcPr>
            <w:tcW w:w="1985" w:type="dxa"/>
            <w:noWrap w:val="0"/>
            <w:vAlign w:val="center"/>
          </w:tcPr>
          <w:p w14:paraId="7E5D3A0B">
            <w:pPr>
              <w:spacing w:line="500" w:lineRule="exact"/>
              <w:jc w:val="center"/>
              <w:rPr>
                <w:rFonts w:ascii="宋体" w:hAnsi="宋体"/>
                <w:color w:val="000000"/>
                <w:sz w:val="24"/>
              </w:rPr>
            </w:pPr>
          </w:p>
        </w:tc>
        <w:tc>
          <w:tcPr>
            <w:tcW w:w="1701" w:type="dxa"/>
            <w:noWrap w:val="0"/>
            <w:vAlign w:val="center"/>
          </w:tcPr>
          <w:p w14:paraId="67045459">
            <w:pPr>
              <w:spacing w:line="500" w:lineRule="exact"/>
              <w:jc w:val="center"/>
              <w:rPr>
                <w:rFonts w:ascii="宋体" w:hAnsi="宋体"/>
                <w:color w:val="000000"/>
                <w:sz w:val="24"/>
              </w:rPr>
            </w:pPr>
          </w:p>
        </w:tc>
        <w:tc>
          <w:tcPr>
            <w:tcW w:w="1843" w:type="dxa"/>
            <w:noWrap w:val="0"/>
            <w:vAlign w:val="center"/>
          </w:tcPr>
          <w:p w14:paraId="715E57F7">
            <w:pPr>
              <w:spacing w:line="500" w:lineRule="exact"/>
              <w:jc w:val="center"/>
              <w:rPr>
                <w:rFonts w:ascii="宋体" w:hAnsi="宋体"/>
                <w:color w:val="000000"/>
                <w:sz w:val="24"/>
              </w:rPr>
            </w:pPr>
          </w:p>
        </w:tc>
        <w:tc>
          <w:tcPr>
            <w:tcW w:w="876" w:type="dxa"/>
            <w:noWrap w:val="0"/>
            <w:vAlign w:val="center"/>
          </w:tcPr>
          <w:p w14:paraId="226BAD98">
            <w:pPr>
              <w:spacing w:line="500" w:lineRule="exact"/>
              <w:jc w:val="center"/>
              <w:rPr>
                <w:rFonts w:ascii="宋体" w:hAnsi="宋体"/>
                <w:color w:val="000000"/>
                <w:sz w:val="24"/>
              </w:rPr>
            </w:pPr>
          </w:p>
        </w:tc>
      </w:tr>
      <w:tr w14:paraId="65AA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2B9B9172">
            <w:pPr>
              <w:spacing w:line="500" w:lineRule="exact"/>
              <w:jc w:val="center"/>
              <w:rPr>
                <w:rFonts w:ascii="宋体" w:hAnsi="宋体"/>
                <w:color w:val="000000"/>
                <w:sz w:val="24"/>
              </w:rPr>
            </w:pPr>
            <w:r>
              <w:rPr>
                <w:rFonts w:ascii="宋体" w:hAnsi="宋体"/>
                <w:color w:val="000000"/>
                <w:sz w:val="24"/>
              </w:rPr>
              <w:t>6</w:t>
            </w:r>
          </w:p>
        </w:tc>
        <w:tc>
          <w:tcPr>
            <w:tcW w:w="2236" w:type="dxa"/>
            <w:noWrap w:val="0"/>
            <w:vAlign w:val="center"/>
          </w:tcPr>
          <w:p w14:paraId="5D1CA6DC">
            <w:pPr>
              <w:spacing w:line="500" w:lineRule="exact"/>
              <w:jc w:val="center"/>
              <w:rPr>
                <w:rFonts w:ascii="宋体" w:hAnsi="宋体"/>
                <w:color w:val="000000"/>
                <w:sz w:val="24"/>
              </w:rPr>
            </w:pPr>
          </w:p>
        </w:tc>
        <w:tc>
          <w:tcPr>
            <w:tcW w:w="1985" w:type="dxa"/>
            <w:noWrap w:val="0"/>
            <w:vAlign w:val="center"/>
          </w:tcPr>
          <w:p w14:paraId="6A98160E">
            <w:pPr>
              <w:spacing w:line="500" w:lineRule="exact"/>
              <w:jc w:val="center"/>
              <w:rPr>
                <w:rFonts w:ascii="宋体" w:hAnsi="宋体"/>
                <w:color w:val="000000"/>
                <w:sz w:val="24"/>
              </w:rPr>
            </w:pPr>
          </w:p>
        </w:tc>
        <w:tc>
          <w:tcPr>
            <w:tcW w:w="1701" w:type="dxa"/>
            <w:noWrap w:val="0"/>
            <w:vAlign w:val="center"/>
          </w:tcPr>
          <w:p w14:paraId="4AAEA48D">
            <w:pPr>
              <w:spacing w:line="500" w:lineRule="exact"/>
              <w:jc w:val="center"/>
              <w:rPr>
                <w:rFonts w:ascii="宋体" w:hAnsi="宋体"/>
                <w:color w:val="000000"/>
                <w:sz w:val="24"/>
              </w:rPr>
            </w:pPr>
          </w:p>
        </w:tc>
        <w:tc>
          <w:tcPr>
            <w:tcW w:w="1843" w:type="dxa"/>
            <w:noWrap w:val="0"/>
            <w:vAlign w:val="center"/>
          </w:tcPr>
          <w:p w14:paraId="3D638B24">
            <w:pPr>
              <w:spacing w:line="500" w:lineRule="exact"/>
              <w:jc w:val="center"/>
              <w:rPr>
                <w:rFonts w:ascii="宋体" w:hAnsi="宋体"/>
                <w:color w:val="000000"/>
                <w:sz w:val="24"/>
              </w:rPr>
            </w:pPr>
          </w:p>
        </w:tc>
        <w:tc>
          <w:tcPr>
            <w:tcW w:w="876" w:type="dxa"/>
            <w:noWrap w:val="0"/>
            <w:vAlign w:val="center"/>
          </w:tcPr>
          <w:p w14:paraId="7C3AD722">
            <w:pPr>
              <w:spacing w:line="500" w:lineRule="exact"/>
              <w:jc w:val="center"/>
              <w:rPr>
                <w:rFonts w:ascii="宋体" w:hAnsi="宋体"/>
                <w:color w:val="000000"/>
                <w:sz w:val="24"/>
              </w:rPr>
            </w:pPr>
          </w:p>
        </w:tc>
      </w:tr>
      <w:tr w14:paraId="1D5EB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0" w:type="dxa"/>
            <w:noWrap w:val="0"/>
            <w:vAlign w:val="center"/>
          </w:tcPr>
          <w:p w14:paraId="5CD874F8">
            <w:pPr>
              <w:spacing w:line="500" w:lineRule="exact"/>
              <w:jc w:val="center"/>
              <w:rPr>
                <w:rFonts w:ascii="宋体" w:hAnsi="宋体"/>
                <w:color w:val="000000"/>
                <w:sz w:val="24"/>
              </w:rPr>
            </w:pPr>
            <w:r>
              <w:rPr>
                <w:rFonts w:ascii="宋体" w:hAnsi="宋体"/>
                <w:color w:val="000000"/>
                <w:sz w:val="24"/>
              </w:rPr>
              <w:t>…</w:t>
            </w:r>
          </w:p>
        </w:tc>
        <w:tc>
          <w:tcPr>
            <w:tcW w:w="2236" w:type="dxa"/>
            <w:noWrap w:val="0"/>
            <w:vAlign w:val="center"/>
          </w:tcPr>
          <w:p w14:paraId="3EDA313A">
            <w:pPr>
              <w:spacing w:line="500" w:lineRule="exact"/>
              <w:jc w:val="center"/>
              <w:rPr>
                <w:rFonts w:ascii="宋体" w:hAnsi="宋体"/>
                <w:color w:val="000000"/>
                <w:sz w:val="24"/>
              </w:rPr>
            </w:pPr>
          </w:p>
        </w:tc>
        <w:tc>
          <w:tcPr>
            <w:tcW w:w="1985" w:type="dxa"/>
            <w:noWrap w:val="0"/>
            <w:vAlign w:val="center"/>
          </w:tcPr>
          <w:p w14:paraId="02450C68">
            <w:pPr>
              <w:spacing w:line="500" w:lineRule="exact"/>
              <w:jc w:val="center"/>
              <w:rPr>
                <w:rFonts w:ascii="宋体" w:hAnsi="宋体"/>
                <w:color w:val="000000"/>
                <w:sz w:val="24"/>
              </w:rPr>
            </w:pPr>
          </w:p>
        </w:tc>
        <w:tc>
          <w:tcPr>
            <w:tcW w:w="1701" w:type="dxa"/>
            <w:noWrap w:val="0"/>
            <w:vAlign w:val="center"/>
          </w:tcPr>
          <w:p w14:paraId="4760D164">
            <w:pPr>
              <w:spacing w:line="500" w:lineRule="exact"/>
              <w:jc w:val="center"/>
              <w:rPr>
                <w:rFonts w:ascii="宋体" w:hAnsi="宋体"/>
                <w:color w:val="000000"/>
                <w:sz w:val="24"/>
              </w:rPr>
            </w:pPr>
          </w:p>
        </w:tc>
        <w:tc>
          <w:tcPr>
            <w:tcW w:w="1843" w:type="dxa"/>
            <w:noWrap w:val="0"/>
            <w:vAlign w:val="center"/>
          </w:tcPr>
          <w:p w14:paraId="62B050F8">
            <w:pPr>
              <w:spacing w:line="500" w:lineRule="exact"/>
              <w:jc w:val="center"/>
              <w:rPr>
                <w:rFonts w:ascii="宋体" w:hAnsi="宋体"/>
                <w:color w:val="000000"/>
                <w:sz w:val="24"/>
              </w:rPr>
            </w:pPr>
          </w:p>
        </w:tc>
        <w:tc>
          <w:tcPr>
            <w:tcW w:w="876" w:type="dxa"/>
            <w:noWrap w:val="0"/>
            <w:vAlign w:val="center"/>
          </w:tcPr>
          <w:p w14:paraId="527B16F5">
            <w:pPr>
              <w:spacing w:line="500" w:lineRule="exact"/>
              <w:jc w:val="center"/>
              <w:rPr>
                <w:rFonts w:ascii="宋体" w:hAnsi="宋体"/>
                <w:color w:val="000000"/>
                <w:sz w:val="24"/>
              </w:rPr>
            </w:pPr>
          </w:p>
        </w:tc>
      </w:tr>
    </w:tbl>
    <w:p w14:paraId="3AB47D4B">
      <w:pPr>
        <w:spacing w:line="440" w:lineRule="exact"/>
        <w:jc w:val="left"/>
        <w:rPr>
          <w:rFonts w:ascii="宋体" w:hAnsi="宋体"/>
          <w:color w:val="000000"/>
          <w:sz w:val="24"/>
        </w:rPr>
      </w:pPr>
      <w:r>
        <w:rPr>
          <w:rFonts w:hint="eastAsia" w:ascii="宋体" w:hAnsi="宋体"/>
          <w:color w:val="000000"/>
          <w:sz w:val="24"/>
          <w:szCs w:val="24"/>
        </w:rPr>
        <w:t>注：</w:t>
      </w:r>
      <w:r>
        <w:rPr>
          <w:rFonts w:ascii="宋体" w:hAnsi="宋体"/>
          <w:color w:val="000000"/>
          <w:sz w:val="24"/>
          <w:szCs w:val="24"/>
        </w:rPr>
        <w:t>1、</w:t>
      </w:r>
      <w:r>
        <w:rPr>
          <w:rFonts w:hint="eastAsia" w:ascii="宋体" w:hAnsi="宋体" w:cs="宋体"/>
          <w:bCs/>
          <w:color w:val="000000"/>
          <w:sz w:val="24"/>
          <w:szCs w:val="24"/>
        </w:rPr>
        <w:t>上述业绩要求详见“第五章 评</w:t>
      </w:r>
      <w:r>
        <w:rPr>
          <w:rFonts w:hint="eastAsia" w:ascii="宋体" w:hAnsi="宋体" w:cs="宋体"/>
          <w:bCs/>
          <w:color w:val="000000"/>
          <w:sz w:val="24"/>
          <w:szCs w:val="24"/>
          <w:lang w:val="en-US" w:eastAsia="zh-CN"/>
        </w:rPr>
        <w:t>审</w:t>
      </w:r>
      <w:r>
        <w:rPr>
          <w:rFonts w:hint="eastAsia" w:ascii="宋体" w:hAnsi="宋体" w:cs="宋体"/>
          <w:bCs/>
          <w:color w:val="000000"/>
          <w:sz w:val="24"/>
          <w:szCs w:val="24"/>
        </w:rPr>
        <w:t>方法与评</w:t>
      </w:r>
      <w:r>
        <w:rPr>
          <w:rFonts w:hint="eastAsia" w:ascii="宋体" w:hAnsi="宋体" w:cs="宋体"/>
          <w:bCs/>
          <w:color w:val="000000"/>
          <w:sz w:val="24"/>
          <w:szCs w:val="24"/>
          <w:lang w:val="en-US" w:eastAsia="zh-CN"/>
        </w:rPr>
        <w:t>审</w:t>
      </w:r>
      <w:r>
        <w:rPr>
          <w:rFonts w:hint="eastAsia" w:ascii="宋体" w:hAnsi="宋体" w:cs="宋体"/>
          <w:bCs/>
          <w:color w:val="000000"/>
          <w:sz w:val="24"/>
          <w:szCs w:val="24"/>
        </w:rPr>
        <w:t>标准”中“业绩情况”相关评审内容。</w:t>
      </w:r>
    </w:p>
    <w:p w14:paraId="5C3C65BA">
      <w:pPr>
        <w:spacing w:line="440" w:lineRule="exact"/>
        <w:ind w:firstLine="480"/>
        <w:jc w:val="left"/>
        <w:rPr>
          <w:rFonts w:ascii="宋体" w:hAnsi="宋体"/>
          <w:color w:val="000000"/>
          <w:sz w:val="24"/>
          <w:szCs w:val="24"/>
        </w:rPr>
      </w:pPr>
      <w:r>
        <w:rPr>
          <w:rFonts w:ascii="宋体" w:hAnsi="宋体"/>
          <w:color w:val="000000"/>
          <w:sz w:val="24"/>
          <w:szCs w:val="24"/>
        </w:rPr>
        <w:t>2、如有需要说明的事项，请在备注中列明。</w:t>
      </w:r>
    </w:p>
    <w:p w14:paraId="101EB8D4">
      <w:pPr>
        <w:widowControl/>
        <w:jc w:val="left"/>
        <w:rPr>
          <w:rFonts w:ascii="宋体" w:hAnsi="宋体"/>
          <w:color w:val="000000"/>
        </w:rPr>
      </w:pPr>
    </w:p>
    <w:p w14:paraId="363A7095">
      <w:pPr>
        <w:pStyle w:val="2"/>
        <w:rPr>
          <w:rFonts w:hAnsi="宋体"/>
          <w:color w:val="000000"/>
        </w:rPr>
      </w:pPr>
    </w:p>
    <w:p w14:paraId="1C325396">
      <w:pPr>
        <w:rPr>
          <w:rFonts w:ascii="宋体" w:hAnsi="宋体"/>
          <w:color w:val="000000"/>
        </w:rPr>
      </w:pPr>
    </w:p>
    <w:p w14:paraId="451C7096">
      <w:pPr>
        <w:pStyle w:val="2"/>
        <w:rPr>
          <w:rFonts w:hAnsi="宋体"/>
          <w:color w:val="000000"/>
        </w:rPr>
      </w:pPr>
    </w:p>
    <w:p w14:paraId="034DB176">
      <w:pPr>
        <w:rPr>
          <w:rFonts w:ascii="宋体" w:hAnsi="宋体"/>
          <w:color w:val="000000"/>
        </w:rPr>
      </w:pPr>
    </w:p>
    <w:p w14:paraId="76637367">
      <w:pPr>
        <w:pStyle w:val="2"/>
        <w:rPr>
          <w:rFonts w:hAnsi="宋体"/>
          <w:color w:val="000000"/>
        </w:rPr>
      </w:pPr>
    </w:p>
    <w:p w14:paraId="4533CFD0">
      <w:pPr>
        <w:rPr>
          <w:rFonts w:ascii="宋体" w:hAnsi="宋体"/>
          <w:color w:val="000000"/>
        </w:rPr>
      </w:pPr>
    </w:p>
    <w:p w14:paraId="66B851CF">
      <w:pPr>
        <w:pStyle w:val="2"/>
        <w:rPr>
          <w:rFonts w:hAnsi="宋体"/>
          <w:color w:val="000000"/>
        </w:rPr>
      </w:pPr>
    </w:p>
    <w:p w14:paraId="72DF3A8C">
      <w:pPr>
        <w:rPr>
          <w:rFonts w:ascii="宋体" w:hAnsi="宋体"/>
          <w:color w:val="000000"/>
        </w:rPr>
      </w:pPr>
    </w:p>
    <w:p w14:paraId="12C1037B">
      <w:pPr>
        <w:pStyle w:val="2"/>
        <w:rPr>
          <w:rFonts w:hAnsi="宋体"/>
          <w:color w:val="000000"/>
        </w:rPr>
      </w:pPr>
    </w:p>
    <w:p w14:paraId="56AEE8D4">
      <w:pPr>
        <w:rPr>
          <w:rFonts w:ascii="宋体" w:hAnsi="宋体"/>
          <w:color w:val="000000"/>
        </w:rPr>
      </w:pPr>
    </w:p>
    <w:p w14:paraId="5DAA2598">
      <w:pPr>
        <w:pStyle w:val="2"/>
        <w:rPr>
          <w:rFonts w:hAnsi="宋体"/>
          <w:color w:val="000000"/>
        </w:rPr>
      </w:pPr>
    </w:p>
    <w:p w14:paraId="076343F8">
      <w:pPr>
        <w:pStyle w:val="2"/>
        <w:ind w:left="0" w:firstLine="0"/>
        <w:rPr>
          <w:rFonts w:hAnsi="宋体"/>
          <w:color w:val="000000"/>
        </w:rPr>
      </w:pPr>
    </w:p>
    <w:p w14:paraId="10A3DE8A">
      <w:pPr>
        <w:rPr>
          <w:rFonts w:hAnsi="宋体"/>
          <w:color w:val="000000"/>
        </w:rPr>
      </w:pPr>
    </w:p>
    <w:p w14:paraId="13706516">
      <w:pPr>
        <w:rPr>
          <w:rFonts w:hAnsi="宋体"/>
          <w:color w:val="000000"/>
        </w:rPr>
      </w:pPr>
    </w:p>
    <w:p w14:paraId="119942EE">
      <w:pPr>
        <w:rPr>
          <w:rFonts w:hAnsi="宋体"/>
          <w:color w:val="000000"/>
        </w:rPr>
      </w:pPr>
    </w:p>
    <w:p w14:paraId="165D2C30">
      <w:pPr>
        <w:rPr>
          <w:rFonts w:hAnsi="宋体"/>
          <w:color w:val="000000"/>
        </w:rPr>
      </w:pPr>
    </w:p>
    <w:p w14:paraId="1A0A1E04">
      <w:pPr>
        <w:rPr>
          <w:rFonts w:hAnsi="宋体"/>
          <w:color w:val="000000"/>
        </w:rPr>
      </w:pPr>
    </w:p>
    <w:p w14:paraId="58134AE8">
      <w:pPr>
        <w:rPr>
          <w:rFonts w:hAnsi="宋体"/>
          <w:color w:val="000000"/>
        </w:rPr>
      </w:pPr>
    </w:p>
    <w:p w14:paraId="1E963E26">
      <w:pPr>
        <w:rPr>
          <w:rFonts w:hAnsi="宋体"/>
          <w:color w:val="000000"/>
        </w:rPr>
      </w:pPr>
    </w:p>
    <w:p w14:paraId="0DCB7CAD">
      <w:pPr>
        <w:rPr>
          <w:rFonts w:hAnsi="宋体"/>
          <w:color w:val="000000"/>
        </w:rPr>
      </w:pPr>
    </w:p>
    <w:p w14:paraId="4C092788">
      <w:pPr>
        <w:rPr>
          <w:rFonts w:hAnsi="宋体"/>
          <w:color w:val="000000"/>
        </w:rPr>
      </w:pPr>
    </w:p>
    <w:p w14:paraId="7C9D4665">
      <w:pPr>
        <w:rPr>
          <w:rFonts w:hAnsi="宋体"/>
          <w:color w:val="000000"/>
        </w:rPr>
      </w:pPr>
    </w:p>
    <w:p w14:paraId="0F71AD74">
      <w:pPr>
        <w:rPr>
          <w:rFonts w:hAnsi="宋体"/>
          <w:color w:val="000000"/>
        </w:rPr>
      </w:pPr>
    </w:p>
    <w:p w14:paraId="368362AE">
      <w:pPr>
        <w:pStyle w:val="2"/>
        <w:rPr>
          <w:rFonts w:hAnsi="宋体"/>
          <w:color w:val="000000"/>
        </w:rPr>
      </w:pPr>
    </w:p>
    <w:p w14:paraId="14E62913"/>
    <w:p w14:paraId="02FA3616">
      <w:pPr>
        <w:pStyle w:val="4"/>
        <w:spacing w:line="480" w:lineRule="auto"/>
        <w:rPr>
          <w:highlight w:val="none"/>
        </w:rPr>
      </w:pPr>
      <w:bookmarkStart w:id="704" w:name="_Toc209014101"/>
      <w:bookmarkStart w:id="705" w:name="_Toc18184"/>
      <w:bookmarkStart w:id="706" w:name="_Toc25715"/>
      <w:r>
        <w:rPr>
          <w:rFonts w:hint="eastAsia" w:ascii="宋体" w:hAnsi="宋体" w:eastAsia="宋体"/>
          <w:color w:val="000000"/>
        </w:rPr>
        <w:t>附件16 供应商情况表</w:t>
      </w:r>
      <w:bookmarkEnd w:id="704"/>
      <w:bookmarkEnd w:id="705"/>
      <w:bookmarkEnd w:id="706"/>
    </w:p>
    <w:tbl>
      <w:tblPr>
        <w:tblStyle w:val="5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5"/>
        <w:gridCol w:w="1858"/>
        <w:gridCol w:w="1424"/>
        <w:gridCol w:w="2219"/>
        <w:gridCol w:w="990"/>
      </w:tblGrid>
      <w:tr w14:paraId="7316B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435ECF4C">
            <w:pPr>
              <w:rPr>
                <w:rFonts w:ascii="宋体" w:hAnsi="宋体"/>
                <w:color w:val="000000"/>
                <w:sz w:val="24"/>
              </w:rPr>
            </w:pPr>
            <w:r>
              <w:rPr>
                <w:rFonts w:hint="eastAsia" w:ascii="宋体" w:hAnsi="宋体"/>
                <w:color w:val="000000"/>
                <w:sz w:val="24"/>
              </w:rPr>
              <w:t>法定代表人</w:t>
            </w:r>
          </w:p>
        </w:tc>
        <w:tc>
          <w:tcPr>
            <w:tcW w:w="1858" w:type="dxa"/>
            <w:noWrap w:val="0"/>
            <w:vAlign w:val="center"/>
          </w:tcPr>
          <w:p w14:paraId="56F866B7">
            <w:pPr>
              <w:rPr>
                <w:rFonts w:ascii="宋体" w:hAnsi="宋体"/>
                <w:color w:val="000000"/>
                <w:sz w:val="24"/>
              </w:rPr>
            </w:pPr>
          </w:p>
        </w:tc>
        <w:tc>
          <w:tcPr>
            <w:tcW w:w="1424" w:type="dxa"/>
            <w:noWrap w:val="0"/>
            <w:vAlign w:val="center"/>
          </w:tcPr>
          <w:p w14:paraId="1B687715">
            <w:pPr>
              <w:rPr>
                <w:rFonts w:ascii="宋体" w:hAnsi="宋体"/>
                <w:color w:val="000000"/>
                <w:sz w:val="24"/>
              </w:rPr>
            </w:pPr>
            <w:r>
              <w:rPr>
                <w:rFonts w:hint="eastAsia" w:ascii="宋体" w:hAnsi="宋体"/>
                <w:color w:val="000000"/>
                <w:sz w:val="24"/>
              </w:rPr>
              <w:t>成立日期</w:t>
            </w:r>
          </w:p>
        </w:tc>
        <w:tc>
          <w:tcPr>
            <w:tcW w:w="3209" w:type="dxa"/>
            <w:gridSpan w:val="2"/>
            <w:noWrap w:val="0"/>
            <w:vAlign w:val="center"/>
          </w:tcPr>
          <w:p w14:paraId="4CF784AC">
            <w:pPr>
              <w:rPr>
                <w:rFonts w:ascii="宋体" w:hAnsi="宋体"/>
                <w:color w:val="000000"/>
                <w:sz w:val="24"/>
              </w:rPr>
            </w:pPr>
          </w:p>
        </w:tc>
      </w:tr>
      <w:tr w14:paraId="73C45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671675A0">
            <w:pPr>
              <w:rPr>
                <w:rFonts w:ascii="宋体" w:hAnsi="宋体"/>
                <w:color w:val="000000"/>
                <w:sz w:val="24"/>
              </w:rPr>
            </w:pPr>
            <w:r>
              <w:rPr>
                <w:rFonts w:hint="eastAsia" w:ascii="宋体" w:hAnsi="宋体"/>
                <w:color w:val="000000"/>
                <w:sz w:val="24"/>
              </w:rPr>
              <w:t>企业地址</w:t>
            </w:r>
          </w:p>
        </w:tc>
        <w:tc>
          <w:tcPr>
            <w:tcW w:w="1858" w:type="dxa"/>
            <w:noWrap w:val="0"/>
            <w:vAlign w:val="center"/>
          </w:tcPr>
          <w:p w14:paraId="74B3433F">
            <w:pPr>
              <w:rPr>
                <w:rFonts w:ascii="宋体" w:hAnsi="宋体"/>
                <w:color w:val="000000"/>
                <w:sz w:val="24"/>
              </w:rPr>
            </w:pPr>
          </w:p>
        </w:tc>
        <w:tc>
          <w:tcPr>
            <w:tcW w:w="1424" w:type="dxa"/>
            <w:noWrap w:val="0"/>
            <w:vAlign w:val="center"/>
          </w:tcPr>
          <w:p w14:paraId="668B6987">
            <w:pPr>
              <w:rPr>
                <w:rFonts w:ascii="宋体" w:hAnsi="宋体"/>
                <w:color w:val="000000"/>
                <w:sz w:val="24"/>
              </w:rPr>
            </w:pPr>
            <w:r>
              <w:rPr>
                <w:rFonts w:hint="eastAsia" w:ascii="宋体" w:hAnsi="宋体"/>
                <w:color w:val="000000"/>
                <w:sz w:val="24"/>
              </w:rPr>
              <w:t>注册资本</w:t>
            </w:r>
          </w:p>
        </w:tc>
        <w:tc>
          <w:tcPr>
            <w:tcW w:w="3209" w:type="dxa"/>
            <w:gridSpan w:val="2"/>
            <w:noWrap w:val="0"/>
            <w:vAlign w:val="center"/>
          </w:tcPr>
          <w:p w14:paraId="687AA346">
            <w:pPr>
              <w:jc w:val="right"/>
              <w:rPr>
                <w:rFonts w:ascii="宋体" w:hAnsi="宋体"/>
                <w:color w:val="000000"/>
                <w:sz w:val="24"/>
              </w:rPr>
            </w:pPr>
            <w:r>
              <w:rPr>
                <w:rFonts w:hint="eastAsia" w:ascii="宋体" w:hAnsi="宋体"/>
                <w:color w:val="000000"/>
                <w:sz w:val="24"/>
              </w:rPr>
              <w:t>万元</w:t>
            </w:r>
          </w:p>
        </w:tc>
      </w:tr>
      <w:tr w14:paraId="25C5B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0DFC62EF">
            <w:pPr>
              <w:rPr>
                <w:rFonts w:ascii="宋体" w:hAnsi="宋体"/>
                <w:color w:val="000000"/>
                <w:sz w:val="24"/>
              </w:rPr>
            </w:pPr>
            <w:r>
              <w:rPr>
                <w:rFonts w:hint="eastAsia" w:ascii="宋体" w:hAnsi="宋体"/>
                <w:color w:val="000000"/>
                <w:sz w:val="24"/>
              </w:rPr>
              <w:t>经营范围</w:t>
            </w:r>
          </w:p>
        </w:tc>
        <w:tc>
          <w:tcPr>
            <w:tcW w:w="6491" w:type="dxa"/>
            <w:gridSpan w:val="4"/>
            <w:noWrap w:val="0"/>
            <w:vAlign w:val="center"/>
          </w:tcPr>
          <w:p w14:paraId="2F7C094C">
            <w:pPr>
              <w:rPr>
                <w:rFonts w:ascii="宋体" w:hAnsi="宋体"/>
                <w:color w:val="000000"/>
                <w:sz w:val="24"/>
              </w:rPr>
            </w:pPr>
          </w:p>
        </w:tc>
      </w:tr>
      <w:tr w14:paraId="4C592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07CE034A">
            <w:pPr>
              <w:rPr>
                <w:rFonts w:ascii="宋体" w:hAnsi="宋体"/>
                <w:color w:val="000000"/>
                <w:sz w:val="24"/>
              </w:rPr>
            </w:pPr>
            <w:r>
              <w:rPr>
                <w:rFonts w:hint="eastAsia" w:ascii="宋体" w:hAnsi="宋体"/>
                <w:color w:val="000000"/>
                <w:sz w:val="24"/>
              </w:rPr>
              <w:t>职工人数</w:t>
            </w:r>
          </w:p>
        </w:tc>
        <w:tc>
          <w:tcPr>
            <w:tcW w:w="1858" w:type="dxa"/>
            <w:noWrap w:val="0"/>
            <w:vAlign w:val="center"/>
          </w:tcPr>
          <w:p w14:paraId="345101BE">
            <w:pPr>
              <w:rPr>
                <w:rFonts w:ascii="宋体" w:hAnsi="宋体"/>
                <w:color w:val="000000"/>
                <w:sz w:val="24"/>
              </w:rPr>
            </w:pPr>
          </w:p>
        </w:tc>
        <w:tc>
          <w:tcPr>
            <w:tcW w:w="3643" w:type="dxa"/>
            <w:gridSpan w:val="2"/>
            <w:noWrap w:val="0"/>
            <w:vAlign w:val="center"/>
          </w:tcPr>
          <w:p w14:paraId="4F01FF2D">
            <w:pPr>
              <w:rPr>
                <w:rFonts w:ascii="宋体" w:hAnsi="宋体"/>
                <w:color w:val="000000"/>
                <w:sz w:val="24"/>
              </w:rPr>
            </w:pPr>
            <w:r>
              <w:rPr>
                <w:rFonts w:hint="eastAsia" w:ascii="宋体" w:hAnsi="宋体"/>
                <w:color w:val="000000"/>
                <w:sz w:val="24"/>
              </w:rPr>
              <w:t>其中：有中高级以上职称的人数</w:t>
            </w:r>
          </w:p>
        </w:tc>
        <w:tc>
          <w:tcPr>
            <w:tcW w:w="990" w:type="dxa"/>
            <w:noWrap w:val="0"/>
            <w:vAlign w:val="center"/>
          </w:tcPr>
          <w:p w14:paraId="05E63CF3">
            <w:pPr>
              <w:rPr>
                <w:rFonts w:ascii="宋体" w:hAnsi="宋体"/>
                <w:color w:val="000000"/>
                <w:sz w:val="24"/>
              </w:rPr>
            </w:pPr>
          </w:p>
        </w:tc>
      </w:tr>
      <w:tr w14:paraId="3A42E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520023CA">
            <w:pPr>
              <w:rPr>
                <w:rFonts w:ascii="宋体" w:hAnsi="宋体"/>
                <w:color w:val="000000"/>
                <w:sz w:val="24"/>
              </w:rPr>
            </w:pPr>
            <w:r>
              <w:rPr>
                <w:rFonts w:hint="eastAsia" w:ascii="宋体" w:hAnsi="宋体"/>
                <w:color w:val="000000"/>
                <w:sz w:val="24"/>
              </w:rPr>
              <w:t>资产总计</w:t>
            </w:r>
          </w:p>
        </w:tc>
        <w:tc>
          <w:tcPr>
            <w:tcW w:w="1858" w:type="dxa"/>
            <w:noWrap w:val="0"/>
            <w:vAlign w:val="center"/>
          </w:tcPr>
          <w:p w14:paraId="6408304C">
            <w:pPr>
              <w:jc w:val="left"/>
              <w:rPr>
                <w:rFonts w:ascii="宋体" w:hAnsi="宋体"/>
                <w:color w:val="000000"/>
                <w:sz w:val="24"/>
              </w:rPr>
            </w:pPr>
            <w:r>
              <w:rPr>
                <w:rFonts w:hint="eastAsia" w:ascii="宋体" w:hAnsi="宋体"/>
                <w:color w:val="000000"/>
                <w:sz w:val="24"/>
              </w:rPr>
              <w:t xml:space="preserve">         万元</w:t>
            </w:r>
          </w:p>
        </w:tc>
        <w:tc>
          <w:tcPr>
            <w:tcW w:w="1424" w:type="dxa"/>
            <w:noWrap w:val="0"/>
            <w:vAlign w:val="center"/>
          </w:tcPr>
          <w:p w14:paraId="755BB2B0">
            <w:pPr>
              <w:rPr>
                <w:rFonts w:ascii="宋体" w:hAnsi="宋体"/>
                <w:color w:val="000000"/>
                <w:sz w:val="24"/>
              </w:rPr>
            </w:pPr>
            <w:r>
              <w:rPr>
                <w:rFonts w:hint="eastAsia" w:ascii="宋体" w:hAnsi="宋体"/>
                <w:color w:val="000000"/>
                <w:sz w:val="24"/>
              </w:rPr>
              <w:t>净资产</w:t>
            </w:r>
          </w:p>
        </w:tc>
        <w:tc>
          <w:tcPr>
            <w:tcW w:w="3209" w:type="dxa"/>
            <w:gridSpan w:val="2"/>
            <w:noWrap w:val="0"/>
            <w:vAlign w:val="center"/>
          </w:tcPr>
          <w:p w14:paraId="6F9DBA48">
            <w:pPr>
              <w:jc w:val="right"/>
              <w:rPr>
                <w:rFonts w:ascii="宋体" w:hAnsi="宋体"/>
                <w:color w:val="000000"/>
                <w:sz w:val="24"/>
              </w:rPr>
            </w:pPr>
            <w:r>
              <w:rPr>
                <w:rFonts w:hint="eastAsia" w:ascii="宋体" w:hAnsi="宋体"/>
                <w:color w:val="000000"/>
                <w:sz w:val="24"/>
              </w:rPr>
              <w:t xml:space="preserve">                万元</w:t>
            </w:r>
          </w:p>
        </w:tc>
      </w:tr>
      <w:tr w14:paraId="3B106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7B36BF0B">
            <w:pPr>
              <w:rPr>
                <w:rFonts w:ascii="宋体" w:hAnsi="宋体"/>
                <w:color w:val="000000"/>
                <w:sz w:val="24"/>
              </w:rPr>
            </w:pPr>
            <w:r>
              <w:rPr>
                <w:rFonts w:hint="eastAsia" w:ascii="宋体" w:hAnsi="宋体"/>
                <w:color w:val="000000"/>
                <w:sz w:val="24"/>
              </w:rPr>
              <w:t>股东权益</w:t>
            </w:r>
          </w:p>
        </w:tc>
        <w:tc>
          <w:tcPr>
            <w:tcW w:w="1858" w:type="dxa"/>
            <w:noWrap w:val="0"/>
            <w:vAlign w:val="center"/>
          </w:tcPr>
          <w:p w14:paraId="51DB8EF1">
            <w:pPr>
              <w:jc w:val="left"/>
              <w:rPr>
                <w:rFonts w:ascii="宋体" w:hAnsi="宋体"/>
                <w:color w:val="000000"/>
                <w:sz w:val="24"/>
              </w:rPr>
            </w:pPr>
            <w:r>
              <w:rPr>
                <w:rFonts w:hint="eastAsia" w:ascii="宋体" w:hAnsi="宋体"/>
                <w:color w:val="000000"/>
                <w:sz w:val="24"/>
              </w:rPr>
              <w:t xml:space="preserve">         万元</w:t>
            </w:r>
          </w:p>
        </w:tc>
        <w:tc>
          <w:tcPr>
            <w:tcW w:w="1424" w:type="dxa"/>
            <w:noWrap w:val="0"/>
            <w:vAlign w:val="center"/>
          </w:tcPr>
          <w:p w14:paraId="381944E0">
            <w:pPr>
              <w:rPr>
                <w:rFonts w:ascii="宋体" w:hAnsi="宋体"/>
                <w:color w:val="000000"/>
                <w:sz w:val="24"/>
              </w:rPr>
            </w:pPr>
            <w:r>
              <w:rPr>
                <w:rFonts w:hint="eastAsia" w:ascii="宋体" w:hAnsi="宋体"/>
                <w:color w:val="000000"/>
                <w:sz w:val="24"/>
              </w:rPr>
              <w:t>销售收入</w:t>
            </w:r>
          </w:p>
        </w:tc>
        <w:tc>
          <w:tcPr>
            <w:tcW w:w="3209" w:type="dxa"/>
            <w:gridSpan w:val="2"/>
            <w:noWrap w:val="0"/>
            <w:vAlign w:val="center"/>
          </w:tcPr>
          <w:p w14:paraId="0DAD3FB5">
            <w:pPr>
              <w:jc w:val="right"/>
              <w:rPr>
                <w:rFonts w:ascii="宋体" w:hAnsi="宋体"/>
                <w:color w:val="000000"/>
                <w:sz w:val="24"/>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万元</w:t>
            </w:r>
          </w:p>
        </w:tc>
      </w:tr>
      <w:tr w14:paraId="6E8E9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550A610B">
            <w:pPr>
              <w:rPr>
                <w:rFonts w:ascii="宋体" w:hAnsi="宋体"/>
                <w:color w:val="000000"/>
                <w:sz w:val="24"/>
              </w:rPr>
            </w:pPr>
            <w:r>
              <w:rPr>
                <w:rFonts w:hint="eastAsia" w:ascii="宋体" w:hAnsi="宋体"/>
                <w:color w:val="000000"/>
                <w:sz w:val="24"/>
              </w:rPr>
              <w:t>实现利润</w:t>
            </w:r>
          </w:p>
        </w:tc>
        <w:tc>
          <w:tcPr>
            <w:tcW w:w="1858" w:type="dxa"/>
            <w:noWrap w:val="0"/>
            <w:vAlign w:val="center"/>
          </w:tcPr>
          <w:p w14:paraId="11578C12">
            <w:pPr>
              <w:jc w:val="right"/>
              <w:rPr>
                <w:rFonts w:ascii="宋体" w:hAnsi="宋体"/>
                <w:color w:val="000000"/>
                <w:sz w:val="24"/>
              </w:rPr>
            </w:pPr>
            <w:r>
              <w:rPr>
                <w:rFonts w:hint="eastAsia" w:ascii="宋体" w:hAnsi="宋体"/>
                <w:color w:val="000000"/>
                <w:sz w:val="24"/>
              </w:rPr>
              <w:t xml:space="preserve">   年    万元</w:t>
            </w:r>
          </w:p>
        </w:tc>
        <w:tc>
          <w:tcPr>
            <w:tcW w:w="1424" w:type="dxa"/>
            <w:noWrap w:val="0"/>
            <w:vAlign w:val="center"/>
          </w:tcPr>
          <w:p w14:paraId="7D2D623A">
            <w:pPr>
              <w:rPr>
                <w:rFonts w:ascii="宋体" w:hAnsi="宋体"/>
                <w:color w:val="000000"/>
                <w:sz w:val="24"/>
              </w:rPr>
            </w:pPr>
          </w:p>
        </w:tc>
        <w:tc>
          <w:tcPr>
            <w:tcW w:w="3209" w:type="dxa"/>
            <w:gridSpan w:val="2"/>
            <w:noWrap w:val="0"/>
            <w:vAlign w:val="center"/>
          </w:tcPr>
          <w:p w14:paraId="05FB2F2B">
            <w:pPr>
              <w:rPr>
                <w:rFonts w:ascii="宋体" w:hAnsi="宋体"/>
                <w:color w:val="000000"/>
                <w:sz w:val="24"/>
              </w:rPr>
            </w:pPr>
          </w:p>
        </w:tc>
      </w:tr>
      <w:tr w14:paraId="59147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4" w:hRule="exact"/>
        </w:trPr>
        <w:tc>
          <w:tcPr>
            <w:tcW w:w="2545" w:type="dxa"/>
            <w:noWrap w:val="0"/>
            <w:vAlign w:val="center"/>
          </w:tcPr>
          <w:p w14:paraId="216E5D21">
            <w:pPr>
              <w:rPr>
                <w:rFonts w:ascii="宋体" w:hAnsi="宋体"/>
                <w:color w:val="000000"/>
                <w:sz w:val="24"/>
              </w:rPr>
            </w:pPr>
            <w:r>
              <w:rPr>
                <w:rFonts w:hint="eastAsia" w:ascii="宋体" w:hAnsi="宋体"/>
                <w:color w:val="000000"/>
                <w:sz w:val="24"/>
              </w:rPr>
              <w:t>营业面积（含厂房面积）</w:t>
            </w:r>
          </w:p>
        </w:tc>
        <w:tc>
          <w:tcPr>
            <w:tcW w:w="1858" w:type="dxa"/>
            <w:noWrap w:val="0"/>
            <w:vAlign w:val="center"/>
          </w:tcPr>
          <w:p w14:paraId="60834A80">
            <w:pPr>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平方米</w:t>
            </w:r>
          </w:p>
        </w:tc>
        <w:tc>
          <w:tcPr>
            <w:tcW w:w="1424" w:type="dxa"/>
            <w:noWrap w:val="0"/>
            <w:vAlign w:val="center"/>
          </w:tcPr>
          <w:p w14:paraId="53D7BD44">
            <w:pPr>
              <w:rPr>
                <w:rFonts w:ascii="宋体" w:hAnsi="宋体"/>
                <w:color w:val="000000"/>
                <w:sz w:val="24"/>
              </w:rPr>
            </w:pPr>
            <w:r>
              <w:rPr>
                <w:rFonts w:hint="eastAsia" w:ascii="宋体" w:hAnsi="宋体"/>
                <w:color w:val="000000"/>
                <w:sz w:val="24"/>
              </w:rPr>
              <w:t>其中：</w:t>
            </w:r>
          </w:p>
        </w:tc>
        <w:tc>
          <w:tcPr>
            <w:tcW w:w="3209" w:type="dxa"/>
            <w:gridSpan w:val="2"/>
            <w:noWrap w:val="0"/>
          </w:tcPr>
          <w:p w14:paraId="3DCEB765">
            <w:pPr>
              <w:rPr>
                <w:rFonts w:ascii="宋体" w:hAnsi="宋体"/>
                <w:color w:val="000000"/>
                <w:sz w:val="24"/>
              </w:rPr>
            </w:pPr>
            <w:r>
              <w:rPr>
                <w:rFonts w:hint="eastAsia" w:ascii="宋体" w:hAnsi="宋体"/>
                <w:color w:val="000000"/>
                <w:sz w:val="24"/>
              </w:rPr>
              <w:t>自有面积</w:t>
            </w:r>
            <w:r>
              <w:rPr>
                <w:rFonts w:ascii="宋体" w:hAnsi="宋体"/>
                <w:color w:val="000000"/>
                <w:sz w:val="24"/>
              </w:rPr>
              <w:t xml:space="preserve">         </w:t>
            </w:r>
            <w:r>
              <w:rPr>
                <w:rFonts w:hint="eastAsia" w:ascii="宋体" w:hAnsi="宋体"/>
                <w:color w:val="000000"/>
                <w:sz w:val="24"/>
              </w:rPr>
              <w:t>平方米</w:t>
            </w:r>
          </w:p>
          <w:p w14:paraId="0E8914AC">
            <w:pPr>
              <w:rPr>
                <w:rFonts w:ascii="宋体" w:hAnsi="宋体"/>
                <w:color w:val="000000"/>
                <w:sz w:val="24"/>
              </w:rPr>
            </w:pPr>
            <w:r>
              <w:rPr>
                <w:rFonts w:hint="eastAsia" w:ascii="宋体" w:hAnsi="宋体"/>
                <w:color w:val="000000"/>
                <w:sz w:val="24"/>
              </w:rPr>
              <w:t>承租面积</w:t>
            </w:r>
            <w:r>
              <w:rPr>
                <w:rFonts w:ascii="宋体" w:hAnsi="宋体"/>
                <w:color w:val="000000"/>
                <w:sz w:val="24"/>
              </w:rPr>
              <w:t xml:space="preserve">         </w:t>
            </w:r>
            <w:r>
              <w:rPr>
                <w:rFonts w:hint="eastAsia" w:ascii="宋体" w:hAnsi="宋体"/>
                <w:color w:val="000000"/>
                <w:sz w:val="24"/>
              </w:rPr>
              <w:t>平方米</w:t>
            </w:r>
          </w:p>
        </w:tc>
      </w:tr>
      <w:tr w14:paraId="095AA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4" w:hRule="exact"/>
        </w:trPr>
        <w:tc>
          <w:tcPr>
            <w:tcW w:w="2545" w:type="dxa"/>
            <w:noWrap w:val="0"/>
            <w:vAlign w:val="center"/>
          </w:tcPr>
          <w:p w14:paraId="5B58A1AD">
            <w:pPr>
              <w:rPr>
                <w:rFonts w:ascii="宋体" w:hAnsi="宋体"/>
                <w:color w:val="000000"/>
                <w:sz w:val="24"/>
              </w:rPr>
            </w:pPr>
            <w:r>
              <w:rPr>
                <w:rFonts w:hint="eastAsia" w:ascii="宋体" w:hAnsi="宋体"/>
                <w:color w:val="000000"/>
                <w:sz w:val="24"/>
              </w:rPr>
              <w:t>单位简历及内设机构情况</w:t>
            </w:r>
          </w:p>
        </w:tc>
        <w:tc>
          <w:tcPr>
            <w:tcW w:w="6491" w:type="dxa"/>
            <w:gridSpan w:val="4"/>
            <w:noWrap w:val="0"/>
          </w:tcPr>
          <w:p w14:paraId="734DE558">
            <w:pPr>
              <w:rPr>
                <w:rFonts w:ascii="宋体" w:hAnsi="宋体"/>
                <w:color w:val="000000"/>
                <w:sz w:val="24"/>
              </w:rPr>
            </w:pPr>
          </w:p>
        </w:tc>
      </w:tr>
      <w:tr w14:paraId="0B950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2545" w:type="dxa"/>
            <w:noWrap w:val="0"/>
            <w:vAlign w:val="center"/>
          </w:tcPr>
          <w:p w14:paraId="33B399A5">
            <w:pPr>
              <w:rPr>
                <w:rFonts w:ascii="宋体" w:hAnsi="宋体"/>
                <w:color w:val="000000"/>
                <w:sz w:val="24"/>
              </w:rPr>
            </w:pPr>
            <w:r>
              <w:rPr>
                <w:rFonts w:hint="eastAsia" w:ascii="宋体" w:hAnsi="宋体"/>
                <w:color w:val="000000"/>
                <w:sz w:val="24"/>
              </w:rPr>
              <w:t>单位优势及特长</w:t>
            </w:r>
          </w:p>
        </w:tc>
        <w:tc>
          <w:tcPr>
            <w:tcW w:w="6491" w:type="dxa"/>
            <w:gridSpan w:val="4"/>
            <w:noWrap w:val="0"/>
            <w:vAlign w:val="center"/>
          </w:tcPr>
          <w:p w14:paraId="47FCC880">
            <w:pPr>
              <w:rPr>
                <w:rFonts w:ascii="宋体" w:hAnsi="宋体"/>
                <w:color w:val="000000"/>
                <w:sz w:val="24"/>
              </w:rPr>
            </w:pPr>
          </w:p>
        </w:tc>
      </w:tr>
      <w:tr w14:paraId="6160C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12" w:hRule="atLeast"/>
        </w:trPr>
        <w:tc>
          <w:tcPr>
            <w:tcW w:w="2545" w:type="dxa"/>
            <w:noWrap w:val="0"/>
            <w:vAlign w:val="center"/>
          </w:tcPr>
          <w:p w14:paraId="1511A33B">
            <w:pPr>
              <w:rPr>
                <w:rFonts w:ascii="宋体" w:hAnsi="宋体"/>
                <w:color w:val="000000"/>
                <w:sz w:val="24"/>
              </w:rPr>
            </w:pPr>
            <w:r>
              <w:rPr>
                <w:rFonts w:hint="eastAsia" w:ascii="宋体" w:hAnsi="宋体"/>
                <w:color w:val="000000"/>
                <w:sz w:val="24"/>
              </w:rPr>
              <w:t>近三年来完成或正在履行的重大合同情况</w:t>
            </w:r>
          </w:p>
        </w:tc>
        <w:tc>
          <w:tcPr>
            <w:tcW w:w="6491" w:type="dxa"/>
            <w:gridSpan w:val="4"/>
            <w:noWrap w:val="0"/>
            <w:vAlign w:val="center"/>
          </w:tcPr>
          <w:p w14:paraId="5ED894CA">
            <w:pPr>
              <w:rPr>
                <w:rFonts w:ascii="宋体" w:hAnsi="宋体"/>
                <w:color w:val="000000"/>
                <w:sz w:val="24"/>
              </w:rPr>
            </w:pPr>
          </w:p>
        </w:tc>
      </w:tr>
      <w:tr w14:paraId="00BDF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375" w:hRule="atLeast"/>
        </w:trPr>
        <w:tc>
          <w:tcPr>
            <w:tcW w:w="2545" w:type="dxa"/>
            <w:noWrap w:val="0"/>
            <w:vAlign w:val="center"/>
          </w:tcPr>
          <w:p w14:paraId="26BF3E91">
            <w:pPr>
              <w:rPr>
                <w:rFonts w:ascii="宋体" w:hAnsi="宋体"/>
                <w:color w:val="000000"/>
                <w:sz w:val="24"/>
              </w:rPr>
            </w:pPr>
            <w:r>
              <w:rPr>
                <w:rFonts w:hint="eastAsia" w:ascii="宋体" w:hAnsi="宋体"/>
                <w:color w:val="000000"/>
                <w:sz w:val="24"/>
              </w:rPr>
              <w:t>最近</w:t>
            </w:r>
            <w:r>
              <w:rPr>
                <w:rFonts w:ascii="宋体" w:hAnsi="宋体"/>
                <w:color w:val="000000"/>
                <w:sz w:val="24"/>
              </w:rPr>
              <w:t>2</w:t>
            </w:r>
            <w:r>
              <w:rPr>
                <w:rFonts w:hint="eastAsia" w:ascii="宋体" w:hAnsi="宋体"/>
                <w:color w:val="000000"/>
                <w:sz w:val="24"/>
              </w:rPr>
              <w:t>年内在经营过程中受到何种奖励或处分（包括稽查情况和结果）</w:t>
            </w:r>
          </w:p>
        </w:tc>
        <w:tc>
          <w:tcPr>
            <w:tcW w:w="6491" w:type="dxa"/>
            <w:gridSpan w:val="4"/>
            <w:noWrap w:val="0"/>
            <w:vAlign w:val="center"/>
          </w:tcPr>
          <w:p w14:paraId="0AF6C931">
            <w:pPr>
              <w:rPr>
                <w:rFonts w:ascii="宋体" w:hAnsi="宋体"/>
                <w:color w:val="000000"/>
                <w:sz w:val="24"/>
              </w:rPr>
            </w:pPr>
          </w:p>
        </w:tc>
      </w:tr>
      <w:tr w14:paraId="75433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820" w:hRule="atLeast"/>
        </w:trPr>
        <w:tc>
          <w:tcPr>
            <w:tcW w:w="2545" w:type="dxa"/>
            <w:noWrap w:val="0"/>
            <w:vAlign w:val="center"/>
          </w:tcPr>
          <w:p w14:paraId="6AB3532E">
            <w:pPr>
              <w:rPr>
                <w:rFonts w:ascii="宋体" w:hAnsi="宋体"/>
                <w:color w:val="000000"/>
                <w:sz w:val="24"/>
              </w:rPr>
            </w:pPr>
            <w:r>
              <w:rPr>
                <w:rFonts w:hint="eastAsia" w:ascii="宋体" w:hAnsi="宋体"/>
                <w:color w:val="000000"/>
                <w:sz w:val="24"/>
              </w:rPr>
              <w:t>最近</w:t>
            </w:r>
            <w:r>
              <w:rPr>
                <w:rFonts w:ascii="宋体" w:hAnsi="宋体"/>
                <w:color w:val="000000"/>
                <w:sz w:val="24"/>
              </w:rPr>
              <w:t>3</w:t>
            </w:r>
            <w:r>
              <w:rPr>
                <w:rFonts w:hint="eastAsia" w:ascii="宋体" w:hAnsi="宋体"/>
                <w:color w:val="000000"/>
                <w:sz w:val="24"/>
              </w:rPr>
              <w:t>年内有无因售假、售劣或是其他原因被消费者投诉或起诉的情况及说明（包括解决方式和结果）</w:t>
            </w:r>
          </w:p>
        </w:tc>
        <w:tc>
          <w:tcPr>
            <w:tcW w:w="6491" w:type="dxa"/>
            <w:gridSpan w:val="4"/>
            <w:noWrap w:val="0"/>
            <w:vAlign w:val="center"/>
          </w:tcPr>
          <w:p w14:paraId="16E0E81C">
            <w:pPr>
              <w:rPr>
                <w:rFonts w:ascii="宋体" w:hAnsi="宋体"/>
                <w:color w:val="000000"/>
                <w:sz w:val="24"/>
              </w:rPr>
            </w:pPr>
          </w:p>
        </w:tc>
      </w:tr>
      <w:tr w14:paraId="4F0A1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407" w:hRule="atLeast"/>
        </w:trPr>
        <w:tc>
          <w:tcPr>
            <w:tcW w:w="2545" w:type="dxa"/>
            <w:noWrap w:val="0"/>
            <w:vAlign w:val="center"/>
          </w:tcPr>
          <w:p w14:paraId="25F0198B">
            <w:pPr>
              <w:rPr>
                <w:rFonts w:ascii="宋体" w:hAnsi="宋体"/>
                <w:color w:val="000000"/>
                <w:sz w:val="24"/>
              </w:rPr>
            </w:pPr>
            <w:r>
              <w:rPr>
                <w:rFonts w:hint="eastAsia" w:ascii="宋体" w:hAnsi="宋体"/>
                <w:color w:val="000000"/>
                <w:sz w:val="24"/>
              </w:rPr>
              <w:t>最近</w:t>
            </w:r>
            <w:r>
              <w:rPr>
                <w:rFonts w:ascii="宋体" w:hAnsi="宋体"/>
                <w:color w:val="000000"/>
                <w:sz w:val="24"/>
              </w:rPr>
              <w:t>3</w:t>
            </w:r>
            <w:r>
              <w:rPr>
                <w:rFonts w:hint="eastAsia" w:ascii="宋体" w:hAnsi="宋体"/>
                <w:color w:val="000000"/>
                <w:sz w:val="24"/>
              </w:rPr>
              <w:t>年内主要负责人有无因经济犯罪被司法机关追究的情况及说明</w:t>
            </w:r>
          </w:p>
        </w:tc>
        <w:tc>
          <w:tcPr>
            <w:tcW w:w="6491" w:type="dxa"/>
            <w:gridSpan w:val="4"/>
            <w:noWrap w:val="0"/>
            <w:vAlign w:val="center"/>
          </w:tcPr>
          <w:p w14:paraId="3F8CD115">
            <w:pPr>
              <w:rPr>
                <w:rFonts w:ascii="宋体" w:hAnsi="宋体"/>
                <w:color w:val="000000"/>
                <w:sz w:val="24"/>
              </w:rPr>
            </w:pPr>
          </w:p>
        </w:tc>
      </w:tr>
      <w:tr w14:paraId="0E790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1" w:hRule="atLeast"/>
        </w:trPr>
        <w:tc>
          <w:tcPr>
            <w:tcW w:w="2545" w:type="dxa"/>
            <w:noWrap w:val="0"/>
            <w:vAlign w:val="center"/>
          </w:tcPr>
          <w:p w14:paraId="57AC0AB0">
            <w:pPr>
              <w:rPr>
                <w:rFonts w:ascii="宋体" w:hAnsi="宋体"/>
                <w:color w:val="000000"/>
                <w:sz w:val="24"/>
              </w:rPr>
            </w:pPr>
            <w:r>
              <w:rPr>
                <w:rFonts w:hint="eastAsia" w:ascii="宋体" w:hAnsi="宋体"/>
                <w:color w:val="000000"/>
                <w:sz w:val="24"/>
              </w:rPr>
              <w:t>获得技术认证的工程师及简介</w:t>
            </w:r>
          </w:p>
        </w:tc>
        <w:tc>
          <w:tcPr>
            <w:tcW w:w="6491" w:type="dxa"/>
            <w:gridSpan w:val="4"/>
            <w:noWrap w:val="0"/>
            <w:vAlign w:val="center"/>
          </w:tcPr>
          <w:p w14:paraId="2DC470D9">
            <w:pPr>
              <w:rPr>
                <w:rFonts w:ascii="宋体" w:hAnsi="宋体"/>
                <w:color w:val="000000"/>
                <w:sz w:val="24"/>
              </w:rPr>
            </w:pPr>
          </w:p>
        </w:tc>
      </w:tr>
      <w:tr w14:paraId="10FB1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2545" w:type="dxa"/>
            <w:noWrap w:val="0"/>
            <w:vAlign w:val="center"/>
          </w:tcPr>
          <w:p w14:paraId="04F998B0">
            <w:pPr>
              <w:jc w:val="left"/>
              <w:rPr>
                <w:rFonts w:ascii="宋体" w:hAnsi="宋体"/>
                <w:color w:val="000000"/>
                <w:sz w:val="24"/>
              </w:rPr>
            </w:pPr>
            <w:r>
              <w:rPr>
                <w:rFonts w:hint="eastAsia" w:ascii="宋体" w:hAnsi="宋体"/>
                <w:color w:val="000000"/>
                <w:sz w:val="24"/>
              </w:rPr>
              <w:t>其他需要说明的情况</w:t>
            </w:r>
          </w:p>
        </w:tc>
        <w:tc>
          <w:tcPr>
            <w:tcW w:w="6491" w:type="dxa"/>
            <w:gridSpan w:val="4"/>
            <w:noWrap w:val="0"/>
            <w:vAlign w:val="center"/>
          </w:tcPr>
          <w:p w14:paraId="2F590EC2">
            <w:pPr>
              <w:rPr>
                <w:rFonts w:ascii="宋体" w:hAnsi="宋体"/>
                <w:color w:val="000000"/>
                <w:sz w:val="24"/>
              </w:rPr>
            </w:pPr>
          </w:p>
        </w:tc>
      </w:tr>
    </w:tbl>
    <w:p w14:paraId="57855EFE">
      <w:pPr>
        <w:tabs>
          <w:tab w:val="left" w:pos="360"/>
        </w:tabs>
        <w:spacing w:line="480" w:lineRule="auto"/>
        <w:ind w:firstLine="482"/>
        <w:contextualSpacing/>
        <w:jc w:val="left"/>
        <w:rPr>
          <w:rFonts w:ascii="宋体" w:hAnsi="宋体"/>
          <w:color w:val="000000"/>
          <w:sz w:val="24"/>
          <w:szCs w:val="24"/>
        </w:rPr>
      </w:pPr>
    </w:p>
    <w:p w14:paraId="29C0F8E2">
      <w:pPr>
        <w:rPr>
          <w:rFonts w:hint="eastAsia" w:ascii="宋体" w:hAnsi="宋体" w:eastAsia="宋体"/>
          <w:color w:val="000000"/>
        </w:rPr>
      </w:pPr>
      <w:bookmarkStart w:id="707" w:name="_Toc209014102"/>
      <w:bookmarkStart w:id="708" w:name="_Toc10586"/>
      <w:bookmarkStart w:id="709" w:name="_Toc19678"/>
      <w:bookmarkStart w:id="710" w:name="_Toc28450"/>
      <w:r>
        <w:rPr>
          <w:rFonts w:hint="eastAsia" w:ascii="宋体" w:hAnsi="宋体" w:eastAsia="宋体"/>
          <w:color w:val="000000"/>
        </w:rPr>
        <w:br w:type="page"/>
      </w:r>
    </w:p>
    <w:p w14:paraId="259099B4">
      <w:pPr>
        <w:pStyle w:val="4"/>
        <w:spacing w:line="480" w:lineRule="auto"/>
        <w:rPr>
          <w:rFonts w:ascii="宋体" w:hAnsi="宋体" w:eastAsia="宋体"/>
          <w:color w:val="000000"/>
        </w:rPr>
      </w:pPr>
      <w:r>
        <w:rPr>
          <w:rFonts w:hint="eastAsia" w:ascii="宋体" w:hAnsi="宋体" w:eastAsia="宋体"/>
          <w:color w:val="000000"/>
        </w:rPr>
        <w:t>附件17 其他</w:t>
      </w:r>
      <w:bookmarkEnd w:id="707"/>
      <w:bookmarkEnd w:id="708"/>
      <w:bookmarkEnd w:id="709"/>
      <w:bookmarkEnd w:id="710"/>
    </w:p>
    <w:p w14:paraId="106783E9">
      <w:pPr>
        <w:spacing w:line="480" w:lineRule="exact"/>
        <w:ind w:firstLine="480"/>
        <w:rPr>
          <w:rFonts w:ascii="宋体" w:hAnsi="宋体"/>
          <w:color w:val="000000"/>
          <w:sz w:val="24"/>
          <w:szCs w:val="24"/>
        </w:rPr>
      </w:pPr>
      <w:r>
        <w:rPr>
          <w:rFonts w:hint="eastAsia" w:ascii="宋体" w:hAnsi="宋体"/>
          <w:color w:val="000000"/>
          <w:sz w:val="24"/>
          <w:szCs w:val="24"/>
        </w:rPr>
        <w:t>主要内容应包括但不限于以下方面：</w:t>
      </w:r>
    </w:p>
    <w:p w14:paraId="11087793">
      <w:pPr>
        <w:spacing w:line="480" w:lineRule="exact"/>
        <w:ind w:firstLine="480"/>
        <w:rPr>
          <w:rFonts w:ascii="宋体" w:hAnsi="宋体"/>
          <w:color w:val="000000"/>
          <w:sz w:val="24"/>
          <w:szCs w:val="24"/>
        </w:rPr>
      </w:pPr>
      <w:r>
        <w:rPr>
          <w:rFonts w:hint="eastAsia" w:ascii="宋体" w:hAnsi="宋体"/>
          <w:color w:val="000000"/>
          <w:sz w:val="24"/>
          <w:szCs w:val="24"/>
        </w:rPr>
        <w:t>1、省级以上监狱管理局、戒毒管理局（含新疆生产建设兵团）出具的属于监狱企业的证明文件（如果有的话）。</w:t>
      </w:r>
    </w:p>
    <w:p w14:paraId="2B4E4EEB">
      <w:pPr>
        <w:spacing w:line="480" w:lineRule="exact"/>
        <w:ind w:firstLine="480"/>
        <w:rPr>
          <w:rFonts w:ascii="宋体" w:hAnsi="宋体"/>
          <w:color w:val="000000"/>
          <w:sz w:val="24"/>
          <w:szCs w:val="24"/>
        </w:rPr>
      </w:pPr>
      <w:r>
        <w:rPr>
          <w:rFonts w:hint="eastAsia" w:ascii="宋体" w:hAnsi="宋体"/>
          <w:color w:val="000000"/>
          <w:sz w:val="24"/>
          <w:szCs w:val="24"/>
        </w:rPr>
        <w:t>2、供应商可根据“第五章 评</w:t>
      </w:r>
      <w:r>
        <w:rPr>
          <w:rFonts w:hint="eastAsia" w:ascii="宋体" w:hAnsi="宋体"/>
          <w:color w:val="000000"/>
          <w:sz w:val="24"/>
          <w:szCs w:val="24"/>
          <w:lang w:val="en-US" w:eastAsia="zh-CN"/>
        </w:rPr>
        <w:t>审</w:t>
      </w:r>
      <w:r>
        <w:rPr>
          <w:rFonts w:hint="eastAsia" w:ascii="宋体" w:hAnsi="宋体"/>
          <w:color w:val="000000"/>
          <w:sz w:val="24"/>
          <w:szCs w:val="24"/>
        </w:rPr>
        <w:t>方法与评</w:t>
      </w:r>
      <w:r>
        <w:rPr>
          <w:rFonts w:hint="eastAsia" w:ascii="宋体" w:hAnsi="宋体"/>
          <w:color w:val="000000"/>
          <w:sz w:val="24"/>
          <w:szCs w:val="24"/>
          <w:lang w:val="en-US" w:eastAsia="zh-CN"/>
        </w:rPr>
        <w:t>审</w:t>
      </w:r>
      <w:r>
        <w:rPr>
          <w:rFonts w:hint="eastAsia" w:ascii="宋体" w:hAnsi="宋体"/>
          <w:color w:val="000000"/>
          <w:sz w:val="24"/>
          <w:szCs w:val="24"/>
        </w:rPr>
        <w:t>标准”提供相关其他证明材料（如果有的话）。</w:t>
      </w:r>
    </w:p>
    <w:p w14:paraId="24113FB0">
      <w:pPr>
        <w:spacing w:line="440" w:lineRule="exact"/>
        <w:ind w:firstLine="480"/>
        <w:rPr>
          <w:rFonts w:hint="eastAsia"/>
          <w:sz w:val="24"/>
          <w:szCs w:val="22"/>
        </w:rPr>
      </w:pPr>
    </w:p>
    <w:p w14:paraId="58BF0D44">
      <w:pPr>
        <w:rPr>
          <w:rFonts w:hint="default" w:ascii="Times New Roman" w:hAnsi="Times New Roman" w:cs="Times New Roman"/>
          <w:b/>
          <w:bCs/>
          <w:sz w:val="28"/>
          <w:szCs w:val="28"/>
          <w:lang w:val="en-US" w:eastAsia="zh-CN"/>
        </w:rPr>
      </w:pPr>
    </w:p>
    <w:sectPr>
      <w:footerReference r:id="rId16" w:type="first"/>
      <w:footerReference r:id="rId14" w:type="default"/>
      <w:footerReference r:id="rId15" w:type="even"/>
      <w:pgSz w:w="11907" w:h="16840"/>
      <w:pgMar w:top="1440" w:right="1080" w:bottom="1440" w:left="1080" w:header="567" w:footer="794"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Segoe UI Symbol">
    <w:panose1 w:val="020B0502040204020203"/>
    <w:charset w:val="00"/>
    <w:family w:val="auto"/>
    <w:pitch w:val="default"/>
    <w:sig w:usb0="800001E3" w:usb1="1200FFEF" w:usb2="00040000" w:usb3="04000000" w:csb0="00000001" w:csb1="4000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 w:name="方正小标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Math">
    <w:panose1 w:val="02040503050406030204"/>
    <w:charset w:val="00"/>
    <w:family w:val="auto"/>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C9545">
    <w:pPr>
      <w:pStyle w:val="34"/>
      <w:jc w:val="center"/>
    </w:pPr>
  </w:p>
  <w:p w14:paraId="0A1AA211">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6D7FD">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DF2AC">
    <w:pPr>
      <w:pStyle w:val="3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AABA29">
                          <w:pPr>
                            <w:pStyle w:val="34"/>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7AABA29">
                    <w:pPr>
                      <w:pStyle w:val="34"/>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95</w:t>
                    </w:r>
                    <w:r>
                      <w:t xml:space="preserve"> 页</w:t>
                    </w:r>
                  </w:p>
                </w:txbxContent>
              </v:textbox>
            </v:shape>
          </w:pict>
        </mc:Fallback>
      </mc:AlternateContent>
    </w:r>
  </w:p>
  <w:p w14:paraId="6F476469">
    <w:pPr>
      <w:pStyle w:val="3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2971F">
    <w:pPr>
      <w:pStyle w:val="34"/>
      <w:framePr w:wrap="around" w:vAnchor="text" w:hAnchor="margin" w:xAlign="center" w:y="1"/>
      <w:rPr>
        <w:rStyle w:val="61"/>
      </w:rPr>
    </w:pPr>
    <w:r>
      <w:fldChar w:fldCharType="begin"/>
    </w:r>
    <w:r>
      <w:rPr>
        <w:rStyle w:val="61"/>
        <w:highlight w:val="white"/>
      </w:rPr>
      <w:instrText xml:space="preserve">PAGE  </w:instrText>
    </w:r>
    <w:r>
      <w:fldChar w:fldCharType="separate"/>
    </w:r>
    <w:r>
      <w:fldChar w:fldCharType="end"/>
    </w:r>
  </w:p>
  <w:p w14:paraId="6D2C5228">
    <w:pPr>
      <w:pStyle w:val="3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23DDD">
    <w:pPr>
      <w:pStyle w:val="34"/>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959C11">
                          <w:pPr>
                            <w:pStyle w:val="3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3959C11">
                    <w:pPr>
                      <w:pStyle w:val="3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p>
  <w:p w14:paraId="7414E6A1">
    <w:pPr>
      <w:pStyle w:val="3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C8846">
    <w:pPr>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9" name="文本框 5"/>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a:noFill/>
                      </a:ln>
                    </wps:spPr>
                    <wps:txbx>
                      <w:txbxContent>
                        <w:p w14:paraId="3F1C3094">
                          <w:pPr>
                            <w:jc w:val="center"/>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wrap="none" lIns="0" tIns="0" rIns="0" bIns="0">
                      <a:spAutoFit/>
                    </wps:bodyPr>
                  </wps:wsp>
                </a:graphicData>
              </a:graphic>
            </wp:anchor>
          </w:drawing>
        </mc:Choice>
        <mc:Fallback>
          <w:pict>
            <v:shape id="文本框 5" o:spid="_x0000_s1026" o:spt="202" type="#_x0000_t202"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kHtdM9AAAAADAQAADwAAAAAAAAABACAAAAAiAAAAZHJzL2Rvd25yZXYueG1s&#10;UEsBAhQAFAAAAAgAh07iQJpKV5fHAQAAjAMAAA4AAAAAAAAAAQAgAAAAHwEAAGRycy9lMm9Eb2Mu&#10;eG1sUEsFBgAAAAAGAAYAWQEAAFgFAAAAAA==&#10;">
              <v:fill on="f" focussize="0,0"/>
              <v:stroke on="f"/>
              <v:imagedata o:title=""/>
              <o:lock v:ext="edit" aspectratio="f"/>
              <v:textbox inset="0mm,0mm,0mm,0mm" style="mso-fit-shape-to-text:t;">
                <w:txbxContent>
                  <w:p w14:paraId="3F1C3094">
                    <w:pPr>
                      <w:jc w:val="center"/>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BB09F">
    <w:pPr>
      <w:pStyle w:val="3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35B302E2">
                          <w:pPr>
                            <w:pStyle w:val="34"/>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&#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msp1EtYBAACxAwAADgAAAAAAAAABACAAAAAe&#10;AQAAZHJzL2Uyb0RvYy54bWxQSwUGAAAAAAYABgBZAQAAZgUAAAAA&#10;">
              <v:fill on="f" focussize="0,0"/>
              <v:stroke on="f" joinstyle="miter"/>
              <v:imagedata o:title=""/>
              <o:lock v:ext="edit" aspectratio="f"/>
              <v:textbox inset="0mm,0mm,0mm,0mm" style="mso-fit-shape-to-text:t;">
                <w:txbxContent>
                  <w:p w14:paraId="35B302E2">
                    <w:pPr>
                      <w:pStyle w:val="34"/>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p>
  <w:p w14:paraId="08A66A57">
    <w:pPr>
      <w:pStyle w:val="3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45BEC">
    <w:pPr>
      <w:pStyle w:val="3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91135"/>
              <wp:effectExtent l="0" t="0" r="0" b="0"/>
              <wp:wrapNone/>
              <wp:docPr id="6" name="文本框 2"/>
              <wp:cNvGraphicFramePr/>
              <a:graphic xmlns:a="http://schemas.openxmlformats.org/drawingml/2006/main">
                <a:graphicData uri="http://schemas.microsoft.com/office/word/2010/wordprocessingShape">
                  <wps:wsp>
                    <wps:cNvSpPr txBox="1"/>
                    <wps:spPr bwMode="auto">
                      <a:xfrm>
                        <a:off x="0" y="0"/>
                        <a:ext cx="1828800" cy="191135"/>
                      </a:xfrm>
                      <a:prstGeom prst="rect">
                        <a:avLst/>
                      </a:prstGeom>
                      <a:noFill/>
                      <a:ln>
                        <a:noFill/>
                        <a:miter/>
                      </a:ln>
                    </wps:spPr>
                    <wps:txbx>
                      <w:txbxContent>
                        <w:p w14:paraId="462F785D">
                          <w:pPr>
                            <w:pStyle w:val="34"/>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wrap="none" lIns="0" tIns="0" rIns="0" bIns="0" upright="1"/>
                  </wps:wsp>
                </a:graphicData>
              </a:graphic>
            </wp:anchor>
          </w:drawing>
        </mc:Choice>
        <mc:Fallback>
          <w:pict>
            <v:shape id="文本框 2" o:spid="_x0000_s1026" o:spt="202" type="#_x0000_t202" style="position:absolute;left:0pt;margin-top:0pt;height:15.05pt;width:144pt;mso-position-horizontal:center;mso-position-horizontal-relative:margin;mso-wrap-style:none;z-index:251659264;mso-width-relative:page;mso-height-relative:page;" filled="f" stroked="f" coordsize="21600,21600" o:gfxdata="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DsyzzvRAAAABAEAAA8AAAAAAAAAAQAgAAAAIgAAAGRycy9k&#10;b3ducmV2LnhtbFBLAQIUABQAAAAIAIdO4kDWguPW0AEAAJYDAAAOAAAAAAAAAAEAIAAAACABAABk&#10;cnMvZTJvRG9jLnhtbFBLBQYAAAAABgAGAFkBAABiBQAAAAA=&#10;">
              <v:fill on="f" focussize="0,0"/>
              <v:stroke on="f" joinstyle="miter"/>
              <v:imagedata o:title=""/>
              <o:lock v:ext="edit" aspectratio="f"/>
              <v:textbox inset="0mm,0mm,0mm,0mm">
                <w:txbxContent>
                  <w:p w14:paraId="462F785D">
                    <w:pPr>
                      <w:pStyle w:val="34"/>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605E3">
    <w:pPr>
      <w:pStyle w:val="34"/>
      <w:ind w:right="360"/>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F0C658A">
                          <w:pPr>
                            <w:pStyle w:val="34"/>
                          </w:pPr>
                          <w:r>
                            <w:t xml:space="preserve">第 </w:t>
                          </w:r>
                          <w:r>
                            <w:fldChar w:fldCharType="begin"/>
                          </w:r>
                          <w:r>
                            <w:instrText xml:space="preserve"> PAGE  \* MERGEFORMAT </w:instrText>
                          </w:r>
                          <w:r>
                            <w:fldChar w:fldCharType="separate"/>
                          </w:r>
                          <w:r>
                            <w:t>80</w:t>
                          </w:r>
                          <w:r>
                            <w:fldChar w:fldCharType="end"/>
                          </w:r>
                          <w:r>
                            <w:t xml:space="preserve"> 页 共 </w:t>
                          </w:r>
                          <w:r>
                            <w:rPr>
                              <w:rFonts w:hint="eastAsia"/>
                              <w:lang w:val="en-US" w:eastAsia="zh-CN"/>
                            </w:rPr>
                            <w:t>95</w:t>
                          </w:r>
                          <w:r>
                            <w:t xml:space="preserve"> 页</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&#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n/UMf9YBAACxAwAADgAAAAAAAAABACAAAAAe&#10;AQAAZHJzL2Uyb0RvYy54bWxQSwUGAAAAAAYABgBZAQAAZgUAAAAA&#10;">
              <v:fill on="f" focussize="0,0"/>
              <v:stroke on="f" joinstyle="miter"/>
              <v:imagedata o:title=""/>
              <o:lock v:ext="edit" aspectratio="f"/>
              <v:textbox inset="0mm,0mm,0mm,0mm" style="mso-fit-shape-to-text:t;">
                <w:txbxContent>
                  <w:p w14:paraId="4F0C658A">
                    <w:pPr>
                      <w:pStyle w:val="34"/>
                    </w:pPr>
                    <w:r>
                      <w:t xml:space="preserve">第 </w:t>
                    </w:r>
                    <w:r>
                      <w:fldChar w:fldCharType="begin"/>
                    </w:r>
                    <w:r>
                      <w:instrText xml:space="preserve"> PAGE  \* MERGEFORMAT </w:instrText>
                    </w:r>
                    <w:r>
                      <w:fldChar w:fldCharType="separate"/>
                    </w:r>
                    <w:r>
                      <w:t>80</w:t>
                    </w:r>
                    <w:r>
                      <w:fldChar w:fldCharType="end"/>
                    </w:r>
                    <w:r>
                      <w:t xml:space="preserve"> 页 共 </w:t>
                    </w:r>
                    <w:r>
                      <w:rPr>
                        <w:rFonts w:hint="eastAsia"/>
                        <w:lang w:val="en-US" w:eastAsia="zh-CN"/>
                      </w:rPr>
                      <w:t>95</w:t>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DB8CC">
    <w:pPr>
      <w:pStyle w:val="34"/>
      <w:framePr w:wrap="around" w:vAnchor="text" w:hAnchor="margin" w:xAlign="right" w:y="1"/>
      <w:rPr>
        <w:rStyle w:val="61"/>
      </w:rPr>
    </w:pPr>
    <w:r>
      <w:fldChar w:fldCharType="begin"/>
    </w:r>
    <w:r>
      <w:rPr>
        <w:rStyle w:val="61"/>
      </w:rPr>
      <w:instrText xml:space="preserve">PAGE  </w:instrText>
    </w:r>
    <w:r>
      <w:fldChar w:fldCharType="separate"/>
    </w:r>
    <w:r>
      <w:rPr>
        <w:rStyle w:val="61"/>
        <w:lang w:val="en-US" w:eastAsia="zh-CN"/>
      </w:rPr>
      <w:t>16</w:t>
    </w:r>
    <w:r>
      <w:fldChar w:fldCharType="end"/>
    </w:r>
  </w:p>
  <w:p w14:paraId="3498685E">
    <w:pPr>
      <w:pStyle w:val="34"/>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5FFB7">
    <w:pPr>
      <w:pStyle w:val="3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72444004">
                          <w:pPr>
                            <w:pStyle w:val="34"/>
                          </w:pPr>
                          <w:r>
                            <w:t xml:space="preserve">第 </w:t>
                          </w:r>
                          <w:r>
                            <w:fldChar w:fldCharType="begin"/>
                          </w:r>
                          <w:r>
                            <w:instrText xml:space="preserve"> PAGE  \* MERGEFORMAT </w:instrText>
                          </w:r>
                          <w:r>
                            <w:fldChar w:fldCharType="separate"/>
                          </w:r>
                          <w:r>
                            <w:t>79</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&#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LyyTT1QEAALEDAAAOAAAAAAAAAAEAIAAAAB4B&#10;AABkcnMvZTJvRG9jLnhtbFBLBQYAAAAABgAGAFkBAABlBQAAAAA=&#10;">
              <v:fill on="f" focussize="0,0"/>
              <v:stroke on="f" joinstyle="miter"/>
              <v:imagedata o:title=""/>
              <o:lock v:ext="edit" aspectratio="f"/>
              <v:textbox inset="0mm,0mm,0mm,0mm" style="mso-fit-shape-to-text:t;">
                <w:txbxContent>
                  <w:p w14:paraId="72444004">
                    <w:pPr>
                      <w:pStyle w:val="34"/>
                    </w:pPr>
                    <w:r>
                      <w:t xml:space="preserve">第 </w:t>
                    </w:r>
                    <w:r>
                      <w:fldChar w:fldCharType="begin"/>
                    </w:r>
                    <w:r>
                      <w:instrText xml:space="preserve"> PAGE  \* MERGEFORMAT </w:instrText>
                    </w:r>
                    <w:r>
                      <w:fldChar w:fldCharType="separate"/>
                    </w:r>
                    <w:r>
                      <w:t>79</w:t>
                    </w:r>
                    <w:r>
                      <w:fldChar w:fldCharType="end"/>
                    </w:r>
                    <w:r>
                      <w:t xml:space="preserve"> 页 共 </w:t>
                    </w:r>
                    <w:r>
                      <w:fldChar w:fldCharType="begin"/>
                    </w:r>
                    <w:r>
                      <w:instrText xml:space="preserve"> NUMPAGES  \* MERGEFORMAT </w:instrText>
                    </w:r>
                    <w:r>
                      <w:fldChar w:fldCharType="separate"/>
                    </w:r>
                    <w:r>
                      <w:t>99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90E9E">
    <w:pPr>
      <w:pStyle w:val="35"/>
      <w:jc w:val="both"/>
    </w:pPr>
    <w:r>
      <w:rPr>
        <w:rFonts w:hint="eastAsia"/>
        <w:b/>
        <w:bCs/>
        <w:spacing w:val="6"/>
        <w:sz w:val="21"/>
      </w:rPr>
      <w:t>江苏协诚工程咨询有限公司 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DDCE5">
    <w:pPr>
      <w:pStyle w:val="35"/>
      <w:jc w:val="both"/>
      <w:rPr>
        <w:rFonts w:hint="eastAsia"/>
        <w:sz w:val="21"/>
        <w:szCs w:val="22"/>
      </w:rPr>
    </w:pPr>
  </w:p>
  <w:p w14:paraId="6260573D">
    <w:pPr>
      <w:pStyle w:val="35"/>
      <w:jc w:val="both"/>
      <w:rPr>
        <w:rFonts w:hint="eastAsia"/>
        <w:b/>
        <w:bCs/>
        <w:spacing w:val="6"/>
        <w:sz w:val="21"/>
      </w:rPr>
    </w:pPr>
  </w:p>
  <w:p w14:paraId="6A712FE0">
    <w:pPr>
      <w:pStyle w:val="35"/>
      <w:jc w:val="both"/>
      <w:rPr>
        <w:sz w:val="21"/>
        <w:szCs w:val="22"/>
      </w:rPr>
    </w:pPr>
    <w:r>
      <w:rPr>
        <w:rFonts w:hint="eastAsia"/>
        <w:b/>
        <w:bCs/>
        <w:spacing w:val="6"/>
        <w:sz w:val="21"/>
      </w:rPr>
      <w:t>江苏协诚工程咨询有限公司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11FEA">
    <w:pPr>
      <w:pStyle w:val="35"/>
      <w:jc w:val="both"/>
      <w:rPr>
        <w:rFonts w:hint="eastAsia"/>
        <w:b/>
        <w:bCs/>
        <w:spacing w:val="6"/>
        <w:sz w:val="21"/>
      </w:rPr>
    </w:pPr>
  </w:p>
  <w:p w14:paraId="02CDA316">
    <w:pPr>
      <w:pStyle w:val="35"/>
      <w:jc w:val="both"/>
    </w:pPr>
    <w:r>
      <w:rPr>
        <w:rFonts w:hint="eastAsia"/>
        <w:b/>
        <w:bCs/>
        <w:spacing w:val="6"/>
        <w:sz w:val="21"/>
      </w:rPr>
      <w:t>江苏协诚工程咨询有限公司 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pStyle w:val="256"/>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52"/>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A"/>
    <w:multiLevelType w:val="singleLevel"/>
    <w:tmpl w:val="0000000A"/>
    <w:lvl w:ilvl="0" w:tentative="0">
      <w:start w:val="1"/>
      <w:numFmt w:val="decimal"/>
      <w:suff w:val="nothing"/>
      <w:lvlText w:val="（%1）"/>
      <w:lvlJc w:val="left"/>
      <w:rPr>
        <w:rFonts w:cs="Times New Roman"/>
      </w:rPr>
    </w:lvl>
  </w:abstractNum>
  <w:abstractNum w:abstractNumId="3">
    <w:nsid w:val="0053208E"/>
    <w:multiLevelType w:val="multilevel"/>
    <w:tmpl w:val="0053208E"/>
    <w:lvl w:ilvl="0" w:tentative="0">
      <w:start w:val="1"/>
      <w:numFmt w:val="bullet"/>
      <w:pStyle w:val="23"/>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decimal"/>
      <w:pStyle w:val="2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1"/>
  </w:num>
  <w:num w:numId="3">
    <w:abstractNumId w:val="4"/>
  </w:num>
  <w:num w:numId="4">
    <w:abstractNumId w:val="0"/>
  </w:num>
  <w:num w:numId="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D63ED"/>
    <w:rsid w:val="005D711C"/>
    <w:rsid w:val="00C21FBA"/>
    <w:rsid w:val="00E46AD2"/>
    <w:rsid w:val="012313A8"/>
    <w:rsid w:val="01AF4088"/>
    <w:rsid w:val="01E3068F"/>
    <w:rsid w:val="01E57FA3"/>
    <w:rsid w:val="03221C42"/>
    <w:rsid w:val="03300045"/>
    <w:rsid w:val="0449381C"/>
    <w:rsid w:val="04585382"/>
    <w:rsid w:val="05CF1CF6"/>
    <w:rsid w:val="060472AF"/>
    <w:rsid w:val="07832BA1"/>
    <w:rsid w:val="0AF12517"/>
    <w:rsid w:val="0BF027CF"/>
    <w:rsid w:val="0C822574"/>
    <w:rsid w:val="0CBD3B6C"/>
    <w:rsid w:val="0DDA54E4"/>
    <w:rsid w:val="0DE25C75"/>
    <w:rsid w:val="0E316732"/>
    <w:rsid w:val="0E4C6113"/>
    <w:rsid w:val="0EA4218E"/>
    <w:rsid w:val="0F7B4AA5"/>
    <w:rsid w:val="0FC41FA8"/>
    <w:rsid w:val="10CB491B"/>
    <w:rsid w:val="11703F83"/>
    <w:rsid w:val="122670DE"/>
    <w:rsid w:val="12762B59"/>
    <w:rsid w:val="138F6E56"/>
    <w:rsid w:val="13CE5AEB"/>
    <w:rsid w:val="14325A93"/>
    <w:rsid w:val="168D507E"/>
    <w:rsid w:val="16EC525A"/>
    <w:rsid w:val="17871CFD"/>
    <w:rsid w:val="187A4127"/>
    <w:rsid w:val="19CA0B03"/>
    <w:rsid w:val="1AE45BF4"/>
    <w:rsid w:val="1AEB5AEB"/>
    <w:rsid w:val="1B7350C7"/>
    <w:rsid w:val="1C0C5A44"/>
    <w:rsid w:val="1C53520C"/>
    <w:rsid w:val="20362A4E"/>
    <w:rsid w:val="204024F2"/>
    <w:rsid w:val="207822BA"/>
    <w:rsid w:val="21A305DD"/>
    <w:rsid w:val="228E4DC3"/>
    <w:rsid w:val="240B650D"/>
    <w:rsid w:val="241F12BC"/>
    <w:rsid w:val="255B1880"/>
    <w:rsid w:val="2638158E"/>
    <w:rsid w:val="26E61477"/>
    <w:rsid w:val="27547C5E"/>
    <w:rsid w:val="27A20653"/>
    <w:rsid w:val="29C5057D"/>
    <w:rsid w:val="29F50E66"/>
    <w:rsid w:val="2A2842E6"/>
    <w:rsid w:val="2A762126"/>
    <w:rsid w:val="2B2D2106"/>
    <w:rsid w:val="2B4029D3"/>
    <w:rsid w:val="2DA804D7"/>
    <w:rsid w:val="2DEA4E78"/>
    <w:rsid w:val="2F124686"/>
    <w:rsid w:val="2FC33BD3"/>
    <w:rsid w:val="30742E6A"/>
    <w:rsid w:val="307750E9"/>
    <w:rsid w:val="311C136C"/>
    <w:rsid w:val="31464ABB"/>
    <w:rsid w:val="316D73AC"/>
    <w:rsid w:val="31CF4AB1"/>
    <w:rsid w:val="323B3DA2"/>
    <w:rsid w:val="324F1ADF"/>
    <w:rsid w:val="33177F78"/>
    <w:rsid w:val="34DB3E04"/>
    <w:rsid w:val="35643762"/>
    <w:rsid w:val="35D023FC"/>
    <w:rsid w:val="36C2252B"/>
    <w:rsid w:val="36C9444D"/>
    <w:rsid w:val="380F2DDF"/>
    <w:rsid w:val="387B4BD6"/>
    <w:rsid w:val="38EC7CF6"/>
    <w:rsid w:val="39583FCC"/>
    <w:rsid w:val="396E2E01"/>
    <w:rsid w:val="3A2D6818"/>
    <w:rsid w:val="3A8C79E3"/>
    <w:rsid w:val="3B70245C"/>
    <w:rsid w:val="3B851099"/>
    <w:rsid w:val="3BC84790"/>
    <w:rsid w:val="3CC03974"/>
    <w:rsid w:val="3CF661BD"/>
    <w:rsid w:val="3D1D4B08"/>
    <w:rsid w:val="3D2D16A6"/>
    <w:rsid w:val="3D580F1D"/>
    <w:rsid w:val="3D636CB1"/>
    <w:rsid w:val="3DD1395F"/>
    <w:rsid w:val="3DFF2462"/>
    <w:rsid w:val="3E366C6D"/>
    <w:rsid w:val="3EC5537B"/>
    <w:rsid w:val="3ED656D0"/>
    <w:rsid w:val="3F952384"/>
    <w:rsid w:val="401526E1"/>
    <w:rsid w:val="406D3E12"/>
    <w:rsid w:val="40C94540"/>
    <w:rsid w:val="40DA3BD0"/>
    <w:rsid w:val="42083109"/>
    <w:rsid w:val="42F0392D"/>
    <w:rsid w:val="438052FA"/>
    <w:rsid w:val="43833909"/>
    <w:rsid w:val="440A1978"/>
    <w:rsid w:val="44821CA0"/>
    <w:rsid w:val="4647697C"/>
    <w:rsid w:val="47B76ED3"/>
    <w:rsid w:val="49E53AC5"/>
    <w:rsid w:val="4A0B1656"/>
    <w:rsid w:val="4B287E19"/>
    <w:rsid w:val="4BEA4569"/>
    <w:rsid w:val="4E5403C8"/>
    <w:rsid w:val="4F2A1D4E"/>
    <w:rsid w:val="508C38F7"/>
    <w:rsid w:val="51090C30"/>
    <w:rsid w:val="51703763"/>
    <w:rsid w:val="56010E2D"/>
    <w:rsid w:val="57145DE7"/>
    <w:rsid w:val="57953B57"/>
    <w:rsid w:val="58020E8D"/>
    <w:rsid w:val="585765FC"/>
    <w:rsid w:val="5A6F4CB8"/>
    <w:rsid w:val="5AF820D3"/>
    <w:rsid w:val="5B5632F3"/>
    <w:rsid w:val="5BF925A6"/>
    <w:rsid w:val="5C272C70"/>
    <w:rsid w:val="5CB71D3E"/>
    <w:rsid w:val="5D4014EA"/>
    <w:rsid w:val="5D764078"/>
    <w:rsid w:val="5E641F72"/>
    <w:rsid w:val="5E971455"/>
    <w:rsid w:val="5EE50BC0"/>
    <w:rsid w:val="5F9745B0"/>
    <w:rsid w:val="60AE7E03"/>
    <w:rsid w:val="626544F2"/>
    <w:rsid w:val="642108EC"/>
    <w:rsid w:val="66117018"/>
    <w:rsid w:val="665054B9"/>
    <w:rsid w:val="66EC3434"/>
    <w:rsid w:val="6796339F"/>
    <w:rsid w:val="68E00D76"/>
    <w:rsid w:val="69375DB0"/>
    <w:rsid w:val="6942558D"/>
    <w:rsid w:val="69C24906"/>
    <w:rsid w:val="69F83E9D"/>
    <w:rsid w:val="6AB544E5"/>
    <w:rsid w:val="6B4D075D"/>
    <w:rsid w:val="6B555B6D"/>
    <w:rsid w:val="6BF1329A"/>
    <w:rsid w:val="6C7B4278"/>
    <w:rsid w:val="6D806684"/>
    <w:rsid w:val="6DD30EA9"/>
    <w:rsid w:val="6E91393C"/>
    <w:rsid w:val="6ECE1688"/>
    <w:rsid w:val="6F3C35D7"/>
    <w:rsid w:val="70A73F27"/>
    <w:rsid w:val="70E94974"/>
    <w:rsid w:val="71EC2194"/>
    <w:rsid w:val="731370C1"/>
    <w:rsid w:val="74066E64"/>
    <w:rsid w:val="74B24552"/>
    <w:rsid w:val="76164029"/>
    <w:rsid w:val="763933D7"/>
    <w:rsid w:val="77586705"/>
    <w:rsid w:val="78F91E55"/>
    <w:rsid w:val="7BA93249"/>
    <w:rsid w:val="7BB045D8"/>
    <w:rsid w:val="7BFA2D89"/>
    <w:rsid w:val="7C5533D1"/>
    <w:rsid w:val="7CAB2FF1"/>
    <w:rsid w:val="7CE54755"/>
    <w:rsid w:val="7D5568CC"/>
    <w:rsid w:val="7E3A2CE9"/>
    <w:rsid w:val="7E4454AB"/>
    <w:rsid w:val="7E576F8D"/>
    <w:rsid w:val="7F744857"/>
    <w:rsid w:val="7FBB3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link w:val="222"/>
    <w:qFormat/>
    <w:uiPriority w:val="0"/>
    <w:pPr>
      <w:keepNext/>
      <w:tabs>
        <w:tab w:val="left" w:pos="200"/>
      </w:tabs>
      <w:jc w:val="center"/>
      <w:outlineLvl w:val="0"/>
    </w:pPr>
    <w:rPr>
      <w:b/>
      <w:sz w:val="36"/>
    </w:rPr>
  </w:style>
  <w:style w:type="paragraph" w:styleId="4">
    <w:name w:val="heading 2"/>
    <w:basedOn w:val="1"/>
    <w:next w:val="1"/>
    <w:link w:val="223"/>
    <w:qFormat/>
    <w:uiPriority w:val="0"/>
    <w:pPr>
      <w:keepNext/>
      <w:jc w:val="center"/>
      <w:outlineLvl w:val="1"/>
    </w:pPr>
    <w:rPr>
      <w:b/>
      <w:bCs/>
      <w:sz w:val="28"/>
      <w:szCs w:val="28"/>
    </w:rPr>
  </w:style>
  <w:style w:type="paragraph" w:styleId="5">
    <w:name w:val="heading 3"/>
    <w:basedOn w:val="1"/>
    <w:next w:val="1"/>
    <w:link w:val="224"/>
    <w:qFormat/>
    <w:uiPriority w:val="0"/>
    <w:pPr>
      <w:keepNext/>
      <w:jc w:val="center"/>
      <w:outlineLvl w:val="2"/>
    </w:pPr>
    <w:rPr>
      <w:sz w:val="28"/>
    </w:rPr>
  </w:style>
  <w:style w:type="paragraph" w:styleId="6">
    <w:name w:val="heading 4"/>
    <w:basedOn w:val="1"/>
    <w:next w:val="1"/>
    <w:link w:val="225"/>
    <w:qFormat/>
    <w:uiPriority w:val="0"/>
    <w:pPr>
      <w:keepNext/>
      <w:outlineLvl w:val="3"/>
    </w:pPr>
    <w:rPr>
      <w:b/>
      <w:bCs/>
      <w:sz w:val="18"/>
    </w:rPr>
  </w:style>
  <w:style w:type="paragraph" w:styleId="7">
    <w:name w:val="heading 5"/>
    <w:basedOn w:val="1"/>
    <w:next w:val="1"/>
    <w:link w:val="226"/>
    <w:qFormat/>
    <w:uiPriority w:val="0"/>
    <w:pPr>
      <w:keepNext/>
      <w:jc w:val="center"/>
      <w:outlineLvl w:val="4"/>
    </w:pPr>
    <w:rPr>
      <w:b/>
      <w:bCs/>
      <w:sz w:val="18"/>
    </w:rPr>
  </w:style>
  <w:style w:type="paragraph" w:styleId="8">
    <w:name w:val="heading 6"/>
    <w:basedOn w:val="1"/>
    <w:next w:val="1"/>
    <w:link w:val="8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8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8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83"/>
    <w:unhideWhenUsed/>
    <w:qFormat/>
    <w:uiPriority w:val="9"/>
    <w:pPr>
      <w:keepNext/>
      <w:keepLines/>
      <w:spacing w:before="320" w:after="200"/>
      <w:outlineLvl w:val="8"/>
    </w:pPr>
    <w:rPr>
      <w:rFonts w:ascii="Arial" w:hAnsi="Arial" w:eastAsia="Arial" w:cs="Arial"/>
      <w:i/>
      <w:iCs/>
      <w:sz w:val="21"/>
      <w:szCs w:val="21"/>
    </w:rPr>
  </w:style>
  <w:style w:type="character" w:default="1" w:styleId="58">
    <w:name w:val="Default Paragraph Font"/>
    <w:semiHidden/>
    <w:qFormat/>
    <w:uiPriority w:val="0"/>
  </w:style>
  <w:style w:type="table" w:default="1" w:styleId="56">
    <w:name w:val="Normal Table"/>
    <w:semiHidden/>
    <w:qFormat/>
    <w:uiPriority w:val="0"/>
    <w:tblPr>
      <w:tblCellMar>
        <w:top w:w="0" w:type="dxa"/>
        <w:left w:w="108" w:type="dxa"/>
        <w:bottom w:w="0" w:type="dxa"/>
        <w:right w:w="108" w:type="dxa"/>
      </w:tblCellMar>
    </w:tblPr>
  </w:style>
  <w:style w:type="paragraph" w:customStyle="1" w:styleId="2">
    <w:name w:val="段"/>
    <w:basedOn w:val="1"/>
    <w:next w:val="1"/>
    <w:qFormat/>
    <w:uiPriority w:val="0"/>
    <w:pPr>
      <w:widowControl/>
      <w:spacing w:line="360" w:lineRule="auto"/>
      <w:ind w:firstLine="200"/>
    </w:pPr>
    <w:rPr>
      <w:sz w:val="24"/>
      <w:szCs w:val="24"/>
    </w:rPr>
  </w:style>
  <w:style w:type="paragraph" w:styleId="12">
    <w:name w:val="toc 7"/>
    <w:basedOn w:val="1"/>
    <w:next w:val="1"/>
    <w:qFormat/>
    <w:uiPriority w:val="0"/>
    <w:pPr>
      <w:ind w:left="1260"/>
      <w:jc w:val="left"/>
    </w:pPr>
    <w:rPr>
      <w:szCs w:val="21"/>
    </w:rPr>
  </w:style>
  <w:style w:type="paragraph" w:styleId="13">
    <w:name w:val="index 8"/>
    <w:basedOn w:val="1"/>
    <w:next w:val="1"/>
    <w:qFormat/>
    <w:uiPriority w:val="0"/>
    <w:pPr>
      <w:ind w:left="1400"/>
    </w:pPr>
  </w:style>
  <w:style w:type="paragraph" w:styleId="14">
    <w:name w:val="Normal Indent"/>
    <w:basedOn w:val="1"/>
    <w:link w:val="227"/>
    <w:qFormat/>
    <w:uiPriority w:val="99"/>
    <w:pPr>
      <w:ind w:firstLine="42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index 5"/>
    <w:basedOn w:val="1"/>
    <w:next w:val="1"/>
    <w:qFormat/>
    <w:uiPriority w:val="0"/>
    <w:pPr>
      <w:ind w:left="800"/>
    </w:pPr>
  </w:style>
  <w:style w:type="paragraph" w:styleId="17">
    <w:name w:val="Document Map"/>
    <w:basedOn w:val="1"/>
    <w:link w:val="228"/>
    <w:qFormat/>
    <w:uiPriority w:val="0"/>
    <w:pPr>
      <w:shd w:val="clear" w:color="auto" w:fill="000080"/>
    </w:pPr>
  </w:style>
  <w:style w:type="paragraph" w:styleId="18">
    <w:name w:val="annotation text"/>
    <w:basedOn w:val="1"/>
    <w:link w:val="229"/>
    <w:qFormat/>
    <w:uiPriority w:val="0"/>
    <w:pPr>
      <w:jc w:val="left"/>
    </w:pPr>
  </w:style>
  <w:style w:type="paragraph" w:styleId="19">
    <w:name w:val="index 6"/>
    <w:basedOn w:val="1"/>
    <w:next w:val="1"/>
    <w:qFormat/>
    <w:uiPriority w:val="0"/>
    <w:pPr>
      <w:ind w:left="1000"/>
    </w:pPr>
  </w:style>
  <w:style w:type="paragraph" w:styleId="20">
    <w:name w:val="Body Text"/>
    <w:basedOn w:val="1"/>
    <w:next w:val="1"/>
    <w:link w:val="230"/>
    <w:qFormat/>
    <w:uiPriority w:val="0"/>
    <w:rPr>
      <w:rFonts w:ascii="楷体_GB2312" w:hAnsi="Arial" w:eastAsia="楷体_GB2312"/>
      <w:sz w:val="28"/>
    </w:rPr>
  </w:style>
  <w:style w:type="paragraph" w:styleId="21">
    <w:name w:val="Body Text Indent"/>
    <w:basedOn w:val="1"/>
    <w:link w:val="231"/>
    <w:qFormat/>
    <w:uiPriority w:val="0"/>
    <w:pPr>
      <w:spacing w:line="312" w:lineRule="atLeast"/>
      <w:ind w:firstLine="574"/>
    </w:pPr>
    <w:rPr>
      <w:sz w:val="28"/>
    </w:rPr>
  </w:style>
  <w:style w:type="paragraph" w:styleId="22">
    <w:name w:val="Block Text"/>
    <w:basedOn w:val="1"/>
    <w:qFormat/>
    <w:uiPriority w:val="0"/>
    <w:pPr>
      <w:tabs>
        <w:tab w:val="left" w:pos="822"/>
        <w:tab w:val="left" w:pos="2205"/>
        <w:tab w:val="left" w:pos="9000"/>
      </w:tabs>
      <w:spacing w:before="89"/>
      <w:ind w:left="1890" w:right="11" w:hanging="1409"/>
    </w:pPr>
    <w:rPr>
      <w:sz w:val="24"/>
    </w:rPr>
  </w:style>
  <w:style w:type="paragraph" w:styleId="23">
    <w:name w:val="List Bullet 2"/>
    <w:basedOn w:val="1"/>
    <w:semiHidden/>
    <w:unhideWhenUsed/>
    <w:qFormat/>
    <w:uiPriority w:val="99"/>
    <w:pPr>
      <w:numPr>
        <w:ilvl w:val="0"/>
        <w:numId w:val="1"/>
      </w:numPr>
    </w:pPr>
  </w:style>
  <w:style w:type="paragraph" w:styleId="24">
    <w:name w:val="index 4"/>
    <w:basedOn w:val="1"/>
    <w:next w:val="1"/>
    <w:qFormat/>
    <w:uiPriority w:val="0"/>
    <w:pPr>
      <w:ind w:left="600"/>
    </w:pPr>
  </w:style>
  <w:style w:type="paragraph" w:styleId="25">
    <w:name w:val="toc 5"/>
    <w:basedOn w:val="1"/>
    <w:next w:val="1"/>
    <w:qFormat/>
    <w:uiPriority w:val="0"/>
    <w:pPr>
      <w:ind w:left="840"/>
      <w:jc w:val="left"/>
    </w:pPr>
    <w:rPr>
      <w:szCs w:val="21"/>
    </w:rPr>
  </w:style>
  <w:style w:type="paragraph" w:styleId="26">
    <w:name w:val="toc 3"/>
    <w:basedOn w:val="1"/>
    <w:next w:val="1"/>
    <w:qFormat/>
    <w:uiPriority w:val="39"/>
    <w:pPr>
      <w:ind w:left="420"/>
      <w:jc w:val="left"/>
    </w:pPr>
    <w:rPr>
      <w:i/>
      <w:iCs/>
      <w:szCs w:val="24"/>
    </w:rPr>
  </w:style>
  <w:style w:type="paragraph" w:styleId="27">
    <w:name w:val="Plain Text"/>
    <w:basedOn w:val="1"/>
    <w:link w:val="232"/>
    <w:qFormat/>
    <w:uiPriority w:val="0"/>
    <w:rPr>
      <w:rFonts w:hAnsi="Courier New"/>
    </w:rPr>
  </w:style>
  <w:style w:type="paragraph" w:styleId="28">
    <w:name w:val="toc 8"/>
    <w:basedOn w:val="1"/>
    <w:next w:val="1"/>
    <w:qFormat/>
    <w:uiPriority w:val="0"/>
    <w:pPr>
      <w:ind w:left="1470"/>
      <w:jc w:val="left"/>
    </w:pPr>
    <w:rPr>
      <w:szCs w:val="21"/>
    </w:rPr>
  </w:style>
  <w:style w:type="paragraph" w:styleId="29">
    <w:name w:val="index 3"/>
    <w:basedOn w:val="1"/>
    <w:next w:val="1"/>
    <w:qFormat/>
    <w:uiPriority w:val="0"/>
    <w:pPr>
      <w:ind w:left="400"/>
    </w:pPr>
  </w:style>
  <w:style w:type="paragraph" w:styleId="30">
    <w:name w:val="Date"/>
    <w:basedOn w:val="1"/>
    <w:next w:val="1"/>
    <w:link w:val="233"/>
    <w:qFormat/>
    <w:uiPriority w:val="0"/>
    <w:pPr>
      <w:spacing w:line="312" w:lineRule="atLeast"/>
    </w:pPr>
    <w:rPr>
      <w:sz w:val="28"/>
    </w:rPr>
  </w:style>
  <w:style w:type="paragraph" w:styleId="31">
    <w:name w:val="Body Text Indent 2"/>
    <w:basedOn w:val="1"/>
    <w:link w:val="234"/>
    <w:qFormat/>
    <w:uiPriority w:val="0"/>
    <w:pPr>
      <w:tabs>
        <w:tab w:val="left" w:pos="1785"/>
        <w:tab w:val="left" w:pos="1887"/>
        <w:tab w:val="left" w:pos="2112"/>
        <w:tab w:val="left" w:pos="9000"/>
      </w:tabs>
      <w:ind w:left="1890" w:hanging="1409"/>
    </w:pPr>
    <w:rPr>
      <w:sz w:val="24"/>
    </w:rPr>
  </w:style>
  <w:style w:type="paragraph" w:styleId="32">
    <w:name w:val="endnote text"/>
    <w:basedOn w:val="1"/>
    <w:link w:val="220"/>
    <w:semiHidden/>
    <w:unhideWhenUsed/>
    <w:qFormat/>
    <w:uiPriority w:val="99"/>
    <w:pPr>
      <w:spacing w:after="0" w:line="240" w:lineRule="auto"/>
    </w:pPr>
    <w:rPr>
      <w:sz w:val="20"/>
    </w:rPr>
  </w:style>
  <w:style w:type="paragraph" w:styleId="33">
    <w:name w:val="Balloon Text"/>
    <w:basedOn w:val="1"/>
    <w:link w:val="235"/>
    <w:unhideWhenUsed/>
    <w:qFormat/>
    <w:uiPriority w:val="99"/>
    <w:rPr>
      <w:sz w:val="18"/>
      <w:szCs w:val="18"/>
    </w:rPr>
  </w:style>
  <w:style w:type="paragraph" w:styleId="34">
    <w:name w:val="footer"/>
    <w:basedOn w:val="1"/>
    <w:link w:val="236"/>
    <w:qFormat/>
    <w:uiPriority w:val="99"/>
    <w:pPr>
      <w:tabs>
        <w:tab w:val="center" w:pos="4153"/>
        <w:tab w:val="right" w:pos="8306"/>
      </w:tabs>
      <w:jc w:val="left"/>
    </w:pPr>
    <w:rPr>
      <w:sz w:val="18"/>
    </w:rPr>
  </w:style>
  <w:style w:type="paragraph" w:styleId="35">
    <w:name w:val="header"/>
    <w:basedOn w:val="1"/>
    <w:link w:val="237"/>
    <w:qFormat/>
    <w:uiPriority w:val="99"/>
    <w:pPr>
      <w:pBdr>
        <w:bottom w:val="single" w:color="auto" w:sz="6" w:space="1"/>
      </w:pBdr>
      <w:tabs>
        <w:tab w:val="center" w:pos="4153"/>
        <w:tab w:val="right" w:pos="8306"/>
      </w:tabs>
      <w:jc w:val="center"/>
    </w:pPr>
    <w:rPr>
      <w:sz w:val="18"/>
    </w:rPr>
  </w:style>
  <w:style w:type="paragraph" w:styleId="36">
    <w:name w:val="Signature"/>
    <w:basedOn w:val="1"/>
    <w:link w:val="238"/>
    <w:qFormat/>
    <w:uiPriority w:val="0"/>
    <w:pPr>
      <w:spacing w:after="600" w:line="312" w:lineRule="atLeast"/>
      <w:jc w:val="center"/>
    </w:pPr>
    <w:rPr>
      <w:rFonts w:eastAsia="仿宋_GB2312"/>
      <w:sz w:val="24"/>
    </w:rPr>
  </w:style>
  <w:style w:type="paragraph" w:styleId="37">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lang w:val="en-US" w:eastAsia="zh-CN"/>
    </w:rPr>
  </w:style>
  <w:style w:type="paragraph" w:styleId="38">
    <w:name w:val="toc 4"/>
    <w:basedOn w:val="1"/>
    <w:next w:val="1"/>
    <w:qFormat/>
    <w:uiPriority w:val="0"/>
    <w:pPr>
      <w:ind w:left="630"/>
      <w:jc w:val="left"/>
    </w:pPr>
    <w:rPr>
      <w:szCs w:val="21"/>
    </w:rPr>
  </w:style>
  <w:style w:type="paragraph" w:styleId="39">
    <w:name w:val="index heading"/>
    <w:basedOn w:val="1"/>
    <w:next w:val="40"/>
    <w:qFormat/>
    <w:uiPriority w:val="0"/>
  </w:style>
  <w:style w:type="paragraph" w:styleId="40">
    <w:name w:val="index 1"/>
    <w:basedOn w:val="1"/>
    <w:next w:val="1"/>
    <w:qFormat/>
    <w:uiPriority w:val="0"/>
  </w:style>
  <w:style w:type="paragraph" w:styleId="41">
    <w:name w:val="Subtitle"/>
    <w:basedOn w:val="1"/>
    <w:next w:val="1"/>
    <w:link w:val="86"/>
    <w:qFormat/>
    <w:uiPriority w:val="11"/>
    <w:pPr>
      <w:spacing w:before="200" w:after="200"/>
    </w:pPr>
    <w:rPr>
      <w:sz w:val="24"/>
      <w:szCs w:val="24"/>
    </w:rPr>
  </w:style>
  <w:style w:type="paragraph" w:styleId="42">
    <w:name w:val="footnote text"/>
    <w:basedOn w:val="1"/>
    <w:link w:val="219"/>
    <w:semiHidden/>
    <w:unhideWhenUsed/>
    <w:qFormat/>
    <w:uiPriority w:val="99"/>
    <w:pPr>
      <w:spacing w:after="40" w:line="240" w:lineRule="auto"/>
    </w:pPr>
    <w:rPr>
      <w:sz w:val="18"/>
    </w:rPr>
  </w:style>
  <w:style w:type="paragraph" w:styleId="43">
    <w:name w:val="toc 6"/>
    <w:basedOn w:val="1"/>
    <w:next w:val="1"/>
    <w:qFormat/>
    <w:uiPriority w:val="0"/>
    <w:pPr>
      <w:ind w:left="1050"/>
      <w:jc w:val="left"/>
    </w:pPr>
    <w:rPr>
      <w:szCs w:val="21"/>
    </w:rPr>
  </w:style>
  <w:style w:type="paragraph" w:styleId="44">
    <w:name w:val="Body Text Indent 3"/>
    <w:basedOn w:val="1"/>
    <w:link w:val="239"/>
    <w:qFormat/>
    <w:uiPriority w:val="0"/>
    <w:pPr>
      <w:ind w:firstLine="555"/>
    </w:pPr>
    <w:rPr>
      <w:b/>
      <w:bCs/>
      <w:sz w:val="28"/>
      <w:u w:val="single"/>
    </w:rPr>
  </w:style>
  <w:style w:type="paragraph" w:styleId="45">
    <w:name w:val="index 7"/>
    <w:basedOn w:val="1"/>
    <w:next w:val="1"/>
    <w:qFormat/>
    <w:uiPriority w:val="0"/>
    <w:pPr>
      <w:ind w:left="1200"/>
    </w:pPr>
  </w:style>
  <w:style w:type="paragraph" w:styleId="46">
    <w:name w:val="index 9"/>
    <w:basedOn w:val="1"/>
    <w:next w:val="1"/>
    <w:qFormat/>
    <w:uiPriority w:val="0"/>
    <w:pPr>
      <w:ind w:left="1600"/>
    </w:pPr>
  </w:style>
  <w:style w:type="paragraph" w:styleId="47">
    <w:name w:val="table of figures"/>
    <w:basedOn w:val="1"/>
    <w:next w:val="1"/>
    <w:qFormat/>
    <w:uiPriority w:val="0"/>
    <w:pPr>
      <w:ind w:left="840" w:hanging="420"/>
    </w:pPr>
  </w:style>
  <w:style w:type="paragraph" w:styleId="48">
    <w:name w:val="toc 2"/>
    <w:basedOn w:val="1"/>
    <w:next w:val="1"/>
    <w:qFormat/>
    <w:uiPriority w:val="39"/>
    <w:pPr>
      <w:tabs>
        <w:tab w:val="right" w:leader="dot" w:pos="9450"/>
      </w:tabs>
      <w:spacing w:line="400" w:lineRule="exact"/>
      <w:ind w:left="250"/>
      <w:jc w:val="left"/>
    </w:pPr>
    <w:rPr>
      <w:bCs/>
      <w:smallCaps/>
      <w:sz w:val="24"/>
      <w:szCs w:val="24"/>
      <w:lang w:val="en-US" w:eastAsia="zh-CN"/>
    </w:rPr>
  </w:style>
  <w:style w:type="paragraph" w:styleId="49">
    <w:name w:val="toc 9"/>
    <w:basedOn w:val="1"/>
    <w:next w:val="1"/>
    <w:qFormat/>
    <w:uiPriority w:val="0"/>
    <w:pPr>
      <w:ind w:left="1680"/>
      <w:jc w:val="left"/>
    </w:pPr>
    <w:rPr>
      <w:szCs w:val="21"/>
    </w:rPr>
  </w:style>
  <w:style w:type="paragraph" w:styleId="50">
    <w:name w:val="Normal (Web)"/>
    <w:basedOn w:val="1"/>
    <w:qFormat/>
    <w:uiPriority w:val="99"/>
    <w:pPr>
      <w:widowControl/>
      <w:spacing w:before="100" w:beforeAutospacing="1" w:after="100" w:afterAutospacing="1"/>
      <w:jc w:val="left"/>
    </w:pPr>
    <w:rPr>
      <w:rFonts w:ascii="宋体" w:hAnsi="宋体"/>
      <w:kern w:val="0"/>
      <w:sz w:val="24"/>
    </w:rPr>
  </w:style>
  <w:style w:type="paragraph" w:styleId="51">
    <w:name w:val="index 2"/>
    <w:basedOn w:val="1"/>
    <w:next w:val="1"/>
    <w:qFormat/>
    <w:uiPriority w:val="0"/>
    <w:pPr>
      <w:ind w:left="200"/>
    </w:pPr>
  </w:style>
  <w:style w:type="paragraph" w:styleId="52">
    <w:name w:val="Title"/>
    <w:basedOn w:val="1"/>
    <w:next w:val="1"/>
    <w:link w:val="240"/>
    <w:qFormat/>
    <w:uiPriority w:val="0"/>
    <w:pPr>
      <w:spacing w:before="240" w:after="60"/>
      <w:jc w:val="center"/>
      <w:outlineLvl w:val="0"/>
    </w:pPr>
    <w:rPr>
      <w:rFonts w:ascii="Cambria" w:hAnsi="Cambria"/>
      <w:b/>
      <w:bCs/>
      <w:sz w:val="32"/>
      <w:szCs w:val="32"/>
    </w:rPr>
  </w:style>
  <w:style w:type="paragraph" w:styleId="53">
    <w:name w:val="annotation subject"/>
    <w:basedOn w:val="18"/>
    <w:next w:val="18"/>
    <w:link w:val="241"/>
    <w:qFormat/>
    <w:uiPriority w:val="0"/>
    <w:rPr>
      <w:b/>
      <w:bCs/>
    </w:rPr>
  </w:style>
  <w:style w:type="paragraph" w:styleId="54">
    <w:name w:val="Body Text First Indent"/>
    <w:basedOn w:val="20"/>
    <w:next w:val="43"/>
    <w:unhideWhenUsed/>
    <w:qFormat/>
    <w:uiPriority w:val="99"/>
    <w:pPr>
      <w:ind w:firstLine="420"/>
    </w:pPr>
  </w:style>
  <w:style w:type="paragraph" w:styleId="55">
    <w:name w:val="Body Text First Indent 2"/>
    <w:basedOn w:val="21"/>
    <w:link w:val="242"/>
    <w:qFormat/>
    <w:uiPriority w:val="0"/>
    <w:pPr>
      <w:spacing w:after="120" w:line="240" w:lineRule="auto"/>
      <w:ind w:left="420" w:firstLine="420"/>
    </w:pPr>
    <w:rPr>
      <w:sz w:val="21"/>
    </w:rPr>
  </w:style>
  <w:style w:type="table" w:styleId="57">
    <w:name w:val="Table Grid"/>
    <w:basedOn w:val="5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9">
    <w:name w:val="Strong"/>
    <w:basedOn w:val="58"/>
    <w:qFormat/>
    <w:uiPriority w:val="0"/>
    <w:rPr>
      <w:b/>
      <w:bCs/>
    </w:rPr>
  </w:style>
  <w:style w:type="character" w:styleId="60">
    <w:name w:val="endnote reference"/>
    <w:basedOn w:val="58"/>
    <w:semiHidden/>
    <w:unhideWhenUsed/>
    <w:qFormat/>
    <w:uiPriority w:val="99"/>
    <w:rPr>
      <w:vertAlign w:val="superscript"/>
    </w:rPr>
  </w:style>
  <w:style w:type="character" w:styleId="61">
    <w:name w:val="page number"/>
    <w:qFormat/>
    <w:uiPriority w:val="0"/>
  </w:style>
  <w:style w:type="character" w:styleId="62">
    <w:name w:val="FollowedHyperlink"/>
    <w:qFormat/>
    <w:uiPriority w:val="0"/>
    <w:rPr>
      <w:color w:val="800080"/>
      <w:u w:val="none"/>
    </w:rPr>
  </w:style>
  <w:style w:type="character" w:styleId="63">
    <w:name w:val="Emphasis"/>
    <w:qFormat/>
    <w:uiPriority w:val="0"/>
  </w:style>
  <w:style w:type="character" w:styleId="64">
    <w:name w:val="HTML Definition"/>
    <w:qFormat/>
    <w:uiPriority w:val="0"/>
  </w:style>
  <w:style w:type="character" w:styleId="65">
    <w:name w:val="HTML Typewriter"/>
    <w:qFormat/>
    <w:uiPriority w:val="0"/>
    <w:rPr>
      <w:rFonts w:hint="default" w:ascii="monospace" w:hAnsi="monospace" w:eastAsia="monospace" w:cs="monospace"/>
      <w:sz w:val="20"/>
    </w:rPr>
  </w:style>
  <w:style w:type="character" w:styleId="66">
    <w:name w:val="HTML Acronym"/>
    <w:qFormat/>
    <w:uiPriority w:val="0"/>
  </w:style>
  <w:style w:type="character" w:styleId="67">
    <w:name w:val="HTML Variable"/>
    <w:qFormat/>
    <w:uiPriority w:val="0"/>
  </w:style>
  <w:style w:type="character" w:styleId="68">
    <w:name w:val="Hyperlink"/>
    <w:qFormat/>
    <w:uiPriority w:val="99"/>
    <w:rPr>
      <w:color w:val="0000FF"/>
      <w:u w:val="none"/>
    </w:rPr>
  </w:style>
  <w:style w:type="character" w:styleId="69">
    <w:name w:val="HTML Code"/>
    <w:qFormat/>
    <w:uiPriority w:val="0"/>
    <w:rPr>
      <w:rFonts w:hint="default" w:ascii="monospace" w:hAnsi="monospace" w:eastAsia="monospace" w:cs="monospace"/>
      <w:sz w:val="20"/>
    </w:rPr>
  </w:style>
  <w:style w:type="character" w:styleId="70">
    <w:name w:val="annotation reference"/>
    <w:qFormat/>
    <w:uiPriority w:val="0"/>
    <w:rPr>
      <w:sz w:val="21"/>
      <w:szCs w:val="21"/>
    </w:rPr>
  </w:style>
  <w:style w:type="character" w:styleId="71">
    <w:name w:val="HTML Cite"/>
    <w:qFormat/>
    <w:uiPriority w:val="0"/>
  </w:style>
  <w:style w:type="character" w:styleId="72">
    <w:name w:val="footnote reference"/>
    <w:basedOn w:val="58"/>
    <w:unhideWhenUsed/>
    <w:qFormat/>
    <w:uiPriority w:val="99"/>
    <w:rPr>
      <w:vertAlign w:val="superscript"/>
    </w:rPr>
  </w:style>
  <w:style w:type="character" w:styleId="73">
    <w:name w:val="HTML Keyboard"/>
    <w:qFormat/>
    <w:uiPriority w:val="0"/>
    <w:rPr>
      <w:rFonts w:hint="default" w:ascii="monospace" w:hAnsi="monospace" w:eastAsia="monospace" w:cs="monospace"/>
      <w:sz w:val="20"/>
    </w:rPr>
  </w:style>
  <w:style w:type="character" w:styleId="74">
    <w:name w:val="HTML Sample"/>
    <w:qFormat/>
    <w:uiPriority w:val="0"/>
    <w:rPr>
      <w:rFonts w:ascii="monospace" w:hAnsi="monospace" w:eastAsia="monospace" w:cs="monospace"/>
    </w:rPr>
  </w:style>
  <w:style w:type="character" w:customStyle="1" w:styleId="75">
    <w:name w:val="Heading 1 Char"/>
    <w:basedOn w:val="58"/>
    <w:qFormat/>
    <w:uiPriority w:val="9"/>
    <w:rPr>
      <w:rFonts w:ascii="Arial" w:hAnsi="Arial" w:eastAsia="Arial" w:cs="Arial"/>
      <w:sz w:val="40"/>
      <w:szCs w:val="40"/>
    </w:rPr>
  </w:style>
  <w:style w:type="character" w:customStyle="1" w:styleId="76">
    <w:name w:val="Heading 2 Char"/>
    <w:basedOn w:val="58"/>
    <w:qFormat/>
    <w:uiPriority w:val="9"/>
    <w:rPr>
      <w:rFonts w:ascii="Arial" w:hAnsi="Arial" w:eastAsia="Arial" w:cs="Arial"/>
      <w:sz w:val="34"/>
    </w:rPr>
  </w:style>
  <w:style w:type="character" w:customStyle="1" w:styleId="77">
    <w:name w:val="Heading 3 Char"/>
    <w:basedOn w:val="58"/>
    <w:qFormat/>
    <w:uiPriority w:val="9"/>
    <w:rPr>
      <w:rFonts w:ascii="Arial" w:hAnsi="Arial" w:eastAsia="Arial" w:cs="Arial"/>
      <w:sz w:val="30"/>
      <w:szCs w:val="30"/>
    </w:rPr>
  </w:style>
  <w:style w:type="character" w:customStyle="1" w:styleId="78">
    <w:name w:val="Heading 4 Char"/>
    <w:basedOn w:val="58"/>
    <w:qFormat/>
    <w:uiPriority w:val="9"/>
    <w:rPr>
      <w:rFonts w:ascii="Arial" w:hAnsi="Arial" w:eastAsia="Arial" w:cs="Arial"/>
      <w:b/>
      <w:bCs/>
      <w:sz w:val="26"/>
      <w:szCs w:val="26"/>
    </w:rPr>
  </w:style>
  <w:style w:type="character" w:customStyle="1" w:styleId="79">
    <w:name w:val="Heading 5 Char"/>
    <w:basedOn w:val="58"/>
    <w:qFormat/>
    <w:uiPriority w:val="9"/>
    <w:rPr>
      <w:rFonts w:ascii="Arial" w:hAnsi="Arial" w:eastAsia="Arial" w:cs="Arial"/>
      <w:b/>
      <w:bCs/>
      <w:sz w:val="24"/>
      <w:szCs w:val="24"/>
    </w:rPr>
  </w:style>
  <w:style w:type="character" w:customStyle="1" w:styleId="80">
    <w:name w:val="Heading 6 Char"/>
    <w:basedOn w:val="58"/>
    <w:link w:val="8"/>
    <w:qFormat/>
    <w:uiPriority w:val="9"/>
    <w:rPr>
      <w:rFonts w:ascii="Arial" w:hAnsi="Arial" w:eastAsia="Arial" w:cs="Arial"/>
      <w:b/>
      <w:bCs/>
      <w:sz w:val="22"/>
      <w:szCs w:val="22"/>
    </w:rPr>
  </w:style>
  <w:style w:type="character" w:customStyle="1" w:styleId="81">
    <w:name w:val="Heading 7 Char"/>
    <w:basedOn w:val="58"/>
    <w:link w:val="9"/>
    <w:qFormat/>
    <w:uiPriority w:val="9"/>
    <w:rPr>
      <w:rFonts w:ascii="Arial" w:hAnsi="Arial" w:eastAsia="Arial" w:cs="Arial"/>
      <w:b/>
      <w:bCs/>
      <w:i/>
      <w:iCs/>
      <w:sz w:val="22"/>
      <w:szCs w:val="22"/>
    </w:rPr>
  </w:style>
  <w:style w:type="character" w:customStyle="1" w:styleId="82">
    <w:name w:val="Heading 8 Char"/>
    <w:basedOn w:val="58"/>
    <w:link w:val="10"/>
    <w:qFormat/>
    <w:uiPriority w:val="9"/>
    <w:rPr>
      <w:rFonts w:ascii="Arial" w:hAnsi="Arial" w:eastAsia="Arial" w:cs="Arial"/>
      <w:i/>
      <w:iCs/>
      <w:sz w:val="22"/>
      <w:szCs w:val="22"/>
    </w:rPr>
  </w:style>
  <w:style w:type="character" w:customStyle="1" w:styleId="83">
    <w:name w:val="Heading 9 Char"/>
    <w:basedOn w:val="58"/>
    <w:link w:val="11"/>
    <w:qFormat/>
    <w:uiPriority w:val="9"/>
    <w:rPr>
      <w:rFonts w:ascii="Arial" w:hAnsi="Arial" w:eastAsia="Arial" w:cs="Arial"/>
      <w:i/>
      <w:iCs/>
      <w:sz w:val="21"/>
      <w:szCs w:val="21"/>
    </w:rPr>
  </w:style>
  <w:style w:type="paragraph" w:styleId="84">
    <w:name w:val="No Spacing"/>
    <w:qFormat/>
    <w:uiPriority w:val="1"/>
    <w:pPr>
      <w:spacing w:before="0" w:after="0" w:line="240" w:lineRule="auto"/>
    </w:pPr>
    <w:rPr>
      <w:rFonts w:hint="default" w:ascii="Times New Roman" w:hAnsi="Times New Roman" w:eastAsia="宋体" w:cs="Times New Roman"/>
    </w:rPr>
  </w:style>
  <w:style w:type="character" w:customStyle="1" w:styleId="85">
    <w:name w:val="Title Char"/>
    <w:basedOn w:val="58"/>
    <w:qFormat/>
    <w:uiPriority w:val="10"/>
    <w:rPr>
      <w:sz w:val="48"/>
      <w:szCs w:val="48"/>
    </w:rPr>
  </w:style>
  <w:style w:type="character" w:customStyle="1" w:styleId="86">
    <w:name w:val="Subtitle Char"/>
    <w:basedOn w:val="58"/>
    <w:link w:val="41"/>
    <w:qFormat/>
    <w:uiPriority w:val="11"/>
    <w:rPr>
      <w:sz w:val="24"/>
      <w:szCs w:val="24"/>
    </w:rPr>
  </w:style>
  <w:style w:type="paragraph" w:styleId="87">
    <w:name w:val="Quote"/>
    <w:basedOn w:val="1"/>
    <w:next w:val="1"/>
    <w:link w:val="88"/>
    <w:qFormat/>
    <w:uiPriority w:val="29"/>
    <w:pPr>
      <w:ind w:left="720" w:right="720"/>
    </w:pPr>
    <w:rPr>
      <w:i/>
    </w:rPr>
  </w:style>
  <w:style w:type="character" w:customStyle="1" w:styleId="88">
    <w:name w:val="Quote Char"/>
    <w:link w:val="87"/>
    <w:qFormat/>
    <w:uiPriority w:val="29"/>
    <w:rPr>
      <w:i/>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90">
    <w:name w:val="Intense Quote Char"/>
    <w:link w:val="89"/>
    <w:qFormat/>
    <w:uiPriority w:val="30"/>
    <w:rPr>
      <w:i/>
    </w:rPr>
  </w:style>
  <w:style w:type="character" w:customStyle="1" w:styleId="91">
    <w:name w:val="Header Char"/>
    <w:basedOn w:val="58"/>
    <w:qFormat/>
    <w:uiPriority w:val="99"/>
  </w:style>
  <w:style w:type="character" w:customStyle="1" w:styleId="92">
    <w:name w:val="Footer Char"/>
    <w:basedOn w:val="58"/>
    <w:qFormat/>
    <w:uiPriority w:val="99"/>
  </w:style>
  <w:style w:type="character" w:customStyle="1" w:styleId="93">
    <w:name w:val="Caption Char"/>
    <w:qFormat/>
    <w:uiPriority w:val="99"/>
  </w:style>
  <w:style w:type="table" w:customStyle="1" w:styleId="94">
    <w:name w:val="Table Grid Light"/>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5">
    <w:name w:val="Plain Table 1"/>
    <w:basedOn w:val="5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6">
    <w:name w:val="Plain Table 2"/>
    <w:basedOn w:val="5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7">
    <w:name w:val="Plain Table 3"/>
    <w:basedOn w:val="5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Plain Table 4"/>
    <w:basedOn w:val="5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Plain Table 5"/>
    <w:basedOn w:val="5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Grid Table 1 Light"/>
    <w:basedOn w:val="5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1">
    <w:name w:val="Grid Table 1 Light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2">
    <w:name w:val="Grid Table 1 Light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3">
    <w:name w:val="Grid Table 1 Light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4">
    <w:name w:val="Grid Table 1 Light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5">
    <w:name w:val="Grid Table 1 Light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6">
    <w:name w:val="Grid Table 1 Light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7">
    <w:name w:val="Grid Table 2"/>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2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9">
    <w:name w:val="Grid Table 2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2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2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2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2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3"/>
    <w:basedOn w:val="5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3 - Accent 1"/>
    <w:basedOn w:val="5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3 - Accent 2"/>
    <w:basedOn w:val="5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3 - Accent 3"/>
    <w:basedOn w:val="5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3 - Accent 4"/>
    <w:basedOn w:val="5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3 - Accent 5"/>
    <w:basedOn w:val="5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3 - Accent 6"/>
    <w:basedOn w:val="5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4"/>
    <w:basedOn w:val="5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4 - Accent 1"/>
    <w:basedOn w:val="5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3">
    <w:name w:val="Grid Table 4 - Accent 2"/>
    <w:basedOn w:val="5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4 - Accent 3"/>
    <w:basedOn w:val="5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4 - Accent 4"/>
    <w:basedOn w:val="5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4 - Accent 5"/>
    <w:basedOn w:val="5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4 - Accent 6"/>
    <w:basedOn w:val="5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5 Dark"/>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9">
    <w:name w:val="Grid Table 5 Dark- Accent 1"/>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0">
    <w:name w:val="Grid Table 5 Dark - Accent 2"/>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1">
    <w:name w:val="Grid Table 5 Dark - Accent 3"/>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2">
    <w:name w:val="Grid Table 5 Dark- Accent 4"/>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3">
    <w:name w:val="Grid Table 5 Dark - Accent 5"/>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4">
    <w:name w:val="Grid Table 5 Dark - Accent 6"/>
    <w:basedOn w:val="5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5">
    <w:name w:val="Grid Table 6 Colorful"/>
    <w:basedOn w:val="5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6">
    <w:name w:val="Grid Table 6 Colorful - Accent 1"/>
    <w:basedOn w:val="5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7">
    <w:name w:val="Grid Table 6 Colorful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8">
    <w:name w:val="Grid Table 6 Colorful - Accent 3"/>
    <w:basedOn w:val="5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9">
    <w:name w:val="Grid Table 6 Colorful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0">
    <w:name w:val="Grid Table 6 Colorful - Accent 5"/>
    <w:basedOn w:val="5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1">
    <w:name w:val="Grid Table 6 Colorful - Accent 6"/>
    <w:basedOn w:val="5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2">
    <w:name w:val="Grid Table 7 Colorful"/>
    <w:basedOn w:val="5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7 Colorful - Accent 1"/>
    <w:basedOn w:val="5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7 Colorful - Accent 2"/>
    <w:basedOn w:val="5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7 Colorful - Accent 3"/>
    <w:basedOn w:val="5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6">
    <w:name w:val="Grid Table 7 Colorful - Accent 4"/>
    <w:basedOn w:val="5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7 Colorful - Accent 5"/>
    <w:basedOn w:val="5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7 Colorful - Accent 6"/>
    <w:basedOn w:val="5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9">
    <w:name w:val="List Table 1 Light"/>
    <w:basedOn w:val="5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0">
    <w:name w:val="List Table 1 Light - Accent 1"/>
    <w:basedOn w:val="5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1">
    <w:name w:val="List Table 1 Light - Accent 2"/>
    <w:basedOn w:val="5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2">
    <w:name w:val="List Table 1 Light - Accent 3"/>
    <w:basedOn w:val="5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3">
    <w:name w:val="List Table 1 Light - Accent 4"/>
    <w:basedOn w:val="5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4">
    <w:name w:val="List Table 1 Light - Accent 5"/>
    <w:basedOn w:val="5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5">
    <w:name w:val="List Table 1 Light - Accent 6"/>
    <w:basedOn w:val="5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6">
    <w:name w:val="List Table 2"/>
    <w:basedOn w:val="5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2 - Accent 1"/>
    <w:basedOn w:val="5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2 - Accent 2"/>
    <w:basedOn w:val="5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2 - Accent 3"/>
    <w:basedOn w:val="5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2 - Accent 4"/>
    <w:basedOn w:val="5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2 - Accent 5"/>
    <w:basedOn w:val="5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2 - Accent 6"/>
    <w:basedOn w:val="5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List Table 3"/>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4">
    <w:name w:val="List Table 3 - Accent 1"/>
    <w:basedOn w:val="5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5">
    <w:name w:val="List Table 3 - Accent 2"/>
    <w:basedOn w:val="5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6">
    <w:name w:val="List Table 3 - Accent 3"/>
    <w:basedOn w:val="5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7">
    <w:name w:val="List Table 3 - Accent 4"/>
    <w:basedOn w:val="5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8">
    <w:name w:val="List Table 3 - Accent 5"/>
    <w:basedOn w:val="5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9">
    <w:name w:val="List Table 3 - Accent 6"/>
    <w:basedOn w:val="5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0">
    <w:name w:val="List Table 4"/>
    <w:basedOn w:val="5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4 - Accent 1"/>
    <w:basedOn w:val="5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4 - Accent 2"/>
    <w:basedOn w:val="5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4 - Accent 3"/>
    <w:basedOn w:val="5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4 - Accent 4"/>
    <w:basedOn w:val="5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4 - Accent 5"/>
    <w:basedOn w:val="5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4 - Accent 6"/>
    <w:basedOn w:val="5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List Table 5 Dark"/>
    <w:basedOn w:val="5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8">
    <w:name w:val="List Table 5 Dark - Accent 1"/>
    <w:basedOn w:val="5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9">
    <w:name w:val="List Table 5 Dark - Accent 2"/>
    <w:basedOn w:val="5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0">
    <w:name w:val="List Table 5 Dark - Accent 3"/>
    <w:basedOn w:val="5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1">
    <w:name w:val="List Table 5 Dark - Accent 4"/>
    <w:basedOn w:val="5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2">
    <w:name w:val="List Table 5 Dark - Accent 5"/>
    <w:basedOn w:val="5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3">
    <w:name w:val="List Table 5 Dark - Accent 6"/>
    <w:basedOn w:val="5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4">
    <w:name w:val="List Table 6 Colorful"/>
    <w:basedOn w:val="5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5">
    <w:name w:val="List Table 6 Colorful - Accent 1"/>
    <w:basedOn w:val="5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6">
    <w:name w:val="List Table 6 Colorful - Accent 2"/>
    <w:basedOn w:val="5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7">
    <w:name w:val="List Table 6 Colorful - Accent 3"/>
    <w:basedOn w:val="5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8">
    <w:name w:val="List Table 6 Colorful - Accent 4"/>
    <w:basedOn w:val="5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9">
    <w:name w:val="List Table 6 Colorful - Accent 5"/>
    <w:basedOn w:val="5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0">
    <w:name w:val="List Table 6 Colorful - Accent 6"/>
    <w:basedOn w:val="5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1">
    <w:name w:val="List Table 7 Colorful"/>
    <w:basedOn w:val="5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2">
    <w:name w:val="List Table 7 Colorful - Accent 1"/>
    <w:basedOn w:val="5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7 Colorful - Accent 2"/>
    <w:basedOn w:val="5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7 Colorful - Accent 3"/>
    <w:basedOn w:val="5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7 Colorful - Accent 4"/>
    <w:basedOn w:val="5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7 Colorful - Accent 5"/>
    <w:basedOn w:val="5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7 Colorful - Accent 6"/>
    <w:basedOn w:val="5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Lined - Accent"/>
    <w:basedOn w:val="5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Lined - Accent 1"/>
    <w:basedOn w:val="5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0">
    <w:name w:val="Lined - Accent 2"/>
    <w:basedOn w:val="5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1">
    <w:name w:val="Lined - Accent 3"/>
    <w:basedOn w:val="5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2">
    <w:name w:val="Lined - Accent 4"/>
    <w:basedOn w:val="5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3">
    <w:name w:val="Lined - Accent 5"/>
    <w:basedOn w:val="5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4">
    <w:name w:val="Lined - Accent 6"/>
    <w:basedOn w:val="5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5">
    <w:name w:val="Bordered &amp; Lined - Accent"/>
    <w:basedOn w:val="5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Bordered &amp; Lined - Accent 1"/>
    <w:basedOn w:val="5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Bordered &amp; Lined - Accent 2"/>
    <w:basedOn w:val="5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Bordered &amp; Lined - Accent 3"/>
    <w:basedOn w:val="5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Bordered &amp; Lined - Accent 4"/>
    <w:basedOn w:val="5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Bordered &amp; Lined - Accent 5"/>
    <w:basedOn w:val="5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Bordered &amp; Lined - Accent 6"/>
    <w:basedOn w:val="5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w:basedOn w:val="5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3">
    <w:name w:val="Bordered - Accent 1"/>
    <w:basedOn w:val="5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4">
    <w:name w:val="Bordered - Accent 2"/>
    <w:basedOn w:val="5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5">
    <w:name w:val="Bordered - Accent 3"/>
    <w:basedOn w:val="5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6">
    <w:name w:val="Bordered - Accent 4"/>
    <w:basedOn w:val="5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7">
    <w:name w:val="Bordered - Accent 5"/>
    <w:basedOn w:val="5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8">
    <w:name w:val="Bordered - Accent 6"/>
    <w:basedOn w:val="5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9">
    <w:name w:val="Footnote Text Char"/>
    <w:link w:val="42"/>
    <w:qFormat/>
    <w:uiPriority w:val="99"/>
    <w:rPr>
      <w:sz w:val="18"/>
    </w:rPr>
  </w:style>
  <w:style w:type="character" w:customStyle="1" w:styleId="220">
    <w:name w:val="Endnote Text Char"/>
    <w:link w:val="32"/>
    <w:qFormat/>
    <w:uiPriority w:val="99"/>
    <w:rPr>
      <w:sz w:val="20"/>
    </w:rPr>
  </w:style>
  <w:style w:type="paragraph" w:customStyle="1" w:styleId="221">
    <w:name w:val="TOC Heading"/>
    <w:unhideWhenUsed/>
    <w:qFormat/>
    <w:uiPriority w:val="39"/>
    <w:rPr>
      <w:rFonts w:hint="default" w:ascii="Times New Roman" w:hAnsi="Times New Roman" w:eastAsia="宋体" w:cs="Times New Roman"/>
    </w:rPr>
  </w:style>
  <w:style w:type="character" w:customStyle="1" w:styleId="222">
    <w:name w:val="标题 1 Char"/>
    <w:link w:val="3"/>
    <w:qFormat/>
    <w:uiPriority w:val="0"/>
    <w:rPr>
      <w:rFonts w:ascii="宋体" w:hAnsi="宋体"/>
      <w:b/>
      <w:sz w:val="36"/>
    </w:rPr>
  </w:style>
  <w:style w:type="character" w:customStyle="1" w:styleId="223">
    <w:name w:val="标题 2 Char"/>
    <w:link w:val="4"/>
    <w:qFormat/>
    <w:uiPriority w:val="0"/>
    <w:rPr>
      <w:rFonts w:ascii="宋体" w:hAnsi="宋体" w:eastAsia="宋体"/>
      <w:b/>
      <w:bCs/>
      <w:sz w:val="28"/>
      <w:szCs w:val="28"/>
    </w:rPr>
  </w:style>
  <w:style w:type="character" w:customStyle="1" w:styleId="224">
    <w:name w:val="标题 3 Char"/>
    <w:link w:val="5"/>
    <w:qFormat/>
    <w:uiPriority w:val="0"/>
    <w:rPr>
      <w:rFonts w:ascii="宋体" w:hAnsi="宋体"/>
      <w:sz w:val="28"/>
    </w:rPr>
  </w:style>
  <w:style w:type="character" w:customStyle="1" w:styleId="225">
    <w:name w:val="标题 4 Char"/>
    <w:link w:val="6"/>
    <w:qFormat/>
    <w:uiPriority w:val="0"/>
    <w:rPr>
      <w:b/>
      <w:bCs/>
      <w:sz w:val="18"/>
    </w:rPr>
  </w:style>
  <w:style w:type="character" w:customStyle="1" w:styleId="226">
    <w:name w:val="标题 5 Char"/>
    <w:link w:val="7"/>
    <w:qFormat/>
    <w:uiPriority w:val="0"/>
    <w:rPr>
      <w:b/>
      <w:bCs/>
      <w:sz w:val="18"/>
    </w:rPr>
  </w:style>
  <w:style w:type="character" w:customStyle="1" w:styleId="227">
    <w:name w:val="正文缩进 Char"/>
    <w:link w:val="14"/>
    <w:qFormat/>
    <w:uiPriority w:val="99"/>
    <w:rPr>
      <w:sz w:val="21"/>
    </w:rPr>
  </w:style>
  <w:style w:type="character" w:customStyle="1" w:styleId="228">
    <w:name w:val="文档结构图 Char"/>
    <w:link w:val="17"/>
    <w:qFormat/>
    <w:uiPriority w:val="0"/>
    <w:rPr>
      <w:sz w:val="21"/>
      <w:shd w:val="clear" w:color="auto" w:fill="000080"/>
    </w:rPr>
  </w:style>
  <w:style w:type="character" w:customStyle="1" w:styleId="229">
    <w:name w:val="批注文字 Char"/>
    <w:link w:val="18"/>
    <w:qFormat/>
    <w:uiPriority w:val="0"/>
    <w:rPr>
      <w:sz w:val="21"/>
    </w:rPr>
  </w:style>
  <w:style w:type="character" w:customStyle="1" w:styleId="230">
    <w:name w:val="正文文本 Char"/>
    <w:link w:val="20"/>
    <w:qFormat/>
    <w:uiPriority w:val="0"/>
    <w:rPr>
      <w:rFonts w:ascii="楷体_GB2312" w:hAnsi="Arial" w:eastAsia="楷体_GB2312"/>
      <w:sz w:val="28"/>
    </w:rPr>
  </w:style>
  <w:style w:type="character" w:customStyle="1" w:styleId="231">
    <w:name w:val="正文文本缩进 Char"/>
    <w:link w:val="21"/>
    <w:qFormat/>
    <w:uiPriority w:val="0"/>
    <w:rPr>
      <w:rFonts w:ascii="宋体"/>
      <w:sz w:val="28"/>
    </w:rPr>
  </w:style>
  <w:style w:type="character" w:customStyle="1" w:styleId="232">
    <w:name w:val="纯文本 Char"/>
    <w:link w:val="27"/>
    <w:qFormat/>
    <w:uiPriority w:val="0"/>
    <w:rPr>
      <w:rFonts w:ascii="宋体" w:hAnsi="Courier New"/>
      <w:sz w:val="21"/>
    </w:rPr>
  </w:style>
  <w:style w:type="character" w:customStyle="1" w:styleId="233">
    <w:name w:val="日期 Char"/>
    <w:link w:val="30"/>
    <w:qFormat/>
    <w:uiPriority w:val="0"/>
    <w:rPr>
      <w:rFonts w:ascii="宋体"/>
      <w:sz w:val="28"/>
    </w:rPr>
  </w:style>
  <w:style w:type="character" w:customStyle="1" w:styleId="234">
    <w:name w:val="正文文本缩进 2 Char"/>
    <w:link w:val="31"/>
    <w:qFormat/>
    <w:uiPriority w:val="0"/>
    <w:rPr>
      <w:sz w:val="24"/>
    </w:rPr>
  </w:style>
  <w:style w:type="character" w:customStyle="1" w:styleId="235">
    <w:name w:val="批注框文本 Char"/>
    <w:link w:val="33"/>
    <w:qFormat/>
    <w:uiPriority w:val="99"/>
    <w:rPr>
      <w:sz w:val="18"/>
      <w:szCs w:val="18"/>
    </w:rPr>
  </w:style>
  <w:style w:type="character" w:customStyle="1" w:styleId="236">
    <w:name w:val="页脚 Char"/>
    <w:link w:val="34"/>
    <w:qFormat/>
    <w:uiPriority w:val="99"/>
    <w:rPr>
      <w:sz w:val="18"/>
    </w:rPr>
  </w:style>
  <w:style w:type="character" w:customStyle="1" w:styleId="237">
    <w:name w:val="页眉 Char"/>
    <w:link w:val="35"/>
    <w:qFormat/>
    <w:uiPriority w:val="99"/>
    <w:rPr>
      <w:sz w:val="18"/>
    </w:rPr>
  </w:style>
  <w:style w:type="character" w:customStyle="1" w:styleId="238">
    <w:name w:val="签名 Char"/>
    <w:link w:val="36"/>
    <w:qFormat/>
    <w:uiPriority w:val="0"/>
    <w:rPr>
      <w:rFonts w:eastAsia="仿宋_GB2312"/>
      <w:sz w:val="24"/>
    </w:rPr>
  </w:style>
  <w:style w:type="character" w:customStyle="1" w:styleId="239">
    <w:name w:val="正文文本缩进 3 Char"/>
    <w:link w:val="44"/>
    <w:qFormat/>
    <w:uiPriority w:val="0"/>
    <w:rPr>
      <w:b/>
      <w:bCs/>
      <w:sz w:val="28"/>
      <w:u w:val="single"/>
    </w:rPr>
  </w:style>
  <w:style w:type="character" w:customStyle="1" w:styleId="240">
    <w:name w:val="标题 Char"/>
    <w:link w:val="52"/>
    <w:qFormat/>
    <w:uiPriority w:val="0"/>
    <w:rPr>
      <w:rFonts w:ascii="Cambria" w:hAnsi="Cambria" w:cs="Times New Roman"/>
      <w:b/>
      <w:bCs/>
      <w:sz w:val="32"/>
      <w:szCs w:val="32"/>
    </w:rPr>
  </w:style>
  <w:style w:type="character" w:customStyle="1" w:styleId="241">
    <w:name w:val="批注主题 Char"/>
    <w:link w:val="53"/>
    <w:qFormat/>
    <w:uiPriority w:val="0"/>
    <w:rPr>
      <w:b/>
      <w:bCs/>
      <w:sz w:val="21"/>
    </w:rPr>
  </w:style>
  <w:style w:type="character" w:customStyle="1" w:styleId="242">
    <w:name w:val="正文首行缩进 2 Char"/>
    <w:link w:val="55"/>
    <w:qFormat/>
    <w:uiPriority w:val="0"/>
    <w:rPr>
      <w:rFonts w:ascii="宋体"/>
      <w:sz w:val="21"/>
    </w:rPr>
  </w:style>
  <w:style w:type="character" w:customStyle="1" w:styleId="243">
    <w:name w:val="正文文本缩进 字符1"/>
    <w:qFormat/>
    <w:uiPriority w:val="0"/>
    <w:rPr>
      <w:rFonts w:ascii="宋体"/>
      <w:sz w:val="28"/>
    </w:rPr>
  </w:style>
  <w:style w:type="paragraph" w:customStyle="1" w:styleId="244">
    <w:name w:val="Char Char1 Char Char Char Char Char Char Char"/>
    <w:basedOn w:val="1"/>
    <w:qFormat/>
    <w:uiPriority w:val="0"/>
    <w:rPr>
      <w:rFonts w:ascii="Tahoma" w:hAnsi="Tahoma"/>
      <w:sz w:val="24"/>
    </w:rPr>
  </w:style>
  <w:style w:type="paragraph" w:customStyle="1" w:styleId="245">
    <w:name w:val="p0"/>
    <w:basedOn w:val="1"/>
    <w:qFormat/>
    <w:uiPriority w:val="0"/>
    <w:pPr>
      <w:widowControl/>
    </w:pPr>
    <w:rPr>
      <w:szCs w:val="21"/>
    </w:rPr>
  </w:style>
  <w:style w:type="paragraph" w:customStyle="1" w:styleId="246">
    <w:name w:val="Plain Text1"/>
    <w:basedOn w:val="1"/>
    <w:qFormat/>
    <w:uiPriority w:val="0"/>
    <w:rPr>
      <w:rFonts w:ascii="宋体" w:hAnsi="Courier New" w:eastAsia="楷体_GB2312"/>
      <w:sz w:val="28"/>
    </w:rPr>
  </w:style>
  <w:style w:type="paragraph" w:customStyle="1" w:styleId="247">
    <w:name w:val="Plain Text"/>
    <w:basedOn w:val="1"/>
    <w:qFormat/>
    <w:uiPriority w:val="0"/>
    <w:rPr>
      <w:rFonts w:ascii="宋体" w:hAnsi="Courier New" w:eastAsia="楷体_GB2312"/>
      <w:sz w:val="28"/>
    </w:rPr>
  </w:style>
  <w:style w:type="paragraph" w:customStyle="1" w:styleId="248">
    <w:name w:val="纯文本2"/>
    <w:basedOn w:val="1"/>
    <w:qFormat/>
    <w:uiPriority w:val="0"/>
    <w:pPr>
      <w:widowControl/>
      <w:jc w:val="left"/>
    </w:pPr>
    <w:rPr>
      <w:rFonts w:ascii="宋体" w:hAnsi="Courier New" w:eastAsia="楷体_GB2312"/>
      <w:sz w:val="26"/>
    </w:rPr>
  </w:style>
  <w:style w:type="paragraph" w:customStyle="1" w:styleId="249">
    <w:name w:val="Char Char Char"/>
    <w:basedOn w:val="1"/>
    <w:qFormat/>
    <w:uiPriority w:val="0"/>
    <w:pPr>
      <w:tabs>
        <w:tab w:val="left" w:pos="375"/>
        <w:tab w:val="left" w:pos="1545"/>
      </w:tabs>
      <w:ind w:left="375" w:hanging="375"/>
    </w:pPr>
  </w:style>
  <w:style w:type="paragraph" w:customStyle="1" w:styleId="250">
    <w:name w:val="List Paragraph1"/>
    <w:basedOn w:val="1"/>
    <w:qFormat/>
    <w:uiPriority w:val="99"/>
    <w:pPr>
      <w:ind w:firstLine="420"/>
    </w:pPr>
  </w:style>
  <w:style w:type="paragraph" w:styleId="251">
    <w:name w:val="List Paragraph"/>
    <w:basedOn w:val="1"/>
    <w:qFormat/>
    <w:uiPriority w:val="99"/>
    <w:pPr>
      <w:ind w:firstLine="420"/>
    </w:pPr>
    <w:rPr>
      <w:rFonts w:ascii="Calibri" w:hAnsi="Calibri"/>
      <w:szCs w:val="22"/>
    </w:rPr>
  </w:style>
  <w:style w:type="paragraph" w:customStyle="1" w:styleId="252">
    <w:name w:val=" Char Char Char"/>
    <w:basedOn w:val="1"/>
    <w:qFormat/>
    <w:uiPriority w:val="0"/>
    <w:pPr>
      <w:numPr>
        <w:ilvl w:val="0"/>
        <w:numId w:val="2"/>
      </w:numPr>
      <w:tabs>
        <w:tab w:val="left" w:pos="1545"/>
      </w:tabs>
    </w:pPr>
  </w:style>
  <w:style w:type="paragraph" w:customStyle="1" w:styleId="253">
    <w:name w:val="Char1 Char Char Char"/>
    <w:basedOn w:val="1"/>
    <w:qFormat/>
    <w:uiPriority w:val="0"/>
    <w:rPr>
      <w:rFonts w:ascii="Tahoma" w:hAnsi="Tahoma"/>
      <w:sz w:val="24"/>
    </w:rPr>
  </w:style>
  <w:style w:type="paragraph" w:customStyle="1" w:styleId="254">
    <w:name w:val="样式1"/>
    <w:basedOn w:val="1"/>
    <w:qFormat/>
    <w:uiPriority w:val="0"/>
    <w:pPr>
      <w:numPr>
        <w:ilvl w:val="0"/>
        <w:numId w:val="3"/>
      </w:numPr>
    </w:pPr>
    <w:rPr>
      <w:rFonts w:ascii="宋体" w:hAnsi="宋体"/>
      <w:szCs w:val="21"/>
    </w:rPr>
  </w:style>
  <w:style w:type="paragraph" w:customStyle="1" w:styleId="255">
    <w:name w:val="Char Char Char Char"/>
    <w:basedOn w:val="17"/>
    <w:qFormat/>
    <w:uiPriority w:val="0"/>
    <w:pPr>
      <w:spacing w:line="360" w:lineRule="auto"/>
    </w:pPr>
    <w:rPr>
      <w:rFonts w:ascii="Tahoma" w:hAnsi="Tahoma"/>
      <w:sz w:val="24"/>
      <w:szCs w:val="24"/>
    </w:rPr>
  </w:style>
  <w:style w:type="paragraph" w:customStyle="1" w:styleId="256">
    <w:name w:val=" Char"/>
    <w:basedOn w:val="1"/>
    <w:qFormat/>
    <w:uiPriority w:val="0"/>
    <w:pPr>
      <w:numPr>
        <w:ilvl w:val="0"/>
        <w:numId w:val="4"/>
      </w:numPr>
    </w:pPr>
    <w:rPr>
      <w:sz w:val="24"/>
      <w:szCs w:val="24"/>
    </w:rPr>
  </w:style>
  <w:style w:type="paragraph" w:customStyle="1" w:styleId="257">
    <w:name w:val=" Char Char1 Char Char Char Char Char Char Char"/>
    <w:basedOn w:val="1"/>
    <w:qFormat/>
    <w:uiPriority w:val="0"/>
    <w:rPr>
      <w:rFonts w:ascii="Tahoma" w:hAnsi="Tahoma"/>
      <w:sz w:val="24"/>
    </w:rPr>
  </w:style>
  <w:style w:type="paragraph" w:customStyle="1" w:styleId="258">
    <w:name w:val="首行缩进"/>
    <w:basedOn w:val="1"/>
    <w:qFormat/>
    <w:uiPriority w:val="0"/>
    <w:pPr>
      <w:widowControl/>
      <w:spacing w:before="100" w:beforeAutospacing="1" w:after="100" w:afterAutospacing="1"/>
      <w:ind w:left="1024" w:firstLine="480"/>
    </w:pPr>
    <w:rPr>
      <w:rFonts w:ascii="Calibri" w:hAnsi="Calibri"/>
      <w:sz w:val="24"/>
      <w:szCs w:val="24"/>
    </w:rPr>
  </w:style>
  <w:style w:type="character" w:customStyle="1" w:styleId="259">
    <w:name w:val="font51"/>
    <w:basedOn w:val="58"/>
    <w:qFormat/>
    <w:uiPriority w:val="0"/>
    <w:rPr>
      <w:rFonts w:hint="eastAsia" w:ascii="宋体" w:hAnsi="宋体" w:eastAsia="宋体" w:cs="宋体"/>
      <w:color w:val="000000"/>
      <w:sz w:val="20"/>
      <w:szCs w:val="20"/>
      <w:u w:val="none"/>
    </w:rPr>
  </w:style>
  <w:style w:type="character" w:customStyle="1" w:styleId="260">
    <w:name w:val="font101"/>
    <w:basedOn w:val="58"/>
    <w:qFormat/>
    <w:uiPriority w:val="0"/>
    <w:rPr>
      <w:rFonts w:hint="eastAsia" w:ascii="宋体" w:hAnsi="宋体" w:eastAsia="宋体" w:cs="宋体"/>
      <w:color w:val="000000"/>
      <w:sz w:val="20"/>
      <w:szCs w:val="20"/>
      <w:u w:val="none"/>
      <w:vertAlign w:val="superscript"/>
    </w:rPr>
  </w:style>
  <w:style w:type="character" w:customStyle="1" w:styleId="261">
    <w:name w:val="font71"/>
    <w:basedOn w:val="58"/>
    <w:qFormat/>
    <w:uiPriority w:val="0"/>
    <w:rPr>
      <w:rFonts w:hint="eastAsia" w:ascii="宋体" w:hAnsi="宋体" w:eastAsia="宋体" w:cs="宋体"/>
      <w:color w:val="000000"/>
      <w:sz w:val="20"/>
      <w:szCs w:val="20"/>
      <w:u w:val="none"/>
    </w:rPr>
  </w:style>
  <w:style w:type="character" w:customStyle="1" w:styleId="262">
    <w:name w:val="font01"/>
    <w:qFormat/>
    <w:uiPriority w:val="0"/>
    <w:rPr>
      <w:rFonts w:hint="eastAsia" w:ascii="宋体" w:hAnsi="宋体" w:eastAsia="宋体" w:cs="宋体"/>
      <w:color w:val="000000"/>
      <w:sz w:val="20"/>
      <w:szCs w:val="20"/>
      <w:u w:val="none"/>
      <w:vertAlign w:val="superscript"/>
    </w:rPr>
  </w:style>
  <w:style w:type="paragraph" w:customStyle="1" w:styleId="263">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64">
    <w:name w:val="正文文本缩进1"/>
    <w:basedOn w:val="1"/>
    <w:qFormat/>
    <w:uiPriority w:val="0"/>
    <w:pPr>
      <w:spacing w:line="480" w:lineRule="exact"/>
      <w:ind w:firstLine="435"/>
    </w:pPr>
    <w:rPr>
      <w:szCs w:val="32"/>
    </w:rPr>
  </w:style>
  <w:style w:type="paragraph" w:customStyle="1" w:styleId="265">
    <w:name w:val="列出段落1"/>
    <w:basedOn w:val="1"/>
    <w:qFormat/>
    <w:uiPriority w:val="0"/>
    <w:pPr>
      <w:spacing w:line="360" w:lineRule="auto"/>
      <w:ind w:firstLine="420"/>
    </w:pPr>
    <w:rPr>
      <w:sz w:val="24"/>
      <w:szCs w:val="21"/>
    </w:rPr>
  </w:style>
  <w:style w:type="paragraph" w:customStyle="1" w:styleId="266">
    <w:name w:val="列出段落2"/>
    <w:basedOn w:val="1"/>
    <w:qFormat/>
    <w:uiPriority w:val="34"/>
    <w:pPr>
      <w:ind w:firstLine="420"/>
    </w:pPr>
    <w:rPr>
      <w:rFonts w:ascii="Calibri" w:hAnsi="Calibri"/>
    </w:rPr>
  </w:style>
  <w:style w:type="paragraph" w:customStyle="1" w:styleId="26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8">
    <w:name w:val="Blockquote"/>
    <w:basedOn w:val="1"/>
    <w:qFormat/>
    <w:uiPriority w:val="99"/>
    <w:pPr>
      <w:autoSpaceDE w:val="0"/>
      <w:autoSpaceDN w:val="0"/>
      <w:adjustRightInd w:val="0"/>
      <w:spacing w:before="100" w:after="100"/>
      <w:ind w:left="360" w:right="360"/>
      <w:jc w:val="left"/>
    </w:pPr>
    <w:rPr>
      <w:kern w:val="0"/>
      <w:sz w:val="24"/>
    </w:rPr>
  </w:style>
  <w:style w:type="paragraph" w:customStyle="1" w:styleId="269">
    <w:name w:val="_Style 3"/>
    <w:basedOn w:val="1"/>
    <w:next w:val="1"/>
    <w:qFormat/>
    <w:uiPriority w:val="0"/>
    <w:pPr>
      <w:tabs>
        <w:tab w:val="left" w:pos="360"/>
      </w:tabs>
    </w:pPr>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96</Pages>
  <Words>482</Words>
  <Characters>552</Characters>
  <TotalTime>18</TotalTime>
  <ScaleCrop>false</ScaleCrop>
  <LinksUpToDate>false</LinksUpToDate>
  <CharactersWithSpaces>625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2024-03-07T05:30:00Z</dcterms:created>
  <dc:creator>user</dc:creator>
  <cp:lastModifiedBy>静亚</cp:lastModifiedBy>
  <dcterms:modified xsi:type="dcterms:W3CDTF">2026-05-29T05:20:12Z</dcterms:modified>
  <dc:title>招  标  文  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298F3A28AA424193B84A6F3A68ED27D8_13</vt:lpwstr>
  </property>
  <property fmtid="{D5CDD505-2E9C-101B-9397-08002B2CF9AE}" pid="4" name="KSOTemplateDocerSaveRecord">
    <vt:lpwstr>eyJoZGlkIjoiMzM4OGVkNDJmYjA2NjkxYjRjNjEzZmE3N2Y5YTIxYzMiLCJ1c2VySWQiOiIxMjAyODkwMzI4In0=</vt:lpwstr>
  </property>
</Properties>
</file>