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223807" w14:textId="77777777" w:rsidR="00647D45" w:rsidRDefault="00647D45">
      <w:pPr>
        <w:pStyle w:val="afff4"/>
        <w:ind w:firstLine="0"/>
        <w:rPr>
          <w:rFonts w:eastAsia="黑体"/>
          <w:b/>
          <w:bCs/>
          <w:sz w:val="84"/>
        </w:rPr>
      </w:pPr>
    </w:p>
    <w:p w14:paraId="16CC24C2" w14:textId="77777777" w:rsidR="00647D45" w:rsidRDefault="00000000">
      <w:pPr>
        <w:pStyle w:val="afff4"/>
        <w:ind w:firstLine="0"/>
        <w:jc w:val="center"/>
        <w:rPr>
          <w:rFonts w:eastAsia="黑体"/>
          <w:b/>
          <w:bCs/>
          <w:sz w:val="84"/>
        </w:rPr>
      </w:pPr>
      <w:r>
        <w:rPr>
          <w:rFonts w:eastAsia="黑体" w:hint="eastAsia"/>
          <w:b/>
          <w:bCs/>
          <w:sz w:val="84"/>
        </w:rPr>
        <w:t>招　标　文　件</w:t>
      </w:r>
    </w:p>
    <w:p w14:paraId="30AAF381" w14:textId="77777777" w:rsidR="00647D45" w:rsidRDefault="00647D45">
      <w:pPr>
        <w:tabs>
          <w:tab w:val="left" w:pos="3240"/>
          <w:tab w:val="left" w:pos="3420"/>
        </w:tabs>
        <w:spacing w:line="360" w:lineRule="auto"/>
        <w:ind w:left="1106" w:hanging="371"/>
        <w:rPr>
          <w:rFonts w:ascii="等线" w:eastAsia="等线" w:hAnsi="等线" w:cs="等线" w:hint="eastAsia"/>
          <w:bCs/>
          <w:sz w:val="36"/>
          <w:szCs w:val="36"/>
          <w:lang w:bidi="ar"/>
        </w:rPr>
      </w:pPr>
    </w:p>
    <w:p w14:paraId="294C6B37" w14:textId="77777777" w:rsidR="00647D45" w:rsidRDefault="00647D45">
      <w:pPr>
        <w:tabs>
          <w:tab w:val="left" w:pos="3240"/>
          <w:tab w:val="left" w:pos="3420"/>
        </w:tabs>
        <w:spacing w:line="360" w:lineRule="auto"/>
        <w:ind w:left="1106" w:hanging="371"/>
        <w:rPr>
          <w:rFonts w:ascii="等线" w:eastAsia="等线" w:hAnsi="等线" w:cs="等线" w:hint="eastAsia"/>
          <w:bCs/>
          <w:sz w:val="36"/>
          <w:szCs w:val="36"/>
          <w:lang w:bidi="ar"/>
        </w:rPr>
      </w:pPr>
    </w:p>
    <w:p w14:paraId="73B9DE2A" w14:textId="77777777" w:rsidR="00647D45" w:rsidRDefault="00647D45">
      <w:pPr>
        <w:tabs>
          <w:tab w:val="left" w:pos="3240"/>
          <w:tab w:val="left" w:pos="3420"/>
        </w:tabs>
        <w:spacing w:line="360" w:lineRule="auto"/>
        <w:ind w:left="1106" w:hanging="371"/>
        <w:rPr>
          <w:rFonts w:ascii="等线" w:eastAsia="等线" w:hAnsi="等线" w:cs="等线" w:hint="eastAsia"/>
          <w:bCs/>
          <w:sz w:val="36"/>
          <w:szCs w:val="36"/>
          <w:lang w:bidi="ar"/>
        </w:rPr>
      </w:pPr>
    </w:p>
    <w:p w14:paraId="3C8CF282" w14:textId="77777777" w:rsidR="00647D45" w:rsidRDefault="00647D45">
      <w:pPr>
        <w:tabs>
          <w:tab w:val="left" w:pos="3240"/>
          <w:tab w:val="left" w:pos="3420"/>
        </w:tabs>
        <w:spacing w:line="360" w:lineRule="auto"/>
        <w:ind w:left="1106" w:hanging="371"/>
        <w:rPr>
          <w:rFonts w:ascii="等线" w:eastAsia="等线" w:hAnsi="等线" w:cs="等线" w:hint="eastAsia"/>
          <w:bCs/>
          <w:sz w:val="36"/>
          <w:szCs w:val="36"/>
          <w:lang w:bidi="ar"/>
        </w:rPr>
      </w:pPr>
    </w:p>
    <w:p w14:paraId="06404BCF" w14:textId="77777777" w:rsidR="00647D45" w:rsidRPr="005669A5" w:rsidRDefault="00000000">
      <w:pPr>
        <w:tabs>
          <w:tab w:val="left" w:pos="3240"/>
          <w:tab w:val="left" w:pos="3420"/>
        </w:tabs>
        <w:spacing w:line="360" w:lineRule="auto"/>
        <w:ind w:left="1736" w:hanging="371"/>
        <w:rPr>
          <w:rFonts w:ascii="等线" w:eastAsia="等线" w:hAnsi="等线" w:cs="等线" w:hint="eastAsia"/>
          <w:bCs/>
          <w:sz w:val="36"/>
          <w:szCs w:val="36"/>
          <w:lang w:bidi="ar"/>
        </w:rPr>
      </w:pPr>
      <w:r>
        <w:rPr>
          <w:rFonts w:ascii="等线" w:eastAsia="等线" w:hAnsi="等线" w:cs="等线" w:hint="eastAsia"/>
          <w:bCs/>
          <w:sz w:val="36"/>
          <w:szCs w:val="36"/>
          <w:lang w:bidi="ar"/>
        </w:rPr>
        <w:t>项目名称：</w:t>
      </w:r>
      <w:r>
        <w:rPr>
          <w:rFonts w:ascii="等线" w:eastAsia="等线" w:hAnsi="等线" w:cs="等线" w:hint="eastAsia"/>
          <w:bCs/>
          <w:sz w:val="32"/>
          <w:szCs w:val="32"/>
          <w:u w:val="single"/>
          <w:lang w:bidi="ar"/>
        </w:rPr>
        <w:t>常州市教育局局属单位第一批物业服</w:t>
      </w:r>
      <w:r w:rsidRPr="005669A5">
        <w:rPr>
          <w:rFonts w:ascii="等线" w:eastAsia="等线" w:hAnsi="等线" w:cs="等线" w:hint="eastAsia"/>
          <w:bCs/>
          <w:sz w:val="32"/>
          <w:szCs w:val="32"/>
          <w:u w:val="single"/>
          <w:lang w:bidi="ar"/>
        </w:rPr>
        <w:t>务集中带量采购项目（二）</w:t>
      </w:r>
    </w:p>
    <w:p w14:paraId="6BA8EADC" w14:textId="24757711" w:rsidR="00647D45" w:rsidRPr="005669A5" w:rsidRDefault="00000000">
      <w:pPr>
        <w:tabs>
          <w:tab w:val="left" w:pos="3240"/>
          <w:tab w:val="left" w:pos="3420"/>
        </w:tabs>
        <w:spacing w:line="360" w:lineRule="auto"/>
        <w:ind w:left="1736" w:hanging="371"/>
        <w:rPr>
          <w:rFonts w:ascii="宋体" w:hAnsi="宋体" w:hint="eastAsia"/>
          <w:sz w:val="32"/>
          <w:szCs w:val="32"/>
        </w:rPr>
      </w:pPr>
      <w:r w:rsidRPr="005669A5">
        <w:rPr>
          <w:rFonts w:ascii="等线" w:eastAsia="等线" w:hAnsi="等线" w:cs="等线" w:hint="eastAsia"/>
          <w:bCs/>
          <w:sz w:val="36"/>
          <w:szCs w:val="36"/>
          <w:lang w:bidi="ar"/>
        </w:rPr>
        <w:t>项目编号：</w:t>
      </w:r>
      <w:r w:rsidRPr="005669A5">
        <w:rPr>
          <w:rFonts w:ascii="等线" w:eastAsia="等线" w:hAnsi="等线" w:cs="等线"/>
          <w:bCs/>
          <w:sz w:val="32"/>
          <w:szCs w:val="32"/>
          <w:u w:val="single"/>
          <w:lang w:bidi="ar"/>
        </w:rPr>
        <w:t>JSZC-320400-JZCG-G2026-</w:t>
      </w:r>
      <w:r w:rsidR="005669A5" w:rsidRPr="005669A5">
        <w:rPr>
          <w:rFonts w:ascii="等线" w:eastAsia="等线" w:hAnsi="等线" w:cs="等线"/>
          <w:bCs/>
          <w:sz w:val="32"/>
          <w:szCs w:val="32"/>
          <w:u w:val="single"/>
          <w:lang w:bidi="ar"/>
        </w:rPr>
        <w:t>0149</w:t>
      </w:r>
    </w:p>
    <w:p w14:paraId="4A46EFA2" w14:textId="77777777" w:rsidR="00647D45" w:rsidRDefault="00647D45">
      <w:pPr>
        <w:pStyle w:val="afff4"/>
        <w:spacing w:before="0" w:after="0"/>
        <w:ind w:firstLine="0"/>
        <w:rPr>
          <w:rFonts w:ascii="宋体" w:hAnsi="宋体" w:hint="eastAsia"/>
        </w:rPr>
      </w:pPr>
    </w:p>
    <w:p w14:paraId="1E64017B" w14:textId="77777777" w:rsidR="00647D45" w:rsidRDefault="00647D45">
      <w:pPr>
        <w:pStyle w:val="afff4"/>
        <w:spacing w:before="0" w:after="0"/>
        <w:ind w:firstLine="0"/>
        <w:rPr>
          <w:rFonts w:ascii="宋体" w:hAnsi="宋体" w:hint="eastAsia"/>
        </w:rPr>
      </w:pPr>
    </w:p>
    <w:p w14:paraId="7D99872C" w14:textId="77777777" w:rsidR="00647D45" w:rsidRDefault="00647D45">
      <w:pPr>
        <w:pStyle w:val="afff4"/>
        <w:spacing w:before="0" w:after="0"/>
        <w:ind w:firstLine="0"/>
        <w:rPr>
          <w:rFonts w:ascii="宋体" w:hAnsi="宋体" w:hint="eastAsia"/>
        </w:rPr>
      </w:pPr>
    </w:p>
    <w:p w14:paraId="05E3ABBB" w14:textId="77777777" w:rsidR="00647D45" w:rsidRDefault="00647D45">
      <w:pPr>
        <w:pStyle w:val="afff4"/>
        <w:spacing w:before="0" w:after="0"/>
        <w:ind w:firstLine="0"/>
        <w:rPr>
          <w:rFonts w:ascii="宋体" w:hAnsi="宋体" w:hint="eastAsia"/>
        </w:rPr>
      </w:pPr>
    </w:p>
    <w:p w14:paraId="0A3FEB72" w14:textId="77777777" w:rsidR="00647D45" w:rsidRDefault="00647D45">
      <w:pPr>
        <w:pStyle w:val="afff4"/>
        <w:spacing w:before="0" w:after="0"/>
        <w:ind w:firstLine="0"/>
        <w:rPr>
          <w:rFonts w:ascii="宋体" w:hAnsi="宋体" w:hint="eastAsia"/>
        </w:rPr>
      </w:pPr>
    </w:p>
    <w:p w14:paraId="513824F8" w14:textId="77777777" w:rsidR="00647D45" w:rsidRDefault="00647D45">
      <w:pPr>
        <w:pStyle w:val="afff4"/>
        <w:spacing w:before="0" w:after="0"/>
        <w:ind w:firstLine="0"/>
        <w:rPr>
          <w:rFonts w:ascii="宋体" w:hAnsi="宋体" w:hint="eastAsia"/>
        </w:rPr>
      </w:pPr>
    </w:p>
    <w:p w14:paraId="71EF0C8A" w14:textId="77777777" w:rsidR="00647D45" w:rsidRDefault="00647D45">
      <w:pPr>
        <w:pStyle w:val="afff4"/>
        <w:spacing w:before="0" w:after="0"/>
        <w:ind w:firstLine="0"/>
        <w:rPr>
          <w:rFonts w:ascii="宋体" w:hAnsi="宋体" w:hint="eastAsia"/>
        </w:rPr>
      </w:pPr>
    </w:p>
    <w:p w14:paraId="7AC11126" w14:textId="77777777" w:rsidR="00647D45" w:rsidRDefault="00647D45">
      <w:pPr>
        <w:pStyle w:val="aff1"/>
        <w:widowControl w:val="0"/>
        <w:spacing w:before="0" w:beforeAutospacing="0" w:after="0" w:afterAutospacing="0" w:line="360" w:lineRule="auto"/>
        <w:rPr>
          <w:rFonts w:hint="eastAsia"/>
        </w:rPr>
      </w:pPr>
    </w:p>
    <w:p w14:paraId="5BBBEB4B" w14:textId="77777777" w:rsidR="00647D45" w:rsidRDefault="00000000">
      <w:pPr>
        <w:pStyle w:val="aff1"/>
        <w:widowControl w:val="0"/>
        <w:spacing w:before="120" w:beforeAutospacing="0" w:after="120" w:afterAutospacing="0" w:line="360" w:lineRule="auto"/>
        <w:jc w:val="center"/>
        <w:rPr>
          <w:rFonts w:ascii="等线" w:eastAsia="等线" w:hAnsi="等线" w:cs="等线" w:hint="eastAsia"/>
          <w:bCs/>
          <w:sz w:val="36"/>
          <w:szCs w:val="36"/>
        </w:rPr>
      </w:pPr>
      <w:r>
        <w:rPr>
          <w:rFonts w:ascii="等线" w:eastAsia="等线" w:hAnsi="等线" w:cs="等线" w:hint="eastAsia"/>
          <w:bCs/>
          <w:sz w:val="36"/>
          <w:szCs w:val="36"/>
          <w:lang w:bidi="ar"/>
        </w:rPr>
        <w:t>常州市政府采购中心</w:t>
      </w:r>
    </w:p>
    <w:p w14:paraId="533E8C43" w14:textId="52752E65" w:rsidR="00647D45" w:rsidRDefault="00000000">
      <w:pPr>
        <w:pStyle w:val="aff1"/>
        <w:widowControl w:val="0"/>
        <w:spacing w:before="120" w:beforeAutospacing="0" w:after="120" w:afterAutospacing="0" w:line="360" w:lineRule="auto"/>
        <w:jc w:val="center"/>
        <w:rPr>
          <w:rFonts w:ascii="等线" w:eastAsia="等线" w:hAnsi="等线" w:cs="等线" w:hint="eastAsia"/>
          <w:bCs/>
          <w:sz w:val="36"/>
          <w:szCs w:val="36"/>
          <w:lang w:bidi="ar"/>
        </w:rPr>
      </w:pPr>
      <w:r>
        <w:rPr>
          <w:rFonts w:ascii="等线" w:eastAsia="等线" w:hAnsi="等线" w:cs="等线" w:hint="eastAsia"/>
          <w:bCs/>
          <w:sz w:val="36"/>
          <w:szCs w:val="36"/>
          <w:lang w:bidi="ar"/>
        </w:rPr>
        <w:t>2026年6月</w:t>
      </w:r>
      <w:r w:rsidR="005669A5">
        <w:rPr>
          <w:rFonts w:ascii="等线" w:eastAsia="等线" w:hAnsi="等线" w:cs="等线" w:hint="eastAsia"/>
          <w:bCs/>
          <w:sz w:val="36"/>
          <w:szCs w:val="36"/>
          <w:lang w:bidi="ar"/>
        </w:rPr>
        <w:t>5</w:t>
      </w:r>
      <w:r>
        <w:rPr>
          <w:rFonts w:ascii="等线" w:eastAsia="等线" w:hAnsi="等线" w:cs="等线" w:hint="eastAsia"/>
          <w:bCs/>
          <w:sz w:val="36"/>
          <w:szCs w:val="36"/>
          <w:lang w:bidi="ar"/>
        </w:rPr>
        <w:t>日</w:t>
      </w:r>
    </w:p>
    <w:p w14:paraId="2197D563" w14:textId="77777777" w:rsidR="00647D45" w:rsidRDefault="00000000">
      <w:pPr>
        <w:pStyle w:val="afff4"/>
        <w:ind w:firstLine="0"/>
        <w:rPr>
          <w:rFonts w:ascii="黑体" w:eastAsia="黑体"/>
          <w:b/>
          <w:sz w:val="44"/>
        </w:rPr>
      </w:pPr>
      <w:r>
        <w:rPr>
          <w:rFonts w:hint="eastAsia"/>
        </w:rPr>
        <w:lastRenderedPageBreak/>
        <w:t xml:space="preserve">                       </w:t>
      </w:r>
      <w:bookmarkStart w:id="0" w:name="_Toc120614210"/>
      <w:bookmarkStart w:id="1" w:name="_Toc523127445"/>
      <w:bookmarkStart w:id="2" w:name="_Toc513029200"/>
      <w:bookmarkStart w:id="3" w:name="_Toc20823272"/>
      <w:bookmarkStart w:id="4" w:name="_Toc479757206"/>
      <w:bookmarkStart w:id="5" w:name="_Toc16938516"/>
      <w:r>
        <w:rPr>
          <w:rFonts w:hint="eastAsia"/>
        </w:rPr>
        <w:t xml:space="preserve"> </w:t>
      </w:r>
      <w:r>
        <w:rPr>
          <w:rFonts w:ascii="黑体" w:eastAsia="黑体" w:hint="eastAsia"/>
          <w:b/>
          <w:sz w:val="44"/>
        </w:rPr>
        <w:t>总  目  录</w:t>
      </w:r>
    </w:p>
    <w:p w14:paraId="58E1F1C8" w14:textId="77777777" w:rsidR="00647D45" w:rsidRDefault="00000000">
      <w:pPr>
        <w:pStyle w:val="TOC1"/>
        <w:tabs>
          <w:tab w:val="clear" w:pos="8720"/>
          <w:tab w:val="right" w:leader="dot" w:pos="8306"/>
        </w:tabs>
        <w:rPr>
          <w:rFonts w:hint="eastAsia"/>
        </w:rPr>
      </w:pPr>
      <w:r>
        <w:rPr>
          <w:rFonts w:ascii="仿宋_GB2312" w:eastAsia="仿宋_GB2312" w:hAnsi="Arial"/>
          <w:b/>
          <w:sz w:val="28"/>
        </w:rPr>
        <w:fldChar w:fldCharType="begin"/>
      </w:r>
      <w:r>
        <w:rPr>
          <w:rFonts w:ascii="仿宋_GB2312" w:eastAsia="仿宋_GB2312" w:hAnsi="Arial"/>
          <w:b/>
          <w:sz w:val="28"/>
        </w:rPr>
        <w:instrText xml:space="preserve"> </w:instrText>
      </w:r>
      <w:r>
        <w:rPr>
          <w:rFonts w:ascii="仿宋_GB2312" w:eastAsia="仿宋_GB2312" w:hAnsi="Arial" w:hint="eastAsia"/>
          <w:b/>
          <w:sz w:val="28"/>
        </w:rPr>
        <w:instrText>TOC \o "1-1" \h \z \u</w:instrText>
      </w:r>
      <w:r>
        <w:rPr>
          <w:rFonts w:ascii="仿宋_GB2312" w:eastAsia="仿宋_GB2312" w:hAnsi="Arial"/>
          <w:b/>
          <w:sz w:val="28"/>
        </w:rPr>
        <w:instrText xml:space="preserve"> </w:instrText>
      </w:r>
      <w:r>
        <w:rPr>
          <w:rFonts w:ascii="仿宋_GB2312" w:eastAsia="仿宋_GB2312" w:hAnsi="Arial"/>
          <w:b/>
          <w:sz w:val="28"/>
        </w:rPr>
        <w:fldChar w:fldCharType="separate"/>
      </w:r>
      <w:hyperlink w:anchor="_Toc22477" w:tooltip="#_Toc22477" w:history="1">
        <w:r w:rsidR="00647D45">
          <w:rPr>
            <w:rFonts w:ascii="黑体" w:eastAsia="黑体" w:hint="eastAsia"/>
            <w:szCs w:val="44"/>
          </w:rPr>
          <w:t>第一章  投标邀请</w:t>
        </w:r>
        <w:r w:rsidR="00647D45">
          <w:tab/>
        </w:r>
        <w:r w:rsidR="00647D45">
          <w:fldChar w:fldCharType="begin"/>
        </w:r>
        <w:r w:rsidR="00647D45">
          <w:instrText xml:space="preserve"> PAGEREF _Toc22477 \h </w:instrText>
        </w:r>
        <w:r w:rsidR="00647D45">
          <w:fldChar w:fldCharType="separate"/>
        </w:r>
        <w:r w:rsidR="00647D45">
          <w:rPr>
            <w:rFonts w:hint="eastAsia"/>
          </w:rPr>
          <w:t>1</w:t>
        </w:r>
        <w:r w:rsidR="00647D45">
          <w:fldChar w:fldCharType="end"/>
        </w:r>
      </w:hyperlink>
    </w:p>
    <w:p w14:paraId="6F05760C" w14:textId="77777777" w:rsidR="00647D45" w:rsidRDefault="00647D45">
      <w:pPr>
        <w:pStyle w:val="TOC1"/>
        <w:tabs>
          <w:tab w:val="clear" w:pos="8720"/>
          <w:tab w:val="right" w:leader="dot" w:pos="8306"/>
        </w:tabs>
        <w:rPr>
          <w:rFonts w:hint="eastAsia"/>
        </w:rPr>
      </w:pPr>
      <w:hyperlink w:anchor="_Toc1363" w:tooltip="#_Toc1363" w:history="1">
        <w:r>
          <w:rPr>
            <w:rFonts w:ascii="黑体" w:eastAsia="黑体" w:hint="eastAsia"/>
            <w:szCs w:val="44"/>
          </w:rPr>
          <w:t>第二章  投标人须知</w:t>
        </w:r>
        <w:r>
          <w:tab/>
        </w:r>
        <w:r>
          <w:fldChar w:fldCharType="begin"/>
        </w:r>
        <w:r>
          <w:instrText xml:space="preserve"> PAGEREF _Toc1363 \h </w:instrText>
        </w:r>
        <w:r>
          <w:fldChar w:fldCharType="separate"/>
        </w:r>
        <w:r>
          <w:rPr>
            <w:rFonts w:hint="eastAsia"/>
          </w:rPr>
          <w:t>6</w:t>
        </w:r>
        <w:r>
          <w:fldChar w:fldCharType="end"/>
        </w:r>
      </w:hyperlink>
    </w:p>
    <w:p w14:paraId="3F8E95E2" w14:textId="77777777" w:rsidR="00647D45" w:rsidRDefault="00647D45">
      <w:pPr>
        <w:pStyle w:val="TOC1"/>
        <w:tabs>
          <w:tab w:val="clear" w:pos="8720"/>
          <w:tab w:val="right" w:leader="dot" w:pos="8306"/>
        </w:tabs>
        <w:rPr>
          <w:rFonts w:hint="eastAsia"/>
        </w:rPr>
      </w:pPr>
      <w:hyperlink w:anchor="_Toc17962" w:tooltip="#_Toc17962" w:history="1">
        <w:r>
          <w:rPr>
            <w:rFonts w:ascii="黑体" w:eastAsia="黑体" w:hint="eastAsia"/>
            <w:bCs/>
          </w:rPr>
          <w:t>第三章  合同文本</w:t>
        </w:r>
        <w:r>
          <w:tab/>
        </w:r>
        <w:r>
          <w:fldChar w:fldCharType="begin"/>
        </w:r>
        <w:r>
          <w:instrText xml:space="preserve"> PAGEREF _Toc17962 \h </w:instrText>
        </w:r>
        <w:r>
          <w:fldChar w:fldCharType="separate"/>
        </w:r>
        <w:r>
          <w:rPr>
            <w:rFonts w:hint="eastAsia"/>
          </w:rPr>
          <w:t>21</w:t>
        </w:r>
        <w:r>
          <w:fldChar w:fldCharType="end"/>
        </w:r>
      </w:hyperlink>
    </w:p>
    <w:p w14:paraId="5C18CBC0" w14:textId="77777777" w:rsidR="00647D45" w:rsidRDefault="00647D45">
      <w:pPr>
        <w:pStyle w:val="TOC1"/>
        <w:tabs>
          <w:tab w:val="clear" w:pos="8720"/>
          <w:tab w:val="right" w:leader="dot" w:pos="8306"/>
        </w:tabs>
        <w:rPr>
          <w:rFonts w:hint="eastAsia"/>
        </w:rPr>
      </w:pPr>
      <w:hyperlink w:anchor="_Toc23644" w:tooltip="#_Toc23644" w:history="1">
        <w:r>
          <w:rPr>
            <w:rFonts w:ascii="黑体" w:eastAsia="黑体" w:hint="eastAsia"/>
            <w:bCs/>
          </w:rPr>
          <w:t>第四章  采购需求</w:t>
        </w:r>
        <w:r>
          <w:tab/>
        </w:r>
        <w:r>
          <w:fldChar w:fldCharType="begin"/>
        </w:r>
        <w:r>
          <w:instrText xml:space="preserve"> PAGEREF _Toc23644 \h </w:instrText>
        </w:r>
        <w:r>
          <w:fldChar w:fldCharType="separate"/>
        </w:r>
        <w:r>
          <w:rPr>
            <w:rFonts w:hint="eastAsia"/>
          </w:rPr>
          <w:t>24</w:t>
        </w:r>
        <w:r>
          <w:fldChar w:fldCharType="end"/>
        </w:r>
      </w:hyperlink>
    </w:p>
    <w:p w14:paraId="3E4D7DFC" w14:textId="77777777" w:rsidR="00647D45" w:rsidRDefault="00647D45">
      <w:pPr>
        <w:pStyle w:val="TOC1"/>
        <w:tabs>
          <w:tab w:val="clear" w:pos="8720"/>
          <w:tab w:val="right" w:leader="dot" w:pos="8306"/>
        </w:tabs>
        <w:rPr>
          <w:rFonts w:hint="eastAsia"/>
        </w:rPr>
      </w:pPr>
      <w:hyperlink w:anchor="_Toc12498" w:tooltip="#_Toc12498" w:history="1">
        <w:r>
          <w:rPr>
            <w:rFonts w:ascii="黑体" w:eastAsia="黑体" w:hint="eastAsia"/>
            <w:bCs/>
          </w:rPr>
          <w:t>第五章  评标方法与评标标准</w:t>
        </w:r>
        <w:r>
          <w:tab/>
        </w:r>
        <w:r>
          <w:fldChar w:fldCharType="begin"/>
        </w:r>
        <w:r>
          <w:instrText xml:space="preserve"> PAGEREF _Toc12498 \h </w:instrText>
        </w:r>
        <w:r>
          <w:fldChar w:fldCharType="separate"/>
        </w:r>
        <w:r>
          <w:rPr>
            <w:rFonts w:hint="eastAsia"/>
          </w:rPr>
          <w:t>38</w:t>
        </w:r>
        <w:r>
          <w:fldChar w:fldCharType="end"/>
        </w:r>
      </w:hyperlink>
    </w:p>
    <w:p w14:paraId="3DE70257" w14:textId="77777777" w:rsidR="00647D45" w:rsidRDefault="00647D45">
      <w:pPr>
        <w:pStyle w:val="TOC1"/>
        <w:tabs>
          <w:tab w:val="clear" w:pos="8720"/>
          <w:tab w:val="right" w:leader="dot" w:pos="8306"/>
        </w:tabs>
        <w:rPr>
          <w:rFonts w:hint="eastAsia"/>
        </w:rPr>
      </w:pPr>
      <w:hyperlink w:anchor="_Toc19132" w:tooltip="#_Toc19132" w:history="1">
        <w:r>
          <w:rPr>
            <w:rFonts w:ascii="黑体" w:eastAsia="黑体" w:hint="eastAsia"/>
            <w:bCs/>
          </w:rPr>
          <w:t>第六章  投标文件格式</w:t>
        </w:r>
        <w:r>
          <w:tab/>
        </w:r>
        <w:r>
          <w:fldChar w:fldCharType="begin"/>
        </w:r>
        <w:r>
          <w:instrText xml:space="preserve"> PAGEREF _Toc19132 \h </w:instrText>
        </w:r>
        <w:r>
          <w:fldChar w:fldCharType="separate"/>
        </w:r>
        <w:r>
          <w:rPr>
            <w:rFonts w:hint="eastAsia"/>
          </w:rPr>
          <w:t>57</w:t>
        </w:r>
        <w:r>
          <w:fldChar w:fldCharType="end"/>
        </w:r>
      </w:hyperlink>
    </w:p>
    <w:p w14:paraId="62519C9E" w14:textId="77777777" w:rsidR="00647D45" w:rsidRDefault="00000000">
      <w:pPr>
        <w:spacing w:line="480" w:lineRule="auto"/>
      </w:pPr>
      <w:r>
        <w:rPr>
          <w:rFonts w:ascii="仿宋_GB2312" w:eastAsia="仿宋_GB2312" w:hAnsi="Arial"/>
        </w:rPr>
        <w:fldChar w:fldCharType="end"/>
      </w:r>
    </w:p>
    <w:p w14:paraId="6FF25182" w14:textId="77777777" w:rsidR="00647D45" w:rsidRDefault="00647D45"/>
    <w:p w14:paraId="3E2DC896" w14:textId="77777777" w:rsidR="00647D45" w:rsidRDefault="00647D45"/>
    <w:p w14:paraId="7D74ECBE" w14:textId="77777777" w:rsidR="00647D45" w:rsidRDefault="00647D45"/>
    <w:p w14:paraId="09AB3574" w14:textId="77777777" w:rsidR="00647D45" w:rsidRDefault="00647D45"/>
    <w:p w14:paraId="082E6382" w14:textId="77777777" w:rsidR="00647D45" w:rsidRDefault="00647D45"/>
    <w:p w14:paraId="76AC26D3" w14:textId="77777777" w:rsidR="00647D45" w:rsidRDefault="00647D45"/>
    <w:p w14:paraId="455A5A1F" w14:textId="77777777" w:rsidR="00647D45" w:rsidRDefault="00647D45"/>
    <w:p w14:paraId="36403FA3" w14:textId="77777777" w:rsidR="00647D45" w:rsidRDefault="00647D45"/>
    <w:p w14:paraId="59D62B07" w14:textId="77777777" w:rsidR="00647D45" w:rsidRDefault="00647D45"/>
    <w:p w14:paraId="083D8B15" w14:textId="77777777" w:rsidR="00647D45" w:rsidRDefault="00647D45"/>
    <w:p w14:paraId="3C0D4872" w14:textId="77777777" w:rsidR="00647D45" w:rsidRDefault="00647D45"/>
    <w:p w14:paraId="64A11082" w14:textId="77777777" w:rsidR="00647D45" w:rsidRDefault="00647D45"/>
    <w:p w14:paraId="120335ED" w14:textId="77777777" w:rsidR="00647D45" w:rsidRDefault="00647D45"/>
    <w:p w14:paraId="203891C0" w14:textId="77777777" w:rsidR="00647D45" w:rsidRDefault="00647D45"/>
    <w:p w14:paraId="353C459F" w14:textId="77777777" w:rsidR="00647D45" w:rsidRDefault="00647D45"/>
    <w:p w14:paraId="6447BA8D" w14:textId="77777777" w:rsidR="00647D45" w:rsidRDefault="00647D45"/>
    <w:p w14:paraId="2ECCB29A" w14:textId="77777777" w:rsidR="00647D45" w:rsidRDefault="00647D45"/>
    <w:p w14:paraId="7DEC8FB0" w14:textId="77777777" w:rsidR="00647D45" w:rsidRDefault="00647D45"/>
    <w:p w14:paraId="775159A8" w14:textId="77777777" w:rsidR="00647D45" w:rsidRDefault="00647D45"/>
    <w:p w14:paraId="06E972A7" w14:textId="77777777" w:rsidR="00647D45" w:rsidRDefault="00647D45"/>
    <w:p w14:paraId="44E02472" w14:textId="77777777" w:rsidR="00647D45" w:rsidRDefault="00647D45"/>
    <w:p w14:paraId="65E2F098" w14:textId="77777777" w:rsidR="00647D45" w:rsidRDefault="00647D45"/>
    <w:p w14:paraId="4E34E67D" w14:textId="77777777" w:rsidR="00647D45" w:rsidRDefault="00647D45"/>
    <w:p w14:paraId="5E7B1922" w14:textId="77777777" w:rsidR="00647D45" w:rsidRDefault="00647D45"/>
    <w:p w14:paraId="33801162" w14:textId="77777777" w:rsidR="00647D45" w:rsidRDefault="00647D45"/>
    <w:p w14:paraId="5327A2E2" w14:textId="77777777" w:rsidR="00647D45" w:rsidRDefault="00647D45"/>
    <w:p w14:paraId="32A0A07A" w14:textId="77777777" w:rsidR="00647D45" w:rsidRDefault="00647D45">
      <w:pPr>
        <w:pStyle w:val="10"/>
        <w:rPr>
          <w:rFonts w:ascii="黑体" w:eastAsia="黑体"/>
          <w:sz w:val="44"/>
          <w:szCs w:val="44"/>
        </w:rPr>
        <w:sectPr w:rsidR="00647D45">
          <w:footerReference w:type="first" r:id="rId8"/>
          <w:pgSz w:w="11906" w:h="16838"/>
          <w:pgMar w:top="1440" w:right="1800" w:bottom="1440" w:left="1800" w:header="851" w:footer="992" w:gutter="0"/>
          <w:cols w:space="720"/>
          <w:docGrid w:linePitch="360"/>
        </w:sectPr>
      </w:pPr>
    </w:p>
    <w:p w14:paraId="57394322" w14:textId="77777777" w:rsidR="00647D45" w:rsidRDefault="00000000">
      <w:pPr>
        <w:pStyle w:val="10"/>
        <w:rPr>
          <w:rFonts w:ascii="黑体" w:eastAsia="黑体"/>
          <w:bCs/>
          <w:sz w:val="44"/>
          <w:szCs w:val="44"/>
        </w:rPr>
      </w:pPr>
      <w:bookmarkStart w:id="6" w:name="_Toc22477"/>
      <w:r>
        <w:rPr>
          <w:rFonts w:ascii="黑体" w:eastAsia="黑体" w:hint="eastAsia"/>
          <w:sz w:val="44"/>
          <w:szCs w:val="44"/>
        </w:rPr>
        <w:lastRenderedPageBreak/>
        <w:t xml:space="preserve">第一章  </w:t>
      </w:r>
      <w:bookmarkEnd w:id="0"/>
      <w:r>
        <w:rPr>
          <w:rFonts w:ascii="黑体" w:eastAsia="黑体" w:hint="eastAsia"/>
          <w:sz w:val="44"/>
          <w:szCs w:val="44"/>
        </w:rPr>
        <w:t>投标邀请</w:t>
      </w:r>
      <w:bookmarkEnd w:id="6"/>
    </w:p>
    <w:p w14:paraId="4AD14EE3" w14:textId="6912D419" w:rsidR="00647D45" w:rsidRPr="005669A5" w:rsidRDefault="00000000">
      <w:pPr>
        <w:ind w:firstLine="480"/>
        <w:rPr>
          <w:rFonts w:ascii="等线" w:eastAsia="等线" w:hAnsi="等线" w:hint="eastAsia"/>
          <w:sz w:val="24"/>
          <w:szCs w:val="24"/>
        </w:rPr>
      </w:pPr>
      <w:r>
        <w:rPr>
          <w:rFonts w:ascii="等线" w:eastAsia="等线" w:hAnsi="等线" w:hint="eastAsia"/>
          <w:sz w:val="24"/>
          <w:szCs w:val="24"/>
        </w:rPr>
        <w:t>受</w:t>
      </w:r>
      <w:r>
        <w:rPr>
          <w:rFonts w:ascii="等线" w:eastAsia="等线" w:hAnsi="等线" w:hint="eastAsia"/>
          <w:sz w:val="24"/>
          <w:szCs w:val="24"/>
          <w:u w:val="single"/>
        </w:rPr>
        <w:t>常</w:t>
      </w:r>
      <w:r w:rsidRPr="005669A5">
        <w:rPr>
          <w:rFonts w:ascii="等线" w:eastAsia="等线" w:hAnsi="等线" w:hint="eastAsia"/>
          <w:sz w:val="24"/>
          <w:szCs w:val="24"/>
          <w:u w:val="single"/>
        </w:rPr>
        <w:t>州市第二中学等4家市教育局局属单位</w:t>
      </w:r>
      <w:r w:rsidRPr="005669A5">
        <w:rPr>
          <w:rFonts w:ascii="等线" w:eastAsia="等线" w:hAnsi="等线" w:hint="eastAsia"/>
          <w:sz w:val="24"/>
          <w:szCs w:val="24"/>
        </w:rPr>
        <w:t>的委托，常州市政府采购中心就</w:t>
      </w:r>
      <w:r w:rsidRPr="005669A5">
        <w:rPr>
          <w:rFonts w:ascii="等线" w:eastAsia="等线" w:hAnsi="等线" w:hint="eastAsia"/>
          <w:sz w:val="24"/>
          <w:szCs w:val="24"/>
          <w:u w:val="single"/>
        </w:rPr>
        <w:t>项目名称：常州市教育局局属单位第一批物业服务集中带量采购项目（二）</w:t>
      </w:r>
      <w:r w:rsidRPr="005669A5">
        <w:rPr>
          <w:rFonts w:ascii="等线" w:eastAsia="等线" w:hAnsi="等线" w:hint="eastAsia"/>
          <w:sz w:val="24"/>
          <w:szCs w:val="24"/>
        </w:rPr>
        <w:t xml:space="preserve"> (项目编号：</w:t>
      </w:r>
      <w:r w:rsidRPr="005669A5">
        <w:rPr>
          <w:rFonts w:ascii="等线" w:eastAsia="等线" w:hAnsi="等线" w:hint="eastAsia"/>
          <w:sz w:val="24"/>
          <w:szCs w:val="24"/>
          <w:u w:val="single"/>
        </w:rPr>
        <w:t xml:space="preserve"> </w:t>
      </w:r>
      <w:r w:rsidRPr="005669A5">
        <w:rPr>
          <w:rFonts w:ascii="等线" w:eastAsia="等线" w:hAnsi="等线"/>
          <w:sz w:val="24"/>
          <w:szCs w:val="24"/>
          <w:u w:val="single"/>
        </w:rPr>
        <w:t>JSZC-320400-JZCG-G2026-</w:t>
      </w:r>
      <w:r w:rsidR="005669A5" w:rsidRPr="005669A5">
        <w:rPr>
          <w:rFonts w:ascii="等线" w:eastAsia="等线" w:hAnsi="等线"/>
          <w:sz w:val="24"/>
          <w:szCs w:val="24"/>
          <w:u w:val="single"/>
        </w:rPr>
        <w:t>0149</w:t>
      </w:r>
      <w:r w:rsidRPr="005669A5">
        <w:rPr>
          <w:rFonts w:ascii="等线" w:eastAsia="等线" w:hAnsi="等线" w:hint="eastAsia"/>
          <w:sz w:val="24"/>
          <w:szCs w:val="24"/>
        </w:rPr>
        <w:t>)项目进行公开招标采购，欢迎符合条件的供应商投标。</w:t>
      </w:r>
    </w:p>
    <w:p w14:paraId="5ACC24A4" w14:textId="77777777" w:rsidR="00647D45" w:rsidRPr="005669A5" w:rsidRDefault="00000000">
      <w:pPr>
        <w:pStyle w:val="3"/>
        <w:spacing w:before="156" w:after="156" w:line="360" w:lineRule="auto"/>
        <w:ind w:firstLine="498"/>
      </w:pPr>
      <w:bookmarkStart w:id="7" w:name="_Toc38985263"/>
      <w:bookmarkStart w:id="8" w:name="_Toc28359079"/>
      <w:bookmarkStart w:id="9" w:name="_Toc35393621"/>
      <w:bookmarkStart w:id="10" w:name="_Toc28359002"/>
      <w:bookmarkStart w:id="11" w:name="_Toc35393790"/>
      <w:bookmarkStart w:id="12" w:name="_Hlk24379207"/>
      <w:r w:rsidRPr="005669A5">
        <w:rPr>
          <w:rFonts w:hint="eastAsia"/>
        </w:rPr>
        <w:t>一、项目基本情况</w:t>
      </w:r>
      <w:bookmarkEnd w:id="7"/>
      <w:bookmarkEnd w:id="8"/>
      <w:bookmarkEnd w:id="9"/>
      <w:bookmarkEnd w:id="10"/>
      <w:bookmarkEnd w:id="11"/>
    </w:p>
    <w:p w14:paraId="64A6A109" w14:textId="7EBC9A39" w:rsidR="00647D45" w:rsidRPr="005669A5" w:rsidRDefault="00000000">
      <w:pPr>
        <w:ind w:firstLine="480"/>
        <w:rPr>
          <w:rFonts w:ascii="等线" w:eastAsia="等线" w:hAnsi="等线" w:hint="eastAsia"/>
          <w:sz w:val="24"/>
          <w:szCs w:val="24"/>
        </w:rPr>
      </w:pPr>
      <w:r w:rsidRPr="005669A5">
        <w:rPr>
          <w:rFonts w:ascii="等线" w:eastAsia="等线" w:hAnsi="等线" w:hint="eastAsia"/>
          <w:sz w:val="24"/>
          <w:szCs w:val="24"/>
        </w:rPr>
        <w:t>1.项目编号：</w:t>
      </w:r>
      <w:r w:rsidRPr="005669A5">
        <w:rPr>
          <w:rFonts w:ascii="等线" w:eastAsia="等线" w:hAnsi="等线"/>
          <w:sz w:val="24"/>
          <w:szCs w:val="24"/>
        </w:rPr>
        <w:t>JSZC-320400-JZCG-G2026-</w:t>
      </w:r>
      <w:r w:rsidR="005669A5" w:rsidRPr="005669A5">
        <w:rPr>
          <w:rFonts w:ascii="等线" w:eastAsia="等线" w:hAnsi="等线"/>
          <w:sz w:val="24"/>
          <w:szCs w:val="24"/>
        </w:rPr>
        <w:t>0149</w:t>
      </w:r>
    </w:p>
    <w:p w14:paraId="677CC0F7" w14:textId="77777777" w:rsidR="00647D45" w:rsidRPr="005669A5" w:rsidRDefault="00000000">
      <w:pPr>
        <w:ind w:firstLine="480"/>
        <w:rPr>
          <w:rFonts w:ascii="等线" w:eastAsia="等线" w:hAnsi="等线" w:hint="eastAsia"/>
          <w:sz w:val="24"/>
          <w:szCs w:val="24"/>
        </w:rPr>
      </w:pPr>
      <w:r w:rsidRPr="005669A5">
        <w:rPr>
          <w:rFonts w:ascii="等线" w:eastAsia="等线" w:hAnsi="等线" w:hint="eastAsia"/>
          <w:sz w:val="24"/>
          <w:szCs w:val="24"/>
        </w:rPr>
        <w:t>2.项目名称：常州市教育局局属单位第一批物业服务集中带量采购项目</w:t>
      </w:r>
      <w:bookmarkEnd w:id="12"/>
      <w:r w:rsidRPr="005669A5">
        <w:rPr>
          <w:rFonts w:ascii="等线" w:eastAsia="等线" w:hAnsi="等线" w:hint="eastAsia"/>
          <w:sz w:val="24"/>
          <w:szCs w:val="24"/>
        </w:rPr>
        <w:t>（二）</w:t>
      </w:r>
    </w:p>
    <w:p w14:paraId="3803B6BF" w14:textId="77777777" w:rsidR="00647D45" w:rsidRPr="005669A5" w:rsidRDefault="00000000">
      <w:pPr>
        <w:ind w:firstLine="480"/>
        <w:rPr>
          <w:rFonts w:ascii="等线" w:eastAsia="等线" w:hAnsi="等线" w:hint="eastAsia"/>
          <w:sz w:val="24"/>
          <w:szCs w:val="24"/>
        </w:rPr>
      </w:pPr>
      <w:r w:rsidRPr="005669A5">
        <w:rPr>
          <w:rFonts w:ascii="等线" w:eastAsia="等线" w:hAnsi="等线" w:hint="eastAsia"/>
          <w:sz w:val="24"/>
          <w:szCs w:val="24"/>
        </w:rPr>
        <w:t>3.预算金额：见下表</w:t>
      </w:r>
    </w:p>
    <w:tbl>
      <w:tblPr>
        <w:tblW w:w="499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5"/>
        <w:gridCol w:w="5643"/>
        <w:gridCol w:w="1489"/>
        <w:gridCol w:w="1468"/>
      </w:tblGrid>
      <w:tr w:rsidR="00647D45" w:rsidRPr="005669A5" w14:paraId="139919EC" w14:textId="77777777">
        <w:trPr>
          <w:trHeight w:val="420"/>
        </w:trPr>
        <w:tc>
          <w:tcPr>
            <w:tcW w:w="343" w:type="pct"/>
            <w:vAlign w:val="center"/>
          </w:tcPr>
          <w:p w14:paraId="01869043" w14:textId="77777777" w:rsidR="00647D45" w:rsidRPr="005669A5" w:rsidRDefault="00000000">
            <w:pPr>
              <w:jc w:val="center"/>
              <w:rPr>
                <w:rFonts w:ascii="仿宋" w:eastAsia="仿宋" w:hAnsi="仿宋" w:cs="仿宋" w:hint="eastAsia"/>
              </w:rPr>
            </w:pPr>
            <w:r w:rsidRPr="005669A5">
              <w:rPr>
                <w:rFonts w:ascii="仿宋" w:eastAsia="仿宋" w:hAnsi="仿宋" w:cs="仿宋" w:hint="eastAsia"/>
              </w:rPr>
              <w:t>序号</w:t>
            </w:r>
          </w:p>
        </w:tc>
        <w:tc>
          <w:tcPr>
            <w:tcW w:w="3054" w:type="pct"/>
            <w:vAlign w:val="center"/>
          </w:tcPr>
          <w:p w14:paraId="225909C6" w14:textId="77777777" w:rsidR="00647D45" w:rsidRPr="005669A5" w:rsidRDefault="00000000">
            <w:pPr>
              <w:jc w:val="center"/>
              <w:rPr>
                <w:rFonts w:ascii="仿宋" w:eastAsia="仿宋" w:hAnsi="仿宋" w:cs="仿宋" w:hint="eastAsia"/>
              </w:rPr>
            </w:pPr>
            <w:r w:rsidRPr="005669A5">
              <w:rPr>
                <w:rFonts w:ascii="仿宋" w:eastAsia="仿宋" w:hAnsi="仿宋" w:cs="仿宋" w:hint="eastAsia"/>
              </w:rPr>
              <w:t>学校名称</w:t>
            </w:r>
          </w:p>
        </w:tc>
        <w:tc>
          <w:tcPr>
            <w:tcW w:w="806" w:type="pct"/>
            <w:vAlign w:val="center"/>
          </w:tcPr>
          <w:p w14:paraId="4CD8A395" w14:textId="77777777" w:rsidR="00647D45" w:rsidRPr="005669A5" w:rsidRDefault="00000000">
            <w:pPr>
              <w:jc w:val="center"/>
              <w:rPr>
                <w:rFonts w:ascii="仿宋" w:eastAsia="仿宋" w:hAnsi="仿宋" w:cs="仿宋" w:hint="eastAsia"/>
              </w:rPr>
            </w:pPr>
            <w:r w:rsidRPr="005669A5">
              <w:rPr>
                <w:rFonts w:ascii="仿宋" w:eastAsia="仿宋" w:hAnsi="仿宋" w:cs="仿宋" w:hint="eastAsia"/>
              </w:rPr>
              <w:t>服务时长（月）</w:t>
            </w:r>
          </w:p>
        </w:tc>
        <w:tc>
          <w:tcPr>
            <w:tcW w:w="795" w:type="pct"/>
            <w:vAlign w:val="center"/>
          </w:tcPr>
          <w:p w14:paraId="2E086861" w14:textId="77777777" w:rsidR="00647D45" w:rsidRPr="005669A5" w:rsidRDefault="00000000">
            <w:pPr>
              <w:jc w:val="center"/>
              <w:rPr>
                <w:rFonts w:ascii="仿宋" w:eastAsia="仿宋" w:hAnsi="仿宋" w:cs="仿宋" w:hint="eastAsia"/>
              </w:rPr>
            </w:pPr>
            <w:r w:rsidRPr="005669A5">
              <w:rPr>
                <w:rFonts w:ascii="仿宋" w:eastAsia="仿宋" w:hAnsi="仿宋" w:cs="仿宋" w:hint="eastAsia"/>
              </w:rPr>
              <w:t>预算金额（元/）</w:t>
            </w:r>
          </w:p>
        </w:tc>
      </w:tr>
      <w:tr w:rsidR="00647D45" w14:paraId="15E9ACF3" w14:textId="77777777">
        <w:trPr>
          <w:trHeight w:val="420"/>
        </w:trPr>
        <w:tc>
          <w:tcPr>
            <w:tcW w:w="343" w:type="pct"/>
            <w:vAlign w:val="center"/>
          </w:tcPr>
          <w:p w14:paraId="73842D8D" w14:textId="77777777" w:rsidR="00647D45" w:rsidRPr="005669A5" w:rsidRDefault="00000000">
            <w:pPr>
              <w:jc w:val="center"/>
              <w:rPr>
                <w:rFonts w:ascii="仿宋" w:eastAsia="仿宋" w:hAnsi="仿宋" w:cs="仿宋" w:hint="eastAsia"/>
              </w:rPr>
            </w:pPr>
            <w:r w:rsidRPr="005669A5">
              <w:rPr>
                <w:rFonts w:ascii="仿宋" w:eastAsia="仿宋" w:hAnsi="仿宋" w:cs="仿宋" w:hint="eastAsia"/>
              </w:rPr>
              <w:t>1</w:t>
            </w:r>
          </w:p>
        </w:tc>
        <w:tc>
          <w:tcPr>
            <w:tcW w:w="3054" w:type="pct"/>
            <w:vAlign w:val="center"/>
          </w:tcPr>
          <w:p w14:paraId="30D46A9E" w14:textId="77777777" w:rsidR="00647D45" w:rsidRPr="005669A5" w:rsidRDefault="00000000">
            <w:pPr>
              <w:jc w:val="center"/>
              <w:rPr>
                <w:rFonts w:ascii="仿宋" w:eastAsia="仿宋" w:hAnsi="仿宋" w:cs="仿宋" w:hint="eastAsia"/>
              </w:rPr>
            </w:pPr>
            <w:r w:rsidRPr="005669A5">
              <w:rPr>
                <w:rFonts w:ascii="仿宋" w:eastAsia="仿宋" w:hAnsi="仿宋" w:cs="仿宋" w:hint="eastAsia"/>
              </w:rPr>
              <w:t>常州市第二中学</w:t>
            </w:r>
          </w:p>
        </w:tc>
        <w:tc>
          <w:tcPr>
            <w:tcW w:w="806" w:type="pct"/>
            <w:vAlign w:val="center"/>
          </w:tcPr>
          <w:p w14:paraId="600AF48E" w14:textId="77777777" w:rsidR="00647D45" w:rsidRPr="005669A5" w:rsidRDefault="00000000">
            <w:pPr>
              <w:jc w:val="center"/>
              <w:rPr>
                <w:rFonts w:ascii="仿宋" w:eastAsia="仿宋" w:hAnsi="仿宋" w:cs="仿宋" w:hint="eastAsia"/>
              </w:rPr>
            </w:pPr>
            <w:r w:rsidRPr="005669A5">
              <w:rPr>
                <w:rFonts w:ascii="仿宋" w:eastAsia="仿宋" w:hAnsi="仿宋" w:cs="仿宋" w:hint="eastAsia"/>
              </w:rPr>
              <w:t>24</w:t>
            </w:r>
          </w:p>
        </w:tc>
        <w:tc>
          <w:tcPr>
            <w:tcW w:w="795" w:type="pct"/>
            <w:vAlign w:val="center"/>
          </w:tcPr>
          <w:p w14:paraId="1F54DE87" w14:textId="77777777" w:rsidR="00647D45" w:rsidRDefault="00000000">
            <w:pPr>
              <w:jc w:val="center"/>
              <w:rPr>
                <w:rFonts w:ascii="仿宋" w:eastAsia="仿宋" w:hAnsi="仿宋" w:cs="仿宋" w:hint="eastAsia"/>
                <w:lang w:eastAsia="zh"/>
              </w:rPr>
            </w:pPr>
            <w:r w:rsidRPr="005669A5">
              <w:rPr>
                <w:rFonts w:ascii="仿宋" w:eastAsia="仿宋" w:hAnsi="仿宋" w:cs="仿宋" w:hint="eastAsia"/>
              </w:rPr>
              <w:t>2,886,480</w:t>
            </w:r>
          </w:p>
        </w:tc>
      </w:tr>
      <w:tr w:rsidR="00647D45" w14:paraId="194B53A3" w14:textId="77777777">
        <w:trPr>
          <w:trHeight w:val="420"/>
        </w:trPr>
        <w:tc>
          <w:tcPr>
            <w:tcW w:w="343" w:type="pct"/>
            <w:vAlign w:val="center"/>
          </w:tcPr>
          <w:p w14:paraId="409C99D4" w14:textId="77777777" w:rsidR="00647D45" w:rsidRDefault="00000000">
            <w:pPr>
              <w:jc w:val="center"/>
              <w:rPr>
                <w:rFonts w:ascii="仿宋" w:eastAsia="仿宋" w:hAnsi="仿宋" w:cs="仿宋" w:hint="eastAsia"/>
              </w:rPr>
            </w:pPr>
            <w:r>
              <w:rPr>
                <w:rFonts w:ascii="仿宋" w:eastAsia="仿宋" w:hAnsi="仿宋" w:cs="仿宋" w:hint="eastAsia"/>
              </w:rPr>
              <w:t>2</w:t>
            </w:r>
          </w:p>
        </w:tc>
        <w:tc>
          <w:tcPr>
            <w:tcW w:w="3054" w:type="pct"/>
            <w:vAlign w:val="center"/>
          </w:tcPr>
          <w:p w14:paraId="52C632A8" w14:textId="77777777" w:rsidR="00647D45" w:rsidRDefault="00000000">
            <w:pPr>
              <w:jc w:val="center"/>
              <w:rPr>
                <w:rFonts w:ascii="仿宋" w:eastAsia="仿宋" w:hAnsi="仿宋" w:cs="仿宋" w:hint="eastAsia"/>
              </w:rPr>
            </w:pPr>
            <w:r>
              <w:rPr>
                <w:rFonts w:ascii="仿宋" w:eastAsia="仿宋" w:hAnsi="仿宋" w:cs="仿宋" w:hint="eastAsia"/>
              </w:rPr>
              <w:t>常州市教育基本建设与装备管理中心</w:t>
            </w:r>
          </w:p>
        </w:tc>
        <w:tc>
          <w:tcPr>
            <w:tcW w:w="806" w:type="pct"/>
            <w:vAlign w:val="center"/>
          </w:tcPr>
          <w:p w14:paraId="18922C4D" w14:textId="77777777" w:rsidR="00647D45" w:rsidRDefault="00000000">
            <w:pPr>
              <w:jc w:val="center"/>
              <w:rPr>
                <w:rFonts w:ascii="仿宋" w:eastAsia="仿宋" w:hAnsi="仿宋" w:cs="仿宋" w:hint="eastAsia"/>
              </w:rPr>
            </w:pPr>
            <w:r>
              <w:rPr>
                <w:rFonts w:ascii="仿宋" w:eastAsia="仿宋" w:hAnsi="仿宋" w:cs="仿宋" w:hint="eastAsia"/>
              </w:rPr>
              <w:t>25</w:t>
            </w:r>
          </w:p>
        </w:tc>
        <w:tc>
          <w:tcPr>
            <w:tcW w:w="795" w:type="pct"/>
            <w:vAlign w:val="center"/>
          </w:tcPr>
          <w:p w14:paraId="3ABA5493" w14:textId="77777777" w:rsidR="00647D45" w:rsidRDefault="00000000">
            <w:pPr>
              <w:jc w:val="center"/>
              <w:rPr>
                <w:rFonts w:ascii="仿宋" w:eastAsia="仿宋" w:hAnsi="仿宋" w:cs="仿宋" w:hint="eastAsia"/>
                <w:lang w:eastAsia="zh"/>
              </w:rPr>
            </w:pPr>
            <w:r>
              <w:rPr>
                <w:rFonts w:ascii="仿宋" w:eastAsia="仿宋" w:hAnsi="仿宋" w:cs="仿宋" w:hint="eastAsia"/>
                <w:lang w:eastAsia="zh"/>
              </w:rPr>
              <w:t>502</w:t>
            </w:r>
            <w:r>
              <w:rPr>
                <w:rFonts w:ascii="仿宋" w:eastAsia="仿宋" w:hAnsi="仿宋" w:cs="仿宋" w:hint="eastAsia"/>
              </w:rPr>
              <w:t>,</w:t>
            </w:r>
            <w:r>
              <w:rPr>
                <w:rFonts w:ascii="仿宋" w:eastAsia="仿宋" w:hAnsi="仿宋" w:cs="仿宋" w:hint="eastAsia"/>
                <w:lang w:eastAsia="zh"/>
              </w:rPr>
              <w:t>883</w:t>
            </w:r>
          </w:p>
        </w:tc>
      </w:tr>
      <w:tr w:rsidR="00647D45" w14:paraId="1B53A02C" w14:textId="77777777">
        <w:trPr>
          <w:trHeight w:val="420"/>
        </w:trPr>
        <w:tc>
          <w:tcPr>
            <w:tcW w:w="343" w:type="pct"/>
            <w:vAlign w:val="center"/>
          </w:tcPr>
          <w:p w14:paraId="79D44B95" w14:textId="77777777" w:rsidR="00647D45" w:rsidRDefault="00000000">
            <w:pPr>
              <w:jc w:val="center"/>
              <w:rPr>
                <w:rFonts w:ascii="仿宋" w:eastAsia="仿宋" w:hAnsi="仿宋" w:cs="仿宋" w:hint="eastAsia"/>
              </w:rPr>
            </w:pPr>
            <w:r>
              <w:rPr>
                <w:rFonts w:ascii="仿宋" w:eastAsia="仿宋" w:hAnsi="仿宋" w:cs="仿宋" w:hint="eastAsia"/>
              </w:rPr>
              <w:t>3</w:t>
            </w:r>
          </w:p>
        </w:tc>
        <w:tc>
          <w:tcPr>
            <w:tcW w:w="3054" w:type="pct"/>
            <w:vAlign w:val="center"/>
          </w:tcPr>
          <w:p w14:paraId="60649C3F" w14:textId="77777777" w:rsidR="00647D45" w:rsidRDefault="00000000">
            <w:pPr>
              <w:jc w:val="center"/>
              <w:rPr>
                <w:rFonts w:ascii="仿宋" w:eastAsia="仿宋" w:hAnsi="仿宋" w:cs="仿宋" w:hint="eastAsia"/>
              </w:rPr>
            </w:pPr>
            <w:r>
              <w:rPr>
                <w:rFonts w:ascii="仿宋" w:eastAsia="仿宋" w:hAnsi="仿宋" w:cs="仿宋" w:hint="eastAsia"/>
              </w:rPr>
              <w:t>常州市翠竹中学</w:t>
            </w:r>
          </w:p>
        </w:tc>
        <w:tc>
          <w:tcPr>
            <w:tcW w:w="806" w:type="pct"/>
            <w:vAlign w:val="center"/>
          </w:tcPr>
          <w:p w14:paraId="0ECB0650" w14:textId="77777777" w:rsidR="00647D45" w:rsidRDefault="00000000">
            <w:pPr>
              <w:jc w:val="center"/>
              <w:rPr>
                <w:rFonts w:ascii="仿宋" w:eastAsia="仿宋" w:hAnsi="仿宋" w:cs="仿宋" w:hint="eastAsia"/>
              </w:rPr>
            </w:pPr>
            <w:r>
              <w:rPr>
                <w:rFonts w:ascii="仿宋" w:eastAsia="仿宋" w:hAnsi="仿宋" w:cs="仿宋" w:hint="eastAsia"/>
              </w:rPr>
              <w:t>25</w:t>
            </w:r>
          </w:p>
        </w:tc>
        <w:tc>
          <w:tcPr>
            <w:tcW w:w="795" w:type="pct"/>
            <w:vAlign w:val="center"/>
          </w:tcPr>
          <w:p w14:paraId="1DBDF458" w14:textId="77777777" w:rsidR="00647D45" w:rsidRDefault="00000000">
            <w:pPr>
              <w:jc w:val="center"/>
              <w:rPr>
                <w:rFonts w:ascii="仿宋" w:eastAsia="仿宋" w:hAnsi="仿宋" w:cs="仿宋" w:hint="eastAsia"/>
              </w:rPr>
            </w:pPr>
            <w:r>
              <w:rPr>
                <w:rFonts w:ascii="仿宋" w:eastAsia="仿宋" w:hAnsi="仿宋" w:cs="仿宋" w:hint="eastAsia"/>
              </w:rPr>
              <w:t>958,927</w:t>
            </w:r>
          </w:p>
        </w:tc>
      </w:tr>
      <w:tr w:rsidR="00647D45" w14:paraId="174DE5A1" w14:textId="77777777">
        <w:trPr>
          <w:trHeight w:val="420"/>
        </w:trPr>
        <w:tc>
          <w:tcPr>
            <w:tcW w:w="343" w:type="pct"/>
            <w:vAlign w:val="center"/>
          </w:tcPr>
          <w:p w14:paraId="72348768" w14:textId="77777777" w:rsidR="00647D45" w:rsidRDefault="00000000">
            <w:pPr>
              <w:jc w:val="center"/>
              <w:rPr>
                <w:rFonts w:ascii="仿宋" w:eastAsia="仿宋" w:hAnsi="仿宋" w:cs="仿宋" w:hint="eastAsia"/>
              </w:rPr>
            </w:pPr>
            <w:r>
              <w:rPr>
                <w:rFonts w:ascii="仿宋" w:eastAsia="仿宋" w:hAnsi="仿宋" w:cs="仿宋" w:hint="eastAsia"/>
              </w:rPr>
              <w:t>4</w:t>
            </w:r>
          </w:p>
        </w:tc>
        <w:tc>
          <w:tcPr>
            <w:tcW w:w="3054" w:type="pct"/>
            <w:vAlign w:val="center"/>
          </w:tcPr>
          <w:p w14:paraId="643B8F4C" w14:textId="77777777" w:rsidR="00647D45" w:rsidRDefault="00000000">
            <w:pPr>
              <w:jc w:val="center"/>
              <w:rPr>
                <w:rFonts w:ascii="仿宋" w:eastAsia="仿宋" w:hAnsi="仿宋" w:cs="仿宋" w:hint="eastAsia"/>
              </w:rPr>
            </w:pPr>
            <w:r>
              <w:rPr>
                <w:rFonts w:ascii="仿宋" w:eastAsia="仿宋" w:hAnsi="仿宋" w:cs="仿宋" w:hint="eastAsia"/>
              </w:rPr>
              <w:t>常州市西藏民族中学</w:t>
            </w:r>
          </w:p>
        </w:tc>
        <w:tc>
          <w:tcPr>
            <w:tcW w:w="806" w:type="pct"/>
            <w:vAlign w:val="center"/>
          </w:tcPr>
          <w:p w14:paraId="5BF553D0" w14:textId="77777777" w:rsidR="00647D45" w:rsidRDefault="00000000">
            <w:pPr>
              <w:jc w:val="center"/>
              <w:rPr>
                <w:rFonts w:ascii="仿宋" w:eastAsia="仿宋" w:hAnsi="仿宋" w:cs="仿宋" w:hint="eastAsia"/>
              </w:rPr>
            </w:pPr>
            <w:r>
              <w:rPr>
                <w:rFonts w:ascii="仿宋" w:eastAsia="仿宋" w:hAnsi="仿宋" w:cs="仿宋" w:hint="eastAsia"/>
              </w:rPr>
              <w:t>物业：12</w:t>
            </w:r>
          </w:p>
          <w:p w14:paraId="6D9D4068" w14:textId="77777777" w:rsidR="00647D45" w:rsidRDefault="00000000">
            <w:pPr>
              <w:jc w:val="center"/>
              <w:rPr>
                <w:rFonts w:ascii="仿宋" w:eastAsia="仿宋" w:hAnsi="仿宋" w:cs="仿宋" w:hint="eastAsia"/>
              </w:rPr>
            </w:pPr>
            <w:r>
              <w:rPr>
                <w:rFonts w:ascii="仿宋" w:eastAsia="仿宋" w:hAnsi="仿宋" w:cs="仿宋" w:hint="eastAsia"/>
              </w:rPr>
              <w:t>保安：25</w:t>
            </w:r>
          </w:p>
        </w:tc>
        <w:tc>
          <w:tcPr>
            <w:tcW w:w="795" w:type="pct"/>
            <w:vAlign w:val="center"/>
          </w:tcPr>
          <w:p w14:paraId="44BCBA8F" w14:textId="77777777" w:rsidR="00647D45" w:rsidRDefault="00000000">
            <w:pPr>
              <w:jc w:val="center"/>
              <w:rPr>
                <w:rFonts w:ascii="仿宋" w:eastAsia="仿宋" w:hAnsi="仿宋" w:cs="仿宋" w:hint="eastAsia"/>
              </w:rPr>
            </w:pPr>
            <w:r>
              <w:rPr>
                <w:rFonts w:ascii="仿宋" w:eastAsia="仿宋" w:hAnsi="仿宋" w:cs="仿宋" w:hint="eastAsia"/>
              </w:rPr>
              <w:t>1,394,300</w:t>
            </w:r>
          </w:p>
        </w:tc>
      </w:tr>
    </w:tbl>
    <w:p w14:paraId="226F17A0" w14:textId="77777777" w:rsidR="00647D45" w:rsidRDefault="00000000">
      <w:pPr>
        <w:ind w:firstLine="480"/>
        <w:rPr>
          <w:rFonts w:ascii="等线" w:eastAsia="等线" w:hAnsi="等线" w:hint="eastAsia"/>
          <w:sz w:val="24"/>
          <w:szCs w:val="24"/>
        </w:rPr>
      </w:pPr>
      <w:r>
        <w:rPr>
          <w:rFonts w:ascii="等线" w:eastAsia="等线" w:hAnsi="等线" w:hint="eastAsia"/>
          <w:sz w:val="24"/>
          <w:szCs w:val="24"/>
        </w:rPr>
        <w:t>4.最高限价：</w:t>
      </w:r>
      <w:r>
        <w:rPr>
          <w:rFonts w:ascii="等线" w:eastAsia="等线" w:hAnsi="等线" w:hint="eastAsia"/>
          <w:sz w:val="24"/>
          <w:szCs w:val="22"/>
        </w:rPr>
        <w:t>各校投标总价不得超过最高限价，每月报</w:t>
      </w:r>
      <w:r>
        <w:rPr>
          <w:rFonts w:ascii="等线" w:eastAsia="等线" w:hAnsi="等线" w:hint="eastAsia"/>
          <w:sz w:val="24"/>
          <w:szCs w:val="24"/>
        </w:rPr>
        <w:t>价不得超过该校每月最高限价（见下表）。</w:t>
      </w:r>
    </w:p>
    <w:tbl>
      <w:tblPr>
        <w:tblW w:w="499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7"/>
        <w:gridCol w:w="4328"/>
        <w:gridCol w:w="1234"/>
        <w:gridCol w:w="1886"/>
        <w:gridCol w:w="1280"/>
      </w:tblGrid>
      <w:tr w:rsidR="00647D45" w14:paraId="7C530084" w14:textId="77777777">
        <w:trPr>
          <w:trHeight w:val="420"/>
        </w:trPr>
        <w:tc>
          <w:tcPr>
            <w:tcW w:w="274" w:type="pct"/>
            <w:vAlign w:val="center"/>
          </w:tcPr>
          <w:p w14:paraId="1AEA0934" w14:textId="77777777" w:rsidR="00647D45" w:rsidRDefault="00000000">
            <w:pPr>
              <w:jc w:val="center"/>
              <w:rPr>
                <w:rFonts w:ascii="仿宋" w:eastAsia="仿宋" w:hAnsi="仿宋" w:cs="仿宋" w:hint="eastAsia"/>
              </w:rPr>
            </w:pPr>
            <w:r>
              <w:rPr>
                <w:rFonts w:ascii="仿宋" w:eastAsia="仿宋" w:hAnsi="仿宋" w:cs="仿宋" w:hint="eastAsia"/>
              </w:rPr>
              <w:t>序号</w:t>
            </w:r>
          </w:p>
        </w:tc>
        <w:tc>
          <w:tcPr>
            <w:tcW w:w="2342" w:type="pct"/>
            <w:vAlign w:val="center"/>
          </w:tcPr>
          <w:p w14:paraId="1F6FCC96" w14:textId="77777777" w:rsidR="00647D45" w:rsidRDefault="00000000">
            <w:pPr>
              <w:jc w:val="center"/>
              <w:rPr>
                <w:rFonts w:ascii="仿宋" w:eastAsia="仿宋" w:hAnsi="仿宋" w:cs="仿宋" w:hint="eastAsia"/>
              </w:rPr>
            </w:pPr>
            <w:r>
              <w:rPr>
                <w:rFonts w:ascii="仿宋" w:eastAsia="仿宋" w:hAnsi="仿宋" w:cs="仿宋" w:hint="eastAsia"/>
              </w:rPr>
              <w:t>学校名称</w:t>
            </w:r>
          </w:p>
        </w:tc>
        <w:tc>
          <w:tcPr>
            <w:tcW w:w="668" w:type="pct"/>
            <w:vAlign w:val="center"/>
          </w:tcPr>
          <w:p w14:paraId="1F084EEA" w14:textId="77777777" w:rsidR="00647D45" w:rsidRDefault="00000000">
            <w:pPr>
              <w:jc w:val="center"/>
              <w:rPr>
                <w:rFonts w:ascii="仿宋" w:eastAsia="仿宋" w:hAnsi="仿宋" w:cs="仿宋" w:hint="eastAsia"/>
              </w:rPr>
            </w:pPr>
            <w:r>
              <w:rPr>
                <w:rFonts w:ascii="仿宋" w:eastAsia="仿宋" w:hAnsi="仿宋" w:cs="仿宋" w:hint="eastAsia"/>
              </w:rPr>
              <w:t>服务时长（月）</w:t>
            </w:r>
          </w:p>
        </w:tc>
        <w:tc>
          <w:tcPr>
            <w:tcW w:w="1020" w:type="pct"/>
            <w:vAlign w:val="center"/>
          </w:tcPr>
          <w:p w14:paraId="1CC8383C" w14:textId="77777777" w:rsidR="00647D45" w:rsidRDefault="00000000">
            <w:pPr>
              <w:jc w:val="center"/>
              <w:rPr>
                <w:rFonts w:ascii="仿宋" w:eastAsia="仿宋" w:hAnsi="仿宋" w:cs="仿宋" w:hint="eastAsia"/>
              </w:rPr>
            </w:pPr>
            <w:r>
              <w:rPr>
                <w:rFonts w:ascii="仿宋" w:eastAsia="仿宋" w:hAnsi="仿宋" w:cs="仿宋" w:hint="eastAsia"/>
              </w:rPr>
              <w:t>每月最高限价（元/月）</w:t>
            </w:r>
          </w:p>
        </w:tc>
        <w:tc>
          <w:tcPr>
            <w:tcW w:w="693" w:type="pct"/>
            <w:vAlign w:val="center"/>
          </w:tcPr>
          <w:p w14:paraId="48220560" w14:textId="77777777" w:rsidR="00647D45" w:rsidRDefault="00000000">
            <w:pPr>
              <w:jc w:val="center"/>
              <w:rPr>
                <w:rFonts w:ascii="仿宋" w:eastAsia="仿宋" w:hAnsi="仿宋" w:cs="仿宋" w:hint="eastAsia"/>
              </w:rPr>
            </w:pPr>
            <w:r>
              <w:rPr>
                <w:rFonts w:ascii="仿宋" w:eastAsia="仿宋" w:hAnsi="仿宋" w:cs="仿宋" w:hint="eastAsia"/>
              </w:rPr>
              <w:t>最高限价</w:t>
            </w:r>
          </w:p>
          <w:p w14:paraId="5C351AD3" w14:textId="77777777" w:rsidR="00647D45" w:rsidRDefault="00000000">
            <w:pPr>
              <w:jc w:val="center"/>
              <w:rPr>
                <w:rFonts w:ascii="仿宋" w:eastAsia="仿宋" w:hAnsi="仿宋" w:cs="仿宋" w:hint="eastAsia"/>
              </w:rPr>
            </w:pPr>
            <w:r>
              <w:rPr>
                <w:rFonts w:ascii="仿宋" w:eastAsia="仿宋" w:hAnsi="仿宋" w:cs="仿宋" w:hint="eastAsia"/>
              </w:rPr>
              <w:t>（元）</w:t>
            </w:r>
          </w:p>
        </w:tc>
      </w:tr>
      <w:tr w:rsidR="00647D45" w14:paraId="43BD130A" w14:textId="77777777">
        <w:trPr>
          <w:trHeight w:val="420"/>
        </w:trPr>
        <w:tc>
          <w:tcPr>
            <w:tcW w:w="274" w:type="pct"/>
            <w:vAlign w:val="center"/>
          </w:tcPr>
          <w:p w14:paraId="1747CF6D" w14:textId="77777777" w:rsidR="00647D45" w:rsidRDefault="00000000">
            <w:pPr>
              <w:jc w:val="center"/>
              <w:rPr>
                <w:rFonts w:ascii="仿宋" w:eastAsia="仿宋" w:hAnsi="仿宋" w:cs="仿宋" w:hint="eastAsia"/>
              </w:rPr>
            </w:pPr>
            <w:r>
              <w:rPr>
                <w:rFonts w:ascii="仿宋" w:eastAsia="仿宋" w:hAnsi="仿宋" w:cs="仿宋" w:hint="eastAsia"/>
              </w:rPr>
              <w:t>1</w:t>
            </w:r>
          </w:p>
        </w:tc>
        <w:tc>
          <w:tcPr>
            <w:tcW w:w="2342" w:type="pct"/>
            <w:vAlign w:val="center"/>
          </w:tcPr>
          <w:p w14:paraId="38ED4BA9" w14:textId="77777777" w:rsidR="00647D45" w:rsidRDefault="00000000">
            <w:pPr>
              <w:jc w:val="center"/>
              <w:rPr>
                <w:rFonts w:ascii="仿宋" w:eastAsia="仿宋" w:hAnsi="仿宋" w:cs="仿宋" w:hint="eastAsia"/>
              </w:rPr>
            </w:pPr>
            <w:r>
              <w:rPr>
                <w:rFonts w:ascii="仿宋" w:eastAsia="仿宋" w:hAnsi="仿宋" w:cs="仿宋" w:hint="eastAsia"/>
              </w:rPr>
              <w:t>常州市第二中学</w:t>
            </w:r>
          </w:p>
        </w:tc>
        <w:tc>
          <w:tcPr>
            <w:tcW w:w="668" w:type="pct"/>
            <w:vAlign w:val="center"/>
          </w:tcPr>
          <w:p w14:paraId="027C5BAE" w14:textId="77777777" w:rsidR="00647D45" w:rsidRDefault="00000000">
            <w:pPr>
              <w:jc w:val="center"/>
              <w:rPr>
                <w:rFonts w:ascii="仿宋" w:eastAsia="仿宋" w:hAnsi="仿宋" w:cs="仿宋" w:hint="eastAsia"/>
              </w:rPr>
            </w:pPr>
            <w:r>
              <w:rPr>
                <w:rFonts w:ascii="仿宋" w:eastAsia="仿宋" w:hAnsi="仿宋" w:cs="仿宋" w:hint="eastAsia"/>
              </w:rPr>
              <w:t>24</w:t>
            </w:r>
          </w:p>
        </w:tc>
        <w:tc>
          <w:tcPr>
            <w:tcW w:w="1020" w:type="pct"/>
            <w:vAlign w:val="center"/>
          </w:tcPr>
          <w:p w14:paraId="77D5C80C" w14:textId="77777777" w:rsidR="00647D45" w:rsidRDefault="00000000">
            <w:pPr>
              <w:jc w:val="center"/>
              <w:rPr>
                <w:rFonts w:ascii="仿宋" w:eastAsia="仿宋" w:hAnsi="仿宋" w:cs="仿宋" w:hint="eastAsia"/>
              </w:rPr>
            </w:pPr>
            <w:r>
              <w:rPr>
                <w:rFonts w:ascii="仿宋" w:eastAsia="仿宋" w:hAnsi="仿宋" w:cs="仿宋"/>
              </w:rPr>
              <w:t>120</w:t>
            </w:r>
            <w:r>
              <w:rPr>
                <w:rFonts w:ascii="仿宋" w:eastAsia="仿宋" w:hAnsi="仿宋" w:cs="仿宋" w:hint="eastAsia"/>
              </w:rPr>
              <w:t>,</w:t>
            </w:r>
            <w:r>
              <w:rPr>
                <w:rFonts w:ascii="仿宋" w:eastAsia="仿宋" w:hAnsi="仿宋" w:cs="仿宋"/>
              </w:rPr>
              <w:t>270</w:t>
            </w:r>
          </w:p>
        </w:tc>
        <w:tc>
          <w:tcPr>
            <w:tcW w:w="693" w:type="pct"/>
            <w:vAlign w:val="center"/>
          </w:tcPr>
          <w:p w14:paraId="5F686A26" w14:textId="77777777" w:rsidR="00647D45" w:rsidRDefault="00000000">
            <w:pPr>
              <w:jc w:val="center"/>
              <w:rPr>
                <w:rFonts w:ascii="仿宋" w:eastAsia="仿宋" w:hAnsi="仿宋" w:cs="仿宋" w:hint="eastAsia"/>
                <w:lang w:eastAsia="zh"/>
              </w:rPr>
            </w:pPr>
            <w:r>
              <w:rPr>
                <w:rFonts w:ascii="仿宋" w:eastAsia="仿宋" w:hAnsi="仿宋" w:cs="仿宋" w:hint="eastAsia"/>
              </w:rPr>
              <w:t>2,886,480</w:t>
            </w:r>
          </w:p>
        </w:tc>
      </w:tr>
      <w:tr w:rsidR="00647D45" w14:paraId="1860F0C8" w14:textId="77777777">
        <w:trPr>
          <w:trHeight w:val="420"/>
        </w:trPr>
        <w:tc>
          <w:tcPr>
            <w:tcW w:w="274" w:type="pct"/>
            <w:vAlign w:val="center"/>
          </w:tcPr>
          <w:p w14:paraId="47903B4D" w14:textId="77777777" w:rsidR="00647D45" w:rsidRDefault="00000000">
            <w:pPr>
              <w:jc w:val="center"/>
              <w:rPr>
                <w:rFonts w:ascii="仿宋" w:eastAsia="仿宋" w:hAnsi="仿宋" w:cs="仿宋" w:hint="eastAsia"/>
              </w:rPr>
            </w:pPr>
            <w:r>
              <w:rPr>
                <w:rFonts w:ascii="仿宋" w:eastAsia="仿宋" w:hAnsi="仿宋" w:cs="仿宋" w:hint="eastAsia"/>
              </w:rPr>
              <w:t>2</w:t>
            </w:r>
          </w:p>
        </w:tc>
        <w:tc>
          <w:tcPr>
            <w:tcW w:w="2342" w:type="pct"/>
            <w:vAlign w:val="center"/>
          </w:tcPr>
          <w:p w14:paraId="033FDC8E" w14:textId="77777777" w:rsidR="00647D45" w:rsidRDefault="00000000">
            <w:pPr>
              <w:jc w:val="center"/>
              <w:rPr>
                <w:rFonts w:ascii="仿宋" w:eastAsia="仿宋" w:hAnsi="仿宋" w:cs="仿宋" w:hint="eastAsia"/>
              </w:rPr>
            </w:pPr>
            <w:r>
              <w:rPr>
                <w:rFonts w:ascii="仿宋" w:eastAsia="仿宋" w:hAnsi="仿宋" w:cs="仿宋" w:hint="eastAsia"/>
              </w:rPr>
              <w:t>常州市教育基本建设与装备管理中心</w:t>
            </w:r>
          </w:p>
        </w:tc>
        <w:tc>
          <w:tcPr>
            <w:tcW w:w="668" w:type="pct"/>
            <w:vAlign w:val="center"/>
          </w:tcPr>
          <w:p w14:paraId="43FCF66C" w14:textId="77777777" w:rsidR="00647D45" w:rsidRDefault="00000000">
            <w:pPr>
              <w:jc w:val="center"/>
              <w:rPr>
                <w:rFonts w:ascii="仿宋" w:eastAsia="仿宋" w:hAnsi="仿宋" w:cs="仿宋" w:hint="eastAsia"/>
              </w:rPr>
            </w:pPr>
            <w:r>
              <w:rPr>
                <w:rFonts w:ascii="仿宋" w:eastAsia="仿宋" w:hAnsi="仿宋" w:cs="仿宋" w:hint="eastAsia"/>
              </w:rPr>
              <w:t>25</w:t>
            </w:r>
          </w:p>
        </w:tc>
        <w:tc>
          <w:tcPr>
            <w:tcW w:w="1020" w:type="pct"/>
            <w:vAlign w:val="center"/>
          </w:tcPr>
          <w:p w14:paraId="5A8667F9" w14:textId="77777777" w:rsidR="00647D45" w:rsidRDefault="00000000">
            <w:pPr>
              <w:jc w:val="center"/>
              <w:rPr>
                <w:rFonts w:ascii="仿宋" w:eastAsia="仿宋" w:hAnsi="仿宋" w:cs="仿宋" w:hint="eastAsia"/>
              </w:rPr>
            </w:pPr>
            <w:r>
              <w:rPr>
                <w:rFonts w:ascii="仿宋" w:eastAsia="仿宋" w:hAnsi="仿宋" w:cs="仿宋"/>
              </w:rPr>
              <w:t>19</w:t>
            </w:r>
            <w:r>
              <w:rPr>
                <w:rFonts w:ascii="仿宋" w:eastAsia="仿宋" w:hAnsi="仿宋" w:cs="仿宋" w:hint="eastAsia"/>
              </w:rPr>
              <w:t>,</w:t>
            </w:r>
            <w:r>
              <w:rPr>
                <w:rFonts w:ascii="仿宋" w:eastAsia="仿宋" w:hAnsi="仿宋" w:cs="仿宋"/>
              </w:rPr>
              <w:t>341.65</w:t>
            </w:r>
          </w:p>
        </w:tc>
        <w:tc>
          <w:tcPr>
            <w:tcW w:w="693" w:type="pct"/>
            <w:vAlign w:val="center"/>
          </w:tcPr>
          <w:p w14:paraId="714FAB06" w14:textId="77777777" w:rsidR="00647D45" w:rsidRDefault="00000000">
            <w:pPr>
              <w:jc w:val="center"/>
              <w:rPr>
                <w:rFonts w:ascii="仿宋" w:eastAsia="仿宋" w:hAnsi="仿宋" w:cs="仿宋" w:hint="eastAsia"/>
              </w:rPr>
            </w:pPr>
            <w:r>
              <w:rPr>
                <w:rFonts w:ascii="仿宋" w:eastAsia="仿宋" w:hAnsi="仿宋" w:cs="仿宋" w:hint="eastAsia"/>
              </w:rPr>
              <w:t>483,541.25</w:t>
            </w:r>
          </w:p>
        </w:tc>
      </w:tr>
      <w:tr w:rsidR="00647D45" w14:paraId="0E4BC46B" w14:textId="77777777">
        <w:trPr>
          <w:trHeight w:val="420"/>
        </w:trPr>
        <w:tc>
          <w:tcPr>
            <w:tcW w:w="274" w:type="pct"/>
            <w:vAlign w:val="center"/>
          </w:tcPr>
          <w:p w14:paraId="5A01D5D6" w14:textId="77777777" w:rsidR="00647D45" w:rsidRDefault="00000000">
            <w:pPr>
              <w:jc w:val="center"/>
              <w:rPr>
                <w:rFonts w:ascii="仿宋" w:eastAsia="仿宋" w:hAnsi="仿宋" w:cs="仿宋" w:hint="eastAsia"/>
              </w:rPr>
            </w:pPr>
            <w:r>
              <w:rPr>
                <w:rFonts w:ascii="仿宋" w:eastAsia="仿宋" w:hAnsi="仿宋" w:cs="仿宋" w:hint="eastAsia"/>
              </w:rPr>
              <w:t>3</w:t>
            </w:r>
          </w:p>
        </w:tc>
        <w:tc>
          <w:tcPr>
            <w:tcW w:w="2342" w:type="pct"/>
            <w:vAlign w:val="center"/>
          </w:tcPr>
          <w:p w14:paraId="137560E4" w14:textId="77777777" w:rsidR="00647D45" w:rsidRDefault="00000000">
            <w:pPr>
              <w:jc w:val="center"/>
              <w:rPr>
                <w:rFonts w:ascii="仿宋" w:eastAsia="仿宋" w:hAnsi="仿宋" w:cs="仿宋" w:hint="eastAsia"/>
              </w:rPr>
            </w:pPr>
            <w:r>
              <w:rPr>
                <w:rFonts w:ascii="仿宋" w:eastAsia="仿宋" w:hAnsi="仿宋" w:cs="仿宋" w:hint="eastAsia"/>
              </w:rPr>
              <w:t>常州市翠竹中学</w:t>
            </w:r>
          </w:p>
        </w:tc>
        <w:tc>
          <w:tcPr>
            <w:tcW w:w="668" w:type="pct"/>
            <w:vAlign w:val="center"/>
          </w:tcPr>
          <w:p w14:paraId="1912BEC2" w14:textId="77777777" w:rsidR="00647D45" w:rsidRDefault="00000000">
            <w:pPr>
              <w:jc w:val="center"/>
              <w:rPr>
                <w:rFonts w:ascii="仿宋" w:eastAsia="仿宋" w:hAnsi="仿宋" w:cs="仿宋" w:hint="eastAsia"/>
              </w:rPr>
            </w:pPr>
            <w:r>
              <w:rPr>
                <w:rFonts w:ascii="仿宋" w:eastAsia="仿宋" w:hAnsi="仿宋" w:cs="仿宋" w:hint="eastAsia"/>
              </w:rPr>
              <w:t>25</w:t>
            </w:r>
          </w:p>
        </w:tc>
        <w:tc>
          <w:tcPr>
            <w:tcW w:w="1020" w:type="pct"/>
            <w:vAlign w:val="center"/>
          </w:tcPr>
          <w:p w14:paraId="7F2CC73A" w14:textId="77777777" w:rsidR="00647D45" w:rsidRDefault="00000000">
            <w:pPr>
              <w:jc w:val="center"/>
              <w:rPr>
                <w:rFonts w:ascii="仿宋" w:eastAsia="仿宋" w:hAnsi="仿宋" w:cs="仿宋" w:hint="eastAsia"/>
              </w:rPr>
            </w:pPr>
            <w:r>
              <w:rPr>
                <w:rFonts w:ascii="仿宋" w:eastAsia="仿宋" w:hAnsi="仿宋" w:cs="仿宋" w:hint="eastAsia"/>
              </w:rPr>
              <w:t>34,247</w:t>
            </w:r>
          </w:p>
        </w:tc>
        <w:tc>
          <w:tcPr>
            <w:tcW w:w="693" w:type="pct"/>
            <w:vAlign w:val="center"/>
          </w:tcPr>
          <w:p w14:paraId="73E40975" w14:textId="77777777" w:rsidR="00647D45" w:rsidRDefault="00000000">
            <w:pPr>
              <w:jc w:val="center"/>
              <w:rPr>
                <w:rFonts w:ascii="仿宋" w:eastAsia="仿宋" w:hAnsi="仿宋" w:cs="仿宋" w:hint="eastAsia"/>
              </w:rPr>
            </w:pPr>
            <w:r>
              <w:rPr>
                <w:rFonts w:ascii="仿宋" w:eastAsia="仿宋" w:hAnsi="仿宋" w:cs="仿宋" w:hint="eastAsia"/>
              </w:rPr>
              <w:t>856,175</w:t>
            </w:r>
          </w:p>
        </w:tc>
      </w:tr>
      <w:tr w:rsidR="00647D45" w14:paraId="4E4AF910" w14:textId="77777777">
        <w:trPr>
          <w:trHeight w:val="420"/>
        </w:trPr>
        <w:tc>
          <w:tcPr>
            <w:tcW w:w="274" w:type="pct"/>
            <w:vAlign w:val="center"/>
          </w:tcPr>
          <w:p w14:paraId="0BBAFA8A" w14:textId="77777777" w:rsidR="00647D45" w:rsidRDefault="00000000">
            <w:pPr>
              <w:jc w:val="center"/>
              <w:rPr>
                <w:rFonts w:ascii="仿宋" w:eastAsia="仿宋" w:hAnsi="仿宋" w:cs="仿宋" w:hint="eastAsia"/>
              </w:rPr>
            </w:pPr>
            <w:r>
              <w:rPr>
                <w:rFonts w:ascii="仿宋" w:eastAsia="仿宋" w:hAnsi="仿宋" w:cs="仿宋" w:hint="eastAsia"/>
              </w:rPr>
              <w:t>4</w:t>
            </w:r>
          </w:p>
        </w:tc>
        <w:tc>
          <w:tcPr>
            <w:tcW w:w="2342" w:type="pct"/>
            <w:vAlign w:val="center"/>
          </w:tcPr>
          <w:p w14:paraId="1F2A466B" w14:textId="77777777" w:rsidR="00647D45" w:rsidRDefault="00000000">
            <w:pPr>
              <w:jc w:val="center"/>
              <w:rPr>
                <w:rFonts w:ascii="仿宋" w:eastAsia="仿宋" w:hAnsi="仿宋" w:cs="仿宋" w:hint="eastAsia"/>
              </w:rPr>
            </w:pPr>
            <w:r>
              <w:rPr>
                <w:rFonts w:ascii="仿宋" w:eastAsia="仿宋" w:hAnsi="仿宋" w:cs="仿宋" w:hint="eastAsia"/>
              </w:rPr>
              <w:t>常州市西藏民族中学</w:t>
            </w:r>
          </w:p>
        </w:tc>
        <w:tc>
          <w:tcPr>
            <w:tcW w:w="668" w:type="pct"/>
            <w:vAlign w:val="center"/>
          </w:tcPr>
          <w:p w14:paraId="33DC38E2" w14:textId="77777777" w:rsidR="00647D45" w:rsidRDefault="00000000">
            <w:pPr>
              <w:jc w:val="center"/>
              <w:rPr>
                <w:rFonts w:ascii="仿宋" w:eastAsia="仿宋" w:hAnsi="仿宋" w:cs="仿宋" w:hint="eastAsia"/>
              </w:rPr>
            </w:pPr>
            <w:r>
              <w:rPr>
                <w:rFonts w:ascii="仿宋" w:eastAsia="仿宋" w:hAnsi="仿宋" w:cs="仿宋" w:hint="eastAsia"/>
              </w:rPr>
              <w:t>物业：12</w:t>
            </w:r>
          </w:p>
          <w:p w14:paraId="227F10EB" w14:textId="77777777" w:rsidR="00647D45" w:rsidRDefault="00000000">
            <w:pPr>
              <w:jc w:val="center"/>
              <w:rPr>
                <w:rFonts w:ascii="仿宋" w:eastAsia="仿宋" w:hAnsi="仿宋" w:cs="仿宋" w:hint="eastAsia"/>
              </w:rPr>
            </w:pPr>
            <w:r>
              <w:rPr>
                <w:rFonts w:ascii="仿宋" w:eastAsia="仿宋" w:hAnsi="仿宋" w:cs="仿宋" w:hint="eastAsia"/>
              </w:rPr>
              <w:t>保安：25</w:t>
            </w:r>
          </w:p>
        </w:tc>
        <w:tc>
          <w:tcPr>
            <w:tcW w:w="1020" w:type="pct"/>
            <w:vAlign w:val="center"/>
          </w:tcPr>
          <w:p w14:paraId="7FB8C08A" w14:textId="77777777" w:rsidR="00647D45" w:rsidRDefault="00000000">
            <w:pPr>
              <w:jc w:val="center"/>
              <w:rPr>
                <w:rFonts w:ascii="仿宋" w:eastAsia="仿宋" w:hAnsi="仿宋" w:cs="仿宋" w:hint="eastAsia"/>
              </w:rPr>
            </w:pPr>
            <w:r>
              <w:rPr>
                <w:rFonts w:ascii="仿宋" w:eastAsia="仿宋" w:hAnsi="仿宋" w:cs="仿宋" w:hint="eastAsia"/>
              </w:rPr>
              <w:t>物业：51,400</w:t>
            </w:r>
          </w:p>
          <w:p w14:paraId="6DBF5EAC" w14:textId="77777777" w:rsidR="00647D45" w:rsidRDefault="00000000">
            <w:pPr>
              <w:jc w:val="center"/>
              <w:rPr>
                <w:rFonts w:ascii="仿宋" w:eastAsia="仿宋" w:hAnsi="仿宋" w:cs="仿宋" w:hint="eastAsia"/>
              </w:rPr>
            </w:pPr>
            <w:r>
              <w:rPr>
                <w:rFonts w:ascii="仿宋" w:eastAsia="仿宋" w:hAnsi="仿宋" w:cs="仿宋" w:hint="eastAsia"/>
              </w:rPr>
              <w:t>保安：31,100</w:t>
            </w:r>
          </w:p>
        </w:tc>
        <w:tc>
          <w:tcPr>
            <w:tcW w:w="693" w:type="pct"/>
            <w:vAlign w:val="center"/>
          </w:tcPr>
          <w:p w14:paraId="619FE617" w14:textId="77777777" w:rsidR="00647D45" w:rsidRDefault="00000000">
            <w:pPr>
              <w:jc w:val="center"/>
              <w:rPr>
                <w:rFonts w:ascii="仿宋" w:eastAsia="仿宋" w:hAnsi="仿宋" w:cs="仿宋" w:hint="eastAsia"/>
              </w:rPr>
            </w:pPr>
            <w:r>
              <w:rPr>
                <w:rFonts w:ascii="仿宋" w:eastAsia="仿宋" w:hAnsi="仿宋" w:cs="仿宋" w:hint="eastAsia"/>
              </w:rPr>
              <w:t>1,394,300</w:t>
            </w:r>
          </w:p>
        </w:tc>
      </w:tr>
    </w:tbl>
    <w:p w14:paraId="2D41CC8E" w14:textId="77777777" w:rsidR="00647D45" w:rsidRDefault="00000000">
      <w:pPr>
        <w:ind w:firstLine="480"/>
        <w:rPr>
          <w:rFonts w:ascii="等线" w:eastAsia="等线" w:hAnsi="等线" w:hint="eastAsia"/>
          <w:sz w:val="24"/>
          <w:szCs w:val="24"/>
          <w:u w:val="single"/>
        </w:rPr>
      </w:pPr>
      <w:r>
        <w:rPr>
          <w:rFonts w:ascii="等线" w:eastAsia="等线" w:hAnsi="等线" w:hint="eastAsia"/>
          <w:sz w:val="24"/>
          <w:szCs w:val="24"/>
        </w:rPr>
        <w:t>5.采购需求（简介）：本项目为常州市教育局局属单位第一批物业服务集中带量采购，服务范围包括（但不限于）保洁、保安、宿舍管理、水电零星维修、会务管理及常规绿化养护等。</w:t>
      </w:r>
    </w:p>
    <w:p w14:paraId="50513316" w14:textId="77777777" w:rsidR="00647D45" w:rsidRDefault="00000000">
      <w:pPr>
        <w:ind w:firstLine="480"/>
        <w:rPr>
          <w:rFonts w:ascii="等线" w:eastAsia="等线" w:hAnsi="等线" w:hint="eastAsia"/>
          <w:sz w:val="24"/>
          <w:szCs w:val="24"/>
          <w:u w:val="single"/>
        </w:rPr>
      </w:pPr>
      <w:r>
        <w:rPr>
          <w:rFonts w:ascii="等线" w:eastAsia="等线" w:hAnsi="等线" w:hint="eastAsia"/>
          <w:sz w:val="24"/>
          <w:szCs w:val="24"/>
        </w:rPr>
        <w:t>6.合同履行期限：自合同签订之日起至2028年7月31日。</w:t>
      </w:r>
    </w:p>
    <w:p w14:paraId="5621A21E" w14:textId="77777777" w:rsidR="00647D45" w:rsidRDefault="00000000">
      <w:pPr>
        <w:pStyle w:val="3"/>
        <w:spacing w:before="156" w:after="156" w:line="360" w:lineRule="auto"/>
        <w:ind w:firstLine="498"/>
      </w:pPr>
      <w:bookmarkStart w:id="13" w:name="_Toc35393791"/>
      <w:bookmarkStart w:id="14" w:name="_Toc28359080"/>
      <w:bookmarkStart w:id="15" w:name="_Toc35393622"/>
      <w:bookmarkStart w:id="16" w:name="_Toc28359003"/>
      <w:bookmarkStart w:id="17" w:name="_Toc38985264"/>
      <w:r>
        <w:rPr>
          <w:rFonts w:hint="eastAsia"/>
        </w:rPr>
        <w:t>二、申请人的资格要求：</w:t>
      </w:r>
      <w:bookmarkEnd w:id="13"/>
      <w:bookmarkEnd w:id="14"/>
      <w:bookmarkEnd w:id="15"/>
      <w:bookmarkEnd w:id="16"/>
      <w:bookmarkEnd w:id="17"/>
    </w:p>
    <w:p w14:paraId="63552B8B" w14:textId="77777777" w:rsidR="00647D45" w:rsidRDefault="00000000">
      <w:pPr>
        <w:ind w:firstLine="480"/>
        <w:rPr>
          <w:rFonts w:ascii="等线" w:eastAsia="等线" w:hAnsi="等线" w:hint="eastAsia"/>
          <w:sz w:val="24"/>
          <w:szCs w:val="24"/>
        </w:rPr>
      </w:pPr>
      <w:bookmarkStart w:id="18" w:name="_Toc28359004"/>
      <w:bookmarkStart w:id="19" w:name="_Toc35393792"/>
      <w:bookmarkStart w:id="20" w:name="_Toc28359081"/>
      <w:bookmarkStart w:id="21" w:name="_Toc35393623"/>
      <w:bookmarkStart w:id="22" w:name="_Toc38985265"/>
      <w:r>
        <w:rPr>
          <w:rFonts w:ascii="等线" w:eastAsia="等线" w:hAnsi="等线" w:hint="eastAsia"/>
          <w:sz w:val="24"/>
          <w:szCs w:val="24"/>
        </w:rPr>
        <w:t>（一</w:t>
      </w:r>
      <w:r>
        <w:rPr>
          <w:rFonts w:ascii="等线" w:eastAsia="等线" w:hAnsi="等线"/>
          <w:sz w:val="24"/>
          <w:szCs w:val="24"/>
        </w:rPr>
        <w:t>）</w:t>
      </w:r>
      <w:r>
        <w:rPr>
          <w:rFonts w:ascii="等线" w:eastAsia="等线" w:hAnsi="等线" w:hint="eastAsia"/>
          <w:sz w:val="24"/>
          <w:szCs w:val="24"/>
        </w:rPr>
        <w:t>通用</w:t>
      </w:r>
      <w:r>
        <w:rPr>
          <w:rFonts w:ascii="等线" w:eastAsia="等线" w:hAnsi="等线"/>
          <w:sz w:val="24"/>
          <w:szCs w:val="24"/>
        </w:rPr>
        <w:t>资格要求</w:t>
      </w:r>
    </w:p>
    <w:p w14:paraId="55745ABF" w14:textId="77777777" w:rsidR="00647D45" w:rsidRDefault="00000000">
      <w:pPr>
        <w:ind w:firstLine="480"/>
        <w:rPr>
          <w:rFonts w:ascii="等线" w:eastAsia="等线" w:hAnsi="等线" w:hint="eastAsia"/>
          <w:sz w:val="24"/>
          <w:szCs w:val="24"/>
        </w:rPr>
      </w:pPr>
      <w:r>
        <w:rPr>
          <w:rFonts w:ascii="等线" w:eastAsia="等线" w:hAnsi="等线" w:hint="eastAsia"/>
          <w:sz w:val="24"/>
          <w:szCs w:val="24"/>
        </w:rPr>
        <w:t>1.满足《中华人民共和国政府采购法》第二十二条规定，并提供投标人资格声明函。</w:t>
      </w:r>
    </w:p>
    <w:p w14:paraId="6BCA36C3" w14:textId="77777777" w:rsidR="00647D45" w:rsidRDefault="00000000">
      <w:pPr>
        <w:ind w:firstLine="480"/>
        <w:rPr>
          <w:rFonts w:ascii="等线" w:eastAsia="等线" w:hAnsi="等线" w:hint="eastAsia"/>
          <w:sz w:val="36"/>
          <w:szCs w:val="36"/>
        </w:rPr>
      </w:pPr>
      <w:r>
        <w:rPr>
          <w:rFonts w:ascii="等线" w:eastAsia="等线" w:hAnsi="等线" w:hint="eastAsia"/>
          <w:sz w:val="24"/>
          <w:szCs w:val="24"/>
        </w:rPr>
        <w:t>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p>
    <w:p w14:paraId="47A3CDD3" w14:textId="77777777" w:rsidR="00647D45" w:rsidRDefault="00000000">
      <w:pPr>
        <w:ind w:firstLine="480"/>
        <w:rPr>
          <w:rFonts w:ascii="等线" w:eastAsia="等线" w:hAnsi="等线" w:cs="宋体" w:hint="eastAsia"/>
          <w:sz w:val="24"/>
          <w:szCs w:val="24"/>
        </w:rPr>
      </w:pPr>
      <w:r>
        <w:rPr>
          <w:rFonts w:ascii="等线" w:eastAsia="等线" w:hAnsi="等线" w:hint="eastAsia"/>
          <w:sz w:val="24"/>
          <w:szCs w:val="24"/>
        </w:rPr>
        <w:t>3.落实政府采购政策需满足的资格要求：</w:t>
      </w:r>
      <w:r>
        <w:rPr>
          <w:rFonts w:ascii="等线" w:eastAsia="等线" w:hAnsi="等线" w:hint="eastAsia"/>
          <w:b/>
          <w:sz w:val="24"/>
          <w:szCs w:val="24"/>
          <w:u w:val="single"/>
        </w:rPr>
        <w:t>专门面向中小企业采购</w:t>
      </w:r>
      <w:r>
        <w:rPr>
          <w:rFonts w:ascii="等线" w:eastAsia="等线" w:hAnsi="等线" w:hint="eastAsia"/>
          <w:b/>
          <w:sz w:val="24"/>
          <w:szCs w:val="24"/>
        </w:rPr>
        <w:t>。</w:t>
      </w:r>
      <w:r>
        <w:rPr>
          <w:rFonts w:ascii="等线" w:eastAsia="等线" w:hAnsi="等线" w:hint="eastAsia"/>
          <w:sz w:val="24"/>
          <w:szCs w:val="24"/>
        </w:rPr>
        <w:t>即：提供的服</w:t>
      </w:r>
      <w:r>
        <w:rPr>
          <w:rFonts w:ascii="等线" w:eastAsia="等线" w:hAnsi="等线" w:hint="eastAsia"/>
          <w:sz w:val="24"/>
          <w:szCs w:val="24"/>
        </w:rPr>
        <w:lastRenderedPageBreak/>
        <w:t>务全部由符合政策要求的中小企业承接。说明：中小企业包含中型、小型、微型企业，残疾人福利性单位和监狱企业视同小微企业。</w:t>
      </w:r>
    </w:p>
    <w:p w14:paraId="721C0293" w14:textId="77777777" w:rsidR="00647D45" w:rsidRDefault="00000000">
      <w:pPr>
        <w:spacing w:line="360" w:lineRule="auto"/>
        <w:ind w:firstLine="480"/>
        <w:rPr>
          <w:rFonts w:ascii="等线" w:eastAsia="等线" w:hAnsi="等线" w:cs="宋体" w:hint="eastAsia"/>
          <w:sz w:val="24"/>
          <w:szCs w:val="24"/>
        </w:rPr>
      </w:pPr>
      <w:r>
        <w:rPr>
          <w:rFonts w:ascii="等线" w:eastAsia="等线" w:hAnsi="等线" w:hint="eastAsia"/>
          <w:sz w:val="24"/>
          <w:szCs w:val="24"/>
        </w:rPr>
        <w:t>4.本项目</w:t>
      </w:r>
      <w:r>
        <w:rPr>
          <w:rFonts w:ascii="等线" w:eastAsia="等线" w:hAnsi="等线" w:hint="eastAsia"/>
          <w:sz w:val="24"/>
          <w:szCs w:val="24"/>
          <w:u w:val="single"/>
        </w:rPr>
        <w:t>不接受</w:t>
      </w:r>
      <w:r>
        <w:rPr>
          <w:rFonts w:ascii="等线" w:eastAsia="等线" w:hAnsi="等线" w:hint="eastAsia"/>
          <w:sz w:val="24"/>
          <w:szCs w:val="24"/>
        </w:rPr>
        <w:t>联合体投标。</w:t>
      </w:r>
    </w:p>
    <w:p w14:paraId="379BA2F6" w14:textId="77777777" w:rsidR="00647D45" w:rsidRDefault="00000000">
      <w:pPr>
        <w:ind w:firstLine="480"/>
        <w:rPr>
          <w:rFonts w:ascii="等线" w:eastAsia="等线" w:hAnsi="等线" w:hint="eastAsia"/>
          <w:sz w:val="24"/>
          <w:szCs w:val="24"/>
        </w:rPr>
      </w:pPr>
      <w:r>
        <w:rPr>
          <w:rFonts w:ascii="等线" w:eastAsia="等线" w:hAnsi="等线" w:hint="eastAsia"/>
          <w:sz w:val="24"/>
          <w:szCs w:val="24"/>
        </w:rPr>
        <w:t>（二）本项目的特定资格要求</w:t>
      </w:r>
    </w:p>
    <w:p w14:paraId="68C77E06" w14:textId="77777777" w:rsidR="00647D45" w:rsidRDefault="00000000">
      <w:pPr>
        <w:ind w:firstLine="480"/>
        <w:rPr>
          <w:rFonts w:ascii="等线" w:eastAsia="等线" w:hAnsi="等线" w:cs="宋体" w:hint="eastAsia"/>
          <w:sz w:val="24"/>
          <w:szCs w:val="24"/>
        </w:rPr>
      </w:pPr>
      <w:r>
        <w:rPr>
          <w:rFonts w:ascii="等线" w:eastAsia="等线" w:hAnsi="等线" w:hint="eastAsia"/>
          <w:sz w:val="24"/>
          <w:szCs w:val="24"/>
        </w:rPr>
        <w:t>无</w:t>
      </w:r>
    </w:p>
    <w:p w14:paraId="483A9108" w14:textId="77777777" w:rsidR="00647D45" w:rsidRDefault="00000000">
      <w:pPr>
        <w:pStyle w:val="3"/>
        <w:spacing w:before="156" w:after="156" w:line="360" w:lineRule="auto"/>
        <w:ind w:firstLine="498"/>
      </w:pPr>
      <w:r>
        <w:rPr>
          <w:rFonts w:hint="eastAsia"/>
        </w:rPr>
        <w:t>三、获取招标文件</w:t>
      </w:r>
      <w:bookmarkEnd w:id="18"/>
      <w:bookmarkEnd w:id="19"/>
      <w:bookmarkEnd w:id="20"/>
      <w:bookmarkEnd w:id="21"/>
      <w:bookmarkEnd w:id="22"/>
    </w:p>
    <w:p w14:paraId="09DACC7B" w14:textId="77777777" w:rsidR="00647D45" w:rsidRDefault="00000000">
      <w:pPr>
        <w:spacing w:line="360" w:lineRule="auto"/>
        <w:ind w:firstLine="540"/>
        <w:rPr>
          <w:rFonts w:ascii="等线" w:eastAsia="等线" w:hAnsi="等线" w:cs="宋体" w:hint="eastAsia"/>
          <w:sz w:val="24"/>
          <w:szCs w:val="24"/>
        </w:rPr>
      </w:pPr>
      <w:bookmarkStart w:id="23" w:name="_Toc28359082"/>
      <w:bookmarkStart w:id="24" w:name="_Toc38985266"/>
      <w:bookmarkStart w:id="25" w:name="_Toc28359005"/>
      <w:bookmarkStart w:id="26" w:name="_Toc35393624"/>
      <w:bookmarkStart w:id="27" w:name="_Toc35393793"/>
      <w:r>
        <w:rPr>
          <w:rFonts w:ascii="等线" w:eastAsia="等线" w:hAnsi="等线" w:cs="宋体" w:hint="eastAsia"/>
          <w:sz w:val="24"/>
          <w:szCs w:val="24"/>
        </w:rPr>
        <w:t>1.时间：详见招标文件公告。</w:t>
      </w:r>
    </w:p>
    <w:p w14:paraId="29E345BB" w14:textId="77777777" w:rsidR="00647D45" w:rsidRDefault="00000000">
      <w:pPr>
        <w:spacing w:line="360" w:lineRule="auto"/>
        <w:ind w:firstLine="540"/>
        <w:rPr>
          <w:rFonts w:ascii="等线" w:eastAsia="等线" w:hAnsi="等线" w:cs="宋体" w:hint="eastAsia"/>
          <w:sz w:val="24"/>
          <w:szCs w:val="24"/>
          <w:u w:val="single"/>
        </w:rPr>
      </w:pPr>
      <w:r>
        <w:rPr>
          <w:rFonts w:ascii="等线" w:eastAsia="等线" w:hAnsi="等线" w:cs="宋体" w:hint="eastAsia"/>
          <w:sz w:val="24"/>
          <w:szCs w:val="24"/>
        </w:rPr>
        <w:t>2.方式：在“江苏政府采购网”、</w:t>
      </w:r>
      <w:r>
        <w:rPr>
          <w:rFonts w:ascii="等线" w:eastAsia="等线" w:hAnsi="等线" w:hint="eastAsia"/>
          <w:sz w:val="24"/>
          <w:szCs w:val="24"/>
        </w:rPr>
        <w:t>“常州市政府采购网”</w:t>
      </w:r>
      <w:r>
        <w:rPr>
          <w:rFonts w:ascii="等线" w:eastAsia="等线" w:hAnsi="等线" w:cs="宋体" w:hint="eastAsia"/>
          <w:sz w:val="24"/>
          <w:szCs w:val="24"/>
        </w:rPr>
        <w:t>自行免费下载招标文件。</w:t>
      </w:r>
    </w:p>
    <w:p w14:paraId="0EF6CF82" w14:textId="77777777" w:rsidR="00647D45" w:rsidRDefault="00000000">
      <w:pPr>
        <w:pStyle w:val="3"/>
        <w:spacing w:before="156" w:after="156" w:line="360" w:lineRule="auto"/>
        <w:ind w:firstLine="498"/>
      </w:pPr>
      <w:bookmarkStart w:id="28" w:name="_Toc28359007"/>
      <w:bookmarkStart w:id="29" w:name="_Toc28359084"/>
      <w:bookmarkStart w:id="30" w:name="_Toc38985267"/>
      <w:bookmarkStart w:id="31" w:name="_Toc35393794"/>
      <w:bookmarkStart w:id="32" w:name="_Toc35393625"/>
      <w:bookmarkEnd w:id="23"/>
      <w:bookmarkEnd w:id="24"/>
      <w:bookmarkEnd w:id="25"/>
      <w:bookmarkEnd w:id="26"/>
      <w:bookmarkEnd w:id="27"/>
      <w:r>
        <w:rPr>
          <w:rFonts w:hint="eastAsia"/>
        </w:rPr>
        <w:t>四、投标文件提交</w:t>
      </w:r>
    </w:p>
    <w:p w14:paraId="2D836706" w14:textId="77777777" w:rsidR="00647D45" w:rsidRDefault="00000000">
      <w:pPr>
        <w:spacing w:line="360" w:lineRule="auto"/>
        <w:ind w:firstLine="540"/>
        <w:rPr>
          <w:rFonts w:ascii="等线" w:eastAsia="等线" w:hAnsi="等线" w:cs="宋体" w:hint="eastAsia"/>
          <w:sz w:val="24"/>
          <w:szCs w:val="24"/>
        </w:rPr>
      </w:pPr>
      <w:r>
        <w:rPr>
          <w:rFonts w:ascii="等线" w:eastAsia="等线" w:hAnsi="等线" w:cs="宋体" w:hint="eastAsia"/>
          <w:sz w:val="24"/>
          <w:szCs w:val="24"/>
        </w:rPr>
        <w:t>1.时间：</w:t>
      </w:r>
      <w:r>
        <w:rPr>
          <w:rFonts w:ascii="等线" w:eastAsia="等线" w:hAnsi="等线" w:cs="宋体" w:hint="eastAsia"/>
          <w:color w:val="000000"/>
          <w:sz w:val="24"/>
          <w:szCs w:val="24"/>
        </w:rPr>
        <w:t>详见招标公告</w:t>
      </w:r>
      <w:r>
        <w:rPr>
          <w:rFonts w:ascii="等线" w:eastAsia="等线" w:hAnsi="等线" w:cs="宋体" w:hint="eastAsia"/>
          <w:sz w:val="24"/>
          <w:szCs w:val="24"/>
        </w:rPr>
        <w:t>。</w:t>
      </w:r>
    </w:p>
    <w:p w14:paraId="25141EE2" w14:textId="77777777" w:rsidR="00647D45" w:rsidRDefault="00000000">
      <w:pPr>
        <w:spacing w:line="360" w:lineRule="auto"/>
        <w:ind w:firstLine="540"/>
        <w:rPr>
          <w:rFonts w:ascii="等线" w:eastAsia="等线" w:hAnsi="等线" w:cs="宋体" w:hint="eastAsia"/>
          <w:sz w:val="24"/>
          <w:szCs w:val="24"/>
        </w:rPr>
      </w:pPr>
      <w:r>
        <w:rPr>
          <w:rFonts w:ascii="等线" w:eastAsia="等线" w:hAnsi="等线" w:cs="宋体" w:hint="eastAsia"/>
          <w:sz w:val="24"/>
          <w:szCs w:val="24"/>
        </w:rPr>
        <w:t>2.地点：苏</w:t>
      </w:r>
      <w:proofErr w:type="gramStart"/>
      <w:r>
        <w:rPr>
          <w:rFonts w:ascii="等线" w:eastAsia="等线" w:hAnsi="等线" w:cs="宋体" w:hint="eastAsia"/>
          <w:sz w:val="24"/>
          <w:szCs w:val="24"/>
        </w:rPr>
        <w:t>采云</w:t>
      </w:r>
      <w:proofErr w:type="gramEnd"/>
      <w:r>
        <w:rPr>
          <w:rFonts w:ascii="等线" w:eastAsia="等线" w:hAnsi="等线" w:cs="宋体" w:hint="eastAsia"/>
          <w:sz w:val="24"/>
          <w:szCs w:val="24"/>
        </w:rPr>
        <w:t>政府采购一体化平台</w:t>
      </w:r>
    </w:p>
    <w:p w14:paraId="0FF18571" w14:textId="77777777" w:rsidR="00647D45" w:rsidRDefault="00000000">
      <w:pPr>
        <w:pStyle w:val="3"/>
        <w:spacing w:before="156" w:after="156" w:line="360" w:lineRule="auto"/>
        <w:ind w:firstLine="498"/>
      </w:pPr>
      <w:r>
        <w:rPr>
          <w:rFonts w:hint="eastAsia"/>
        </w:rPr>
        <w:t>五、公告期限</w:t>
      </w:r>
      <w:bookmarkEnd w:id="28"/>
      <w:bookmarkEnd w:id="29"/>
      <w:bookmarkEnd w:id="30"/>
      <w:bookmarkEnd w:id="31"/>
      <w:bookmarkEnd w:id="32"/>
    </w:p>
    <w:p w14:paraId="3F990283" w14:textId="77777777" w:rsidR="00647D45" w:rsidRDefault="00000000">
      <w:pPr>
        <w:ind w:firstLine="480"/>
        <w:rPr>
          <w:rFonts w:ascii="等线" w:eastAsia="等线" w:hAnsi="等线" w:cs="宋体" w:hint="eastAsia"/>
          <w:sz w:val="24"/>
          <w:szCs w:val="24"/>
        </w:rPr>
      </w:pPr>
      <w:bookmarkStart w:id="33" w:name="_Toc38985268"/>
      <w:bookmarkStart w:id="34" w:name="_Toc35393795"/>
      <w:bookmarkStart w:id="35" w:name="_Toc35393626"/>
      <w:r>
        <w:rPr>
          <w:rFonts w:ascii="等线" w:eastAsia="等线" w:hAnsi="等线" w:cs="宋体" w:hint="eastAsia"/>
          <w:sz w:val="24"/>
          <w:szCs w:val="24"/>
        </w:rPr>
        <w:t>招标公告及招标文件公告期限为自本公告发布之日起5个工作日。</w:t>
      </w:r>
    </w:p>
    <w:p w14:paraId="6C0239D9" w14:textId="77777777" w:rsidR="00647D45" w:rsidRDefault="00000000">
      <w:pPr>
        <w:pStyle w:val="3"/>
        <w:spacing w:before="156" w:after="156" w:line="360" w:lineRule="auto"/>
        <w:ind w:firstLine="498"/>
      </w:pPr>
      <w:r>
        <w:rPr>
          <w:rFonts w:hint="eastAsia"/>
        </w:rPr>
        <w:t>六、其他补充事宜</w:t>
      </w:r>
      <w:bookmarkEnd w:id="33"/>
      <w:bookmarkEnd w:id="34"/>
      <w:bookmarkEnd w:id="35"/>
    </w:p>
    <w:p w14:paraId="2C722701" w14:textId="77777777" w:rsidR="00647D45" w:rsidRDefault="00000000">
      <w:pPr>
        <w:ind w:firstLine="480"/>
        <w:rPr>
          <w:rFonts w:ascii="等线" w:eastAsia="等线" w:hAnsi="等线" w:cs="宋体" w:hint="eastAsia"/>
          <w:sz w:val="24"/>
          <w:szCs w:val="24"/>
        </w:rPr>
      </w:pPr>
      <w:r>
        <w:rPr>
          <w:rFonts w:ascii="等线" w:eastAsia="等线" w:hAnsi="等线" w:cs="宋体" w:hint="eastAsia"/>
          <w:sz w:val="24"/>
          <w:szCs w:val="24"/>
        </w:rPr>
        <w:t>无</w:t>
      </w:r>
    </w:p>
    <w:p w14:paraId="324F1DDE" w14:textId="77777777" w:rsidR="00647D45" w:rsidRDefault="00000000">
      <w:pPr>
        <w:pStyle w:val="3"/>
        <w:spacing w:before="156" w:after="156" w:line="360" w:lineRule="auto"/>
        <w:ind w:firstLine="498"/>
      </w:pPr>
      <w:bookmarkStart w:id="36" w:name="_Toc28359085"/>
      <w:bookmarkStart w:id="37" w:name="_Toc28359008"/>
      <w:bookmarkStart w:id="38" w:name="_Toc35393796"/>
      <w:bookmarkStart w:id="39" w:name="_Toc35393627"/>
      <w:bookmarkStart w:id="40" w:name="_Toc38985269"/>
      <w:r>
        <w:rPr>
          <w:rFonts w:hint="eastAsia"/>
        </w:rPr>
        <w:t>七、本次招标联系方式</w:t>
      </w:r>
      <w:bookmarkEnd w:id="36"/>
      <w:bookmarkEnd w:id="37"/>
      <w:bookmarkEnd w:id="38"/>
      <w:bookmarkEnd w:id="39"/>
      <w:bookmarkEnd w:id="40"/>
    </w:p>
    <w:p w14:paraId="20399296" w14:textId="77777777" w:rsidR="00647D45" w:rsidRDefault="00000000">
      <w:pPr>
        <w:spacing w:line="360" w:lineRule="auto"/>
        <w:ind w:firstLine="720"/>
        <w:rPr>
          <w:rFonts w:ascii="等线" w:eastAsia="等线" w:hAnsi="等线" w:cs="宋体" w:hint="eastAsia"/>
          <w:sz w:val="24"/>
          <w:szCs w:val="24"/>
        </w:rPr>
      </w:pPr>
      <w:r>
        <w:rPr>
          <w:rFonts w:ascii="等线" w:eastAsia="等线" w:hAnsi="等线" w:cs="宋体" w:hint="eastAsia"/>
          <w:sz w:val="24"/>
          <w:szCs w:val="24"/>
        </w:rPr>
        <w:t>1.采购人信息</w:t>
      </w:r>
    </w:p>
    <w:p w14:paraId="5BB93C2A" w14:textId="77777777" w:rsidR="00647D45" w:rsidRDefault="00000000">
      <w:pPr>
        <w:spacing w:line="360" w:lineRule="auto"/>
        <w:ind w:firstLine="720"/>
        <w:rPr>
          <w:rFonts w:ascii="等线" w:eastAsia="等线" w:hAnsi="等线" w:cs="宋体" w:hint="eastAsia"/>
          <w:sz w:val="24"/>
          <w:szCs w:val="24"/>
        </w:rPr>
      </w:pPr>
      <w:r>
        <w:rPr>
          <w:rFonts w:ascii="等线" w:eastAsia="等线" w:hAnsi="等线" w:cs="宋体" w:hint="eastAsia"/>
          <w:sz w:val="24"/>
          <w:szCs w:val="24"/>
        </w:rPr>
        <w:t>名 称：常州市青少年活动中心（含西太湖分部）、常州市第二中学、常州市教育基本建设与装备管理中心、常州市翠竹中学、常州市教科院附属初级中学、常州市朝阳中学、常州市丽华中学、常州市同济中学（含常州市教师发展学院）、常州市开放大学、常州市勤业中学、常州市第二十四中学、常州市田家</w:t>
      </w:r>
      <w:proofErr w:type="gramStart"/>
      <w:r>
        <w:rPr>
          <w:rFonts w:ascii="等线" w:eastAsia="等线" w:hAnsi="等线" w:cs="宋体" w:hint="eastAsia"/>
          <w:sz w:val="24"/>
          <w:szCs w:val="24"/>
        </w:rPr>
        <w:t>炳</w:t>
      </w:r>
      <w:proofErr w:type="gramEnd"/>
      <w:r>
        <w:rPr>
          <w:rFonts w:ascii="等线" w:eastAsia="等线" w:hAnsi="等线" w:cs="宋体" w:hint="eastAsia"/>
          <w:sz w:val="24"/>
          <w:szCs w:val="24"/>
        </w:rPr>
        <w:t>初级中学、常州</w:t>
      </w:r>
      <w:proofErr w:type="gramStart"/>
      <w:r>
        <w:rPr>
          <w:rFonts w:ascii="等线" w:eastAsia="等线" w:hAnsi="等线" w:cs="宋体" w:hint="eastAsia"/>
          <w:sz w:val="24"/>
          <w:szCs w:val="24"/>
        </w:rPr>
        <w:t>市虹景中学</w:t>
      </w:r>
      <w:proofErr w:type="gramEnd"/>
      <w:r>
        <w:rPr>
          <w:rFonts w:ascii="等线" w:eastAsia="等线" w:hAnsi="等线" w:cs="宋体" w:hint="eastAsia"/>
          <w:sz w:val="24"/>
          <w:szCs w:val="24"/>
        </w:rPr>
        <w:t>、常州市北环中学</w:t>
      </w:r>
    </w:p>
    <w:p w14:paraId="6C45EF85" w14:textId="77777777" w:rsidR="00647D45" w:rsidRDefault="00000000">
      <w:pPr>
        <w:spacing w:line="360" w:lineRule="auto"/>
        <w:ind w:firstLine="720"/>
        <w:rPr>
          <w:rFonts w:ascii="等线" w:eastAsia="等线" w:hAnsi="等线" w:cs="宋体" w:hint="eastAsia"/>
          <w:sz w:val="24"/>
          <w:szCs w:val="24"/>
        </w:rPr>
      </w:pPr>
      <w:r>
        <w:rPr>
          <w:rFonts w:ascii="等线" w:eastAsia="等线" w:hAnsi="等线" w:cs="宋体" w:hint="eastAsia"/>
          <w:sz w:val="24"/>
          <w:szCs w:val="24"/>
        </w:rPr>
        <w:t>联系地址：常州市钟楼区新市路9号</w:t>
      </w:r>
    </w:p>
    <w:p w14:paraId="5202C078" w14:textId="77777777" w:rsidR="00647D45" w:rsidRDefault="00000000">
      <w:pPr>
        <w:spacing w:line="360" w:lineRule="auto"/>
        <w:ind w:firstLine="720"/>
        <w:rPr>
          <w:rFonts w:ascii="等线" w:eastAsia="等线" w:hAnsi="等线" w:cs="宋体" w:hint="eastAsia"/>
          <w:sz w:val="24"/>
          <w:szCs w:val="24"/>
        </w:rPr>
      </w:pPr>
      <w:r>
        <w:rPr>
          <w:rFonts w:ascii="等线" w:eastAsia="等线" w:hAnsi="等线" w:cs="宋体" w:hint="eastAsia"/>
          <w:sz w:val="24"/>
          <w:szCs w:val="24"/>
        </w:rPr>
        <w:t>联系人：费先生</w:t>
      </w:r>
    </w:p>
    <w:p w14:paraId="4E9E9EE0" w14:textId="77777777" w:rsidR="00647D45" w:rsidRDefault="00000000">
      <w:pPr>
        <w:spacing w:line="360" w:lineRule="auto"/>
        <w:ind w:firstLine="720"/>
        <w:rPr>
          <w:rFonts w:ascii="等线" w:eastAsia="等线" w:hAnsi="等线" w:cs="宋体" w:hint="eastAsia"/>
          <w:sz w:val="24"/>
          <w:szCs w:val="24"/>
        </w:rPr>
      </w:pPr>
      <w:r>
        <w:rPr>
          <w:rFonts w:ascii="等线" w:eastAsia="等线" w:hAnsi="等线" w:cs="宋体" w:hint="eastAsia"/>
          <w:sz w:val="24"/>
          <w:szCs w:val="24"/>
        </w:rPr>
        <w:t>联系方式：</w:t>
      </w:r>
      <w:r>
        <w:rPr>
          <w:rFonts w:ascii="等线" w:eastAsia="等线" w:hAnsi="等线" w:cs="宋体"/>
          <w:sz w:val="24"/>
          <w:szCs w:val="24"/>
        </w:rPr>
        <w:t>0519-86676110</w:t>
      </w:r>
      <w:bookmarkStart w:id="41" w:name="_Toc28359086"/>
      <w:bookmarkStart w:id="42" w:name="_Toc28359009"/>
    </w:p>
    <w:p w14:paraId="3641C4B4" w14:textId="77777777" w:rsidR="00647D45" w:rsidRDefault="00000000">
      <w:pPr>
        <w:spacing w:line="360" w:lineRule="auto"/>
        <w:ind w:firstLine="720"/>
        <w:rPr>
          <w:rFonts w:ascii="等线" w:eastAsia="等线" w:hAnsi="等线" w:cs="宋体" w:hint="eastAsia"/>
          <w:sz w:val="24"/>
          <w:szCs w:val="24"/>
        </w:rPr>
      </w:pPr>
      <w:bookmarkStart w:id="43" w:name="_Toc28359010"/>
      <w:bookmarkStart w:id="44" w:name="_Toc28359087"/>
      <w:r>
        <w:rPr>
          <w:rFonts w:ascii="等线" w:eastAsia="等线" w:hAnsi="等线" w:cs="宋体" w:hint="eastAsia"/>
          <w:sz w:val="24"/>
          <w:szCs w:val="24"/>
        </w:rPr>
        <w:t>2.常州市政府采购中心信息</w:t>
      </w:r>
    </w:p>
    <w:p w14:paraId="1423F241" w14:textId="77777777" w:rsidR="00647D45" w:rsidRDefault="00000000">
      <w:pPr>
        <w:spacing w:line="360" w:lineRule="auto"/>
        <w:ind w:firstLine="720"/>
        <w:rPr>
          <w:rFonts w:ascii="等线" w:eastAsia="等线" w:hAnsi="等线" w:cs="宋体" w:hint="eastAsia"/>
          <w:sz w:val="24"/>
          <w:szCs w:val="24"/>
        </w:rPr>
      </w:pPr>
      <w:r>
        <w:rPr>
          <w:rFonts w:ascii="等线" w:eastAsia="等线" w:hAnsi="等线" w:cs="宋体" w:hint="eastAsia"/>
          <w:sz w:val="24"/>
          <w:szCs w:val="24"/>
        </w:rPr>
        <w:lastRenderedPageBreak/>
        <w:t>地　址：常州市锦绣路2号常州市政务服务中心1-1号楼6楼</w:t>
      </w:r>
    </w:p>
    <w:p w14:paraId="42115851" w14:textId="77777777" w:rsidR="00647D45" w:rsidRDefault="00000000">
      <w:pPr>
        <w:spacing w:line="360" w:lineRule="auto"/>
        <w:ind w:firstLine="720"/>
        <w:rPr>
          <w:rFonts w:ascii="等线" w:eastAsia="等线" w:hAnsi="等线" w:cs="宋体" w:hint="eastAsia"/>
          <w:sz w:val="24"/>
          <w:szCs w:val="24"/>
        </w:rPr>
      </w:pPr>
      <w:r>
        <w:rPr>
          <w:rFonts w:ascii="等线" w:eastAsia="等线" w:hAnsi="等线" w:cs="宋体" w:hint="eastAsia"/>
          <w:sz w:val="24"/>
          <w:szCs w:val="24"/>
        </w:rPr>
        <w:t xml:space="preserve">采购文件相关联系人：姚先生 </w:t>
      </w:r>
    </w:p>
    <w:p w14:paraId="2E75F7D0" w14:textId="77777777" w:rsidR="00647D45" w:rsidRDefault="00000000">
      <w:pPr>
        <w:spacing w:line="360" w:lineRule="auto"/>
        <w:ind w:firstLine="720"/>
        <w:rPr>
          <w:rFonts w:ascii="等线" w:eastAsia="等线" w:hAnsi="等线" w:cs="宋体" w:hint="eastAsia"/>
          <w:sz w:val="24"/>
          <w:szCs w:val="24"/>
        </w:rPr>
      </w:pPr>
      <w:r>
        <w:rPr>
          <w:rFonts w:ascii="等线" w:eastAsia="等线" w:hAnsi="等线" w:cs="宋体" w:hint="eastAsia"/>
          <w:sz w:val="24"/>
          <w:szCs w:val="24"/>
        </w:rPr>
        <w:t>电  　话：0519-85588165</w:t>
      </w:r>
    </w:p>
    <w:p w14:paraId="7EB0BEF9" w14:textId="77777777" w:rsidR="00647D45" w:rsidRDefault="00000000">
      <w:pPr>
        <w:spacing w:line="360" w:lineRule="auto"/>
        <w:ind w:firstLine="720"/>
        <w:rPr>
          <w:rFonts w:ascii="等线" w:eastAsia="等线" w:hAnsi="等线" w:cs="宋体" w:hint="eastAsia"/>
          <w:sz w:val="24"/>
          <w:szCs w:val="24"/>
        </w:rPr>
      </w:pPr>
      <w:r>
        <w:rPr>
          <w:rFonts w:ascii="等线" w:eastAsia="等线" w:hAnsi="等线" w:cs="宋体" w:hint="eastAsia"/>
          <w:sz w:val="24"/>
          <w:szCs w:val="24"/>
        </w:rPr>
        <w:t>开标评审相关联系人：施先生</w:t>
      </w:r>
    </w:p>
    <w:p w14:paraId="5D9B638C" w14:textId="77777777" w:rsidR="00647D45" w:rsidRDefault="00000000">
      <w:pPr>
        <w:spacing w:line="360" w:lineRule="auto"/>
        <w:ind w:firstLine="720"/>
        <w:rPr>
          <w:rFonts w:ascii="等线" w:eastAsia="等线" w:hAnsi="等线" w:cs="宋体" w:hint="eastAsia"/>
          <w:sz w:val="24"/>
          <w:szCs w:val="24"/>
        </w:rPr>
      </w:pPr>
      <w:r>
        <w:rPr>
          <w:rFonts w:ascii="等线" w:eastAsia="等线" w:hAnsi="等线" w:cs="宋体" w:hint="eastAsia"/>
          <w:sz w:val="24"/>
          <w:szCs w:val="24"/>
        </w:rPr>
        <w:t>电  　话：0519-85588161</w:t>
      </w:r>
    </w:p>
    <w:p w14:paraId="2D46CCE6" w14:textId="77777777" w:rsidR="00647D45" w:rsidRDefault="00000000">
      <w:pPr>
        <w:spacing w:line="360" w:lineRule="auto"/>
        <w:ind w:firstLine="720"/>
        <w:rPr>
          <w:rFonts w:ascii="等线" w:eastAsia="等线" w:hAnsi="等线" w:hint="eastAsia"/>
          <w:sz w:val="24"/>
          <w:szCs w:val="24"/>
        </w:rPr>
      </w:pPr>
      <w:r>
        <w:rPr>
          <w:rFonts w:ascii="等线" w:eastAsia="等线" w:hAnsi="等线" w:cs="宋体" w:hint="eastAsia"/>
          <w:sz w:val="24"/>
          <w:szCs w:val="24"/>
        </w:rPr>
        <w:t>电子化招投标技术支持电话：0519-85588210</w:t>
      </w:r>
      <w:bookmarkEnd w:id="41"/>
      <w:bookmarkEnd w:id="42"/>
      <w:bookmarkEnd w:id="43"/>
      <w:bookmarkEnd w:id="44"/>
    </w:p>
    <w:p w14:paraId="102F61A2" w14:textId="77777777" w:rsidR="00647D45" w:rsidRDefault="00000000">
      <w:pPr>
        <w:pStyle w:val="3"/>
        <w:spacing w:before="156" w:after="156" w:line="360" w:lineRule="auto"/>
        <w:ind w:firstLine="498"/>
      </w:pPr>
      <w:r>
        <w:rPr>
          <w:rFonts w:hint="eastAsia"/>
        </w:rPr>
        <w:t>八、其他</w:t>
      </w:r>
    </w:p>
    <w:p w14:paraId="04C141AC" w14:textId="77777777" w:rsidR="00647D45" w:rsidRDefault="00000000">
      <w:pPr>
        <w:tabs>
          <w:tab w:val="left" w:pos="900"/>
        </w:tabs>
        <w:spacing w:line="560" w:lineRule="exact"/>
        <w:ind w:firstLine="480"/>
        <w:jc w:val="left"/>
        <w:rPr>
          <w:rFonts w:ascii="宋体" w:hAnsi="宋体" w:hint="eastAsia"/>
          <w:bCs/>
          <w:sz w:val="24"/>
          <w:szCs w:val="24"/>
        </w:rPr>
      </w:pPr>
      <w:r>
        <w:rPr>
          <w:rFonts w:ascii="宋体" w:hAnsi="宋体"/>
          <w:sz w:val="24"/>
        </w:rPr>
        <w:t>1</w:t>
      </w:r>
      <w:r>
        <w:rPr>
          <w:rFonts w:ascii="宋体" w:hAnsi="宋体" w:hint="eastAsia"/>
          <w:sz w:val="24"/>
        </w:rPr>
        <w:t>.</w:t>
      </w:r>
      <w:r>
        <w:rPr>
          <w:rFonts w:ascii="宋体" w:hAnsi="宋体" w:hint="eastAsia"/>
          <w:bCs/>
          <w:sz w:val="24"/>
          <w:szCs w:val="24"/>
        </w:rPr>
        <w:t xml:space="preserve"> 根据省财政厅《关于更换全省政府采购交易系统C A数字证书和电子签章的通知》（</w:t>
      </w:r>
      <w:proofErr w:type="gramStart"/>
      <w:r>
        <w:rPr>
          <w:rFonts w:ascii="宋体" w:hAnsi="宋体" w:hint="eastAsia"/>
          <w:bCs/>
          <w:sz w:val="24"/>
          <w:szCs w:val="24"/>
        </w:rPr>
        <w:t>苏财购〔2023〕</w:t>
      </w:r>
      <w:proofErr w:type="gramEnd"/>
      <w:r>
        <w:rPr>
          <w:rFonts w:ascii="宋体" w:hAnsi="宋体" w:hint="eastAsia"/>
          <w:bCs/>
          <w:sz w:val="24"/>
          <w:szCs w:val="24"/>
        </w:rPr>
        <w:t>101号），</w:t>
      </w:r>
      <w:r>
        <w:rPr>
          <w:rFonts w:ascii="宋体" w:hAnsi="宋体" w:hint="eastAsia"/>
          <w:sz w:val="24"/>
          <w:szCs w:val="24"/>
        </w:rPr>
        <w:t>“苏</w:t>
      </w:r>
      <w:proofErr w:type="gramStart"/>
      <w:r>
        <w:rPr>
          <w:rFonts w:ascii="宋体" w:hAnsi="宋体" w:hint="eastAsia"/>
          <w:sz w:val="24"/>
          <w:szCs w:val="24"/>
        </w:rPr>
        <w:t>采云</w:t>
      </w:r>
      <w:proofErr w:type="gramEnd"/>
      <w:r>
        <w:rPr>
          <w:rFonts w:ascii="宋体" w:hAnsi="宋体" w:hint="eastAsia"/>
          <w:sz w:val="24"/>
          <w:szCs w:val="24"/>
        </w:rPr>
        <w:t>”政府采购交易系统（以下简称苏</w:t>
      </w:r>
      <w:proofErr w:type="gramStart"/>
      <w:r>
        <w:rPr>
          <w:rFonts w:ascii="宋体" w:hAnsi="宋体" w:hint="eastAsia"/>
          <w:sz w:val="24"/>
          <w:szCs w:val="24"/>
        </w:rPr>
        <w:t>采云</w:t>
      </w:r>
      <w:proofErr w:type="gramEnd"/>
      <w:r>
        <w:rPr>
          <w:rFonts w:ascii="宋体" w:hAnsi="宋体" w:hint="eastAsia"/>
          <w:sz w:val="24"/>
          <w:szCs w:val="24"/>
        </w:rPr>
        <w:t>系统）</w:t>
      </w:r>
      <w:r>
        <w:rPr>
          <w:rFonts w:ascii="宋体" w:hAnsi="宋体" w:hint="eastAsia"/>
          <w:bCs/>
          <w:sz w:val="24"/>
          <w:szCs w:val="24"/>
        </w:rPr>
        <w:t>的CA数字证书、电子签章已更换为江苏省电子政务证书认证中心C A和方正国际软件（北京）有限公司电子签章。如果投标人通过</w:t>
      </w:r>
      <w:r>
        <w:rPr>
          <w:rFonts w:ascii="宋体" w:hAnsi="宋体" w:hint="eastAsia"/>
          <w:sz w:val="24"/>
          <w:szCs w:val="24"/>
        </w:rPr>
        <w:t>苏</w:t>
      </w:r>
      <w:proofErr w:type="gramStart"/>
      <w:r>
        <w:rPr>
          <w:rFonts w:ascii="宋体" w:hAnsi="宋体" w:hint="eastAsia"/>
          <w:sz w:val="24"/>
          <w:szCs w:val="24"/>
        </w:rPr>
        <w:t>采云</w:t>
      </w:r>
      <w:proofErr w:type="gramEnd"/>
      <w:r>
        <w:rPr>
          <w:rFonts w:ascii="宋体" w:hAnsi="宋体" w:hint="eastAsia"/>
          <w:sz w:val="24"/>
          <w:szCs w:val="24"/>
        </w:rPr>
        <w:t>系统</w:t>
      </w:r>
      <w:r>
        <w:rPr>
          <w:rFonts w:ascii="宋体" w:hAnsi="宋体" w:hint="eastAsia"/>
          <w:bCs/>
          <w:sz w:val="24"/>
          <w:szCs w:val="24"/>
        </w:rPr>
        <w:t>参与政府采购项目，需要更换CA数字证书和电子签章。具体办理指南和操作手册见链接：http://www.ccgp-jiangsu.gov.cn/jiangsu/zlxz/ee/ee3a4bc5a3454aa2b0d9312230633ce9.html。</w:t>
      </w:r>
    </w:p>
    <w:p w14:paraId="05011158" w14:textId="77777777" w:rsidR="00647D45" w:rsidRDefault="00000000">
      <w:pPr>
        <w:tabs>
          <w:tab w:val="left" w:pos="900"/>
        </w:tabs>
        <w:spacing w:line="560" w:lineRule="exact"/>
        <w:ind w:firstLine="480"/>
        <w:rPr>
          <w:rFonts w:ascii="宋体" w:hAnsi="宋体" w:hint="eastAsia"/>
          <w:sz w:val="24"/>
          <w:szCs w:val="24"/>
        </w:rPr>
      </w:pPr>
      <w:r>
        <w:rPr>
          <w:rFonts w:ascii="宋体" w:hAnsi="宋体" w:hint="eastAsia"/>
          <w:bCs/>
          <w:sz w:val="24"/>
          <w:szCs w:val="24"/>
        </w:rPr>
        <w:t>领取CA和办理电子签章（请至常州市锦绣路2号常州市政务服务中心1-1号楼四楼大厅CA办理窗口办理，窗口联系电话0519-85588120，其他联系方式见《苏</w:t>
      </w:r>
      <w:proofErr w:type="gramStart"/>
      <w:r>
        <w:rPr>
          <w:rFonts w:ascii="宋体" w:hAnsi="宋体" w:hint="eastAsia"/>
          <w:bCs/>
          <w:sz w:val="24"/>
          <w:szCs w:val="24"/>
        </w:rPr>
        <w:t>采云</w:t>
      </w:r>
      <w:proofErr w:type="gramEnd"/>
      <w:r>
        <w:rPr>
          <w:rFonts w:ascii="宋体" w:hAnsi="宋体" w:hint="eastAsia"/>
          <w:bCs/>
          <w:sz w:val="24"/>
          <w:szCs w:val="24"/>
        </w:rPr>
        <w:t>系统供应商操作手册》（以下简称《操作手册》））、进行注册并按《操作手册》要求制作、上传电子投标文件。</w:t>
      </w:r>
    </w:p>
    <w:p w14:paraId="150316BE" w14:textId="77777777" w:rsidR="00647D45" w:rsidRDefault="00000000">
      <w:pPr>
        <w:tabs>
          <w:tab w:val="left" w:pos="900"/>
        </w:tabs>
        <w:spacing w:line="560" w:lineRule="exact"/>
        <w:ind w:firstLine="480"/>
        <w:rPr>
          <w:rFonts w:ascii="宋体" w:hAnsi="宋体" w:hint="eastAsia"/>
          <w:bCs/>
          <w:sz w:val="24"/>
          <w:szCs w:val="24"/>
        </w:rPr>
      </w:pPr>
      <w:r>
        <w:rPr>
          <w:rFonts w:ascii="宋体" w:hAnsi="宋体" w:hint="eastAsia"/>
          <w:bCs/>
          <w:sz w:val="24"/>
          <w:szCs w:val="24"/>
        </w:rPr>
        <w:t>2. 有关本次招标的事项若存在变动或修改，敬请及时关注常州市政府采购中心在“江苏政府采购网”</w:t>
      </w:r>
      <w:r>
        <w:rPr>
          <w:rFonts w:ascii="宋体" w:hAnsi="宋体" w:cs="宋体" w:hint="eastAsia"/>
          <w:sz w:val="24"/>
          <w:szCs w:val="24"/>
        </w:rPr>
        <w:t xml:space="preserve"> 、</w:t>
      </w:r>
      <w:r>
        <w:rPr>
          <w:rFonts w:ascii="宋体" w:hAnsi="宋体" w:hint="eastAsia"/>
          <w:sz w:val="24"/>
          <w:szCs w:val="24"/>
        </w:rPr>
        <w:t>“常州市政府采购网”</w:t>
      </w:r>
      <w:r>
        <w:rPr>
          <w:rFonts w:ascii="宋体" w:hAnsi="宋体" w:hint="eastAsia"/>
          <w:bCs/>
          <w:sz w:val="24"/>
          <w:szCs w:val="24"/>
        </w:rPr>
        <w:t>发布的更正公告。</w:t>
      </w:r>
    </w:p>
    <w:p w14:paraId="328C2C39" w14:textId="77777777" w:rsidR="00647D45" w:rsidRDefault="00000000">
      <w:pPr>
        <w:tabs>
          <w:tab w:val="left" w:pos="900"/>
        </w:tabs>
        <w:spacing w:line="560" w:lineRule="exact"/>
        <w:ind w:firstLine="480"/>
        <w:rPr>
          <w:rFonts w:ascii="宋体" w:hAnsi="宋体" w:hint="eastAsia"/>
          <w:bCs/>
          <w:sz w:val="24"/>
          <w:szCs w:val="24"/>
        </w:rPr>
      </w:pPr>
      <w:r>
        <w:rPr>
          <w:rFonts w:ascii="宋体" w:hAnsi="宋体" w:hint="eastAsia"/>
          <w:bCs/>
          <w:sz w:val="24"/>
          <w:szCs w:val="24"/>
        </w:rPr>
        <w:t>3. 本次招标不收取投标保证金。</w:t>
      </w:r>
    </w:p>
    <w:p w14:paraId="46895F33" w14:textId="77777777" w:rsidR="00647D45" w:rsidRDefault="00647D45">
      <w:pPr>
        <w:spacing w:line="560" w:lineRule="exact"/>
        <w:ind w:firstLine="480"/>
        <w:rPr>
          <w:rFonts w:ascii="宋体" w:hAnsi="宋体" w:hint="eastAsia"/>
          <w:sz w:val="24"/>
        </w:rPr>
      </w:pPr>
    </w:p>
    <w:p w14:paraId="1F15EEDD" w14:textId="77777777" w:rsidR="00647D45" w:rsidRDefault="00000000">
      <w:pPr>
        <w:ind w:right="840"/>
        <w:rPr>
          <w:rFonts w:ascii="宋体" w:hAnsi="宋体" w:hint="eastAsia"/>
          <w:sz w:val="24"/>
          <w:szCs w:val="24"/>
        </w:rPr>
      </w:pPr>
      <w:r>
        <w:rPr>
          <w:rFonts w:ascii="宋体" w:hAnsi="宋体"/>
          <w:sz w:val="24"/>
          <w:szCs w:val="24"/>
        </w:rPr>
        <w:br w:type="page" w:clear="all"/>
      </w:r>
    </w:p>
    <w:p w14:paraId="277944C4" w14:textId="77777777" w:rsidR="00647D45" w:rsidRDefault="00000000">
      <w:pPr>
        <w:pStyle w:val="10"/>
        <w:rPr>
          <w:rFonts w:ascii="黑体" w:eastAsia="黑体"/>
          <w:sz w:val="44"/>
          <w:szCs w:val="44"/>
        </w:rPr>
      </w:pPr>
      <w:bookmarkStart w:id="45" w:name="_Toc120614211"/>
      <w:bookmarkStart w:id="46" w:name="_Toc1363"/>
      <w:r>
        <w:rPr>
          <w:rFonts w:ascii="黑体" w:eastAsia="黑体" w:hint="eastAsia"/>
          <w:sz w:val="44"/>
          <w:szCs w:val="44"/>
        </w:rPr>
        <w:lastRenderedPageBreak/>
        <w:t xml:space="preserve">第二章  </w:t>
      </w:r>
      <w:bookmarkStart w:id="47" w:name="_Toc513029202"/>
      <w:bookmarkStart w:id="48" w:name="_Toc120614213"/>
      <w:bookmarkStart w:id="49" w:name="_Toc16938518"/>
      <w:bookmarkStart w:id="50" w:name="_Toc20823274"/>
      <w:bookmarkEnd w:id="1"/>
      <w:bookmarkEnd w:id="2"/>
      <w:bookmarkEnd w:id="3"/>
      <w:bookmarkEnd w:id="4"/>
      <w:bookmarkEnd w:id="5"/>
      <w:bookmarkEnd w:id="45"/>
      <w:r>
        <w:rPr>
          <w:rFonts w:ascii="黑体" w:eastAsia="黑体" w:hint="eastAsia"/>
          <w:sz w:val="44"/>
          <w:szCs w:val="44"/>
        </w:rPr>
        <w:t>投标人须知</w:t>
      </w:r>
      <w:bookmarkEnd w:id="46"/>
      <w:bookmarkEnd w:id="47"/>
      <w:bookmarkEnd w:id="48"/>
      <w:bookmarkEnd w:id="49"/>
      <w:bookmarkEnd w:id="50"/>
    </w:p>
    <w:p w14:paraId="724FDAAF" w14:textId="77777777" w:rsidR="00647D45" w:rsidRDefault="00000000">
      <w:pPr>
        <w:pStyle w:val="3"/>
        <w:spacing w:before="156" w:after="156" w:line="360" w:lineRule="auto"/>
        <w:ind w:firstLine="498"/>
      </w:pPr>
      <w:bookmarkStart w:id="51" w:name="_Toc120614214"/>
      <w:bookmarkStart w:id="52" w:name="_Toc513029203"/>
      <w:bookmarkStart w:id="53" w:name="_Toc16938519"/>
      <w:bookmarkStart w:id="54" w:name="_Toc20823275"/>
      <w:r>
        <w:rPr>
          <w:rFonts w:hint="eastAsia"/>
        </w:rPr>
        <w:t>一、总则</w:t>
      </w:r>
      <w:bookmarkEnd w:id="51"/>
      <w:bookmarkEnd w:id="52"/>
      <w:bookmarkEnd w:id="53"/>
      <w:bookmarkEnd w:id="54"/>
    </w:p>
    <w:p w14:paraId="7C855059" w14:textId="77777777" w:rsidR="00647D45" w:rsidRDefault="00000000">
      <w:pPr>
        <w:pStyle w:val="4"/>
        <w:spacing w:before="0" w:after="0" w:line="240" w:lineRule="auto"/>
        <w:ind w:firstLine="420"/>
        <w:rPr>
          <w:b w:val="0"/>
          <w:bCs w:val="0"/>
        </w:rPr>
      </w:pPr>
      <w:bookmarkStart w:id="55" w:name="_Hlt16619475"/>
      <w:bookmarkStart w:id="56" w:name="_Toc458694821"/>
      <w:bookmarkStart w:id="57" w:name="_Toc20823276"/>
      <w:bookmarkStart w:id="58" w:name="_Toc513029204"/>
      <w:bookmarkStart w:id="59" w:name="_Toc16938520"/>
      <w:bookmarkEnd w:id="55"/>
      <w:r>
        <w:rPr>
          <w:rFonts w:hint="eastAsia"/>
          <w:b w:val="0"/>
          <w:bCs w:val="0"/>
        </w:rPr>
        <w:t>1</w:t>
      </w:r>
      <w:bookmarkEnd w:id="56"/>
      <w:r>
        <w:rPr>
          <w:rFonts w:hint="eastAsia"/>
          <w:b w:val="0"/>
          <w:bCs w:val="0"/>
        </w:rPr>
        <w:t>、招标方式</w:t>
      </w:r>
      <w:bookmarkEnd w:id="57"/>
      <w:bookmarkEnd w:id="58"/>
      <w:bookmarkEnd w:id="59"/>
    </w:p>
    <w:p w14:paraId="21687260" w14:textId="77777777" w:rsidR="00647D45" w:rsidRDefault="00000000">
      <w:pPr>
        <w:spacing w:line="500" w:lineRule="exact"/>
        <w:ind w:firstLine="480"/>
        <w:rPr>
          <w:rFonts w:ascii="宋体" w:hAnsi="宋体" w:hint="eastAsia"/>
          <w:sz w:val="24"/>
        </w:rPr>
      </w:pPr>
      <w:r>
        <w:rPr>
          <w:rFonts w:ascii="宋体" w:hAnsi="宋体" w:hint="eastAsia"/>
          <w:sz w:val="24"/>
        </w:rPr>
        <w:t>1.1 本次招标采取公开招标方式，本招标文件仅适用于招标公告中所述项目。</w:t>
      </w:r>
    </w:p>
    <w:p w14:paraId="3EF89315" w14:textId="77777777" w:rsidR="00647D45" w:rsidRDefault="00000000">
      <w:pPr>
        <w:pStyle w:val="4"/>
        <w:spacing w:before="0" w:after="0" w:line="240" w:lineRule="auto"/>
        <w:ind w:firstLine="420"/>
        <w:rPr>
          <w:b w:val="0"/>
          <w:bCs w:val="0"/>
        </w:rPr>
      </w:pPr>
      <w:bookmarkStart w:id="60" w:name="_Toc513029205"/>
      <w:bookmarkStart w:id="61" w:name="_Toc20823277"/>
      <w:bookmarkStart w:id="62" w:name="_Toc16938521"/>
      <w:r>
        <w:rPr>
          <w:rFonts w:hint="eastAsia"/>
          <w:b w:val="0"/>
          <w:bCs w:val="0"/>
        </w:rPr>
        <w:t>2</w:t>
      </w:r>
      <w:r>
        <w:rPr>
          <w:rFonts w:hint="eastAsia"/>
          <w:b w:val="0"/>
          <w:bCs w:val="0"/>
        </w:rPr>
        <w:t>、合格的投标人</w:t>
      </w:r>
      <w:bookmarkEnd w:id="60"/>
      <w:bookmarkEnd w:id="61"/>
      <w:bookmarkEnd w:id="62"/>
    </w:p>
    <w:p w14:paraId="612F6E09" w14:textId="77777777" w:rsidR="00647D45" w:rsidRDefault="00000000">
      <w:pPr>
        <w:spacing w:line="400" w:lineRule="exact"/>
        <w:ind w:firstLine="480"/>
        <w:rPr>
          <w:rFonts w:ascii="宋体" w:hAnsi="宋体" w:hint="eastAsia"/>
          <w:sz w:val="24"/>
          <w:szCs w:val="24"/>
        </w:rPr>
      </w:pPr>
      <w:r>
        <w:rPr>
          <w:rFonts w:ascii="宋体" w:hAnsi="宋体" w:hint="eastAsia"/>
          <w:sz w:val="24"/>
          <w:szCs w:val="24"/>
        </w:rPr>
        <w:t>2.1满足招标公告中供应商的资格要求的规定。</w:t>
      </w:r>
    </w:p>
    <w:p w14:paraId="739D2E33" w14:textId="77777777" w:rsidR="00647D45" w:rsidRDefault="00000000">
      <w:pPr>
        <w:spacing w:line="400" w:lineRule="exact"/>
        <w:ind w:firstLine="480"/>
        <w:rPr>
          <w:rFonts w:ascii="宋体" w:hAnsi="宋体" w:hint="eastAsia"/>
          <w:sz w:val="24"/>
          <w:szCs w:val="24"/>
        </w:rPr>
      </w:pPr>
      <w:r>
        <w:rPr>
          <w:rFonts w:ascii="宋体" w:hAnsi="宋体" w:hint="eastAsia"/>
          <w:sz w:val="24"/>
          <w:szCs w:val="24"/>
        </w:rPr>
        <w:t>2.2 满足本文件实质性要求和条件的规定。</w:t>
      </w:r>
    </w:p>
    <w:p w14:paraId="7002600C" w14:textId="77777777" w:rsidR="00647D45" w:rsidRDefault="00000000">
      <w:pPr>
        <w:pStyle w:val="4"/>
        <w:spacing w:before="0" w:after="0" w:line="240" w:lineRule="auto"/>
        <w:ind w:firstLine="420"/>
        <w:rPr>
          <w:b w:val="0"/>
          <w:bCs w:val="0"/>
        </w:rPr>
      </w:pPr>
      <w:bookmarkStart w:id="63" w:name="_Toc513029206"/>
      <w:bookmarkStart w:id="64" w:name="_Toc16938522"/>
      <w:bookmarkStart w:id="65" w:name="_Toc20823278"/>
      <w:r>
        <w:rPr>
          <w:rFonts w:hint="eastAsia"/>
          <w:b w:val="0"/>
          <w:bCs w:val="0"/>
        </w:rPr>
        <w:t>3</w:t>
      </w:r>
      <w:r>
        <w:rPr>
          <w:rFonts w:hint="eastAsia"/>
          <w:b w:val="0"/>
          <w:bCs w:val="0"/>
        </w:rPr>
        <w:t>、适用法律</w:t>
      </w:r>
      <w:bookmarkEnd w:id="63"/>
      <w:bookmarkEnd w:id="64"/>
      <w:bookmarkEnd w:id="65"/>
    </w:p>
    <w:p w14:paraId="262BA093" w14:textId="77777777" w:rsidR="00647D45" w:rsidRDefault="00000000">
      <w:pPr>
        <w:spacing w:line="400" w:lineRule="exact"/>
        <w:ind w:firstLine="420"/>
        <w:rPr>
          <w:rFonts w:ascii="宋体" w:hAnsi="宋体" w:hint="eastAsia"/>
          <w:sz w:val="24"/>
        </w:rPr>
      </w:pPr>
      <w:r>
        <w:rPr>
          <w:rFonts w:ascii="宋体" w:hAnsi="宋体" w:hint="eastAsia"/>
          <w:sz w:val="24"/>
        </w:rPr>
        <w:t>3.1 本次招标及由此产生的合同受中华人民共和国有关的法律法规制约和保护</w:t>
      </w:r>
      <w:r>
        <w:rPr>
          <w:rFonts w:ascii="宋体" w:hAnsi="宋体"/>
          <w:sz w:val="24"/>
        </w:rPr>
        <w:t>。</w:t>
      </w:r>
    </w:p>
    <w:p w14:paraId="72BBF6C0" w14:textId="77777777" w:rsidR="00647D45" w:rsidRDefault="00000000">
      <w:pPr>
        <w:pStyle w:val="4"/>
        <w:spacing w:before="0" w:after="0" w:line="240" w:lineRule="auto"/>
        <w:ind w:firstLine="420"/>
        <w:rPr>
          <w:b w:val="0"/>
          <w:bCs w:val="0"/>
        </w:rPr>
      </w:pPr>
      <w:bookmarkStart w:id="66" w:name="_Toc462564067"/>
      <w:bookmarkStart w:id="67" w:name="_Toc513029207"/>
      <w:bookmarkStart w:id="68" w:name="_Toc20823279"/>
      <w:bookmarkStart w:id="69" w:name="_Toc16938523"/>
      <w:r>
        <w:rPr>
          <w:rFonts w:hint="eastAsia"/>
          <w:b w:val="0"/>
          <w:bCs w:val="0"/>
        </w:rPr>
        <w:t>4</w:t>
      </w:r>
      <w:r>
        <w:rPr>
          <w:rFonts w:hint="eastAsia"/>
          <w:b w:val="0"/>
          <w:bCs w:val="0"/>
        </w:rPr>
        <w:t>、投标费用</w:t>
      </w:r>
      <w:bookmarkEnd w:id="66"/>
      <w:bookmarkEnd w:id="67"/>
      <w:bookmarkEnd w:id="68"/>
      <w:bookmarkEnd w:id="69"/>
    </w:p>
    <w:p w14:paraId="2FF60B4D" w14:textId="77777777" w:rsidR="00647D45" w:rsidRDefault="00000000">
      <w:pPr>
        <w:spacing w:line="500" w:lineRule="exact"/>
        <w:ind w:firstLine="480"/>
        <w:rPr>
          <w:rFonts w:ascii="宋体" w:hAnsi="宋体" w:hint="eastAsia"/>
          <w:sz w:val="24"/>
        </w:rPr>
      </w:pPr>
      <w:r>
        <w:rPr>
          <w:rFonts w:ascii="宋体" w:hAnsi="宋体" w:hint="eastAsia"/>
          <w:bCs/>
          <w:sz w:val="24"/>
        </w:rPr>
        <w:t>4.1</w:t>
      </w:r>
      <w:r>
        <w:rPr>
          <w:rFonts w:ascii="宋体" w:hAnsi="宋体" w:hint="eastAsia"/>
          <w:sz w:val="24"/>
        </w:rPr>
        <w:t xml:space="preserve"> 投标人应自行承担所有与参加投标有关的费用，无论投标过程中的做法和结果如何，常州市政府采购中心（以下简称采购中心）在任何情况下均无义务和责任承担这些费用。</w:t>
      </w:r>
    </w:p>
    <w:p w14:paraId="0D1C6404" w14:textId="77777777" w:rsidR="00647D45" w:rsidRDefault="00000000">
      <w:pPr>
        <w:spacing w:line="500" w:lineRule="exact"/>
        <w:ind w:firstLine="480"/>
        <w:rPr>
          <w:rFonts w:ascii="宋体" w:hAnsi="宋体" w:hint="eastAsia"/>
          <w:sz w:val="24"/>
        </w:rPr>
      </w:pPr>
      <w:r>
        <w:rPr>
          <w:rFonts w:ascii="宋体" w:hAnsi="宋体" w:hint="eastAsia"/>
          <w:sz w:val="24"/>
        </w:rPr>
        <w:t>4.2本次招标采购中心和采购人不收取标书工本费与中标服务费。</w:t>
      </w:r>
    </w:p>
    <w:p w14:paraId="1535952B" w14:textId="77777777" w:rsidR="00647D45" w:rsidRDefault="00000000">
      <w:pPr>
        <w:pStyle w:val="4"/>
        <w:spacing w:before="0" w:after="0" w:line="480" w:lineRule="exact"/>
        <w:ind w:firstLine="602"/>
        <w:rPr>
          <w:rFonts w:ascii="黑体" w:hAnsi="宋体" w:hint="eastAsia"/>
          <w:b w:val="0"/>
          <w:bCs w:val="0"/>
        </w:rPr>
      </w:pPr>
      <w:r>
        <w:rPr>
          <w:rFonts w:ascii="宋体" w:hAnsi="宋体" w:hint="eastAsia"/>
          <w:sz w:val="30"/>
        </w:rPr>
        <w:t>5</w:t>
      </w:r>
      <w:r>
        <w:rPr>
          <w:rFonts w:ascii="宋体" w:hAnsi="宋体" w:hint="eastAsia"/>
          <w:sz w:val="30"/>
        </w:rPr>
        <w:t>、</w:t>
      </w:r>
      <w:r>
        <w:rPr>
          <w:rFonts w:ascii="黑体" w:hAnsi="宋体" w:hint="eastAsia"/>
          <w:b w:val="0"/>
          <w:bCs w:val="0"/>
        </w:rPr>
        <w:t>招标文件的约束力</w:t>
      </w:r>
    </w:p>
    <w:p w14:paraId="43A85070" w14:textId="77777777" w:rsidR="00647D45" w:rsidRDefault="00000000">
      <w:pPr>
        <w:spacing w:line="480" w:lineRule="exact"/>
        <w:ind w:firstLine="480"/>
        <w:rPr>
          <w:rFonts w:ascii="宋体" w:hAnsi="宋体" w:hint="eastAsia"/>
          <w:sz w:val="24"/>
          <w:szCs w:val="24"/>
        </w:rPr>
      </w:pPr>
      <w:r>
        <w:rPr>
          <w:rFonts w:ascii="宋体" w:hAnsi="宋体" w:hint="eastAsia"/>
          <w:bCs/>
          <w:sz w:val="24"/>
          <w:szCs w:val="24"/>
        </w:rPr>
        <w:t>5.1</w:t>
      </w:r>
      <w:r>
        <w:rPr>
          <w:rFonts w:ascii="宋体" w:hAnsi="宋体" w:hint="eastAsia"/>
          <w:sz w:val="24"/>
          <w:szCs w:val="24"/>
        </w:rPr>
        <w:t xml:space="preserve"> 投标人一旦参加本项目采购活动，即被认为接受了本招标文件的规定和约束。</w:t>
      </w:r>
    </w:p>
    <w:p w14:paraId="2B22ACE9" w14:textId="77777777" w:rsidR="00647D45" w:rsidRDefault="00000000">
      <w:pPr>
        <w:pStyle w:val="3"/>
        <w:spacing w:before="156" w:after="156" w:line="360" w:lineRule="auto"/>
        <w:ind w:firstLine="321"/>
      </w:pPr>
      <w:bookmarkStart w:id="70" w:name="_Toc20823281"/>
      <w:bookmarkStart w:id="71" w:name="_Toc16938525"/>
      <w:bookmarkStart w:id="72" w:name="_Toc513029209"/>
      <w:bookmarkStart w:id="73" w:name="_Toc120614215"/>
      <w:r>
        <w:rPr>
          <w:rFonts w:hint="eastAsia"/>
        </w:rPr>
        <w:t>二、招标文件</w:t>
      </w:r>
      <w:bookmarkEnd w:id="70"/>
      <w:bookmarkEnd w:id="71"/>
      <w:bookmarkEnd w:id="72"/>
      <w:bookmarkEnd w:id="73"/>
    </w:p>
    <w:p w14:paraId="6C502069" w14:textId="77777777" w:rsidR="00647D45" w:rsidRDefault="00000000">
      <w:pPr>
        <w:pStyle w:val="4"/>
        <w:spacing w:before="0" w:after="0" w:line="240" w:lineRule="auto"/>
        <w:ind w:firstLine="420"/>
        <w:rPr>
          <w:b w:val="0"/>
          <w:bCs w:val="0"/>
        </w:rPr>
      </w:pPr>
      <w:bookmarkStart w:id="74" w:name="_Toc513029210"/>
      <w:bookmarkStart w:id="75" w:name="_Toc16938526"/>
      <w:bookmarkStart w:id="76" w:name="_Toc20823282"/>
      <w:r>
        <w:rPr>
          <w:rFonts w:hint="eastAsia"/>
          <w:b w:val="0"/>
          <w:bCs w:val="0"/>
        </w:rPr>
        <w:t>6</w:t>
      </w:r>
      <w:r>
        <w:rPr>
          <w:rFonts w:hint="eastAsia"/>
          <w:b w:val="0"/>
          <w:bCs w:val="0"/>
        </w:rPr>
        <w:t>、招标文件构成</w:t>
      </w:r>
      <w:bookmarkEnd w:id="74"/>
      <w:bookmarkEnd w:id="75"/>
      <w:bookmarkEnd w:id="76"/>
    </w:p>
    <w:p w14:paraId="58F85E12" w14:textId="77777777" w:rsidR="00647D45" w:rsidRDefault="00000000">
      <w:pPr>
        <w:spacing w:line="500" w:lineRule="exact"/>
        <w:ind w:firstLine="480"/>
        <w:rPr>
          <w:rFonts w:ascii="宋体" w:hAnsi="宋体" w:hint="eastAsia"/>
          <w:sz w:val="24"/>
        </w:rPr>
      </w:pPr>
      <w:r>
        <w:rPr>
          <w:rFonts w:ascii="宋体" w:hAnsi="宋体" w:hint="eastAsia"/>
          <w:bCs/>
          <w:sz w:val="24"/>
        </w:rPr>
        <w:t>6.1</w:t>
      </w:r>
      <w:r>
        <w:rPr>
          <w:rFonts w:ascii="宋体" w:hAnsi="宋体" w:hint="eastAsia"/>
          <w:sz w:val="24"/>
        </w:rPr>
        <w:t xml:space="preserve"> 招标文件由以下部分组成：</w:t>
      </w:r>
    </w:p>
    <w:p w14:paraId="4B3DB12E" w14:textId="77777777" w:rsidR="00647D45" w:rsidRDefault="00000000">
      <w:pPr>
        <w:spacing w:line="400" w:lineRule="exact"/>
        <w:ind w:firstLine="360"/>
        <w:rPr>
          <w:rFonts w:ascii="宋体" w:hAnsi="宋体" w:hint="eastAsia"/>
          <w:sz w:val="24"/>
          <w:szCs w:val="24"/>
        </w:rPr>
      </w:pPr>
      <w:r>
        <w:rPr>
          <w:rFonts w:ascii="宋体" w:hAnsi="宋体" w:hint="eastAsia"/>
          <w:sz w:val="24"/>
          <w:szCs w:val="24"/>
        </w:rPr>
        <w:t>（1）投标</w:t>
      </w:r>
      <w:r>
        <w:rPr>
          <w:rFonts w:ascii="宋体" w:hAnsi="宋体"/>
          <w:sz w:val="24"/>
          <w:szCs w:val="24"/>
        </w:rPr>
        <w:t>邀请</w:t>
      </w:r>
    </w:p>
    <w:p w14:paraId="18C306FB" w14:textId="77777777" w:rsidR="00647D45" w:rsidRDefault="00000000">
      <w:pPr>
        <w:spacing w:line="400" w:lineRule="exact"/>
        <w:ind w:firstLine="360"/>
        <w:rPr>
          <w:rFonts w:ascii="宋体" w:hAnsi="宋体" w:hint="eastAsia"/>
          <w:sz w:val="24"/>
          <w:szCs w:val="24"/>
        </w:rPr>
      </w:pPr>
      <w:r>
        <w:rPr>
          <w:rFonts w:ascii="宋体" w:hAnsi="宋体" w:hint="eastAsia"/>
          <w:sz w:val="24"/>
          <w:szCs w:val="24"/>
        </w:rPr>
        <w:t>（2）投标人须知</w:t>
      </w:r>
    </w:p>
    <w:p w14:paraId="0CEF99C9" w14:textId="77777777" w:rsidR="00647D45" w:rsidRDefault="00000000">
      <w:pPr>
        <w:spacing w:line="400" w:lineRule="exact"/>
        <w:ind w:firstLine="360"/>
        <w:rPr>
          <w:rFonts w:ascii="宋体" w:hAnsi="宋体" w:hint="eastAsia"/>
          <w:sz w:val="24"/>
          <w:szCs w:val="24"/>
        </w:rPr>
      </w:pPr>
      <w:r>
        <w:rPr>
          <w:rFonts w:ascii="宋体" w:hAnsi="宋体" w:hint="eastAsia"/>
          <w:sz w:val="24"/>
          <w:szCs w:val="24"/>
        </w:rPr>
        <w:t>（3）合同文本</w:t>
      </w:r>
    </w:p>
    <w:p w14:paraId="5EEB7C40" w14:textId="77777777" w:rsidR="00647D45" w:rsidRDefault="00000000">
      <w:pPr>
        <w:spacing w:line="400" w:lineRule="exact"/>
        <w:ind w:firstLine="360"/>
        <w:rPr>
          <w:rFonts w:ascii="宋体" w:hAnsi="宋体" w:hint="eastAsia"/>
          <w:sz w:val="24"/>
          <w:szCs w:val="24"/>
        </w:rPr>
      </w:pPr>
      <w:r>
        <w:rPr>
          <w:rFonts w:ascii="宋体" w:hAnsi="宋体" w:hint="eastAsia"/>
          <w:sz w:val="24"/>
          <w:szCs w:val="24"/>
        </w:rPr>
        <w:t>（4）采购需求</w:t>
      </w:r>
    </w:p>
    <w:p w14:paraId="0B0A80FD" w14:textId="77777777" w:rsidR="00647D45" w:rsidRDefault="00000000">
      <w:pPr>
        <w:ind w:firstLine="360"/>
        <w:rPr>
          <w:sz w:val="24"/>
          <w:szCs w:val="24"/>
        </w:rPr>
      </w:pPr>
      <w:r>
        <w:rPr>
          <w:rFonts w:ascii="宋体" w:hAnsi="宋体" w:hint="eastAsia"/>
          <w:sz w:val="24"/>
          <w:szCs w:val="24"/>
        </w:rPr>
        <w:t>（5）</w:t>
      </w:r>
      <w:r>
        <w:rPr>
          <w:rFonts w:hAnsi="宋体" w:hint="eastAsia"/>
          <w:sz w:val="24"/>
          <w:szCs w:val="24"/>
        </w:rPr>
        <w:t>评标方法与评标标准</w:t>
      </w:r>
    </w:p>
    <w:p w14:paraId="2D03264E" w14:textId="77777777" w:rsidR="00647D45" w:rsidRDefault="00000000">
      <w:pPr>
        <w:spacing w:line="400" w:lineRule="exact"/>
        <w:ind w:firstLine="360"/>
        <w:rPr>
          <w:rFonts w:ascii="宋体" w:hAnsi="宋体" w:hint="eastAsia"/>
          <w:sz w:val="24"/>
          <w:szCs w:val="24"/>
        </w:rPr>
      </w:pPr>
      <w:r>
        <w:rPr>
          <w:rFonts w:ascii="宋体" w:hAnsi="宋体" w:hint="eastAsia"/>
          <w:sz w:val="24"/>
          <w:szCs w:val="24"/>
        </w:rPr>
        <w:t>（6）投标文件格式</w:t>
      </w:r>
    </w:p>
    <w:p w14:paraId="6CE1413F" w14:textId="77777777" w:rsidR="00647D45" w:rsidRDefault="00000000">
      <w:pPr>
        <w:spacing w:line="500" w:lineRule="exact"/>
        <w:ind w:firstLine="480"/>
        <w:rPr>
          <w:rFonts w:ascii="宋体" w:hAnsi="宋体" w:hint="eastAsia"/>
          <w:sz w:val="24"/>
        </w:rPr>
      </w:pPr>
      <w:r>
        <w:rPr>
          <w:rFonts w:ascii="宋体" w:hAnsi="宋体" w:hint="eastAsia"/>
          <w:sz w:val="24"/>
        </w:rPr>
        <w:t>请仔细检查招标文件是否齐全，如有</w:t>
      </w:r>
      <w:proofErr w:type="gramStart"/>
      <w:r>
        <w:rPr>
          <w:rFonts w:ascii="宋体" w:hAnsi="宋体" w:hint="eastAsia"/>
          <w:sz w:val="24"/>
        </w:rPr>
        <w:t>缺漏请</w:t>
      </w:r>
      <w:proofErr w:type="gramEnd"/>
      <w:r>
        <w:rPr>
          <w:rFonts w:ascii="宋体" w:hAnsi="宋体" w:hint="eastAsia"/>
          <w:sz w:val="24"/>
        </w:rPr>
        <w:t>立即与采购中心联系解决。</w:t>
      </w:r>
    </w:p>
    <w:p w14:paraId="1890EF99" w14:textId="77777777" w:rsidR="00647D45" w:rsidRDefault="00000000">
      <w:pPr>
        <w:spacing w:line="500" w:lineRule="exact"/>
        <w:ind w:firstLine="480"/>
        <w:rPr>
          <w:rFonts w:ascii="宋体" w:hAnsi="宋体" w:hint="eastAsia"/>
          <w:sz w:val="24"/>
        </w:rPr>
      </w:pPr>
      <w:r>
        <w:rPr>
          <w:rFonts w:ascii="宋体" w:hAnsi="宋体" w:hint="eastAsia"/>
          <w:bCs/>
          <w:sz w:val="24"/>
        </w:rPr>
        <w:t>6.2</w:t>
      </w:r>
      <w:r>
        <w:rPr>
          <w:rFonts w:ascii="宋体" w:hAnsi="宋体" w:hint="eastAsia"/>
          <w:sz w:val="24"/>
        </w:rPr>
        <w:t xml:space="preserve"> 投标人应认真阅读招标文件中所有的事项、格式、条款和规范等要求。按招标文件要求和规定编制投标文件，并保证所提供的全部资料的真实性，以使其投标文件对招标文件</w:t>
      </w:r>
      <w:proofErr w:type="gramStart"/>
      <w:r>
        <w:rPr>
          <w:rFonts w:ascii="宋体" w:hAnsi="宋体" w:hint="eastAsia"/>
          <w:sz w:val="24"/>
        </w:rPr>
        <w:t>作出</w:t>
      </w:r>
      <w:proofErr w:type="gramEnd"/>
      <w:r>
        <w:rPr>
          <w:rFonts w:ascii="宋体" w:hAnsi="宋体" w:hint="eastAsia"/>
          <w:sz w:val="24"/>
        </w:rPr>
        <w:t>实质性响应，否则其风险由投标人自行承担。</w:t>
      </w:r>
    </w:p>
    <w:p w14:paraId="0B446EAB" w14:textId="77777777" w:rsidR="00647D45" w:rsidRDefault="00000000">
      <w:pPr>
        <w:pStyle w:val="4"/>
        <w:spacing w:before="0" w:after="0" w:line="240" w:lineRule="auto"/>
        <w:ind w:firstLine="560"/>
        <w:rPr>
          <w:b w:val="0"/>
          <w:bCs w:val="0"/>
        </w:rPr>
      </w:pPr>
      <w:bookmarkStart w:id="77" w:name="_Toc16938527"/>
      <w:bookmarkStart w:id="78" w:name="_Toc20823283"/>
      <w:bookmarkStart w:id="79" w:name="_Toc513029211"/>
      <w:bookmarkStart w:id="80" w:name="_Toc462564070"/>
      <w:r>
        <w:rPr>
          <w:rFonts w:hint="eastAsia"/>
          <w:b w:val="0"/>
          <w:bCs w:val="0"/>
        </w:rPr>
        <w:lastRenderedPageBreak/>
        <w:t>7</w:t>
      </w:r>
      <w:r>
        <w:rPr>
          <w:rFonts w:hint="eastAsia"/>
          <w:b w:val="0"/>
          <w:bCs w:val="0"/>
        </w:rPr>
        <w:t>、招标文件的澄清</w:t>
      </w:r>
      <w:bookmarkEnd w:id="77"/>
      <w:bookmarkEnd w:id="78"/>
      <w:bookmarkEnd w:id="79"/>
      <w:bookmarkEnd w:id="80"/>
    </w:p>
    <w:p w14:paraId="5B563E6E" w14:textId="77777777" w:rsidR="00647D45" w:rsidRDefault="00000000">
      <w:pPr>
        <w:spacing w:line="480" w:lineRule="exact"/>
        <w:ind w:firstLine="480"/>
        <w:rPr>
          <w:rFonts w:ascii="宋体" w:hAnsi="宋体" w:hint="eastAsia"/>
          <w:sz w:val="24"/>
          <w:szCs w:val="24"/>
        </w:rPr>
      </w:pPr>
      <w:r>
        <w:rPr>
          <w:rFonts w:ascii="宋体" w:hAnsi="宋体" w:hint="eastAsia"/>
          <w:bCs/>
          <w:sz w:val="24"/>
        </w:rPr>
        <w:t>7.1</w:t>
      </w:r>
      <w:r>
        <w:rPr>
          <w:rFonts w:ascii="宋体" w:hAnsi="宋体" w:hint="eastAsia"/>
          <w:sz w:val="24"/>
        </w:rPr>
        <w:t xml:space="preserve"> 任何要求对招标文件进行澄清的投标人，应在投标截止期</w:t>
      </w:r>
      <w:r>
        <w:rPr>
          <w:rFonts w:ascii="仿宋_GB2312" w:hAnsi="仿宋_GB2312" w:hint="eastAsia"/>
          <w:b/>
          <w:sz w:val="24"/>
          <w:szCs w:val="24"/>
        </w:rPr>
        <w:t>十日</w:t>
      </w:r>
      <w:r>
        <w:rPr>
          <w:rFonts w:ascii="仿宋_GB2312" w:hAnsi="仿宋_GB2312" w:hint="eastAsia"/>
          <w:sz w:val="24"/>
          <w:szCs w:val="24"/>
        </w:rPr>
        <w:t>前</w:t>
      </w:r>
      <w:r>
        <w:rPr>
          <w:rFonts w:ascii="宋体" w:hAnsi="宋体" w:hint="eastAsia"/>
          <w:sz w:val="24"/>
        </w:rPr>
        <w:t>按招标公告中的通讯地址，以书面形式通知采购中心。</w:t>
      </w:r>
    </w:p>
    <w:p w14:paraId="16A5F787" w14:textId="77777777" w:rsidR="00647D45" w:rsidRDefault="00000000">
      <w:pPr>
        <w:pStyle w:val="4"/>
        <w:spacing w:before="0" w:after="0" w:line="240" w:lineRule="auto"/>
        <w:ind w:firstLine="560"/>
        <w:rPr>
          <w:b w:val="0"/>
          <w:bCs w:val="0"/>
        </w:rPr>
      </w:pPr>
      <w:bookmarkStart w:id="81" w:name="_Toc513029212"/>
      <w:bookmarkStart w:id="82" w:name="_Toc20823284"/>
      <w:bookmarkStart w:id="83" w:name="_Toc16938528"/>
      <w:bookmarkStart w:id="84" w:name="_Toc462564071"/>
      <w:r>
        <w:rPr>
          <w:rFonts w:hint="eastAsia"/>
          <w:b w:val="0"/>
          <w:bCs w:val="0"/>
        </w:rPr>
        <w:t>8</w:t>
      </w:r>
      <w:r>
        <w:rPr>
          <w:rFonts w:hint="eastAsia"/>
          <w:b w:val="0"/>
          <w:bCs w:val="0"/>
        </w:rPr>
        <w:t>、招标文件的修改</w:t>
      </w:r>
      <w:bookmarkEnd w:id="81"/>
      <w:bookmarkEnd w:id="82"/>
      <w:bookmarkEnd w:id="83"/>
      <w:bookmarkEnd w:id="84"/>
    </w:p>
    <w:p w14:paraId="7815A94A" w14:textId="77777777" w:rsidR="00647D45" w:rsidRDefault="00000000">
      <w:pPr>
        <w:spacing w:line="500" w:lineRule="exact"/>
        <w:ind w:firstLine="480"/>
        <w:rPr>
          <w:rFonts w:ascii="宋体" w:hAnsi="宋体" w:hint="eastAsia"/>
          <w:sz w:val="24"/>
        </w:rPr>
      </w:pPr>
      <w:r>
        <w:rPr>
          <w:rFonts w:ascii="宋体" w:hAnsi="宋体" w:hint="eastAsia"/>
          <w:bCs/>
          <w:sz w:val="24"/>
        </w:rPr>
        <w:t>8.1</w:t>
      </w:r>
      <w:r>
        <w:rPr>
          <w:rFonts w:ascii="宋体" w:hAnsi="宋体" w:hint="eastAsia"/>
          <w:sz w:val="24"/>
        </w:rPr>
        <w:t xml:space="preserve"> 在投标截止时间</w:t>
      </w:r>
      <w:r>
        <w:rPr>
          <w:rFonts w:ascii="仿宋_GB2312" w:hAnsi="仿宋_GB2312" w:hint="eastAsia"/>
          <w:sz w:val="24"/>
        </w:rPr>
        <w:t>前</w:t>
      </w:r>
      <w:r>
        <w:rPr>
          <w:rFonts w:ascii="宋体" w:hAnsi="宋体" w:hint="eastAsia"/>
          <w:sz w:val="24"/>
        </w:rPr>
        <w:t>，采购中心可以对招标文件进行修改。</w:t>
      </w:r>
    </w:p>
    <w:p w14:paraId="720C8560" w14:textId="77777777" w:rsidR="00647D45" w:rsidRDefault="00000000">
      <w:pPr>
        <w:spacing w:line="500" w:lineRule="exact"/>
        <w:ind w:firstLine="480"/>
        <w:rPr>
          <w:rFonts w:ascii="宋体" w:hAnsi="Arial"/>
          <w:sz w:val="28"/>
        </w:rPr>
      </w:pPr>
      <w:r>
        <w:rPr>
          <w:rFonts w:ascii="宋体" w:hAnsi="宋体" w:hint="eastAsia"/>
          <w:bCs/>
          <w:sz w:val="24"/>
        </w:rPr>
        <w:t xml:space="preserve">8.2 </w:t>
      </w:r>
      <w:r>
        <w:rPr>
          <w:rFonts w:ascii="宋体" w:hAnsi="宋体" w:hint="eastAsia"/>
          <w:sz w:val="24"/>
        </w:rPr>
        <w:t>采购中心</w:t>
      </w:r>
      <w:r>
        <w:rPr>
          <w:rFonts w:ascii="宋体" w:hAnsi="宋体" w:hint="eastAsia"/>
          <w:sz w:val="24"/>
          <w:szCs w:val="24"/>
        </w:rPr>
        <w:t>有权按照法定的要求</w:t>
      </w:r>
      <w:r>
        <w:rPr>
          <w:rFonts w:ascii="宋体" w:hAnsi="宋体" w:hint="eastAsia"/>
          <w:sz w:val="24"/>
        </w:rPr>
        <w:t>推迟投标截止日期和开标日期。</w:t>
      </w:r>
    </w:p>
    <w:p w14:paraId="656599B3" w14:textId="77777777" w:rsidR="00647D45" w:rsidRDefault="00000000">
      <w:pPr>
        <w:spacing w:line="500" w:lineRule="exact"/>
        <w:ind w:firstLine="480"/>
        <w:rPr>
          <w:rFonts w:ascii="宋体" w:hAnsi="宋体" w:hint="eastAsia"/>
          <w:sz w:val="24"/>
        </w:rPr>
      </w:pPr>
      <w:r>
        <w:rPr>
          <w:rFonts w:ascii="宋体" w:hAnsi="宋体" w:hint="eastAsia"/>
          <w:bCs/>
          <w:sz w:val="24"/>
        </w:rPr>
        <w:t xml:space="preserve">8.3 </w:t>
      </w:r>
      <w:r>
        <w:rPr>
          <w:rFonts w:ascii="宋体" w:hAnsi="宋体" w:hint="eastAsia"/>
          <w:sz w:val="24"/>
        </w:rPr>
        <w:t>招标文件的修改将在江苏政府采购网、常州市政府采购网公布，</w:t>
      </w:r>
      <w:r>
        <w:rPr>
          <w:rFonts w:ascii="宋体" w:hAnsi="宋体" w:hint="eastAsia"/>
          <w:sz w:val="24"/>
          <w:szCs w:val="24"/>
        </w:rPr>
        <w:t>补充文件将作为招标文件的组成部分，</w:t>
      </w:r>
      <w:r>
        <w:rPr>
          <w:rFonts w:ascii="宋体" w:hAnsi="宋体" w:hint="eastAsia"/>
          <w:sz w:val="24"/>
        </w:rPr>
        <w:t>并对投标人具有约束力。</w:t>
      </w:r>
    </w:p>
    <w:p w14:paraId="05C6628A" w14:textId="77777777" w:rsidR="00647D45" w:rsidRDefault="00000000">
      <w:pPr>
        <w:pStyle w:val="3"/>
        <w:spacing w:before="156" w:after="156" w:line="360" w:lineRule="auto"/>
        <w:ind w:firstLine="482"/>
      </w:pPr>
      <w:bookmarkStart w:id="85" w:name="_Toc462564072"/>
      <w:bookmarkStart w:id="86" w:name="_Toc16938529"/>
      <w:bookmarkStart w:id="87" w:name="_Toc513029213"/>
      <w:bookmarkStart w:id="88" w:name="_Toc20823285"/>
      <w:bookmarkStart w:id="89" w:name="_Toc120614216"/>
      <w:r>
        <w:rPr>
          <w:rFonts w:hint="eastAsia"/>
        </w:rPr>
        <w:t>三、投标文件的编制</w:t>
      </w:r>
      <w:bookmarkEnd w:id="85"/>
      <w:bookmarkEnd w:id="86"/>
      <w:bookmarkEnd w:id="87"/>
      <w:bookmarkEnd w:id="88"/>
      <w:bookmarkEnd w:id="89"/>
    </w:p>
    <w:p w14:paraId="26BEFAF0" w14:textId="77777777" w:rsidR="00647D45" w:rsidRDefault="00000000">
      <w:pPr>
        <w:pStyle w:val="4"/>
        <w:spacing w:before="0" w:after="0" w:line="240" w:lineRule="auto"/>
        <w:ind w:firstLine="560"/>
        <w:rPr>
          <w:bCs w:val="0"/>
        </w:rPr>
      </w:pPr>
      <w:bookmarkStart w:id="90" w:name="_Toc20823286"/>
      <w:bookmarkStart w:id="91" w:name="_Toc462564073"/>
      <w:bookmarkStart w:id="92" w:name="_Toc513029214"/>
      <w:bookmarkStart w:id="93" w:name="_Toc16938530"/>
      <w:r>
        <w:rPr>
          <w:rFonts w:hint="eastAsia"/>
          <w:b w:val="0"/>
          <w:bCs w:val="0"/>
        </w:rPr>
        <w:t>9</w:t>
      </w:r>
      <w:r>
        <w:rPr>
          <w:rFonts w:hint="eastAsia"/>
          <w:b w:val="0"/>
          <w:bCs w:val="0"/>
        </w:rPr>
        <w:t>、投标文件的语言及度量衡单位</w:t>
      </w:r>
      <w:bookmarkEnd w:id="90"/>
      <w:bookmarkEnd w:id="91"/>
      <w:bookmarkEnd w:id="92"/>
      <w:bookmarkEnd w:id="93"/>
    </w:p>
    <w:p w14:paraId="07AD8283" w14:textId="77777777" w:rsidR="00647D45" w:rsidRDefault="00000000">
      <w:pPr>
        <w:spacing w:line="500" w:lineRule="exact"/>
        <w:ind w:firstLine="480"/>
        <w:rPr>
          <w:rFonts w:ascii="宋体" w:hAnsi="宋体" w:hint="eastAsia"/>
          <w:sz w:val="24"/>
        </w:rPr>
      </w:pPr>
      <w:r>
        <w:rPr>
          <w:rFonts w:ascii="宋体" w:hAnsi="宋体" w:hint="eastAsia"/>
          <w:bCs/>
          <w:sz w:val="24"/>
        </w:rPr>
        <w:t>9.1</w:t>
      </w:r>
      <w:r>
        <w:rPr>
          <w:rFonts w:ascii="宋体" w:hAnsi="宋体" w:hint="eastAsia"/>
          <w:sz w:val="24"/>
        </w:rPr>
        <w:t xml:space="preserve"> 投标人提交的投标文件以及投标人与采购中心就有关投标的所有来往通知、函件和文件均应使用</w:t>
      </w:r>
      <w:r>
        <w:rPr>
          <w:rFonts w:ascii="宋体" w:hAnsi="宋体" w:hint="eastAsia"/>
          <w:b/>
          <w:bCs/>
          <w:sz w:val="24"/>
        </w:rPr>
        <w:t>简体中文</w:t>
      </w:r>
      <w:r>
        <w:rPr>
          <w:rFonts w:ascii="宋体" w:hAnsi="宋体" w:hint="eastAsia"/>
          <w:sz w:val="24"/>
        </w:rPr>
        <w:t>。</w:t>
      </w:r>
    </w:p>
    <w:p w14:paraId="26748D58" w14:textId="77777777" w:rsidR="00647D45" w:rsidRDefault="00000000">
      <w:pPr>
        <w:spacing w:line="500" w:lineRule="exact"/>
        <w:ind w:firstLine="480"/>
        <w:rPr>
          <w:rFonts w:ascii="宋体" w:hAnsi="宋体" w:hint="eastAsia"/>
          <w:sz w:val="24"/>
        </w:rPr>
      </w:pPr>
      <w:r>
        <w:rPr>
          <w:rFonts w:ascii="宋体" w:hAnsi="宋体" w:hint="eastAsia"/>
          <w:bCs/>
          <w:sz w:val="24"/>
        </w:rPr>
        <w:t>9.2</w:t>
      </w:r>
      <w:r>
        <w:rPr>
          <w:rFonts w:ascii="宋体" w:hAnsi="宋体" w:hint="eastAsia"/>
          <w:sz w:val="24"/>
        </w:rPr>
        <w:t xml:space="preserve"> 除技术性能另有规定外，投标文件所使用的度量衡单位，均须采用国家法定计量单位。</w:t>
      </w:r>
    </w:p>
    <w:p w14:paraId="605F33D2" w14:textId="77777777" w:rsidR="00647D45" w:rsidRDefault="00000000">
      <w:pPr>
        <w:pStyle w:val="4"/>
        <w:spacing w:before="0" w:after="0" w:line="240" w:lineRule="auto"/>
        <w:ind w:firstLine="420"/>
        <w:rPr>
          <w:b w:val="0"/>
          <w:bCs w:val="0"/>
        </w:rPr>
      </w:pPr>
      <w:bookmarkStart w:id="94" w:name="_Toc16938531"/>
      <w:bookmarkStart w:id="95" w:name="_Toc513029215"/>
      <w:bookmarkStart w:id="96" w:name="_Toc20823287"/>
      <w:bookmarkStart w:id="97" w:name="_Toc462564074"/>
      <w:r>
        <w:rPr>
          <w:rFonts w:hint="eastAsia"/>
          <w:b w:val="0"/>
          <w:bCs w:val="0"/>
        </w:rPr>
        <w:t>10</w:t>
      </w:r>
      <w:r>
        <w:rPr>
          <w:rFonts w:hint="eastAsia"/>
          <w:b w:val="0"/>
          <w:bCs w:val="0"/>
        </w:rPr>
        <w:t>、投标文件构成</w:t>
      </w:r>
      <w:bookmarkEnd w:id="94"/>
      <w:bookmarkEnd w:id="95"/>
      <w:bookmarkEnd w:id="96"/>
      <w:bookmarkEnd w:id="97"/>
    </w:p>
    <w:p w14:paraId="3F53EABD" w14:textId="77777777" w:rsidR="00647D45" w:rsidRDefault="00000000">
      <w:pPr>
        <w:tabs>
          <w:tab w:val="left" w:pos="1080"/>
          <w:tab w:val="left" w:pos="1589"/>
          <w:tab w:val="left" w:pos="2014"/>
        </w:tabs>
        <w:spacing w:line="360" w:lineRule="auto"/>
        <w:ind w:firstLine="480"/>
        <w:rPr>
          <w:rFonts w:ascii="宋体" w:hAnsi="宋体" w:hint="eastAsia"/>
          <w:sz w:val="24"/>
        </w:rPr>
      </w:pPr>
      <w:bookmarkStart w:id="98" w:name="_Hlt26670360"/>
      <w:bookmarkStart w:id="99" w:name="_Hlt26668975"/>
      <w:bookmarkStart w:id="100" w:name="_Hlt26954838"/>
      <w:bookmarkStart w:id="101" w:name="_Toc49090509"/>
      <w:bookmarkStart w:id="102" w:name="_Toc513029219"/>
      <w:bookmarkStart w:id="103" w:name="_Toc14577357"/>
      <w:bookmarkStart w:id="104" w:name="_Toc513029216"/>
      <w:bookmarkStart w:id="105" w:name="_Toc49090507"/>
      <w:bookmarkStart w:id="106" w:name="_Toc14577354"/>
      <w:bookmarkEnd w:id="98"/>
      <w:bookmarkEnd w:id="99"/>
      <w:bookmarkEnd w:id="100"/>
      <w:r>
        <w:rPr>
          <w:rFonts w:ascii="宋体" w:hAnsi="宋体" w:hint="eastAsia"/>
          <w:sz w:val="24"/>
        </w:rPr>
        <w:t>10.1</w:t>
      </w:r>
      <w:r>
        <w:rPr>
          <w:rFonts w:ascii="宋体" w:hAnsi="宋体"/>
          <w:sz w:val="24"/>
        </w:rPr>
        <w:t>本项目如划分采购包，投标人可以对本项目的其中一个采购包进行投标，也可同时对多个采购包进行投标。</w:t>
      </w:r>
      <w:r>
        <w:rPr>
          <w:rFonts w:ascii="宋体" w:hAnsi="宋体"/>
          <w:i/>
          <w:sz w:val="24"/>
          <w:u w:val="single"/>
        </w:rPr>
        <w:t>投标人应当对所投采购包对应《采购需求》所列的全部内容进行投标，不得将一个采购包中的内容拆开投标，否则其对该采购包的投标将被认定为无效投标。</w:t>
      </w:r>
    </w:p>
    <w:p w14:paraId="11611A46" w14:textId="77777777" w:rsidR="00647D45" w:rsidRDefault="00000000">
      <w:pPr>
        <w:spacing w:line="440" w:lineRule="exact"/>
        <w:ind w:firstLine="480"/>
        <w:rPr>
          <w:rFonts w:ascii="宋体" w:hAnsi="宋体" w:hint="eastAsia"/>
          <w:sz w:val="24"/>
        </w:rPr>
      </w:pPr>
      <w:r>
        <w:rPr>
          <w:rFonts w:ascii="宋体" w:hAnsi="宋体" w:hint="eastAsia"/>
          <w:sz w:val="24"/>
        </w:rPr>
        <w:t>10.2投标人编写的投标文件应包括资格证明文件、符合性证明文件、投标分项报价表、技术要求响应及偏离表、商务要求响应及偏离表、其他证明文件、投标函、开标一览表等部分。</w:t>
      </w:r>
    </w:p>
    <w:p w14:paraId="55399917" w14:textId="77777777" w:rsidR="00647D45" w:rsidRDefault="00000000">
      <w:pPr>
        <w:spacing w:line="440" w:lineRule="exact"/>
        <w:ind w:firstLine="480"/>
        <w:rPr>
          <w:rFonts w:ascii="宋体" w:hAnsi="宋体" w:hint="eastAsia"/>
          <w:sz w:val="24"/>
        </w:rPr>
      </w:pPr>
      <w:r>
        <w:rPr>
          <w:rFonts w:ascii="宋体" w:hAnsi="宋体" w:hint="eastAsia"/>
          <w:sz w:val="24"/>
        </w:rPr>
        <w:t>10.3如标书制作工具中格式和内容与“江苏政府采购网”</w:t>
      </w:r>
      <w:r>
        <w:rPr>
          <w:rFonts w:ascii="宋体" w:hAnsi="宋体" w:cs="宋体" w:hint="eastAsia"/>
          <w:sz w:val="24"/>
          <w:szCs w:val="24"/>
        </w:rPr>
        <w:t xml:space="preserve"> 、</w:t>
      </w:r>
      <w:r>
        <w:rPr>
          <w:rFonts w:ascii="宋体" w:hAnsi="宋体" w:hint="eastAsia"/>
          <w:sz w:val="24"/>
          <w:szCs w:val="24"/>
        </w:rPr>
        <w:t>“常州市政府采购网”</w:t>
      </w:r>
      <w:r>
        <w:rPr>
          <w:rFonts w:ascii="宋体" w:hAnsi="宋体" w:hint="eastAsia"/>
          <w:sz w:val="24"/>
        </w:rPr>
        <w:t>发布的招标文件不一致，请以“江苏政府采购网”</w:t>
      </w:r>
      <w:r>
        <w:rPr>
          <w:rFonts w:ascii="宋体" w:hAnsi="宋体" w:cs="宋体" w:hint="eastAsia"/>
          <w:sz w:val="24"/>
          <w:szCs w:val="24"/>
        </w:rPr>
        <w:t xml:space="preserve"> 、</w:t>
      </w:r>
      <w:r>
        <w:rPr>
          <w:rFonts w:ascii="宋体" w:hAnsi="宋体" w:hint="eastAsia"/>
          <w:sz w:val="24"/>
          <w:szCs w:val="24"/>
        </w:rPr>
        <w:t>“常州市政府采购网”</w:t>
      </w:r>
      <w:r>
        <w:rPr>
          <w:rFonts w:ascii="宋体" w:hAnsi="宋体" w:hint="eastAsia"/>
          <w:sz w:val="24"/>
        </w:rPr>
        <w:t>发布的招标文件为准。</w:t>
      </w:r>
    </w:p>
    <w:p w14:paraId="1DB2E0E6" w14:textId="77777777" w:rsidR="00647D45" w:rsidRDefault="00000000">
      <w:pPr>
        <w:pStyle w:val="4"/>
        <w:spacing w:before="0" w:after="0" w:line="240" w:lineRule="auto"/>
        <w:ind w:firstLine="420"/>
        <w:rPr>
          <w:b w:val="0"/>
          <w:bCs w:val="0"/>
        </w:rPr>
      </w:pPr>
      <w:r>
        <w:rPr>
          <w:rFonts w:hint="eastAsia"/>
          <w:b w:val="0"/>
          <w:bCs w:val="0"/>
        </w:rPr>
        <w:t>11</w:t>
      </w:r>
      <w:r>
        <w:rPr>
          <w:rFonts w:hint="eastAsia"/>
          <w:b w:val="0"/>
          <w:bCs w:val="0"/>
        </w:rPr>
        <w:t>、证明投标人及投标标的符合招标文件规定的文件</w:t>
      </w:r>
      <w:bookmarkEnd w:id="101"/>
      <w:bookmarkEnd w:id="102"/>
      <w:bookmarkEnd w:id="103"/>
    </w:p>
    <w:p w14:paraId="726A8D5A" w14:textId="77777777" w:rsidR="00647D45" w:rsidRDefault="00000000">
      <w:pPr>
        <w:spacing w:line="480" w:lineRule="exact"/>
        <w:rPr>
          <w:rFonts w:ascii="宋体" w:hAnsi="宋体" w:hint="eastAsia"/>
          <w:sz w:val="24"/>
          <w:szCs w:val="24"/>
        </w:rPr>
      </w:pPr>
      <w:bookmarkStart w:id="107" w:name="_Toc14577355"/>
      <w:bookmarkStart w:id="108" w:name="_Toc49090508"/>
      <w:bookmarkEnd w:id="104"/>
      <w:bookmarkEnd w:id="105"/>
      <w:bookmarkEnd w:id="106"/>
      <w:r>
        <w:rPr>
          <w:rFonts w:ascii="宋体" w:hAnsi="宋体" w:hint="eastAsia"/>
          <w:sz w:val="24"/>
          <w:szCs w:val="24"/>
        </w:rPr>
        <w:t xml:space="preserve">    11.1 投标人应按照法律、法规、规章和规范性文件以及招标文件要求提交证明文件，证明其及投标标的符合招标文件规定。</w:t>
      </w:r>
    </w:p>
    <w:p w14:paraId="7CBD9F91" w14:textId="77777777" w:rsidR="00647D45" w:rsidRDefault="00000000">
      <w:pPr>
        <w:spacing w:line="480" w:lineRule="exact"/>
        <w:ind w:firstLine="480"/>
        <w:rPr>
          <w:rFonts w:ascii="宋体" w:hAnsi="宋体" w:hint="eastAsia"/>
          <w:sz w:val="24"/>
          <w:szCs w:val="24"/>
        </w:rPr>
      </w:pPr>
      <w:r>
        <w:rPr>
          <w:rFonts w:ascii="宋体" w:hAnsi="宋体" w:hint="eastAsia"/>
          <w:sz w:val="24"/>
          <w:szCs w:val="24"/>
        </w:rPr>
        <w:t>11.2招标文件对证明文件无明确形式要求的，证明文件可以以文字资料、图纸和</w:t>
      </w:r>
      <w:r>
        <w:rPr>
          <w:rFonts w:ascii="宋体" w:hAnsi="宋体" w:hint="eastAsia"/>
          <w:sz w:val="24"/>
          <w:szCs w:val="24"/>
        </w:rPr>
        <w:lastRenderedPageBreak/>
        <w:t>数据等形式提交。</w:t>
      </w:r>
    </w:p>
    <w:p w14:paraId="119F70D8" w14:textId="77777777" w:rsidR="00647D45" w:rsidRDefault="00000000">
      <w:pPr>
        <w:pStyle w:val="4"/>
        <w:spacing w:before="0" w:after="0" w:line="240" w:lineRule="auto"/>
        <w:ind w:firstLine="420"/>
        <w:rPr>
          <w:b w:val="0"/>
          <w:bCs w:val="0"/>
        </w:rPr>
      </w:pPr>
      <w:r>
        <w:rPr>
          <w:rFonts w:hint="eastAsia"/>
          <w:b w:val="0"/>
          <w:bCs w:val="0"/>
        </w:rPr>
        <w:t>12</w:t>
      </w:r>
      <w:r>
        <w:rPr>
          <w:rFonts w:hint="eastAsia"/>
          <w:b w:val="0"/>
          <w:bCs w:val="0"/>
        </w:rPr>
        <w:t>、投标分项报价</w:t>
      </w:r>
      <w:bookmarkStart w:id="109" w:name="_Hlt26670373"/>
      <w:bookmarkEnd w:id="107"/>
      <w:bookmarkEnd w:id="109"/>
      <w:r>
        <w:rPr>
          <w:rFonts w:hint="eastAsia"/>
          <w:b w:val="0"/>
          <w:bCs w:val="0"/>
        </w:rPr>
        <w:t>表</w:t>
      </w:r>
      <w:bookmarkEnd w:id="108"/>
    </w:p>
    <w:p w14:paraId="2CB8C8FD" w14:textId="77777777" w:rsidR="00647D45" w:rsidRDefault="00000000">
      <w:pPr>
        <w:spacing w:line="500" w:lineRule="exact"/>
        <w:ind w:firstLine="480"/>
        <w:rPr>
          <w:rFonts w:ascii="宋体" w:hAnsi="宋体" w:hint="eastAsia"/>
          <w:bCs/>
          <w:sz w:val="24"/>
        </w:rPr>
      </w:pPr>
      <w:r>
        <w:rPr>
          <w:rFonts w:ascii="宋体" w:hAnsi="宋体" w:hint="eastAsia"/>
          <w:bCs/>
          <w:sz w:val="24"/>
        </w:rPr>
        <w:t>12.1</w:t>
      </w:r>
      <w:r>
        <w:rPr>
          <w:rFonts w:ascii="宋体" w:hAnsi="宋体" w:hint="eastAsia"/>
          <w:sz w:val="24"/>
        </w:rPr>
        <w:t xml:space="preserve"> 投</w:t>
      </w:r>
      <w:bookmarkStart w:id="110" w:name="_Hlt26954840"/>
      <w:bookmarkEnd w:id="110"/>
      <w:r>
        <w:rPr>
          <w:rFonts w:ascii="宋体" w:hAnsi="宋体" w:hint="eastAsia"/>
          <w:sz w:val="24"/>
        </w:rPr>
        <w:t>标人应按照招标文件规定格式填报投标分项报价表</w:t>
      </w:r>
      <w:bookmarkStart w:id="111" w:name="_Hlt26670399"/>
      <w:bookmarkEnd w:id="111"/>
      <w:r>
        <w:rPr>
          <w:rFonts w:ascii="宋体" w:hAnsi="宋体" w:hint="eastAsia"/>
          <w:sz w:val="24"/>
        </w:rPr>
        <w:t>。</w:t>
      </w:r>
    </w:p>
    <w:p w14:paraId="4803666E" w14:textId="77777777" w:rsidR="00647D45" w:rsidRDefault="00000000">
      <w:pPr>
        <w:spacing w:line="500" w:lineRule="exact"/>
        <w:ind w:firstLine="480"/>
        <w:rPr>
          <w:rFonts w:ascii="宋体" w:hAnsi="宋体" w:hint="eastAsia"/>
          <w:bCs/>
          <w:sz w:val="24"/>
        </w:rPr>
      </w:pPr>
      <w:r>
        <w:rPr>
          <w:rFonts w:ascii="宋体" w:hAnsi="宋体" w:hint="eastAsia"/>
          <w:sz w:val="24"/>
        </w:rPr>
        <w:t>12.2</w:t>
      </w:r>
      <w:r>
        <w:rPr>
          <w:rFonts w:ascii="宋体" w:hAnsi="宋体" w:hint="eastAsia"/>
          <w:bCs/>
          <w:sz w:val="24"/>
        </w:rPr>
        <w:t>投标货币。投标文件中的单价和总价无特殊规定的采用人民币报价，以元为单位标注。</w:t>
      </w:r>
      <w:r>
        <w:rPr>
          <w:rFonts w:ascii="宋体" w:hAnsi="宋体" w:hint="eastAsia"/>
          <w:sz w:val="24"/>
        </w:rPr>
        <w:t>招标文件中另有规定的按规定执行。</w:t>
      </w:r>
    </w:p>
    <w:p w14:paraId="457D5F9B" w14:textId="77777777" w:rsidR="00647D45" w:rsidRDefault="00000000">
      <w:pPr>
        <w:pStyle w:val="4"/>
        <w:spacing w:before="0" w:after="0" w:line="240" w:lineRule="auto"/>
        <w:ind w:firstLine="420"/>
        <w:rPr>
          <w:b w:val="0"/>
          <w:bCs w:val="0"/>
        </w:rPr>
      </w:pPr>
      <w:bookmarkStart w:id="112" w:name="_Hlt26954846"/>
      <w:bookmarkStart w:id="113" w:name="_Hlt26668983"/>
      <w:bookmarkStart w:id="114" w:name="_Hlt26670425"/>
      <w:bookmarkStart w:id="115" w:name="_Hlt26954848"/>
      <w:bookmarkStart w:id="116" w:name="_Hlt26954842"/>
      <w:bookmarkStart w:id="117" w:name="_Hlt26670482"/>
      <w:bookmarkStart w:id="118" w:name="_Hlt26954844"/>
      <w:bookmarkStart w:id="119" w:name="_Hlt26954731"/>
      <w:bookmarkStart w:id="120" w:name="_Hlt26670486"/>
      <w:bookmarkStart w:id="121" w:name="_Hlt26670403"/>
      <w:bookmarkEnd w:id="112"/>
      <w:bookmarkEnd w:id="113"/>
      <w:bookmarkEnd w:id="114"/>
      <w:bookmarkEnd w:id="115"/>
      <w:bookmarkEnd w:id="116"/>
      <w:bookmarkEnd w:id="117"/>
      <w:bookmarkEnd w:id="118"/>
      <w:bookmarkEnd w:id="119"/>
      <w:bookmarkEnd w:id="120"/>
      <w:bookmarkEnd w:id="121"/>
      <w:r>
        <w:rPr>
          <w:rFonts w:hint="eastAsia"/>
          <w:b w:val="0"/>
          <w:bCs w:val="0"/>
        </w:rPr>
        <w:t>13</w:t>
      </w:r>
      <w:r>
        <w:rPr>
          <w:rFonts w:hint="eastAsia"/>
          <w:b w:val="0"/>
          <w:bCs w:val="0"/>
        </w:rPr>
        <w:t>、技术要求响应及偏离表、商务要求响应及偏离表</w:t>
      </w:r>
    </w:p>
    <w:p w14:paraId="75C98862" w14:textId="77777777" w:rsidR="00647D45" w:rsidRDefault="00000000">
      <w:pPr>
        <w:spacing w:line="500" w:lineRule="exact"/>
        <w:ind w:firstLine="480"/>
        <w:rPr>
          <w:rFonts w:ascii="宋体" w:hAnsi="Arial" w:cs="宋体"/>
          <w:sz w:val="24"/>
          <w:lang w:val="zh-CN"/>
        </w:rPr>
      </w:pPr>
      <w:r>
        <w:rPr>
          <w:rFonts w:ascii="宋体" w:hAnsi="Arial" w:cs="宋体"/>
          <w:bCs/>
          <w:sz w:val="24"/>
          <w:lang w:val="zh-CN"/>
        </w:rPr>
        <w:t>1</w:t>
      </w:r>
      <w:r>
        <w:rPr>
          <w:rFonts w:ascii="宋体" w:hAnsi="Arial" w:cs="宋体" w:hint="eastAsia"/>
          <w:bCs/>
          <w:sz w:val="24"/>
          <w:lang w:val="zh-CN"/>
        </w:rPr>
        <w:t>3</w:t>
      </w:r>
      <w:r>
        <w:rPr>
          <w:rFonts w:ascii="宋体" w:hAnsi="Arial" w:cs="宋体"/>
          <w:bCs/>
          <w:sz w:val="24"/>
          <w:lang w:val="zh-CN"/>
        </w:rPr>
        <w:t>.1</w:t>
      </w:r>
      <w:r>
        <w:rPr>
          <w:rFonts w:ascii="宋体" w:hAnsi="Arial" w:cs="宋体"/>
          <w:sz w:val="24"/>
          <w:lang w:val="zh-CN"/>
        </w:rPr>
        <w:t xml:space="preserve"> </w:t>
      </w:r>
      <w:r>
        <w:rPr>
          <w:rFonts w:ascii="宋体" w:hAnsi="Arial" w:cs="宋体" w:hint="eastAsia"/>
          <w:sz w:val="24"/>
          <w:lang w:val="zh-CN"/>
        </w:rPr>
        <w:t>投标人需对招标文件中的技术要求与商务要求逐项</w:t>
      </w:r>
      <w:proofErr w:type="gramStart"/>
      <w:r>
        <w:rPr>
          <w:rFonts w:ascii="宋体" w:hAnsi="Arial" w:cs="宋体" w:hint="eastAsia"/>
          <w:sz w:val="24"/>
          <w:lang w:val="zh-CN"/>
        </w:rPr>
        <w:t>作出</w:t>
      </w:r>
      <w:proofErr w:type="gramEnd"/>
      <w:r>
        <w:rPr>
          <w:rFonts w:ascii="宋体" w:hAnsi="Arial" w:cs="宋体" w:hint="eastAsia"/>
          <w:sz w:val="24"/>
          <w:lang w:val="zh-CN"/>
        </w:rPr>
        <w:t>响应或偏离，并说明原因。</w:t>
      </w:r>
    </w:p>
    <w:p w14:paraId="4F8217F4" w14:textId="77777777" w:rsidR="00647D45" w:rsidRDefault="00000000">
      <w:pPr>
        <w:tabs>
          <w:tab w:val="left" w:pos="1035"/>
        </w:tabs>
        <w:spacing w:line="500" w:lineRule="exact"/>
        <w:ind w:firstLine="480"/>
        <w:rPr>
          <w:rFonts w:ascii="宋体" w:hAnsi="Arial" w:cs="宋体"/>
          <w:sz w:val="24"/>
          <w:lang w:val="zh-CN"/>
        </w:rPr>
      </w:pPr>
      <w:r>
        <w:rPr>
          <w:rFonts w:ascii="宋体" w:hAnsi="Arial" w:cs="宋体" w:hint="eastAsia"/>
          <w:sz w:val="24"/>
          <w:lang w:val="zh-CN"/>
        </w:rPr>
        <w:t>13.2 投标人可在投标文件中提供认为需要的其他技术文件或说明。</w:t>
      </w:r>
    </w:p>
    <w:p w14:paraId="4CDDCB53" w14:textId="77777777" w:rsidR="00647D45" w:rsidRDefault="00000000">
      <w:pPr>
        <w:pStyle w:val="4"/>
        <w:spacing w:before="0" w:after="0" w:line="240" w:lineRule="auto"/>
        <w:ind w:firstLine="420"/>
        <w:rPr>
          <w:b w:val="0"/>
          <w:bCs w:val="0"/>
        </w:rPr>
      </w:pPr>
      <w:bookmarkStart w:id="122" w:name="_Toc14577359"/>
      <w:bookmarkStart w:id="123" w:name="_Toc49090510"/>
      <w:r>
        <w:rPr>
          <w:rFonts w:hint="eastAsia"/>
          <w:b w:val="0"/>
          <w:bCs w:val="0"/>
        </w:rPr>
        <w:t>14</w:t>
      </w:r>
      <w:r>
        <w:rPr>
          <w:rFonts w:hint="eastAsia"/>
          <w:b w:val="0"/>
          <w:bCs w:val="0"/>
        </w:rPr>
        <w:t>、投标函和开标一览表</w:t>
      </w:r>
    </w:p>
    <w:p w14:paraId="73CE0744" w14:textId="77777777" w:rsidR="00647D45" w:rsidRDefault="00000000">
      <w:pPr>
        <w:spacing w:line="500" w:lineRule="exact"/>
        <w:ind w:firstLine="480"/>
        <w:rPr>
          <w:rFonts w:ascii="宋体" w:hAnsi="宋体" w:hint="eastAsia"/>
          <w:sz w:val="24"/>
        </w:rPr>
      </w:pPr>
      <w:r>
        <w:rPr>
          <w:rFonts w:ascii="宋体" w:hAnsi="宋体" w:hint="eastAsia"/>
          <w:bCs/>
          <w:sz w:val="24"/>
        </w:rPr>
        <w:t>14.1</w:t>
      </w:r>
      <w:r>
        <w:rPr>
          <w:rFonts w:ascii="宋体" w:hAnsi="宋体" w:hint="eastAsia"/>
          <w:sz w:val="24"/>
        </w:rPr>
        <w:t xml:space="preserve"> 投标人应按照招标文件中提供的格式完整、正确填写投标函、开标一览表。</w:t>
      </w:r>
    </w:p>
    <w:p w14:paraId="41F9ACEC" w14:textId="77777777" w:rsidR="00647D45" w:rsidRDefault="00000000">
      <w:pPr>
        <w:spacing w:line="500" w:lineRule="exact"/>
        <w:ind w:firstLine="480"/>
        <w:rPr>
          <w:rFonts w:ascii="宋体" w:hAnsi="宋体" w:hint="eastAsia"/>
          <w:sz w:val="24"/>
        </w:rPr>
      </w:pPr>
      <w:r>
        <w:rPr>
          <w:rFonts w:ascii="宋体" w:hAnsi="宋体" w:hint="eastAsia"/>
          <w:bCs/>
          <w:sz w:val="24"/>
        </w:rPr>
        <w:t>14.2</w:t>
      </w:r>
      <w:r>
        <w:rPr>
          <w:rFonts w:ascii="宋体" w:hAnsi="宋体" w:hint="eastAsia"/>
          <w:sz w:val="24"/>
        </w:rPr>
        <w:t xml:space="preserve"> 对于采用货币报价的项目，</w:t>
      </w:r>
      <w:r>
        <w:rPr>
          <w:rFonts w:ascii="宋体" w:hAnsi="宋体" w:hint="eastAsia"/>
          <w:bCs/>
          <w:sz w:val="24"/>
        </w:rPr>
        <w:t>开标一览表中的投标总报价应与投标分项报价表中的投标总报价一致，如不一致，</w:t>
      </w:r>
      <w:r>
        <w:rPr>
          <w:rFonts w:ascii="宋体" w:hAnsi="宋体" w:hint="eastAsia"/>
          <w:sz w:val="24"/>
          <w:szCs w:val="24"/>
        </w:rPr>
        <w:t>不作为无效投标处理</w:t>
      </w:r>
      <w:r>
        <w:rPr>
          <w:rFonts w:ascii="宋体" w:hAnsi="宋体" w:hint="eastAsia"/>
          <w:bCs/>
          <w:sz w:val="24"/>
        </w:rPr>
        <w:t>，但评标时按开标一览表中价格为准</w:t>
      </w:r>
      <w:r>
        <w:rPr>
          <w:rFonts w:ascii="宋体" w:hAnsi="宋体" w:hint="eastAsia"/>
          <w:b/>
          <w:bCs/>
          <w:sz w:val="24"/>
        </w:rPr>
        <w:t>。</w:t>
      </w:r>
    </w:p>
    <w:p w14:paraId="226B9EE5" w14:textId="77777777" w:rsidR="00647D45" w:rsidRDefault="00000000">
      <w:pPr>
        <w:pStyle w:val="4"/>
        <w:spacing w:before="0" w:after="0" w:line="240" w:lineRule="auto"/>
        <w:ind w:firstLine="420"/>
        <w:rPr>
          <w:b w:val="0"/>
          <w:bCs w:val="0"/>
        </w:rPr>
      </w:pPr>
      <w:bookmarkStart w:id="124" w:name="_Hlt26954734"/>
      <w:bookmarkStart w:id="125" w:name="_Hlt26670489"/>
      <w:bookmarkStart w:id="126" w:name="_Hlt26954850"/>
      <w:bookmarkStart w:id="127" w:name="_Toc49090511"/>
      <w:bookmarkStart w:id="128" w:name="_Toc14577360"/>
      <w:bookmarkEnd w:id="122"/>
      <w:bookmarkEnd w:id="123"/>
      <w:bookmarkEnd w:id="124"/>
      <w:bookmarkEnd w:id="125"/>
      <w:bookmarkEnd w:id="126"/>
      <w:r>
        <w:rPr>
          <w:rFonts w:hint="eastAsia"/>
          <w:b w:val="0"/>
          <w:bCs w:val="0"/>
        </w:rPr>
        <w:t>15</w:t>
      </w:r>
      <w:r>
        <w:rPr>
          <w:rFonts w:hint="eastAsia"/>
          <w:b w:val="0"/>
          <w:bCs w:val="0"/>
        </w:rPr>
        <w:t>、投标有效期</w:t>
      </w:r>
      <w:bookmarkEnd w:id="127"/>
      <w:bookmarkEnd w:id="128"/>
    </w:p>
    <w:p w14:paraId="15BB83C5" w14:textId="77777777" w:rsidR="00647D45" w:rsidRDefault="00000000">
      <w:pPr>
        <w:spacing w:line="500" w:lineRule="exact"/>
        <w:ind w:firstLine="480"/>
        <w:rPr>
          <w:rFonts w:ascii="宋体" w:hAnsi="宋体" w:hint="eastAsia"/>
          <w:bCs/>
          <w:sz w:val="24"/>
        </w:rPr>
      </w:pPr>
      <w:r>
        <w:rPr>
          <w:rFonts w:ascii="宋体" w:hAnsi="宋体" w:hint="eastAsia"/>
          <w:sz w:val="24"/>
        </w:rPr>
        <w:t>15.1</w:t>
      </w:r>
      <w:r>
        <w:rPr>
          <w:rFonts w:ascii="宋体" w:hAnsi="宋体" w:hint="eastAsia"/>
          <w:bCs/>
          <w:sz w:val="24"/>
        </w:rPr>
        <w:t xml:space="preserve"> 投标有效期为采购中心规定的开标之日后</w:t>
      </w:r>
      <w:r>
        <w:rPr>
          <w:rFonts w:ascii="仿宋_GB2312" w:hAnsi="仿宋_GB2312" w:hint="eastAsia"/>
          <w:b/>
          <w:sz w:val="24"/>
          <w:u w:val="single"/>
        </w:rPr>
        <w:t>六十（</w:t>
      </w:r>
      <w:r>
        <w:rPr>
          <w:rFonts w:ascii="仿宋_GB2312" w:hAnsi="仿宋_GB2312" w:hint="eastAsia"/>
          <w:b/>
          <w:sz w:val="24"/>
          <w:u w:val="single"/>
        </w:rPr>
        <w:t>60</w:t>
      </w:r>
      <w:r>
        <w:rPr>
          <w:rFonts w:ascii="仿宋_GB2312" w:hAnsi="仿宋_GB2312" w:hint="eastAsia"/>
          <w:b/>
          <w:sz w:val="24"/>
          <w:u w:val="single"/>
        </w:rPr>
        <w:t>）天</w:t>
      </w:r>
      <w:r>
        <w:rPr>
          <w:rFonts w:ascii="宋体" w:hAnsi="宋体" w:hint="eastAsia"/>
          <w:bCs/>
          <w:sz w:val="24"/>
        </w:rPr>
        <w:t>。投标有效期比规定短的将被视为未实质性响应招标</w:t>
      </w:r>
      <w:r>
        <w:rPr>
          <w:rFonts w:ascii="宋体" w:hAnsi="宋体"/>
          <w:bCs/>
          <w:sz w:val="24"/>
        </w:rPr>
        <w:t>文件</w:t>
      </w:r>
      <w:r>
        <w:rPr>
          <w:rFonts w:ascii="宋体" w:hAnsi="宋体" w:hint="eastAsia"/>
          <w:bCs/>
          <w:sz w:val="24"/>
        </w:rPr>
        <w:t>而予以拒绝。</w:t>
      </w:r>
    </w:p>
    <w:p w14:paraId="55BAE878" w14:textId="77777777" w:rsidR="00647D45" w:rsidRDefault="00000000">
      <w:pPr>
        <w:pStyle w:val="4"/>
        <w:spacing w:before="0" w:after="0" w:line="240" w:lineRule="auto"/>
        <w:ind w:firstLine="420"/>
        <w:rPr>
          <w:b w:val="0"/>
          <w:bCs w:val="0"/>
        </w:rPr>
      </w:pPr>
      <w:r>
        <w:rPr>
          <w:rFonts w:hint="eastAsia"/>
          <w:b w:val="0"/>
          <w:bCs w:val="0"/>
        </w:rPr>
        <w:t>16</w:t>
      </w:r>
      <w:r>
        <w:rPr>
          <w:rFonts w:hint="eastAsia"/>
          <w:b w:val="0"/>
          <w:bCs w:val="0"/>
        </w:rPr>
        <w:t>、投标有效期的延长</w:t>
      </w:r>
    </w:p>
    <w:p w14:paraId="7E751D81" w14:textId="77777777" w:rsidR="00647D45" w:rsidRDefault="00000000">
      <w:pPr>
        <w:spacing w:line="500" w:lineRule="exact"/>
        <w:ind w:firstLine="480"/>
        <w:rPr>
          <w:rFonts w:ascii="宋体" w:hAnsi="宋体" w:hint="eastAsia"/>
          <w:bCs/>
          <w:sz w:val="24"/>
        </w:rPr>
      </w:pPr>
      <w:r>
        <w:rPr>
          <w:rFonts w:ascii="宋体" w:hAnsi="宋体" w:hint="eastAsia"/>
          <w:sz w:val="24"/>
        </w:rPr>
        <w:t>16.1</w:t>
      </w:r>
      <w:r>
        <w:rPr>
          <w:rFonts w:ascii="宋体" w:hAnsi="宋体" w:hint="eastAsia"/>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ascii="宋体" w:hAnsi="宋体" w:hint="eastAsia"/>
          <w:sz w:val="24"/>
          <w:szCs w:val="24"/>
        </w:rPr>
        <w:t>。</w:t>
      </w:r>
      <w:r>
        <w:rPr>
          <w:rFonts w:ascii="宋体" w:hAnsi="宋体" w:hint="eastAsia"/>
          <w:bCs/>
          <w:sz w:val="24"/>
        </w:rPr>
        <w:t>同意延长投标有效期的投标人既不能要求也不允许修改其投标文件</w:t>
      </w:r>
      <w:r>
        <w:rPr>
          <w:rFonts w:ascii="宋体" w:hAnsi="宋体" w:hint="eastAsia"/>
          <w:sz w:val="24"/>
          <w:szCs w:val="24"/>
        </w:rPr>
        <w:t>，同时受投标有效期约束的所有权利与义务均延长至新的有效期</w:t>
      </w:r>
      <w:r>
        <w:rPr>
          <w:rFonts w:ascii="宋体" w:hAnsi="宋体" w:hint="eastAsia"/>
          <w:bCs/>
          <w:sz w:val="24"/>
        </w:rPr>
        <w:t>。</w:t>
      </w:r>
    </w:p>
    <w:p w14:paraId="6DF9DCDD" w14:textId="77777777" w:rsidR="00647D45" w:rsidRDefault="00000000">
      <w:pPr>
        <w:pStyle w:val="3"/>
        <w:spacing w:before="156" w:after="156" w:line="360" w:lineRule="auto"/>
        <w:ind w:firstLine="482"/>
      </w:pPr>
      <w:bookmarkStart w:id="129" w:name="_Hlt26954852"/>
      <w:bookmarkStart w:id="130" w:name="_Hlt26954739"/>
      <w:bookmarkStart w:id="131" w:name="_Toc20823296"/>
      <w:bookmarkStart w:id="132" w:name="_Toc16938540"/>
      <w:bookmarkStart w:id="133" w:name="_Toc120614217"/>
      <w:bookmarkStart w:id="134" w:name="_Toc513029224"/>
      <w:bookmarkEnd w:id="129"/>
      <w:bookmarkEnd w:id="130"/>
      <w:r>
        <w:rPr>
          <w:rFonts w:hint="eastAsia"/>
        </w:rPr>
        <w:t>四、投标文件的递交</w:t>
      </w:r>
      <w:bookmarkEnd w:id="131"/>
      <w:bookmarkEnd w:id="132"/>
      <w:bookmarkEnd w:id="133"/>
      <w:bookmarkEnd w:id="134"/>
    </w:p>
    <w:p w14:paraId="259B05FE" w14:textId="77777777" w:rsidR="00647D45" w:rsidRDefault="00000000">
      <w:pPr>
        <w:pStyle w:val="4"/>
        <w:spacing w:before="0" w:after="0" w:line="240" w:lineRule="auto"/>
        <w:ind w:firstLine="560"/>
        <w:rPr>
          <w:rFonts w:ascii="黑体"/>
          <w:b w:val="0"/>
          <w:bCs w:val="0"/>
        </w:rPr>
      </w:pPr>
      <w:bookmarkStart w:id="135" w:name="_Toc16938541"/>
      <w:bookmarkStart w:id="136" w:name="_Toc462564084"/>
      <w:bookmarkStart w:id="137" w:name="_Toc513029225"/>
      <w:bookmarkStart w:id="138" w:name="_Toc20823297"/>
      <w:r>
        <w:rPr>
          <w:rFonts w:hint="eastAsia"/>
          <w:b w:val="0"/>
          <w:bCs w:val="0"/>
        </w:rPr>
        <w:t>17</w:t>
      </w:r>
      <w:r>
        <w:rPr>
          <w:rFonts w:hint="eastAsia"/>
          <w:b w:val="0"/>
          <w:bCs w:val="0"/>
        </w:rPr>
        <w:t>、</w:t>
      </w:r>
      <w:r>
        <w:rPr>
          <w:rFonts w:ascii="黑体" w:hint="eastAsia"/>
          <w:b w:val="0"/>
          <w:bCs w:val="0"/>
        </w:rPr>
        <w:t>投标文件</w:t>
      </w:r>
      <w:bookmarkEnd w:id="135"/>
      <w:bookmarkEnd w:id="136"/>
      <w:bookmarkEnd w:id="137"/>
      <w:bookmarkEnd w:id="138"/>
      <w:r>
        <w:rPr>
          <w:rFonts w:ascii="黑体" w:hint="eastAsia"/>
          <w:b w:val="0"/>
          <w:bCs w:val="0"/>
        </w:rPr>
        <w:t>的递交</w:t>
      </w:r>
    </w:p>
    <w:p w14:paraId="4741B6EB" w14:textId="77777777" w:rsidR="00647D45" w:rsidRDefault="00000000">
      <w:pPr>
        <w:spacing w:line="500" w:lineRule="exact"/>
        <w:ind w:firstLine="480"/>
        <w:rPr>
          <w:rFonts w:ascii="宋体" w:hAnsi="宋体" w:hint="eastAsia"/>
          <w:bCs/>
          <w:sz w:val="24"/>
        </w:rPr>
      </w:pPr>
      <w:r>
        <w:rPr>
          <w:rFonts w:ascii="宋体" w:hAnsi="宋体" w:hint="eastAsia"/>
          <w:sz w:val="24"/>
        </w:rPr>
        <w:t>17.1</w:t>
      </w:r>
      <w:r>
        <w:rPr>
          <w:rFonts w:ascii="宋体" w:hAnsi="宋体" w:hint="eastAsia"/>
          <w:bCs/>
          <w:sz w:val="24"/>
        </w:rPr>
        <w:t xml:space="preserve"> 电子投标文件的递交</w:t>
      </w:r>
    </w:p>
    <w:p w14:paraId="3F132073" w14:textId="77777777" w:rsidR="00647D45" w:rsidRDefault="00000000">
      <w:pPr>
        <w:pStyle w:val="afff8"/>
        <w:ind w:left="525"/>
        <w:rPr>
          <w:rFonts w:ascii="宋体" w:hAnsi="宋体" w:hint="eastAsia"/>
          <w:bCs/>
          <w:sz w:val="24"/>
        </w:rPr>
      </w:pPr>
      <w:r>
        <w:rPr>
          <w:rFonts w:ascii="宋体" w:hAnsi="宋体" w:hint="eastAsia"/>
          <w:bCs/>
          <w:sz w:val="24"/>
        </w:rPr>
        <w:t>投标人应当按照《操作手册》规定，在投标截止时间</w:t>
      </w:r>
      <w:proofErr w:type="gramStart"/>
      <w:r>
        <w:rPr>
          <w:rFonts w:ascii="宋体" w:hAnsi="宋体" w:hint="eastAsia"/>
          <w:bCs/>
          <w:sz w:val="24"/>
        </w:rPr>
        <w:t>前</w:t>
      </w:r>
      <w:r>
        <w:rPr>
          <w:rFonts w:ascii="宋体" w:hAnsi="宋体"/>
          <w:bCs/>
          <w:sz w:val="24"/>
        </w:rPr>
        <w:t>制作</w:t>
      </w:r>
      <w:proofErr w:type="gramEnd"/>
      <w:r>
        <w:rPr>
          <w:rFonts w:ascii="宋体" w:hAnsi="宋体" w:hint="eastAsia"/>
          <w:bCs/>
          <w:sz w:val="24"/>
        </w:rPr>
        <w:t>并上传电子投标文件。</w:t>
      </w:r>
      <w:bookmarkStart w:id="139" w:name="_Toc20823298"/>
      <w:bookmarkStart w:id="140" w:name="_Toc16938542"/>
      <w:bookmarkStart w:id="141" w:name="_Toc513029226"/>
    </w:p>
    <w:p w14:paraId="5BD0B5C4" w14:textId="77777777" w:rsidR="00647D45" w:rsidRDefault="00000000">
      <w:pPr>
        <w:pStyle w:val="4"/>
        <w:spacing w:after="100" w:afterAutospacing="1" w:line="377" w:lineRule="auto"/>
        <w:ind w:firstLine="420"/>
        <w:rPr>
          <w:b w:val="0"/>
        </w:rPr>
      </w:pPr>
      <w:r>
        <w:rPr>
          <w:rFonts w:hint="eastAsia"/>
          <w:b w:val="0"/>
        </w:rPr>
        <w:lastRenderedPageBreak/>
        <w:t>18</w:t>
      </w:r>
      <w:r>
        <w:rPr>
          <w:rFonts w:hint="eastAsia"/>
          <w:b w:val="0"/>
        </w:rPr>
        <w:t>、投标截止</w:t>
      </w:r>
      <w:bookmarkEnd w:id="139"/>
      <w:bookmarkEnd w:id="140"/>
      <w:bookmarkEnd w:id="141"/>
      <w:r>
        <w:rPr>
          <w:rFonts w:hint="eastAsia"/>
          <w:b w:val="0"/>
        </w:rPr>
        <w:t>时间</w:t>
      </w:r>
    </w:p>
    <w:p w14:paraId="70D9FFCF" w14:textId="77777777" w:rsidR="00647D45" w:rsidRDefault="00000000">
      <w:pPr>
        <w:spacing w:line="500" w:lineRule="exact"/>
        <w:ind w:firstLine="480"/>
        <w:rPr>
          <w:rFonts w:ascii="宋体" w:hAnsi="宋体" w:hint="eastAsia"/>
          <w:bCs/>
          <w:i/>
          <w:sz w:val="24"/>
          <w:u w:val="single"/>
        </w:rPr>
      </w:pPr>
      <w:r>
        <w:rPr>
          <w:rFonts w:ascii="宋体" w:hAnsi="宋体" w:hint="eastAsia"/>
          <w:i/>
          <w:sz w:val="24"/>
          <w:u w:val="single"/>
        </w:rPr>
        <w:t>18.1</w:t>
      </w:r>
      <w:r>
        <w:rPr>
          <w:rFonts w:ascii="宋体" w:hAnsi="宋体" w:hint="eastAsia"/>
          <w:bCs/>
          <w:i/>
          <w:sz w:val="24"/>
          <w:u w:val="single"/>
        </w:rPr>
        <w:t xml:space="preserve"> 投标人上传电子投标文件的时间不得迟于招标公告中规定的投标截止时间。</w:t>
      </w:r>
    </w:p>
    <w:p w14:paraId="76379FB5" w14:textId="77777777" w:rsidR="00647D45" w:rsidRDefault="00000000">
      <w:pPr>
        <w:spacing w:line="500" w:lineRule="exact"/>
        <w:ind w:firstLine="480"/>
        <w:rPr>
          <w:rFonts w:ascii="宋体" w:hAnsi="宋体" w:hint="eastAsia"/>
          <w:bCs/>
          <w:sz w:val="24"/>
        </w:rPr>
      </w:pPr>
      <w:r>
        <w:rPr>
          <w:rFonts w:ascii="宋体" w:hAnsi="宋体" w:hint="eastAsia"/>
          <w:bCs/>
          <w:sz w:val="24"/>
        </w:rPr>
        <w:t>投标人应充分考虑到网络环境、网络带宽等风险因素，如因投标人自身原因造成的电子投标文件上传不成功的按照本招标文件第二章第26.1.2条 规定做无效投标处理。</w:t>
      </w:r>
    </w:p>
    <w:p w14:paraId="4EF6D82A" w14:textId="77777777" w:rsidR="00647D45" w:rsidRDefault="00000000">
      <w:pPr>
        <w:spacing w:line="500" w:lineRule="exact"/>
        <w:ind w:firstLine="480"/>
        <w:rPr>
          <w:rFonts w:ascii="宋体" w:hAnsi="宋体" w:hint="eastAsia"/>
          <w:bCs/>
          <w:sz w:val="24"/>
        </w:rPr>
      </w:pPr>
      <w:r>
        <w:rPr>
          <w:rFonts w:ascii="宋体" w:hAnsi="宋体" w:hint="eastAsia"/>
          <w:sz w:val="24"/>
        </w:rPr>
        <w:t>18.2</w:t>
      </w:r>
      <w:r>
        <w:rPr>
          <w:rFonts w:ascii="宋体" w:hAnsi="宋体" w:hint="eastAsia"/>
          <w:bCs/>
          <w:sz w:val="24"/>
        </w:rPr>
        <w:t xml:space="preserve"> 采购中心可以按照规定，通过修改招标文件酌情延长投标截止时间，在此情况下，投标人的所有权利和义务以及投标人受制的截止时间均应以延长后新的截止时间为准。</w:t>
      </w:r>
    </w:p>
    <w:p w14:paraId="6ECFB55F" w14:textId="77777777" w:rsidR="00647D45" w:rsidRDefault="00000000">
      <w:pPr>
        <w:pStyle w:val="4"/>
        <w:spacing w:before="0" w:after="0" w:line="240" w:lineRule="auto"/>
        <w:ind w:firstLine="420"/>
        <w:rPr>
          <w:b w:val="0"/>
          <w:bCs w:val="0"/>
        </w:rPr>
      </w:pPr>
      <w:bookmarkStart w:id="142" w:name="_Toc20823299"/>
      <w:bookmarkStart w:id="143" w:name="_Toc16938543"/>
      <w:bookmarkStart w:id="144" w:name="_Toc513029227"/>
      <w:r>
        <w:rPr>
          <w:rFonts w:hint="eastAsia"/>
          <w:b w:val="0"/>
          <w:bCs w:val="0"/>
        </w:rPr>
        <w:t>19</w:t>
      </w:r>
      <w:r>
        <w:rPr>
          <w:rFonts w:hint="eastAsia"/>
          <w:b w:val="0"/>
          <w:bCs w:val="0"/>
        </w:rPr>
        <w:t>、投标文件</w:t>
      </w:r>
      <w:bookmarkEnd w:id="142"/>
      <w:bookmarkEnd w:id="143"/>
      <w:bookmarkEnd w:id="144"/>
      <w:r>
        <w:rPr>
          <w:rFonts w:hint="eastAsia"/>
          <w:b w:val="0"/>
          <w:bCs w:val="0"/>
        </w:rPr>
        <w:t>的拒收</w:t>
      </w:r>
    </w:p>
    <w:p w14:paraId="316DEFDB" w14:textId="77777777" w:rsidR="00647D45" w:rsidRDefault="00000000">
      <w:pPr>
        <w:spacing w:line="500" w:lineRule="exact"/>
        <w:ind w:firstLine="480"/>
        <w:rPr>
          <w:rFonts w:ascii="宋体" w:hAnsi="宋体" w:hint="eastAsia"/>
          <w:bCs/>
          <w:sz w:val="24"/>
        </w:rPr>
      </w:pPr>
      <w:r>
        <w:rPr>
          <w:rFonts w:ascii="宋体" w:hAnsi="宋体" w:hint="eastAsia"/>
          <w:sz w:val="24"/>
        </w:rPr>
        <w:t>19.1</w:t>
      </w:r>
      <w:r>
        <w:rPr>
          <w:rFonts w:ascii="宋体" w:hAnsi="宋体" w:hint="eastAsia"/>
          <w:bCs/>
          <w:sz w:val="24"/>
        </w:rPr>
        <w:t>采购中心拒绝接收在其规定的投标截止时间后上传的任何投标文件。</w:t>
      </w:r>
    </w:p>
    <w:p w14:paraId="61975F3A" w14:textId="77777777" w:rsidR="00647D45" w:rsidRDefault="00000000">
      <w:pPr>
        <w:pStyle w:val="4"/>
        <w:spacing w:before="0" w:after="0" w:line="240" w:lineRule="auto"/>
        <w:ind w:firstLine="420"/>
        <w:rPr>
          <w:b w:val="0"/>
          <w:bCs w:val="0"/>
        </w:rPr>
      </w:pPr>
      <w:bookmarkStart w:id="145" w:name="_Toc16938544"/>
      <w:bookmarkStart w:id="146" w:name="_Toc20823300"/>
      <w:bookmarkStart w:id="147" w:name="_Toc513029228"/>
      <w:r>
        <w:rPr>
          <w:rFonts w:hint="eastAsia"/>
          <w:b w:val="0"/>
          <w:bCs w:val="0"/>
        </w:rPr>
        <w:t>20</w:t>
      </w:r>
      <w:r>
        <w:rPr>
          <w:rFonts w:hint="eastAsia"/>
          <w:b w:val="0"/>
          <w:bCs w:val="0"/>
        </w:rPr>
        <w:t>、投标文件的撤回和修改</w:t>
      </w:r>
      <w:bookmarkEnd w:id="145"/>
      <w:bookmarkEnd w:id="146"/>
      <w:bookmarkEnd w:id="147"/>
    </w:p>
    <w:p w14:paraId="072D1688" w14:textId="77777777" w:rsidR="00647D45" w:rsidRDefault="00000000">
      <w:pPr>
        <w:spacing w:line="480" w:lineRule="exact"/>
        <w:ind w:firstLine="480"/>
        <w:rPr>
          <w:rFonts w:ascii="宋体" w:hAnsi="宋体" w:hint="eastAsia"/>
          <w:sz w:val="24"/>
        </w:rPr>
      </w:pPr>
      <w:r>
        <w:rPr>
          <w:rFonts w:ascii="宋体" w:hAnsi="宋体" w:hint="eastAsia"/>
          <w:sz w:val="24"/>
        </w:rPr>
        <w:t>20.1 投标文件的撤回</w:t>
      </w:r>
    </w:p>
    <w:p w14:paraId="67C60671" w14:textId="77777777" w:rsidR="00647D45" w:rsidRDefault="00000000">
      <w:pPr>
        <w:spacing w:line="480" w:lineRule="exact"/>
        <w:ind w:firstLine="480"/>
        <w:rPr>
          <w:rFonts w:ascii="宋体" w:hAnsi="宋体" w:hint="eastAsia"/>
          <w:sz w:val="24"/>
        </w:rPr>
      </w:pPr>
      <w:r>
        <w:rPr>
          <w:rFonts w:ascii="宋体" w:hAnsi="宋体" w:hint="eastAsia"/>
          <w:sz w:val="24"/>
        </w:rPr>
        <w:t>20.1.1 电子投标文件的撤回</w:t>
      </w:r>
    </w:p>
    <w:p w14:paraId="32F20F3E" w14:textId="77777777" w:rsidR="00647D45" w:rsidRDefault="00000000">
      <w:pPr>
        <w:spacing w:line="480" w:lineRule="exact"/>
        <w:ind w:firstLine="480"/>
        <w:rPr>
          <w:rFonts w:ascii="宋体" w:hAnsi="宋体" w:hint="eastAsia"/>
          <w:sz w:val="24"/>
        </w:rPr>
      </w:pPr>
      <w:r>
        <w:rPr>
          <w:rFonts w:ascii="宋体" w:hAnsi="宋体" w:hint="eastAsia"/>
          <w:sz w:val="24"/>
        </w:rPr>
        <w:t>投标人可在投标截止时间前，撤回其电子投标文件，具体操作方法见《操作手册》。</w:t>
      </w:r>
    </w:p>
    <w:p w14:paraId="0B3F9079" w14:textId="77777777" w:rsidR="00647D45" w:rsidRDefault="00000000">
      <w:pPr>
        <w:spacing w:line="480" w:lineRule="exact"/>
        <w:ind w:firstLine="480"/>
        <w:rPr>
          <w:rFonts w:ascii="宋体" w:hAnsi="宋体" w:hint="eastAsia"/>
          <w:sz w:val="24"/>
          <w:szCs w:val="24"/>
        </w:rPr>
      </w:pPr>
      <w:r>
        <w:rPr>
          <w:rFonts w:ascii="宋体" w:hAnsi="宋体" w:hint="eastAsia"/>
          <w:sz w:val="24"/>
          <w:szCs w:val="24"/>
        </w:rPr>
        <w:t>20.1.</w:t>
      </w:r>
      <w:r>
        <w:rPr>
          <w:rFonts w:ascii="宋体" w:hAnsi="宋体"/>
          <w:sz w:val="24"/>
          <w:szCs w:val="24"/>
        </w:rPr>
        <w:t>2</w:t>
      </w:r>
      <w:r>
        <w:rPr>
          <w:rFonts w:ascii="宋体" w:hAnsi="宋体" w:hint="eastAsia"/>
          <w:sz w:val="24"/>
          <w:szCs w:val="24"/>
        </w:rPr>
        <w:t xml:space="preserve"> 投标人撤回电子投标文件，则认为其不再参与本项目投标活动。</w:t>
      </w:r>
    </w:p>
    <w:p w14:paraId="2096285B" w14:textId="77777777" w:rsidR="00647D45" w:rsidRDefault="00000000">
      <w:pPr>
        <w:spacing w:line="480" w:lineRule="exact"/>
        <w:ind w:firstLine="480"/>
        <w:rPr>
          <w:rFonts w:ascii="宋体" w:hAnsi="宋体" w:hint="eastAsia"/>
          <w:sz w:val="24"/>
          <w:szCs w:val="24"/>
        </w:rPr>
      </w:pPr>
      <w:r>
        <w:rPr>
          <w:rFonts w:ascii="宋体" w:hAnsi="宋体" w:hint="eastAsia"/>
          <w:sz w:val="24"/>
          <w:szCs w:val="24"/>
        </w:rPr>
        <w:t>20.2 投标文件的修改</w:t>
      </w:r>
    </w:p>
    <w:p w14:paraId="3B96FFF4" w14:textId="77777777" w:rsidR="00647D45" w:rsidRDefault="00000000">
      <w:pPr>
        <w:spacing w:line="480" w:lineRule="exact"/>
        <w:ind w:firstLine="480"/>
        <w:rPr>
          <w:rFonts w:ascii="宋体" w:hAnsi="宋体" w:hint="eastAsia"/>
          <w:sz w:val="24"/>
        </w:rPr>
      </w:pPr>
      <w:r>
        <w:rPr>
          <w:rFonts w:ascii="宋体" w:hAnsi="宋体" w:hint="eastAsia"/>
          <w:sz w:val="24"/>
        </w:rPr>
        <w:t>20.2.1投标人可在投标截止时间前，对其电子投标文件进行修改，具体操作方法见《操作手册》。</w:t>
      </w:r>
    </w:p>
    <w:p w14:paraId="2AE605C3" w14:textId="77777777" w:rsidR="00647D45" w:rsidRDefault="00000000">
      <w:pPr>
        <w:spacing w:line="500" w:lineRule="exact"/>
        <w:ind w:firstLine="480"/>
        <w:rPr>
          <w:rFonts w:ascii="宋体" w:hAnsi="宋体" w:hint="eastAsia"/>
          <w:bCs/>
          <w:sz w:val="24"/>
        </w:rPr>
      </w:pPr>
      <w:r>
        <w:rPr>
          <w:rFonts w:ascii="宋体" w:hAnsi="宋体" w:hint="eastAsia"/>
          <w:sz w:val="24"/>
        </w:rPr>
        <w:t>20.2.2</w:t>
      </w:r>
      <w:r>
        <w:rPr>
          <w:rFonts w:ascii="宋体" w:hAnsi="宋体" w:hint="eastAsia"/>
          <w:bCs/>
          <w:sz w:val="24"/>
        </w:rPr>
        <w:t xml:space="preserve"> 在投标截止时间之后，投标人不得对其电子投标文件作任何修改。</w:t>
      </w:r>
    </w:p>
    <w:p w14:paraId="5577E6AD" w14:textId="77777777" w:rsidR="00647D45" w:rsidRDefault="00000000">
      <w:pPr>
        <w:spacing w:line="500" w:lineRule="exact"/>
        <w:ind w:firstLine="480"/>
        <w:rPr>
          <w:rFonts w:ascii="宋体" w:hAnsi="宋体" w:hint="eastAsia"/>
          <w:bCs/>
          <w:sz w:val="24"/>
        </w:rPr>
      </w:pPr>
      <w:r>
        <w:rPr>
          <w:rFonts w:ascii="宋体" w:hAnsi="宋体" w:hint="eastAsia"/>
          <w:sz w:val="24"/>
        </w:rPr>
        <w:t>20.3</w:t>
      </w:r>
      <w:r>
        <w:rPr>
          <w:rFonts w:ascii="宋体" w:hAnsi="宋体" w:hint="eastAsia"/>
          <w:bCs/>
          <w:sz w:val="24"/>
        </w:rPr>
        <w:t xml:space="preserve"> 在投标截止时间至招标文件中规定的投标有效期满之间的这段时间内，投标人不得撤回其投标。</w:t>
      </w:r>
    </w:p>
    <w:p w14:paraId="73D956B5" w14:textId="77777777" w:rsidR="00647D45" w:rsidRDefault="00000000">
      <w:pPr>
        <w:pStyle w:val="3"/>
        <w:spacing w:before="156" w:after="156" w:line="360" w:lineRule="auto"/>
        <w:ind w:firstLine="482"/>
      </w:pPr>
      <w:bookmarkStart w:id="148" w:name="_Toc16938545"/>
      <w:bookmarkStart w:id="149" w:name="_Toc20823301"/>
      <w:bookmarkStart w:id="150" w:name="_Toc120614218"/>
      <w:bookmarkStart w:id="151" w:name="_Toc513029229"/>
      <w:r>
        <w:rPr>
          <w:rFonts w:hint="eastAsia"/>
        </w:rPr>
        <w:t>五、开标与评标</w:t>
      </w:r>
      <w:bookmarkEnd w:id="148"/>
      <w:bookmarkEnd w:id="149"/>
      <w:bookmarkEnd w:id="150"/>
      <w:bookmarkEnd w:id="151"/>
    </w:p>
    <w:p w14:paraId="73E0521D" w14:textId="77777777" w:rsidR="00647D45" w:rsidRDefault="00000000">
      <w:pPr>
        <w:pStyle w:val="4"/>
        <w:spacing w:before="0" w:after="0" w:line="240" w:lineRule="auto"/>
        <w:ind w:firstLine="420"/>
        <w:rPr>
          <w:b w:val="0"/>
          <w:bCs w:val="0"/>
        </w:rPr>
      </w:pPr>
      <w:bookmarkStart w:id="152" w:name="_Toc20823302"/>
      <w:bookmarkStart w:id="153" w:name="_Toc513029230"/>
      <w:bookmarkStart w:id="154" w:name="_Toc16938546"/>
      <w:r>
        <w:rPr>
          <w:rFonts w:hint="eastAsia"/>
          <w:b w:val="0"/>
          <w:bCs w:val="0"/>
        </w:rPr>
        <w:t>21</w:t>
      </w:r>
      <w:r>
        <w:rPr>
          <w:rFonts w:hint="eastAsia"/>
          <w:b w:val="0"/>
          <w:bCs w:val="0"/>
        </w:rPr>
        <w:t>、开标</w:t>
      </w:r>
      <w:bookmarkEnd w:id="152"/>
      <w:bookmarkEnd w:id="153"/>
      <w:bookmarkEnd w:id="154"/>
    </w:p>
    <w:p w14:paraId="7FBB262E" w14:textId="77777777" w:rsidR="00647D45" w:rsidRDefault="00000000">
      <w:pPr>
        <w:ind w:firstLine="360"/>
      </w:pPr>
      <w:r>
        <w:rPr>
          <w:rFonts w:ascii="宋体" w:hAnsi="宋体" w:hint="eastAsia"/>
          <w:sz w:val="24"/>
        </w:rPr>
        <w:t>21.1</w:t>
      </w:r>
      <w:r>
        <w:rPr>
          <w:rFonts w:ascii="宋体" w:hAnsi="宋体" w:hint="eastAsia"/>
          <w:bCs/>
          <w:sz w:val="24"/>
        </w:rPr>
        <w:t xml:space="preserve"> 采购中心将在招标公告中规定的时间和地点组织公开开标</w:t>
      </w:r>
      <w:r>
        <w:rPr>
          <w:rFonts w:ascii="宋体" w:hAnsi="宋体" w:hint="eastAsia"/>
          <w:sz w:val="24"/>
          <w:szCs w:val="24"/>
        </w:rPr>
        <w:t>。投标人应当按照《操作手册》规定，</w:t>
      </w:r>
      <w:r>
        <w:rPr>
          <w:rFonts w:ascii="宋体" w:hAnsi="宋体"/>
          <w:sz w:val="24"/>
          <w:szCs w:val="24"/>
        </w:rPr>
        <w:t>参加开标活动</w:t>
      </w:r>
      <w:r>
        <w:rPr>
          <w:rFonts w:ascii="宋体" w:hAnsi="宋体" w:hint="eastAsia"/>
          <w:sz w:val="24"/>
          <w:szCs w:val="24"/>
        </w:rPr>
        <w:t>和在苏</w:t>
      </w:r>
      <w:proofErr w:type="gramStart"/>
      <w:r>
        <w:rPr>
          <w:rFonts w:ascii="宋体" w:hAnsi="宋体" w:hint="eastAsia"/>
          <w:sz w:val="24"/>
          <w:szCs w:val="24"/>
        </w:rPr>
        <w:t>采云</w:t>
      </w:r>
      <w:proofErr w:type="gramEnd"/>
      <w:r>
        <w:rPr>
          <w:rFonts w:ascii="宋体" w:hAnsi="宋体" w:hint="eastAsia"/>
          <w:sz w:val="24"/>
          <w:szCs w:val="24"/>
        </w:rPr>
        <w:t>系统规定的时间内对投标文件进行解密。</w:t>
      </w:r>
    </w:p>
    <w:p w14:paraId="49B4B875" w14:textId="77777777" w:rsidR="00647D45" w:rsidRDefault="00000000">
      <w:pPr>
        <w:spacing w:line="480" w:lineRule="exact"/>
        <w:ind w:firstLine="480"/>
        <w:rPr>
          <w:rFonts w:ascii="宋体" w:hAnsi="宋体" w:hint="eastAsia"/>
          <w:sz w:val="24"/>
          <w:szCs w:val="24"/>
        </w:rPr>
      </w:pPr>
      <w:r>
        <w:rPr>
          <w:rFonts w:ascii="宋体" w:hAnsi="宋体" w:hint="eastAsia"/>
          <w:bCs/>
          <w:sz w:val="24"/>
          <w:szCs w:val="24"/>
        </w:rPr>
        <w:t>21.2</w:t>
      </w:r>
      <w:r>
        <w:rPr>
          <w:rFonts w:ascii="宋体" w:hAnsi="宋体" w:hint="eastAsia"/>
          <w:sz w:val="24"/>
          <w:szCs w:val="24"/>
        </w:rPr>
        <w:t>开标仪式由采购中心组织。苏</w:t>
      </w:r>
      <w:proofErr w:type="gramStart"/>
      <w:r>
        <w:rPr>
          <w:rFonts w:ascii="宋体" w:hAnsi="宋体" w:hint="eastAsia"/>
          <w:sz w:val="24"/>
          <w:szCs w:val="24"/>
        </w:rPr>
        <w:t>采云</w:t>
      </w:r>
      <w:proofErr w:type="gramEnd"/>
      <w:r>
        <w:rPr>
          <w:rFonts w:ascii="宋体" w:hAnsi="宋体" w:hint="eastAsia"/>
          <w:sz w:val="24"/>
          <w:szCs w:val="24"/>
        </w:rPr>
        <w:t>系统将自动对</w:t>
      </w:r>
      <w:r>
        <w:rPr>
          <w:rFonts w:ascii="宋体" w:hAnsi="宋体"/>
          <w:sz w:val="24"/>
          <w:szCs w:val="24"/>
        </w:rPr>
        <w:t>项目进行开标，并</w:t>
      </w:r>
      <w:r>
        <w:rPr>
          <w:rFonts w:ascii="宋体" w:hAnsi="宋体" w:hint="eastAsia"/>
          <w:sz w:val="24"/>
          <w:szCs w:val="24"/>
        </w:rPr>
        <w:t>宣布各</w:t>
      </w:r>
      <w:r>
        <w:rPr>
          <w:rFonts w:ascii="宋体" w:hAnsi="宋体"/>
          <w:sz w:val="24"/>
          <w:szCs w:val="24"/>
        </w:rPr>
        <w:t>投标人</w:t>
      </w:r>
      <w:r>
        <w:rPr>
          <w:rFonts w:ascii="宋体" w:hAnsi="宋体" w:hint="eastAsia"/>
          <w:sz w:val="24"/>
          <w:szCs w:val="24"/>
        </w:rPr>
        <w:t>名称和投标价格。</w:t>
      </w:r>
    </w:p>
    <w:p w14:paraId="3515432F" w14:textId="77777777" w:rsidR="00647D45" w:rsidRDefault="00000000">
      <w:pPr>
        <w:spacing w:line="500" w:lineRule="exact"/>
        <w:ind w:firstLine="480"/>
        <w:rPr>
          <w:rFonts w:ascii="宋体" w:hAnsi="宋体" w:hint="eastAsia"/>
          <w:sz w:val="24"/>
          <w:szCs w:val="24"/>
        </w:rPr>
      </w:pPr>
      <w:r>
        <w:rPr>
          <w:rFonts w:ascii="宋体" w:hAnsi="宋体" w:hint="eastAsia"/>
          <w:bCs/>
          <w:sz w:val="24"/>
        </w:rPr>
        <w:lastRenderedPageBreak/>
        <w:t>21.3投标人在开标过程中涉及到的投标文件解密、开标结果确认等工作，应按照《操作手册》规定执行。</w:t>
      </w:r>
    </w:p>
    <w:p w14:paraId="0BBF4462" w14:textId="77777777" w:rsidR="00647D45" w:rsidRDefault="00000000">
      <w:pPr>
        <w:spacing w:line="500" w:lineRule="exact"/>
        <w:ind w:firstLine="480"/>
        <w:rPr>
          <w:rFonts w:ascii="宋体" w:hAnsi="宋体" w:hint="eastAsia"/>
          <w:sz w:val="24"/>
          <w:szCs w:val="24"/>
        </w:rPr>
      </w:pPr>
      <w:r>
        <w:rPr>
          <w:rFonts w:ascii="宋体" w:hAnsi="宋体" w:hint="eastAsia"/>
          <w:sz w:val="24"/>
          <w:szCs w:val="24"/>
        </w:rPr>
        <w:t>21.4投标人如果对开标过程和开标记录有疑义，应当根据《操作手册》规定提出，如 苏</w:t>
      </w:r>
      <w:proofErr w:type="gramStart"/>
      <w:r>
        <w:rPr>
          <w:rFonts w:ascii="宋体" w:hAnsi="宋体" w:hint="eastAsia"/>
          <w:sz w:val="24"/>
          <w:szCs w:val="24"/>
        </w:rPr>
        <w:t>采云</w:t>
      </w:r>
      <w:proofErr w:type="gramEnd"/>
      <w:r>
        <w:rPr>
          <w:rFonts w:ascii="宋体" w:hAnsi="宋体" w:hint="eastAsia"/>
          <w:sz w:val="24"/>
          <w:szCs w:val="24"/>
        </w:rPr>
        <w:t>系统中《开标记录表》宣布后5分钟内未提出的，视同认可开标结果。</w:t>
      </w:r>
    </w:p>
    <w:p w14:paraId="43AF2311" w14:textId="77777777" w:rsidR="00647D45" w:rsidRDefault="00000000">
      <w:pPr>
        <w:pStyle w:val="4"/>
        <w:spacing w:before="0" w:after="0" w:line="240" w:lineRule="auto"/>
        <w:ind w:firstLine="420"/>
        <w:rPr>
          <w:b w:val="0"/>
          <w:bCs w:val="0"/>
        </w:rPr>
      </w:pPr>
      <w:bookmarkStart w:id="155" w:name="_Toc513029231"/>
      <w:bookmarkStart w:id="156" w:name="_Toc20823303"/>
      <w:bookmarkStart w:id="157" w:name="_Toc16938547"/>
      <w:r>
        <w:rPr>
          <w:rFonts w:hint="eastAsia"/>
          <w:b w:val="0"/>
          <w:bCs w:val="0"/>
        </w:rPr>
        <w:t>22</w:t>
      </w:r>
      <w:r>
        <w:rPr>
          <w:rFonts w:hint="eastAsia"/>
          <w:b w:val="0"/>
          <w:bCs w:val="0"/>
        </w:rPr>
        <w:t>、评标委员会</w:t>
      </w:r>
    </w:p>
    <w:p w14:paraId="30E1173F" w14:textId="77777777" w:rsidR="00647D45" w:rsidRDefault="00000000">
      <w:pPr>
        <w:spacing w:line="480" w:lineRule="exact"/>
        <w:rPr>
          <w:rFonts w:ascii="宋体" w:hAnsi="宋体" w:hint="eastAsia"/>
          <w:b/>
          <w:sz w:val="24"/>
          <w:szCs w:val="24"/>
        </w:rPr>
      </w:pPr>
      <w:r>
        <w:rPr>
          <w:rFonts w:ascii="宋体" w:hAnsi="宋体" w:hint="eastAsia"/>
          <w:b/>
          <w:sz w:val="24"/>
          <w:szCs w:val="24"/>
        </w:rPr>
        <w:t xml:space="preserve">  </w:t>
      </w:r>
      <w:r>
        <w:rPr>
          <w:rFonts w:ascii="宋体" w:hAnsi="宋体" w:hint="eastAsia"/>
          <w:sz w:val="24"/>
          <w:szCs w:val="24"/>
        </w:rPr>
        <w:t xml:space="preserve"> 22.1</w:t>
      </w:r>
      <w:r>
        <w:rPr>
          <w:rFonts w:ascii="宋体" w:hAnsi="宋体" w:hint="eastAsia"/>
          <w:b/>
          <w:sz w:val="24"/>
          <w:szCs w:val="24"/>
        </w:rPr>
        <w:t xml:space="preserve"> </w:t>
      </w:r>
      <w:r>
        <w:rPr>
          <w:rFonts w:ascii="宋体" w:hAnsi="宋体" w:hint="eastAsia"/>
          <w:sz w:val="24"/>
          <w:szCs w:val="24"/>
        </w:rPr>
        <w:t>开标后，采购中心将立即组织评标委员会（以下简称评委会）进行评标。</w:t>
      </w:r>
    </w:p>
    <w:p w14:paraId="46459E15" w14:textId="77777777" w:rsidR="00647D45" w:rsidRDefault="00000000">
      <w:pPr>
        <w:spacing w:line="480" w:lineRule="exact"/>
        <w:rPr>
          <w:rFonts w:ascii="宋体" w:hAnsi="宋体" w:hint="eastAsia"/>
          <w:sz w:val="24"/>
          <w:szCs w:val="24"/>
        </w:rPr>
      </w:pPr>
      <w:r>
        <w:rPr>
          <w:rFonts w:ascii="宋体" w:hAnsi="宋体" w:hint="eastAsia"/>
          <w:b/>
          <w:sz w:val="24"/>
          <w:szCs w:val="24"/>
        </w:rPr>
        <w:t xml:space="preserve">  </w:t>
      </w:r>
      <w:r>
        <w:rPr>
          <w:rFonts w:ascii="宋体" w:hAnsi="宋体" w:hint="eastAsia"/>
          <w:sz w:val="24"/>
          <w:szCs w:val="24"/>
        </w:rPr>
        <w:t xml:space="preserve"> 22.2 评委会由采购人代表和有关技术、经济等方面的专家组成，</w:t>
      </w:r>
      <w:proofErr w:type="gramStart"/>
      <w:r>
        <w:rPr>
          <w:rFonts w:ascii="宋体" w:hAnsi="宋体" w:hint="eastAsia"/>
          <w:sz w:val="24"/>
          <w:szCs w:val="24"/>
        </w:rPr>
        <w:t>且人员</w:t>
      </w:r>
      <w:proofErr w:type="gramEnd"/>
      <w:r>
        <w:rPr>
          <w:rFonts w:ascii="宋体" w:hAnsi="宋体" w:hint="eastAsia"/>
          <w:sz w:val="24"/>
          <w:szCs w:val="24"/>
        </w:rPr>
        <w:t>构成符合政府采购有关规定。</w:t>
      </w:r>
    </w:p>
    <w:p w14:paraId="77CE6F6E" w14:textId="77777777" w:rsidR="00647D45" w:rsidRDefault="00000000">
      <w:pPr>
        <w:spacing w:line="480" w:lineRule="exact"/>
        <w:rPr>
          <w:rFonts w:ascii="宋体" w:hAnsi="宋体" w:hint="eastAsia"/>
          <w:sz w:val="24"/>
          <w:szCs w:val="24"/>
        </w:rPr>
      </w:pPr>
      <w:r>
        <w:rPr>
          <w:rFonts w:ascii="宋体" w:hAnsi="宋体" w:hint="eastAsia"/>
          <w:b/>
          <w:sz w:val="24"/>
          <w:szCs w:val="24"/>
        </w:rPr>
        <w:t xml:space="preserve">  </w:t>
      </w:r>
      <w:r>
        <w:rPr>
          <w:rFonts w:ascii="宋体" w:hAnsi="宋体" w:hint="eastAsia"/>
          <w:sz w:val="24"/>
          <w:szCs w:val="24"/>
        </w:rPr>
        <w:t xml:space="preserve"> 22.3评委会独立工作，负责评审所有投标文件并确定中标候选人。</w:t>
      </w:r>
    </w:p>
    <w:p w14:paraId="4595CD11" w14:textId="77777777" w:rsidR="00647D45" w:rsidRDefault="00000000">
      <w:pPr>
        <w:pStyle w:val="4"/>
        <w:spacing w:before="0" w:after="0" w:line="240" w:lineRule="auto"/>
        <w:ind w:firstLine="420"/>
        <w:rPr>
          <w:rFonts w:ascii="黑体"/>
          <w:b w:val="0"/>
          <w:bCs w:val="0"/>
        </w:rPr>
      </w:pPr>
      <w:r>
        <w:rPr>
          <w:rFonts w:ascii="黑体" w:hint="eastAsia"/>
          <w:b w:val="0"/>
          <w:bCs w:val="0"/>
        </w:rPr>
        <w:t>23、评标过程的保密与公正</w:t>
      </w:r>
      <w:bookmarkEnd w:id="155"/>
      <w:bookmarkEnd w:id="156"/>
      <w:bookmarkEnd w:id="157"/>
    </w:p>
    <w:p w14:paraId="1EE8D3A1" w14:textId="77777777" w:rsidR="00647D45" w:rsidRDefault="00000000">
      <w:pPr>
        <w:spacing w:line="500" w:lineRule="exact"/>
        <w:ind w:firstLine="480"/>
        <w:rPr>
          <w:rFonts w:ascii="宋体" w:hAnsi="宋体" w:hint="eastAsia"/>
          <w:bCs/>
          <w:sz w:val="24"/>
        </w:rPr>
      </w:pPr>
      <w:r>
        <w:rPr>
          <w:rFonts w:ascii="宋体" w:hAnsi="宋体" w:hint="eastAsia"/>
          <w:sz w:val="24"/>
        </w:rPr>
        <w:t>23.1</w:t>
      </w:r>
      <w:r>
        <w:rPr>
          <w:rFonts w:ascii="宋体" w:hAnsi="宋体" w:hint="eastAsia"/>
          <w:bCs/>
          <w:sz w:val="24"/>
        </w:rPr>
        <w:t>凡是与审查、澄清、评价和比较投标的有关资料以及授标建议等，采购人、评委、采购中心均不得向投标人或与评标无关的其他人员透露。</w:t>
      </w:r>
    </w:p>
    <w:p w14:paraId="650B81C8" w14:textId="77777777" w:rsidR="00647D45" w:rsidRDefault="00000000">
      <w:pPr>
        <w:spacing w:line="480" w:lineRule="exact"/>
        <w:ind w:firstLine="480"/>
        <w:rPr>
          <w:rFonts w:ascii="宋体" w:hAnsi="宋体" w:hint="eastAsia"/>
          <w:sz w:val="24"/>
          <w:szCs w:val="24"/>
        </w:rPr>
      </w:pPr>
      <w:r>
        <w:rPr>
          <w:rFonts w:ascii="宋体" w:hAnsi="宋体" w:hint="eastAsia"/>
          <w:sz w:val="24"/>
        </w:rPr>
        <w:t>23.2</w:t>
      </w:r>
      <w:r>
        <w:rPr>
          <w:rFonts w:ascii="宋体" w:hAnsi="宋体" w:hint="eastAsia"/>
          <w:sz w:val="24"/>
          <w:szCs w:val="24"/>
        </w:rPr>
        <w:t>在评标过程中，投标人不得以任何行为影响评标过程，否则其投标文件将被作为无效投标文件。</w:t>
      </w:r>
    </w:p>
    <w:p w14:paraId="057EBBA3" w14:textId="77777777" w:rsidR="00647D45" w:rsidRDefault="00000000">
      <w:pPr>
        <w:spacing w:line="480" w:lineRule="exact"/>
        <w:ind w:firstLine="480"/>
        <w:rPr>
          <w:rFonts w:ascii="宋体" w:hAnsi="宋体" w:hint="eastAsia"/>
          <w:sz w:val="24"/>
          <w:szCs w:val="24"/>
        </w:rPr>
      </w:pPr>
      <w:r>
        <w:rPr>
          <w:rFonts w:ascii="宋体" w:hAnsi="宋体" w:hint="eastAsia"/>
          <w:sz w:val="24"/>
          <w:szCs w:val="24"/>
        </w:rPr>
        <w:t>23.</w:t>
      </w:r>
      <w:r>
        <w:rPr>
          <w:rFonts w:ascii="宋体" w:hAnsi="宋体"/>
          <w:sz w:val="24"/>
          <w:szCs w:val="24"/>
        </w:rPr>
        <w:t>3</w:t>
      </w:r>
      <w:r>
        <w:rPr>
          <w:rFonts w:ascii="宋体" w:hAnsi="宋体" w:hint="eastAsia"/>
          <w:sz w:val="24"/>
          <w:szCs w:val="24"/>
        </w:rPr>
        <w:t xml:space="preserve"> 采购中心和评标委员会不向未中标的投标人解释未中标原因，也不公布评标过程中的相关细节。</w:t>
      </w:r>
    </w:p>
    <w:p w14:paraId="69F117DB" w14:textId="77777777" w:rsidR="00647D45" w:rsidRDefault="00000000">
      <w:pPr>
        <w:spacing w:line="480" w:lineRule="exact"/>
        <w:ind w:firstLine="480"/>
        <w:rPr>
          <w:rFonts w:ascii="宋体" w:hAnsi="宋体" w:hint="eastAsia"/>
          <w:sz w:val="24"/>
          <w:szCs w:val="24"/>
        </w:rPr>
      </w:pPr>
      <w:r>
        <w:rPr>
          <w:rFonts w:ascii="宋体" w:hAnsi="宋体" w:hint="eastAsia"/>
          <w:sz w:val="24"/>
          <w:szCs w:val="24"/>
        </w:rPr>
        <w:t>23.4 采用综合评分法的项目，未中标的投标人可于中标结果公告期限届满之日起通过苏</w:t>
      </w:r>
      <w:proofErr w:type="gramStart"/>
      <w:r>
        <w:rPr>
          <w:rFonts w:ascii="宋体" w:hAnsi="宋体" w:hint="eastAsia"/>
          <w:sz w:val="24"/>
          <w:szCs w:val="24"/>
        </w:rPr>
        <w:t>采云</w:t>
      </w:r>
      <w:proofErr w:type="gramEnd"/>
      <w:r>
        <w:rPr>
          <w:rFonts w:ascii="宋体" w:hAnsi="宋体" w:hint="eastAsia"/>
          <w:sz w:val="24"/>
          <w:szCs w:val="24"/>
        </w:rPr>
        <w:t>系统查看自己的评审得分及排序情况。</w:t>
      </w:r>
    </w:p>
    <w:p w14:paraId="612D1CE0" w14:textId="77777777" w:rsidR="00647D45" w:rsidRDefault="00000000">
      <w:pPr>
        <w:pStyle w:val="4"/>
        <w:spacing w:before="0" w:after="0" w:line="240" w:lineRule="auto"/>
        <w:ind w:firstLine="420"/>
        <w:rPr>
          <w:b w:val="0"/>
          <w:bCs w:val="0"/>
        </w:rPr>
      </w:pPr>
      <w:bookmarkStart w:id="158" w:name="_Toc20823304"/>
      <w:bookmarkStart w:id="159" w:name="_Toc16938548"/>
      <w:bookmarkStart w:id="160" w:name="_Toc513029232"/>
      <w:r>
        <w:rPr>
          <w:rFonts w:hint="eastAsia"/>
          <w:b w:val="0"/>
          <w:bCs w:val="0"/>
        </w:rPr>
        <w:t>24</w:t>
      </w:r>
      <w:r>
        <w:rPr>
          <w:rFonts w:hint="eastAsia"/>
          <w:b w:val="0"/>
          <w:bCs w:val="0"/>
        </w:rPr>
        <w:t>、投标文件的澄清</w:t>
      </w:r>
      <w:bookmarkEnd w:id="158"/>
      <w:bookmarkEnd w:id="159"/>
      <w:bookmarkEnd w:id="160"/>
    </w:p>
    <w:p w14:paraId="1AB9A1EE" w14:textId="77777777" w:rsidR="00647D45" w:rsidRDefault="00000000">
      <w:pPr>
        <w:spacing w:line="480" w:lineRule="exact"/>
        <w:ind w:firstLine="480"/>
        <w:rPr>
          <w:rFonts w:ascii="宋体" w:hAnsi="宋体" w:hint="eastAsia"/>
          <w:sz w:val="24"/>
          <w:szCs w:val="24"/>
        </w:rPr>
      </w:pPr>
      <w:r>
        <w:rPr>
          <w:rFonts w:ascii="宋体" w:hAnsi="宋体"/>
          <w:sz w:val="24"/>
          <w:szCs w:val="24"/>
        </w:rPr>
        <w:t>2</w:t>
      </w:r>
      <w:r>
        <w:rPr>
          <w:rFonts w:ascii="宋体" w:hAnsi="宋体" w:hint="eastAsia"/>
          <w:sz w:val="24"/>
          <w:szCs w:val="24"/>
        </w:rPr>
        <w:t>4.</w:t>
      </w:r>
      <w:r>
        <w:rPr>
          <w:rFonts w:ascii="宋体" w:hAnsi="宋体"/>
          <w:sz w:val="24"/>
          <w:szCs w:val="24"/>
        </w:rPr>
        <w:t>1</w:t>
      </w:r>
      <w:r>
        <w:rPr>
          <w:rFonts w:ascii="宋体" w:hAnsi="宋体" w:hint="eastAsia"/>
          <w:sz w:val="24"/>
          <w:szCs w:val="24"/>
        </w:rPr>
        <w:t>评标期间，评委会对投标文件中含义不明确、同类问题表述不一致或者有明显文字和计算错误的内容</w:t>
      </w:r>
      <w:r>
        <w:rPr>
          <w:rFonts w:ascii="宋体" w:hAnsi="宋体"/>
          <w:sz w:val="24"/>
          <w:szCs w:val="24"/>
        </w:rPr>
        <w:t xml:space="preserve"> </w:t>
      </w:r>
      <w:r>
        <w:rPr>
          <w:rFonts w:ascii="宋体" w:hAnsi="宋体" w:hint="eastAsia"/>
          <w:sz w:val="24"/>
          <w:szCs w:val="24"/>
        </w:rPr>
        <w:t>，有权要求投标人</w:t>
      </w:r>
      <w:proofErr w:type="gramStart"/>
      <w:r>
        <w:rPr>
          <w:rFonts w:ascii="宋体" w:hAnsi="宋体" w:hint="eastAsia"/>
          <w:sz w:val="24"/>
          <w:szCs w:val="24"/>
        </w:rPr>
        <w:t>作出</w:t>
      </w:r>
      <w:proofErr w:type="gramEnd"/>
      <w:r>
        <w:rPr>
          <w:rFonts w:ascii="宋体" w:hAnsi="宋体" w:hint="eastAsia"/>
          <w:sz w:val="24"/>
          <w:szCs w:val="24"/>
        </w:rPr>
        <w:t>必要的澄清、说明或者补正。</w:t>
      </w:r>
    </w:p>
    <w:p w14:paraId="5E85F828" w14:textId="77777777" w:rsidR="00647D45" w:rsidRDefault="00000000">
      <w:pPr>
        <w:spacing w:line="480" w:lineRule="exact"/>
        <w:ind w:firstLine="480"/>
        <w:rPr>
          <w:rFonts w:ascii="宋体" w:hAnsi="宋体" w:hint="eastAsia"/>
          <w:sz w:val="24"/>
          <w:szCs w:val="24"/>
        </w:rPr>
      </w:pPr>
      <w:r>
        <w:rPr>
          <w:rFonts w:ascii="宋体" w:hAnsi="宋体" w:hint="eastAsia"/>
          <w:sz w:val="24"/>
          <w:szCs w:val="24"/>
        </w:rPr>
        <w:t>投标人的澄清、说明或者补正不得超出投标文件的范围或者改变投标文件的实质性内容。</w:t>
      </w:r>
    </w:p>
    <w:p w14:paraId="548E086C" w14:textId="77777777" w:rsidR="00647D45" w:rsidRDefault="00000000">
      <w:pPr>
        <w:spacing w:line="480" w:lineRule="exact"/>
        <w:ind w:firstLine="480"/>
        <w:rPr>
          <w:rFonts w:ascii="宋体" w:hAnsi="宋体" w:hint="eastAsia"/>
          <w:sz w:val="24"/>
          <w:szCs w:val="24"/>
        </w:rPr>
      </w:pPr>
      <w:r>
        <w:rPr>
          <w:rFonts w:ascii="宋体" w:hAnsi="宋体" w:hint="eastAsia"/>
          <w:sz w:val="24"/>
          <w:szCs w:val="24"/>
        </w:rPr>
        <w:t>评标</w:t>
      </w:r>
      <w:r>
        <w:rPr>
          <w:rFonts w:ascii="宋体" w:hAnsi="宋体"/>
          <w:sz w:val="24"/>
          <w:szCs w:val="24"/>
        </w:rPr>
        <w:t>委员会并非对每个投标人都做澄清要求</w:t>
      </w:r>
      <w:r>
        <w:rPr>
          <w:rFonts w:ascii="宋体" w:hAnsi="宋体" w:hint="eastAsia"/>
          <w:sz w:val="24"/>
          <w:szCs w:val="24"/>
        </w:rPr>
        <w:t>。</w:t>
      </w:r>
    </w:p>
    <w:p w14:paraId="67E5F4AB" w14:textId="77777777" w:rsidR="00647D45" w:rsidRDefault="00000000">
      <w:pPr>
        <w:spacing w:line="480" w:lineRule="exact"/>
        <w:ind w:firstLine="480"/>
        <w:rPr>
          <w:rFonts w:ascii="宋体" w:hAnsi="宋体" w:hint="eastAsia"/>
          <w:sz w:val="24"/>
          <w:szCs w:val="24"/>
        </w:rPr>
      </w:pPr>
      <w:r>
        <w:rPr>
          <w:rFonts w:ascii="宋体" w:hAnsi="宋体" w:hint="eastAsia"/>
          <w:sz w:val="24"/>
          <w:szCs w:val="24"/>
        </w:rPr>
        <w:t>24.2需要供应商进行澄清、说明和补正的，评委会将通过苏</w:t>
      </w:r>
      <w:proofErr w:type="gramStart"/>
      <w:r>
        <w:rPr>
          <w:rFonts w:ascii="宋体" w:hAnsi="宋体" w:hint="eastAsia"/>
          <w:sz w:val="24"/>
          <w:szCs w:val="24"/>
        </w:rPr>
        <w:t>采云</w:t>
      </w:r>
      <w:proofErr w:type="gramEnd"/>
      <w:r>
        <w:rPr>
          <w:rFonts w:ascii="宋体" w:hAnsi="宋体" w:hint="eastAsia"/>
          <w:sz w:val="24"/>
          <w:szCs w:val="24"/>
        </w:rPr>
        <w:t>系统向供应商发出“澄清要求函”，接到“澄清要求函”的投标人应当按照要求在苏</w:t>
      </w:r>
      <w:proofErr w:type="gramStart"/>
      <w:r>
        <w:rPr>
          <w:rFonts w:ascii="宋体" w:hAnsi="宋体" w:hint="eastAsia"/>
          <w:sz w:val="24"/>
          <w:szCs w:val="24"/>
        </w:rPr>
        <w:t>采云</w:t>
      </w:r>
      <w:proofErr w:type="gramEnd"/>
      <w:r>
        <w:rPr>
          <w:rFonts w:ascii="宋体" w:hAnsi="宋体" w:hint="eastAsia"/>
          <w:sz w:val="24"/>
          <w:szCs w:val="24"/>
        </w:rPr>
        <w:t>系统中提交“澄清响应函”并加盖CA电子公章。澄清、说明和补正的内容作为投标文件的补充部分，具体操作方式见《操作手册》。</w:t>
      </w:r>
    </w:p>
    <w:p w14:paraId="7BE8315D" w14:textId="77777777" w:rsidR="00647D45" w:rsidRDefault="00000000">
      <w:pPr>
        <w:spacing w:line="480" w:lineRule="exact"/>
        <w:rPr>
          <w:rFonts w:ascii="宋体" w:hAnsi="宋体" w:hint="eastAsia"/>
          <w:sz w:val="24"/>
          <w:szCs w:val="24"/>
        </w:rPr>
      </w:pPr>
      <w:r>
        <w:rPr>
          <w:rFonts w:ascii="宋体" w:hAnsi="宋体" w:hint="eastAsia"/>
          <w:sz w:val="24"/>
          <w:szCs w:val="24"/>
        </w:rPr>
        <w:t xml:space="preserve">    24.3 接到评委会澄清、说明和补正要求的投标人如未按规定做出澄清、说明和补</w:t>
      </w:r>
      <w:r>
        <w:rPr>
          <w:rFonts w:ascii="宋体" w:hAnsi="宋体" w:hint="eastAsia"/>
          <w:sz w:val="24"/>
          <w:szCs w:val="24"/>
        </w:rPr>
        <w:lastRenderedPageBreak/>
        <w:t>正，其风险由投标人自行承担。</w:t>
      </w:r>
    </w:p>
    <w:p w14:paraId="15BAB68C" w14:textId="77777777" w:rsidR="00647D45" w:rsidRDefault="00000000">
      <w:pPr>
        <w:pStyle w:val="4"/>
        <w:spacing w:before="0" w:after="0" w:line="240" w:lineRule="auto"/>
        <w:ind w:firstLine="420"/>
        <w:rPr>
          <w:b w:val="0"/>
          <w:bCs w:val="0"/>
        </w:rPr>
      </w:pPr>
      <w:bookmarkStart w:id="161" w:name="_Toc16938549"/>
      <w:bookmarkStart w:id="162" w:name="_Toc20823305"/>
      <w:bookmarkStart w:id="163" w:name="_Toc513029233"/>
      <w:r>
        <w:rPr>
          <w:rFonts w:hint="eastAsia"/>
          <w:b w:val="0"/>
          <w:bCs w:val="0"/>
        </w:rPr>
        <w:t>25</w:t>
      </w:r>
      <w:r>
        <w:rPr>
          <w:rFonts w:hint="eastAsia"/>
          <w:b w:val="0"/>
          <w:bCs w:val="0"/>
        </w:rPr>
        <w:t>、对投标文件的初审</w:t>
      </w:r>
      <w:bookmarkEnd w:id="161"/>
      <w:bookmarkEnd w:id="162"/>
      <w:bookmarkEnd w:id="163"/>
    </w:p>
    <w:p w14:paraId="36F9D2C8" w14:textId="77777777" w:rsidR="00647D45" w:rsidRDefault="00000000">
      <w:pPr>
        <w:spacing w:line="460" w:lineRule="exact"/>
        <w:ind w:firstLine="480"/>
        <w:rPr>
          <w:rFonts w:ascii="宋体" w:hAnsi="宋体" w:hint="eastAsia"/>
          <w:bCs/>
          <w:sz w:val="24"/>
        </w:rPr>
      </w:pPr>
      <w:r>
        <w:rPr>
          <w:rFonts w:ascii="宋体" w:hAnsi="宋体" w:hint="eastAsia"/>
          <w:sz w:val="24"/>
        </w:rPr>
        <w:t>25.1</w:t>
      </w:r>
      <w:r>
        <w:rPr>
          <w:rFonts w:ascii="宋体" w:hAnsi="宋体" w:hint="eastAsia"/>
          <w:bCs/>
          <w:sz w:val="24"/>
        </w:rPr>
        <w:t>投标文件初审分为资格审查和符合性审查。</w:t>
      </w:r>
    </w:p>
    <w:p w14:paraId="291805CB" w14:textId="77777777" w:rsidR="00647D45" w:rsidRDefault="00000000">
      <w:pPr>
        <w:spacing w:line="460" w:lineRule="exact"/>
        <w:ind w:firstLine="480"/>
        <w:rPr>
          <w:rFonts w:ascii="宋体" w:hAnsi="宋体" w:hint="eastAsia"/>
          <w:bCs/>
          <w:sz w:val="24"/>
        </w:rPr>
      </w:pPr>
      <w:r>
        <w:rPr>
          <w:rFonts w:ascii="宋体" w:hAnsi="宋体" w:hint="eastAsia"/>
          <w:bCs/>
          <w:sz w:val="24"/>
        </w:rPr>
        <w:t>25.1.1 资格审查：依据法律法规和招标文件的规定，由采购人对投标文件中的资格证明文件进行审查。资格审查的结论，采购人以书面形式向评委会进行反馈。</w:t>
      </w:r>
    </w:p>
    <w:p w14:paraId="19A30CFF" w14:textId="77777777" w:rsidR="00647D45" w:rsidRDefault="00000000">
      <w:pPr>
        <w:spacing w:line="460" w:lineRule="exact"/>
        <w:ind w:firstLine="480"/>
        <w:rPr>
          <w:rFonts w:ascii="宋体" w:hAnsi="宋体" w:hint="eastAsia"/>
          <w:bCs/>
          <w:sz w:val="24"/>
        </w:rPr>
      </w:pPr>
      <w:r>
        <w:rPr>
          <w:rFonts w:ascii="宋体" w:hAnsi="宋体" w:hint="eastAsia"/>
          <w:bCs/>
          <w:sz w:val="24"/>
        </w:rPr>
        <w:t>采购人在进行资格性审查的同时，将在“信用中国”网站（www.creditchina.gov.cn）查询投标人的信用记录，以确定投标人是否具备投标资格,查询结果留存并归档。</w:t>
      </w:r>
    </w:p>
    <w:p w14:paraId="1F365AB8" w14:textId="77777777" w:rsidR="00647D45" w:rsidRDefault="00000000">
      <w:pPr>
        <w:spacing w:line="460" w:lineRule="exact"/>
        <w:ind w:firstLine="480"/>
        <w:rPr>
          <w:rFonts w:ascii="宋体" w:hAnsi="宋体" w:hint="eastAsia"/>
          <w:bCs/>
          <w:sz w:val="24"/>
        </w:rPr>
      </w:pPr>
      <w:r>
        <w:rPr>
          <w:rFonts w:ascii="宋体" w:hAnsi="宋体" w:hint="eastAsia"/>
          <w:bCs/>
          <w:sz w:val="24"/>
        </w:rPr>
        <w:t>接受联合体的项目，两个以上的自然人、法人或者其他组织组成一个联合体，以一个供应商的身份共同参加政府采购活动的,联合体成员存在不良信用记录的，视同联合体存在不良信用记录。</w:t>
      </w:r>
    </w:p>
    <w:p w14:paraId="034314A5" w14:textId="77777777" w:rsidR="00647D45" w:rsidRDefault="00000000">
      <w:pPr>
        <w:spacing w:line="460" w:lineRule="exact"/>
        <w:ind w:firstLine="480"/>
        <w:rPr>
          <w:rFonts w:ascii="宋体" w:hAnsi="宋体" w:hint="eastAsia"/>
          <w:bCs/>
          <w:sz w:val="24"/>
        </w:rPr>
      </w:pPr>
      <w:r>
        <w:rPr>
          <w:rFonts w:ascii="宋体" w:hAnsi="宋体" w:hint="eastAsia"/>
          <w:bCs/>
          <w:sz w:val="24"/>
        </w:rPr>
        <w:t>25.1.2 符合性审查：依据招标文件的规定，由评委会从投标文件的有效性、完整性和对招标文件的响应程度进行审查，以确定是否对招标文件的实质性要求</w:t>
      </w:r>
      <w:proofErr w:type="gramStart"/>
      <w:r>
        <w:rPr>
          <w:rFonts w:ascii="宋体" w:hAnsi="宋体" w:hint="eastAsia"/>
          <w:bCs/>
          <w:sz w:val="24"/>
        </w:rPr>
        <w:t>作出</w:t>
      </w:r>
      <w:proofErr w:type="gramEnd"/>
      <w:r>
        <w:rPr>
          <w:rFonts w:ascii="宋体" w:hAnsi="宋体" w:hint="eastAsia"/>
          <w:bCs/>
          <w:sz w:val="24"/>
        </w:rPr>
        <w:t>响应。</w:t>
      </w:r>
    </w:p>
    <w:p w14:paraId="3F7BC293" w14:textId="77777777" w:rsidR="00647D45" w:rsidRDefault="00000000">
      <w:pPr>
        <w:spacing w:line="460" w:lineRule="exact"/>
        <w:ind w:firstLine="480"/>
        <w:rPr>
          <w:rFonts w:ascii="宋体" w:hAnsi="宋体" w:hint="eastAsia"/>
          <w:bCs/>
          <w:sz w:val="24"/>
        </w:rPr>
      </w:pPr>
      <w:r>
        <w:rPr>
          <w:rFonts w:ascii="宋体" w:hAnsi="宋体" w:hint="eastAsia"/>
          <w:bCs/>
          <w:sz w:val="24"/>
        </w:rPr>
        <w:t>25.</w:t>
      </w:r>
      <w:r>
        <w:rPr>
          <w:rFonts w:ascii="宋体" w:hAnsi="宋体"/>
          <w:bCs/>
          <w:sz w:val="24"/>
        </w:rPr>
        <w:t>1.</w:t>
      </w:r>
      <w:r>
        <w:rPr>
          <w:rFonts w:ascii="宋体" w:hAnsi="宋体" w:hint="eastAsia"/>
          <w:bCs/>
          <w:sz w:val="24"/>
        </w:rPr>
        <w:t>3 未通过资格审查或符合性审查的投标人，采购中心将在</w:t>
      </w:r>
      <w:r>
        <w:rPr>
          <w:rFonts w:ascii="宋体" w:hAnsi="宋体" w:hint="eastAsia"/>
          <w:sz w:val="24"/>
          <w:szCs w:val="24"/>
        </w:rPr>
        <w:t>苏</w:t>
      </w:r>
      <w:proofErr w:type="gramStart"/>
      <w:r>
        <w:rPr>
          <w:rFonts w:ascii="宋体" w:hAnsi="宋体" w:hint="eastAsia"/>
          <w:sz w:val="24"/>
          <w:szCs w:val="24"/>
        </w:rPr>
        <w:t>采云</w:t>
      </w:r>
      <w:proofErr w:type="gramEnd"/>
      <w:r>
        <w:rPr>
          <w:rFonts w:ascii="宋体" w:hAnsi="宋体" w:hint="eastAsia"/>
          <w:sz w:val="24"/>
          <w:szCs w:val="24"/>
        </w:rPr>
        <w:t>系统</w:t>
      </w:r>
      <w:r>
        <w:rPr>
          <w:rFonts w:ascii="宋体" w:hAnsi="宋体" w:hint="eastAsia"/>
          <w:bCs/>
          <w:sz w:val="24"/>
        </w:rPr>
        <w:t>中告知未通过资格审查或符合性审查的原因，</w:t>
      </w:r>
      <w:r>
        <w:rPr>
          <w:rFonts w:ascii="宋体" w:hAnsi="宋体"/>
          <w:bCs/>
          <w:sz w:val="24"/>
        </w:rPr>
        <w:t>评标结束后，</w:t>
      </w:r>
      <w:r>
        <w:rPr>
          <w:rFonts w:ascii="宋体" w:hAnsi="宋体" w:hint="eastAsia"/>
          <w:bCs/>
          <w:sz w:val="24"/>
        </w:rPr>
        <w:t>采购</w:t>
      </w:r>
      <w:r>
        <w:rPr>
          <w:rFonts w:ascii="宋体" w:hAnsi="宋体"/>
          <w:bCs/>
          <w:sz w:val="24"/>
        </w:rPr>
        <w:t>中心将不再告知未通过资格审查和</w:t>
      </w:r>
      <w:r>
        <w:rPr>
          <w:rFonts w:ascii="宋体" w:hAnsi="宋体" w:hint="eastAsia"/>
          <w:bCs/>
          <w:sz w:val="24"/>
        </w:rPr>
        <w:t>符合性</w:t>
      </w:r>
      <w:r>
        <w:rPr>
          <w:rFonts w:ascii="宋体" w:hAnsi="宋体"/>
          <w:bCs/>
          <w:sz w:val="24"/>
        </w:rPr>
        <w:t>审查的原因。</w:t>
      </w:r>
    </w:p>
    <w:p w14:paraId="09E469EF" w14:textId="77777777" w:rsidR="00647D45" w:rsidRDefault="00000000">
      <w:pPr>
        <w:spacing w:line="460" w:lineRule="exact"/>
        <w:ind w:firstLine="480"/>
        <w:rPr>
          <w:rFonts w:ascii="宋体" w:hAnsi="宋体" w:hint="eastAsia"/>
          <w:sz w:val="24"/>
        </w:rPr>
      </w:pPr>
      <w:r>
        <w:rPr>
          <w:rFonts w:ascii="宋体" w:hAnsi="宋体" w:hint="eastAsia"/>
          <w:sz w:val="24"/>
        </w:rPr>
        <w:t>2</w:t>
      </w:r>
      <w:r>
        <w:rPr>
          <w:rFonts w:ascii="宋体" w:hAnsi="宋体"/>
          <w:sz w:val="24"/>
        </w:rPr>
        <w:t>5</w:t>
      </w:r>
      <w:r>
        <w:rPr>
          <w:rFonts w:ascii="宋体" w:hAnsi="宋体" w:hint="eastAsia"/>
          <w:sz w:val="24"/>
        </w:rPr>
        <w:t>.2在详细评标之前，评委会将首先审查每份投标文件是否实质性响应了招标文件的要求。实质性响应的投标应该是与招标文件要求的全部条款、条件和规格相符，没有重大偏离或保留的投标。</w:t>
      </w:r>
    </w:p>
    <w:p w14:paraId="1AC0A8DA" w14:textId="77777777" w:rsidR="00647D45" w:rsidRDefault="00000000">
      <w:pPr>
        <w:spacing w:line="460" w:lineRule="exact"/>
        <w:ind w:firstLine="480"/>
        <w:rPr>
          <w:rFonts w:ascii="宋体" w:hAnsi="宋体" w:hint="eastAsia"/>
          <w:sz w:val="24"/>
        </w:rPr>
      </w:pPr>
      <w:r>
        <w:rPr>
          <w:rFonts w:ascii="宋体" w:hAnsi="宋体" w:hint="eastAsia"/>
          <w:sz w:val="24"/>
        </w:rPr>
        <w:t>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w:t>
      </w:r>
      <w:proofErr w:type="gramStart"/>
      <w:r>
        <w:rPr>
          <w:rFonts w:ascii="宋体" w:hAnsi="宋体" w:hint="eastAsia"/>
          <w:sz w:val="24"/>
        </w:rPr>
        <w:t>作出</w:t>
      </w:r>
      <w:proofErr w:type="gramEnd"/>
      <w:r>
        <w:rPr>
          <w:rFonts w:ascii="宋体" w:hAnsi="宋体" w:hint="eastAsia"/>
          <w:sz w:val="24"/>
        </w:rPr>
        <w:t>结论。评委决定投标文件的</w:t>
      </w:r>
      <w:proofErr w:type="gramStart"/>
      <w:r>
        <w:rPr>
          <w:rFonts w:ascii="宋体" w:hAnsi="宋体" w:hint="eastAsia"/>
          <w:sz w:val="24"/>
        </w:rPr>
        <w:t>响应性只根据</w:t>
      </w:r>
      <w:proofErr w:type="gramEnd"/>
      <w:r>
        <w:rPr>
          <w:rFonts w:ascii="宋体" w:hAnsi="宋体" w:hint="eastAsia"/>
          <w:sz w:val="24"/>
        </w:rPr>
        <w:t>投标文件本身的内容，而不寻求外部的证据。</w:t>
      </w:r>
    </w:p>
    <w:p w14:paraId="6C1A816B" w14:textId="77777777" w:rsidR="00647D45" w:rsidRDefault="00000000">
      <w:pPr>
        <w:spacing w:line="460" w:lineRule="exact"/>
        <w:ind w:firstLine="480"/>
        <w:rPr>
          <w:rFonts w:ascii="宋体" w:hAnsi="宋体" w:hint="eastAsia"/>
          <w:sz w:val="24"/>
        </w:rPr>
      </w:pPr>
      <w:r>
        <w:rPr>
          <w:rFonts w:ascii="宋体" w:hAnsi="宋体" w:hint="eastAsia"/>
          <w:sz w:val="24"/>
        </w:rPr>
        <w:t>2</w:t>
      </w:r>
      <w:r>
        <w:rPr>
          <w:rFonts w:ascii="宋体" w:hAnsi="宋体"/>
          <w:sz w:val="24"/>
        </w:rPr>
        <w:t>5</w:t>
      </w:r>
      <w:r>
        <w:rPr>
          <w:rFonts w:ascii="宋体" w:hAnsi="宋体" w:hint="eastAsia"/>
          <w:sz w:val="24"/>
        </w:rPr>
        <w:t>.3如果投标文件实质上没有响应招标文件的要求，评委会将予以拒绝，投标人不得通过修改或撤销不合要求的偏离或保留而使其投标成为实质性响应的投标。</w:t>
      </w:r>
    </w:p>
    <w:p w14:paraId="4FE3D7FC" w14:textId="77777777" w:rsidR="00647D45" w:rsidRDefault="00000000">
      <w:pPr>
        <w:spacing w:line="460" w:lineRule="exact"/>
        <w:ind w:firstLine="480"/>
        <w:rPr>
          <w:rFonts w:ascii="宋体" w:hAnsi="宋体" w:hint="eastAsia"/>
          <w:bCs/>
          <w:sz w:val="24"/>
        </w:rPr>
      </w:pPr>
      <w:r>
        <w:rPr>
          <w:rFonts w:ascii="宋体" w:hAnsi="宋体" w:hint="eastAsia"/>
          <w:sz w:val="24"/>
        </w:rPr>
        <w:t>25.</w:t>
      </w:r>
      <w:r>
        <w:rPr>
          <w:rFonts w:ascii="宋体" w:hAnsi="宋体"/>
          <w:sz w:val="24"/>
        </w:rPr>
        <w:t>4</w:t>
      </w:r>
      <w:r>
        <w:rPr>
          <w:rFonts w:ascii="宋体" w:hAnsi="宋体" w:hint="eastAsia"/>
          <w:bCs/>
          <w:sz w:val="24"/>
        </w:rPr>
        <w:t>评委会将对确定为实质性响应的投标进行进一步审核，确定其是否有计算上或累加上的算术错误，修正错误的原则如下：</w:t>
      </w:r>
    </w:p>
    <w:p w14:paraId="72E1D0F6" w14:textId="77777777" w:rsidR="00647D45" w:rsidRDefault="00000000">
      <w:pPr>
        <w:spacing w:line="460" w:lineRule="exact"/>
        <w:ind w:firstLine="480"/>
        <w:rPr>
          <w:rFonts w:ascii="宋体" w:hAnsi="宋体" w:hint="eastAsia"/>
          <w:bCs/>
          <w:sz w:val="24"/>
        </w:rPr>
      </w:pPr>
      <w:r>
        <w:rPr>
          <w:rFonts w:ascii="宋体" w:hAnsi="宋体" w:hint="eastAsia"/>
          <w:bCs/>
          <w:sz w:val="24"/>
        </w:rPr>
        <w:t>（1）投标文件中开标一览表内容与投标文件中相应内容不一致的，以开标一览表为准。</w:t>
      </w:r>
    </w:p>
    <w:p w14:paraId="5C1A5537" w14:textId="77777777" w:rsidR="00647D45" w:rsidRDefault="00000000">
      <w:pPr>
        <w:spacing w:line="460" w:lineRule="exact"/>
        <w:ind w:firstLine="480"/>
        <w:rPr>
          <w:rFonts w:ascii="宋体" w:hAnsi="宋体" w:hint="eastAsia"/>
          <w:bCs/>
          <w:sz w:val="24"/>
        </w:rPr>
      </w:pPr>
      <w:r>
        <w:rPr>
          <w:rFonts w:ascii="宋体" w:hAnsi="宋体" w:hint="eastAsia"/>
          <w:bCs/>
          <w:sz w:val="24"/>
        </w:rPr>
        <w:lastRenderedPageBreak/>
        <w:t>（2）大写金额和小写金额不一致的，以大写金额为准。</w:t>
      </w:r>
    </w:p>
    <w:p w14:paraId="794415E3" w14:textId="77777777" w:rsidR="00647D45" w:rsidRDefault="00000000">
      <w:pPr>
        <w:spacing w:line="460" w:lineRule="exact"/>
        <w:ind w:firstLine="480"/>
        <w:rPr>
          <w:rFonts w:ascii="宋体" w:hAnsi="宋体" w:hint="eastAsia"/>
          <w:bCs/>
          <w:sz w:val="24"/>
        </w:rPr>
      </w:pPr>
      <w:r>
        <w:rPr>
          <w:rFonts w:ascii="宋体" w:hAnsi="宋体" w:hint="eastAsia"/>
          <w:bCs/>
          <w:sz w:val="24"/>
        </w:rPr>
        <w:t>（3）单价金额小数点或者百分比有明显错位的，以开标一览表的总价为准，并修改单价。</w:t>
      </w:r>
    </w:p>
    <w:p w14:paraId="4408AFC8" w14:textId="77777777" w:rsidR="00647D45" w:rsidRDefault="00000000">
      <w:pPr>
        <w:spacing w:line="460" w:lineRule="exact"/>
        <w:ind w:firstLine="480"/>
        <w:rPr>
          <w:rFonts w:ascii="宋体" w:hAnsi="宋体" w:hint="eastAsia"/>
          <w:bCs/>
          <w:sz w:val="24"/>
        </w:rPr>
      </w:pPr>
      <w:r>
        <w:rPr>
          <w:rFonts w:ascii="宋体" w:hAnsi="宋体" w:hint="eastAsia"/>
          <w:bCs/>
          <w:sz w:val="24"/>
        </w:rPr>
        <w:t>（4）总价金额与按单价汇总金额不一致的，以单价金额计算结果为准。</w:t>
      </w:r>
    </w:p>
    <w:p w14:paraId="1C4C717C" w14:textId="77777777" w:rsidR="00647D45" w:rsidRDefault="00000000">
      <w:pPr>
        <w:spacing w:line="460" w:lineRule="exact"/>
        <w:ind w:firstLine="480"/>
        <w:rPr>
          <w:rFonts w:ascii="宋体" w:hAnsi="宋体" w:hint="eastAsia"/>
          <w:bCs/>
          <w:sz w:val="24"/>
        </w:rPr>
      </w:pPr>
      <w:r>
        <w:rPr>
          <w:rFonts w:ascii="宋体" w:hAnsi="宋体" w:hint="eastAsia"/>
          <w:bCs/>
          <w:sz w:val="24"/>
        </w:rPr>
        <w:t>同时出现两种以上错误的，按照前款规定的顺序修正。</w:t>
      </w:r>
    </w:p>
    <w:p w14:paraId="3BAA761E" w14:textId="77777777" w:rsidR="00647D45" w:rsidRDefault="00000000">
      <w:pPr>
        <w:spacing w:line="460" w:lineRule="exact"/>
        <w:ind w:firstLine="480"/>
        <w:rPr>
          <w:rFonts w:ascii="宋体" w:hAnsi="宋体" w:hint="eastAsia"/>
          <w:bCs/>
          <w:sz w:val="24"/>
        </w:rPr>
      </w:pPr>
      <w:r>
        <w:rPr>
          <w:rFonts w:ascii="宋体" w:hAnsi="宋体" w:hint="eastAsia"/>
          <w:sz w:val="24"/>
        </w:rPr>
        <w:t>25.</w:t>
      </w:r>
      <w:r>
        <w:rPr>
          <w:rFonts w:ascii="宋体" w:hAnsi="宋体"/>
          <w:sz w:val="24"/>
        </w:rPr>
        <w:t>5</w:t>
      </w:r>
      <w:r>
        <w:rPr>
          <w:rFonts w:ascii="宋体" w:hAnsi="宋体" w:hint="eastAsia"/>
          <w:sz w:val="24"/>
        </w:rPr>
        <w:t xml:space="preserve"> </w:t>
      </w:r>
      <w:r>
        <w:rPr>
          <w:rFonts w:ascii="宋体" w:hAnsi="宋体" w:hint="eastAsia"/>
          <w:bCs/>
          <w:sz w:val="24"/>
        </w:rPr>
        <w:t>评委会将按上述修正错误的方法调整投标文件中的投标报价，并</w:t>
      </w:r>
      <w:r>
        <w:rPr>
          <w:rFonts w:ascii="宋体" w:hAnsi="宋体"/>
          <w:bCs/>
          <w:sz w:val="24"/>
        </w:rPr>
        <w:t>通过</w:t>
      </w:r>
      <w:r>
        <w:rPr>
          <w:rFonts w:ascii="宋体" w:hAnsi="宋体" w:hint="eastAsia"/>
          <w:sz w:val="24"/>
          <w:szCs w:val="24"/>
        </w:rPr>
        <w:t>苏</w:t>
      </w:r>
      <w:proofErr w:type="gramStart"/>
      <w:r>
        <w:rPr>
          <w:rFonts w:ascii="宋体" w:hAnsi="宋体" w:hint="eastAsia"/>
          <w:sz w:val="24"/>
          <w:szCs w:val="24"/>
        </w:rPr>
        <w:t>采云</w:t>
      </w:r>
      <w:proofErr w:type="gramEnd"/>
      <w:r>
        <w:rPr>
          <w:rFonts w:ascii="宋体" w:hAnsi="宋体" w:hint="eastAsia"/>
          <w:sz w:val="24"/>
          <w:szCs w:val="24"/>
        </w:rPr>
        <w:t>系统</w:t>
      </w:r>
      <w:r>
        <w:rPr>
          <w:rFonts w:ascii="宋体" w:hAnsi="宋体" w:hint="eastAsia"/>
          <w:bCs/>
          <w:sz w:val="24"/>
        </w:rPr>
        <w:t>告知</w:t>
      </w:r>
      <w:r>
        <w:rPr>
          <w:rFonts w:ascii="宋体" w:hAnsi="宋体"/>
          <w:bCs/>
          <w:sz w:val="24"/>
        </w:rPr>
        <w:t>投标人，</w:t>
      </w:r>
      <w:r>
        <w:rPr>
          <w:rFonts w:ascii="宋体" w:hAnsi="宋体" w:hint="eastAsia"/>
          <w:bCs/>
          <w:sz w:val="24"/>
        </w:rPr>
        <w:t>调整后的价格应对投标人具有约束力。如果投标人不接受修正后的价格，则其投标将被拒绝。</w:t>
      </w:r>
    </w:p>
    <w:p w14:paraId="15822F19" w14:textId="77777777" w:rsidR="00647D45" w:rsidRDefault="00000000">
      <w:pPr>
        <w:spacing w:line="460" w:lineRule="exact"/>
        <w:ind w:firstLine="420"/>
        <w:rPr>
          <w:rFonts w:ascii="宋体" w:hAnsi="宋体" w:hint="eastAsia"/>
          <w:sz w:val="24"/>
        </w:rPr>
      </w:pPr>
      <w:bookmarkStart w:id="164" w:name="_Toc16938550"/>
      <w:bookmarkStart w:id="165" w:name="_Toc513029234"/>
      <w:bookmarkStart w:id="166" w:name="_Toc20823306"/>
      <w:r>
        <w:rPr>
          <w:rFonts w:ascii="宋体" w:hAnsi="宋体" w:hint="eastAsia"/>
          <w:sz w:val="24"/>
        </w:rPr>
        <w:t>25.6投标人在开、评标全过程中应保持通讯畅通，及时登录</w:t>
      </w:r>
      <w:r>
        <w:rPr>
          <w:rFonts w:ascii="宋体" w:hAnsi="宋体" w:hint="eastAsia"/>
          <w:sz w:val="24"/>
          <w:szCs w:val="24"/>
        </w:rPr>
        <w:t>苏</w:t>
      </w:r>
      <w:proofErr w:type="gramStart"/>
      <w:r>
        <w:rPr>
          <w:rFonts w:ascii="宋体" w:hAnsi="宋体" w:hint="eastAsia"/>
          <w:sz w:val="24"/>
          <w:szCs w:val="24"/>
        </w:rPr>
        <w:t>采云</w:t>
      </w:r>
      <w:proofErr w:type="gramEnd"/>
      <w:r>
        <w:rPr>
          <w:rFonts w:ascii="宋体" w:hAnsi="宋体" w:hint="eastAsia"/>
          <w:sz w:val="24"/>
          <w:szCs w:val="24"/>
        </w:rPr>
        <w:t>系统</w:t>
      </w:r>
      <w:r>
        <w:rPr>
          <w:rFonts w:ascii="宋体" w:hAnsi="宋体" w:hint="eastAsia"/>
          <w:sz w:val="24"/>
        </w:rPr>
        <w:t>查阅</w:t>
      </w:r>
      <w:r>
        <w:rPr>
          <w:rFonts w:ascii="宋体" w:hAnsi="宋体"/>
          <w:sz w:val="24"/>
        </w:rPr>
        <w:t>、答复相关</w:t>
      </w:r>
      <w:r>
        <w:rPr>
          <w:rFonts w:ascii="宋体" w:hAnsi="宋体" w:hint="eastAsia"/>
          <w:sz w:val="24"/>
        </w:rPr>
        <w:t>信息</w:t>
      </w:r>
      <w:r>
        <w:rPr>
          <w:rFonts w:ascii="宋体" w:hAnsi="宋体"/>
          <w:sz w:val="24"/>
        </w:rPr>
        <w:t>，</w:t>
      </w:r>
      <w:r>
        <w:rPr>
          <w:rFonts w:ascii="宋体" w:hAnsi="宋体" w:hint="eastAsia"/>
          <w:sz w:val="24"/>
        </w:rPr>
        <w:t>并安排专人与采购中心及评标委员会联系。</w:t>
      </w:r>
    </w:p>
    <w:p w14:paraId="3E558F86" w14:textId="77777777" w:rsidR="00647D45" w:rsidRDefault="00000000">
      <w:pPr>
        <w:pStyle w:val="4"/>
        <w:spacing w:before="0" w:after="0" w:line="240" w:lineRule="auto"/>
        <w:ind w:firstLine="420"/>
        <w:rPr>
          <w:b w:val="0"/>
          <w:bCs w:val="0"/>
        </w:rPr>
      </w:pPr>
      <w:r>
        <w:rPr>
          <w:rFonts w:hint="eastAsia"/>
          <w:b w:val="0"/>
          <w:bCs w:val="0"/>
        </w:rPr>
        <w:t>26</w:t>
      </w:r>
      <w:r>
        <w:rPr>
          <w:rFonts w:hint="eastAsia"/>
          <w:b w:val="0"/>
          <w:bCs w:val="0"/>
        </w:rPr>
        <w:t>、</w:t>
      </w:r>
      <w:bookmarkEnd w:id="164"/>
      <w:bookmarkEnd w:id="165"/>
      <w:bookmarkEnd w:id="166"/>
      <w:r>
        <w:rPr>
          <w:rFonts w:hint="eastAsia"/>
          <w:b w:val="0"/>
          <w:bCs w:val="0"/>
        </w:rPr>
        <w:t>无效投标条款</w:t>
      </w:r>
      <w:proofErr w:type="gramStart"/>
      <w:r>
        <w:rPr>
          <w:rFonts w:hint="eastAsia"/>
          <w:b w:val="0"/>
          <w:bCs w:val="0"/>
        </w:rPr>
        <w:t>和废标条款</w:t>
      </w:r>
      <w:proofErr w:type="gramEnd"/>
    </w:p>
    <w:p w14:paraId="736FDF6B" w14:textId="77777777" w:rsidR="00647D45" w:rsidRDefault="00000000">
      <w:pPr>
        <w:spacing w:line="440" w:lineRule="exact"/>
        <w:ind w:left="479"/>
        <w:rPr>
          <w:rFonts w:ascii="宋体" w:hAnsi="宋体" w:hint="eastAsia"/>
          <w:bCs/>
          <w:sz w:val="24"/>
        </w:rPr>
      </w:pPr>
      <w:bookmarkStart w:id="167" w:name="_Toc513029235"/>
      <w:bookmarkStart w:id="168" w:name="_Toc16938551"/>
      <w:bookmarkStart w:id="169" w:name="_Toc20823307"/>
      <w:r>
        <w:rPr>
          <w:rFonts w:ascii="宋体" w:hAnsi="宋体" w:hint="eastAsia"/>
          <w:bCs/>
          <w:sz w:val="24"/>
        </w:rPr>
        <w:t>26.1无效投标条款</w:t>
      </w:r>
    </w:p>
    <w:p w14:paraId="25DB009C" w14:textId="77777777" w:rsidR="00647D45" w:rsidRDefault="00000000">
      <w:pPr>
        <w:spacing w:line="440" w:lineRule="exact"/>
        <w:ind w:firstLine="480"/>
        <w:rPr>
          <w:rFonts w:ascii="宋体" w:hAnsi="宋体" w:hint="eastAsia"/>
          <w:bCs/>
          <w:sz w:val="24"/>
          <w:szCs w:val="24"/>
        </w:rPr>
      </w:pPr>
      <w:r>
        <w:rPr>
          <w:rFonts w:ascii="宋体" w:hAnsi="宋体" w:hint="eastAsia"/>
          <w:bCs/>
          <w:sz w:val="24"/>
        </w:rPr>
        <w:t>26</w:t>
      </w:r>
      <w:r>
        <w:rPr>
          <w:rFonts w:ascii="宋体" w:hAnsi="宋体" w:hint="eastAsia"/>
          <w:bCs/>
          <w:sz w:val="24"/>
          <w:szCs w:val="24"/>
        </w:rPr>
        <w:t>.1.1 投标人在</w:t>
      </w:r>
      <w:r>
        <w:rPr>
          <w:rFonts w:ascii="宋体" w:hAnsi="宋体" w:hint="eastAsia"/>
          <w:sz w:val="24"/>
          <w:szCs w:val="24"/>
        </w:rPr>
        <w:t>苏</w:t>
      </w:r>
      <w:proofErr w:type="gramStart"/>
      <w:r>
        <w:rPr>
          <w:rFonts w:ascii="宋体" w:hAnsi="宋体" w:hint="eastAsia"/>
          <w:sz w:val="24"/>
          <w:szCs w:val="24"/>
        </w:rPr>
        <w:t>采云</w:t>
      </w:r>
      <w:proofErr w:type="gramEnd"/>
      <w:r>
        <w:rPr>
          <w:rFonts w:ascii="宋体" w:hAnsi="宋体" w:hint="eastAsia"/>
          <w:sz w:val="24"/>
          <w:szCs w:val="24"/>
        </w:rPr>
        <w:t>系统</w:t>
      </w:r>
      <w:r>
        <w:rPr>
          <w:rFonts w:ascii="宋体" w:hAnsi="宋体" w:hint="eastAsia"/>
          <w:bCs/>
          <w:sz w:val="24"/>
          <w:szCs w:val="24"/>
        </w:rPr>
        <w:t>规定的时间内未成功解密电子投标文件的。</w:t>
      </w:r>
    </w:p>
    <w:p w14:paraId="5DB33A82" w14:textId="77777777" w:rsidR="00647D45" w:rsidRDefault="00000000">
      <w:pPr>
        <w:spacing w:line="440" w:lineRule="exact"/>
        <w:ind w:firstLine="480"/>
        <w:rPr>
          <w:rFonts w:ascii="宋体" w:hAnsi="宋体" w:hint="eastAsia"/>
          <w:bCs/>
          <w:sz w:val="24"/>
        </w:rPr>
      </w:pPr>
      <w:r>
        <w:rPr>
          <w:rFonts w:ascii="宋体" w:hAnsi="宋体" w:hint="eastAsia"/>
          <w:bCs/>
          <w:sz w:val="24"/>
        </w:rPr>
        <w:t>26.1.2 投标人未按照招标文件要求上传电子投标文件的。</w:t>
      </w:r>
    </w:p>
    <w:p w14:paraId="3FD88543" w14:textId="77777777" w:rsidR="00647D45" w:rsidRDefault="00000000">
      <w:pPr>
        <w:spacing w:line="440" w:lineRule="exact"/>
        <w:ind w:left="479"/>
        <w:rPr>
          <w:rFonts w:ascii="宋体" w:hAnsi="宋体" w:hint="eastAsia"/>
          <w:bCs/>
          <w:sz w:val="24"/>
        </w:rPr>
      </w:pPr>
      <w:r>
        <w:rPr>
          <w:rFonts w:ascii="宋体" w:hAnsi="宋体" w:hint="eastAsia"/>
          <w:bCs/>
          <w:sz w:val="24"/>
        </w:rPr>
        <w:t>26.1.3同一投标人提交两个（含两个）以上不同的投标报价的。</w:t>
      </w:r>
    </w:p>
    <w:p w14:paraId="707D34BA" w14:textId="77777777" w:rsidR="00647D45" w:rsidRDefault="00000000">
      <w:pPr>
        <w:spacing w:line="440" w:lineRule="exact"/>
        <w:ind w:left="479"/>
        <w:rPr>
          <w:rFonts w:ascii="宋体" w:hAnsi="宋体" w:hint="eastAsia"/>
          <w:bCs/>
          <w:sz w:val="24"/>
        </w:rPr>
      </w:pPr>
      <w:r>
        <w:rPr>
          <w:rFonts w:ascii="宋体" w:hAnsi="宋体" w:hint="eastAsia"/>
          <w:bCs/>
          <w:sz w:val="24"/>
        </w:rPr>
        <w:t>26.1.4投标人不具备招标文件中规定资格要求的。</w:t>
      </w:r>
    </w:p>
    <w:p w14:paraId="0E5CB829" w14:textId="77777777" w:rsidR="00647D45" w:rsidRDefault="00000000">
      <w:pPr>
        <w:spacing w:line="440" w:lineRule="exact"/>
        <w:ind w:firstLine="480"/>
        <w:rPr>
          <w:rFonts w:ascii="宋体" w:hAnsi="宋体" w:hint="eastAsia"/>
          <w:bCs/>
          <w:sz w:val="24"/>
        </w:rPr>
      </w:pPr>
      <w:r>
        <w:rPr>
          <w:rFonts w:ascii="宋体" w:hAnsi="宋体" w:hint="eastAsia"/>
          <w:bCs/>
          <w:sz w:val="24"/>
        </w:rPr>
        <w:t>26.1.5投标人的报价超过了采购预算或最高限价的。</w:t>
      </w:r>
    </w:p>
    <w:p w14:paraId="1611C8A6" w14:textId="77777777" w:rsidR="00647D45" w:rsidRDefault="00000000">
      <w:pPr>
        <w:spacing w:line="440" w:lineRule="exact"/>
        <w:ind w:firstLine="480"/>
        <w:rPr>
          <w:rFonts w:ascii="宋体" w:hAnsi="宋体" w:hint="eastAsia"/>
          <w:bCs/>
          <w:i/>
          <w:sz w:val="24"/>
          <w:u w:val="single"/>
        </w:rPr>
      </w:pPr>
      <w:r>
        <w:rPr>
          <w:rFonts w:ascii="宋体" w:hAnsi="宋体" w:hint="eastAsia"/>
          <w:bCs/>
          <w:sz w:val="24"/>
        </w:rPr>
        <w:t>26.1.6未通过符合性审查的。</w:t>
      </w:r>
    </w:p>
    <w:p w14:paraId="434B5448" w14:textId="77777777" w:rsidR="00647D45" w:rsidRDefault="00000000">
      <w:pPr>
        <w:spacing w:line="440" w:lineRule="exact"/>
        <w:ind w:firstLine="360"/>
        <w:rPr>
          <w:rFonts w:ascii="宋体" w:hAnsi="宋体" w:hint="eastAsia"/>
          <w:bCs/>
          <w:i/>
          <w:sz w:val="24"/>
          <w:u w:val="single"/>
        </w:rPr>
      </w:pPr>
      <w:r>
        <w:rPr>
          <w:rFonts w:ascii="宋体" w:hAnsi="宋体" w:hint="eastAsia"/>
          <w:bCs/>
          <w:sz w:val="24"/>
        </w:rPr>
        <w:t xml:space="preserve"> 26.1.7不符合招标文件中规定的实质性要求和条件的</w:t>
      </w:r>
      <w:r>
        <w:rPr>
          <w:rFonts w:ascii="宋体" w:hAnsi="宋体" w:hint="eastAsia"/>
          <w:b/>
          <w:bCs/>
          <w:sz w:val="24"/>
        </w:rPr>
        <w:t>（</w:t>
      </w:r>
      <w:r>
        <w:rPr>
          <w:rFonts w:ascii="宋体" w:hAnsi="宋体" w:hint="eastAsia"/>
          <w:b/>
          <w:bCs/>
          <w:i/>
          <w:sz w:val="24"/>
          <w:u w:val="single"/>
        </w:rPr>
        <w:t>本招标文件中斜体且有下划线部分的、或者加“★”号的、或者以文字说明属于实质性要求的内容均为实质性要求和条件）。</w:t>
      </w:r>
    </w:p>
    <w:p w14:paraId="3BED2F0A" w14:textId="77777777" w:rsidR="00647D45" w:rsidRDefault="00000000">
      <w:pPr>
        <w:spacing w:line="440" w:lineRule="exact"/>
        <w:ind w:firstLine="480"/>
        <w:rPr>
          <w:rFonts w:ascii="宋体" w:hAnsi="宋体" w:hint="eastAsia"/>
          <w:bCs/>
          <w:sz w:val="24"/>
        </w:rPr>
      </w:pPr>
      <w:r>
        <w:rPr>
          <w:rFonts w:ascii="宋体" w:hAnsi="宋体" w:hint="eastAsia"/>
          <w:bCs/>
          <w:sz w:val="24"/>
        </w:rPr>
        <w:t>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15326728" w14:textId="77777777" w:rsidR="00647D45" w:rsidRDefault="00000000">
      <w:pPr>
        <w:spacing w:line="440" w:lineRule="exact"/>
        <w:ind w:firstLine="480"/>
        <w:rPr>
          <w:rFonts w:ascii="宋体" w:hAnsi="宋体" w:hint="eastAsia"/>
          <w:bCs/>
          <w:sz w:val="24"/>
        </w:rPr>
      </w:pPr>
      <w:r>
        <w:rPr>
          <w:rFonts w:ascii="宋体" w:hAnsi="宋体" w:hint="eastAsia"/>
          <w:bCs/>
          <w:sz w:val="24"/>
        </w:rPr>
        <w:t>26.1.9 投标文件含有采购人不能接受的附加条件的。</w:t>
      </w:r>
    </w:p>
    <w:p w14:paraId="49AC18D0" w14:textId="77777777" w:rsidR="00647D45" w:rsidRDefault="00000000">
      <w:pPr>
        <w:spacing w:line="440" w:lineRule="exact"/>
        <w:ind w:firstLine="480"/>
        <w:rPr>
          <w:rFonts w:ascii="宋体" w:hAnsi="宋体" w:hint="eastAsia"/>
          <w:bCs/>
          <w:sz w:val="24"/>
        </w:rPr>
      </w:pPr>
      <w:r>
        <w:rPr>
          <w:rFonts w:ascii="宋体" w:hAnsi="宋体" w:hint="eastAsia"/>
          <w:bCs/>
          <w:sz w:val="24"/>
        </w:rPr>
        <w:t>26.1.10投标（响应）供应</w:t>
      </w:r>
      <w:proofErr w:type="gramStart"/>
      <w:r>
        <w:rPr>
          <w:rFonts w:ascii="宋体" w:hAnsi="宋体" w:hint="eastAsia"/>
          <w:bCs/>
          <w:sz w:val="24"/>
        </w:rPr>
        <w:t>商出现</w:t>
      </w:r>
      <w:proofErr w:type="gramEnd"/>
      <w:r>
        <w:rPr>
          <w:rFonts w:ascii="宋体" w:hAnsi="宋体" w:hint="eastAsia"/>
          <w:bCs/>
          <w:sz w:val="24"/>
        </w:rPr>
        <w:t>相关文件规定的异常低价情形的，评标委员会（评审小组）将通过苏</w:t>
      </w:r>
      <w:proofErr w:type="gramStart"/>
      <w:r>
        <w:rPr>
          <w:rFonts w:ascii="宋体" w:hAnsi="宋体" w:hint="eastAsia"/>
          <w:bCs/>
          <w:sz w:val="24"/>
        </w:rPr>
        <w:t>采云</w:t>
      </w:r>
      <w:proofErr w:type="gramEnd"/>
      <w:r>
        <w:rPr>
          <w:rFonts w:ascii="宋体" w:hAnsi="宋体" w:hint="eastAsia"/>
          <w:bCs/>
          <w:sz w:val="24"/>
        </w:rPr>
        <w:t>系统要求其在合理的时间内提供书面说明及相关证明材料；供应商不能证明其报价合理性的，评标委员会（评审小组）应当将其作为无效响应处理。</w:t>
      </w:r>
    </w:p>
    <w:p w14:paraId="6A40AEA3" w14:textId="77777777" w:rsidR="00647D45" w:rsidRDefault="00000000">
      <w:pPr>
        <w:spacing w:line="440" w:lineRule="exact"/>
        <w:ind w:firstLine="480"/>
        <w:rPr>
          <w:rFonts w:ascii="宋体" w:hAnsi="宋体" w:hint="eastAsia"/>
          <w:bCs/>
          <w:sz w:val="24"/>
        </w:rPr>
      </w:pPr>
      <w:r>
        <w:rPr>
          <w:rFonts w:ascii="宋体" w:hAnsi="宋体" w:hint="eastAsia"/>
          <w:bCs/>
          <w:sz w:val="24"/>
        </w:rPr>
        <w:t>26.1.11 投标文件未按照招标文件要求加盖CA</w:t>
      </w:r>
      <w:r>
        <w:rPr>
          <w:rFonts w:ascii="宋体" w:hAnsi="宋体"/>
          <w:bCs/>
          <w:sz w:val="24"/>
        </w:rPr>
        <w:t>电子公章的</w:t>
      </w:r>
      <w:r>
        <w:rPr>
          <w:rFonts w:ascii="宋体" w:hAnsi="宋体" w:hint="eastAsia"/>
          <w:bCs/>
          <w:sz w:val="24"/>
        </w:rPr>
        <w:t>。</w:t>
      </w:r>
    </w:p>
    <w:p w14:paraId="4E78A391" w14:textId="77777777" w:rsidR="00647D45" w:rsidRDefault="00000000">
      <w:pPr>
        <w:spacing w:line="440" w:lineRule="exact"/>
        <w:ind w:firstLine="480"/>
        <w:rPr>
          <w:rFonts w:ascii="宋体" w:hAnsi="宋体" w:hint="eastAsia"/>
          <w:bCs/>
          <w:sz w:val="24"/>
        </w:rPr>
      </w:pPr>
      <w:r>
        <w:rPr>
          <w:rFonts w:ascii="宋体" w:hAnsi="宋体" w:hint="eastAsia"/>
          <w:bCs/>
          <w:sz w:val="24"/>
        </w:rPr>
        <w:lastRenderedPageBreak/>
        <w:t>26.1.12其他法律、法规及本招标文件规定的属无效投标的情形。</w:t>
      </w:r>
    </w:p>
    <w:p w14:paraId="0527D14A" w14:textId="77777777" w:rsidR="00647D45" w:rsidRDefault="00000000">
      <w:pPr>
        <w:spacing w:line="440" w:lineRule="exact"/>
        <w:ind w:left="479"/>
        <w:rPr>
          <w:rFonts w:ascii="宋体" w:hAnsi="宋体" w:hint="eastAsia"/>
          <w:bCs/>
          <w:sz w:val="24"/>
        </w:rPr>
      </w:pPr>
      <w:r>
        <w:rPr>
          <w:rFonts w:ascii="宋体" w:hAnsi="宋体" w:hint="eastAsia"/>
          <w:bCs/>
          <w:sz w:val="24"/>
        </w:rPr>
        <w:t>26.2</w:t>
      </w:r>
      <w:proofErr w:type="gramStart"/>
      <w:r>
        <w:rPr>
          <w:rFonts w:ascii="宋体" w:hAnsi="宋体" w:hint="eastAsia"/>
          <w:bCs/>
          <w:sz w:val="24"/>
        </w:rPr>
        <w:t>废标条款</w:t>
      </w:r>
      <w:proofErr w:type="gramEnd"/>
    </w:p>
    <w:p w14:paraId="6394AEAA" w14:textId="77777777" w:rsidR="00647D45" w:rsidRDefault="00000000">
      <w:pPr>
        <w:spacing w:line="440" w:lineRule="exact"/>
        <w:ind w:left="479"/>
        <w:rPr>
          <w:rFonts w:ascii="宋体" w:hAnsi="宋体" w:hint="eastAsia"/>
          <w:bCs/>
          <w:sz w:val="24"/>
        </w:rPr>
      </w:pPr>
      <w:r>
        <w:rPr>
          <w:rFonts w:ascii="宋体" w:hAnsi="宋体" w:hint="eastAsia"/>
          <w:bCs/>
          <w:sz w:val="24"/>
        </w:rPr>
        <w:t>26.2.1符合专业条件的供应商或者对招标文件作实质响应的供应商不足三家的。26.2.2出现影响采购公正的违法、违规行为的。</w:t>
      </w:r>
    </w:p>
    <w:p w14:paraId="59FDA518" w14:textId="77777777" w:rsidR="00647D45" w:rsidRDefault="00000000">
      <w:pPr>
        <w:spacing w:line="440" w:lineRule="exact"/>
        <w:ind w:left="479"/>
        <w:rPr>
          <w:rFonts w:ascii="宋体" w:hAnsi="宋体" w:hint="eastAsia"/>
          <w:bCs/>
          <w:sz w:val="24"/>
        </w:rPr>
      </w:pPr>
      <w:r>
        <w:rPr>
          <w:rFonts w:ascii="宋体" w:hAnsi="宋体" w:hint="eastAsia"/>
          <w:bCs/>
          <w:sz w:val="24"/>
        </w:rPr>
        <w:t>26.2.3因重大变故，采购任务取消的。</w:t>
      </w:r>
    </w:p>
    <w:p w14:paraId="72B374CA" w14:textId="77777777" w:rsidR="00647D45" w:rsidRDefault="00000000">
      <w:pPr>
        <w:spacing w:line="440" w:lineRule="exact"/>
        <w:ind w:left="479"/>
        <w:rPr>
          <w:rFonts w:ascii="宋体" w:hAnsi="宋体" w:hint="eastAsia"/>
          <w:bCs/>
          <w:sz w:val="24"/>
        </w:rPr>
      </w:pPr>
      <w:r>
        <w:rPr>
          <w:rFonts w:ascii="宋体" w:hAnsi="宋体" w:hint="eastAsia"/>
          <w:bCs/>
          <w:sz w:val="24"/>
        </w:rPr>
        <w:t>26.2.4评标委员会认定招标文件存在歧义、重大缺陷导致评审工作无法进行。</w:t>
      </w:r>
    </w:p>
    <w:p w14:paraId="699458E0" w14:textId="77777777" w:rsidR="00647D45" w:rsidRDefault="00000000">
      <w:pPr>
        <w:spacing w:line="440" w:lineRule="exact"/>
        <w:ind w:left="479"/>
        <w:rPr>
          <w:rFonts w:ascii="宋体" w:hAnsi="宋体" w:hint="eastAsia"/>
          <w:bCs/>
          <w:sz w:val="24"/>
        </w:rPr>
      </w:pPr>
      <w:r>
        <w:rPr>
          <w:rFonts w:ascii="宋体" w:hAnsi="宋体" w:hint="eastAsia"/>
          <w:bCs/>
          <w:sz w:val="24"/>
        </w:rPr>
        <w:t>26.2.5 因</w:t>
      </w:r>
      <w:r>
        <w:rPr>
          <w:rFonts w:ascii="宋体" w:hAnsi="宋体" w:hint="eastAsia"/>
          <w:sz w:val="24"/>
          <w:szCs w:val="24"/>
        </w:rPr>
        <w:t>苏</w:t>
      </w:r>
      <w:proofErr w:type="gramStart"/>
      <w:r>
        <w:rPr>
          <w:rFonts w:ascii="宋体" w:hAnsi="宋体" w:hint="eastAsia"/>
          <w:sz w:val="24"/>
          <w:szCs w:val="24"/>
        </w:rPr>
        <w:t>采云</w:t>
      </w:r>
      <w:proofErr w:type="gramEnd"/>
      <w:r>
        <w:rPr>
          <w:rFonts w:ascii="宋体" w:hAnsi="宋体" w:hint="eastAsia"/>
          <w:sz w:val="24"/>
          <w:szCs w:val="24"/>
        </w:rPr>
        <w:t>系统</w:t>
      </w:r>
      <w:r>
        <w:rPr>
          <w:rFonts w:ascii="宋体" w:hAnsi="宋体"/>
          <w:bCs/>
          <w:sz w:val="24"/>
        </w:rPr>
        <w:t>系统故障原因造成开标不成功</w:t>
      </w:r>
      <w:r>
        <w:rPr>
          <w:rFonts w:ascii="宋体" w:hAnsi="宋体" w:hint="eastAsia"/>
          <w:bCs/>
          <w:sz w:val="24"/>
        </w:rPr>
        <w:t>的</w:t>
      </w:r>
      <w:r>
        <w:rPr>
          <w:rFonts w:ascii="宋体" w:hAnsi="宋体"/>
          <w:bCs/>
          <w:sz w:val="24"/>
        </w:rPr>
        <w:t>。</w:t>
      </w:r>
    </w:p>
    <w:p w14:paraId="7B226E00" w14:textId="77777777" w:rsidR="00647D45" w:rsidRDefault="00000000">
      <w:pPr>
        <w:spacing w:line="440" w:lineRule="exact"/>
        <w:ind w:left="479"/>
        <w:rPr>
          <w:rFonts w:ascii="宋体" w:hAnsi="宋体" w:hint="eastAsia"/>
          <w:bCs/>
          <w:sz w:val="24"/>
        </w:rPr>
      </w:pPr>
      <w:r>
        <w:rPr>
          <w:rFonts w:ascii="宋体" w:hAnsi="宋体" w:hint="eastAsia"/>
          <w:bCs/>
          <w:sz w:val="24"/>
        </w:rPr>
        <w:t>26.3 投标截止时间结束后参加投标的供应商不足三家的处理：</w:t>
      </w:r>
    </w:p>
    <w:p w14:paraId="72E2F407" w14:textId="77777777" w:rsidR="00647D45" w:rsidRDefault="00000000">
      <w:pPr>
        <w:spacing w:line="440" w:lineRule="exact"/>
        <w:ind w:firstLine="480"/>
        <w:rPr>
          <w:rFonts w:ascii="宋体" w:hAnsi="宋体" w:hint="eastAsia"/>
          <w:bCs/>
          <w:sz w:val="24"/>
        </w:rPr>
      </w:pPr>
      <w:r>
        <w:rPr>
          <w:rFonts w:ascii="宋体" w:hAnsi="宋体" w:hint="eastAsia"/>
          <w:bCs/>
          <w:sz w:val="24"/>
        </w:rPr>
        <w:t>26.3.1如出现投标截止时间结束后参加投标的供应商或者在评标期间对招标文件做出实质响应的供应商不足三家情况，按政府采购相关规定执行。</w:t>
      </w:r>
    </w:p>
    <w:p w14:paraId="07B89E77" w14:textId="77777777" w:rsidR="00647D45" w:rsidRDefault="00000000">
      <w:pPr>
        <w:pStyle w:val="3"/>
        <w:spacing w:before="156" w:after="156" w:line="360" w:lineRule="auto"/>
        <w:ind w:firstLine="482"/>
      </w:pPr>
      <w:bookmarkStart w:id="170" w:name="_Toc120614219"/>
      <w:r>
        <w:rPr>
          <w:rFonts w:hint="eastAsia"/>
        </w:rPr>
        <w:t>六、</w:t>
      </w:r>
      <w:bookmarkEnd w:id="167"/>
      <w:bookmarkEnd w:id="168"/>
      <w:bookmarkEnd w:id="169"/>
      <w:r>
        <w:rPr>
          <w:rFonts w:hint="eastAsia"/>
        </w:rPr>
        <w:t>定标</w:t>
      </w:r>
      <w:bookmarkEnd w:id="170"/>
    </w:p>
    <w:p w14:paraId="50A400B0" w14:textId="77777777" w:rsidR="00647D45" w:rsidRDefault="00000000">
      <w:pPr>
        <w:pStyle w:val="4"/>
        <w:spacing w:before="0" w:after="0" w:line="240" w:lineRule="auto"/>
        <w:ind w:firstLine="600"/>
        <w:rPr>
          <w:rFonts w:ascii="黑体" w:hAnsi="宋体" w:cs="Times New Roman" w:hint="eastAsia"/>
          <w:b w:val="0"/>
          <w:sz w:val="30"/>
          <w:szCs w:val="30"/>
        </w:rPr>
      </w:pPr>
      <w:bookmarkStart w:id="171" w:name="_Toc513029238"/>
      <w:bookmarkStart w:id="172" w:name="_Toc16938554"/>
      <w:bookmarkStart w:id="173" w:name="_Toc20823310"/>
      <w:r>
        <w:rPr>
          <w:rFonts w:ascii="黑体" w:hAnsi="宋体" w:cs="Times New Roman" w:hint="eastAsia"/>
          <w:b w:val="0"/>
          <w:sz w:val="30"/>
          <w:szCs w:val="30"/>
        </w:rPr>
        <w:t>27、</w:t>
      </w:r>
      <w:bookmarkEnd w:id="171"/>
      <w:r>
        <w:rPr>
          <w:rFonts w:ascii="黑体" w:hAnsi="宋体" w:cs="Times New Roman" w:hint="eastAsia"/>
          <w:b w:val="0"/>
          <w:sz w:val="30"/>
          <w:szCs w:val="30"/>
        </w:rPr>
        <w:t>确定</w:t>
      </w:r>
      <w:bookmarkEnd w:id="172"/>
      <w:bookmarkEnd w:id="173"/>
      <w:r>
        <w:rPr>
          <w:rFonts w:ascii="黑体" w:hAnsi="宋体" w:cs="Times New Roman" w:hint="eastAsia"/>
          <w:b w:val="0"/>
          <w:sz w:val="30"/>
          <w:szCs w:val="30"/>
        </w:rPr>
        <w:t>中标单位</w:t>
      </w:r>
    </w:p>
    <w:p w14:paraId="3EBB4863" w14:textId="77777777" w:rsidR="00647D45" w:rsidRDefault="00000000">
      <w:pPr>
        <w:spacing w:line="440" w:lineRule="exact"/>
        <w:ind w:firstLine="480"/>
        <w:rPr>
          <w:rFonts w:ascii="宋体" w:hAnsi="宋体" w:hint="eastAsia"/>
          <w:bCs/>
          <w:sz w:val="24"/>
        </w:rPr>
      </w:pPr>
      <w:r>
        <w:rPr>
          <w:rFonts w:ascii="宋体" w:hAnsi="宋体" w:hint="eastAsia"/>
          <w:bCs/>
          <w:sz w:val="24"/>
        </w:rPr>
        <w:t xml:space="preserve">27.1中标候选人的选取原则和数量见招标文件第五章规定。 </w:t>
      </w:r>
    </w:p>
    <w:p w14:paraId="31D4DFBF" w14:textId="77777777" w:rsidR="00647D45" w:rsidRDefault="00000000">
      <w:pPr>
        <w:spacing w:line="440" w:lineRule="exact"/>
        <w:ind w:firstLine="480"/>
        <w:rPr>
          <w:rFonts w:ascii="宋体" w:hAnsi="宋体" w:hint="eastAsia"/>
          <w:bCs/>
          <w:sz w:val="24"/>
        </w:rPr>
      </w:pPr>
      <w:r>
        <w:rPr>
          <w:rFonts w:ascii="宋体" w:hAnsi="宋体" w:hint="eastAsia"/>
          <w:bCs/>
          <w:sz w:val="24"/>
        </w:rPr>
        <w:t>27.2 采购人应根据评委会推荐的中标候选人按顺序确定中标人，中标候选人并列的，由采购人依法确定。</w:t>
      </w:r>
    </w:p>
    <w:p w14:paraId="4E987DCC" w14:textId="77777777" w:rsidR="00647D45" w:rsidRDefault="00000000">
      <w:pPr>
        <w:spacing w:line="480" w:lineRule="exact"/>
        <w:ind w:firstLine="480"/>
        <w:rPr>
          <w:rFonts w:ascii="宋体" w:hAnsi="宋体" w:hint="eastAsia"/>
          <w:sz w:val="24"/>
          <w:szCs w:val="24"/>
        </w:rPr>
      </w:pPr>
      <w:r>
        <w:rPr>
          <w:rFonts w:ascii="宋体" w:hAnsi="宋体" w:hint="eastAsia"/>
          <w:bCs/>
          <w:sz w:val="24"/>
          <w:szCs w:val="24"/>
        </w:rPr>
        <w:t xml:space="preserve">27.3 </w:t>
      </w:r>
      <w:r>
        <w:rPr>
          <w:rFonts w:ascii="宋体" w:hAnsi="宋体" w:hint="eastAsia"/>
          <w:sz w:val="24"/>
          <w:szCs w:val="24"/>
        </w:rPr>
        <w:t>采购中心将在“江苏政府采购网、常州市政府采购网”发布中标公告，公告期限为1个工作日。</w:t>
      </w:r>
    </w:p>
    <w:p w14:paraId="4B1EEC07" w14:textId="77777777" w:rsidR="00647D45" w:rsidRDefault="00000000">
      <w:pPr>
        <w:spacing w:line="480" w:lineRule="exact"/>
        <w:ind w:firstLine="480"/>
        <w:rPr>
          <w:rFonts w:ascii="宋体" w:hAnsi="宋体" w:hint="eastAsia"/>
          <w:sz w:val="24"/>
          <w:szCs w:val="24"/>
        </w:rPr>
      </w:pPr>
      <w:r>
        <w:rPr>
          <w:rFonts w:ascii="宋体" w:hAnsi="宋体" w:hint="eastAsia"/>
          <w:sz w:val="24"/>
          <w:szCs w:val="24"/>
        </w:rPr>
        <w:t>27.4  若有充分证据证明，中标人出现下列情况之一的，一经查实，将被取消中标资格：</w:t>
      </w:r>
    </w:p>
    <w:p w14:paraId="7C51981D" w14:textId="77777777" w:rsidR="00647D45" w:rsidRDefault="00000000">
      <w:pPr>
        <w:spacing w:line="480" w:lineRule="exact"/>
        <w:ind w:firstLine="480"/>
        <w:rPr>
          <w:rFonts w:ascii="宋体" w:hAnsi="宋体" w:hint="eastAsia"/>
          <w:sz w:val="24"/>
          <w:szCs w:val="24"/>
        </w:rPr>
      </w:pPr>
      <w:r>
        <w:rPr>
          <w:rFonts w:ascii="宋体" w:hAnsi="宋体" w:hint="eastAsia"/>
          <w:sz w:val="24"/>
          <w:szCs w:val="24"/>
        </w:rPr>
        <w:t>27.4.1提供虚假材料谋取中标的。</w:t>
      </w:r>
    </w:p>
    <w:p w14:paraId="61458CFD" w14:textId="77777777" w:rsidR="00647D45" w:rsidRDefault="00000000">
      <w:pPr>
        <w:spacing w:line="480" w:lineRule="exact"/>
        <w:ind w:firstLine="480"/>
        <w:rPr>
          <w:rFonts w:ascii="宋体" w:hAnsi="宋体" w:hint="eastAsia"/>
          <w:sz w:val="24"/>
          <w:szCs w:val="24"/>
        </w:rPr>
      </w:pPr>
      <w:r>
        <w:rPr>
          <w:rFonts w:ascii="宋体" w:hAnsi="宋体" w:hint="eastAsia"/>
          <w:sz w:val="24"/>
          <w:szCs w:val="24"/>
        </w:rPr>
        <w:t>27.4.2向采购人、采购中心行贿或者提供其他不正当利益的。</w:t>
      </w:r>
    </w:p>
    <w:p w14:paraId="443EBAE0" w14:textId="77777777" w:rsidR="00647D45" w:rsidRDefault="00000000">
      <w:pPr>
        <w:spacing w:line="480" w:lineRule="exact"/>
        <w:ind w:firstLine="480"/>
        <w:rPr>
          <w:rFonts w:ascii="宋体" w:hAnsi="宋体" w:hint="eastAsia"/>
          <w:sz w:val="24"/>
          <w:szCs w:val="24"/>
        </w:rPr>
      </w:pPr>
      <w:r>
        <w:rPr>
          <w:rFonts w:ascii="宋体" w:hAnsi="宋体" w:hint="eastAsia"/>
          <w:sz w:val="24"/>
          <w:szCs w:val="24"/>
        </w:rPr>
        <w:t>27.4.3属于本文件规定的无效条件，但在评标过程中又未被评委会发现的。</w:t>
      </w:r>
    </w:p>
    <w:p w14:paraId="3593EB9B" w14:textId="77777777" w:rsidR="00647D45" w:rsidRDefault="00000000">
      <w:pPr>
        <w:spacing w:line="480" w:lineRule="exact"/>
        <w:ind w:firstLine="480"/>
        <w:rPr>
          <w:rFonts w:ascii="宋体" w:hAnsi="宋体" w:hint="eastAsia"/>
          <w:sz w:val="24"/>
          <w:szCs w:val="24"/>
        </w:rPr>
      </w:pPr>
      <w:r>
        <w:rPr>
          <w:rFonts w:ascii="宋体" w:hAnsi="宋体" w:hint="eastAsia"/>
          <w:sz w:val="24"/>
          <w:szCs w:val="24"/>
        </w:rPr>
        <w:t>27.4.4与采购人或者其他供应商恶意串通的。</w:t>
      </w:r>
    </w:p>
    <w:p w14:paraId="06C2770C" w14:textId="77777777" w:rsidR="00647D45" w:rsidRDefault="00000000">
      <w:pPr>
        <w:spacing w:line="480" w:lineRule="exact"/>
        <w:ind w:firstLine="480"/>
        <w:rPr>
          <w:rFonts w:ascii="宋体" w:hAnsi="宋体" w:hint="eastAsia"/>
          <w:sz w:val="24"/>
          <w:szCs w:val="24"/>
        </w:rPr>
      </w:pPr>
      <w:r>
        <w:rPr>
          <w:rFonts w:ascii="宋体" w:hAnsi="宋体" w:hint="eastAsia"/>
          <w:sz w:val="24"/>
          <w:szCs w:val="24"/>
        </w:rPr>
        <w:t>27.4.5采取不正当手段诋毁、排挤其他供应商的。</w:t>
      </w:r>
    </w:p>
    <w:p w14:paraId="6D5DC3C0" w14:textId="77777777" w:rsidR="00647D45" w:rsidRDefault="00000000">
      <w:pPr>
        <w:spacing w:line="480" w:lineRule="exact"/>
        <w:ind w:firstLine="480"/>
        <w:rPr>
          <w:rFonts w:ascii="宋体" w:hAnsi="宋体" w:hint="eastAsia"/>
          <w:sz w:val="24"/>
          <w:szCs w:val="24"/>
        </w:rPr>
      </w:pPr>
      <w:bookmarkStart w:id="174" w:name="_Toc200451960"/>
      <w:r>
        <w:rPr>
          <w:rFonts w:ascii="宋体" w:hAnsi="宋体" w:hint="eastAsia"/>
          <w:sz w:val="24"/>
          <w:szCs w:val="24"/>
        </w:rPr>
        <w:t xml:space="preserve">27.5 </w:t>
      </w:r>
      <w:r>
        <w:rPr>
          <w:rFonts w:hAnsi="宋体" w:cs="宋体"/>
          <w:sz w:val="24"/>
          <w:szCs w:val="24"/>
        </w:rPr>
        <w:t>有下列情形之一的，</w:t>
      </w:r>
      <w:r>
        <w:rPr>
          <w:rFonts w:hAnsi="宋体" w:cs="宋体" w:hint="eastAsia"/>
          <w:sz w:val="24"/>
          <w:szCs w:val="24"/>
        </w:rPr>
        <w:t>视为投标人</w:t>
      </w:r>
      <w:r>
        <w:rPr>
          <w:rFonts w:hAnsi="宋体" w:cs="宋体"/>
          <w:sz w:val="24"/>
          <w:szCs w:val="24"/>
        </w:rPr>
        <w:t>串通</w:t>
      </w:r>
      <w:r>
        <w:rPr>
          <w:rFonts w:hAnsi="宋体" w:cs="宋体" w:hint="eastAsia"/>
          <w:sz w:val="24"/>
          <w:szCs w:val="24"/>
        </w:rPr>
        <w:t>投标，投标无效：</w:t>
      </w:r>
    </w:p>
    <w:p w14:paraId="412B8606" w14:textId="77777777" w:rsidR="00647D45" w:rsidRDefault="00000000">
      <w:pPr>
        <w:spacing w:line="480" w:lineRule="exact"/>
        <w:ind w:firstLine="480"/>
        <w:rPr>
          <w:rFonts w:ascii="宋体" w:hAnsi="宋体" w:hint="eastAsia"/>
          <w:sz w:val="24"/>
          <w:szCs w:val="24"/>
        </w:rPr>
      </w:pPr>
      <w:r>
        <w:rPr>
          <w:rFonts w:ascii="宋体" w:hAnsi="宋体" w:hint="eastAsia"/>
          <w:sz w:val="24"/>
          <w:szCs w:val="24"/>
        </w:rPr>
        <w:t>27.5.1不同投标人的投标文件由同一单位或者个人编制。</w:t>
      </w:r>
    </w:p>
    <w:p w14:paraId="3DC175F6" w14:textId="77777777" w:rsidR="00647D45" w:rsidRDefault="00000000">
      <w:pPr>
        <w:spacing w:line="480" w:lineRule="exact"/>
        <w:ind w:firstLine="480"/>
        <w:rPr>
          <w:rFonts w:ascii="宋体" w:hAnsi="宋体" w:hint="eastAsia"/>
          <w:sz w:val="24"/>
          <w:szCs w:val="24"/>
        </w:rPr>
      </w:pPr>
      <w:r>
        <w:rPr>
          <w:rFonts w:ascii="宋体" w:hAnsi="宋体" w:hint="eastAsia"/>
          <w:sz w:val="24"/>
          <w:szCs w:val="24"/>
        </w:rPr>
        <w:t>27.5.2不同投标人委托同一单位或者个人办理投标事宜。</w:t>
      </w:r>
    </w:p>
    <w:p w14:paraId="41D739C8" w14:textId="77777777" w:rsidR="00647D45" w:rsidRDefault="00000000">
      <w:pPr>
        <w:spacing w:line="480" w:lineRule="exact"/>
        <w:ind w:firstLine="480"/>
        <w:rPr>
          <w:rFonts w:ascii="宋体" w:hAnsi="宋体" w:hint="eastAsia"/>
          <w:sz w:val="24"/>
          <w:szCs w:val="24"/>
        </w:rPr>
      </w:pPr>
      <w:r>
        <w:rPr>
          <w:rFonts w:ascii="宋体" w:hAnsi="宋体" w:hint="eastAsia"/>
          <w:sz w:val="24"/>
          <w:szCs w:val="24"/>
        </w:rPr>
        <w:t>27.5.3 不同投标人的投标文件载明的项目管理成员或者联系人员为同一人。</w:t>
      </w:r>
    </w:p>
    <w:p w14:paraId="78D07835" w14:textId="77777777" w:rsidR="00647D45" w:rsidRDefault="00000000">
      <w:pPr>
        <w:spacing w:line="480" w:lineRule="exact"/>
        <w:ind w:firstLine="480"/>
        <w:rPr>
          <w:rFonts w:ascii="宋体" w:hAnsi="宋体" w:hint="eastAsia"/>
          <w:sz w:val="24"/>
          <w:szCs w:val="24"/>
        </w:rPr>
      </w:pPr>
      <w:r>
        <w:rPr>
          <w:rFonts w:ascii="宋体" w:hAnsi="宋体" w:hint="eastAsia"/>
          <w:sz w:val="24"/>
          <w:szCs w:val="24"/>
        </w:rPr>
        <w:t>27.5.4不同投标人的投标文件异常一致或者投标报价呈规律性差异。</w:t>
      </w:r>
    </w:p>
    <w:p w14:paraId="70A07F30" w14:textId="77777777" w:rsidR="00647D45" w:rsidRDefault="00000000">
      <w:pPr>
        <w:pStyle w:val="4"/>
        <w:spacing w:before="0" w:after="0" w:line="240" w:lineRule="auto"/>
        <w:ind w:firstLine="600"/>
        <w:rPr>
          <w:rFonts w:ascii="黑体" w:hAnsi="宋体" w:cs="Times New Roman" w:hint="eastAsia"/>
          <w:b w:val="0"/>
          <w:sz w:val="30"/>
          <w:szCs w:val="30"/>
        </w:rPr>
      </w:pPr>
      <w:r>
        <w:rPr>
          <w:rFonts w:ascii="黑体" w:hAnsi="宋体" w:cs="Times New Roman" w:hint="eastAsia"/>
          <w:b w:val="0"/>
          <w:sz w:val="30"/>
          <w:szCs w:val="30"/>
        </w:rPr>
        <w:lastRenderedPageBreak/>
        <w:t>28、质疑处理</w:t>
      </w:r>
      <w:bookmarkEnd w:id="174"/>
    </w:p>
    <w:p w14:paraId="583C510B" w14:textId="77777777" w:rsidR="00647D45" w:rsidRDefault="00000000">
      <w:pPr>
        <w:spacing w:line="480" w:lineRule="exact"/>
        <w:ind w:firstLine="480"/>
        <w:rPr>
          <w:rFonts w:ascii="宋体" w:hAnsi="宋体" w:hint="eastAsia"/>
          <w:sz w:val="24"/>
          <w:szCs w:val="24"/>
        </w:rPr>
      </w:pPr>
      <w:r>
        <w:rPr>
          <w:rFonts w:ascii="宋体" w:hAnsi="宋体" w:hint="eastAsia"/>
          <w:sz w:val="24"/>
          <w:szCs w:val="24"/>
        </w:rPr>
        <w:t>28.1 提出质疑的供应商应当是参与所质疑项目采购活动的供应商。潜在供应</w:t>
      </w:r>
      <w:proofErr w:type="gramStart"/>
      <w:r>
        <w:rPr>
          <w:rFonts w:ascii="宋体" w:hAnsi="宋体" w:hint="eastAsia"/>
          <w:sz w:val="24"/>
          <w:szCs w:val="24"/>
        </w:rPr>
        <w:t>商依法</w:t>
      </w:r>
      <w:proofErr w:type="gramEnd"/>
      <w:r>
        <w:rPr>
          <w:rFonts w:ascii="宋体" w:hAnsi="宋体" w:hint="eastAsia"/>
          <w:sz w:val="24"/>
          <w:szCs w:val="24"/>
        </w:rPr>
        <w:t>获取其可质疑的采购文件的，可以对采购文件提出质疑。</w:t>
      </w:r>
    </w:p>
    <w:p w14:paraId="1CFDEF89" w14:textId="77777777" w:rsidR="00647D45" w:rsidRDefault="00000000">
      <w:pPr>
        <w:spacing w:line="480" w:lineRule="exact"/>
        <w:ind w:firstLine="480"/>
        <w:rPr>
          <w:rFonts w:ascii="宋体" w:hAnsi="宋体" w:hint="eastAsia"/>
          <w:sz w:val="24"/>
          <w:szCs w:val="24"/>
        </w:rPr>
      </w:pPr>
      <w:r>
        <w:rPr>
          <w:rFonts w:ascii="宋体" w:hAnsi="宋体" w:hint="eastAsia"/>
          <w:sz w:val="24"/>
          <w:szCs w:val="24"/>
        </w:rPr>
        <w:t>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p>
    <w:p w14:paraId="54DB1AC2" w14:textId="77777777" w:rsidR="00647D45" w:rsidRDefault="00000000">
      <w:pPr>
        <w:spacing w:line="480" w:lineRule="exact"/>
        <w:ind w:firstLine="480"/>
        <w:rPr>
          <w:rFonts w:hAnsi="宋体" w:cs="宋体" w:hint="eastAsia"/>
          <w:sz w:val="24"/>
          <w:szCs w:val="24"/>
        </w:rPr>
      </w:pPr>
      <w:r>
        <w:rPr>
          <w:rFonts w:ascii="宋体" w:hAnsi="宋体" w:hint="eastAsia"/>
          <w:sz w:val="24"/>
          <w:szCs w:val="24"/>
        </w:rPr>
        <w:t>28.2.1</w:t>
      </w:r>
      <w:r>
        <w:rPr>
          <w:rFonts w:hAnsi="宋体" w:cs="宋体"/>
          <w:sz w:val="24"/>
          <w:szCs w:val="24"/>
        </w:rPr>
        <w:t>对可以质疑的采购文件提出质疑的，为收到采购文件之日或者采购文件公告期限届满之日；</w:t>
      </w:r>
    </w:p>
    <w:p w14:paraId="749E62F5" w14:textId="77777777" w:rsidR="00647D45" w:rsidRDefault="00000000">
      <w:pPr>
        <w:spacing w:line="480" w:lineRule="exact"/>
        <w:ind w:firstLine="480"/>
        <w:rPr>
          <w:rFonts w:hAnsi="宋体" w:cs="宋体" w:hint="eastAsia"/>
          <w:sz w:val="24"/>
          <w:szCs w:val="24"/>
        </w:rPr>
      </w:pPr>
      <w:r>
        <w:rPr>
          <w:rFonts w:ascii="宋体" w:hAnsi="宋体" w:hint="eastAsia"/>
          <w:sz w:val="24"/>
          <w:szCs w:val="24"/>
        </w:rPr>
        <w:t>28.2.2</w:t>
      </w:r>
      <w:r>
        <w:rPr>
          <w:rFonts w:hAnsi="宋体" w:cs="宋体"/>
          <w:sz w:val="24"/>
          <w:szCs w:val="24"/>
        </w:rPr>
        <w:t>对采购过程提出质疑的，为各采购程序环节结束之日；</w:t>
      </w:r>
    </w:p>
    <w:p w14:paraId="7B475313" w14:textId="77777777" w:rsidR="00647D45" w:rsidRDefault="00000000">
      <w:pPr>
        <w:spacing w:line="480" w:lineRule="exact"/>
        <w:ind w:firstLine="480"/>
        <w:rPr>
          <w:rFonts w:hAnsi="宋体" w:cs="宋体" w:hint="eastAsia"/>
          <w:sz w:val="24"/>
          <w:szCs w:val="24"/>
        </w:rPr>
      </w:pPr>
      <w:r>
        <w:rPr>
          <w:rFonts w:ascii="宋体" w:hAnsi="宋体" w:hint="eastAsia"/>
          <w:sz w:val="24"/>
          <w:szCs w:val="24"/>
        </w:rPr>
        <w:t>28.2.3</w:t>
      </w:r>
      <w:r>
        <w:rPr>
          <w:rFonts w:hAnsi="宋体" w:cs="宋体"/>
          <w:sz w:val="24"/>
          <w:szCs w:val="24"/>
        </w:rPr>
        <w:t>对中标或者成交结果提出质疑的，为中标或者成交结果公告期限届满之日。</w:t>
      </w:r>
    </w:p>
    <w:p w14:paraId="7A4B0CB0" w14:textId="77777777" w:rsidR="00647D45" w:rsidRDefault="00000000">
      <w:pPr>
        <w:spacing w:line="480" w:lineRule="exact"/>
        <w:ind w:firstLine="480"/>
        <w:rPr>
          <w:rFonts w:hAnsi="宋体" w:cs="宋体" w:hint="eastAsia"/>
          <w:sz w:val="24"/>
          <w:szCs w:val="24"/>
        </w:rPr>
      </w:pPr>
      <w:r>
        <w:rPr>
          <w:rFonts w:hAnsi="宋体" w:cs="宋体" w:hint="eastAsia"/>
          <w:sz w:val="24"/>
          <w:szCs w:val="24"/>
        </w:rPr>
        <w:t>供应商应当在法定质疑期内一次性提出针对同一采购程序环节的质疑。供应商如在法定期限内对同一采购程序环节提出多次质疑的，采购中心、</w:t>
      </w:r>
      <w:r>
        <w:rPr>
          <w:rFonts w:hAnsi="宋体" w:cs="宋体"/>
          <w:sz w:val="24"/>
          <w:szCs w:val="24"/>
        </w:rPr>
        <w:t>采购人</w:t>
      </w:r>
      <w:r>
        <w:rPr>
          <w:rFonts w:hAnsi="宋体" w:cs="宋体" w:hint="eastAsia"/>
          <w:sz w:val="24"/>
          <w:szCs w:val="24"/>
        </w:rPr>
        <w:t>将只对供应商第一次质疑</w:t>
      </w:r>
      <w:proofErr w:type="gramStart"/>
      <w:r>
        <w:rPr>
          <w:rFonts w:hAnsi="宋体" w:cs="宋体" w:hint="eastAsia"/>
          <w:sz w:val="24"/>
          <w:szCs w:val="24"/>
        </w:rPr>
        <w:t>作出</w:t>
      </w:r>
      <w:proofErr w:type="gramEnd"/>
      <w:r>
        <w:rPr>
          <w:rFonts w:hAnsi="宋体" w:cs="宋体" w:hint="eastAsia"/>
          <w:sz w:val="24"/>
          <w:szCs w:val="24"/>
        </w:rPr>
        <w:t>答复。</w:t>
      </w:r>
    </w:p>
    <w:p w14:paraId="2C32C7D5" w14:textId="77777777" w:rsidR="00647D45" w:rsidRDefault="00000000">
      <w:pPr>
        <w:spacing w:line="480" w:lineRule="exact"/>
        <w:ind w:firstLine="480"/>
        <w:rPr>
          <w:rFonts w:ascii="宋体" w:hAnsi="宋体" w:hint="eastAsia"/>
          <w:sz w:val="24"/>
          <w:szCs w:val="24"/>
        </w:rPr>
      </w:pPr>
      <w:r>
        <w:rPr>
          <w:rFonts w:ascii="宋体" w:hAnsi="宋体" w:hint="eastAsia"/>
          <w:sz w:val="24"/>
          <w:szCs w:val="24"/>
        </w:rPr>
        <w:t>28.3质疑</w:t>
      </w:r>
      <w:proofErr w:type="gramStart"/>
      <w:r>
        <w:rPr>
          <w:rFonts w:ascii="宋体" w:hAnsi="宋体" w:hint="eastAsia"/>
          <w:sz w:val="24"/>
          <w:szCs w:val="24"/>
        </w:rPr>
        <w:t>函必须</w:t>
      </w:r>
      <w:proofErr w:type="gramEnd"/>
      <w:r>
        <w:rPr>
          <w:rFonts w:ascii="宋体" w:hAnsi="宋体" w:hint="eastAsia"/>
          <w:sz w:val="24"/>
          <w:szCs w:val="24"/>
        </w:rPr>
        <w:t>按照本招标文件中《质疑函范本》要求的格式和内容进行填写。供应商如组成联合体参加投标，则《质疑函范本》中要求签字、盖章、加盖公章之处，联合体各方均须按要求签字、盖章、加盖公章。</w:t>
      </w:r>
    </w:p>
    <w:p w14:paraId="3328EEA7" w14:textId="77777777" w:rsidR="00647D45" w:rsidRDefault="00000000">
      <w:pPr>
        <w:spacing w:line="480" w:lineRule="exact"/>
        <w:ind w:firstLine="480"/>
        <w:rPr>
          <w:rFonts w:ascii="宋体" w:hAnsi="宋体" w:hint="eastAsia"/>
          <w:b/>
          <w:sz w:val="24"/>
          <w:szCs w:val="24"/>
        </w:rPr>
      </w:pPr>
      <w:r>
        <w:rPr>
          <w:rFonts w:ascii="宋体" w:hAnsi="宋体" w:hint="eastAsia"/>
          <w:sz w:val="24"/>
          <w:szCs w:val="24"/>
        </w:rPr>
        <w:t>28.4供应商（含</w:t>
      </w:r>
      <w:r>
        <w:rPr>
          <w:rFonts w:ascii="宋体" w:hAnsi="宋体"/>
          <w:sz w:val="24"/>
          <w:szCs w:val="24"/>
        </w:rPr>
        <w:t>潜在供应商）</w:t>
      </w:r>
      <w:r>
        <w:rPr>
          <w:rFonts w:ascii="宋体" w:hAnsi="宋体" w:hint="eastAsia"/>
          <w:sz w:val="24"/>
          <w:szCs w:val="24"/>
        </w:rPr>
        <w:t>对</w:t>
      </w:r>
      <w:r>
        <w:rPr>
          <w:rFonts w:ascii="宋体" w:hAnsi="宋体"/>
          <w:sz w:val="24"/>
          <w:szCs w:val="24"/>
        </w:rPr>
        <w:t>采购方式、</w:t>
      </w:r>
      <w:r>
        <w:rPr>
          <w:rFonts w:ascii="宋体" w:hAnsi="宋体" w:hint="eastAsia"/>
          <w:sz w:val="24"/>
          <w:szCs w:val="24"/>
        </w:rPr>
        <w:t>采购</w:t>
      </w:r>
      <w:r>
        <w:rPr>
          <w:rFonts w:ascii="宋体" w:hAnsi="宋体"/>
          <w:sz w:val="24"/>
          <w:szCs w:val="24"/>
        </w:rPr>
        <w:t>需求、</w:t>
      </w:r>
      <w:r>
        <w:rPr>
          <w:rFonts w:ascii="宋体" w:hAnsi="宋体" w:hint="eastAsia"/>
          <w:sz w:val="24"/>
          <w:szCs w:val="24"/>
        </w:rPr>
        <w:t>供应商</w:t>
      </w:r>
      <w:r>
        <w:rPr>
          <w:rFonts w:ascii="宋体" w:hAnsi="宋体"/>
          <w:sz w:val="24"/>
          <w:szCs w:val="24"/>
        </w:rPr>
        <w:t>资格条件</w:t>
      </w:r>
      <w:r>
        <w:rPr>
          <w:rFonts w:ascii="宋体" w:hAnsi="宋体" w:hint="eastAsia"/>
          <w:sz w:val="24"/>
          <w:szCs w:val="24"/>
        </w:rPr>
        <w:t>及</w:t>
      </w:r>
      <w:r>
        <w:rPr>
          <w:rFonts w:ascii="宋体" w:hAnsi="宋体"/>
          <w:sz w:val="24"/>
          <w:szCs w:val="24"/>
        </w:rPr>
        <w:t>审查结果、</w:t>
      </w:r>
      <w:r>
        <w:rPr>
          <w:rFonts w:ascii="宋体" w:hAnsi="宋体" w:hint="eastAsia"/>
          <w:sz w:val="24"/>
          <w:szCs w:val="24"/>
        </w:rPr>
        <w:t>评标方法</w:t>
      </w:r>
      <w:r>
        <w:rPr>
          <w:rFonts w:ascii="宋体" w:hAnsi="宋体"/>
          <w:sz w:val="24"/>
          <w:szCs w:val="24"/>
        </w:rPr>
        <w:t>和评标标准、合同文本</w:t>
      </w:r>
      <w:r>
        <w:rPr>
          <w:rFonts w:ascii="宋体" w:hAnsi="宋体" w:hint="eastAsia"/>
          <w:sz w:val="24"/>
          <w:szCs w:val="24"/>
        </w:rPr>
        <w:t>的</w:t>
      </w:r>
      <w:r>
        <w:rPr>
          <w:rFonts w:ascii="宋体" w:hAnsi="宋体"/>
          <w:sz w:val="24"/>
          <w:szCs w:val="24"/>
        </w:rPr>
        <w:t>询问</w:t>
      </w:r>
      <w:r>
        <w:rPr>
          <w:rFonts w:ascii="宋体" w:hAnsi="宋体" w:hint="eastAsia"/>
          <w:sz w:val="24"/>
          <w:szCs w:val="24"/>
        </w:rPr>
        <w:t>、质疑</w:t>
      </w:r>
      <w:r>
        <w:rPr>
          <w:rFonts w:ascii="宋体" w:hAnsi="宋体"/>
          <w:sz w:val="24"/>
          <w:szCs w:val="24"/>
        </w:rPr>
        <w:t>请向采购人提出，由采购人负责答复。</w:t>
      </w:r>
      <w:r>
        <w:rPr>
          <w:rFonts w:ascii="宋体" w:hAnsi="宋体" w:hint="eastAsia"/>
          <w:sz w:val="24"/>
          <w:szCs w:val="24"/>
        </w:rPr>
        <w:t>供应商对除</w:t>
      </w:r>
      <w:r>
        <w:rPr>
          <w:rFonts w:ascii="宋体" w:hAnsi="宋体"/>
          <w:sz w:val="24"/>
          <w:szCs w:val="24"/>
        </w:rPr>
        <w:t>上述事项以外其他事项</w:t>
      </w:r>
      <w:r>
        <w:rPr>
          <w:rFonts w:ascii="宋体" w:hAnsi="宋体" w:hint="eastAsia"/>
          <w:sz w:val="24"/>
          <w:szCs w:val="24"/>
        </w:rPr>
        <w:t>的询问</w:t>
      </w:r>
      <w:r>
        <w:rPr>
          <w:rFonts w:ascii="宋体" w:hAnsi="宋体"/>
          <w:sz w:val="24"/>
          <w:szCs w:val="24"/>
        </w:rPr>
        <w:t>、质疑请向采购中心提出，由采购中心</w:t>
      </w:r>
      <w:r>
        <w:rPr>
          <w:rFonts w:ascii="宋体" w:hAnsi="宋体" w:hint="eastAsia"/>
          <w:sz w:val="24"/>
          <w:szCs w:val="24"/>
        </w:rPr>
        <w:t>负责</w:t>
      </w:r>
      <w:r>
        <w:rPr>
          <w:rFonts w:ascii="宋体" w:hAnsi="宋体"/>
          <w:sz w:val="24"/>
          <w:szCs w:val="24"/>
        </w:rPr>
        <w:t>答复。</w:t>
      </w:r>
    </w:p>
    <w:p w14:paraId="44583FF4" w14:textId="77777777" w:rsidR="00647D45" w:rsidRDefault="00000000">
      <w:pPr>
        <w:spacing w:line="480" w:lineRule="exact"/>
        <w:ind w:firstLine="480"/>
        <w:rPr>
          <w:rFonts w:ascii="宋体" w:hAnsi="宋体" w:hint="eastAsia"/>
          <w:sz w:val="24"/>
          <w:szCs w:val="24"/>
        </w:rPr>
      </w:pPr>
      <w:r>
        <w:rPr>
          <w:rFonts w:ascii="宋体" w:hAnsi="宋体" w:hint="eastAsia"/>
          <w:sz w:val="24"/>
          <w:szCs w:val="24"/>
        </w:rPr>
        <w:t>采购中心及采购人只接收以纸质原件形式送达的质疑,建议外地供应商尽量通过邮寄方式提交质疑</w:t>
      </w:r>
      <w:r>
        <w:rPr>
          <w:rFonts w:ascii="宋体" w:hAnsi="宋体" w:hint="eastAsia"/>
          <w:color w:val="FF0000"/>
          <w:sz w:val="24"/>
          <w:szCs w:val="24"/>
        </w:rPr>
        <w:t>（采购人和采购中心不接受未填写快递运单的快件）。</w:t>
      </w:r>
    </w:p>
    <w:p w14:paraId="089A51D4" w14:textId="77777777" w:rsidR="00647D45" w:rsidRDefault="00000000">
      <w:pPr>
        <w:spacing w:line="480" w:lineRule="exact"/>
        <w:ind w:firstLine="480"/>
        <w:rPr>
          <w:rFonts w:ascii="宋体" w:hAnsi="宋体" w:hint="eastAsia"/>
          <w:sz w:val="24"/>
          <w:szCs w:val="24"/>
        </w:rPr>
      </w:pPr>
      <w:r>
        <w:rPr>
          <w:rFonts w:ascii="宋体" w:hAnsi="宋体" w:hint="eastAsia"/>
          <w:sz w:val="24"/>
          <w:szCs w:val="24"/>
        </w:rPr>
        <w:t>采购人和采购中心质疑接收联系方式见第一章投标邀请。</w:t>
      </w:r>
    </w:p>
    <w:p w14:paraId="2341F1DB" w14:textId="77777777" w:rsidR="00647D45" w:rsidRDefault="00000000">
      <w:pPr>
        <w:spacing w:line="480" w:lineRule="exact"/>
        <w:ind w:firstLine="480"/>
        <w:rPr>
          <w:rFonts w:ascii="宋体" w:hAnsi="宋体" w:hint="eastAsia"/>
          <w:sz w:val="24"/>
          <w:szCs w:val="24"/>
        </w:rPr>
      </w:pPr>
      <w:r>
        <w:rPr>
          <w:rFonts w:ascii="宋体" w:hAnsi="宋体" w:hint="eastAsia"/>
          <w:sz w:val="24"/>
          <w:szCs w:val="24"/>
        </w:rPr>
        <w:t>28.5 以下情形的质疑不予受理</w:t>
      </w:r>
    </w:p>
    <w:p w14:paraId="33E82F1C" w14:textId="77777777" w:rsidR="00647D45" w:rsidRDefault="00000000">
      <w:pPr>
        <w:spacing w:line="480" w:lineRule="exact"/>
        <w:ind w:firstLine="480"/>
        <w:rPr>
          <w:rFonts w:ascii="宋体" w:hAnsi="宋体" w:hint="eastAsia"/>
          <w:sz w:val="24"/>
          <w:szCs w:val="24"/>
        </w:rPr>
      </w:pPr>
      <w:r>
        <w:rPr>
          <w:rFonts w:ascii="宋体" w:hAnsi="宋体" w:hint="eastAsia"/>
          <w:sz w:val="24"/>
          <w:szCs w:val="24"/>
        </w:rPr>
        <w:t>28.5.1 内容不符合《政府采购质疑和投诉办法》第十二条规定的质疑。</w:t>
      </w:r>
    </w:p>
    <w:p w14:paraId="6D6402C3" w14:textId="77777777" w:rsidR="00647D45" w:rsidRDefault="00000000">
      <w:pPr>
        <w:spacing w:line="480" w:lineRule="exact"/>
        <w:ind w:firstLine="480"/>
        <w:rPr>
          <w:rFonts w:ascii="宋体" w:hAnsi="宋体" w:hint="eastAsia"/>
          <w:sz w:val="24"/>
          <w:szCs w:val="24"/>
        </w:rPr>
      </w:pPr>
      <w:r>
        <w:rPr>
          <w:rFonts w:ascii="宋体" w:hAnsi="宋体" w:hint="eastAsia"/>
          <w:sz w:val="24"/>
          <w:szCs w:val="24"/>
        </w:rPr>
        <w:t>28.5.2 超出政府采购法定期限的质疑。</w:t>
      </w:r>
    </w:p>
    <w:p w14:paraId="30CAD885" w14:textId="77777777" w:rsidR="00647D45" w:rsidRDefault="00000000">
      <w:pPr>
        <w:spacing w:line="480" w:lineRule="exact"/>
        <w:ind w:firstLine="480"/>
        <w:rPr>
          <w:rFonts w:ascii="宋体" w:hAnsi="宋体" w:hint="eastAsia"/>
          <w:sz w:val="24"/>
          <w:szCs w:val="24"/>
        </w:rPr>
      </w:pPr>
      <w:r>
        <w:rPr>
          <w:rFonts w:ascii="宋体" w:hAnsi="宋体" w:hint="eastAsia"/>
          <w:sz w:val="24"/>
          <w:szCs w:val="24"/>
        </w:rPr>
        <w:t>28.5.3 以传真、电子邮件等方式递交的非原件形式的质疑。</w:t>
      </w:r>
    </w:p>
    <w:p w14:paraId="70E12C86" w14:textId="77777777" w:rsidR="00647D45" w:rsidRDefault="00000000">
      <w:pPr>
        <w:spacing w:line="480" w:lineRule="exact"/>
        <w:ind w:firstLine="480"/>
        <w:rPr>
          <w:rFonts w:ascii="宋体" w:hAnsi="宋体" w:hint="eastAsia"/>
          <w:sz w:val="24"/>
          <w:szCs w:val="24"/>
        </w:rPr>
      </w:pPr>
      <w:r>
        <w:rPr>
          <w:rFonts w:ascii="宋体" w:hAnsi="宋体" w:hint="eastAsia"/>
          <w:sz w:val="24"/>
          <w:szCs w:val="24"/>
        </w:rPr>
        <w:t>28.5.4 未参加投标活动的供应商或在投标活动中自身权益未受到损害的供应商所提出的质疑。</w:t>
      </w:r>
    </w:p>
    <w:p w14:paraId="0975F217" w14:textId="77777777" w:rsidR="00647D45" w:rsidRDefault="00000000">
      <w:pPr>
        <w:spacing w:line="480" w:lineRule="exact"/>
        <w:ind w:firstLine="480"/>
        <w:rPr>
          <w:rFonts w:ascii="宋体" w:hAnsi="宋体" w:hint="eastAsia"/>
          <w:sz w:val="24"/>
          <w:szCs w:val="24"/>
        </w:rPr>
      </w:pPr>
      <w:r>
        <w:rPr>
          <w:rFonts w:ascii="宋体" w:hAnsi="宋体" w:hint="eastAsia"/>
          <w:sz w:val="24"/>
          <w:szCs w:val="24"/>
        </w:rPr>
        <w:lastRenderedPageBreak/>
        <w:t>28.5.5供应商组成联合体参加投标，联合体中任何一方或多方未按要求签字、盖章、加盖公章的质疑。</w:t>
      </w:r>
    </w:p>
    <w:p w14:paraId="0CD514EE" w14:textId="77777777" w:rsidR="00647D45" w:rsidRDefault="00000000">
      <w:pPr>
        <w:spacing w:line="480" w:lineRule="exact"/>
        <w:ind w:firstLine="468"/>
        <w:rPr>
          <w:rFonts w:ascii="宋体" w:hAnsi="宋体" w:hint="eastAsia"/>
          <w:sz w:val="24"/>
          <w:szCs w:val="24"/>
        </w:rPr>
      </w:pPr>
      <w:r>
        <w:rPr>
          <w:rFonts w:ascii="宋体" w:hAnsi="宋体" w:hint="eastAsia"/>
          <w:sz w:val="24"/>
          <w:szCs w:val="24"/>
        </w:rPr>
        <w:t>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p>
    <w:p w14:paraId="6590A741" w14:textId="77777777" w:rsidR="00647D45" w:rsidRDefault="00000000">
      <w:pPr>
        <w:pStyle w:val="4"/>
        <w:spacing w:before="0" w:after="0" w:line="240" w:lineRule="auto"/>
        <w:ind w:firstLine="600"/>
        <w:rPr>
          <w:rFonts w:ascii="黑体" w:hAnsi="宋体" w:cs="Times New Roman" w:hint="eastAsia"/>
          <w:b w:val="0"/>
          <w:sz w:val="30"/>
          <w:szCs w:val="30"/>
        </w:rPr>
      </w:pPr>
      <w:r>
        <w:rPr>
          <w:rFonts w:ascii="黑体" w:hAnsi="宋体" w:cs="Times New Roman" w:hint="eastAsia"/>
          <w:b w:val="0"/>
          <w:sz w:val="30"/>
          <w:szCs w:val="30"/>
        </w:rPr>
        <w:t>29、中标通知书</w:t>
      </w:r>
    </w:p>
    <w:p w14:paraId="796D5CAD" w14:textId="77777777" w:rsidR="00647D45" w:rsidRDefault="00000000">
      <w:pPr>
        <w:spacing w:line="480" w:lineRule="exact"/>
        <w:ind w:firstLine="600"/>
        <w:rPr>
          <w:rFonts w:ascii="宋体" w:hAnsi="宋体" w:hint="eastAsia"/>
          <w:sz w:val="24"/>
          <w:szCs w:val="24"/>
        </w:rPr>
      </w:pPr>
      <w:r>
        <w:rPr>
          <w:rFonts w:ascii="宋体" w:hAnsi="宋体" w:hint="eastAsia"/>
          <w:sz w:val="24"/>
          <w:szCs w:val="24"/>
        </w:rPr>
        <w:t>29.l</w:t>
      </w:r>
      <w:r>
        <w:rPr>
          <w:rFonts w:ascii="宋体" w:hAnsi="宋体" w:hint="eastAsia"/>
          <w:b/>
          <w:sz w:val="24"/>
          <w:szCs w:val="24"/>
        </w:rPr>
        <w:t xml:space="preserve"> </w:t>
      </w:r>
      <w:r>
        <w:rPr>
          <w:rFonts w:ascii="宋体" w:hAnsi="宋体" w:hint="eastAsia"/>
          <w:sz w:val="24"/>
          <w:szCs w:val="24"/>
        </w:rPr>
        <w:t>中标结果确定后，采购中心将向中标人发出中标通知书。请中标人在中标结果公告届满之日起30日内,使用CA数字证书登录苏</w:t>
      </w:r>
      <w:proofErr w:type="gramStart"/>
      <w:r>
        <w:rPr>
          <w:rFonts w:ascii="宋体" w:hAnsi="宋体" w:hint="eastAsia"/>
          <w:sz w:val="24"/>
          <w:szCs w:val="24"/>
        </w:rPr>
        <w:t>采云</w:t>
      </w:r>
      <w:proofErr w:type="gramEnd"/>
      <w:r>
        <w:rPr>
          <w:rFonts w:ascii="宋体" w:hAnsi="宋体" w:hint="eastAsia"/>
          <w:sz w:val="24"/>
          <w:szCs w:val="24"/>
        </w:rPr>
        <w:t>系统及时下载中标通知书。因系统存储空间有限，自中标结果公告届满之日起30日后，苏</w:t>
      </w:r>
      <w:proofErr w:type="gramStart"/>
      <w:r>
        <w:rPr>
          <w:rFonts w:ascii="宋体" w:hAnsi="宋体" w:hint="eastAsia"/>
          <w:sz w:val="24"/>
          <w:szCs w:val="24"/>
        </w:rPr>
        <w:t>采云</w:t>
      </w:r>
      <w:proofErr w:type="gramEnd"/>
      <w:r>
        <w:rPr>
          <w:rFonts w:ascii="宋体" w:hAnsi="宋体" w:hint="eastAsia"/>
          <w:sz w:val="24"/>
          <w:szCs w:val="24"/>
        </w:rPr>
        <w:t>系统不再保证提供下载中标通知书服务,因未及时下载而造成的不利后果由中标人自行承担。</w:t>
      </w:r>
    </w:p>
    <w:p w14:paraId="7389408C" w14:textId="77777777" w:rsidR="00647D45" w:rsidRDefault="00000000">
      <w:pPr>
        <w:spacing w:line="480" w:lineRule="exact"/>
        <w:ind w:firstLine="600"/>
        <w:rPr>
          <w:rFonts w:ascii="宋体" w:hAnsi="宋体" w:hint="eastAsia"/>
          <w:sz w:val="24"/>
          <w:szCs w:val="24"/>
        </w:rPr>
      </w:pPr>
      <w:r>
        <w:rPr>
          <w:rFonts w:ascii="宋体" w:hAnsi="宋体" w:hint="eastAsia"/>
          <w:sz w:val="24"/>
          <w:szCs w:val="24"/>
        </w:rPr>
        <w:t>29.</w:t>
      </w:r>
      <w:r>
        <w:rPr>
          <w:rFonts w:ascii="宋体" w:hAnsi="宋体"/>
          <w:sz w:val="24"/>
          <w:szCs w:val="24"/>
        </w:rPr>
        <w:t>2</w:t>
      </w:r>
      <w:r>
        <w:rPr>
          <w:rFonts w:ascii="宋体" w:hAnsi="宋体" w:hint="eastAsia"/>
          <w:sz w:val="24"/>
          <w:szCs w:val="24"/>
        </w:rPr>
        <w:t>中标通知书将是合同的一个组成部分。对采购人和中标人均具有法律效力。中标通知书发出后，采购人改变中标结果的，或者中标人放弃中标项目的，应当依法承担法律责任。</w:t>
      </w:r>
    </w:p>
    <w:p w14:paraId="737E23AE" w14:textId="77777777" w:rsidR="00647D45" w:rsidRDefault="00000000">
      <w:pPr>
        <w:pStyle w:val="3"/>
        <w:spacing w:before="156" w:after="156" w:line="360" w:lineRule="auto"/>
      </w:pPr>
      <w:bookmarkStart w:id="175" w:name="_Toc120614220"/>
      <w:bookmarkStart w:id="176" w:name="_Toc20823308"/>
      <w:bookmarkStart w:id="177" w:name="_Toc513029236"/>
      <w:bookmarkStart w:id="178" w:name="_Toc16938552"/>
      <w:r>
        <w:rPr>
          <w:rFonts w:hint="eastAsia"/>
        </w:rPr>
        <w:t>七、授予合同</w:t>
      </w:r>
      <w:bookmarkEnd w:id="175"/>
    </w:p>
    <w:p w14:paraId="492BCEE9" w14:textId="77777777" w:rsidR="00647D45" w:rsidRDefault="00000000">
      <w:pPr>
        <w:pStyle w:val="4"/>
        <w:spacing w:before="0" w:after="0" w:line="240" w:lineRule="auto"/>
        <w:ind w:firstLine="600"/>
        <w:rPr>
          <w:rFonts w:ascii="黑体" w:hAnsi="宋体" w:cs="Times New Roman" w:hint="eastAsia"/>
          <w:b w:val="0"/>
          <w:sz w:val="30"/>
          <w:szCs w:val="30"/>
        </w:rPr>
      </w:pPr>
      <w:bookmarkStart w:id="179" w:name="_Toc20823309"/>
      <w:bookmarkStart w:id="180" w:name="_Toc513029237"/>
      <w:bookmarkStart w:id="181" w:name="_Toc16938553"/>
      <w:bookmarkEnd w:id="176"/>
      <w:bookmarkEnd w:id="177"/>
      <w:bookmarkEnd w:id="178"/>
      <w:r>
        <w:rPr>
          <w:rFonts w:ascii="黑体" w:hAnsi="宋体" w:cs="Times New Roman" w:hint="eastAsia"/>
          <w:b w:val="0"/>
          <w:sz w:val="30"/>
          <w:szCs w:val="30"/>
        </w:rPr>
        <w:t>30. 签订合同</w:t>
      </w:r>
    </w:p>
    <w:p w14:paraId="30AD8E7F" w14:textId="77777777" w:rsidR="00647D45" w:rsidRDefault="00000000">
      <w:pPr>
        <w:spacing w:line="480" w:lineRule="exact"/>
        <w:ind w:firstLine="600"/>
        <w:rPr>
          <w:rFonts w:ascii="宋体" w:hAnsi="宋体" w:hint="eastAsia"/>
          <w:sz w:val="24"/>
          <w:szCs w:val="24"/>
        </w:rPr>
      </w:pPr>
      <w:r>
        <w:rPr>
          <w:rFonts w:ascii="宋体" w:hAnsi="宋体" w:hint="eastAsia"/>
          <w:bCs/>
          <w:sz w:val="24"/>
          <w:szCs w:val="24"/>
        </w:rPr>
        <w:t>30</w:t>
      </w:r>
      <w:r>
        <w:rPr>
          <w:rFonts w:ascii="宋体" w:hAnsi="宋体" w:hint="eastAsia"/>
          <w:sz w:val="24"/>
          <w:szCs w:val="24"/>
        </w:rPr>
        <w:t>.l中标人应当在中标通知书发出之日起三十日内，按照招标文件确定的事项与采购人签订政府采购合同。</w:t>
      </w:r>
    </w:p>
    <w:p w14:paraId="0D406D6A" w14:textId="77777777" w:rsidR="00647D45" w:rsidRDefault="00000000">
      <w:pPr>
        <w:spacing w:line="480" w:lineRule="exact"/>
        <w:ind w:firstLine="600"/>
        <w:rPr>
          <w:rFonts w:ascii="宋体" w:hAnsi="宋体" w:hint="eastAsia"/>
          <w:sz w:val="24"/>
          <w:szCs w:val="24"/>
        </w:rPr>
      </w:pPr>
      <w:r>
        <w:rPr>
          <w:rFonts w:ascii="宋体" w:hAnsi="宋体" w:hint="eastAsia"/>
          <w:sz w:val="24"/>
          <w:szCs w:val="24"/>
        </w:rPr>
        <w:t>30.2</w:t>
      </w:r>
      <w:r>
        <w:rPr>
          <w:rFonts w:ascii="宋体" w:hAnsi="宋体" w:hint="eastAsia"/>
          <w:b/>
          <w:sz w:val="24"/>
          <w:szCs w:val="24"/>
        </w:rPr>
        <w:t xml:space="preserve"> </w:t>
      </w:r>
      <w:r>
        <w:rPr>
          <w:rFonts w:ascii="宋体" w:hAnsi="宋体" w:hint="eastAsia"/>
          <w:sz w:val="24"/>
          <w:szCs w:val="24"/>
        </w:rPr>
        <w:t>招标文件、中标人的投标文件及招标过程中有关澄清、承诺文件均应作为合同附件。</w:t>
      </w:r>
    </w:p>
    <w:p w14:paraId="7BB235B9" w14:textId="77777777" w:rsidR="00647D45" w:rsidRDefault="00000000">
      <w:pPr>
        <w:spacing w:line="480" w:lineRule="exact"/>
        <w:ind w:firstLine="600"/>
        <w:rPr>
          <w:rFonts w:ascii="宋体" w:hAnsi="宋体" w:hint="eastAsia"/>
          <w:sz w:val="24"/>
          <w:szCs w:val="24"/>
        </w:rPr>
      </w:pPr>
      <w:r>
        <w:rPr>
          <w:rFonts w:ascii="宋体" w:hAnsi="宋体" w:hint="eastAsia"/>
          <w:sz w:val="24"/>
          <w:szCs w:val="24"/>
        </w:rPr>
        <w:t>30.3 签订合同后，</w:t>
      </w:r>
      <w:r>
        <w:rPr>
          <w:rFonts w:ascii="宋体" w:hAnsi="宋体" w:hint="eastAsia"/>
          <w:i/>
          <w:sz w:val="24"/>
          <w:szCs w:val="24"/>
          <w:u w:val="single"/>
        </w:rPr>
        <w:t>中标人不得将合同标的进行转包</w:t>
      </w:r>
      <w:r>
        <w:rPr>
          <w:rFonts w:ascii="宋体" w:hAnsi="宋体" w:hint="eastAsia"/>
          <w:sz w:val="24"/>
          <w:szCs w:val="24"/>
        </w:rPr>
        <w:t>。未经采购人同意，中标人也不得采用分包的形式履行合同，否则采购人有权终止合同。转包或分包造成采购人损失的，中标人应承担相应赔偿责任。</w:t>
      </w:r>
    </w:p>
    <w:p w14:paraId="7EC3FF93" w14:textId="77777777" w:rsidR="00647D45" w:rsidRDefault="00000000">
      <w:pPr>
        <w:pStyle w:val="4"/>
        <w:spacing w:before="0" w:after="0" w:line="240" w:lineRule="auto"/>
        <w:ind w:firstLine="600"/>
        <w:rPr>
          <w:rFonts w:ascii="黑体" w:hAnsi="宋体" w:cs="Times New Roman" w:hint="eastAsia"/>
          <w:b w:val="0"/>
          <w:sz w:val="30"/>
          <w:szCs w:val="30"/>
        </w:rPr>
      </w:pPr>
      <w:r>
        <w:rPr>
          <w:rFonts w:ascii="黑体" w:hAnsi="宋体" w:cs="Times New Roman" w:hint="eastAsia"/>
          <w:b w:val="0"/>
          <w:sz w:val="30"/>
          <w:szCs w:val="30"/>
        </w:rPr>
        <w:t>31、服务（包含与服务相关的货物）的追加</w:t>
      </w:r>
    </w:p>
    <w:p w14:paraId="4030B6E5" w14:textId="77777777" w:rsidR="00647D45" w:rsidRDefault="00000000">
      <w:pPr>
        <w:spacing w:line="480" w:lineRule="exact"/>
        <w:ind w:firstLine="480"/>
        <w:rPr>
          <w:rFonts w:ascii="宋体" w:hAnsi="宋体" w:hint="eastAsia"/>
          <w:sz w:val="24"/>
          <w:szCs w:val="24"/>
        </w:rPr>
      </w:pPr>
      <w:r>
        <w:rPr>
          <w:rFonts w:ascii="宋体" w:hAnsi="宋体" w:hint="eastAsia"/>
          <w:sz w:val="24"/>
          <w:szCs w:val="24"/>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27E538D9" w14:textId="77777777" w:rsidR="00647D45" w:rsidRDefault="00000000">
      <w:pPr>
        <w:pStyle w:val="4"/>
        <w:spacing w:before="0" w:after="0" w:line="240" w:lineRule="auto"/>
        <w:ind w:firstLine="600"/>
        <w:rPr>
          <w:rFonts w:ascii="黑体" w:hAnsi="宋体" w:cs="Times New Roman" w:hint="eastAsia"/>
          <w:b w:val="0"/>
          <w:sz w:val="30"/>
          <w:szCs w:val="30"/>
        </w:rPr>
      </w:pPr>
      <w:bookmarkStart w:id="182" w:name="_Toc120614221"/>
      <w:bookmarkStart w:id="183" w:name="_Toc20823314"/>
      <w:bookmarkStart w:id="184" w:name="_Toc16938558"/>
      <w:bookmarkStart w:id="185" w:name="_Toc479757207"/>
      <w:bookmarkStart w:id="186" w:name="_Toc513029242"/>
      <w:bookmarkEnd w:id="179"/>
      <w:bookmarkEnd w:id="180"/>
      <w:bookmarkEnd w:id="181"/>
      <w:r>
        <w:rPr>
          <w:rFonts w:ascii="黑体" w:hAnsi="宋体" w:cs="Times New Roman" w:hint="eastAsia"/>
          <w:b w:val="0"/>
          <w:sz w:val="30"/>
          <w:szCs w:val="30"/>
        </w:rPr>
        <w:t>32、需要执行的政府采购政策（包括但不限于）</w:t>
      </w:r>
    </w:p>
    <w:p w14:paraId="1FC2A584" w14:textId="77777777" w:rsidR="00647D45" w:rsidRDefault="00000000">
      <w:pPr>
        <w:spacing w:line="480" w:lineRule="exact"/>
        <w:ind w:firstLine="482"/>
        <w:rPr>
          <w:rFonts w:ascii="宋体" w:hAnsi="宋体" w:hint="eastAsia"/>
          <w:b/>
          <w:sz w:val="24"/>
          <w:szCs w:val="24"/>
        </w:rPr>
      </w:pPr>
      <w:r>
        <w:rPr>
          <w:rFonts w:ascii="宋体" w:hAnsi="宋体" w:hint="eastAsia"/>
          <w:b/>
          <w:sz w:val="24"/>
          <w:szCs w:val="24"/>
        </w:rPr>
        <w:t>32.1履约资金扶持政策</w:t>
      </w:r>
    </w:p>
    <w:p w14:paraId="095473C7" w14:textId="77777777" w:rsidR="00647D45" w:rsidRDefault="00000000">
      <w:pPr>
        <w:spacing w:line="480" w:lineRule="exact"/>
        <w:ind w:firstLine="480"/>
        <w:rPr>
          <w:rFonts w:ascii="宋体" w:hAnsi="宋体" w:hint="eastAsia"/>
          <w:sz w:val="24"/>
          <w:szCs w:val="24"/>
        </w:rPr>
      </w:pPr>
      <w:r>
        <w:rPr>
          <w:rFonts w:ascii="宋体" w:hAnsi="宋体" w:hint="eastAsia"/>
          <w:sz w:val="24"/>
          <w:szCs w:val="24"/>
        </w:rPr>
        <w:lastRenderedPageBreak/>
        <w:t>中标人可凭政府采购合同办理融资贷款，详情请见江苏政府采购网“政采贷”专栏。</w:t>
      </w:r>
    </w:p>
    <w:p w14:paraId="07EA3CF6" w14:textId="77777777" w:rsidR="00647D45" w:rsidRDefault="00000000">
      <w:pPr>
        <w:tabs>
          <w:tab w:val="left" w:pos="1381"/>
        </w:tabs>
        <w:spacing w:line="480" w:lineRule="exact"/>
        <w:ind w:firstLine="482"/>
        <w:rPr>
          <w:rFonts w:ascii="宋体" w:hAnsi="宋体" w:hint="eastAsia"/>
          <w:b/>
          <w:sz w:val="24"/>
          <w:szCs w:val="24"/>
        </w:rPr>
      </w:pPr>
      <w:r>
        <w:rPr>
          <w:rFonts w:ascii="宋体" w:hAnsi="宋体" w:hint="eastAsia"/>
          <w:b/>
          <w:sz w:val="24"/>
          <w:szCs w:val="24"/>
        </w:rPr>
        <w:t>32.2</w:t>
      </w:r>
      <w:r>
        <w:rPr>
          <w:rFonts w:ascii="宋体" w:hAnsi="宋体"/>
          <w:b/>
          <w:sz w:val="24"/>
          <w:szCs w:val="24"/>
        </w:rPr>
        <w:t>进口产品</w:t>
      </w:r>
    </w:p>
    <w:p w14:paraId="40316E87" w14:textId="77777777" w:rsidR="00647D45" w:rsidRDefault="00000000">
      <w:pPr>
        <w:spacing w:line="480" w:lineRule="exact"/>
        <w:ind w:firstLine="480"/>
        <w:rPr>
          <w:rFonts w:ascii="宋体" w:hAnsi="宋体" w:hint="eastAsia"/>
          <w:sz w:val="24"/>
          <w:szCs w:val="24"/>
        </w:rPr>
      </w:pPr>
      <w:r>
        <w:rPr>
          <w:rFonts w:ascii="宋体" w:hAnsi="宋体"/>
          <w:sz w:val="24"/>
          <w:szCs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4369FD9F" w14:textId="77777777" w:rsidR="00647D45" w:rsidRDefault="00000000">
      <w:pPr>
        <w:spacing w:line="480" w:lineRule="exact"/>
        <w:ind w:firstLine="482"/>
        <w:rPr>
          <w:rFonts w:ascii="宋体" w:hAnsi="宋体" w:hint="eastAsia"/>
          <w:b/>
          <w:sz w:val="24"/>
          <w:szCs w:val="24"/>
        </w:rPr>
      </w:pPr>
      <w:r>
        <w:rPr>
          <w:rFonts w:ascii="宋体" w:hAnsi="宋体" w:hint="eastAsia"/>
          <w:b/>
          <w:sz w:val="24"/>
          <w:szCs w:val="24"/>
        </w:rPr>
        <w:t>32.3</w:t>
      </w:r>
      <w:r>
        <w:rPr>
          <w:rFonts w:ascii="宋体" w:hAnsi="宋体"/>
          <w:b/>
          <w:sz w:val="24"/>
          <w:szCs w:val="24"/>
        </w:rPr>
        <w:t>中小企业、监狱企业及残疾人福利性单位</w:t>
      </w:r>
    </w:p>
    <w:p w14:paraId="543388AA" w14:textId="77777777" w:rsidR="00647D45" w:rsidRDefault="00000000">
      <w:pPr>
        <w:spacing w:line="480" w:lineRule="exact"/>
        <w:ind w:firstLine="480"/>
        <w:rPr>
          <w:rFonts w:ascii="宋体" w:hAnsi="宋体" w:hint="eastAsia"/>
          <w:sz w:val="24"/>
          <w:szCs w:val="24"/>
        </w:rPr>
      </w:pPr>
      <w:r>
        <w:rPr>
          <w:rFonts w:ascii="宋体" w:hAnsi="宋体" w:hint="eastAsia"/>
          <w:sz w:val="24"/>
          <w:szCs w:val="24"/>
        </w:rPr>
        <w:t>32.3.1</w:t>
      </w:r>
      <w:r>
        <w:rPr>
          <w:rFonts w:ascii="宋体" w:hAnsi="宋体"/>
          <w:sz w:val="24"/>
          <w:szCs w:val="24"/>
        </w:rPr>
        <w:t>中小企业定义：</w:t>
      </w:r>
    </w:p>
    <w:p w14:paraId="580EBBAC" w14:textId="77777777" w:rsidR="00647D45" w:rsidRDefault="00000000">
      <w:pPr>
        <w:spacing w:line="480" w:lineRule="exact"/>
        <w:ind w:firstLine="480"/>
        <w:rPr>
          <w:rFonts w:ascii="宋体" w:hAnsi="宋体" w:hint="eastAsia"/>
          <w:sz w:val="24"/>
          <w:szCs w:val="24"/>
        </w:rPr>
      </w:pPr>
      <w:r>
        <w:rPr>
          <w:rFonts w:ascii="宋体" w:hAnsi="宋体"/>
          <w:sz w:val="24"/>
          <w:szCs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48428E20" w14:textId="77777777" w:rsidR="00647D45" w:rsidRDefault="00000000">
      <w:pPr>
        <w:spacing w:line="480" w:lineRule="exact"/>
        <w:ind w:firstLine="480"/>
        <w:rPr>
          <w:rFonts w:ascii="宋体" w:hAnsi="宋体" w:hint="eastAsia"/>
          <w:sz w:val="24"/>
          <w:szCs w:val="24"/>
        </w:rPr>
      </w:pPr>
      <w:r>
        <w:rPr>
          <w:rFonts w:ascii="宋体" w:hAnsi="宋体" w:hint="eastAsia"/>
          <w:sz w:val="24"/>
          <w:szCs w:val="24"/>
        </w:rPr>
        <w:t>32.3.2</w:t>
      </w:r>
      <w:r>
        <w:rPr>
          <w:rFonts w:ascii="宋体" w:hAnsi="宋体"/>
          <w:sz w:val="24"/>
          <w:szCs w:val="24"/>
        </w:rPr>
        <w:t>供应商提供的货物、工程或者服务符合下列情形的，享受中小企业扶持政策：</w:t>
      </w:r>
    </w:p>
    <w:p w14:paraId="3C5336E5" w14:textId="77777777" w:rsidR="00647D45" w:rsidRDefault="00000000">
      <w:pPr>
        <w:spacing w:line="480" w:lineRule="exact"/>
        <w:ind w:firstLine="480"/>
        <w:rPr>
          <w:rFonts w:ascii="宋体" w:hAnsi="宋体" w:hint="eastAsia"/>
          <w:sz w:val="24"/>
          <w:szCs w:val="24"/>
        </w:rPr>
      </w:pPr>
      <w:r>
        <w:rPr>
          <w:rFonts w:ascii="宋体" w:hAnsi="宋体" w:hint="eastAsia"/>
          <w:sz w:val="24"/>
          <w:szCs w:val="24"/>
        </w:rPr>
        <w:t>32.3.2.1</w:t>
      </w:r>
      <w:r>
        <w:rPr>
          <w:rFonts w:ascii="宋体" w:hAnsi="宋体"/>
          <w:sz w:val="24"/>
          <w:szCs w:val="24"/>
        </w:rPr>
        <w:t>在货物采购项目中，货物由中小企业制造，即货物由中小企业生产且使用该中小企业商号或者注册商标；</w:t>
      </w:r>
    </w:p>
    <w:p w14:paraId="5F6DBDCA" w14:textId="77777777" w:rsidR="00647D45" w:rsidRDefault="00000000">
      <w:pPr>
        <w:spacing w:line="480" w:lineRule="exact"/>
        <w:ind w:firstLine="480"/>
        <w:rPr>
          <w:rFonts w:ascii="宋体" w:hAnsi="宋体" w:hint="eastAsia"/>
          <w:sz w:val="24"/>
          <w:szCs w:val="24"/>
        </w:rPr>
      </w:pPr>
      <w:r>
        <w:rPr>
          <w:rFonts w:ascii="宋体" w:hAnsi="宋体" w:hint="eastAsia"/>
          <w:sz w:val="24"/>
          <w:szCs w:val="24"/>
        </w:rPr>
        <w:t>32.3.2.2</w:t>
      </w:r>
      <w:r>
        <w:rPr>
          <w:rFonts w:ascii="宋体" w:hAnsi="宋体"/>
          <w:sz w:val="24"/>
          <w:szCs w:val="24"/>
        </w:rPr>
        <w:t>在工程采购项目中，工程由中小企业承建，即工程施工单位为中小企业；</w:t>
      </w:r>
    </w:p>
    <w:p w14:paraId="1016DCFB" w14:textId="77777777" w:rsidR="00647D45" w:rsidRDefault="00000000">
      <w:pPr>
        <w:spacing w:line="480" w:lineRule="exact"/>
        <w:ind w:firstLine="480"/>
        <w:rPr>
          <w:rFonts w:ascii="宋体" w:hAnsi="宋体" w:hint="eastAsia"/>
          <w:sz w:val="24"/>
          <w:szCs w:val="24"/>
        </w:rPr>
      </w:pPr>
      <w:r>
        <w:rPr>
          <w:rFonts w:ascii="宋体" w:hAnsi="宋体" w:hint="eastAsia"/>
          <w:sz w:val="24"/>
          <w:szCs w:val="24"/>
        </w:rPr>
        <w:t>32.3.2.3</w:t>
      </w:r>
      <w:r>
        <w:rPr>
          <w:rFonts w:ascii="宋体" w:hAnsi="宋体"/>
          <w:sz w:val="24"/>
          <w:szCs w:val="24"/>
        </w:rPr>
        <w:t>在服务采购项目中，服务由中小企业承接，即提供服务的人员为中小企业依照《中华人民共和国劳动</w:t>
      </w:r>
      <w:r>
        <w:rPr>
          <w:rFonts w:ascii="宋体" w:hAnsi="宋体" w:hint="eastAsia"/>
          <w:sz w:val="24"/>
          <w:szCs w:val="24"/>
        </w:rPr>
        <w:t>合同法</w:t>
      </w:r>
      <w:r>
        <w:rPr>
          <w:rFonts w:ascii="宋体" w:hAnsi="宋体"/>
          <w:sz w:val="24"/>
          <w:szCs w:val="24"/>
        </w:rPr>
        <w:t>》订立劳动合同的从业人员。</w:t>
      </w:r>
    </w:p>
    <w:p w14:paraId="5828408E" w14:textId="77777777" w:rsidR="00647D45" w:rsidRDefault="00000000">
      <w:pPr>
        <w:spacing w:line="480" w:lineRule="exact"/>
        <w:ind w:firstLine="480"/>
        <w:rPr>
          <w:rFonts w:ascii="宋体" w:hAnsi="宋体" w:hint="eastAsia"/>
          <w:sz w:val="24"/>
          <w:szCs w:val="24"/>
        </w:rPr>
      </w:pPr>
      <w:r>
        <w:rPr>
          <w:rFonts w:ascii="宋体" w:hAnsi="宋体" w:hint="eastAsia"/>
          <w:sz w:val="24"/>
          <w:szCs w:val="24"/>
        </w:rPr>
        <w:t>32.3.3</w:t>
      </w:r>
      <w:r>
        <w:rPr>
          <w:rFonts w:ascii="宋体" w:hAnsi="宋体"/>
          <w:sz w:val="24"/>
          <w:szCs w:val="24"/>
        </w:rPr>
        <w:t>在货物采购项目中，供应商提供的货物既有中小企业制造货物，也有大型企业制造货物的，不享受中小企业扶持政策。</w:t>
      </w:r>
    </w:p>
    <w:p w14:paraId="1B416A58" w14:textId="77777777" w:rsidR="00647D45" w:rsidRDefault="00000000">
      <w:pPr>
        <w:spacing w:line="480" w:lineRule="exact"/>
        <w:ind w:firstLine="480"/>
        <w:rPr>
          <w:rFonts w:ascii="宋体" w:hAnsi="宋体" w:hint="eastAsia"/>
          <w:sz w:val="24"/>
          <w:szCs w:val="24"/>
        </w:rPr>
      </w:pPr>
      <w:r>
        <w:rPr>
          <w:rFonts w:ascii="宋体" w:hAnsi="宋体" w:hint="eastAsia"/>
          <w:sz w:val="24"/>
          <w:szCs w:val="24"/>
        </w:rPr>
        <w:t>32.3.4</w:t>
      </w:r>
      <w:r>
        <w:rPr>
          <w:rFonts w:ascii="宋体" w:hAnsi="宋体"/>
          <w:sz w:val="24"/>
          <w:szCs w:val="24"/>
        </w:rPr>
        <w:t>以联合体形</w:t>
      </w:r>
      <w:proofErr w:type="gramStart"/>
      <w:r>
        <w:rPr>
          <w:rFonts w:ascii="宋体" w:hAnsi="宋体"/>
          <w:sz w:val="24"/>
          <w:szCs w:val="24"/>
        </w:rPr>
        <w:t>式参加</w:t>
      </w:r>
      <w:proofErr w:type="gramEnd"/>
      <w:r>
        <w:rPr>
          <w:rFonts w:ascii="宋体" w:hAnsi="宋体"/>
          <w:sz w:val="24"/>
          <w:szCs w:val="24"/>
        </w:rPr>
        <w:t>政府采购活动，联合体各方均为中小企业的，联合体视同中小企业。其中，联合体各方均为小</w:t>
      </w:r>
      <w:proofErr w:type="gramStart"/>
      <w:r>
        <w:rPr>
          <w:rFonts w:ascii="宋体" w:hAnsi="宋体"/>
          <w:sz w:val="24"/>
          <w:szCs w:val="24"/>
        </w:rPr>
        <w:t>微企业</w:t>
      </w:r>
      <w:proofErr w:type="gramEnd"/>
      <w:r>
        <w:rPr>
          <w:rFonts w:ascii="宋体" w:hAnsi="宋体"/>
          <w:sz w:val="24"/>
          <w:szCs w:val="24"/>
        </w:rPr>
        <w:t>的，联合体视同小微企业。</w:t>
      </w:r>
    </w:p>
    <w:p w14:paraId="379974E1" w14:textId="77777777" w:rsidR="00647D45" w:rsidRDefault="00000000">
      <w:pPr>
        <w:spacing w:line="480" w:lineRule="exact"/>
        <w:ind w:firstLine="480"/>
        <w:rPr>
          <w:rFonts w:ascii="宋体" w:hAnsi="宋体" w:hint="eastAsia"/>
          <w:sz w:val="24"/>
          <w:szCs w:val="24"/>
        </w:rPr>
      </w:pPr>
      <w:r>
        <w:rPr>
          <w:rFonts w:ascii="宋体" w:hAnsi="宋体" w:hint="eastAsia"/>
          <w:sz w:val="24"/>
          <w:szCs w:val="24"/>
        </w:rPr>
        <w:t>32.3.5</w:t>
      </w:r>
      <w:r>
        <w:rPr>
          <w:rFonts w:ascii="宋体" w:hAnsi="宋体"/>
          <w:sz w:val="24"/>
          <w:szCs w:val="24"/>
        </w:rPr>
        <w:t>监狱企业定义：是指由司法部认定的为罪犯、戒毒人员提供生产项目和劳动对象，且全部产权属于司法部监狱管理局、戒毒管理局、直属煤矿管理局，各省、</w:t>
      </w:r>
      <w:r>
        <w:rPr>
          <w:rFonts w:ascii="宋体" w:hAnsi="宋体"/>
          <w:sz w:val="24"/>
          <w:szCs w:val="24"/>
        </w:rPr>
        <w:lastRenderedPageBreak/>
        <w:t>自治区、直辖市监狱管理局、戒毒管理局，各地（设区的市）监狱、强制隔离戒毒所、戒毒康复所，以及新疆生产建设兵团监狱管理局、戒毒管理局的企业。</w:t>
      </w:r>
    </w:p>
    <w:p w14:paraId="1525BD73" w14:textId="77777777" w:rsidR="00647D45" w:rsidRDefault="00000000">
      <w:pPr>
        <w:spacing w:line="480" w:lineRule="exact"/>
        <w:ind w:firstLine="480"/>
        <w:rPr>
          <w:rFonts w:ascii="宋体" w:hAnsi="宋体" w:hint="eastAsia"/>
          <w:sz w:val="24"/>
          <w:szCs w:val="24"/>
        </w:rPr>
      </w:pPr>
      <w:r>
        <w:rPr>
          <w:rFonts w:ascii="宋体" w:hAnsi="宋体" w:hint="eastAsia"/>
          <w:sz w:val="24"/>
          <w:szCs w:val="24"/>
        </w:rPr>
        <w:t>32.3.6</w:t>
      </w:r>
      <w:r>
        <w:rPr>
          <w:rFonts w:ascii="宋体" w:hAnsi="宋体"/>
          <w:sz w:val="24"/>
          <w:szCs w:val="24"/>
        </w:rPr>
        <w:t>残疾人福利单位定义：享受政府采购支持政策的残疾人福利性单位应当同时满足以下条件：</w:t>
      </w:r>
    </w:p>
    <w:p w14:paraId="63E192DB" w14:textId="77777777" w:rsidR="00647D45" w:rsidRDefault="00000000">
      <w:pPr>
        <w:spacing w:line="480" w:lineRule="exact"/>
        <w:ind w:firstLine="480"/>
        <w:rPr>
          <w:rFonts w:ascii="宋体" w:hAnsi="宋体" w:hint="eastAsia"/>
          <w:sz w:val="24"/>
          <w:szCs w:val="24"/>
        </w:rPr>
      </w:pPr>
      <w:r>
        <w:rPr>
          <w:rFonts w:ascii="宋体" w:hAnsi="宋体" w:hint="eastAsia"/>
          <w:sz w:val="24"/>
          <w:szCs w:val="24"/>
        </w:rPr>
        <w:t>32.3.6.1</w:t>
      </w:r>
      <w:r>
        <w:rPr>
          <w:rFonts w:ascii="宋体" w:hAnsi="宋体"/>
          <w:sz w:val="24"/>
          <w:szCs w:val="24"/>
        </w:rPr>
        <w:t>安置的残疾人占本单位在职职工人数的比例不低于25%（含25%），并且安置的残疾人人数不少于10 人（含10 人）；</w:t>
      </w:r>
    </w:p>
    <w:p w14:paraId="5FCBD098" w14:textId="77777777" w:rsidR="00647D45" w:rsidRDefault="00000000">
      <w:pPr>
        <w:spacing w:line="480" w:lineRule="exact"/>
        <w:ind w:firstLine="480"/>
        <w:rPr>
          <w:rFonts w:ascii="宋体" w:hAnsi="宋体" w:hint="eastAsia"/>
          <w:sz w:val="24"/>
          <w:szCs w:val="24"/>
        </w:rPr>
      </w:pPr>
      <w:r>
        <w:rPr>
          <w:rFonts w:ascii="宋体" w:hAnsi="宋体" w:hint="eastAsia"/>
          <w:sz w:val="24"/>
          <w:szCs w:val="24"/>
        </w:rPr>
        <w:t>32.3.6.2</w:t>
      </w:r>
      <w:r>
        <w:rPr>
          <w:rFonts w:ascii="宋体" w:hAnsi="宋体"/>
          <w:sz w:val="24"/>
          <w:szCs w:val="24"/>
        </w:rPr>
        <w:t>依法与安置的每位残疾人签订了一年以上（含一年）的劳动合同或服务协议；</w:t>
      </w:r>
    </w:p>
    <w:p w14:paraId="290E4CC8" w14:textId="77777777" w:rsidR="00647D45" w:rsidRDefault="00000000">
      <w:pPr>
        <w:spacing w:line="480" w:lineRule="exact"/>
        <w:ind w:firstLine="480"/>
        <w:rPr>
          <w:rFonts w:ascii="宋体" w:hAnsi="宋体" w:hint="eastAsia"/>
          <w:sz w:val="24"/>
          <w:szCs w:val="24"/>
        </w:rPr>
      </w:pPr>
      <w:r>
        <w:rPr>
          <w:rFonts w:ascii="宋体" w:hAnsi="宋体" w:hint="eastAsia"/>
          <w:sz w:val="24"/>
          <w:szCs w:val="24"/>
        </w:rPr>
        <w:t>32.3.6.3</w:t>
      </w:r>
      <w:r>
        <w:rPr>
          <w:rFonts w:ascii="宋体" w:hAnsi="宋体"/>
          <w:sz w:val="24"/>
          <w:szCs w:val="24"/>
        </w:rPr>
        <w:t>为安置的每位残疾人按月足额缴纳了基本养老保险、基本医疗保险、失业保险、工伤保险和生育保险等社会保险费；</w:t>
      </w:r>
    </w:p>
    <w:p w14:paraId="24A46E46" w14:textId="77777777" w:rsidR="00647D45" w:rsidRDefault="00000000">
      <w:pPr>
        <w:spacing w:line="480" w:lineRule="exact"/>
        <w:ind w:firstLine="480"/>
        <w:rPr>
          <w:rFonts w:ascii="宋体" w:hAnsi="宋体" w:hint="eastAsia"/>
          <w:sz w:val="24"/>
          <w:szCs w:val="24"/>
        </w:rPr>
      </w:pPr>
      <w:r>
        <w:rPr>
          <w:rFonts w:ascii="宋体" w:hAnsi="宋体" w:hint="eastAsia"/>
          <w:sz w:val="24"/>
          <w:szCs w:val="24"/>
        </w:rPr>
        <w:t>32.3.6.4</w:t>
      </w:r>
      <w:r>
        <w:rPr>
          <w:rFonts w:ascii="宋体" w:hAnsi="宋体"/>
          <w:sz w:val="24"/>
          <w:szCs w:val="24"/>
        </w:rPr>
        <w:t>通过银行等金融机构向安置的每位残疾人，按月支付了不低于单位所在区县适用的经省级人民政府批准的月最低工资标准的工资；</w:t>
      </w:r>
    </w:p>
    <w:p w14:paraId="53273032" w14:textId="77777777" w:rsidR="00647D45" w:rsidRDefault="00000000">
      <w:pPr>
        <w:spacing w:line="480" w:lineRule="exact"/>
        <w:ind w:firstLine="480"/>
        <w:rPr>
          <w:rFonts w:ascii="宋体" w:hAnsi="宋体" w:hint="eastAsia"/>
          <w:sz w:val="24"/>
          <w:szCs w:val="24"/>
        </w:rPr>
      </w:pPr>
      <w:r>
        <w:rPr>
          <w:rFonts w:ascii="宋体" w:hAnsi="宋体" w:hint="eastAsia"/>
          <w:sz w:val="24"/>
          <w:szCs w:val="24"/>
        </w:rPr>
        <w:t>32.3.6.5</w:t>
      </w:r>
      <w:r>
        <w:rPr>
          <w:rFonts w:ascii="宋体" w:hAnsi="宋体"/>
          <w:sz w:val="24"/>
          <w:szCs w:val="24"/>
        </w:rPr>
        <w:t>提供本单位制造的货物、承担的工程或者服务（以下简称产品），或者提供其他残疾人福利性单位制造的货物（不包括使用非残疾人福利性单位注册商标的货物）；</w:t>
      </w:r>
    </w:p>
    <w:p w14:paraId="2170D3EB" w14:textId="77777777" w:rsidR="00647D45" w:rsidRDefault="00000000">
      <w:pPr>
        <w:spacing w:line="480" w:lineRule="exact"/>
        <w:ind w:firstLine="480"/>
        <w:rPr>
          <w:rFonts w:ascii="宋体" w:hAnsi="宋体" w:hint="eastAsia"/>
          <w:sz w:val="24"/>
          <w:szCs w:val="24"/>
        </w:rPr>
      </w:pPr>
      <w:r>
        <w:rPr>
          <w:rFonts w:ascii="宋体" w:hAnsi="宋体" w:hint="eastAsia"/>
          <w:sz w:val="24"/>
          <w:szCs w:val="24"/>
        </w:rPr>
        <w:t>32.3.6.6</w:t>
      </w:r>
      <w:r>
        <w:rPr>
          <w:rFonts w:ascii="宋体" w:hAnsi="宋体"/>
          <w:sz w:val="24"/>
          <w:szCs w:val="24"/>
        </w:rPr>
        <w:t>前款所称残疾人是指法</w:t>
      </w:r>
      <w:proofErr w:type="gramStart"/>
      <w:r>
        <w:rPr>
          <w:rFonts w:ascii="宋体" w:hAnsi="宋体"/>
          <w:sz w:val="24"/>
          <w:szCs w:val="24"/>
        </w:rPr>
        <w:t>定劳动</w:t>
      </w:r>
      <w:proofErr w:type="gramEnd"/>
      <w:r>
        <w:rPr>
          <w:rFonts w:ascii="宋体" w:hAnsi="宋体"/>
          <w:sz w:val="24"/>
          <w:szCs w:val="24"/>
        </w:rPr>
        <w:t>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007EAB7A" w14:textId="77777777" w:rsidR="00647D45" w:rsidRDefault="00000000">
      <w:pPr>
        <w:spacing w:line="480" w:lineRule="exact"/>
        <w:ind w:firstLine="480"/>
        <w:rPr>
          <w:rFonts w:ascii="宋体" w:hAnsi="宋体" w:hint="eastAsia"/>
          <w:sz w:val="24"/>
          <w:szCs w:val="24"/>
        </w:rPr>
      </w:pPr>
      <w:r>
        <w:rPr>
          <w:rFonts w:ascii="宋体" w:hAnsi="宋体" w:hint="eastAsia"/>
          <w:sz w:val="24"/>
          <w:szCs w:val="24"/>
        </w:rPr>
        <w:t>32.3.7</w:t>
      </w:r>
      <w:r>
        <w:rPr>
          <w:rFonts w:ascii="宋体" w:hAnsi="宋体"/>
          <w:sz w:val="24"/>
          <w:szCs w:val="24"/>
        </w:rPr>
        <w:t>本项目是否专门面向中小企业预留采购份额见第一章《投标邀请》。</w:t>
      </w:r>
    </w:p>
    <w:p w14:paraId="16851747" w14:textId="77777777" w:rsidR="00647D45" w:rsidRDefault="00000000">
      <w:pPr>
        <w:spacing w:line="480" w:lineRule="exact"/>
        <w:ind w:firstLine="480"/>
        <w:rPr>
          <w:rFonts w:ascii="宋体" w:hAnsi="宋体" w:hint="eastAsia"/>
          <w:sz w:val="24"/>
          <w:szCs w:val="24"/>
        </w:rPr>
      </w:pPr>
      <w:r>
        <w:rPr>
          <w:rFonts w:ascii="宋体" w:hAnsi="宋体" w:hint="eastAsia"/>
          <w:sz w:val="24"/>
          <w:szCs w:val="24"/>
        </w:rPr>
        <w:t>32.3.8</w:t>
      </w:r>
      <w:r>
        <w:rPr>
          <w:rFonts w:ascii="宋体" w:hAnsi="宋体"/>
          <w:sz w:val="24"/>
          <w:szCs w:val="24"/>
        </w:rPr>
        <w:t>采购标的对应的中小企业划分标准所属行业见第四章《</w:t>
      </w:r>
      <w:r>
        <w:rPr>
          <w:rFonts w:ascii="宋体" w:hAnsi="宋体" w:hint="eastAsia"/>
          <w:sz w:val="24"/>
          <w:szCs w:val="24"/>
        </w:rPr>
        <w:t>采购需求</w:t>
      </w:r>
      <w:r>
        <w:rPr>
          <w:rFonts w:ascii="宋体" w:hAnsi="宋体"/>
          <w:sz w:val="24"/>
          <w:szCs w:val="24"/>
        </w:rPr>
        <w:t>》。</w:t>
      </w:r>
    </w:p>
    <w:p w14:paraId="0ADABBDD" w14:textId="77777777" w:rsidR="00647D45" w:rsidRDefault="00000000">
      <w:pPr>
        <w:spacing w:line="480" w:lineRule="exact"/>
        <w:ind w:firstLine="480"/>
        <w:rPr>
          <w:rFonts w:ascii="宋体" w:hAnsi="宋体" w:hint="eastAsia"/>
          <w:sz w:val="24"/>
          <w:szCs w:val="24"/>
        </w:rPr>
      </w:pPr>
      <w:r>
        <w:rPr>
          <w:rFonts w:ascii="宋体" w:hAnsi="宋体" w:hint="eastAsia"/>
          <w:sz w:val="24"/>
          <w:szCs w:val="24"/>
        </w:rPr>
        <w:t>32.3.9</w:t>
      </w:r>
      <w:r>
        <w:rPr>
          <w:rFonts w:ascii="宋体" w:hAnsi="宋体"/>
          <w:sz w:val="24"/>
          <w:szCs w:val="24"/>
        </w:rPr>
        <w:t>小</w:t>
      </w:r>
      <w:proofErr w:type="gramStart"/>
      <w:r>
        <w:rPr>
          <w:rFonts w:ascii="宋体" w:hAnsi="宋体"/>
          <w:sz w:val="24"/>
          <w:szCs w:val="24"/>
        </w:rPr>
        <w:t>微企业</w:t>
      </w:r>
      <w:proofErr w:type="gramEnd"/>
      <w:r>
        <w:rPr>
          <w:rFonts w:ascii="宋体" w:hAnsi="宋体"/>
          <w:sz w:val="24"/>
          <w:szCs w:val="24"/>
        </w:rPr>
        <w:t>价格评审优惠的政策调整：见第</w:t>
      </w:r>
      <w:r>
        <w:rPr>
          <w:rFonts w:ascii="宋体" w:hAnsi="宋体" w:hint="eastAsia"/>
          <w:sz w:val="24"/>
          <w:szCs w:val="24"/>
        </w:rPr>
        <w:t>五</w:t>
      </w:r>
      <w:r>
        <w:rPr>
          <w:rFonts w:ascii="宋体" w:hAnsi="宋体"/>
          <w:sz w:val="24"/>
          <w:szCs w:val="24"/>
        </w:rPr>
        <w:t>章《评标方法和评标标准》。</w:t>
      </w:r>
    </w:p>
    <w:p w14:paraId="0465CDB1" w14:textId="77777777" w:rsidR="00647D45" w:rsidRDefault="00000000">
      <w:pPr>
        <w:spacing w:line="480" w:lineRule="exact"/>
        <w:ind w:firstLine="482"/>
        <w:rPr>
          <w:rFonts w:ascii="宋体" w:hAnsi="宋体" w:hint="eastAsia"/>
          <w:b/>
          <w:sz w:val="24"/>
          <w:szCs w:val="24"/>
        </w:rPr>
      </w:pPr>
      <w:r>
        <w:rPr>
          <w:rFonts w:ascii="宋体" w:hAnsi="宋体" w:hint="eastAsia"/>
          <w:b/>
          <w:sz w:val="24"/>
          <w:szCs w:val="24"/>
        </w:rPr>
        <w:t>32.4</w:t>
      </w:r>
      <w:r>
        <w:rPr>
          <w:rFonts w:ascii="宋体" w:hAnsi="宋体"/>
          <w:b/>
          <w:sz w:val="24"/>
          <w:szCs w:val="24"/>
        </w:rPr>
        <w:t>政府采购节能产品、环境标志产品</w:t>
      </w:r>
    </w:p>
    <w:p w14:paraId="5090A434" w14:textId="77777777" w:rsidR="00647D45" w:rsidRDefault="00000000">
      <w:pPr>
        <w:spacing w:line="480" w:lineRule="exact"/>
        <w:ind w:firstLine="480"/>
        <w:rPr>
          <w:rFonts w:ascii="宋体" w:hAnsi="宋体" w:hint="eastAsia"/>
          <w:sz w:val="24"/>
          <w:szCs w:val="24"/>
        </w:rPr>
      </w:pPr>
      <w:r>
        <w:rPr>
          <w:rFonts w:ascii="宋体" w:hAnsi="宋体" w:hint="eastAsia"/>
          <w:sz w:val="24"/>
          <w:szCs w:val="24"/>
        </w:rPr>
        <w:t>32.4.1</w:t>
      </w:r>
      <w:r>
        <w:rPr>
          <w:rFonts w:ascii="宋体" w:hAnsi="宋体"/>
          <w:sz w:val="24"/>
          <w:szCs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57F8371E" w14:textId="77777777" w:rsidR="00647D45" w:rsidRDefault="00000000">
      <w:pPr>
        <w:spacing w:line="480" w:lineRule="exact"/>
        <w:ind w:firstLine="480"/>
        <w:rPr>
          <w:rFonts w:ascii="宋体" w:hAnsi="宋体" w:hint="eastAsia"/>
          <w:sz w:val="24"/>
          <w:szCs w:val="24"/>
        </w:rPr>
      </w:pPr>
      <w:r>
        <w:rPr>
          <w:rFonts w:ascii="宋体" w:hAnsi="宋体" w:hint="eastAsia"/>
          <w:sz w:val="24"/>
          <w:szCs w:val="24"/>
        </w:rPr>
        <w:t>32.4.2</w:t>
      </w:r>
      <w:r>
        <w:rPr>
          <w:rFonts w:ascii="宋体" w:hAnsi="宋体"/>
          <w:sz w:val="24"/>
          <w:szCs w:val="24"/>
        </w:rPr>
        <w:t>采购人拟采购的产品属于品目清单范围的，采购人及其委托的采购代理机构依据国家确定的认证机构出具的、处于有效期之内的节能产品、环境标志产品认证</w:t>
      </w:r>
      <w:r>
        <w:rPr>
          <w:rFonts w:ascii="宋体" w:hAnsi="宋体"/>
          <w:sz w:val="24"/>
          <w:szCs w:val="24"/>
        </w:rPr>
        <w:lastRenderedPageBreak/>
        <w:t xml:space="preserve">证书，对获得证书的产品实施政府优先采购或强制采购。关于政府采购节能产品、环境标志产品的相关规定依据《关于调整优化节能产品、环境标志产品政府采购执行机制的通知》（财库〔2019〕9号）。 </w:t>
      </w:r>
    </w:p>
    <w:p w14:paraId="68676259" w14:textId="77777777" w:rsidR="00647D45" w:rsidRDefault="00000000">
      <w:pPr>
        <w:spacing w:line="480" w:lineRule="exact"/>
        <w:ind w:firstLine="480"/>
        <w:rPr>
          <w:rFonts w:ascii="宋体" w:hAnsi="宋体" w:hint="eastAsia"/>
          <w:sz w:val="24"/>
          <w:szCs w:val="24"/>
        </w:rPr>
      </w:pPr>
      <w:r>
        <w:rPr>
          <w:rFonts w:ascii="宋体" w:hAnsi="宋体" w:hint="eastAsia"/>
          <w:sz w:val="24"/>
          <w:szCs w:val="24"/>
        </w:rPr>
        <w:t>32.4.2</w:t>
      </w:r>
      <w:r>
        <w:rPr>
          <w:rFonts w:ascii="宋体" w:hAnsi="宋体"/>
          <w:b/>
          <w:sz w:val="24"/>
          <w:szCs w:val="24"/>
        </w:rPr>
        <w:t>如本项目采购产品属于实施政府强制采购品目清单范围的节能产品，则投标人所报产品必须获得国家确定的认证机构出具的、处于有效期之内的节能产品认证证书，否则投标无效；</w:t>
      </w:r>
    </w:p>
    <w:p w14:paraId="6134D21D" w14:textId="77777777" w:rsidR="00647D45" w:rsidRDefault="00000000">
      <w:pPr>
        <w:spacing w:line="480" w:lineRule="exact"/>
        <w:ind w:firstLine="480"/>
        <w:rPr>
          <w:rFonts w:ascii="宋体" w:hAnsi="宋体" w:hint="eastAsia"/>
          <w:sz w:val="24"/>
          <w:szCs w:val="24"/>
        </w:rPr>
      </w:pPr>
      <w:r>
        <w:rPr>
          <w:rFonts w:ascii="宋体" w:hAnsi="宋体" w:hint="eastAsia"/>
          <w:sz w:val="24"/>
          <w:szCs w:val="24"/>
        </w:rPr>
        <w:t>32.4.2</w:t>
      </w:r>
      <w:r>
        <w:rPr>
          <w:rFonts w:ascii="宋体" w:hAnsi="宋体"/>
          <w:sz w:val="24"/>
          <w:szCs w:val="24"/>
        </w:rPr>
        <w:t>非政府强制采购的节能产品或环境标志产品，依据品目清单和认证证书实施政府优先采购。优先采购的具体规定见第</w:t>
      </w:r>
      <w:r>
        <w:rPr>
          <w:rFonts w:ascii="宋体" w:hAnsi="宋体" w:hint="eastAsia"/>
          <w:sz w:val="24"/>
          <w:szCs w:val="24"/>
        </w:rPr>
        <w:t>五</w:t>
      </w:r>
      <w:r>
        <w:rPr>
          <w:rFonts w:ascii="宋体" w:hAnsi="宋体"/>
          <w:sz w:val="24"/>
          <w:szCs w:val="24"/>
        </w:rPr>
        <w:t>章《评标方法和评标标准》（如涉及）。</w:t>
      </w:r>
    </w:p>
    <w:p w14:paraId="426D7DF3" w14:textId="77777777" w:rsidR="00647D45" w:rsidRDefault="00000000">
      <w:pPr>
        <w:spacing w:line="480" w:lineRule="exact"/>
        <w:ind w:firstLine="482"/>
        <w:rPr>
          <w:rFonts w:ascii="宋体" w:hAnsi="宋体" w:hint="eastAsia"/>
          <w:b/>
          <w:sz w:val="24"/>
          <w:szCs w:val="24"/>
        </w:rPr>
      </w:pPr>
      <w:r>
        <w:rPr>
          <w:rFonts w:ascii="宋体" w:hAnsi="宋体" w:hint="eastAsia"/>
          <w:b/>
          <w:sz w:val="24"/>
          <w:szCs w:val="24"/>
        </w:rPr>
        <w:t>32.5绿色包装</w:t>
      </w:r>
    </w:p>
    <w:p w14:paraId="7D859DD4" w14:textId="77777777" w:rsidR="00647D45" w:rsidRDefault="00000000">
      <w:pPr>
        <w:spacing w:line="480" w:lineRule="exact"/>
        <w:ind w:firstLine="480"/>
        <w:rPr>
          <w:rFonts w:ascii="宋体" w:hAnsi="宋体" w:hint="eastAsia"/>
          <w:sz w:val="24"/>
          <w:szCs w:val="24"/>
        </w:rPr>
      </w:pPr>
      <w:r>
        <w:rPr>
          <w:rFonts w:ascii="宋体" w:hAnsi="宋体" w:hint="eastAsia"/>
          <w:sz w:val="24"/>
          <w:szCs w:val="24"/>
        </w:rPr>
        <w:t>依据</w:t>
      </w:r>
      <w:r>
        <w:rPr>
          <w:rFonts w:ascii="宋体" w:hAnsi="宋体"/>
          <w:sz w:val="24"/>
          <w:szCs w:val="24"/>
        </w:rPr>
        <w:t>《关于印发〈商品包装政府采购需求标准（试行）〉、〈快递包装政府采购需求标准（试行）〉的通知》（财办库〔2020〕123号）</w:t>
      </w:r>
      <w:r>
        <w:rPr>
          <w:rFonts w:ascii="宋体" w:hAnsi="宋体" w:hint="eastAsia"/>
          <w:sz w:val="24"/>
          <w:szCs w:val="24"/>
        </w:rPr>
        <w:t>文件</w:t>
      </w:r>
      <w:r>
        <w:rPr>
          <w:rFonts w:ascii="宋体" w:hAnsi="宋体"/>
          <w:sz w:val="24"/>
          <w:szCs w:val="24"/>
        </w:rPr>
        <w:t>精神</w:t>
      </w:r>
      <w:r>
        <w:rPr>
          <w:rFonts w:ascii="宋体" w:hAnsi="宋体" w:hint="eastAsia"/>
          <w:sz w:val="24"/>
          <w:szCs w:val="24"/>
        </w:rPr>
        <w:t>，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0A04C3F5" w14:textId="77777777" w:rsidR="00647D45" w:rsidRDefault="00000000">
      <w:pPr>
        <w:spacing w:line="480" w:lineRule="exact"/>
        <w:ind w:firstLine="482"/>
        <w:rPr>
          <w:rFonts w:ascii="宋体" w:hAnsi="宋体" w:hint="eastAsia"/>
          <w:b/>
          <w:sz w:val="24"/>
          <w:szCs w:val="24"/>
        </w:rPr>
      </w:pPr>
      <w:r>
        <w:rPr>
          <w:rFonts w:ascii="宋体" w:hAnsi="宋体" w:hint="eastAsia"/>
          <w:b/>
          <w:sz w:val="24"/>
          <w:szCs w:val="24"/>
        </w:rPr>
        <w:t>32.6</w:t>
      </w:r>
      <w:r>
        <w:rPr>
          <w:rFonts w:ascii="宋体" w:hAnsi="宋体"/>
          <w:b/>
          <w:sz w:val="24"/>
          <w:szCs w:val="24"/>
        </w:rPr>
        <w:t>支持乡村产业振兴管理</w:t>
      </w:r>
    </w:p>
    <w:p w14:paraId="73DE3DE1" w14:textId="77777777" w:rsidR="00647D45" w:rsidRDefault="00000000">
      <w:pPr>
        <w:spacing w:line="480" w:lineRule="exact"/>
        <w:ind w:firstLine="480"/>
        <w:rPr>
          <w:rFonts w:ascii="宋体" w:hAnsi="宋体" w:hint="eastAsia"/>
          <w:sz w:val="24"/>
          <w:szCs w:val="24"/>
        </w:rPr>
      </w:pPr>
      <w:r>
        <w:rPr>
          <w:rFonts w:ascii="宋体" w:hAnsi="宋体"/>
          <w:sz w:val="24"/>
          <w:szCs w:val="24"/>
        </w:rPr>
        <w:t>为落实《关于运用政府采购政策支持乡村产业振兴的通知》（财库〔2021〕19号）有关要求，做好支持脱贫攻坚工作，本项目采购活动中对于支持乡村振兴管理的相关要求见第五章《采购需求》（如涉及）。</w:t>
      </w:r>
    </w:p>
    <w:p w14:paraId="2FF8E390" w14:textId="77777777" w:rsidR="00647D45" w:rsidRDefault="00000000">
      <w:pPr>
        <w:spacing w:line="480" w:lineRule="exact"/>
        <w:ind w:firstLine="482"/>
        <w:rPr>
          <w:rFonts w:ascii="宋体" w:hAnsi="宋体" w:hint="eastAsia"/>
          <w:b/>
          <w:sz w:val="24"/>
          <w:szCs w:val="24"/>
        </w:rPr>
      </w:pPr>
      <w:r>
        <w:rPr>
          <w:rFonts w:ascii="宋体" w:hAnsi="宋体" w:hint="eastAsia"/>
          <w:b/>
          <w:sz w:val="24"/>
          <w:szCs w:val="24"/>
        </w:rPr>
        <w:t>32.7</w:t>
      </w:r>
      <w:r>
        <w:rPr>
          <w:rFonts w:ascii="宋体" w:hAnsi="宋体"/>
          <w:b/>
          <w:sz w:val="24"/>
          <w:szCs w:val="24"/>
        </w:rPr>
        <w:t>正版软件</w:t>
      </w:r>
    </w:p>
    <w:p w14:paraId="7A3EEAD8" w14:textId="77777777" w:rsidR="00647D45" w:rsidRDefault="00000000">
      <w:pPr>
        <w:spacing w:line="480" w:lineRule="exact"/>
        <w:ind w:firstLine="480"/>
        <w:rPr>
          <w:rFonts w:ascii="宋体" w:hAnsi="宋体" w:hint="eastAsia"/>
          <w:sz w:val="24"/>
          <w:szCs w:val="24"/>
        </w:rPr>
      </w:pPr>
      <w:r>
        <w:rPr>
          <w:rFonts w:ascii="宋体" w:hAnsi="宋体" w:hint="eastAsia"/>
          <w:sz w:val="24"/>
          <w:szCs w:val="24"/>
        </w:rPr>
        <w:t>32.7.1</w:t>
      </w:r>
      <w:r>
        <w:rPr>
          <w:rFonts w:ascii="宋体" w:hAnsi="宋体"/>
          <w:sz w:val="24"/>
          <w:szCs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其中，国家有特殊信息安全要求的项目必须采购认证产品，否则投标无效。</w:t>
      </w:r>
      <w:r>
        <w:rPr>
          <w:rFonts w:ascii="宋体" w:hAnsi="宋体"/>
          <w:sz w:val="24"/>
          <w:szCs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w:t>
      </w:r>
      <w:r>
        <w:rPr>
          <w:rFonts w:ascii="宋体" w:hAnsi="宋体"/>
          <w:sz w:val="24"/>
          <w:szCs w:val="24"/>
        </w:rPr>
        <w:lastRenderedPageBreak/>
        <w:t>时调整。</w:t>
      </w:r>
    </w:p>
    <w:p w14:paraId="5AC45102" w14:textId="77777777" w:rsidR="00647D45" w:rsidRDefault="00000000">
      <w:pPr>
        <w:spacing w:line="480" w:lineRule="exact"/>
        <w:ind w:firstLine="480"/>
        <w:rPr>
          <w:rFonts w:ascii="宋体" w:hAnsi="宋体" w:hint="eastAsia"/>
          <w:sz w:val="24"/>
          <w:szCs w:val="24"/>
        </w:rPr>
      </w:pPr>
      <w:r>
        <w:rPr>
          <w:rFonts w:ascii="宋体" w:hAnsi="宋体" w:hint="eastAsia"/>
          <w:sz w:val="24"/>
          <w:szCs w:val="24"/>
        </w:rPr>
        <w:t>32.7.2</w:t>
      </w:r>
      <w:r>
        <w:rPr>
          <w:rFonts w:ascii="宋体" w:hAnsi="宋体"/>
          <w:sz w:val="24"/>
          <w:szCs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3864B356" w14:textId="77777777" w:rsidR="00647D45" w:rsidRDefault="00000000">
      <w:pPr>
        <w:spacing w:line="480" w:lineRule="exact"/>
        <w:ind w:firstLine="482"/>
        <w:rPr>
          <w:rFonts w:ascii="宋体" w:hAnsi="宋体" w:hint="eastAsia"/>
          <w:b/>
          <w:sz w:val="24"/>
          <w:szCs w:val="24"/>
        </w:rPr>
      </w:pPr>
      <w:r>
        <w:rPr>
          <w:rFonts w:ascii="宋体" w:hAnsi="宋体" w:hint="eastAsia"/>
          <w:b/>
          <w:sz w:val="24"/>
          <w:szCs w:val="24"/>
        </w:rPr>
        <w:t>32.8政府采购创新产品政策</w:t>
      </w:r>
    </w:p>
    <w:p w14:paraId="0A40BC84" w14:textId="77777777" w:rsidR="00647D45" w:rsidRDefault="00000000">
      <w:pPr>
        <w:spacing w:line="480" w:lineRule="exact"/>
        <w:ind w:firstLine="480"/>
        <w:rPr>
          <w:rFonts w:ascii="宋体" w:hAnsi="宋体" w:hint="eastAsia"/>
          <w:sz w:val="24"/>
          <w:szCs w:val="24"/>
        </w:rPr>
      </w:pPr>
      <w:r>
        <w:rPr>
          <w:rFonts w:ascii="宋体" w:hAnsi="宋体" w:hint="eastAsia"/>
          <w:sz w:val="24"/>
          <w:szCs w:val="24"/>
        </w:rPr>
        <w:t>采购人要将创新要求嵌入采购项目需求，可在采购文件中设定评审规则，优先采购各级政府部门公开发布的有效期内的创新产品、创新服务、首台套、</w:t>
      </w:r>
      <w:proofErr w:type="gramStart"/>
      <w:r>
        <w:rPr>
          <w:rFonts w:ascii="宋体" w:hAnsi="宋体" w:hint="eastAsia"/>
          <w:sz w:val="24"/>
          <w:szCs w:val="24"/>
        </w:rPr>
        <w:t>首购首</w:t>
      </w:r>
      <w:proofErr w:type="gramEnd"/>
      <w:r>
        <w:rPr>
          <w:rFonts w:ascii="宋体" w:hAnsi="宋体" w:hint="eastAsia"/>
          <w:sz w:val="24"/>
          <w:szCs w:val="24"/>
        </w:rPr>
        <w:t>用等《目录》的创新产品，上述《目录》</w:t>
      </w:r>
      <w:proofErr w:type="gramStart"/>
      <w:r>
        <w:rPr>
          <w:rFonts w:ascii="宋体" w:hAnsi="宋体" w:hint="eastAsia"/>
          <w:sz w:val="24"/>
          <w:szCs w:val="24"/>
        </w:rPr>
        <w:t>内创新</w:t>
      </w:r>
      <w:proofErr w:type="gramEnd"/>
      <w:r>
        <w:rPr>
          <w:rFonts w:ascii="宋体" w:hAnsi="宋体" w:hint="eastAsia"/>
          <w:sz w:val="24"/>
          <w:szCs w:val="24"/>
        </w:rPr>
        <w:t>产品，</w:t>
      </w:r>
      <w:proofErr w:type="gramStart"/>
      <w:r>
        <w:rPr>
          <w:rFonts w:ascii="宋体" w:hAnsi="宋体" w:hint="eastAsia"/>
          <w:sz w:val="24"/>
          <w:szCs w:val="24"/>
        </w:rPr>
        <w:t>自认定</w:t>
      </w:r>
      <w:proofErr w:type="gramEnd"/>
      <w:r>
        <w:rPr>
          <w:rFonts w:ascii="宋体" w:hAnsi="宋体" w:hint="eastAsia"/>
          <w:sz w:val="24"/>
          <w:szCs w:val="24"/>
        </w:rPr>
        <w:t>之日起2年内视同已具备相应销售业绩，参加政府采购活动</w:t>
      </w:r>
      <w:proofErr w:type="gramStart"/>
      <w:r>
        <w:rPr>
          <w:rFonts w:ascii="宋体" w:hAnsi="宋体" w:hint="eastAsia"/>
          <w:sz w:val="24"/>
          <w:szCs w:val="24"/>
        </w:rPr>
        <w:t>时业绩</w:t>
      </w:r>
      <w:proofErr w:type="gramEnd"/>
      <w:r>
        <w:rPr>
          <w:rFonts w:ascii="宋体" w:hAnsi="宋体" w:hint="eastAsia"/>
          <w:sz w:val="24"/>
          <w:szCs w:val="24"/>
        </w:rPr>
        <w:t>分值为满分。（如涉及）</w:t>
      </w:r>
    </w:p>
    <w:p w14:paraId="708CD85C" w14:textId="77777777" w:rsidR="00647D45" w:rsidRDefault="00000000">
      <w:pPr>
        <w:spacing w:line="480" w:lineRule="exact"/>
        <w:ind w:firstLine="482"/>
        <w:rPr>
          <w:rFonts w:ascii="宋体" w:hAnsi="宋体" w:hint="eastAsia"/>
          <w:b/>
          <w:sz w:val="24"/>
          <w:szCs w:val="24"/>
        </w:rPr>
      </w:pPr>
      <w:r>
        <w:rPr>
          <w:rFonts w:ascii="宋体" w:hAnsi="宋体" w:hint="eastAsia"/>
          <w:b/>
          <w:sz w:val="24"/>
          <w:szCs w:val="24"/>
        </w:rPr>
        <w:t xml:space="preserve">32.9绿色数据中心政策 </w:t>
      </w:r>
    </w:p>
    <w:p w14:paraId="66553B67" w14:textId="77777777" w:rsidR="00647D45" w:rsidRDefault="00000000">
      <w:pPr>
        <w:spacing w:line="480" w:lineRule="exact"/>
        <w:ind w:firstLine="480"/>
        <w:rPr>
          <w:rFonts w:ascii="宋体" w:hAnsi="宋体" w:hint="eastAsia"/>
          <w:sz w:val="24"/>
          <w:szCs w:val="24"/>
        </w:rPr>
      </w:pPr>
      <w:r>
        <w:rPr>
          <w:rFonts w:ascii="宋体" w:hAnsi="宋体" w:hint="eastAsia"/>
          <w:sz w:val="24"/>
          <w:szCs w:val="24"/>
        </w:rPr>
        <w:t>依据《绿色数据中心政府采购需求标准（试行）》（财办库〔2023〕7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6ED4D387" w14:textId="77777777" w:rsidR="00647D45" w:rsidRDefault="00000000">
      <w:pPr>
        <w:spacing w:line="479" w:lineRule="atLeast"/>
        <w:ind w:firstLine="482"/>
        <w:rPr>
          <w:rFonts w:ascii="宋体" w:hAnsi="宋体" w:cs="宋体" w:hint="eastAsia"/>
          <w:sz w:val="24"/>
          <w:szCs w:val="24"/>
        </w:rPr>
      </w:pPr>
      <w:r>
        <w:rPr>
          <w:color w:val="000000"/>
        </w:rPr>
        <w:t> </w:t>
      </w:r>
      <w:r>
        <w:rPr>
          <w:rFonts w:ascii="宋体" w:hAnsi="宋体" w:cs="宋体" w:hint="eastAsia"/>
          <w:b/>
          <w:bCs/>
          <w:color w:val="000000"/>
          <w:sz w:val="24"/>
          <w:szCs w:val="24"/>
        </w:rPr>
        <w:t>32.10履约保证金相关政策</w:t>
      </w:r>
    </w:p>
    <w:p w14:paraId="75C3DE92" w14:textId="77777777" w:rsidR="00647D45" w:rsidRDefault="00000000">
      <w:pPr>
        <w:spacing w:line="479" w:lineRule="atLeast"/>
        <w:ind w:firstLine="480"/>
        <w:rPr>
          <w:rFonts w:ascii="宋体" w:hAnsi="宋体" w:cs="宋体" w:hint="eastAsia"/>
          <w:sz w:val="24"/>
          <w:szCs w:val="24"/>
        </w:rPr>
      </w:pPr>
      <w:r>
        <w:rPr>
          <w:rFonts w:ascii="宋体" w:hAnsi="宋体" w:cs="宋体" w:hint="eastAsia"/>
          <w:color w:val="000000"/>
          <w:sz w:val="24"/>
          <w:szCs w:val="24"/>
        </w:rPr>
        <w:t>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p>
    <w:p w14:paraId="763E830B" w14:textId="77777777" w:rsidR="00647D45" w:rsidRDefault="00000000">
      <w:pPr>
        <w:spacing w:line="479" w:lineRule="atLeast"/>
        <w:ind w:firstLine="480"/>
        <w:rPr>
          <w:rFonts w:ascii="宋体" w:hAnsi="宋体" w:cs="宋体" w:hint="eastAsia"/>
          <w:sz w:val="24"/>
          <w:szCs w:val="24"/>
        </w:rPr>
      </w:pPr>
      <w:r>
        <w:rPr>
          <w:rFonts w:ascii="宋体" w:hAnsi="宋体" w:cs="宋体" w:hint="eastAsia"/>
          <w:color w:val="000000"/>
          <w:sz w:val="24"/>
          <w:szCs w:val="24"/>
        </w:rPr>
        <w:t>电子履约保函（保险）办理业务流程：江苏省 “政府采购电子履约保函（保险）平台”可通过江苏省政府采购网、“苏</w:t>
      </w:r>
      <w:proofErr w:type="gramStart"/>
      <w:r>
        <w:rPr>
          <w:rFonts w:ascii="宋体" w:hAnsi="宋体" w:cs="宋体" w:hint="eastAsia"/>
          <w:color w:val="000000"/>
          <w:sz w:val="24"/>
          <w:szCs w:val="24"/>
        </w:rPr>
        <w:t>采云</w:t>
      </w:r>
      <w:proofErr w:type="gramEnd"/>
      <w:r>
        <w:rPr>
          <w:rFonts w:ascii="宋体" w:hAnsi="宋体" w:cs="宋体" w:hint="eastAsia"/>
          <w:color w:val="000000"/>
          <w:sz w:val="24"/>
          <w:szCs w:val="24"/>
        </w:rPr>
        <w:t>”系统链接访问（首次使用需注册，网址：</w:t>
      </w:r>
      <w:r>
        <w:rPr>
          <w:rFonts w:ascii="宋体" w:hAnsi="宋体" w:cs="宋体" w:hint="eastAsia"/>
          <w:color w:val="000000"/>
          <w:sz w:val="24"/>
          <w:szCs w:val="24"/>
        </w:rPr>
        <w:lastRenderedPageBreak/>
        <w:t>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p>
    <w:p w14:paraId="57362E83" w14:textId="77777777" w:rsidR="00647D45" w:rsidRDefault="00647D45">
      <w:pPr>
        <w:spacing w:line="480" w:lineRule="exact"/>
        <w:ind w:firstLine="480"/>
        <w:rPr>
          <w:rFonts w:ascii="宋体" w:hAnsi="宋体" w:hint="eastAsia"/>
          <w:sz w:val="24"/>
          <w:szCs w:val="24"/>
        </w:rPr>
      </w:pPr>
    </w:p>
    <w:p w14:paraId="54A3389F" w14:textId="77777777" w:rsidR="00647D45" w:rsidRDefault="00647D45">
      <w:pPr>
        <w:pStyle w:val="a1"/>
      </w:pPr>
    </w:p>
    <w:p w14:paraId="14C00E38" w14:textId="77777777" w:rsidR="00647D45" w:rsidRDefault="00647D45"/>
    <w:p w14:paraId="26EE47BF" w14:textId="77777777" w:rsidR="00647D45" w:rsidRDefault="00647D45"/>
    <w:p w14:paraId="1E433637" w14:textId="77777777" w:rsidR="00647D45" w:rsidRDefault="00647D45"/>
    <w:p w14:paraId="1383AEEE" w14:textId="77777777" w:rsidR="00647D45" w:rsidRDefault="00647D45"/>
    <w:p w14:paraId="3DDA96DC" w14:textId="77777777" w:rsidR="00647D45" w:rsidRDefault="00647D45"/>
    <w:p w14:paraId="05DA4AD2" w14:textId="77777777" w:rsidR="00647D45" w:rsidRDefault="00647D45"/>
    <w:p w14:paraId="2275060D" w14:textId="77777777" w:rsidR="00647D45" w:rsidRDefault="00647D45"/>
    <w:p w14:paraId="7E75D731" w14:textId="77777777" w:rsidR="00647D45" w:rsidRDefault="00647D45"/>
    <w:p w14:paraId="09CD7508" w14:textId="77777777" w:rsidR="00647D45" w:rsidRDefault="00647D45"/>
    <w:p w14:paraId="2A0F5BB2" w14:textId="77777777" w:rsidR="00647D45" w:rsidRDefault="00647D45"/>
    <w:p w14:paraId="2A3D8073" w14:textId="77777777" w:rsidR="00647D45" w:rsidRDefault="00647D45"/>
    <w:p w14:paraId="14758BE1" w14:textId="77777777" w:rsidR="00647D45" w:rsidRDefault="00647D45"/>
    <w:p w14:paraId="7C83F0E1" w14:textId="77777777" w:rsidR="00647D45" w:rsidRDefault="00647D45"/>
    <w:p w14:paraId="6CBCE624" w14:textId="77777777" w:rsidR="00647D45" w:rsidRDefault="00647D45"/>
    <w:p w14:paraId="25D5DD67" w14:textId="77777777" w:rsidR="00647D45" w:rsidRDefault="00647D45"/>
    <w:p w14:paraId="189B88AB" w14:textId="77777777" w:rsidR="00647D45" w:rsidRDefault="00647D45"/>
    <w:p w14:paraId="21D6D034" w14:textId="77777777" w:rsidR="00647D45" w:rsidRDefault="00647D45"/>
    <w:p w14:paraId="48FE2AB0" w14:textId="77777777" w:rsidR="00647D45" w:rsidRDefault="00647D45"/>
    <w:p w14:paraId="59B88CEF" w14:textId="77777777" w:rsidR="00647D45" w:rsidRDefault="00647D45"/>
    <w:p w14:paraId="3BA4EC87" w14:textId="77777777" w:rsidR="00647D45" w:rsidRDefault="00647D45"/>
    <w:p w14:paraId="27C0071E" w14:textId="77777777" w:rsidR="00647D45" w:rsidRDefault="00647D45"/>
    <w:p w14:paraId="320D19AB" w14:textId="77777777" w:rsidR="00647D45" w:rsidRDefault="00647D45"/>
    <w:p w14:paraId="4B86548F" w14:textId="77777777" w:rsidR="00647D45" w:rsidRDefault="00647D45"/>
    <w:p w14:paraId="30F29E13" w14:textId="77777777" w:rsidR="00647D45" w:rsidRDefault="00647D45"/>
    <w:p w14:paraId="316799FA" w14:textId="77777777" w:rsidR="00647D45" w:rsidRDefault="00647D45"/>
    <w:p w14:paraId="5DB6C2D0" w14:textId="77777777" w:rsidR="00647D45" w:rsidRDefault="00647D45"/>
    <w:p w14:paraId="437659BE" w14:textId="77777777" w:rsidR="00647D45" w:rsidRDefault="00647D45"/>
    <w:p w14:paraId="5C4240D5" w14:textId="77777777" w:rsidR="00647D45" w:rsidRDefault="00647D45"/>
    <w:p w14:paraId="3A8473E0" w14:textId="77777777" w:rsidR="00647D45" w:rsidRDefault="00647D45"/>
    <w:p w14:paraId="67433371" w14:textId="77777777" w:rsidR="00647D45" w:rsidRDefault="00647D45"/>
    <w:p w14:paraId="22E33869" w14:textId="77777777" w:rsidR="00647D45" w:rsidRDefault="00647D45"/>
    <w:p w14:paraId="1AFF616F" w14:textId="77777777" w:rsidR="00647D45" w:rsidRDefault="00647D45"/>
    <w:p w14:paraId="6E99C83A" w14:textId="77777777" w:rsidR="00647D45" w:rsidRDefault="00647D45"/>
    <w:p w14:paraId="4031D4EF" w14:textId="77777777" w:rsidR="00647D45" w:rsidRDefault="00647D45"/>
    <w:p w14:paraId="12E71398" w14:textId="77777777" w:rsidR="00647D45" w:rsidRDefault="00647D45"/>
    <w:p w14:paraId="5B72FA9D" w14:textId="77777777" w:rsidR="00647D45" w:rsidRDefault="00647D45"/>
    <w:p w14:paraId="18267761" w14:textId="77777777" w:rsidR="00647D45" w:rsidRDefault="00647D45"/>
    <w:p w14:paraId="265C3E20" w14:textId="77777777" w:rsidR="00647D45" w:rsidRDefault="00647D45"/>
    <w:p w14:paraId="068F048E" w14:textId="77777777" w:rsidR="00647D45" w:rsidRDefault="00647D45"/>
    <w:p w14:paraId="1803955A" w14:textId="77777777" w:rsidR="00647D45" w:rsidRDefault="00647D45"/>
    <w:p w14:paraId="5C856015" w14:textId="77777777" w:rsidR="00647D45" w:rsidRDefault="00647D45"/>
    <w:p w14:paraId="03C3DCED" w14:textId="77777777" w:rsidR="00647D45" w:rsidRDefault="00000000">
      <w:pPr>
        <w:pStyle w:val="10"/>
        <w:rPr>
          <w:rFonts w:ascii="黑体" w:eastAsia="黑体"/>
          <w:bCs/>
          <w:sz w:val="44"/>
        </w:rPr>
      </w:pPr>
      <w:bookmarkStart w:id="187" w:name="_Toc17962"/>
      <w:r>
        <w:rPr>
          <w:rFonts w:ascii="黑体" w:eastAsia="黑体" w:hint="eastAsia"/>
          <w:bCs/>
          <w:sz w:val="44"/>
        </w:rPr>
        <w:lastRenderedPageBreak/>
        <w:t>第三章  合同</w:t>
      </w:r>
      <w:bookmarkEnd w:id="182"/>
      <w:bookmarkEnd w:id="183"/>
      <w:bookmarkEnd w:id="184"/>
      <w:bookmarkEnd w:id="185"/>
      <w:bookmarkEnd w:id="186"/>
      <w:r>
        <w:rPr>
          <w:rFonts w:ascii="黑体" w:eastAsia="黑体" w:hint="eastAsia"/>
          <w:bCs/>
          <w:sz w:val="44"/>
        </w:rPr>
        <w:t>文本</w:t>
      </w:r>
      <w:bookmarkEnd w:id="187"/>
    </w:p>
    <w:p w14:paraId="0BFF14AB" w14:textId="77777777" w:rsidR="00647D45" w:rsidRDefault="00000000">
      <w:pPr>
        <w:spacing w:line="500" w:lineRule="exact"/>
        <w:ind w:firstLine="480"/>
        <w:rPr>
          <w:rFonts w:ascii="宋体" w:hAnsi="宋体" w:hint="eastAsia"/>
          <w:bCs/>
          <w:sz w:val="24"/>
        </w:rPr>
      </w:pPr>
      <w:bookmarkStart w:id="188" w:name="_Toc20823315"/>
      <w:bookmarkStart w:id="189" w:name="_Toc513029243"/>
      <w:bookmarkStart w:id="190" w:name="_Toc16938559"/>
      <w:r>
        <w:rPr>
          <w:rFonts w:ascii="宋体" w:hAnsi="宋体" w:hint="eastAsia"/>
          <w:bCs/>
          <w:sz w:val="24"/>
        </w:rPr>
        <w:t>以下为中标后</w:t>
      </w:r>
      <w:proofErr w:type="gramStart"/>
      <w:r>
        <w:rPr>
          <w:rFonts w:ascii="宋体" w:hAnsi="宋体" w:hint="eastAsia"/>
          <w:bCs/>
          <w:sz w:val="24"/>
        </w:rPr>
        <w:t>签定</w:t>
      </w:r>
      <w:proofErr w:type="gramEnd"/>
      <w:r>
        <w:rPr>
          <w:rFonts w:ascii="宋体" w:hAnsi="宋体" w:hint="eastAsia"/>
          <w:bCs/>
          <w:sz w:val="24"/>
        </w:rPr>
        <w:t>本项目合同的通用条款，中标人不得提出实质性的修改。</w:t>
      </w:r>
    </w:p>
    <w:p w14:paraId="53C889CF" w14:textId="77777777" w:rsidR="00647D45" w:rsidRDefault="00000000">
      <w:pPr>
        <w:jc w:val="center"/>
        <w:rPr>
          <w:rFonts w:ascii="宋体" w:hAnsi="宋体" w:hint="eastAsia"/>
          <w:b/>
          <w:bCs/>
          <w:sz w:val="30"/>
          <w:szCs w:val="20"/>
        </w:rPr>
      </w:pPr>
      <w:r>
        <w:rPr>
          <w:rFonts w:ascii="宋体" w:hAnsi="宋体" w:hint="eastAsia"/>
          <w:b/>
          <w:sz w:val="30"/>
        </w:rPr>
        <w:t>常州市政府采购合同（服务）（合同编号）</w:t>
      </w:r>
    </w:p>
    <w:p w14:paraId="4F5BB20D" w14:textId="77777777" w:rsidR="00647D45" w:rsidRDefault="00000000">
      <w:pPr>
        <w:pStyle w:val="af"/>
        <w:spacing w:before="120" w:after="120"/>
        <w:rPr>
          <w:rFonts w:hAnsi="宋体" w:hint="eastAsia"/>
          <w:sz w:val="24"/>
          <w:szCs w:val="24"/>
        </w:rPr>
      </w:pPr>
      <w:r>
        <w:rPr>
          <w:rFonts w:hAnsi="宋体"/>
          <w:sz w:val="24"/>
          <w:szCs w:val="24"/>
        </w:rPr>
        <w:t>项目名称：                                       项目编号：</w:t>
      </w:r>
    </w:p>
    <w:p w14:paraId="0BCA6D20" w14:textId="77777777" w:rsidR="00647D45" w:rsidRDefault="00000000">
      <w:pPr>
        <w:pStyle w:val="af"/>
        <w:spacing w:before="120" w:after="120"/>
        <w:rPr>
          <w:rFonts w:hAnsi="宋体" w:hint="eastAsia"/>
          <w:sz w:val="24"/>
          <w:szCs w:val="24"/>
        </w:rPr>
      </w:pPr>
      <w:r>
        <w:rPr>
          <w:rFonts w:hAnsi="宋体"/>
          <w:sz w:val="24"/>
          <w:szCs w:val="24"/>
        </w:rPr>
        <w:t>甲方：（买方）_________</w:t>
      </w:r>
    </w:p>
    <w:p w14:paraId="6FC91447" w14:textId="77777777" w:rsidR="00647D45" w:rsidRDefault="00000000">
      <w:pPr>
        <w:pStyle w:val="af"/>
        <w:spacing w:before="120" w:after="120"/>
        <w:rPr>
          <w:rFonts w:hAnsi="宋体" w:hint="eastAsia"/>
          <w:sz w:val="24"/>
          <w:szCs w:val="24"/>
        </w:rPr>
      </w:pPr>
      <w:r>
        <w:rPr>
          <w:rFonts w:hAnsi="宋体"/>
          <w:sz w:val="24"/>
          <w:szCs w:val="24"/>
        </w:rPr>
        <w:t>乙方：（卖方）_________</w:t>
      </w:r>
    </w:p>
    <w:p w14:paraId="101BD5B7" w14:textId="77777777" w:rsidR="00647D45" w:rsidRDefault="00000000">
      <w:pPr>
        <w:pStyle w:val="af"/>
        <w:spacing w:before="120" w:after="120"/>
        <w:rPr>
          <w:rFonts w:hAnsi="宋体" w:hint="eastAsia"/>
          <w:b/>
          <w:sz w:val="24"/>
          <w:szCs w:val="24"/>
        </w:rPr>
      </w:pPr>
      <w:r>
        <w:rPr>
          <w:rFonts w:hAnsi="宋体"/>
          <w:b/>
          <w:sz w:val="24"/>
          <w:szCs w:val="24"/>
        </w:rPr>
        <w:t xml:space="preserve">   </w:t>
      </w:r>
      <w:r>
        <w:rPr>
          <w:rFonts w:hAnsi="宋体"/>
          <w:sz w:val="24"/>
          <w:szCs w:val="24"/>
        </w:rPr>
        <w:t>甲、乙双方根据</w:t>
      </w:r>
      <w:r>
        <w:rPr>
          <w:rFonts w:hAnsi="宋体" w:hint="eastAsia"/>
          <w:sz w:val="24"/>
          <w:szCs w:val="24"/>
        </w:rPr>
        <w:t>常州市政府采购中心</w:t>
      </w:r>
      <w:r>
        <w:rPr>
          <w:rFonts w:hAnsi="宋体" w:hint="eastAsia"/>
          <w:sz w:val="24"/>
          <w:szCs w:val="24"/>
          <w:u w:val="single"/>
        </w:rPr>
        <w:t xml:space="preserve">         </w:t>
      </w:r>
      <w:r>
        <w:rPr>
          <w:rFonts w:hAnsi="宋体"/>
          <w:sz w:val="24"/>
          <w:szCs w:val="24"/>
        </w:rPr>
        <w:t>项目公开招标的结果，签署本合同。</w:t>
      </w:r>
    </w:p>
    <w:p w14:paraId="16E292F1" w14:textId="77777777" w:rsidR="00647D45" w:rsidRDefault="00000000">
      <w:pPr>
        <w:pStyle w:val="af"/>
        <w:spacing w:before="120" w:after="120"/>
        <w:rPr>
          <w:rFonts w:hAnsi="宋体" w:hint="eastAsia"/>
          <w:b/>
          <w:sz w:val="24"/>
          <w:szCs w:val="24"/>
        </w:rPr>
      </w:pPr>
      <w:r>
        <w:rPr>
          <w:rFonts w:hAnsi="宋体"/>
          <w:b/>
          <w:sz w:val="24"/>
          <w:szCs w:val="24"/>
        </w:rPr>
        <w:t>一、</w:t>
      </w:r>
      <w:r>
        <w:rPr>
          <w:rFonts w:hAnsi="宋体" w:hint="eastAsia"/>
          <w:b/>
          <w:sz w:val="24"/>
          <w:szCs w:val="24"/>
        </w:rPr>
        <w:t>合同</w:t>
      </w:r>
      <w:r>
        <w:rPr>
          <w:rFonts w:hAnsi="宋体"/>
          <w:b/>
          <w:sz w:val="24"/>
          <w:szCs w:val="24"/>
        </w:rPr>
        <w:t>内容</w:t>
      </w:r>
    </w:p>
    <w:p w14:paraId="0D2BE9A4" w14:textId="77777777" w:rsidR="00647D45" w:rsidRDefault="00000000">
      <w:pPr>
        <w:pStyle w:val="af"/>
        <w:spacing w:before="120" w:after="120"/>
        <w:rPr>
          <w:rFonts w:hAnsi="宋体" w:hint="eastAsia"/>
          <w:sz w:val="24"/>
          <w:szCs w:val="24"/>
        </w:rPr>
      </w:pPr>
      <w:r>
        <w:rPr>
          <w:rFonts w:hAnsi="宋体"/>
          <w:sz w:val="24"/>
          <w:szCs w:val="24"/>
        </w:rPr>
        <w:t xml:space="preserve">1.1 </w:t>
      </w:r>
      <w:r>
        <w:rPr>
          <w:rFonts w:hAnsi="宋体" w:hint="eastAsia"/>
          <w:sz w:val="24"/>
          <w:szCs w:val="24"/>
        </w:rPr>
        <w:t>标的</w:t>
      </w:r>
      <w:r>
        <w:rPr>
          <w:rFonts w:hAnsi="宋体"/>
          <w:sz w:val="24"/>
          <w:szCs w:val="24"/>
        </w:rPr>
        <w:t>名称：</w:t>
      </w:r>
    </w:p>
    <w:p w14:paraId="68AEF3FE" w14:textId="77777777" w:rsidR="00647D45" w:rsidRDefault="00000000">
      <w:pPr>
        <w:pStyle w:val="af"/>
        <w:spacing w:before="120" w:after="120"/>
        <w:rPr>
          <w:rFonts w:hAnsi="宋体" w:hint="eastAsia"/>
          <w:sz w:val="24"/>
          <w:szCs w:val="24"/>
        </w:rPr>
      </w:pPr>
      <w:r>
        <w:rPr>
          <w:rFonts w:hAnsi="宋体"/>
          <w:sz w:val="24"/>
          <w:szCs w:val="24"/>
        </w:rPr>
        <w:t>1.2</w:t>
      </w:r>
      <w:r>
        <w:rPr>
          <w:rFonts w:hAnsi="宋体" w:hint="eastAsia"/>
          <w:sz w:val="24"/>
          <w:szCs w:val="24"/>
        </w:rPr>
        <w:t>标的质量：</w:t>
      </w:r>
    </w:p>
    <w:p w14:paraId="1AD3590D" w14:textId="77777777" w:rsidR="00647D45" w:rsidRDefault="00000000">
      <w:pPr>
        <w:pStyle w:val="af"/>
        <w:spacing w:before="120" w:after="120"/>
        <w:rPr>
          <w:rFonts w:hAnsi="宋体" w:hint="eastAsia"/>
          <w:sz w:val="24"/>
          <w:szCs w:val="24"/>
        </w:rPr>
      </w:pPr>
      <w:r>
        <w:rPr>
          <w:rFonts w:hAnsi="宋体" w:hint="eastAsia"/>
          <w:sz w:val="24"/>
          <w:szCs w:val="24"/>
        </w:rPr>
        <w:t>1.3 标的数量（规模）：</w:t>
      </w:r>
    </w:p>
    <w:p w14:paraId="390C1247" w14:textId="77777777" w:rsidR="00647D45" w:rsidRDefault="00000000">
      <w:pPr>
        <w:pStyle w:val="af"/>
        <w:spacing w:before="120" w:after="120"/>
        <w:rPr>
          <w:rFonts w:hAnsi="宋体" w:hint="eastAsia"/>
          <w:sz w:val="24"/>
          <w:szCs w:val="24"/>
        </w:rPr>
      </w:pPr>
      <w:r>
        <w:rPr>
          <w:rFonts w:hAnsi="宋体" w:hint="eastAsia"/>
          <w:sz w:val="24"/>
          <w:szCs w:val="24"/>
        </w:rPr>
        <w:t>1.4 履行时间（期限）：</w:t>
      </w:r>
    </w:p>
    <w:p w14:paraId="1F25FD5F" w14:textId="77777777" w:rsidR="00647D45" w:rsidRDefault="00000000">
      <w:pPr>
        <w:pStyle w:val="af"/>
        <w:spacing w:before="120" w:after="120"/>
        <w:rPr>
          <w:rFonts w:hAnsi="宋体" w:hint="eastAsia"/>
          <w:sz w:val="24"/>
          <w:szCs w:val="24"/>
        </w:rPr>
      </w:pPr>
      <w:r>
        <w:rPr>
          <w:rFonts w:hAnsi="宋体" w:hint="eastAsia"/>
          <w:sz w:val="24"/>
          <w:szCs w:val="24"/>
        </w:rPr>
        <w:t>1.5 履行地点：</w:t>
      </w:r>
    </w:p>
    <w:p w14:paraId="0F75D53F" w14:textId="77777777" w:rsidR="00647D45" w:rsidRDefault="00000000">
      <w:pPr>
        <w:pStyle w:val="af"/>
        <w:spacing w:before="120" w:after="120"/>
        <w:rPr>
          <w:rFonts w:hAnsi="宋体" w:hint="eastAsia"/>
          <w:sz w:val="24"/>
          <w:szCs w:val="24"/>
        </w:rPr>
      </w:pPr>
      <w:r>
        <w:rPr>
          <w:rFonts w:hAnsi="宋体"/>
          <w:sz w:val="24"/>
          <w:szCs w:val="24"/>
        </w:rPr>
        <w:t>1.</w:t>
      </w:r>
      <w:r>
        <w:rPr>
          <w:rFonts w:hAnsi="宋体" w:hint="eastAsia"/>
          <w:sz w:val="24"/>
          <w:szCs w:val="24"/>
        </w:rPr>
        <w:t>6履行方式：</w:t>
      </w:r>
    </w:p>
    <w:p w14:paraId="36827A0D" w14:textId="77777777" w:rsidR="00647D45" w:rsidRDefault="00000000">
      <w:pPr>
        <w:pStyle w:val="af"/>
        <w:spacing w:before="120" w:after="120"/>
        <w:rPr>
          <w:rFonts w:hAnsi="宋体" w:hint="eastAsia"/>
          <w:b/>
          <w:sz w:val="24"/>
          <w:szCs w:val="24"/>
        </w:rPr>
      </w:pPr>
      <w:r>
        <w:rPr>
          <w:rFonts w:hAnsi="宋体"/>
          <w:b/>
          <w:sz w:val="24"/>
          <w:szCs w:val="24"/>
        </w:rPr>
        <w:t>二、合同金额</w:t>
      </w:r>
    </w:p>
    <w:p w14:paraId="469105FC" w14:textId="77777777" w:rsidR="00647D45" w:rsidRDefault="00000000">
      <w:pPr>
        <w:pStyle w:val="af"/>
        <w:spacing w:before="120" w:after="120"/>
        <w:ind w:left="410" w:hanging="410"/>
        <w:rPr>
          <w:rFonts w:hAnsi="宋体" w:hint="eastAsia"/>
          <w:sz w:val="24"/>
          <w:szCs w:val="24"/>
        </w:rPr>
      </w:pPr>
      <w:r>
        <w:rPr>
          <w:rFonts w:hAnsi="宋体"/>
          <w:sz w:val="24"/>
          <w:szCs w:val="24"/>
        </w:rPr>
        <w:t>2.1 本合同金额为（大写）：____________________________________</w:t>
      </w:r>
      <w:r>
        <w:rPr>
          <w:rFonts w:hAnsi="宋体" w:hint="eastAsia"/>
          <w:sz w:val="24"/>
          <w:szCs w:val="24"/>
        </w:rPr>
        <w:t>圆</w:t>
      </w:r>
      <w:r>
        <w:rPr>
          <w:rFonts w:hAnsi="宋体"/>
          <w:sz w:val="24"/>
          <w:szCs w:val="24"/>
        </w:rPr>
        <w:t>（_______________元）人民币</w:t>
      </w:r>
      <w:r>
        <w:rPr>
          <w:rFonts w:hAnsi="宋体" w:hint="eastAsia"/>
          <w:sz w:val="24"/>
          <w:szCs w:val="24"/>
        </w:rPr>
        <w:t>或其他币种</w:t>
      </w:r>
      <w:r>
        <w:rPr>
          <w:rFonts w:hAnsi="宋体"/>
          <w:sz w:val="24"/>
          <w:szCs w:val="24"/>
        </w:rPr>
        <w:t>。</w:t>
      </w:r>
    </w:p>
    <w:p w14:paraId="449F7667" w14:textId="77777777" w:rsidR="00647D45" w:rsidRDefault="00000000">
      <w:pPr>
        <w:pStyle w:val="af"/>
        <w:spacing w:before="120" w:after="120"/>
        <w:rPr>
          <w:rFonts w:hAnsi="宋体" w:hint="eastAsia"/>
          <w:b/>
          <w:sz w:val="24"/>
          <w:szCs w:val="24"/>
        </w:rPr>
      </w:pPr>
      <w:r>
        <w:rPr>
          <w:rFonts w:hAnsi="宋体"/>
          <w:b/>
          <w:sz w:val="24"/>
          <w:szCs w:val="24"/>
        </w:rPr>
        <w:t>三、技术资料</w:t>
      </w:r>
    </w:p>
    <w:p w14:paraId="348E2FCD" w14:textId="77777777" w:rsidR="00647D45" w:rsidRDefault="00000000">
      <w:pPr>
        <w:pStyle w:val="af"/>
        <w:spacing w:before="120" w:after="120"/>
        <w:ind w:left="410" w:hanging="410"/>
        <w:rPr>
          <w:rFonts w:hAnsi="宋体" w:hint="eastAsia"/>
          <w:sz w:val="24"/>
          <w:szCs w:val="24"/>
        </w:rPr>
      </w:pPr>
      <w:r>
        <w:rPr>
          <w:rFonts w:hAnsi="宋体"/>
          <w:sz w:val="24"/>
          <w:szCs w:val="24"/>
        </w:rPr>
        <w:t>3.1乙方应按招标文件规定的时间向甲方提供服务</w:t>
      </w:r>
      <w:r>
        <w:rPr>
          <w:rFonts w:hAnsi="宋体" w:hint="eastAsia"/>
          <w:sz w:val="24"/>
          <w:szCs w:val="24"/>
        </w:rPr>
        <w:t>（包含与服务相关的货物）</w:t>
      </w:r>
      <w:r>
        <w:rPr>
          <w:rFonts w:hAnsi="宋体"/>
          <w:sz w:val="24"/>
          <w:szCs w:val="24"/>
        </w:rPr>
        <w:t>的有关技术资料。</w:t>
      </w:r>
    </w:p>
    <w:p w14:paraId="4DCC91E8" w14:textId="77777777" w:rsidR="00647D45" w:rsidRDefault="00000000">
      <w:pPr>
        <w:pStyle w:val="af"/>
        <w:spacing w:before="120" w:after="120"/>
        <w:ind w:left="410" w:hanging="410"/>
        <w:rPr>
          <w:rFonts w:hAnsi="宋体" w:hint="eastAsia"/>
          <w:sz w:val="24"/>
          <w:szCs w:val="24"/>
        </w:rPr>
      </w:pPr>
      <w:r>
        <w:rPr>
          <w:rFonts w:hAnsi="宋体"/>
          <w:sz w:val="24"/>
          <w:szCs w:val="24"/>
        </w:rPr>
        <w:t>3.2 没有甲方事先书面同意，乙方不得将由甲方提供的有关合同或任何合同条文、规格、计划、图纸、样品或资料提供给与履行本合同无关的任何其他人。即使</w:t>
      </w:r>
      <w:proofErr w:type="gramStart"/>
      <w:r>
        <w:rPr>
          <w:rFonts w:hAnsi="宋体"/>
          <w:sz w:val="24"/>
          <w:szCs w:val="24"/>
        </w:rPr>
        <w:t>向履行</w:t>
      </w:r>
      <w:proofErr w:type="gramEnd"/>
      <w:r>
        <w:rPr>
          <w:rFonts w:hAnsi="宋体"/>
          <w:sz w:val="24"/>
          <w:szCs w:val="24"/>
        </w:rPr>
        <w:t>本合同有关的人员提供，也应注意保密并限于履行合同的必需范围。</w:t>
      </w:r>
    </w:p>
    <w:p w14:paraId="3C06413B" w14:textId="77777777" w:rsidR="00647D45" w:rsidRDefault="00000000">
      <w:pPr>
        <w:pStyle w:val="af"/>
        <w:spacing w:before="120" w:after="120"/>
        <w:ind w:left="412" w:hanging="412"/>
        <w:rPr>
          <w:rFonts w:hAnsi="宋体" w:hint="eastAsia"/>
          <w:b/>
          <w:sz w:val="24"/>
          <w:szCs w:val="24"/>
        </w:rPr>
      </w:pPr>
      <w:r>
        <w:rPr>
          <w:rFonts w:hAnsi="宋体"/>
          <w:b/>
          <w:sz w:val="24"/>
          <w:szCs w:val="24"/>
        </w:rPr>
        <w:t>四、知识产权</w:t>
      </w:r>
    </w:p>
    <w:p w14:paraId="57014701" w14:textId="77777777" w:rsidR="00647D45" w:rsidRDefault="00000000">
      <w:pPr>
        <w:pStyle w:val="af"/>
        <w:spacing w:before="120" w:after="120"/>
        <w:ind w:left="408" w:hanging="408"/>
        <w:rPr>
          <w:rFonts w:hAnsi="宋体" w:hint="eastAsia"/>
          <w:sz w:val="24"/>
          <w:szCs w:val="24"/>
        </w:rPr>
      </w:pPr>
      <w:r>
        <w:rPr>
          <w:rFonts w:hAnsi="宋体"/>
          <w:sz w:val="24"/>
          <w:szCs w:val="24"/>
        </w:rPr>
        <w:t>4.1乙</w:t>
      </w:r>
      <w:r>
        <w:rPr>
          <w:rFonts w:hAnsi="宋体" w:hint="eastAsia"/>
          <w:sz w:val="24"/>
          <w:szCs w:val="24"/>
        </w:rPr>
        <w:t>方应保证甲方在使用、接受本合同服务（包含与服务相关的货物）或其任何一部分时不受第三方提出侵犯其专利权、版权、商标权和工业设计权等知识产权的起诉。一旦出现侵权，由乙方负全部责任。</w:t>
      </w:r>
    </w:p>
    <w:p w14:paraId="670DD1A5" w14:textId="77777777" w:rsidR="00647D45" w:rsidRDefault="00000000">
      <w:pPr>
        <w:pStyle w:val="af"/>
        <w:spacing w:before="120" w:after="120"/>
        <w:rPr>
          <w:rFonts w:hAnsi="宋体" w:hint="eastAsia"/>
          <w:sz w:val="24"/>
          <w:szCs w:val="24"/>
          <w:u w:val="single"/>
        </w:rPr>
      </w:pPr>
      <w:r>
        <w:rPr>
          <w:rFonts w:hAnsi="宋体"/>
          <w:b/>
          <w:sz w:val="24"/>
          <w:szCs w:val="24"/>
        </w:rPr>
        <w:t>五、产权担保</w:t>
      </w:r>
    </w:p>
    <w:p w14:paraId="18309071" w14:textId="77777777" w:rsidR="00647D45" w:rsidRDefault="00000000">
      <w:pPr>
        <w:pStyle w:val="af"/>
        <w:spacing w:before="120" w:after="120"/>
        <w:ind w:left="408" w:hanging="408"/>
        <w:rPr>
          <w:rFonts w:hAnsi="宋体" w:hint="eastAsia"/>
          <w:sz w:val="24"/>
          <w:szCs w:val="24"/>
          <w:u w:val="single"/>
        </w:rPr>
      </w:pPr>
      <w:r>
        <w:rPr>
          <w:rFonts w:hAnsi="宋体"/>
          <w:sz w:val="24"/>
          <w:szCs w:val="24"/>
        </w:rPr>
        <w:t>5.1 乙方保证所交付的</w:t>
      </w:r>
      <w:r>
        <w:rPr>
          <w:rFonts w:hAnsi="宋体" w:hint="eastAsia"/>
          <w:sz w:val="24"/>
          <w:szCs w:val="24"/>
        </w:rPr>
        <w:t>服务（包含与服务相关的货物）</w:t>
      </w:r>
      <w:r>
        <w:rPr>
          <w:rFonts w:hAnsi="宋体"/>
          <w:sz w:val="24"/>
          <w:szCs w:val="24"/>
        </w:rPr>
        <w:t>的所有权完全属于</w:t>
      </w:r>
      <w:proofErr w:type="gramStart"/>
      <w:r>
        <w:rPr>
          <w:rFonts w:hAnsi="宋体"/>
          <w:sz w:val="24"/>
          <w:szCs w:val="24"/>
        </w:rPr>
        <w:t>乙方且</w:t>
      </w:r>
      <w:proofErr w:type="gramEnd"/>
      <w:r>
        <w:rPr>
          <w:rFonts w:hAnsi="宋体"/>
          <w:sz w:val="24"/>
          <w:szCs w:val="24"/>
        </w:rPr>
        <w:t>无任何抵押、查封等产权瑕疵。</w:t>
      </w:r>
    </w:p>
    <w:p w14:paraId="1A220F4D" w14:textId="77777777" w:rsidR="00647D45" w:rsidRDefault="00000000">
      <w:pPr>
        <w:pStyle w:val="af"/>
        <w:spacing w:before="120" w:after="120"/>
        <w:ind w:left="410" w:hanging="410"/>
        <w:rPr>
          <w:rFonts w:hAnsi="宋体" w:hint="eastAsia"/>
          <w:b/>
          <w:sz w:val="24"/>
          <w:szCs w:val="24"/>
        </w:rPr>
      </w:pPr>
      <w:r>
        <w:rPr>
          <w:rFonts w:hAnsi="宋体"/>
          <w:b/>
          <w:sz w:val="24"/>
          <w:szCs w:val="24"/>
        </w:rPr>
        <w:t>六、履约保证金</w:t>
      </w:r>
    </w:p>
    <w:p w14:paraId="27B1C50E" w14:textId="77777777" w:rsidR="00647D45" w:rsidRDefault="00000000">
      <w:pPr>
        <w:pStyle w:val="af"/>
        <w:spacing w:before="120" w:after="120"/>
        <w:ind w:left="408" w:hanging="408"/>
        <w:rPr>
          <w:rFonts w:hAnsi="宋体" w:hint="eastAsia"/>
          <w:sz w:val="24"/>
          <w:szCs w:val="24"/>
        </w:rPr>
      </w:pPr>
      <w:r>
        <w:rPr>
          <w:rFonts w:hAnsi="宋体" w:hint="eastAsia"/>
          <w:sz w:val="24"/>
          <w:szCs w:val="24"/>
        </w:rPr>
        <w:t>本项目</w:t>
      </w:r>
      <w:r>
        <w:rPr>
          <w:rFonts w:hAnsi="宋体" w:hint="eastAsia"/>
          <w:sz w:val="24"/>
          <w:szCs w:val="24"/>
          <w:u w:val="single"/>
        </w:rPr>
        <w:t>不收取</w:t>
      </w:r>
      <w:r>
        <w:rPr>
          <w:rFonts w:hAnsi="宋体" w:hint="eastAsia"/>
          <w:sz w:val="24"/>
          <w:szCs w:val="24"/>
        </w:rPr>
        <w:t>履约保证金。</w:t>
      </w:r>
    </w:p>
    <w:p w14:paraId="69E179E2" w14:textId="77777777" w:rsidR="00647D45" w:rsidRDefault="00000000">
      <w:pPr>
        <w:pStyle w:val="af"/>
        <w:spacing w:before="120" w:after="120"/>
        <w:ind w:left="408" w:hanging="408"/>
        <w:rPr>
          <w:rFonts w:hAnsi="宋体" w:hint="eastAsia"/>
          <w:sz w:val="24"/>
          <w:szCs w:val="24"/>
        </w:rPr>
      </w:pPr>
      <w:r>
        <w:rPr>
          <w:rFonts w:hAnsi="宋体" w:hint="eastAsia"/>
          <w:sz w:val="24"/>
          <w:szCs w:val="24"/>
        </w:rPr>
        <w:t xml:space="preserve">6.1 </w:t>
      </w:r>
      <w:r>
        <w:rPr>
          <w:rFonts w:hAnsi="宋体"/>
          <w:sz w:val="24"/>
          <w:szCs w:val="24"/>
        </w:rPr>
        <w:t>乙方交纳人民币</w:t>
      </w:r>
      <w:r>
        <w:rPr>
          <w:rFonts w:hAnsi="宋体"/>
          <w:sz w:val="24"/>
          <w:szCs w:val="24"/>
          <w:u w:val="single"/>
        </w:rPr>
        <w:t>_</w:t>
      </w:r>
      <w:r>
        <w:rPr>
          <w:rFonts w:hAnsi="宋体" w:hint="eastAsia"/>
          <w:sz w:val="24"/>
          <w:szCs w:val="24"/>
          <w:u w:val="single"/>
        </w:rPr>
        <w:t>/</w:t>
      </w:r>
      <w:r>
        <w:rPr>
          <w:rFonts w:hAnsi="宋体"/>
          <w:sz w:val="24"/>
          <w:szCs w:val="24"/>
          <w:u w:val="single"/>
        </w:rPr>
        <w:t>_</w:t>
      </w:r>
      <w:r>
        <w:rPr>
          <w:rFonts w:hAnsi="宋体"/>
          <w:sz w:val="24"/>
          <w:szCs w:val="24"/>
        </w:rPr>
        <w:t>元作为本合同的履约保证金。（不得超过合同金额的5%）。供应商可以自主选择以支票、汇票、本票、保函（保险）等非现金形式</w:t>
      </w:r>
      <w:r>
        <w:rPr>
          <w:rFonts w:hAnsi="宋体" w:hint="eastAsia"/>
          <w:sz w:val="24"/>
          <w:szCs w:val="24"/>
        </w:rPr>
        <w:t>交纳</w:t>
      </w:r>
      <w:r>
        <w:rPr>
          <w:rFonts w:hAnsi="宋体"/>
          <w:sz w:val="24"/>
          <w:szCs w:val="24"/>
        </w:rPr>
        <w:t>或提</w:t>
      </w:r>
      <w:r>
        <w:rPr>
          <w:rFonts w:hAnsi="宋体"/>
          <w:sz w:val="24"/>
          <w:szCs w:val="24"/>
        </w:rPr>
        <w:lastRenderedPageBreak/>
        <w:t>交，按照省市有关文件精神，鼓励优先采用电子履约保函（保险）形式。</w:t>
      </w:r>
    </w:p>
    <w:p w14:paraId="0A0DBE1A" w14:textId="77777777" w:rsidR="00647D45" w:rsidRDefault="00000000">
      <w:pPr>
        <w:pStyle w:val="af"/>
        <w:spacing w:before="120" w:after="120"/>
        <w:ind w:left="408" w:hanging="408"/>
        <w:rPr>
          <w:rFonts w:hAnsi="宋体" w:hint="eastAsia"/>
          <w:sz w:val="24"/>
          <w:szCs w:val="24"/>
        </w:rPr>
      </w:pPr>
      <w:r>
        <w:rPr>
          <w:rFonts w:hAnsi="宋体" w:hint="eastAsia"/>
          <w:sz w:val="24"/>
          <w:szCs w:val="24"/>
        </w:rPr>
        <w:t>6.2合同履行结束后，甲方应及时退还交纳的履约保证金。</w:t>
      </w:r>
    </w:p>
    <w:p w14:paraId="4C42AD9B" w14:textId="77777777" w:rsidR="00647D45" w:rsidRDefault="00000000">
      <w:pPr>
        <w:pStyle w:val="af"/>
        <w:spacing w:before="120" w:after="120"/>
        <w:ind w:left="408" w:hanging="408"/>
        <w:rPr>
          <w:rFonts w:hAnsi="宋体" w:hint="eastAsia"/>
          <w:sz w:val="24"/>
          <w:szCs w:val="24"/>
        </w:rPr>
      </w:pPr>
      <w:r>
        <w:rPr>
          <w:rFonts w:hAnsi="宋体" w:hint="eastAsia"/>
          <w:sz w:val="24"/>
          <w:szCs w:val="24"/>
        </w:rPr>
        <w:t>6.2.1履约保证金退还方式：/</w:t>
      </w:r>
    </w:p>
    <w:p w14:paraId="350AFC0F" w14:textId="77777777" w:rsidR="00647D45" w:rsidRDefault="00000000">
      <w:pPr>
        <w:pStyle w:val="af"/>
        <w:spacing w:before="120" w:after="120"/>
        <w:ind w:left="408" w:hanging="408"/>
        <w:rPr>
          <w:rFonts w:hAnsi="宋体" w:hint="eastAsia"/>
          <w:sz w:val="24"/>
          <w:szCs w:val="24"/>
        </w:rPr>
      </w:pPr>
      <w:r>
        <w:rPr>
          <w:rFonts w:hAnsi="宋体" w:hint="eastAsia"/>
          <w:sz w:val="24"/>
          <w:szCs w:val="24"/>
        </w:rPr>
        <w:t>6.2.2履约保证金退还时间：/</w:t>
      </w:r>
    </w:p>
    <w:p w14:paraId="0174A2BF" w14:textId="77777777" w:rsidR="00647D45" w:rsidRDefault="00000000">
      <w:pPr>
        <w:pStyle w:val="af"/>
        <w:spacing w:before="120" w:after="120"/>
        <w:ind w:left="408" w:hanging="408"/>
        <w:rPr>
          <w:rFonts w:hAnsi="宋体" w:hint="eastAsia"/>
          <w:sz w:val="24"/>
          <w:szCs w:val="24"/>
        </w:rPr>
      </w:pPr>
      <w:r>
        <w:rPr>
          <w:rFonts w:hAnsi="宋体" w:hint="eastAsia"/>
          <w:sz w:val="24"/>
          <w:szCs w:val="24"/>
        </w:rPr>
        <w:t>6.2.3履约保证金退还条件：/</w:t>
      </w:r>
    </w:p>
    <w:p w14:paraId="72941DF3" w14:textId="77777777" w:rsidR="00647D45" w:rsidRDefault="00000000">
      <w:pPr>
        <w:pStyle w:val="af"/>
        <w:spacing w:before="120" w:after="120"/>
        <w:ind w:left="408" w:hanging="408"/>
        <w:rPr>
          <w:rFonts w:hAnsi="宋体" w:hint="eastAsia"/>
          <w:sz w:val="24"/>
          <w:szCs w:val="24"/>
        </w:rPr>
      </w:pPr>
      <w:r>
        <w:rPr>
          <w:rFonts w:hAnsi="宋体" w:hint="eastAsia"/>
          <w:sz w:val="24"/>
          <w:szCs w:val="24"/>
        </w:rPr>
        <w:t>6.2.4履约保证金不予退还的情形：/</w:t>
      </w:r>
    </w:p>
    <w:p w14:paraId="374DE5B2" w14:textId="77777777" w:rsidR="00647D45" w:rsidRDefault="00000000">
      <w:pPr>
        <w:spacing w:before="156" w:after="156"/>
        <w:rPr>
          <w:rFonts w:ascii="宋体" w:eastAsia="仿宋_GB2312" w:hAnsi="宋体" w:hint="eastAsia"/>
          <w:b/>
          <w:sz w:val="24"/>
          <w:szCs w:val="24"/>
        </w:rPr>
      </w:pPr>
      <w:r>
        <w:rPr>
          <w:rFonts w:ascii="宋体" w:hAnsi="宋体" w:hint="eastAsia"/>
          <w:b/>
          <w:sz w:val="24"/>
          <w:szCs w:val="24"/>
        </w:rPr>
        <w:t>七、合同转包或分包</w:t>
      </w:r>
    </w:p>
    <w:p w14:paraId="4271AAC4" w14:textId="77777777" w:rsidR="00647D45" w:rsidRDefault="00000000">
      <w:pPr>
        <w:spacing w:before="156" w:after="156"/>
        <w:rPr>
          <w:rFonts w:ascii="宋体" w:hAnsi="宋体" w:hint="eastAsia"/>
          <w:sz w:val="24"/>
          <w:szCs w:val="24"/>
        </w:rPr>
      </w:pPr>
      <w:r>
        <w:rPr>
          <w:rFonts w:ascii="宋体" w:hAnsi="宋体" w:hint="eastAsia"/>
          <w:sz w:val="24"/>
          <w:szCs w:val="24"/>
        </w:rPr>
        <w:t>7.1乙方不得将合同标的转包给他人履行。</w:t>
      </w:r>
    </w:p>
    <w:p w14:paraId="1DB0F786" w14:textId="77777777" w:rsidR="00647D45" w:rsidRDefault="00000000">
      <w:pPr>
        <w:spacing w:before="156" w:after="156"/>
        <w:rPr>
          <w:rFonts w:ascii="宋体" w:hAnsi="宋体" w:hint="eastAsia"/>
          <w:sz w:val="24"/>
          <w:szCs w:val="24"/>
        </w:rPr>
      </w:pPr>
      <w:r>
        <w:rPr>
          <w:rFonts w:ascii="宋体" w:hAnsi="宋体" w:hint="eastAsia"/>
          <w:sz w:val="24"/>
          <w:szCs w:val="24"/>
        </w:rPr>
        <w:t>7.2乙方不得将合同标的分包给他人履行。</w:t>
      </w:r>
    </w:p>
    <w:p w14:paraId="29148CBF" w14:textId="77777777" w:rsidR="00647D45" w:rsidRDefault="00000000">
      <w:pPr>
        <w:spacing w:before="156" w:after="156"/>
        <w:rPr>
          <w:rFonts w:ascii="宋体" w:eastAsia="仿宋_GB2312" w:hAnsi="宋体" w:hint="eastAsia"/>
          <w:sz w:val="24"/>
          <w:szCs w:val="24"/>
        </w:rPr>
      </w:pPr>
      <w:r>
        <w:rPr>
          <w:rFonts w:ascii="宋体" w:hAnsi="宋体"/>
          <w:sz w:val="24"/>
          <w:szCs w:val="24"/>
        </w:rPr>
        <w:t>7.3</w:t>
      </w:r>
      <w:r>
        <w:rPr>
          <w:rFonts w:ascii="宋体" w:hAnsi="宋体" w:hint="eastAsia"/>
          <w:sz w:val="24"/>
          <w:szCs w:val="24"/>
        </w:rPr>
        <w:t>乙方如有转包或未经甲方同意的分包行为，甲方有权解除合同。</w:t>
      </w:r>
    </w:p>
    <w:p w14:paraId="146856A7" w14:textId="77777777" w:rsidR="00647D45" w:rsidRDefault="00000000">
      <w:pPr>
        <w:pStyle w:val="af"/>
        <w:spacing w:before="120" w:after="120"/>
        <w:rPr>
          <w:rFonts w:hAnsi="宋体" w:hint="eastAsia"/>
          <w:b/>
          <w:sz w:val="24"/>
          <w:szCs w:val="24"/>
        </w:rPr>
      </w:pPr>
      <w:r>
        <w:rPr>
          <w:rFonts w:hAnsi="宋体" w:hint="eastAsia"/>
          <w:b/>
          <w:sz w:val="24"/>
          <w:szCs w:val="24"/>
        </w:rPr>
        <w:t>八</w:t>
      </w:r>
      <w:r>
        <w:rPr>
          <w:rFonts w:hAnsi="宋体"/>
          <w:b/>
          <w:sz w:val="24"/>
          <w:szCs w:val="24"/>
        </w:rPr>
        <w:t>、</w:t>
      </w:r>
      <w:r>
        <w:rPr>
          <w:rFonts w:hAnsi="宋体" w:hint="eastAsia"/>
          <w:b/>
          <w:sz w:val="24"/>
          <w:szCs w:val="24"/>
        </w:rPr>
        <w:t>合同款项</w:t>
      </w:r>
      <w:r>
        <w:rPr>
          <w:rFonts w:hAnsi="宋体"/>
          <w:b/>
          <w:sz w:val="24"/>
          <w:szCs w:val="24"/>
        </w:rPr>
        <w:t>支付</w:t>
      </w:r>
    </w:p>
    <w:p w14:paraId="01D1014A" w14:textId="77777777" w:rsidR="00647D45" w:rsidRDefault="00000000">
      <w:pPr>
        <w:spacing w:before="156" w:after="156"/>
        <w:rPr>
          <w:rFonts w:ascii="宋体" w:hAnsi="宋体" w:hint="eastAsia"/>
          <w:sz w:val="24"/>
          <w:u w:val="single"/>
        </w:rPr>
      </w:pPr>
      <w:r>
        <w:rPr>
          <w:rFonts w:ascii="宋体" w:hAnsi="宋体" w:hint="eastAsia"/>
          <w:sz w:val="24"/>
        </w:rPr>
        <w:t>8.1分期付款：</w:t>
      </w:r>
      <w:r>
        <w:rPr>
          <w:rFonts w:ascii="宋体" w:hAnsi="宋体" w:hint="eastAsia"/>
          <w:sz w:val="24"/>
          <w:u w:val="single"/>
        </w:rPr>
        <w:t>（1）甲方每月根据考核细则对乙方服务质量进行考核，根据考核情况每3个月结算一次服务费，考核扣款在服务费结算时扣除。</w:t>
      </w:r>
    </w:p>
    <w:p w14:paraId="4A2B2556" w14:textId="77777777" w:rsidR="00647D45" w:rsidRDefault="00000000">
      <w:pPr>
        <w:spacing w:before="156" w:after="156"/>
        <w:rPr>
          <w:rFonts w:ascii="宋体" w:hAnsi="宋体" w:hint="eastAsia"/>
          <w:sz w:val="24"/>
          <w:u w:val="single"/>
        </w:rPr>
      </w:pPr>
      <w:r>
        <w:rPr>
          <w:rFonts w:ascii="宋体" w:hAnsi="宋体" w:hint="eastAsia"/>
          <w:sz w:val="24"/>
          <w:u w:val="single"/>
        </w:rPr>
        <w:t>（2）本合同执行期间如遇特殊情况需要增加或减少物业服务人员的，由甲方根据实际调整的岗位和人数，按照物业公司本次投标报价中的各岗位单价按实结算物业管理费。</w:t>
      </w:r>
    </w:p>
    <w:p w14:paraId="74442996" w14:textId="77777777" w:rsidR="00647D45" w:rsidRDefault="00000000">
      <w:pPr>
        <w:spacing w:before="156" w:after="156"/>
        <w:rPr>
          <w:rFonts w:ascii="宋体" w:hAnsi="宋体" w:hint="eastAsia"/>
          <w:sz w:val="24"/>
          <w:u w:val="single"/>
        </w:rPr>
      </w:pPr>
      <w:r>
        <w:rPr>
          <w:rFonts w:ascii="宋体" w:hAnsi="宋体" w:hint="eastAsia"/>
          <w:sz w:val="24"/>
          <w:u w:val="single"/>
        </w:rPr>
        <w:t>（3）双方确认乙方派出的人员系乙方履约合同行为，人员与甲方不存在劳动关系，甲方除按本合同约定支付乙方服务费用,对</w:t>
      </w:r>
      <w:proofErr w:type="gramStart"/>
      <w:r>
        <w:rPr>
          <w:rFonts w:ascii="宋体" w:hAnsi="宋体" w:hint="eastAsia"/>
          <w:sz w:val="24"/>
          <w:u w:val="single"/>
        </w:rPr>
        <w:t>乙方均</w:t>
      </w:r>
      <w:proofErr w:type="gramEnd"/>
      <w:r>
        <w:rPr>
          <w:rFonts w:ascii="宋体" w:hAnsi="宋体" w:hint="eastAsia"/>
          <w:sz w:val="24"/>
          <w:u w:val="single"/>
        </w:rPr>
        <w:t>不再承担其他责任及费用。</w:t>
      </w:r>
    </w:p>
    <w:p w14:paraId="75FC4C0F" w14:textId="77777777" w:rsidR="00647D45" w:rsidRDefault="00000000">
      <w:pPr>
        <w:spacing w:before="156" w:after="156"/>
        <w:rPr>
          <w:rFonts w:ascii="宋体" w:hAnsi="宋体" w:hint="eastAsia"/>
          <w:sz w:val="24"/>
        </w:rPr>
      </w:pPr>
      <w:r>
        <w:rPr>
          <w:rFonts w:ascii="宋体" w:hAnsi="宋体" w:hint="eastAsia"/>
          <w:sz w:val="24"/>
        </w:rPr>
        <w:t>（4）满足合同约定支付条件的，自收到发票后10个工作日内支付。</w:t>
      </w:r>
    </w:p>
    <w:p w14:paraId="6AFEE34B" w14:textId="77777777" w:rsidR="00647D45" w:rsidRDefault="00000000">
      <w:pPr>
        <w:spacing w:before="156" w:after="156"/>
        <w:rPr>
          <w:rFonts w:ascii="宋体" w:eastAsia="仿宋_GB2312" w:hAnsi="宋体" w:hint="eastAsia"/>
          <w:b/>
          <w:sz w:val="24"/>
          <w:szCs w:val="24"/>
        </w:rPr>
      </w:pPr>
      <w:r>
        <w:rPr>
          <w:rFonts w:ascii="宋体" w:hAnsi="宋体" w:hint="eastAsia"/>
          <w:b/>
          <w:sz w:val="24"/>
          <w:szCs w:val="24"/>
        </w:rPr>
        <w:t>九、税费</w:t>
      </w:r>
    </w:p>
    <w:p w14:paraId="4F629A39" w14:textId="77777777" w:rsidR="00647D45" w:rsidRDefault="00000000">
      <w:pPr>
        <w:spacing w:before="156" w:after="156"/>
        <w:rPr>
          <w:rFonts w:ascii="宋体" w:eastAsia="仿宋_GB2312" w:hAnsi="宋体" w:hint="eastAsia"/>
          <w:sz w:val="24"/>
          <w:szCs w:val="24"/>
        </w:rPr>
      </w:pPr>
      <w:r>
        <w:rPr>
          <w:rFonts w:ascii="宋体" w:hAnsi="宋体" w:hint="eastAsia"/>
          <w:sz w:val="24"/>
          <w:szCs w:val="24"/>
        </w:rPr>
        <w:t>9</w:t>
      </w:r>
      <w:r>
        <w:rPr>
          <w:rFonts w:ascii="宋体" w:hAnsi="宋体"/>
          <w:sz w:val="24"/>
          <w:szCs w:val="24"/>
        </w:rPr>
        <w:t>.1</w:t>
      </w:r>
      <w:r>
        <w:rPr>
          <w:rFonts w:ascii="宋体" w:hAnsi="宋体" w:hint="eastAsia"/>
          <w:sz w:val="24"/>
          <w:szCs w:val="24"/>
        </w:rPr>
        <w:t>本合同执行中相关的一切税费均由乙方负担。</w:t>
      </w:r>
    </w:p>
    <w:p w14:paraId="14C35ECB" w14:textId="77777777" w:rsidR="00647D45" w:rsidRDefault="00000000">
      <w:pPr>
        <w:pStyle w:val="af"/>
        <w:spacing w:before="120" w:after="120"/>
        <w:rPr>
          <w:rFonts w:hAnsi="宋体" w:hint="eastAsia"/>
          <w:b/>
          <w:sz w:val="24"/>
          <w:szCs w:val="24"/>
        </w:rPr>
      </w:pPr>
      <w:r>
        <w:rPr>
          <w:rFonts w:hAnsi="宋体"/>
          <w:b/>
          <w:sz w:val="24"/>
          <w:szCs w:val="24"/>
        </w:rPr>
        <w:t>十、</w:t>
      </w:r>
      <w:r>
        <w:rPr>
          <w:rFonts w:hAnsi="宋体" w:hint="eastAsia"/>
          <w:b/>
          <w:sz w:val="24"/>
          <w:szCs w:val="24"/>
        </w:rPr>
        <w:t>项目</w:t>
      </w:r>
      <w:r>
        <w:rPr>
          <w:rFonts w:hAnsi="宋体"/>
          <w:b/>
          <w:sz w:val="24"/>
          <w:szCs w:val="24"/>
        </w:rPr>
        <w:t>验收</w:t>
      </w:r>
    </w:p>
    <w:p w14:paraId="26183C4F" w14:textId="77777777" w:rsidR="00647D45" w:rsidRDefault="00000000">
      <w:pPr>
        <w:pStyle w:val="af"/>
        <w:spacing w:before="120" w:after="120"/>
        <w:ind w:left="480" w:hanging="480"/>
        <w:rPr>
          <w:rFonts w:hAnsi="宋体" w:hint="eastAsia"/>
          <w:sz w:val="24"/>
          <w:szCs w:val="24"/>
        </w:rPr>
      </w:pPr>
      <w:r>
        <w:rPr>
          <w:rFonts w:hAnsi="宋体" w:hint="eastAsia"/>
          <w:sz w:val="24"/>
          <w:szCs w:val="24"/>
        </w:rPr>
        <w:t>10.1 甲方依法组织履约验收工作。</w:t>
      </w:r>
    </w:p>
    <w:p w14:paraId="0ACE5CC6" w14:textId="77777777" w:rsidR="00647D45" w:rsidRDefault="00000000">
      <w:pPr>
        <w:pStyle w:val="af"/>
        <w:spacing w:before="120" w:after="120"/>
        <w:ind w:left="480" w:hanging="480"/>
        <w:rPr>
          <w:rFonts w:hAnsi="宋体" w:hint="eastAsia"/>
          <w:sz w:val="24"/>
          <w:szCs w:val="24"/>
        </w:rPr>
      </w:pPr>
      <w:r>
        <w:rPr>
          <w:rFonts w:hAnsi="宋体" w:hint="eastAsia"/>
          <w:sz w:val="24"/>
          <w:szCs w:val="24"/>
        </w:rPr>
        <w:t>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29C9C2A4" w14:textId="77777777" w:rsidR="00647D45" w:rsidRDefault="00000000">
      <w:pPr>
        <w:pStyle w:val="af"/>
        <w:spacing w:before="120" w:after="120"/>
        <w:ind w:left="480" w:hanging="480"/>
        <w:rPr>
          <w:rFonts w:hAnsi="宋体" w:hint="eastAsia"/>
          <w:sz w:val="24"/>
          <w:szCs w:val="24"/>
        </w:rPr>
      </w:pPr>
      <w:r>
        <w:rPr>
          <w:rFonts w:hAnsi="宋体" w:hint="eastAsia"/>
          <w:sz w:val="24"/>
          <w:szCs w:val="24"/>
        </w:rPr>
        <w:t>10.3 对于实际使用人和甲方分离的项目，甲方邀请实际使用人参与验收。</w:t>
      </w:r>
    </w:p>
    <w:p w14:paraId="3C3CD596" w14:textId="77777777" w:rsidR="00647D45" w:rsidRDefault="00000000">
      <w:pPr>
        <w:pStyle w:val="af"/>
        <w:spacing w:before="120" w:after="120"/>
        <w:ind w:left="480" w:hanging="480"/>
        <w:rPr>
          <w:rFonts w:hAnsi="宋体" w:hint="eastAsia"/>
          <w:sz w:val="24"/>
          <w:szCs w:val="24"/>
        </w:rPr>
      </w:pPr>
      <w:r>
        <w:rPr>
          <w:rFonts w:hAnsi="宋体" w:hint="eastAsia"/>
          <w:sz w:val="24"/>
          <w:szCs w:val="24"/>
        </w:rPr>
        <w:t>10.4 如有必要，甲方邀请参加本项目的其他供应商或第三</w:t>
      </w:r>
      <w:proofErr w:type="gramStart"/>
      <w:r>
        <w:rPr>
          <w:rFonts w:hAnsi="宋体" w:hint="eastAsia"/>
          <w:sz w:val="24"/>
          <w:szCs w:val="24"/>
        </w:rPr>
        <w:t>方专业</w:t>
      </w:r>
      <w:proofErr w:type="gramEnd"/>
      <w:r>
        <w:rPr>
          <w:rFonts w:hAnsi="宋体" w:hint="eastAsia"/>
          <w:sz w:val="24"/>
          <w:szCs w:val="24"/>
        </w:rPr>
        <w:t>机构及专家参与验收，相关意见将作为</w:t>
      </w:r>
      <w:proofErr w:type="gramStart"/>
      <w:r>
        <w:rPr>
          <w:rFonts w:hAnsi="宋体" w:hint="eastAsia"/>
          <w:sz w:val="24"/>
          <w:szCs w:val="24"/>
        </w:rPr>
        <w:t>验收书</w:t>
      </w:r>
      <w:proofErr w:type="gramEnd"/>
      <w:r>
        <w:rPr>
          <w:rFonts w:hAnsi="宋体" w:hint="eastAsia"/>
          <w:sz w:val="24"/>
          <w:szCs w:val="24"/>
        </w:rPr>
        <w:t>的参考资料。</w:t>
      </w:r>
    </w:p>
    <w:p w14:paraId="04DAA454" w14:textId="77777777" w:rsidR="00647D45" w:rsidRDefault="00000000">
      <w:pPr>
        <w:pStyle w:val="af"/>
        <w:spacing w:before="120" w:after="120"/>
        <w:ind w:left="480" w:hanging="480"/>
        <w:rPr>
          <w:rFonts w:hAnsi="宋体" w:hint="eastAsia"/>
          <w:sz w:val="24"/>
          <w:szCs w:val="24"/>
        </w:rPr>
      </w:pPr>
      <w:r>
        <w:rPr>
          <w:rFonts w:hAnsi="宋体" w:hint="eastAsia"/>
          <w:sz w:val="24"/>
          <w:szCs w:val="24"/>
        </w:rPr>
        <w:t>10.5 甲方成立验收小组，按照采购合同的约定对乙方的履约情况进行验收。验收时,甲方按照采购合同的约定对每一项技术、服务、安全标准的履约情况进行确认。验收结束后,验收小组出具</w:t>
      </w:r>
      <w:proofErr w:type="gramStart"/>
      <w:r>
        <w:rPr>
          <w:rFonts w:hAnsi="宋体" w:hint="eastAsia"/>
          <w:sz w:val="24"/>
          <w:szCs w:val="24"/>
        </w:rPr>
        <w:t>验收书</w:t>
      </w:r>
      <w:proofErr w:type="gramEnd"/>
      <w:r>
        <w:rPr>
          <w:rFonts w:hAnsi="宋体" w:hint="eastAsia"/>
          <w:sz w:val="24"/>
          <w:szCs w:val="24"/>
        </w:rPr>
        <w:t>,列明各项标准的验收情况及项目总体评价,由验收双方共同签署。验收结果与采购合同约定的资金支付及履约保证金返还条件挂钩。履约验收的各项资料存档备查。</w:t>
      </w:r>
    </w:p>
    <w:p w14:paraId="52DECCE8" w14:textId="77777777" w:rsidR="00647D45" w:rsidRDefault="00000000">
      <w:pPr>
        <w:pStyle w:val="af"/>
        <w:spacing w:before="120" w:after="120"/>
        <w:ind w:left="480" w:hanging="480"/>
        <w:rPr>
          <w:rFonts w:hAnsi="宋体" w:hint="eastAsia"/>
          <w:sz w:val="24"/>
          <w:szCs w:val="24"/>
        </w:rPr>
      </w:pPr>
      <w:r>
        <w:rPr>
          <w:rFonts w:hAnsi="宋体" w:hint="eastAsia"/>
          <w:sz w:val="24"/>
          <w:szCs w:val="24"/>
        </w:rPr>
        <w:t>10.6 验收合格的项目,甲方根据采购合同的约定及时向乙方支付合同款项、退还履约</w:t>
      </w:r>
      <w:r>
        <w:rPr>
          <w:rFonts w:hAnsi="宋体" w:hint="eastAsia"/>
          <w:sz w:val="24"/>
          <w:szCs w:val="24"/>
        </w:rPr>
        <w:lastRenderedPageBreak/>
        <w:t>保证金。验收不合格的项目，甲方依法及时处理。采购合同的履行、违约责任和解决争议的方式等适用《民法典》。乙方在履约过程中有政府采购法律法规规定的违法违规情形的,甲方将及时报告本级财政部门。</w:t>
      </w:r>
    </w:p>
    <w:p w14:paraId="4867C86E" w14:textId="77777777" w:rsidR="00647D45" w:rsidRDefault="00000000">
      <w:pPr>
        <w:pStyle w:val="af"/>
        <w:spacing w:before="120" w:after="120"/>
        <w:rPr>
          <w:rFonts w:hAnsi="宋体" w:hint="eastAsia"/>
          <w:b/>
          <w:sz w:val="24"/>
          <w:szCs w:val="24"/>
        </w:rPr>
      </w:pPr>
      <w:r>
        <w:rPr>
          <w:rFonts w:hAnsi="宋体"/>
          <w:b/>
          <w:sz w:val="24"/>
          <w:szCs w:val="24"/>
        </w:rPr>
        <w:t>十</w:t>
      </w:r>
      <w:r>
        <w:rPr>
          <w:rFonts w:hAnsi="宋体" w:hint="eastAsia"/>
          <w:b/>
          <w:sz w:val="24"/>
          <w:szCs w:val="24"/>
        </w:rPr>
        <w:t>一</w:t>
      </w:r>
      <w:r>
        <w:rPr>
          <w:rFonts w:hAnsi="宋体"/>
          <w:b/>
          <w:sz w:val="24"/>
          <w:szCs w:val="24"/>
        </w:rPr>
        <w:t>、违约责任</w:t>
      </w:r>
    </w:p>
    <w:p w14:paraId="5081103B" w14:textId="77777777" w:rsidR="00647D45" w:rsidRDefault="00000000">
      <w:pPr>
        <w:pStyle w:val="af"/>
        <w:spacing w:before="120" w:after="120"/>
        <w:ind w:left="410" w:hanging="410"/>
        <w:rPr>
          <w:rFonts w:hAnsi="宋体" w:hint="eastAsia"/>
          <w:sz w:val="24"/>
          <w:szCs w:val="24"/>
        </w:rPr>
      </w:pPr>
      <w:r>
        <w:rPr>
          <w:rFonts w:hAnsi="宋体"/>
          <w:sz w:val="24"/>
          <w:szCs w:val="24"/>
        </w:rPr>
        <w:t>1</w:t>
      </w:r>
      <w:r>
        <w:rPr>
          <w:rFonts w:hAnsi="宋体" w:hint="eastAsia"/>
          <w:sz w:val="24"/>
          <w:szCs w:val="24"/>
        </w:rPr>
        <w:t>1</w:t>
      </w:r>
      <w:r>
        <w:rPr>
          <w:rFonts w:hAnsi="宋体"/>
          <w:sz w:val="24"/>
          <w:szCs w:val="24"/>
        </w:rPr>
        <w:t>.1 甲方无正当理由</w:t>
      </w:r>
      <w:r>
        <w:rPr>
          <w:rFonts w:hAnsi="宋体" w:hint="eastAsia"/>
          <w:sz w:val="24"/>
          <w:szCs w:val="24"/>
        </w:rPr>
        <w:t>拒绝接受乙方提供服务</w:t>
      </w:r>
      <w:r>
        <w:rPr>
          <w:rFonts w:hAnsi="宋体"/>
          <w:sz w:val="24"/>
          <w:szCs w:val="24"/>
        </w:rPr>
        <w:t>的，甲方向乙方偿付</w:t>
      </w:r>
      <w:r>
        <w:rPr>
          <w:rFonts w:hAnsi="宋体" w:hint="eastAsia"/>
          <w:sz w:val="24"/>
          <w:szCs w:val="24"/>
        </w:rPr>
        <w:t>拒绝接受服务合同价款</w:t>
      </w:r>
      <w:r>
        <w:rPr>
          <w:rFonts w:hAnsi="宋体"/>
          <w:sz w:val="24"/>
          <w:szCs w:val="24"/>
        </w:rPr>
        <w:t>总值</w:t>
      </w:r>
      <w:r>
        <w:rPr>
          <w:rFonts w:hAnsi="宋体" w:hint="eastAsia"/>
          <w:sz w:val="24"/>
          <w:szCs w:val="24"/>
          <w:u w:val="single"/>
        </w:rPr>
        <w:t xml:space="preserve">    </w:t>
      </w:r>
      <w:r>
        <w:rPr>
          <w:rFonts w:hAnsi="宋体"/>
          <w:sz w:val="24"/>
          <w:szCs w:val="24"/>
        </w:rPr>
        <w:t>的违约金。</w:t>
      </w:r>
    </w:p>
    <w:p w14:paraId="02589356" w14:textId="77777777" w:rsidR="00647D45" w:rsidRDefault="00000000">
      <w:pPr>
        <w:pStyle w:val="af"/>
        <w:spacing w:before="120" w:after="120"/>
        <w:ind w:left="410" w:hanging="410"/>
        <w:rPr>
          <w:rFonts w:hAnsi="宋体" w:hint="eastAsia"/>
          <w:sz w:val="24"/>
          <w:szCs w:val="24"/>
        </w:rPr>
      </w:pPr>
      <w:r>
        <w:rPr>
          <w:rFonts w:hAnsi="宋体"/>
          <w:sz w:val="24"/>
          <w:szCs w:val="24"/>
        </w:rPr>
        <w:t>1</w:t>
      </w:r>
      <w:r>
        <w:rPr>
          <w:rFonts w:hAnsi="宋体" w:hint="eastAsia"/>
          <w:sz w:val="24"/>
          <w:szCs w:val="24"/>
        </w:rPr>
        <w:t>1</w:t>
      </w:r>
      <w:r>
        <w:rPr>
          <w:rFonts w:hAnsi="宋体"/>
          <w:sz w:val="24"/>
          <w:szCs w:val="24"/>
        </w:rPr>
        <w:t>.2 甲方无故逾期验收和办理</w:t>
      </w:r>
      <w:r>
        <w:rPr>
          <w:rFonts w:hAnsi="宋体" w:hint="eastAsia"/>
          <w:sz w:val="24"/>
          <w:szCs w:val="24"/>
        </w:rPr>
        <w:t>合同款项</w:t>
      </w:r>
      <w:r>
        <w:rPr>
          <w:rFonts w:hAnsi="宋体"/>
          <w:sz w:val="24"/>
          <w:szCs w:val="24"/>
        </w:rPr>
        <w:t>支付手续的,甲方应按逾期付款总额</w:t>
      </w:r>
      <w:r>
        <w:rPr>
          <w:rFonts w:hAnsi="宋体" w:hint="eastAsia"/>
          <w:sz w:val="24"/>
          <w:szCs w:val="24"/>
          <w:u w:val="single"/>
        </w:rPr>
        <w:t xml:space="preserve">    </w:t>
      </w:r>
      <w:r>
        <w:rPr>
          <w:rFonts w:hAnsi="宋体"/>
          <w:sz w:val="24"/>
          <w:szCs w:val="24"/>
        </w:rPr>
        <w:t>每日向乙方支付违约金。</w:t>
      </w:r>
    </w:p>
    <w:p w14:paraId="1B18ECF0" w14:textId="77777777" w:rsidR="00647D45" w:rsidRDefault="00000000">
      <w:pPr>
        <w:pStyle w:val="af"/>
        <w:spacing w:before="120" w:after="120"/>
        <w:ind w:left="410" w:hanging="410"/>
        <w:rPr>
          <w:rFonts w:hAnsi="宋体" w:hint="eastAsia"/>
          <w:sz w:val="24"/>
          <w:szCs w:val="24"/>
        </w:rPr>
      </w:pPr>
      <w:r>
        <w:rPr>
          <w:rFonts w:hAnsi="宋体"/>
          <w:sz w:val="24"/>
          <w:szCs w:val="24"/>
        </w:rPr>
        <w:t>1</w:t>
      </w:r>
      <w:r>
        <w:rPr>
          <w:rFonts w:hAnsi="宋体" w:hint="eastAsia"/>
          <w:sz w:val="24"/>
          <w:szCs w:val="24"/>
        </w:rPr>
        <w:t>1</w:t>
      </w:r>
      <w:r>
        <w:rPr>
          <w:rFonts w:hAnsi="宋体"/>
          <w:sz w:val="24"/>
          <w:szCs w:val="24"/>
        </w:rPr>
        <w:t>.3 乙方逾期</w:t>
      </w:r>
      <w:r>
        <w:rPr>
          <w:rFonts w:hAnsi="宋体" w:hint="eastAsia"/>
          <w:sz w:val="24"/>
          <w:szCs w:val="24"/>
        </w:rPr>
        <w:t>提供服务</w:t>
      </w:r>
      <w:r>
        <w:rPr>
          <w:rFonts w:hAnsi="宋体"/>
          <w:sz w:val="24"/>
          <w:szCs w:val="24"/>
        </w:rPr>
        <w:t>的，乙方应按逾期</w:t>
      </w:r>
      <w:r>
        <w:rPr>
          <w:rFonts w:hAnsi="宋体" w:hint="eastAsia"/>
          <w:sz w:val="24"/>
          <w:szCs w:val="24"/>
        </w:rPr>
        <w:t>提供服务合同</w:t>
      </w:r>
      <w:r>
        <w:rPr>
          <w:rFonts w:hAnsi="宋体"/>
          <w:sz w:val="24"/>
          <w:szCs w:val="24"/>
        </w:rPr>
        <w:t>总额每日千分之六向甲方支付违约金，由甲方从待付</w:t>
      </w:r>
      <w:r>
        <w:rPr>
          <w:rFonts w:hAnsi="宋体" w:hint="eastAsia"/>
          <w:sz w:val="24"/>
          <w:szCs w:val="24"/>
        </w:rPr>
        <w:t>合同款项</w:t>
      </w:r>
      <w:r>
        <w:rPr>
          <w:rFonts w:hAnsi="宋体"/>
          <w:sz w:val="24"/>
          <w:szCs w:val="24"/>
        </w:rPr>
        <w:t>中扣除。逾期超过约定日期10个工作日不能</w:t>
      </w:r>
      <w:r>
        <w:rPr>
          <w:rFonts w:hAnsi="宋体" w:hint="eastAsia"/>
          <w:sz w:val="24"/>
          <w:szCs w:val="24"/>
        </w:rPr>
        <w:t>提供服务</w:t>
      </w:r>
      <w:r>
        <w:rPr>
          <w:rFonts w:hAnsi="宋体"/>
          <w:sz w:val="24"/>
          <w:szCs w:val="24"/>
        </w:rPr>
        <w:t>的，甲方可解除本合同。乙方因逾期</w:t>
      </w:r>
      <w:r>
        <w:rPr>
          <w:rFonts w:hAnsi="宋体" w:hint="eastAsia"/>
          <w:sz w:val="24"/>
          <w:szCs w:val="24"/>
        </w:rPr>
        <w:t>提供服务</w:t>
      </w:r>
      <w:r>
        <w:rPr>
          <w:rFonts w:hAnsi="宋体"/>
          <w:sz w:val="24"/>
          <w:szCs w:val="24"/>
        </w:rPr>
        <w:t>或因其他违约行为导致甲方解除合同的，乙方应向甲方支付合同</w:t>
      </w:r>
      <w:r>
        <w:rPr>
          <w:rFonts w:hAnsi="宋体" w:hint="eastAsia"/>
          <w:sz w:val="24"/>
          <w:szCs w:val="24"/>
        </w:rPr>
        <w:t>价款总额</w:t>
      </w:r>
      <w:r>
        <w:rPr>
          <w:rFonts w:hAnsi="宋体" w:hint="eastAsia"/>
          <w:sz w:val="24"/>
          <w:szCs w:val="24"/>
          <w:u w:val="single"/>
        </w:rPr>
        <w:t xml:space="preserve">     </w:t>
      </w:r>
      <w:r>
        <w:rPr>
          <w:rFonts w:hAnsi="宋体"/>
          <w:sz w:val="24"/>
          <w:szCs w:val="24"/>
        </w:rPr>
        <w:t xml:space="preserve">的违约金，如造成甲方损失超过违约金的，超出部分由乙方继续承担赔偿责任。 </w:t>
      </w:r>
    </w:p>
    <w:p w14:paraId="26466A7D" w14:textId="77777777" w:rsidR="00647D45" w:rsidRDefault="00000000">
      <w:pPr>
        <w:pStyle w:val="af"/>
        <w:spacing w:before="120" w:after="120"/>
        <w:ind w:left="410" w:hanging="410"/>
        <w:rPr>
          <w:rFonts w:hAnsi="宋体" w:hint="eastAsia"/>
          <w:sz w:val="24"/>
          <w:szCs w:val="24"/>
        </w:rPr>
      </w:pPr>
      <w:r>
        <w:rPr>
          <w:rFonts w:hAnsi="宋体"/>
          <w:sz w:val="24"/>
          <w:szCs w:val="24"/>
        </w:rPr>
        <w:t>1</w:t>
      </w:r>
      <w:r>
        <w:rPr>
          <w:rFonts w:hAnsi="宋体" w:hint="eastAsia"/>
          <w:sz w:val="24"/>
          <w:szCs w:val="24"/>
        </w:rPr>
        <w:t>1</w:t>
      </w:r>
      <w:r>
        <w:rPr>
          <w:rFonts w:hAnsi="宋体"/>
          <w:sz w:val="24"/>
          <w:szCs w:val="24"/>
        </w:rPr>
        <w:t>.4 乙方</w:t>
      </w:r>
      <w:r>
        <w:rPr>
          <w:rFonts w:hAnsi="宋体" w:hint="eastAsia"/>
          <w:sz w:val="24"/>
          <w:szCs w:val="24"/>
        </w:rPr>
        <w:t>所提供服务的标准</w:t>
      </w:r>
      <w:r>
        <w:rPr>
          <w:rFonts w:hAnsi="宋体"/>
          <w:sz w:val="24"/>
          <w:szCs w:val="24"/>
        </w:rPr>
        <w:t>不符合合同规定及招标文件规定标准的，甲方有权</w:t>
      </w:r>
      <w:r>
        <w:rPr>
          <w:rFonts w:hAnsi="宋体" w:hint="eastAsia"/>
          <w:sz w:val="24"/>
          <w:szCs w:val="24"/>
        </w:rPr>
        <w:t>拒绝接受服务</w:t>
      </w:r>
      <w:r>
        <w:rPr>
          <w:rFonts w:hAnsi="宋体"/>
          <w:sz w:val="24"/>
          <w:szCs w:val="24"/>
        </w:rPr>
        <w:t>，</w:t>
      </w:r>
      <w:r>
        <w:rPr>
          <w:rFonts w:hAnsi="宋体" w:hint="eastAsia"/>
          <w:sz w:val="24"/>
          <w:szCs w:val="24"/>
        </w:rPr>
        <w:t>并</w:t>
      </w:r>
      <w:r>
        <w:rPr>
          <w:rFonts w:hAnsi="宋体"/>
          <w:sz w:val="24"/>
          <w:szCs w:val="24"/>
        </w:rPr>
        <w:t>可单方面解除合同。</w:t>
      </w:r>
    </w:p>
    <w:p w14:paraId="767009D6" w14:textId="77777777" w:rsidR="00647D45" w:rsidRDefault="00000000">
      <w:pPr>
        <w:pStyle w:val="af"/>
        <w:spacing w:before="120" w:after="120"/>
        <w:rPr>
          <w:rFonts w:hAnsi="宋体" w:hint="eastAsia"/>
          <w:b/>
          <w:sz w:val="24"/>
          <w:szCs w:val="24"/>
        </w:rPr>
      </w:pPr>
      <w:r>
        <w:rPr>
          <w:rFonts w:hAnsi="宋体"/>
          <w:b/>
          <w:sz w:val="24"/>
          <w:szCs w:val="24"/>
        </w:rPr>
        <w:t>十</w:t>
      </w:r>
      <w:r>
        <w:rPr>
          <w:rFonts w:hAnsi="宋体" w:hint="eastAsia"/>
          <w:b/>
          <w:sz w:val="24"/>
          <w:szCs w:val="24"/>
        </w:rPr>
        <w:t>二</w:t>
      </w:r>
      <w:r>
        <w:rPr>
          <w:rFonts w:hAnsi="宋体"/>
          <w:b/>
          <w:sz w:val="24"/>
          <w:szCs w:val="24"/>
        </w:rPr>
        <w:t>、不可抗力事件处理</w:t>
      </w:r>
    </w:p>
    <w:p w14:paraId="43363B12" w14:textId="77777777" w:rsidR="00647D45" w:rsidRDefault="00000000">
      <w:pPr>
        <w:pStyle w:val="af"/>
        <w:spacing w:before="120" w:after="120"/>
        <w:ind w:left="480" w:hanging="480"/>
        <w:rPr>
          <w:rFonts w:hAnsi="宋体" w:hint="eastAsia"/>
          <w:sz w:val="24"/>
          <w:szCs w:val="24"/>
        </w:rPr>
      </w:pPr>
      <w:r>
        <w:rPr>
          <w:rFonts w:hAnsi="宋体"/>
          <w:sz w:val="24"/>
          <w:szCs w:val="24"/>
        </w:rPr>
        <w:t>1</w:t>
      </w:r>
      <w:r>
        <w:rPr>
          <w:rFonts w:hAnsi="宋体" w:hint="eastAsia"/>
          <w:sz w:val="24"/>
          <w:szCs w:val="24"/>
        </w:rPr>
        <w:t>2</w:t>
      </w:r>
      <w:r>
        <w:rPr>
          <w:rFonts w:hAnsi="宋体"/>
          <w:sz w:val="24"/>
          <w:szCs w:val="24"/>
        </w:rPr>
        <w:t>.1 在合同有效期内，任何一方因不可抗力事件导致不能履行合同，则合同履行期可延长，其延长期与不可抗力影响</w:t>
      </w:r>
      <w:r>
        <w:rPr>
          <w:rFonts w:hAnsi="宋体" w:hint="eastAsia"/>
          <w:sz w:val="24"/>
          <w:szCs w:val="24"/>
        </w:rPr>
        <w:t xml:space="preserve"> </w:t>
      </w:r>
      <w:r>
        <w:rPr>
          <w:rFonts w:hAnsi="宋体"/>
          <w:sz w:val="24"/>
          <w:szCs w:val="24"/>
        </w:rPr>
        <w:t>期相同。</w:t>
      </w:r>
    </w:p>
    <w:p w14:paraId="128503C6" w14:textId="77777777" w:rsidR="00647D45" w:rsidRDefault="00000000">
      <w:pPr>
        <w:pStyle w:val="af"/>
        <w:spacing w:before="120" w:after="120"/>
        <w:rPr>
          <w:rFonts w:hAnsi="宋体" w:hint="eastAsia"/>
          <w:sz w:val="24"/>
          <w:szCs w:val="24"/>
        </w:rPr>
      </w:pPr>
      <w:r>
        <w:rPr>
          <w:rFonts w:hAnsi="宋体"/>
          <w:sz w:val="24"/>
          <w:szCs w:val="24"/>
        </w:rPr>
        <w:t>1</w:t>
      </w:r>
      <w:r>
        <w:rPr>
          <w:rFonts w:hAnsi="宋体" w:hint="eastAsia"/>
          <w:sz w:val="24"/>
          <w:szCs w:val="24"/>
        </w:rPr>
        <w:t>2</w:t>
      </w:r>
      <w:r>
        <w:rPr>
          <w:rFonts w:hAnsi="宋体"/>
          <w:sz w:val="24"/>
          <w:szCs w:val="24"/>
        </w:rPr>
        <w:t>.2 不可抗力事件发生后，应立即通知对方，并寄送有关权威机构出具的证明。</w:t>
      </w:r>
    </w:p>
    <w:p w14:paraId="13EE7B6E" w14:textId="77777777" w:rsidR="00647D45" w:rsidRDefault="00000000">
      <w:pPr>
        <w:pStyle w:val="af"/>
        <w:spacing w:before="120" w:after="120"/>
        <w:rPr>
          <w:rFonts w:hAnsi="宋体" w:hint="eastAsia"/>
          <w:sz w:val="24"/>
          <w:szCs w:val="24"/>
        </w:rPr>
      </w:pPr>
      <w:r>
        <w:rPr>
          <w:rFonts w:hAnsi="宋体"/>
          <w:sz w:val="24"/>
          <w:szCs w:val="24"/>
        </w:rPr>
        <w:t>1</w:t>
      </w:r>
      <w:r>
        <w:rPr>
          <w:rFonts w:hAnsi="宋体" w:hint="eastAsia"/>
          <w:sz w:val="24"/>
          <w:szCs w:val="24"/>
        </w:rPr>
        <w:t>2</w:t>
      </w:r>
      <w:r>
        <w:rPr>
          <w:rFonts w:hAnsi="宋体"/>
          <w:sz w:val="24"/>
          <w:szCs w:val="24"/>
        </w:rPr>
        <w:t>.3 不可抗力事件延续120天以上，双方应通过友好协商，确定是否继续履行合同。</w:t>
      </w:r>
    </w:p>
    <w:p w14:paraId="3F01DCCA" w14:textId="77777777" w:rsidR="00647D45" w:rsidRDefault="00000000">
      <w:pPr>
        <w:pStyle w:val="af"/>
        <w:spacing w:before="120" w:after="120"/>
        <w:rPr>
          <w:rFonts w:hAnsi="宋体" w:hint="eastAsia"/>
          <w:b/>
          <w:sz w:val="24"/>
          <w:szCs w:val="24"/>
        </w:rPr>
      </w:pPr>
      <w:r>
        <w:rPr>
          <w:rFonts w:hAnsi="宋体"/>
          <w:b/>
          <w:sz w:val="24"/>
          <w:szCs w:val="24"/>
        </w:rPr>
        <w:t>十</w:t>
      </w:r>
      <w:r>
        <w:rPr>
          <w:rFonts w:hAnsi="宋体" w:hint="eastAsia"/>
          <w:b/>
          <w:sz w:val="24"/>
          <w:szCs w:val="24"/>
        </w:rPr>
        <w:t>三</w:t>
      </w:r>
      <w:r>
        <w:rPr>
          <w:rFonts w:hAnsi="宋体"/>
          <w:b/>
          <w:sz w:val="24"/>
          <w:szCs w:val="24"/>
        </w:rPr>
        <w:t>、</w:t>
      </w:r>
      <w:r>
        <w:rPr>
          <w:rFonts w:hAnsi="宋体" w:hint="eastAsia"/>
          <w:b/>
          <w:sz w:val="24"/>
          <w:szCs w:val="24"/>
        </w:rPr>
        <w:t>解决争议的方法</w:t>
      </w:r>
    </w:p>
    <w:p w14:paraId="45800334" w14:textId="77777777" w:rsidR="00647D45" w:rsidRDefault="00000000">
      <w:pPr>
        <w:pStyle w:val="af"/>
        <w:spacing w:before="120" w:after="120"/>
        <w:rPr>
          <w:rFonts w:hAnsi="宋体" w:hint="eastAsia"/>
          <w:sz w:val="24"/>
          <w:szCs w:val="24"/>
        </w:rPr>
      </w:pPr>
      <w:r>
        <w:rPr>
          <w:rFonts w:hAnsi="宋体" w:hint="eastAsia"/>
          <w:sz w:val="24"/>
          <w:szCs w:val="24"/>
        </w:rPr>
        <w:t>13.1双方在签订、履行合同中所发生的一切争议，应通过友好协商解决。如协商不成，由甲方住所地人民法院管辖。</w:t>
      </w:r>
    </w:p>
    <w:p w14:paraId="5B07C937" w14:textId="77777777" w:rsidR="00647D45" w:rsidRDefault="00000000">
      <w:pPr>
        <w:pStyle w:val="af"/>
        <w:spacing w:before="120" w:after="120"/>
        <w:rPr>
          <w:rFonts w:hAnsi="宋体" w:hint="eastAsia"/>
          <w:b/>
          <w:sz w:val="24"/>
          <w:szCs w:val="24"/>
        </w:rPr>
      </w:pPr>
      <w:r>
        <w:rPr>
          <w:rFonts w:hAnsi="宋体"/>
          <w:b/>
          <w:sz w:val="24"/>
          <w:szCs w:val="24"/>
        </w:rPr>
        <w:t>十</w:t>
      </w:r>
      <w:r>
        <w:rPr>
          <w:rFonts w:hAnsi="宋体" w:hint="eastAsia"/>
          <w:b/>
          <w:sz w:val="24"/>
          <w:szCs w:val="24"/>
        </w:rPr>
        <w:t>四</w:t>
      </w:r>
      <w:r>
        <w:rPr>
          <w:rFonts w:hAnsi="宋体"/>
          <w:b/>
          <w:sz w:val="24"/>
          <w:szCs w:val="24"/>
        </w:rPr>
        <w:t>、合同生效及其它</w:t>
      </w:r>
    </w:p>
    <w:p w14:paraId="54BF2F53" w14:textId="77777777" w:rsidR="00647D45" w:rsidRDefault="00000000">
      <w:pPr>
        <w:pStyle w:val="af"/>
        <w:spacing w:before="120" w:after="120"/>
        <w:rPr>
          <w:rFonts w:hAnsi="宋体" w:hint="eastAsia"/>
          <w:sz w:val="24"/>
          <w:szCs w:val="24"/>
        </w:rPr>
      </w:pPr>
      <w:r>
        <w:rPr>
          <w:rFonts w:hAnsi="宋体"/>
          <w:sz w:val="24"/>
          <w:szCs w:val="24"/>
        </w:rPr>
        <w:t>1</w:t>
      </w:r>
      <w:r>
        <w:rPr>
          <w:rFonts w:hAnsi="宋体" w:hint="eastAsia"/>
          <w:sz w:val="24"/>
          <w:szCs w:val="24"/>
        </w:rPr>
        <w:t>4</w:t>
      </w:r>
      <w:r>
        <w:rPr>
          <w:rFonts w:hAnsi="宋体"/>
          <w:sz w:val="24"/>
          <w:szCs w:val="24"/>
        </w:rPr>
        <w:t>.1 合同经双方法定代表人或授权委托代</w:t>
      </w:r>
      <w:r>
        <w:rPr>
          <w:rFonts w:hAnsi="宋体" w:hint="eastAsia"/>
          <w:sz w:val="24"/>
          <w:szCs w:val="24"/>
        </w:rPr>
        <w:t>表</w:t>
      </w:r>
      <w:r>
        <w:rPr>
          <w:rFonts w:hAnsi="宋体"/>
          <w:sz w:val="24"/>
          <w:szCs w:val="24"/>
        </w:rPr>
        <w:t>人签字并加盖单位公章后生效。</w:t>
      </w:r>
    </w:p>
    <w:p w14:paraId="45877604" w14:textId="77777777" w:rsidR="00647D45" w:rsidRDefault="00000000">
      <w:pPr>
        <w:pStyle w:val="af"/>
        <w:spacing w:before="120" w:after="120"/>
        <w:rPr>
          <w:rFonts w:hAnsi="宋体" w:hint="eastAsia"/>
          <w:sz w:val="24"/>
          <w:szCs w:val="24"/>
        </w:rPr>
      </w:pPr>
      <w:r>
        <w:rPr>
          <w:rFonts w:hAnsi="宋体"/>
          <w:sz w:val="24"/>
          <w:szCs w:val="24"/>
        </w:rPr>
        <w:t>1</w:t>
      </w:r>
      <w:r>
        <w:rPr>
          <w:rFonts w:hAnsi="宋体" w:hint="eastAsia"/>
          <w:sz w:val="24"/>
          <w:szCs w:val="24"/>
        </w:rPr>
        <w:t>4</w:t>
      </w:r>
      <w:r>
        <w:rPr>
          <w:rFonts w:hAnsi="宋体"/>
          <w:sz w:val="24"/>
          <w:szCs w:val="24"/>
        </w:rPr>
        <w:t>.2本合同未尽事宜，遵照</w:t>
      </w:r>
      <w:r>
        <w:rPr>
          <w:rFonts w:hAnsi="宋体" w:hint="eastAsia"/>
          <w:sz w:val="24"/>
          <w:szCs w:val="24"/>
        </w:rPr>
        <w:t>《民法典》、《政府采购法》</w:t>
      </w:r>
      <w:r>
        <w:rPr>
          <w:rFonts w:hAnsi="宋体"/>
          <w:sz w:val="24"/>
          <w:szCs w:val="24"/>
        </w:rPr>
        <w:t>有关条文执行。</w:t>
      </w:r>
    </w:p>
    <w:p w14:paraId="78C762BF" w14:textId="77777777" w:rsidR="00647D45" w:rsidRDefault="00000000">
      <w:pPr>
        <w:pStyle w:val="af"/>
        <w:spacing w:before="120" w:after="120"/>
        <w:ind w:left="480" w:hanging="480"/>
        <w:rPr>
          <w:rFonts w:hAnsi="宋体" w:hint="eastAsia"/>
          <w:sz w:val="24"/>
          <w:szCs w:val="24"/>
        </w:rPr>
      </w:pPr>
      <w:r>
        <w:rPr>
          <w:rFonts w:hAnsi="宋体"/>
          <w:sz w:val="24"/>
          <w:szCs w:val="24"/>
        </w:rPr>
        <w:t>1</w:t>
      </w:r>
      <w:r>
        <w:rPr>
          <w:rFonts w:hAnsi="宋体" w:hint="eastAsia"/>
          <w:sz w:val="24"/>
          <w:szCs w:val="24"/>
        </w:rPr>
        <w:t>4</w:t>
      </w:r>
      <w:r>
        <w:rPr>
          <w:rFonts w:hAnsi="宋体"/>
          <w:sz w:val="24"/>
          <w:szCs w:val="24"/>
        </w:rPr>
        <w:t>.</w:t>
      </w:r>
      <w:r>
        <w:rPr>
          <w:rFonts w:hAnsi="宋体" w:hint="eastAsia"/>
          <w:sz w:val="24"/>
          <w:szCs w:val="24"/>
        </w:rPr>
        <w:t>3</w:t>
      </w:r>
      <w:r>
        <w:rPr>
          <w:rFonts w:hAnsi="宋体"/>
          <w:sz w:val="24"/>
          <w:szCs w:val="24"/>
        </w:rPr>
        <w:t xml:space="preserve"> 本合同正本一式</w:t>
      </w:r>
      <w:r>
        <w:rPr>
          <w:rFonts w:hAnsi="宋体" w:hint="eastAsia"/>
          <w:sz w:val="24"/>
          <w:szCs w:val="24"/>
        </w:rPr>
        <w:t>两</w:t>
      </w:r>
      <w:r>
        <w:rPr>
          <w:rFonts w:hAnsi="宋体"/>
          <w:sz w:val="24"/>
          <w:szCs w:val="24"/>
        </w:rPr>
        <w:t>份，具有同等法律效力，甲</w:t>
      </w:r>
      <w:r>
        <w:rPr>
          <w:rFonts w:hAnsi="宋体" w:hint="eastAsia"/>
          <w:sz w:val="24"/>
          <w:szCs w:val="24"/>
        </w:rPr>
        <w:t>方、</w:t>
      </w:r>
      <w:r>
        <w:rPr>
          <w:rFonts w:hAnsi="宋体"/>
          <w:sz w:val="24"/>
          <w:szCs w:val="24"/>
        </w:rPr>
        <w:t>乙方各执一份。</w:t>
      </w:r>
    </w:p>
    <w:p w14:paraId="14243DCA" w14:textId="77777777" w:rsidR="00647D45" w:rsidRDefault="00000000">
      <w:pPr>
        <w:pStyle w:val="af"/>
        <w:spacing w:before="120" w:after="120" w:line="0" w:lineRule="atLeast"/>
        <w:ind w:left="480" w:hanging="480"/>
        <w:rPr>
          <w:rFonts w:hAnsi="宋体" w:hint="eastAsia"/>
          <w:sz w:val="24"/>
          <w:szCs w:val="24"/>
        </w:rPr>
      </w:pPr>
      <w:r>
        <w:rPr>
          <w:rFonts w:hAnsi="宋体"/>
          <w:sz w:val="24"/>
          <w:szCs w:val="24"/>
        </w:rPr>
        <w:t xml:space="preserve">  甲方：                        乙方： </w:t>
      </w:r>
    </w:p>
    <w:p w14:paraId="4D63205C" w14:textId="77777777" w:rsidR="00647D45" w:rsidRDefault="00000000">
      <w:pPr>
        <w:pStyle w:val="af"/>
        <w:spacing w:before="120" w:after="120" w:line="0" w:lineRule="atLeast"/>
        <w:rPr>
          <w:rFonts w:hAnsi="宋体" w:hint="eastAsia"/>
          <w:sz w:val="24"/>
          <w:szCs w:val="24"/>
        </w:rPr>
      </w:pPr>
      <w:r>
        <w:rPr>
          <w:rFonts w:hAnsi="宋体"/>
          <w:sz w:val="24"/>
          <w:szCs w:val="24"/>
        </w:rPr>
        <w:t xml:space="preserve">  地址：                       </w:t>
      </w:r>
      <w:r>
        <w:rPr>
          <w:rFonts w:hAnsi="宋体" w:hint="eastAsia"/>
          <w:sz w:val="24"/>
          <w:szCs w:val="24"/>
        </w:rPr>
        <w:t xml:space="preserve"> </w:t>
      </w:r>
      <w:r>
        <w:rPr>
          <w:rFonts w:hAnsi="宋体"/>
          <w:sz w:val="24"/>
          <w:szCs w:val="24"/>
        </w:rPr>
        <w:t xml:space="preserve">地址： </w:t>
      </w:r>
    </w:p>
    <w:p w14:paraId="6EDD492D" w14:textId="77777777" w:rsidR="00647D45" w:rsidRDefault="00000000">
      <w:pPr>
        <w:pStyle w:val="af"/>
        <w:spacing w:before="120" w:after="120" w:line="0" w:lineRule="atLeast"/>
        <w:rPr>
          <w:rFonts w:hAnsi="宋体" w:hint="eastAsia"/>
          <w:sz w:val="24"/>
          <w:szCs w:val="24"/>
        </w:rPr>
      </w:pPr>
      <w:r>
        <w:rPr>
          <w:rFonts w:hAnsi="宋体"/>
          <w:sz w:val="24"/>
          <w:szCs w:val="24"/>
        </w:rPr>
        <w:t xml:space="preserve">  法定代表人</w:t>
      </w:r>
      <w:r>
        <w:rPr>
          <w:rFonts w:hAnsi="宋体" w:hint="eastAsia"/>
          <w:sz w:val="24"/>
          <w:szCs w:val="24"/>
        </w:rPr>
        <w:t>或授权代表</w:t>
      </w:r>
      <w:r>
        <w:rPr>
          <w:rFonts w:hAnsi="宋体"/>
          <w:sz w:val="24"/>
          <w:szCs w:val="24"/>
        </w:rPr>
        <w:t>：        法定代表人</w:t>
      </w:r>
      <w:r>
        <w:rPr>
          <w:rFonts w:hAnsi="宋体" w:hint="eastAsia"/>
          <w:sz w:val="24"/>
          <w:szCs w:val="24"/>
        </w:rPr>
        <w:t>或授权代表</w:t>
      </w:r>
      <w:r>
        <w:rPr>
          <w:rFonts w:hAnsi="宋体"/>
          <w:sz w:val="24"/>
          <w:szCs w:val="24"/>
        </w:rPr>
        <w:t>：</w:t>
      </w:r>
    </w:p>
    <w:p w14:paraId="3A4D48CC" w14:textId="77777777" w:rsidR="00647D45" w:rsidRDefault="00000000">
      <w:pPr>
        <w:pStyle w:val="af"/>
        <w:spacing w:before="120" w:after="120" w:line="0" w:lineRule="atLeast"/>
        <w:ind w:firstLine="240"/>
      </w:pPr>
      <w:r>
        <w:rPr>
          <w:rFonts w:hAnsi="宋体" w:hint="eastAsia"/>
          <w:sz w:val="24"/>
          <w:szCs w:val="24"/>
        </w:rPr>
        <w:t xml:space="preserve">联系电话：                    联系电话：          </w:t>
      </w:r>
    </w:p>
    <w:p w14:paraId="41EE80EB" w14:textId="77777777" w:rsidR="00647D45" w:rsidRDefault="00000000">
      <w:pPr>
        <w:pStyle w:val="af"/>
        <w:spacing w:before="120" w:after="120" w:line="0" w:lineRule="atLeast"/>
        <w:jc w:val="center"/>
      </w:pPr>
      <w:r>
        <w:rPr>
          <w:rFonts w:hint="eastAsia"/>
        </w:rPr>
        <w:t xml:space="preserve">                                          </w:t>
      </w:r>
      <w:r>
        <w:t xml:space="preserve">签订日期：      年  </w:t>
      </w:r>
      <w:r>
        <w:rPr>
          <w:rFonts w:hint="eastAsia"/>
        </w:rPr>
        <w:t xml:space="preserve">  </w:t>
      </w:r>
      <w:r>
        <w:t xml:space="preserve">月  </w:t>
      </w:r>
      <w:r>
        <w:rPr>
          <w:rFonts w:hint="eastAsia"/>
        </w:rPr>
        <w:t xml:space="preserve"> </w:t>
      </w:r>
      <w:r>
        <w:t>日</w:t>
      </w:r>
      <w:bookmarkStart w:id="191" w:name="_Hlt16619369"/>
      <w:bookmarkStart w:id="192" w:name="_Toc16938590"/>
      <w:bookmarkStart w:id="193" w:name="_Hlt16619350"/>
      <w:bookmarkStart w:id="194" w:name="_Toc120614244"/>
      <w:bookmarkStart w:id="195" w:name="_Toc20823346"/>
      <w:bookmarkStart w:id="196" w:name="_Toc479757211"/>
      <w:bookmarkStart w:id="197" w:name="_Toc462564139"/>
      <w:bookmarkEnd w:id="188"/>
      <w:bookmarkEnd w:id="189"/>
      <w:bookmarkEnd w:id="190"/>
      <w:bookmarkEnd w:id="191"/>
    </w:p>
    <w:p w14:paraId="75D483CC" w14:textId="77777777" w:rsidR="00647D45" w:rsidRDefault="00647D45">
      <w:pPr>
        <w:pStyle w:val="af"/>
        <w:spacing w:before="120" w:after="120" w:line="0" w:lineRule="atLeast"/>
        <w:jc w:val="center"/>
        <w:rPr>
          <w:rFonts w:hAnsi="宋体" w:hint="eastAsia"/>
          <w:sz w:val="24"/>
          <w:szCs w:val="24"/>
        </w:rPr>
      </w:pPr>
      <w:bookmarkStart w:id="198" w:name="_Toc49090575"/>
      <w:bookmarkStart w:id="199" w:name="_Toc26554093"/>
      <w:bookmarkEnd w:id="192"/>
      <w:bookmarkEnd w:id="193"/>
      <w:bookmarkEnd w:id="194"/>
      <w:bookmarkEnd w:id="195"/>
    </w:p>
    <w:p w14:paraId="74D10D6F" w14:textId="77777777" w:rsidR="00647D45" w:rsidRDefault="00647D45">
      <w:pPr>
        <w:pStyle w:val="af"/>
        <w:spacing w:before="120" w:after="120" w:line="0" w:lineRule="atLeast"/>
        <w:jc w:val="center"/>
        <w:rPr>
          <w:rFonts w:hAnsi="宋体" w:hint="eastAsia"/>
          <w:sz w:val="24"/>
          <w:szCs w:val="24"/>
        </w:rPr>
      </w:pPr>
    </w:p>
    <w:p w14:paraId="7B3813B9" w14:textId="77777777" w:rsidR="00647D45" w:rsidRDefault="00647D45">
      <w:pPr>
        <w:pStyle w:val="af"/>
        <w:spacing w:before="120" w:after="120" w:line="0" w:lineRule="atLeast"/>
        <w:jc w:val="center"/>
        <w:rPr>
          <w:rFonts w:hAnsi="宋体" w:hint="eastAsia"/>
          <w:sz w:val="24"/>
          <w:szCs w:val="24"/>
        </w:rPr>
      </w:pPr>
    </w:p>
    <w:p w14:paraId="1DEF0D4F" w14:textId="77777777" w:rsidR="00647D45" w:rsidRDefault="00000000">
      <w:pPr>
        <w:pStyle w:val="10"/>
        <w:rPr>
          <w:rFonts w:ascii="黑体" w:eastAsia="黑体"/>
          <w:bCs/>
          <w:sz w:val="44"/>
        </w:rPr>
      </w:pPr>
      <w:bookmarkStart w:id="200" w:name="_Toc23644"/>
      <w:r>
        <w:rPr>
          <w:rFonts w:ascii="黑体" w:eastAsia="黑体" w:hint="eastAsia"/>
          <w:bCs/>
          <w:sz w:val="44"/>
        </w:rPr>
        <w:lastRenderedPageBreak/>
        <w:t>第四章  采购需求</w:t>
      </w:r>
      <w:bookmarkEnd w:id="200"/>
    </w:p>
    <w:p w14:paraId="76DE487E" w14:textId="77777777" w:rsidR="00647D45" w:rsidRDefault="00000000">
      <w:pPr>
        <w:pStyle w:val="afff5"/>
        <w:widowControl w:val="0"/>
        <w:numPr>
          <w:ilvl w:val="0"/>
          <w:numId w:val="4"/>
        </w:numPr>
        <w:jc w:val="both"/>
        <w:rPr>
          <w:rFonts w:ascii="Times New Roman" w:hAnsi="Times New Roman"/>
          <w:b/>
        </w:rPr>
      </w:pPr>
      <w:proofErr w:type="spellStart"/>
      <w:r>
        <w:rPr>
          <w:rFonts w:ascii="Times New Roman" w:hAnsi="Times New Roman"/>
          <w:b/>
        </w:rPr>
        <w:t>采购标的</w:t>
      </w:r>
      <w:proofErr w:type="spellEnd"/>
    </w:p>
    <w:p w14:paraId="488FFDD6" w14:textId="77777777" w:rsidR="00647D45" w:rsidRDefault="00000000">
      <w:pPr>
        <w:pBdr>
          <w:top w:val="none" w:sz="0" w:space="0" w:color="000000"/>
          <w:left w:val="none" w:sz="0" w:space="0" w:color="000000"/>
          <w:bottom w:val="none" w:sz="0" w:space="0" w:color="000000"/>
          <w:right w:val="none" w:sz="0" w:space="0" w:color="000000"/>
        </w:pBdr>
        <w:spacing w:line="400" w:lineRule="exact"/>
        <w:rPr>
          <w:rFonts w:ascii="宋体" w:hAnsi="宋体" w:cs="宋体" w:hint="eastAsia"/>
          <w:sz w:val="24"/>
        </w:rPr>
      </w:pPr>
      <w:r>
        <w:rPr>
          <w:rFonts w:ascii="宋体" w:hAnsi="宋体" w:cs="宋体"/>
          <w:sz w:val="24"/>
        </w:rPr>
        <w:t>1.</w:t>
      </w:r>
      <w:r>
        <w:rPr>
          <w:rFonts w:ascii="宋体" w:hAnsi="宋体" w:cs="宋体" w:hint="eastAsia"/>
          <w:sz w:val="24"/>
        </w:rPr>
        <w:t>项目名称：常州市教育局局属单位第一批物业服务集中带量采购项目</w:t>
      </w:r>
    </w:p>
    <w:p w14:paraId="5709E284" w14:textId="77777777" w:rsidR="00647D45" w:rsidRDefault="00000000">
      <w:pPr>
        <w:pBdr>
          <w:top w:val="none" w:sz="0" w:space="0" w:color="000000"/>
          <w:left w:val="none" w:sz="0" w:space="0" w:color="000000"/>
          <w:bottom w:val="none" w:sz="0" w:space="0" w:color="000000"/>
          <w:right w:val="none" w:sz="0" w:space="0" w:color="000000"/>
        </w:pBdr>
        <w:spacing w:line="400" w:lineRule="exact"/>
        <w:rPr>
          <w:rFonts w:ascii="宋体" w:hAnsi="宋体" w:cs="宋体" w:hint="eastAsia"/>
          <w:sz w:val="24"/>
        </w:rPr>
      </w:pPr>
      <w:r>
        <w:rPr>
          <w:rFonts w:ascii="宋体" w:hAnsi="宋体" w:cs="宋体" w:hint="eastAsia"/>
          <w:sz w:val="24"/>
        </w:rPr>
        <w:t>2.预算金额：见下表</w:t>
      </w:r>
    </w:p>
    <w:tbl>
      <w:tblPr>
        <w:tblW w:w="499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5"/>
        <w:gridCol w:w="5643"/>
        <w:gridCol w:w="1489"/>
        <w:gridCol w:w="1468"/>
      </w:tblGrid>
      <w:tr w:rsidR="00647D45" w14:paraId="1625CB8C" w14:textId="77777777">
        <w:trPr>
          <w:trHeight w:val="420"/>
        </w:trPr>
        <w:tc>
          <w:tcPr>
            <w:tcW w:w="343" w:type="pct"/>
            <w:vAlign w:val="center"/>
          </w:tcPr>
          <w:p w14:paraId="3143D1BF" w14:textId="77777777" w:rsidR="00647D45" w:rsidRDefault="00000000">
            <w:pPr>
              <w:jc w:val="center"/>
              <w:rPr>
                <w:rFonts w:ascii="仿宋" w:eastAsia="仿宋" w:hAnsi="仿宋" w:cs="仿宋" w:hint="eastAsia"/>
              </w:rPr>
            </w:pPr>
            <w:r>
              <w:rPr>
                <w:rFonts w:ascii="仿宋" w:eastAsia="仿宋" w:hAnsi="仿宋" w:cs="仿宋" w:hint="eastAsia"/>
              </w:rPr>
              <w:t>序号</w:t>
            </w:r>
          </w:p>
        </w:tc>
        <w:tc>
          <w:tcPr>
            <w:tcW w:w="3054" w:type="pct"/>
            <w:vAlign w:val="center"/>
          </w:tcPr>
          <w:p w14:paraId="11D26687" w14:textId="77777777" w:rsidR="00647D45" w:rsidRDefault="00000000">
            <w:pPr>
              <w:jc w:val="center"/>
              <w:rPr>
                <w:rFonts w:ascii="仿宋" w:eastAsia="仿宋" w:hAnsi="仿宋" w:cs="仿宋" w:hint="eastAsia"/>
              </w:rPr>
            </w:pPr>
            <w:r>
              <w:rPr>
                <w:rFonts w:ascii="仿宋" w:eastAsia="仿宋" w:hAnsi="仿宋" w:cs="仿宋" w:hint="eastAsia"/>
              </w:rPr>
              <w:t>学校名称</w:t>
            </w:r>
          </w:p>
        </w:tc>
        <w:tc>
          <w:tcPr>
            <w:tcW w:w="806" w:type="pct"/>
            <w:vAlign w:val="center"/>
          </w:tcPr>
          <w:p w14:paraId="4FB41039" w14:textId="77777777" w:rsidR="00647D45" w:rsidRDefault="00000000">
            <w:pPr>
              <w:jc w:val="center"/>
              <w:rPr>
                <w:rFonts w:ascii="仿宋" w:eastAsia="仿宋" w:hAnsi="仿宋" w:cs="仿宋" w:hint="eastAsia"/>
              </w:rPr>
            </w:pPr>
            <w:r>
              <w:rPr>
                <w:rFonts w:ascii="仿宋" w:eastAsia="仿宋" w:hAnsi="仿宋" w:cs="仿宋" w:hint="eastAsia"/>
              </w:rPr>
              <w:t>服务时长（月）</w:t>
            </w:r>
          </w:p>
        </w:tc>
        <w:tc>
          <w:tcPr>
            <w:tcW w:w="795" w:type="pct"/>
            <w:vAlign w:val="center"/>
          </w:tcPr>
          <w:p w14:paraId="49DF49FA" w14:textId="77777777" w:rsidR="00647D45" w:rsidRDefault="00000000">
            <w:pPr>
              <w:jc w:val="center"/>
              <w:rPr>
                <w:rFonts w:ascii="仿宋" w:eastAsia="仿宋" w:hAnsi="仿宋" w:cs="仿宋" w:hint="eastAsia"/>
              </w:rPr>
            </w:pPr>
            <w:r>
              <w:rPr>
                <w:rFonts w:ascii="仿宋" w:eastAsia="仿宋" w:hAnsi="仿宋" w:cs="仿宋" w:hint="eastAsia"/>
              </w:rPr>
              <w:t>预算金额（元/）</w:t>
            </w:r>
          </w:p>
        </w:tc>
      </w:tr>
      <w:tr w:rsidR="00647D45" w14:paraId="1B3B9618" w14:textId="77777777">
        <w:trPr>
          <w:trHeight w:val="420"/>
        </w:trPr>
        <w:tc>
          <w:tcPr>
            <w:tcW w:w="343" w:type="pct"/>
            <w:vAlign w:val="center"/>
          </w:tcPr>
          <w:p w14:paraId="42FE7787" w14:textId="77777777" w:rsidR="00647D45" w:rsidRDefault="00000000">
            <w:pPr>
              <w:jc w:val="center"/>
              <w:rPr>
                <w:rFonts w:ascii="仿宋" w:eastAsia="仿宋" w:hAnsi="仿宋" w:cs="仿宋" w:hint="eastAsia"/>
              </w:rPr>
            </w:pPr>
            <w:r>
              <w:rPr>
                <w:rFonts w:ascii="仿宋" w:eastAsia="仿宋" w:hAnsi="仿宋" w:cs="仿宋" w:hint="eastAsia"/>
              </w:rPr>
              <w:t>1</w:t>
            </w:r>
          </w:p>
        </w:tc>
        <w:tc>
          <w:tcPr>
            <w:tcW w:w="3054" w:type="pct"/>
            <w:vAlign w:val="center"/>
          </w:tcPr>
          <w:p w14:paraId="373C3C54" w14:textId="77777777" w:rsidR="00647D45" w:rsidRDefault="00000000">
            <w:pPr>
              <w:jc w:val="center"/>
              <w:rPr>
                <w:rFonts w:ascii="仿宋" w:eastAsia="仿宋" w:hAnsi="仿宋" w:cs="仿宋" w:hint="eastAsia"/>
              </w:rPr>
            </w:pPr>
            <w:r>
              <w:rPr>
                <w:rFonts w:ascii="仿宋" w:eastAsia="仿宋" w:hAnsi="仿宋" w:cs="仿宋" w:hint="eastAsia"/>
              </w:rPr>
              <w:t>常州市第二中学</w:t>
            </w:r>
          </w:p>
        </w:tc>
        <w:tc>
          <w:tcPr>
            <w:tcW w:w="806" w:type="pct"/>
            <w:vAlign w:val="center"/>
          </w:tcPr>
          <w:p w14:paraId="1CE32488" w14:textId="77777777" w:rsidR="00647D45" w:rsidRDefault="00000000">
            <w:pPr>
              <w:jc w:val="center"/>
              <w:rPr>
                <w:rFonts w:ascii="仿宋" w:eastAsia="仿宋" w:hAnsi="仿宋" w:cs="仿宋" w:hint="eastAsia"/>
              </w:rPr>
            </w:pPr>
            <w:r>
              <w:rPr>
                <w:rFonts w:ascii="仿宋" w:eastAsia="仿宋" w:hAnsi="仿宋" w:cs="仿宋" w:hint="eastAsia"/>
              </w:rPr>
              <w:t>24</w:t>
            </w:r>
          </w:p>
        </w:tc>
        <w:tc>
          <w:tcPr>
            <w:tcW w:w="795" w:type="pct"/>
            <w:vAlign w:val="center"/>
          </w:tcPr>
          <w:p w14:paraId="50FD29DB" w14:textId="77777777" w:rsidR="00647D45" w:rsidRDefault="00000000">
            <w:pPr>
              <w:jc w:val="center"/>
              <w:rPr>
                <w:rFonts w:ascii="仿宋" w:eastAsia="仿宋" w:hAnsi="仿宋" w:cs="仿宋" w:hint="eastAsia"/>
                <w:lang w:eastAsia="zh"/>
              </w:rPr>
            </w:pPr>
            <w:r>
              <w:rPr>
                <w:rFonts w:ascii="仿宋" w:eastAsia="仿宋" w:hAnsi="仿宋" w:cs="仿宋" w:hint="eastAsia"/>
              </w:rPr>
              <w:t>2,886,480</w:t>
            </w:r>
          </w:p>
        </w:tc>
      </w:tr>
      <w:tr w:rsidR="00647D45" w14:paraId="5B3B6853" w14:textId="77777777">
        <w:trPr>
          <w:trHeight w:val="420"/>
        </w:trPr>
        <w:tc>
          <w:tcPr>
            <w:tcW w:w="343" w:type="pct"/>
            <w:vAlign w:val="center"/>
          </w:tcPr>
          <w:p w14:paraId="57F9E0E6" w14:textId="77777777" w:rsidR="00647D45" w:rsidRDefault="00000000">
            <w:pPr>
              <w:jc w:val="center"/>
              <w:rPr>
                <w:rFonts w:ascii="仿宋" w:eastAsia="仿宋" w:hAnsi="仿宋" w:cs="仿宋" w:hint="eastAsia"/>
              </w:rPr>
            </w:pPr>
            <w:r>
              <w:rPr>
                <w:rFonts w:ascii="仿宋" w:eastAsia="仿宋" w:hAnsi="仿宋" w:cs="仿宋" w:hint="eastAsia"/>
              </w:rPr>
              <w:t>2</w:t>
            </w:r>
          </w:p>
        </w:tc>
        <w:tc>
          <w:tcPr>
            <w:tcW w:w="3054" w:type="pct"/>
            <w:vAlign w:val="center"/>
          </w:tcPr>
          <w:p w14:paraId="2835AAA7" w14:textId="77777777" w:rsidR="00647D45" w:rsidRDefault="00000000">
            <w:pPr>
              <w:jc w:val="center"/>
              <w:rPr>
                <w:rFonts w:ascii="仿宋" w:eastAsia="仿宋" w:hAnsi="仿宋" w:cs="仿宋" w:hint="eastAsia"/>
              </w:rPr>
            </w:pPr>
            <w:r>
              <w:rPr>
                <w:rFonts w:ascii="仿宋" w:eastAsia="仿宋" w:hAnsi="仿宋" w:cs="仿宋" w:hint="eastAsia"/>
              </w:rPr>
              <w:t>常州市教育基本建设与装备管理中心</w:t>
            </w:r>
          </w:p>
        </w:tc>
        <w:tc>
          <w:tcPr>
            <w:tcW w:w="806" w:type="pct"/>
            <w:vAlign w:val="center"/>
          </w:tcPr>
          <w:p w14:paraId="2DE08D01" w14:textId="77777777" w:rsidR="00647D45" w:rsidRDefault="00000000">
            <w:pPr>
              <w:jc w:val="center"/>
              <w:rPr>
                <w:rFonts w:ascii="仿宋" w:eastAsia="仿宋" w:hAnsi="仿宋" w:cs="仿宋" w:hint="eastAsia"/>
              </w:rPr>
            </w:pPr>
            <w:r>
              <w:rPr>
                <w:rFonts w:ascii="仿宋" w:eastAsia="仿宋" w:hAnsi="仿宋" w:cs="仿宋" w:hint="eastAsia"/>
              </w:rPr>
              <w:t>25</w:t>
            </w:r>
          </w:p>
        </w:tc>
        <w:tc>
          <w:tcPr>
            <w:tcW w:w="795" w:type="pct"/>
            <w:vAlign w:val="center"/>
          </w:tcPr>
          <w:p w14:paraId="1A8E2C04" w14:textId="77777777" w:rsidR="00647D45" w:rsidRDefault="00000000">
            <w:pPr>
              <w:jc w:val="center"/>
              <w:rPr>
                <w:rFonts w:ascii="仿宋" w:eastAsia="仿宋" w:hAnsi="仿宋" w:cs="仿宋" w:hint="eastAsia"/>
                <w:lang w:eastAsia="zh"/>
              </w:rPr>
            </w:pPr>
            <w:r>
              <w:rPr>
                <w:rFonts w:ascii="仿宋" w:eastAsia="仿宋" w:hAnsi="仿宋" w:cs="仿宋" w:hint="eastAsia"/>
                <w:lang w:eastAsia="zh"/>
              </w:rPr>
              <w:t>502</w:t>
            </w:r>
            <w:r>
              <w:rPr>
                <w:rFonts w:ascii="仿宋" w:eastAsia="仿宋" w:hAnsi="仿宋" w:cs="仿宋" w:hint="eastAsia"/>
              </w:rPr>
              <w:t>,</w:t>
            </w:r>
            <w:r>
              <w:rPr>
                <w:rFonts w:ascii="仿宋" w:eastAsia="仿宋" w:hAnsi="仿宋" w:cs="仿宋" w:hint="eastAsia"/>
                <w:lang w:eastAsia="zh"/>
              </w:rPr>
              <w:t>883</w:t>
            </w:r>
          </w:p>
        </w:tc>
      </w:tr>
      <w:tr w:rsidR="00647D45" w14:paraId="5BF0C323" w14:textId="77777777">
        <w:trPr>
          <w:trHeight w:val="420"/>
        </w:trPr>
        <w:tc>
          <w:tcPr>
            <w:tcW w:w="343" w:type="pct"/>
            <w:vAlign w:val="center"/>
          </w:tcPr>
          <w:p w14:paraId="111E0DF3" w14:textId="77777777" w:rsidR="00647D45" w:rsidRDefault="00000000">
            <w:pPr>
              <w:jc w:val="center"/>
              <w:rPr>
                <w:rFonts w:ascii="仿宋" w:eastAsia="仿宋" w:hAnsi="仿宋" w:cs="仿宋" w:hint="eastAsia"/>
              </w:rPr>
            </w:pPr>
            <w:r>
              <w:rPr>
                <w:rFonts w:ascii="仿宋" w:eastAsia="仿宋" w:hAnsi="仿宋" w:cs="仿宋" w:hint="eastAsia"/>
              </w:rPr>
              <w:t>3</w:t>
            </w:r>
          </w:p>
        </w:tc>
        <w:tc>
          <w:tcPr>
            <w:tcW w:w="3054" w:type="pct"/>
            <w:vAlign w:val="center"/>
          </w:tcPr>
          <w:p w14:paraId="4909D5EE" w14:textId="77777777" w:rsidR="00647D45" w:rsidRDefault="00000000">
            <w:pPr>
              <w:jc w:val="center"/>
              <w:rPr>
                <w:rFonts w:ascii="仿宋" w:eastAsia="仿宋" w:hAnsi="仿宋" w:cs="仿宋" w:hint="eastAsia"/>
              </w:rPr>
            </w:pPr>
            <w:r>
              <w:rPr>
                <w:rFonts w:ascii="仿宋" w:eastAsia="仿宋" w:hAnsi="仿宋" w:cs="仿宋" w:hint="eastAsia"/>
              </w:rPr>
              <w:t>常州市翠竹中学</w:t>
            </w:r>
          </w:p>
        </w:tc>
        <w:tc>
          <w:tcPr>
            <w:tcW w:w="806" w:type="pct"/>
            <w:vAlign w:val="center"/>
          </w:tcPr>
          <w:p w14:paraId="1960DD36" w14:textId="77777777" w:rsidR="00647D45" w:rsidRDefault="00000000">
            <w:pPr>
              <w:jc w:val="center"/>
              <w:rPr>
                <w:rFonts w:ascii="仿宋" w:eastAsia="仿宋" w:hAnsi="仿宋" w:cs="仿宋" w:hint="eastAsia"/>
              </w:rPr>
            </w:pPr>
            <w:r>
              <w:rPr>
                <w:rFonts w:ascii="仿宋" w:eastAsia="仿宋" w:hAnsi="仿宋" w:cs="仿宋" w:hint="eastAsia"/>
              </w:rPr>
              <w:t>25</w:t>
            </w:r>
          </w:p>
        </w:tc>
        <w:tc>
          <w:tcPr>
            <w:tcW w:w="795" w:type="pct"/>
            <w:vAlign w:val="center"/>
          </w:tcPr>
          <w:p w14:paraId="34131A9D" w14:textId="77777777" w:rsidR="00647D45" w:rsidRDefault="00000000">
            <w:pPr>
              <w:jc w:val="center"/>
              <w:rPr>
                <w:rFonts w:ascii="仿宋" w:eastAsia="仿宋" w:hAnsi="仿宋" w:cs="仿宋" w:hint="eastAsia"/>
              </w:rPr>
            </w:pPr>
            <w:r>
              <w:rPr>
                <w:rFonts w:ascii="仿宋" w:eastAsia="仿宋" w:hAnsi="仿宋" w:cs="仿宋" w:hint="eastAsia"/>
              </w:rPr>
              <w:t>958,927</w:t>
            </w:r>
          </w:p>
        </w:tc>
      </w:tr>
      <w:tr w:rsidR="00647D45" w14:paraId="6907FFAF" w14:textId="77777777">
        <w:trPr>
          <w:trHeight w:val="420"/>
        </w:trPr>
        <w:tc>
          <w:tcPr>
            <w:tcW w:w="343" w:type="pct"/>
            <w:vAlign w:val="center"/>
          </w:tcPr>
          <w:p w14:paraId="3E7B0835" w14:textId="77777777" w:rsidR="00647D45" w:rsidRDefault="00000000">
            <w:pPr>
              <w:jc w:val="center"/>
              <w:rPr>
                <w:rFonts w:ascii="仿宋" w:eastAsia="仿宋" w:hAnsi="仿宋" w:cs="仿宋" w:hint="eastAsia"/>
              </w:rPr>
            </w:pPr>
            <w:r>
              <w:rPr>
                <w:rFonts w:ascii="仿宋" w:eastAsia="仿宋" w:hAnsi="仿宋" w:cs="仿宋" w:hint="eastAsia"/>
              </w:rPr>
              <w:t>4</w:t>
            </w:r>
          </w:p>
        </w:tc>
        <w:tc>
          <w:tcPr>
            <w:tcW w:w="3054" w:type="pct"/>
            <w:vAlign w:val="center"/>
          </w:tcPr>
          <w:p w14:paraId="10F6A1B6" w14:textId="77777777" w:rsidR="00647D45" w:rsidRDefault="00000000">
            <w:pPr>
              <w:jc w:val="center"/>
              <w:rPr>
                <w:rFonts w:ascii="仿宋" w:eastAsia="仿宋" w:hAnsi="仿宋" w:cs="仿宋" w:hint="eastAsia"/>
              </w:rPr>
            </w:pPr>
            <w:r>
              <w:rPr>
                <w:rFonts w:ascii="仿宋" w:eastAsia="仿宋" w:hAnsi="仿宋" w:cs="仿宋" w:hint="eastAsia"/>
              </w:rPr>
              <w:t>常州市西藏民族中学</w:t>
            </w:r>
          </w:p>
        </w:tc>
        <w:tc>
          <w:tcPr>
            <w:tcW w:w="806" w:type="pct"/>
            <w:vAlign w:val="center"/>
          </w:tcPr>
          <w:p w14:paraId="60A68F64" w14:textId="77777777" w:rsidR="00647D45" w:rsidRDefault="00000000">
            <w:pPr>
              <w:jc w:val="center"/>
              <w:rPr>
                <w:rFonts w:ascii="仿宋" w:eastAsia="仿宋" w:hAnsi="仿宋" w:cs="仿宋" w:hint="eastAsia"/>
              </w:rPr>
            </w:pPr>
            <w:r>
              <w:rPr>
                <w:rFonts w:ascii="仿宋" w:eastAsia="仿宋" w:hAnsi="仿宋" w:cs="仿宋" w:hint="eastAsia"/>
              </w:rPr>
              <w:t>物业：12</w:t>
            </w:r>
          </w:p>
          <w:p w14:paraId="70D7EC15" w14:textId="77777777" w:rsidR="00647D45" w:rsidRDefault="00000000">
            <w:pPr>
              <w:jc w:val="center"/>
              <w:rPr>
                <w:rFonts w:ascii="仿宋" w:eastAsia="仿宋" w:hAnsi="仿宋" w:cs="仿宋" w:hint="eastAsia"/>
              </w:rPr>
            </w:pPr>
            <w:r>
              <w:rPr>
                <w:rFonts w:ascii="仿宋" w:eastAsia="仿宋" w:hAnsi="仿宋" w:cs="仿宋" w:hint="eastAsia"/>
              </w:rPr>
              <w:t>保安：25</w:t>
            </w:r>
          </w:p>
        </w:tc>
        <w:tc>
          <w:tcPr>
            <w:tcW w:w="795" w:type="pct"/>
            <w:vAlign w:val="center"/>
          </w:tcPr>
          <w:p w14:paraId="2688CC07" w14:textId="77777777" w:rsidR="00647D45" w:rsidRDefault="00000000">
            <w:pPr>
              <w:jc w:val="center"/>
              <w:rPr>
                <w:rFonts w:ascii="仿宋" w:eastAsia="仿宋" w:hAnsi="仿宋" w:cs="仿宋" w:hint="eastAsia"/>
              </w:rPr>
            </w:pPr>
            <w:r>
              <w:rPr>
                <w:rFonts w:ascii="仿宋" w:eastAsia="仿宋" w:hAnsi="仿宋" w:cs="仿宋" w:hint="eastAsia"/>
              </w:rPr>
              <w:t>1,394,300</w:t>
            </w:r>
          </w:p>
        </w:tc>
      </w:tr>
    </w:tbl>
    <w:p w14:paraId="72E8BFED" w14:textId="77777777" w:rsidR="00647D45" w:rsidRDefault="00000000">
      <w:pPr>
        <w:pBdr>
          <w:top w:val="none" w:sz="0" w:space="0" w:color="000000"/>
          <w:left w:val="none" w:sz="0" w:space="0" w:color="000000"/>
          <w:bottom w:val="none" w:sz="0" w:space="0" w:color="000000"/>
          <w:right w:val="none" w:sz="0" w:space="0" w:color="000000"/>
        </w:pBdr>
        <w:spacing w:line="400" w:lineRule="exact"/>
        <w:rPr>
          <w:rFonts w:ascii="宋体" w:hAnsi="宋体" w:cs="宋体" w:hint="eastAsia"/>
          <w:sz w:val="24"/>
        </w:rPr>
      </w:pPr>
      <w:r>
        <w:rPr>
          <w:rFonts w:ascii="宋体" w:hAnsi="宋体" w:cs="宋体" w:hint="eastAsia"/>
          <w:sz w:val="24"/>
        </w:rPr>
        <w:t>3.最高限价：各校投标总价不得超过最高限价，每月报价不得超过该校每月最高限价（见下表）。</w:t>
      </w:r>
    </w:p>
    <w:tbl>
      <w:tblPr>
        <w:tblW w:w="499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7"/>
        <w:gridCol w:w="4328"/>
        <w:gridCol w:w="1234"/>
        <w:gridCol w:w="1886"/>
        <w:gridCol w:w="1280"/>
      </w:tblGrid>
      <w:tr w:rsidR="00647D45" w14:paraId="4B7EE651" w14:textId="77777777">
        <w:trPr>
          <w:trHeight w:val="420"/>
        </w:trPr>
        <w:tc>
          <w:tcPr>
            <w:tcW w:w="274" w:type="pct"/>
            <w:vAlign w:val="center"/>
          </w:tcPr>
          <w:p w14:paraId="6617E1C1" w14:textId="77777777" w:rsidR="00647D45" w:rsidRDefault="00000000">
            <w:pPr>
              <w:jc w:val="center"/>
              <w:rPr>
                <w:rFonts w:ascii="仿宋" w:eastAsia="仿宋" w:hAnsi="仿宋" w:cs="仿宋" w:hint="eastAsia"/>
              </w:rPr>
            </w:pPr>
            <w:r>
              <w:rPr>
                <w:rFonts w:ascii="仿宋" w:eastAsia="仿宋" w:hAnsi="仿宋" w:cs="仿宋" w:hint="eastAsia"/>
              </w:rPr>
              <w:t>序号</w:t>
            </w:r>
          </w:p>
        </w:tc>
        <w:tc>
          <w:tcPr>
            <w:tcW w:w="2342" w:type="pct"/>
            <w:vAlign w:val="center"/>
          </w:tcPr>
          <w:p w14:paraId="3D3C904A" w14:textId="77777777" w:rsidR="00647D45" w:rsidRDefault="00000000">
            <w:pPr>
              <w:jc w:val="center"/>
              <w:rPr>
                <w:rFonts w:ascii="仿宋" w:eastAsia="仿宋" w:hAnsi="仿宋" w:cs="仿宋" w:hint="eastAsia"/>
              </w:rPr>
            </w:pPr>
            <w:r>
              <w:rPr>
                <w:rFonts w:ascii="仿宋" w:eastAsia="仿宋" w:hAnsi="仿宋" w:cs="仿宋" w:hint="eastAsia"/>
              </w:rPr>
              <w:t>学校名称</w:t>
            </w:r>
          </w:p>
        </w:tc>
        <w:tc>
          <w:tcPr>
            <w:tcW w:w="668" w:type="pct"/>
            <w:vAlign w:val="center"/>
          </w:tcPr>
          <w:p w14:paraId="5778454B" w14:textId="77777777" w:rsidR="00647D45" w:rsidRDefault="00000000">
            <w:pPr>
              <w:jc w:val="center"/>
              <w:rPr>
                <w:rFonts w:ascii="仿宋" w:eastAsia="仿宋" w:hAnsi="仿宋" w:cs="仿宋" w:hint="eastAsia"/>
              </w:rPr>
            </w:pPr>
            <w:r>
              <w:rPr>
                <w:rFonts w:ascii="仿宋" w:eastAsia="仿宋" w:hAnsi="仿宋" w:cs="仿宋" w:hint="eastAsia"/>
              </w:rPr>
              <w:t>服务时长（月）</w:t>
            </w:r>
          </w:p>
        </w:tc>
        <w:tc>
          <w:tcPr>
            <w:tcW w:w="1020" w:type="pct"/>
            <w:vAlign w:val="center"/>
          </w:tcPr>
          <w:p w14:paraId="3C0722FE" w14:textId="77777777" w:rsidR="00647D45" w:rsidRDefault="00000000">
            <w:pPr>
              <w:jc w:val="center"/>
              <w:rPr>
                <w:rFonts w:ascii="仿宋" w:eastAsia="仿宋" w:hAnsi="仿宋" w:cs="仿宋" w:hint="eastAsia"/>
              </w:rPr>
            </w:pPr>
            <w:r>
              <w:rPr>
                <w:rFonts w:ascii="仿宋" w:eastAsia="仿宋" w:hAnsi="仿宋" w:cs="仿宋" w:hint="eastAsia"/>
              </w:rPr>
              <w:t>每月最高限价（元/月）</w:t>
            </w:r>
          </w:p>
        </w:tc>
        <w:tc>
          <w:tcPr>
            <w:tcW w:w="693" w:type="pct"/>
            <w:vAlign w:val="center"/>
          </w:tcPr>
          <w:p w14:paraId="78D62E74" w14:textId="77777777" w:rsidR="00647D45" w:rsidRDefault="00000000">
            <w:pPr>
              <w:jc w:val="center"/>
              <w:rPr>
                <w:rFonts w:ascii="仿宋" w:eastAsia="仿宋" w:hAnsi="仿宋" w:cs="仿宋" w:hint="eastAsia"/>
              </w:rPr>
            </w:pPr>
            <w:r>
              <w:rPr>
                <w:rFonts w:ascii="仿宋" w:eastAsia="仿宋" w:hAnsi="仿宋" w:cs="仿宋" w:hint="eastAsia"/>
              </w:rPr>
              <w:t>最高限价</w:t>
            </w:r>
          </w:p>
          <w:p w14:paraId="4BC12395" w14:textId="77777777" w:rsidR="00647D45" w:rsidRDefault="00000000">
            <w:pPr>
              <w:jc w:val="center"/>
              <w:rPr>
                <w:rFonts w:ascii="仿宋" w:eastAsia="仿宋" w:hAnsi="仿宋" w:cs="仿宋" w:hint="eastAsia"/>
              </w:rPr>
            </w:pPr>
            <w:r>
              <w:rPr>
                <w:rFonts w:ascii="仿宋" w:eastAsia="仿宋" w:hAnsi="仿宋" w:cs="仿宋" w:hint="eastAsia"/>
              </w:rPr>
              <w:t>（元）</w:t>
            </w:r>
          </w:p>
        </w:tc>
      </w:tr>
      <w:tr w:rsidR="00647D45" w14:paraId="618E673E" w14:textId="77777777">
        <w:trPr>
          <w:trHeight w:val="420"/>
        </w:trPr>
        <w:tc>
          <w:tcPr>
            <w:tcW w:w="274" w:type="pct"/>
            <w:vAlign w:val="center"/>
          </w:tcPr>
          <w:p w14:paraId="5E568D70" w14:textId="77777777" w:rsidR="00647D45" w:rsidRDefault="00000000">
            <w:pPr>
              <w:jc w:val="center"/>
              <w:rPr>
                <w:rFonts w:ascii="仿宋" w:eastAsia="仿宋" w:hAnsi="仿宋" w:cs="仿宋" w:hint="eastAsia"/>
              </w:rPr>
            </w:pPr>
            <w:r>
              <w:rPr>
                <w:rFonts w:ascii="仿宋" w:eastAsia="仿宋" w:hAnsi="仿宋" w:cs="仿宋" w:hint="eastAsia"/>
              </w:rPr>
              <w:t>1</w:t>
            </w:r>
          </w:p>
        </w:tc>
        <w:tc>
          <w:tcPr>
            <w:tcW w:w="2342" w:type="pct"/>
            <w:vAlign w:val="center"/>
          </w:tcPr>
          <w:p w14:paraId="397CDDA0" w14:textId="77777777" w:rsidR="00647D45" w:rsidRDefault="00000000">
            <w:pPr>
              <w:jc w:val="center"/>
              <w:rPr>
                <w:rFonts w:ascii="仿宋" w:eastAsia="仿宋" w:hAnsi="仿宋" w:cs="仿宋" w:hint="eastAsia"/>
              </w:rPr>
            </w:pPr>
            <w:r>
              <w:rPr>
                <w:rFonts w:ascii="仿宋" w:eastAsia="仿宋" w:hAnsi="仿宋" w:cs="仿宋" w:hint="eastAsia"/>
              </w:rPr>
              <w:t>常州市第二中学</w:t>
            </w:r>
          </w:p>
        </w:tc>
        <w:tc>
          <w:tcPr>
            <w:tcW w:w="668" w:type="pct"/>
            <w:vAlign w:val="center"/>
          </w:tcPr>
          <w:p w14:paraId="064F1819" w14:textId="77777777" w:rsidR="00647D45" w:rsidRDefault="00000000">
            <w:pPr>
              <w:jc w:val="center"/>
              <w:rPr>
                <w:rFonts w:ascii="仿宋" w:eastAsia="仿宋" w:hAnsi="仿宋" w:cs="仿宋" w:hint="eastAsia"/>
              </w:rPr>
            </w:pPr>
            <w:r>
              <w:rPr>
                <w:rFonts w:ascii="仿宋" w:eastAsia="仿宋" w:hAnsi="仿宋" w:cs="仿宋" w:hint="eastAsia"/>
              </w:rPr>
              <w:t>24</w:t>
            </w:r>
          </w:p>
        </w:tc>
        <w:tc>
          <w:tcPr>
            <w:tcW w:w="1020" w:type="pct"/>
            <w:vAlign w:val="center"/>
          </w:tcPr>
          <w:p w14:paraId="235C29D0" w14:textId="77777777" w:rsidR="00647D45" w:rsidRDefault="00000000">
            <w:pPr>
              <w:jc w:val="center"/>
              <w:rPr>
                <w:rFonts w:ascii="仿宋" w:eastAsia="仿宋" w:hAnsi="仿宋" w:cs="仿宋" w:hint="eastAsia"/>
              </w:rPr>
            </w:pPr>
            <w:r>
              <w:rPr>
                <w:rFonts w:ascii="仿宋" w:eastAsia="仿宋" w:hAnsi="仿宋" w:cs="仿宋"/>
              </w:rPr>
              <w:t>120</w:t>
            </w:r>
            <w:r>
              <w:rPr>
                <w:rFonts w:ascii="仿宋" w:eastAsia="仿宋" w:hAnsi="仿宋" w:cs="仿宋" w:hint="eastAsia"/>
              </w:rPr>
              <w:t>,</w:t>
            </w:r>
            <w:r>
              <w:rPr>
                <w:rFonts w:ascii="仿宋" w:eastAsia="仿宋" w:hAnsi="仿宋" w:cs="仿宋"/>
              </w:rPr>
              <w:t>270</w:t>
            </w:r>
          </w:p>
        </w:tc>
        <w:tc>
          <w:tcPr>
            <w:tcW w:w="693" w:type="pct"/>
            <w:vAlign w:val="center"/>
          </w:tcPr>
          <w:p w14:paraId="21BCC2EB" w14:textId="77777777" w:rsidR="00647D45" w:rsidRDefault="00000000">
            <w:pPr>
              <w:jc w:val="center"/>
              <w:rPr>
                <w:rFonts w:ascii="仿宋" w:eastAsia="仿宋" w:hAnsi="仿宋" w:cs="仿宋" w:hint="eastAsia"/>
                <w:lang w:eastAsia="zh"/>
              </w:rPr>
            </w:pPr>
            <w:r>
              <w:rPr>
                <w:rFonts w:ascii="仿宋" w:eastAsia="仿宋" w:hAnsi="仿宋" w:cs="仿宋" w:hint="eastAsia"/>
              </w:rPr>
              <w:t>2,886,480</w:t>
            </w:r>
          </w:p>
        </w:tc>
      </w:tr>
      <w:tr w:rsidR="00647D45" w14:paraId="18003662" w14:textId="77777777">
        <w:trPr>
          <w:trHeight w:val="420"/>
        </w:trPr>
        <w:tc>
          <w:tcPr>
            <w:tcW w:w="274" w:type="pct"/>
            <w:vAlign w:val="center"/>
          </w:tcPr>
          <w:p w14:paraId="2F1BA65E" w14:textId="77777777" w:rsidR="00647D45" w:rsidRDefault="00000000">
            <w:pPr>
              <w:jc w:val="center"/>
              <w:rPr>
                <w:rFonts w:ascii="仿宋" w:eastAsia="仿宋" w:hAnsi="仿宋" w:cs="仿宋" w:hint="eastAsia"/>
              </w:rPr>
            </w:pPr>
            <w:r>
              <w:rPr>
                <w:rFonts w:ascii="仿宋" w:eastAsia="仿宋" w:hAnsi="仿宋" w:cs="仿宋" w:hint="eastAsia"/>
              </w:rPr>
              <w:t>2</w:t>
            </w:r>
          </w:p>
        </w:tc>
        <w:tc>
          <w:tcPr>
            <w:tcW w:w="2342" w:type="pct"/>
            <w:vAlign w:val="center"/>
          </w:tcPr>
          <w:p w14:paraId="52CA2CC1" w14:textId="77777777" w:rsidR="00647D45" w:rsidRDefault="00000000">
            <w:pPr>
              <w:jc w:val="center"/>
              <w:rPr>
                <w:rFonts w:ascii="仿宋" w:eastAsia="仿宋" w:hAnsi="仿宋" w:cs="仿宋" w:hint="eastAsia"/>
              </w:rPr>
            </w:pPr>
            <w:r>
              <w:rPr>
                <w:rFonts w:ascii="仿宋" w:eastAsia="仿宋" w:hAnsi="仿宋" w:cs="仿宋" w:hint="eastAsia"/>
              </w:rPr>
              <w:t>常州市教育基本建设与装备管理中心</w:t>
            </w:r>
          </w:p>
        </w:tc>
        <w:tc>
          <w:tcPr>
            <w:tcW w:w="668" w:type="pct"/>
            <w:vAlign w:val="center"/>
          </w:tcPr>
          <w:p w14:paraId="3123C254" w14:textId="77777777" w:rsidR="00647D45" w:rsidRDefault="00000000">
            <w:pPr>
              <w:jc w:val="center"/>
              <w:rPr>
                <w:rFonts w:ascii="仿宋" w:eastAsia="仿宋" w:hAnsi="仿宋" w:cs="仿宋" w:hint="eastAsia"/>
              </w:rPr>
            </w:pPr>
            <w:r>
              <w:rPr>
                <w:rFonts w:ascii="仿宋" w:eastAsia="仿宋" w:hAnsi="仿宋" w:cs="仿宋" w:hint="eastAsia"/>
              </w:rPr>
              <w:t>25</w:t>
            </w:r>
          </w:p>
        </w:tc>
        <w:tc>
          <w:tcPr>
            <w:tcW w:w="1020" w:type="pct"/>
            <w:vAlign w:val="center"/>
          </w:tcPr>
          <w:p w14:paraId="43E2DEAA" w14:textId="77777777" w:rsidR="00647D45" w:rsidRDefault="00000000">
            <w:pPr>
              <w:jc w:val="center"/>
              <w:rPr>
                <w:rFonts w:ascii="仿宋" w:eastAsia="仿宋" w:hAnsi="仿宋" w:cs="仿宋" w:hint="eastAsia"/>
              </w:rPr>
            </w:pPr>
            <w:r>
              <w:rPr>
                <w:rFonts w:ascii="仿宋" w:eastAsia="仿宋" w:hAnsi="仿宋" w:cs="仿宋"/>
              </w:rPr>
              <w:t>19</w:t>
            </w:r>
            <w:r>
              <w:rPr>
                <w:rFonts w:ascii="仿宋" w:eastAsia="仿宋" w:hAnsi="仿宋" w:cs="仿宋" w:hint="eastAsia"/>
              </w:rPr>
              <w:t>,</w:t>
            </w:r>
            <w:r>
              <w:rPr>
                <w:rFonts w:ascii="仿宋" w:eastAsia="仿宋" w:hAnsi="仿宋" w:cs="仿宋"/>
              </w:rPr>
              <w:t>341.65</w:t>
            </w:r>
          </w:p>
        </w:tc>
        <w:tc>
          <w:tcPr>
            <w:tcW w:w="693" w:type="pct"/>
            <w:vAlign w:val="center"/>
          </w:tcPr>
          <w:p w14:paraId="71850AE7" w14:textId="77777777" w:rsidR="00647D45" w:rsidRDefault="00000000">
            <w:pPr>
              <w:jc w:val="center"/>
              <w:rPr>
                <w:rFonts w:ascii="仿宋" w:eastAsia="仿宋" w:hAnsi="仿宋" w:cs="仿宋" w:hint="eastAsia"/>
              </w:rPr>
            </w:pPr>
            <w:r>
              <w:rPr>
                <w:rFonts w:ascii="仿宋" w:eastAsia="仿宋" w:hAnsi="仿宋" w:cs="仿宋" w:hint="eastAsia"/>
              </w:rPr>
              <w:t>483,541.25</w:t>
            </w:r>
          </w:p>
        </w:tc>
      </w:tr>
      <w:tr w:rsidR="00647D45" w14:paraId="03EA2A2E" w14:textId="77777777">
        <w:trPr>
          <w:trHeight w:val="420"/>
        </w:trPr>
        <w:tc>
          <w:tcPr>
            <w:tcW w:w="274" w:type="pct"/>
            <w:vAlign w:val="center"/>
          </w:tcPr>
          <w:p w14:paraId="5B3307D2" w14:textId="77777777" w:rsidR="00647D45" w:rsidRDefault="00000000">
            <w:pPr>
              <w:jc w:val="center"/>
              <w:rPr>
                <w:rFonts w:ascii="仿宋" w:eastAsia="仿宋" w:hAnsi="仿宋" w:cs="仿宋" w:hint="eastAsia"/>
              </w:rPr>
            </w:pPr>
            <w:r>
              <w:rPr>
                <w:rFonts w:ascii="仿宋" w:eastAsia="仿宋" w:hAnsi="仿宋" w:cs="仿宋" w:hint="eastAsia"/>
              </w:rPr>
              <w:t>3</w:t>
            </w:r>
          </w:p>
        </w:tc>
        <w:tc>
          <w:tcPr>
            <w:tcW w:w="2342" w:type="pct"/>
            <w:vAlign w:val="center"/>
          </w:tcPr>
          <w:p w14:paraId="4FBFE24C" w14:textId="77777777" w:rsidR="00647D45" w:rsidRDefault="00000000">
            <w:pPr>
              <w:jc w:val="center"/>
              <w:rPr>
                <w:rFonts w:ascii="仿宋" w:eastAsia="仿宋" w:hAnsi="仿宋" w:cs="仿宋" w:hint="eastAsia"/>
              </w:rPr>
            </w:pPr>
            <w:r>
              <w:rPr>
                <w:rFonts w:ascii="仿宋" w:eastAsia="仿宋" w:hAnsi="仿宋" w:cs="仿宋" w:hint="eastAsia"/>
              </w:rPr>
              <w:t>常州市翠竹中学</w:t>
            </w:r>
          </w:p>
        </w:tc>
        <w:tc>
          <w:tcPr>
            <w:tcW w:w="668" w:type="pct"/>
            <w:vAlign w:val="center"/>
          </w:tcPr>
          <w:p w14:paraId="0F5963BD" w14:textId="77777777" w:rsidR="00647D45" w:rsidRDefault="00000000">
            <w:pPr>
              <w:jc w:val="center"/>
              <w:rPr>
                <w:rFonts w:ascii="仿宋" w:eastAsia="仿宋" w:hAnsi="仿宋" w:cs="仿宋" w:hint="eastAsia"/>
              </w:rPr>
            </w:pPr>
            <w:r>
              <w:rPr>
                <w:rFonts w:ascii="仿宋" w:eastAsia="仿宋" w:hAnsi="仿宋" w:cs="仿宋" w:hint="eastAsia"/>
              </w:rPr>
              <w:t>25</w:t>
            </w:r>
          </w:p>
        </w:tc>
        <w:tc>
          <w:tcPr>
            <w:tcW w:w="1020" w:type="pct"/>
            <w:vAlign w:val="center"/>
          </w:tcPr>
          <w:p w14:paraId="7354133D" w14:textId="77777777" w:rsidR="00647D45" w:rsidRDefault="00000000">
            <w:pPr>
              <w:jc w:val="center"/>
              <w:rPr>
                <w:rFonts w:ascii="仿宋" w:eastAsia="仿宋" w:hAnsi="仿宋" w:cs="仿宋" w:hint="eastAsia"/>
              </w:rPr>
            </w:pPr>
            <w:r>
              <w:rPr>
                <w:rFonts w:ascii="仿宋" w:eastAsia="仿宋" w:hAnsi="仿宋" w:cs="仿宋" w:hint="eastAsia"/>
              </w:rPr>
              <w:t>34,247</w:t>
            </w:r>
          </w:p>
        </w:tc>
        <w:tc>
          <w:tcPr>
            <w:tcW w:w="693" w:type="pct"/>
            <w:vAlign w:val="center"/>
          </w:tcPr>
          <w:p w14:paraId="7B72F33B" w14:textId="77777777" w:rsidR="00647D45" w:rsidRDefault="00000000">
            <w:pPr>
              <w:jc w:val="center"/>
              <w:rPr>
                <w:rFonts w:ascii="仿宋" w:eastAsia="仿宋" w:hAnsi="仿宋" w:cs="仿宋" w:hint="eastAsia"/>
              </w:rPr>
            </w:pPr>
            <w:r>
              <w:rPr>
                <w:rFonts w:ascii="仿宋" w:eastAsia="仿宋" w:hAnsi="仿宋" w:cs="仿宋" w:hint="eastAsia"/>
              </w:rPr>
              <w:t>856,175</w:t>
            </w:r>
          </w:p>
        </w:tc>
      </w:tr>
      <w:tr w:rsidR="00647D45" w14:paraId="3304E49E" w14:textId="77777777">
        <w:trPr>
          <w:trHeight w:val="420"/>
        </w:trPr>
        <w:tc>
          <w:tcPr>
            <w:tcW w:w="274" w:type="pct"/>
            <w:vAlign w:val="center"/>
          </w:tcPr>
          <w:p w14:paraId="4960D10C" w14:textId="77777777" w:rsidR="00647D45" w:rsidRDefault="00000000">
            <w:pPr>
              <w:jc w:val="center"/>
              <w:rPr>
                <w:rFonts w:ascii="仿宋" w:eastAsia="仿宋" w:hAnsi="仿宋" w:cs="仿宋" w:hint="eastAsia"/>
              </w:rPr>
            </w:pPr>
            <w:r>
              <w:rPr>
                <w:rFonts w:ascii="仿宋" w:eastAsia="仿宋" w:hAnsi="仿宋" w:cs="仿宋" w:hint="eastAsia"/>
              </w:rPr>
              <w:t>4</w:t>
            </w:r>
          </w:p>
        </w:tc>
        <w:tc>
          <w:tcPr>
            <w:tcW w:w="2342" w:type="pct"/>
            <w:vAlign w:val="center"/>
          </w:tcPr>
          <w:p w14:paraId="224084E4" w14:textId="77777777" w:rsidR="00647D45" w:rsidRDefault="00000000">
            <w:pPr>
              <w:jc w:val="center"/>
              <w:rPr>
                <w:rFonts w:ascii="仿宋" w:eastAsia="仿宋" w:hAnsi="仿宋" w:cs="仿宋" w:hint="eastAsia"/>
              </w:rPr>
            </w:pPr>
            <w:r>
              <w:rPr>
                <w:rFonts w:ascii="仿宋" w:eastAsia="仿宋" w:hAnsi="仿宋" w:cs="仿宋" w:hint="eastAsia"/>
              </w:rPr>
              <w:t>常州市西藏民族中学</w:t>
            </w:r>
          </w:p>
        </w:tc>
        <w:tc>
          <w:tcPr>
            <w:tcW w:w="668" w:type="pct"/>
            <w:vAlign w:val="center"/>
          </w:tcPr>
          <w:p w14:paraId="2036D5E7" w14:textId="77777777" w:rsidR="00647D45" w:rsidRDefault="00000000">
            <w:pPr>
              <w:jc w:val="center"/>
              <w:rPr>
                <w:rFonts w:ascii="仿宋" w:eastAsia="仿宋" w:hAnsi="仿宋" w:cs="仿宋" w:hint="eastAsia"/>
              </w:rPr>
            </w:pPr>
            <w:r>
              <w:rPr>
                <w:rFonts w:ascii="仿宋" w:eastAsia="仿宋" w:hAnsi="仿宋" w:cs="仿宋" w:hint="eastAsia"/>
              </w:rPr>
              <w:t>物业：12</w:t>
            </w:r>
          </w:p>
          <w:p w14:paraId="72B8C5CC" w14:textId="77777777" w:rsidR="00647D45" w:rsidRDefault="00000000">
            <w:pPr>
              <w:jc w:val="center"/>
              <w:rPr>
                <w:rFonts w:ascii="仿宋" w:eastAsia="仿宋" w:hAnsi="仿宋" w:cs="仿宋" w:hint="eastAsia"/>
              </w:rPr>
            </w:pPr>
            <w:r>
              <w:rPr>
                <w:rFonts w:ascii="仿宋" w:eastAsia="仿宋" w:hAnsi="仿宋" w:cs="仿宋" w:hint="eastAsia"/>
              </w:rPr>
              <w:t>保安：25</w:t>
            </w:r>
          </w:p>
        </w:tc>
        <w:tc>
          <w:tcPr>
            <w:tcW w:w="1020" w:type="pct"/>
            <w:vAlign w:val="center"/>
          </w:tcPr>
          <w:p w14:paraId="35891CDE" w14:textId="77777777" w:rsidR="00647D45" w:rsidRDefault="00000000">
            <w:pPr>
              <w:jc w:val="center"/>
              <w:rPr>
                <w:rFonts w:ascii="仿宋" w:eastAsia="仿宋" w:hAnsi="仿宋" w:cs="仿宋" w:hint="eastAsia"/>
              </w:rPr>
            </w:pPr>
            <w:r>
              <w:rPr>
                <w:rFonts w:ascii="仿宋" w:eastAsia="仿宋" w:hAnsi="仿宋" w:cs="仿宋" w:hint="eastAsia"/>
              </w:rPr>
              <w:t>物业：51,400</w:t>
            </w:r>
          </w:p>
          <w:p w14:paraId="682550EE" w14:textId="77777777" w:rsidR="00647D45" w:rsidRDefault="00000000">
            <w:pPr>
              <w:jc w:val="center"/>
              <w:rPr>
                <w:rFonts w:ascii="仿宋" w:eastAsia="仿宋" w:hAnsi="仿宋" w:cs="仿宋" w:hint="eastAsia"/>
              </w:rPr>
            </w:pPr>
            <w:r>
              <w:rPr>
                <w:rFonts w:ascii="仿宋" w:eastAsia="仿宋" w:hAnsi="仿宋" w:cs="仿宋" w:hint="eastAsia"/>
              </w:rPr>
              <w:t>保安：31,100</w:t>
            </w:r>
          </w:p>
        </w:tc>
        <w:tc>
          <w:tcPr>
            <w:tcW w:w="693" w:type="pct"/>
            <w:vAlign w:val="center"/>
          </w:tcPr>
          <w:p w14:paraId="7A9EA3F5" w14:textId="77777777" w:rsidR="00647D45" w:rsidRDefault="00000000">
            <w:pPr>
              <w:jc w:val="center"/>
              <w:rPr>
                <w:rFonts w:ascii="仿宋" w:eastAsia="仿宋" w:hAnsi="仿宋" w:cs="仿宋" w:hint="eastAsia"/>
              </w:rPr>
            </w:pPr>
            <w:r>
              <w:rPr>
                <w:rFonts w:ascii="仿宋" w:eastAsia="仿宋" w:hAnsi="仿宋" w:cs="仿宋" w:hint="eastAsia"/>
              </w:rPr>
              <w:t>1,394,300</w:t>
            </w:r>
          </w:p>
        </w:tc>
      </w:tr>
    </w:tbl>
    <w:p w14:paraId="5DC3498E" w14:textId="77777777" w:rsidR="00647D45" w:rsidRDefault="00000000">
      <w:pPr>
        <w:pBdr>
          <w:top w:val="none" w:sz="0" w:space="0" w:color="000000"/>
          <w:left w:val="none" w:sz="0" w:space="0" w:color="000000"/>
          <w:bottom w:val="none" w:sz="0" w:space="0" w:color="000000"/>
          <w:right w:val="none" w:sz="0" w:space="0" w:color="000000"/>
        </w:pBdr>
        <w:spacing w:line="400" w:lineRule="exact"/>
        <w:rPr>
          <w:rFonts w:ascii="宋体" w:hAnsi="宋体" w:cs="宋体" w:hint="eastAsia"/>
          <w:sz w:val="24"/>
        </w:rPr>
      </w:pPr>
      <w:r>
        <w:rPr>
          <w:rFonts w:ascii="宋体" w:hAnsi="宋体" w:cs="宋体" w:hint="eastAsia"/>
          <w:sz w:val="24"/>
        </w:rPr>
        <w:t>4</w:t>
      </w:r>
      <w:r>
        <w:rPr>
          <w:rFonts w:ascii="宋体" w:hAnsi="宋体" w:cs="宋体"/>
          <w:sz w:val="24"/>
        </w:rPr>
        <w:t>.</w:t>
      </w:r>
      <w:r>
        <w:rPr>
          <w:rFonts w:ascii="宋体" w:hAnsi="宋体" w:cs="宋体" w:hint="eastAsia"/>
          <w:sz w:val="24"/>
        </w:rPr>
        <w:t>采购项目概况：本项目为常州市教育局局属单位第一批物业服务集中带量采购，服务范围包括（但不限于）保洁、保安、宿舍管理、水电零星维修、会务管理及常规绿化养护等。</w:t>
      </w:r>
    </w:p>
    <w:p w14:paraId="27E9A35B" w14:textId="77777777" w:rsidR="00647D45" w:rsidRDefault="00000000">
      <w:pPr>
        <w:pBdr>
          <w:top w:val="none" w:sz="0" w:space="0" w:color="000000"/>
          <w:left w:val="none" w:sz="0" w:space="0" w:color="000000"/>
          <w:bottom w:val="none" w:sz="0" w:space="0" w:color="000000"/>
          <w:right w:val="none" w:sz="0" w:space="0" w:color="000000"/>
        </w:pBdr>
        <w:spacing w:line="400" w:lineRule="exact"/>
        <w:rPr>
          <w:rFonts w:ascii="宋体" w:hAnsi="宋体" w:cs="宋体" w:hint="eastAsia"/>
          <w:sz w:val="24"/>
        </w:rPr>
      </w:pPr>
      <w:r>
        <w:rPr>
          <w:rFonts w:ascii="宋体" w:hAnsi="宋体" w:cs="宋体" w:hint="eastAsia"/>
          <w:sz w:val="24"/>
        </w:rPr>
        <w:t>5</w:t>
      </w:r>
      <w:r>
        <w:rPr>
          <w:rFonts w:ascii="宋体" w:hAnsi="宋体" w:cs="宋体"/>
          <w:sz w:val="24"/>
        </w:rPr>
        <w:t>.合同履行期限</w:t>
      </w:r>
      <w:r>
        <w:rPr>
          <w:rFonts w:ascii="宋体" w:hAnsi="宋体" w:cs="宋体" w:hint="eastAsia"/>
          <w:sz w:val="24"/>
        </w:rPr>
        <w:t>：</w:t>
      </w:r>
      <w:r>
        <w:rPr>
          <w:rFonts w:ascii="宋体" w:hAnsi="宋体" w:cs="宋体"/>
          <w:sz w:val="24"/>
        </w:rPr>
        <w:t>自合同签订之日起</w:t>
      </w:r>
      <w:r>
        <w:rPr>
          <w:rFonts w:ascii="宋体" w:hAnsi="宋体" w:cs="宋体" w:hint="eastAsia"/>
          <w:sz w:val="24"/>
        </w:rPr>
        <w:t>至2028年7月31日。</w:t>
      </w:r>
    </w:p>
    <w:p w14:paraId="492C9A92" w14:textId="77777777" w:rsidR="00647D45" w:rsidRDefault="00000000">
      <w:pPr>
        <w:pBdr>
          <w:top w:val="none" w:sz="0" w:space="0" w:color="000000"/>
          <w:left w:val="none" w:sz="0" w:space="0" w:color="000000"/>
          <w:bottom w:val="none" w:sz="0" w:space="0" w:color="000000"/>
          <w:right w:val="none" w:sz="0" w:space="0" w:color="000000"/>
        </w:pBdr>
        <w:spacing w:line="400" w:lineRule="exact"/>
        <w:rPr>
          <w:rFonts w:ascii="宋体" w:hAnsi="宋体" w:cs="宋体" w:hint="eastAsia"/>
          <w:sz w:val="24"/>
        </w:rPr>
      </w:pPr>
      <w:r>
        <w:rPr>
          <w:rFonts w:ascii="宋体" w:hAnsi="宋体" w:cs="宋体" w:hint="eastAsia"/>
          <w:sz w:val="24"/>
        </w:rPr>
        <w:t>6.</w:t>
      </w:r>
      <w:r>
        <w:rPr>
          <w:rFonts w:ascii="宋体" w:hAnsi="宋体" w:cs="宋体"/>
          <w:sz w:val="24"/>
        </w:rPr>
        <w:t>本项目是否接受联合体投标:</w:t>
      </w:r>
      <w:proofErr w:type="gramStart"/>
      <w:r>
        <w:rPr>
          <w:rFonts w:ascii="宋体" w:hAnsi="宋体" w:cs="宋体"/>
          <w:sz w:val="24"/>
        </w:rPr>
        <w:t>否</w:t>
      </w:r>
      <w:proofErr w:type="gramEnd"/>
    </w:p>
    <w:p w14:paraId="4F32BBF0" w14:textId="77777777" w:rsidR="00647D45" w:rsidRDefault="00000000">
      <w:pPr>
        <w:pBdr>
          <w:top w:val="none" w:sz="0" w:space="0" w:color="000000"/>
          <w:left w:val="none" w:sz="0" w:space="0" w:color="000000"/>
          <w:bottom w:val="none" w:sz="0" w:space="0" w:color="000000"/>
          <w:right w:val="none" w:sz="0" w:space="0" w:color="000000"/>
        </w:pBdr>
        <w:spacing w:line="400" w:lineRule="exact"/>
        <w:rPr>
          <w:rFonts w:ascii="宋体" w:hAnsi="宋体" w:cs="宋体" w:hint="eastAsia"/>
          <w:sz w:val="24"/>
        </w:rPr>
      </w:pPr>
      <w:r>
        <w:rPr>
          <w:rFonts w:ascii="宋体" w:hAnsi="宋体" w:cs="宋体" w:hint="eastAsia"/>
          <w:sz w:val="24"/>
        </w:rPr>
        <w:t>7</w:t>
      </w:r>
      <w:r>
        <w:rPr>
          <w:rFonts w:ascii="宋体" w:hAnsi="宋体" w:cs="宋体"/>
          <w:sz w:val="24"/>
        </w:rPr>
        <w:t>.本项目是否接受分支机构参与响应:</w:t>
      </w:r>
      <w:proofErr w:type="gramStart"/>
      <w:r>
        <w:rPr>
          <w:rFonts w:ascii="宋体" w:hAnsi="宋体" w:cs="宋体"/>
          <w:sz w:val="24"/>
        </w:rPr>
        <w:t>否</w:t>
      </w:r>
      <w:proofErr w:type="gramEnd"/>
    </w:p>
    <w:p w14:paraId="6860CB6A" w14:textId="77777777" w:rsidR="00647D45" w:rsidRDefault="00000000">
      <w:pPr>
        <w:pBdr>
          <w:top w:val="none" w:sz="0" w:space="0" w:color="000000"/>
          <w:left w:val="none" w:sz="0" w:space="0" w:color="000000"/>
          <w:bottom w:val="none" w:sz="0" w:space="0" w:color="000000"/>
          <w:right w:val="none" w:sz="0" w:space="0" w:color="000000"/>
        </w:pBdr>
        <w:spacing w:line="400" w:lineRule="exact"/>
        <w:rPr>
          <w:rFonts w:ascii="宋体" w:hAnsi="宋体" w:cs="宋体" w:hint="eastAsia"/>
          <w:sz w:val="24"/>
        </w:rPr>
      </w:pPr>
      <w:r>
        <w:rPr>
          <w:rFonts w:ascii="宋体" w:hAnsi="宋体" w:cs="宋体" w:hint="eastAsia"/>
          <w:sz w:val="24"/>
        </w:rPr>
        <w:t>8</w:t>
      </w:r>
      <w:r>
        <w:rPr>
          <w:rFonts w:ascii="宋体" w:hAnsi="宋体" w:cs="宋体"/>
          <w:sz w:val="24"/>
        </w:rPr>
        <w:t>.是否属于政府购买服务:</w:t>
      </w:r>
      <w:proofErr w:type="gramStart"/>
      <w:r>
        <w:rPr>
          <w:rFonts w:ascii="宋体" w:hAnsi="宋体" w:cs="宋体" w:hint="eastAsia"/>
          <w:sz w:val="24"/>
        </w:rPr>
        <w:t>否</w:t>
      </w:r>
      <w:proofErr w:type="gramEnd"/>
    </w:p>
    <w:p w14:paraId="64688A8E" w14:textId="77777777" w:rsidR="00647D45" w:rsidRDefault="00000000">
      <w:pPr>
        <w:pBdr>
          <w:top w:val="none" w:sz="0" w:space="0" w:color="000000"/>
          <w:left w:val="none" w:sz="0" w:space="0" w:color="000000"/>
          <w:bottom w:val="none" w:sz="0" w:space="0" w:color="000000"/>
          <w:right w:val="none" w:sz="0" w:space="0" w:color="000000"/>
        </w:pBdr>
        <w:spacing w:line="400" w:lineRule="exact"/>
        <w:rPr>
          <w:rFonts w:ascii="宋体" w:hAnsi="宋体" w:cs="宋体" w:hint="eastAsia"/>
          <w:sz w:val="24"/>
        </w:rPr>
      </w:pPr>
      <w:r>
        <w:rPr>
          <w:rFonts w:ascii="宋体" w:hAnsi="宋体" w:cs="宋体" w:hint="eastAsia"/>
          <w:sz w:val="24"/>
        </w:rPr>
        <w:t>9</w:t>
      </w:r>
      <w:r>
        <w:rPr>
          <w:rFonts w:ascii="宋体" w:hAnsi="宋体" w:cs="宋体"/>
          <w:sz w:val="24"/>
        </w:rPr>
        <w:t>.本项目是否接受进口产品投标:</w:t>
      </w:r>
      <w:proofErr w:type="gramStart"/>
      <w:r>
        <w:rPr>
          <w:rFonts w:ascii="宋体" w:hAnsi="宋体" w:cs="宋体"/>
          <w:sz w:val="24"/>
        </w:rPr>
        <w:t>否</w:t>
      </w:r>
      <w:proofErr w:type="gramEnd"/>
    </w:p>
    <w:p w14:paraId="19985CC1" w14:textId="77777777" w:rsidR="00647D45" w:rsidRDefault="00000000">
      <w:pPr>
        <w:pBdr>
          <w:top w:val="none" w:sz="0" w:space="0" w:color="000000"/>
          <w:left w:val="none" w:sz="0" w:space="0" w:color="000000"/>
          <w:bottom w:val="none" w:sz="0" w:space="0" w:color="000000"/>
          <w:right w:val="none" w:sz="0" w:space="0" w:color="000000"/>
        </w:pBdr>
        <w:spacing w:line="400" w:lineRule="exact"/>
        <w:rPr>
          <w:rFonts w:ascii="宋体" w:hAnsi="宋体" w:cs="宋体" w:hint="eastAsia"/>
          <w:sz w:val="24"/>
        </w:rPr>
      </w:pPr>
      <w:r>
        <w:rPr>
          <w:rFonts w:ascii="宋体" w:hAnsi="宋体" w:cs="宋体" w:hint="eastAsia"/>
          <w:sz w:val="24"/>
        </w:rPr>
        <w:t>10</w:t>
      </w:r>
      <w:r>
        <w:rPr>
          <w:rFonts w:ascii="宋体" w:hAnsi="宋体" w:cs="宋体"/>
          <w:sz w:val="24"/>
        </w:rPr>
        <w:t>.是否专门面向中小企业预留采购份额:是</w:t>
      </w:r>
    </w:p>
    <w:p w14:paraId="052B1290" w14:textId="77777777" w:rsidR="00647D45" w:rsidRDefault="00000000">
      <w:pPr>
        <w:pBdr>
          <w:top w:val="none" w:sz="0" w:space="0" w:color="000000"/>
          <w:left w:val="none" w:sz="0" w:space="0" w:color="000000"/>
          <w:bottom w:val="none" w:sz="0" w:space="0" w:color="000000"/>
          <w:right w:val="none" w:sz="0" w:space="0" w:color="000000"/>
        </w:pBdr>
        <w:spacing w:line="400" w:lineRule="exact"/>
        <w:rPr>
          <w:rFonts w:ascii="宋体" w:hAnsi="宋体" w:cs="宋体" w:hint="eastAsia"/>
          <w:sz w:val="24"/>
        </w:rPr>
      </w:pPr>
      <w:r>
        <w:rPr>
          <w:rFonts w:ascii="宋体" w:hAnsi="宋体" w:cs="宋体" w:hint="eastAsia"/>
          <w:sz w:val="24"/>
        </w:rPr>
        <w:t>11.本项目的特定资格要求：无</w:t>
      </w:r>
    </w:p>
    <w:p w14:paraId="6073C580" w14:textId="77777777" w:rsidR="00647D45" w:rsidRDefault="00000000">
      <w:pPr>
        <w:pBdr>
          <w:top w:val="none" w:sz="0" w:space="0" w:color="000000"/>
          <w:left w:val="none" w:sz="0" w:space="0" w:color="000000"/>
          <w:bottom w:val="none" w:sz="0" w:space="0" w:color="000000"/>
          <w:right w:val="none" w:sz="0" w:space="0" w:color="000000"/>
        </w:pBdr>
        <w:spacing w:line="400" w:lineRule="exact"/>
        <w:rPr>
          <w:rFonts w:ascii="宋体" w:hAnsi="宋体" w:cs="宋体" w:hint="eastAsia"/>
          <w:sz w:val="24"/>
        </w:rPr>
      </w:pPr>
      <w:r>
        <w:rPr>
          <w:rFonts w:ascii="宋体" w:hAnsi="宋体" w:cs="宋体" w:hint="eastAsia"/>
          <w:sz w:val="24"/>
        </w:rPr>
        <w:t>12. 项目类别：服务类</w:t>
      </w:r>
    </w:p>
    <w:p w14:paraId="546C9943" w14:textId="77777777" w:rsidR="00647D45" w:rsidRDefault="00647D45">
      <w:pPr>
        <w:rPr>
          <w:rFonts w:ascii="宋体" w:hAnsi="宋体" w:hint="eastAsia"/>
          <w:sz w:val="24"/>
        </w:rPr>
      </w:pPr>
    </w:p>
    <w:p w14:paraId="65409068" w14:textId="77777777" w:rsidR="00647D45" w:rsidRDefault="00000000">
      <w:pPr>
        <w:pStyle w:val="afff5"/>
        <w:widowControl w:val="0"/>
        <w:numPr>
          <w:ilvl w:val="0"/>
          <w:numId w:val="4"/>
        </w:numPr>
        <w:jc w:val="both"/>
        <w:rPr>
          <w:rFonts w:ascii="Times New Roman" w:hAnsi="Times New Roman"/>
          <w:b/>
        </w:rPr>
      </w:pPr>
      <w:r>
        <w:rPr>
          <w:rFonts w:ascii="Times New Roman" w:hAnsi="Times New Roman"/>
          <w:b/>
          <w:lang w:eastAsia="zh-CN"/>
        </w:rPr>
        <w:t>商务要求</w:t>
      </w:r>
    </w:p>
    <w:p w14:paraId="78F0C34A" w14:textId="77777777" w:rsidR="00647D45" w:rsidRDefault="00000000">
      <w:pPr>
        <w:pBdr>
          <w:top w:val="none" w:sz="0" w:space="0" w:color="000000"/>
          <w:left w:val="none" w:sz="0" w:space="0" w:color="000000"/>
          <w:bottom w:val="none" w:sz="0" w:space="0" w:color="000000"/>
          <w:right w:val="none" w:sz="0" w:space="0" w:color="000000"/>
        </w:pBdr>
        <w:spacing w:before="156" w:after="156" w:line="400" w:lineRule="exact"/>
        <w:rPr>
          <w:rFonts w:ascii="宋体" w:hAnsi="宋体" w:cs="宋体" w:hint="eastAsia"/>
          <w:b/>
          <w:color w:val="000000"/>
          <w:sz w:val="24"/>
        </w:rPr>
      </w:pPr>
      <w:r>
        <w:rPr>
          <w:rFonts w:ascii="宋体" w:hAnsi="宋体" w:cs="宋体"/>
          <w:b/>
          <w:color w:val="000000"/>
          <w:sz w:val="24"/>
        </w:rPr>
        <w:t>1.实施的时间和地点</w:t>
      </w:r>
    </w:p>
    <w:p w14:paraId="4780E219" w14:textId="77777777" w:rsidR="00647D45" w:rsidRDefault="00000000">
      <w:pPr>
        <w:pBdr>
          <w:top w:val="none" w:sz="0" w:space="0" w:color="000000"/>
          <w:left w:val="none" w:sz="0" w:space="0" w:color="000000"/>
          <w:bottom w:val="none" w:sz="0" w:space="0" w:color="000000"/>
          <w:right w:val="none" w:sz="0" w:space="0" w:color="000000"/>
        </w:pBdr>
        <w:spacing w:line="400" w:lineRule="exact"/>
      </w:pPr>
      <w:r>
        <w:rPr>
          <w:rFonts w:ascii="宋体" w:hAnsi="宋体" w:cs="宋体"/>
          <w:color w:val="000000"/>
          <w:sz w:val="24"/>
        </w:rPr>
        <w:t>（1）实施的时间</w:t>
      </w:r>
      <w:r>
        <w:rPr>
          <w:rFonts w:ascii="宋体" w:hAnsi="宋体" w:cs="宋体" w:hint="eastAsia"/>
          <w:color w:val="000000"/>
          <w:sz w:val="24"/>
        </w:rPr>
        <w:t>：</w:t>
      </w:r>
      <w:r>
        <w:rPr>
          <w:rFonts w:ascii="宋体" w:hAnsi="宋体" w:cs="宋体"/>
          <w:color w:val="000000"/>
          <w:sz w:val="24"/>
        </w:rPr>
        <w:t>自合同签订之日起</w:t>
      </w:r>
      <w:r>
        <w:rPr>
          <w:rFonts w:ascii="宋体" w:hAnsi="宋体" w:cs="宋体" w:hint="eastAsia"/>
          <w:color w:val="000000"/>
          <w:sz w:val="24"/>
        </w:rPr>
        <w:t>至2028年7月31日。</w:t>
      </w:r>
    </w:p>
    <w:p w14:paraId="366EA86F" w14:textId="77777777" w:rsidR="00647D45" w:rsidRDefault="00000000">
      <w:pPr>
        <w:pBdr>
          <w:top w:val="none" w:sz="0" w:space="0" w:color="000000"/>
          <w:left w:val="none" w:sz="0" w:space="0" w:color="000000"/>
          <w:bottom w:val="none" w:sz="0" w:space="0" w:color="000000"/>
          <w:right w:val="none" w:sz="0" w:space="0" w:color="000000"/>
        </w:pBdr>
        <w:spacing w:line="400" w:lineRule="exact"/>
        <w:rPr>
          <w:rFonts w:ascii="宋体" w:hAnsi="宋体" w:hint="eastAsia"/>
          <w:sz w:val="24"/>
        </w:rPr>
      </w:pPr>
      <w:r>
        <w:rPr>
          <w:rFonts w:ascii="宋体" w:hAnsi="宋体" w:cs="宋体"/>
          <w:color w:val="000000"/>
          <w:sz w:val="24"/>
        </w:rPr>
        <w:t>（2）地点:</w:t>
      </w:r>
      <w:r>
        <w:rPr>
          <w:rFonts w:ascii="宋体" w:hAnsi="宋体" w:hint="eastAsia"/>
          <w:sz w:val="24"/>
        </w:rPr>
        <w:t xml:space="preserve"> 各采购单位。</w:t>
      </w:r>
    </w:p>
    <w:p w14:paraId="4E406B83" w14:textId="77777777" w:rsidR="00647D45" w:rsidRDefault="00000000">
      <w:pPr>
        <w:pBdr>
          <w:top w:val="none" w:sz="0" w:space="0" w:color="000000"/>
          <w:left w:val="none" w:sz="0" w:space="0" w:color="000000"/>
          <w:bottom w:val="none" w:sz="0" w:space="0" w:color="000000"/>
          <w:right w:val="none" w:sz="0" w:space="0" w:color="000000"/>
        </w:pBdr>
        <w:spacing w:before="156" w:after="156" w:line="400" w:lineRule="exact"/>
        <w:rPr>
          <w:rFonts w:ascii="宋体" w:hAnsi="宋体" w:cs="宋体" w:hint="eastAsia"/>
          <w:b/>
          <w:color w:val="000000"/>
          <w:sz w:val="24"/>
        </w:rPr>
      </w:pPr>
      <w:r>
        <w:rPr>
          <w:rFonts w:ascii="宋体" w:hAnsi="宋体" w:cs="宋体"/>
          <w:b/>
          <w:color w:val="000000"/>
          <w:sz w:val="24"/>
        </w:rPr>
        <w:lastRenderedPageBreak/>
        <w:t>2.合同款项支付</w:t>
      </w:r>
    </w:p>
    <w:p w14:paraId="18695B7B" w14:textId="77777777" w:rsidR="00647D45" w:rsidRDefault="00000000">
      <w:pPr>
        <w:pBdr>
          <w:top w:val="none" w:sz="0" w:space="0" w:color="000000"/>
          <w:left w:val="none" w:sz="0" w:space="0" w:color="000000"/>
          <w:bottom w:val="none" w:sz="0" w:space="0" w:color="000000"/>
          <w:right w:val="none" w:sz="0" w:space="0" w:color="000000"/>
        </w:pBdr>
        <w:spacing w:line="400" w:lineRule="exact"/>
        <w:rPr>
          <w:rFonts w:ascii="宋体" w:hAnsi="宋体" w:cs="宋体" w:hint="eastAsia"/>
          <w:color w:val="000000"/>
          <w:sz w:val="24"/>
        </w:rPr>
      </w:pPr>
      <w:r>
        <w:rPr>
          <w:rFonts w:ascii="宋体" w:hAnsi="宋体" w:cs="宋体" w:hint="eastAsia"/>
          <w:color w:val="000000"/>
          <w:sz w:val="24"/>
        </w:rPr>
        <w:t>（1）甲方每月根据考核细则对乙方服务质量进行考核，根据考核情况每3个月结算一次服务费，考核扣款在服务费结算时扣除。</w:t>
      </w:r>
    </w:p>
    <w:p w14:paraId="1CE73DD3" w14:textId="77777777" w:rsidR="00647D45" w:rsidRDefault="00000000">
      <w:pPr>
        <w:pBdr>
          <w:top w:val="none" w:sz="0" w:space="0" w:color="000000"/>
          <w:left w:val="none" w:sz="0" w:space="0" w:color="000000"/>
          <w:bottom w:val="none" w:sz="0" w:space="0" w:color="000000"/>
          <w:right w:val="none" w:sz="0" w:space="0" w:color="000000"/>
        </w:pBdr>
        <w:spacing w:line="400" w:lineRule="exact"/>
        <w:rPr>
          <w:rFonts w:ascii="宋体" w:hAnsi="宋体" w:cs="宋体" w:hint="eastAsia"/>
          <w:color w:val="000000"/>
          <w:sz w:val="24"/>
        </w:rPr>
      </w:pPr>
      <w:r>
        <w:rPr>
          <w:rFonts w:ascii="宋体" w:hAnsi="宋体" w:cs="宋体" w:hint="eastAsia"/>
          <w:color w:val="000000"/>
          <w:sz w:val="24"/>
        </w:rPr>
        <w:t>（2）本合同执行期间，如确需增加或减少物业服务人员（不包含30天内临时增加），由甲方根据实际将调整方案报上级主管部门审批同意后实施，并按照物业公司本次投标报价中的各岗位单价按实结算物业管理费。</w:t>
      </w:r>
    </w:p>
    <w:p w14:paraId="6E3B8DB5" w14:textId="77777777" w:rsidR="00647D45" w:rsidRDefault="00000000">
      <w:pPr>
        <w:pBdr>
          <w:top w:val="none" w:sz="0" w:space="0" w:color="000000"/>
          <w:left w:val="none" w:sz="0" w:space="0" w:color="000000"/>
          <w:bottom w:val="none" w:sz="0" w:space="0" w:color="000000"/>
          <w:right w:val="none" w:sz="0" w:space="0" w:color="000000"/>
        </w:pBdr>
        <w:spacing w:line="400" w:lineRule="exact"/>
        <w:rPr>
          <w:rFonts w:ascii="宋体" w:hAnsi="宋体" w:cs="宋体" w:hint="eastAsia"/>
          <w:color w:val="000000"/>
          <w:sz w:val="24"/>
        </w:rPr>
      </w:pPr>
      <w:r>
        <w:rPr>
          <w:rFonts w:ascii="宋体" w:hAnsi="宋体" w:cs="宋体" w:hint="eastAsia"/>
          <w:color w:val="000000"/>
          <w:sz w:val="24"/>
        </w:rPr>
        <w:t>（3）双方确认乙方派出的人员系乙方履约合同行为，人员与甲方不存在劳动关系，甲方除按本合同约定支付乙方服务费用,对</w:t>
      </w:r>
      <w:proofErr w:type="gramStart"/>
      <w:r>
        <w:rPr>
          <w:rFonts w:ascii="宋体" w:hAnsi="宋体" w:cs="宋体" w:hint="eastAsia"/>
          <w:color w:val="000000"/>
          <w:sz w:val="24"/>
        </w:rPr>
        <w:t>乙方均</w:t>
      </w:r>
      <w:proofErr w:type="gramEnd"/>
      <w:r>
        <w:rPr>
          <w:rFonts w:ascii="宋体" w:hAnsi="宋体" w:cs="宋体" w:hint="eastAsia"/>
          <w:color w:val="000000"/>
          <w:sz w:val="24"/>
        </w:rPr>
        <w:t>不再承担其他责任及费用。</w:t>
      </w:r>
    </w:p>
    <w:p w14:paraId="7DB85295" w14:textId="77777777" w:rsidR="00647D45" w:rsidRDefault="00000000">
      <w:pPr>
        <w:spacing w:before="156" w:after="156"/>
        <w:rPr>
          <w:rFonts w:ascii="宋体" w:hAnsi="宋体" w:hint="eastAsia"/>
          <w:sz w:val="24"/>
        </w:rPr>
      </w:pPr>
      <w:r>
        <w:rPr>
          <w:rFonts w:ascii="宋体" w:hAnsi="宋体" w:hint="eastAsia"/>
          <w:sz w:val="24"/>
        </w:rPr>
        <w:t>（4）满足合同约定支付条件的，自收到发票后10个工作日内支付。</w:t>
      </w:r>
    </w:p>
    <w:p w14:paraId="23452BD2" w14:textId="77777777" w:rsidR="00647D45" w:rsidRDefault="00000000">
      <w:pPr>
        <w:pBdr>
          <w:top w:val="none" w:sz="0" w:space="0" w:color="000000"/>
          <w:left w:val="none" w:sz="0" w:space="0" w:color="000000"/>
          <w:bottom w:val="none" w:sz="0" w:space="0" w:color="000000"/>
          <w:right w:val="none" w:sz="0" w:space="0" w:color="000000"/>
        </w:pBdr>
        <w:spacing w:before="156" w:after="156" w:line="400" w:lineRule="exact"/>
        <w:rPr>
          <w:rFonts w:ascii="宋体" w:hAnsi="宋体" w:cs="宋体" w:hint="eastAsia"/>
          <w:b/>
          <w:color w:val="000000"/>
          <w:sz w:val="24"/>
        </w:rPr>
      </w:pPr>
      <w:r>
        <w:rPr>
          <w:rFonts w:ascii="宋体" w:hAnsi="宋体" w:cs="宋体"/>
          <w:b/>
          <w:color w:val="000000"/>
          <w:sz w:val="24"/>
        </w:rPr>
        <w:t>三、人员配置及要求</w:t>
      </w:r>
    </w:p>
    <w:p w14:paraId="2FAEDD59" w14:textId="77777777" w:rsidR="00647D45" w:rsidRDefault="00000000">
      <w:pPr>
        <w:pBdr>
          <w:top w:val="none" w:sz="0" w:space="0" w:color="000000"/>
          <w:left w:val="none" w:sz="0" w:space="0" w:color="000000"/>
          <w:bottom w:val="none" w:sz="0" w:space="0" w:color="000000"/>
          <w:right w:val="none" w:sz="0" w:space="0" w:color="000000"/>
        </w:pBdr>
        <w:spacing w:after="156" w:line="400" w:lineRule="exact"/>
        <w:rPr>
          <w:rFonts w:ascii="宋体" w:hAnsi="宋体" w:cs="宋体" w:hint="eastAsia"/>
          <w:b/>
          <w:color w:val="000000"/>
          <w:sz w:val="24"/>
        </w:rPr>
      </w:pPr>
      <w:r>
        <w:rPr>
          <w:rFonts w:ascii="宋体" w:hAnsi="宋体" w:cs="宋体"/>
          <w:b/>
          <w:color w:val="000000"/>
          <w:sz w:val="24"/>
        </w:rPr>
        <w:t>1.人员配置</w:t>
      </w:r>
      <w:r>
        <w:rPr>
          <w:rFonts w:ascii="宋体" w:hAnsi="宋体" w:cs="宋体" w:hint="eastAsia"/>
          <w:b/>
          <w:color w:val="000000"/>
          <w:sz w:val="24"/>
        </w:rPr>
        <w:t>及数量</w:t>
      </w:r>
    </w:p>
    <w:p w14:paraId="626E72CD" w14:textId="77777777" w:rsidR="00647D45" w:rsidRDefault="00000000">
      <w:pPr>
        <w:pBdr>
          <w:top w:val="none" w:sz="0" w:space="0" w:color="000000"/>
          <w:left w:val="none" w:sz="0" w:space="0" w:color="000000"/>
          <w:bottom w:val="none" w:sz="0" w:space="0" w:color="000000"/>
          <w:right w:val="none" w:sz="0" w:space="0" w:color="000000"/>
        </w:pBdr>
        <w:spacing w:after="156" w:line="400" w:lineRule="exact"/>
        <w:rPr>
          <w:rFonts w:ascii="宋体" w:hAnsi="宋体" w:cs="宋体" w:hint="eastAsia"/>
          <w:b/>
          <w:color w:val="000000"/>
          <w:sz w:val="24"/>
        </w:rPr>
      </w:pPr>
      <w:r>
        <w:rPr>
          <w:rFonts w:ascii="宋体" w:hAnsi="宋体" w:cs="宋体" w:hint="eastAsia"/>
          <w:b/>
          <w:color w:val="000000"/>
          <w:sz w:val="24"/>
        </w:rPr>
        <w:t>（1）</w:t>
      </w:r>
      <w:r>
        <w:rPr>
          <w:rFonts w:ascii="宋体" w:hAnsi="宋体" w:cs="宋体"/>
          <w:b/>
          <w:color w:val="000000"/>
          <w:sz w:val="24"/>
        </w:rPr>
        <w:t>人员配置</w:t>
      </w:r>
      <w:r>
        <w:rPr>
          <w:rFonts w:ascii="宋体" w:hAnsi="宋体" w:cs="宋体" w:hint="eastAsia"/>
          <w:b/>
          <w:color w:val="000000"/>
          <w:sz w:val="24"/>
        </w:rPr>
        <w:t>、数量及进场时间</w:t>
      </w:r>
      <w:proofErr w:type="gramStart"/>
      <w:r>
        <w:rPr>
          <w:rFonts w:ascii="宋体" w:hAnsi="宋体" w:cs="宋体" w:hint="eastAsia"/>
          <w:b/>
          <w:color w:val="000000"/>
          <w:sz w:val="24"/>
        </w:rPr>
        <w:t>见系统</w:t>
      </w:r>
      <w:proofErr w:type="gramEnd"/>
      <w:r>
        <w:rPr>
          <w:rFonts w:ascii="宋体" w:hAnsi="宋体" w:cs="宋体" w:hint="eastAsia"/>
          <w:b/>
          <w:color w:val="000000"/>
          <w:sz w:val="24"/>
        </w:rPr>
        <w:t>内上传的附件1：人员配置及数量汇总表。</w:t>
      </w:r>
    </w:p>
    <w:p w14:paraId="423709A6" w14:textId="77777777" w:rsidR="00647D45" w:rsidRDefault="00000000">
      <w:pPr>
        <w:pBdr>
          <w:top w:val="none" w:sz="0" w:space="0" w:color="000000"/>
          <w:left w:val="none" w:sz="0" w:space="0" w:color="000000"/>
          <w:bottom w:val="none" w:sz="0" w:space="0" w:color="000000"/>
          <w:right w:val="none" w:sz="0" w:space="0" w:color="000000"/>
        </w:pBdr>
        <w:spacing w:after="156" w:line="400" w:lineRule="exact"/>
        <w:rPr>
          <w:rFonts w:ascii="宋体" w:hAnsi="宋体" w:cs="宋体" w:hint="eastAsia"/>
          <w:b/>
          <w:color w:val="000000"/>
          <w:sz w:val="24"/>
        </w:rPr>
      </w:pPr>
      <w:r>
        <w:rPr>
          <w:rFonts w:ascii="PingFang SC" w:eastAsia="PingFang SC" w:hAnsi="PingFang SC" w:cs="PingFang SC" w:hint="eastAsia"/>
          <w:bCs/>
          <w:i/>
          <w:iCs/>
          <w:sz w:val="24"/>
        </w:rPr>
        <w:t>★</w:t>
      </w:r>
      <w:r>
        <w:rPr>
          <w:rStyle w:val="affe"/>
          <w:rFonts w:ascii="宋体" w:hAnsi="宋体" w:cs="宋体" w:hint="eastAsia"/>
          <w:b/>
          <w:i/>
          <w:iCs/>
          <w:color w:val="000000"/>
          <w:sz w:val="24"/>
        </w:rPr>
        <w:t>（2）投标供应商须提供承诺函（格式自拟），承诺按附件1的要求提供对应岗位服务人员，并按附件1规定的时间进场服务，进场</w:t>
      </w:r>
      <w:proofErr w:type="gramStart"/>
      <w:r>
        <w:rPr>
          <w:rStyle w:val="affe"/>
          <w:rFonts w:ascii="宋体" w:hAnsi="宋体" w:cs="宋体" w:hint="eastAsia"/>
          <w:b/>
          <w:i/>
          <w:iCs/>
          <w:color w:val="000000"/>
          <w:sz w:val="24"/>
        </w:rPr>
        <w:t>前配合</w:t>
      </w:r>
      <w:proofErr w:type="gramEnd"/>
      <w:r>
        <w:rPr>
          <w:rStyle w:val="affe"/>
          <w:rFonts w:ascii="宋体" w:hAnsi="宋体" w:cs="宋体" w:hint="eastAsia"/>
          <w:b/>
          <w:i/>
          <w:iCs/>
          <w:color w:val="000000"/>
          <w:sz w:val="24"/>
        </w:rPr>
        <w:t>采购人做好与前任服务企业的交接工作。服务期满，配合采购人做好与下任服务企业的交接工作。</w:t>
      </w:r>
    </w:p>
    <w:p w14:paraId="547A03B7" w14:textId="77777777" w:rsidR="00647D45" w:rsidRDefault="00000000">
      <w:pPr>
        <w:pBdr>
          <w:top w:val="none" w:sz="0" w:space="0" w:color="000000"/>
          <w:left w:val="none" w:sz="0" w:space="0" w:color="000000"/>
          <w:bottom w:val="none" w:sz="0" w:space="0" w:color="000000"/>
          <w:right w:val="none" w:sz="0" w:space="0" w:color="000000"/>
        </w:pBdr>
        <w:spacing w:before="156" w:after="156" w:line="400" w:lineRule="exact"/>
        <w:rPr>
          <w:rFonts w:ascii="宋体" w:hAnsi="宋体" w:cs="宋体" w:hint="eastAsia"/>
          <w:bCs/>
          <w:sz w:val="24"/>
        </w:rPr>
      </w:pPr>
      <w:r>
        <w:rPr>
          <w:rFonts w:ascii="宋体" w:hAnsi="宋体" w:cs="宋体"/>
          <w:bCs/>
          <w:sz w:val="24"/>
        </w:rPr>
        <w:t>2.人员要求</w:t>
      </w:r>
    </w:p>
    <w:tbl>
      <w:tblPr>
        <w:tblW w:w="499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
        <w:gridCol w:w="952"/>
        <w:gridCol w:w="466"/>
        <w:gridCol w:w="469"/>
        <w:gridCol w:w="5463"/>
        <w:gridCol w:w="1407"/>
      </w:tblGrid>
      <w:tr w:rsidR="00647D45" w14:paraId="6935CC47" w14:textId="77777777">
        <w:tc>
          <w:tcPr>
            <w:tcW w:w="258" w:type="pct"/>
            <w:vMerge w:val="restart"/>
            <w:vAlign w:val="center"/>
          </w:tcPr>
          <w:p w14:paraId="67ED5839" w14:textId="77777777" w:rsidR="00647D45" w:rsidRDefault="00000000">
            <w:pPr>
              <w:jc w:val="center"/>
            </w:pPr>
            <w:r>
              <w:rPr>
                <w:rFonts w:hint="eastAsia"/>
              </w:rPr>
              <w:t>序号</w:t>
            </w:r>
          </w:p>
        </w:tc>
        <w:tc>
          <w:tcPr>
            <w:tcW w:w="515" w:type="pct"/>
            <w:vMerge w:val="restart"/>
            <w:vAlign w:val="center"/>
          </w:tcPr>
          <w:p w14:paraId="175E6D42" w14:textId="77777777" w:rsidR="00647D45" w:rsidRDefault="00000000">
            <w:pPr>
              <w:jc w:val="center"/>
            </w:pPr>
            <w:r>
              <w:rPr>
                <w:rFonts w:hint="eastAsia"/>
              </w:rPr>
              <w:t>岗位</w:t>
            </w:r>
          </w:p>
        </w:tc>
        <w:tc>
          <w:tcPr>
            <w:tcW w:w="506" w:type="pct"/>
            <w:gridSpan w:val="2"/>
            <w:vAlign w:val="center"/>
          </w:tcPr>
          <w:p w14:paraId="1C923BB2" w14:textId="77777777" w:rsidR="00647D45" w:rsidRDefault="00000000">
            <w:pPr>
              <w:jc w:val="center"/>
            </w:pPr>
            <w:r>
              <w:rPr>
                <w:rFonts w:hint="eastAsia"/>
              </w:rPr>
              <w:t>年龄（</w:t>
            </w:r>
            <w:r>
              <w:rPr>
                <w:rFonts w:ascii="宋体" w:hAnsi="宋体" w:cs="宋体" w:hint="eastAsia"/>
              </w:rPr>
              <w:t>≦</w:t>
            </w:r>
            <w:r>
              <w:rPr>
                <w:rFonts w:hint="eastAsia"/>
              </w:rPr>
              <w:t>）</w:t>
            </w:r>
          </w:p>
        </w:tc>
        <w:tc>
          <w:tcPr>
            <w:tcW w:w="2957" w:type="pct"/>
            <w:vMerge w:val="restart"/>
            <w:vAlign w:val="center"/>
          </w:tcPr>
          <w:p w14:paraId="3108D06A" w14:textId="77777777" w:rsidR="00647D45" w:rsidRDefault="00000000">
            <w:pPr>
              <w:jc w:val="center"/>
            </w:pPr>
            <w:r>
              <w:rPr>
                <w:rFonts w:hint="eastAsia"/>
              </w:rPr>
              <w:t>资质要求</w:t>
            </w:r>
          </w:p>
        </w:tc>
        <w:tc>
          <w:tcPr>
            <w:tcW w:w="762" w:type="pct"/>
            <w:vMerge w:val="restart"/>
            <w:vAlign w:val="center"/>
          </w:tcPr>
          <w:p w14:paraId="3A30478D" w14:textId="77777777" w:rsidR="00647D45" w:rsidRDefault="00000000">
            <w:pPr>
              <w:jc w:val="center"/>
            </w:pPr>
            <w:r>
              <w:rPr>
                <w:rFonts w:hint="eastAsia"/>
              </w:rPr>
              <w:t>备注</w:t>
            </w:r>
          </w:p>
        </w:tc>
      </w:tr>
      <w:tr w:rsidR="00647D45" w14:paraId="7320276D" w14:textId="77777777">
        <w:tc>
          <w:tcPr>
            <w:tcW w:w="258" w:type="pct"/>
            <w:vMerge/>
          </w:tcPr>
          <w:p w14:paraId="4FEABAC0" w14:textId="77777777" w:rsidR="00647D45" w:rsidRDefault="00647D45"/>
        </w:tc>
        <w:tc>
          <w:tcPr>
            <w:tcW w:w="515" w:type="pct"/>
            <w:vMerge/>
          </w:tcPr>
          <w:p w14:paraId="7B0B345C" w14:textId="77777777" w:rsidR="00647D45" w:rsidRDefault="00647D45"/>
        </w:tc>
        <w:tc>
          <w:tcPr>
            <w:tcW w:w="252" w:type="pct"/>
          </w:tcPr>
          <w:p w14:paraId="77E49ABD" w14:textId="77777777" w:rsidR="00647D45" w:rsidRDefault="00000000">
            <w:pPr>
              <w:jc w:val="center"/>
            </w:pPr>
            <w:r>
              <w:rPr>
                <w:rFonts w:hint="eastAsia"/>
              </w:rPr>
              <w:t>男</w:t>
            </w:r>
          </w:p>
        </w:tc>
        <w:tc>
          <w:tcPr>
            <w:tcW w:w="253" w:type="pct"/>
          </w:tcPr>
          <w:p w14:paraId="18114577" w14:textId="77777777" w:rsidR="00647D45" w:rsidRDefault="00000000">
            <w:pPr>
              <w:jc w:val="center"/>
            </w:pPr>
            <w:r>
              <w:rPr>
                <w:rFonts w:hint="eastAsia"/>
              </w:rPr>
              <w:t>女</w:t>
            </w:r>
          </w:p>
        </w:tc>
        <w:tc>
          <w:tcPr>
            <w:tcW w:w="2957" w:type="pct"/>
            <w:vMerge/>
          </w:tcPr>
          <w:p w14:paraId="69A2A2FF" w14:textId="77777777" w:rsidR="00647D45" w:rsidRDefault="00647D45"/>
        </w:tc>
        <w:tc>
          <w:tcPr>
            <w:tcW w:w="762" w:type="pct"/>
            <w:vMerge/>
          </w:tcPr>
          <w:p w14:paraId="1F53F664" w14:textId="77777777" w:rsidR="00647D45" w:rsidRDefault="00647D45"/>
        </w:tc>
      </w:tr>
      <w:tr w:rsidR="00647D45" w14:paraId="5BC4E501" w14:textId="77777777">
        <w:tc>
          <w:tcPr>
            <w:tcW w:w="258" w:type="pct"/>
            <w:vAlign w:val="center"/>
          </w:tcPr>
          <w:p w14:paraId="33957D48" w14:textId="77777777" w:rsidR="00647D45" w:rsidRDefault="00000000">
            <w:pPr>
              <w:jc w:val="center"/>
            </w:pPr>
            <w:r>
              <w:rPr>
                <w:rFonts w:hint="eastAsia"/>
              </w:rPr>
              <w:t>1</w:t>
            </w:r>
          </w:p>
        </w:tc>
        <w:tc>
          <w:tcPr>
            <w:tcW w:w="515" w:type="pct"/>
            <w:vAlign w:val="center"/>
          </w:tcPr>
          <w:p w14:paraId="08F3F03A" w14:textId="77777777" w:rsidR="00647D45" w:rsidRDefault="00000000">
            <w:pPr>
              <w:jc w:val="center"/>
            </w:pPr>
            <w:r>
              <w:rPr>
                <w:rFonts w:hint="eastAsia"/>
              </w:rPr>
              <w:t>物业经理</w:t>
            </w:r>
          </w:p>
        </w:tc>
        <w:tc>
          <w:tcPr>
            <w:tcW w:w="252" w:type="pct"/>
            <w:vAlign w:val="center"/>
          </w:tcPr>
          <w:p w14:paraId="115395F9" w14:textId="77777777" w:rsidR="00647D45" w:rsidRDefault="00000000">
            <w:pPr>
              <w:jc w:val="center"/>
            </w:pPr>
            <w:r>
              <w:rPr>
                <w:rFonts w:hint="eastAsia"/>
              </w:rPr>
              <w:t>50</w:t>
            </w:r>
          </w:p>
        </w:tc>
        <w:tc>
          <w:tcPr>
            <w:tcW w:w="253" w:type="pct"/>
            <w:vAlign w:val="center"/>
          </w:tcPr>
          <w:p w14:paraId="4EAD2E13" w14:textId="77777777" w:rsidR="00647D45" w:rsidRDefault="00000000">
            <w:pPr>
              <w:jc w:val="center"/>
            </w:pPr>
            <w:r>
              <w:rPr>
                <w:rFonts w:hint="eastAsia"/>
              </w:rPr>
              <w:t>45</w:t>
            </w:r>
          </w:p>
        </w:tc>
        <w:tc>
          <w:tcPr>
            <w:tcW w:w="2957" w:type="pct"/>
          </w:tcPr>
          <w:p w14:paraId="64CD66B7" w14:textId="77777777" w:rsidR="00647D45" w:rsidRDefault="00000000">
            <w:r>
              <w:t>须提供公安机关出具的无违法犯罪记录证明。需每年提供健康证明。</w:t>
            </w:r>
          </w:p>
        </w:tc>
        <w:tc>
          <w:tcPr>
            <w:tcW w:w="762" w:type="pct"/>
          </w:tcPr>
          <w:p w14:paraId="36EA7630" w14:textId="77777777" w:rsidR="00647D45" w:rsidRDefault="00647D45"/>
        </w:tc>
      </w:tr>
      <w:tr w:rsidR="00647D45" w14:paraId="7116B89C" w14:textId="77777777">
        <w:tc>
          <w:tcPr>
            <w:tcW w:w="258" w:type="pct"/>
            <w:vAlign w:val="center"/>
          </w:tcPr>
          <w:p w14:paraId="2B9241D7" w14:textId="77777777" w:rsidR="00647D45" w:rsidRDefault="00000000">
            <w:pPr>
              <w:jc w:val="center"/>
            </w:pPr>
            <w:r>
              <w:rPr>
                <w:rFonts w:hint="eastAsia"/>
              </w:rPr>
              <w:t>2</w:t>
            </w:r>
          </w:p>
        </w:tc>
        <w:tc>
          <w:tcPr>
            <w:tcW w:w="515" w:type="pct"/>
            <w:vAlign w:val="center"/>
          </w:tcPr>
          <w:p w14:paraId="24F48CDB" w14:textId="77777777" w:rsidR="00647D45" w:rsidRDefault="00000000">
            <w:pPr>
              <w:jc w:val="center"/>
            </w:pPr>
            <w:r>
              <w:rPr>
                <w:rFonts w:hint="eastAsia"/>
              </w:rPr>
              <w:t>会务</w:t>
            </w:r>
          </w:p>
        </w:tc>
        <w:tc>
          <w:tcPr>
            <w:tcW w:w="252" w:type="pct"/>
            <w:vAlign w:val="center"/>
          </w:tcPr>
          <w:p w14:paraId="54CC666E" w14:textId="77777777" w:rsidR="00647D45" w:rsidRDefault="00000000">
            <w:pPr>
              <w:jc w:val="center"/>
            </w:pPr>
            <w:r>
              <w:rPr>
                <w:rFonts w:hint="eastAsia"/>
              </w:rPr>
              <w:t>---</w:t>
            </w:r>
          </w:p>
        </w:tc>
        <w:tc>
          <w:tcPr>
            <w:tcW w:w="253" w:type="pct"/>
            <w:vAlign w:val="center"/>
          </w:tcPr>
          <w:p w14:paraId="40825EA1" w14:textId="77777777" w:rsidR="00647D45" w:rsidRDefault="00000000">
            <w:pPr>
              <w:jc w:val="center"/>
            </w:pPr>
            <w:r>
              <w:rPr>
                <w:rFonts w:hint="eastAsia"/>
              </w:rPr>
              <w:t>45</w:t>
            </w:r>
          </w:p>
        </w:tc>
        <w:tc>
          <w:tcPr>
            <w:tcW w:w="2957" w:type="pct"/>
          </w:tcPr>
          <w:p w14:paraId="64752A11" w14:textId="77777777" w:rsidR="00647D45" w:rsidRDefault="00000000">
            <w:r>
              <w:rPr>
                <w:rFonts w:hint="eastAsia"/>
              </w:rPr>
              <w:t>中专及以上学历，提供公安机关出具的无违法犯罪记录证明，提供有效期内的健康证明。</w:t>
            </w:r>
          </w:p>
        </w:tc>
        <w:tc>
          <w:tcPr>
            <w:tcW w:w="762" w:type="pct"/>
          </w:tcPr>
          <w:p w14:paraId="7DDBB75F" w14:textId="77777777" w:rsidR="00647D45" w:rsidRDefault="00647D45"/>
        </w:tc>
      </w:tr>
      <w:tr w:rsidR="00647D45" w14:paraId="1635D690" w14:textId="77777777">
        <w:tc>
          <w:tcPr>
            <w:tcW w:w="258" w:type="pct"/>
            <w:vAlign w:val="center"/>
          </w:tcPr>
          <w:p w14:paraId="0FB537AE" w14:textId="77777777" w:rsidR="00647D45" w:rsidRDefault="00000000">
            <w:pPr>
              <w:jc w:val="center"/>
            </w:pPr>
            <w:r>
              <w:rPr>
                <w:rFonts w:hint="eastAsia"/>
              </w:rPr>
              <w:t>3</w:t>
            </w:r>
          </w:p>
        </w:tc>
        <w:tc>
          <w:tcPr>
            <w:tcW w:w="515" w:type="pct"/>
            <w:vAlign w:val="center"/>
          </w:tcPr>
          <w:p w14:paraId="3625BD31" w14:textId="77777777" w:rsidR="00647D45" w:rsidRDefault="00000000">
            <w:pPr>
              <w:jc w:val="center"/>
            </w:pPr>
            <w:r>
              <w:rPr>
                <w:rFonts w:hint="eastAsia"/>
              </w:rPr>
              <w:t>保洁</w:t>
            </w:r>
          </w:p>
        </w:tc>
        <w:tc>
          <w:tcPr>
            <w:tcW w:w="252" w:type="pct"/>
            <w:vAlign w:val="center"/>
          </w:tcPr>
          <w:p w14:paraId="60D7D65E" w14:textId="77777777" w:rsidR="00647D45" w:rsidRDefault="00000000">
            <w:pPr>
              <w:jc w:val="center"/>
            </w:pPr>
            <w:r>
              <w:rPr>
                <w:rFonts w:hint="eastAsia"/>
              </w:rPr>
              <w:t>60</w:t>
            </w:r>
          </w:p>
        </w:tc>
        <w:tc>
          <w:tcPr>
            <w:tcW w:w="253" w:type="pct"/>
            <w:vAlign w:val="center"/>
          </w:tcPr>
          <w:p w14:paraId="5347BE9F" w14:textId="77777777" w:rsidR="00647D45" w:rsidRDefault="00000000">
            <w:pPr>
              <w:jc w:val="center"/>
            </w:pPr>
            <w:r>
              <w:rPr>
                <w:rFonts w:hint="eastAsia"/>
              </w:rPr>
              <w:t>50</w:t>
            </w:r>
          </w:p>
        </w:tc>
        <w:tc>
          <w:tcPr>
            <w:tcW w:w="2957" w:type="pct"/>
          </w:tcPr>
          <w:p w14:paraId="0268B7E0" w14:textId="77777777" w:rsidR="00647D45" w:rsidRDefault="00000000">
            <w:r>
              <w:t>提供公安机关出具的无违法犯罪记录证明</w:t>
            </w:r>
            <w:r>
              <w:rPr>
                <w:rFonts w:hint="eastAsia"/>
              </w:rPr>
              <w:t>，</w:t>
            </w:r>
            <w:r>
              <w:t>提供</w:t>
            </w:r>
            <w:r>
              <w:rPr>
                <w:rFonts w:hint="eastAsia"/>
              </w:rPr>
              <w:t>有效期内的</w:t>
            </w:r>
            <w:r>
              <w:t>健康证明。</w:t>
            </w:r>
          </w:p>
        </w:tc>
        <w:tc>
          <w:tcPr>
            <w:tcW w:w="762" w:type="pct"/>
          </w:tcPr>
          <w:p w14:paraId="0662C540" w14:textId="77777777" w:rsidR="00647D45" w:rsidRDefault="00647D45"/>
        </w:tc>
      </w:tr>
      <w:tr w:rsidR="00647D45" w14:paraId="48AF99C4" w14:textId="77777777">
        <w:tc>
          <w:tcPr>
            <w:tcW w:w="258" w:type="pct"/>
            <w:vAlign w:val="center"/>
          </w:tcPr>
          <w:p w14:paraId="2A750029" w14:textId="77777777" w:rsidR="00647D45" w:rsidRDefault="00000000">
            <w:pPr>
              <w:jc w:val="center"/>
            </w:pPr>
            <w:r>
              <w:rPr>
                <w:rFonts w:hint="eastAsia"/>
              </w:rPr>
              <w:t>4</w:t>
            </w:r>
          </w:p>
        </w:tc>
        <w:tc>
          <w:tcPr>
            <w:tcW w:w="515" w:type="pct"/>
            <w:vAlign w:val="center"/>
          </w:tcPr>
          <w:p w14:paraId="6593F5C7" w14:textId="77777777" w:rsidR="00647D45" w:rsidRDefault="00000000">
            <w:pPr>
              <w:jc w:val="center"/>
            </w:pPr>
            <w:r>
              <w:rPr>
                <w:rFonts w:hint="eastAsia"/>
              </w:rPr>
              <w:t>水电及零星维修</w:t>
            </w:r>
          </w:p>
        </w:tc>
        <w:tc>
          <w:tcPr>
            <w:tcW w:w="252" w:type="pct"/>
            <w:vAlign w:val="center"/>
          </w:tcPr>
          <w:p w14:paraId="7848C36C" w14:textId="77777777" w:rsidR="00647D45" w:rsidRDefault="00000000">
            <w:pPr>
              <w:jc w:val="center"/>
            </w:pPr>
            <w:r>
              <w:rPr>
                <w:rFonts w:hint="eastAsia"/>
              </w:rPr>
              <w:t>50</w:t>
            </w:r>
          </w:p>
        </w:tc>
        <w:tc>
          <w:tcPr>
            <w:tcW w:w="253" w:type="pct"/>
            <w:vAlign w:val="center"/>
          </w:tcPr>
          <w:p w14:paraId="1A7DEC97" w14:textId="77777777" w:rsidR="00647D45" w:rsidRDefault="00000000">
            <w:pPr>
              <w:jc w:val="center"/>
            </w:pPr>
            <w:r>
              <w:rPr>
                <w:rFonts w:hint="eastAsia"/>
              </w:rPr>
              <w:t>45</w:t>
            </w:r>
          </w:p>
        </w:tc>
        <w:tc>
          <w:tcPr>
            <w:tcW w:w="2957" w:type="pct"/>
          </w:tcPr>
          <w:p w14:paraId="6BEA1520" w14:textId="77777777" w:rsidR="00647D45" w:rsidRDefault="00000000">
            <w:r>
              <w:rPr>
                <w:rFonts w:hint="eastAsia"/>
              </w:rPr>
              <w:t>具有应急管理部门颁发的低压及高压操作证，提供公安机关出具的无违法犯罪记录证明。提供有效期内的健康证明。</w:t>
            </w:r>
          </w:p>
        </w:tc>
        <w:tc>
          <w:tcPr>
            <w:tcW w:w="762" w:type="pct"/>
          </w:tcPr>
          <w:p w14:paraId="0E395647" w14:textId="77777777" w:rsidR="00647D45" w:rsidRDefault="00647D45"/>
        </w:tc>
      </w:tr>
      <w:tr w:rsidR="00647D45" w14:paraId="34DD8837" w14:textId="77777777">
        <w:tc>
          <w:tcPr>
            <w:tcW w:w="258" w:type="pct"/>
            <w:vAlign w:val="center"/>
          </w:tcPr>
          <w:p w14:paraId="13AAC1FB" w14:textId="77777777" w:rsidR="00647D45" w:rsidRDefault="00000000">
            <w:pPr>
              <w:jc w:val="center"/>
            </w:pPr>
            <w:r>
              <w:rPr>
                <w:rFonts w:hint="eastAsia"/>
              </w:rPr>
              <w:t>5</w:t>
            </w:r>
          </w:p>
        </w:tc>
        <w:tc>
          <w:tcPr>
            <w:tcW w:w="515" w:type="pct"/>
            <w:vAlign w:val="center"/>
          </w:tcPr>
          <w:p w14:paraId="18E0827E" w14:textId="77777777" w:rsidR="00647D45" w:rsidRDefault="00000000">
            <w:pPr>
              <w:jc w:val="center"/>
            </w:pPr>
            <w:r>
              <w:rPr>
                <w:rFonts w:hint="eastAsia"/>
              </w:rPr>
              <w:t>保安主管（队长）</w:t>
            </w:r>
          </w:p>
        </w:tc>
        <w:tc>
          <w:tcPr>
            <w:tcW w:w="252" w:type="pct"/>
            <w:vAlign w:val="center"/>
          </w:tcPr>
          <w:p w14:paraId="77FADA1C" w14:textId="77777777" w:rsidR="00647D45" w:rsidRDefault="00000000">
            <w:pPr>
              <w:jc w:val="center"/>
            </w:pPr>
            <w:r>
              <w:rPr>
                <w:rFonts w:hint="eastAsia"/>
              </w:rPr>
              <w:t>60</w:t>
            </w:r>
          </w:p>
        </w:tc>
        <w:tc>
          <w:tcPr>
            <w:tcW w:w="253" w:type="pct"/>
            <w:vAlign w:val="center"/>
          </w:tcPr>
          <w:p w14:paraId="6D8E692B" w14:textId="77777777" w:rsidR="00647D45" w:rsidRDefault="00000000">
            <w:pPr>
              <w:jc w:val="center"/>
            </w:pPr>
            <w:r>
              <w:rPr>
                <w:rFonts w:hint="eastAsia"/>
              </w:rPr>
              <w:t>---</w:t>
            </w:r>
          </w:p>
        </w:tc>
        <w:tc>
          <w:tcPr>
            <w:tcW w:w="2957" w:type="pct"/>
          </w:tcPr>
          <w:p w14:paraId="0B658059" w14:textId="77777777" w:rsidR="00647D45" w:rsidRDefault="00000000">
            <w:r>
              <w:rPr>
                <w:rFonts w:hint="eastAsia"/>
              </w:rPr>
              <w:t>具备保安员上岗证，首聘年龄不超过</w:t>
            </w:r>
            <w:r>
              <w:rPr>
                <w:rFonts w:hint="eastAsia"/>
              </w:rPr>
              <w:t>50</w:t>
            </w:r>
            <w:r>
              <w:rPr>
                <w:rFonts w:hint="eastAsia"/>
              </w:rPr>
              <w:t>岁，具有建（构）筑物消防员或消防设施操作员四级（中级）以上证书。提供公安机关出具的无违法犯罪记录证明。提供有效期内的健康证明。</w:t>
            </w:r>
          </w:p>
        </w:tc>
        <w:tc>
          <w:tcPr>
            <w:tcW w:w="762" w:type="pct"/>
          </w:tcPr>
          <w:p w14:paraId="4FF99532" w14:textId="77777777" w:rsidR="00647D45" w:rsidRDefault="00647D45"/>
        </w:tc>
      </w:tr>
      <w:tr w:rsidR="00647D45" w14:paraId="376088E1" w14:textId="77777777">
        <w:tc>
          <w:tcPr>
            <w:tcW w:w="258" w:type="pct"/>
            <w:vAlign w:val="center"/>
          </w:tcPr>
          <w:p w14:paraId="31BF72C8" w14:textId="77777777" w:rsidR="00647D45" w:rsidRDefault="00000000">
            <w:pPr>
              <w:jc w:val="center"/>
            </w:pPr>
            <w:r>
              <w:rPr>
                <w:rFonts w:hint="eastAsia"/>
              </w:rPr>
              <w:t>6</w:t>
            </w:r>
          </w:p>
        </w:tc>
        <w:tc>
          <w:tcPr>
            <w:tcW w:w="515" w:type="pct"/>
            <w:vAlign w:val="center"/>
          </w:tcPr>
          <w:p w14:paraId="18A34377" w14:textId="77777777" w:rsidR="00647D45" w:rsidRDefault="00000000">
            <w:pPr>
              <w:jc w:val="center"/>
            </w:pPr>
            <w:r>
              <w:rPr>
                <w:rFonts w:hint="eastAsia"/>
              </w:rPr>
              <w:t>保安员</w:t>
            </w:r>
          </w:p>
        </w:tc>
        <w:tc>
          <w:tcPr>
            <w:tcW w:w="252" w:type="pct"/>
            <w:vAlign w:val="center"/>
          </w:tcPr>
          <w:p w14:paraId="4A5FF9C8" w14:textId="77777777" w:rsidR="00647D45" w:rsidRDefault="00000000">
            <w:pPr>
              <w:jc w:val="center"/>
            </w:pPr>
            <w:r>
              <w:rPr>
                <w:rFonts w:hint="eastAsia"/>
              </w:rPr>
              <w:t>60</w:t>
            </w:r>
          </w:p>
        </w:tc>
        <w:tc>
          <w:tcPr>
            <w:tcW w:w="253" w:type="pct"/>
            <w:vAlign w:val="center"/>
          </w:tcPr>
          <w:p w14:paraId="5EFE476B" w14:textId="77777777" w:rsidR="00647D45" w:rsidRDefault="00000000">
            <w:pPr>
              <w:jc w:val="center"/>
            </w:pPr>
            <w:r>
              <w:rPr>
                <w:rFonts w:hint="eastAsia"/>
              </w:rPr>
              <w:t>---</w:t>
            </w:r>
          </w:p>
        </w:tc>
        <w:tc>
          <w:tcPr>
            <w:tcW w:w="2957" w:type="pct"/>
          </w:tcPr>
          <w:p w14:paraId="5C06C4F0" w14:textId="0D29F483" w:rsidR="00647D45" w:rsidRDefault="00000000">
            <w:r>
              <w:rPr>
                <w:rFonts w:hint="eastAsia"/>
              </w:rPr>
              <w:t>具备保安员上岗证，首聘年龄不超过</w:t>
            </w:r>
            <w:r>
              <w:rPr>
                <w:rFonts w:hint="eastAsia"/>
              </w:rPr>
              <w:t>50</w:t>
            </w:r>
            <w:r>
              <w:rPr>
                <w:rFonts w:hint="eastAsia"/>
              </w:rPr>
              <w:t>岁，其中兼任</w:t>
            </w:r>
            <w:proofErr w:type="gramStart"/>
            <w:r>
              <w:rPr>
                <w:rFonts w:hint="eastAsia"/>
              </w:rPr>
              <w:t>消控岗</w:t>
            </w:r>
            <w:proofErr w:type="gramEnd"/>
            <w:r>
              <w:rPr>
                <w:rFonts w:hint="eastAsia"/>
              </w:rPr>
              <w:t>的须具有建（构）筑物消防员或消防设施操作员四级（中级）以上证书。</w:t>
            </w:r>
            <w:r>
              <w:rPr>
                <w:rFonts w:hint="eastAsia"/>
              </w:rPr>
              <w:t>55</w:t>
            </w:r>
            <w:r>
              <w:rPr>
                <w:rFonts w:hint="eastAsia"/>
              </w:rPr>
              <w:t>周岁以下的保安必须占</w:t>
            </w:r>
            <w:proofErr w:type="gramStart"/>
            <w:r>
              <w:rPr>
                <w:rFonts w:hint="eastAsia"/>
              </w:rPr>
              <w:t>比全体</w:t>
            </w:r>
            <w:proofErr w:type="gramEnd"/>
            <w:r>
              <w:rPr>
                <w:rFonts w:hint="eastAsia"/>
              </w:rPr>
              <w:t>保安人数的</w:t>
            </w:r>
            <w:r>
              <w:rPr>
                <w:rFonts w:hint="eastAsia"/>
              </w:rPr>
              <w:t>50%</w:t>
            </w:r>
            <w:r w:rsidR="00975074">
              <w:rPr>
                <w:rFonts w:hint="eastAsia"/>
              </w:rPr>
              <w:t>，鼓励投标单位优先使用</w:t>
            </w:r>
            <w:r w:rsidR="00975074">
              <w:rPr>
                <w:rFonts w:hint="eastAsia"/>
              </w:rPr>
              <w:t>45</w:t>
            </w:r>
            <w:r w:rsidR="00975074">
              <w:rPr>
                <w:rFonts w:hint="eastAsia"/>
              </w:rPr>
              <w:t>周岁以下人员。</w:t>
            </w:r>
          </w:p>
        </w:tc>
        <w:tc>
          <w:tcPr>
            <w:tcW w:w="762" w:type="pct"/>
          </w:tcPr>
          <w:p w14:paraId="0ABE08B4" w14:textId="77777777" w:rsidR="00647D45" w:rsidRDefault="00647D45"/>
        </w:tc>
      </w:tr>
    </w:tbl>
    <w:p w14:paraId="0D6FEF04" w14:textId="77777777" w:rsidR="00647D45" w:rsidRDefault="00000000">
      <w:pPr>
        <w:pBdr>
          <w:top w:val="none" w:sz="0" w:space="0" w:color="000000"/>
          <w:left w:val="none" w:sz="0" w:space="0" w:color="000000"/>
          <w:bottom w:val="none" w:sz="0" w:space="0" w:color="000000"/>
          <w:right w:val="none" w:sz="0" w:space="0" w:color="000000"/>
        </w:pBdr>
        <w:spacing w:after="156" w:line="400" w:lineRule="exact"/>
        <w:rPr>
          <w:rFonts w:ascii="宋体" w:hAnsi="宋体" w:cs="宋体" w:hint="eastAsia"/>
          <w:color w:val="000000"/>
          <w:sz w:val="24"/>
        </w:rPr>
      </w:pPr>
      <w:r>
        <w:rPr>
          <w:rFonts w:ascii="宋体" w:hAnsi="宋体" w:cs="宋体" w:hint="eastAsia"/>
          <w:color w:val="000000"/>
          <w:sz w:val="24"/>
        </w:rPr>
        <w:t>注：</w:t>
      </w:r>
      <w:r>
        <w:rPr>
          <w:rFonts w:ascii="宋体" w:hAnsi="宋体" w:cs="宋体" w:hint="eastAsia"/>
          <w:color w:val="000000"/>
          <w:sz w:val="24"/>
        </w:rPr>
        <w:br/>
      </w:r>
      <w:r>
        <w:rPr>
          <w:rFonts w:ascii="宋体" w:hAnsi="宋体" w:cs="宋体" w:hint="eastAsia"/>
          <w:color w:val="000000"/>
          <w:sz w:val="24"/>
        </w:rPr>
        <w:lastRenderedPageBreak/>
        <w:t>1. 年龄为“---”的表示不接受此性别。</w:t>
      </w:r>
    </w:p>
    <w:p w14:paraId="1A3126AD" w14:textId="77777777" w:rsidR="00647D45" w:rsidRDefault="00000000">
      <w:pPr>
        <w:pBdr>
          <w:top w:val="none" w:sz="0" w:space="0" w:color="000000"/>
          <w:left w:val="none" w:sz="0" w:space="0" w:color="000000"/>
          <w:bottom w:val="none" w:sz="0" w:space="0" w:color="000000"/>
          <w:right w:val="none" w:sz="0" w:space="0" w:color="000000"/>
        </w:pBdr>
        <w:spacing w:after="156" w:line="400" w:lineRule="exact"/>
        <w:rPr>
          <w:rFonts w:ascii="宋体" w:hAnsi="宋体" w:cs="宋体" w:hint="eastAsia"/>
          <w:i/>
          <w:iCs/>
          <w:color w:val="000000"/>
          <w:sz w:val="24"/>
        </w:rPr>
      </w:pPr>
      <w:r>
        <w:rPr>
          <w:rFonts w:ascii="PingFang SC" w:eastAsia="PingFang SC" w:hAnsi="PingFang SC" w:cs="PingFang SC" w:hint="eastAsia"/>
          <w:b/>
          <w:i/>
          <w:iCs/>
          <w:sz w:val="24"/>
        </w:rPr>
        <w:t>★</w:t>
      </w:r>
      <w:r>
        <w:rPr>
          <w:rFonts w:ascii="宋体" w:hAnsi="宋体" w:cs="宋体" w:hint="eastAsia"/>
          <w:i/>
          <w:iCs/>
          <w:color w:val="000000"/>
          <w:sz w:val="24"/>
        </w:rPr>
        <w:t>2. 提供参与本项目人员资质实质性响应承诺函（格式自拟），要求承诺签订合同前按上表中“资质要求”的内容，提供各岗位人员证明材料。</w:t>
      </w:r>
    </w:p>
    <w:p w14:paraId="6AA5737E" w14:textId="77777777" w:rsidR="00647D45" w:rsidRDefault="00000000">
      <w:pPr>
        <w:pBdr>
          <w:top w:val="none" w:sz="0" w:space="0" w:color="000000"/>
          <w:left w:val="none" w:sz="0" w:space="0" w:color="000000"/>
          <w:bottom w:val="none" w:sz="0" w:space="0" w:color="000000"/>
          <w:right w:val="none" w:sz="0" w:space="0" w:color="000000"/>
        </w:pBdr>
        <w:spacing w:before="156" w:after="156" w:line="400" w:lineRule="exact"/>
        <w:rPr>
          <w:rFonts w:ascii="宋体" w:hAnsi="宋体" w:cs="宋体" w:hint="eastAsia"/>
          <w:b/>
          <w:color w:val="000000"/>
          <w:sz w:val="24"/>
        </w:rPr>
      </w:pPr>
      <w:r>
        <w:rPr>
          <w:rFonts w:ascii="宋体" w:hAnsi="宋体" w:cs="宋体"/>
          <w:b/>
          <w:color w:val="000000"/>
          <w:sz w:val="24"/>
        </w:rPr>
        <w:t>四、服务要求</w:t>
      </w:r>
    </w:p>
    <w:p w14:paraId="684C8EE6" w14:textId="77777777" w:rsidR="00647D45" w:rsidRDefault="00000000">
      <w:pPr>
        <w:pBdr>
          <w:top w:val="none" w:sz="0" w:space="0" w:color="000000"/>
          <w:left w:val="none" w:sz="0" w:space="0" w:color="000000"/>
          <w:bottom w:val="none" w:sz="0" w:space="0" w:color="000000"/>
          <w:right w:val="none" w:sz="0" w:space="0" w:color="000000"/>
        </w:pBdr>
        <w:spacing w:before="156" w:after="156" w:line="400" w:lineRule="exact"/>
        <w:rPr>
          <w:rFonts w:ascii="宋体" w:hAnsi="宋体" w:cs="宋体" w:hint="eastAsia"/>
          <w:b/>
          <w:i/>
          <w:iCs/>
          <w:color w:val="000000"/>
          <w:sz w:val="24"/>
        </w:rPr>
      </w:pPr>
      <w:r>
        <w:rPr>
          <w:rFonts w:ascii="PingFang SC" w:eastAsia="PingFang SC" w:hAnsi="PingFang SC" w:cs="PingFang SC" w:hint="eastAsia"/>
          <w:b/>
          <w:i/>
          <w:iCs/>
          <w:sz w:val="24"/>
        </w:rPr>
        <w:t>★</w:t>
      </w:r>
      <w:r>
        <w:rPr>
          <w:rFonts w:ascii="宋体" w:hAnsi="宋体" w:cs="宋体" w:hint="eastAsia"/>
          <w:b/>
          <w:i/>
          <w:iCs/>
          <w:color w:val="000000"/>
          <w:sz w:val="24"/>
        </w:rPr>
        <w:t>采购文件中的服务要求和考核办法均为通用要求，各采购人有权根据自身实际情况，在通用要求的基础上分配服务岗位、拟定岗位职责、调整考核要求和设定考核分值。投标人应承诺无条件接受以上内容（提供承诺函，格式自拟）。</w:t>
      </w:r>
    </w:p>
    <w:p w14:paraId="5C12FD7F" w14:textId="77777777" w:rsidR="00647D45" w:rsidRDefault="00000000">
      <w:pPr>
        <w:pBdr>
          <w:top w:val="none" w:sz="0" w:space="0" w:color="000000"/>
          <w:left w:val="none" w:sz="0" w:space="0" w:color="000000"/>
          <w:bottom w:val="none" w:sz="0" w:space="0" w:color="000000"/>
          <w:right w:val="none" w:sz="0" w:space="0" w:color="000000"/>
        </w:pBdr>
        <w:spacing w:before="156" w:after="156" w:line="400" w:lineRule="exact"/>
        <w:rPr>
          <w:rFonts w:ascii="宋体" w:hAnsi="宋体" w:cs="宋体" w:hint="eastAsia"/>
          <w:b/>
          <w:color w:val="000000"/>
          <w:sz w:val="24"/>
        </w:rPr>
      </w:pPr>
      <w:r>
        <w:rPr>
          <w:rFonts w:ascii="宋体" w:hAnsi="宋体" w:cs="宋体"/>
          <w:b/>
          <w:color w:val="000000"/>
          <w:sz w:val="24"/>
        </w:rPr>
        <w:t>（一）项目基本要求</w:t>
      </w:r>
    </w:p>
    <w:p w14:paraId="5F93D936" w14:textId="77777777" w:rsidR="00647D45" w:rsidRDefault="00000000">
      <w:pPr>
        <w:pBdr>
          <w:top w:val="none" w:sz="0" w:space="0" w:color="000000"/>
          <w:left w:val="none" w:sz="0" w:space="0" w:color="000000"/>
          <w:bottom w:val="none" w:sz="0" w:space="0" w:color="000000"/>
          <w:right w:val="none" w:sz="0" w:space="0" w:color="000000"/>
        </w:pBdr>
        <w:spacing w:line="400" w:lineRule="exact"/>
      </w:pPr>
      <w:r>
        <w:rPr>
          <w:rFonts w:ascii="宋体" w:hAnsi="宋体" w:cs="宋体"/>
          <w:color w:val="000000"/>
          <w:sz w:val="24"/>
        </w:rPr>
        <w:t xml:space="preserve">   1、建立健全物业管理制度</w:t>
      </w:r>
    </w:p>
    <w:p w14:paraId="4600D1EC" w14:textId="77777777" w:rsidR="00647D45" w:rsidRDefault="00000000">
      <w:pPr>
        <w:pBdr>
          <w:top w:val="none" w:sz="0" w:space="0" w:color="000000"/>
          <w:left w:val="none" w:sz="0" w:space="0" w:color="000000"/>
          <w:bottom w:val="none" w:sz="0" w:space="0" w:color="000000"/>
          <w:right w:val="none" w:sz="0" w:space="0" w:color="000000"/>
        </w:pBdr>
        <w:spacing w:line="400" w:lineRule="exact"/>
      </w:pPr>
      <w:r>
        <w:rPr>
          <w:rFonts w:ascii="宋体" w:hAnsi="宋体" w:cs="宋体"/>
          <w:color w:val="000000"/>
          <w:sz w:val="24"/>
        </w:rPr>
        <w:t>根据学校的具体情况，成交供应商应制定有关制度，如学校内部管理制度，日常服务的运作管理制度等。主要包括以下内容：物业管理员工行为规范、环境保洁部职责、管理人员岗位考核细则（百分考核）、操作人员岗位考核细则（百分考核）、考核奖惩制度、见义勇为奖励制度、维修制度、消防制度、环境卫生管理制度、绿化养护制度、</w:t>
      </w:r>
      <w:r>
        <w:rPr>
          <w:rFonts w:ascii="宋体" w:hAnsi="宋体" w:cs="宋体" w:hint="eastAsia"/>
          <w:sz w:val="24"/>
          <w:szCs w:val="24"/>
        </w:rPr>
        <w:t>宿舍管理制度、</w:t>
      </w:r>
      <w:r>
        <w:rPr>
          <w:rFonts w:ascii="宋体" w:hAnsi="宋体" w:cs="宋体"/>
          <w:color w:val="000000"/>
          <w:sz w:val="24"/>
        </w:rPr>
        <w:t>24小时值班制度、进退场交接制度、应急预案制度（包括紧急应对停电、大型活动、水管损坏堵塞应急预案以及其他专门的紧急预案等）及对各项制度的监督落实制度等，采用现代化、智能化管理系统进行管理。</w:t>
      </w:r>
    </w:p>
    <w:p w14:paraId="28821464" w14:textId="77777777" w:rsidR="00647D45" w:rsidRDefault="00000000">
      <w:pPr>
        <w:pBdr>
          <w:top w:val="none" w:sz="0" w:space="0" w:color="000000"/>
          <w:left w:val="none" w:sz="0" w:space="0" w:color="000000"/>
          <w:bottom w:val="none" w:sz="0" w:space="0" w:color="000000"/>
          <w:right w:val="none" w:sz="0" w:space="0" w:color="000000"/>
        </w:pBdr>
        <w:spacing w:line="400" w:lineRule="exact"/>
        <w:ind w:firstLine="480"/>
      </w:pPr>
      <w:r>
        <w:rPr>
          <w:rFonts w:ascii="宋体" w:hAnsi="宋体" w:cs="宋体"/>
          <w:color w:val="000000"/>
          <w:sz w:val="24"/>
        </w:rPr>
        <w:t>2、档案、资料管理</w:t>
      </w:r>
    </w:p>
    <w:p w14:paraId="21550903" w14:textId="77777777" w:rsidR="00647D45" w:rsidRDefault="00000000">
      <w:pPr>
        <w:pBdr>
          <w:top w:val="none" w:sz="0" w:space="0" w:color="000000"/>
          <w:left w:val="none" w:sz="0" w:space="0" w:color="000000"/>
          <w:bottom w:val="none" w:sz="0" w:space="0" w:color="000000"/>
          <w:right w:val="none" w:sz="0" w:space="0" w:color="000000"/>
        </w:pBdr>
        <w:spacing w:line="400" w:lineRule="exact"/>
      </w:pPr>
      <w:r>
        <w:rPr>
          <w:rFonts w:ascii="宋体" w:hAnsi="宋体" w:cs="宋体"/>
          <w:color w:val="000000"/>
          <w:sz w:val="24"/>
        </w:rPr>
        <w:t>加强有关物业档案和资料的管理，档案和资料管理包括：设备使用档案、突发性事件处理档案、学生联系档案、师生投诉和意见档案、物品领用及消耗档案、安全管理记录档案、清洁卫生管理档案、环境、绿化管理档案、人事管理及人员培训档案等。要求档案（资料）做到保存完整、管理完善、交接手续完备、检索方便准确。</w:t>
      </w:r>
    </w:p>
    <w:p w14:paraId="564772E8" w14:textId="77777777" w:rsidR="00647D45" w:rsidRDefault="00000000">
      <w:pPr>
        <w:pBdr>
          <w:top w:val="none" w:sz="0" w:space="0" w:color="000000"/>
          <w:left w:val="none" w:sz="0" w:space="0" w:color="000000"/>
          <w:bottom w:val="none" w:sz="0" w:space="0" w:color="000000"/>
          <w:right w:val="none" w:sz="0" w:space="0" w:color="000000"/>
        </w:pBdr>
        <w:spacing w:line="400" w:lineRule="exact"/>
        <w:ind w:firstLine="480"/>
      </w:pPr>
      <w:r>
        <w:rPr>
          <w:rFonts w:ascii="宋体" w:hAnsi="宋体" w:cs="宋体"/>
          <w:color w:val="000000"/>
          <w:sz w:val="24"/>
        </w:rPr>
        <w:t>3、明确物业管理目标</w:t>
      </w:r>
    </w:p>
    <w:p w14:paraId="0E101EAD" w14:textId="77777777" w:rsidR="00647D45" w:rsidRDefault="00000000">
      <w:pPr>
        <w:pBdr>
          <w:top w:val="none" w:sz="0" w:space="0" w:color="000000"/>
          <w:left w:val="none" w:sz="0" w:space="0" w:color="000000"/>
          <w:bottom w:val="none" w:sz="0" w:space="0" w:color="000000"/>
          <w:right w:val="none" w:sz="0" w:space="0" w:color="000000"/>
        </w:pBdr>
        <w:spacing w:line="400" w:lineRule="exact"/>
        <w:ind w:firstLine="480"/>
      </w:pPr>
      <w:r>
        <w:rPr>
          <w:rFonts w:ascii="宋体" w:hAnsi="宋体" w:cs="宋体"/>
          <w:color w:val="000000"/>
          <w:sz w:val="24"/>
        </w:rPr>
        <w:t>（1）总体风格定位：学校物业具有明显的校园特色，对此成交供应商要有针对性，具有相关政策水平，树立良好服务形象，延续并提升服务层次，明确管理质量目标和长效管理方式，具有一整套清晰的，并与学校服务特色相吻合的管理方案。</w:t>
      </w:r>
    </w:p>
    <w:p w14:paraId="1B759802" w14:textId="77777777" w:rsidR="00647D45" w:rsidRDefault="00000000">
      <w:pPr>
        <w:pBdr>
          <w:top w:val="none" w:sz="0" w:space="0" w:color="000000"/>
          <w:left w:val="none" w:sz="0" w:space="0" w:color="000000"/>
          <w:bottom w:val="none" w:sz="0" w:space="0" w:color="000000"/>
          <w:right w:val="none" w:sz="0" w:space="0" w:color="000000"/>
        </w:pBdr>
        <w:spacing w:line="400" w:lineRule="exact"/>
        <w:ind w:firstLine="480"/>
      </w:pPr>
      <w:r>
        <w:rPr>
          <w:rFonts w:ascii="宋体" w:hAnsi="宋体" w:cs="宋体"/>
          <w:color w:val="000000"/>
          <w:sz w:val="24"/>
        </w:rPr>
        <w:t>（2）根据学校物业的管理要求，具有物业管理内容的整体设想和规程策划，分别对环境保洁工作、秩序维护工作、消防工作等内容，制订物业管理服务质量目标及服务响应时间等，并承诺保证目标的实现程度。</w:t>
      </w:r>
    </w:p>
    <w:p w14:paraId="0955514F" w14:textId="77777777" w:rsidR="00647D45" w:rsidRDefault="00000000">
      <w:pPr>
        <w:pBdr>
          <w:top w:val="none" w:sz="0" w:space="0" w:color="000000"/>
          <w:left w:val="none" w:sz="0" w:space="0" w:color="000000"/>
          <w:bottom w:val="none" w:sz="0" w:space="0" w:color="000000"/>
          <w:right w:val="none" w:sz="0" w:space="0" w:color="000000"/>
        </w:pBdr>
        <w:spacing w:line="400" w:lineRule="exact"/>
        <w:ind w:firstLine="480"/>
      </w:pPr>
      <w:r>
        <w:rPr>
          <w:rFonts w:ascii="宋体" w:hAnsi="宋体" w:cs="宋体"/>
          <w:color w:val="000000"/>
          <w:sz w:val="24"/>
        </w:rPr>
        <w:t>（3）与学校系统作息制度相匹配，合理安排长效管理与突击性任务的关系，做到保障有力。</w:t>
      </w:r>
    </w:p>
    <w:p w14:paraId="291CE93D" w14:textId="77777777" w:rsidR="00647D45" w:rsidRDefault="00000000">
      <w:pPr>
        <w:pBdr>
          <w:top w:val="none" w:sz="0" w:space="0" w:color="000000"/>
          <w:left w:val="none" w:sz="0" w:space="0" w:color="000000"/>
          <w:bottom w:val="none" w:sz="0" w:space="0" w:color="000000"/>
          <w:right w:val="none" w:sz="0" w:space="0" w:color="000000"/>
        </w:pBdr>
        <w:spacing w:line="400" w:lineRule="exact"/>
        <w:ind w:firstLine="480"/>
      </w:pPr>
      <w:r>
        <w:rPr>
          <w:rFonts w:ascii="宋体" w:hAnsi="宋体" w:cs="宋体"/>
          <w:color w:val="000000"/>
          <w:sz w:val="24"/>
        </w:rPr>
        <w:t xml:space="preserve">（4）具体分项指标： </w:t>
      </w:r>
    </w:p>
    <w:p w14:paraId="552CA313" w14:textId="77777777" w:rsidR="00647D45" w:rsidRDefault="00000000">
      <w:pPr>
        <w:pBdr>
          <w:top w:val="none" w:sz="0" w:space="0" w:color="000000"/>
          <w:left w:val="none" w:sz="0" w:space="0" w:color="000000"/>
          <w:bottom w:val="none" w:sz="0" w:space="0" w:color="000000"/>
          <w:right w:val="none" w:sz="0" w:space="0" w:color="000000"/>
        </w:pBdr>
        <w:spacing w:line="400" w:lineRule="exact"/>
        <w:ind w:firstLine="480"/>
      </w:pPr>
      <w:r>
        <w:rPr>
          <w:rFonts w:ascii="宋体" w:hAnsi="宋体" w:cs="宋体"/>
          <w:color w:val="000000"/>
          <w:sz w:val="24"/>
        </w:rPr>
        <w:t>①有效投诉办结率98%（含）以上，回访率100%；</w:t>
      </w:r>
    </w:p>
    <w:p w14:paraId="2C78E88B" w14:textId="77777777" w:rsidR="00647D45" w:rsidRDefault="00000000">
      <w:pPr>
        <w:pBdr>
          <w:top w:val="none" w:sz="0" w:space="0" w:color="000000"/>
          <w:left w:val="none" w:sz="0" w:space="0" w:color="000000"/>
          <w:bottom w:val="none" w:sz="0" w:space="0" w:color="000000"/>
          <w:right w:val="none" w:sz="0" w:space="0" w:color="000000"/>
        </w:pBdr>
        <w:spacing w:line="400" w:lineRule="exact"/>
        <w:ind w:firstLine="480"/>
      </w:pPr>
      <w:r>
        <w:rPr>
          <w:rFonts w:ascii="宋体" w:hAnsi="宋体" w:cs="宋体"/>
          <w:color w:val="000000"/>
          <w:sz w:val="24"/>
        </w:rPr>
        <w:lastRenderedPageBreak/>
        <w:t>②委托</w:t>
      </w:r>
      <w:proofErr w:type="gramStart"/>
      <w:r>
        <w:rPr>
          <w:rFonts w:ascii="宋体" w:hAnsi="宋体" w:cs="宋体"/>
          <w:color w:val="000000"/>
          <w:sz w:val="24"/>
        </w:rPr>
        <w:t>方意见</w:t>
      </w:r>
      <w:proofErr w:type="gramEnd"/>
      <w:r>
        <w:rPr>
          <w:rFonts w:ascii="宋体" w:hAnsi="宋体" w:cs="宋体"/>
          <w:color w:val="000000"/>
          <w:sz w:val="24"/>
        </w:rPr>
        <w:t>反馈满意率85%（含）以上；</w:t>
      </w:r>
    </w:p>
    <w:p w14:paraId="357DF1C4" w14:textId="77777777" w:rsidR="00647D45" w:rsidRDefault="00000000">
      <w:pPr>
        <w:pBdr>
          <w:top w:val="none" w:sz="0" w:space="0" w:color="000000"/>
          <w:left w:val="none" w:sz="0" w:space="0" w:color="000000"/>
          <w:bottom w:val="none" w:sz="0" w:space="0" w:color="000000"/>
          <w:right w:val="none" w:sz="0" w:space="0" w:color="000000"/>
        </w:pBdr>
        <w:spacing w:line="400" w:lineRule="exact"/>
        <w:ind w:firstLine="480"/>
      </w:pPr>
      <w:r>
        <w:rPr>
          <w:rFonts w:ascii="宋体" w:hAnsi="宋体" w:cs="宋体"/>
          <w:color w:val="000000"/>
          <w:sz w:val="24"/>
        </w:rPr>
        <w:t>③纠错率100%；</w:t>
      </w:r>
    </w:p>
    <w:p w14:paraId="3BB0BACE" w14:textId="77777777" w:rsidR="00647D45" w:rsidRDefault="00000000">
      <w:pPr>
        <w:pBdr>
          <w:top w:val="none" w:sz="0" w:space="0" w:color="000000"/>
          <w:left w:val="none" w:sz="0" w:space="0" w:color="000000"/>
          <w:bottom w:val="none" w:sz="0" w:space="0" w:color="000000"/>
          <w:right w:val="none" w:sz="0" w:space="0" w:color="000000"/>
        </w:pBdr>
        <w:spacing w:line="400" w:lineRule="exact"/>
        <w:ind w:firstLine="480"/>
      </w:pPr>
      <w:r>
        <w:rPr>
          <w:rFonts w:ascii="宋体" w:hAnsi="宋体" w:cs="宋体"/>
          <w:color w:val="000000"/>
          <w:sz w:val="24"/>
        </w:rPr>
        <w:t>④不得有任何违章建筑；</w:t>
      </w:r>
    </w:p>
    <w:p w14:paraId="05FB3912" w14:textId="77777777" w:rsidR="00647D45" w:rsidRDefault="00000000">
      <w:pPr>
        <w:pBdr>
          <w:top w:val="none" w:sz="0" w:space="0" w:color="000000"/>
          <w:left w:val="none" w:sz="0" w:space="0" w:color="000000"/>
          <w:bottom w:val="none" w:sz="0" w:space="0" w:color="000000"/>
          <w:right w:val="none" w:sz="0" w:space="0" w:color="000000"/>
        </w:pBdr>
        <w:spacing w:line="400" w:lineRule="exact"/>
        <w:ind w:firstLine="480"/>
      </w:pPr>
      <w:r>
        <w:rPr>
          <w:rFonts w:ascii="仿宋" w:eastAsia="仿宋" w:hAnsi="仿宋" w:cs="仿宋"/>
          <w:color w:val="000000"/>
          <w:sz w:val="24"/>
        </w:rPr>
        <w:t>⑤</w:t>
      </w:r>
      <w:r>
        <w:rPr>
          <w:rFonts w:ascii="宋体" w:hAnsi="宋体" w:cs="宋体"/>
          <w:color w:val="000000"/>
          <w:sz w:val="24"/>
        </w:rPr>
        <w:t>各种指示牌、标识完好、清洁。</w:t>
      </w:r>
    </w:p>
    <w:p w14:paraId="11C91EEA" w14:textId="77777777" w:rsidR="00647D45" w:rsidRDefault="00000000">
      <w:pPr>
        <w:numPr>
          <w:ilvl w:val="0"/>
          <w:numId w:val="5"/>
        </w:numPr>
        <w:pBdr>
          <w:top w:val="none" w:sz="0" w:space="0" w:color="000000"/>
          <w:left w:val="none" w:sz="0" w:space="0" w:color="000000"/>
          <w:bottom w:val="none" w:sz="0" w:space="0" w:color="000000"/>
          <w:right w:val="none" w:sz="0" w:space="0" w:color="000000"/>
        </w:pBdr>
        <w:spacing w:line="400" w:lineRule="exact"/>
        <w:ind w:firstLine="480"/>
        <w:rPr>
          <w:rFonts w:ascii="宋体" w:hAnsi="宋体" w:cs="宋体" w:hint="eastAsia"/>
          <w:color w:val="000000"/>
          <w:sz w:val="24"/>
        </w:rPr>
      </w:pPr>
      <w:r>
        <w:rPr>
          <w:rFonts w:ascii="宋体" w:hAnsi="宋体" w:cs="宋体"/>
          <w:color w:val="000000"/>
          <w:sz w:val="24"/>
        </w:rPr>
        <w:t>校园安全风险、安全隐患进行辨识、排查，及时提供风险及安全隐患预警。</w:t>
      </w:r>
    </w:p>
    <w:p w14:paraId="6BB3B366" w14:textId="77777777" w:rsidR="00647D45" w:rsidRDefault="00000000">
      <w:pPr>
        <w:numPr>
          <w:ilvl w:val="0"/>
          <w:numId w:val="5"/>
        </w:numPr>
        <w:pBdr>
          <w:top w:val="none" w:sz="0" w:space="0" w:color="000000"/>
          <w:left w:val="none" w:sz="0" w:space="0" w:color="000000"/>
          <w:bottom w:val="none" w:sz="0" w:space="0" w:color="000000"/>
          <w:right w:val="none" w:sz="0" w:space="0" w:color="000000"/>
        </w:pBdr>
        <w:spacing w:line="400" w:lineRule="exact"/>
        <w:ind w:firstLine="480"/>
        <w:rPr>
          <w:rFonts w:ascii="宋体" w:hAnsi="宋体" w:cs="宋体" w:hint="eastAsia"/>
          <w:color w:val="000000"/>
          <w:sz w:val="24"/>
        </w:rPr>
      </w:pPr>
      <w:r>
        <w:rPr>
          <w:rFonts w:ascii="宋体" w:hAnsi="宋体" w:cs="宋体" w:hint="eastAsia"/>
          <w:color w:val="000000"/>
          <w:sz w:val="24"/>
        </w:rPr>
        <w:t>完成学校临时布置的搬运、秩序维护等任务，配合学校做好各项重大活动的筹备及现场保障工作。</w:t>
      </w:r>
    </w:p>
    <w:p w14:paraId="67F63954" w14:textId="77777777" w:rsidR="00647D45" w:rsidRDefault="00000000">
      <w:pPr>
        <w:pBdr>
          <w:top w:val="none" w:sz="0" w:space="0" w:color="000000"/>
          <w:left w:val="none" w:sz="0" w:space="0" w:color="000000"/>
          <w:bottom w:val="none" w:sz="0" w:space="0" w:color="000000"/>
          <w:right w:val="none" w:sz="0" w:space="0" w:color="000000"/>
        </w:pBdr>
        <w:spacing w:before="156" w:after="156" w:line="400" w:lineRule="exact"/>
        <w:ind w:firstLine="422"/>
        <w:rPr>
          <w:rFonts w:ascii="宋体" w:hAnsi="宋体" w:cs="宋体" w:hint="eastAsia"/>
          <w:b/>
          <w:color w:val="000000"/>
          <w:sz w:val="24"/>
        </w:rPr>
      </w:pPr>
      <w:r>
        <w:rPr>
          <w:rFonts w:ascii="宋体" w:hAnsi="宋体" w:cs="宋体"/>
          <w:b/>
          <w:color w:val="000000"/>
          <w:sz w:val="24"/>
        </w:rPr>
        <w:t>（</w:t>
      </w:r>
      <w:r>
        <w:rPr>
          <w:rFonts w:ascii="宋体" w:hAnsi="宋体" w:cs="宋体" w:hint="eastAsia"/>
          <w:b/>
          <w:color w:val="000000"/>
          <w:sz w:val="24"/>
        </w:rPr>
        <w:t>二</w:t>
      </w:r>
      <w:r>
        <w:rPr>
          <w:rFonts w:ascii="宋体" w:hAnsi="宋体" w:cs="宋体"/>
          <w:b/>
          <w:color w:val="000000"/>
          <w:sz w:val="24"/>
        </w:rPr>
        <w:t>）保洁服务内容</w:t>
      </w:r>
    </w:p>
    <w:p w14:paraId="6C022D4B" w14:textId="77777777" w:rsidR="00647D45" w:rsidRDefault="00000000">
      <w:pPr>
        <w:pBdr>
          <w:top w:val="none" w:sz="0" w:space="0" w:color="000000"/>
          <w:left w:val="none" w:sz="0" w:space="0" w:color="000000"/>
          <w:bottom w:val="none" w:sz="0" w:space="0" w:color="000000"/>
          <w:right w:val="none" w:sz="0" w:space="0" w:color="000000"/>
        </w:pBdr>
        <w:spacing w:line="400" w:lineRule="exact"/>
        <w:ind w:firstLine="420"/>
        <w:rPr>
          <w:rFonts w:ascii="宋体" w:hAnsi="宋体" w:cs="宋体" w:hint="eastAsia"/>
          <w:color w:val="000000"/>
          <w:sz w:val="24"/>
        </w:rPr>
      </w:pPr>
      <w:r>
        <w:rPr>
          <w:rFonts w:ascii="宋体" w:hAnsi="宋体" w:cs="宋体" w:hint="eastAsia"/>
          <w:color w:val="000000"/>
          <w:sz w:val="24"/>
        </w:rPr>
        <w:t>1. 清洁范围包括门厅、过道、楼道、会议室、卫生间、各类办公室周边等场所以及室外道路、广场、运动场、地下停车场、绿化带等公共区域。如有重大活动安排，配合学校相关部门做好活动场所卫生保洁工作。</w:t>
      </w:r>
    </w:p>
    <w:p w14:paraId="2A909806" w14:textId="77777777" w:rsidR="00647D45" w:rsidRDefault="00000000">
      <w:pPr>
        <w:pBdr>
          <w:top w:val="none" w:sz="0" w:space="0" w:color="000000"/>
          <w:left w:val="none" w:sz="0" w:space="0" w:color="000000"/>
          <w:bottom w:val="none" w:sz="0" w:space="0" w:color="000000"/>
          <w:right w:val="none" w:sz="0" w:space="0" w:color="000000"/>
        </w:pBdr>
        <w:spacing w:line="400" w:lineRule="exact"/>
        <w:ind w:firstLine="420"/>
        <w:rPr>
          <w:rFonts w:ascii="宋体" w:hAnsi="宋体" w:cs="宋体" w:hint="eastAsia"/>
          <w:color w:val="000000"/>
          <w:sz w:val="24"/>
        </w:rPr>
      </w:pPr>
      <w:r>
        <w:rPr>
          <w:rFonts w:ascii="宋体" w:hAnsi="宋体" w:cs="宋体" w:hint="eastAsia"/>
          <w:color w:val="000000"/>
          <w:sz w:val="24"/>
        </w:rPr>
        <w:t>2. 执行清洁制度，每天在规定时间前搞好公共场所室内外等清洁工作，清洁设施合理、完备，满足学校系统办公和人流量大等特点下的清洁要求，</w:t>
      </w:r>
      <w:proofErr w:type="gramStart"/>
      <w:r>
        <w:rPr>
          <w:rFonts w:ascii="宋体" w:hAnsi="宋体" w:cs="宋体" w:hint="eastAsia"/>
          <w:color w:val="000000"/>
          <w:sz w:val="24"/>
        </w:rPr>
        <w:t>全天侯</w:t>
      </w:r>
      <w:proofErr w:type="gramEnd"/>
      <w:r>
        <w:rPr>
          <w:rFonts w:ascii="宋体" w:hAnsi="宋体" w:cs="宋体" w:hint="eastAsia"/>
          <w:color w:val="000000"/>
          <w:sz w:val="24"/>
        </w:rPr>
        <w:t xml:space="preserve">、全方位地保持清洁；电梯内无任何手印痕迹；玻璃门窗透亮无浮尘；墙壁无蛛网积灰；地面无积尘、痰迹、污渍、脚印及抛弃物，确保整个院落环境优美、卫生清洁。整体管理达到管理要求。 </w:t>
      </w:r>
    </w:p>
    <w:p w14:paraId="0824E8BD" w14:textId="77777777" w:rsidR="00647D45" w:rsidRDefault="00000000">
      <w:pPr>
        <w:pBdr>
          <w:top w:val="none" w:sz="0" w:space="0" w:color="000000"/>
          <w:left w:val="none" w:sz="0" w:space="0" w:color="000000"/>
          <w:bottom w:val="none" w:sz="0" w:space="0" w:color="000000"/>
          <w:right w:val="none" w:sz="0" w:space="0" w:color="000000"/>
        </w:pBdr>
        <w:spacing w:line="400" w:lineRule="exact"/>
        <w:ind w:firstLine="420"/>
        <w:rPr>
          <w:rFonts w:ascii="宋体" w:hAnsi="宋体" w:cs="宋体" w:hint="eastAsia"/>
          <w:color w:val="000000"/>
          <w:sz w:val="24"/>
        </w:rPr>
      </w:pPr>
      <w:r>
        <w:rPr>
          <w:rFonts w:ascii="宋体" w:hAnsi="宋体" w:cs="宋体" w:hint="eastAsia"/>
          <w:color w:val="000000"/>
          <w:sz w:val="24"/>
        </w:rPr>
        <w:t>3. 教学楼立面、公共楼道及物业区域内道路整洁，无堆放杂物现象，并承担“门前三包”责任，特别注意教学区楼梯间环境卫生和劳动工具摆放整齐。</w:t>
      </w:r>
    </w:p>
    <w:p w14:paraId="0B0143E0" w14:textId="77777777" w:rsidR="00647D45" w:rsidRDefault="00000000">
      <w:pPr>
        <w:pBdr>
          <w:top w:val="none" w:sz="0" w:space="0" w:color="000000"/>
          <w:left w:val="none" w:sz="0" w:space="0" w:color="000000"/>
          <w:bottom w:val="none" w:sz="0" w:space="0" w:color="000000"/>
          <w:right w:val="none" w:sz="0" w:space="0" w:color="000000"/>
        </w:pBdr>
        <w:spacing w:line="400" w:lineRule="exact"/>
        <w:ind w:firstLine="420"/>
        <w:rPr>
          <w:rFonts w:ascii="宋体" w:hAnsi="宋体" w:cs="宋体" w:hint="eastAsia"/>
          <w:color w:val="000000"/>
          <w:sz w:val="24"/>
        </w:rPr>
      </w:pPr>
      <w:r>
        <w:rPr>
          <w:rFonts w:ascii="宋体" w:hAnsi="宋体" w:cs="宋体" w:hint="eastAsia"/>
          <w:color w:val="000000"/>
          <w:sz w:val="24"/>
        </w:rPr>
        <w:t xml:space="preserve">4. </w:t>
      </w:r>
      <w:proofErr w:type="gramStart"/>
      <w:r>
        <w:rPr>
          <w:rFonts w:ascii="宋体" w:hAnsi="宋体" w:cs="宋体" w:hint="eastAsia"/>
          <w:color w:val="000000"/>
          <w:sz w:val="24"/>
        </w:rPr>
        <w:t>灭</w:t>
      </w:r>
      <w:proofErr w:type="gramEnd"/>
      <w:r>
        <w:rPr>
          <w:rFonts w:ascii="宋体" w:hAnsi="宋体" w:cs="宋体" w:hint="eastAsia"/>
          <w:color w:val="000000"/>
          <w:sz w:val="24"/>
        </w:rPr>
        <w:t>四害、消杀服务内容及要求：</w:t>
      </w:r>
    </w:p>
    <w:p w14:paraId="4A95981B" w14:textId="77777777" w:rsidR="00647D45" w:rsidRDefault="00000000">
      <w:pPr>
        <w:pBdr>
          <w:top w:val="none" w:sz="0" w:space="0" w:color="000000"/>
          <w:left w:val="none" w:sz="0" w:space="0" w:color="000000"/>
          <w:bottom w:val="none" w:sz="0" w:space="0" w:color="000000"/>
          <w:right w:val="none" w:sz="0" w:space="0" w:color="000000"/>
        </w:pBdr>
        <w:spacing w:line="400" w:lineRule="exact"/>
        <w:ind w:firstLine="420"/>
        <w:rPr>
          <w:rFonts w:ascii="宋体" w:hAnsi="宋体" w:cs="宋体" w:hint="eastAsia"/>
          <w:color w:val="000000"/>
          <w:sz w:val="24"/>
        </w:rPr>
      </w:pPr>
      <w:r>
        <w:rPr>
          <w:rFonts w:ascii="宋体" w:hAnsi="宋体" w:cs="宋体" w:hint="eastAsia"/>
          <w:color w:val="000000"/>
          <w:sz w:val="24"/>
        </w:rPr>
        <w:t>（1）指定具有资质的专业人员为学校全域进行消杀，控制对象包括老鼠、蟑螂、蚊子、苍蝇、蜜蜂马蜂等有害生物。建立完备的消杀工作管理制度，全年进行24次整体治理服务，其中5月至10月每月3次，其余月份每月1次。紧急情况需在8小时内到场处理。具体安排可根据季节与采购人需求适当调整。</w:t>
      </w:r>
    </w:p>
    <w:p w14:paraId="67F91255" w14:textId="77777777" w:rsidR="00647D45" w:rsidRDefault="00000000">
      <w:pPr>
        <w:pBdr>
          <w:top w:val="none" w:sz="0" w:space="0" w:color="000000"/>
          <w:left w:val="none" w:sz="0" w:space="0" w:color="000000"/>
          <w:bottom w:val="none" w:sz="0" w:space="0" w:color="000000"/>
          <w:right w:val="none" w:sz="0" w:space="0" w:color="000000"/>
        </w:pBdr>
        <w:spacing w:line="400" w:lineRule="exact"/>
        <w:ind w:firstLine="420"/>
        <w:rPr>
          <w:rFonts w:ascii="宋体" w:hAnsi="宋体" w:cs="宋体" w:hint="eastAsia"/>
          <w:color w:val="000000"/>
          <w:sz w:val="24"/>
        </w:rPr>
      </w:pPr>
      <w:r>
        <w:rPr>
          <w:rFonts w:ascii="宋体" w:hAnsi="宋体" w:cs="宋体" w:hint="eastAsia"/>
          <w:color w:val="000000"/>
          <w:sz w:val="24"/>
        </w:rPr>
        <w:t>服务质量标准为学校全域无明显有害生物活动痕迹，符合《全国爱卫会除害标准》。</w:t>
      </w:r>
    </w:p>
    <w:p w14:paraId="59412E81" w14:textId="77777777" w:rsidR="00647D45" w:rsidRDefault="00000000">
      <w:pPr>
        <w:pBdr>
          <w:top w:val="none" w:sz="0" w:space="0" w:color="000000"/>
          <w:left w:val="none" w:sz="0" w:space="0" w:color="000000"/>
          <w:bottom w:val="none" w:sz="0" w:space="0" w:color="000000"/>
          <w:right w:val="none" w:sz="0" w:space="0" w:color="000000"/>
        </w:pBdr>
        <w:spacing w:line="400" w:lineRule="exact"/>
        <w:ind w:firstLine="420"/>
        <w:rPr>
          <w:rFonts w:ascii="宋体" w:hAnsi="宋体" w:cs="宋体" w:hint="eastAsia"/>
          <w:color w:val="000000"/>
          <w:sz w:val="24"/>
        </w:rPr>
      </w:pPr>
      <w:r>
        <w:rPr>
          <w:rFonts w:ascii="宋体" w:hAnsi="宋体" w:cs="宋体" w:hint="eastAsia"/>
          <w:color w:val="000000"/>
          <w:sz w:val="24"/>
        </w:rPr>
        <w:t>消</w:t>
      </w:r>
      <w:proofErr w:type="gramStart"/>
      <w:r>
        <w:rPr>
          <w:rFonts w:ascii="宋体" w:hAnsi="宋体" w:cs="宋体" w:hint="eastAsia"/>
          <w:color w:val="000000"/>
          <w:sz w:val="24"/>
        </w:rPr>
        <w:t>杀单位</w:t>
      </w:r>
      <w:proofErr w:type="gramEnd"/>
      <w:r>
        <w:rPr>
          <w:rFonts w:ascii="宋体" w:hAnsi="宋体" w:cs="宋体" w:hint="eastAsia"/>
          <w:color w:val="000000"/>
          <w:sz w:val="24"/>
        </w:rPr>
        <w:t>应包工包料，包括设备、药剂、人员等全部所需物资与服务。</w:t>
      </w:r>
    </w:p>
    <w:p w14:paraId="34A1ECB8" w14:textId="77777777" w:rsidR="00647D45" w:rsidRDefault="00000000">
      <w:pPr>
        <w:pBdr>
          <w:top w:val="none" w:sz="0" w:space="0" w:color="000000"/>
          <w:left w:val="none" w:sz="0" w:space="0" w:color="000000"/>
          <w:bottom w:val="none" w:sz="0" w:space="0" w:color="000000"/>
          <w:right w:val="none" w:sz="0" w:space="0" w:color="000000"/>
        </w:pBdr>
        <w:spacing w:line="400" w:lineRule="exact"/>
        <w:ind w:firstLine="420"/>
        <w:rPr>
          <w:rFonts w:ascii="宋体" w:hAnsi="宋体" w:cs="宋体" w:hint="eastAsia"/>
          <w:color w:val="000000"/>
          <w:sz w:val="24"/>
        </w:rPr>
      </w:pPr>
      <w:r>
        <w:rPr>
          <w:rFonts w:ascii="宋体" w:hAnsi="宋体" w:cs="宋体" w:hint="eastAsia"/>
          <w:color w:val="000000"/>
          <w:sz w:val="24"/>
        </w:rPr>
        <w:t>（2）消杀服务人员应持证上岗，穿工作服，具备三年以上专业工作经验。消</w:t>
      </w:r>
      <w:proofErr w:type="gramStart"/>
      <w:r>
        <w:rPr>
          <w:rFonts w:ascii="宋体" w:hAnsi="宋体" w:cs="宋体" w:hint="eastAsia"/>
          <w:color w:val="000000"/>
          <w:sz w:val="24"/>
        </w:rPr>
        <w:t>杀单位</w:t>
      </w:r>
      <w:proofErr w:type="gramEnd"/>
      <w:r>
        <w:rPr>
          <w:rFonts w:ascii="宋体" w:hAnsi="宋体" w:cs="宋体" w:hint="eastAsia"/>
          <w:color w:val="000000"/>
          <w:sz w:val="24"/>
        </w:rPr>
        <w:t>应承担其员工在服务过程中产生的全部责任。</w:t>
      </w:r>
    </w:p>
    <w:p w14:paraId="4303313A" w14:textId="77777777" w:rsidR="00647D45" w:rsidRDefault="00000000">
      <w:pPr>
        <w:pBdr>
          <w:top w:val="none" w:sz="0" w:space="0" w:color="000000"/>
          <w:left w:val="none" w:sz="0" w:space="0" w:color="000000"/>
          <w:bottom w:val="none" w:sz="0" w:space="0" w:color="000000"/>
          <w:right w:val="none" w:sz="0" w:space="0" w:color="000000"/>
        </w:pBdr>
        <w:spacing w:line="400" w:lineRule="exact"/>
        <w:ind w:firstLine="420"/>
        <w:rPr>
          <w:rFonts w:ascii="宋体" w:hAnsi="宋体" w:cs="宋体" w:hint="eastAsia"/>
          <w:color w:val="000000"/>
          <w:sz w:val="24"/>
        </w:rPr>
      </w:pPr>
      <w:r>
        <w:rPr>
          <w:rFonts w:ascii="宋体" w:hAnsi="宋体" w:cs="宋体" w:hint="eastAsia"/>
          <w:color w:val="000000"/>
          <w:sz w:val="24"/>
        </w:rPr>
        <w:t>（3）消</w:t>
      </w:r>
      <w:proofErr w:type="gramStart"/>
      <w:r>
        <w:rPr>
          <w:rFonts w:ascii="宋体" w:hAnsi="宋体" w:cs="宋体" w:hint="eastAsia"/>
          <w:color w:val="000000"/>
          <w:sz w:val="24"/>
        </w:rPr>
        <w:t>杀单位</w:t>
      </w:r>
      <w:proofErr w:type="gramEnd"/>
      <w:r>
        <w:rPr>
          <w:rFonts w:ascii="宋体" w:hAnsi="宋体" w:cs="宋体" w:hint="eastAsia"/>
          <w:color w:val="000000"/>
          <w:sz w:val="24"/>
        </w:rPr>
        <w:t>应按省市相关规定做好备案，使用的药剂应符合国家环保及卫生标准，确保对人体无害，且不污染环境、水源及食物。服务设备应专业、安全、有效，消</w:t>
      </w:r>
      <w:proofErr w:type="gramStart"/>
      <w:r>
        <w:rPr>
          <w:rFonts w:ascii="宋体" w:hAnsi="宋体" w:cs="宋体" w:hint="eastAsia"/>
          <w:color w:val="000000"/>
          <w:sz w:val="24"/>
        </w:rPr>
        <w:t>杀单位</w:t>
      </w:r>
      <w:proofErr w:type="gramEnd"/>
      <w:r>
        <w:rPr>
          <w:rFonts w:ascii="宋体" w:hAnsi="宋体" w:cs="宋体" w:hint="eastAsia"/>
          <w:color w:val="000000"/>
          <w:sz w:val="24"/>
        </w:rPr>
        <w:t>应负责所有消</w:t>
      </w:r>
      <w:proofErr w:type="gramStart"/>
      <w:r>
        <w:rPr>
          <w:rFonts w:ascii="宋体" w:hAnsi="宋体" w:cs="宋体" w:hint="eastAsia"/>
          <w:color w:val="000000"/>
          <w:sz w:val="24"/>
        </w:rPr>
        <w:t>杀设备</w:t>
      </w:r>
      <w:proofErr w:type="gramEnd"/>
      <w:r>
        <w:rPr>
          <w:rFonts w:ascii="宋体" w:hAnsi="宋体" w:cs="宋体" w:hint="eastAsia"/>
          <w:color w:val="000000"/>
          <w:sz w:val="24"/>
        </w:rPr>
        <w:t>的维护与更新，包括但不限于：太阳能灭蚊灯、</w:t>
      </w:r>
      <w:proofErr w:type="gramStart"/>
      <w:r>
        <w:rPr>
          <w:rFonts w:ascii="宋体" w:hAnsi="宋体" w:cs="宋体" w:hint="eastAsia"/>
          <w:color w:val="000000"/>
          <w:sz w:val="24"/>
        </w:rPr>
        <w:t>外围双</w:t>
      </w:r>
      <w:proofErr w:type="gramEnd"/>
      <w:r>
        <w:rPr>
          <w:rFonts w:ascii="宋体" w:hAnsi="宋体" w:cs="宋体" w:hint="eastAsia"/>
          <w:color w:val="000000"/>
          <w:sz w:val="24"/>
        </w:rPr>
        <w:t>锁鼠</w:t>
      </w:r>
      <w:proofErr w:type="gramStart"/>
      <w:r>
        <w:rPr>
          <w:rFonts w:ascii="宋体" w:hAnsi="宋体" w:cs="宋体" w:hint="eastAsia"/>
          <w:color w:val="000000"/>
          <w:sz w:val="24"/>
        </w:rPr>
        <w:t>饵</w:t>
      </w:r>
      <w:proofErr w:type="gramEnd"/>
      <w:r>
        <w:rPr>
          <w:rFonts w:ascii="宋体" w:hAnsi="宋体" w:cs="宋体" w:hint="eastAsia"/>
          <w:color w:val="000000"/>
          <w:sz w:val="24"/>
        </w:rPr>
        <w:t>站、插地式捕蝇笼、粘鼠板等，数量及位置根据学校要求布置。</w:t>
      </w:r>
    </w:p>
    <w:p w14:paraId="6C844480" w14:textId="77777777" w:rsidR="00647D45" w:rsidRDefault="00000000">
      <w:pPr>
        <w:pBdr>
          <w:top w:val="none" w:sz="0" w:space="0" w:color="000000"/>
          <w:left w:val="none" w:sz="0" w:space="0" w:color="000000"/>
          <w:bottom w:val="none" w:sz="0" w:space="0" w:color="000000"/>
          <w:right w:val="none" w:sz="0" w:space="0" w:color="000000"/>
        </w:pBdr>
        <w:spacing w:line="400" w:lineRule="exact"/>
        <w:ind w:firstLine="420"/>
        <w:rPr>
          <w:rFonts w:ascii="宋体" w:hAnsi="宋体" w:cs="宋体" w:hint="eastAsia"/>
          <w:color w:val="000000"/>
          <w:sz w:val="24"/>
        </w:rPr>
      </w:pPr>
      <w:r>
        <w:rPr>
          <w:rFonts w:ascii="宋体" w:hAnsi="宋体" w:cs="宋体" w:hint="eastAsia"/>
          <w:color w:val="000000"/>
          <w:sz w:val="24"/>
        </w:rPr>
        <w:t>5. 雨水井、化粪池定期清掏，井</w:t>
      </w:r>
      <w:proofErr w:type="gramStart"/>
      <w:r>
        <w:rPr>
          <w:rFonts w:ascii="宋体" w:hAnsi="宋体" w:cs="宋体" w:hint="eastAsia"/>
          <w:color w:val="000000"/>
          <w:sz w:val="24"/>
        </w:rPr>
        <w:t>池不得</w:t>
      </w:r>
      <w:proofErr w:type="gramEnd"/>
      <w:r>
        <w:rPr>
          <w:rFonts w:ascii="宋体" w:hAnsi="宋体" w:cs="宋体" w:hint="eastAsia"/>
          <w:color w:val="000000"/>
          <w:sz w:val="24"/>
        </w:rPr>
        <w:t>有淤积、堵塞、漫溢等现象。</w:t>
      </w:r>
    </w:p>
    <w:p w14:paraId="2944D8D0" w14:textId="77777777" w:rsidR="00647D45" w:rsidRDefault="00000000">
      <w:pPr>
        <w:pBdr>
          <w:top w:val="none" w:sz="0" w:space="0" w:color="000000"/>
          <w:left w:val="none" w:sz="0" w:space="0" w:color="000000"/>
          <w:bottom w:val="none" w:sz="0" w:space="0" w:color="000000"/>
          <w:right w:val="none" w:sz="0" w:space="0" w:color="000000"/>
        </w:pBdr>
        <w:spacing w:line="400" w:lineRule="exact"/>
        <w:ind w:firstLine="420"/>
        <w:rPr>
          <w:rFonts w:ascii="宋体" w:hAnsi="宋体" w:cs="宋体" w:hint="eastAsia"/>
          <w:color w:val="000000"/>
          <w:sz w:val="24"/>
        </w:rPr>
      </w:pPr>
      <w:r>
        <w:rPr>
          <w:rFonts w:ascii="宋体" w:hAnsi="宋体" w:cs="宋体" w:hint="eastAsia"/>
          <w:color w:val="000000"/>
          <w:sz w:val="24"/>
        </w:rPr>
        <w:t>6. 垃圾实行分类管理，日产日清，垃圾桶、箱表面无污渍。</w:t>
      </w:r>
    </w:p>
    <w:p w14:paraId="513E7635" w14:textId="77777777" w:rsidR="00647D45" w:rsidRDefault="00000000">
      <w:pPr>
        <w:pBdr>
          <w:top w:val="none" w:sz="0" w:space="0" w:color="000000"/>
          <w:left w:val="none" w:sz="0" w:space="0" w:color="000000"/>
          <w:bottom w:val="none" w:sz="0" w:space="0" w:color="000000"/>
          <w:right w:val="none" w:sz="0" w:space="0" w:color="000000"/>
        </w:pBdr>
        <w:spacing w:line="400" w:lineRule="exact"/>
        <w:ind w:firstLine="420"/>
        <w:rPr>
          <w:rFonts w:ascii="宋体" w:hAnsi="宋体" w:cs="宋体" w:hint="eastAsia"/>
          <w:color w:val="000000"/>
          <w:sz w:val="24"/>
        </w:rPr>
      </w:pPr>
      <w:r>
        <w:rPr>
          <w:rFonts w:ascii="宋体" w:hAnsi="宋体" w:cs="宋体" w:hint="eastAsia"/>
          <w:color w:val="000000"/>
          <w:sz w:val="24"/>
        </w:rPr>
        <w:lastRenderedPageBreak/>
        <w:t>7. 协助、配合做好学生包干区卫生工作，并指导学生如何进行规定区域保洁工作。</w:t>
      </w:r>
    </w:p>
    <w:p w14:paraId="6449B681" w14:textId="77777777" w:rsidR="00647D45" w:rsidRDefault="00000000">
      <w:pPr>
        <w:pBdr>
          <w:top w:val="none" w:sz="0" w:space="0" w:color="000000"/>
          <w:left w:val="none" w:sz="0" w:space="0" w:color="000000"/>
          <w:bottom w:val="none" w:sz="0" w:space="0" w:color="000000"/>
          <w:right w:val="none" w:sz="0" w:space="0" w:color="000000"/>
        </w:pBdr>
        <w:spacing w:line="400" w:lineRule="exact"/>
        <w:ind w:firstLine="420"/>
        <w:rPr>
          <w:rFonts w:ascii="宋体" w:hAnsi="宋体" w:cs="宋体" w:hint="eastAsia"/>
          <w:color w:val="000000"/>
          <w:sz w:val="24"/>
        </w:rPr>
      </w:pPr>
      <w:r>
        <w:rPr>
          <w:rFonts w:ascii="宋体" w:hAnsi="宋体" w:cs="宋体" w:hint="eastAsia"/>
          <w:color w:val="000000"/>
          <w:sz w:val="24"/>
        </w:rPr>
        <w:t>8. 做好学校绿化简单养护工作。</w:t>
      </w:r>
    </w:p>
    <w:p w14:paraId="7AEB583D" w14:textId="77777777" w:rsidR="00647D45" w:rsidRDefault="00000000">
      <w:pPr>
        <w:pBdr>
          <w:top w:val="none" w:sz="0" w:space="0" w:color="000000"/>
          <w:left w:val="none" w:sz="0" w:space="0" w:color="000000"/>
          <w:bottom w:val="none" w:sz="0" w:space="0" w:color="000000"/>
          <w:right w:val="none" w:sz="0" w:space="0" w:color="000000"/>
        </w:pBdr>
        <w:spacing w:line="400" w:lineRule="exact"/>
        <w:ind w:firstLine="420"/>
        <w:rPr>
          <w:rFonts w:ascii="宋体" w:hAnsi="宋体" w:cs="宋体" w:hint="eastAsia"/>
          <w:color w:val="000000"/>
          <w:sz w:val="24"/>
        </w:rPr>
      </w:pPr>
      <w:r>
        <w:rPr>
          <w:rFonts w:ascii="宋体" w:hAnsi="宋体" w:cs="宋体" w:hint="eastAsia"/>
          <w:color w:val="000000"/>
          <w:sz w:val="24"/>
        </w:rPr>
        <w:t>9. 各区域保洁</w:t>
      </w:r>
      <w:proofErr w:type="gramStart"/>
      <w:r>
        <w:rPr>
          <w:rFonts w:ascii="宋体" w:hAnsi="宋体" w:cs="宋体" w:hint="eastAsia"/>
          <w:color w:val="000000"/>
          <w:sz w:val="24"/>
        </w:rPr>
        <w:t>频次见系统</w:t>
      </w:r>
      <w:proofErr w:type="gramEnd"/>
      <w:r>
        <w:rPr>
          <w:rFonts w:ascii="宋体" w:hAnsi="宋体" w:cs="宋体" w:hint="eastAsia"/>
          <w:color w:val="000000"/>
          <w:sz w:val="24"/>
        </w:rPr>
        <w:t>内上传的附件2。</w:t>
      </w:r>
    </w:p>
    <w:p w14:paraId="31A51326" w14:textId="77777777" w:rsidR="00647D45" w:rsidRDefault="00000000">
      <w:pPr>
        <w:pBdr>
          <w:top w:val="none" w:sz="0" w:space="0" w:color="000000"/>
          <w:left w:val="none" w:sz="0" w:space="0" w:color="000000"/>
          <w:bottom w:val="none" w:sz="0" w:space="0" w:color="000000"/>
          <w:right w:val="none" w:sz="0" w:space="0" w:color="000000"/>
        </w:pBdr>
        <w:spacing w:line="400" w:lineRule="exact"/>
        <w:ind w:firstLine="420"/>
      </w:pPr>
      <w:r>
        <w:rPr>
          <w:rFonts w:ascii="宋体" w:hAnsi="宋体" w:cs="宋体" w:hint="eastAsia"/>
          <w:color w:val="000000"/>
          <w:sz w:val="24"/>
        </w:rPr>
        <w:t xml:space="preserve">10. </w:t>
      </w:r>
      <w:r>
        <w:rPr>
          <w:rFonts w:ascii="宋体" w:hAnsi="宋体" w:cs="宋体"/>
          <w:color w:val="000000"/>
          <w:sz w:val="24"/>
        </w:rPr>
        <w:t>垃圾的处理与收集：</w:t>
      </w:r>
    </w:p>
    <w:p w14:paraId="24DC5D5E" w14:textId="77777777" w:rsidR="00647D45" w:rsidRDefault="00000000">
      <w:pPr>
        <w:pBdr>
          <w:top w:val="none" w:sz="0" w:space="0" w:color="000000"/>
          <w:left w:val="none" w:sz="0" w:space="0" w:color="000000"/>
          <w:bottom w:val="none" w:sz="0" w:space="0" w:color="000000"/>
          <w:right w:val="none" w:sz="0" w:space="0" w:color="000000"/>
        </w:pBdr>
        <w:spacing w:line="400" w:lineRule="exact"/>
        <w:ind w:firstLine="420"/>
      </w:pPr>
      <w:r>
        <w:rPr>
          <w:rFonts w:ascii="宋体" w:hAnsi="宋体" w:cs="宋体"/>
          <w:color w:val="000000"/>
          <w:sz w:val="24"/>
        </w:rPr>
        <w:t>（1）根据校区实际情况合理布设垃圾桶、果壳箱；</w:t>
      </w:r>
    </w:p>
    <w:p w14:paraId="34F69A58" w14:textId="77777777" w:rsidR="00647D45" w:rsidRDefault="00000000">
      <w:pPr>
        <w:pBdr>
          <w:top w:val="none" w:sz="0" w:space="0" w:color="000000"/>
          <w:left w:val="none" w:sz="0" w:space="0" w:color="000000"/>
          <w:bottom w:val="none" w:sz="0" w:space="0" w:color="000000"/>
          <w:right w:val="none" w:sz="0" w:space="0" w:color="000000"/>
        </w:pBdr>
        <w:spacing w:line="400" w:lineRule="exact"/>
        <w:ind w:firstLine="420"/>
      </w:pPr>
      <w:r>
        <w:rPr>
          <w:rFonts w:ascii="宋体" w:hAnsi="宋体" w:cs="宋体"/>
          <w:color w:val="000000"/>
          <w:sz w:val="24"/>
        </w:rPr>
        <w:t>（2）垃圾每日收集至少2次，作到日产日清，无垃圾桶、果壳箱满溢现象；</w:t>
      </w:r>
    </w:p>
    <w:p w14:paraId="738BE879" w14:textId="77777777" w:rsidR="00647D45" w:rsidRDefault="00000000">
      <w:pPr>
        <w:pBdr>
          <w:top w:val="none" w:sz="0" w:space="0" w:color="000000"/>
          <w:left w:val="none" w:sz="0" w:space="0" w:color="000000"/>
          <w:bottom w:val="none" w:sz="0" w:space="0" w:color="000000"/>
          <w:right w:val="none" w:sz="0" w:space="0" w:color="000000"/>
        </w:pBdr>
        <w:spacing w:line="400" w:lineRule="exact"/>
        <w:ind w:firstLine="420"/>
      </w:pPr>
      <w:r>
        <w:rPr>
          <w:rFonts w:ascii="宋体" w:hAnsi="宋体" w:cs="宋体"/>
          <w:color w:val="000000"/>
          <w:sz w:val="24"/>
        </w:rPr>
        <w:t>（3）垃圾桶每日进行冲洗，冲洗后无异味，根据实际需要进行消杀，有效控制蚊、蝇等害虫滋生；</w:t>
      </w:r>
    </w:p>
    <w:p w14:paraId="5962673C" w14:textId="77777777" w:rsidR="00647D45" w:rsidRDefault="00000000">
      <w:pPr>
        <w:pBdr>
          <w:top w:val="none" w:sz="0" w:space="0" w:color="000000"/>
          <w:left w:val="none" w:sz="0" w:space="0" w:color="000000"/>
          <w:bottom w:val="none" w:sz="0" w:space="0" w:color="000000"/>
          <w:right w:val="none" w:sz="0" w:space="0" w:color="000000"/>
        </w:pBdr>
        <w:spacing w:line="400" w:lineRule="exact"/>
        <w:ind w:firstLine="420"/>
      </w:pPr>
      <w:r>
        <w:rPr>
          <w:rFonts w:ascii="宋体" w:hAnsi="宋体" w:cs="宋体"/>
          <w:color w:val="000000"/>
          <w:sz w:val="24"/>
        </w:rPr>
        <w:t>（4）垃圾桶、果壳箱、卫生间便纸篓每日清理，更换垃圾袋，定期清洗，保持洁净；</w:t>
      </w:r>
    </w:p>
    <w:p w14:paraId="2F1F5D9D" w14:textId="77777777" w:rsidR="00647D45" w:rsidRDefault="00000000">
      <w:pPr>
        <w:pBdr>
          <w:top w:val="none" w:sz="0" w:space="0" w:color="000000"/>
          <w:left w:val="none" w:sz="0" w:space="0" w:color="000000"/>
          <w:bottom w:val="none" w:sz="0" w:space="0" w:color="000000"/>
          <w:right w:val="none" w:sz="0" w:space="0" w:color="000000"/>
        </w:pBdr>
        <w:spacing w:line="400" w:lineRule="exact"/>
        <w:ind w:firstLine="420"/>
      </w:pPr>
      <w:r>
        <w:rPr>
          <w:rFonts w:ascii="宋体" w:hAnsi="宋体" w:cs="宋体"/>
          <w:color w:val="000000"/>
          <w:sz w:val="24"/>
        </w:rPr>
        <w:t>（5）垃圾桶、果壳箱周边无污渍，定期清洗，保持整洁；</w:t>
      </w:r>
    </w:p>
    <w:p w14:paraId="61570A54" w14:textId="77777777" w:rsidR="00647D45" w:rsidRDefault="00000000">
      <w:pPr>
        <w:pBdr>
          <w:top w:val="none" w:sz="0" w:space="0" w:color="000000"/>
          <w:left w:val="none" w:sz="0" w:space="0" w:color="000000"/>
          <w:bottom w:val="none" w:sz="0" w:space="0" w:color="000000"/>
          <w:right w:val="none" w:sz="0" w:space="0" w:color="000000"/>
        </w:pBdr>
        <w:spacing w:line="400" w:lineRule="exact"/>
        <w:ind w:firstLine="420"/>
      </w:pPr>
      <w:r>
        <w:rPr>
          <w:rFonts w:ascii="宋体" w:hAnsi="宋体" w:cs="宋体"/>
          <w:color w:val="000000"/>
          <w:sz w:val="24"/>
        </w:rPr>
        <w:t>（6）垃圾清运人员除完成本职工作以外，兼顾学校零星搬运杂物工作。</w:t>
      </w:r>
    </w:p>
    <w:p w14:paraId="63341E7E" w14:textId="77777777" w:rsidR="00647D45" w:rsidRDefault="00000000">
      <w:pPr>
        <w:pBdr>
          <w:top w:val="none" w:sz="0" w:space="0" w:color="000000"/>
          <w:left w:val="none" w:sz="0" w:space="0" w:color="000000"/>
          <w:bottom w:val="none" w:sz="0" w:space="0" w:color="000000"/>
          <w:right w:val="none" w:sz="0" w:space="0" w:color="000000"/>
        </w:pBdr>
        <w:spacing w:before="156" w:after="156" w:line="400" w:lineRule="exact"/>
        <w:ind w:firstLine="420"/>
        <w:rPr>
          <w:rFonts w:ascii="宋体" w:hAnsi="宋体" w:cs="宋体" w:hint="eastAsia"/>
          <w:b/>
          <w:sz w:val="24"/>
        </w:rPr>
      </w:pPr>
      <w:r>
        <w:rPr>
          <w:rFonts w:ascii="宋体" w:hAnsi="宋体" w:cs="宋体"/>
          <w:b/>
          <w:sz w:val="24"/>
        </w:rPr>
        <w:t>（</w:t>
      </w:r>
      <w:r>
        <w:rPr>
          <w:rFonts w:ascii="宋体" w:hAnsi="宋体" w:cs="宋体" w:hint="eastAsia"/>
          <w:b/>
          <w:sz w:val="24"/>
        </w:rPr>
        <w:t>三</w:t>
      </w:r>
      <w:r>
        <w:rPr>
          <w:rFonts w:ascii="宋体" w:hAnsi="宋体" w:cs="宋体"/>
          <w:b/>
          <w:sz w:val="24"/>
        </w:rPr>
        <w:t>）水电及零星维修服务内容</w:t>
      </w:r>
    </w:p>
    <w:p w14:paraId="6182A9C7" w14:textId="77777777" w:rsidR="00647D45" w:rsidRDefault="00000000">
      <w:pPr>
        <w:numPr>
          <w:ilvl w:val="0"/>
          <w:numId w:val="6"/>
        </w:numPr>
        <w:pBdr>
          <w:top w:val="none" w:sz="0" w:space="0" w:color="000000"/>
          <w:left w:val="none" w:sz="0" w:space="0" w:color="000000"/>
          <w:bottom w:val="none" w:sz="0" w:space="0" w:color="000000"/>
          <w:right w:val="none" w:sz="0" w:space="0" w:color="000000"/>
        </w:pBdr>
        <w:spacing w:line="400" w:lineRule="exact"/>
        <w:ind w:hanging="5"/>
        <w:rPr>
          <w:rFonts w:ascii="宋体" w:hAnsi="宋体" w:cs="宋体" w:hint="eastAsia"/>
          <w:color w:val="000000"/>
          <w:sz w:val="24"/>
        </w:rPr>
      </w:pPr>
      <w:r>
        <w:rPr>
          <w:rFonts w:ascii="宋体" w:hAnsi="宋体" w:cs="宋体"/>
          <w:sz w:val="24"/>
        </w:rPr>
        <w:t>从业电工上岗人员具有应急管理部门颁发的</w:t>
      </w:r>
      <w:r>
        <w:rPr>
          <w:rFonts w:ascii="宋体" w:hAnsi="宋体" w:cs="宋体" w:hint="eastAsia"/>
          <w:sz w:val="24"/>
        </w:rPr>
        <w:t>高、</w:t>
      </w:r>
      <w:r>
        <w:rPr>
          <w:rFonts w:ascii="宋体" w:hAnsi="宋体" w:cs="宋体"/>
          <w:sz w:val="24"/>
        </w:rPr>
        <w:t>低压操作证。</w:t>
      </w:r>
      <w:r>
        <w:rPr>
          <w:rFonts w:ascii="宋体" w:hAnsi="宋体" w:cs="宋体"/>
          <w:color w:val="000000"/>
          <w:sz w:val="24"/>
        </w:rPr>
        <w:t>做好学校高处吊灯、吊扇日常维护、</w:t>
      </w:r>
      <w:r>
        <w:rPr>
          <w:rFonts w:ascii="宋体" w:hAnsi="宋体" w:cs="宋体" w:hint="eastAsia"/>
          <w:color w:val="000000"/>
          <w:sz w:val="24"/>
        </w:rPr>
        <w:t>设备巡查、</w:t>
      </w:r>
      <w:r>
        <w:rPr>
          <w:rFonts w:ascii="宋体" w:hAnsi="宋体" w:cs="宋体"/>
          <w:color w:val="000000"/>
          <w:sz w:val="24"/>
        </w:rPr>
        <w:t>门窗修理、应急管理工作，及时处置突发事件的发生，做好重大活动的供电保障。</w:t>
      </w:r>
    </w:p>
    <w:p w14:paraId="6CB8279C" w14:textId="77777777" w:rsidR="00647D45" w:rsidRDefault="00000000">
      <w:pPr>
        <w:numPr>
          <w:ilvl w:val="0"/>
          <w:numId w:val="6"/>
        </w:numPr>
        <w:pBdr>
          <w:top w:val="none" w:sz="0" w:space="0" w:color="000000"/>
          <w:left w:val="none" w:sz="0" w:space="0" w:color="000000"/>
          <w:bottom w:val="none" w:sz="0" w:space="0" w:color="000000"/>
          <w:right w:val="none" w:sz="0" w:space="0" w:color="000000"/>
        </w:pBdr>
        <w:spacing w:line="400" w:lineRule="exact"/>
        <w:ind w:hanging="5"/>
        <w:rPr>
          <w:rFonts w:ascii="宋体" w:hAnsi="宋体" w:cs="宋体" w:hint="eastAsia"/>
          <w:color w:val="000000"/>
          <w:sz w:val="24"/>
        </w:rPr>
      </w:pPr>
      <w:r>
        <w:rPr>
          <w:rFonts w:ascii="宋体" w:hAnsi="宋体" w:cs="宋体" w:hint="eastAsia"/>
          <w:color w:val="000000"/>
          <w:sz w:val="24"/>
        </w:rPr>
        <w:t>负责学校高配电房的巡查、管理和维护。</w:t>
      </w:r>
    </w:p>
    <w:p w14:paraId="6FD47039" w14:textId="77777777" w:rsidR="00647D45" w:rsidRDefault="00000000">
      <w:pPr>
        <w:numPr>
          <w:ilvl w:val="0"/>
          <w:numId w:val="6"/>
        </w:numPr>
        <w:pBdr>
          <w:top w:val="none" w:sz="0" w:space="0" w:color="000000"/>
          <w:left w:val="none" w:sz="0" w:space="0" w:color="000000"/>
          <w:bottom w:val="none" w:sz="0" w:space="0" w:color="000000"/>
          <w:right w:val="none" w:sz="0" w:space="0" w:color="000000"/>
        </w:pBdr>
        <w:spacing w:line="400" w:lineRule="exact"/>
        <w:ind w:hanging="5"/>
      </w:pPr>
      <w:r>
        <w:rPr>
          <w:rFonts w:ascii="宋体" w:hAnsi="宋体" w:cs="宋体"/>
          <w:color w:val="000000"/>
          <w:sz w:val="24"/>
        </w:rPr>
        <w:t>负责校区内教学、办公、生活</w:t>
      </w:r>
      <w:r>
        <w:rPr>
          <w:rFonts w:ascii="宋体" w:hAnsi="宋体" w:cs="宋体" w:hint="eastAsia"/>
          <w:color w:val="000000"/>
          <w:sz w:val="24"/>
        </w:rPr>
        <w:t>、食堂</w:t>
      </w:r>
      <w:r>
        <w:rPr>
          <w:rFonts w:ascii="宋体" w:hAnsi="宋体" w:cs="宋体"/>
          <w:color w:val="000000"/>
          <w:sz w:val="24"/>
        </w:rPr>
        <w:t>等场所照明</w:t>
      </w:r>
      <w:r>
        <w:rPr>
          <w:rFonts w:ascii="宋体" w:hAnsi="宋体" w:cs="宋体" w:hint="eastAsia"/>
          <w:color w:val="000000"/>
          <w:sz w:val="24"/>
        </w:rPr>
        <w:t>、电器</w:t>
      </w:r>
      <w:r>
        <w:rPr>
          <w:rFonts w:ascii="宋体" w:hAnsi="宋体" w:cs="宋体"/>
          <w:color w:val="000000"/>
          <w:sz w:val="24"/>
        </w:rPr>
        <w:t>及其它用电设施的安装、维修</w:t>
      </w:r>
      <w:r>
        <w:rPr>
          <w:rFonts w:ascii="宋体" w:hAnsi="宋体" w:cs="宋体" w:hint="eastAsia"/>
          <w:color w:val="000000"/>
          <w:sz w:val="24"/>
        </w:rPr>
        <w:t>和</w:t>
      </w:r>
      <w:r>
        <w:rPr>
          <w:rFonts w:ascii="宋体" w:hAnsi="宋体" w:cs="宋体"/>
          <w:color w:val="000000"/>
          <w:sz w:val="24"/>
        </w:rPr>
        <w:t>夜间突发性抢修等工作，保证各种照明及其它用电设备经常完好。</w:t>
      </w:r>
    </w:p>
    <w:p w14:paraId="43E231EB" w14:textId="77777777" w:rsidR="00647D45" w:rsidRDefault="00000000">
      <w:pPr>
        <w:numPr>
          <w:ilvl w:val="0"/>
          <w:numId w:val="6"/>
        </w:numPr>
        <w:pBdr>
          <w:top w:val="none" w:sz="0" w:space="0" w:color="000000"/>
          <w:left w:val="none" w:sz="0" w:space="0" w:color="000000"/>
          <w:bottom w:val="none" w:sz="0" w:space="0" w:color="000000"/>
          <w:right w:val="none" w:sz="0" w:space="0" w:color="000000"/>
        </w:pBdr>
        <w:spacing w:line="400" w:lineRule="exact"/>
        <w:ind w:hanging="5"/>
      </w:pPr>
      <w:r>
        <w:rPr>
          <w:rFonts w:ascii="宋体" w:hAnsi="宋体" w:cs="宋体"/>
          <w:color w:val="000000"/>
          <w:sz w:val="24"/>
        </w:rPr>
        <w:t>负责校区内的日常检查维修工作，经常检查设备设施，如有异常情况，应及时上报更换、维修，杜绝事故的发生。</w:t>
      </w:r>
    </w:p>
    <w:p w14:paraId="57A1DDE9" w14:textId="77777777" w:rsidR="00647D45" w:rsidRDefault="00000000">
      <w:pPr>
        <w:numPr>
          <w:ilvl w:val="0"/>
          <w:numId w:val="6"/>
        </w:numPr>
        <w:pBdr>
          <w:top w:val="none" w:sz="0" w:space="0" w:color="000000"/>
          <w:left w:val="none" w:sz="0" w:space="0" w:color="000000"/>
          <w:bottom w:val="none" w:sz="0" w:space="0" w:color="000000"/>
          <w:right w:val="none" w:sz="0" w:space="0" w:color="000000"/>
        </w:pBdr>
        <w:spacing w:line="400" w:lineRule="exact"/>
        <w:ind w:hanging="5"/>
        <w:rPr>
          <w:rFonts w:ascii="宋体" w:hAnsi="宋体" w:cs="宋体" w:hint="eastAsia"/>
          <w:color w:val="000000"/>
          <w:sz w:val="24"/>
        </w:rPr>
      </w:pPr>
      <w:r>
        <w:rPr>
          <w:rFonts w:ascii="宋体" w:hAnsi="宋体" w:cs="宋体"/>
          <w:color w:val="000000"/>
          <w:sz w:val="24"/>
        </w:rPr>
        <w:t>负责对全校各处自来水管、水龙头、厕所、水箱、水池的保养和维修工作。</w:t>
      </w:r>
    </w:p>
    <w:p w14:paraId="77CB0FCE" w14:textId="77777777" w:rsidR="00647D45" w:rsidRDefault="00000000">
      <w:pPr>
        <w:numPr>
          <w:ilvl w:val="0"/>
          <w:numId w:val="6"/>
        </w:numPr>
        <w:pBdr>
          <w:top w:val="none" w:sz="0" w:space="0" w:color="000000"/>
          <w:left w:val="none" w:sz="0" w:space="0" w:color="000000"/>
          <w:bottom w:val="none" w:sz="0" w:space="0" w:color="000000"/>
          <w:right w:val="none" w:sz="0" w:space="0" w:color="000000"/>
        </w:pBdr>
        <w:spacing w:line="400" w:lineRule="exact"/>
        <w:ind w:hanging="5"/>
      </w:pPr>
      <w:r>
        <w:rPr>
          <w:rFonts w:ascii="宋体" w:hAnsi="宋体" w:cs="宋体" w:hint="eastAsia"/>
          <w:color w:val="000000"/>
          <w:sz w:val="24"/>
        </w:rPr>
        <w:t>负责对食堂内电器(电水壶</w:t>
      </w:r>
      <w:r>
        <w:rPr>
          <w:rFonts w:ascii="宋体" w:hAnsi="宋体" w:cs="宋体"/>
          <w:color w:val="000000"/>
          <w:sz w:val="24"/>
        </w:rPr>
        <w:t>、</w:t>
      </w:r>
      <w:r>
        <w:rPr>
          <w:rFonts w:ascii="宋体" w:hAnsi="宋体" w:cs="宋体" w:hint="eastAsia"/>
          <w:color w:val="000000"/>
          <w:sz w:val="24"/>
        </w:rPr>
        <w:t>蒸箱</w:t>
      </w:r>
      <w:r>
        <w:rPr>
          <w:rFonts w:ascii="宋体" w:hAnsi="宋体" w:cs="宋体"/>
          <w:color w:val="000000"/>
          <w:sz w:val="24"/>
        </w:rPr>
        <w:t>、</w:t>
      </w:r>
      <w:r>
        <w:rPr>
          <w:rFonts w:ascii="宋体" w:hAnsi="宋体" w:cs="宋体" w:hint="eastAsia"/>
          <w:color w:val="000000"/>
          <w:sz w:val="24"/>
        </w:rPr>
        <w:t>微波炉等电器)维修工作</w:t>
      </w:r>
      <w:r>
        <w:rPr>
          <w:rFonts w:ascii="宋体" w:hAnsi="宋体" w:cs="宋体"/>
          <w:color w:val="000000"/>
          <w:sz w:val="24"/>
        </w:rPr>
        <w:t>。</w:t>
      </w:r>
    </w:p>
    <w:p w14:paraId="442A3BB6" w14:textId="77777777" w:rsidR="00647D45" w:rsidRDefault="00000000">
      <w:pPr>
        <w:numPr>
          <w:ilvl w:val="0"/>
          <w:numId w:val="6"/>
        </w:numPr>
        <w:pBdr>
          <w:top w:val="none" w:sz="0" w:space="0" w:color="000000"/>
          <w:left w:val="none" w:sz="0" w:space="0" w:color="000000"/>
          <w:bottom w:val="none" w:sz="0" w:space="0" w:color="000000"/>
          <w:right w:val="none" w:sz="0" w:space="0" w:color="000000"/>
        </w:pBdr>
        <w:spacing w:line="400" w:lineRule="exact"/>
        <w:ind w:hanging="5"/>
      </w:pPr>
      <w:r>
        <w:rPr>
          <w:rFonts w:ascii="宋体" w:hAnsi="宋体" w:cs="宋体"/>
          <w:color w:val="000000"/>
          <w:sz w:val="24"/>
        </w:rPr>
        <w:t>水电工具和维修材料的领用要登记并负责保养，如有损坏应交回及时调换。</w:t>
      </w:r>
    </w:p>
    <w:p w14:paraId="234181EC" w14:textId="77777777" w:rsidR="00647D45" w:rsidRDefault="00000000">
      <w:pPr>
        <w:numPr>
          <w:ilvl w:val="0"/>
          <w:numId w:val="6"/>
        </w:numPr>
        <w:pBdr>
          <w:top w:val="none" w:sz="0" w:space="0" w:color="000000"/>
          <w:left w:val="none" w:sz="0" w:space="0" w:color="000000"/>
          <w:bottom w:val="none" w:sz="0" w:space="0" w:color="000000"/>
          <w:right w:val="none" w:sz="0" w:space="0" w:color="000000"/>
        </w:pBdr>
        <w:spacing w:line="400" w:lineRule="exact"/>
        <w:ind w:hanging="5"/>
      </w:pPr>
      <w:r>
        <w:rPr>
          <w:rFonts w:ascii="宋体" w:hAnsi="宋体" w:cs="宋体"/>
          <w:color w:val="000000"/>
          <w:sz w:val="24"/>
        </w:rPr>
        <w:t>水电工每天全面巡查供水，供电管线一次，发现故障，立即修复，各办公室、教室等公共场所上</w:t>
      </w:r>
      <w:r>
        <w:rPr>
          <w:rFonts w:ascii="宋体" w:hAnsi="宋体" w:cs="宋体"/>
          <w:sz w:val="24"/>
        </w:rPr>
        <w:t>报的维修项目，原则上下班2小时内修复，如有实际困难不能按时完成任务的，要做出合理的解释。</w:t>
      </w:r>
    </w:p>
    <w:p w14:paraId="2321F52E" w14:textId="77777777" w:rsidR="00647D45" w:rsidRDefault="00000000">
      <w:pPr>
        <w:numPr>
          <w:ilvl w:val="0"/>
          <w:numId w:val="6"/>
        </w:numPr>
        <w:pBdr>
          <w:top w:val="none" w:sz="0" w:space="0" w:color="000000"/>
          <w:left w:val="none" w:sz="0" w:space="0" w:color="000000"/>
          <w:bottom w:val="none" w:sz="0" w:space="0" w:color="000000"/>
          <w:right w:val="none" w:sz="0" w:space="0" w:color="000000"/>
        </w:pBdr>
        <w:spacing w:line="400" w:lineRule="exact"/>
        <w:ind w:hanging="5"/>
      </w:pPr>
      <w:r>
        <w:rPr>
          <w:rFonts w:ascii="宋体" w:hAnsi="宋体" w:cs="宋体"/>
          <w:sz w:val="24"/>
        </w:rPr>
        <w:t>校区内如有活动，水电工不得离开现场。</w:t>
      </w:r>
    </w:p>
    <w:p w14:paraId="68C7B342" w14:textId="77777777" w:rsidR="00647D45" w:rsidRDefault="00000000">
      <w:pPr>
        <w:numPr>
          <w:ilvl w:val="0"/>
          <w:numId w:val="6"/>
        </w:numPr>
        <w:pBdr>
          <w:top w:val="none" w:sz="0" w:space="0" w:color="000000"/>
          <w:left w:val="none" w:sz="0" w:space="0" w:color="000000"/>
          <w:bottom w:val="none" w:sz="0" w:space="0" w:color="000000"/>
          <w:right w:val="none" w:sz="0" w:space="0" w:color="000000"/>
        </w:pBdr>
        <w:spacing w:line="400" w:lineRule="exact"/>
        <w:ind w:hanging="5"/>
      </w:pPr>
      <w:r>
        <w:rPr>
          <w:rFonts w:ascii="宋体" w:hAnsi="宋体" w:cs="宋体"/>
          <w:sz w:val="24"/>
        </w:rPr>
        <w:t>负责校区院落路灯管理、维护，保证其设施的完好。</w:t>
      </w:r>
    </w:p>
    <w:p w14:paraId="5034EB1A" w14:textId="77777777" w:rsidR="00647D45" w:rsidRDefault="00000000">
      <w:pPr>
        <w:numPr>
          <w:ilvl w:val="0"/>
          <w:numId w:val="6"/>
        </w:numPr>
        <w:pBdr>
          <w:top w:val="none" w:sz="0" w:space="0" w:color="000000"/>
          <w:left w:val="none" w:sz="0" w:space="0" w:color="000000"/>
          <w:bottom w:val="none" w:sz="0" w:space="0" w:color="000000"/>
          <w:right w:val="none" w:sz="0" w:space="0" w:color="000000"/>
        </w:pBdr>
        <w:spacing w:line="400" w:lineRule="exact"/>
        <w:ind w:hanging="5"/>
        <w:jc w:val="left"/>
        <w:rPr>
          <w:rFonts w:ascii="宋体" w:hAnsi="宋体" w:cs="宋体" w:hint="eastAsia"/>
          <w:b/>
          <w:bCs/>
          <w:sz w:val="24"/>
        </w:rPr>
      </w:pPr>
      <w:r>
        <w:rPr>
          <w:rFonts w:ascii="宋体" w:hAnsi="宋体" w:cs="宋体" w:hint="eastAsia"/>
          <w:b/>
          <w:bCs/>
          <w:sz w:val="24"/>
        </w:rPr>
        <w:t>负责做好学校零星维修项目包括门窗、床具、家具、学生课桌椅等。</w:t>
      </w:r>
    </w:p>
    <w:p w14:paraId="192C3584" w14:textId="77777777" w:rsidR="00647D45" w:rsidRDefault="00000000">
      <w:pPr>
        <w:numPr>
          <w:ilvl w:val="0"/>
          <w:numId w:val="6"/>
        </w:numPr>
        <w:pBdr>
          <w:top w:val="none" w:sz="0" w:space="0" w:color="000000"/>
          <w:left w:val="none" w:sz="0" w:space="0" w:color="000000"/>
          <w:bottom w:val="none" w:sz="0" w:space="0" w:color="000000"/>
          <w:right w:val="none" w:sz="0" w:space="0" w:color="000000"/>
        </w:pBdr>
        <w:spacing w:line="400" w:lineRule="exact"/>
        <w:ind w:hanging="5"/>
        <w:jc w:val="left"/>
        <w:rPr>
          <w:rFonts w:ascii="宋体" w:hAnsi="宋体" w:cs="宋体" w:hint="eastAsia"/>
          <w:b/>
          <w:bCs/>
          <w:sz w:val="24"/>
        </w:rPr>
      </w:pPr>
      <w:r>
        <w:rPr>
          <w:rFonts w:ascii="宋体" w:hAnsi="宋体" w:cs="宋体" w:hint="eastAsia"/>
          <w:b/>
          <w:bCs/>
          <w:sz w:val="24"/>
        </w:rPr>
        <w:t>休息时间校内如发生水电维修相关问题，随叫随到。</w:t>
      </w:r>
    </w:p>
    <w:p w14:paraId="500DC01A" w14:textId="77777777" w:rsidR="00647D45" w:rsidRDefault="00000000">
      <w:pPr>
        <w:numPr>
          <w:ilvl w:val="0"/>
          <w:numId w:val="6"/>
        </w:numPr>
        <w:pBdr>
          <w:top w:val="none" w:sz="0" w:space="0" w:color="000000"/>
          <w:left w:val="none" w:sz="0" w:space="0" w:color="000000"/>
          <w:bottom w:val="none" w:sz="0" w:space="0" w:color="000000"/>
          <w:right w:val="none" w:sz="0" w:space="0" w:color="000000"/>
        </w:pBdr>
        <w:spacing w:line="400" w:lineRule="exact"/>
        <w:ind w:hanging="5"/>
        <w:jc w:val="left"/>
        <w:rPr>
          <w:rFonts w:ascii="宋体" w:hAnsi="宋体" w:cs="宋体" w:hint="eastAsia"/>
          <w:b/>
          <w:bCs/>
          <w:sz w:val="24"/>
        </w:rPr>
      </w:pPr>
      <w:r>
        <w:rPr>
          <w:rFonts w:ascii="宋体" w:hAnsi="宋体" w:cs="宋体"/>
          <w:b/>
          <w:bCs/>
          <w:sz w:val="24"/>
        </w:rPr>
        <w:t>学校交予的其他后勤保障服务工作。</w:t>
      </w:r>
    </w:p>
    <w:p w14:paraId="3A8F734C" w14:textId="77777777" w:rsidR="00647D45" w:rsidRDefault="00000000">
      <w:pPr>
        <w:numPr>
          <w:ilvl w:val="0"/>
          <w:numId w:val="6"/>
        </w:numPr>
        <w:pBdr>
          <w:top w:val="none" w:sz="0" w:space="0" w:color="000000"/>
          <w:left w:val="none" w:sz="0" w:space="0" w:color="000000"/>
          <w:bottom w:val="none" w:sz="0" w:space="0" w:color="000000"/>
          <w:right w:val="none" w:sz="0" w:space="0" w:color="000000"/>
        </w:pBdr>
        <w:spacing w:line="400" w:lineRule="exact"/>
        <w:ind w:hanging="5"/>
        <w:rPr>
          <w:b/>
          <w:bCs/>
        </w:rPr>
      </w:pPr>
      <w:r>
        <w:rPr>
          <w:rFonts w:hint="eastAsia"/>
          <w:b/>
          <w:bCs/>
        </w:rPr>
        <w:t>做好全校的水电气和设施设备的安全隐患排查和应急管理管理工作，熟练掌握常见的突</w:t>
      </w:r>
      <w:r>
        <w:rPr>
          <w:rFonts w:hint="eastAsia"/>
          <w:b/>
          <w:bCs/>
        </w:rPr>
        <w:lastRenderedPageBreak/>
        <w:t>发事件处理、掌握避难、逃生的方法、有基本的救护技能及救援设备的使用。</w:t>
      </w:r>
    </w:p>
    <w:p w14:paraId="2C46F9E3" w14:textId="77777777" w:rsidR="00647D45" w:rsidRDefault="00000000">
      <w:pPr>
        <w:pBdr>
          <w:top w:val="none" w:sz="0" w:space="0" w:color="000000"/>
          <w:left w:val="none" w:sz="0" w:space="0" w:color="000000"/>
          <w:bottom w:val="none" w:sz="0" w:space="0" w:color="000000"/>
          <w:right w:val="none" w:sz="0" w:space="0" w:color="000000"/>
        </w:pBdr>
        <w:spacing w:line="499" w:lineRule="atLeast"/>
        <w:ind w:firstLine="422"/>
      </w:pPr>
      <w:r>
        <w:rPr>
          <w:rFonts w:ascii="宋体" w:hAnsi="宋体" w:cs="宋体"/>
          <w:b/>
          <w:sz w:val="24"/>
        </w:rPr>
        <w:t>（</w:t>
      </w:r>
      <w:r>
        <w:rPr>
          <w:rFonts w:ascii="宋体" w:hAnsi="宋体" w:cs="宋体" w:hint="eastAsia"/>
          <w:b/>
          <w:sz w:val="24"/>
        </w:rPr>
        <w:t>四</w:t>
      </w:r>
      <w:r>
        <w:rPr>
          <w:rFonts w:ascii="宋体" w:hAnsi="宋体" w:cs="宋体"/>
          <w:b/>
          <w:sz w:val="24"/>
        </w:rPr>
        <w:t>）绿化养护内容</w:t>
      </w:r>
    </w:p>
    <w:p w14:paraId="39ED33AF" w14:textId="77777777" w:rsidR="00647D45" w:rsidRDefault="00000000">
      <w:pPr>
        <w:pBdr>
          <w:top w:val="none" w:sz="0" w:space="0" w:color="000000"/>
          <w:left w:val="none" w:sz="0" w:space="0" w:color="000000"/>
          <w:bottom w:val="none" w:sz="0" w:space="0" w:color="000000"/>
          <w:right w:val="none" w:sz="0" w:space="0" w:color="000000"/>
        </w:pBdr>
        <w:spacing w:line="400" w:lineRule="exact"/>
        <w:ind w:firstLine="420"/>
        <w:rPr>
          <w:rFonts w:ascii="宋体" w:hAnsi="宋体" w:cs="宋体" w:hint="eastAsia"/>
          <w:color w:val="000000"/>
          <w:sz w:val="24"/>
        </w:rPr>
      </w:pPr>
      <w:r>
        <w:rPr>
          <w:rFonts w:ascii="宋体" w:hAnsi="宋体" w:cs="宋体"/>
          <w:color w:val="000000"/>
          <w:sz w:val="24"/>
        </w:rPr>
        <w:t>1、负责做好</w:t>
      </w:r>
      <w:r>
        <w:rPr>
          <w:rFonts w:ascii="宋体" w:hAnsi="宋体" w:cs="宋体" w:hint="eastAsia"/>
          <w:color w:val="000000"/>
          <w:sz w:val="24"/>
        </w:rPr>
        <w:t>所有</w:t>
      </w:r>
      <w:r>
        <w:rPr>
          <w:rFonts w:ascii="宋体" w:hAnsi="宋体" w:cs="宋体"/>
          <w:color w:val="000000"/>
          <w:sz w:val="24"/>
        </w:rPr>
        <w:t>品种绿化的日常管理和养护工作。</w:t>
      </w:r>
    </w:p>
    <w:p w14:paraId="5BE49F95" w14:textId="77777777" w:rsidR="00647D45" w:rsidRDefault="00000000">
      <w:pPr>
        <w:pBdr>
          <w:top w:val="none" w:sz="0" w:space="0" w:color="000000"/>
          <w:left w:val="none" w:sz="0" w:space="0" w:color="000000"/>
          <w:bottom w:val="none" w:sz="0" w:space="0" w:color="000000"/>
          <w:right w:val="none" w:sz="0" w:space="0" w:color="000000"/>
        </w:pBdr>
        <w:spacing w:line="400" w:lineRule="exact"/>
        <w:ind w:firstLine="420"/>
        <w:rPr>
          <w:rFonts w:ascii="宋体" w:hAnsi="宋体" w:cs="宋体" w:hint="eastAsia"/>
          <w:color w:val="000000"/>
          <w:sz w:val="24"/>
        </w:rPr>
      </w:pPr>
      <w:r>
        <w:rPr>
          <w:rFonts w:ascii="宋体" w:hAnsi="宋体" w:cs="宋体"/>
          <w:color w:val="000000"/>
          <w:sz w:val="24"/>
        </w:rPr>
        <w:t>2、定期对室内外</w:t>
      </w:r>
      <w:proofErr w:type="gramStart"/>
      <w:r>
        <w:rPr>
          <w:rFonts w:ascii="宋体" w:hAnsi="宋体" w:cs="宋体"/>
          <w:color w:val="000000"/>
          <w:sz w:val="24"/>
        </w:rPr>
        <w:t>绿植进行</w:t>
      </w:r>
      <w:proofErr w:type="gramEnd"/>
      <w:r>
        <w:rPr>
          <w:rFonts w:ascii="宋体" w:hAnsi="宋体" w:cs="宋体" w:hint="eastAsia"/>
          <w:color w:val="000000"/>
          <w:sz w:val="24"/>
        </w:rPr>
        <w:t>浇水、除草等日常</w:t>
      </w:r>
      <w:r>
        <w:rPr>
          <w:rFonts w:ascii="宋体" w:hAnsi="宋体" w:cs="宋体"/>
          <w:color w:val="000000"/>
          <w:sz w:val="24"/>
        </w:rPr>
        <w:t>养护，绿化垃圾须按学校后勤要求清扫收集，放置指定区域。</w:t>
      </w:r>
    </w:p>
    <w:p w14:paraId="6CCAFD41" w14:textId="77777777" w:rsidR="00647D45" w:rsidRDefault="00000000">
      <w:pPr>
        <w:pBdr>
          <w:top w:val="none" w:sz="0" w:space="0" w:color="000000"/>
          <w:left w:val="none" w:sz="0" w:space="0" w:color="000000"/>
          <w:bottom w:val="none" w:sz="0" w:space="0" w:color="000000"/>
          <w:right w:val="none" w:sz="0" w:space="0" w:color="000000"/>
        </w:pBdr>
        <w:spacing w:line="400" w:lineRule="exact"/>
        <w:ind w:firstLine="420"/>
        <w:rPr>
          <w:rFonts w:ascii="宋体" w:hAnsi="宋体" w:cs="宋体" w:hint="eastAsia"/>
          <w:color w:val="000000"/>
          <w:sz w:val="24"/>
        </w:rPr>
      </w:pPr>
      <w:r>
        <w:rPr>
          <w:rFonts w:ascii="宋体" w:hAnsi="宋体" w:cs="宋体" w:hint="eastAsia"/>
          <w:color w:val="000000"/>
          <w:sz w:val="24"/>
        </w:rPr>
        <w:t>3、重要节假日、学校重大活动（如开学、重要会议等）时，免费为学校提供绿植、花木摆放服务。</w:t>
      </w:r>
    </w:p>
    <w:p w14:paraId="4262968E" w14:textId="77777777" w:rsidR="00647D45" w:rsidRDefault="00000000">
      <w:pPr>
        <w:pBdr>
          <w:top w:val="none" w:sz="0" w:space="0" w:color="000000"/>
          <w:left w:val="none" w:sz="0" w:space="0" w:color="000000"/>
          <w:bottom w:val="none" w:sz="0" w:space="0" w:color="000000"/>
          <w:right w:val="none" w:sz="0" w:space="0" w:color="000000"/>
        </w:pBdr>
        <w:spacing w:line="400" w:lineRule="exact"/>
        <w:ind w:firstLine="420"/>
        <w:rPr>
          <w:rFonts w:ascii="宋体" w:hAnsi="宋体" w:cs="宋体" w:hint="eastAsia"/>
          <w:color w:val="000000"/>
          <w:sz w:val="24"/>
        </w:rPr>
      </w:pPr>
      <w:r>
        <w:rPr>
          <w:rFonts w:ascii="宋体" w:hAnsi="宋体" w:cs="宋体" w:hint="eastAsia"/>
          <w:color w:val="000000"/>
          <w:sz w:val="24"/>
        </w:rPr>
        <w:t>4、完成学校布置的其他绿化维护等应急工作。</w:t>
      </w:r>
    </w:p>
    <w:p w14:paraId="5B36ADCF" w14:textId="77777777" w:rsidR="00647D45" w:rsidRDefault="00000000">
      <w:pPr>
        <w:pBdr>
          <w:top w:val="none" w:sz="0" w:space="0" w:color="000000"/>
          <w:left w:val="none" w:sz="0" w:space="0" w:color="000000"/>
          <w:bottom w:val="none" w:sz="0" w:space="0" w:color="000000"/>
          <w:right w:val="none" w:sz="0" w:space="0" w:color="000000"/>
        </w:pBdr>
        <w:spacing w:line="400" w:lineRule="exact"/>
        <w:ind w:firstLine="422"/>
        <w:jc w:val="left"/>
        <w:rPr>
          <w:rFonts w:ascii="宋体" w:hAnsi="宋体" w:cs="宋体" w:hint="eastAsia"/>
          <w:b/>
          <w:color w:val="000000"/>
          <w:sz w:val="24"/>
        </w:rPr>
      </w:pPr>
      <w:r>
        <w:rPr>
          <w:rFonts w:ascii="宋体" w:hAnsi="宋体" w:cs="宋体" w:hint="eastAsia"/>
          <w:b/>
          <w:color w:val="000000"/>
          <w:sz w:val="24"/>
        </w:rPr>
        <w:t>（五）物业经理工作要求</w:t>
      </w:r>
    </w:p>
    <w:p w14:paraId="5BB6D170" w14:textId="77777777" w:rsidR="00647D45" w:rsidRDefault="00000000">
      <w:pPr>
        <w:pBdr>
          <w:top w:val="none" w:sz="0" w:space="0" w:color="000000"/>
          <w:left w:val="none" w:sz="0" w:space="0" w:color="000000"/>
          <w:bottom w:val="none" w:sz="0" w:space="0" w:color="000000"/>
          <w:right w:val="none" w:sz="0" w:space="0" w:color="000000"/>
        </w:pBdr>
        <w:spacing w:line="400" w:lineRule="exact"/>
        <w:ind w:firstLine="420"/>
        <w:rPr>
          <w:rFonts w:ascii="宋体" w:hAnsi="宋体" w:cs="宋体" w:hint="eastAsia"/>
          <w:color w:val="000000"/>
          <w:sz w:val="24"/>
          <w:lang w:bidi="ar"/>
        </w:rPr>
      </w:pPr>
      <w:r>
        <w:rPr>
          <w:rFonts w:ascii="宋体" w:hAnsi="宋体" w:cs="宋体" w:hint="eastAsia"/>
          <w:color w:val="000000"/>
          <w:sz w:val="24"/>
          <w:lang w:bidi="ar"/>
        </w:rPr>
        <w:t>1、</w:t>
      </w:r>
      <w:r>
        <w:rPr>
          <w:rFonts w:ascii="宋体" w:hAnsi="宋体" w:cs="宋体"/>
          <w:color w:val="000000"/>
          <w:sz w:val="24"/>
          <w:lang w:bidi="ar"/>
        </w:rPr>
        <w:t xml:space="preserve">全面推进专业化管理，实施塑造崭新人员职业形象，努力培养和造就一支道德素质好，专业水平高，风险意识强，服务质量优的员工队伍。 </w:t>
      </w:r>
    </w:p>
    <w:p w14:paraId="0F8D9D77" w14:textId="77777777" w:rsidR="00647D45" w:rsidRDefault="00000000">
      <w:pPr>
        <w:numPr>
          <w:ilvl w:val="255"/>
          <w:numId w:val="0"/>
        </w:numPr>
        <w:pBdr>
          <w:top w:val="none" w:sz="0" w:space="0" w:color="000000"/>
          <w:left w:val="none" w:sz="0" w:space="0" w:color="000000"/>
          <w:bottom w:val="none" w:sz="0" w:space="0" w:color="000000"/>
          <w:right w:val="none" w:sz="0" w:space="0" w:color="000000"/>
        </w:pBdr>
        <w:spacing w:line="400" w:lineRule="exact"/>
        <w:ind w:firstLine="420"/>
        <w:rPr>
          <w:rFonts w:ascii="宋体" w:hAnsi="宋体" w:cs="宋体" w:hint="eastAsia"/>
          <w:color w:val="000000"/>
          <w:sz w:val="24"/>
        </w:rPr>
      </w:pPr>
      <w:r>
        <w:rPr>
          <w:rFonts w:ascii="宋体" w:hAnsi="宋体" w:cs="宋体" w:hint="eastAsia"/>
          <w:color w:val="000000"/>
          <w:sz w:val="24"/>
          <w:lang w:bidi="ar"/>
        </w:rPr>
        <w:t>2、具有学校或开放型事业单位的物业管理经验，身体健康，普通话标准，有文明沟通能力且能坚持原则</w:t>
      </w:r>
      <w:r>
        <w:rPr>
          <w:rFonts w:ascii="宋体" w:hAnsi="宋体" w:cs="宋体" w:hint="eastAsia"/>
          <w:color w:val="000000"/>
          <w:sz w:val="24"/>
        </w:rPr>
        <w:t>。</w:t>
      </w:r>
    </w:p>
    <w:p w14:paraId="46DEA7A9" w14:textId="77777777" w:rsidR="00647D45" w:rsidRDefault="00000000">
      <w:pPr>
        <w:numPr>
          <w:ilvl w:val="255"/>
          <w:numId w:val="0"/>
        </w:numPr>
        <w:pBdr>
          <w:top w:val="none" w:sz="0" w:space="0" w:color="000000"/>
          <w:left w:val="none" w:sz="0" w:space="0" w:color="000000"/>
          <w:bottom w:val="none" w:sz="0" w:space="0" w:color="000000"/>
          <w:right w:val="none" w:sz="0" w:space="0" w:color="000000"/>
        </w:pBdr>
        <w:spacing w:line="400" w:lineRule="exact"/>
        <w:ind w:firstLine="420"/>
        <w:rPr>
          <w:rFonts w:ascii="宋体" w:hAnsi="宋体" w:cs="宋体" w:hint="eastAsia"/>
          <w:color w:val="000000"/>
          <w:sz w:val="24"/>
        </w:rPr>
      </w:pPr>
      <w:r>
        <w:rPr>
          <w:rFonts w:ascii="宋体" w:hAnsi="宋体" w:cs="宋体" w:hint="eastAsia"/>
          <w:color w:val="000000"/>
          <w:sz w:val="24"/>
        </w:rPr>
        <w:t>3、</w:t>
      </w:r>
      <w:r>
        <w:rPr>
          <w:rFonts w:ascii="宋体" w:hAnsi="宋体" w:cs="宋体"/>
          <w:color w:val="000000"/>
          <w:sz w:val="24"/>
        </w:rPr>
        <w:t>在整个项目管理过程中充分注意</w:t>
      </w:r>
      <w:r>
        <w:rPr>
          <w:rFonts w:ascii="宋体" w:hAnsi="宋体" w:cs="宋体" w:hint="eastAsia"/>
          <w:color w:val="000000"/>
          <w:sz w:val="24"/>
        </w:rPr>
        <w:t>人文素养</w:t>
      </w:r>
      <w:r>
        <w:rPr>
          <w:rFonts w:ascii="宋体" w:hAnsi="宋体" w:cs="宋体"/>
          <w:color w:val="000000"/>
          <w:sz w:val="24"/>
        </w:rPr>
        <w:t>，以充分挖掘员工的潜能为己任，通过企业文化的培训，管理文化模式的推进，使员工形成共同的价值观和共同的行为规范。根据</w:t>
      </w:r>
      <w:r>
        <w:rPr>
          <w:rFonts w:ascii="宋体" w:hAnsi="宋体" w:cs="宋体" w:hint="eastAsia"/>
          <w:color w:val="000000"/>
          <w:sz w:val="24"/>
        </w:rPr>
        <w:t>学校</w:t>
      </w:r>
      <w:r>
        <w:rPr>
          <w:rFonts w:ascii="宋体" w:hAnsi="宋体" w:cs="宋体"/>
          <w:color w:val="000000"/>
          <w:sz w:val="24"/>
        </w:rPr>
        <w:t>发展目标的需求，组织项目全体员工开展日常管理和服务工作，负责本项目物业管理方案的制定实施，物业接管验收、交接等管理工作。</w:t>
      </w:r>
    </w:p>
    <w:p w14:paraId="66D2D888" w14:textId="77777777" w:rsidR="00647D45" w:rsidRDefault="00000000">
      <w:pPr>
        <w:pBdr>
          <w:top w:val="none" w:sz="0" w:space="0" w:color="000000"/>
          <w:left w:val="none" w:sz="0" w:space="0" w:color="000000"/>
          <w:bottom w:val="none" w:sz="0" w:space="0" w:color="000000"/>
          <w:right w:val="none" w:sz="0" w:space="0" w:color="000000"/>
        </w:pBdr>
        <w:spacing w:line="400" w:lineRule="exact"/>
        <w:ind w:firstLine="420"/>
        <w:rPr>
          <w:rFonts w:ascii="宋体" w:hAnsi="宋体" w:cs="宋体" w:hint="eastAsia"/>
          <w:color w:val="000000"/>
          <w:sz w:val="24"/>
        </w:rPr>
      </w:pPr>
      <w:r>
        <w:rPr>
          <w:rFonts w:ascii="宋体" w:hAnsi="宋体" w:cs="宋体" w:hint="eastAsia"/>
          <w:color w:val="000000"/>
          <w:sz w:val="24"/>
        </w:rPr>
        <w:t>4</w:t>
      </w:r>
      <w:r>
        <w:rPr>
          <w:rFonts w:ascii="宋体" w:hAnsi="宋体" w:cs="宋体"/>
          <w:color w:val="000000"/>
          <w:sz w:val="24"/>
        </w:rPr>
        <w:t>、严守工作纪律和各项规定，严守保密制度，不得对外泄露管理层需要保密的决策程序、过程及分歧。</w:t>
      </w:r>
    </w:p>
    <w:p w14:paraId="41C9C6F4" w14:textId="77777777" w:rsidR="00647D45" w:rsidRDefault="00000000">
      <w:pPr>
        <w:pBdr>
          <w:top w:val="none" w:sz="0" w:space="0" w:color="000000"/>
          <w:left w:val="none" w:sz="0" w:space="0" w:color="000000"/>
          <w:bottom w:val="none" w:sz="0" w:space="0" w:color="000000"/>
          <w:right w:val="none" w:sz="0" w:space="0" w:color="000000"/>
        </w:pBdr>
        <w:spacing w:line="400" w:lineRule="exact"/>
        <w:ind w:firstLine="420"/>
        <w:rPr>
          <w:rFonts w:ascii="宋体" w:hAnsi="宋体" w:cs="宋体" w:hint="eastAsia"/>
          <w:color w:val="000000"/>
          <w:sz w:val="24"/>
        </w:rPr>
      </w:pPr>
      <w:r>
        <w:rPr>
          <w:rFonts w:ascii="宋体" w:hAnsi="宋体" w:cs="宋体" w:hint="eastAsia"/>
          <w:color w:val="000000"/>
          <w:sz w:val="24"/>
        </w:rPr>
        <w:t>5</w:t>
      </w:r>
      <w:r>
        <w:rPr>
          <w:rFonts w:ascii="宋体" w:hAnsi="宋体" w:cs="宋体"/>
          <w:color w:val="000000"/>
          <w:sz w:val="24"/>
        </w:rPr>
        <w:t>、具备现岗位所要求的专业知识及实际业务技能，自觉学习各项制度，注重仪表仪容，言谈举止行为得体，严守职业道德、社会公德。</w:t>
      </w:r>
    </w:p>
    <w:p w14:paraId="74E2478B" w14:textId="77777777" w:rsidR="00647D45" w:rsidRDefault="00000000">
      <w:pPr>
        <w:pBdr>
          <w:top w:val="none" w:sz="0" w:space="0" w:color="000000"/>
          <w:left w:val="none" w:sz="0" w:space="0" w:color="000000"/>
          <w:bottom w:val="none" w:sz="0" w:space="0" w:color="000000"/>
          <w:right w:val="none" w:sz="0" w:space="0" w:color="000000"/>
        </w:pBdr>
        <w:spacing w:line="400" w:lineRule="exact"/>
        <w:ind w:firstLine="420"/>
        <w:rPr>
          <w:rFonts w:ascii="宋体" w:hAnsi="宋体" w:cs="宋体" w:hint="eastAsia"/>
          <w:color w:val="000000"/>
          <w:sz w:val="24"/>
        </w:rPr>
      </w:pPr>
      <w:r>
        <w:rPr>
          <w:rFonts w:ascii="宋体" w:hAnsi="宋体" w:cs="宋体" w:hint="eastAsia"/>
          <w:color w:val="000000"/>
          <w:sz w:val="24"/>
        </w:rPr>
        <w:t>6</w:t>
      </w:r>
      <w:r>
        <w:rPr>
          <w:rFonts w:ascii="宋体" w:hAnsi="宋体" w:cs="宋体"/>
          <w:color w:val="000000"/>
          <w:sz w:val="24"/>
        </w:rPr>
        <w:t>、依据</w:t>
      </w:r>
      <w:r>
        <w:rPr>
          <w:rFonts w:ascii="宋体" w:hAnsi="宋体" w:cs="宋体" w:hint="eastAsia"/>
          <w:color w:val="000000"/>
          <w:sz w:val="24"/>
        </w:rPr>
        <w:t>学校</w:t>
      </w:r>
      <w:r>
        <w:rPr>
          <w:rFonts w:ascii="宋体" w:hAnsi="宋体" w:cs="宋体"/>
          <w:color w:val="000000"/>
          <w:sz w:val="24"/>
        </w:rPr>
        <w:t>年度工作计划，拟定本项目年度工作计划，执行各项管理制度，控制管理成本，对本中心的经营管理状况负责。协调、监督所辖项目工作计划的贯彻执行，保障</w:t>
      </w:r>
      <w:r>
        <w:rPr>
          <w:rFonts w:ascii="宋体" w:hAnsi="宋体" w:cs="宋体" w:hint="eastAsia"/>
          <w:color w:val="000000"/>
          <w:sz w:val="24"/>
        </w:rPr>
        <w:t>学校</w:t>
      </w:r>
      <w:r>
        <w:rPr>
          <w:rFonts w:ascii="宋体" w:hAnsi="宋体" w:cs="宋体"/>
          <w:color w:val="000000"/>
          <w:sz w:val="24"/>
        </w:rPr>
        <w:t>利益。</w:t>
      </w:r>
    </w:p>
    <w:p w14:paraId="27DF9596" w14:textId="77777777" w:rsidR="00647D45" w:rsidRDefault="00000000">
      <w:pPr>
        <w:pBdr>
          <w:top w:val="none" w:sz="0" w:space="0" w:color="000000"/>
          <w:left w:val="none" w:sz="0" w:space="0" w:color="000000"/>
          <w:bottom w:val="none" w:sz="0" w:space="0" w:color="000000"/>
          <w:right w:val="none" w:sz="0" w:space="0" w:color="000000"/>
        </w:pBdr>
        <w:spacing w:line="400" w:lineRule="exact"/>
        <w:ind w:firstLine="420"/>
        <w:rPr>
          <w:rFonts w:ascii="宋体" w:hAnsi="宋体" w:cs="宋体" w:hint="eastAsia"/>
          <w:color w:val="000000"/>
          <w:sz w:val="24"/>
        </w:rPr>
      </w:pPr>
      <w:r>
        <w:rPr>
          <w:rFonts w:ascii="宋体" w:hAnsi="宋体" w:cs="宋体" w:hint="eastAsia"/>
          <w:color w:val="000000"/>
          <w:sz w:val="24"/>
        </w:rPr>
        <w:t>7</w:t>
      </w:r>
      <w:r>
        <w:rPr>
          <w:rFonts w:ascii="宋体" w:hAnsi="宋体" w:cs="宋体"/>
          <w:color w:val="000000"/>
          <w:sz w:val="24"/>
        </w:rPr>
        <w:t>、审批、签发片区工作计划，管理服务文件和上报的函件，日常费用开支。</w:t>
      </w:r>
    </w:p>
    <w:p w14:paraId="477A5928" w14:textId="77777777" w:rsidR="00647D45" w:rsidRDefault="00000000">
      <w:pPr>
        <w:pBdr>
          <w:top w:val="none" w:sz="0" w:space="0" w:color="000000"/>
          <w:left w:val="none" w:sz="0" w:space="0" w:color="000000"/>
          <w:bottom w:val="none" w:sz="0" w:space="0" w:color="000000"/>
          <w:right w:val="none" w:sz="0" w:space="0" w:color="000000"/>
        </w:pBdr>
        <w:spacing w:line="400" w:lineRule="exact"/>
        <w:ind w:firstLine="420"/>
        <w:rPr>
          <w:rFonts w:ascii="宋体" w:hAnsi="宋体" w:cs="宋体" w:hint="eastAsia"/>
          <w:color w:val="000000"/>
          <w:sz w:val="24"/>
        </w:rPr>
      </w:pPr>
      <w:r>
        <w:rPr>
          <w:rFonts w:ascii="宋体" w:hAnsi="宋体" w:cs="宋体" w:hint="eastAsia"/>
          <w:color w:val="000000"/>
          <w:sz w:val="24"/>
        </w:rPr>
        <w:t>8</w:t>
      </w:r>
      <w:r>
        <w:rPr>
          <w:rFonts w:ascii="宋体" w:hAnsi="宋体" w:cs="宋体"/>
          <w:color w:val="000000"/>
          <w:sz w:val="24"/>
        </w:rPr>
        <w:t>、负责部门人员工作岗位、职责的安排和制定。根据项目人员配比要求合理招聘所需岗位人数。</w:t>
      </w:r>
    </w:p>
    <w:p w14:paraId="3BBB402E" w14:textId="77777777" w:rsidR="00647D45" w:rsidRDefault="00000000">
      <w:pPr>
        <w:pBdr>
          <w:top w:val="none" w:sz="0" w:space="0" w:color="000000"/>
          <w:left w:val="none" w:sz="0" w:space="0" w:color="000000"/>
          <w:bottom w:val="none" w:sz="0" w:space="0" w:color="000000"/>
          <w:right w:val="none" w:sz="0" w:space="0" w:color="000000"/>
        </w:pBdr>
        <w:spacing w:line="400" w:lineRule="exact"/>
        <w:ind w:firstLine="420"/>
        <w:rPr>
          <w:rFonts w:ascii="宋体" w:hAnsi="宋体" w:cs="宋体" w:hint="eastAsia"/>
          <w:color w:val="000000"/>
          <w:sz w:val="24"/>
        </w:rPr>
      </w:pPr>
      <w:r>
        <w:rPr>
          <w:rFonts w:ascii="宋体" w:hAnsi="宋体" w:cs="宋体" w:hint="eastAsia"/>
          <w:color w:val="000000"/>
          <w:sz w:val="24"/>
        </w:rPr>
        <w:t>9</w:t>
      </w:r>
      <w:r>
        <w:rPr>
          <w:rFonts w:ascii="宋体" w:hAnsi="宋体" w:cs="宋体"/>
          <w:color w:val="000000"/>
          <w:sz w:val="24"/>
        </w:rPr>
        <w:t>、根据应聘人员试用期的工作表现，遵循品德、能力、经验、体能适合于职务或工作的原则进行员工招聘。在试用期内品行或能力不佳者，及时停止使用，并按公司规定流程办理离职手续。</w:t>
      </w:r>
    </w:p>
    <w:p w14:paraId="1999E6BA" w14:textId="77777777" w:rsidR="00647D45" w:rsidRDefault="00000000">
      <w:pPr>
        <w:pBdr>
          <w:top w:val="none" w:sz="0" w:space="0" w:color="000000"/>
          <w:left w:val="none" w:sz="0" w:space="0" w:color="000000"/>
          <w:bottom w:val="none" w:sz="0" w:space="0" w:color="000000"/>
          <w:right w:val="none" w:sz="0" w:space="0" w:color="000000"/>
        </w:pBdr>
        <w:spacing w:line="400" w:lineRule="exact"/>
        <w:ind w:firstLine="420"/>
        <w:rPr>
          <w:rFonts w:ascii="宋体" w:hAnsi="宋体" w:cs="宋体" w:hint="eastAsia"/>
          <w:color w:val="000000"/>
          <w:sz w:val="24"/>
        </w:rPr>
      </w:pPr>
      <w:r>
        <w:rPr>
          <w:rFonts w:ascii="宋体" w:hAnsi="宋体" w:cs="宋体" w:hint="eastAsia"/>
          <w:color w:val="000000"/>
          <w:sz w:val="24"/>
        </w:rPr>
        <w:t>10</w:t>
      </w:r>
      <w:r>
        <w:rPr>
          <w:rFonts w:ascii="宋体" w:hAnsi="宋体" w:cs="宋体"/>
          <w:color w:val="000000"/>
          <w:sz w:val="24"/>
        </w:rPr>
        <w:t>、积极做好项目人员的人事管理工作，负责员工的培训及考核。每月开展至少2次专业技能培训，记录培训时间和培训内容。</w:t>
      </w:r>
    </w:p>
    <w:p w14:paraId="40352205" w14:textId="77777777" w:rsidR="00647D45" w:rsidRDefault="00000000">
      <w:pPr>
        <w:pBdr>
          <w:top w:val="none" w:sz="0" w:space="0" w:color="000000"/>
          <w:left w:val="none" w:sz="0" w:space="0" w:color="000000"/>
          <w:bottom w:val="none" w:sz="0" w:space="0" w:color="000000"/>
          <w:right w:val="none" w:sz="0" w:space="0" w:color="000000"/>
        </w:pBdr>
        <w:spacing w:line="400" w:lineRule="exact"/>
        <w:ind w:firstLine="420"/>
        <w:rPr>
          <w:rFonts w:ascii="宋体" w:hAnsi="宋体" w:cs="宋体" w:hint="eastAsia"/>
          <w:color w:val="000000"/>
          <w:sz w:val="24"/>
        </w:rPr>
      </w:pPr>
      <w:r>
        <w:rPr>
          <w:rFonts w:ascii="宋体" w:hAnsi="宋体" w:cs="宋体"/>
          <w:color w:val="000000"/>
          <w:sz w:val="24"/>
        </w:rPr>
        <w:t>1</w:t>
      </w:r>
      <w:r>
        <w:rPr>
          <w:rFonts w:ascii="宋体" w:hAnsi="宋体" w:cs="宋体" w:hint="eastAsia"/>
          <w:color w:val="000000"/>
          <w:sz w:val="24"/>
        </w:rPr>
        <w:t>1</w:t>
      </w:r>
      <w:r>
        <w:rPr>
          <w:rFonts w:ascii="宋体" w:hAnsi="宋体" w:cs="宋体"/>
          <w:color w:val="000000"/>
          <w:sz w:val="24"/>
        </w:rPr>
        <w:t>、负责按照标准进行月度、季度及年终绩效考核，协助公司定期的项目抽查工作，接受管理制度改进。</w:t>
      </w:r>
    </w:p>
    <w:p w14:paraId="5166F959" w14:textId="77777777" w:rsidR="00647D45" w:rsidRDefault="00000000">
      <w:pPr>
        <w:pBdr>
          <w:top w:val="none" w:sz="0" w:space="0" w:color="000000"/>
          <w:left w:val="none" w:sz="0" w:space="0" w:color="000000"/>
          <w:bottom w:val="none" w:sz="0" w:space="0" w:color="000000"/>
          <w:right w:val="none" w:sz="0" w:space="0" w:color="000000"/>
        </w:pBdr>
        <w:spacing w:line="400" w:lineRule="exact"/>
        <w:ind w:firstLine="420"/>
        <w:rPr>
          <w:rFonts w:ascii="宋体" w:hAnsi="宋体" w:cs="宋体" w:hint="eastAsia"/>
          <w:color w:val="000000"/>
          <w:sz w:val="24"/>
        </w:rPr>
      </w:pPr>
      <w:r>
        <w:rPr>
          <w:rFonts w:ascii="宋体" w:hAnsi="宋体" w:cs="宋体"/>
          <w:color w:val="000000"/>
          <w:sz w:val="24"/>
        </w:rPr>
        <w:lastRenderedPageBreak/>
        <w:t>1</w:t>
      </w:r>
      <w:r>
        <w:rPr>
          <w:rFonts w:ascii="宋体" w:hAnsi="宋体" w:cs="宋体" w:hint="eastAsia"/>
          <w:color w:val="000000"/>
          <w:sz w:val="24"/>
        </w:rPr>
        <w:t>2</w:t>
      </w:r>
      <w:r>
        <w:rPr>
          <w:rFonts w:ascii="宋体" w:hAnsi="宋体" w:cs="宋体"/>
          <w:color w:val="000000"/>
          <w:sz w:val="24"/>
        </w:rPr>
        <w:t>、做好每天项目巡查工作记录，完成每月工作例会，做好每月工作总结与下月工作计划和月度汇报工作，定期与公司总经理汇报项目情况。</w:t>
      </w:r>
    </w:p>
    <w:p w14:paraId="7678BBDF" w14:textId="77777777" w:rsidR="00647D45" w:rsidRDefault="00000000">
      <w:pPr>
        <w:pBdr>
          <w:top w:val="none" w:sz="0" w:space="0" w:color="000000"/>
          <w:left w:val="none" w:sz="0" w:space="0" w:color="000000"/>
          <w:bottom w:val="none" w:sz="0" w:space="0" w:color="000000"/>
          <w:right w:val="none" w:sz="0" w:space="0" w:color="000000"/>
        </w:pBdr>
        <w:spacing w:line="400" w:lineRule="exact"/>
        <w:ind w:firstLine="420"/>
        <w:rPr>
          <w:rFonts w:ascii="宋体" w:hAnsi="宋体" w:cs="宋体" w:hint="eastAsia"/>
          <w:color w:val="000000"/>
          <w:sz w:val="24"/>
        </w:rPr>
      </w:pPr>
      <w:r>
        <w:rPr>
          <w:rFonts w:ascii="宋体" w:hAnsi="宋体" w:cs="宋体"/>
          <w:color w:val="000000"/>
          <w:sz w:val="24"/>
        </w:rPr>
        <w:t>1</w:t>
      </w:r>
      <w:r>
        <w:rPr>
          <w:rFonts w:ascii="宋体" w:hAnsi="宋体" w:cs="宋体" w:hint="eastAsia"/>
          <w:color w:val="000000"/>
          <w:sz w:val="24"/>
        </w:rPr>
        <w:t>3</w:t>
      </w:r>
      <w:r>
        <w:rPr>
          <w:rFonts w:ascii="宋体" w:hAnsi="宋体" w:cs="宋体"/>
          <w:color w:val="000000"/>
          <w:sz w:val="24"/>
        </w:rPr>
        <w:t>、按时参与会议与培训，及时向项目员工传达各项工作会议要求，督促严格执行。</w:t>
      </w:r>
    </w:p>
    <w:p w14:paraId="10CC5379" w14:textId="77777777" w:rsidR="00647D45" w:rsidRDefault="00000000">
      <w:pPr>
        <w:pBdr>
          <w:top w:val="none" w:sz="0" w:space="0" w:color="000000"/>
          <w:left w:val="none" w:sz="0" w:space="0" w:color="000000"/>
          <w:bottom w:val="none" w:sz="0" w:space="0" w:color="000000"/>
          <w:right w:val="none" w:sz="0" w:space="0" w:color="000000"/>
        </w:pBdr>
        <w:spacing w:line="400" w:lineRule="exact"/>
        <w:ind w:firstLine="420"/>
        <w:rPr>
          <w:rFonts w:ascii="宋体" w:hAnsi="宋体" w:cs="宋体" w:hint="eastAsia"/>
          <w:color w:val="000000"/>
          <w:sz w:val="24"/>
        </w:rPr>
      </w:pPr>
      <w:r>
        <w:rPr>
          <w:rFonts w:ascii="宋体" w:hAnsi="宋体" w:cs="宋体"/>
          <w:color w:val="000000"/>
          <w:sz w:val="24"/>
        </w:rPr>
        <w:t>14、负责组织部门内有关人员的服务培训及职业安全教育，不断提高服务综合素质。</w:t>
      </w:r>
    </w:p>
    <w:p w14:paraId="09AB0D5F" w14:textId="77777777" w:rsidR="00647D45" w:rsidRDefault="00000000">
      <w:pPr>
        <w:pBdr>
          <w:top w:val="none" w:sz="0" w:space="0" w:color="000000"/>
          <w:left w:val="none" w:sz="0" w:space="0" w:color="000000"/>
          <w:bottom w:val="none" w:sz="0" w:space="0" w:color="000000"/>
          <w:right w:val="none" w:sz="0" w:space="0" w:color="000000"/>
        </w:pBdr>
        <w:spacing w:line="400" w:lineRule="exact"/>
        <w:ind w:firstLine="420"/>
        <w:rPr>
          <w:rFonts w:ascii="宋体" w:hAnsi="宋体" w:cs="宋体" w:hint="eastAsia"/>
          <w:color w:val="000000"/>
          <w:sz w:val="24"/>
        </w:rPr>
      </w:pPr>
      <w:r>
        <w:rPr>
          <w:rFonts w:ascii="宋体" w:hAnsi="宋体" w:cs="宋体"/>
          <w:color w:val="000000"/>
          <w:sz w:val="24"/>
        </w:rPr>
        <w:t>15、项目负责人根据</w:t>
      </w:r>
      <w:r>
        <w:rPr>
          <w:rFonts w:ascii="宋体" w:hAnsi="宋体" w:cs="宋体" w:hint="eastAsia"/>
          <w:color w:val="000000"/>
          <w:sz w:val="24"/>
        </w:rPr>
        <w:t>学校</w:t>
      </w:r>
      <w:r>
        <w:rPr>
          <w:rFonts w:ascii="宋体" w:hAnsi="宋体" w:cs="宋体"/>
          <w:color w:val="000000"/>
          <w:sz w:val="24"/>
        </w:rPr>
        <w:t>的发展战略和目标，自主制定管理计划，实施合理化管控，自主处理应急问题。</w:t>
      </w:r>
    </w:p>
    <w:p w14:paraId="022CA2C6" w14:textId="77777777" w:rsidR="00647D45" w:rsidRDefault="00000000">
      <w:pPr>
        <w:pBdr>
          <w:top w:val="none" w:sz="0" w:space="0" w:color="000000"/>
          <w:left w:val="none" w:sz="0" w:space="0" w:color="000000"/>
          <w:bottom w:val="none" w:sz="0" w:space="0" w:color="000000"/>
          <w:right w:val="none" w:sz="0" w:space="0" w:color="000000"/>
        </w:pBdr>
        <w:spacing w:line="400" w:lineRule="exact"/>
        <w:ind w:firstLine="420"/>
        <w:rPr>
          <w:rFonts w:ascii="宋体" w:hAnsi="宋体" w:cs="宋体" w:hint="eastAsia"/>
          <w:color w:val="000000"/>
          <w:sz w:val="24"/>
        </w:rPr>
      </w:pPr>
      <w:r>
        <w:rPr>
          <w:rFonts w:ascii="宋体" w:hAnsi="宋体" w:cs="宋体" w:hint="eastAsia"/>
          <w:color w:val="000000"/>
          <w:sz w:val="24"/>
        </w:rPr>
        <w:t>（七）</w:t>
      </w:r>
      <w:proofErr w:type="gramStart"/>
      <w:r>
        <w:rPr>
          <w:rFonts w:ascii="宋体" w:hAnsi="宋体" w:cs="宋体" w:hint="eastAsia"/>
          <w:color w:val="000000"/>
          <w:sz w:val="24"/>
        </w:rPr>
        <w:t>高配间</w:t>
      </w:r>
      <w:proofErr w:type="gramEnd"/>
      <w:r>
        <w:rPr>
          <w:rFonts w:ascii="宋体" w:hAnsi="宋体" w:cs="宋体" w:hint="eastAsia"/>
          <w:color w:val="000000"/>
          <w:sz w:val="24"/>
        </w:rPr>
        <w:t>服务要求</w:t>
      </w:r>
    </w:p>
    <w:p w14:paraId="056D2E52" w14:textId="77777777" w:rsidR="00647D45" w:rsidRDefault="00000000">
      <w:pPr>
        <w:pBdr>
          <w:top w:val="none" w:sz="0" w:space="0" w:color="000000"/>
          <w:left w:val="none" w:sz="0" w:space="0" w:color="000000"/>
          <w:bottom w:val="none" w:sz="0" w:space="0" w:color="000000"/>
          <w:right w:val="none" w:sz="0" w:space="0" w:color="000000"/>
        </w:pBdr>
        <w:spacing w:line="400" w:lineRule="exact"/>
        <w:ind w:firstLine="420"/>
        <w:rPr>
          <w:rFonts w:ascii="宋体" w:hAnsi="宋体" w:cs="宋体" w:hint="eastAsia"/>
          <w:color w:val="000000"/>
          <w:sz w:val="24"/>
        </w:rPr>
      </w:pPr>
      <w:r>
        <w:rPr>
          <w:rFonts w:ascii="宋体" w:hAnsi="宋体" w:cs="宋体" w:hint="eastAsia"/>
          <w:color w:val="000000"/>
          <w:sz w:val="24"/>
        </w:rPr>
        <w:t>1. 熟悉供配电设施设备情况，如高低压线路号、各出线回路走向；熟悉电气设备的配置和使用状况，能按规程</w:t>
      </w:r>
      <w:proofErr w:type="gramStart"/>
      <w:r>
        <w:rPr>
          <w:rFonts w:ascii="宋体" w:hAnsi="宋体" w:cs="宋体" w:hint="eastAsia"/>
          <w:color w:val="000000"/>
          <w:sz w:val="24"/>
        </w:rPr>
        <w:t>操作高</w:t>
      </w:r>
      <w:proofErr w:type="gramEnd"/>
      <w:r>
        <w:rPr>
          <w:rFonts w:ascii="宋体" w:hAnsi="宋体" w:cs="宋体" w:hint="eastAsia"/>
          <w:color w:val="000000"/>
          <w:sz w:val="24"/>
        </w:rPr>
        <w:t>低压设备，确保正常供电；</w:t>
      </w:r>
    </w:p>
    <w:p w14:paraId="4896AF98" w14:textId="77777777" w:rsidR="00647D45" w:rsidRDefault="00000000">
      <w:pPr>
        <w:pBdr>
          <w:top w:val="none" w:sz="0" w:space="0" w:color="000000"/>
          <w:left w:val="none" w:sz="0" w:space="0" w:color="000000"/>
          <w:bottom w:val="none" w:sz="0" w:space="0" w:color="000000"/>
          <w:right w:val="none" w:sz="0" w:space="0" w:color="000000"/>
        </w:pBdr>
        <w:spacing w:line="400" w:lineRule="exact"/>
        <w:ind w:firstLine="420"/>
        <w:rPr>
          <w:rFonts w:ascii="宋体" w:hAnsi="宋体" w:cs="宋体" w:hint="eastAsia"/>
          <w:color w:val="000000"/>
          <w:sz w:val="24"/>
        </w:rPr>
      </w:pPr>
      <w:r>
        <w:rPr>
          <w:rFonts w:ascii="宋体" w:hAnsi="宋体" w:cs="宋体" w:hint="eastAsia"/>
          <w:color w:val="000000"/>
          <w:sz w:val="24"/>
        </w:rPr>
        <w:t>2. 严格遵守电气设备运行、维修、保养制度和安全操作规程，能正确判断处理一般电气故障，发生突发事件能迅速、准确地采取应急措施；</w:t>
      </w:r>
    </w:p>
    <w:p w14:paraId="57DB46B4" w14:textId="77777777" w:rsidR="00647D45" w:rsidRDefault="00000000">
      <w:pPr>
        <w:pBdr>
          <w:top w:val="none" w:sz="0" w:space="0" w:color="000000"/>
          <w:left w:val="none" w:sz="0" w:space="0" w:color="000000"/>
          <w:bottom w:val="none" w:sz="0" w:space="0" w:color="000000"/>
          <w:right w:val="none" w:sz="0" w:space="0" w:color="000000"/>
        </w:pBdr>
        <w:spacing w:line="400" w:lineRule="exact"/>
        <w:ind w:firstLine="420"/>
        <w:rPr>
          <w:rFonts w:ascii="宋体" w:hAnsi="宋体" w:cs="宋体" w:hint="eastAsia"/>
          <w:color w:val="000000"/>
          <w:sz w:val="24"/>
        </w:rPr>
      </w:pPr>
      <w:r>
        <w:rPr>
          <w:rFonts w:ascii="宋体" w:hAnsi="宋体" w:cs="宋体" w:hint="eastAsia"/>
          <w:color w:val="000000"/>
          <w:sz w:val="24"/>
        </w:rPr>
        <w:t>3. 定期巡视变、配电室一次，观察电压表、电流表、计量表是否正常，认真做好各种运行记录，发现问题及时处理；</w:t>
      </w:r>
    </w:p>
    <w:p w14:paraId="123458E9" w14:textId="77777777" w:rsidR="00647D45" w:rsidRDefault="00000000">
      <w:pPr>
        <w:pBdr>
          <w:top w:val="none" w:sz="0" w:space="0" w:color="000000"/>
          <w:left w:val="none" w:sz="0" w:space="0" w:color="000000"/>
          <w:bottom w:val="none" w:sz="0" w:space="0" w:color="000000"/>
          <w:right w:val="none" w:sz="0" w:space="0" w:color="000000"/>
        </w:pBdr>
        <w:spacing w:line="400" w:lineRule="exact"/>
        <w:ind w:firstLine="420"/>
        <w:rPr>
          <w:rFonts w:ascii="宋体" w:hAnsi="宋体" w:cs="宋体" w:hint="eastAsia"/>
          <w:color w:val="000000"/>
          <w:sz w:val="24"/>
        </w:rPr>
      </w:pPr>
      <w:r>
        <w:rPr>
          <w:rFonts w:ascii="宋体" w:hAnsi="宋体" w:cs="宋体" w:hint="eastAsia"/>
          <w:color w:val="000000"/>
          <w:sz w:val="24"/>
        </w:rPr>
        <w:t>4. 保持室内环境的清洁和设备的整洁；</w:t>
      </w:r>
    </w:p>
    <w:p w14:paraId="7D439D3C" w14:textId="77777777" w:rsidR="00647D45" w:rsidRDefault="00000000">
      <w:pPr>
        <w:pBdr>
          <w:top w:val="none" w:sz="0" w:space="0" w:color="000000"/>
          <w:left w:val="none" w:sz="0" w:space="0" w:color="000000"/>
          <w:bottom w:val="none" w:sz="0" w:space="0" w:color="000000"/>
          <w:right w:val="none" w:sz="0" w:space="0" w:color="000000"/>
        </w:pBdr>
        <w:spacing w:line="400" w:lineRule="exact"/>
        <w:ind w:firstLine="420"/>
        <w:rPr>
          <w:rFonts w:ascii="宋体" w:hAnsi="宋体" w:cs="宋体" w:hint="eastAsia"/>
          <w:color w:val="000000"/>
          <w:sz w:val="24"/>
        </w:rPr>
      </w:pPr>
      <w:r>
        <w:rPr>
          <w:rFonts w:ascii="宋体" w:hAnsi="宋体" w:cs="宋体" w:hint="eastAsia"/>
          <w:color w:val="000000"/>
          <w:sz w:val="24"/>
        </w:rPr>
        <w:t>5. 发生供电线路停电或其他事故应及时与供电部门取得联系，迅速查明原因，采取应急措施；</w:t>
      </w:r>
    </w:p>
    <w:p w14:paraId="25F408A6" w14:textId="77777777" w:rsidR="00647D45" w:rsidRDefault="00000000">
      <w:pPr>
        <w:pBdr>
          <w:top w:val="none" w:sz="0" w:space="0" w:color="000000"/>
          <w:left w:val="none" w:sz="0" w:space="0" w:color="000000"/>
          <w:bottom w:val="none" w:sz="0" w:space="0" w:color="000000"/>
          <w:right w:val="none" w:sz="0" w:space="0" w:color="000000"/>
        </w:pBdr>
        <w:spacing w:line="400" w:lineRule="exact"/>
        <w:ind w:firstLine="420"/>
        <w:rPr>
          <w:rFonts w:ascii="宋体" w:hAnsi="宋体" w:cs="宋体" w:hint="eastAsia"/>
          <w:color w:val="000000"/>
          <w:sz w:val="24"/>
        </w:rPr>
      </w:pPr>
      <w:r>
        <w:rPr>
          <w:rFonts w:ascii="宋体" w:hAnsi="宋体" w:cs="宋体" w:hint="eastAsia"/>
          <w:color w:val="000000"/>
          <w:sz w:val="24"/>
        </w:rPr>
        <w:t>6. 坚守岗位，认真交接班，做好值班记录，保管好资料、图表、工具；</w:t>
      </w:r>
    </w:p>
    <w:p w14:paraId="1DFC99E7" w14:textId="77777777" w:rsidR="00647D45" w:rsidRDefault="00000000">
      <w:pPr>
        <w:pBdr>
          <w:top w:val="none" w:sz="0" w:space="0" w:color="000000"/>
          <w:left w:val="none" w:sz="0" w:space="0" w:color="000000"/>
          <w:bottom w:val="none" w:sz="0" w:space="0" w:color="000000"/>
          <w:right w:val="none" w:sz="0" w:space="0" w:color="000000"/>
        </w:pBdr>
        <w:spacing w:line="400" w:lineRule="exact"/>
        <w:ind w:firstLine="420"/>
        <w:rPr>
          <w:rFonts w:ascii="宋体" w:hAnsi="宋体" w:cs="宋体" w:hint="eastAsia"/>
          <w:color w:val="000000"/>
          <w:sz w:val="24"/>
        </w:rPr>
      </w:pPr>
      <w:r>
        <w:rPr>
          <w:rFonts w:ascii="宋体" w:hAnsi="宋体" w:cs="宋体" w:hint="eastAsia"/>
          <w:color w:val="000000"/>
          <w:sz w:val="24"/>
        </w:rPr>
        <w:t>7. 完成服务处临时交办的任务。</w:t>
      </w:r>
    </w:p>
    <w:p w14:paraId="7EA90556" w14:textId="77777777" w:rsidR="00647D45" w:rsidRDefault="00000000">
      <w:pPr>
        <w:pBdr>
          <w:top w:val="none" w:sz="0" w:space="0" w:color="000000"/>
          <w:left w:val="none" w:sz="0" w:space="0" w:color="000000"/>
          <w:bottom w:val="none" w:sz="0" w:space="0" w:color="000000"/>
          <w:right w:val="none" w:sz="0" w:space="0" w:color="000000"/>
        </w:pBdr>
        <w:spacing w:line="400" w:lineRule="exact"/>
        <w:ind w:firstLine="420"/>
        <w:rPr>
          <w:rFonts w:ascii="宋体" w:hAnsi="宋体" w:cs="宋体" w:hint="eastAsia"/>
          <w:color w:val="000000"/>
          <w:sz w:val="24"/>
        </w:rPr>
      </w:pPr>
      <w:r>
        <w:rPr>
          <w:rFonts w:ascii="宋体" w:hAnsi="宋体" w:cs="宋体" w:hint="eastAsia"/>
          <w:color w:val="000000"/>
          <w:sz w:val="24"/>
        </w:rPr>
        <w:t>8. 配电房全部机电设备，由</w:t>
      </w:r>
      <w:proofErr w:type="gramStart"/>
      <w:r>
        <w:rPr>
          <w:rFonts w:ascii="宋体" w:hAnsi="宋体" w:cs="宋体" w:hint="eastAsia"/>
          <w:color w:val="000000"/>
          <w:sz w:val="24"/>
        </w:rPr>
        <w:t>高配人员</w:t>
      </w:r>
      <w:proofErr w:type="gramEnd"/>
      <w:r>
        <w:rPr>
          <w:rFonts w:ascii="宋体" w:hAnsi="宋体" w:cs="宋体" w:hint="eastAsia"/>
          <w:color w:val="000000"/>
          <w:sz w:val="24"/>
        </w:rPr>
        <w:t>负责管理和值班，停送电由值班电工操作，非值班电工禁止操作，无关人员禁止进入配电室，进入人员须主动登记；</w:t>
      </w:r>
    </w:p>
    <w:p w14:paraId="353EACF4" w14:textId="77777777" w:rsidR="00647D45" w:rsidRDefault="00000000">
      <w:pPr>
        <w:pBdr>
          <w:top w:val="none" w:sz="0" w:space="0" w:color="000000"/>
          <w:left w:val="none" w:sz="0" w:space="0" w:color="000000"/>
          <w:bottom w:val="none" w:sz="0" w:space="0" w:color="000000"/>
          <w:right w:val="none" w:sz="0" w:space="0" w:color="000000"/>
        </w:pBdr>
        <w:spacing w:line="400" w:lineRule="exact"/>
        <w:ind w:firstLine="420"/>
        <w:rPr>
          <w:rFonts w:ascii="宋体" w:hAnsi="宋体" w:cs="宋体" w:hint="eastAsia"/>
          <w:color w:val="000000"/>
          <w:sz w:val="24"/>
        </w:rPr>
      </w:pPr>
      <w:r>
        <w:rPr>
          <w:rFonts w:ascii="宋体" w:hAnsi="宋体" w:cs="宋体" w:hint="eastAsia"/>
          <w:color w:val="000000"/>
          <w:sz w:val="24"/>
        </w:rPr>
        <w:t>9. 保持良好的室内照明和通风，墙上配挂温度计，室温控制在35度以下；</w:t>
      </w:r>
    </w:p>
    <w:p w14:paraId="407DD818" w14:textId="77777777" w:rsidR="00647D45" w:rsidRDefault="00000000">
      <w:pPr>
        <w:pBdr>
          <w:top w:val="none" w:sz="0" w:space="0" w:color="000000"/>
          <w:left w:val="none" w:sz="0" w:space="0" w:color="000000"/>
          <w:bottom w:val="none" w:sz="0" w:space="0" w:color="000000"/>
          <w:right w:val="none" w:sz="0" w:space="0" w:color="000000"/>
        </w:pBdr>
        <w:spacing w:line="400" w:lineRule="exact"/>
        <w:ind w:firstLine="420"/>
        <w:rPr>
          <w:rFonts w:ascii="宋体" w:hAnsi="宋体" w:cs="宋体" w:hint="eastAsia"/>
          <w:color w:val="000000"/>
          <w:sz w:val="24"/>
        </w:rPr>
      </w:pPr>
      <w:r>
        <w:rPr>
          <w:rFonts w:ascii="宋体" w:hAnsi="宋体" w:cs="宋体" w:hint="eastAsia"/>
          <w:color w:val="000000"/>
          <w:sz w:val="24"/>
        </w:rPr>
        <w:t>10. 建立运行记录，每班至少巡查一次，每月组织检查一次，每年大检修一次，查出问题及时修理，不能解决的问题及时报告服务处和工程部。每班巡查内容：房内是否有异味，记录电压、电流、温度、电表行数、检查屏上指示灯、电器运行声音、补偿</w:t>
      </w:r>
      <w:proofErr w:type="gramStart"/>
      <w:r>
        <w:rPr>
          <w:rFonts w:ascii="宋体" w:hAnsi="宋体" w:cs="宋体" w:hint="eastAsia"/>
          <w:color w:val="000000"/>
          <w:sz w:val="24"/>
        </w:rPr>
        <w:t>柜运行</w:t>
      </w:r>
      <w:proofErr w:type="gramEnd"/>
      <w:r>
        <w:rPr>
          <w:rFonts w:ascii="宋体" w:hAnsi="宋体" w:cs="宋体" w:hint="eastAsia"/>
          <w:color w:val="000000"/>
          <w:sz w:val="24"/>
        </w:rPr>
        <w:t>情况，发现异常，及时修理与报告；</w:t>
      </w:r>
    </w:p>
    <w:p w14:paraId="36D7E730" w14:textId="77777777" w:rsidR="00647D45" w:rsidRDefault="00000000">
      <w:pPr>
        <w:pBdr>
          <w:top w:val="none" w:sz="0" w:space="0" w:color="000000"/>
          <w:left w:val="none" w:sz="0" w:space="0" w:color="000000"/>
          <w:bottom w:val="none" w:sz="0" w:space="0" w:color="000000"/>
          <w:right w:val="none" w:sz="0" w:space="0" w:color="000000"/>
        </w:pBdr>
        <w:spacing w:line="400" w:lineRule="exact"/>
        <w:ind w:firstLine="420"/>
        <w:rPr>
          <w:rFonts w:ascii="宋体" w:hAnsi="宋体" w:cs="宋体" w:hint="eastAsia"/>
          <w:color w:val="000000"/>
          <w:sz w:val="24"/>
        </w:rPr>
      </w:pPr>
      <w:r>
        <w:rPr>
          <w:rFonts w:ascii="宋体" w:hAnsi="宋体" w:cs="宋体" w:hint="eastAsia"/>
          <w:color w:val="000000"/>
          <w:sz w:val="24"/>
        </w:rPr>
        <w:t xml:space="preserve">11. </w:t>
      </w:r>
      <w:proofErr w:type="gramStart"/>
      <w:r>
        <w:rPr>
          <w:rFonts w:ascii="宋体" w:hAnsi="宋体" w:cs="宋体" w:hint="eastAsia"/>
          <w:color w:val="000000"/>
          <w:sz w:val="24"/>
        </w:rPr>
        <w:t>供电器</w:t>
      </w:r>
      <w:proofErr w:type="gramEnd"/>
      <w:r>
        <w:rPr>
          <w:rFonts w:ascii="宋体" w:hAnsi="宋体" w:cs="宋体" w:hint="eastAsia"/>
          <w:color w:val="000000"/>
          <w:sz w:val="24"/>
        </w:rPr>
        <w:t>线路操作开关应设明显标志，停电拉闸，检修停电，挂标志牌；</w:t>
      </w:r>
    </w:p>
    <w:p w14:paraId="13CCE772" w14:textId="77777777" w:rsidR="00647D45" w:rsidRDefault="00000000">
      <w:pPr>
        <w:pBdr>
          <w:top w:val="none" w:sz="0" w:space="0" w:color="000000"/>
          <w:left w:val="none" w:sz="0" w:space="0" w:color="000000"/>
          <w:bottom w:val="none" w:sz="0" w:space="0" w:color="000000"/>
          <w:right w:val="none" w:sz="0" w:space="0" w:color="000000"/>
        </w:pBdr>
        <w:spacing w:line="400" w:lineRule="exact"/>
        <w:ind w:firstLine="420"/>
        <w:rPr>
          <w:rFonts w:ascii="宋体" w:hAnsi="宋体" w:cs="宋体" w:hint="eastAsia"/>
          <w:color w:val="000000"/>
          <w:sz w:val="24"/>
        </w:rPr>
      </w:pPr>
      <w:r>
        <w:rPr>
          <w:rFonts w:ascii="宋体" w:hAnsi="宋体" w:cs="宋体" w:hint="eastAsia"/>
          <w:color w:val="000000"/>
          <w:sz w:val="24"/>
        </w:rPr>
        <w:t>12. 房内严禁乱拉乱接线路，供电线路严禁超载供电，如确需要，报服务处主管书面同意后，方可进行；</w:t>
      </w:r>
    </w:p>
    <w:p w14:paraId="36D7AD12" w14:textId="77777777" w:rsidR="00647D45" w:rsidRDefault="00000000">
      <w:pPr>
        <w:pBdr>
          <w:top w:val="none" w:sz="0" w:space="0" w:color="000000"/>
          <w:left w:val="none" w:sz="0" w:space="0" w:color="000000"/>
          <w:bottom w:val="none" w:sz="0" w:space="0" w:color="000000"/>
          <w:right w:val="none" w:sz="0" w:space="0" w:color="000000"/>
        </w:pBdr>
        <w:spacing w:line="400" w:lineRule="exact"/>
        <w:ind w:firstLine="420"/>
        <w:rPr>
          <w:rFonts w:ascii="宋体" w:hAnsi="宋体" w:cs="宋体" w:hint="eastAsia"/>
          <w:color w:val="000000"/>
          <w:sz w:val="24"/>
        </w:rPr>
      </w:pPr>
      <w:r>
        <w:rPr>
          <w:rFonts w:ascii="宋体" w:hAnsi="宋体" w:cs="宋体" w:hint="eastAsia"/>
          <w:color w:val="000000"/>
          <w:sz w:val="24"/>
        </w:rPr>
        <w:t>13. 配电房内设备及线路改变，要经过服务处主管人员同意，重大改变报公司工程部经理批准；</w:t>
      </w:r>
    </w:p>
    <w:p w14:paraId="0B176F46" w14:textId="77777777" w:rsidR="00647D45" w:rsidRDefault="00000000">
      <w:pPr>
        <w:pBdr>
          <w:top w:val="none" w:sz="0" w:space="0" w:color="000000"/>
          <w:left w:val="none" w:sz="0" w:space="0" w:color="000000"/>
          <w:bottom w:val="none" w:sz="0" w:space="0" w:color="000000"/>
          <w:right w:val="none" w:sz="0" w:space="0" w:color="000000"/>
        </w:pBdr>
        <w:spacing w:line="400" w:lineRule="exact"/>
        <w:ind w:firstLine="420"/>
        <w:rPr>
          <w:rFonts w:ascii="宋体" w:hAnsi="宋体" w:cs="宋体" w:hint="eastAsia"/>
          <w:color w:val="000000"/>
          <w:sz w:val="24"/>
        </w:rPr>
      </w:pPr>
      <w:r>
        <w:rPr>
          <w:rFonts w:ascii="宋体" w:hAnsi="宋体" w:cs="宋体" w:hint="eastAsia"/>
          <w:color w:val="000000"/>
          <w:sz w:val="24"/>
        </w:rPr>
        <w:t>14. 节约电能消耗，降低成本是每个</w:t>
      </w:r>
      <w:proofErr w:type="gramStart"/>
      <w:r>
        <w:rPr>
          <w:rFonts w:ascii="宋体" w:hAnsi="宋体" w:cs="宋体" w:hint="eastAsia"/>
          <w:color w:val="000000"/>
          <w:sz w:val="24"/>
        </w:rPr>
        <w:t>高配人员</w:t>
      </w:r>
      <w:proofErr w:type="gramEnd"/>
      <w:r>
        <w:rPr>
          <w:rFonts w:ascii="宋体" w:hAnsi="宋体" w:cs="宋体" w:hint="eastAsia"/>
          <w:color w:val="000000"/>
          <w:sz w:val="24"/>
        </w:rPr>
        <w:t>主要职责之一，每周书面报服务处运</w:t>
      </w:r>
      <w:proofErr w:type="gramStart"/>
      <w:r>
        <w:rPr>
          <w:rFonts w:ascii="宋体" w:hAnsi="宋体" w:cs="宋体" w:hint="eastAsia"/>
          <w:color w:val="000000"/>
          <w:sz w:val="24"/>
        </w:rPr>
        <w:t>维主管</w:t>
      </w:r>
      <w:proofErr w:type="gramEnd"/>
      <w:r>
        <w:rPr>
          <w:rFonts w:ascii="宋体" w:hAnsi="宋体" w:cs="宋体" w:hint="eastAsia"/>
          <w:color w:val="000000"/>
          <w:sz w:val="24"/>
        </w:rPr>
        <w:t>总电表运行数一次；</w:t>
      </w:r>
    </w:p>
    <w:p w14:paraId="1D147AD7" w14:textId="77777777" w:rsidR="00647D45" w:rsidRDefault="00000000">
      <w:pPr>
        <w:pBdr>
          <w:top w:val="none" w:sz="0" w:space="0" w:color="000000"/>
          <w:left w:val="none" w:sz="0" w:space="0" w:color="000000"/>
          <w:bottom w:val="none" w:sz="0" w:space="0" w:color="000000"/>
          <w:right w:val="none" w:sz="0" w:space="0" w:color="000000"/>
        </w:pBdr>
        <w:spacing w:line="400" w:lineRule="exact"/>
        <w:ind w:firstLine="420"/>
        <w:rPr>
          <w:rFonts w:ascii="宋体" w:hAnsi="宋体" w:cs="宋体" w:hint="eastAsia"/>
          <w:color w:val="000000"/>
          <w:sz w:val="24"/>
        </w:rPr>
      </w:pPr>
      <w:r>
        <w:rPr>
          <w:rFonts w:ascii="宋体" w:hAnsi="宋体" w:cs="宋体" w:hint="eastAsia"/>
          <w:color w:val="000000"/>
          <w:sz w:val="24"/>
        </w:rPr>
        <w:lastRenderedPageBreak/>
        <w:t>15. 严禁违章操作，检修时必须遵守操作规程，使用绝缘工具、鞋、手套等；</w:t>
      </w:r>
    </w:p>
    <w:p w14:paraId="35B95C9A" w14:textId="77777777" w:rsidR="00647D45" w:rsidRDefault="00000000">
      <w:pPr>
        <w:pBdr>
          <w:top w:val="none" w:sz="0" w:space="0" w:color="000000"/>
          <w:left w:val="none" w:sz="0" w:space="0" w:color="000000"/>
          <w:bottom w:val="none" w:sz="0" w:space="0" w:color="000000"/>
          <w:right w:val="none" w:sz="0" w:space="0" w:color="000000"/>
        </w:pBdr>
        <w:spacing w:line="400" w:lineRule="exact"/>
        <w:ind w:firstLine="420"/>
        <w:rPr>
          <w:rFonts w:ascii="宋体" w:hAnsi="宋体" w:cs="宋体" w:hint="eastAsia"/>
          <w:color w:val="000000"/>
          <w:sz w:val="24"/>
        </w:rPr>
      </w:pPr>
      <w:r>
        <w:rPr>
          <w:rFonts w:ascii="宋体" w:hAnsi="宋体" w:cs="宋体" w:hint="eastAsia"/>
          <w:color w:val="000000"/>
          <w:sz w:val="24"/>
        </w:rPr>
        <w:t>16. 值班人员要随时接受对电机设备情况的投诉，做好记录，并向主管汇报，以便安排整改；</w:t>
      </w:r>
    </w:p>
    <w:p w14:paraId="23225943" w14:textId="77777777" w:rsidR="00647D45" w:rsidRDefault="00000000">
      <w:pPr>
        <w:pBdr>
          <w:top w:val="none" w:sz="0" w:space="0" w:color="000000"/>
          <w:left w:val="none" w:sz="0" w:space="0" w:color="000000"/>
          <w:bottom w:val="none" w:sz="0" w:space="0" w:color="000000"/>
          <w:right w:val="none" w:sz="0" w:space="0" w:color="000000"/>
        </w:pBdr>
        <w:spacing w:line="400" w:lineRule="exact"/>
        <w:ind w:firstLine="420"/>
        <w:rPr>
          <w:rFonts w:ascii="宋体" w:hAnsi="宋体" w:cs="宋体" w:hint="eastAsia"/>
          <w:color w:val="000000"/>
          <w:sz w:val="24"/>
        </w:rPr>
      </w:pPr>
      <w:r>
        <w:rPr>
          <w:rFonts w:ascii="宋体" w:hAnsi="宋体" w:cs="宋体" w:hint="eastAsia"/>
          <w:color w:val="000000"/>
          <w:sz w:val="24"/>
        </w:rPr>
        <w:t>17. 防止小动物进入配电房，做好防护措施。</w:t>
      </w:r>
    </w:p>
    <w:p w14:paraId="77C72698" w14:textId="77777777" w:rsidR="00647D45" w:rsidRDefault="00000000">
      <w:pPr>
        <w:pBdr>
          <w:top w:val="none" w:sz="0" w:space="0" w:color="000000"/>
          <w:left w:val="none" w:sz="0" w:space="0" w:color="000000"/>
          <w:bottom w:val="none" w:sz="0" w:space="0" w:color="000000"/>
          <w:right w:val="none" w:sz="0" w:space="0" w:color="000000"/>
        </w:pBdr>
        <w:spacing w:line="400" w:lineRule="exact"/>
        <w:ind w:firstLine="420"/>
        <w:rPr>
          <w:rFonts w:ascii="宋体" w:hAnsi="宋体" w:cs="宋体" w:hint="eastAsia"/>
          <w:color w:val="000000"/>
          <w:sz w:val="24"/>
        </w:rPr>
      </w:pPr>
      <w:r>
        <w:rPr>
          <w:rFonts w:ascii="宋体" w:hAnsi="宋体" w:cs="宋体" w:hint="eastAsia"/>
          <w:color w:val="000000"/>
          <w:sz w:val="24"/>
        </w:rPr>
        <w:t>18. 确保每周7*24小时有人持证在岗。</w:t>
      </w:r>
    </w:p>
    <w:p w14:paraId="2E208B75" w14:textId="77777777" w:rsidR="00647D45" w:rsidRDefault="00000000">
      <w:pPr>
        <w:pBdr>
          <w:top w:val="none" w:sz="0" w:space="0" w:color="000000"/>
          <w:left w:val="none" w:sz="0" w:space="0" w:color="000000"/>
          <w:bottom w:val="none" w:sz="0" w:space="0" w:color="000000"/>
          <w:right w:val="none" w:sz="0" w:space="0" w:color="000000"/>
        </w:pBdr>
        <w:spacing w:line="400" w:lineRule="exact"/>
        <w:ind w:firstLine="420"/>
        <w:rPr>
          <w:rFonts w:ascii="宋体" w:hAnsi="宋体" w:cs="宋体" w:hint="eastAsia"/>
          <w:color w:val="000000"/>
          <w:sz w:val="24"/>
        </w:rPr>
      </w:pPr>
      <w:r>
        <w:rPr>
          <w:rFonts w:ascii="宋体" w:hAnsi="宋体" w:cs="宋体" w:hint="eastAsia"/>
          <w:color w:val="000000"/>
          <w:sz w:val="24"/>
        </w:rPr>
        <w:t>（九）保安服务内容</w:t>
      </w:r>
    </w:p>
    <w:p w14:paraId="3192D342" w14:textId="77777777" w:rsidR="00647D45" w:rsidRDefault="00000000">
      <w:pPr>
        <w:pBdr>
          <w:top w:val="none" w:sz="0" w:space="0" w:color="000000"/>
          <w:left w:val="none" w:sz="0" w:space="0" w:color="000000"/>
          <w:bottom w:val="none" w:sz="0" w:space="0" w:color="000000"/>
          <w:right w:val="none" w:sz="0" w:space="0" w:color="000000"/>
        </w:pBdr>
        <w:spacing w:line="400" w:lineRule="exact"/>
        <w:ind w:firstLine="420"/>
        <w:rPr>
          <w:rFonts w:ascii="宋体" w:hAnsi="宋体" w:cs="宋体" w:hint="eastAsia"/>
          <w:color w:val="000000"/>
          <w:sz w:val="24"/>
        </w:rPr>
      </w:pPr>
      <w:r>
        <w:rPr>
          <w:rFonts w:ascii="宋体" w:hAnsi="宋体" w:cs="宋体" w:hint="eastAsia"/>
          <w:color w:val="000000"/>
          <w:sz w:val="24"/>
        </w:rPr>
        <w:t>1、总体要求</w:t>
      </w:r>
    </w:p>
    <w:p w14:paraId="68BF56F4" w14:textId="77777777" w:rsidR="00647D45" w:rsidRDefault="00000000">
      <w:pPr>
        <w:pBdr>
          <w:top w:val="none" w:sz="0" w:space="0" w:color="000000"/>
          <w:left w:val="none" w:sz="0" w:space="0" w:color="000000"/>
          <w:bottom w:val="none" w:sz="0" w:space="0" w:color="000000"/>
          <w:right w:val="none" w:sz="0" w:space="0" w:color="000000"/>
        </w:pBdr>
        <w:spacing w:line="400" w:lineRule="exact"/>
        <w:ind w:firstLine="420"/>
        <w:rPr>
          <w:rFonts w:ascii="宋体" w:hAnsi="宋体" w:cs="宋体" w:hint="eastAsia"/>
          <w:color w:val="000000"/>
          <w:sz w:val="24"/>
        </w:rPr>
      </w:pPr>
      <w:r>
        <w:rPr>
          <w:rFonts w:ascii="宋体" w:hAnsi="宋体" w:cs="宋体" w:hint="eastAsia"/>
          <w:color w:val="000000"/>
          <w:sz w:val="24"/>
        </w:rPr>
        <w:t>（1）校园门卫值班、固定岗值守、</w:t>
      </w:r>
      <w:proofErr w:type="gramStart"/>
      <w:r>
        <w:rPr>
          <w:rFonts w:ascii="宋体" w:hAnsi="宋体" w:cs="宋体" w:hint="eastAsia"/>
          <w:color w:val="000000"/>
          <w:sz w:val="24"/>
        </w:rPr>
        <w:t>消控监控</w:t>
      </w:r>
      <w:proofErr w:type="gramEnd"/>
      <w:r>
        <w:rPr>
          <w:rFonts w:ascii="宋体" w:hAnsi="宋体" w:cs="宋体" w:hint="eastAsia"/>
          <w:color w:val="000000"/>
          <w:sz w:val="24"/>
        </w:rPr>
        <w:t>中心值守、校园进出访客系统使用、车辆停放秩序、校园24小时治安巡逻、防盗、门前三包等服务实施管理。</w:t>
      </w:r>
    </w:p>
    <w:p w14:paraId="0F77AF87" w14:textId="77777777" w:rsidR="00647D45" w:rsidRDefault="00000000">
      <w:pPr>
        <w:pBdr>
          <w:top w:val="none" w:sz="0" w:space="0" w:color="000000"/>
          <w:left w:val="none" w:sz="0" w:space="0" w:color="000000"/>
          <w:bottom w:val="none" w:sz="0" w:space="0" w:color="000000"/>
          <w:right w:val="none" w:sz="0" w:space="0" w:color="000000"/>
        </w:pBdr>
        <w:spacing w:line="400" w:lineRule="exact"/>
        <w:ind w:firstLine="420"/>
        <w:rPr>
          <w:rFonts w:ascii="宋体" w:hAnsi="宋体" w:cs="宋体" w:hint="eastAsia"/>
          <w:color w:val="000000"/>
          <w:sz w:val="24"/>
        </w:rPr>
      </w:pPr>
      <w:r>
        <w:rPr>
          <w:rFonts w:ascii="宋体" w:hAnsi="宋体" w:cs="宋体" w:hint="eastAsia"/>
          <w:color w:val="000000"/>
          <w:sz w:val="24"/>
        </w:rPr>
        <w:t>（2）熟悉周边的环境，能处理和应对公共秩序维护工作，能正确使用各类消防、物防、技防器械和设备，负责消防、闭路监控、电子围栏异常情况处理，并负责晚间任务接受及下达；能够熟悉、掌握各类刑事、治安案件和各类灾害事故的应急预案；来人来访的通报、证件检验、登记、报刊信件收发等；协助学校发放各类课本、书籍等；门卫、守护和巡逻，维护公共秩序；处理治安及公共突发事件；负责道路交通管理、机动车和非机动车停放管理；负责防盗、防火报警监控设备运行管理。积极主动的配合、服从安全保卫科的临时应急调度。建立完善的消防制度和消防工作计划，物管人员应定期接受消防培训并掌握现有消防设施设备的使用方法，并能及时处理各种火灾事故。严格执行消防操作规程，定期进行消防演习，保证消防通道畅通，消防器材可随时启用。明确防火责任人，按照突发火灾的应急方案，设立消防疏散示意图，照明设施及引路标志完好，紧急疏散通道畅通。成立义务消防队，对全校范围内的微型消防站、消防喷淋灭火系统、气体灭火系统、火灾报警系统、电器火灾报警系统、消防排烟机组</w:t>
      </w:r>
      <w:proofErr w:type="gramStart"/>
      <w:r>
        <w:rPr>
          <w:rFonts w:ascii="宋体" w:hAnsi="宋体" w:cs="宋体" w:hint="eastAsia"/>
          <w:color w:val="000000"/>
          <w:sz w:val="24"/>
        </w:rPr>
        <w:t>等消空设备</w:t>
      </w:r>
      <w:proofErr w:type="gramEnd"/>
      <w:r>
        <w:rPr>
          <w:rFonts w:ascii="宋体" w:hAnsi="宋体" w:cs="宋体" w:hint="eastAsia"/>
          <w:color w:val="000000"/>
          <w:sz w:val="24"/>
        </w:rPr>
        <w:t>按相关条例进行监管和操作使用。</w:t>
      </w:r>
    </w:p>
    <w:p w14:paraId="7D957C32" w14:textId="77777777" w:rsidR="00647D45" w:rsidRDefault="00000000">
      <w:pPr>
        <w:pBdr>
          <w:top w:val="none" w:sz="0" w:space="0" w:color="000000"/>
          <w:left w:val="none" w:sz="0" w:space="0" w:color="000000"/>
          <w:bottom w:val="none" w:sz="0" w:space="0" w:color="000000"/>
          <w:right w:val="none" w:sz="0" w:space="0" w:color="000000"/>
        </w:pBdr>
        <w:spacing w:line="400" w:lineRule="exact"/>
        <w:ind w:firstLine="420"/>
        <w:rPr>
          <w:rFonts w:ascii="宋体" w:hAnsi="宋体" w:cs="宋体" w:hint="eastAsia"/>
          <w:color w:val="000000"/>
          <w:sz w:val="24"/>
        </w:rPr>
      </w:pPr>
      <w:r>
        <w:rPr>
          <w:rFonts w:ascii="宋体" w:hAnsi="宋体" w:cs="宋体" w:hint="eastAsia"/>
          <w:color w:val="000000"/>
          <w:sz w:val="24"/>
        </w:rPr>
        <w:t>2、服务质量标准</w:t>
      </w:r>
    </w:p>
    <w:p w14:paraId="6ACA862B" w14:textId="77777777" w:rsidR="00647D45" w:rsidRDefault="00000000">
      <w:pPr>
        <w:pBdr>
          <w:top w:val="none" w:sz="0" w:space="0" w:color="000000"/>
          <w:left w:val="none" w:sz="0" w:space="0" w:color="000000"/>
          <w:bottom w:val="none" w:sz="0" w:space="0" w:color="000000"/>
          <w:right w:val="none" w:sz="0" w:space="0" w:color="000000"/>
        </w:pBdr>
        <w:spacing w:line="400" w:lineRule="exact"/>
        <w:ind w:firstLine="420"/>
        <w:rPr>
          <w:rFonts w:ascii="宋体" w:hAnsi="宋体" w:cs="宋体" w:hint="eastAsia"/>
          <w:color w:val="000000"/>
          <w:sz w:val="24"/>
        </w:rPr>
      </w:pPr>
      <w:r>
        <w:rPr>
          <w:rFonts w:ascii="宋体" w:hAnsi="宋体" w:cs="宋体" w:hint="eastAsia"/>
          <w:color w:val="000000"/>
          <w:sz w:val="24"/>
        </w:rPr>
        <w:t>（1）门卫值班：上岗时佩戴统一标志，穿戴统一制服，装备佩戴规范，仪容仪表规范整齐，当值时坐姿挺直，站岗时不倚不靠。文明执勤，训练有素，言语规范，认真负责；配备对讲装置和其他必备的安全护卫器械。严格验证、登记制度，杜绝闲杂人员进入，维护师生安全、正常的工作、学习环境。对物品进出实施分类管理，实行物品进出审验制度，杜绝危险物品进入校区和学校资产流失。</w:t>
      </w:r>
    </w:p>
    <w:p w14:paraId="768A1122" w14:textId="77777777" w:rsidR="00647D45" w:rsidRDefault="00000000">
      <w:pPr>
        <w:pBdr>
          <w:top w:val="none" w:sz="0" w:space="0" w:color="000000"/>
          <w:left w:val="none" w:sz="0" w:space="0" w:color="000000"/>
          <w:bottom w:val="none" w:sz="0" w:space="0" w:color="000000"/>
          <w:right w:val="none" w:sz="0" w:space="0" w:color="000000"/>
        </w:pBdr>
        <w:spacing w:line="400" w:lineRule="exact"/>
        <w:ind w:firstLine="420"/>
        <w:rPr>
          <w:rFonts w:ascii="宋体" w:hAnsi="宋体" w:cs="宋体" w:hint="eastAsia"/>
          <w:color w:val="000000"/>
          <w:sz w:val="24"/>
        </w:rPr>
      </w:pPr>
      <w:r>
        <w:rPr>
          <w:rFonts w:ascii="宋体" w:hAnsi="宋体" w:cs="宋体" w:hint="eastAsia"/>
          <w:color w:val="000000"/>
          <w:sz w:val="24"/>
        </w:rPr>
        <w:t>①实行24小时全天候安全保卫、监控、消防工作制度。维护学校正常的教育教学秩序，确保师生安全；</w:t>
      </w:r>
    </w:p>
    <w:p w14:paraId="29C04CC0" w14:textId="77777777" w:rsidR="00647D45" w:rsidRDefault="00000000">
      <w:pPr>
        <w:pBdr>
          <w:top w:val="none" w:sz="0" w:space="0" w:color="000000"/>
          <w:left w:val="none" w:sz="0" w:space="0" w:color="000000"/>
          <w:bottom w:val="none" w:sz="0" w:space="0" w:color="000000"/>
          <w:right w:val="none" w:sz="0" w:space="0" w:color="000000"/>
        </w:pBdr>
        <w:spacing w:line="400" w:lineRule="exact"/>
        <w:ind w:firstLine="420"/>
        <w:rPr>
          <w:rFonts w:ascii="宋体" w:hAnsi="宋体" w:cs="宋体" w:hint="eastAsia"/>
          <w:color w:val="000000"/>
          <w:sz w:val="24"/>
        </w:rPr>
      </w:pPr>
      <w:r>
        <w:rPr>
          <w:rFonts w:ascii="宋体" w:hAnsi="宋体" w:cs="宋体" w:hint="eastAsia"/>
          <w:color w:val="000000"/>
          <w:sz w:val="24"/>
        </w:rPr>
        <w:t>②出入口24小时值班看守，主入口确保双人执勤，按规定时间执行立岗，时间为学校上下班（学）前一个小时，树立学校形象；次入口单人值岗，控制车辆进出管理；</w:t>
      </w:r>
    </w:p>
    <w:p w14:paraId="514D1DEB" w14:textId="77777777" w:rsidR="00647D45" w:rsidRDefault="00000000">
      <w:pPr>
        <w:pBdr>
          <w:top w:val="none" w:sz="0" w:space="0" w:color="000000"/>
          <w:left w:val="none" w:sz="0" w:space="0" w:color="000000"/>
          <w:bottom w:val="none" w:sz="0" w:space="0" w:color="000000"/>
          <w:right w:val="none" w:sz="0" w:space="0" w:color="000000"/>
        </w:pBdr>
        <w:spacing w:line="400" w:lineRule="exact"/>
        <w:ind w:firstLine="420"/>
        <w:rPr>
          <w:rFonts w:ascii="宋体" w:hAnsi="宋体" w:cs="宋体" w:hint="eastAsia"/>
          <w:color w:val="000000"/>
          <w:sz w:val="24"/>
        </w:rPr>
      </w:pPr>
      <w:r>
        <w:rPr>
          <w:rFonts w:ascii="宋体" w:hAnsi="宋体" w:cs="宋体" w:hint="eastAsia"/>
          <w:color w:val="000000"/>
          <w:sz w:val="24"/>
        </w:rPr>
        <w:t>③外来人员：门岗秩序维护员按委托方要求对外来人员做好访客询问登记事宜，</w:t>
      </w:r>
      <w:r>
        <w:rPr>
          <w:rFonts w:ascii="宋体" w:hAnsi="宋体" w:cs="宋体" w:hint="eastAsia"/>
          <w:color w:val="000000"/>
          <w:sz w:val="24"/>
        </w:rPr>
        <w:lastRenderedPageBreak/>
        <w:t>有问必答，热情、耐心解答进出人员的询问，并对老弱病残者及有困难者提供帮助。建立询问登记制度，要求记录完整，有回执，并通过访客系统、对讲、电话系统联系相关人员，决定是否放行并做好来访人员指引工作，确保无上门推销现象；</w:t>
      </w:r>
    </w:p>
    <w:p w14:paraId="168194BE" w14:textId="77777777" w:rsidR="00647D45" w:rsidRDefault="00000000">
      <w:pPr>
        <w:pBdr>
          <w:top w:val="none" w:sz="0" w:space="0" w:color="000000"/>
          <w:left w:val="none" w:sz="0" w:space="0" w:color="000000"/>
          <w:bottom w:val="none" w:sz="0" w:space="0" w:color="000000"/>
          <w:right w:val="none" w:sz="0" w:space="0" w:color="000000"/>
        </w:pBdr>
        <w:spacing w:line="400" w:lineRule="exact"/>
        <w:ind w:firstLine="420"/>
        <w:rPr>
          <w:rFonts w:ascii="宋体" w:hAnsi="宋体" w:cs="宋体" w:hint="eastAsia"/>
          <w:color w:val="000000"/>
          <w:sz w:val="24"/>
        </w:rPr>
      </w:pPr>
      <w:r>
        <w:rPr>
          <w:rFonts w:ascii="宋体" w:hAnsi="宋体" w:cs="宋体" w:hint="eastAsia"/>
          <w:color w:val="000000"/>
          <w:sz w:val="24"/>
        </w:rPr>
        <w:t>④外来车辆：对外来车辆和进出的时间严格执行学校相应规定，确需进入的履行正常的来访车辆登记换证手续，引导车辆有序通行并指定地方停放；</w:t>
      </w:r>
    </w:p>
    <w:p w14:paraId="043404BC" w14:textId="77777777" w:rsidR="00647D45" w:rsidRDefault="00000000">
      <w:pPr>
        <w:pBdr>
          <w:top w:val="none" w:sz="0" w:space="0" w:color="000000"/>
          <w:left w:val="none" w:sz="0" w:space="0" w:color="000000"/>
          <w:bottom w:val="none" w:sz="0" w:space="0" w:color="000000"/>
          <w:right w:val="none" w:sz="0" w:space="0" w:color="000000"/>
        </w:pBdr>
        <w:spacing w:line="400" w:lineRule="exact"/>
        <w:ind w:firstLine="420"/>
        <w:rPr>
          <w:rFonts w:ascii="宋体" w:hAnsi="宋体" w:cs="宋体" w:hint="eastAsia"/>
          <w:color w:val="000000"/>
          <w:sz w:val="24"/>
        </w:rPr>
      </w:pPr>
      <w:r>
        <w:rPr>
          <w:rFonts w:ascii="宋体" w:hAnsi="宋体" w:cs="宋体" w:hint="eastAsia"/>
          <w:color w:val="000000"/>
          <w:sz w:val="24"/>
        </w:rPr>
        <w:t>⑤物品出门：所有物品出门，特别是大型物件搬出，必须实行确认制度、并进行记录，废品出门进行</w:t>
      </w:r>
      <w:proofErr w:type="gramStart"/>
      <w:r>
        <w:rPr>
          <w:rFonts w:ascii="宋体" w:hAnsi="宋体" w:cs="宋体" w:hint="eastAsia"/>
          <w:color w:val="000000"/>
          <w:sz w:val="24"/>
        </w:rPr>
        <w:t>出门证</w:t>
      </w:r>
      <w:proofErr w:type="gramEnd"/>
      <w:r>
        <w:rPr>
          <w:rFonts w:ascii="宋体" w:hAnsi="宋体" w:cs="宋体" w:hint="eastAsia"/>
          <w:color w:val="000000"/>
          <w:sz w:val="24"/>
        </w:rPr>
        <w:t>确认；</w:t>
      </w:r>
    </w:p>
    <w:p w14:paraId="5AA64D41" w14:textId="77777777" w:rsidR="00647D45" w:rsidRDefault="00000000">
      <w:pPr>
        <w:pBdr>
          <w:top w:val="none" w:sz="0" w:space="0" w:color="000000"/>
          <w:left w:val="none" w:sz="0" w:space="0" w:color="000000"/>
          <w:bottom w:val="none" w:sz="0" w:space="0" w:color="000000"/>
          <w:right w:val="none" w:sz="0" w:space="0" w:color="000000"/>
        </w:pBdr>
        <w:spacing w:line="400" w:lineRule="exact"/>
        <w:ind w:firstLine="420"/>
        <w:rPr>
          <w:rFonts w:ascii="宋体" w:hAnsi="宋体" w:cs="宋体" w:hint="eastAsia"/>
          <w:color w:val="000000"/>
          <w:sz w:val="24"/>
        </w:rPr>
      </w:pPr>
      <w:r>
        <w:rPr>
          <w:rFonts w:ascii="宋体" w:hAnsi="宋体" w:cs="宋体" w:hint="eastAsia"/>
          <w:color w:val="000000"/>
          <w:sz w:val="24"/>
        </w:rPr>
        <w:t>⑥做好报刊信函、快递物资物品的接收和分发工作，并做好当班记录，严肃收发纪律和程序，对来往信函、快递物品做好保密工作，不得有任何失误；</w:t>
      </w:r>
    </w:p>
    <w:p w14:paraId="38EE8FDB" w14:textId="77777777" w:rsidR="00647D45" w:rsidRDefault="00000000">
      <w:pPr>
        <w:pBdr>
          <w:top w:val="none" w:sz="0" w:space="0" w:color="000000"/>
          <w:left w:val="none" w:sz="0" w:space="0" w:color="000000"/>
          <w:bottom w:val="none" w:sz="0" w:space="0" w:color="000000"/>
          <w:right w:val="none" w:sz="0" w:space="0" w:color="000000"/>
        </w:pBdr>
        <w:spacing w:line="400" w:lineRule="exact"/>
        <w:ind w:firstLine="420"/>
        <w:rPr>
          <w:rFonts w:ascii="宋体" w:hAnsi="宋体" w:cs="宋体" w:hint="eastAsia"/>
          <w:color w:val="000000"/>
          <w:sz w:val="24"/>
        </w:rPr>
      </w:pPr>
      <w:r>
        <w:rPr>
          <w:rFonts w:ascii="宋体" w:hAnsi="宋体" w:cs="宋体" w:hint="eastAsia"/>
          <w:color w:val="000000"/>
          <w:sz w:val="24"/>
        </w:rPr>
        <w:t>⑦熟记楼层分布及其电话号码，熟悉教师及上班人员，做好服务工作。</w:t>
      </w:r>
    </w:p>
    <w:p w14:paraId="331184D9" w14:textId="77777777" w:rsidR="00647D45" w:rsidRDefault="00000000">
      <w:pPr>
        <w:pBdr>
          <w:top w:val="none" w:sz="0" w:space="0" w:color="000000"/>
          <w:left w:val="none" w:sz="0" w:space="0" w:color="000000"/>
          <w:bottom w:val="none" w:sz="0" w:space="0" w:color="000000"/>
          <w:right w:val="none" w:sz="0" w:space="0" w:color="000000"/>
        </w:pBdr>
        <w:spacing w:line="400" w:lineRule="exact"/>
        <w:ind w:firstLine="420"/>
        <w:rPr>
          <w:rFonts w:ascii="宋体" w:hAnsi="宋体" w:cs="宋体" w:hint="eastAsia"/>
          <w:color w:val="000000"/>
          <w:sz w:val="24"/>
        </w:rPr>
      </w:pPr>
      <w:r>
        <w:rPr>
          <w:rFonts w:ascii="宋体" w:hAnsi="宋体" w:cs="宋体" w:hint="eastAsia"/>
          <w:color w:val="000000"/>
          <w:sz w:val="24"/>
        </w:rPr>
        <w:t>（2）巡查：划红线范围以内安排24小时巡查。明确巡查工作职责，规范巡视工作流程，制定相对固定的巡视路线，对重要区域、部位、设备机房进行重点巡视并记录巡视情况，及时发现和处理各种安全和事故隐患并上报安全保卫科。巡视时必须使用巡更设备，填写完整的巡更记录。在接到监控室发出的指令后，巡视人员应及时到达事发现场，采取相应措施妥善处理;如巡视时发现异常情况，应立即通知有关部门并在现场采取必要措施，随时准备启动并执行相应的应急预案。</w:t>
      </w:r>
    </w:p>
    <w:p w14:paraId="42224CD4" w14:textId="77777777" w:rsidR="00647D45" w:rsidRDefault="00000000">
      <w:pPr>
        <w:pBdr>
          <w:top w:val="none" w:sz="0" w:space="0" w:color="000000"/>
          <w:left w:val="none" w:sz="0" w:space="0" w:color="000000"/>
          <w:bottom w:val="none" w:sz="0" w:space="0" w:color="000000"/>
          <w:right w:val="none" w:sz="0" w:space="0" w:color="000000"/>
        </w:pBdr>
        <w:spacing w:line="400" w:lineRule="exact"/>
        <w:ind w:firstLine="420"/>
        <w:rPr>
          <w:rFonts w:ascii="宋体" w:hAnsi="宋体" w:cs="宋体" w:hint="eastAsia"/>
          <w:color w:val="000000"/>
          <w:sz w:val="24"/>
        </w:rPr>
      </w:pPr>
      <w:r>
        <w:rPr>
          <w:rFonts w:ascii="宋体" w:hAnsi="宋体" w:cs="宋体" w:hint="eastAsia"/>
          <w:color w:val="000000"/>
          <w:sz w:val="24"/>
        </w:rPr>
        <w:t>（3）消控、监控室值班：消控、监控设施应保持24小时开通，实行昼夜专人值班，并保持完整的监控记录，保证对各出入口、内部重点区域的安全监控、录像及协助布警。监控室收到火情、险情及其他异常情况报警信号后，应及时报警，并派专人赶到现场进行前期处理。监控资料应至少保持30天，有特殊要求的参照相关规定或行业标准执行。同时，确保治安电话畅通，接听及时(在铃响三声内</w:t>
      </w:r>
      <w:proofErr w:type="gramStart"/>
      <w:r>
        <w:rPr>
          <w:rFonts w:ascii="宋体" w:hAnsi="宋体" w:cs="宋体" w:hint="eastAsia"/>
          <w:color w:val="000000"/>
          <w:sz w:val="24"/>
        </w:rPr>
        <w:t>应接听</w:t>
      </w:r>
      <w:proofErr w:type="gramEnd"/>
      <w:r>
        <w:rPr>
          <w:rFonts w:ascii="宋体" w:hAnsi="宋体" w:cs="宋体" w:hint="eastAsia"/>
          <w:color w:val="000000"/>
          <w:sz w:val="24"/>
        </w:rPr>
        <w:t>)。</w:t>
      </w:r>
      <w:proofErr w:type="gramStart"/>
      <w:r>
        <w:rPr>
          <w:rFonts w:ascii="宋体" w:hAnsi="宋体" w:cs="宋体" w:hint="eastAsia"/>
          <w:color w:val="000000"/>
          <w:sz w:val="24"/>
        </w:rPr>
        <w:t>消控人员</w:t>
      </w:r>
      <w:proofErr w:type="gramEnd"/>
      <w:r>
        <w:rPr>
          <w:rFonts w:ascii="宋体" w:hAnsi="宋体" w:cs="宋体" w:hint="eastAsia"/>
          <w:color w:val="000000"/>
          <w:sz w:val="24"/>
        </w:rPr>
        <w:t>必须持证上岗。</w:t>
      </w:r>
    </w:p>
    <w:p w14:paraId="38EA2C3F" w14:textId="77777777" w:rsidR="00647D45" w:rsidRDefault="00000000">
      <w:pPr>
        <w:pBdr>
          <w:top w:val="none" w:sz="0" w:space="0" w:color="000000"/>
          <w:left w:val="none" w:sz="0" w:space="0" w:color="000000"/>
          <w:bottom w:val="none" w:sz="0" w:space="0" w:color="000000"/>
          <w:right w:val="none" w:sz="0" w:space="0" w:color="000000"/>
        </w:pBdr>
        <w:spacing w:line="400" w:lineRule="exact"/>
        <w:ind w:firstLine="420"/>
        <w:rPr>
          <w:rFonts w:ascii="宋体" w:hAnsi="宋体" w:cs="宋体" w:hint="eastAsia"/>
          <w:color w:val="000000"/>
          <w:sz w:val="24"/>
        </w:rPr>
      </w:pPr>
      <w:r>
        <w:rPr>
          <w:rFonts w:ascii="宋体" w:hAnsi="宋体" w:cs="宋体" w:hint="eastAsia"/>
          <w:color w:val="000000"/>
          <w:sz w:val="24"/>
        </w:rPr>
        <w:t>（4）停车管理：在管辖区域设置行车指示标志，规定车辆行驶路线，指定车辆停放区域，非机动车应实行定点停放。</w:t>
      </w:r>
      <w:proofErr w:type="gramStart"/>
      <w:r>
        <w:rPr>
          <w:rFonts w:ascii="宋体" w:hAnsi="宋体" w:cs="宋体" w:hint="eastAsia"/>
          <w:color w:val="000000"/>
          <w:sz w:val="24"/>
        </w:rPr>
        <w:t>对进出</w:t>
      </w:r>
      <w:proofErr w:type="gramEnd"/>
      <w:r>
        <w:rPr>
          <w:rFonts w:ascii="宋体" w:hAnsi="宋体" w:cs="宋体" w:hint="eastAsia"/>
          <w:color w:val="000000"/>
          <w:sz w:val="24"/>
        </w:rPr>
        <w:t>管辖区域的各类车辆进行管理，维护交通秩序，保证车辆有序通行、有序停放。对出入车辆进行指挥，防止通道堵塞。做好停放车辆的安全监控，指挥来校车辆在规定地方停放，对未按规定停放和车头朝向不对的车辆及时纠正，始终保持校园道路畅通和有序。</w:t>
      </w:r>
    </w:p>
    <w:p w14:paraId="0AB02E74" w14:textId="77777777" w:rsidR="00647D45" w:rsidRDefault="00000000">
      <w:pPr>
        <w:pBdr>
          <w:top w:val="none" w:sz="0" w:space="0" w:color="000000"/>
          <w:left w:val="none" w:sz="0" w:space="0" w:color="000000"/>
          <w:bottom w:val="none" w:sz="0" w:space="0" w:color="000000"/>
          <w:right w:val="none" w:sz="0" w:space="0" w:color="000000"/>
        </w:pBdr>
        <w:spacing w:line="400" w:lineRule="exact"/>
        <w:ind w:firstLine="420"/>
        <w:rPr>
          <w:rFonts w:ascii="宋体" w:hAnsi="宋体" w:cs="宋体" w:hint="eastAsia"/>
          <w:color w:val="000000"/>
          <w:sz w:val="24"/>
        </w:rPr>
      </w:pPr>
      <w:r>
        <w:rPr>
          <w:rFonts w:ascii="宋体" w:hAnsi="宋体" w:cs="宋体" w:hint="eastAsia"/>
          <w:color w:val="000000"/>
          <w:sz w:val="24"/>
        </w:rPr>
        <w:t>（5）突发事件处理：学习学校制定的各类突发事件应急预案，并将预案内容在物业办公室、监控室等处张榜悬挂。每年组织不少于1次的突发事件应急演习。当发生台风、暴雨等灾害性天气及其他危害公共突发事件时，应采取以下应急措施:对设备机房、停车场、广告牌、电线杆等露天设施进行检查和加固。各岗位人员必须按规定实行岗位警戒，根据不同突发事件的现场情况进行应变处理，有应急处理计划和措施，如有事故发生，在有关部门到达现场前，保护现场，确保人身安全，减少财产损失，并全力协助处理相关事宜，防止事态进一步恶化，处理及时率100%。对待上访人员做</w:t>
      </w:r>
      <w:r>
        <w:rPr>
          <w:rFonts w:ascii="宋体" w:hAnsi="宋体" w:cs="宋体" w:hint="eastAsia"/>
          <w:color w:val="000000"/>
          <w:sz w:val="24"/>
        </w:rPr>
        <w:lastRenderedPageBreak/>
        <w:t>到耐心说服，及时报告有关部门予以妥善处置。</w:t>
      </w:r>
    </w:p>
    <w:p w14:paraId="23F2C925" w14:textId="77777777" w:rsidR="00647D45" w:rsidRDefault="00000000">
      <w:pPr>
        <w:pBdr>
          <w:top w:val="none" w:sz="0" w:space="0" w:color="000000"/>
          <w:left w:val="none" w:sz="0" w:space="0" w:color="000000"/>
          <w:bottom w:val="none" w:sz="0" w:space="0" w:color="000000"/>
          <w:right w:val="none" w:sz="0" w:space="0" w:color="000000"/>
        </w:pBdr>
        <w:spacing w:line="400" w:lineRule="exact"/>
        <w:ind w:firstLine="420"/>
        <w:rPr>
          <w:rFonts w:ascii="宋体" w:hAnsi="宋体" w:cs="宋体" w:hint="eastAsia"/>
          <w:color w:val="000000"/>
          <w:sz w:val="24"/>
        </w:rPr>
      </w:pPr>
      <w:r>
        <w:rPr>
          <w:rFonts w:ascii="宋体" w:hAnsi="宋体" w:cs="宋体" w:hint="eastAsia"/>
          <w:color w:val="000000"/>
          <w:sz w:val="24"/>
        </w:rPr>
        <w:t>（6）对</w:t>
      </w:r>
      <w:proofErr w:type="gramStart"/>
      <w:r>
        <w:rPr>
          <w:rFonts w:ascii="宋体" w:hAnsi="宋体" w:cs="宋体" w:hint="eastAsia"/>
          <w:color w:val="000000"/>
          <w:sz w:val="24"/>
        </w:rPr>
        <w:t>校安全</w:t>
      </w:r>
      <w:proofErr w:type="gramEnd"/>
      <w:r>
        <w:rPr>
          <w:rFonts w:ascii="宋体" w:hAnsi="宋体" w:cs="宋体" w:hint="eastAsia"/>
          <w:color w:val="000000"/>
          <w:sz w:val="24"/>
        </w:rPr>
        <w:t>风险、安全隐患进行辨识、排查，及时提供风险及安全隐患预警。</w:t>
      </w:r>
    </w:p>
    <w:p w14:paraId="341B6257" w14:textId="77777777" w:rsidR="00647D45" w:rsidRDefault="00000000">
      <w:pPr>
        <w:pBdr>
          <w:top w:val="none" w:sz="0" w:space="0" w:color="000000"/>
          <w:left w:val="none" w:sz="0" w:space="0" w:color="000000"/>
          <w:bottom w:val="none" w:sz="0" w:space="0" w:color="000000"/>
          <w:right w:val="none" w:sz="0" w:space="0" w:color="000000"/>
        </w:pBdr>
        <w:spacing w:line="400" w:lineRule="exact"/>
        <w:ind w:firstLine="420"/>
        <w:rPr>
          <w:rFonts w:ascii="宋体" w:hAnsi="宋体" w:cs="宋体" w:hint="eastAsia"/>
          <w:color w:val="000000"/>
          <w:sz w:val="24"/>
        </w:rPr>
      </w:pPr>
      <w:r>
        <w:rPr>
          <w:rFonts w:ascii="宋体" w:hAnsi="宋体" w:cs="宋体" w:hint="eastAsia"/>
          <w:color w:val="000000"/>
          <w:sz w:val="24"/>
        </w:rPr>
        <w:t>（7）秩序维护管理的具体要求：根据专业服务的要求，服务人员要统一着装尽职尽责，岗位职责公开公布。</w:t>
      </w:r>
    </w:p>
    <w:p w14:paraId="19986B8A" w14:textId="77777777" w:rsidR="00647D45" w:rsidRDefault="00000000">
      <w:pPr>
        <w:pBdr>
          <w:top w:val="none" w:sz="0" w:space="0" w:color="000000"/>
          <w:left w:val="none" w:sz="0" w:space="0" w:color="000000"/>
          <w:bottom w:val="none" w:sz="0" w:space="0" w:color="000000"/>
          <w:right w:val="none" w:sz="0" w:space="0" w:color="000000"/>
        </w:pBdr>
        <w:spacing w:line="400" w:lineRule="exact"/>
        <w:ind w:firstLine="420"/>
        <w:rPr>
          <w:rFonts w:ascii="宋体" w:hAnsi="宋体" w:cs="宋体" w:hint="eastAsia"/>
          <w:color w:val="000000"/>
          <w:sz w:val="24"/>
        </w:rPr>
      </w:pPr>
      <w:r>
        <w:rPr>
          <w:rFonts w:ascii="宋体" w:hAnsi="宋体" w:cs="宋体" w:hint="eastAsia"/>
          <w:color w:val="000000"/>
          <w:sz w:val="24"/>
        </w:rPr>
        <w:t>（十）会务服务内容</w:t>
      </w:r>
    </w:p>
    <w:p w14:paraId="07624F00" w14:textId="77777777" w:rsidR="00647D45" w:rsidRDefault="00000000">
      <w:pPr>
        <w:pBdr>
          <w:top w:val="none" w:sz="0" w:space="0" w:color="000000"/>
          <w:left w:val="none" w:sz="0" w:space="0" w:color="000000"/>
          <w:bottom w:val="none" w:sz="0" w:space="0" w:color="000000"/>
          <w:right w:val="none" w:sz="0" w:space="0" w:color="000000"/>
        </w:pBdr>
        <w:spacing w:line="400" w:lineRule="exact"/>
        <w:ind w:firstLine="420"/>
        <w:rPr>
          <w:rFonts w:ascii="宋体" w:hAnsi="宋体" w:cs="宋体" w:hint="eastAsia"/>
          <w:color w:val="000000"/>
          <w:sz w:val="24"/>
        </w:rPr>
      </w:pPr>
      <w:r>
        <w:rPr>
          <w:rFonts w:ascii="宋体" w:hAnsi="宋体" w:cs="宋体" w:hint="eastAsia"/>
          <w:color w:val="000000"/>
          <w:sz w:val="24"/>
        </w:rPr>
        <w:t>1. 负责会议及活动的服务保障工作。包括开始前确认会议需求、会场整理打扫、布置、茶水准备、座签摆放。</w:t>
      </w:r>
    </w:p>
    <w:p w14:paraId="617D5983" w14:textId="77777777" w:rsidR="00647D45" w:rsidRDefault="00000000">
      <w:pPr>
        <w:pBdr>
          <w:top w:val="none" w:sz="0" w:space="0" w:color="000000"/>
          <w:left w:val="none" w:sz="0" w:space="0" w:color="000000"/>
          <w:bottom w:val="none" w:sz="0" w:space="0" w:color="000000"/>
          <w:right w:val="none" w:sz="0" w:space="0" w:color="000000"/>
        </w:pBdr>
        <w:spacing w:line="400" w:lineRule="exact"/>
        <w:ind w:firstLine="420"/>
        <w:rPr>
          <w:rFonts w:ascii="宋体" w:hAnsi="宋体" w:cs="宋体" w:hint="eastAsia"/>
          <w:color w:val="000000"/>
          <w:sz w:val="24"/>
        </w:rPr>
      </w:pPr>
      <w:r>
        <w:rPr>
          <w:rFonts w:ascii="宋体" w:hAnsi="宋体" w:cs="宋体" w:hint="eastAsia"/>
          <w:color w:val="000000"/>
          <w:sz w:val="24"/>
        </w:rPr>
        <w:t>2. 与会者的签到、会议资料发放。</w:t>
      </w:r>
    </w:p>
    <w:p w14:paraId="20DFDE5E" w14:textId="77777777" w:rsidR="00647D45" w:rsidRDefault="00000000">
      <w:pPr>
        <w:pBdr>
          <w:top w:val="none" w:sz="0" w:space="0" w:color="000000"/>
          <w:left w:val="none" w:sz="0" w:space="0" w:color="000000"/>
          <w:bottom w:val="none" w:sz="0" w:space="0" w:color="000000"/>
          <w:right w:val="none" w:sz="0" w:space="0" w:color="000000"/>
        </w:pBdr>
        <w:spacing w:line="400" w:lineRule="exact"/>
        <w:ind w:firstLine="420"/>
        <w:rPr>
          <w:rFonts w:ascii="宋体" w:hAnsi="宋体" w:cs="宋体" w:hint="eastAsia"/>
          <w:color w:val="000000"/>
          <w:sz w:val="24"/>
        </w:rPr>
      </w:pPr>
      <w:r>
        <w:rPr>
          <w:rFonts w:ascii="宋体" w:hAnsi="宋体" w:cs="宋体" w:hint="eastAsia"/>
          <w:color w:val="000000"/>
          <w:sz w:val="24"/>
        </w:rPr>
        <w:t>3. 会议及活动期间的物资供应及服务工作，及时响应与解决会议过程中出现的各类需求，能快速协调内部资源处理现场突发状况，确保活动现场整洁有序。</w:t>
      </w:r>
    </w:p>
    <w:p w14:paraId="47628594" w14:textId="77777777" w:rsidR="00647D45" w:rsidRDefault="00000000">
      <w:pPr>
        <w:pBdr>
          <w:top w:val="none" w:sz="0" w:space="0" w:color="000000"/>
          <w:left w:val="none" w:sz="0" w:space="0" w:color="000000"/>
          <w:bottom w:val="none" w:sz="0" w:space="0" w:color="000000"/>
          <w:right w:val="none" w:sz="0" w:space="0" w:color="000000"/>
        </w:pBdr>
        <w:spacing w:line="400" w:lineRule="exact"/>
        <w:ind w:firstLine="420"/>
        <w:rPr>
          <w:rFonts w:ascii="宋体" w:hAnsi="宋体" w:cs="宋体" w:hint="eastAsia"/>
          <w:color w:val="000000"/>
          <w:sz w:val="24"/>
        </w:rPr>
      </w:pPr>
      <w:r>
        <w:rPr>
          <w:rFonts w:ascii="宋体" w:hAnsi="宋体" w:cs="宋体" w:hint="eastAsia"/>
          <w:color w:val="000000"/>
          <w:sz w:val="24"/>
        </w:rPr>
        <w:t>4. 散会后会场检查、垃圾清理，协调多媒体操作员及时关闭会场设备并规整等。</w:t>
      </w:r>
    </w:p>
    <w:p w14:paraId="29AB58E8" w14:textId="77777777" w:rsidR="00647D45" w:rsidRDefault="00000000">
      <w:pPr>
        <w:pBdr>
          <w:top w:val="none" w:sz="0" w:space="0" w:color="000000"/>
          <w:left w:val="none" w:sz="0" w:space="0" w:color="000000"/>
          <w:bottom w:val="none" w:sz="0" w:space="0" w:color="000000"/>
          <w:right w:val="none" w:sz="0" w:space="0" w:color="000000"/>
        </w:pBdr>
        <w:spacing w:line="400" w:lineRule="exact"/>
        <w:ind w:firstLine="420"/>
        <w:rPr>
          <w:rFonts w:ascii="宋体" w:hAnsi="宋体" w:cs="宋体" w:hint="eastAsia"/>
          <w:color w:val="000000"/>
          <w:sz w:val="24"/>
        </w:rPr>
      </w:pPr>
      <w:r>
        <w:rPr>
          <w:rFonts w:ascii="宋体" w:hAnsi="宋体" w:cs="宋体" w:hint="eastAsia"/>
          <w:color w:val="000000"/>
          <w:sz w:val="24"/>
        </w:rPr>
        <w:t>5. 维护会议的保密性，确保相关资料的安全处理。</w:t>
      </w:r>
    </w:p>
    <w:p w14:paraId="2D7E8377" w14:textId="77777777" w:rsidR="00647D45" w:rsidRDefault="00000000">
      <w:pPr>
        <w:pBdr>
          <w:top w:val="none" w:sz="0" w:space="0" w:color="000000"/>
          <w:left w:val="none" w:sz="0" w:space="0" w:color="000000"/>
          <w:bottom w:val="none" w:sz="0" w:space="0" w:color="000000"/>
          <w:right w:val="none" w:sz="0" w:space="0" w:color="000000"/>
        </w:pBdr>
        <w:spacing w:line="400" w:lineRule="exact"/>
        <w:ind w:firstLine="420"/>
        <w:rPr>
          <w:rFonts w:ascii="宋体" w:hAnsi="宋体" w:cs="宋体" w:hint="eastAsia"/>
          <w:b/>
          <w:color w:val="000000"/>
          <w:sz w:val="24"/>
        </w:rPr>
      </w:pPr>
      <w:r>
        <w:rPr>
          <w:rFonts w:ascii="宋体" w:hAnsi="宋体" w:cs="宋体" w:hint="eastAsia"/>
          <w:color w:val="000000"/>
          <w:sz w:val="24"/>
        </w:rPr>
        <w:br w:type="page" w:clear="all"/>
      </w:r>
      <w:r>
        <w:rPr>
          <w:rFonts w:ascii="宋体" w:hAnsi="宋体" w:cs="宋体" w:hint="eastAsia"/>
          <w:b/>
          <w:color w:val="000000"/>
          <w:sz w:val="24"/>
        </w:rPr>
        <w:lastRenderedPageBreak/>
        <w:t>六、</w:t>
      </w:r>
      <w:r>
        <w:rPr>
          <w:rFonts w:ascii="宋体" w:hAnsi="宋体" w:cs="宋体"/>
          <w:b/>
          <w:color w:val="000000"/>
          <w:sz w:val="24"/>
        </w:rPr>
        <w:t>考核办法</w:t>
      </w:r>
    </w:p>
    <w:tbl>
      <w:tblPr>
        <w:tblW w:w="499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8"/>
        <w:gridCol w:w="6417"/>
        <w:gridCol w:w="490"/>
        <w:gridCol w:w="589"/>
        <w:gridCol w:w="515"/>
        <w:gridCol w:w="477"/>
      </w:tblGrid>
      <w:tr w:rsidR="00647D45" w14:paraId="6E669FFF" w14:textId="77777777">
        <w:trPr>
          <w:trHeight w:val="283"/>
          <w:jc w:val="center"/>
        </w:trPr>
        <w:tc>
          <w:tcPr>
            <w:tcW w:w="405" w:type="pct"/>
            <w:vMerge w:val="restart"/>
            <w:tcBorders>
              <w:top w:val="single" w:sz="4" w:space="0" w:color="auto"/>
              <w:left w:val="single" w:sz="4" w:space="0" w:color="auto"/>
              <w:right w:val="single" w:sz="4" w:space="0" w:color="auto"/>
            </w:tcBorders>
            <w:vAlign w:val="center"/>
          </w:tcPr>
          <w:p w14:paraId="69863522" w14:textId="77777777" w:rsidR="00647D45" w:rsidRDefault="00000000">
            <w:pPr>
              <w:spacing w:line="360" w:lineRule="exact"/>
              <w:jc w:val="center"/>
              <w:rPr>
                <w:rFonts w:ascii="仿宋_GB2312" w:eastAsia="仿宋_GB2312" w:hAnsi="宋体" w:hint="eastAsia"/>
                <w:b/>
              </w:rPr>
            </w:pPr>
            <w:r>
              <w:rPr>
                <w:rFonts w:ascii="仿宋_GB2312" w:eastAsia="仿宋_GB2312" w:hAnsi="宋体"/>
                <w:b/>
              </w:rPr>
              <w:t>序号</w:t>
            </w:r>
          </w:p>
        </w:tc>
        <w:tc>
          <w:tcPr>
            <w:tcW w:w="3474" w:type="pct"/>
            <w:vMerge w:val="restart"/>
            <w:tcBorders>
              <w:top w:val="single" w:sz="4" w:space="0" w:color="auto"/>
              <w:left w:val="single" w:sz="4" w:space="0" w:color="auto"/>
              <w:right w:val="single" w:sz="4" w:space="0" w:color="auto"/>
            </w:tcBorders>
            <w:vAlign w:val="center"/>
          </w:tcPr>
          <w:p w14:paraId="5CB14F70" w14:textId="77777777" w:rsidR="00647D45" w:rsidRDefault="00000000">
            <w:pPr>
              <w:spacing w:line="360" w:lineRule="exact"/>
              <w:jc w:val="center"/>
              <w:rPr>
                <w:rFonts w:ascii="仿宋_GB2312" w:eastAsia="仿宋_GB2312" w:hAnsi="宋体" w:hint="eastAsia"/>
                <w:b/>
              </w:rPr>
            </w:pPr>
            <w:r>
              <w:rPr>
                <w:rFonts w:ascii="仿宋_GB2312" w:eastAsia="仿宋_GB2312" w:hAnsi="宋体"/>
                <w:b/>
              </w:rPr>
              <w:t>人员考核细则</w:t>
            </w:r>
          </w:p>
        </w:tc>
        <w:tc>
          <w:tcPr>
            <w:tcW w:w="863" w:type="pct"/>
            <w:gridSpan w:val="3"/>
            <w:tcBorders>
              <w:top w:val="single" w:sz="4" w:space="0" w:color="auto"/>
              <w:left w:val="single" w:sz="4" w:space="0" w:color="auto"/>
              <w:bottom w:val="single" w:sz="4" w:space="0" w:color="auto"/>
              <w:right w:val="single" w:sz="4" w:space="0" w:color="auto"/>
            </w:tcBorders>
            <w:vAlign w:val="center"/>
          </w:tcPr>
          <w:p w14:paraId="19415FB8" w14:textId="77777777" w:rsidR="00647D45" w:rsidRDefault="00000000">
            <w:pPr>
              <w:spacing w:line="360" w:lineRule="exact"/>
              <w:jc w:val="center"/>
              <w:rPr>
                <w:rFonts w:ascii="仿宋_GB2312" w:eastAsia="仿宋_GB2312" w:hAnsi="宋体" w:hint="eastAsia"/>
                <w:b/>
              </w:rPr>
            </w:pPr>
            <w:r>
              <w:rPr>
                <w:rFonts w:ascii="仿宋_GB2312" w:eastAsia="仿宋_GB2312" w:hAnsi="宋体"/>
                <w:b/>
              </w:rPr>
              <w:t>考核得分（分）</w:t>
            </w:r>
          </w:p>
        </w:tc>
        <w:tc>
          <w:tcPr>
            <w:tcW w:w="258" w:type="pct"/>
            <w:vMerge w:val="restart"/>
            <w:tcBorders>
              <w:top w:val="single" w:sz="4" w:space="0" w:color="auto"/>
              <w:left w:val="single" w:sz="4" w:space="0" w:color="auto"/>
              <w:right w:val="single" w:sz="4" w:space="0" w:color="auto"/>
            </w:tcBorders>
            <w:vAlign w:val="center"/>
          </w:tcPr>
          <w:p w14:paraId="7C01DC20" w14:textId="77777777" w:rsidR="00647D45" w:rsidRDefault="00000000">
            <w:pPr>
              <w:spacing w:line="360" w:lineRule="exact"/>
              <w:jc w:val="center"/>
              <w:rPr>
                <w:rFonts w:ascii="仿宋_GB2312" w:eastAsia="仿宋_GB2312" w:hAnsi="宋体" w:hint="eastAsia"/>
                <w:b/>
              </w:rPr>
            </w:pPr>
            <w:r>
              <w:rPr>
                <w:rFonts w:ascii="仿宋_GB2312" w:eastAsia="仿宋_GB2312" w:hAnsi="宋体"/>
                <w:b/>
              </w:rPr>
              <w:t>备  注</w:t>
            </w:r>
          </w:p>
        </w:tc>
      </w:tr>
      <w:tr w:rsidR="00647D45" w14:paraId="05BABAAF" w14:textId="77777777">
        <w:trPr>
          <w:trHeight w:val="283"/>
          <w:jc w:val="center"/>
        </w:trPr>
        <w:tc>
          <w:tcPr>
            <w:tcW w:w="405" w:type="pct"/>
            <w:vMerge/>
            <w:tcBorders>
              <w:left w:val="single" w:sz="4" w:space="0" w:color="auto"/>
              <w:bottom w:val="single" w:sz="4" w:space="0" w:color="auto"/>
              <w:right w:val="single" w:sz="4" w:space="0" w:color="auto"/>
            </w:tcBorders>
            <w:vAlign w:val="center"/>
          </w:tcPr>
          <w:p w14:paraId="7214FAE3" w14:textId="77777777" w:rsidR="00647D45" w:rsidRDefault="00647D45">
            <w:pPr>
              <w:spacing w:line="360" w:lineRule="exact"/>
              <w:jc w:val="center"/>
              <w:rPr>
                <w:rFonts w:ascii="仿宋_GB2312" w:eastAsia="仿宋_GB2312"/>
                <w:b/>
              </w:rPr>
            </w:pPr>
          </w:p>
        </w:tc>
        <w:tc>
          <w:tcPr>
            <w:tcW w:w="3474" w:type="pct"/>
            <w:vMerge/>
            <w:tcBorders>
              <w:left w:val="single" w:sz="4" w:space="0" w:color="auto"/>
              <w:bottom w:val="single" w:sz="4" w:space="0" w:color="auto"/>
              <w:right w:val="single" w:sz="4" w:space="0" w:color="auto"/>
            </w:tcBorders>
            <w:vAlign w:val="center"/>
          </w:tcPr>
          <w:p w14:paraId="29E9BD0B" w14:textId="77777777" w:rsidR="00647D45" w:rsidRDefault="00647D45">
            <w:pPr>
              <w:spacing w:line="360" w:lineRule="exact"/>
              <w:jc w:val="center"/>
              <w:rPr>
                <w:rFonts w:ascii="仿宋_GB2312" w:eastAsia="仿宋_GB2312"/>
                <w:b/>
              </w:rPr>
            </w:pPr>
          </w:p>
        </w:tc>
        <w:tc>
          <w:tcPr>
            <w:tcW w:w="265" w:type="pct"/>
            <w:tcBorders>
              <w:top w:val="single" w:sz="4" w:space="0" w:color="auto"/>
              <w:left w:val="single" w:sz="4" w:space="0" w:color="auto"/>
              <w:bottom w:val="single" w:sz="4" w:space="0" w:color="auto"/>
              <w:right w:val="single" w:sz="4" w:space="0" w:color="auto"/>
            </w:tcBorders>
            <w:vAlign w:val="center"/>
          </w:tcPr>
          <w:p w14:paraId="07061C1A" w14:textId="77777777" w:rsidR="00647D45" w:rsidRDefault="00000000">
            <w:pPr>
              <w:spacing w:line="360" w:lineRule="exact"/>
              <w:jc w:val="center"/>
              <w:rPr>
                <w:rFonts w:ascii="仿宋_GB2312" w:eastAsia="仿宋_GB2312" w:hAnsi="宋体" w:hint="eastAsia"/>
                <w:b/>
              </w:rPr>
            </w:pPr>
            <w:r>
              <w:rPr>
                <w:rFonts w:ascii="仿宋_GB2312" w:eastAsia="仿宋_GB2312" w:hAnsi="宋体"/>
                <w:b/>
              </w:rPr>
              <w:t>月</w:t>
            </w:r>
          </w:p>
        </w:tc>
        <w:tc>
          <w:tcPr>
            <w:tcW w:w="319" w:type="pct"/>
            <w:tcBorders>
              <w:top w:val="single" w:sz="4" w:space="0" w:color="auto"/>
              <w:left w:val="single" w:sz="4" w:space="0" w:color="auto"/>
              <w:bottom w:val="single" w:sz="4" w:space="0" w:color="auto"/>
              <w:right w:val="single" w:sz="4" w:space="0" w:color="auto"/>
            </w:tcBorders>
            <w:vAlign w:val="center"/>
          </w:tcPr>
          <w:p w14:paraId="1070C167" w14:textId="77777777" w:rsidR="00647D45" w:rsidRDefault="00000000">
            <w:pPr>
              <w:spacing w:line="360" w:lineRule="exact"/>
              <w:jc w:val="center"/>
              <w:rPr>
                <w:rFonts w:ascii="仿宋_GB2312" w:eastAsia="仿宋_GB2312" w:hAnsi="宋体" w:hint="eastAsia"/>
                <w:b/>
              </w:rPr>
            </w:pPr>
            <w:r>
              <w:rPr>
                <w:rFonts w:ascii="仿宋_GB2312" w:eastAsia="仿宋_GB2312" w:hAnsi="宋体"/>
                <w:b/>
              </w:rPr>
              <w:t>月</w:t>
            </w:r>
          </w:p>
        </w:tc>
        <w:tc>
          <w:tcPr>
            <w:tcW w:w="279" w:type="pct"/>
            <w:tcBorders>
              <w:top w:val="single" w:sz="4" w:space="0" w:color="auto"/>
              <w:left w:val="single" w:sz="4" w:space="0" w:color="auto"/>
              <w:bottom w:val="single" w:sz="4" w:space="0" w:color="auto"/>
              <w:right w:val="single" w:sz="4" w:space="0" w:color="auto"/>
            </w:tcBorders>
            <w:vAlign w:val="center"/>
          </w:tcPr>
          <w:p w14:paraId="50B8497C" w14:textId="77777777" w:rsidR="00647D45" w:rsidRDefault="00000000">
            <w:pPr>
              <w:spacing w:line="360" w:lineRule="exact"/>
              <w:jc w:val="center"/>
              <w:rPr>
                <w:rFonts w:ascii="仿宋_GB2312" w:eastAsia="仿宋_GB2312" w:hAnsi="宋体" w:hint="eastAsia"/>
                <w:b/>
              </w:rPr>
            </w:pPr>
            <w:r>
              <w:rPr>
                <w:rFonts w:ascii="仿宋_GB2312" w:eastAsia="仿宋_GB2312" w:hAnsi="宋体"/>
                <w:b/>
              </w:rPr>
              <w:t>月</w:t>
            </w:r>
          </w:p>
        </w:tc>
        <w:tc>
          <w:tcPr>
            <w:tcW w:w="258" w:type="pct"/>
            <w:vMerge/>
            <w:tcBorders>
              <w:left w:val="single" w:sz="4" w:space="0" w:color="auto"/>
              <w:bottom w:val="single" w:sz="4" w:space="0" w:color="auto"/>
              <w:right w:val="single" w:sz="4" w:space="0" w:color="auto"/>
            </w:tcBorders>
            <w:vAlign w:val="center"/>
          </w:tcPr>
          <w:p w14:paraId="48E7F54F" w14:textId="77777777" w:rsidR="00647D45" w:rsidRDefault="00647D45">
            <w:pPr>
              <w:spacing w:line="360" w:lineRule="exact"/>
              <w:jc w:val="center"/>
              <w:rPr>
                <w:rFonts w:ascii="仿宋_GB2312" w:eastAsia="仿宋_GB2312"/>
                <w:b/>
              </w:rPr>
            </w:pPr>
          </w:p>
        </w:tc>
      </w:tr>
      <w:tr w:rsidR="00647D45" w14:paraId="1382BC6C" w14:textId="77777777">
        <w:trPr>
          <w:trHeight w:val="283"/>
          <w:jc w:val="center"/>
        </w:trPr>
        <w:tc>
          <w:tcPr>
            <w:tcW w:w="405" w:type="pct"/>
            <w:tcBorders>
              <w:top w:val="single" w:sz="4" w:space="0" w:color="auto"/>
              <w:left w:val="single" w:sz="4" w:space="0" w:color="auto"/>
              <w:bottom w:val="single" w:sz="4" w:space="0" w:color="auto"/>
              <w:right w:val="single" w:sz="4" w:space="0" w:color="auto"/>
            </w:tcBorders>
            <w:vAlign w:val="center"/>
          </w:tcPr>
          <w:p w14:paraId="67987D06" w14:textId="77777777" w:rsidR="00647D45" w:rsidRDefault="00000000">
            <w:pPr>
              <w:spacing w:line="360" w:lineRule="exact"/>
              <w:jc w:val="center"/>
              <w:rPr>
                <w:rFonts w:ascii="仿宋" w:eastAsia="仿宋" w:hAnsi="仿宋" w:hint="eastAsia"/>
              </w:rPr>
            </w:pPr>
            <w:r>
              <w:rPr>
                <w:rFonts w:ascii="仿宋" w:eastAsia="仿宋" w:hAnsi="仿宋" w:hint="eastAsia"/>
              </w:rPr>
              <w:t>1</w:t>
            </w:r>
          </w:p>
        </w:tc>
        <w:tc>
          <w:tcPr>
            <w:tcW w:w="3474" w:type="pct"/>
            <w:tcBorders>
              <w:top w:val="single" w:sz="4" w:space="0" w:color="auto"/>
              <w:left w:val="single" w:sz="4" w:space="0" w:color="auto"/>
              <w:bottom w:val="single" w:sz="4" w:space="0" w:color="auto"/>
              <w:right w:val="single" w:sz="4" w:space="0" w:color="auto"/>
            </w:tcBorders>
            <w:vAlign w:val="center"/>
          </w:tcPr>
          <w:p w14:paraId="60014AE2" w14:textId="77777777" w:rsidR="00647D45" w:rsidRDefault="00000000">
            <w:pPr>
              <w:spacing w:line="360" w:lineRule="exact"/>
              <w:rPr>
                <w:rFonts w:ascii="仿宋" w:eastAsia="仿宋" w:hAnsi="仿宋" w:hint="eastAsia"/>
              </w:rPr>
            </w:pPr>
            <w:r>
              <w:rPr>
                <w:rFonts w:ascii="仿宋" w:eastAsia="仿宋" w:hAnsi="仿宋" w:hint="eastAsia"/>
              </w:rPr>
              <w:t>着装统一，保持良好的精神面貌。</w:t>
            </w:r>
          </w:p>
        </w:tc>
        <w:tc>
          <w:tcPr>
            <w:tcW w:w="265" w:type="pct"/>
            <w:tcBorders>
              <w:top w:val="single" w:sz="4" w:space="0" w:color="auto"/>
              <w:left w:val="single" w:sz="4" w:space="0" w:color="auto"/>
              <w:bottom w:val="single" w:sz="4" w:space="0" w:color="auto"/>
              <w:right w:val="single" w:sz="4" w:space="0" w:color="auto"/>
            </w:tcBorders>
            <w:vAlign w:val="center"/>
          </w:tcPr>
          <w:p w14:paraId="2CA2BC09" w14:textId="77777777" w:rsidR="00647D45" w:rsidRDefault="00647D45">
            <w:pPr>
              <w:spacing w:line="360" w:lineRule="exact"/>
              <w:jc w:val="center"/>
              <w:rPr>
                <w:rFonts w:ascii="仿宋_GB2312" w:eastAsia="仿宋_GB2312" w:hAnsi="宋体" w:hint="eastAsia"/>
              </w:rPr>
            </w:pPr>
          </w:p>
        </w:tc>
        <w:tc>
          <w:tcPr>
            <w:tcW w:w="319" w:type="pct"/>
            <w:tcBorders>
              <w:top w:val="single" w:sz="4" w:space="0" w:color="auto"/>
              <w:left w:val="single" w:sz="4" w:space="0" w:color="auto"/>
              <w:bottom w:val="single" w:sz="4" w:space="0" w:color="auto"/>
              <w:right w:val="single" w:sz="4" w:space="0" w:color="auto"/>
            </w:tcBorders>
            <w:vAlign w:val="center"/>
          </w:tcPr>
          <w:p w14:paraId="7A146960" w14:textId="77777777" w:rsidR="00647D45" w:rsidRDefault="00647D45">
            <w:pPr>
              <w:spacing w:line="360" w:lineRule="exact"/>
              <w:jc w:val="center"/>
              <w:rPr>
                <w:rFonts w:ascii="仿宋_GB2312" w:eastAsia="仿宋_GB2312" w:hAnsi="宋体" w:hint="eastAsia"/>
              </w:rPr>
            </w:pPr>
          </w:p>
        </w:tc>
        <w:tc>
          <w:tcPr>
            <w:tcW w:w="279" w:type="pct"/>
            <w:tcBorders>
              <w:top w:val="single" w:sz="4" w:space="0" w:color="auto"/>
              <w:left w:val="single" w:sz="4" w:space="0" w:color="auto"/>
              <w:bottom w:val="single" w:sz="4" w:space="0" w:color="auto"/>
              <w:right w:val="single" w:sz="4" w:space="0" w:color="auto"/>
            </w:tcBorders>
            <w:vAlign w:val="center"/>
          </w:tcPr>
          <w:p w14:paraId="7C1B8C58" w14:textId="77777777" w:rsidR="00647D45" w:rsidRDefault="00647D45">
            <w:pPr>
              <w:spacing w:line="360" w:lineRule="exact"/>
              <w:jc w:val="center"/>
              <w:rPr>
                <w:rFonts w:ascii="仿宋_GB2312" w:eastAsia="仿宋_GB2312" w:hAnsi="宋体" w:hint="eastAsia"/>
              </w:rPr>
            </w:pPr>
          </w:p>
        </w:tc>
        <w:tc>
          <w:tcPr>
            <w:tcW w:w="258" w:type="pct"/>
            <w:tcBorders>
              <w:top w:val="single" w:sz="4" w:space="0" w:color="auto"/>
              <w:left w:val="single" w:sz="4" w:space="0" w:color="auto"/>
              <w:bottom w:val="single" w:sz="4" w:space="0" w:color="auto"/>
              <w:right w:val="single" w:sz="4" w:space="0" w:color="auto"/>
            </w:tcBorders>
            <w:vAlign w:val="center"/>
          </w:tcPr>
          <w:p w14:paraId="47E41191" w14:textId="77777777" w:rsidR="00647D45" w:rsidRDefault="00647D45">
            <w:pPr>
              <w:spacing w:line="360" w:lineRule="exact"/>
              <w:jc w:val="center"/>
              <w:rPr>
                <w:rFonts w:ascii="仿宋_GB2312" w:eastAsia="仿宋_GB2312" w:hAnsi="宋体" w:hint="eastAsia"/>
              </w:rPr>
            </w:pPr>
          </w:p>
        </w:tc>
      </w:tr>
      <w:tr w:rsidR="00647D45" w14:paraId="4337DA77" w14:textId="77777777">
        <w:trPr>
          <w:trHeight w:val="283"/>
          <w:jc w:val="center"/>
        </w:trPr>
        <w:tc>
          <w:tcPr>
            <w:tcW w:w="405" w:type="pct"/>
            <w:tcBorders>
              <w:top w:val="single" w:sz="4" w:space="0" w:color="auto"/>
              <w:left w:val="single" w:sz="4" w:space="0" w:color="auto"/>
              <w:bottom w:val="single" w:sz="4" w:space="0" w:color="auto"/>
              <w:right w:val="single" w:sz="4" w:space="0" w:color="auto"/>
            </w:tcBorders>
            <w:vAlign w:val="center"/>
          </w:tcPr>
          <w:p w14:paraId="19833F6C" w14:textId="77777777" w:rsidR="00647D45" w:rsidRDefault="00000000">
            <w:pPr>
              <w:spacing w:line="360" w:lineRule="exact"/>
              <w:jc w:val="center"/>
              <w:rPr>
                <w:rFonts w:ascii="仿宋" w:eastAsia="仿宋" w:hAnsi="仿宋" w:hint="eastAsia"/>
              </w:rPr>
            </w:pPr>
            <w:r>
              <w:rPr>
                <w:rFonts w:ascii="仿宋" w:eastAsia="仿宋" w:hAnsi="仿宋" w:hint="eastAsia"/>
              </w:rPr>
              <w:t>2</w:t>
            </w:r>
          </w:p>
        </w:tc>
        <w:tc>
          <w:tcPr>
            <w:tcW w:w="3474" w:type="pct"/>
            <w:tcBorders>
              <w:top w:val="single" w:sz="4" w:space="0" w:color="auto"/>
              <w:left w:val="single" w:sz="4" w:space="0" w:color="auto"/>
              <w:bottom w:val="single" w:sz="4" w:space="0" w:color="auto"/>
              <w:right w:val="single" w:sz="4" w:space="0" w:color="auto"/>
            </w:tcBorders>
            <w:vAlign w:val="center"/>
          </w:tcPr>
          <w:p w14:paraId="5B24D0F3" w14:textId="77777777" w:rsidR="00647D45" w:rsidRDefault="00000000">
            <w:pPr>
              <w:spacing w:line="360" w:lineRule="exact"/>
              <w:rPr>
                <w:rFonts w:ascii="仿宋" w:eastAsia="仿宋" w:hAnsi="仿宋" w:hint="eastAsia"/>
              </w:rPr>
            </w:pPr>
            <w:r>
              <w:rPr>
                <w:rFonts w:ascii="仿宋" w:eastAsia="仿宋" w:hAnsi="仿宋" w:cs="宋体" w:hint="eastAsia"/>
                <w:color w:val="000000"/>
              </w:rPr>
              <w:t>制度公示上墙，持证上岗并公示上墙。</w:t>
            </w:r>
          </w:p>
        </w:tc>
        <w:tc>
          <w:tcPr>
            <w:tcW w:w="265" w:type="pct"/>
            <w:tcBorders>
              <w:top w:val="single" w:sz="4" w:space="0" w:color="auto"/>
              <w:left w:val="single" w:sz="4" w:space="0" w:color="auto"/>
              <w:bottom w:val="single" w:sz="4" w:space="0" w:color="auto"/>
              <w:right w:val="single" w:sz="4" w:space="0" w:color="auto"/>
            </w:tcBorders>
            <w:vAlign w:val="center"/>
          </w:tcPr>
          <w:p w14:paraId="2E70D564" w14:textId="77777777" w:rsidR="00647D45" w:rsidRDefault="00647D45">
            <w:pPr>
              <w:spacing w:line="360" w:lineRule="exact"/>
              <w:jc w:val="center"/>
              <w:rPr>
                <w:rFonts w:ascii="仿宋_GB2312" w:eastAsia="仿宋_GB2312" w:hAnsi="宋体" w:hint="eastAsia"/>
              </w:rPr>
            </w:pPr>
          </w:p>
        </w:tc>
        <w:tc>
          <w:tcPr>
            <w:tcW w:w="319" w:type="pct"/>
            <w:tcBorders>
              <w:top w:val="single" w:sz="4" w:space="0" w:color="auto"/>
              <w:left w:val="single" w:sz="4" w:space="0" w:color="auto"/>
              <w:bottom w:val="single" w:sz="4" w:space="0" w:color="auto"/>
              <w:right w:val="single" w:sz="4" w:space="0" w:color="auto"/>
            </w:tcBorders>
            <w:vAlign w:val="center"/>
          </w:tcPr>
          <w:p w14:paraId="39B7325F" w14:textId="77777777" w:rsidR="00647D45" w:rsidRDefault="00647D45">
            <w:pPr>
              <w:spacing w:line="360" w:lineRule="exact"/>
              <w:jc w:val="center"/>
              <w:rPr>
                <w:rFonts w:ascii="仿宋_GB2312" w:eastAsia="仿宋_GB2312" w:hAnsi="宋体" w:hint="eastAsia"/>
              </w:rPr>
            </w:pPr>
          </w:p>
        </w:tc>
        <w:tc>
          <w:tcPr>
            <w:tcW w:w="279" w:type="pct"/>
            <w:tcBorders>
              <w:top w:val="single" w:sz="4" w:space="0" w:color="auto"/>
              <w:left w:val="single" w:sz="4" w:space="0" w:color="auto"/>
              <w:bottom w:val="single" w:sz="4" w:space="0" w:color="auto"/>
              <w:right w:val="single" w:sz="4" w:space="0" w:color="auto"/>
            </w:tcBorders>
            <w:vAlign w:val="center"/>
          </w:tcPr>
          <w:p w14:paraId="44144692" w14:textId="77777777" w:rsidR="00647D45" w:rsidRDefault="00647D45">
            <w:pPr>
              <w:spacing w:line="360" w:lineRule="exact"/>
              <w:jc w:val="center"/>
              <w:rPr>
                <w:rFonts w:ascii="仿宋_GB2312" w:eastAsia="仿宋_GB2312" w:hAnsi="宋体" w:hint="eastAsia"/>
              </w:rPr>
            </w:pPr>
          </w:p>
        </w:tc>
        <w:tc>
          <w:tcPr>
            <w:tcW w:w="258" w:type="pct"/>
            <w:tcBorders>
              <w:top w:val="single" w:sz="4" w:space="0" w:color="auto"/>
              <w:left w:val="single" w:sz="4" w:space="0" w:color="auto"/>
              <w:bottom w:val="single" w:sz="4" w:space="0" w:color="auto"/>
              <w:right w:val="single" w:sz="4" w:space="0" w:color="auto"/>
            </w:tcBorders>
            <w:vAlign w:val="center"/>
          </w:tcPr>
          <w:p w14:paraId="58E423A2" w14:textId="77777777" w:rsidR="00647D45" w:rsidRDefault="00647D45">
            <w:pPr>
              <w:spacing w:line="360" w:lineRule="exact"/>
              <w:jc w:val="center"/>
              <w:rPr>
                <w:rFonts w:ascii="仿宋_GB2312" w:eastAsia="仿宋_GB2312" w:hAnsi="宋体" w:hint="eastAsia"/>
              </w:rPr>
            </w:pPr>
          </w:p>
        </w:tc>
      </w:tr>
      <w:tr w:rsidR="00647D45" w14:paraId="23D87C15" w14:textId="77777777">
        <w:trPr>
          <w:trHeight w:val="283"/>
          <w:jc w:val="center"/>
        </w:trPr>
        <w:tc>
          <w:tcPr>
            <w:tcW w:w="405" w:type="pct"/>
            <w:tcBorders>
              <w:top w:val="single" w:sz="4" w:space="0" w:color="auto"/>
              <w:left w:val="single" w:sz="4" w:space="0" w:color="auto"/>
              <w:bottom w:val="single" w:sz="4" w:space="0" w:color="auto"/>
              <w:right w:val="single" w:sz="4" w:space="0" w:color="auto"/>
            </w:tcBorders>
            <w:vAlign w:val="center"/>
          </w:tcPr>
          <w:p w14:paraId="50C4CE30" w14:textId="77777777" w:rsidR="00647D45" w:rsidRDefault="00000000">
            <w:pPr>
              <w:spacing w:line="360" w:lineRule="exact"/>
              <w:jc w:val="center"/>
              <w:rPr>
                <w:rFonts w:ascii="仿宋" w:eastAsia="仿宋" w:hAnsi="仿宋" w:hint="eastAsia"/>
              </w:rPr>
            </w:pPr>
            <w:r>
              <w:rPr>
                <w:rFonts w:ascii="仿宋" w:eastAsia="仿宋" w:hAnsi="仿宋" w:hint="eastAsia"/>
              </w:rPr>
              <w:t>3</w:t>
            </w:r>
          </w:p>
        </w:tc>
        <w:tc>
          <w:tcPr>
            <w:tcW w:w="3474" w:type="pct"/>
            <w:tcBorders>
              <w:top w:val="single" w:sz="4" w:space="0" w:color="auto"/>
              <w:left w:val="single" w:sz="4" w:space="0" w:color="auto"/>
              <w:bottom w:val="single" w:sz="4" w:space="0" w:color="auto"/>
              <w:right w:val="single" w:sz="4" w:space="0" w:color="auto"/>
            </w:tcBorders>
            <w:vAlign w:val="center"/>
          </w:tcPr>
          <w:p w14:paraId="2926E1CE" w14:textId="77777777" w:rsidR="00647D45" w:rsidRDefault="00000000">
            <w:pPr>
              <w:spacing w:line="360" w:lineRule="exact"/>
              <w:rPr>
                <w:rFonts w:ascii="仿宋" w:eastAsia="仿宋" w:hAnsi="仿宋" w:hint="eastAsia"/>
              </w:rPr>
            </w:pPr>
            <w:r>
              <w:rPr>
                <w:rFonts w:ascii="仿宋" w:eastAsia="仿宋" w:hAnsi="仿宋" w:hint="eastAsia"/>
              </w:rPr>
              <w:t>上班时间段内，当班人员按要求规范上岗，正确使用文明用语。</w:t>
            </w:r>
          </w:p>
        </w:tc>
        <w:tc>
          <w:tcPr>
            <w:tcW w:w="265" w:type="pct"/>
            <w:tcBorders>
              <w:top w:val="single" w:sz="4" w:space="0" w:color="auto"/>
              <w:left w:val="single" w:sz="4" w:space="0" w:color="auto"/>
              <w:bottom w:val="single" w:sz="4" w:space="0" w:color="auto"/>
              <w:right w:val="single" w:sz="4" w:space="0" w:color="auto"/>
            </w:tcBorders>
            <w:vAlign w:val="center"/>
          </w:tcPr>
          <w:p w14:paraId="53B1518F" w14:textId="77777777" w:rsidR="00647D45" w:rsidRDefault="00647D45">
            <w:pPr>
              <w:spacing w:line="360" w:lineRule="exact"/>
              <w:jc w:val="center"/>
              <w:rPr>
                <w:rFonts w:ascii="仿宋_GB2312" w:eastAsia="仿宋_GB2312" w:hAnsi="宋体" w:hint="eastAsia"/>
              </w:rPr>
            </w:pPr>
          </w:p>
        </w:tc>
        <w:tc>
          <w:tcPr>
            <w:tcW w:w="319" w:type="pct"/>
            <w:tcBorders>
              <w:top w:val="single" w:sz="4" w:space="0" w:color="auto"/>
              <w:left w:val="single" w:sz="4" w:space="0" w:color="auto"/>
              <w:bottom w:val="single" w:sz="4" w:space="0" w:color="auto"/>
              <w:right w:val="single" w:sz="4" w:space="0" w:color="auto"/>
            </w:tcBorders>
            <w:vAlign w:val="center"/>
          </w:tcPr>
          <w:p w14:paraId="5492BDDB" w14:textId="77777777" w:rsidR="00647D45" w:rsidRDefault="00647D45">
            <w:pPr>
              <w:spacing w:line="360" w:lineRule="exact"/>
              <w:jc w:val="center"/>
              <w:rPr>
                <w:rFonts w:ascii="仿宋_GB2312" w:eastAsia="仿宋_GB2312" w:hAnsi="宋体" w:hint="eastAsia"/>
              </w:rPr>
            </w:pPr>
          </w:p>
        </w:tc>
        <w:tc>
          <w:tcPr>
            <w:tcW w:w="279" w:type="pct"/>
            <w:tcBorders>
              <w:top w:val="single" w:sz="4" w:space="0" w:color="auto"/>
              <w:left w:val="single" w:sz="4" w:space="0" w:color="auto"/>
              <w:bottom w:val="single" w:sz="4" w:space="0" w:color="auto"/>
              <w:right w:val="single" w:sz="4" w:space="0" w:color="auto"/>
            </w:tcBorders>
            <w:vAlign w:val="center"/>
          </w:tcPr>
          <w:p w14:paraId="1C8A4B69" w14:textId="77777777" w:rsidR="00647D45" w:rsidRDefault="00647D45">
            <w:pPr>
              <w:spacing w:line="360" w:lineRule="exact"/>
              <w:jc w:val="center"/>
              <w:rPr>
                <w:rFonts w:ascii="仿宋_GB2312" w:eastAsia="仿宋_GB2312" w:hAnsi="宋体" w:hint="eastAsia"/>
              </w:rPr>
            </w:pPr>
          </w:p>
        </w:tc>
        <w:tc>
          <w:tcPr>
            <w:tcW w:w="258" w:type="pct"/>
            <w:tcBorders>
              <w:top w:val="single" w:sz="4" w:space="0" w:color="auto"/>
              <w:left w:val="single" w:sz="4" w:space="0" w:color="auto"/>
              <w:bottom w:val="single" w:sz="4" w:space="0" w:color="auto"/>
              <w:right w:val="single" w:sz="4" w:space="0" w:color="auto"/>
            </w:tcBorders>
            <w:vAlign w:val="center"/>
          </w:tcPr>
          <w:p w14:paraId="007BAE40" w14:textId="77777777" w:rsidR="00647D45" w:rsidRDefault="00647D45">
            <w:pPr>
              <w:spacing w:line="360" w:lineRule="exact"/>
              <w:jc w:val="center"/>
              <w:rPr>
                <w:rFonts w:ascii="仿宋_GB2312" w:eastAsia="仿宋_GB2312" w:hAnsi="宋体" w:hint="eastAsia"/>
              </w:rPr>
            </w:pPr>
          </w:p>
        </w:tc>
      </w:tr>
      <w:tr w:rsidR="00647D45" w14:paraId="0041CB42" w14:textId="77777777">
        <w:trPr>
          <w:trHeight w:val="283"/>
          <w:jc w:val="center"/>
        </w:trPr>
        <w:tc>
          <w:tcPr>
            <w:tcW w:w="405" w:type="pct"/>
            <w:tcBorders>
              <w:top w:val="single" w:sz="4" w:space="0" w:color="auto"/>
              <w:left w:val="single" w:sz="4" w:space="0" w:color="auto"/>
              <w:bottom w:val="single" w:sz="4" w:space="0" w:color="auto"/>
              <w:right w:val="single" w:sz="4" w:space="0" w:color="auto"/>
            </w:tcBorders>
            <w:vAlign w:val="center"/>
          </w:tcPr>
          <w:p w14:paraId="431CF943" w14:textId="77777777" w:rsidR="00647D45" w:rsidRDefault="00000000">
            <w:pPr>
              <w:spacing w:line="360" w:lineRule="exact"/>
              <w:jc w:val="center"/>
              <w:rPr>
                <w:rFonts w:ascii="仿宋" w:eastAsia="仿宋" w:hAnsi="仿宋" w:hint="eastAsia"/>
              </w:rPr>
            </w:pPr>
            <w:r>
              <w:rPr>
                <w:rFonts w:ascii="仿宋" w:eastAsia="仿宋" w:hAnsi="仿宋" w:hint="eastAsia"/>
              </w:rPr>
              <w:t>4</w:t>
            </w:r>
          </w:p>
        </w:tc>
        <w:tc>
          <w:tcPr>
            <w:tcW w:w="3474" w:type="pct"/>
            <w:tcBorders>
              <w:top w:val="single" w:sz="4" w:space="0" w:color="auto"/>
              <w:left w:val="single" w:sz="4" w:space="0" w:color="auto"/>
              <w:bottom w:val="single" w:sz="4" w:space="0" w:color="auto"/>
              <w:right w:val="single" w:sz="4" w:space="0" w:color="auto"/>
            </w:tcBorders>
            <w:vAlign w:val="center"/>
          </w:tcPr>
          <w:p w14:paraId="49935731" w14:textId="77777777" w:rsidR="00647D45" w:rsidRDefault="00000000">
            <w:pPr>
              <w:spacing w:line="360" w:lineRule="exact"/>
              <w:rPr>
                <w:rFonts w:ascii="仿宋" w:eastAsia="仿宋" w:hAnsi="仿宋" w:hint="eastAsia"/>
              </w:rPr>
            </w:pPr>
            <w:r>
              <w:rPr>
                <w:rFonts w:ascii="仿宋" w:eastAsia="仿宋" w:hAnsi="仿宋" w:hint="eastAsia"/>
              </w:rPr>
              <w:t>保持值班室的卫生，物品装备摆放整齐。</w:t>
            </w:r>
          </w:p>
        </w:tc>
        <w:tc>
          <w:tcPr>
            <w:tcW w:w="265" w:type="pct"/>
            <w:tcBorders>
              <w:top w:val="single" w:sz="4" w:space="0" w:color="auto"/>
              <w:left w:val="single" w:sz="4" w:space="0" w:color="auto"/>
              <w:bottom w:val="single" w:sz="4" w:space="0" w:color="auto"/>
              <w:right w:val="single" w:sz="4" w:space="0" w:color="auto"/>
            </w:tcBorders>
            <w:vAlign w:val="center"/>
          </w:tcPr>
          <w:p w14:paraId="3484DED9" w14:textId="77777777" w:rsidR="00647D45" w:rsidRDefault="00647D45">
            <w:pPr>
              <w:spacing w:line="360" w:lineRule="exact"/>
              <w:jc w:val="center"/>
              <w:rPr>
                <w:rFonts w:ascii="仿宋_GB2312" w:eastAsia="仿宋_GB2312" w:hAnsi="宋体" w:hint="eastAsia"/>
              </w:rPr>
            </w:pPr>
          </w:p>
        </w:tc>
        <w:tc>
          <w:tcPr>
            <w:tcW w:w="319" w:type="pct"/>
            <w:tcBorders>
              <w:top w:val="single" w:sz="4" w:space="0" w:color="auto"/>
              <w:left w:val="single" w:sz="4" w:space="0" w:color="auto"/>
              <w:bottom w:val="single" w:sz="4" w:space="0" w:color="auto"/>
              <w:right w:val="single" w:sz="4" w:space="0" w:color="auto"/>
            </w:tcBorders>
            <w:vAlign w:val="center"/>
          </w:tcPr>
          <w:p w14:paraId="686601D2" w14:textId="77777777" w:rsidR="00647D45" w:rsidRDefault="00647D45">
            <w:pPr>
              <w:spacing w:line="360" w:lineRule="exact"/>
              <w:jc w:val="center"/>
              <w:rPr>
                <w:rFonts w:ascii="仿宋_GB2312" w:eastAsia="仿宋_GB2312" w:hAnsi="宋体" w:hint="eastAsia"/>
              </w:rPr>
            </w:pPr>
          </w:p>
        </w:tc>
        <w:tc>
          <w:tcPr>
            <w:tcW w:w="279" w:type="pct"/>
            <w:tcBorders>
              <w:top w:val="single" w:sz="4" w:space="0" w:color="auto"/>
              <w:left w:val="single" w:sz="4" w:space="0" w:color="auto"/>
              <w:bottom w:val="single" w:sz="4" w:space="0" w:color="auto"/>
              <w:right w:val="single" w:sz="4" w:space="0" w:color="auto"/>
            </w:tcBorders>
            <w:vAlign w:val="center"/>
          </w:tcPr>
          <w:p w14:paraId="2C60D112" w14:textId="77777777" w:rsidR="00647D45" w:rsidRDefault="00647D45">
            <w:pPr>
              <w:spacing w:line="360" w:lineRule="exact"/>
              <w:jc w:val="center"/>
              <w:rPr>
                <w:rFonts w:ascii="仿宋_GB2312" w:eastAsia="仿宋_GB2312" w:hAnsi="宋体" w:hint="eastAsia"/>
              </w:rPr>
            </w:pPr>
          </w:p>
        </w:tc>
        <w:tc>
          <w:tcPr>
            <w:tcW w:w="258" w:type="pct"/>
            <w:tcBorders>
              <w:top w:val="single" w:sz="4" w:space="0" w:color="auto"/>
              <w:left w:val="single" w:sz="4" w:space="0" w:color="auto"/>
              <w:bottom w:val="single" w:sz="4" w:space="0" w:color="auto"/>
              <w:right w:val="single" w:sz="4" w:space="0" w:color="auto"/>
            </w:tcBorders>
            <w:vAlign w:val="center"/>
          </w:tcPr>
          <w:p w14:paraId="19417C14" w14:textId="77777777" w:rsidR="00647D45" w:rsidRDefault="00647D45">
            <w:pPr>
              <w:spacing w:line="360" w:lineRule="exact"/>
              <w:jc w:val="center"/>
              <w:rPr>
                <w:rFonts w:ascii="仿宋_GB2312" w:eastAsia="仿宋_GB2312" w:hAnsi="宋体" w:hint="eastAsia"/>
              </w:rPr>
            </w:pPr>
          </w:p>
        </w:tc>
      </w:tr>
      <w:tr w:rsidR="00647D45" w14:paraId="42999DC7" w14:textId="77777777">
        <w:trPr>
          <w:trHeight w:val="283"/>
          <w:jc w:val="center"/>
        </w:trPr>
        <w:tc>
          <w:tcPr>
            <w:tcW w:w="405" w:type="pct"/>
            <w:tcBorders>
              <w:top w:val="single" w:sz="4" w:space="0" w:color="auto"/>
              <w:left w:val="single" w:sz="4" w:space="0" w:color="auto"/>
              <w:bottom w:val="single" w:sz="4" w:space="0" w:color="auto"/>
              <w:right w:val="single" w:sz="4" w:space="0" w:color="auto"/>
            </w:tcBorders>
            <w:vAlign w:val="center"/>
          </w:tcPr>
          <w:p w14:paraId="771F5B18" w14:textId="77777777" w:rsidR="00647D45" w:rsidRDefault="00000000">
            <w:pPr>
              <w:spacing w:line="360" w:lineRule="exact"/>
              <w:jc w:val="center"/>
              <w:rPr>
                <w:rFonts w:ascii="仿宋" w:eastAsia="仿宋" w:hAnsi="仿宋" w:hint="eastAsia"/>
              </w:rPr>
            </w:pPr>
            <w:r>
              <w:rPr>
                <w:rFonts w:ascii="仿宋" w:eastAsia="仿宋" w:hAnsi="仿宋" w:hint="eastAsia"/>
              </w:rPr>
              <w:t>5</w:t>
            </w:r>
          </w:p>
        </w:tc>
        <w:tc>
          <w:tcPr>
            <w:tcW w:w="3474" w:type="pct"/>
            <w:tcBorders>
              <w:top w:val="single" w:sz="4" w:space="0" w:color="auto"/>
              <w:left w:val="single" w:sz="4" w:space="0" w:color="auto"/>
              <w:bottom w:val="single" w:sz="4" w:space="0" w:color="auto"/>
              <w:right w:val="single" w:sz="4" w:space="0" w:color="auto"/>
            </w:tcBorders>
            <w:vAlign w:val="center"/>
          </w:tcPr>
          <w:p w14:paraId="08F6A9CD" w14:textId="77777777" w:rsidR="00647D45" w:rsidRDefault="00000000">
            <w:pPr>
              <w:spacing w:line="360" w:lineRule="exact"/>
              <w:rPr>
                <w:rFonts w:ascii="仿宋" w:eastAsia="仿宋" w:hAnsi="仿宋" w:hint="eastAsia"/>
              </w:rPr>
            </w:pPr>
            <w:r>
              <w:rPr>
                <w:rFonts w:ascii="仿宋" w:eastAsia="仿宋" w:hAnsi="仿宋" w:hint="eastAsia"/>
              </w:rPr>
              <w:t>保洁台账、交接班台账、</w:t>
            </w:r>
            <w:proofErr w:type="gramStart"/>
            <w:r>
              <w:rPr>
                <w:rFonts w:ascii="仿宋" w:eastAsia="仿宋" w:hAnsi="仿宋" w:hint="eastAsia"/>
              </w:rPr>
              <w:t>巡查台</w:t>
            </w:r>
            <w:proofErr w:type="gramEnd"/>
            <w:r>
              <w:rPr>
                <w:rFonts w:ascii="仿宋" w:eastAsia="仿宋" w:hAnsi="仿宋" w:hint="eastAsia"/>
              </w:rPr>
              <w:t>账、</w:t>
            </w:r>
            <w:proofErr w:type="gramStart"/>
            <w:r>
              <w:rPr>
                <w:rFonts w:ascii="仿宋" w:eastAsia="仿宋" w:hAnsi="仿宋" w:hint="eastAsia"/>
              </w:rPr>
              <w:t>绿化台</w:t>
            </w:r>
            <w:proofErr w:type="gramEnd"/>
            <w:r>
              <w:rPr>
                <w:rFonts w:ascii="仿宋" w:eastAsia="仿宋" w:hAnsi="仿宋" w:hint="eastAsia"/>
              </w:rPr>
              <w:t>账、维修台账等规范填写。</w:t>
            </w:r>
          </w:p>
        </w:tc>
        <w:tc>
          <w:tcPr>
            <w:tcW w:w="265" w:type="pct"/>
            <w:tcBorders>
              <w:top w:val="single" w:sz="4" w:space="0" w:color="auto"/>
              <w:left w:val="single" w:sz="4" w:space="0" w:color="auto"/>
              <w:bottom w:val="single" w:sz="4" w:space="0" w:color="auto"/>
              <w:right w:val="single" w:sz="4" w:space="0" w:color="auto"/>
            </w:tcBorders>
            <w:vAlign w:val="center"/>
          </w:tcPr>
          <w:p w14:paraId="79DCC58E" w14:textId="77777777" w:rsidR="00647D45" w:rsidRDefault="00647D45">
            <w:pPr>
              <w:spacing w:line="360" w:lineRule="exact"/>
              <w:jc w:val="center"/>
              <w:rPr>
                <w:rFonts w:ascii="仿宋_GB2312" w:eastAsia="仿宋_GB2312" w:hAnsi="宋体" w:hint="eastAsia"/>
              </w:rPr>
            </w:pPr>
          </w:p>
        </w:tc>
        <w:tc>
          <w:tcPr>
            <w:tcW w:w="319" w:type="pct"/>
            <w:tcBorders>
              <w:top w:val="single" w:sz="4" w:space="0" w:color="auto"/>
              <w:left w:val="single" w:sz="4" w:space="0" w:color="auto"/>
              <w:bottom w:val="single" w:sz="4" w:space="0" w:color="auto"/>
              <w:right w:val="single" w:sz="4" w:space="0" w:color="auto"/>
            </w:tcBorders>
            <w:vAlign w:val="center"/>
          </w:tcPr>
          <w:p w14:paraId="2593DF9C" w14:textId="77777777" w:rsidR="00647D45" w:rsidRDefault="00647D45">
            <w:pPr>
              <w:spacing w:line="360" w:lineRule="exact"/>
              <w:jc w:val="center"/>
              <w:rPr>
                <w:rFonts w:ascii="仿宋_GB2312" w:eastAsia="仿宋_GB2312" w:hAnsi="宋体" w:hint="eastAsia"/>
              </w:rPr>
            </w:pPr>
          </w:p>
        </w:tc>
        <w:tc>
          <w:tcPr>
            <w:tcW w:w="279" w:type="pct"/>
            <w:tcBorders>
              <w:top w:val="single" w:sz="4" w:space="0" w:color="auto"/>
              <w:left w:val="single" w:sz="4" w:space="0" w:color="auto"/>
              <w:bottom w:val="single" w:sz="4" w:space="0" w:color="auto"/>
              <w:right w:val="single" w:sz="4" w:space="0" w:color="auto"/>
            </w:tcBorders>
            <w:vAlign w:val="center"/>
          </w:tcPr>
          <w:p w14:paraId="34F62370" w14:textId="77777777" w:rsidR="00647D45" w:rsidRDefault="00647D45">
            <w:pPr>
              <w:spacing w:line="360" w:lineRule="exact"/>
              <w:jc w:val="center"/>
              <w:rPr>
                <w:rFonts w:ascii="仿宋_GB2312" w:eastAsia="仿宋_GB2312" w:hAnsi="宋体" w:hint="eastAsia"/>
              </w:rPr>
            </w:pPr>
          </w:p>
        </w:tc>
        <w:tc>
          <w:tcPr>
            <w:tcW w:w="258" w:type="pct"/>
            <w:tcBorders>
              <w:top w:val="single" w:sz="4" w:space="0" w:color="auto"/>
              <w:left w:val="single" w:sz="4" w:space="0" w:color="auto"/>
              <w:bottom w:val="single" w:sz="4" w:space="0" w:color="auto"/>
              <w:right w:val="single" w:sz="4" w:space="0" w:color="auto"/>
            </w:tcBorders>
            <w:vAlign w:val="center"/>
          </w:tcPr>
          <w:p w14:paraId="61BA4944" w14:textId="77777777" w:rsidR="00647D45" w:rsidRDefault="00647D45">
            <w:pPr>
              <w:spacing w:line="360" w:lineRule="exact"/>
              <w:jc w:val="center"/>
              <w:rPr>
                <w:rFonts w:ascii="仿宋_GB2312" w:eastAsia="仿宋_GB2312" w:hAnsi="宋体" w:hint="eastAsia"/>
              </w:rPr>
            </w:pPr>
          </w:p>
        </w:tc>
      </w:tr>
      <w:tr w:rsidR="00647D45" w14:paraId="71F73032" w14:textId="77777777">
        <w:trPr>
          <w:trHeight w:val="283"/>
          <w:jc w:val="center"/>
        </w:trPr>
        <w:tc>
          <w:tcPr>
            <w:tcW w:w="405" w:type="pct"/>
            <w:tcBorders>
              <w:top w:val="single" w:sz="4" w:space="0" w:color="auto"/>
              <w:left w:val="single" w:sz="4" w:space="0" w:color="auto"/>
              <w:bottom w:val="single" w:sz="4" w:space="0" w:color="auto"/>
              <w:right w:val="single" w:sz="4" w:space="0" w:color="auto"/>
            </w:tcBorders>
            <w:vAlign w:val="center"/>
          </w:tcPr>
          <w:p w14:paraId="1A46C099" w14:textId="77777777" w:rsidR="00647D45" w:rsidRDefault="00000000">
            <w:pPr>
              <w:spacing w:line="360" w:lineRule="exact"/>
              <w:jc w:val="center"/>
              <w:rPr>
                <w:rFonts w:ascii="仿宋" w:eastAsia="仿宋" w:hAnsi="仿宋" w:hint="eastAsia"/>
              </w:rPr>
            </w:pPr>
            <w:r>
              <w:rPr>
                <w:rFonts w:ascii="仿宋" w:eastAsia="仿宋" w:hAnsi="仿宋" w:hint="eastAsia"/>
              </w:rPr>
              <w:t>6</w:t>
            </w:r>
          </w:p>
        </w:tc>
        <w:tc>
          <w:tcPr>
            <w:tcW w:w="3474" w:type="pct"/>
            <w:tcBorders>
              <w:top w:val="single" w:sz="4" w:space="0" w:color="auto"/>
              <w:left w:val="single" w:sz="4" w:space="0" w:color="auto"/>
              <w:bottom w:val="single" w:sz="4" w:space="0" w:color="auto"/>
              <w:right w:val="single" w:sz="4" w:space="0" w:color="auto"/>
            </w:tcBorders>
            <w:vAlign w:val="center"/>
          </w:tcPr>
          <w:p w14:paraId="2757773D" w14:textId="77777777" w:rsidR="00647D45" w:rsidRDefault="00000000">
            <w:pPr>
              <w:spacing w:line="360" w:lineRule="exact"/>
              <w:rPr>
                <w:rFonts w:ascii="仿宋" w:eastAsia="仿宋" w:hAnsi="仿宋" w:hint="eastAsia"/>
              </w:rPr>
            </w:pPr>
            <w:r>
              <w:rPr>
                <w:rFonts w:ascii="仿宋" w:eastAsia="仿宋" w:hAnsi="仿宋" w:hint="eastAsia"/>
              </w:rPr>
              <w:t>学校整体环境良好，无保洁死角；道路整洁无垃圾、落叶，室外构筑物走道、栏杆、顶棚整洁卫生，地下车库整洁无垃圾。</w:t>
            </w:r>
          </w:p>
        </w:tc>
        <w:tc>
          <w:tcPr>
            <w:tcW w:w="265" w:type="pct"/>
            <w:tcBorders>
              <w:top w:val="single" w:sz="4" w:space="0" w:color="auto"/>
              <w:left w:val="single" w:sz="4" w:space="0" w:color="auto"/>
              <w:bottom w:val="single" w:sz="4" w:space="0" w:color="auto"/>
              <w:right w:val="single" w:sz="4" w:space="0" w:color="auto"/>
            </w:tcBorders>
            <w:vAlign w:val="center"/>
          </w:tcPr>
          <w:p w14:paraId="618627D7" w14:textId="77777777" w:rsidR="00647D45" w:rsidRDefault="00647D45">
            <w:pPr>
              <w:spacing w:line="360" w:lineRule="exact"/>
              <w:jc w:val="center"/>
              <w:rPr>
                <w:rFonts w:ascii="仿宋_GB2312" w:eastAsia="仿宋_GB2312" w:hAnsi="宋体" w:hint="eastAsia"/>
              </w:rPr>
            </w:pPr>
          </w:p>
        </w:tc>
        <w:tc>
          <w:tcPr>
            <w:tcW w:w="319" w:type="pct"/>
            <w:tcBorders>
              <w:top w:val="single" w:sz="4" w:space="0" w:color="auto"/>
              <w:left w:val="single" w:sz="4" w:space="0" w:color="auto"/>
              <w:bottom w:val="single" w:sz="4" w:space="0" w:color="auto"/>
              <w:right w:val="single" w:sz="4" w:space="0" w:color="auto"/>
            </w:tcBorders>
            <w:vAlign w:val="center"/>
          </w:tcPr>
          <w:p w14:paraId="72B34449" w14:textId="77777777" w:rsidR="00647D45" w:rsidRDefault="00647D45">
            <w:pPr>
              <w:spacing w:line="360" w:lineRule="exact"/>
              <w:jc w:val="center"/>
              <w:rPr>
                <w:rFonts w:ascii="仿宋_GB2312" w:eastAsia="仿宋_GB2312" w:hAnsi="宋体" w:hint="eastAsia"/>
              </w:rPr>
            </w:pPr>
          </w:p>
        </w:tc>
        <w:tc>
          <w:tcPr>
            <w:tcW w:w="279" w:type="pct"/>
            <w:tcBorders>
              <w:top w:val="single" w:sz="4" w:space="0" w:color="auto"/>
              <w:left w:val="single" w:sz="4" w:space="0" w:color="auto"/>
              <w:bottom w:val="single" w:sz="4" w:space="0" w:color="auto"/>
              <w:right w:val="single" w:sz="4" w:space="0" w:color="auto"/>
            </w:tcBorders>
            <w:vAlign w:val="center"/>
          </w:tcPr>
          <w:p w14:paraId="624F94E9" w14:textId="77777777" w:rsidR="00647D45" w:rsidRDefault="00647D45">
            <w:pPr>
              <w:spacing w:line="360" w:lineRule="exact"/>
              <w:jc w:val="center"/>
              <w:rPr>
                <w:rFonts w:ascii="仿宋_GB2312" w:eastAsia="仿宋_GB2312" w:hAnsi="宋体" w:hint="eastAsia"/>
              </w:rPr>
            </w:pPr>
          </w:p>
        </w:tc>
        <w:tc>
          <w:tcPr>
            <w:tcW w:w="258" w:type="pct"/>
            <w:tcBorders>
              <w:top w:val="single" w:sz="4" w:space="0" w:color="auto"/>
              <w:left w:val="single" w:sz="4" w:space="0" w:color="auto"/>
              <w:bottom w:val="single" w:sz="4" w:space="0" w:color="auto"/>
              <w:right w:val="single" w:sz="4" w:space="0" w:color="auto"/>
            </w:tcBorders>
            <w:vAlign w:val="center"/>
          </w:tcPr>
          <w:p w14:paraId="22109A2B" w14:textId="77777777" w:rsidR="00647D45" w:rsidRDefault="00647D45">
            <w:pPr>
              <w:spacing w:line="360" w:lineRule="exact"/>
              <w:jc w:val="center"/>
              <w:rPr>
                <w:rFonts w:ascii="仿宋_GB2312" w:eastAsia="仿宋_GB2312" w:hAnsi="宋体" w:hint="eastAsia"/>
              </w:rPr>
            </w:pPr>
          </w:p>
        </w:tc>
      </w:tr>
      <w:tr w:rsidR="00647D45" w14:paraId="02C51559" w14:textId="77777777">
        <w:trPr>
          <w:trHeight w:val="283"/>
          <w:jc w:val="center"/>
        </w:trPr>
        <w:tc>
          <w:tcPr>
            <w:tcW w:w="405" w:type="pct"/>
            <w:tcBorders>
              <w:top w:val="single" w:sz="4" w:space="0" w:color="auto"/>
              <w:left w:val="single" w:sz="4" w:space="0" w:color="auto"/>
              <w:bottom w:val="single" w:sz="4" w:space="0" w:color="auto"/>
              <w:right w:val="single" w:sz="4" w:space="0" w:color="auto"/>
            </w:tcBorders>
            <w:vAlign w:val="center"/>
          </w:tcPr>
          <w:p w14:paraId="3300E06E" w14:textId="77777777" w:rsidR="00647D45" w:rsidRDefault="00000000">
            <w:pPr>
              <w:spacing w:line="360" w:lineRule="exact"/>
              <w:jc w:val="center"/>
              <w:rPr>
                <w:rFonts w:ascii="仿宋" w:eastAsia="仿宋" w:hAnsi="仿宋" w:hint="eastAsia"/>
              </w:rPr>
            </w:pPr>
            <w:r>
              <w:rPr>
                <w:rFonts w:ascii="仿宋" w:eastAsia="仿宋" w:hAnsi="仿宋" w:hint="eastAsia"/>
              </w:rPr>
              <w:t>7</w:t>
            </w:r>
          </w:p>
        </w:tc>
        <w:tc>
          <w:tcPr>
            <w:tcW w:w="3474" w:type="pct"/>
            <w:tcBorders>
              <w:top w:val="single" w:sz="4" w:space="0" w:color="auto"/>
              <w:left w:val="single" w:sz="4" w:space="0" w:color="auto"/>
              <w:bottom w:val="single" w:sz="4" w:space="0" w:color="auto"/>
              <w:right w:val="single" w:sz="4" w:space="0" w:color="auto"/>
            </w:tcBorders>
            <w:vAlign w:val="center"/>
          </w:tcPr>
          <w:p w14:paraId="43AEB5F3" w14:textId="77777777" w:rsidR="00647D45" w:rsidRDefault="00000000">
            <w:pPr>
              <w:spacing w:line="360" w:lineRule="exact"/>
              <w:rPr>
                <w:rFonts w:ascii="仿宋" w:eastAsia="仿宋" w:hAnsi="仿宋" w:hint="eastAsia"/>
              </w:rPr>
            </w:pPr>
            <w:r>
              <w:rPr>
                <w:rFonts w:ascii="仿宋" w:eastAsia="仿宋" w:hAnsi="仿宋" w:hint="eastAsia"/>
              </w:rPr>
              <w:t>按甲方要求做好常态化工作。</w:t>
            </w:r>
          </w:p>
        </w:tc>
        <w:tc>
          <w:tcPr>
            <w:tcW w:w="265" w:type="pct"/>
            <w:tcBorders>
              <w:top w:val="single" w:sz="4" w:space="0" w:color="auto"/>
              <w:left w:val="single" w:sz="4" w:space="0" w:color="auto"/>
              <w:bottom w:val="single" w:sz="4" w:space="0" w:color="auto"/>
              <w:right w:val="single" w:sz="4" w:space="0" w:color="auto"/>
            </w:tcBorders>
            <w:vAlign w:val="center"/>
          </w:tcPr>
          <w:p w14:paraId="20870AE3" w14:textId="77777777" w:rsidR="00647D45" w:rsidRDefault="00647D45">
            <w:pPr>
              <w:spacing w:line="360" w:lineRule="exact"/>
              <w:jc w:val="center"/>
              <w:rPr>
                <w:rFonts w:ascii="仿宋_GB2312" w:eastAsia="仿宋_GB2312" w:hAnsi="宋体" w:hint="eastAsia"/>
              </w:rPr>
            </w:pPr>
          </w:p>
        </w:tc>
        <w:tc>
          <w:tcPr>
            <w:tcW w:w="319" w:type="pct"/>
            <w:tcBorders>
              <w:top w:val="single" w:sz="4" w:space="0" w:color="auto"/>
              <w:left w:val="single" w:sz="4" w:space="0" w:color="auto"/>
              <w:bottom w:val="single" w:sz="4" w:space="0" w:color="auto"/>
              <w:right w:val="single" w:sz="4" w:space="0" w:color="auto"/>
            </w:tcBorders>
            <w:vAlign w:val="center"/>
          </w:tcPr>
          <w:p w14:paraId="77B9779C" w14:textId="77777777" w:rsidR="00647D45" w:rsidRDefault="00647D45">
            <w:pPr>
              <w:spacing w:line="360" w:lineRule="exact"/>
              <w:jc w:val="center"/>
              <w:rPr>
                <w:rFonts w:ascii="仿宋_GB2312" w:eastAsia="仿宋_GB2312" w:hAnsi="宋体" w:hint="eastAsia"/>
              </w:rPr>
            </w:pPr>
          </w:p>
        </w:tc>
        <w:tc>
          <w:tcPr>
            <w:tcW w:w="279" w:type="pct"/>
            <w:tcBorders>
              <w:top w:val="single" w:sz="4" w:space="0" w:color="auto"/>
              <w:left w:val="single" w:sz="4" w:space="0" w:color="auto"/>
              <w:bottom w:val="single" w:sz="4" w:space="0" w:color="auto"/>
              <w:right w:val="single" w:sz="4" w:space="0" w:color="auto"/>
            </w:tcBorders>
            <w:vAlign w:val="center"/>
          </w:tcPr>
          <w:p w14:paraId="212E9103" w14:textId="77777777" w:rsidR="00647D45" w:rsidRDefault="00647D45">
            <w:pPr>
              <w:spacing w:line="360" w:lineRule="exact"/>
              <w:jc w:val="center"/>
              <w:rPr>
                <w:rFonts w:ascii="仿宋_GB2312" w:eastAsia="仿宋_GB2312" w:hAnsi="宋体" w:hint="eastAsia"/>
              </w:rPr>
            </w:pPr>
          </w:p>
        </w:tc>
        <w:tc>
          <w:tcPr>
            <w:tcW w:w="258" w:type="pct"/>
            <w:tcBorders>
              <w:top w:val="single" w:sz="4" w:space="0" w:color="auto"/>
              <w:left w:val="single" w:sz="4" w:space="0" w:color="auto"/>
              <w:bottom w:val="single" w:sz="4" w:space="0" w:color="auto"/>
              <w:right w:val="single" w:sz="4" w:space="0" w:color="auto"/>
            </w:tcBorders>
            <w:vAlign w:val="center"/>
          </w:tcPr>
          <w:p w14:paraId="127DE4F4" w14:textId="77777777" w:rsidR="00647D45" w:rsidRDefault="00647D45">
            <w:pPr>
              <w:spacing w:line="360" w:lineRule="exact"/>
              <w:jc w:val="center"/>
              <w:rPr>
                <w:rFonts w:ascii="仿宋_GB2312" w:eastAsia="仿宋_GB2312" w:hAnsi="宋体" w:hint="eastAsia"/>
              </w:rPr>
            </w:pPr>
          </w:p>
        </w:tc>
      </w:tr>
      <w:tr w:rsidR="00647D45" w14:paraId="5D2AB211" w14:textId="77777777">
        <w:trPr>
          <w:trHeight w:val="283"/>
          <w:jc w:val="center"/>
        </w:trPr>
        <w:tc>
          <w:tcPr>
            <w:tcW w:w="405" w:type="pct"/>
            <w:tcBorders>
              <w:top w:val="single" w:sz="4" w:space="0" w:color="auto"/>
              <w:left w:val="single" w:sz="4" w:space="0" w:color="auto"/>
              <w:bottom w:val="single" w:sz="4" w:space="0" w:color="auto"/>
              <w:right w:val="single" w:sz="4" w:space="0" w:color="auto"/>
            </w:tcBorders>
            <w:vAlign w:val="center"/>
          </w:tcPr>
          <w:p w14:paraId="5DD0AD5B" w14:textId="77777777" w:rsidR="00647D45" w:rsidRDefault="00000000">
            <w:pPr>
              <w:spacing w:line="360" w:lineRule="exact"/>
              <w:jc w:val="center"/>
              <w:rPr>
                <w:rFonts w:ascii="仿宋" w:eastAsia="仿宋" w:hAnsi="仿宋" w:hint="eastAsia"/>
              </w:rPr>
            </w:pPr>
            <w:r>
              <w:rPr>
                <w:rFonts w:ascii="仿宋" w:eastAsia="仿宋" w:hAnsi="仿宋" w:hint="eastAsia"/>
              </w:rPr>
              <w:t>8</w:t>
            </w:r>
          </w:p>
        </w:tc>
        <w:tc>
          <w:tcPr>
            <w:tcW w:w="3474" w:type="pct"/>
            <w:tcBorders>
              <w:top w:val="single" w:sz="4" w:space="0" w:color="auto"/>
              <w:left w:val="single" w:sz="4" w:space="0" w:color="auto"/>
              <w:bottom w:val="single" w:sz="4" w:space="0" w:color="auto"/>
              <w:right w:val="single" w:sz="4" w:space="0" w:color="auto"/>
            </w:tcBorders>
            <w:vAlign w:val="center"/>
          </w:tcPr>
          <w:p w14:paraId="2997547A" w14:textId="77777777" w:rsidR="00647D45" w:rsidRDefault="00000000">
            <w:pPr>
              <w:spacing w:line="360" w:lineRule="exact"/>
              <w:rPr>
                <w:rFonts w:ascii="仿宋" w:eastAsia="仿宋" w:hAnsi="仿宋" w:hint="eastAsia"/>
              </w:rPr>
            </w:pPr>
            <w:r>
              <w:rPr>
                <w:rFonts w:ascii="仿宋" w:eastAsia="仿宋" w:hAnsi="仿宋" w:hint="eastAsia"/>
              </w:rPr>
              <w:t>垃圾每日收集1次，作到日产日清，无垃圾桶、果壳箱满溢现象，定期对垃圾桶进行冲洗，冲洗后无异味。</w:t>
            </w:r>
          </w:p>
        </w:tc>
        <w:tc>
          <w:tcPr>
            <w:tcW w:w="265" w:type="pct"/>
            <w:tcBorders>
              <w:top w:val="single" w:sz="4" w:space="0" w:color="auto"/>
              <w:left w:val="single" w:sz="4" w:space="0" w:color="auto"/>
              <w:bottom w:val="single" w:sz="4" w:space="0" w:color="auto"/>
              <w:right w:val="single" w:sz="4" w:space="0" w:color="auto"/>
            </w:tcBorders>
            <w:vAlign w:val="center"/>
          </w:tcPr>
          <w:p w14:paraId="2D90A3B0" w14:textId="77777777" w:rsidR="00647D45" w:rsidRDefault="00647D45">
            <w:pPr>
              <w:spacing w:line="360" w:lineRule="exact"/>
              <w:jc w:val="center"/>
              <w:rPr>
                <w:rFonts w:ascii="仿宋_GB2312" w:eastAsia="仿宋_GB2312" w:hAnsi="宋体" w:hint="eastAsia"/>
              </w:rPr>
            </w:pPr>
          </w:p>
        </w:tc>
        <w:tc>
          <w:tcPr>
            <w:tcW w:w="319" w:type="pct"/>
            <w:tcBorders>
              <w:top w:val="single" w:sz="4" w:space="0" w:color="auto"/>
              <w:left w:val="single" w:sz="4" w:space="0" w:color="auto"/>
              <w:bottom w:val="single" w:sz="4" w:space="0" w:color="auto"/>
              <w:right w:val="single" w:sz="4" w:space="0" w:color="auto"/>
            </w:tcBorders>
            <w:vAlign w:val="center"/>
          </w:tcPr>
          <w:p w14:paraId="20E468D6" w14:textId="77777777" w:rsidR="00647D45" w:rsidRDefault="00647D45">
            <w:pPr>
              <w:spacing w:line="360" w:lineRule="exact"/>
              <w:jc w:val="center"/>
              <w:rPr>
                <w:rFonts w:ascii="仿宋_GB2312" w:eastAsia="仿宋_GB2312" w:hAnsi="宋体" w:hint="eastAsia"/>
              </w:rPr>
            </w:pPr>
          </w:p>
        </w:tc>
        <w:tc>
          <w:tcPr>
            <w:tcW w:w="279" w:type="pct"/>
            <w:tcBorders>
              <w:top w:val="single" w:sz="4" w:space="0" w:color="auto"/>
              <w:left w:val="single" w:sz="4" w:space="0" w:color="auto"/>
              <w:bottom w:val="single" w:sz="4" w:space="0" w:color="auto"/>
              <w:right w:val="single" w:sz="4" w:space="0" w:color="auto"/>
            </w:tcBorders>
            <w:vAlign w:val="center"/>
          </w:tcPr>
          <w:p w14:paraId="7596A1AC" w14:textId="77777777" w:rsidR="00647D45" w:rsidRDefault="00647D45">
            <w:pPr>
              <w:spacing w:line="360" w:lineRule="exact"/>
              <w:jc w:val="center"/>
              <w:rPr>
                <w:rFonts w:ascii="仿宋_GB2312" w:eastAsia="仿宋_GB2312" w:hAnsi="宋体" w:hint="eastAsia"/>
              </w:rPr>
            </w:pPr>
          </w:p>
        </w:tc>
        <w:tc>
          <w:tcPr>
            <w:tcW w:w="258" w:type="pct"/>
            <w:tcBorders>
              <w:top w:val="single" w:sz="4" w:space="0" w:color="auto"/>
              <w:left w:val="single" w:sz="4" w:space="0" w:color="auto"/>
              <w:bottom w:val="single" w:sz="4" w:space="0" w:color="auto"/>
              <w:right w:val="single" w:sz="4" w:space="0" w:color="auto"/>
            </w:tcBorders>
            <w:vAlign w:val="center"/>
          </w:tcPr>
          <w:p w14:paraId="2EC52BB6" w14:textId="77777777" w:rsidR="00647D45" w:rsidRDefault="00647D45">
            <w:pPr>
              <w:spacing w:line="360" w:lineRule="exact"/>
              <w:jc w:val="center"/>
              <w:rPr>
                <w:rFonts w:ascii="仿宋_GB2312" w:eastAsia="仿宋_GB2312" w:hAnsi="宋体" w:hint="eastAsia"/>
              </w:rPr>
            </w:pPr>
          </w:p>
        </w:tc>
      </w:tr>
      <w:tr w:rsidR="00647D45" w14:paraId="785743BA" w14:textId="77777777">
        <w:trPr>
          <w:trHeight w:val="283"/>
          <w:jc w:val="center"/>
        </w:trPr>
        <w:tc>
          <w:tcPr>
            <w:tcW w:w="405" w:type="pct"/>
            <w:tcBorders>
              <w:top w:val="single" w:sz="4" w:space="0" w:color="auto"/>
              <w:left w:val="single" w:sz="4" w:space="0" w:color="auto"/>
              <w:bottom w:val="single" w:sz="4" w:space="0" w:color="auto"/>
              <w:right w:val="single" w:sz="4" w:space="0" w:color="auto"/>
            </w:tcBorders>
            <w:vAlign w:val="center"/>
          </w:tcPr>
          <w:p w14:paraId="49FE24EB" w14:textId="77777777" w:rsidR="00647D45" w:rsidRDefault="00000000">
            <w:pPr>
              <w:spacing w:line="360" w:lineRule="exact"/>
              <w:jc w:val="center"/>
              <w:rPr>
                <w:rFonts w:ascii="仿宋" w:eastAsia="仿宋" w:hAnsi="仿宋" w:hint="eastAsia"/>
              </w:rPr>
            </w:pPr>
            <w:r>
              <w:rPr>
                <w:rFonts w:ascii="仿宋" w:eastAsia="仿宋" w:hAnsi="仿宋" w:hint="eastAsia"/>
              </w:rPr>
              <w:t>9</w:t>
            </w:r>
          </w:p>
        </w:tc>
        <w:tc>
          <w:tcPr>
            <w:tcW w:w="3474" w:type="pct"/>
            <w:tcBorders>
              <w:top w:val="single" w:sz="4" w:space="0" w:color="auto"/>
              <w:left w:val="single" w:sz="4" w:space="0" w:color="auto"/>
              <w:bottom w:val="single" w:sz="4" w:space="0" w:color="auto"/>
              <w:right w:val="single" w:sz="4" w:space="0" w:color="auto"/>
            </w:tcBorders>
            <w:vAlign w:val="center"/>
          </w:tcPr>
          <w:p w14:paraId="35DB370B" w14:textId="77777777" w:rsidR="00647D45" w:rsidRDefault="00000000">
            <w:pPr>
              <w:spacing w:line="360" w:lineRule="exact"/>
              <w:rPr>
                <w:rFonts w:ascii="仿宋" w:eastAsia="仿宋" w:hAnsi="仿宋" w:hint="eastAsia"/>
              </w:rPr>
            </w:pPr>
            <w:r>
              <w:rPr>
                <w:rFonts w:ascii="仿宋" w:eastAsia="仿宋" w:hAnsi="仿宋" w:cs="宋体" w:hint="eastAsia"/>
              </w:rPr>
              <w:t>保证在环境卫生品质不降低的前提下，严格合理的控制物料消耗，对物料及机械管理，及时规范详实的做好盘点、发放登记、日常维护及使用情况。</w:t>
            </w:r>
          </w:p>
        </w:tc>
        <w:tc>
          <w:tcPr>
            <w:tcW w:w="265" w:type="pct"/>
            <w:tcBorders>
              <w:top w:val="single" w:sz="4" w:space="0" w:color="auto"/>
              <w:left w:val="single" w:sz="4" w:space="0" w:color="auto"/>
              <w:bottom w:val="single" w:sz="4" w:space="0" w:color="auto"/>
              <w:right w:val="single" w:sz="4" w:space="0" w:color="auto"/>
            </w:tcBorders>
            <w:vAlign w:val="center"/>
          </w:tcPr>
          <w:p w14:paraId="35DB7B83" w14:textId="77777777" w:rsidR="00647D45" w:rsidRDefault="00647D45">
            <w:pPr>
              <w:spacing w:line="360" w:lineRule="exact"/>
              <w:jc w:val="center"/>
              <w:rPr>
                <w:rFonts w:ascii="仿宋_GB2312" w:eastAsia="仿宋_GB2312" w:hAnsi="宋体" w:hint="eastAsia"/>
              </w:rPr>
            </w:pPr>
          </w:p>
        </w:tc>
        <w:tc>
          <w:tcPr>
            <w:tcW w:w="319" w:type="pct"/>
            <w:tcBorders>
              <w:top w:val="single" w:sz="4" w:space="0" w:color="auto"/>
              <w:left w:val="single" w:sz="4" w:space="0" w:color="auto"/>
              <w:bottom w:val="single" w:sz="4" w:space="0" w:color="auto"/>
              <w:right w:val="single" w:sz="4" w:space="0" w:color="auto"/>
            </w:tcBorders>
            <w:vAlign w:val="center"/>
          </w:tcPr>
          <w:p w14:paraId="401E1440" w14:textId="77777777" w:rsidR="00647D45" w:rsidRDefault="00647D45">
            <w:pPr>
              <w:spacing w:line="360" w:lineRule="exact"/>
              <w:jc w:val="center"/>
              <w:rPr>
                <w:rFonts w:ascii="仿宋_GB2312" w:eastAsia="仿宋_GB2312" w:hAnsi="宋体" w:hint="eastAsia"/>
              </w:rPr>
            </w:pPr>
          </w:p>
        </w:tc>
        <w:tc>
          <w:tcPr>
            <w:tcW w:w="279" w:type="pct"/>
            <w:tcBorders>
              <w:top w:val="single" w:sz="4" w:space="0" w:color="auto"/>
              <w:left w:val="single" w:sz="4" w:space="0" w:color="auto"/>
              <w:bottom w:val="single" w:sz="4" w:space="0" w:color="auto"/>
              <w:right w:val="single" w:sz="4" w:space="0" w:color="auto"/>
            </w:tcBorders>
            <w:vAlign w:val="center"/>
          </w:tcPr>
          <w:p w14:paraId="5CFBB5E9" w14:textId="77777777" w:rsidR="00647D45" w:rsidRDefault="00647D45">
            <w:pPr>
              <w:spacing w:line="360" w:lineRule="exact"/>
              <w:jc w:val="center"/>
              <w:rPr>
                <w:rFonts w:ascii="仿宋_GB2312" w:eastAsia="仿宋_GB2312" w:hAnsi="宋体" w:hint="eastAsia"/>
              </w:rPr>
            </w:pPr>
          </w:p>
        </w:tc>
        <w:tc>
          <w:tcPr>
            <w:tcW w:w="258" w:type="pct"/>
            <w:tcBorders>
              <w:top w:val="single" w:sz="4" w:space="0" w:color="auto"/>
              <w:left w:val="single" w:sz="4" w:space="0" w:color="auto"/>
              <w:bottom w:val="single" w:sz="4" w:space="0" w:color="auto"/>
              <w:right w:val="single" w:sz="4" w:space="0" w:color="auto"/>
            </w:tcBorders>
            <w:vAlign w:val="center"/>
          </w:tcPr>
          <w:p w14:paraId="3F7EA39B" w14:textId="77777777" w:rsidR="00647D45" w:rsidRDefault="00647D45">
            <w:pPr>
              <w:spacing w:line="360" w:lineRule="exact"/>
              <w:jc w:val="center"/>
              <w:rPr>
                <w:rFonts w:ascii="仿宋_GB2312" w:eastAsia="仿宋_GB2312" w:hAnsi="宋体" w:hint="eastAsia"/>
              </w:rPr>
            </w:pPr>
          </w:p>
        </w:tc>
      </w:tr>
      <w:tr w:rsidR="00647D45" w14:paraId="1A391573" w14:textId="77777777">
        <w:trPr>
          <w:trHeight w:val="283"/>
          <w:jc w:val="center"/>
        </w:trPr>
        <w:tc>
          <w:tcPr>
            <w:tcW w:w="405" w:type="pct"/>
            <w:tcBorders>
              <w:top w:val="single" w:sz="4" w:space="0" w:color="auto"/>
              <w:left w:val="single" w:sz="4" w:space="0" w:color="auto"/>
              <w:bottom w:val="single" w:sz="4" w:space="0" w:color="auto"/>
              <w:right w:val="single" w:sz="4" w:space="0" w:color="auto"/>
            </w:tcBorders>
            <w:vAlign w:val="center"/>
          </w:tcPr>
          <w:p w14:paraId="46CE2F48" w14:textId="77777777" w:rsidR="00647D45" w:rsidRDefault="00000000">
            <w:pPr>
              <w:spacing w:line="360" w:lineRule="exact"/>
              <w:jc w:val="center"/>
              <w:rPr>
                <w:rFonts w:ascii="仿宋" w:eastAsia="仿宋" w:hAnsi="仿宋" w:hint="eastAsia"/>
              </w:rPr>
            </w:pPr>
            <w:r>
              <w:rPr>
                <w:rFonts w:ascii="仿宋" w:eastAsia="仿宋" w:hAnsi="仿宋" w:hint="eastAsia"/>
              </w:rPr>
              <w:t>10</w:t>
            </w:r>
          </w:p>
        </w:tc>
        <w:tc>
          <w:tcPr>
            <w:tcW w:w="3474" w:type="pct"/>
            <w:tcBorders>
              <w:top w:val="single" w:sz="4" w:space="0" w:color="auto"/>
              <w:left w:val="single" w:sz="4" w:space="0" w:color="auto"/>
              <w:bottom w:val="single" w:sz="4" w:space="0" w:color="auto"/>
              <w:right w:val="single" w:sz="4" w:space="0" w:color="auto"/>
            </w:tcBorders>
            <w:vAlign w:val="center"/>
          </w:tcPr>
          <w:p w14:paraId="6EF8A89B" w14:textId="77777777" w:rsidR="00647D45" w:rsidRDefault="00000000">
            <w:pPr>
              <w:spacing w:line="360" w:lineRule="exact"/>
              <w:rPr>
                <w:rFonts w:ascii="仿宋" w:eastAsia="仿宋" w:hAnsi="仿宋" w:hint="eastAsia"/>
              </w:rPr>
            </w:pPr>
            <w:proofErr w:type="gramStart"/>
            <w:r>
              <w:rPr>
                <w:rFonts w:ascii="仿宋" w:eastAsia="仿宋" w:hAnsi="仿宋" w:cs="宋体" w:hint="eastAsia"/>
              </w:rPr>
              <w:t>宿管督促</w:t>
            </w:r>
            <w:proofErr w:type="gramEnd"/>
            <w:r>
              <w:rPr>
                <w:rFonts w:ascii="仿宋" w:eastAsia="仿宋" w:hAnsi="仿宋" w:cs="宋体" w:hint="eastAsia"/>
              </w:rPr>
              <w:t>学生按时作息，抓好晚睡纪律。与值日领导一起</w:t>
            </w:r>
            <w:proofErr w:type="gramStart"/>
            <w:r>
              <w:rPr>
                <w:rFonts w:ascii="仿宋" w:eastAsia="仿宋" w:hAnsi="仿宋" w:cs="宋体" w:hint="eastAsia"/>
              </w:rPr>
              <w:t>带领值寝学生</w:t>
            </w:r>
            <w:proofErr w:type="gramEnd"/>
            <w:r>
              <w:rPr>
                <w:rFonts w:ascii="仿宋" w:eastAsia="仿宋" w:hAnsi="仿宋" w:cs="宋体" w:hint="eastAsia"/>
              </w:rPr>
              <w:t>进行查晚寝，按时熄灯、锁门，并做好记录；有特殊情况应妥善处理，并及时向当天值日领导反映。</w:t>
            </w:r>
          </w:p>
        </w:tc>
        <w:tc>
          <w:tcPr>
            <w:tcW w:w="265" w:type="pct"/>
            <w:tcBorders>
              <w:top w:val="single" w:sz="4" w:space="0" w:color="auto"/>
              <w:left w:val="single" w:sz="4" w:space="0" w:color="auto"/>
              <w:bottom w:val="single" w:sz="4" w:space="0" w:color="auto"/>
              <w:right w:val="single" w:sz="4" w:space="0" w:color="auto"/>
            </w:tcBorders>
            <w:vAlign w:val="center"/>
          </w:tcPr>
          <w:p w14:paraId="54693F23" w14:textId="77777777" w:rsidR="00647D45" w:rsidRDefault="00647D45">
            <w:pPr>
              <w:spacing w:line="360" w:lineRule="exact"/>
              <w:jc w:val="center"/>
              <w:rPr>
                <w:rFonts w:ascii="仿宋_GB2312" w:eastAsia="仿宋_GB2312" w:hAnsi="宋体" w:hint="eastAsia"/>
              </w:rPr>
            </w:pPr>
          </w:p>
        </w:tc>
        <w:tc>
          <w:tcPr>
            <w:tcW w:w="319" w:type="pct"/>
            <w:tcBorders>
              <w:top w:val="single" w:sz="4" w:space="0" w:color="auto"/>
              <w:left w:val="single" w:sz="4" w:space="0" w:color="auto"/>
              <w:bottom w:val="single" w:sz="4" w:space="0" w:color="auto"/>
              <w:right w:val="single" w:sz="4" w:space="0" w:color="auto"/>
            </w:tcBorders>
            <w:vAlign w:val="center"/>
          </w:tcPr>
          <w:p w14:paraId="64A8133B" w14:textId="77777777" w:rsidR="00647D45" w:rsidRDefault="00647D45">
            <w:pPr>
              <w:spacing w:line="360" w:lineRule="exact"/>
              <w:jc w:val="center"/>
              <w:rPr>
                <w:rFonts w:ascii="仿宋_GB2312" w:eastAsia="仿宋_GB2312" w:hAnsi="宋体" w:hint="eastAsia"/>
              </w:rPr>
            </w:pPr>
          </w:p>
        </w:tc>
        <w:tc>
          <w:tcPr>
            <w:tcW w:w="279" w:type="pct"/>
            <w:tcBorders>
              <w:top w:val="single" w:sz="4" w:space="0" w:color="auto"/>
              <w:left w:val="single" w:sz="4" w:space="0" w:color="auto"/>
              <w:bottom w:val="single" w:sz="4" w:space="0" w:color="auto"/>
              <w:right w:val="single" w:sz="4" w:space="0" w:color="auto"/>
            </w:tcBorders>
            <w:vAlign w:val="center"/>
          </w:tcPr>
          <w:p w14:paraId="1EF69F65" w14:textId="77777777" w:rsidR="00647D45" w:rsidRDefault="00647D45">
            <w:pPr>
              <w:spacing w:line="360" w:lineRule="exact"/>
              <w:jc w:val="center"/>
              <w:rPr>
                <w:rFonts w:ascii="仿宋_GB2312" w:eastAsia="仿宋_GB2312" w:hAnsi="宋体" w:hint="eastAsia"/>
              </w:rPr>
            </w:pPr>
          </w:p>
        </w:tc>
        <w:tc>
          <w:tcPr>
            <w:tcW w:w="258" w:type="pct"/>
            <w:tcBorders>
              <w:top w:val="single" w:sz="4" w:space="0" w:color="auto"/>
              <w:left w:val="single" w:sz="4" w:space="0" w:color="auto"/>
              <w:bottom w:val="single" w:sz="4" w:space="0" w:color="auto"/>
              <w:right w:val="single" w:sz="4" w:space="0" w:color="auto"/>
            </w:tcBorders>
            <w:vAlign w:val="center"/>
          </w:tcPr>
          <w:p w14:paraId="764D9AD0" w14:textId="77777777" w:rsidR="00647D45" w:rsidRDefault="00647D45">
            <w:pPr>
              <w:spacing w:line="360" w:lineRule="exact"/>
              <w:jc w:val="center"/>
              <w:rPr>
                <w:rFonts w:ascii="仿宋_GB2312" w:eastAsia="仿宋_GB2312" w:hAnsi="宋体" w:hint="eastAsia"/>
              </w:rPr>
            </w:pPr>
          </w:p>
        </w:tc>
      </w:tr>
      <w:tr w:rsidR="00647D45" w14:paraId="5B032005" w14:textId="77777777">
        <w:trPr>
          <w:trHeight w:val="283"/>
          <w:jc w:val="center"/>
        </w:trPr>
        <w:tc>
          <w:tcPr>
            <w:tcW w:w="405" w:type="pct"/>
            <w:tcBorders>
              <w:top w:val="single" w:sz="4" w:space="0" w:color="auto"/>
              <w:left w:val="single" w:sz="4" w:space="0" w:color="auto"/>
              <w:bottom w:val="single" w:sz="4" w:space="0" w:color="auto"/>
              <w:right w:val="single" w:sz="4" w:space="0" w:color="auto"/>
            </w:tcBorders>
            <w:vAlign w:val="center"/>
          </w:tcPr>
          <w:p w14:paraId="1AF8A83C" w14:textId="77777777" w:rsidR="00647D45" w:rsidRDefault="00000000">
            <w:pPr>
              <w:spacing w:line="360" w:lineRule="exact"/>
              <w:jc w:val="center"/>
              <w:rPr>
                <w:rFonts w:ascii="仿宋" w:eastAsia="仿宋" w:hAnsi="仿宋" w:hint="eastAsia"/>
              </w:rPr>
            </w:pPr>
            <w:r>
              <w:rPr>
                <w:rFonts w:ascii="仿宋" w:eastAsia="仿宋" w:hAnsi="仿宋" w:hint="eastAsia"/>
              </w:rPr>
              <w:t>11</w:t>
            </w:r>
          </w:p>
        </w:tc>
        <w:tc>
          <w:tcPr>
            <w:tcW w:w="3474" w:type="pct"/>
            <w:tcBorders>
              <w:top w:val="single" w:sz="4" w:space="0" w:color="auto"/>
              <w:left w:val="single" w:sz="4" w:space="0" w:color="auto"/>
              <w:bottom w:val="single" w:sz="4" w:space="0" w:color="auto"/>
              <w:right w:val="single" w:sz="4" w:space="0" w:color="auto"/>
            </w:tcBorders>
            <w:vAlign w:val="center"/>
          </w:tcPr>
          <w:p w14:paraId="505AB5E6" w14:textId="77777777" w:rsidR="00647D45" w:rsidRDefault="00000000">
            <w:pPr>
              <w:spacing w:line="360" w:lineRule="exact"/>
              <w:rPr>
                <w:rFonts w:ascii="仿宋" w:eastAsia="仿宋" w:hAnsi="仿宋" w:hint="eastAsia"/>
              </w:rPr>
            </w:pPr>
            <w:r>
              <w:rPr>
                <w:rFonts w:ascii="仿宋" w:eastAsia="仿宋" w:hAnsi="仿宋" w:cs="宋体" w:hint="eastAsia"/>
              </w:rPr>
              <w:t>每天做好值班室及公共区域的卫生，督促学生做好宿舍内卫生的清理，负责检查学生宿舍内卫生，督促学生保持宿舍内整洁和宿舍区干净，并及时记录各宿舍卫生情况，出现公共卫生没清理应及时向学校反映。</w:t>
            </w:r>
          </w:p>
        </w:tc>
        <w:tc>
          <w:tcPr>
            <w:tcW w:w="265" w:type="pct"/>
            <w:tcBorders>
              <w:top w:val="single" w:sz="4" w:space="0" w:color="auto"/>
              <w:left w:val="single" w:sz="4" w:space="0" w:color="auto"/>
              <w:bottom w:val="single" w:sz="4" w:space="0" w:color="auto"/>
              <w:right w:val="single" w:sz="4" w:space="0" w:color="auto"/>
            </w:tcBorders>
            <w:vAlign w:val="center"/>
          </w:tcPr>
          <w:p w14:paraId="430129EC" w14:textId="77777777" w:rsidR="00647D45" w:rsidRDefault="00647D45">
            <w:pPr>
              <w:spacing w:line="360" w:lineRule="exact"/>
              <w:jc w:val="center"/>
              <w:rPr>
                <w:rFonts w:ascii="仿宋_GB2312" w:eastAsia="仿宋_GB2312" w:hAnsi="宋体" w:hint="eastAsia"/>
              </w:rPr>
            </w:pPr>
          </w:p>
        </w:tc>
        <w:tc>
          <w:tcPr>
            <w:tcW w:w="319" w:type="pct"/>
            <w:tcBorders>
              <w:top w:val="single" w:sz="4" w:space="0" w:color="auto"/>
              <w:left w:val="single" w:sz="4" w:space="0" w:color="auto"/>
              <w:bottom w:val="single" w:sz="4" w:space="0" w:color="auto"/>
              <w:right w:val="single" w:sz="4" w:space="0" w:color="auto"/>
            </w:tcBorders>
            <w:vAlign w:val="center"/>
          </w:tcPr>
          <w:p w14:paraId="1EB215C2" w14:textId="77777777" w:rsidR="00647D45" w:rsidRDefault="00647D45">
            <w:pPr>
              <w:spacing w:line="360" w:lineRule="exact"/>
              <w:jc w:val="center"/>
              <w:rPr>
                <w:rFonts w:ascii="仿宋_GB2312" w:eastAsia="仿宋_GB2312" w:hAnsi="宋体" w:hint="eastAsia"/>
              </w:rPr>
            </w:pPr>
          </w:p>
        </w:tc>
        <w:tc>
          <w:tcPr>
            <w:tcW w:w="279" w:type="pct"/>
            <w:tcBorders>
              <w:top w:val="single" w:sz="4" w:space="0" w:color="auto"/>
              <w:left w:val="single" w:sz="4" w:space="0" w:color="auto"/>
              <w:bottom w:val="single" w:sz="4" w:space="0" w:color="auto"/>
              <w:right w:val="single" w:sz="4" w:space="0" w:color="auto"/>
            </w:tcBorders>
            <w:vAlign w:val="center"/>
          </w:tcPr>
          <w:p w14:paraId="30F970D8" w14:textId="77777777" w:rsidR="00647D45" w:rsidRDefault="00647D45">
            <w:pPr>
              <w:spacing w:line="360" w:lineRule="exact"/>
              <w:jc w:val="center"/>
              <w:rPr>
                <w:rFonts w:ascii="仿宋_GB2312" w:eastAsia="仿宋_GB2312" w:hAnsi="宋体" w:hint="eastAsia"/>
              </w:rPr>
            </w:pPr>
          </w:p>
        </w:tc>
        <w:tc>
          <w:tcPr>
            <w:tcW w:w="258" w:type="pct"/>
            <w:tcBorders>
              <w:top w:val="single" w:sz="4" w:space="0" w:color="auto"/>
              <w:left w:val="single" w:sz="4" w:space="0" w:color="auto"/>
              <w:bottom w:val="single" w:sz="4" w:space="0" w:color="auto"/>
              <w:right w:val="single" w:sz="4" w:space="0" w:color="auto"/>
            </w:tcBorders>
            <w:vAlign w:val="center"/>
          </w:tcPr>
          <w:p w14:paraId="6C6ADF3D" w14:textId="77777777" w:rsidR="00647D45" w:rsidRDefault="00647D45">
            <w:pPr>
              <w:spacing w:line="360" w:lineRule="exact"/>
              <w:jc w:val="center"/>
              <w:rPr>
                <w:rFonts w:ascii="仿宋_GB2312" w:eastAsia="仿宋_GB2312" w:hAnsi="宋体" w:hint="eastAsia"/>
              </w:rPr>
            </w:pPr>
          </w:p>
        </w:tc>
      </w:tr>
      <w:tr w:rsidR="00647D45" w14:paraId="1CEF8899" w14:textId="77777777">
        <w:trPr>
          <w:trHeight w:val="283"/>
          <w:jc w:val="center"/>
        </w:trPr>
        <w:tc>
          <w:tcPr>
            <w:tcW w:w="405" w:type="pct"/>
            <w:tcBorders>
              <w:top w:val="single" w:sz="4" w:space="0" w:color="auto"/>
              <w:left w:val="single" w:sz="4" w:space="0" w:color="auto"/>
              <w:bottom w:val="single" w:sz="4" w:space="0" w:color="auto"/>
              <w:right w:val="single" w:sz="4" w:space="0" w:color="auto"/>
            </w:tcBorders>
            <w:vAlign w:val="center"/>
          </w:tcPr>
          <w:p w14:paraId="21F03935" w14:textId="77777777" w:rsidR="00647D45" w:rsidRDefault="00000000">
            <w:pPr>
              <w:spacing w:line="360" w:lineRule="exact"/>
              <w:jc w:val="center"/>
              <w:rPr>
                <w:rFonts w:ascii="仿宋" w:eastAsia="仿宋" w:hAnsi="仿宋" w:hint="eastAsia"/>
              </w:rPr>
            </w:pPr>
            <w:r>
              <w:rPr>
                <w:rFonts w:ascii="仿宋" w:eastAsia="仿宋" w:hAnsi="仿宋" w:hint="eastAsia"/>
              </w:rPr>
              <w:t>12</w:t>
            </w:r>
          </w:p>
        </w:tc>
        <w:tc>
          <w:tcPr>
            <w:tcW w:w="3474" w:type="pct"/>
            <w:tcBorders>
              <w:top w:val="single" w:sz="4" w:space="0" w:color="auto"/>
              <w:left w:val="single" w:sz="4" w:space="0" w:color="auto"/>
              <w:bottom w:val="single" w:sz="4" w:space="0" w:color="auto"/>
              <w:right w:val="single" w:sz="4" w:space="0" w:color="auto"/>
            </w:tcBorders>
            <w:vAlign w:val="center"/>
          </w:tcPr>
          <w:p w14:paraId="17CF747B" w14:textId="77777777" w:rsidR="00647D45" w:rsidRDefault="00000000">
            <w:pPr>
              <w:spacing w:line="360" w:lineRule="exact"/>
              <w:rPr>
                <w:rFonts w:ascii="仿宋" w:eastAsia="仿宋" w:hAnsi="仿宋" w:hint="eastAsia"/>
              </w:rPr>
            </w:pPr>
            <w:r>
              <w:rPr>
                <w:rFonts w:ascii="仿宋" w:eastAsia="仿宋" w:hAnsi="仿宋" w:cs="宋体" w:hint="eastAsia"/>
              </w:rPr>
              <w:t>负责维护宿舍区的安全:① 经常对本宿舍区域进行巡查，对违犯《学生宿舍管理条例》的人和事进行阻止、处理，正确行使管理职能。② 做好学生亲属来访出入等登记工作。③ 按规定时间执行关锁宿舍区大门、熄灯等工作，每晚检查学生住宿情况,对学生夜不归宿等违纪行为进行查处并做好检查登记记录。</w:t>
            </w:r>
          </w:p>
        </w:tc>
        <w:tc>
          <w:tcPr>
            <w:tcW w:w="265" w:type="pct"/>
            <w:tcBorders>
              <w:top w:val="single" w:sz="4" w:space="0" w:color="auto"/>
              <w:left w:val="single" w:sz="4" w:space="0" w:color="auto"/>
              <w:bottom w:val="single" w:sz="4" w:space="0" w:color="auto"/>
              <w:right w:val="single" w:sz="4" w:space="0" w:color="auto"/>
            </w:tcBorders>
            <w:vAlign w:val="center"/>
          </w:tcPr>
          <w:p w14:paraId="0CB45E71" w14:textId="77777777" w:rsidR="00647D45" w:rsidRDefault="00647D45">
            <w:pPr>
              <w:spacing w:line="360" w:lineRule="exact"/>
              <w:jc w:val="center"/>
              <w:rPr>
                <w:rFonts w:ascii="仿宋_GB2312" w:eastAsia="仿宋_GB2312" w:hAnsi="宋体" w:hint="eastAsia"/>
              </w:rPr>
            </w:pPr>
          </w:p>
        </w:tc>
        <w:tc>
          <w:tcPr>
            <w:tcW w:w="319" w:type="pct"/>
            <w:tcBorders>
              <w:top w:val="single" w:sz="4" w:space="0" w:color="auto"/>
              <w:left w:val="single" w:sz="4" w:space="0" w:color="auto"/>
              <w:bottom w:val="single" w:sz="4" w:space="0" w:color="auto"/>
              <w:right w:val="single" w:sz="4" w:space="0" w:color="auto"/>
            </w:tcBorders>
            <w:vAlign w:val="center"/>
          </w:tcPr>
          <w:p w14:paraId="7E97BAA9" w14:textId="77777777" w:rsidR="00647D45" w:rsidRDefault="00647D45">
            <w:pPr>
              <w:spacing w:line="360" w:lineRule="exact"/>
              <w:jc w:val="center"/>
              <w:rPr>
                <w:rFonts w:ascii="仿宋_GB2312" w:eastAsia="仿宋_GB2312" w:hAnsi="宋体" w:hint="eastAsia"/>
              </w:rPr>
            </w:pPr>
          </w:p>
        </w:tc>
        <w:tc>
          <w:tcPr>
            <w:tcW w:w="279" w:type="pct"/>
            <w:tcBorders>
              <w:top w:val="single" w:sz="4" w:space="0" w:color="auto"/>
              <w:left w:val="single" w:sz="4" w:space="0" w:color="auto"/>
              <w:bottom w:val="single" w:sz="4" w:space="0" w:color="auto"/>
              <w:right w:val="single" w:sz="4" w:space="0" w:color="auto"/>
            </w:tcBorders>
            <w:vAlign w:val="center"/>
          </w:tcPr>
          <w:p w14:paraId="1DE0ECA4" w14:textId="77777777" w:rsidR="00647D45" w:rsidRDefault="00647D45">
            <w:pPr>
              <w:spacing w:line="360" w:lineRule="exact"/>
              <w:jc w:val="center"/>
              <w:rPr>
                <w:rFonts w:ascii="仿宋_GB2312" w:eastAsia="仿宋_GB2312" w:hAnsi="宋体" w:hint="eastAsia"/>
              </w:rPr>
            </w:pPr>
          </w:p>
        </w:tc>
        <w:tc>
          <w:tcPr>
            <w:tcW w:w="258" w:type="pct"/>
            <w:tcBorders>
              <w:top w:val="single" w:sz="4" w:space="0" w:color="auto"/>
              <w:left w:val="single" w:sz="4" w:space="0" w:color="auto"/>
              <w:bottom w:val="single" w:sz="4" w:space="0" w:color="auto"/>
              <w:right w:val="single" w:sz="4" w:space="0" w:color="auto"/>
            </w:tcBorders>
            <w:vAlign w:val="center"/>
          </w:tcPr>
          <w:p w14:paraId="58E3242C" w14:textId="77777777" w:rsidR="00647D45" w:rsidRDefault="00647D45">
            <w:pPr>
              <w:spacing w:line="360" w:lineRule="exact"/>
              <w:jc w:val="center"/>
              <w:rPr>
                <w:rFonts w:ascii="仿宋_GB2312" w:eastAsia="仿宋_GB2312" w:hAnsi="宋体" w:hint="eastAsia"/>
              </w:rPr>
            </w:pPr>
          </w:p>
        </w:tc>
      </w:tr>
      <w:tr w:rsidR="00647D45" w14:paraId="31A922BE" w14:textId="77777777">
        <w:trPr>
          <w:trHeight w:val="283"/>
          <w:jc w:val="center"/>
        </w:trPr>
        <w:tc>
          <w:tcPr>
            <w:tcW w:w="405" w:type="pct"/>
            <w:tcBorders>
              <w:top w:val="single" w:sz="4" w:space="0" w:color="auto"/>
              <w:left w:val="single" w:sz="4" w:space="0" w:color="auto"/>
              <w:bottom w:val="single" w:sz="4" w:space="0" w:color="auto"/>
              <w:right w:val="single" w:sz="4" w:space="0" w:color="auto"/>
            </w:tcBorders>
            <w:vAlign w:val="center"/>
          </w:tcPr>
          <w:p w14:paraId="2C581C8A" w14:textId="77777777" w:rsidR="00647D45" w:rsidRDefault="00000000">
            <w:pPr>
              <w:spacing w:line="360" w:lineRule="exact"/>
              <w:jc w:val="center"/>
              <w:rPr>
                <w:rFonts w:ascii="仿宋" w:eastAsia="仿宋" w:hAnsi="仿宋" w:hint="eastAsia"/>
              </w:rPr>
            </w:pPr>
            <w:r>
              <w:rPr>
                <w:rFonts w:ascii="仿宋" w:eastAsia="仿宋" w:hAnsi="仿宋" w:hint="eastAsia"/>
              </w:rPr>
              <w:t>13</w:t>
            </w:r>
          </w:p>
        </w:tc>
        <w:tc>
          <w:tcPr>
            <w:tcW w:w="3474" w:type="pct"/>
            <w:tcBorders>
              <w:top w:val="single" w:sz="4" w:space="0" w:color="auto"/>
              <w:left w:val="single" w:sz="4" w:space="0" w:color="auto"/>
              <w:bottom w:val="single" w:sz="4" w:space="0" w:color="auto"/>
              <w:right w:val="single" w:sz="4" w:space="0" w:color="auto"/>
            </w:tcBorders>
            <w:vAlign w:val="center"/>
          </w:tcPr>
          <w:p w14:paraId="4B4BB47F" w14:textId="77777777" w:rsidR="00647D45" w:rsidRDefault="00000000">
            <w:pPr>
              <w:spacing w:line="360" w:lineRule="exact"/>
              <w:rPr>
                <w:rFonts w:ascii="仿宋" w:eastAsia="仿宋" w:hAnsi="仿宋" w:hint="eastAsia"/>
              </w:rPr>
            </w:pPr>
            <w:r>
              <w:rPr>
                <w:rFonts w:ascii="仿宋" w:eastAsia="仿宋" w:hAnsi="仿宋" w:hint="eastAsia"/>
              </w:rPr>
              <w:t>维修及时高效，</w:t>
            </w:r>
            <w:r>
              <w:rPr>
                <w:rFonts w:ascii="仿宋" w:eastAsia="仿宋" w:hAnsi="仿宋" w:cs="宋体" w:hint="eastAsia"/>
              </w:rPr>
              <w:t>发生突发事件（如停电、停水等）要及时赶到现场处理，并及时向有关领导报告</w:t>
            </w:r>
          </w:p>
        </w:tc>
        <w:tc>
          <w:tcPr>
            <w:tcW w:w="265" w:type="pct"/>
            <w:tcBorders>
              <w:top w:val="single" w:sz="4" w:space="0" w:color="auto"/>
              <w:left w:val="single" w:sz="4" w:space="0" w:color="auto"/>
              <w:bottom w:val="single" w:sz="4" w:space="0" w:color="auto"/>
              <w:right w:val="single" w:sz="4" w:space="0" w:color="auto"/>
            </w:tcBorders>
            <w:vAlign w:val="center"/>
          </w:tcPr>
          <w:p w14:paraId="3258483A" w14:textId="77777777" w:rsidR="00647D45" w:rsidRDefault="00647D45">
            <w:pPr>
              <w:spacing w:line="360" w:lineRule="exact"/>
              <w:jc w:val="center"/>
              <w:rPr>
                <w:rFonts w:ascii="仿宋_GB2312" w:eastAsia="仿宋_GB2312" w:hAnsi="宋体" w:hint="eastAsia"/>
              </w:rPr>
            </w:pPr>
          </w:p>
        </w:tc>
        <w:tc>
          <w:tcPr>
            <w:tcW w:w="319" w:type="pct"/>
            <w:tcBorders>
              <w:top w:val="single" w:sz="4" w:space="0" w:color="auto"/>
              <w:left w:val="single" w:sz="4" w:space="0" w:color="auto"/>
              <w:bottom w:val="single" w:sz="4" w:space="0" w:color="auto"/>
              <w:right w:val="single" w:sz="4" w:space="0" w:color="auto"/>
            </w:tcBorders>
            <w:vAlign w:val="center"/>
          </w:tcPr>
          <w:p w14:paraId="7FD7959C" w14:textId="77777777" w:rsidR="00647D45" w:rsidRDefault="00647D45">
            <w:pPr>
              <w:spacing w:line="360" w:lineRule="exact"/>
              <w:jc w:val="center"/>
              <w:rPr>
                <w:rFonts w:ascii="仿宋_GB2312" w:eastAsia="仿宋_GB2312" w:hAnsi="宋体" w:hint="eastAsia"/>
              </w:rPr>
            </w:pPr>
          </w:p>
        </w:tc>
        <w:tc>
          <w:tcPr>
            <w:tcW w:w="279" w:type="pct"/>
            <w:tcBorders>
              <w:top w:val="single" w:sz="4" w:space="0" w:color="auto"/>
              <w:left w:val="single" w:sz="4" w:space="0" w:color="auto"/>
              <w:bottom w:val="single" w:sz="4" w:space="0" w:color="auto"/>
              <w:right w:val="single" w:sz="4" w:space="0" w:color="auto"/>
            </w:tcBorders>
            <w:vAlign w:val="center"/>
          </w:tcPr>
          <w:p w14:paraId="0C9378E3" w14:textId="77777777" w:rsidR="00647D45" w:rsidRDefault="00647D45">
            <w:pPr>
              <w:spacing w:line="360" w:lineRule="exact"/>
              <w:jc w:val="center"/>
              <w:rPr>
                <w:rFonts w:ascii="仿宋_GB2312" w:eastAsia="仿宋_GB2312" w:hAnsi="宋体" w:hint="eastAsia"/>
              </w:rPr>
            </w:pPr>
          </w:p>
        </w:tc>
        <w:tc>
          <w:tcPr>
            <w:tcW w:w="258" w:type="pct"/>
            <w:tcBorders>
              <w:top w:val="single" w:sz="4" w:space="0" w:color="auto"/>
              <w:left w:val="single" w:sz="4" w:space="0" w:color="auto"/>
              <w:bottom w:val="single" w:sz="4" w:space="0" w:color="auto"/>
              <w:right w:val="single" w:sz="4" w:space="0" w:color="auto"/>
            </w:tcBorders>
            <w:vAlign w:val="center"/>
          </w:tcPr>
          <w:p w14:paraId="10914FA5" w14:textId="77777777" w:rsidR="00647D45" w:rsidRDefault="00647D45">
            <w:pPr>
              <w:spacing w:line="360" w:lineRule="exact"/>
              <w:jc w:val="center"/>
              <w:rPr>
                <w:rFonts w:ascii="仿宋_GB2312" w:eastAsia="仿宋_GB2312" w:hAnsi="宋体" w:hint="eastAsia"/>
              </w:rPr>
            </w:pPr>
          </w:p>
        </w:tc>
      </w:tr>
      <w:tr w:rsidR="00647D45" w14:paraId="0D36CBCE" w14:textId="77777777">
        <w:trPr>
          <w:trHeight w:val="283"/>
          <w:jc w:val="center"/>
        </w:trPr>
        <w:tc>
          <w:tcPr>
            <w:tcW w:w="405" w:type="pct"/>
            <w:tcBorders>
              <w:top w:val="single" w:sz="4" w:space="0" w:color="auto"/>
              <w:left w:val="single" w:sz="4" w:space="0" w:color="auto"/>
              <w:bottom w:val="single" w:sz="4" w:space="0" w:color="auto"/>
              <w:right w:val="single" w:sz="4" w:space="0" w:color="auto"/>
            </w:tcBorders>
            <w:vAlign w:val="center"/>
          </w:tcPr>
          <w:p w14:paraId="40A69689" w14:textId="77777777" w:rsidR="00647D45" w:rsidRDefault="00000000">
            <w:pPr>
              <w:spacing w:line="360" w:lineRule="exact"/>
              <w:jc w:val="center"/>
              <w:rPr>
                <w:rFonts w:ascii="仿宋" w:eastAsia="仿宋" w:hAnsi="仿宋" w:hint="eastAsia"/>
              </w:rPr>
            </w:pPr>
            <w:r>
              <w:rPr>
                <w:rFonts w:ascii="仿宋" w:eastAsia="仿宋" w:hAnsi="仿宋" w:hint="eastAsia"/>
              </w:rPr>
              <w:t>14</w:t>
            </w:r>
          </w:p>
        </w:tc>
        <w:tc>
          <w:tcPr>
            <w:tcW w:w="3474" w:type="pct"/>
            <w:tcBorders>
              <w:top w:val="single" w:sz="4" w:space="0" w:color="auto"/>
              <w:left w:val="single" w:sz="4" w:space="0" w:color="auto"/>
              <w:bottom w:val="single" w:sz="4" w:space="0" w:color="auto"/>
              <w:right w:val="single" w:sz="4" w:space="0" w:color="auto"/>
            </w:tcBorders>
            <w:vAlign w:val="center"/>
          </w:tcPr>
          <w:p w14:paraId="51E9D27F" w14:textId="77777777" w:rsidR="00647D45" w:rsidRDefault="00000000">
            <w:pPr>
              <w:spacing w:line="360" w:lineRule="exact"/>
              <w:rPr>
                <w:rFonts w:ascii="仿宋" w:eastAsia="仿宋" w:hAnsi="仿宋" w:hint="eastAsia"/>
              </w:rPr>
            </w:pPr>
            <w:r>
              <w:rPr>
                <w:rFonts w:ascii="仿宋" w:eastAsia="仿宋" w:hAnsi="仿宋" w:hint="eastAsia"/>
              </w:rPr>
              <w:t>人员要认真学习消防、防恐防暴知识，熟知使用消防、防暴器材的方法。发现消防隐患，及时上报，提出整改意见，避免事故。</w:t>
            </w:r>
          </w:p>
        </w:tc>
        <w:tc>
          <w:tcPr>
            <w:tcW w:w="265" w:type="pct"/>
            <w:tcBorders>
              <w:top w:val="single" w:sz="4" w:space="0" w:color="auto"/>
              <w:left w:val="single" w:sz="4" w:space="0" w:color="auto"/>
              <w:bottom w:val="single" w:sz="4" w:space="0" w:color="auto"/>
              <w:right w:val="single" w:sz="4" w:space="0" w:color="auto"/>
            </w:tcBorders>
            <w:vAlign w:val="center"/>
          </w:tcPr>
          <w:p w14:paraId="123D2BFB" w14:textId="77777777" w:rsidR="00647D45" w:rsidRDefault="00647D45">
            <w:pPr>
              <w:spacing w:line="360" w:lineRule="exact"/>
              <w:jc w:val="center"/>
              <w:rPr>
                <w:rFonts w:ascii="仿宋_GB2312" w:eastAsia="仿宋_GB2312" w:hAnsi="宋体" w:hint="eastAsia"/>
              </w:rPr>
            </w:pPr>
          </w:p>
        </w:tc>
        <w:tc>
          <w:tcPr>
            <w:tcW w:w="319" w:type="pct"/>
            <w:tcBorders>
              <w:top w:val="single" w:sz="4" w:space="0" w:color="auto"/>
              <w:left w:val="single" w:sz="4" w:space="0" w:color="auto"/>
              <w:bottom w:val="single" w:sz="4" w:space="0" w:color="auto"/>
              <w:right w:val="single" w:sz="4" w:space="0" w:color="auto"/>
            </w:tcBorders>
            <w:vAlign w:val="center"/>
          </w:tcPr>
          <w:p w14:paraId="4FCCE77E" w14:textId="77777777" w:rsidR="00647D45" w:rsidRDefault="00647D45">
            <w:pPr>
              <w:spacing w:line="360" w:lineRule="exact"/>
              <w:jc w:val="center"/>
              <w:rPr>
                <w:rFonts w:ascii="仿宋_GB2312" w:eastAsia="仿宋_GB2312" w:hAnsi="宋体" w:hint="eastAsia"/>
              </w:rPr>
            </w:pPr>
          </w:p>
        </w:tc>
        <w:tc>
          <w:tcPr>
            <w:tcW w:w="279" w:type="pct"/>
            <w:tcBorders>
              <w:top w:val="single" w:sz="4" w:space="0" w:color="auto"/>
              <w:left w:val="single" w:sz="4" w:space="0" w:color="auto"/>
              <w:bottom w:val="single" w:sz="4" w:space="0" w:color="auto"/>
              <w:right w:val="single" w:sz="4" w:space="0" w:color="auto"/>
            </w:tcBorders>
            <w:vAlign w:val="center"/>
          </w:tcPr>
          <w:p w14:paraId="02D9A62B" w14:textId="77777777" w:rsidR="00647D45" w:rsidRDefault="00647D45">
            <w:pPr>
              <w:spacing w:line="360" w:lineRule="exact"/>
              <w:jc w:val="center"/>
              <w:rPr>
                <w:rFonts w:ascii="仿宋_GB2312" w:eastAsia="仿宋_GB2312" w:hAnsi="宋体" w:hint="eastAsia"/>
              </w:rPr>
            </w:pPr>
          </w:p>
        </w:tc>
        <w:tc>
          <w:tcPr>
            <w:tcW w:w="258" w:type="pct"/>
            <w:tcBorders>
              <w:top w:val="single" w:sz="4" w:space="0" w:color="auto"/>
              <w:left w:val="single" w:sz="4" w:space="0" w:color="auto"/>
              <w:bottom w:val="single" w:sz="4" w:space="0" w:color="auto"/>
              <w:right w:val="single" w:sz="4" w:space="0" w:color="auto"/>
            </w:tcBorders>
            <w:vAlign w:val="center"/>
          </w:tcPr>
          <w:p w14:paraId="72C8677B" w14:textId="77777777" w:rsidR="00647D45" w:rsidRDefault="00647D45">
            <w:pPr>
              <w:spacing w:line="360" w:lineRule="exact"/>
              <w:jc w:val="center"/>
              <w:rPr>
                <w:rFonts w:ascii="仿宋_GB2312" w:eastAsia="仿宋_GB2312" w:hAnsi="宋体" w:hint="eastAsia"/>
              </w:rPr>
            </w:pPr>
          </w:p>
        </w:tc>
      </w:tr>
      <w:tr w:rsidR="00647D45" w14:paraId="00195FB0" w14:textId="77777777">
        <w:trPr>
          <w:trHeight w:val="283"/>
          <w:jc w:val="center"/>
        </w:trPr>
        <w:tc>
          <w:tcPr>
            <w:tcW w:w="405" w:type="pct"/>
            <w:tcBorders>
              <w:top w:val="single" w:sz="4" w:space="0" w:color="auto"/>
              <w:left w:val="single" w:sz="4" w:space="0" w:color="auto"/>
              <w:bottom w:val="single" w:sz="4" w:space="0" w:color="auto"/>
              <w:right w:val="single" w:sz="4" w:space="0" w:color="auto"/>
            </w:tcBorders>
            <w:vAlign w:val="center"/>
          </w:tcPr>
          <w:p w14:paraId="0A355A75" w14:textId="77777777" w:rsidR="00647D45" w:rsidRDefault="00000000">
            <w:pPr>
              <w:spacing w:line="360" w:lineRule="exact"/>
              <w:jc w:val="center"/>
              <w:rPr>
                <w:rFonts w:ascii="仿宋" w:eastAsia="仿宋" w:hAnsi="仿宋" w:hint="eastAsia"/>
              </w:rPr>
            </w:pPr>
            <w:r>
              <w:rPr>
                <w:rFonts w:ascii="仿宋" w:eastAsia="仿宋" w:hAnsi="仿宋" w:hint="eastAsia"/>
              </w:rPr>
              <w:t>15</w:t>
            </w:r>
          </w:p>
        </w:tc>
        <w:tc>
          <w:tcPr>
            <w:tcW w:w="3474" w:type="pct"/>
            <w:tcBorders>
              <w:top w:val="single" w:sz="4" w:space="0" w:color="auto"/>
              <w:left w:val="single" w:sz="4" w:space="0" w:color="auto"/>
              <w:bottom w:val="single" w:sz="4" w:space="0" w:color="auto"/>
              <w:right w:val="single" w:sz="4" w:space="0" w:color="auto"/>
            </w:tcBorders>
            <w:vAlign w:val="center"/>
          </w:tcPr>
          <w:p w14:paraId="3BDBEBF5" w14:textId="77777777" w:rsidR="00647D45" w:rsidRDefault="00000000">
            <w:pPr>
              <w:spacing w:line="360" w:lineRule="exact"/>
              <w:rPr>
                <w:rFonts w:ascii="仿宋" w:eastAsia="仿宋" w:hAnsi="仿宋" w:hint="eastAsia"/>
              </w:rPr>
            </w:pPr>
            <w:r>
              <w:rPr>
                <w:rFonts w:ascii="仿宋" w:eastAsia="仿宋" w:hAnsi="仿宋" w:cs="宋体" w:hint="eastAsia"/>
              </w:rPr>
              <w:t>发生突发事件（如停电、停水等）要及时赶到现场处理，并及时向有关领导报告。</w:t>
            </w:r>
          </w:p>
        </w:tc>
        <w:tc>
          <w:tcPr>
            <w:tcW w:w="265" w:type="pct"/>
            <w:tcBorders>
              <w:top w:val="single" w:sz="4" w:space="0" w:color="auto"/>
              <w:left w:val="single" w:sz="4" w:space="0" w:color="auto"/>
              <w:bottom w:val="single" w:sz="4" w:space="0" w:color="auto"/>
              <w:right w:val="single" w:sz="4" w:space="0" w:color="auto"/>
            </w:tcBorders>
            <w:vAlign w:val="center"/>
          </w:tcPr>
          <w:p w14:paraId="7EF7EB58" w14:textId="77777777" w:rsidR="00647D45" w:rsidRDefault="00647D45">
            <w:pPr>
              <w:spacing w:line="360" w:lineRule="exact"/>
              <w:jc w:val="center"/>
              <w:rPr>
                <w:rFonts w:ascii="仿宋_GB2312" w:eastAsia="仿宋_GB2312" w:hAnsi="宋体" w:hint="eastAsia"/>
              </w:rPr>
            </w:pPr>
          </w:p>
        </w:tc>
        <w:tc>
          <w:tcPr>
            <w:tcW w:w="319" w:type="pct"/>
            <w:tcBorders>
              <w:top w:val="single" w:sz="4" w:space="0" w:color="auto"/>
              <w:left w:val="single" w:sz="4" w:space="0" w:color="auto"/>
              <w:bottom w:val="single" w:sz="4" w:space="0" w:color="auto"/>
              <w:right w:val="single" w:sz="4" w:space="0" w:color="auto"/>
            </w:tcBorders>
            <w:vAlign w:val="center"/>
          </w:tcPr>
          <w:p w14:paraId="080C8AE7" w14:textId="77777777" w:rsidR="00647D45" w:rsidRDefault="00647D45">
            <w:pPr>
              <w:spacing w:line="360" w:lineRule="exact"/>
              <w:jc w:val="center"/>
              <w:rPr>
                <w:rFonts w:ascii="仿宋_GB2312" w:eastAsia="仿宋_GB2312" w:hAnsi="宋体" w:hint="eastAsia"/>
              </w:rPr>
            </w:pPr>
          </w:p>
        </w:tc>
        <w:tc>
          <w:tcPr>
            <w:tcW w:w="279" w:type="pct"/>
            <w:tcBorders>
              <w:top w:val="single" w:sz="4" w:space="0" w:color="auto"/>
              <w:left w:val="single" w:sz="4" w:space="0" w:color="auto"/>
              <w:bottom w:val="single" w:sz="4" w:space="0" w:color="auto"/>
              <w:right w:val="single" w:sz="4" w:space="0" w:color="auto"/>
            </w:tcBorders>
            <w:vAlign w:val="center"/>
          </w:tcPr>
          <w:p w14:paraId="6439842D" w14:textId="77777777" w:rsidR="00647D45" w:rsidRDefault="00647D45">
            <w:pPr>
              <w:spacing w:line="360" w:lineRule="exact"/>
              <w:jc w:val="center"/>
              <w:rPr>
                <w:rFonts w:ascii="仿宋_GB2312" w:eastAsia="仿宋_GB2312" w:hAnsi="宋体" w:hint="eastAsia"/>
              </w:rPr>
            </w:pPr>
          </w:p>
        </w:tc>
        <w:tc>
          <w:tcPr>
            <w:tcW w:w="258" w:type="pct"/>
            <w:tcBorders>
              <w:top w:val="single" w:sz="4" w:space="0" w:color="auto"/>
              <w:left w:val="single" w:sz="4" w:space="0" w:color="auto"/>
              <w:bottom w:val="single" w:sz="4" w:space="0" w:color="auto"/>
              <w:right w:val="single" w:sz="4" w:space="0" w:color="auto"/>
            </w:tcBorders>
            <w:vAlign w:val="center"/>
          </w:tcPr>
          <w:p w14:paraId="0D909E66" w14:textId="77777777" w:rsidR="00647D45" w:rsidRDefault="00647D45">
            <w:pPr>
              <w:spacing w:line="360" w:lineRule="exact"/>
              <w:jc w:val="center"/>
              <w:rPr>
                <w:rFonts w:ascii="仿宋_GB2312" w:eastAsia="仿宋_GB2312" w:hAnsi="宋体" w:hint="eastAsia"/>
              </w:rPr>
            </w:pPr>
          </w:p>
        </w:tc>
      </w:tr>
      <w:tr w:rsidR="00647D45" w14:paraId="4F72ACA4" w14:textId="77777777">
        <w:trPr>
          <w:trHeight w:val="283"/>
          <w:jc w:val="center"/>
        </w:trPr>
        <w:tc>
          <w:tcPr>
            <w:tcW w:w="405" w:type="pct"/>
            <w:tcBorders>
              <w:top w:val="single" w:sz="4" w:space="0" w:color="auto"/>
              <w:left w:val="single" w:sz="4" w:space="0" w:color="auto"/>
              <w:bottom w:val="single" w:sz="4" w:space="0" w:color="auto"/>
              <w:right w:val="single" w:sz="4" w:space="0" w:color="auto"/>
            </w:tcBorders>
            <w:vAlign w:val="center"/>
          </w:tcPr>
          <w:p w14:paraId="687891FE" w14:textId="77777777" w:rsidR="00647D45" w:rsidRDefault="00000000">
            <w:pPr>
              <w:spacing w:line="360" w:lineRule="exact"/>
              <w:jc w:val="center"/>
              <w:rPr>
                <w:rFonts w:ascii="仿宋_GB2312" w:eastAsia="仿宋_GB2312" w:hAnsi="宋体" w:hint="eastAsia"/>
              </w:rPr>
            </w:pPr>
            <w:r>
              <w:rPr>
                <w:rFonts w:ascii="仿宋_GB2312" w:eastAsia="仿宋_GB2312" w:hAnsi="宋体"/>
              </w:rPr>
              <w:t>16</w:t>
            </w:r>
          </w:p>
        </w:tc>
        <w:tc>
          <w:tcPr>
            <w:tcW w:w="3474" w:type="pct"/>
            <w:tcBorders>
              <w:top w:val="single" w:sz="4" w:space="0" w:color="auto"/>
              <w:left w:val="single" w:sz="4" w:space="0" w:color="auto"/>
              <w:bottom w:val="single" w:sz="4" w:space="0" w:color="auto"/>
              <w:right w:val="single" w:sz="4" w:space="0" w:color="auto"/>
            </w:tcBorders>
            <w:vAlign w:val="center"/>
          </w:tcPr>
          <w:p w14:paraId="748599CF" w14:textId="77777777" w:rsidR="00647D45" w:rsidRDefault="00000000">
            <w:pPr>
              <w:spacing w:line="360" w:lineRule="exact"/>
              <w:rPr>
                <w:rFonts w:ascii="仿宋_GB2312" w:eastAsia="仿宋_GB2312" w:hAnsi="宋体" w:hint="eastAsia"/>
              </w:rPr>
            </w:pPr>
            <w:r>
              <w:rPr>
                <w:rFonts w:ascii="仿宋_GB2312" w:eastAsia="仿宋_GB2312" w:hAnsi="宋体"/>
              </w:rPr>
              <w:t>确保项目内的治安安全，按上级要求，及时纠正和处理治安安全事件。</w:t>
            </w:r>
          </w:p>
        </w:tc>
        <w:tc>
          <w:tcPr>
            <w:tcW w:w="265" w:type="pct"/>
            <w:tcBorders>
              <w:top w:val="single" w:sz="4" w:space="0" w:color="auto"/>
              <w:left w:val="single" w:sz="4" w:space="0" w:color="auto"/>
              <w:bottom w:val="single" w:sz="4" w:space="0" w:color="auto"/>
              <w:right w:val="single" w:sz="4" w:space="0" w:color="auto"/>
            </w:tcBorders>
            <w:vAlign w:val="center"/>
          </w:tcPr>
          <w:p w14:paraId="446A8E30" w14:textId="77777777" w:rsidR="00647D45" w:rsidRDefault="00647D45">
            <w:pPr>
              <w:spacing w:line="360" w:lineRule="exact"/>
              <w:jc w:val="center"/>
              <w:rPr>
                <w:rFonts w:ascii="仿宋_GB2312" w:eastAsia="仿宋_GB2312" w:hAnsi="宋体" w:hint="eastAsia"/>
              </w:rPr>
            </w:pPr>
          </w:p>
        </w:tc>
        <w:tc>
          <w:tcPr>
            <w:tcW w:w="319" w:type="pct"/>
            <w:tcBorders>
              <w:top w:val="single" w:sz="4" w:space="0" w:color="auto"/>
              <w:left w:val="single" w:sz="4" w:space="0" w:color="auto"/>
              <w:bottom w:val="single" w:sz="4" w:space="0" w:color="auto"/>
              <w:right w:val="single" w:sz="4" w:space="0" w:color="auto"/>
            </w:tcBorders>
            <w:vAlign w:val="center"/>
          </w:tcPr>
          <w:p w14:paraId="46DDA82B" w14:textId="77777777" w:rsidR="00647D45" w:rsidRDefault="00647D45">
            <w:pPr>
              <w:spacing w:line="360" w:lineRule="exact"/>
              <w:jc w:val="center"/>
              <w:rPr>
                <w:rFonts w:ascii="仿宋_GB2312" w:eastAsia="仿宋_GB2312" w:hAnsi="宋体" w:hint="eastAsia"/>
              </w:rPr>
            </w:pPr>
          </w:p>
        </w:tc>
        <w:tc>
          <w:tcPr>
            <w:tcW w:w="279" w:type="pct"/>
            <w:tcBorders>
              <w:top w:val="single" w:sz="4" w:space="0" w:color="auto"/>
              <w:left w:val="single" w:sz="4" w:space="0" w:color="auto"/>
              <w:bottom w:val="single" w:sz="4" w:space="0" w:color="auto"/>
              <w:right w:val="single" w:sz="4" w:space="0" w:color="auto"/>
            </w:tcBorders>
            <w:vAlign w:val="center"/>
          </w:tcPr>
          <w:p w14:paraId="40896691" w14:textId="77777777" w:rsidR="00647D45" w:rsidRDefault="00647D45">
            <w:pPr>
              <w:spacing w:line="360" w:lineRule="exact"/>
              <w:jc w:val="center"/>
              <w:rPr>
                <w:rFonts w:ascii="仿宋_GB2312" w:eastAsia="仿宋_GB2312" w:hAnsi="宋体" w:hint="eastAsia"/>
              </w:rPr>
            </w:pPr>
          </w:p>
        </w:tc>
        <w:tc>
          <w:tcPr>
            <w:tcW w:w="258" w:type="pct"/>
            <w:tcBorders>
              <w:top w:val="single" w:sz="4" w:space="0" w:color="auto"/>
              <w:left w:val="single" w:sz="4" w:space="0" w:color="auto"/>
              <w:bottom w:val="single" w:sz="4" w:space="0" w:color="auto"/>
              <w:right w:val="single" w:sz="4" w:space="0" w:color="auto"/>
            </w:tcBorders>
            <w:vAlign w:val="center"/>
          </w:tcPr>
          <w:p w14:paraId="7230A68F" w14:textId="77777777" w:rsidR="00647D45" w:rsidRDefault="00647D45">
            <w:pPr>
              <w:spacing w:line="360" w:lineRule="exact"/>
              <w:jc w:val="center"/>
              <w:rPr>
                <w:rFonts w:ascii="仿宋_GB2312" w:eastAsia="仿宋_GB2312" w:hAnsi="宋体" w:hint="eastAsia"/>
              </w:rPr>
            </w:pPr>
          </w:p>
        </w:tc>
      </w:tr>
      <w:tr w:rsidR="00647D45" w14:paraId="747E8142" w14:textId="77777777">
        <w:trPr>
          <w:trHeight w:val="283"/>
          <w:jc w:val="center"/>
        </w:trPr>
        <w:tc>
          <w:tcPr>
            <w:tcW w:w="405" w:type="pct"/>
            <w:tcBorders>
              <w:top w:val="single" w:sz="4" w:space="0" w:color="auto"/>
              <w:left w:val="single" w:sz="4" w:space="0" w:color="auto"/>
              <w:bottom w:val="single" w:sz="4" w:space="0" w:color="auto"/>
              <w:right w:val="single" w:sz="4" w:space="0" w:color="auto"/>
            </w:tcBorders>
            <w:vAlign w:val="center"/>
          </w:tcPr>
          <w:p w14:paraId="7D55F09B" w14:textId="77777777" w:rsidR="00647D45" w:rsidRDefault="00000000">
            <w:pPr>
              <w:spacing w:line="360" w:lineRule="exact"/>
              <w:jc w:val="center"/>
              <w:rPr>
                <w:rFonts w:ascii="仿宋_GB2312" w:eastAsia="仿宋_GB2312" w:hAnsi="宋体" w:hint="eastAsia"/>
              </w:rPr>
            </w:pPr>
            <w:r>
              <w:rPr>
                <w:rFonts w:ascii="仿宋_GB2312" w:eastAsia="仿宋_GB2312" w:hAnsi="宋体"/>
              </w:rPr>
              <w:lastRenderedPageBreak/>
              <w:t>17</w:t>
            </w:r>
          </w:p>
        </w:tc>
        <w:tc>
          <w:tcPr>
            <w:tcW w:w="3474" w:type="pct"/>
            <w:tcBorders>
              <w:top w:val="single" w:sz="4" w:space="0" w:color="auto"/>
              <w:left w:val="single" w:sz="4" w:space="0" w:color="auto"/>
              <w:bottom w:val="single" w:sz="4" w:space="0" w:color="auto"/>
              <w:right w:val="single" w:sz="4" w:space="0" w:color="auto"/>
            </w:tcBorders>
            <w:vAlign w:val="center"/>
          </w:tcPr>
          <w:p w14:paraId="64FC7320" w14:textId="77777777" w:rsidR="00647D45" w:rsidRDefault="00000000">
            <w:pPr>
              <w:spacing w:line="360" w:lineRule="exact"/>
              <w:rPr>
                <w:rFonts w:ascii="仿宋_GB2312" w:eastAsia="仿宋_GB2312" w:hAnsi="宋体" w:hint="eastAsia"/>
              </w:rPr>
            </w:pPr>
            <w:r>
              <w:rPr>
                <w:rFonts w:ascii="仿宋_GB2312" w:eastAsia="仿宋_GB2312" w:hAnsi="宋体"/>
              </w:rPr>
              <w:t>上下团结，齐心协力，为整体物业工作出力献策。</w:t>
            </w:r>
          </w:p>
        </w:tc>
        <w:tc>
          <w:tcPr>
            <w:tcW w:w="265" w:type="pct"/>
            <w:tcBorders>
              <w:top w:val="single" w:sz="4" w:space="0" w:color="auto"/>
              <w:left w:val="single" w:sz="4" w:space="0" w:color="auto"/>
              <w:bottom w:val="single" w:sz="4" w:space="0" w:color="auto"/>
              <w:right w:val="single" w:sz="4" w:space="0" w:color="auto"/>
            </w:tcBorders>
            <w:vAlign w:val="center"/>
          </w:tcPr>
          <w:p w14:paraId="43D9868A" w14:textId="77777777" w:rsidR="00647D45" w:rsidRDefault="00647D45">
            <w:pPr>
              <w:spacing w:line="360" w:lineRule="exact"/>
              <w:jc w:val="center"/>
              <w:rPr>
                <w:rFonts w:ascii="仿宋_GB2312" w:eastAsia="仿宋_GB2312" w:hAnsi="宋体" w:hint="eastAsia"/>
              </w:rPr>
            </w:pPr>
          </w:p>
        </w:tc>
        <w:tc>
          <w:tcPr>
            <w:tcW w:w="319" w:type="pct"/>
            <w:tcBorders>
              <w:top w:val="single" w:sz="4" w:space="0" w:color="auto"/>
              <w:left w:val="single" w:sz="4" w:space="0" w:color="auto"/>
              <w:bottom w:val="single" w:sz="4" w:space="0" w:color="auto"/>
              <w:right w:val="single" w:sz="4" w:space="0" w:color="auto"/>
            </w:tcBorders>
            <w:vAlign w:val="center"/>
          </w:tcPr>
          <w:p w14:paraId="0B0B35E7" w14:textId="77777777" w:rsidR="00647D45" w:rsidRDefault="00647D45">
            <w:pPr>
              <w:spacing w:line="360" w:lineRule="exact"/>
              <w:jc w:val="center"/>
              <w:rPr>
                <w:rFonts w:ascii="仿宋_GB2312" w:eastAsia="仿宋_GB2312" w:hAnsi="宋体" w:hint="eastAsia"/>
              </w:rPr>
            </w:pPr>
          </w:p>
        </w:tc>
        <w:tc>
          <w:tcPr>
            <w:tcW w:w="279" w:type="pct"/>
            <w:tcBorders>
              <w:top w:val="single" w:sz="4" w:space="0" w:color="auto"/>
              <w:left w:val="single" w:sz="4" w:space="0" w:color="auto"/>
              <w:bottom w:val="single" w:sz="4" w:space="0" w:color="auto"/>
              <w:right w:val="single" w:sz="4" w:space="0" w:color="auto"/>
            </w:tcBorders>
            <w:vAlign w:val="center"/>
          </w:tcPr>
          <w:p w14:paraId="481F8342" w14:textId="77777777" w:rsidR="00647D45" w:rsidRDefault="00647D45">
            <w:pPr>
              <w:spacing w:line="360" w:lineRule="exact"/>
              <w:jc w:val="center"/>
              <w:rPr>
                <w:rFonts w:ascii="仿宋_GB2312" w:eastAsia="仿宋_GB2312" w:hAnsi="宋体" w:hint="eastAsia"/>
              </w:rPr>
            </w:pPr>
          </w:p>
        </w:tc>
        <w:tc>
          <w:tcPr>
            <w:tcW w:w="258" w:type="pct"/>
            <w:tcBorders>
              <w:top w:val="single" w:sz="4" w:space="0" w:color="auto"/>
              <w:left w:val="single" w:sz="4" w:space="0" w:color="auto"/>
              <w:bottom w:val="single" w:sz="4" w:space="0" w:color="auto"/>
              <w:right w:val="single" w:sz="4" w:space="0" w:color="auto"/>
            </w:tcBorders>
            <w:vAlign w:val="center"/>
          </w:tcPr>
          <w:p w14:paraId="7BFB587C" w14:textId="77777777" w:rsidR="00647D45" w:rsidRDefault="00647D45">
            <w:pPr>
              <w:spacing w:line="360" w:lineRule="exact"/>
              <w:jc w:val="center"/>
              <w:rPr>
                <w:rFonts w:ascii="仿宋_GB2312" w:eastAsia="仿宋_GB2312" w:hAnsi="宋体" w:hint="eastAsia"/>
              </w:rPr>
            </w:pPr>
          </w:p>
        </w:tc>
      </w:tr>
      <w:tr w:rsidR="00647D45" w14:paraId="7FCEA8D6" w14:textId="77777777">
        <w:trPr>
          <w:trHeight w:val="283"/>
          <w:jc w:val="center"/>
        </w:trPr>
        <w:tc>
          <w:tcPr>
            <w:tcW w:w="3879" w:type="pct"/>
            <w:gridSpan w:val="2"/>
            <w:tcBorders>
              <w:top w:val="single" w:sz="4" w:space="0" w:color="auto"/>
              <w:left w:val="single" w:sz="4" w:space="0" w:color="auto"/>
              <w:bottom w:val="single" w:sz="4" w:space="0" w:color="auto"/>
              <w:right w:val="single" w:sz="4" w:space="0" w:color="auto"/>
            </w:tcBorders>
            <w:vAlign w:val="center"/>
          </w:tcPr>
          <w:p w14:paraId="3431B6B1" w14:textId="77777777" w:rsidR="00647D45" w:rsidRDefault="00000000">
            <w:pPr>
              <w:spacing w:line="360" w:lineRule="exact"/>
              <w:jc w:val="center"/>
              <w:rPr>
                <w:rFonts w:ascii="仿宋_GB2312" w:eastAsia="仿宋_GB2312" w:hAnsi="宋体" w:hint="eastAsia"/>
              </w:rPr>
            </w:pPr>
            <w:r>
              <w:rPr>
                <w:rFonts w:ascii="仿宋_GB2312" w:eastAsia="仿宋_GB2312" w:hAnsi="宋体"/>
                <w:b/>
              </w:rPr>
              <w:t>小  计</w:t>
            </w:r>
          </w:p>
        </w:tc>
        <w:tc>
          <w:tcPr>
            <w:tcW w:w="265" w:type="pct"/>
            <w:tcBorders>
              <w:top w:val="single" w:sz="4" w:space="0" w:color="auto"/>
              <w:left w:val="single" w:sz="4" w:space="0" w:color="auto"/>
              <w:bottom w:val="single" w:sz="4" w:space="0" w:color="auto"/>
              <w:right w:val="single" w:sz="4" w:space="0" w:color="auto"/>
            </w:tcBorders>
            <w:vAlign w:val="center"/>
          </w:tcPr>
          <w:p w14:paraId="723A6590" w14:textId="77777777" w:rsidR="00647D45" w:rsidRDefault="00647D45">
            <w:pPr>
              <w:spacing w:line="360" w:lineRule="exact"/>
              <w:jc w:val="center"/>
              <w:rPr>
                <w:rFonts w:ascii="仿宋_GB2312" w:eastAsia="仿宋_GB2312" w:hAnsi="宋体" w:hint="eastAsia"/>
              </w:rPr>
            </w:pPr>
          </w:p>
        </w:tc>
        <w:tc>
          <w:tcPr>
            <w:tcW w:w="319" w:type="pct"/>
            <w:tcBorders>
              <w:top w:val="single" w:sz="4" w:space="0" w:color="auto"/>
              <w:left w:val="single" w:sz="4" w:space="0" w:color="auto"/>
              <w:bottom w:val="single" w:sz="4" w:space="0" w:color="auto"/>
              <w:right w:val="single" w:sz="4" w:space="0" w:color="auto"/>
            </w:tcBorders>
            <w:vAlign w:val="center"/>
          </w:tcPr>
          <w:p w14:paraId="4557272B" w14:textId="77777777" w:rsidR="00647D45" w:rsidRDefault="00647D45">
            <w:pPr>
              <w:spacing w:line="360" w:lineRule="exact"/>
              <w:jc w:val="center"/>
              <w:rPr>
                <w:rFonts w:ascii="仿宋_GB2312" w:eastAsia="仿宋_GB2312" w:hAnsi="宋体" w:hint="eastAsia"/>
              </w:rPr>
            </w:pPr>
          </w:p>
        </w:tc>
        <w:tc>
          <w:tcPr>
            <w:tcW w:w="279" w:type="pct"/>
            <w:tcBorders>
              <w:top w:val="single" w:sz="4" w:space="0" w:color="auto"/>
              <w:left w:val="single" w:sz="4" w:space="0" w:color="auto"/>
              <w:bottom w:val="single" w:sz="4" w:space="0" w:color="auto"/>
              <w:right w:val="single" w:sz="4" w:space="0" w:color="auto"/>
            </w:tcBorders>
            <w:vAlign w:val="center"/>
          </w:tcPr>
          <w:p w14:paraId="3B867F27" w14:textId="77777777" w:rsidR="00647D45" w:rsidRDefault="00647D45">
            <w:pPr>
              <w:spacing w:line="360" w:lineRule="exact"/>
              <w:jc w:val="center"/>
              <w:rPr>
                <w:rFonts w:ascii="仿宋_GB2312" w:eastAsia="仿宋_GB2312" w:hAnsi="宋体" w:hint="eastAsia"/>
              </w:rPr>
            </w:pPr>
          </w:p>
        </w:tc>
        <w:tc>
          <w:tcPr>
            <w:tcW w:w="258" w:type="pct"/>
            <w:tcBorders>
              <w:top w:val="single" w:sz="4" w:space="0" w:color="auto"/>
              <w:left w:val="single" w:sz="4" w:space="0" w:color="auto"/>
              <w:bottom w:val="single" w:sz="4" w:space="0" w:color="auto"/>
              <w:right w:val="single" w:sz="4" w:space="0" w:color="auto"/>
            </w:tcBorders>
            <w:vAlign w:val="center"/>
          </w:tcPr>
          <w:p w14:paraId="31C8CF8A" w14:textId="77777777" w:rsidR="00647D45" w:rsidRDefault="00647D45">
            <w:pPr>
              <w:spacing w:line="360" w:lineRule="exact"/>
              <w:jc w:val="center"/>
              <w:rPr>
                <w:rFonts w:ascii="仿宋_GB2312" w:eastAsia="仿宋_GB2312" w:hAnsi="宋体" w:hint="eastAsia"/>
              </w:rPr>
            </w:pPr>
          </w:p>
        </w:tc>
      </w:tr>
    </w:tbl>
    <w:p w14:paraId="3630136D" w14:textId="77777777" w:rsidR="00647D45" w:rsidRDefault="00000000">
      <w:pPr>
        <w:pBdr>
          <w:top w:val="none" w:sz="0" w:space="0" w:color="000000"/>
          <w:left w:val="none" w:sz="0" w:space="0" w:color="000000"/>
          <w:bottom w:val="none" w:sz="0" w:space="0" w:color="000000"/>
          <w:right w:val="none" w:sz="0" w:space="0" w:color="000000"/>
        </w:pBdr>
        <w:spacing w:before="156" w:after="156" w:line="400" w:lineRule="exact"/>
        <w:rPr>
          <w:rFonts w:ascii="宋体" w:hAnsi="宋体" w:cs="宋体" w:hint="eastAsia"/>
          <w:b/>
          <w:color w:val="000000"/>
          <w:sz w:val="24"/>
        </w:rPr>
      </w:pPr>
      <w:r>
        <w:rPr>
          <w:rFonts w:ascii="宋体" w:hAnsi="宋体" w:cs="宋体"/>
          <w:b/>
          <w:color w:val="000000"/>
          <w:sz w:val="24"/>
        </w:rPr>
        <w:t>六、其他要求</w:t>
      </w:r>
    </w:p>
    <w:p w14:paraId="6D6615D6" w14:textId="77777777" w:rsidR="00647D45" w:rsidRDefault="00000000">
      <w:pPr>
        <w:pBdr>
          <w:top w:val="none" w:sz="0" w:space="0" w:color="000000"/>
          <w:left w:val="none" w:sz="0" w:space="0" w:color="000000"/>
          <w:bottom w:val="none" w:sz="0" w:space="0" w:color="000000"/>
          <w:right w:val="none" w:sz="0" w:space="0" w:color="000000"/>
        </w:pBdr>
        <w:spacing w:line="400" w:lineRule="exact"/>
        <w:ind w:firstLine="482"/>
        <w:rPr>
          <w:rFonts w:ascii="宋体" w:hAnsi="宋体" w:cs="宋体" w:hint="eastAsia"/>
          <w:color w:val="000000"/>
          <w:sz w:val="24"/>
        </w:rPr>
      </w:pPr>
      <w:r>
        <w:rPr>
          <w:rFonts w:ascii="宋体" w:hAnsi="宋体" w:cs="宋体"/>
          <w:color w:val="000000"/>
          <w:sz w:val="24"/>
        </w:rPr>
        <w:t>1</w:t>
      </w:r>
      <w:r>
        <w:rPr>
          <w:rFonts w:ascii="宋体" w:hAnsi="宋体" w:cs="宋体" w:hint="eastAsia"/>
          <w:color w:val="000000"/>
          <w:sz w:val="24"/>
        </w:rPr>
        <w:t xml:space="preserve">. </w:t>
      </w:r>
      <w:r>
        <w:rPr>
          <w:rFonts w:ascii="宋体" w:hAnsi="宋体" w:cs="宋体"/>
          <w:color w:val="000000"/>
          <w:sz w:val="24"/>
        </w:rPr>
        <w:t>根据采购人各部门工作需要，供应商应安排好双休日及节假日各岗位人员且不得脱岗，由供应商自行编制值班报表报采购人有关部门审批后执行。所涉及的费用，由供应商计</w:t>
      </w:r>
      <w:proofErr w:type="gramStart"/>
      <w:r>
        <w:rPr>
          <w:rFonts w:ascii="宋体" w:hAnsi="宋体" w:cs="宋体"/>
          <w:color w:val="000000"/>
          <w:sz w:val="24"/>
        </w:rPr>
        <w:t>入此次</w:t>
      </w:r>
      <w:proofErr w:type="gramEnd"/>
      <w:r>
        <w:rPr>
          <w:rFonts w:ascii="宋体" w:hAnsi="宋体" w:cs="宋体"/>
          <w:color w:val="000000"/>
          <w:sz w:val="24"/>
        </w:rPr>
        <w:t>报价中。</w:t>
      </w:r>
    </w:p>
    <w:p w14:paraId="00609966" w14:textId="77777777" w:rsidR="00647D45" w:rsidRDefault="00000000">
      <w:pPr>
        <w:pBdr>
          <w:top w:val="none" w:sz="0" w:space="0" w:color="000000"/>
          <w:left w:val="none" w:sz="0" w:space="0" w:color="000000"/>
          <w:bottom w:val="none" w:sz="0" w:space="0" w:color="000000"/>
          <w:right w:val="none" w:sz="0" w:space="0" w:color="000000"/>
        </w:pBdr>
        <w:spacing w:line="400" w:lineRule="exact"/>
        <w:ind w:firstLine="482"/>
        <w:rPr>
          <w:rFonts w:ascii="宋体" w:hAnsi="宋体" w:cs="宋体" w:hint="eastAsia"/>
          <w:color w:val="000000"/>
          <w:sz w:val="24"/>
        </w:rPr>
      </w:pPr>
      <w:r>
        <w:rPr>
          <w:rFonts w:ascii="宋体" w:hAnsi="宋体" w:cs="宋体" w:hint="eastAsia"/>
          <w:color w:val="000000"/>
          <w:sz w:val="24"/>
        </w:rPr>
        <w:t>2. 中标供应商应按相关规定为本项目人员足额缴纳社保，人员工资不得低于常州市当年最低工资水平。</w:t>
      </w:r>
    </w:p>
    <w:p w14:paraId="14E98BD7" w14:textId="77777777" w:rsidR="00647D45" w:rsidRDefault="00000000">
      <w:pPr>
        <w:pBdr>
          <w:top w:val="none" w:sz="0" w:space="0" w:color="000000"/>
          <w:left w:val="none" w:sz="0" w:space="0" w:color="000000"/>
          <w:bottom w:val="none" w:sz="0" w:space="0" w:color="000000"/>
          <w:right w:val="none" w:sz="0" w:space="0" w:color="000000"/>
        </w:pBdr>
        <w:spacing w:line="400" w:lineRule="exact"/>
        <w:ind w:firstLine="482"/>
        <w:rPr>
          <w:rFonts w:ascii="宋体" w:hAnsi="宋体" w:cs="宋体" w:hint="eastAsia"/>
          <w:i/>
          <w:iCs/>
          <w:color w:val="000000"/>
          <w:sz w:val="24"/>
        </w:rPr>
      </w:pPr>
      <w:r>
        <w:rPr>
          <w:rFonts w:ascii="PingFang SC" w:eastAsia="PingFang SC" w:hAnsi="PingFang SC" w:cs="PingFang SC" w:hint="eastAsia"/>
          <w:b/>
          <w:i/>
          <w:iCs/>
          <w:sz w:val="24"/>
        </w:rPr>
        <w:t>★</w:t>
      </w:r>
      <w:r>
        <w:rPr>
          <w:rFonts w:ascii="宋体" w:hAnsi="宋体" w:cs="宋体" w:hint="eastAsia"/>
          <w:i/>
          <w:iCs/>
          <w:color w:val="000000"/>
          <w:sz w:val="24"/>
        </w:rPr>
        <w:t>3. 服务费按中标（成交）价格执行，服务费在项目实施期间不因薪资政策调整、市场变化等任何因素而变动,出具承诺函。</w:t>
      </w:r>
    </w:p>
    <w:p w14:paraId="5EA669E8" w14:textId="77777777" w:rsidR="00647D45" w:rsidRDefault="00000000">
      <w:pPr>
        <w:pBdr>
          <w:top w:val="none" w:sz="0" w:space="0" w:color="000000"/>
          <w:left w:val="none" w:sz="0" w:space="0" w:color="000000"/>
          <w:bottom w:val="none" w:sz="0" w:space="0" w:color="000000"/>
          <w:right w:val="none" w:sz="0" w:space="0" w:color="000000"/>
        </w:pBdr>
        <w:spacing w:line="400" w:lineRule="exact"/>
        <w:ind w:firstLine="482"/>
      </w:pPr>
      <w:r>
        <w:rPr>
          <w:rFonts w:ascii="宋体" w:hAnsi="宋体" w:cs="宋体" w:hint="eastAsia"/>
          <w:color w:val="000000"/>
          <w:sz w:val="24"/>
        </w:rPr>
        <w:t xml:space="preserve">4. </w:t>
      </w:r>
      <w:r>
        <w:rPr>
          <w:rFonts w:ascii="宋体" w:hAnsi="宋体" w:cs="宋体"/>
          <w:color w:val="000000"/>
          <w:sz w:val="24"/>
        </w:rPr>
        <w:t>供应商必须根据采购文件提供各项管理标准，岗位职责及工作程序，自查考核和服务承诺；必须遵守采购人各项制度和管理规定，并服从采购人的管理。</w:t>
      </w:r>
    </w:p>
    <w:p w14:paraId="3139D755" w14:textId="77777777" w:rsidR="00647D45" w:rsidRDefault="00000000">
      <w:pPr>
        <w:pBdr>
          <w:top w:val="none" w:sz="0" w:space="0" w:color="000000"/>
          <w:left w:val="none" w:sz="0" w:space="0" w:color="000000"/>
          <w:bottom w:val="none" w:sz="0" w:space="0" w:color="000000"/>
          <w:right w:val="none" w:sz="0" w:space="0" w:color="000000"/>
        </w:pBdr>
        <w:spacing w:line="400" w:lineRule="exact"/>
        <w:ind w:firstLine="482"/>
      </w:pPr>
      <w:r>
        <w:rPr>
          <w:rFonts w:ascii="宋体" w:hAnsi="宋体" w:cs="宋体" w:hint="eastAsia"/>
          <w:color w:val="000000"/>
          <w:sz w:val="24"/>
        </w:rPr>
        <w:t xml:space="preserve">5. </w:t>
      </w:r>
      <w:r>
        <w:rPr>
          <w:rFonts w:ascii="宋体" w:hAnsi="宋体" w:cs="宋体"/>
          <w:color w:val="000000"/>
          <w:sz w:val="24"/>
        </w:rPr>
        <w:t>如出现成交供应商自身管理或沟通不利使员工通过各</w:t>
      </w:r>
      <w:proofErr w:type="gramStart"/>
      <w:r>
        <w:rPr>
          <w:rFonts w:ascii="宋体" w:hAnsi="宋体" w:cs="宋体"/>
          <w:color w:val="000000"/>
          <w:sz w:val="24"/>
        </w:rPr>
        <w:t>类渠道</w:t>
      </w:r>
      <w:proofErr w:type="gramEnd"/>
      <w:r>
        <w:rPr>
          <w:rFonts w:ascii="宋体" w:hAnsi="宋体" w:cs="宋体"/>
          <w:color w:val="000000"/>
          <w:sz w:val="24"/>
        </w:rPr>
        <w:t>或以其他方式对采购人的声誉造成不利影响，以及因成交供应</w:t>
      </w:r>
      <w:proofErr w:type="gramStart"/>
      <w:r>
        <w:rPr>
          <w:rFonts w:ascii="宋体" w:hAnsi="宋体" w:cs="宋体"/>
          <w:color w:val="000000"/>
          <w:sz w:val="24"/>
        </w:rPr>
        <w:t>商服务</w:t>
      </w:r>
      <w:proofErr w:type="gramEnd"/>
      <w:r>
        <w:rPr>
          <w:rFonts w:ascii="宋体" w:hAnsi="宋体" w:cs="宋体"/>
          <w:color w:val="000000"/>
          <w:sz w:val="24"/>
        </w:rPr>
        <w:t>质量或员工素质等原因有损采购人的社会公众形象、口碑等情况，成交供应商必须第一时间负责将不利影响降到最低并及时妥善处理，同时承担由此造成的声誉损失后果。采购人保留从经济、法律或其他形式向成交供应商追究责任的权利。</w:t>
      </w:r>
    </w:p>
    <w:p w14:paraId="1306B312" w14:textId="77777777" w:rsidR="00647D45" w:rsidRDefault="00000000">
      <w:pPr>
        <w:pBdr>
          <w:top w:val="none" w:sz="0" w:space="0" w:color="000000"/>
          <w:left w:val="none" w:sz="0" w:space="0" w:color="000000"/>
          <w:bottom w:val="none" w:sz="0" w:space="0" w:color="000000"/>
          <w:right w:val="none" w:sz="0" w:space="0" w:color="000000"/>
        </w:pBdr>
        <w:spacing w:line="400" w:lineRule="exact"/>
        <w:ind w:firstLine="482"/>
      </w:pPr>
      <w:r>
        <w:rPr>
          <w:rFonts w:ascii="宋体" w:hAnsi="宋体" w:cs="宋体" w:hint="eastAsia"/>
          <w:color w:val="000000"/>
          <w:sz w:val="24"/>
        </w:rPr>
        <w:t xml:space="preserve">6. </w:t>
      </w:r>
      <w:r>
        <w:rPr>
          <w:rFonts w:ascii="宋体" w:hAnsi="宋体" w:cs="宋体"/>
          <w:color w:val="000000"/>
          <w:sz w:val="24"/>
        </w:rPr>
        <w:t>成交供应商擅自将服务合同转包、分包给第三人的或委托其他单位的，以及成交供应商违反法律法规、规章或其他相关规范性文件的规定，影响合同履行的，采购人有权无条件终止本项目合同而无须向成交供应商支付任何费用或承担其他任何责任，由此产生的经济损失和法律责任均</w:t>
      </w:r>
      <w:proofErr w:type="gramStart"/>
      <w:r>
        <w:rPr>
          <w:rFonts w:ascii="宋体" w:hAnsi="宋体" w:cs="宋体"/>
          <w:color w:val="000000"/>
          <w:sz w:val="24"/>
        </w:rPr>
        <w:t>由成交</w:t>
      </w:r>
      <w:proofErr w:type="gramEnd"/>
      <w:r>
        <w:rPr>
          <w:rFonts w:ascii="宋体" w:hAnsi="宋体" w:cs="宋体"/>
          <w:color w:val="000000"/>
          <w:sz w:val="24"/>
        </w:rPr>
        <w:t>供应商承担。</w:t>
      </w:r>
    </w:p>
    <w:p w14:paraId="03106F31" w14:textId="77777777" w:rsidR="00647D45" w:rsidRDefault="00000000">
      <w:pPr>
        <w:pBdr>
          <w:top w:val="none" w:sz="0" w:space="0" w:color="000000"/>
          <w:left w:val="none" w:sz="0" w:space="0" w:color="000000"/>
          <w:bottom w:val="none" w:sz="0" w:space="0" w:color="000000"/>
          <w:right w:val="none" w:sz="0" w:space="0" w:color="000000"/>
        </w:pBdr>
        <w:spacing w:before="156" w:after="156" w:line="400" w:lineRule="exact"/>
        <w:rPr>
          <w:rFonts w:ascii="宋体" w:hAnsi="宋体" w:cs="宋体" w:hint="eastAsia"/>
          <w:b/>
          <w:color w:val="000000"/>
          <w:sz w:val="24"/>
        </w:rPr>
      </w:pPr>
      <w:r>
        <w:rPr>
          <w:rFonts w:ascii="宋体" w:hAnsi="宋体" w:cs="宋体"/>
          <w:b/>
          <w:color w:val="000000"/>
          <w:sz w:val="24"/>
        </w:rPr>
        <w:t xml:space="preserve">七、报价要求 </w:t>
      </w:r>
    </w:p>
    <w:p w14:paraId="28866060" w14:textId="77777777" w:rsidR="00647D45" w:rsidRDefault="00000000">
      <w:pPr>
        <w:pBdr>
          <w:top w:val="none" w:sz="0" w:space="0" w:color="000000"/>
          <w:left w:val="none" w:sz="0" w:space="0" w:color="000000"/>
          <w:bottom w:val="none" w:sz="0" w:space="0" w:color="000000"/>
          <w:right w:val="none" w:sz="0" w:space="0" w:color="000000"/>
        </w:pBdr>
        <w:spacing w:line="400" w:lineRule="exact"/>
        <w:ind w:firstLine="482"/>
        <w:rPr>
          <w:rFonts w:ascii="宋体" w:hAnsi="宋体" w:cs="宋体" w:hint="eastAsia"/>
          <w:color w:val="000000"/>
          <w:sz w:val="24"/>
        </w:rPr>
      </w:pPr>
      <w:r>
        <w:rPr>
          <w:rFonts w:ascii="宋体" w:hAnsi="宋体" w:cs="宋体"/>
          <w:color w:val="000000"/>
          <w:sz w:val="24"/>
        </w:rPr>
        <w:t>报价应包含员工费用和管理人员费用、离职补偿金、保险、管理费、培训费、各类加班费（法定节假日等）、值班费、岗位补贴、员工福利、利润、设备、工具、消耗品</w:t>
      </w:r>
      <w:r>
        <w:rPr>
          <w:rFonts w:ascii="宋体" w:hAnsi="宋体" w:cs="宋体" w:hint="eastAsia"/>
          <w:color w:val="000000"/>
          <w:sz w:val="24"/>
        </w:rPr>
        <w:t>（包括垃圾袋、保洁用品、绿化耗材、垃圾清运等）</w:t>
      </w:r>
      <w:r>
        <w:rPr>
          <w:rFonts w:ascii="宋体" w:hAnsi="宋体" w:cs="宋体"/>
          <w:color w:val="000000"/>
          <w:sz w:val="24"/>
        </w:rPr>
        <w:t>、工会费、维护修理、折旧、各种税费、政策性文件规定、采购文件规定及项目明示或暗示的所有风险、责任、义务等各项应有的费用。上述未列明，但供应商认为所需的其他费用也包含在内，不接受供应</w:t>
      </w:r>
      <w:proofErr w:type="gramStart"/>
      <w:r>
        <w:rPr>
          <w:rFonts w:ascii="宋体" w:hAnsi="宋体" w:cs="宋体"/>
          <w:color w:val="000000"/>
          <w:sz w:val="24"/>
        </w:rPr>
        <w:t>商任何</w:t>
      </w:r>
      <w:proofErr w:type="gramEnd"/>
      <w:r>
        <w:rPr>
          <w:rFonts w:ascii="宋体" w:hAnsi="宋体" w:cs="宋体"/>
          <w:color w:val="000000"/>
          <w:sz w:val="24"/>
        </w:rPr>
        <w:t>因遗漏报价而发生的费用追加。供应商应考虑合同期内的物价、政策等所有风险因素，在投标时自行预测并纳入投标总价中。合同期内若涉及本地区最低工资、社保缴费基数等上调，涉及到工资差额、固定岗位工资差额、假日工资差额、社保差额部分等均</w:t>
      </w:r>
      <w:proofErr w:type="gramStart"/>
      <w:r>
        <w:rPr>
          <w:rFonts w:ascii="宋体" w:hAnsi="宋体" w:cs="宋体"/>
          <w:color w:val="000000"/>
          <w:sz w:val="24"/>
        </w:rPr>
        <w:t>由成交</w:t>
      </w:r>
      <w:proofErr w:type="gramEnd"/>
      <w:r>
        <w:rPr>
          <w:rFonts w:ascii="宋体" w:hAnsi="宋体" w:cs="宋体"/>
          <w:color w:val="000000"/>
          <w:sz w:val="24"/>
        </w:rPr>
        <w:t>供应商承担。</w:t>
      </w:r>
    </w:p>
    <w:p w14:paraId="462C17D9" w14:textId="77777777" w:rsidR="00647D45" w:rsidRDefault="00000000">
      <w:pPr>
        <w:pBdr>
          <w:top w:val="none" w:sz="0" w:space="0" w:color="000000"/>
          <w:left w:val="none" w:sz="0" w:space="0" w:color="000000"/>
          <w:bottom w:val="none" w:sz="0" w:space="0" w:color="000000"/>
          <w:right w:val="none" w:sz="0" w:space="0" w:color="000000"/>
        </w:pBdr>
        <w:spacing w:before="156" w:after="156" w:line="400" w:lineRule="exact"/>
        <w:rPr>
          <w:rFonts w:ascii="宋体" w:hAnsi="宋体" w:cs="宋体" w:hint="eastAsia"/>
          <w:b/>
          <w:color w:val="000000"/>
          <w:sz w:val="24"/>
        </w:rPr>
      </w:pPr>
      <w:r>
        <w:rPr>
          <w:rFonts w:ascii="宋体" w:hAnsi="宋体" w:cs="宋体" w:hint="eastAsia"/>
          <w:b/>
          <w:color w:val="000000"/>
          <w:sz w:val="24"/>
        </w:rPr>
        <w:t>八、实质性要求汇总表</w:t>
      </w:r>
    </w:p>
    <w:tbl>
      <w:tblPr>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120" w:type="dxa"/>
          <w:left w:w="120" w:type="dxa"/>
          <w:bottom w:w="120" w:type="dxa"/>
          <w:right w:w="120" w:type="dxa"/>
        </w:tblCellMar>
        <w:tblLook w:val="04A0" w:firstRow="1" w:lastRow="0" w:firstColumn="1" w:lastColumn="0" w:noHBand="0" w:noVBand="1"/>
      </w:tblPr>
      <w:tblGrid>
        <w:gridCol w:w="1151"/>
        <w:gridCol w:w="6907"/>
        <w:gridCol w:w="1208"/>
      </w:tblGrid>
      <w:tr w:rsidR="00647D45" w14:paraId="09F2E05F" w14:textId="77777777">
        <w:trPr>
          <w:tblHeader/>
          <w:jc w:val="center"/>
        </w:trPr>
        <w:tc>
          <w:tcPr>
            <w:tcW w:w="621" w:type="pct"/>
            <w:vAlign w:val="center"/>
          </w:tcPr>
          <w:p w14:paraId="249BA990" w14:textId="77777777" w:rsidR="00647D45" w:rsidRDefault="00000000">
            <w:pPr>
              <w:widowControl/>
              <w:jc w:val="center"/>
              <w:rPr>
                <w:rFonts w:ascii="宋体" w:hAnsi="宋体" w:cs="宋体" w:hint="eastAsia"/>
                <w:color w:val="000000"/>
                <w:lang w:bidi="ar"/>
              </w:rPr>
            </w:pPr>
            <w:r>
              <w:rPr>
                <w:rFonts w:ascii="宋体" w:hAnsi="宋体" w:cs="宋体" w:hint="eastAsia"/>
                <w:color w:val="000000"/>
                <w:lang w:bidi="ar"/>
              </w:rPr>
              <w:lastRenderedPageBreak/>
              <w:t>序号</w:t>
            </w:r>
          </w:p>
        </w:tc>
        <w:tc>
          <w:tcPr>
            <w:tcW w:w="3726" w:type="pct"/>
            <w:tcMar>
              <w:top w:w="120" w:type="dxa"/>
              <w:left w:w="120" w:type="dxa"/>
              <w:bottom w:w="120" w:type="dxa"/>
              <w:right w:w="120" w:type="dxa"/>
            </w:tcMar>
            <w:vAlign w:val="center"/>
          </w:tcPr>
          <w:p w14:paraId="02C4C8F7" w14:textId="77777777" w:rsidR="00647D45" w:rsidRDefault="00000000">
            <w:pPr>
              <w:widowControl/>
              <w:jc w:val="center"/>
              <w:rPr>
                <w:rFonts w:ascii="宋体" w:hAnsi="宋体" w:cs="宋体" w:hint="eastAsia"/>
                <w:color w:val="000000"/>
              </w:rPr>
            </w:pPr>
            <w:r>
              <w:rPr>
                <w:rFonts w:ascii="宋体" w:hAnsi="宋体" w:cs="宋体" w:hint="eastAsia"/>
                <w:color w:val="000000"/>
                <w:lang w:bidi="ar"/>
              </w:rPr>
              <w:t>响应要求</w:t>
            </w:r>
          </w:p>
        </w:tc>
        <w:tc>
          <w:tcPr>
            <w:tcW w:w="652" w:type="pct"/>
            <w:tcMar>
              <w:top w:w="120" w:type="dxa"/>
              <w:left w:w="120" w:type="dxa"/>
              <w:bottom w:w="120" w:type="dxa"/>
              <w:right w:w="120" w:type="dxa"/>
            </w:tcMar>
            <w:vAlign w:val="center"/>
          </w:tcPr>
          <w:p w14:paraId="525E626D" w14:textId="77777777" w:rsidR="00647D45" w:rsidRDefault="00000000">
            <w:pPr>
              <w:widowControl/>
              <w:jc w:val="center"/>
              <w:rPr>
                <w:rFonts w:ascii="宋体" w:hAnsi="宋体" w:cs="宋体" w:hint="eastAsia"/>
                <w:color w:val="000000"/>
              </w:rPr>
            </w:pPr>
            <w:r>
              <w:rPr>
                <w:rFonts w:ascii="宋体" w:hAnsi="宋体" w:cs="宋体" w:hint="eastAsia"/>
                <w:color w:val="000000"/>
                <w:lang w:bidi="ar"/>
              </w:rPr>
              <w:t>证明材料</w:t>
            </w:r>
          </w:p>
        </w:tc>
      </w:tr>
      <w:tr w:rsidR="00647D45" w14:paraId="355C704C" w14:textId="77777777">
        <w:trPr>
          <w:jc w:val="center"/>
        </w:trPr>
        <w:tc>
          <w:tcPr>
            <w:tcW w:w="621" w:type="pct"/>
            <w:vAlign w:val="center"/>
          </w:tcPr>
          <w:p w14:paraId="45964ECA" w14:textId="77777777" w:rsidR="00647D45" w:rsidRDefault="00000000">
            <w:pPr>
              <w:widowControl/>
              <w:jc w:val="center"/>
              <w:rPr>
                <w:rFonts w:ascii="宋体" w:hAnsi="宋体" w:cs="宋体" w:hint="eastAsia"/>
                <w:color w:val="000000"/>
              </w:rPr>
            </w:pPr>
            <w:r>
              <w:rPr>
                <w:rFonts w:ascii="宋体" w:hAnsi="宋体" w:cs="宋体" w:hint="eastAsia"/>
                <w:color w:val="000000"/>
              </w:rPr>
              <w:t>1</w:t>
            </w:r>
          </w:p>
        </w:tc>
        <w:tc>
          <w:tcPr>
            <w:tcW w:w="3726" w:type="pct"/>
            <w:tcMar>
              <w:top w:w="120" w:type="dxa"/>
              <w:left w:w="120" w:type="dxa"/>
              <w:bottom w:w="120" w:type="dxa"/>
              <w:right w:w="120" w:type="dxa"/>
            </w:tcMar>
            <w:vAlign w:val="center"/>
          </w:tcPr>
          <w:p w14:paraId="325970A7" w14:textId="77777777" w:rsidR="00647D45" w:rsidRDefault="00000000">
            <w:pPr>
              <w:rPr>
                <w:rFonts w:ascii="宋体" w:hAnsi="宋体" w:cs="宋体" w:hint="eastAsia"/>
                <w:color w:val="000000"/>
              </w:rPr>
            </w:pPr>
            <w:r>
              <w:rPr>
                <w:rFonts w:ascii="宋体" w:hAnsi="宋体" w:cs="宋体" w:hint="eastAsia"/>
              </w:rPr>
              <w:t>★</w:t>
            </w:r>
            <w:r>
              <w:rPr>
                <w:rStyle w:val="affe"/>
                <w:rFonts w:ascii="宋体" w:hAnsi="宋体" w:cs="宋体" w:hint="eastAsia"/>
                <w:color w:val="000000"/>
              </w:rPr>
              <w:t>（2）投标供应商须提供承诺函（格式自拟），承诺按附件1的要求提供对应岗位服务人员，并按附件1规定的时间进场服务，进场</w:t>
            </w:r>
            <w:proofErr w:type="gramStart"/>
            <w:r>
              <w:rPr>
                <w:rStyle w:val="affe"/>
                <w:rFonts w:ascii="宋体" w:hAnsi="宋体" w:cs="宋体" w:hint="eastAsia"/>
                <w:color w:val="000000"/>
              </w:rPr>
              <w:t>前配合</w:t>
            </w:r>
            <w:proofErr w:type="gramEnd"/>
            <w:r>
              <w:rPr>
                <w:rStyle w:val="affe"/>
                <w:rFonts w:ascii="宋体" w:hAnsi="宋体" w:cs="宋体" w:hint="eastAsia"/>
                <w:color w:val="000000"/>
              </w:rPr>
              <w:t>采购人做好与前任服务企业的交接工作。服务期满，配合采购人做好与下任服务企业的交接工作。</w:t>
            </w:r>
          </w:p>
        </w:tc>
        <w:tc>
          <w:tcPr>
            <w:tcW w:w="652" w:type="pct"/>
            <w:tcMar>
              <w:top w:w="120" w:type="dxa"/>
              <w:left w:w="120" w:type="dxa"/>
              <w:bottom w:w="120" w:type="dxa"/>
              <w:right w:w="120" w:type="dxa"/>
            </w:tcMar>
            <w:vAlign w:val="center"/>
          </w:tcPr>
          <w:p w14:paraId="2C438545" w14:textId="77777777" w:rsidR="00647D45" w:rsidRDefault="00000000">
            <w:pPr>
              <w:jc w:val="center"/>
              <w:rPr>
                <w:rFonts w:ascii="宋体" w:hAnsi="宋体" w:cs="宋体" w:hint="eastAsia"/>
                <w:color w:val="000000"/>
              </w:rPr>
            </w:pPr>
            <w:r>
              <w:rPr>
                <w:rFonts w:ascii="宋体" w:hAnsi="宋体" w:cs="宋体" w:hint="eastAsia"/>
                <w:color w:val="000000"/>
              </w:rPr>
              <w:t>承诺函</w:t>
            </w:r>
          </w:p>
        </w:tc>
      </w:tr>
      <w:tr w:rsidR="00647D45" w14:paraId="44790164" w14:textId="77777777">
        <w:trPr>
          <w:jc w:val="center"/>
        </w:trPr>
        <w:tc>
          <w:tcPr>
            <w:tcW w:w="621" w:type="pct"/>
            <w:vAlign w:val="center"/>
          </w:tcPr>
          <w:p w14:paraId="364CF158" w14:textId="77777777" w:rsidR="00647D45" w:rsidRDefault="00000000">
            <w:pPr>
              <w:jc w:val="center"/>
              <w:rPr>
                <w:rFonts w:ascii="宋体" w:hAnsi="宋体" w:cs="宋体" w:hint="eastAsia"/>
                <w:color w:val="000000"/>
              </w:rPr>
            </w:pPr>
            <w:r>
              <w:rPr>
                <w:rFonts w:ascii="宋体" w:hAnsi="宋体" w:cs="宋体" w:hint="eastAsia"/>
                <w:color w:val="000000"/>
              </w:rPr>
              <w:t>2</w:t>
            </w:r>
          </w:p>
        </w:tc>
        <w:tc>
          <w:tcPr>
            <w:tcW w:w="3726" w:type="pct"/>
            <w:tcMar>
              <w:top w:w="120" w:type="dxa"/>
              <w:left w:w="120" w:type="dxa"/>
              <w:bottom w:w="120" w:type="dxa"/>
              <w:right w:w="120" w:type="dxa"/>
            </w:tcMar>
            <w:vAlign w:val="center"/>
          </w:tcPr>
          <w:p w14:paraId="40D39FB9" w14:textId="77777777" w:rsidR="00647D45" w:rsidRDefault="00000000">
            <w:pPr>
              <w:rPr>
                <w:rFonts w:ascii="宋体" w:hAnsi="宋体" w:cs="宋体" w:hint="eastAsia"/>
                <w:color w:val="000000"/>
              </w:rPr>
            </w:pPr>
            <w:r>
              <w:rPr>
                <w:rFonts w:ascii="宋体" w:hAnsi="宋体" w:cs="宋体" w:hint="eastAsia"/>
              </w:rPr>
              <w:t>★</w:t>
            </w:r>
            <w:r>
              <w:rPr>
                <w:rFonts w:ascii="宋体" w:hAnsi="宋体" w:cs="宋体" w:hint="eastAsia"/>
                <w:color w:val="000000"/>
              </w:rPr>
              <w:t>2. 提供参与本项目人员资质实质性响应承诺函（格式自拟），要求承诺签订合同前按上表中“资质要求”的内容，提供各岗位人员证明材料。</w:t>
            </w:r>
          </w:p>
        </w:tc>
        <w:tc>
          <w:tcPr>
            <w:tcW w:w="652" w:type="pct"/>
            <w:tcMar>
              <w:top w:w="120" w:type="dxa"/>
              <w:left w:w="120" w:type="dxa"/>
              <w:bottom w:w="120" w:type="dxa"/>
              <w:right w:w="120" w:type="dxa"/>
            </w:tcMar>
            <w:vAlign w:val="center"/>
          </w:tcPr>
          <w:p w14:paraId="11A3657C" w14:textId="77777777" w:rsidR="00647D45" w:rsidRDefault="00000000">
            <w:pPr>
              <w:jc w:val="center"/>
              <w:rPr>
                <w:rFonts w:ascii="宋体" w:hAnsi="宋体" w:cs="宋体" w:hint="eastAsia"/>
                <w:color w:val="000000"/>
              </w:rPr>
            </w:pPr>
            <w:r>
              <w:rPr>
                <w:rFonts w:ascii="宋体" w:hAnsi="宋体" w:cs="宋体" w:hint="eastAsia"/>
                <w:color w:val="000000"/>
              </w:rPr>
              <w:t>承诺函</w:t>
            </w:r>
          </w:p>
        </w:tc>
      </w:tr>
      <w:tr w:rsidR="00647D45" w14:paraId="6F3B04A8" w14:textId="77777777">
        <w:trPr>
          <w:jc w:val="center"/>
        </w:trPr>
        <w:tc>
          <w:tcPr>
            <w:tcW w:w="621" w:type="pct"/>
            <w:vAlign w:val="center"/>
          </w:tcPr>
          <w:p w14:paraId="71372DC5" w14:textId="77777777" w:rsidR="00647D45" w:rsidRDefault="00000000">
            <w:pPr>
              <w:widowControl/>
              <w:jc w:val="center"/>
              <w:rPr>
                <w:rFonts w:ascii="宋体" w:hAnsi="宋体" w:cs="宋体" w:hint="eastAsia"/>
                <w:color w:val="000000"/>
              </w:rPr>
            </w:pPr>
            <w:r>
              <w:rPr>
                <w:rFonts w:ascii="宋体" w:hAnsi="宋体" w:cs="宋体" w:hint="eastAsia"/>
                <w:color w:val="000000"/>
              </w:rPr>
              <w:t>3</w:t>
            </w:r>
          </w:p>
        </w:tc>
        <w:tc>
          <w:tcPr>
            <w:tcW w:w="3726" w:type="pct"/>
            <w:tcMar>
              <w:top w:w="120" w:type="dxa"/>
              <w:left w:w="120" w:type="dxa"/>
              <w:bottom w:w="120" w:type="dxa"/>
              <w:right w:w="120" w:type="dxa"/>
            </w:tcMar>
            <w:vAlign w:val="center"/>
          </w:tcPr>
          <w:p w14:paraId="6CE3D39A" w14:textId="77777777" w:rsidR="00647D45" w:rsidRDefault="00000000">
            <w:pPr>
              <w:widowControl/>
              <w:jc w:val="left"/>
              <w:rPr>
                <w:rFonts w:ascii="宋体" w:hAnsi="宋体" w:cs="宋体" w:hint="eastAsia"/>
                <w:color w:val="000000"/>
              </w:rPr>
            </w:pPr>
            <w:r>
              <w:rPr>
                <w:rFonts w:ascii="宋体" w:hAnsi="宋体" w:cs="宋体" w:hint="eastAsia"/>
              </w:rPr>
              <w:t>★</w:t>
            </w:r>
            <w:r>
              <w:rPr>
                <w:rFonts w:ascii="宋体" w:hAnsi="宋体" w:cs="宋体" w:hint="eastAsia"/>
                <w:color w:val="000000"/>
              </w:rPr>
              <w:t>采购文件中的服务要求和考核办法均为通用要求，各采购人有权根据自身实际情况，在通用要求的基础上分配服务岗位、拟定岗位职责、调整考核要求和设定考核分值。投标人应承诺无条件接受以上内容（提供承诺函，格式自拟）。</w:t>
            </w:r>
          </w:p>
        </w:tc>
        <w:tc>
          <w:tcPr>
            <w:tcW w:w="652" w:type="pct"/>
            <w:tcMar>
              <w:top w:w="120" w:type="dxa"/>
              <w:left w:w="120" w:type="dxa"/>
              <w:bottom w:w="120" w:type="dxa"/>
              <w:right w:w="120" w:type="dxa"/>
            </w:tcMar>
            <w:vAlign w:val="center"/>
          </w:tcPr>
          <w:p w14:paraId="7B39B0A8" w14:textId="77777777" w:rsidR="00647D45" w:rsidRDefault="00000000">
            <w:pPr>
              <w:jc w:val="center"/>
              <w:rPr>
                <w:rFonts w:ascii="宋体" w:hAnsi="宋体" w:cs="宋体" w:hint="eastAsia"/>
                <w:color w:val="000000"/>
              </w:rPr>
            </w:pPr>
            <w:r>
              <w:rPr>
                <w:rFonts w:ascii="宋体" w:hAnsi="宋体" w:cs="宋体" w:hint="eastAsia"/>
                <w:color w:val="000000"/>
              </w:rPr>
              <w:t>承诺函</w:t>
            </w:r>
          </w:p>
        </w:tc>
      </w:tr>
      <w:tr w:rsidR="00647D45" w14:paraId="115919C0" w14:textId="77777777">
        <w:trPr>
          <w:jc w:val="center"/>
        </w:trPr>
        <w:tc>
          <w:tcPr>
            <w:tcW w:w="621" w:type="pct"/>
            <w:vAlign w:val="center"/>
          </w:tcPr>
          <w:p w14:paraId="462E82F6" w14:textId="77777777" w:rsidR="00647D45" w:rsidRDefault="00000000">
            <w:pPr>
              <w:widowControl/>
              <w:jc w:val="center"/>
              <w:rPr>
                <w:rFonts w:ascii="宋体" w:hAnsi="宋体" w:cs="宋体" w:hint="eastAsia"/>
                <w:color w:val="000000"/>
              </w:rPr>
            </w:pPr>
            <w:r>
              <w:rPr>
                <w:rFonts w:ascii="宋体" w:hAnsi="宋体" w:cs="宋体" w:hint="eastAsia"/>
                <w:color w:val="000000"/>
              </w:rPr>
              <w:t>4</w:t>
            </w:r>
          </w:p>
        </w:tc>
        <w:tc>
          <w:tcPr>
            <w:tcW w:w="3726" w:type="pct"/>
            <w:tcMar>
              <w:top w:w="120" w:type="dxa"/>
              <w:left w:w="120" w:type="dxa"/>
              <w:bottom w:w="120" w:type="dxa"/>
              <w:right w:w="120" w:type="dxa"/>
            </w:tcMar>
            <w:vAlign w:val="center"/>
          </w:tcPr>
          <w:p w14:paraId="016300CC" w14:textId="77777777" w:rsidR="00647D45" w:rsidRDefault="00000000">
            <w:pPr>
              <w:pStyle w:val="ab"/>
              <w:jc w:val="left"/>
              <w:rPr>
                <w:rFonts w:ascii="宋体" w:eastAsia="宋体" w:hAnsi="宋体" w:cs="宋体" w:hint="eastAsia"/>
                <w:color w:val="000000"/>
                <w:sz w:val="21"/>
                <w:szCs w:val="21"/>
              </w:rPr>
            </w:pPr>
            <w:r>
              <w:rPr>
                <w:rFonts w:ascii="宋体" w:eastAsia="宋体" w:hAnsi="宋体" w:cs="宋体" w:hint="eastAsia"/>
                <w:sz w:val="21"/>
                <w:szCs w:val="21"/>
              </w:rPr>
              <w:t>★</w:t>
            </w:r>
            <w:r>
              <w:rPr>
                <w:rFonts w:ascii="宋体" w:eastAsia="宋体" w:hAnsi="宋体" w:cs="宋体" w:hint="eastAsia"/>
                <w:color w:val="000000"/>
                <w:sz w:val="21"/>
                <w:szCs w:val="21"/>
              </w:rPr>
              <w:t>3. 服务费按中标（成交）价格执行，服务费在项目实施期间不因薪资政策调整、市场变化等任何因素而变动,出具承诺函。</w:t>
            </w:r>
          </w:p>
        </w:tc>
        <w:tc>
          <w:tcPr>
            <w:tcW w:w="652" w:type="pct"/>
            <w:tcMar>
              <w:top w:w="120" w:type="dxa"/>
              <w:left w:w="120" w:type="dxa"/>
              <w:bottom w:w="120" w:type="dxa"/>
              <w:right w:w="120" w:type="dxa"/>
            </w:tcMar>
            <w:vAlign w:val="center"/>
          </w:tcPr>
          <w:p w14:paraId="4E223507" w14:textId="77777777" w:rsidR="00647D45" w:rsidRDefault="00000000">
            <w:pPr>
              <w:jc w:val="center"/>
              <w:rPr>
                <w:rFonts w:ascii="宋体" w:hAnsi="宋体" w:cs="宋体" w:hint="eastAsia"/>
                <w:color w:val="000000"/>
              </w:rPr>
            </w:pPr>
            <w:r>
              <w:rPr>
                <w:rFonts w:ascii="宋体" w:hAnsi="宋体" w:cs="宋体" w:hint="eastAsia"/>
                <w:color w:val="000000"/>
              </w:rPr>
              <w:t>承诺函</w:t>
            </w:r>
          </w:p>
        </w:tc>
      </w:tr>
    </w:tbl>
    <w:p w14:paraId="223D8F47" w14:textId="77777777" w:rsidR="00647D45" w:rsidRDefault="00647D45">
      <w:pPr>
        <w:pBdr>
          <w:top w:val="none" w:sz="0" w:space="0" w:color="000000"/>
          <w:left w:val="none" w:sz="0" w:space="0" w:color="000000"/>
          <w:bottom w:val="none" w:sz="0" w:space="0" w:color="000000"/>
          <w:right w:val="none" w:sz="0" w:space="0" w:color="000000"/>
        </w:pBdr>
        <w:spacing w:line="400" w:lineRule="exact"/>
        <w:ind w:firstLine="482"/>
        <w:rPr>
          <w:rFonts w:ascii="宋体" w:hAnsi="宋体" w:cs="宋体" w:hint="eastAsia"/>
          <w:color w:val="000000"/>
          <w:sz w:val="24"/>
        </w:rPr>
      </w:pPr>
    </w:p>
    <w:p w14:paraId="2EAE56EF" w14:textId="77777777" w:rsidR="00647D45" w:rsidRDefault="00000000">
      <w:pPr>
        <w:pBdr>
          <w:top w:val="none" w:sz="0" w:space="0" w:color="000000"/>
          <w:left w:val="none" w:sz="0" w:space="0" w:color="000000"/>
          <w:bottom w:val="none" w:sz="0" w:space="0" w:color="000000"/>
          <w:right w:val="none" w:sz="0" w:space="0" w:color="000000"/>
        </w:pBdr>
        <w:spacing w:before="156" w:after="156" w:line="400" w:lineRule="exact"/>
        <w:jc w:val="center"/>
        <w:rPr>
          <w:rFonts w:ascii="宋体" w:hAnsi="宋体" w:cs="宋体" w:hint="eastAsia"/>
          <w:b/>
          <w:color w:val="000000"/>
          <w:sz w:val="24"/>
        </w:rPr>
      </w:pPr>
      <w:r>
        <w:rPr>
          <w:rFonts w:ascii="宋体" w:hAnsi="宋体" w:cs="宋体" w:hint="eastAsia"/>
          <w:b/>
          <w:color w:val="000000"/>
          <w:sz w:val="24"/>
        </w:rPr>
        <w:t>本项目</w:t>
      </w:r>
      <w:r>
        <w:rPr>
          <w:rFonts w:ascii="宋体" w:hAnsi="宋体" w:cs="宋体"/>
          <w:b/>
          <w:color w:val="000000"/>
          <w:sz w:val="24"/>
        </w:rPr>
        <w:t>采购标的对应的中小企业划分标准所属行业一览表</w:t>
      </w:r>
    </w:p>
    <w:tbl>
      <w:tblPr>
        <w:tblW w:w="5000" w:type="pct"/>
        <w:tblInd w:w="11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firstRow="1" w:lastRow="0" w:firstColumn="1" w:lastColumn="0" w:noHBand="0" w:noVBand="1"/>
      </w:tblPr>
      <w:tblGrid>
        <w:gridCol w:w="900"/>
        <w:gridCol w:w="4375"/>
        <w:gridCol w:w="3967"/>
      </w:tblGrid>
      <w:tr w:rsidR="00647D45" w14:paraId="1FD4A122" w14:textId="77777777">
        <w:trPr>
          <w:trHeight w:val="397"/>
        </w:trPr>
        <w:tc>
          <w:tcPr>
            <w:tcW w:w="487" w:type="pct"/>
            <w:tcMar>
              <w:top w:w="0" w:type="dxa"/>
              <w:left w:w="108" w:type="dxa"/>
              <w:bottom w:w="0" w:type="dxa"/>
              <w:right w:w="108" w:type="dxa"/>
            </w:tcMar>
            <w:vAlign w:val="center"/>
          </w:tcPr>
          <w:p w14:paraId="7149D4E1" w14:textId="77777777" w:rsidR="00647D45" w:rsidRDefault="00000000">
            <w:pPr>
              <w:pBdr>
                <w:top w:val="none" w:sz="0" w:space="0" w:color="000000"/>
                <w:left w:val="none" w:sz="0" w:space="0" w:color="000000"/>
                <w:bottom w:val="none" w:sz="0" w:space="0" w:color="000000"/>
                <w:right w:val="none" w:sz="0" w:space="0" w:color="000000"/>
              </w:pBdr>
              <w:spacing w:line="360" w:lineRule="exact"/>
              <w:jc w:val="center"/>
              <w:rPr>
                <w:color w:val="000000"/>
              </w:rPr>
            </w:pPr>
            <w:r>
              <w:rPr>
                <w:rFonts w:ascii="宋体" w:hAnsi="宋体" w:cs="宋体"/>
                <w:color w:val="000000"/>
                <w:sz w:val="24"/>
              </w:rPr>
              <w:t>序号</w:t>
            </w:r>
          </w:p>
        </w:tc>
        <w:tc>
          <w:tcPr>
            <w:tcW w:w="2366" w:type="pct"/>
            <w:tcMar>
              <w:top w:w="0" w:type="dxa"/>
              <w:left w:w="108" w:type="dxa"/>
              <w:bottom w:w="0" w:type="dxa"/>
              <w:right w:w="108" w:type="dxa"/>
            </w:tcMar>
            <w:vAlign w:val="center"/>
          </w:tcPr>
          <w:p w14:paraId="3878B593" w14:textId="77777777" w:rsidR="00647D45" w:rsidRDefault="00000000">
            <w:pPr>
              <w:pBdr>
                <w:top w:val="none" w:sz="0" w:space="0" w:color="000000"/>
                <w:left w:val="none" w:sz="0" w:space="0" w:color="000000"/>
                <w:bottom w:val="none" w:sz="0" w:space="0" w:color="000000"/>
                <w:right w:val="none" w:sz="0" w:space="0" w:color="000000"/>
              </w:pBdr>
              <w:spacing w:line="360" w:lineRule="exact"/>
              <w:jc w:val="center"/>
              <w:rPr>
                <w:color w:val="000000"/>
              </w:rPr>
            </w:pPr>
            <w:r>
              <w:rPr>
                <w:rFonts w:ascii="宋体" w:hAnsi="宋体" w:cs="宋体"/>
                <w:color w:val="000000"/>
                <w:sz w:val="24"/>
              </w:rPr>
              <w:t>采购标的</w:t>
            </w:r>
          </w:p>
        </w:tc>
        <w:tc>
          <w:tcPr>
            <w:tcW w:w="2145" w:type="pct"/>
            <w:tcMar>
              <w:top w:w="0" w:type="dxa"/>
              <w:left w:w="108" w:type="dxa"/>
              <w:bottom w:w="0" w:type="dxa"/>
              <w:right w:w="108" w:type="dxa"/>
            </w:tcMar>
            <w:vAlign w:val="center"/>
          </w:tcPr>
          <w:p w14:paraId="09DA895E" w14:textId="77777777" w:rsidR="00647D45" w:rsidRDefault="00000000">
            <w:pPr>
              <w:pBdr>
                <w:top w:val="none" w:sz="0" w:space="0" w:color="000000"/>
                <w:left w:val="none" w:sz="0" w:space="0" w:color="000000"/>
                <w:bottom w:val="none" w:sz="0" w:space="0" w:color="000000"/>
                <w:right w:val="none" w:sz="0" w:space="0" w:color="000000"/>
              </w:pBdr>
              <w:spacing w:line="360" w:lineRule="exact"/>
              <w:jc w:val="center"/>
              <w:rPr>
                <w:color w:val="000000"/>
              </w:rPr>
            </w:pPr>
            <w:r>
              <w:rPr>
                <w:rFonts w:ascii="宋体" w:hAnsi="宋体" w:cs="宋体"/>
                <w:color w:val="000000"/>
                <w:sz w:val="24"/>
              </w:rPr>
              <w:t>对应中小企业划分标准所属行业</w:t>
            </w:r>
          </w:p>
        </w:tc>
      </w:tr>
      <w:tr w:rsidR="00647D45" w14:paraId="2B6EEB77" w14:textId="77777777">
        <w:trPr>
          <w:trHeight w:val="397"/>
        </w:trPr>
        <w:tc>
          <w:tcPr>
            <w:tcW w:w="487" w:type="pct"/>
            <w:tcMar>
              <w:top w:w="0" w:type="dxa"/>
              <w:left w:w="108" w:type="dxa"/>
              <w:bottom w:w="0" w:type="dxa"/>
              <w:right w:w="108" w:type="dxa"/>
            </w:tcMar>
            <w:vAlign w:val="center"/>
          </w:tcPr>
          <w:p w14:paraId="3B3661DB" w14:textId="77777777" w:rsidR="00647D45" w:rsidRDefault="00000000">
            <w:pPr>
              <w:pBdr>
                <w:top w:val="none" w:sz="0" w:space="0" w:color="000000"/>
                <w:left w:val="none" w:sz="0" w:space="0" w:color="000000"/>
                <w:bottom w:val="none" w:sz="0" w:space="0" w:color="000000"/>
                <w:right w:val="none" w:sz="0" w:space="0" w:color="000000"/>
              </w:pBdr>
              <w:spacing w:line="360" w:lineRule="exact"/>
              <w:jc w:val="center"/>
            </w:pPr>
            <w:r>
              <w:rPr>
                <w:rFonts w:ascii="宋体" w:hAnsi="宋体" w:cs="宋体"/>
                <w:color w:val="000000"/>
                <w:sz w:val="24"/>
              </w:rPr>
              <w:t>1</w:t>
            </w:r>
          </w:p>
        </w:tc>
        <w:tc>
          <w:tcPr>
            <w:tcW w:w="2366" w:type="pct"/>
            <w:tcMar>
              <w:top w:w="0" w:type="dxa"/>
              <w:left w:w="108" w:type="dxa"/>
              <w:bottom w:w="0" w:type="dxa"/>
              <w:right w:w="108" w:type="dxa"/>
            </w:tcMar>
            <w:vAlign w:val="center"/>
          </w:tcPr>
          <w:p w14:paraId="3054D37E" w14:textId="77777777" w:rsidR="00647D45" w:rsidRDefault="00000000">
            <w:pPr>
              <w:pBdr>
                <w:top w:val="none" w:sz="0" w:space="0" w:color="000000"/>
                <w:left w:val="none" w:sz="0" w:space="0" w:color="000000"/>
                <w:bottom w:val="none" w:sz="0" w:space="0" w:color="000000"/>
                <w:right w:val="none" w:sz="0" w:space="0" w:color="000000"/>
              </w:pBdr>
              <w:spacing w:line="360" w:lineRule="exact"/>
              <w:jc w:val="center"/>
            </w:pPr>
            <w:r>
              <w:rPr>
                <w:rFonts w:hint="eastAsia"/>
              </w:rPr>
              <w:t>常州市教育局局属单位第一批物业服务</w:t>
            </w:r>
          </w:p>
        </w:tc>
        <w:tc>
          <w:tcPr>
            <w:tcW w:w="2145" w:type="pct"/>
            <w:tcMar>
              <w:top w:w="0" w:type="dxa"/>
              <w:left w:w="108" w:type="dxa"/>
              <w:bottom w:w="0" w:type="dxa"/>
              <w:right w:w="108" w:type="dxa"/>
            </w:tcMar>
            <w:vAlign w:val="center"/>
          </w:tcPr>
          <w:p w14:paraId="414266CF" w14:textId="77777777" w:rsidR="00647D45" w:rsidRDefault="00000000">
            <w:pPr>
              <w:pBdr>
                <w:top w:val="none" w:sz="0" w:space="0" w:color="000000"/>
                <w:left w:val="none" w:sz="0" w:space="0" w:color="000000"/>
                <w:bottom w:val="none" w:sz="0" w:space="0" w:color="000000"/>
                <w:right w:val="none" w:sz="0" w:space="0" w:color="000000"/>
              </w:pBdr>
              <w:spacing w:line="360" w:lineRule="exact"/>
              <w:jc w:val="center"/>
            </w:pPr>
            <w:r>
              <w:rPr>
                <w:rFonts w:ascii="宋体" w:hAnsi="宋体" w:cs="宋体"/>
                <w:color w:val="000000"/>
                <w:sz w:val="24"/>
              </w:rPr>
              <w:t>物业管理行业</w:t>
            </w:r>
          </w:p>
        </w:tc>
      </w:tr>
    </w:tbl>
    <w:p w14:paraId="594C0D05" w14:textId="77777777" w:rsidR="00647D45" w:rsidRDefault="00647D45">
      <w:pPr>
        <w:rPr>
          <w:sz w:val="24"/>
        </w:rPr>
      </w:pPr>
    </w:p>
    <w:p w14:paraId="559C5C05" w14:textId="77777777" w:rsidR="00647D45" w:rsidRDefault="00647D45">
      <w:pPr>
        <w:rPr>
          <w:sz w:val="24"/>
        </w:rPr>
      </w:pPr>
    </w:p>
    <w:p w14:paraId="6A831889" w14:textId="77777777" w:rsidR="00647D45" w:rsidRDefault="00647D45"/>
    <w:p w14:paraId="42512F1D" w14:textId="77777777" w:rsidR="00647D45" w:rsidRDefault="00647D45"/>
    <w:p w14:paraId="3F89423A" w14:textId="77777777" w:rsidR="00647D45" w:rsidRDefault="00647D45"/>
    <w:p w14:paraId="0FBE8AFB" w14:textId="77777777" w:rsidR="00647D45" w:rsidRDefault="00647D45"/>
    <w:p w14:paraId="3C79CCDF" w14:textId="77777777" w:rsidR="00647D45" w:rsidRDefault="00647D45"/>
    <w:p w14:paraId="2589F85C" w14:textId="77777777" w:rsidR="00647D45" w:rsidRDefault="00647D45"/>
    <w:p w14:paraId="4253EE30" w14:textId="77777777" w:rsidR="00647D45" w:rsidRDefault="00647D45"/>
    <w:p w14:paraId="08CE04C3" w14:textId="77777777" w:rsidR="00647D45" w:rsidRDefault="00647D45"/>
    <w:p w14:paraId="2EC66F7B" w14:textId="77777777" w:rsidR="00647D45" w:rsidRDefault="00647D45"/>
    <w:p w14:paraId="245E7BD2" w14:textId="77777777" w:rsidR="00647D45" w:rsidRDefault="00647D45"/>
    <w:p w14:paraId="1EA64B15" w14:textId="77777777" w:rsidR="00647D45" w:rsidRDefault="00647D45"/>
    <w:p w14:paraId="164046BD" w14:textId="77777777" w:rsidR="00647D45" w:rsidRDefault="00647D45"/>
    <w:p w14:paraId="3A46833E" w14:textId="77777777" w:rsidR="00647D45" w:rsidRDefault="00647D45"/>
    <w:p w14:paraId="4988E556" w14:textId="77777777" w:rsidR="00647D45" w:rsidRDefault="00647D45"/>
    <w:p w14:paraId="6C947DDA" w14:textId="77777777" w:rsidR="00647D45" w:rsidRDefault="00647D45"/>
    <w:p w14:paraId="64733021" w14:textId="77777777" w:rsidR="00647D45" w:rsidRDefault="00647D45"/>
    <w:p w14:paraId="50E4C050" w14:textId="77777777" w:rsidR="00647D45" w:rsidRDefault="00647D45"/>
    <w:p w14:paraId="48009157" w14:textId="77777777" w:rsidR="00647D45" w:rsidRDefault="00647D45"/>
    <w:p w14:paraId="6E51701A" w14:textId="77777777" w:rsidR="00647D45" w:rsidRDefault="00647D45"/>
    <w:p w14:paraId="3B3C08DA" w14:textId="77777777" w:rsidR="00647D45" w:rsidRDefault="00647D45"/>
    <w:p w14:paraId="078DED63" w14:textId="77777777" w:rsidR="00647D45" w:rsidRDefault="00647D45"/>
    <w:p w14:paraId="12E285FA" w14:textId="77777777" w:rsidR="00647D45" w:rsidRDefault="00647D45"/>
    <w:p w14:paraId="3B874E0A" w14:textId="77777777" w:rsidR="00647D45" w:rsidRDefault="00647D45"/>
    <w:p w14:paraId="1BE685D8" w14:textId="77777777" w:rsidR="00647D45" w:rsidRDefault="00647D45"/>
    <w:p w14:paraId="75A96DF5" w14:textId="77777777" w:rsidR="00647D45" w:rsidRDefault="00647D45"/>
    <w:p w14:paraId="24DCB4E3" w14:textId="77777777" w:rsidR="00647D45" w:rsidRDefault="00000000">
      <w:r>
        <w:rPr>
          <w:rFonts w:ascii="宋体" w:hAnsi="宋体" w:cs="宋体" w:hint="eastAsia"/>
          <w:b/>
          <w:color w:val="000000"/>
          <w:sz w:val="24"/>
        </w:rPr>
        <w:lastRenderedPageBreak/>
        <w:t>附件1：</w:t>
      </w:r>
      <w:r>
        <w:rPr>
          <w:rFonts w:ascii="宋体" w:hAnsi="宋体" w:cs="宋体"/>
          <w:b/>
          <w:color w:val="000000"/>
          <w:sz w:val="24"/>
        </w:rPr>
        <w:t>人员配置及数量汇总表</w:t>
      </w:r>
    </w:p>
    <w:tbl>
      <w:tblPr>
        <w:tblW w:w="5000" w:type="pct"/>
        <w:tblLook w:val="04A0" w:firstRow="1" w:lastRow="0" w:firstColumn="1" w:lastColumn="0" w:noHBand="0" w:noVBand="1"/>
      </w:tblPr>
      <w:tblGrid>
        <w:gridCol w:w="1689"/>
        <w:gridCol w:w="1762"/>
        <w:gridCol w:w="1665"/>
        <w:gridCol w:w="1182"/>
        <w:gridCol w:w="1472"/>
        <w:gridCol w:w="1472"/>
      </w:tblGrid>
      <w:tr w:rsidR="00647D45" w14:paraId="7E7F4649" w14:textId="77777777">
        <w:trPr>
          <w:trHeight w:val="980"/>
        </w:trPr>
        <w:tc>
          <w:tcPr>
            <w:tcW w:w="5000" w:type="pct"/>
            <w:gridSpan w:val="6"/>
            <w:tcBorders>
              <w:top w:val="nil"/>
              <w:left w:val="nil"/>
              <w:bottom w:val="nil"/>
              <w:right w:val="nil"/>
            </w:tcBorders>
            <w:noWrap/>
            <w:vAlign w:val="center"/>
          </w:tcPr>
          <w:p w14:paraId="1E27F8C4" w14:textId="77777777" w:rsidR="00647D45" w:rsidRDefault="00000000">
            <w:pPr>
              <w:widowControl/>
              <w:jc w:val="center"/>
              <w:rPr>
                <w:rFonts w:ascii="宋体" w:hAnsi="宋体" w:cs="宋体" w:hint="eastAsia"/>
                <w:color w:val="000000"/>
                <w:sz w:val="52"/>
                <w:szCs w:val="52"/>
              </w:rPr>
            </w:pPr>
            <w:r>
              <w:rPr>
                <w:rFonts w:ascii="宋体" w:hAnsi="宋体" w:cs="宋体"/>
                <w:color w:val="000000"/>
                <w:sz w:val="52"/>
                <w:szCs w:val="52"/>
              </w:rPr>
              <w:t>人员配置及数量汇总表</w:t>
            </w:r>
          </w:p>
        </w:tc>
      </w:tr>
      <w:tr w:rsidR="00647D45" w14:paraId="4961D981" w14:textId="77777777">
        <w:trPr>
          <w:trHeight w:val="640"/>
        </w:trPr>
        <w:tc>
          <w:tcPr>
            <w:tcW w:w="1851" w:type="pct"/>
            <w:tcBorders>
              <w:top w:val="single" w:sz="4" w:space="0" w:color="000000"/>
              <w:left w:val="single" w:sz="4" w:space="0" w:color="000000"/>
              <w:bottom w:val="single" w:sz="4" w:space="0" w:color="000000"/>
              <w:right w:val="single" w:sz="4" w:space="0" w:color="000000"/>
            </w:tcBorders>
            <w:noWrap/>
            <w:vAlign w:val="center"/>
          </w:tcPr>
          <w:p w14:paraId="73B86739"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序号</w:t>
            </w:r>
          </w:p>
        </w:tc>
        <w:tc>
          <w:tcPr>
            <w:tcW w:w="729" w:type="pct"/>
            <w:tcBorders>
              <w:top w:val="single" w:sz="4" w:space="0" w:color="000000"/>
              <w:left w:val="single" w:sz="4" w:space="0" w:color="000000"/>
              <w:bottom w:val="single" w:sz="4" w:space="0" w:color="000000"/>
              <w:right w:val="single" w:sz="4" w:space="0" w:color="000000"/>
            </w:tcBorders>
            <w:noWrap/>
            <w:vAlign w:val="center"/>
          </w:tcPr>
          <w:p w14:paraId="045CF251"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项目</w:t>
            </w:r>
          </w:p>
        </w:tc>
        <w:tc>
          <w:tcPr>
            <w:tcW w:w="691" w:type="pct"/>
            <w:tcBorders>
              <w:top w:val="single" w:sz="4" w:space="0" w:color="000000"/>
              <w:left w:val="single" w:sz="4" w:space="0" w:color="000000"/>
              <w:bottom w:val="single" w:sz="4" w:space="0" w:color="000000"/>
              <w:right w:val="single" w:sz="4" w:space="0" w:color="000000"/>
            </w:tcBorders>
            <w:noWrap/>
            <w:vAlign w:val="center"/>
          </w:tcPr>
          <w:p w14:paraId="7CC8C398"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二中</w:t>
            </w:r>
          </w:p>
        </w:tc>
        <w:tc>
          <w:tcPr>
            <w:tcW w:w="499" w:type="pct"/>
            <w:tcBorders>
              <w:top w:val="single" w:sz="4" w:space="0" w:color="000000"/>
              <w:left w:val="single" w:sz="4" w:space="0" w:color="000000"/>
              <w:bottom w:val="single" w:sz="4" w:space="0" w:color="000000"/>
              <w:right w:val="single" w:sz="4" w:space="0" w:color="000000"/>
            </w:tcBorders>
            <w:noWrap/>
            <w:vAlign w:val="center"/>
          </w:tcPr>
          <w:p w14:paraId="3D04AAEF" w14:textId="77777777" w:rsidR="00647D45" w:rsidRDefault="00000000">
            <w:pPr>
              <w:widowControl/>
              <w:jc w:val="center"/>
              <w:rPr>
                <w:rFonts w:ascii="宋体" w:hAnsi="宋体" w:cs="宋体" w:hint="eastAsia"/>
                <w:color w:val="000000"/>
                <w:sz w:val="24"/>
                <w:szCs w:val="24"/>
              </w:rPr>
            </w:pPr>
            <w:proofErr w:type="gramStart"/>
            <w:r>
              <w:rPr>
                <w:rFonts w:ascii="宋体" w:hAnsi="宋体" w:cs="宋体"/>
                <w:color w:val="000000"/>
                <w:sz w:val="24"/>
                <w:szCs w:val="24"/>
              </w:rPr>
              <w:t>建装</w:t>
            </w:r>
            <w:proofErr w:type="gramEnd"/>
          </w:p>
        </w:tc>
        <w:tc>
          <w:tcPr>
            <w:tcW w:w="615" w:type="pct"/>
            <w:tcBorders>
              <w:top w:val="single" w:sz="4" w:space="0" w:color="000000"/>
              <w:left w:val="single" w:sz="4" w:space="0" w:color="000000"/>
              <w:bottom w:val="single" w:sz="4" w:space="0" w:color="000000"/>
              <w:right w:val="single" w:sz="4" w:space="0" w:color="000000"/>
            </w:tcBorders>
            <w:noWrap/>
            <w:vAlign w:val="center"/>
          </w:tcPr>
          <w:p w14:paraId="771E7175"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翠竹</w:t>
            </w:r>
          </w:p>
        </w:tc>
        <w:tc>
          <w:tcPr>
            <w:tcW w:w="615" w:type="pct"/>
            <w:tcBorders>
              <w:top w:val="single" w:sz="4" w:space="0" w:color="000000"/>
              <w:left w:val="single" w:sz="4" w:space="0" w:color="000000"/>
              <w:bottom w:val="single" w:sz="4" w:space="0" w:color="000000"/>
              <w:right w:val="single" w:sz="4" w:space="0" w:color="000000"/>
            </w:tcBorders>
            <w:noWrap/>
            <w:vAlign w:val="center"/>
          </w:tcPr>
          <w:p w14:paraId="65F37F27"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民族</w:t>
            </w:r>
          </w:p>
        </w:tc>
      </w:tr>
      <w:tr w:rsidR="00647D45" w14:paraId="7A5ECBF4" w14:textId="77777777">
        <w:trPr>
          <w:trHeight w:val="640"/>
        </w:trPr>
        <w:tc>
          <w:tcPr>
            <w:tcW w:w="1851" w:type="pct"/>
            <w:tcBorders>
              <w:top w:val="single" w:sz="4" w:space="0" w:color="000000"/>
              <w:left w:val="single" w:sz="4" w:space="0" w:color="000000"/>
              <w:bottom w:val="single" w:sz="4" w:space="0" w:color="000000"/>
              <w:right w:val="single" w:sz="4" w:space="0" w:color="000000"/>
            </w:tcBorders>
            <w:noWrap/>
            <w:vAlign w:val="center"/>
          </w:tcPr>
          <w:p w14:paraId="49E1F7A3"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1</w:t>
            </w:r>
          </w:p>
        </w:tc>
        <w:tc>
          <w:tcPr>
            <w:tcW w:w="729" w:type="pct"/>
            <w:tcBorders>
              <w:top w:val="single" w:sz="4" w:space="0" w:color="000000"/>
              <w:left w:val="single" w:sz="4" w:space="0" w:color="000000"/>
              <w:bottom w:val="single" w:sz="4" w:space="0" w:color="000000"/>
              <w:right w:val="single" w:sz="4" w:space="0" w:color="000000"/>
            </w:tcBorders>
            <w:noWrap/>
            <w:vAlign w:val="center"/>
          </w:tcPr>
          <w:p w14:paraId="7CE616E1" w14:textId="77777777" w:rsidR="00647D45" w:rsidRDefault="00000000">
            <w:pPr>
              <w:widowControl/>
              <w:jc w:val="left"/>
              <w:rPr>
                <w:rFonts w:ascii="宋体" w:hAnsi="宋体" w:cs="宋体" w:hint="eastAsia"/>
                <w:color w:val="000000"/>
                <w:sz w:val="24"/>
                <w:szCs w:val="24"/>
              </w:rPr>
            </w:pPr>
            <w:r>
              <w:rPr>
                <w:rFonts w:ascii="宋体" w:hAnsi="宋体" w:cs="宋体"/>
                <w:color w:val="000000"/>
                <w:sz w:val="24"/>
                <w:szCs w:val="24"/>
              </w:rPr>
              <w:t>物业经理</w:t>
            </w:r>
          </w:p>
        </w:tc>
        <w:tc>
          <w:tcPr>
            <w:tcW w:w="691" w:type="pct"/>
            <w:tcBorders>
              <w:top w:val="single" w:sz="4" w:space="0" w:color="000000"/>
              <w:left w:val="single" w:sz="4" w:space="0" w:color="000000"/>
              <w:bottom w:val="single" w:sz="4" w:space="0" w:color="000000"/>
              <w:right w:val="single" w:sz="4" w:space="0" w:color="000000"/>
            </w:tcBorders>
            <w:noWrap/>
            <w:vAlign w:val="center"/>
          </w:tcPr>
          <w:p w14:paraId="2208C0CF"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1</w:t>
            </w:r>
          </w:p>
        </w:tc>
        <w:tc>
          <w:tcPr>
            <w:tcW w:w="499" w:type="pct"/>
            <w:tcBorders>
              <w:top w:val="single" w:sz="4" w:space="0" w:color="000000"/>
              <w:left w:val="single" w:sz="4" w:space="0" w:color="000000"/>
              <w:bottom w:val="single" w:sz="4" w:space="0" w:color="000000"/>
              <w:right w:val="single" w:sz="4" w:space="0" w:color="000000"/>
            </w:tcBorders>
            <w:noWrap/>
            <w:vAlign w:val="center"/>
          </w:tcPr>
          <w:p w14:paraId="44D97D78" w14:textId="77777777" w:rsidR="00647D45" w:rsidRDefault="00647D45">
            <w:pPr>
              <w:widowControl/>
              <w:jc w:val="center"/>
              <w:rPr>
                <w:rFonts w:ascii="宋体" w:hAnsi="宋体" w:cs="宋体" w:hint="eastAsia"/>
                <w:color w:val="000000"/>
                <w:sz w:val="24"/>
                <w:szCs w:val="24"/>
              </w:rPr>
            </w:pPr>
          </w:p>
        </w:tc>
        <w:tc>
          <w:tcPr>
            <w:tcW w:w="615" w:type="pct"/>
            <w:tcBorders>
              <w:top w:val="single" w:sz="4" w:space="0" w:color="000000"/>
              <w:left w:val="single" w:sz="4" w:space="0" w:color="000000"/>
              <w:bottom w:val="single" w:sz="4" w:space="0" w:color="000000"/>
              <w:right w:val="single" w:sz="4" w:space="0" w:color="000000"/>
            </w:tcBorders>
            <w:noWrap/>
            <w:vAlign w:val="center"/>
          </w:tcPr>
          <w:p w14:paraId="66AF4E3E" w14:textId="77777777" w:rsidR="00647D45" w:rsidRDefault="00647D45">
            <w:pPr>
              <w:widowControl/>
              <w:jc w:val="center"/>
              <w:rPr>
                <w:rFonts w:eastAsia="Times New Roman"/>
                <w:sz w:val="20"/>
                <w:szCs w:val="20"/>
              </w:rPr>
            </w:pPr>
          </w:p>
        </w:tc>
        <w:tc>
          <w:tcPr>
            <w:tcW w:w="615" w:type="pct"/>
            <w:tcBorders>
              <w:top w:val="single" w:sz="4" w:space="0" w:color="000000"/>
              <w:left w:val="single" w:sz="4" w:space="0" w:color="000000"/>
              <w:bottom w:val="single" w:sz="4" w:space="0" w:color="000000"/>
              <w:right w:val="single" w:sz="4" w:space="0" w:color="000000"/>
            </w:tcBorders>
            <w:noWrap/>
            <w:vAlign w:val="center"/>
          </w:tcPr>
          <w:p w14:paraId="6E597EB5"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1</w:t>
            </w:r>
          </w:p>
        </w:tc>
      </w:tr>
      <w:tr w:rsidR="00647D45" w14:paraId="6E568417" w14:textId="77777777">
        <w:trPr>
          <w:trHeight w:val="640"/>
        </w:trPr>
        <w:tc>
          <w:tcPr>
            <w:tcW w:w="1851" w:type="pct"/>
            <w:tcBorders>
              <w:top w:val="single" w:sz="4" w:space="0" w:color="000000"/>
              <w:left w:val="single" w:sz="4" w:space="0" w:color="000000"/>
              <w:bottom w:val="single" w:sz="4" w:space="0" w:color="000000"/>
              <w:right w:val="single" w:sz="4" w:space="0" w:color="000000"/>
            </w:tcBorders>
            <w:noWrap/>
            <w:vAlign w:val="center"/>
          </w:tcPr>
          <w:p w14:paraId="21C3468E"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2</w:t>
            </w:r>
          </w:p>
        </w:tc>
        <w:tc>
          <w:tcPr>
            <w:tcW w:w="729" w:type="pct"/>
            <w:tcBorders>
              <w:top w:val="single" w:sz="4" w:space="0" w:color="000000"/>
              <w:left w:val="single" w:sz="4" w:space="0" w:color="000000"/>
              <w:bottom w:val="single" w:sz="4" w:space="0" w:color="000000"/>
              <w:right w:val="single" w:sz="4" w:space="0" w:color="000000"/>
            </w:tcBorders>
            <w:noWrap/>
            <w:vAlign w:val="center"/>
          </w:tcPr>
          <w:p w14:paraId="5B767340" w14:textId="77777777" w:rsidR="00647D45" w:rsidRDefault="00000000">
            <w:pPr>
              <w:widowControl/>
              <w:jc w:val="left"/>
              <w:rPr>
                <w:rFonts w:ascii="宋体" w:hAnsi="宋体" w:cs="宋体" w:hint="eastAsia"/>
                <w:color w:val="000000"/>
                <w:sz w:val="24"/>
                <w:szCs w:val="24"/>
              </w:rPr>
            </w:pPr>
            <w:r>
              <w:rPr>
                <w:rFonts w:ascii="宋体" w:hAnsi="宋体" w:cs="宋体"/>
                <w:color w:val="000000"/>
                <w:sz w:val="24"/>
                <w:szCs w:val="24"/>
              </w:rPr>
              <w:t>会务</w:t>
            </w:r>
          </w:p>
        </w:tc>
        <w:tc>
          <w:tcPr>
            <w:tcW w:w="691" w:type="pct"/>
            <w:tcBorders>
              <w:top w:val="single" w:sz="4" w:space="0" w:color="000000"/>
              <w:left w:val="single" w:sz="4" w:space="0" w:color="000000"/>
              <w:bottom w:val="single" w:sz="4" w:space="0" w:color="000000"/>
              <w:right w:val="single" w:sz="4" w:space="0" w:color="000000"/>
            </w:tcBorders>
            <w:noWrap/>
            <w:vAlign w:val="center"/>
          </w:tcPr>
          <w:p w14:paraId="6A304AE5" w14:textId="77777777" w:rsidR="00647D45" w:rsidRDefault="00647D45">
            <w:pPr>
              <w:widowControl/>
              <w:jc w:val="left"/>
              <w:rPr>
                <w:rFonts w:ascii="宋体" w:hAnsi="宋体" w:cs="宋体" w:hint="eastAsia"/>
                <w:color w:val="000000"/>
                <w:sz w:val="24"/>
                <w:szCs w:val="24"/>
              </w:rPr>
            </w:pPr>
          </w:p>
        </w:tc>
        <w:tc>
          <w:tcPr>
            <w:tcW w:w="499" w:type="pct"/>
            <w:tcBorders>
              <w:top w:val="single" w:sz="4" w:space="0" w:color="000000"/>
              <w:left w:val="single" w:sz="4" w:space="0" w:color="000000"/>
              <w:bottom w:val="single" w:sz="4" w:space="0" w:color="000000"/>
              <w:right w:val="single" w:sz="4" w:space="0" w:color="000000"/>
            </w:tcBorders>
            <w:noWrap/>
            <w:vAlign w:val="center"/>
          </w:tcPr>
          <w:p w14:paraId="59B61B91" w14:textId="77777777" w:rsidR="00647D45" w:rsidRDefault="00647D45">
            <w:pPr>
              <w:widowControl/>
              <w:jc w:val="center"/>
              <w:rPr>
                <w:rFonts w:eastAsia="Times New Roman"/>
                <w:sz w:val="20"/>
                <w:szCs w:val="20"/>
              </w:rPr>
            </w:pPr>
          </w:p>
        </w:tc>
        <w:tc>
          <w:tcPr>
            <w:tcW w:w="615" w:type="pct"/>
            <w:tcBorders>
              <w:top w:val="single" w:sz="4" w:space="0" w:color="000000"/>
              <w:left w:val="single" w:sz="4" w:space="0" w:color="000000"/>
              <w:bottom w:val="single" w:sz="4" w:space="0" w:color="000000"/>
              <w:right w:val="single" w:sz="4" w:space="0" w:color="000000"/>
            </w:tcBorders>
            <w:noWrap/>
            <w:vAlign w:val="center"/>
          </w:tcPr>
          <w:p w14:paraId="3A4C647D" w14:textId="77777777" w:rsidR="00647D45" w:rsidRDefault="00647D45">
            <w:pPr>
              <w:widowControl/>
              <w:jc w:val="center"/>
              <w:rPr>
                <w:rFonts w:eastAsia="Times New Roman"/>
                <w:sz w:val="20"/>
                <w:szCs w:val="20"/>
              </w:rPr>
            </w:pPr>
          </w:p>
        </w:tc>
        <w:tc>
          <w:tcPr>
            <w:tcW w:w="615" w:type="pct"/>
            <w:tcBorders>
              <w:top w:val="single" w:sz="4" w:space="0" w:color="000000"/>
              <w:left w:val="single" w:sz="4" w:space="0" w:color="000000"/>
              <w:bottom w:val="single" w:sz="4" w:space="0" w:color="000000"/>
              <w:right w:val="single" w:sz="4" w:space="0" w:color="000000"/>
            </w:tcBorders>
            <w:noWrap/>
            <w:vAlign w:val="center"/>
          </w:tcPr>
          <w:p w14:paraId="1FB7EEF2"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1</w:t>
            </w:r>
          </w:p>
        </w:tc>
      </w:tr>
      <w:tr w:rsidR="00647D45" w14:paraId="68BCFEED" w14:textId="77777777">
        <w:trPr>
          <w:trHeight w:val="1120"/>
        </w:trPr>
        <w:tc>
          <w:tcPr>
            <w:tcW w:w="1851" w:type="pct"/>
            <w:tcBorders>
              <w:top w:val="single" w:sz="4" w:space="0" w:color="000000"/>
              <w:left w:val="single" w:sz="4" w:space="0" w:color="000000"/>
              <w:bottom w:val="single" w:sz="4" w:space="0" w:color="000000"/>
              <w:right w:val="single" w:sz="4" w:space="0" w:color="000000"/>
            </w:tcBorders>
            <w:noWrap/>
            <w:vAlign w:val="center"/>
          </w:tcPr>
          <w:p w14:paraId="08165FD1"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3</w:t>
            </w:r>
          </w:p>
        </w:tc>
        <w:tc>
          <w:tcPr>
            <w:tcW w:w="729" w:type="pct"/>
            <w:tcBorders>
              <w:top w:val="single" w:sz="4" w:space="0" w:color="000000"/>
              <w:left w:val="single" w:sz="4" w:space="0" w:color="000000"/>
              <w:bottom w:val="single" w:sz="4" w:space="0" w:color="000000"/>
              <w:right w:val="single" w:sz="4" w:space="0" w:color="000000"/>
            </w:tcBorders>
            <w:vAlign w:val="center"/>
          </w:tcPr>
          <w:p w14:paraId="5D669955" w14:textId="77777777" w:rsidR="00647D45" w:rsidRDefault="00000000">
            <w:pPr>
              <w:widowControl/>
              <w:jc w:val="left"/>
              <w:rPr>
                <w:rFonts w:ascii="宋体" w:hAnsi="宋体" w:cs="宋体" w:hint="eastAsia"/>
                <w:color w:val="000000"/>
                <w:sz w:val="24"/>
                <w:szCs w:val="24"/>
              </w:rPr>
            </w:pPr>
            <w:r>
              <w:rPr>
                <w:rFonts w:ascii="宋体" w:hAnsi="宋体" w:cs="宋体"/>
                <w:color w:val="000000"/>
                <w:sz w:val="24"/>
                <w:szCs w:val="24"/>
              </w:rPr>
              <w:t>保洁人员（</w:t>
            </w:r>
            <w:proofErr w:type="gramStart"/>
            <w:r>
              <w:rPr>
                <w:rFonts w:ascii="宋体" w:hAnsi="宋体" w:cs="宋体"/>
                <w:color w:val="000000"/>
                <w:sz w:val="24"/>
                <w:szCs w:val="24"/>
              </w:rPr>
              <w:t>含简单</w:t>
            </w:r>
            <w:proofErr w:type="gramEnd"/>
            <w:r>
              <w:rPr>
                <w:rFonts w:ascii="宋体" w:hAnsi="宋体" w:cs="宋体"/>
                <w:color w:val="000000"/>
                <w:sz w:val="24"/>
                <w:szCs w:val="24"/>
              </w:rPr>
              <w:t>绿化养护）</w:t>
            </w:r>
          </w:p>
        </w:tc>
        <w:tc>
          <w:tcPr>
            <w:tcW w:w="691" w:type="pct"/>
            <w:tcBorders>
              <w:top w:val="single" w:sz="4" w:space="0" w:color="000000"/>
              <w:left w:val="single" w:sz="4" w:space="0" w:color="000000"/>
              <w:bottom w:val="single" w:sz="4" w:space="0" w:color="000000"/>
              <w:right w:val="single" w:sz="4" w:space="0" w:color="000000"/>
            </w:tcBorders>
            <w:noWrap/>
            <w:vAlign w:val="center"/>
          </w:tcPr>
          <w:p w14:paraId="44154BDD"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6</w:t>
            </w:r>
          </w:p>
        </w:tc>
        <w:tc>
          <w:tcPr>
            <w:tcW w:w="499" w:type="pct"/>
            <w:tcBorders>
              <w:top w:val="single" w:sz="4" w:space="0" w:color="000000"/>
              <w:left w:val="single" w:sz="4" w:space="0" w:color="000000"/>
              <w:bottom w:val="single" w:sz="4" w:space="0" w:color="000000"/>
              <w:right w:val="single" w:sz="4" w:space="0" w:color="000000"/>
            </w:tcBorders>
            <w:noWrap/>
            <w:vAlign w:val="center"/>
          </w:tcPr>
          <w:p w14:paraId="000C2C0A"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2</w:t>
            </w:r>
          </w:p>
        </w:tc>
        <w:tc>
          <w:tcPr>
            <w:tcW w:w="615" w:type="pct"/>
            <w:tcBorders>
              <w:top w:val="single" w:sz="4" w:space="0" w:color="000000"/>
              <w:left w:val="single" w:sz="4" w:space="0" w:color="000000"/>
              <w:bottom w:val="single" w:sz="4" w:space="0" w:color="000000"/>
              <w:right w:val="single" w:sz="4" w:space="0" w:color="000000"/>
            </w:tcBorders>
            <w:noWrap/>
            <w:vAlign w:val="center"/>
          </w:tcPr>
          <w:p w14:paraId="6E022B6F"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4</w:t>
            </w:r>
          </w:p>
        </w:tc>
        <w:tc>
          <w:tcPr>
            <w:tcW w:w="615" w:type="pct"/>
            <w:tcBorders>
              <w:top w:val="single" w:sz="4" w:space="0" w:color="000000"/>
              <w:left w:val="single" w:sz="4" w:space="0" w:color="000000"/>
              <w:bottom w:val="single" w:sz="4" w:space="0" w:color="000000"/>
              <w:right w:val="single" w:sz="4" w:space="0" w:color="000000"/>
            </w:tcBorders>
            <w:noWrap/>
            <w:vAlign w:val="center"/>
          </w:tcPr>
          <w:p w14:paraId="64493D2E"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6</w:t>
            </w:r>
          </w:p>
        </w:tc>
      </w:tr>
      <w:tr w:rsidR="00647D45" w14:paraId="01C4D906" w14:textId="77777777">
        <w:trPr>
          <w:trHeight w:val="640"/>
        </w:trPr>
        <w:tc>
          <w:tcPr>
            <w:tcW w:w="1851" w:type="pct"/>
            <w:tcBorders>
              <w:top w:val="single" w:sz="4" w:space="0" w:color="000000"/>
              <w:left w:val="single" w:sz="4" w:space="0" w:color="000000"/>
              <w:bottom w:val="single" w:sz="4" w:space="0" w:color="000000"/>
              <w:right w:val="single" w:sz="4" w:space="0" w:color="000000"/>
            </w:tcBorders>
            <w:noWrap/>
            <w:vAlign w:val="center"/>
          </w:tcPr>
          <w:p w14:paraId="358CB58C"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4</w:t>
            </w:r>
          </w:p>
        </w:tc>
        <w:tc>
          <w:tcPr>
            <w:tcW w:w="729" w:type="pct"/>
            <w:tcBorders>
              <w:top w:val="single" w:sz="4" w:space="0" w:color="000000"/>
              <w:left w:val="single" w:sz="4" w:space="0" w:color="000000"/>
              <w:bottom w:val="single" w:sz="4" w:space="0" w:color="000000"/>
              <w:right w:val="single" w:sz="4" w:space="0" w:color="000000"/>
            </w:tcBorders>
            <w:noWrap/>
            <w:vAlign w:val="center"/>
          </w:tcPr>
          <w:p w14:paraId="721D8177" w14:textId="77777777" w:rsidR="00647D45" w:rsidRDefault="00000000">
            <w:pPr>
              <w:widowControl/>
              <w:jc w:val="left"/>
              <w:rPr>
                <w:rFonts w:ascii="宋体" w:hAnsi="宋体" w:cs="宋体" w:hint="eastAsia"/>
                <w:color w:val="000000"/>
                <w:sz w:val="24"/>
                <w:szCs w:val="24"/>
              </w:rPr>
            </w:pPr>
            <w:r>
              <w:rPr>
                <w:rFonts w:ascii="宋体" w:hAnsi="宋体" w:cs="宋体"/>
                <w:color w:val="000000"/>
                <w:sz w:val="24"/>
                <w:szCs w:val="24"/>
              </w:rPr>
              <w:t>水电及零星维修工</w:t>
            </w:r>
          </w:p>
        </w:tc>
        <w:tc>
          <w:tcPr>
            <w:tcW w:w="691" w:type="pct"/>
            <w:tcBorders>
              <w:top w:val="single" w:sz="4" w:space="0" w:color="000000"/>
              <w:left w:val="single" w:sz="4" w:space="0" w:color="000000"/>
              <w:bottom w:val="single" w:sz="4" w:space="0" w:color="000000"/>
              <w:right w:val="single" w:sz="4" w:space="0" w:color="000000"/>
            </w:tcBorders>
            <w:noWrap/>
            <w:vAlign w:val="center"/>
          </w:tcPr>
          <w:p w14:paraId="70FCA89D"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2</w:t>
            </w:r>
          </w:p>
        </w:tc>
        <w:tc>
          <w:tcPr>
            <w:tcW w:w="499" w:type="pct"/>
            <w:tcBorders>
              <w:top w:val="single" w:sz="4" w:space="0" w:color="000000"/>
              <w:left w:val="single" w:sz="4" w:space="0" w:color="000000"/>
              <w:bottom w:val="single" w:sz="4" w:space="0" w:color="000000"/>
              <w:right w:val="single" w:sz="4" w:space="0" w:color="000000"/>
            </w:tcBorders>
            <w:noWrap/>
            <w:vAlign w:val="center"/>
          </w:tcPr>
          <w:p w14:paraId="27DD8EF1" w14:textId="77777777" w:rsidR="00647D45" w:rsidRDefault="00647D45">
            <w:pPr>
              <w:widowControl/>
              <w:jc w:val="center"/>
              <w:rPr>
                <w:rFonts w:ascii="宋体" w:hAnsi="宋体" w:cs="宋体" w:hint="eastAsia"/>
                <w:color w:val="000000"/>
                <w:sz w:val="24"/>
                <w:szCs w:val="24"/>
              </w:rPr>
            </w:pPr>
          </w:p>
        </w:tc>
        <w:tc>
          <w:tcPr>
            <w:tcW w:w="615" w:type="pct"/>
            <w:tcBorders>
              <w:top w:val="single" w:sz="4" w:space="0" w:color="000000"/>
              <w:left w:val="single" w:sz="4" w:space="0" w:color="000000"/>
              <w:bottom w:val="single" w:sz="4" w:space="0" w:color="000000"/>
              <w:right w:val="single" w:sz="4" w:space="0" w:color="000000"/>
            </w:tcBorders>
            <w:noWrap/>
            <w:vAlign w:val="center"/>
          </w:tcPr>
          <w:p w14:paraId="79C1696C"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1</w:t>
            </w:r>
          </w:p>
        </w:tc>
        <w:tc>
          <w:tcPr>
            <w:tcW w:w="615" w:type="pct"/>
            <w:tcBorders>
              <w:top w:val="single" w:sz="4" w:space="0" w:color="000000"/>
              <w:left w:val="single" w:sz="4" w:space="0" w:color="000000"/>
              <w:bottom w:val="single" w:sz="4" w:space="0" w:color="000000"/>
              <w:right w:val="single" w:sz="4" w:space="0" w:color="000000"/>
            </w:tcBorders>
            <w:noWrap/>
            <w:vAlign w:val="center"/>
          </w:tcPr>
          <w:p w14:paraId="0BF64514"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1</w:t>
            </w:r>
          </w:p>
        </w:tc>
      </w:tr>
      <w:tr w:rsidR="00647D45" w14:paraId="194ECE38" w14:textId="77777777">
        <w:trPr>
          <w:trHeight w:val="640"/>
        </w:trPr>
        <w:tc>
          <w:tcPr>
            <w:tcW w:w="1851" w:type="pct"/>
            <w:tcBorders>
              <w:top w:val="single" w:sz="4" w:space="0" w:color="000000"/>
              <w:left w:val="single" w:sz="4" w:space="0" w:color="000000"/>
              <w:bottom w:val="single" w:sz="4" w:space="0" w:color="000000"/>
              <w:right w:val="single" w:sz="4" w:space="0" w:color="000000"/>
            </w:tcBorders>
            <w:noWrap/>
            <w:vAlign w:val="center"/>
          </w:tcPr>
          <w:p w14:paraId="77C67CF7"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5</w:t>
            </w:r>
          </w:p>
        </w:tc>
        <w:tc>
          <w:tcPr>
            <w:tcW w:w="729" w:type="pct"/>
            <w:tcBorders>
              <w:top w:val="single" w:sz="4" w:space="0" w:color="000000"/>
              <w:left w:val="single" w:sz="4" w:space="0" w:color="000000"/>
              <w:bottom w:val="single" w:sz="4" w:space="0" w:color="000000"/>
              <w:right w:val="single" w:sz="4" w:space="0" w:color="000000"/>
            </w:tcBorders>
            <w:noWrap/>
            <w:vAlign w:val="center"/>
          </w:tcPr>
          <w:p w14:paraId="14B4FC02" w14:textId="77777777" w:rsidR="00647D45" w:rsidRDefault="00000000">
            <w:pPr>
              <w:widowControl/>
              <w:jc w:val="left"/>
              <w:rPr>
                <w:rFonts w:ascii="宋体" w:hAnsi="宋体" w:cs="宋体" w:hint="eastAsia"/>
                <w:color w:val="000000"/>
                <w:sz w:val="24"/>
                <w:szCs w:val="24"/>
              </w:rPr>
            </w:pPr>
            <w:r>
              <w:rPr>
                <w:rFonts w:ascii="宋体" w:hAnsi="宋体" w:cs="宋体"/>
                <w:color w:val="000000"/>
                <w:sz w:val="24"/>
                <w:szCs w:val="24"/>
              </w:rPr>
              <w:t>宿舍主管</w:t>
            </w:r>
          </w:p>
        </w:tc>
        <w:tc>
          <w:tcPr>
            <w:tcW w:w="691" w:type="pct"/>
            <w:tcBorders>
              <w:top w:val="single" w:sz="4" w:space="0" w:color="000000"/>
              <w:left w:val="single" w:sz="4" w:space="0" w:color="000000"/>
              <w:bottom w:val="single" w:sz="4" w:space="0" w:color="000000"/>
              <w:right w:val="single" w:sz="4" w:space="0" w:color="000000"/>
            </w:tcBorders>
            <w:noWrap/>
            <w:vAlign w:val="center"/>
          </w:tcPr>
          <w:p w14:paraId="7E348EE5"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1</w:t>
            </w:r>
          </w:p>
        </w:tc>
        <w:tc>
          <w:tcPr>
            <w:tcW w:w="499" w:type="pct"/>
            <w:tcBorders>
              <w:top w:val="single" w:sz="4" w:space="0" w:color="000000"/>
              <w:left w:val="single" w:sz="4" w:space="0" w:color="000000"/>
              <w:bottom w:val="single" w:sz="4" w:space="0" w:color="000000"/>
              <w:right w:val="single" w:sz="4" w:space="0" w:color="000000"/>
            </w:tcBorders>
            <w:noWrap/>
            <w:vAlign w:val="center"/>
          </w:tcPr>
          <w:p w14:paraId="415AF3E8" w14:textId="77777777" w:rsidR="00647D45" w:rsidRDefault="00647D45">
            <w:pPr>
              <w:widowControl/>
              <w:jc w:val="center"/>
              <w:rPr>
                <w:rFonts w:ascii="宋体" w:hAnsi="宋体" w:cs="宋体" w:hint="eastAsia"/>
                <w:color w:val="000000"/>
                <w:sz w:val="24"/>
                <w:szCs w:val="24"/>
              </w:rPr>
            </w:pPr>
          </w:p>
        </w:tc>
        <w:tc>
          <w:tcPr>
            <w:tcW w:w="615" w:type="pct"/>
            <w:tcBorders>
              <w:top w:val="single" w:sz="4" w:space="0" w:color="000000"/>
              <w:left w:val="single" w:sz="4" w:space="0" w:color="000000"/>
              <w:bottom w:val="single" w:sz="4" w:space="0" w:color="000000"/>
              <w:right w:val="single" w:sz="4" w:space="0" w:color="000000"/>
            </w:tcBorders>
            <w:noWrap/>
            <w:vAlign w:val="center"/>
          </w:tcPr>
          <w:p w14:paraId="594BE9EA" w14:textId="77777777" w:rsidR="00647D45" w:rsidRDefault="00647D45">
            <w:pPr>
              <w:widowControl/>
              <w:jc w:val="center"/>
              <w:rPr>
                <w:rFonts w:eastAsia="Times New Roman"/>
                <w:sz w:val="20"/>
                <w:szCs w:val="20"/>
              </w:rPr>
            </w:pPr>
          </w:p>
        </w:tc>
        <w:tc>
          <w:tcPr>
            <w:tcW w:w="615" w:type="pct"/>
            <w:tcBorders>
              <w:top w:val="single" w:sz="4" w:space="0" w:color="000000"/>
              <w:left w:val="single" w:sz="4" w:space="0" w:color="000000"/>
              <w:bottom w:val="single" w:sz="4" w:space="0" w:color="000000"/>
              <w:right w:val="single" w:sz="4" w:space="0" w:color="000000"/>
            </w:tcBorders>
            <w:noWrap/>
            <w:vAlign w:val="center"/>
          </w:tcPr>
          <w:p w14:paraId="50599FA8" w14:textId="77777777" w:rsidR="00647D45" w:rsidRDefault="00647D45">
            <w:pPr>
              <w:widowControl/>
              <w:jc w:val="center"/>
              <w:rPr>
                <w:rFonts w:eastAsia="Times New Roman"/>
                <w:sz w:val="20"/>
                <w:szCs w:val="20"/>
              </w:rPr>
            </w:pPr>
          </w:p>
        </w:tc>
      </w:tr>
      <w:tr w:rsidR="00647D45" w14:paraId="48ED6664" w14:textId="77777777">
        <w:trPr>
          <w:trHeight w:val="640"/>
        </w:trPr>
        <w:tc>
          <w:tcPr>
            <w:tcW w:w="1851" w:type="pct"/>
            <w:tcBorders>
              <w:top w:val="single" w:sz="4" w:space="0" w:color="000000"/>
              <w:left w:val="single" w:sz="4" w:space="0" w:color="000000"/>
              <w:bottom w:val="single" w:sz="4" w:space="0" w:color="000000"/>
              <w:right w:val="single" w:sz="4" w:space="0" w:color="000000"/>
            </w:tcBorders>
            <w:noWrap/>
            <w:vAlign w:val="center"/>
          </w:tcPr>
          <w:p w14:paraId="7F49FA2E"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6</w:t>
            </w:r>
          </w:p>
        </w:tc>
        <w:tc>
          <w:tcPr>
            <w:tcW w:w="729" w:type="pct"/>
            <w:tcBorders>
              <w:top w:val="single" w:sz="4" w:space="0" w:color="000000"/>
              <w:left w:val="single" w:sz="4" w:space="0" w:color="000000"/>
              <w:bottom w:val="single" w:sz="4" w:space="0" w:color="000000"/>
              <w:right w:val="single" w:sz="4" w:space="0" w:color="000000"/>
            </w:tcBorders>
            <w:noWrap/>
            <w:vAlign w:val="center"/>
          </w:tcPr>
          <w:p w14:paraId="540FAD9F" w14:textId="77777777" w:rsidR="00647D45" w:rsidRDefault="00000000">
            <w:pPr>
              <w:widowControl/>
              <w:jc w:val="left"/>
              <w:rPr>
                <w:rFonts w:ascii="宋体" w:hAnsi="宋体" w:cs="宋体" w:hint="eastAsia"/>
                <w:color w:val="000000"/>
                <w:sz w:val="24"/>
                <w:szCs w:val="24"/>
              </w:rPr>
            </w:pPr>
            <w:r>
              <w:rPr>
                <w:rFonts w:ascii="宋体" w:hAnsi="宋体" w:cs="宋体"/>
                <w:color w:val="000000"/>
                <w:sz w:val="24"/>
                <w:szCs w:val="24"/>
              </w:rPr>
              <w:t>宿舍管理员</w:t>
            </w:r>
          </w:p>
        </w:tc>
        <w:tc>
          <w:tcPr>
            <w:tcW w:w="691" w:type="pct"/>
            <w:tcBorders>
              <w:top w:val="single" w:sz="4" w:space="0" w:color="000000"/>
              <w:left w:val="single" w:sz="4" w:space="0" w:color="000000"/>
              <w:bottom w:val="single" w:sz="4" w:space="0" w:color="000000"/>
              <w:right w:val="single" w:sz="4" w:space="0" w:color="000000"/>
            </w:tcBorders>
            <w:noWrap/>
            <w:vAlign w:val="center"/>
          </w:tcPr>
          <w:p w14:paraId="788490CA"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5</w:t>
            </w:r>
          </w:p>
        </w:tc>
        <w:tc>
          <w:tcPr>
            <w:tcW w:w="499" w:type="pct"/>
            <w:tcBorders>
              <w:top w:val="single" w:sz="4" w:space="0" w:color="000000"/>
              <w:left w:val="single" w:sz="4" w:space="0" w:color="000000"/>
              <w:bottom w:val="single" w:sz="4" w:space="0" w:color="000000"/>
              <w:right w:val="single" w:sz="4" w:space="0" w:color="000000"/>
            </w:tcBorders>
            <w:noWrap/>
            <w:vAlign w:val="center"/>
          </w:tcPr>
          <w:p w14:paraId="10B38208" w14:textId="77777777" w:rsidR="00647D45" w:rsidRDefault="00647D45">
            <w:pPr>
              <w:widowControl/>
              <w:jc w:val="center"/>
              <w:rPr>
                <w:rFonts w:ascii="宋体" w:hAnsi="宋体" w:cs="宋体" w:hint="eastAsia"/>
                <w:color w:val="000000"/>
                <w:sz w:val="24"/>
                <w:szCs w:val="24"/>
              </w:rPr>
            </w:pPr>
          </w:p>
        </w:tc>
        <w:tc>
          <w:tcPr>
            <w:tcW w:w="615" w:type="pct"/>
            <w:tcBorders>
              <w:top w:val="single" w:sz="4" w:space="0" w:color="000000"/>
              <w:left w:val="single" w:sz="4" w:space="0" w:color="000000"/>
              <w:bottom w:val="single" w:sz="4" w:space="0" w:color="000000"/>
              <w:right w:val="single" w:sz="4" w:space="0" w:color="000000"/>
            </w:tcBorders>
            <w:noWrap/>
            <w:vAlign w:val="center"/>
          </w:tcPr>
          <w:p w14:paraId="51902F11" w14:textId="77777777" w:rsidR="00647D45" w:rsidRDefault="00647D45">
            <w:pPr>
              <w:widowControl/>
              <w:jc w:val="center"/>
              <w:rPr>
                <w:rFonts w:eastAsia="Times New Roman"/>
                <w:sz w:val="20"/>
                <w:szCs w:val="20"/>
              </w:rPr>
            </w:pPr>
          </w:p>
        </w:tc>
        <w:tc>
          <w:tcPr>
            <w:tcW w:w="615" w:type="pct"/>
            <w:tcBorders>
              <w:top w:val="single" w:sz="4" w:space="0" w:color="000000"/>
              <w:left w:val="single" w:sz="4" w:space="0" w:color="000000"/>
              <w:bottom w:val="single" w:sz="4" w:space="0" w:color="000000"/>
              <w:right w:val="single" w:sz="4" w:space="0" w:color="000000"/>
            </w:tcBorders>
            <w:noWrap/>
            <w:vAlign w:val="center"/>
          </w:tcPr>
          <w:p w14:paraId="236A87ED" w14:textId="77777777" w:rsidR="00647D45" w:rsidRDefault="00647D45">
            <w:pPr>
              <w:widowControl/>
              <w:jc w:val="center"/>
              <w:rPr>
                <w:rFonts w:eastAsia="Times New Roman"/>
                <w:sz w:val="20"/>
                <w:szCs w:val="20"/>
              </w:rPr>
            </w:pPr>
          </w:p>
        </w:tc>
      </w:tr>
      <w:tr w:rsidR="00647D45" w14:paraId="08B6E1B6" w14:textId="77777777">
        <w:trPr>
          <w:trHeight w:val="640"/>
        </w:trPr>
        <w:tc>
          <w:tcPr>
            <w:tcW w:w="1851" w:type="pct"/>
            <w:tcBorders>
              <w:top w:val="single" w:sz="4" w:space="0" w:color="000000"/>
              <w:left w:val="single" w:sz="4" w:space="0" w:color="000000"/>
              <w:bottom w:val="single" w:sz="4" w:space="0" w:color="000000"/>
              <w:right w:val="single" w:sz="4" w:space="0" w:color="000000"/>
            </w:tcBorders>
            <w:noWrap/>
            <w:vAlign w:val="center"/>
          </w:tcPr>
          <w:p w14:paraId="567DD541"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7</w:t>
            </w:r>
          </w:p>
        </w:tc>
        <w:tc>
          <w:tcPr>
            <w:tcW w:w="729" w:type="pct"/>
            <w:tcBorders>
              <w:top w:val="single" w:sz="4" w:space="0" w:color="000000"/>
              <w:left w:val="single" w:sz="4" w:space="0" w:color="000000"/>
              <w:bottom w:val="single" w:sz="4" w:space="0" w:color="000000"/>
              <w:right w:val="single" w:sz="4" w:space="0" w:color="000000"/>
            </w:tcBorders>
            <w:noWrap/>
            <w:vAlign w:val="center"/>
          </w:tcPr>
          <w:p w14:paraId="346B1108" w14:textId="77777777" w:rsidR="00647D45" w:rsidRDefault="00000000">
            <w:pPr>
              <w:widowControl/>
              <w:jc w:val="left"/>
              <w:rPr>
                <w:rFonts w:ascii="宋体" w:hAnsi="宋体" w:cs="宋体" w:hint="eastAsia"/>
                <w:color w:val="000000"/>
                <w:sz w:val="24"/>
                <w:szCs w:val="24"/>
              </w:rPr>
            </w:pPr>
            <w:r>
              <w:rPr>
                <w:rFonts w:ascii="宋体" w:hAnsi="宋体" w:cs="宋体"/>
                <w:color w:val="000000"/>
                <w:sz w:val="24"/>
                <w:szCs w:val="24"/>
              </w:rPr>
              <w:t>保安主管（队长）</w:t>
            </w:r>
          </w:p>
        </w:tc>
        <w:tc>
          <w:tcPr>
            <w:tcW w:w="691" w:type="pct"/>
            <w:tcBorders>
              <w:top w:val="single" w:sz="4" w:space="0" w:color="000000"/>
              <w:left w:val="single" w:sz="4" w:space="0" w:color="000000"/>
              <w:bottom w:val="single" w:sz="4" w:space="0" w:color="000000"/>
              <w:right w:val="single" w:sz="4" w:space="0" w:color="000000"/>
            </w:tcBorders>
            <w:noWrap/>
            <w:vAlign w:val="center"/>
          </w:tcPr>
          <w:p w14:paraId="0A792166"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1</w:t>
            </w:r>
          </w:p>
        </w:tc>
        <w:tc>
          <w:tcPr>
            <w:tcW w:w="499" w:type="pct"/>
            <w:tcBorders>
              <w:top w:val="single" w:sz="4" w:space="0" w:color="000000"/>
              <w:left w:val="single" w:sz="4" w:space="0" w:color="000000"/>
              <w:bottom w:val="single" w:sz="4" w:space="0" w:color="000000"/>
              <w:right w:val="single" w:sz="4" w:space="0" w:color="000000"/>
            </w:tcBorders>
            <w:noWrap/>
            <w:vAlign w:val="center"/>
          </w:tcPr>
          <w:p w14:paraId="6402F016"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1</w:t>
            </w:r>
          </w:p>
        </w:tc>
        <w:tc>
          <w:tcPr>
            <w:tcW w:w="615" w:type="pct"/>
            <w:tcBorders>
              <w:top w:val="single" w:sz="4" w:space="0" w:color="000000"/>
              <w:left w:val="single" w:sz="4" w:space="0" w:color="000000"/>
              <w:bottom w:val="single" w:sz="4" w:space="0" w:color="000000"/>
              <w:right w:val="single" w:sz="4" w:space="0" w:color="000000"/>
            </w:tcBorders>
            <w:noWrap/>
            <w:vAlign w:val="center"/>
          </w:tcPr>
          <w:p w14:paraId="5FC1785F"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1</w:t>
            </w:r>
          </w:p>
        </w:tc>
        <w:tc>
          <w:tcPr>
            <w:tcW w:w="615" w:type="pct"/>
            <w:tcBorders>
              <w:top w:val="single" w:sz="4" w:space="0" w:color="000000"/>
              <w:left w:val="single" w:sz="4" w:space="0" w:color="000000"/>
              <w:bottom w:val="single" w:sz="4" w:space="0" w:color="000000"/>
              <w:right w:val="single" w:sz="4" w:space="0" w:color="000000"/>
            </w:tcBorders>
            <w:noWrap/>
            <w:vAlign w:val="center"/>
          </w:tcPr>
          <w:p w14:paraId="1C33C26F"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1</w:t>
            </w:r>
          </w:p>
        </w:tc>
      </w:tr>
      <w:tr w:rsidR="00647D45" w14:paraId="4A31ECD8" w14:textId="77777777">
        <w:trPr>
          <w:trHeight w:val="640"/>
        </w:trPr>
        <w:tc>
          <w:tcPr>
            <w:tcW w:w="1851" w:type="pct"/>
            <w:tcBorders>
              <w:top w:val="single" w:sz="4" w:space="0" w:color="000000"/>
              <w:left w:val="single" w:sz="4" w:space="0" w:color="000000"/>
              <w:bottom w:val="single" w:sz="4" w:space="0" w:color="000000"/>
              <w:right w:val="single" w:sz="4" w:space="0" w:color="000000"/>
            </w:tcBorders>
            <w:noWrap/>
            <w:vAlign w:val="center"/>
          </w:tcPr>
          <w:p w14:paraId="6AFDBE3C"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8</w:t>
            </w:r>
          </w:p>
        </w:tc>
        <w:tc>
          <w:tcPr>
            <w:tcW w:w="729" w:type="pct"/>
            <w:tcBorders>
              <w:top w:val="single" w:sz="4" w:space="0" w:color="000000"/>
              <w:left w:val="single" w:sz="4" w:space="0" w:color="000000"/>
              <w:bottom w:val="single" w:sz="4" w:space="0" w:color="000000"/>
              <w:right w:val="single" w:sz="4" w:space="0" w:color="000000"/>
            </w:tcBorders>
            <w:noWrap/>
            <w:vAlign w:val="center"/>
          </w:tcPr>
          <w:p w14:paraId="2377E9B4" w14:textId="77777777" w:rsidR="00647D45" w:rsidRDefault="00000000">
            <w:pPr>
              <w:widowControl/>
              <w:jc w:val="left"/>
              <w:rPr>
                <w:rFonts w:ascii="宋体" w:hAnsi="宋体" w:cs="宋体" w:hint="eastAsia"/>
                <w:color w:val="000000"/>
                <w:sz w:val="24"/>
                <w:szCs w:val="24"/>
              </w:rPr>
            </w:pPr>
            <w:r>
              <w:rPr>
                <w:rFonts w:ascii="宋体" w:hAnsi="宋体" w:cs="宋体"/>
                <w:color w:val="000000"/>
                <w:sz w:val="24"/>
                <w:szCs w:val="24"/>
              </w:rPr>
              <w:t>保安员</w:t>
            </w:r>
          </w:p>
        </w:tc>
        <w:tc>
          <w:tcPr>
            <w:tcW w:w="691" w:type="pct"/>
            <w:tcBorders>
              <w:top w:val="single" w:sz="4" w:space="0" w:color="000000"/>
              <w:left w:val="single" w:sz="4" w:space="0" w:color="000000"/>
              <w:bottom w:val="single" w:sz="4" w:space="0" w:color="000000"/>
              <w:right w:val="single" w:sz="4" w:space="0" w:color="000000"/>
            </w:tcBorders>
            <w:noWrap/>
            <w:vAlign w:val="center"/>
          </w:tcPr>
          <w:p w14:paraId="4A4D5311"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8（含2个消控）</w:t>
            </w:r>
          </w:p>
        </w:tc>
        <w:tc>
          <w:tcPr>
            <w:tcW w:w="499" w:type="pct"/>
            <w:tcBorders>
              <w:top w:val="single" w:sz="4" w:space="0" w:color="000000"/>
              <w:left w:val="single" w:sz="4" w:space="0" w:color="000000"/>
              <w:bottom w:val="single" w:sz="4" w:space="0" w:color="000000"/>
              <w:right w:val="single" w:sz="4" w:space="0" w:color="000000"/>
            </w:tcBorders>
            <w:noWrap/>
            <w:vAlign w:val="center"/>
          </w:tcPr>
          <w:p w14:paraId="13788141"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2</w:t>
            </w:r>
          </w:p>
        </w:tc>
        <w:tc>
          <w:tcPr>
            <w:tcW w:w="615" w:type="pct"/>
            <w:tcBorders>
              <w:top w:val="single" w:sz="4" w:space="0" w:color="000000"/>
              <w:left w:val="single" w:sz="4" w:space="0" w:color="000000"/>
              <w:bottom w:val="single" w:sz="4" w:space="0" w:color="000000"/>
              <w:right w:val="single" w:sz="4" w:space="0" w:color="000000"/>
            </w:tcBorders>
            <w:noWrap/>
            <w:vAlign w:val="center"/>
          </w:tcPr>
          <w:p w14:paraId="1103586F"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3（含2消控）</w:t>
            </w:r>
          </w:p>
        </w:tc>
        <w:tc>
          <w:tcPr>
            <w:tcW w:w="615" w:type="pct"/>
            <w:tcBorders>
              <w:top w:val="single" w:sz="4" w:space="0" w:color="000000"/>
              <w:left w:val="single" w:sz="4" w:space="0" w:color="000000"/>
              <w:bottom w:val="single" w:sz="4" w:space="0" w:color="000000"/>
              <w:right w:val="single" w:sz="4" w:space="0" w:color="000000"/>
            </w:tcBorders>
            <w:noWrap/>
            <w:vAlign w:val="center"/>
          </w:tcPr>
          <w:p w14:paraId="4864482E"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5（含2消控）</w:t>
            </w:r>
          </w:p>
        </w:tc>
      </w:tr>
      <w:tr w:rsidR="00647D45" w14:paraId="59732EE1" w14:textId="77777777">
        <w:trPr>
          <w:trHeight w:val="640"/>
        </w:trPr>
        <w:tc>
          <w:tcPr>
            <w:tcW w:w="1851" w:type="pct"/>
            <w:tcBorders>
              <w:top w:val="single" w:sz="4" w:space="0" w:color="000000"/>
              <w:left w:val="single" w:sz="4" w:space="0" w:color="000000"/>
              <w:bottom w:val="single" w:sz="4" w:space="0" w:color="000000"/>
              <w:right w:val="single" w:sz="4" w:space="0" w:color="000000"/>
            </w:tcBorders>
            <w:noWrap/>
            <w:vAlign w:val="center"/>
          </w:tcPr>
          <w:p w14:paraId="7857F607"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9</w:t>
            </w:r>
          </w:p>
        </w:tc>
        <w:tc>
          <w:tcPr>
            <w:tcW w:w="729" w:type="pct"/>
            <w:tcBorders>
              <w:top w:val="single" w:sz="4" w:space="0" w:color="000000"/>
              <w:left w:val="single" w:sz="4" w:space="0" w:color="000000"/>
              <w:bottom w:val="single" w:sz="4" w:space="0" w:color="000000"/>
              <w:right w:val="single" w:sz="4" w:space="0" w:color="000000"/>
            </w:tcBorders>
            <w:noWrap/>
            <w:vAlign w:val="center"/>
          </w:tcPr>
          <w:p w14:paraId="61866965" w14:textId="77777777" w:rsidR="00647D45" w:rsidRDefault="00000000">
            <w:pPr>
              <w:widowControl/>
              <w:jc w:val="left"/>
              <w:rPr>
                <w:rFonts w:ascii="宋体" w:hAnsi="宋体" w:cs="宋体" w:hint="eastAsia"/>
                <w:color w:val="000000"/>
                <w:sz w:val="24"/>
                <w:szCs w:val="24"/>
              </w:rPr>
            </w:pPr>
            <w:proofErr w:type="gramStart"/>
            <w:r>
              <w:rPr>
                <w:rFonts w:ascii="宋体" w:hAnsi="宋体" w:cs="宋体"/>
                <w:color w:val="000000"/>
                <w:sz w:val="24"/>
                <w:szCs w:val="24"/>
              </w:rPr>
              <w:t>高配间</w:t>
            </w:r>
            <w:proofErr w:type="gramEnd"/>
          </w:p>
        </w:tc>
        <w:tc>
          <w:tcPr>
            <w:tcW w:w="691" w:type="pct"/>
            <w:tcBorders>
              <w:top w:val="single" w:sz="4" w:space="0" w:color="000000"/>
              <w:left w:val="single" w:sz="4" w:space="0" w:color="000000"/>
              <w:bottom w:val="single" w:sz="4" w:space="0" w:color="000000"/>
              <w:right w:val="single" w:sz="4" w:space="0" w:color="000000"/>
            </w:tcBorders>
            <w:noWrap/>
            <w:vAlign w:val="center"/>
          </w:tcPr>
          <w:p w14:paraId="7C863575" w14:textId="77777777" w:rsidR="00647D45" w:rsidRDefault="00647D45">
            <w:pPr>
              <w:widowControl/>
              <w:jc w:val="left"/>
              <w:rPr>
                <w:rFonts w:ascii="宋体" w:hAnsi="宋体" w:cs="宋体" w:hint="eastAsia"/>
                <w:color w:val="000000"/>
                <w:sz w:val="24"/>
                <w:szCs w:val="24"/>
              </w:rPr>
            </w:pPr>
          </w:p>
        </w:tc>
        <w:tc>
          <w:tcPr>
            <w:tcW w:w="499" w:type="pct"/>
            <w:tcBorders>
              <w:top w:val="single" w:sz="4" w:space="0" w:color="000000"/>
              <w:left w:val="single" w:sz="4" w:space="0" w:color="000000"/>
              <w:bottom w:val="single" w:sz="4" w:space="0" w:color="000000"/>
              <w:right w:val="single" w:sz="4" w:space="0" w:color="000000"/>
            </w:tcBorders>
            <w:noWrap/>
            <w:vAlign w:val="center"/>
          </w:tcPr>
          <w:p w14:paraId="43BDCDAD" w14:textId="77777777" w:rsidR="00647D45" w:rsidRDefault="00647D45">
            <w:pPr>
              <w:widowControl/>
              <w:jc w:val="center"/>
              <w:rPr>
                <w:rFonts w:eastAsia="Times New Roman"/>
                <w:sz w:val="20"/>
                <w:szCs w:val="20"/>
              </w:rPr>
            </w:pPr>
          </w:p>
        </w:tc>
        <w:tc>
          <w:tcPr>
            <w:tcW w:w="615" w:type="pct"/>
            <w:tcBorders>
              <w:top w:val="single" w:sz="4" w:space="0" w:color="000000"/>
              <w:left w:val="single" w:sz="4" w:space="0" w:color="000000"/>
              <w:bottom w:val="single" w:sz="4" w:space="0" w:color="000000"/>
              <w:right w:val="single" w:sz="4" w:space="0" w:color="000000"/>
            </w:tcBorders>
            <w:noWrap/>
            <w:vAlign w:val="center"/>
          </w:tcPr>
          <w:p w14:paraId="63884F92" w14:textId="77777777" w:rsidR="00647D45" w:rsidRDefault="00647D45">
            <w:pPr>
              <w:widowControl/>
              <w:jc w:val="center"/>
              <w:rPr>
                <w:rFonts w:eastAsia="Times New Roman"/>
                <w:sz w:val="20"/>
                <w:szCs w:val="20"/>
              </w:rPr>
            </w:pPr>
          </w:p>
        </w:tc>
        <w:tc>
          <w:tcPr>
            <w:tcW w:w="615" w:type="pct"/>
            <w:tcBorders>
              <w:top w:val="single" w:sz="4" w:space="0" w:color="000000"/>
              <w:left w:val="single" w:sz="4" w:space="0" w:color="000000"/>
              <w:bottom w:val="single" w:sz="4" w:space="0" w:color="000000"/>
              <w:right w:val="single" w:sz="4" w:space="0" w:color="000000"/>
            </w:tcBorders>
            <w:noWrap/>
            <w:vAlign w:val="center"/>
          </w:tcPr>
          <w:p w14:paraId="7F617930" w14:textId="77777777" w:rsidR="00647D45" w:rsidRDefault="00647D45">
            <w:pPr>
              <w:widowControl/>
              <w:jc w:val="center"/>
              <w:rPr>
                <w:rFonts w:eastAsia="Times New Roman"/>
                <w:sz w:val="20"/>
                <w:szCs w:val="20"/>
              </w:rPr>
            </w:pPr>
          </w:p>
        </w:tc>
      </w:tr>
      <w:tr w:rsidR="00647D45" w14:paraId="7CB2BCA5" w14:textId="77777777">
        <w:trPr>
          <w:trHeight w:val="640"/>
        </w:trPr>
        <w:tc>
          <w:tcPr>
            <w:tcW w:w="1851" w:type="pct"/>
            <w:tcBorders>
              <w:top w:val="single" w:sz="4" w:space="0" w:color="000000"/>
              <w:left w:val="single" w:sz="4" w:space="0" w:color="000000"/>
              <w:bottom w:val="single" w:sz="4" w:space="0" w:color="000000"/>
              <w:right w:val="single" w:sz="4" w:space="0" w:color="000000"/>
            </w:tcBorders>
            <w:noWrap/>
            <w:vAlign w:val="center"/>
          </w:tcPr>
          <w:p w14:paraId="32DA651A"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10</w:t>
            </w:r>
          </w:p>
        </w:tc>
        <w:tc>
          <w:tcPr>
            <w:tcW w:w="729" w:type="pct"/>
            <w:tcBorders>
              <w:top w:val="single" w:sz="4" w:space="0" w:color="000000"/>
              <w:left w:val="single" w:sz="4" w:space="0" w:color="000000"/>
              <w:bottom w:val="single" w:sz="4" w:space="0" w:color="000000"/>
              <w:right w:val="single" w:sz="4" w:space="0" w:color="000000"/>
            </w:tcBorders>
            <w:noWrap/>
            <w:vAlign w:val="center"/>
          </w:tcPr>
          <w:p w14:paraId="7F65577B" w14:textId="77777777" w:rsidR="00647D45" w:rsidRDefault="00000000">
            <w:pPr>
              <w:widowControl/>
              <w:jc w:val="left"/>
              <w:rPr>
                <w:rFonts w:ascii="宋体" w:hAnsi="宋体" w:cs="宋体" w:hint="eastAsia"/>
                <w:color w:val="000000"/>
                <w:sz w:val="24"/>
                <w:szCs w:val="24"/>
              </w:rPr>
            </w:pPr>
            <w:r>
              <w:rPr>
                <w:rFonts w:ascii="宋体" w:hAnsi="宋体" w:cs="宋体"/>
                <w:color w:val="000000"/>
                <w:sz w:val="24"/>
                <w:szCs w:val="24"/>
              </w:rPr>
              <w:t>仓管</w:t>
            </w:r>
          </w:p>
        </w:tc>
        <w:tc>
          <w:tcPr>
            <w:tcW w:w="691" w:type="pct"/>
            <w:tcBorders>
              <w:top w:val="single" w:sz="4" w:space="0" w:color="000000"/>
              <w:left w:val="single" w:sz="4" w:space="0" w:color="000000"/>
              <w:bottom w:val="single" w:sz="4" w:space="0" w:color="000000"/>
              <w:right w:val="single" w:sz="4" w:space="0" w:color="000000"/>
            </w:tcBorders>
            <w:noWrap/>
            <w:vAlign w:val="center"/>
          </w:tcPr>
          <w:p w14:paraId="6DD9FCFF"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1</w:t>
            </w:r>
          </w:p>
        </w:tc>
        <w:tc>
          <w:tcPr>
            <w:tcW w:w="499" w:type="pct"/>
            <w:tcBorders>
              <w:top w:val="single" w:sz="4" w:space="0" w:color="000000"/>
              <w:left w:val="single" w:sz="4" w:space="0" w:color="000000"/>
              <w:bottom w:val="single" w:sz="4" w:space="0" w:color="000000"/>
              <w:right w:val="single" w:sz="4" w:space="0" w:color="000000"/>
            </w:tcBorders>
            <w:noWrap/>
            <w:vAlign w:val="center"/>
          </w:tcPr>
          <w:p w14:paraId="5ECBB174" w14:textId="77777777" w:rsidR="00647D45" w:rsidRDefault="00647D45">
            <w:pPr>
              <w:widowControl/>
              <w:jc w:val="center"/>
              <w:rPr>
                <w:rFonts w:ascii="宋体" w:hAnsi="宋体" w:cs="宋体" w:hint="eastAsia"/>
                <w:color w:val="000000"/>
                <w:sz w:val="24"/>
                <w:szCs w:val="24"/>
              </w:rPr>
            </w:pPr>
          </w:p>
        </w:tc>
        <w:tc>
          <w:tcPr>
            <w:tcW w:w="615" w:type="pct"/>
            <w:tcBorders>
              <w:top w:val="single" w:sz="4" w:space="0" w:color="000000"/>
              <w:left w:val="single" w:sz="4" w:space="0" w:color="000000"/>
              <w:bottom w:val="single" w:sz="4" w:space="0" w:color="000000"/>
              <w:right w:val="single" w:sz="4" w:space="0" w:color="000000"/>
            </w:tcBorders>
            <w:noWrap/>
            <w:vAlign w:val="center"/>
          </w:tcPr>
          <w:p w14:paraId="4763A1DB" w14:textId="77777777" w:rsidR="00647D45" w:rsidRDefault="00647D45">
            <w:pPr>
              <w:widowControl/>
              <w:jc w:val="center"/>
              <w:rPr>
                <w:rFonts w:eastAsia="Times New Roman"/>
                <w:sz w:val="20"/>
                <w:szCs w:val="20"/>
              </w:rPr>
            </w:pPr>
          </w:p>
        </w:tc>
        <w:tc>
          <w:tcPr>
            <w:tcW w:w="615" w:type="pct"/>
            <w:tcBorders>
              <w:top w:val="single" w:sz="4" w:space="0" w:color="000000"/>
              <w:left w:val="single" w:sz="4" w:space="0" w:color="000000"/>
              <w:bottom w:val="single" w:sz="4" w:space="0" w:color="000000"/>
              <w:right w:val="single" w:sz="4" w:space="0" w:color="000000"/>
            </w:tcBorders>
            <w:noWrap/>
            <w:vAlign w:val="center"/>
          </w:tcPr>
          <w:p w14:paraId="54452BEB" w14:textId="77777777" w:rsidR="00647D45" w:rsidRDefault="00647D45">
            <w:pPr>
              <w:widowControl/>
              <w:jc w:val="center"/>
              <w:rPr>
                <w:rFonts w:eastAsia="Times New Roman"/>
                <w:sz w:val="20"/>
                <w:szCs w:val="20"/>
              </w:rPr>
            </w:pPr>
          </w:p>
        </w:tc>
      </w:tr>
      <w:tr w:rsidR="00647D45" w14:paraId="2CC44471" w14:textId="77777777">
        <w:trPr>
          <w:trHeight w:val="640"/>
        </w:trPr>
        <w:tc>
          <w:tcPr>
            <w:tcW w:w="1851" w:type="pct"/>
            <w:tcBorders>
              <w:top w:val="single" w:sz="4" w:space="0" w:color="000000"/>
              <w:left w:val="single" w:sz="4" w:space="0" w:color="000000"/>
              <w:bottom w:val="single" w:sz="4" w:space="0" w:color="000000"/>
              <w:right w:val="single" w:sz="4" w:space="0" w:color="000000"/>
            </w:tcBorders>
            <w:noWrap/>
            <w:vAlign w:val="center"/>
          </w:tcPr>
          <w:p w14:paraId="6FFC03D1"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11</w:t>
            </w:r>
          </w:p>
        </w:tc>
        <w:tc>
          <w:tcPr>
            <w:tcW w:w="729" w:type="pct"/>
            <w:tcBorders>
              <w:top w:val="single" w:sz="4" w:space="0" w:color="000000"/>
              <w:left w:val="single" w:sz="4" w:space="0" w:color="000000"/>
              <w:bottom w:val="single" w:sz="4" w:space="0" w:color="000000"/>
              <w:right w:val="single" w:sz="4" w:space="0" w:color="000000"/>
            </w:tcBorders>
            <w:noWrap/>
            <w:vAlign w:val="center"/>
          </w:tcPr>
          <w:p w14:paraId="322B6F20" w14:textId="77777777" w:rsidR="00647D45" w:rsidRDefault="00000000">
            <w:pPr>
              <w:widowControl/>
              <w:jc w:val="left"/>
              <w:rPr>
                <w:rFonts w:ascii="宋体" w:hAnsi="宋体" w:cs="宋体" w:hint="eastAsia"/>
                <w:color w:val="000000"/>
                <w:sz w:val="24"/>
                <w:szCs w:val="24"/>
              </w:rPr>
            </w:pPr>
            <w:r>
              <w:rPr>
                <w:rFonts w:ascii="宋体" w:hAnsi="宋体" w:cs="宋体"/>
                <w:color w:val="000000"/>
                <w:sz w:val="24"/>
                <w:szCs w:val="24"/>
              </w:rPr>
              <w:t>勤杂</w:t>
            </w:r>
          </w:p>
        </w:tc>
        <w:tc>
          <w:tcPr>
            <w:tcW w:w="691" w:type="pct"/>
            <w:tcBorders>
              <w:top w:val="single" w:sz="4" w:space="0" w:color="000000"/>
              <w:left w:val="single" w:sz="4" w:space="0" w:color="000000"/>
              <w:bottom w:val="single" w:sz="4" w:space="0" w:color="000000"/>
              <w:right w:val="single" w:sz="4" w:space="0" w:color="000000"/>
            </w:tcBorders>
            <w:noWrap/>
            <w:vAlign w:val="center"/>
          </w:tcPr>
          <w:p w14:paraId="4752DE64" w14:textId="77777777" w:rsidR="00647D45" w:rsidRDefault="00647D45">
            <w:pPr>
              <w:widowControl/>
              <w:jc w:val="left"/>
              <w:rPr>
                <w:rFonts w:ascii="宋体" w:hAnsi="宋体" w:cs="宋体" w:hint="eastAsia"/>
                <w:color w:val="000000"/>
                <w:sz w:val="24"/>
                <w:szCs w:val="24"/>
              </w:rPr>
            </w:pPr>
          </w:p>
        </w:tc>
        <w:tc>
          <w:tcPr>
            <w:tcW w:w="499" w:type="pct"/>
            <w:tcBorders>
              <w:top w:val="single" w:sz="4" w:space="0" w:color="000000"/>
              <w:left w:val="single" w:sz="4" w:space="0" w:color="000000"/>
              <w:bottom w:val="single" w:sz="4" w:space="0" w:color="000000"/>
              <w:right w:val="single" w:sz="4" w:space="0" w:color="000000"/>
            </w:tcBorders>
            <w:noWrap/>
            <w:vAlign w:val="center"/>
          </w:tcPr>
          <w:p w14:paraId="512A6BE8" w14:textId="77777777" w:rsidR="00647D45" w:rsidRDefault="00647D45">
            <w:pPr>
              <w:widowControl/>
              <w:jc w:val="center"/>
              <w:rPr>
                <w:rFonts w:eastAsia="Times New Roman"/>
                <w:sz w:val="20"/>
                <w:szCs w:val="20"/>
              </w:rPr>
            </w:pPr>
          </w:p>
        </w:tc>
        <w:tc>
          <w:tcPr>
            <w:tcW w:w="615" w:type="pct"/>
            <w:tcBorders>
              <w:top w:val="single" w:sz="4" w:space="0" w:color="000000"/>
              <w:left w:val="single" w:sz="4" w:space="0" w:color="000000"/>
              <w:bottom w:val="single" w:sz="4" w:space="0" w:color="000000"/>
              <w:right w:val="single" w:sz="4" w:space="0" w:color="000000"/>
            </w:tcBorders>
            <w:noWrap/>
            <w:vAlign w:val="center"/>
          </w:tcPr>
          <w:p w14:paraId="637A8B5B" w14:textId="77777777" w:rsidR="00647D45" w:rsidRDefault="00647D45">
            <w:pPr>
              <w:widowControl/>
              <w:jc w:val="center"/>
              <w:rPr>
                <w:rFonts w:eastAsia="Times New Roman"/>
                <w:sz w:val="20"/>
                <w:szCs w:val="20"/>
              </w:rPr>
            </w:pPr>
          </w:p>
        </w:tc>
        <w:tc>
          <w:tcPr>
            <w:tcW w:w="615" w:type="pct"/>
            <w:tcBorders>
              <w:top w:val="single" w:sz="4" w:space="0" w:color="000000"/>
              <w:left w:val="single" w:sz="4" w:space="0" w:color="000000"/>
              <w:bottom w:val="single" w:sz="4" w:space="0" w:color="000000"/>
              <w:right w:val="single" w:sz="4" w:space="0" w:color="000000"/>
            </w:tcBorders>
            <w:noWrap/>
            <w:vAlign w:val="center"/>
          </w:tcPr>
          <w:p w14:paraId="6F41075C"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3</w:t>
            </w:r>
          </w:p>
        </w:tc>
      </w:tr>
      <w:tr w:rsidR="00647D45" w14:paraId="14FF5BA5" w14:textId="77777777">
        <w:trPr>
          <w:trHeight w:val="640"/>
        </w:trPr>
        <w:tc>
          <w:tcPr>
            <w:tcW w:w="2581" w:type="pct"/>
            <w:gridSpan w:val="2"/>
            <w:tcBorders>
              <w:top w:val="single" w:sz="4" w:space="0" w:color="000000"/>
              <w:left w:val="single" w:sz="4" w:space="0" w:color="000000"/>
              <w:bottom w:val="single" w:sz="4" w:space="0" w:color="000000"/>
              <w:right w:val="single" w:sz="4" w:space="0" w:color="000000"/>
            </w:tcBorders>
            <w:noWrap/>
            <w:vAlign w:val="center"/>
          </w:tcPr>
          <w:p w14:paraId="00826BCF"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人员数量合计</w:t>
            </w:r>
          </w:p>
        </w:tc>
        <w:tc>
          <w:tcPr>
            <w:tcW w:w="691" w:type="pct"/>
            <w:tcBorders>
              <w:top w:val="single" w:sz="4" w:space="0" w:color="000000"/>
              <w:left w:val="single" w:sz="4" w:space="0" w:color="000000"/>
              <w:bottom w:val="single" w:sz="4" w:space="0" w:color="000000"/>
              <w:right w:val="single" w:sz="4" w:space="0" w:color="000000"/>
            </w:tcBorders>
            <w:noWrap/>
            <w:vAlign w:val="center"/>
          </w:tcPr>
          <w:p w14:paraId="266EA5FD"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28</w:t>
            </w:r>
          </w:p>
        </w:tc>
        <w:tc>
          <w:tcPr>
            <w:tcW w:w="499" w:type="pct"/>
            <w:tcBorders>
              <w:top w:val="single" w:sz="4" w:space="0" w:color="000000"/>
              <w:left w:val="single" w:sz="4" w:space="0" w:color="000000"/>
              <w:bottom w:val="single" w:sz="4" w:space="0" w:color="000000"/>
              <w:right w:val="single" w:sz="4" w:space="0" w:color="000000"/>
            </w:tcBorders>
            <w:noWrap/>
            <w:vAlign w:val="center"/>
          </w:tcPr>
          <w:p w14:paraId="7DE2A0D1"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5</w:t>
            </w:r>
          </w:p>
        </w:tc>
        <w:tc>
          <w:tcPr>
            <w:tcW w:w="615" w:type="pct"/>
            <w:tcBorders>
              <w:top w:val="single" w:sz="4" w:space="0" w:color="000000"/>
              <w:left w:val="single" w:sz="4" w:space="0" w:color="000000"/>
              <w:bottom w:val="single" w:sz="4" w:space="0" w:color="000000"/>
              <w:right w:val="single" w:sz="4" w:space="0" w:color="000000"/>
            </w:tcBorders>
            <w:noWrap/>
            <w:vAlign w:val="center"/>
          </w:tcPr>
          <w:p w14:paraId="7A406952"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9</w:t>
            </w:r>
          </w:p>
        </w:tc>
        <w:tc>
          <w:tcPr>
            <w:tcW w:w="615" w:type="pct"/>
            <w:tcBorders>
              <w:top w:val="single" w:sz="4" w:space="0" w:color="000000"/>
              <w:left w:val="single" w:sz="4" w:space="0" w:color="000000"/>
              <w:bottom w:val="single" w:sz="4" w:space="0" w:color="000000"/>
              <w:right w:val="single" w:sz="4" w:space="0" w:color="000000"/>
            </w:tcBorders>
            <w:noWrap/>
            <w:vAlign w:val="center"/>
          </w:tcPr>
          <w:p w14:paraId="14156CE5"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18</w:t>
            </w:r>
          </w:p>
        </w:tc>
      </w:tr>
      <w:tr w:rsidR="00647D45" w14:paraId="0F50808D" w14:textId="77777777">
        <w:trPr>
          <w:trHeight w:val="940"/>
        </w:trPr>
        <w:tc>
          <w:tcPr>
            <w:tcW w:w="2581" w:type="pct"/>
            <w:gridSpan w:val="2"/>
            <w:tcBorders>
              <w:top w:val="single" w:sz="4" w:space="0" w:color="000000"/>
              <w:left w:val="single" w:sz="4" w:space="0" w:color="000000"/>
              <w:bottom w:val="single" w:sz="4" w:space="0" w:color="000000"/>
              <w:right w:val="single" w:sz="4" w:space="0" w:color="000000"/>
            </w:tcBorders>
            <w:noWrap/>
            <w:vAlign w:val="center"/>
          </w:tcPr>
          <w:p w14:paraId="236B833D"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进场时间（预估）</w:t>
            </w:r>
          </w:p>
        </w:tc>
        <w:tc>
          <w:tcPr>
            <w:tcW w:w="691" w:type="pct"/>
            <w:tcBorders>
              <w:top w:val="single" w:sz="4" w:space="0" w:color="000000"/>
              <w:left w:val="single" w:sz="4" w:space="0" w:color="000000"/>
              <w:bottom w:val="single" w:sz="4" w:space="0" w:color="000000"/>
              <w:right w:val="single" w:sz="4" w:space="0" w:color="000000"/>
            </w:tcBorders>
            <w:noWrap/>
            <w:vAlign w:val="center"/>
          </w:tcPr>
          <w:p w14:paraId="6E967AC6"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2026-7-31</w:t>
            </w:r>
          </w:p>
        </w:tc>
        <w:tc>
          <w:tcPr>
            <w:tcW w:w="499" w:type="pct"/>
            <w:tcBorders>
              <w:top w:val="single" w:sz="4" w:space="0" w:color="000000"/>
              <w:left w:val="single" w:sz="4" w:space="0" w:color="000000"/>
              <w:bottom w:val="single" w:sz="4" w:space="0" w:color="000000"/>
              <w:right w:val="single" w:sz="4" w:space="0" w:color="000000"/>
            </w:tcBorders>
            <w:noWrap/>
            <w:vAlign w:val="center"/>
          </w:tcPr>
          <w:p w14:paraId="1DF0DFF0"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2026-07-01</w:t>
            </w:r>
          </w:p>
        </w:tc>
        <w:tc>
          <w:tcPr>
            <w:tcW w:w="615" w:type="pct"/>
            <w:tcBorders>
              <w:top w:val="single" w:sz="4" w:space="0" w:color="000000"/>
              <w:left w:val="single" w:sz="4" w:space="0" w:color="000000"/>
              <w:bottom w:val="single" w:sz="4" w:space="0" w:color="000000"/>
              <w:right w:val="single" w:sz="4" w:space="0" w:color="000000"/>
            </w:tcBorders>
            <w:vAlign w:val="center"/>
          </w:tcPr>
          <w:p w14:paraId="3CCBC424"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2026-07-01</w:t>
            </w:r>
          </w:p>
        </w:tc>
        <w:tc>
          <w:tcPr>
            <w:tcW w:w="615" w:type="pct"/>
            <w:tcBorders>
              <w:top w:val="single" w:sz="4" w:space="0" w:color="000000"/>
              <w:left w:val="single" w:sz="4" w:space="0" w:color="000000"/>
              <w:bottom w:val="single" w:sz="4" w:space="0" w:color="000000"/>
              <w:right w:val="single" w:sz="4" w:space="0" w:color="000000"/>
            </w:tcBorders>
            <w:vAlign w:val="center"/>
          </w:tcPr>
          <w:p w14:paraId="70307DA1"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物业：2027-08-01</w:t>
            </w:r>
            <w:r>
              <w:rPr>
                <w:rFonts w:ascii="宋体" w:hAnsi="宋体" w:cs="宋体"/>
                <w:color w:val="000000"/>
                <w:sz w:val="24"/>
                <w:szCs w:val="24"/>
              </w:rPr>
              <w:br/>
              <w:t>保安：2026-07-01</w:t>
            </w:r>
          </w:p>
        </w:tc>
      </w:tr>
      <w:tr w:rsidR="00647D45" w14:paraId="3E4E647C" w14:textId="77777777">
        <w:trPr>
          <w:trHeight w:val="640"/>
        </w:trPr>
        <w:tc>
          <w:tcPr>
            <w:tcW w:w="2581" w:type="pct"/>
            <w:gridSpan w:val="2"/>
            <w:tcBorders>
              <w:top w:val="single" w:sz="4" w:space="0" w:color="000000"/>
              <w:left w:val="single" w:sz="4" w:space="0" w:color="000000"/>
              <w:bottom w:val="single" w:sz="4" w:space="0" w:color="000000"/>
              <w:right w:val="single" w:sz="4" w:space="0" w:color="000000"/>
            </w:tcBorders>
            <w:noWrap/>
            <w:vAlign w:val="center"/>
          </w:tcPr>
          <w:p w14:paraId="1E606CD4"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本次招标服务时间（月）</w:t>
            </w:r>
          </w:p>
        </w:tc>
        <w:tc>
          <w:tcPr>
            <w:tcW w:w="691" w:type="pct"/>
            <w:tcBorders>
              <w:top w:val="single" w:sz="4" w:space="0" w:color="000000"/>
              <w:left w:val="single" w:sz="4" w:space="0" w:color="000000"/>
              <w:bottom w:val="single" w:sz="4" w:space="0" w:color="000000"/>
              <w:right w:val="single" w:sz="4" w:space="0" w:color="000000"/>
            </w:tcBorders>
            <w:noWrap/>
            <w:vAlign w:val="center"/>
          </w:tcPr>
          <w:p w14:paraId="743BBF0E" w14:textId="77777777" w:rsidR="00647D45" w:rsidRDefault="00000000">
            <w:pPr>
              <w:widowControl/>
              <w:jc w:val="center"/>
              <w:rPr>
                <w:rFonts w:ascii="宋体" w:hAnsi="宋体" w:cs="宋体" w:hint="eastAsia"/>
                <w:color w:val="000000"/>
                <w:sz w:val="22"/>
                <w:szCs w:val="22"/>
              </w:rPr>
            </w:pPr>
            <w:r>
              <w:rPr>
                <w:rFonts w:ascii="宋体" w:hAnsi="宋体" w:cs="宋体"/>
                <w:color w:val="000000"/>
                <w:sz w:val="22"/>
                <w:szCs w:val="22"/>
              </w:rPr>
              <w:t>24</w:t>
            </w:r>
          </w:p>
        </w:tc>
        <w:tc>
          <w:tcPr>
            <w:tcW w:w="499" w:type="pct"/>
            <w:tcBorders>
              <w:top w:val="single" w:sz="4" w:space="0" w:color="000000"/>
              <w:left w:val="single" w:sz="4" w:space="0" w:color="000000"/>
              <w:bottom w:val="single" w:sz="4" w:space="0" w:color="000000"/>
              <w:right w:val="single" w:sz="4" w:space="0" w:color="000000"/>
            </w:tcBorders>
            <w:noWrap/>
            <w:vAlign w:val="center"/>
          </w:tcPr>
          <w:p w14:paraId="331D6536"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25</w:t>
            </w:r>
          </w:p>
        </w:tc>
        <w:tc>
          <w:tcPr>
            <w:tcW w:w="615" w:type="pct"/>
            <w:tcBorders>
              <w:top w:val="single" w:sz="4" w:space="0" w:color="000000"/>
              <w:left w:val="single" w:sz="4" w:space="0" w:color="000000"/>
              <w:bottom w:val="single" w:sz="4" w:space="0" w:color="000000"/>
              <w:right w:val="single" w:sz="4" w:space="0" w:color="000000"/>
            </w:tcBorders>
            <w:vAlign w:val="center"/>
          </w:tcPr>
          <w:p w14:paraId="09C09C77" w14:textId="77777777" w:rsidR="00647D45" w:rsidRDefault="00000000">
            <w:pPr>
              <w:widowControl/>
              <w:jc w:val="center"/>
              <w:rPr>
                <w:rFonts w:ascii="宋体" w:hAnsi="宋体" w:cs="宋体" w:hint="eastAsia"/>
                <w:color w:val="000000"/>
                <w:sz w:val="22"/>
                <w:szCs w:val="22"/>
              </w:rPr>
            </w:pPr>
            <w:r>
              <w:rPr>
                <w:rFonts w:ascii="宋体" w:hAnsi="宋体" w:cs="宋体"/>
                <w:color w:val="000000"/>
                <w:sz w:val="22"/>
                <w:szCs w:val="22"/>
              </w:rPr>
              <w:t>25</w:t>
            </w:r>
          </w:p>
        </w:tc>
        <w:tc>
          <w:tcPr>
            <w:tcW w:w="615" w:type="pct"/>
            <w:tcBorders>
              <w:top w:val="single" w:sz="4" w:space="0" w:color="000000"/>
              <w:left w:val="single" w:sz="4" w:space="0" w:color="000000"/>
              <w:bottom w:val="single" w:sz="4" w:space="0" w:color="000000"/>
              <w:right w:val="single" w:sz="4" w:space="0" w:color="000000"/>
            </w:tcBorders>
            <w:vAlign w:val="center"/>
          </w:tcPr>
          <w:p w14:paraId="3D3F3E86"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物业：12</w:t>
            </w:r>
            <w:r>
              <w:rPr>
                <w:rFonts w:ascii="宋体" w:hAnsi="宋体" w:cs="宋体"/>
                <w:color w:val="000000"/>
                <w:sz w:val="24"/>
                <w:szCs w:val="24"/>
              </w:rPr>
              <w:br/>
              <w:t>保安：25</w:t>
            </w:r>
          </w:p>
        </w:tc>
      </w:tr>
      <w:tr w:rsidR="00647D45" w14:paraId="7CBA39C5" w14:textId="77777777">
        <w:trPr>
          <w:trHeight w:val="620"/>
        </w:trPr>
        <w:tc>
          <w:tcPr>
            <w:tcW w:w="5000" w:type="pct"/>
            <w:gridSpan w:val="6"/>
            <w:tcBorders>
              <w:top w:val="nil"/>
              <w:left w:val="nil"/>
              <w:bottom w:val="nil"/>
              <w:right w:val="nil"/>
            </w:tcBorders>
            <w:noWrap/>
            <w:vAlign w:val="center"/>
          </w:tcPr>
          <w:p w14:paraId="21E8D82F" w14:textId="77777777" w:rsidR="00647D45" w:rsidRDefault="00000000">
            <w:pPr>
              <w:widowControl/>
              <w:jc w:val="left"/>
              <w:rPr>
                <w:rFonts w:eastAsia="Times New Roman"/>
                <w:sz w:val="20"/>
                <w:szCs w:val="20"/>
              </w:rPr>
            </w:pPr>
            <w:r>
              <w:rPr>
                <w:rFonts w:ascii="宋体" w:hAnsi="宋体" w:cs="宋体"/>
                <w:color w:val="FF0000"/>
                <w:sz w:val="32"/>
                <w:szCs w:val="32"/>
              </w:rPr>
              <w:t>注：具体进场日期以学校通知时间为准</w:t>
            </w:r>
          </w:p>
        </w:tc>
      </w:tr>
    </w:tbl>
    <w:p w14:paraId="42142814" w14:textId="77777777" w:rsidR="00647D45" w:rsidRDefault="00647D45"/>
    <w:p w14:paraId="1A526946" w14:textId="77777777" w:rsidR="00647D45" w:rsidRDefault="00647D45"/>
    <w:p w14:paraId="423F3F36" w14:textId="77777777" w:rsidR="00647D45" w:rsidRDefault="00647D45"/>
    <w:p w14:paraId="669D6C62" w14:textId="77777777" w:rsidR="00647D45" w:rsidRDefault="00647D45"/>
    <w:p w14:paraId="4053D028" w14:textId="77777777" w:rsidR="00647D45" w:rsidRDefault="00000000">
      <w:pPr>
        <w:rPr>
          <w:rFonts w:ascii="宋体" w:hAnsi="宋体" w:cs="宋体" w:hint="eastAsia"/>
          <w:b/>
          <w:color w:val="000000"/>
          <w:sz w:val="24"/>
        </w:rPr>
      </w:pPr>
      <w:r>
        <w:rPr>
          <w:rFonts w:ascii="宋体" w:hAnsi="宋体" w:cs="宋体" w:hint="eastAsia"/>
          <w:b/>
          <w:color w:val="000000"/>
          <w:sz w:val="24"/>
        </w:rPr>
        <w:lastRenderedPageBreak/>
        <w:t>附件2：</w:t>
      </w:r>
      <w:r>
        <w:rPr>
          <w:rFonts w:ascii="宋体" w:hAnsi="宋体" w:cs="宋体"/>
          <w:b/>
          <w:color w:val="000000"/>
          <w:sz w:val="24"/>
        </w:rPr>
        <w:t>各区域保洁频次汇总表</w:t>
      </w:r>
    </w:p>
    <w:tbl>
      <w:tblPr>
        <w:tblW w:w="5000" w:type="pct"/>
        <w:tblLook w:val="04A0" w:firstRow="1" w:lastRow="0" w:firstColumn="1" w:lastColumn="0" w:noHBand="0" w:noVBand="1"/>
      </w:tblPr>
      <w:tblGrid>
        <w:gridCol w:w="497"/>
        <w:gridCol w:w="4716"/>
        <w:gridCol w:w="1025"/>
        <w:gridCol w:w="919"/>
        <w:gridCol w:w="1060"/>
        <w:gridCol w:w="1025"/>
      </w:tblGrid>
      <w:tr w:rsidR="00647D45" w14:paraId="26C8EC9B" w14:textId="77777777">
        <w:trPr>
          <w:trHeight w:val="980"/>
        </w:trPr>
        <w:tc>
          <w:tcPr>
            <w:tcW w:w="5000" w:type="pct"/>
            <w:gridSpan w:val="6"/>
            <w:tcBorders>
              <w:top w:val="nil"/>
              <w:left w:val="nil"/>
              <w:bottom w:val="nil"/>
              <w:right w:val="nil"/>
            </w:tcBorders>
            <w:noWrap/>
            <w:vAlign w:val="center"/>
          </w:tcPr>
          <w:p w14:paraId="6A9665B6" w14:textId="77777777" w:rsidR="00647D45" w:rsidRDefault="00000000">
            <w:pPr>
              <w:widowControl/>
              <w:jc w:val="center"/>
              <w:rPr>
                <w:rFonts w:ascii="宋体" w:hAnsi="宋体" w:cs="宋体" w:hint="eastAsia"/>
                <w:color w:val="000000"/>
                <w:sz w:val="44"/>
                <w:szCs w:val="44"/>
              </w:rPr>
            </w:pPr>
            <w:r>
              <w:rPr>
                <w:rFonts w:ascii="宋体" w:hAnsi="宋体" w:cs="宋体"/>
                <w:color w:val="000000"/>
                <w:sz w:val="44"/>
                <w:szCs w:val="44"/>
              </w:rPr>
              <w:t>各区域保洁频次汇总表</w:t>
            </w:r>
          </w:p>
        </w:tc>
      </w:tr>
      <w:tr w:rsidR="00647D45" w14:paraId="69FD2D20" w14:textId="77777777">
        <w:trPr>
          <w:trHeight w:val="940"/>
        </w:trPr>
        <w:tc>
          <w:tcPr>
            <w:tcW w:w="269" w:type="pct"/>
            <w:tcBorders>
              <w:top w:val="single" w:sz="4" w:space="0" w:color="000000"/>
              <w:left w:val="single" w:sz="4" w:space="0" w:color="000000"/>
              <w:bottom w:val="single" w:sz="4" w:space="0" w:color="000000"/>
              <w:right w:val="single" w:sz="4" w:space="0" w:color="000000"/>
            </w:tcBorders>
            <w:noWrap/>
            <w:vAlign w:val="center"/>
          </w:tcPr>
          <w:p w14:paraId="0529C8F5"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序号</w:t>
            </w:r>
          </w:p>
        </w:tc>
        <w:tc>
          <w:tcPr>
            <w:tcW w:w="2551" w:type="pct"/>
            <w:tcBorders>
              <w:top w:val="single" w:sz="4" w:space="0" w:color="000000"/>
              <w:left w:val="single" w:sz="4" w:space="0" w:color="000000"/>
              <w:bottom w:val="single" w:sz="4" w:space="0" w:color="000000"/>
              <w:right w:val="single" w:sz="4" w:space="0" w:color="000000"/>
            </w:tcBorders>
            <w:noWrap/>
            <w:vAlign w:val="center"/>
          </w:tcPr>
          <w:p w14:paraId="2F0F1FE5"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项目</w:t>
            </w:r>
          </w:p>
        </w:tc>
        <w:tc>
          <w:tcPr>
            <w:tcW w:w="555" w:type="pct"/>
            <w:tcBorders>
              <w:top w:val="single" w:sz="4" w:space="0" w:color="000000"/>
              <w:left w:val="single" w:sz="4" w:space="0" w:color="000000"/>
              <w:bottom w:val="single" w:sz="4" w:space="0" w:color="000000"/>
              <w:right w:val="single" w:sz="4" w:space="0" w:color="000000"/>
            </w:tcBorders>
            <w:noWrap/>
            <w:vAlign w:val="center"/>
          </w:tcPr>
          <w:p w14:paraId="72475334"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二中</w:t>
            </w:r>
          </w:p>
        </w:tc>
        <w:tc>
          <w:tcPr>
            <w:tcW w:w="497" w:type="pct"/>
            <w:tcBorders>
              <w:top w:val="single" w:sz="4" w:space="0" w:color="000000"/>
              <w:left w:val="single" w:sz="4" w:space="0" w:color="000000"/>
              <w:bottom w:val="single" w:sz="4" w:space="0" w:color="000000"/>
              <w:right w:val="single" w:sz="4" w:space="0" w:color="000000"/>
            </w:tcBorders>
            <w:noWrap/>
            <w:vAlign w:val="center"/>
          </w:tcPr>
          <w:p w14:paraId="354FE8E1" w14:textId="77777777" w:rsidR="00647D45" w:rsidRDefault="00000000">
            <w:pPr>
              <w:widowControl/>
              <w:jc w:val="center"/>
              <w:rPr>
                <w:rFonts w:ascii="宋体" w:hAnsi="宋体" w:cs="宋体" w:hint="eastAsia"/>
                <w:color w:val="000000"/>
                <w:sz w:val="24"/>
                <w:szCs w:val="24"/>
              </w:rPr>
            </w:pPr>
            <w:proofErr w:type="gramStart"/>
            <w:r>
              <w:rPr>
                <w:rFonts w:ascii="宋体" w:hAnsi="宋体" w:cs="宋体"/>
                <w:color w:val="000000"/>
                <w:sz w:val="24"/>
                <w:szCs w:val="24"/>
              </w:rPr>
              <w:t>建装</w:t>
            </w:r>
            <w:proofErr w:type="gramEnd"/>
          </w:p>
        </w:tc>
        <w:tc>
          <w:tcPr>
            <w:tcW w:w="573" w:type="pct"/>
            <w:tcBorders>
              <w:top w:val="single" w:sz="4" w:space="0" w:color="000000"/>
              <w:left w:val="single" w:sz="4" w:space="0" w:color="000000"/>
              <w:bottom w:val="single" w:sz="4" w:space="0" w:color="000000"/>
              <w:right w:val="single" w:sz="4" w:space="0" w:color="000000"/>
            </w:tcBorders>
            <w:noWrap/>
            <w:vAlign w:val="center"/>
          </w:tcPr>
          <w:p w14:paraId="55A5C44C"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翠竹</w:t>
            </w:r>
          </w:p>
        </w:tc>
        <w:tc>
          <w:tcPr>
            <w:tcW w:w="555" w:type="pct"/>
            <w:tcBorders>
              <w:top w:val="single" w:sz="4" w:space="0" w:color="000000"/>
              <w:left w:val="single" w:sz="4" w:space="0" w:color="000000"/>
              <w:bottom w:val="single" w:sz="4" w:space="0" w:color="000000"/>
              <w:right w:val="single" w:sz="4" w:space="0" w:color="000000"/>
            </w:tcBorders>
            <w:noWrap/>
            <w:vAlign w:val="center"/>
          </w:tcPr>
          <w:p w14:paraId="5368792A"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民族</w:t>
            </w:r>
          </w:p>
        </w:tc>
      </w:tr>
      <w:tr w:rsidR="00647D45" w14:paraId="2DCE9AED" w14:textId="77777777">
        <w:trPr>
          <w:trHeight w:val="940"/>
        </w:trPr>
        <w:tc>
          <w:tcPr>
            <w:tcW w:w="269" w:type="pct"/>
            <w:tcBorders>
              <w:top w:val="single" w:sz="4" w:space="0" w:color="000000"/>
              <w:left w:val="single" w:sz="4" w:space="0" w:color="000000"/>
              <w:bottom w:val="single" w:sz="4" w:space="0" w:color="000000"/>
              <w:right w:val="single" w:sz="4" w:space="0" w:color="000000"/>
            </w:tcBorders>
            <w:noWrap/>
            <w:vAlign w:val="center"/>
          </w:tcPr>
          <w:p w14:paraId="30B921E8"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1</w:t>
            </w:r>
          </w:p>
        </w:tc>
        <w:tc>
          <w:tcPr>
            <w:tcW w:w="2551" w:type="pct"/>
            <w:tcBorders>
              <w:top w:val="single" w:sz="4" w:space="0" w:color="000000"/>
              <w:left w:val="single" w:sz="4" w:space="0" w:color="000000"/>
              <w:bottom w:val="single" w:sz="4" w:space="0" w:color="000000"/>
              <w:right w:val="single" w:sz="4" w:space="0" w:color="000000"/>
            </w:tcBorders>
            <w:noWrap/>
            <w:vAlign w:val="center"/>
          </w:tcPr>
          <w:p w14:paraId="49568FBB" w14:textId="77777777" w:rsidR="00647D45" w:rsidRDefault="00000000">
            <w:pPr>
              <w:widowControl/>
              <w:rPr>
                <w:rFonts w:ascii="宋体" w:hAnsi="宋体" w:cs="宋体" w:hint="eastAsia"/>
                <w:color w:val="000000"/>
                <w:sz w:val="24"/>
                <w:szCs w:val="24"/>
              </w:rPr>
            </w:pPr>
            <w:r>
              <w:rPr>
                <w:rFonts w:ascii="宋体" w:hAnsi="宋体" w:cs="宋体"/>
                <w:color w:val="000000"/>
                <w:sz w:val="24"/>
                <w:szCs w:val="24"/>
              </w:rPr>
              <w:t>露天硬化地面清扫</w:t>
            </w:r>
          </w:p>
        </w:tc>
        <w:tc>
          <w:tcPr>
            <w:tcW w:w="555" w:type="pct"/>
            <w:tcBorders>
              <w:top w:val="single" w:sz="4" w:space="0" w:color="000000"/>
              <w:left w:val="single" w:sz="4" w:space="0" w:color="000000"/>
              <w:bottom w:val="single" w:sz="4" w:space="0" w:color="000000"/>
              <w:right w:val="single" w:sz="4" w:space="0" w:color="000000"/>
            </w:tcBorders>
            <w:noWrap/>
            <w:vAlign w:val="center"/>
          </w:tcPr>
          <w:p w14:paraId="18D4D998"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２次／天</w:t>
            </w:r>
          </w:p>
        </w:tc>
        <w:tc>
          <w:tcPr>
            <w:tcW w:w="497" w:type="pct"/>
            <w:tcBorders>
              <w:top w:val="single" w:sz="4" w:space="0" w:color="000000"/>
              <w:left w:val="single" w:sz="4" w:space="0" w:color="000000"/>
              <w:bottom w:val="single" w:sz="4" w:space="0" w:color="000000"/>
              <w:right w:val="single" w:sz="4" w:space="0" w:color="000000"/>
            </w:tcBorders>
            <w:noWrap/>
            <w:vAlign w:val="center"/>
          </w:tcPr>
          <w:p w14:paraId="38AC5BD5"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２次／天</w:t>
            </w:r>
          </w:p>
        </w:tc>
        <w:tc>
          <w:tcPr>
            <w:tcW w:w="573" w:type="pct"/>
            <w:tcBorders>
              <w:top w:val="single" w:sz="4" w:space="0" w:color="000000"/>
              <w:left w:val="single" w:sz="4" w:space="0" w:color="000000"/>
              <w:bottom w:val="single" w:sz="4" w:space="0" w:color="000000"/>
              <w:right w:val="single" w:sz="4" w:space="0" w:color="000000"/>
            </w:tcBorders>
            <w:noWrap/>
            <w:vAlign w:val="center"/>
          </w:tcPr>
          <w:p w14:paraId="474BDC63"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２次／天</w:t>
            </w:r>
          </w:p>
        </w:tc>
        <w:tc>
          <w:tcPr>
            <w:tcW w:w="555" w:type="pct"/>
            <w:tcBorders>
              <w:top w:val="single" w:sz="4" w:space="0" w:color="000000"/>
              <w:left w:val="single" w:sz="4" w:space="0" w:color="000000"/>
              <w:bottom w:val="single" w:sz="4" w:space="0" w:color="000000"/>
              <w:right w:val="single" w:sz="4" w:space="0" w:color="000000"/>
            </w:tcBorders>
            <w:noWrap/>
            <w:vAlign w:val="center"/>
          </w:tcPr>
          <w:p w14:paraId="44528BEB"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２次／天</w:t>
            </w:r>
          </w:p>
        </w:tc>
      </w:tr>
      <w:tr w:rsidR="00647D45" w14:paraId="092443D8" w14:textId="77777777">
        <w:trPr>
          <w:trHeight w:val="940"/>
        </w:trPr>
        <w:tc>
          <w:tcPr>
            <w:tcW w:w="269" w:type="pct"/>
            <w:tcBorders>
              <w:top w:val="single" w:sz="4" w:space="0" w:color="000000"/>
              <w:left w:val="single" w:sz="4" w:space="0" w:color="000000"/>
              <w:bottom w:val="single" w:sz="4" w:space="0" w:color="000000"/>
              <w:right w:val="single" w:sz="4" w:space="0" w:color="000000"/>
            </w:tcBorders>
            <w:noWrap/>
            <w:vAlign w:val="center"/>
          </w:tcPr>
          <w:p w14:paraId="6A1A46CB"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2</w:t>
            </w:r>
          </w:p>
        </w:tc>
        <w:tc>
          <w:tcPr>
            <w:tcW w:w="2551" w:type="pct"/>
            <w:tcBorders>
              <w:top w:val="single" w:sz="4" w:space="0" w:color="000000"/>
              <w:left w:val="single" w:sz="4" w:space="0" w:color="000000"/>
              <w:bottom w:val="single" w:sz="4" w:space="0" w:color="000000"/>
              <w:right w:val="single" w:sz="4" w:space="0" w:color="000000"/>
            </w:tcBorders>
            <w:noWrap/>
            <w:vAlign w:val="center"/>
          </w:tcPr>
          <w:p w14:paraId="0D1ACBA4" w14:textId="77777777" w:rsidR="00647D45" w:rsidRDefault="00000000">
            <w:pPr>
              <w:widowControl/>
              <w:rPr>
                <w:rFonts w:ascii="宋体" w:hAnsi="宋体" w:cs="宋体" w:hint="eastAsia"/>
                <w:color w:val="000000"/>
                <w:sz w:val="24"/>
                <w:szCs w:val="24"/>
              </w:rPr>
            </w:pPr>
            <w:r>
              <w:rPr>
                <w:rFonts w:ascii="宋体" w:hAnsi="宋体" w:cs="宋体"/>
                <w:color w:val="000000"/>
                <w:sz w:val="24"/>
                <w:szCs w:val="24"/>
              </w:rPr>
              <w:t>露天硬化地面冲洗</w:t>
            </w:r>
          </w:p>
        </w:tc>
        <w:tc>
          <w:tcPr>
            <w:tcW w:w="555" w:type="pct"/>
            <w:tcBorders>
              <w:top w:val="single" w:sz="4" w:space="0" w:color="000000"/>
              <w:left w:val="single" w:sz="4" w:space="0" w:color="000000"/>
              <w:bottom w:val="single" w:sz="4" w:space="0" w:color="000000"/>
              <w:right w:val="single" w:sz="4" w:space="0" w:color="000000"/>
            </w:tcBorders>
            <w:noWrap/>
            <w:vAlign w:val="center"/>
          </w:tcPr>
          <w:p w14:paraId="580309A6"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１次／周</w:t>
            </w:r>
          </w:p>
        </w:tc>
        <w:tc>
          <w:tcPr>
            <w:tcW w:w="497" w:type="pct"/>
            <w:tcBorders>
              <w:top w:val="single" w:sz="4" w:space="0" w:color="000000"/>
              <w:left w:val="single" w:sz="4" w:space="0" w:color="000000"/>
              <w:bottom w:val="single" w:sz="4" w:space="0" w:color="000000"/>
              <w:right w:val="single" w:sz="4" w:space="0" w:color="000000"/>
            </w:tcBorders>
            <w:noWrap/>
            <w:vAlign w:val="center"/>
          </w:tcPr>
          <w:p w14:paraId="0796128E"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１次／周</w:t>
            </w:r>
          </w:p>
        </w:tc>
        <w:tc>
          <w:tcPr>
            <w:tcW w:w="573" w:type="pct"/>
            <w:tcBorders>
              <w:top w:val="single" w:sz="4" w:space="0" w:color="000000"/>
              <w:left w:val="single" w:sz="4" w:space="0" w:color="000000"/>
              <w:bottom w:val="single" w:sz="4" w:space="0" w:color="000000"/>
              <w:right w:val="single" w:sz="4" w:space="0" w:color="000000"/>
            </w:tcBorders>
            <w:noWrap/>
            <w:vAlign w:val="center"/>
          </w:tcPr>
          <w:p w14:paraId="23527E9F"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１次／周</w:t>
            </w:r>
          </w:p>
        </w:tc>
        <w:tc>
          <w:tcPr>
            <w:tcW w:w="555" w:type="pct"/>
            <w:tcBorders>
              <w:top w:val="single" w:sz="4" w:space="0" w:color="000000"/>
              <w:left w:val="single" w:sz="4" w:space="0" w:color="000000"/>
              <w:bottom w:val="single" w:sz="4" w:space="0" w:color="000000"/>
              <w:right w:val="single" w:sz="4" w:space="0" w:color="000000"/>
            </w:tcBorders>
            <w:noWrap/>
            <w:vAlign w:val="center"/>
          </w:tcPr>
          <w:p w14:paraId="2ED0539C"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１次／周</w:t>
            </w:r>
          </w:p>
        </w:tc>
      </w:tr>
      <w:tr w:rsidR="00647D45" w14:paraId="74441C9A" w14:textId="77777777">
        <w:trPr>
          <w:trHeight w:val="940"/>
        </w:trPr>
        <w:tc>
          <w:tcPr>
            <w:tcW w:w="269" w:type="pct"/>
            <w:tcBorders>
              <w:top w:val="single" w:sz="4" w:space="0" w:color="000000"/>
              <w:left w:val="single" w:sz="4" w:space="0" w:color="000000"/>
              <w:bottom w:val="single" w:sz="4" w:space="0" w:color="000000"/>
              <w:right w:val="single" w:sz="4" w:space="0" w:color="000000"/>
            </w:tcBorders>
            <w:noWrap/>
            <w:vAlign w:val="center"/>
          </w:tcPr>
          <w:p w14:paraId="4F4B6379"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3</w:t>
            </w:r>
          </w:p>
        </w:tc>
        <w:tc>
          <w:tcPr>
            <w:tcW w:w="2551" w:type="pct"/>
            <w:tcBorders>
              <w:top w:val="single" w:sz="4" w:space="0" w:color="000000"/>
              <w:left w:val="single" w:sz="4" w:space="0" w:color="000000"/>
              <w:bottom w:val="single" w:sz="4" w:space="0" w:color="000000"/>
              <w:right w:val="single" w:sz="4" w:space="0" w:color="000000"/>
            </w:tcBorders>
            <w:noWrap/>
            <w:vAlign w:val="center"/>
          </w:tcPr>
          <w:p w14:paraId="1A340708" w14:textId="77777777" w:rsidR="00647D45" w:rsidRDefault="00000000">
            <w:pPr>
              <w:widowControl/>
              <w:rPr>
                <w:rFonts w:ascii="宋体" w:hAnsi="宋体" w:cs="宋体" w:hint="eastAsia"/>
                <w:color w:val="000000"/>
                <w:sz w:val="24"/>
                <w:szCs w:val="24"/>
              </w:rPr>
            </w:pPr>
            <w:r>
              <w:rPr>
                <w:rFonts w:ascii="宋体" w:hAnsi="宋体" w:cs="宋体"/>
                <w:color w:val="000000"/>
                <w:sz w:val="24"/>
                <w:szCs w:val="24"/>
              </w:rPr>
              <w:t>主次干道清扫</w:t>
            </w:r>
          </w:p>
        </w:tc>
        <w:tc>
          <w:tcPr>
            <w:tcW w:w="555" w:type="pct"/>
            <w:tcBorders>
              <w:top w:val="single" w:sz="4" w:space="0" w:color="000000"/>
              <w:left w:val="single" w:sz="4" w:space="0" w:color="000000"/>
              <w:bottom w:val="single" w:sz="4" w:space="0" w:color="000000"/>
              <w:right w:val="single" w:sz="4" w:space="0" w:color="000000"/>
            </w:tcBorders>
            <w:noWrap/>
            <w:vAlign w:val="center"/>
          </w:tcPr>
          <w:p w14:paraId="58FE6ADD"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２次／天</w:t>
            </w:r>
          </w:p>
        </w:tc>
        <w:tc>
          <w:tcPr>
            <w:tcW w:w="497" w:type="pct"/>
            <w:tcBorders>
              <w:top w:val="single" w:sz="4" w:space="0" w:color="000000"/>
              <w:left w:val="single" w:sz="4" w:space="0" w:color="000000"/>
              <w:bottom w:val="single" w:sz="4" w:space="0" w:color="000000"/>
              <w:right w:val="single" w:sz="4" w:space="0" w:color="000000"/>
            </w:tcBorders>
            <w:noWrap/>
            <w:vAlign w:val="center"/>
          </w:tcPr>
          <w:p w14:paraId="33567987"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w:t>
            </w:r>
          </w:p>
        </w:tc>
        <w:tc>
          <w:tcPr>
            <w:tcW w:w="573" w:type="pct"/>
            <w:tcBorders>
              <w:top w:val="single" w:sz="4" w:space="0" w:color="000000"/>
              <w:left w:val="single" w:sz="4" w:space="0" w:color="000000"/>
              <w:bottom w:val="single" w:sz="4" w:space="0" w:color="000000"/>
              <w:right w:val="single" w:sz="4" w:space="0" w:color="000000"/>
            </w:tcBorders>
            <w:noWrap/>
            <w:vAlign w:val="center"/>
          </w:tcPr>
          <w:p w14:paraId="1780F056"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２次／天</w:t>
            </w:r>
          </w:p>
        </w:tc>
        <w:tc>
          <w:tcPr>
            <w:tcW w:w="555" w:type="pct"/>
            <w:tcBorders>
              <w:top w:val="single" w:sz="4" w:space="0" w:color="000000"/>
              <w:left w:val="single" w:sz="4" w:space="0" w:color="000000"/>
              <w:bottom w:val="single" w:sz="4" w:space="0" w:color="000000"/>
              <w:right w:val="single" w:sz="4" w:space="0" w:color="000000"/>
            </w:tcBorders>
            <w:noWrap/>
            <w:vAlign w:val="center"/>
          </w:tcPr>
          <w:p w14:paraId="4890C0E0"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２次／天</w:t>
            </w:r>
          </w:p>
        </w:tc>
      </w:tr>
      <w:tr w:rsidR="00647D45" w14:paraId="7974142F" w14:textId="77777777">
        <w:trPr>
          <w:trHeight w:val="940"/>
        </w:trPr>
        <w:tc>
          <w:tcPr>
            <w:tcW w:w="269" w:type="pct"/>
            <w:tcBorders>
              <w:top w:val="single" w:sz="4" w:space="0" w:color="000000"/>
              <w:left w:val="single" w:sz="4" w:space="0" w:color="000000"/>
              <w:bottom w:val="single" w:sz="4" w:space="0" w:color="000000"/>
              <w:right w:val="single" w:sz="4" w:space="0" w:color="000000"/>
            </w:tcBorders>
            <w:noWrap/>
            <w:vAlign w:val="center"/>
          </w:tcPr>
          <w:p w14:paraId="740A27DE"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4</w:t>
            </w:r>
          </w:p>
        </w:tc>
        <w:tc>
          <w:tcPr>
            <w:tcW w:w="2551" w:type="pct"/>
            <w:tcBorders>
              <w:top w:val="single" w:sz="4" w:space="0" w:color="000000"/>
              <w:left w:val="single" w:sz="4" w:space="0" w:color="000000"/>
              <w:bottom w:val="single" w:sz="4" w:space="0" w:color="000000"/>
              <w:right w:val="single" w:sz="4" w:space="0" w:color="000000"/>
            </w:tcBorders>
            <w:noWrap/>
            <w:vAlign w:val="center"/>
          </w:tcPr>
          <w:p w14:paraId="44A86D74" w14:textId="77777777" w:rsidR="00647D45" w:rsidRDefault="00000000">
            <w:pPr>
              <w:widowControl/>
              <w:rPr>
                <w:rFonts w:ascii="宋体" w:hAnsi="宋体" w:cs="宋体" w:hint="eastAsia"/>
                <w:color w:val="000000"/>
                <w:sz w:val="24"/>
                <w:szCs w:val="24"/>
              </w:rPr>
            </w:pPr>
            <w:r>
              <w:rPr>
                <w:rFonts w:ascii="宋体" w:hAnsi="宋体" w:cs="宋体"/>
                <w:color w:val="000000"/>
                <w:sz w:val="24"/>
                <w:szCs w:val="24"/>
              </w:rPr>
              <w:t>室外标识、宣传栏、信报箱、雕塑小品、公共部位室内玻璃擦拭</w:t>
            </w:r>
          </w:p>
        </w:tc>
        <w:tc>
          <w:tcPr>
            <w:tcW w:w="555" w:type="pct"/>
            <w:tcBorders>
              <w:top w:val="single" w:sz="4" w:space="0" w:color="000000"/>
              <w:left w:val="single" w:sz="4" w:space="0" w:color="000000"/>
              <w:bottom w:val="single" w:sz="4" w:space="0" w:color="000000"/>
              <w:right w:val="single" w:sz="4" w:space="0" w:color="000000"/>
            </w:tcBorders>
            <w:noWrap/>
            <w:vAlign w:val="center"/>
          </w:tcPr>
          <w:p w14:paraId="0C7BD415"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１次／半月</w:t>
            </w:r>
          </w:p>
        </w:tc>
        <w:tc>
          <w:tcPr>
            <w:tcW w:w="497" w:type="pct"/>
            <w:tcBorders>
              <w:top w:val="single" w:sz="4" w:space="0" w:color="000000"/>
              <w:left w:val="single" w:sz="4" w:space="0" w:color="000000"/>
              <w:bottom w:val="single" w:sz="4" w:space="0" w:color="000000"/>
              <w:right w:val="single" w:sz="4" w:space="0" w:color="000000"/>
            </w:tcBorders>
            <w:noWrap/>
            <w:vAlign w:val="center"/>
          </w:tcPr>
          <w:p w14:paraId="0583F469"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w:t>
            </w:r>
          </w:p>
        </w:tc>
        <w:tc>
          <w:tcPr>
            <w:tcW w:w="573" w:type="pct"/>
            <w:tcBorders>
              <w:top w:val="single" w:sz="4" w:space="0" w:color="000000"/>
              <w:left w:val="single" w:sz="4" w:space="0" w:color="000000"/>
              <w:bottom w:val="single" w:sz="4" w:space="0" w:color="000000"/>
              <w:right w:val="single" w:sz="4" w:space="0" w:color="000000"/>
            </w:tcBorders>
            <w:noWrap/>
            <w:vAlign w:val="center"/>
          </w:tcPr>
          <w:p w14:paraId="32441E43"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１次／半月</w:t>
            </w:r>
          </w:p>
        </w:tc>
        <w:tc>
          <w:tcPr>
            <w:tcW w:w="555" w:type="pct"/>
            <w:tcBorders>
              <w:top w:val="single" w:sz="4" w:space="0" w:color="000000"/>
              <w:left w:val="single" w:sz="4" w:space="0" w:color="000000"/>
              <w:bottom w:val="single" w:sz="4" w:space="0" w:color="000000"/>
              <w:right w:val="single" w:sz="4" w:space="0" w:color="000000"/>
            </w:tcBorders>
            <w:noWrap/>
            <w:vAlign w:val="center"/>
          </w:tcPr>
          <w:p w14:paraId="7A49BA11"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１次／半月</w:t>
            </w:r>
          </w:p>
        </w:tc>
      </w:tr>
      <w:tr w:rsidR="00647D45" w14:paraId="491EA2B7" w14:textId="77777777">
        <w:trPr>
          <w:trHeight w:val="940"/>
        </w:trPr>
        <w:tc>
          <w:tcPr>
            <w:tcW w:w="269" w:type="pct"/>
            <w:tcBorders>
              <w:top w:val="single" w:sz="4" w:space="0" w:color="000000"/>
              <w:left w:val="single" w:sz="4" w:space="0" w:color="000000"/>
              <w:bottom w:val="single" w:sz="4" w:space="0" w:color="000000"/>
              <w:right w:val="single" w:sz="4" w:space="0" w:color="000000"/>
            </w:tcBorders>
            <w:noWrap/>
            <w:vAlign w:val="center"/>
          </w:tcPr>
          <w:p w14:paraId="75375292"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5</w:t>
            </w:r>
          </w:p>
        </w:tc>
        <w:tc>
          <w:tcPr>
            <w:tcW w:w="2551" w:type="pct"/>
            <w:tcBorders>
              <w:top w:val="single" w:sz="4" w:space="0" w:color="000000"/>
              <w:left w:val="single" w:sz="4" w:space="0" w:color="000000"/>
              <w:bottom w:val="single" w:sz="4" w:space="0" w:color="000000"/>
              <w:right w:val="single" w:sz="4" w:space="0" w:color="000000"/>
            </w:tcBorders>
            <w:noWrap/>
            <w:vAlign w:val="center"/>
          </w:tcPr>
          <w:p w14:paraId="6667A2D9" w14:textId="77777777" w:rsidR="00647D45" w:rsidRDefault="00000000">
            <w:pPr>
              <w:widowControl/>
              <w:rPr>
                <w:rFonts w:ascii="宋体" w:hAnsi="宋体" w:cs="宋体" w:hint="eastAsia"/>
                <w:color w:val="000000"/>
                <w:sz w:val="24"/>
                <w:szCs w:val="24"/>
              </w:rPr>
            </w:pPr>
            <w:r>
              <w:rPr>
                <w:rFonts w:ascii="宋体" w:hAnsi="宋体" w:cs="宋体"/>
                <w:color w:val="000000"/>
                <w:sz w:val="24"/>
                <w:szCs w:val="24"/>
              </w:rPr>
              <w:t>水池、沟、渠、沙井清理</w:t>
            </w:r>
          </w:p>
        </w:tc>
        <w:tc>
          <w:tcPr>
            <w:tcW w:w="555" w:type="pct"/>
            <w:tcBorders>
              <w:top w:val="single" w:sz="4" w:space="0" w:color="000000"/>
              <w:left w:val="single" w:sz="4" w:space="0" w:color="000000"/>
              <w:bottom w:val="single" w:sz="4" w:space="0" w:color="000000"/>
              <w:right w:val="single" w:sz="4" w:space="0" w:color="000000"/>
            </w:tcBorders>
            <w:noWrap/>
            <w:vAlign w:val="center"/>
          </w:tcPr>
          <w:p w14:paraId="30DF49C2"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１次／天</w:t>
            </w:r>
          </w:p>
        </w:tc>
        <w:tc>
          <w:tcPr>
            <w:tcW w:w="497" w:type="pct"/>
            <w:tcBorders>
              <w:top w:val="single" w:sz="4" w:space="0" w:color="000000"/>
              <w:left w:val="single" w:sz="4" w:space="0" w:color="000000"/>
              <w:bottom w:val="single" w:sz="4" w:space="0" w:color="000000"/>
              <w:right w:val="single" w:sz="4" w:space="0" w:color="000000"/>
            </w:tcBorders>
            <w:noWrap/>
            <w:vAlign w:val="center"/>
          </w:tcPr>
          <w:p w14:paraId="011D52AD"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１次／天</w:t>
            </w:r>
          </w:p>
        </w:tc>
        <w:tc>
          <w:tcPr>
            <w:tcW w:w="573" w:type="pct"/>
            <w:tcBorders>
              <w:top w:val="single" w:sz="4" w:space="0" w:color="000000"/>
              <w:left w:val="single" w:sz="4" w:space="0" w:color="000000"/>
              <w:bottom w:val="single" w:sz="4" w:space="0" w:color="000000"/>
              <w:right w:val="single" w:sz="4" w:space="0" w:color="000000"/>
            </w:tcBorders>
            <w:noWrap/>
            <w:vAlign w:val="center"/>
          </w:tcPr>
          <w:p w14:paraId="5CF956FE"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１次／天</w:t>
            </w:r>
          </w:p>
        </w:tc>
        <w:tc>
          <w:tcPr>
            <w:tcW w:w="555" w:type="pct"/>
            <w:tcBorders>
              <w:top w:val="single" w:sz="4" w:space="0" w:color="000000"/>
              <w:left w:val="single" w:sz="4" w:space="0" w:color="000000"/>
              <w:bottom w:val="single" w:sz="4" w:space="0" w:color="000000"/>
              <w:right w:val="single" w:sz="4" w:space="0" w:color="000000"/>
            </w:tcBorders>
            <w:noWrap/>
            <w:vAlign w:val="center"/>
          </w:tcPr>
          <w:p w14:paraId="648B2531"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１次／天</w:t>
            </w:r>
          </w:p>
        </w:tc>
      </w:tr>
      <w:tr w:rsidR="00647D45" w14:paraId="2EB3CDC9" w14:textId="77777777">
        <w:trPr>
          <w:trHeight w:val="940"/>
        </w:trPr>
        <w:tc>
          <w:tcPr>
            <w:tcW w:w="269" w:type="pct"/>
            <w:tcBorders>
              <w:top w:val="single" w:sz="4" w:space="0" w:color="000000"/>
              <w:left w:val="single" w:sz="4" w:space="0" w:color="000000"/>
              <w:bottom w:val="single" w:sz="4" w:space="0" w:color="000000"/>
              <w:right w:val="single" w:sz="4" w:space="0" w:color="000000"/>
            </w:tcBorders>
            <w:noWrap/>
            <w:vAlign w:val="center"/>
          </w:tcPr>
          <w:p w14:paraId="37551F1F"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6</w:t>
            </w:r>
          </w:p>
        </w:tc>
        <w:tc>
          <w:tcPr>
            <w:tcW w:w="2551" w:type="pct"/>
            <w:tcBorders>
              <w:top w:val="single" w:sz="4" w:space="0" w:color="000000"/>
              <w:left w:val="single" w:sz="4" w:space="0" w:color="000000"/>
              <w:bottom w:val="single" w:sz="4" w:space="0" w:color="000000"/>
              <w:right w:val="single" w:sz="4" w:space="0" w:color="000000"/>
            </w:tcBorders>
            <w:noWrap/>
            <w:vAlign w:val="center"/>
          </w:tcPr>
          <w:p w14:paraId="5797BD87" w14:textId="77777777" w:rsidR="00647D45" w:rsidRDefault="00000000">
            <w:pPr>
              <w:widowControl/>
              <w:rPr>
                <w:rFonts w:ascii="宋体" w:hAnsi="宋体" w:cs="宋体" w:hint="eastAsia"/>
                <w:color w:val="000000"/>
                <w:sz w:val="24"/>
                <w:szCs w:val="24"/>
              </w:rPr>
            </w:pPr>
            <w:r>
              <w:rPr>
                <w:rFonts w:ascii="宋体" w:hAnsi="宋体" w:cs="宋体"/>
                <w:color w:val="000000"/>
                <w:sz w:val="24"/>
                <w:szCs w:val="24"/>
              </w:rPr>
              <w:t>楼内通道、</w:t>
            </w:r>
            <w:proofErr w:type="gramStart"/>
            <w:r>
              <w:rPr>
                <w:rFonts w:ascii="宋体" w:hAnsi="宋体" w:cs="宋体"/>
                <w:color w:val="000000"/>
                <w:sz w:val="24"/>
                <w:szCs w:val="24"/>
              </w:rPr>
              <w:t>楼梯拖扫</w:t>
            </w:r>
            <w:proofErr w:type="gramEnd"/>
          </w:p>
        </w:tc>
        <w:tc>
          <w:tcPr>
            <w:tcW w:w="555" w:type="pct"/>
            <w:tcBorders>
              <w:top w:val="single" w:sz="4" w:space="0" w:color="000000"/>
              <w:left w:val="single" w:sz="4" w:space="0" w:color="000000"/>
              <w:bottom w:val="single" w:sz="4" w:space="0" w:color="000000"/>
              <w:right w:val="single" w:sz="4" w:space="0" w:color="000000"/>
            </w:tcBorders>
            <w:noWrap/>
            <w:vAlign w:val="center"/>
          </w:tcPr>
          <w:p w14:paraId="734ED901"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１次／天</w:t>
            </w:r>
          </w:p>
        </w:tc>
        <w:tc>
          <w:tcPr>
            <w:tcW w:w="497" w:type="pct"/>
            <w:tcBorders>
              <w:top w:val="single" w:sz="4" w:space="0" w:color="000000"/>
              <w:left w:val="single" w:sz="4" w:space="0" w:color="000000"/>
              <w:bottom w:val="single" w:sz="4" w:space="0" w:color="000000"/>
              <w:right w:val="single" w:sz="4" w:space="0" w:color="000000"/>
            </w:tcBorders>
            <w:noWrap/>
            <w:vAlign w:val="center"/>
          </w:tcPr>
          <w:p w14:paraId="32E7E9F5"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１次／天</w:t>
            </w:r>
          </w:p>
        </w:tc>
        <w:tc>
          <w:tcPr>
            <w:tcW w:w="573" w:type="pct"/>
            <w:tcBorders>
              <w:top w:val="single" w:sz="4" w:space="0" w:color="000000"/>
              <w:left w:val="single" w:sz="4" w:space="0" w:color="000000"/>
              <w:bottom w:val="single" w:sz="4" w:space="0" w:color="000000"/>
              <w:right w:val="single" w:sz="4" w:space="0" w:color="000000"/>
            </w:tcBorders>
            <w:noWrap/>
            <w:vAlign w:val="center"/>
          </w:tcPr>
          <w:p w14:paraId="060739BE"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１次／天</w:t>
            </w:r>
          </w:p>
        </w:tc>
        <w:tc>
          <w:tcPr>
            <w:tcW w:w="555" w:type="pct"/>
            <w:tcBorders>
              <w:top w:val="single" w:sz="4" w:space="0" w:color="000000"/>
              <w:left w:val="single" w:sz="4" w:space="0" w:color="000000"/>
              <w:bottom w:val="single" w:sz="4" w:space="0" w:color="000000"/>
              <w:right w:val="single" w:sz="4" w:space="0" w:color="000000"/>
            </w:tcBorders>
            <w:noWrap/>
            <w:vAlign w:val="center"/>
          </w:tcPr>
          <w:p w14:paraId="5E3EEA6A"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１次／天</w:t>
            </w:r>
          </w:p>
        </w:tc>
      </w:tr>
      <w:tr w:rsidR="00647D45" w14:paraId="7A8967DD" w14:textId="77777777">
        <w:trPr>
          <w:trHeight w:val="940"/>
        </w:trPr>
        <w:tc>
          <w:tcPr>
            <w:tcW w:w="269" w:type="pct"/>
            <w:tcBorders>
              <w:top w:val="single" w:sz="4" w:space="0" w:color="000000"/>
              <w:left w:val="single" w:sz="4" w:space="0" w:color="000000"/>
              <w:bottom w:val="single" w:sz="4" w:space="0" w:color="000000"/>
              <w:right w:val="single" w:sz="4" w:space="0" w:color="000000"/>
            </w:tcBorders>
            <w:noWrap/>
            <w:vAlign w:val="center"/>
          </w:tcPr>
          <w:p w14:paraId="42EA535D"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7</w:t>
            </w:r>
          </w:p>
        </w:tc>
        <w:tc>
          <w:tcPr>
            <w:tcW w:w="2551" w:type="pct"/>
            <w:tcBorders>
              <w:top w:val="single" w:sz="4" w:space="0" w:color="000000"/>
              <w:left w:val="single" w:sz="4" w:space="0" w:color="000000"/>
              <w:bottom w:val="single" w:sz="4" w:space="0" w:color="000000"/>
              <w:right w:val="single" w:sz="4" w:space="0" w:color="000000"/>
            </w:tcBorders>
            <w:noWrap/>
            <w:vAlign w:val="center"/>
          </w:tcPr>
          <w:p w14:paraId="328CEB3B" w14:textId="77777777" w:rsidR="00647D45" w:rsidRDefault="00000000">
            <w:pPr>
              <w:widowControl/>
              <w:rPr>
                <w:rFonts w:ascii="宋体" w:hAnsi="宋体" w:cs="宋体" w:hint="eastAsia"/>
                <w:color w:val="000000"/>
                <w:sz w:val="24"/>
                <w:szCs w:val="24"/>
              </w:rPr>
            </w:pPr>
            <w:r>
              <w:rPr>
                <w:rFonts w:ascii="宋体" w:hAnsi="宋体" w:cs="宋体"/>
                <w:color w:val="000000"/>
                <w:sz w:val="24"/>
                <w:szCs w:val="24"/>
              </w:rPr>
              <w:t>电梯厅（白天）</w:t>
            </w:r>
            <w:proofErr w:type="gramStart"/>
            <w:r>
              <w:rPr>
                <w:rFonts w:ascii="宋体" w:hAnsi="宋体" w:cs="宋体"/>
                <w:color w:val="000000"/>
                <w:sz w:val="24"/>
                <w:szCs w:val="24"/>
              </w:rPr>
              <w:t>拖扫</w:t>
            </w:r>
            <w:proofErr w:type="gramEnd"/>
          </w:p>
        </w:tc>
        <w:tc>
          <w:tcPr>
            <w:tcW w:w="555" w:type="pct"/>
            <w:tcBorders>
              <w:top w:val="single" w:sz="4" w:space="0" w:color="000000"/>
              <w:left w:val="single" w:sz="4" w:space="0" w:color="000000"/>
              <w:bottom w:val="single" w:sz="4" w:space="0" w:color="000000"/>
              <w:right w:val="single" w:sz="4" w:space="0" w:color="000000"/>
            </w:tcBorders>
            <w:noWrap/>
            <w:vAlign w:val="center"/>
          </w:tcPr>
          <w:p w14:paraId="6329051B"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１次／3小时</w:t>
            </w:r>
          </w:p>
        </w:tc>
        <w:tc>
          <w:tcPr>
            <w:tcW w:w="497" w:type="pct"/>
            <w:tcBorders>
              <w:top w:val="single" w:sz="4" w:space="0" w:color="000000"/>
              <w:left w:val="single" w:sz="4" w:space="0" w:color="000000"/>
              <w:bottom w:val="single" w:sz="4" w:space="0" w:color="000000"/>
              <w:right w:val="single" w:sz="4" w:space="0" w:color="000000"/>
            </w:tcBorders>
            <w:noWrap/>
            <w:vAlign w:val="center"/>
          </w:tcPr>
          <w:p w14:paraId="37B5D25F"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１次／天</w:t>
            </w:r>
          </w:p>
        </w:tc>
        <w:tc>
          <w:tcPr>
            <w:tcW w:w="573" w:type="pct"/>
            <w:tcBorders>
              <w:top w:val="single" w:sz="4" w:space="0" w:color="000000"/>
              <w:left w:val="single" w:sz="4" w:space="0" w:color="000000"/>
              <w:bottom w:val="single" w:sz="4" w:space="0" w:color="000000"/>
              <w:right w:val="single" w:sz="4" w:space="0" w:color="000000"/>
            </w:tcBorders>
            <w:noWrap/>
            <w:vAlign w:val="center"/>
          </w:tcPr>
          <w:p w14:paraId="55546020"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１次／４小时</w:t>
            </w:r>
          </w:p>
        </w:tc>
        <w:tc>
          <w:tcPr>
            <w:tcW w:w="555" w:type="pct"/>
            <w:tcBorders>
              <w:top w:val="single" w:sz="4" w:space="0" w:color="000000"/>
              <w:left w:val="single" w:sz="4" w:space="0" w:color="000000"/>
              <w:bottom w:val="single" w:sz="4" w:space="0" w:color="000000"/>
              <w:right w:val="single" w:sz="4" w:space="0" w:color="000000"/>
            </w:tcBorders>
            <w:noWrap/>
            <w:vAlign w:val="center"/>
          </w:tcPr>
          <w:p w14:paraId="20F88EC2"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１次／3小时</w:t>
            </w:r>
          </w:p>
        </w:tc>
      </w:tr>
      <w:tr w:rsidR="00647D45" w14:paraId="3FB7AE1A" w14:textId="77777777">
        <w:trPr>
          <w:trHeight w:val="940"/>
        </w:trPr>
        <w:tc>
          <w:tcPr>
            <w:tcW w:w="269" w:type="pct"/>
            <w:tcBorders>
              <w:top w:val="single" w:sz="4" w:space="0" w:color="000000"/>
              <w:left w:val="single" w:sz="4" w:space="0" w:color="000000"/>
              <w:bottom w:val="single" w:sz="4" w:space="0" w:color="000000"/>
              <w:right w:val="single" w:sz="4" w:space="0" w:color="000000"/>
            </w:tcBorders>
            <w:noWrap/>
            <w:vAlign w:val="center"/>
          </w:tcPr>
          <w:p w14:paraId="04627CC1"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8</w:t>
            </w:r>
          </w:p>
        </w:tc>
        <w:tc>
          <w:tcPr>
            <w:tcW w:w="2551" w:type="pct"/>
            <w:tcBorders>
              <w:top w:val="single" w:sz="4" w:space="0" w:color="000000"/>
              <w:left w:val="single" w:sz="4" w:space="0" w:color="000000"/>
              <w:bottom w:val="single" w:sz="4" w:space="0" w:color="000000"/>
              <w:right w:val="single" w:sz="4" w:space="0" w:color="000000"/>
            </w:tcBorders>
            <w:noWrap/>
            <w:vAlign w:val="center"/>
          </w:tcPr>
          <w:p w14:paraId="5158A824" w14:textId="77777777" w:rsidR="00647D45" w:rsidRDefault="00000000">
            <w:pPr>
              <w:widowControl/>
              <w:rPr>
                <w:rFonts w:ascii="宋体" w:hAnsi="宋体" w:cs="宋体" w:hint="eastAsia"/>
                <w:color w:val="000000"/>
                <w:sz w:val="24"/>
                <w:szCs w:val="24"/>
              </w:rPr>
            </w:pPr>
            <w:r>
              <w:rPr>
                <w:rFonts w:ascii="宋体" w:hAnsi="宋体" w:cs="宋体"/>
                <w:color w:val="000000"/>
                <w:sz w:val="24"/>
                <w:szCs w:val="24"/>
              </w:rPr>
              <w:t>消防通道拖擦</w:t>
            </w:r>
          </w:p>
        </w:tc>
        <w:tc>
          <w:tcPr>
            <w:tcW w:w="555" w:type="pct"/>
            <w:tcBorders>
              <w:top w:val="single" w:sz="4" w:space="0" w:color="000000"/>
              <w:left w:val="single" w:sz="4" w:space="0" w:color="000000"/>
              <w:bottom w:val="single" w:sz="4" w:space="0" w:color="000000"/>
              <w:right w:val="single" w:sz="4" w:space="0" w:color="000000"/>
            </w:tcBorders>
            <w:noWrap/>
            <w:vAlign w:val="center"/>
          </w:tcPr>
          <w:p w14:paraId="5137577A"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１次／半月</w:t>
            </w:r>
          </w:p>
        </w:tc>
        <w:tc>
          <w:tcPr>
            <w:tcW w:w="497" w:type="pct"/>
            <w:tcBorders>
              <w:top w:val="single" w:sz="4" w:space="0" w:color="000000"/>
              <w:left w:val="single" w:sz="4" w:space="0" w:color="000000"/>
              <w:bottom w:val="single" w:sz="4" w:space="0" w:color="000000"/>
              <w:right w:val="single" w:sz="4" w:space="0" w:color="000000"/>
            </w:tcBorders>
            <w:noWrap/>
            <w:vAlign w:val="center"/>
          </w:tcPr>
          <w:p w14:paraId="5323BA76"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１次／天</w:t>
            </w:r>
          </w:p>
        </w:tc>
        <w:tc>
          <w:tcPr>
            <w:tcW w:w="573" w:type="pct"/>
            <w:tcBorders>
              <w:top w:val="single" w:sz="4" w:space="0" w:color="000000"/>
              <w:left w:val="single" w:sz="4" w:space="0" w:color="000000"/>
              <w:bottom w:val="single" w:sz="4" w:space="0" w:color="000000"/>
              <w:right w:val="single" w:sz="4" w:space="0" w:color="000000"/>
            </w:tcBorders>
            <w:noWrap/>
            <w:vAlign w:val="center"/>
          </w:tcPr>
          <w:p w14:paraId="1CB52439"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１次／半月</w:t>
            </w:r>
          </w:p>
        </w:tc>
        <w:tc>
          <w:tcPr>
            <w:tcW w:w="555" w:type="pct"/>
            <w:tcBorders>
              <w:top w:val="single" w:sz="4" w:space="0" w:color="000000"/>
              <w:left w:val="single" w:sz="4" w:space="0" w:color="000000"/>
              <w:bottom w:val="single" w:sz="4" w:space="0" w:color="000000"/>
              <w:right w:val="single" w:sz="4" w:space="0" w:color="000000"/>
            </w:tcBorders>
            <w:noWrap/>
            <w:vAlign w:val="center"/>
          </w:tcPr>
          <w:p w14:paraId="6C3B7300"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１次／半月</w:t>
            </w:r>
          </w:p>
        </w:tc>
      </w:tr>
      <w:tr w:rsidR="00647D45" w14:paraId="7EF9476E" w14:textId="77777777">
        <w:trPr>
          <w:trHeight w:val="940"/>
        </w:trPr>
        <w:tc>
          <w:tcPr>
            <w:tcW w:w="269" w:type="pct"/>
            <w:tcBorders>
              <w:top w:val="single" w:sz="4" w:space="0" w:color="000000"/>
              <w:left w:val="single" w:sz="4" w:space="0" w:color="000000"/>
              <w:bottom w:val="single" w:sz="4" w:space="0" w:color="000000"/>
              <w:right w:val="single" w:sz="4" w:space="0" w:color="000000"/>
            </w:tcBorders>
            <w:noWrap/>
            <w:vAlign w:val="center"/>
          </w:tcPr>
          <w:p w14:paraId="049EF2E4"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9</w:t>
            </w:r>
          </w:p>
        </w:tc>
        <w:tc>
          <w:tcPr>
            <w:tcW w:w="2551" w:type="pct"/>
            <w:tcBorders>
              <w:top w:val="single" w:sz="4" w:space="0" w:color="000000"/>
              <w:left w:val="single" w:sz="4" w:space="0" w:color="000000"/>
              <w:bottom w:val="single" w:sz="4" w:space="0" w:color="000000"/>
              <w:right w:val="single" w:sz="4" w:space="0" w:color="000000"/>
            </w:tcBorders>
            <w:noWrap/>
            <w:vAlign w:val="center"/>
          </w:tcPr>
          <w:p w14:paraId="60D8C754" w14:textId="77777777" w:rsidR="00647D45" w:rsidRDefault="00000000">
            <w:pPr>
              <w:widowControl/>
              <w:rPr>
                <w:rFonts w:ascii="宋体" w:hAnsi="宋体" w:cs="宋体" w:hint="eastAsia"/>
                <w:color w:val="000000"/>
                <w:sz w:val="24"/>
                <w:szCs w:val="24"/>
              </w:rPr>
            </w:pPr>
            <w:r>
              <w:rPr>
                <w:rFonts w:ascii="宋体" w:hAnsi="宋体" w:cs="宋体"/>
                <w:color w:val="000000"/>
                <w:sz w:val="24"/>
                <w:szCs w:val="24"/>
              </w:rPr>
              <w:t>共用活动场所清扫</w:t>
            </w:r>
          </w:p>
        </w:tc>
        <w:tc>
          <w:tcPr>
            <w:tcW w:w="555" w:type="pct"/>
            <w:tcBorders>
              <w:top w:val="single" w:sz="4" w:space="0" w:color="000000"/>
              <w:left w:val="single" w:sz="4" w:space="0" w:color="000000"/>
              <w:bottom w:val="single" w:sz="4" w:space="0" w:color="000000"/>
              <w:right w:val="single" w:sz="4" w:space="0" w:color="000000"/>
            </w:tcBorders>
            <w:noWrap/>
            <w:vAlign w:val="center"/>
          </w:tcPr>
          <w:p w14:paraId="7763CBB0"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１次／天</w:t>
            </w:r>
          </w:p>
        </w:tc>
        <w:tc>
          <w:tcPr>
            <w:tcW w:w="497" w:type="pct"/>
            <w:tcBorders>
              <w:top w:val="single" w:sz="4" w:space="0" w:color="000000"/>
              <w:left w:val="single" w:sz="4" w:space="0" w:color="000000"/>
              <w:bottom w:val="single" w:sz="4" w:space="0" w:color="000000"/>
              <w:right w:val="single" w:sz="4" w:space="0" w:color="000000"/>
            </w:tcBorders>
            <w:noWrap/>
            <w:vAlign w:val="center"/>
          </w:tcPr>
          <w:p w14:paraId="4A8A0789"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１次／天</w:t>
            </w:r>
          </w:p>
        </w:tc>
        <w:tc>
          <w:tcPr>
            <w:tcW w:w="573" w:type="pct"/>
            <w:tcBorders>
              <w:top w:val="single" w:sz="4" w:space="0" w:color="000000"/>
              <w:left w:val="single" w:sz="4" w:space="0" w:color="000000"/>
              <w:bottom w:val="single" w:sz="4" w:space="0" w:color="000000"/>
              <w:right w:val="single" w:sz="4" w:space="0" w:color="000000"/>
            </w:tcBorders>
            <w:noWrap/>
            <w:vAlign w:val="center"/>
          </w:tcPr>
          <w:p w14:paraId="2C50027D"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１次／天</w:t>
            </w:r>
          </w:p>
        </w:tc>
        <w:tc>
          <w:tcPr>
            <w:tcW w:w="555" w:type="pct"/>
            <w:tcBorders>
              <w:top w:val="single" w:sz="4" w:space="0" w:color="000000"/>
              <w:left w:val="single" w:sz="4" w:space="0" w:color="000000"/>
              <w:bottom w:val="single" w:sz="4" w:space="0" w:color="000000"/>
              <w:right w:val="single" w:sz="4" w:space="0" w:color="000000"/>
            </w:tcBorders>
            <w:noWrap/>
            <w:vAlign w:val="center"/>
          </w:tcPr>
          <w:p w14:paraId="147C4895"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１次／天</w:t>
            </w:r>
          </w:p>
        </w:tc>
      </w:tr>
      <w:tr w:rsidR="00647D45" w14:paraId="080AB7AC" w14:textId="77777777">
        <w:trPr>
          <w:trHeight w:val="940"/>
        </w:trPr>
        <w:tc>
          <w:tcPr>
            <w:tcW w:w="269" w:type="pct"/>
            <w:tcBorders>
              <w:top w:val="single" w:sz="4" w:space="0" w:color="000000"/>
              <w:left w:val="single" w:sz="4" w:space="0" w:color="000000"/>
              <w:bottom w:val="single" w:sz="4" w:space="0" w:color="000000"/>
              <w:right w:val="single" w:sz="4" w:space="0" w:color="000000"/>
            </w:tcBorders>
            <w:noWrap/>
            <w:vAlign w:val="center"/>
          </w:tcPr>
          <w:p w14:paraId="3C3635DB"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10</w:t>
            </w:r>
          </w:p>
        </w:tc>
        <w:tc>
          <w:tcPr>
            <w:tcW w:w="2551" w:type="pct"/>
            <w:tcBorders>
              <w:top w:val="single" w:sz="4" w:space="0" w:color="000000"/>
              <w:left w:val="single" w:sz="4" w:space="0" w:color="000000"/>
              <w:bottom w:val="single" w:sz="4" w:space="0" w:color="000000"/>
              <w:right w:val="single" w:sz="4" w:space="0" w:color="000000"/>
            </w:tcBorders>
            <w:noWrap/>
            <w:vAlign w:val="center"/>
          </w:tcPr>
          <w:p w14:paraId="06BCE5CF" w14:textId="77777777" w:rsidR="00647D45" w:rsidRDefault="00000000">
            <w:pPr>
              <w:widowControl/>
              <w:rPr>
                <w:rFonts w:ascii="宋体" w:hAnsi="宋体" w:cs="宋体" w:hint="eastAsia"/>
                <w:color w:val="000000"/>
                <w:sz w:val="24"/>
                <w:szCs w:val="24"/>
              </w:rPr>
            </w:pPr>
            <w:r>
              <w:rPr>
                <w:rFonts w:ascii="宋体" w:hAnsi="宋体" w:cs="宋体"/>
                <w:color w:val="000000"/>
                <w:sz w:val="24"/>
                <w:szCs w:val="24"/>
              </w:rPr>
              <w:t>楼道玻璃窗擦拭</w:t>
            </w:r>
          </w:p>
        </w:tc>
        <w:tc>
          <w:tcPr>
            <w:tcW w:w="555" w:type="pct"/>
            <w:tcBorders>
              <w:top w:val="single" w:sz="4" w:space="0" w:color="000000"/>
              <w:left w:val="single" w:sz="4" w:space="0" w:color="000000"/>
              <w:bottom w:val="single" w:sz="4" w:space="0" w:color="000000"/>
              <w:right w:val="single" w:sz="4" w:space="0" w:color="000000"/>
            </w:tcBorders>
            <w:noWrap/>
            <w:vAlign w:val="center"/>
          </w:tcPr>
          <w:p w14:paraId="17C8E21C"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１次／半月</w:t>
            </w:r>
          </w:p>
        </w:tc>
        <w:tc>
          <w:tcPr>
            <w:tcW w:w="497" w:type="pct"/>
            <w:tcBorders>
              <w:top w:val="single" w:sz="4" w:space="0" w:color="000000"/>
              <w:left w:val="single" w:sz="4" w:space="0" w:color="000000"/>
              <w:bottom w:val="single" w:sz="4" w:space="0" w:color="000000"/>
              <w:right w:val="single" w:sz="4" w:space="0" w:color="000000"/>
            </w:tcBorders>
            <w:noWrap/>
            <w:vAlign w:val="center"/>
          </w:tcPr>
          <w:p w14:paraId="10971096"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１次／半月</w:t>
            </w:r>
          </w:p>
        </w:tc>
        <w:tc>
          <w:tcPr>
            <w:tcW w:w="573" w:type="pct"/>
            <w:tcBorders>
              <w:top w:val="single" w:sz="4" w:space="0" w:color="000000"/>
              <w:left w:val="single" w:sz="4" w:space="0" w:color="000000"/>
              <w:bottom w:val="single" w:sz="4" w:space="0" w:color="000000"/>
              <w:right w:val="single" w:sz="4" w:space="0" w:color="000000"/>
            </w:tcBorders>
            <w:noWrap/>
            <w:vAlign w:val="center"/>
          </w:tcPr>
          <w:p w14:paraId="0E63F7C1"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１次／半月</w:t>
            </w:r>
          </w:p>
        </w:tc>
        <w:tc>
          <w:tcPr>
            <w:tcW w:w="555" w:type="pct"/>
            <w:tcBorders>
              <w:top w:val="single" w:sz="4" w:space="0" w:color="000000"/>
              <w:left w:val="single" w:sz="4" w:space="0" w:color="000000"/>
              <w:bottom w:val="single" w:sz="4" w:space="0" w:color="000000"/>
              <w:right w:val="single" w:sz="4" w:space="0" w:color="000000"/>
            </w:tcBorders>
            <w:noWrap/>
            <w:vAlign w:val="center"/>
          </w:tcPr>
          <w:p w14:paraId="2C244F80"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１次／半月</w:t>
            </w:r>
          </w:p>
        </w:tc>
      </w:tr>
      <w:tr w:rsidR="00647D45" w14:paraId="12735B42" w14:textId="77777777">
        <w:trPr>
          <w:trHeight w:val="940"/>
        </w:trPr>
        <w:tc>
          <w:tcPr>
            <w:tcW w:w="269" w:type="pct"/>
            <w:tcBorders>
              <w:top w:val="single" w:sz="4" w:space="0" w:color="000000"/>
              <w:left w:val="single" w:sz="4" w:space="0" w:color="000000"/>
              <w:bottom w:val="single" w:sz="4" w:space="0" w:color="000000"/>
              <w:right w:val="single" w:sz="4" w:space="0" w:color="000000"/>
            </w:tcBorders>
            <w:noWrap/>
            <w:vAlign w:val="center"/>
          </w:tcPr>
          <w:p w14:paraId="1E34F09E"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11</w:t>
            </w:r>
          </w:p>
        </w:tc>
        <w:tc>
          <w:tcPr>
            <w:tcW w:w="2551" w:type="pct"/>
            <w:tcBorders>
              <w:top w:val="single" w:sz="4" w:space="0" w:color="000000"/>
              <w:left w:val="single" w:sz="4" w:space="0" w:color="000000"/>
              <w:bottom w:val="single" w:sz="4" w:space="0" w:color="000000"/>
              <w:right w:val="single" w:sz="4" w:space="0" w:color="000000"/>
            </w:tcBorders>
            <w:noWrap/>
            <w:vAlign w:val="center"/>
          </w:tcPr>
          <w:p w14:paraId="6FFF9A8A" w14:textId="77777777" w:rsidR="00647D45" w:rsidRDefault="00000000">
            <w:pPr>
              <w:widowControl/>
              <w:rPr>
                <w:rFonts w:ascii="宋体" w:hAnsi="宋体" w:cs="宋体" w:hint="eastAsia"/>
                <w:color w:val="000000"/>
                <w:sz w:val="24"/>
                <w:szCs w:val="24"/>
              </w:rPr>
            </w:pPr>
            <w:r>
              <w:rPr>
                <w:rFonts w:ascii="宋体" w:hAnsi="宋体" w:cs="宋体"/>
                <w:color w:val="000000"/>
                <w:sz w:val="24"/>
                <w:szCs w:val="24"/>
              </w:rPr>
              <w:t>石料地面</w:t>
            </w:r>
            <w:proofErr w:type="gramStart"/>
            <w:r>
              <w:rPr>
                <w:rFonts w:ascii="宋体" w:hAnsi="宋体" w:cs="宋体"/>
                <w:color w:val="000000"/>
                <w:sz w:val="24"/>
                <w:szCs w:val="24"/>
              </w:rPr>
              <w:t>全面拖洗</w:t>
            </w:r>
            <w:proofErr w:type="gramEnd"/>
          </w:p>
        </w:tc>
        <w:tc>
          <w:tcPr>
            <w:tcW w:w="555" w:type="pct"/>
            <w:tcBorders>
              <w:top w:val="single" w:sz="4" w:space="0" w:color="000000"/>
              <w:left w:val="single" w:sz="4" w:space="0" w:color="000000"/>
              <w:bottom w:val="single" w:sz="4" w:space="0" w:color="000000"/>
              <w:right w:val="single" w:sz="4" w:space="0" w:color="000000"/>
            </w:tcBorders>
            <w:noWrap/>
            <w:vAlign w:val="center"/>
          </w:tcPr>
          <w:p w14:paraId="3BD8825D"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２次／天</w:t>
            </w:r>
          </w:p>
        </w:tc>
        <w:tc>
          <w:tcPr>
            <w:tcW w:w="497" w:type="pct"/>
            <w:tcBorders>
              <w:top w:val="single" w:sz="4" w:space="0" w:color="000000"/>
              <w:left w:val="single" w:sz="4" w:space="0" w:color="000000"/>
              <w:bottom w:val="single" w:sz="4" w:space="0" w:color="000000"/>
              <w:right w:val="single" w:sz="4" w:space="0" w:color="000000"/>
            </w:tcBorders>
            <w:noWrap/>
            <w:vAlign w:val="center"/>
          </w:tcPr>
          <w:p w14:paraId="7C0E08B7"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w:t>
            </w:r>
          </w:p>
        </w:tc>
        <w:tc>
          <w:tcPr>
            <w:tcW w:w="573" w:type="pct"/>
            <w:tcBorders>
              <w:top w:val="single" w:sz="4" w:space="0" w:color="000000"/>
              <w:left w:val="single" w:sz="4" w:space="0" w:color="000000"/>
              <w:bottom w:val="single" w:sz="4" w:space="0" w:color="000000"/>
              <w:right w:val="single" w:sz="4" w:space="0" w:color="000000"/>
            </w:tcBorders>
            <w:noWrap/>
            <w:vAlign w:val="center"/>
          </w:tcPr>
          <w:p w14:paraId="41715A01"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２次／天</w:t>
            </w:r>
          </w:p>
        </w:tc>
        <w:tc>
          <w:tcPr>
            <w:tcW w:w="555" w:type="pct"/>
            <w:tcBorders>
              <w:top w:val="single" w:sz="4" w:space="0" w:color="000000"/>
              <w:left w:val="single" w:sz="4" w:space="0" w:color="000000"/>
              <w:bottom w:val="single" w:sz="4" w:space="0" w:color="000000"/>
              <w:right w:val="single" w:sz="4" w:space="0" w:color="000000"/>
            </w:tcBorders>
            <w:noWrap/>
            <w:vAlign w:val="center"/>
          </w:tcPr>
          <w:p w14:paraId="3496A637"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２次／天</w:t>
            </w:r>
          </w:p>
        </w:tc>
      </w:tr>
      <w:tr w:rsidR="00647D45" w14:paraId="2D31177A" w14:textId="77777777">
        <w:trPr>
          <w:trHeight w:val="940"/>
        </w:trPr>
        <w:tc>
          <w:tcPr>
            <w:tcW w:w="269" w:type="pct"/>
            <w:tcBorders>
              <w:top w:val="single" w:sz="4" w:space="0" w:color="000000"/>
              <w:left w:val="single" w:sz="4" w:space="0" w:color="000000"/>
              <w:bottom w:val="single" w:sz="4" w:space="0" w:color="000000"/>
              <w:right w:val="single" w:sz="4" w:space="0" w:color="000000"/>
            </w:tcBorders>
            <w:noWrap/>
            <w:vAlign w:val="center"/>
          </w:tcPr>
          <w:p w14:paraId="6E80AD31"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12</w:t>
            </w:r>
          </w:p>
        </w:tc>
        <w:tc>
          <w:tcPr>
            <w:tcW w:w="2551" w:type="pct"/>
            <w:tcBorders>
              <w:top w:val="single" w:sz="4" w:space="0" w:color="000000"/>
              <w:left w:val="single" w:sz="4" w:space="0" w:color="000000"/>
              <w:bottom w:val="single" w:sz="4" w:space="0" w:color="000000"/>
              <w:right w:val="single" w:sz="4" w:space="0" w:color="000000"/>
            </w:tcBorders>
            <w:noWrap/>
            <w:vAlign w:val="center"/>
          </w:tcPr>
          <w:p w14:paraId="5981362C" w14:textId="77777777" w:rsidR="00647D45" w:rsidRDefault="00000000">
            <w:pPr>
              <w:widowControl/>
              <w:rPr>
                <w:rFonts w:ascii="宋体" w:hAnsi="宋体" w:cs="宋体" w:hint="eastAsia"/>
                <w:color w:val="000000"/>
                <w:sz w:val="24"/>
                <w:szCs w:val="24"/>
              </w:rPr>
            </w:pPr>
            <w:r>
              <w:rPr>
                <w:rFonts w:ascii="宋体" w:hAnsi="宋体" w:cs="宋体"/>
                <w:color w:val="000000"/>
                <w:sz w:val="24"/>
                <w:szCs w:val="24"/>
              </w:rPr>
              <w:t>地砖地面</w:t>
            </w:r>
            <w:proofErr w:type="gramStart"/>
            <w:r>
              <w:rPr>
                <w:rFonts w:ascii="宋体" w:hAnsi="宋体" w:cs="宋体"/>
                <w:color w:val="000000"/>
                <w:sz w:val="24"/>
                <w:szCs w:val="24"/>
              </w:rPr>
              <w:t>全面拖洗</w:t>
            </w:r>
            <w:proofErr w:type="gramEnd"/>
          </w:p>
        </w:tc>
        <w:tc>
          <w:tcPr>
            <w:tcW w:w="555" w:type="pct"/>
            <w:tcBorders>
              <w:top w:val="single" w:sz="4" w:space="0" w:color="000000"/>
              <w:left w:val="single" w:sz="4" w:space="0" w:color="000000"/>
              <w:bottom w:val="single" w:sz="4" w:space="0" w:color="000000"/>
              <w:right w:val="single" w:sz="4" w:space="0" w:color="000000"/>
            </w:tcBorders>
            <w:noWrap/>
            <w:vAlign w:val="center"/>
          </w:tcPr>
          <w:p w14:paraId="4D081C1C"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２次／天</w:t>
            </w:r>
          </w:p>
        </w:tc>
        <w:tc>
          <w:tcPr>
            <w:tcW w:w="497" w:type="pct"/>
            <w:tcBorders>
              <w:top w:val="single" w:sz="4" w:space="0" w:color="000000"/>
              <w:left w:val="single" w:sz="4" w:space="0" w:color="000000"/>
              <w:bottom w:val="single" w:sz="4" w:space="0" w:color="000000"/>
              <w:right w:val="single" w:sz="4" w:space="0" w:color="000000"/>
            </w:tcBorders>
            <w:noWrap/>
            <w:vAlign w:val="center"/>
          </w:tcPr>
          <w:p w14:paraId="4B2B4E1D"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２次／天</w:t>
            </w:r>
          </w:p>
        </w:tc>
        <w:tc>
          <w:tcPr>
            <w:tcW w:w="573" w:type="pct"/>
            <w:tcBorders>
              <w:top w:val="single" w:sz="4" w:space="0" w:color="000000"/>
              <w:left w:val="single" w:sz="4" w:space="0" w:color="000000"/>
              <w:bottom w:val="single" w:sz="4" w:space="0" w:color="000000"/>
              <w:right w:val="single" w:sz="4" w:space="0" w:color="000000"/>
            </w:tcBorders>
            <w:noWrap/>
            <w:vAlign w:val="center"/>
          </w:tcPr>
          <w:p w14:paraId="5760969C"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２次／天</w:t>
            </w:r>
          </w:p>
        </w:tc>
        <w:tc>
          <w:tcPr>
            <w:tcW w:w="555" w:type="pct"/>
            <w:tcBorders>
              <w:top w:val="single" w:sz="4" w:space="0" w:color="000000"/>
              <w:left w:val="single" w:sz="4" w:space="0" w:color="000000"/>
              <w:bottom w:val="single" w:sz="4" w:space="0" w:color="000000"/>
              <w:right w:val="single" w:sz="4" w:space="0" w:color="000000"/>
            </w:tcBorders>
            <w:noWrap/>
            <w:vAlign w:val="center"/>
          </w:tcPr>
          <w:p w14:paraId="2F7EC3FA"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２次／天</w:t>
            </w:r>
          </w:p>
        </w:tc>
      </w:tr>
      <w:tr w:rsidR="00647D45" w14:paraId="38C217C5" w14:textId="77777777">
        <w:trPr>
          <w:trHeight w:val="940"/>
        </w:trPr>
        <w:tc>
          <w:tcPr>
            <w:tcW w:w="269" w:type="pct"/>
            <w:tcBorders>
              <w:top w:val="single" w:sz="4" w:space="0" w:color="000000"/>
              <w:left w:val="single" w:sz="4" w:space="0" w:color="000000"/>
              <w:bottom w:val="single" w:sz="4" w:space="0" w:color="000000"/>
              <w:right w:val="single" w:sz="4" w:space="0" w:color="000000"/>
            </w:tcBorders>
            <w:noWrap/>
            <w:vAlign w:val="center"/>
          </w:tcPr>
          <w:p w14:paraId="4F5E6C00"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lastRenderedPageBreak/>
              <w:t>13</w:t>
            </w:r>
          </w:p>
        </w:tc>
        <w:tc>
          <w:tcPr>
            <w:tcW w:w="2551" w:type="pct"/>
            <w:tcBorders>
              <w:top w:val="single" w:sz="4" w:space="0" w:color="000000"/>
              <w:left w:val="single" w:sz="4" w:space="0" w:color="000000"/>
              <w:bottom w:val="single" w:sz="4" w:space="0" w:color="000000"/>
              <w:right w:val="single" w:sz="4" w:space="0" w:color="000000"/>
            </w:tcBorders>
            <w:noWrap/>
            <w:vAlign w:val="center"/>
          </w:tcPr>
          <w:p w14:paraId="74621D2E" w14:textId="77777777" w:rsidR="00647D45" w:rsidRDefault="00000000">
            <w:pPr>
              <w:widowControl/>
              <w:rPr>
                <w:rFonts w:ascii="宋体" w:hAnsi="宋体" w:cs="宋体" w:hint="eastAsia"/>
                <w:color w:val="000000"/>
                <w:sz w:val="24"/>
                <w:szCs w:val="24"/>
              </w:rPr>
            </w:pPr>
            <w:r>
              <w:rPr>
                <w:rFonts w:ascii="宋体" w:hAnsi="宋体" w:cs="宋体"/>
                <w:color w:val="000000"/>
                <w:sz w:val="24"/>
                <w:szCs w:val="24"/>
              </w:rPr>
              <w:t>地砖地面清洗</w:t>
            </w:r>
          </w:p>
        </w:tc>
        <w:tc>
          <w:tcPr>
            <w:tcW w:w="555" w:type="pct"/>
            <w:tcBorders>
              <w:top w:val="single" w:sz="4" w:space="0" w:color="000000"/>
              <w:left w:val="single" w:sz="4" w:space="0" w:color="000000"/>
              <w:bottom w:val="single" w:sz="4" w:space="0" w:color="000000"/>
              <w:right w:val="single" w:sz="4" w:space="0" w:color="000000"/>
            </w:tcBorders>
            <w:noWrap/>
            <w:vAlign w:val="center"/>
          </w:tcPr>
          <w:p w14:paraId="73065E1A"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１次／３月</w:t>
            </w:r>
          </w:p>
        </w:tc>
        <w:tc>
          <w:tcPr>
            <w:tcW w:w="497" w:type="pct"/>
            <w:tcBorders>
              <w:top w:val="single" w:sz="4" w:space="0" w:color="000000"/>
              <w:left w:val="single" w:sz="4" w:space="0" w:color="000000"/>
              <w:bottom w:val="single" w:sz="4" w:space="0" w:color="000000"/>
              <w:right w:val="single" w:sz="4" w:space="0" w:color="000000"/>
            </w:tcBorders>
            <w:noWrap/>
            <w:vAlign w:val="center"/>
          </w:tcPr>
          <w:p w14:paraId="5654F6F7"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w:t>
            </w:r>
          </w:p>
        </w:tc>
        <w:tc>
          <w:tcPr>
            <w:tcW w:w="573" w:type="pct"/>
            <w:tcBorders>
              <w:top w:val="single" w:sz="4" w:space="0" w:color="000000"/>
              <w:left w:val="single" w:sz="4" w:space="0" w:color="000000"/>
              <w:bottom w:val="single" w:sz="4" w:space="0" w:color="000000"/>
              <w:right w:val="single" w:sz="4" w:space="0" w:color="000000"/>
            </w:tcBorders>
            <w:noWrap/>
            <w:vAlign w:val="center"/>
          </w:tcPr>
          <w:p w14:paraId="149354C0"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１次／3月</w:t>
            </w:r>
          </w:p>
        </w:tc>
        <w:tc>
          <w:tcPr>
            <w:tcW w:w="555" w:type="pct"/>
            <w:tcBorders>
              <w:top w:val="single" w:sz="4" w:space="0" w:color="000000"/>
              <w:left w:val="single" w:sz="4" w:space="0" w:color="000000"/>
              <w:bottom w:val="single" w:sz="4" w:space="0" w:color="000000"/>
              <w:right w:val="single" w:sz="4" w:space="0" w:color="000000"/>
            </w:tcBorders>
            <w:noWrap/>
            <w:vAlign w:val="center"/>
          </w:tcPr>
          <w:p w14:paraId="7326F641"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１次／３月</w:t>
            </w:r>
          </w:p>
        </w:tc>
      </w:tr>
      <w:tr w:rsidR="00647D45" w14:paraId="6FB83ADB" w14:textId="77777777">
        <w:trPr>
          <w:trHeight w:val="940"/>
        </w:trPr>
        <w:tc>
          <w:tcPr>
            <w:tcW w:w="269" w:type="pct"/>
            <w:tcBorders>
              <w:top w:val="single" w:sz="4" w:space="0" w:color="000000"/>
              <w:left w:val="single" w:sz="4" w:space="0" w:color="000000"/>
              <w:bottom w:val="single" w:sz="4" w:space="0" w:color="000000"/>
              <w:right w:val="single" w:sz="4" w:space="0" w:color="000000"/>
            </w:tcBorders>
            <w:noWrap/>
            <w:vAlign w:val="center"/>
          </w:tcPr>
          <w:p w14:paraId="0916B9A9"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14</w:t>
            </w:r>
          </w:p>
        </w:tc>
        <w:tc>
          <w:tcPr>
            <w:tcW w:w="2551" w:type="pct"/>
            <w:tcBorders>
              <w:top w:val="single" w:sz="4" w:space="0" w:color="000000"/>
              <w:left w:val="single" w:sz="4" w:space="0" w:color="000000"/>
              <w:bottom w:val="single" w:sz="4" w:space="0" w:color="000000"/>
              <w:right w:val="single" w:sz="4" w:space="0" w:color="000000"/>
            </w:tcBorders>
            <w:noWrap/>
            <w:vAlign w:val="center"/>
          </w:tcPr>
          <w:p w14:paraId="47DD3ABF" w14:textId="77777777" w:rsidR="00647D45" w:rsidRDefault="00000000">
            <w:pPr>
              <w:widowControl/>
              <w:rPr>
                <w:rFonts w:ascii="宋体" w:hAnsi="宋体" w:cs="宋体" w:hint="eastAsia"/>
                <w:color w:val="000000"/>
                <w:sz w:val="24"/>
                <w:szCs w:val="24"/>
              </w:rPr>
            </w:pPr>
            <w:r>
              <w:rPr>
                <w:rFonts w:ascii="宋体" w:hAnsi="宋体" w:cs="宋体"/>
                <w:color w:val="000000"/>
                <w:sz w:val="24"/>
                <w:szCs w:val="24"/>
              </w:rPr>
              <w:t>地毯地面全面吸尘</w:t>
            </w:r>
          </w:p>
        </w:tc>
        <w:tc>
          <w:tcPr>
            <w:tcW w:w="555" w:type="pct"/>
            <w:tcBorders>
              <w:top w:val="single" w:sz="4" w:space="0" w:color="000000"/>
              <w:left w:val="single" w:sz="4" w:space="0" w:color="000000"/>
              <w:bottom w:val="single" w:sz="4" w:space="0" w:color="000000"/>
              <w:right w:val="single" w:sz="4" w:space="0" w:color="000000"/>
            </w:tcBorders>
            <w:noWrap/>
            <w:vAlign w:val="center"/>
          </w:tcPr>
          <w:p w14:paraId="0D238DA0"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2次/天</w:t>
            </w:r>
          </w:p>
        </w:tc>
        <w:tc>
          <w:tcPr>
            <w:tcW w:w="497" w:type="pct"/>
            <w:tcBorders>
              <w:top w:val="single" w:sz="4" w:space="0" w:color="000000"/>
              <w:left w:val="single" w:sz="4" w:space="0" w:color="000000"/>
              <w:bottom w:val="single" w:sz="4" w:space="0" w:color="000000"/>
              <w:right w:val="single" w:sz="4" w:space="0" w:color="000000"/>
            </w:tcBorders>
            <w:noWrap/>
            <w:vAlign w:val="center"/>
          </w:tcPr>
          <w:p w14:paraId="27FCFD9B"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w:t>
            </w:r>
          </w:p>
        </w:tc>
        <w:tc>
          <w:tcPr>
            <w:tcW w:w="573" w:type="pct"/>
            <w:tcBorders>
              <w:top w:val="single" w:sz="4" w:space="0" w:color="000000"/>
              <w:left w:val="single" w:sz="4" w:space="0" w:color="000000"/>
              <w:bottom w:val="single" w:sz="4" w:space="0" w:color="000000"/>
              <w:right w:val="single" w:sz="4" w:space="0" w:color="000000"/>
            </w:tcBorders>
            <w:noWrap/>
            <w:vAlign w:val="center"/>
          </w:tcPr>
          <w:p w14:paraId="2F99EBEA"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w:t>
            </w:r>
          </w:p>
        </w:tc>
        <w:tc>
          <w:tcPr>
            <w:tcW w:w="555" w:type="pct"/>
            <w:tcBorders>
              <w:top w:val="single" w:sz="4" w:space="0" w:color="000000"/>
              <w:left w:val="single" w:sz="4" w:space="0" w:color="000000"/>
              <w:bottom w:val="single" w:sz="4" w:space="0" w:color="000000"/>
              <w:right w:val="single" w:sz="4" w:space="0" w:color="000000"/>
            </w:tcBorders>
            <w:noWrap/>
            <w:vAlign w:val="center"/>
          </w:tcPr>
          <w:p w14:paraId="3EFC4A39"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2次/天</w:t>
            </w:r>
          </w:p>
        </w:tc>
      </w:tr>
      <w:tr w:rsidR="00647D45" w14:paraId="671250B2" w14:textId="77777777">
        <w:trPr>
          <w:trHeight w:val="940"/>
        </w:trPr>
        <w:tc>
          <w:tcPr>
            <w:tcW w:w="269" w:type="pct"/>
            <w:tcBorders>
              <w:top w:val="single" w:sz="4" w:space="0" w:color="000000"/>
              <w:left w:val="single" w:sz="4" w:space="0" w:color="000000"/>
              <w:bottom w:val="single" w:sz="4" w:space="0" w:color="000000"/>
              <w:right w:val="single" w:sz="4" w:space="0" w:color="000000"/>
            </w:tcBorders>
            <w:noWrap/>
            <w:vAlign w:val="center"/>
          </w:tcPr>
          <w:p w14:paraId="09B6CEB6"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15</w:t>
            </w:r>
          </w:p>
        </w:tc>
        <w:tc>
          <w:tcPr>
            <w:tcW w:w="2551" w:type="pct"/>
            <w:tcBorders>
              <w:top w:val="single" w:sz="4" w:space="0" w:color="000000"/>
              <w:left w:val="single" w:sz="4" w:space="0" w:color="000000"/>
              <w:bottom w:val="single" w:sz="4" w:space="0" w:color="000000"/>
              <w:right w:val="single" w:sz="4" w:space="0" w:color="000000"/>
            </w:tcBorders>
            <w:noWrap/>
            <w:vAlign w:val="center"/>
          </w:tcPr>
          <w:p w14:paraId="4524C601" w14:textId="77777777" w:rsidR="00647D45" w:rsidRDefault="00000000">
            <w:pPr>
              <w:widowControl/>
              <w:rPr>
                <w:rFonts w:ascii="宋体" w:hAnsi="宋体" w:cs="宋体" w:hint="eastAsia"/>
                <w:color w:val="000000"/>
                <w:sz w:val="24"/>
                <w:szCs w:val="24"/>
              </w:rPr>
            </w:pPr>
            <w:r>
              <w:rPr>
                <w:rFonts w:ascii="宋体" w:hAnsi="宋体" w:cs="宋体"/>
                <w:color w:val="000000"/>
                <w:sz w:val="24"/>
                <w:szCs w:val="24"/>
              </w:rPr>
              <w:t>地毯地面清洗</w:t>
            </w:r>
          </w:p>
        </w:tc>
        <w:tc>
          <w:tcPr>
            <w:tcW w:w="555" w:type="pct"/>
            <w:tcBorders>
              <w:top w:val="single" w:sz="4" w:space="0" w:color="000000"/>
              <w:left w:val="single" w:sz="4" w:space="0" w:color="000000"/>
              <w:bottom w:val="single" w:sz="4" w:space="0" w:color="000000"/>
              <w:right w:val="single" w:sz="4" w:space="0" w:color="000000"/>
            </w:tcBorders>
            <w:noWrap/>
            <w:vAlign w:val="center"/>
          </w:tcPr>
          <w:p w14:paraId="2ECCDC72"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1次/6个月</w:t>
            </w:r>
          </w:p>
        </w:tc>
        <w:tc>
          <w:tcPr>
            <w:tcW w:w="497" w:type="pct"/>
            <w:tcBorders>
              <w:top w:val="single" w:sz="4" w:space="0" w:color="000000"/>
              <w:left w:val="single" w:sz="4" w:space="0" w:color="000000"/>
              <w:bottom w:val="single" w:sz="4" w:space="0" w:color="000000"/>
              <w:right w:val="single" w:sz="4" w:space="0" w:color="000000"/>
            </w:tcBorders>
            <w:noWrap/>
            <w:vAlign w:val="center"/>
          </w:tcPr>
          <w:p w14:paraId="0431D137"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w:t>
            </w:r>
          </w:p>
        </w:tc>
        <w:tc>
          <w:tcPr>
            <w:tcW w:w="573" w:type="pct"/>
            <w:tcBorders>
              <w:top w:val="single" w:sz="4" w:space="0" w:color="000000"/>
              <w:left w:val="single" w:sz="4" w:space="0" w:color="000000"/>
              <w:bottom w:val="single" w:sz="4" w:space="0" w:color="000000"/>
              <w:right w:val="single" w:sz="4" w:space="0" w:color="000000"/>
            </w:tcBorders>
            <w:noWrap/>
            <w:vAlign w:val="center"/>
          </w:tcPr>
          <w:p w14:paraId="0633EF9E"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w:t>
            </w:r>
          </w:p>
        </w:tc>
        <w:tc>
          <w:tcPr>
            <w:tcW w:w="555" w:type="pct"/>
            <w:tcBorders>
              <w:top w:val="single" w:sz="4" w:space="0" w:color="000000"/>
              <w:left w:val="single" w:sz="4" w:space="0" w:color="000000"/>
              <w:bottom w:val="single" w:sz="4" w:space="0" w:color="000000"/>
              <w:right w:val="single" w:sz="4" w:space="0" w:color="000000"/>
            </w:tcBorders>
            <w:noWrap/>
            <w:vAlign w:val="center"/>
          </w:tcPr>
          <w:p w14:paraId="117C4290"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1次/6个月</w:t>
            </w:r>
          </w:p>
        </w:tc>
      </w:tr>
      <w:tr w:rsidR="00647D45" w14:paraId="0C38A4F4" w14:textId="77777777">
        <w:trPr>
          <w:trHeight w:val="940"/>
        </w:trPr>
        <w:tc>
          <w:tcPr>
            <w:tcW w:w="269" w:type="pct"/>
            <w:tcBorders>
              <w:top w:val="single" w:sz="4" w:space="0" w:color="000000"/>
              <w:left w:val="single" w:sz="4" w:space="0" w:color="000000"/>
              <w:bottom w:val="single" w:sz="4" w:space="0" w:color="000000"/>
              <w:right w:val="single" w:sz="4" w:space="0" w:color="000000"/>
            </w:tcBorders>
            <w:noWrap/>
            <w:vAlign w:val="center"/>
          </w:tcPr>
          <w:p w14:paraId="44AEBA52"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16</w:t>
            </w:r>
          </w:p>
        </w:tc>
        <w:tc>
          <w:tcPr>
            <w:tcW w:w="2551" w:type="pct"/>
            <w:tcBorders>
              <w:top w:val="single" w:sz="4" w:space="0" w:color="000000"/>
              <w:left w:val="single" w:sz="4" w:space="0" w:color="000000"/>
              <w:bottom w:val="single" w:sz="4" w:space="0" w:color="000000"/>
              <w:right w:val="single" w:sz="4" w:space="0" w:color="000000"/>
            </w:tcBorders>
            <w:noWrap/>
            <w:vAlign w:val="center"/>
          </w:tcPr>
          <w:p w14:paraId="7E2EA6B7" w14:textId="77777777" w:rsidR="00647D45" w:rsidRDefault="00000000">
            <w:pPr>
              <w:widowControl/>
              <w:rPr>
                <w:rFonts w:ascii="宋体" w:hAnsi="宋体" w:cs="宋体" w:hint="eastAsia"/>
                <w:color w:val="000000"/>
                <w:sz w:val="24"/>
                <w:szCs w:val="24"/>
              </w:rPr>
            </w:pPr>
            <w:proofErr w:type="gramStart"/>
            <w:r>
              <w:rPr>
                <w:rFonts w:ascii="宋体" w:hAnsi="宋体" w:cs="宋体"/>
                <w:color w:val="000000"/>
                <w:sz w:val="24"/>
                <w:szCs w:val="24"/>
              </w:rPr>
              <w:t>室内信</w:t>
            </w:r>
            <w:proofErr w:type="gramEnd"/>
            <w:r>
              <w:rPr>
                <w:rFonts w:ascii="宋体" w:hAnsi="宋体" w:cs="宋体"/>
                <w:color w:val="000000"/>
                <w:sz w:val="24"/>
                <w:szCs w:val="24"/>
              </w:rPr>
              <w:t>报箱、消防栓、过道门、扶手等公共设施擦拭</w:t>
            </w:r>
          </w:p>
        </w:tc>
        <w:tc>
          <w:tcPr>
            <w:tcW w:w="555" w:type="pct"/>
            <w:tcBorders>
              <w:top w:val="single" w:sz="4" w:space="0" w:color="000000"/>
              <w:left w:val="single" w:sz="4" w:space="0" w:color="000000"/>
              <w:bottom w:val="single" w:sz="4" w:space="0" w:color="000000"/>
              <w:right w:val="single" w:sz="4" w:space="0" w:color="000000"/>
            </w:tcBorders>
            <w:noWrap/>
            <w:vAlign w:val="center"/>
          </w:tcPr>
          <w:p w14:paraId="5EBEACE5"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1次/天</w:t>
            </w:r>
          </w:p>
        </w:tc>
        <w:tc>
          <w:tcPr>
            <w:tcW w:w="497" w:type="pct"/>
            <w:tcBorders>
              <w:top w:val="single" w:sz="4" w:space="0" w:color="000000"/>
              <w:left w:val="single" w:sz="4" w:space="0" w:color="000000"/>
              <w:bottom w:val="single" w:sz="4" w:space="0" w:color="000000"/>
              <w:right w:val="single" w:sz="4" w:space="0" w:color="000000"/>
            </w:tcBorders>
            <w:noWrap/>
            <w:vAlign w:val="center"/>
          </w:tcPr>
          <w:p w14:paraId="53FBB51E"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w:t>
            </w:r>
          </w:p>
        </w:tc>
        <w:tc>
          <w:tcPr>
            <w:tcW w:w="573" w:type="pct"/>
            <w:tcBorders>
              <w:top w:val="single" w:sz="4" w:space="0" w:color="000000"/>
              <w:left w:val="single" w:sz="4" w:space="0" w:color="000000"/>
              <w:bottom w:val="single" w:sz="4" w:space="0" w:color="000000"/>
              <w:right w:val="single" w:sz="4" w:space="0" w:color="000000"/>
            </w:tcBorders>
            <w:noWrap/>
            <w:vAlign w:val="center"/>
          </w:tcPr>
          <w:p w14:paraId="7A601743"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１次／天</w:t>
            </w:r>
          </w:p>
        </w:tc>
        <w:tc>
          <w:tcPr>
            <w:tcW w:w="555" w:type="pct"/>
            <w:tcBorders>
              <w:top w:val="single" w:sz="4" w:space="0" w:color="000000"/>
              <w:left w:val="single" w:sz="4" w:space="0" w:color="000000"/>
              <w:bottom w:val="single" w:sz="4" w:space="0" w:color="000000"/>
              <w:right w:val="single" w:sz="4" w:space="0" w:color="000000"/>
            </w:tcBorders>
            <w:noWrap/>
            <w:vAlign w:val="center"/>
          </w:tcPr>
          <w:p w14:paraId="53695D99"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1次/天</w:t>
            </w:r>
          </w:p>
        </w:tc>
      </w:tr>
      <w:tr w:rsidR="00647D45" w14:paraId="2E8D4691" w14:textId="77777777">
        <w:trPr>
          <w:trHeight w:val="940"/>
        </w:trPr>
        <w:tc>
          <w:tcPr>
            <w:tcW w:w="269" w:type="pct"/>
            <w:tcBorders>
              <w:top w:val="single" w:sz="4" w:space="0" w:color="000000"/>
              <w:left w:val="single" w:sz="4" w:space="0" w:color="000000"/>
              <w:bottom w:val="single" w:sz="4" w:space="0" w:color="000000"/>
              <w:right w:val="single" w:sz="4" w:space="0" w:color="000000"/>
            </w:tcBorders>
            <w:noWrap/>
            <w:vAlign w:val="center"/>
          </w:tcPr>
          <w:p w14:paraId="741CED78"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17</w:t>
            </w:r>
          </w:p>
        </w:tc>
        <w:tc>
          <w:tcPr>
            <w:tcW w:w="2551" w:type="pct"/>
            <w:tcBorders>
              <w:top w:val="single" w:sz="4" w:space="0" w:color="000000"/>
              <w:left w:val="single" w:sz="4" w:space="0" w:color="000000"/>
              <w:bottom w:val="single" w:sz="4" w:space="0" w:color="000000"/>
              <w:right w:val="single" w:sz="4" w:space="0" w:color="000000"/>
            </w:tcBorders>
            <w:noWrap/>
            <w:vAlign w:val="center"/>
          </w:tcPr>
          <w:p w14:paraId="14CF03B7" w14:textId="77777777" w:rsidR="00647D45" w:rsidRDefault="00000000">
            <w:pPr>
              <w:widowControl/>
              <w:rPr>
                <w:rFonts w:ascii="宋体" w:hAnsi="宋体" w:cs="宋体" w:hint="eastAsia"/>
                <w:color w:val="000000"/>
                <w:sz w:val="24"/>
                <w:szCs w:val="24"/>
              </w:rPr>
            </w:pPr>
            <w:r>
              <w:rPr>
                <w:rFonts w:ascii="宋体" w:hAnsi="宋体" w:cs="宋体"/>
                <w:color w:val="000000"/>
                <w:sz w:val="24"/>
                <w:szCs w:val="24"/>
              </w:rPr>
              <w:t>公共卫生间清洁</w:t>
            </w:r>
          </w:p>
        </w:tc>
        <w:tc>
          <w:tcPr>
            <w:tcW w:w="555" w:type="pct"/>
            <w:tcBorders>
              <w:top w:val="single" w:sz="4" w:space="0" w:color="000000"/>
              <w:left w:val="single" w:sz="4" w:space="0" w:color="000000"/>
              <w:bottom w:val="single" w:sz="4" w:space="0" w:color="000000"/>
              <w:right w:val="single" w:sz="4" w:space="0" w:color="000000"/>
            </w:tcBorders>
            <w:noWrap/>
            <w:vAlign w:val="center"/>
          </w:tcPr>
          <w:p w14:paraId="64CE4557"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6次／天</w:t>
            </w:r>
          </w:p>
        </w:tc>
        <w:tc>
          <w:tcPr>
            <w:tcW w:w="497" w:type="pct"/>
            <w:tcBorders>
              <w:top w:val="single" w:sz="4" w:space="0" w:color="000000"/>
              <w:left w:val="single" w:sz="4" w:space="0" w:color="000000"/>
              <w:bottom w:val="single" w:sz="4" w:space="0" w:color="000000"/>
              <w:right w:val="single" w:sz="4" w:space="0" w:color="000000"/>
            </w:tcBorders>
            <w:noWrap/>
            <w:vAlign w:val="center"/>
          </w:tcPr>
          <w:p w14:paraId="58470DD8"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2次／天</w:t>
            </w:r>
          </w:p>
        </w:tc>
        <w:tc>
          <w:tcPr>
            <w:tcW w:w="573" w:type="pct"/>
            <w:tcBorders>
              <w:top w:val="single" w:sz="4" w:space="0" w:color="000000"/>
              <w:left w:val="single" w:sz="4" w:space="0" w:color="000000"/>
              <w:bottom w:val="single" w:sz="4" w:space="0" w:color="000000"/>
              <w:right w:val="single" w:sz="4" w:space="0" w:color="000000"/>
            </w:tcBorders>
            <w:noWrap/>
            <w:vAlign w:val="center"/>
          </w:tcPr>
          <w:p w14:paraId="38EAFF3F"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3次／天</w:t>
            </w:r>
          </w:p>
        </w:tc>
        <w:tc>
          <w:tcPr>
            <w:tcW w:w="555" w:type="pct"/>
            <w:tcBorders>
              <w:top w:val="single" w:sz="4" w:space="0" w:color="000000"/>
              <w:left w:val="single" w:sz="4" w:space="0" w:color="000000"/>
              <w:bottom w:val="single" w:sz="4" w:space="0" w:color="000000"/>
              <w:right w:val="single" w:sz="4" w:space="0" w:color="000000"/>
            </w:tcBorders>
            <w:noWrap/>
            <w:vAlign w:val="center"/>
          </w:tcPr>
          <w:p w14:paraId="2A4EDD51"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6次／天</w:t>
            </w:r>
          </w:p>
        </w:tc>
      </w:tr>
      <w:tr w:rsidR="00647D45" w14:paraId="7D15780B" w14:textId="77777777">
        <w:trPr>
          <w:trHeight w:val="940"/>
        </w:trPr>
        <w:tc>
          <w:tcPr>
            <w:tcW w:w="269" w:type="pct"/>
            <w:tcBorders>
              <w:top w:val="single" w:sz="4" w:space="0" w:color="000000"/>
              <w:left w:val="single" w:sz="4" w:space="0" w:color="000000"/>
              <w:bottom w:val="single" w:sz="4" w:space="0" w:color="000000"/>
              <w:right w:val="single" w:sz="4" w:space="0" w:color="000000"/>
            </w:tcBorders>
            <w:noWrap/>
            <w:vAlign w:val="center"/>
          </w:tcPr>
          <w:p w14:paraId="7CD8EFDB"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18</w:t>
            </w:r>
          </w:p>
        </w:tc>
        <w:tc>
          <w:tcPr>
            <w:tcW w:w="2551" w:type="pct"/>
            <w:tcBorders>
              <w:top w:val="single" w:sz="4" w:space="0" w:color="000000"/>
              <w:left w:val="single" w:sz="4" w:space="0" w:color="000000"/>
              <w:bottom w:val="single" w:sz="4" w:space="0" w:color="000000"/>
              <w:right w:val="single" w:sz="4" w:space="0" w:color="000000"/>
            </w:tcBorders>
            <w:noWrap/>
            <w:vAlign w:val="center"/>
          </w:tcPr>
          <w:p w14:paraId="297693D4" w14:textId="77777777" w:rsidR="00647D45" w:rsidRDefault="00000000">
            <w:pPr>
              <w:widowControl/>
              <w:rPr>
                <w:rFonts w:ascii="宋体" w:hAnsi="宋体" w:cs="宋体" w:hint="eastAsia"/>
                <w:color w:val="000000"/>
                <w:sz w:val="24"/>
                <w:szCs w:val="24"/>
              </w:rPr>
            </w:pPr>
            <w:r>
              <w:rPr>
                <w:rFonts w:ascii="宋体" w:hAnsi="宋体" w:cs="宋体"/>
                <w:color w:val="000000"/>
                <w:sz w:val="24"/>
                <w:szCs w:val="24"/>
              </w:rPr>
              <w:t>电梯内清洁</w:t>
            </w:r>
          </w:p>
        </w:tc>
        <w:tc>
          <w:tcPr>
            <w:tcW w:w="555" w:type="pct"/>
            <w:tcBorders>
              <w:top w:val="single" w:sz="4" w:space="0" w:color="000000"/>
              <w:left w:val="single" w:sz="4" w:space="0" w:color="000000"/>
              <w:bottom w:val="single" w:sz="4" w:space="0" w:color="000000"/>
              <w:right w:val="single" w:sz="4" w:space="0" w:color="000000"/>
            </w:tcBorders>
            <w:noWrap/>
            <w:vAlign w:val="center"/>
          </w:tcPr>
          <w:p w14:paraId="4511FBD0"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１次／天</w:t>
            </w:r>
          </w:p>
        </w:tc>
        <w:tc>
          <w:tcPr>
            <w:tcW w:w="497" w:type="pct"/>
            <w:tcBorders>
              <w:top w:val="single" w:sz="4" w:space="0" w:color="000000"/>
              <w:left w:val="single" w:sz="4" w:space="0" w:color="000000"/>
              <w:bottom w:val="single" w:sz="4" w:space="0" w:color="000000"/>
              <w:right w:val="single" w:sz="4" w:space="0" w:color="000000"/>
            </w:tcBorders>
            <w:noWrap/>
            <w:vAlign w:val="center"/>
          </w:tcPr>
          <w:p w14:paraId="5DF6458F"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１次／天</w:t>
            </w:r>
          </w:p>
        </w:tc>
        <w:tc>
          <w:tcPr>
            <w:tcW w:w="573" w:type="pct"/>
            <w:tcBorders>
              <w:top w:val="single" w:sz="4" w:space="0" w:color="000000"/>
              <w:left w:val="single" w:sz="4" w:space="0" w:color="000000"/>
              <w:bottom w:val="single" w:sz="4" w:space="0" w:color="000000"/>
              <w:right w:val="single" w:sz="4" w:space="0" w:color="000000"/>
            </w:tcBorders>
            <w:noWrap/>
            <w:vAlign w:val="center"/>
          </w:tcPr>
          <w:p w14:paraId="4BD76779"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１次／天</w:t>
            </w:r>
          </w:p>
        </w:tc>
        <w:tc>
          <w:tcPr>
            <w:tcW w:w="555" w:type="pct"/>
            <w:tcBorders>
              <w:top w:val="single" w:sz="4" w:space="0" w:color="000000"/>
              <w:left w:val="single" w:sz="4" w:space="0" w:color="000000"/>
              <w:bottom w:val="single" w:sz="4" w:space="0" w:color="000000"/>
              <w:right w:val="single" w:sz="4" w:space="0" w:color="000000"/>
            </w:tcBorders>
            <w:noWrap/>
            <w:vAlign w:val="center"/>
          </w:tcPr>
          <w:p w14:paraId="21A975B5"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１次／天</w:t>
            </w:r>
          </w:p>
        </w:tc>
      </w:tr>
      <w:tr w:rsidR="00647D45" w14:paraId="69732C7D" w14:textId="77777777">
        <w:trPr>
          <w:trHeight w:val="940"/>
        </w:trPr>
        <w:tc>
          <w:tcPr>
            <w:tcW w:w="269" w:type="pct"/>
            <w:tcBorders>
              <w:top w:val="single" w:sz="4" w:space="0" w:color="000000"/>
              <w:left w:val="single" w:sz="4" w:space="0" w:color="000000"/>
              <w:bottom w:val="single" w:sz="4" w:space="0" w:color="000000"/>
              <w:right w:val="single" w:sz="4" w:space="0" w:color="000000"/>
            </w:tcBorders>
            <w:noWrap/>
            <w:vAlign w:val="center"/>
          </w:tcPr>
          <w:p w14:paraId="3BAB2F4A"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19</w:t>
            </w:r>
          </w:p>
        </w:tc>
        <w:tc>
          <w:tcPr>
            <w:tcW w:w="2551" w:type="pct"/>
            <w:tcBorders>
              <w:top w:val="single" w:sz="4" w:space="0" w:color="000000"/>
              <w:left w:val="single" w:sz="4" w:space="0" w:color="000000"/>
              <w:bottom w:val="single" w:sz="4" w:space="0" w:color="000000"/>
              <w:right w:val="single" w:sz="4" w:space="0" w:color="000000"/>
            </w:tcBorders>
            <w:noWrap/>
            <w:vAlign w:val="center"/>
          </w:tcPr>
          <w:p w14:paraId="3141F5F0" w14:textId="77777777" w:rsidR="00647D45" w:rsidRDefault="00000000">
            <w:pPr>
              <w:widowControl/>
              <w:rPr>
                <w:rFonts w:ascii="宋体" w:hAnsi="宋体" w:cs="宋体" w:hint="eastAsia"/>
                <w:color w:val="000000"/>
                <w:sz w:val="24"/>
                <w:szCs w:val="24"/>
              </w:rPr>
            </w:pPr>
            <w:r>
              <w:rPr>
                <w:rFonts w:ascii="宋体" w:hAnsi="宋体" w:cs="宋体"/>
                <w:color w:val="000000"/>
                <w:sz w:val="24"/>
                <w:szCs w:val="24"/>
              </w:rPr>
              <w:t>厕所蹲坑保证至少每天更换1个垃圾袋。</w:t>
            </w:r>
          </w:p>
        </w:tc>
        <w:tc>
          <w:tcPr>
            <w:tcW w:w="555" w:type="pct"/>
            <w:tcBorders>
              <w:top w:val="single" w:sz="4" w:space="0" w:color="000000"/>
              <w:left w:val="single" w:sz="4" w:space="0" w:color="000000"/>
              <w:bottom w:val="single" w:sz="4" w:space="0" w:color="000000"/>
              <w:right w:val="single" w:sz="4" w:space="0" w:color="000000"/>
            </w:tcBorders>
            <w:noWrap/>
            <w:vAlign w:val="center"/>
          </w:tcPr>
          <w:p w14:paraId="4A84B9AD"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2次／天</w:t>
            </w:r>
          </w:p>
        </w:tc>
        <w:tc>
          <w:tcPr>
            <w:tcW w:w="497" w:type="pct"/>
            <w:tcBorders>
              <w:top w:val="single" w:sz="4" w:space="0" w:color="000000"/>
              <w:left w:val="single" w:sz="4" w:space="0" w:color="000000"/>
              <w:bottom w:val="single" w:sz="4" w:space="0" w:color="000000"/>
              <w:right w:val="single" w:sz="4" w:space="0" w:color="000000"/>
            </w:tcBorders>
            <w:noWrap/>
            <w:vAlign w:val="center"/>
          </w:tcPr>
          <w:p w14:paraId="60D3F23E"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１次／天</w:t>
            </w:r>
          </w:p>
        </w:tc>
        <w:tc>
          <w:tcPr>
            <w:tcW w:w="573" w:type="pct"/>
            <w:tcBorders>
              <w:top w:val="single" w:sz="4" w:space="0" w:color="000000"/>
              <w:left w:val="single" w:sz="4" w:space="0" w:color="000000"/>
              <w:bottom w:val="single" w:sz="4" w:space="0" w:color="000000"/>
              <w:right w:val="single" w:sz="4" w:space="0" w:color="000000"/>
            </w:tcBorders>
            <w:noWrap/>
            <w:vAlign w:val="center"/>
          </w:tcPr>
          <w:p w14:paraId="3E0130E8"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2次／天</w:t>
            </w:r>
          </w:p>
        </w:tc>
        <w:tc>
          <w:tcPr>
            <w:tcW w:w="555" w:type="pct"/>
            <w:tcBorders>
              <w:top w:val="single" w:sz="4" w:space="0" w:color="000000"/>
              <w:left w:val="single" w:sz="4" w:space="0" w:color="000000"/>
              <w:bottom w:val="single" w:sz="4" w:space="0" w:color="000000"/>
              <w:right w:val="single" w:sz="4" w:space="0" w:color="000000"/>
            </w:tcBorders>
            <w:noWrap/>
            <w:vAlign w:val="center"/>
          </w:tcPr>
          <w:p w14:paraId="4EBDFBD6"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2次／天</w:t>
            </w:r>
          </w:p>
        </w:tc>
      </w:tr>
      <w:tr w:rsidR="00647D45" w14:paraId="353BF580" w14:textId="77777777">
        <w:trPr>
          <w:trHeight w:val="940"/>
        </w:trPr>
        <w:tc>
          <w:tcPr>
            <w:tcW w:w="269" w:type="pct"/>
            <w:tcBorders>
              <w:top w:val="single" w:sz="4" w:space="0" w:color="000000"/>
              <w:left w:val="single" w:sz="4" w:space="0" w:color="000000"/>
              <w:bottom w:val="single" w:sz="4" w:space="0" w:color="000000"/>
              <w:right w:val="single" w:sz="4" w:space="0" w:color="000000"/>
            </w:tcBorders>
            <w:noWrap/>
            <w:vAlign w:val="center"/>
          </w:tcPr>
          <w:p w14:paraId="027E98E5"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20</w:t>
            </w:r>
          </w:p>
        </w:tc>
        <w:tc>
          <w:tcPr>
            <w:tcW w:w="2551" w:type="pct"/>
            <w:tcBorders>
              <w:top w:val="single" w:sz="4" w:space="0" w:color="000000"/>
              <w:left w:val="single" w:sz="4" w:space="0" w:color="000000"/>
              <w:bottom w:val="single" w:sz="4" w:space="0" w:color="000000"/>
              <w:right w:val="single" w:sz="4" w:space="0" w:color="000000"/>
            </w:tcBorders>
            <w:noWrap/>
            <w:vAlign w:val="center"/>
          </w:tcPr>
          <w:p w14:paraId="4DBC48BB" w14:textId="77777777" w:rsidR="00647D45" w:rsidRDefault="00000000">
            <w:pPr>
              <w:widowControl/>
              <w:rPr>
                <w:rFonts w:ascii="宋体" w:hAnsi="宋体" w:cs="宋体" w:hint="eastAsia"/>
                <w:color w:val="000000"/>
                <w:sz w:val="24"/>
                <w:szCs w:val="24"/>
              </w:rPr>
            </w:pPr>
            <w:r>
              <w:rPr>
                <w:rFonts w:ascii="宋体" w:hAnsi="宋体" w:cs="宋体"/>
                <w:color w:val="000000"/>
                <w:sz w:val="24"/>
                <w:szCs w:val="24"/>
              </w:rPr>
              <w:t>及时清扫积水、积雪，清洁区域无垃圾、杂物、异味，并进行保洁巡查。</w:t>
            </w:r>
          </w:p>
        </w:tc>
        <w:tc>
          <w:tcPr>
            <w:tcW w:w="555" w:type="pct"/>
            <w:tcBorders>
              <w:top w:val="single" w:sz="4" w:space="0" w:color="000000"/>
              <w:left w:val="single" w:sz="4" w:space="0" w:color="000000"/>
              <w:bottom w:val="single" w:sz="4" w:space="0" w:color="000000"/>
              <w:right w:val="single" w:sz="4" w:space="0" w:color="000000"/>
            </w:tcBorders>
            <w:noWrap/>
            <w:vAlign w:val="center"/>
          </w:tcPr>
          <w:p w14:paraId="4B3F08F9"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１次／天</w:t>
            </w:r>
          </w:p>
        </w:tc>
        <w:tc>
          <w:tcPr>
            <w:tcW w:w="497" w:type="pct"/>
            <w:tcBorders>
              <w:top w:val="single" w:sz="4" w:space="0" w:color="000000"/>
              <w:left w:val="single" w:sz="4" w:space="0" w:color="000000"/>
              <w:bottom w:val="single" w:sz="4" w:space="0" w:color="000000"/>
              <w:right w:val="single" w:sz="4" w:space="0" w:color="000000"/>
            </w:tcBorders>
            <w:noWrap/>
            <w:vAlign w:val="center"/>
          </w:tcPr>
          <w:p w14:paraId="4C481D89"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w:t>
            </w:r>
          </w:p>
        </w:tc>
        <w:tc>
          <w:tcPr>
            <w:tcW w:w="573" w:type="pct"/>
            <w:tcBorders>
              <w:top w:val="single" w:sz="4" w:space="0" w:color="000000"/>
              <w:left w:val="single" w:sz="4" w:space="0" w:color="000000"/>
              <w:bottom w:val="single" w:sz="4" w:space="0" w:color="000000"/>
              <w:right w:val="single" w:sz="4" w:space="0" w:color="000000"/>
            </w:tcBorders>
            <w:noWrap/>
            <w:vAlign w:val="center"/>
          </w:tcPr>
          <w:p w14:paraId="05A1EBE3"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2次/天</w:t>
            </w:r>
          </w:p>
        </w:tc>
        <w:tc>
          <w:tcPr>
            <w:tcW w:w="555" w:type="pct"/>
            <w:tcBorders>
              <w:top w:val="single" w:sz="4" w:space="0" w:color="000000"/>
              <w:left w:val="single" w:sz="4" w:space="0" w:color="000000"/>
              <w:bottom w:val="single" w:sz="4" w:space="0" w:color="000000"/>
              <w:right w:val="single" w:sz="4" w:space="0" w:color="000000"/>
            </w:tcBorders>
            <w:noWrap/>
            <w:vAlign w:val="center"/>
          </w:tcPr>
          <w:p w14:paraId="2FE31225"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4次/天</w:t>
            </w:r>
          </w:p>
        </w:tc>
      </w:tr>
      <w:tr w:rsidR="00647D45" w14:paraId="38C716EE" w14:textId="77777777">
        <w:trPr>
          <w:trHeight w:val="940"/>
        </w:trPr>
        <w:tc>
          <w:tcPr>
            <w:tcW w:w="269" w:type="pct"/>
            <w:tcBorders>
              <w:top w:val="single" w:sz="4" w:space="0" w:color="000000"/>
              <w:left w:val="single" w:sz="4" w:space="0" w:color="000000"/>
              <w:bottom w:val="single" w:sz="4" w:space="0" w:color="000000"/>
              <w:right w:val="single" w:sz="4" w:space="0" w:color="000000"/>
            </w:tcBorders>
            <w:noWrap/>
            <w:vAlign w:val="center"/>
          </w:tcPr>
          <w:p w14:paraId="58460418"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21</w:t>
            </w:r>
          </w:p>
        </w:tc>
        <w:tc>
          <w:tcPr>
            <w:tcW w:w="2551" w:type="pct"/>
            <w:tcBorders>
              <w:top w:val="single" w:sz="4" w:space="0" w:color="000000"/>
              <w:left w:val="single" w:sz="4" w:space="0" w:color="000000"/>
              <w:bottom w:val="single" w:sz="4" w:space="0" w:color="000000"/>
              <w:right w:val="single" w:sz="4" w:space="0" w:color="000000"/>
            </w:tcBorders>
            <w:noWrap/>
            <w:vAlign w:val="center"/>
          </w:tcPr>
          <w:p w14:paraId="1117E955" w14:textId="77777777" w:rsidR="00647D45" w:rsidRDefault="00000000">
            <w:pPr>
              <w:widowControl/>
              <w:rPr>
                <w:rFonts w:ascii="宋体" w:hAnsi="宋体" w:cs="宋体" w:hint="eastAsia"/>
                <w:color w:val="000000"/>
                <w:sz w:val="24"/>
                <w:szCs w:val="24"/>
              </w:rPr>
            </w:pPr>
            <w:r>
              <w:rPr>
                <w:rFonts w:ascii="宋体" w:hAnsi="宋体" w:cs="宋体"/>
                <w:color w:val="000000"/>
                <w:sz w:val="24"/>
                <w:szCs w:val="24"/>
              </w:rPr>
              <w:t>消防栓、灭火器箱清洁</w:t>
            </w:r>
          </w:p>
        </w:tc>
        <w:tc>
          <w:tcPr>
            <w:tcW w:w="555" w:type="pct"/>
            <w:tcBorders>
              <w:top w:val="single" w:sz="4" w:space="0" w:color="000000"/>
              <w:left w:val="single" w:sz="4" w:space="0" w:color="000000"/>
              <w:bottom w:val="single" w:sz="4" w:space="0" w:color="000000"/>
              <w:right w:val="single" w:sz="4" w:space="0" w:color="000000"/>
            </w:tcBorders>
            <w:noWrap/>
            <w:vAlign w:val="center"/>
          </w:tcPr>
          <w:p w14:paraId="5D5F28D6"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１次／月</w:t>
            </w:r>
          </w:p>
        </w:tc>
        <w:tc>
          <w:tcPr>
            <w:tcW w:w="497" w:type="pct"/>
            <w:tcBorders>
              <w:top w:val="single" w:sz="4" w:space="0" w:color="000000"/>
              <w:left w:val="single" w:sz="4" w:space="0" w:color="000000"/>
              <w:bottom w:val="single" w:sz="4" w:space="0" w:color="000000"/>
              <w:right w:val="single" w:sz="4" w:space="0" w:color="000000"/>
            </w:tcBorders>
            <w:noWrap/>
            <w:vAlign w:val="center"/>
          </w:tcPr>
          <w:p w14:paraId="26AE741C"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１次／月</w:t>
            </w:r>
          </w:p>
        </w:tc>
        <w:tc>
          <w:tcPr>
            <w:tcW w:w="573" w:type="pct"/>
            <w:tcBorders>
              <w:top w:val="single" w:sz="4" w:space="0" w:color="000000"/>
              <w:left w:val="single" w:sz="4" w:space="0" w:color="000000"/>
              <w:bottom w:val="single" w:sz="4" w:space="0" w:color="000000"/>
              <w:right w:val="single" w:sz="4" w:space="0" w:color="000000"/>
            </w:tcBorders>
            <w:noWrap/>
            <w:vAlign w:val="center"/>
          </w:tcPr>
          <w:p w14:paraId="0DA90BE6"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１次／月</w:t>
            </w:r>
          </w:p>
        </w:tc>
        <w:tc>
          <w:tcPr>
            <w:tcW w:w="555" w:type="pct"/>
            <w:tcBorders>
              <w:top w:val="single" w:sz="4" w:space="0" w:color="000000"/>
              <w:left w:val="single" w:sz="4" w:space="0" w:color="000000"/>
              <w:bottom w:val="single" w:sz="4" w:space="0" w:color="000000"/>
              <w:right w:val="single" w:sz="4" w:space="0" w:color="000000"/>
            </w:tcBorders>
            <w:noWrap/>
            <w:vAlign w:val="center"/>
          </w:tcPr>
          <w:p w14:paraId="293A3319"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１次／月</w:t>
            </w:r>
          </w:p>
        </w:tc>
      </w:tr>
      <w:tr w:rsidR="00647D45" w14:paraId="07C690FF" w14:textId="77777777">
        <w:trPr>
          <w:trHeight w:val="940"/>
        </w:trPr>
        <w:tc>
          <w:tcPr>
            <w:tcW w:w="269" w:type="pct"/>
            <w:tcBorders>
              <w:top w:val="single" w:sz="4" w:space="0" w:color="000000"/>
              <w:left w:val="single" w:sz="4" w:space="0" w:color="000000"/>
              <w:bottom w:val="single" w:sz="4" w:space="0" w:color="000000"/>
              <w:right w:val="single" w:sz="4" w:space="0" w:color="000000"/>
            </w:tcBorders>
            <w:noWrap/>
            <w:vAlign w:val="center"/>
          </w:tcPr>
          <w:p w14:paraId="48C781ED"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22</w:t>
            </w:r>
          </w:p>
        </w:tc>
        <w:tc>
          <w:tcPr>
            <w:tcW w:w="2551" w:type="pct"/>
            <w:tcBorders>
              <w:top w:val="single" w:sz="4" w:space="0" w:color="000000"/>
              <w:left w:val="single" w:sz="4" w:space="0" w:color="000000"/>
              <w:bottom w:val="single" w:sz="4" w:space="0" w:color="000000"/>
              <w:right w:val="single" w:sz="4" w:space="0" w:color="000000"/>
            </w:tcBorders>
            <w:noWrap/>
            <w:vAlign w:val="center"/>
          </w:tcPr>
          <w:p w14:paraId="28D0364B" w14:textId="77777777" w:rsidR="00647D45" w:rsidRDefault="00000000">
            <w:pPr>
              <w:widowControl/>
              <w:rPr>
                <w:rFonts w:ascii="宋体" w:hAnsi="宋体" w:cs="宋体" w:hint="eastAsia"/>
                <w:color w:val="000000"/>
                <w:sz w:val="24"/>
                <w:szCs w:val="24"/>
              </w:rPr>
            </w:pPr>
            <w:r>
              <w:rPr>
                <w:rFonts w:ascii="宋体" w:hAnsi="宋体" w:cs="宋体"/>
                <w:color w:val="000000"/>
                <w:sz w:val="24"/>
                <w:szCs w:val="24"/>
              </w:rPr>
              <w:t>校区内公共雨、污水管道清理</w:t>
            </w:r>
          </w:p>
        </w:tc>
        <w:tc>
          <w:tcPr>
            <w:tcW w:w="555" w:type="pct"/>
            <w:tcBorders>
              <w:top w:val="single" w:sz="4" w:space="0" w:color="000000"/>
              <w:left w:val="single" w:sz="4" w:space="0" w:color="000000"/>
              <w:bottom w:val="single" w:sz="4" w:space="0" w:color="000000"/>
              <w:right w:val="single" w:sz="4" w:space="0" w:color="000000"/>
            </w:tcBorders>
            <w:noWrap/>
            <w:vAlign w:val="center"/>
          </w:tcPr>
          <w:p w14:paraId="56BFA2E0"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１次／年</w:t>
            </w:r>
          </w:p>
        </w:tc>
        <w:tc>
          <w:tcPr>
            <w:tcW w:w="497" w:type="pct"/>
            <w:tcBorders>
              <w:top w:val="single" w:sz="4" w:space="0" w:color="000000"/>
              <w:left w:val="single" w:sz="4" w:space="0" w:color="000000"/>
              <w:bottom w:val="single" w:sz="4" w:space="0" w:color="000000"/>
              <w:right w:val="single" w:sz="4" w:space="0" w:color="000000"/>
            </w:tcBorders>
            <w:noWrap/>
            <w:vAlign w:val="center"/>
          </w:tcPr>
          <w:p w14:paraId="10D85E18"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w:t>
            </w:r>
          </w:p>
        </w:tc>
        <w:tc>
          <w:tcPr>
            <w:tcW w:w="573" w:type="pct"/>
            <w:tcBorders>
              <w:top w:val="single" w:sz="4" w:space="0" w:color="000000"/>
              <w:left w:val="single" w:sz="4" w:space="0" w:color="000000"/>
              <w:bottom w:val="single" w:sz="4" w:space="0" w:color="000000"/>
              <w:right w:val="single" w:sz="4" w:space="0" w:color="000000"/>
            </w:tcBorders>
            <w:noWrap/>
            <w:vAlign w:val="center"/>
          </w:tcPr>
          <w:p w14:paraId="579E75B7"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１次／年</w:t>
            </w:r>
          </w:p>
        </w:tc>
        <w:tc>
          <w:tcPr>
            <w:tcW w:w="555" w:type="pct"/>
            <w:tcBorders>
              <w:top w:val="single" w:sz="4" w:space="0" w:color="000000"/>
              <w:left w:val="single" w:sz="4" w:space="0" w:color="000000"/>
              <w:bottom w:val="single" w:sz="4" w:space="0" w:color="000000"/>
              <w:right w:val="single" w:sz="4" w:space="0" w:color="000000"/>
            </w:tcBorders>
            <w:noWrap/>
            <w:vAlign w:val="center"/>
          </w:tcPr>
          <w:p w14:paraId="7516D3C1"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１次／年</w:t>
            </w:r>
          </w:p>
        </w:tc>
      </w:tr>
      <w:tr w:rsidR="00647D45" w14:paraId="4F4A516F" w14:textId="77777777">
        <w:trPr>
          <w:trHeight w:val="940"/>
        </w:trPr>
        <w:tc>
          <w:tcPr>
            <w:tcW w:w="269" w:type="pct"/>
            <w:tcBorders>
              <w:top w:val="single" w:sz="4" w:space="0" w:color="000000"/>
              <w:left w:val="single" w:sz="4" w:space="0" w:color="000000"/>
              <w:bottom w:val="single" w:sz="4" w:space="0" w:color="000000"/>
              <w:right w:val="single" w:sz="4" w:space="0" w:color="000000"/>
            </w:tcBorders>
            <w:noWrap/>
            <w:vAlign w:val="center"/>
          </w:tcPr>
          <w:p w14:paraId="67B5401B"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23</w:t>
            </w:r>
          </w:p>
        </w:tc>
        <w:tc>
          <w:tcPr>
            <w:tcW w:w="2551" w:type="pct"/>
            <w:tcBorders>
              <w:top w:val="single" w:sz="4" w:space="0" w:color="000000"/>
              <w:left w:val="single" w:sz="4" w:space="0" w:color="000000"/>
              <w:bottom w:val="single" w:sz="4" w:space="0" w:color="000000"/>
              <w:right w:val="single" w:sz="4" w:space="0" w:color="000000"/>
            </w:tcBorders>
            <w:noWrap/>
            <w:vAlign w:val="center"/>
          </w:tcPr>
          <w:p w14:paraId="2F6931DD" w14:textId="77777777" w:rsidR="00647D45" w:rsidRDefault="00000000">
            <w:pPr>
              <w:widowControl/>
              <w:rPr>
                <w:rFonts w:ascii="宋体" w:hAnsi="宋体" w:cs="宋体" w:hint="eastAsia"/>
                <w:color w:val="000000"/>
                <w:sz w:val="24"/>
                <w:szCs w:val="24"/>
              </w:rPr>
            </w:pPr>
            <w:r>
              <w:rPr>
                <w:rFonts w:ascii="宋体" w:hAnsi="宋体" w:cs="宋体"/>
                <w:color w:val="000000"/>
                <w:sz w:val="24"/>
                <w:szCs w:val="24"/>
              </w:rPr>
              <w:t>雨、污水井检查，并视情况进行及时清掏</w:t>
            </w:r>
          </w:p>
        </w:tc>
        <w:tc>
          <w:tcPr>
            <w:tcW w:w="555" w:type="pct"/>
            <w:tcBorders>
              <w:top w:val="single" w:sz="4" w:space="0" w:color="000000"/>
              <w:left w:val="single" w:sz="4" w:space="0" w:color="000000"/>
              <w:bottom w:val="single" w:sz="4" w:space="0" w:color="000000"/>
              <w:right w:val="single" w:sz="4" w:space="0" w:color="000000"/>
            </w:tcBorders>
            <w:noWrap/>
            <w:vAlign w:val="center"/>
          </w:tcPr>
          <w:p w14:paraId="71AAADE5"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１次／２月</w:t>
            </w:r>
          </w:p>
        </w:tc>
        <w:tc>
          <w:tcPr>
            <w:tcW w:w="497" w:type="pct"/>
            <w:tcBorders>
              <w:top w:val="single" w:sz="4" w:space="0" w:color="000000"/>
              <w:left w:val="single" w:sz="4" w:space="0" w:color="000000"/>
              <w:bottom w:val="single" w:sz="4" w:space="0" w:color="000000"/>
              <w:right w:val="single" w:sz="4" w:space="0" w:color="000000"/>
            </w:tcBorders>
            <w:noWrap/>
            <w:vAlign w:val="center"/>
          </w:tcPr>
          <w:p w14:paraId="3BDE1663"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w:t>
            </w:r>
          </w:p>
        </w:tc>
        <w:tc>
          <w:tcPr>
            <w:tcW w:w="573" w:type="pct"/>
            <w:tcBorders>
              <w:top w:val="single" w:sz="4" w:space="0" w:color="000000"/>
              <w:left w:val="single" w:sz="4" w:space="0" w:color="000000"/>
              <w:bottom w:val="single" w:sz="4" w:space="0" w:color="000000"/>
              <w:right w:val="single" w:sz="4" w:space="0" w:color="000000"/>
            </w:tcBorders>
            <w:noWrap/>
            <w:vAlign w:val="center"/>
          </w:tcPr>
          <w:p w14:paraId="520DB8E4"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１次／2月</w:t>
            </w:r>
          </w:p>
        </w:tc>
        <w:tc>
          <w:tcPr>
            <w:tcW w:w="555" w:type="pct"/>
            <w:tcBorders>
              <w:top w:val="single" w:sz="4" w:space="0" w:color="000000"/>
              <w:left w:val="single" w:sz="4" w:space="0" w:color="000000"/>
              <w:bottom w:val="single" w:sz="4" w:space="0" w:color="000000"/>
              <w:right w:val="single" w:sz="4" w:space="0" w:color="000000"/>
            </w:tcBorders>
            <w:noWrap/>
            <w:vAlign w:val="center"/>
          </w:tcPr>
          <w:p w14:paraId="737AF65D"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１次／２月</w:t>
            </w:r>
          </w:p>
        </w:tc>
      </w:tr>
      <w:tr w:rsidR="00647D45" w14:paraId="448258A6" w14:textId="77777777">
        <w:trPr>
          <w:trHeight w:val="940"/>
        </w:trPr>
        <w:tc>
          <w:tcPr>
            <w:tcW w:w="269" w:type="pct"/>
            <w:tcBorders>
              <w:top w:val="single" w:sz="4" w:space="0" w:color="000000"/>
              <w:left w:val="single" w:sz="4" w:space="0" w:color="000000"/>
              <w:bottom w:val="single" w:sz="4" w:space="0" w:color="000000"/>
              <w:right w:val="single" w:sz="4" w:space="0" w:color="000000"/>
            </w:tcBorders>
            <w:noWrap/>
            <w:vAlign w:val="center"/>
          </w:tcPr>
          <w:p w14:paraId="7122EEB5"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24</w:t>
            </w:r>
          </w:p>
        </w:tc>
        <w:tc>
          <w:tcPr>
            <w:tcW w:w="2551" w:type="pct"/>
            <w:tcBorders>
              <w:top w:val="single" w:sz="4" w:space="0" w:color="000000"/>
              <w:left w:val="single" w:sz="4" w:space="0" w:color="000000"/>
              <w:bottom w:val="single" w:sz="4" w:space="0" w:color="000000"/>
              <w:right w:val="single" w:sz="4" w:space="0" w:color="000000"/>
            </w:tcBorders>
            <w:noWrap/>
            <w:vAlign w:val="center"/>
          </w:tcPr>
          <w:p w14:paraId="642C785C" w14:textId="77777777" w:rsidR="00647D45" w:rsidRDefault="00000000">
            <w:pPr>
              <w:widowControl/>
              <w:rPr>
                <w:rFonts w:ascii="宋体" w:hAnsi="宋体" w:cs="宋体" w:hint="eastAsia"/>
                <w:color w:val="000000"/>
                <w:sz w:val="24"/>
                <w:szCs w:val="24"/>
              </w:rPr>
            </w:pPr>
            <w:r>
              <w:rPr>
                <w:rFonts w:ascii="宋体" w:hAnsi="宋体" w:cs="宋体"/>
                <w:color w:val="000000"/>
                <w:sz w:val="24"/>
                <w:szCs w:val="24"/>
              </w:rPr>
              <w:t>化粪池检查</w:t>
            </w:r>
          </w:p>
        </w:tc>
        <w:tc>
          <w:tcPr>
            <w:tcW w:w="555" w:type="pct"/>
            <w:tcBorders>
              <w:top w:val="single" w:sz="4" w:space="0" w:color="000000"/>
              <w:left w:val="single" w:sz="4" w:space="0" w:color="000000"/>
              <w:bottom w:val="single" w:sz="4" w:space="0" w:color="000000"/>
              <w:right w:val="single" w:sz="4" w:space="0" w:color="000000"/>
            </w:tcBorders>
            <w:noWrap/>
            <w:vAlign w:val="center"/>
          </w:tcPr>
          <w:p w14:paraId="19123CC3"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１次／6月</w:t>
            </w:r>
          </w:p>
        </w:tc>
        <w:tc>
          <w:tcPr>
            <w:tcW w:w="497" w:type="pct"/>
            <w:tcBorders>
              <w:top w:val="single" w:sz="4" w:space="0" w:color="000000"/>
              <w:left w:val="single" w:sz="4" w:space="0" w:color="000000"/>
              <w:bottom w:val="single" w:sz="4" w:space="0" w:color="000000"/>
              <w:right w:val="single" w:sz="4" w:space="0" w:color="000000"/>
            </w:tcBorders>
            <w:noWrap/>
            <w:vAlign w:val="center"/>
          </w:tcPr>
          <w:p w14:paraId="6BB1C86C"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w:t>
            </w:r>
          </w:p>
        </w:tc>
        <w:tc>
          <w:tcPr>
            <w:tcW w:w="573" w:type="pct"/>
            <w:tcBorders>
              <w:top w:val="single" w:sz="4" w:space="0" w:color="000000"/>
              <w:left w:val="single" w:sz="4" w:space="0" w:color="000000"/>
              <w:bottom w:val="single" w:sz="4" w:space="0" w:color="000000"/>
              <w:right w:val="single" w:sz="4" w:space="0" w:color="000000"/>
            </w:tcBorders>
            <w:noWrap/>
            <w:vAlign w:val="center"/>
          </w:tcPr>
          <w:p w14:paraId="1E62D14C"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w:t>
            </w:r>
          </w:p>
        </w:tc>
        <w:tc>
          <w:tcPr>
            <w:tcW w:w="555" w:type="pct"/>
            <w:tcBorders>
              <w:top w:val="single" w:sz="4" w:space="0" w:color="000000"/>
              <w:left w:val="single" w:sz="4" w:space="0" w:color="000000"/>
              <w:bottom w:val="single" w:sz="4" w:space="0" w:color="000000"/>
              <w:right w:val="single" w:sz="4" w:space="0" w:color="000000"/>
            </w:tcBorders>
            <w:noWrap/>
            <w:vAlign w:val="center"/>
          </w:tcPr>
          <w:p w14:paraId="5004000A"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１次／6月</w:t>
            </w:r>
          </w:p>
        </w:tc>
      </w:tr>
      <w:tr w:rsidR="00647D45" w14:paraId="16144D20" w14:textId="77777777">
        <w:trPr>
          <w:trHeight w:val="940"/>
        </w:trPr>
        <w:tc>
          <w:tcPr>
            <w:tcW w:w="269" w:type="pct"/>
            <w:tcBorders>
              <w:top w:val="single" w:sz="4" w:space="0" w:color="000000"/>
              <w:left w:val="single" w:sz="4" w:space="0" w:color="000000"/>
              <w:bottom w:val="single" w:sz="4" w:space="0" w:color="000000"/>
              <w:right w:val="single" w:sz="4" w:space="0" w:color="000000"/>
            </w:tcBorders>
            <w:noWrap/>
            <w:vAlign w:val="center"/>
          </w:tcPr>
          <w:p w14:paraId="578FAA0D"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25</w:t>
            </w:r>
          </w:p>
        </w:tc>
        <w:tc>
          <w:tcPr>
            <w:tcW w:w="2551" w:type="pct"/>
            <w:tcBorders>
              <w:top w:val="single" w:sz="4" w:space="0" w:color="000000"/>
              <w:left w:val="single" w:sz="4" w:space="0" w:color="000000"/>
              <w:bottom w:val="single" w:sz="4" w:space="0" w:color="000000"/>
              <w:right w:val="single" w:sz="4" w:space="0" w:color="000000"/>
            </w:tcBorders>
            <w:noWrap/>
            <w:vAlign w:val="center"/>
          </w:tcPr>
          <w:p w14:paraId="3D7B9515" w14:textId="77777777" w:rsidR="00647D45" w:rsidRDefault="00000000">
            <w:pPr>
              <w:widowControl/>
              <w:jc w:val="left"/>
              <w:rPr>
                <w:rFonts w:ascii="宋体" w:hAnsi="宋体" w:cs="宋体" w:hint="eastAsia"/>
                <w:color w:val="000000"/>
                <w:sz w:val="24"/>
                <w:szCs w:val="24"/>
              </w:rPr>
            </w:pPr>
            <w:r>
              <w:rPr>
                <w:rFonts w:ascii="宋体" w:hAnsi="宋体" w:cs="宋体"/>
                <w:color w:val="000000"/>
                <w:sz w:val="24"/>
                <w:szCs w:val="24"/>
              </w:rPr>
              <w:t>化粪池清掏</w:t>
            </w:r>
          </w:p>
        </w:tc>
        <w:tc>
          <w:tcPr>
            <w:tcW w:w="555" w:type="pct"/>
            <w:tcBorders>
              <w:top w:val="single" w:sz="4" w:space="0" w:color="000000"/>
              <w:left w:val="single" w:sz="4" w:space="0" w:color="000000"/>
              <w:bottom w:val="single" w:sz="4" w:space="0" w:color="000000"/>
              <w:right w:val="single" w:sz="4" w:space="0" w:color="000000"/>
            </w:tcBorders>
            <w:noWrap/>
            <w:vAlign w:val="center"/>
          </w:tcPr>
          <w:p w14:paraId="491310BC"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１次／年</w:t>
            </w:r>
          </w:p>
        </w:tc>
        <w:tc>
          <w:tcPr>
            <w:tcW w:w="497" w:type="pct"/>
            <w:tcBorders>
              <w:top w:val="single" w:sz="4" w:space="0" w:color="000000"/>
              <w:left w:val="single" w:sz="4" w:space="0" w:color="000000"/>
              <w:bottom w:val="single" w:sz="4" w:space="0" w:color="000000"/>
              <w:right w:val="single" w:sz="4" w:space="0" w:color="000000"/>
            </w:tcBorders>
            <w:noWrap/>
            <w:vAlign w:val="center"/>
          </w:tcPr>
          <w:p w14:paraId="7B75C86C"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w:t>
            </w:r>
          </w:p>
        </w:tc>
        <w:tc>
          <w:tcPr>
            <w:tcW w:w="573" w:type="pct"/>
            <w:tcBorders>
              <w:top w:val="single" w:sz="4" w:space="0" w:color="000000"/>
              <w:left w:val="single" w:sz="4" w:space="0" w:color="000000"/>
              <w:bottom w:val="single" w:sz="4" w:space="0" w:color="000000"/>
              <w:right w:val="single" w:sz="4" w:space="0" w:color="000000"/>
            </w:tcBorders>
            <w:noWrap/>
            <w:vAlign w:val="center"/>
          </w:tcPr>
          <w:p w14:paraId="7096C60D"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w:t>
            </w:r>
          </w:p>
        </w:tc>
        <w:tc>
          <w:tcPr>
            <w:tcW w:w="555" w:type="pct"/>
            <w:tcBorders>
              <w:top w:val="single" w:sz="4" w:space="0" w:color="000000"/>
              <w:left w:val="single" w:sz="4" w:space="0" w:color="000000"/>
              <w:bottom w:val="single" w:sz="4" w:space="0" w:color="000000"/>
              <w:right w:val="single" w:sz="4" w:space="0" w:color="000000"/>
            </w:tcBorders>
            <w:noWrap/>
            <w:vAlign w:val="center"/>
          </w:tcPr>
          <w:p w14:paraId="6338D370"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１次／2年</w:t>
            </w:r>
          </w:p>
        </w:tc>
      </w:tr>
      <w:tr w:rsidR="00647D45" w14:paraId="61BB4ACA" w14:textId="77777777">
        <w:trPr>
          <w:trHeight w:val="940"/>
        </w:trPr>
        <w:tc>
          <w:tcPr>
            <w:tcW w:w="269" w:type="pct"/>
            <w:tcBorders>
              <w:top w:val="single" w:sz="4" w:space="0" w:color="000000"/>
              <w:left w:val="single" w:sz="4" w:space="0" w:color="000000"/>
              <w:bottom w:val="single" w:sz="4" w:space="0" w:color="000000"/>
              <w:right w:val="single" w:sz="4" w:space="0" w:color="000000"/>
            </w:tcBorders>
            <w:noWrap/>
            <w:vAlign w:val="center"/>
          </w:tcPr>
          <w:p w14:paraId="23DF8B82"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26</w:t>
            </w:r>
          </w:p>
        </w:tc>
        <w:tc>
          <w:tcPr>
            <w:tcW w:w="2551" w:type="pct"/>
            <w:tcBorders>
              <w:top w:val="single" w:sz="4" w:space="0" w:color="000000"/>
              <w:left w:val="single" w:sz="4" w:space="0" w:color="000000"/>
              <w:bottom w:val="single" w:sz="4" w:space="0" w:color="000000"/>
              <w:right w:val="single" w:sz="4" w:space="0" w:color="000000"/>
            </w:tcBorders>
            <w:vAlign w:val="center"/>
          </w:tcPr>
          <w:p w14:paraId="51F7CD9F" w14:textId="77777777" w:rsidR="00647D45" w:rsidRDefault="00000000">
            <w:pPr>
              <w:widowControl/>
              <w:jc w:val="left"/>
              <w:rPr>
                <w:rFonts w:ascii="宋体" w:hAnsi="宋体" w:cs="宋体" w:hint="eastAsia"/>
                <w:color w:val="000000"/>
                <w:sz w:val="24"/>
                <w:szCs w:val="24"/>
              </w:rPr>
            </w:pPr>
            <w:r>
              <w:rPr>
                <w:rFonts w:ascii="宋体" w:hAnsi="宋体" w:cs="宋体"/>
                <w:color w:val="000000"/>
                <w:sz w:val="24"/>
                <w:szCs w:val="24"/>
              </w:rPr>
              <w:t>屋顶天沟和设备阳台清洁</w:t>
            </w:r>
          </w:p>
        </w:tc>
        <w:tc>
          <w:tcPr>
            <w:tcW w:w="555" w:type="pct"/>
            <w:tcBorders>
              <w:top w:val="single" w:sz="4" w:space="0" w:color="000000"/>
              <w:left w:val="single" w:sz="4" w:space="0" w:color="000000"/>
              <w:bottom w:val="single" w:sz="4" w:space="0" w:color="000000"/>
              <w:right w:val="single" w:sz="4" w:space="0" w:color="000000"/>
            </w:tcBorders>
            <w:noWrap/>
            <w:vAlign w:val="center"/>
          </w:tcPr>
          <w:p w14:paraId="2A982CF9" w14:textId="77777777" w:rsidR="00647D45" w:rsidRDefault="00647D45">
            <w:pPr>
              <w:widowControl/>
              <w:jc w:val="left"/>
              <w:rPr>
                <w:rFonts w:ascii="宋体" w:hAnsi="宋体" w:cs="宋体" w:hint="eastAsia"/>
                <w:color w:val="000000"/>
                <w:sz w:val="24"/>
                <w:szCs w:val="24"/>
              </w:rPr>
            </w:pPr>
          </w:p>
        </w:tc>
        <w:tc>
          <w:tcPr>
            <w:tcW w:w="497" w:type="pct"/>
            <w:tcBorders>
              <w:top w:val="single" w:sz="4" w:space="0" w:color="000000"/>
              <w:left w:val="single" w:sz="4" w:space="0" w:color="000000"/>
              <w:bottom w:val="single" w:sz="4" w:space="0" w:color="000000"/>
              <w:right w:val="single" w:sz="4" w:space="0" w:color="000000"/>
            </w:tcBorders>
            <w:noWrap/>
            <w:vAlign w:val="center"/>
          </w:tcPr>
          <w:p w14:paraId="2B0208A0" w14:textId="77777777" w:rsidR="00647D45" w:rsidRDefault="00647D45">
            <w:pPr>
              <w:widowControl/>
              <w:jc w:val="center"/>
              <w:rPr>
                <w:rFonts w:eastAsia="Times New Roman"/>
                <w:sz w:val="20"/>
                <w:szCs w:val="20"/>
              </w:rPr>
            </w:pPr>
          </w:p>
        </w:tc>
        <w:tc>
          <w:tcPr>
            <w:tcW w:w="573" w:type="pct"/>
            <w:tcBorders>
              <w:top w:val="single" w:sz="4" w:space="0" w:color="000000"/>
              <w:left w:val="single" w:sz="4" w:space="0" w:color="000000"/>
              <w:bottom w:val="single" w:sz="4" w:space="0" w:color="000000"/>
              <w:right w:val="single" w:sz="4" w:space="0" w:color="000000"/>
            </w:tcBorders>
            <w:noWrap/>
            <w:vAlign w:val="center"/>
          </w:tcPr>
          <w:p w14:paraId="0811B67F" w14:textId="77777777" w:rsidR="00647D45" w:rsidRDefault="00647D45">
            <w:pPr>
              <w:widowControl/>
              <w:jc w:val="center"/>
              <w:rPr>
                <w:rFonts w:eastAsia="Times New Roman"/>
                <w:sz w:val="20"/>
                <w:szCs w:val="20"/>
              </w:rPr>
            </w:pPr>
          </w:p>
        </w:tc>
        <w:tc>
          <w:tcPr>
            <w:tcW w:w="555" w:type="pct"/>
            <w:tcBorders>
              <w:top w:val="single" w:sz="4" w:space="0" w:color="000000"/>
              <w:left w:val="single" w:sz="4" w:space="0" w:color="000000"/>
              <w:bottom w:val="single" w:sz="4" w:space="0" w:color="000000"/>
              <w:right w:val="single" w:sz="4" w:space="0" w:color="000000"/>
            </w:tcBorders>
            <w:noWrap/>
            <w:vAlign w:val="center"/>
          </w:tcPr>
          <w:p w14:paraId="2A92EDD8" w14:textId="77777777" w:rsidR="00647D45" w:rsidRDefault="00000000">
            <w:pPr>
              <w:widowControl/>
              <w:jc w:val="center"/>
              <w:rPr>
                <w:rFonts w:ascii="宋体" w:hAnsi="宋体" w:cs="宋体" w:hint="eastAsia"/>
                <w:color w:val="000000"/>
                <w:sz w:val="24"/>
                <w:szCs w:val="24"/>
              </w:rPr>
            </w:pPr>
            <w:r>
              <w:rPr>
                <w:rFonts w:ascii="宋体" w:hAnsi="宋体" w:cs="宋体"/>
                <w:color w:val="000000"/>
                <w:sz w:val="24"/>
                <w:szCs w:val="24"/>
              </w:rPr>
              <w:t>１次／2年</w:t>
            </w:r>
          </w:p>
        </w:tc>
      </w:tr>
    </w:tbl>
    <w:p w14:paraId="5130E9E1" w14:textId="77777777" w:rsidR="00647D45" w:rsidRDefault="00647D45"/>
    <w:p w14:paraId="6A655F3A" w14:textId="77777777" w:rsidR="00647D45" w:rsidRDefault="00647D45"/>
    <w:p w14:paraId="0BA144B9" w14:textId="77777777" w:rsidR="00647D45" w:rsidRDefault="00000000">
      <w:pPr>
        <w:pStyle w:val="10"/>
        <w:rPr>
          <w:rFonts w:ascii="黑体" w:eastAsia="黑体"/>
          <w:bCs/>
          <w:sz w:val="44"/>
        </w:rPr>
      </w:pPr>
      <w:bookmarkStart w:id="201" w:name="_Toc12498"/>
      <w:bookmarkStart w:id="202" w:name="_Toc120614281"/>
      <w:r>
        <w:rPr>
          <w:rFonts w:ascii="黑体" w:eastAsia="黑体" w:hint="eastAsia"/>
          <w:bCs/>
          <w:sz w:val="44"/>
        </w:rPr>
        <w:lastRenderedPageBreak/>
        <w:t>第五章  评标方法与评标标准</w:t>
      </w:r>
      <w:bookmarkEnd w:id="201"/>
    </w:p>
    <w:p w14:paraId="44D61A3D" w14:textId="77777777" w:rsidR="00647D45" w:rsidRDefault="00647D45"/>
    <w:p w14:paraId="64B9765E" w14:textId="77777777" w:rsidR="00647D45" w:rsidRDefault="00000000">
      <w:pPr>
        <w:pStyle w:val="afff4"/>
        <w:spacing w:line="0" w:lineRule="atLeast"/>
        <w:ind w:firstLine="361"/>
        <w:rPr>
          <w:rFonts w:ascii="宋体" w:hAnsi="宋体" w:hint="eastAsia"/>
          <w:b/>
        </w:rPr>
      </w:pPr>
      <w:r>
        <w:rPr>
          <w:rFonts w:ascii="宋体" w:hAnsi="宋体" w:hint="eastAsia"/>
          <w:b/>
        </w:rPr>
        <w:t>一、定标规则与定标顺序</w:t>
      </w:r>
    </w:p>
    <w:p w14:paraId="7AAA00F9" w14:textId="77777777" w:rsidR="00647D45" w:rsidRDefault="00000000">
      <w:pPr>
        <w:pStyle w:val="afff4"/>
        <w:ind w:firstLineChars="183" w:firstLine="439"/>
        <w:rPr>
          <w:rFonts w:cs="Arial"/>
        </w:rPr>
      </w:pPr>
      <w:r>
        <w:rPr>
          <w:rFonts w:cs="Arial"/>
        </w:rPr>
        <w:t>采用综合评分法的，评标结果按评审后得分由高到低顺序排列。得分相同的，按投标报价由低到高顺序排列。得分且投标报价相同的并列。</w:t>
      </w:r>
      <w:r>
        <w:rPr>
          <w:rFonts w:cs="Arial" w:hint="eastAsia"/>
        </w:rPr>
        <w:t>投标文件满足招标文件全部实质性要求，</w:t>
      </w:r>
      <w:proofErr w:type="gramStart"/>
      <w:r>
        <w:rPr>
          <w:rFonts w:cs="Arial" w:hint="eastAsia"/>
        </w:rPr>
        <w:t>且按照</w:t>
      </w:r>
      <w:proofErr w:type="gramEnd"/>
      <w:r>
        <w:rPr>
          <w:rFonts w:cs="Arial" w:hint="eastAsia"/>
        </w:rPr>
        <w:t>评审因素的量化指标评审得分最高的投标人为中标候选人。本项目分包选取一名中标候选人。</w:t>
      </w:r>
    </w:p>
    <w:p w14:paraId="007EA596" w14:textId="77777777" w:rsidR="00647D45" w:rsidRDefault="00000000">
      <w:pPr>
        <w:pStyle w:val="afff4"/>
        <w:ind w:firstLine="441"/>
        <w:rPr>
          <w:rFonts w:ascii="宋体" w:hAnsi="宋体" w:hint="eastAsia"/>
          <w:b/>
          <w:highlight w:val="yellow"/>
        </w:rPr>
      </w:pPr>
      <w:r>
        <w:rPr>
          <w:rFonts w:ascii="宋体" w:hAnsi="宋体" w:hint="eastAsia"/>
          <w:b/>
        </w:rPr>
        <w:t>二、政府采购政策功能落实</w:t>
      </w:r>
    </w:p>
    <w:p w14:paraId="15A30CD7" w14:textId="77777777" w:rsidR="00647D45" w:rsidRDefault="00000000">
      <w:pPr>
        <w:pStyle w:val="afff4"/>
        <w:spacing w:line="0" w:lineRule="atLeast"/>
        <w:rPr>
          <w:rFonts w:ascii="宋体" w:hAnsi="宋体" w:hint="eastAsia"/>
        </w:rPr>
      </w:pPr>
      <w:r>
        <w:rPr>
          <w:rFonts w:ascii="宋体" w:hAnsi="宋体" w:hint="eastAsia"/>
        </w:rPr>
        <w:t>本项目属于专门面向中小企业预留份额采购项目，按规定不再执行小微型企业价格扣除政策。</w:t>
      </w:r>
    </w:p>
    <w:p w14:paraId="753CE78D" w14:textId="77777777" w:rsidR="00647D45" w:rsidRDefault="00000000">
      <w:pPr>
        <w:pStyle w:val="afff4"/>
        <w:spacing w:line="0" w:lineRule="atLeast"/>
        <w:ind w:firstLine="482"/>
        <w:rPr>
          <w:rFonts w:ascii="宋体" w:hAnsi="宋体" w:hint="eastAsia"/>
          <w:b/>
        </w:rPr>
      </w:pPr>
      <w:r>
        <w:rPr>
          <w:rFonts w:ascii="宋体" w:hAnsi="宋体" w:hint="eastAsia"/>
          <w:b/>
        </w:rPr>
        <w:t>三、评标方法与评标标准</w:t>
      </w:r>
    </w:p>
    <w:tbl>
      <w:tblPr>
        <w:tblW w:w="5036" w:type="pct"/>
        <w:jc w:val="center"/>
        <w:tblCellMar>
          <w:left w:w="0" w:type="dxa"/>
          <w:right w:w="0" w:type="dxa"/>
        </w:tblCellMar>
        <w:tblLook w:val="04A0" w:firstRow="1" w:lastRow="0" w:firstColumn="1" w:lastColumn="0" w:noHBand="0" w:noVBand="1"/>
      </w:tblPr>
      <w:tblGrid>
        <w:gridCol w:w="816"/>
        <w:gridCol w:w="1381"/>
        <w:gridCol w:w="4135"/>
        <w:gridCol w:w="769"/>
        <w:gridCol w:w="592"/>
        <w:gridCol w:w="709"/>
        <w:gridCol w:w="709"/>
      </w:tblGrid>
      <w:tr w:rsidR="00647D45" w14:paraId="07417C64" w14:textId="77777777">
        <w:trPr>
          <w:trHeight w:val="420"/>
          <w:jc w:val="center"/>
        </w:trPr>
        <w:tc>
          <w:tcPr>
            <w:tcW w:w="445" w:type="pct"/>
            <w:tcBorders>
              <w:top w:val="single" w:sz="8" w:space="0" w:color="auto"/>
              <w:left w:val="single" w:sz="8" w:space="0" w:color="auto"/>
              <w:bottom w:val="single" w:sz="8" w:space="0" w:color="auto"/>
              <w:right w:val="single" w:sz="8" w:space="0" w:color="auto"/>
            </w:tcBorders>
            <w:vAlign w:val="center"/>
          </w:tcPr>
          <w:p w14:paraId="1D1D2D95"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b/>
                <w:bCs/>
                <w:sz w:val="20"/>
                <w:szCs w:val="20"/>
              </w:rPr>
              <w:t>序号</w:t>
            </w:r>
          </w:p>
        </w:tc>
        <w:tc>
          <w:tcPr>
            <w:tcW w:w="754"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036A6ACD" w14:textId="77777777" w:rsidR="00647D45" w:rsidRDefault="00000000">
            <w:pPr>
              <w:widowControl/>
              <w:snapToGrid w:val="0"/>
              <w:jc w:val="center"/>
              <w:rPr>
                <w:rFonts w:ascii="宋体" w:hAnsi="宋体" w:cs="宋体" w:hint="eastAsia"/>
                <w:sz w:val="24"/>
              </w:rPr>
            </w:pPr>
            <w:r>
              <w:rPr>
                <w:rFonts w:ascii="宋体" w:hAnsi="宋体" w:cs="宋体" w:hint="eastAsia"/>
                <w:b/>
                <w:bCs/>
                <w:sz w:val="20"/>
                <w:szCs w:val="20"/>
              </w:rPr>
              <w:t>评分因素</w:t>
            </w:r>
          </w:p>
        </w:tc>
        <w:tc>
          <w:tcPr>
            <w:tcW w:w="2257"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248FDA65" w14:textId="77777777" w:rsidR="00647D45" w:rsidRDefault="00000000">
            <w:pPr>
              <w:widowControl/>
              <w:snapToGrid w:val="0"/>
              <w:jc w:val="center"/>
              <w:rPr>
                <w:rFonts w:ascii="宋体" w:hAnsi="宋体" w:cs="宋体" w:hint="eastAsia"/>
                <w:sz w:val="24"/>
              </w:rPr>
            </w:pPr>
            <w:r>
              <w:rPr>
                <w:rFonts w:ascii="宋体" w:hAnsi="宋体" w:hint="eastAsia"/>
                <w:b/>
              </w:rPr>
              <w:t>评分标准和评审材料</w:t>
            </w:r>
          </w:p>
        </w:tc>
        <w:tc>
          <w:tcPr>
            <w:tcW w:w="420"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3DBA16B4" w14:textId="77777777" w:rsidR="00647D45" w:rsidRDefault="00000000">
            <w:pPr>
              <w:snapToGrid w:val="0"/>
              <w:jc w:val="center"/>
              <w:rPr>
                <w:rFonts w:ascii="宋体" w:hAnsi="宋体" w:hint="eastAsia"/>
                <w:b/>
              </w:rPr>
            </w:pPr>
            <w:r>
              <w:rPr>
                <w:rFonts w:ascii="宋体" w:hAnsi="宋体" w:hint="eastAsia"/>
                <w:b/>
              </w:rPr>
              <w:t>最低分值</w:t>
            </w:r>
          </w:p>
        </w:tc>
        <w:tc>
          <w:tcPr>
            <w:tcW w:w="323" w:type="pct"/>
            <w:tcBorders>
              <w:top w:val="single" w:sz="8" w:space="0" w:color="auto"/>
              <w:left w:val="single" w:sz="8" w:space="0" w:color="auto"/>
              <w:bottom w:val="single" w:sz="8" w:space="0" w:color="auto"/>
              <w:right w:val="single" w:sz="8" w:space="0" w:color="auto"/>
            </w:tcBorders>
            <w:vAlign w:val="center"/>
          </w:tcPr>
          <w:p w14:paraId="2705D235" w14:textId="77777777" w:rsidR="00647D45" w:rsidRDefault="00000000">
            <w:pPr>
              <w:snapToGrid w:val="0"/>
              <w:jc w:val="center"/>
              <w:rPr>
                <w:rFonts w:ascii="宋体" w:hAnsi="宋体" w:hint="eastAsia"/>
                <w:b/>
              </w:rPr>
            </w:pPr>
            <w:r>
              <w:rPr>
                <w:rFonts w:ascii="宋体" w:hAnsi="宋体" w:hint="eastAsia"/>
                <w:b/>
              </w:rPr>
              <w:t>最高分值</w:t>
            </w:r>
          </w:p>
        </w:tc>
        <w:tc>
          <w:tcPr>
            <w:tcW w:w="387" w:type="pct"/>
            <w:tcBorders>
              <w:top w:val="single" w:sz="8" w:space="0" w:color="auto"/>
              <w:left w:val="single" w:sz="8" w:space="0" w:color="auto"/>
              <w:bottom w:val="single" w:sz="8" w:space="0" w:color="auto"/>
              <w:right w:val="single" w:sz="8" w:space="0" w:color="auto"/>
            </w:tcBorders>
            <w:vAlign w:val="center"/>
          </w:tcPr>
          <w:p w14:paraId="255DF46D" w14:textId="77777777" w:rsidR="00647D45" w:rsidRDefault="00000000">
            <w:pPr>
              <w:snapToGrid w:val="0"/>
              <w:jc w:val="center"/>
              <w:rPr>
                <w:rFonts w:ascii="宋体" w:hAnsi="宋体" w:hint="eastAsia"/>
                <w:b/>
              </w:rPr>
            </w:pPr>
            <w:r>
              <w:rPr>
                <w:rFonts w:ascii="宋体" w:hAnsi="宋体" w:hint="eastAsia"/>
                <w:b/>
              </w:rPr>
              <w:t>是否暗标评审</w:t>
            </w:r>
          </w:p>
        </w:tc>
        <w:tc>
          <w:tcPr>
            <w:tcW w:w="387" w:type="pct"/>
            <w:tcBorders>
              <w:top w:val="single" w:sz="8" w:space="0" w:color="auto"/>
              <w:left w:val="single" w:sz="8" w:space="0" w:color="auto"/>
              <w:bottom w:val="single" w:sz="8" w:space="0" w:color="auto"/>
              <w:right w:val="single" w:sz="8" w:space="0" w:color="auto"/>
            </w:tcBorders>
            <w:vAlign w:val="center"/>
          </w:tcPr>
          <w:p w14:paraId="2076C3C7" w14:textId="77777777" w:rsidR="00647D45" w:rsidRDefault="00000000">
            <w:pPr>
              <w:snapToGrid w:val="0"/>
              <w:jc w:val="center"/>
              <w:rPr>
                <w:rFonts w:ascii="宋体" w:hAnsi="宋体" w:hint="eastAsia"/>
                <w:b/>
              </w:rPr>
            </w:pPr>
            <w:r>
              <w:rPr>
                <w:rFonts w:ascii="宋体" w:hAnsi="宋体" w:hint="eastAsia"/>
                <w:b/>
              </w:rPr>
              <w:t>是否客观分</w:t>
            </w:r>
          </w:p>
        </w:tc>
      </w:tr>
      <w:tr w:rsidR="00647D45" w14:paraId="317265E9" w14:textId="77777777">
        <w:trPr>
          <w:trHeight w:val="420"/>
          <w:jc w:val="center"/>
        </w:trPr>
        <w:tc>
          <w:tcPr>
            <w:tcW w:w="445" w:type="pct"/>
            <w:tcBorders>
              <w:top w:val="single" w:sz="8" w:space="0" w:color="auto"/>
              <w:left w:val="single" w:sz="8" w:space="0" w:color="auto"/>
              <w:bottom w:val="single" w:sz="8" w:space="0" w:color="auto"/>
              <w:right w:val="single" w:sz="8" w:space="0" w:color="auto"/>
            </w:tcBorders>
            <w:vAlign w:val="center"/>
          </w:tcPr>
          <w:p w14:paraId="764DCCA9"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b/>
                <w:bCs/>
                <w:sz w:val="20"/>
                <w:szCs w:val="20"/>
              </w:rPr>
              <w:t>1</w:t>
            </w:r>
          </w:p>
        </w:tc>
        <w:tc>
          <w:tcPr>
            <w:tcW w:w="754"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21B16269"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b/>
                <w:bCs/>
                <w:sz w:val="20"/>
                <w:szCs w:val="20"/>
              </w:rPr>
              <w:t>价格分</w:t>
            </w:r>
          </w:p>
        </w:tc>
        <w:tc>
          <w:tcPr>
            <w:tcW w:w="2257"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2D192917"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bCs/>
                <w:sz w:val="18"/>
                <w:szCs w:val="18"/>
              </w:rPr>
              <w:t>采用低价优先法计算，即满足招标文件要求且投标价格最低的投标报价为评标基准价，其价格分为满分。其他投标人的价格</w:t>
            </w:r>
            <w:proofErr w:type="gramStart"/>
            <w:r>
              <w:rPr>
                <w:rFonts w:ascii="宋体" w:hAnsi="宋体" w:cs="宋体" w:hint="eastAsia"/>
                <w:bCs/>
                <w:sz w:val="18"/>
                <w:szCs w:val="18"/>
              </w:rPr>
              <w:t>分统一</w:t>
            </w:r>
            <w:proofErr w:type="gramEnd"/>
            <w:r>
              <w:rPr>
                <w:rFonts w:ascii="宋体" w:hAnsi="宋体" w:cs="宋体" w:hint="eastAsia"/>
                <w:bCs/>
                <w:sz w:val="18"/>
                <w:szCs w:val="18"/>
              </w:rPr>
              <w:t>按照下列公式计算（计算结果四舍五入保留两位小数）： 投标报价得分=(评标基准价／投标报价)×</w:t>
            </w:r>
            <w:proofErr w:type="gramStart"/>
            <w:r>
              <w:rPr>
                <w:rFonts w:ascii="宋体" w:hAnsi="宋体" w:cs="宋体" w:hint="eastAsia"/>
                <w:bCs/>
                <w:sz w:val="18"/>
                <w:szCs w:val="18"/>
              </w:rPr>
              <w:t>价格权</w:t>
            </w:r>
            <w:proofErr w:type="gramEnd"/>
            <w:r>
              <w:rPr>
                <w:rFonts w:ascii="宋体" w:hAnsi="宋体" w:cs="宋体" w:hint="eastAsia"/>
                <w:bCs/>
                <w:sz w:val="18"/>
                <w:szCs w:val="18"/>
              </w:rPr>
              <w:t>值×100。</w:t>
            </w:r>
          </w:p>
        </w:tc>
        <w:tc>
          <w:tcPr>
            <w:tcW w:w="420"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394A341E"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b/>
                <w:bCs/>
                <w:sz w:val="20"/>
                <w:szCs w:val="20"/>
              </w:rPr>
              <w:t>0</w:t>
            </w:r>
          </w:p>
        </w:tc>
        <w:tc>
          <w:tcPr>
            <w:tcW w:w="323" w:type="pct"/>
            <w:tcBorders>
              <w:top w:val="single" w:sz="8" w:space="0" w:color="auto"/>
              <w:left w:val="single" w:sz="8" w:space="0" w:color="auto"/>
              <w:bottom w:val="single" w:sz="8" w:space="0" w:color="auto"/>
              <w:right w:val="single" w:sz="8" w:space="0" w:color="auto"/>
            </w:tcBorders>
            <w:vAlign w:val="center"/>
          </w:tcPr>
          <w:p w14:paraId="6EBE37CA"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b/>
                <w:bCs/>
                <w:sz w:val="20"/>
                <w:szCs w:val="20"/>
              </w:rPr>
              <w:t>10</w:t>
            </w:r>
          </w:p>
        </w:tc>
        <w:tc>
          <w:tcPr>
            <w:tcW w:w="387" w:type="pct"/>
            <w:tcBorders>
              <w:top w:val="single" w:sz="8" w:space="0" w:color="auto"/>
              <w:left w:val="single" w:sz="8" w:space="0" w:color="auto"/>
              <w:bottom w:val="single" w:sz="8" w:space="0" w:color="auto"/>
              <w:right w:val="single" w:sz="8" w:space="0" w:color="auto"/>
            </w:tcBorders>
            <w:vAlign w:val="center"/>
          </w:tcPr>
          <w:p w14:paraId="126F38DF"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b/>
                <w:bCs/>
                <w:sz w:val="20"/>
                <w:szCs w:val="20"/>
              </w:rPr>
              <w:t>/</w:t>
            </w:r>
          </w:p>
        </w:tc>
        <w:tc>
          <w:tcPr>
            <w:tcW w:w="387" w:type="pct"/>
            <w:tcBorders>
              <w:top w:val="single" w:sz="8" w:space="0" w:color="auto"/>
              <w:left w:val="single" w:sz="8" w:space="0" w:color="auto"/>
              <w:bottom w:val="single" w:sz="8" w:space="0" w:color="auto"/>
              <w:right w:val="single" w:sz="8" w:space="0" w:color="auto"/>
            </w:tcBorders>
            <w:vAlign w:val="center"/>
          </w:tcPr>
          <w:p w14:paraId="4FE5797C"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b/>
                <w:bCs/>
                <w:sz w:val="20"/>
                <w:szCs w:val="20"/>
              </w:rPr>
              <w:t>/</w:t>
            </w:r>
          </w:p>
        </w:tc>
      </w:tr>
      <w:tr w:rsidR="00647D45" w14:paraId="5705724B" w14:textId="77777777">
        <w:trPr>
          <w:trHeight w:val="420"/>
          <w:jc w:val="center"/>
        </w:trPr>
        <w:tc>
          <w:tcPr>
            <w:tcW w:w="445" w:type="pct"/>
            <w:tcBorders>
              <w:top w:val="single" w:sz="8" w:space="0" w:color="auto"/>
              <w:left w:val="single" w:sz="8" w:space="0" w:color="auto"/>
              <w:bottom w:val="single" w:sz="8" w:space="0" w:color="auto"/>
              <w:right w:val="single" w:sz="8" w:space="0" w:color="auto"/>
            </w:tcBorders>
            <w:vAlign w:val="center"/>
          </w:tcPr>
          <w:p w14:paraId="0CBC69A6"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b/>
                <w:bCs/>
                <w:sz w:val="20"/>
                <w:szCs w:val="20"/>
              </w:rPr>
              <w:t>2</w:t>
            </w:r>
          </w:p>
        </w:tc>
        <w:tc>
          <w:tcPr>
            <w:tcW w:w="754"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332DBC27"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b/>
                <w:bCs/>
                <w:sz w:val="20"/>
                <w:szCs w:val="20"/>
              </w:rPr>
              <w:t>技术分</w:t>
            </w:r>
          </w:p>
          <w:p w14:paraId="7C97FC81"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b/>
                <w:bCs/>
                <w:sz w:val="20"/>
                <w:szCs w:val="20"/>
              </w:rPr>
              <w:t>（主观分）</w:t>
            </w:r>
          </w:p>
        </w:tc>
        <w:tc>
          <w:tcPr>
            <w:tcW w:w="2257"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6DBEE6FC"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b/>
                <w:bCs/>
                <w:sz w:val="18"/>
                <w:szCs w:val="18"/>
              </w:rPr>
              <w:t>下列（2.1-2</w:t>
            </w:r>
            <w:r>
              <w:rPr>
                <w:rFonts w:ascii="宋体" w:hAnsi="宋体" w:cs="宋体"/>
                <w:b/>
                <w:bCs/>
                <w:sz w:val="18"/>
                <w:szCs w:val="18"/>
              </w:rPr>
              <w:t>.</w:t>
            </w:r>
            <w:r>
              <w:rPr>
                <w:rFonts w:ascii="宋体" w:hAnsi="宋体" w:cs="宋体" w:hint="eastAsia"/>
                <w:b/>
                <w:bCs/>
                <w:sz w:val="18"/>
                <w:szCs w:val="18"/>
              </w:rPr>
              <w:t>8）评分</w:t>
            </w:r>
            <w:proofErr w:type="gramStart"/>
            <w:r>
              <w:rPr>
                <w:rFonts w:ascii="宋体" w:hAnsi="宋体" w:cs="宋体" w:hint="eastAsia"/>
                <w:b/>
                <w:bCs/>
                <w:sz w:val="18"/>
                <w:szCs w:val="18"/>
              </w:rPr>
              <w:t>项属于</w:t>
            </w:r>
            <w:proofErr w:type="gramEnd"/>
            <w:r>
              <w:rPr>
                <w:rFonts w:ascii="宋体" w:hAnsi="宋体" w:cs="宋体" w:hint="eastAsia"/>
                <w:b/>
                <w:bCs/>
                <w:sz w:val="18"/>
                <w:szCs w:val="18"/>
              </w:rPr>
              <w:t>暗标评审项，各投标人（供应商）提供评审材料（含样品）中不能出现投标人（供应商）的名称、标志、标记以及其它能够体现投标人（供应商）的信息，否则所有暗标评审项目均不得分。</w:t>
            </w:r>
          </w:p>
        </w:tc>
        <w:tc>
          <w:tcPr>
            <w:tcW w:w="420"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4FB030C8"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b/>
                <w:bCs/>
                <w:sz w:val="20"/>
                <w:szCs w:val="20"/>
              </w:rPr>
              <w:t>0</w:t>
            </w:r>
          </w:p>
        </w:tc>
        <w:tc>
          <w:tcPr>
            <w:tcW w:w="323" w:type="pct"/>
            <w:tcBorders>
              <w:top w:val="single" w:sz="8" w:space="0" w:color="auto"/>
              <w:left w:val="single" w:sz="8" w:space="0" w:color="auto"/>
              <w:bottom w:val="single" w:sz="8" w:space="0" w:color="auto"/>
              <w:right w:val="single" w:sz="8" w:space="0" w:color="auto"/>
            </w:tcBorders>
            <w:vAlign w:val="center"/>
          </w:tcPr>
          <w:p w14:paraId="354C3D67"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b/>
                <w:bCs/>
                <w:sz w:val="20"/>
                <w:szCs w:val="20"/>
              </w:rPr>
              <w:t>40</w:t>
            </w:r>
          </w:p>
        </w:tc>
        <w:tc>
          <w:tcPr>
            <w:tcW w:w="387" w:type="pct"/>
            <w:tcBorders>
              <w:top w:val="single" w:sz="8" w:space="0" w:color="auto"/>
              <w:left w:val="single" w:sz="8" w:space="0" w:color="auto"/>
              <w:bottom w:val="single" w:sz="8" w:space="0" w:color="auto"/>
              <w:right w:val="single" w:sz="8" w:space="0" w:color="auto"/>
            </w:tcBorders>
            <w:vAlign w:val="center"/>
          </w:tcPr>
          <w:p w14:paraId="48DC5C9A"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b/>
                <w:bCs/>
                <w:sz w:val="20"/>
                <w:szCs w:val="20"/>
              </w:rPr>
              <w:t>是</w:t>
            </w:r>
          </w:p>
        </w:tc>
        <w:tc>
          <w:tcPr>
            <w:tcW w:w="387" w:type="pct"/>
            <w:tcBorders>
              <w:top w:val="single" w:sz="8" w:space="0" w:color="auto"/>
              <w:left w:val="single" w:sz="8" w:space="0" w:color="auto"/>
              <w:bottom w:val="single" w:sz="8" w:space="0" w:color="auto"/>
              <w:right w:val="single" w:sz="8" w:space="0" w:color="auto"/>
            </w:tcBorders>
            <w:vAlign w:val="center"/>
          </w:tcPr>
          <w:p w14:paraId="48D96506"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b/>
                <w:bCs/>
                <w:sz w:val="20"/>
                <w:szCs w:val="20"/>
              </w:rPr>
              <w:t>否</w:t>
            </w:r>
          </w:p>
        </w:tc>
      </w:tr>
      <w:tr w:rsidR="00647D45" w14:paraId="67579F4C" w14:textId="77777777">
        <w:trPr>
          <w:trHeight w:val="420"/>
          <w:jc w:val="center"/>
        </w:trPr>
        <w:tc>
          <w:tcPr>
            <w:tcW w:w="445" w:type="pct"/>
            <w:tcBorders>
              <w:top w:val="single" w:sz="8" w:space="0" w:color="auto"/>
              <w:left w:val="single" w:sz="8" w:space="0" w:color="auto"/>
              <w:bottom w:val="single" w:sz="8" w:space="0" w:color="auto"/>
              <w:right w:val="single" w:sz="8" w:space="0" w:color="auto"/>
            </w:tcBorders>
            <w:vAlign w:val="center"/>
          </w:tcPr>
          <w:p w14:paraId="06FE7C4B"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b/>
                <w:bCs/>
                <w:sz w:val="20"/>
                <w:szCs w:val="20"/>
              </w:rPr>
              <w:t>2.1</w:t>
            </w:r>
          </w:p>
        </w:tc>
        <w:tc>
          <w:tcPr>
            <w:tcW w:w="754"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6BF302F0"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sz w:val="20"/>
                <w:szCs w:val="20"/>
              </w:rPr>
              <w:t>组织框架，制定规章制度、岗位职责、岗位分工、工作流程</w:t>
            </w:r>
          </w:p>
        </w:tc>
        <w:tc>
          <w:tcPr>
            <w:tcW w:w="2257"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64C4AC25" w14:textId="77777777" w:rsidR="00647D45" w:rsidRDefault="00000000">
            <w:pPr>
              <w:widowControl/>
              <w:jc w:val="left"/>
              <w:rPr>
                <w:rFonts w:ascii="宋体" w:hAnsi="宋体" w:cs="宋体" w:hint="eastAsia"/>
                <w:sz w:val="20"/>
                <w:szCs w:val="20"/>
              </w:rPr>
            </w:pPr>
            <w:r>
              <w:rPr>
                <w:rFonts w:ascii="宋体" w:hAnsi="宋体" w:cs="宋体" w:hint="eastAsia"/>
                <w:sz w:val="20"/>
                <w:szCs w:val="20"/>
              </w:rPr>
              <w:t>针对组织框架，制定规章制度、岗位职责、岗位分工、工作流程等，评委进行综合评分，本项最高得5分。</w:t>
            </w:r>
          </w:p>
          <w:p w14:paraId="680CE420" w14:textId="77777777" w:rsidR="00647D45" w:rsidRDefault="00000000">
            <w:pPr>
              <w:widowControl/>
              <w:jc w:val="left"/>
              <w:rPr>
                <w:rFonts w:ascii="宋体" w:hAnsi="宋体" w:cs="宋体" w:hint="eastAsia"/>
                <w:sz w:val="20"/>
                <w:szCs w:val="20"/>
              </w:rPr>
            </w:pPr>
            <w:r>
              <w:rPr>
                <w:rFonts w:ascii="宋体" w:hAnsi="宋体" w:cs="宋体" w:hint="eastAsia"/>
                <w:sz w:val="20"/>
                <w:szCs w:val="20"/>
              </w:rPr>
              <w:t>1.内容完整全面、方案科学合理、针对性强，符合采购人要求的，得5分；</w:t>
            </w:r>
          </w:p>
          <w:p w14:paraId="519893EA" w14:textId="77777777" w:rsidR="00647D45" w:rsidRDefault="00000000">
            <w:pPr>
              <w:widowControl/>
              <w:jc w:val="left"/>
              <w:rPr>
                <w:rFonts w:ascii="宋体" w:hAnsi="宋体" w:cs="宋体" w:hint="eastAsia"/>
                <w:sz w:val="20"/>
                <w:szCs w:val="20"/>
              </w:rPr>
            </w:pPr>
            <w:r>
              <w:rPr>
                <w:rFonts w:ascii="宋体" w:hAnsi="宋体" w:cs="宋体" w:hint="eastAsia"/>
                <w:sz w:val="20"/>
                <w:szCs w:val="20"/>
              </w:rPr>
              <w:t>2.内容较为完整、方案基本合理、针对性一般，与采购人要求有所出入的，得3分；</w:t>
            </w:r>
          </w:p>
          <w:p w14:paraId="656F4E40" w14:textId="77777777" w:rsidR="00647D45" w:rsidRDefault="00000000">
            <w:pPr>
              <w:widowControl/>
              <w:jc w:val="left"/>
              <w:rPr>
                <w:rFonts w:ascii="宋体" w:hAnsi="宋体" w:cs="宋体" w:hint="eastAsia"/>
                <w:sz w:val="20"/>
                <w:szCs w:val="20"/>
              </w:rPr>
            </w:pPr>
            <w:r>
              <w:rPr>
                <w:rFonts w:ascii="宋体" w:hAnsi="宋体" w:cs="宋体" w:hint="eastAsia"/>
                <w:sz w:val="20"/>
                <w:szCs w:val="20"/>
              </w:rPr>
              <w:t>3.内容不太完整、方案针对性较弱的，得1分；</w:t>
            </w:r>
          </w:p>
          <w:p w14:paraId="7A19C9B5" w14:textId="77777777" w:rsidR="00647D45" w:rsidRDefault="00000000">
            <w:pPr>
              <w:widowControl/>
              <w:snapToGrid w:val="0"/>
              <w:jc w:val="left"/>
              <w:rPr>
                <w:rFonts w:ascii="宋体" w:hAnsi="宋体" w:cs="宋体" w:hint="eastAsia"/>
                <w:b/>
                <w:bCs/>
                <w:sz w:val="20"/>
                <w:szCs w:val="20"/>
              </w:rPr>
            </w:pPr>
            <w:r>
              <w:rPr>
                <w:rFonts w:ascii="宋体" w:hAnsi="宋体" w:cs="宋体" w:hint="eastAsia"/>
                <w:sz w:val="20"/>
                <w:szCs w:val="20"/>
              </w:rPr>
              <w:t>4.未提供方案的本项不得分。</w:t>
            </w:r>
          </w:p>
        </w:tc>
        <w:tc>
          <w:tcPr>
            <w:tcW w:w="420"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4A5C2A80"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b/>
                <w:bCs/>
                <w:sz w:val="20"/>
                <w:szCs w:val="20"/>
              </w:rPr>
              <w:t>0</w:t>
            </w:r>
          </w:p>
        </w:tc>
        <w:tc>
          <w:tcPr>
            <w:tcW w:w="323" w:type="pct"/>
            <w:tcBorders>
              <w:top w:val="single" w:sz="8" w:space="0" w:color="auto"/>
              <w:left w:val="single" w:sz="8" w:space="0" w:color="auto"/>
              <w:bottom w:val="single" w:sz="8" w:space="0" w:color="auto"/>
              <w:right w:val="single" w:sz="8" w:space="0" w:color="auto"/>
            </w:tcBorders>
            <w:vAlign w:val="center"/>
          </w:tcPr>
          <w:p w14:paraId="4CD7532E"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b/>
                <w:bCs/>
                <w:sz w:val="20"/>
                <w:szCs w:val="20"/>
              </w:rPr>
              <w:t>5</w:t>
            </w:r>
          </w:p>
        </w:tc>
        <w:tc>
          <w:tcPr>
            <w:tcW w:w="387" w:type="pct"/>
            <w:tcBorders>
              <w:top w:val="single" w:sz="8" w:space="0" w:color="auto"/>
              <w:left w:val="single" w:sz="8" w:space="0" w:color="auto"/>
              <w:bottom w:val="single" w:sz="8" w:space="0" w:color="auto"/>
              <w:right w:val="single" w:sz="8" w:space="0" w:color="auto"/>
            </w:tcBorders>
            <w:vAlign w:val="center"/>
          </w:tcPr>
          <w:p w14:paraId="7B9EEE03"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b/>
                <w:bCs/>
                <w:sz w:val="20"/>
                <w:szCs w:val="20"/>
              </w:rPr>
              <w:t>是</w:t>
            </w:r>
          </w:p>
        </w:tc>
        <w:tc>
          <w:tcPr>
            <w:tcW w:w="387" w:type="pct"/>
            <w:tcBorders>
              <w:top w:val="single" w:sz="8" w:space="0" w:color="auto"/>
              <w:left w:val="single" w:sz="8" w:space="0" w:color="auto"/>
              <w:bottom w:val="single" w:sz="8" w:space="0" w:color="auto"/>
              <w:right w:val="single" w:sz="8" w:space="0" w:color="auto"/>
            </w:tcBorders>
            <w:vAlign w:val="center"/>
          </w:tcPr>
          <w:p w14:paraId="1B1DF549"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b/>
                <w:bCs/>
                <w:sz w:val="20"/>
                <w:szCs w:val="20"/>
              </w:rPr>
              <w:t>否</w:t>
            </w:r>
          </w:p>
        </w:tc>
      </w:tr>
      <w:tr w:rsidR="00647D45" w14:paraId="679A13C2" w14:textId="77777777">
        <w:trPr>
          <w:trHeight w:val="420"/>
          <w:jc w:val="center"/>
        </w:trPr>
        <w:tc>
          <w:tcPr>
            <w:tcW w:w="445" w:type="pct"/>
            <w:tcBorders>
              <w:top w:val="single" w:sz="8" w:space="0" w:color="auto"/>
              <w:left w:val="single" w:sz="8" w:space="0" w:color="auto"/>
              <w:bottom w:val="single" w:sz="8" w:space="0" w:color="auto"/>
              <w:right w:val="single" w:sz="8" w:space="0" w:color="auto"/>
            </w:tcBorders>
            <w:vAlign w:val="center"/>
          </w:tcPr>
          <w:p w14:paraId="27872624"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b/>
                <w:bCs/>
                <w:sz w:val="20"/>
                <w:szCs w:val="20"/>
              </w:rPr>
              <w:t>2.2</w:t>
            </w:r>
          </w:p>
        </w:tc>
        <w:tc>
          <w:tcPr>
            <w:tcW w:w="754"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06CEEC67"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sz w:val="20"/>
                <w:szCs w:val="20"/>
              </w:rPr>
              <w:t>人员培训计划、培训要点、培训周期、培训内容</w:t>
            </w:r>
          </w:p>
        </w:tc>
        <w:tc>
          <w:tcPr>
            <w:tcW w:w="2257"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4B4FDD2C" w14:textId="77777777" w:rsidR="00647D45" w:rsidRDefault="00000000">
            <w:pPr>
              <w:widowControl/>
              <w:jc w:val="left"/>
              <w:rPr>
                <w:rFonts w:ascii="宋体" w:hAnsi="宋体" w:cs="宋体" w:hint="eastAsia"/>
                <w:sz w:val="20"/>
                <w:szCs w:val="20"/>
              </w:rPr>
            </w:pPr>
            <w:r>
              <w:rPr>
                <w:rFonts w:ascii="宋体" w:hAnsi="宋体" w:cs="宋体" w:hint="eastAsia"/>
                <w:sz w:val="20"/>
                <w:szCs w:val="20"/>
              </w:rPr>
              <w:t>针对人员培训计划、培训要点、培训周期、培训内容等，评委进行综合评分，本项最高得5分。</w:t>
            </w:r>
          </w:p>
          <w:p w14:paraId="51E4ABD6" w14:textId="77777777" w:rsidR="00647D45" w:rsidRDefault="00000000">
            <w:pPr>
              <w:widowControl/>
              <w:jc w:val="left"/>
              <w:rPr>
                <w:rFonts w:ascii="宋体" w:hAnsi="宋体" w:cs="宋体" w:hint="eastAsia"/>
                <w:sz w:val="20"/>
                <w:szCs w:val="20"/>
              </w:rPr>
            </w:pPr>
            <w:r>
              <w:rPr>
                <w:rFonts w:ascii="宋体" w:hAnsi="宋体" w:cs="宋体" w:hint="eastAsia"/>
                <w:sz w:val="20"/>
                <w:szCs w:val="20"/>
              </w:rPr>
              <w:t>1.内容完整、方案合理、针对性强，符合采购人要求的，得5分；</w:t>
            </w:r>
          </w:p>
          <w:p w14:paraId="4CA11C30" w14:textId="77777777" w:rsidR="00647D45" w:rsidRDefault="00000000">
            <w:pPr>
              <w:widowControl/>
              <w:jc w:val="left"/>
              <w:rPr>
                <w:rFonts w:ascii="宋体" w:hAnsi="宋体" w:cs="宋体" w:hint="eastAsia"/>
                <w:sz w:val="20"/>
                <w:szCs w:val="20"/>
              </w:rPr>
            </w:pPr>
            <w:r>
              <w:rPr>
                <w:rFonts w:ascii="宋体" w:hAnsi="宋体" w:cs="宋体" w:hint="eastAsia"/>
                <w:sz w:val="20"/>
                <w:szCs w:val="20"/>
              </w:rPr>
              <w:t>2.内容较为完整、方案基本合理、针对性一般，与采购人要求有所出入的，得3分；</w:t>
            </w:r>
          </w:p>
          <w:p w14:paraId="5BC34968" w14:textId="77777777" w:rsidR="00647D45" w:rsidRDefault="00000000">
            <w:pPr>
              <w:widowControl/>
              <w:jc w:val="left"/>
              <w:rPr>
                <w:rFonts w:ascii="宋体" w:hAnsi="宋体" w:cs="宋体" w:hint="eastAsia"/>
                <w:sz w:val="20"/>
                <w:szCs w:val="20"/>
              </w:rPr>
            </w:pPr>
            <w:r>
              <w:rPr>
                <w:rFonts w:ascii="宋体" w:hAnsi="宋体" w:cs="宋体" w:hint="eastAsia"/>
                <w:sz w:val="20"/>
                <w:szCs w:val="20"/>
              </w:rPr>
              <w:t>3.内容不太完整、方案针对性较弱的，得1分；</w:t>
            </w:r>
          </w:p>
          <w:p w14:paraId="6DE4112A" w14:textId="77777777" w:rsidR="00647D45" w:rsidRDefault="00000000">
            <w:pPr>
              <w:widowControl/>
              <w:snapToGrid w:val="0"/>
              <w:jc w:val="left"/>
              <w:rPr>
                <w:rFonts w:ascii="宋体" w:hAnsi="宋体" w:cs="宋体" w:hint="eastAsia"/>
                <w:b/>
                <w:bCs/>
                <w:sz w:val="20"/>
                <w:szCs w:val="20"/>
              </w:rPr>
            </w:pPr>
            <w:r>
              <w:rPr>
                <w:rFonts w:ascii="宋体" w:hAnsi="宋体" w:cs="宋体" w:hint="eastAsia"/>
                <w:sz w:val="20"/>
                <w:szCs w:val="20"/>
              </w:rPr>
              <w:t>4.未提供方案的本项不得分。</w:t>
            </w:r>
          </w:p>
        </w:tc>
        <w:tc>
          <w:tcPr>
            <w:tcW w:w="420"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61737829"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b/>
                <w:bCs/>
                <w:sz w:val="20"/>
                <w:szCs w:val="20"/>
              </w:rPr>
              <w:t>0</w:t>
            </w:r>
          </w:p>
        </w:tc>
        <w:tc>
          <w:tcPr>
            <w:tcW w:w="323" w:type="pct"/>
            <w:tcBorders>
              <w:top w:val="single" w:sz="8" w:space="0" w:color="auto"/>
              <w:left w:val="single" w:sz="8" w:space="0" w:color="auto"/>
              <w:bottom w:val="single" w:sz="8" w:space="0" w:color="auto"/>
              <w:right w:val="single" w:sz="8" w:space="0" w:color="auto"/>
            </w:tcBorders>
            <w:vAlign w:val="center"/>
          </w:tcPr>
          <w:p w14:paraId="25D59922"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b/>
                <w:bCs/>
                <w:sz w:val="20"/>
                <w:szCs w:val="20"/>
              </w:rPr>
              <w:t>5</w:t>
            </w:r>
          </w:p>
        </w:tc>
        <w:tc>
          <w:tcPr>
            <w:tcW w:w="387" w:type="pct"/>
            <w:tcBorders>
              <w:top w:val="single" w:sz="8" w:space="0" w:color="auto"/>
              <w:left w:val="single" w:sz="8" w:space="0" w:color="auto"/>
              <w:bottom w:val="single" w:sz="8" w:space="0" w:color="auto"/>
              <w:right w:val="single" w:sz="8" w:space="0" w:color="auto"/>
            </w:tcBorders>
            <w:vAlign w:val="center"/>
          </w:tcPr>
          <w:p w14:paraId="0E6077D5"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b/>
                <w:bCs/>
                <w:sz w:val="20"/>
                <w:szCs w:val="20"/>
              </w:rPr>
              <w:t>是</w:t>
            </w:r>
          </w:p>
        </w:tc>
        <w:tc>
          <w:tcPr>
            <w:tcW w:w="387" w:type="pct"/>
            <w:tcBorders>
              <w:top w:val="single" w:sz="8" w:space="0" w:color="auto"/>
              <w:left w:val="single" w:sz="8" w:space="0" w:color="auto"/>
              <w:bottom w:val="single" w:sz="8" w:space="0" w:color="auto"/>
              <w:right w:val="single" w:sz="8" w:space="0" w:color="auto"/>
            </w:tcBorders>
            <w:vAlign w:val="center"/>
          </w:tcPr>
          <w:p w14:paraId="25E1EEFD"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b/>
                <w:bCs/>
                <w:sz w:val="20"/>
                <w:szCs w:val="20"/>
              </w:rPr>
              <w:t>否</w:t>
            </w:r>
          </w:p>
        </w:tc>
      </w:tr>
      <w:tr w:rsidR="00647D45" w14:paraId="01709C03" w14:textId="77777777">
        <w:trPr>
          <w:trHeight w:val="420"/>
          <w:jc w:val="center"/>
        </w:trPr>
        <w:tc>
          <w:tcPr>
            <w:tcW w:w="445" w:type="pct"/>
            <w:tcBorders>
              <w:top w:val="single" w:sz="8" w:space="0" w:color="auto"/>
              <w:left w:val="single" w:sz="8" w:space="0" w:color="auto"/>
              <w:bottom w:val="single" w:sz="8" w:space="0" w:color="auto"/>
              <w:right w:val="single" w:sz="8" w:space="0" w:color="auto"/>
            </w:tcBorders>
            <w:vAlign w:val="center"/>
          </w:tcPr>
          <w:p w14:paraId="1CF4EDFE"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b/>
                <w:bCs/>
                <w:sz w:val="20"/>
                <w:szCs w:val="20"/>
              </w:rPr>
              <w:lastRenderedPageBreak/>
              <w:t>2.3</w:t>
            </w:r>
          </w:p>
        </w:tc>
        <w:tc>
          <w:tcPr>
            <w:tcW w:w="754"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7B5AEE0E"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sz w:val="20"/>
                <w:szCs w:val="20"/>
              </w:rPr>
              <w:t>保洁服务方案</w:t>
            </w:r>
          </w:p>
        </w:tc>
        <w:tc>
          <w:tcPr>
            <w:tcW w:w="2257"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6A6B858C" w14:textId="77777777" w:rsidR="00647D45" w:rsidRDefault="00000000">
            <w:pPr>
              <w:widowControl/>
              <w:jc w:val="left"/>
              <w:rPr>
                <w:rFonts w:ascii="宋体" w:hAnsi="宋体" w:cs="宋体" w:hint="eastAsia"/>
                <w:sz w:val="20"/>
                <w:szCs w:val="20"/>
              </w:rPr>
            </w:pPr>
            <w:r>
              <w:rPr>
                <w:rFonts w:ascii="宋体" w:hAnsi="宋体" w:cs="宋体" w:hint="eastAsia"/>
                <w:sz w:val="20"/>
                <w:szCs w:val="20"/>
              </w:rPr>
              <w:t>针对保洁服务方案（包括但不限于:</w:t>
            </w:r>
            <w:proofErr w:type="gramStart"/>
            <w:r>
              <w:rPr>
                <w:rFonts w:ascii="宋体" w:hAnsi="宋体" w:cs="宋体" w:hint="eastAsia"/>
                <w:sz w:val="20"/>
                <w:szCs w:val="20"/>
              </w:rPr>
              <w:t>日常日常</w:t>
            </w:r>
            <w:proofErr w:type="gramEnd"/>
            <w:r>
              <w:rPr>
                <w:rFonts w:ascii="宋体" w:hAnsi="宋体" w:cs="宋体" w:hint="eastAsia"/>
                <w:sz w:val="20"/>
                <w:szCs w:val="20"/>
              </w:rPr>
              <w:t>保洁服务方案、专项保洁方案等），评委进行综合评分，本项最高得5分。</w:t>
            </w:r>
          </w:p>
          <w:p w14:paraId="39EF2C71" w14:textId="77777777" w:rsidR="00647D45" w:rsidRDefault="00000000">
            <w:pPr>
              <w:widowControl/>
              <w:jc w:val="left"/>
              <w:rPr>
                <w:rFonts w:ascii="宋体" w:hAnsi="宋体" w:cs="宋体" w:hint="eastAsia"/>
                <w:sz w:val="20"/>
                <w:szCs w:val="20"/>
              </w:rPr>
            </w:pPr>
            <w:r>
              <w:rPr>
                <w:rFonts w:ascii="宋体" w:hAnsi="宋体" w:cs="宋体" w:hint="eastAsia"/>
                <w:sz w:val="20"/>
                <w:szCs w:val="20"/>
              </w:rPr>
              <w:t>1.方案详尽、精细，科学性强，操作性强、规范合理的，得5分；</w:t>
            </w:r>
          </w:p>
          <w:p w14:paraId="2788CA10" w14:textId="77777777" w:rsidR="00647D45" w:rsidRDefault="00000000">
            <w:pPr>
              <w:widowControl/>
              <w:jc w:val="left"/>
              <w:rPr>
                <w:rFonts w:ascii="宋体" w:hAnsi="宋体" w:cs="宋体" w:hint="eastAsia"/>
                <w:sz w:val="20"/>
                <w:szCs w:val="20"/>
              </w:rPr>
            </w:pPr>
            <w:r>
              <w:rPr>
                <w:rFonts w:ascii="宋体" w:hAnsi="宋体" w:cs="宋体" w:hint="eastAsia"/>
                <w:sz w:val="20"/>
                <w:szCs w:val="20"/>
              </w:rPr>
              <w:t>2.方案较为全面，科学性较强、操作性较强，较规范合理的，得3分；</w:t>
            </w:r>
          </w:p>
          <w:p w14:paraId="45BC8794" w14:textId="77777777" w:rsidR="00647D45" w:rsidRDefault="00000000">
            <w:pPr>
              <w:widowControl/>
              <w:jc w:val="left"/>
              <w:rPr>
                <w:rFonts w:ascii="宋体" w:hAnsi="宋体" w:cs="宋体" w:hint="eastAsia"/>
                <w:sz w:val="20"/>
                <w:szCs w:val="20"/>
              </w:rPr>
            </w:pPr>
            <w:r>
              <w:rPr>
                <w:rFonts w:ascii="宋体" w:hAnsi="宋体" w:cs="宋体" w:hint="eastAsia"/>
                <w:sz w:val="20"/>
                <w:szCs w:val="20"/>
              </w:rPr>
              <w:t>3.方案简单，科学性操作性欠缺，规范性合理性欠佳的，得1分；</w:t>
            </w:r>
          </w:p>
          <w:p w14:paraId="6CAA0258" w14:textId="77777777" w:rsidR="00647D45" w:rsidRDefault="00000000">
            <w:pPr>
              <w:widowControl/>
              <w:snapToGrid w:val="0"/>
              <w:jc w:val="left"/>
              <w:rPr>
                <w:rFonts w:ascii="宋体" w:hAnsi="宋体" w:cs="宋体" w:hint="eastAsia"/>
                <w:b/>
                <w:bCs/>
                <w:sz w:val="20"/>
                <w:szCs w:val="20"/>
              </w:rPr>
            </w:pPr>
            <w:r>
              <w:rPr>
                <w:rFonts w:ascii="宋体" w:hAnsi="宋体" w:cs="宋体" w:hint="eastAsia"/>
                <w:sz w:val="20"/>
                <w:szCs w:val="20"/>
              </w:rPr>
              <w:t>4.未提供方案的本项不得分。</w:t>
            </w:r>
          </w:p>
        </w:tc>
        <w:tc>
          <w:tcPr>
            <w:tcW w:w="420"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5128D20B"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b/>
                <w:bCs/>
                <w:sz w:val="20"/>
                <w:szCs w:val="20"/>
              </w:rPr>
              <w:t>0</w:t>
            </w:r>
          </w:p>
        </w:tc>
        <w:tc>
          <w:tcPr>
            <w:tcW w:w="323" w:type="pct"/>
            <w:tcBorders>
              <w:top w:val="single" w:sz="8" w:space="0" w:color="auto"/>
              <w:left w:val="single" w:sz="8" w:space="0" w:color="auto"/>
              <w:bottom w:val="single" w:sz="8" w:space="0" w:color="auto"/>
              <w:right w:val="single" w:sz="8" w:space="0" w:color="auto"/>
            </w:tcBorders>
            <w:vAlign w:val="center"/>
          </w:tcPr>
          <w:p w14:paraId="260ED560"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b/>
                <w:bCs/>
                <w:sz w:val="20"/>
                <w:szCs w:val="20"/>
              </w:rPr>
              <w:t>5</w:t>
            </w:r>
          </w:p>
        </w:tc>
        <w:tc>
          <w:tcPr>
            <w:tcW w:w="387" w:type="pct"/>
            <w:tcBorders>
              <w:top w:val="single" w:sz="8" w:space="0" w:color="auto"/>
              <w:left w:val="single" w:sz="8" w:space="0" w:color="auto"/>
              <w:bottom w:val="single" w:sz="8" w:space="0" w:color="auto"/>
              <w:right w:val="single" w:sz="8" w:space="0" w:color="auto"/>
            </w:tcBorders>
            <w:vAlign w:val="center"/>
          </w:tcPr>
          <w:p w14:paraId="221C9480"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b/>
                <w:bCs/>
                <w:sz w:val="20"/>
                <w:szCs w:val="20"/>
              </w:rPr>
              <w:t>是</w:t>
            </w:r>
          </w:p>
        </w:tc>
        <w:tc>
          <w:tcPr>
            <w:tcW w:w="387" w:type="pct"/>
            <w:tcBorders>
              <w:top w:val="single" w:sz="8" w:space="0" w:color="auto"/>
              <w:left w:val="single" w:sz="8" w:space="0" w:color="auto"/>
              <w:bottom w:val="single" w:sz="8" w:space="0" w:color="auto"/>
              <w:right w:val="single" w:sz="8" w:space="0" w:color="auto"/>
            </w:tcBorders>
            <w:vAlign w:val="center"/>
          </w:tcPr>
          <w:p w14:paraId="3D79B70F"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b/>
                <w:bCs/>
                <w:sz w:val="20"/>
                <w:szCs w:val="20"/>
              </w:rPr>
              <w:t>否</w:t>
            </w:r>
          </w:p>
        </w:tc>
      </w:tr>
      <w:tr w:rsidR="00647D45" w14:paraId="638AF918" w14:textId="77777777">
        <w:trPr>
          <w:trHeight w:val="420"/>
          <w:jc w:val="center"/>
        </w:trPr>
        <w:tc>
          <w:tcPr>
            <w:tcW w:w="445" w:type="pct"/>
            <w:tcBorders>
              <w:top w:val="single" w:sz="8" w:space="0" w:color="auto"/>
              <w:left w:val="single" w:sz="8" w:space="0" w:color="auto"/>
              <w:bottom w:val="single" w:sz="8" w:space="0" w:color="auto"/>
              <w:right w:val="single" w:sz="8" w:space="0" w:color="auto"/>
            </w:tcBorders>
            <w:vAlign w:val="center"/>
          </w:tcPr>
          <w:p w14:paraId="581DBF3C"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b/>
                <w:bCs/>
                <w:sz w:val="20"/>
                <w:szCs w:val="20"/>
              </w:rPr>
              <w:t>2.4</w:t>
            </w:r>
          </w:p>
        </w:tc>
        <w:tc>
          <w:tcPr>
            <w:tcW w:w="754"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083E37B8" w14:textId="77777777" w:rsidR="00647D45" w:rsidRDefault="00000000">
            <w:pPr>
              <w:widowControl/>
              <w:snapToGrid w:val="0"/>
              <w:jc w:val="center"/>
              <w:rPr>
                <w:rFonts w:ascii="宋体" w:hAnsi="宋体" w:cs="宋体" w:hint="eastAsia"/>
                <w:b/>
                <w:bCs/>
                <w:sz w:val="20"/>
                <w:szCs w:val="20"/>
              </w:rPr>
            </w:pPr>
            <w:proofErr w:type="gramStart"/>
            <w:r>
              <w:rPr>
                <w:rFonts w:ascii="宋体" w:hAnsi="宋体" w:cs="宋体" w:hint="eastAsia"/>
                <w:sz w:val="20"/>
                <w:szCs w:val="20"/>
              </w:rPr>
              <w:t>灭</w:t>
            </w:r>
            <w:proofErr w:type="gramEnd"/>
            <w:r>
              <w:rPr>
                <w:rFonts w:ascii="宋体" w:hAnsi="宋体" w:cs="宋体" w:hint="eastAsia"/>
                <w:sz w:val="20"/>
                <w:szCs w:val="20"/>
              </w:rPr>
              <w:t>四害工作方案</w:t>
            </w:r>
          </w:p>
        </w:tc>
        <w:tc>
          <w:tcPr>
            <w:tcW w:w="2257"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55EC4165" w14:textId="77777777" w:rsidR="00647D45" w:rsidRDefault="00000000">
            <w:pPr>
              <w:widowControl/>
              <w:jc w:val="left"/>
              <w:rPr>
                <w:rFonts w:ascii="宋体" w:hAnsi="宋体" w:cs="宋体" w:hint="eastAsia"/>
                <w:sz w:val="20"/>
                <w:szCs w:val="20"/>
              </w:rPr>
            </w:pPr>
            <w:r>
              <w:rPr>
                <w:rFonts w:ascii="宋体" w:hAnsi="宋体" w:cs="宋体" w:hint="eastAsia"/>
                <w:sz w:val="20"/>
                <w:szCs w:val="20"/>
              </w:rPr>
              <w:t>针对</w:t>
            </w:r>
            <w:proofErr w:type="gramStart"/>
            <w:r>
              <w:rPr>
                <w:rFonts w:ascii="宋体" w:hAnsi="宋体" w:cs="宋体" w:hint="eastAsia"/>
                <w:sz w:val="20"/>
                <w:szCs w:val="20"/>
              </w:rPr>
              <w:t>灭</w:t>
            </w:r>
            <w:proofErr w:type="gramEnd"/>
            <w:r>
              <w:rPr>
                <w:rFonts w:ascii="宋体" w:hAnsi="宋体" w:cs="宋体" w:hint="eastAsia"/>
                <w:sz w:val="20"/>
                <w:szCs w:val="20"/>
              </w:rPr>
              <w:t>四害工作方案（包括但不限于人员配置、工作流程、药剂使用和管理等），评委进行综合评分，本项最高得5分。</w:t>
            </w:r>
          </w:p>
          <w:p w14:paraId="63959854" w14:textId="77777777" w:rsidR="00647D45" w:rsidRDefault="00000000">
            <w:pPr>
              <w:widowControl/>
              <w:jc w:val="left"/>
              <w:rPr>
                <w:rFonts w:ascii="宋体" w:hAnsi="宋体" w:cs="宋体" w:hint="eastAsia"/>
                <w:sz w:val="20"/>
                <w:szCs w:val="20"/>
              </w:rPr>
            </w:pPr>
            <w:r>
              <w:rPr>
                <w:rFonts w:ascii="宋体" w:hAnsi="宋体" w:cs="宋体" w:hint="eastAsia"/>
                <w:sz w:val="20"/>
                <w:szCs w:val="20"/>
              </w:rPr>
              <w:t>1.方案详尽、精细，科学性强，操作性强、规范合理的得5分；</w:t>
            </w:r>
          </w:p>
          <w:p w14:paraId="7D01CA25" w14:textId="77777777" w:rsidR="00647D45" w:rsidRDefault="00000000">
            <w:pPr>
              <w:widowControl/>
              <w:jc w:val="left"/>
              <w:rPr>
                <w:rFonts w:ascii="宋体" w:hAnsi="宋体" w:cs="宋体" w:hint="eastAsia"/>
                <w:sz w:val="20"/>
                <w:szCs w:val="20"/>
              </w:rPr>
            </w:pPr>
            <w:r>
              <w:rPr>
                <w:rFonts w:ascii="宋体" w:hAnsi="宋体" w:cs="宋体" w:hint="eastAsia"/>
                <w:sz w:val="20"/>
                <w:szCs w:val="20"/>
              </w:rPr>
              <w:t>2.方案基本全面，只具有基本科学性、操作性、规范性的得3分；</w:t>
            </w:r>
          </w:p>
          <w:p w14:paraId="48B4E267" w14:textId="77777777" w:rsidR="00647D45" w:rsidRDefault="00000000">
            <w:pPr>
              <w:widowControl/>
              <w:jc w:val="left"/>
              <w:rPr>
                <w:rFonts w:ascii="宋体" w:hAnsi="宋体" w:cs="宋体" w:hint="eastAsia"/>
                <w:sz w:val="20"/>
                <w:szCs w:val="20"/>
              </w:rPr>
            </w:pPr>
            <w:r>
              <w:rPr>
                <w:rFonts w:ascii="宋体" w:hAnsi="宋体" w:cs="宋体" w:hint="eastAsia"/>
                <w:sz w:val="20"/>
                <w:szCs w:val="20"/>
              </w:rPr>
              <w:t>3.方案简单，操作性欠缺，规范欠缺的得1分；</w:t>
            </w:r>
          </w:p>
          <w:p w14:paraId="5E5E7816" w14:textId="77777777" w:rsidR="00647D45" w:rsidRDefault="00000000">
            <w:pPr>
              <w:widowControl/>
              <w:snapToGrid w:val="0"/>
              <w:jc w:val="left"/>
              <w:rPr>
                <w:rFonts w:ascii="宋体" w:hAnsi="宋体" w:cs="宋体" w:hint="eastAsia"/>
                <w:b/>
                <w:bCs/>
                <w:sz w:val="20"/>
                <w:szCs w:val="20"/>
              </w:rPr>
            </w:pPr>
            <w:r>
              <w:rPr>
                <w:rFonts w:ascii="宋体" w:hAnsi="宋体" w:cs="宋体" w:hint="eastAsia"/>
                <w:sz w:val="20"/>
                <w:szCs w:val="20"/>
              </w:rPr>
              <w:t>4.未提供方案的本项不得分。</w:t>
            </w:r>
          </w:p>
        </w:tc>
        <w:tc>
          <w:tcPr>
            <w:tcW w:w="420"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6931C8B2"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b/>
                <w:bCs/>
                <w:sz w:val="20"/>
                <w:szCs w:val="20"/>
              </w:rPr>
              <w:t>0</w:t>
            </w:r>
          </w:p>
        </w:tc>
        <w:tc>
          <w:tcPr>
            <w:tcW w:w="323" w:type="pct"/>
            <w:tcBorders>
              <w:top w:val="single" w:sz="8" w:space="0" w:color="auto"/>
              <w:left w:val="single" w:sz="8" w:space="0" w:color="auto"/>
              <w:bottom w:val="single" w:sz="8" w:space="0" w:color="auto"/>
              <w:right w:val="single" w:sz="8" w:space="0" w:color="auto"/>
            </w:tcBorders>
            <w:vAlign w:val="center"/>
          </w:tcPr>
          <w:p w14:paraId="35ED334D"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b/>
                <w:bCs/>
                <w:sz w:val="20"/>
                <w:szCs w:val="20"/>
              </w:rPr>
              <w:t>5</w:t>
            </w:r>
          </w:p>
        </w:tc>
        <w:tc>
          <w:tcPr>
            <w:tcW w:w="387" w:type="pct"/>
            <w:tcBorders>
              <w:top w:val="single" w:sz="8" w:space="0" w:color="auto"/>
              <w:left w:val="single" w:sz="8" w:space="0" w:color="auto"/>
              <w:bottom w:val="single" w:sz="8" w:space="0" w:color="auto"/>
              <w:right w:val="single" w:sz="8" w:space="0" w:color="auto"/>
            </w:tcBorders>
            <w:vAlign w:val="center"/>
          </w:tcPr>
          <w:p w14:paraId="67D5D442"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b/>
                <w:bCs/>
                <w:sz w:val="20"/>
                <w:szCs w:val="20"/>
              </w:rPr>
              <w:t>是</w:t>
            </w:r>
          </w:p>
        </w:tc>
        <w:tc>
          <w:tcPr>
            <w:tcW w:w="387" w:type="pct"/>
            <w:tcBorders>
              <w:top w:val="single" w:sz="8" w:space="0" w:color="auto"/>
              <w:left w:val="single" w:sz="8" w:space="0" w:color="auto"/>
              <w:bottom w:val="single" w:sz="8" w:space="0" w:color="auto"/>
              <w:right w:val="single" w:sz="8" w:space="0" w:color="auto"/>
            </w:tcBorders>
            <w:vAlign w:val="center"/>
          </w:tcPr>
          <w:p w14:paraId="113CC62A"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b/>
                <w:bCs/>
                <w:sz w:val="20"/>
                <w:szCs w:val="20"/>
              </w:rPr>
              <w:t>否</w:t>
            </w:r>
          </w:p>
        </w:tc>
      </w:tr>
      <w:tr w:rsidR="00647D45" w14:paraId="07B81CEC" w14:textId="77777777">
        <w:trPr>
          <w:trHeight w:val="420"/>
          <w:jc w:val="center"/>
        </w:trPr>
        <w:tc>
          <w:tcPr>
            <w:tcW w:w="445" w:type="pct"/>
            <w:tcBorders>
              <w:top w:val="single" w:sz="8" w:space="0" w:color="auto"/>
              <w:left w:val="single" w:sz="8" w:space="0" w:color="auto"/>
              <w:bottom w:val="single" w:sz="8" w:space="0" w:color="auto"/>
              <w:right w:val="single" w:sz="8" w:space="0" w:color="auto"/>
            </w:tcBorders>
            <w:vAlign w:val="center"/>
          </w:tcPr>
          <w:p w14:paraId="658304A1"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b/>
                <w:bCs/>
                <w:sz w:val="20"/>
                <w:szCs w:val="20"/>
              </w:rPr>
              <w:t>2.5</w:t>
            </w:r>
          </w:p>
        </w:tc>
        <w:tc>
          <w:tcPr>
            <w:tcW w:w="754"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6E557871"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sz w:val="20"/>
                <w:szCs w:val="20"/>
              </w:rPr>
              <w:t>水电及零星维修服务方案</w:t>
            </w:r>
          </w:p>
        </w:tc>
        <w:tc>
          <w:tcPr>
            <w:tcW w:w="2257"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5FFA6CBA" w14:textId="77777777" w:rsidR="00647D45" w:rsidRDefault="00000000">
            <w:pPr>
              <w:widowControl/>
              <w:jc w:val="left"/>
              <w:rPr>
                <w:rFonts w:ascii="宋体" w:hAnsi="宋体" w:cs="宋体" w:hint="eastAsia"/>
                <w:sz w:val="20"/>
                <w:szCs w:val="20"/>
              </w:rPr>
            </w:pPr>
            <w:r>
              <w:rPr>
                <w:rFonts w:ascii="宋体" w:hAnsi="宋体" w:cs="宋体" w:hint="eastAsia"/>
                <w:sz w:val="20"/>
                <w:szCs w:val="20"/>
              </w:rPr>
              <w:t>水电及零星维修服务方案（包括但不限于日常综合维修，</w:t>
            </w:r>
            <w:proofErr w:type="gramStart"/>
            <w:r>
              <w:rPr>
                <w:rFonts w:ascii="宋体" w:hAnsi="宋体" w:cs="宋体" w:hint="eastAsia"/>
                <w:sz w:val="20"/>
                <w:szCs w:val="20"/>
              </w:rPr>
              <w:t>高配间</w:t>
            </w:r>
            <w:proofErr w:type="gramEnd"/>
            <w:r>
              <w:rPr>
                <w:rFonts w:ascii="宋体" w:hAnsi="宋体" w:cs="宋体" w:hint="eastAsia"/>
                <w:sz w:val="20"/>
                <w:szCs w:val="20"/>
              </w:rPr>
              <w:t>值班方案）等，评委进行综合评分，本项最高得5分。</w:t>
            </w:r>
          </w:p>
          <w:p w14:paraId="252A0825" w14:textId="77777777" w:rsidR="00647D45" w:rsidRDefault="00000000">
            <w:pPr>
              <w:widowControl/>
              <w:jc w:val="left"/>
              <w:rPr>
                <w:rFonts w:ascii="宋体" w:hAnsi="宋体" w:cs="宋体" w:hint="eastAsia"/>
                <w:sz w:val="20"/>
                <w:szCs w:val="20"/>
              </w:rPr>
            </w:pPr>
            <w:r>
              <w:rPr>
                <w:rFonts w:ascii="宋体" w:hAnsi="宋体" w:cs="宋体" w:hint="eastAsia"/>
                <w:sz w:val="20"/>
                <w:szCs w:val="20"/>
              </w:rPr>
              <w:t>1.方案详尽、精细，科学性强，操作性强、规范合理的得5分；</w:t>
            </w:r>
          </w:p>
          <w:p w14:paraId="58872E7C" w14:textId="77777777" w:rsidR="00647D45" w:rsidRDefault="00000000">
            <w:pPr>
              <w:widowControl/>
              <w:jc w:val="left"/>
              <w:rPr>
                <w:rFonts w:ascii="宋体" w:hAnsi="宋体" w:cs="宋体" w:hint="eastAsia"/>
                <w:sz w:val="20"/>
                <w:szCs w:val="20"/>
              </w:rPr>
            </w:pPr>
            <w:r>
              <w:rPr>
                <w:rFonts w:ascii="宋体" w:hAnsi="宋体" w:cs="宋体" w:hint="eastAsia"/>
                <w:sz w:val="20"/>
                <w:szCs w:val="20"/>
              </w:rPr>
              <w:t>2.方案基本全面，只具有基本科学性、操作性、规范性的得3分；</w:t>
            </w:r>
          </w:p>
          <w:p w14:paraId="550F29FB" w14:textId="77777777" w:rsidR="00647D45" w:rsidRDefault="00000000">
            <w:pPr>
              <w:widowControl/>
              <w:jc w:val="left"/>
              <w:rPr>
                <w:rFonts w:ascii="宋体" w:hAnsi="宋体" w:cs="宋体" w:hint="eastAsia"/>
                <w:sz w:val="20"/>
                <w:szCs w:val="20"/>
              </w:rPr>
            </w:pPr>
            <w:r>
              <w:rPr>
                <w:rFonts w:ascii="宋体" w:hAnsi="宋体" w:cs="宋体" w:hint="eastAsia"/>
                <w:sz w:val="20"/>
                <w:szCs w:val="20"/>
              </w:rPr>
              <w:t>3.方案简单，操作性欠缺，规范欠缺的得1分；</w:t>
            </w:r>
          </w:p>
          <w:p w14:paraId="41CA6158" w14:textId="77777777" w:rsidR="00647D45" w:rsidRDefault="00000000">
            <w:pPr>
              <w:widowControl/>
              <w:snapToGrid w:val="0"/>
              <w:jc w:val="left"/>
              <w:rPr>
                <w:rFonts w:ascii="宋体" w:hAnsi="宋体" w:cs="宋体" w:hint="eastAsia"/>
                <w:b/>
                <w:bCs/>
                <w:sz w:val="20"/>
                <w:szCs w:val="20"/>
              </w:rPr>
            </w:pPr>
            <w:r>
              <w:rPr>
                <w:rFonts w:ascii="宋体" w:hAnsi="宋体" w:cs="宋体" w:hint="eastAsia"/>
                <w:sz w:val="20"/>
                <w:szCs w:val="20"/>
              </w:rPr>
              <w:t>4.未提供方案的本项不得分。</w:t>
            </w:r>
          </w:p>
        </w:tc>
        <w:tc>
          <w:tcPr>
            <w:tcW w:w="420"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0C053AAC"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b/>
                <w:bCs/>
                <w:sz w:val="20"/>
                <w:szCs w:val="20"/>
              </w:rPr>
              <w:t>0</w:t>
            </w:r>
          </w:p>
        </w:tc>
        <w:tc>
          <w:tcPr>
            <w:tcW w:w="323" w:type="pct"/>
            <w:tcBorders>
              <w:top w:val="single" w:sz="8" w:space="0" w:color="auto"/>
              <w:left w:val="single" w:sz="8" w:space="0" w:color="auto"/>
              <w:bottom w:val="single" w:sz="8" w:space="0" w:color="auto"/>
              <w:right w:val="single" w:sz="8" w:space="0" w:color="auto"/>
            </w:tcBorders>
            <w:vAlign w:val="center"/>
          </w:tcPr>
          <w:p w14:paraId="3FA899D2"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b/>
                <w:bCs/>
                <w:sz w:val="20"/>
                <w:szCs w:val="20"/>
              </w:rPr>
              <w:t>5</w:t>
            </w:r>
          </w:p>
        </w:tc>
        <w:tc>
          <w:tcPr>
            <w:tcW w:w="387" w:type="pct"/>
            <w:tcBorders>
              <w:top w:val="single" w:sz="8" w:space="0" w:color="auto"/>
              <w:left w:val="single" w:sz="8" w:space="0" w:color="auto"/>
              <w:bottom w:val="single" w:sz="8" w:space="0" w:color="auto"/>
              <w:right w:val="single" w:sz="8" w:space="0" w:color="auto"/>
            </w:tcBorders>
            <w:vAlign w:val="center"/>
          </w:tcPr>
          <w:p w14:paraId="4221F61D"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b/>
                <w:bCs/>
                <w:sz w:val="20"/>
                <w:szCs w:val="20"/>
              </w:rPr>
              <w:t>是</w:t>
            </w:r>
          </w:p>
        </w:tc>
        <w:tc>
          <w:tcPr>
            <w:tcW w:w="387" w:type="pct"/>
            <w:tcBorders>
              <w:top w:val="single" w:sz="8" w:space="0" w:color="auto"/>
              <w:left w:val="single" w:sz="8" w:space="0" w:color="auto"/>
              <w:bottom w:val="single" w:sz="8" w:space="0" w:color="auto"/>
              <w:right w:val="single" w:sz="8" w:space="0" w:color="auto"/>
            </w:tcBorders>
            <w:vAlign w:val="center"/>
          </w:tcPr>
          <w:p w14:paraId="2BEB94CC"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b/>
                <w:bCs/>
                <w:sz w:val="20"/>
                <w:szCs w:val="20"/>
              </w:rPr>
              <w:t>否</w:t>
            </w:r>
          </w:p>
        </w:tc>
      </w:tr>
      <w:tr w:rsidR="00647D45" w14:paraId="5CF95DD4" w14:textId="77777777">
        <w:trPr>
          <w:trHeight w:val="420"/>
          <w:jc w:val="center"/>
        </w:trPr>
        <w:tc>
          <w:tcPr>
            <w:tcW w:w="445" w:type="pct"/>
            <w:tcBorders>
              <w:top w:val="single" w:sz="8" w:space="0" w:color="auto"/>
              <w:left w:val="single" w:sz="8" w:space="0" w:color="auto"/>
              <w:bottom w:val="single" w:sz="8" w:space="0" w:color="auto"/>
              <w:right w:val="single" w:sz="8" w:space="0" w:color="auto"/>
            </w:tcBorders>
            <w:vAlign w:val="center"/>
          </w:tcPr>
          <w:p w14:paraId="3D3A2FCC"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b/>
                <w:bCs/>
                <w:sz w:val="20"/>
                <w:szCs w:val="20"/>
              </w:rPr>
              <w:t>2.6</w:t>
            </w:r>
          </w:p>
        </w:tc>
        <w:tc>
          <w:tcPr>
            <w:tcW w:w="754"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7C48896F"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sz w:val="20"/>
                <w:szCs w:val="20"/>
              </w:rPr>
              <w:t>应急预案</w:t>
            </w:r>
          </w:p>
        </w:tc>
        <w:tc>
          <w:tcPr>
            <w:tcW w:w="2257"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05CD6FD9" w14:textId="77777777" w:rsidR="00647D45" w:rsidRDefault="00000000">
            <w:pPr>
              <w:widowControl/>
              <w:jc w:val="left"/>
              <w:rPr>
                <w:rFonts w:ascii="宋体" w:hAnsi="宋体" w:cs="宋体" w:hint="eastAsia"/>
                <w:sz w:val="20"/>
                <w:szCs w:val="20"/>
              </w:rPr>
            </w:pPr>
            <w:r>
              <w:rPr>
                <w:rFonts w:ascii="宋体" w:hAnsi="宋体" w:cs="宋体" w:hint="eastAsia"/>
                <w:sz w:val="20"/>
                <w:szCs w:val="20"/>
              </w:rPr>
              <w:t>针对应急预案,包括但不限于:包括紧急应对停电、大型活动、反恐防暴、灾害性天气及其他危害公共突发事件紧急预案等，评委进行综合评分，本项最高得5分。</w:t>
            </w:r>
          </w:p>
          <w:p w14:paraId="35488983" w14:textId="77777777" w:rsidR="00647D45" w:rsidRDefault="00000000">
            <w:pPr>
              <w:widowControl/>
              <w:jc w:val="left"/>
              <w:rPr>
                <w:rFonts w:ascii="宋体" w:hAnsi="宋体" w:cs="宋体" w:hint="eastAsia"/>
                <w:sz w:val="20"/>
                <w:szCs w:val="20"/>
              </w:rPr>
            </w:pPr>
            <w:r>
              <w:rPr>
                <w:rFonts w:ascii="宋体" w:hAnsi="宋体" w:cs="宋体" w:hint="eastAsia"/>
                <w:sz w:val="20"/>
                <w:szCs w:val="20"/>
              </w:rPr>
              <w:t>1.应急预案详细合理，可行性高的，得5分；</w:t>
            </w:r>
          </w:p>
          <w:p w14:paraId="3AD02A7A" w14:textId="77777777" w:rsidR="00647D45" w:rsidRDefault="00000000">
            <w:pPr>
              <w:widowControl/>
              <w:jc w:val="left"/>
              <w:rPr>
                <w:rFonts w:ascii="宋体" w:hAnsi="宋体" w:cs="宋体" w:hint="eastAsia"/>
                <w:sz w:val="20"/>
                <w:szCs w:val="20"/>
              </w:rPr>
            </w:pPr>
            <w:r>
              <w:rPr>
                <w:rFonts w:ascii="宋体" w:hAnsi="宋体" w:cs="宋体" w:hint="eastAsia"/>
                <w:sz w:val="20"/>
                <w:szCs w:val="20"/>
              </w:rPr>
              <w:t>2.应急预案较为详细合理，基本可行的，得3分；</w:t>
            </w:r>
          </w:p>
          <w:p w14:paraId="5EFA5386" w14:textId="77777777" w:rsidR="00647D45" w:rsidRDefault="00000000">
            <w:pPr>
              <w:widowControl/>
              <w:jc w:val="left"/>
              <w:rPr>
                <w:rFonts w:ascii="宋体" w:hAnsi="宋体" w:cs="宋体" w:hint="eastAsia"/>
                <w:sz w:val="20"/>
                <w:szCs w:val="20"/>
              </w:rPr>
            </w:pPr>
            <w:r>
              <w:rPr>
                <w:rFonts w:ascii="宋体" w:hAnsi="宋体" w:cs="宋体" w:hint="eastAsia"/>
                <w:sz w:val="20"/>
                <w:szCs w:val="20"/>
              </w:rPr>
              <w:t>3.应急预案较为简单片面，可行性欠缺的，得1分；</w:t>
            </w:r>
          </w:p>
          <w:p w14:paraId="44632747" w14:textId="77777777" w:rsidR="00647D45" w:rsidRDefault="00000000">
            <w:pPr>
              <w:widowControl/>
              <w:snapToGrid w:val="0"/>
              <w:jc w:val="left"/>
              <w:rPr>
                <w:rFonts w:ascii="宋体" w:hAnsi="宋体" w:cs="宋体" w:hint="eastAsia"/>
                <w:b/>
                <w:bCs/>
                <w:sz w:val="20"/>
                <w:szCs w:val="20"/>
              </w:rPr>
            </w:pPr>
            <w:r>
              <w:rPr>
                <w:rFonts w:ascii="宋体" w:hAnsi="宋体" w:cs="宋体" w:hint="eastAsia"/>
                <w:sz w:val="20"/>
                <w:szCs w:val="20"/>
              </w:rPr>
              <w:t>4.未提供方案的本项不得分。</w:t>
            </w:r>
          </w:p>
        </w:tc>
        <w:tc>
          <w:tcPr>
            <w:tcW w:w="420"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2AE6A257"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b/>
                <w:bCs/>
                <w:sz w:val="20"/>
                <w:szCs w:val="20"/>
              </w:rPr>
              <w:t>0</w:t>
            </w:r>
          </w:p>
        </w:tc>
        <w:tc>
          <w:tcPr>
            <w:tcW w:w="323" w:type="pct"/>
            <w:tcBorders>
              <w:top w:val="single" w:sz="8" w:space="0" w:color="auto"/>
              <w:left w:val="single" w:sz="8" w:space="0" w:color="auto"/>
              <w:bottom w:val="single" w:sz="8" w:space="0" w:color="auto"/>
              <w:right w:val="single" w:sz="8" w:space="0" w:color="auto"/>
            </w:tcBorders>
            <w:vAlign w:val="center"/>
          </w:tcPr>
          <w:p w14:paraId="6CEEAB62"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b/>
                <w:bCs/>
                <w:sz w:val="20"/>
                <w:szCs w:val="20"/>
              </w:rPr>
              <w:t>5</w:t>
            </w:r>
          </w:p>
        </w:tc>
        <w:tc>
          <w:tcPr>
            <w:tcW w:w="387" w:type="pct"/>
            <w:tcBorders>
              <w:top w:val="single" w:sz="8" w:space="0" w:color="auto"/>
              <w:left w:val="single" w:sz="8" w:space="0" w:color="auto"/>
              <w:bottom w:val="single" w:sz="8" w:space="0" w:color="auto"/>
              <w:right w:val="single" w:sz="8" w:space="0" w:color="auto"/>
            </w:tcBorders>
            <w:vAlign w:val="center"/>
          </w:tcPr>
          <w:p w14:paraId="1B31CF42"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b/>
                <w:bCs/>
                <w:sz w:val="20"/>
                <w:szCs w:val="20"/>
              </w:rPr>
              <w:t>是</w:t>
            </w:r>
          </w:p>
        </w:tc>
        <w:tc>
          <w:tcPr>
            <w:tcW w:w="387" w:type="pct"/>
            <w:tcBorders>
              <w:top w:val="single" w:sz="8" w:space="0" w:color="auto"/>
              <w:left w:val="single" w:sz="8" w:space="0" w:color="auto"/>
              <w:bottom w:val="single" w:sz="8" w:space="0" w:color="auto"/>
              <w:right w:val="single" w:sz="8" w:space="0" w:color="auto"/>
            </w:tcBorders>
            <w:vAlign w:val="center"/>
          </w:tcPr>
          <w:p w14:paraId="60E8C5CE"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b/>
                <w:bCs/>
                <w:sz w:val="20"/>
                <w:szCs w:val="20"/>
              </w:rPr>
              <w:t>否</w:t>
            </w:r>
          </w:p>
        </w:tc>
      </w:tr>
      <w:tr w:rsidR="00647D45" w14:paraId="4954DC56" w14:textId="77777777">
        <w:trPr>
          <w:trHeight w:val="420"/>
          <w:jc w:val="center"/>
        </w:trPr>
        <w:tc>
          <w:tcPr>
            <w:tcW w:w="445" w:type="pct"/>
            <w:tcBorders>
              <w:top w:val="single" w:sz="8" w:space="0" w:color="auto"/>
              <w:left w:val="single" w:sz="8" w:space="0" w:color="auto"/>
              <w:bottom w:val="single" w:sz="8" w:space="0" w:color="auto"/>
              <w:right w:val="single" w:sz="8" w:space="0" w:color="auto"/>
            </w:tcBorders>
            <w:vAlign w:val="center"/>
          </w:tcPr>
          <w:p w14:paraId="659180BB"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b/>
                <w:bCs/>
                <w:sz w:val="20"/>
                <w:szCs w:val="20"/>
              </w:rPr>
              <w:t>2.7</w:t>
            </w:r>
          </w:p>
        </w:tc>
        <w:tc>
          <w:tcPr>
            <w:tcW w:w="754"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1A04634C"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sz w:val="20"/>
                <w:szCs w:val="20"/>
              </w:rPr>
              <w:t>文明作业及安全作业措施</w:t>
            </w:r>
          </w:p>
        </w:tc>
        <w:tc>
          <w:tcPr>
            <w:tcW w:w="2257"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35621A86" w14:textId="77777777" w:rsidR="00647D45" w:rsidRDefault="00000000">
            <w:pPr>
              <w:widowControl/>
              <w:jc w:val="left"/>
              <w:rPr>
                <w:rFonts w:ascii="宋体" w:hAnsi="宋体" w:cs="宋体" w:hint="eastAsia"/>
                <w:sz w:val="20"/>
                <w:szCs w:val="20"/>
              </w:rPr>
            </w:pPr>
            <w:r>
              <w:rPr>
                <w:rFonts w:ascii="宋体" w:hAnsi="宋体" w:cs="宋体" w:hint="eastAsia"/>
                <w:sz w:val="20"/>
                <w:szCs w:val="20"/>
              </w:rPr>
              <w:t>针对文明作业及安全作业措施，评委进行综合评分，本项最高得5分。</w:t>
            </w:r>
          </w:p>
          <w:p w14:paraId="0FA05E33" w14:textId="77777777" w:rsidR="00647D45" w:rsidRDefault="00000000">
            <w:pPr>
              <w:widowControl/>
              <w:jc w:val="left"/>
              <w:rPr>
                <w:rFonts w:ascii="宋体" w:hAnsi="宋体" w:cs="宋体" w:hint="eastAsia"/>
                <w:sz w:val="20"/>
                <w:szCs w:val="20"/>
              </w:rPr>
            </w:pPr>
            <w:r>
              <w:rPr>
                <w:rFonts w:ascii="宋体" w:hAnsi="宋体" w:cs="宋体" w:hint="eastAsia"/>
                <w:sz w:val="20"/>
                <w:szCs w:val="20"/>
              </w:rPr>
              <w:t>1.安全保证措施能充分保障本项目任务的要求的，得5分；</w:t>
            </w:r>
          </w:p>
          <w:p w14:paraId="164A8400" w14:textId="77777777" w:rsidR="00647D45" w:rsidRDefault="00000000">
            <w:pPr>
              <w:widowControl/>
              <w:jc w:val="left"/>
              <w:rPr>
                <w:rFonts w:ascii="宋体" w:hAnsi="宋体" w:cs="宋体" w:hint="eastAsia"/>
                <w:sz w:val="20"/>
                <w:szCs w:val="20"/>
              </w:rPr>
            </w:pPr>
            <w:r>
              <w:rPr>
                <w:rFonts w:ascii="宋体" w:hAnsi="宋体" w:cs="宋体" w:hint="eastAsia"/>
                <w:sz w:val="20"/>
                <w:szCs w:val="20"/>
              </w:rPr>
              <w:t>2.安全保证措施能基本保障本项目任务的要求的，得3分；</w:t>
            </w:r>
          </w:p>
          <w:p w14:paraId="43B6B3B0" w14:textId="77777777" w:rsidR="00647D45" w:rsidRDefault="00000000">
            <w:pPr>
              <w:widowControl/>
              <w:jc w:val="left"/>
              <w:rPr>
                <w:rFonts w:ascii="宋体" w:hAnsi="宋体" w:cs="宋体" w:hint="eastAsia"/>
                <w:sz w:val="20"/>
                <w:szCs w:val="20"/>
              </w:rPr>
            </w:pPr>
            <w:r>
              <w:rPr>
                <w:rFonts w:ascii="宋体" w:hAnsi="宋体" w:cs="宋体" w:hint="eastAsia"/>
                <w:sz w:val="20"/>
                <w:szCs w:val="20"/>
              </w:rPr>
              <w:t>3.安全保证措施不能满足本项目任务的要求的，得1分。</w:t>
            </w:r>
          </w:p>
          <w:p w14:paraId="53184FE9" w14:textId="77777777" w:rsidR="00647D45" w:rsidRDefault="00000000">
            <w:pPr>
              <w:widowControl/>
              <w:snapToGrid w:val="0"/>
              <w:jc w:val="left"/>
              <w:rPr>
                <w:rFonts w:ascii="宋体" w:hAnsi="宋体" w:cs="宋体" w:hint="eastAsia"/>
                <w:b/>
                <w:bCs/>
                <w:sz w:val="20"/>
                <w:szCs w:val="20"/>
              </w:rPr>
            </w:pPr>
            <w:r>
              <w:rPr>
                <w:rFonts w:ascii="宋体" w:hAnsi="宋体" w:cs="宋体" w:hint="eastAsia"/>
                <w:sz w:val="20"/>
                <w:szCs w:val="20"/>
              </w:rPr>
              <w:t>4.未提供方案的本项不得分。</w:t>
            </w:r>
          </w:p>
        </w:tc>
        <w:tc>
          <w:tcPr>
            <w:tcW w:w="420"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66BE89D7"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b/>
                <w:bCs/>
                <w:sz w:val="20"/>
                <w:szCs w:val="20"/>
              </w:rPr>
              <w:t>0</w:t>
            </w:r>
          </w:p>
        </w:tc>
        <w:tc>
          <w:tcPr>
            <w:tcW w:w="323" w:type="pct"/>
            <w:tcBorders>
              <w:top w:val="single" w:sz="8" w:space="0" w:color="auto"/>
              <w:left w:val="single" w:sz="8" w:space="0" w:color="auto"/>
              <w:bottom w:val="single" w:sz="8" w:space="0" w:color="auto"/>
              <w:right w:val="single" w:sz="8" w:space="0" w:color="auto"/>
            </w:tcBorders>
            <w:vAlign w:val="center"/>
          </w:tcPr>
          <w:p w14:paraId="36BAE209"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b/>
                <w:bCs/>
                <w:sz w:val="20"/>
                <w:szCs w:val="20"/>
              </w:rPr>
              <w:t>5</w:t>
            </w:r>
          </w:p>
        </w:tc>
        <w:tc>
          <w:tcPr>
            <w:tcW w:w="387" w:type="pct"/>
            <w:tcBorders>
              <w:top w:val="single" w:sz="8" w:space="0" w:color="auto"/>
              <w:left w:val="single" w:sz="8" w:space="0" w:color="auto"/>
              <w:bottom w:val="single" w:sz="8" w:space="0" w:color="auto"/>
              <w:right w:val="single" w:sz="8" w:space="0" w:color="auto"/>
            </w:tcBorders>
            <w:vAlign w:val="center"/>
          </w:tcPr>
          <w:p w14:paraId="3A7E4072"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b/>
                <w:bCs/>
                <w:sz w:val="20"/>
                <w:szCs w:val="20"/>
              </w:rPr>
              <w:t>是</w:t>
            </w:r>
          </w:p>
        </w:tc>
        <w:tc>
          <w:tcPr>
            <w:tcW w:w="387" w:type="pct"/>
            <w:tcBorders>
              <w:top w:val="single" w:sz="8" w:space="0" w:color="auto"/>
              <w:left w:val="single" w:sz="8" w:space="0" w:color="auto"/>
              <w:bottom w:val="single" w:sz="8" w:space="0" w:color="auto"/>
              <w:right w:val="single" w:sz="8" w:space="0" w:color="auto"/>
            </w:tcBorders>
            <w:vAlign w:val="center"/>
          </w:tcPr>
          <w:p w14:paraId="187B32B4"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b/>
                <w:bCs/>
                <w:sz w:val="20"/>
                <w:szCs w:val="20"/>
              </w:rPr>
              <w:t>否</w:t>
            </w:r>
          </w:p>
        </w:tc>
      </w:tr>
      <w:tr w:rsidR="00647D45" w14:paraId="6CCCEB98" w14:textId="77777777">
        <w:trPr>
          <w:trHeight w:val="420"/>
          <w:jc w:val="center"/>
        </w:trPr>
        <w:tc>
          <w:tcPr>
            <w:tcW w:w="445" w:type="pct"/>
            <w:tcBorders>
              <w:top w:val="single" w:sz="8" w:space="0" w:color="auto"/>
              <w:left w:val="single" w:sz="8" w:space="0" w:color="auto"/>
              <w:bottom w:val="single" w:sz="8" w:space="0" w:color="auto"/>
              <w:right w:val="single" w:sz="8" w:space="0" w:color="auto"/>
            </w:tcBorders>
            <w:vAlign w:val="center"/>
          </w:tcPr>
          <w:p w14:paraId="5795AAE1"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b/>
                <w:bCs/>
                <w:sz w:val="20"/>
                <w:szCs w:val="20"/>
              </w:rPr>
              <w:t>2.8</w:t>
            </w:r>
          </w:p>
        </w:tc>
        <w:tc>
          <w:tcPr>
            <w:tcW w:w="754"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23C95933" w14:textId="77777777" w:rsidR="00647D45" w:rsidRDefault="00000000">
            <w:pPr>
              <w:widowControl/>
              <w:snapToGrid w:val="0"/>
              <w:jc w:val="center"/>
              <w:rPr>
                <w:rFonts w:ascii="宋体" w:hAnsi="宋体" w:cs="宋体" w:hint="eastAsia"/>
                <w:b/>
                <w:bCs/>
                <w:sz w:val="20"/>
                <w:szCs w:val="20"/>
              </w:rPr>
            </w:pPr>
            <w:proofErr w:type="spellStart"/>
            <w:r>
              <w:rPr>
                <w:rFonts w:ascii="宋体" w:hAnsi="宋体" w:cs="宋体" w:hint="eastAsia"/>
                <w:color w:val="000000"/>
                <w:lang w:eastAsia="en-US"/>
              </w:rPr>
              <w:t>服务质量保证措施</w:t>
            </w:r>
            <w:proofErr w:type="spellEnd"/>
          </w:p>
        </w:tc>
        <w:tc>
          <w:tcPr>
            <w:tcW w:w="2257"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7E6FBCBC" w14:textId="77777777" w:rsidR="00647D45" w:rsidRDefault="00000000">
            <w:pPr>
              <w:widowControl/>
              <w:jc w:val="left"/>
              <w:rPr>
                <w:rFonts w:ascii="宋体" w:hAnsi="宋体" w:cs="宋体" w:hint="eastAsia"/>
                <w:color w:val="000000"/>
              </w:rPr>
            </w:pPr>
            <w:r>
              <w:rPr>
                <w:rFonts w:ascii="宋体" w:hAnsi="宋体" w:cs="宋体" w:hint="eastAsia"/>
                <w:color w:val="000000"/>
              </w:rPr>
              <w:t>服务质量保证措施：包括对服务质量保证措施、投诉处理机制等。</w:t>
            </w:r>
          </w:p>
          <w:p w14:paraId="1FA875E1" w14:textId="77777777" w:rsidR="00647D45" w:rsidRDefault="00000000">
            <w:pPr>
              <w:widowControl/>
              <w:jc w:val="left"/>
              <w:rPr>
                <w:rFonts w:ascii="宋体" w:hAnsi="宋体" w:cs="宋体" w:hint="eastAsia"/>
                <w:lang w:bidi="ar"/>
              </w:rPr>
            </w:pPr>
            <w:r>
              <w:rPr>
                <w:rFonts w:ascii="宋体" w:hAnsi="宋体" w:cs="宋体" w:hint="eastAsia"/>
                <w:lang w:bidi="ar"/>
              </w:rPr>
              <w:t>1. 措施详细、可行性高的得5；</w:t>
            </w:r>
          </w:p>
          <w:p w14:paraId="1CBEFCB3" w14:textId="77777777" w:rsidR="00647D45" w:rsidRDefault="00000000">
            <w:pPr>
              <w:widowControl/>
              <w:jc w:val="left"/>
              <w:rPr>
                <w:rFonts w:ascii="宋体" w:hAnsi="宋体" w:cs="宋体" w:hint="eastAsia"/>
                <w:lang w:bidi="ar"/>
              </w:rPr>
            </w:pPr>
            <w:r>
              <w:rPr>
                <w:rFonts w:ascii="宋体" w:hAnsi="宋体" w:cs="宋体" w:hint="eastAsia"/>
                <w:lang w:bidi="ar"/>
              </w:rPr>
              <w:lastRenderedPageBreak/>
              <w:t>2. 措施合理性和可行性一般的得3分；</w:t>
            </w:r>
          </w:p>
          <w:p w14:paraId="65F12F33" w14:textId="77777777" w:rsidR="00647D45" w:rsidRDefault="00000000">
            <w:pPr>
              <w:widowControl/>
              <w:snapToGrid w:val="0"/>
              <w:jc w:val="left"/>
              <w:rPr>
                <w:rFonts w:ascii="宋体" w:hAnsi="宋体" w:cs="宋体" w:hint="eastAsia"/>
                <w:b/>
                <w:bCs/>
                <w:sz w:val="20"/>
                <w:szCs w:val="20"/>
              </w:rPr>
            </w:pPr>
            <w:r>
              <w:rPr>
                <w:rFonts w:ascii="宋体" w:hAnsi="宋体" w:cs="宋体" w:hint="eastAsia"/>
                <w:lang w:bidi="ar"/>
              </w:rPr>
              <w:t>3. 措施合理性和可行性差的得1分；未提供措施不得分。</w:t>
            </w:r>
          </w:p>
        </w:tc>
        <w:tc>
          <w:tcPr>
            <w:tcW w:w="420"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70AC9F00"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b/>
                <w:bCs/>
                <w:sz w:val="20"/>
                <w:szCs w:val="20"/>
              </w:rPr>
              <w:lastRenderedPageBreak/>
              <w:t>0</w:t>
            </w:r>
          </w:p>
        </w:tc>
        <w:tc>
          <w:tcPr>
            <w:tcW w:w="323" w:type="pct"/>
            <w:tcBorders>
              <w:top w:val="single" w:sz="8" w:space="0" w:color="auto"/>
              <w:left w:val="single" w:sz="8" w:space="0" w:color="auto"/>
              <w:bottom w:val="single" w:sz="8" w:space="0" w:color="auto"/>
              <w:right w:val="single" w:sz="8" w:space="0" w:color="auto"/>
            </w:tcBorders>
            <w:vAlign w:val="center"/>
          </w:tcPr>
          <w:p w14:paraId="295CBD49"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b/>
                <w:bCs/>
                <w:sz w:val="20"/>
                <w:szCs w:val="20"/>
              </w:rPr>
              <w:t>5</w:t>
            </w:r>
          </w:p>
        </w:tc>
        <w:tc>
          <w:tcPr>
            <w:tcW w:w="387" w:type="pct"/>
            <w:tcBorders>
              <w:top w:val="single" w:sz="8" w:space="0" w:color="auto"/>
              <w:left w:val="single" w:sz="8" w:space="0" w:color="auto"/>
              <w:bottom w:val="single" w:sz="8" w:space="0" w:color="auto"/>
              <w:right w:val="single" w:sz="8" w:space="0" w:color="auto"/>
            </w:tcBorders>
            <w:vAlign w:val="center"/>
          </w:tcPr>
          <w:p w14:paraId="65D65DC7"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b/>
                <w:bCs/>
                <w:sz w:val="20"/>
                <w:szCs w:val="20"/>
              </w:rPr>
              <w:t>是</w:t>
            </w:r>
          </w:p>
        </w:tc>
        <w:tc>
          <w:tcPr>
            <w:tcW w:w="387" w:type="pct"/>
            <w:tcBorders>
              <w:top w:val="single" w:sz="8" w:space="0" w:color="auto"/>
              <w:left w:val="single" w:sz="8" w:space="0" w:color="auto"/>
              <w:bottom w:val="single" w:sz="8" w:space="0" w:color="auto"/>
              <w:right w:val="single" w:sz="8" w:space="0" w:color="auto"/>
            </w:tcBorders>
            <w:vAlign w:val="center"/>
          </w:tcPr>
          <w:p w14:paraId="6BD88756"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b/>
                <w:bCs/>
                <w:sz w:val="20"/>
                <w:szCs w:val="20"/>
              </w:rPr>
              <w:t>否</w:t>
            </w:r>
          </w:p>
        </w:tc>
      </w:tr>
      <w:tr w:rsidR="00647D45" w14:paraId="02F4AB00" w14:textId="77777777">
        <w:trPr>
          <w:trHeight w:val="420"/>
          <w:jc w:val="center"/>
        </w:trPr>
        <w:tc>
          <w:tcPr>
            <w:tcW w:w="445" w:type="pct"/>
            <w:tcBorders>
              <w:top w:val="single" w:sz="8" w:space="0" w:color="auto"/>
              <w:left w:val="single" w:sz="8" w:space="0" w:color="auto"/>
              <w:bottom w:val="single" w:sz="8" w:space="0" w:color="auto"/>
              <w:right w:val="single" w:sz="8" w:space="0" w:color="auto"/>
            </w:tcBorders>
            <w:vAlign w:val="center"/>
          </w:tcPr>
          <w:p w14:paraId="0C772214"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b/>
                <w:bCs/>
                <w:sz w:val="20"/>
                <w:szCs w:val="20"/>
              </w:rPr>
              <w:t>3</w:t>
            </w:r>
          </w:p>
        </w:tc>
        <w:tc>
          <w:tcPr>
            <w:tcW w:w="754"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5163167B"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b/>
                <w:bCs/>
                <w:sz w:val="20"/>
                <w:szCs w:val="20"/>
              </w:rPr>
              <w:t>商务分</w:t>
            </w:r>
          </w:p>
          <w:p w14:paraId="616255E2"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b/>
                <w:bCs/>
                <w:sz w:val="20"/>
                <w:szCs w:val="20"/>
              </w:rPr>
              <w:t>（客观分）</w:t>
            </w:r>
          </w:p>
        </w:tc>
        <w:tc>
          <w:tcPr>
            <w:tcW w:w="2257"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148599D8" w14:textId="77777777" w:rsidR="00647D45" w:rsidRDefault="00647D45">
            <w:pPr>
              <w:widowControl/>
              <w:snapToGrid w:val="0"/>
              <w:jc w:val="center"/>
              <w:rPr>
                <w:rFonts w:ascii="宋体" w:hAnsi="宋体" w:cs="宋体" w:hint="eastAsia"/>
                <w:b/>
                <w:bCs/>
                <w:sz w:val="20"/>
                <w:szCs w:val="20"/>
              </w:rPr>
            </w:pPr>
          </w:p>
        </w:tc>
        <w:tc>
          <w:tcPr>
            <w:tcW w:w="420"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646BA5AB"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b/>
                <w:bCs/>
                <w:sz w:val="20"/>
                <w:szCs w:val="20"/>
              </w:rPr>
              <w:t>0</w:t>
            </w:r>
          </w:p>
        </w:tc>
        <w:tc>
          <w:tcPr>
            <w:tcW w:w="323" w:type="pct"/>
            <w:tcBorders>
              <w:top w:val="single" w:sz="8" w:space="0" w:color="auto"/>
              <w:left w:val="single" w:sz="8" w:space="0" w:color="auto"/>
              <w:bottom w:val="single" w:sz="8" w:space="0" w:color="auto"/>
              <w:right w:val="single" w:sz="8" w:space="0" w:color="auto"/>
            </w:tcBorders>
            <w:vAlign w:val="center"/>
          </w:tcPr>
          <w:p w14:paraId="10BF85CA"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b/>
                <w:bCs/>
                <w:sz w:val="20"/>
                <w:szCs w:val="20"/>
              </w:rPr>
              <w:t>50</w:t>
            </w:r>
          </w:p>
        </w:tc>
        <w:tc>
          <w:tcPr>
            <w:tcW w:w="387" w:type="pct"/>
            <w:tcBorders>
              <w:top w:val="single" w:sz="8" w:space="0" w:color="auto"/>
              <w:left w:val="single" w:sz="8" w:space="0" w:color="auto"/>
              <w:bottom w:val="single" w:sz="8" w:space="0" w:color="auto"/>
              <w:right w:val="single" w:sz="8" w:space="0" w:color="auto"/>
            </w:tcBorders>
            <w:vAlign w:val="center"/>
          </w:tcPr>
          <w:p w14:paraId="1E7C42BE"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b/>
                <w:bCs/>
                <w:sz w:val="20"/>
                <w:szCs w:val="20"/>
              </w:rPr>
              <w:t>否</w:t>
            </w:r>
          </w:p>
        </w:tc>
        <w:tc>
          <w:tcPr>
            <w:tcW w:w="387" w:type="pct"/>
            <w:tcBorders>
              <w:top w:val="single" w:sz="8" w:space="0" w:color="auto"/>
              <w:left w:val="single" w:sz="8" w:space="0" w:color="auto"/>
              <w:bottom w:val="single" w:sz="8" w:space="0" w:color="auto"/>
              <w:right w:val="single" w:sz="8" w:space="0" w:color="auto"/>
            </w:tcBorders>
            <w:vAlign w:val="center"/>
          </w:tcPr>
          <w:p w14:paraId="20193AE2"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b/>
                <w:bCs/>
                <w:sz w:val="20"/>
                <w:szCs w:val="20"/>
              </w:rPr>
              <w:t>是</w:t>
            </w:r>
          </w:p>
        </w:tc>
      </w:tr>
      <w:tr w:rsidR="00647D45" w14:paraId="0553E1AD" w14:textId="77777777">
        <w:trPr>
          <w:trHeight w:val="420"/>
          <w:jc w:val="center"/>
        </w:trPr>
        <w:tc>
          <w:tcPr>
            <w:tcW w:w="445" w:type="pct"/>
            <w:tcBorders>
              <w:top w:val="single" w:sz="8" w:space="0" w:color="auto"/>
              <w:left w:val="single" w:sz="8" w:space="0" w:color="auto"/>
              <w:bottom w:val="single" w:sz="8" w:space="0" w:color="auto"/>
              <w:right w:val="single" w:sz="8" w:space="0" w:color="auto"/>
            </w:tcBorders>
            <w:vAlign w:val="center"/>
          </w:tcPr>
          <w:p w14:paraId="7F50C9A1"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b/>
                <w:bCs/>
                <w:sz w:val="20"/>
                <w:szCs w:val="20"/>
              </w:rPr>
              <w:t>3.1</w:t>
            </w:r>
          </w:p>
        </w:tc>
        <w:tc>
          <w:tcPr>
            <w:tcW w:w="754"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59543341"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sz w:val="20"/>
                <w:szCs w:val="20"/>
              </w:rPr>
              <w:t>业绩1</w:t>
            </w:r>
          </w:p>
        </w:tc>
        <w:tc>
          <w:tcPr>
            <w:tcW w:w="2257"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0E3F28A5" w14:textId="77777777" w:rsidR="00647D45" w:rsidRDefault="00000000">
            <w:pPr>
              <w:widowControl/>
              <w:snapToGrid w:val="0"/>
              <w:jc w:val="left"/>
              <w:rPr>
                <w:rFonts w:ascii="宋体" w:hAnsi="宋体" w:cs="宋体" w:hint="eastAsia"/>
                <w:b/>
                <w:bCs/>
                <w:sz w:val="20"/>
                <w:szCs w:val="20"/>
              </w:rPr>
            </w:pPr>
            <w:r>
              <w:rPr>
                <w:rFonts w:ascii="宋体" w:hAnsi="宋体" w:cs="宋体" w:hint="eastAsia"/>
                <w:sz w:val="20"/>
                <w:szCs w:val="20"/>
              </w:rPr>
              <w:t>供应商提供2022年1月1日（以合同签订时间为准）以来，具有非住宅类物业服务项目业绩，每提供一个完整业绩得2分，本项最高得10分。响应文件中需提供完整业绩合同（需有甲乙双方盖章）</w:t>
            </w:r>
            <w:proofErr w:type="gramStart"/>
            <w:r>
              <w:rPr>
                <w:rFonts w:ascii="宋体" w:hAnsi="宋体" w:cs="宋体" w:hint="eastAsia"/>
                <w:sz w:val="20"/>
                <w:szCs w:val="20"/>
              </w:rPr>
              <w:t>扫描件并加盖</w:t>
            </w:r>
            <w:proofErr w:type="gramEnd"/>
            <w:r>
              <w:rPr>
                <w:rFonts w:ascii="宋体" w:hAnsi="宋体" w:cs="宋体" w:hint="eastAsia"/>
                <w:sz w:val="20"/>
                <w:szCs w:val="20"/>
              </w:rPr>
              <w:t>公章， 同一项目不同时期的有效合同仅按一个计算，未提供或提供不全的不得分。</w:t>
            </w:r>
          </w:p>
        </w:tc>
        <w:tc>
          <w:tcPr>
            <w:tcW w:w="420"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2807083A"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b/>
                <w:bCs/>
                <w:sz w:val="20"/>
                <w:szCs w:val="20"/>
              </w:rPr>
              <w:t>0</w:t>
            </w:r>
          </w:p>
        </w:tc>
        <w:tc>
          <w:tcPr>
            <w:tcW w:w="323" w:type="pct"/>
            <w:tcBorders>
              <w:top w:val="single" w:sz="8" w:space="0" w:color="auto"/>
              <w:left w:val="single" w:sz="8" w:space="0" w:color="auto"/>
              <w:bottom w:val="single" w:sz="8" w:space="0" w:color="auto"/>
              <w:right w:val="single" w:sz="8" w:space="0" w:color="auto"/>
            </w:tcBorders>
            <w:vAlign w:val="center"/>
          </w:tcPr>
          <w:p w14:paraId="30D35B15"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b/>
                <w:bCs/>
                <w:sz w:val="20"/>
                <w:szCs w:val="20"/>
              </w:rPr>
              <w:t>10</w:t>
            </w:r>
          </w:p>
        </w:tc>
        <w:tc>
          <w:tcPr>
            <w:tcW w:w="387" w:type="pct"/>
            <w:tcBorders>
              <w:top w:val="single" w:sz="8" w:space="0" w:color="auto"/>
              <w:left w:val="single" w:sz="8" w:space="0" w:color="auto"/>
              <w:bottom w:val="single" w:sz="8" w:space="0" w:color="auto"/>
              <w:right w:val="single" w:sz="8" w:space="0" w:color="auto"/>
            </w:tcBorders>
            <w:vAlign w:val="center"/>
          </w:tcPr>
          <w:p w14:paraId="375A0F71"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b/>
                <w:bCs/>
                <w:sz w:val="20"/>
                <w:szCs w:val="20"/>
              </w:rPr>
              <w:t>否</w:t>
            </w:r>
          </w:p>
        </w:tc>
        <w:tc>
          <w:tcPr>
            <w:tcW w:w="387" w:type="pct"/>
            <w:tcBorders>
              <w:top w:val="single" w:sz="8" w:space="0" w:color="auto"/>
              <w:left w:val="single" w:sz="8" w:space="0" w:color="auto"/>
              <w:bottom w:val="single" w:sz="8" w:space="0" w:color="auto"/>
              <w:right w:val="single" w:sz="8" w:space="0" w:color="auto"/>
            </w:tcBorders>
            <w:vAlign w:val="center"/>
          </w:tcPr>
          <w:p w14:paraId="150F4196"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b/>
                <w:bCs/>
                <w:sz w:val="20"/>
                <w:szCs w:val="20"/>
              </w:rPr>
              <w:t>是</w:t>
            </w:r>
          </w:p>
        </w:tc>
      </w:tr>
      <w:tr w:rsidR="00647D45" w14:paraId="692AA722" w14:textId="77777777">
        <w:trPr>
          <w:trHeight w:val="420"/>
          <w:jc w:val="center"/>
        </w:trPr>
        <w:tc>
          <w:tcPr>
            <w:tcW w:w="445" w:type="pct"/>
            <w:tcBorders>
              <w:top w:val="single" w:sz="8" w:space="0" w:color="auto"/>
              <w:left w:val="single" w:sz="8" w:space="0" w:color="auto"/>
              <w:bottom w:val="single" w:sz="8" w:space="0" w:color="auto"/>
              <w:right w:val="single" w:sz="8" w:space="0" w:color="auto"/>
            </w:tcBorders>
            <w:vAlign w:val="center"/>
          </w:tcPr>
          <w:p w14:paraId="7E055694"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b/>
                <w:bCs/>
                <w:sz w:val="20"/>
                <w:szCs w:val="20"/>
              </w:rPr>
              <w:t>3.2</w:t>
            </w:r>
          </w:p>
        </w:tc>
        <w:tc>
          <w:tcPr>
            <w:tcW w:w="754"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2DD75677"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sz w:val="20"/>
                <w:szCs w:val="20"/>
              </w:rPr>
              <w:t>业绩2</w:t>
            </w:r>
          </w:p>
        </w:tc>
        <w:tc>
          <w:tcPr>
            <w:tcW w:w="2257"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391CDFE2" w14:textId="77777777" w:rsidR="00647D45" w:rsidRDefault="00000000">
            <w:pPr>
              <w:widowControl/>
              <w:snapToGrid w:val="0"/>
              <w:jc w:val="left"/>
              <w:rPr>
                <w:rFonts w:ascii="宋体" w:hAnsi="宋体" w:cs="宋体" w:hint="eastAsia"/>
                <w:b/>
                <w:bCs/>
                <w:sz w:val="20"/>
                <w:szCs w:val="20"/>
              </w:rPr>
            </w:pPr>
            <w:r>
              <w:rPr>
                <w:rFonts w:ascii="宋体" w:hAnsi="宋体" w:cs="宋体" w:hint="eastAsia"/>
                <w:sz w:val="20"/>
                <w:szCs w:val="20"/>
              </w:rPr>
              <w:t>供应商2022年1月1日（以合同签订时间为准）以来，具有在管的党政机关或事业单位物业服务项目业绩，服务内容须包含保洁服务、会务服务、维修服务和保安中任意三个内容，每提供一个完整业绩得3分，本项最高得15分。响应文件中需提供完整业绩合同（需有甲乙双方盖章）扫描件</w:t>
            </w:r>
            <w:r>
              <w:rPr>
                <w:rFonts w:ascii="宋体" w:hAnsi="宋体" w:cs="宋体"/>
                <w:sz w:val="20"/>
                <w:szCs w:val="20"/>
              </w:rPr>
              <w:t xml:space="preserve"> </w:t>
            </w:r>
            <w:r>
              <w:rPr>
                <w:rFonts w:ascii="宋体" w:hAnsi="宋体" w:cs="宋体" w:hint="eastAsia"/>
                <w:sz w:val="20"/>
                <w:szCs w:val="20"/>
              </w:rPr>
              <w:t>，同一项目不同时期的有效合同仅按一个计算，未提供或提供不全的不得分。3.1和3.2项业绩不得重复计分。</w:t>
            </w:r>
          </w:p>
        </w:tc>
        <w:tc>
          <w:tcPr>
            <w:tcW w:w="420"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23C5B3F9"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b/>
                <w:bCs/>
                <w:sz w:val="20"/>
                <w:szCs w:val="20"/>
              </w:rPr>
              <w:t>0</w:t>
            </w:r>
          </w:p>
        </w:tc>
        <w:tc>
          <w:tcPr>
            <w:tcW w:w="323" w:type="pct"/>
            <w:tcBorders>
              <w:top w:val="single" w:sz="8" w:space="0" w:color="auto"/>
              <w:left w:val="single" w:sz="8" w:space="0" w:color="auto"/>
              <w:bottom w:val="single" w:sz="8" w:space="0" w:color="auto"/>
              <w:right w:val="single" w:sz="8" w:space="0" w:color="auto"/>
            </w:tcBorders>
            <w:vAlign w:val="center"/>
          </w:tcPr>
          <w:p w14:paraId="72962D3F"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b/>
                <w:bCs/>
                <w:sz w:val="20"/>
                <w:szCs w:val="20"/>
              </w:rPr>
              <w:t>15</w:t>
            </w:r>
          </w:p>
        </w:tc>
        <w:tc>
          <w:tcPr>
            <w:tcW w:w="387" w:type="pct"/>
            <w:tcBorders>
              <w:top w:val="single" w:sz="8" w:space="0" w:color="auto"/>
              <w:left w:val="single" w:sz="8" w:space="0" w:color="auto"/>
              <w:bottom w:val="single" w:sz="8" w:space="0" w:color="auto"/>
              <w:right w:val="single" w:sz="8" w:space="0" w:color="auto"/>
            </w:tcBorders>
            <w:vAlign w:val="center"/>
          </w:tcPr>
          <w:p w14:paraId="0652C945"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b/>
                <w:bCs/>
                <w:sz w:val="20"/>
                <w:szCs w:val="20"/>
              </w:rPr>
              <w:t>否</w:t>
            </w:r>
          </w:p>
        </w:tc>
        <w:tc>
          <w:tcPr>
            <w:tcW w:w="387" w:type="pct"/>
            <w:tcBorders>
              <w:top w:val="single" w:sz="8" w:space="0" w:color="auto"/>
              <w:left w:val="single" w:sz="8" w:space="0" w:color="auto"/>
              <w:bottom w:val="single" w:sz="8" w:space="0" w:color="auto"/>
              <w:right w:val="single" w:sz="8" w:space="0" w:color="auto"/>
            </w:tcBorders>
            <w:vAlign w:val="center"/>
          </w:tcPr>
          <w:p w14:paraId="31000773"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b/>
                <w:bCs/>
                <w:sz w:val="20"/>
                <w:szCs w:val="20"/>
              </w:rPr>
              <w:t>是</w:t>
            </w:r>
          </w:p>
        </w:tc>
      </w:tr>
      <w:tr w:rsidR="00647D45" w14:paraId="49DF3034" w14:textId="77777777">
        <w:trPr>
          <w:trHeight w:val="420"/>
          <w:jc w:val="center"/>
        </w:trPr>
        <w:tc>
          <w:tcPr>
            <w:tcW w:w="445" w:type="pct"/>
            <w:tcBorders>
              <w:top w:val="single" w:sz="8" w:space="0" w:color="auto"/>
              <w:left w:val="single" w:sz="8" w:space="0" w:color="auto"/>
              <w:bottom w:val="single" w:sz="8" w:space="0" w:color="auto"/>
              <w:right w:val="single" w:sz="8" w:space="0" w:color="auto"/>
            </w:tcBorders>
            <w:vAlign w:val="center"/>
          </w:tcPr>
          <w:p w14:paraId="245AB3D2"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b/>
                <w:bCs/>
                <w:sz w:val="20"/>
                <w:szCs w:val="20"/>
              </w:rPr>
              <w:t>3.3</w:t>
            </w:r>
          </w:p>
        </w:tc>
        <w:tc>
          <w:tcPr>
            <w:tcW w:w="754"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46B14B6B"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sz w:val="20"/>
                <w:szCs w:val="20"/>
              </w:rPr>
              <w:t>认证证书</w:t>
            </w:r>
          </w:p>
        </w:tc>
        <w:tc>
          <w:tcPr>
            <w:tcW w:w="2257"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1AA71054" w14:textId="77777777" w:rsidR="00647D45" w:rsidRDefault="00000000">
            <w:pPr>
              <w:widowControl/>
              <w:snapToGrid w:val="0"/>
              <w:jc w:val="left"/>
              <w:rPr>
                <w:rFonts w:ascii="宋体" w:hAnsi="宋体" w:cs="宋体" w:hint="eastAsia"/>
                <w:b/>
                <w:bCs/>
                <w:sz w:val="20"/>
                <w:szCs w:val="20"/>
              </w:rPr>
            </w:pPr>
            <w:r>
              <w:rPr>
                <w:rFonts w:ascii="宋体" w:hAnsi="宋体" w:cs="宋体" w:hint="eastAsia"/>
                <w:sz w:val="20"/>
                <w:szCs w:val="20"/>
              </w:rPr>
              <w:t>供应商具有有效的质量管理体系认证、环境管理体系认证、职业健康安全管理体系认证，每有一项得1分；本项最高得3分。响应文件中需提供有效证书</w:t>
            </w:r>
            <w:proofErr w:type="gramStart"/>
            <w:r>
              <w:rPr>
                <w:rFonts w:ascii="宋体" w:hAnsi="宋体" w:cs="宋体" w:hint="eastAsia"/>
                <w:sz w:val="20"/>
                <w:szCs w:val="20"/>
              </w:rPr>
              <w:t>扫描件并加盖</w:t>
            </w:r>
            <w:proofErr w:type="gramEnd"/>
            <w:r>
              <w:rPr>
                <w:rFonts w:ascii="宋体" w:hAnsi="宋体" w:cs="宋体" w:hint="eastAsia"/>
                <w:sz w:val="20"/>
                <w:szCs w:val="20"/>
              </w:rPr>
              <w:t>公章。</w:t>
            </w:r>
          </w:p>
        </w:tc>
        <w:tc>
          <w:tcPr>
            <w:tcW w:w="420"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162A32CC"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b/>
                <w:bCs/>
                <w:sz w:val="20"/>
                <w:szCs w:val="20"/>
              </w:rPr>
              <w:t>0</w:t>
            </w:r>
          </w:p>
        </w:tc>
        <w:tc>
          <w:tcPr>
            <w:tcW w:w="323" w:type="pct"/>
            <w:tcBorders>
              <w:top w:val="single" w:sz="8" w:space="0" w:color="auto"/>
              <w:left w:val="single" w:sz="8" w:space="0" w:color="auto"/>
              <w:bottom w:val="single" w:sz="8" w:space="0" w:color="auto"/>
              <w:right w:val="single" w:sz="8" w:space="0" w:color="auto"/>
            </w:tcBorders>
            <w:vAlign w:val="center"/>
          </w:tcPr>
          <w:p w14:paraId="6BEB6C23"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b/>
                <w:bCs/>
                <w:sz w:val="20"/>
                <w:szCs w:val="20"/>
              </w:rPr>
              <w:t>3</w:t>
            </w:r>
          </w:p>
        </w:tc>
        <w:tc>
          <w:tcPr>
            <w:tcW w:w="387" w:type="pct"/>
            <w:tcBorders>
              <w:top w:val="single" w:sz="8" w:space="0" w:color="auto"/>
              <w:left w:val="single" w:sz="8" w:space="0" w:color="auto"/>
              <w:bottom w:val="single" w:sz="8" w:space="0" w:color="auto"/>
              <w:right w:val="single" w:sz="8" w:space="0" w:color="auto"/>
            </w:tcBorders>
            <w:vAlign w:val="center"/>
          </w:tcPr>
          <w:p w14:paraId="41A0651D"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b/>
                <w:bCs/>
                <w:sz w:val="20"/>
                <w:szCs w:val="20"/>
              </w:rPr>
              <w:t>否</w:t>
            </w:r>
          </w:p>
        </w:tc>
        <w:tc>
          <w:tcPr>
            <w:tcW w:w="387" w:type="pct"/>
            <w:tcBorders>
              <w:top w:val="single" w:sz="8" w:space="0" w:color="auto"/>
              <w:left w:val="single" w:sz="8" w:space="0" w:color="auto"/>
              <w:bottom w:val="single" w:sz="8" w:space="0" w:color="auto"/>
              <w:right w:val="single" w:sz="8" w:space="0" w:color="auto"/>
            </w:tcBorders>
            <w:vAlign w:val="center"/>
          </w:tcPr>
          <w:p w14:paraId="4153E0AD"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b/>
                <w:bCs/>
                <w:sz w:val="20"/>
                <w:szCs w:val="20"/>
              </w:rPr>
              <w:t>是</w:t>
            </w:r>
          </w:p>
        </w:tc>
      </w:tr>
      <w:tr w:rsidR="00647D45" w14:paraId="134301E7" w14:textId="77777777">
        <w:trPr>
          <w:trHeight w:val="420"/>
          <w:jc w:val="center"/>
        </w:trPr>
        <w:tc>
          <w:tcPr>
            <w:tcW w:w="445" w:type="pct"/>
            <w:tcBorders>
              <w:top w:val="single" w:sz="8" w:space="0" w:color="auto"/>
              <w:left w:val="single" w:sz="8" w:space="0" w:color="auto"/>
              <w:bottom w:val="single" w:sz="8" w:space="0" w:color="auto"/>
              <w:right w:val="single" w:sz="8" w:space="0" w:color="auto"/>
            </w:tcBorders>
            <w:vAlign w:val="center"/>
          </w:tcPr>
          <w:p w14:paraId="12490F30"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b/>
                <w:bCs/>
                <w:sz w:val="20"/>
                <w:szCs w:val="20"/>
              </w:rPr>
              <w:t>3.4</w:t>
            </w:r>
          </w:p>
        </w:tc>
        <w:tc>
          <w:tcPr>
            <w:tcW w:w="754"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17D8652E"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sz w:val="20"/>
                <w:szCs w:val="20"/>
              </w:rPr>
              <w:t>物业经理</w:t>
            </w:r>
          </w:p>
        </w:tc>
        <w:tc>
          <w:tcPr>
            <w:tcW w:w="2257"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63AE46CA" w14:textId="77777777" w:rsidR="00647D45" w:rsidRDefault="00000000">
            <w:pPr>
              <w:widowControl/>
              <w:jc w:val="left"/>
              <w:rPr>
                <w:rFonts w:ascii="宋体" w:hAnsi="宋体" w:cs="宋体" w:hint="eastAsia"/>
                <w:sz w:val="20"/>
                <w:szCs w:val="20"/>
              </w:rPr>
            </w:pPr>
            <w:r>
              <w:rPr>
                <w:rFonts w:ascii="宋体" w:hAnsi="宋体" w:cs="宋体" w:hint="eastAsia"/>
                <w:sz w:val="20"/>
                <w:szCs w:val="20"/>
              </w:rPr>
              <w:t>拟派本项目物业经理，本项最高得5分。</w:t>
            </w:r>
          </w:p>
          <w:p w14:paraId="2FDE8C40" w14:textId="77777777" w:rsidR="00647D45" w:rsidRDefault="00000000">
            <w:pPr>
              <w:widowControl/>
              <w:jc w:val="left"/>
              <w:rPr>
                <w:rFonts w:ascii="宋体" w:hAnsi="宋体" w:cs="宋体" w:hint="eastAsia"/>
                <w:sz w:val="20"/>
                <w:szCs w:val="20"/>
              </w:rPr>
            </w:pPr>
            <w:r>
              <w:rPr>
                <w:rFonts w:ascii="宋体" w:hAnsi="宋体" w:cs="宋体" w:hint="eastAsia"/>
                <w:sz w:val="20"/>
                <w:szCs w:val="20"/>
              </w:rPr>
              <w:t>1. 具备本科及以上学历的得1分；</w:t>
            </w:r>
          </w:p>
          <w:p w14:paraId="07B73710" w14:textId="77777777" w:rsidR="00647D45" w:rsidRDefault="00000000">
            <w:pPr>
              <w:widowControl/>
              <w:jc w:val="left"/>
              <w:rPr>
                <w:rFonts w:ascii="宋体" w:hAnsi="宋体" w:cs="宋体" w:hint="eastAsia"/>
                <w:sz w:val="20"/>
                <w:szCs w:val="20"/>
              </w:rPr>
            </w:pPr>
            <w:r>
              <w:rPr>
                <w:rFonts w:ascii="宋体" w:hAnsi="宋体" w:cs="宋体" w:hint="eastAsia"/>
                <w:sz w:val="20"/>
                <w:szCs w:val="20"/>
              </w:rPr>
              <w:t>2. 具备人力资源管理师证书，提供任意一项证书得2分</w:t>
            </w:r>
          </w:p>
          <w:p w14:paraId="1AC8230D" w14:textId="77777777" w:rsidR="00647D45" w:rsidRDefault="00000000">
            <w:pPr>
              <w:widowControl/>
              <w:snapToGrid w:val="0"/>
              <w:jc w:val="left"/>
              <w:rPr>
                <w:rFonts w:ascii="宋体" w:hAnsi="宋体" w:cs="宋体" w:hint="eastAsia"/>
                <w:sz w:val="20"/>
                <w:szCs w:val="20"/>
              </w:rPr>
            </w:pPr>
            <w:r>
              <w:rPr>
                <w:rFonts w:ascii="宋体" w:hAnsi="宋体" w:cs="宋体" w:hint="eastAsia"/>
                <w:sz w:val="20"/>
                <w:szCs w:val="20"/>
              </w:rPr>
              <w:t>3.项目经理具有学校物业管理工作经验的得2分，具有其他物业管理经验经历的得1分。</w:t>
            </w:r>
          </w:p>
          <w:p w14:paraId="0AF57315" w14:textId="77777777" w:rsidR="00647D45" w:rsidRDefault="00000000">
            <w:pPr>
              <w:widowControl/>
              <w:snapToGrid w:val="0"/>
              <w:jc w:val="left"/>
              <w:rPr>
                <w:rFonts w:ascii="宋体" w:hAnsi="宋体" w:cs="宋体" w:hint="eastAsia"/>
                <w:b/>
                <w:bCs/>
                <w:sz w:val="20"/>
                <w:szCs w:val="20"/>
              </w:rPr>
            </w:pPr>
            <w:r>
              <w:rPr>
                <w:rFonts w:ascii="宋体" w:hAnsi="宋体" w:cs="宋体" w:hint="eastAsia"/>
                <w:sz w:val="20"/>
                <w:szCs w:val="20"/>
              </w:rPr>
              <w:t>1）响应文件中需提供相关证书及投标截止日前投标人为其缴纳的近三个月任意一个月的社保缴纳证明材料扫描件加盖公章。2）管理经验需提供①对应服务项目合同②由服务对象单位盖章并出具的工作经验证明，缺一项不得分。</w:t>
            </w:r>
          </w:p>
        </w:tc>
        <w:tc>
          <w:tcPr>
            <w:tcW w:w="420"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054C9971"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b/>
                <w:bCs/>
                <w:sz w:val="20"/>
                <w:szCs w:val="20"/>
              </w:rPr>
              <w:t>0</w:t>
            </w:r>
          </w:p>
        </w:tc>
        <w:tc>
          <w:tcPr>
            <w:tcW w:w="323" w:type="pct"/>
            <w:tcBorders>
              <w:top w:val="single" w:sz="8" w:space="0" w:color="auto"/>
              <w:left w:val="single" w:sz="8" w:space="0" w:color="auto"/>
              <w:bottom w:val="single" w:sz="8" w:space="0" w:color="auto"/>
              <w:right w:val="single" w:sz="8" w:space="0" w:color="auto"/>
            </w:tcBorders>
            <w:vAlign w:val="center"/>
          </w:tcPr>
          <w:p w14:paraId="66A728FD"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b/>
                <w:bCs/>
                <w:sz w:val="20"/>
                <w:szCs w:val="20"/>
              </w:rPr>
              <w:t>5</w:t>
            </w:r>
          </w:p>
        </w:tc>
        <w:tc>
          <w:tcPr>
            <w:tcW w:w="387" w:type="pct"/>
            <w:tcBorders>
              <w:top w:val="single" w:sz="8" w:space="0" w:color="auto"/>
              <w:left w:val="single" w:sz="8" w:space="0" w:color="auto"/>
              <w:bottom w:val="single" w:sz="8" w:space="0" w:color="auto"/>
              <w:right w:val="single" w:sz="8" w:space="0" w:color="auto"/>
            </w:tcBorders>
            <w:vAlign w:val="center"/>
          </w:tcPr>
          <w:p w14:paraId="35DC60CE"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b/>
                <w:bCs/>
                <w:sz w:val="20"/>
                <w:szCs w:val="20"/>
              </w:rPr>
              <w:t>否</w:t>
            </w:r>
          </w:p>
        </w:tc>
        <w:tc>
          <w:tcPr>
            <w:tcW w:w="387" w:type="pct"/>
            <w:tcBorders>
              <w:top w:val="single" w:sz="8" w:space="0" w:color="auto"/>
              <w:left w:val="single" w:sz="8" w:space="0" w:color="auto"/>
              <w:bottom w:val="single" w:sz="8" w:space="0" w:color="auto"/>
              <w:right w:val="single" w:sz="8" w:space="0" w:color="auto"/>
            </w:tcBorders>
            <w:vAlign w:val="center"/>
          </w:tcPr>
          <w:p w14:paraId="627A9214"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b/>
                <w:bCs/>
                <w:sz w:val="20"/>
                <w:szCs w:val="20"/>
              </w:rPr>
              <w:t>是</w:t>
            </w:r>
          </w:p>
        </w:tc>
      </w:tr>
      <w:tr w:rsidR="00647D45" w14:paraId="29A8F7F7" w14:textId="77777777">
        <w:trPr>
          <w:trHeight w:val="420"/>
          <w:jc w:val="center"/>
        </w:trPr>
        <w:tc>
          <w:tcPr>
            <w:tcW w:w="445" w:type="pct"/>
            <w:tcBorders>
              <w:top w:val="single" w:sz="8" w:space="0" w:color="auto"/>
              <w:left w:val="single" w:sz="8" w:space="0" w:color="auto"/>
              <w:bottom w:val="single" w:sz="8" w:space="0" w:color="auto"/>
              <w:right w:val="single" w:sz="8" w:space="0" w:color="auto"/>
            </w:tcBorders>
            <w:vAlign w:val="center"/>
          </w:tcPr>
          <w:p w14:paraId="0CACBF55"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b/>
                <w:bCs/>
                <w:sz w:val="20"/>
                <w:szCs w:val="20"/>
              </w:rPr>
              <w:t>3.5</w:t>
            </w:r>
          </w:p>
        </w:tc>
        <w:tc>
          <w:tcPr>
            <w:tcW w:w="754"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5A34CD22"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sz w:val="20"/>
                <w:szCs w:val="20"/>
              </w:rPr>
              <w:t>保安</w:t>
            </w:r>
          </w:p>
        </w:tc>
        <w:tc>
          <w:tcPr>
            <w:tcW w:w="380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36AE8677" w14:textId="77777777" w:rsidR="00647D45" w:rsidRDefault="00000000">
            <w:pPr>
              <w:widowControl/>
              <w:jc w:val="left"/>
              <w:rPr>
                <w:rFonts w:ascii="宋体" w:hAnsi="宋体" w:cs="宋体" w:hint="eastAsia"/>
                <w:sz w:val="20"/>
                <w:szCs w:val="20"/>
              </w:rPr>
            </w:pPr>
            <w:r>
              <w:rPr>
                <w:rFonts w:ascii="宋体" w:hAnsi="宋体" w:cs="宋体" w:hint="eastAsia"/>
                <w:sz w:val="20"/>
                <w:szCs w:val="20"/>
              </w:rPr>
              <w:t>拟派本项目保安，本项最高10分</w:t>
            </w:r>
          </w:p>
          <w:p w14:paraId="60695965" w14:textId="77777777" w:rsidR="00647D45" w:rsidRDefault="00000000">
            <w:pPr>
              <w:widowControl/>
              <w:jc w:val="left"/>
              <w:rPr>
                <w:rFonts w:ascii="宋体" w:hAnsi="宋体" w:cs="宋体" w:hint="eastAsia"/>
                <w:sz w:val="20"/>
                <w:szCs w:val="20"/>
              </w:rPr>
            </w:pPr>
            <w:r>
              <w:rPr>
                <w:rFonts w:ascii="宋体" w:hAnsi="宋体" w:cs="宋体" w:hint="eastAsia"/>
                <w:sz w:val="20"/>
                <w:szCs w:val="20"/>
              </w:rPr>
              <w:t>年龄低于45周岁（不含）的，每有一个人得1分，最多得10分。</w:t>
            </w:r>
          </w:p>
          <w:p w14:paraId="0138A55E" w14:textId="77777777" w:rsidR="00647D45" w:rsidRDefault="00000000">
            <w:pPr>
              <w:widowControl/>
              <w:jc w:val="left"/>
              <w:rPr>
                <w:rFonts w:ascii="宋体" w:hAnsi="宋体" w:cs="宋体" w:hint="eastAsia"/>
                <w:b/>
                <w:bCs/>
                <w:sz w:val="20"/>
                <w:szCs w:val="20"/>
              </w:rPr>
            </w:pPr>
            <w:r>
              <w:rPr>
                <w:rFonts w:ascii="宋体" w:hAnsi="宋体" w:cs="宋体" w:hint="eastAsia"/>
                <w:sz w:val="20"/>
                <w:szCs w:val="20"/>
              </w:rPr>
              <w:t>响应文件中需提供保安素质承诺函（见格式十）。</w:t>
            </w:r>
          </w:p>
        </w:tc>
        <w:tc>
          <w:tcPr>
            <w:tcW w:w="420"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752CC303"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b/>
                <w:bCs/>
                <w:sz w:val="20"/>
                <w:szCs w:val="20"/>
              </w:rPr>
              <w:t>0</w:t>
            </w:r>
          </w:p>
        </w:tc>
        <w:tc>
          <w:tcPr>
            <w:tcW w:w="323" w:type="pct"/>
            <w:tcBorders>
              <w:top w:val="single" w:sz="8" w:space="0" w:color="auto"/>
              <w:left w:val="single" w:sz="8" w:space="0" w:color="auto"/>
              <w:bottom w:val="single" w:sz="8" w:space="0" w:color="auto"/>
              <w:right w:val="single" w:sz="8" w:space="0" w:color="auto"/>
            </w:tcBorders>
            <w:vAlign w:val="center"/>
          </w:tcPr>
          <w:p w14:paraId="51424F50"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b/>
                <w:bCs/>
                <w:sz w:val="20"/>
                <w:szCs w:val="20"/>
              </w:rPr>
              <w:t>10</w:t>
            </w:r>
          </w:p>
        </w:tc>
        <w:tc>
          <w:tcPr>
            <w:tcW w:w="387" w:type="pct"/>
            <w:tcBorders>
              <w:top w:val="single" w:sz="8" w:space="0" w:color="auto"/>
              <w:left w:val="single" w:sz="8" w:space="0" w:color="auto"/>
              <w:bottom w:val="single" w:sz="8" w:space="0" w:color="auto"/>
              <w:right w:val="single" w:sz="8" w:space="0" w:color="auto"/>
            </w:tcBorders>
            <w:vAlign w:val="center"/>
          </w:tcPr>
          <w:p w14:paraId="77E993CA"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b/>
                <w:bCs/>
                <w:sz w:val="20"/>
                <w:szCs w:val="20"/>
              </w:rPr>
              <w:t>否</w:t>
            </w:r>
          </w:p>
        </w:tc>
        <w:tc>
          <w:tcPr>
            <w:tcW w:w="387" w:type="pct"/>
            <w:tcBorders>
              <w:top w:val="single" w:sz="8" w:space="0" w:color="auto"/>
              <w:left w:val="single" w:sz="8" w:space="0" w:color="auto"/>
              <w:bottom w:val="single" w:sz="8" w:space="0" w:color="auto"/>
              <w:right w:val="single" w:sz="8" w:space="0" w:color="auto"/>
            </w:tcBorders>
            <w:vAlign w:val="center"/>
          </w:tcPr>
          <w:p w14:paraId="56D7A385"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b/>
                <w:bCs/>
                <w:sz w:val="20"/>
                <w:szCs w:val="20"/>
              </w:rPr>
              <w:t>是</w:t>
            </w:r>
          </w:p>
        </w:tc>
      </w:tr>
      <w:tr w:rsidR="00647D45" w14:paraId="58DFD2B5" w14:textId="77777777">
        <w:trPr>
          <w:trHeight w:val="420"/>
          <w:jc w:val="center"/>
        </w:trPr>
        <w:tc>
          <w:tcPr>
            <w:tcW w:w="445" w:type="pct"/>
            <w:tcBorders>
              <w:top w:val="single" w:sz="8" w:space="0" w:color="auto"/>
              <w:left w:val="single" w:sz="8" w:space="0" w:color="auto"/>
              <w:bottom w:val="single" w:sz="8" w:space="0" w:color="auto"/>
              <w:right w:val="single" w:sz="8" w:space="0" w:color="auto"/>
            </w:tcBorders>
            <w:vAlign w:val="center"/>
          </w:tcPr>
          <w:p w14:paraId="523D7F9E"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b/>
                <w:bCs/>
                <w:sz w:val="20"/>
                <w:szCs w:val="20"/>
              </w:rPr>
              <w:t>3.6</w:t>
            </w:r>
          </w:p>
        </w:tc>
        <w:tc>
          <w:tcPr>
            <w:tcW w:w="754"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1C55B5C7" w14:textId="77777777" w:rsidR="00647D45" w:rsidRDefault="00000000">
            <w:pPr>
              <w:widowControl/>
              <w:snapToGrid w:val="0"/>
              <w:jc w:val="center"/>
              <w:rPr>
                <w:rFonts w:ascii="宋体" w:hAnsi="宋体" w:cs="宋体" w:hint="eastAsia"/>
                <w:sz w:val="20"/>
                <w:szCs w:val="20"/>
              </w:rPr>
            </w:pPr>
            <w:r>
              <w:rPr>
                <w:rFonts w:ascii="宋体" w:hAnsi="宋体" w:cs="宋体" w:hint="eastAsia"/>
                <w:sz w:val="20"/>
                <w:szCs w:val="20"/>
              </w:rPr>
              <w:t>水电及零星维修工</w:t>
            </w:r>
          </w:p>
        </w:tc>
        <w:tc>
          <w:tcPr>
            <w:tcW w:w="380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1F2B63EB" w14:textId="77777777" w:rsidR="00647D45" w:rsidRDefault="00000000">
            <w:pPr>
              <w:widowControl/>
              <w:snapToGrid w:val="0"/>
              <w:jc w:val="left"/>
              <w:rPr>
                <w:rFonts w:ascii="宋体" w:hAnsi="宋体" w:cs="宋体" w:hint="eastAsia"/>
                <w:sz w:val="20"/>
                <w:szCs w:val="20"/>
              </w:rPr>
            </w:pPr>
            <w:r>
              <w:rPr>
                <w:rFonts w:ascii="宋体" w:hAnsi="宋体" w:cs="宋体" w:hint="eastAsia"/>
                <w:sz w:val="20"/>
                <w:szCs w:val="20"/>
              </w:rPr>
              <w:t>拟派本项目水电及零星维修工,本项最高得3分。</w:t>
            </w:r>
          </w:p>
          <w:p w14:paraId="5EA4F2EE" w14:textId="77777777" w:rsidR="00647D45" w:rsidRDefault="00000000">
            <w:pPr>
              <w:widowControl/>
              <w:snapToGrid w:val="0"/>
              <w:jc w:val="left"/>
              <w:rPr>
                <w:rFonts w:ascii="宋体" w:hAnsi="宋体" w:cs="宋体" w:hint="eastAsia"/>
                <w:sz w:val="20"/>
                <w:szCs w:val="20"/>
              </w:rPr>
            </w:pPr>
            <w:r>
              <w:rPr>
                <w:rFonts w:ascii="宋体" w:hAnsi="宋体" w:cs="宋体" w:hint="eastAsia"/>
                <w:sz w:val="20"/>
                <w:szCs w:val="20"/>
              </w:rPr>
              <w:t>1. 具有大专及以上学历的得1分；</w:t>
            </w:r>
          </w:p>
          <w:p w14:paraId="79087604" w14:textId="77777777" w:rsidR="00647D45" w:rsidRDefault="00000000">
            <w:pPr>
              <w:widowControl/>
              <w:snapToGrid w:val="0"/>
              <w:jc w:val="left"/>
              <w:rPr>
                <w:rFonts w:ascii="宋体" w:hAnsi="宋体" w:cs="宋体" w:hint="eastAsia"/>
                <w:sz w:val="20"/>
                <w:szCs w:val="20"/>
              </w:rPr>
            </w:pPr>
            <w:r>
              <w:rPr>
                <w:rFonts w:ascii="宋体" w:hAnsi="宋体" w:cs="宋体" w:hint="eastAsia"/>
                <w:sz w:val="20"/>
                <w:szCs w:val="20"/>
              </w:rPr>
              <w:t>2. 具有应急管理部门颁发的应急</w:t>
            </w:r>
            <w:proofErr w:type="gramStart"/>
            <w:r>
              <w:rPr>
                <w:rFonts w:ascii="宋体" w:hAnsi="宋体" w:cs="宋体" w:hint="eastAsia"/>
                <w:sz w:val="20"/>
                <w:szCs w:val="20"/>
              </w:rPr>
              <w:t>救援员</w:t>
            </w:r>
            <w:proofErr w:type="gramEnd"/>
            <w:r>
              <w:rPr>
                <w:rFonts w:ascii="宋体" w:hAnsi="宋体" w:cs="宋体" w:hint="eastAsia"/>
                <w:sz w:val="20"/>
                <w:szCs w:val="20"/>
              </w:rPr>
              <w:t>证书的得1分。</w:t>
            </w:r>
          </w:p>
          <w:p w14:paraId="54A46453" w14:textId="77777777" w:rsidR="00647D45" w:rsidRDefault="00000000">
            <w:pPr>
              <w:widowControl/>
              <w:snapToGrid w:val="0"/>
              <w:jc w:val="left"/>
              <w:rPr>
                <w:rFonts w:ascii="宋体" w:hAnsi="宋体" w:cs="宋体" w:hint="eastAsia"/>
                <w:sz w:val="20"/>
                <w:szCs w:val="20"/>
              </w:rPr>
            </w:pPr>
            <w:r>
              <w:rPr>
                <w:rFonts w:ascii="宋体" w:hAnsi="宋体" w:cs="宋体" w:hint="eastAsia"/>
                <w:sz w:val="20"/>
                <w:szCs w:val="20"/>
              </w:rPr>
              <w:t>3. 具有高空作业证及相应保险的得1分。</w:t>
            </w:r>
          </w:p>
          <w:p w14:paraId="41A99B25" w14:textId="77777777" w:rsidR="00647D45" w:rsidRDefault="00000000">
            <w:pPr>
              <w:widowControl/>
              <w:snapToGrid w:val="0"/>
              <w:jc w:val="left"/>
              <w:rPr>
                <w:rFonts w:ascii="宋体" w:hAnsi="宋体" w:cs="宋体" w:hint="eastAsia"/>
                <w:sz w:val="20"/>
                <w:szCs w:val="20"/>
              </w:rPr>
            </w:pPr>
            <w:r>
              <w:rPr>
                <w:rFonts w:ascii="宋体" w:hAnsi="宋体" w:cs="宋体" w:hint="eastAsia"/>
                <w:sz w:val="20"/>
                <w:szCs w:val="20"/>
              </w:rPr>
              <w:t>响应文件中需提供相关证书及投标截止日前</w:t>
            </w:r>
            <w:r>
              <w:rPr>
                <w:rFonts w:ascii="宋体" w:hAnsi="宋体" w:cs="宋体" w:hint="eastAsia"/>
                <w:sz w:val="20"/>
                <w:szCs w:val="20"/>
              </w:rPr>
              <w:lastRenderedPageBreak/>
              <w:t>投标人为其缴纳的近三个月任意一个月的社保缴纳证明材料扫描件加盖公章。未提供或提供不全的不得分。</w:t>
            </w:r>
          </w:p>
        </w:tc>
        <w:tc>
          <w:tcPr>
            <w:tcW w:w="420"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22B1AFDD"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b/>
                <w:bCs/>
                <w:sz w:val="20"/>
                <w:szCs w:val="20"/>
              </w:rPr>
              <w:lastRenderedPageBreak/>
              <w:t>0</w:t>
            </w:r>
          </w:p>
        </w:tc>
        <w:tc>
          <w:tcPr>
            <w:tcW w:w="323" w:type="pct"/>
            <w:tcBorders>
              <w:top w:val="single" w:sz="8" w:space="0" w:color="auto"/>
              <w:left w:val="single" w:sz="8" w:space="0" w:color="auto"/>
              <w:bottom w:val="single" w:sz="8" w:space="0" w:color="auto"/>
              <w:right w:val="single" w:sz="8" w:space="0" w:color="auto"/>
            </w:tcBorders>
            <w:vAlign w:val="center"/>
          </w:tcPr>
          <w:p w14:paraId="15B46776"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b/>
                <w:bCs/>
                <w:sz w:val="20"/>
                <w:szCs w:val="20"/>
              </w:rPr>
              <w:t>3</w:t>
            </w:r>
          </w:p>
        </w:tc>
        <w:tc>
          <w:tcPr>
            <w:tcW w:w="387" w:type="pct"/>
            <w:tcBorders>
              <w:top w:val="single" w:sz="8" w:space="0" w:color="auto"/>
              <w:left w:val="single" w:sz="8" w:space="0" w:color="auto"/>
              <w:bottom w:val="single" w:sz="8" w:space="0" w:color="auto"/>
              <w:right w:val="single" w:sz="8" w:space="0" w:color="auto"/>
            </w:tcBorders>
            <w:vAlign w:val="center"/>
          </w:tcPr>
          <w:p w14:paraId="44F1D9DB"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b/>
                <w:bCs/>
                <w:sz w:val="20"/>
                <w:szCs w:val="20"/>
              </w:rPr>
              <w:t>否</w:t>
            </w:r>
          </w:p>
        </w:tc>
        <w:tc>
          <w:tcPr>
            <w:tcW w:w="387" w:type="pct"/>
            <w:tcBorders>
              <w:top w:val="single" w:sz="8" w:space="0" w:color="auto"/>
              <w:left w:val="single" w:sz="8" w:space="0" w:color="auto"/>
              <w:bottom w:val="single" w:sz="8" w:space="0" w:color="auto"/>
              <w:right w:val="single" w:sz="8" w:space="0" w:color="auto"/>
            </w:tcBorders>
            <w:vAlign w:val="center"/>
          </w:tcPr>
          <w:p w14:paraId="0D3F850C"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b/>
                <w:bCs/>
                <w:sz w:val="20"/>
                <w:szCs w:val="20"/>
              </w:rPr>
              <w:t>是</w:t>
            </w:r>
          </w:p>
        </w:tc>
      </w:tr>
      <w:tr w:rsidR="00647D45" w14:paraId="3ADBA542" w14:textId="77777777">
        <w:trPr>
          <w:trHeight w:val="420"/>
          <w:jc w:val="center"/>
        </w:trPr>
        <w:tc>
          <w:tcPr>
            <w:tcW w:w="445" w:type="pct"/>
            <w:tcBorders>
              <w:top w:val="single" w:sz="8" w:space="0" w:color="auto"/>
              <w:left w:val="single" w:sz="8" w:space="0" w:color="auto"/>
              <w:bottom w:val="single" w:sz="8" w:space="0" w:color="auto"/>
              <w:right w:val="single" w:sz="8" w:space="0" w:color="auto"/>
            </w:tcBorders>
            <w:vAlign w:val="center"/>
          </w:tcPr>
          <w:p w14:paraId="1DA3502F"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b/>
                <w:bCs/>
                <w:sz w:val="20"/>
                <w:szCs w:val="20"/>
              </w:rPr>
              <w:t>3.7</w:t>
            </w:r>
          </w:p>
        </w:tc>
        <w:tc>
          <w:tcPr>
            <w:tcW w:w="754"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1D47DA2B" w14:textId="77777777" w:rsidR="00647D45" w:rsidRDefault="00000000">
            <w:pPr>
              <w:widowControl/>
              <w:snapToGrid w:val="0"/>
              <w:jc w:val="center"/>
              <w:rPr>
                <w:rFonts w:ascii="宋体" w:hAnsi="宋体" w:cs="宋体" w:hint="eastAsia"/>
                <w:color w:val="000000"/>
              </w:rPr>
            </w:pPr>
            <w:r>
              <w:rPr>
                <w:rFonts w:ascii="宋体" w:hAnsi="宋体" w:cs="宋体" w:hint="eastAsia"/>
                <w:color w:val="000000"/>
              </w:rPr>
              <w:t>保洁</w:t>
            </w:r>
          </w:p>
        </w:tc>
        <w:tc>
          <w:tcPr>
            <w:tcW w:w="2257"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688954D9" w14:textId="77777777" w:rsidR="00647D45" w:rsidRDefault="00000000">
            <w:pPr>
              <w:widowControl/>
              <w:snapToGrid w:val="0"/>
              <w:jc w:val="left"/>
              <w:rPr>
                <w:rFonts w:ascii="宋体" w:hAnsi="宋体" w:cs="宋体" w:hint="eastAsia"/>
                <w:sz w:val="20"/>
                <w:szCs w:val="20"/>
              </w:rPr>
            </w:pPr>
            <w:r>
              <w:rPr>
                <w:rFonts w:ascii="宋体" w:hAnsi="宋体" w:cs="宋体" w:hint="eastAsia"/>
                <w:sz w:val="20"/>
                <w:szCs w:val="20"/>
              </w:rPr>
              <w:t>拟派本项目保洁人员中，至少1人具备《有害生物防制员》证书，得2分。</w:t>
            </w:r>
          </w:p>
          <w:p w14:paraId="7788EFA1" w14:textId="77777777" w:rsidR="00647D45" w:rsidRDefault="00000000">
            <w:pPr>
              <w:widowControl/>
              <w:snapToGrid w:val="0"/>
              <w:jc w:val="left"/>
              <w:rPr>
                <w:rFonts w:ascii="宋体" w:hAnsi="宋体" w:cs="宋体" w:hint="eastAsia"/>
                <w:b/>
                <w:bCs/>
                <w:sz w:val="20"/>
                <w:szCs w:val="20"/>
              </w:rPr>
            </w:pPr>
            <w:r>
              <w:rPr>
                <w:rFonts w:ascii="宋体" w:hAnsi="宋体" w:cs="宋体" w:hint="eastAsia"/>
                <w:sz w:val="20"/>
                <w:szCs w:val="20"/>
              </w:rPr>
              <w:t>响应文件中需提供相关证书及投标截止日前投标人为其缴纳的近三个月任意一个月的社保缴纳证明材料扫描件加盖公章。未提供或提供不全的不得分。</w:t>
            </w:r>
          </w:p>
        </w:tc>
        <w:tc>
          <w:tcPr>
            <w:tcW w:w="420"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5B5DFBC8"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b/>
                <w:bCs/>
                <w:sz w:val="20"/>
                <w:szCs w:val="20"/>
              </w:rPr>
              <w:t>0</w:t>
            </w:r>
          </w:p>
        </w:tc>
        <w:tc>
          <w:tcPr>
            <w:tcW w:w="323" w:type="pct"/>
            <w:tcBorders>
              <w:top w:val="single" w:sz="8" w:space="0" w:color="auto"/>
              <w:left w:val="single" w:sz="8" w:space="0" w:color="auto"/>
              <w:bottom w:val="single" w:sz="8" w:space="0" w:color="auto"/>
              <w:right w:val="single" w:sz="8" w:space="0" w:color="auto"/>
            </w:tcBorders>
            <w:vAlign w:val="center"/>
          </w:tcPr>
          <w:p w14:paraId="3F911115"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b/>
                <w:bCs/>
                <w:sz w:val="20"/>
                <w:szCs w:val="20"/>
              </w:rPr>
              <w:t>2</w:t>
            </w:r>
          </w:p>
        </w:tc>
        <w:tc>
          <w:tcPr>
            <w:tcW w:w="387" w:type="pct"/>
            <w:tcBorders>
              <w:top w:val="single" w:sz="8" w:space="0" w:color="auto"/>
              <w:left w:val="single" w:sz="8" w:space="0" w:color="auto"/>
              <w:bottom w:val="single" w:sz="8" w:space="0" w:color="auto"/>
              <w:right w:val="single" w:sz="8" w:space="0" w:color="auto"/>
            </w:tcBorders>
            <w:vAlign w:val="center"/>
          </w:tcPr>
          <w:p w14:paraId="3B491BE9"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b/>
                <w:bCs/>
                <w:sz w:val="20"/>
                <w:szCs w:val="20"/>
              </w:rPr>
              <w:t>否</w:t>
            </w:r>
          </w:p>
        </w:tc>
        <w:tc>
          <w:tcPr>
            <w:tcW w:w="387" w:type="pct"/>
            <w:tcBorders>
              <w:top w:val="single" w:sz="8" w:space="0" w:color="auto"/>
              <w:left w:val="single" w:sz="8" w:space="0" w:color="auto"/>
              <w:bottom w:val="single" w:sz="8" w:space="0" w:color="auto"/>
              <w:right w:val="single" w:sz="8" w:space="0" w:color="auto"/>
            </w:tcBorders>
            <w:vAlign w:val="center"/>
          </w:tcPr>
          <w:p w14:paraId="7EC085D8"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b/>
                <w:bCs/>
                <w:sz w:val="20"/>
                <w:szCs w:val="20"/>
              </w:rPr>
              <w:t>是</w:t>
            </w:r>
          </w:p>
        </w:tc>
      </w:tr>
      <w:tr w:rsidR="00647D45" w14:paraId="0855E904" w14:textId="77777777">
        <w:trPr>
          <w:trHeight w:val="420"/>
          <w:jc w:val="center"/>
        </w:trPr>
        <w:tc>
          <w:tcPr>
            <w:tcW w:w="445" w:type="pct"/>
            <w:tcBorders>
              <w:top w:val="single" w:sz="8" w:space="0" w:color="auto"/>
              <w:left w:val="single" w:sz="8" w:space="0" w:color="auto"/>
              <w:bottom w:val="single" w:sz="8" w:space="0" w:color="auto"/>
              <w:right w:val="single" w:sz="8" w:space="0" w:color="auto"/>
            </w:tcBorders>
            <w:vAlign w:val="center"/>
          </w:tcPr>
          <w:p w14:paraId="175F9D23"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b/>
                <w:bCs/>
                <w:sz w:val="20"/>
                <w:szCs w:val="20"/>
              </w:rPr>
              <w:t>3.8</w:t>
            </w:r>
          </w:p>
        </w:tc>
        <w:tc>
          <w:tcPr>
            <w:tcW w:w="754"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4A1BF81E" w14:textId="77777777" w:rsidR="00647D45" w:rsidRDefault="00000000">
            <w:pPr>
              <w:widowControl/>
              <w:snapToGrid w:val="0"/>
              <w:jc w:val="center"/>
              <w:rPr>
                <w:rFonts w:ascii="宋体" w:hAnsi="宋体" w:cs="宋体" w:hint="eastAsia"/>
                <w:sz w:val="20"/>
                <w:szCs w:val="20"/>
              </w:rPr>
            </w:pPr>
            <w:r>
              <w:rPr>
                <w:rFonts w:ascii="宋体" w:hAnsi="宋体" w:cs="宋体" w:hint="eastAsia"/>
                <w:color w:val="000000"/>
              </w:rPr>
              <w:t>管理软件</w:t>
            </w:r>
          </w:p>
        </w:tc>
        <w:tc>
          <w:tcPr>
            <w:tcW w:w="2257"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2E0A7DC7" w14:textId="77777777" w:rsidR="00647D45" w:rsidRDefault="00000000">
            <w:pPr>
              <w:widowControl/>
              <w:jc w:val="left"/>
              <w:rPr>
                <w:rFonts w:ascii="宋体" w:hAnsi="宋体" w:cs="宋体" w:hint="eastAsia"/>
                <w:color w:val="000000"/>
              </w:rPr>
            </w:pPr>
            <w:r>
              <w:rPr>
                <w:rFonts w:ascii="宋体" w:hAnsi="宋体" w:cs="宋体" w:hint="eastAsia"/>
                <w:color w:val="000000"/>
              </w:rPr>
              <w:t>投标人在项目中投入物业服务管理软件系统（投标人自主开发和向第三方购买均可），系统须具备保洁服务管理功能和物业维修管理功能，</w:t>
            </w:r>
            <w:proofErr w:type="gramStart"/>
            <w:r>
              <w:rPr>
                <w:rFonts w:ascii="宋体" w:hAnsi="宋体" w:cs="宋体" w:hint="eastAsia"/>
                <w:color w:val="000000"/>
              </w:rPr>
              <w:t>每具备</w:t>
            </w:r>
            <w:proofErr w:type="gramEnd"/>
            <w:r>
              <w:rPr>
                <w:rFonts w:ascii="宋体" w:hAnsi="宋体" w:cs="宋体" w:hint="eastAsia"/>
                <w:color w:val="000000"/>
              </w:rPr>
              <w:t>一项功能得1分，最高得2分；</w:t>
            </w:r>
          </w:p>
          <w:p w14:paraId="6387FDD4" w14:textId="77777777" w:rsidR="00647D45" w:rsidRDefault="00000000">
            <w:pPr>
              <w:widowControl/>
              <w:snapToGrid w:val="0"/>
              <w:jc w:val="left"/>
              <w:rPr>
                <w:rFonts w:ascii="宋体" w:hAnsi="宋体" w:cs="宋体" w:hint="eastAsia"/>
                <w:color w:val="000000"/>
              </w:rPr>
            </w:pPr>
            <w:r>
              <w:rPr>
                <w:rFonts w:ascii="宋体" w:hAnsi="宋体" w:cs="宋体" w:hint="eastAsia"/>
                <w:color w:val="000000"/>
              </w:rPr>
              <w:t>注：未按要求提供证明的不得分。</w:t>
            </w:r>
          </w:p>
          <w:p w14:paraId="7321933E" w14:textId="77777777" w:rsidR="00647D45" w:rsidRDefault="00000000">
            <w:pPr>
              <w:widowControl/>
              <w:snapToGrid w:val="0"/>
              <w:jc w:val="left"/>
              <w:rPr>
                <w:rFonts w:ascii="宋体" w:hAnsi="宋体" w:cs="宋体" w:hint="eastAsia"/>
                <w:b/>
                <w:bCs/>
                <w:sz w:val="20"/>
                <w:szCs w:val="20"/>
              </w:rPr>
            </w:pPr>
            <w:proofErr w:type="gramStart"/>
            <w:r>
              <w:rPr>
                <w:rFonts w:ascii="宋体" w:hAnsi="宋体" w:cs="宋体" w:hint="eastAsia"/>
                <w:color w:val="000000"/>
              </w:rPr>
              <w:t>供软件</w:t>
            </w:r>
            <w:proofErr w:type="gramEnd"/>
            <w:r>
              <w:rPr>
                <w:rFonts w:ascii="宋体" w:hAnsi="宋体" w:cs="宋体" w:hint="eastAsia"/>
                <w:color w:val="000000"/>
              </w:rPr>
              <w:t>著作权证书或购买发票扫描件，提供功能截图加盖公章</w:t>
            </w:r>
          </w:p>
        </w:tc>
        <w:tc>
          <w:tcPr>
            <w:tcW w:w="420"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6A1A9A92"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b/>
                <w:bCs/>
                <w:sz w:val="20"/>
                <w:szCs w:val="20"/>
              </w:rPr>
              <w:t>0</w:t>
            </w:r>
          </w:p>
        </w:tc>
        <w:tc>
          <w:tcPr>
            <w:tcW w:w="323" w:type="pct"/>
            <w:tcBorders>
              <w:top w:val="single" w:sz="8" w:space="0" w:color="auto"/>
              <w:left w:val="single" w:sz="8" w:space="0" w:color="auto"/>
              <w:bottom w:val="single" w:sz="8" w:space="0" w:color="auto"/>
              <w:right w:val="single" w:sz="8" w:space="0" w:color="auto"/>
            </w:tcBorders>
            <w:vAlign w:val="center"/>
          </w:tcPr>
          <w:p w14:paraId="19A8C65B"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b/>
                <w:bCs/>
                <w:sz w:val="20"/>
                <w:szCs w:val="20"/>
              </w:rPr>
              <w:t>2</w:t>
            </w:r>
          </w:p>
        </w:tc>
        <w:tc>
          <w:tcPr>
            <w:tcW w:w="387" w:type="pct"/>
            <w:tcBorders>
              <w:top w:val="single" w:sz="8" w:space="0" w:color="auto"/>
              <w:left w:val="single" w:sz="8" w:space="0" w:color="auto"/>
              <w:bottom w:val="single" w:sz="8" w:space="0" w:color="auto"/>
              <w:right w:val="single" w:sz="8" w:space="0" w:color="auto"/>
            </w:tcBorders>
            <w:vAlign w:val="center"/>
          </w:tcPr>
          <w:p w14:paraId="7ACE5970"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b/>
                <w:bCs/>
                <w:sz w:val="20"/>
                <w:szCs w:val="20"/>
              </w:rPr>
              <w:t>否</w:t>
            </w:r>
          </w:p>
        </w:tc>
        <w:tc>
          <w:tcPr>
            <w:tcW w:w="387" w:type="pct"/>
            <w:tcBorders>
              <w:top w:val="single" w:sz="8" w:space="0" w:color="auto"/>
              <w:left w:val="single" w:sz="8" w:space="0" w:color="auto"/>
              <w:bottom w:val="single" w:sz="8" w:space="0" w:color="auto"/>
              <w:right w:val="single" w:sz="8" w:space="0" w:color="auto"/>
            </w:tcBorders>
            <w:vAlign w:val="center"/>
          </w:tcPr>
          <w:p w14:paraId="594A095C" w14:textId="77777777" w:rsidR="00647D45" w:rsidRDefault="00000000">
            <w:pPr>
              <w:widowControl/>
              <w:snapToGrid w:val="0"/>
              <w:jc w:val="center"/>
              <w:rPr>
                <w:rFonts w:ascii="宋体" w:hAnsi="宋体" w:cs="宋体" w:hint="eastAsia"/>
                <w:b/>
                <w:bCs/>
                <w:sz w:val="20"/>
                <w:szCs w:val="20"/>
              </w:rPr>
            </w:pPr>
            <w:r>
              <w:rPr>
                <w:rFonts w:ascii="宋体" w:hAnsi="宋体" w:cs="宋体" w:hint="eastAsia"/>
                <w:b/>
                <w:bCs/>
                <w:sz w:val="20"/>
                <w:szCs w:val="20"/>
              </w:rPr>
              <w:t>是</w:t>
            </w:r>
          </w:p>
        </w:tc>
      </w:tr>
    </w:tbl>
    <w:p w14:paraId="3D4B52FC" w14:textId="77777777" w:rsidR="00647D45" w:rsidRDefault="00647D45">
      <w:pPr>
        <w:pStyle w:val="afff4"/>
        <w:spacing w:line="0" w:lineRule="atLeast"/>
        <w:ind w:firstLine="482"/>
        <w:rPr>
          <w:rFonts w:ascii="宋体" w:hAnsi="宋体" w:hint="eastAsia"/>
          <w:b/>
        </w:rPr>
      </w:pPr>
    </w:p>
    <w:p w14:paraId="69BF0F88" w14:textId="77777777" w:rsidR="00647D45" w:rsidRDefault="00647D45">
      <w:pPr>
        <w:pStyle w:val="afff4"/>
        <w:spacing w:line="0" w:lineRule="atLeast"/>
        <w:ind w:firstLine="482"/>
        <w:rPr>
          <w:rFonts w:ascii="宋体" w:hAnsi="宋体" w:hint="eastAsia"/>
          <w:b/>
        </w:rPr>
      </w:pPr>
    </w:p>
    <w:p w14:paraId="2D5C1D67" w14:textId="77777777" w:rsidR="00647D45" w:rsidRDefault="00647D45">
      <w:pPr>
        <w:pStyle w:val="afff4"/>
        <w:spacing w:line="0" w:lineRule="atLeast"/>
        <w:ind w:firstLine="482"/>
        <w:rPr>
          <w:rFonts w:ascii="宋体" w:hAnsi="宋体" w:hint="eastAsia"/>
          <w:b/>
        </w:rPr>
      </w:pPr>
    </w:p>
    <w:p w14:paraId="6DF7F490" w14:textId="77777777" w:rsidR="00647D45" w:rsidRDefault="00647D45">
      <w:pPr>
        <w:pStyle w:val="afff4"/>
        <w:spacing w:line="0" w:lineRule="atLeast"/>
        <w:ind w:firstLine="482"/>
        <w:rPr>
          <w:rFonts w:ascii="宋体" w:hAnsi="宋体" w:hint="eastAsia"/>
          <w:b/>
        </w:rPr>
      </w:pPr>
    </w:p>
    <w:p w14:paraId="19EDC654" w14:textId="77777777" w:rsidR="00647D45" w:rsidRDefault="00647D45">
      <w:pPr>
        <w:pStyle w:val="afff4"/>
        <w:spacing w:line="0" w:lineRule="atLeast"/>
        <w:ind w:firstLine="482"/>
        <w:rPr>
          <w:rFonts w:ascii="宋体" w:hAnsi="宋体" w:hint="eastAsia"/>
          <w:b/>
        </w:rPr>
      </w:pPr>
    </w:p>
    <w:p w14:paraId="541148B7" w14:textId="77777777" w:rsidR="00647D45" w:rsidRDefault="00647D45">
      <w:pPr>
        <w:pStyle w:val="afff4"/>
        <w:spacing w:line="0" w:lineRule="atLeast"/>
        <w:ind w:firstLine="482"/>
        <w:rPr>
          <w:rFonts w:ascii="宋体" w:hAnsi="宋体" w:hint="eastAsia"/>
          <w:b/>
        </w:rPr>
      </w:pPr>
    </w:p>
    <w:p w14:paraId="6D7C411B" w14:textId="77777777" w:rsidR="00647D45" w:rsidRDefault="00647D45">
      <w:pPr>
        <w:pStyle w:val="afff4"/>
        <w:spacing w:line="0" w:lineRule="atLeast"/>
        <w:ind w:firstLine="482"/>
        <w:rPr>
          <w:rFonts w:ascii="宋体" w:hAnsi="宋体" w:hint="eastAsia"/>
          <w:b/>
        </w:rPr>
      </w:pPr>
    </w:p>
    <w:p w14:paraId="297E8AAB" w14:textId="77777777" w:rsidR="00647D45" w:rsidRDefault="00647D45">
      <w:pPr>
        <w:pStyle w:val="afff4"/>
        <w:spacing w:line="0" w:lineRule="atLeast"/>
        <w:ind w:firstLine="482"/>
        <w:rPr>
          <w:rFonts w:ascii="宋体" w:hAnsi="宋体" w:hint="eastAsia"/>
          <w:b/>
        </w:rPr>
      </w:pPr>
    </w:p>
    <w:p w14:paraId="22DFAF3E" w14:textId="77777777" w:rsidR="00647D45" w:rsidRDefault="00647D45">
      <w:pPr>
        <w:pStyle w:val="afff4"/>
        <w:spacing w:line="0" w:lineRule="atLeast"/>
        <w:ind w:firstLine="482"/>
        <w:rPr>
          <w:rFonts w:ascii="宋体" w:hAnsi="宋体" w:hint="eastAsia"/>
          <w:b/>
        </w:rPr>
      </w:pPr>
    </w:p>
    <w:p w14:paraId="4E29AC4F" w14:textId="77777777" w:rsidR="00647D45" w:rsidRDefault="00647D45">
      <w:pPr>
        <w:pStyle w:val="afff4"/>
        <w:spacing w:line="0" w:lineRule="atLeast"/>
        <w:ind w:firstLine="482"/>
        <w:rPr>
          <w:rFonts w:ascii="宋体" w:hAnsi="宋体" w:hint="eastAsia"/>
          <w:b/>
        </w:rPr>
      </w:pPr>
    </w:p>
    <w:p w14:paraId="12668D65" w14:textId="77777777" w:rsidR="00647D45" w:rsidRDefault="00647D45">
      <w:pPr>
        <w:pStyle w:val="afff4"/>
        <w:spacing w:line="0" w:lineRule="atLeast"/>
        <w:ind w:firstLine="482"/>
        <w:rPr>
          <w:rFonts w:ascii="宋体" w:hAnsi="宋体" w:hint="eastAsia"/>
          <w:b/>
        </w:rPr>
      </w:pPr>
    </w:p>
    <w:p w14:paraId="75014EB7" w14:textId="77777777" w:rsidR="00647D45" w:rsidRDefault="00647D45">
      <w:pPr>
        <w:pStyle w:val="afff4"/>
        <w:spacing w:line="0" w:lineRule="atLeast"/>
        <w:ind w:firstLine="482"/>
        <w:rPr>
          <w:rFonts w:ascii="宋体" w:hAnsi="宋体" w:hint="eastAsia"/>
          <w:b/>
        </w:rPr>
      </w:pPr>
    </w:p>
    <w:p w14:paraId="0027147E" w14:textId="77777777" w:rsidR="00647D45" w:rsidRDefault="00647D45">
      <w:pPr>
        <w:pStyle w:val="afff4"/>
        <w:spacing w:line="0" w:lineRule="atLeast"/>
        <w:ind w:firstLine="482"/>
        <w:rPr>
          <w:rFonts w:ascii="宋体" w:hAnsi="宋体" w:hint="eastAsia"/>
          <w:b/>
        </w:rPr>
      </w:pPr>
    </w:p>
    <w:p w14:paraId="0BE3899F" w14:textId="77777777" w:rsidR="00647D45" w:rsidRDefault="00647D45">
      <w:pPr>
        <w:pStyle w:val="afff4"/>
        <w:spacing w:line="0" w:lineRule="atLeast"/>
        <w:ind w:firstLine="482"/>
        <w:rPr>
          <w:rFonts w:ascii="宋体" w:hAnsi="宋体" w:hint="eastAsia"/>
          <w:b/>
        </w:rPr>
      </w:pPr>
    </w:p>
    <w:p w14:paraId="6F1070B9" w14:textId="77777777" w:rsidR="00647D45" w:rsidRDefault="00647D45">
      <w:pPr>
        <w:pStyle w:val="afff4"/>
        <w:spacing w:line="0" w:lineRule="atLeast"/>
        <w:ind w:firstLine="482"/>
        <w:rPr>
          <w:rFonts w:ascii="宋体" w:hAnsi="宋体" w:hint="eastAsia"/>
          <w:b/>
        </w:rPr>
      </w:pPr>
    </w:p>
    <w:p w14:paraId="680494C6" w14:textId="77777777" w:rsidR="00647D45" w:rsidRDefault="00647D45">
      <w:pPr>
        <w:pStyle w:val="afff4"/>
        <w:spacing w:line="0" w:lineRule="atLeast"/>
        <w:ind w:firstLine="482"/>
        <w:rPr>
          <w:rFonts w:ascii="宋体" w:hAnsi="宋体" w:hint="eastAsia"/>
          <w:b/>
        </w:rPr>
      </w:pPr>
    </w:p>
    <w:p w14:paraId="4405A76B" w14:textId="77777777" w:rsidR="00647D45" w:rsidRDefault="00647D45">
      <w:pPr>
        <w:pStyle w:val="afff4"/>
        <w:spacing w:line="0" w:lineRule="atLeast"/>
        <w:ind w:firstLine="482"/>
        <w:rPr>
          <w:rFonts w:ascii="宋体" w:hAnsi="宋体" w:hint="eastAsia"/>
          <w:b/>
        </w:rPr>
      </w:pPr>
    </w:p>
    <w:p w14:paraId="6A2A0517" w14:textId="77777777" w:rsidR="00647D45" w:rsidRDefault="00647D45">
      <w:pPr>
        <w:pStyle w:val="afff4"/>
        <w:spacing w:line="0" w:lineRule="atLeast"/>
        <w:ind w:firstLine="482"/>
        <w:rPr>
          <w:rFonts w:ascii="宋体" w:hAnsi="宋体" w:hint="eastAsia"/>
          <w:b/>
        </w:rPr>
      </w:pPr>
    </w:p>
    <w:p w14:paraId="7BDF0051" w14:textId="77777777" w:rsidR="00647D45" w:rsidRDefault="00647D45">
      <w:pPr>
        <w:pStyle w:val="afff4"/>
        <w:spacing w:line="0" w:lineRule="atLeast"/>
        <w:ind w:firstLine="482"/>
        <w:rPr>
          <w:rFonts w:ascii="宋体" w:hAnsi="宋体" w:hint="eastAsia"/>
          <w:b/>
        </w:rPr>
      </w:pPr>
    </w:p>
    <w:p w14:paraId="65A7A569" w14:textId="77777777" w:rsidR="00647D45" w:rsidRDefault="00647D45">
      <w:pPr>
        <w:pStyle w:val="afff4"/>
        <w:spacing w:line="0" w:lineRule="atLeast"/>
        <w:ind w:firstLine="482"/>
        <w:rPr>
          <w:rFonts w:ascii="宋体" w:hAnsi="宋体" w:hint="eastAsia"/>
          <w:b/>
        </w:rPr>
      </w:pPr>
    </w:p>
    <w:p w14:paraId="562E8A58" w14:textId="77777777" w:rsidR="00647D45" w:rsidRDefault="00000000">
      <w:pPr>
        <w:pStyle w:val="10"/>
        <w:rPr>
          <w:rFonts w:ascii="黑体" w:eastAsia="黑体"/>
          <w:bCs/>
          <w:sz w:val="44"/>
        </w:rPr>
      </w:pPr>
      <w:bookmarkStart w:id="203" w:name="_Toc19132"/>
      <w:r>
        <w:rPr>
          <w:rFonts w:ascii="黑体" w:eastAsia="黑体" w:hint="eastAsia"/>
          <w:bCs/>
          <w:sz w:val="44"/>
        </w:rPr>
        <w:lastRenderedPageBreak/>
        <w:t>第六章  投标</w:t>
      </w:r>
      <w:bookmarkEnd w:id="198"/>
      <w:bookmarkEnd w:id="199"/>
      <w:bookmarkEnd w:id="202"/>
      <w:r>
        <w:rPr>
          <w:rFonts w:ascii="黑体" w:eastAsia="黑体" w:hint="eastAsia"/>
          <w:bCs/>
          <w:sz w:val="44"/>
        </w:rPr>
        <w:t>文件格式</w:t>
      </w:r>
      <w:bookmarkEnd w:id="203"/>
      <w:r>
        <w:rPr>
          <w:rFonts w:ascii="黑体" w:eastAsia="黑体" w:hint="eastAsia"/>
          <w:bCs/>
          <w:sz w:val="44"/>
        </w:rPr>
        <w:t xml:space="preserve"> </w:t>
      </w:r>
    </w:p>
    <w:p w14:paraId="527E2823" w14:textId="77777777" w:rsidR="00647D45" w:rsidRDefault="00647D45">
      <w:pPr>
        <w:jc w:val="center"/>
        <w:rPr>
          <w:rFonts w:ascii="宋体" w:hAnsi="宋体" w:hint="eastAsia"/>
          <w:b/>
          <w:sz w:val="72"/>
        </w:rPr>
      </w:pPr>
      <w:bookmarkStart w:id="204" w:name="_Hlt26671244"/>
      <w:bookmarkStart w:id="205" w:name="_Hlt26955039"/>
      <w:bookmarkStart w:id="206" w:name="_Toc26554094"/>
      <w:bookmarkStart w:id="207" w:name="_Toc120614282"/>
      <w:bookmarkStart w:id="208" w:name="_Toc49090576"/>
      <w:bookmarkEnd w:id="204"/>
      <w:bookmarkEnd w:id="205"/>
    </w:p>
    <w:p w14:paraId="4CD69C35" w14:textId="77777777" w:rsidR="00647D45" w:rsidRDefault="00000000">
      <w:pPr>
        <w:jc w:val="center"/>
        <w:rPr>
          <w:rFonts w:ascii="宋体" w:hAnsi="宋体" w:hint="eastAsia"/>
          <w:b/>
          <w:sz w:val="72"/>
        </w:rPr>
      </w:pPr>
      <w:r>
        <w:rPr>
          <w:rFonts w:ascii="宋体" w:hAnsi="宋体" w:hint="eastAsia"/>
          <w:b/>
          <w:sz w:val="72"/>
        </w:rPr>
        <w:t>投  标  文  件</w:t>
      </w:r>
    </w:p>
    <w:p w14:paraId="603380C2" w14:textId="77777777" w:rsidR="00647D45" w:rsidRDefault="00647D45">
      <w:pPr>
        <w:jc w:val="center"/>
        <w:rPr>
          <w:rFonts w:ascii="宋体" w:hAnsi="宋体" w:hint="eastAsia"/>
          <w:b/>
          <w:sz w:val="72"/>
        </w:rPr>
      </w:pPr>
    </w:p>
    <w:p w14:paraId="32DF74B5" w14:textId="77777777" w:rsidR="00647D45" w:rsidRDefault="00647D45">
      <w:pPr>
        <w:jc w:val="center"/>
        <w:rPr>
          <w:rFonts w:ascii="宋体" w:hAnsi="宋体" w:hint="eastAsia"/>
          <w:b/>
          <w:sz w:val="72"/>
        </w:rPr>
      </w:pPr>
    </w:p>
    <w:p w14:paraId="418D229D" w14:textId="77777777" w:rsidR="00647D45" w:rsidRDefault="00647D45">
      <w:pPr>
        <w:jc w:val="center"/>
        <w:rPr>
          <w:rFonts w:ascii="宋体" w:hAnsi="宋体" w:hint="eastAsia"/>
          <w:b/>
          <w:sz w:val="36"/>
        </w:rPr>
      </w:pPr>
    </w:p>
    <w:p w14:paraId="5E75B939" w14:textId="77777777" w:rsidR="00647D45" w:rsidRDefault="00647D45">
      <w:pPr>
        <w:jc w:val="center"/>
        <w:rPr>
          <w:rFonts w:ascii="宋体" w:hAnsi="宋体" w:hint="eastAsia"/>
          <w:b/>
          <w:sz w:val="36"/>
        </w:rPr>
      </w:pPr>
    </w:p>
    <w:p w14:paraId="654FB7E4" w14:textId="77777777" w:rsidR="00647D45" w:rsidRDefault="00647D45">
      <w:pPr>
        <w:jc w:val="center"/>
        <w:rPr>
          <w:rFonts w:ascii="宋体" w:hAnsi="宋体" w:hint="eastAsia"/>
          <w:b/>
          <w:sz w:val="36"/>
        </w:rPr>
      </w:pPr>
    </w:p>
    <w:p w14:paraId="3E4E8D28" w14:textId="77777777" w:rsidR="00647D45" w:rsidRDefault="00000000">
      <w:pPr>
        <w:ind w:firstLine="1084"/>
        <w:rPr>
          <w:rFonts w:ascii="宋体" w:hAnsi="宋体" w:hint="eastAsia"/>
          <w:b/>
          <w:sz w:val="36"/>
        </w:rPr>
      </w:pPr>
      <w:r>
        <w:rPr>
          <w:rFonts w:ascii="宋体" w:hAnsi="宋体" w:hint="eastAsia"/>
          <w:b/>
          <w:sz w:val="36"/>
        </w:rPr>
        <w:t>项 目 名 称：</w:t>
      </w:r>
      <w:r>
        <w:rPr>
          <w:rFonts w:ascii="宋体" w:hAnsi="宋体" w:hint="eastAsia"/>
          <w:b/>
          <w:sz w:val="36"/>
          <w:u w:val="single"/>
        </w:rPr>
        <w:t xml:space="preserve">               </w:t>
      </w:r>
    </w:p>
    <w:p w14:paraId="6689FD83" w14:textId="77777777" w:rsidR="00647D45" w:rsidRDefault="00000000">
      <w:pPr>
        <w:ind w:firstLine="1084"/>
        <w:rPr>
          <w:rFonts w:ascii="宋体" w:hAnsi="宋体" w:hint="eastAsia"/>
          <w:b/>
          <w:sz w:val="36"/>
          <w:u w:val="single"/>
        </w:rPr>
      </w:pPr>
      <w:r>
        <w:rPr>
          <w:rFonts w:ascii="宋体" w:hAnsi="宋体" w:hint="eastAsia"/>
          <w:b/>
          <w:sz w:val="36"/>
        </w:rPr>
        <w:t>项 目 编 号：</w:t>
      </w:r>
      <w:r>
        <w:rPr>
          <w:rFonts w:ascii="宋体" w:hAnsi="宋体" w:hint="eastAsia"/>
          <w:b/>
          <w:sz w:val="36"/>
          <w:u w:val="single"/>
        </w:rPr>
        <w:t xml:space="preserve">               </w:t>
      </w:r>
    </w:p>
    <w:p w14:paraId="56CF7D74" w14:textId="77777777" w:rsidR="00647D45" w:rsidRDefault="00000000">
      <w:pPr>
        <w:rPr>
          <w:rFonts w:ascii="宋体" w:hAnsi="宋体" w:hint="eastAsia"/>
          <w:b/>
          <w:sz w:val="36"/>
          <w:u w:val="single"/>
        </w:rPr>
      </w:pPr>
      <w:r>
        <w:rPr>
          <w:rFonts w:ascii="宋体" w:hAnsi="宋体" w:hint="eastAsia"/>
          <w:b/>
          <w:sz w:val="36"/>
        </w:rPr>
        <w:t xml:space="preserve">      投标人名称 ：</w:t>
      </w:r>
      <w:r>
        <w:rPr>
          <w:rFonts w:ascii="宋体" w:hAnsi="宋体" w:hint="eastAsia"/>
          <w:b/>
          <w:sz w:val="36"/>
          <w:u w:val="single"/>
        </w:rPr>
        <w:t>（加盖CA电子公章）</w:t>
      </w:r>
    </w:p>
    <w:p w14:paraId="710CB66F" w14:textId="77777777" w:rsidR="00647D45" w:rsidRDefault="00000000">
      <w:pPr>
        <w:rPr>
          <w:rFonts w:ascii="宋体" w:hAnsi="宋体" w:hint="eastAsia"/>
          <w:b/>
          <w:sz w:val="36"/>
          <w:u w:val="single"/>
        </w:rPr>
      </w:pPr>
      <w:r>
        <w:rPr>
          <w:rFonts w:ascii="宋体" w:hAnsi="宋体" w:hint="eastAsia"/>
          <w:b/>
          <w:sz w:val="36"/>
        </w:rPr>
        <w:t xml:space="preserve">      日      期 ：</w:t>
      </w:r>
      <w:r>
        <w:rPr>
          <w:rFonts w:ascii="宋体" w:hAnsi="宋体" w:hint="eastAsia"/>
          <w:b/>
          <w:sz w:val="36"/>
          <w:u w:val="single"/>
        </w:rPr>
        <w:t xml:space="preserve">               </w:t>
      </w:r>
    </w:p>
    <w:p w14:paraId="0FBFC4BA" w14:textId="77777777" w:rsidR="00647D45" w:rsidRDefault="00647D45">
      <w:pPr>
        <w:spacing w:line="440" w:lineRule="exact"/>
        <w:jc w:val="center"/>
        <w:rPr>
          <w:rFonts w:ascii="宋体" w:hAnsi="宋体" w:hint="eastAsia"/>
          <w:b/>
          <w:bCs/>
          <w:sz w:val="32"/>
          <w:szCs w:val="32"/>
        </w:rPr>
      </w:pPr>
    </w:p>
    <w:p w14:paraId="4AEAC58C" w14:textId="77777777" w:rsidR="00647D45" w:rsidRDefault="00647D45">
      <w:pPr>
        <w:spacing w:line="440" w:lineRule="exact"/>
        <w:rPr>
          <w:rFonts w:ascii="宋体" w:hAnsi="宋体" w:hint="eastAsia"/>
        </w:rPr>
      </w:pPr>
    </w:p>
    <w:p w14:paraId="2BA96B9F" w14:textId="77777777" w:rsidR="00647D45" w:rsidRDefault="00647D45">
      <w:pPr>
        <w:spacing w:line="440" w:lineRule="exact"/>
        <w:rPr>
          <w:rFonts w:ascii="宋体" w:hAnsi="宋体" w:hint="eastAsia"/>
        </w:rPr>
      </w:pPr>
    </w:p>
    <w:p w14:paraId="1D926B7C" w14:textId="77777777" w:rsidR="00647D45" w:rsidRDefault="00647D45">
      <w:pPr>
        <w:spacing w:line="440" w:lineRule="exact"/>
        <w:rPr>
          <w:rFonts w:ascii="宋体" w:hAnsi="宋体" w:hint="eastAsia"/>
        </w:rPr>
      </w:pPr>
    </w:p>
    <w:p w14:paraId="15323AC8" w14:textId="77777777" w:rsidR="00647D45" w:rsidRDefault="00647D45">
      <w:pPr>
        <w:spacing w:line="440" w:lineRule="exact"/>
        <w:rPr>
          <w:rFonts w:ascii="宋体" w:hAnsi="宋体" w:hint="eastAsia"/>
        </w:rPr>
      </w:pPr>
    </w:p>
    <w:p w14:paraId="4305D01D" w14:textId="77777777" w:rsidR="00647D45" w:rsidRDefault="00647D45">
      <w:pPr>
        <w:spacing w:line="440" w:lineRule="exact"/>
        <w:rPr>
          <w:rFonts w:ascii="宋体" w:hAnsi="宋体" w:hint="eastAsia"/>
        </w:rPr>
      </w:pPr>
    </w:p>
    <w:p w14:paraId="510DD0FC" w14:textId="77777777" w:rsidR="00647D45" w:rsidRDefault="00647D45">
      <w:pPr>
        <w:spacing w:line="440" w:lineRule="exact"/>
        <w:rPr>
          <w:rFonts w:ascii="宋体" w:hAnsi="宋体" w:hint="eastAsia"/>
        </w:rPr>
      </w:pPr>
    </w:p>
    <w:p w14:paraId="1A173555" w14:textId="77777777" w:rsidR="00647D45" w:rsidRDefault="00647D45">
      <w:pPr>
        <w:spacing w:line="440" w:lineRule="exact"/>
        <w:rPr>
          <w:rFonts w:ascii="宋体" w:hAnsi="宋体" w:hint="eastAsia"/>
        </w:rPr>
      </w:pPr>
    </w:p>
    <w:p w14:paraId="0765B2EF" w14:textId="77777777" w:rsidR="00647D45" w:rsidRDefault="00647D45">
      <w:pPr>
        <w:spacing w:line="440" w:lineRule="exact"/>
        <w:rPr>
          <w:rFonts w:ascii="宋体" w:hAnsi="宋体" w:hint="eastAsia"/>
        </w:rPr>
      </w:pPr>
    </w:p>
    <w:p w14:paraId="638E1F03" w14:textId="77777777" w:rsidR="00647D45" w:rsidRDefault="00647D45">
      <w:pPr>
        <w:spacing w:line="440" w:lineRule="exact"/>
        <w:rPr>
          <w:rFonts w:ascii="宋体" w:hAnsi="宋体" w:hint="eastAsia"/>
        </w:rPr>
      </w:pPr>
    </w:p>
    <w:p w14:paraId="5E48AC07" w14:textId="77777777" w:rsidR="00647D45" w:rsidRDefault="00647D45">
      <w:pPr>
        <w:spacing w:line="440" w:lineRule="exact"/>
        <w:rPr>
          <w:rFonts w:ascii="宋体" w:hAnsi="宋体" w:hint="eastAsia"/>
        </w:rPr>
      </w:pPr>
    </w:p>
    <w:p w14:paraId="24FC5EA3" w14:textId="77777777" w:rsidR="00647D45" w:rsidRDefault="00647D45">
      <w:pPr>
        <w:spacing w:line="440" w:lineRule="exact"/>
        <w:rPr>
          <w:rFonts w:ascii="宋体" w:hAnsi="宋体" w:hint="eastAsia"/>
        </w:rPr>
      </w:pPr>
    </w:p>
    <w:p w14:paraId="00C761BE" w14:textId="77777777" w:rsidR="00647D45" w:rsidRDefault="00000000">
      <w:pPr>
        <w:rPr>
          <w:rFonts w:ascii="宋体" w:hAnsi="宋体" w:hint="eastAsia"/>
          <w:b/>
          <w:bCs/>
          <w:sz w:val="32"/>
          <w:szCs w:val="32"/>
        </w:rPr>
      </w:pPr>
      <w:r>
        <w:rPr>
          <w:rFonts w:ascii="宋体" w:hAnsi="宋体" w:hint="eastAsia"/>
          <w:b/>
          <w:bCs/>
          <w:sz w:val="32"/>
          <w:szCs w:val="32"/>
        </w:rPr>
        <w:br w:type="page"/>
      </w:r>
    </w:p>
    <w:p w14:paraId="7BFD7748" w14:textId="77777777" w:rsidR="00647D45" w:rsidRDefault="00000000">
      <w:pPr>
        <w:spacing w:line="440" w:lineRule="exact"/>
        <w:jc w:val="center"/>
        <w:rPr>
          <w:rFonts w:ascii="宋体" w:hAnsi="宋体" w:hint="eastAsia"/>
          <w:b/>
          <w:bCs/>
          <w:sz w:val="32"/>
          <w:szCs w:val="32"/>
        </w:rPr>
      </w:pPr>
      <w:r>
        <w:rPr>
          <w:rFonts w:ascii="宋体" w:hAnsi="宋体" w:hint="eastAsia"/>
          <w:b/>
          <w:bCs/>
          <w:sz w:val="32"/>
          <w:szCs w:val="32"/>
        </w:rPr>
        <w:lastRenderedPageBreak/>
        <w:t>投标文件主要格式目录</w:t>
      </w:r>
    </w:p>
    <w:p w14:paraId="45D60D61" w14:textId="77777777" w:rsidR="00647D45" w:rsidRDefault="00647D45">
      <w:pPr>
        <w:spacing w:line="440" w:lineRule="exact"/>
        <w:jc w:val="center"/>
        <w:rPr>
          <w:rFonts w:ascii="宋体" w:hAnsi="宋体" w:hint="eastAsia"/>
          <w:b/>
          <w:bCs/>
          <w:sz w:val="32"/>
          <w:szCs w:val="32"/>
        </w:rPr>
      </w:pPr>
    </w:p>
    <w:p w14:paraId="3FCC09CC" w14:textId="77777777" w:rsidR="00647D45" w:rsidRDefault="00000000">
      <w:pPr>
        <w:spacing w:line="440" w:lineRule="exact"/>
        <w:ind w:firstLine="480"/>
        <w:rPr>
          <w:rFonts w:ascii="宋体" w:hAnsi="宋体" w:hint="eastAsia"/>
          <w:i/>
          <w:sz w:val="24"/>
          <w:u w:val="single"/>
        </w:rPr>
      </w:pPr>
      <w:bookmarkStart w:id="209" w:name="_Hlk169597907"/>
      <w:r>
        <w:rPr>
          <w:rFonts w:ascii="宋体" w:hAnsi="宋体" w:hint="eastAsia"/>
          <w:i/>
          <w:sz w:val="24"/>
          <w:u w:val="single"/>
        </w:rPr>
        <w:t>一、投标人资格声明函</w:t>
      </w:r>
    </w:p>
    <w:p w14:paraId="11A09C7F" w14:textId="77777777" w:rsidR="00647D45" w:rsidRDefault="00000000">
      <w:pPr>
        <w:spacing w:line="440" w:lineRule="exact"/>
        <w:ind w:firstLine="480"/>
        <w:rPr>
          <w:rFonts w:ascii="宋体" w:hAnsi="宋体" w:hint="eastAsia"/>
          <w:i/>
          <w:sz w:val="24"/>
          <w:u w:val="single"/>
        </w:rPr>
      </w:pPr>
      <w:r>
        <w:rPr>
          <w:rFonts w:ascii="宋体" w:hAnsi="宋体" w:hint="eastAsia"/>
          <w:i/>
          <w:sz w:val="24"/>
          <w:u w:val="single"/>
        </w:rPr>
        <w:t>二、法人授权书</w:t>
      </w:r>
    </w:p>
    <w:p w14:paraId="59A06F41" w14:textId="77777777" w:rsidR="00647D45" w:rsidRDefault="00000000">
      <w:pPr>
        <w:spacing w:line="440" w:lineRule="exact"/>
        <w:ind w:firstLine="480"/>
        <w:rPr>
          <w:rFonts w:ascii="宋体" w:hAnsi="宋体" w:hint="eastAsia"/>
          <w:i/>
          <w:sz w:val="24"/>
          <w:u w:val="single"/>
        </w:rPr>
      </w:pPr>
      <w:r>
        <w:rPr>
          <w:rFonts w:ascii="宋体" w:hAnsi="宋体" w:hint="eastAsia"/>
          <w:i/>
          <w:sz w:val="24"/>
          <w:u w:val="single"/>
        </w:rPr>
        <w:t>三、投标函</w:t>
      </w:r>
    </w:p>
    <w:p w14:paraId="7AD8F683" w14:textId="77777777" w:rsidR="00647D45" w:rsidRDefault="00000000">
      <w:pPr>
        <w:spacing w:line="440" w:lineRule="exact"/>
        <w:ind w:firstLine="480"/>
        <w:rPr>
          <w:rFonts w:ascii="宋体" w:hAnsi="宋体" w:hint="eastAsia"/>
          <w:i/>
          <w:sz w:val="24"/>
          <w:u w:val="single"/>
        </w:rPr>
      </w:pPr>
      <w:r>
        <w:rPr>
          <w:rFonts w:ascii="宋体" w:hAnsi="宋体" w:hint="eastAsia"/>
          <w:i/>
          <w:sz w:val="24"/>
          <w:u w:val="single"/>
        </w:rPr>
        <w:t>四、中小企业声明函</w:t>
      </w:r>
    </w:p>
    <w:p w14:paraId="707600FD" w14:textId="77777777" w:rsidR="00647D45" w:rsidRDefault="00000000">
      <w:pPr>
        <w:spacing w:line="440" w:lineRule="exact"/>
        <w:ind w:firstLine="480"/>
        <w:rPr>
          <w:rFonts w:ascii="宋体" w:hAnsi="宋体" w:hint="eastAsia"/>
          <w:i/>
          <w:sz w:val="24"/>
          <w:u w:val="single"/>
        </w:rPr>
      </w:pPr>
      <w:r>
        <w:rPr>
          <w:rFonts w:ascii="宋体" w:hAnsi="宋体" w:hint="eastAsia"/>
          <w:i/>
          <w:sz w:val="24"/>
          <w:u w:val="single"/>
        </w:rPr>
        <w:t>五、残疾人福利性单位声明函或监狱企业证明</w:t>
      </w:r>
    </w:p>
    <w:p w14:paraId="7A10DE6C" w14:textId="77777777" w:rsidR="00647D45" w:rsidRDefault="00000000">
      <w:pPr>
        <w:spacing w:line="440" w:lineRule="exact"/>
        <w:ind w:firstLine="480"/>
        <w:rPr>
          <w:rFonts w:ascii="宋体" w:hAnsi="宋体" w:hint="eastAsia"/>
          <w:i/>
          <w:sz w:val="24"/>
          <w:u w:val="single"/>
        </w:rPr>
      </w:pPr>
      <w:r>
        <w:rPr>
          <w:rFonts w:ascii="宋体" w:hAnsi="宋体" w:hint="eastAsia"/>
          <w:i/>
          <w:sz w:val="24"/>
          <w:u w:val="single"/>
        </w:rPr>
        <w:t>六、投标分项报价表</w:t>
      </w:r>
    </w:p>
    <w:p w14:paraId="7431C074" w14:textId="77777777" w:rsidR="00647D45" w:rsidRDefault="00000000">
      <w:pPr>
        <w:spacing w:line="440" w:lineRule="exact"/>
        <w:ind w:firstLine="480"/>
        <w:rPr>
          <w:rFonts w:ascii="宋体" w:hAnsi="宋体" w:hint="eastAsia"/>
          <w:sz w:val="24"/>
        </w:rPr>
      </w:pPr>
      <w:r>
        <w:rPr>
          <w:rFonts w:ascii="宋体" w:hAnsi="宋体" w:hint="eastAsia"/>
          <w:sz w:val="24"/>
        </w:rPr>
        <w:t>七、技术要求响应及偏离表</w:t>
      </w:r>
    </w:p>
    <w:p w14:paraId="33B11FA6" w14:textId="77777777" w:rsidR="00647D45" w:rsidRDefault="00000000">
      <w:pPr>
        <w:spacing w:line="440" w:lineRule="exact"/>
        <w:ind w:firstLine="480"/>
        <w:rPr>
          <w:rFonts w:ascii="宋体" w:hAnsi="宋体" w:hint="eastAsia"/>
          <w:sz w:val="24"/>
        </w:rPr>
      </w:pPr>
      <w:r>
        <w:rPr>
          <w:rFonts w:ascii="宋体" w:hAnsi="宋体" w:hint="eastAsia"/>
          <w:sz w:val="24"/>
        </w:rPr>
        <w:t>八、商务要求响应及偏离表</w:t>
      </w:r>
    </w:p>
    <w:p w14:paraId="2D17E05F" w14:textId="77777777" w:rsidR="00647D45" w:rsidRDefault="00000000">
      <w:pPr>
        <w:spacing w:line="440" w:lineRule="exact"/>
        <w:ind w:firstLine="480"/>
        <w:rPr>
          <w:rFonts w:ascii="宋体" w:hAnsi="宋体" w:hint="eastAsia"/>
          <w:i/>
          <w:sz w:val="24"/>
          <w:u w:val="single"/>
        </w:rPr>
      </w:pPr>
      <w:r>
        <w:rPr>
          <w:rFonts w:ascii="宋体" w:hAnsi="宋体" w:hint="eastAsia"/>
          <w:i/>
          <w:sz w:val="24"/>
          <w:u w:val="single"/>
        </w:rPr>
        <w:t>九、开标一览表</w:t>
      </w:r>
      <w:bookmarkEnd w:id="209"/>
    </w:p>
    <w:p w14:paraId="297DA6EC" w14:textId="543E2E14" w:rsidR="00AF7A95" w:rsidRPr="00AF7A95" w:rsidRDefault="00AF7A95">
      <w:pPr>
        <w:spacing w:line="440" w:lineRule="exact"/>
        <w:ind w:firstLine="480"/>
        <w:rPr>
          <w:rFonts w:ascii="宋体" w:hAnsi="宋体" w:hint="eastAsia"/>
          <w:iCs/>
          <w:sz w:val="24"/>
        </w:rPr>
      </w:pPr>
      <w:r w:rsidRPr="00AF7A95">
        <w:rPr>
          <w:rFonts w:ascii="宋体" w:hAnsi="宋体"/>
          <w:iCs/>
          <w:sz w:val="24"/>
        </w:rPr>
        <w:t>十、保安素质承诺函</w:t>
      </w:r>
    </w:p>
    <w:p w14:paraId="080777C7" w14:textId="77777777" w:rsidR="00647D45" w:rsidRDefault="00647D45">
      <w:pPr>
        <w:spacing w:line="440" w:lineRule="exact"/>
        <w:ind w:firstLine="480"/>
        <w:rPr>
          <w:rFonts w:ascii="宋体" w:hAnsi="宋体" w:hint="eastAsia"/>
          <w:sz w:val="24"/>
        </w:rPr>
      </w:pPr>
    </w:p>
    <w:p w14:paraId="218AC9EA" w14:textId="77777777" w:rsidR="00647D45" w:rsidRDefault="00647D45">
      <w:pPr>
        <w:spacing w:line="440" w:lineRule="exact"/>
        <w:ind w:firstLine="480"/>
        <w:rPr>
          <w:rFonts w:ascii="宋体" w:hAnsi="宋体" w:hint="eastAsia"/>
          <w:sz w:val="24"/>
        </w:rPr>
      </w:pPr>
    </w:p>
    <w:p w14:paraId="6470C775" w14:textId="77777777" w:rsidR="00647D45" w:rsidRDefault="00647D45">
      <w:pPr>
        <w:spacing w:line="440" w:lineRule="exact"/>
        <w:ind w:firstLine="480"/>
        <w:rPr>
          <w:rFonts w:ascii="宋体" w:hAnsi="宋体" w:hint="eastAsia"/>
          <w:sz w:val="24"/>
        </w:rPr>
      </w:pPr>
    </w:p>
    <w:p w14:paraId="55A0CF36" w14:textId="77777777" w:rsidR="00647D45" w:rsidRDefault="00647D45">
      <w:pPr>
        <w:spacing w:line="440" w:lineRule="exact"/>
        <w:ind w:firstLine="480"/>
        <w:rPr>
          <w:rFonts w:ascii="宋体" w:hAnsi="宋体" w:hint="eastAsia"/>
          <w:sz w:val="24"/>
        </w:rPr>
      </w:pPr>
    </w:p>
    <w:p w14:paraId="153A2030" w14:textId="77777777" w:rsidR="00647D45" w:rsidRDefault="00647D45">
      <w:pPr>
        <w:spacing w:line="440" w:lineRule="exact"/>
        <w:ind w:firstLine="480"/>
        <w:rPr>
          <w:rFonts w:ascii="宋体" w:hAnsi="宋体" w:hint="eastAsia"/>
          <w:sz w:val="24"/>
        </w:rPr>
      </w:pPr>
    </w:p>
    <w:p w14:paraId="71F1958B" w14:textId="77777777" w:rsidR="00647D45" w:rsidRDefault="00647D45">
      <w:pPr>
        <w:spacing w:line="440" w:lineRule="exact"/>
        <w:ind w:firstLine="480"/>
        <w:rPr>
          <w:rFonts w:ascii="宋体" w:hAnsi="宋体" w:hint="eastAsia"/>
          <w:sz w:val="24"/>
        </w:rPr>
      </w:pPr>
    </w:p>
    <w:p w14:paraId="5C02F9F8" w14:textId="77777777" w:rsidR="00647D45" w:rsidRDefault="00647D45">
      <w:pPr>
        <w:spacing w:line="440" w:lineRule="exact"/>
        <w:ind w:firstLine="480"/>
        <w:rPr>
          <w:rFonts w:ascii="宋体" w:hAnsi="宋体" w:hint="eastAsia"/>
          <w:sz w:val="24"/>
        </w:rPr>
      </w:pPr>
    </w:p>
    <w:p w14:paraId="793C7E53" w14:textId="77777777" w:rsidR="00647D45" w:rsidRDefault="00647D45">
      <w:pPr>
        <w:spacing w:line="440" w:lineRule="exact"/>
        <w:ind w:firstLine="480"/>
        <w:rPr>
          <w:rFonts w:ascii="宋体" w:hAnsi="宋体" w:hint="eastAsia"/>
          <w:sz w:val="24"/>
        </w:rPr>
      </w:pPr>
    </w:p>
    <w:p w14:paraId="20C73130" w14:textId="77777777" w:rsidR="00647D45" w:rsidRDefault="00647D45">
      <w:pPr>
        <w:spacing w:line="440" w:lineRule="exact"/>
        <w:ind w:firstLine="480"/>
        <w:rPr>
          <w:rFonts w:ascii="宋体" w:hAnsi="宋体" w:hint="eastAsia"/>
          <w:sz w:val="24"/>
        </w:rPr>
      </w:pPr>
    </w:p>
    <w:p w14:paraId="14B6BBCF" w14:textId="77777777" w:rsidR="00647D45" w:rsidRDefault="00647D45">
      <w:pPr>
        <w:spacing w:line="440" w:lineRule="exact"/>
        <w:ind w:firstLine="480"/>
        <w:rPr>
          <w:rFonts w:ascii="宋体" w:hAnsi="宋体" w:hint="eastAsia"/>
          <w:sz w:val="24"/>
        </w:rPr>
      </w:pPr>
    </w:p>
    <w:p w14:paraId="414F9E9C" w14:textId="77777777" w:rsidR="00647D45" w:rsidRDefault="00647D45">
      <w:pPr>
        <w:spacing w:line="440" w:lineRule="exact"/>
        <w:ind w:firstLine="480"/>
        <w:rPr>
          <w:rFonts w:ascii="宋体" w:hAnsi="宋体" w:hint="eastAsia"/>
          <w:sz w:val="24"/>
        </w:rPr>
      </w:pPr>
    </w:p>
    <w:p w14:paraId="2684992B" w14:textId="77777777" w:rsidR="00647D45" w:rsidRDefault="00647D45">
      <w:pPr>
        <w:spacing w:line="440" w:lineRule="exact"/>
        <w:ind w:firstLine="480"/>
        <w:rPr>
          <w:rFonts w:ascii="宋体" w:hAnsi="宋体" w:hint="eastAsia"/>
          <w:sz w:val="24"/>
        </w:rPr>
      </w:pPr>
    </w:p>
    <w:p w14:paraId="47F4DFEF" w14:textId="77777777" w:rsidR="00647D45" w:rsidRDefault="00647D45">
      <w:pPr>
        <w:spacing w:line="440" w:lineRule="exact"/>
        <w:ind w:firstLine="480"/>
        <w:rPr>
          <w:rFonts w:ascii="宋体" w:hAnsi="宋体" w:hint="eastAsia"/>
          <w:sz w:val="24"/>
        </w:rPr>
      </w:pPr>
    </w:p>
    <w:p w14:paraId="183FC172" w14:textId="77777777" w:rsidR="00647D45" w:rsidRDefault="00647D45">
      <w:pPr>
        <w:spacing w:line="440" w:lineRule="exact"/>
        <w:ind w:firstLine="480"/>
        <w:rPr>
          <w:rFonts w:ascii="宋体" w:hAnsi="宋体" w:hint="eastAsia"/>
          <w:sz w:val="24"/>
        </w:rPr>
      </w:pPr>
    </w:p>
    <w:p w14:paraId="60ED0249" w14:textId="77777777" w:rsidR="00647D45" w:rsidRDefault="00647D45">
      <w:pPr>
        <w:spacing w:line="440" w:lineRule="exact"/>
        <w:ind w:firstLine="480"/>
        <w:rPr>
          <w:rFonts w:ascii="宋体" w:hAnsi="宋体" w:hint="eastAsia"/>
          <w:sz w:val="24"/>
        </w:rPr>
      </w:pPr>
    </w:p>
    <w:p w14:paraId="13D1C657" w14:textId="77777777" w:rsidR="00647D45" w:rsidRDefault="00647D45">
      <w:pPr>
        <w:spacing w:line="440" w:lineRule="exact"/>
        <w:ind w:firstLine="480"/>
        <w:rPr>
          <w:rFonts w:ascii="宋体" w:hAnsi="宋体" w:hint="eastAsia"/>
          <w:sz w:val="24"/>
        </w:rPr>
      </w:pPr>
    </w:p>
    <w:p w14:paraId="7F7D9C7B" w14:textId="77777777" w:rsidR="00647D45" w:rsidRDefault="00647D45">
      <w:pPr>
        <w:spacing w:line="440" w:lineRule="exact"/>
        <w:ind w:firstLine="480"/>
        <w:rPr>
          <w:rFonts w:ascii="宋体" w:hAnsi="宋体" w:hint="eastAsia"/>
          <w:sz w:val="24"/>
        </w:rPr>
      </w:pPr>
    </w:p>
    <w:p w14:paraId="10E92574" w14:textId="77777777" w:rsidR="00647D45" w:rsidRDefault="00647D45">
      <w:pPr>
        <w:spacing w:line="440" w:lineRule="exact"/>
        <w:ind w:firstLine="480"/>
        <w:rPr>
          <w:rFonts w:ascii="宋体" w:hAnsi="宋体" w:hint="eastAsia"/>
          <w:sz w:val="24"/>
        </w:rPr>
      </w:pPr>
    </w:p>
    <w:p w14:paraId="5B4E95E7" w14:textId="77777777" w:rsidR="00647D45" w:rsidRDefault="00647D45">
      <w:pPr>
        <w:spacing w:line="440" w:lineRule="exact"/>
        <w:ind w:firstLine="480"/>
        <w:rPr>
          <w:rFonts w:ascii="宋体" w:hAnsi="宋体" w:hint="eastAsia"/>
          <w:sz w:val="24"/>
        </w:rPr>
      </w:pPr>
    </w:p>
    <w:p w14:paraId="70D992AF" w14:textId="77777777" w:rsidR="00647D45" w:rsidRDefault="00647D45">
      <w:pPr>
        <w:spacing w:line="440" w:lineRule="exact"/>
        <w:ind w:firstLine="480"/>
        <w:rPr>
          <w:rFonts w:ascii="宋体" w:hAnsi="宋体" w:hint="eastAsia"/>
          <w:sz w:val="24"/>
        </w:rPr>
      </w:pPr>
    </w:p>
    <w:p w14:paraId="74EB361F" w14:textId="77777777" w:rsidR="00647D45" w:rsidRDefault="00000000">
      <w:pPr>
        <w:rPr>
          <w:rFonts w:ascii="黑体" w:eastAsia="黑体" w:hAnsi="黑体" w:hint="eastAsia"/>
          <w:i/>
          <w:sz w:val="32"/>
          <w:szCs w:val="32"/>
          <w:u w:val="single"/>
        </w:rPr>
      </w:pPr>
      <w:bookmarkStart w:id="210" w:name="_Toc120614284"/>
      <w:bookmarkEnd w:id="206"/>
      <w:bookmarkEnd w:id="207"/>
      <w:bookmarkEnd w:id="208"/>
      <w:r>
        <w:rPr>
          <w:rFonts w:ascii="黑体" w:eastAsia="黑体" w:hAnsi="黑体" w:hint="eastAsia"/>
          <w:i/>
          <w:sz w:val="32"/>
          <w:szCs w:val="32"/>
          <w:u w:val="single"/>
        </w:rPr>
        <w:t>一、投标人</w:t>
      </w:r>
      <w:r>
        <w:rPr>
          <w:rFonts w:ascii="黑体" w:eastAsia="黑体" w:hAnsi="黑体"/>
          <w:i/>
          <w:sz w:val="32"/>
          <w:szCs w:val="32"/>
          <w:u w:val="single"/>
        </w:rPr>
        <w:t>资格声明</w:t>
      </w:r>
      <w:r>
        <w:rPr>
          <w:rFonts w:ascii="黑体" w:eastAsia="黑体" w:hAnsi="黑体" w:hint="eastAsia"/>
          <w:i/>
          <w:sz w:val="32"/>
          <w:szCs w:val="32"/>
          <w:u w:val="single"/>
        </w:rPr>
        <w:t>函</w:t>
      </w:r>
    </w:p>
    <w:p w14:paraId="7E8846D5" w14:textId="77777777" w:rsidR="00647D45" w:rsidRDefault="00000000">
      <w:pPr>
        <w:widowControl/>
        <w:spacing w:before="156" w:line="360" w:lineRule="auto"/>
        <w:jc w:val="center"/>
        <w:rPr>
          <w:rFonts w:ascii="宋体" w:hAnsi="宋体" w:cs="宋体" w:hint="eastAsia"/>
        </w:rPr>
      </w:pPr>
      <w:r>
        <w:rPr>
          <w:rFonts w:ascii="宋体" w:hAnsi="宋体" w:cs="宋体" w:hint="eastAsia"/>
          <w:b/>
          <w:sz w:val="28"/>
          <w:szCs w:val="28"/>
        </w:rPr>
        <w:t>投标人资格声明函</w:t>
      </w:r>
    </w:p>
    <w:p w14:paraId="4D125815" w14:textId="77777777" w:rsidR="00647D45" w:rsidRDefault="00000000">
      <w:pPr>
        <w:pStyle w:val="a1"/>
        <w:spacing w:line="460" w:lineRule="exact"/>
        <w:ind w:firstLine="480"/>
      </w:pPr>
      <w:r>
        <w:rPr>
          <w:rFonts w:hint="eastAsia"/>
        </w:rPr>
        <w:t>致：常州市政府采购中心</w:t>
      </w:r>
    </w:p>
    <w:p w14:paraId="53C9FD76" w14:textId="77777777" w:rsidR="00647D45" w:rsidRDefault="00000000">
      <w:pPr>
        <w:pStyle w:val="a1"/>
        <w:spacing w:line="460" w:lineRule="exact"/>
        <w:ind w:firstLine="840"/>
        <w:rPr>
          <w:u w:val="single"/>
        </w:rPr>
      </w:pPr>
      <w:r>
        <w:rPr>
          <w:rFonts w:hint="eastAsia"/>
          <w:u w:val="single"/>
        </w:rPr>
        <w:t>（采购人名称）</w:t>
      </w:r>
    </w:p>
    <w:p w14:paraId="070D7DEC" w14:textId="77777777" w:rsidR="00647D45" w:rsidRDefault="00000000">
      <w:pPr>
        <w:pStyle w:val="a1"/>
        <w:spacing w:line="460" w:lineRule="exact"/>
        <w:ind w:firstLine="480"/>
      </w:pPr>
      <w:r>
        <w:rPr>
          <w:rFonts w:hint="eastAsia"/>
        </w:rPr>
        <w:t>按照《中华人民共和国政府采购法》第二十二条和招标文件的规定，我单位郑重声明如下：</w:t>
      </w:r>
    </w:p>
    <w:p w14:paraId="2BA48959" w14:textId="77777777" w:rsidR="00647D45" w:rsidRDefault="00000000">
      <w:pPr>
        <w:pStyle w:val="a1"/>
        <w:spacing w:line="460" w:lineRule="exact"/>
        <w:ind w:firstLine="480"/>
      </w:pPr>
      <w:r>
        <w:rPr>
          <w:rFonts w:hint="eastAsia"/>
        </w:rPr>
        <w:t>一、我单位是按照中华人民共和国法律规定登记注册的，注册地点为</w:t>
      </w:r>
      <w:r>
        <w:rPr>
          <w:rFonts w:hint="eastAsia"/>
          <w:u w:val="single"/>
        </w:rPr>
        <w:t xml:space="preserve">         </w:t>
      </w:r>
      <w:r>
        <w:rPr>
          <w:rFonts w:hint="eastAsia"/>
        </w:rPr>
        <w:t>，全称为</w:t>
      </w:r>
      <w:r>
        <w:rPr>
          <w:rFonts w:hint="eastAsia"/>
          <w:u w:val="single"/>
        </w:rPr>
        <w:t xml:space="preserve">        </w:t>
      </w:r>
      <w:r>
        <w:rPr>
          <w:rFonts w:hint="eastAsia"/>
        </w:rPr>
        <w:t>，统一社会信用代码为</w:t>
      </w:r>
      <w:r>
        <w:rPr>
          <w:rFonts w:hint="eastAsia"/>
          <w:u w:val="single"/>
        </w:rPr>
        <w:t xml:space="preserve">           </w:t>
      </w:r>
      <w:r>
        <w:rPr>
          <w:rFonts w:hint="eastAsia"/>
        </w:rPr>
        <w:t xml:space="preserve"> </w:t>
      </w:r>
      <w:r>
        <w:rPr>
          <w:rFonts w:hint="eastAsia"/>
        </w:rPr>
        <w:t>，法定代表人（单位负责人）为</w:t>
      </w:r>
      <w:r>
        <w:rPr>
          <w:rFonts w:hint="eastAsia"/>
          <w:u w:val="single"/>
        </w:rPr>
        <w:t xml:space="preserve">         </w:t>
      </w:r>
      <w:r>
        <w:rPr>
          <w:rFonts w:hint="eastAsia"/>
        </w:rPr>
        <w:t>，具有独立承担民事责任的能力</w:t>
      </w:r>
      <w:r>
        <w:rPr>
          <w:rFonts w:hint="eastAsia"/>
          <w:b/>
          <w:i/>
          <w:u w:val="single"/>
        </w:rPr>
        <w:t>（如属于分公司经总公司授权参与项目，由总公司承担民事责任的，需提供总公司项目授权书）</w:t>
      </w:r>
      <w:r>
        <w:rPr>
          <w:rFonts w:hint="eastAsia"/>
        </w:rPr>
        <w:t>。</w:t>
      </w:r>
    </w:p>
    <w:p w14:paraId="6235E12A" w14:textId="77777777" w:rsidR="00647D45" w:rsidRDefault="00000000">
      <w:pPr>
        <w:pStyle w:val="a1"/>
        <w:spacing w:line="460" w:lineRule="exact"/>
        <w:ind w:firstLine="480"/>
      </w:pPr>
      <w:r>
        <w:rPr>
          <w:rFonts w:hint="eastAsia"/>
        </w:rPr>
        <w:t>二、我单位具有良好的商业信誉（指投标人经营状况良好，无本资格声明第十条情形）和健全的财务会计制度。</w:t>
      </w:r>
    </w:p>
    <w:p w14:paraId="480BED30" w14:textId="77777777" w:rsidR="00647D45" w:rsidRDefault="00000000">
      <w:pPr>
        <w:pStyle w:val="a1"/>
        <w:spacing w:line="460" w:lineRule="exact"/>
        <w:ind w:firstLine="480"/>
      </w:pPr>
      <w:r>
        <w:rPr>
          <w:rFonts w:hint="eastAsia"/>
        </w:rPr>
        <w:t>三、我单位依法进行纳税和社会保险申报并实际履行了义务。</w:t>
      </w:r>
    </w:p>
    <w:p w14:paraId="0C97179E" w14:textId="77777777" w:rsidR="00647D45" w:rsidRDefault="00000000">
      <w:pPr>
        <w:pStyle w:val="a1"/>
        <w:spacing w:line="460" w:lineRule="exact"/>
        <w:ind w:firstLine="480"/>
      </w:pPr>
      <w:r>
        <w:rPr>
          <w:rFonts w:hint="eastAsia"/>
        </w:rPr>
        <w:t>四、我单位具有履行本项目采购合同所必需的设备和专业技术能力，并具有履行合同的良好</w:t>
      </w:r>
      <w:r>
        <w:t>记录</w:t>
      </w:r>
      <w:r>
        <w:rPr>
          <w:rFonts w:hint="eastAsia"/>
        </w:rPr>
        <w:t>。为履行本项采购合同我单位具备如下主要设备和主要专业技术能力</w:t>
      </w:r>
      <w:r>
        <w:rPr>
          <w:rFonts w:hint="eastAsia"/>
        </w:rPr>
        <w:t>:</w:t>
      </w:r>
    </w:p>
    <w:p w14:paraId="1B71BF53" w14:textId="77777777" w:rsidR="00647D45" w:rsidRDefault="00000000">
      <w:pPr>
        <w:pStyle w:val="a1"/>
        <w:spacing w:line="460" w:lineRule="exact"/>
        <w:ind w:firstLine="480"/>
      </w:pPr>
      <w:r>
        <w:rPr>
          <w:rFonts w:hint="eastAsia"/>
        </w:rPr>
        <w:t>主要设备有：</w:t>
      </w:r>
      <w:r>
        <w:rPr>
          <w:u w:val="single"/>
        </w:rPr>
        <w:t xml:space="preserve">            </w:t>
      </w:r>
    </w:p>
    <w:p w14:paraId="75C58C18" w14:textId="77777777" w:rsidR="00647D45" w:rsidRDefault="00000000">
      <w:pPr>
        <w:pStyle w:val="a1"/>
        <w:spacing w:line="460" w:lineRule="exact"/>
        <w:ind w:firstLine="480"/>
      </w:pPr>
      <w:r>
        <w:rPr>
          <w:rFonts w:hint="eastAsia"/>
        </w:rPr>
        <w:t>主要专业技术能力有</w:t>
      </w:r>
      <w:r>
        <w:rPr>
          <w:rFonts w:hint="eastAsia"/>
          <w:u w:val="single"/>
        </w:rPr>
        <w:t xml:space="preserve">                 </w:t>
      </w:r>
    </w:p>
    <w:p w14:paraId="369C76B8" w14:textId="77777777" w:rsidR="00647D45" w:rsidRDefault="00000000">
      <w:pPr>
        <w:pStyle w:val="a1"/>
        <w:spacing w:line="460" w:lineRule="exact"/>
        <w:ind w:firstLine="480"/>
      </w:pPr>
      <w:r>
        <w:rPr>
          <w:rFonts w:hint="eastAsia"/>
        </w:rPr>
        <w:t>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w:t>
      </w:r>
      <w:r>
        <w:rPr>
          <w:rFonts w:hint="eastAsia"/>
        </w:rPr>
        <w:t>3</w:t>
      </w:r>
      <w:r>
        <w:rPr>
          <w:rFonts w:hint="eastAsia"/>
        </w:rPr>
        <w:t>年内因违法经营被禁止在一定期限内参加政府采购活动，期限届满的，可以参加政府采购活动。）</w:t>
      </w:r>
    </w:p>
    <w:p w14:paraId="2B835061" w14:textId="77777777" w:rsidR="00647D45" w:rsidRDefault="00000000">
      <w:pPr>
        <w:pStyle w:val="a1"/>
        <w:spacing w:line="460" w:lineRule="exact"/>
        <w:ind w:firstLine="480"/>
      </w:pPr>
      <w:r>
        <w:rPr>
          <w:rFonts w:hint="eastAsia"/>
        </w:rPr>
        <w:t>六、我单位具备法律、行政法规规定的其他条件。</w:t>
      </w:r>
    </w:p>
    <w:p w14:paraId="67AF636A" w14:textId="77777777" w:rsidR="00647D45" w:rsidRDefault="00000000">
      <w:pPr>
        <w:pStyle w:val="a1"/>
        <w:spacing w:line="460" w:lineRule="exact"/>
        <w:ind w:firstLine="480"/>
      </w:pPr>
      <w:r>
        <w:rPr>
          <w:rFonts w:hint="eastAsia"/>
        </w:rPr>
        <w:t>七、与我单位存在“单位负责人为同一人或者存在直接控股、管理关系”的其他单位信息如下（如无此情形的，填写“无”）：</w:t>
      </w:r>
    </w:p>
    <w:p w14:paraId="4E85D2F7" w14:textId="77777777" w:rsidR="00647D45" w:rsidRDefault="00000000">
      <w:pPr>
        <w:pStyle w:val="a1"/>
        <w:spacing w:line="460" w:lineRule="exact"/>
        <w:ind w:firstLine="480"/>
      </w:pPr>
      <w:r>
        <w:rPr>
          <w:rFonts w:hint="eastAsia"/>
        </w:rPr>
        <w:t>1</w:t>
      </w:r>
      <w:r>
        <w:rPr>
          <w:rFonts w:hint="eastAsia"/>
        </w:rPr>
        <w:t>、与我单位的法定代表人（单位负责人）为同一人的其他单位如下：</w:t>
      </w:r>
      <w:r>
        <w:rPr>
          <w:rFonts w:hint="eastAsia"/>
          <w:u w:val="single"/>
        </w:rPr>
        <w:t xml:space="preserve">     </w:t>
      </w:r>
      <w:r>
        <w:rPr>
          <w:rFonts w:hint="eastAsia"/>
        </w:rPr>
        <w:t xml:space="preserve">          </w:t>
      </w:r>
    </w:p>
    <w:p w14:paraId="7EFB386D" w14:textId="77777777" w:rsidR="00647D45" w:rsidRDefault="00000000">
      <w:pPr>
        <w:pStyle w:val="a1"/>
        <w:spacing w:line="460" w:lineRule="exact"/>
        <w:ind w:firstLine="480"/>
      </w:pPr>
      <w:r>
        <w:rPr>
          <w:rFonts w:hint="eastAsia"/>
        </w:rPr>
        <w:t>2</w:t>
      </w:r>
      <w:r>
        <w:rPr>
          <w:rFonts w:hint="eastAsia"/>
        </w:rPr>
        <w:t>、我单位直接控股的其他单位如下：</w:t>
      </w:r>
      <w:r>
        <w:rPr>
          <w:rFonts w:hint="eastAsia"/>
          <w:u w:val="single"/>
        </w:rPr>
        <w:t xml:space="preserve">                    </w:t>
      </w:r>
      <w:r>
        <w:rPr>
          <w:rFonts w:hint="eastAsia"/>
        </w:rPr>
        <w:t xml:space="preserve"> </w:t>
      </w:r>
    </w:p>
    <w:p w14:paraId="06B0A09E" w14:textId="77777777" w:rsidR="00647D45" w:rsidRDefault="00000000">
      <w:pPr>
        <w:pStyle w:val="a1"/>
        <w:spacing w:line="460" w:lineRule="exact"/>
        <w:ind w:firstLine="480"/>
      </w:pPr>
      <w:r>
        <w:rPr>
          <w:rFonts w:hint="eastAsia"/>
        </w:rPr>
        <w:t>3</w:t>
      </w:r>
      <w:r>
        <w:rPr>
          <w:rFonts w:hint="eastAsia"/>
        </w:rPr>
        <w:t>、与我单位存在管理关系的其他单位如下：</w:t>
      </w:r>
      <w:r>
        <w:rPr>
          <w:rFonts w:hint="eastAsia"/>
          <w:u w:val="single"/>
        </w:rPr>
        <w:t xml:space="preserve">              </w:t>
      </w:r>
      <w:r>
        <w:rPr>
          <w:rFonts w:hint="eastAsia"/>
        </w:rPr>
        <w:t xml:space="preserve"> </w:t>
      </w:r>
    </w:p>
    <w:p w14:paraId="410E79FB" w14:textId="77777777" w:rsidR="00647D45" w:rsidRDefault="00000000">
      <w:pPr>
        <w:pStyle w:val="a1"/>
        <w:spacing w:line="460" w:lineRule="exact"/>
        <w:ind w:firstLine="480"/>
      </w:pPr>
      <w:r>
        <w:rPr>
          <w:rFonts w:hint="eastAsia"/>
        </w:rPr>
        <w:lastRenderedPageBreak/>
        <w:t>八、</w:t>
      </w:r>
      <w:r>
        <w:t>我</w:t>
      </w:r>
      <w:r>
        <w:rPr>
          <w:rFonts w:hint="eastAsia"/>
        </w:rPr>
        <w:t>单位</w:t>
      </w:r>
      <w:r>
        <w:t>不属于为本项目提供整体设计、规范编制或者项目管理、监理、检测等服务的投标人。</w:t>
      </w:r>
    </w:p>
    <w:p w14:paraId="636A6EF1" w14:textId="77777777" w:rsidR="00647D45" w:rsidRDefault="00000000">
      <w:pPr>
        <w:pStyle w:val="a1"/>
        <w:spacing w:line="460" w:lineRule="exact"/>
        <w:ind w:firstLine="480"/>
      </w:pPr>
      <w:r>
        <w:rPr>
          <w:rFonts w:hint="eastAsia"/>
        </w:rPr>
        <w:t>九、</w:t>
      </w:r>
      <w:r>
        <w:t>我单位</w:t>
      </w:r>
      <w:proofErr w:type="gramStart"/>
      <w:r>
        <w:t>无以下</w:t>
      </w:r>
      <w:proofErr w:type="gramEnd"/>
      <w:r>
        <w:t>不良信用记录情形：</w:t>
      </w:r>
    </w:p>
    <w:p w14:paraId="052F0ED0" w14:textId="77777777" w:rsidR="00647D45" w:rsidRDefault="00000000">
      <w:pPr>
        <w:pStyle w:val="a1"/>
        <w:spacing w:line="460" w:lineRule="exact"/>
        <w:ind w:firstLine="480"/>
      </w:pPr>
      <w:r>
        <w:t>1</w:t>
      </w:r>
      <w:r>
        <w:rPr>
          <w:rFonts w:hint="eastAsia"/>
        </w:rPr>
        <w:t>、在“信用中国”网站被列入失信被执行人和重大税收违法案件当事人名单；</w:t>
      </w:r>
    </w:p>
    <w:p w14:paraId="7957ED51" w14:textId="77777777" w:rsidR="00647D45" w:rsidRDefault="00000000">
      <w:pPr>
        <w:pStyle w:val="a1"/>
        <w:spacing w:line="460" w:lineRule="exact"/>
        <w:ind w:firstLine="480"/>
      </w:pPr>
      <w:r>
        <w:t>2</w:t>
      </w:r>
      <w:r>
        <w:rPr>
          <w:rFonts w:hint="eastAsia"/>
        </w:rPr>
        <w:t>、在“中国政府采购网”网站被列入政府采购严重违法失信行为记录名单；</w:t>
      </w:r>
    </w:p>
    <w:p w14:paraId="3D383FA0" w14:textId="77777777" w:rsidR="00647D45" w:rsidRDefault="00000000">
      <w:pPr>
        <w:pStyle w:val="a1"/>
        <w:spacing w:line="460" w:lineRule="exact"/>
        <w:ind w:firstLine="480"/>
      </w:pPr>
      <w:r>
        <w:t>3</w:t>
      </w:r>
      <w:r>
        <w:rPr>
          <w:rFonts w:hint="eastAsia"/>
        </w:rPr>
        <w:t>、</w:t>
      </w:r>
      <w:r>
        <w:t>不符合《政府采购法》第二十二条规定的条件。</w:t>
      </w:r>
    </w:p>
    <w:p w14:paraId="31EDB910" w14:textId="77777777" w:rsidR="00647D45" w:rsidRDefault="00647D45">
      <w:pPr>
        <w:pStyle w:val="a1"/>
        <w:spacing w:line="460" w:lineRule="exact"/>
        <w:ind w:firstLine="480"/>
      </w:pPr>
    </w:p>
    <w:p w14:paraId="07E16FC9" w14:textId="77777777" w:rsidR="00647D45" w:rsidRDefault="00000000">
      <w:pPr>
        <w:pStyle w:val="a1"/>
        <w:spacing w:line="460" w:lineRule="exact"/>
        <w:ind w:firstLine="480"/>
      </w:pPr>
      <w:r>
        <w:rPr>
          <w:rFonts w:hint="eastAsia"/>
        </w:rPr>
        <w:t>我单位保证上述声明的事项都是真实的，如有虚假，我单位愿意承担相应的法律责任，并承担因此所造成的一切损失。</w:t>
      </w:r>
    </w:p>
    <w:p w14:paraId="6E8A24BE" w14:textId="77777777" w:rsidR="00647D45" w:rsidRDefault="00647D45">
      <w:pPr>
        <w:pStyle w:val="a1"/>
        <w:spacing w:line="460" w:lineRule="exact"/>
        <w:ind w:firstLine="480"/>
      </w:pPr>
    </w:p>
    <w:p w14:paraId="44B08C1A" w14:textId="77777777" w:rsidR="00647D45" w:rsidRDefault="00647D45">
      <w:pPr>
        <w:pStyle w:val="a1"/>
        <w:spacing w:line="460" w:lineRule="exact"/>
        <w:ind w:firstLine="480"/>
      </w:pPr>
    </w:p>
    <w:p w14:paraId="43FB9DAF" w14:textId="77777777" w:rsidR="00647D45" w:rsidRDefault="00000000">
      <w:pPr>
        <w:pStyle w:val="a1"/>
        <w:spacing w:line="460" w:lineRule="exact"/>
        <w:ind w:firstLine="480"/>
      </w:pPr>
      <w:r>
        <w:rPr>
          <w:rFonts w:hint="eastAsia"/>
        </w:rPr>
        <w:t xml:space="preserve">                                            </w:t>
      </w:r>
      <w:r>
        <w:rPr>
          <w:rFonts w:hint="eastAsia"/>
        </w:rPr>
        <w:t>投标人：（加盖公章）</w:t>
      </w:r>
    </w:p>
    <w:p w14:paraId="26DD0D0E" w14:textId="77777777" w:rsidR="00647D45" w:rsidRDefault="00000000">
      <w:pPr>
        <w:pStyle w:val="a1"/>
        <w:spacing w:line="460" w:lineRule="exact"/>
        <w:ind w:firstLine="480"/>
      </w:pPr>
      <w:r>
        <w:rPr>
          <w:rFonts w:hint="eastAsia"/>
        </w:rPr>
        <w:t xml:space="preserve">                                           </w:t>
      </w:r>
      <w:r>
        <w:rPr>
          <w:rFonts w:hint="eastAsia"/>
        </w:rPr>
        <w:t>法定代表人（或单位负责人）签字或盖章：</w:t>
      </w:r>
    </w:p>
    <w:p w14:paraId="094A9AB2" w14:textId="77777777" w:rsidR="00647D45" w:rsidRDefault="00000000">
      <w:pPr>
        <w:pStyle w:val="a1"/>
        <w:spacing w:line="460" w:lineRule="exact"/>
        <w:ind w:firstLine="4305"/>
      </w:pPr>
      <w:r>
        <w:rPr>
          <w:rFonts w:hint="eastAsia"/>
        </w:rPr>
        <w:t>日期：</w:t>
      </w:r>
      <w:r>
        <w:rPr>
          <w:rFonts w:hint="eastAsia"/>
        </w:rPr>
        <w:t xml:space="preserve">    </w:t>
      </w:r>
      <w:r>
        <w:rPr>
          <w:rFonts w:hint="eastAsia"/>
        </w:rPr>
        <w:t>年</w:t>
      </w:r>
      <w:r>
        <w:rPr>
          <w:rFonts w:hint="eastAsia"/>
        </w:rPr>
        <w:t xml:space="preserve">    </w:t>
      </w:r>
      <w:r>
        <w:rPr>
          <w:rFonts w:hint="eastAsia"/>
        </w:rPr>
        <w:t>月</w:t>
      </w:r>
      <w:r>
        <w:rPr>
          <w:rFonts w:hint="eastAsia"/>
        </w:rPr>
        <w:t xml:space="preserve">    </w:t>
      </w:r>
      <w:r>
        <w:rPr>
          <w:rFonts w:hint="eastAsia"/>
        </w:rPr>
        <w:t>日</w:t>
      </w:r>
    </w:p>
    <w:p w14:paraId="0E1D5285" w14:textId="77777777" w:rsidR="00647D45" w:rsidRDefault="00647D45">
      <w:pPr>
        <w:spacing w:line="360" w:lineRule="auto"/>
        <w:rPr>
          <w:sz w:val="24"/>
        </w:rPr>
      </w:pPr>
    </w:p>
    <w:p w14:paraId="15F3601B" w14:textId="77777777" w:rsidR="00647D45" w:rsidRDefault="00647D45">
      <w:pPr>
        <w:spacing w:line="360" w:lineRule="auto"/>
        <w:rPr>
          <w:sz w:val="24"/>
        </w:rPr>
      </w:pPr>
    </w:p>
    <w:p w14:paraId="34BAB098" w14:textId="77777777" w:rsidR="00647D45" w:rsidRDefault="00647D45">
      <w:pPr>
        <w:spacing w:line="360" w:lineRule="auto"/>
        <w:rPr>
          <w:sz w:val="24"/>
        </w:rPr>
      </w:pPr>
    </w:p>
    <w:p w14:paraId="79158750" w14:textId="77777777" w:rsidR="00647D45" w:rsidRDefault="00000000">
      <w:pPr>
        <w:spacing w:line="360" w:lineRule="auto"/>
        <w:rPr>
          <w:sz w:val="24"/>
        </w:rPr>
      </w:pPr>
      <w:r>
        <w:rPr>
          <w:sz w:val="24"/>
        </w:rPr>
        <w:t>说明：</w:t>
      </w:r>
      <w:r>
        <w:rPr>
          <w:rFonts w:hint="eastAsia"/>
          <w:sz w:val="24"/>
        </w:rPr>
        <w:t>投标人承诺不实的，依据《政府采购法》第七十七条“提供虚假材料谋取中标、成交的”有关规定予以处理</w:t>
      </w:r>
      <w:r>
        <w:rPr>
          <w:sz w:val="24"/>
        </w:rPr>
        <w:t>。</w:t>
      </w:r>
    </w:p>
    <w:p w14:paraId="49F50EEF" w14:textId="77777777" w:rsidR="00647D45" w:rsidRDefault="00647D45">
      <w:pPr>
        <w:tabs>
          <w:tab w:val="left" w:pos="5580"/>
        </w:tabs>
        <w:spacing w:line="360" w:lineRule="auto"/>
        <w:rPr>
          <w:sz w:val="24"/>
        </w:rPr>
        <w:sectPr w:rsidR="00647D45">
          <w:footerReference w:type="default" r:id="rId9"/>
          <w:pgSz w:w="11906" w:h="16838"/>
          <w:pgMar w:top="1440" w:right="1440" w:bottom="1440" w:left="1440" w:header="851" w:footer="992" w:gutter="0"/>
          <w:pgNumType w:start="1"/>
          <w:cols w:space="720"/>
          <w:docGrid w:linePitch="360"/>
        </w:sectPr>
      </w:pPr>
    </w:p>
    <w:p w14:paraId="594ABEDD" w14:textId="77777777" w:rsidR="00647D45" w:rsidRDefault="00000000">
      <w:pPr>
        <w:jc w:val="center"/>
        <w:rPr>
          <w:rFonts w:ascii="黑体" w:eastAsia="黑体" w:hAnsi="黑体" w:hint="eastAsia"/>
          <w:i/>
          <w:sz w:val="32"/>
          <w:szCs w:val="32"/>
          <w:u w:val="single"/>
        </w:rPr>
      </w:pPr>
      <w:r>
        <w:rPr>
          <w:rFonts w:ascii="黑体" w:eastAsia="黑体" w:hAnsi="黑体" w:hint="eastAsia"/>
          <w:i/>
          <w:sz w:val="32"/>
          <w:szCs w:val="32"/>
          <w:u w:val="single"/>
        </w:rPr>
        <w:lastRenderedPageBreak/>
        <w:t>二、法人授权书</w:t>
      </w:r>
    </w:p>
    <w:p w14:paraId="23890E89" w14:textId="77777777" w:rsidR="00647D45" w:rsidRDefault="00000000">
      <w:pPr>
        <w:pStyle w:val="Char1"/>
        <w:ind w:firstLine="480"/>
        <w:rPr>
          <w:sz w:val="24"/>
          <w:szCs w:val="24"/>
        </w:rPr>
      </w:pPr>
      <w:r>
        <w:rPr>
          <w:rFonts w:hint="eastAsia"/>
          <w:sz w:val="24"/>
          <w:szCs w:val="24"/>
        </w:rPr>
        <w:t>本授权书声明：</w:t>
      </w:r>
      <w:r>
        <w:rPr>
          <w:rFonts w:hint="eastAsia"/>
          <w:sz w:val="24"/>
          <w:szCs w:val="24"/>
        </w:rPr>
        <w:t>____________</w:t>
      </w:r>
      <w:r>
        <w:rPr>
          <w:rFonts w:hint="eastAsia"/>
          <w:sz w:val="24"/>
          <w:szCs w:val="24"/>
        </w:rPr>
        <w:t>（投标人名称）授权</w:t>
      </w:r>
      <w:r>
        <w:rPr>
          <w:rFonts w:hint="eastAsia"/>
          <w:sz w:val="24"/>
          <w:szCs w:val="24"/>
        </w:rPr>
        <w:t>________________</w:t>
      </w:r>
      <w:r>
        <w:rPr>
          <w:rFonts w:hint="eastAsia"/>
          <w:sz w:val="24"/>
          <w:szCs w:val="24"/>
        </w:rPr>
        <w:t>（被授权人的姓名）为我方就</w:t>
      </w:r>
      <w:r>
        <w:rPr>
          <w:rFonts w:hint="eastAsia"/>
          <w:sz w:val="24"/>
          <w:szCs w:val="24"/>
        </w:rPr>
        <w:t>JSZC-</w:t>
      </w:r>
      <w:r>
        <w:rPr>
          <w:rFonts w:hint="eastAsia"/>
          <w:sz w:val="24"/>
          <w:szCs w:val="24"/>
          <w:u w:val="single"/>
        </w:rPr>
        <w:t xml:space="preserve">        </w:t>
      </w:r>
      <w:proofErr w:type="gramStart"/>
      <w:r>
        <w:rPr>
          <w:rFonts w:hint="eastAsia"/>
          <w:sz w:val="24"/>
          <w:szCs w:val="24"/>
        </w:rPr>
        <w:t>号项目</w:t>
      </w:r>
      <w:proofErr w:type="gramEnd"/>
      <w:r>
        <w:rPr>
          <w:rFonts w:hint="eastAsia"/>
          <w:sz w:val="24"/>
          <w:szCs w:val="24"/>
        </w:rPr>
        <w:t>采购活动的合法代理人，以本单位名义全权处理一切与该项目采购有关的事务。</w:t>
      </w:r>
    </w:p>
    <w:p w14:paraId="5BFF66F9" w14:textId="77777777" w:rsidR="00647D45" w:rsidRDefault="00000000">
      <w:pPr>
        <w:pStyle w:val="Char1"/>
        <w:ind w:firstLine="480"/>
        <w:rPr>
          <w:sz w:val="24"/>
          <w:szCs w:val="24"/>
        </w:rPr>
      </w:pPr>
      <w:r>
        <w:rPr>
          <w:rFonts w:hint="eastAsia"/>
          <w:sz w:val="24"/>
          <w:szCs w:val="24"/>
        </w:rPr>
        <w:t>本授权书于</w:t>
      </w:r>
      <w:r>
        <w:rPr>
          <w:rFonts w:hint="eastAsia"/>
          <w:sz w:val="24"/>
          <w:szCs w:val="24"/>
        </w:rPr>
        <w:t>______</w:t>
      </w:r>
      <w:r>
        <w:rPr>
          <w:rFonts w:hint="eastAsia"/>
          <w:sz w:val="24"/>
          <w:szCs w:val="24"/>
        </w:rPr>
        <w:t>年</w:t>
      </w:r>
      <w:r>
        <w:rPr>
          <w:rFonts w:hint="eastAsia"/>
          <w:sz w:val="24"/>
          <w:szCs w:val="24"/>
        </w:rPr>
        <w:t>____</w:t>
      </w:r>
      <w:r>
        <w:rPr>
          <w:rFonts w:hint="eastAsia"/>
          <w:sz w:val="24"/>
          <w:szCs w:val="24"/>
        </w:rPr>
        <w:t>月</w:t>
      </w:r>
      <w:r>
        <w:rPr>
          <w:rFonts w:hint="eastAsia"/>
          <w:sz w:val="24"/>
          <w:szCs w:val="24"/>
        </w:rPr>
        <w:t>____</w:t>
      </w:r>
      <w:r>
        <w:rPr>
          <w:rFonts w:hint="eastAsia"/>
          <w:sz w:val="24"/>
          <w:szCs w:val="24"/>
        </w:rPr>
        <w:t>日起生效，特此声明。</w:t>
      </w:r>
    </w:p>
    <w:p w14:paraId="701E4A0D" w14:textId="77777777" w:rsidR="00647D45" w:rsidRDefault="00000000">
      <w:pPr>
        <w:pStyle w:val="Char1"/>
        <w:ind w:firstLine="0"/>
        <w:rPr>
          <w:sz w:val="24"/>
          <w:szCs w:val="24"/>
          <w:u w:val="single"/>
        </w:rPr>
      </w:pPr>
      <w:r>
        <w:rPr>
          <w:rFonts w:hint="eastAsia"/>
          <w:sz w:val="24"/>
          <w:szCs w:val="24"/>
        </w:rPr>
        <w:t xml:space="preserve">          </w:t>
      </w:r>
      <w:r>
        <w:rPr>
          <w:rFonts w:hint="eastAsia"/>
          <w:sz w:val="24"/>
          <w:szCs w:val="24"/>
        </w:rPr>
        <w:t>被授权人身份证号码：</w:t>
      </w:r>
      <w:r>
        <w:rPr>
          <w:rFonts w:hint="eastAsia"/>
          <w:sz w:val="24"/>
          <w:szCs w:val="24"/>
          <w:u w:val="single"/>
        </w:rPr>
        <w:t xml:space="preserve">                              </w:t>
      </w:r>
    </w:p>
    <w:p w14:paraId="550BCEA1" w14:textId="77777777" w:rsidR="00647D45" w:rsidRDefault="00000000">
      <w:pPr>
        <w:pStyle w:val="Char1"/>
        <w:ind w:firstLine="0"/>
        <w:rPr>
          <w:sz w:val="24"/>
          <w:szCs w:val="24"/>
          <w:u w:val="single"/>
        </w:rPr>
      </w:pPr>
      <w:r>
        <w:rPr>
          <w:rFonts w:hint="eastAsia"/>
          <w:sz w:val="24"/>
          <w:szCs w:val="24"/>
        </w:rPr>
        <w:t xml:space="preserve">          </w:t>
      </w:r>
      <w:r>
        <w:rPr>
          <w:rFonts w:hint="eastAsia"/>
          <w:sz w:val="24"/>
          <w:szCs w:val="24"/>
        </w:rPr>
        <w:t>被授权人联系电话：（手机）</w:t>
      </w:r>
      <w:r>
        <w:rPr>
          <w:rFonts w:hint="eastAsia"/>
          <w:sz w:val="24"/>
          <w:szCs w:val="24"/>
          <w:u w:val="single"/>
        </w:rPr>
        <w:t xml:space="preserve">                          </w:t>
      </w:r>
    </w:p>
    <w:p w14:paraId="4102E4B5" w14:textId="77777777" w:rsidR="00647D45" w:rsidRDefault="00000000">
      <w:pPr>
        <w:pStyle w:val="Char1"/>
        <w:ind w:firstLine="1200"/>
        <w:rPr>
          <w:sz w:val="24"/>
          <w:szCs w:val="24"/>
        </w:rPr>
      </w:pPr>
      <w:r>
        <w:rPr>
          <w:rFonts w:hint="eastAsia"/>
          <w:sz w:val="24"/>
          <w:szCs w:val="24"/>
        </w:rPr>
        <w:t>授权单位名称：</w:t>
      </w:r>
      <w:r>
        <w:rPr>
          <w:rFonts w:hint="eastAsia"/>
          <w:sz w:val="24"/>
          <w:szCs w:val="24"/>
          <w:u w:val="single"/>
        </w:rPr>
        <w:t>（加盖</w:t>
      </w:r>
      <w:r>
        <w:rPr>
          <w:rFonts w:hint="eastAsia"/>
          <w:sz w:val="24"/>
          <w:szCs w:val="24"/>
          <w:u w:val="single"/>
        </w:rPr>
        <w:t>CA</w:t>
      </w:r>
      <w:r>
        <w:rPr>
          <w:rFonts w:hint="eastAsia"/>
          <w:sz w:val="24"/>
          <w:szCs w:val="24"/>
          <w:u w:val="single"/>
        </w:rPr>
        <w:t>电子公章）</w:t>
      </w:r>
    </w:p>
    <w:p w14:paraId="270CD503" w14:textId="77777777" w:rsidR="00647D45" w:rsidRDefault="00000000">
      <w:pPr>
        <w:pStyle w:val="Char1"/>
        <w:ind w:firstLine="480"/>
        <w:rPr>
          <w:sz w:val="24"/>
          <w:szCs w:val="24"/>
          <w:u w:val="single"/>
        </w:rPr>
      </w:pPr>
      <w:r>
        <w:rPr>
          <w:rFonts w:hint="eastAsia"/>
          <w:sz w:val="24"/>
          <w:szCs w:val="24"/>
        </w:rPr>
        <w:t xml:space="preserve">      </w:t>
      </w:r>
      <w:r>
        <w:rPr>
          <w:rFonts w:hint="eastAsia"/>
          <w:sz w:val="24"/>
          <w:szCs w:val="24"/>
        </w:rPr>
        <w:t>单位地址：</w:t>
      </w:r>
      <w:r>
        <w:rPr>
          <w:rFonts w:hint="eastAsia"/>
          <w:sz w:val="24"/>
          <w:szCs w:val="24"/>
          <w:u w:val="single"/>
        </w:rPr>
        <w:t xml:space="preserve">                                         </w:t>
      </w:r>
    </w:p>
    <w:p w14:paraId="3254A517" w14:textId="77777777" w:rsidR="00647D45" w:rsidRDefault="00000000">
      <w:pPr>
        <w:pStyle w:val="Char1"/>
        <w:ind w:firstLine="480"/>
        <w:rPr>
          <w:sz w:val="24"/>
          <w:szCs w:val="24"/>
        </w:rPr>
      </w:pPr>
      <w:r>
        <w:rPr>
          <w:rFonts w:hint="eastAsia"/>
          <w:sz w:val="24"/>
          <w:szCs w:val="24"/>
        </w:rPr>
        <w:t xml:space="preserve">      </w:t>
      </w:r>
      <w:r>
        <w:rPr>
          <w:rFonts w:hint="eastAsia"/>
          <w:sz w:val="24"/>
          <w:szCs w:val="24"/>
        </w:rPr>
        <w:t>日期：</w:t>
      </w:r>
      <w:bookmarkStart w:id="211" w:name="_Hlt26671380"/>
      <w:bookmarkStart w:id="212" w:name="_格式3__银行出具的资信证明"/>
      <w:bookmarkStart w:id="213" w:name="_Hlt26955070"/>
      <w:bookmarkEnd w:id="211"/>
      <w:bookmarkEnd w:id="212"/>
      <w:bookmarkEnd w:id="213"/>
      <w:r>
        <w:rPr>
          <w:rFonts w:hint="eastAsia"/>
          <w:sz w:val="24"/>
          <w:szCs w:val="24"/>
          <w:u w:val="single"/>
        </w:rPr>
        <w:t xml:space="preserve">                                         </w:t>
      </w:r>
    </w:p>
    <w:p w14:paraId="744E2464" w14:textId="77777777" w:rsidR="00647D45" w:rsidRDefault="00647D45">
      <w:pPr>
        <w:pStyle w:val="a1"/>
        <w:rPr>
          <w:i/>
          <w:sz w:val="24"/>
          <w:szCs w:val="24"/>
          <w:u w:val="single"/>
        </w:rPr>
      </w:pPr>
    </w:p>
    <w:p w14:paraId="74D703A4" w14:textId="77777777" w:rsidR="00647D45" w:rsidRDefault="00647D45">
      <w:pPr>
        <w:pStyle w:val="a1"/>
        <w:ind w:firstLine="0"/>
      </w:pPr>
    </w:p>
    <w:p w14:paraId="77B39965" w14:textId="77777777" w:rsidR="00647D45" w:rsidRDefault="00647D45">
      <w:pPr>
        <w:spacing w:line="460" w:lineRule="exact"/>
        <w:rPr>
          <w:rFonts w:ascii="楷体" w:eastAsia="楷体" w:hAnsi="楷体" w:hint="eastAsia"/>
          <w:bCs/>
          <w:sz w:val="24"/>
          <w:szCs w:val="24"/>
        </w:rPr>
      </w:pPr>
    </w:p>
    <w:p w14:paraId="4010AA68" w14:textId="77777777" w:rsidR="00647D45" w:rsidRDefault="00647D45">
      <w:pPr>
        <w:spacing w:line="460" w:lineRule="exact"/>
        <w:rPr>
          <w:rFonts w:ascii="宋体" w:hAnsi="宋体" w:hint="eastAsia"/>
          <w:bCs/>
          <w:sz w:val="24"/>
        </w:rPr>
      </w:pPr>
    </w:p>
    <w:p w14:paraId="5A663537" w14:textId="77777777" w:rsidR="00647D45" w:rsidRDefault="00000000">
      <w:pPr>
        <w:jc w:val="center"/>
        <w:rPr>
          <w:rFonts w:ascii="黑体" w:eastAsia="黑体" w:hAnsi="黑体" w:hint="eastAsia"/>
          <w:bCs/>
          <w:i/>
          <w:sz w:val="32"/>
          <w:szCs w:val="32"/>
          <w:u w:val="single"/>
        </w:rPr>
      </w:pPr>
      <w:r>
        <w:rPr>
          <w:rFonts w:ascii="宋体" w:hAnsi="宋体"/>
          <w:bCs/>
          <w:sz w:val="24"/>
        </w:rPr>
        <w:br w:type="page" w:clear="all"/>
      </w:r>
      <w:r>
        <w:rPr>
          <w:rFonts w:ascii="黑体" w:eastAsia="黑体" w:hAnsi="黑体" w:hint="eastAsia"/>
          <w:bCs/>
          <w:i/>
          <w:sz w:val="32"/>
          <w:szCs w:val="32"/>
          <w:u w:val="single"/>
        </w:rPr>
        <w:lastRenderedPageBreak/>
        <w:t>三、投标函</w:t>
      </w:r>
    </w:p>
    <w:p w14:paraId="1E146C3A" w14:textId="77777777" w:rsidR="00647D45" w:rsidRDefault="00000000">
      <w:pPr>
        <w:pStyle w:val="afff4"/>
        <w:spacing w:before="0" w:after="0" w:line="420" w:lineRule="exact"/>
        <w:ind w:firstLine="0"/>
        <w:rPr>
          <w:rFonts w:ascii="宋体" w:hAnsi="宋体" w:hint="eastAsia"/>
          <w:szCs w:val="21"/>
        </w:rPr>
      </w:pPr>
      <w:r>
        <w:rPr>
          <w:rFonts w:ascii="宋体" w:hAnsi="宋体" w:hint="eastAsia"/>
          <w:szCs w:val="21"/>
        </w:rPr>
        <w:t>致：常州市政府采购中心</w:t>
      </w:r>
    </w:p>
    <w:p w14:paraId="1088C078" w14:textId="77777777" w:rsidR="00647D45" w:rsidRDefault="00000000">
      <w:pPr>
        <w:pStyle w:val="afff4"/>
        <w:spacing w:before="0" w:after="0" w:line="420" w:lineRule="exact"/>
        <w:rPr>
          <w:rFonts w:ascii="宋体" w:hAnsi="宋体" w:hint="eastAsia"/>
          <w:szCs w:val="21"/>
        </w:rPr>
      </w:pPr>
      <w:r>
        <w:rPr>
          <w:rFonts w:ascii="宋体" w:hAnsi="宋体" w:hint="eastAsia"/>
          <w:szCs w:val="21"/>
        </w:rPr>
        <w:t>根据贵方的JSZC</w:t>
      </w:r>
      <w:r>
        <w:rPr>
          <w:rFonts w:ascii="宋体" w:hAnsi="宋体"/>
          <w:szCs w:val="21"/>
        </w:rPr>
        <w:t>-***</w:t>
      </w:r>
      <w:r>
        <w:rPr>
          <w:rFonts w:ascii="宋体" w:hAnsi="宋体" w:hint="eastAsia"/>
          <w:szCs w:val="21"/>
        </w:rPr>
        <w:t>号招标文件，正式授权下述被授权人______(姓名)代表我方______________（投标人的名称），全权处理本次项目投标的有关事宜。</w:t>
      </w:r>
    </w:p>
    <w:p w14:paraId="694C7570" w14:textId="77777777" w:rsidR="00647D45" w:rsidRDefault="00000000">
      <w:pPr>
        <w:pStyle w:val="afff4"/>
        <w:spacing w:before="0" w:after="0" w:line="420" w:lineRule="exact"/>
        <w:rPr>
          <w:rFonts w:ascii="宋体" w:hAnsi="宋体" w:hint="eastAsia"/>
          <w:szCs w:val="21"/>
        </w:rPr>
      </w:pPr>
      <w:r>
        <w:rPr>
          <w:rFonts w:ascii="宋体" w:hAnsi="宋体" w:hint="eastAsia"/>
          <w:szCs w:val="21"/>
        </w:rPr>
        <w:t>据此函，__________被授权</w:t>
      </w:r>
      <w:proofErr w:type="gramStart"/>
      <w:r>
        <w:rPr>
          <w:rFonts w:ascii="宋体" w:hAnsi="宋体" w:hint="eastAsia"/>
          <w:szCs w:val="21"/>
        </w:rPr>
        <w:t>人兹宣布</w:t>
      </w:r>
      <w:proofErr w:type="gramEnd"/>
      <w:r>
        <w:rPr>
          <w:rFonts w:ascii="宋体" w:hAnsi="宋体" w:hint="eastAsia"/>
          <w:szCs w:val="21"/>
        </w:rPr>
        <w:t>同意如下：</w:t>
      </w:r>
    </w:p>
    <w:p w14:paraId="35422C38" w14:textId="77777777" w:rsidR="00647D45" w:rsidRDefault="00000000">
      <w:pPr>
        <w:pStyle w:val="afff4"/>
        <w:spacing w:before="0" w:after="0" w:line="420" w:lineRule="exact"/>
        <w:rPr>
          <w:rFonts w:ascii="宋体" w:hAnsi="宋体" w:hint="eastAsia"/>
          <w:szCs w:val="21"/>
        </w:rPr>
      </w:pPr>
      <w:r>
        <w:rPr>
          <w:rFonts w:ascii="宋体" w:hAnsi="宋体" w:hint="eastAsia"/>
          <w:szCs w:val="21"/>
        </w:rPr>
        <w:t>1.按招标文件规定的各项要求，向买方提供所需服务（包含与服务相关的货物）。</w:t>
      </w:r>
    </w:p>
    <w:p w14:paraId="46A734B7" w14:textId="77777777" w:rsidR="00647D45" w:rsidRDefault="00000000">
      <w:pPr>
        <w:pStyle w:val="afff4"/>
        <w:spacing w:before="0" w:after="0" w:line="420" w:lineRule="exact"/>
        <w:rPr>
          <w:rFonts w:ascii="宋体" w:hAnsi="宋体" w:hint="eastAsia"/>
          <w:szCs w:val="21"/>
        </w:rPr>
      </w:pPr>
      <w:r>
        <w:rPr>
          <w:rFonts w:ascii="宋体" w:hAnsi="宋体" w:hint="eastAsia"/>
          <w:szCs w:val="21"/>
        </w:rPr>
        <w:t>2.我们完全理解贵方不一定将合同授予最低报价的投标人。</w:t>
      </w:r>
    </w:p>
    <w:p w14:paraId="179E1831" w14:textId="77777777" w:rsidR="00647D45" w:rsidRDefault="00000000">
      <w:pPr>
        <w:pStyle w:val="afff4"/>
        <w:spacing w:before="0" w:after="0" w:line="420" w:lineRule="exact"/>
        <w:rPr>
          <w:rFonts w:ascii="宋体" w:hAnsi="宋体" w:hint="eastAsia"/>
          <w:szCs w:val="21"/>
        </w:rPr>
      </w:pPr>
      <w:r>
        <w:rPr>
          <w:rFonts w:ascii="宋体" w:hAnsi="宋体" w:hint="eastAsia"/>
          <w:szCs w:val="21"/>
        </w:rPr>
        <w:t>3.我们已详细审核全部招标文件及其有效补充文件，我们知道必须放弃提出含糊不清或误解问题的权利。</w:t>
      </w:r>
    </w:p>
    <w:p w14:paraId="2712BCC2" w14:textId="77777777" w:rsidR="00647D45" w:rsidRDefault="00000000">
      <w:pPr>
        <w:pStyle w:val="afff4"/>
        <w:spacing w:before="0" w:after="0" w:line="420" w:lineRule="exact"/>
        <w:rPr>
          <w:rFonts w:ascii="宋体" w:hAnsi="宋体" w:hint="eastAsia"/>
          <w:szCs w:val="21"/>
        </w:rPr>
      </w:pPr>
      <w:r>
        <w:rPr>
          <w:rFonts w:ascii="宋体" w:hAnsi="宋体" w:hint="eastAsia"/>
          <w:szCs w:val="21"/>
        </w:rPr>
        <w:t>4.我们同意从规定的开标日期起遵循本投标文件，并在规定的投标有效期期满之前均具有约束力。</w:t>
      </w:r>
    </w:p>
    <w:p w14:paraId="14E037B8" w14:textId="77777777" w:rsidR="00647D45" w:rsidRDefault="00000000">
      <w:pPr>
        <w:pStyle w:val="afff4"/>
        <w:spacing w:before="0" w:after="0" w:line="420" w:lineRule="exact"/>
        <w:rPr>
          <w:rFonts w:ascii="宋体" w:hAnsi="宋体" w:hint="eastAsia"/>
          <w:szCs w:val="21"/>
        </w:rPr>
      </w:pPr>
      <w:r>
        <w:rPr>
          <w:rFonts w:ascii="宋体" w:hAnsi="宋体"/>
          <w:szCs w:val="21"/>
        </w:rPr>
        <w:t>5</w:t>
      </w:r>
      <w:r>
        <w:rPr>
          <w:rFonts w:ascii="宋体" w:hAnsi="宋体" w:hint="eastAsia"/>
          <w:szCs w:val="21"/>
        </w:rPr>
        <w:t>.同意向贵方提供贵方可能另外要求的与投标有关的任何证据或资料，并保证我方已提供和将要提供的文件是真实的、准确的。</w:t>
      </w:r>
    </w:p>
    <w:p w14:paraId="78C64E21" w14:textId="77777777" w:rsidR="00647D45" w:rsidRDefault="00000000">
      <w:pPr>
        <w:pStyle w:val="afff4"/>
        <w:spacing w:before="0" w:after="0" w:line="420" w:lineRule="exact"/>
        <w:rPr>
          <w:rFonts w:ascii="宋体" w:hAnsi="宋体" w:hint="eastAsia"/>
          <w:szCs w:val="21"/>
        </w:rPr>
      </w:pPr>
      <w:r>
        <w:rPr>
          <w:rFonts w:ascii="宋体" w:hAnsi="宋体"/>
          <w:szCs w:val="21"/>
        </w:rPr>
        <w:t>6</w:t>
      </w:r>
      <w:r>
        <w:rPr>
          <w:rFonts w:ascii="宋体" w:hAnsi="宋体" w:hint="eastAsia"/>
          <w:szCs w:val="21"/>
        </w:rPr>
        <w:t>.一旦我方中标,我方将根据招标文件的规定，严格履行合同的责任和义务,并保证在招标文件规定的时间完成项目，交付买方验收、使用。</w:t>
      </w:r>
    </w:p>
    <w:p w14:paraId="6AB04258" w14:textId="77777777" w:rsidR="00647D45" w:rsidRDefault="00000000">
      <w:pPr>
        <w:pStyle w:val="afff4"/>
        <w:spacing w:before="0" w:after="0" w:line="420" w:lineRule="exact"/>
        <w:rPr>
          <w:rFonts w:ascii="宋体" w:hAnsi="宋体" w:hint="eastAsia"/>
          <w:szCs w:val="21"/>
        </w:rPr>
      </w:pPr>
      <w:r>
        <w:rPr>
          <w:rFonts w:ascii="宋体" w:hAnsi="宋体"/>
          <w:szCs w:val="21"/>
        </w:rPr>
        <w:t>7</w:t>
      </w:r>
      <w:r>
        <w:rPr>
          <w:rFonts w:ascii="宋体" w:hAnsi="宋体" w:hint="eastAsia"/>
          <w:szCs w:val="21"/>
        </w:rPr>
        <w:t>.与本投标有关的正式通讯地址为：</w:t>
      </w:r>
    </w:p>
    <w:p w14:paraId="06EE1BA4" w14:textId="77777777" w:rsidR="00647D45" w:rsidRDefault="00000000">
      <w:pPr>
        <w:pStyle w:val="afff4"/>
        <w:spacing w:before="0" w:after="0" w:line="420" w:lineRule="exact"/>
        <w:ind w:left="420"/>
        <w:rPr>
          <w:rFonts w:ascii="宋体" w:hAnsi="宋体" w:hint="eastAsia"/>
          <w:szCs w:val="21"/>
        </w:rPr>
      </w:pPr>
      <w:r>
        <w:rPr>
          <w:rFonts w:ascii="宋体" w:hAnsi="宋体" w:hint="eastAsia"/>
          <w:szCs w:val="21"/>
        </w:rPr>
        <w:t>地          址：</w:t>
      </w:r>
    </w:p>
    <w:p w14:paraId="77A704BE" w14:textId="77777777" w:rsidR="00647D45" w:rsidRDefault="00000000">
      <w:pPr>
        <w:pStyle w:val="afff4"/>
        <w:spacing w:before="0" w:after="0" w:line="420" w:lineRule="exact"/>
        <w:ind w:left="420"/>
        <w:rPr>
          <w:rFonts w:ascii="宋体" w:hAnsi="宋体" w:hint="eastAsia"/>
          <w:szCs w:val="21"/>
        </w:rPr>
      </w:pPr>
      <w:proofErr w:type="gramStart"/>
      <w:r>
        <w:rPr>
          <w:rFonts w:ascii="宋体" w:hAnsi="宋体" w:hint="eastAsia"/>
          <w:szCs w:val="21"/>
        </w:rPr>
        <w:t>邮</w:t>
      </w:r>
      <w:proofErr w:type="gramEnd"/>
      <w:r>
        <w:rPr>
          <w:rFonts w:ascii="宋体" w:hAnsi="宋体" w:hint="eastAsia"/>
          <w:szCs w:val="21"/>
        </w:rPr>
        <w:t xml:space="preserve">          编：</w:t>
      </w:r>
    </w:p>
    <w:p w14:paraId="5D6DE6A1" w14:textId="77777777" w:rsidR="00647D45" w:rsidRDefault="00000000">
      <w:pPr>
        <w:pStyle w:val="afff4"/>
        <w:spacing w:before="0" w:after="0" w:line="420" w:lineRule="exact"/>
        <w:ind w:left="420"/>
        <w:rPr>
          <w:rFonts w:ascii="宋体" w:hAnsi="宋体" w:hint="eastAsia"/>
          <w:szCs w:val="21"/>
        </w:rPr>
      </w:pPr>
      <w:r>
        <w:rPr>
          <w:rFonts w:ascii="宋体" w:hAnsi="宋体" w:hint="eastAsia"/>
          <w:szCs w:val="21"/>
        </w:rPr>
        <w:t>电          话：</w:t>
      </w:r>
    </w:p>
    <w:p w14:paraId="5C35A732" w14:textId="77777777" w:rsidR="00647D45" w:rsidRDefault="00000000">
      <w:pPr>
        <w:pStyle w:val="afff4"/>
        <w:spacing w:before="0" w:after="0" w:line="420" w:lineRule="exact"/>
        <w:ind w:left="420"/>
        <w:rPr>
          <w:rFonts w:ascii="宋体" w:hAnsi="宋体" w:hint="eastAsia"/>
          <w:szCs w:val="21"/>
        </w:rPr>
      </w:pPr>
      <w:r>
        <w:rPr>
          <w:rFonts w:ascii="宋体" w:hAnsi="宋体" w:hint="eastAsia"/>
          <w:szCs w:val="21"/>
        </w:rPr>
        <w:t>传          真：</w:t>
      </w:r>
    </w:p>
    <w:p w14:paraId="115C1AE9" w14:textId="77777777" w:rsidR="00647D45" w:rsidRDefault="00000000">
      <w:pPr>
        <w:pStyle w:val="afff4"/>
        <w:spacing w:before="0" w:after="0" w:line="420" w:lineRule="exact"/>
        <w:ind w:left="420"/>
        <w:rPr>
          <w:rFonts w:ascii="宋体" w:hAnsi="宋体" w:hint="eastAsia"/>
          <w:szCs w:val="21"/>
        </w:rPr>
      </w:pPr>
      <w:r>
        <w:rPr>
          <w:rFonts w:ascii="宋体" w:hAnsi="宋体" w:hint="eastAsia"/>
          <w:szCs w:val="21"/>
        </w:rPr>
        <w:t>投标人开户行：</w:t>
      </w:r>
    </w:p>
    <w:p w14:paraId="158105C8" w14:textId="77777777" w:rsidR="00647D45" w:rsidRDefault="00000000">
      <w:pPr>
        <w:pStyle w:val="afff4"/>
        <w:spacing w:before="0" w:after="0" w:line="420" w:lineRule="exact"/>
        <w:ind w:left="420"/>
        <w:rPr>
          <w:rFonts w:ascii="宋体" w:hAnsi="宋体" w:hint="eastAsia"/>
          <w:szCs w:val="21"/>
        </w:rPr>
      </w:pPr>
      <w:proofErr w:type="gramStart"/>
      <w:r>
        <w:rPr>
          <w:rFonts w:ascii="宋体" w:hAnsi="宋体" w:hint="eastAsia"/>
          <w:szCs w:val="21"/>
        </w:rPr>
        <w:t>账</w:t>
      </w:r>
      <w:proofErr w:type="gramEnd"/>
      <w:r>
        <w:rPr>
          <w:rFonts w:ascii="宋体" w:hAnsi="宋体" w:hint="eastAsia"/>
          <w:szCs w:val="21"/>
        </w:rPr>
        <w:t xml:space="preserve">          号： </w:t>
      </w:r>
    </w:p>
    <w:p w14:paraId="11C798C9" w14:textId="77777777" w:rsidR="00647D45" w:rsidRDefault="00000000">
      <w:pPr>
        <w:pStyle w:val="afff4"/>
        <w:spacing w:before="0" w:after="0" w:line="420" w:lineRule="exact"/>
        <w:ind w:left="420"/>
        <w:rPr>
          <w:rFonts w:ascii="宋体" w:hAnsi="宋体" w:hint="eastAsia"/>
          <w:szCs w:val="21"/>
        </w:rPr>
      </w:pPr>
      <w:r>
        <w:rPr>
          <w:rFonts w:ascii="宋体" w:hAnsi="宋体" w:hint="eastAsia"/>
          <w:szCs w:val="21"/>
        </w:rPr>
        <w:t>日          期：________年____月____日</w:t>
      </w:r>
    </w:p>
    <w:p w14:paraId="313D034E" w14:textId="77777777" w:rsidR="00647D45" w:rsidRDefault="00647D45">
      <w:pPr>
        <w:spacing w:line="560" w:lineRule="exact"/>
        <w:ind w:firstLine="240"/>
        <w:jc w:val="center"/>
        <w:rPr>
          <w:rFonts w:ascii="宋体" w:hAnsi="宋体" w:hint="eastAsia"/>
          <w:bCs/>
          <w:sz w:val="24"/>
        </w:rPr>
      </w:pPr>
    </w:p>
    <w:p w14:paraId="0CB4883A" w14:textId="77777777" w:rsidR="00647D45" w:rsidRDefault="00647D45">
      <w:pPr>
        <w:spacing w:line="560" w:lineRule="exact"/>
        <w:ind w:firstLine="240"/>
        <w:jc w:val="center"/>
        <w:rPr>
          <w:rFonts w:ascii="宋体" w:hAnsi="宋体" w:hint="eastAsia"/>
          <w:bCs/>
          <w:sz w:val="24"/>
        </w:rPr>
      </w:pPr>
    </w:p>
    <w:p w14:paraId="04DAD817" w14:textId="77777777" w:rsidR="00647D45" w:rsidRDefault="00647D45">
      <w:pPr>
        <w:spacing w:line="560" w:lineRule="exact"/>
        <w:ind w:firstLine="240"/>
        <w:jc w:val="center"/>
        <w:rPr>
          <w:rFonts w:ascii="宋体" w:hAnsi="宋体" w:hint="eastAsia"/>
          <w:bCs/>
          <w:sz w:val="24"/>
        </w:rPr>
      </w:pPr>
    </w:p>
    <w:p w14:paraId="5AA0949D" w14:textId="77777777" w:rsidR="00647D45" w:rsidRDefault="00647D45">
      <w:pPr>
        <w:spacing w:line="560" w:lineRule="exact"/>
        <w:ind w:firstLine="240"/>
        <w:jc w:val="center"/>
        <w:rPr>
          <w:rFonts w:ascii="宋体" w:hAnsi="宋体" w:hint="eastAsia"/>
          <w:bCs/>
          <w:sz w:val="24"/>
        </w:rPr>
      </w:pPr>
    </w:p>
    <w:p w14:paraId="5D7235F5" w14:textId="77777777" w:rsidR="00647D45" w:rsidRDefault="00647D45">
      <w:pPr>
        <w:spacing w:line="560" w:lineRule="exact"/>
        <w:ind w:firstLine="240"/>
        <w:jc w:val="center"/>
        <w:rPr>
          <w:rFonts w:ascii="宋体" w:hAnsi="宋体" w:hint="eastAsia"/>
          <w:bCs/>
          <w:sz w:val="24"/>
        </w:rPr>
      </w:pPr>
    </w:p>
    <w:p w14:paraId="018CD991" w14:textId="77777777" w:rsidR="00647D45" w:rsidRDefault="00647D45">
      <w:pPr>
        <w:spacing w:line="560" w:lineRule="exact"/>
        <w:ind w:firstLine="240"/>
        <w:jc w:val="center"/>
        <w:rPr>
          <w:rFonts w:ascii="宋体" w:hAnsi="宋体" w:hint="eastAsia"/>
          <w:bCs/>
          <w:sz w:val="24"/>
        </w:rPr>
      </w:pPr>
    </w:p>
    <w:p w14:paraId="13832FD3" w14:textId="77777777" w:rsidR="00647D45" w:rsidRDefault="00647D45">
      <w:pPr>
        <w:spacing w:line="460" w:lineRule="exact"/>
        <w:jc w:val="center"/>
        <w:rPr>
          <w:rFonts w:ascii="黑体" w:eastAsia="黑体" w:hAnsi="黑体" w:hint="eastAsia"/>
          <w:b/>
          <w:sz w:val="32"/>
          <w:szCs w:val="32"/>
        </w:rPr>
      </w:pPr>
    </w:p>
    <w:p w14:paraId="778A11DB" w14:textId="77777777" w:rsidR="00647D45" w:rsidRDefault="00647D45">
      <w:pPr>
        <w:spacing w:line="460" w:lineRule="exact"/>
        <w:jc w:val="center"/>
        <w:rPr>
          <w:rFonts w:ascii="黑体" w:eastAsia="黑体" w:hAnsi="黑体" w:hint="eastAsia"/>
          <w:b/>
          <w:sz w:val="32"/>
          <w:szCs w:val="32"/>
        </w:rPr>
      </w:pPr>
    </w:p>
    <w:p w14:paraId="2ACE6235" w14:textId="77777777" w:rsidR="00647D45" w:rsidRDefault="00000000">
      <w:pPr>
        <w:jc w:val="center"/>
        <w:rPr>
          <w:rFonts w:ascii="黑体" w:eastAsia="黑体" w:hAnsi="黑体" w:hint="eastAsia"/>
          <w:bCs/>
          <w:i/>
          <w:sz w:val="32"/>
          <w:szCs w:val="32"/>
          <w:u w:val="single"/>
        </w:rPr>
      </w:pPr>
      <w:r>
        <w:rPr>
          <w:rFonts w:ascii="黑体" w:eastAsia="黑体" w:hAnsi="黑体" w:hint="eastAsia"/>
          <w:bCs/>
          <w:i/>
          <w:sz w:val="32"/>
          <w:szCs w:val="32"/>
          <w:u w:val="single"/>
        </w:rPr>
        <w:lastRenderedPageBreak/>
        <w:t>四、中小企业声明函（服务）（分包号：**）</w:t>
      </w:r>
    </w:p>
    <w:p w14:paraId="4A9A6534" w14:textId="77777777" w:rsidR="00647D45" w:rsidRDefault="00000000">
      <w:pPr>
        <w:spacing w:line="560" w:lineRule="exact"/>
        <w:ind w:firstLine="360"/>
        <w:rPr>
          <w:rFonts w:ascii="宋体" w:hAnsi="宋体" w:hint="eastAsia"/>
          <w:sz w:val="24"/>
          <w:szCs w:val="24"/>
        </w:rPr>
      </w:pPr>
      <w:r>
        <w:rPr>
          <w:rFonts w:ascii="宋体" w:hAnsi="宋体" w:hint="eastAsia"/>
          <w:sz w:val="24"/>
          <w:szCs w:val="24"/>
        </w:rPr>
        <w:t>本公司（联合体）郑重声明，根据《政府采购促进中小企业发展管理办法》(财库[2020]46号)的规定，本公司（联合体）参加常州市政府采购中心组织的</w:t>
      </w:r>
      <w:r>
        <w:rPr>
          <w:rFonts w:ascii="宋体" w:hAnsi="宋体" w:hint="eastAsia"/>
          <w:sz w:val="24"/>
          <w:szCs w:val="24"/>
          <w:u w:val="single"/>
        </w:rPr>
        <w:t>（采购单位名称）</w:t>
      </w:r>
      <w:r>
        <w:rPr>
          <w:rFonts w:ascii="宋体" w:hAnsi="宋体" w:hint="eastAsia"/>
          <w:sz w:val="24"/>
          <w:szCs w:val="24"/>
        </w:rPr>
        <w:t>采购编号为</w:t>
      </w:r>
      <w:r>
        <w:rPr>
          <w:rFonts w:ascii="宋体" w:hAnsi="宋体" w:hint="eastAsia"/>
          <w:sz w:val="24"/>
          <w:szCs w:val="24"/>
          <w:u w:val="single"/>
        </w:rPr>
        <w:t>***</w:t>
      </w:r>
      <w:r>
        <w:rPr>
          <w:rFonts w:ascii="宋体" w:hAnsi="宋体" w:hint="eastAsia"/>
          <w:sz w:val="24"/>
          <w:szCs w:val="24"/>
        </w:rPr>
        <w:t>，</w:t>
      </w:r>
      <w:r>
        <w:rPr>
          <w:rFonts w:ascii="宋体" w:hAnsi="宋体" w:hint="eastAsia"/>
          <w:sz w:val="24"/>
          <w:szCs w:val="24"/>
          <w:u w:val="single"/>
        </w:rPr>
        <w:t>（项目名称）（分包号：**）</w:t>
      </w:r>
      <w:r>
        <w:rPr>
          <w:rFonts w:ascii="宋体" w:hAnsi="宋体" w:hint="eastAsia"/>
          <w:sz w:val="24"/>
          <w:szCs w:val="24"/>
        </w:rPr>
        <w:t>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p>
    <w:p w14:paraId="20296B33" w14:textId="77777777" w:rsidR="00647D45" w:rsidRDefault="00000000">
      <w:pPr>
        <w:spacing w:line="560" w:lineRule="exact"/>
        <w:ind w:firstLine="360"/>
        <w:rPr>
          <w:rFonts w:ascii="宋体" w:hAnsi="宋体" w:hint="eastAsia"/>
          <w:i/>
          <w:sz w:val="24"/>
          <w:szCs w:val="24"/>
          <w:u w:val="single"/>
        </w:rPr>
      </w:pPr>
      <w:r>
        <w:rPr>
          <w:rFonts w:ascii="宋体" w:hAnsi="宋体" w:hint="eastAsia"/>
          <w:sz w:val="24"/>
          <w:szCs w:val="24"/>
        </w:rPr>
        <w:t>1.</w:t>
      </w:r>
      <w:r>
        <w:rPr>
          <w:rFonts w:ascii="宋体" w:hAnsi="宋体" w:hint="eastAsia"/>
          <w:sz w:val="24"/>
          <w:szCs w:val="24"/>
          <w:u w:val="single"/>
        </w:rPr>
        <w:t>（标的名称）</w:t>
      </w:r>
      <w:r>
        <w:rPr>
          <w:rFonts w:ascii="宋体" w:hAnsi="宋体" w:hint="eastAsia"/>
          <w:i/>
          <w:sz w:val="24"/>
          <w:szCs w:val="24"/>
        </w:rPr>
        <w:t>，</w:t>
      </w:r>
      <w:r>
        <w:rPr>
          <w:rFonts w:ascii="宋体" w:hAnsi="宋体" w:hint="eastAsia"/>
          <w:sz w:val="24"/>
          <w:szCs w:val="24"/>
        </w:rPr>
        <w:t>属于</w:t>
      </w:r>
      <w:r>
        <w:rPr>
          <w:rFonts w:ascii="宋体" w:hAnsi="宋体" w:hint="eastAsia"/>
          <w:sz w:val="24"/>
          <w:szCs w:val="24"/>
          <w:u w:val="single"/>
        </w:rPr>
        <w:t>物业管理</w:t>
      </w:r>
      <w:r>
        <w:rPr>
          <w:rFonts w:ascii="宋体" w:hAnsi="宋体" w:hint="eastAsia"/>
          <w:sz w:val="24"/>
          <w:szCs w:val="24"/>
        </w:rPr>
        <w:t>行业；承接企业为</w:t>
      </w:r>
      <w:r>
        <w:rPr>
          <w:rFonts w:ascii="宋体" w:hAnsi="宋体" w:hint="eastAsia"/>
          <w:sz w:val="24"/>
          <w:szCs w:val="24"/>
          <w:u w:val="single"/>
        </w:rPr>
        <w:t>（企业名称）</w:t>
      </w:r>
      <w:r>
        <w:rPr>
          <w:rFonts w:ascii="宋体" w:hAnsi="宋体" w:hint="eastAsia"/>
          <w:sz w:val="24"/>
          <w:szCs w:val="24"/>
        </w:rPr>
        <w:t>，从业人员</w:t>
      </w:r>
      <w:r>
        <w:rPr>
          <w:rFonts w:ascii="宋体" w:hAnsi="宋体" w:hint="eastAsia"/>
          <w:sz w:val="24"/>
          <w:szCs w:val="24"/>
          <w:u w:val="single"/>
        </w:rPr>
        <w:t xml:space="preserve">      </w:t>
      </w:r>
      <w:r>
        <w:rPr>
          <w:rFonts w:ascii="宋体" w:hAnsi="宋体" w:hint="eastAsia"/>
          <w:sz w:val="24"/>
          <w:szCs w:val="24"/>
        </w:rPr>
        <w:t>人，营业收入为</w:t>
      </w:r>
      <w:r>
        <w:rPr>
          <w:rFonts w:ascii="宋体" w:hAnsi="宋体" w:hint="eastAsia"/>
          <w:sz w:val="24"/>
          <w:szCs w:val="24"/>
          <w:u w:val="single"/>
        </w:rPr>
        <w:t xml:space="preserve">     </w:t>
      </w:r>
      <w:r>
        <w:rPr>
          <w:rFonts w:ascii="宋体" w:hAnsi="宋体" w:hint="eastAsia"/>
          <w:sz w:val="24"/>
          <w:szCs w:val="24"/>
        </w:rPr>
        <w:t>万元，资产总额为</w:t>
      </w:r>
      <w:r>
        <w:rPr>
          <w:rFonts w:ascii="宋体" w:hAnsi="宋体" w:hint="eastAsia"/>
          <w:sz w:val="24"/>
          <w:szCs w:val="24"/>
          <w:u w:val="single"/>
        </w:rPr>
        <w:t xml:space="preserve">      </w:t>
      </w:r>
      <w:r>
        <w:rPr>
          <w:rFonts w:ascii="宋体" w:hAnsi="宋体" w:hint="eastAsia"/>
          <w:sz w:val="24"/>
          <w:szCs w:val="24"/>
        </w:rPr>
        <w:t>万元</w:t>
      </w:r>
      <w:r>
        <w:rPr>
          <w:rFonts w:ascii="宋体" w:hAnsi="宋体" w:hint="eastAsia"/>
          <w:sz w:val="24"/>
          <w:szCs w:val="24"/>
          <w:vertAlign w:val="superscript"/>
        </w:rPr>
        <w:t>1</w:t>
      </w:r>
      <w:r>
        <w:rPr>
          <w:rFonts w:ascii="宋体" w:hAnsi="宋体" w:hint="eastAsia"/>
          <w:sz w:val="24"/>
          <w:szCs w:val="24"/>
        </w:rPr>
        <w:t>，属于</w:t>
      </w:r>
      <w:r>
        <w:rPr>
          <w:rFonts w:ascii="宋体" w:hAnsi="宋体" w:hint="eastAsia"/>
          <w:sz w:val="24"/>
          <w:szCs w:val="24"/>
          <w:u w:val="single"/>
        </w:rPr>
        <w:t>（中型企业、小型企业、微型企业）；</w:t>
      </w:r>
    </w:p>
    <w:p w14:paraId="70024383" w14:textId="77777777" w:rsidR="00647D45" w:rsidRDefault="00000000">
      <w:pPr>
        <w:spacing w:line="560" w:lineRule="exact"/>
        <w:ind w:firstLine="360"/>
        <w:rPr>
          <w:rFonts w:ascii="宋体" w:hAnsi="宋体" w:hint="eastAsia"/>
          <w:i/>
          <w:sz w:val="24"/>
          <w:szCs w:val="24"/>
          <w:u w:val="single"/>
        </w:rPr>
      </w:pPr>
      <w:r>
        <w:rPr>
          <w:rFonts w:ascii="宋体" w:hAnsi="宋体" w:hint="eastAsia"/>
          <w:sz w:val="24"/>
          <w:szCs w:val="24"/>
        </w:rPr>
        <w:t>2.</w:t>
      </w:r>
      <w:r>
        <w:rPr>
          <w:rFonts w:ascii="宋体" w:hAnsi="宋体" w:hint="eastAsia"/>
          <w:sz w:val="24"/>
          <w:szCs w:val="24"/>
          <w:u w:val="single"/>
        </w:rPr>
        <w:t>（标的名称）</w:t>
      </w:r>
      <w:r>
        <w:rPr>
          <w:rFonts w:ascii="宋体" w:hAnsi="宋体" w:hint="eastAsia"/>
          <w:i/>
          <w:sz w:val="24"/>
          <w:szCs w:val="24"/>
        </w:rPr>
        <w:t>，</w:t>
      </w:r>
      <w:r>
        <w:rPr>
          <w:rFonts w:ascii="宋体" w:hAnsi="宋体" w:hint="eastAsia"/>
          <w:sz w:val="24"/>
          <w:szCs w:val="24"/>
        </w:rPr>
        <w:t>属于</w:t>
      </w:r>
      <w:r>
        <w:rPr>
          <w:rFonts w:ascii="宋体" w:hAnsi="宋体" w:hint="eastAsia"/>
          <w:sz w:val="24"/>
          <w:szCs w:val="24"/>
          <w:u w:val="single"/>
        </w:rPr>
        <w:t>物业管理</w:t>
      </w:r>
      <w:r>
        <w:rPr>
          <w:rFonts w:ascii="宋体" w:hAnsi="宋体" w:hint="eastAsia"/>
          <w:sz w:val="24"/>
          <w:szCs w:val="24"/>
        </w:rPr>
        <w:t>行业；承接企业为</w:t>
      </w:r>
      <w:r>
        <w:rPr>
          <w:rFonts w:ascii="宋体" w:hAnsi="宋体" w:hint="eastAsia"/>
          <w:sz w:val="24"/>
          <w:szCs w:val="24"/>
          <w:u w:val="single"/>
        </w:rPr>
        <w:t>（企业名称）</w:t>
      </w:r>
      <w:r>
        <w:rPr>
          <w:rFonts w:ascii="宋体" w:hAnsi="宋体" w:hint="eastAsia"/>
          <w:sz w:val="24"/>
          <w:szCs w:val="24"/>
        </w:rPr>
        <w:t>，从业人员</w:t>
      </w:r>
      <w:r>
        <w:rPr>
          <w:rFonts w:ascii="宋体" w:hAnsi="宋体" w:hint="eastAsia"/>
          <w:sz w:val="24"/>
          <w:szCs w:val="24"/>
          <w:u w:val="single"/>
        </w:rPr>
        <w:t xml:space="preserve">      </w:t>
      </w:r>
      <w:r>
        <w:rPr>
          <w:rFonts w:ascii="宋体" w:hAnsi="宋体" w:hint="eastAsia"/>
          <w:sz w:val="24"/>
          <w:szCs w:val="24"/>
        </w:rPr>
        <w:t>人，营业收入为</w:t>
      </w:r>
      <w:r>
        <w:rPr>
          <w:rFonts w:ascii="宋体" w:hAnsi="宋体" w:hint="eastAsia"/>
          <w:sz w:val="24"/>
          <w:szCs w:val="24"/>
          <w:u w:val="single"/>
        </w:rPr>
        <w:t xml:space="preserve">     </w:t>
      </w:r>
      <w:r>
        <w:rPr>
          <w:rFonts w:ascii="宋体" w:hAnsi="宋体" w:hint="eastAsia"/>
          <w:sz w:val="24"/>
          <w:szCs w:val="24"/>
        </w:rPr>
        <w:t>万元，资产总额为</w:t>
      </w:r>
      <w:r>
        <w:rPr>
          <w:rFonts w:ascii="宋体" w:hAnsi="宋体" w:hint="eastAsia"/>
          <w:sz w:val="24"/>
          <w:szCs w:val="24"/>
          <w:u w:val="single"/>
        </w:rPr>
        <w:t xml:space="preserve">      </w:t>
      </w:r>
      <w:r>
        <w:rPr>
          <w:rFonts w:ascii="宋体" w:hAnsi="宋体" w:hint="eastAsia"/>
          <w:sz w:val="24"/>
          <w:szCs w:val="24"/>
        </w:rPr>
        <w:t>万元</w:t>
      </w:r>
      <w:r>
        <w:rPr>
          <w:rFonts w:ascii="宋体" w:hAnsi="宋体" w:hint="eastAsia"/>
          <w:sz w:val="24"/>
          <w:szCs w:val="24"/>
          <w:vertAlign w:val="superscript"/>
        </w:rPr>
        <w:t>1</w:t>
      </w:r>
      <w:r>
        <w:rPr>
          <w:rFonts w:ascii="宋体" w:hAnsi="宋体" w:hint="eastAsia"/>
          <w:sz w:val="24"/>
          <w:szCs w:val="24"/>
        </w:rPr>
        <w:t>，属于</w:t>
      </w:r>
      <w:r>
        <w:rPr>
          <w:rFonts w:ascii="宋体" w:hAnsi="宋体" w:hint="eastAsia"/>
          <w:sz w:val="24"/>
          <w:szCs w:val="24"/>
          <w:u w:val="single"/>
        </w:rPr>
        <w:t>（中型企业、小型企业、微型企业）；</w:t>
      </w:r>
    </w:p>
    <w:p w14:paraId="21E4FD71" w14:textId="77777777" w:rsidR="00647D45" w:rsidRDefault="00000000">
      <w:pPr>
        <w:spacing w:line="560" w:lineRule="exact"/>
        <w:ind w:firstLine="360"/>
        <w:rPr>
          <w:rFonts w:ascii="宋体" w:hAnsi="宋体" w:hint="eastAsia"/>
          <w:sz w:val="24"/>
          <w:szCs w:val="24"/>
        </w:rPr>
      </w:pPr>
      <w:r>
        <w:rPr>
          <w:rFonts w:ascii="宋体" w:hAnsi="宋体" w:hint="eastAsia"/>
          <w:sz w:val="24"/>
          <w:szCs w:val="24"/>
        </w:rPr>
        <w:t>……</w:t>
      </w:r>
    </w:p>
    <w:p w14:paraId="68DB8D79" w14:textId="77777777" w:rsidR="00647D45" w:rsidRDefault="00000000">
      <w:pPr>
        <w:spacing w:line="560" w:lineRule="exact"/>
        <w:ind w:firstLine="360"/>
        <w:rPr>
          <w:rFonts w:ascii="宋体" w:hAnsi="宋体" w:hint="eastAsia"/>
          <w:sz w:val="24"/>
          <w:szCs w:val="24"/>
        </w:rPr>
      </w:pPr>
      <w:r>
        <w:rPr>
          <w:rFonts w:ascii="宋体" w:hAnsi="宋体" w:hint="eastAsia"/>
          <w:sz w:val="24"/>
          <w:szCs w:val="24"/>
        </w:rPr>
        <w:t>以上企业，不属于大企业的分支机构，不存在控股股东为大企业的情形，也不存在与大企业的负责人为同一人的情形。</w:t>
      </w:r>
    </w:p>
    <w:p w14:paraId="49CF485A" w14:textId="77777777" w:rsidR="00647D45" w:rsidRDefault="00000000">
      <w:pPr>
        <w:spacing w:line="560" w:lineRule="exact"/>
        <w:ind w:firstLine="360"/>
        <w:rPr>
          <w:rFonts w:ascii="宋体" w:hAnsi="宋体" w:hint="eastAsia"/>
          <w:sz w:val="24"/>
          <w:szCs w:val="24"/>
        </w:rPr>
      </w:pPr>
      <w:r>
        <w:rPr>
          <w:rFonts w:ascii="宋体" w:hAnsi="宋体" w:hint="eastAsia"/>
          <w:sz w:val="24"/>
          <w:szCs w:val="24"/>
        </w:rPr>
        <w:t>本企业对上述声明内容的真实性负责。如有虚假，将依法承担相应责任</w:t>
      </w:r>
    </w:p>
    <w:p w14:paraId="30178607" w14:textId="77777777" w:rsidR="00647D45" w:rsidRDefault="00647D45">
      <w:pPr>
        <w:spacing w:line="560" w:lineRule="exact"/>
        <w:ind w:right="720"/>
        <w:rPr>
          <w:rFonts w:ascii="宋体" w:hAnsi="宋体" w:hint="eastAsia"/>
          <w:sz w:val="24"/>
          <w:szCs w:val="24"/>
        </w:rPr>
      </w:pPr>
    </w:p>
    <w:p w14:paraId="117D9283" w14:textId="77777777" w:rsidR="00647D45" w:rsidRDefault="00000000">
      <w:pPr>
        <w:spacing w:line="560" w:lineRule="exact"/>
        <w:ind w:right="180" w:firstLine="360"/>
        <w:jc w:val="right"/>
        <w:rPr>
          <w:rFonts w:ascii="宋体" w:hAnsi="宋体" w:hint="eastAsia"/>
          <w:sz w:val="24"/>
          <w:szCs w:val="24"/>
        </w:rPr>
      </w:pPr>
      <w:r>
        <w:rPr>
          <w:rFonts w:ascii="宋体" w:hAnsi="宋体" w:hint="eastAsia"/>
          <w:sz w:val="24"/>
          <w:szCs w:val="24"/>
        </w:rPr>
        <w:t>企业名称（加盖CA电子公章）：</w:t>
      </w:r>
    </w:p>
    <w:p w14:paraId="196A6882" w14:textId="77777777" w:rsidR="00647D45" w:rsidRDefault="00000000">
      <w:pPr>
        <w:spacing w:line="560" w:lineRule="exact"/>
        <w:ind w:right="480" w:firstLine="5400"/>
        <w:rPr>
          <w:rFonts w:ascii="宋体" w:hAnsi="宋体" w:hint="eastAsia"/>
          <w:sz w:val="24"/>
          <w:szCs w:val="24"/>
        </w:rPr>
      </w:pPr>
      <w:r>
        <w:rPr>
          <w:rFonts w:ascii="宋体" w:hAnsi="宋体" w:hint="eastAsia"/>
          <w:sz w:val="24"/>
          <w:szCs w:val="24"/>
        </w:rPr>
        <w:t>日  期：</w:t>
      </w:r>
    </w:p>
    <w:p w14:paraId="2238108E" w14:textId="77777777" w:rsidR="00647D45" w:rsidRDefault="00647D45">
      <w:pPr>
        <w:spacing w:line="560" w:lineRule="exact"/>
        <w:ind w:firstLine="240"/>
        <w:rPr>
          <w:rFonts w:ascii="宋体" w:hAnsi="宋体" w:hint="eastAsia"/>
          <w:sz w:val="24"/>
          <w:szCs w:val="24"/>
        </w:rPr>
      </w:pPr>
    </w:p>
    <w:p w14:paraId="5BDFDC72" w14:textId="77777777" w:rsidR="00647D45" w:rsidRDefault="00000000">
      <w:pPr>
        <w:ind w:firstLine="480"/>
        <w:rPr>
          <w:rFonts w:ascii="宋体" w:hAnsi="宋体" w:hint="eastAsia"/>
          <w:sz w:val="24"/>
          <w:szCs w:val="24"/>
        </w:rPr>
      </w:pPr>
      <w:r>
        <w:rPr>
          <w:rFonts w:ascii="宋体" w:hAnsi="宋体" w:hint="eastAsia"/>
          <w:sz w:val="24"/>
          <w:szCs w:val="24"/>
        </w:rPr>
        <w:t>备注1：从业人员、营业收入、资产总额填报上一年度数据，无上</w:t>
      </w:r>
      <w:proofErr w:type="gramStart"/>
      <w:r>
        <w:rPr>
          <w:rFonts w:ascii="宋体" w:hAnsi="宋体" w:hint="eastAsia"/>
          <w:sz w:val="24"/>
          <w:szCs w:val="24"/>
        </w:rPr>
        <w:t>一</w:t>
      </w:r>
      <w:proofErr w:type="gramEnd"/>
      <w:r>
        <w:rPr>
          <w:rFonts w:ascii="宋体" w:hAnsi="宋体" w:hint="eastAsia"/>
          <w:sz w:val="24"/>
          <w:szCs w:val="24"/>
        </w:rPr>
        <w:t>年度数据的新成立企业可不填报。</w:t>
      </w:r>
    </w:p>
    <w:p w14:paraId="3618D87B" w14:textId="77777777" w:rsidR="00647D45" w:rsidRDefault="00000000">
      <w:pPr>
        <w:ind w:firstLine="480"/>
        <w:rPr>
          <w:rFonts w:ascii="宋体" w:hAnsi="宋体" w:hint="eastAsia"/>
          <w:sz w:val="24"/>
          <w:szCs w:val="24"/>
        </w:rPr>
      </w:pPr>
      <w:r>
        <w:rPr>
          <w:rFonts w:ascii="宋体" w:hAnsi="宋体" w:hint="eastAsia"/>
          <w:sz w:val="24"/>
          <w:szCs w:val="24"/>
        </w:rPr>
        <w:t>备注2：供应商未提供此声明函的，资格审查不予通过，作为无效投标。</w:t>
      </w:r>
      <w:r>
        <w:rPr>
          <w:rFonts w:ascii="宋体" w:hAnsi="宋体" w:hint="eastAsia"/>
          <w:sz w:val="24"/>
        </w:rPr>
        <w:t>此</w:t>
      </w:r>
      <w:proofErr w:type="gramStart"/>
      <w:r>
        <w:rPr>
          <w:rFonts w:ascii="宋体" w:hAnsi="宋体" w:hint="eastAsia"/>
          <w:sz w:val="24"/>
        </w:rPr>
        <w:t>声明函将随</w:t>
      </w:r>
      <w:proofErr w:type="gramEnd"/>
      <w:r>
        <w:rPr>
          <w:rFonts w:ascii="宋体" w:hAnsi="宋体" w:hint="eastAsia"/>
          <w:sz w:val="24"/>
        </w:rPr>
        <w:t>中标结果同时公告，接受社会监督。</w:t>
      </w:r>
    </w:p>
    <w:p w14:paraId="7235C311" w14:textId="77777777" w:rsidR="00647D45" w:rsidRDefault="00000000">
      <w:pPr>
        <w:jc w:val="center"/>
        <w:rPr>
          <w:rFonts w:ascii="黑体" w:eastAsia="黑体" w:hAnsi="黑体" w:hint="eastAsia"/>
          <w:bCs/>
          <w:i/>
          <w:sz w:val="32"/>
          <w:szCs w:val="32"/>
          <w:u w:val="single"/>
        </w:rPr>
      </w:pPr>
      <w:r>
        <w:rPr>
          <w:rFonts w:ascii="黑体" w:eastAsia="黑体" w:hAnsi="黑体"/>
          <w:b/>
          <w:sz w:val="32"/>
          <w:szCs w:val="32"/>
        </w:rPr>
        <w:br w:type="page" w:clear="all"/>
      </w:r>
      <w:r>
        <w:rPr>
          <w:rFonts w:ascii="黑体" w:eastAsia="黑体" w:hAnsi="黑体" w:hint="eastAsia"/>
          <w:bCs/>
          <w:i/>
          <w:sz w:val="32"/>
          <w:szCs w:val="32"/>
          <w:u w:val="single"/>
        </w:rPr>
        <w:lastRenderedPageBreak/>
        <w:t>五、残疾人福利性单位声明函（分包号：**）</w:t>
      </w:r>
    </w:p>
    <w:p w14:paraId="138961F5" w14:textId="77777777" w:rsidR="00647D45" w:rsidRDefault="00000000">
      <w:pPr>
        <w:spacing w:line="588" w:lineRule="exact"/>
        <w:ind w:firstLine="480"/>
        <w:rPr>
          <w:rFonts w:ascii="宋体" w:hAnsi="宋体" w:hint="eastAsia"/>
          <w:sz w:val="24"/>
        </w:rPr>
      </w:pPr>
      <w:r>
        <w:rPr>
          <w:rFonts w:ascii="宋体" w:hAnsi="宋体" w:hint="eastAsia"/>
          <w:sz w:val="24"/>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宋体" w:hAnsi="宋体" w:hint="eastAsia"/>
          <w:sz w:val="24"/>
          <w:u w:val="single"/>
        </w:rPr>
        <w:t xml:space="preserve">       </w:t>
      </w:r>
      <w:r>
        <w:rPr>
          <w:rFonts w:ascii="宋体" w:hAnsi="宋体" w:hint="eastAsia"/>
          <w:sz w:val="24"/>
        </w:rPr>
        <w:t>项目（分包号：**）采购活动由本单位提供服务。</w:t>
      </w:r>
    </w:p>
    <w:p w14:paraId="187FB45F" w14:textId="77777777" w:rsidR="00647D45" w:rsidRDefault="00000000">
      <w:pPr>
        <w:spacing w:line="588" w:lineRule="exact"/>
        <w:ind w:firstLine="480"/>
        <w:rPr>
          <w:rFonts w:ascii="宋体" w:hAnsi="宋体" w:hint="eastAsia"/>
          <w:sz w:val="24"/>
        </w:rPr>
      </w:pPr>
      <w:r>
        <w:rPr>
          <w:rFonts w:ascii="宋体" w:hAnsi="宋体" w:hint="eastAsia"/>
          <w:sz w:val="24"/>
        </w:rPr>
        <w:t>本单位对上述声明的真实性负责。如有虚假，将依法承担相应责任。</w:t>
      </w:r>
    </w:p>
    <w:p w14:paraId="7637551C" w14:textId="77777777" w:rsidR="00647D45" w:rsidRDefault="00647D45">
      <w:pPr>
        <w:spacing w:line="588" w:lineRule="exact"/>
        <w:ind w:firstLine="480"/>
        <w:rPr>
          <w:rFonts w:ascii="宋体" w:hAnsi="宋体" w:hint="eastAsia"/>
          <w:sz w:val="24"/>
        </w:rPr>
      </w:pPr>
    </w:p>
    <w:p w14:paraId="43C900A4" w14:textId="77777777" w:rsidR="00647D45" w:rsidRDefault="00000000">
      <w:pPr>
        <w:spacing w:line="588" w:lineRule="exact"/>
        <w:ind w:firstLine="480"/>
        <w:rPr>
          <w:rFonts w:ascii="宋体" w:hAnsi="宋体" w:hint="eastAsia"/>
          <w:sz w:val="24"/>
        </w:rPr>
      </w:pPr>
      <w:r>
        <w:rPr>
          <w:rFonts w:ascii="宋体" w:hAnsi="宋体" w:hint="eastAsia"/>
          <w:sz w:val="24"/>
        </w:rPr>
        <w:t>（备注：如是残疾人福利单位的应提供，否则</w:t>
      </w:r>
      <w:r>
        <w:rPr>
          <w:rFonts w:ascii="宋体" w:hAnsi="宋体" w:hint="eastAsia"/>
          <w:sz w:val="24"/>
          <w:szCs w:val="24"/>
        </w:rPr>
        <w:t>资格审查不予通过，作为无效投标。</w:t>
      </w:r>
      <w:r>
        <w:rPr>
          <w:rFonts w:ascii="宋体" w:hAnsi="宋体" w:hint="eastAsia"/>
          <w:sz w:val="24"/>
        </w:rPr>
        <w:t>此</w:t>
      </w:r>
      <w:proofErr w:type="gramStart"/>
      <w:r>
        <w:rPr>
          <w:rFonts w:ascii="宋体" w:hAnsi="宋体" w:hint="eastAsia"/>
          <w:sz w:val="24"/>
        </w:rPr>
        <w:t>声明函将随</w:t>
      </w:r>
      <w:proofErr w:type="gramEnd"/>
      <w:r>
        <w:rPr>
          <w:rFonts w:ascii="宋体" w:hAnsi="宋体" w:hint="eastAsia"/>
          <w:sz w:val="24"/>
        </w:rPr>
        <w:t>中标结果同时公告，接受社会监督）</w:t>
      </w:r>
    </w:p>
    <w:p w14:paraId="112A7BF5" w14:textId="77777777" w:rsidR="00647D45" w:rsidRDefault="00647D45">
      <w:pPr>
        <w:spacing w:line="588" w:lineRule="exact"/>
        <w:ind w:firstLine="624"/>
        <w:rPr>
          <w:rFonts w:ascii="仿宋_GB2312" w:eastAsia="仿宋_GB2312"/>
          <w:spacing w:val="6"/>
          <w:sz w:val="30"/>
          <w:szCs w:val="30"/>
        </w:rPr>
      </w:pPr>
    </w:p>
    <w:p w14:paraId="7C6E555E" w14:textId="77777777" w:rsidR="00647D45" w:rsidRDefault="00000000">
      <w:pPr>
        <w:tabs>
          <w:tab w:val="left" w:pos="4860"/>
        </w:tabs>
        <w:spacing w:line="588" w:lineRule="exact"/>
        <w:ind w:right="1560" w:firstLine="624"/>
        <w:jc w:val="center"/>
        <w:rPr>
          <w:rFonts w:ascii="宋体" w:hAnsi="宋体" w:hint="eastAsia"/>
          <w:sz w:val="24"/>
        </w:rPr>
      </w:pPr>
      <w:r>
        <w:rPr>
          <w:rFonts w:ascii="仿宋_GB2312" w:eastAsia="仿宋_GB2312" w:hint="eastAsia"/>
          <w:spacing w:val="6"/>
          <w:sz w:val="30"/>
          <w:szCs w:val="30"/>
        </w:rPr>
        <w:t xml:space="preserve">             </w:t>
      </w:r>
      <w:r>
        <w:rPr>
          <w:rFonts w:ascii="宋体" w:hAnsi="宋体" w:hint="eastAsia"/>
          <w:sz w:val="24"/>
        </w:rPr>
        <w:t xml:space="preserve">          </w:t>
      </w:r>
    </w:p>
    <w:p w14:paraId="25E21A75" w14:textId="77777777" w:rsidR="00647D45" w:rsidRDefault="00000000">
      <w:pPr>
        <w:tabs>
          <w:tab w:val="left" w:pos="4860"/>
        </w:tabs>
        <w:spacing w:line="588" w:lineRule="exact"/>
        <w:ind w:right="1560" w:firstLine="624"/>
        <w:jc w:val="center"/>
        <w:rPr>
          <w:rFonts w:ascii="宋体" w:hAnsi="宋体" w:hint="eastAsia"/>
          <w:sz w:val="24"/>
        </w:rPr>
      </w:pPr>
      <w:r>
        <w:rPr>
          <w:rFonts w:ascii="宋体" w:hAnsi="宋体" w:hint="eastAsia"/>
          <w:sz w:val="24"/>
        </w:rPr>
        <w:t xml:space="preserve">                  供应商全称（加盖CA电子公章）：</w:t>
      </w:r>
    </w:p>
    <w:p w14:paraId="6E1DB3AC" w14:textId="77777777" w:rsidR="00647D45" w:rsidRDefault="00000000">
      <w:pPr>
        <w:tabs>
          <w:tab w:val="left" w:pos="4860"/>
        </w:tabs>
        <w:spacing w:line="588" w:lineRule="exact"/>
        <w:ind w:right="1560" w:firstLine="480"/>
        <w:jc w:val="center"/>
        <w:rPr>
          <w:rFonts w:ascii="宋体" w:hAnsi="宋体" w:hint="eastAsia"/>
          <w:sz w:val="24"/>
        </w:rPr>
      </w:pPr>
      <w:r>
        <w:rPr>
          <w:rFonts w:ascii="宋体" w:hAnsi="宋体" w:hint="eastAsia"/>
          <w:sz w:val="24"/>
        </w:rPr>
        <w:t xml:space="preserve">        日  期：</w:t>
      </w:r>
    </w:p>
    <w:p w14:paraId="0482BE08" w14:textId="77777777" w:rsidR="00647D45" w:rsidRDefault="00647D45">
      <w:pPr>
        <w:spacing w:line="560" w:lineRule="exact"/>
        <w:jc w:val="center"/>
        <w:rPr>
          <w:rFonts w:ascii="黑体" w:eastAsia="黑体" w:hAnsi="黑体" w:hint="eastAsia"/>
          <w:b/>
          <w:sz w:val="32"/>
          <w:szCs w:val="32"/>
        </w:rPr>
      </w:pPr>
    </w:p>
    <w:p w14:paraId="26C0E5CA" w14:textId="77777777" w:rsidR="00647D45" w:rsidRDefault="00647D45">
      <w:pPr>
        <w:spacing w:line="560" w:lineRule="exact"/>
        <w:jc w:val="center"/>
        <w:rPr>
          <w:rFonts w:ascii="黑体" w:eastAsia="黑体" w:hAnsi="黑体" w:hint="eastAsia"/>
          <w:b/>
          <w:sz w:val="32"/>
          <w:szCs w:val="32"/>
        </w:rPr>
      </w:pPr>
    </w:p>
    <w:p w14:paraId="513C48A7" w14:textId="77777777" w:rsidR="00647D45" w:rsidRDefault="00647D45">
      <w:pPr>
        <w:spacing w:line="560" w:lineRule="exact"/>
        <w:jc w:val="center"/>
        <w:rPr>
          <w:rFonts w:ascii="黑体" w:eastAsia="黑体" w:hAnsi="黑体" w:hint="eastAsia"/>
          <w:b/>
          <w:sz w:val="32"/>
          <w:szCs w:val="32"/>
        </w:rPr>
      </w:pPr>
    </w:p>
    <w:p w14:paraId="10BC1972" w14:textId="77777777" w:rsidR="00647D45" w:rsidRDefault="00647D45">
      <w:pPr>
        <w:spacing w:line="560" w:lineRule="exact"/>
        <w:jc w:val="center"/>
        <w:rPr>
          <w:rFonts w:ascii="黑体" w:eastAsia="黑体" w:hAnsi="黑体" w:hint="eastAsia"/>
          <w:b/>
          <w:sz w:val="32"/>
          <w:szCs w:val="32"/>
        </w:rPr>
      </w:pPr>
    </w:p>
    <w:p w14:paraId="1B28D7AC" w14:textId="77777777" w:rsidR="00647D45" w:rsidRDefault="00647D45">
      <w:pPr>
        <w:spacing w:line="560" w:lineRule="exact"/>
        <w:jc w:val="center"/>
        <w:rPr>
          <w:rFonts w:ascii="黑体" w:eastAsia="黑体" w:hAnsi="黑体" w:hint="eastAsia"/>
          <w:b/>
          <w:sz w:val="32"/>
          <w:szCs w:val="32"/>
        </w:rPr>
      </w:pPr>
    </w:p>
    <w:p w14:paraId="08E6B03D" w14:textId="77777777" w:rsidR="00647D45" w:rsidRDefault="00000000">
      <w:pPr>
        <w:spacing w:line="588" w:lineRule="exact"/>
        <w:ind w:firstLine="643"/>
        <w:rPr>
          <w:rFonts w:ascii="宋体" w:hAnsi="宋体" w:hint="eastAsia"/>
          <w:sz w:val="24"/>
        </w:rPr>
      </w:pPr>
      <w:r>
        <w:rPr>
          <w:rFonts w:ascii="黑体" w:eastAsia="黑体" w:hAnsi="黑体" w:cs="Arial" w:hint="eastAsia"/>
          <w:b/>
          <w:i/>
          <w:sz w:val="32"/>
          <w:szCs w:val="32"/>
          <w:u w:val="single"/>
        </w:rPr>
        <w:t>监狱企业证明文件</w:t>
      </w:r>
      <w:r>
        <w:rPr>
          <w:rFonts w:ascii="黑体" w:eastAsia="黑体" w:hAnsi="黑体" w:hint="eastAsia"/>
          <w:b/>
          <w:sz w:val="32"/>
          <w:szCs w:val="32"/>
        </w:rPr>
        <w:t>。</w:t>
      </w:r>
      <w:r>
        <w:rPr>
          <w:rFonts w:ascii="宋体" w:hAnsi="宋体" w:hint="eastAsia"/>
          <w:sz w:val="24"/>
        </w:rPr>
        <w:t>监狱企业须提供由省级以上监狱管理局、戒毒管理局（含新疆生产建设兵团）出具的属于监狱企业的证明文件。（备注：如是监狱企业的应提供，否则</w:t>
      </w:r>
      <w:r>
        <w:rPr>
          <w:rFonts w:ascii="宋体" w:hAnsi="宋体" w:hint="eastAsia"/>
          <w:sz w:val="24"/>
          <w:szCs w:val="24"/>
        </w:rPr>
        <w:t>资格审查不予通过，作为无效投标。</w:t>
      </w:r>
      <w:r>
        <w:rPr>
          <w:rFonts w:ascii="宋体" w:hAnsi="宋体" w:hint="eastAsia"/>
          <w:sz w:val="24"/>
        </w:rPr>
        <w:t>）</w:t>
      </w:r>
    </w:p>
    <w:p w14:paraId="1503C3F8" w14:textId="77777777" w:rsidR="00647D45" w:rsidRDefault="00647D45">
      <w:pPr>
        <w:spacing w:line="460" w:lineRule="exact"/>
        <w:ind w:firstLine="630"/>
        <w:jc w:val="left"/>
        <w:rPr>
          <w:rFonts w:ascii="黑体" w:eastAsia="黑体" w:hAnsi="黑体" w:hint="eastAsia"/>
          <w:b/>
          <w:sz w:val="32"/>
          <w:szCs w:val="32"/>
        </w:rPr>
      </w:pPr>
    </w:p>
    <w:p w14:paraId="4C81B039" w14:textId="77777777" w:rsidR="00647D45" w:rsidRDefault="00647D45">
      <w:pPr>
        <w:spacing w:line="560" w:lineRule="exact"/>
        <w:jc w:val="center"/>
        <w:rPr>
          <w:rFonts w:ascii="黑体" w:eastAsia="黑体" w:hAnsi="黑体" w:hint="eastAsia"/>
          <w:b/>
          <w:sz w:val="32"/>
          <w:szCs w:val="32"/>
        </w:rPr>
      </w:pPr>
    </w:p>
    <w:p w14:paraId="26525E37" w14:textId="77777777" w:rsidR="00647D45" w:rsidRDefault="00647D45">
      <w:pPr>
        <w:spacing w:line="560" w:lineRule="exact"/>
        <w:jc w:val="center"/>
        <w:rPr>
          <w:rFonts w:ascii="黑体" w:eastAsia="黑体" w:hAnsi="黑体" w:hint="eastAsia"/>
          <w:b/>
          <w:sz w:val="32"/>
          <w:szCs w:val="32"/>
        </w:rPr>
      </w:pPr>
    </w:p>
    <w:p w14:paraId="16D3A6B2" w14:textId="77777777" w:rsidR="00647D45" w:rsidRDefault="00000000">
      <w:pPr>
        <w:jc w:val="center"/>
        <w:rPr>
          <w:rFonts w:ascii="黑体" w:eastAsia="黑体" w:hAnsi="黑体" w:hint="eastAsia"/>
          <w:b/>
          <w:i/>
          <w:sz w:val="32"/>
          <w:szCs w:val="32"/>
          <w:u w:val="single"/>
        </w:rPr>
      </w:pPr>
      <w:r>
        <w:rPr>
          <w:rFonts w:ascii="黑体" w:eastAsia="黑体" w:hAnsi="黑体" w:hint="eastAsia"/>
          <w:b/>
          <w:i/>
          <w:sz w:val="32"/>
          <w:szCs w:val="32"/>
          <w:u w:val="single"/>
        </w:rPr>
        <w:lastRenderedPageBreak/>
        <w:t>六、投标分项报价表（分包号：**）</w:t>
      </w:r>
    </w:p>
    <w:p w14:paraId="50AEAC7E" w14:textId="77777777" w:rsidR="00647D45" w:rsidRDefault="00647D45">
      <w:pPr>
        <w:jc w:val="center"/>
        <w:rPr>
          <w:rFonts w:ascii="黑体" w:eastAsia="黑体" w:hAnsi="黑体" w:hint="eastAsia"/>
          <w:b/>
          <w:i/>
          <w:sz w:val="32"/>
          <w:szCs w:val="32"/>
          <w:u w:val="single"/>
        </w:rPr>
      </w:pPr>
    </w:p>
    <w:p w14:paraId="581C2F98" w14:textId="77777777" w:rsidR="00647D45" w:rsidRDefault="00000000">
      <w:pPr>
        <w:jc w:val="center"/>
        <w:rPr>
          <w:rFonts w:ascii="宋体" w:hAnsi="宋体" w:cs="宋体" w:hint="eastAsia"/>
          <w:color w:val="000000"/>
          <w:sz w:val="24"/>
        </w:rPr>
      </w:pPr>
      <w:r>
        <w:rPr>
          <w:rFonts w:ascii="黑体" w:eastAsia="黑体" w:hAnsi="黑体" w:hint="eastAsia"/>
          <w:b/>
          <w:i/>
          <w:sz w:val="32"/>
          <w:szCs w:val="32"/>
          <w:u w:val="single"/>
        </w:rPr>
        <w:t>各校投标分项报价表</w:t>
      </w:r>
    </w:p>
    <w:p w14:paraId="4C5AC18B" w14:textId="77777777" w:rsidR="00647D45" w:rsidRDefault="00000000">
      <w:pPr>
        <w:pBdr>
          <w:top w:val="none" w:sz="0" w:space="0" w:color="000000"/>
          <w:left w:val="none" w:sz="0" w:space="0" w:color="000000"/>
          <w:bottom w:val="none" w:sz="0" w:space="0" w:color="000000"/>
          <w:right w:val="none" w:sz="0" w:space="0" w:color="000000"/>
        </w:pBdr>
        <w:rPr>
          <w:rFonts w:eastAsia="Calibri"/>
          <w:sz w:val="22"/>
        </w:rPr>
      </w:pPr>
      <w:r>
        <w:rPr>
          <w:rFonts w:ascii="宋体" w:hAnsi="宋体" w:cs="宋体"/>
          <w:color w:val="000000"/>
          <w:sz w:val="24"/>
        </w:rPr>
        <w:t>项目编号</w:t>
      </w:r>
      <w:r>
        <w:rPr>
          <w:rFonts w:eastAsia="Calibri"/>
          <w:color w:val="000000"/>
          <w:sz w:val="24"/>
        </w:rPr>
        <w:t>/</w:t>
      </w:r>
      <w:r>
        <w:rPr>
          <w:rFonts w:ascii="宋体" w:hAnsi="宋体" w:cs="宋体"/>
          <w:color w:val="000000"/>
          <w:sz w:val="24"/>
        </w:rPr>
        <w:t>包号：</w:t>
      </w:r>
      <w:r>
        <w:rPr>
          <w:rFonts w:eastAsia="Calibri"/>
          <w:color w:val="000000"/>
          <w:sz w:val="24"/>
        </w:rPr>
        <w:t>______</w:t>
      </w:r>
      <w:r>
        <w:rPr>
          <w:rFonts w:ascii="宋体" w:hAnsi="宋体" w:cs="宋体"/>
          <w:color w:val="000000"/>
          <w:sz w:val="24"/>
        </w:rPr>
        <w:t> 项目名称：</w:t>
      </w:r>
      <w:r>
        <w:rPr>
          <w:rFonts w:eastAsia="Calibri"/>
          <w:color w:val="000000"/>
          <w:sz w:val="24"/>
        </w:rPr>
        <w:t>_______</w:t>
      </w:r>
      <w:r>
        <w:rPr>
          <w:rFonts w:ascii="宋体" w:hAnsi="宋体" w:cs="宋体"/>
          <w:color w:val="000000"/>
          <w:sz w:val="24"/>
        </w:rPr>
        <w:t> </w:t>
      </w:r>
      <w:r>
        <w:rPr>
          <w:rFonts w:ascii="宋体" w:hAnsi="宋体" w:cs="宋体" w:hint="eastAsia"/>
          <w:color w:val="000000"/>
          <w:sz w:val="24"/>
        </w:rPr>
        <w:t>采购人（学校名称）</w:t>
      </w:r>
      <w:r>
        <w:rPr>
          <w:rFonts w:ascii="宋体" w:hAnsi="宋体" w:cs="宋体" w:hint="eastAsia"/>
          <w:color w:val="000000"/>
          <w:sz w:val="24"/>
          <w:u w:val="single"/>
        </w:rPr>
        <w:t xml:space="preserve">     </w:t>
      </w:r>
      <w:r>
        <w:rPr>
          <w:rFonts w:ascii="宋体" w:hAnsi="宋体" w:cs="宋体" w:hint="eastAsia"/>
          <w:color w:val="000000"/>
          <w:sz w:val="24"/>
        </w:rPr>
        <w:t xml:space="preserve">  </w:t>
      </w:r>
      <w:r>
        <w:rPr>
          <w:rFonts w:ascii="宋体" w:hAnsi="宋体" w:cs="宋体"/>
          <w:color w:val="000000"/>
          <w:sz w:val="24"/>
        </w:rPr>
        <w:t>报价单位：人民币元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
        <w:gridCol w:w="1036"/>
        <w:gridCol w:w="708"/>
        <w:gridCol w:w="790"/>
        <w:gridCol w:w="712"/>
        <w:gridCol w:w="735"/>
        <w:gridCol w:w="875"/>
        <w:gridCol w:w="3825"/>
      </w:tblGrid>
      <w:tr w:rsidR="00647D45" w14:paraId="26C1ED93" w14:textId="77777777">
        <w:trPr>
          <w:trHeight w:val="712"/>
        </w:trPr>
        <w:tc>
          <w:tcPr>
            <w:tcW w:w="266" w:type="pct"/>
            <w:tcMar>
              <w:top w:w="0" w:type="dxa"/>
              <w:left w:w="108" w:type="dxa"/>
              <w:bottom w:w="0" w:type="dxa"/>
              <w:right w:w="108" w:type="dxa"/>
            </w:tcMar>
            <w:vAlign w:val="center"/>
          </w:tcPr>
          <w:p w14:paraId="50BFDDD7" w14:textId="77777777" w:rsidR="00647D45" w:rsidRDefault="00000000">
            <w:pPr>
              <w:pBdr>
                <w:top w:val="none" w:sz="0" w:space="0" w:color="000000"/>
                <w:left w:val="none" w:sz="0" w:space="0" w:color="000000"/>
                <w:bottom w:val="none" w:sz="0" w:space="0" w:color="000000"/>
                <w:right w:val="none" w:sz="0" w:space="0" w:color="000000"/>
              </w:pBdr>
              <w:spacing w:line="360" w:lineRule="exact"/>
              <w:jc w:val="center"/>
            </w:pPr>
            <w:r>
              <w:rPr>
                <w:rFonts w:ascii="宋体" w:hAnsi="宋体" w:cs="宋体"/>
                <w:b/>
                <w:color w:val="000000"/>
                <w:sz w:val="22"/>
              </w:rPr>
              <w:t>序号</w:t>
            </w:r>
          </w:p>
        </w:tc>
        <w:tc>
          <w:tcPr>
            <w:tcW w:w="565" w:type="pct"/>
            <w:tcMar>
              <w:top w:w="0" w:type="dxa"/>
              <w:left w:w="108" w:type="dxa"/>
              <w:bottom w:w="0" w:type="dxa"/>
              <w:right w:w="108" w:type="dxa"/>
            </w:tcMar>
            <w:vAlign w:val="center"/>
          </w:tcPr>
          <w:p w14:paraId="6BAE73F8" w14:textId="77777777" w:rsidR="00647D45" w:rsidRDefault="00000000">
            <w:pPr>
              <w:pBdr>
                <w:top w:val="none" w:sz="0" w:space="0" w:color="000000"/>
                <w:left w:val="none" w:sz="0" w:space="0" w:color="000000"/>
                <w:bottom w:val="none" w:sz="0" w:space="0" w:color="000000"/>
                <w:right w:val="none" w:sz="0" w:space="0" w:color="000000"/>
              </w:pBdr>
              <w:spacing w:line="360" w:lineRule="exact"/>
              <w:jc w:val="center"/>
            </w:pPr>
            <w:r>
              <w:rPr>
                <w:rFonts w:ascii="宋体" w:hAnsi="宋体" w:cs="宋体"/>
                <w:b/>
                <w:color w:val="000000"/>
                <w:sz w:val="22"/>
              </w:rPr>
              <w:t>名称</w:t>
            </w:r>
          </w:p>
        </w:tc>
        <w:tc>
          <w:tcPr>
            <w:tcW w:w="386" w:type="pct"/>
            <w:tcMar>
              <w:top w:w="0" w:type="dxa"/>
              <w:left w:w="108" w:type="dxa"/>
              <w:bottom w:w="0" w:type="dxa"/>
              <w:right w:w="108" w:type="dxa"/>
            </w:tcMar>
            <w:vAlign w:val="center"/>
          </w:tcPr>
          <w:p w14:paraId="1EA3DC65" w14:textId="77777777" w:rsidR="00647D45" w:rsidRDefault="00000000">
            <w:pPr>
              <w:pBdr>
                <w:top w:val="none" w:sz="0" w:space="0" w:color="000000"/>
                <w:left w:val="none" w:sz="0" w:space="0" w:color="000000"/>
                <w:bottom w:val="none" w:sz="0" w:space="0" w:color="000000"/>
                <w:right w:val="none" w:sz="0" w:space="0" w:color="000000"/>
              </w:pBdr>
              <w:spacing w:line="360" w:lineRule="exact"/>
              <w:jc w:val="center"/>
            </w:pPr>
            <w:r>
              <w:rPr>
                <w:rFonts w:ascii="宋体" w:hAnsi="宋体" w:cs="宋体"/>
                <w:b/>
                <w:color w:val="000000"/>
                <w:sz w:val="22"/>
              </w:rPr>
              <w:t>服务范围</w:t>
            </w:r>
          </w:p>
        </w:tc>
        <w:tc>
          <w:tcPr>
            <w:tcW w:w="431" w:type="pct"/>
            <w:tcMar>
              <w:top w:w="0" w:type="dxa"/>
              <w:left w:w="108" w:type="dxa"/>
              <w:bottom w:w="0" w:type="dxa"/>
              <w:right w:w="108" w:type="dxa"/>
            </w:tcMar>
            <w:vAlign w:val="center"/>
          </w:tcPr>
          <w:p w14:paraId="0F4AC65E" w14:textId="77777777" w:rsidR="00647D45" w:rsidRDefault="00000000">
            <w:pPr>
              <w:pBdr>
                <w:top w:val="none" w:sz="0" w:space="0" w:color="000000"/>
                <w:left w:val="none" w:sz="0" w:space="0" w:color="000000"/>
                <w:bottom w:val="none" w:sz="0" w:space="0" w:color="000000"/>
                <w:right w:val="none" w:sz="0" w:space="0" w:color="000000"/>
              </w:pBdr>
              <w:spacing w:line="360" w:lineRule="exact"/>
              <w:jc w:val="center"/>
            </w:pPr>
            <w:r>
              <w:rPr>
                <w:rFonts w:ascii="宋体" w:hAnsi="宋体" w:cs="宋体"/>
                <w:b/>
                <w:color w:val="000000"/>
                <w:sz w:val="22"/>
              </w:rPr>
              <w:t>服务要求</w:t>
            </w:r>
          </w:p>
        </w:tc>
        <w:tc>
          <w:tcPr>
            <w:tcW w:w="388" w:type="pct"/>
            <w:tcMar>
              <w:top w:w="0" w:type="dxa"/>
              <w:left w:w="108" w:type="dxa"/>
              <w:bottom w:w="0" w:type="dxa"/>
              <w:right w:w="108" w:type="dxa"/>
            </w:tcMar>
            <w:vAlign w:val="center"/>
          </w:tcPr>
          <w:p w14:paraId="42A8B60D" w14:textId="77777777" w:rsidR="00647D45" w:rsidRDefault="00000000">
            <w:pPr>
              <w:pBdr>
                <w:top w:val="none" w:sz="0" w:space="0" w:color="000000"/>
                <w:left w:val="none" w:sz="0" w:space="0" w:color="000000"/>
                <w:bottom w:val="none" w:sz="0" w:space="0" w:color="000000"/>
                <w:right w:val="none" w:sz="0" w:space="0" w:color="000000"/>
              </w:pBdr>
              <w:spacing w:line="360" w:lineRule="exact"/>
              <w:jc w:val="center"/>
            </w:pPr>
            <w:r>
              <w:rPr>
                <w:rFonts w:ascii="宋体" w:hAnsi="宋体" w:cs="宋体"/>
                <w:b/>
                <w:color w:val="000000"/>
                <w:sz w:val="22"/>
              </w:rPr>
              <w:t>服务时间</w:t>
            </w:r>
          </w:p>
        </w:tc>
        <w:tc>
          <w:tcPr>
            <w:tcW w:w="401" w:type="pct"/>
            <w:tcMar>
              <w:top w:w="0" w:type="dxa"/>
              <w:left w:w="108" w:type="dxa"/>
              <w:bottom w:w="0" w:type="dxa"/>
              <w:right w:w="108" w:type="dxa"/>
            </w:tcMar>
            <w:vAlign w:val="center"/>
          </w:tcPr>
          <w:p w14:paraId="5D5CE983" w14:textId="77777777" w:rsidR="00647D45" w:rsidRDefault="00000000">
            <w:pPr>
              <w:pBdr>
                <w:top w:val="none" w:sz="0" w:space="0" w:color="000000"/>
                <w:left w:val="none" w:sz="0" w:space="0" w:color="000000"/>
                <w:bottom w:val="none" w:sz="0" w:space="0" w:color="000000"/>
                <w:right w:val="none" w:sz="0" w:space="0" w:color="000000"/>
              </w:pBdr>
              <w:spacing w:line="360" w:lineRule="exact"/>
              <w:jc w:val="center"/>
            </w:pPr>
            <w:r>
              <w:rPr>
                <w:rFonts w:ascii="宋体" w:hAnsi="宋体" w:cs="宋体"/>
                <w:b/>
                <w:color w:val="000000"/>
                <w:sz w:val="22"/>
              </w:rPr>
              <w:t>服务标准</w:t>
            </w:r>
          </w:p>
        </w:tc>
        <w:tc>
          <w:tcPr>
            <w:tcW w:w="477" w:type="pct"/>
            <w:tcMar>
              <w:top w:w="0" w:type="dxa"/>
              <w:left w:w="108" w:type="dxa"/>
              <w:bottom w:w="0" w:type="dxa"/>
              <w:right w:w="108" w:type="dxa"/>
            </w:tcMar>
            <w:vAlign w:val="center"/>
          </w:tcPr>
          <w:p w14:paraId="507729CB" w14:textId="77777777" w:rsidR="00647D45" w:rsidRDefault="00000000">
            <w:pPr>
              <w:pBdr>
                <w:top w:val="none" w:sz="0" w:space="0" w:color="000000"/>
                <w:left w:val="none" w:sz="0" w:space="0" w:color="000000"/>
                <w:bottom w:val="none" w:sz="0" w:space="0" w:color="000000"/>
                <w:right w:val="none" w:sz="0" w:space="0" w:color="000000"/>
              </w:pBdr>
              <w:spacing w:line="360" w:lineRule="exact"/>
              <w:jc w:val="center"/>
            </w:pPr>
            <w:r>
              <w:rPr>
                <w:rFonts w:ascii="宋体" w:hAnsi="宋体" w:cs="宋体"/>
                <w:b/>
                <w:color w:val="000000"/>
                <w:sz w:val="22"/>
              </w:rPr>
              <w:t>服务人数</w:t>
            </w:r>
          </w:p>
        </w:tc>
        <w:tc>
          <w:tcPr>
            <w:tcW w:w="2086" w:type="pct"/>
            <w:tcMar>
              <w:top w:w="0" w:type="dxa"/>
              <w:left w:w="108" w:type="dxa"/>
              <w:bottom w:w="0" w:type="dxa"/>
              <w:right w:w="108" w:type="dxa"/>
            </w:tcMar>
            <w:vAlign w:val="center"/>
          </w:tcPr>
          <w:p w14:paraId="068B3D79" w14:textId="77777777" w:rsidR="00647D45" w:rsidRDefault="00000000">
            <w:pPr>
              <w:pBdr>
                <w:top w:val="none" w:sz="0" w:space="0" w:color="000000"/>
                <w:left w:val="none" w:sz="0" w:space="0" w:color="000000"/>
                <w:bottom w:val="none" w:sz="0" w:space="0" w:color="000000"/>
                <w:right w:val="none" w:sz="0" w:space="0" w:color="000000"/>
              </w:pBdr>
              <w:spacing w:line="360" w:lineRule="exact"/>
              <w:jc w:val="center"/>
            </w:pPr>
            <w:r>
              <w:rPr>
                <w:rFonts w:ascii="宋体" w:hAnsi="宋体" w:cs="宋体"/>
                <w:b/>
                <w:color w:val="000000"/>
                <w:sz w:val="22"/>
              </w:rPr>
              <w:t>备注（如果有）</w:t>
            </w:r>
          </w:p>
        </w:tc>
      </w:tr>
      <w:tr w:rsidR="00647D45" w14:paraId="420C1230" w14:textId="77777777">
        <w:trPr>
          <w:cantSplit/>
          <w:trHeight w:val="586"/>
        </w:trPr>
        <w:tc>
          <w:tcPr>
            <w:tcW w:w="266" w:type="pct"/>
            <w:tcMar>
              <w:top w:w="0" w:type="dxa"/>
              <w:left w:w="108" w:type="dxa"/>
              <w:bottom w:w="0" w:type="dxa"/>
              <w:right w:w="108" w:type="dxa"/>
            </w:tcMar>
            <w:vAlign w:val="center"/>
          </w:tcPr>
          <w:p w14:paraId="78C3F717" w14:textId="77777777" w:rsidR="00647D45" w:rsidRDefault="00000000">
            <w:pPr>
              <w:pBdr>
                <w:top w:val="none" w:sz="0" w:space="0" w:color="000000"/>
                <w:left w:val="none" w:sz="0" w:space="0" w:color="000000"/>
                <w:bottom w:val="none" w:sz="0" w:space="0" w:color="000000"/>
                <w:right w:val="none" w:sz="0" w:space="0" w:color="000000"/>
              </w:pBdr>
              <w:spacing w:line="360" w:lineRule="exact"/>
              <w:jc w:val="center"/>
            </w:pPr>
            <w:r>
              <w:rPr>
                <w:rFonts w:ascii="宋体" w:hAnsi="宋体" w:cs="宋体"/>
                <w:color w:val="000000"/>
                <w:sz w:val="22"/>
              </w:rPr>
              <w:t>1</w:t>
            </w:r>
          </w:p>
        </w:tc>
        <w:tc>
          <w:tcPr>
            <w:tcW w:w="565" w:type="pct"/>
            <w:tcMar>
              <w:top w:w="0" w:type="dxa"/>
              <w:left w:w="108" w:type="dxa"/>
              <w:bottom w:w="0" w:type="dxa"/>
              <w:right w:w="108" w:type="dxa"/>
            </w:tcMar>
            <w:vAlign w:val="center"/>
          </w:tcPr>
          <w:p w14:paraId="10EB33A1" w14:textId="77777777" w:rsidR="00647D45" w:rsidRDefault="00000000">
            <w:pPr>
              <w:pBdr>
                <w:top w:val="none" w:sz="0" w:space="0" w:color="000000"/>
                <w:left w:val="none" w:sz="0" w:space="0" w:color="000000"/>
                <w:bottom w:val="none" w:sz="0" w:space="0" w:color="000000"/>
                <w:right w:val="none" w:sz="0" w:space="0" w:color="000000"/>
              </w:pBdr>
              <w:spacing w:line="360" w:lineRule="exact"/>
              <w:jc w:val="center"/>
            </w:pPr>
            <w:r>
              <w:rPr>
                <w:rFonts w:ascii="宋体" w:hAnsi="宋体" w:cs="宋体"/>
                <w:color w:val="000000"/>
                <w:sz w:val="22"/>
              </w:rPr>
              <w:t>物业经理</w:t>
            </w:r>
          </w:p>
        </w:tc>
        <w:tc>
          <w:tcPr>
            <w:tcW w:w="386" w:type="pct"/>
            <w:vMerge w:val="restart"/>
            <w:tcMar>
              <w:top w:w="0" w:type="dxa"/>
              <w:left w:w="108" w:type="dxa"/>
              <w:bottom w:w="0" w:type="dxa"/>
              <w:right w:w="108" w:type="dxa"/>
            </w:tcMar>
            <w:vAlign w:val="center"/>
          </w:tcPr>
          <w:p w14:paraId="2A286E26" w14:textId="77777777" w:rsidR="00647D45" w:rsidRDefault="00000000">
            <w:pPr>
              <w:spacing w:line="360" w:lineRule="exact"/>
              <w:jc w:val="center"/>
              <w:rPr>
                <w:rFonts w:ascii="宋体" w:hAnsi="宋体" w:hint="eastAsia"/>
                <w:sz w:val="24"/>
              </w:rPr>
            </w:pPr>
            <w:r>
              <w:rPr>
                <w:rFonts w:ascii="宋体" w:hAnsi="宋体" w:hint="eastAsia"/>
                <w:sz w:val="24"/>
              </w:rPr>
              <w:t>详见采购文件</w:t>
            </w:r>
          </w:p>
        </w:tc>
        <w:tc>
          <w:tcPr>
            <w:tcW w:w="431" w:type="pct"/>
            <w:vMerge w:val="restart"/>
            <w:tcMar>
              <w:top w:w="0" w:type="dxa"/>
              <w:left w:w="108" w:type="dxa"/>
              <w:bottom w:w="0" w:type="dxa"/>
              <w:right w:w="108" w:type="dxa"/>
            </w:tcMar>
            <w:vAlign w:val="center"/>
          </w:tcPr>
          <w:p w14:paraId="6C16664B" w14:textId="77777777" w:rsidR="00647D45" w:rsidRDefault="00000000">
            <w:pPr>
              <w:pBdr>
                <w:top w:val="none" w:sz="0" w:space="0" w:color="000000"/>
                <w:left w:val="none" w:sz="0" w:space="0" w:color="000000"/>
                <w:bottom w:val="none" w:sz="0" w:space="0" w:color="000000"/>
                <w:right w:val="none" w:sz="0" w:space="0" w:color="000000"/>
              </w:pBdr>
              <w:spacing w:line="360" w:lineRule="exact"/>
              <w:jc w:val="center"/>
              <w:rPr>
                <w:rFonts w:ascii="宋体" w:hAnsi="宋体" w:cs="宋体" w:hint="eastAsia"/>
                <w:color w:val="000000"/>
                <w:sz w:val="22"/>
              </w:rPr>
            </w:pPr>
            <w:r>
              <w:rPr>
                <w:rFonts w:ascii="宋体" w:hAnsi="宋体" w:cs="宋体"/>
                <w:color w:val="000000"/>
                <w:sz w:val="22"/>
              </w:rPr>
              <w:t>详见采购文</w:t>
            </w:r>
          </w:p>
        </w:tc>
        <w:tc>
          <w:tcPr>
            <w:tcW w:w="388" w:type="pct"/>
            <w:vMerge w:val="restart"/>
            <w:tcMar>
              <w:top w:w="0" w:type="dxa"/>
              <w:left w:w="108" w:type="dxa"/>
              <w:bottom w:w="0" w:type="dxa"/>
              <w:right w:w="108" w:type="dxa"/>
            </w:tcMar>
            <w:vAlign w:val="center"/>
          </w:tcPr>
          <w:p w14:paraId="325F37D1" w14:textId="77777777" w:rsidR="00647D45" w:rsidRDefault="00000000">
            <w:pPr>
              <w:pBdr>
                <w:top w:val="none" w:sz="0" w:space="0" w:color="000000"/>
                <w:left w:val="none" w:sz="0" w:space="0" w:color="000000"/>
                <w:bottom w:val="none" w:sz="0" w:space="0" w:color="000000"/>
                <w:right w:val="none" w:sz="0" w:space="0" w:color="000000"/>
              </w:pBdr>
              <w:spacing w:line="360" w:lineRule="exact"/>
              <w:jc w:val="center"/>
              <w:rPr>
                <w:rFonts w:ascii="宋体" w:hAnsi="宋体" w:cs="宋体" w:hint="eastAsia"/>
                <w:color w:val="000000"/>
                <w:sz w:val="22"/>
              </w:rPr>
            </w:pPr>
            <w:r>
              <w:rPr>
                <w:rFonts w:ascii="宋体" w:hAnsi="宋体" w:cs="宋体" w:hint="eastAsia"/>
                <w:color w:val="000000"/>
                <w:sz w:val="22"/>
              </w:rPr>
              <w:t>详见采购文件</w:t>
            </w:r>
          </w:p>
        </w:tc>
        <w:tc>
          <w:tcPr>
            <w:tcW w:w="401" w:type="pct"/>
            <w:vMerge w:val="restart"/>
            <w:tcMar>
              <w:top w:w="0" w:type="dxa"/>
              <w:left w:w="108" w:type="dxa"/>
              <w:bottom w:w="0" w:type="dxa"/>
              <w:right w:w="108" w:type="dxa"/>
            </w:tcMar>
            <w:vAlign w:val="center"/>
          </w:tcPr>
          <w:p w14:paraId="09ED2E69" w14:textId="77777777" w:rsidR="00647D45" w:rsidRDefault="00000000">
            <w:pPr>
              <w:pBdr>
                <w:top w:val="none" w:sz="0" w:space="0" w:color="000000"/>
                <w:left w:val="none" w:sz="0" w:space="0" w:color="000000"/>
                <w:bottom w:val="none" w:sz="0" w:space="0" w:color="000000"/>
                <w:right w:val="none" w:sz="0" w:space="0" w:color="000000"/>
              </w:pBdr>
              <w:spacing w:line="360" w:lineRule="exact"/>
              <w:jc w:val="center"/>
              <w:rPr>
                <w:rFonts w:ascii="宋体" w:hAnsi="宋体" w:cs="宋体" w:hint="eastAsia"/>
                <w:color w:val="000000"/>
                <w:sz w:val="22"/>
              </w:rPr>
            </w:pPr>
            <w:r>
              <w:rPr>
                <w:rFonts w:ascii="宋体" w:hAnsi="宋体" w:cs="宋体"/>
                <w:color w:val="000000"/>
                <w:sz w:val="22"/>
              </w:rPr>
              <w:t xml:space="preserve">详见采购文件 </w:t>
            </w:r>
          </w:p>
        </w:tc>
        <w:tc>
          <w:tcPr>
            <w:tcW w:w="477" w:type="pct"/>
            <w:tcMar>
              <w:top w:w="0" w:type="dxa"/>
              <w:left w:w="108" w:type="dxa"/>
              <w:bottom w:w="0" w:type="dxa"/>
              <w:right w:w="108" w:type="dxa"/>
            </w:tcMar>
            <w:vAlign w:val="center"/>
          </w:tcPr>
          <w:p w14:paraId="6B1A31AE" w14:textId="77777777" w:rsidR="00647D45" w:rsidRDefault="00647D45">
            <w:pPr>
              <w:pBdr>
                <w:top w:val="none" w:sz="0" w:space="0" w:color="000000"/>
                <w:left w:val="none" w:sz="0" w:space="0" w:color="000000"/>
                <w:bottom w:val="none" w:sz="0" w:space="0" w:color="000000"/>
                <w:right w:val="none" w:sz="0" w:space="0" w:color="000000"/>
              </w:pBdr>
              <w:spacing w:line="360" w:lineRule="exact"/>
              <w:jc w:val="center"/>
            </w:pPr>
          </w:p>
        </w:tc>
        <w:tc>
          <w:tcPr>
            <w:tcW w:w="2086" w:type="pct"/>
            <w:vMerge w:val="restart"/>
            <w:tcMar>
              <w:top w:w="0" w:type="dxa"/>
              <w:left w:w="108" w:type="dxa"/>
              <w:bottom w:w="0" w:type="dxa"/>
              <w:right w:w="108" w:type="dxa"/>
            </w:tcMar>
            <w:vAlign w:val="center"/>
          </w:tcPr>
          <w:p w14:paraId="66F0E19C" w14:textId="77777777" w:rsidR="00647D45" w:rsidRDefault="00000000">
            <w:pPr>
              <w:pBdr>
                <w:top w:val="none" w:sz="0" w:space="0" w:color="000000"/>
                <w:left w:val="none" w:sz="0" w:space="0" w:color="000000"/>
                <w:bottom w:val="none" w:sz="0" w:space="0" w:color="000000"/>
                <w:right w:val="none" w:sz="0" w:space="0" w:color="000000"/>
              </w:pBdr>
              <w:spacing w:line="360" w:lineRule="exact"/>
            </w:pPr>
            <w:r>
              <w:rPr>
                <w:rFonts w:ascii="宋体" w:hAnsi="宋体" w:cs="宋体"/>
                <w:color w:val="000000"/>
                <w:sz w:val="24"/>
              </w:rPr>
              <w:t>报价应包含员工费用和管理人员费用、离职补偿金、保险、管理费、培训费、各类加班费（法定节假日等）、值班费、岗位补贴、员工福利、利润、设备、工具、消耗品</w:t>
            </w:r>
            <w:r>
              <w:rPr>
                <w:rFonts w:ascii="宋体" w:hAnsi="宋体" w:cs="宋体" w:hint="eastAsia"/>
                <w:color w:val="000000"/>
                <w:sz w:val="24"/>
              </w:rPr>
              <w:t>（包括垃圾袋、保洁用品、绿化耗材、垃圾清运等）</w:t>
            </w:r>
            <w:r>
              <w:rPr>
                <w:rFonts w:ascii="宋体" w:hAnsi="宋体" w:cs="宋体"/>
                <w:color w:val="000000"/>
                <w:sz w:val="24"/>
              </w:rPr>
              <w:t>、工会费、维护修理、折旧、各种税费、政策性文件规定、采购文件规定及项目明示或暗示的所有风险、责任、义务等各项应有的费用。上述未列明，但供应商认为所需的其他费用也包含在内，不接受供应</w:t>
            </w:r>
            <w:proofErr w:type="gramStart"/>
            <w:r>
              <w:rPr>
                <w:rFonts w:ascii="宋体" w:hAnsi="宋体" w:cs="宋体"/>
                <w:color w:val="000000"/>
                <w:sz w:val="24"/>
              </w:rPr>
              <w:t>商任何</w:t>
            </w:r>
            <w:proofErr w:type="gramEnd"/>
            <w:r>
              <w:rPr>
                <w:rFonts w:ascii="宋体" w:hAnsi="宋体" w:cs="宋体"/>
                <w:color w:val="000000"/>
                <w:sz w:val="24"/>
              </w:rPr>
              <w:t>因遗漏报价而发生的费用追加。供应商应考虑合同期内的物价、政策等所有风险因素，在投标时自行预测并纳入投标总价中。合同期内若涉及本地区最低工资、社保缴费基数等上调，涉及到工资差额、固定岗位工资差额、假日工资差额、社保差额部分等均由</w:t>
            </w:r>
            <w:r>
              <w:rPr>
                <w:rFonts w:ascii="宋体" w:hAnsi="宋体" w:cs="宋体" w:hint="eastAsia"/>
                <w:color w:val="000000"/>
                <w:sz w:val="24"/>
              </w:rPr>
              <w:t>中标</w:t>
            </w:r>
            <w:r>
              <w:rPr>
                <w:rFonts w:ascii="宋体" w:hAnsi="宋体" w:cs="宋体"/>
                <w:color w:val="000000"/>
                <w:sz w:val="24"/>
              </w:rPr>
              <w:t>供应商承担。</w:t>
            </w:r>
            <w:r>
              <w:rPr>
                <w:rFonts w:ascii="宋体" w:hAnsi="宋体" w:cs="宋体" w:hint="eastAsia"/>
                <w:color w:val="000000"/>
                <w:sz w:val="24"/>
              </w:rPr>
              <w:t>采购单位不再支付合同价格以外的任何费用。</w:t>
            </w:r>
          </w:p>
        </w:tc>
      </w:tr>
      <w:tr w:rsidR="00647D45" w14:paraId="44BE9AA6" w14:textId="77777777">
        <w:trPr>
          <w:cantSplit/>
          <w:trHeight w:val="542"/>
        </w:trPr>
        <w:tc>
          <w:tcPr>
            <w:tcW w:w="266" w:type="pct"/>
            <w:tcMar>
              <w:top w:w="0" w:type="dxa"/>
              <w:left w:w="108" w:type="dxa"/>
              <w:bottom w:w="0" w:type="dxa"/>
              <w:right w:w="108" w:type="dxa"/>
            </w:tcMar>
            <w:vAlign w:val="center"/>
          </w:tcPr>
          <w:p w14:paraId="64228038" w14:textId="77777777" w:rsidR="00647D45" w:rsidRDefault="00000000">
            <w:pPr>
              <w:pBdr>
                <w:top w:val="none" w:sz="0" w:space="0" w:color="000000"/>
                <w:left w:val="none" w:sz="0" w:space="0" w:color="000000"/>
                <w:bottom w:val="none" w:sz="0" w:space="0" w:color="000000"/>
                <w:right w:val="none" w:sz="0" w:space="0" w:color="000000"/>
              </w:pBdr>
              <w:spacing w:line="360" w:lineRule="exact"/>
              <w:jc w:val="center"/>
            </w:pPr>
            <w:r>
              <w:rPr>
                <w:rFonts w:ascii="宋体" w:hAnsi="宋体" w:cs="宋体"/>
                <w:color w:val="000000"/>
                <w:sz w:val="22"/>
              </w:rPr>
              <w:t>2</w:t>
            </w:r>
          </w:p>
        </w:tc>
        <w:tc>
          <w:tcPr>
            <w:tcW w:w="565" w:type="pct"/>
            <w:tcMar>
              <w:top w:w="0" w:type="dxa"/>
              <w:left w:w="108" w:type="dxa"/>
              <w:bottom w:w="0" w:type="dxa"/>
              <w:right w:w="108" w:type="dxa"/>
            </w:tcMar>
            <w:vAlign w:val="center"/>
          </w:tcPr>
          <w:p w14:paraId="1A9DDACF" w14:textId="77777777" w:rsidR="00647D45" w:rsidRDefault="00000000">
            <w:pPr>
              <w:pBdr>
                <w:top w:val="none" w:sz="0" w:space="0" w:color="000000"/>
                <w:left w:val="none" w:sz="0" w:space="0" w:color="000000"/>
                <w:bottom w:val="none" w:sz="0" w:space="0" w:color="000000"/>
                <w:right w:val="none" w:sz="0" w:space="0" w:color="000000"/>
              </w:pBdr>
              <w:spacing w:line="360" w:lineRule="exact"/>
              <w:jc w:val="center"/>
            </w:pPr>
            <w:r>
              <w:rPr>
                <w:rFonts w:hint="eastAsia"/>
              </w:rPr>
              <w:t>会务</w:t>
            </w:r>
          </w:p>
        </w:tc>
        <w:tc>
          <w:tcPr>
            <w:tcW w:w="386" w:type="pct"/>
            <w:vMerge/>
            <w:tcMar>
              <w:top w:w="0" w:type="dxa"/>
              <w:left w:w="108" w:type="dxa"/>
              <w:bottom w:w="0" w:type="dxa"/>
              <w:right w:w="108" w:type="dxa"/>
            </w:tcMar>
          </w:tcPr>
          <w:p w14:paraId="34DFF158" w14:textId="77777777" w:rsidR="00647D45" w:rsidRDefault="00647D45">
            <w:pPr>
              <w:spacing w:line="360" w:lineRule="exact"/>
            </w:pPr>
          </w:p>
        </w:tc>
        <w:tc>
          <w:tcPr>
            <w:tcW w:w="431" w:type="pct"/>
            <w:vMerge/>
            <w:tcMar>
              <w:top w:w="0" w:type="dxa"/>
              <w:left w:w="108" w:type="dxa"/>
              <w:bottom w:w="0" w:type="dxa"/>
              <w:right w:w="108" w:type="dxa"/>
            </w:tcMar>
            <w:vAlign w:val="center"/>
          </w:tcPr>
          <w:p w14:paraId="0E3A9503" w14:textId="77777777" w:rsidR="00647D45" w:rsidRDefault="00647D45">
            <w:pPr>
              <w:pBdr>
                <w:top w:val="none" w:sz="0" w:space="0" w:color="000000"/>
                <w:left w:val="none" w:sz="0" w:space="0" w:color="000000"/>
                <w:bottom w:val="none" w:sz="0" w:space="0" w:color="000000"/>
                <w:right w:val="none" w:sz="0" w:space="0" w:color="000000"/>
              </w:pBdr>
              <w:spacing w:line="360" w:lineRule="exact"/>
              <w:jc w:val="center"/>
            </w:pPr>
          </w:p>
        </w:tc>
        <w:tc>
          <w:tcPr>
            <w:tcW w:w="388" w:type="pct"/>
            <w:vMerge/>
            <w:tcMar>
              <w:top w:w="0" w:type="dxa"/>
              <w:left w:w="108" w:type="dxa"/>
              <w:bottom w:w="0" w:type="dxa"/>
              <w:right w:w="108" w:type="dxa"/>
            </w:tcMar>
          </w:tcPr>
          <w:p w14:paraId="787357F9" w14:textId="77777777" w:rsidR="00647D45" w:rsidRDefault="00647D45">
            <w:pPr>
              <w:spacing w:line="360" w:lineRule="exact"/>
              <w:jc w:val="left"/>
            </w:pPr>
          </w:p>
        </w:tc>
        <w:tc>
          <w:tcPr>
            <w:tcW w:w="401" w:type="pct"/>
            <w:vMerge/>
            <w:tcMar>
              <w:top w:w="0" w:type="dxa"/>
              <w:left w:w="108" w:type="dxa"/>
              <w:bottom w:w="0" w:type="dxa"/>
              <w:right w:w="108" w:type="dxa"/>
            </w:tcMar>
            <w:vAlign w:val="center"/>
          </w:tcPr>
          <w:p w14:paraId="7C02DB06" w14:textId="77777777" w:rsidR="00647D45" w:rsidRDefault="00647D45">
            <w:pPr>
              <w:pBdr>
                <w:top w:val="none" w:sz="0" w:space="0" w:color="000000"/>
                <w:left w:val="none" w:sz="0" w:space="0" w:color="000000"/>
                <w:bottom w:val="none" w:sz="0" w:space="0" w:color="000000"/>
                <w:right w:val="none" w:sz="0" w:space="0" w:color="000000"/>
              </w:pBdr>
              <w:spacing w:line="360" w:lineRule="exact"/>
              <w:jc w:val="center"/>
            </w:pPr>
          </w:p>
        </w:tc>
        <w:tc>
          <w:tcPr>
            <w:tcW w:w="477" w:type="pct"/>
            <w:tcMar>
              <w:top w:w="0" w:type="dxa"/>
              <w:left w:w="108" w:type="dxa"/>
              <w:bottom w:w="0" w:type="dxa"/>
              <w:right w:w="108" w:type="dxa"/>
            </w:tcMar>
            <w:vAlign w:val="center"/>
          </w:tcPr>
          <w:p w14:paraId="149960DB" w14:textId="77777777" w:rsidR="00647D45" w:rsidRDefault="00647D45">
            <w:pPr>
              <w:pBdr>
                <w:top w:val="none" w:sz="0" w:space="0" w:color="000000"/>
                <w:left w:val="none" w:sz="0" w:space="0" w:color="000000"/>
                <w:bottom w:val="none" w:sz="0" w:space="0" w:color="000000"/>
                <w:right w:val="none" w:sz="0" w:space="0" w:color="000000"/>
              </w:pBdr>
              <w:spacing w:before="100" w:after="100" w:line="360" w:lineRule="exact"/>
              <w:jc w:val="center"/>
            </w:pPr>
          </w:p>
        </w:tc>
        <w:tc>
          <w:tcPr>
            <w:tcW w:w="2086" w:type="pct"/>
            <w:vMerge/>
          </w:tcPr>
          <w:p w14:paraId="5B2565C8" w14:textId="77777777" w:rsidR="00647D45" w:rsidRDefault="00647D45">
            <w:pPr>
              <w:spacing w:line="360" w:lineRule="exact"/>
            </w:pPr>
          </w:p>
        </w:tc>
      </w:tr>
      <w:tr w:rsidR="00647D45" w14:paraId="23CD7AD6" w14:textId="77777777">
        <w:trPr>
          <w:cantSplit/>
          <w:trHeight w:val="550"/>
        </w:trPr>
        <w:tc>
          <w:tcPr>
            <w:tcW w:w="266" w:type="pct"/>
            <w:tcMar>
              <w:top w:w="0" w:type="dxa"/>
              <w:left w:w="108" w:type="dxa"/>
              <w:bottom w:w="0" w:type="dxa"/>
              <w:right w:w="108" w:type="dxa"/>
            </w:tcMar>
            <w:vAlign w:val="center"/>
          </w:tcPr>
          <w:p w14:paraId="5F3FA8D8" w14:textId="77777777" w:rsidR="00647D45" w:rsidRDefault="00000000">
            <w:pPr>
              <w:pBdr>
                <w:top w:val="none" w:sz="0" w:space="0" w:color="000000"/>
                <w:left w:val="none" w:sz="0" w:space="0" w:color="000000"/>
                <w:bottom w:val="none" w:sz="0" w:space="0" w:color="000000"/>
                <w:right w:val="none" w:sz="0" w:space="0" w:color="000000"/>
              </w:pBdr>
              <w:spacing w:line="360" w:lineRule="exact"/>
              <w:jc w:val="center"/>
            </w:pPr>
            <w:r>
              <w:rPr>
                <w:rFonts w:hint="eastAsia"/>
              </w:rPr>
              <w:t>3</w:t>
            </w:r>
          </w:p>
        </w:tc>
        <w:tc>
          <w:tcPr>
            <w:tcW w:w="565" w:type="pct"/>
            <w:tcMar>
              <w:top w:w="0" w:type="dxa"/>
              <w:left w:w="108" w:type="dxa"/>
              <w:bottom w:w="0" w:type="dxa"/>
              <w:right w:w="108" w:type="dxa"/>
            </w:tcMar>
            <w:vAlign w:val="center"/>
          </w:tcPr>
          <w:p w14:paraId="283D5ECE" w14:textId="77777777" w:rsidR="00647D45" w:rsidRDefault="00000000">
            <w:pPr>
              <w:pBdr>
                <w:top w:val="none" w:sz="0" w:space="0" w:color="000000"/>
                <w:left w:val="none" w:sz="0" w:space="0" w:color="000000"/>
                <w:bottom w:val="none" w:sz="0" w:space="0" w:color="000000"/>
                <w:right w:val="none" w:sz="0" w:space="0" w:color="000000"/>
              </w:pBdr>
              <w:spacing w:line="360" w:lineRule="exact"/>
              <w:jc w:val="center"/>
            </w:pPr>
            <w:r>
              <w:rPr>
                <w:rFonts w:ascii="宋体" w:hAnsi="宋体" w:cs="宋体"/>
                <w:color w:val="000000"/>
                <w:sz w:val="22"/>
              </w:rPr>
              <w:t>保洁人员</w:t>
            </w:r>
          </w:p>
        </w:tc>
        <w:tc>
          <w:tcPr>
            <w:tcW w:w="386" w:type="pct"/>
            <w:vMerge/>
            <w:tcMar>
              <w:top w:w="0" w:type="dxa"/>
              <w:left w:w="108" w:type="dxa"/>
              <w:bottom w:w="0" w:type="dxa"/>
              <w:right w:w="108" w:type="dxa"/>
            </w:tcMar>
          </w:tcPr>
          <w:p w14:paraId="556AD3BC" w14:textId="77777777" w:rsidR="00647D45" w:rsidRDefault="00647D45">
            <w:pPr>
              <w:spacing w:line="360" w:lineRule="exact"/>
            </w:pPr>
          </w:p>
        </w:tc>
        <w:tc>
          <w:tcPr>
            <w:tcW w:w="431" w:type="pct"/>
            <w:vMerge/>
            <w:tcMar>
              <w:top w:w="0" w:type="dxa"/>
              <w:left w:w="108" w:type="dxa"/>
              <w:bottom w:w="0" w:type="dxa"/>
              <w:right w:w="108" w:type="dxa"/>
            </w:tcMar>
            <w:vAlign w:val="center"/>
          </w:tcPr>
          <w:p w14:paraId="7E49B766" w14:textId="77777777" w:rsidR="00647D45" w:rsidRDefault="00647D45">
            <w:pPr>
              <w:pBdr>
                <w:top w:val="none" w:sz="0" w:space="0" w:color="000000"/>
                <w:left w:val="none" w:sz="0" w:space="0" w:color="000000"/>
                <w:bottom w:val="none" w:sz="0" w:space="0" w:color="000000"/>
                <w:right w:val="none" w:sz="0" w:space="0" w:color="000000"/>
              </w:pBdr>
              <w:spacing w:line="360" w:lineRule="exact"/>
              <w:jc w:val="center"/>
            </w:pPr>
          </w:p>
        </w:tc>
        <w:tc>
          <w:tcPr>
            <w:tcW w:w="388" w:type="pct"/>
            <w:vMerge/>
            <w:tcMar>
              <w:top w:w="0" w:type="dxa"/>
              <w:left w:w="108" w:type="dxa"/>
              <w:bottom w:w="0" w:type="dxa"/>
              <w:right w:w="108" w:type="dxa"/>
            </w:tcMar>
          </w:tcPr>
          <w:p w14:paraId="6D0DB7AB" w14:textId="77777777" w:rsidR="00647D45" w:rsidRDefault="00647D45">
            <w:pPr>
              <w:spacing w:line="360" w:lineRule="exact"/>
            </w:pPr>
          </w:p>
        </w:tc>
        <w:tc>
          <w:tcPr>
            <w:tcW w:w="401" w:type="pct"/>
            <w:vMerge/>
            <w:tcMar>
              <w:top w:w="0" w:type="dxa"/>
              <w:left w:w="108" w:type="dxa"/>
              <w:bottom w:w="0" w:type="dxa"/>
              <w:right w:w="108" w:type="dxa"/>
            </w:tcMar>
            <w:vAlign w:val="center"/>
          </w:tcPr>
          <w:p w14:paraId="424BFF73" w14:textId="77777777" w:rsidR="00647D45" w:rsidRDefault="00647D45">
            <w:pPr>
              <w:pBdr>
                <w:top w:val="none" w:sz="0" w:space="0" w:color="000000"/>
                <w:left w:val="none" w:sz="0" w:space="0" w:color="000000"/>
                <w:bottom w:val="none" w:sz="0" w:space="0" w:color="000000"/>
                <w:right w:val="none" w:sz="0" w:space="0" w:color="000000"/>
              </w:pBdr>
              <w:spacing w:line="360" w:lineRule="exact"/>
              <w:jc w:val="center"/>
            </w:pPr>
          </w:p>
        </w:tc>
        <w:tc>
          <w:tcPr>
            <w:tcW w:w="477" w:type="pct"/>
            <w:tcMar>
              <w:top w:w="0" w:type="dxa"/>
              <w:left w:w="108" w:type="dxa"/>
              <w:bottom w:w="0" w:type="dxa"/>
              <w:right w:w="108" w:type="dxa"/>
            </w:tcMar>
            <w:vAlign w:val="center"/>
          </w:tcPr>
          <w:p w14:paraId="7893C101" w14:textId="77777777" w:rsidR="00647D45" w:rsidRDefault="00647D45">
            <w:pPr>
              <w:pBdr>
                <w:top w:val="none" w:sz="0" w:space="0" w:color="000000"/>
                <w:left w:val="none" w:sz="0" w:space="0" w:color="000000"/>
                <w:bottom w:val="none" w:sz="0" w:space="0" w:color="000000"/>
                <w:right w:val="none" w:sz="0" w:space="0" w:color="000000"/>
              </w:pBdr>
              <w:spacing w:line="360" w:lineRule="exact"/>
              <w:jc w:val="center"/>
            </w:pPr>
          </w:p>
        </w:tc>
        <w:tc>
          <w:tcPr>
            <w:tcW w:w="2086" w:type="pct"/>
            <w:vMerge/>
          </w:tcPr>
          <w:p w14:paraId="57604896" w14:textId="77777777" w:rsidR="00647D45" w:rsidRDefault="00647D45">
            <w:pPr>
              <w:spacing w:line="360" w:lineRule="exact"/>
            </w:pPr>
          </w:p>
        </w:tc>
      </w:tr>
      <w:tr w:rsidR="00647D45" w14:paraId="628188AB" w14:textId="77777777">
        <w:trPr>
          <w:cantSplit/>
          <w:trHeight w:val="1065"/>
        </w:trPr>
        <w:tc>
          <w:tcPr>
            <w:tcW w:w="266" w:type="pct"/>
            <w:tcMar>
              <w:top w:w="0" w:type="dxa"/>
              <w:left w:w="108" w:type="dxa"/>
              <w:bottom w:w="0" w:type="dxa"/>
              <w:right w:w="108" w:type="dxa"/>
            </w:tcMar>
            <w:vAlign w:val="center"/>
          </w:tcPr>
          <w:p w14:paraId="1CEE1D24" w14:textId="77777777" w:rsidR="00647D45" w:rsidRDefault="00000000">
            <w:pPr>
              <w:pBdr>
                <w:top w:val="none" w:sz="0" w:space="0" w:color="000000"/>
                <w:left w:val="none" w:sz="0" w:space="0" w:color="000000"/>
                <w:bottom w:val="none" w:sz="0" w:space="0" w:color="000000"/>
                <w:right w:val="none" w:sz="0" w:space="0" w:color="000000"/>
              </w:pBdr>
              <w:spacing w:line="360" w:lineRule="exact"/>
              <w:jc w:val="center"/>
            </w:pPr>
            <w:r>
              <w:rPr>
                <w:rFonts w:hint="eastAsia"/>
              </w:rPr>
              <w:t>4</w:t>
            </w:r>
          </w:p>
        </w:tc>
        <w:tc>
          <w:tcPr>
            <w:tcW w:w="565" w:type="pct"/>
            <w:tcMar>
              <w:top w:w="0" w:type="dxa"/>
              <w:left w:w="108" w:type="dxa"/>
              <w:bottom w:w="0" w:type="dxa"/>
              <w:right w:w="108" w:type="dxa"/>
            </w:tcMar>
            <w:vAlign w:val="center"/>
          </w:tcPr>
          <w:p w14:paraId="75E0A6CC" w14:textId="77777777" w:rsidR="00647D45" w:rsidRDefault="00000000">
            <w:pPr>
              <w:pBdr>
                <w:top w:val="none" w:sz="0" w:space="0" w:color="000000"/>
                <w:left w:val="none" w:sz="0" w:space="0" w:color="000000"/>
                <w:bottom w:val="none" w:sz="0" w:space="0" w:color="000000"/>
                <w:right w:val="none" w:sz="0" w:space="0" w:color="000000"/>
              </w:pBdr>
              <w:spacing w:line="360" w:lineRule="exact"/>
              <w:jc w:val="center"/>
              <w:rPr>
                <w:color w:val="000000"/>
              </w:rPr>
            </w:pPr>
            <w:r>
              <w:rPr>
                <w:rFonts w:ascii="宋体" w:hAnsi="宋体" w:cs="宋体"/>
                <w:color w:val="000000"/>
                <w:sz w:val="22"/>
              </w:rPr>
              <w:t>水电及零星维修工</w:t>
            </w:r>
          </w:p>
        </w:tc>
        <w:tc>
          <w:tcPr>
            <w:tcW w:w="386" w:type="pct"/>
            <w:vMerge/>
            <w:tcMar>
              <w:top w:w="0" w:type="dxa"/>
              <w:left w:w="108" w:type="dxa"/>
              <w:bottom w:w="0" w:type="dxa"/>
              <w:right w:w="108" w:type="dxa"/>
            </w:tcMar>
          </w:tcPr>
          <w:p w14:paraId="466BCD34" w14:textId="77777777" w:rsidR="00647D45" w:rsidRDefault="00647D45">
            <w:pPr>
              <w:spacing w:line="360" w:lineRule="exact"/>
            </w:pPr>
          </w:p>
        </w:tc>
        <w:tc>
          <w:tcPr>
            <w:tcW w:w="431" w:type="pct"/>
            <w:vMerge/>
            <w:tcMar>
              <w:top w:w="0" w:type="dxa"/>
              <w:left w:w="108" w:type="dxa"/>
              <w:bottom w:w="0" w:type="dxa"/>
              <w:right w:w="108" w:type="dxa"/>
            </w:tcMar>
            <w:vAlign w:val="center"/>
          </w:tcPr>
          <w:p w14:paraId="30AC2FB7" w14:textId="77777777" w:rsidR="00647D45" w:rsidRDefault="00647D45">
            <w:pPr>
              <w:pBdr>
                <w:top w:val="none" w:sz="0" w:space="0" w:color="000000"/>
                <w:left w:val="none" w:sz="0" w:space="0" w:color="000000"/>
                <w:bottom w:val="none" w:sz="0" w:space="0" w:color="000000"/>
                <w:right w:val="none" w:sz="0" w:space="0" w:color="000000"/>
              </w:pBdr>
              <w:spacing w:line="360" w:lineRule="exact"/>
              <w:jc w:val="center"/>
            </w:pPr>
          </w:p>
        </w:tc>
        <w:tc>
          <w:tcPr>
            <w:tcW w:w="388" w:type="pct"/>
            <w:vMerge/>
            <w:tcMar>
              <w:top w:w="0" w:type="dxa"/>
              <w:left w:w="108" w:type="dxa"/>
              <w:bottom w:w="0" w:type="dxa"/>
              <w:right w:w="108" w:type="dxa"/>
            </w:tcMar>
          </w:tcPr>
          <w:p w14:paraId="58AF4191" w14:textId="77777777" w:rsidR="00647D45" w:rsidRDefault="00647D45">
            <w:pPr>
              <w:spacing w:line="360" w:lineRule="exact"/>
            </w:pPr>
          </w:p>
        </w:tc>
        <w:tc>
          <w:tcPr>
            <w:tcW w:w="401" w:type="pct"/>
            <w:vMerge/>
            <w:tcMar>
              <w:top w:w="0" w:type="dxa"/>
              <w:left w:w="108" w:type="dxa"/>
              <w:bottom w:w="0" w:type="dxa"/>
              <w:right w:w="108" w:type="dxa"/>
            </w:tcMar>
            <w:vAlign w:val="center"/>
          </w:tcPr>
          <w:p w14:paraId="56733975" w14:textId="77777777" w:rsidR="00647D45" w:rsidRDefault="00647D45">
            <w:pPr>
              <w:pBdr>
                <w:top w:val="none" w:sz="0" w:space="0" w:color="000000"/>
                <w:left w:val="none" w:sz="0" w:space="0" w:color="000000"/>
                <w:bottom w:val="none" w:sz="0" w:space="0" w:color="000000"/>
                <w:right w:val="none" w:sz="0" w:space="0" w:color="000000"/>
              </w:pBdr>
              <w:spacing w:line="360" w:lineRule="exact"/>
              <w:jc w:val="center"/>
            </w:pPr>
          </w:p>
        </w:tc>
        <w:tc>
          <w:tcPr>
            <w:tcW w:w="477" w:type="pct"/>
            <w:tcMar>
              <w:top w:w="0" w:type="dxa"/>
              <w:left w:w="108" w:type="dxa"/>
              <w:bottom w:w="0" w:type="dxa"/>
              <w:right w:w="108" w:type="dxa"/>
            </w:tcMar>
            <w:vAlign w:val="center"/>
          </w:tcPr>
          <w:p w14:paraId="1D7018EB" w14:textId="77777777" w:rsidR="00647D45" w:rsidRDefault="00647D45">
            <w:pPr>
              <w:pBdr>
                <w:top w:val="none" w:sz="0" w:space="0" w:color="000000"/>
                <w:left w:val="none" w:sz="0" w:space="0" w:color="000000"/>
                <w:bottom w:val="none" w:sz="0" w:space="0" w:color="000000"/>
                <w:right w:val="none" w:sz="0" w:space="0" w:color="000000"/>
              </w:pBdr>
              <w:spacing w:line="360" w:lineRule="exact"/>
              <w:jc w:val="center"/>
            </w:pPr>
          </w:p>
        </w:tc>
        <w:tc>
          <w:tcPr>
            <w:tcW w:w="2086" w:type="pct"/>
            <w:vMerge/>
          </w:tcPr>
          <w:p w14:paraId="7078B9EC" w14:textId="77777777" w:rsidR="00647D45" w:rsidRDefault="00647D45">
            <w:pPr>
              <w:spacing w:line="360" w:lineRule="exact"/>
            </w:pPr>
          </w:p>
        </w:tc>
      </w:tr>
      <w:tr w:rsidR="00647D45" w14:paraId="2E574288" w14:textId="77777777">
        <w:trPr>
          <w:cantSplit/>
          <w:trHeight w:val="918"/>
        </w:trPr>
        <w:tc>
          <w:tcPr>
            <w:tcW w:w="266" w:type="pct"/>
            <w:tcMar>
              <w:top w:w="0" w:type="dxa"/>
              <w:left w:w="108" w:type="dxa"/>
              <w:bottom w:w="0" w:type="dxa"/>
              <w:right w:w="108" w:type="dxa"/>
            </w:tcMar>
            <w:vAlign w:val="center"/>
          </w:tcPr>
          <w:p w14:paraId="1E6504BB" w14:textId="77777777" w:rsidR="00647D45" w:rsidRDefault="00000000">
            <w:pPr>
              <w:pBdr>
                <w:top w:val="none" w:sz="0" w:space="0" w:color="000000"/>
                <w:left w:val="none" w:sz="0" w:space="0" w:color="000000"/>
                <w:bottom w:val="none" w:sz="0" w:space="0" w:color="000000"/>
                <w:right w:val="none" w:sz="0" w:space="0" w:color="000000"/>
              </w:pBdr>
              <w:spacing w:line="360" w:lineRule="exact"/>
              <w:jc w:val="center"/>
            </w:pPr>
            <w:r>
              <w:rPr>
                <w:rFonts w:ascii="宋体" w:hAnsi="宋体" w:cs="宋体"/>
                <w:color w:val="000000"/>
                <w:sz w:val="22"/>
              </w:rPr>
              <w:t>5</w:t>
            </w:r>
          </w:p>
        </w:tc>
        <w:tc>
          <w:tcPr>
            <w:tcW w:w="565" w:type="pct"/>
            <w:tcMar>
              <w:top w:w="0" w:type="dxa"/>
              <w:left w:w="108" w:type="dxa"/>
              <w:bottom w:w="0" w:type="dxa"/>
              <w:right w:w="108" w:type="dxa"/>
            </w:tcMar>
            <w:vAlign w:val="center"/>
          </w:tcPr>
          <w:p w14:paraId="24733009" w14:textId="77777777" w:rsidR="00647D45" w:rsidRDefault="00000000">
            <w:pPr>
              <w:pBdr>
                <w:top w:val="none" w:sz="0" w:space="0" w:color="000000"/>
                <w:left w:val="none" w:sz="0" w:space="0" w:color="000000"/>
                <w:bottom w:val="none" w:sz="0" w:space="0" w:color="000000"/>
                <w:right w:val="none" w:sz="0" w:space="0" w:color="000000"/>
              </w:pBdr>
              <w:spacing w:line="360" w:lineRule="exact"/>
              <w:jc w:val="center"/>
            </w:pPr>
            <w:r>
              <w:rPr>
                <w:rFonts w:ascii="宋体" w:hAnsi="宋体" w:cs="宋体"/>
                <w:color w:val="000000"/>
                <w:sz w:val="22"/>
              </w:rPr>
              <w:t>宿舍主管</w:t>
            </w:r>
          </w:p>
        </w:tc>
        <w:tc>
          <w:tcPr>
            <w:tcW w:w="386" w:type="pct"/>
            <w:vMerge/>
            <w:tcMar>
              <w:top w:w="0" w:type="dxa"/>
              <w:left w:w="108" w:type="dxa"/>
              <w:bottom w:w="0" w:type="dxa"/>
              <w:right w:w="108" w:type="dxa"/>
            </w:tcMar>
          </w:tcPr>
          <w:p w14:paraId="7206824A" w14:textId="77777777" w:rsidR="00647D45" w:rsidRDefault="00647D45">
            <w:pPr>
              <w:spacing w:line="360" w:lineRule="exact"/>
            </w:pPr>
          </w:p>
        </w:tc>
        <w:tc>
          <w:tcPr>
            <w:tcW w:w="431" w:type="pct"/>
            <w:vMerge/>
            <w:tcMar>
              <w:top w:w="0" w:type="dxa"/>
              <w:left w:w="108" w:type="dxa"/>
              <w:bottom w:w="0" w:type="dxa"/>
              <w:right w:w="108" w:type="dxa"/>
            </w:tcMar>
            <w:vAlign w:val="center"/>
          </w:tcPr>
          <w:p w14:paraId="7EC1337C" w14:textId="77777777" w:rsidR="00647D45" w:rsidRDefault="00647D45">
            <w:pPr>
              <w:pBdr>
                <w:top w:val="none" w:sz="0" w:space="0" w:color="000000"/>
                <w:left w:val="none" w:sz="0" w:space="0" w:color="000000"/>
                <w:bottom w:val="none" w:sz="0" w:space="0" w:color="000000"/>
                <w:right w:val="none" w:sz="0" w:space="0" w:color="000000"/>
              </w:pBdr>
              <w:spacing w:line="360" w:lineRule="exact"/>
              <w:jc w:val="center"/>
            </w:pPr>
          </w:p>
        </w:tc>
        <w:tc>
          <w:tcPr>
            <w:tcW w:w="388" w:type="pct"/>
            <w:vMerge/>
            <w:tcMar>
              <w:top w:w="0" w:type="dxa"/>
              <w:left w:w="108" w:type="dxa"/>
              <w:bottom w:w="0" w:type="dxa"/>
              <w:right w:w="108" w:type="dxa"/>
            </w:tcMar>
          </w:tcPr>
          <w:p w14:paraId="54E11DBF" w14:textId="77777777" w:rsidR="00647D45" w:rsidRDefault="00647D45">
            <w:pPr>
              <w:spacing w:line="360" w:lineRule="exact"/>
            </w:pPr>
          </w:p>
        </w:tc>
        <w:tc>
          <w:tcPr>
            <w:tcW w:w="401" w:type="pct"/>
            <w:vMerge/>
            <w:tcMar>
              <w:top w:w="0" w:type="dxa"/>
              <w:left w:w="108" w:type="dxa"/>
              <w:bottom w:w="0" w:type="dxa"/>
              <w:right w:w="108" w:type="dxa"/>
            </w:tcMar>
            <w:vAlign w:val="center"/>
          </w:tcPr>
          <w:p w14:paraId="5B3F1269" w14:textId="77777777" w:rsidR="00647D45" w:rsidRDefault="00647D45">
            <w:pPr>
              <w:pBdr>
                <w:top w:val="none" w:sz="0" w:space="0" w:color="000000"/>
                <w:left w:val="none" w:sz="0" w:space="0" w:color="000000"/>
                <w:bottom w:val="none" w:sz="0" w:space="0" w:color="000000"/>
                <w:right w:val="none" w:sz="0" w:space="0" w:color="000000"/>
              </w:pBdr>
              <w:spacing w:line="360" w:lineRule="exact"/>
              <w:jc w:val="center"/>
            </w:pPr>
          </w:p>
        </w:tc>
        <w:tc>
          <w:tcPr>
            <w:tcW w:w="477" w:type="pct"/>
            <w:tcMar>
              <w:top w:w="0" w:type="dxa"/>
              <w:left w:w="108" w:type="dxa"/>
              <w:bottom w:w="0" w:type="dxa"/>
              <w:right w:w="108" w:type="dxa"/>
            </w:tcMar>
            <w:vAlign w:val="center"/>
          </w:tcPr>
          <w:p w14:paraId="1DB220CF" w14:textId="77777777" w:rsidR="00647D45" w:rsidRDefault="00647D45">
            <w:pPr>
              <w:pBdr>
                <w:top w:val="none" w:sz="0" w:space="0" w:color="000000"/>
                <w:left w:val="none" w:sz="0" w:space="0" w:color="000000"/>
                <w:bottom w:val="none" w:sz="0" w:space="0" w:color="000000"/>
                <w:right w:val="none" w:sz="0" w:space="0" w:color="000000"/>
              </w:pBdr>
              <w:spacing w:line="360" w:lineRule="exact"/>
              <w:jc w:val="center"/>
            </w:pPr>
          </w:p>
        </w:tc>
        <w:tc>
          <w:tcPr>
            <w:tcW w:w="2086" w:type="pct"/>
            <w:vMerge/>
          </w:tcPr>
          <w:p w14:paraId="55A176CC" w14:textId="77777777" w:rsidR="00647D45" w:rsidRDefault="00647D45">
            <w:pPr>
              <w:spacing w:line="360" w:lineRule="exact"/>
            </w:pPr>
          </w:p>
        </w:tc>
      </w:tr>
      <w:tr w:rsidR="00647D45" w14:paraId="40405260" w14:textId="77777777">
        <w:trPr>
          <w:cantSplit/>
          <w:trHeight w:val="918"/>
        </w:trPr>
        <w:tc>
          <w:tcPr>
            <w:tcW w:w="266" w:type="pct"/>
            <w:tcMar>
              <w:top w:w="0" w:type="dxa"/>
              <w:left w:w="108" w:type="dxa"/>
              <w:bottom w:w="0" w:type="dxa"/>
              <w:right w:w="108" w:type="dxa"/>
            </w:tcMar>
            <w:vAlign w:val="center"/>
          </w:tcPr>
          <w:p w14:paraId="64A02DC0" w14:textId="77777777" w:rsidR="00647D45" w:rsidRDefault="00000000">
            <w:pPr>
              <w:pBdr>
                <w:top w:val="none" w:sz="0" w:space="0" w:color="000000"/>
                <w:left w:val="none" w:sz="0" w:space="0" w:color="000000"/>
                <w:bottom w:val="none" w:sz="0" w:space="0" w:color="000000"/>
                <w:right w:val="none" w:sz="0" w:space="0" w:color="000000"/>
              </w:pBdr>
              <w:spacing w:line="360" w:lineRule="exact"/>
              <w:jc w:val="center"/>
            </w:pPr>
            <w:r>
              <w:rPr>
                <w:rFonts w:ascii="宋体" w:hAnsi="宋体" w:cs="宋体"/>
                <w:color w:val="000000"/>
                <w:sz w:val="22"/>
              </w:rPr>
              <w:t>6</w:t>
            </w:r>
          </w:p>
        </w:tc>
        <w:tc>
          <w:tcPr>
            <w:tcW w:w="565" w:type="pct"/>
            <w:tcMar>
              <w:top w:w="0" w:type="dxa"/>
              <w:left w:w="108" w:type="dxa"/>
              <w:bottom w:w="0" w:type="dxa"/>
              <w:right w:w="108" w:type="dxa"/>
            </w:tcMar>
            <w:vAlign w:val="center"/>
          </w:tcPr>
          <w:p w14:paraId="7008107D" w14:textId="77777777" w:rsidR="00647D45" w:rsidRDefault="00000000">
            <w:pPr>
              <w:pBdr>
                <w:top w:val="none" w:sz="0" w:space="0" w:color="000000"/>
                <w:left w:val="none" w:sz="0" w:space="0" w:color="000000"/>
                <w:bottom w:val="none" w:sz="0" w:space="0" w:color="000000"/>
                <w:right w:val="none" w:sz="0" w:space="0" w:color="000000"/>
              </w:pBdr>
              <w:spacing w:line="360" w:lineRule="exact"/>
              <w:jc w:val="center"/>
            </w:pPr>
            <w:r>
              <w:rPr>
                <w:rFonts w:ascii="宋体" w:hAnsi="宋体" w:cs="宋体"/>
                <w:color w:val="000000"/>
                <w:sz w:val="22"/>
              </w:rPr>
              <w:t>宿舍管理员</w:t>
            </w:r>
          </w:p>
        </w:tc>
        <w:tc>
          <w:tcPr>
            <w:tcW w:w="386" w:type="pct"/>
            <w:vMerge/>
            <w:tcMar>
              <w:top w:w="0" w:type="dxa"/>
              <w:left w:w="108" w:type="dxa"/>
              <w:bottom w:w="0" w:type="dxa"/>
              <w:right w:w="108" w:type="dxa"/>
            </w:tcMar>
          </w:tcPr>
          <w:p w14:paraId="006D8147" w14:textId="77777777" w:rsidR="00647D45" w:rsidRDefault="00647D45">
            <w:pPr>
              <w:spacing w:line="360" w:lineRule="exact"/>
            </w:pPr>
          </w:p>
        </w:tc>
        <w:tc>
          <w:tcPr>
            <w:tcW w:w="431" w:type="pct"/>
            <w:vMerge/>
            <w:tcMar>
              <w:top w:w="0" w:type="dxa"/>
              <w:left w:w="108" w:type="dxa"/>
              <w:bottom w:w="0" w:type="dxa"/>
              <w:right w:w="108" w:type="dxa"/>
            </w:tcMar>
            <w:vAlign w:val="center"/>
          </w:tcPr>
          <w:p w14:paraId="040529A2" w14:textId="77777777" w:rsidR="00647D45" w:rsidRDefault="00647D45">
            <w:pPr>
              <w:pBdr>
                <w:top w:val="none" w:sz="0" w:space="0" w:color="000000"/>
                <w:left w:val="none" w:sz="0" w:space="0" w:color="000000"/>
                <w:bottom w:val="none" w:sz="0" w:space="0" w:color="000000"/>
                <w:right w:val="none" w:sz="0" w:space="0" w:color="000000"/>
              </w:pBdr>
              <w:spacing w:line="360" w:lineRule="exact"/>
              <w:jc w:val="center"/>
            </w:pPr>
          </w:p>
        </w:tc>
        <w:tc>
          <w:tcPr>
            <w:tcW w:w="388" w:type="pct"/>
            <w:vMerge/>
            <w:tcMar>
              <w:top w:w="0" w:type="dxa"/>
              <w:left w:w="108" w:type="dxa"/>
              <w:bottom w:w="0" w:type="dxa"/>
              <w:right w:w="108" w:type="dxa"/>
            </w:tcMar>
          </w:tcPr>
          <w:p w14:paraId="551ADF1A" w14:textId="77777777" w:rsidR="00647D45" w:rsidRDefault="00647D45">
            <w:pPr>
              <w:spacing w:line="360" w:lineRule="exact"/>
            </w:pPr>
          </w:p>
        </w:tc>
        <w:tc>
          <w:tcPr>
            <w:tcW w:w="401" w:type="pct"/>
            <w:vMerge/>
            <w:tcMar>
              <w:top w:w="0" w:type="dxa"/>
              <w:left w:w="108" w:type="dxa"/>
              <w:bottom w:w="0" w:type="dxa"/>
              <w:right w:w="108" w:type="dxa"/>
            </w:tcMar>
            <w:vAlign w:val="center"/>
          </w:tcPr>
          <w:p w14:paraId="02EDD714" w14:textId="77777777" w:rsidR="00647D45" w:rsidRDefault="00647D45">
            <w:pPr>
              <w:pBdr>
                <w:top w:val="none" w:sz="0" w:space="0" w:color="000000"/>
                <w:left w:val="none" w:sz="0" w:space="0" w:color="000000"/>
                <w:bottom w:val="none" w:sz="0" w:space="0" w:color="000000"/>
                <w:right w:val="none" w:sz="0" w:space="0" w:color="000000"/>
              </w:pBdr>
              <w:spacing w:line="360" w:lineRule="exact"/>
              <w:jc w:val="center"/>
            </w:pPr>
          </w:p>
        </w:tc>
        <w:tc>
          <w:tcPr>
            <w:tcW w:w="477" w:type="pct"/>
            <w:tcMar>
              <w:top w:w="0" w:type="dxa"/>
              <w:left w:w="108" w:type="dxa"/>
              <w:bottom w:w="0" w:type="dxa"/>
              <w:right w:w="108" w:type="dxa"/>
            </w:tcMar>
            <w:vAlign w:val="center"/>
          </w:tcPr>
          <w:p w14:paraId="7960BA55" w14:textId="77777777" w:rsidR="00647D45" w:rsidRDefault="00647D45">
            <w:pPr>
              <w:pBdr>
                <w:top w:val="none" w:sz="0" w:space="0" w:color="000000"/>
                <w:left w:val="none" w:sz="0" w:space="0" w:color="000000"/>
                <w:bottom w:val="none" w:sz="0" w:space="0" w:color="000000"/>
                <w:right w:val="none" w:sz="0" w:space="0" w:color="000000"/>
              </w:pBdr>
              <w:spacing w:line="360" w:lineRule="exact"/>
              <w:jc w:val="center"/>
            </w:pPr>
          </w:p>
        </w:tc>
        <w:tc>
          <w:tcPr>
            <w:tcW w:w="2086" w:type="pct"/>
            <w:vMerge/>
          </w:tcPr>
          <w:p w14:paraId="0ED94532" w14:textId="77777777" w:rsidR="00647D45" w:rsidRDefault="00647D45">
            <w:pPr>
              <w:spacing w:line="360" w:lineRule="exact"/>
            </w:pPr>
          </w:p>
        </w:tc>
      </w:tr>
      <w:tr w:rsidR="00647D45" w14:paraId="76819A9D" w14:textId="77777777">
        <w:trPr>
          <w:cantSplit/>
          <w:trHeight w:val="636"/>
        </w:trPr>
        <w:tc>
          <w:tcPr>
            <w:tcW w:w="266" w:type="pct"/>
            <w:tcMar>
              <w:top w:w="0" w:type="dxa"/>
              <w:left w:w="108" w:type="dxa"/>
              <w:bottom w:w="0" w:type="dxa"/>
              <w:right w:w="108" w:type="dxa"/>
            </w:tcMar>
            <w:vAlign w:val="center"/>
          </w:tcPr>
          <w:p w14:paraId="7EA50417" w14:textId="77777777" w:rsidR="00647D45" w:rsidRDefault="00000000">
            <w:pPr>
              <w:pBdr>
                <w:top w:val="none" w:sz="0" w:space="0" w:color="000000"/>
                <w:left w:val="none" w:sz="0" w:space="0" w:color="000000"/>
                <w:bottom w:val="none" w:sz="0" w:space="0" w:color="000000"/>
                <w:right w:val="none" w:sz="0" w:space="0" w:color="000000"/>
              </w:pBdr>
              <w:spacing w:line="360" w:lineRule="exact"/>
              <w:jc w:val="center"/>
            </w:pPr>
            <w:r>
              <w:rPr>
                <w:rFonts w:ascii="宋体" w:hAnsi="宋体" w:cs="宋体"/>
                <w:color w:val="000000"/>
                <w:sz w:val="22"/>
              </w:rPr>
              <w:t>7</w:t>
            </w:r>
          </w:p>
        </w:tc>
        <w:tc>
          <w:tcPr>
            <w:tcW w:w="565" w:type="pct"/>
            <w:tcMar>
              <w:top w:w="0" w:type="dxa"/>
              <w:left w:w="108" w:type="dxa"/>
              <w:bottom w:w="0" w:type="dxa"/>
              <w:right w:w="108" w:type="dxa"/>
            </w:tcMar>
            <w:vAlign w:val="center"/>
          </w:tcPr>
          <w:p w14:paraId="1B9AD0AE" w14:textId="77777777" w:rsidR="00647D45" w:rsidRDefault="00000000">
            <w:pPr>
              <w:pBdr>
                <w:top w:val="none" w:sz="0" w:space="0" w:color="000000"/>
                <w:left w:val="none" w:sz="0" w:space="0" w:color="000000"/>
                <w:bottom w:val="none" w:sz="0" w:space="0" w:color="000000"/>
                <w:right w:val="none" w:sz="0" w:space="0" w:color="000000"/>
              </w:pBdr>
              <w:spacing w:line="360" w:lineRule="exact"/>
              <w:jc w:val="center"/>
            </w:pPr>
            <w:r>
              <w:rPr>
                <w:rFonts w:hint="eastAsia"/>
              </w:rPr>
              <w:t>保安队长</w:t>
            </w:r>
          </w:p>
        </w:tc>
        <w:tc>
          <w:tcPr>
            <w:tcW w:w="386" w:type="pct"/>
            <w:vMerge/>
            <w:tcMar>
              <w:top w:w="0" w:type="dxa"/>
              <w:left w:w="108" w:type="dxa"/>
              <w:bottom w:w="0" w:type="dxa"/>
              <w:right w:w="108" w:type="dxa"/>
            </w:tcMar>
          </w:tcPr>
          <w:p w14:paraId="1D447376" w14:textId="77777777" w:rsidR="00647D45" w:rsidRDefault="00647D45">
            <w:pPr>
              <w:spacing w:line="360" w:lineRule="exact"/>
            </w:pPr>
          </w:p>
        </w:tc>
        <w:tc>
          <w:tcPr>
            <w:tcW w:w="431" w:type="pct"/>
            <w:vMerge/>
            <w:tcMar>
              <w:top w:w="0" w:type="dxa"/>
              <w:left w:w="108" w:type="dxa"/>
              <w:bottom w:w="0" w:type="dxa"/>
              <w:right w:w="108" w:type="dxa"/>
            </w:tcMar>
            <w:vAlign w:val="center"/>
          </w:tcPr>
          <w:p w14:paraId="660E3DF2" w14:textId="77777777" w:rsidR="00647D45" w:rsidRDefault="00647D45">
            <w:pPr>
              <w:pBdr>
                <w:top w:val="none" w:sz="0" w:space="0" w:color="000000"/>
                <w:left w:val="none" w:sz="0" w:space="0" w:color="000000"/>
                <w:bottom w:val="none" w:sz="0" w:space="0" w:color="000000"/>
                <w:right w:val="none" w:sz="0" w:space="0" w:color="000000"/>
              </w:pBdr>
              <w:spacing w:line="360" w:lineRule="exact"/>
              <w:jc w:val="center"/>
            </w:pPr>
          </w:p>
        </w:tc>
        <w:tc>
          <w:tcPr>
            <w:tcW w:w="388" w:type="pct"/>
            <w:vMerge/>
            <w:tcMar>
              <w:top w:w="0" w:type="dxa"/>
              <w:left w:w="108" w:type="dxa"/>
              <w:bottom w:w="0" w:type="dxa"/>
              <w:right w:w="108" w:type="dxa"/>
            </w:tcMar>
          </w:tcPr>
          <w:p w14:paraId="4B6B6313" w14:textId="77777777" w:rsidR="00647D45" w:rsidRDefault="00647D45">
            <w:pPr>
              <w:spacing w:line="360" w:lineRule="exact"/>
            </w:pPr>
          </w:p>
        </w:tc>
        <w:tc>
          <w:tcPr>
            <w:tcW w:w="401" w:type="pct"/>
            <w:vMerge/>
            <w:tcMar>
              <w:top w:w="0" w:type="dxa"/>
              <w:left w:w="108" w:type="dxa"/>
              <w:bottom w:w="0" w:type="dxa"/>
              <w:right w:w="108" w:type="dxa"/>
            </w:tcMar>
            <w:vAlign w:val="center"/>
          </w:tcPr>
          <w:p w14:paraId="71C4BAE6" w14:textId="77777777" w:rsidR="00647D45" w:rsidRDefault="00647D45">
            <w:pPr>
              <w:pBdr>
                <w:top w:val="none" w:sz="0" w:space="0" w:color="000000"/>
                <w:left w:val="none" w:sz="0" w:space="0" w:color="000000"/>
                <w:bottom w:val="none" w:sz="0" w:space="0" w:color="000000"/>
                <w:right w:val="none" w:sz="0" w:space="0" w:color="000000"/>
              </w:pBdr>
              <w:spacing w:line="360" w:lineRule="exact"/>
              <w:jc w:val="center"/>
            </w:pPr>
          </w:p>
        </w:tc>
        <w:tc>
          <w:tcPr>
            <w:tcW w:w="477" w:type="pct"/>
            <w:tcMar>
              <w:top w:w="0" w:type="dxa"/>
              <w:left w:w="108" w:type="dxa"/>
              <w:bottom w:w="0" w:type="dxa"/>
              <w:right w:w="108" w:type="dxa"/>
            </w:tcMar>
            <w:vAlign w:val="center"/>
          </w:tcPr>
          <w:p w14:paraId="2342F215" w14:textId="77777777" w:rsidR="00647D45" w:rsidRDefault="00647D45">
            <w:pPr>
              <w:pBdr>
                <w:top w:val="none" w:sz="0" w:space="0" w:color="000000"/>
                <w:left w:val="none" w:sz="0" w:space="0" w:color="000000"/>
                <w:bottom w:val="none" w:sz="0" w:space="0" w:color="000000"/>
                <w:right w:val="none" w:sz="0" w:space="0" w:color="000000"/>
              </w:pBdr>
              <w:spacing w:line="360" w:lineRule="exact"/>
              <w:jc w:val="center"/>
            </w:pPr>
          </w:p>
        </w:tc>
        <w:tc>
          <w:tcPr>
            <w:tcW w:w="2086" w:type="pct"/>
            <w:vMerge/>
          </w:tcPr>
          <w:p w14:paraId="5A4DD217" w14:textId="77777777" w:rsidR="00647D45" w:rsidRDefault="00647D45">
            <w:pPr>
              <w:spacing w:line="360" w:lineRule="exact"/>
            </w:pPr>
          </w:p>
        </w:tc>
      </w:tr>
      <w:tr w:rsidR="00647D45" w14:paraId="3D10DF85" w14:textId="77777777">
        <w:trPr>
          <w:cantSplit/>
          <w:trHeight w:val="636"/>
        </w:trPr>
        <w:tc>
          <w:tcPr>
            <w:tcW w:w="266" w:type="pct"/>
            <w:tcMar>
              <w:top w:w="0" w:type="dxa"/>
              <w:left w:w="108" w:type="dxa"/>
              <w:bottom w:w="0" w:type="dxa"/>
              <w:right w:w="108" w:type="dxa"/>
            </w:tcMar>
            <w:vAlign w:val="center"/>
          </w:tcPr>
          <w:p w14:paraId="65156634" w14:textId="77777777" w:rsidR="00647D45" w:rsidRDefault="00000000">
            <w:pPr>
              <w:pBdr>
                <w:top w:val="none" w:sz="0" w:space="0" w:color="000000"/>
                <w:left w:val="none" w:sz="0" w:space="0" w:color="000000"/>
                <w:bottom w:val="none" w:sz="0" w:space="0" w:color="000000"/>
                <w:right w:val="none" w:sz="0" w:space="0" w:color="000000"/>
              </w:pBdr>
              <w:spacing w:line="360" w:lineRule="exact"/>
              <w:jc w:val="center"/>
            </w:pPr>
            <w:r>
              <w:rPr>
                <w:rFonts w:hint="eastAsia"/>
              </w:rPr>
              <w:t>8</w:t>
            </w:r>
          </w:p>
        </w:tc>
        <w:tc>
          <w:tcPr>
            <w:tcW w:w="565" w:type="pct"/>
            <w:tcMar>
              <w:top w:w="0" w:type="dxa"/>
              <w:left w:w="108" w:type="dxa"/>
              <w:bottom w:w="0" w:type="dxa"/>
              <w:right w:w="108" w:type="dxa"/>
            </w:tcMar>
            <w:vAlign w:val="center"/>
          </w:tcPr>
          <w:p w14:paraId="00FECBC3" w14:textId="77777777" w:rsidR="00647D45" w:rsidRDefault="00000000">
            <w:pPr>
              <w:pBdr>
                <w:top w:val="none" w:sz="0" w:space="0" w:color="000000"/>
                <w:left w:val="none" w:sz="0" w:space="0" w:color="000000"/>
                <w:bottom w:val="none" w:sz="0" w:space="0" w:color="000000"/>
                <w:right w:val="none" w:sz="0" w:space="0" w:color="000000"/>
              </w:pBdr>
              <w:spacing w:line="360" w:lineRule="exact"/>
              <w:jc w:val="center"/>
            </w:pPr>
            <w:r>
              <w:rPr>
                <w:rFonts w:hint="eastAsia"/>
              </w:rPr>
              <w:t>保安员</w:t>
            </w:r>
          </w:p>
        </w:tc>
        <w:tc>
          <w:tcPr>
            <w:tcW w:w="386" w:type="pct"/>
            <w:vMerge/>
            <w:tcMar>
              <w:top w:w="0" w:type="dxa"/>
              <w:left w:w="108" w:type="dxa"/>
              <w:bottom w:w="0" w:type="dxa"/>
              <w:right w:w="108" w:type="dxa"/>
            </w:tcMar>
          </w:tcPr>
          <w:p w14:paraId="49DB9669" w14:textId="77777777" w:rsidR="00647D45" w:rsidRDefault="00647D45">
            <w:pPr>
              <w:spacing w:line="360" w:lineRule="exact"/>
            </w:pPr>
          </w:p>
        </w:tc>
        <w:tc>
          <w:tcPr>
            <w:tcW w:w="431" w:type="pct"/>
            <w:vMerge/>
            <w:tcMar>
              <w:top w:w="0" w:type="dxa"/>
              <w:left w:w="108" w:type="dxa"/>
              <w:bottom w:w="0" w:type="dxa"/>
              <w:right w:w="108" w:type="dxa"/>
            </w:tcMar>
            <w:vAlign w:val="center"/>
          </w:tcPr>
          <w:p w14:paraId="0826182F" w14:textId="77777777" w:rsidR="00647D45" w:rsidRDefault="00647D45">
            <w:pPr>
              <w:pBdr>
                <w:top w:val="none" w:sz="0" w:space="0" w:color="000000"/>
                <w:left w:val="none" w:sz="0" w:space="0" w:color="000000"/>
                <w:bottom w:val="none" w:sz="0" w:space="0" w:color="000000"/>
                <w:right w:val="none" w:sz="0" w:space="0" w:color="000000"/>
              </w:pBdr>
              <w:spacing w:line="360" w:lineRule="exact"/>
              <w:jc w:val="center"/>
            </w:pPr>
          </w:p>
        </w:tc>
        <w:tc>
          <w:tcPr>
            <w:tcW w:w="388" w:type="pct"/>
            <w:vMerge/>
            <w:tcMar>
              <w:top w:w="0" w:type="dxa"/>
              <w:left w:w="108" w:type="dxa"/>
              <w:bottom w:w="0" w:type="dxa"/>
              <w:right w:w="108" w:type="dxa"/>
            </w:tcMar>
          </w:tcPr>
          <w:p w14:paraId="387A8071" w14:textId="77777777" w:rsidR="00647D45" w:rsidRDefault="00647D45">
            <w:pPr>
              <w:spacing w:line="360" w:lineRule="exact"/>
            </w:pPr>
          </w:p>
        </w:tc>
        <w:tc>
          <w:tcPr>
            <w:tcW w:w="401" w:type="pct"/>
            <w:vMerge/>
            <w:tcMar>
              <w:top w:w="0" w:type="dxa"/>
              <w:left w:w="108" w:type="dxa"/>
              <w:bottom w:w="0" w:type="dxa"/>
              <w:right w:w="108" w:type="dxa"/>
            </w:tcMar>
            <w:vAlign w:val="center"/>
          </w:tcPr>
          <w:p w14:paraId="4E9E3FD3" w14:textId="77777777" w:rsidR="00647D45" w:rsidRDefault="00647D45">
            <w:pPr>
              <w:pBdr>
                <w:top w:val="none" w:sz="0" w:space="0" w:color="000000"/>
                <w:left w:val="none" w:sz="0" w:space="0" w:color="000000"/>
                <w:bottom w:val="none" w:sz="0" w:space="0" w:color="000000"/>
                <w:right w:val="none" w:sz="0" w:space="0" w:color="000000"/>
              </w:pBdr>
              <w:spacing w:line="360" w:lineRule="exact"/>
              <w:jc w:val="center"/>
            </w:pPr>
          </w:p>
        </w:tc>
        <w:tc>
          <w:tcPr>
            <w:tcW w:w="477" w:type="pct"/>
            <w:tcMar>
              <w:top w:w="0" w:type="dxa"/>
              <w:left w:w="108" w:type="dxa"/>
              <w:bottom w:w="0" w:type="dxa"/>
              <w:right w:w="108" w:type="dxa"/>
            </w:tcMar>
            <w:vAlign w:val="center"/>
          </w:tcPr>
          <w:p w14:paraId="28035426" w14:textId="77777777" w:rsidR="00647D45" w:rsidRDefault="00647D45">
            <w:pPr>
              <w:pBdr>
                <w:top w:val="none" w:sz="0" w:space="0" w:color="000000"/>
                <w:left w:val="none" w:sz="0" w:space="0" w:color="000000"/>
                <w:bottom w:val="none" w:sz="0" w:space="0" w:color="000000"/>
                <w:right w:val="none" w:sz="0" w:space="0" w:color="000000"/>
              </w:pBdr>
              <w:spacing w:line="360" w:lineRule="exact"/>
              <w:jc w:val="center"/>
            </w:pPr>
          </w:p>
        </w:tc>
        <w:tc>
          <w:tcPr>
            <w:tcW w:w="2086" w:type="pct"/>
            <w:vMerge/>
          </w:tcPr>
          <w:p w14:paraId="22C00F1F" w14:textId="77777777" w:rsidR="00647D45" w:rsidRDefault="00647D45">
            <w:pPr>
              <w:spacing w:line="360" w:lineRule="exact"/>
            </w:pPr>
          </w:p>
        </w:tc>
      </w:tr>
      <w:tr w:rsidR="00647D45" w14:paraId="16D3E579" w14:textId="77777777">
        <w:trPr>
          <w:cantSplit/>
          <w:trHeight w:val="90"/>
        </w:trPr>
        <w:tc>
          <w:tcPr>
            <w:tcW w:w="266" w:type="pct"/>
            <w:tcMar>
              <w:top w:w="0" w:type="dxa"/>
              <w:left w:w="108" w:type="dxa"/>
              <w:bottom w:w="0" w:type="dxa"/>
              <w:right w:w="108" w:type="dxa"/>
            </w:tcMar>
            <w:vAlign w:val="center"/>
          </w:tcPr>
          <w:p w14:paraId="4B5BC131" w14:textId="77777777" w:rsidR="00647D45" w:rsidRDefault="00000000">
            <w:pPr>
              <w:pBdr>
                <w:top w:val="none" w:sz="0" w:space="0" w:color="000000"/>
                <w:left w:val="none" w:sz="0" w:space="0" w:color="000000"/>
                <w:bottom w:val="none" w:sz="0" w:space="0" w:color="000000"/>
                <w:right w:val="none" w:sz="0" w:space="0" w:color="000000"/>
              </w:pBdr>
              <w:spacing w:line="360" w:lineRule="exact"/>
              <w:jc w:val="center"/>
            </w:pPr>
            <w:r>
              <w:rPr>
                <w:rFonts w:hint="eastAsia"/>
              </w:rPr>
              <w:t>9</w:t>
            </w:r>
          </w:p>
        </w:tc>
        <w:tc>
          <w:tcPr>
            <w:tcW w:w="565" w:type="pct"/>
            <w:tcMar>
              <w:top w:w="0" w:type="dxa"/>
              <w:left w:w="108" w:type="dxa"/>
              <w:bottom w:w="0" w:type="dxa"/>
              <w:right w:w="108" w:type="dxa"/>
            </w:tcMar>
            <w:vAlign w:val="center"/>
          </w:tcPr>
          <w:p w14:paraId="1A0F4068" w14:textId="77777777" w:rsidR="00647D45" w:rsidRDefault="00000000">
            <w:pPr>
              <w:pBdr>
                <w:top w:val="none" w:sz="0" w:space="0" w:color="000000"/>
                <w:left w:val="none" w:sz="0" w:space="0" w:color="000000"/>
                <w:bottom w:val="none" w:sz="0" w:space="0" w:color="000000"/>
                <w:right w:val="none" w:sz="0" w:space="0" w:color="000000"/>
              </w:pBdr>
              <w:spacing w:line="360" w:lineRule="exact"/>
              <w:jc w:val="center"/>
              <w:rPr>
                <w:rFonts w:ascii="宋体" w:hAnsi="宋体" w:cs="宋体" w:hint="eastAsia"/>
                <w:color w:val="000000"/>
                <w:sz w:val="22"/>
              </w:rPr>
            </w:pPr>
            <w:proofErr w:type="gramStart"/>
            <w:r>
              <w:rPr>
                <w:rFonts w:ascii="宋体" w:hAnsi="宋体" w:cs="宋体" w:hint="eastAsia"/>
                <w:color w:val="000000"/>
                <w:sz w:val="22"/>
              </w:rPr>
              <w:t>高配间</w:t>
            </w:r>
            <w:proofErr w:type="gramEnd"/>
            <w:r>
              <w:rPr>
                <w:rFonts w:ascii="宋体" w:hAnsi="宋体" w:cs="宋体" w:hint="eastAsia"/>
                <w:color w:val="000000"/>
                <w:sz w:val="22"/>
              </w:rPr>
              <w:t>管理员</w:t>
            </w:r>
          </w:p>
        </w:tc>
        <w:tc>
          <w:tcPr>
            <w:tcW w:w="386" w:type="pct"/>
            <w:vMerge/>
            <w:tcMar>
              <w:top w:w="0" w:type="dxa"/>
              <w:left w:w="108" w:type="dxa"/>
              <w:bottom w:w="0" w:type="dxa"/>
              <w:right w:w="108" w:type="dxa"/>
            </w:tcMar>
          </w:tcPr>
          <w:p w14:paraId="562693D2" w14:textId="77777777" w:rsidR="00647D45" w:rsidRDefault="00647D45">
            <w:pPr>
              <w:spacing w:line="360" w:lineRule="exact"/>
              <w:jc w:val="center"/>
              <w:rPr>
                <w:rFonts w:ascii="宋体" w:hAnsi="宋体" w:hint="eastAsia"/>
                <w:sz w:val="24"/>
              </w:rPr>
            </w:pPr>
          </w:p>
        </w:tc>
        <w:tc>
          <w:tcPr>
            <w:tcW w:w="431" w:type="pct"/>
            <w:vMerge/>
            <w:tcMar>
              <w:top w:w="0" w:type="dxa"/>
              <w:left w:w="108" w:type="dxa"/>
              <w:bottom w:w="0" w:type="dxa"/>
              <w:right w:w="108" w:type="dxa"/>
            </w:tcMar>
            <w:vAlign w:val="center"/>
          </w:tcPr>
          <w:p w14:paraId="2101C86A" w14:textId="77777777" w:rsidR="00647D45" w:rsidRDefault="00647D45">
            <w:pPr>
              <w:pBdr>
                <w:top w:val="none" w:sz="0" w:space="0" w:color="000000"/>
                <w:left w:val="none" w:sz="0" w:space="0" w:color="000000"/>
                <w:bottom w:val="none" w:sz="0" w:space="0" w:color="000000"/>
                <w:right w:val="none" w:sz="0" w:space="0" w:color="000000"/>
              </w:pBdr>
              <w:spacing w:line="360" w:lineRule="exact"/>
              <w:jc w:val="center"/>
              <w:rPr>
                <w:rFonts w:ascii="宋体" w:hAnsi="宋体" w:cs="宋体" w:hint="eastAsia"/>
                <w:color w:val="000000"/>
                <w:sz w:val="22"/>
              </w:rPr>
            </w:pPr>
          </w:p>
        </w:tc>
        <w:tc>
          <w:tcPr>
            <w:tcW w:w="388" w:type="pct"/>
            <w:vMerge/>
            <w:tcMar>
              <w:top w:w="0" w:type="dxa"/>
              <w:left w:w="108" w:type="dxa"/>
              <w:bottom w:w="0" w:type="dxa"/>
              <w:right w:w="108" w:type="dxa"/>
            </w:tcMar>
          </w:tcPr>
          <w:p w14:paraId="5C725E47" w14:textId="77777777" w:rsidR="00647D45" w:rsidRDefault="00647D45">
            <w:pPr>
              <w:spacing w:line="360" w:lineRule="exact"/>
              <w:jc w:val="center"/>
              <w:rPr>
                <w:rFonts w:ascii="宋体" w:hAnsi="宋体" w:cs="宋体" w:hint="eastAsia"/>
                <w:color w:val="000000"/>
                <w:sz w:val="22"/>
              </w:rPr>
            </w:pPr>
          </w:p>
        </w:tc>
        <w:tc>
          <w:tcPr>
            <w:tcW w:w="401" w:type="pct"/>
            <w:vMerge/>
            <w:tcMar>
              <w:top w:w="0" w:type="dxa"/>
              <w:left w:w="108" w:type="dxa"/>
              <w:bottom w:w="0" w:type="dxa"/>
              <w:right w:w="108" w:type="dxa"/>
            </w:tcMar>
            <w:vAlign w:val="center"/>
          </w:tcPr>
          <w:p w14:paraId="2A97A67B" w14:textId="77777777" w:rsidR="00647D45" w:rsidRDefault="00647D45">
            <w:pPr>
              <w:pBdr>
                <w:top w:val="none" w:sz="0" w:space="0" w:color="000000"/>
                <w:left w:val="none" w:sz="0" w:space="0" w:color="000000"/>
                <w:bottom w:val="none" w:sz="0" w:space="0" w:color="000000"/>
                <w:right w:val="none" w:sz="0" w:space="0" w:color="000000"/>
              </w:pBdr>
              <w:spacing w:line="360" w:lineRule="exact"/>
              <w:jc w:val="center"/>
              <w:rPr>
                <w:rFonts w:ascii="宋体" w:hAnsi="宋体" w:cs="宋体" w:hint="eastAsia"/>
                <w:color w:val="000000"/>
                <w:sz w:val="22"/>
              </w:rPr>
            </w:pPr>
          </w:p>
        </w:tc>
        <w:tc>
          <w:tcPr>
            <w:tcW w:w="477" w:type="pct"/>
            <w:tcMar>
              <w:top w:w="0" w:type="dxa"/>
              <w:left w:w="108" w:type="dxa"/>
              <w:bottom w:w="0" w:type="dxa"/>
              <w:right w:w="108" w:type="dxa"/>
            </w:tcMar>
            <w:vAlign w:val="center"/>
          </w:tcPr>
          <w:p w14:paraId="16DA8A9D" w14:textId="77777777" w:rsidR="00647D45" w:rsidRDefault="00647D45">
            <w:pPr>
              <w:pBdr>
                <w:top w:val="none" w:sz="0" w:space="0" w:color="000000"/>
                <w:left w:val="none" w:sz="0" w:space="0" w:color="000000"/>
                <w:bottom w:val="none" w:sz="0" w:space="0" w:color="000000"/>
                <w:right w:val="none" w:sz="0" w:space="0" w:color="000000"/>
              </w:pBdr>
              <w:spacing w:line="360" w:lineRule="exact"/>
              <w:jc w:val="center"/>
              <w:rPr>
                <w:rFonts w:ascii="宋体" w:hAnsi="宋体" w:cs="宋体" w:hint="eastAsia"/>
                <w:color w:val="000000"/>
              </w:rPr>
            </w:pPr>
          </w:p>
        </w:tc>
        <w:tc>
          <w:tcPr>
            <w:tcW w:w="2086" w:type="pct"/>
            <w:vMerge/>
          </w:tcPr>
          <w:p w14:paraId="590458EA" w14:textId="77777777" w:rsidR="00647D45" w:rsidRDefault="00647D45">
            <w:pPr>
              <w:spacing w:line="360" w:lineRule="exact"/>
              <w:jc w:val="center"/>
            </w:pPr>
          </w:p>
        </w:tc>
      </w:tr>
      <w:tr w:rsidR="00647D45" w14:paraId="3C64E546" w14:textId="77777777">
        <w:trPr>
          <w:cantSplit/>
          <w:trHeight w:val="90"/>
        </w:trPr>
        <w:tc>
          <w:tcPr>
            <w:tcW w:w="266" w:type="pct"/>
            <w:tcMar>
              <w:top w:w="0" w:type="dxa"/>
              <w:left w:w="108" w:type="dxa"/>
              <w:bottom w:w="0" w:type="dxa"/>
              <w:right w:w="108" w:type="dxa"/>
            </w:tcMar>
            <w:vAlign w:val="center"/>
          </w:tcPr>
          <w:p w14:paraId="5A170BFA" w14:textId="77777777" w:rsidR="00647D45" w:rsidRDefault="00000000">
            <w:pPr>
              <w:pBdr>
                <w:top w:val="none" w:sz="0" w:space="0" w:color="000000"/>
                <w:left w:val="none" w:sz="0" w:space="0" w:color="000000"/>
                <w:bottom w:val="none" w:sz="0" w:space="0" w:color="000000"/>
                <w:right w:val="none" w:sz="0" w:space="0" w:color="000000"/>
              </w:pBdr>
              <w:spacing w:line="360" w:lineRule="exact"/>
              <w:jc w:val="center"/>
            </w:pPr>
            <w:r>
              <w:rPr>
                <w:rFonts w:hint="eastAsia"/>
              </w:rPr>
              <w:t>10</w:t>
            </w:r>
          </w:p>
        </w:tc>
        <w:tc>
          <w:tcPr>
            <w:tcW w:w="565" w:type="pct"/>
            <w:tcMar>
              <w:top w:w="0" w:type="dxa"/>
              <w:left w:w="108" w:type="dxa"/>
              <w:bottom w:w="0" w:type="dxa"/>
              <w:right w:w="108" w:type="dxa"/>
            </w:tcMar>
            <w:vAlign w:val="center"/>
          </w:tcPr>
          <w:p w14:paraId="4133586D" w14:textId="77777777" w:rsidR="00647D45" w:rsidRDefault="00000000">
            <w:pPr>
              <w:pBdr>
                <w:top w:val="none" w:sz="0" w:space="0" w:color="000000"/>
                <w:left w:val="none" w:sz="0" w:space="0" w:color="000000"/>
                <w:bottom w:val="none" w:sz="0" w:space="0" w:color="000000"/>
                <w:right w:val="none" w:sz="0" w:space="0" w:color="000000"/>
              </w:pBdr>
              <w:spacing w:line="360" w:lineRule="exact"/>
              <w:jc w:val="center"/>
              <w:rPr>
                <w:rFonts w:ascii="宋体" w:hAnsi="宋体" w:cs="宋体" w:hint="eastAsia"/>
                <w:color w:val="000000"/>
                <w:sz w:val="22"/>
              </w:rPr>
            </w:pPr>
            <w:r>
              <w:rPr>
                <w:rFonts w:ascii="宋体" w:hAnsi="宋体" w:cs="宋体" w:hint="eastAsia"/>
                <w:color w:val="000000"/>
                <w:sz w:val="22"/>
              </w:rPr>
              <w:t>勤杂工</w:t>
            </w:r>
          </w:p>
        </w:tc>
        <w:tc>
          <w:tcPr>
            <w:tcW w:w="386" w:type="pct"/>
            <w:tcMar>
              <w:top w:w="0" w:type="dxa"/>
              <w:left w:w="108" w:type="dxa"/>
              <w:bottom w:w="0" w:type="dxa"/>
              <w:right w:w="108" w:type="dxa"/>
            </w:tcMar>
          </w:tcPr>
          <w:p w14:paraId="69D428EF" w14:textId="77777777" w:rsidR="00647D45" w:rsidRDefault="00647D45">
            <w:pPr>
              <w:spacing w:line="360" w:lineRule="exact"/>
              <w:jc w:val="center"/>
              <w:rPr>
                <w:rFonts w:ascii="宋体" w:hAnsi="宋体" w:hint="eastAsia"/>
                <w:sz w:val="24"/>
              </w:rPr>
            </w:pPr>
          </w:p>
        </w:tc>
        <w:tc>
          <w:tcPr>
            <w:tcW w:w="431" w:type="pct"/>
            <w:tcMar>
              <w:top w:w="0" w:type="dxa"/>
              <w:left w:w="108" w:type="dxa"/>
              <w:bottom w:w="0" w:type="dxa"/>
              <w:right w:w="108" w:type="dxa"/>
            </w:tcMar>
            <w:vAlign w:val="center"/>
          </w:tcPr>
          <w:p w14:paraId="0B3342C7" w14:textId="77777777" w:rsidR="00647D45" w:rsidRDefault="00647D45">
            <w:pPr>
              <w:pBdr>
                <w:top w:val="none" w:sz="0" w:space="0" w:color="000000"/>
                <w:left w:val="none" w:sz="0" w:space="0" w:color="000000"/>
                <w:bottom w:val="none" w:sz="0" w:space="0" w:color="000000"/>
                <w:right w:val="none" w:sz="0" w:space="0" w:color="000000"/>
              </w:pBdr>
              <w:spacing w:line="360" w:lineRule="exact"/>
              <w:jc w:val="center"/>
              <w:rPr>
                <w:rFonts w:ascii="宋体" w:hAnsi="宋体" w:cs="宋体" w:hint="eastAsia"/>
                <w:color w:val="000000"/>
                <w:sz w:val="22"/>
              </w:rPr>
            </w:pPr>
          </w:p>
        </w:tc>
        <w:tc>
          <w:tcPr>
            <w:tcW w:w="388" w:type="pct"/>
            <w:tcMar>
              <w:top w:w="0" w:type="dxa"/>
              <w:left w:w="108" w:type="dxa"/>
              <w:bottom w:w="0" w:type="dxa"/>
              <w:right w:w="108" w:type="dxa"/>
            </w:tcMar>
          </w:tcPr>
          <w:p w14:paraId="489579A0" w14:textId="77777777" w:rsidR="00647D45" w:rsidRDefault="00647D45">
            <w:pPr>
              <w:spacing w:line="360" w:lineRule="exact"/>
              <w:jc w:val="center"/>
              <w:rPr>
                <w:rFonts w:ascii="宋体" w:hAnsi="宋体" w:cs="宋体" w:hint="eastAsia"/>
                <w:color w:val="000000"/>
                <w:sz w:val="22"/>
              </w:rPr>
            </w:pPr>
          </w:p>
        </w:tc>
        <w:tc>
          <w:tcPr>
            <w:tcW w:w="401" w:type="pct"/>
            <w:tcMar>
              <w:top w:w="0" w:type="dxa"/>
              <w:left w:w="108" w:type="dxa"/>
              <w:bottom w:w="0" w:type="dxa"/>
              <w:right w:w="108" w:type="dxa"/>
            </w:tcMar>
            <w:vAlign w:val="center"/>
          </w:tcPr>
          <w:p w14:paraId="2967C4D8" w14:textId="77777777" w:rsidR="00647D45" w:rsidRDefault="00647D45">
            <w:pPr>
              <w:pBdr>
                <w:top w:val="none" w:sz="0" w:space="0" w:color="000000"/>
                <w:left w:val="none" w:sz="0" w:space="0" w:color="000000"/>
                <w:bottom w:val="none" w:sz="0" w:space="0" w:color="000000"/>
                <w:right w:val="none" w:sz="0" w:space="0" w:color="000000"/>
              </w:pBdr>
              <w:spacing w:line="360" w:lineRule="exact"/>
              <w:jc w:val="center"/>
              <w:rPr>
                <w:rFonts w:ascii="宋体" w:hAnsi="宋体" w:cs="宋体" w:hint="eastAsia"/>
                <w:color w:val="000000"/>
                <w:sz w:val="22"/>
              </w:rPr>
            </w:pPr>
          </w:p>
        </w:tc>
        <w:tc>
          <w:tcPr>
            <w:tcW w:w="477" w:type="pct"/>
            <w:tcMar>
              <w:top w:w="0" w:type="dxa"/>
              <w:left w:w="108" w:type="dxa"/>
              <w:bottom w:w="0" w:type="dxa"/>
              <w:right w:w="108" w:type="dxa"/>
            </w:tcMar>
            <w:vAlign w:val="center"/>
          </w:tcPr>
          <w:p w14:paraId="0CF76485" w14:textId="77777777" w:rsidR="00647D45" w:rsidRDefault="00647D45">
            <w:pPr>
              <w:pBdr>
                <w:top w:val="none" w:sz="0" w:space="0" w:color="000000"/>
                <w:left w:val="none" w:sz="0" w:space="0" w:color="000000"/>
                <w:bottom w:val="none" w:sz="0" w:space="0" w:color="000000"/>
                <w:right w:val="none" w:sz="0" w:space="0" w:color="000000"/>
              </w:pBdr>
              <w:spacing w:line="360" w:lineRule="exact"/>
              <w:jc w:val="center"/>
              <w:rPr>
                <w:rFonts w:ascii="宋体" w:hAnsi="宋体" w:cs="宋体" w:hint="eastAsia"/>
                <w:color w:val="000000"/>
              </w:rPr>
            </w:pPr>
          </w:p>
        </w:tc>
        <w:tc>
          <w:tcPr>
            <w:tcW w:w="2086" w:type="pct"/>
          </w:tcPr>
          <w:p w14:paraId="09D7F1D3" w14:textId="77777777" w:rsidR="00647D45" w:rsidRDefault="00647D45">
            <w:pPr>
              <w:spacing w:line="360" w:lineRule="exact"/>
              <w:jc w:val="center"/>
            </w:pPr>
          </w:p>
        </w:tc>
      </w:tr>
      <w:tr w:rsidR="00647D45" w14:paraId="2BC22F23" w14:textId="77777777">
        <w:trPr>
          <w:cantSplit/>
          <w:trHeight w:val="463"/>
        </w:trPr>
        <w:tc>
          <w:tcPr>
            <w:tcW w:w="831" w:type="pct"/>
            <w:gridSpan w:val="2"/>
            <w:vMerge w:val="restart"/>
            <w:tcMar>
              <w:top w:w="0" w:type="dxa"/>
              <w:left w:w="108" w:type="dxa"/>
              <w:bottom w:w="0" w:type="dxa"/>
              <w:right w:w="108" w:type="dxa"/>
            </w:tcMar>
            <w:vAlign w:val="center"/>
          </w:tcPr>
          <w:p w14:paraId="551C0FDF" w14:textId="77777777" w:rsidR="00647D45" w:rsidRDefault="00000000">
            <w:pPr>
              <w:pBdr>
                <w:top w:val="none" w:sz="0" w:space="0" w:color="000000"/>
                <w:left w:val="none" w:sz="0" w:space="0" w:color="000000"/>
                <w:bottom w:val="none" w:sz="0" w:space="0" w:color="000000"/>
                <w:right w:val="none" w:sz="0" w:space="0" w:color="000000"/>
              </w:pBdr>
              <w:spacing w:line="360" w:lineRule="exact"/>
              <w:jc w:val="center"/>
            </w:pPr>
            <w:r>
              <w:rPr>
                <w:rFonts w:ascii="宋体" w:hAnsi="宋体" w:cs="宋体"/>
                <w:b/>
                <w:color w:val="000000"/>
                <w:sz w:val="22"/>
              </w:rPr>
              <w:t>每月投标单价（元）</w:t>
            </w:r>
          </w:p>
        </w:tc>
        <w:tc>
          <w:tcPr>
            <w:tcW w:w="386" w:type="pct"/>
            <w:tcMar>
              <w:top w:w="0" w:type="dxa"/>
              <w:left w:w="108" w:type="dxa"/>
              <w:bottom w:w="0" w:type="dxa"/>
              <w:right w:w="108" w:type="dxa"/>
            </w:tcMar>
            <w:vAlign w:val="center"/>
          </w:tcPr>
          <w:p w14:paraId="3099BBE6" w14:textId="77777777" w:rsidR="00647D45" w:rsidRDefault="00000000">
            <w:pPr>
              <w:pBdr>
                <w:top w:val="none" w:sz="0" w:space="0" w:color="000000"/>
                <w:left w:val="none" w:sz="0" w:space="0" w:color="000000"/>
                <w:bottom w:val="none" w:sz="0" w:space="0" w:color="000000"/>
                <w:right w:val="none" w:sz="0" w:space="0" w:color="000000"/>
              </w:pBdr>
              <w:spacing w:line="360" w:lineRule="exact"/>
              <w:jc w:val="center"/>
            </w:pPr>
            <w:r>
              <w:rPr>
                <w:rFonts w:ascii="宋体" w:hAnsi="宋体" w:cs="宋体"/>
                <w:b/>
                <w:color w:val="000000"/>
                <w:sz w:val="22"/>
              </w:rPr>
              <w:t>金额大写</w:t>
            </w:r>
          </w:p>
        </w:tc>
        <w:tc>
          <w:tcPr>
            <w:tcW w:w="3783" w:type="pct"/>
            <w:gridSpan w:val="5"/>
            <w:tcMar>
              <w:top w:w="0" w:type="dxa"/>
              <w:left w:w="108" w:type="dxa"/>
              <w:bottom w:w="0" w:type="dxa"/>
              <w:right w:w="108" w:type="dxa"/>
            </w:tcMar>
            <w:vAlign w:val="center"/>
          </w:tcPr>
          <w:p w14:paraId="14CA30E3" w14:textId="77777777" w:rsidR="00647D45" w:rsidRDefault="00000000">
            <w:pPr>
              <w:pBdr>
                <w:top w:val="none" w:sz="0" w:space="0" w:color="000000"/>
                <w:left w:val="none" w:sz="0" w:space="0" w:color="000000"/>
                <w:bottom w:val="none" w:sz="0" w:space="0" w:color="000000"/>
                <w:right w:val="none" w:sz="0" w:space="0" w:color="000000"/>
              </w:pBdr>
              <w:spacing w:line="360" w:lineRule="exact"/>
              <w:rPr>
                <w:rFonts w:ascii="宋体" w:hAnsi="宋体" w:cs="宋体" w:hint="eastAsia"/>
                <w:color w:val="000000"/>
                <w:sz w:val="22"/>
              </w:rPr>
            </w:pPr>
            <w:r>
              <w:rPr>
                <w:rFonts w:ascii="宋体" w:hAnsi="宋体" w:cs="宋体" w:hint="eastAsia"/>
                <w:color w:val="000000"/>
                <w:sz w:val="22"/>
              </w:rPr>
              <w:t>物业：</w:t>
            </w:r>
          </w:p>
          <w:p w14:paraId="7B73987D" w14:textId="77777777" w:rsidR="00647D45" w:rsidRDefault="00000000">
            <w:pPr>
              <w:pBdr>
                <w:top w:val="none" w:sz="0" w:space="0" w:color="000000"/>
                <w:left w:val="none" w:sz="0" w:space="0" w:color="000000"/>
                <w:bottom w:val="none" w:sz="0" w:space="0" w:color="000000"/>
                <w:right w:val="none" w:sz="0" w:space="0" w:color="000000"/>
              </w:pBdr>
              <w:spacing w:line="360" w:lineRule="exact"/>
              <w:rPr>
                <w:rFonts w:ascii="宋体" w:hAnsi="宋体" w:cs="宋体" w:hint="eastAsia"/>
                <w:color w:val="000000"/>
                <w:sz w:val="22"/>
              </w:rPr>
            </w:pPr>
            <w:r>
              <w:rPr>
                <w:rFonts w:ascii="宋体" w:hAnsi="宋体" w:cs="宋体" w:hint="eastAsia"/>
                <w:color w:val="000000"/>
                <w:sz w:val="22"/>
              </w:rPr>
              <w:t>保安：</w:t>
            </w:r>
          </w:p>
        </w:tc>
      </w:tr>
      <w:tr w:rsidR="00647D45" w14:paraId="02D9A4E1" w14:textId="77777777">
        <w:trPr>
          <w:cantSplit/>
          <w:trHeight w:val="463"/>
        </w:trPr>
        <w:tc>
          <w:tcPr>
            <w:tcW w:w="831" w:type="pct"/>
            <w:gridSpan w:val="2"/>
            <w:vMerge/>
          </w:tcPr>
          <w:p w14:paraId="53970DCE" w14:textId="77777777" w:rsidR="00647D45" w:rsidRDefault="00647D45">
            <w:pPr>
              <w:spacing w:line="360" w:lineRule="exact"/>
            </w:pPr>
          </w:p>
        </w:tc>
        <w:tc>
          <w:tcPr>
            <w:tcW w:w="386" w:type="pct"/>
            <w:tcMar>
              <w:top w:w="0" w:type="dxa"/>
              <w:left w:w="108" w:type="dxa"/>
              <w:bottom w:w="0" w:type="dxa"/>
              <w:right w:w="108" w:type="dxa"/>
            </w:tcMar>
            <w:vAlign w:val="center"/>
          </w:tcPr>
          <w:p w14:paraId="64F98B99" w14:textId="77777777" w:rsidR="00647D45" w:rsidRDefault="00000000">
            <w:pPr>
              <w:pBdr>
                <w:top w:val="none" w:sz="0" w:space="0" w:color="000000"/>
                <w:left w:val="none" w:sz="0" w:space="0" w:color="000000"/>
                <w:bottom w:val="none" w:sz="0" w:space="0" w:color="000000"/>
                <w:right w:val="none" w:sz="0" w:space="0" w:color="000000"/>
              </w:pBdr>
              <w:spacing w:line="360" w:lineRule="exact"/>
              <w:jc w:val="center"/>
            </w:pPr>
            <w:r>
              <w:rPr>
                <w:rFonts w:ascii="宋体" w:hAnsi="宋体" w:cs="宋体"/>
                <w:b/>
                <w:color w:val="000000"/>
                <w:sz w:val="22"/>
              </w:rPr>
              <w:t>金额小写</w:t>
            </w:r>
          </w:p>
        </w:tc>
        <w:tc>
          <w:tcPr>
            <w:tcW w:w="3783" w:type="pct"/>
            <w:gridSpan w:val="5"/>
            <w:tcMar>
              <w:top w:w="0" w:type="dxa"/>
              <w:left w:w="108" w:type="dxa"/>
              <w:bottom w:w="0" w:type="dxa"/>
              <w:right w:w="108" w:type="dxa"/>
            </w:tcMar>
            <w:vAlign w:val="center"/>
          </w:tcPr>
          <w:p w14:paraId="1732A71B" w14:textId="77777777" w:rsidR="00647D45" w:rsidRDefault="00000000">
            <w:pPr>
              <w:pBdr>
                <w:top w:val="none" w:sz="0" w:space="0" w:color="000000"/>
                <w:left w:val="none" w:sz="0" w:space="0" w:color="000000"/>
                <w:bottom w:val="none" w:sz="0" w:space="0" w:color="000000"/>
                <w:right w:val="none" w:sz="0" w:space="0" w:color="000000"/>
              </w:pBdr>
              <w:spacing w:line="360" w:lineRule="exact"/>
              <w:rPr>
                <w:rFonts w:ascii="宋体" w:hAnsi="宋体" w:cs="宋体" w:hint="eastAsia"/>
                <w:color w:val="000000"/>
                <w:sz w:val="22"/>
              </w:rPr>
            </w:pPr>
            <w:r>
              <w:rPr>
                <w:rFonts w:ascii="宋体" w:hAnsi="宋体" w:cs="宋体" w:hint="eastAsia"/>
                <w:color w:val="000000"/>
                <w:sz w:val="22"/>
              </w:rPr>
              <w:t>物业：</w:t>
            </w:r>
          </w:p>
          <w:p w14:paraId="7F64EA4D" w14:textId="77777777" w:rsidR="00647D45" w:rsidRDefault="00000000">
            <w:pPr>
              <w:pBdr>
                <w:top w:val="none" w:sz="0" w:space="0" w:color="000000"/>
                <w:left w:val="none" w:sz="0" w:space="0" w:color="000000"/>
                <w:bottom w:val="none" w:sz="0" w:space="0" w:color="000000"/>
                <w:right w:val="none" w:sz="0" w:space="0" w:color="000000"/>
              </w:pBdr>
              <w:spacing w:line="360" w:lineRule="exact"/>
            </w:pPr>
            <w:r>
              <w:rPr>
                <w:rFonts w:ascii="宋体" w:hAnsi="宋体" w:cs="宋体" w:hint="eastAsia"/>
                <w:color w:val="000000"/>
                <w:sz w:val="22"/>
              </w:rPr>
              <w:t>保安：</w:t>
            </w:r>
          </w:p>
        </w:tc>
      </w:tr>
      <w:tr w:rsidR="00647D45" w14:paraId="599B976C" w14:textId="77777777">
        <w:trPr>
          <w:cantSplit/>
          <w:trHeight w:val="463"/>
        </w:trPr>
        <w:tc>
          <w:tcPr>
            <w:tcW w:w="831" w:type="pct"/>
            <w:gridSpan w:val="2"/>
            <w:vMerge w:val="restart"/>
            <w:tcMar>
              <w:top w:w="0" w:type="dxa"/>
              <w:left w:w="108" w:type="dxa"/>
              <w:bottom w:w="0" w:type="dxa"/>
              <w:right w:w="108" w:type="dxa"/>
            </w:tcMar>
            <w:vAlign w:val="center"/>
          </w:tcPr>
          <w:p w14:paraId="72970222" w14:textId="77777777" w:rsidR="00647D45" w:rsidRDefault="00000000">
            <w:pPr>
              <w:pBdr>
                <w:top w:val="none" w:sz="0" w:space="0" w:color="000000"/>
                <w:left w:val="none" w:sz="0" w:space="0" w:color="000000"/>
                <w:bottom w:val="none" w:sz="0" w:space="0" w:color="000000"/>
                <w:right w:val="none" w:sz="0" w:space="0" w:color="000000"/>
              </w:pBdr>
              <w:spacing w:line="360" w:lineRule="exact"/>
              <w:jc w:val="center"/>
              <w:rPr>
                <w:b/>
              </w:rPr>
            </w:pPr>
            <w:r>
              <w:rPr>
                <w:rFonts w:ascii="宋体" w:hAnsi="宋体" w:cs="宋体" w:hint="eastAsia"/>
                <w:b/>
                <w:color w:val="000000"/>
                <w:sz w:val="22"/>
              </w:rPr>
              <w:t>各校</w:t>
            </w:r>
            <w:r>
              <w:rPr>
                <w:rFonts w:ascii="宋体" w:hAnsi="宋体" w:cs="宋体"/>
                <w:b/>
                <w:color w:val="000000"/>
                <w:sz w:val="22"/>
              </w:rPr>
              <w:t>投标价</w:t>
            </w:r>
          </w:p>
          <w:p w14:paraId="2639CD9D" w14:textId="77777777" w:rsidR="00647D45" w:rsidRDefault="00000000">
            <w:pPr>
              <w:pBdr>
                <w:top w:val="none" w:sz="0" w:space="0" w:color="000000"/>
                <w:left w:val="none" w:sz="0" w:space="0" w:color="000000"/>
                <w:bottom w:val="none" w:sz="0" w:space="0" w:color="000000"/>
                <w:right w:val="none" w:sz="0" w:space="0" w:color="000000"/>
              </w:pBdr>
              <w:spacing w:line="360" w:lineRule="exact"/>
              <w:jc w:val="center"/>
            </w:pPr>
            <w:r>
              <w:rPr>
                <w:rFonts w:ascii="宋体" w:hAnsi="宋体" w:cs="宋体"/>
                <w:b/>
                <w:color w:val="000000"/>
                <w:sz w:val="22"/>
              </w:rPr>
              <w:t>（元）</w:t>
            </w:r>
          </w:p>
        </w:tc>
        <w:tc>
          <w:tcPr>
            <w:tcW w:w="386" w:type="pct"/>
            <w:tcMar>
              <w:top w:w="0" w:type="dxa"/>
              <w:left w:w="108" w:type="dxa"/>
              <w:bottom w:w="0" w:type="dxa"/>
              <w:right w:w="108" w:type="dxa"/>
            </w:tcMar>
            <w:vAlign w:val="center"/>
          </w:tcPr>
          <w:p w14:paraId="1291C2CD" w14:textId="77777777" w:rsidR="00647D45" w:rsidRDefault="00000000">
            <w:pPr>
              <w:pBdr>
                <w:top w:val="none" w:sz="0" w:space="0" w:color="000000"/>
                <w:left w:val="none" w:sz="0" w:space="0" w:color="000000"/>
                <w:bottom w:val="none" w:sz="0" w:space="0" w:color="000000"/>
                <w:right w:val="none" w:sz="0" w:space="0" w:color="000000"/>
              </w:pBdr>
              <w:spacing w:line="360" w:lineRule="exact"/>
              <w:jc w:val="center"/>
            </w:pPr>
            <w:r>
              <w:rPr>
                <w:rFonts w:ascii="宋体" w:hAnsi="宋体" w:cs="宋体"/>
                <w:b/>
                <w:color w:val="000000"/>
                <w:sz w:val="22"/>
              </w:rPr>
              <w:t>金额大写</w:t>
            </w:r>
          </w:p>
        </w:tc>
        <w:tc>
          <w:tcPr>
            <w:tcW w:w="3783" w:type="pct"/>
            <w:gridSpan w:val="5"/>
            <w:tcMar>
              <w:top w:w="0" w:type="dxa"/>
              <w:left w:w="108" w:type="dxa"/>
              <w:bottom w:w="0" w:type="dxa"/>
              <w:right w:w="108" w:type="dxa"/>
            </w:tcMar>
            <w:vAlign w:val="center"/>
          </w:tcPr>
          <w:p w14:paraId="7CEADFE0" w14:textId="77777777" w:rsidR="00647D45" w:rsidRDefault="00000000">
            <w:pPr>
              <w:pBdr>
                <w:top w:val="none" w:sz="0" w:space="0" w:color="000000"/>
                <w:left w:val="none" w:sz="0" w:space="0" w:color="000000"/>
                <w:bottom w:val="none" w:sz="0" w:space="0" w:color="000000"/>
                <w:right w:val="none" w:sz="0" w:space="0" w:color="000000"/>
              </w:pBdr>
              <w:spacing w:line="360" w:lineRule="exact"/>
            </w:pPr>
            <w:r>
              <w:rPr>
                <w:rFonts w:ascii="宋体" w:hAnsi="宋体" w:cs="宋体"/>
                <w:color w:val="000000"/>
                <w:sz w:val="22"/>
              </w:rPr>
              <w:t> </w:t>
            </w:r>
          </w:p>
        </w:tc>
      </w:tr>
      <w:tr w:rsidR="00647D45" w14:paraId="1CCC6FC1" w14:textId="77777777">
        <w:trPr>
          <w:cantSplit/>
          <w:trHeight w:val="463"/>
        </w:trPr>
        <w:tc>
          <w:tcPr>
            <w:tcW w:w="831" w:type="pct"/>
            <w:gridSpan w:val="2"/>
            <w:vMerge/>
          </w:tcPr>
          <w:p w14:paraId="410CFE99" w14:textId="77777777" w:rsidR="00647D45" w:rsidRDefault="00647D45">
            <w:pPr>
              <w:spacing w:line="360" w:lineRule="exact"/>
            </w:pPr>
          </w:p>
        </w:tc>
        <w:tc>
          <w:tcPr>
            <w:tcW w:w="386" w:type="pct"/>
            <w:tcMar>
              <w:top w:w="0" w:type="dxa"/>
              <w:left w:w="108" w:type="dxa"/>
              <w:bottom w:w="0" w:type="dxa"/>
              <w:right w:w="108" w:type="dxa"/>
            </w:tcMar>
            <w:vAlign w:val="center"/>
          </w:tcPr>
          <w:p w14:paraId="2A9010CB" w14:textId="77777777" w:rsidR="00647D45" w:rsidRDefault="00000000">
            <w:pPr>
              <w:pBdr>
                <w:top w:val="none" w:sz="0" w:space="0" w:color="000000"/>
                <w:left w:val="none" w:sz="0" w:space="0" w:color="000000"/>
                <w:bottom w:val="none" w:sz="0" w:space="0" w:color="000000"/>
                <w:right w:val="none" w:sz="0" w:space="0" w:color="000000"/>
              </w:pBdr>
              <w:spacing w:line="360" w:lineRule="exact"/>
              <w:jc w:val="center"/>
            </w:pPr>
            <w:r>
              <w:rPr>
                <w:rFonts w:ascii="宋体" w:hAnsi="宋体" w:cs="宋体"/>
                <w:b/>
                <w:color w:val="000000"/>
                <w:sz w:val="22"/>
              </w:rPr>
              <w:t>金额小写</w:t>
            </w:r>
          </w:p>
        </w:tc>
        <w:tc>
          <w:tcPr>
            <w:tcW w:w="3783" w:type="pct"/>
            <w:gridSpan w:val="5"/>
            <w:tcMar>
              <w:top w:w="0" w:type="dxa"/>
              <w:left w:w="108" w:type="dxa"/>
              <w:bottom w:w="0" w:type="dxa"/>
              <w:right w:w="108" w:type="dxa"/>
            </w:tcMar>
            <w:vAlign w:val="center"/>
          </w:tcPr>
          <w:p w14:paraId="73E11415" w14:textId="77777777" w:rsidR="00647D45" w:rsidRDefault="00000000">
            <w:pPr>
              <w:pBdr>
                <w:top w:val="none" w:sz="0" w:space="0" w:color="000000"/>
                <w:left w:val="none" w:sz="0" w:space="0" w:color="000000"/>
                <w:bottom w:val="none" w:sz="0" w:space="0" w:color="000000"/>
                <w:right w:val="none" w:sz="0" w:space="0" w:color="000000"/>
              </w:pBdr>
              <w:spacing w:line="360" w:lineRule="exact"/>
            </w:pPr>
            <w:r>
              <w:rPr>
                <w:rFonts w:ascii="宋体" w:hAnsi="宋体" w:cs="宋体"/>
                <w:color w:val="000000"/>
                <w:sz w:val="22"/>
              </w:rPr>
              <w:t> </w:t>
            </w:r>
          </w:p>
        </w:tc>
      </w:tr>
    </w:tbl>
    <w:p w14:paraId="69E7F7FB" w14:textId="77777777" w:rsidR="00647D45" w:rsidRDefault="00000000">
      <w:pPr>
        <w:pBdr>
          <w:top w:val="none" w:sz="0" w:space="0" w:color="000000"/>
          <w:left w:val="none" w:sz="0" w:space="0" w:color="000000"/>
          <w:bottom w:val="none" w:sz="0" w:space="0" w:color="000000"/>
          <w:right w:val="none" w:sz="0" w:space="0" w:color="000000"/>
        </w:pBdr>
        <w:rPr>
          <w:rFonts w:ascii="宋体" w:hAnsi="宋体" w:cs="宋体" w:hint="eastAsia"/>
          <w:color w:val="000000"/>
          <w:sz w:val="24"/>
        </w:rPr>
      </w:pPr>
      <w:r>
        <w:rPr>
          <w:rFonts w:ascii="宋体" w:hAnsi="宋体" w:cs="宋体"/>
          <w:color w:val="000000"/>
          <w:sz w:val="24"/>
        </w:rPr>
        <w:t> </w:t>
      </w:r>
      <w:r>
        <w:rPr>
          <w:rFonts w:ascii="宋体" w:hAnsi="宋体" w:cs="宋体"/>
          <w:b/>
          <w:color w:val="000000"/>
          <w:sz w:val="22"/>
        </w:rPr>
        <w:t>注:  </w:t>
      </w:r>
      <w:r>
        <w:rPr>
          <w:rFonts w:ascii="宋体" w:hAnsi="宋体" w:cs="宋体"/>
          <w:color w:val="000000"/>
          <w:sz w:val="24"/>
        </w:rPr>
        <w:t>1.如果不提供</w:t>
      </w:r>
      <w:r>
        <w:rPr>
          <w:rFonts w:ascii="宋体" w:hAnsi="宋体" w:cs="宋体" w:hint="eastAsia"/>
          <w:color w:val="000000"/>
          <w:sz w:val="24"/>
        </w:rPr>
        <w:t>此表</w:t>
      </w:r>
      <w:r>
        <w:rPr>
          <w:rFonts w:ascii="宋体" w:hAnsi="宋体" w:cs="宋体"/>
          <w:color w:val="000000"/>
          <w:sz w:val="24"/>
        </w:rPr>
        <w:t>将视为没有实质性响应</w:t>
      </w:r>
      <w:r>
        <w:rPr>
          <w:rFonts w:ascii="宋体" w:hAnsi="宋体" w:cs="宋体" w:hint="eastAsia"/>
          <w:color w:val="000000"/>
          <w:sz w:val="24"/>
        </w:rPr>
        <w:t>采购</w:t>
      </w:r>
      <w:r>
        <w:rPr>
          <w:rFonts w:ascii="宋体" w:hAnsi="宋体" w:cs="宋体"/>
          <w:color w:val="000000"/>
          <w:sz w:val="24"/>
        </w:rPr>
        <w:t>文件</w:t>
      </w:r>
      <w:r>
        <w:rPr>
          <w:rFonts w:ascii="宋体" w:hAnsi="宋体" w:cs="宋体" w:hint="eastAsia"/>
          <w:color w:val="000000"/>
          <w:sz w:val="24"/>
        </w:rPr>
        <w:t>。</w:t>
      </w:r>
    </w:p>
    <w:p w14:paraId="03215338" w14:textId="77777777" w:rsidR="00647D45" w:rsidRDefault="00000000">
      <w:pPr>
        <w:pBdr>
          <w:top w:val="none" w:sz="0" w:space="0" w:color="000000"/>
          <w:left w:val="none" w:sz="0" w:space="0" w:color="000000"/>
          <w:bottom w:val="none" w:sz="0" w:space="0" w:color="000000"/>
          <w:right w:val="none" w:sz="0" w:space="0" w:color="000000"/>
        </w:pBdr>
        <w:rPr>
          <w:rFonts w:ascii="宋体" w:hAnsi="宋体" w:cs="宋体" w:hint="eastAsia"/>
          <w:color w:val="000000"/>
          <w:sz w:val="24"/>
        </w:rPr>
      </w:pPr>
      <w:r>
        <w:rPr>
          <w:rFonts w:ascii="宋体" w:hAnsi="宋体" w:cs="宋体" w:hint="eastAsia"/>
          <w:color w:val="000000"/>
          <w:sz w:val="24"/>
        </w:rPr>
        <w:t xml:space="preserve">       2.本表应按采购人分别填写，即每个采购人填写一份分项报价表。</w:t>
      </w:r>
    </w:p>
    <w:p w14:paraId="30824890" w14:textId="77777777" w:rsidR="00647D45" w:rsidRDefault="00000000">
      <w:pPr>
        <w:pBdr>
          <w:top w:val="none" w:sz="0" w:space="0" w:color="000000"/>
          <w:left w:val="none" w:sz="0" w:space="0" w:color="000000"/>
          <w:bottom w:val="none" w:sz="0" w:space="0" w:color="000000"/>
          <w:right w:val="none" w:sz="0" w:space="0" w:color="000000"/>
        </w:pBdr>
        <w:ind w:firstLine="840"/>
        <w:rPr>
          <w:rFonts w:ascii="宋体" w:hAnsi="宋体" w:cs="宋体" w:hint="eastAsia"/>
          <w:color w:val="000000"/>
          <w:sz w:val="24"/>
        </w:rPr>
      </w:pPr>
      <w:r>
        <w:rPr>
          <w:rFonts w:ascii="宋体" w:hAnsi="宋体" w:cs="宋体" w:hint="eastAsia"/>
          <w:color w:val="000000"/>
          <w:sz w:val="24"/>
        </w:rPr>
        <w:t>3</w:t>
      </w:r>
      <w:r>
        <w:rPr>
          <w:rFonts w:ascii="宋体" w:hAnsi="宋体" w:cs="宋体"/>
          <w:color w:val="000000"/>
          <w:sz w:val="24"/>
        </w:rPr>
        <w:t>.投标人（供应商）的投标总价应包括为完成本项目所发生的一切相关费用和税费等，采购人将不再支付投标总价以外的任何费用。</w:t>
      </w:r>
    </w:p>
    <w:p w14:paraId="11267F27" w14:textId="77777777" w:rsidR="00647D45" w:rsidRDefault="00000000">
      <w:pPr>
        <w:pBdr>
          <w:top w:val="none" w:sz="0" w:space="0" w:color="000000"/>
          <w:left w:val="none" w:sz="0" w:space="0" w:color="000000"/>
          <w:bottom w:val="none" w:sz="0" w:space="0" w:color="000000"/>
          <w:right w:val="none" w:sz="0" w:space="0" w:color="000000"/>
        </w:pBdr>
        <w:ind w:firstLine="840"/>
        <w:rPr>
          <w:rFonts w:ascii="宋体" w:hAnsi="宋体" w:cs="宋体" w:hint="eastAsia"/>
          <w:b/>
          <w:bCs/>
          <w:color w:val="000000"/>
          <w:sz w:val="24"/>
          <w:u w:val="single"/>
        </w:rPr>
      </w:pPr>
      <w:r>
        <w:rPr>
          <w:rFonts w:ascii="宋体" w:hAnsi="宋体" w:cs="宋体" w:hint="eastAsia"/>
          <w:color w:val="000000"/>
          <w:sz w:val="24"/>
        </w:rPr>
        <w:t>4.</w:t>
      </w:r>
      <w:r>
        <w:rPr>
          <w:rFonts w:ascii="宋体" w:hAnsi="宋体" w:cs="宋体" w:hint="eastAsia"/>
          <w:b/>
          <w:bCs/>
          <w:color w:val="000000"/>
          <w:sz w:val="24"/>
          <w:u w:val="single"/>
        </w:rPr>
        <w:t>服务人数请按照系统内上传的附件1填报，未按附件1服务人数填报的视为没有实质性响应采购文件。</w:t>
      </w:r>
    </w:p>
    <w:p w14:paraId="0CE8C68D" w14:textId="77777777" w:rsidR="00647D45" w:rsidRDefault="00000000">
      <w:pPr>
        <w:pBdr>
          <w:top w:val="none" w:sz="0" w:space="0" w:color="000000"/>
          <w:left w:val="none" w:sz="0" w:space="0" w:color="000000"/>
          <w:bottom w:val="none" w:sz="0" w:space="0" w:color="000000"/>
          <w:right w:val="none" w:sz="0" w:space="0" w:color="000000"/>
        </w:pBdr>
        <w:spacing w:line="500" w:lineRule="atLeast"/>
        <w:ind w:firstLine="3362"/>
        <w:jc w:val="right"/>
      </w:pPr>
      <w:r>
        <w:rPr>
          <w:rFonts w:ascii="宋体" w:hAnsi="宋体" w:cs="宋体"/>
          <w:color w:val="000000"/>
          <w:sz w:val="24"/>
        </w:rPr>
        <w:t>供应商名称（加盖公章）：</w:t>
      </w:r>
      <w:r>
        <w:rPr>
          <w:rFonts w:eastAsia="Calibri"/>
          <w:color w:val="000000"/>
          <w:sz w:val="24"/>
        </w:rPr>
        <w:t>____________</w:t>
      </w:r>
    </w:p>
    <w:p w14:paraId="5915B85B" w14:textId="77777777" w:rsidR="00647D45" w:rsidRDefault="00000000">
      <w:pPr>
        <w:pBdr>
          <w:top w:val="none" w:sz="0" w:space="0" w:color="000000"/>
          <w:left w:val="none" w:sz="0" w:space="0" w:color="000000"/>
          <w:bottom w:val="none" w:sz="0" w:space="0" w:color="000000"/>
          <w:right w:val="none" w:sz="0" w:space="0" w:color="000000"/>
        </w:pBdr>
        <w:spacing w:line="500" w:lineRule="atLeast"/>
        <w:ind w:firstLine="3362"/>
        <w:jc w:val="right"/>
        <w:rPr>
          <w:rFonts w:eastAsiaTheme="minorEastAsia"/>
          <w:color w:val="000000"/>
          <w:sz w:val="24"/>
        </w:rPr>
      </w:pPr>
      <w:r>
        <w:rPr>
          <w:rFonts w:ascii="宋体" w:hAnsi="宋体" w:cs="宋体"/>
          <w:color w:val="000000"/>
          <w:sz w:val="24"/>
        </w:rPr>
        <w:t>日期：</w:t>
      </w:r>
      <w:r>
        <w:rPr>
          <w:rFonts w:eastAsia="Calibri"/>
          <w:color w:val="000000"/>
          <w:sz w:val="24"/>
        </w:rPr>
        <w:t>____________</w:t>
      </w:r>
      <w:r>
        <w:rPr>
          <w:rFonts w:ascii="宋体" w:hAnsi="宋体" w:cs="宋体"/>
          <w:color w:val="000000"/>
          <w:sz w:val="24"/>
        </w:rPr>
        <w:t>年</w:t>
      </w:r>
      <w:r>
        <w:rPr>
          <w:rFonts w:eastAsia="Calibri"/>
          <w:color w:val="000000"/>
          <w:sz w:val="24"/>
        </w:rPr>
        <w:t>______</w:t>
      </w:r>
      <w:r>
        <w:rPr>
          <w:rFonts w:ascii="宋体" w:hAnsi="宋体" w:cs="宋体"/>
          <w:color w:val="000000"/>
          <w:sz w:val="24"/>
        </w:rPr>
        <w:t>月</w:t>
      </w:r>
      <w:r>
        <w:rPr>
          <w:rFonts w:eastAsia="Calibri"/>
          <w:color w:val="000000"/>
          <w:sz w:val="24"/>
        </w:rPr>
        <w:t>______</w:t>
      </w:r>
      <w:r>
        <w:rPr>
          <w:rFonts w:ascii="宋体" w:hAnsi="宋体" w:cs="宋体"/>
          <w:color w:val="000000"/>
          <w:sz w:val="24"/>
        </w:rPr>
        <w:t>日</w:t>
      </w:r>
    </w:p>
    <w:p w14:paraId="314E708C" w14:textId="77777777" w:rsidR="00647D45" w:rsidRDefault="00647D45">
      <w:pPr>
        <w:pBdr>
          <w:top w:val="none" w:sz="0" w:space="0" w:color="000000"/>
          <w:left w:val="none" w:sz="0" w:space="0" w:color="000000"/>
          <w:bottom w:val="none" w:sz="0" w:space="0" w:color="000000"/>
          <w:right w:val="none" w:sz="0" w:space="0" w:color="000000"/>
        </w:pBdr>
        <w:spacing w:line="500" w:lineRule="atLeast"/>
        <w:ind w:firstLine="3362"/>
        <w:jc w:val="right"/>
        <w:rPr>
          <w:rFonts w:ascii="黑体" w:eastAsiaTheme="minorEastAsia"/>
          <w:b/>
          <w:bCs/>
          <w:sz w:val="44"/>
          <w:szCs w:val="44"/>
        </w:rPr>
      </w:pPr>
    </w:p>
    <w:p w14:paraId="48260674" w14:textId="77777777" w:rsidR="00647D45" w:rsidRDefault="00000000">
      <w:pPr>
        <w:rPr>
          <w:rFonts w:ascii="黑体" w:eastAsia="黑体" w:hAnsi="黑体" w:hint="eastAsia"/>
          <w:b/>
          <w:i/>
          <w:sz w:val="32"/>
          <w:szCs w:val="32"/>
          <w:u w:val="single"/>
        </w:rPr>
      </w:pPr>
      <w:r>
        <w:rPr>
          <w:rFonts w:ascii="黑体" w:eastAsia="黑体" w:hAnsi="黑体" w:hint="eastAsia"/>
          <w:b/>
          <w:i/>
          <w:sz w:val="32"/>
          <w:szCs w:val="32"/>
          <w:u w:val="single"/>
        </w:rPr>
        <w:br w:type="page"/>
      </w:r>
    </w:p>
    <w:p w14:paraId="2A1BA51E" w14:textId="77777777" w:rsidR="00647D45" w:rsidRDefault="00000000">
      <w:pPr>
        <w:jc w:val="center"/>
        <w:rPr>
          <w:rFonts w:ascii="黑体" w:eastAsia="黑体" w:hAnsi="黑体" w:hint="eastAsia"/>
          <w:b/>
          <w:i/>
          <w:sz w:val="32"/>
          <w:szCs w:val="32"/>
          <w:u w:val="single"/>
        </w:rPr>
      </w:pPr>
      <w:r>
        <w:rPr>
          <w:rFonts w:ascii="黑体" w:eastAsia="黑体" w:hAnsi="黑体" w:hint="eastAsia"/>
          <w:b/>
          <w:i/>
          <w:sz w:val="32"/>
          <w:szCs w:val="32"/>
          <w:u w:val="single"/>
        </w:rPr>
        <w:lastRenderedPageBreak/>
        <w:t>投标分项报价汇总表</w:t>
      </w:r>
    </w:p>
    <w:p w14:paraId="019A2EEB" w14:textId="77777777" w:rsidR="00647D45" w:rsidRDefault="00000000">
      <w:pPr>
        <w:pBdr>
          <w:top w:val="none" w:sz="0" w:space="0" w:color="000000"/>
          <w:left w:val="none" w:sz="0" w:space="0" w:color="000000"/>
          <w:bottom w:val="none" w:sz="0" w:space="0" w:color="000000"/>
          <w:right w:val="none" w:sz="0" w:space="0" w:color="000000"/>
        </w:pBdr>
        <w:rPr>
          <w:rFonts w:ascii="黑体" w:eastAsia="黑体" w:hAnsi="黑体" w:hint="eastAsia"/>
          <w:b/>
          <w:sz w:val="32"/>
          <w:szCs w:val="32"/>
        </w:rPr>
      </w:pPr>
      <w:r>
        <w:rPr>
          <w:rFonts w:ascii="宋体" w:hAnsi="宋体" w:cs="宋体"/>
          <w:color w:val="000000"/>
          <w:sz w:val="24"/>
        </w:rPr>
        <w:t>项目编号</w:t>
      </w:r>
      <w:r>
        <w:rPr>
          <w:rFonts w:eastAsia="Calibri"/>
          <w:color w:val="000000"/>
          <w:sz w:val="24"/>
        </w:rPr>
        <w:t>/</w:t>
      </w:r>
      <w:r>
        <w:rPr>
          <w:rFonts w:ascii="宋体" w:hAnsi="宋体" w:cs="宋体"/>
          <w:color w:val="000000"/>
          <w:sz w:val="24"/>
        </w:rPr>
        <w:t>包号：</w:t>
      </w:r>
      <w:r>
        <w:rPr>
          <w:rFonts w:eastAsia="Calibri"/>
          <w:color w:val="000000"/>
          <w:sz w:val="24"/>
        </w:rPr>
        <w:t>______</w:t>
      </w:r>
      <w:r>
        <w:rPr>
          <w:rFonts w:ascii="宋体" w:hAnsi="宋体" w:cs="宋体"/>
          <w:color w:val="000000"/>
          <w:sz w:val="24"/>
        </w:rPr>
        <w:t> 项目名称：</w:t>
      </w:r>
      <w:r>
        <w:rPr>
          <w:rFonts w:eastAsia="Calibri"/>
          <w:color w:val="000000"/>
          <w:sz w:val="24"/>
        </w:rPr>
        <w:t>_______</w:t>
      </w:r>
      <w:r>
        <w:rPr>
          <w:rFonts w:ascii="宋体" w:hAnsi="宋体" w:cs="宋体"/>
          <w:color w:val="000000"/>
          <w:sz w:val="24"/>
        </w:rPr>
        <w:t> </w:t>
      </w:r>
      <w:r>
        <w:rPr>
          <w:rFonts w:ascii="宋体" w:hAnsi="宋体" w:cs="宋体" w:hint="eastAsia"/>
          <w:color w:val="000000"/>
          <w:sz w:val="24"/>
        </w:rPr>
        <w:t xml:space="preserve">           </w:t>
      </w:r>
      <w:r>
        <w:rPr>
          <w:rFonts w:ascii="宋体" w:hAnsi="宋体" w:cs="宋体"/>
          <w:color w:val="000000"/>
          <w:sz w:val="24"/>
        </w:rPr>
        <w:t>报价单位：人民币元</w:t>
      </w:r>
    </w:p>
    <w:tbl>
      <w:tblPr>
        <w:tblW w:w="499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0"/>
        <w:gridCol w:w="6422"/>
        <w:gridCol w:w="1963"/>
      </w:tblGrid>
      <w:tr w:rsidR="00647D45" w14:paraId="0DE19B16" w14:textId="77777777">
        <w:trPr>
          <w:trHeight w:val="420"/>
        </w:trPr>
        <w:tc>
          <w:tcPr>
            <w:tcW w:w="425" w:type="pct"/>
            <w:vAlign w:val="center"/>
          </w:tcPr>
          <w:p w14:paraId="130697A2" w14:textId="77777777" w:rsidR="00647D45" w:rsidRDefault="00000000">
            <w:pPr>
              <w:spacing w:line="360" w:lineRule="exact"/>
              <w:jc w:val="center"/>
              <w:rPr>
                <w:rFonts w:ascii="宋体" w:hAnsi="宋体" w:cs="宋体" w:hint="eastAsia"/>
                <w:b/>
                <w:color w:val="000000"/>
                <w:sz w:val="22"/>
              </w:rPr>
            </w:pPr>
            <w:r>
              <w:rPr>
                <w:rFonts w:ascii="宋体" w:hAnsi="宋体" w:cs="宋体" w:hint="eastAsia"/>
                <w:b/>
                <w:color w:val="000000"/>
                <w:sz w:val="22"/>
              </w:rPr>
              <w:t>序号</w:t>
            </w:r>
          </w:p>
        </w:tc>
        <w:tc>
          <w:tcPr>
            <w:tcW w:w="3502" w:type="pct"/>
            <w:vAlign w:val="center"/>
          </w:tcPr>
          <w:p w14:paraId="7EF3E669" w14:textId="77777777" w:rsidR="00647D45" w:rsidRDefault="00000000">
            <w:pPr>
              <w:spacing w:line="360" w:lineRule="exact"/>
              <w:jc w:val="center"/>
              <w:rPr>
                <w:rFonts w:ascii="宋体" w:hAnsi="宋体" w:cs="宋体" w:hint="eastAsia"/>
                <w:b/>
                <w:color w:val="000000"/>
                <w:sz w:val="22"/>
              </w:rPr>
            </w:pPr>
            <w:r>
              <w:rPr>
                <w:rFonts w:ascii="宋体" w:hAnsi="宋体" w:cs="宋体" w:hint="eastAsia"/>
                <w:b/>
                <w:color w:val="000000"/>
                <w:sz w:val="22"/>
              </w:rPr>
              <w:t>学校名称</w:t>
            </w:r>
          </w:p>
        </w:tc>
        <w:tc>
          <w:tcPr>
            <w:tcW w:w="1071" w:type="pct"/>
            <w:vAlign w:val="center"/>
          </w:tcPr>
          <w:p w14:paraId="6DDB3733" w14:textId="77777777" w:rsidR="00647D45" w:rsidRDefault="00000000">
            <w:pPr>
              <w:pBdr>
                <w:top w:val="none" w:sz="0" w:space="0" w:color="000000"/>
                <w:left w:val="none" w:sz="0" w:space="0" w:color="000000"/>
                <w:bottom w:val="none" w:sz="0" w:space="0" w:color="000000"/>
                <w:right w:val="none" w:sz="0" w:space="0" w:color="000000"/>
              </w:pBdr>
              <w:spacing w:line="360" w:lineRule="exact"/>
              <w:jc w:val="center"/>
              <w:rPr>
                <w:rFonts w:ascii="宋体" w:hAnsi="宋体" w:cs="宋体" w:hint="eastAsia"/>
                <w:b/>
                <w:color w:val="000000"/>
                <w:sz w:val="22"/>
              </w:rPr>
            </w:pPr>
            <w:r>
              <w:rPr>
                <w:rFonts w:ascii="宋体" w:hAnsi="宋体" w:cs="宋体" w:hint="eastAsia"/>
                <w:b/>
                <w:color w:val="000000"/>
                <w:sz w:val="22"/>
              </w:rPr>
              <w:t>各校</w:t>
            </w:r>
            <w:r>
              <w:rPr>
                <w:rFonts w:ascii="宋体" w:hAnsi="宋体" w:cs="宋体"/>
                <w:b/>
                <w:color w:val="000000"/>
                <w:sz w:val="22"/>
              </w:rPr>
              <w:t>投标价（元）</w:t>
            </w:r>
          </w:p>
        </w:tc>
      </w:tr>
      <w:tr w:rsidR="00647D45" w14:paraId="02041AC5" w14:textId="77777777">
        <w:trPr>
          <w:trHeight w:val="420"/>
        </w:trPr>
        <w:tc>
          <w:tcPr>
            <w:tcW w:w="425" w:type="pct"/>
            <w:vAlign w:val="center"/>
          </w:tcPr>
          <w:p w14:paraId="230762B3" w14:textId="77777777" w:rsidR="00647D45" w:rsidRDefault="00000000">
            <w:pPr>
              <w:jc w:val="center"/>
              <w:rPr>
                <w:rFonts w:ascii="宋体" w:hAnsi="宋体" w:cs="宋体" w:hint="eastAsia"/>
                <w:color w:val="000000"/>
                <w:sz w:val="24"/>
              </w:rPr>
            </w:pPr>
            <w:r>
              <w:rPr>
                <w:rFonts w:ascii="宋体" w:hAnsi="宋体" w:cs="宋体" w:hint="eastAsia"/>
                <w:color w:val="000000"/>
                <w:sz w:val="24"/>
              </w:rPr>
              <w:t>1</w:t>
            </w:r>
          </w:p>
        </w:tc>
        <w:tc>
          <w:tcPr>
            <w:tcW w:w="3502" w:type="pct"/>
            <w:vAlign w:val="center"/>
          </w:tcPr>
          <w:p w14:paraId="6D624058" w14:textId="77777777" w:rsidR="00647D45" w:rsidRDefault="00000000">
            <w:pPr>
              <w:jc w:val="center"/>
              <w:rPr>
                <w:rFonts w:ascii="宋体" w:hAnsi="宋体" w:cs="宋体" w:hint="eastAsia"/>
                <w:color w:val="000000"/>
                <w:sz w:val="24"/>
              </w:rPr>
            </w:pPr>
            <w:r>
              <w:rPr>
                <w:rFonts w:ascii="宋体" w:hAnsi="宋体" w:cs="宋体" w:hint="eastAsia"/>
                <w:color w:val="000000"/>
                <w:sz w:val="24"/>
              </w:rPr>
              <w:t>常州市第二中学</w:t>
            </w:r>
          </w:p>
        </w:tc>
        <w:tc>
          <w:tcPr>
            <w:tcW w:w="1071" w:type="pct"/>
            <w:vAlign w:val="center"/>
          </w:tcPr>
          <w:p w14:paraId="6D4B6F92" w14:textId="77777777" w:rsidR="00647D45" w:rsidRDefault="00647D45">
            <w:pPr>
              <w:jc w:val="center"/>
              <w:rPr>
                <w:rFonts w:ascii="宋体" w:hAnsi="宋体" w:cs="宋体" w:hint="eastAsia"/>
                <w:color w:val="000000"/>
                <w:sz w:val="24"/>
              </w:rPr>
            </w:pPr>
          </w:p>
        </w:tc>
      </w:tr>
      <w:tr w:rsidR="00647D45" w14:paraId="26AB863B" w14:textId="77777777">
        <w:trPr>
          <w:trHeight w:val="420"/>
        </w:trPr>
        <w:tc>
          <w:tcPr>
            <w:tcW w:w="425" w:type="pct"/>
            <w:vAlign w:val="center"/>
          </w:tcPr>
          <w:p w14:paraId="7283AC3D" w14:textId="77777777" w:rsidR="00647D45" w:rsidRDefault="00000000">
            <w:pPr>
              <w:jc w:val="center"/>
              <w:rPr>
                <w:rFonts w:ascii="宋体" w:hAnsi="宋体" w:cs="宋体" w:hint="eastAsia"/>
                <w:color w:val="000000"/>
                <w:sz w:val="24"/>
              </w:rPr>
            </w:pPr>
            <w:r>
              <w:rPr>
                <w:rFonts w:ascii="宋体" w:hAnsi="宋体" w:cs="宋体" w:hint="eastAsia"/>
                <w:color w:val="000000"/>
                <w:sz w:val="24"/>
              </w:rPr>
              <w:t>2</w:t>
            </w:r>
          </w:p>
        </w:tc>
        <w:tc>
          <w:tcPr>
            <w:tcW w:w="3502" w:type="pct"/>
            <w:vAlign w:val="center"/>
          </w:tcPr>
          <w:p w14:paraId="4073949A" w14:textId="77777777" w:rsidR="00647D45" w:rsidRDefault="00000000">
            <w:pPr>
              <w:jc w:val="center"/>
              <w:rPr>
                <w:rFonts w:ascii="宋体" w:hAnsi="宋体" w:cs="宋体" w:hint="eastAsia"/>
                <w:color w:val="000000"/>
                <w:sz w:val="24"/>
              </w:rPr>
            </w:pPr>
            <w:r>
              <w:rPr>
                <w:rFonts w:ascii="宋体" w:hAnsi="宋体" w:cs="宋体" w:hint="eastAsia"/>
                <w:color w:val="000000"/>
                <w:sz w:val="24"/>
              </w:rPr>
              <w:t>常州市教育基本建设与装备管理中心</w:t>
            </w:r>
          </w:p>
        </w:tc>
        <w:tc>
          <w:tcPr>
            <w:tcW w:w="1071" w:type="pct"/>
            <w:vAlign w:val="center"/>
          </w:tcPr>
          <w:p w14:paraId="2D18ACD7" w14:textId="77777777" w:rsidR="00647D45" w:rsidRDefault="00647D45">
            <w:pPr>
              <w:jc w:val="center"/>
              <w:rPr>
                <w:rFonts w:ascii="宋体" w:hAnsi="宋体" w:cs="宋体" w:hint="eastAsia"/>
                <w:color w:val="000000"/>
                <w:sz w:val="24"/>
              </w:rPr>
            </w:pPr>
          </w:p>
        </w:tc>
      </w:tr>
      <w:tr w:rsidR="00647D45" w14:paraId="7508E842" w14:textId="77777777">
        <w:trPr>
          <w:trHeight w:val="420"/>
        </w:trPr>
        <w:tc>
          <w:tcPr>
            <w:tcW w:w="425" w:type="pct"/>
            <w:vAlign w:val="center"/>
          </w:tcPr>
          <w:p w14:paraId="1D493BE9" w14:textId="77777777" w:rsidR="00647D45" w:rsidRDefault="00000000">
            <w:pPr>
              <w:jc w:val="center"/>
              <w:rPr>
                <w:rFonts w:ascii="宋体" w:hAnsi="宋体" w:cs="宋体" w:hint="eastAsia"/>
                <w:color w:val="000000"/>
                <w:sz w:val="24"/>
              </w:rPr>
            </w:pPr>
            <w:r>
              <w:rPr>
                <w:rFonts w:ascii="宋体" w:hAnsi="宋体" w:cs="宋体" w:hint="eastAsia"/>
                <w:color w:val="000000"/>
                <w:sz w:val="24"/>
              </w:rPr>
              <w:t>3</w:t>
            </w:r>
          </w:p>
        </w:tc>
        <w:tc>
          <w:tcPr>
            <w:tcW w:w="3502" w:type="pct"/>
            <w:vAlign w:val="center"/>
          </w:tcPr>
          <w:p w14:paraId="1D8C0F25" w14:textId="77777777" w:rsidR="00647D45" w:rsidRDefault="00000000">
            <w:pPr>
              <w:jc w:val="center"/>
              <w:rPr>
                <w:rFonts w:ascii="宋体" w:hAnsi="宋体" w:cs="宋体" w:hint="eastAsia"/>
                <w:color w:val="000000"/>
                <w:sz w:val="24"/>
              </w:rPr>
            </w:pPr>
            <w:r>
              <w:rPr>
                <w:rFonts w:ascii="宋体" w:hAnsi="宋体" w:cs="宋体" w:hint="eastAsia"/>
                <w:color w:val="000000"/>
                <w:sz w:val="24"/>
              </w:rPr>
              <w:t>常州市翠竹中学</w:t>
            </w:r>
          </w:p>
        </w:tc>
        <w:tc>
          <w:tcPr>
            <w:tcW w:w="1071" w:type="pct"/>
            <w:vAlign w:val="center"/>
          </w:tcPr>
          <w:p w14:paraId="212DCC72" w14:textId="77777777" w:rsidR="00647D45" w:rsidRDefault="00647D45">
            <w:pPr>
              <w:jc w:val="center"/>
              <w:rPr>
                <w:rFonts w:ascii="宋体" w:hAnsi="宋体" w:cs="宋体" w:hint="eastAsia"/>
                <w:color w:val="000000"/>
                <w:sz w:val="24"/>
              </w:rPr>
            </w:pPr>
          </w:p>
        </w:tc>
      </w:tr>
      <w:tr w:rsidR="00647D45" w14:paraId="47BE0E34" w14:textId="77777777">
        <w:trPr>
          <w:trHeight w:val="420"/>
        </w:trPr>
        <w:tc>
          <w:tcPr>
            <w:tcW w:w="425" w:type="pct"/>
            <w:vAlign w:val="center"/>
          </w:tcPr>
          <w:p w14:paraId="71C32AAD" w14:textId="77777777" w:rsidR="00647D45" w:rsidRDefault="00000000">
            <w:pPr>
              <w:jc w:val="center"/>
              <w:rPr>
                <w:rFonts w:ascii="宋体" w:hAnsi="宋体" w:cs="宋体" w:hint="eastAsia"/>
                <w:color w:val="000000"/>
                <w:sz w:val="24"/>
              </w:rPr>
            </w:pPr>
            <w:r>
              <w:rPr>
                <w:rFonts w:ascii="宋体" w:hAnsi="宋体" w:cs="宋体" w:hint="eastAsia"/>
                <w:color w:val="000000"/>
                <w:sz w:val="24"/>
              </w:rPr>
              <w:t>4</w:t>
            </w:r>
          </w:p>
        </w:tc>
        <w:tc>
          <w:tcPr>
            <w:tcW w:w="3502" w:type="pct"/>
            <w:vAlign w:val="center"/>
          </w:tcPr>
          <w:p w14:paraId="6749350B" w14:textId="77777777" w:rsidR="00647D45" w:rsidRDefault="00000000">
            <w:pPr>
              <w:jc w:val="center"/>
              <w:rPr>
                <w:rFonts w:ascii="宋体" w:hAnsi="宋体" w:cs="宋体" w:hint="eastAsia"/>
                <w:color w:val="000000"/>
                <w:sz w:val="24"/>
              </w:rPr>
            </w:pPr>
            <w:r>
              <w:rPr>
                <w:rFonts w:ascii="宋体" w:hAnsi="宋体" w:cs="宋体" w:hint="eastAsia"/>
                <w:color w:val="000000"/>
                <w:sz w:val="24"/>
              </w:rPr>
              <w:t>常州市西藏民族中学</w:t>
            </w:r>
          </w:p>
        </w:tc>
        <w:tc>
          <w:tcPr>
            <w:tcW w:w="1071" w:type="pct"/>
            <w:vAlign w:val="center"/>
          </w:tcPr>
          <w:p w14:paraId="7E84CD1F" w14:textId="77777777" w:rsidR="00647D45" w:rsidRDefault="00647D45">
            <w:pPr>
              <w:jc w:val="center"/>
              <w:rPr>
                <w:rFonts w:ascii="宋体" w:hAnsi="宋体" w:cs="宋体" w:hint="eastAsia"/>
                <w:color w:val="000000"/>
                <w:sz w:val="24"/>
              </w:rPr>
            </w:pPr>
          </w:p>
        </w:tc>
      </w:tr>
      <w:tr w:rsidR="00647D45" w14:paraId="4B6F202F" w14:textId="77777777">
        <w:trPr>
          <w:trHeight w:val="420"/>
        </w:trPr>
        <w:tc>
          <w:tcPr>
            <w:tcW w:w="425" w:type="pct"/>
            <w:vAlign w:val="center"/>
          </w:tcPr>
          <w:p w14:paraId="6133C91D" w14:textId="77777777" w:rsidR="00647D45" w:rsidRDefault="00647D45">
            <w:pPr>
              <w:jc w:val="center"/>
              <w:rPr>
                <w:rFonts w:ascii="宋体" w:hAnsi="宋体" w:cs="宋体" w:hint="eastAsia"/>
                <w:color w:val="000000"/>
                <w:sz w:val="24"/>
              </w:rPr>
            </w:pPr>
          </w:p>
        </w:tc>
        <w:tc>
          <w:tcPr>
            <w:tcW w:w="3502" w:type="pct"/>
            <w:vAlign w:val="center"/>
          </w:tcPr>
          <w:p w14:paraId="1AB750C7" w14:textId="77777777" w:rsidR="00647D45" w:rsidRDefault="00647D45">
            <w:pPr>
              <w:jc w:val="center"/>
              <w:rPr>
                <w:rFonts w:ascii="宋体" w:hAnsi="宋体" w:cs="宋体" w:hint="eastAsia"/>
                <w:color w:val="000000"/>
                <w:sz w:val="24"/>
              </w:rPr>
            </w:pPr>
          </w:p>
        </w:tc>
        <w:tc>
          <w:tcPr>
            <w:tcW w:w="1071" w:type="pct"/>
            <w:vAlign w:val="center"/>
          </w:tcPr>
          <w:p w14:paraId="05A2A3B6" w14:textId="77777777" w:rsidR="00647D45" w:rsidRDefault="00647D45">
            <w:pPr>
              <w:jc w:val="center"/>
              <w:rPr>
                <w:rFonts w:ascii="宋体" w:hAnsi="宋体" w:cs="宋体" w:hint="eastAsia"/>
                <w:color w:val="000000"/>
                <w:sz w:val="24"/>
              </w:rPr>
            </w:pPr>
          </w:p>
        </w:tc>
      </w:tr>
    </w:tbl>
    <w:p w14:paraId="01328538" w14:textId="77777777" w:rsidR="00647D45" w:rsidRDefault="00000000">
      <w:pPr>
        <w:pBdr>
          <w:top w:val="none" w:sz="0" w:space="0" w:color="000000"/>
          <w:left w:val="none" w:sz="0" w:space="0" w:color="000000"/>
          <w:bottom w:val="none" w:sz="0" w:space="0" w:color="000000"/>
          <w:right w:val="none" w:sz="0" w:space="0" w:color="000000"/>
        </w:pBdr>
        <w:rPr>
          <w:rFonts w:ascii="宋体" w:hAnsi="宋体" w:cs="宋体" w:hint="eastAsia"/>
          <w:color w:val="000000"/>
          <w:sz w:val="24"/>
        </w:rPr>
      </w:pPr>
      <w:r>
        <w:rPr>
          <w:rFonts w:ascii="宋体" w:hAnsi="宋体" w:cs="宋体" w:hint="eastAsia"/>
          <w:b/>
          <w:bCs/>
          <w:color w:val="000000"/>
          <w:sz w:val="24"/>
        </w:rPr>
        <w:t>注:</w:t>
      </w:r>
      <w:r>
        <w:rPr>
          <w:rFonts w:ascii="宋体" w:hAnsi="宋体" w:cs="宋体" w:hint="eastAsia"/>
          <w:color w:val="000000"/>
          <w:sz w:val="24"/>
        </w:rPr>
        <w:t xml:space="preserve"> 1.如果不提供此表将视为没有实质性响应采购文件</w:t>
      </w:r>
    </w:p>
    <w:p w14:paraId="0A2D562A" w14:textId="77777777" w:rsidR="00647D45" w:rsidRDefault="00000000">
      <w:pPr>
        <w:pBdr>
          <w:top w:val="none" w:sz="0" w:space="0" w:color="000000"/>
          <w:left w:val="none" w:sz="0" w:space="0" w:color="000000"/>
          <w:bottom w:val="none" w:sz="0" w:space="0" w:color="000000"/>
          <w:right w:val="none" w:sz="0" w:space="0" w:color="000000"/>
        </w:pBdr>
        <w:rPr>
          <w:rFonts w:ascii="宋体" w:hAnsi="宋体" w:cs="宋体" w:hint="eastAsia"/>
          <w:color w:val="000000"/>
          <w:sz w:val="24"/>
        </w:rPr>
      </w:pPr>
      <w:r>
        <w:rPr>
          <w:rFonts w:ascii="宋体" w:hAnsi="宋体" w:cs="宋体" w:hint="eastAsia"/>
          <w:color w:val="000000"/>
          <w:sz w:val="24"/>
        </w:rPr>
        <w:t>2. 本表“各分包投标总价”应与开标一览表“投标总报价”一致。</w:t>
      </w:r>
    </w:p>
    <w:p w14:paraId="084F522B" w14:textId="77777777" w:rsidR="00647D45" w:rsidRDefault="00000000">
      <w:pPr>
        <w:pBdr>
          <w:top w:val="none" w:sz="0" w:space="0" w:color="000000"/>
          <w:left w:val="none" w:sz="0" w:space="0" w:color="000000"/>
          <w:bottom w:val="none" w:sz="0" w:space="0" w:color="000000"/>
          <w:right w:val="none" w:sz="0" w:space="0" w:color="000000"/>
        </w:pBdr>
        <w:rPr>
          <w:rFonts w:ascii="宋体" w:hAnsi="宋体" w:cs="宋体" w:hint="eastAsia"/>
          <w:color w:val="000000"/>
          <w:sz w:val="24"/>
        </w:rPr>
      </w:pPr>
      <w:r>
        <w:rPr>
          <w:rFonts w:ascii="宋体" w:hAnsi="宋体" w:cs="宋体" w:hint="eastAsia"/>
          <w:color w:val="000000"/>
          <w:sz w:val="24"/>
        </w:rPr>
        <w:t>3.投标人（供应商）的投标总价应包括为完成本项目所发生的一切相关费用和税费等，采购人将不再支付投标总价以外的任何费用。</w:t>
      </w:r>
    </w:p>
    <w:p w14:paraId="660FF07B" w14:textId="77777777" w:rsidR="00647D45" w:rsidRDefault="00000000">
      <w:pPr>
        <w:pBdr>
          <w:top w:val="none" w:sz="0" w:space="0" w:color="000000"/>
          <w:left w:val="none" w:sz="0" w:space="0" w:color="000000"/>
          <w:bottom w:val="none" w:sz="0" w:space="0" w:color="000000"/>
          <w:right w:val="none" w:sz="0" w:space="0" w:color="000000"/>
        </w:pBdr>
        <w:jc w:val="right"/>
        <w:rPr>
          <w:rFonts w:ascii="宋体" w:hAnsi="宋体" w:cs="宋体" w:hint="eastAsia"/>
          <w:color w:val="000000"/>
          <w:sz w:val="24"/>
        </w:rPr>
      </w:pPr>
      <w:r>
        <w:rPr>
          <w:rFonts w:ascii="宋体" w:hAnsi="宋体" w:cs="宋体" w:hint="eastAsia"/>
          <w:color w:val="000000"/>
          <w:sz w:val="24"/>
        </w:rPr>
        <w:t>供应商名称（加盖公章）：____________</w:t>
      </w:r>
    </w:p>
    <w:p w14:paraId="0C89915D" w14:textId="77777777" w:rsidR="00647D45" w:rsidRDefault="00000000">
      <w:pPr>
        <w:pBdr>
          <w:top w:val="none" w:sz="0" w:space="0" w:color="000000"/>
          <w:left w:val="none" w:sz="0" w:space="0" w:color="000000"/>
          <w:bottom w:val="none" w:sz="0" w:space="0" w:color="000000"/>
          <w:right w:val="none" w:sz="0" w:space="0" w:color="000000"/>
        </w:pBdr>
        <w:jc w:val="right"/>
        <w:rPr>
          <w:rFonts w:ascii="宋体" w:hAnsi="宋体" w:cs="宋体" w:hint="eastAsia"/>
          <w:color w:val="000000"/>
          <w:sz w:val="24"/>
        </w:rPr>
      </w:pPr>
      <w:r>
        <w:rPr>
          <w:rFonts w:ascii="宋体" w:hAnsi="宋体" w:cs="宋体" w:hint="eastAsia"/>
          <w:color w:val="000000"/>
          <w:sz w:val="24"/>
        </w:rPr>
        <w:t>日期：____________年______月______日</w:t>
      </w:r>
    </w:p>
    <w:p w14:paraId="149A6385" w14:textId="77777777" w:rsidR="00647D45" w:rsidRDefault="00647D45">
      <w:pPr>
        <w:jc w:val="center"/>
        <w:rPr>
          <w:rFonts w:ascii="黑体" w:eastAsia="黑体" w:hAnsi="黑体" w:hint="eastAsia"/>
          <w:b/>
          <w:sz w:val="32"/>
          <w:szCs w:val="32"/>
        </w:rPr>
      </w:pPr>
    </w:p>
    <w:p w14:paraId="01E8AAC7" w14:textId="77777777" w:rsidR="00647D45" w:rsidRDefault="00647D45">
      <w:pPr>
        <w:jc w:val="center"/>
        <w:rPr>
          <w:rFonts w:ascii="黑体" w:eastAsia="黑体" w:hAnsi="黑体" w:hint="eastAsia"/>
          <w:b/>
          <w:sz w:val="32"/>
          <w:szCs w:val="32"/>
        </w:rPr>
      </w:pPr>
    </w:p>
    <w:p w14:paraId="55EC5661" w14:textId="77777777" w:rsidR="00647D45" w:rsidRDefault="00647D45">
      <w:pPr>
        <w:jc w:val="center"/>
        <w:rPr>
          <w:rFonts w:ascii="黑体" w:eastAsia="黑体" w:hAnsi="黑体" w:hint="eastAsia"/>
          <w:b/>
          <w:sz w:val="32"/>
          <w:szCs w:val="32"/>
        </w:rPr>
      </w:pPr>
    </w:p>
    <w:p w14:paraId="66BAA905" w14:textId="77777777" w:rsidR="00647D45" w:rsidRDefault="00647D45">
      <w:pPr>
        <w:jc w:val="center"/>
        <w:rPr>
          <w:rFonts w:ascii="黑体" w:eastAsia="黑体" w:hAnsi="黑体" w:hint="eastAsia"/>
          <w:b/>
          <w:sz w:val="32"/>
          <w:szCs w:val="32"/>
        </w:rPr>
      </w:pPr>
    </w:p>
    <w:p w14:paraId="21F3173C" w14:textId="77777777" w:rsidR="00647D45" w:rsidRDefault="00647D45">
      <w:pPr>
        <w:jc w:val="center"/>
        <w:rPr>
          <w:rFonts w:ascii="黑体" w:eastAsia="黑体" w:hAnsi="黑体" w:hint="eastAsia"/>
          <w:b/>
          <w:sz w:val="32"/>
          <w:szCs w:val="32"/>
        </w:rPr>
      </w:pPr>
    </w:p>
    <w:p w14:paraId="05CF1A4A" w14:textId="77777777" w:rsidR="00647D45" w:rsidRDefault="00647D45">
      <w:pPr>
        <w:jc w:val="center"/>
        <w:rPr>
          <w:rFonts w:ascii="黑体" w:eastAsia="黑体" w:hAnsi="黑体" w:hint="eastAsia"/>
          <w:b/>
          <w:sz w:val="32"/>
          <w:szCs w:val="32"/>
        </w:rPr>
      </w:pPr>
    </w:p>
    <w:p w14:paraId="753032EA" w14:textId="77777777" w:rsidR="00647D45" w:rsidRDefault="00647D45">
      <w:pPr>
        <w:jc w:val="center"/>
        <w:rPr>
          <w:rFonts w:ascii="黑体" w:eastAsia="黑体" w:hAnsi="黑体" w:hint="eastAsia"/>
          <w:b/>
          <w:sz w:val="32"/>
          <w:szCs w:val="32"/>
        </w:rPr>
      </w:pPr>
    </w:p>
    <w:p w14:paraId="551E3763" w14:textId="77777777" w:rsidR="00647D45" w:rsidRDefault="00647D45">
      <w:pPr>
        <w:jc w:val="center"/>
        <w:rPr>
          <w:rFonts w:ascii="黑体" w:eastAsia="黑体" w:hAnsi="黑体" w:hint="eastAsia"/>
          <w:b/>
          <w:sz w:val="32"/>
          <w:szCs w:val="32"/>
        </w:rPr>
      </w:pPr>
    </w:p>
    <w:p w14:paraId="033FBEE4" w14:textId="77777777" w:rsidR="00647D45" w:rsidRDefault="00647D45">
      <w:pPr>
        <w:jc w:val="center"/>
        <w:rPr>
          <w:rFonts w:ascii="黑体" w:eastAsia="黑体" w:hAnsi="黑体" w:hint="eastAsia"/>
          <w:b/>
          <w:sz w:val="32"/>
          <w:szCs w:val="32"/>
        </w:rPr>
      </w:pPr>
    </w:p>
    <w:p w14:paraId="3F8ACFD9" w14:textId="77777777" w:rsidR="00647D45" w:rsidRDefault="00647D45">
      <w:pPr>
        <w:jc w:val="center"/>
        <w:rPr>
          <w:rFonts w:ascii="黑体" w:eastAsia="黑体" w:hAnsi="黑体" w:hint="eastAsia"/>
          <w:b/>
          <w:sz w:val="32"/>
          <w:szCs w:val="32"/>
        </w:rPr>
      </w:pPr>
    </w:p>
    <w:p w14:paraId="4B549951" w14:textId="77777777" w:rsidR="00647D45" w:rsidRDefault="00647D45">
      <w:pPr>
        <w:jc w:val="center"/>
        <w:rPr>
          <w:rFonts w:ascii="黑体" w:eastAsia="黑体" w:hAnsi="黑体" w:hint="eastAsia"/>
          <w:b/>
          <w:sz w:val="32"/>
          <w:szCs w:val="32"/>
        </w:rPr>
      </w:pPr>
    </w:p>
    <w:p w14:paraId="078A8EF9" w14:textId="77777777" w:rsidR="00647D45" w:rsidRDefault="00647D45">
      <w:pPr>
        <w:jc w:val="center"/>
        <w:rPr>
          <w:rFonts w:ascii="黑体" w:eastAsia="黑体" w:hAnsi="黑体" w:hint="eastAsia"/>
          <w:b/>
          <w:sz w:val="32"/>
          <w:szCs w:val="32"/>
        </w:rPr>
      </w:pPr>
    </w:p>
    <w:p w14:paraId="58B3CE26" w14:textId="77777777" w:rsidR="00647D45" w:rsidRDefault="00000000">
      <w:pPr>
        <w:jc w:val="center"/>
        <w:rPr>
          <w:rFonts w:ascii="黑体" w:eastAsia="黑体" w:hAnsi="黑体" w:hint="eastAsia"/>
          <w:b/>
          <w:sz w:val="32"/>
          <w:szCs w:val="32"/>
        </w:rPr>
      </w:pPr>
      <w:r>
        <w:rPr>
          <w:rFonts w:ascii="黑体" w:eastAsia="黑体" w:hAnsi="黑体" w:hint="eastAsia"/>
          <w:b/>
          <w:sz w:val="32"/>
          <w:szCs w:val="32"/>
        </w:rPr>
        <w:t>七、技术要求响应及偏离表（分包号：**）</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5"/>
        <w:gridCol w:w="3291"/>
        <w:gridCol w:w="2852"/>
        <w:gridCol w:w="1308"/>
        <w:gridCol w:w="1173"/>
      </w:tblGrid>
      <w:tr w:rsidR="00647D45" w14:paraId="2065D255" w14:textId="77777777">
        <w:trPr>
          <w:cantSplit/>
        </w:trPr>
        <w:tc>
          <w:tcPr>
            <w:tcW w:w="9169" w:type="dxa"/>
            <w:gridSpan w:val="5"/>
            <w:vAlign w:val="center"/>
          </w:tcPr>
          <w:p w14:paraId="04F869F7" w14:textId="77777777" w:rsidR="00647D45" w:rsidRDefault="00000000">
            <w:pPr>
              <w:jc w:val="left"/>
              <w:rPr>
                <w:b/>
                <w:color w:val="000000"/>
                <w:sz w:val="24"/>
              </w:rPr>
            </w:pPr>
            <w:r>
              <w:rPr>
                <w:rFonts w:hint="eastAsia"/>
                <w:b/>
                <w:color w:val="000000"/>
                <w:sz w:val="24"/>
              </w:rPr>
              <w:t>对本项目技术要求条款的偏离情况（请进行勾选）：</w:t>
            </w:r>
          </w:p>
          <w:p w14:paraId="4905DA42" w14:textId="77777777" w:rsidR="00647D45" w:rsidRDefault="00000000">
            <w:pPr>
              <w:jc w:val="left"/>
              <w:rPr>
                <w:b/>
                <w:color w:val="000000"/>
                <w:sz w:val="24"/>
              </w:rPr>
            </w:pPr>
            <w:r>
              <w:rPr>
                <w:b/>
                <w:color w:val="000000"/>
                <w:sz w:val="24"/>
              </w:rPr>
              <w:t>□</w:t>
            </w:r>
            <w:r>
              <w:rPr>
                <w:b/>
                <w:color w:val="000000"/>
                <w:sz w:val="24"/>
              </w:rPr>
              <w:t>无偏离</w:t>
            </w:r>
            <w:r>
              <w:rPr>
                <w:color w:val="000000"/>
                <w:sz w:val="24"/>
              </w:rPr>
              <w:t>（如无偏离，仅</w:t>
            </w:r>
            <w:proofErr w:type="gramStart"/>
            <w:r>
              <w:rPr>
                <w:color w:val="000000"/>
                <w:sz w:val="24"/>
              </w:rPr>
              <w:t>勾选无</w:t>
            </w:r>
            <w:proofErr w:type="gramEnd"/>
            <w:r>
              <w:rPr>
                <w:color w:val="000000"/>
                <w:sz w:val="24"/>
              </w:rPr>
              <w:t>偏离即可）</w:t>
            </w:r>
          </w:p>
          <w:p w14:paraId="0092F24B" w14:textId="77777777" w:rsidR="00647D45" w:rsidRDefault="00000000">
            <w:pPr>
              <w:rPr>
                <w:rFonts w:ascii="宋体" w:hAnsi="宋体" w:hint="eastAsia"/>
                <w:sz w:val="24"/>
                <w:szCs w:val="24"/>
              </w:rPr>
            </w:pPr>
            <w:r>
              <w:rPr>
                <w:b/>
                <w:color w:val="000000"/>
                <w:sz w:val="24"/>
              </w:rPr>
              <w:t>□</w:t>
            </w:r>
            <w:r>
              <w:rPr>
                <w:b/>
                <w:color w:val="000000"/>
                <w:sz w:val="24"/>
              </w:rPr>
              <w:t>有偏离</w:t>
            </w:r>
            <w:r>
              <w:rPr>
                <w:color w:val="000000"/>
                <w:sz w:val="24"/>
              </w:rPr>
              <w:t>（如有</w:t>
            </w:r>
            <w:r>
              <w:rPr>
                <w:rFonts w:hint="eastAsia"/>
                <w:color w:val="000000"/>
                <w:sz w:val="24"/>
              </w:rPr>
              <w:t>超出或者</w:t>
            </w:r>
            <w:r>
              <w:rPr>
                <w:color w:val="000000"/>
                <w:sz w:val="24"/>
              </w:rPr>
              <w:t>偏离，则须在本表中对</w:t>
            </w:r>
            <w:r>
              <w:rPr>
                <w:rFonts w:hint="eastAsia"/>
                <w:color w:val="000000"/>
                <w:sz w:val="24"/>
              </w:rPr>
              <w:t>超出或者</w:t>
            </w:r>
            <w:r>
              <w:rPr>
                <w:color w:val="000000"/>
                <w:sz w:val="24"/>
              </w:rPr>
              <w:t>偏离项逐一列明）</w:t>
            </w:r>
          </w:p>
        </w:tc>
      </w:tr>
      <w:tr w:rsidR="00647D45" w14:paraId="40E23D3A" w14:textId="77777777">
        <w:trPr>
          <w:cantSplit/>
        </w:trPr>
        <w:tc>
          <w:tcPr>
            <w:tcW w:w="545" w:type="dxa"/>
            <w:vAlign w:val="center"/>
          </w:tcPr>
          <w:p w14:paraId="7D42CB5C" w14:textId="77777777" w:rsidR="00647D45" w:rsidRDefault="00000000">
            <w:pPr>
              <w:jc w:val="center"/>
              <w:rPr>
                <w:rFonts w:ascii="宋体" w:hAnsi="宋体" w:hint="eastAsia"/>
                <w:sz w:val="24"/>
                <w:szCs w:val="24"/>
              </w:rPr>
            </w:pPr>
            <w:r>
              <w:rPr>
                <w:rFonts w:ascii="宋体" w:hAnsi="宋体" w:hint="eastAsia"/>
                <w:sz w:val="24"/>
                <w:szCs w:val="24"/>
              </w:rPr>
              <w:t>序号</w:t>
            </w:r>
          </w:p>
        </w:tc>
        <w:tc>
          <w:tcPr>
            <w:tcW w:w="3291" w:type="dxa"/>
            <w:vAlign w:val="center"/>
          </w:tcPr>
          <w:p w14:paraId="068094E1" w14:textId="77777777" w:rsidR="00647D45" w:rsidRDefault="00000000">
            <w:pPr>
              <w:jc w:val="center"/>
              <w:rPr>
                <w:rFonts w:ascii="宋体" w:hAnsi="宋体" w:hint="eastAsia"/>
                <w:sz w:val="24"/>
                <w:szCs w:val="24"/>
              </w:rPr>
            </w:pPr>
            <w:r>
              <w:rPr>
                <w:rFonts w:ascii="宋体" w:hAnsi="宋体" w:hint="eastAsia"/>
                <w:sz w:val="24"/>
                <w:szCs w:val="24"/>
              </w:rPr>
              <w:t>招标文件要求</w:t>
            </w:r>
          </w:p>
        </w:tc>
        <w:tc>
          <w:tcPr>
            <w:tcW w:w="2852" w:type="dxa"/>
            <w:vAlign w:val="center"/>
          </w:tcPr>
          <w:p w14:paraId="0DDC2EC5" w14:textId="77777777" w:rsidR="00647D45" w:rsidRDefault="00000000">
            <w:pPr>
              <w:jc w:val="center"/>
              <w:rPr>
                <w:rFonts w:ascii="宋体" w:hAnsi="宋体" w:hint="eastAsia"/>
                <w:sz w:val="24"/>
                <w:szCs w:val="24"/>
              </w:rPr>
            </w:pPr>
            <w:r>
              <w:rPr>
                <w:rFonts w:ascii="宋体" w:hAnsi="宋体" w:hint="eastAsia"/>
                <w:sz w:val="24"/>
                <w:szCs w:val="24"/>
              </w:rPr>
              <w:t>投标响应情况</w:t>
            </w:r>
          </w:p>
        </w:tc>
        <w:tc>
          <w:tcPr>
            <w:tcW w:w="1308" w:type="dxa"/>
            <w:vAlign w:val="center"/>
          </w:tcPr>
          <w:p w14:paraId="52FAE36D" w14:textId="77777777" w:rsidR="00647D45" w:rsidRDefault="00000000">
            <w:pPr>
              <w:jc w:val="center"/>
              <w:rPr>
                <w:rFonts w:ascii="宋体" w:hAnsi="宋体" w:hint="eastAsia"/>
                <w:sz w:val="24"/>
                <w:szCs w:val="24"/>
              </w:rPr>
            </w:pPr>
            <w:r>
              <w:rPr>
                <w:rFonts w:ascii="宋体" w:hAnsi="宋体" w:hint="eastAsia"/>
                <w:sz w:val="24"/>
                <w:szCs w:val="24"/>
              </w:rPr>
              <w:t>超出、</w:t>
            </w:r>
          </w:p>
          <w:p w14:paraId="7DF3BEB6" w14:textId="77777777" w:rsidR="00647D45" w:rsidRDefault="00000000">
            <w:pPr>
              <w:jc w:val="center"/>
              <w:rPr>
                <w:rFonts w:ascii="宋体" w:hAnsi="宋体" w:hint="eastAsia"/>
                <w:sz w:val="24"/>
                <w:szCs w:val="24"/>
              </w:rPr>
            </w:pPr>
            <w:r>
              <w:rPr>
                <w:rFonts w:ascii="宋体" w:hAnsi="宋体" w:hint="eastAsia"/>
                <w:sz w:val="24"/>
                <w:szCs w:val="24"/>
              </w:rPr>
              <w:t>或偏离</w:t>
            </w:r>
          </w:p>
        </w:tc>
        <w:tc>
          <w:tcPr>
            <w:tcW w:w="1173" w:type="dxa"/>
            <w:vAlign w:val="center"/>
          </w:tcPr>
          <w:p w14:paraId="0AE83E76" w14:textId="77777777" w:rsidR="00647D45" w:rsidRDefault="00000000">
            <w:pPr>
              <w:jc w:val="center"/>
              <w:rPr>
                <w:rFonts w:ascii="宋体" w:hAnsi="宋体" w:hint="eastAsia"/>
                <w:sz w:val="24"/>
                <w:szCs w:val="24"/>
              </w:rPr>
            </w:pPr>
            <w:r>
              <w:rPr>
                <w:rFonts w:ascii="宋体" w:hAnsi="宋体" w:hint="eastAsia"/>
                <w:sz w:val="24"/>
                <w:szCs w:val="24"/>
              </w:rPr>
              <w:t>证明</w:t>
            </w:r>
          </w:p>
          <w:p w14:paraId="0AB0EF8A" w14:textId="77777777" w:rsidR="00647D45" w:rsidRDefault="00000000">
            <w:pPr>
              <w:jc w:val="center"/>
              <w:rPr>
                <w:rFonts w:ascii="宋体" w:hAnsi="宋体" w:hint="eastAsia"/>
                <w:sz w:val="24"/>
                <w:szCs w:val="24"/>
              </w:rPr>
            </w:pPr>
            <w:r>
              <w:rPr>
                <w:rFonts w:ascii="宋体" w:hAnsi="宋体" w:hint="eastAsia"/>
                <w:sz w:val="24"/>
                <w:szCs w:val="24"/>
              </w:rPr>
              <w:t>材料</w:t>
            </w:r>
          </w:p>
        </w:tc>
      </w:tr>
      <w:tr w:rsidR="00647D45" w14:paraId="3C0CFCFC" w14:textId="77777777">
        <w:trPr>
          <w:cantSplit/>
          <w:trHeight w:val="640"/>
        </w:trPr>
        <w:tc>
          <w:tcPr>
            <w:tcW w:w="545" w:type="dxa"/>
          </w:tcPr>
          <w:p w14:paraId="4253A779" w14:textId="77777777" w:rsidR="00647D45" w:rsidRDefault="00647D45">
            <w:pPr>
              <w:jc w:val="center"/>
              <w:rPr>
                <w:rFonts w:ascii="宋体" w:hAnsi="宋体" w:hint="eastAsia"/>
                <w:sz w:val="24"/>
                <w:szCs w:val="24"/>
              </w:rPr>
            </w:pPr>
          </w:p>
        </w:tc>
        <w:tc>
          <w:tcPr>
            <w:tcW w:w="3291" w:type="dxa"/>
          </w:tcPr>
          <w:p w14:paraId="1E4C98C9" w14:textId="77777777" w:rsidR="00647D45" w:rsidRDefault="00647D45">
            <w:pPr>
              <w:jc w:val="center"/>
              <w:rPr>
                <w:rFonts w:ascii="宋体" w:hAnsi="宋体" w:hint="eastAsia"/>
                <w:sz w:val="24"/>
                <w:szCs w:val="24"/>
              </w:rPr>
            </w:pPr>
          </w:p>
        </w:tc>
        <w:tc>
          <w:tcPr>
            <w:tcW w:w="2852" w:type="dxa"/>
          </w:tcPr>
          <w:p w14:paraId="7B8E29F6" w14:textId="77777777" w:rsidR="00647D45" w:rsidRDefault="00647D45">
            <w:pPr>
              <w:jc w:val="center"/>
              <w:rPr>
                <w:rFonts w:ascii="宋体" w:hAnsi="宋体" w:hint="eastAsia"/>
                <w:sz w:val="24"/>
                <w:szCs w:val="24"/>
              </w:rPr>
            </w:pPr>
          </w:p>
        </w:tc>
        <w:tc>
          <w:tcPr>
            <w:tcW w:w="1308" w:type="dxa"/>
          </w:tcPr>
          <w:p w14:paraId="17ECC57F" w14:textId="77777777" w:rsidR="00647D45" w:rsidRDefault="00647D45">
            <w:pPr>
              <w:jc w:val="center"/>
              <w:rPr>
                <w:rFonts w:ascii="宋体" w:hAnsi="宋体" w:hint="eastAsia"/>
                <w:sz w:val="24"/>
                <w:szCs w:val="24"/>
              </w:rPr>
            </w:pPr>
          </w:p>
        </w:tc>
        <w:tc>
          <w:tcPr>
            <w:tcW w:w="1173" w:type="dxa"/>
          </w:tcPr>
          <w:p w14:paraId="716147D0" w14:textId="77777777" w:rsidR="00647D45" w:rsidRDefault="00647D45">
            <w:pPr>
              <w:jc w:val="center"/>
              <w:rPr>
                <w:rFonts w:ascii="宋体" w:hAnsi="宋体" w:hint="eastAsia"/>
                <w:sz w:val="24"/>
                <w:szCs w:val="24"/>
              </w:rPr>
            </w:pPr>
          </w:p>
        </w:tc>
      </w:tr>
      <w:tr w:rsidR="00647D45" w14:paraId="6DF13404" w14:textId="77777777">
        <w:trPr>
          <w:cantSplit/>
          <w:trHeight w:val="640"/>
        </w:trPr>
        <w:tc>
          <w:tcPr>
            <w:tcW w:w="545" w:type="dxa"/>
          </w:tcPr>
          <w:p w14:paraId="5952244A" w14:textId="77777777" w:rsidR="00647D45" w:rsidRDefault="00647D45">
            <w:pPr>
              <w:jc w:val="center"/>
              <w:rPr>
                <w:rFonts w:ascii="宋体" w:hAnsi="宋体" w:hint="eastAsia"/>
                <w:sz w:val="24"/>
                <w:szCs w:val="24"/>
              </w:rPr>
            </w:pPr>
          </w:p>
        </w:tc>
        <w:tc>
          <w:tcPr>
            <w:tcW w:w="3291" w:type="dxa"/>
          </w:tcPr>
          <w:p w14:paraId="3F47156E" w14:textId="77777777" w:rsidR="00647D45" w:rsidRDefault="00647D45">
            <w:pPr>
              <w:jc w:val="center"/>
              <w:rPr>
                <w:rFonts w:ascii="宋体" w:hAnsi="宋体" w:hint="eastAsia"/>
                <w:sz w:val="24"/>
                <w:szCs w:val="24"/>
              </w:rPr>
            </w:pPr>
          </w:p>
        </w:tc>
        <w:tc>
          <w:tcPr>
            <w:tcW w:w="2852" w:type="dxa"/>
          </w:tcPr>
          <w:p w14:paraId="250E020B" w14:textId="77777777" w:rsidR="00647D45" w:rsidRDefault="00647D45">
            <w:pPr>
              <w:jc w:val="center"/>
              <w:rPr>
                <w:rFonts w:ascii="宋体" w:hAnsi="宋体" w:hint="eastAsia"/>
                <w:sz w:val="24"/>
                <w:szCs w:val="24"/>
              </w:rPr>
            </w:pPr>
          </w:p>
        </w:tc>
        <w:tc>
          <w:tcPr>
            <w:tcW w:w="1308" w:type="dxa"/>
          </w:tcPr>
          <w:p w14:paraId="257114BF" w14:textId="77777777" w:rsidR="00647D45" w:rsidRDefault="00647D45">
            <w:pPr>
              <w:jc w:val="center"/>
              <w:rPr>
                <w:rFonts w:ascii="宋体" w:hAnsi="宋体" w:hint="eastAsia"/>
                <w:sz w:val="24"/>
                <w:szCs w:val="24"/>
              </w:rPr>
            </w:pPr>
          </w:p>
        </w:tc>
        <w:tc>
          <w:tcPr>
            <w:tcW w:w="1173" w:type="dxa"/>
          </w:tcPr>
          <w:p w14:paraId="7E35B86D" w14:textId="77777777" w:rsidR="00647D45" w:rsidRDefault="00647D45">
            <w:pPr>
              <w:jc w:val="center"/>
              <w:rPr>
                <w:rFonts w:ascii="宋体" w:hAnsi="宋体" w:hint="eastAsia"/>
                <w:sz w:val="24"/>
                <w:szCs w:val="24"/>
              </w:rPr>
            </w:pPr>
          </w:p>
        </w:tc>
      </w:tr>
      <w:tr w:rsidR="00647D45" w14:paraId="043FBB45" w14:textId="77777777">
        <w:trPr>
          <w:cantSplit/>
          <w:trHeight w:val="640"/>
        </w:trPr>
        <w:tc>
          <w:tcPr>
            <w:tcW w:w="545" w:type="dxa"/>
          </w:tcPr>
          <w:p w14:paraId="5965788F" w14:textId="77777777" w:rsidR="00647D45" w:rsidRDefault="00647D45">
            <w:pPr>
              <w:jc w:val="center"/>
              <w:rPr>
                <w:rFonts w:ascii="宋体" w:hAnsi="宋体" w:hint="eastAsia"/>
                <w:sz w:val="24"/>
                <w:szCs w:val="24"/>
              </w:rPr>
            </w:pPr>
          </w:p>
        </w:tc>
        <w:tc>
          <w:tcPr>
            <w:tcW w:w="3291" w:type="dxa"/>
          </w:tcPr>
          <w:p w14:paraId="24CEF093" w14:textId="77777777" w:rsidR="00647D45" w:rsidRDefault="00647D45">
            <w:pPr>
              <w:jc w:val="center"/>
              <w:rPr>
                <w:rFonts w:ascii="宋体" w:hAnsi="宋体" w:hint="eastAsia"/>
                <w:sz w:val="24"/>
                <w:szCs w:val="24"/>
              </w:rPr>
            </w:pPr>
          </w:p>
        </w:tc>
        <w:tc>
          <w:tcPr>
            <w:tcW w:w="2852" w:type="dxa"/>
          </w:tcPr>
          <w:p w14:paraId="31EFFD16" w14:textId="77777777" w:rsidR="00647D45" w:rsidRDefault="00647D45">
            <w:pPr>
              <w:jc w:val="center"/>
              <w:rPr>
                <w:rFonts w:ascii="宋体" w:hAnsi="宋体" w:hint="eastAsia"/>
                <w:sz w:val="24"/>
                <w:szCs w:val="24"/>
              </w:rPr>
            </w:pPr>
          </w:p>
        </w:tc>
        <w:tc>
          <w:tcPr>
            <w:tcW w:w="1308" w:type="dxa"/>
          </w:tcPr>
          <w:p w14:paraId="5ECD0BFB" w14:textId="77777777" w:rsidR="00647D45" w:rsidRDefault="00647D45">
            <w:pPr>
              <w:jc w:val="center"/>
              <w:rPr>
                <w:rFonts w:ascii="宋体" w:hAnsi="宋体" w:hint="eastAsia"/>
                <w:sz w:val="24"/>
                <w:szCs w:val="24"/>
              </w:rPr>
            </w:pPr>
          </w:p>
        </w:tc>
        <w:tc>
          <w:tcPr>
            <w:tcW w:w="1173" w:type="dxa"/>
          </w:tcPr>
          <w:p w14:paraId="7B5197F6" w14:textId="77777777" w:rsidR="00647D45" w:rsidRDefault="00647D45">
            <w:pPr>
              <w:jc w:val="center"/>
              <w:rPr>
                <w:rFonts w:ascii="宋体" w:hAnsi="宋体" w:hint="eastAsia"/>
                <w:sz w:val="24"/>
                <w:szCs w:val="24"/>
              </w:rPr>
            </w:pPr>
          </w:p>
        </w:tc>
      </w:tr>
      <w:tr w:rsidR="00647D45" w14:paraId="2F2DF6F9" w14:textId="77777777">
        <w:trPr>
          <w:cantSplit/>
          <w:trHeight w:val="640"/>
        </w:trPr>
        <w:tc>
          <w:tcPr>
            <w:tcW w:w="545" w:type="dxa"/>
          </w:tcPr>
          <w:p w14:paraId="1C000622" w14:textId="77777777" w:rsidR="00647D45" w:rsidRDefault="00647D45">
            <w:pPr>
              <w:jc w:val="center"/>
              <w:rPr>
                <w:rFonts w:ascii="宋体" w:hAnsi="宋体" w:hint="eastAsia"/>
                <w:sz w:val="24"/>
                <w:szCs w:val="24"/>
              </w:rPr>
            </w:pPr>
          </w:p>
        </w:tc>
        <w:tc>
          <w:tcPr>
            <w:tcW w:w="3291" w:type="dxa"/>
          </w:tcPr>
          <w:p w14:paraId="47F80571" w14:textId="77777777" w:rsidR="00647D45" w:rsidRDefault="00647D45">
            <w:pPr>
              <w:jc w:val="center"/>
              <w:rPr>
                <w:rFonts w:ascii="宋体" w:hAnsi="宋体" w:hint="eastAsia"/>
                <w:sz w:val="24"/>
                <w:szCs w:val="24"/>
              </w:rPr>
            </w:pPr>
          </w:p>
        </w:tc>
        <w:tc>
          <w:tcPr>
            <w:tcW w:w="2852" w:type="dxa"/>
          </w:tcPr>
          <w:p w14:paraId="10F597A5" w14:textId="77777777" w:rsidR="00647D45" w:rsidRDefault="00647D45">
            <w:pPr>
              <w:jc w:val="center"/>
              <w:rPr>
                <w:rFonts w:ascii="宋体" w:hAnsi="宋体" w:hint="eastAsia"/>
                <w:sz w:val="24"/>
                <w:szCs w:val="24"/>
              </w:rPr>
            </w:pPr>
          </w:p>
        </w:tc>
        <w:tc>
          <w:tcPr>
            <w:tcW w:w="1308" w:type="dxa"/>
          </w:tcPr>
          <w:p w14:paraId="38C75561" w14:textId="77777777" w:rsidR="00647D45" w:rsidRDefault="00647D45">
            <w:pPr>
              <w:jc w:val="center"/>
              <w:rPr>
                <w:rFonts w:ascii="宋体" w:hAnsi="宋体" w:hint="eastAsia"/>
                <w:sz w:val="24"/>
                <w:szCs w:val="24"/>
              </w:rPr>
            </w:pPr>
          </w:p>
        </w:tc>
        <w:tc>
          <w:tcPr>
            <w:tcW w:w="1173" w:type="dxa"/>
          </w:tcPr>
          <w:p w14:paraId="52234C2B" w14:textId="77777777" w:rsidR="00647D45" w:rsidRDefault="00647D45">
            <w:pPr>
              <w:jc w:val="center"/>
              <w:rPr>
                <w:rFonts w:ascii="宋体" w:hAnsi="宋体" w:hint="eastAsia"/>
                <w:sz w:val="24"/>
                <w:szCs w:val="24"/>
              </w:rPr>
            </w:pPr>
          </w:p>
        </w:tc>
      </w:tr>
      <w:tr w:rsidR="00647D45" w14:paraId="4FBA4CA2" w14:textId="77777777">
        <w:trPr>
          <w:cantSplit/>
          <w:trHeight w:val="640"/>
        </w:trPr>
        <w:tc>
          <w:tcPr>
            <w:tcW w:w="545" w:type="dxa"/>
          </w:tcPr>
          <w:p w14:paraId="116870C6" w14:textId="77777777" w:rsidR="00647D45" w:rsidRDefault="00647D45">
            <w:pPr>
              <w:jc w:val="center"/>
              <w:rPr>
                <w:rFonts w:ascii="宋体" w:hAnsi="宋体" w:hint="eastAsia"/>
                <w:sz w:val="24"/>
                <w:szCs w:val="24"/>
              </w:rPr>
            </w:pPr>
          </w:p>
        </w:tc>
        <w:tc>
          <w:tcPr>
            <w:tcW w:w="3291" w:type="dxa"/>
          </w:tcPr>
          <w:p w14:paraId="6EBB05E3" w14:textId="77777777" w:rsidR="00647D45" w:rsidRDefault="00647D45">
            <w:pPr>
              <w:jc w:val="center"/>
              <w:rPr>
                <w:rFonts w:ascii="宋体" w:hAnsi="宋体" w:hint="eastAsia"/>
                <w:sz w:val="24"/>
                <w:szCs w:val="24"/>
              </w:rPr>
            </w:pPr>
          </w:p>
        </w:tc>
        <w:tc>
          <w:tcPr>
            <w:tcW w:w="2852" w:type="dxa"/>
          </w:tcPr>
          <w:p w14:paraId="17DDCAE1" w14:textId="77777777" w:rsidR="00647D45" w:rsidRDefault="00647D45">
            <w:pPr>
              <w:jc w:val="center"/>
              <w:rPr>
                <w:rFonts w:ascii="宋体" w:hAnsi="宋体" w:hint="eastAsia"/>
                <w:sz w:val="24"/>
                <w:szCs w:val="24"/>
              </w:rPr>
            </w:pPr>
          </w:p>
        </w:tc>
        <w:tc>
          <w:tcPr>
            <w:tcW w:w="1308" w:type="dxa"/>
          </w:tcPr>
          <w:p w14:paraId="32BCE57E" w14:textId="77777777" w:rsidR="00647D45" w:rsidRDefault="00647D45">
            <w:pPr>
              <w:jc w:val="center"/>
              <w:rPr>
                <w:rFonts w:ascii="宋体" w:hAnsi="宋体" w:hint="eastAsia"/>
                <w:sz w:val="24"/>
                <w:szCs w:val="24"/>
              </w:rPr>
            </w:pPr>
          </w:p>
        </w:tc>
        <w:tc>
          <w:tcPr>
            <w:tcW w:w="1173" w:type="dxa"/>
          </w:tcPr>
          <w:p w14:paraId="13BCDEC1" w14:textId="77777777" w:rsidR="00647D45" w:rsidRDefault="00647D45">
            <w:pPr>
              <w:jc w:val="center"/>
              <w:rPr>
                <w:rFonts w:ascii="宋体" w:hAnsi="宋体" w:hint="eastAsia"/>
                <w:sz w:val="24"/>
                <w:szCs w:val="24"/>
              </w:rPr>
            </w:pPr>
          </w:p>
        </w:tc>
      </w:tr>
      <w:tr w:rsidR="00647D45" w14:paraId="7AA01282" w14:textId="77777777">
        <w:trPr>
          <w:cantSplit/>
          <w:trHeight w:val="640"/>
        </w:trPr>
        <w:tc>
          <w:tcPr>
            <w:tcW w:w="545" w:type="dxa"/>
          </w:tcPr>
          <w:p w14:paraId="391AB75F" w14:textId="77777777" w:rsidR="00647D45" w:rsidRDefault="00647D45">
            <w:pPr>
              <w:jc w:val="center"/>
              <w:rPr>
                <w:rFonts w:ascii="宋体" w:hAnsi="宋体" w:hint="eastAsia"/>
                <w:sz w:val="24"/>
                <w:szCs w:val="24"/>
              </w:rPr>
            </w:pPr>
          </w:p>
        </w:tc>
        <w:tc>
          <w:tcPr>
            <w:tcW w:w="3291" w:type="dxa"/>
          </w:tcPr>
          <w:p w14:paraId="50F98D27" w14:textId="77777777" w:rsidR="00647D45" w:rsidRDefault="00647D45">
            <w:pPr>
              <w:jc w:val="center"/>
              <w:rPr>
                <w:rFonts w:ascii="宋体" w:hAnsi="宋体" w:hint="eastAsia"/>
                <w:sz w:val="24"/>
                <w:szCs w:val="24"/>
              </w:rPr>
            </w:pPr>
          </w:p>
        </w:tc>
        <w:tc>
          <w:tcPr>
            <w:tcW w:w="2852" w:type="dxa"/>
          </w:tcPr>
          <w:p w14:paraId="10A9029D" w14:textId="77777777" w:rsidR="00647D45" w:rsidRDefault="00647D45">
            <w:pPr>
              <w:jc w:val="center"/>
              <w:rPr>
                <w:rFonts w:ascii="宋体" w:hAnsi="宋体" w:hint="eastAsia"/>
                <w:sz w:val="24"/>
                <w:szCs w:val="24"/>
              </w:rPr>
            </w:pPr>
          </w:p>
        </w:tc>
        <w:tc>
          <w:tcPr>
            <w:tcW w:w="1308" w:type="dxa"/>
          </w:tcPr>
          <w:p w14:paraId="3ED5F4A9" w14:textId="77777777" w:rsidR="00647D45" w:rsidRDefault="00647D45">
            <w:pPr>
              <w:jc w:val="center"/>
              <w:rPr>
                <w:rFonts w:ascii="宋体" w:hAnsi="宋体" w:hint="eastAsia"/>
                <w:sz w:val="24"/>
                <w:szCs w:val="24"/>
              </w:rPr>
            </w:pPr>
          </w:p>
        </w:tc>
        <w:tc>
          <w:tcPr>
            <w:tcW w:w="1173" w:type="dxa"/>
          </w:tcPr>
          <w:p w14:paraId="3117D701" w14:textId="77777777" w:rsidR="00647D45" w:rsidRDefault="00647D45">
            <w:pPr>
              <w:jc w:val="center"/>
              <w:rPr>
                <w:rFonts w:ascii="宋体" w:hAnsi="宋体" w:hint="eastAsia"/>
                <w:sz w:val="24"/>
                <w:szCs w:val="24"/>
              </w:rPr>
            </w:pPr>
          </w:p>
        </w:tc>
      </w:tr>
      <w:tr w:rsidR="00647D45" w14:paraId="156E8D26" w14:textId="77777777">
        <w:trPr>
          <w:cantSplit/>
          <w:trHeight w:val="640"/>
        </w:trPr>
        <w:tc>
          <w:tcPr>
            <w:tcW w:w="545" w:type="dxa"/>
          </w:tcPr>
          <w:p w14:paraId="69F2FA90" w14:textId="77777777" w:rsidR="00647D45" w:rsidRDefault="00647D45">
            <w:pPr>
              <w:jc w:val="center"/>
              <w:rPr>
                <w:rFonts w:ascii="宋体" w:hAnsi="宋体" w:hint="eastAsia"/>
                <w:sz w:val="24"/>
                <w:szCs w:val="24"/>
              </w:rPr>
            </w:pPr>
          </w:p>
        </w:tc>
        <w:tc>
          <w:tcPr>
            <w:tcW w:w="3291" w:type="dxa"/>
          </w:tcPr>
          <w:p w14:paraId="29835189" w14:textId="77777777" w:rsidR="00647D45" w:rsidRDefault="00647D45">
            <w:pPr>
              <w:jc w:val="center"/>
              <w:rPr>
                <w:rFonts w:ascii="宋体" w:hAnsi="宋体" w:hint="eastAsia"/>
                <w:sz w:val="24"/>
                <w:szCs w:val="24"/>
              </w:rPr>
            </w:pPr>
          </w:p>
        </w:tc>
        <w:tc>
          <w:tcPr>
            <w:tcW w:w="2852" w:type="dxa"/>
          </w:tcPr>
          <w:p w14:paraId="2DDBCBD6" w14:textId="77777777" w:rsidR="00647D45" w:rsidRDefault="00647D45">
            <w:pPr>
              <w:jc w:val="center"/>
              <w:rPr>
                <w:rFonts w:ascii="宋体" w:hAnsi="宋体" w:hint="eastAsia"/>
                <w:sz w:val="24"/>
                <w:szCs w:val="24"/>
              </w:rPr>
            </w:pPr>
          </w:p>
        </w:tc>
        <w:tc>
          <w:tcPr>
            <w:tcW w:w="1308" w:type="dxa"/>
          </w:tcPr>
          <w:p w14:paraId="6427AD20" w14:textId="77777777" w:rsidR="00647D45" w:rsidRDefault="00647D45">
            <w:pPr>
              <w:jc w:val="center"/>
              <w:rPr>
                <w:rFonts w:ascii="宋体" w:hAnsi="宋体" w:hint="eastAsia"/>
                <w:sz w:val="24"/>
                <w:szCs w:val="24"/>
              </w:rPr>
            </w:pPr>
          </w:p>
        </w:tc>
        <w:tc>
          <w:tcPr>
            <w:tcW w:w="1173" w:type="dxa"/>
          </w:tcPr>
          <w:p w14:paraId="6129A367" w14:textId="77777777" w:rsidR="00647D45" w:rsidRDefault="00647D45">
            <w:pPr>
              <w:jc w:val="center"/>
              <w:rPr>
                <w:rFonts w:ascii="宋体" w:hAnsi="宋体" w:hint="eastAsia"/>
                <w:sz w:val="24"/>
                <w:szCs w:val="24"/>
              </w:rPr>
            </w:pPr>
          </w:p>
        </w:tc>
      </w:tr>
      <w:tr w:rsidR="00647D45" w14:paraId="780E4941" w14:textId="77777777">
        <w:trPr>
          <w:cantSplit/>
          <w:trHeight w:val="640"/>
        </w:trPr>
        <w:tc>
          <w:tcPr>
            <w:tcW w:w="545" w:type="dxa"/>
          </w:tcPr>
          <w:p w14:paraId="4D299F67" w14:textId="77777777" w:rsidR="00647D45" w:rsidRDefault="00647D45">
            <w:pPr>
              <w:jc w:val="center"/>
              <w:rPr>
                <w:rFonts w:ascii="宋体" w:hAnsi="宋体" w:hint="eastAsia"/>
                <w:sz w:val="24"/>
                <w:szCs w:val="24"/>
              </w:rPr>
            </w:pPr>
          </w:p>
        </w:tc>
        <w:tc>
          <w:tcPr>
            <w:tcW w:w="3291" w:type="dxa"/>
          </w:tcPr>
          <w:p w14:paraId="50D51FE3" w14:textId="77777777" w:rsidR="00647D45" w:rsidRDefault="00000000">
            <w:pPr>
              <w:jc w:val="center"/>
              <w:rPr>
                <w:rFonts w:ascii="宋体" w:hAnsi="宋体" w:hint="eastAsia"/>
                <w:sz w:val="24"/>
                <w:szCs w:val="24"/>
              </w:rPr>
            </w:pPr>
            <w:r>
              <w:rPr>
                <w:rFonts w:ascii="宋体" w:hAnsi="宋体"/>
                <w:sz w:val="24"/>
                <w:szCs w:val="24"/>
              </w:rPr>
              <w:t>……</w:t>
            </w:r>
          </w:p>
        </w:tc>
        <w:tc>
          <w:tcPr>
            <w:tcW w:w="2852" w:type="dxa"/>
          </w:tcPr>
          <w:p w14:paraId="1B352FC5" w14:textId="77777777" w:rsidR="00647D45" w:rsidRDefault="00647D45">
            <w:pPr>
              <w:jc w:val="center"/>
              <w:rPr>
                <w:rFonts w:ascii="宋体" w:hAnsi="宋体" w:hint="eastAsia"/>
                <w:sz w:val="24"/>
                <w:szCs w:val="24"/>
              </w:rPr>
            </w:pPr>
          </w:p>
        </w:tc>
        <w:tc>
          <w:tcPr>
            <w:tcW w:w="1308" w:type="dxa"/>
          </w:tcPr>
          <w:p w14:paraId="6276460C" w14:textId="77777777" w:rsidR="00647D45" w:rsidRDefault="00647D45">
            <w:pPr>
              <w:jc w:val="center"/>
              <w:rPr>
                <w:rFonts w:ascii="宋体" w:hAnsi="宋体" w:hint="eastAsia"/>
                <w:sz w:val="24"/>
                <w:szCs w:val="24"/>
              </w:rPr>
            </w:pPr>
          </w:p>
        </w:tc>
        <w:tc>
          <w:tcPr>
            <w:tcW w:w="1173" w:type="dxa"/>
          </w:tcPr>
          <w:p w14:paraId="6E6A1E03" w14:textId="77777777" w:rsidR="00647D45" w:rsidRDefault="00647D45">
            <w:pPr>
              <w:jc w:val="center"/>
              <w:rPr>
                <w:rFonts w:ascii="宋体" w:hAnsi="宋体" w:hint="eastAsia"/>
                <w:sz w:val="24"/>
                <w:szCs w:val="24"/>
              </w:rPr>
            </w:pPr>
          </w:p>
        </w:tc>
      </w:tr>
    </w:tbl>
    <w:p w14:paraId="571D3FAB" w14:textId="77777777" w:rsidR="00647D45" w:rsidRDefault="00000000">
      <w:pPr>
        <w:rPr>
          <w:rFonts w:ascii="宋体" w:hAnsi="宋体" w:hint="eastAsia"/>
          <w:sz w:val="24"/>
          <w:szCs w:val="24"/>
        </w:rPr>
      </w:pPr>
      <w:r>
        <w:rPr>
          <w:rFonts w:ascii="宋体" w:hAnsi="宋体" w:hint="eastAsia"/>
          <w:sz w:val="24"/>
          <w:szCs w:val="24"/>
        </w:rPr>
        <w:t>注： 行数不够，可自行添加。</w:t>
      </w:r>
    </w:p>
    <w:p w14:paraId="1820631B" w14:textId="77777777" w:rsidR="00647D45" w:rsidRDefault="00647D45">
      <w:pPr>
        <w:jc w:val="center"/>
        <w:rPr>
          <w:rFonts w:ascii="黑体" w:eastAsia="黑体" w:hAnsi="Arial"/>
          <w:b/>
          <w:sz w:val="36"/>
        </w:rPr>
      </w:pPr>
    </w:p>
    <w:p w14:paraId="2D86D070" w14:textId="77777777" w:rsidR="00647D45" w:rsidRDefault="00647D45">
      <w:pPr>
        <w:jc w:val="center"/>
        <w:rPr>
          <w:rFonts w:ascii="黑体" w:eastAsia="黑体" w:hAnsi="Arial"/>
          <w:b/>
          <w:sz w:val="36"/>
        </w:rPr>
      </w:pPr>
    </w:p>
    <w:p w14:paraId="27F7130F" w14:textId="77777777" w:rsidR="00647D45" w:rsidRDefault="00647D45">
      <w:pPr>
        <w:jc w:val="center"/>
        <w:rPr>
          <w:rFonts w:ascii="黑体" w:eastAsia="黑体" w:hAnsi="Arial"/>
          <w:b/>
          <w:sz w:val="36"/>
        </w:rPr>
      </w:pPr>
    </w:p>
    <w:p w14:paraId="4CA2ED08" w14:textId="77777777" w:rsidR="00647D45" w:rsidRDefault="00647D45">
      <w:pPr>
        <w:jc w:val="center"/>
        <w:rPr>
          <w:rFonts w:ascii="黑体" w:eastAsia="黑体" w:hAnsi="Arial"/>
          <w:b/>
          <w:sz w:val="36"/>
        </w:rPr>
      </w:pPr>
    </w:p>
    <w:p w14:paraId="216C29CB" w14:textId="77777777" w:rsidR="00647D45" w:rsidRDefault="00647D45">
      <w:pPr>
        <w:jc w:val="center"/>
        <w:rPr>
          <w:rFonts w:ascii="黑体" w:eastAsia="黑体" w:hAnsi="Arial"/>
          <w:b/>
          <w:sz w:val="36"/>
        </w:rPr>
      </w:pPr>
    </w:p>
    <w:p w14:paraId="4D8C1B13" w14:textId="77777777" w:rsidR="00647D45" w:rsidRDefault="00647D45">
      <w:pPr>
        <w:rPr>
          <w:rFonts w:ascii="黑体" w:eastAsia="黑体" w:hAnsi="Arial"/>
          <w:sz w:val="32"/>
        </w:rPr>
      </w:pPr>
    </w:p>
    <w:p w14:paraId="12F788F0" w14:textId="77777777" w:rsidR="00647D45" w:rsidRDefault="00647D45">
      <w:pPr>
        <w:rPr>
          <w:rFonts w:ascii="黑体" w:eastAsia="黑体" w:hAnsi="Arial"/>
          <w:sz w:val="32"/>
        </w:rPr>
      </w:pPr>
    </w:p>
    <w:p w14:paraId="3D4D1B48" w14:textId="77777777" w:rsidR="00647D45" w:rsidRDefault="00647D45">
      <w:pPr>
        <w:rPr>
          <w:rFonts w:ascii="黑体" w:eastAsia="黑体" w:hAnsi="Arial"/>
          <w:sz w:val="32"/>
        </w:rPr>
      </w:pPr>
    </w:p>
    <w:p w14:paraId="521C668E" w14:textId="77777777" w:rsidR="00647D45" w:rsidRDefault="00647D45">
      <w:pPr>
        <w:rPr>
          <w:rFonts w:ascii="黑体" w:eastAsia="黑体" w:hAnsi="Arial"/>
          <w:sz w:val="32"/>
        </w:rPr>
      </w:pPr>
    </w:p>
    <w:p w14:paraId="269747C7" w14:textId="77777777" w:rsidR="00647D45" w:rsidRDefault="00000000">
      <w:pPr>
        <w:rPr>
          <w:rFonts w:ascii="黑体" w:eastAsia="黑体" w:hAnsi="黑体" w:hint="eastAsia"/>
          <w:b/>
          <w:sz w:val="32"/>
          <w:szCs w:val="32"/>
        </w:rPr>
      </w:pPr>
      <w:bookmarkStart w:id="214" w:name="_Hlt26955054"/>
      <w:bookmarkEnd w:id="210"/>
      <w:bookmarkEnd w:id="214"/>
      <w:r>
        <w:rPr>
          <w:rFonts w:ascii="黑体" w:eastAsia="黑体" w:hAnsi="黑体" w:hint="eastAsia"/>
          <w:b/>
          <w:sz w:val="32"/>
          <w:szCs w:val="32"/>
        </w:rPr>
        <w:br w:type="page"/>
      </w:r>
    </w:p>
    <w:p w14:paraId="14A9703E" w14:textId="77777777" w:rsidR="00647D45" w:rsidRDefault="00000000">
      <w:pPr>
        <w:jc w:val="center"/>
        <w:rPr>
          <w:rFonts w:ascii="黑体" w:eastAsia="黑体" w:hAnsi="黑体" w:hint="eastAsia"/>
          <w:b/>
          <w:sz w:val="32"/>
          <w:szCs w:val="32"/>
        </w:rPr>
      </w:pPr>
      <w:r>
        <w:rPr>
          <w:rFonts w:ascii="黑体" w:eastAsia="黑体" w:hAnsi="黑体" w:hint="eastAsia"/>
          <w:b/>
          <w:sz w:val="32"/>
          <w:szCs w:val="32"/>
        </w:rPr>
        <w:lastRenderedPageBreak/>
        <w:t>八、商务要求响应及偏离表（分包号：**）</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5"/>
        <w:gridCol w:w="3291"/>
        <w:gridCol w:w="2852"/>
        <w:gridCol w:w="1308"/>
        <w:gridCol w:w="1173"/>
      </w:tblGrid>
      <w:tr w:rsidR="00647D45" w14:paraId="710FD981" w14:textId="77777777">
        <w:trPr>
          <w:cantSplit/>
        </w:trPr>
        <w:tc>
          <w:tcPr>
            <w:tcW w:w="9169" w:type="dxa"/>
            <w:gridSpan w:val="5"/>
            <w:vAlign w:val="center"/>
          </w:tcPr>
          <w:p w14:paraId="4343B0EC" w14:textId="77777777" w:rsidR="00647D45" w:rsidRDefault="00000000">
            <w:pPr>
              <w:jc w:val="left"/>
              <w:rPr>
                <w:b/>
                <w:color w:val="000000"/>
                <w:sz w:val="24"/>
              </w:rPr>
            </w:pPr>
            <w:bookmarkStart w:id="215" w:name="_Hlt26955064"/>
            <w:bookmarkStart w:id="216" w:name="_Hlt26782999"/>
            <w:bookmarkStart w:id="217" w:name="_Hlt26955056"/>
            <w:bookmarkStart w:id="218" w:name="_Hlt26609391"/>
            <w:bookmarkStart w:id="219" w:name="_Hlt26671343"/>
            <w:bookmarkStart w:id="220" w:name="_Hlt26580838"/>
            <w:bookmarkStart w:id="221" w:name="_Hlt26671372"/>
            <w:bookmarkStart w:id="222" w:name="_Hlt24879081"/>
            <w:bookmarkEnd w:id="215"/>
            <w:bookmarkEnd w:id="216"/>
            <w:bookmarkEnd w:id="217"/>
            <w:bookmarkEnd w:id="218"/>
            <w:bookmarkEnd w:id="219"/>
            <w:bookmarkEnd w:id="220"/>
            <w:bookmarkEnd w:id="221"/>
            <w:bookmarkEnd w:id="222"/>
            <w:r>
              <w:rPr>
                <w:rFonts w:hint="eastAsia"/>
                <w:b/>
                <w:color w:val="000000"/>
                <w:sz w:val="24"/>
              </w:rPr>
              <w:t>对本项目商务要求条款的偏离情况（请进行勾选）：</w:t>
            </w:r>
          </w:p>
          <w:p w14:paraId="16E722A2" w14:textId="77777777" w:rsidR="00647D45" w:rsidRDefault="00000000">
            <w:pPr>
              <w:jc w:val="left"/>
              <w:rPr>
                <w:b/>
                <w:color w:val="000000"/>
                <w:sz w:val="24"/>
              </w:rPr>
            </w:pPr>
            <w:r>
              <w:rPr>
                <w:b/>
                <w:color w:val="000000"/>
                <w:sz w:val="24"/>
              </w:rPr>
              <w:t>□</w:t>
            </w:r>
            <w:r>
              <w:rPr>
                <w:b/>
                <w:color w:val="000000"/>
                <w:sz w:val="24"/>
              </w:rPr>
              <w:t>无偏离</w:t>
            </w:r>
            <w:r>
              <w:rPr>
                <w:color w:val="000000"/>
                <w:sz w:val="24"/>
              </w:rPr>
              <w:t>（如无偏离，仅</w:t>
            </w:r>
            <w:proofErr w:type="gramStart"/>
            <w:r>
              <w:rPr>
                <w:color w:val="000000"/>
                <w:sz w:val="24"/>
              </w:rPr>
              <w:t>勾选无</w:t>
            </w:r>
            <w:proofErr w:type="gramEnd"/>
            <w:r>
              <w:rPr>
                <w:color w:val="000000"/>
                <w:sz w:val="24"/>
              </w:rPr>
              <w:t>偏离即可）</w:t>
            </w:r>
          </w:p>
          <w:p w14:paraId="3C284C9C" w14:textId="77777777" w:rsidR="00647D45" w:rsidRDefault="00000000">
            <w:pPr>
              <w:rPr>
                <w:rFonts w:ascii="宋体" w:hAnsi="宋体" w:hint="eastAsia"/>
                <w:sz w:val="24"/>
                <w:szCs w:val="24"/>
              </w:rPr>
            </w:pPr>
            <w:r>
              <w:rPr>
                <w:b/>
                <w:color w:val="000000"/>
                <w:sz w:val="24"/>
              </w:rPr>
              <w:t>□</w:t>
            </w:r>
            <w:r>
              <w:rPr>
                <w:b/>
                <w:color w:val="000000"/>
                <w:sz w:val="24"/>
              </w:rPr>
              <w:t>有偏离</w:t>
            </w:r>
            <w:r>
              <w:rPr>
                <w:color w:val="000000"/>
                <w:sz w:val="24"/>
              </w:rPr>
              <w:t>（如有</w:t>
            </w:r>
            <w:r>
              <w:rPr>
                <w:rFonts w:hint="eastAsia"/>
                <w:color w:val="000000"/>
                <w:sz w:val="24"/>
              </w:rPr>
              <w:t>超出或者</w:t>
            </w:r>
            <w:r>
              <w:rPr>
                <w:color w:val="000000"/>
                <w:sz w:val="24"/>
              </w:rPr>
              <w:t>偏离，则须在本表中对</w:t>
            </w:r>
            <w:r>
              <w:rPr>
                <w:rFonts w:hint="eastAsia"/>
                <w:color w:val="000000"/>
                <w:sz w:val="24"/>
              </w:rPr>
              <w:t>超出或者</w:t>
            </w:r>
            <w:r>
              <w:rPr>
                <w:color w:val="000000"/>
                <w:sz w:val="24"/>
              </w:rPr>
              <w:t>偏离项逐一列明）</w:t>
            </w:r>
          </w:p>
        </w:tc>
      </w:tr>
      <w:tr w:rsidR="00647D45" w14:paraId="1B379D09" w14:textId="77777777">
        <w:trPr>
          <w:cantSplit/>
        </w:trPr>
        <w:tc>
          <w:tcPr>
            <w:tcW w:w="545" w:type="dxa"/>
            <w:vAlign w:val="center"/>
          </w:tcPr>
          <w:p w14:paraId="08182C18" w14:textId="77777777" w:rsidR="00647D45" w:rsidRDefault="00000000">
            <w:pPr>
              <w:jc w:val="center"/>
              <w:rPr>
                <w:rFonts w:ascii="宋体" w:hAnsi="宋体" w:hint="eastAsia"/>
                <w:sz w:val="24"/>
                <w:szCs w:val="24"/>
              </w:rPr>
            </w:pPr>
            <w:r>
              <w:rPr>
                <w:rFonts w:ascii="宋体" w:hAnsi="宋体" w:hint="eastAsia"/>
                <w:sz w:val="24"/>
                <w:szCs w:val="24"/>
              </w:rPr>
              <w:t>序号</w:t>
            </w:r>
          </w:p>
        </w:tc>
        <w:tc>
          <w:tcPr>
            <w:tcW w:w="3291" w:type="dxa"/>
            <w:vAlign w:val="center"/>
          </w:tcPr>
          <w:p w14:paraId="22603C82" w14:textId="77777777" w:rsidR="00647D45" w:rsidRDefault="00000000">
            <w:pPr>
              <w:jc w:val="center"/>
              <w:rPr>
                <w:rFonts w:ascii="宋体" w:hAnsi="宋体" w:hint="eastAsia"/>
                <w:sz w:val="24"/>
                <w:szCs w:val="24"/>
              </w:rPr>
            </w:pPr>
            <w:r>
              <w:rPr>
                <w:rFonts w:ascii="宋体" w:hAnsi="宋体" w:hint="eastAsia"/>
                <w:sz w:val="24"/>
                <w:szCs w:val="24"/>
              </w:rPr>
              <w:t>招标文件要求</w:t>
            </w:r>
          </w:p>
        </w:tc>
        <w:tc>
          <w:tcPr>
            <w:tcW w:w="2852" w:type="dxa"/>
            <w:vAlign w:val="center"/>
          </w:tcPr>
          <w:p w14:paraId="60FE0C02" w14:textId="77777777" w:rsidR="00647D45" w:rsidRDefault="00000000">
            <w:pPr>
              <w:jc w:val="center"/>
              <w:rPr>
                <w:rFonts w:ascii="宋体" w:hAnsi="宋体" w:hint="eastAsia"/>
                <w:sz w:val="24"/>
                <w:szCs w:val="24"/>
              </w:rPr>
            </w:pPr>
            <w:r>
              <w:rPr>
                <w:rFonts w:ascii="宋体" w:hAnsi="宋体" w:hint="eastAsia"/>
                <w:sz w:val="24"/>
                <w:szCs w:val="24"/>
              </w:rPr>
              <w:t>投标响应情况</w:t>
            </w:r>
          </w:p>
        </w:tc>
        <w:tc>
          <w:tcPr>
            <w:tcW w:w="1308" w:type="dxa"/>
            <w:vAlign w:val="center"/>
          </w:tcPr>
          <w:p w14:paraId="0D1F9F31" w14:textId="77777777" w:rsidR="00647D45" w:rsidRDefault="00000000">
            <w:pPr>
              <w:jc w:val="center"/>
              <w:rPr>
                <w:rFonts w:ascii="宋体" w:hAnsi="宋体" w:hint="eastAsia"/>
                <w:sz w:val="24"/>
                <w:szCs w:val="24"/>
              </w:rPr>
            </w:pPr>
            <w:r>
              <w:rPr>
                <w:rFonts w:ascii="宋体" w:hAnsi="宋体" w:hint="eastAsia"/>
                <w:sz w:val="24"/>
                <w:szCs w:val="24"/>
              </w:rPr>
              <w:t>超出、</w:t>
            </w:r>
          </w:p>
          <w:p w14:paraId="112AD4F3" w14:textId="77777777" w:rsidR="00647D45" w:rsidRDefault="00000000">
            <w:pPr>
              <w:jc w:val="center"/>
              <w:rPr>
                <w:rFonts w:ascii="宋体" w:hAnsi="宋体" w:hint="eastAsia"/>
                <w:sz w:val="24"/>
                <w:szCs w:val="24"/>
              </w:rPr>
            </w:pPr>
            <w:r>
              <w:rPr>
                <w:rFonts w:ascii="宋体" w:hAnsi="宋体" w:hint="eastAsia"/>
                <w:sz w:val="24"/>
                <w:szCs w:val="24"/>
              </w:rPr>
              <w:t>或偏离</w:t>
            </w:r>
          </w:p>
        </w:tc>
        <w:tc>
          <w:tcPr>
            <w:tcW w:w="1173" w:type="dxa"/>
            <w:vAlign w:val="center"/>
          </w:tcPr>
          <w:p w14:paraId="33381FF5" w14:textId="77777777" w:rsidR="00647D45" w:rsidRDefault="00000000">
            <w:pPr>
              <w:jc w:val="center"/>
              <w:rPr>
                <w:rFonts w:ascii="宋体" w:hAnsi="宋体" w:hint="eastAsia"/>
                <w:sz w:val="24"/>
                <w:szCs w:val="24"/>
              </w:rPr>
            </w:pPr>
            <w:r>
              <w:rPr>
                <w:rFonts w:ascii="宋体" w:hAnsi="宋体" w:hint="eastAsia"/>
                <w:sz w:val="24"/>
                <w:szCs w:val="24"/>
              </w:rPr>
              <w:t>证明</w:t>
            </w:r>
          </w:p>
          <w:p w14:paraId="0B2EBDE4" w14:textId="77777777" w:rsidR="00647D45" w:rsidRDefault="00000000">
            <w:pPr>
              <w:jc w:val="center"/>
              <w:rPr>
                <w:rFonts w:ascii="宋体" w:hAnsi="宋体" w:hint="eastAsia"/>
                <w:sz w:val="24"/>
                <w:szCs w:val="24"/>
              </w:rPr>
            </w:pPr>
            <w:r>
              <w:rPr>
                <w:rFonts w:ascii="宋体" w:hAnsi="宋体" w:hint="eastAsia"/>
                <w:sz w:val="24"/>
                <w:szCs w:val="24"/>
              </w:rPr>
              <w:t>材料</w:t>
            </w:r>
          </w:p>
        </w:tc>
      </w:tr>
      <w:tr w:rsidR="00647D45" w14:paraId="53364BA8" w14:textId="77777777">
        <w:trPr>
          <w:cantSplit/>
          <w:trHeight w:val="640"/>
        </w:trPr>
        <w:tc>
          <w:tcPr>
            <w:tcW w:w="545" w:type="dxa"/>
          </w:tcPr>
          <w:p w14:paraId="3F902781" w14:textId="77777777" w:rsidR="00647D45" w:rsidRDefault="00647D45">
            <w:pPr>
              <w:jc w:val="center"/>
              <w:rPr>
                <w:rFonts w:ascii="宋体" w:hAnsi="宋体" w:hint="eastAsia"/>
                <w:sz w:val="24"/>
                <w:szCs w:val="24"/>
              </w:rPr>
            </w:pPr>
          </w:p>
        </w:tc>
        <w:tc>
          <w:tcPr>
            <w:tcW w:w="3291" w:type="dxa"/>
          </w:tcPr>
          <w:p w14:paraId="18485369" w14:textId="77777777" w:rsidR="00647D45" w:rsidRDefault="00647D45">
            <w:pPr>
              <w:jc w:val="center"/>
              <w:rPr>
                <w:rFonts w:ascii="宋体" w:hAnsi="宋体" w:hint="eastAsia"/>
                <w:sz w:val="24"/>
                <w:szCs w:val="24"/>
              </w:rPr>
            </w:pPr>
          </w:p>
        </w:tc>
        <w:tc>
          <w:tcPr>
            <w:tcW w:w="2852" w:type="dxa"/>
          </w:tcPr>
          <w:p w14:paraId="29B4AAED" w14:textId="77777777" w:rsidR="00647D45" w:rsidRDefault="00647D45">
            <w:pPr>
              <w:jc w:val="center"/>
              <w:rPr>
                <w:rFonts w:ascii="宋体" w:hAnsi="宋体" w:hint="eastAsia"/>
                <w:sz w:val="24"/>
                <w:szCs w:val="24"/>
              </w:rPr>
            </w:pPr>
          </w:p>
        </w:tc>
        <w:tc>
          <w:tcPr>
            <w:tcW w:w="1308" w:type="dxa"/>
          </w:tcPr>
          <w:p w14:paraId="130E2064" w14:textId="77777777" w:rsidR="00647D45" w:rsidRDefault="00647D45">
            <w:pPr>
              <w:jc w:val="center"/>
              <w:rPr>
                <w:rFonts w:ascii="宋体" w:hAnsi="宋体" w:hint="eastAsia"/>
                <w:sz w:val="24"/>
                <w:szCs w:val="24"/>
              </w:rPr>
            </w:pPr>
          </w:p>
        </w:tc>
        <w:tc>
          <w:tcPr>
            <w:tcW w:w="1173" w:type="dxa"/>
          </w:tcPr>
          <w:p w14:paraId="1FFD4B16" w14:textId="77777777" w:rsidR="00647D45" w:rsidRDefault="00647D45">
            <w:pPr>
              <w:jc w:val="center"/>
              <w:rPr>
                <w:rFonts w:ascii="宋体" w:hAnsi="宋体" w:hint="eastAsia"/>
                <w:sz w:val="24"/>
                <w:szCs w:val="24"/>
              </w:rPr>
            </w:pPr>
          </w:p>
        </w:tc>
      </w:tr>
      <w:tr w:rsidR="00647D45" w14:paraId="117CBD27" w14:textId="77777777">
        <w:trPr>
          <w:cantSplit/>
          <w:trHeight w:val="640"/>
        </w:trPr>
        <w:tc>
          <w:tcPr>
            <w:tcW w:w="545" w:type="dxa"/>
          </w:tcPr>
          <w:p w14:paraId="65013C81" w14:textId="77777777" w:rsidR="00647D45" w:rsidRDefault="00647D45">
            <w:pPr>
              <w:jc w:val="center"/>
              <w:rPr>
                <w:rFonts w:ascii="宋体" w:hAnsi="宋体" w:hint="eastAsia"/>
                <w:sz w:val="24"/>
                <w:szCs w:val="24"/>
              </w:rPr>
            </w:pPr>
          </w:p>
        </w:tc>
        <w:tc>
          <w:tcPr>
            <w:tcW w:w="3291" w:type="dxa"/>
          </w:tcPr>
          <w:p w14:paraId="7B7AFDD9" w14:textId="77777777" w:rsidR="00647D45" w:rsidRDefault="00647D45">
            <w:pPr>
              <w:jc w:val="center"/>
              <w:rPr>
                <w:rFonts w:ascii="宋体" w:hAnsi="宋体" w:hint="eastAsia"/>
                <w:sz w:val="24"/>
                <w:szCs w:val="24"/>
              </w:rPr>
            </w:pPr>
          </w:p>
        </w:tc>
        <w:tc>
          <w:tcPr>
            <w:tcW w:w="2852" w:type="dxa"/>
          </w:tcPr>
          <w:p w14:paraId="386957A2" w14:textId="77777777" w:rsidR="00647D45" w:rsidRDefault="00647D45">
            <w:pPr>
              <w:jc w:val="center"/>
              <w:rPr>
                <w:rFonts w:ascii="宋体" w:hAnsi="宋体" w:hint="eastAsia"/>
                <w:sz w:val="24"/>
                <w:szCs w:val="24"/>
              </w:rPr>
            </w:pPr>
          </w:p>
        </w:tc>
        <w:tc>
          <w:tcPr>
            <w:tcW w:w="1308" w:type="dxa"/>
          </w:tcPr>
          <w:p w14:paraId="3C53A79C" w14:textId="77777777" w:rsidR="00647D45" w:rsidRDefault="00647D45">
            <w:pPr>
              <w:jc w:val="center"/>
              <w:rPr>
                <w:rFonts w:ascii="宋体" w:hAnsi="宋体" w:hint="eastAsia"/>
                <w:sz w:val="24"/>
                <w:szCs w:val="24"/>
              </w:rPr>
            </w:pPr>
          </w:p>
        </w:tc>
        <w:tc>
          <w:tcPr>
            <w:tcW w:w="1173" w:type="dxa"/>
          </w:tcPr>
          <w:p w14:paraId="7051E9A1" w14:textId="77777777" w:rsidR="00647D45" w:rsidRDefault="00647D45">
            <w:pPr>
              <w:jc w:val="center"/>
              <w:rPr>
                <w:rFonts w:ascii="宋体" w:hAnsi="宋体" w:hint="eastAsia"/>
                <w:sz w:val="24"/>
                <w:szCs w:val="24"/>
              </w:rPr>
            </w:pPr>
          </w:p>
        </w:tc>
      </w:tr>
      <w:tr w:rsidR="00647D45" w14:paraId="7BBFD7D3" w14:textId="77777777">
        <w:trPr>
          <w:cantSplit/>
          <w:trHeight w:val="640"/>
        </w:trPr>
        <w:tc>
          <w:tcPr>
            <w:tcW w:w="545" w:type="dxa"/>
          </w:tcPr>
          <w:p w14:paraId="797137CA" w14:textId="77777777" w:rsidR="00647D45" w:rsidRDefault="00647D45">
            <w:pPr>
              <w:jc w:val="center"/>
              <w:rPr>
                <w:rFonts w:ascii="宋体" w:hAnsi="宋体" w:hint="eastAsia"/>
                <w:sz w:val="24"/>
                <w:szCs w:val="24"/>
              </w:rPr>
            </w:pPr>
          </w:p>
        </w:tc>
        <w:tc>
          <w:tcPr>
            <w:tcW w:w="3291" w:type="dxa"/>
          </w:tcPr>
          <w:p w14:paraId="07762A2F" w14:textId="77777777" w:rsidR="00647D45" w:rsidRDefault="00647D45">
            <w:pPr>
              <w:jc w:val="center"/>
              <w:rPr>
                <w:rFonts w:ascii="宋体" w:hAnsi="宋体" w:hint="eastAsia"/>
                <w:sz w:val="24"/>
                <w:szCs w:val="24"/>
              </w:rPr>
            </w:pPr>
          </w:p>
        </w:tc>
        <w:tc>
          <w:tcPr>
            <w:tcW w:w="2852" w:type="dxa"/>
          </w:tcPr>
          <w:p w14:paraId="5B3D12D5" w14:textId="77777777" w:rsidR="00647D45" w:rsidRDefault="00647D45">
            <w:pPr>
              <w:jc w:val="center"/>
              <w:rPr>
                <w:rFonts w:ascii="宋体" w:hAnsi="宋体" w:hint="eastAsia"/>
                <w:sz w:val="24"/>
                <w:szCs w:val="24"/>
              </w:rPr>
            </w:pPr>
          </w:p>
        </w:tc>
        <w:tc>
          <w:tcPr>
            <w:tcW w:w="1308" w:type="dxa"/>
          </w:tcPr>
          <w:p w14:paraId="51085357" w14:textId="77777777" w:rsidR="00647D45" w:rsidRDefault="00647D45">
            <w:pPr>
              <w:jc w:val="center"/>
              <w:rPr>
                <w:rFonts w:ascii="宋体" w:hAnsi="宋体" w:hint="eastAsia"/>
                <w:sz w:val="24"/>
                <w:szCs w:val="24"/>
              </w:rPr>
            </w:pPr>
          </w:p>
        </w:tc>
        <w:tc>
          <w:tcPr>
            <w:tcW w:w="1173" w:type="dxa"/>
          </w:tcPr>
          <w:p w14:paraId="477201E7" w14:textId="77777777" w:rsidR="00647D45" w:rsidRDefault="00647D45">
            <w:pPr>
              <w:jc w:val="center"/>
              <w:rPr>
                <w:rFonts w:ascii="宋体" w:hAnsi="宋体" w:hint="eastAsia"/>
                <w:sz w:val="24"/>
                <w:szCs w:val="24"/>
              </w:rPr>
            </w:pPr>
          </w:p>
        </w:tc>
      </w:tr>
      <w:tr w:rsidR="00647D45" w14:paraId="7C2A0CE4" w14:textId="77777777">
        <w:trPr>
          <w:cantSplit/>
          <w:trHeight w:val="640"/>
        </w:trPr>
        <w:tc>
          <w:tcPr>
            <w:tcW w:w="545" w:type="dxa"/>
          </w:tcPr>
          <w:p w14:paraId="09C7C2DA" w14:textId="77777777" w:rsidR="00647D45" w:rsidRDefault="00647D45">
            <w:pPr>
              <w:jc w:val="center"/>
              <w:rPr>
                <w:rFonts w:ascii="宋体" w:hAnsi="宋体" w:hint="eastAsia"/>
                <w:sz w:val="24"/>
                <w:szCs w:val="24"/>
              </w:rPr>
            </w:pPr>
          </w:p>
        </w:tc>
        <w:tc>
          <w:tcPr>
            <w:tcW w:w="3291" w:type="dxa"/>
          </w:tcPr>
          <w:p w14:paraId="4F8AC8C9" w14:textId="77777777" w:rsidR="00647D45" w:rsidRDefault="00647D45">
            <w:pPr>
              <w:jc w:val="center"/>
              <w:rPr>
                <w:rFonts w:ascii="宋体" w:hAnsi="宋体" w:hint="eastAsia"/>
                <w:sz w:val="24"/>
                <w:szCs w:val="24"/>
              </w:rPr>
            </w:pPr>
          </w:p>
        </w:tc>
        <w:tc>
          <w:tcPr>
            <w:tcW w:w="2852" w:type="dxa"/>
          </w:tcPr>
          <w:p w14:paraId="1A45AB93" w14:textId="77777777" w:rsidR="00647D45" w:rsidRDefault="00647D45">
            <w:pPr>
              <w:jc w:val="center"/>
              <w:rPr>
                <w:rFonts w:ascii="宋体" w:hAnsi="宋体" w:hint="eastAsia"/>
                <w:sz w:val="24"/>
                <w:szCs w:val="24"/>
              </w:rPr>
            </w:pPr>
          </w:p>
        </w:tc>
        <w:tc>
          <w:tcPr>
            <w:tcW w:w="1308" w:type="dxa"/>
          </w:tcPr>
          <w:p w14:paraId="7DD3F719" w14:textId="77777777" w:rsidR="00647D45" w:rsidRDefault="00647D45">
            <w:pPr>
              <w:jc w:val="center"/>
              <w:rPr>
                <w:rFonts w:ascii="宋体" w:hAnsi="宋体" w:hint="eastAsia"/>
                <w:sz w:val="24"/>
                <w:szCs w:val="24"/>
              </w:rPr>
            </w:pPr>
          </w:p>
        </w:tc>
        <w:tc>
          <w:tcPr>
            <w:tcW w:w="1173" w:type="dxa"/>
          </w:tcPr>
          <w:p w14:paraId="47BB6BF9" w14:textId="77777777" w:rsidR="00647D45" w:rsidRDefault="00647D45">
            <w:pPr>
              <w:jc w:val="center"/>
              <w:rPr>
                <w:rFonts w:ascii="宋体" w:hAnsi="宋体" w:hint="eastAsia"/>
                <w:sz w:val="24"/>
                <w:szCs w:val="24"/>
              </w:rPr>
            </w:pPr>
          </w:p>
        </w:tc>
      </w:tr>
      <w:tr w:rsidR="00647D45" w14:paraId="6AB300DB" w14:textId="77777777">
        <w:trPr>
          <w:cantSplit/>
          <w:trHeight w:val="640"/>
        </w:trPr>
        <w:tc>
          <w:tcPr>
            <w:tcW w:w="545" w:type="dxa"/>
          </w:tcPr>
          <w:p w14:paraId="743D7412" w14:textId="77777777" w:rsidR="00647D45" w:rsidRDefault="00647D45">
            <w:pPr>
              <w:jc w:val="center"/>
              <w:rPr>
                <w:rFonts w:ascii="宋体" w:hAnsi="宋体" w:hint="eastAsia"/>
                <w:sz w:val="24"/>
                <w:szCs w:val="24"/>
              </w:rPr>
            </w:pPr>
          </w:p>
        </w:tc>
        <w:tc>
          <w:tcPr>
            <w:tcW w:w="3291" w:type="dxa"/>
          </w:tcPr>
          <w:p w14:paraId="749AD072" w14:textId="77777777" w:rsidR="00647D45" w:rsidRDefault="00647D45">
            <w:pPr>
              <w:jc w:val="center"/>
              <w:rPr>
                <w:rFonts w:ascii="宋体" w:hAnsi="宋体" w:hint="eastAsia"/>
                <w:sz w:val="24"/>
                <w:szCs w:val="24"/>
              </w:rPr>
            </w:pPr>
          </w:p>
        </w:tc>
        <w:tc>
          <w:tcPr>
            <w:tcW w:w="2852" w:type="dxa"/>
          </w:tcPr>
          <w:p w14:paraId="723B93A1" w14:textId="77777777" w:rsidR="00647D45" w:rsidRDefault="00647D45">
            <w:pPr>
              <w:jc w:val="center"/>
              <w:rPr>
                <w:rFonts w:ascii="宋体" w:hAnsi="宋体" w:hint="eastAsia"/>
                <w:sz w:val="24"/>
                <w:szCs w:val="24"/>
              </w:rPr>
            </w:pPr>
          </w:p>
        </w:tc>
        <w:tc>
          <w:tcPr>
            <w:tcW w:w="1308" w:type="dxa"/>
          </w:tcPr>
          <w:p w14:paraId="729B8F2E" w14:textId="77777777" w:rsidR="00647D45" w:rsidRDefault="00647D45">
            <w:pPr>
              <w:jc w:val="center"/>
              <w:rPr>
                <w:rFonts w:ascii="宋体" w:hAnsi="宋体" w:hint="eastAsia"/>
                <w:sz w:val="24"/>
                <w:szCs w:val="24"/>
              </w:rPr>
            </w:pPr>
          </w:p>
        </w:tc>
        <w:tc>
          <w:tcPr>
            <w:tcW w:w="1173" w:type="dxa"/>
          </w:tcPr>
          <w:p w14:paraId="54D0D61D" w14:textId="77777777" w:rsidR="00647D45" w:rsidRDefault="00647D45">
            <w:pPr>
              <w:jc w:val="center"/>
              <w:rPr>
                <w:rFonts w:ascii="宋体" w:hAnsi="宋体" w:hint="eastAsia"/>
                <w:sz w:val="24"/>
                <w:szCs w:val="24"/>
              </w:rPr>
            </w:pPr>
          </w:p>
        </w:tc>
      </w:tr>
      <w:tr w:rsidR="00647D45" w14:paraId="259BF3CE" w14:textId="77777777">
        <w:trPr>
          <w:cantSplit/>
          <w:trHeight w:val="640"/>
        </w:trPr>
        <w:tc>
          <w:tcPr>
            <w:tcW w:w="545" w:type="dxa"/>
          </w:tcPr>
          <w:p w14:paraId="7034C818" w14:textId="77777777" w:rsidR="00647D45" w:rsidRDefault="00647D45">
            <w:pPr>
              <w:jc w:val="center"/>
              <w:rPr>
                <w:rFonts w:ascii="宋体" w:hAnsi="宋体" w:hint="eastAsia"/>
                <w:sz w:val="24"/>
                <w:szCs w:val="24"/>
              </w:rPr>
            </w:pPr>
          </w:p>
        </w:tc>
        <w:tc>
          <w:tcPr>
            <w:tcW w:w="3291" w:type="dxa"/>
          </w:tcPr>
          <w:p w14:paraId="33ED2832" w14:textId="77777777" w:rsidR="00647D45" w:rsidRDefault="00647D45">
            <w:pPr>
              <w:jc w:val="center"/>
              <w:rPr>
                <w:rFonts w:ascii="宋体" w:hAnsi="宋体" w:hint="eastAsia"/>
                <w:sz w:val="24"/>
                <w:szCs w:val="24"/>
              </w:rPr>
            </w:pPr>
          </w:p>
        </w:tc>
        <w:tc>
          <w:tcPr>
            <w:tcW w:w="2852" w:type="dxa"/>
          </w:tcPr>
          <w:p w14:paraId="2C2BDA29" w14:textId="77777777" w:rsidR="00647D45" w:rsidRDefault="00647D45">
            <w:pPr>
              <w:jc w:val="center"/>
              <w:rPr>
                <w:rFonts w:ascii="宋体" w:hAnsi="宋体" w:hint="eastAsia"/>
                <w:sz w:val="24"/>
                <w:szCs w:val="24"/>
              </w:rPr>
            </w:pPr>
          </w:p>
        </w:tc>
        <w:tc>
          <w:tcPr>
            <w:tcW w:w="1308" w:type="dxa"/>
          </w:tcPr>
          <w:p w14:paraId="295D2220" w14:textId="77777777" w:rsidR="00647D45" w:rsidRDefault="00647D45">
            <w:pPr>
              <w:jc w:val="center"/>
              <w:rPr>
                <w:rFonts w:ascii="宋体" w:hAnsi="宋体" w:hint="eastAsia"/>
                <w:sz w:val="24"/>
                <w:szCs w:val="24"/>
              </w:rPr>
            </w:pPr>
          </w:p>
        </w:tc>
        <w:tc>
          <w:tcPr>
            <w:tcW w:w="1173" w:type="dxa"/>
          </w:tcPr>
          <w:p w14:paraId="74F2E72F" w14:textId="77777777" w:rsidR="00647D45" w:rsidRDefault="00647D45">
            <w:pPr>
              <w:jc w:val="center"/>
              <w:rPr>
                <w:rFonts w:ascii="宋体" w:hAnsi="宋体" w:hint="eastAsia"/>
                <w:sz w:val="24"/>
                <w:szCs w:val="24"/>
              </w:rPr>
            </w:pPr>
          </w:p>
        </w:tc>
      </w:tr>
      <w:tr w:rsidR="00647D45" w14:paraId="3F099031" w14:textId="77777777">
        <w:trPr>
          <w:cantSplit/>
          <w:trHeight w:val="640"/>
        </w:trPr>
        <w:tc>
          <w:tcPr>
            <w:tcW w:w="545" w:type="dxa"/>
          </w:tcPr>
          <w:p w14:paraId="6AE4F7E1" w14:textId="77777777" w:rsidR="00647D45" w:rsidRDefault="00647D45">
            <w:pPr>
              <w:jc w:val="center"/>
              <w:rPr>
                <w:rFonts w:ascii="宋体" w:hAnsi="宋体" w:hint="eastAsia"/>
                <w:sz w:val="24"/>
                <w:szCs w:val="24"/>
              </w:rPr>
            </w:pPr>
          </w:p>
        </w:tc>
        <w:tc>
          <w:tcPr>
            <w:tcW w:w="3291" w:type="dxa"/>
          </w:tcPr>
          <w:p w14:paraId="6D066EF8" w14:textId="77777777" w:rsidR="00647D45" w:rsidRDefault="00647D45">
            <w:pPr>
              <w:jc w:val="center"/>
              <w:rPr>
                <w:rFonts w:ascii="宋体" w:hAnsi="宋体" w:hint="eastAsia"/>
                <w:sz w:val="24"/>
                <w:szCs w:val="24"/>
              </w:rPr>
            </w:pPr>
          </w:p>
        </w:tc>
        <w:tc>
          <w:tcPr>
            <w:tcW w:w="2852" w:type="dxa"/>
          </w:tcPr>
          <w:p w14:paraId="2ADC003A" w14:textId="77777777" w:rsidR="00647D45" w:rsidRDefault="00647D45">
            <w:pPr>
              <w:jc w:val="center"/>
              <w:rPr>
                <w:rFonts w:ascii="宋体" w:hAnsi="宋体" w:hint="eastAsia"/>
                <w:sz w:val="24"/>
                <w:szCs w:val="24"/>
              </w:rPr>
            </w:pPr>
          </w:p>
        </w:tc>
        <w:tc>
          <w:tcPr>
            <w:tcW w:w="1308" w:type="dxa"/>
          </w:tcPr>
          <w:p w14:paraId="55018CB5" w14:textId="77777777" w:rsidR="00647D45" w:rsidRDefault="00647D45">
            <w:pPr>
              <w:jc w:val="center"/>
              <w:rPr>
                <w:rFonts w:ascii="宋体" w:hAnsi="宋体" w:hint="eastAsia"/>
                <w:sz w:val="24"/>
                <w:szCs w:val="24"/>
              </w:rPr>
            </w:pPr>
          </w:p>
        </w:tc>
        <w:tc>
          <w:tcPr>
            <w:tcW w:w="1173" w:type="dxa"/>
          </w:tcPr>
          <w:p w14:paraId="377FDB37" w14:textId="77777777" w:rsidR="00647D45" w:rsidRDefault="00647D45">
            <w:pPr>
              <w:jc w:val="center"/>
              <w:rPr>
                <w:rFonts w:ascii="宋体" w:hAnsi="宋体" w:hint="eastAsia"/>
                <w:sz w:val="24"/>
                <w:szCs w:val="24"/>
              </w:rPr>
            </w:pPr>
          </w:p>
        </w:tc>
      </w:tr>
      <w:tr w:rsidR="00647D45" w14:paraId="6D80FE33" w14:textId="77777777">
        <w:trPr>
          <w:cantSplit/>
          <w:trHeight w:val="640"/>
        </w:trPr>
        <w:tc>
          <w:tcPr>
            <w:tcW w:w="545" w:type="dxa"/>
          </w:tcPr>
          <w:p w14:paraId="6CED7F04" w14:textId="77777777" w:rsidR="00647D45" w:rsidRDefault="00647D45">
            <w:pPr>
              <w:jc w:val="center"/>
              <w:rPr>
                <w:rFonts w:ascii="宋体" w:hAnsi="宋体" w:hint="eastAsia"/>
                <w:sz w:val="24"/>
                <w:szCs w:val="24"/>
              </w:rPr>
            </w:pPr>
          </w:p>
        </w:tc>
        <w:tc>
          <w:tcPr>
            <w:tcW w:w="3291" w:type="dxa"/>
          </w:tcPr>
          <w:p w14:paraId="6E2EA6C6" w14:textId="77777777" w:rsidR="00647D45" w:rsidRDefault="00000000">
            <w:pPr>
              <w:jc w:val="center"/>
              <w:rPr>
                <w:rFonts w:ascii="宋体" w:hAnsi="宋体" w:hint="eastAsia"/>
                <w:sz w:val="24"/>
                <w:szCs w:val="24"/>
              </w:rPr>
            </w:pPr>
            <w:r>
              <w:rPr>
                <w:rFonts w:ascii="宋体" w:hAnsi="宋体"/>
                <w:sz w:val="24"/>
                <w:szCs w:val="24"/>
              </w:rPr>
              <w:t>……</w:t>
            </w:r>
          </w:p>
        </w:tc>
        <w:tc>
          <w:tcPr>
            <w:tcW w:w="2852" w:type="dxa"/>
          </w:tcPr>
          <w:p w14:paraId="0EC0F08B" w14:textId="77777777" w:rsidR="00647D45" w:rsidRDefault="00647D45">
            <w:pPr>
              <w:jc w:val="center"/>
              <w:rPr>
                <w:rFonts w:ascii="宋体" w:hAnsi="宋体" w:hint="eastAsia"/>
                <w:sz w:val="24"/>
                <w:szCs w:val="24"/>
              </w:rPr>
            </w:pPr>
          </w:p>
        </w:tc>
        <w:tc>
          <w:tcPr>
            <w:tcW w:w="1308" w:type="dxa"/>
          </w:tcPr>
          <w:p w14:paraId="1AD8CCA8" w14:textId="77777777" w:rsidR="00647D45" w:rsidRDefault="00647D45">
            <w:pPr>
              <w:jc w:val="center"/>
              <w:rPr>
                <w:rFonts w:ascii="宋体" w:hAnsi="宋体" w:hint="eastAsia"/>
                <w:sz w:val="24"/>
                <w:szCs w:val="24"/>
              </w:rPr>
            </w:pPr>
          </w:p>
        </w:tc>
        <w:tc>
          <w:tcPr>
            <w:tcW w:w="1173" w:type="dxa"/>
          </w:tcPr>
          <w:p w14:paraId="0A2FF970" w14:textId="77777777" w:rsidR="00647D45" w:rsidRDefault="00647D45">
            <w:pPr>
              <w:jc w:val="center"/>
              <w:rPr>
                <w:rFonts w:ascii="宋体" w:hAnsi="宋体" w:hint="eastAsia"/>
                <w:sz w:val="24"/>
                <w:szCs w:val="24"/>
              </w:rPr>
            </w:pPr>
          </w:p>
        </w:tc>
      </w:tr>
    </w:tbl>
    <w:p w14:paraId="08A4D36E" w14:textId="77777777" w:rsidR="00647D45" w:rsidRDefault="00000000">
      <w:pPr>
        <w:rPr>
          <w:rFonts w:ascii="宋体" w:hAnsi="宋体" w:hint="eastAsia"/>
          <w:sz w:val="24"/>
          <w:szCs w:val="24"/>
        </w:rPr>
      </w:pPr>
      <w:r>
        <w:rPr>
          <w:rFonts w:ascii="宋体" w:hAnsi="宋体" w:hint="eastAsia"/>
          <w:sz w:val="24"/>
          <w:szCs w:val="24"/>
        </w:rPr>
        <w:t>注： 行数不够，可自行添加。</w:t>
      </w:r>
    </w:p>
    <w:p w14:paraId="364FE1D4" w14:textId="77777777" w:rsidR="00647D45" w:rsidRDefault="00647D45">
      <w:pPr>
        <w:spacing w:line="480" w:lineRule="auto"/>
        <w:rPr>
          <w:rFonts w:ascii="宋体" w:hAnsi="宋体" w:hint="eastAsia"/>
          <w:sz w:val="24"/>
        </w:rPr>
      </w:pPr>
    </w:p>
    <w:p w14:paraId="319744B4" w14:textId="77777777" w:rsidR="00647D45" w:rsidRDefault="00647D45">
      <w:pPr>
        <w:spacing w:line="480" w:lineRule="auto"/>
        <w:rPr>
          <w:rFonts w:ascii="仿宋_GB2312" w:hAnsi="Arial"/>
          <w:sz w:val="30"/>
        </w:rPr>
      </w:pPr>
    </w:p>
    <w:p w14:paraId="13337A32" w14:textId="77777777" w:rsidR="00647D45" w:rsidRDefault="00647D45">
      <w:pPr>
        <w:pStyle w:val="a1"/>
        <w:ind w:firstLine="0"/>
        <w:rPr>
          <w:rFonts w:ascii="宋体" w:hAnsi="宋体" w:hint="eastAsia"/>
          <w:sz w:val="24"/>
        </w:rPr>
      </w:pPr>
      <w:bookmarkStart w:id="223" w:name="_Hlt26671374"/>
      <w:bookmarkStart w:id="224" w:name="_Hlt26955066"/>
      <w:bookmarkStart w:id="225" w:name="_Hlt26609389"/>
      <w:bookmarkStart w:id="226" w:name="_Toc462564146"/>
      <w:bookmarkEnd w:id="223"/>
      <w:bookmarkEnd w:id="224"/>
      <w:bookmarkEnd w:id="225"/>
    </w:p>
    <w:p w14:paraId="38E38A9C" w14:textId="77777777" w:rsidR="00647D45" w:rsidRDefault="00647D45">
      <w:pPr>
        <w:pStyle w:val="a1"/>
        <w:ind w:firstLine="0"/>
        <w:rPr>
          <w:rFonts w:ascii="宋体" w:hAnsi="宋体" w:hint="eastAsia"/>
          <w:sz w:val="24"/>
        </w:rPr>
      </w:pPr>
    </w:p>
    <w:p w14:paraId="0C49503A" w14:textId="77777777" w:rsidR="00647D45" w:rsidRDefault="00647D45">
      <w:pPr>
        <w:jc w:val="center"/>
        <w:rPr>
          <w:rFonts w:ascii="黑体" w:eastAsia="黑体" w:hAnsi="黑体" w:hint="eastAsia"/>
          <w:b/>
          <w:sz w:val="32"/>
          <w:szCs w:val="32"/>
        </w:rPr>
      </w:pPr>
      <w:bookmarkStart w:id="227" w:name="_格式2__法定代表人授权书"/>
      <w:bookmarkEnd w:id="196"/>
      <w:bookmarkEnd w:id="197"/>
      <w:bookmarkEnd w:id="226"/>
      <w:bookmarkEnd w:id="227"/>
    </w:p>
    <w:p w14:paraId="73977478" w14:textId="77777777" w:rsidR="00647D45" w:rsidRDefault="00647D45">
      <w:pPr>
        <w:jc w:val="center"/>
        <w:rPr>
          <w:rFonts w:ascii="黑体" w:eastAsia="黑体" w:hAnsi="黑体" w:hint="eastAsia"/>
          <w:b/>
          <w:sz w:val="32"/>
          <w:szCs w:val="32"/>
        </w:rPr>
      </w:pPr>
    </w:p>
    <w:p w14:paraId="145C10AA" w14:textId="77777777" w:rsidR="00647D45" w:rsidRDefault="00647D45">
      <w:pPr>
        <w:rPr>
          <w:rFonts w:ascii="黑体" w:eastAsia="黑体" w:hAnsi="黑体" w:hint="eastAsia"/>
          <w:b/>
          <w:sz w:val="32"/>
          <w:szCs w:val="32"/>
        </w:rPr>
      </w:pPr>
    </w:p>
    <w:p w14:paraId="2AF800FB" w14:textId="77777777" w:rsidR="00647D45" w:rsidRDefault="00647D45">
      <w:pPr>
        <w:rPr>
          <w:rFonts w:ascii="黑体" w:eastAsia="黑体" w:hAnsi="黑体" w:hint="eastAsia"/>
          <w:b/>
          <w:sz w:val="32"/>
          <w:szCs w:val="32"/>
        </w:rPr>
      </w:pPr>
    </w:p>
    <w:p w14:paraId="3BD2A582" w14:textId="77777777" w:rsidR="00647D45" w:rsidRDefault="00647D45">
      <w:pPr>
        <w:rPr>
          <w:rFonts w:ascii="黑体" w:eastAsia="黑体" w:hAnsi="黑体" w:hint="eastAsia"/>
          <w:b/>
          <w:sz w:val="32"/>
          <w:szCs w:val="32"/>
        </w:rPr>
      </w:pPr>
    </w:p>
    <w:p w14:paraId="5659719C" w14:textId="77777777" w:rsidR="00647D45" w:rsidRDefault="00647D45">
      <w:pPr>
        <w:rPr>
          <w:rFonts w:ascii="黑体" w:eastAsia="黑体" w:hAnsi="黑体" w:hint="eastAsia"/>
          <w:b/>
          <w:sz w:val="32"/>
          <w:szCs w:val="32"/>
        </w:rPr>
      </w:pPr>
    </w:p>
    <w:p w14:paraId="7D9766B9" w14:textId="77777777" w:rsidR="00647D45" w:rsidRDefault="00647D45">
      <w:pPr>
        <w:rPr>
          <w:rFonts w:ascii="黑体" w:eastAsia="黑体" w:hAnsi="黑体" w:hint="eastAsia"/>
          <w:b/>
          <w:sz w:val="32"/>
          <w:szCs w:val="32"/>
        </w:rPr>
      </w:pPr>
    </w:p>
    <w:p w14:paraId="7D4EFE22" w14:textId="77777777" w:rsidR="00647D45" w:rsidRDefault="00647D45">
      <w:pPr>
        <w:rPr>
          <w:rFonts w:ascii="黑体" w:eastAsia="黑体" w:hAnsi="黑体" w:hint="eastAsia"/>
          <w:b/>
          <w:sz w:val="32"/>
          <w:szCs w:val="32"/>
        </w:rPr>
      </w:pPr>
    </w:p>
    <w:p w14:paraId="4D62134E" w14:textId="77777777" w:rsidR="00647D45" w:rsidRDefault="00647D45">
      <w:pPr>
        <w:rPr>
          <w:rFonts w:ascii="黑体" w:eastAsia="黑体" w:hAnsi="黑体" w:hint="eastAsia"/>
          <w:b/>
          <w:sz w:val="32"/>
          <w:szCs w:val="32"/>
        </w:rPr>
      </w:pPr>
    </w:p>
    <w:p w14:paraId="074A7202" w14:textId="77777777" w:rsidR="00647D45" w:rsidRDefault="00647D45">
      <w:pPr>
        <w:rPr>
          <w:rFonts w:ascii="黑体" w:eastAsia="黑体" w:hAnsi="黑体" w:hint="eastAsia"/>
          <w:b/>
          <w:sz w:val="32"/>
          <w:szCs w:val="32"/>
        </w:rPr>
      </w:pPr>
    </w:p>
    <w:p w14:paraId="1837B7EA" w14:textId="77777777" w:rsidR="00647D45" w:rsidRDefault="00000000">
      <w:pPr>
        <w:rPr>
          <w:rFonts w:eastAsia="仿宋_GB2312"/>
          <w:sz w:val="24"/>
          <w:szCs w:val="20"/>
        </w:rPr>
      </w:pPr>
      <w:r>
        <w:rPr>
          <w:rFonts w:ascii="黑体" w:eastAsia="黑体" w:hAnsi="黑体" w:hint="eastAsia"/>
          <w:b/>
          <w:i/>
          <w:sz w:val="32"/>
          <w:szCs w:val="32"/>
          <w:u w:val="single"/>
        </w:rPr>
        <w:lastRenderedPageBreak/>
        <w:t>九、开标一览表</w:t>
      </w:r>
    </w:p>
    <w:p w14:paraId="2C974122" w14:textId="77777777" w:rsidR="00647D45" w:rsidRDefault="00000000">
      <w:pPr>
        <w:ind w:firstLine="480"/>
        <w:rPr>
          <w:rFonts w:ascii="宋体" w:hAnsi="宋体" w:hint="eastAsia"/>
          <w:sz w:val="24"/>
          <w:szCs w:val="24"/>
        </w:rPr>
      </w:pPr>
      <w:r>
        <w:rPr>
          <w:rFonts w:ascii="宋体" w:hAnsi="宋体" w:hint="eastAsia"/>
          <w:sz w:val="24"/>
          <w:szCs w:val="24"/>
        </w:rPr>
        <w:t>投标人全称（加盖CA电子签章）：</w:t>
      </w:r>
    </w:p>
    <w:p w14:paraId="41AA86E0" w14:textId="77777777" w:rsidR="00647D45" w:rsidRDefault="00000000">
      <w:pPr>
        <w:ind w:firstLine="480"/>
        <w:rPr>
          <w:sz w:val="24"/>
          <w:szCs w:val="24"/>
        </w:rPr>
      </w:pPr>
      <w:r>
        <w:rPr>
          <w:rFonts w:ascii="宋体" w:hAnsi="宋体" w:hint="eastAsia"/>
          <w:sz w:val="24"/>
          <w:szCs w:val="24"/>
        </w:rPr>
        <w:t>项目名称：</w:t>
      </w:r>
    </w:p>
    <w:p w14:paraId="46050AD4" w14:textId="77777777" w:rsidR="00647D45" w:rsidRDefault="00000000">
      <w:pPr>
        <w:ind w:firstLine="480"/>
        <w:rPr>
          <w:rFonts w:ascii="宋体" w:hAnsi="宋体" w:hint="eastAsia"/>
          <w:sz w:val="24"/>
          <w:szCs w:val="24"/>
        </w:rPr>
      </w:pPr>
      <w:r>
        <w:rPr>
          <w:rFonts w:ascii="宋体" w:hAnsi="宋体" w:hint="eastAsia"/>
          <w:sz w:val="24"/>
          <w:szCs w:val="24"/>
        </w:rPr>
        <w:t>招标编号：                                   分包号：</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69"/>
      </w:tblGrid>
      <w:tr w:rsidR="00647D45" w14:paraId="41AC890D" w14:textId="77777777">
        <w:trPr>
          <w:cantSplit/>
          <w:trHeight w:val="725"/>
        </w:trPr>
        <w:tc>
          <w:tcPr>
            <w:tcW w:w="5000" w:type="pct"/>
            <w:vAlign w:val="center"/>
          </w:tcPr>
          <w:p w14:paraId="4A7D3D7C" w14:textId="77777777" w:rsidR="00647D45" w:rsidRDefault="00000000">
            <w:pPr>
              <w:rPr>
                <w:rFonts w:ascii="宋体" w:hAnsi="宋体" w:hint="eastAsia"/>
                <w:sz w:val="24"/>
                <w:szCs w:val="24"/>
              </w:rPr>
            </w:pPr>
            <w:r>
              <w:rPr>
                <w:rFonts w:ascii="宋体" w:hAnsi="宋体" w:cs="宋体" w:hint="eastAsia"/>
                <w:sz w:val="24"/>
                <w:szCs w:val="24"/>
              </w:rPr>
              <w:t xml:space="preserve">                      </w:t>
            </w:r>
            <w:r>
              <w:rPr>
                <w:rFonts w:ascii="宋体" w:hAnsi="宋体" w:hint="eastAsia"/>
                <w:sz w:val="24"/>
                <w:szCs w:val="24"/>
              </w:rPr>
              <w:t>投标总报价</w:t>
            </w:r>
          </w:p>
        </w:tc>
      </w:tr>
      <w:tr w:rsidR="00647D45" w14:paraId="49617EC1" w14:textId="77777777">
        <w:trPr>
          <w:cantSplit/>
          <w:trHeight w:val="612"/>
        </w:trPr>
        <w:tc>
          <w:tcPr>
            <w:tcW w:w="5000" w:type="pct"/>
            <w:vAlign w:val="center"/>
          </w:tcPr>
          <w:p w14:paraId="13128ABF" w14:textId="77777777" w:rsidR="00647D45" w:rsidRDefault="00000000">
            <w:pPr>
              <w:pStyle w:val="afff4"/>
              <w:spacing w:before="0" w:after="0" w:line="500" w:lineRule="exact"/>
              <w:ind w:firstLine="0"/>
              <w:rPr>
                <w:rFonts w:ascii="宋体" w:hAnsi="宋体" w:hint="eastAsia"/>
                <w:szCs w:val="21"/>
              </w:rPr>
            </w:pPr>
            <w:r>
              <w:rPr>
                <w:rFonts w:ascii="宋体" w:hAnsi="宋体" w:cs="宋体" w:hint="eastAsia"/>
              </w:rPr>
              <w:t>小写：                             （人民币：元）</w:t>
            </w:r>
          </w:p>
        </w:tc>
      </w:tr>
    </w:tbl>
    <w:p w14:paraId="3C4882E3" w14:textId="77777777" w:rsidR="00647D45" w:rsidRDefault="00647D45">
      <w:pPr>
        <w:rPr>
          <w:rFonts w:ascii="宋体" w:hAnsi="宋体" w:hint="eastAsia"/>
          <w:sz w:val="24"/>
          <w:szCs w:val="24"/>
        </w:rPr>
      </w:pPr>
    </w:p>
    <w:p w14:paraId="44D210F6" w14:textId="77777777" w:rsidR="00647D45" w:rsidRDefault="00000000">
      <w:pPr>
        <w:ind w:firstLine="480"/>
        <w:rPr>
          <w:rFonts w:ascii="宋体" w:hAnsi="宋体" w:hint="eastAsia"/>
          <w:sz w:val="24"/>
          <w:szCs w:val="24"/>
        </w:rPr>
      </w:pPr>
      <w:r>
        <w:rPr>
          <w:rFonts w:ascii="宋体" w:hAnsi="宋体" w:hint="eastAsia"/>
          <w:sz w:val="24"/>
          <w:szCs w:val="24"/>
        </w:rPr>
        <w:t xml:space="preserve">                                          日期：  </w:t>
      </w:r>
      <w:r>
        <w:rPr>
          <w:rFonts w:ascii="宋体" w:hAnsi="宋体" w:hint="eastAsia"/>
          <w:sz w:val="24"/>
          <w:szCs w:val="24"/>
          <w:u w:val="single"/>
        </w:rPr>
        <w:t xml:space="preserve">     </w:t>
      </w:r>
      <w:r>
        <w:rPr>
          <w:rFonts w:ascii="宋体" w:hAnsi="宋体" w:hint="eastAsia"/>
          <w:sz w:val="24"/>
          <w:szCs w:val="24"/>
        </w:rPr>
        <w:t>年</w:t>
      </w:r>
      <w:r>
        <w:rPr>
          <w:rFonts w:ascii="宋体" w:hAnsi="宋体" w:hint="eastAsia"/>
          <w:sz w:val="24"/>
          <w:szCs w:val="24"/>
          <w:u w:val="single"/>
        </w:rPr>
        <w:t xml:space="preserve">   </w:t>
      </w:r>
      <w:r>
        <w:rPr>
          <w:rFonts w:ascii="宋体" w:hAnsi="宋体" w:hint="eastAsia"/>
          <w:sz w:val="24"/>
          <w:szCs w:val="24"/>
        </w:rPr>
        <w:t>月</w:t>
      </w:r>
      <w:r>
        <w:rPr>
          <w:rFonts w:ascii="宋体" w:hAnsi="宋体" w:hint="eastAsia"/>
          <w:sz w:val="24"/>
          <w:szCs w:val="24"/>
          <w:u w:val="single"/>
        </w:rPr>
        <w:t xml:space="preserve">   </w:t>
      </w:r>
      <w:r>
        <w:rPr>
          <w:rFonts w:ascii="宋体" w:hAnsi="宋体" w:hint="eastAsia"/>
          <w:sz w:val="24"/>
          <w:szCs w:val="24"/>
        </w:rPr>
        <w:t>日</w:t>
      </w:r>
    </w:p>
    <w:p w14:paraId="49E186AE" w14:textId="77777777" w:rsidR="00647D45" w:rsidRDefault="00647D45">
      <w:pPr>
        <w:ind w:firstLine="480"/>
        <w:rPr>
          <w:rFonts w:ascii="宋体" w:hAnsi="宋体" w:hint="eastAsia"/>
          <w:sz w:val="24"/>
          <w:szCs w:val="24"/>
        </w:rPr>
      </w:pPr>
    </w:p>
    <w:p w14:paraId="6BF8AED4" w14:textId="77777777" w:rsidR="00647D45" w:rsidRDefault="00647D45">
      <w:pPr>
        <w:spacing w:line="460" w:lineRule="exact"/>
        <w:rPr>
          <w:rFonts w:ascii="宋体" w:hAnsi="宋体" w:hint="eastAsia"/>
          <w:bCs/>
          <w:sz w:val="24"/>
        </w:rPr>
      </w:pPr>
    </w:p>
    <w:p w14:paraId="3E57F141" w14:textId="77777777" w:rsidR="00647D45" w:rsidRDefault="00647D45">
      <w:pPr>
        <w:spacing w:line="460" w:lineRule="exact"/>
        <w:rPr>
          <w:rFonts w:ascii="宋体" w:hAnsi="宋体" w:hint="eastAsia"/>
          <w:bCs/>
          <w:sz w:val="24"/>
        </w:rPr>
      </w:pPr>
    </w:p>
    <w:p w14:paraId="4ECF165D" w14:textId="77777777" w:rsidR="00647D45" w:rsidRDefault="00647D45">
      <w:pPr>
        <w:spacing w:line="460" w:lineRule="exact"/>
        <w:rPr>
          <w:rFonts w:ascii="宋体" w:hAnsi="宋体" w:hint="eastAsia"/>
          <w:bCs/>
          <w:sz w:val="24"/>
        </w:rPr>
      </w:pPr>
    </w:p>
    <w:p w14:paraId="7999E01F" w14:textId="77777777" w:rsidR="00647D45" w:rsidRDefault="00647D45">
      <w:pPr>
        <w:spacing w:line="460" w:lineRule="exact"/>
        <w:rPr>
          <w:rFonts w:ascii="宋体" w:hAnsi="宋体" w:hint="eastAsia"/>
          <w:bCs/>
          <w:sz w:val="24"/>
        </w:rPr>
      </w:pPr>
    </w:p>
    <w:p w14:paraId="1F380C82" w14:textId="77777777" w:rsidR="00647D45" w:rsidRDefault="00647D45">
      <w:pPr>
        <w:spacing w:line="460" w:lineRule="exact"/>
        <w:rPr>
          <w:rFonts w:ascii="宋体" w:hAnsi="宋体" w:hint="eastAsia"/>
          <w:bCs/>
          <w:sz w:val="24"/>
        </w:rPr>
      </w:pPr>
    </w:p>
    <w:p w14:paraId="4444ABD2" w14:textId="77777777" w:rsidR="00647D45" w:rsidRDefault="00647D45">
      <w:pPr>
        <w:spacing w:line="460" w:lineRule="exact"/>
        <w:rPr>
          <w:rFonts w:ascii="宋体" w:hAnsi="宋体" w:hint="eastAsia"/>
          <w:bCs/>
          <w:sz w:val="24"/>
        </w:rPr>
      </w:pPr>
    </w:p>
    <w:p w14:paraId="198073E7" w14:textId="77777777" w:rsidR="00647D45" w:rsidRDefault="00647D45">
      <w:pPr>
        <w:spacing w:line="460" w:lineRule="exact"/>
        <w:rPr>
          <w:rFonts w:ascii="宋体" w:hAnsi="宋体" w:hint="eastAsia"/>
          <w:bCs/>
          <w:sz w:val="24"/>
        </w:rPr>
      </w:pPr>
    </w:p>
    <w:p w14:paraId="6FEB2BDF" w14:textId="77777777" w:rsidR="00647D45" w:rsidRDefault="00647D45">
      <w:pPr>
        <w:spacing w:line="460" w:lineRule="exact"/>
        <w:rPr>
          <w:rFonts w:ascii="宋体" w:hAnsi="宋体" w:hint="eastAsia"/>
          <w:bCs/>
          <w:sz w:val="24"/>
        </w:rPr>
      </w:pPr>
    </w:p>
    <w:p w14:paraId="2BFF0ABD" w14:textId="77777777" w:rsidR="00647D45" w:rsidRDefault="00647D45">
      <w:pPr>
        <w:spacing w:line="460" w:lineRule="exact"/>
        <w:rPr>
          <w:rFonts w:ascii="宋体" w:hAnsi="宋体" w:hint="eastAsia"/>
          <w:bCs/>
          <w:sz w:val="24"/>
        </w:rPr>
      </w:pPr>
    </w:p>
    <w:p w14:paraId="724BD0E5" w14:textId="77777777" w:rsidR="00647D45" w:rsidRDefault="00647D45">
      <w:pPr>
        <w:spacing w:line="460" w:lineRule="exact"/>
        <w:rPr>
          <w:rFonts w:ascii="宋体" w:hAnsi="宋体" w:hint="eastAsia"/>
          <w:bCs/>
          <w:sz w:val="24"/>
        </w:rPr>
      </w:pPr>
    </w:p>
    <w:p w14:paraId="6199D208" w14:textId="77777777" w:rsidR="00647D45" w:rsidRDefault="00647D45">
      <w:pPr>
        <w:spacing w:line="460" w:lineRule="exact"/>
        <w:rPr>
          <w:rFonts w:ascii="宋体" w:hAnsi="宋体" w:hint="eastAsia"/>
          <w:bCs/>
          <w:sz w:val="24"/>
        </w:rPr>
      </w:pPr>
    </w:p>
    <w:p w14:paraId="651B6C06" w14:textId="77777777" w:rsidR="00647D45" w:rsidRDefault="00647D45">
      <w:pPr>
        <w:spacing w:line="460" w:lineRule="exact"/>
        <w:rPr>
          <w:rFonts w:ascii="宋体" w:hAnsi="宋体" w:hint="eastAsia"/>
          <w:bCs/>
          <w:sz w:val="24"/>
        </w:rPr>
      </w:pPr>
    </w:p>
    <w:p w14:paraId="680C0A54" w14:textId="77777777" w:rsidR="00647D45" w:rsidRDefault="00647D45">
      <w:pPr>
        <w:spacing w:line="460" w:lineRule="exact"/>
        <w:rPr>
          <w:rFonts w:ascii="宋体" w:hAnsi="宋体" w:hint="eastAsia"/>
          <w:bCs/>
          <w:sz w:val="24"/>
        </w:rPr>
      </w:pPr>
    </w:p>
    <w:p w14:paraId="30F524CA" w14:textId="77777777" w:rsidR="00647D45" w:rsidRDefault="00647D45">
      <w:pPr>
        <w:spacing w:line="460" w:lineRule="exact"/>
        <w:rPr>
          <w:rFonts w:ascii="宋体" w:hAnsi="宋体" w:hint="eastAsia"/>
          <w:bCs/>
          <w:sz w:val="24"/>
        </w:rPr>
      </w:pPr>
    </w:p>
    <w:p w14:paraId="47911EEB" w14:textId="77777777" w:rsidR="00647D45" w:rsidRDefault="00647D45">
      <w:pPr>
        <w:spacing w:line="460" w:lineRule="exact"/>
        <w:rPr>
          <w:rFonts w:ascii="宋体" w:hAnsi="宋体" w:hint="eastAsia"/>
          <w:bCs/>
          <w:sz w:val="24"/>
        </w:rPr>
      </w:pPr>
    </w:p>
    <w:p w14:paraId="255BE66E" w14:textId="77777777" w:rsidR="00647D45" w:rsidRDefault="00647D45">
      <w:pPr>
        <w:spacing w:line="460" w:lineRule="exact"/>
        <w:rPr>
          <w:rFonts w:ascii="宋体" w:hAnsi="宋体" w:hint="eastAsia"/>
          <w:bCs/>
          <w:sz w:val="24"/>
        </w:rPr>
      </w:pPr>
    </w:p>
    <w:p w14:paraId="51A3C142" w14:textId="77777777" w:rsidR="00647D45" w:rsidRDefault="00647D45">
      <w:pPr>
        <w:spacing w:line="460" w:lineRule="exact"/>
        <w:rPr>
          <w:rFonts w:ascii="宋体" w:hAnsi="宋体" w:hint="eastAsia"/>
          <w:bCs/>
          <w:sz w:val="24"/>
        </w:rPr>
      </w:pPr>
    </w:p>
    <w:p w14:paraId="1239DCC4" w14:textId="77777777" w:rsidR="00647D45" w:rsidRDefault="00647D45">
      <w:pPr>
        <w:spacing w:line="460" w:lineRule="exact"/>
        <w:rPr>
          <w:rFonts w:ascii="宋体" w:hAnsi="宋体" w:hint="eastAsia"/>
          <w:bCs/>
          <w:sz w:val="24"/>
        </w:rPr>
      </w:pPr>
    </w:p>
    <w:p w14:paraId="50D7123C" w14:textId="77777777" w:rsidR="00647D45" w:rsidRDefault="00000000">
      <w:pPr>
        <w:rPr>
          <w:rFonts w:ascii="黑体" w:eastAsia="黑体" w:hAnsi="黑体" w:hint="eastAsia"/>
          <w:b/>
          <w:sz w:val="32"/>
          <w:szCs w:val="32"/>
        </w:rPr>
      </w:pPr>
      <w:r>
        <w:rPr>
          <w:rFonts w:ascii="黑体" w:eastAsia="黑体" w:hAnsi="黑体" w:hint="eastAsia"/>
          <w:b/>
          <w:sz w:val="32"/>
          <w:szCs w:val="32"/>
        </w:rPr>
        <w:br w:type="page"/>
      </w:r>
    </w:p>
    <w:p w14:paraId="65E36920" w14:textId="77777777" w:rsidR="00647D45" w:rsidRDefault="00000000">
      <w:pPr>
        <w:spacing w:line="460" w:lineRule="exact"/>
        <w:rPr>
          <w:rFonts w:ascii="黑体" w:eastAsia="黑体" w:hAnsi="黑体" w:hint="eastAsia"/>
          <w:b/>
          <w:sz w:val="32"/>
          <w:szCs w:val="32"/>
        </w:rPr>
      </w:pPr>
      <w:r>
        <w:rPr>
          <w:rFonts w:ascii="黑体" w:eastAsia="黑体" w:hAnsi="黑体" w:hint="eastAsia"/>
          <w:b/>
          <w:sz w:val="32"/>
          <w:szCs w:val="32"/>
        </w:rPr>
        <w:lastRenderedPageBreak/>
        <w:t>十、保安素质承诺函</w:t>
      </w:r>
    </w:p>
    <w:p w14:paraId="6044EEF4" w14:textId="77777777" w:rsidR="00647D45" w:rsidRDefault="00647D45">
      <w:pPr>
        <w:jc w:val="center"/>
        <w:rPr>
          <w:sz w:val="44"/>
          <w:szCs w:val="44"/>
        </w:rPr>
      </w:pPr>
    </w:p>
    <w:p w14:paraId="4F8FE9EC" w14:textId="77777777" w:rsidR="00647D45" w:rsidRDefault="00000000">
      <w:pPr>
        <w:jc w:val="center"/>
        <w:rPr>
          <w:sz w:val="44"/>
          <w:szCs w:val="44"/>
        </w:rPr>
      </w:pPr>
      <w:r>
        <w:rPr>
          <w:rFonts w:hint="eastAsia"/>
          <w:sz w:val="44"/>
          <w:szCs w:val="44"/>
        </w:rPr>
        <w:t>承</w:t>
      </w:r>
      <w:r>
        <w:rPr>
          <w:rFonts w:hint="eastAsia"/>
          <w:sz w:val="44"/>
          <w:szCs w:val="44"/>
        </w:rPr>
        <w:t xml:space="preserve">  </w:t>
      </w:r>
      <w:r>
        <w:rPr>
          <w:rFonts w:hint="eastAsia"/>
          <w:sz w:val="44"/>
          <w:szCs w:val="44"/>
        </w:rPr>
        <w:t>诺</w:t>
      </w:r>
      <w:r>
        <w:rPr>
          <w:rFonts w:hint="eastAsia"/>
          <w:sz w:val="44"/>
          <w:szCs w:val="44"/>
        </w:rPr>
        <w:t xml:space="preserve">  </w:t>
      </w:r>
      <w:r>
        <w:rPr>
          <w:rFonts w:hint="eastAsia"/>
          <w:sz w:val="44"/>
          <w:szCs w:val="44"/>
        </w:rPr>
        <w:t>函</w:t>
      </w:r>
    </w:p>
    <w:p w14:paraId="5F0DD00F" w14:textId="77777777" w:rsidR="00647D45" w:rsidRDefault="00647D45"/>
    <w:p w14:paraId="2FF3BAAC" w14:textId="77777777" w:rsidR="00647D45" w:rsidRDefault="00647D45"/>
    <w:p w14:paraId="344D2F8D" w14:textId="77777777" w:rsidR="00647D45" w:rsidRDefault="00000000">
      <w:r>
        <w:rPr>
          <w:rFonts w:hint="eastAsia"/>
        </w:rPr>
        <w:t>项目编号</w:t>
      </w:r>
      <w:r>
        <w:rPr>
          <w:rFonts w:hint="eastAsia"/>
        </w:rPr>
        <w:t>/</w:t>
      </w:r>
      <w:r>
        <w:rPr>
          <w:rFonts w:hint="eastAsia"/>
        </w:rPr>
        <w:t>包号：</w:t>
      </w:r>
      <w:r>
        <w:rPr>
          <w:rFonts w:hint="eastAsia"/>
        </w:rPr>
        <w:t xml:space="preserve">_____________________     </w:t>
      </w:r>
      <w:r>
        <w:rPr>
          <w:rFonts w:hint="eastAsia"/>
        </w:rPr>
        <w:t>项目名称：</w:t>
      </w:r>
      <w:r>
        <w:rPr>
          <w:rFonts w:hint="eastAsia"/>
        </w:rPr>
        <w:t>_____________________</w:t>
      </w:r>
    </w:p>
    <w:p w14:paraId="1026109D" w14:textId="77777777" w:rsidR="00647D45" w:rsidRDefault="00647D45"/>
    <w:p w14:paraId="1F580917" w14:textId="77777777" w:rsidR="00647D45" w:rsidRDefault="00000000">
      <w:pPr>
        <w:ind w:firstLineChars="200" w:firstLine="420"/>
        <w:rPr>
          <w:rFonts w:ascii="宋体" w:hAnsi="宋体" w:cs="宋体" w:hint="eastAsia"/>
        </w:rPr>
      </w:pPr>
      <w:r>
        <w:rPr>
          <w:rFonts w:ascii="宋体" w:hAnsi="宋体" w:cs="宋体" w:hint="eastAsia"/>
        </w:rPr>
        <w:t>本公司承诺，中标后为服务单位提供的保安人员中，配置符合下表数量的人员</w:t>
      </w:r>
    </w:p>
    <w:tbl>
      <w:tblPr>
        <w:tblStyle w:val="aff8"/>
        <w:tblW w:w="492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1"/>
        <w:gridCol w:w="4092"/>
        <w:gridCol w:w="4177"/>
      </w:tblGrid>
      <w:tr w:rsidR="00647D45" w14:paraId="1208ED10" w14:textId="77777777">
        <w:trPr>
          <w:trHeight w:val="363"/>
        </w:trPr>
        <w:tc>
          <w:tcPr>
            <w:tcW w:w="421" w:type="pct"/>
            <w:vAlign w:val="center"/>
          </w:tcPr>
          <w:p w14:paraId="0F6177B9" w14:textId="77777777" w:rsidR="00647D45" w:rsidRDefault="00000000">
            <w:pPr>
              <w:jc w:val="center"/>
              <w:rPr>
                <w:rFonts w:ascii="宋体" w:hAnsi="宋体" w:cs="宋体" w:hint="eastAsia"/>
              </w:rPr>
            </w:pPr>
            <w:r>
              <w:rPr>
                <w:rFonts w:ascii="宋体" w:hAnsi="宋体" w:cs="宋体" w:hint="eastAsia"/>
              </w:rPr>
              <w:t>序号</w:t>
            </w:r>
          </w:p>
        </w:tc>
        <w:tc>
          <w:tcPr>
            <w:tcW w:w="2265" w:type="pct"/>
            <w:vAlign w:val="center"/>
          </w:tcPr>
          <w:p w14:paraId="293AA8CF" w14:textId="77777777" w:rsidR="00647D45" w:rsidRDefault="00000000">
            <w:pPr>
              <w:jc w:val="center"/>
              <w:rPr>
                <w:rFonts w:ascii="宋体" w:hAnsi="宋体" w:cs="宋体" w:hint="eastAsia"/>
              </w:rPr>
            </w:pPr>
            <w:r>
              <w:rPr>
                <w:rFonts w:ascii="宋体" w:hAnsi="宋体" w:cs="宋体" w:hint="eastAsia"/>
              </w:rPr>
              <w:t>学      校</w:t>
            </w:r>
          </w:p>
        </w:tc>
        <w:tc>
          <w:tcPr>
            <w:tcW w:w="2312" w:type="pct"/>
            <w:vAlign w:val="center"/>
          </w:tcPr>
          <w:p w14:paraId="4A6AD44E" w14:textId="77777777" w:rsidR="00647D45" w:rsidRDefault="00000000">
            <w:pPr>
              <w:jc w:val="center"/>
              <w:rPr>
                <w:rFonts w:ascii="宋体" w:hAnsi="宋体" w:cs="宋体" w:hint="eastAsia"/>
              </w:rPr>
            </w:pPr>
            <w:r>
              <w:rPr>
                <w:rFonts w:ascii="宋体" w:hAnsi="宋体" w:cs="宋体" w:hint="eastAsia"/>
              </w:rPr>
              <w:t>拟派45周岁（不含）以下保安数量</w:t>
            </w:r>
          </w:p>
        </w:tc>
      </w:tr>
      <w:tr w:rsidR="00647D45" w14:paraId="26E0039A" w14:textId="77777777">
        <w:trPr>
          <w:trHeight w:val="363"/>
        </w:trPr>
        <w:tc>
          <w:tcPr>
            <w:tcW w:w="421" w:type="pct"/>
            <w:vAlign w:val="center"/>
          </w:tcPr>
          <w:p w14:paraId="7B7B3C2D" w14:textId="77777777" w:rsidR="00647D45" w:rsidRDefault="00000000">
            <w:pPr>
              <w:jc w:val="center"/>
              <w:rPr>
                <w:rFonts w:ascii="宋体" w:hAnsi="宋体" w:cs="宋体" w:hint="eastAsia"/>
              </w:rPr>
            </w:pPr>
            <w:r>
              <w:rPr>
                <w:rFonts w:ascii="宋体" w:hAnsi="宋体" w:cs="宋体" w:hint="eastAsia"/>
              </w:rPr>
              <w:t>1</w:t>
            </w:r>
          </w:p>
        </w:tc>
        <w:tc>
          <w:tcPr>
            <w:tcW w:w="2265" w:type="pct"/>
            <w:vAlign w:val="center"/>
          </w:tcPr>
          <w:p w14:paraId="41C0817C" w14:textId="77777777" w:rsidR="00647D45" w:rsidRDefault="00000000">
            <w:pPr>
              <w:jc w:val="center"/>
              <w:rPr>
                <w:rFonts w:ascii="宋体" w:hAnsi="宋体" w:cs="宋体" w:hint="eastAsia"/>
              </w:rPr>
            </w:pPr>
            <w:r>
              <w:rPr>
                <w:rFonts w:ascii="宋体" w:hAnsi="宋体" w:cs="宋体" w:hint="eastAsia"/>
              </w:rPr>
              <w:t>常州市第二中学</w:t>
            </w:r>
          </w:p>
        </w:tc>
        <w:tc>
          <w:tcPr>
            <w:tcW w:w="2312" w:type="pct"/>
            <w:vAlign w:val="center"/>
          </w:tcPr>
          <w:p w14:paraId="113444B2" w14:textId="77777777" w:rsidR="00647D45" w:rsidRDefault="00647D45">
            <w:pPr>
              <w:jc w:val="center"/>
              <w:rPr>
                <w:rFonts w:ascii="宋体" w:hAnsi="宋体" w:cs="宋体" w:hint="eastAsia"/>
              </w:rPr>
            </w:pPr>
          </w:p>
        </w:tc>
      </w:tr>
      <w:tr w:rsidR="00647D45" w14:paraId="7B8DE52B" w14:textId="77777777">
        <w:trPr>
          <w:trHeight w:val="363"/>
        </w:trPr>
        <w:tc>
          <w:tcPr>
            <w:tcW w:w="421" w:type="pct"/>
            <w:vAlign w:val="center"/>
          </w:tcPr>
          <w:p w14:paraId="7AF6FB91" w14:textId="77777777" w:rsidR="00647D45" w:rsidRDefault="00000000">
            <w:pPr>
              <w:jc w:val="center"/>
              <w:rPr>
                <w:rFonts w:ascii="宋体" w:hAnsi="宋体" w:cs="宋体" w:hint="eastAsia"/>
              </w:rPr>
            </w:pPr>
            <w:r>
              <w:rPr>
                <w:rFonts w:ascii="宋体" w:hAnsi="宋体" w:cs="宋体" w:hint="eastAsia"/>
              </w:rPr>
              <w:t>2</w:t>
            </w:r>
          </w:p>
        </w:tc>
        <w:tc>
          <w:tcPr>
            <w:tcW w:w="2265" w:type="pct"/>
            <w:vAlign w:val="center"/>
          </w:tcPr>
          <w:p w14:paraId="701DD499" w14:textId="77777777" w:rsidR="00647D45" w:rsidRDefault="00000000">
            <w:pPr>
              <w:jc w:val="center"/>
              <w:rPr>
                <w:rFonts w:ascii="宋体" w:hAnsi="宋体" w:cs="宋体" w:hint="eastAsia"/>
              </w:rPr>
            </w:pPr>
            <w:r>
              <w:rPr>
                <w:rFonts w:ascii="宋体" w:hAnsi="宋体" w:cs="宋体" w:hint="eastAsia"/>
              </w:rPr>
              <w:t>常州市教育基本建设与装备管理中心</w:t>
            </w:r>
          </w:p>
        </w:tc>
        <w:tc>
          <w:tcPr>
            <w:tcW w:w="2312" w:type="pct"/>
            <w:vAlign w:val="center"/>
          </w:tcPr>
          <w:p w14:paraId="4371D337" w14:textId="77777777" w:rsidR="00647D45" w:rsidRDefault="00647D45">
            <w:pPr>
              <w:jc w:val="center"/>
              <w:rPr>
                <w:rFonts w:ascii="宋体" w:hAnsi="宋体" w:cs="宋体" w:hint="eastAsia"/>
              </w:rPr>
            </w:pPr>
          </w:p>
        </w:tc>
      </w:tr>
      <w:tr w:rsidR="00647D45" w14:paraId="7AB98097" w14:textId="77777777">
        <w:trPr>
          <w:trHeight w:val="363"/>
        </w:trPr>
        <w:tc>
          <w:tcPr>
            <w:tcW w:w="421" w:type="pct"/>
            <w:vAlign w:val="center"/>
          </w:tcPr>
          <w:p w14:paraId="0D9D93B1" w14:textId="77777777" w:rsidR="00647D45" w:rsidRDefault="00000000">
            <w:pPr>
              <w:jc w:val="center"/>
              <w:rPr>
                <w:rFonts w:ascii="宋体" w:hAnsi="宋体" w:cs="宋体" w:hint="eastAsia"/>
              </w:rPr>
            </w:pPr>
            <w:r>
              <w:rPr>
                <w:rFonts w:ascii="宋体" w:hAnsi="宋体" w:cs="宋体" w:hint="eastAsia"/>
              </w:rPr>
              <w:t>3</w:t>
            </w:r>
          </w:p>
        </w:tc>
        <w:tc>
          <w:tcPr>
            <w:tcW w:w="2265" w:type="pct"/>
            <w:vAlign w:val="center"/>
          </w:tcPr>
          <w:p w14:paraId="7137B00F" w14:textId="77777777" w:rsidR="00647D45" w:rsidRDefault="00000000">
            <w:pPr>
              <w:jc w:val="center"/>
              <w:rPr>
                <w:rFonts w:ascii="宋体" w:hAnsi="宋体" w:cs="宋体" w:hint="eastAsia"/>
              </w:rPr>
            </w:pPr>
            <w:r>
              <w:rPr>
                <w:rFonts w:ascii="宋体" w:hAnsi="宋体" w:cs="宋体" w:hint="eastAsia"/>
              </w:rPr>
              <w:t>常州市翠竹中学</w:t>
            </w:r>
          </w:p>
        </w:tc>
        <w:tc>
          <w:tcPr>
            <w:tcW w:w="2312" w:type="pct"/>
            <w:vAlign w:val="center"/>
          </w:tcPr>
          <w:p w14:paraId="006A2996" w14:textId="77777777" w:rsidR="00647D45" w:rsidRDefault="00647D45">
            <w:pPr>
              <w:jc w:val="center"/>
              <w:rPr>
                <w:rFonts w:ascii="宋体" w:hAnsi="宋体" w:cs="宋体" w:hint="eastAsia"/>
              </w:rPr>
            </w:pPr>
          </w:p>
        </w:tc>
      </w:tr>
      <w:tr w:rsidR="00647D45" w14:paraId="4569A797" w14:textId="77777777">
        <w:trPr>
          <w:trHeight w:val="363"/>
        </w:trPr>
        <w:tc>
          <w:tcPr>
            <w:tcW w:w="421" w:type="pct"/>
            <w:vAlign w:val="center"/>
          </w:tcPr>
          <w:p w14:paraId="398720B7" w14:textId="77777777" w:rsidR="00647D45" w:rsidRDefault="00000000">
            <w:pPr>
              <w:jc w:val="center"/>
              <w:rPr>
                <w:rFonts w:ascii="宋体" w:hAnsi="宋体" w:cs="宋体" w:hint="eastAsia"/>
              </w:rPr>
            </w:pPr>
            <w:r>
              <w:rPr>
                <w:rFonts w:ascii="宋体" w:hAnsi="宋体" w:cs="宋体" w:hint="eastAsia"/>
              </w:rPr>
              <w:t>4</w:t>
            </w:r>
          </w:p>
        </w:tc>
        <w:tc>
          <w:tcPr>
            <w:tcW w:w="2265" w:type="pct"/>
            <w:vAlign w:val="center"/>
          </w:tcPr>
          <w:p w14:paraId="0FFEF0D0" w14:textId="77777777" w:rsidR="00647D45" w:rsidRDefault="00000000">
            <w:pPr>
              <w:jc w:val="center"/>
              <w:rPr>
                <w:rFonts w:ascii="宋体" w:hAnsi="宋体" w:cs="宋体" w:hint="eastAsia"/>
              </w:rPr>
            </w:pPr>
            <w:r>
              <w:rPr>
                <w:rFonts w:ascii="宋体" w:hAnsi="宋体" w:cs="宋体" w:hint="eastAsia"/>
              </w:rPr>
              <w:t>常州市西藏民族中学</w:t>
            </w:r>
          </w:p>
        </w:tc>
        <w:tc>
          <w:tcPr>
            <w:tcW w:w="2312" w:type="pct"/>
            <w:vAlign w:val="center"/>
          </w:tcPr>
          <w:p w14:paraId="4269175B" w14:textId="77777777" w:rsidR="00647D45" w:rsidRDefault="00647D45">
            <w:pPr>
              <w:jc w:val="center"/>
              <w:rPr>
                <w:rFonts w:ascii="宋体" w:hAnsi="宋体" w:cs="宋体" w:hint="eastAsia"/>
              </w:rPr>
            </w:pPr>
          </w:p>
        </w:tc>
      </w:tr>
    </w:tbl>
    <w:p w14:paraId="014F1D4F" w14:textId="77777777" w:rsidR="00647D45" w:rsidRDefault="00647D45">
      <w:pPr>
        <w:ind w:firstLineChars="200" w:firstLine="420"/>
        <w:rPr>
          <w:rFonts w:ascii="宋体" w:hAnsi="宋体" w:cs="宋体" w:hint="eastAsia"/>
        </w:rPr>
      </w:pPr>
    </w:p>
    <w:p w14:paraId="5323FDD2" w14:textId="77777777" w:rsidR="00647D45" w:rsidRDefault="00647D45">
      <w:pPr>
        <w:ind w:firstLineChars="200" w:firstLine="420"/>
        <w:rPr>
          <w:rFonts w:ascii="宋体" w:hAnsi="宋体" w:cs="宋体" w:hint="eastAsia"/>
        </w:rPr>
      </w:pPr>
    </w:p>
    <w:p w14:paraId="26CD3BE1" w14:textId="77777777" w:rsidR="00647D45" w:rsidRDefault="00000000">
      <w:pPr>
        <w:autoSpaceDE w:val="0"/>
        <w:autoSpaceDN w:val="0"/>
        <w:adjustRightInd w:val="0"/>
        <w:snapToGrid w:val="0"/>
        <w:spacing w:before="25" w:after="25" w:line="360" w:lineRule="auto"/>
        <w:ind w:firstLineChars="1500" w:firstLine="3600"/>
        <w:rPr>
          <w:sz w:val="24"/>
          <w:lang w:val="zh-CN"/>
        </w:rPr>
      </w:pPr>
      <w:r>
        <w:rPr>
          <w:rFonts w:hint="eastAsia"/>
          <w:sz w:val="24"/>
        </w:rPr>
        <w:t>投标</w:t>
      </w:r>
      <w:r>
        <w:rPr>
          <w:sz w:val="24"/>
        </w:rPr>
        <w:t>供应商名称（加盖公章）</w:t>
      </w:r>
      <w:r>
        <w:rPr>
          <w:sz w:val="24"/>
          <w:lang w:val="zh-CN"/>
        </w:rPr>
        <w:t>：</w:t>
      </w:r>
      <w:r>
        <w:rPr>
          <w:sz w:val="24"/>
          <w:lang w:val="zh-CN"/>
        </w:rPr>
        <w:t>____________</w:t>
      </w:r>
    </w:p>
    <w:p w14:paraId="2A7EFCD5" w14:textId="77777777" w:rsidR="00647D45" w:rsidRDefault="00000000">
      <w:pPr>
        <w:ind w:firstLineChars="1800" w:firstLine="4320"/>
        <w:rPr>
          <w:rFonts w:ascii="宋体" w:hAnsi="宋体" w:cs="宋体" w:hint="eastAsia"/>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rFonts w:ascii="黑体" w:eastAsia="黑体" w:hAnsi="黑体" w:hint="eastAsia"/>
          <w:b/>
          <w:sz w:val="32"/>
          <w:szCs w:val="32"/>
        </w:rPr>
        <w:br w:type="page"/>
      </w:r>
    </w:p>
    <w:p w14:paraId="3FA4968B" w14:textId="77777777" w:rsidR="00647D45" w:rsidRDefault="00000000">
      <w:pPr>
        <w:jc w:val="center"/>
        <w:rPr>
          <w:rFonts w:ascii="黑体" w:eastAsia="黑体" w:hAnsi="黑体" w:hint="eastAsia"/>
          <w:b/>
          <w:sz w:val="32"/>
          <w:szCs w:val="32"/>
        </w:rPr>
      </w:pPr>
      <w:r>
        <w:rPr>
          <w:rFonts w:ascii="黑体" w:eastAsia="黑体" w:hAnsi="黑体" w:hint="eastAsia"/>
          <w:b/>
          <w:sz w:val="32"/>
          <w:szCs w:val="32"/>
        </w:rPr>
        <w:lastRenderedPageBreak/>
        <w:t>投标（响应）文件通用模板编制和评审要求</w:t>
      </w:r>
    </w:p>
    <w:p w14:paraId="2830345B" w14:textId="77777777" w:rsidR="00647D45" w:rsidRDefault="00000000">
      <w:pPr>
        <w:spacing w:line="460" w:lineRule="exact"/>
        <w:rPr>
          <w:rFonts w:ascii="宋体" w:hAnsi="宋体"/>
          <w:b/>
          <w:sz w:val="24"/>
          <w:szCs w:val="24"/>
        </w:rPr>
      </w:pPr>
      <w:r>
        <w:rPr>
          <w:rFonts w:ascii="宋体" w:hAnsi="宋体" w:hint="eastAsia"/>
          <w:b/>
          <w:sz w:val="24"/>
          <w:szCs w:val="24"/>
        </w:rPr>
        <w:t>（</w:t>
      </w:r>
      <w:r>
        <w:rPr>
          <w:rFonts w:ascii="宋体" w:hAnsi="宋体" w:cs="宋体" w:hint="eastAsia"/>
          <w:b/>
          <w:bCs/>
          <w:color w:val="000000"/>
          <w:sz w:val="24"/>
          <w:szCs w:val="24"/>
        </w:rPr>
        <w:t>本表为</w:t>
      </w:r>
      <w:r>
        <w:rPr>
          <w:rFonts w:ascii="宋体" w:hAnsi="宋体" w:cs="宋体" w:hint="eastAsia"/>
          <w:b/>
          <w:bCs/>
          <w:color w:val="C00000"/>
          <w:sz w:val="24"/>
          <w:szCs w:val="24"/>
          <w:u w:val="single"/>
        </w:rPr>
        <w:t>通用格式</w:t>
      </w:r>
      <w:r>
        <w:rPr>
          <w:rFonts w:ascii="宋体" w:hAnsi="宋体" w:cs="宋体" w:hint="eastAsia"/>
          <w:b/>
          <w:bCs/>
          <w:color w:val="000000"/>
          <w:sz w:val="24"/>
          <w:szCs w:val="24"/>
        </w:rPr>
        <w:t>，项目采购文件</w:t>
      </w:r>
      <w:r>
        <w:rPr>
          <w:rFonts w:ascii="宋体" w:hAnsi="宋体" w:cs="宋体" w:hint="eastAsia"/>
          <w:b/>
          <w:bCs/>
          <w:color w:val="C00000"/>
          <w:sz w:val="24"/>
          <w:szCs w:val="24"/>
          <w:u w:val="single"/>
        </w:rPr>
        <w:t>可能会根据实际情况对栏目</w:t>
      </w:r>
      <w:proofErr w:type="gramStart"/>
      <w:r>
        <w:rPr>
          <w:rFonts w:ascii="宋体" w:hAnsi="宋体" w:cs="宋体" w:hint="eastAsia"/>
          <w:b/>
          <w:bCs/>
          <w:color w:val="C00000"/>
          <w:sz w:val="24"/>
          <w:szCs w:val="24"/>
          <w:u w:val="single"/>
        </w:rPr>
        <w:t>作出</w:t>
      </w:r>
      <w:proofErr w:type="gramEnd"/>
      <w:r>
        <w:rPr>
          <w:rFonts w:ascii="宋体" w:hAnsi="宋体" w:cs="宋体" w:hint="eastAsia"/>
          <w:b/>
          <w:bCs/>
          <w:color w:val="C00000"/>
          <w:sz w:val="24"/>
          <w:szCs w:val="24"/>
          <w:u w:val="single"/>
        </w:rPr>
        <w:t>调整，</w:t>
      </w:r>
      <w:r>
        <w:rPr>
          <w:rFonts w:ascii="宋体" w:hAnsi="宋体" w:cs="宋体" w:hint="eastAsia"/>
          <w:b/>
          <w:bCs/>
          <w:color w:val="000000"/>
          <w:sz w:val="24"/>
          <w:szCs w:val="24"/>
        </w:rPr>
        <w:t>供应</w:t>
      </w:r>
      <w:proofErr w:type="gramStart"/>
      <w:r>
        <w:rPr>
          <w:rFonts w:ascii="宋体" w:hAnsi="宋体" w:cs="宋体" w:hint="eastAsia"/>
          <w:b/>
          <w:bCs/>
          <w:color w:val="000000"/>
          <w:sz w:val="24"/>
          <w:szCs w:val="24"/>
        </w:rPr>
        <w:t>商</w:t>
      </w:r>
      <w:r>
        <w:rPr>
          <w:rFonts w:ascii="宋体" w:hAnsi="宋体" w:cs="宋体" w:hint="eastAsia"/>
          <w:b/>
          <w:bCs/>
          <w:color w:val="FF0000"/>
          <w:sz w:val="24"/>
          <w:szCs w:val="24"/>
          <w:u w:val="single"/>
        </w:rPr>
        <w:t>按照</w:t>
      </w:r>
      <w:proofErr w:type="gramEnd"/>
      <w:r>
        <w:rPr>
          <w:rFonts w:ascii="宋体" w:hAnsi="宋体" w:cs="宋体" w:hint="eastAsia"/>
          <w:b/>
          <w:bCs/>
          <w:color w:val="FF0000"/>
          <w:sz w:val="24"/>
          <w:szCs w:val="24"/>
          <w:u w:val="single"/>
        </w:rPr>
        <w:t>制作工具显示的栏目编制即可</w:t>
      </w:r>
      <w:r>
        <w:rPr>
          <w:rFonts w:ascii="宋体" w:hAnsi="宋体" w:hint="eastAsia"/>
          <w:b/>
          <w:sz w:val="24"/>
          <w:szCs w:val="24"/>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7"/>
        <w:gridCol w:w="2946"/>
        <w:gridCol w:w="5256"/>
      </w:tblGrid>
      <w:tr w:rsidR="006619DE" w:rsidRPr="00FB45A6" w14:paraId="65EB8FD3" w14:textId="77777777" w:rsidTr="006619DE">
        <w:trPr>
          <w:trHeight w:val="405"/>
          <w:jc w:val="center"/>
        </w:trPr>
        <w:tc>
          <w:tcPr>
            <w:tcW w:w="535" w:type="pct"/>
            <w:vAlign w:val="center"/>
            <w:hideMark/>
          </w:tcPr>
          <w:p w14:paraId="715D5DB8" w14:textId="77777777" w:rsidR="006619DE" w:rsidRPr="00FB45A6" w:rsidRDefault="006619DE" w:rsidP="00C710E8">
            <w:pPr>
              <w:widowControl/>
              <w:snapToGrid w:val="0"/>
              <w:jc w:val="center"/>
              <w:rPr>
                <w:rFonts w:ascii="宋体" w:hAnsi="宋体" w:cs="宋体" w:hint="eastAsia"/>
                <w:b/>
                <w:bCs/>
                <w:color w:val="000000"/>
              </w:rPr>
            </w:pPr>
            <w:r w:rsidRPr="00FB45A6">
              <w:rPr>
                <w:rFonts w:ascii="宋体" w:hAnsi="宋体" w:cs="宋体" w:hint="eastAsia"/>
                <w:b/>
                <w:bCs/>
                <w:color w:val="000000"/>
              </w:rPr>
              <w:t>类型</w:t>
            </w:r>
          </w:p>
        </w:tc>
        <w:tc>
          <w:tcPr>
            <w:tcW w:w="1591" w:type="pct"/>
            <w:vAlign w:val="center"/>
            <w:hideMark/>
          </w:tcPr>
          <w:p w14:paraId="25E14E7C" w14:textId="77777777" w:rsidR="006619DE" w:rsidRPr="00FB45A6" w:rsidRDefault="006619DE" w:rsidP="00C710E8">
            <w:pPr>
              <w:widowControl/>
              <w:snapToGrid w:val="0"/>
              <w:jc w:val="center"/>
              <w:rPr>
                <w:rFonts w:ascii="宋体" w:hAnsi="宋体" w:cs="宋体" w:hint="eastAsia"/>
                <w:b/>
                <w:bCs/>
                <w:color w:val="000000"/>
              </w:rPr>
            </w:pPr>
            <w:r>
              <w:rPr>
                <w:rFonts w:ascii="宋体" w:hAnsi="宋体" w:cs="宋体" w:hint="eastAsia"/>
                <w:b/>
                <w:bCs/>
                <w:color w:val="000000"/>
              </w:rPr>
              <w:t>栏目</w:t>
            </w:r>
            <w:r w:rsidRPr="00FB45A6">
              <w:rPr>
                <w:rFonts w:ascii="宋体" w:hAnsi="宋体" w:cs="宋体" w:hint="eastAsia"/>
                <w:b/>
                <w:bCs/>
                <w:color w:val="000000"/>
              </w:rPr>
              <w:t>名称</w:t>
            </w:r>
          </w:p>
        </w:tc>
        <w:tc>
          <w:tcPr>
            <w:tcW w:w="2874" w:type="pct"/>
            <w:vAlign w:val="center"/>
            <w:hideMark/>
          </w:tcPr>
          <w:p w14:paraId="4F8CC197" w14:textId="77777777" w:rsidR="006619DE" w:rsidRPr="00FB45A6" w:rsidRDefault="006619DE" w:rsidP="00C710E8">
            <w:pPr>
              <w:widowControl/>
              <w:snapToGrid w:val="0"/>
              <w:jc w:val="center"/>
              <w:rPr>
                <w:rFonts w:ascii="宋体" w:hAnsi="宋体" w:cs="宋体" w:hint="eastAsia"/>
                <w:b/>
                <w:bCs/>
                <w:color w:val="000000"/>
              </w:rPr>
            </w:pPr>
            <w:r w:rsidRPr="00FB45A6">
              <w:rPr>
                <w:rFonts w:ascii="宋体" w:hAnsi="宋体" w:cs="宋体" w:hint="eastAsia"/>
                <w:b/>
                <w:bCs/>
                <w:color w:val="000000"/>
              </w:rPr>
              <w:t>编制和评审要求</w:t>
            </w:r>
          </w:p>
        </w:tc>
      </w:tr>
      <w:tr w:rsidR="006619DE" w:rsidRPr="00FB45A6" w14:paraId="66FB6F46" w14:textId="77777777" w:rsidTr="006619DE">
        <w:trPr>
          <w:trHeight w:val="540"/>
          <w:jc w:val="center"/>
        </w:trPr>
        <w:tc>
          <w:tcPr>
            <w:tcW w:w="535" w:type="pct"/>
            <w:vAlign w:val="center"/>
            <w:hideMark/>
          </w:tcPr>
          <w:p w14:paraId="18F986EB" w14:textId="77777777" w:rsidR="006619DE" w:rsidRPr="00FB45A6" w:rsidRDefault="006619DE" w:rsidP="00C710E8">
            <w:pPr>
              <w:widowControl/>
              <w:snapToGrid w:val="0"/>
              <w:jc w:val="center"/>
              <w:rPr>
                <w:rFonts w:ascii="宋体" w:hAnsi="宋体" w:cs="宋体" w:hint="eastAsia"/>
                <w:color w:val="000000"/>
              </w:rPr>
            </w:pPr>
            <w:r w:rsidRPr="00FB45A6">
              <w:rPr>
                <w:rFonts w:ascii="宋体" w:hAnsi="宋体" w:cs="宋体" w:hint="eastAsia"/>
                <w:color w:val="000000"/>
              </w:rPr>
              <w:t>基本目录</w:t>
            </w:r>
          </w:p>
        </w:tc>
        <w:tc>
          <w:tcPr>
            <w:tcW w:w="1591" w:type="pct"/>
            <w:vAlign w:val="center"/>
            <w:hideMark/>
          </w:tcPr>
          <w:p w14:paraId="37B9A31D" w14:textId="77777777" w:rsidR="006619DE" w:rsidRPr="00FB45A6" w:rsidRDefault="006619DE" w:rsidP="00C710E8">
            <w:pPr>
              <w:widowControl/>
              <w:snapToGrid w:val="0"/>
              <w:jc w:val="center"/>
              <w:rPr>
                <w:rFonts w:ascii="宋体" w:hAnsi="宋体" w:cs="宋体" w:hint="eastAsia"/>
                <w:color w:val="000000"/>
              </w:rPr>
            </w:pPr>
            <w:r w:rsidRPr="00FB45A6">
              <w:rPr>
                <w:rFonts w:ascii="宋体" w:hAnsi="宋体" w:cs="宋体" w:hint="eastAsia"/>
                <w:color w:val="000000"/>
              </w:rPr>
              <w:t>投标（响应）文件封面</w:t>
            </w:r>
          </w:p>
        </w:tc>
        <w:tc>
          <w:tcPr>
            <w:tcW w:w="2874" w:type="pct"/>
            <w:vAlign w:val="center"/>
            <w:hideMark/>
          </w:tcPr>
          <w:p w14:paraId="67B35CC9" w14:textId="77777777" w:rsidR="006619DE" w:rsidRPr="00FB45A6" w:rsidRDefault="006619DE" w:rsidP="00C710E8">
            <w:pPr>
              <w:widowControl/>
              <w:snapToGrid w:val="0"/>
              <w:jc w:val="center"/>
              <w:rPr>
                <w:rFonts w:ascii="宋体" w:hAnsi="宋体" w:cs="宋体" w:hint="eastAsia"/>
                <w:color w:val="000000"/>
              </w:rPr>
            </w:pPr>
            <w:r w:rsidRPr="00FB45A6">
              <w:rPr>
                <w:rFonts w:ascii="宋体" w:hAnsi="宋体" w:cs="宋体" w:hint="eastAsia"/>
                <w:color w:val="000000"/>
              </w:rPr>
              <w:t>按照招标（采购）文件的规定格式。(格式见</w:t>
            </w:r>
            <w:r w:rsidRPr="00FB45A6">
              <w:rPr>
                <w:rFonts w:ascii="宋体" w:hAnsi="宋体" w:cs="宋体" w:hint="eastAsia"/>
                <w:b/>
                <w:bCs/>
                <w:color w:val="000000"/>
              </w:rPr>
              <w:t>《投标（响应）文件格式》</w:t>
            </w:r>
            <w:r w:rsidRPr="00FB45A6">
              <w:rPr>
                <w:rFonts w:ascii="宋体" w:hAnsi="宋体" w:cs="宋体" w:hint="eastAsia"/>
                <w:color w:val="000000"/>
              </w:rPr>
              <w:t>)</w:t>
            </w:r>
          </w:p>
        </w:tc>
      </w:tr>
      <w:tr w:rsidR="006619DE" w:rsidRPr="00FB45A6" w14:paraId="1BFB1A9A" w14:textId="77777777" w:rsidTr="006619DE">
        <w:trPr>
          <w:trHeight w:val="540"/>
          <w:jc w:val="center"/>
        </w:trPr>
        <w:tc>
          <w:tcPr>
            <w:tcW w:w="535" w:type="pct"/>
            <w:vAlign w:val="center"/>
            <w:hideMark/>
          </w:tcPr>
          <w:p w14:paraId="56E8AB9E" w14:textId="77777777" w:rsidR="006619DE" w:rsidRPr="00FB45A6" w:rsidRDefault="006619DE" w:rsidP="00C710E8">
            <w:pPr>
              <w:widowControl/>
              <w:snapToGrid w:val="0"/>
              <w:jc w:val="center"/>
              <w:rPr>
                <w:rFonts w:ascii="宋体" w:hAnsi="宋体" w:cs="宋体" w:hint="eastAsia"/>
                <w:color w:val="000000"/>
              </w:rPr>
            </w:pPr>
            <w:r w:rsidRPr="00FB45A6">
              <w:rPr>
                <w:rFonts w:ascii="宋体" w:hAnsi="宋体" w:cs="宋体" w:hint="eastAsia"/>
                <w:color w:val="000000"/>
              </w:rPr>
              <w:t>基本目录</w:t>
            </w:r>
          </w:p>
        </w:tc>
        <w:tc>
          <w:tcPr>
            <w:tcW w:w="1591" w:type="pct"/>
            <w:vAlign w:val="center"/>
            <w:hideMark/>
          </w:tcPr>
          <w:p w14:paraId="370CA869" w14:textId="77777777" w:rsidR="006619DE" w:rsidRPr="00FB45A6" w:rsidRDefault="006619DE" w:rsidP="00C710E8">
            <w:pPr>
              <w:widowControl/>
              <w:snapToGrid w:val="0"/>
              <w:jc w:val="center"/>
              <w:rPr>
                <w:rFonts w:ascii="宋体" w:hAnsi="宋体" w:cs="宋体" w:hint="eastAsia"/>
                <w:color w:val="000000"/>
              </w:rPr>
            </w:pPr>
            <w:r w:rsidRPr="00FB45A6">
              <w:rPr>
                <w:rFonts w:ascii="宋体" w:hAnsi="宋体" w:cs="宋体" w:hint="eastAsia"/>
                <w:color w:val="000000"/>
              </w:rPr>
              <w:t>开标一览表（响应一览表）</w:t>
            </w:r>
          </w:p>
        </w:tc>
        <w:tc>
          <w:tcPr>
            <w:tcW w:w="2874" w:type="pct"/>
            <w:vAlign w:val="center"/>
            <w:hideMark/>
          </w:tcPr>
          <w:p w14:paraId="7BA5A014" w14:textId="77777777" w:rsidR="006619DE" w:rsidRPr="00FB45A6" w:rsidRDefault="006619DE" w:rsidP="00C710E8">
            <w:pPr>
              <w:widowControl/>
              <w:snapToGrid w:val="0"/>
              <w:jc w:val="center"/>
              <w:rPr>
                <w:rFonts w:ascii="宋体" w:hAnsi="宋体" w:cs="宋体" w:hint="eastAsia"/>
                <w:color w:val="000000"/>
              </w:rPr>
            </w:pPr>
            <w:r w:rsidRPr="00FB45A6">
              <w:rPr>
                <w:rFonts w:ascii="宋体" w:hAnsi="宋体" w:cs="宋体" w:hint="eastAsia"/>
                <w:color w:val="000000"/>
              </w:rPr>
              <w:t>按照招标（采购）文件的规定格式提供</w:t>
            </w:r>
            <w:r w:rsidRPr="00FB45A6">
              <w:rPr>
                <w:rFonts w:ascii="宋体" w:hAnsi="宋体" w:cs="宋体" w:hint="eastAsia"/>
                <w:b/>
                <w:bCs/>
                <w:color w:val="000000"/>
              </w:rPr>
              <w:t>《开标一览表（响应一览表）》</w:t>
            </w:r>
            <w:r w:rsidRPr="00FB45A6">
              <w:rPr>
                <w:rFonts w:ascii="宋体" w:hAnsi="宋体" w:cs="宋体" w:hint="eastAsia"/>
                <w:color w:val="000000"/>
              </w:rPr>
              <w:t>。(格式见《投标（响应）文件格式》)</w:t>
            </w:r>
          </w:p>
        </w:tc>
      </w:tr>
      <w:tr w:rsidR="006619DE" w:rsidRPr="00FB45A6" w14:paraId="44C43916" w14:textId="77777777" w:rsidTr="006619DE">
        <w:trPr>
          <w:trHeight w:val="540"/>
          <w:jc w:val="center"/>
        </w:trPr>
        <w:tc>
          <w:tcPr>
            <w:tcW w:w="535" w:type="pct"/>
            <w:vAlign w:val="center"/>
            <w:hideMark/>
          </w:tcPr>
          <w:p w14:paraId="0B3838D3" w14:textId="77777777" w:rsidR="006619DE" w:rsidRPr="00FB45A6" w:rsidRDefault="006619DE" w:rsidP="00C710E8">
            <w:pPr>
              <w:widowControl/>
              <w:snapToGrid w:val="0"/>
              <w:jc w:val="center"/>
              <w:rPr>
                <w:rFonts w:ascii="宋体" w:hAnsi="宋体" w:cs="宋体" w:hint="eastAsia"/>
                <w:color w:val="000000"/>
              </w:rPr>
            </w:pPr>
            <w:r w:rsidRPr="00FB45A6">
              <w:rPr>
                <w:rFonts w:ascii="宋体" w:hAnsi="宋体" w:cs="宋体" w:hint="eastAsia"/>
                <w:color w:val="000000"/>
              </w:rPr>
              <w:t>基本目录</w:t>
            </w:r>
          </w:p>
        </w:tc>
        <w:tc>
          <w:tcPr>
            <w:tcW w:w="1591" w:type="pct"/>
            <w:vAlign w:val="center"/>
            <w:hideMark/>
          </w:tcPr>
          <w:p w14:paraId="06E8B6F2" w14:textId="77777777" w:rsidR="006619DE" w:rsidRPr="00FB45A6" w:rsidRDefault="006619DE" w:rsidP="00C710E8">
            <w:pPr>
              <w:widowControl/>
              <w:snapToGrid w:val="0"/>
              <w:jc w:val="center"/>
              <w:rPr>
                <w:rFonts w:ascii="宋体" w:hAnsi="宋体" w:cs="宋体" w:hint="eastAsia"/>
                <w:color w:val="000000"/>
              </w:rPr>
            </w:pPr>
            <w:r w:rsidRPr="00FB45A6">
              <w:rPr>
                <w:rFonts w:ascii="宋体" w:hAnsi="宋体" w:cs="宋体" w:hint="eastAsia"/>
                <w:color w:val="000000"/>
              </w:rPr>
              <w:t>技术要求响应及偏离表</w:t>
            </w:r>
          </w:p>
        </w:tc>
        <w:tc>
          <w:tcPr>
            <w:tcW w:w="2874" w:type="pct"/>
            <w:vAlign w:val="center"/>
            <w:hideMark/>
          </w:tcPr>
          <w:p w14:paraId="28BF0F8C" w14:textId="77777777" w:rsidR="006619DE" w:rsidRPr="00FB45A6" w:rsidRDefault="006619DE" w:rsidP="00C710E8">
            <w:pPr>
              <w:widowControl/>
              <w:snapToGrid w:val="0"/>
              <w:jc w:val="center"/>
              <w:rPr>
                <w:rFonts w:ascii="宋体" w:hAnsi="宋体" w:cs="宋体" w:hint="eastAsia"/>
                <w:color w:val="000000"/>
              </w:rPr>
            </w:pPr>
            <w:r w:rsidRPr="00FB45A6">
              <w:rPr>
                <w:rFonts w:ascii="宋体" w:hAnsi="宋体" w:cs="宋体" w:hint="eastAsia"/>
                <w:color w:val="000000"/>
              </w:rPr>
              <w:t>按照招标（采购）文件的规定格式提供</w:t>
            </w:r>
            <w:r w:rsidRPr="00FB45A6">
              <w:rPr>
                <w:rFonts w:ascii="宋体" w:hAnsi="宋体" w:cs="宋体" w:hint="eastAsia"/>
                <w:b/>
                <w:bCs/>
                <w:color w:val="000000"/>
              </w:rPr>
              <w:t>《技术要求响应及偏离表》</w:t>
            </w:r>
            <w:r w:rsidRPr="00FB45A6">
              <w:rPr>
                <w:rFonts w:ascii="宋体" w:hAnsi="宋体" w:cs="宋体" w:hint="eastAsia"/>
                <w:color w:val="000000"/>
              </w:rPr>
              <w:t>。(格式见《投标（响应）文件格式》)</w:t>
            </w:r>
          </w:p>
        </w:tc>
      </w:tr>
      <w:tr w:rsidR="006619DE" w:rsidRPr="00FB45A6" w14:paraId="48C7CFE1" w14:textId="77777777" w:rsidTr="006619DE">
        <w:trPr>
          <w:trHeight w:val="540"/>
          <w:jc w:val="center"/>
        </w:trPr>
        <w:tc>
          <w:tcPr>
            <w:tcW w:w="535" w:type="pct"/>
            <w:vAlign w:val="center"/>
            <w:hideMark/>
          </w:tcPr>
          <w:p w14:paraId="36CEE8EB" w14:textId="77777777" w:rsidR="006619DE" w:rsidRPr="00FB45A6" w:rsidRDefault="006619DE" w:rsidP="00C710E8">
            <w:pPr>
              <w:widowControl/>
              <w:snapToGrid w:val="0"/>
              <w:jc w:val="center"/>
              <w:rPr>
                <w:rFonts w:ascii="宋体" w:hAnsi="宋体" w:cs="宋体" w:hint="eastAsia"/>
                <w:color w:val="000000"/>
              </w:rPr>
            </w:pPr>
            <w:r w:rsidRPr="00FB45A6">
              <w:rPr>
                <w:rFonts w:ascii="宋体" w:hAnsi="宋体" w:cs="宋体" w:hint="eastAsia"/>
                <w:color w:val="000000"/>
              </w:rPr>
              <w:t>基本目录</w:t>
            </w:r>
          </w:p>
        </w:tc>
        <w:tc>
          <w:tcPr>
            <w:tcW w:w="1591" w:type="pct"/>
            <w:vAlign w:val="center"/>
            <w:hideMark/>
          </w:tcPr>
          <w:p w14:paraId="3ACA56BD" w14:textId="77777777" w:rsidR="006619DE" w:rsidRPr="00FB45A6" w:rsidRDefault="006619DE" w:rsidP="00C710E8">
            <w:pPr>
              <w:widowControl/>
              <w:snapToGrid w:val="0"/>
              <w:jc w:val="center"/>
              <w:rPr>
                <w:rFonts w:ascii="宋体" w:hAnsi="宋体" w:cs="宋体" w:hint="eastAsia"/>
                <w:color w:val="000000"/>
              </w:rPr>
            </w:pPr>
            <w:r w:rsidRPr="00FB45A6">
              <w:rPr>
                <w:rFonts w:ascii="宋体" w:hAnsi="宋体" w:cs="宋体" w:hint="eastAsia"/>
                <w:color w:val="000000"/>
              </w:rPr>
              <w:t>商务要求响应及偏离表</w:t>
            </w:r>
          </w:p>
        </w:tc>
        <w:tc>
          <w:tcPr>
            <w:tcW w:w="2874" w:type="pct"/>
            <w:vAlign w:val="center"/>
            <w:hideMark/>
          </w:tcPr>
          <w:p w14:paraId="7F6E628E" w14:textId="77777777" w:rsidR="006619DE" w:rsidRPr="00FB45A6" w:rsidRDefault="006619DE" w:rsidP="00C710E8">
            <w:pPr>
              <w:widowControl/>
              <w:snapToGrid w:val="0"/>
              <w:jc w:val="center"/>
              <w:rPr>
                <w:rFonts w:ascii="宋体" w:hAnsi="宋体" w:cs="宋体" w:hint="eastAsia"/>
                <w:color w:val="000000"/>
              </w:rPr>
            </w:pPr>
            <w:r w:rsidRPr="00FB45A6">
              <w:rPr>
                <w:rFonts w:ascii="宋体" w:hAnsi="宋体" w:cs="宋体" w:hint="eastAsia"/>
                <w:color w:val="000000"/>
              </w:rPr>
              <w:t>按照招标（采购）文件的规定格式提供</w:t>
            </w:r>
            <w:r w:rsidRPr="00FB45A6">
              <w:rPr>
                <w:rFonts w:ascii="宋体" w:hAnsi="宋体" w:cs="宋体" w:hint="eastAsia"/>
                <w:b/>
                <w:bCs/>
                <w:color w:val="000000"/>
              </w:rPr>
              <w:t>《商务要求响应及偏离表》</w:t>
            </w:r>
            <w:r w:rsidRPr="00FB45A6">
              <w:rPr>
                <w:rFonts w:ascii="宋体" w:hAnsi="宋体" w:cs="宋体" w:hint="eastAsia"/>
                <w:color w:val="000000"/>
              </w:rPr>
              <w:t>。(格式见《投标（响应）文件格式》)</w:t>
            </w:r>
          </w:p>
        </w:tc>
      </w:tr>
      <w:tr w:rsidR="006619DE" w:rsidRPr="00FB45A6" w14:paraId="5572D96C" w14:textId="77777777" w:rsidTr="006619DE">
        <w:trPr>
          <w:trHeight w:val="810"/>
          <w:jc w:val="center"/>
        </w:trPr>
        <w:tc>
          <w:tcPr>
            <w:tcW w:w="535" w:type="pct"/>
            <w:vAlign w:val="center"/>
            <w:hideMark/>
          </w:tcPr>
          <w:p w14:paraId="347ED2F7" w14:textId="77777777" w:rsidR="006619DE" w:rsidRPr="00FB45A6" w:rsidRDefault="006619DE" w:rsidP="00C710E8">
            <w:pPr>
              <w:widowControl/>
              <w:snapToGrid w:val="0"/>
              <w:jc w:val="center"/>
              <w:rPr>
                <w:rFonts w:ascii="宋体" w:hAnsi="宋体" w:cs="宋体" w:hint="eastAsia"/>
                <w:color w:val="000000"/>
              </w:rPr>
            </w:pPr>
            <w:r w:rsidRPr="00FB45A6">
              <w:rPr>
                <w:rFonts w:ascii="宋体" w:hAnsi="宋体" w:cs="宋体" w:hint="eastAsia"/>
                <w:color w:val="000000"/>
              </w:rPr>
              <w:t>基本目录</w:t>
            </w:r>
          </w:p>
        </w:tc>
        <w:tc>
          <w:tcPr>
            <w:tcW w:w="1591" w:type="pct"/>
            <w:vAlign w:val="center"/>
            <w:hideMark/>
          </w:tcPr>
          <w:p w14:paraId="00701A9C" w14:textId="77777777" w:rsidR="006619DE" w:rsidRPr="00FB45A6" w:rsidRDefault="006619DE" w:rsidP="00C710E8">
            <w:pPr>
              <w:widowControl/>
              <w:snapToGrid w:val="0"/>
              <w:jc w:val="center"/>
              <w:rPr>
                <w:rFonts w:ascii="宋体" w:hAnsi="宋体" w:cs="宋体" w:hint="eastAsia"/>
                <w:color w:val="000000"/>
              </w:rPr>
            </w:pPr>
            <w:r w:rsidRPr="00FB45A6">
              <w:rPr>
                <w:rFonts w:ascii="宋体" w:hAnsi="宋体" w:cs="宋体" w:hint="eastAsia"/>
                <w:color w:val="000000"/>
              </w:rPr>
              <w:t>项目</w:t>
            </w:r>
            <w:proofErr w:type="gramStart"/>
            <w:r w:rsidRPr="00FB45A6">
              <w:rPr>
                <w:rFonts w:ascii="宋体" w:hAnsi="宋体" w:cs="宋体" w:hint="eastAsia"/>
                <w:color w:val="000000"/>
              </w:rPr>
              <w:t>完整技术</w:t>
            </w:r>
            <w:proofErr w:type="gramEnd"/>
            <w:r w:rsidRPr="00FB45A6">
              <w:rPr>
                <w:rFonts w:ascii="宋体" w:hAnsi="宋体" w:cs="宋体" w:hint="eastAsia"/>
                <w:color w:val="000000"/>
              </w:rPr>
              <w:t>和实施方案</w:t>
            </w:r>
          </w:p>
        </w:tc>
        <w:tc>
          <w:tcPr>
            <w:tcW w:w="2874" w:type="pct"/>
            <w:vAlign w:val="center"/>
            <w:hideMark/>
          </w:tcPr>
          <w:p w14:paraId="67B99415" w14:textId="77777777" w:rsidR="006619DE" w:rsidRPr="00FB45A6" w:rsidRDefault="006619DE" w:rsidP="00C710E8">
            <w:pPr>
              <w:widowControl/>
              <w:snapToGrid w:val="0"/>
              <w:jc w:val="center"/>
              <w:rPr>
                <w:rFonts w:ascii="宋体" w:hAnsi="宋体" w:cs="宋体" w:hint="eastAsia"/>
                <w:color w:val="000000"/>
              </w:rPr>
            </w:pPr>
            <w:r w:rsidRPr="00FB45A6">
              <w:rPr>
                <w:rFonts w:ascii="宋体" w:hAnsi="宋体" w:cs="宋体" w:hint="eastAsia"/>
                <w:color w:val="000000"/>
              </w:rPr>
              <w:t>本项目的完整的技术和实施方案，包括但不限于：项目技术、组织、实施方案；项目管理方案；拟达到的标准，配备的人员、设备配置等；培训方案、技术支持等方案；优惠条款或承诺；其他。</w:t>
            </w:r>
          </w:p>
        </w:tc>
      </w:tr>
      <w:tr w:rsidR="006619DE" w:rsidRPr="00FB45A6" w14:paraId="095D99CF" w14:textId="77777777" w:rsidTr="006619DE">
        <w:trPr>
          <w:trHeight w:val="270"/>
          <w:jc w:val="center"/>
        </w:trPr>
        <w:tc>
          <w:tcPr>
            <w:tcW w:w="535" w:type="pct"/>
            <w:vAlign w:val="center"/>
            <w:hideMark/>
          </w:tcPr>
          <w:p w14:paraId="320BE9D7" w14:textId="77777777" w:rsidR="006619DE" w:rsidRPr="00FB45A6" w:rsidRDefault="006619DE" w:rsidP="00C710E8">
            <w:pPr>
              <w:widowControl/>
              <w:snapToGrid w:val="0"/>
              <w:jc w:val="center"/>
              <w:rPr>
                <w:rFonts w:ascii="宋体" w:hAnsi="宋体" w:cs="宋体" w:hint="eastAsia"/>
                <w:color w:val="000000"/>
              </w:rPr>
            </w:pPr>
            <w:r w:rsidRPr="00FB45A6">
              <w:rPr>
                <w:rFonts w:ascii="宋体" w:hAnsi="宋体" w:cs="宋体" w:hint="eastAsia"/>
                <w:color w:val="000000"/>
              </w:rPr>
              <w:t xml:space="preserve">　</w:t>
            </w:r>
          </w:p>
        </w:tc>
        <w:tc>
          <w:tcPr>
            <w:tcW w:w="1591" w:type="pct"/>
            <w:vAlign w:val="center"/>
            <w:hideMark/>
          </w:tcPr>
          <w:p w14:paraId="0E169C46" w14:textId="77777777" w:rsidR="006619DE" w:rsidRPr="00FB45A6" w:rsidRDefault="006619DE" w:rsidP="00C710E8">
            <w:pPr>
              <w:widowControl/>
              <w:snapToGrid w:val="0"/>
              <w:jc w:val="center"/>
              <w:rPr>
                <w:rFonts w:ascii="宋体" w:hAnsi="宋体" w:cs="宋体" w:hint="eastAsia"/>
                <w:color w:val="000000"/>
              </w:rPr>
            </w:pPr>
            <w:r w:rsidRPr="00FB45A6">
              <w:rPr>
                <w:rFonts w:ascii="宋体" w:hAnsi="宋体" w:cs="宋体" w:hint="eastAsia"/>
                <w:color w:val="000000"/>
              </w:rPr>
              <w:t xml:space="preserve">　</w:t>
            </w:r>
          </w:p>
        </w:tc>
        <w:tc>
          <w:tcPr>
            <w:tcW w:w="2874" w:type="pct"/>
            <w:vAlign w:val="center"/>
            <w:hideMark/>
          </w:tcPr>
          <w:p w14:paraId="1475E1A1" w14:textId="77777777" w:rsidR="006619DE" w:rsidRPr="00FB45A6" w:rsidRDefault="006619DE" w:rsidP="00C710E8">
            <w:pPr>
              <w:widowControl/>
              <w:snapToGrid w:val="0"/>
              <w:jc w:val="center"/>
              <w:rPr>
                <w:rFonts w:ascii="宋体" w:hAnsi="宋体" w:cs="宋体" w:hint="eastAsia"/>
                <w:color w:val="000000"/>
              </w:rPr>
            </w:pPr>
            <w:r w:rsidRPr="00FB45A6">
              <w:rPr>
                <w:rFonts w:ascii="宋体" w:hAnsi="宋体" w:cs="宋体" w:hint="eastAsia"/>
                <w:color w:val="000000"/>
              </w:rPr>
              <w:t xml:space="preserve">　</w:t>
            </w:r>
          </w:p>
        </w:tc>
      </w:tr>
      <w:tr w:rsidR="006619DE" w:rsidRPr="00FB45A6" w14:paraId="3B8E4EE4" w14:textId="77777777" w:rsidTr="006619DE">
        <w:trPr>
          <w:trHeight w:val="540"/>
          <w:jc w:val="center"/>
        </w:trPr>
        <w:tc>
          <w:tcPr>
            <w:tcW w:w="535" w:type="pct"/>
            <w:shd w:val="clear" w:color="000000" w:fill="FAFAFA"/>
            <w:vAlign w:val="center"/>
            <w:hideMark/>
          </w:tcPr>
          <w:p w14:paraId="66E25624" w14:textId="77777777" w:rsidR="006619DE" w:rsidRPr="00FB45A6" w:rsidRDefault="006619DE" w:rsidP="00C710E8">
            <w:pPr>
              <w:widowControl/>
              <w:snapToGrid w:val="0"/>
              <w:jc w:val="center"/>
              <w:rPr>
                <w:rFonts w:ascii="宋体" w:hAnsi="宋体" w:cs="宋体" w:hint="eastAsia"/>
                <w:color w:val="000000"/>
              </w:rPr>
            </w:pPr>
            <w:r w:rsidRPr="00FB45A6">
              <w:rPr>
                <w:rFonts w:ascii="宋体" w:hAnsi="宋体" w:cs="宋体" w:hint="eastAsia"/>
                <w:color w:val="000000"/>
              </w:rPr>
              <w:t>资格审查</w:t>
            </w:r>
          </w:p>
        </w:tc>
        <w:tc>
          <w:tcPr>
            <w:tcW w:w="1591" w:type="pct"/>
            <w:shd w:val="clear" w:color="000000" w:fill="FAFAFA"/>
            <w:vAlign w:val="center"/>
            <w:hideMark/>
          </w:tcPr>
          <w:p w14:paraId="140F88E9" w14:textId="77777777" w:rsidR="006619DE" w:rsidRPr="00FB45A6" w:rsidRDefault="006619DE" w:rsidP="00C710E8">
            <w:pPr>
              <w:widowControl/>
              <w:snapToGrid w:val="0"/>
              <w:jc w:val="center"/>
              <w:rPr>
                <w:rFonts w:ascii="宋体" w:hAnsi="宋体" w:cs="宋体" w:hint="eastAsia"/>
                <w:color w:val="000000"/>
              </w:rPr>
            </w:pPr>
            <w:r w:rsidRPr="00FB45A6">
              <w:rPr>
                <w:rFonts w:ascii="宋体" w:hAnsi="宋体" w:cs="宋体" w:hint="eastAsia"/>
                <w:color w:val="000000"/>
              </w:rPr>
              <w:t>投标人（供应商）资格声明函</w:t>
            </w:r>
          </w:p>
        </w:tc>
        <w:tc>
          <w:tcPr>
            <w:tcW w:w="2874" w:type="pct"/>
            <w:shd w:val="clear" w:color="000000" w:fill="FAFAFA"/>
            <w:vAlign w:val="center"/>
            <w:hideMark/>
          </w:tcPr>
          <w:p w14:paraId="3304005A" w14:textId="77777777" w:rsidR="006619DE" w:rsidRPr="00FB45A6" w:rsidRDefault="006619DE" w:rsidP="00C710E8">
            <w:pPr>
              <w:widowControl/>
              <w:snapToGrid w:val="0"/>
              <w:jc w:val="center"/>
              <w:rPr>
                <w:rFonts w:ascii="宋体" w:hAnsi="宋体" w:cs="宋体" w:hint="eastAsia"/>
                <w:color w:val="000000"/>
              </w:rPr>
            </w:pPr>
            <w:r w:rsidRPr="00FB45A6">
              <w:rPr>
                <w:rFonts w:ascii="宋体" w:hAnsi="宋体" w:cs="宋体" w:hint="eastAsia"/>
                <w:color w:val="000000"/>
              </w:rPr>
              <w:t>提供符合招标（采购）文件要求的</w:t>
            </w:r>
            <w:r w:rsidRPr="00FB45A6">
              <w:rPr>
                <w:rFonts w:ascii="宋体" w:hAnsi="宋体" w:cs="宋体" w:hint="eastAsia"/>
                <w:b/>
                <w:bCs/>
                <w:color w:val="000000"/>
              </w:rPr>
              <w:t>《投标人（供应商）资格声明函》</w:t>
            </w:r>
            <w:r w:rsidRPr="00FB45A6">
              <w:rPr>
                <w:rFonts w:ascii="宋体" w:hAnsi="宋体" w:cs="宋体" w:hint="eastAsia"/>
                <w:color w:val="000000"/>
              </w:rPr>
              <w:t>。(格式见《投标（响应）文件格式》)</w:t>
            </w:r>
          </w:p>
        </w:tc>
      </w:tr>
      <w:tr w:rsidR="006619DE" w:rsidRPr="00FB45A6" w14:paraId="4DE4440F" w14:textId="77777777" w:rsidTr="006619DE">
        <w:trPr>
          <w:trHeight w:val="2160"/>
          <w:jc w:val="center"/>
        </w:trPr>
        <w:tc>
          <w:tcPr>
            <w:tcW w:w="535" w:type="pct"/>
            <w:shd w:val="clear" w:color="000000" w:fill="FAFAFA"/>
            <w:vAlign w:val="center"/>
            <w:hideMark/>
          </w:tcPr>
          <w:p w14:paraId="5D7564A2" w14:textId="77777777" w:rsidR="006619DE" w:rsidRPr="00FB45A6" w:rsidRDefault="006619DE" w:rsidP="00C710E8">
            <w:pPr>
              <w:widowControl/>
              <w:snapToGrid w:val="0"/>
              <w:jc w:val="center"/>
              <w:rPr>
                <w:rFonts w:ascii="宋体" w:hAnsi="宋体" w:cs="宋体" w:hint="eastAsia"/>
                <w:color w:val="000000"/>
              </w:rPr>
            </w:pPr>
            <w:r w:rsidRPr="00FB45A6">
              <w:rPr>
                <w:rFonts w:ascii="宋体" w:hAnsi="宋体" w:cs="宋体" w:hint="eastAsia"/>
                <w:color w:val="000000"/>
              </w:rPr>
              <w:t>资格审查</w:t>
            </w:r>
          </w:p>
        </w:tc>
        <w:tc>
          <w:tcPr>
            <w:tcW w:w="1591" w:type="pct"/>
            <w:shd w:val="clear" w:color="000000" w:fill="FAFAFA"/>
            <w:vAlign w:val="center"/>
            <w:hideMark/>
          </w:tcPr>
          <w:p w14:paraId="7BA27297" w14:textId="77777777" w:rsidR="006619DE" w:rsidRPr="001A47F0" w:rsidRDefault="006619DE" w:rsidP="00C710E8">
            <w:pPr>
              <w:jc w:val="center"/>
              <w:rPr>
                <w:rFonts w:ascii="宋体" w:hAnsi="宋体" w:cs="宋体" w:hint="eastAsia"/>
                <w:sz w:val="24"/>
                <w:szCs w:val="24"/>
              </w:rPr>
            </w:pPr>
            <w:r w:rsidRPr="001A47F0">
              <w:rPr>
                <w:rFonts w:ascii="宋体" w:hAnsi="宋体" w:cs="宋体" w:hint="eastAsia"/>
                <w:color w:val="000000"/>
              </w:rPr>
              <w:t>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p>
        </w:tc>
        <w:tc>
          <w:tcPr>
            <w:tcW w:w="2874" w:type="pct"/>
            <w:shd w:val="clear" w:color="000000" w:fill="FAFAFA"/>
            <w:vAlign w:val="center"/>
            <w:hideMark/>
          </w:tcPr>
          <w:p w14:paraId="2212FF99" w14:textId="77777777" w:rsidR="006619DE" w:rsidRPr="00FB45A6" w:rsidRDefault="006619DE" w:rsidP="00C710E8">
            <w:pPr>
              <w:widowControl/>
              <w:snapToGrid w:val="0"/>
              <w:jc w:val="center"/>
              <w:rPr>
                <w:rFonts w:ascii="宋体" w:hAnsi="宋体" w:cs="宋体" w:hint="eastAsia"/>
                <w:color w:val="000000"/>
              </w:rPr>
            </w:pPr>
            <w:r w:rsidRPr="00FB45A6">
              <w:rPr>
                <w:rFonts w:ascii="宋体" w:hAnsi="宋体" w:cs="宋体" w:hint="eastAsia"/>
                <w:color w:val="000000"/>
              </w:rPr>
              <w:t>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p>
        </w:tc>
      </w:tr>
      <w:tr w:rsidR="006619DE" w:rsidRPr="00FB45A6" w14:paraId="2CDBFAF8" w14:textId="77777777" w:rsidTr="006619DE">
        <w:trPr>
          <w:trHeight w:val="1080"/>
          <w:jc w:val="center"/>
        </w:trPr>
        <w:tc>
          <w:tcPr>
            <w:tcW w:w="535" w:type="pct"/>
            <w:shd w:val="clear" w:color="000000" w:fill="FFFF00"/>
            <w:vAlign w:val="center"/>
            <w:hideMark/>
          </w:tcPr>
          <w:p w14:paraId="4913C51F" w14:textId="77777777" w:rsidR="006619DE" w:rsidRPr="00B65685" w:rsidRDefault="006619DE" w:rsidP="00C710E8">
            <w:pPr>
              <w:widowControl/>
              <w:snapToGrid w:val="0"/>
              <w:jc w:val="center"/>
              <w:rPr>
                <w:rFonts w:ascii="宋体" w:hAnsi="宋体" w:cs="宋体" w:hint="eastAsia"/>
                <w:color w:val="000000"/>
              </w:rPr>
            </w:pPr>
            <w:r w:rsidRPr="00B65685">
              <w:rPr>
                <w:rFonts w:ascii="宋体" w:hAnsi="宋体" w:cs="宋体" w:hint="eastAsia"/>
                <w:color w:val="000000"/>
              </w:rPr>
              <w:t>资格审查</w:t>
            </w:r>
          </w:p>
        </w:tc>
        <w:tc>
          <w:tcPr>
            <w:tcW w:w="1591" w:type="pct"/>
            <w:shd w:val="clear" w:color="000000" w:fill="FFFF00"/>
            <w:vAlign w:val="center"/>
            <w:hideMark/>
          </w:tcPr>
          <w:p w14:paraId="167E0FA7" w14:textId="77777777" w:rsidR="006619DE" w:rsidRPr="00B65685" w:rsidRDefault="006619DE" w:rsidP="00C710E8">
            <w:pPr>
              <w:jc w:val="center"/>
              <w:rPr>
                <w:rFonts w:ascii="宋体" w:hAnsi="宋体" w:cs="宋体" w:hint="eastAsia"/>
                <w:sz w:val="24"/>
                <w:szCs w:val="24"/>
              </w:rPr>
            </w:pPr>
            <w:r w:rsidRPr="00B65685">
              <w:rPr>
                <w:rFonts w:ascii="宋体" w:hAnsi="宋体" w:cs="宋体" w:hint="eastAsia"/>
                <w:color w:val="000000"/>
              </w:rPr>
              <w:t>中小企业声明函等</w:t>
            </w:r>
          </w:p>
        </w:tc>
        <w:tc>
          <w:tcPr>
            <w:tcW w:w="2874" w:type="pct"/>
            <w:shd w:val="clear" w:color="000000" w:fill="FFFF00"/>
            <w:vAlign w:val="center"/>
            <w:hideMark/>
          </w:tcPr>
          <w:p w14:paraId="7D2B47E4" w14:textId="77777777" w:rsidR="006619DE" w:rsidRDefault="006619DE" w:rsidP="00C710E8">
            <w:pPr>
              <w:widowControl/>
              <w:snapToGrid w:val="0"/>
              <w:jc w:val="center"/>
              <w:rPr>
                <w:rFonts w:ascii="宋体" w:hAnsi="宋体" w:cs="宋体" w:hint="eastAsia"/>
                <w:color w:val="000000"/>
              </w:rPr>
            </w:pPr>
            <w:r w:rsidRPr="00B65685">
              <w:rPr>
                <w:rFonts w:ascii="宋体" w:hAnsi="宋体" w:cs="宋体" w:hint="eastAsia"/>
                <w:color w:val="000000"/>
              </w:rPr>
              <w:t>提供符合招标（采购）文件要求的</w:t>
            </w:r>
            <w:r w:rsidRPr="00B65685">
              <w:rPr>
                <w:rFonts w:ascii="宋体" w:hAnsi="宋体" w:cs="宋体" w:hint="eastAsia"/>
                <w:b/>
                <w:bCs/>
                <w:color w:val="000000"/>
              </w:rPr>
              <w:t>《中小企业声明函》或者《残疾人福利性单位声明函》或者监狱企业证明文件</w:t>
            </w:r>
            <w:r w:rsidRPr="00B65685">
              <w:rPr>
                <w:rFonts w:ascii="宋体" w:hAnsi="宋体" w:cs="宋体" w:hint="eastAsia"/>
                <w:color w:val="000000"/>
              </w:rPr>
              <w:t>。(格式见《投标（响应）文件格式》)</w:t>
            </w:r>
          </w:p>
          <w:p w14:paraId="0071E7F3" w14:textId="77777777" w:rsidR="006619DE" w:rsidRPr="00B65685" w:rsidRDefault="006619DE" w:rsidP="00C710E8">
            <w:pPr>
              <w:widowControl/>
              <w:snapToGrid w:val="0"/>
              <w:jc w:val="center"/>
              <w:rPr>
                <w:rFonts w:ascii="宋体" w:hAnsi="宋体" w:cs="宋体" w:hint="eastAsia"/>
                <w:color w:val="000000"/>
              </w:rPr>
            </w:pPr>
            <w:r>
              <w:rPr>
                <w:rFonts w:ascii="宋体" w:hAnsi="宋体" w:cs="宋体" w:hint="eastAsia"/>
                <w:color w:val="000000"/>
              </w:rPr>
              <w:t>（专门面向中小企业的项目需要）</w:t>
            </w:r>
            <w:r w:rsidRPr="00B65685">
              <w:rPr>
                <w:rFonts w:ascii="宋体" w:hAnsi="宋体" w:cs="宋体"/>
                <w:color w:val="000000"/>
              </w:rPr>
              <w:t xml:space="preserve"> </w:t>
            </w:r>
          </w:p>
        </w:tc>
      </w:tr>
      <w:tr w:rsidR="006619DE" w:rsidRPr="00FB45A6" w14:paraId="33BACD96" w14:textId="77777777" w:rsidTr="006619DE">
        <w:trPr>
          <w:trHeight w:val="810"/>
          <w:jc w:val="center"/>
        </w:trPr>
        <w:tc>
          <w:tcPr>
            <w:tcW w:w="535" w:type="pct"/>
            <w:shd w:val="clear" w:color="000000" w:fill="FAFAFA"/>
            <w:vAlign w:val="center"/>
            <w:hideMark/>
          </w:tcPr>
          <w:p w14:paraId="0E37BD96" w14:textId="77777777" w:rsidR="006619DE" w:rsidRPr="00FB45A6" w:rsidRDefault="006619DE" w:rsidP="00C710E8">
            <w:pPr>
              <w:widowControl/>
              <w:snapToGrid w:val="0"/>
              <w:jc w:val="center"/>
              <w:rPr>
                <w:rFonts w:ascii="宋体" w:hAnsi="宋体" w:cs="宋体" w:hint="eastAsia"/>
                <w:color w:val="000000"/>
              </w:rPr>
            </w:pPr>
            <w:r w:rsidRPr="00FB45A6">
              <w:rPr>
                <w:rFonts w:ascii="宋体" w:hAnsi="宋体" w:cs="宋体" w:hint="eastAsia"/>
                <w:color w:val="000000"/>
              </w:rPr>
              <w:t>资格审查</w:t>
            </w:r>
          </w:p>
        </w:tc>
        <w:tc>
          <w:tcPr>
            <w:tcW w:w="1591" w:type="pct"/>
            <w:shd w:val="clear" w:color="000000" w:fill="FAFAFA"/>
            <w:vAlign w:val="center"/>
            <w:hideMark/>
          </w:tcPr>
          <w:p w14:paraId="0B70D908" w14:textId="77777777" w:rsidR="006619DE" w:rsidRPr="00FB45A6" w:rsidRDefault="006619DE" w:rsidP="00C710E8">
            <w:pPr>
              <w:widowControl/>
              <w:snapToGrid w:val="0"/>
              <w:jc w:val="center"/>
              <w:rPr>
                <w:rFonts w:ascii="宋体" w:hAnsi="宋体" w:cs="宋体" w:hint="eastAsia"/>
                <w:color w:val="000000"/>
              </w:rPr>
            </w:pPr>
            <w:r w:rsidRPr="00FB45A6">
              <w:rPr>
                <w:rFonts w:ascii="宋体" w:hAnsi="宋体" w:cs="宋体" w:hint="eastAsia"/>
                <w:color w:val="000000"/>
              </w:rPr>
              <w:t>其他落实政府采购政策的资格要求</w:t>
            </w:r>
          </w:p>
        </w:tc>
        <w:tc>
          <w:tcPr>
            <w:tcW w:w="2874" w:type="pct"/>
            <w:vAlign w:val="center"/>
            <w:hideMark/>
          </w:tcPr>
          <w:p w14:paraId="0342C637" w14:textId="77777777" w:rsidR="006619DE" w:rsidRPr="00FB45A6" w:rsidRDefault="006619DE" w:rsidP="00C710E8">
            <w:pPr>
              <w:widowControl/>
              <w:snapToGrid w:val="0"/>
              <w:jc w:val="center"/>
              <w:rPr>
                <w:rFonts w:ascii="宋体" w:hAnsi="宋体" w:cs="宋体" w:hint="eastAsia"/>
                <w:color w:val="000000"/>
              </w:rPr>
            </w:pPr>
            <w:r w:rsidRPr="00FB45A6">
              <w:rPr>
                <w:rFonts w:ascii="宋体" w:hAnsi="宋体" w:cs="宋体" w:hint="eastAsia"/>
                <w:color w:val="000000"/>
              </w:rPr>
              <w:t>如有的提供，否则无需提供。详见第一章《投标（竞谈、磋商、询价）邀请》相关要求。</w:t>
            </w:r>
          </w:p>
        </w:tc>
      </w:tr>
      <w:tr w:rsidR="006619DE" w:rsidRPr="00FB45A6" w14:paraId="3E852725" w14:textId="77777777" w:rsidTr="006619DE">
        <w:trPr>
          <w:trHeight w:val="810"/>
          <w:jc w:val="center"/>
        </w:trPr>
        <w:tc>
          <w:tcPr>
            <w:tcW w:w="535" w:type="pct"/>
            <w:vAlign w:val="center"/>
            <w:hideMark/>
          </w:tcPr>
          <w:p w14:paraId="206DCC06" w14:textId="77777777" w:rsidR="006619DE" w:rsidRPr="00FB45A6" w:rsidRDefault="006619DE" w:rsidP="00C710E8">
            <w:pPr>
              <w:widowControl/>
              <w:snapToGrid w:val="0"/>
              <w:jc w:val="center"/>
              <w:rPr>
                <w:rFonts w:ascii="宋体" w:hAnsi="宋体" w:cs="宋体" w:hint="eastAsia"/>
                <w:color w:val="000000"/>
              </w:rPr>
            </w:pPr>
            <w:r w:rsidRPr="00FB45A6">
              <w:rPr>
                <w:rFonts w:ascii="宋体" w:hAnsi="宋体" w:cs="宋体" w:hint="eastAsia"/>
                <w:color w:val="000000"/>
              </w:rPr>
              <w:t>资格审查</w:t>
            </w:r>
          </w:p>
        </w:tc>
        <w:tc>
          <w:tcPr>
            <w:tcW w:w="1591" w:type="pct"/>
            <w:vAlign w:val="center"/>
            <w:hideMark/>
          </w:tcPr>
          <w:p w14:paraId="2F38D0D1" w14:textId="77777777" w:rsidR="006619DE" w:rsidRPr="00FB45A6" w:rsidRDefault="006619DE" w:rsidP="00C710E8">
            <w:pPr>
              <w:widowControl/>
              <w:snapToGrid w:val="0"/>
              <w:jc w:val="center"/>
              <w:rPr>
                <w:rFonts w:ascii="宋体" w:hAnsi="宋体" w:cs="宋体" w:hint="eastAsia"/>
                <w:color w:val="000000"/>
              </w:rPr>
            </w:pPr>
            <w:r w:rsidRPr="00FB45A6">
              <w:rPr>
                <w:rFonts w:ascii="宋体" w:hAnsi="宋体" w:cs="宋体" w:hint="eastAsia"/>
                <w:color w:val="000000"/>
              </w:rPr>
              <w:t>是否接受联合体投标（响应）</w:t>
            </w:r>
          </w:p>
        </w:tc>
        <w:tc>
          <w:tcPr>
            <w:tcW w:w="2874" w:type="pct"/>
            <w:vAlign w:val="center"/>
            <w:hideMark/>
          </w:tcPr>
          <w:p w14:paraId="31AFC0D3" w14:textId="77777777" w:rsidR="006619DE" w:rsidRPr="00FB45A6" w:rsidRDefault="006619DE" w:rsidP="00C710E8">
            <w:pPr>
              <w:widowControl/>
              <w:snapToGrid w:val="0"/>
              <w:jc w:val="center"/>
              <w:rPr>
                <w:rFonts w:ascii="宋体" w:hAnsi="宋体" w:cs="宋体" w:hint="eastAsia"/>
                <w:color w:val="000000"/>
              </w:rPr>
            </w:pPr>
            <w:r w:rsidRPr="00FB45A6">
              <w:rPr>
                <w:rFonts w:ascii="宋体" w:hAnsi="宋体" w:cs="宋体" w:hint="eastAsia"/>
                <w:color w:val="000000"/>
              </w:rPr>
              <w:t>如是接受联合体投标（响应），且投标人（供应商）组成联合体投标（响应）的必须提供</w:t>
            </w:r>
            <w:r w:rsidRPr="00FB45A6">
              <w:rPr>
                <w:rFonts w:ascii="宋体" w:hAnsi="宋体" w:cs="宋体" w:hint="eastAsia"/>
                <w:b/>
                <w:bCs/>
                <w:color w:val="000000"/>
              </w:rPr>
              <w:t>《联合体协议》</w:t>
            </w:r>
            <w:r w:rsidRPr="00FB45A6">
              <w:rPr>
                <w:rFonts w:ascii="宋体" w:hAnsi="宋体" w:cs="宋体" w:hint="eastAsia"/>
                <w:color w:val="000000"/>
              </w:rPr>
              <w:t>原件的电子件，格式见《投标（响应）文件格式》)，否则无需提供。</w:t>
            </w:r>
          </w:p>
        </w:tc>
      </w:tr>
      <w:tr w:rsidR="006619DE" w:rsidRPr="00FB45A6" w14:paraId="1C429297" w14:textId="77777777" w:rsidTr="006619DE">
        <w:trPr>
          <w:trHeight w:val="810"/>
          <w:jc w:val="center"/>
        </w:trPr>
        <w:tc>
          <w:tcPr>
            <w:tcW w:w="535" w:type="pct"/>
            <w:shd w:val="clear" w:color="000000" w:fill="FAFAFA"/>
            <w:vAlign w:val="center"/>
            <w:hideMark/>
          </w:tcPr>
          <w:p w14:paraId="153B9963" w14:textId="77777777" w:rsidR="006619DE" w:rsidRPr="00FB45A6" w:rsidRDefault="006619DE" w:rsidP="00C710E8">
            <w:pPr>
              <w:widowControl/>
              <w:snapToGrid w:val="0"/>
              <w:jc w:val="center"/>
              <w:rPr>
                <w:rFonts w:ascii="宋体" w:hAnsi="宋体" w:cs="宋体" w:hint="eastAsia"/>
                <w:color w:val="000000"/>
              </w:rPr>
            </w:pPr>
            <w:r w:rsidRPr="00FB45A6">
              <w:rPr>
                <w:rFonts w:ascii="宋体" w:hAnsi="宋体" w:cs="宋体" w:hint="eastAsia"/>
                <w:color w:val="000000"/>
              </w:rPr>
              <w:t>资格审查</w:t>
            </w:r>
          </w:p>
        </w:tc>
        <w:tc>
          <w:tcPr>
            <w:tcW w:w="1591" w:type="pct"/>
            <w:shd w:val="clear" w:color="000000" w:fill="FAFAFA"/>
            <w:vAlign w:val="center"/>
            <w:hideMark/>
          </w:tcPr>
          <w:p w14:paraId="2A782C27" w14:textId="77777777" w:rsidR="006619DE" w:rsidRPr="00FB45A6" w:rsidRDefault="006619DE" w:rsidP="00C710E8">
            <w:pPr>
              <w:widowControl/>
              <w:snapToGrid w:val="0"/>
              <w:jc w:val="center"/>
              <w:rPr>
                <w:rFonts w:ascii="宋体" w:hAnsi="宋体" w:cs="宋体" w:hint="eastAsia"/>
                <w:color w:val="000000"/>
              </w:rPr>
            </w:pPr>
            <w:r w:rsidRPr="00FB45A6">
              <w:rPr>
                <w:rFonts w:ascii="宋体" w:hAnsi="宋体" w:cs="宋体" w:hint="eastAsia"/>
                <w:color w:val="000000"/>
              </w:rPr>
              <w:t>本项目的特定资格要求</w:t>
            </w:r>
          </w:p>
        </w:tc>
        <w:tc>
          <w:tcPr>
            <w:tcW w:w="2874" w:type="pct"/>
            <w:shd w:val="clear" w:color="000000" w:fill="FAFAFA"/>
            <w:vAlign w:val="center"/>
            <w:hideMark/>
          </w:tcPr>
          <w:p w14:paraId="5F42AF0E" w14:textId="77777777" w:rsidR="006619DE" w:rsidRPr="00FB45A6" w:rsidRDefault="006619DE" w:rsidP="00C710E8">
            <w:pPr>
              <w:widowControl/>
              <w:snapToGrid w:val="0"/>
              <w:jc w:val="center"/>
              <w:rPr>
                <w:rFonts w:ascii="宋体" w:hAnsi="宋体" w:cs="宋体" w:hint="eastAsia"/>
                <w:color w:val="000000"/>
              </w:rPr>
            </w:pPr>
            <w:r w:rsidRPr="00FB45A6">
              <w:rPr>
                <w:rFonts w:ascii="宋体" w:hAnsi="宋体" w:cs="宋体" w:hint="eastAsia"/>
                <w:color w:val="000000"/>
              </w:rPr>
              <w:t>如有特定资格要求的提供，详见第一章《投标（竞谈、磋商、询价）邀请》本项目的特定资格要求中规定要求提供的证明文件或材料，否则无需提供。</w:t>
            </w:r>
          </w:p>
        </w:tc>
      </w:tr>
      <w:tr w:rsidR="006619DE" w:rsidRPr="00FB45A6" w14:paraId="42D42D9F" w14:textId="77777777" w:rsidTr="006619DE">
        <w:trPr>
          <w:trHeight w:val="270"/>
          <w:jc w:val="center"/>
        </w:trPr>
        <w:tc>
          <w:tcPr>
            <w:tcW w:w="535" w:type="pct"/>
            <w:vAlign w:val="center"/>
            <w:hideMark/>
          </w:tcPr>
          <w:p w14:paraId="40FE70EA" w14:textId="77777777" w:rsidR="006619DE" w:rsidRPr="00FB45A6" w:rsidRDefault="006619DE" w:rsidP="00C710E8">
            <w:pPr>
              <w:widowControl/>
              <w:snapToGrid w:val="0"/>
              <w:jc w:val="center"/>
              <w:rPr>
                <w:rFonts w:ascii="宋体" w:hAnsi="宋体" w:cs="宋体" w:hint="eastAsia"/>
                <w:color w:val="000000"/>
              </w:rPr>
            </w:pPr>
            <w:r w:rsidRPr="00FB45A6">
              <w:rPr>
                <w:rFonts w:ascii="宋体" w:hAnsi="宋体" w:cs="宋体" w:hint="eastAsia"/>
                <w:color w:val="000000"/>
              </w:rPr>
              <w:t xml:space="preserve">　</w:t>
            </w:r>
          </w:p>
        </w:tc>
        <w:tc>
          <w:tcPr>
            <w:tcW w:w="1591" w:type="pct"/>
            <w:vAlign w:val="center"/>
            <w:hideMark/>
          </w:tcPr>
          <w:p w14:paraId="7C3E9479" w14:textId="77777777" w:rsidR="006619DE" w:rsidRPr="00FB45A6" w:rsidRDefault="006619DE" w:rsidP="00C710E8">
            <w:pPr>
              <w:widowControl/>
              <w:snapToGrid w:val="0"/>
              <w:jc w:val="center"/>
              <w:rPr>
                <w:rFonts w:ascii="宋体" w:hAnsi="宋体" w:cs="宋体" w:hint="eastAsia"/>
                <w:color w:val="000000"/>
              </w:rPr>
            </w:pPr>
            <w:r w:rsidRPr="00FB45A6">
              <w:rPr>
                <w:rFonts w:ascii="宋体" w:hAnsi="宋体" w:cs="宋体" w:hint="eastAsia"/>
                <w:color w:val="000000"/>
              </w:rPr>
              <w:t xml:space="preserve">　</w:t>
            </w:r>
          </w:p>
        </w:tc>
        <w:tc>
          <w:tcPr>
            <w:tcW w:w="2874" w:type="pct"/>
            <w:vAlign w:val="center"/>
            <w:hideMark/>
          </w:tcPr>
          <w:p w14:paraId="07D2F380" w14:textId="77777777" w:rsidR="006619DE" w:rsidRPr="00FB45A6" w:rsidRDefault="006619DE" w:rsidP="00C710E8">
            <w:pPr>
              <w:widowControl/>
              <w:snapToGrid w:val="0"/>
              <w:jc w:val="center"/>
              <w:rPr>
                <w:rFonts w:ascii="宋体" w:hAnsi="宋体" w:cs="宋体" w:hint="eastAsia"/>
                <w:color w:val="000000"/>
              </w:rPr>
            </w:pPr>
            <w:r w:rsidRPr="00FB45A6">
              <w:rPr>
                <w:rFonts w:ascii="宋体" w:hAnsi="宋体" w:cs="宋体" w:hint="eastAsia"/>
                <w:color w:val="000000"/>
              </w:rPr>
              <w:t xml:space="preserve">　</w:t>
            </w:r>
          </w:p>
        </w:tc>
      </w:tr>
      <w:tr w:rsidR="006619DE" w:rsidRPr="00FB45A6" w14:paraId="333A81AE" w14:textId="77777777" w:rsidTr="006619DE">
        <w:trPr>
          <w:trHeight w:val="540"/>
          <w:jc w:val="center"/>
        </w:trPr>
        <w:tc>
          <w:tcPr>
            <w:tcW w:w="535" w:type="pct"/>
            <w:vAlign w:val="center"/>
            <w:hideMark/>
          </w:tcPr>
          <w:p w14:paraId="60E70879" w14:textId="77777777" w:rsidR="006619DE" w:rsidRPr="00FB45A6" w:rsidRDefault="006619DE" w:rsidP="00C710E8">
            <w:pPr>
              <w:widowControl/>
              <w:snapToGrid w:val="0"/>
              <w:jc w:val="center"/>
              <w:rPr>
                <w:rFonts w:ascii="宋体" w:hAnsi="宋体" w:cs="宋体" w:hint="eastAsia"/>
                <w:color w:val="000000"/>
              </w:rPr>
            </w:pPr>
            <w:r w:rsidRPr="00FB45A6">
              <w:rPr>
                <w:rFonts w:ascii="宋体" w:hAnsi="宋体" w:cs="宋体" w:hint="eastAsia"/>
                <w:color w:val="000000"/>
              </w:rPr>
              <w:lastRenderedPageBreak/>
              <w:t>符合性审查</w:t>
            </w:r>
          </w:p>
        </w:tc>
        <w:tc>
          <w:tcPr>
            <w:tcW w:w="1591" w:type="pct"/>
            <w:vAlign w:val="center"/>
            <w:hideMark/>
          </w:tcPr>
          <w:p w14:paraId="1A3CF063" w14:textId="77777777" w:rsidR="006619DE" w:rsidRPr="00FB45A6" w:rsidRDefault="006619DE" w:rsidP="00C710E8">
            <w:pPr>
              <w:widowControl/>
              <w:snapToGrid w:val="0"/>
              <w:jc w:val="center"/>
              <w:rPr>
                <w:rFonts w:ascii="宋体" w:hAnsi="宋体" w:cs="宋体" w:hint="eastAsia"/>
                <w:color w:val="000000"/>
              </w:rPr>
            </w:pPr>
            <w:r w:rsidRPr="00FB45A6">
              <w:rPr>
                <w:rFonts w:ascii="宋体" w:hAnsi="宋体" w:cs="宋体" w:hint="eastAsia"/>
                <w:color w:val="000000"/>
              </w:rPr>
              <w:t>法人授权书、投标（响应）函</w:t>
            </w:r>
          </w:p>
        </w:tc>
        <w:tc>
          <w:tcPr>
            <w:tcW w:w="2874" w:type="pct"/>
            <w:vAlign w:val="center"/>
            <w:hideMark/>
          </w:tcPr>
          <w:p w14:paraId="2EDEC50E" w14:textId="77777777" w:rsidR="006619DE" w:rsidRPr="00FB45A6" w:rsidRDefault="006619DE" w:rsidP="00C710E8">
            <w:pPr>
              <w:widowControl/>
              <w:snapToGrid w:val="0"/>
              <w:jc w:val="center"/>
              <w:rPr>
                <w:rFonts w:ascii="宋体" w:hAnsi="宋体" w:cs="宋体" w:hint="eastAsia"/>
                <w:color w:val="000000"/>
              </w:rPr>
            </w:pPr>
            <w:r w:rsidRPr="00FB45A6">
              <w:rPr>
                <w:rFonts w:ascii="宋体" w:hAnsi="宋体" w:cs="宋体" w:hint="eastAsia"/>
                <w:color w:val="000000"/>
              </w:rPr>
              <w:t>按招标（采购）文件要求提供</w:t>
            </w:r>
            <w:r w:rsidRPr="00FB45A6">
              <w:rPr>
                <w:rFonts w:ascii="宋体" w:hAnsi="宋体" w:cs="宋体" w:hint="eastAsia"/>
                <w:b/>
                <w:bCs/>
                <w:color w:val="000000"/>
              </w:rPr>
              <w:t>《法人授权书》</w:t>
            </w:r>
            <w:r w:rsidRPr="00FB45A6">
              <w:rPr>
                <w:rFonts w:ascii="宋体" w:hAnsi="宋体" w:cs="宋体" w:hint="eastAsia"/>
                <w:color w:val="000000"/>
              </w:rPr>
              <w:t>、</w:t>
            </w:r>
            <w:r w:rsidRPr="00FB45A6">
              <w:rPr>
                <w:rFonts w:ascii="宋体" w:hAnsi="宋体" w:cs="宋体" w:hint="eastAsia"/>
                <w:b/>
                <w:bCs/>
                <w:color w:val="000000"/>
              </w:rPr>
              <w:t>《投标（响应）函》</w:t>
            </w:r>
            <w:r w:rsidRPr="00FB45A6">
              <w:rPr>
                <w:rFonts w:ascii="宋体" w:hAnsi="宋体" w:cs="宋体" w:hint="eastAsia"/>
                <w:color w:val="000000"/>
              </w:rPr>
              <w:t>。(格式见《投标（响应）文件格式》)</w:t>
            </w:r>
          </w:p>
        </w:tc>
      </w:tr>
      <w:tr w:rsidR="006619DE" w:rsidRPr="00FB45A6" w14:paraId="6375211D" w14:textId="77777777" w:rsidTr="006619DE">
        <w:trPr>
          <w:trHeight w:val="810"/>
          <w:jc w:val="center"/>
        </w:trPr>
        <w:tc>
          <w:tcPr>
            <w:tcW w:w="535" w:type="pct"/>
            <w:vAlign w:val="center"/>
            <w:hideMark/>
          </w:tcPr>
          <w:p w14:paraId="668DB0A6" w14:textId="77777777" w:rsidR="006619DE" w:rsidRPr="00FB45A6" w:rsidRDefault="006619DE" w:rsidP="00C710E8">
            <w:pPr>
              <w:widowControl/>
              <w:snapToGrid w:val="0"/>
              <w:jc w:val="center"/>
              <w:rPr>
                <w:rFonts w:ascii="宋体" w:hAnsi="宋体" w:cs="宋体" w:hint="eastAsia"/>
                <w:color w:val="000000"/>
              </w:rPr>
            </w:pPr>
            <w:r w:rsidRPr="00FB45A6">
              <w:rPr>
                <w:rFonts w:ascii="宋体" w:hAnsi="宋体" w:cs="宋体" w:hint="eastAsia"/>
                <w:color w:val="000000"/>
              </w:rPr>
              <w:t>符合性审查</w:t>
            </w:r>
          </w:p>
        </w:tc>
        <w:tc>
          <w:tcPr>
            <w:tcW w:w="1591" w:type="pct"/>
            <w:vAlign w:val="center"/>
            <w:hideMark/>
          </w:tcPr>
          <w:p w14:paraId="64BEB23C" w14:textId="77777777" w:rsidR="006619DE" w:rsidRPr="00FB45A6" w:rsidRDefault="006619DE" w:rsidP="00C710E8">
            <w:pPr>
              <w:widowControl/>
              <w:snapToGrid w:val="0"/>
              <w:jc w:val="center"/>
              <w:rPr>
                <w:rFonts w:ascii="宋体" w:hAnsi="宋体" w:cs="宋体" w:hint="eastAsia"/>
                <w:color w:val="000000"/>
              </w:rPr>
            </w:pPr>
            <w:r w:rsidRPr="00FB45A6">
              <w:rPr>
                <w:rFonts w:ascii="宋体" w:hAnsi="宋体" w:cs="宋体" w:hint="eastAsia"/>
                <w:color w:val="000000"/>
              </w:rPr>
              <w:t>投标（响应）报价</w:t>
            </w:r>
          </w:p>
        </w:tc>
        <w:tc>
          <w:tcPr>
            <w:tcW w:w="2874" w:type="pct"/>
            <w:vAlign w:val="center"/>
            <w:hideMark/>
          </w:tcPr>
          <w:p w14:paraId="02C89126" w14:textId="77777777" w:rsidR="006619DE" w:rsidRPr="00FB45A6" w:rsidRDefault="006619DE" w:rsidP="00C710E8">
            <w:pPr>
              <w:widowControl/>
              <w:snapToGrid w:val="0"/>
              <w:jc w:val="center"/>
              <w:rPr>
                <w:rFonts w:ascii="宋体" w:hAnsi="宋体" w:cs="宋体" w:hint="eastAsia"/>
                <w:color w:val="000000"/>
              </w:rPr>
            </w:pPr>
            <w:r w:rsidRPr="00FB45A6">
              <w:rPr>
                <w:rFonts w:ascii="宋体" w:hAnsi="宋体" w:cs="宋体" w:hint="eastAsia"/>
                <w:color w:val="000000"/>
              </w:rPr>
              <w:t>由评委审查，无需供应商提供材料。开标一览表（响应一览表）投标报价（响应报价）未超过招标（采购）文件中规定的项目/采购</w:t>
            </w:r>
            <w:proofErr w:type="gramStart"/>
            <w:r w:rsidRPr="00FB45A6">
              <w:rPr>
                <w:rFonts w:ascii="宋体" w:hAnsi="宋体" w:cs="宋体" w:hint="eastAsia"/>
                <w:color w:val="000000"/>
              </w:rPr>
              <w:t>包预算</w:t>
            </w:r>
            <w:proofErr w:type="gramEnd"/>
            <w:r w:rsidRPr="00FB45A6">
              <w:rPr>
                <w:rFonts w:ascii="宋体" w:hAnsi="宋体" w:cs="宋体" w:hint="eastAsia"/>
                <w:color w:val="000000"/>
              </w:rPr>
              <w:t>金额或者项目/采购</w:t>
            </w:r>
            <w:proofErr w:type="gramStart"/>
            <w:r w:rsidRPr="00FB45A6">
              <w:rPr>
                <w:rFonts w:ascii="宋体" w:hAnsi="宋体" w:cs="宋体" w:hint="eastAsia"/>
                <w:color w:val="000000"/>
              </w:rPr>
              <w:t>包最高</w:t>
            </w:r>
            <w:proofErr w:type="gramEnd"/>
            <w:r w:rsidRPr="00FB45A6">
              <w:rPr>
                <w:rFonts w:ascii="宋体" w:hAnsi="宋体" w:cs="宋体" w:hint="eastAsia"/>
                <w:color w:val="000000"/>
              </w:rPr>
              <w:t>限价。</w:t>
            </w:r>
          </w:p>
        </w:tc>
      </w:tr>
      <w:tr w:rsidR="006619DE" w:rsidRPr="00FB45A6" w14:paraId="791AC2F8" w14:textId="77777777" w:rsidTr="006619DE">
        <w:trPr>
          <w:trHeight w:val="810"/>
          <w:jc w:val="center"/>
        </w:trPr>
        <w:tc>
          <w:tcPr>
            <w:tcW w:w="535" w:type="pct"/>
            <w:shd w:val="clear" w:color="000000" w:fill="FAFAFA"/>
            <w:vAlign w:val="center"/>
            <w:hideMark/>
          </w:tcPr>
          <w:p w14:paraId="1F844C3A" w14:textId="77777777" w:rsidR="006619DE" w:rsidRPr="00FB45A6" w:rsidRDefault="006619DE" w:rsidP="00C710E8">
            <w:pPr>
              <w:widowControl/>
              <w:snapToGrid w:val="0"/>
              <w:jc w:val="center"/>
              <w:rPr>
                <w:rFonts w:ascii="宋体" w:hAnsi="宋体" w:cs="宋体" w:hint="eastAsia"/>
                <w:color w:val="000000"/>
              </w:rPr>
            </w:pPr>
            <w:r w:rsidRPr="00FB45A6">
              <w:rPr>
                <w:rFonts w:ascii="宋体" w:hAnsi="宋体" w:cs="宋体" w:hint="eastAsia"/>
                <w:color w:val="000000"/>
              </w:rPr>
              <w:t>符合性审查</w:t>
            </w:r>
          </w:p>
        </w:tc>
        <w:tc>
          <w:tcPr>
            <w:tcW w:w="1591" w:type="pct"/>
            <w:shd w:val="clear" w:color="000000" w:fill="FAFAFA"/>
            <w:vAlign w:val="center"/>
            <w:hideMark/>
          </w:tcPr>
          <w:p w14:paraId="316D0CC3" w14:textId="77777777" w:rsidR="006619DE" w:rsidRPr="00FB45A6" w:rsidRDefault="006619DE" w:rsidP="00C710E8">
            <w:pPr>
              <w:widowControl/>
              <w:snapToGrid w:val="0"/>
              <w:jc w:val="center"/>
              <w:rPr>
                <w:rFonts w:ascii="宋体" w:hAnsi="宋体" w:cs="宋体" w:hint="eastAsia"/>
                <w:color w:val="000000"/>
              </w:rPr>
            </w:pPr>
            <w:r w:rsidRPr="00FB45A6">
              <w:rPr>
                <w:rFonts w:ascii="宋体" w:hAnsi="宋体" w:cs="宋体" w:hint="eastAsia"/>
                <w:color w:val="000000"/>
              </w:rPr>
              <w:t>报价唯一性</w:t>
            </w:r>
          </w:p>
        </w:tc>
        <w:tc>
          <w:tcPr>
            <w:tcW w:w="2874" w:type="pct"/>
            <w:shd w:val="clear" w:color="000000" w:fill="FAFAFA"/>
            <w:vAlign w:val="center"/>
            <w:hideMark/>
          </w:tcPr>
          <w:p w14:paraId="3F8F5774" w14:textId="77777777" w:rsidR="006619DE" w:rsidRPr="00FB45A6" w:rsidRDefault="006619DE" w:rsidP="00C710E8">
            <w:pPr>
              <w:widowControl/>
              <w:snapToGrid w:val="0"/>
              <w:jc w:val="center"/>
              <w:rPr>
                <w:rFonts w:ascii="宋体" w:hAnsi="宋体" w:cs="宋体" w:hint="eastAsia"/>
                <w:color w:val="000000"/>
              </w:rPr>
            </w:pPr>
            <w:r w:rsidRPr="00FB45A6">
              <w:rPr>
                <w:rFonts w:ascii="宋体" w:hAnsi="宋体" w:cs="宋体" w:hint="eastAsia"/>
                <w:color w:val="000000"/>
              </w:rPr>
              <w:t>投标（响应）文件未出现可选择性或可调整的报价（招标（采购）文件另有规定的除外）；提供</w:t>
            </w:r>
            <w:r w:rsidRPr="00FB45A6">
              <w:rPr>
                <w:rFonts w:ascii="宋体" w:hAnsi="宋体" w:cs="宋体" w:hint="eastAsia"/>
                <w:b/>
                <w:bCs/>
                <w:color w:val="000000"/>
              </w:rPr>
              <w:t>《分项报价表》</w:t>
            </w:r>
            <w:r w:rsidRPr="00FB45A6">
              <w:rPr>
                <w:rFonts w:ascii="宋体" w:hAnsi="宋体" w:cs="宋体" w:hint="eastAsia"/>
                <w:color w:val="000000"/>
              </w:rPr>
              <w:t>。(格式见《投标（响应）文件格式》)</w:t>
            </w:r>
          </w:p>
        </w:tc>
      </w:tr>
      <w:tr w:rsidR="006619DE" w:rsidRPr="00B3785A" w14:paraId="352298FC" w14:textId="77777777" w:rsidTr="006619DE">
        <w:trPr>
          <w:trHeight w:val="1080"/>
          <w:jc w:val="center"/>
        </w:trPr>
        <w:tc>
          <w:tcPr>
            <w:tcW w:w="535" w:type="pct"/>
            <w:vAlign w:val="center"/>
            <w:hideMark/>
          </w:tcPr>
          <w:p w14:paraId="12B6AF63" w14:textId="77777777" w:rsidR="006619DE" w:rsidRPr="00B3785A" w:rsidRDefault="006619DE" w:rsidP="00C710E8">
            <w:pPr>
              <w:widowControl/>
              <w:snapToGrid w:val="0"/>
              <w:jc w:val="center"/>
              <w:rPr>
                <w:rFonts w:ascii="宋体" w:hAnsi="宋体" w:cs="宋体" w:hint="eastAsia"/>
                <w:color w:val="FF0000"/>
              </w:rPr>
            </w:pPr>
            <w:r w:rsidRPr="00B3785A">
              <w:rPr>
                <w:rFonts w:ascii="宋体" w:hAnsi="宋体" w:cs="宋体" w:hint="eastAsia"/>
                <w:color w:val="FF0000"/>
              </w:rPr>
              <w:t>符合性审查</w:t>
            </w:r>
          </w:p>
        </w:tc>
        <w:tc>
          <w:tcPr>
            <w:tcW w:w="1591" w:type="pct"/>
            <w:vAlign w:val="center"/>
            <w:hideMark/>
          </w:tcPr>
          <w:p w14:paraId="05733638" w14:textId="77777777" w:rsidR="006619DE" w:rsidRPr="00B3785A" w:rsidRDefault="006619DE" w:rsidP="00C710E8">
            <w:pPr>
              <w:widowControl/>
              <w:snapToGrid w:val="0"/>
              <w:jc w:val="center"/>
              <w:rPr>
                <w:rFonts w:ascii="宋体" w:hAnsi="宋体" w:cs="宋体" w:hint="eastAsia"/>
                <w:color w:val="FF0000"/>
              </w:rPr>
            </w:pPr>
            <w:r w:rsidRPr="00B3785A">
              <w:rPr>
                <w:rFonts w:ascii="宋体" w:hAnsi="宋体" w:cs="宋体" w:hint="eastAsia"/>
                <w:color w:val="FF0000"/>
              </w:rPr>
              <w:t>报价符合性审查</w:t>
            </w:r>
          </w:p>
        </w:tc>
        <w:tc>
          <w:tcPr>
            <w:tcW w:w="2874" w:type="pct"/>
            <w:vAlign w:val="center"/>
          </w:tcPr>
          <w:p w14:paraId="2FF3C03C" w14:textId="77777777" w:rsidR="006619DE" w:rsidRPr="00B3785A" w:rsidRDefault="006619DE" w:rsidP="00C710E8">
            <w:pPr>
              <w:widowControl/>
              <w:snapToGrid w:val="0"/>
              <w:jc w:val="center"/>
              <w:rPr>
                <w:rFonts w:ascii="宋体" w:hAnsi="宋体" w:cs="宋体" w:hint="eastAsia"/>
                <w:color w:val="FF0000"/>
              </w:rPr>
            </w:pPr>
            <w:r w:rsidRPr="00B3785A">
              <w:rPr>
                <w:rFonts w:ascii="宋体" w:hAnsi="宋体" w:cs="宋体" w:hint="eastAsia"/>
                <w:color w:val="FF0000"/>
              </w:rPr>
              <w:t>属于投标（响应）报价低于采购项目最高限价招标文件规定比例的，即</w:t>
            </w:r>
            <w:r w:rsidRPr="00B3785A">
              <w:rPr>
                <w:rFonts w:ascii="宋体" w:hAnsi="宋体" w:cs="宋体"/>
                <w:color w:val="FF0000"/>
              </w:rPr>
              <w:t>投标（响应）报价＜采购项目最高限价 × 招标文件预设比例，供应商可随投标（响应）文件一并提交相关书面说明及必要的证明材料</w:t>
            </w:r>
            <w:r w:rsidRPr="00B3785A">
              <w:rPr>
                <w:rFonts w:ascii="宋体" w:hAnsi="宋体" w:cs="宋体" w:hint="eastAsia"/>
                <w:color w:val="FF0000"/>
              </w:rPr>
              <w:t>。</w:t>
            </w:r>
          </w:p>
        </w:tc>
      </w:tr>
      <w:tr w:rsidR="006619DE" w:rsidRPr="00FB45A6" w14:paraId="71C3D469" w14:textId="77777777" w:rsidTr="006619DE">
        <w:trPr>
          <w:trHeight w:val="810"/>
          <w:jc w:val="center"/>
        </w:trPr>
        <w:tc>
          <w:tcPr>
            <w:tcW w:w="535" w:type="pct"/>
            <w:shd w:val="clear" w:color="000000" w:fill="FAFAFA"/>
            <w:vAlign w:val="center"/>
            <w:hideMark/>
          </w:tcPr>
          <w:p w14:paraId="0B53D790" w14:textId="77777777" w:rsidR="006619DE" w:rsidRPr="00FB45A6" w:rsidRDefault="006619DE" w:rsidP="00C710E8">
            <w:pPr>
              <w:widowControl/>
              <w:snapToGrid w:val="0"/>
              <w:jc w:val="center"/>
              <w:rPr>
                <w:rFonts w:ascii="宋体" w:hAnsi="宋体" w:cs="宋体" w:hint="eastAsia"/>
                <w:color w:val="000000"/>
              </w:rPr>
            </w:pPr>
            <w:r w:rsidRPr="00FB45A6">
              <w:rPr>
                <w:rFonts w:ascii="宋体" w:hAnsi="宋体" w:cs="宋体" w:hint="eastAsia"/>
                <w:color w:val="000000"/>
              </w:rPr>
              <w:t>符合性审查</w:t>
            </w:r>
          </w:p>
        </w:tc>
        <w:tc>
          <w:tcPr>
            <w:tcW w:w="1591" w:type="pct"/>
            <w:shd w:val="clear" w:color="000000" w:fill="FAFAFA"/>
            <w:vAlign w:val="center"/>
            <w:hideMark/>
          </w:tcPr>
          <w:p w14:paraId="2A8164E3" w14:textId="77777777" w:rsidR="006619DE" w:rsidRPr="00FB45A6" w:rsidRDefault="006619DE" w:rsidP="00C710E8">
            <w:pPr>
              <w:widowControl/>
              <w:snapToGrid w:val="0"/>
              <w:jc w:val="center"/>
              <w:rPr>
                <w:rFonts w:ascii="宋体" w:hAnsi="宋体" w:cs="宋体" w:hint="eastAsia"/>
                <w:color w:val="000000"/>
              </w:rPr>
            </w:pPr>
            <w:r w:rsidRPr="00FB45A6">
              <w:rPr>
                <w:rFonts w:ascii="宋体" w:hAnsi="宋体" w:cs="宋体" w:hint="eastAsia"/>
                <w:color w:val="000000"/>
              </w:rPr>
              <w:t>报价的修正（如有）</w:t>
            </w:r>
          </w:p>
        </w:tc>
        <w:tc>
          <w:tcPr>
            <w:tcW w:w="2874" w:type="pct"/>
            <w:shd w:val="clear" w:color="000000" w:fill="FAFAFA"/>
            <w:vAlign w:val="center"/>
            <w:hideMark/>
          </w:tcPr>
          <w:p w14:paraId="41082D6F" w14:textId="77777777" w:rsidR="006619DE" w:rsidRPr="00FB45A6" w:rsidRDefault="006619DE" w:rsidP="00C710E8">
            <w:pPr>
              <w:widowControl/>
              <w:snapToGrid w:val="0"/>
              <w:jc w:val="center"/>
              <w:rPr>
                <w:rFonts w:ascii="宋体" w:hAnsi="宋体" w:cs="宋体" w:hint="eastAsia"/>
                <w:color w:val="000000"/>
              </w:rPr>
            </w:pPr>
            <w:r w:rsidRPr="00FB45A6">
              <w:rPr>
                <w:rFonts w:ascii="宋体" w:hAnsi="宋体" w:cs="宋体" w:hint="eastAsia"/>
                <w:color w:val="000000"/>
              </w:rPr>
              <w:t>由评委审查，无需供应商提供材料。不涉及报价修正，或投标（响应）文件报价出现前后不一致时，投标人（供应商）对修正后的报价予以确认。</w:t>
            </w:r>
          </w:p>
        </w:tc>
      </w:tr>
      <w:tr w:rsidR="006619DE" w:rsidRPr="00FB45A6" w14:paraId="33F0DDC3" w14:textId="77777777" w:rsidTr="006619DE">
        <w:trPr>
          <w:trHeight w:val="540"/>
          <w:jc w:val="center"/>
        </w:trPr>
        <w:tc>
          <w:tcPr>
            <w:tcW w:w="535" w:type="pct"/>
            <w:shd w:val="clear" w:color="000000" w:fill="FAFAFA"/>
            <w:vAlign w:val="center"/>
            <w:hideMark/>
          </w:tcPr>
          <w:p w14:paraId="00B8BF3A" w14:textId="77777777" w:rsidR="006619DE" w:rsidRPr="00FB45A6" w:rsidRDefault="006619DE" w:rsidP="00C710E8">
            <w:pPr>
              <w:widowControl/>
              <w:snapToGrid w:val="0"/>
              <w:jc w:val="center"/>
              <w:rPr>
                <w:rFonts w:ascii="宋体" w:hAnsi="宋体" w:cs="宋体" w:hint="eastAsia"/>
                <w:color w:val="000000"/>
              </w:rPr>
            </w:pPr>
            <w:r w:rsidRPr="00FB45A6">
              <w:rPr>
                <w:rFonts w:ascii="宋体" w:hAnsi="宋体" w:cs="宋体" w:hint="eastAsia"/>
                <w:color w:val="000000"/>
              </w:rPr>
              <w:t>符合性审查</w:t>
            </w:r>
          </w:p>
        </w:tc>
        <w:tc>
          <w:tcPr>
            <w:tcW w:w="1591" w:type="pct"/>
            <w:shd w:val="clear" w:color="000000" w:fill="FAFAFA"/>
            <w:vAlign w:val="center"/>
            <w:hideMark/>
          </w:tcPr>
          <w:p w14:paraId="4A8CC9F2" w14:textId="77777777" w:rsidR="006619DE" w:rsidRPr="00FB45A6" w:rsidRDefault="006619DE" w:rsidP="00C710E8">
            <w:pPr>
              <w:widowControl/>
              <w:snapToGrid w:val="0"/>
              <w:jc w:val="center"/>
              <w:rPr>
                <w:rFonts w:ascii="宋体" w:hAnsi="宋体" w:cs="宋体" w:hint="eastAsia"/>
                <w:color w:val="000000"/>
              </w:rPr>
            </w:pPr>
            <w:r w:rsidRPr="00FB45A6">
              <w:rPr>
                <w:rFonts w:ascii="宋体" w:hAnsi="宋体" w:cs="宋体" w:hint="eastAsia"/>
                <w:color w:val="000000"/>
              </w:rPr>
              <w:t>签署、加盖公章</w:t>
            </w:r>
          </w:p>
        </w:tc>
        <w:tc>
          <w:tcPr>
            <w:tcW w:w="2874" w:type="pct"/>
            <w:shd w:val="clear" w:color="000000" w:fill="FAFAFA"/>
            <w:vAlign w:val="center"/>
            <w:hideMark/>
          </w:tcPr>
          <w:p w14:paraId="162C1366" w14:textId="77777777" w:rsidR="006619DE" w:rsidRPr="00FB45A6" w:rsidRDefault="006619DE" w:rsidP="00C710E8">
            <w:pPr>
              <w:widowControl/>
              <w:snapToGrid w:val="0"/>
              <w:jc w:val="center"/>
              <w:rPr>
                <w:rFonts w:ascii="宋体" w:hAnsi="宋体" w:cs="宋体" w:hint="eastAsia"/>
                <w:color w:val="000000"/>
              </w:rPr>
            </w:pPr>
            <w:r w:rsidRPr="00FB45A6">
              <w:rPr>
                <w:rFonts w:ascii="宋体" w:hAnsi="宋体" w:cs="宋体" w:hint="eastAsia"/>
                <w:color w:val="000000"/>
              </w:rPr>
              <w:t>由评委审查，无需供应商提供材料。按照招标（采购）文件要求签署、加盖公章的。</w:t>
            </w:r>
          </w:p>
        </w:tc>
      </w:tr>
      <w:tr w:rsidR="006619DE" w:rsidRPr="00FB45A6" w14:paraId="6A290150" w14:textId="77777777" w:rsidTr="006619DE">
        <w:trPr>
          <w:trHeight w:val="540"/>
          <w:jc w:val="center"/>
        </w:trPr>
        <w:tc>
          <w:tcPr>
            <w:tcW w:w="535" w:type="pct"/>
            <w:shd w:val="clear" w:color="000000" w:fill="FAFAFA"/>
            <w:vAlign w:val="center"/>
            <w:hideMark/>
          </w:tcPr>
          <w:p w14:paraId="3A785409" w14:textId="77777777" w:rsidR="006619DE" w:rsidRPr="00FB45A6" w:rsidRDefault="006619DE" w:rsidP="00C710E8">
            <w:pPr>
              <w:widowControl/>
              <w:snapToGrid w:val="0"/>
              <w:jc w:val="center"/>
              <w:rPr>
                <w:rFonts w:ascii="宋体" w:hAnsi="宋体" w:cs="宋体" w:hint="eastAsia"/>
                <w:color w:val="000000"/>
              </w:rPr>
            </w:pPr>
            <w:r w:rsidRPr="00FB45A6">
              <w:rPr>
                <w:rFonts w:ascii="宋体" w:hAnsi="宋体" w:cs="宋体" w:hint="eastAsia"/>
                <w:color w:val="000000"/>
              </w:rPr>
              <w:t>符合性审查</w:t>
            </w:r>
          </w:p>
        </w:tc>
        <w:tc>
          <w:tcPr>
            <w:tcW w:w="1591" w:type="pct"/>
            <w:shd w:val="clear" w:color="000000" w:fill="FAFAFA"/>
            <w:vAlign w:val="center"/>
            <w:hideMark/>
          </w:tcPr>
          <w:p w14:paraId="353CC113" w14:textId="77777777" w:rsidR="006619DE" w:rsidRPr="00FB45A6" w:rsidRDefault="006619DE" w:rsidP="00C710E8">
            <w:pPr>
              <w:widowControl/>
              <w:snapToGrid w:val="0"/>
              <w:jc w:val="center"/>
              <w:rPr>
                <w:rFonts w:ascii="宋体" w:hAnsi="宋体" w:cs="宋体" w:hint="eastAsia"/>
                <w:color w:val="000000"/>
              </w:rPr>
            </w:pPr>
            <w:r w:rsidRPr="00FB45A6">
              <w:rPr>
                <w:rFonts w:ascii="宋体" w:hAnsi="宋体" w:cs="宋体" w:hint="eastAsia"/>
                <w:color w:val="000000"/>
              </w:rPr>
              <w:t>进口产品（如有）</w:t>
            </w:r>
          </w:p>
        </w:tc>
        <w:tc>
          <w:tcPr>
            <w:tcW w:w="2874" w:type="pct"/>
            <w:shd w:val="clear" w:color="000000" w:fill="FAFAFA"/>
            <w:vAlign w:val="center"/>
            <w:hideMark/>
          </w:tcPr>
          <w:p w14:paraId="76C7CDA4" w14:textId="77777777" w:rsidR="006619DE" w:rsidRPr="00FB45A6" w:rsidRDefault="006619DE" w:rsidP="00C710E8">
            <w:pPr>
              <w:widowControl/>
              <w:snapToGrid w:val="0"/>
              <w:jc w:val="center"/>
              <w:rPr>
                <w:rFonts w:ascii="宋体" w:hAnsi="宋体" w:cs="宋体" w:hint="eastAsia"/>
                <w:color w:val="000000"/>
              </w:rPr>
            </w:pPr>
            <w:r w:rsidRPr="00FB45A6">
              <w:rPr>
                <w:rFonts w:ascii="宋体" w:hAnsi="宋体" w:cs="宋体" w:hint="eastAsia"/>
                <w:color w:val="000000"/>
              </w:rPr>
              <w:t>由评委审查，无需供应商提供材料。招标（采购）文件不接受进口产品投标的内容时，投标人（供应商）所投产品均为非进口产品。</w:t>
            </w:r>
          </w:p>
        </w:tc>
      </w:tr>
      <w:tr w:rsidR="006619DE" w:rsidRPr="00FB45A6" w14:paraId="1D741EEE" w14:textId="77777777" w:rsidTr="006619DE">
        <w:trPr>
          <w:trHeight w:val="540"/>
          <w:jc w:val="center"/>
        </w:trPr>
        <w:tc>
          <w:tcPr>
            <w:tcW w:w="535" w:type="pct"/>
            <w:vAlign w:val="center"/>
            <w:hideMark/>
          </w:tcPr>
          <w:p w14:paraId="42245A44" w14:textId="77777777" w:rsidR="006619DE" w:rsidRPr="00FB45A6" w:rsidRDefault="006619DE" w:rsidP="00C710E8">
            <w:pPr>
              <w:widowControl/>
              <w:snapToGrid w:val="0"/>
              <w:jc w:val="center"/>
              <w:rPr>
                <w:rFonts w:ascii="宋体" w:hAnsi="宋体" w:cs="宋体" w:hint="eastAsia"/>
                <w:color w:val="000000"/>
              </w:rPr>
            </w:pPr>
            <w:r w:rsidRPr="00FB45A6">
              <w:rPr>
                <w:rFonts w:ascii="宋体" w:hAnsi="宋体" w:cs="宋体" w:hint="eastAsia"/>
                <w:color w:val="000000"/>
              </w:rPr>
              <w:t>符合性审查</w:t>
            </w:r>
          </w:p>
        </w:tc>
        <w:tc>
          <w:tcPr>
            <w:tcW w:w="1591" w:type="pct"/>
            <w:vAlign w:val="center"/>
            <w:hideMark/>
          </w:tcPr>
          <w:p w14:paraId="07A7B461" w14:textId="77777777" w:rsidR="006619DE" w:rsidRPr="00FB45A6" w:rsidRDefault="006619DE" w:rsidP="00C710E8">
            <w:pPr>
              <w:widowControl/>
              <w:snapToGrid w:val="0"/>
              <w:jc w:val="center"/>
              <w:rPr>
                <w:rFonts w:ascii="宋体" w:hAnsi="宋体" w:cs="宋体" w:hint="eastAsia"/>
                <w:color w:val="000000"/>
              </w:rPr>
            </w:pPr>
            <w:r w:rsidRPr="00FB45A6">
              <w:rPr>
                <w:rFonts w:ascii="宋体" w:hAnsi="宋体" w:cs="宋体" w:hint="eastAsia"/>
                <w:color w:val="000000"/>
              </w:rPr>
              <w:t>投标完整性</w:t>
            </w:r>
          </w:p>
        </w:tc>
        <w:tc>
          <w:tcPr>
            <w:tcW w:w="2874" w:type="pct"/>
            <w:vAlign w:val="center"/>
            <w:hideMark/>
          </w:tcPr>
          <w:p w14:paraId="47BFA044" w14:textId="77777777" w:rsidR="006619DE" w:rsidRPr="00FB45A6" w:rsidRDefault="006619DE" w:rsidP="00C710E8">
            <w:pPr>
              <w:widowControl/>
              <w:snapToGrid w:val="0"/>
              <w:jc w:val="center"/>
              <w:rPr>
                <w:rFonts w:ascii="宋体" w:hAnsi="宋体" w:cs="宋体" w:hint="eastAsia"/>
                <w:color w:val="000000"/>
              </w:rPr>
            </w:pPr>
            <w:r w:rsidRPr="00FB45A6">
              <w:rPr>
                <w:rFonts w:ascii="宋体" w:hAnsi="宋体" w:cs="宋体" w:hint="eastAsia"/>
                <w:color w:val="000000"/>
              </w:rPr>
              <w:t>由评委审查，无需供应商提供材料。投标人（供应商）未将一个采购包中的内容拆开投标。</w:t>
            </w:r>
          </w:p>
        </w:tc>
      </w:tr>
      <w:tr w:rsidR="006619DE" w:rsidRPr="00FB45A6" w14:paraId="04C690FD" w14:textId="77777777" w:rsidTr="006619DE">
        <w:trPr>
          <w:trHeight w:val="1350"/>
          <w:jc w:val="center"/>
        </w:trPr>
        <w:tc>
          <w:tcPr>
            <w:tcW w:w="535" w:type="pct"/>
            <w:shd w:val="clear" w:color="000000" w:fill="FAFAFA"/>
            <w:vAlign w:val="center"/>
            <w:hideMark/>
          </w:tcPr>
          <w:p w14:paraId="0AD35C38" w14:textId="77777777" w:rsidR="006619DE" w:rsidRPr="00FB45A6" w:rsidRDefault="006619DE" w:rsidP="00C710E8">
            <w:pPr>
              <w:widowControl/>
              <w:snapToGrid w:val="0"/>
              <w:jc w:val="center"/>
              <w:rPr>
                <w:rFonts w:ascii="宋体" w:hAnsi="宋体" w:cs="宋体" w:hint="eastAsia"/>
                <w:color w:val="000000"/>
              </w:rPr>
            </w:pPr>
            <w:r w:rsidRPr="00FB45A6">
              <w:rPr>
                <w:rFonts w:ascii="宋体" w:hAnsi="宋体" w:cs="宋体" w:hint="eastAsia"/>
                <w:color w:val="000000"/>
              </w:rPr>
              <w:t>符合性审查</w:t>
            </w:r>
          </w:p>
        </w:tc>
        <w:tc>
          <w:tcPr>
            <w:tcW w:w="1591" w:type="pct"/>
            <w:shd w:val="clear" w:color="000000" w:fill="FAFAFA"/>
            <w:vAlign w:val="center"/>
            <w:hideMark/>
          </w:tcPr>
          <w:p w14:paraId="698575F5" w14:textId="77777777" w:rsidR="006619DE" w:rsidRPr="00FB45A6" w:rsidRDefault="006619DE" w:rsidP="00C710E8">
            <w:pPr>
              <w:widowControl/>
              <w:snapToGrid w:val="0"/>
              <w:jc w:val="center"/>
              <w:rPr>
                <w:rFonts w:ascii="宋体" w:hAnsi="宋体" w:cs="宋体" w:hint="eastAsia"/>
                <w:color w:val="000000"/>
              </w:rPr>
            </w:pPr>
            <w:r w:rsidRPr="00FB45A6">
              <w:rPr>
                <w:rFonts w:ascii="宋体" w:hAnsi="宋体" w:cs="宋体" w:hint="eastAsia"/>
                <w:color w:val="000000"/>
              </w:rPr>
              <w:t>公平竞争</w:t>
            </w:r>
          </w:p>
        </w:tc>
        <w:tc>
          <w:tcPr>
            <w:tcW w:w="2874" w:type="pct"/>
            <w:shd w:val="clear" w:color="000000" w:fill="FAFAFA"/>
            <w:vAlign w:val="center"/>
            <w:hideMark/>
          </w:tcPr>
          <w:p w14:paraId="400B18E3" w14:textId="77777777" w:rsidR="006619DE" w:rsidRPr="00FB45A6" w:rsidRDefault="006619DE" w:rsidP="00C710E8">
            <w:pPr>
              <w:widowControl/>
              <w:snapToGrid w:val="0"/>
              <w:jc w:val="center"/>
              <w:rPr>
                <w:rFonts w:ascii="宋体" w:hAnsi="宋体" w:cs="宋体" w:hint="eastAsia"/>
                <w:color w:val="000000"/>
              </w:rPr>
            </w:pPr>
            <w:r w:rsidRPr="00FB45A6">
              <w:rPr>
                <w:rFonts w:ascii="宋体" w:hAnsi="宋体" w:cs="宋体" w:hint="eastAsia"/>
                <w:color w:val="000000"/>
              </w:rPr>
              <w:t>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p>
        </w:tc>
      </w:tr>
      <w:tr w:rsidR="006619DE" w:rsidRPr="00FB45A6" w14:paraId="5712AB2D" w14:textId="77777777" w:rsidTr="006619DE">
        <w:trPr>
          <w:trHeight w:val="2430"/>
          <w:jc w:val="center"/>
        </w:trPr>
        <w:tc>
          <w:tcPr>
            <w:tcW w:w="535" w:type="pct"/>
            <w:shd w:val="clear" w:color="000000" w:fill="FAFAFA"/>
            <w:vAlign w:val="center"/>
            <w:hideMark/>
          </w:tcPr>
          <w:p w14:paraId="50B4E930" w14:textId="77777777" w:rsidR="006619DE" w:rsidRPr="00FB45A6" w:rsidRDefault="006619DE" w:rsidP="00C710E8">
            <w:pPr>
              <w:widowControl/>
              <w:snapToGrid w:val="0"/>
              <w:jc w:val="center"/>
              <w:rPr>
                <w:rFonts w:ascii="宋体" w:hAnsi="宋体" w:cs="宋体" w:hint="eastAsia"/>
                <w:color w:val="000000"/>
              </w:rPr>
            </w:pPr>
            <w:r w:rsidRPr="00FB45A6">
              <w:rPr>
                <w:rFonts w:ascii="宋体" w:hAnsi="宋体" w:cs="宋体" w:hint="eastAsia"/>
                <w:color w:val="000000"/>
              </w:rPr>
              <w:t>符合性审查</w:t>
            </w:r>
          </w:p>
        </w:tc>
        <w:tc>
          <w:tcPr>
            <w:tcW w:w="1591" w:type="pct"/>
            <w:vAlign w:val="center"/>
            <w:hideMark/>
          </w:tcPr>
          <w:p w14:paraId="4762C7E1" w14:textId="77777777" w:rsidR="006619DE" w:rsidRPr="00FB45A6" w:rsidRDefault="006619DE" w:rsidP="00C710E8">
            <w:pPr>
              <w:widowControl/>
              <w:snapToGrid w:val="0"/>
              <w:jc w:val="center"/>
              <w:rPr>
                <w:rFonts w:ascii="宋体" w:hAnsi="宋体" w:cs="宋体" w:hint="eastAsia"/>
                <w:color w:val="000000"/>
              </w:rPr>
            </w:pPr>
            <w:r w:rsidRPr="00FB45A6">
              <w:rPr>
                <w:rFonts w:ascii="宋体" w:hAnsi="宋体" w:cs="宋体" w:hint="eastAsia"/>
                <w:color w:val="000000"/>
              </w:rPr>
              <w:t>国家有关部门对投标产品有强制性规定或要求的</w:t>
            </w:r>
          </w:p>
        </w:tc>
        <w:tc>
          <w:tcPr>
            <w:tcW w:w="2874" w:type="pct"/>
            <w:shd w:val="clear" w:color="000000" w:fill="FAFAFA"/>
            <w:vAlign w:val="center"/>
            <w:hideMark/>
          </w:tcPr>
          <w:p w14:paraId="339ADCBA" w14:textId="77777777" w:rsidR="006619DE" w:rsidRPr="00FB45A6" w:rsidRDefault="006619DE" w:rsidP="00C710E8">
            <w:pPr>
              <w:widowControl/>
              <w:snapToGrid w:val="0"/>
              <w:jc w:val="center"/>
              <w:rPr>
                <w:rFonts w:ascii="宋体" w:hAnsi="宋体" w:cs="宋体" w:hint="eastAsia"/>
                <w:color w:val="000000"/>
              </w:rPr>
            </w:pPr>
            <w:r w:rsidRPr="00FB45A6">
              <w:rPr>
                <w:rFonts w:ascii="宋体" w:hAnsi="宋体" w:cs="宋体" w:hint="eastAsia"/>
                <w:color w:val="000000"/>
              </w:rPr>
              <w:t>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p>
        </w:tc>
      </w:tr>
      <w:tr w:rsidR="006619DE" w:rsidRPr="00FB45A6" w14:paraId="6F1B76D5" w14:textId="77777777" w:rsidTr="006619DE">
        <w:trPr>
          <w:trHeight w:val="540"/>
          <w:jc w:val="center"/>
        </w:trPr>
        <w:tc>
          <w:tcPr>
            <w:tcW w:w="535" w:type="pct"/>
            <w:shd w:val="clear" w:color="000000" w:fill="FAFAFA"/>
            <w:vAlign w:val="center"/>
            <w:hideMark/>
          </w:tcPr>
          <w:p w14:paraId="023DD4DD" w14:textId="77777777" w:rsidR="006619DE" w:rsidRPr="00FB45A6" w:rsidRDefault="006619DE" w:rsidP="00C710E8">
            <w:pPr>
              <w:widowControl/>
              <w:snapToGrid w:val="0"/>
              <w:jc w:val="center"/>
              <w:rPr>
                <w:rFonts w:ascii="宋体" w:hAnsi="宋体" w:cs="宋体" w:hint="eastAsia"/>
                <w:color w:val="000000"/>
              </w:rPr>
            </w:pPr>
            <w:r w:rsidRPr="00FB45A6">
              <w:rPr>
                <w:rFonts w:ascii="宋体" w:hAnsi="宋体" w:cs="宋体" w:hint="eastAsia"/>
                <w:color w:val="000000"/>
              </w:rPr>
              <w:t>符合性审查</w:t>
            </w:r>
          </w:p>
        </w:tc>
        <w:tc>
          <w:tcPr>
            <w:tcW w:w="1591" w:type="pct"/>
            <w:shd w:val="clear" w:color="000000" w:fill="FAFAFA"/>
            <w:vAlign w:val="center"/>
            <w:hideMark/>
          </w:tcPr>
          <w:p w14:paraId="191BCAE6" w14:textId="77777777" w:rsidR="006619DE" w:rsidRPr="00FB45A6" w:rsidRDefault="006619DE" w:rsidP="00C710E8">
            <w:pPr>
              <w:widowControl/>
              <w:snapToGrid w:val="0"/>
              <w:jc w:val="center"/>
              <w:rPr>
                <w:rFonts w:ascii="宋体" w:hAnsi="宋体" w:cs="宋体" w:hint="eastAsia"/>
                <w:color w:val="000000"/>
              </w:rPr>
            </w:pPr>
            <w:r w:rsidRPr="00FB45A6">
              <w:rPr>
                <w:rFonts w:ascii="宋体" w:hAnsi="宋体" w:cs="宋体" w:hint="eastAsia"/>
                <w:color w:val="000000"/>
              </w:rPr>
              <w:t>附加条件</w:t>
            </w:r>
          </w:p>
        </w:tc>
        <w:tc>
          <w:tcPr>
            <w:tcW w:w="2874" w:type="pct"/>
            <w:shd w:val="clear" w:color="000000" w:fill="FAFAFA"/>
            <w:vAlign w:val="center"/>
            <w:hideMark/>
          </w:tcPr>
          <w:p w14:paraId="5A439E44" w14:textId="77777777" w:rsidR="006619DE" w:rsidRPr="00FB45A6" w:rsidRDefault="006619DE" w:rsidP="00C710E8">
            <w:pPr>
              <w:widowControl/>
              <w:snapToGrid w:val="0"/>
              <w:jc w:val="center"/>
              <w:rPr>
                <w:rFonts w:ascii="宋体" w:hAnsi="宋体" w:cs="宋体" w:hint="eastAsia"/>
                <w:color w:val="000000"/>
              </w:rPr>
            </w:pPr>
            <w:r w:rsidRPr="00FB45A6">
              <w:rPr>
                <w:rFonts w:ascii="宋体" w:hAnsi="宋体" w:cs="宋体" w:hint="eastAsia"/>
                <w:color w:val="000000"/>
              </w:rPr>
              <w:t>由评委审查，无需供应商提供材料。投标（响应）文件未含有采购人不能接受的附加条件的。</w:t>
            </w:r>
          </w:p>
        </w:tc>
      </w:tr>
      <w:tr w:rsidR="006619DE" w:rsidRPr="00FB45A6" w14:paraId="48369BF4" w14:textId="77777777" w:rsidTr="006619DE">
        <w:trPr>
          <w:trHeight w:val="810"/>
          <w:jc w:val="center"/>
        </w:trPr>
        <w:tc>
          <w:tcPr>
            <w:tcW w:w="535" w:type="pct"/>
            <w:shd w:val="clear" w:color="000000" w:fill="FAFAFA"/>
            <w:vAlign w:val="center"/>
            <w:hideMark/>
          </w:tcPr>
          <w:p w14:paraId="0BAACB4F" w14:textId="77777777" w:rsidR="006619DE" w:rsidRPr="00FB45A6" w:rsidRDefault="006619DE" w:rsidP="00C710E8">
            <w:pPr>
              <w:widowControl/>
              <w:snapToGrid w:val="0"/>
              <w:jc w:val="center"/>
              <w:rPr>
                <w:rFonts w:ascii="宋体" w:hAnsi="宋体" w:cs="宋体" w:hint="eastAsia"/>
                <w:color w:val="000000"/>
              </w:rPr>
            </w:pPr>
            <w:r w:rsidRPr="00FB45A6">
              <w:rPr>
                <w:rFonts w:ascii="宋体" w:hAnsi="宋体" w:cs="宋体" w:hint="eastAsia"/>
                <w:color w:val="000000"/>
              </w:rPr>
              <w:t>符合性审查</w:t>
            </w:r>
          </w:p>
        </w:tc>
        <w:tc>
          <w:tcPr>
            <w:tcW w:w="1591" w:type="pct"/>
            <w:shd w:val="clear" w:color="000000" w:fill="FAFAFA"/>
            <w:vAlign w:val="center"/>
            <w:hideMark/>
          </w:tcPr>
          <w:p w14:paraId="324647FA" w14:textId="77777777" w:rsidR="006619DE" w:rsidRPr="00FB45A6" w:rsidRDefault="006619DE" w:rsidP="00C710E8">
            <w:pPr>
              <w:widowControl/>
              <w:snapToGrid w:val="0"/>
              <w:jc w:val="center"/>
              <w:rPr>
                <w:rFonts w:ascii="宋体" w:hAnsi="宋体" w:cs="宋体" w:hint="eastAsia"/>
                <w:color w:val="000000"/>
              </w:rPr>
            </w:pPr>
            <w:r w:rsidRPr="00FB45A6">
              <w:rPr>
                <w:rFonts w:ascii="宋体" w:hAnsi="宋体" w:cs="宋体" w:hint="eastAsia"/>
                <w:color w:val="000000"/>
              </w:rPr>
              <w:t>其他无效情形</w:t>
            </w:r>
          </w:p>
        </w:tc>
        <w:tc>
          <w:tcPr>
            <w:tcW w:w="2874" w:type="pct"/>
            <w:shd w:val="clear" w:color="000000" w:fill="FAFAFA"/>
            <w:vAlign w:val="center"/>
            <w:hideMark/>
          </w:tcPr>
          <w:p w14:paraId="4D441717" w14:textId="77777777" w:rsidR="006619DE" w:rsidRPr="00FB45A6" w:rsidRDefault="006619DE" w:rsidP="00C710E8">
            <w:pPr>
              <w:widowControl/>
              <w:snapToGrid w:val="0"/>
              <w:jc w:val="center"/>
              <w:rPr>
                <w:rFonts w:ascii="宋体" w:hAnsi="宋体" w:cs="宋体" w:hint="eastAsia"/>
                <w:color w:val="000000"/>
              </w:rPr>
            </w:pPr>
            <w:r w:rsidRPr="00FB45A6">
              <w:rPr>
                <w:rFonts w:ascii="宋体" w:hAnsi="宋体" w:cs="宋体" w:hint="eastAsia"/>
                <w:color w:val="000000"/>
              </w:rPr>
              <w:t>由评委审查，无需供应商提供材料。投标人（供应商）、投标（响应）文件不存在不符合法律、法规和招标（采购）文件规定的其他无效情形。</w:t>
            </w:r>
          </w:p>
        </w:tc>
      </w:tr>
      <w:tr w:rsidR="006619DE" w:rsidRPr="00FB45A6" w14:paraId="5F3C9B1D" w14:textId="77777777" w:rsidTr="006619DE">
        <w:trPr>
          <w:trHeight w:val="1080"/>
          <w:jc w:val="center"/>
        </w:trPr>
        <w:tc>
          <w:tcPr>
            <w:tcW w:w="535" w:type="pct"/>
            <w:vAlign w:val="center"/>
            <w:hideMark/>
          </w:tcPr>
          <w:p w14:paraId="7209CE3B" w14:textId="77777777" w:rsidR="006619DE" w:rsidRPr="00FB45A6" w:rsidRDefault="006619DE" w:rsidP="00C710E8">
            <w:pPr>
              <w:widowControl/>
              <w:snapToGrid w:val="0"/>
              <w:jc w:val="center"/>
              <w:rPr>
                <w:rFonts w:ascii="宋体" w:hAnsi="宋体" w:cs="宋体" w:hint="eastAsia"/>
                <w:color w:val="000000"/>
              </w:rPr>
            </w:pPr>
            <w:r w:rsidRPr="00FB45A6">
              <w:rPr>
                <w:rFonts w:ascii="宋体" w:hAnsi="宋体" w:cs="宋体" w:hint="eastAsia"/>
                <w:color w:val="000000"/>
              </w:rPr>
              <w:t>符合性审查</w:t>
            </w:r>
          </w:p>
        </w:tc>
        <w:tc>
          <w:tcPr>
            <w:tcW w:w="1591" w:type="pct"/>
            <w:vAlign w:val="center"/>
            <w:hideMark/>
          </w:tcPr>
          <w:p w14:paraId="7D39B187" w14:textId="77777777" w:rsidR="006619DE" w:rsidRPr="00FB45A6" w:rsidRDefault="006619DE" w:rsidP="00C710E8">
            <w:pPr>
              <w:widowControl/>
              <w:snapToGrid w:val="0"/>
              <w:jc w:val="center"/>
              <w:rPr>
                <w:rFonts w:ascii="宋体" w:hAnsi="宋体" w:cs="宋体" w:hint="eastAsia"/>
                <w:color w:val="000000"/>
              </w:rPr>
            </w:pPr>
            <w:r w:rsidRPr="00FB45A6">
              <w:rPr>
                <w:rFonts w:ascii="宋体" w:hAnsi="宋体" w:cs="宋体" w:hint="eastAsia"/>
                <w:color w:val="000000"/>
              </w:rPr>
              <w:t>实质性条款响应</w:t>
            </w:r>
          </w:p>
        </w:tc>
        <w:tc>
          <w:tcPr>
            <w:tcW w:w="2874" w:type="pct"/>
            <w:vAlign w:val="center"/>
            <w:hideMark/>
          </w:tcPr>
          <w:p w14:paraId="295C913D" w14:textId="77777777" w:rsidR="006619DE" w:rsidRPr="00FB45A6" w:rsidRDefault="006619DE" w:rsidP="00C710E8">
            <w:pPr>
              <w:widowControl/>
              <w:snapToGrid w:val="0"/>
              <w:jc w:val="center"/>
              <w:rPr>
                <w:rFonts w:ascii="宋体" w:hAnsi="宋体" w:cs="宋体" w:hint="eastAsia"/>
                <w:color w:val="000000"/>
              </w:rPr>
            </w:pPr>
            <w:r w:rsidRPr="00FB45A6">
              <w:rPr>
                <w:rFonts w:ascii="宋体" w:hAnsi="宋体" w:cs="宋体" w:hint="eastAsia"/>
                <w:color w:val="000000"/>
              </w:rPr>
              <w:t>投标（响应）文件满足招标（采购）文件第四章《采购需求》中实质性条款（斜体且有下划线部分的、或者加“★”号的、或者以文字说明属于实质性要求的内容）要求的，在下列表单逐项提供相关证明材料。</w:t>
            </w:r>
          </w:p>
        </w:tc>
      </w:tr>
      <w:tr w:rsidR="006619DE" w:rsidRPr="00FB45A6" w14:paraId="2C768F79" w14:textId="77777777" w:rsidTr="006619DE">
        <w:trPr>
          <w:trHeight w:val="270"/>
          <w:jc w:val="center"/>
        </w:trPr>
        <w:tc>
          <w:tcPr>
            <w:tcW w:w="535" w:type="pct"/>
            <w:shd w:val="clear" w:color="000000" w:fill="FFFF00"/>
            <w:vAlign w:val="center"/>
            <w:hideMark/>
          </w:tcPr>
          <w:p w14:paraId="33178C17" w14:textId="77777777" w:rsidR="006619DE" w:rsidRPr="00FB45A6" w:rsidRDefault="006619DE" w:rsidP="00C710E8">
            <w:pPr>
              <w:widowControl/>
              <w:snapToGrid w:val="0"/>
              <w:jc w:val="center"/>
              <w:rPr>
                <w:rFonts w:ascii="宋体" w:hAnsi="宋体" w:cs="宋体" w:hint="eastAsia"/>
              </w:rPr>
            </w:pPr>
            <w:r w:rsidRPr="00FB45A6">
              <w:rPr>
                <w:rFonts w:ascii="宋体" w:hAnsi="宋体" w:cs="宋体" w:hint="eastAsia"/>
              </w:rPr>
              <w:lastRenderedPageBreak/>
              <w:t>符合性审查</w:t>
            </w:r>
          </w:p>
        </w:tc>
        <w:tc>
          <w:tcPr>
            <w:tcW w:w="1591" w:type="pct"/>
            <w:shd w:val="clear" w:color="000000" w:fill="FFFF00"/>
            <w:vAlign w:val="center"/>
            <w:hideMark/>
          </w:tcPr>
          <w:p w14:paraId="29661F0E" w14:textId="77777777" w:rsidR="006619DE" w:rsidRPr="00FB45A6" w:rsidRDefault="006619DE" w:rsidP="00C710E8">
            <w:pPr>
              <w:widowControl/>
              <w:snapToGrid w:val="0"/>
              <w:jc w:val="center"/>
              <w:rPr>
                <w:rFonts w:ascii="宋体" w:hAnsi="宋体" w:cs="宋体" w:hint="eastAsia"/>
              </w:rPr>
            </w:pPr>
            <w:r w:rsidRPr="00FB45A6">
              <w:rPr>
                <w:rFonts w:ascii="宋体" w:hAnsi="宋体" w:cs="宋体" w:hint="eastAsia"/>
              </w:rPr>
              <w:t>实质性条款响应1</w:t>
            </w:r>
          </w:p>
        </w:tc>
        <w:tc>
          <w:tcPr>
            <w:tcW w:w="2874" w:type="pct"/>
            <w:shd w:val="clear" w:color="000000" w:fill="FFFF00"/>
            <w:vAlign w:val="center"/>
            <w:hideMark/>
          </w:tcPr>
          <w:p w14:paraId="4DC2279D" w14:textId="77777777" w:rsidR="006619DE" w:rsidRPr="00FB45A6" w:rsidRDefault="006619DE" w:rsidP="00C710E8">
            <w:pPr>
              <w:widowControl/>
              <w:snapToGrid w:val="0"/>
              <w:jc w:val="center"/>
              <w:rPr>
                <w:rFonts w:ascii="宋体" w:hAnsi="宋体" w:cs="宋体" w:hint="eastAsia"/>
              </w:rPr>
            </w:pPr>
            <w:r w:rsidRPr="00FB45A6">
              <w:rPr>
                <w:rFonts w:ascii="宋体" w:hAnsi="宋体" w:cs="宋体" w:hint="eastAsia"/>
              </w:rPr>
              <w:t>逐项提供相关证明材料</w:t>
            </w:r>
          </w:p>
        </w:tc>
      </w:tr>
      <w:tr w:rsidR="006619DE" w:rsidRPr="00FB45A6" w14:paraId="498C0249" w14:textId="77777777" w:rsidTr="006619DE">
        <w:trPr>
          <w:trHeight w:val="270"/>
          <w:jc w:val="center"/>
        </w:trPr>
        <w:tc>
          <w:tcPr>
            <w:tcW w:w="535" w:type="pct"/>
            <w:shd w:val="clear" w:color="000000" w:fill="FFFF00"/>
            <w:vAlign w:val="center"/>
            <w:hideMark/>
          </w:tcPr>
          <w:p w14:paraId="5B6ADBD6" w14:textId="77777777" w:rsidR="006619DE" w:rsidRPr="00FB45A6" w:rsidRDefault="006619DE" w:rsidP="00C710E8">
            <w:pPr>
              <w:widowControl/>
              <w:snapToGrid w:val="0"/>
              <w:jc w:val="center"/>
              <w:rPr>
                <w:rFonts w:ascii="宋体" w:hAnsi="宋体" w:cs="宋体" w:hint="eastAsia"/>
              </w:rPr>
            </w:pPr>
            <w:r w:rsidRPr="00FB45A6">
              <w:rPr>
                <w:rFonts w:ascii="宋体" w:hAnsi="宋体" w:cs="宋体" w:hint="eastAsia"/>
              </w:rPr>
              <w:t>符合性审查</w:t>
            </w:r>
          </w:p>
        </w:tc>
        <w:tc>
          <w:tcPr>
            <w:tcW w:w="1591" w:type="pct"/>
            <w:shd w:val="clear" w:color="000000" w:fill="FFFF00"/>
            <w:vAlign w:val="center"/>
            <w:hideMark/>
          </w:tcPr>
          <w:p w14:paraId="2D809A81" w14:textId="77777777" w:rsidR="006619DE" w:rsidRPr="00FB45A6" w:rsidRDefault="006619DE" w:rsidP="00C710E8">
            <w:pPr>
              <w:widowControl/>
              <w:snapToGrid w:val="0"/>
              <w:jc w:val="center"/>
              <w:rPr>
                <w:rFonts w:ascii="宋体" w:hAnsi="宋体" w:cs="宋体" w:hint="eastAsia"/>
              </w:rPr>
            </w:pPr>
            <w:r w:rsidRPr="00FB45A6">
              <w:rPr>
                <w:rFonts w:ascii="宋体" w:hAnsi="宋体" w:cs="宋体" w:hint="eastAsia"/>
              </w:rPr>
              <w:t>实质性条款响应2</w:t>
            </w:r>
          </w:p>
        </w:tc>
        <w:tc>
          <w:tcPr>
            <w:tcW w:w="2874" w:type="pct"/>
            <w:shd w:val="clear" w:color="000000" w:fill="FFFF00"/>
            <w:vAlign w:val="center"/>
            <w:hideMark/>
          </w:tcPr>
          <w:p w14:paraId="39B400B5" w14:textId="77777777" w:rsidR="006619DE" w:rsidRPr="00FB45A6" w:rsidRDefault="006619DE" w:rsidP="00C710E8">
            <w:pPr>
              <w:widowControl/>
              <w:snapToGrid w:val="0"/>
              <w:jc w:val="center"/>
              <w:rPr>
                <w:rFonts w:ascii="宋体" w:hAnsi="宋体" w:cs="宋体" w:hint="eastAsia"/>
              </w:rPr>
            </w:pPr>
            <w:r w:rsidRPr="00FB45A6">
              <w:rPr>
                <w:rFonts w:ascii="宋体" w:hAnsi="宋体" w:cs="宋体" w:hint="eastAsia"/>
              </w:rPr>
              <w:t>逐项提供相关证明材料</w:t>
            </w:r>
          </w:p>
        </w:tc>
      </w:tr>
      <w:tr w:rsidR="006619DE" w:rsidRPr="00FB45A6" w14:paraId="3CE8D298" w14:textId="77777777" w:rsidTr="006619DE">
        <w:trPr>
          <w:trHeight w:val="270"/>
          <w:jc w:val="center"/>
        </w:trPr>
        <w:tc>
          <w:tcPr>
            <w:tcW w:w="535" w:type="pct"/>
            <w:shd w:val="clear" w:color="000000" w:fill="FFFF00"/>
            <w:vAlign w:val="center"/>
            <w:hideMark/>
          </w:tcPr>
          <w:p w14:paraId="1B407EE4" w14:textId="77777777" w:rsidR="006619DE" w:rsidRPr="00FB45A6" w:rsidRDefault="006619DE" w:rsidP="00C710E8">
            <w:pPr>
              <w:widowControl/>
              <w:snapToGrid w:val="0"/>
              <w:jc w:val="center"/>
              <w:rPr>
                <w:rFonts w:ascii="宋体" w:hAnsi="宋体" w:cs="宋体" w:hint="eastAsia"/>
              </w:rPr>
            </w:pPr>
            <w:r w:rsidRPr="00FB45A6">
              <w:rPr>
                <w:rFonts w:ascii="宋体" w:hAnsi="宋体" w:cs="宋体" w:hint="eastAsia"/>
              </w:rPr>
              <w:t>符合性审查</w:t>
            </w:r>
          </w:p>
        </w:tc>
        <w:tc>
          <w:tcPr>
            <w:tcW w:w="1591" w:type="pct"/>
            <w:shd w:val="clear" w:color="000000" w:fill="FFFF00"/>
            <w:vAlign w:val="center"/>
            <w:hideMark/>
          </w:tcPr>
          <w:p w14:paraId="1450B88A" w14:textId="77777777" w:rsidR="006619DE" w:rsidRPr="00FB45A6" w:rsidRDefault="006619DE" w:rsidP="00C710E8">
            <w:pPr>
              <w:widowControl/>
              <w:snapToGrid w:val="0"/>
              <w:jc w:val="center"/>
              <w:rPr>
                <w:rFonts w:ascii="宋体" w:hAnsi="宋体" w:cs="宋体" w:hint="eastAsia"/>
              </w:rPr>
            </w:pPr>
            <w:r w:rsidRPr="00FB45A6">
              <w:rPr>
                <w:rFonts w:ascii="宋体" w:hAnsi="宋体" w:cs="宋体" w:hint="eastAsia"/>
              </w:rPr>
              <w:t>……</w:t>
            </w:r>
          </w:p>
        </w:tc>
        <w:tc>
          <w:tcPr>
            <w:tcW w:w="2874" w:type="pct"/>
            <w:shd w:val="clear" w:color="000000" w:fill="FFFF00"/>
            <w:vAlign w:val="center"/>
            <w:hideMark/>
          </w:tcPr>
          <w:p w14:paraId="77C43316" w14:textId="77777777" w:rsidR="006619DE" w:rsidRPr="00FB45A6" w:rsidRDefault="006619DE" w:rsidP="00C710E8">
            <w:pPr>
              <w:widowControl/>
              <w:snapToGrid w:val="0"/>
              <w:jc w:val="center"/>
              <w:rPr>
                <w:rFonts w:ascii="宋体" w:hAnsi="宋体" w:cs="宋体" w:hint="eastAsia"/>
              </w:rPr>
            </w:pPr>
            <w:r w:rsidRPr="00FB45A6">
              <w:rPr>
                <w:rFonts w:ascii="宋体" w:hAnsi="宋体" w:cs="宋体" w:hint="eastAsia"/>
              </w:rPr>
              <w:t>逐项提供相关证明材料</w:t>
            </w:r>
          </w:p>
        </w:tc>
      </w:tr>
      <w:tr w:rsidR="006619DE" w:rsidRPr="00B3785A" w14:paraId="6FCD4746" w14:textId="77777777" w:rsidTr="006619DE">
        <w:trPr>
          <w:trHeight w:val="270"/>
          <w:jc w:val="center"/>
        </w:trPr>
        <w:tc>
          <w:tcPr>
            <w:tcW w:w="535" w:type="pct"/>
            <w:vAlign w:val="center"/>
            <w:hideMark/>
          </w:tcPr>
          <w:p w14:paraId="4AE3F7F2" w14:textId="77777777" w:rsidR="006619DE" w:rsidRPr="00B3785A" w:rsidRDefault="006619DE" w:rsidP="00C710E8">
            <w:pPr>
              <w:widowControl/>
              <w:snapToGrid w:val="0"/>
              <w:jc w:val="center"/>
              <w:rPr>
                <w:rFonts w:ascii="宋体" w:hAnsi="宋体" w:cs="宋体" w:hint="eastAsia"/>
                <w:color w:val="FF0000"/>
              </w:rPr>
            </w:pPr>
            <w:r w:rsidRPr="00B3785A">
              <w:rPr>
                <w:rFonts w:ascii="宋体" w:hAnsi="宋体" w:cs="宋体" w:hint="eastAsia"/>
                <w:color w:val="FF0000"/>
              </w:rPr>
              <w:t>报价</w:t>
            </w:r>
          </w:p>
          <w:p w14:paraId="26ABD9E1" w14:textId="77777777" w:rsidR="006619DE" w:rsidRPr="00B3785A" w:rsidRDefault="006619DE" w:rsidP="00C710E8">
            <w:pPr>
              <w:widowControl/>
              <w:snapToGrid w:val="0"/>
              <w:jc w:val="center"/>
              <w:rPr>
                <w:rFonts w:ascii="宋体" w:hAnsi="宋体" w:cs="宋体" w:hint="eastAsia"/>
                <w:color w:val="FF0000"/>
              </w:rPr>
            </w:pPr>
            <w:r w:rsidRPr="00B3785A">
              <w:rPr>
                <w:rFonts w:ascii="宋体" w:hAnsi="宋体" w:cs="宋体" w:hint="eastAsia"/>
                <w:color w:val="FF0000"/>
              </w:rPr>
              <w:t xml:space="preserve">审查　</w:t>
            </w:r>
          </w:p>
        </w:tc>
        <w:tc>
          <w:tcPr>
            <w:tcW w:w="1591" w:type="pct"/>
            <w:vAlign w:val="center"/>
            <w:hideMark/>
          </w:tcPr>
          <w:p w14:paraId="29D253D9" w14:textId="77777777" w:rsidR="006619DE" w:rsidRPr="00B3785A" w:rsidRDefault="006619DE" w:rsidP="00C710E8">
            <w:pPr>
              <w:widowControl/>
              <w:snapToGrid w:val="0"/>
              <w:jc w:val="center"/>
              <w:rPr>
                <w:rFonts w:ascii="宋体" w:hAnsi="宋体" w:cs="宋体" w:hint="eastAsia"/>
                <w:color w:val="FF0000"/>
              </w:rPr>
            </w:pPr>
            <w:r w:rsidRPr="00B3785A">
              <w:rPr>
                <w:rFonts w:ascii="宋体" w:hAnsi="宋体" w:cs="宋体" w:hint="eastAsia"/>
                <w:color w:val="FF0000"/>
              </w:rPr>
              <w:t xml:space="preserve">报价审查　</w:t>
            </w:r>
          </w:p>
        </w:tc>
        <w:tc>
          <w:tcPr>
            <w:tcW w:w="2874" w:type="pct"/>
            <w:vAlign w:val="center"/>
            <w:hideMark/>
          </w:tcPr>
          <w:p w14:paraId="04E76DC6" w14:textId="77777777" w:rsidR="006619DE" w:rsidRPr="00B3785A" w:rsidRDefault="006619DE" w:rsidP="00C710E8">
            <w:pPr>
              <w:shd w:val="clear" w:color="auto" w:fill="FFFFFF"/>
              <w:ind w:firstLine="640"/>
              <w:rPr>
                <w:rFonts w:cs="宋体"/>
                <w:color w:val="FF0000"/>
              </w:rPr>
            </w:pPr>
            <w:r w:rsidRPr="00B3785A">
              <w:rPr>
                <w:rFonts w:cs="宋体" w:hint="eastAsia"/>
                <w:color w:val="FF0000"/>
              </w:rPr>
              <w:t>由评委审查，报价合理的予以通过。</w:t>
            </w:r>
          </w:p>
          <w:p w14:paraId="3D6AF269" w14:textId="77777777" w:rsidR="006619DE" w:rsidRPr="00B3785A" w:rsidRDefault="006619DE" w:rsidP="00C710E8">
            <w:pPr>
              <w:shd w:val="clear" w:color="auto" w:fill="FFFFFF"/>
              <w:ind w:firstLine="640"/>
              <w:rPr>
                <w:rFonts w:cs="宋体"/>
                <w:color w:val="FF0000"/>
              </w:rPr>
            </w:pPr>
            <w:r w:rsidRPr="00B3785A">
              <w:rPr>
                <w:rFonts w:cs="宋体" w:hint="eastAsia"/>
                <w:color w:val="FF0000"/>
              </w:rPr>
              <w:t>根据</w:t>
            </w:r>
            <w:r w:rsidRPr="00B3785A">
              <w:rPr>
                <w:rFonts w:cs="宋体"/>
                <w:color w:val="FF0000"/>
              </w:rPr>
              <w:t>财库〔</w:t>
            </w:r>
            <w:r w:rsidRPr="00B3785A">
              <w:rPr>
                <w:rFonts w:cs="宋体"/>
                <w:color w:val="FF0000"/>
              </w:rPr>
              <w:t>2026</w:t>
            </w:r>
            <w:r w:rsidRPr="00B3785A">
              <w:rPr>
                <w:rFonts w:cs="宋体"/>
                <w:color w:val="FF0000"/>
              </w:rPr>
              <w:t>〕</w:t>
            </w:r>
            <w:r w:rsidRPr="00B3785A">
              <w:rPr>
                <w:rFonts w:cs="宋体"/>
                <w:color w:val="FF0000"/>
              </w:rPr>
              <w:t>2</w:t>
            </w:r>
            <w:r w:rsidRPr="00B3785A">
              <w:rPr>
                <w:rFonts w:cs="宋体"/>
                <w:color w:val="FF0000"/>
              </w:rPr>
              <w:t>号</w:t>
            </w:r>
            <w:r w:rsidRPr="00B3785A">
              <w:rPr>
                <w:rFonts w:cs="宋体" w:hint="eastAsia"/>
                <w:color w:val="FF0000"/>
              </w:rPr>
              <w:t>文件规定，政府采购评审中出现下列情形之一的，评审委员会应当启动异常低价投标（响应）审查程序：</w:t>
            </w:r>
            <w:r w:rsidRPr="00B3785A">
              <w:rPr>
                <w:rFonts w:cs="宋体" w:hint="eastAsia"/>
                <w:color w:val="FF0000"/>
              </w:rPr>
              <w:t>1</w:t>
            </w:r>
            <w:r w:rsidRPr="00B3785A">
              <w:rPr>
                <w:rFonts w:cs="宋体" w:hint="eastAsia"/>
                <w:color w:val="FF0000"/>
              </w:rPr>
              <w:t>）投标（响应）报价低于全部通过符合性审查供应商投标（响应）报价平均值</w:t>
            </w:r>
            <w:r w:rsidRPr="00B3785A">
              <w:rPr>
                <w:rFonts w:cs="宋体" w:hint="eastAsia"/>
                <w:color w:val="FF0000"/>
              </w:rPr>
              <w:t>50%</w:t>
            </w:r>
            <w:r w:rsidRPr="00B3785A">
              <w:rPr>
                <w:rFonts w:cs="宋体" w:hint="eastAsia"/>
                <w:color w:val="FF0000"/>
              </w:rPr>
              <w:t>的，即投标（响应）报价</w:t>
            </w:r>
            <w:r w:rsidRPr="00B3785A">
              <w:rPr>
                <w:rFonts w:cs="宋体" w:hint="eastAsia"/>
                <w:color w:val="FF0000"/>
              </w:rPr>
              <w:t>&lt;</w:t>
            </w:r>
            <w:r w:rsidRPr="00B3785A">
              <w:rPr>
                <w:rFonts w:cs="宋体" w:hint="eastAsia"/>
                <w:color w:val="FF0000"/>
              </w:rPr>
              <w:t>全部通过符合性审查供应商投标（响应）报价平均值×</w:t>
            </w:r>
            <w:r w:rsidRPr="00B3785A">
              <w:rPr>
                <w:rFonts w:cs="宋体" w:hint="eastAsia"/>
                <w:color w:val="FF0000"/>
              </w:rPr>
              <w:t>50%</w:t>
            </w:r>
            <w:r w:rsidRPr="00B3785A">
              <w:rPr>
                <w:rFonts w:cs="宋体" w:hint="eastAsia"/>
                <w:color w:val="FF0000"/>
              </w:rPr>
              <w:t>；</w:t>
            </w:r>
            <w:r w:rsidRPr="00B3785A">
              <w:rPr>
                <w:rFonts w:cs="宋体" w:hint="eastAsia"/>
                <w:color w:val="FF0000"/>
              </w:rPr>
              <w:t>2</w:t>
            </w:r>
            <w:r w:rsidRPr="00B3785A">
              <w:rPr>
                <w:rFonts w:cs="宋体" w:hint="eastAsia"/>
                <w:color w:val="FF0000"/>
              </w:rPr>
              <w:t>）投标（响应）报价低于通过符合性审查的次低报价供应商投标（响应）报价</w:t>
            </w:r>
            <w:r w:rsidRPr="00B3785A">
              <w:rPr>
                <w:rFonts w:cs="宋体" w:hint="eastAsia"/>
                <w:color w:val="FF0000"/>
              </w:rPr>
              <w:t>50%</w:t>
            </w:r>
            <w:r w:rsidRPr="00B3785A">
              <w:rPr>
                <w:rFonts w:cs="宋体" w:hint="eastAsia"/>
                <w:color w:val="FF0000"/>
              </w:rPr>
              <w:t>的，即投标（响应）报价</w:t>
            </w:r>
            <w:r w:rsidRPr="00B3785A">
              <w:rPr>
                <w:rFonts w:cs="宋体" w:hint="eastAsia"/>
                <w:color w:val="FF0000"/>
              </w:rPr>
              <w:t>&lt;</w:t>
            </w:r>
            <w:r w:rsidRPr="00B3785A">
              <w:rPr>
                <w:rFonts w:cs="宋体" w:hint="eastAsia"/>
                <w:color w:val="FF0000"/>
              </w:rPr>
              <w:t>通过符合性审查的次低报价供应商投标（响应）报价×</w:t>
            </w:r>
            <w:r w:rsidRPr="00B3785A">
              <w:rPr>
                <w:rFonts w:cs="宋体" w:hint="eastAsia"/>
                <w:color w:val="FF0000"/>
              </w:rPr>
              <w:t>50%</w:t>
            </w:r>
            <w:r w:rsidRPr="00B3785A">
              <w:rPr>
                <w:rFonts w:cs="宋体" w:hint="eastAsia"/>
                <w:color w:val="FF0000"/>
              </w:rPr>
              <w:t>；</w:t>
            </w:r>
            <w:r w:rsidRPr="00B3785A">
              <w:rPr>
                <w:rFonts w:cs="宋体" w:hint="eastAsia"/>
                <w:color w:val="FF0000"/>
              </w:rPr>
              <w:t>3</w:t>
            </w:r>
            <w:r w:rsidRPr="00B3785A">
              <w:rPr>
                <w:rFonts w:cs="宋体" w:hint="eastAsia"/>
                <w:color w:val="FF0000"/>
              </w:rPr>
              <w:t>）投标（响应）报价低于采购项目最高限价</w:t>
            </w:r>
            <w:r w:rsidRPr="00B3785A">
              <w:rPr>
                <w:rFonts w:cs="宋体" w:hint="eastAsia"/>
                <w:color w:val="FF0000"/>
              </w:rPr>
              <w:t>45%</w:t>
            </w:r>
            <w:r w:rsidRPr="00B3785A">
              <w:rPr>
                <w:rFonts w:cs="宋体" w:hint="eastAsia"/>
                <w:color w:val="FF0000"/>
              </w:rPr>
              <w:t>的，即投标（响应）报价</w:t>
            </w:r>
            <w:r w:rsidRPr="00B3785A">
              <w:rPr>
                <w:rFonts w:cs="宋体" w:hint="eastAsia"/>
                <w:color w:val="FF0000"/>
              </w:rPr>
              <w:t>&lt;</w:t>
            </w:r>
            <w:r w:rsidRPr="00B3785A">
              <w:rPr>
                <w:rFonts w:cs="宋体" w:hint="eastAsia"/>
                <w:color w:val="FF0000"/>
              </w:rPr>
              <w:t>采购项目最高限价×</w:t>
            </w:r>
            <w:r w:rsidRPr="00B3785A">
              <w:rPr>
                <w:rFonts w:cs="宋体" w:hint="eastAsia"/>
                <w:color w:val="FF0000"/>
              </w:rPr>
              <w:t>45%</w:t>
            </w:r>
            <w:r w:rsidRPr="00B3785A">
              <w:rPr>
                <w:rFonts w:cs="宋体" w:hint="eastAsia"/>
                <w:color w:val="FF0000"/>
              </w:rPr>
              <w:t>；</w:t>
            </w:r>
            <w:r w:rsidRPr="00B3785A">
              <w:rPr>
                <w:rFonts w:cs="宋体" w:hint="eastAsia"/>
                <w:color w:val="FF0000"/>
              </w:rPr>
              <w:t>4</w:t>
            </w:r>
            <w:r w:rsidRPr="00B3785A">
              <w:rPr>
                <w:rFonts w:cs="宋体" w:hint="eastAsia"/>
                <w:color w:val="FF0000"/>
              </w:rPr>
              <w:t>）评审委员会基于专业判断，认为供应商报价过低，有可能影响产品质量或者不能诚信履约的其他情形。相关法律法规对供应商报价有规定的，从其规定。</w:t>
            </w:r>
          </w:p>
          <w:p w14:paraId="4AE289CC" w14:textId="77777777" w:rsidR="006619DE" w:rsidRPr="00B3785A" w:rsidRDefault="006619DE" w:rsidP="00C710E8">
            <w:pPr>
              <w:ind w:firstLine="420"/>
              <w:rPr>
                <w:rFonts w:cs="宋体"/>
                <w:color w:val="FF0000"/>
              </w:rPr>
            </w:pPr>
            <w:r w:rsidRPr="00B3785A">
              <w:rPr>
                <w:rFonts w:cs="宋体" w:hint="eastAsia"/>
                <w:color w:val="FF0000"/>
              </w:rPr>
              <w:t>评审委员会启动异常低价投标（响应）审查后，属于前述第</w:t>
            </w:r>
            <w:r w:rsidRPr="00B3785A">
              <w:rPr>
                <w:rFonts w:cs="宋体" w:hint="eastAsia"/>
                <w:color w:val="FF0000"/>
              </w:rPr>
              <w:t>1</w:t>
            </w:r>
            <w:r w:rsidRPr="00B3785A">
              <w:rPr>
                <w:rFonts w:cs="宋体" w:hint="eastAsia"/>
                <w:color w:val="FF0000"/>
              </w:rPr>
              <w:t>项至第</w:t>
            </w:r>
            <w:r w:rsidRPr="00B3785A">
              <w:rPr>
                <w:rFonts w:cs="宋体" w:hint="eastAsia"/>
                <w:color w:val="FF0000"/>
              </w:rPr>
              <w:t>4</w:t>
            </w:r>
            <w:r w:rsidRPr="00B3785A">
              <w:rPr>
                <w:rFonts w:cs="宋体" w:hint="eastAsia"/>
                <w:color w:val="FF0000"/>
              </w:rPr>
              <w:t>项情形的，应当要求相关供应商在评审现场合理的时间内对投标（响应）价格</w:t>
            </w:r>
            <w:proofErr w:type="gramStart"/>
            <w:r w:rsidRPr="00B3785A">
              <w:rPr>
                <w:rFonts w:cs="宋体" w:hint="eastAsia"/>
                <w:color w:val="FF0000"/>
              </w:rPr>
              <w:t>作出</w:t>
            </w:r>
            <w:proofErr w:type="gramEnd"/>
            <w:r w:rsidRPr="00B3785A">
              <w:rPr>
                <w:rFonts w:cs="宋体" w:hint="eastAsia"/>
                <w:color w:val="FF0000"/>
              </w:rPr>
              <w:t>解释，提供项目具体成本测算等与报价合理性相关的书面说明及必要的证明材料，包括但不限于原材料成本、人工成本、制造费用等，给予相关供应商的合理时间一般不少于</w:t>
            </w:r>
            <w:r w:rsidRPr="00B3785A">
              <w:rPr>
                <w:rFonts w:cs="宋体" w:hint="eastAsia"/>
                <w:color w:val="FF0000"/>
              </w:rPr>
              <w:t>30</w:t>
            </w:r>
            <w:r w:rsidRPr="00B3785A">
              <w:rPr>
                <w:rFonts w:cs="宋体" w:hint="eastAsia"/>
                <w:color w:val="FF0000"/>
              </w:rPr>
              <w:t>分钟。其中，属于第</w:t>
            </w:r>
            <w:r w:rsidRPr="00B3785A">
              <w:rPr>
                <w:rFonts w:cs="宋体" w:hint="eastAsia"/>
                <w:color w:val="FF0000"/>
              </w:rPr>
              <w:t>3</w:t>
            </w:r>
            <w:r w:rsidRPr="00B3785A">
              <w:rPr>
                <w:rFonts w:cs="宋体" w:hint="eastAsia"/>
                <w:color w:val="FF0000"/>
              </w:rPr>
              <w:t>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p>
        </w:tc>
      </w:tr>
      <w:tr w:rsidR="006619DE" w:rsidRPr="00FB45A6" w14:paraId="0CA5BE0C" w14:textId="77777777" w:rsidTr="006619DE">
        <w:trPr>
          <w:trHeight w:val="540"/>
          <w:jc w:val="center"/>
        </w:trPr>
        <w:tc>
          <w:tcPr>
            <w:tcW w:w="535" w:type="pct"/>
            <w:vAlign w:val="center"/>
            <w:hideMark/>
          </w:tcPr>
          <w:p w14:paraId="31344569" w14:textId="77777777" w:rsidR="006619DE" w:rsidRPr="00FB45A6" w:rsidRDefault="006619DE" w:rsidP="00C710E8">
            <w:pPr>
              <w:widowControl/>
              <w:snapToGrid w:val="0"/>
              <w:jc w:val="center"/>
              <w:rPr>
                <w:rFonts w:ascii="宋体" w:hAnsi="宋体" w:cs="宋体" w:hint="eastAsia"/>
                <w:color w:val="000000"/>
              </w:rPr>
            </w:pPr>
            <w:r w:rsidRPr="00FB45A6">
              <w:rPr>
                <w:rFonts w:ascii="宋体" w:hAnsi="宋体" w:cs="宋体" w:hint="eastAsia"/>
                <w:color w:val="000000"/>
              </w:rPr>
              <w:t>综合评审评分项</w:t>
            </w:r>
          </w:p>
        </w:tc>
        <w:tc>
          <w:tcPr>
            <w:tcW w:w="1591" w:type="pct"/>
            <w:vAlign w:val="center"/>
            <w:hideMark/>
          </w:tcPr>
          <w:p w14:paraId="3D57A616" w14:textId="77777777" w:rsidR="006619DE" w:rsidRPr="00FB45A6" w:rsidRDefault="006619DE" w:rsidP="00C710E8">
            <w:pPr>
              <w:widowControl/>
              <w:snapToGrid w:val="0"/>
              <w:jc w:val="center"/>
              <w:rPr>
                <w:rFonts w:ascii="宋体" w:hAnsi="宋体" w:cs="宋体" w:hint="eastAsia"/>
                <w:color w:val="000000"/>
              </w:rPr>
            </w:pPr>
            <w:r w:rsidRPr="00FB45A6">
              <w:rPr>
                <w:rFonts w:ascii="宋体" w:hAnsi="宋体" w:cs="宋体" w:hint="eastAsia"/>
                <w:color w:val="000000"/>
              </w:rPr>
              <w:t xml:space="preserve">　</w:t>
            </w:r>
          </w:p>
        </w:tc>
        <w:tc>
          <w:tcPr>
            <w:tcW w:w="2874" w:type="pct"/>
            <w:vAlign w:val="center"/>
            <w:hideMark/>
          </w:tcPr>
          <w:p w14:paraId="668B64C5" w14:textId="77777777" w:rsidR="006619DE" w:rsidRPr="00FB45A6" w:rsidRDefault="006619DE" w:rsidP="00C710E8">
            <w:pPr>
              <w:widowControl/>
              <w:snapToGrid w:val="0"/>
              <w:jc w:val="center"/>
              <w:rPr>
                <w:rFonts w:ascii="宋体" w:hAnsi="宋体" w:cs="宋体" w:hint="eastAsia"/>
              </w:rPr>
            </w:pPr>
            <w:r w:rsidRPr="00FB45A6">
              <w:rPr>
                <w:rFonts w:ascii="宋体" w:hAnsi="宋体" w:cs="宋体" w:hint="eastAsia"/>
              </w:rPr>
              <w:t>逐项提供相关证明材料</w:t>
            </w:r>
          </w:p>
        </w:tc>
      </w:tr>
      <w:tr w:rsidR="006619DE" w:rsidRPr="00FB45A6" w14:paraId="2D021501" w14:textId="77777777" w:rsidTr="006619DE">
        <w:trPr>
          <w:trHeight w:val="270"/>
          <w:jc w:val="center"/>
        </w:trPr>
        <w:tc>
          <w:tcPr>
            <w:tcW w:w="535" w:type="pct"/>
            <w:vAlign w:val="center"/>
            <w:hideMark/>
          </w:tcPr>
          <w:p w14:paraId="4D789C17" w14:textId="77777777" w:rsidR="006619DE" w:rsidRPr="00FB45A6" w:rsidRDefault="006619DE" w:rsidP="00C710E8">
            <w:pPr>
              <w:widowControl/>
              <w:snapToGrid w:val="0"/>
              <w:jc w:val="center"/>
              <w:rPr>
                <w:rFonts w:ascii="宋体" w:hAnsi="宋体" w:cs="宋体" w:hint="eastAsia"/>
                <w:color w:val="000000"/>
              </w:rPr>
            </w:pPr>
            <w:r w:rsidRPr="00FB45A6">
              <w:rPr>
                <w:rFonts w:ascii="宋体" w:hAnsi="宋体" w:cs="宋体" w:hint="eastAsia"/>
                <w:color w:val="000000"/>
              </w:rPr>
              <w:t>……</w:t>
            </w:r>
          </w:p>
        </w:tc>
        <w:tc>
          <w:tcPr>
            <w:tcW w:w="1591" w:type="pct"/>
            <w:vAlign w:val="center"/>
            <w:hideMark/>
          </w:tcPr>
          <w:p w14:paraId="2708EE02" w14:textId="77777777" w:rsidR="006619DE" w:rsidRPr="00FB45A6" w:rsidRDefault="006619DE" w:rsidP="00C710E8">
            <w:pPr>
              <w:widowControl/>
              <w:snapToGrid w:val="0"/>
              <w:jc w:val="center"/>
              <w:rPr>
                <w:rFonts w:ascii="宋体" w:hAnsi="宋体" w:cs="宋体" w:hint="eastAsia"/>
                <w:color w:val="000000"/>
              </w:rPr>
            </w:pPr>
            <w:r w:rsidRPr="00FB45A6">
              <w:rPr>
                <w:rFonts w:ascii="宋体" w:hAnsi="宋体" w:cs="宋体" w:hint="eastAsia"/>
                <w:color w:val="000000"/>
              </w:rPr>
              <w:t xml:space="preserve">　</w:t>
            </w:r>
          </w:p>
        </w:tc>
        <w:tc>
          <w:tcPr>
            <w:tcW w:w="2874" w:type="pct"/>
            <w:vAlign w:val="center"/>
            <w:hideMark/>
          </w:tcPr>
          <w:p w14:paraId="1C9F796D" w14:textId="77777777" w:rsidR="006619DE" w:rsidRPr="00FB45A6" w:rsidRDefault="006619DE" w:rsidP="00C710E8">
            <w:pPr>
              <w:widowControl/>
              <w:snapToGrid w:val="0"/>
              <w:jc w:val="center"/>
              <w:rPr>
                <w:rFonts w:ascii="宋体" w:hAnsi="宋体" w:cs="宋体" w:hint="eastAsia"/>
              </w:rPr>
            </w:pPr>
            <w:r w:rsidRPr="00FB45A6">
              <w:rPr>
                <w:rFonts w:ascii="宋体" w:hAnsi="宋体" w:cs="宋体" w:hint="eastAsia"/>
              </w:rPr>
              <w:t>逐项提供相关证明材料</w:t>
            </w:r>
          </w:p>
        </w:tc>
      </w:tr>
      <w:tr w:rsidR="006619DE" w:rsidRPr="006375A4" w14:paraId="0CF019F8" w14:textId="77777777" w:rsidTr="006619DE">
        <w:trPr>
          <w:trHeight w:val="270"/>
          <w:jc w:val="center"/>
        </w:trPr>
        <w:tc>
          <w:tcPr>
            <w:tcW w:w="535" w:type="pct"/>
            <w:tcBorders>
              <w:top w:val="single" w:sz="4" w:space="0" w:color="auto"/>
              <w:left w:val="single" w:sz="4" w:space="0" w:color="auto"/>
              <w:bottom w:val="single" w:sz="4" w:space="0" w:color="auto"/>
              <w:right w:val="single" w:sz="4" w:space="0" w:color="auto"/>
            </w:tcBorders>
            <w:vAlign w:val="center"/>
            <w:hideMark/>
          </w:tcPr>
          <w:p w14:paraId="43EC8900" w14:textId="77777777" w:rsidR="006619DE" w:rsidRPr="006375A4" w:rsidRDefault="006619DE" w:rsidP="00C710E8">
            <w:pPr>
              <w:widowControl/>
              <w:snapToGrid w:val="0"/>
              <w:jc w:val="center"/>
              <w:rPr>
                <w:rFonts w:ascii="宋体" w:hAnsi="宋体" w:cs="宋体" w:hint="eastAsia"/>
                <w:color w:val="000000"/>
                <w:highlight w:val="yellow"/>
              </w:rPr>
            </w:pPr>
            <w:r w:rsidRPr="006375A4">
              <w:rPr>
                <w:rFonts w:ascii="宋体" w:hAnsi="宋体" w:cs="宋体" w:hint="eastAsia"/>
                <w:color w:val="000000"/>
                <w:highlight w:val="yellow"/>
              </w:rPr>
              <w:t>价格折扣文件格式</w:t>
            </w:r>
          </w:p>
        </w:tc>
        <w:tc>
          <w:tcPr>
            <w:tcW w:w="1591" w:type="pct"/>
            <w:tcBorders>
              <w:top w:val="single" w:sz="4" w:space="0" w:color="auto"/>
              <w:left w:val="single" w:sz="4" w:space="0" w:color="auto"/>
              <w:bottom w:val="single" w:sz="4" w:space="0" w:color="auto"/>
              <w:right w:val="single" w:sz="4" w:space="0" w:color="auto"/>
            </w:tcBorders>
            <w:vAlign w:val="center"/>
            <w:hideMark/>
          </w:tcPr>
          <w:p w14:paraId="6450A355" w14:textId="77777777" w:rsidR="006619DE" w:rsidRPr="006375A4" w:rsidRDefault="006619DE" w:rsidP="00C710E8">
            <w:pPr>
              <w:widowControl/>
              <w:snapToGrid w:val="0"/>
              <w:jc w:val="center"/>
              <w:rPr>
                <w:rFonts w:ascii="宋体" w:hAnsi="宋体" w:cs="宋体" w:hint="eastAsia"/>
                <w:color w:val="000000"/>
                <w:highlight w:val="yellow"/>
              </w:rPr>
            </w:pPr>
            <w:r w:rsidRPr="006375A4">
              <w:rPr>
                <w:rFonts w:ascii="宋体" w:hAnsi="宋体" w:cs="宋体" w:hint="eastAsia"/>
                <w:color w:val="000000"/>
                <w:highlight w:val="yellow"/>
              </w:rPr>
              <w:t>小</w:t>
            </w:r>
            <w:proofErr w:type="gramStart"/>
            <w:r w:rsidRPr="006375A4">
              <w:rPr>
                <w:rFonts w:ascii="宋体" w:hAnsi="宋体" w:cs="宋体" w:hint="eastAsia"/>
                <w:color w:val="000000"/>
                <w:highlight w:val="yellow"/>
              </w:rPr>
              <w:t>微企业</w:t>
            </w:r>
            <w:proofErr w:type="gramEnd"/>
            <w:r w:rsidRPr="006375A4">
              <w:rPr>
                <w:rFonts w:ascii="宋体" w:hAnsi="宋体" w:cs="宋体" w:hint="eastAsia"/>
                <w:color w:val="000000"/>
                <w:highlight w:val="yellow"/>
              </w:rPr>
              <w:t>声明函</w:t>
            </w:r>
          </w:p>
        </w:tc>
        <w:tc>
          <w:tcPr>
            <w:tcW w:w="2874" w:type="pct"/>
            <w:tcBorders>
              <w:top w:val="single" w:sz="4" w:space="0" w:color="auto"/>
              <w:left w:val="single" w:sz="4" w:space="0" w:color="auto"/>
              <w:bottom w:val="single" w:sz="4" w:space="0" w:color="auto"/>
              <w:right w:val="single" w:sz="4" w:space="0" w:color="auto"/>
            </w:tcBorders>
            <w:vAlign w:val="center"/>
            <w:hideMark/>
          </w:tcPr>
          <w:p w14:paraId="0496E806" w14:textId="77777777" w:rsidR="006619DE" w:rsidRDefault="006619DE" w:rsidP="00C710E8">
            <w:pPr>
              <w:widowControl/>
              <w:snapToGrid w:val="0"/>
              <w:jc w:val="center"/>
              <w:rPr>
                <w:rFonts w:ascii="宋体" w:hAnsi="宋体" w:cs="宋体" w:hint="eastAsia"/>
                <w:highlight w:val="yellow"/>
              </w:rPr>
            </w:pPr>
            <w:r w:rsidRPr="006375A4">
              <w:rPr>
                <w:rFonts w:ascii="宋体" w:hAnsi="宋体" w:cs="宋体" w:hint="eastAsia"/>
                <w:highlight w:val="yellow"/>
              </w:rPr>
              <w:t>属于小</w:t>
            </w:r>
            <w:proofErr w:type="gramStart"/>
            <w:r w:rsidRPr="006375A4">
              <w:rPr>
                <w:rFonts w:ascii="宋体" w:hAnsi="宋体" w:cs="宋体" w:hint="eastAsia"/>
                <w:highlight w:val="yellow"/>
              </w:rPr>
              <w:t>微企业</w:t>
            </w:r>
            <w:proofErr w:type="gramEnd"/>
            <w:r w:rsidRPr="006375A4">
              <w:rPr>
                <w:rFonts w:ascii="宋体" w:hAnsi="宋体" w:cs="宋体" w:hint="eastAsia"/>
                <w:highlight w:val="yellow"/>
              </w:rPr>
              <w:t>的提供符合招标（采购）文件要求的《小微企业声明函》或者《残疾人福利性单位声明函》或者监狱企业证明文件。(格式见《投标（响应）文件格式》)</w:t>
            </w:r>
          </w:p>
          <w:p w14:paraId="2C4FD020" w14:textId="77777777" w:rsidR="006619DE" w:rsidRPr="006375A4" w:rsidRDefault="006619DE" w:rsidP="00C710E8">
            <w:pPr>
              <w:widowControl/>
              <w:snapToGrid w:val="0"/>
              <w:jc w:val="center"/>
              <w:rPr>
                <w:rFonts w:ascii="宋体" w:hAnsi="宋体" w:cs="宋体" w:hint="eastAsia"/>
                <w:highlight w:val="yellow"/>
              </w:rPr>
            </w:pPr>
            <w:r>
              <w:rPr>
                <w:rFonts w:ascii="宋体" w:hAnsi="宋体" w:cs="宋体" w:hint="eastAsia"/>
                <w:highlight w:val="yellow"/>
              </w:rPr>
              <w:t>（非专门面向中小企业的项目需要）</w:t>
            </w:r>
          </w:p>
        </w:tc>
      </w:tr>
      <w:tr w:rsidR="006619DE" w:rsidRPr="00FB45A6" w14:paraId="5ED8A129" w14:textId="77777777" w:rsidTr="006619DE">
        <w:trPr>
          <w:trHeight w:val="270"/>
          <w:jc w:val="center"/>
        </w:trPr>
        <w:tc>
          <w:tcPr>
            <w:tcW w:w="535" w:type="pct"/>
            <w:tcBorders>
              <w:top w:val="single" w:sz="4" w:space="0" w:color="auto"/>
              <w:left w:val="single" w:sz="4" w:space="0" w:color="auto"/>
              <w:bottom w:val="single" w:sz="4" w:space="0" w:color="auto"/>
              <w:right w:val="single" w:sz="4" w:space="0" w:color="auto"/>
            </w:tcBorders>
            <w:vAlign w:val="center"/>
            <w:hideMark/>
          </w:tcPr>
          <w:p w14:paraId="7220F75D" w14:textId="77777777" w:rsidR="006619DE" w:rsidRPr="006375A4" w:rsidRDefault="006619DE" w:rsidP="00C710E8">
            <w:pPr>
              <w:widowControl/>
              <w:snapToGrid w:val="0"/>
              <w:jc w:val="center"/>
              <w:rPr>
                <w:rFonts w:ascii="宋体" w:hAnsi="宋体" w:cs="宋体" w:hint="eastAsia"/>
                <w:color w:val="000000"/>
                <w:highlight w:val="yellow"/>
              </w:rPr>
            </w:pPr>
            <w:r w:rsidRPr="006375A4">
              <w:rPr>
                <w:rFonts w:ascii="宋体" w:hAnsi="宋体" w:cs="宋体" w:hint="eastAsia"/>
                <w:color w:val="000000"/>
                <w:highlight w:val="yellow"/>
              </w:rPr>
              <w:lastRenderedPageBreak/>
              <w:t>价格折扣文件格式</w:t>
            </w:r>
          </w:p>
        </w:tc>
        <w:tc>
          <w:tcPr>
            <w:tcW w:w="1591" w:type="pct"/>
            <w:tcBorders>
              <w:top w:val="single" w:sz="4" w:space="0" w:color="auto"/>
              <w:left w:val="single" w:sz="4" w:space="0" w:color="auto"/>
              <w:bottom w:val="single" w:sz="4" w:space="0" w:color="auto"/>
              <w:right w:val="single" w:sz="4" w:space="0" w:color="auto"/>
            </w:tcBorders>
            <w:vAlign w:val="center"/>
            <w:hideMark/>
          </w:tcPr>
          <w:p w14:paraId="75BE946E" w14:textId="77777777" w:rsidR="006619DE" w:rsidRPr="006375A4" w:rsidRDefault="006619DE" w:rsidP="00C710E8">
            <w:pPr>
              <w:widowControl/>
              <w:snapToGrid w:val="0"/>
              <w:jc w:val="center"/>
              <w:rPr>
                <w:rFonts w:ascii="宋体" w:hAnsi="宋体" w:cs="宋体" w:hint="eastAsia"/>
                <w:color w:val="000000"/>
                <w:highlight w:val="yellow"/>
              </w:rPr>
            </w:pPr>
            <w:r w:rsidRPr="006375A4">
              <w:rPr>
                <w:rFonts w:ascii="宋体" w:hAnsi="宋体" w:cs="宋体" w:hint="eastAsia"/>
                <w:color w:val="000000"/>
                <w:highlight w:val="yellow"/>
              </w:rPr>
              <w:t>关于符合本国产品标准的声明函</w:t>
            </w:r>
          </w:p>
        </w:tc>
        <w:tc>
          <w:tcPr>
            <w:tcW w:w="2874" w:type="pct"/>
            <w:tcBorders>
              <w:top w:val="single" w:sz="4" w:space="0" w:color="auto"/>
              <w:left w:val="single" w:sz="4" w:space="0" w:color="auto"/>
              <w:bottom w:val="single" w:sz="4" w:space="0" w:color="auto"/>
              <w:right w:val="single" w:sz="4" w:space="0" w:color="auto"/>
            </w:tcBorders>
            <w:vAlign w:val="center"/>
            <w:hideMark/>
          </w:tcPr>
          <w:p w14:paraId="2B5144A9" w14:textId="77777777" w:rsidR="006619DE" w:rsidRDefault="006619DE" w:rsidP="00C710E8">
            <w:pPr>
              <w:widowControl/>
              <w:snapToGrid w:val="0"/>
              <w:jc w:val="center"/>
              <w:rPr>
                <w:rFonts w:ascii="宋体" w:hAnsi="宋体" w:cs="宋体" w:hint="eastAsia"/>
              </w:rPr>
            </w:pPr>
            <w:r w:rsidRPr="006375A4">
              <w:rPr>
                <w:rFonts w:ascii="宋体" w:hAnsi="宋体" w:cs="宋体" w:hint="eastAsia"/>
                <w:highlight w:val="yellow"/>
              </w:rPr>
              <w:t>属于提供本国产品的提供《关于符合本国产品标准的声明函》。(格式见《投标（响应）文件格式》)</w:t>
            </w:r>
          </w:p>
          <w:p w14:paraId="67C3D53E" w14:textId="77777777" w:rsidR="006619DE" w:rsidRPr="006375A4" w:rsidRDefault="006619DE" w:rsidP="00C710E8">
            <w:pPr>
              <w:widowControl/>
              <w:snapToGrid w:val="0"/>
              <w:jc w:val="center"/>
              <w:rPr>
                <w:rFonts w:ascii="宋体" w:hAnsi="宋体" w:cs="宋体" w:hint="eastAsia"/>
              </w:rPr>
            </w:pPr>
            <w:r w:rsidRPr="006375A4">
              <w:rPr>
                <w:rFonts w:ascii="宋体" w:hAnsi="宋体" w:cs="宋体" w:hint="eastAsia"/>
                <w:highlight w:val="yellow"/>
              </w:rPr>
              <w:t>（货物</w:t>
            </w:r>
            <w:proofErr w:type="gramStart"/>
            <w:r w:rsidRPr="006375A4">
              <w:rPr>
                <w:rFonts w:ascii="宋体" w:hAnsi="宋体" w:cs="宋体" w:hint="eastAsia"/>
                <w:highlight w:val="yellow"/>
              </w:rPr>
              <w:t>类或者</w:t>
            </w:r>
            <w:proofErr w:type="gramEnd"/>
            <w:r w:rsidRPr="006375A4">
              <w:rPr>
                <w:rFonts w:ascii="宋体" w:hAnsi="宋体" w:cs="宋体" w:hint="eastAsia"/>
                <w:highlight w:val="yellow"/>
              </w:rPr>
              <w:t>包含产品的服务类项目需要）</w:t>
            </w:r>
          </w:p>
        </w:tc>
      </w:tr>
    </w:tbl>
    <w:p w14:paraId="0AE35CB2" w14:textId="77777777" w:rsidR="00647D45" w:rsidRDefault="00647D45">
      <w:pPr>
        <w:jc w:val="center"/>
        <w:rPr>
          <w:rFonts w:ascii="宋体" w:hAnsi="宋体" w:cs="仿宋" w:hint="eastAsia"/>
          <w:b/>
          <w:bCs/>
          <w:sz w:val="32"/>
          <w:szCs w:val="32"/>
        </w:rPr>
      </w:pPr>
    </w:p>
    <w:p w14:paraId="4F67D9A0" w14:textId="77777777" w:rsidR="00647D45" w:rsidRDefault="00000000">
      <w:pPr>
        <w:jc w:val="center"/>
        <w:rPr>
          <w:rFonts w:ascii="宋体" w:hAnsi="宋体" w:cs="仿宋" w:hint="eastAsia"/>
          <w:b/>
          <w:bCs/>
          <w:sz w:val="32"/>
          <w:szCs w:val="32"/>
        </w:rPr>
      </w:pPr>
      <w:r>
        <w:rPr>
          <w:rFonts w:ascii="宋体" w:hAnsi="宋体" w:cs="仿宋" w:hint="eastAsia"/>
          <w:b/>
          <w:bCs/>
          <w:sz w:val="32"/>
          <w:szCs w:val="32"/>
        </w:rPr>
        <w:t>质疑函范本</w:t>
      </w:r>
    </w:p>
    <w:p w14:paraId="5E14BB78" w14:textId="77777777" w:rsidR="00647D45" w:rsidRDefault="00000000">
      <w:pPr>
        <w:spacing w:before="290" w:line="360" w:lineRule="auto"/>
        <w:rPr>
          <w:rFonts w:ascii="宋体" w:hAnsi="宋体" w:cs="仿宋" w:hint="eastAsia"/>
          <w:bCs/>
          <w:sz w:val="24"/>
          <w:szCs w:val="24"/>
        </w:rPr>
      </w:pPr>
      <w:r>
        <w:rPr>
          <w:rFonts w:ascii="宋体" w:hAnsi="宋体" w:cs="仿宋" w:hint="eastAsia"/>
          <w:bCs/>
          <w:sz w:val="24"/>
          <w:szCs w:val="24"/>
        </w:rPr>
        <w:t>一、质疑供应商基本信息</w:t>
      </w:r>
    </w:p>
    <w:p w14:paraId="5C68DD75" w14:textId="77777777" w:rsidR="00647D45" w:rsidRDefault="00000000">
      <w:pPr>
        <w:spacing w:line="360" w:lineRule="auto"/>
        <w:rPr>
          <w:rFonts w:ascii="宋体" w:hAnsi="宋体" w:cs="仿宋" w:hint="eastAsia"/>
          <w:sz w:val="24"/>
          <w:szCs w:val="24"/>
          <w:u w:val="single"/>
        </w:rPr>
      </w:pPr>
      <w:r>
        <w:rPr>
          <w:rFonts w:ascii="宋体" w:hAnsi="宋体" w:cs="仿宋" w:hint="eastAsia"/>
          <w:sz w:val="24"/>
          <w:szCs w:val="24"/>
        </w:rPr>
        <w:t>质疑供应商：</w:t>
      </w:r>
      <w:r>
        <w:rPr>
          <w:rFonts w:ascii="宋体" w:hAnsi="宋体" w:cs="仿宋" w:hint="eastAsia"/>
          <w:sz w:val="24"/>
          <w:szCs w:val="24"/>
          <w:u w:val="single"/>
        </w:rPr>
        <w:t xml:space="preserve">                                                              </w:t>
      </w:r>
    </w:p>
    <w:p w14:paraId="3E04BCCD" w14:textId="77777777" w:rsidR="00647D45" w:rsidRDefault="00000000">
      <w:pPr>
        <w:spacing w:line="360" w:lineRule="auto"/>
        <w:rPr>
          <w:rFonts w:ascii="宋体" w:hAnsi="宋体" w:cs="仿宋" w:hint="eastAsia"/>
          <w:sz w:val="24"/>
          <w:szCs w:val="24"/>
        </w:rPr>
      </w:pPr>
      <w:r>
        <w:rPr>
          <w:rFonts w:ascii="宋体" w:hAnsi="宋体" w:cs="仿宋" w:hint="eastAsia"/>
          <w:sz w:val="24"/>
          <w:szCs w:val="24"/>
        </w:rPr>
        <w:t>地址：</w:t>
      </w:r>
      <w:r>
        <w:rPr>
          <w:rFonts w:ascii="宋体" w:hAnsi="宋体" w:cs="仿宋" w:hint="eastAsia"/>
          <w:sz w:val="24"/>
          <w:szCs w:val="24"/>
          <w:u w:val="single"/>
        </w:rPr>
        <w:t xml:space="preserve">                             </w:t>
      </w:r>
      <w:r>
        <w:rPr>
          <w:rFonts w:ascii="宋体" w:hAnsi="宋体" w:cs="仿宋" w:hint="eastAsia"/>
          <w:sz w:val="24"/>
          <w:szCs w:val="24"/>
        </w:rPr>
        <w:t>邮编：</w:t>
      </w:r>
      <w:r>
        <w:rPr>
          <w:rFonts w:ascii="宋体" w:hAnsi="宋体" w:cs="仿宋" w:hint="eastAsia"/>
          <w:sz w:val="24"/>
          <w:szCs w:val="24"/>
          <w:u w:val="single"/>
        </w:rPr>
        <w:t xml:space="preserve">                                    </w:t>
      </w:r>
    </w:p>
    <w:p w14:paraId="56CBE282" w14:textId="77777777" w:rsidR="00647D45" w:rsidRDefault="00000000">
      <w:pPr>
        <w:spacing w:line="360" w:lineRule="auto"/>
        <w:rPr>
          <w:rFonts w:ascii="宋体" w:hAnsi="宋体" w:cs="仿宋" w:hint="eastAsia"/>
          <w:sz w:val="24"/>
          <w:szCs w:val="24"/>
        </w:rPr>
      </w:pPr>
      <w:r>
        <w:rPr>
          <w:rFonts w:ascii="宋体" w:hAnsi="宋体" w:cs="仿宋" w:hint="eastAsia"/>
          <w:sz w:val="24"/>
          <w:szCs w:val="24"/>
        </w:rPr>
        <w:t>联系人：</w:t>
      </w:r>
      <w:r>
        <w:rPr>
          <w:rFonts w:ascii="宋体" w:hAnsi="宋体" w:cs="仿宋" w:hint="eastAsia"/>
          <w:sz w:val="24"/>
          <w:szCs w:val="24"/>
          <w:u w:val="single"/>
        </w:rPr>
        <w:t xml:space="preserve">                      </w:t>
      </w:r>
      <w:r>
        <w:rPr>
          <w:rFonts w:ascii="宋体" w:hAnsi="宋体" w:cs="仿宋" w:hint="eastAsia"/>
          <w:sz w:val="24"/>
          <w:szCs w:val="24"/>
        </w:rPr>
        <w:t>联系电话：</w:t>
      </w:r>
      <w:r>
        <w:rPr>
          <w:rFonts w:ascii="宋体" w:hAnsi="宋体" w:cs="仿宋" w:hint="eastAsia"/>
          <w:sz w:val="24"/>
          <w:szCs w:val="24"/>
          <w:u w:val="single"/>
        </w:rPr>
        <w:t xml:space="preserve">                                       </w:t>
      </w:r>
    </w:p>
    <w:p w14:paraId="66BD6D7D" w14:textId="77777777" w:rsidR="00647D45" w:rsidRDefault="00000000">
      <w:pPr>
        <w:spacing w:line="360" w:lineRule="auto"/>
        <w:rPr>
          <w:rFonts w:ascii="宋体" w:hAnsi="宋体" w:cs="仿宋" w:hint="eastAsia"/>
          <w:sz w:val="24"/>
          <w:szCs w:val="24"/>
          <w:u w:val="single"/>
        </w:rPr>
      </w:pPr>
      <w:r>
        <w:rPr>
          <w:rFonts w:ascii="宋体" w:hAnsi="宋体" w:cs="仿宋" w:hint="eastAsia"/>
          <w:sz w:val="24"/>
          <w:szCs w:val="24"/>
        </w:rPr>
        <w:t>授权代表：</w:t>
      </w:r>
      <w:r>
        <w:rPr>
          <w:rFonts w:ascii="宋体" w:hAnsi="宋体" w:cs="仿宋" w:hint="eastAsia"/>
          <w:sz w:val="24"/>
          <w:szCs w:val="24"/>
          <w:u w:val="single"/>
        </w:rPr>
        <w:t xml:space="preserve">                                                                 </w:t>
      </w:r>
    </w:p>
    <w:p w14:paraId="0C1E5391" w14:textId="77777777" w:rsidR="00647D45" w:rsidRDefault="00000000">
      <w:pPr>
        <w:spacing w:line="360" w:lineRule="auto"/>
        <w:rPr>
          <w:rFonts w:ascii="宋体" w:hAnsi="宋体" w:cs="仿宋" w:hint="eastAsia"/>
          <w:sz w:val="24"/>
          <w:szCs w:val="24"/>
        </w:rPr>
      </w:pPr>
      <w:r>
        <w:rPr>
          <w:rFonts w:ascii="宋体" w:hAnsi="宋体" w:cs="仿宋" w:hint="eastAsia"/>
          <w:sz w:val="24"/>
          <w:szCs w:val="24"/>
        </w:rPr>
        <w:t>联系电话：</w:t>
      </w:r>
      <w:r>
        <w:rPr>
          <w:rFonts w:ascii="宋体" w:hAnsi="宋体" w:cs="仿宋" w:hint="eastAsia"/>
          <w:sz w:val="24"/>
          <w:szCs w:val="24"/>
          <w:u w:val="single"/>
        </w:rPr>
        <w:t xml:space="preserve">                                                                </w:t>
      </w:r>
    </w:p>
    <w:p w14:paraId="02789E86" w14:textId="77777777" w:rsidR="00647D45" w:rsidRDefault="00000000">
      <w:pPr>
        <w:spacing w:line="360" w:lineRule="auto"/>
        <w:rPr>
          <w:rFonts w:ascii="宋体" w:hAnsi="宋体" w:cs="仿宋" w:hint="eastAsia"/>
          <w:sz w:val="24"/>
          <w:szCs w:val="24"/>
        </w:rPr>
      </w:pPr>
      <w:r>
        <w:rPr>
          <w:rFonts w:ascii="宋体" w:hAnsi="宋体" w:cs="仿宋" w:hint="eastAsia"/>
          <w:sz w:val="24"/>
          <w:szCs w:val="24"/>
        </w:rPr>
        <w:t>地址：</w:t>
      </w:r>
      <w:r>
        <w:rPr>
          <w:rFonts w:ascii="宋体" w:hAnsi="宋体" w:cs="仿宋"/>
          <w:sz w:val="24"/>
          <w:szCs w:val="24"/>
        </w:rPr>
        <w:t xml:space="preserve"> </w:t>
      </w:r>
      <w:r>
        <w:rPr>
          <w:rFonts w:ascii="宋体" w:hAnsi="宋体" w:cs="仿宋" w:hint="eastAsia"/>
          <w:sz w:val="24"/>
          <w:szCs w:val="24"/>
          <w:u w:val="single"/>
        </w:rPr>
        <w:t xml:space="preserve">                        </w:t>
      </w:r>
      <w:r>
        <w:rPr>
          <w:rFonts w:ascii="宋体" w:hAnsi="宋体" w:cs="仿宋" w:hint="eastAsia"/>
          <w:sz w:val="24"/>
          <w:szCs w:val="24"/>
        </w:rPr>
        <w:t>邮编：</w:t>
      </w:r>
      <w:r>
        <w:rPr>
          <w:rFonts w:ascii="宋体" w:hAnsi="宋体" w:cs="仿宋" w:hint="eastAsia"/>
          <w:sz w:val="24"/>
          <w:szCs w:val="24"/>
          <w:u w:val="single"/>
        </w:rPr>
        <w:t xml:space="preserve">                                     </w:t>
      </w:r>
    </w:p>
    <w:p w14:paraId="68661AAC" w14:textId="77777777" w:rsidR="00647D45" w:rsidRDefault="00000000">
      <w:pPr>
        <w:spacing w:line="360" w:lineRule="auto"/>
        <w:rPr>
          <w:rFonts w:ascii="宋体" w:hAnsi="宋体" w:cs="仿宋" w:hint="eastAsia"/>
          <w:bCs/>
          <w:sz w:val="24"/>
          <w:szCs w:val="24"/>
        </w:rPr>
      </w:pPr>
      <w:r>
        <w:rPr>
          <w:rFonts w:ascii="宋体" w:hAnsi="宋体" w:cs="仿宋" w:hint="eastAsia"/>
          <w:bCs/>
          <w:sz w:val="24"/>
          <w:szCs w:val="24"/>
        </w:rPr>
        <w:t>二、质疑项目基本情况</w:t>
      </w:r>
    </w:p>
    <w:p w14:paraId="301A27D5" w14:textId="77777777" w:rsidR="00647D45" w:rsidRDefault="00000000">
      <w:pPr>
        <w:spacing w:line="360" w:lineRule="auto"/>
        <w:rPr>
          <w:rFonts w:ascii="宋体" w:hAnsi="宋体" w:cs="仿宋" w:hint="eastAsia"/>
          <w:sz w:val="24"/>
          <w:szCs w:val="24"/>
        </w:rPr>
      </w:pPr>
      <w:r>
        <w:rPr>
          <w:rFonts w:ascii="宋体" w:hAnsi="宋体" w:cs="仿宋" w:hint="eastAsia"/>
          <w:sz w:val="24"/>
          <w:szCs w:val="24"/>
        </w:rPr>
        <w:t>质疑项目的名称：</w:t>
      </w:r>
      <w:r>
        <w:rPr>
          <w:rFonts w:ascii="宋体" w:hAnsi="宋体" w:cs="仿宋" w:hint="eastAsia"/>
          <w:sz w:val="24"/>
          <w:szCs w:val="24"/>
          <w:u w:val="single"/>
        </w:rPr>
        <w:t xml:space="preserve">                                                          </w:t>
      </w:r>
    </w:p>
    <w:p w14:paraId="7676DDB5" w14:textId="77777777" w:rsidR="00647D45" w:rsidRDefault="00000000">
      <w:pPr>
        <w:spacing w:line="360" w:lineRule="auto"/>
        <w:rPr>
          <w:rFonts w:ascii="宋体" w:hAnsi="宋体" w:cs="仿宋" w:hint="eastAsia"/>
          <w:sz w:val="24"/>
          <w:szCs w:val="24"/>
        </w:rPr>
      </w:pPr>
      <w:r>
        <w:rPr>
          <w:rFonts w:ascii="宋体" w:hAnsi="宋体" w:cs="仿宋" w:hint="eastAsia"/>
          <w:sz w:val="24"/>
          <w:szCs w:val="24"/>
        </w:rPr>
        <w:t>质疑项目的编号：</w:t>
      </w:r>
      <w:r>
        <w:rPr>
          <w:rFonts w:ascii="宋体" w:hAnsi="宋体" w:cs="仿宋" w:hint="eastAsia"/>
          <w:sz w:val="24"/>
          <w:szCs w:val="24"/>
          <w:u w:val="single"/>
        </w:rPr>
        <w:t xml:space="preserve">                         </w:t>
      </w:r>
      <w:r>
        <w:rPr>
          <w:rFonts w:ascii="宋体" w:hAnsi="宋体" w:cs="仿宋" w:hint="eastAsia"/>
          <w:sz w:val="24"/>
          <w:szCs w:val="24"/>
        </w:rPr>
        <w:t>包号：</w:t>
      </w:r>
      <w:r>
        <w:rPr>
          <w:rFonts w:ascii="宋体" w:hAnsi="宋体" w:cs="仿宋" w:hint="eastAsia"/>
          <w:sz w:val="24"/>
          <w:szCs w:val="24"/>
          <w:u w:val="single"/>
        </w:rPr>
        <w:t xml:space="preserve">                           </w:t>
      </w:r>
    </w:p>
    <w:p w14:paraId="492465F5" w14:textId="77777777" w:rsidR="00647D45" w:rsidRDefault="00000000">
      <w:pPr>
        <w:spacing w:line="360" w:lineRule="auto"/>
        <w:rPr>
          <w:rFonts w:ascii="宋体" w:hAnsi="宋体" w:cs="仿宋" w:hint="eastAsia"/>
          <w:sz w:val="24"/>
          <w:szCs w:val="24"/>
          <w:u w:val="single"/>
        </w:rPr>
      </w:pPr>
      <w:r>
        <w:rPr>
          <w:rFonts w:ascii="宋体" w:hAnsi="宋体" w:cs="仿宋" w:hint="eastAsia"/>
          <w:sz w:val="24"/>
          <w:szCs w:val="24"/>
        </w:rPr>
        <w:t>采购人名称：</w:t>
      </w:r>
      <w:r>
        <w:rPr>
          <w:rFonts w:ascii="宋体" w:hAnsi="宋体" w:cs="仿宋" w:hint="eastAsia"/>
          <w:sz w:val="24"/>
          <w:szCs w:val="24"/>
          <w:u w:val="single"/>
        </w:rPr>
        <w:t xml:space="preserve">                                                              </w:t>
      </w:r>
    </w:p>
    <w:p w14:paraId="146855ED" w14:textId="77777777" w:rsidR="00647D45" w:rsidRDefault="00000000">
      <w:pPr>
        <w:spacing w:line="360" w:lineRule="auto"/>
        <w:rPr>
          <w:rFonts w:ascii="宋体" w:hAnsi="宋体" w:cs="仿宋" w:hint="eastAsia"/>
          <w:sz w:val="24"/>
          <w:szCs w:val="24"/>
        </w:rPr>
      </w:pPr>
      <w:r>
        <w:rPr>
          <w:rFonts w:ascii="宋体" w:hAnsi="宋体" w:cs="仿宋" w:hint="eastAsia"/>
          <w:sz w:val="24"/>
          <w:szCs w:val="24"/>
        </w:rPr>
        <w:t>采购文件获取日期：</w:t>
      </w:r>
      <w:r>
        <w:rPr>
          <w:rFonts w:ascii="宋体" w:hAnsi="宋体" w:cs="仿宋" w:hint="eastAsia"/>
          <w:sz w:val="24"/>
          <w:szCs w:val="24"/>
          <w:u w:val="single"/>
        </w:rPr>
        <w:t xml:space="preserve">                                                        </w:t>
      </w:r>
    </w:p>
    <w:p w14:paraId="01B52A7C" w14:textId="77777777" w:rsidR="00647D45" w:rsidRDefault="00000000">
      <w:pPr>
        <w:spacing w:line="360" w:lineRule="auto"/>
        <w:rPr>
          <w:rFonts w:ascii="宋体" w:hAnsi="宋体" w:cs="仿宋" w:hint="eastAsia"/>
          <w:bCs/>
          <w:sz w:val="24"/>
          <w:szCs w:val="24"/>
        </w:rPr>
      </w:pPr>
      <w:r>
        <w:rPr>
          <w:rFonts w:ascii="宋体" w:hAnsi="宋体" w:cs="仿宋" w:hint="eastAsia"/>
          <w:bCs/>
          <w:sz w:val="24"/>
          <w:szCs w:val="24"/>
        </w:rPr>
        <w:t>三、质疑事项具体内容</w:t>
      </w:r>
    </w:p>
    <w:p w14:paraId="1E2B922B" w14:textId="77777777" w:rsidR="00647D45" w:rsidRDefault="00000000">
      <w:pPr>
        <w:spacing w:line="360" w:lineRule="auto"/>
        <w:rPr>
          <w:rFonts w:ascii="宋体" w:hAnsi="宋体" w:cs="仿宋" w:hint="eastAsia"/>
          <w:sz w:val="24"/>
          <w:szCs w:val="24"/>
          <w:u w:val="single"/>
        </w:rPr>
      </w:pPr>
      <w:r>
        <w:rPr>
          <w:rFonts w:ascii="宋体" w:hAnsi="宋体" w:cs="仿宋" w:hint="eastAsia"/>
          <w:sz w:val="24"/>
          <w:szCs w:val="24"/>
        </w:rPr>
        <w:t>质疑事项1：</w:t>
      </w:r>
      <w:r>
        <w:rPr>
          <w:rFonts w:ascii="宋体" w:hAnsi="宋体" w:cs="仿宋" w:hint="eastAsia"/>
          <w:sz w:val="24"/>
          <w:szCs w:val="24"/>
          <w:u w:val="single"/>
        </w:rPr>
        <w:t xml:space="preserve">                                                              </w:t>
      </w:r>
    </w:p>
    <w:p w14:paraId="08933B2B" w14:textId="77777777" w:rsidR="00647D45" w:rsidRDefault="00000000">
      <w:pPr>
        <w:spacing w:line="360" w:lineRule="auto"/>
        <w:rPr>
          <w:rFonts w:ascii="宋体" w:hAnsi="宋体" w:cs="仿宋" w:hint="eastAsia"/>
          <w:sz w:val="24"/>
          <w:szCs w:val="24"/>
          <w:u w:val="single"/>
        </w:rPr>
      </w:pPr>
      <w:r>
        <w:rPr>
          <w:rFonts w:ascii="宋体" w:hAnsi="宋体" w:cs="仿宋" w:hint="eastAsia"/>
          <w:sz w:val="24"/>
          <w:szCs w:val="24"/>
        </w:rPr>
        <w:t>事实依据：</w:t>
      </w:r>
      <w:r>
        <w:rPr>
          <w:rFonts w:ascii="宋体" w:hAnsi="宋体" w:cs="仿宋" w:hint="eastAsia"/>
          <w:sz w:val="24"/>
          <w:szCs w:val="24"/>
          <w:u w:val="single"/>
        </w:rPr>
        <w:t xml:space="preserve">                                                                </w:t>
      </w:r>
    </w:p>
    <w:p w14:paraId="135185F0" w14:textId="77777777" w:rsidR="00647D45" w:rsidRDefault="00000000">
      <w:pPr>
        <w:spacing w:line="360" w:lineRule="auto"/>
        <w:rPr>
          <w:rFonts w:ascii="宋体" w:hAnsi="宋体" w:cs="仿宋" w:hint="eastAsia"/>
          <w:sz w:val="24"/>
          <w:szCs w:val="24"/>
        </w:rPr>
      </w:pPr>
      <w:r>
        <w:rPr>
          <w:rFonts w:ascii="宋体" w:hAnsi="宋体" w:cs="仿宋" w:hint="eastAsia"/>
          <w:sz w:val="24"/>
          <w:szCs w:val="24"/>
          <w:u w:val="single"/>
        </w:rPr>
        <w:t xml:space="preserve">                                                                           </w:t>
      </w:r>
    </w:p>
    <w:p w14:paraId="398C0D32" w14:textId="77777777" w:rsidR="00647D45" w:rsidRDefault="00000000">
      <w:pPr>
        <w:spacing w:line="360" w:lineRule="auto"/>
        <w:rPr>
          <w:rFonts w:ascii="宋体" w:hAnsi="宋体" w:cs="仿宋" w:hint="eastAsia"/>
          <w:sz w:val="24"/>
          <w:szCs w:val="24"/>
          <w:u w:val="single"/>
        </w:rPr>
      </w:pPr>
      <w:r>
        <w:rPr>
          <w:rFonts w:ascii="宋体" w:hAnsi="宋体" w:cs="仿宋" w:hint="eastAsia"/>
          <w:sz w:val="24"/>
          <w:szCs w:val="24"/>
        </w:rPr>
        <w:t>法律依据：</w:t>
      </w:r>
      <w:r>
        <w:rPr>
          <w:rFonts w:ascii="宋体" w:hAnsi="宋体" w:cs="仿宋" w:hint="eastAsia"/>
          <w:sz w:val="24"/>
          <w:szCs w:val="24"/>
          <w:u w:val="single"/>
        </w:rPr>
        <w:t xml:space="preserve">                                                                 </w:t>
      </w:r>
    </w:p>
    <w:p w14:paraId="4CE31C2B" w14:textId="77777777" w:rsidR="00647D45" w:rsidRDefault="00000000">
      <w:pPr>
        <w:spacing w:line="360" w:lineRule="auto"/>
        <w:rPr>
          <w:rFonts w:ascii="宋体" w:hAnsi="宋体" w:cs="仿宋" w:hint="eastAsia"/>
          <w:sz w:val="24"/>
          <w:szCs w:val="24"/>
          <w:u w:val="single"/>
        </w:rPr>
      </w:pPr>
      <w:r>
        <w:rPr>
          <w:rFonts w:ascii="宋体" w:hAnsi="宋体" w:cs="仿宋" w:hint="eastAsia"/>
          <w:sz w:val="24"/>
          <w:szCs w:val="24"/>
          <w:u w:val="single"/>
        </w:rPr>
        <w:t xml:space="preserve">                                                                           </w:t>
      </w:r>
    </w:p>
    <w:p w14:paraId="3FBC71C4" w14:textId="77777777" w:rsidR="00647D45" w:rsidRDefault="00000000">
      <w:pPr>
        <w:spacing w:line="360" w:lineRule="auto"/>
        <w:rPr>
          <w:rFonts w:ascii="宋体" w:hAnsi="宋体" w:cs="仿宋" w:hint="eastAsia"/>
          <w:sz w:val="24"/>
          <w:szCs w:val="24"/>
          <w:u w:val="single"/>
        </w:rPr>
      </w:pPr>
      <w:r>
        <w:rPr>
          <w:rFonts w:ascii="宋体" w:hAnsi="宋体" w:cs="仿宋" w:hint="eastAsia"/>
          <w:sz w:val="24"/>
          <w:szCs w:val="24"/>
        </w:rPr>
        <w:t>质疑事项2</w:t>
      </w:r>
    </w:p>
    <w:p w14:paraId="3B65455E" w14:textId="77777777" w:rsidR="00647D45" w:rsidRDefault="00000000">
      <w:pPr>
        <w:spacing w:line="360" w:lineRule="auto"/>
        <w:rPr>
          <w:rFonts w:ascii="宋体" w:hAnsi="宋体" w:cs="仿宋" w:hint="eastAsia"/>
          <w:sz w:val="24"/>
          <w:szCs w:val="24"/>
        </w:rPr>
      </w:pPr>
      <w:r>
        <w:rPr>
          <w:rFonts w:ascii="宋体" w:hAnsi="宋体" w:cs="仿宋" w:hint="eastAsia"/>
          <w:sz w:val="24"/>
          <w:szCs w:val="24"/>
        </w:rPr>
        <w:t>……</w:t>
      </w:r>
    </w:p>
    <w:p w14:paraId="372306D5" w14:textId="77777777" w:rsidR="00647D45" w:rsidRDefault="00000000">
      <w:pPr>
        <w:spacing w:line="360" w:lineRule="auto"/>
        <w:rPr>
          <w:rFonts w:ascii="宋体" w:hAnsi="宋体" w:cs="仿宋" w:hint="eastAsia"/>
          <w:bCs/>
          <w:sz w:val="24"/>
          <w:szCs w:val="24"/>
        </w:rPr>
      </w:pPr>
      <w:r>
        <w:rPr>
          <w:rFonts w:ascii="宋体" w:hAnsi="宋体" w:cs="仿宋" w:hint="eastAsia"/>
          <w:bCs/>
          <w:sz w:val="24"/>
          <w:szCs w:val="24"/>
        </w:rPr>
        <w:t>四、与质疑事项相关的质疑请求</w:t>
      </w:r>
    </w:p>
    <w:p w14:paraId="55C9F17E" w14:textId="77777777" w:rsidR="00647D45" w:rsidRDefault="00000000">
      <w:pPr>
        <w:spacing w:line="360" w:lineRule="auto"/>
        <w:rPr>
          <w:rFonts w:ascii="宋体" w:hAnsi="宋体" w:cs="仿宋" w:hint="eastAsia"/>
          <w:sz w:val="24"/>
          <w:szCs w:val="24"/>
          <w:u w:val="single"/>
        </w:rPr>
      </w:pPr>
      <w:r>
        <w:rPr>
          <w:rFonts w:ascii="宋体" w:hAnsi="宋体" w:cs="仿宋" w:hint="eastAsia"/>
          <w:sz w:val="24"/>
          <w:szCs w:val="24"/>
        </w:rPr>
        <w:t>请求：</w:t>
      </w:r>
      <w:r>
        <w:rPr>
          <w:rFonts w:ascii="宋体" w:hAnsi="宋体" w:cs="仿宋" w:hint="eastAsia"/>
          <w:sz w:val="24"/>
          <w:szCs w:val="24"/>
          <w:u w:val="single"/>
        </w:rPr>
        <w:t xml:space="preserve">                                                                     </w:t>
      </w:r>
    </w:p>
    <w:p w14:paraId="3F425FFE" w14:textId="77777777" w:rsidR="00647D45" w:rsidRDefault="00000000">
      <w:pPr>
        <w:rPr>
          <w:rFonts w:ascii="宋体" w:hAnsi="宋体" w:hint="eastAsia"/>
          <w:sz w:val="24"/>
          <w:szCs w:val="24"/>
        </w:rPr>
      </w:pPr>
      <w:r>
        <w:rPr>
          <w:rFonts w:ascii="宋体" w:hAnsi="宋体" w:hint="eastAsia"/>
          <w:sz w:val="24"/>
          <w:szCs w:val="24"/>
        </w:rPr>
        <w:t xml:space="preserve">签字(签章)：                   公章：                      </w:t>
      </w:r>
    </w:p>
    <w:p w14:paraId="7069585B" w14:textId="77777777" w:rsidR="00647D45" w:rsidRDefault="00000000">
      <w:pPr>
        <w:rPr>
          <w:rFonts w:ascii="宋体" w:hAnsi="宋体" w:hint="eastAsia"/>
          <w:sz w:val="24"/>
          <w:szCs w:val="24"/>
        </w:rPr>
      </w:pPr>
      <w:r>
        <w:rPr>
          <w:rFonts w:ascii="宋体" w:hAnsi="宋体" w:hint="eastAsia"/>
          <w:sz w:val="24"/>
          <w:szCs w:val="24"/>
        </w:rPr>
        <w:t xml:space="preserve">日期：    </w:t>
      </w:r>
    </w:p>
    <w:p w14:paraId="146F8709" w14:textId="77777777" w:rsidR="00647D45" w:rsidRDefault="00647D45">
      <w:pPr>
        <w:spacing w:line="400" w:lineRule="exact"/>
        <w:rPr>
          <w:rFonts w:ascii="宋体" w:hAnsi="宋体" w:hint="eastAsia"/>
          <w:b/>
          <w:sz w:val="24"/>
          <w:szCs w:val="24"/>
        </w:rPr>
      </w:pPr>
    </w:p>
    <w:p w14:paraId="159C0E02" w14:textId="77777777" w:rsidR="00647D45" w:rsidRDefault="00647D45">
      <w:pPr>
        <w:spacing w:line="400" w:lineRule="exact"/>
        <w:rPr>
          <w:rFonts w:ascii="宋体" w:hAnsi="宋体" w:hint="eastAsia"/>
          <w:b/>
          <w:sz w:val="24"/>
          <w:szCs w:val="24"/>
        </w:rPr>
      </w:pPr>
    </w:p>
    <w:p w14:paraId="1ED21CE0" w14:textId="77777777" w:rsidR="00647D45" w:rsidRDefault="00647D45">
      <w:pPr>
        <w:spacing w:line="400" w:lineRule="exact"/>
        <w:rPr>
          <w:rFonts w:ascii="宋体" w:hAnsi="宋体" w:hint="eastAsia"/>
          <w:b/>
          <w:sz w:val="24"/>
          <w:szCs w:val="24"/>
        </w:rPr>
      </w:pPr>
    </w:p>
    <w:p w14:paraId="7DAA6F0D" w14:textId="77777777" w:rsidR="00647D45" w:rsidRDefault="00647D45">
      <w:pPr>
        <w:spacing w:line="400" w:lineRule="exact"/>
        <w:rPr>
          <w:rFonts w:ascii="宋体" w:hAnsi="宋体" w:hint="eastAsia"/>
          <w:b/>
          <w:sz w:val="24"/>
          <w:szCs w:val="24"/>
        </w:rPr>
      </w:pPr>
    </w:p>
    <w:p w14:paraId="0E732FF9" w14:textId="77777777" w:rsidR="00647D45" w:rsidRDefault="00000000">
      <w:pPr>
        <w:spacing w:line="400" w:lineRule="exact"/>
        <w:rPr>
          <w:rFonts w:ascii="宋体" w:hAnsi="宋体" w:hint="eastAsia"/>
          <w:b/>
          <w:sz w:val="24"/>
          <w:szCs w:val="24"/>
        </w:rPr>
      </w:pPr>
      <w:r>
        <w:rPr>
          <w:rFonts w:ascii="宋体" w:hAnsi="宋体" w:hint="eastAsia"/>
          <w:b/>
          <w:sz w:val="24"/>
          <w:szCs w:val="24"/>
        </w:rPr>
        <w:t>质疑函制作说明：</w:t>
      </w:r>
    </w:p>
    <w:p w14:paraId="74042CCF" w14:textId="77777777" w:rsidR="00647D45" w:rsidRDefault="00000000">
      <w:pPr>
        <w:widowControl/>
        <w:spacing w:line="400" w:lineRule="exact"/>
        <w:ind w:firstLine="480"/>
        <w:jc w:val="left"/>
        <w:rPr>
          <w:rFonts w:ascii="宋体" w:hAnsi="宋体" w:hint="eastAsia"/>
          <w:sz w:val="24"/>
          <w:szCs w:val="24"/>
        </w:rPr>
      </w:pPr>
      <w:r>
        <w:rPr>
          <w:rFonts w:ascii="宋体" w:hAnsi="宋体" w:hint="eastAsia"/>
          <w:sz w:val="24"/>
          <w:szCs w:val="24"/>
        </w:rPr>
        <w:t>1.供应商提出质疑时，应提交质疑函和必要的证明材料。</w:t>
      </w:r>
    </w:p>
    <w:p w14:paraId="5F37FABB" w14:textId="77777777" w:rsidR="00647D45" w:rsidRDefault="00000000">
      <w:pPr>
        <w:widowControl/>
        <w:spacing w:line="400" w:lineRule="exact"/>
        <w:ind w:firstLine="480"/>
        <w:jc w:val="left"/>
        <w:rPr>
          <w:rFonts w:ascii="宋体" w:hAnsi="宋体" w:hint="eastAsia"/>
          <w:sz w:val="24"/>
          <w:szCs w:val="24"/>
        </w:rPr>
      </w:pPr>
      <w:r>
        <w:rPr>
          <w:rFonts w:ascii="宋体" w:hAnsi="宋体" w:hint="eastAsia"/>
          <w:sz w:val="24"/>
          <w:szCs w:val="24"/>
        </w:rPr>
        <w:t>2.质疑供应商若委托代理人进行质疑的，</w:t>
      </w:r>
      <w:proofErr w:type="gramStart"/>
      <w:r>
        <w:rPr>
          <w:rFonts w:ascii="宋体" w:hAnsi="宋体" w:hint="eastAsia"/>
          <w:sz w:val="24"/>
          <w:szCs w:val="24"/>
        </w:rPr>
        <w:t>质疑函应按</w:t>
      </w:r>
      <w:proofErr w:type="gramEnd"/>
      <w:r>
        <w:rPr>
          <w:rFonts w:ascii="宋体" w:hAnsi="宋体" w:hint="eastAsia"/>
          <w:sz w:val="24"/>
          <w:szCs w:val="24"/>
        </w:rPr>
        <w:t>要求列明“授权代表”的有关内容，并在附件中提交由质疑</w:t>
      </w:r>
      <w:r>
        <w:rPr>
          <w:rFonts w:ascii="宋体" w:hAnsi="宋体" w:cs="宋体" w:hint="eastAsia"/>
          <w:sz w:val="24"/>
          <w:szCs w:val="24"/>
        </w:rPr>
        <w:t>供应商签署的授权委托书。授权委托书应载明代理人的姓名或者名称、代理事项、具体权限、期限和相关事项。</w:t>
      </w:r>
    </w:p>
    <w:p w14:paraId="019AC9C1" w14:textId="77777777" w:rsidR="00647D45" w:rsidRDefault="00000000">
      <w:pPr>
        <w:widowControl/>
        <w:spacing w:line="400" w:lineRule="exact"/>
        <w:ind w:firstLine="480"/>
        <w:jc w:val="left"/>
        <w:rPr>
          <w:rFonts w:ascii="宋体" w:hAnsi="宋体" w:hint="eastAsia"/>
          <w:sz w:val="24"/>
          <w:szCs w:val="24"/>
        </w:rPr>
      </w:pPr>
      <w:r>
        <w:rPr>
          <w:rFonts w:ascii="宋体" w:hAnsi="宋体" w:hint="eastAsia"/>
          <w:sz w:val="24"/>
          <w:szCs w:val="24"/>
        </w:rPr>
        <w:t>3.质疑供应商若对项目的某一分包进行质疑，质疑函中应列明具体分包号。</w:t>
      </w:r>
    </w:p>
    <w:p w14:paraId="2A3AA138" w14:textId="77777777" w:rsidR="00647D45" w:rsidRDefault="00000000">
      <w:pPr>
        <w:widowControl/>
        <w:spacing w:line="400" w:lineRule="exact"/>
        <w:ind w:firstLine="480"/>
        <w:jc w:val="left"/>
        <w:rPr>
          <w:rFonts w:ascii="宋体" w:hAnsi="宋体" w:hint="eastAsia"/>
          <w:sz w:val="24"/>
          <w:szCs w:val="24"/>
        </w:rPr>
      </w:pPr>
      <w:r>
        <w:rPr>
          <w:rFonts w:ascii="宋体" w:hAnsi="宋体" w:hint="eastAsia"/>
          <w:sz w:val="24"/>
          <w:szCs w:val="24"/>
        </w:rPr>
        <w:t>4.质疑函的质疑事项应具体、明确，并有必要的事实依据和法律依据。</w:t>
      </w:r>
    </w:p>
    <w:p w14:paraId="2647AC5A" w14:textId="77777777" w:rsidR="00647D45" w:rsidRDefault="00000000">
      <w:pPr>
        <w:widowControl/>
        <w:spacing w:line="400" w:lineRule="exact"/>
        <w:ind w:firstLine="480"/>
        <w:jc w:val="left"/>
        <w:rPr>
          <w:rFonts w:ascii="宋体" w:hAnsi="宋体" w:hint="eastAsia"/>
          <w:sz w:val="24"/>
          <w:szCs w:val="24"/>
        </w:rPr>
      </w:pPr>
      <w:r>
        <w:rPr>
          <w:rFonts w:ascii="宋体" w:hAnsi="宋体" w:hint="eastAsia"/>
          <w:sz w:val="24"/>
          <w:szCs w:val="24"/>
        </w:rPr>
        <w:t>5.质疑函的质疑请求应与质疑事项相关。</w:t>
      </w:r>
    </w:p>
    <w:p w14:paraId="26ABB0DB" w14:textId="77777777" w:rsidR="00647D45" w:rsidRDefault="00000000">
      <w:pPr>
        <w:widowControl/>
        <w:spacing w:line="400" w:lineRule="exact"/>
        <w:ind w:firstLine="480"/>
        <w:jc w:val="left"/>
        <w:rPr>
          <w:rFonts w:ascii="宋体" w:hAnsi="宋体" w:hint="eastAsia"/>
          <w:sz w:val="24"/>
          <w:szCs w:val="24"/>
        </w:rPr>
      </w:pPr>
      <w:r>
        <w:rPr>
          <w:rFonts w:ascii="宋体" w:hAnsi="宋体" w:hint="eastAsia"/>
          <w:sz w:val="24"/>
          <w:szCs w:val="24"/>
        </w:rPr>
        <w:t>6.质疑供应商为自然人的，</w:t>
      </w:r>
      <w:proofErr w:type="gramStart"/>
      <w:r>
        <w:rPr>
          <w:rFonts w:ascii="宋体" w:hAnsi="宋体" w:hint="eastAsia"/>
          <w:sz w:val="24"/>
          <w:szCs w:val="24"/>
        </w:rPr>
        <w:t>质疑函应由</w:t>
      </w:r>
      <w:proofErr w:type="gramEnd"/>
      <w:r>
        <w:rPr>
          <w:rFonts w:ascii="宋体" w:hAnsi="宋体" w:hint="eastAsia"/>
          <w:sz w:val="24"/>
          <w:szCs w:val="24"/>
        </w:rPr>
        <w:t>本人签字；质疑供应商为法人或者其他组织的，</w:t>
      </w:r>
      <w:proofErr w:type="gramStart"/>
      <w:r>
        <w:rPr>
          <w:rFonts w:ascii="宋体" w:hAnsi="宋体" w:hint="eastAsia"/>
          <w:sz w:val="24"/>
          <w:szCs w:val="24"/>
        </w:rPr>
        <w:t>质疑函应由</w:t>
      </w:r>
      <w:proofErr w:type="gramEnd"/>
      <w:r>
        <w:rPr>
          <w:rFonts w:ascii="宋体" w:hAnsi="宋体" w:hint="eastAsia"/>
          <w:sz w:val="24"/>
          <w:szCs w:val="24"/>
        </w:rPr>
        <w:t>法定代表人、主要负责人，或者其授权代表签字或者盖章，并加盖公章。</w:t>
      </w:r>
    </w:p>
    <w:p w14:paraId="23AC8D93" w14:textId="77777777" w:rsidR="00647D45" w:rsidRDefault="00647D45">
      <w:pPr>
        <w:pStyle w:val="a1"/>
        <w:rPr>
          <w:sz w:val="24"/>
          <w:szCs w:val="24"/>
        </w:rPr>
      </w:pPr>
    </w:p>
    <w:p w14:paraId="2DC01197" w14:textId="77777777" w:rsidR="00647D45" w:rsidRDefault="00647D45">
      <w:pPr>
        <w:pStyle w:val="a1"/>
        <w:rPr>
          <w:sz w:val="24"/>
          <w:szCs w:val="24"/>
        </w:rPr>
      </w:pPr>
    </w:p>
    <w:p w14:paraId="3C6F8D22" w14:textId="77777777" w:rsidR="00647D45" w:rsidRDefault="00647D45"/>
    <w:sectPr w:rsidR="00647D45">
      <w:headerReference w:type="default" r:id="rId10"/>
      <w:footerReference w:type="even" r:id="rId11"/>
      <w:footerReference w:type="default" r:id="rId12"/>
      <w:pgSz w:w="11906" w:h="16838"/>
      <w:pgMar w:top="1418" w:right="1588" w:bottom="1418" w:left="1365" w:header="851" w:footer="90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4013ED" w14:textId="77777777" w:rsidR="00A61BFB" w:rsidRDefault="00A61BFB">
      <w:r>
        <w:separator/>
      </w:r>
    </w:p>
  </w:endnote>
  <w:endnote w:type="continuationSeparator" w:id="0">
    <w:p w14:paraId="25BE95B1" w14:textId="77777777" w:rsidR="00A61BFB" w:rsidRDefault="00A61B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楷体_GB2312">
    <w:altName w:val="楷体"/>
    <w:charset w:val="00"/>
    <w:family w:val="auto"/>
    <w:pitch w:val="default"/>
  </w:font>
  <w:font w:name="Arial">
    <w:panose1 w:val="020B0604020202020204"/>
    <w:charset w:val="00"/>
    <w:family w:val="swiss"/>
    <w:pitch w:val="variable"/>
    <w:sig w:usb0="E0002EFF" w:usb1="C000785B" w:usb2="00000009" w:usb3="00000000" w:csb0="000001FF" w:csb1="00000000"/>
  </w:font>
  <w:font w:name="幼圆">
    <w:panose1 w:val="0201050906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auto"/>
    <w:pitch w:val="default"/>
  </w:font>
  <w:font w:name="方正黑体_GBK">
    <w:charset w:val="86"/>
    <w:family w:val="auto"/>
    <w:pitch w:val="default"/>
    <w:sig w:usb0="00000001" w:usb1="080E0000" w:usb2="00000000" w:usb3="00000000" w:csb0="00040000" w:csb1="00000000"/>
  </w:font>
  <w:font w:name="Verdana">
    <w:panose1 w:val="020B0604030504040204"/>
    <w:charset w:val="00"/>
    <w:family w:val="swiss"/>
    <w:pitch w:val="variable"/>
    <w:sig w:usb0="A00006FF" w:usb1="4000205B" w:usb2="00000010" w:usb3="00000000" w:csb0="0000019F" w:csb1="00000000"/>
  </w:font>
  <w:font w:name="方正小标宋_GBK">
    <w:charset w:val="86"/>
    <w:family w:val="auto"/>
    <w:pitch w:val="default"/>
    <w:sig w:usb0="A00002BF" w:usb1="38CF7CFA" w:usb2="00082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PingFang SC">
    <w:altName w:val="DejaVu Math TeX Gyre"/>
    <w:charset w:val="00"/>
    <w:family w:val="auto"/>
    <w:pitch w:val="default"/>
  </w:font>
  <w:font w:name="楷体">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70FCEB" w14:textId="77777777" w:rsidR="00647D45" w:rsidRDefault="00000000">
    <w:pPr>
      <w:pStyle w:val="af7"/>
      <w:jc w:val="right"/>
    </w:pPr>
    <w:r>
      <w:fldChar w:fldCharType="begin"/>
    </w:r>
    <w:r>
      <w:instrText>PAGE   \* MERGEFORMAT</w:instrText>
    </w:r>
    <w:r>
      <w:fldChar w:fldCharType="separate"/>
    </w:r>
    <w:r>
      <w:rPr>
        <w:lang w:val="zh-CN"/>
      </w:rPr>
      <w:t>-</w:t>
    </w:r>
    <w:r>
      <w:t xml:space="preserve"> 34 -</w:t>
    </w:r>
    <w:r>
      <w:fldChar w:fldCharType="end"/>
    </w:r>
  </w:p>
  <w:p w14:paraId="34A37F04" w14:textId="77777777" w:rsidR="00647D45" w:rsidRDefault="00647D45">
    <w:pPr>
      <w:pStyle w:val="af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CD2856" w14:textId="77777777" w:rsidR="00647D45" w:rsidRDefault="00000000">
    <w:pPr>
      <w:pStyle w:val="af7"/>
    </w:pPr>
    <w:r>
      <w:rPr>
        <w:noProof/>
      </w:rPr>
      <mc:AlternateContent>
        <mc:Choice Requires="wps">
          <w:drawing>
            <wp:anchor distT="0" distB="0" distL="114300" distR="114300" simplePos="0" relativeHeight="251659264" behindDoc="0" locked="0" layoutInCell="1" allowOverlap="1" wp14:anchorId="710CA604" wp14:editId="0D49E5A3">
              <wp:simplePos x="0" y="0"/>
              <wp:positionH relativeFrom="margin">
                <wp:align>center</wp:align>
              </wp:positionH>
              <wp:positionV relativeFrom="paragraph">
                <wp:posOffset>0</wp:posOffset>
              </wp:positionV>
              <wp:extent cx="494665" cy="38862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494665" cy="388620"/>
                      </a:xfrm>
                      <a:prstGeom prst="rect">
                        <a:avLst/>
                      </a:prstGeom>
                      <a:noFill/>
                      <a:ln>
                        <a:noFill/>
                      </a:ln>
                    </wps:spPr>
                    <wps:txbx>
                      <w:txbxContent>
                        <w:p w14:paraId="21E69E8A" w14:textId="77777777" w:rsidR="00647D45" w:rsidRDefault="00000000">
                          <w:pPr>
                            <w:pStyle w:val="af7"/>
                          </w:pPr>
                          <w:r>
                            <w:fldChar w:fldCharType="begin"/>
                          </w:r>
                          <w:r>
                            <w:instrText xml:space="preserve"> PAGE  \* MERGEFORMAT </w:instrText>
                          </w:r>
                          <w:r>
                            <w:fldChar w:fldCharType="separate"/>
                          </w:r>
                          <w:r>
                            <w:t>- 3 -</w:t>
                          </w:r>
                          <w:r>
                            <w:fldChar w:fldCharType="end"/>
                          </w:r>
                        </w:p>
                      </w:txbxContent>
                    </wps:txbx>
                    <wps:bodyPr lIns="0" tIns="0" rIns="0" bIns="0" upright="1"/>
                  </wps:wsp>
                </a:graphicData>
              </a:graphic>
            </wp:anchor>
          </w:drawing>
        </mc:Choice>
        <mc:Fallback>
          <w:pict>
            <v:shapetype w14:anchorId="710CA604" id="_x0000_t202" coordsize="21600,21600" o:spt="202" path="m,l,21600r21600,l21600,xe">
              <v:stroke joinstyle="miter"/>
              <v:path gradientshapeok="t" o:connecttype="rect"/>
            </v:shapetype>
            <v:shape id="文本框 1" o:spid="_x0000_s1026" type="#_x0000_t202" style="position:absolute;margin-left:0;margin-top:0;width:38.95pt;height:30.6pt;z-index:25165926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" filled="f" stroked="f">
              <v:textbox inset="0,0,0,0">
                <w:txbxContent>
                  <w:p w14:paraId="21E69E8A" w14:textId="77777777" w:rsidR="00647D45" w:rsidRDefault="00000000">
                    <w:pPr>
                      <w:pStyle w:val="af7"/>
                    </w:pPr>
                    <w:r>
                      <w:fldChar w:fldCharType="begin"/>
                    </w:r>
                    <w:r>
                      <w:instrText xml:space="preserve"> PAGE  \* MERGEFORMAT </w:instrText>
                    </w:r>
                    <w:r>
                      <w:fldChar w:fldCharType="separate"/>
                    </w:r>
                    <w:r>
                      <w:t>- 3 -</w:t>
                    </w:r>
                    <w: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8564AE" w14:textId="77777777" w:rsidR="00647D45" w:rsidRDefault="00000000">
    <w:pPr>
      <w:pStyle w:val="af7"/>
      <w:framePr w:wrap="around" w:vAnchor="text" w:hAnchor="margin" w:xAlign="center" w:y="1"/>
      <w:rPr>
        <w:rStyle w:val="affb"/>
      </w:rPr>
    </w:pPr>
    <w:r>
      <w:fldChar w:fldCharType="begin"/>
    </w:r>
    <w:r>
      <w:rPr>
        <w:rStyle w:val="affb"/>
      </w:rPr>
      <w:instrText xml:space="preserve">PAGE  </w:instrText>
    </w:r>
    <w:r>
      <w:fldChar w:fldCharType="separate"/>
    </w:r>
    <w:r>
      <w:rPr>
        <w:rStyle w:val="affb"/>
      </w:rPr>
      <w:t>1</w:t>
    </w:r>
    <w:r>
      <w:fldChar w:fldCharType="end"/>
    </w:r>
  </w:p>
  <w:p w14:paraId="4D743390" w14:textId="77777777" w:rsidR="00647D45" w:rsidRDefault="00647D45">
    <w:pPr>
      <w:pStyle w:val="af7"/>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52C4C3" w14:textId="77777777" w:rsidR="00647D45" w:rsidRDefault="00000000">
    <w:pPr>
      <w:pStyle w:val="af7"/>
      <w:jc w:val="right"/>
    </w:pPr>
    <w:r>
      <w:rPr>
        <w:noProof/>
      </w:rPr>
      <mc:AlternateContent>
        <mc:Choice Requires="wps">
          <w:drawing>
            <wp:anchor distT="0" distB="0" distL="114300" distR="114300" simplePos="0" relativeHeight="251660288" behindDoc="0" locked="0" layoutInCell="1" allowOverlap="1" wp14:anchorId="66FB4D31" wp14:editId="51CD4CBB">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2D769C71" w14:textId="77777777" w:rsidR="00647D45" w:rsidRDefault="00000000">
                          <w:pPr>
                            <w:pStyle w:val="af7"/>
                            <w:jc w:val="right"/>
                          </w:pPr>
                          <w:r>
                            <w:fldChar w:fldCharType="begin"/>
                          </w:r>
                          <w:r>
                            <w:instrText>PAGE   \* MERGEFORMAT</w:instrText>
                          </w:r>
                          <w:r>
                            <w:fldChar w:fldCharType="separate"/>
                          </w:r>
                          <w:r>
                            <w:rPr>
                              <w:lang w:val="zh-CN"/>
                            </w:rPr>
                            <w:t>-</w:t>
                          </w:r>
                          <w:r>
                            <w:t xml:space="preserve"> 43 -</w:t>
                          </w:r>
                          <w:r>
                            <w:fldChar w:fldCharType="end"/>
                          </w:r>
                        </w:p>
                      </w:txbxContent>
                    </wps:txbx>
                    <wps:bodyPr wrap="none" lIns="0" tIns="0" rIns="0" bIns="0" upright="1">
                      <a:spAutoFit/>
                    </wps:bodyPr>
                  </wps:wsp>
                </a:graphicData>
              </a:graphic>
            </wp:anchor>
          </w:drawing>
        </mc:Choice>
        <mc:Fallback>
          <w:pict>
            <v:shapetype w14:anchorId="66FB4D31" id="_x0000_t202" coordsize="21600,21600" o:spt="202" path="m,l,21600r21600,l21600,xe">
              <v:stroke joinstyle="miter"/>
              <v:path gradientshapeok="t" o:connecttype="rect"/>
            </v:shapetype>
            <v:shape id="文本框 2" o:spid="_x0000_s1027"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" filled="f" stroked="f">
              <v:textbox style="mso-fit-shape-to-text:t" inset="0,0,0,0">
                <w:txbxContent>
                  <w:p w14:paraId="2D769C71" w14:textId="77777777" w:rsidR="00647D45" w:rsidRDefault="00000000">
                    <w:pPr>
                      <w:pStyle w:val="af7"/>
                      <w:jc w:val="right"/>
                    </w:pPr>
                    <w:r>
                      <w:fldChar w:fldCharType="begin"/>
                    </w:r>
                    <w:r>
                      <w:instrText>PAGE   \* MERGEFORMAT</w:instrText>
                    </w:r>
                    <w:r>
                      <w:fldChar w:fldCharType="separate"/>
                    </w:r>
                    <w:r>
                      <w:rPr>
                        <w:lang w:val="zh-CN"/>
                      </w:rPr>
                      <w:t>-</w:t>
                    </w:r>
                    <w:r>
                      <w:t xml:space="preserve"> 43 -</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B18B2D" w14:textId="77777777" w:rsidR="00A61BFB" w:rsidRDefault="00A61BFB">
      <w:r>
        <w:separator/>
      </w:r>
    </w:p>
  </w:footnote>
  <w:footnote w:type="continuationSeparator" w:id="0">
    <w:p w14:paraId="497A4422" w14:textId="77777777" w:rsidR="00A61BFB" w:rsidRDefault="00A61B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BB17D2" w14:textId="77777777" w:rsidR="00647D45" w:rsidRDefault="00647D45">
    <w:pPr>
      <w:pStyle w:val="af9"/>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5E306ED"/>
    <w:multiLevelType w:val="multilevel"/>
    <w:tmpl w:val="B5E306ED"/>
    <w:lvl w:ilvl="0">
      <w:start w:val="4"/>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 w15:restartNumberingAfterBreak="0">
    <w:nsid w:val="BF205925"/>
    <w:multiLevelType w:val="multilevel"/>
    <w:tmpl w:val="BF205925"/>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CF092B84"/>
    <w:multiLevelType w:val="multilevel"/>
    <w:tmpl w:val="CF092B84"/>
    <w:lvl w:ilvl="0">
      <w:start w:val="1"/>
      <w:numFmt w:val="upperLetter"/>
      <w:pStyle w:val="a"/>
      <w:lvlText w:val="附录%1."/>
      <w:lvlJc w:val="left"/>
      <w:pPr>
        <w:tabs>
          <w:tab w:val="left" w:pos="907"/>
        </w:tabs>
        <w:ind w:left="907" w:hanging="907"/>
      </w:pPr>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3" w15:restartNumberingAfterBreak="0">
    <w:nsid w:val="0053208E"/>
    <w:multiLevelType w:val="multilevel"/>
    <w:tmpl w:val="0053208E"/>
    <w:lvl w:ilvl="0">
      <w:start w:val="1"/>
      <w:numFmt w:val="chineseCountingThousand"/>
      <w:suff w:val="nothing"/>
      <w:lvlText w:val="第%1章 "/>
      <w:lvlJc w:val="left"/>
      <w:pPr>
        <w:ind w:left="0" w:firstLine="0"/>
      </w:pPr>
      <w:rPr>
        <w:rFonts w:hint="eastAsia"/>
      </w:rPr>
    </w:lvl>
    <w:lvl w:ilvl="1">
      <w:start w:val="1"/>
      <w:numFmt w:val="decimal"/>
      <w:suff w:val="nothing"/>
      <w:lvlText w:val="%2、"/>
      <w:lvlJc w:val="left"/>
      <w:pPr>
        <w:ind w:left="0" w:firstLine="0"/>
      </w:pPr>
      <w:rPr>
        <w:rFonts w:hint="eastAsia"/>
      </w:rPr>
    </w:lvl>
    <w:lvl w:ilvl="2">
      <w:start w:val="1"/>
      <w:numFmt w:val="decimal"/>
      <w:suff w:val="nothing"/>
      <w:lvlText w:val="%2.%3 "/>
      <w:lvlJc w:val="left"/>
      <w:pPr>
        <w:ind w:left="0" w:firstLine="0"/>
      </w:pPr>
      <w:rPr>
        <w:rFonts w:hint="eastAsia"/>
      </w:rPr>
    </w:lvl>
    <w:lvl w:ilvl="3">
      <w:start w:val="1"/>
      <w:numFmt w:val="decimal"/>
      <w:suff w:val="nothing"/>
      <w:lvlText w:val="%2.%3.%4 "/>
      <w:lvlJc w:val="left"/>
      <w:pPr>
        <w:ind w:left="0" w:firstLine="0"/>
      </w:pPr>
      <w:rPr>
        <w:rFonts w:hint="eastAsia"/>
      </w:rPr>
    </w:lvl>
    <w:lvl w:ilvl="4">
      <w:start w:val="1"/>
      <w:numFmt w:val="decimal"/>
      <w:suff w:val="nothing"/>
      <w:lvlText w:val="%2.%3.%4.%5 "/>
      <w:lvlJc w:val="left"/>
      <w:pPr>
        <w:ind w:left="0" w:firstLine="0"/>
      </w:pPr>
      <w:rPr>
        <w:rFonts w:hint="eastAsia"/>
      </w:rPr>
    </w:lvl>
    <w:lvl w:ilvl="5">
      <w:start w:val="1"/>
      <w:numFmt w:val="none"/>
      <w:pStyle w:val="6"/>
      <w:suff w:val="nothing"/>
      <w:lvlText w:val=""/>
      <w:lvlJc w:val="left"/>
      <w:pPr>
        <w:ind w:left="0" w:firstLine="0"/>
      </w:pPr>
      <w:rPr>
        <w:rFonts w:hint="eastAsia"/>
      </w:rPr>
    </w:lvl>
    <w:lvl w:ilvl="6">
      <w:start w:val="1"/>
      <w:numFmt w:val="none"/>
      <w:pStyle w:val="7"/>
      <w:suff w:val="nothing"/>
      <w:lvlText w:val=""/>
      <w:lvlJc w:val="left"/>
      <w:pPr>
        <w:ind w:left="0" w:firstLine="0"/>
      </w:pPr>
      <w:rPr>
        <w:rFonts w:hint="eastAsia"/>
      </w:rPr>
    </w:lvl>
    <w:lvl w:ilvl="7">
      <w:start w:val="1"/>
      <w:numFmt w:val="none"/>
      <w:pStyle w:val="8"/>
      <w:suff w:val="nothing"/>
      <w:lvlText w:val=""/>
      <w:lvlJc w:val="left"/>
      <w:pPr>
        <w:ind w:left="0" w:firstLine="0"/>
      </w:pPr>
      <w:rPr>
        <w:rFonts w:hint="eastAsia"/>
      </w:rPr>
    </w:lvl>
    <w:lvl w:ilvl="8">
      <w:start w:val="1"/>
      <w:numFmt w:val="none"/>
      <w:pStyle w:val="9"/>
      <w:suff w:val="nothing"/>
      <w:lvlText w:val=""/>
      <w:lvlJc w:val="left"/>
      <w:pPr>
        <w:ind w:left="0" w:firstLine="0"/>
      </w:pPr>
      <w:rPr>
        <w:rFonts w:hint="eastAsia"/>
      </w:rPr>
    </w:lvl>
  </w:abstractNum>
  <w:abstractNum w:abstractNumId="4" w15:restartNumberingAfterBreak="0">
    <w:nsid w:val="25B654F3"/>
    <w:multiLevelType w:val="multilevel"/>
    <w:tmpl w:val="25B654F3"/>
    <w:lvl w:ilvl="0">
      <w:start w:val="1"/>
      <w:numFmt w:val="decimal"/>
      <w:lvlText w:val="%1."/>
      <w:lvlJc w:val="left"/>
      <w:pPr>
        <w:ind w:left="425" w:hanging="425"/>
      </w:pPr>
      <w:rPr>
        <w:rFonts w:hint="default"/>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5" w15:restartNumberingAfterBreak="0">
    <w:nsid w:val="59ADCABA"/>
    <w:multiLevelType w:val="multilevel"/>
    <w:tmpl w:val="59ADCABA"/>
    <w:lvl w:ilvl="0">
      <w:start w:val="1"/>
      <w:numFmt w:val="decimal"/>
      <w:pStyle w:val="1"/>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num w:numId="1" w16cid:durableId="2089571091">
    <w:abstractNumId w:val="3"/>
  </w:num>
  <w:num w:numId="2" w16cid:durableId="1007832630">
    <w:abstractNumId w:val="2"/>
  </w:num>
  <w:num w:numId="3" w16cid:durableId="30881207">
    <w:abstractNumId w:val="5"/>
  </w:num>
  <w:num w:numId="4" w16cid:durableId="409472849">
    <w:abstractNumId w:val="1"/>
  </w:num>
  <w:num w:numId="5" w16cid:durableId="838929263">
    <w:abstractNumId w:val="0"/>
  </w:num>
  <w:num w:numId="6" w16cid:durableId="180357717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characterSpacingControl w:val="doNotCompress"/>
  <w:hdrShapeDefaults>
    <o:shapedefaults v:ext="edit" spidmax="2050"/>
  </w:hdrShapeDefaults>
  <w:footnotePr>
    <w:footnote w:id="-1"/>
    <w:footnote w:id="0"/>
  </w:footnotePr>
  <w:endnotePr>
    <w:endnote w:id="-1"/>
    <w:endnote w:id="0"/>
  </w:endnotePr>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071D1"/>
    <w:rsid w:val="00042C1A"/>
    <w:rsid w:val="000C7F73"/>
    <w:rsid w:val="001145C2"/>
    <w:rsid w:val="001B6634"/>
    <w:rsid w:val="001D5A8B"/>
    <w:rsid w:val="00492991"/>
    <w:rsid w:val="004D62E3"/>
    <w:rsid w:val="005669A5"/>
    <w:rsid w:val="00647D45"/>
    <w:rsid w:val="006619DE"/>
    <w:rsid w:val="00710A72"/>
    <w:rsid w:val="007D5B47"/>
    <w:rsid w:val="007F32BD"/>
    <w:rsid w:val="0082284C"/>
    <w:rsid w:val="00847D9F"/>
    <w:rsid w:val="00865D8A"/>
    <w:rsid w:val="00975074"/>
    <w:rsid w:val="00A16EB2"/>
    <w:rsid w:val="00A61BFB"/>
    <w:rsid w:val="00AF7A95"/>
    <w:rsid w:val="00BF61E6"/>
    <w:rsid w:val="00C149E5"/>
    <w:rsid w:val="00C351D4"/>
    <w:rsid w:val="00C53549"/>
    <w:rsid w:val="00C878C7"/>
    <w:rsid w:val="00C9648A"/>
    <w:rsid w:val="00E071D1"/>
    <w:rsid w:val="00E2603B"/>
    <w:rsid w:val="00E63951"/>
    <w:rsid w:val="01DA0F48"/>
    <w:rsid w:val="040C396D"/>
    <w:rsid w:val="04314077"/>
    <w:rsid w:val="070063C4"/>
    <w:rsid w:val="0A6749FB"/>
    <w:rsid w:val="0BCB127E"/>
    <w:rsid w:val="15434659"/>
    <w:rsid w:val="16111CBF"/>
    <w:rsid w:val="17B2302E"/>
    <w:rsid w:val="1A2226ED"/>
    <w:rsid w:val="1A9937F9"/>
    <w:rsid w:val="1CAC5F6D"/>
    <w:rsid w:val="1E5E081D"/>
    <w:rsid w:val="1ED43DFF"/>
    <w:rsid w:val="20AB5975"/>
    <w:rsid w:val="23F539DE"/>
    <w:rsid w:val="32922545"/>
    <w:rsid w:val="362A1FB2"/>
    <w:rsid w:val="43222FA3"/>
    <w:rsid w:val="46281A75"/>
    <w:rsid w:val="48221986"/>
    <w:rsid w:val="4BBC6F91"/>
    <w:rsid w:val="4D2515D1"/>
    <w:rsid w:val="4EB26E94"/>
    <w:rsid w:val="5C9A57BB"/>
    <w:rsid w:val="61F256F9"/>
    <w:rsid w:val="63AA0FB2"/>
    <w:rsid w:val="64415FBD"/>
    <w:rsid w:val="657C60A6"/>
    <w:rsid w:val="6CB542C8"/>
    <w:rsid w:val="6EBB4749"/>
    <w:rsid w:val="709C6E46"/>
    <w:rsid w:val="72C46FA8"/>
    <w:rsid w:val="790F6B0E"/>
    <w:rsid w:val="7BDE77D6"/>
    <w:rsid w:val="7D0D70D0"/>
    <w:rsid w:val="7DE20BB3"/>
    <w:rsid w:val="7F655D13"/>
    <w:rsid w:val="7FC534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A7DDA6"/>
  <w15:docId w15:val="{CDE25009-632E-418F-B5D3-6BB16BE33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iPriority="0"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semiHidden="1" w:uiPriority="0" w:qFormat="1"/>
    <w:lsdException w:name="toc 3" w:semiHidden="1" w:uiPriority="0" w:qFormat="1"/>
    <w:lsdException w:name="toc 4" w:semiHidden="1" w:uiPriority="0" w:qFormat="1"/>
    <w:lsdException w:name="toc 5" w:semiHidden="1" w:uiPriority="0" w:qFormat="1"/>
    <w:lsdException w:name="toc 6" w:semiHidden="1" w:uiPriority="0" w:qFormat="1"/>
    <w:lsdException w:name="toc 7" w:semiHidden="1" w:uiPriority="0" w:qFormat="1"/>
    <w:lsdException w:name="toc 8" w:semiHidden="1" w:uiPriority="0" w:qFormat="1"/>
    <w:lsdException w:name="toc 9" w:semiHidden="1" w:uiPriority="0" w:qFormat="1"/>
    <w:lsdException w:name="Normal Indent" w:qFormat="1"/>
    <w:lsdException w:name="footnote text" w:semiHidden="1" w:unhideWhenUsed="1" w:qFormat="1"/>
    <w:lsdException w:name="annotation text" w:uiPriority="0" w:qFormat="1"/>
    <w:lsdException w:name="header" w:uiPriority="0" w:qFormat="1"/>
    <w:lsdException w:name="footer" w:qFormat="1"/>
    <w:lsdException w:name="index heading" w:semiHidden="1" w:unhideWhenUsed="1"/>
    <w:lsdException w:name="caption" w:semiHidden="1" w:uiPriority="35" w:unhideWhenUsed="1" w:qFormat="1"/>
    <w:lsdException w:name="table of figures" w:semiHidden="1" w:uiPriority="0" w:qFormat="1"/>
    <w:lsdException w:name="envelope address" w:semiHidden="1" w:unhideWhenUsed="1"/>
    <w:lsdException w:name="envelope return" w:semiHidden="1" w:unhideWhenUsed="1"/>
    <w:lsdException w:name="footnote reference" w:unhideWhenUsed="1" w:qFormat="1"/>
    <w:lsdException w:name="annotation reference" w:uiPriority="0" w:qFormat="1"/>
    <w:lsdException w:name="line number" w:semiHidden="1" w:unhideWhenUsed="1"/>
    <w:lsdException w:name="page number" w:uiPriority="0"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uiPriority="0" w:qFormat="1"/>
    <w:lsdException w:name="List 3" w:uiPriority="0" w:qFormat="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uiPriority="0" w:qFormat="1"/>
    <w:lsdException w:name="Body Text First Indent 2" w:uiPriority="0" w:qFormat="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semiHidden="1" w:unhideWhenUsed="1"/>
    <w:lsdException w:name="Hyperlink" w:qFormat="1"/>
    <w:lsdException w:name="FollowedHyperlink" w:uiPriority="0" w:qFormat="1"/>
    <w:lsdException w:name="Strong" w:uiPriority="0" w:qFormat="1"/>
    <w:lsdException w:name="Emphasis" w:uiPriority="20" w:qFormat="1"/>
    <w:lsdException w:name="Document Map" w:semiHidden="1"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0" w:qFormat="1"/>
    <w:lsdException w:name="Table Theme"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pPr>
      <w:widowControl w:val="0"/>
      <w:jc w:val="both"/>
    </w:pPr>
    <w:rPr>
      <w:rFonts w:ascii="Times New Roman" w:hAnsi="Times New Roman"/>
      <w:sz w:val="21"/>
      <w:szCs w:val="21"/>
    </w:rPr>
  </w:style>
  <w:style w:type="paragraph" w:styleId="10">
    <w:name w:val="heading 1"/>
    <w:basedOn w:val="a0"/>
    <w:next w:val="a0"/>
    <w:link w:val="11"/>
    <w:qFormat/>
    <w:pPr>
      <w:keepNext/>
      <w:jc w:val="center"/>
      <w:outlineLvl w:val="0"/>
    </w:pPr>
    <w:rPr>
      <w:rFonts w:ascii="楷体_GB2312" w:eastAsia="楷体_GB2312"/>
      <w:sz w:val="28"/>
      <w:szCs w:val="28"/>
    </w:rPr>
  </w:style>
  <w:style w:type="paragraph" w:styleId="2">
    <w:name w:val="heading 2"/>
    <w:basedOn w:val="a0"/>
    <w:next w:val="a1"/>
    <w:link w:val="20"/>
    <w:qFormat/>
    <w:pPr>
      <w:keepNext/>
      <w:keepLines/>
      <w:spacing w:before="260" w:after="260" w:line="416" w:lineRule="auto"/>
      <w:jc w:val="center"/>
      <w:outlineLvl w:val="1"/>
    </w:pPr>
    <w:rPr>
      <w:rFonts w:ascii="Arial" w:eastAsia="幼圆" w:hAnsi="Arial" w:cs="Arial"/>
      <w:b/>
      <w:bCs/>
      <w:sz w:val="44"/>
      <w:szCs w:val="44"/>
    </w:rPr>
  </w:style>
  <w:style w:type="paragraph" w:styleId="3">
    <w:name w:val="heading 3"/>
    <w:basedOn w:val="a0"/>
    <w:next w:val="a1"/>
    <w:link w:val="30"/>
    <w:qFormat/>
    <w:pPr>
      <w:keepNext/>
      <w:keepLines/>
      <w:spacing w:before="260" w:after="260" w:line="416" w:lineRule="auto"/>
      <w:outlineLvl w:val="2"/>
    </w:pPr>
    <w:rPr>
      <w:b/>
      <w:bCs/>
      <w:sz w:val="32"/>
      <w:szCs w:val="32"/>
    </w:rPr>
  </w:style>
  <w:style w:type="paragraph" w:styleId="4">
    <w:name w:val="heading 4"/>
    <w:basedOn w:val="a0"/>
    <w:next w:val="a1"/>
    <w:link w:val="40"/>
    <w:qFormat/>
    <w:pPr>
      <w:keepNext/>
      <w:keepLines/>
      <w:spacing w:before="280" w:after="290" w:line="376" w:lineRule="auto"/>
      <w:outlineLvl w:val="3"/>
    </w:pPr>
    <w:rPr>
      <w:rFonts w:ascii="Arial" w:eastAsia="黑体" w:hAnsi="Arial" w:cs="Arial"/>
      <w:b/>
      <w:bCs/>
      <w:sz w:val="28"/>
      <w:szCs w:val="28"/>
    </w:rPr>
  </w:style>
  <w:style w:type="paragraph" w:styleId="5">
    <w:name w:val="heading 5"/>
    <w:basedOn w:val="a0"/>
    <w:next w:val="a1"/>
    <w:link w:val="50"/>
    <w:qFormat/>
    <w:pPr>
      <w:keepNext/>
      <w:outlineLvl w:val="4"/>
    </w:pPr>
    <w:rPr>
      <w:rFonts w:ascii="宋体"/>
      <w:color w:val="000000"/>
      <w:sz w:val="28"/>
      <w:szCs w:val="28"/>
    </w:rPr>
  </w:style>
  <w:style w:type="paragraph" w:styleId="6">
    <w:name w:val="heading 6"/>
    <w:basedOn w:val="a0"/>
    <w:next w:val="a0"/>
    <w:link w:val="60"/>
    <w:qFormat/>
    <w:pPr>
      <w:keepNext/>
      <w:keepLines/>
      <w:numPr>
        <w:ilvl w:val="5"/>
        <w:numId w:val="1"/>
      </w:numPr>
      <w:spacing w:before="240" w:after="64" w:line="320" w:lineRule="auto"/>
      <w:outlineLvl w:val="5"/>
    </w:pPr>
    <w:rPr>
      <w:rFonts w:ascii="Arial" w:eastAsia="黑体" w:hAnsi="Arial"/>
      <w:b/>
      <w:bCs/>
      <w:sz w:val="24"/>
      <w:szCs w:val="24"/>
    </w:rPr>
  </w:style>
  <w:style w:type="paragraph" w:styleId="7">
    <w:name w:val="heading 7"/>
    <w:basedOn w:val="a0"/>
    <w:next w:val="a0"/>
    <w:link w:val="70"/>
    <w:qFormat/>
    <w:pPr>
      <w:keepNext/>
      <w:keepLines/>
      <w:numPr>
        <w:ilvl w:val="6"/>
        <w:numId w:val="1"/>
      </w:numPr>
      <w:spacing w:before="240" w:after="64" w:line="320" w:lineRule="auto"/>
      <w:outlineLvl w:val="6"/>
    </w:pPr>
    <w:rPr>
      <w:b/>
      <w:bCs/>
      <w:sz w:val="24"/>
      <w:szCs w:val="24"/>
    </w:rPr>
  </w:style>
  <w:style w:type="paragraph" w:styleId="8">
    <w:name w:val="heading 8"/>
    <w:basedOn w:val="a0"/>
    <w:next w:val="a0"/>
    <w:link w:val="80"/>
    <w:qFormat/>
    <w:pPr>
      <w:keepNext/>
      <w:keepLines/>
      <w:numPr>
        <w:ilvl w:val="7"/>
        <w:numId w:val="1"/>
      </w:numPr>
      <w:spacing w:before="240" w:after="64" w:line="320" w:lineRule="auto"/>
      <w:outlineLvl w:val="7"/>
    </w:pPr>
    <w:rPr>
      <w:rFonts w:ascii="Arial" w:eastAsia="黑体" w:hAnsi="Arial"/>
      <w:sz w:val="24"/>
      <w:szCs w:val="24"/>
    </w:rPr>
  </w:style>
  <w:style w:type="paragraph" w:styleId="9">
    <w:name w:val="heading 9"/>
    <w:basedOn w:val="a0"/>
    <w:next w:val="a0"/>
    <w:link w:val="90"/>
    <w:qFormat/>
    <w:pPr>
      <w:keepNext/>
      <w:keepLines/>
      <w:numPr>
        <w:ilvl w:val="8"/>
        <w:numId w:val="1"/>
      </w:numPr>
      <w:spacing w:before="240" w:after="64" w:line="320" w:lineRule="auto"/>
      <w:outlineLvl w:val="8"/>
    </w:pPr>
    <w:rPr>
      <w:rFonts w:ascii="Arial" w:eastAsia="黑体" w:hAnsi="Arial"/>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Normal Indent"/>
    <w:basedOn w:val="a0"/>
    <w:link w:val="a5"/>
    <w:uiPriority w:val="99"/>
    <w:qFormat/>
    <w:pPr>
      <w:ind w:firstLine="420"/>
    </w:pPr>
  </w:style>
  <w:style w:type="paragraph" w:styleId="31">
    <w:name w:val="List 3"/>
    <w:basedOn w:val="a0"/>
    <w:qFormat/>
    <w:pPr>
      <w:ind w:left="100" w:hanging="200"/>
    </w:pPr>
  </w:style>
  <w:style w:type="paragraph" w:styleId="TOC7">
    <w:name w:val="toc 7"/>
    <w:basedOn w:val="a0"/>
    <w:next w:val="a0"/>
    <w:semiHidden/>
    <w:qFormat/>
    <w:pPr>
      <w:ind w:left="1260"/>
      <w:jc w:val="left"/>
    </w:pPr>
  </w:style>
  <w:style w:type="paragraph" w:styleId="a6">
    <w:name w:val="caption"/>
    <w:basedOn w:val="a0"/>
    <w:next w:val="a0"/>
    <w:uiPriority w:val="35"/>
    <w:semiHidden/>
    <w:unhideWhenUsed/>
    <w:qFormat/>
    <w:pPr>
      <w:spacing w:line="276" w:lineRule="auto"/>
    </w:pPr>
    <w:rPr>
      <w:b/>
      <w:bCs/>
      <w:color w:val="4472C4" w:themeColor="accent1"/>
      <w:sz w:val="18"/>
      <w:szCs w:val="18"/>
    </w:rPr>
  </w:style>
  <w:style w:type="paragraph" w:styleId="a7">
    <w:name w:val="Document Map"/>
    <w:basedOn w:val="a0"/>
    <w:link w:val="a8"/>
    <w:semiHidden/>
    <w:qFormat/>
    <w:pPr>
      <w:shd w:val="clear" w:color="auto" w:fill="000080"/>
    </w:pPr>
  </w:style>
  <w:style w:type="paragraph" w:styleId="a9">
    <w:name w:val="annotation text"/>
    <w:basedOn w:val="a0"/>
    <w:link w:val="aa"/>
    <w:qFormat/>
    <w:pPr>
      <w:jc w:val="left"/>
    </w:pPr>
  </w:style>
  <w:style w:type="paragraph" w:styleId="32">
    <w:name w:val="Body Text 3"/>
    <w:basedOn w:val="a0"/>
    <w:link w:val="33"/>
    <w:qFormat/>
    <w:rPr>
      <w:rFonts w:ascii="仿宋_GB2312" w:eastAsia="仿宋_GB2312" w:hAnsi="Arial"/>
      <w:sz w:val="32"/>
      <w:szCs w:val="32"/>
    </w:rPr>
  </w:style>
  <w:style w:type="paragraph" w:styleId="ab">
    <w:name w:val="Body Text"/>
    <w:basedOn w:val="a0"/>
    <w:link w:val="ac"/>
    <w:qFormat/>
    <w:rPr>
      <w:rFonts w:ascii="楷体_GB2312" w:eastAsia="楷体_GB2312" w:hAnsi="Arial"/>
      <w:sz w:val="28"/>
      <w:szCs w:val="28"/>
    </w:rPr>
  </w:style>
  <w:style w:type="paragraph" w:styleId="ad">
    <w:name w:val="Body Text Indent"/>
    <w:basedOn w:val="a0"/>
    <w:link w:val="ae"/>
    <w:qFormat/>
    <w:pPr>
      <w:ind w:firstLine="645"/>
    </w:pPr>
    <w:rPr>
      <w:rFonts w:ascii="楷体_GB2312" w:eastAsia="楷体_GB2312"/>
      <w:sz w:val="32"/>
      <w:szCs w:val="32"/>
    </w:rPr>
  </w:style>
  <w:style w:type="paragraph" w:styleId="21">
    <w:name w:val="List 2"/>
    <w:basedOn w:val="a0"/>
    <w:qFormat/>
    <w:pPr>
      <w:ind w:left="100" w:hanging="200"/>
    </w:pPr>
  </w:style>
  <w:style w:type="paragraph" w:styleId="TOC5">
    <w:name w:val="toc 5"/>
    <w:basedOn w:val="a0"/>
    <w:next w:val="a0"/>
    <w:semiHidden/>
    <w:qFormat/>
    <w:pPr>
      <w:ind w:left="840"/>
      <w:jc w:val="left"/>
    </w:pPr>
  </w:style>
  <w:style w:type="paragraph" w:styleId="TOC3">
    <w:name w:val="toc 3"/>
    <w:basedOn w:val="a0"/>
    <w:next w:val="a0"/>
    <w:semiHidden/>
    <w:qFormat/>
    <w:pPr>
      <w:ind w:left="420"/>
      <w:jc w:val="left"/>
    </w:pPr>
    <w:rPr>
      <w:i/>
      <w:iCs/>
      <w:szCs w:val="24"/>
    </w:rPr>
  </w:style>
  <w:style w:type="paragraph" w:styleId="af">
    <w:name w:val="Plain Text"/>
    <w:basedOn w:val="a0"/>
    <w:link w:val="af0"/>
    <w:qFormat/>
    <w:rPr>
      <w:rFonts w:ascii="宋体" w:hAnsi="Courier New" w:cs="Courier New"/>
    </w:rPr>
  </w:style>
  <w:style w:type="paragraph" w:styleId="TOC8">
    <w:name w:val="toc 8"/>
    <w:basedOn w:val="a0"/>
    <w:next w:val="a0"/>
    <w:semiHidden/>
    <w:qFormat/>
    <w:pPr>
      <w:ind w:left="1470"/>
      <w:jc w:val="left"/>
    </w:pPr>
  </w:style>
  <w:style w:type="paragraph" w:styleId="af1">
    <w:name w:val="Date"/>
    <w:basedOn w:val="a0"/>
    <w:next w:val="a0"/>
    <w:link w:val="af2"/>
    <w:qFormat/>
    <w:rPr>
      <w:sz w:val="24"/>
      <w:szCs w:val="24"/>
    </w:rPr>
  </w:style>
  <w:style w:type="paragraph" w:styleId="22">
    <w:name w:val="Body Text Indent 2"/>
    <w:basedOn w:val="a0"/>
    <w:link w:val="23"/>
    <w:qFormat/>
    <w:pPr>
      <w:ind w:left="630" w:firstLine="645"/>
    </w:pPr>
    <w:rPr>
      <w:rFonts w:ascii="Arial" w:eastAsia="仿宋_GB2312" w:hAnsi="Arial" w:cs="Arial"/>
      <w:sz w:val="32"/>
      <w:szCs w:val="32"/>
    </w:rPr>
  </w:style>
  <w:style w:type="paragraph" w:styleId="af3">
    <w:name w:val="endnote text"/>
    <w:basedOn w:val="a0"/>
    <w:link w:val="af4"/>
    <w:uiPriority w:val="99"/>
    <w:semiHidden/>
    <w:unhideWhenUsed/>
    <w:qFormat/>
    <w:rPr>
      <w:sz w:val="20"/>
    </w:rPr>
  </w:style>
  <w:style w:type="paragraph" w:styleId="af5">
    <w:name w:val="Balloon Text"/>
    <w:basedOn w:val="a0"/>
    <w:link w:val="af6"/>
    <w:semiHidden/>
    <w:qFormat/>
    <w:rPr>
      <w:sz w:val="18"/>
      <w:szCs w:val="18"/>
    </w:rPr>
  </w:style>
  <w:style w:type="paragraph" w:styleId="af7">
    <w:name w:val="footer"/>
    <w:basedOn w:val="a0"/>
    <w:link w:val="af8"/>
    <w:uiPriority w:val="99"/>
    <w:qFormat/>
    <w:pPr>
      <w:tabs>
        <w:tab w:val="center" w:pos="4153"/>
        <w:tab w:val="right" w:pos="8306"/>
      </w:tabs>
      <w:jc w:val="left"/>
    </w:pPr>
    <w:rPr>
      <w:sz w:val="18"/>
      <w:szCs w:val="18"/>
    </w:rPr>
  </w:style>
  <w:style w:type="paragraph" w:styleId="af9">
    <w:name w:val="header"/>
    <w:basedOn w:val="a0"/>
    <w:link w:val="afa"/>
    <w:qFormat/>
    <w:pPr>
      <w:pBdr>
        <w:bottom w:val="single" w:sz="6" w:space="1" w:color="auto"/>
      </w:pBdr>
      <w:tabs>
        <w:tab w:val="center" w:pos="4153"/>
        <w:tab w:val="right" w:pos="8306"/>
      </w:tabs>
      <w:jc w:val="center"/>
    </w:pPr>
    <w:rPr>
      <w:sz w:val="18"/>
      <w:szCs w:val="18"/>
    </w:rPr>
  </w:style>
  <w:style w:type="paragraph" w:styleId="TOC1">
    <w:name w:val="toc 1"/>
    <w:basedOn w:val="a0"/>
    <w:next w:val="a0"/>
    <w:uiPriority w:val="39"/>
    <w:qFormat/>
    <w:pPr>
      <w:tabs>
        <w:tab w:val="right" w:leader="dot" w:pos="8720"/>
      </w:tabs>
      <w:spacing w:before="120" w:after="120" w:line="400" w:lineRule="exact"/>
      <w:jc w:val="left"/>
    </w:pPr>
    <w:rPr>
      <w:rFonts w:ascii="宋体" w:hAnsi="宋体"/>
      <w:caps/>
      <w:sz w:val="24"/>
      <w:szCs w:val="24"/>
    </w:rPr>
  </w:style>
  <w:style w:type="paragraph" w:styleId="TOC4">
    <w:name w:val="toc 4"/>
    <w:basedOn w:val="a0"/>
    <w:next w:val="a0"/>
    <w:semiHidden/>
    <w:qFormat/>
    <w:pPr>
      <w:ind w:left="630"/>
      <w:jc w:val="left"/>
    </w:pPr>
  </w:style>
  <w:style w:type="paragraph" w:styleId="afb">
    <w:name w:val="Subtitle"/>
    <w:basedOn w:val="a0"/>
    <w:next w:val="a0"/>
    <w:link w:val="afc"/>
    <w:uiPriority w:val="11"/>
    <w:qFormat/>
    <w:pPr>
      <w:spacing w:before="200" w:after="200"/>
    </w:pPr>
    <w:rPr>
      <w:sz w:val="24"/>
      <w:szCs w:val="24"/>
    </w:rPr>
  </w:style>
  <w:style w:type="paragraph" w:styleId="afd">
    <w:name w:val="List"/>
    <w:basedOn w:val="a0"/>
    <w:qFormat/>
    <w:pPr>
      <w:ind w:left="200" w:hanging="200"/>
    </w:pPr>
  </w:style>
  <w:style w:type="paragraph" w:styleId="afe">
    <w:name w:val="footnote text"/>
    <w:basedOn w:val="a0"/>
    <w:link w:val="aff"/>
    <w:uiPriority w:val="99"/>
    <w:semiHidden/>
    <w:unhideWhenUsed/>
    <w:qFormat/>
    <w:pPr>
      <w:spacing w:after="40"/>
    </w:pPr>
    <w:rPr>
      <w:sz w:val="18"/>
    </w:rPr>
  </w:style>
  <w:style w:type="paragraph" w:styleId="TOC6">
    <w:name w:val="toc 6"/>
    <w:basedOn w:val="a0"/>
    <w:next w:val="a0"/>
    <w:semiHidden/>
    <w:qFormat/>
    <w:pPr>
      <w:ind w:left="1050"/>
      <w:jc w:val="left"/>
    </w:pPr>
  </w:style>
  <w:style w:type="paragraph" w:styleId="34">
    <w:name w:val="Body Text Indent 3"/>
    <w:basedOn w:val="a0"/>
    <w:link w:val="35"/>
    <w:qFormat/>
    <w:pPr>
      <w:ind w:left="645" w:firstLine="645"/>
    </w:pPr>
    <w:rPr>
      <w:rFonts w:ascii="Arial" w:eastAsia="仿宋_GB2312" w:hAnsi="Arial" w:cs="Arial"/>
      <w:color w:val="FFFF00"/>
      <w:sz w:val="32"/>
      <w:szCs w:val="32"/>
    </w:rPr>
  </w:style>
  <w:style w:type="paragraph" w:styleId="aff0">
    <w:name w:val="table of figures"/>
    <w:basedOn w:val="a0"/>
    <w:next w:val="a0"/>
    <w:semiHidden/>
    <w:qFormat/>
    <w:pPr>
      <w:ind w:left="840" w:hanging="420"/>
    </w:pPr>
  </w:style>
  <w:style w:type="paragraph" w:styleId="TOC2">
    <w:name w:val="toc 2"/>
    <w:basedOn w:val="a0"/>
    <w:next w:val="a0"/>
    <w:semiHidden/>
    <w:qFormat/>
    <w:pPr>
      <w:ind w:left="210"/>
      <w:jc w:val="left"/>
    </w:pPr>
    <w:rPr>
      <w:smallCaps/>
      <w:szCs w:val="24"/>
    </w:rPr>
  </w:style>
  <w:style w:type="paragraph" w:styleId="TOC9">
    <w:name w:val="toc 9"/>
    <w:basedOn w:val="a0"/>
    <w:next w:val="a0"/>
    <w:semiHidden/>
    <w:qFormat/>
    <w:pPr>
      <w:ind w:left="1680"/>
      <w:jc w:val="left"/>
    </w:pPr>
  </w:style>
  <w:style w:type="paragraph" w:styleId="24">
    <w:name w:val="Body Text 2"/>
    <w:basedOn w:val="a0"/>
    <w:link w:val="25"/>
    <w:qFormat/>
    <w:pPr>
      <w:widowControl/>
      <w:jc w:val="center"/>
    </w:pPr>
    <w:rPr>
      <w:rFonts w:ascii="楷体_GB2312" w:eastAsia="楷体_GB2312"/>
      <w:sz w:val="28"/>
      <w:szCs w:val="28"/>
    </w:rPr>
  </w:style>
  <w:style w:type="paragraph" w:styleId="aff1">
    <w:name w:val="Normal (Web)"/>
    <w:basedOn w:val="a0"/>
    <w:uiPriority w:val="99"/>
    <w:qFormat/>
    <w:pPr>
      <w:widowControl/>
      <w:spacing w:before="100" w:beforeAutospacing="1" w:after="100" w:afterAutospacing="1"/>
      <w:jc w:val="left"/>
    </w:pPr>
    <w:rPr>
      <w:rFonts w:ascii="宋体" w:hAnsi="宋体" w:cs="宋体"/>
      <w:sz w:val="24"/>
      <w:szCs w:val="24"/>
    </w:rPr>
  </w:style>
  <w:style w:type="paragraph" w:styleId="12">
    <w:name w:val="index 1"/>
    <w:basedOn w:val="a0"/>
    <w:next w:val="a0"/>
    <w:semiHidden/>
    <w:qFormat/>
    <w:pPr>
      <w:spacing w:line="240" w:lineRule="atLeast"/>
    </w:pPr>
    <w:rPr>
      <w:b/>
      <w:bCs/>
    </w:rPr>
  </w:style>
  <w:style w:type="paragraph" w:styleId="aff2">
    <w:name w:val="Title"/>
    <w:basedOn w:val="a0"/>
    <w:next w:val="a0"/>
    <w:link w:val="aff3"/>
    <w:uiPriority w:val="10"/>
    <w:qFormat/>
    <w:pPr>
      <w:spacing w:before="300" w:after="200"/>
      <w:contextualSpacing/>
    </w:pPr>
    <w:rPr>
      <w:sz w:val="48"/>
      <w:szCs w:val="48"/>
    </w:rPr>
  </w:style>
  <w:style w:type="paragraph" w:styleId="aff4">
    <w:name w:val="annotation subject"/>
    <w:basedOn w:val="a9"/>
    <w:next w:val="a9"/>
    <w:link w:val="aff5"/>
    <w:semiHidden/>
    <w:qFormat/>
    <w:rPr>
      <w:b/>
      <w:bCs/>
    </w:rPr>
  </w:style>
  <w:style w:type="paragraph" w:styleId="aff6">
    <w:name w:val="Body Text First Indent"/>
    <w:basedOn w:val="a0"/>
    <w:link w:val="aff7"/>
    <w:qFormat/>
    <w:pPr>
      <w:spacing w:line="360" w:lineRule="auto"/>
      <w:ind w:firstLine="200"/>
    </w:pPr>
    <w:rPr>
      <w:rFonts w:ascii="仿宋_GB2312" w:eastAsia="仿宋_GB2312"/>
      <w:sz w:val="30"/>
      <w:szCs w:val="30"/>
    </w:rPr>
  </w:style>
  <w:style w:type="paragraph" w:styleId="26">
    <w:name w:val="Body Text First Indent 2"/>
    <w:basedOn w:val="ad"/>
    <w:link w:val="27"/>
    <w:qFormat/>
    <w:pPr>
      <w:spacing w:line="360" w:lineRule="auto"/>
      <w:ind w:firstLine="420"/>
    </w:pPr>
    <w:rPr>
      <w:rFonts w:ascii="宋体" w:eastAsia="宋体" w:hAnsi="宋体"/>
      <w:sz w:val="21"/>
      <w:szCs w:val="20"/>
    </w:rPr>
  </w:style>
  <w:style w:type="table" w:styleId="aff8">
    <w:name w:val="Table Grid"/>
    <w:basedOn w:val="a3"/>
    <w:qFormat/>
    <w:pPr>
      <w:widowControl w:val="0"/>
      <w:jc w:val="both"/>
    </w:pPr>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9">
    <w:name w:val="Strong"/>
    <w:qFormat/>
    <w:rPr>
      <w:b/>
      <w:bCs/>
    </w:rPr>
  </w:style>
  <w:style w:type="character" w:styleId="affa">
    <w:name w:val="endnote reference"/>
    <w:basedOn w:val="a2"/>
    <w:uiPriority w:val="99"/>
    <w:semiHidden/>
    <w:unhideWhenUsed/>
    <w:qFormat/>
    <w:rPr>
      <w:vertAlign w:val="superscript"/>
    </w:rPr>
  </w:style>
  <w:style w:type="character" w:styleId="affb">
    <w:name w:val="page number"/>
    <w:qFormat/>
  </w:style>
  <w:style w:type="character" w:styleId="affc">
    <w:name w:val="FollowedHyperlink"/>
    <w:qFormat/>
    <w:rPr>
      <w:color w:val="800080"/>
      <w:u w:val="single"/>
    </w:rPr>
  </w:style>
  <w:style w:type="character" w:styleId="affd">
    <w:name w:val="Hyperlink"/>
    <w:uiPriority w:val="99"/>
    <w:qFormat/>
    <w:rPr>
      <w:color w:val="0000FF"/>
      <w:u w:val="single"/>
    </w:rPr>
  </w:style>
  <w:style w:type="character" w:styleId="affe">
    <w:name w:val="annotation reference"/>
    <w:qFormat/>
    <w:rPr>
      <w:sz w:val="21"/>
      <w:szCs w:val="21"/>
    </w:rPr>
  </w:style>
  <w:style w:type="character" w:styleId="afff">
    <w:name w:val="footnote reference"/>
    <w:basedOn w:val="a2"/>
    <w:uiPriority w:val="99"/>
    <w:unhideWhenUsed/>
    <w:qFormat/>
    <w:rPr>
      <w:vertAlign w:val="superscript"/>
    </w:rPr>
  </w:style>
  <w:style w:type="character" w:customStyle="1" w:styleId="Heading1Char">
    <w:name w:val="Heading 1 Char"/>
    <w:basedOn w:val="a2"/>
    <w:uiPriority w:val="9"/>
    <w:qFormat/>
    <w:rPr>
      <w:rFonts w:ascii="Arial" w:eastAsia="Arial" w:hAnsi="Arial" w:cs="Arial"/>
      <w:sz w:val="40"/>
      <w:szCs w:val="40"/>
    </w:rPr>
  </w:style>
  <w:style w:type="character" w:customStyle="1" w:styleId="Heading2Char">
    <w:name w:val="Heading 2 Char"/>
    <w:basedOn w:val="a2"/>
    <w:uiPriority w:val="9"/>
    <w:qFormat/>
    <w:rPr>
      <w:rFonts w:ascii="Arial" w:eastAsia="Arial" w:hAnsi="Arial" w:cs="Arial"/>
      <w:sz w:val="34"/>
    </w:rPr>
  </w:style>
  <w:style w:type="character" w:customStyle="1" w:styleId="Heading3Char">
    <w:name w:val="Heading 3 Char"/>
    <w:basedOn w:val="a2"/>
    <w:uiPriority w:val="9"/>
    <w:qFormat/>
    <w:rPr>
      <w:rFonts w:ascii="Arial" w:eastAsia="Arial" w:hAnsi="Arial" w:cs="Arial"/>
      <w:sz w:val="30"/>
      <w:szCs w:val="30"/>
    </w:rPr>
  </w:style>
  <w:style w:type="character" w:customStyle="1" w:styleId="Heading4Char">
    <w:name w:val="Heading 4 Char"/>
    <w:basedOn w:val="a2"/>
    <w:uiPriority w:val="9"/>
    <w:qFormat/>
    <w:rPr>
      <w:rFonts w:ascii="Arial" w:eastAsia="Arial" w:hAnsi="Arial" w:cs="Arial"/>
      <w:b/>
      <w:bCs/>
      <w:sz w:val="26"/>
      <w:szCs w:val="26"/>
    </w:rPr>
  </w:style>
  <w:style w:type="character" w:customStyle="1" w:styleId="Heading5Char">
    <w:name w:val="Heading 5 Char"/>
    <w:basedOn w:val="a2"/>
    <w:uiPriority w:val="9"/>
    <w:qFormat/>
    <w:rPr>
      <w:rFonts w:ascii="Arial" w:eastAsia="Arial" w:hAnsi="Arial" w:cs="Arial"/>
      <w:b/>
      <w:bCs/>
      <w:sz w:val="24"/>
      <w:szCs w:val="24"/>
    </w:rPr>
  </w:style>
  <w:style w:type="character" w:customStyle="1" w:styleId="Heading6Char">
    <w:name w:val="Heading 6 Char"/>
    <w:basedOn w:val="a2"/>
    <w:uiPriority w:val="9"/>
    <w:qFormat/>
    <w:rPr>
      <w:rFonts w:ascii="Arial" w:eastAsia="Arial" w:hAnsi="Arial" w:cs="Arial"/>
      <w:b/>
      <w:bCs/>
      <w:sz w:val="22"/>
      <w:szCs w:val="22"/>
    </w:rPr>
  </w:style>
  <w:style w:type="character" w:customStyle="1" w:styleId="Heading7Char">
    <w:name w:val="Heading 7 Char"/>
    <w:basedOn w:val="a2"/>
    <w:uiPriority w:val="9"/>
    <w:qFormat/>
    <w:rPr>
      <w:rFonts w:ascii="Arial" w:eastAsia="Arial" w:hAnsi="Arial" w:cs="Arial"/>
      <w:b/>
      <w:bCs/>
      <w:i/>
      <w:iCs/>
      <w:sz w:val="22"/>
      <w:szCs w:val="22"/>
    </w:rPr>
  </w:style>
  <w:style w:type="character" w:customStyle="1" w:styleId="Heading8Char">
    <w:name w:val="Heading 8 Char"/>
    <w:basedOn w:val="a2"/>
    <w:uiPriority w:val="9"/>
    <w:qFormat/>
    <w:rPr>
      <w:rFonts w:ascii="Arial" w:eastAsia="Arial" w:hAnsi="Arial" w:cs="Arial"/>
      <w:i/>
      <w:iCs/>
      <w:sz w:val="22"/>
      <w:szCs w:val="22"/>
    </w:rPr>
  </w:style>
  <w:style w:type="character" w:customStyle="1" w:styleId="Heading9Char">
    <w:name w:val="Heading 9 Char"/>
    <w:basedOn w:val="a2"/>
    <w:uiPriority w:val="9"/>
    <w:qFormat/>
    <w:rPr>
      <w:rFonts w:ascii="Arial" w:eastAsia="Arial" w:hAnsi="Arial" w:cs="Arial"/>
      <w:i/>
      <w:iCs/>
      <w:sz w:val="21"/>
      <w:szCs w:val="21"/>
    </w:rPr>
  </w:style>
  <w:style w:type="character" w:customStyle="1" w:styleId="aff3">
    <w:name w:val="标题 字符"/>
    <w:basedOn w:val="a2"/>
    <w:link w:val="aff2"/>
    <w:uiPriority w:val="10"/>
    <w:qFormat/>
    <w:rPr>
      <w:sz w:val="48"/>
      <w:szCs w:val="48"/>
    </w:rPr>
  </w:style>
  <w:style w:type="character" w:customStyle="1" w:styleId="afc">
    <w:name w:val="副标题 字符"/>
    <w:basedOn w:val="a2"/>
    <w:link w:val="afb"/>
    <w:uiPriority w:val="11"/>
    <w:qFormat/>
    <w:rPr>
      <w:sz w:val="24"/>
      <w:szCs w:val="24"/>
    </w:rPr>
  </w:style>
  <w:style w:type="paragraph" w:styleId="afff0">
    <w:name w:val="Quote"/>
    <w:basedOn w:val="a0"/>
    <w:next w:val="a0"/>
    <w:link w:val="afff1"/>
    <w:uiPriority w:val="29"/>
    <w:qFormat/>
    <w:pPr>
      <w:ind w:left="720" w:right="720"/>
    </w:pPr>
    <w:rPr>
      <w:i/>
    </w:rPr>
  </w:style>
  <w:style w:type="character" w:customStyle="1" w:styleId="afff1">
    <w:name w:val="引用 字符"/>
    <w:link w:val="afff0"/>
    <w:uiPriority w:val="29"/>
    <w:rPr>
      <w:i/>
    </w:rPr>
  </w:style>
  <w:style w:type="paragraph" w:styleId="afff2">
    <w:name w:val="Intense Quote"/>
    <w:basedOn w:val="a0"/>
    <w:next w:val="a0"/>
    <w:link w:val="afff3"/>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f3">
    <w:name w:val="明显引用 字符"/>
    <w:link w:val="afff2"/>
    <w:uiPriority w:val="30"/>
    <w:qFormat/>
    <w:rPr>
      <w:i/>
    </w:rPr>
  </w:style>
  <w:style w:type="character" w:customStyle="1" w:styleId="HeaderChar">
    <w:name w:val="Header Char"/>
    <w:basedOn w:val="a2"/>
    <w:uiPriority w:val="99"/>
    <w:qFormat/>
  </w:style>
  <w:style w:type="character" w:customStyle="1" w:styleId="FooterChar">
    <w:name w:val="Footer Char"/>
    <w:basedOn w:val="a2"/>
    <w:uiPriority w:val="99"/>
    <w:qFormat/>
  </w:style>
  <w:style w:type="character" w:customStyle="1" w:styleId="CaptionChar">
    <w:name w:val="Caption Char"/>
    <w:uiPriority w:val="99"/>
    <w:qFormat/>
  </w:style>
  <w:style w:type="table" w:customStyle="1" w:styleId="TableGridLight">
    <w:name w:val="Table Grid Light"/>
    <w:basedOn w:val="a3"/>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0">
    <w:name w:val="无格式表格 11"/>
    <w:basedOn w:val="a3"/>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无格式表格 21"/>
    <w:basedOn w:val="a3"/>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basedOn w:val="a3"/>
    <w:uiPriority w:val="99"/>
    <w:qFormat/>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无格式表格 41"/>
    <w:basedOn w:val="a3"/>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无格式表格 51"/>
    <w:basedOn w:val="a3"/>
    <w:uiPriority w:val="99"/>
    <w:qFormat/>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1">
    <w:name w:val="网格表 1 浅色1"/>
    <w:basedOn w:val="a3"/>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3"/>
    <w:uiPriority w:val="99"/>
    <w:qFormat/>
    <w:tblPr>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a3"/>
    <w:uiPriority w:val="99"/>
    <w:qFormat/>
    <w:tblPr>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3"/>
    <w:uiPriority w:val="99"/>
    <w:qFormat/>
    <w:tblPr>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3"/>
    <w:uiPriority w:val="99"/>
    <w:qFormat/>
    <w:tblPr>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3"/>
    <w:uiPriority w:val="99"/>
    <w:qFormat/>
    <w:tblPr>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a3"/>
    <w:uiPriority w:val="99"/>
    <w:qFormat/>
    <w:tblPr>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1">
    <w:name w:val="网格表 21"/>
    <w:basedOn w:val="a3"/>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3"/>
    <w:uiPriority w:val="99"/>
    <w:qFormat/>
    <w:tblPr>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il"/>
          <w:left w:val="nil"/>
          <w:bottom w:val="single" w:sz="12" w:space="0" w:color="537DC8" w:themeColor="accent1" w:themeTint="EA"/>
          <w:right w:val="nil"/>
        </w:tcBorders>
        <w:shd w:val="clear" w:color="FFFFFF" w:fill="auto"/>
      </w:tcPr>
    </w:tblStylePr>
    <w:tblStylePr w:type="lastRow">
      <w:rPr>
        <w:b/>
        <w:color w:val="404040"/>
      </w:rPr>
      <w:tblPr/>
      <w:tcPr>
        <w:tcBorders>
          <w:top w:val="single" w:sz="4" w:space="0" w:color="537DC8"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
    <w:name w:val="Grid Table 2 - Accent 2"/>
    <w:basedOn w:val="a3"/>
    <w:uiPriority w:val="99"/>
    <w:qFormat/>
    <w:tblPr>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il"/>
          <w:left w:val="nil"/>
          <w:bottom w:val="single" w:sz="12" w:space="0" w:color="F4B184" w:themeColor="accent2" w:themeTint="97"/>
          <w:right w:val="nil"/>
        </w:tcBorders>
        <w:shd w:val="clear" w:color="FFFFFF" w:fill="auto"/>
      </w:tcPr>
    </w:tblStylePr>
    <w:tblStylePr w:type="lastRow">
      <w:rPr>
        <w:b/>
        <w:color w:val="404040"/>
      </w:rPr>
      <w:tblPr/>
      <w:tcPr>
        <w:tcBorders>
          <w:top w:val="single" w:sz="4" w:space="0" w:color="F4B184"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3"/>
    <w:uiPriority w:val="99"/>
    <w:qFormat/>
    <w:tblPr>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il"/>
          <w:left w:val="nil"/>
          <w:bottom w:val="single" w:sz="12" w:space="0" w:color="A5A5A5" w:themeColor="accent3" w:themeTint="FE"/>
          <w:right w:val="nil"/>
        </w:tcBorders>
        <w:shd w:val="clear" w:color="FFFFFF" w:fill="auto"/>
      </w:tcPr>
    </w:tblStylePr>
    <w:tblStylePr w:type="lastRow">
      <w:rPr>
        <w:b/>
        <w:color w:val="404040"/>
      </w:rPr>
      <w:tblPr/>
      <w:tcPr>
        <w:tcBorders>
          <w:top w:val="single" w:sz="4" w:space="0" w:color="A5A5A5"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3"/>
    <w:uiPriority w:val="99"/>
    <w:qFormat/>
    <w:tblPr>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il"/>
          <w:left w:val="nil"/>
          <w:bottom w:val="single" w:sz="12" w:space="0" w:color="FFD865" w:themeColor="accent4" w:themeTint="9A"/>
          <w:right w:val="nil"/>
        </w:tcBorders>
        <w:shd w:val="clear" w:color="FFFFFF" w:fill="auto"/>
      </w:tcPr>
    </w:tblStylePr>
    <w:tblStylePr w:type="lastRow">
      <w:rPr>
        <w:b/>
        <w:color w:val="404040"/>
      </w:rPr>
      <w:tblPr/>
      <w:tcPr>
        <w:tcBorders>
          <w:top w:val="single" w:sz="4" w:space="0" w:color="FFD865"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3"/>
    <w:uiPriority w:val="99"/>
    <w:qFormat/>
    <w:tblPr>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il"/>
          <w:left w:val="nil"/>
          <w:bottom w:val="single" w:sz="12" w:space="0" w:color="5B9BD5" w:themeColor="accent5"/>
          <w:right w:val="nil"/>
        </w:tcBorders>
        <w:shd w:val="clear" w:color="FFFFFF" w:fill="auto"/>
      </w:tcPr>
    </w:tblStylePr>
    <w:tblStylePr w:type="lastRow">
      <w:rPr>
        <w:b/>
        <w:color w:val="404040"/>
      </w:rPr>
      <w:tblPr/>
      <w:tcPr>
        <w:tcBorders>
          <w:top w:val="single" w:sz="4" w:space="0" w:color="5B9BD5"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
    <w:name w:val="Grid Table 2 - Accent 6"/>
    <w:basedOn w:val="a3"/>
    <w:uiPriority w:val="99"/>
    <w:qFormat/>
    <w:tblPr>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il"/>
          <w:left w:val="nil"/>
          <w:bottom w:val="single" w:sz="12" w:space="0" w:color="70AD47" w:themeColor="accent6"/>
          <w:right w:val="nil"/>
        </w:tcBorders>
        <w:shd w:val="clear" w:color="FFFFFF" w:fill="auto"/>
      </w:tcPr>
    </w:tblStylePr>
    <w:tblStylePr w:type="lastRow">
      <w:rPr>
        <w:b/>
        <w:color w:val="404040"/>
      </w:rPr>
      <w:tblPr/>
      <w:tcPr>
        <w:tcBorders>
          <w:top w:val="single" w:sz="4" w:space="0" w:color="70AD47"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311">
    <w:name w:val="网格表 31"/>
    <w:basedOn w:val="a3"/>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3"/>
    <w:uiPriority w:val="99"/>
    <w:qFormat/>
    <w:tblPr>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
    <w:name w:val="Grid Table 3 - Accent 2"/>
    <w:basedOn w:val="a3"/>
    <w:uiPriority w:val="99"/>
    <w:tblPr>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3"/>
    <w:uiPriority w:val="99"/>
    <w:qFormat/>
    <w:tblPr>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3"/>
    <w:uiPriority w:val="99"/>
    <w:qFormat/>
    <w:tblPr>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3"/>
    <w:uiPriority w:val="99"/>
    <w:tblPr>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
    <w:name w:val="Grid Table 3 - Accent 6"/>
    <w:basedOn w:val="a3"/>
    <w:uiPriority w:val="99"/>
    <w:qFormat/>
    <w:tblPr>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410">
    <w:name w:val="网格表 41"/>
    <w:basedOn w:val="a3"/>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3"/>
    <w:uiPriority w:val="59"/>
    <w:qFormat/>
    <w:tblPr>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
    <w:name w:val="Grid Table 4 - Accent 2"/>
    <w:basedOn w:val="a3"/>
    <w:uiPriority w:val="59"/>
    <w:qFormat/>
    <w:tblPr>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3"/>
    <w:uiPriority w:val="59"/>
    <w:qFormat/>
    <w:tblPr>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3"/>
    <w:uiPriority w:val="59"/>
    <w:qFormat/>
    <w:tblPr>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3"/>
    <w:uiPriority w:val="59"/>
    <w:qFormat/>
    <w:tblPr>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
    <w:name w:val="Grid Table 4 - Accent 6"/>
    <w:basedOn w:val="a3"/>
    <w:uiPriority w:val="59"/>
    <w:qFormat/>
    <w:tblPr>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510">
    <w:name w:val="网格表 5 深色1"/>
    <w:basedOn w:val="a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
    <w:name w:val="Grid Table 5 Dark - Accent 2"/>
    <w:basedOn w:val="a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
    <w:name w:val="Grid Table 5 Dark - Accent 6"/>
    <w:basedOn w:val="a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
    <w:name w:val="网格表 6 彩色1"/>
    <w:basedOn w:val="a3"/>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basedOn w:val="a3"/>
    <w:uiPriority w:val="99"/>
    <w:qFormat/>
    <w:tblPr>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rPr>
      <w:tblPr/>
      <w:tcPr>
        <w:tcBorders>
          <w:bottom w:val="single" w:sz="12" w:space="0" w:color="A0B7E1" w:themeColor="accent1" w:themeTint="80"/>
        </w:tcBorders>
      </w:tcPr>
    </w:tblStylePr>
    <w:tblStylePr w:type="lastRow">
      <w:rPr>
        <w:b/>
        <w:color w:val="A0B7E1" w:themeColor="accent1" w:themeTint="80"/>
      </w:rPr>
    </w:tblStylePr>
    <w:tblStylePr w:type="firstCol">
      <w:rPr>
        <w:b/>
        <w:color w:val="A0B7E1" w:themeColor="accent1" w:themeTint="80"/>
      </w:rPr>
    </w:tblStylePr>
    <w:tblStylePr w:type="lastCol">
      <w:rPr>
        <w:b/>
        <w:color w:val="A0B7E1" w:themeColor="accent1" w:themeTint="80"/>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sz w:val="22"/>
      </w:rPr>
      <w:tblPr/>
      <w:tcPr>
        <w:shd w:val="clear" w:color="D8E2F3" w:themeColor="accent1" w:themeTint="34" w:fill="D8E2F3" w:themeFill="accent1" w:themeFillTint="34"/>
      </w:tcPr>
    </w:tblStylePr>
    <w:tblStylePr w:type="band2Horz">
      <w:rPr>
        <w:rFonts w:ascii="Arial" w:hAnsi="Arial"/>
        <w:color w:val="A0B7E1" w:themeColor="accent1" w:themeTint="80"/>
        <w:sz w:val="22"/>
      </w:rPr>
    </w:tblStylePr>
  </w:style>
  <w:style w:type="table" w:customStyle="1" w:styleId="GridTable6Colorful-Accent2">
    <w:name w:val="Grid Table 6 Colorful - Accent 2"/>
    <w:basedOn w:val="a3"/>
    <w:uiPriority w:val="99"/>
    <w:qFormat/>
    <w:tblPr>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285" w:themeColor="accent2" w:themeTint="96"/>
      </w:rPr>
      <w:tblPr/>
      <w:tcPr>
        <w:tcBorders>
          <w:bottom w:val="single" w:sz="12" w:space="0" w:color="F4B184" w:themeColor="accent2" w:themeTint="97"/>
        </w:tcBorders>
      </w:tcPr>
    </w:tblStylePr>
    <w:tblStylePr w:type="lastRow">
      <w:rPr>
        <w:b/>
        <w:color w:val="F4B285" w:themeColor="accent2" w:themeTint="96"/>
      </w:rPr>
    </w:tblStylePr>
    <w:tblStylePr w:type="firstCol">
      <w:rPr>
        <w:b/>
        <w:color w:val="F4B285" w:themeColor="accent2" w:themeTint="96"/>
      </w:rPr>
    </w:tblStylePr>
    <w:tblStylePr w:type="lastCol">
      <w:rPr>
        <w:b/>
        <w:color w:val="F4B285" w:themeColor="accent2" w:themeTint="96"/>
      </w:rPr>
    </w:tblStylePr>
    <w:tblStylePr w:type="band1Vert">
      <w:tblPr/>
      <w:tcPr>
        <w:shd w:val="clear" w:color="FBE5D6" w:themeColor="accent2" w:themeTint="32" w:fill="FBE5D6" w:themeFill="accent2" w:themeFillTint="32"/>
      </w:tcPr>
    </w:tblStylePr>
    <w:tblStylePr w:type="band1Horz">
      <w:rPr>
        <w:rFonts w:ascii="Arial" w:hAnsi="Arial"/>
        <w:color w:val="F4B285" w:themeColor="accent2" w:themeTint="96"/>
        <w:sz w:val="22"/>
      </w:rPr>
      <w:tbl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table" w:customStyle="1" w:styleId="GridTable6Colorful-Accent3">
    <w:name w:val="Grid Table 6 Colorful - Accent 3"/>
    <w:basedOn w:val="a3"/>
    <w:uiPriority w:val="99"/>
    <w:qFormat/>
    <w:tblPr>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rPr>
      <w:tblPr/>
      <w:tcPr>
        <w:tcBorders>
          <w:bottom w:val="single" w:sz="12" w:space="0" w:color="A5A5A5" w:themeColor="accent3" w:themeTint="FE"/>
        </w:tcBorders>
      </w:tcPr>
    </w:tblStylePr>
    <w:tblStylePr w:type="lastRow">
      <w:rPr>
        <w:b/>
        <w:color w:val="A5A5A5" w:themeColor="accent3"/>
      </w:rPr>
    </w:tblStylePr>
    <w:tblStylePr w:type="firstCol">
      <w:rPr>
        <w:b/>
        <w:color w:val="A5A5A5" w:themeColor="accent3"/>
      </w:rPr>
    </w:tblStylePr>
    <w:tblStylePr w:type="lastCol">
      <w:rPr>
        <w:b/>
        <w:color w:val="A5A5A5" w:themeColor="accent3"/>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sz w:val="22"/>
      </w:rPr>
      <w:tblPr/>
      <w:tcPr>
        <w:shd w:val="clear" w:color="ECECEC" w:themeColor="accent3" w:themeTint="34" w:fill="ECECEC" w:themeFill="accent3" w:themeFillTint="34"/>
      </w:tcPr>
    </w:tblStylePr>
    <w:tblStylePr w:type="band2Horz">
      <w:rPr>
        <w:rFonts w:ascii="Arial" w:hAnsi="Arial"/>
        <w:color w:val="A5A5A5" w:themeColor="accent3"/>
        <w:sz w:val="22"/>
      </w:rPr>
    </w:tblStylePr>
  </w:style>
  <w:style w:type="table" w:customStyle="1" w:styleId="GridTable6Colorful-Accent4">
    <w:name w:val="Grid Table 6 Colorful - Accent 4"/>
    <w:basedOn w:val="a3"/>
    <w:uiPriority w:val="99"/>
    <w:qFormat/>
    <w:tblPr>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966" w:themeColor="accent4" w:themeTint="99"/>
      </w:rPr>
      <w:tblPr/>
      <w:tcPr>
        <w:tcBorders>
          <w:bottom w:val="single" w:sz="12" w:space="0" w:color="FFD865" w:themeColor="accent4" w:themeTint="9A"/>
        </w:tcBorders>
      </w:tcPr>
    </w:tblStylePr>
    <w:tblStylePr w:type="lastRow">
      <w:rPr>
        <w:b/>
        <w:color w:val="FFD966" w:themeColor="accent4" w:themeTint="99"/>
      </w:rPr>
    </w:tblStylePr>
    <w:tblStylePr w:type="firstCol">
      <w:rPr>
        <w:b/>
        <w:color w:val="FFD966" w:themeColor="accent4" w:themeTint="99"/>
      </w:rPr>
    </w:tblStylePr>
    <w:tblStylePr w:type="lastCol">
      <w:rPr>
        <w:b/>
        <w:color w:val="FFD966" w:themeColor="accent4" w:themeTint="99"/>
      </w:rPr>
    </w:tblStylePr>
    <w:tblStylePr w:type="band1Vert">
      <w:tblPr/>
      <w:tcPr>
        <w:shd w:val="clear" w:color="FFF2CB" w:themeColor="accent4" w:themeTint="34" w:fill="FFF2CB" w:themeFill="accent4" w:themeFillTint="34"/>
      </w:tcPr>
    </w:tblStylePr>
    <w:tblStylePr w:type="band1Horz">
      <w:rPr>
        <w:rFonts w:ascii="Arial" w:hAnsi="Arial"/>
        <w:color w:val="FFD966" w:themeColor="accent4" w:themeTint="99"/>
        <w:sz w:val="22"/>
      </w:rPr>
      <w:tblPr/>
      <w:tcPr>
        <w:shd w:val="clear" w:color="FFF2CB" w:themeColor="accent4" w:themeTint="34" w:fill="FFF2CB" w:themeFill="accent4" w:themeFillTint="34"/>
      </w:tcPr>
    </w:tblStylePr>
    <w:tblStylePr w:type="band2Horz">
      <w:rPr>
        <w:rFonts w:ascii="Arial" w:hAnsi="Arial"/>
        <w:color w:val="FFD966" w:themeColor="accent4" w:themeTint="99"/>
        <w:sz w:val="22"/>
      </w:rPr>
    </w:tblStylePr>
  </w:style>
  <w:style w:type="table" w:customStyle="1" w:styleId="GridTable6Colorful-Accent5">
    <w:name w:val="Grid Table 6 Colorful - Accent 5"/>
    <w:basedOn w:val="a3"/>
    <w:uiPriority w:val="99"/>
    <w:qFormat/>
    <w:tblPr>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C" w:themeColor="accent5" w:themeShade="94"/>
      </w:rPr>
      <w:tblPr/>
      <w:tcPr>
        <w:tcBorders>
          <w:bottom w:val="single" w:sz="12" w:space="0" w:color="5B9BD5" w:themeColor="accent5"/>
        </w:tcBorders>
      </w:tcPr>
    </w:tblStylePr>
    <w:tblStylePr w:type="lastRow">
      <w:rPr>
        <w:b/>
        <w:color w:val="245A8C" w:themeColor="accent5" w:themeShade="94"/>
      </w:rPr>
    </w:tblStylePr>
    <w:tblStylePr w:type="firstCol">
      <w:rPr>
        <w:b/>
        <w:color w:val="245A8C" w:themeColor="accent5" w:themeShade="94"/>
      </w:rPr>
    </w:tblStylePr>
    <w:tblStylePr w:type="lastCol">
      <w:rPr>
        <w:b/>
        <w:color w:val="245A8C" w:themeColor="accent5" w:themeShade="94"/>
      </w:rPr>
    </w:tblStylePr>
    <w:tblStylePr w:type="band1Vert">
      <w:tblPr/>
      <w:tcPr>
        <w:shd w:val="clear" w:color="DDEAF6" w:themeColor="accent5" w:themeTint="34" w:fill="DDEAF6" w:themeFill="accent5" w:themeFillTint="34"/>
      </w:tcPr>
    </w:tblStylePr>
    <w:tblStylePr w:type="band1Horz">
      <w:rPr>
        <w:rFonts w:ascii="Arial" w:hAnsi="Arial"/>
        <w:color w:val="245A8C" w:themeColor="accent5" w:themeShade="94"/>
        <w:sz w:val="22"/>
      </w:rPr>
      <w:tblPr/>
      <w:tcPr>
        <w:shd w:val="clear" w:color="DDEAF6" w:themeColor="accent5" w:themeTint="34" w:fill="DDEAF6" w:themeFill="accent5" w:themeFillTint="34"/>
      </w:tcPr>
    </w:tblStylePr>
    <w:tblStylePr w:type="band2Horz">
      <w:rPr>
        <w:rFonts w:ascii="Arial" w:hAnsi="Arial"/>
        <w:color w:val="245A8C" w:themeColor="accent5" w:themeShade="94"/>
        <w:sz w:val="22"/>
      </w:rPr>
    </w:tblStylePr>
  </w:style>
  <w:style w:type="table" w:customStyle="1" w:styleId="GridTable6Colorful-Accent6">
    <w:name w:val="Grid Table 6 Colorful - Accent 6"/>
    <w:basedOn w:val="a3"/>
    <w:uiPriority w:val="99"/>
    <w:qFormat/>
    <w:tblPr>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C" w:themeColor="accent5" w:themeShade="94"/>
      </w:rPr>
      <w:tblPr/>
      <w:tcPr>
        <w:tcBorders>
          <w:bottom w:val="single" w:sz="12" w:space="0" w:color="70AD47" w:themeColor="accent6"/>
        </w:tcBorders>
      </w:tcPr>
    </w:tblStylePr>
    <w:tblStylePr w:type="lastRow">
      <w:rPr>
        <w:b/>
        <w:color w:val="245A8C" w:themeColor="accent5" w:themeShade="94"/>
      </w:rPr>
    </w:tblStylePr>
    <w:tblStylePr w:type="firstCol">
      <w:rPr>
        <w:b/>
        <w:color w:val="245A8C" w:themeColor="accent5" w:themeShade="94"/>
      </w:rPr>
    </w:tblStylePr>
    <w:tblStylePr w:type="lastCol">
      <w:rPr>
        <w:b/>
        <w:color w:val="245A8C" w:themeColor="accent5" w:themeShade="94"/>
      </w:rPr>
    </w:tblStylePr>
    <w:tblStylePr w:type="band1Vert">
      <w:tblPr/>
      <w:tcPr>
        <w:shd w:val="clear" w:color="E1EFD8" w:themeColor="accent6" w:themeTint="34" w:fill="E1EFD8" w:themeFill="accent6" w:themeFillTint="34"/>
      </w:tcPr>
    </w:tblStylePr>
    <w:tblStylePr w:type="band1Horz">
      <w:rPr>
        <w:rFonts w:ascii="Arial" w:hAnsi="Arial"/>
        <w:color w:val="245A8C" w:themeColor="accent5" w:themeShade="94"/>
        <w:sz w:val="22"/>
      </w:rPr>
      <w:tblPr/>
      <w:tcPr>
        <w:shd w:val="clear" w:color="E1EFD8" w:themeColor="accent6" w:themeTint="34" w:fill="E1EFD8" w:themeFill="accent6" w:themeFillTint="34"/>
      </w:tcPr>
    </w:tblStylePr>
    <w:tblStylePr w:type="band2Horz">
      <w:rPr>
        <w:rFonts w:ascii="Arial" w:hAnsi="Arial"/>
        <w:color w:val="245A8C" w:themeColor="accent5" w:themeShade="94"/>
        <w:sz w:val="22"/>
      </w:rPr>
    </w:tblStylePr>
  </w:style>
  <w:style w:type="table" w:customStyle="1" w:styleId="71">
    <w:name w:val="网格表 7 彩色1"/>
    <w:basedOn w:val="a3"/>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basedOn w:val="a3"/>
    <w:uiPriority w:val="99"/>
    <w:qFormat/>
    <w:tblPr>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sz w:val="22"/>
      </w:rPr>
      <w:tblPr/>
      <w:tcPr>
        <w:tcBorders>
          <w:top w:val="nil"/>
          <w:left w:val="nil"/>
          <w:bottom w:val="single" w:sz="4" w:space="0" w:color="A0B7E1" w:themeColor="accent1" w:themeTint="80"/>
          <w:right w:val="nil"/>
        </w:tcBorders>
        <w:shd w:val="clear" w:color="FFFFFF" w:themeColor="light1" w:fill="FFFFFF" w:themeFill="light1"/>
      </w:tcPr>
    </w:tblStylePr>
    <w:tblStylePr w:type="lastRow">
      <w:rPr>
        <w:rFonts w:ascii="Arial" w:hAnsi="Arial"/>
        <w:b/>
        <w:color w:val="A0B7E1" w:themeColor="accent1" w:themeTint="80"/>
        <w:sz w:val="22"/>
      </w:rPr>
      <w:tblPr/>
      <w:tcPr>
        <w:tcBorders>
          <w:top w:val="single" w:sz="4" w:space="0" w:color="A0B7E1"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0B7E1" w:themeColor="accent1" w:themeTint="80"/>
        <w:sz w:val="22"/>
      </w:rPr>
      <w:tblPr/>
      <w:tcPr>
        <w:tcBorders>
          <w:top w:val="nil"/>
          <w:left w:val="nil"/>
          <w:bottom w:val="nil"/>
          <w:right w:val="single" w:sz="4" w:space="0" w:color="A0B7E1" w:themeColor="accent1" w:themeTint="80"/>
        </w:tcBorders>
        <w:shd w:val="clear" w:color="FFFFFF" w:fill="auto"/>
      </w:tcPr>
    </w:tblStylePr>
    <w:tblStylePr w:type="lastCol">
      <w:rPr>
        <w:rFonts w:ascii="Arial" w:hAnsi="Arial"/>
        <w:i/>
        <w:color w:val="A0B7E1" w:themeColor="accent1" w:themeTint="80"/>
        <w:sz w:val="22"/>
      </w:rPr>
      <w:tblPr/>
      <w:tcPr>
        <w:tcBorders>
          <w:top w:val="nil"/>
          <w:left w:val="single" w:sz="4" w:space="0" w:color="A0B7E1" w:themeColor="accent1" w:themeTint="80"/>
          <w:bottom w:val="nil"/>
          <w:right w:val="nil"/>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sz w:val="22"/>
      </w:rPr>
      <w:tblPr/>
      <w:tcPr>
        <w:shd w:val="clear" w:color="D8E2F3" w:themeColor="accent1" w:themeTint="34" w:fill="D8E2F3" w:themeFill="accent1" w:themeFillTint="34"/>
      </w:tcPr>
    </w:tblStylePr>
    <w:tblStylePr w:type="band2Horz">
      <w:rPr>
        <w:rFonts w:ascii="Arial" w:hAnsi="Arial"/>
        <w:color w:val="A0B7E1" w:themeColor="accent1" w:themeTint="80"/>
        <w:sz w:val="22"/>
      </w:rPr>
    </w:tblStylePr>
  </w:style>
  <w:style w:type="table" w:customStyle="1" w:styleId="GridTable7Colorful-Accent2">
    <w:name w:val="Grid Table 7 Colorful - Accent 2"/>
    <w:basedOn w:val="a3"/>
    <w:uiPriority w:val="99"/>
    <w:qFormat/>
    <w:tblPr>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285" w:themeColor="accent2" w:themeTint="96"/>
        <w:sz w:val="22"/>
      </w:rPr>
      <w:tblPr/>
      <w:tcPr>
        <w:tcBorders>
          <w:top w:val="nil"/>
          <w:left w:val="nil"/>
          <w:bottom w:val="single" w:sz="4" w:space="0" w:color="F4B184" w:themeColor="accent2" w:themeTint="97"/>
          <w:right w:val="nil"/>
        </w:tcBorders>
        <w:shd w:val="clear" w:color="FFFFFF" w:themeColor="light1" w:fill="FFFFFF" w:themeFill="light1"/>
      </w:tcPr>
    </w:tblStylePr>
    <w:tblStylePr w:type="lastRow">
      <w:rPr>
        <w:rFonts w:ascii="Arial" w:hAnsi="Arial"/>
        <w:b/>
        <w:color w:val="F4B285" w:themeColor="accent2" w:themeTint="96"/>
        <w:sz w:val="22"/>
      </w:rPr>
      <w:tblPr/>
      <w:tcPr>
        <w:tcBorders>
          <w:top w:val="single" w:sz="4" w:space="0" w:color="F4B184"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rPr>
      <w:tblPr/>
      <w:tcPr>
        <w:tcBorders>
          <w:top w:val="nil"/>
          <w:left w:val="nil"/>
          <w:bottom w:val="nil"/>
          <w:right w:val="single" w:sz="4" w:space="0" w:color="F4B184" w:themeColor="accent2" w:themeTint="97"/>
        </w:tcBorders>
        <w:shd w:val="clear" w:color="FFFFFF" w:fill="auto"/>
      </w:tcPr>
    </w:tblStylePr>
    <w:tblStylePr w:type="lastCol">
      <w:rPr>
        <w:rFonts w:ascii="Arial" w:hAnsi="Arial"/>
        <w:i/>
        <w:color w:val="F4B285" w:themeColor="accent2" w:themeTint="96"/>
        <w:sz w:val="22"/>
      </w:rPr>
      <w:tblPr/>
      <w:tcPr>
        <w:tcBorders>
          <w:top w:val="nil"/>
          <w:left w:val="single" w:sz="4" w:space="0" w:color="F4B184" w:themeColor="accent2" w:themeTint="97"/>
          <w:bottom w:val="nil"/>
          <w:right w:val="nil"/>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285" w:themeColor="accent2" w:themeTint="96"/>
        <w:sz w:val="22"/>
      </w:rPr>
      <w:tbl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table" w:customStyle="1" w:styleId="GridTable7Colorful-Accent3">
    <w:name w:val="Grid Table 7 Colorful - Accent 3"/>
    <w:basedOn w:val="a3"/>
    <w:uiPriority w:val="99"/>
    <w:qFormat/>
    <w:tblPr>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sz w:val="22"/>
      </w:rPr>
      <w:tblPr/>
      <w:tcPr>
        <w:tcBorders>
          <w:top w:val="nil"/>
          <w:left w:val="nil"/>
          <w:bottom w:val="single" w:sz="4" w:space="0" w:color="A5A5A5" w:themeColor="accent3" w:themeTint="FE"/>
          <w:right w:val="nil"/>
        </w:tcBorders>
        <w:shd w:val="clear" w:color="FFFFFF" w:themeColor="light1" w:fill="FFFFFF" w:themeFill="light1"/>
      </w:tcPr>
    </w:tblStylePr>
    <w:tblStylePr w:type="lastRow">
      <w:rPr>
        <w:rFonts w:ascii="Arial" w:hAnsi="Arial"/>
        <w:b/>
        <w:color w:val="A5A5A5" w:themeColor="accent3"/>
        <w:sz w:val="22"/>
      </w:rPr>
      <w:tblPr/>
      <w:tcPr>
        <w:tcBorders>
          <w:top w:val="single" w:sz="4" w:space="0" w:color="A5A5A5"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rPr>
      <w:tblPr/>
      <w:tcPr>
        <w:tcBorders>
          <w:top w:val="nil"/>
          <w:left w:val="nil"/>
          <w:bottom w:val="nil"/>
          <w:right w:val="single" w:sz="4" w:space="0" w:color="A5A5A5" w:themeColor="accent3" w:themeTint="FE"/>
        </w:tcBorders>
        <w:shd w:val="clear" w:color="FFFFFF" w:fill="auto"/>
      </w:tcPr>
    </w:tblStylePr>
    <w:tblStylePr w:type="lastCol">
      <w:rPr>
        <w:rFonts w:ascii="Arial" w:hAnsi="Arial"/>
        <w:i/>
        <w:color w:val="A5A5A5" w:themeColor="accent3"/>
        <w:sz w:val="22"/>
      </w:rPr>
      <w:tblPr/>
      <w:tcPr>
        <w:tcBorders>
          <w:top w:val="nil"/>
          <w:left w:val="single" w:sz="4" w:space="0" w:color="A5A5A5" w:themeColor="accent3" w:themeTint="FE"/>
          <w:bottom w:val="nil"/>
          <w:right w:val="nil"/>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sz w:val="22"/>
      </w:rPr>
      <w:tblPr/>
      <w:tcPr>
        <w:shd w:val="clear" w:color="ECECEC" w:themeColor="accent3" w:themeTint="34" w:fill="ECECEC" w:themeFill="accent3" w:themeFillTint="34"/>
      </w:tcPr>
    </w:tblStylePr>
    <w:tblStylePr w:type="band2Horz">
      <w:rPr>
        <w:rFonts w:ascii="Arial" w:hAnsi="Arial"/>
        <w:color w:val="A5A5A5" w:themeColor="accent3"/>
        <w:sz w:val="22"/>
      </w:rPr>
    </w:tblStylePr>
  </w:style>
  <w:style w:type="table" w:customStyle="1" w:styleId="GridTable7Colorful-Accent4">
    <w:name w:val="Grid Table 7 Colorful - Accent 4"/>
    <w:basedOn w:val="a3"/>
    <w:uiPriority w:val="99"/>
    <w:qFormat/>
    <w:tblPr>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966" w:themeColor="accent4" w:themeTint="99"/>
        <w:sz w:val="22"/>
      </w:rPr>
      <w:tblPr/>
      <w:tcPr>
        <w:tcBorders>
          <w:top w:val="nil"/>
          <w:left w:val="nil"/>
          <w:bottom w:val="single" w:sz="4" w:space="0" w:color="FFD865" w:themeColor="accent4" w:themeTint="9A"/>
          <w:right w:val="nil"/>
        </w:tcBorders>
        <w:shd w:val="clear" w:color="FFFFFF" w:themeColor="light1" w:fill="FFFFFF" w:themeFill="light1"/>
      </w:tcPr>
    </w:tblStylePr>
    <w:tblStylePr w:type="lastRow">
      <w:rPr>
        <w:rFonts w:ascii="Arial" w:hAnsi="Arial"/>
        <w:b/>
        <w:color w:val="FFD966" w:themeColor="accent4" w:themeTint="99"/>
        <w:sz w:val="22"/>
      </w:rPr>
      <w:tblPr/>
      <w:tcPr>
        <w:tcBorders>
          <w:top w:val="single" w:sz="4" w:space="0" w:color="FFD865"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rPr>
      <w:tblPr/>
      <w:tcPr>
        <w:tcBorders>
          <w:top w:val="nil"/>
          <w:left w:val="nil"/>
          <w:bottom w:val="nil"/>
          <w:right w:val="single" w:sz="4" w:space="0" w:color="FFD865" w:themeColor="accent4" w:themeTint="9A"/>
        </w:tcBorders>
        <w:shd w:val="clear" w:color="FFFFFF" w:fill="auto"/>
      </w:tcPr>
    </w:tblStylePr>
    <w:tblStylePr w:type="lastCol">
      <w:rPr>
        <w:rFonts w:ascii="Arial" w:hAnsi="Arial"/>
        <w:i/>
        <w:color w:val="FFD966" w:themeColor="accent4" w:themeTint="99"/>
        <w:sz w:val="22"/>
      </w:rPr>
      <w:tblPr/>
      <w:tcPr>
        <w:tcBorders>
          <w:top w:val="nil"/>
          <w:left w:val="single" w:sz="4" w:space="0" w:color="FFD865" w:themeColor="accent4" w:themeTint="9A"/>
          <w:bottom w:val="nil"/>
          <w:right w:val="nil"/>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966" w:themeColor="accent4" w:themeTint="99"/>
        <w:sz w:val="22"/>
      </w:rPr>
      <w:tblPr/>
      <w:tcPr>
        <w:shd w:val="clear" w:color="FFF2CB" w:themeColor="accent4" w:themeTint="34" w:fill="FFF2CB" w:themeFill="accent4" w:themeFillTint="34"/>
      </w:tcPr>
    </w:tblStylePr>
    <w:tblStylePr w:type="band2Horz">
      <w:rPr>
        <w:rFonts w:ascii="Arial" w:hAnsi="Arial"/>
        <w:color w:val="FFD966" w:themeColor="accent4" w:themeTint="99"/>
        <w:sz w:val="22"/>
      </w:rPr>
    </w:tblStylePr>
  </w:style>
  <w:style w:type="table" w:customStyle="1" w:styleId="GridTable7Colorful-Accent5">
    <w:name w:val="Grid Table 7 Colorful - Accent 5"/>
    <w:basedOn w:val="a3"/>
    <w:uiPriority w:val="99"/>
    <w:qFormat/>
    <w:tblPr>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C" w:themeColor="accent5" w:themeShade="94"/>
        <w:sz w:val="22"/>
      </w:rPr>
      <w:tblPr/>
      <w:tcPr>
        <w:tcBorders>
          <w:top w:val="nil"/>
          <w:left w:val="nil"/>
          <w:bottom w:val="single" w:sz="4" w:space="0" w:color="A2C6E7" w:themeColor="accent5" w:themeTint="90"/>
          <w:right w:val="nil"/>
        </w:tcBorders>
        <w:shd w:val="clear" w:color="FFFFFF" w:themeColor="light1" w:fill="FFFFFF" w:themeFill="light1"/>
      </w:tcPr>
    </w:tblStylePr>
    <w:tblStylePr w:type="lastRow">
      <w:rPr>
        <w:rFonts w:ascii="Arial" w:hAnsi="Arial"/>
        <w:b/>
        <w:color w:val="245A8C" w:themeColor="accent5" w:themeShade="94"/>
        <w:sz w:val="22"/>
      </w:rPr>
      <w:tblPr/>
      <w:tcPr>
        <w:tcBorders>
          <w:top w:val="single" w:sz="4" w:space="0" w:color="A2C6E7"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45A8C" w:themeColor="accent5" w:themeShade="94"/>
        <w:sz w:val="22"/>
      </w:rPr>
      <w:tblPr/>
      <w:tcPr>
        <w:tcBorders>
          <w:top w:val="nil"/>
          <w:left w:val="nil"/>
          <w:bottom w:val="nil"/>
          <w:right w:val="single" w:sz="4" w:space="0" w:color="A2C6E7" w:themeColor="accent5" w:themeTint="90"/>
        </w:tcBorders>
        <w:shd w:val="clear" w:color="FFFFFF" w:fill="auto"/>
      </w:tcPr>
    </w:tblStylePr>
    <w:tblStylePr w:type="lastCol">
      <w:rPr>
        <w:rFonts w:ascii="Arial" w:hAnsi="Arial"/>
        <w:i/>
        <w:color w:val="245A8C" w:themeColor="accent5" w:themeShade="94"/>
        <w:sz w:val="22"/>
      </w:rPr>
      <w:tblPr/>
      <w:tcPr>
        <w:tcBorders>
          <w:top w:val="nil"/>
          <w:left w:val="single" w:sz="4" w:space="0" w:color="A2C6E7" w:themeColor="accent5" w:themeTint="90"/>
          <w:bottom w:val="nil"/>
          <w:right w:val="nil"/>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C" w:themeColor="accent5" w:themeShade="94"/>
        <w:sz w:val="22"/>
      </w:rPr>
      <w:tblPr/>
      <w:tcPr>
        <w:shd w:val="clear" w:color="DDEAF6" w:themeColor="accent5" w:themeTint="34" w:fill="DDEAF6" w:themeFill="accent5" w:themeFillTint="34"/>
      </w:tcPr>
    </w:tblStylePr>
    <w:tblStylePr w:type="band2Horz">
      <w:rPr>
        <w:rFonts w:ascii="Arial" w:hAnsi="Arial"/>
        <w:color w:val="245A8C" w:themeColor="accent5" w:themeShade="94"/>
        <w:sz w:val="22"/>
      </w:rPr>
    </w:tblStylePr>
  </w:style>
  <w:style w:type="table" w:customStyle="1" w:styleId="GridTable7Colorful-Accent6">
    <w:name w:val="Grid Table 7 Colorful - Accent 6"/>
    <w:basedOn w:val="a3"/>
    <w:uiPriority w:val="99"/>
    <w:qFormat/>
    <w:tblPr>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06429" w:themeColor="accent6" w:themeShade="94"/>
        <w:sz w:val="22"/>
      </w:rPr>
      <w:tblPr/>
      <w:tcPr>
        <w:tcBorders>
          <w:top w:val="nil"/>
          <w:left w:val="nil"/>
          <w:bottom w:val="single" w:sz="4" w:space="0" w:color="ADD394" w:themeColor="accent6" w:themeTint="90"/>
          <w:right w:val="nil"/>
        </w:tcBorders>
        <w:shd w:val="clear" w:color="FFFFFF" w:themeColor="light1" w:fill="FFFFFF" w:themeFill="light1"/>
      </w:tcPr>
    </w:tblStylePr>
    <w:tblStylePr w:type="lastRow">
      <w:rPr>
        <w:rFonts w:ascii="Arial" w:hAnsi="Arial"/>
        <w:b/>
        <w:color w:val="406429" w:themeColor="accent6" w:themeShade="94"/>
        <w:sz w:val="22"/>
      </w:rPr>
      <w:tblPr/>
      <w:tcPr>
        <w:tcBorders>
          <w:top w:val="single" w:sz="4" w:space="0" w:color="ADD394"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406429" w:themeColor="accent6" w:themeShade="94"/>
        <w:sz w:val="22"/>
      </w:rPr>
      <w:tblPr/>
      <w:tcPr>
        <w:tcBorders>
          <w:top w:val="nil"/>
          <w:left w:val="nil"/>
          <w:bottom w:val="nil"/>
          <w:right w:val="single" w:sz="4" w:space="0" w:color="ADD394" w:themeColor="accent6" w:themeTint="90"/>
        </w:tcBorders>
        <w:shd w:val="clear" w:color="FFFFFF" w:fill="auto"/>
      </w:tcPr>
    </w:tblStylePr>
    <w:tblStylePr w:type="lastCol">
      <w:rPr>
        <w:rFonts w:ascii="Arial" w:hAnsi="Arial"/>
        <w:i/>
        <w:color w:val="406429" w:themeColor="accent6" w:themeShade="94"/>
        <w:sz w:val="22"/>
      </w:rPr>
      <w:tblPr/>
      <w:tcPr>
        <w:tcBorders>
          <w:top w:val="nil"/>
          <w:left w:val="single" w:sz="4" w:space="0" w:color="ADD394" w:themeColor="accent6" w:themeTint="90"/>
          <w:bottom w:val="nil"/>
          <w:right w:val="nil"/>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06429" w:themeColor="accent6" w:themeShade="94"/>
        <w:sz w:val="22"/>
      </w:rPr>
      <w:tblPr/>
      <w:tcPr>
        <w:shd w:val="clear" w:color="E1EFD8" w:themeColor="accent6" w:themeTint="34" w:fill="E1EFD8" w:themeFill="accent6" w:themeFillTint="34"/>
      </w:tcPr>
    </w:tblStylePr>
    <w:tblStylePr w:type="band2Horz">
      <w:rPr>
        <w:rFonts w:ascii="Arial" w:hAnsi="Arial"/>
        <w:color w:val="406429" w:themeColor="accent6" w:themeShade="94"/>
        <w:sz w:val="22"/>
      </w:rPr>
    </w:tblStylePr>
  </w:style>
  <w:style w:type="table" w:customStyle="1" w:styleId="112">
    <w:name w:val="清单表 1 浅色1"/>
    <w:basedOn w:val="a3"/>
    <w:uiPriority w:val="99"/>
    <w:qFormat/>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3"/>
    <w:uiPriority w:val="99"/>
    <w:qFormat/>
    <w:tblPr/>
    <w:tblStylePr w:type="firstRow">
      <w:rPr>
        <w:b/>
        <w:color w:val="404040"/>
      </w:rPr>
      <w:tblPr/>
      <w:tcPr>
        <w:tcBorders>
          <w:top w:val="nil"/>
          <w:left w:val="nil"/>
          <w:bottom w:val="single" w:sz="4" w:space="0" w:color="4472C4" w:themeColor="accent1"/>
          <w:right w:val="nil"/>
        </w:tcBorders>
      </w:tcPr>
    </w:tblStylePr>
    <w:tblStylePr w:type="lastRow">
      <w:rPr>
        <w:b/>
        <w:color w:val="404040"/>
      </w:rPr>
      <w:tblPr/>
      <w:tcPr>
        <w:tcBorders>
          <w:top w:val="single" w:sz="4" w:space="0" w:color="4472C4"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
    <w:name w:val="List Table 1 Light - Accent 2"/>
    <w:basedOn w:val="a3"/>
    <w:uiPriority w:val="99"/>
    <w:qFormat/>
    <w:tblPr/>
    <w:tblStylePr w:type="firstRow">
      <w:rPr>
        <w:b/>
        <w:color w:val="404040"/>
      </w:rPr>
      <w:tblPr/>
      <w:tcPr>
        <w:tcBorders>
          <w:top w:val="nil"/>
          <w:left w:val="nil"/>
          <w:bottom w:val="single" w:sz="4" w:space="0" w:color="ED7D31" w:themeColor="accent2"/>
          <w:right w:val="nil"/>
        </w:tcBorders>
      </w:tcPr>
    </w:tblStylePr>
    <w:tblStylePr w:type="lastRow">
      <w:rPr>
        <w:b/>
        <w:color w:val="404040"/>
      </w:rPr>
      <w:tblPr/>
      <w:tcPr>
        <w:tcBorders>
          <w:top w:val="single" w:sz="4" w:space="0" w:color="ED7D31"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3"/>
    <w:uiPriority w:val="99"/>
    <w:qFormat/>
    <w:tblPr/>
    <w:tblStylePr w:type="firstRow">
      <w:rPr>
        <w:b/>
        <w:color w:val="404040"/>
      </w:rPr>
      <w:tblPr/>
      <w:tcPr>
        <w:tcBorders>
          <w:top w:val="nil"/>
          <w:left w:val="nil"/>
          <w:bottom w:val="single" w:sz="4" w:space="0" w:color="A5A5A5" w:themeColor="accent3"/>
          <w:right w:val="nil"/>
        </w:tcBorders>
      </w:tcPr>
    </w:tblStylePr>
    <w:tblStylePr w:type="lastRow">
      <w:rPr>
        <w:b/>
        <w:color w:val="404040"/>
      </w:rPr>
      <w:tblPr/>
      <w:tcPr>
        <w:tcBorders>
          <w:top w:val="single" w:sz="4" w:space="0" w:color="A5A5A5"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3"/>
    <w:uiPriority w:val="99"/>
    <w:qFormat/>
    <w:tblPr/>
    <w:tblStylePr w:type="firstRow">
      <w:rPr>
        <w:b/>
        <w:color w:val="404040"/>
      </w:rPr>
      <w:tblPr/>
      <w:tcPr>
        <w:tcBorders>
          <w:top w:val="nil"/>
          <w:left w:val="nil"/>
          <w:bottom w:val="single" w:sz="4" w:space="0" w:color="FFC000" w:themeColor="accent4"/>
          <w:right w:val="nil"/>
        </w:tcBorders>
      </w:tcPr>
    </w:tblStylePr>
    <w:tblStylePr w:type="lastRow">
      <w:rPr>
        <w:b/>
        <w:color w:val="404040"/>
      </w:rPr>
      <w:tblPr/>
      <w:tcPr>
        <w:tcBorders>
          <w:top w:val="single" w:sz="4" w:space="0" w:color="FFC000"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3"/>
    <w:uiPriority w:val="99"/>
    <w:qFormat/>
    <w:tblPr/>
    <w:tblStylePr w:type="firstRow">
      <w:rPr>
        <w:b/>
        <w:color w:val="404040"/>
      </w:rPr>
      <w:tblPr/>
      <w:tcPr>
        <w:tcBorders>
          <w:top w:val="nil"/>
          <w:left w:val="nil"/>
          <w:bottom w:val="single" w:sz="4" w:space="0" w:color="5B9BD5" w:themeColor="accent5"/>
          <w:right w:val="nil"/>
        </w:tcBorders>
      </w:tcPr>
    </w:tblStylePr>
    <w:tblStylePr w:type="lastRow">
      <w:rPr>
        <w:b/>
        <w:color w:val="404040"/>
      </w:rPr>
      <w:tblPr/>
      <w:tcPr>
        <w:tcBorders>
          <w:top w:val="single" w:sz="4" w:space="0" w:color="5B9BD5"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
    <w:name w:val="List Table 1 Light - Accent 6"/>
    <w:basedOn w:val="a3"/>
    <w:uiPriority w:val="99"/>
    <w:qFormat/>
    <w:tblPr/>
    <w:tblStylePr w:type="firstRow">
      <w:rPr>
        <w:b/>
        <w:color w:val="404040"/>
      </w:rPr>
      <w:tblPr/>
      <w:tcPr>
        <w:tcBorders>
          <w:top w:val="nil"/>
          <w:left w:val="nil"/>
          <w:bottom w:val="single" w:sz="4" w:space="0" w:color="70AD47" w:themeColor="accent6"/>
          <w:right w:val="nil"/>
        </w:tcBorders>
      </w:tcPr>
    </w:tblStylePr>
    <w:tblStylePr w:type="lastRow">
      <w:rPr>
        <w:b/>
        <w:color w:val="404040"/>
      </w:rPr>
      <w:tblPr/>
      <w:tcPr>
        <w:tcBorders>
          <w:top w:val="single" w:sz="4" w:space="0" w:color="70AD47"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2">
    <w:name w:val="清单表 21"/>
    <w:basedOn w:val="a3"/>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3"/>
    <w:uiPriority w:val="99"/>
    <w:qFormat/>
    <w:tblPr>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il"/>
          <w:bottom w:val="single" w:sz="4" w:space="0" w:color="95AFDD" w:themeColor="accent1" w:themeTint="90"/>
          <w:right w:val="nil"/>
        </w:tcBorders>
      </w:tcPr>
    </w:tblStylePr>
    <w:tblStylePr w:type="lastRow">
      <w:rPr>
        <w:rFonts w:ascii="Arial" w:hAnsi="Arial"/>
        <w:b/>
        <w:color w:val="404040"/>
        <w:sz w:val="22"/>
      </w:rPr>
      <w:tblPr/>
      <w:tcPr>
        <w:tcBorders>
          <w:top w:val="single" w:sz="4" w:space="0" w:color="95AFDD" w:themeColor="accent1" w:themeTint="90"/>
          <w:left w:val="nil"/>
          <w:bottom w:val="single" w:sz="4" w:space="0" w:color="95AFDD"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
    <w:name w:val="List Table 2 - Accent 2"/>
    <w:basedOn w:val="a3"/>
    <w:uiPriority w:val="99"/>
    <w:qFormat/>
    <w:tblPr>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la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3"/>
    <w:uiPriority w:val="99"/>
    <w:qFormat/>
    <w:tblPr>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la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3"/>
    <w:uiPriority w:val="99"/>
    <w:qFormat/>
    <w:tblPr>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la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3"/>
    <w:uiPriority w:val="99"/>
    <w:qFormat/>
    <w:tblPr>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il"/>
          <w:bottom w:val="single" w:sz="4" w:space="0" w:color="A2C6E7" w:themeColor="accent5" w:themeTint="90"/>
          <w:right w:val="nil"/>
        </w:tcBorders>
      </w:tcPr>
    </w:tblStylePr>
    <w:tblStylePr w:type="lastRow">
      <w:rPr>
        <w:rFonts w:ascii="Arial" w:hAnsi="Arial"/>
        <w:b/>
        <w:color w:val="404040"/>
        <w:sz w:val="22"/>
      </w:rPr>
      <w:tblPr/>
      <w:tcPr>
        <w:tcBorders>
          <w:top w:val="single" w:sz="4" w:space="0" w:color="A2C6E7" w:themeColor="accent5" w:themeTint="90"/>
          <w:left w:val="nil"/>
          <w:bottom w:val="single" w:sz="4" w:space="0" w:color="A2C6E7"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
    <w:name w:val="List Table 2 - Accent 6"/>
    <w:basedOn w:val="a3"/>
    <w:uiPriority w:val="99"/>
    <w:qFormat/>
    <w:tblPr>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la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312">
    <w:name w:val="清单表 31"/>
    <w:basedOn w:val="a3"/>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3"/>
    <w:uiPriority w:val="99"/>
    <w:qFormat/>
    <w:tblPr>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a3"/>
    <w:uiPriority w:val="99"/>
    <w:qFormat/>
    <w:tblPr>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3"/>
    <w:uiPriority w:val="99"/>
    <w:qFormat/>
    <w:tblPr>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3"/>
    <w:uiPriority w:val="99"/>
    <w:qFormat/>
    <w:tblPr>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3"/>
    <w:uiPriority w:val="99"/>
    <w:tblPr>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a3"/>
    <w:uiPriority w:val="99"/>
    <w:qFormat/>
    <w:tblPr>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1">
    <w:name w:val="清单表 41"/>
    <w:basedOn w:val="a3"/>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3"/>
    <w:uiPriority w:val="99"/>
    <w:tblPr>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
    <w:name w:val="List Table 4 - Accent 2"/>
    <w:basedOn w:val="a3"/>
    <w:uiPriority w:val="99"/>
    <w:tblPr>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3"/>
    <w:uiPriority w:val="99"/>
    <w:qFormat/>
    <w:tblPr>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3"/>
    <w:uiPriority w:val="99"/>
    <w:qFormat/>
    <w:tblPr>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3"/>
    <w:uiPriority w:val="99"/>
    <w:qFormat/>
    <w:tblPr>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
    <w:name w:val="List Table 4 - Accent 6"/>
    <w:basedOn w:val="a3"/>
    <w:uiPriority w:val="99"/>
    <w:tblPr>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511">
    <w:name w:val="清单表 5 深色1"/>
    <w:basedOn w:val="a3"/>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3"/>
    <w:uiPriority w:val="99"/>
    <w:qFormat/>
    <w:tblPr>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
    <w:name w:val="List Table 5 Dark - Accent 2"/>
    <w:basedOn w:val="a3"/>
    <w:uiPriority w:val="99"/>
    <w:qFormat/>
    <w:tblPr>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3"/>
    <w:uiPriority w:val="99"/>
    <w:qFormat/>
    <w:tblPr>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3"/>
    <w:uiPriority w:val="99"/>
    <w:qFormat/>
    <w:tblPr>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3"/>
    <w:uiPriority w:val="99"/>
    <w:qFormat/>
    <w:tblPr>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
    <w:name w:val="List Table 5 Dark - Accent 6"/>
    <w:basedOn w:val="a3"/>
    <w:uiPriority w:val="99"/>
    <w:qFormat/>
    <w:tblPr>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0">
    <w:name w:val="清单表 6 彩色1"/>
    <w:basedOn w:val="a3"/>
    <w:uiPriority w:val="99"/>
    <w:qFormat/>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3"/>
    <w:uiPriority w:val="99"/>
    <w:qFormat/>
    <w:tblPr>
      <w:tblBorders>
        <w:top w:val="single" w:sz="4" w:space="0" w:color="4472C4" w:themeColor="accent1"/>
        <w:bottom w:val="single" w:sz="4" w:space="0" w:color="4472C4" w:themeColor="accent1"/>
      </w:tblBorders>
    </w:tblPr>
    <w:tblStylePr w:type="firstRow">
      <w:rPr>
        <w:b/>
        <w:color w:val="244174" w:themeColor="accent1" w:themeShade="94"/>
      </w:rPr>
      <w:tblPr/>
      <w:tcPr>
        <w:tcBorders>
          <w:bottom w:val="single" w:sz="4" w:space="0" w:color="4472C4" w:themeColor="accent1"/>
        </w:tcBorders>
      </w:tcPr>
    </w:tblStylePr>
    <w:tblStylePr w:type="lastRow">
      <w:rPr>
        <w:b/>
        <w:color w:val="244174" w:themeColor="accent1" w:themeShade="94"/>
      </w:rPr>
      <w:tblPr/>
      <w:tcPr>
        <w:tcBorders>
          <w:top w:val="single" w:sz="4" w:space="0" w:color="4472C4" w:themeColor="accent1"/>
        </w:tcBorders>
      </w:tcPr>
    </w:tblStylePr>
    <w:tblStylePr w:type="firstCol">
      <w:rPr>
        <w:b/>
        <w:color w:val="244174" w:themeColor="accent1" w:themeShade="94"/>
      </w:rPr>
    </w:tblStylePr>
    <w:tblStylePr w:type="lastCol">
      <w:rPr>
        <w:b/>
        <w:color w:val="244174" w:themeColor="accent1" w:themeShade="94"/>
      </w:rPr>
    </w:tblStylePr>
    <w:tblStylePr w:type="band1Vert">
      <w:tblPr/>
      <w:tcPr>
        <w:shd w:val="clear" w:color="CFDBF0" w:themeColor="accent1" w:themeTint="40" w:fill="CFDBF0" w:themeFill="accent1" w:themeFillTint="40"/>
      </w:tcPr>
    </w:tblStylePr>
    <w:tblStylePr w:type="band1Horz">
      <w:rPr>
        <w:rFonts w:ascii="Arial" w:hAnsi="Arial"/>
        <w:color w:val="244174" w:themeColor="accent1" w:themeShade="94"/>
        <w:sz w:val="22"/>
      </w:rPr>
      <w:tblPr/>
      <w:tcPr>
        <w:shd w:val="clear" w:color="CFDBF0" w:themeColor="accent1" w:themeTint="40" w:fill="CFDBF0" w:themeFill="accent1" w:themeFillTint="40"/>
      </w:tcPr>
    </w:tblStylePr>
    <w:tblStylePr w:type="band2Horz">
      <w:rPr>
        <w:rFonts w:ascii="Arial" w:hAnsi="Arial"/>
        <w:color w:val="244174" w:themeColor="accent1" w:themeShade="94"/>
        <w:sz w:val="22"/>
      </w:rPr>
    </w:tblStylePr>
  </w:style>
  <w:style w:type="table" w:customStyle="1" w:styleId="ListTable6Colorful-Accent2">
    <w:name w:val="List Table 6 Colorful - Accent 2"/>
    <w:basedOn w:val="a3"/>
    <w:uiPriority w:val="99"/>
    <w:tblPr>
      <w:tblBorders>
        <w:top w:val="single" w:sz="4" w:space="0" w:color="F4B184" w:themeColor="accent2" w:themeTint="97"/>
        <w:bottom w:val="single" w:sz="4" w:space="0" w:color="F4B184" w:themeColor="accent2" w:themeTint="97"/>
      </w:tblBorders>
    </w:tblPr>
    <w:tblStylePr w:type="firstRow">
      <w:rPr>
        <w:b/>
        <w:color w:val="F4B285" w:themeColor="accent2" w:themeTint="96"/>
      </w:rPr>
      <w:tblPr/>
      <w:tcPr>
        <w:tcBorders>
          <w:bottom w:val="single" w:sz="4" w:space="0" w:color="F4B184" w:themeColor="accent2" w:themeTint="97"/>
        </w:tcBorders>
      </w:tcPr>
    </w:tblStylePr>
    <w:tblStylePr w:type="lastRow">
      <w:rPr>
        <w:b/>
        <w:color w:val="F4B285" w:themeColor="accent2" w:themeTint="96"/>
      </w:rPr>
      <w:tblPr/>
      <w:tcPr>
        <w:tcBorders>
          <w:top w:val="single" w:sz="4" w:space="0" w:color="F4B184" w:themeColor="accent2" w:themeTint="97"/>
        </w:tcBorders>
      </w:tcPr>
    </w:tblStylePr>
    <w:tblStylePr w:type="firstCol">
      <w:rPr>
        <w:b/>
        <w:color w:val="F4B285" w:themeColor="accent2" w:themeTint="96"/>
      </w:rPr>
    </w:tblStylePr>
    <w:tblStylePr w:type="lastCol">
      <w:rPr>
        <w:b/>
        <w:color w:val="F4B285" w:themeColor="accent2" w:themeTint="96"/>
      </w:rPr>
    </w:tblStylePr>
    <w:tblStylePr w:type="band1Vert">
      <w:tblPr/>
      <w:tcPr>
        <w:shd w:val="clear" w:color="FADECB" w:themeColor="accent2" w:themeTint="40" w:fill="FADECB" w:themeFill="accent2" w:themeFillTint="40"/>
      </w:tcPr>
    </w:tblStylePr>
    <w:tblStylePr w:type="band1Horz">
      <w:rPr>
        <w:rFonts w:ascii="Arial" w:hAnsi="Arial"/>
        <w:color w:val="F4B285" w:themeColor="accent2" w:themeTint="96"/>
        <w:sz w:val="22"/>
      </w:rPr>
      <w:tbl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ListTable6Colorful-Accent3">
    <w:name w:val="List Table 6 Colorful - Accent 3"/>
    <w:basedOn w:val="a3"/>
    <w:uiPriority w:val="99"/>
    <w:qFormat/>
    <w:tblPr>
      <w:tblBorders>
        <w:top w:val="single" w:sz="4" w:space="0" w:color="C9C9C9" w:themeColor="accent3" w:themeTint="98"/>
        <w:bottom w:val="single" w:sz="4" w:space="0" w:color="C9C9C9" w:themeColor="accent3" w:themeTint="98"/>
      </w:tblBorders>
    </w:tblPr>
    <w:tblStylePr w:type="firstRow">
      <w:rPr>
        <w:b/>
        <w:color w:val="C9C9C9" w:themeColor="accent3" w:themeTint="99"/>
      </w:rPr>
      <w:tblPr/>
      <w:tcPr>
        <w:tcBorders>
          <w:bottom w:val="single" w:sz="4" w:space="0" w:color="C9C9C9" w:themeColor="accent3" w:themeTint="98"/>
        </w:tcBorders>
      </w:tcPr>
    </w:tblStylePr>
    <w:tblStylePr w:type="lastRow">
      <w:rPr>
        <w:b/>
        <w:color w:val="C9C9C9" w:themeColor="accent3" w:themeTint="99"/>
      </w:rPr>
      <w:tblPr/>
      <w:tcPr>
        <w:tcBorders>
          <w:top w:val="single" w:sz="4" w:space="0" w:color="C9C9C9" w:themeColor="accent3" w:themeTint="98"/>
        </w:tcBorders>
      </w:tcPr>
    </w:tblStylePr>
    <w:tblStylePr w:type="firstCol">
      <w:rPr>
        <w:b/>
        <w:color w:val="C9C9C9" w:themeColor="accent3" w:themeTint="99"/>
      </w:rPr>
    </w:tblStylePr>
    <w:tblStylePr w:type="lastCol">
      <w:rPr>
        <w:b/>
        <w:color w:val="C9C9C9" w:themeColor="accent3" w:themeTint="99"/>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9"/>
        <w:sz w:val="22"/>
      </w:rPr>
      <w:tblPr/>
      <w:tcPr>
        <w:shd w:val="clear" w:color="E8E8E8" w:themeColor="accent3" w:themeTint="40" w:fill="E8E8E8" w:themeFill="accent3" w:themeFillTint="40"/>
      </w:tcPr>
    </w:tblStylePr>
    <w:tblStylePr w:type="band2Horz">
      <w:rPr>
        <w:rFonts w:ascii="Arial" w:hAnsi="Arial"/>
        <w:color w:val="C9C9C9" w:themeColor="accent3" w:themeTint="99"/>
        <w:sz w:val="22"/>
      </w:rPr>
    </w:tblStylePr>
  </w:style>
  <w:style w:type="table" w:customStyle="1" w:styleId="ListTable6Colorful-Accent4">
    <w:name w:val="List Table 6 Colorful - Accent 4"/>
    <w:basedOn w:val="a3"/>
    <w:uiPriority w:val="99"/>
    <w:tblPr>
      <w:tblBorders>
        <w:top w:val="single" w:sz="4" w:space="0" w:color="FFD865" w:themeColor="accent4" w:themeTint="9A"/>
        <w:bottom w:val="single" w:sz="4" w:space="0" w:color="FFD865" w:themeColor="accent4" w:themeTint="9A"/>
      </w:tblBorders>
    </w:tblPr>
    <w:tblStylePr w:type="firstRow">
      <w:rPr>
        <w:b/>
        <w:color w:val="FFD966" w:themeColor="accent4" w:themeTint="99"/>
      </w:rPr>
      <w:tblPr/>
      <w:tcPr>
        <w:tcBorders>
          <w:bottom w:val="single" w:sz="4" w:space="0" w:color="FFD865" w:themeColor="accent4" w:themeTint="9A"/>
        </w:tcBorders>
      </w:tcPr>
    </w:tblStylePr>
    <w:tblStylePr w:type="lastRow">
      <w:rPr>
        <w:b/>
        <w:color w:val="FFD966" w:themeColor="accent4" w:themeTint="99"/>
      </w:rPr>
      <w:tblPr/>
      <w:tcPr>
        <w:tcBorders>
          <w:top w:val="single" w:sz="4" w:space="0" w:color="FFD865" w:themeColor="accent4" w:themeTint="9A"/>
        </w:tcBorders>
      </w:tcPr>
    </w:tblStylePr>
    <w:tblStylePr w:type="firstCol">
      <w:rPr>
        <w:b/>
        <w:color w:val="FFD966" w:themeColor="accent4" w:themeTint="99"/>
      </w:rPr>
    </w:tblStylePr>
    <w:tblStylePr w:type="lastCol">
      <w:rPr>
        <w:b/>
        <w:color w:val="FFD966" w:themeColor="accent4" w:themeTint="99"/>
      </w:rPr>
    </w:tblStylePr>
    <w:tblStylePr w:type="band1Vert">
      <w:tblPr/>
      <w:tcPr>
        <w:shd w:val="clear" w:color="FFEFBF" w:themeColor="accent4" w:themeTint="40" w:fill="FFEFBF" w:themeFill="accent4" w:themeFillTint="40"/>
      </w:tcPr>
    </w:tblStylePr>
    <w:tblStylePr w:type="band1Horz">
      <w:rPr>
        <w:rFonts w:ascii="Arial" w:hAnsi="Arial"/>
        <w:color w:val="FFD966" w:themeColor="accent4" w:themeTint="99"/>
        <w:sz w:val="22"/>
      </w:rPr>
      <w:tblPr/>
      <w:tcPr>
        <w:shd w:val="clear" w:color="FFEFBF" w:themeColor="accent4" w:themeTint="40" w:fill="FFEFBF" w:themeFill="accent4" w:themeFillTint="40"/>
      </w:tcPr>
    </w:tblStylePr>
    <w:tblStylePr w:type="band2Horz">
      <w:rPr>
        <w:rFonts w:ascii="Arial" w:hAnsi="Arial"/>
        <w:color w:val="FFD966" w:themeColor="accent4" w:themeTint="99"/>
        <w:sz w:val="22"/>
      </w:rPr>
    </w:tblStylePr>
  </w:style>
  <w:style w:type="table" w:customStyle="1" w:styleId="ListTable6Colorful-Accent5">
    <w:name w:val="List Table 6 Colorful - Accent 5"/>
    <w:basedOn w:val="a3"/>
    <w:uiPriority w:val="99"/>
    <w:qFormat/>
    <w:tblPr>
      <w:tblBorders>
        <w:top w:val="single" w:sz="4" w:space="0" w:color="9BC2E5" w:themeColor="accent5" w:themeTint="9A"/>
        <w:bottom w:val="single" w:sz="4" w:space="0" w:color="9BC2E5" w:themeColor="accent5" w:themeTint="9A"/>
      </w:tblBorders>
    </w:tblPr>
    <w:tblStylePr w:type="firstRow">
      <w:rPr>
        <w:b/>
        <w:color w:val="9CC2E5" w:themeColor="accent5" w:themeTint="99"/>
      </w:rPr>
      <w:tblPr/>
      <w:tcPr>
        <w:tcBorders>
          <w:bottom w:val="single" w:sz="4" w:space="0" w:color="9BC2E5" w:themeColor="accent5" w:themeTint="9A"/>
        </w:tcBorders>
      </w:tcPr>
    </w:tblStylePr>
    <w:tblStylePr w:type="lastRow">
      <w:rPr>
        <w:b/>
        <w:color w:val="9CC2E5" w:themeColor="accent5" w:themeTint="99"/>
      </w:rPr>
      <w:tblPr/>
      <w:tcPr>
        <w:tcBorders>
          <w:top w:val="single" w:sz="4" w:space="0" w:color="9BC2E5" w:themeColor="accent5" w:themeTint="9A"/>
        </w:tcBorders>
      </w:tcPr>
    </w:tblStylePr>
    <w:tblStylePr w:type="firstCol">
      <w:rPr>
        <w:b/>
        <w:color w:val="9CC2E5" w:themeColor="accent5" w:themeTint="99"/>
      </w:rPr>
    </w:tblStylePr>
    <w:tblStylePr w:type="lastCol">
      <w:rPr>
        <w:b/>
        <w:color w:val="9CC2E5" w:themeColor="accent5" w:themeTint="99"/>
      </w:rPr>
    </w:tblStylePr>
    <w:tblStylePr w:type="band1Vert">
      <w:tblPr/>
      <w:tcPr>
        <w:shd w:val="clear" w:color="D5E5F4" w:themeColor="accent5" w:themeTint="40" w:fill="D5E5F4" w:themeFill="accent5" w:themeFillTint="40"/>
      </w:tcPr>
    </w:tblStylePr>
    <w:tblStylePr w:type="band1Horz">
      <w:rPr>
        <w:rFonts w:ascii="Arial" w:hAnsi="Arial"/>
        <w:color w:val="9CC2E5" w:themeColor="accent5" w:themeTint="99"/>
        <w:sz w:val="22"/>
      </w:rPr>
      <w:tblPr/>
      <w:tcPr>
        <w:shd w:val="clear" w:color="D5E5F4" w:themeColor="accent5" w:themeTint="40" w:fill="D5E5F4" w:themeFill="accent5" w:themeFillTint="40"/>
      </w:tcPr>
    </w:tblStylePr>
    <w:tblStylePr w:type="band2Horz">
      <w:rPr>
        <w:rFonts w:ascii="Arial" w:hAnsi="Arial"/>
        <w:color w:val="9CC2E5" w:themeColor="accent5" w:themeTint="99"/>
        <w:sz w:val="22"/>
      </w:rPr>
    </w:tblStylePr>
  </w:style>
  <w:style w:type="table" w:customStyle="1" w:styleId="ListTable6Colorful-Accent6">
    <w:name w:val="List Table 6 Colorful - Accent 6"/>
    <w:basedOn w:val="a3"/>
    <w:uiPriority w:val="99"/>
    <w:qFormat/>
    <w:tblPr>
      <w:tblBorders>
        <w:top w:val="single" w:sz="4" w:space="0" w:color="A9D08E" w:themeColor="accent6" w:themeTint="98"/>
        <w:bottom w:val="single" w:sz="4" w:space="0" w:color="A9D08E" w:themeColor="accent6" w:themeTint="98"/>
      </w:tblBorders>
    </w:tblPr>
    <w:tblStylePr w:type="firstRow">
      <w:rPr>
        <w:b/>
        <w:color w:val="A8D08D" w:themeColor="accent6" w:themeTint="99"/>
      </w:rPr>
      <w:tblPr/>
      <w:tcPr>
        <w:tcBorders>
          <w:bottom w:val="single" w:sz="4" w:space="0" w:color="A9D08E" w:themeColor="accent6" w:themeTint="98"/>
        </w:tcBorders>
      </w:tcPr>
    </w:tblStylePr>
    <w:tblStylePr w:type="lastRow">
      <w:rPr>
        <w:b/>
        <w:color w:val="A8D08D" w:themeColor="accent6" w:themeTint="99"/>
      </w:rPr>
      <w:tblPr/>
      <w:tcPr>
        <w:tcBorders>
          <w:top w:val="single" w:sz="4" w:space="0" w:color="A9D08E" w:themeColor="accent6" w:themeTint="98"/>
        </w:tcBorders>
      </w:tcPr>
    </w:tblStylePr>
    <w:tblStylePr w:type="firstCol">
      <w:rPr>
        <w:b/>
        <w:color w:val="A8D08D" w:themeColor="accent6" w:themeTint="99"/>
      </w:rPr>
    </w:tblStylePr>
    <w:tblStylePr w:type="lastCol">
      <w:rPr>
        <w:b/>
        <w:color w:val="A8D08D" w:themeColor="accent6" w:themeTint="99"/>
      </w:rPr>
    </w:tblStylePr>
    <w:tblStylePr w:type="band1Vert">
      <w:tblPr/>
      <w:tcPr>
        <w:shd w:val="clear" w:color="DAEBCF" w:themeColor="accent6" w:themeTint="40" w:fill="DAEBCF" w:themeFill="accent6" w:themeFillTint="40"/>
      </w:tcPr>
    </w:tblStylePr>
    <w:tblStylePr w:type="band1Horz">
      <w:rPr>
        <w:rFonts w:ascii="Arial" w:hAnsi="Arial"/>
        <w:color w:val="A8D08D" w:themeColor="accent6" w:themeTint="99"/>
        <w:sz w:val="22"/>
      </w:rPr>
      <w:tbl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710">
    <w:name w:val="清单表 7 彩色1"/>
    <w:basedOn w:val="a3"/>
    <w:uiPriority w:val="99"/>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basedOn w:val="a3"/>
    <w:uiPriority w:val="99"/>
    <w:qFormat/>
    <w:tblPr>
      <w:tblBorders>
        <w:right w:val="single" w:sz="4" w:space="0" w:color="4472C4" w:themeColor="accent1"/>
      </w:tblBorders>
    </w:tblPr>
    <w:tblStylePr w:type="firstRow">
      <w:rPr>
        <w:rFonts w:ascii="Arial" w:hAnsi="Arial"/>
        <w:i/>
        <w:color w:val="244174" w:themeColor="accent1" w:themeShade="94"/>
        <w:sz w:val="22"/>
      </w:rPr>
      <w:tblPr/>
      <w:tcPr>
        <w:tcBorders>
          <w:top w:val="nil"/>
          <w:left w:val="nil"/>
          <w:bottom w:val="single" w:sz="4" w:space="0" w:color="4472C4" w:themeColor="accent1"/>
          <w:right w:val="nil"/>
        </w:tcBorders>
        <w:shd w:val="clear" w:color="FFFFFF" w:themeColor="light1" w:fill="FFFFFF" w:themeFill="light1"/>
      </w:tcPr>
    </w:tblStylePr>
    <w:tblStylePr w:type="lastRow">
      <w:rPr>
        <w:rFonts w:ascii="Arial" w:hAnsi="Arial"/>
        <w:i/>
        <w:color w:val="244174" w:themeColor="accent1" w:themeShade="94"/>
        <w:sz w:val="22"/>
      </w:rPr>
      <w:tblPr/>
      <w:tcPr>
        <w:tcBorders>
          <w:top w:val="single" w:sz="4" w:space="0" w:color="4472C4" w:themeColor="accent1"/>
          <w:left w:val="nil"/>
          <w:bottom w:val="nil"/>
          <w:right w:val="nil"/>
        </w:tcBorders>
        <w:shd w:val="clear" w:color="FFFFFF" w:themeColor="light1" w:fill="FFFFFF" w:themeFill="light1"/>
      </w:tcPr>
    </w:tblStylePr>
    <w:tblStylePr w:type="firstCol">
      <w:pPr>
        <w:jc w:val="right"/>
      </w:pPr>
      <w:rPr>
        <w:rFonts w:ascii="Arial" w:hAnsi="Arial"/>
        <w:i/>
        <w:color w:val="244174" w:themeColor="accent1" w:themeShade="94"/>
        <w:sz w:val="22"/>
      </w:rPr>
      <w:tblPr/>
      <w:tcPr>
        <w:tcBorders>
          <w:top w:val="nil"/>
          <w:left w:val="nil"/>
          <w:bottom w:val="nil"/>
          <w:right w:val="single" w:sz="4" w:space="0" w:color="4472C4" w:themeColor="accent1"/>
        </w:tcBorders>
        <w:shd w:val="clear" w:color="FFFFFF" w:fill="auto"/>
      </w:tcPr>
    </w:tblStylePr>
    <w:tblStylePr w:type="lastCol">
      <w:rPr>
        <w:rFonts w:ascii="Arial" w:hAnsi="Arial"/>
        <w:i/>
        <w:color w:val="244174" w:themeColor="accent1" w:themeShade="94"/>
        <w:sz w:val="22"/>
      </w:rPr>
      <w:tblPr/>
      <w:tcPr>
        <w:tcBorders>
          <w:top w:val="nil"/>
          <w:left w:val="single" w:sz="4" w:space="0" w:color="4472C4" w:themeColor="accent1"/>
          <w:bottom w:val="nil"/>
          <w:right w:val="nil"/>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44174" w:themeColor="accent1" w:themeShade="94"/>
        <w:sz w:val="22"/>
      </w:rPr>
      <w:tblPr/>
      <w:tcPr>
        <w:shd w:val="clear" w:color="CFDBF0" w:themeColor="accent1" w:themeTint="40" w:fill="CFDBF0" w:themeFill="accent1" w:themeFillTint="40"/>
      </w:tcPr>
    </w:tblStylePr>
    <w:tblStylePr w:type="band2Horz">
      <w:rPr>
        <w:rFonts w:ascii="Arial" w:hAnsi="Arial"/>
        <w:color w:val="244174" w:themeColor="accent1" w:themeShade="94"/>
        <w:sz w:val="22"/>
      </w:rPr>
    </w:tblStylePr>
  </w:style>
  <w:style w:type="table" w:customStyle="1" w:styleId="ListTable7Colorful-Accent2">
    <w:name w:val="List Table 7 Colorful - Accent 2"/>
    <w:basedOn w:val="a3"/>
    <w:uiPriority w:val="99"/>
    <w:qFormat/>
    <w:tblPr>
      <w:tblBorders>
        <w:right w:val="single" w:sz="4" w:space="0" w:color="F4B184" w:themeColor="accent2" w:themeTint="97"/>
      </w:tblBorders>
    </w:tblPr>
    <w:tblStylePr w:type="firstRow">
      <w:rPr>
        <w:rFonts w:ascii="Arial" w:hAnsi="Arial"/>
        <w:i/>
        <w:color w:val="F4B285" w:themeColor="accent2" w:themeTint="96"/>
        <w:sz w:val="22"/>
      </w:rPr>
      <w:tblPr/>
      <w:tcPr>
        <w:tcBorders>
          <w:top w:val="nil"/>
          <w:left w:val="nil"/>
          <w:bottom w:val="single" w:sz="4" w:space="0" w:color="F4B184" w:themeColor="accent2" w:themeTint="97"/>
          <w:right w:val="nil"/>
        </w:tcBorders>
        <w:shd w:val="clear" w:color="FFFFFF" w:themeColor="light1" w:fill="FFFFFF" w:themeFill="light1"/>
      </w:tcPr>
    </w:tblStylePr>
    <w:tblStylePr w:type="lastRow">
      <w:rPr>
        <w:rFonts w:ascii="Arial" w:hAnsi="Arial"/>
        <w:i/>
        <w:color w:val="F4B285" w:themeColor="accent2" w:themeTint="96"/>
        <w:sz w:val="22"/>
      </w:rPr>
      <w:tblPr/>
      <w:tcPr>
        <w:tcBorders>
          <w:top w:val="single" w:sz="4" w:space="0" w:color="F4B184"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rPr>
      <w:tblPr/>
      <w:tcPr>
        <w:tcBorders>
          <w:top w:val="nil"/>
          <w:left w:val="nil"/>
          <w:bottom w:val="nil"/>
          <w:right w:val="single" w:sz="4" w:space="0" w:color="F4B184" w:themeColor="accent2" w:themeTint="97"/>
        </w:tcBorders>
        <w:shd w:val="clear" w:color="FFFFFF" w:fill="auto"/>
      </w:tcPr>
    </w:tblStylePr>
    <w:tblStylePr w:type="lastCol">
      <w:rPr>
        <w:rFonts w:ascii="Arial" w:hAnsi="Arial"/>
        <w:i/>
        <w:color w:val="F4B285" w:themeColor="accent2" w:themeTint="96"/>
        <w:sz w:val="22"/>
      </w:rPr>
      <w:tblPr/>
      <w:tcPr>
        <w:tcBorders>
          <w:top w:val="nil"/>
          <w:left w:val="single" w:sz="4" w:space="0" w:color="F4B184" w:themeColor="accent2" w:themeTint="97"/>
          <w:bottom w:val="nil"/>
          <w:right w:val="nil"/>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285" w:themeColor="accent2" w:themeTint="96"/>
        <w:sz w:val="22"/>
      </w:rPr>
      <w:tbl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ListTable7Colorful-Accent3">
    <w:name w:val="List Table 7 Colorful - Accent 3"/>
    <w:basedOn w:val="a3"/>
    <w:uiPriority w:val="99"/>
    <w:qFormat/>
    <w:tblPr>
      <w:tblBorders>
        <w:right w:val="single" w:sz="4" w:space="0" w:color="C9C9C9" w:themeColor="accent3" w:themeTint="98"/>
      </w:tblBorders>
    </w:tblPr>
    <w:tblStylePr w:type="firstRow">
      <w:rPr>
        <w:rFonts w:ascii="Arial" w:hAnsi="Arial"/>
        <w:i/>
        <w:color w:val="C9C9C9" w:themeColor="accent3" w:themeTint="99"/>
        <w:sz w:val="22"/>
      </w:rPr>
      <w:tblPr/>
      <w:tcPr>
        <w:tcBorders>
          <w:top w:val="nil"/>
          <w:left w:val="nil"/>
          <w:bottom w:val="single" w:sz="4" w:space="0" w:color="C9C9C9" w:themeColor="accent3" w:themeTint="98"/>
          <w:right w:val="nil"/>
        </w:tcBorders>
        <w:shd w:val="clear" w:color="FFFFFF" w:themeColor="light1" w:fill="FFFFFF" w:themeFill="light1"/>
      </w:tcPr>
    </w:tblStylePr>
    <w:tblStylePr w:type="lastRow">
      <w:rPr>
        <w:rFonts w:ascii="Arial" w:hAnsi="Arial"/>
        <w:i/>
        <w:color w:val="C9C9C9" w:themeColor="accent3" w:themeTint="99"/>
        <w:sz w:val="22"/>
      </w:rPr>
      <w:tblPr/>
      <w:tcPr>
        <w:tcBorders>
          <w:top w:val="single" w:sz="4" w:space="0" w:color="C9C9C9"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rPr>
      <w:tblPr/>
      <w:tcPr>
        <w:tcBorders>
          <w:top w:val="nil"/>
          <w:left w:val="nil"/>
          <w:bottom w:val="nil"/>
          <w:right w:val="single" w:sz="4" w:space="0" w:color="C9C9C9" w:themeColor="accent3" w:themeTint="98"/>
        </w:tcBorders>
        <w:shd w:val="clear" w:color="FFFFFF" w:fill="auto"/>
      </w:tcPr>
    </w:tblStylePr>
    <w:tblStylePr w:type="lastCol">
      <w:rPr>
        <w:rFonts w:ascii="Arial" w:hAnsi="Arial"/>
        <w:i/>
        <w:color w:val="C9C9C9" w:themeColor="accent3" w:themeTint="99"/>
        <w:sz w:val="22"/>
      </w:rPr>
      <w:tblPr/>
      <w:tcPr>
        <w:tcBorders>
          <w:top w:val="nil"/>
          <w:left w:val="single" w:sz="4" w:space="0" w:color="C9C9C9" w:themeColor="accent3" w:themeTint="98"/>
          <w:bottom w:val="nil"/>
          <w:right w:val="nil"/>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9"/>
        <w:sz w:val="22"/>
      </w:rPr>
      <w:tblPr/>
      <w:tcPr>
        <w:shd w:val="clear" w:color="E8E8E8" w:themeColor="accent3" w:themeTint="40" w:fill="E8E8E8" w:themeFill="accent3" w:themeFillTint="40"/>
      </w:tcPr>
    </w:tblStylePr>
    <w:tblStylePr w:type="band2Horz">
      <w:rPr>
        <w:rFonts w:ascii="Arial" w:hAnsi="Arial"/>
        <w:color w:val="C9C9C9" w:themeColor="accent3" w:themeTint="99"/>
        <w:sz w:val="22"/>
      </w:rPr>
    </w:tblStylePr>
  </w:style>
  <w:style w:type="table" w:customStyle="1" w:styleId="ListTable7Colorful-Accent4">
    <w:name w:val="List Table 7 Colorful - Accent 4"/>
    <w:basedOn w:val="a3"/>
    <w:uiPriority w:val="99"/>
    <w:qFormat/>
    <w:tblPr>
      <w:tblBorders>
        <w:right w:val="single" w:sz="4" w:space="0" w:color="FFD865" w:themeColor="accent4" w:themeTint="9A"/>
      </w:tblBorders>
    </w:tblPr>
    <w:tblStylePr w:type="firstRow">
      <w:rPr>
        <w:rFonts w:ascii="Arial" w:hAnsi="Arial"/>
        <w:i/>
        <w:color w:val="FFD966" w:themeColor="accent4" w:themeTint="99"/>
        <w:sz w:val="22"/>
      </w:rPr>
      <w:tblPr/>
      <w:tcPr>
        <w:tcBorders>
          <w:top w:val="nil"/>
          <w:left w:val="nil"/>
          <w:bottom w:val="single" w:sz="4" w:space="0" w:color="FFD865" w:themeColor="accent4" w:themeTint="9A"/>
          <w:right w:val="nil"/>
        </w:tcBorders>
        <w:shd w:val="clear" w:color="FFFFFF" w:themeColor="light1" w:fill="FFFFFF" w:themeFill="light1"/>
      </w:tcPr>
    </w:tblStylePr>
    <w:tblStylePr w:type="lastRow">
      <w:rPr>
        <w:rFonts w:ascii="Arial" w:hAnsi="Arial"/>
        <w:i/>
        <w:color w:val="FFD966" w:themeColor="accent4" w:themeTint="99"/>
        <w:sz w:val="22"/>
      </w:rPr>
      <w:tblPr/>
      <w:tcPr>
        <w:tcBorders>
          <w:top w:val="single" w:sz="4" w:space="0" w:color="FFD865"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rPr>
      <w:tblPr/>
      <w:tcPr>
        <w:tcBorders>
          <w:top w:val="nil"/>
          <w:left w:val="nil"/>
          <w:bottom w:val="nil"/>
          <w:right w:val="single" w:sz="4" w:space="0" w:color="FFD865" w:themeColor="accent4" w:themeTint="9A"/>
        </w:tcBorders>
        <w:shd w:val="clear" w:color="FFFFFF" w:fill="auto"/>
      </w:tcPr>
    </w:tblStylePr>
    <w:tblStylePr w:type="lastCol">
      <w:rPr>
        <w:rFonts w:ascii="Arial" w:hAnsi="Arial"/>
        <w:i/>
        <w:color w:val="FFD966" w:themeColor="accent4" w:themeTint="99"/>
        <w:sz w:val="22"/>
      </w:rPr>
      <w:tblPr/>
      <w:tcPr>
        <w:tcBorders>
          <w:top w:val="nil"/>
          <w:left w:val="single" w:sz="4" w:space="0" w:color="FFD865" w:themeColor="accent4" w:themeTint="9A"/>
          <w:bottom w:val="nil"/>
          <w:right w:val="nil"/>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966" w:themeColor="accent4" w:themeTint="99"/>
        <w:sz w:val="22"/>
      </w:rPr>
      <w:tblPr/>
      <w:tcPr>
        <w:shd w:val="clear" w:color="FFEFBF" w:themeColor="accent4" w:themeTint="40" w:fill="FFEFBF" w:themeFill="accent4" w:themeFillTint="40"/>
      </w:tcPr>
    </w:tblStylePr>
    <w:tblStylePr w:type="band2Horz">
      <w:rPr>
        <w:rFonts w:ascii="Arial" w:hAnsi="Arial"/>
        <w:color w:val="FFD966" w:themeColor="accent4" w:themeTint="99"/>
        <w:sz w:val="22"/>
      </w:rPr>
    </w:tblStylePr>
  </w:style>
  <w:style w:type="table" w:customStyle="1" w:styleId="ListTable7Colorful-Accent5">
    <w:name w:val="List Table 7 Colorful - Accent 5"/>
    <w:basedOn w:val="a3"/>
    <w:uiPriority w:val="99"/>
    <w:qFormat/>
    <w:tblPr>
      <w:tblBorders>
        <w:right w:val="single" w:sz="4" w:space="0" w:color="9BC2E5" w:themeColor="accent5" w:themeTint="9A"/>
      </w:tblBorders>
    </w:tblPr>
    <w:tblStylePr w:type="firstRow">
      <w:rPr>
        <w:rFonts w:ascii="Arial" w:hAnsi="Arial"/>
        <w:i/>
        <w:color w:val="9CC2E5" w:themeColor="accent5" w:themeTint="99"/>
        <w:sz w:val="22"/>
      </w:rPr>
      <w:tblPr/>
      <w:tcPr>
        <w:tcBorders>
          <w:top w:val="nil"/>
          <w:left w:val="nil"/>
          <w:bottom w:val="single" w:sz="4" w:space="0" w:color="9BC2E5" w:themeColor="accent5" w:themeTint="9A"/>
          <w:right w:val="nil"/>
        </w:tcBorders>
        <w:shd w:val="clear" w:color="FFFFFF" w:themeColor="light1" w:fill="FFFFFF" w:themeFill="light1"/>
      </w:tcPr>
    </w:tblStylePr>
    <w:tblStylePr w:type="lastRow">
      <w:rPr>
        <w:rFonts w:ascii="Arial" w:hAnsi="Arial"/>
        <w:i/>
        <w:color w:val="9CC2E5" w:themeColor="accent5" w:themeTint="99"/>
        <w:sz w:val="22"/>
      </w:rPr>
      <w:tblPr/>
      <w:tcPr>
        <w:tcBorders>
          <w:top w:val="single" w:sz="4" w:space="0" w:color="9BC2E5"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CC2E5" w:themeColor="accent5" w:themeTint="99"/>
        <w:sz w:val="22"/>
      </w:rPr>
      <w:tblPr/>
      <w:tcPr>
        <w:tcBorders>
          <w:top w:val="nil"/>
          <w:left w:val="nil"/>
          <w:bottom w:val="nil"/>
          <w:right w:val="single" w:sz="4" w:space="0" w:color="9BC2E5" w:themeColor="accent5" w:themeTint="9A"/>
        </w:tcBorders>
        <w:shd w:val="clear" w:color="FFFFFF" w:fill="auto"/>
      </w:tcPr>
    </w:tblStylePr>
    <w:tblStylePr w:type="lastCol">
      <w:rPr>
        <w:rFonts w:ascii="Arial" w:hAnsi="Arial"/>
        <w:i/>
        <w:color w:val="9CC2E5" w:themeColor="accent5" w:themeTint="99"/>
        <w:sz w:val="22"/>
      </w:rPr>
      <w:tblPr/>
      <w:tcPr>
        <w:tcBorders>
          <w:top w:val="nil"/>
          <w:left w:val="single" w:sz="4" w:space="0" w:color="9BC2E5" w:themeColor="accent5" w:themeTint="9A"/>
          <w:bottom w:val="nil"/>
          <w:right w:val="nil"/>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CC2E5" w:themeColor="accent5" w:themeTint="99"/>
        <w:sz w:val="22"/>
      </w:rPr>
      <w:tblPr/>
      <w:tcPr>
        <w:shd w:val="clear" w:color="D5E5F4" w:themeColor="accent5" w:themeTint="40" w:fill="D5E5F4" w:themeFill="accent5" w:themeFillTint="40"/>
      </w:tcPr>
    </w:tblStylePr>
    <w:tblStylePr w:type="band2Horz">
      <w:rPr>
        <w:rFonts w:ascii="Arial" w:hAnsi="Arial"/>
        <w:color w:val="9CC2E5" w:themeColor="accent5" w:themeTint="99"/>
        <w:sz w:val="22"/>
      </w:rPr>
    </w:tblStylePr>
  </w:style>
  <w:style w:type="table" w:customStyle="1" w:styleId="ListTable7Colorful-Accent6">
    <w:name w:val="List Table 7 Colorful - Accent 6"/>
    <w:basedOn w:val="a3"/>
    <w:uiPriority w:val="99"/>
    <w:qFormat/>
    <w:tblPr>
      <w:tblBorders>
        <w:right w:val="single" w:sz="4" w:space="0" w:color="A9D08E" w:themeColor="accent6" w:themeTint="98"/>
      </w:tblBorders>
    </w:tblPr>
    <w:tblStylePr w:type="firstRow">
      <w:rPr>
        <w:rFonts w:ascii="Arial" w:hAnsi="Arial"/>
        <w:i/>
        <w:color w:val="A8D08D" w:themeColor="accent6" w:themeTint="99"/>
        <w:sz w:val="22"/>
      </w:rPr>
      <w:tblPr/>
      <w:tcPr>
        <w:tcBorders>
          <w:top w:val="nil"/>
          <w:left w:val="nil"/>
          <w:bottom w:val="single" w:sz="4" w:space="0" w:color="A9D08E" w:themeColor="accent6" w:themeTint="98"/>
          <w:right w:val="nil"/>
        </w:tcBorders>
        <w:shd w:val="clear" w:color="FFFFFF" w:themeColor="light1" w:fill="FFFFFF" w:themeFill="light1"/>
      </w:tcPr>
    </w:tblStylePr>
    <w:tblStylePr w:type="lastRow">
      <w:rPr>
        <w:rFonts w:ascii="Arial" w:hAnsi="Arial"/>
        <w:i/>
        <w:color w:val="A8D08D" w:themeColor="accent6" w:themeTint="99"/>
        <w:sz w:val="22"/>
      </w:rPr>
      <w:tblPr/>
      <w:tcPr>
        <w:tcBorders>
          <w:top w:val="single" w:sz="4" w:space="0" w:color="A9D08E"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A8D08D" w:themeColor="accent6" w:themeTint="99"/>
        <w:sz w:val="22"/>
      </w:rPr>
      <w:tblPr/>
      <w:tcPr>
        <w:tcBorders>
          <w:top w:val="nil"/>
          <w:left w:val="nil"/>
          <w:bottom w:val="nil"/>
          <w:right w:val="single" w:sz="4" w:space="0" w:color="A9D08E" w:themeColor="accent6" w:themeTint="98"/>
        </w:tcBorders>
        <w:shd w:val="clear" w:color="FFFFFF" w:fill="auto"/>
      </w:tcPr>
    </w:tblStylePr>
    <w:tblStylePr w:type="lastCol">
      <w:rPr>
        <w:rFonts w:ascii="Arial" w:hAnsi="Arial"/>
        <w:i/>
        <w:color w:val="A8D08D" w:themeColor="accent6" w:themeTint="99"/>
        <w:sz w:val="22"/>
      </w:rPr>
      <w:tblPr/>
      <w:tcPr>
        <w:tcBorders>
          <w:top w:val="nil"/>
          <w:left w:val="single" w:sz="4" w:space="0" w:color="A9D08E" w:themeColor="accent6" w:themeTint="98"/>
          <w:bottom w:val="nil"/>
          <w:right w:val="nil"/>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8D08D" w:themeColor="accent6" w:themeTint="99"/>
        <w:sz w:val="22"/>
      </w:rPr>
      <w:tbl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Lined-Accent">
    <w:name w:val="Lined - Accent"/>
    <w:basedOn w:val="a3"/>
    <w:uiPriority w:val="99"/>
    <w:qFormat/>
    <w:rPr>
      <w:color w:val="404040"/>
    </w:rP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3"/>
    <w:uiPriority w:val="99"/>
    <w:qFormat/>
    <w:rPr>
      <w:color w:val="404040"/>
    </w:rPr>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a3"/>
    <w:uiPriority w:val="99"/>
    <w:qFormat/>
    <w:rPr>
      <w:color w:val="404040"/>
    </w:rP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3"/>
    <w:uiPriority w:val="99"/>
    <w:qFormat/>
    <w:rPr>
      <w:color w:val="404040"/>
    </w:rP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3"/>
    <w:uiPriority w:val="99"/>
    <w:qFormat/>
    <w:rPr>
      <w:color w:val="404040"/>
    </w:rP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3"/>
    <w:uiPriority w:val="99"/>
    <w:qFormat/>
    <w:rPr>
      <w:color w:val="404040"/>
    </w:rPr>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a3"/>
    <w:uiPriority w:val="99"/>
    <w:rPr>
      <w:color w:val="404040"/>
    </w:rP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3"/>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3"/>
    <w:uiPriority w:val="99"/>
    <w:qFormat/>
    <w:rPr>
      <w:color w:val="404040"/>
    </w:rPr>
    <w:tblPr>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a3"/>
    <w:uiPriority w:val="99"/>
    <w:qFormat/>
    <w:rPr>
      <w:color w:val="404040"/>
    </w:rPr>
    <w:tblPr>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3"/>
    <w:uiPriority w:val="99"/>
    <w:qFormat/>
    <w:rPr>
      <w:color w:val="404040"/>
    </w:rPr>
    <w:tblPr>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3"/>
    <w:uiPriority w:val="99"/>
    <w:qFormat/>
    <w:rPr>
      <w:color w:val="404040"/>
    </w:rPr>
    <w:tblPr>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3"/>
    <w:uiPriority w:val="99"/>
    <w:qFormat/>
    <w:rPr>
      <w:color w:val="404040"/>
    </w:rPr>
    <w:tblPr>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a3"/>
    <w:uiPriority w:val="99"/>
    <w:qFormat/>
    <w:rPr>
      <w:color w:val="404040"/>
    </w:rPr>
    <w:tblPr>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3"/>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3"/>
    <w:uiPriority w:val="99"/>
    <w:qFormat/>
    <w:tblPr>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a3"/>
    <w:uiPriority w:val="99"/>
    <w:qFormat/>
    <w:tblPr>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3"/>
    <w:uiPriority w:val="99"/>
    <w:qFormat/>
    <w:tblPr>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3"/>
    <w:uiPriority w:val="99"/>
    <w:qFormat/>
    <w:tblPr>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3"/>
    <w:uiPriority w:val="99"/>
    <w:qFormat/>
    <w:tblPr>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a3"/>
    <w:uiPriority w:val="99"/>
    <w:qFormat/>
    <w:tblPr>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aff">
    <w:name w:val="脚注文本 字符"/>
    <w:link w:val="afe"/>
    <w:uiPriority w:val="99"/>
    <w:qFormat/>
    <w:rPr>
      <w:sz w:val="18"/>
    </w:rPr>
  </w:style>
  <w:style w:type="character" w:customStyle="1" w:styleId="af4">
    <w:name w:val="尾注文本 字符"/>
    <w:link w:val="af3"/>
    <w:uiPriority w:val="99"/>
    <w:qFormat/>
    <w:rPr>
      <w:sz w:val="20"/>
    </w:rPr>
  </w:style>
  <w:style w:type="paragraph" w:customStyle="1" w:styleId="TOC10">
    <w:name w:val="TOC 标题1"/>
    <w:uiPriority w:val="39"/>
    <w:unhideWhenUsed/>
    <w:qFormat/>
  </w:style>
  <w:style w:type="character" w:customStyle="1" w:styleId="11">
    <w:name w:val="标题 1 字符"/>
    <w:link w:val="10"/>
    <w:qFormat/>
    <w:rPr>
      <w:rFonts w:ascii="楷体_GB2312" w:eastAsia="楷体_GB2312" w:hAnsi="Times New Roman" w:cs="Times New Roman"/>
      <w:sz w:val="28"/>
      <w:szCs w:val="28"/>
    </w:rPr>
  </w:style>
  <w:style w:type="character" w:customStyle="1" w:styleId="20">
    <w:name w:val="标题 2 字符"/>
    <w:link w:val="2"/>
    <w:qFormat/>
    <w:rPr>
      <w:rFonts w:ascii="Arial" w:eastAsia="幼圆" w:hAnsi="Arial" w:cs="Arial"/>
      <w:b/>
      <w:bCs/>
      <w:sz w:val="44"/>
      <w:szCs w:val="44"/>
    </w:rPr>
  </w:style>
  <w:style w:type="character" w:customStyle="1" w:styleId="a5">
    <w:name w:val="正文缩进 字符"/>
    <w:link w:val="a1"/>
    <w:qFormat/>
    <w:rPr>
      <w:rFonts w:ascii="Times New Roman" w:eastAsia="宋体" w:hAnsi="Times New Roman" w:cs="Times New Roman"/>
      <w:szCs w:val="21"/>
    </w:rPr>
  </w:style>
  <w:style w:type="character" w:customStyle="1" w:styleId="30">
    <w:name w:val="标题 3 字符"/>
    <w:link w:val="3"/>
    <w:qFormat/>
    <w:rPr>
      <w:rFonts w:ascii="Times New Roman" w:eastAsia="宋体" w:hAnsi="Times New Roman" w:cs="Times New Roman"/>
      <w:b/>
      <w:bCs/>
      <w:sz w:val="32"/>
      <w:szCs w:val="32"/>
    </w:rPr>
  </w:style>
  <w:style w:type="character" w:customStyle="1" w:styleId="40">
    <w:name w:val="标题 4 字符"/>
    <w:link w:val="4"/>
    <w:qFormat/>
    <w:rPr>
      <w:rFonts w:ascii="Arial" w:eastAsia="黑体" w:hAnsi="Arial" w:cs="Arial"/>
      <w:b/>
      <w:bCs/>
      <w:sz w:val="28"/>
      <w:szCs w:val="28"/>
    </w:rPr>
  </w:style>
  <w:style w:type="character" w:customStyle="1" w:styleId="50">
    <w:name w:val="标题 5 字符"/>
    <w:link w:val="5"/>
    <w:qFormat/>
    <w:rPr>
      <w:rFonts w:ascii="宋体" w:eastAsia="宋体" w:hAnsi="Times New Roman" w:cs="Times New Roman"/>
      <w:color w:val="000000"/>
      <w:sz w:val="28"/>
      <w:szCs w:val="28"/>
    </w:rPr>
  </w:style>
  <w:style w:type="character" w:customStyle="1" w:styleId="60">
    <w:name w:val="标题 6 字符"/>
    <w:link w:val="6"/>
    <w:qFormat/>
    <w:rPr>
      <w:rFonts w:ascii="Arial" w:eastAsia="黑体" w:hAnsi="Arial" w:cs="Times New Roman"/>
      <w:b/>
      <w:bCs/>
      <w:sz w:val="24"/>
      <w:szCs w:val="24"/>
    </w:rPr>
  </w:style>
  <w:style w:type="character" w:customStyle="1" w:styleId="70">
    <w:name w:val="标题 7 字符"/>
    <w:link w:val="7"/>
    <w:qFormat/>
    <w:rPr>
      <w:rFonts w:ascii="Times New Roman" w:eastAsia="宋体" w:hAnsi="Times New Roman" w:cs="Times New Roman"/>
      <w:b/>
      <w:bCs/>
      <w:sz w:val="24"/>
      <w:szCs w:val="24"/>
    </w:rPr>
  </w:style>
  <w:style w:type="character" w:customStyle="1" w:styleId="80">
    <w:name w:val="标题 8 字符"/>
    <w:link w:val="8"/>
    <w:qFormat/>
    <w:rPr>
      <w:rFonts w:ascii="Arial" w:eastAsia="黑体" w:hAnsi="Arial" w:cs="Times New Roman"/>
      <w:sz w:val="24"/>
      <w:szCs w:val="24"/>
    </w:rPr>
  </w:style>
  <w:style w:type="character" w:customStyle="1" w:styleId="90">
    <w:name w:val="标题 9 字符"/>
    <w:link w:val="9"/>
    <w:qFormat/>
    <w:rPr>
      <w:rFonts w:ascii="Arial" w:eastAsia="黑体" w:hAnsi="Arial" w:cs="Times New Roman"/>
      <w:szCs w:val="21"/>
    </w:rPr>
  </w:style>
  <w:style w:type="character" w:customStyle="1" w:styleId="a8">
    <w:name w:val="文档结构图 字符"/>
    <w:link w:val="a7"/>
    <w:semiHidden/>
    <w:qFormat/>
    <w:rPr>
      <w:rFonts w:ascii="Times New Roman" w:eastAsia="宋体" w:hAnsi="Times New Roman" w:cs="Times New Roman"/>
      <w:szCs w:val="21"/>
      <w:shd w:val="clear" w:color="auto" w:fill="000080"/>
    </w:rPr>
  </w:style>
  <w:style w:type="character" w:customStyle="1" w:styleId="aa">
    <w:name w:val="批注文字 字符"/>
    <w:link w:val="a9"/>
    <w:qFormat/>
    <w:rPr>
      <w:rFonts w:ascii="Times New Roman" w:eastAsia="宋体" w:hAnsi="Times New Roman" w:cs="Times New Roman"/>
      <w:szCs w:val="21"/>
    </w:rPr>
  </w:style>
  <w:style w:type="character" w:customStyle="1" w:styleId="33">
    <w:name w:val="正文文本 3 字符"/>
    <w:link w:val="32"/>
    <w:qFormat/>
    <w:rPr>
      <w:rFonts w:ascii="仿宋_GB2312" w:eastAsia="仿宋_GB2312" w:hAnsi="Arial" w:cs="Times New Roman"/>
      <w:sz w:val="32"/>
      <w:szCs w:val="32"/>
    </w:rPr>
  </w:style>
  <w:style w:type="character" w:customStyle="1" w:styleId="ac">
    <w:name w:val="正文文本 字符"/>
    <w:link w:val="ab"/>
    <w:qFormat/>
    <w:rPr>
      <w:rFonts w:ascii="楷体_GB2312" w:eastAsia="楷体_GB2312" w:hAnsi="Arial" w:cs="Times New Roman"/>
      <w:sz w:val="28"/>
      <w:szCs w:val="28"/>
    </w:rPr>
  </w:style>
  <w:style w:type="character" w:customStyle="1" w:styleId="ae">
    <w:name w:val="正文文本缩进 字符"/>
    <w:link w:val="ad"/>
    <w:qFormat/>
    <w:rPr>
      <w:rFonts w:ascii="楷体_GB2312" w:eastAsia="楷体_GB2312" w:hAnsi="Times New Roman" w:cs="Times New Roman"/>
      <w:sz w:val="32"/>
      <w:szCs w:val="32"/>
    </w:rPr>
  </w:style>
  <w:style w:type="character" w:customStyle="1" w:styleId="af0">
    <w:name w:val="纯文本 字符"/>
    <w:link w:val="af"/>
    <w:qFormat/>
    <w:rPr>
      <w:rFonts w:ascii="宋体" w:eastAsia="宋体" w:hAnsi="Courier New" w:cs="Courier New"/>
      <w:szCs w:val="21"/>
    </w:rPr>
  </w:style>
  <w:style w:type="character" w:customStyle="1" w:styleId="af2">
    <w:name w:val="日期 字符"/>
    <w:link w:val="af1"/>
    <w:qFormat/>
    <w:rPr>
      <w:rFonts w:ascii="Times New Roman" w:eastAsia="宋体" w:hAnsi="Times New Roman" w:cs="Times New Roman"/>
      <w:sz w:val="24"/>
      <w:szCs w:val="24"/>
    </w:rPr>
  </w:style>
  <w:style w:type="character" w:customStyle="1" w:styleId="23">
    <w:name w:val="正文文本缩进 2 字符"/>
    <w:link w:val="22"/>
    <w:qFormat/>
    <w:rPr>
      <w:rFonts w:ascii="Arial" w:eastAsia="仿宋_GB2312" w:hAnsi="Arial" w:cs="Arial"/>
      <w:sz w:val="32"/>
      <w:szCs w:val="32"/>
    </w:rPr>
  </w:style>
  <w:style w:type="character" w:customStyle="1" w:styleId="af6">
    <w:name w:val="批注框文本 字符"/>
    <w:link w:val="af5"/>
    <w:semiHidden/>
    <w:qFormat/>
    <w:rPr>
      <w:rFonts w:ascii="Times New Roman" w:eastAsia="宋体" w:hAnsi="Times New Roman" w:cs="Times New Roman"/>
      <w:sz w:val="18"/>
      <w:szCs w:val="18"/>
    </w:rPr>
  </w:style>
  <w:style w:type="character" w:customStyle="1" w:styleId="af8">
    <w:name w:val="页脚 字符"/>
    <w:link w:val="af7"/>
    <w:uiPriority w:val="99"/>
    <w:qFormat/>
    <w:rPr>
      <w:rFonts w:ascii="Times New Roman" w:eastAsia="宋体" w:hAnsi="Times New Roman" w:cs="Times New Roman"/>
      <w:sz w:val="18"/>
      <w:szCs w:val="18"/>
    </w:rPr>
  </w:style>
  <w:style w:type="character" w:customStyle="1" w:styleId="afa">
    <w:name w:val="页眉 字符"/>
    <w:link w:val="af9"/>
    <w:qFormat/>
    <w:rPr>
      <w:rFonts w:ascii="Times New Roman" w:eastAsia="宋体" w:hAnsi="Times New Roman" w:cs="Times New Roman"/>
      <w:sz w:val="18"/>
      <w:szCs w:val="18"/>
    </w:rPr>
  </w:style>
  <w:style w:type="character" w:customStyle="1" w:styleId="35">
    <w:name w:val="正文文本缩进 3 字符"/>
    <w:link w:val="34"/>
    <w:qFormat/>
    <w:rPr>
      <w:rFonts w:ascii="Arial" w:eastAsia="仿宋_GB2312" w:hAnsi="Arial" w:cs="Arial"/>
      <w:color w:val="FFFF00"/>
      <w:sz w:val="32"/>
      <w:szCs w:val="32"/>
    </w:rPr>
  </w:style>
  <w:style w:type="character" w:customStyle="1" w:styleId="25">
    <w:name w:val="正文文本 2 字符"/>
    <w:link w:val="24"/>
    <w:qFormat/>
    <w:rPr>
      <w:rFonts w:ascii="楷体_GB2312" w:eastAsia="楷体_GB2312" w:hAnsi="Times New Roman" w:cs="Times New Roman"/>
      <w:sz w:val="28"/>
      <w:szCs w:val="28"/>
    </w:rPr>
  </w:style>
  <w:style w:type="character" w:customStyle="1" w:styleId="aff5">
    <w:name w:val="批注主题 字符"/>
    <w:link w:val="aff4"/>
    <w:semiHidden/>
    <w:qFormat/>
    <w:rPr>
      <w:rFonts w:ascii="Times New Roman" w:eastAsia="宋体" w:hAnsi="Times New Roman" w:cs="Times New Roman"/>
      <w:b/>
      <w:bCs/>
      <w:szCs w:val="21"/>
    </w:rPr>
  </w:style>
  <w:style w:type="character" w:customStyle="1" w:styleId="aff7">
    <w:name w:val="正文文本首行缩进 字符"/>
    <w:link w:val="aff6"/>
    <w:qFormat/>
    <w:rPr>
      <w:rFonts w:ascii="仿宋_GB2312" w:eastAsia="仿宋_GB2312" w:hAnsi="Times New Roman" w:cs="Times New Roman"/>
      <w:sz w:val="30"/>
      <w:szCs w:val="30"/>
    </w:rPr>
  </w:style>
  <w:style w:type="character" w:customStyle="1" w:styleId="27">
    <w:name w:val="正文文本首行缩进 2 字符"/>
    <w:link w:val="26"/>
    <w:qFormat/>
    <w:rPr>
      <w:rFonts w:ascii="宋体" w:eastAsia="宋体" w:hAnsi="宋体" w:cs="Times New Roman"/>
      <w:sz w:val="32"/>
      <w:szCs w:val="20"/>
    </w:rPr>
  </w:style>
  <w:style w:type="character" w:customStyle="1" w:styleId="font5Char">
    <w:name w:val="font5 Char"/>
    <w:qFormat/>
    <w:rPr>
      <w:rFonts w:ascii="宋体" w:eastAsia="宋体" w:hAnsi="宋体"/>
      <w:sz w:val="28"/>
      <w:szCs w:val="28"/>
      <w:lang w:val="en-US" w:eastAsia="zh-CN" w:bidi="ar-SA"/>
    </w:rPr>
  </w:style>
  <w:style w:type="character" w:customStyle="1" w:styleId="Char">
    <w:name w:val="二级目录 Char"/>
    <w:link w:val="a"/>
    <w:qFormat/>
    <w:rPr>
      <w:b/>
      <w:sz w:val="30"/>
      <w:szCs w:val="28"/>
    </w:rPr>
  </w:style>
  <w:style w:type="paragraph" w:customStyle="1" w:styleId="a">
    <w:name w:val="二级目录"/>
    <w:next w:val="a0"/>
    <w:link w:val="Char"/>
    <w:qFormat/>
    <w:pPr>
      <w:numPr>
        <w:numId w:val="2"/>
      </w:numPr>
      <w:tabs>
        <w:tab w:val="left" w:pos="1145"/>
      </w:tabs>
      <w:outlineLvl w:val="1"/>
    </w:pPr>
    <w:rPr>
      <w:b/>
      <w:sz w:val="30"/>
      <w:szCs w:val="28"/>
    </w:rPr>
  </w:style>
  <w:style w:type="character" w:customStyle="1" w:styleId="Char0">
    <w:name w:val="列出段落 Char"/>
    <w:link w:val="13"/>
    <w:qFormat/>
    <w:rPr>
      <w:rFonts w:ascii="Calibri" w:hAnsi="Calibri"/>
      <w:sz w:val="24"/>
      <w:szCs w:val="24"/>
      <w:lang w:eastAsia="en-US" w:bidi="en-US"/>
    </w:rPr>
  </w:style>
  <w:style w:type="paragraph" w:customStyle="1" w:styleId="13">
    <w:name w:val="列出段落1"/>
    <w:basedOn w:val="a0"/>
    <w:link w:val="Char0"/>
    <w:qFormat/>
    <w:pPr>
      <w:widowControl/>
      <w:ind w:left="720"/>
      <w:contextualSpacing/>
      <w:jc w:val="left"/>
    </w:pPr>
    <w:rPr>
      <w:rFonts w:ascii="Calibri" w:hAnsi="Calibri"/>
      <w:sz w:val="24"/>
      <w:szCs w:val="24"/>
      <w:lang w:eastAsia="en-US" w:bidi="en-US"/>
    </w:rPr>
  </w:style>
  <w:style w:type="paragraph" w:customStyle="1" w:styleId="BodyTextch">
    <w:name w:val="Body Text(ch)"/>
    <w:basedOn w:val="a0"/>
    <w:next w:val="ab"/>
    <w:qFormat/>
    <w:pPr>
      <w:spacing w:after="120"/>
    </w:pPr>
    <w:rPr>
      <w:rFonts w:ascii="宋体" w:hAnsi="Arial"/>
      <w:bCs/>
      <w:iCs/>
      <w:szCs w:val="24"/>
    </w:rPr>
  </w:style>
  <w:style w:type="paragraph" w:customStyle="1" w:styleId="xl27">
    <w:name w:val="xl27"/>
    <w:basedOn w:val="a0"/>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sz w:val="24"/>
      <w:szCs w:val="24"/>
    </w:rPr>
  </w:style>
  <w:style w:type="paragraph" w:customStyle="1" w:styleId="xl26">
    <w:name w:val="xl26"/>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sz w:val="24"/>
      <w:szCs w:val="24"/>
    </w:rPr>
  </w:style>
  <w:style w:type="paragraph" w:customStyle="1" w:styleId="Char1">
    <w:name w:val="Char"/>
    <w:basedOn w:val="a0"/>
    <w:qFormat/>
    <w:pPr>
      <w:tabs>
        <w:tab w:val="left" w:pos="360"/>
      </w:tabs>
      <w:ind w:firstLine="200"/>
    </w:pPr>
    <w:rPr>
      <w:sz w:val="28"/>
      <w:szCs w:val="30"/>
    </w:rPr>
  </w:style>
  <w:style w:type="paragraph" w:customStyle="1" w:styleId="Char10">
    <w:name w:val="Char1"/>
    <w:basedOn w:val="a7"/>
    <w:qFormat/>
    <w:rPr>
      <w:rFonts w:ascii="Tahoma" w:hAnsi="Tahoma"/>
      <w:sz w:val="24"/>
      <w:szCs w:val="24"/>
    </w:rPr>
  </w:style>
  <w:style w:type="paragraph" w:customStyle="1" w:styleId="afff4">
    <w:name w:val="普通正文"/>
    <w:basedOn w:val="a0"/>
    <w:qFormat/>
    <w:pPr>
      <w:spacing w:before="120" w:after="120" w:line="360" w:lineRule="auto"/>
      <w:ind w:firstLine="480"/>
      <w:jc w:val="left"/>
    </w:pPr>
    <w:rPr>
      <w:rFonts w:ascii="Arial" w:hAnsi="Arial"/>
      <w:sz w:val="24"/>
      <w:szCs w:val="24"/>
    </w:rPr>
  </w:style>
  <w:style w:type="paragraph" w:customStyle="1" w:styleId="tablelines">
    <w:name w:val="table_lines"/>
    <w:basedOn w:val="a0"/>
    <w:qFormat/>
    <w:pPr>
      <w:widowControl/>
      <w:jc w:val="left"/>
    </w:pPr>
    <w:rPr>
      <w:sz w:val="20"/>
      <w:szCs w:val="20"/>
      <w:lang w:val="de-DE" w:eastAsia="de-DE"/>
    </w:rPr>
  </w:style>
  <w:style w:type="paragraph" w:customStyle="1" w:styleId="14">
    <w:name w:val="附录1"/>
    <w:qFormat/>
    <w:pPr>
      <w:tabs>
        <w:tab w:val="left" w:pos="907"/>
      </w:tabs>
      <w:spacing w:before="240" w:line="600" w:lineRule="atLeast"/>
      <w:ind w:left="907" w:hanging="907"/>
    </w:pPr>
    <w:rPr>
      <w:rFonts w:ascii="Times New Roman" w:hAnsi="Times New Roman"/>
      <w:b/>
      <w:i/>
      <w:sz w:val="28"/>
    </w:rPr>
  </w:style>
  <w:style w:type="paragraph" w:customStyle="1" w:styleId="font7">
    <w:name w:val="font7"/>
    <w:basedOn w:val="a0"/>
    <w:qFormat/>
    <w:pPr>
      <w:widowControl/>
      <w:spacing w:before="100" w:beforeAutospacing="1" w:after="100" w:afterAutospacing="1"/>
      <w:jc w:val="left"/>
    </w:pPr>
    <w:rPr>
      <w:rFonts w:ascii="宋体" w:hAnsi="宋体" w:hint="eastAsia"/>
      <w:sz w:val="18"/>
      <w:szCs w:val="18"/>
    </w:rPr>
  </w:style>
  <w:style w:type="paragraph" w:customStyle="1" w:styleId="CharCharCharChar">
    <w:name w:val="Char Char Char Char"/>
    <w:basedOn w:val="a7"/>
    <w:qFormat/>
    <w:pPr>
      <w:spacing w:line="360" w:lineRule="auto"/>
    </w:pPr>
    <w:rPr>
      <w:rFonts w:ascii="Tahoma" w:hAnsi="Tahoma"/>
      <w:sz w:val="24"/>
      <w:szCs w:val="24"/>
    </w:rPr>
  </w:style>
  <w:style w:type="paragraph" w:styleId="afff5">
    <w:name w:val="List Paragraph"/>
    <w:basedOn w:val="a0"/>
    <w:link w:val="afff6"/>
    <w:uiPriority w:val="34"/>
    <w:qFormat/>
    <w:pPr>
      <w:widowControl/>
      <w:ind w:left="720"/>
      <w:contextualSpacing/>
      <w:jc w:val="left"/>
    </w:pPr>
    <w:rPr>
      <w:rFonts w:ascii="Calibri" w:hAnsi="Calibri"/>
      <w:sz w:val="24"/>
      <w:szCs w:val="24"/>
      <w:lang w:eastAsia="en-US" w:bidi="en-US"/>
    </w:rPr>
  </w:style>
  <w:style w:type="character" w:customStyle="1" w:styleId="afff6">
    <w:name w:val="列表段落 字符"/>
    <w:link w:val="afff5"/>
    <w:uiPriority w:val="34"/>
    <w:qFormat/>
    <w:rPr>
      <w:sz w:val="24"/>
      <w:szCs w:val="24"/>
      <w:lang w:eastAsia="en-US" w:bidi="en-US"/>
    </w:rPr>
  </w:style>
  <w:style w:type="paragraph" w:customStyle="1" w:styleId="42">
    <w:name w:val="4"/>
    <w:basedOn w:val="a0"/>
    <w:next w:val="34"/>
    <w:qFormat/>
    <w:pPr>
      <w:spacing w:line="360" w:lineRule="auto"/>
      <w:ind w:firstLine="420"/>
    </w:pPr>
    <w:rPr>
      <w:color w:val="FF0000"/>
      <w:sz w:val="24"/>
      <w:szCs w:val="24"/>
    </w:rPr>
  </w:style>
  <w:style w:type="paragraph" w:customStyle="1" w:styleId="Web">
    <w:name w:val="普通 (Web)"/>
    <w:basedOn w:val="a0"/>
    <w:qFormat/>
    <w:pPr>
      <w:widowControl/>
      <w:spacing w:before="100" w:beforeAutospacing="1" w:after="100" w:afterAutospacing="1"/>
      <w:jc w:val="left"/>
    </w:pPr>
    <w:rPr>
      <w:rFonts w:ascii="宋体" w:hAnsi="宋体"/>
      <w:sz w:val="24"/>
      <w:szCs w:val="24"/>
    </w:rPr>
  </w:style>
  <w:style w:type="paragraph" w:customStyle="1" w:styleId="CharCharCharCharCharCharCharCharCharChar">
    <w:name w:val="Char Char Char Char Char Char Char Char Char Char"/>
    <w:basedOn w:val="a0"/>
    <w:qFormat/>
    <w:pPr>
      <w:spacing w:line="360" w:lineRule="auto"/>
    </w:pPr>
    <w:rPr>
      <w:sz w:val="24"/>
      <w:szCs w:val="20"/>
    </w:rPr>
  </w:style>
  <w:style w:type="paragraph" w:customStyle="1" w:styleId="1">
    <w:name w:val="样式1"/>
    <w:basedOn w:val="a0"/>
    <w:qFormat/>
    <w:pPr>
      <w:numPr>
        <w:numId w:val="3"/>
      </w:numPr>
    </w:pPr>
    <w:rPr>
      <w:rFonts w:ascii="宋体" w:hAnsi="宋体"/>
    </w:rPr>
  </w:style>
  <w:style w:type="paragraph" w:customStyle="1" w:styleId="font6">
    <w:name w:val="font6"/>
    <w:basedOn w:val="a0"/>
    <w:qFormat/>
    <w:pPr>
      <w:widowControl/>
      <w:spacing w:before="100" w:beforeAutospacing="1" w:after="100" w:afterAutospacing="1"/>
      <w:jc w:val="left"/>
    </w:pPr>
    <w:rPr>
      <w:rFonts w:ascii="宋体" w:hAnsi="宋体" w:hint="eastAsia"/>
      <w:sz w:val="28"/>
      <w:szCs w:val="28"/>
      <w:u w:val="single"/>
    </w:rPr>
  </w:style>
  <w:style w:type="paragraph" w:customStyle="1" w:styleId="xl25">
    <w:name w:val="xl25"/>
    <w:basedOn w:val="a0"/>
    <w:qFormat/>
    <w:pPr>
      <w:widowControl/>
      <w:spacing w:before="100" w:beforeAutospacing="1" w:after="100" w:afterAutospacing="1"/>
      <w:jc w:val="center"/>
    </w:pPr>
    <w:rPr>
      <w:rFonts w:ascii="Arial Unicode MS" w:eastAsia="Arial Unicode MS" w:hAnsi="Arial Unicode MS" w:cs="Arial Unicode MS"/>
      <w:sz w:val="24"/>
      <w:szCs w:val="24"/>
    </w:rPr>
  </w:style>
  <w:style w:type="paragraph" w:customStyle="1" w:styleId="afff7">
    <w:name w:val="图标"/>
    <w:basedOn w:val="a0"/>
    <w:next w:val="a0"/>
    <w:qFormat/>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36">
    <w:name w:val="标题3"/>
    <w:basedOn w:val="a0"/>
    <w:next w:val="a0"/>
    <w:qFormat/>
    <w:pPr>
      <w:spacing w:line="590" w:lineRule="atLeast"/>
      <w:ind w:firstLine="624"/>
    </w:pPr>
    <w:rPr>
      <w:rFonts w:ascii="方正黑体_GBK" w:eastAsia="方正黑体_GBK"/>
      <w:sz w:val="32"/>
      <w:szCs w:val="32"/>
    </w:rPr>
  </w:style>
  <w:style w:type="paragraph" w:customStyle="1" w:styleId="xl24">
    <w:name w:val="xl24"/>
    <w:basedOn w:val="a0"/>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sz w:val="24"/>
      <w:szCs w:val="24"/>
    </w:rPr>
  </w:style>
  <w:style w:type="paragraph" w:customStyle="1" w:styleId="xl29">
    <w:name w:val="xl29"/>
    <w:basedOn w:val="a0"/>
    <w:qFormat/>
    <w:pPr>
      <w:widowControl/>
      <w:pBdr>
        <w:left w:val="single" w:sz="4" w:space="0" w:color="auto"/>
        <w:bottom w:val="single" w:sz="4" w:space="0" w:color="auto"/>
      </w:pBdr>
      <w:spacing w:before="100" w:beforeAutospacing="1" w:after="100" w:afterAutospacing="1"/>
      <w:jc w:val="left"/>
    </w:pPr>
    <w:rPr>
      <w:rFonts w:ascii="宋体" w:hAnsi="宋体"/>
      <w:sz w:val="24"/>
      <w:szCs w:val="24"/>
    </w:rPr>
  </w:style>
  <w:style w:type="paragraph" w:customStyle="1" w:styleId="CharCharCharCharCharCharCharChar">
    <w:name w:val="Char Char Char Char Char Char Char Char"/>
    <w:basedOn w:val="a0"/>
    <w:qFormat/>
    <w:pPr>
      <w:widowControl/>
      <w:spacing w:after="160" w:line="240" w:lineRule="exact"/>
      <w:jc w:val="left"/>
    </w:pPr>
    <w:rPr>
      <w:rFonts w:ascii="Verdana" w:hAnsi="Verdana"/>
      <w:sz w:val="20"/>
      <w:szCs w:val="20"/>
      <w:lang w:eastAsia="en-US"/>
    </w:rPr>
  </w:style>
  <w:style w:type="paragraph" w:customStyle="1" w:styleId="xl28">
    <w:name w:val="xl28"/>
    <w:basedOn w:val="a0"/>
    <w:qFormat/>
    <w:pPr>
      <w:widowControl/>
      <w:pBdr>
        <w:top w:val="single" w:sz="4" w:space="0" w:color="auto"/>
        <w:left w:val="single" w:sz="4" w:space="0" w:color="auto"/>
        <w:bottom w:val="single" w:sz="4" w:space="0" w:color="auto"/>
      </w:pBdr>
      <w:spacing w:before="100" w:beforeAutospacing="1" w:after="100" w:afterAutospacing="1"/>
      <w:jc w:val="left"/>
    </w:pPr>
    <w:rPr>
      <w:rFonts w:ascii="宋体" w:hAnsi="宋体"/>
      <w:sz w:val="24"/>
      <w:szCs w:val="24"/>
    </w:rPr>
  </w:style>
  <w:style w:type="paragraph" w:customStyle="1" w:styleId="CharCharCharCharCharCharCharChar1">
    <w:name w:val="Char Char Char Char Char Char Char Char1"/>
    <w:basedOn w:val="a0"/>
    <w:qFormat/>
    <w:pPr>
      <w:widowControl/>
      <w:spacing w:after="160" w:line="240" w:lineRule="exact"/>
      <w:jc w:val="left"/>
    </w:pPr>
    <w:rPr>
      <w:rFonts w:ascii="Verdana" w:hAnsi="Verdana"/>
      <w:sz w:val="20"/>
      <w:szCs w:val="20"/>
      <w:lang w:eastAsia="en-US"/>
    </w:rPr>
  </w:style>
  <w:style w:type="paragraph" w:customStyle="1" w:styleId="xl30">
    <w:name w:val="xl30"/>
    <w:basedOn w:val="a0"/>
    <w:qFormat/>
    <w:pPr>
      <w:widowControl/>
      <w:spacing w:before="100" w:beforeAutospacing="1" w:after="100" w:afterAutospacing="1"/>
      <w:jc w:val="center"/>
    </w:pPr>
    <w:rPr>
      <w:rFonts w:ascii="宋体" w:hAnsi="宋体"/>
      <w:b/>
      <w:bCs/>
      <w:sz w:val="36"/>
      <w:szCs w:val="36"/>
    </w:rPr>
  </w:style>
  <w:style w:type="paragraph" w:customStyle="1" w:styleId="CharCharCharChar1">
    <w:name w:val="Char Char Char Char1"/>
    <w:basedOn w:val="a7"/>
    <w:qFormat/>
    <w:pPr>
      <w:spacing w:line="360" w:lineRule="auto"/>
    </w:pPr>
    <w:rPr>
      <w:rFonts w:ascii="Tahoma" w:hAnsi="Tahoma"/>
      <w:sz w:val="24"/>
      <w:szCs w:val="24"/>
    </w:rPr>
  </w:style>
  <w:style w:type="paragraph" w:customStyle="1" w:styleId="table1stline">
    <w:name w:val="table_1stline"/>
    <w:basedOn w:val="a0"/>
    <w:qFormat/>
    <w:pPr>
      <w:widowControl/>
      <w:spacing w:before="120"/>
      <w:jc w:val="left"/>
    </w:pPr>
    <w:rPr>
      <w:bCs/>
      <w:sz w:val="20"/>
      <w:szCs w:val="20"/>
      <w:lang w:val="de-DE" w:eastAsia="de-DE"/>
    </w:rPr>
  </w:style>
  <w:style w:type="paragraph" w:customStyle="1" w:styleId="font5">
    <w:name w:val="font5"/>
    <w:basedOn w:val="a0"/>
    <w:qFormat/>
    <w:pPr>
      <w:widowControl/>
      <w:spacing w:before="100" w:beforeAutospacing="1" w:after="100" w:afterAutospacing="1"/>
      <w:jc w:val="left"/>
    </w:pPr>
    <w:rPr>
      <w:rFonts w:ascii="宋体" w:hAnsi="宋体" w:hint="eastAsia"/>
      <w:sz w:val="28"/>
      <w:szCs w:val="28"/>
    </w:rPr>
  </w:style>
  <w:style w:type="paragraph" w:customStyle="1" w:styleId="15">
    <w:name w:val="标题1"/>
    <w:basedOn w:val="a0"/>
    <w:next w:val="a0"/>
    <w:qFormat/>
    <w:pPr>
      <w:tabs>
        <w:tab w:val="left" w:pos="9193"/>
        <w:tab w:val="left" w:pos="9827"/>
      </w:tabs>
      <w:spacing w:line="700" w:lineRule="atLeast"/>
      <w:jc w:val="center"/>
    </w:pPr>
    <w:rPr>
      <w:rFonts w:ascii="方正小标宋_GBK" w:eastAsia="方正小标宋_GBK"/>
      <w:sz w:val="44"/>
      <w:szCs w:val="20"/>
    </w:rPr>
  </w:style>
  <w:style w:type="paragraph" w:customStyle="1" w:styleId="16">
    <w:name w:val="修订1"/>
    <w:uiPriority w:val="99"/>
    <w:semiHidden/>
    <w:qFormat/>
    <w:rPr>
      <w:rFonts w:ascii="Times New Roman" w:hAnsi="Times New Roman"/>
      <w:sz w:val="21"/>
      <w:szCs w:val="21"/>
    </w:rPr>
  </w:style>
  <w:style w:type="paragraph" w:styleId="afff8">
    <w:name w:val="No Spacing"/>
    <w:uiPriority w:val="99"/>
    <w:qFormat/>
    <w:pPr>
      <w:widowControl w:val="0"/>
      <w:jc w:val="both"/>
    </w:pPr>
    <w:rPr>
      <w:rFonts w:ascii="Times New Roman" w:hAnsi="Times New Roman"/>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63</Pages>
  <Words>6469</Words>
  <Characters>36875</Characters>
  <Application>Microsoft Office Word</Application>
  <DocSecurity>0</DocSecurity>
  <Lines>307</Lines>
  <Paragraphs>86</Paragraphs>
  <ScaleCrop>false</ScaleCrop>
  <Manager>姚仲宇</Manager>
  <Company>常州市政府采购中心</Company>
  <LinksUpToDate>false</LinksUpToDate>
  <CharactersWithSpaces>43258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姚仲宇</dc:creator>
  <cp:lastModifiedBy>YAO</cp:lastModifiedBy>
  <cp:revision>12</cp:revision>
  <dcterms:created xsi:type="dcterms:W3CDTF">2026-06-01T01:37:00Z</dcterms:created>
  <dcterms:modified xsi:type="dcterms:W3CDTF">2026-06-05T02:30:00Z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28C1C5CA6E014F29B6324CAC4AEF22BF_13</vt:lpwstr>
  </property>
  <property fmtid="{D5CDD505-2E9C-101B-9397-08002B2CF9AE}" pid="4" name="KSOTemplateDocerSaveRecord">
    <vt:lpwstr>eyJoZGlkIjoiMjIyMGYzYzZhZjMxNGQzMzU1ZGQxYWQzMzEwMGFkMTAiLCJ1c2VySWQiOiIxNjcxMTUxMDU5In0=</vt:lpwstr>
  </property>
</Properties>
</file>