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7066" w:rsidRPr="00187CCB" w:rsidRDefault="00947066">
      <w:pPr>
        <w:spacing w:line="360" w:lineRule="auto"/>
        <w:jc w:val="right"/>
        <w:rPr>
          <w:rFonts w:ascii="仿宋" w:eastAsia="仿宋" w:hAnsi="仿宋"/>
          <w:color w:val="000000"/>
          <w:sz w:val="36"/>
        </w:rPr>
      </w:pPr>
      <w:bookmarkStart w:id="0" w:name="_Toc67997081"/>
      <w:bookmarkStart w:id="1" w:name="_Toc30211"/>
      <w:bookmarkStart w:id="2" w:name="_Toc67996437"/>
      <w:bookmarkStart w:id="3" w:name="_Toc67996374"/>
      <w:bookmarkStart w:id="4" w:name="_Toc67997084"/>
    </w:p>
    <w:p w:rsidR="00947066" w:rsidRPr="00C50A04" w:rsidRDefault="0002393C">
      <w:pPr>
        <w:spacing w:line="360" w:lineRule="auto"/>
        <w:jc w:val="right"/>
        <w:rPr>
          <w:rFonts w:ascii="仿宋" w:eastAsia="仿宋" w:hAnsi="仿宋"/>
          <w:color w:val="000000"/>
          <w:sz w:val="36"/>
        </w:rPr>
      </w:pPr>
      <w:r w:rsidRPr="00C50A04">
        <w:rPr>
          <w:rFonts w:ascii="仿宋" w:eastAsia="仿宋" w:hAnsi="仿宋" w:hint="eastAsia"/>
          <w:color w:val="000000"/>
          <w:sz w:val="36"/>
        </w:rPr>
        <w:t>编号：</w:t>
      </w:r>
      <w:r w:rsidR="0034657F">
        <w:rPr>
          <w:rFonts w:ascii="仿宋" w:eastAsia="仿宋" w:hAnsi="仿宋" w:hint="eastAsia"/>
          <w:color w:val="000000"/>
          <w:sz w:val="36"/>
        </w:rPr>
        <w:t>JSZC-321084-YZHK-T2026-0002</w:t>
      </w:r>
    </w:p>
    <w:p w:rsidR="00947066" w:rsidRPr="00C50A04" w:rsidRDefault="00947066">
      <w:pPr>
        <w:spacing w:line="360" w:lineRule="auto"/>
        <w:jc w:val="center"/>
        <w:rPr>
          <w:rFonts w:ascii="仿宋" w:eastAsia="仿宋" w:hAnsi="仿宋"/>
          <w:color w:val="000000"/>
          <w:sz w:val="36"/>
        </w:rPr>
      </w:pPr>
    </w:p>
    <w:p w:rsidR="00947066" w:rsidRPr="00C50A04" w:rsidRDefault="00947066" w:rsidP="00091158">
      <w:pPr>
        <w:pStyle w:val="21"/>
        <w:numPr>
          <w:ilvl w:val="0"/>
          <w:numId w:val="0"/>
        </w:numPr>
        <w:ind w:left="780"/>
        <w:rPr>
          <w:rFonts w:ascii="仿宋" w:eastAsia="仿宋" w:hAnsi="仿宋"/>
        </w:rPr>
      </w:pPr>
    </w:p>
    <w:p w:rsidR="00947066" w:rsidRPr="00C50A04" w:rsidRDefault="00C53172">
      <w:pPr>
        <w:spacing w:line="360" w:lineRule="auto"/>
        <w:jc w:val="center"/>
        <w:rPr>
          <w:rFonts w:ascii="仿宋" w:eastAsia="仿宋" w:hAnsi="仿宋"/>
          <w:color w:val="000000"/>
          <w:sz w:val="44"/>
          <w:szCs w:val="44"/>
        </w:rPr>
      </w:pPr>
      <w:bookmarkStart w:id="5" w:name="OLE_LINK2"/>
      <w:bookmarkStart w:id="6" w:name="OLE_LINK3"/>
      <w:bookmarkStart w:id="7" w:name="OLE_LINK9"/>
      <w:r>
        <w:rPr>
          <w:rFonts w:ascii="仿宋" w:eastAsia="仿宋" w:hAnsi="仿宋" w:hint="eastAsia"/>
          <w:color w:val="000000"/>
          <w:sz w:val="44"/>
          <w:szCs w:val="44"/>
        </w:rPr>
        <w:t>高</w:t>
      </w:r>
      <w:proofErr w:type="gramStart"/>
      <w:r>
        <w:rPr>
          <w:rFonts w:ascii="仿宋" w:eastAsia="仿宋" w:hAnsi="仿宋" w:hint="eastAsia"/>
          <w:color w:val="000000"/>
          <w:sz w:val="44"/>
          <w:szCs w:val="44"/>
        </w:rPr>
        <w:t>邮市送桥</w:t>
      </w:r>
      <w:proofErr w:type="gramEnd"/>
      <w:r>
        <w:rPr>
          <w:rFonts w:ascii="仿宋" w:eastAsia="仿宋" w:hAnsi="仿宋" w:hint="eastAsia"/>
          <w:color w:val="000000"/>
          <w:sz w:val="44"/>
          <w:szCs w:val="44"/>
        </w:rPr>
        <w:t>镇道口经济产业园江苏源润智能科技有限公司二期土方工程（官路社区滨河路南侧）</w:t>
      </w:r>
    </w:p>
    <w:bookmarkEnd w:id="5"/>
    <w:bookmarkEnd w:id="6"/>
    <w:bookmarkEnd w:id="7"/>
    <w:p w:rsidR="00947066" w:rsidRPr="00C50A04" w:rsidRDefault="00947066">
      <w:pPr>
        <w:pStyle w:val="21"/>
        <w:numPr>
          <w:ilvl w:val="0"/>
          <w:numId w:val="0"/>
        </w:numPr>
        <w:rPr>
          <w:rFonts w:ascii="仿宋" w:eastAsia="仿宋" w:hAnsi="仿宋"/>
          <w:color w:val="000000"/>
          <w:sz w:val="36"/>
        </w:rPr>
      </w:pPr>
    </w:p>
    <w:p w:rsidR="00947066" w:rsidRPr="00C50A04" w:rsidRDefault="00947066">
      <w:pPr>
        <w:pStyle w:val="21"/>
        <w:numPr>
          <w:ilvl w:val="0"/>
          <w:numId w:val="0"/>
        </w:numPr>
        <w:rPr>
          <w:rFonts w:ascii="仿宋" w:eastAsia="仿宋" w:hAnsi="仿宋"/>
          <w:color w:val="000000"/>
          <w:sz w:val="36"/>
        </w:rPr>
      </w:pPr>
    </w:p>
    <w:p w:rsidR="00947066" w:rsidRPr="00C50A04" w:rsidRDefault="00947066">
      <w:pPr>
        <w:pStyle w:val="21"/>
        <w:numPr>
          <w:ilvl w:val="0"/>
          <w:numId w:val="0"/>
        </w:numPr>
        <w:rPr>
          <w:rFonts w:ascii="仿宋" w:eastAsia="仿宋" w:hAnsi="仿宋"/>
          <w:color w:val="000000"/>
          <w:sz w:val="36"/>
        </w:rPr>
      </w:pPr>
    </w:p>
    <w:p w:rsidR="00947066" w:rsidRPr="00C50A04" w:rsidRDefault="00947066">
      <w:pPr>
        <w:pStyle w:val="21"/>
        <w:numPr>
          <w:ilvl w:val="0"/>
          <w:numId w:val="0"/>
        </w:numPr>
        <w:rPr>
          <w:rFonts w:ascii="仿宋" w:eastAsia="仿宋" w:hAnsi="仿宋"/>
          <w:color w:val="000000"/>
          <w:sz w:val="36"/>
        </w:rPr>
      </w:pPr>
    </w:p>
    <w:p w:rsidR="00947066" w:rsidRPr="00C50A04" w:rsidRDefault="0002393C">
      <w:pPr>
        <w:pStyle w:val="21"/>
        <w:numPr>
          <w:ilvl w:val="0"/>
          <w:numId w:val="0"/>
        </w:numPr>
        <w:jc w:val="center"/>
        <w:rPr>
          <w:rFonts w:ascii="仿宋" w:eastAsia="仿宋" w:hAnsi="仿宋"/>
          <w:color w:val="000000"/>
          <w:sz w:val="84"/>
          <w:szCs w:val="84"/>
        </w:rPr>
      </w:pPr>
      <w:r w:rsidRPr="00C50A04">
        <w:rPr>
          <w:rFonts w:ascii="仿宋" w:eastAsia="仿宋" w:hAnsi="仿宋" w:hint="eastAsia"/>
          <w:b/>
          <w:bCs/>
          <w:color w:val="000000"/>
          <w:sz w:val="84"/>
          <w:szCs w:val="84"/>
        </w:rPr>
        <w:t>竞争性谈判文件</w:t>
      </w:r>
    </w:p>
    <w:p w:rsidR="00947066" w:rsidRPr="00C50A04" w:rsidRDefault="00947066">
      <w:pPr>
        <w:pStyle w:val="21"/>
        <w:numPr>
          <w:ilvl w:val="0"/>
          <w:numId w:val="0"/>
        </w:numPr>
        <w:rPr>
          <w:rFonts w:ascii="仿宋" w:eastAsia="仿宋" w:hAnsi="仿宋"/>
          <w:color w:val="000000"/>
          <w:sz w:val="36"/>
        </w:rPr>
      </w:pPr>
    </w:p>
    <w:p w:rsidR="00947066" w:rsidRPr="00C50A04" w:rsidRDefault="00947066">
      <w:pPr>
        <w:pStyle w:val="21"/>
        <w:numPr>
          <w:ilvl w:val="0"/>
          <w:numId w:val="0"/>
        </w:numPr>
        <w:rPr>
          <w:rFonts w:ascii="仿宋" w:eastAsia="仿宋" w:hAnsi="仿宋"/>
          <w:color w:val="000000"/>
          <w:sz w:val="36"/>
        </w:rPr>
      </w:pPr>
    </w:p>
    <w:p w:rsidR="00947066" w:rsidRPr="00C50A04" w:rsidRDefault="00947066">
      <w:pPr>
        <w:pStyle w:val="21"/>
        <w:numPr>
          <w:ilvl w:val="0"/>
          <w:numId w:val="0"/>
        </w:numPr>
        <w:rPr>
          <w:rFonts w:ascii="仿宋" w:eastAsia="仿宋" w:hAnsi="仿宋"/>
          <w:color w:val="000000"/>
          <w:sz w:val="36"/>
        </w:rPr>
      </w:pPr>
    </w:p>
    <w:p w:rsidR="00947066" w:rsidRPr="00C50A04" w:rsidRDefault="00947066">
      <w:pPr>
        <w:pStyle w:val="21"/>
        <w:numPr>
          <w:ilvl w:val="0"/>
          <w:numId w:val="0"/>
        </w:numPr>
        <w:rPr>
          <w:rFonts w:ascii="仿宋" w:eastAsia="仿宋" w:hAnsi="仿宋"/>
          <w:color w:val="000000"/>
          <w:sz w:val="36"/>
        </w:rPr>
      </w:pPr>
    </w:p>
    <w:p w:rsidR="00947066" w:rsidRPr="00C50A04" w:rsidRDefault="00947066">
      <w:pPr>
        <w:pStyle w:val="21"/>
        <w:numPr>
          <w:ilvl w:val="0"/>
          <w:numId w:val="0"/>
        </w:numPr>
        <w:rPr>
          <w:rFonts w:ascii="仿宋" w:eastAsia="仿宋" w:hAnsi="仿宋"/>
          <w:color w:val="000000"/>
          <w:sz w:val="36"/>
        </w:rPr>
      </w:pPr>
    </w:p>
    <w:p w:rsidR="00091158" w:rsidRPr="00C50A04" w:rsidRDefault="00091158">
      <w:pPr>
        <w:pStyle w:val="21"/>
        <w:numPr>
          <w:ilvl w:val="0"/>
          <w:numId w:val="0"/>
        </w:numPr>
        <w:rPr>
          <w:rFonts w:ascii="仿宋" w:eastAsia="仿宋" w:hAnsi="仿宋"/>
          <w:color w:val="000000"/>
          <w:sz w:val="36"/>
        </w:rPr>
      </w:pPr>
    </w:p>
    <w:p w:rsidR="00F52A7F" w:rsidRPr="00C50A04" w:rsidRDefault="00F52A7F">
      <w:pPr>
        <w:pStyle w:val="21"/>
        <w:numPr>
          <w:ilvl w:val="0"/>
          <w:numId w:val="0"/>
        </w:numPr>
        <w:rPr>
          <w:rFonts w:ascii="仿宋" w:eastAsia="仿宋" w:hAnsi="仿宋"/>
          <w:color w:val="000000"/>
          <w:sz w:val="36"/>
        </w:rPr>
      </w:pPr>
    </w:p>
    <w:p w:rsidR="00947066" w:rsidRPr="00C50A04" w:rsidRDefault="00947066">
      <w:pPr>
        <w:pStyle w:val="21"/>
        <w:numPr>
          <w:ilvl w:val="0"/>
          <w:numId w:val="0"/>
        </w:numPr>
        <w:rPr>
          <w:rFonts w:ascii="仿宋" w:eastAsia="仿宋" w:hAnsi="仿宋"/>
          <w:color w:val="000000"/>
          <w:sz w:val="36"/>
        </w:rPr>
      </w:pPr>
    </w:p>
    <w:p w:rsidR="00947066" w:rsidRPr="00C50A04" w:rsidRDefault="0002393C">
      <w:pPr>
        <w:jc w:val="center"/>
        <w:rPr>
          <w:rFonts w:ascii="仿宋" w:eastAsia="仿宋" w:hAnsi="仿宋"/>
          <w:sz w:val="32"/>
          <w:szCs w:val="32"/>
        </w:rPr>
      </w:pPr>
      <w:r w:rsidRPr="00C50A04">
        <w:rPr>
          <w:rFonts w:ascii="仿宋" w:eastAsia="仿宋" w:hAnsi="仿宋" w:hint="eastAsia"/>
          <w:sz w:val="32"/>
          <w:szCs w:val="32"/>
        </w:rPr>
        <w:t>高</w:t>
      </w:r>
      <w:proofErr w:type="gramStart"/>
      <w:r w:rsidRPr="00C50A04">
        <w:rPr>
          <w:rFonts w:ascii="仿宋" w:eastAsia="仿宋" w:hAnsi="仿宋" w:hint="eastAsia"/>
          <w:sz w:val="32"/>
          <w:szCs w:val="32"/>
        </w:rPr>
        <w:t>邮市送桥</w:t>
      </w:r>
      <w:proofErr w:type="gramEnd"/>
      <w:r w:rsidRPr="00C50A04">
        <w:rPr>
          <w:rFonts w:ascii="仿宋" w:eastAsia="仿宋" w:hAnsi="仿宋" w:hint="eastAsia"/>
          <w:sz w:val="32"/>
          <w:szCs w:val="32"/>
        </w:rPr>
        <w:t>镇人民政府</w:t>
      </w:r>
    </w:p>
    <w:p w:rsidR="00947066" w:rsidRPr="00C50A04" w:rsidRDefault="0002393C">
      <w:pPr>
        <w:jc w:val="center"/>
        <w:rPr>
          <w:rFonts w:ascii="仿宋" w:eastAsia="仿宋" w:hAnsi="仿宋"/>
          <w:sz w:val="32"/>
          <w:szCs w:val="32"/>
        </w:rPr>
      </w:pPr>
      <w:proofErr w:type="gramStart"/>
      <w:r w:rsidRPr="00C50A04">
        <w:rPr>
          <w:rFonts w:ascii="仿宋" w:eastAsia="仿宋" w:hAnsi="仿宋" w:hint="eastAsia"/>
          <w:sz w:val="32"/>
          <w:szCs w:val="32"/>
        </w:rPr>
        <w:t>扬州华可建设项目</w:t>
      </w:r>
      <w:proofErr w:type="gramEnd"/>
      <w:r w:rsidRPr="00C50A04">
        <w:rPr>
          <w:rFonts w:ascii="仿宋" w:eastAsia="仿宋" w:hAnsi="仿宋" w:hint="eastAsia"/>
          <w:sz w:val="32"/>
          <w:szCs w:val="32"/>
        </w:rPr>
        <w:t>管理有限公司</w:t>
      </w:r>
    </w:p>
    <w:p w:rsidR="00BE7C42" w:rsidRDefault="00BE7C42">
      <w:pPr>
        <w:spacing w:line="360" w:lineRule="auto"/>
        <w:jc w:val="center"/>
        <w:rPr>
          <w:rFonts w:ascii="仿宋" w:eastAsia="仿宋" w:hAnsi="仿宋"/>
          <w:color w:val="000000"/>
          <w:sz w:val="32"/>
          <w:szCs w:val="32"/>
        </w:rPr>
      </w:pPr>
    </w:p>
    <w:p w:rsidR="00947066" w:rsidRPr="00C50A04" w:rsidRDefault="00A079AD">
      <w:pPr>
        <w:spacing w:line="360" w:lineRule="auto"/>
        <w:jc w:val="center"/>
        <w:rPr>
          <w:rFonts w:ascii="仿宋" w:eastAsia="仿宋" w:hAnsi="仿宋"/>
          <w:color w:val="000000"/>
          <w:sz w:val="36"/>
        </w:rPr>
      </w:pPr>
      <w:r w:rsidRPr="00C50A04">
        <w:rPr>
          <w:rFonts w:ascii="仿宋" w:eastAsia="仿宋" w:hAnsi="仿宋" w:hint="eastAsia"/>
          <w:color w:val="000000"/>
          <w:sz w:val="32"/>
          <w:szCs w:val="32"/>
        </w:rPr>
        <w:t>二〇二</w:t>
      </w:r>
      <w:r w:rsidR="00EE4350">
        <w:rPr>
          <w:rFonts w:ascii="仿宋" w:eastAsia="仿宋" w:hAnsi="仿宋" w:hint="eastAsia"/>
          <w:color w:val="000000"/>
          <w:sz w:val="32"/>
          <w:szCs w:val="32"/>
        </w:rPr>
        <w:t>六</w:t>
      </w:r>
      <w:r w:rsidRPr="00C50A04">
        <w:rPr>
          <w:rFonts w:ascii="仿宋" w:eastAsia="仿宋" w:hAnsi="仿宋" w:hint="eastAsia"/>
          <w:color w:val="000000"/>
          <w:sz w:val="32"/>
          <w:szCs w:val="32"/>
        </w:rPr>
        <w:t>年</w:t>
      </w:r>
      <w:r w:rsidR="00EE4350">
        <w:rPr>
          <w:rFonts w:ascii="仿宋" w:eastAsia="仿宋" w:hAnsi="仿宋" w:hint="eastAsia"/>
          <w:color w:val="000000"/>
          <w:sz w:val="32"/>
          <w:szCs w:val="32"/>
        </w:rPr>
        <w:t>六</w:t>
      </w:r>
      <w:r w:rsidRPr="00C50A04">
        <w:rPr>
          <w:rFonts w:ascii="仿宋" w:eastAsia="仿宋" w:hAnsi="仿宋" w:hint="eastAsia"/>
          <w:color w:val="000000"/>
          <w:sz w:val="32"/>
          <w:szCs w:val="32"/>
        </w:rPr>
        <w:t>月</w:t>
      </w:r>
    </w:p>
    <w:p w:rsidR="00947066" w:rsidRPr="00C50A04" w:rsidRDefault="00947066">
      <w:pPr>
        <w:spacing w:line="360" w:lineRule="auto"/>
        <w:rPr>
          <w:rFonts w:ascii="仿宋" w:eastAsia="仿宋" w:hAnsi="仿宋"/>
          <w:color w:val="000000"/>
        </w:rPr>
      </w:pPr>
    </w:p>
    <w:p w:rsidR="00947066" w:rsidRPr="00C50A04" w:rsidRDefault="00947066">
      <w:pPr>
        <w:rPr>
          <w:rFonts w:ascii="仿宋" w:eastAsia="仿宋" w:hAnsi="仿宋"/>
          <w:color w:val="000000"/>
          <w:sz w:val="32"/>
        </w:rPr>
      </w:pPr>
    </w:p>
    <w:p w:rsidR="00947066" w:rsidRPr="00C50A04" w:rsidRDefault="00947066" w:rsidP="00091158">
      <w:pPr>
        <w:pStyle w:val="21"/>
        <w:numPr>
          <w:ilvl w:val="0"/>
          <w:numId w:val="0"/>
        </w:numPr>
        <w:ind w:left="780"/>
        <w:rPr>
          <w:rFonts w:ascii="仿宋" w:eastAsia="仿宋" w:hAnsi="仿宋"/>
        </w:rPr>
      </w:pPr>
    </w:p>
    <w:p w:rsidR="00947066" w:rsidRPr="00C50A04" w:rsidRDefault="00091158">
      <w:pPr>
        <w:spacing w:line="360" w:lineRule="auto"/>
        <w:jc w:val="center"/>
        <w:rPr>
          <w:rFonts w:ascii="仿宋" w:eastAsia="仿宋" w:hAnsi="仿宋"/>
          <w:color w:val="000000"/>
          <w:sz w:val="32"/>
        </w:rPr>
      </w:pPr>
      <w:r w:rsidRPr="00C50A04">
        <w:rPr>
          <w:rFonts w:ascii="仿宋" w:eastAsia="仿宋" w:hAnsi="仿宋" w:hint="eastAsia"/>
          <w:color w:val="000000"/>
          <w:sz w:val="32"/>
        </w:rPr>
        <w:t xml:space="preserve"> </w:t>
      </w:r>
      <w:r w:rsidR="0002393C" w:rsidRPr="00C50A04">
        <w:rPr>
          <w:rFonts w:ascii="仿宋" w:eastAsia="仿宋" w:hAnsi="仿宋" w:hint="eastAsia"/>
          <w:color w:val="000000"/>
          <w:sz w:val="32"/>
        </w:rPr>
        <w:t>目</w:t>
      </w:r>
      <w:r w:rsidR="0002393C" w:rsidRPr="00C50A04">
        <w:rPr>
          <w:rFonts w:ascii="仿宋" w:eastAsia="仿宋" w:hAnsi="仿宋"/>
          <w:color w:val="000000"/>
          <w:sz w:val="32"/>
        </w:rPr>
        <w:t xml:space="preserve"> 录</w:t>
      </w:r>
    </w:p>
    <w:p w:rsidR="00947066" w:rsidRPr="00C50A04" w:rsidRDefault="00AD1ACB">
      <w:pPr>
        <w:pStyle w:val="110"/>
        <w:tabs>
          <w:tab w:val="right" w:leader="dot" w:pos="8296"/>
        </w:tabs>
        <w:spacing w:line="360" w:lineRule="auto"/>
        <w:rPr>
          <w:rFonts w:ascii="仿宋" w:eastAsia="仿宋" w:hAnsi="仿宋"/>
          <w:color w:val="000000"/>
        </w:rPr>
      </w:pPr>
      <w:r w:rsidRPr="00C50A04">
        <w:rPr>
          <w:rFonts w:ascii="仿宋" w:eastAsia="仿宋" w:hAnsi="仿宋"/>
          <w:color w:val="000000"/>
          <w:sz w:val="28"/>
        </w:rPr>
        <w:fldChar w:fldCharType="begin"/>
      </w:r>
      <w:r w:rsidR="0002393C" w:rsidRPr="00C50A04">
        <w:rPr>
          <w:rFonts w:ascii="仿宋" w:eastAsia="仿宋" w:hAnsi="仿宋"/>
          <w:color w:val="000000"/>
          <w:sz w:val="28"/>
        </w:rPr>
        <w:instrText xml:space="preserve"> TOC \o "1-3" \f </w:instrText>
      </w:r>
      <w:r w:rsidRPr="00C50A04">
        <w:rPr>
          <w:rFonts w:ascii="仿宋" w:eastAsia="仿宋" w:hAnsi="仿宋"/>
          <w:color w:val="000000"/>
          <w:sz w:val="28"/>
        </w:rPr>
        <w:fldChar w:fldCharType="separate"/>
      </w:r>
      <w:r w:rsidR="0002393C" w:rsidRPr="00C50A04">
        <w:rPr>
          <w:rFonts w:ascii="仿宋" w:eastAsia="仿宋" w:hAnsi="仿宋" w:hint="eastAsia"/>
          <w:color w:val="000000"/>
        </w:rPr>
        <w:t>第一章</w:t>
      </w:r>
      <w:r w:rsidR="0002393C" w:rsidRPr="00C50A04">
        <w:rPr>
          <w:rFonts w:ascii="仿宋" w:eastAsia="仿宋" w:hAnsi="仿宋"/>
          <w:color w:val="000000"/>
        </w:rPr>
        <w:t xml:space="preserve"> </w:t>
      </w:r>
      <w:r w:rsidR="0002393C" w:rsidRPr="00C50A04">
        <w:rPr>
          <w:rFonts w:ascii="仿宋" w:eastAsia="仿宋" w:hAnsi="仿宋" w:hint="eastAsia"/>
          <w:color w:val="000000"/>
        </w:rPr>
        <w:t>竞争性谈判采购公告</w:t>
      </w:r>
      <w:r w:rsidR="0002393C" w:rsidRPr="00C50A04">
        <w:rPr>
          <w:rFonts w:ascii="仿宋" w:eastAsia="仿宋" w:hAnsi="仿宋"/>
          <w:color w:val="000000"/>
        </w:rPr>
        <w:tab/>
      </w:r>
      <w:r w:rsidR="0002393C" w:rsidRPr="00C50A04">
        <w:rPr>
          <w:rFonts w:ascii="仿宋" w:eastAsia="仿宋" w:hAnsi="仿宋" w:hint="eastAsia"/>
          <w:color w:val="000000"/>
        </w:rPr>
        <w:t>3</w:t>
      </w:r>
    </w:p>
    <w:p w:rsidR="00947066" w:rsidRPr="00C50A04" w:rsidRDefault="0002393C">
      <w:pPr>
        <w:pStyle w:val="110"/>
        <w:tabs>
          <w:tab w:val="right" w:leader="dot" w:pos="8296"/>
        </w:tabs>
        <w:spacing w:line="360" w:lineRule="auto"/>
        <w:rPr>
          <w:rFonts w:ascii="仿宋" w:eastAsia="仿宋" w:hAnsi="仿宋"/>
          <w:color w:val="000000"/>
        </w:rPr>
      </w:pPr>
      <w:r w:rsidRPr="00C50A04">
        <w:rPr>
          <w:rFonts w:ascii="仿宋" w:eastAsia="仿宋" w:hAnsi="仿宋" w:hint="eastAsia"/>
          <w:color w:val="000000"/>
        </w:rPr>
        <w:t>第二章</w:t>
      </w:r>
      <w:r w:rsidRPr="00C50A04">
        <w:rPr>
          <w:rFonts w:ascii="仿宋" w:eastAsia="仿宋" w:hAnsi="仿宋"/>
          <w:color w:val="000000"/>
        </w:rPr>
        <w:t xml:space="preserve"> </w:t>
      </w:r>
      <w:r w:rsidRPr="00C50A04">
        <w:rPr>
          <w:rFonts w:ascii="仿宋" w:eastAsia="仿宋" w:hAnsi="仿宋" w:hint="eastAsia"/>
          <w:color w:val="000000"/>
        </w:rPr>
        <w:t>供应商须知</w:t>
      </w:r>
      <w:r w:rsidRPr="00C50A04">
        <w:rPr>
          <w:rFonts w:ascii="仿宋" w:eastAsia="仿宋" w:hAnsi="仿宋"/>
          <w:color w:val="000000"/>
        </w:rPr>
        <w:tab/>
      </w:r>
      <w:r w:rsidRPr="00C50A04">
        <w:rPr>
          <w:rFonts w:ascii="仿宋" w:eastAsia="仿宋" w:hAnsi="仿宋" w:hint="eastAsia"/>
          <w:color w:val="000000"/>
        </w:rPr>
        <w:t>8</w:t>
      </w:r>
    </w:p>
    <w:p w:rsidR="00947066" w:rsidRPr="00C50A04" w:rsidRDefault="0002393C">
      <w:pPr>
        <w:pStyle w:val="110"/>
        <w:tabs>
          <w:tab w:val="right" w:leader="dot" w:pos="8296"/>
        </w:tabs>
        <w:spacing w:line="360" w:lineRule="auto"/>
        <w:rPr>
          <w:rFonts w:ascii="仿宋" w:eastAsia="仿宋" w:hAnsi="仿宋"/>
          <w:color w:val="000000"/>
        </w:rPr>
      </w:pPr>
      <w:r w:rsidRPr="00C50A04">
        <w:rPr>
          <w:rFonts w:ascii="仿宋" w:eastAsia="仿宋" w:hAnsi="仿宋" w:hint="eastAsia"/>
          <w:color w:val="000000"/>
        </w:rPr>
        <w:t>第三章</w:t>
      </w:r>
      <w:r w:rsidRPr="00C50A04">
        <w:rPr>
          <w:rFonts w:ascii="仿宋" w:eastAsia="仿宋" w:hAnsi="仿宋"/>
          <w:color w:val="000000"/>
        </w:rPr>
        <w:t xml:space="preserve"> </w:t>
      </w:r>
      <w:r w:rsidRPr="00C50A04">
        <w:rPr>
          <w:rFonts w:ascii="仿宋" w:eastAsia="仿宋" w:hAnsi="仿宋" w:hint="eastAsia"/>
          <w:color w:val="000000"/>
        </w:rPr>
        <w:t>合同条款及格式</w:t>
      </w:r>
      <w:r w:rsidRPr="00C50A04">
        <w:rPr>
          <w:rFonts w:ascii="仿宋" w:eastAsia="仿宋" w:hAnsi="仿宋"/>
          <w:color w:val="000000"/>
        </w:rPr>
        <w:tab/>
      </w:r>
      <w:r w:rsidRPr="00C50A04">
        <w:rPr>
          <w:rFonts w:ascii="仿宋" w:eastAsia="仿宋" w:hAnsi="仿宋" w:hint="eastAsia"/>
          <w:color w:val="000000"/>
        </w:rPr>
        <w:t>20</w:t>
      </w:r>
    </w:p>
    <w:p w:rsidR="00947066" w:rsidRPr="00C50A04" w:rsidRDefault="0002393C">
      <w:pPr>
        <w:pStyle w:val="110"/>
        <w:tabs>
          <w:tab w:val="right" w:leader="dot" w:pos="8296"/>
        </w:tabs>
        <w:spacing w:line="360" w:lineRule="auto"/>
        <w:rPr>
          <w:rFonts w:ascii="仿宋" w:eastAsia="仿宋" w:hAnsi="仿宋"/>
          <w:color w:val="000000"/>
        </w:rPr>
      </w:pPr>
      <w:r w:rsidRPr="00C50A04">
        <w:rPr>
          <w:rFonts w:ascii="仿宋" w:eastAsia="仿宋" w:hAnsi="仿宋" w:hint="eastAsia"/>
          <w:color w:val="000000"/>
        </w:rPr>
        <w:t>第四章</w:t>
      </w:r>
      <w:r w:rsidRPr="00C50A04">
        <w:rPr>
          <w:rFonts w:ascii="仿宋" w:eastAsia="仿宋" w:hAnsi="仿宋"/>
          <w:color w:val="000000"/>
        </w:rPr>
        <w:t xml:space="preserve"> </w:t>
      </w:r>
      <w:r w:rsidRPr="00C50A04">
        <w:rPr>
          <w:rFonts w:ascii="仿宋" w:eastAsia="仿宋" w:hAnsi="仿宋" w:hint="eastAsia"/>
          <w:color w:val="000000"/>
        </w:rPr>
        <w:t>项目需求</w:t>
      </w:r>
      <w:r w:rsidRPr="00C50A04">
        <w:rPr>
          <w:rFonts w:ascii="仿宋" w:eastAsia="仿宋" w:hAnsi="仿宋"/>
          <w:color w:val="000000"/>
        </w:rPr>
        <w:tab/>
      </w:r>
      <w:r w:rsidRPr="00C50A04">
        <w:rPr>
          <w:rFonts w:ascii="仿宋" w:eastAsia="仿宋" w:hAnsi="仿宋" w:hint="eastAsia"/>
          <w:color w:val="000000"/>
        </w:rPr>
        <w:t>25</w:t>
      </w:r>
    </w:p>
    <w:p w:rsidR="00947066" w:rsidRPr="00C50A04" w:rsidRDefault="0002393C">
      <w:pPr>
        <w:pStyle w:val="110"/>
        <w:tabs>
          <w:tab w:val="right" w:leader="dot" w:pos="8296"/>
        </w:tabs>
        <w:spacing w:line="360" w:lineRule="auto"/>
        <w:rPr>
          <w:rFonts w:ascii="仿宋" w:eastAsia="仿宋" w:hAnsi="仿宋"/>
          <w:color w:val="000000"/>
        </w:rPr>
      </w:pPr>
      <w:r w:rsidRPr="00C50A04">
        <w:rPr>
          <w:rFonts w:ascii="仿宋" w:eastAsia="仿宋" w:hAnsi="仿宋" w:hint="eastAsia"/>
          <w:color w:val="000000"/>
        </w:rPr>
        <w:t>第五章</w:t>
      </w:r>
      <w:r w:rsidRPr="00C50A04">
        <w:rPr>
          <w:rFonts w:ascii="仿宋" w:eastAsia="仿宋" w:hAnsi="仿宋"/>
          <w:color w:val="000000"/>
        </w:rPr>
        <w:t xml:space="preserve"> </w:t>
      </w:r>
      <w:r w:rsidRPr="00C50A04">
        <w:rPr>
          <w:rFonts w:ascii="仿宋" w:eastAsia="仿宋" w:hAnsi="仿宋" w:hint="eastAsia"/>
          <w:color w:val="000000"/>
        </w:rPr>
        <w:t>响应文件格式</w:t>
      </w:r>
      <w:r w:rsidRPr="00C50A04">
        <w:rPr>
          <w:rFonts w:ascii="仿宋" w:eastAsia="仿宋" w:hAnsi="仿宋"/>
          <w:color w:val="000000"/>
        </w:rPr>
        <w:tab/>
      </w:r>
      <w:r w:rsidRPr="00C50A04">
        <w:rPr>
          <w:rFonts w:ascii="仿宋" w:eastAsia="仿宋" w:hAnsi="仿宋" w:hint="eastAsia"/>
          <w:color w:val="000000"/>
        </w:rPr>
        <w:t>27</w:t>
      </w:r>
    </w:p>
    <w:p w:rsidR="00947066" w:rsidRPr="00C50A04" w:rsidRDefault="00AD1ACB">
      <w:pPr>
        <w:spacing w:line="360" w:lineRule="auto"/>
        <w:rPr>
          <w:rFonts w:ascii="仿宋" w:eastAsia="仿宋" w:hAnsi="仿宋"/>
          <w:color w:val="000000"/>
          <w:sz w:val="28"/>
        </w:rPr>
      </w:pPr>
      <w:r w:rsidRPr="00C50A04">
        <w:rPr>
          <w:rFonts w:ascii="仿宋" w:eastAsia="仿宋" w:hAnsi="仿宋"/>
          <w:color w:val="000000"/>
          <w:sz w:val="28"/>
        </w:rPr>
        <w:fldChar w:fldCharType="end"/>
      </w:r>
    </w:p>
    <w:p w:rsidR="00947066" w:rsidRPr="00C50A04" w:rsidRDefault="0002393C">
      <w:pPr>
        <w:rPr>
          <w:rFonts w:ascii="仿宋" w:eastAsia="仿宋" w:hAnsi="仿宋"/>
          <w:color w:val="000000"/>
        </w:rPr>
      </w:pPr>
      <w:r w:rsidRPr="00C50A04">
        <w:rPr>
          <w:rFonts w:ascii="仿宋" w:eastAsia="仿宋" w:hAnsi="仿宋"/>
          <w:color w:val="000000"/>
        </w:rPr>
        <w:br w:type="page" w:clear="all"/>
      </w:r>
    </w:p>
    <w:p w:rsidR="00947066" w:rsidRPr="00C50A04" w:rsidRDefault="0002393C" w:rsidP="004B260A">
      <w:pPr>
        <w:keepNext/>
        <w:keepLines/>
        <w:spacing w:before="120" w:after="120" w:line="360" w:lineRule="auto"/>
        <w:jc w:val="center"/>
        <w:outlineLvl w:val="0"/>
        <w:rPr>
          <w:rFonts w:ascii="仿宋" w:eastAsia="仿宋" w:hAnsi="仿宋"/>
          <w:b/>
          <w:bCs/>
          <w:color w:val="000000"/>
          <w:sz w:val="44"/>
          <w:szCs w:val="44"/>
        </w:rPr>
      </w:pPr>
      <w:r w:rsidRPr="00C50A04">
        <w:rPr>
          <w:rFonts w:ascii="仿宋" w:eastAsia="仿宋" w:hAnsi="仿宋" w:hint="eastAsia"/>
          <w:b/>
          <w:bCs/>
          <w:color w:val="000000"/>
          <w:sz w:val="44"/>
          <w:szCs w:val="44"/>
        </w:rPr>
        <w:lastRenderedPageBreak/>
        <w:t xml:space="preserve">第一章 </w:t>
      </w:r>
      <w:bookmarkStart w:id="8" w:name="_Toc67996371"/>
      <w:r w:rsidRPr="00C50A04">
        <w:rPr>
          <w:rFonts w:ascii="仿宋" w:eastAsia="仿宋" w:hAnsi="仿宋" w:hint="eastAsia"/>
          <w:b/>
          <w:bCs/>
          <w:color w:val="000000"/>
          <w:sz w:val="44"/>
          <w:szCs w:val="44"/>
        </w:rPr>
        <w:t xml:space="preserve"> </w:t>
      </w:r>
      <w:bookmarkStart w:id="9" w:name="OLE_LINK10"/>
      <w:r w:rsidRPr="00C50A04">
        <w:rPr>
          <w:rFonts w:ascii="仿宋" w:eastAsia="仿宋" w:hAnsi="仿宋" w:hint="eastAsia"/>
          <w:b/>
          <w:bCs/>
          <w:color w:val="000000"/>
          <w:sz w:val="44"/>
          <w:szCs w:val="44"/>
        </w:rPr>
        <w:t>竞争性谈判采购公告</w:t>
      </w:r>
      <w:bookmarkEnd w:id="0"/>
      <w:bookmarkEnd w:id="8"/>
    </w:p>
    <w:p w:rsidR="00947066" w:rsidRPr="00C50A04" w:rsidRDefault="0002393C">
      <w:pPr>
        <w:spacing w:line="440" w:lineRule="exact"/>
        <w:ind w:firstLine="420"/>
        <w:rPr>
          <w:rFonts w:ascii="仿宋" w:eastAsia="仿宋" w:hAnsi="仿宋" w:cs="宋体"/>
          <w:color w:val="000000"/>
          <w:szCs w:val="21"/>
        </w:rPr>
      </w:pPr>
      <w:r w:rsidRPr="00C50A04">
        <w:rPr>
          <w:rFonts w:ascii="仿宋" w:eastAsia="仿宋" w:hAnsi="仿宋" w:cs="宋体" w:hint="eastAsia"/>
          <w:color w:val="000000"/>
          <w:szCs w:val="21"/>
        </w:rPr>
        <w:t>受高</w:t>
      </w:r>
      <w:proofErr w:type="gramStart"/>
      <w:r w:rsidRPr="00C50A04">
        <w:rPr>
          <w:rFonts w:ascii="仿宋" w:eastAsia="仿宋" w:hAnsi="仿宋" w:cs="宋体" w:hint="eastAsia"/>
          <w:color w:val="000000"/>
          <w:szCs w:val="21"/>
        </w:rPr>
        <w:t>邮市送桥</w:t>
      </w:r>
      <w:proofErr w:type="gramEnd"/>
      <w:r w:rsidRPr="00C50A04">
        <w:rPr>
          <w:rFonts w:ascii="仿宋" w:eastAsia="仿宋" w:hAnsi="仿宋" w:cs="宋体" w:hint="eastAsia"/>
          <w:color w:val="000000"/>
          <w:szCs w:val="21"/>
        </w:rPr>
        <w:t>镇人民政府的委托，</w:t>
      </w:r>
      <w:proofErr w:type="gramStart"/>
      <w:r w:rsidRPr="00C50A04">
        <w:rPr>
          <w:rFonts w:ascii="仿宋" w:eastAsia="仿宋" w:hAnsi="仿宋" w:cs="宋体" w:hint="eastAsia"/>
          <w:color w:val="000000"/>
          <w:szCs w:val="21"/>
        </w:rPr>
        <w:t>扬州华可建设项目</w:t>
      </w:r>
      <w:proofErr w:type="gramEnd"/>
      <w:r w:rsidRPr="00C50A04">
        <w:rPr>
          <w:rFonts w:ascii="仿宋" w:eastAsia="仿宋" w:hAnsi="仿宋" w:cs="宋体" w:hint="eastAsia"/>
          <w:color w:val="000000"/>
          <w:szCs w:val="21"/>
        </w:rPr>
        <w:t xml:space="preserve">管理有限公司就                      </w:t>
      </w:r>
      <w:r w:rsidR="00C53172">
        <w:rPr>
          <w:rFonts w:ascii="仿宋" w:eastAsia="仿宋" w:hAnsi="仿宋" w:cs="宋体" w:hint="eastAsia"/>
          <w:color w:val="000000"/>
          <w:szCs w:val="21"/>
        </w:rPr>
        <w:t>高</w:t>
      </w:r>
      <w:proofErr w:type="gramStart"/>
      <w:r w:rsidR="00C53172">
        <w:rPr>
          <w:rFonts w:ascii="仿宋" w:eastAsia="仿宋" w:hAnsi="仿宋" w:cs="宋体" w:hint="eastAsia"/>
          <w:color w:val="000000"/>
          <w:szCs w:val="21"/>
        </w:rPr>
        <w:t>邮市送桥</w:t>
      </w:r>
      <w:proofErr w:type="gramEnd"/>
      <w:r w:rsidR="00C53172">
        <w:rPr>
          <w:rFonts w:ascii="仿宋" w:eastAsia="仿宋" w:hAnsi="仿宋" w:cs="宋体" w:hint="eastAsia"/>
          <w:color w:val="000000"/>
          <w:szCs w:val="21"/>
        </w:rPr>
        <w:t>镇道口经济产业园江苏源润智能科技有限公司二期土方工程（官路社区滨河路南侧）</w:t>
      </w:r>
      <w:r w:rsidRPr="00C50A04">
        <w:rPr>
          <w:rFonts w:ascii="仿宋" w:eastAsia="仿宋" w:hAnsi="仿宋" w:cs="宋体" w:hint="eastAsia"/>
          <w:color w:val="000000"/>
          <w:szCs w:val="21"/>
        </w:rPr>
        <w:t>实施政府采购，本次采购采用竞争性谈判方式，欢迎符合条件的供应商参加谈判。</w:t>
      </w:r>
    </w:p>
    <w:p w:rsidR="00947066" w:rsidRPr="00C50A04" w:rsidRDefault="0002393C">
      <w:pPr>
        <w:pBdr>
          <w:top w:val="single" w:sz="4" w:space="1" w:color="000000"/>
          <w:left w:val="single" w:sz="4" w:space="4" w:color="000000"/>
          <w:bottom w:val="single" w:sz="4" w:space="1" w:color="000000"/>
          <w:right w:val="single" w:sz="4" w:space="4" w:color="000000"/>
        </w:pBdr>
        <w:spacing w:line="440" w:lineRule="exact"/>
        <w:ind w:firstLine="422"/>
        <w:rPr>
          <w:rFonts w:ascii="仿宋" w:eastAsia="仿宋" w:hAnsi="仿宋" w:cs="宋体"/>
          <w:b/>
          <w:bCs/>
          <w:color w:val="000000"/>
          <w:szCs w:val="21"/>
        </w:rPr>
      </w:pPr>
      <w:bookmarkStart w:id="10" w:name="_Toc28359089"/>
      <w:bookmarkStart w:id="11" w:name="_Toc28359012"/>
      <w:bookmarkStart w:id="12" w:name="_Toc35393798"/>
      <w:bookmarkStart w:id="13" w:name="_Toc35393629"/>
      <w:r w:rsidRPr="00C50A04">
        <w:rPr>
          <w:rFonts w:ascii="仿宋" w:eastAsia="仿宋" w:hAnsi="仿宋" w:cs="宋体" w:hint="eastAsia"/>
          <w:b/>
          <w:bCs/>
          <w:color w:val="000000"/>
          <w:szCs w:val="21"/>
        </w:rPr>
        <w:t>项目概况</w:t>
      </w:r>
    </w:p>
    <w:p w:rsidR="00947066" w:rsidRPr="00C50A04" w:rsidRDefault="00C53172">
      <w:pPr>
        <w:pBdr>
          <w:top w:val="single" w:sz="4" w:space="1" w:color="000000"/>
          <w:left w:val="single" w:sz="4" w:space="4" w:color="000000"/>
          <w:bottom w:val="single" w:sz="4" w:space="1" w:color="000000"/>
          <w:right w:val="single" w:sz="4" w:space="4" w:color="000000"/>
        </w:pBdr>
        <w:spacing w:line="440" w:lineRule="exact"/>
        <w:ind w:firstLine="420"/>
        <w:rPr>
          <w:rFonts w:ascii="仿宋" w:eastAsia="仿宋" w:hAnsi="仿宋" w:cs="宋体"/>
          <w:color w:val="000000"/>
          <w:szCs w:val="21"/>
        </w:rPr>
      </w:pPr>
      <w:r>
        <w:rPr>
          <w:rFonts w:ascii="仿宋" w:eastAsia="仿宋" w:hAnsi="仿宋" w:cs="宋体" w:hint="eastAsia"/>
          <w:color w:val="000000"/>
          <w:szCs w:val="21"/>
          <w:u w:val="single"/>
        </w:rPr>
        <w:t>高</w:t>
      </w:r>
      <w:proofErr w:type="gramStart"/>
      <w:r>
        <w:rPr>
          <w:rFonts w:ascii="仿宋" w:eastAsia="仿宋" w:hAnsi="仿宋" w:cs="宋体" w:hint="eastAsia"/>
          <w:color w:val="000000"/>
          <w:szCs w:val="21"/>
          <w:u w:val="single"/>
        </w:rPr>
        <w:t>邮市送桥</w:t>
      </w:r>
      <w:proofErr w:type="gramEnd"/>
      <w:r>
        <w:rPr>
          <w:rFonts w:ascii="仿宋" w:eastAsia="仿宋" w:hAnsi="仿宋" w:cs="宋体" w:hint="eastAsia"/>
          <w:color w:val="000000"/>
          <w:szCs w:val="21"/>
          <w:u w:val="single"/>
        </w:rPr>
        <w:t>镇道口经济产业园江苏源润智能科技有限公司二期土方工程（官路社区滨河路南侧）</w:t>
      </w:r>
      <w:r w:rsidR="0002393C" w:rsidRPr="00C50A04">
        <w:rPr>
          <w:rFonts w:ascii="仿宋" w:eastAsia="仿宋" w:hAnsi="仿宋" w:cs="宋体" w:hint="eastAsia"/>
          <w:color w:val="000000"/>
          <w:szCs w:val="21"/>
        </w:rPr>
        <w:t>招标项目的潜在投标人可在</w:t>
      </w:r>
      <w:r w:rsidR="0002393C" w:rsidRPr="00C50A04">
        <w:rPr>
          <w:rFonts w:ascii="仿宋" w:eastAsia="仿宋" w:hAnsi="仿宋" w:cs="宋体" w:hint="eastAsia"/>
          <w:color w:val="000000"/>
          <w:szCs w:val="21"/>
          <w:u w:val="single"/>
        </w:rPr>
        <w:t xml:space="preserve"> “高邮市政府采购网”、“扬州市政府采购网”和“江苏省政府采购网”自行免费下载</w:t>
      </w:r>
      <w:r w:rsidR="0002393C" w:rsidRPr="00C50A04">
        <w:rPr>
          <w:rFonts w:ascii="仿宋" w:eastAsia="仿宋" w:hAnsi="仿宋" w:cs="宋体" w:hint="eastAsia"/>
          <w:color w:val="000000"/>
          <w:szCs w:val="21"/>
        </w:rPr>
        <w:t>招标文件，并于</w:t>
      </w:r>
      <w:r w:rsidR="009E7EAF" w:rsidRPr="00C50A04">
        <w:rPr>
          <w:rFonts w:ascii="仿宋" w:eastAsia="仿宋" w:hAnsi="仿宋" w:cs="宋体" w:hint="eastAsia"/>
          <w:bCs/>
          <w:color w:val="000000"/>
          <w:szCs w:val="21"/>
          <w:u w:val="single"/>
        </w:rPr>
        <w:t>2026年</w:t>
      </w:r>
      <w:r w:rsidR="00363EE6">
        <w:rPr>
          <w:rFonts w:ascii="仿宋" w:eastAsia="仿宋" w:hAnsi="仿宋" w:cs="宋体" w:hint="eastAsia"/>
          <w:bCs/>
          <w:color w:val="000000"/>
          <w:szCs w:val="21"/>
          <w:u w:val="single"/>
        </w:rPr>
        <w:t>06</w:t>
      </w:r>
      <w:r w:rsidR="009E7EAF" w:rsidRPr="00C50A04">
        <w:rPr>
          <w:rFonts w:ascii="仿宋" w:eastAsia="仿宋" w:hAnsi="仿宋" w:cs="宋体" w:hint="eastAsia"/>
          <w:bCs/>
          <w:color w:val="000000"/>
          <w:szCs w:val="21"/>
          <w:u w:val="single"/>
        </w:rPr>
        <w:t>月</w:t>
      </w:r>
      <w:r w:rsidR="00BE7C42">
        <w:rPr>
          <w:rFonts w:ascii="仿宋" w:eastAsia="仿宋" w:hAnsi="仿宋" w:cs="宋体" w:hint="eastAsia"/>
          <w:bCs/>
          <w:color w:val="000000"/>
          <w:szCs w:val="21"/>
          <w:u w:val="single"/>
        </w:rPr>
        <w:t>1</w:t>
      </w:r>
      <w:r w:rsidR="00DD321E">
        <w:rPr>
          <w:rFonts w:ascii="仿宋" w:eastAsia="仿宋" w:hAnsi="仿宋" w:cs="宋体" w:hint="eastAsia"/>
          <w:bCs/>
          <w:color w:val="000000"/>
          <w:szCs w:val="21"/>
          <w:u w:val="single"/>
        </w:rPr>
        <w:t>6</w:t>
      </w:r>
      <w:r w:rsidR="009E7EAF" w:rsidRPr="00C50A04">
        <w:rPr>
          <w:rFonts w:ascii="仿宋" w:eastAsia="仿宋" w:hAnsi="仿宋" w:cs="宋体" w:hint="eastAsia"/>
          <w:bCs/>
          <w:color w:val="000000"/>
          <w:szCs w:val="21"/>
          <w:u w:val="single"/>
        </w:rPr>
        <w:t>日</w:t>
      </w:r>
      <w:r w:rsidR="00C65084" w:rsidRPr="00C50A04">
        <w:rPr>
          <w:rFonts w:ascii="仿宋" w:eastAsia="仿宋" w:hAnsi="仿宋" w:cs="宋体" w:hint="eastAsia"/>
          <w:bCs/>
          <w:color w:val="000000"/>
          <w:szCs w:val="21"/>
          <w:u w:val="single"/>
        </w:rPr>
        <w:t>14</w:t>
      </w:r>
      <w:r w:rsidR="0002393C" w:rsidRPr="00C50A04">
        <w:rPr>
          <w:rFonts w:ascii="仿宋" w:eastAsia="仿宋" w:hAnsi="仿宋" w:cs="宋体" w:hint="eastAsia"/>
          <w:bCs/>
          <w:color w:val="000000"/>
          <w:szCs w:val="21"/>
          <w:u w:val="single"/>
        </w:rPr>
        <w:t>点</w:t>
      </w:r>
      <w:r w:rsidR="00C65084" w:rsidRPr="00C50A04">
        <w:rPr>
          <w:rFonts w:ascii="仿宋" w:eastAsia="仿宋" w:hAnsi="仿宋" w:cs="宋体" w:hint="eastAsia"/>
          <w:bCs/>
          <w:color w:val="000000"/>
          <w:szCs w:val="21"/>
          <w:u w:val="single"/>
        </w:rPr>
        <w:t>3</w:t>
      </w:r>
      <w:r w:rsidR="0002393C" w:rsidRPr="00C50A04">
        <w:rPr>
          <w:rFonts w:ascii="仿宋" w:eastAsia="仿宋" w:hAnsi="仿宋" w:cs="宋体" w:hint="eastAsia"/>
          <w:bCs/>
          <w:color w:val="000000"/>
          <w:szCs w:val="21"/>
          <w:u w:val="single"/>
        </w:rPr>
        <w:t>0分（</w:t>
      </w:r>
      <w:r w:rsidR="0002393C" w:rsidRPr="00C50A04">
        <w:rPr>
          <w:rFonts w:ascii="仿宋" w:eastAsia="仿宋" w:hAnsi="仿宋" w:cs="宋体" w:hint="eastAsia"/>
          <w:bCs/>
          <w:color w:val="000000"/>
          <w:szCs w:val="21"/>
        </w:rPr>
        <w:t>北京时间）前递交投标文件</w:t>
      </w:r>
      <w:r w:rsidR="0002393C" w:rsidRPr="00C50A04">
        <w:rPr>
          <w:rFonts w:ascii="仿宋" w:eastAsia="仿宋" w:hAnsi="仿宋" w:cs="宋体" w:hint="eastAsia"/>
          <w:color w:val="000000"/>
          <w:szCs w:val="21"/>
        </w:rPr>
        <w:t>。</w:t>
      </w:r>
    </w:p>
    <w:p w:rsidR="00947066" w:rsidRPr="00C50A04" w:rsidRDefault="0002393C">
      <w:pPr>
        <w:pStyle w:val="210"/>
        <w:spacing w:before="0" w:after="0" w:line="440" w:lineRule="exact"/>
        <w:ind w:firstLine="200"/>
        <w:rPr>
          <w:rFonts w:ascii="仿宋" w:eastAsia="仿宋" w:hAnsi="仿宋" w:cs="宋体"/>
          <w:b w:val="0"/>
          <w:color w:val="000000"/>
          <w:sz w:val="21"/>
          <w:szCs w:val="21"/>
        </w:rPr>
      </w:pPr>
      <w:r w:rsidRPr="00C50A04">
        <w:rPr>
          <w:rFonts w:ascii="仿宋" w:eastAsia="仿宋" w:hAnsi="仿宋" w:cs="宋体" w:hint="eastAsia"/>
          <w:color w:val="000000"/>
          <w:sz w:val="21"/>
          <w:szCs w:val="21"/>
        </w:rPr>
        <w:t xml:space="preserve"> </w:t>
      </w:r>
      <w:r w:rsidRPr="00C50A04">
        <w:rPr>
          <w:rFonts w:ascii="仿宋" w:eastAsia="仿宋" w:hAnsi="仿宋" w:cs="宋体" w:hint="eastAsia"/>
          <w:b w:val="0"/>
          <w:color w:val="000000"/>
          <w:sz w:val="21"/>
          <w:szCs w:val="21"/>
        </w:rPr>
        <w:t>一、项目基本情况</w:t>
      </w:r>
      <w:bookmarkEnd w:id="10"/>
      <w:bookmarkEnd w:id="11"/>
      <w:bookmarkEnd w:id="12"/>
      <w:bookmarkEnd w:id="13"/>
    </w:p>
    <w:p w:rsidR="00947066" w:rsidRPr="00C50A04" w:rsidRDefault="0002393C">
      <w:pPr>
        <w:spacing w:line="440" w:lineRule="exact"/>
        <w:ind w:firstLine="420"/>
        <w:rPr>
          <w:rFonts w:ascii="仿宋" w:eastAsia="仿宋" w:hAnsi="仿宋" w:cs="宋体"/>
          <w:color w:val="000000"/>
          <w:szCs w:val="21"/>
        </w:rPr>
      </w:pPr>
      <w:bookmarkStart w:id="14" w:name="OLE_LINK36"/>
      <w:bookmarkStart w:id="15" w:name="OLE_LINK42"/>
      <w:bookmarkStart w:id="16" w:name="OLE_LINK83"/>
      <w:bookmarkStart w:id="17" w:name="OLE_LINK84"/>
      <w:bookmarkStart w:id="18" w:name="OLE_LINK6"/>
      <w:r w:rsidRPr="00C50A04">
        <w:rPr>
          <w:rFonts w:ascii="仿宋" w:eastAsia="仿宋" w:hAnsi="仿宋" w:cs="宋体" w:hint="eastAsia"/>
          <w:color w:val="000000"/>
          <w:szCs w:val="21"/>
        </w:rPr>
        <w:t>1.项目编号：</w:t>
      </w:r>
      <w:r w:rsidR="0034657F">
        <w:rPr>
          <w:rFonts w:ascii="仿宋" w:eastAsia="仿宋" w:hAnsi="仿宋" w:cs="宋体" w:hint="eastAsia"/>
          <w:color w:val="000000"/>
          <w:szCs w:val="21"/>
        </w:rPr>
        <w:t>JSZC-321084-YZHK-T2026-0002</w:t>
      </w:r>
      <w:r w:rsidR="00D657BB" w:rsidRPr="00C50A04">
        <w:rPr>
          <w:rFonts w:ascii="仿宋" w:eastAsia="仿宋" w:hAnsi="仿宋" w:cs="宋体" w:hint="eastAsia"/>
          <w:color w:val="000000"/>
          <w:szCs w:val="21"/>
        </w:rPr>
        <w:t xml:space="preserve"> </w:t>
      </w:r>
    </w:p>
    <w:p w:rsidR="00947066" w:rsidRPr="00C50A04" w:rsidRDefault="0002393C">
      <w:pPr>
        <w:spacing w:line="440" w:lineRule="exact"/>
        <w:ind w:firstLine="420"/>
        <w:rPr>
          <w:rFonts w:ascii="仿宋" w:eastAsia="仿宋" w:hAnsi="仿宋" w:cs="宋体"/>
          <w:color w:val="000000"/>
          <w:szCs w:val="21"/>
        </w:rPr>
      </w:pPr>
      <w:bookmarkStart w:id="19" w:name="OLE_LINK142"/>
      <w:bookmarkStart w:id="20" w:name="OLE_LINK143"/>
      <w:r w:rsidRPr="00C50A04">
        <w:rPr>
          <w:rFonts w:ascii="仿宋" w:eastAsia="仿宋" w:hAnsi="仿宋" w:cs="宋体" w:hint="eastAsia"/>
          <w:color w:val="000000"/>
          <w:szCs w:val="21"/>
        </w:rPr>
        <w:t>2.项目名称：</w:t>
      </w:r>
      <w:bookmarkStart w:id="21" w:name="OLE_LINK37"/>
      <w:bookmarkStart w:id="22" w:name="OLE_LINK38"/>
      <w:bookmarkStart w:id="23" w:name="OLE_LINK51"/>
      <w:r w:rsidR="00C53172">
        <w:rPr>
          <w:rFonts w:ascii="仿宋" w:eastAsia="仿宋" w:hAnsi="仿宋" w:cs="宋体" w:hint="eastAsia"/>
          <w:color w:val="000000"/>
          <w:szCs w:val="21"/>
        </w:rPr>
        <w:t>高</w:t>
      </w:r>
      <w:proofErr w:type="gramStart"/>
      <w:r w:rsidR="00C53172">
        <w:rPr>
          <w:rFonts w:ascii="仿宋" w:eastAsia="仿宋" w:hAnsi="仿宋" w:cs="宋体" w:hint="eastAsia"/>
          <w:color w:val="000000"/>
          <w:szCs w:val="21"/>
        </w:rPr>
        <w:t>邮市送桥</w:t>
      </w:r>
      <w:proofErr w:type="gramEnd"/>
      <w:r w:rsidR="00C53172">
        <w:rPr>
          <w:rFonts w:ascii="仿宋" w:eastAsia="仿宋" w:hAnsi="仿宋" w:cs="宋体" w:hint="eastAsia"/>
          <w:color w:val="000000"/>
          <w:szCs w:val="21"/>
        </w:rPr>
        <w:t>镇道口经济产业园江苏源润智能科技有限公司二期土方工程（官路社区滨河路南侧）</w:t>
      </w:r>
    </w:p>
    <w:bookmarkEnd w:id="21"/>
    <w:bookmarkEnd w:id="22"/>
    <w:bookmarkEnd w:id="23"/>
    <w:p w:rsidR="00947066" w:rsidRPr="00C50A04" w:rsidRDefault="0002393C">
      <w:pPr>
        <w:spacing w:line="440" w:lineRule="exact"/>
        <w:ind w:firstLine="420"/>
        <w:rPr>
          <w:rFonts w:ascii="仿宋" w:eastAsia="仿宋" w:hAnsi="仿宋" w:cs="宋体"/>
          <w:color w:val="000000"/>
          <w:szCs w:val="21"/>
        </w:rPr>
      </w:pPr>
      <w:r w:rsidRPr="00C50A04">
        <w:rPr>
          <w:rFonts w:ascii="仿宋" w:eastAsia="仿宋" w:hAnsi="仿宋" w:cs="宋体" w:hint="eastAsia"/>
          <w:color w:val="000000"/>
          <w:szCs w:val="21"/>
        </w:rPr>
        <w:t>3.采购方式：竞争性谈判</w:t>
      </w:r>
    </w:p>
    <w:p w:rsidR="00947066" w:rsidRPr="00C50A04" w:rsidRDefault="0002393C">
      <w:pPr>
        <w:spacing w:line="440" w:lineRule="exact"/>
        <w:ind w:firstLine="420"/>
        <w:rPr>
          <w:rFonts w:ascii="仿宋" w:eastAsia="仿宋" w:hAnsi="仿宋" w:cs="宋体"/>
          <w:color w:val="000000"/>
          <w:szCs w:val="21"/>
        </w:rPr>
      </w:pPr>
      <w:r w:rsidRPr="00C50A04">
        <w:rPr>
          <w:rFonts w:ascii="仿宋" w:eastAsia="仿宋" w:hAnsi="仿宋" w:cs="宋体" w:hint="eastAsia"/>
          <w:color w:val="000000"/>
          <w:szCs w:val="21"/>
        </w:rPr>
        <w:t>4</w:t>
      </w:r>
      <w:bookmarkStart w:id="24" w:name="OLE_LINK11"/>
      <w:bookmarkStart w:id="25" w:name="OLE_LINK12"/>
      <w:r w:rsidRPr="00C50A04">
        <w:rPr>
          <w:rFonts w:ascii="仿宋" w:eastAsia="仿宋" w:hAnsi="仿宋" w:cs="宋体" w:hint="eastAsia"/>
          <w:color w:val="000000"/>
          <w:szCs w:val="21"/>
        </w:rPr>
        <w:t>.</w:t>
      </w:r>
      <w:bookmarkStart w:id="26" w:name="_Hlk195172781"/>
      <w:bookmarkStart w:id="27" w:name="OLE_LINK39"/>
      <w:r w:rsidRPr="00C50A04">
        <w:rPr>
          <w:rFonts w:ascii="仿宋" w:eastAsia="仿宋" w:hAnsi="仿宋" w:cs="宋体" w:hint="eastAsia"/>
          <w:color w:val="000000"/>
          <w:szCs w:val="21"/>
        </w:rPr>
        <w:t>预算金额：</w:t>
      </w:r>
      <w:bookmarkStart w:id="28" w:name="OLE_LINK54"/>
      <w:bookmarkStart w:id="29" w:name="OLE_LINK7"/>
      <w:bookmarkStart w:id="30" w:name="OLE_LINK60"/>
      <w:bookmarkStart w:id="31" w:name="OLE_LINK61"/>
      <w:r w:rsidR="009E7EAF" w:rsidRPr="00C50A04">
        <w:rPr>
          <w:rFonts w:ascii="仿宋" w:eastAsia="仿宋" w:hAnsi="仿宋" w:cs="宋体" w:hint="eastAsia"/>
          <w:szCs w:val="21"/>
        </w:rPr>
        <w:t>191.664717</w:t>
      </w:r>
      <w:bookmarkEnd w:id="28"/>
      <w:r w:rsidRPr="00C50A04">
        <w:rPr>
          <w:rFonts w:ascii="仿宋" w:eastAsia="仿宋" w:hAnsi="仿宋" w:cs="宋体" w:hint="eastAsia"/>
          <w:color w:val="000000"/>
          <w:szCs w:val="21"/>
        </w:rPr>
        <w:t>万元</w:t>
      </w:r>
      <w:bookmarkEnd w:id="26"/>
      <w:bookmarkEnd w:id="27"/>
      <w:bookmarkEnd w:id="29"/>
      <w:bookmarkEnd w:id="30"/>
      <w:bookmarkEnd w:id="31"/>
      <w:r w:rsidRPr="00C50A04">
        <w:rPr>
          <w:rFonts w:ascii="仿宋" w:eastAsia="仿宋" w:hAnsi="仿宋" w:cs="宋体" w:hint="eastAsia"/>
          <w:color w:val="000000"/>
          <w:szCs w:val="21"/>
        </w:rPr>
        <w:t>。</w:t>
      </w:r>
    </w:p>
    <w:bookmarkEnd w:id="14"/>
    <w:bookmarkEnd w:id="15"/>
    <w:p w:rsidR="00947066" w:rsidRPr="00C50A04" w:rsidRDefault="0002393C">
      <w:pPr>
        <w:spacing w:line="440" w:lineRule="exact"/>
        <w:ind w:firstLine="420"/>
        <w:rPr>
          <w:rFonts w:ascii="仿宋" w:eastAsia="仿宋" w:hAnsi="仿宋" w:cs="宋体"/>
          <w:color w:val="000000"/>
          <w:szCs w:val="21"/>
        </w:rPr>
      </w:pPr>
      <w:r w:rsidRPr="00C50A04">
        <w:rPr>
          <w:rFonts w:ascii="仿宋" w:eastAsia="仿宋" w:hAnsi="仿宋" w:cs="宋体" w:hint="eastAsia"/>
          <w:color w:val="000000"/>
          <w:szCs w:val="21"/>
        </w:rPr>
        <w:t>5.本项目设定最高限价，</w:t>
      </w:r>
      <w:bookmarkStart w:id="32" w:name="OLE_LINK92"/>
      <w:r w:rsidRPr="00C50A04">
        <w:rPr>
          <w:rFonts w:ascii="仿宋" w:eastAsia="仿宋" w:hAnsi="仿宋" w:cs="宋体" w:hint="eastAsia"/>
          <w:color w:val="000000"/>
          <w:szCs w:val="21"/>
        </w:rPr>
        <w:t>最高限价同预算价，最后报价超过最高限价的为无效报价，按照无效响应处理。</w:t>
      </w:r>
    </w:p>
    <w:bookmarkEnd w:id="16"/>
    <w:bookmarkEnd w:id="17"/>
    <w:bookmarkEnd w:id="32"/>
    <w:p w:rsidR="00947066" w:rsidRPr="00C50A04" w:rsidRDefault="0002393C" w:rsidP="00D75919">
      <w:pPr>
        <w:spacing w:line="440" w:lineRule="exact"/>
        <w:ind w:firstLine="420"/>
        <w:rPr>
          <w:rFonts w:ascii="仿宋" w:eastAsia="仿宋" w:hAnsi="仿宋" w:cs="宋体"/>
          <w:color w:val="000000"/>
          <w:szCs w:val="21"/>
        </w:rPr>
      </w:pPr>
      <w:r w:rsidRPr="00C50A04">
        <w:rPr>
          <w:rFonts w:ascii="仿宋" w:eastAsia="仿宋" w:hAnsi="仿宋" w:cs="宋体" w:hint="eastAsia"/>
          <w:color w:val="000000"/>
          <w:szCs w:val="21"/>
        </w:rPr>
        <w:t>6.采购需求：</w:t>
      </w:r>
      <w:bookmarkStart w:id="33" w:name="OLE_LINK4"/>
      <w:bookmarkStart w:id="34" w:name="OLE_LINK28"/>
      <w:bookmarkStart w:id="35" w:name="OLE_LINK86"/>
      <w:bookmarkStart w:id="36" w:name="OLE_LINK89"/>
      <w:bookmarkStart w:id="37" w:name="OLE_LINK40"/>
      <w:bookmarkStart w:id="38" w:name="OLE_LINK44"/>
      <w:r w:rsidR="009E7EAF" w:rsidRPr="00C50A04">
        <w:rPr>
          <w:rFonts w:ascii="仿宋" w:eastAsia="仿宋" w:hAnsi="仿宋" w:cs="宋体" w:hint="eastAsia"/>
          <w:color w:val="000000"/>
          <w:szCs w:val="21"/>
        </w:rPr>
        <w:t>河塘排水、清淤、钢板便道及河塘、地面回填</w:t>
      </w:r>
      <w:r w:rsidR="00D75919" w:rsidRPr="00C50A04">
        <w:rPr>
          <w:rFonts w:ascii="仿宋" w:eastAsia="仿宋" w:hAnsi="仿宋" w:cs="宋体" w:hint="eastAsia"/>
          <w:color w:val="000000"/>
          <w:szCs w:val="21"/>
        </w:rPr>
        <w:t>等</w:t>
      </w:r>
      <w:r w:rsidR="00F52A7F" w:rsidRPr="00C50A04">
        <w:rPr>
          <w:rFonts w:ascii="仿宋" w:eastAsia="仿宋" w:hAnsi="仿宋" w:cs="宋体" w:hint="eastAsia"/>
          <w:color w:val="000000"/>
          <w:szCs w:val="21"/>
        </w:rPr>
        <w:t>施工</w:t>
      </w:r>
      <w:r w:rsidR="00D75919" w:rsidRPr="00C50A04">
        <w:rPr>
          <w:rFonts w:ascii="仿宋" w:eastAsia="仿宋" w:hAnsi="仿宋" w:cs="宋体" w:hint="eastAsia"/>
          <w:color w:val="000000"/>
          <w:szCs w:val="21"/>
        </w:rPr>
        <w:t>，具体详见工程量清单。</w:t>
      </w:r>
      <w:bookmarkEnd w:id="33"/>
      <w:bookmarkEnd w:id="34"/>
    </w:p>
    <w:p w:rsidR="00D23936" w:rsidRPr="00C50A04" w:rsidRDefault="00D23936" w:rsidP="00D23936">
      <w:pPr>
        <w:spacing w:line="440" w:lineRule="exact"/>
        <w:ind w:firstLine="420"/>
        <w:rPr>
          <w:rFonts w:ascii="仿宋" w:eastAsia="仿宋" w:hAnsi="仿宋" w:cs="宋体"/>
          <w:color w:val="000000"/>
          <w:szCs w:val="21"/>
        </w:rPr>
      </w:pPr>
      <w:bookmarkStart w:id="39" w:name="OLE_LINK26"/>
      <w:bookmarkStart w:id="40" w:name="OLE_LINK27"/>
      <w:bookmarkEnd w:id="24"/>
      <w:bookmarkEnd w:id="25"/>
      <w:bookmarkEnd w:id="35"/>
      <w:bookmarkEnd w:id="36"/>
      <w:bookmarkEnd w:id="37"/>
      <w:bookmarkEnd w:id="38"/>
      <w:r w:rsidRPr="00C50A04">
        <w:rPr>
          <w:rFonts w:ascii="仿宋" w:eastAsia="仿宋" w:hAnsi="仿宋" w:cs="宋体" w:hint="eastAsia"/>
          <w:color w:val="000000"/>
          <w:szCs w:val="21"/>
        </w:rPr>
        <w:t>7、</w:t>
      </w:r>
      <w:bookmarkStart w:id="41" w:name="OLE_LINK8"/>
      <w:bookmarkStart w:id="42" w:name="OLE_LINK29"/>
      <w:r w:rsidR="00E05DA5" w:rsidRPr="00C50A04">
        <w:rPr>
          <w:rFonts w:ascii="仿宋" w:eastAsia="仿宋" w:hAnsi="仿宋" w:cs="仿宋" w:hint="eastAsia"/>
          <w:szCs w:val="21"/>
        </w:rPr>
        <w:t>合同履行期限</w:t>
      </w:r>
      <w:bookmarkEnd w:id="41"/>
      <w:r w:rsidRPr="00C50A04">
        <w:rPr>
          <w:rFonts w:ascii="仿宋" w:eastAsia="仿宋" w:hAnsi="仿宋" w:cs="宋体" w:hint="eastAsia"/>
          <w:color w:val="000000"/>
          <w:szCs w:val="21"/>
        </w:rPr>
        <w:t>：</w:t>
      </w:r>
      <w:bookmarkStart w:id="43" w:name="OLE_LINK62"/>
      <w:bookmarkStart w:id="44" w:name="OLE_LINK63"/>
      <w:bookmarkStart w:id="45" w:name="OLE_LINK93"/>
      <w:bookmarkStart w:id="46" w:name="OLE_LINK94"/>
      <w:r w:rsidR="009E7EAF" w:rsidRPr="00C50A04">
        <w:rPr>
          <w:rFonts w:ascii="仿宋" w:eastAsia="仿宋" w:hAnsi="仿宋" w:cs="宋体" w:hint="eastAsia"/>
          <w:color w:val="000000"/>
          <w:szCs w:val="21"/>
        </w:rPr>
        <w:t>20</w:t>
      </w:r>
      <w:r w:rsidRPr="00C50A04">
        <w:rPr>
          <w:rFonts w:ascii="仿宋" w:eastAsia="仿宋" w:hAnsi="仿宋" w:cs="宋体" w:hint="eastAsia"/>
          <w:color w:val="000000"/>
          <w:szCs w:val="21"/>
        </w:rPr>
        <w:t>天</w:t>
      </w:r>
      <w:bookmarkEnd w:id="42"/>
      <w:bookmarkEnd w:id="43"/>
      <w:bookmarkEnd w:id="44"/>
    </w:p>
    <w:bookmarkEnd w:id="45"/>
    <w:bookmarkEnd w:id="46"/>
    <w:p w:rsidR="00D23936" w:rsidRPr="00C50A04" w:rsidRDefault="00D23936" w:rsidP="00D23936">
      <w:pPr>
        <w:spacing w:line="440" w:lineRule="exact"/>
        <w:ind w:firstLine="420"/>
        <w:rPr>
          <w:rFonts w:ascii="仿宋" w:eastAsia="仿宋" w:hAnsi="仿宋" w:cs="宋体"/>
          <w:color w:val="000000"/>
          <w:szCs w:val="21"/>
        </w:rPr>
      </w:pPr>
      <w:r w:rsidRPr="00C50A04">
        <w:rPr>
          <w:rFonts w:ascii="仿宋" w:eastAsia="仿宋" w:hAnsi="仿宋" w:cs="宋体" w:hint="eastAsia"/>
          <w:color w:val="000000"/>
          <w:szCs w:val="21"/>
        </w:rPr>
        <w:t>8、质量标准：合格</w:t>
      </w:r>
    </w:p>
    <w:p w:rsidR="00947066" w:rsidRPr="00C50A04" w:rsidRDefault="00D23936">
      <w:pPr>
        <w:spacing w:line="440" w:lineRule="exact"/>
        <w:ind w:firstLine="420"/>
        <w:rPr>
          <w:rFonts w:ascii="仿宋" w:eastAsia="仿宋" w:hAnsi="仿宋" w:cs="宋体"/>
          <w:color w:val="000000"/>
          <w:szCs w:val="21"/>
        </w:rPr>
      </w:pPr>
      <w:r w:rsidRPr="00C50A04">
        <w:rPr>
          <w:rFonts w:ascii="仿宋" w:eastAsia="仿宋" w:hAnsi="仿宋" w:cs="宋体" w:hint="eastAsia"/>
          <w:color w:val="000000"/>
          <w:szCs w:val="21"/>
        </w:rPr>
        <w:t>9</w:t>
      </w:r>
      <w:r w:rsidR="0002393C" w:rsidRPr="00C50A04">
        <w:rPr>
          <w:rFonts w:ascii="仿宋" w:eastAsia="仿宋" w:hAnsi="仿宋" w:cs="宋体" w:hint="eastAsia"/>
          <w:color w:val="000000"/>
          <w:szCs w:val="21"/>
        </w:rPr>
        <w:t>.本项目不接受联合体参与谈判。</w:t>
      </w:r>
    </w:p>
    <w:p w:rsidR="00947066" w:rsidRPr="00C50A04" w:rsidRDefault="0002393C" w:rsidP="00D23936">
      <w:pPr>
        <w:spacing w:line="440" w:lineRule="exact"/>
        <w:ind w:firstLine="420"/>
        <w:rPr>
          <w:rFonts w:ascii="仿宋" w:eastAsia="仿宋" w:hAnsi="仿宋" w:cs="宋体"/>
          <w:color w:val="000000"/>
          <w:szCs w:val="21"/>
        </w:rPr>
      </w:pPr>
      <w:bookmarkStart w:id="47" w:name="_Toc35393630"/>
      <w:bookmarkStart w:id="48" w:name="_Toc28359013"/>
      <w:bookmarkStart w:id="49" w:name="_Toc28359090"/>
      <w:bookmarkStart w:id="50" w:name="_Toc35393799"/>
      <w:bookmarkEnd w:id="18"/>
      <w:bookmarkEnd w:id="19"/>
      <w:bookmarkEnd w:id="20"/>
      <w:bookmarkEnd w:id="39"/>
      <w:bookmarkEnd w:id="40"/>
      <w:r w:rsidRPr="00C50A04">
        <w:rPr>
          <w:rFonts w:ascii="仿宋" w:eastAsia="仿宋" w:hAnsi="仿宋" w:cs="宋体" w:hint="eastAsia"/>
          <w:color w:val="000000"/>
          <w:szCs w:val="21"/>
        </w:rPr>
        <w:t>二、申请人的资格要求：</w:t>
      </w:r>
      <w:bookmarkEnd w:id="47"/>
      <w:bookmarkEnd w:id="48"/>
      <w:bookmarkEnd w:id="49"/>
      <w:bookmarkEnd w:id="50"/>
    </w:p>
    <w:p w:rsidR="00947066" w:rsidRPr="00C50A04" w:rsidRDefault="0002393C">
      <w:pPr>
        <w:spacing w:line="440" w:lineRule="exact"/>
        <w:ind w:firstLine="420"/>
        <w:rPr>
          <w:rFonts w:ascii="仿宋" w:eastAsia="仿宋" w:hAnsi="仿宋" w:cs="宋体"/>
          <w:color w:val="000000"/>
          <w:szCs w:val="21"/>
        </w:rPr>
      </w:pPr>
      <w:r w:rsidRPr="00C50A04">
        <w:rPr>
          <w:rFonts w:ascii="仿宋" w:eastAsia="仿宋" w:hAnsi="仿宋" w:cs="宋体" w:hint="eastAsia"/>
          <w:color w:val="000000"/>
          <w:szCs w:val="21"/>
        </w:rPr>
        <w:t>1.满足《中华人民共和国政府采购法》第二十二条规定，并提供下列材料：</w:t>
      </w:r>
    </w:p>
    <w:p w:rsidR="00947066" w:rsidRPr="00C50A04" w:rsidRDefault="0002393C">
      <w:pPr>
        <w:spacing w:line="440" w:lineRule="exact"/>
        <w:ind w:firstLine="420"/>
        <w:rPr>
          <w:rFonts w:ascii="仿宋" w:eastAsia="仿宋" w:hAnsi="仿宋" w:cs="宋体"/>
          <w:i/>
          <w:iCs/>
          <w:color w:val="000000"/>
          <w:szCs w:val="21"/>
          <w:u w:val="single"/>
        </w:rPr>
      </w:pPr>
      <w:r w:rsidRPr="00C50A04">
        <w:rPr>
          <w:rFonts w:ascii="仿宋" w:eastAsia="仿宋" w:hAnsi="仿宋" w:cs="宋体" w:hint="eastAsia"/>
          <w:i/>
          <w:iCs/>
          <w:color w:val="000000"/>
          <w:szCs w:val="21"/>
          <w:u w:val="single"/>
        </w:rPr>
        <w:t>1.1法人或者其他组织的营业执照等证明文件，自然人的身份证明</w:t>
      </w:r>
    </w:p>
    <w:p w:rsidR="00947066" w:rsidRPr="00C50A04" w:rsidRDefault="0002393C">
      <w:pPr>
        <w:spacing w:line="440" w:lineRule="exact"/>
        <w:ind w:firstLine="420"/>
        <w:rPr>
          <w:rFonts w:ascii="仿宋" w:eastAsia="仿宋" w:hAnsi="仿宋" w:cs="宋体"/>
          <w:i/>
          <w:iCs/>
          <w:color w:val="000000"/>
          <w:szCs w:val="21"/>
          <w:u w:val="single"/>
        </w:rPr>
      </w:pPr>
      <w:r w:rsidRPr="00C50A04">
        <w:rPr>
          <w:rFonts w:ascii="仿宋" w:eastAsia="仿宋" w:hAnsi="仿宋" w:cs="宋体" w:hint="eastAsia"/>
          <w:i/>
          <w:iCs/>
          <w:color w:val="000000"/>
          <w:szCs w:val="21"/>
          <w:u w:val="single"/>
        </w:rPr>
        <w:t>1.2 依法缴纳职工社会保障资金的证明材料</w:t>
      </w:r>
      <w:r w:rsidRPr="00C50A04">
        <w:rPr>
          <w:rFonts w:ascii="仿宋" w:eastAsia="仿宋" w:hAnsi="仿宋" w:cs="宋体" w:hint="eastAsia"/>
          <w:b/>
          <w:bCs/>
          <w:i/>
          <w:iCs/>
          <w:color w:val="000000"/>
          <w:szCs w:val="21"/>
          <w:u w:val="single"/>
        </w:rPr>
        <w:t>(税务、银行或社会保险基金管理部门出具的近三个月内任意一个月缴纳职工社会保障资金的缴款凭证或缴款证明)（供应</w:t>
      </w:r>
      <w:proofErr w:type="gramStart"/>
      <w:r w:rsidRPr="00C50A04">
        <w:rPr>
          <w:rFonts w:ascii="仿宋" w:eastAsia="仿宋" w:hAnsi="仿宋" w:cs="宋体" w:hint="eastAsia"/>
          <w:b/>
          <w:bCs/>
          <w:i/>
          <w:iCs/>
          <w:color w:val="000000"/>
          <w:szCs w:val="21"/>
          <w:u w:val="single"/>
        </w:rPr>
        <w:t>商依法</w:t>
      </w:r>
      <w:proofErr w:type="gramEnd"/>
      <w:r w:rsidRPr="00C50A04">
        <w:rPr>
          <w:rFonts w:ascii="仿宋" w:eastAsia="仿宋" w:hAnsi="仿宋" w:cs="宋体" w:hint="eastAsia"/>
          <w:b/>
          <w:bCs/>
          <w:i/>
          <w:iCs/>
          <w:color w:val="000000"/>
          <w:szCs w:val="21"/>
          <w:u w:val="single"/>
        </w:rPr>
        <w:t>享受缓缴、免缴的提供证明材料）</w:t>
      </w:r>
    </w:p>
    <w:p w:rsidR="00947066" w:rsidRPr="00C50A04" w:rsidRDefault="0002393C">
      <w:pPr>
        <w:spacing w:line="440" w:lineRule="exact"/>
        <w:ind w:firstLine="420"/>
        <w:rPr>
          <w:rFonts w:ascii="仿宋" w:eastAsia="仿宋" w:hAnsi="仿宋" w:cs="宋体"/>
          <w:b/>
          <w:bCs/>
          <w:i/>
          <w:iCs/>
          <w:color w:val="000000"/>
          <w:szCs w:val="21"/>
          <w:u w:val="single"/>
        </w:rPr>
      </w:pPr>
      <w:r w:rsidRPr="00C50A04">
        <w:rPr>
          <w:rFonts w:ascii="仿宋" w:eastAsia="仿宋" w:hAnsi="仿宋" w:cs="宋体" w:hint="eastAsia"/>
          <w:i/>
          <w:iCs/>
          <w:color w:val="000000"/>
          <w:szCs w:val="21"/>
          <w:u w:val="single"/>
        </w:rPr>
        <w:t>1.3 供应商近三个月内任意一份依法纳税的缴款凭证</w:t>
      </w:r>
      <w:r w:rsidRPr="00C50A04">
        <w:rPr>
          <w:rFonts w:ascii="仿宋" w:eastAsia="仿宋" w:hAnsi="仿宋" w:cs="宋体" w:hint="eastAsia"/>
          <w:b/>
          <w:bCs/>
          <w:i/>
          <w:iCs/>
          <w:color w:val="000000"/>
          <w:szCs w:val="21"/>
          <w:u w:val="single"/>
        </w:rPr>
        <w:t>（供应</w:t>
      </w:r>
      <w:proofErr w:type="gramStart"/>
      <w:r w:rsidRPr="00C50A04">
        <w:rPr>
          <w:rFonts w:ascii="仿宋" w:eastAsia="仿宋" w:hAnsi="仿宋" w:cs="宋体" w:hint="eastAsia"/>
          <w:b/>
          <w:bCs/>
          <w:i/>
          <w:iCs/>
          <w:color w:val="000000"/>
          <w:szCs w:val="21"/>
          <w:u w:val="single"/>
        </w:rPr>
        <w:t>商依法</w:t>
      </w:r>
      <w:proofErr w:type="gramEnd"/>
      <w:r w:rsidRPr="00C50A04">
        <w:rPr>
          <w:rFonts w:ascii="仿宋" w:eastAsia="仿宋" w:hAnsi="仿宋" w:cs="宋体" w:hint="eastAsia"/>
          <w:b/>
          <w:bCs/>
          <w:i/>
          <w:iCs/>
          <w:color w:val="000000"/>
          <w:szCs w:val="21"/>
          <w:u w:val="single"/>
        </w:rPr>
        <w:t>享受缓缴、免缴的提供证明材料）</w:t>
      </w:r>
    </w:p>
    <w:p w:rsidR="00947066" w:rsidRPr="00C50A04" w:rsidRDefault="0002393C">
      <w:pPr>
        <w:spacing w:line="440" w:lineRule="exact"/>
        <w:ind w:firstLine="420"/>
        <w:rPr>
          <w:rFonts w:ascii="仿宋" w:eastAsia="仿宋" w:hAnsi="仿宋" w:cs="宋体"/>
          <w:b/>
          <w:bCs/>
          <w:i/>
          <w:iCs/>
          <w:color w:val="000000"/>
          <w:szCs w:val="21"/>
          <w:u w:val="single"/>
        </w:rPr>
      </w:pPr>
      <w:r w:rsidRPr="00C50A04">
        <w:rPr>
          <w:rFonts w:ascii="仿宋" w:eastAsia="仿宋" w:hAnsi="仿宋" w:cs="宋体" w:hint="eastAsia"/>
          <w:i/>
          <w:iCs/>
          <w:color w:val="000000"/>
          <w:szCs w:val="21"/>
          <w:u w:val="single"/>
        </w:rPr>
        <w:lastRenderedPageBreak/>
        <w:t xml:space="preserve">1.4 </w:t>
      </w:r>
      <w:r w:rsidR="00C65084" w:rsidRPr="00C50A04">
        <w:rPr>
          <w:rFonts w:ascii="仿宋" w:eastAsia="仿宋" w:hAnsi="仿宋" w:cs="宋体" w:hint="eastAsia"/>
          <w:i/>
          <w:iCs/>
          <w:color w:val="000000"/>
          <w:szCs w:val="21"/>
          <w:u w:val="single"/>
        </w:rPr>
        <w:t>上一年度的财务审计报告情况</w:t>
      </w:r>
      <w:r w:rsidRPr="00C50A04">
        <w:rPr>
          <w:rFonts w:ascii="仿宋" w:eastAsia="仿宋" w:hAnsi="仿宋" w:cs="宋体" w:hint="eastAsia"/>
          <w:b/>
          <w:bCs/>
          <w:i/>
          <w:iCs/>
          <w:color w:val="000000"/>
          <w:szCs w:val="21"/>
          <w:u w:val="single"/>
        </w:rPr>
        <w:t>（成立不满一年不需提供）</w:t>
      </w:r>
    </w:p>
    <w:p w:rsidR="00947066" w:rsidRPr="00C50A04" w:rsidRDefault="0002393C">
      <w:pPr>
        <w:spacing w:line="440" w:lineRule="exact"/>
        <w:ind w:firstLine="420"/>
        <w:rPr>
          <w:rFonts w:ascii="仿宋" w:eastAsia="仿宋" w:hAnsi="仿宋" w:cs="宋体"/>
          <w:i/>
          <w:iCs/>
          <w:color w:val="000000"/>
          <w:szCs w:val="21"/>
          <w:u w:val="single"/>
        </w:rPr>
      </w:pPr>
      <w:r w:rsidRPr="00C50A04">
        <w:rPr>
          <w:rFonts w:ascii="仿宋" w:eastAsia="仿宋" w:hAnsi="仿宋" w:cs="宋体" w:hint="eastAsia"/>
          <w:i/>
          <w:iCs/>
          <w:color w:val="000000"/>
          <w:szCs w:val="21"/>
          <w:u w:val="single"/>
        </w:rPr>
        <w:t>1.5 具备履行合同所必需的设备和专业技术能力的证明材料</w:t>
      </w:r>
    </w:p>
    <w:p w:rsidR="00947066" w:rsidRPr="00C50A04" w:rsidRDefault="0002393C">
      <w:pPr>
        <w:spacing w:line="440" w:lineRule="exact"/>
        <w:ind w:firstLine="420"/>
        <w:rPr>
          <w:rFonts w:ascii="仿宋" w:eastAsia="仿宋" w:hAnsi="仿宋" w:cs="宋体"/>
          <w:i/>
          <w:iCs/>
          <w:color w:val="000000"/>
          <w:szCs w:val="21"/>
          <w:u w:val="single"/>
        </w:rPr>
      </w:pPr>
      <w:r w:rsidRPr="00C50A04">
        <w:rPr>
          <w:rFonts w:ascii="仿宋" w:eastAsia="仿宋" w:hAnsi="仿宋" w:cs="宋体" w:hint="eastAsia"/>
          <w:i/>
          <w:iCs/>
          <w:color w:val="000000"/>
          <w:szCs w:val="21"/>
          <w:u w:val="single"/>
        </w:rPr>
        <w:t>1.6 参加本次政府采购活动前3年内在经营活动中没有重大违法记录的书面声明</w:t>
      </w:r>
    </w:p>
    <w:p w:rsidR="00947066" w:rsidRPr="00C50A04" w:rsidRDefault="0002393C">
      <w:pPr>
        <w:spacing w:line="440" w:lineRule="exact"/>
        <w:ind w:firstLine="420"/>
        <w:rPr>
          <w:rFonts w:ascii="仿宋" w:eastAsia="仿宋" w:hAnsi="仿宋" w:cs="宋体"/>
          <w:b/>
          <w:bCs/>
          <w:i/>
          <w:iCs/>
          <w:color w:val="000000"/>
          <w:szCs w:val="21"/>
          <w:u w:val="single"/>
        </w:rPr>
      </w:pPr>
      <w:r w:rsidRPr="00C50A04">
        <w:rPr>
          <w:rFonts w:ascii="仿宋" w:eastAsia="仿宋" w:hAnsi="仿宋" w:cs="宋体" w:hint="eastAsia"/>
          <w:i/>
          <w:iCs/>
          <w:color w:val="000000"/>
          <w:szCs w:val="21"/>
          <w:u w:val="single"/>
        </w:rPr>
        <w:t>1.7未被“信用中国”网站（www.creditchina.gov.cn）、“中国政府采购网"(www.ccgp.gov.cn)列入失信被执行人、重大税收违法案件当事人名单、政府采购严重违法失信行为记录名单</w:t>
      </w:r>
    </w:p>
    <w:p w:rsidR="00947066" w:rsidRPr="00C50A04" w:rsidRDefault="0002393C">
      <w:pPr>
        <w:spacing w:line="440" w:lineRule="exact"/>
        <w:ind w:firstLine="420"/>
        <w:rPr>
          <w:rFonts w:ascii="仿宋" w:eastAsia="仿宋" w:hAnsi="仿宋" w:cs="宋体"/>
          <w:i/>
          <w:iCs/>
          <w:color w:val="000000"/>
          <w:szCs w:val="21"/>
          <w:u w:val="single"/>
        </w:rPr>
      </w:pPr>
      <w:r w:rsidRPr="00C50A04">
        <w:rPr>
          <w:rFonts w:ascii="仿宋" w:eastAsia="仿宋" w:hAnsi="仿宋" w:cs="宋体" w:hint="eastAsia"/>
          <w:i/>
          <w:iCs/>
          <w:color w:val="000000"/>
          <w:szCs w:val="21"/>
          <w:u w:val="single"/>
        </w:rPr>
        <w:t>1.8供应商信用承诺函</w:t>
      </w:r>
    </w:p>
    <w:p w:rsidR="00947066" w:rsidRPr="00C50A04" w:rsidRDefault="0002393C">
      <w:pPr>
        <w:spacing w:line="440" w:lineRule="exact"/>
        <w:ind w:firstLine="420"/>
        <w:rPr>
          <w:rFonts w:ascii="仿宋" w:eastAsia="仿宋" w:hAnsi="仿宋" w:cs="宋体"/>
          <w:i/>
          <w:iCs/>
          <w:color w:val="000000"/>
          <w:szCs w:val="21"/>
          <w:u w:val="single"/>
        </w:rPr>
      </w:pPr>
      <w:r w:rsidRPr="00C50A04">
        <w:rPr>
          <w:rFonts w:ascii="仿宋" w:eastAsia="仿宋" w:hAnsi="仿宋" w:cs="宋体" w:hint="eastAsia"/>
          <w:color w:val="000000"/>
          <w:szCs w:val="21"/>
        </w:rPr>
        <w:t>2.落实政府采购政策需满足的资格要求：</w:t>
      </w:r>
      <w:bookmarkStart w:id="51" w:name="OLE_LINK13"/>
      <w:bookmarkStart w:id="52" w:name="OLE_LINK14"/>
      <w:bookmarkStart w:id="53" w:name="OLE_LINK30"/>
      <w:bookmarkStart w:id="54" w:name="OLE_LINK85"/>
      <w:bookmarkStart w:id="55" w:name="OLE_LINK43"/>
      <w:bookmarkStart w:id="56" w:name="OLE_LINK45"/>
      <w:r w:rsidRPr="00C50A04">
        <w:rPr>
          <w:rFonts w:ascii="仿宋" w:eastAsia="仿宋" w:hAnsi="仿宋" w:cs="宋体" w:hint="eastAsia"/>
          <w:i/>
          <w:iCs/>
          <w:color w:val="000000"/>
          <w:szCs w:val="21"/>
          <w:u w:val="single"/>
        </w:rPr>
        <w:t>根据《政府采购促进中小企业发展管理办法》的规定，本项目专门面向中小企业采购，供应</w:t>
      </w:r>
      <w:proofErr w:type="gramStart"/>
      <w:r w:rsidRPr="00C50A04">
        <w:rPr>
          <w:rFonts w:ascii="仿宋" w:eastAsia="仿宋" w:hAnsi="仿宋" w:cs="宋体" w:hint="eastAsia"/>
          <w:i/>
          <w:iCs/>
          <w:color w:val="000000"/>
          <w:szCs w:val="21"/>
          <w:u w:val="single"/>
        </w:rPr>
        <w:t>商谈判</w:t>
      </w:r>
      <w:proofErr w:type="gramEnd"/>
      <w:r w:rsidRPr="00C50A04">
        <w:rPr>
          <w:rFonts w:ascii="仿宋" w:eastAsia="仿宋" w:hAnsi="仿宋" w:cs="宋体" w:hint="eastAsia"/>
          <w:i/>
          <w:iCs/>
          <w:color w:val="000000"/>
          <w:szCs w:val="21"/>
          <w:u w:val="single"/>
        </w:rPr>
        <w:t>时须提供《中小企业声明函》，《中小企业声明函》不符合要求或未提供的，响应文件无效。</w:t>
      </w:r>
    </w:p>
    <w:p w:rsidR="00947066" w:rsidRPr="00C50A04" w:rsidRDefault="0002393C">
      <w:pPr>
        <w:spacing w:line="440" w:lineRule="exact"/>
        <w:ind w:firstLine="420"/>
        <w:rPr>
          <w:rFonts w:ascii="仿宋" w:eastAsia="仿宋" w:hAnsi="仿宋" w:cs="宋体"/>
          <w:i/>
          <w:iCs/>
          <w:color w:val="000000"/>
          <w:szCs w:val="21"/>
          <w:u w:val="single"/>
        </w:rPr>
      </w:pPr>
      <w:r w:rsidRPr="00C50A04">
        <w:rPr>
          <w:rFonts w:ascii="仿宋" w:eastAsia="仿宋" w:hAnsi="仿宋" w:cs="宋体" w:hint="eastAsia"/>
          <w:i/>
          <w:iCs/>
          <w:color w:val="000000"/>
          <w:szCs w:val="21"/>
          <w:u w:val="single"/>
        </w:rPr>
        <w:t>根据财政部发布的《关于政府采购支持监狱企业发展有关问题的通知》规定，监狱企业视同小微企业。</w:t>
      </w:r>
    </w:p>
    <w:p w:rsidR="00947066" w:rsidRPr="00C50A04" w:rsidRDefault="0002393C">
      <w:pPr>
        <w:spacing w:line="440" w:lineRule="exact"/>
        <w:ind w:firstLine="420"/>
        <w:rPr>
          <w:rFonts w:ascii="仿宋" w:eastAsia="仿宋" w:hAnsi="仿宋" w:cs="宋体"/>
          <w:i/>
          <w:iCs/>
          <w:color w:val="000000"/>
          <w:szCs w:val="21"/>
          <w:u w:val="single"/>
        </w:rPr>
      </w:pPr>
      <w:r w:rsidRPr="00C50A04">
        <w:rPr>
          <w:rFonts w:ascii="仿宋" w:eastAsia="仿宋" w:hAnsi="仿宋" w:cs="宋体" w:hint="eastAsia"/>
          <w:i/>
          <w:iCs/>
          <w:color w:val="000000"/>
          <w:szCs w:val="21"/>
          <w:u w:val="single"/>
        </w:rPr>
        <w:t>根据财政部、民政部、中国残疾人联合会发布的《关于促进残疾人就业政府采购政策的通知》规定,残疾人福利性单位视同小微企业。</w:t>
      </w:r>
    </w:p>
    <w:p w:rsidR="00947066" w:rsidRPr="00C50A04" w:rsidRDefault="0002393C">
      <w:pPr>
        <w:spacing w:line="440" w:lineRule="exact"/>
        <w:ind w:firstLine="420"/>
        <w:rPr>
          <w:rFonts w:ascii="仿宋" w:eastAsia="仿宋" w:hAnsi="仿宋" w:cs="宋体"/>
          <w:color w:val="000000"/>
          <w:szCs w:val="21"/>
        </w:rPr>
      </w:pPr>
      <w:r w:rsidRPr="00C50A04">
        <w:rPr>
          <w:rFonts w:ascii="仿宋" w:eastAsia="仿宋" w:hAnsi="仿宋" w:cs="宋体" w:hint="eastAsia"/>
          <w:i/>
          <w:iCs/>
          <w:color w:val="000000"/>
          <w:szCs w:val="21"/>
          <w:u w:val="single"/>
        </w:rPr>
        <w:t>本项目采购标的按中小企业划分标准所属行业区分为</w:t>
      </w:r>
      <w:r w:rsidR="0018040F" w:rsidRPr="00C50A04">
        <w:rPr>
          <w:rFonts w:ascii="仿宋" w:eastAsia="仿宋" w:hAnsi="仿宋" w:cs="宋体" w:hint="eastAsia"/>
          <w:bCs/>
          <w:i/>
          <w:iCs/>
          <w:color w:val="000000"/>
          <w:szCs w:val="21"/>
          <w:u w:val="single"/>
        </w:rPr>
        <w:t>建筑业</w:t>
      </w:r>
      <w:r w:rsidRPr="00C50A04">
        <w:rPr>
          <w:rFonts w:ascii="仿宋" w:eastAsia="仿宋" w:hAnsi="仿宋" w:cs="宋体" w:hint="eastAsia"/>
          <w:i/>
          <w:iCs/>
          <w:color w:val="000000"/>
          <w:szCs w:val="21"/>
          <w:u w:val="single"/>
        </w:rPr>
        <w:t>。</w:t>
      </w:r>
    </w:p>
    <w:bookmarkEnd w:id="51"/>
    <w:bookmarkEnd w:id="52"/>
    <w:bookmarkEnd w:id="53"/>
    <w:bookmarkEnd w:id="54"/>
    <w:bookmarkEnd w:id="55"/>
    <w:bookmarkEnd w:id="56"/>
    <w:p w:rsidR="00D75919" w:rsidRPr="00C50A04" w:rsidRDefault="0002393C" w:rsidP="00D75919">
      <w:pPr>
        <w:numPr>
          <w:ilvl w:val="0"/>
          <w:numId w:val="3"/>
        </w:numPr>
        <w:spacing w:line="440" w:lineRule="exact"/>
        <w:ind w:firstLine="420"/>
        <w:rPr>
          <w:rFonts w:ascii="仿宋" w:eastAsia="仿宋" w:hAnsi="仿宋" w:cs="宋体"/>
          <w:i/>
          <w:iCs/>
          <w:color w:val="000000"/>
          <w:szCs w:val="21"/>
          <w:u w:val="single"/>
        </w:rPr>
      </w:pPr>
      <w:r w:rsidRPr="00C50A04">
        <w:rPr>
          <w:rFonts w:ascii="仿宋" w:eastAsia="仿宋" w:hAnsi="仿宋" w:cs="宋体" w:hint="eastAsia"/>
          <w:color w:val="000000"/>
          <w:szCs w:val="21"/>
        </w:rPr>
        <w:t>本项目的特定资格要求：</w:t>
      </w:r>
      <w:bookmarkStart w:id="57" w:name="OLE_LINK90"/>
      <w:bookmarkStart w:id="58" w:name="OLE_LINK91"/>
      <w:bookmarkStart w:id="59" w:name="OLE_LINK46"/>
      <w:r w:rsidR="009F4CC8" w:rsidRPr="00C50A04">
        <w:rPr>
          <w:rFonts w:ascii="仿宋" w:eastAsia="仿宋" w:hAnsi="仿宋" w:cs="宋体" w:hint="eastAsia"/>
          <w:i/>
          <w:iCs/>
          <w:color w:val="000000"/>
          <w:szCs w:val="21"/>
          <w:u w:val="single"/>
        </w:rPr>
        <w:t>（1）</w:t>
      </w:r>
      <w:r w:rsidR="00B43EF8" w:rsidRPr="00C50A04">
        <w:rPr>
          <w:rFonts w:ascii="仿宋" w:eastAsia="仿宋" w:hAnsi="仿宋" w:cs="宋体" w:hint="eastAsia"/>
          <w:bCs/>
          <w:i/>
          <w:iCs/>
          <w:color w:val="000000"/>
          <w:szCs w:val="21"/>
          <w:u w:val="single"/>
        </w:rPr>
        <w:t>供应商必须具备独立承担民事责任能力，持有效营业执照；</w:t>
      </w:r>
      <w:r w:rsidR="00EB329B" w:rsidRPr="00C50A04">
        <w:rPr>
          <w:rFonts w:ascii="仿宋" w:eastAsia="仿宋" w:hAnsi="仿宋" w:cs="宋体" w:hint="eastAsia"/>
          <w:i/>
          <w:iCs/>
          <w:color w:val="000000"/>
          <w:szCs w:val="21"/>
          <w:u w:val="single"/>
        </w:rPr>
        <w:t>企业必须具备</w:t>
      </w:r>
      <w:r w:rsidR="00837747" w:rsidRPr="00C50A04">
        <w:rPr>
          <w:rFonts w:ascii="仿宋" w:eastAsia="仿宋" w:hAnsi="仿宋" w:cs="宋体" w:hint="eastAsia"/>
          <w:i/>
          <w:iCs/>
          <w:color w:val="000000"/>
          <w:szCs w:val="21"/>
          <w:u w:val="single"/>
        </w:rPr>
        <w:t>市政公用工程</w:t>
      </w:r>
      <w:r w:rsidR="00EB329B" w:rsidRPr="00C50A04">
        <w:rPr>
          <w:rFonts w:ascii="仿宋" w:eastAsia="仿宋" w:hAnsi="仿宋" w:cs="宋体" w:hint="eastAsia"/>
          <w:i/>
          <w:iCs/>
          <w:color w:val="000000"/>
          <w:szCs w:val="21"/>
          <w:u w:val="single"/>
        </w:rPr>
        <w:t>施工总承包三级及以上资质</w:t>
      </w:r>
      <w:r w:rsidR="00D75919" w:rsidRPr="00C50A04">
        <w:rPr>
          <w:rFonts w:ascii="仿宋" w:eastAsia="仿宋" w:hAnsi="仿宋" w:cs="宋体" w:hint="eastAsia"/>
          <w:i/>
          <w:iCs/>
          <w:color w:val="000000"/>
          <w:szCs w:val="21"/>
          <w:u w:val="single"/>
        </w:rPr>
        <w:t>。</w:t>
      </w:r>
    </w:p>
    <w:p w:rsidR="003C07F6" w:rsidRPr="00C50A04" w:rsidRDefault="00D75919" w:rsidP="00D75919">
      <w:pPr>
        <w:spacing w:line="440" w:lineRule="exact"/>
        <w:ind w:left="420"/>
        <w:rPr>
          <w:rFonts w:ascii="仿宋" w:eastAsia="仿宋" w:hAnsi="仿宋" w:cs="宋体"/>
          <w:i/>
          <w:iCs/>
          <w:color w:val="000000"/>
          <w:szCs w:val="21"/>
          <w:u w:val="single"/>
        </w:rPr>
      </w:pPr>
      <w:r w:rsidRPr="00C50A04">
        <w:rPr>
          <w:rFonts w:ascii="仿宋" w:eastAsia="仿宋" w:hAnsi="仿宋" w:cs="宋体" w:hint="eastAsia"/>
          <w:i/>
          <w:iCs/>
          <w:color w:val="000000"/>
          <w:szCs w:val="21"/>
          <w:u w:val="single"/>
        </w:rPr>
        <w:t>（2）拟投入本项目的项目负责人具有</w:t>
      </w:r>
      <w:r w:rsidR="00837747" w:rsidRPr="00C50A04">
        <w:rPr>
          <w:rFonts w:ascii="仿宋" w:eastAsia="仿宋" w:hAnsi="仿宋" w:cs="宋体" w:hint="eastAsia"/>
          <w:i/>
          <w:iCs/>
          <w:color w:val="000000"/>
          <w:szCs w:val="21"/>
          <w:u w:val="single"/>
        </w:rPr>
        <w:t>市政公用工程</w:t>
      </w:r>
      <w:r w:rsidRPr="00C50A04">
        <w:rPr>
          <w:rFonts w:ascii="仿宋" w:eastAsia="仿宋" w:hAnsi="仿宋" w:cs="宋体" w:hint="eastAsia"/>
          <w:i/>
          <w:iCs/>
          <w:color w:val="000000"/>
          <w:szCs w:val="21"/>
          <w:u w:val="single"/>
        </w:rPr>
        <w:t>专业</w:t>
      </w:r>
      <w:r w:rsidR="003D17C5" w:rsidRPr="00C50A04">
        <w:rPr>
          <w:rFonts w:ascii="仿宋" w:eastAsia="仿宋" w:hAnsi="仿宋" w:cs="宋体" w:hint="eastAsia"/>
          <w:i/>
          <w:iCs/>
          <w:color w:val="000000"/>
          <w:szCs w:val="21"/>
          <w:u w:val="single"/>
        </w:rPr>
        <w:t>二</w:t>
      </w:r>
      <w:r w:rsidRPr="00C50A04">
        <w:rPr>
          <w:rFonts w:ascii="仿宋" w:eastAsia="仿宋" w:hAnsi="仿宋" w:cs="宋体" w:hint="eastAsia"/>
          <w:i/>
          <w:iCs/>
          <w:color w:val="000000"/>
          <w:szCs w:val="21"/>
          <w:u w:val="single"/>
        </w:rPr>
        <w:t>级及以上资质注册建造师，并具备有效的安全生产考核合格证书。</w:t>
      </w:r>
    </w:p>
    <w:bookmarkEnd w:id="57"/>
    <w:bookmarkEnd w:id="58"/>
    <w:bookmarkEnd w:id="59"/>
    <w:p w:rsidR="00947066" w:rsidRPr="00C50A04" w:rsidRDefault="0002393C">
      <w:pPr>
        <w:tabs>
          <w:tab w:val="left" w:pos="266"/>
        </w:tabs>
        <w:spacing w:line="440" w:lineRule="exact"/>
        <w:ind w:firstLine="422"/>
        <w:rPr>
          <w:rFonts w:ascii="仿宋" w:eastAsia="仿宋" w:hAnsi="仿宋" w:cs="宋体"/>
          <w:b/>
          <w:bCs/>
          <w:color w:val="000000"/>
          <w:szCs w:val="21"/>
        </w:rPr>
      </w:pPr>
      <w:r w:rsidRPr="00C50A04">
        <w:rPr>
          <w:rFonts w:ascii="仿宋" w:eastAsia="仿宋" w:hAnsi="仿宋" w:cs="宋体" w:hint="eastAsia"/>
          <w:b/>
          <w:bCs/>
          <w:color w:val="000000"/>
          <w:szCs w:val="21"/>
        </w:rPr>
        <w:t>三、获取采购文件</w:t>
      </w:r>
    </w:p>
    <w:p w:rsidR="00947066" w:rsidRPr="00C50A04" w:rsidRDefault="0002393C">
      <w:pPr>
        <w:spacing w:line="440" w:lineRule="exact"/>
        <w:ind w:firstLine="420"/>
        <w:rPr>
          <w:rFonts w:ascii="仿宋" w:eastAsia="仿宋" w:hAnsi="仿宋" w:cs="宋体"/>
          <w:color w:val="000000"/>
          <w:szCs w:val="21"/>
        </w:rPr>
      </w:pPr>
      <w:bookmarkStart w:id="60" w:name="_Toc35393624"/>
      <w:bookmarkStart w:id="61" w:name="_Toc28359082"/>
      <w:bookmarkStart w:id="62" w:name="_Toc38985266"/>
      <w:bookmarkStart w:id="63" w:name="_Toc35393793"/>
      <w:bookmarkStart w:id="64" w:name="_Toc28359005"/>
      <w:r w:rsidRPr="00C50A04">
        <w:rPr>
          <w:rFonts w:ascii="仿宋" w:eastAsia="仿宋" w:hAnsi="仿宋" w:cs="宋体" w:hint="eastAsia"/>
          <w:color w:val="000000"/>
          <w:szCs w:val="21"/>
        </w:rPr>
        <w:t>1.时间：自本公告发布之日起3个工作日。</w:t>
      </w:r>
    </w:p>
    <w:p w:rsidR="00947066" w:rsidRPr="00C50A04" w:rsidRDefault="0002393C">
      <w:pPr>
        <w:spacing w:line="440" w:lineRule="exact"/>
        <w:ind w:firstLine="420"/>
        <w:rPr>
          <w:rFonts w:ascii="仿宋" w:eastAsia="仿宋" w:hAnsi="仿宋" w:cs="宋体"/>
          <w:color w:val="000000"/>
          <w:szCs w:val="21"/>
        </w:rPr>
      </w:pPr>
      <w:r w:rsidRPr="00C50A04">
        <w:rPr>
          <w:rFonts w:ascii="仿宋" w:eastAsia="仿宋" w:hAnsi="仿宋" w:cs="宋体" w:hint="eastAsia"/>
          <w:color w:val="000000"/>
          <w:szCs w:val="21"/>
        </w:rPr>
        <w:t>2.获取方式：本项目采用网上注册登记方式。</w:t>
      </w:r>
    </w:p>
    <w:p w:rsidR="00947066" w:rsidRPr="00C50A04" w:rsidRDefault="0002393C">
      <w:pPr>
        <w:spacing w:line="440" w:lineRule="exact"/>
        <w:ind w:firstLine="420"/>
        <w:rPr>
          <w:rFonts w:ascii="仿宋" w:eastAsia="仿宋" w:hAnsi="仿宋" w:cs="宋体"/>
          <w:b/>
          <w:color w:val="000000"/>
          <w:szCs w:val="21"/>
        </w:rPr>
      </w:pPr>
      <w:bookmarkStart w:id="65" w:name="OLE_LINK31"/>
      <w:bookmarkStart w:id="66" w:name="OLE_LINK32"/>
      <w:r w:rsidRPr="00C50A04">
        <w:rPr>
          <w:rFonts w:ascii="仿宋" w:eastAsia="仿宋" w:hAnsi="仿宋" w:cs="宋体" w:hint="eastAsia"/>
          <w:b/>
          <w:color w:val="000000"/>
          <w:szCs w:val="21"/>
        </w:rPr>
        <w:t>3.</w:t>
      </w:r>
      <w:bookmarkStart w:id="67" w:name="OLE_LINK96"/>
      <w:bookmarkStart w:id="68" w:name="OLE_LINK97"/>
      <w:bookmarkStart w:id="69" w:name="OLE_LINK64"/>
      <w:r w:rsidRPr="00C50A04">
        <w:rPr>
          <w:rFonts w:ascii="仿宋" w:eastAsia="仿宋" w:hAnsi="仿宋" w:cs="宋体" w:hint="eastAsia"/>
          <w:b/>
          <w:color w:val="000000"/>
          <w:szCs w:val="21"/>
        </w:rPr>
        <w:t>潜在供应商访问政府采购管理交易系统（苏</w:t>
      </w:r>
      <w:proofErr w:type="gramStart"/>
      <w:r w:rsidRPr="00C50A04">
        <w:rPr>
          <w:rFonts w:ascii="仿宋" w:eastAsia="仿宋" w:hAnsi="仿宋" w:cs="宋体" w:hint="eastAsia"/>
          <w:b/>
          <w:color w:val="000000"/>
          <w:szCs w:val="21"/>
        </w:rPr>
        <w:t>采云</w:t>
      </w:r>
      <w:proofErr w:type="gramEnd"/>
      <w:r w:rsidRPr="00C50A04">
        <w:rPr>
          <w:rFonts w:ascii="仿宋" w:eastAsia="仿宋" w:hAnsi="仿宋" w:cs="宋体" w:hint="eastAsia"/>
          <w:b/>
          <w:color w:val="000000"/>
          <w:szCs w:val="21"/>
        </w:rPr>
        <w:t>）的网络地址和方法：</w:t>
      </w:r>
    </w:p>
    <w:p w:rsidR="00D212CA" w:rsidRPr="00C50A04" w:rsidRDefault="00D212CA" w:rsidP="00D212CA">
      <w:pPr>
        <w:spacing w:line="360" w:lineRule="auto"/>
        <w:ind w:firstLine="540"/>
        <w:rPr>
          <w:rFonts w:ascii="仿宋" w:eastAsia="仿宋" w:hAnsi="仿宋" w:cs="仿宋"/>
          <w:szCs w:val="21"/>
        </w:rPr>
      </w:pPr>
      <w:r w:rsidRPr="00C50A04">
        <w:rPr>
          <w:rFonts w:ascii="仿宋" w:eastAsia="仿宋" w:hAnsi="仿宋" w:cs="仿宋" w:hint="eastAsia"/>
          <w:szCs w:val="21"/>
        </w:rPr>
        <w:t>（1）潜在供应商访问政府采购管理交易系统（苏</w:t>
      </w:r>
      <w:proofErr w:type="gramStart"/>
      <w:r w:rsidRPr="00C50A04">
        <w:rPr>
          <w:rFonts w:ascii="仿宋" w:eastAsia="仿宋" w:hAnsi="仿宋" w:cs="仿宋" w:hint="eastAsia"/>
          <w:szCs w:val="21"/>
        </w:rPr>
        <w:t>采云</w:t>
      </w:r>
      <w:proofErr w:type="gramEnd"/>
      <w:r w:rsidRPr="00C50A04">
        <w:rPr>
          <w:rFonts w:ascii="仿宋" w:eastAsia="仿宋" w:hAnsi="仿宋" w:cs="仿宋" w:hint="eastAsia"/>
          <w:szCs w:val="21"/>
        </w:rPr>
        <w:t>）的方法：“苏</w:t>
      </w:r>
      <w:proofErr w:type="gramStart"/>
      <w:r w:rsidRPr="00C50A04">
        <w:rPr>
          <w:rFonts w:ascii="仿宋" w:eastAsia="仿宋" w:hAnsi="仿宋" w:cs="仿宋" w:hint="eastAsia"/>
          <w:szCs w:val="21"/>
        </w:rPr>
        <w:t>采云</w:t>
      </w:r>
      <w:proofErr w:type="gramEnd"/>
      <w:r w:rsidRPr="00C50A04">
        <w:rPr>
          <w:rFonts w:ascii="仿宋" w:eastAsia="仿宋" w:hAnsi="仿宋" w:cs="仿宋" w:hint="eastAsia"/>
          <w:szCs w:val="21"/>
        </w:rPr>
        <w:t>”系统用户注册--获取“CA数字证书”--CA绑定与登录--网上报名--下载采购文件（后缀名为“.</w:t>
      </w:r>
      <w:proofErr w:type="spellStart"/>
      <w:r w:rsidRPr="00C50A04">
        <w:rPr>
          <w:rFonts w:ascii="仿宋" w:eastAsia="仿宋" w:hAnsi="仿宋" w:cs="仿宋" w:hint="eastAsia"/>
          <w:szCs w:val="21"/>
        </w:rPr>
        <w:t>kedt</w:t>
      </w:r>
      <w:proofErr w:type="spellEnd"/>
      <w:r w:rsidRPr="00C50A04">
        <w:rPr>
          <w:rFonts w:ascii="仿宋" w:eastAsia="仿宋" w:hAnsi="仿宋" w:cs="仿宋" w:hint="eastAsia"/>
          <w:szCs w:val="21"/>
        </w:rPr>
        <w:t>”）--将后缀名为“.</w:t>
      </w:r>
      <w:proofErr w:type="spellStart"/>
      <w:r w:rsidRPr="00C50A04">
        <w:rPr>
          <w:rFonts w:ascii="仿宋" w:eastAsia="仿宋" w:hAnsi="仿宋" w:cs="仿宋" w:hint="eastAsia"/>
          <w:szCs w:val="21"/>
        </w:rPr>
        <w:t>kedt</w:t>
      </w:r>
      <w:proofErr w:type="spellEnd"/>
      <w:r w:rsidRPr="00C50A04">
        <w:rPr>
          <w:rFonts w:ascii="仿宋" w:eastAsia="仿宋" w:hAnsi="仿宋" w:cs="仿宋" w:hint="eastAsia"/>
          <w:szCs w:val="21"/>
        </w:rPr>
        <w:t>”的采购文件导入政府采购客户端工具--制作投标文件--导出加密的投标文件（后缀名为zip）--通过“苏</w:t>
      </w:r>
      <w:proofErr w:type="gramStart"/>
      <w:r w:rsidRPr="00C50A04">
        <w:rPr>
          <w:rFonts w:ascii="仿宋" w:eastAsia="仿宋" w:hAnsi="仿宋" w:cs="仿宋" w:hint="eastAsia"/>
          <w:szCs w:val="21"/>
        </w:rPr>
        <w:t>采云</w:t>
      </w:r>
      <w:proofErr w:type="gramEnd"/>
      <w:r w:rsidRPr="00C50A04">
        <w:rPr>
          <w:rFonts w:ascii="仿宋" w:eastAsia="仿宋" w:hAnsi="仿宋" w:cs="仿宋" w:hint="eastAsia"/>
          <w:szCs w:val="21"/>
        </w:rPr>
        <w:t>”系统上传投标文件。</w:t>
      </w:r>
    </w:p>
    <w:p w:rsidR="00D212CA" w:rsidRPr="00C50A04" w:rsidRDefault="00D212CA" w:rsidP="00D212CA">
      <w:pPr>
        <w:spacing w:line="360" w:lineRule="auto"/>
        <w:ind w:firstLine="540"/>
        <w:rPr>
          <w:rFonts w:ascii="仿宋" w:eastAsia="仿宋" w:hAnsi="仿宋" w:cs="仿宋"/>
          <w:szCs w:val="21"/>
        </w:rPr>
      </w:pPr>
      <w:r w:rsidRPr="00C50A04">
        <w:rPr>
          <w:rFonts w:ascii="仿宋" w:eastAsia="仿宋" w:hAnsi="仿宋" w:cs="仿宋" w:hint="eastAsia"/>
          <w:szCs w:val="21"/>
        </w:rPr>
        <w:t>（2）“CA数字证书”的获取：供应商需办理CA锁，“苏</w:t>
      </w:r>
      <w:proofErr w:type="gramStart"/>
      <w:r w:rsidRPr="00C50A04">
        <w:rPr>
          <w:rFonts w:ascii="仿宋" w:eastAsia="仿宋" w:hAnsi="仿宋" w:cs="仿宋" w:hint="eastAsia"/>
          <w:szCs w:val="21"/>
        </w:rPr>
        <w:t>采云</w:t>
      </w:r>
      <w:proofErr w:type="gramEnd"/>
      <w:r w:rsidRPr="00C50A04">
        <w:rPr>
          <w:rFonts w:ascii="仿宋" w:eastAsia="仿宋" w:hAnsi="仿宋" w:cs="仿宋" w:hint="eastAsia"/>
          <w:szCs w:val="21"/>
        </w:rPr>
        <w:t>”系统目前仅支持“苏</w:t>
      </w:r>
      <w:proofErr w:type="gramStart"/>
      <w:r w:rsidRPr="00C50A04">
        <w:rPr>
          <w:rFonts w:ascii="仿宋" w:eastAsia="仿宋" w:hAnsi="仿宋" w:cs="仿宋" w:hint="eastAsia"/>
          <w:szCs w:val="21"/>
        </w:rPr>
        <w:t>采云</w:t>
      </w:r>
      <w:proofErr w:type="gramEnd"/>
      <w:r w:rsidRPr="00C50A04">
        <w:rPr>
          <w:rFonts w:ascii="仿宋" w:eastAsia="仿宋" w:hAnsi="仿宋" w:cs="仿宋" w:hint="eastAsia"/>
          <w:szCs w:val="21"/>
        </w:rPr>
        <w:t>”系统下的政务CA，省内各地区办理的“苏</w:t>
      </w:r>
      <w:proofErr w:type="gramStart"/>
      <w:r w:rsidRPr="00C50A04">
        <w:rPr>
          <w:rFonts w:ascii="仿宋" w:eastAsia="仿宋" w:hAnsi="仿宋" w:cs="仿宋" w:hint="eastAsia"/>
          <w:szCs w:val="21"/>
        </w:rPr>
        <w:t>采云</w:t>
      </w:r>
      <w:proofErr w:type="gramEnd"/>
      <w:r w:rsidRPr="00C50A04">
        <w:rPr>
          <w:rFonts w:ascii="仿宋" w:eastAsia="仿宋" w:hAnsi="仿宋" w:cs="仿宋" w:hint="eastAsia"/>
          <w:szCs w:val="21"/>
        </w:rPr>
        <w:t>”系统下的政务CA全省通用。</w:t>
      </w:r>
    </w:p>
    <w:p w:rsidR="00D212CA" w:rsidRPr="00C50A04" w:rsidRDefault="00D212CA" w:rsidP="00D212CA">
      <w:pPr>
        <w:spacing w:line="360" w:lineRule="auto"/>
        <w:ind w:firstLine="540"/>
        <w:rPr>
          <w:rFonts w:ascii="仿宋" w:eastAsia="仿宋" w:hAnsi="仿宋" w:cs="仿宋"/>
          <w:szCs w:val="21"/>
        </w:rPr>
      </w:pPr>
      <w:r w:rsidRPr="00C50A04">
        <w:rPr>
          <w:rFonts w:ascii="仿宋" w:eastAsia="仿宋" w:hAnsi="仿宋" w:cs="仿宋" w:hint="eastAsia"/>
          <w:szCs w:val="21"/>
        </w:rPr>
        <w:t>（3）“CA数字证书”的办理材料以及供应商操作手册详见：</w:t>
      </w:r>
    </w:p>
    <w:p w:rsidR="00D212CA" w:rsidRPr="00C50A04" w:rsidRDefault="00D212CA" w:rsidP="00D212CA">
      <w:pPr>
        <w:spacing w:line="360" w:lineRule="auto"/>
        <w:ind w:firstLine="540"/>
        <w:rPr>
          <w:rFonts w:ascii="仿宋" w:eastAsia="仿宋" w:hAnsi="仿宋" w:cs="仿宋"/>
          <w:szCs w:val="21"/>
        </w:rPr>
      </w:pPr>
      <w:r w:rsidRPr="00C50A04">
        <w:rPr>
          <w:rFonts w:ascii="仿宋" w:eastAsia="仿宋" w:hAnsi="仿宋" w:cs="仿宋" w:hint="eastAsia"/>
          <w:szCs w:val="21"/>
        </w:rPr>
        <w:t>http://zfcg.yangzhou.gov.cn/zfcg/xzzx/202309/4d7de1f7865f4a2894fc22bc452f94d8.shtml。</w:t>
      </w:r>
    </w:p>
    <w:p w:rsidR="00D212CA" w:rsidRPr="00C50A04" w:rsidRDefault="00D212CA" w:rsidP="00D212CA">
      <w:pPr>
        <w:spacing w:line="360" w:lineRule="auto"/>
        <w:ind w:firstLine="540"/>
        <w:rPr>
          <w:rFonts w:ascii="仿宋" w:eastAsia="仿宋" w:hAnsi="仿宋" w:cs="仿宋"/>
          <w:szCs w:val="21"/>
        </w:rPr>
      </w:pPr>
      <w:r w:rsidRPr="00C50A04">
        <w:rPr>
          <w:rFonts w:ascii="仿宋" w:eastAsia="仿宋" w:hAnsi="仿宋" w:cs="仿宋" w:hint="eastAsia"/>
          <w:szCs w:val="21"/>
        </w:rPr>
        <w:lastRenderedPageBreak/>
        <w:t>（4）潜在供应商访问“苏</w:t>
      </w:r>
      <w:proofErr w:type="gramStart"/>
      <w:r w:rsidRPr="00C50A04">
        <w:rPr>
          <w:rFonts w:ascii="仿宋" w:eastAsia="仿宋" w:hAnsi="仿宋" w:cs="仿宋" w:hint="eastAsia"/>
          <w:szCs w:val="21"/>
        </w:rPr>
        <w:t>采云</w:t>
      </w:r>
      <w:proofErr w:type="gramEnd"/>
      <w:r w:rsidRPr="00C50A04">
        <w:rPr>
          <w:rFonts w:ascii="仿宋" w:eastAsia="仿宋" w:hAnsi="仿宋" w:cs="仿宋" w:hint="eastAsia"/>
          <w:szCs w:val="21"/>
        </w:rPr>
        <w:t>”系统的网络地址和方法：“苏</w:t>
      </w:r>
      <w:proofErr w:type="gramStart"/>
      <w:r w:rsidRPr="00C50A04">
        <w:rPr>
          <w:rFonts w:ascii="仿宋" w:eastAsia="仿宋" w:hAnsi="仿宋" w:cs="仿宋" w:hint="eastAsia"/>
          <w:szCs w:val="21"/>
        </w:rPr>
        <w:t>采云</w:t>
      </w:r>
      <w:proofErr w:type="gramEnd"/>
      <w:r w:rsidRPr="00C50A04">
        <w:rPr>
          <w:rFonts w:ascii="仿宋" w:eastAsia="仿宋" w:hAnsi="仿宋" w:cs="仿宋" w:hint="eastAsia"/>
          <w:szCs w:val="21"/>
        </w:rPr>
        <w:t>”系统的网址：http://jszfcg.jsczt.cn/。</w:t>
      </w:r>
    </w:p>
    <w:p w:rsidR="00D212CA" w:rsidRPr="00C50A04" w:rsidRDefault="00D212CA" w:rsidP="00D212CA">
      <w:pPr>
        <w:spacing w:line="360" w:lineRule="auto"/>
        <w:ind w:firstLine="540"/>
        <w:rPr>
          <w:rFonts w:ascii="仿宋" w:eastAsia="仿宋" w:hAnsi="仿宋" w:cs="仿宋"/>
          <w:szCs w:val="21"/>
        </w:rPr>
      </w:pPr>
      <w:r w:rsidRPr="00C50A04">
        <w:rPr>
          <w:rFonts w:ascii="仿宋" w:eastAsia="仿宋" w:hAnsi="仿宋" w:cs="仿宋" w:hint="eastAsia"/>
          <w:szCs w:val="21"/>
        </w:rPr>
        <w:t>（5）采购文件（后缀名为“.</w:t>
      </w:r>
      <w:proofErr w:type="spellStart"/>
      <w:r w:rsidRPr="00C50A04">
        <w:rPr>
          <w:rFonts w:ascii="仿宋" w:eastAsia="仿宋" w:hAnsi="仿宋" w:cs="仿宋" w:hint="eastAsia"/>
          <w:szCs w:val="21"/>
        </w:rPr>
        <w:t>kedt</w:t>
      </w:r>
      <w:proofErr w:type="spellEnd"/>
      <w:r w:rsidRPr="00C50A04">
        <w:rPr>
          <w:rFonts w:ascii="仿宋" w:eastAsia="仿宋" w:hAnsi="仿宋" w:cs="仿宋" w:hint="eastAsia"/>
          <w:szCs w:val="21"/>
        </w:rPr>
        <w:t>”）、供应商操作手册及政府采购客户端工具也可通过“苏</w:t>
      </w:r>
      <w:proofErr w:type="gramStart"/>
      <w:r w:rsidRPr="00C50A04">
        <w:rPr>
          <w:rFonts w:ascii="仿宋" w:eastAsia="仿宋" w:hAnsi="仿宋" w:cs="仿宋" w:hint="eastAsia"/>
          <w:szCs w:val="21"/>
        </w:rPr>
        <w:t>采云</w:t>
      </w:r>
      <w:proofErr w:type="gramEnd"/>
      <w:r w:rsidRPr="00C50A04">
        <w:rPr>
          <w:rFonts w:ascii="仿宋" w:eastAsia="仿宋" w:hAnsi="仿宋" w:cs="仿宋" w:hint="eastAsia"/>
          <w:szCs w:val="21"/>
        </w:rPr>
        <w:t>”系统--已报名项目--报名详情页面内相应链接进行下载。</w:t>
      </w:r>
    </w:p>
    <w:p w:rsidR="00D212CA" w:rsidRPr="00C50A04" w:rsidRDefault="00D212CA" w:rsidP="00D212CA">
      <w:pPr>
        <w:spacing w:line="360" w:lineRule="auto"/>
        <w:ind w:firstLine="540"/>
        <w:rPr>
          <w:rFonts w:ascii="仿宋" w:eastAsia="仿宋" w:hAnsi="仿宋" w:cs="仿宋"/>
          <w:szCs w:val="21"/>
        </w:rPr>
      </w:pPr>
      <w:r w:rsidRPr="00C50A04">
        <w:rPr>
          <w:rFonts w:ascii="仿宋" w:eastAsia="仿宋" w:hAnsi="仿宋" w:cs="仿宋" w:hint="eastAsia"/>
          <w:szCs w:val="21"/>
        </w:rPr>
        <w:t>（6）招标代理机构（采购代理机构）将数据电文形式的采购文件加载至“苏</w:t>
      </w:r>
      <w:proofErr w:type="gramStart"/>
      <w:r w:rsidRPr="00C50A04">
        <w:rPr>
          <w:rFonts w:ascii="仿宋" w:eastAsia="仿宋" w:hAnsi="仿宋" w:cs="仿宋" w:hint="eastAsia"/>
          <w:szCs w:val="21"/>
        </w:rPr>
        <w:t>采云</w:t>
      </w:r>
      <w:proofErr w:type="gramEnd"/>
      <w:r w:rsidRPr="00C50A04">
        <w:rPr>
          <w:rFonts w:ascii="仿宋" w:eastAsia="仿宋" w:hAnsi="仿宋" w:cs="仿宋" w:hint="eastAsia"/>
          <w:szCs w:val="21"/>
        </w:rPr>
        <w:t>”系统，供潜在供应商下载或者查阅。</w:t>
      </w:r>
      <w:r w:rsidRPr="00C50A04">
        <w:rPr>
          <w:rFonts w:ascii="宋体" w:hAnsi="宋体" w:cs="宋体" w:hint="eastAsia"/>
          <w:szCs w:val="21"/>
        </w:rPr>
        <w:t>     </w:t>
      </w:r>
    </w:p>
    <w:p w:rsidR="00D212CA" w:rsidRPr="00C50A04" w:rsidRDefault="00D212CA" w:rsidP="00D212CA">
      <w:pPr>
        <w:spacing w:line="360" w:lineRule="auto"/>
        <w:ind w:firstLine="540"/>
        <w:rPr>
          <w:rFonts w:ascii="仿宋" w:eastAsia="仿宋" w:hAnsi="仿宋" w:cs="仿宋"/>
          <w:szCs w:val="21"/>
        </w:rPr>
      </w:pPr>
      <w:r w:rsidRPr="00C50A04">
        <w:rPr>
          <w:rFonts w:ascii="仿宋" w:eastAsia="仿宋" w:hAnsi="仿宋" w:cs="仿宋" w:hint="eastAsia"/>
          <w:szCs w:val="21"/>
        </w:rPr>
        <w:t>（7）苏</w:t>
      </w:r>
      <w:proofErr w:type="gramStart"/>
      <w:r w:rsidRPr="00C50A04">
        <w:rPr>
          <w:rFonts w:ascii="仿宋" w:eastAsia="仿宋" w:hAnsi="仿宋" w:cs="仿宋" w:hint="eastAsia"/>
          <w:szCs w:val="21"/>
        </w:rPr>
        <w:t>采云</w:t>
      </w:r>
      <w:proofErr w:type="gramEnd"/>
      <w:r w:rsidRPr="00C50A04">
        <w:rPr>
          <w:rFonts w:ascii="仿宋" w:eastAsia="仿宋" w:hAnsi="仿宋" w:cs="仿宋" w:hint="eastAsia"/>
          <w:szCs w:val="21"/>
        </w:rPr>
        <w:t>系统</w:t>
      </w:r>
      <w:proofErr w:type="gramStart"/>
      <w:r w:rsidRPr="00C50A04">
        <w:rPr>
          <w:rFonts w:ascii="仿宋" w:eastAsia="仿宋" w:hAnsi="仿宋" w:cs="仿宋" w:hint="eastAsia"/>
          <w:szCs w:val="21"/>
        </w:rPr>
        <w:t>使用谷歌浏览器</w:t>
      </w:r>
      <w:proofErr w:type="gramEnd"/>
      <w:r w:rsidRPr="00C50A04">
        <w:rPr>
          <w:rFonts w:ascii="仿宋" w:eastAsia="仿宋" w:hAnsi="仿宋" w:cs="仿宋" w:hint="eastAsia"/>
          <w:szCs w:val="21"/>
        </w:rPr>
        <w:t>参与不见面开标。</w:t>
      </w:r>
    </w:p>
    <w:bookmarkEnd w:id="65"/>
    <w:bookmarkEnd w:id="66"/>
    <w:bookmarkEnd w:id="67"/>
    <w:bookmarkEnd w:id="68"/>
    <w:bookmarkEnd w:id="69"/>
    <w:p w:rsidR="00947066" w:rsidRPr="00C50A04" w:rsidRDefault="0002393C">
      <w:pPr>
        <w:tabs>
          <w:tab w:val="left" w:pos="266"/>
        </w:tabs>
        <w:spacing w:line="440" w:lineRule="exact"/>
        <w:ind w:firstLine="422"/>
        <w:rPr>
          <w:rFonts w:ascii="仿宋" w:eastAsia="仿宋" w:hAnsi="仿宋" w:cs="宋体"/>
          <w:b/>
          <w:bCs/>
          <w:color w:val="000000"/>
          <w:szCs w:val="21"/>
        </w:rPr>
      </w:pPr>
      <w:r w:rsidRPr="00C50A04">
        <w:rPr>
          <w:rFonts w:ascii="仿宋" w:eastAsia="仿宋" w:hAnsi="仿宋" w:cs="宋体" w:hint="eastAsia"/>
          <w:b/>
          <w:bCs/>
          <w:color w:val="000000"/>
          <w:szCs w:val="21"/>
        </w:rPr>
        <w:t>四、响应文件</w:t>
      </w:r>
      <w:bookmarkEnd w:id="60"/>
      <w:bookmarkEnd w:id="61"/>
      <w:bookmarkEnd w:id="62"/>
      <w:bookmarkEnd w:id="63"/>
      <w:bookmarkEnd w:id="64"/>
      <w:r w:rsidRPr="00C50A04">
        <w:rPr>
          <w:rFonts w:ascii="仿宋" w:eastAsia="仿宋" w:hAnsi="仿宋" w:cs="宋体" w:hint="eastAsia"/>
          <w:b/>
          <w:bCs/>
          <w:color w:val="000000"/>
          <w:szCs w:val="21"/>
        </w:rPr>
        <w:t>提交</w:t>
      </w:r>
    </w:p>
    <w:p w:rsidR="00947066" w:rsidRPr="00C50A04" w:rsidRDefault="0002393C">
      <w:pPr>
        <w:spacing w:line="440" w:lineRule="exact"/>
        <w:ind w:firstLine="420"/>
        <w:rPr>
          <w:rFonts w:ascii="仿宋" w:eastAsia="仿宋" w:hAnsi="仿宋" w:cs="宋体"/>
          <w:bCs/>
          <w:color w:val="000000"/>
          <w:szCs w:val="21"/>
          <w:u w:val="single"/>
        </w:rPr>
      </w:pPr>
      <w:r w:rsidRPr="00C50A04">
        <w:rPr>
          <w:rFonts w:ascii="仿宋" w:eastAsia="仿宋" w:hAnsi="仿宋" w:cs="宋体" w:hint="eastAsia"/>
          <w:color w:val="000000"/>
          <w:szCs w:val="21"/>
        </w:rPr>
        <w:t>1.截止时间：</w:t>
      </w:r>
      <w:bookmarkStart w:id="70" w:name="XMTBJSR_3"/>
      <w:r w:rsidR="009E7EAF" w:rsidRPr="00C50A04">
        <w:rPr>
          <w:rFonts w:ascii="仿宋" w:eastAsia="仿宋" w:hAnsi="仿宋" w:cs="宋体" w:hint="eastAsia"/>
          <w:color w:val="000000"/>
          <w:szCs w:val="21"/>
        </w:rPr>
        <w:t>2026年</w:t>
      </w:r>
      <w:r w:rsidR="00363EE6">
        <w:rPr>
          <w:rFonts w:ascii="仿宋" w:eastAsia="仿宋" w:hAnsi="仿宋" w:cs="宋体" w:hint="eastAsia"/>
          <w:color w:val="000000"/>
          <w:szCs w:val="21"/>
        </w:rPr>
        <w:t>06</w:t>
      </w:r>
      <w:r w:rsidR="009E7EAF" w:rsidRPr="00C50A04">
        <w:rPr>
          <w:rFonts w:ascii="仿宋" w:eastAsia="仿宋" w:hAnsi="仿宋" w:cs="宋体" w:hint="eastAsia"/>
          <w:color w:val="000000"/>
          <w:szCs w:val="21"/>
        </w:rPr>
        <w:t>月</w:t>
      </w:r>
      <w:r w:rsidR="00BE7C42">
        <w:rPr>
          <w:rFonts w:ascii="仿宋" w:eastAsia="仿宋" w:hAnsi="仿宋" w:cs="宋体" w:hint="eastAsia"/>
          <w:color w:val="000000"/>
          <w:szCs w:val="21"/>
        </w:rPr>
        <w:t>1</w:t>
      </w:r>
      <w:r w:rsidR="00DD321E">
        <w:rPr>
          <w:rFonts w:ascii="仿宋" w:eastAsia="仿宋" w:hAnsi="仿宋" w:cs="宋体" w:hint="eastAsia"/>
          <w:color w:val="000000"/>
          <w:szCs w:val="21"/>
        </w:rPr>
        <w:t>6</w:t>
      </w:r>
      <w:r w:rsidR="009E7EAF" w:rsidRPr="00C50A04">
        <w:rPr>
          <w:rFonts w:ascii="仿宋" w:eastAsia="仿宋" w:hAnsi="仿宋" w:cs="宋体" w:hint="eastAsia"/>
          <w:color w:val="000000"/>
          <w:szCs w:val="21"/>
        </w:rPr>
        <w:t>日</w:t>
      </w:r>
      <w:r w:rsidR="00C65084" w:rsidRPr="00C50A04">
        <w:rPr>
          <w:rFonts w:ascii="仿宋" w:eastAsia="仿宋" w:hAnsi="仿宋" w:cs="宋体" w:hint="eastAsia"/>
          <w:color w:val="000000"/>
          <w:szCs w:val="21"/>
        </w:rPr>
        <w:t>14</w:t>
      </w:r>
      <w:r w:rsidRPr="00C50A04">
        <w:rPr>
          <w:rFonts w:ascii="仿宋" w:eastAsia="仿宋" w:hAnsi="仿宋" w:cs="宋体" w:hint="eastAsia"/>
          <w:color w:val="000000"/>
          <w:szCs w:val="21"/>
        </w:rPr>
        <w:t>点</w:t>
      </w:r>
      <w:r w:rsidR="00C65084" w:rsidRPr="00C50A04">
        <w:rPr>
          <w:rFonts w:ascii="仿宋" w:eastAsia="仿宋" w:hAnsi="仿宋" w:cs="宋体" w:hint="eastAsia"/>
          <w:color w:val="000000"/>
          <w:szCs w:val="21"/>
        </w:rPr>
        <w:t>3</w:t>
      </w:r>
      <w:r w:rsidRPr="00C50A04">
        <w:rPr>
          <w:rFonts w:ascii="仿宋" w:eastAsia="仿宋" w:hAnsi="仿宋" w:cs="宋体" w:hint="eastAsia"/>
          <w:color w:val="000000"/>
          <w:szCs w:val="21"/>
        </w:rPr>
        <w:t>0分</w:t>
      </w:r>
      <w:bookmarkEnd w:id="70"/>
      <w:r w:rsidRPr="00C50A04">
        <w:rPr>
          <w:rFonts w:ascii="仿宋" w:eastAsia="仿宋" w:hAnsi="仿宋" w:cs="宋体" w:hint="eastAsia"/>
          <w:bCs/>
          <w:color w:val="000000"/>
          <w:szCs w:val="21"/>
        </w:rPr>
        <w:t>（北京时间）</w:t>
      </w:r>
    </w:p>
    <w:p w:rsidR="00947066" w:rsidRPr="00C50A04" w:rsidRDefault="0002393C">
      <w:pPr>
        <w:shd w:val="clear" w:color="auto" w:fill="FFFFFF"/>
        <w:spacing w:line="440" w:lineRule="exact"/>
        <w:ind w:firstLine="420"/>
        <w:rPr>
          <w:rFonts w:ascii="仿宋" w:eastAsia="仿宋" w:hAnsi="仿宋" w:cs="宋体"/>
          <w:color w:val="000000"/>
          <w:szCs w:val="21"/>
        </w:rPr>
      </w:pPr>
      <w:r w:rsidRPr="00C50A04">
        <w:rPr>
          <w:rFonts w:ascii="仿宋" w:eastAsia="仿宋" w:hAnsi="仿宋" w:cs="宋体" w:hint="eastAsia"/>
          <w:color w:val="000000"/>
          <w:szCs w:val="21"/>
        </w:rPr>
        <w:t>2.地点：“苏</w:t>
      </w:r>
      <w:proofErr w:type="gramStart"/>
      <w:r w:rsidRPr="00C50A04">
        <w:rPr>
          <w:rFonts w:ascii="仿宋" w:eastAsia="仿宋" w:hAnsi="仿宋" w:cs="宋体" w:hint="eastAsia"/>
          <w:color w:val="000000"/>
          <w:szCs w:val="21"/>
        </w:rPr>
        <w:t>采云</w:t>
      </w:r>
      <w:proofErr w:type="gramEnd"/>
      <w:r w:rsidRPr="00C50A04">
        <w:rPr>
          <w:rFonts w:ascii="仿宋" w:eastAsia="仿宋" w:hAnsi="仿宋" w:cs="宋体" w:hint="eastAsia"/>
          <w:color w:val="000000"/>
          <w:szCs w:val="21"/>
        </w:rPr>
        <w:t>”系统（网址： http://jszfcg.jsczt.cn/）“报名详情”</w:t>
      </w:r>
    </w:p>
    <w:p w:rsidR="00947066" w:rsidRPr="00C50A04" w:rsidRDefault="0002393C">
      <w:pPr>
        <w:pStyle w:val="210"/>
        <w:spacing w:before="0" w:after="0" w:line="440" w:lineRule="exact"/>
        <w:ind w:firstLine="420"/>
        <w:rPr>
          <w:rFonts w:ascii="仿宋" w:eastAsia="仿宋" w:hAnsi="仿宋" w:cs="宋体"/>
          <w:b w:val="0"/>
          <w:bCs w:val="0"/>
          <w:color w:val="000000"/>
          <w:sz w:val="21"/>
          <w:szCs w:val="21"/>
        </w:rPr>
      </w:pPr>
      <w:bookmarkStart w:id="71" w:name="_Toc109304967"/>
      <w:r w:rsidRPr="00C50A04">
        <w:rPr>
          <w:rFonts w:ascii="仿宋" w:eastAsia="仿宋" w:hAnsi="仿宋" w:cs="宋体" w:hint="eastAsia"/>
          <w:b w:val="0"/>
          <w:bCs w:val="0"/>
          <w:color w:val="000000"/>
          <w:sz w:val="21"/>
          <w:szCs w:val="21"/>
        </w:rPr>
        <w:t>五、开启</w:t>
      </w:r>
      <w:bookmarkEnd w:id="71"/>
    </w:p>
    <w:p w:rsidR="00947066" w:rsidRPr="00C50A04" w:rsidRDefault="0002393C">
      <w:pPr>
        <w:pStyle w:val="12"/>
        <w:spacing w:line="440" w:lineRule="exact"/>
        <w:ind w:firstLine="400"/>
        <w:rPr>
          <w:rFonts w:ascii="仿宋" w:eastAsia="仿宋" w:hAnsi="仿宋" w:cs="宋体"/>
          <w:color w:val="000000"/>
          <w:sz w:val="21"/>
          <w:szCs w:val="21"/>
        </w:rPr>
      </w:pPr>
      <w:r w:rsidRPr="00C50A04">
        <w:rPr>
          <w:rFonts w:ascii="仿宋" w:eastAsia="仿宋" w:hAnsi="仿宋" w:cs="宋体" w:hint="eastAsia"/>
          <w:color w:val="000000"/>
          <w:sz w:val="21"/>
          <w:szCs w:val="21"/>
        </w:rPr>
        <w:t>1.时间：</w:t>
      </w:r>
      <w:r w:rsidR="009E7EAF" w:rsidRPr="00C50A04">
        <w:rPr>
          <w:rFonts w:ascii="仿宋" w:eastAsia="仿宋" w:hAnsi="仿宋" w:cs="宋体" w:hint="eastAsia"/>
          <w:color w:val="000000"/>
          <w:sz w:val="21"/>
          <w:szCs w:val="21"/>
        </w:rPr>
        <w:t>2026年</w:t>
      </w:r>
      <w:r w:rsidR="00363EE6">
        <w:rPr>
          <w:rFonts w:ascii="仿宋" w:eastAsia="仿宋" w:hAnsi="仿宋" w:cs="宋体" w:hint="eastAsia"/>
          <w:color w:val="000000"/>
          <w:sz w:val="21"/>
          <w:szCs w:val="21"/>
        </w:rPr>
        <w:t>06</w:t>
      </w:r>
      <w:r w:rsidR="009E7EAF" w:rsidRPr="00C50A04">
        <w:rPr>
          <w:rFonts w:ascii="仿宋" w:eastAsia="仿宋" w:hAnsi="仿宋" w:cs="宋体" w:hint="eastAsia"/>
          <w:color w:val="000000"/>
          <w:sz w:val="21"/>
          <w:szCs w:val="21"/>
        </w:rPr>
        <w:t>月</w:t>
      </w:r>
      <w:r w:rsidR="00BE7C42">
        <w:rPr>
          <w:rFonts w:ascii="仿宋" w:eastAsia="仿宋" w:hAnsi="仿宋" w:cs="宋体" w:hint="eastAsia"/>
          <w:color w:val="000000"/>
          <w:sz w:val="21"/>
          <w:szCs w:val="21"/>
        </w:rPr>
        <w:t>1</w:t>
      </w:r>
      <w:r w:rsidR="00DD321E">
        <w:rPr>
          <w:rFonts w:ascii="仿宋" w:eastAsia="仿宋" w:hAnsi="仿宋" w:cs="宋体" w:hint="eastAsia"/>
          <w:color w:val="000000"/>
          <w:sz w:val="21"/>
          <w:szCs w:val="21"/>
        </w:rPr>
        <w:t>6</w:t>
      </w:r>
      <w:r w:rsidR="009E7EAF" w:rsidRPr="00C50A04">
        <w:rPr>
          <w:rFonts w:ascii="仿宋" w:eastAsia="仿宋" w:hAnsi="仿宋" w:cs="宋体" w:hint="eastAsia"/>
          <w:color w:val="000000"/>
          <w:sz w:val="21"/>
          <w:szCs w:val="21"/>
        </w:rPr>
        <w:t>日</w:t>
      </w:r>
      <w:r w:rsidR="00A72A81" w:rsidRPr="00C50A04">
        <w:rPr>
          <w:rFonts w:ascii="仿宋" w:eastAsia="仿宋" w:hAnsi="仿宋" w:cs="宋体" w:hint="eastAsia"/>
          <w:color w:val="000000"/>
          <w:sz w:val="21"/>
          <w:szCs w:val="21"/>
        </w:rPr>
        <w:t>1</w:t>
      </w:r>
      <w:r w:rsidR="00C65084" w:rsidRPr="00C50A04">
        <w:rPr>
          <w:rFonts w:ascii="仿宋" w:eastAsia="仿宋" w:hAnsi="仿宋" w:cs="宋体" w:hint="eastAsia"/>
          <w:color w:val="000000"/>
          <w:sz w:val="21"/>
          <w:szCs w:val="21"/>
        </w:rPr>
        <w:t>4</w:t>
      </w:r>
      <w:r w:rsidR="000860E2" w:rsidRPr="00C50A04">
        <w:rPr>
          <w:rFonts w:ascii="仿宋" w:eastAsia="仿宋" w:hAnsi="仿宋" w:cs="宋体" w:hint="eastAsia"/>
          <w:color w:val="000000"/>
          <w:sz w:val="21"/>
          <w:szCs w:val="21"/>
        </w:rPr>
        <w:t>点</w:t>
      </w:r>
      <w:r w:rsidR="00C65084" w:rsidRPr="00C50A04">
        <w:rPr>
          <w:rFonts w:ascii="仿宋" w:eastAsia="仿宋" w:hAnsi="仿宋" w:cs="宋体" w:hint="eastAsia"/>
          <w:color w:val="000000"/>
          <w:sz w:val="21"/>
          <w:szCs w:val="21"/>
        </w:rPr>
        <w:t>3</w:t>
      </w:r>
      <w:r w:rsidR="000860E2" w:rsidRPr="00C50A04">
        <w:rPr>
          <w:rFonts w:ascii="仿宋" w:eastAsia="仿宋" w:hAnsi="仿宋" w:cs="宋体" w:hint="eastAsia"/>
          <w:color w:val="000000"/>
          <w:sz w:val="21"/>
          <w:szCs w:val="21"/>
        </w:rPr>
        <w:t>0分</w:t>
      </w:r>
      <w:r w:rsidRPr="00C50A04">
        <w:rPr>
          <w:rFonts w:ascii="仿宋" w:eastAsia="仿宋" w:hAnsi="仿宋" w:cs="宋体" w:hint="eastAsia"/>
          <w:color w:val="000000"/>
          <w:sz w:val="21"/>
          <w:szCs w:val="21"/>
        </w:rPr>
        <w:t>（北京时间）</w:t>
      </w:r>
    </w:p>
    <w:p w:rsidR="00947066" w:rsidRPr="00C50A04" w:rsidRDefault="0002393C">
      <w:pPr>
        <w:shd w:val="clear" w:color="auto" w:fill="FFFFFF"/>
        <w:spacing w:line="440" w:lineRule="exact"/>
        <w:ind w:firstLine="420"/>
        <w:rPr>
          <w:rFonts w:ascii="仿宋" w:eastAsia="仿宋" w:hAnsi="仿宋" w:cs="宋体"/>
          <w:color w:val="000000"/>
          <w:szCs w:val="21"/>
        </w:rPr>
      </w:pPr>
      <w:r w:rsidRPr="00C50A04">
        <w:rPr>
          <w:rFonts w:ascii="仿宋" w:eastAsia="仿宋" w:hAnsi="仿宋" w:cs="宋体" w:hint="eastAsia"/>
          <w:color w:val="000000"/>
          <w:szCs w:val="21"/>
        </w:rPr>
        <w:t>2.谈判地点：</w:t>
      </w:r>
      <w:bookmarkStart w:id="72" w:name="OLE_LINK100"/>
      <w:bookmarkStart w:id="73" w:name="OLE_LINK101"/>
      <w:r w:rsidRPr="00C50A04">
        <w:rPr>
          <w:rFonts w:ascii="仿宋" w:eastAsia="仿宋" w:hAnsi="仿宋" w:cs="宋体" w:hint="eastAsia"/>
          <w:color w:val="000000"/>
          <w:szCs w:val="21"/>
        </w:rPr>
        <w:t>“苏</w:t>
      </w:r>
      <w:proofErr w:type="gramStart"/>
      <w:r w:rsidRPr="00C50A04">
        <w:rPr>
          <w:rFonts w:ascii="仿宋" w:eastAsia="仿宋" w:hAnsi="仿宋" w:cs="宋体" w:hint="eastAsia"/>
          <w:color w:val="000000"/>
          <w:szCs w:val="21"/>
        </w:rPr>
        <w:t>采云</w:t>
      </w:r>
      <w:proofErr w:type="gramEnd"/>
      <w:r w:rsidRPr="00C50A04">
        <w:rPr>
          <w:rFonts w:ascii="仿宋" w:eastAsia="仿宋" w:hAnsi="仿宋" w:cs="宋体" w:hint="eastAsia"/>
          <w:color w:val="000000"/>
          <w:szCs w:val="21"/>
        </w:rPr>
        <w:t>”系统（网址： http://jszfcg.jsczt.cn/）“开标大厅”</w:t>
      </w:r>
      <w:bookmarkEnd w:id="72"/>
      <w:bookmarkEnd w:id="73"/>
    </w:p>
    <w:p w:rsidR="00947066" w:rsidRPr="00C50A04" w:rsidRDefault="0002393C">
      <w:pPr>
        <w:tabs>
          <w:tab w:val="left" w:pos="266"/>
        </w:tabs>
        <w:spacing w:line="440" w:lineRule="exact"/>
        <w:ind w:firstLine="422"/>
        <w:rPr>
          <w:rFonts w:ascii="仿宋" w:eastAsia="仿宋" w:hAnsi="仿宋" w:cs="宋体"/>
          <w:b/>
          <w:bCs/>
          <w:color w:val="000000"/>
          <w:szCs w:val="21"/>
        </w:rPr>
      </w:pPr>
      <w:bookmarkStart w:id="74" w:name="_Toc38985267"/>
      <w:bookmarkStart w:id="75" w:name="_Toc28359007"/>
      <w:bookmarkStart w:id="76" w:name="_Toc35393794"/>
      <w:bookmarkStart w:id="77" w:name="_Toc28359084"/>
      <w:bookmarkStart w:id="78" w:name="_Toc35393625"/>
      <w:r w:rsidRPr="00C50A04">
        <w:rPr>
          <w:rFonts w:ascii="仿宋" w:eastAsia="仿宋" w:hAnsi="仿宋" w:cs="宋体" w:hint="eastAsia"/>
          <w:b/>
          <w:bCs/>
          <w:color w:val="000000"/>
          <w:szCs w:val="21"/>
        </w:rPr>
        <w:t>六、公告期限</w:t>
      </w:r>
      <w:bookmarkEnd w:id="74"/>
      <w:bookmarkEnd w:id="75"/>
      <w:bookmarkEnd w:id="76"/>
      <w:bookmarkEnd w:id="77"/>
      <w:bookmarkEnd w:id="78"/>
    </w:p>
    <w:p w:rsidR="00947066" w:rsidRPr="00C50A04" w:rsidRDefault="0002393C">
      <w:pPr>
        <w:spacing w:line="440" w:lineRule="exact"/>
        <w:ind w:firstLine="420"/>
        <w:rPr>
          <w:rFonts w:ascii="仿宋" w:eastAsia="仿宋" w:hAnsi="仿宋" w:cs="宋体"/>
          <w:color w:val="000000"/>
          <w:szCs w:val="21"/>
        </w:rPr>
      </w:pPr>
      <w:bookmarkStart w:id="79" w:name="_Toc35393795"/>
      <w:bookmarkStart w:id="80" w:name="_Toc35393626"/>
      <w:bookmarkStart w:id="81" w:name="_Toc38985268"/>
      <w:r w:rsidRPr="00C50A04">
        <w:rPr>
          <w:rFonts w:ascii="仿宋" w:eastAsia="仿宋" w:hAnsi="仿宋" w:cs="宋体" w:hint="eastAsia"/>
          <w:color w:val="000000"/>
          <w:szCs w:val="21"/>
        </w:rPr>
        <w:t>自本公告发布之日起3个工作日。</w:t>
      </w:r>
    </w:p>
    <w:p w:rsidR="00947066" w:rsidRPr="00C50A04" w:rsidRDefault="0002393C">
      <w:pPr>
        <w:tabs>
          <w:tab w:val="left" w:pos="266"/>
        </w:tabs>
        <w:spacing w:line="440" w:lineRule="exact"/>
        <w:ind w:firstLine="422"/>
        <w:rPr>
          <w:rFonts w:ascii="仿宋" w:eastAsia="仿宋" w:hAnsi="仿宋" w:cs="宋体"/>
          <w:b/>
          <w:bCs/>
          <w:color w:val="000000"/>
          <w:szCs w:val="21"/>
        </w:rPr>
      </w:pPr>
      <w:r w:rsidRPr="00C50A04">
        <w:rPr>
          <w:rFonts w:ascii="仿宋" w:eastAsia="仿宋" w:hAnsi="仿宋" w:cs="宋体" w:hint="eastAsia"/>
          <w:b/>
          <w:bCs/>
          <w:color w:val="000000"/>
          <w:szCs w:val="21"/>
        </w:rPr>
        <w:t>七、其他补充事宜</w:t>
      </w:r>
      <w:bookmarkEnd w:id="79"/>
      <w:bookmarkEnd w:id="80"/>
      <w:bookmarkEnd w:id="81"/>
    </w:p>
    <w:p w:rsidR="0002393C" w:rsidRPr="00C50A04" w:rsidRDefault="0002393C" w:rsidP="0002393C">
      <w:pPr>
        <w:tabs>
          <w:tab w:val="left" w:pos="266"/>
        </w:tabs>
        <w:spacing w:line="440" w:lineRule="exact"/>
        <w:ind w:firstLine="422"/>
        <w:rPr>
          <w:rFonts w:ascii="仿宋" w:eastAsia="仿宋" w:hAnsi="仿宋" w:cs="宋体"/>
          <w:color w:val="000000"/>
          <w:szCs w:val="21"/>
        </w:rPr>
      </w:pPr>
      <w:bookmarkStart w:id="82" w:name="_Toc38985269"/>
      <w:bookmarkStart w:id="83" w:name="_Toc28359008"/>
      <w:bookmarkStart w:id="84" w:name="_Toc35393627"/>
      <w:bookmarkStart w:id="85" w:name="_Toc28359085"/>
      <w:bookmarkStart w:id="86" w:name="_Toc35393796"/>
      <w:r w:rsidRPr="00C50A04">
        <w:rPr>
          <w:rFonts w:ascii="仿宋" w:eastAsia="仿宋" w:hAnsi="仿宋" w:cs="宋体" w:hint="eastAsia"/>
          <w:color w:val="000000"/>
          <w:szCs w:val="21"/>
        </w:rPr>
        <w:t>根据江苏省财政厅《关于做好政府采购支持企业发展有关事项的通知》（</w:t>
      </w:r>
      <w:proofErr w:type="gramStart"/>
      <w:r w:rsidRPr="00C50A04">
        <w:rPr>
          <w:rFonts w:ascii="仿宋" w:eastAsia="仿宋" w:hAnsi="仿宋" w:cs="宋体" w:hint="eastAsia"/>
          <w:color w:val="000000"/>
          <w:szCs w:val="21"/>
        </w:rPr>
        <w:t>苏财购【2020】</w:t>
      </w:r>
      <w:proofErr w:type="gramEnd"/>
      <w:r w:rsidRPr="00C50A04">
        <w:rPr>
          <w:rFonts w:ascii="仿宋" w:eastAsia="仿宋" w:hAnsi="仿宋" w:cs="宋体" w:hint="eastAsia"/>
          <w:color w:val="000000"/>
          <w:szCs w:val="21"/>
        </w:rPr>
        <w:t>52号）文件的要求，本项目</w:t>
      </w:r>
      <w:proofErr w:type="gramStart"/>
      <w:r w:rsidRPr="00C50A04">
        <w:rPr>
          <w:rFonts w:ascii="仿宋" w:eastAsia="仿宋" w:hAnsi="仿宋" w:cs="宋体" w:hint="eastAsia"/>
          <w:color w:val="000000"/>
          <w:szCs w:val="21"/>
        </w:rPr>
        <w:t>免谈判</w:t>
      </w:r>
      <w:proofErr w:type="gramEnd"/>
      <w:r w:rsidRPr="00C50A04">
        <w:rPr>
          <w:rFonts w:ascii="仿宋" w:eastAsia="仿宋" w:hAnsi="仿宋" w:cs="宋体" w:hint="eastAsia"/>
          <w:color w:val="000000"/>
          <w:szCs w:val="21"/>
        </w:rPr>
        <w:t>保证金。</w:t>
      </w:r>
    </w:p>
    <w:p w:rsidR="00947066" w:rsidRPr="00C50A04" w:rsidRDefault="0002393C">
      <w:pPr>
        <w:tabs>
          <w:tab w:val="left" w:pos="266"/>
        </w:tabs>
        <w:spacing w:line="440" w:lineRule="exact"/>
        <w:ind w:firstLine="422"/>
        <w:rPr>
          <w:rFonts w:ascii="仿宋" w:eastAsia="仿宋" w:hAnsi="仿宋" w:cs="宋体"/>
          <w:b/>
          <w:bCs/>
          <w:color w:val="000000"/>
          <w:szCs w:val="21"/>
        </w:rPr>
      </w:pPr>
      <w:r w:rsidRPr="00C50A04">
        <w:rPr>
          <w:rFonts w:ascii="仿宋" w:eastAsia="仿宋" w:hAnsi="仿宋" w:cs="宋体" w:hint="eastAsia"/>
          <w:b/>
          <w:bCs/>
          <w:color w:val="000000"/>
          <w:szCs w:val="21"/>
        </w:rPr>
        <w:t>八、本次竞争性谈判联系方式</w:t>
      </w:r>
      <w:bookmarkEnd w:id="82"/>
      <w:bookmarkEnd w:id="83"/>
      <w:bookmarkEnd w:id="84"/>
      <w:bookmarkEnd w:id="85"/>
      <w:bookmarkEnd w:id="86"/>
    </w:p>
    <w:p w:rsidR="00947066" w:rsidRPr="00C50A04" w:rsidRDefault="0002393C">
      <w:pPr>
        <w:widowControl/>
        <w:spacing w:line="440" w:lineRule="exact"/>
        <w:ind w:firstLine="420"/>
        <w:jc w:val="left"/>
        <w:rPr>
          <w:rFonts w:ascii="仿宋" w:eastAsia="仿宋" w:hAnsi="仿宋" w:cs="宋体"/>
          <w:color w:val="000000"/>
          <w:szCs w:val="21"/>
        </w:rPr>
      </w:pPr>
      <w:r w:rsidRPr="00C50A04">
        <w:rPr>
          <w:rFonts w:ascii="仿宋" w:eastAsia="仿宋" w:hAnsi="仿宋" w:cs="宋体" w:hint="eastAsia"/>
          <w:color w:val="000000"/>
          <w:szCs w:val="21"/>
        </w:rPr>
        <w:t>1.采购人信息</w:t>
      </w:r>
    </w:p>
    <w:p w:rsidR="00947066" w:rsidRPr="00C50A04" w:rsidRDefault="0002393C">
      <w:pPr>
        <w:spacing w:line="440" w:lineRule="exact"/>
        <w:ind w:firstLine="420"/>
        <w:jc w:val="left"/>
        <w:rPr>
          <w:rFonts w:ascii="仿宋" w:eastAsia="仿宋" w:hAnsi="仿宋" w:cs="宋体"/>
          <w:color w:val="000000"/>
          <w:szCs w:val="21"/>
        </w:rPr>
      </w:pPr>
      <w:bookmarkStart w:id="87" w:name="_Toc28359086"/>
      <w:bookmarkStart w:id="88" w:name="_Toc28359009"/>
      <w:r w:rsidRPr="00C50A04">
        <w:rPr>
          <w:rFonts w:ascii="仿宋" w:eastAsia="仿宋" w:hAnsi="仿宋" w:cs="宋体" w:hint="eastAsia"/>
          <w:color w:val="000000"/>
          <w:szCs w:val="21"/>
        </w:rPr>
        <w:t>名 称：高</w:t>
      </w:r>
      <w:proofErr w:type="gramStart"/>
      <w:r w:rsidRPr="00C50A04">
        <w:rPr>
          <w:rFonts w:ascii="仿宋" w:eastAsia="仿宋" w:hAnsi="仿宋" w:cs="宋体" w:hint="eastAsia"/>
          <w:color w:val="000000"/>
          <w:szCs w:val="21"/>
        </w:rPr>
        <w:t>邮市送桥</w:t>
      </w:r>
      <w:proofErr w:type="gramEnd"/>
      <w:r w:rsidRPr="00C50A04">
        <w:rPr>
          <w:rFonts w:ascii="仿宋" w:eastAsia="仿宋" w:hAnsi="仿宋" w:cs="宋体" w:hint="eastAsia"/>
          <w:color w:val="000000"/>
          <w:szCs w:val="21"/>
        </w:rPr>
        <w:t>镇人民政府</w:t>
      </w:r>
    </w:p>
    <w:p w:rsidR="00947066" w:rsidRPr="00C50A04" w:rsidRDefault="0002393C">
      <w:pPr>
        <w:spacing w:line="440" w:lineRule="exact"/>
        <w:ind w:firstLine="420"/>
        <w:jc w:val="left"/>
        <w:rPr>
          <w:rFonts w:ascii="仿宋" w:eastAsia="仿宋" w:hAnsi="仿宋" w:cs="宋体"/>
          <w:color w:val="000000"/>
          <w:szCs w:val="21"/>
        </w:rPr>
      </w:pPr>
      <w:r w:rsidRPr="00C50A04">
        <w:rPr>
          <w:rFonts w:ascii="仿宋" w:eastAsia="仿宋" w:hAnsi="仿宋" w:cs="宋体" w:hint="eastAsia"/>
          <w:color w:val="000000"/>
          <w:szCs w:val="21"/>
        </w:rPr>
        <w:t>地 址：扬州</w:t>
      </w:r>
      <w:proofErr w:type="gramStart"/>
      <w:r w:rsidRPr="00C50A04">
        <w:rPr>
          <w:rFonts w:ascii="仿宋" w:eastAsia="仿宋" w:hAnsi="仿宋" w:cs="宋体" w:hint="eastAsia"/>
          <w:color w:val="000000"/>
          <w:szCs w:val="21"/>
        </w:rPr>
        <w:t>市送桥</w:t>
      </w:r>
      <w:proofErr w:type="gramEnd"/>
      <w:r w:rsidRPr="00C50A04">
        <w:rPr>
          <w:rFonts w:ascii="仿宋" w:eastAsia="仿宋" w:hAnsi="仿宋" w:cs="宋体" w:hint="eastAsia"/>
          <w:color w:val="000000"/>
          <w:szCs w:val="21"/>
        </w:rPr>
        <w:t>镇</w:t>
      </w:r>
    </w:p>
    <w:p w:rsidR="00947066" w:rsidRPr="00C50A04" w:rsidRDefault="0002393C">
      <w:pPr>
        <w:spacing w:line="440" w:lineRule="exact"/>
        <w:ind w:firstLine="420"/>
        <w:jc w:val="left"/>
        <w:rPr>
          <w:rFonts w:ascii="仿宋" w:eastAsia="仿宋" w:hAnsi="仿宋" w:cs="宋体"/>
          <w:color w:val="000000"/>
          <w:szCs w:val="21"/>
        </w:rPr>
      </w:pPr>
      <w:r w:rsidRPr="00C50A04">
        <w:rPr>
          <w:rFonts w:ascii="仿宋" w:eastAsia="仿宋" w:hAnsi="仿宋" w:cs="宋体" w:hint="eastAsia"/>
          <w:color w:val="000000"/>
          <w:szCs w:val="21"/>
        </w:rPr>
        <w:t>联系人：</w:t>
      </w:r>
      <w:bookmarkStart w:id="89" w:name="OLE_LINK56"/>
      <w:r w:rsidR="009E7EAF" w:rsidRPr="00C50A04">
        <w:rPr>
          <w:rFonts w:ascii="仿宋" w:eastAsia="仿宋" w:hAnsi="仿宋" w:cs="宋体" w:hint="eastAsia"/>
          <w:color w:val="000000"/>
          <w:szCs w:val="21"/>
        </w:rPr>
        <w:t>许宝昌</w:t>
      </w:r>
      <w:bookmarkEnd w:id="89"/>
    </w:p>
    <w:p w:rsidR="00947066" w:rsidRPr="00C50A04" w:rsidRDefault="0002393C">
      <w:pPr>
        <w:spacing w:line="440" w:lineRule="exact"/>
        <w:ind w:firstLine="420"/>
        <w:jc w:val="left"/>
        <w:rPr>
          <w:rFonts w:ascii="仿宋" w:eastAsia="仿宋" w:hAnsi="仿宋" w:cs="宋体"/>
          <w:color w:val="000000"/>
          <w:szCs w:val="21"/>
        </w:rPr>
      </w:pPr>
      <w:r w:rsidRPr="00C50A04">
        <w:rPr>
          <w:rFonts w:ascii="仿宋" w:eastAsia="仿宋" w:hAnsi="仿宋" w:cs="宋体" w:hint="eastAsia"/>
          <w:color w:val="000000"/>
          <w:szCs w:val="21"/>
        </w:rPr>
        <w:t>联系方式：</w:t>
      </w:r>
      <w:bookmarkStart w:id="90" w:name="OLE_LINK55"/>
      <w:bookmarkStart w:id="91" w:name="OLE_LINK57"/>
      <w:r w:rsidR="009E7EAF" w:rsidRPr="00C50A04">
        <w:rPr>
          <w:rFonts w:ascii="仿宋" w:eastAsia="仿宋" w:hAnsi="仿宋" w:cs="宋体" w:hint="eastAsia"/>
          <w:color w:val="000000"/>
          <w:szCs w:val="21"/>
        </w:rPr>
        <w:t>13505275526</w:t>
      </w:r>
      <w:bookmarkEnd w:id="90"/>
      <w:bookmarkEnd w:id="91"/>
    </w:p>
    <w:bookmarkEnd w:id="87"/>
    <w:bookmarkEnd w:id="88"/>
    <w:p w:rsidR="00947066" w:rsidRPr="00C50A04" w:rsidRDefault="0002393C">
      <w:pPr>
        <w:spacing w:line="440" w:lineRule="exact"/>
        <w:ind w:firstLine="420"/>
        <w:jc w:val="left"/>
        <w:rPr>
          <w:rFonts w:ascii="仿宋" w:eastAsia="仿宋" w:hAnsi="仿宋" w:cs="宋体"/>
          <w:color w:val="000000"/>
          <w:szCs w:val="21"/>
        </w:rPr>
      </w:pPr>
      <w:r w:rsidRPr="00C50A04">
        <w:rPr>
          <w:rFonts w:ascii="仿宋" w:eastAsia="仿宋" w:hAnsi="仿宋" w:cs="宋体" w:hint="eastAsia"/>
          <w:color w:val="000000"/>
          <w:szCs w:val="21"/>
        </w:rPr>
        <w:t>2.代理机构信息</w:t>
      </w:r>
    </w:p>
    <w:p w:rsidR="00947066" w:rsidRPr="00C50A04" w:rsidRDefault="0002393C">
      <w:pPr>
        <w:spacing w:line="440" w:lineRule="exact"/>
        <w:ind w:firstLine="420"/>
        <w:jc w:val="left"/>
        <w:rPr>
          <w:rFonts w:ascii="仿宋" w:eastAsia="仿宋" w:hAnsi="仿宋" w:cs="宋体"/>
          <w:color w:val="000000"/>
          <w:szCs w:val="21"/>
        </w:rPr>
      </w:pPr>
      <w:r w:rsidRPr="00C50A04">
        <w:rPr>
          <w:rFonts w:ascii="仿宋" w:eastAsia="仿宋" w:hAnsi="仿宋" w:cs="宋体" w:hint="eastAsia"/>
          <w:color w:val="000000"/>
          <w:szCs w:val="21"/>
        </w:rPr>
        <w:t>名称：</w:t>
      </w:r>
      <w:proofErr w:type="gramStart"/>
      <w:r w:rsidRPr="00C50A04">
        <w:rPr>
          <w:rFonts w:ascii="仿宋" w:eastAsia="仿宋" w:hAnsi="仿宋" w:cs="宋体" w:hint="eastAsia"/>
          <w:color w:val="000000"/>
          <w:szCs w:val="21"/>
        </w:rPr>
        <w:t>扬州华可建设项目</w:t>
      </w:r>
      <w:proofErr w:type="gramEnd"/>
      <w:r w:rsidRPr="00C50A04">
        <w:rPr>
          <w:rFonts w:ascii="仿宋" w:eastAsia="仿宋" w:hAnsi="仿宋" w:cs="宋体" w:hint="eastAsia"/>
          <w:color w:val="000000"/>
          <w:szCs w:val="21"/>
        </w:rPr>
        <w:t>管理有限公司</w:t>
      </w:r>
    </w:p>
    <w:p w:rsidR="00947066" w:rsidRPr="00C50A04" w:rsidRDefault="0002393C">
      <w:pPr>
        <w:spacing w:line="440" w:lineRule="exact"/>
        <w:ind w:firstLine="420"/>
        <w:rPr>
          <w:rFonts w:ascii="仿宋" w:eastAsia="仿宋" w:hAnsi="仿宋" w:cs="宋体"/>
          <w:color w:val="000000"/>
          <w:szCs w:val="21"/>
        </w:rPr>
      </w:pPr>
      <w:r w:rsidRPr="00C50A04">
        <w:rPr>
          <w:rFonts w:ascii="仿宋" w:eastAsia="仿宋" w:hAnsi="仿宋" w:cs="宋体" w:hint="eastAsia"/>
          <w:color w:val="000000"/>
          <w:szCs w:val="21"/>
        </w:rPr>
        <w:t>地　址：</w:t>
      </w:r>
      <w:bookmarkStart w:id="92" w:name="OLE_LINK1"/>
      <w:bookmarkStart w:id="93" w:name="OLE_LINK5"/>
      <w:r w:rsidR="00363EE6">
        <w:rPr>
          <w:rFonts w:ascii="仿宋" w:eastAsia="仿宋" w:hAnsi="仿宋" w:cs="宋体" w:hint="eastAsia"/>
          <w:color w:val="000000"/>
          <w:szCs w:val="21"/>
        </w:rPr>
        <w:t>高邮市城南启迪智能网</w:t>
      </w:r>
      <w:proofErr w:type="gramStart"/>
      <w:r w:rsidR="00363EE6">
        <w:rPr>
          <w:rFonts w:ascii="仿宋" w:eastAsia="仿宋" w:hAnsi="仿宋" w:cs="宋体" w:hint="eastAsia"/>
          <w:color w:val="000000"/>
          <w:szCs w:val="21"/>
        </w:rPr>
        <w:t>联科技</w:t>
      </w:r>
      <w:proofErr w:type="gramEnd"/>
      <w:r w:rsidR="00363EE6">
        <w:rPr>
          <w:rFonts w:ascii="仿宋" w:eastAsia="仿宋" w:hAnsi="仿宋" w:cs="宋体" w:hint="eastAsia"/>
          <w:color w:val="000000"/>
          <w:szCs w:val="21"/>
        </w:rPr>
        <w:t>集团大厦13楼</w:t>
      </w:r>
    </w:p>
    <w:bookmarkEnd w:id="92"/>
    <w:bookmarkEnd w:id="93"/>
    <w:p w:rsidR="00947066" w:rsidRPr="00C50A04" w:rsidRDefault="0002393C">
      <w:pPr>
        <w:spacing w:line="440" w:lineRule="exact"/>
        <w:ind w:firstLine="420"/>
        <w:rPr>
          <w:rFonts w:ascii="仿宋" w:eastAsia="仿宋" w:hAnsi="仿宋" w:cs="宋体"/>
          <w:color w:val="000000"/>
          <w:szCs w:val="21"/>
        </w:rPr>
      </w:pPr>
      <w:r w:rsidRPr="00C50A04">
        <w:rPr>
          <w:rFonts w:ascii="仿宋" w:eastAsia="仿宋" w:hAnsi="仿宋" w:cs="宋体" w:hint="eastAsia"/>
          <w:color w:val="000000"/>
          <w:szCs w:val="21"/>
        </w:rPr>
        <w:t>联系人：束 工</w:t>
      </w:r>
    </w:p>
    <w:p w:rsidR="00947066" w:rsidRPr="00C50A04" w:rsidRDefault="0002393C">
      <w:pPr>
        <w:spacing w:line="440" w:lineRule="exact"/>
        <w:ind w:firstLine="420"/>
        <w:rPr>
          <w:rFonts w:ascii="仿宋" w:eastAsia="仿宋" w:hAnsi="仿宋" w:cs="宋体"/>
          <w:color w:val="000000"/>
          <w:szCs w:val="21"/>
        </w:rPr>
      </w:pPr>
      <w:r w:rsidRPr="00C50A04">
        <w:rPr>
          <w:rFonts w:ascii="仿宋" w:eastAsia="仿宋" w:hAnsi="仿宋" w:cs="宋体" w:hint="eastAsia"/>
          <w:color w:val="000000"/>
          <w:szCs w:val="21"/>
        </w:rPr>
        <w:t>联系方式：0514-84661587</w:t>
      </w:r>
    </w:p>
    <w:p w:rsidR="00947066" w:rsidRPr="00C50A04" w:rsidRDefault="0002393C">
      <w:pPr>
        <w:numPr>
          <w:ilvl w:val="0"/>
          <w:numId w:val="4"/>
        </w:numPr>
        <w:tabs>
          <w:tab w:val="left" w:pos="266"/>
        </w:tabs>
        <w:spacing w:line="440" w:lineRule="exact"/>
        <w:ind w:firstLine="422"/>
        <w:rPr>
          <w:rFonts w:ascii="仿宋" w:eastAsia="仿宋" w:hAnsi="仿宋" w:cs="宋体"/>
          <w:b/>
          <w:bCs/>
          <w:color w:val="000000"/>
          <w:szCs w:val="21"/>
        </w:rPr>
      </w:pPr>
      <w:bookmarkStart w:id="94" w:name="OLE_LINK33"/>
      <w:bookmarkStart w:id="95" w:name="OLE_LINK34"/>
      <w:r w:rsidRPr="00C50A04">
        <w:rPr>
          <w:rFonts w:ascii="仿宋" w:eastAsia="仿宋" w:hAnsi="仿宋" w:cs="宋体" w:hint="eastAsia"/>
          <w:b/>
          <w:bCs/>
          <w:color w:val="000000"/>
          <w:szCs w:val="21"/>
        </w:rPr>
        <w:t>落实好政府采购履约资金扶持政策及其他相关政策</w:t>
      </w:r>
    </w:p>
    <w:p w:rsidR="00947066" w:rsidRPr="00C50A04" w:rsidRDefault="0002393C">
      <w:pPr>
        <w:numPr>
          <w:ilvl w:val="0"/>
          <w:numId w:val="5"/>
        </w:numPr>
        <w:tabs>
          <w:tab w:val="left" w:pos="266"/>
        </w:tabs>
        <w:spacing w:line="440" w:lineRule="exact"/>
        <w:ind w:firstLine="422"/>
        <w:rPr>
          <w:rFonts w:ascii="仿宋" w:eastAsia="仿宋" w:hAnsi="仿宋" w:cs="宋体"/>
          <w:b/>
          <w:bCs/>
          <w:color w:val="000000"/>
          <w:szCs w:val="21"/>
        </w:rPr>
      </w:pPr>
      <w:r w:rsidRPr="00C50A04">
        <w:rPr>
          <w:rFonts w:ascii="仿宋" w:eastAsia="仿宋" w:hAnsi="仿宋" w:cs="宋体" w:hint="eastAsia"/>
          <w:b/>
          <w:bCs/>
          <w:color w:val="000000"/>
          <w:szCs w:val="21"/>
        </w:rPr>
        <w:t>中标供应商可凭政府采购合同办理融资贷款，详见江苏政府采购网“政采贷”专栏。</w:t>
      </w:r>
    </w:p>
    <w:p w:rsidR="00947066" w:rsidRPr="00C50A04" w:rsidRDefault="0002393C">
      <w:pPr>
        <w:numPr>
          <w:ilvl w:val="0"/>
          <w:numId w:val="5"/>
        </w:numPr>
        <w:tabs>
          <w:tab w:val="left" w:pos="266"/>
        </w:tabs>
        <w:spacing w:line="440" w:lineRule="exact"/>
        <w:ind w:firstLine="422"/>
        <w:rPr>
          <w:rFonts w:ascii="仿宋" w:eastAsia="仿宋" w:hAnsi="仿宋" w:cs="宋体"/>
          <w:b/>
          <w:bCs/>
          <w:color w:val="000000"/>
          <w:szCs w:val="21"/>
        </w:rPr>
      </w:pPr>
      <w:r w:rsidRPr="00C50A04">
        <w:rPr>
          <w:rFonts w:ascii="仿宋" w:eastAsia="仿宋" w:hAnsi="仿宋" w:cs="宋体" w:hint="eastAsia"/>
          <w:b/>
          <w:bCs/>
          <w:color w:val="000000"/>
          <w:szCs w:val="21"/>
        </w:rPr>
        <w:lastRenderedPageBreak/>
        <w:t>为提升政府采购供应商的融资可得性，解决中小企业融资难问题，中国人民银行、市财政局、市公共资源交易中心推出了政府</w:t>
      </w:r>
      <w:proofErr w:type="gramStart"/>
      <w:r w:rsidRPr="00C50A04">
        <w:rPr>
          <w:rFonts w:ascii="仿宋" w:eastAsia="仿宋" w:hAnsi="仿宋" w:cs="宋体" w:hint="eastAsia"/>
          <w:b/>
          <w:bCs/>
          <w:color w:val="000000"/>
          <w:szCs w:val="21"/>
        </w:rPr>
        <w:t>采购线</w:t>
      </w:r>
      <w:proofErr w:type="gramEnd"/>
      <w:r w:rsidRPr="00C50A04">
        <w:rPr>
          <w:rFonts w:ascii="仿宋" w:eastAsia="仿宋" w:hAnsi="仿宋" w:cs="宋体" w:hint="eastAsia"/>
          <w:b/>
          <w:bCs/>
          <w:color w:val="000000"/>
          <w:szCs w:val="21"/>
        </w:rPr>
        <w:t>上应收账款融资模式。各供应商如果有融资需求，可以</w:t>
      </w:r>
      <w:proofErr w:type="gramStart"/>
      <w:r w:rsidRPr="00C50A04">
        <w:rPr>
          <w:rFonts w:ascii="仿宋" w:eastAsia="仿宋" w:hAnsi="仿宋" w:cs="宋体" w:hint="eastAsia"/>
          <w:b/>
          <w:bCs/>
          <w:color w:val="000000"/>
          <w:szCs w:val="21"/>
        </w:rPr>
        <w:t>凭借政府</w:t>
      </w:r>
      <w:proofErr w:type="gramEnd"/>
      <w:r w:rsidRPr="00C50A04">
        <w:rPr>
          <w:rFonts w:ascii="仿宋" w:eastAsia="仿宋" w:hAnsi="仿宋" w:cs="宋体" w:hint="eastAsia"/>
          <w:b/>
          <w:bCs/>
          <w:color w:val="000000"/>
          <w:szCs w:val="21"/>
        </w:rPr>
        <w:t>采购中标（成交）通知书或政府采购合同，通过中国人民银行征信中心“中征应收账款融资服务平台（https://www.crcrfsp.com）”向参与政府采购融资业务的金融机构</w:t>
      </w:r>
      <w:proofErr w:type="gramStart"/>
      <w:r w:rsidRPr="00C50A04">
        <w:rPr>
          <w:rFonts w:ascii="仿宋" w:eastAsia="仿宋" w:hAnsi="仿宋" w:cs="宋体" w:hint="eastAsia"/>
          <w:b/>
          <w:bCs/>
          <w:color w:val="000000"/>
          <w:szCs w:val="21"/>
        </w:rPr>
        <w:t>申请线</w:t>
      </w:r>
      <w:proofErr w:type="gramEnd"/>
      <w:r w:rsidRPr="00C50A04">
        <w:rPr>
          <w:rFonts w:ascii="仿宋" w:eastAsia="仿宋" w:hAnsi="仿宋" w:cs="宋体" w:hint="eastAsia"/>
          <w:b/>
          <w:bCs/>
          <w:color w:val="000000"/>
          <w:szCs w:val="21"/>
        </w:rPr>
        <w:t>上融资，相关事宜可向市人民银行咨询，联系电话：0514-87936653。</w:t>
      </w:r>
    </w:p>
    <w:p w:rsidR="00947066" w:rsidRPr="00C50A04" w:rsidRDefault="0002393C">
      <w:pPr>
        <w:numPr>
          <w:ilvl w:val="0"/>
          <w:numId w:val="5"/>
        </w:numPr>
        <w:tabs>
          <w:tab w:val="left" w:pos="266"/>
        </w:tabs>
        <w:spacing w:line="440" w:lineRule="exact"/>
        <w:ind w:firstLine="422"/>
        <w:rPr>
          <w:rFonts w:ascii="仿宋" w:eastAsia="仿宋" w:hAnsi="仿宋" w:cs="宋体"/>
          <w:b/>
          <w:bCs/>
          <w:color w:val="000000"/>
          <w:szCs w:val="21"/>
        </w:rPr>
      </w:pPr>
      <w:r w:rsidRPr="00C50A04">
        <w:rPr>
          <w:rFonts w:ascii="仿宋" w:eastAsia="仿宋" w:hAnsi="仿宋" w:cs="宋体" w:hint="eastAsia"/>
          <w:b/>
          <w:bCs/>
          <w:color w:val="000000"/>
          <w:szCs w:val="21"/>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rsidR="00947066" w:rsidRPr="00C50A04" w:rsidRDefault="0002393C">
      <w:pPr>
        <w:numPr>
          <w:ilvl w:val="0"/>
          <w:numId w:val="5"/>
        </w:numPr>
        <w:tabs>
          <w:tab w:val="left" w:pos="266"/>
        </w:tabs>
        <w:spacing w:line="440" w:lineRule="exact"/>
        <w:ind w:firstLine="422"/>
        <w:rPr>
          <w:rFonts w:ascii="仿宋" w:eastAsia="仿宋" w:hAnsi="仿宋" w:cs="宋体"/>
          <w:b/>
          <w:bCs/>
          <w:color w:val="000000"/>
          <w:szCs w:val="21"/>
        </w:rPr>
      </w:pPr>
      <w:r w:rsidRPr="00C50A04">
        <w:rPr>
          <w:rFonts w:ascii="仿宋" w:eastAsia="仿宋" w:hAnsi="仿宋" w:cs="宋体" w:hint="eastAsia"/>
          <w:b/>
          <w:bCs/>
          <w:color w:val="000000"/>
          <w:szCs w:val="21"/>
        </w:rPr>
        <w:t>供应商对于投标产品的包装应按照“财办库〔2020〕123号</w:t>
      </w:r>
      <w:proofErr w:type="gramStart"/>
      <w:r w:rsidRPr="00C50A04">
        <w:rPr>
          <w:rFonts w:ascii="仿宋" w:eastAsia="仿宋" w:hAnsi="仿宋" w:cs="宋体" w:hint="eastAsia"/>
          <w:b/>
          <w:bCs/>
          <w:color w:val="000000"/>
          <w:szCs w:val="21"/>
        </w:rPr>
        <w:t>《</w:t>
      </w:r>
      <w:proofErr w:type="gramEnd"/>
      <w:r w:rsidRPr="00C50A04">
        <w:rPr>
          <w:rFonts w:ascii="仿宋" w:eastAsia="仿宋" w:hAnsi="仿宋" w:cs="宋体" w:hint="eastAsia"/>
          <w:b/>
          <w:bCs/>
          <w:color w:val="000000"/>
          <w:szCs w:val="21"/>
        </w:rPr>
        <w:t>关于印发</w:t>
      </w:r>
      <w:proofErr w:type="gramStart"/>
      <w:r w:rsidRPr="00C50A04">
        <w:rPr>
          <w:rFonts w:ascii="仿宋" w:eastAsia="仿宋" w:hAnsi="仿宋" w:cs="宋体" w:hint="eastAsia"/>
          <w:b/>
          <w:bCs/>
          <w:color w:val="000000"/>
          <w:szCs w:val="21"/>
        </w:rPr>
        <w:t>《</w:t>
      </w:r>
      <w:proofErr w:type="gramEnd"/>
      <w:r w:rsidRPr="00C50A04">
        <w:rPr>
          <w:rFonts w:ascii="仿宋" w:eastAsia="仿宋" w:hAnsi="仿宋" w:cs="宋体" w:hint="eastAsia"/>
          <w:b/>
          <w:bCs/>
          <w:color w:val="000000"/>
          <w:szCs w:val="21"/>
        </w:rPr>
        <w:t>商品包装政府采购需求标准（试行）》、《快递包装政府采购需求标准（试行）》的通知》”执行。</w:t>
      </w:r>
    </w:p>
    <w:p w:rsidR="00947066" w:rsidRPr="00C50A04" w:rsidRDefault="0002393C">
      <w:pPr>
        <w:tabs>
          <w:tab w:val="left" w:pos="266"/>
        </w:tabs>
        <w:spacing w:line="440" w:lineRule="exact"/>
        <w:ind w:firstLine="422"/>
        <w:rPr>
          <w:rFonts w:ascii="仿宋" w:eastAsia="仿宋" w:hAnsi="仿宋" w:cs="宋体"/>
          <w:b/>
          <w:bCs/>
          <w:color w:val="000000"/>
          <w:szCs w:val="21"/>
        </w:rPr>
      </w:pPr>
      <w:r w:rsidRPr="00C50A04">
        <w:rPr>
          <w:rFonts w:ascii="仿宋" w:eastAsia="仿宋" w:hAnsi="仿宋" w:cs="宋体" w:hint="eastAsia"/>
          <w:b/>
          <w:bCs/>
          <w:color w:val="000000"/>
          <w:szCs w:val="21"/>
        </w:rPr>
        <w:t>十、其他</w:t>
      </w:r>
    </w:p>
    <w:p w:rsidR="00947066" w:rsidRPr="00C50A04" w:rsidRDefault="0002393C">
      <w:pPr>
        <w:widowControl/>
        <w:spacing w:line="440" w:lineRule="exact"/>
        <w:ind w:firstLine="422"/>
        <w:jc w:val="left"/>
        <w:rPr>
          <w:rFonts w:ascii="仿宋" w:eastAsia="仿宋" w:hAnsi="仿宋" w:cs="宋体"/>
          <w:b/>
          <w:color w:val="000000"/>
          <w:szCs w:val="21"/>
        </w:rPr>
      </w:pPr>
      <w:bookmarkStart w:id="96" w:name="OLE_LINK95"/>
      <w:r w:rsidRPr="00C50A04">
        <w:rPr>
          <w:rFonts w:ascii="仿宋" w:eastAsia="仿宋" w:hAnsi="仿宋" w:cs="宋体" w:hint="eastAsia"/>
          <w:b/>
          <w:color w:val="000000"/>
          <w:szCs w:val="21"/>
        </w:rPr>
        <w:t>1.本次采购采用“政府采购管理交易系统（苏</w:t>
      </w:r>
      <w:proofErr w:type="gramStart"/>
      <w:r w:rsidRPr="00C50A04">
        <w:rPr>
          <w:rFonts w:ascii="仿宋" w:eastAsia="仿宋" w:hAnsi="仿宋" w:cs="宋体" w:hint="eastAsia"/>
          <w:b/>
          <w:color w:val="000000"/>
          <w:szCs w:val="21"/>
        </w:rPr>
        <w:t>采云</w:t>
      </w:r>
      <w:proofErr w:type="gramEnd"/>
      <w:r w:rsidRPr="00C50A04">
        <w:rPr>
          <w:rFonts w:ascii="仿宋" w:eastAsia="仿宋" w:hAnsi="仿宋" w:cs="宋体" w:hint="eastAsia"/>
          <w:b/>
          <w:color w:val="000000"/>
          <w:szCs w:val="21"/>
        </w:rPr>
        <w:t>）”，招标、投标、评标和中标结果发布全程电子化，开标方式为不见面开标。供应商应当按照《政府采购管理交易系统（苏</w:t>
      </w:r>
      <w:proofErr w:type="gramStart"/>
      <w:r w:rsidRPr="00C50A04">
        <w:rPr>
          <w:rFonts w:ascii="仿宋" w:eastAsia="仿宋" w:hAnsi="仿宋" w:cs="宋体" w:hint="eastAsia"/>
          <w:b/>
          <w:color w:val="000000"/>
          <w:szCs w:val="21"/>
        </w:rPr>
        <w:t>采云</w:t>
      </w:r>
      <w:proofErr w:type="gramEnd"/>
      <w:r w:rsidRPr="00C50A04">
        <w:rPr>
          <w:rFonts w:ascii="仿宋" w:eastAsia="仿宋" w:hAnsi="仿宋" w:cs="宋体" w:hint="eastAsia"/>
          <w:b/>
          <w:color w:val="000000"/>
          <w:szCs w:val="21"/>
        </w:rPr>
        <w:t>）供应商操作手册》参加谈判活动。如供应商未按要求操作，由此所产生的风险由供应商自行承担。</w:t>
      </w:r>
    </w:p>
    <w:p w:rsidR="00947066" w:rsidRPr="00C50A04" w:rsidRDefault="0002393C">
      <w:pPr>
        <w:widowControl/>
        <w:spacing w:line="440" w:lineRule="exact"/>
        <w:ind w:firstLine="422"/>
        <w:jc w:val="left"/>
        <w:rPr>
          <w:rFonts w:ascii="仿宋" w:eastAsia="仿宋" w:hAnsi="仿宋" w:cs="宋体"/>
          <w:b/>
          <w:color w:val="000000"/>
          <w:szCs w:val="21"/>
        </w:rPr>
      </w:pPr>
      <w:r w:rsidRPr="00C50A04">
        <w:rPr>
          <w:rFonts w:ascii="仿宋" w:eastAsia="仿宋" w:hAnsi="仿宋" w:cs="宋体" w:hint="eastAsia"/>
          <w:b/>
          <w:color w:val="000000"/>
          <w:szCs w:val="21"/>
        </w:rPr>
        <w:t>2.供应商如确定参加谈判，可自行下载招标文件及有关资料，按照《操作手册》进行注册，领取CA和办理电子签章，并按《操作手册》要求制作、上传电</w:t>
      </w:r>
      <w:proofErr w:type="gramStart"/>
      <w:r w:rsidRPr="00C50A04">
        <w:rPr>
          <w:rFonts w:ascii="仿宋" w:eastAsia="仿宋" w:hAnsi="仿宋" w:cs="宋体" w:hint="eastAsia"/>
          <w:b/>
          <w:color w:val="000000"/>
          <w:szCs w:val="21"/>
        </w:rPr>
        <w:t>子谈判</w:t>
      </w:r>
      <w:proofErr w:type="gramEnd"/>
      <w:r w:rsidRPr="00C50A04">
        <w:rPr>
          <w:rFonts w:ascii="仿宋" w:eastAsia="仿宋" w:hAnsi="仿宋" w:cs="宋体" w:hint="eastAsia"/>
          <w:b/>
          <w:color w:val="000000"/>
          <w:szCs w:val="21"/>
        </w:rPr>
        <w:t>响应文件，技术支持联系方式：13813140731。</w:t>
      </w:r>
    </w:p>
    <w:p w:rsidR="00947066" w:rsidRPr="00C50A04" w:rsidRDefault="0002393C">
      <w:pPr>
        <w:widowControl/>
        <w:spacing w:line="440" w:lineRule="exact"/>
        <w:ind w:firstLine="422"/>
        <w:jc w:val="left"/>
        <w:rPr>
          <w:rFonts w:ascii="仿宋" w:eastAsia="仿宋" w:hAnsi="仿宋" w:cs="宋体"/>
          <w:b/>
          <w:color w:val="000000"/>
          <w:szCs w:val="21"/>
        </w:rPr>
      </w:pPr>
      <w:r w:rsidRPr="00C50A04">
        <w:rPr>
          <w:rFonts w:ascii="仿宋" w:eastAsia="仿宋" w:hAnsi="仿宋" w:cs="宋体" w:hint="eastAsia"/>
          <w:b/>
          <w:color w:val="000000"/>
          <w:szCs w:val="21"/>
        </w:rPr>
        <w:t>3.竞争性磋商、竞争性谈判、单一来源采购项目将与供应商就磋商（谈判）文件进行线上磋商（谈判），请供应商在开标前</w:t>
      </w:r>
      <w:proofErr w:type="gramStart"/>
      <w:r w:rsidRPr="00C50A04">
        <w:rPr>
          <w:rFonts w:ascii="仿宋" w:eastAsia="仿宋" w:hAnsi="仿宋" w:cs="宋体" w:hint="eastAsia"/>
          <w:b/>
          <w:color w:val="000000"/>
          <w:szCs w:val="21"/>
        </w:rPr>
        <w:t>登录谷歌浏览器</w:t>
      </w:r>
      <w:proofErr w:type="gramEnd"/>
      <w:r w:rsidRPr="00C50A04">
        <w:rPr>
          <w:rFonts w:ascii="仿宋" w:eastAsia="仿宋" w:hAnsi="仿宋" w:cs="宋体" w:hint="eastAsia"/>
          <w:b/>
          <w:color w:val="000000"/>
          <w:szCs w:val="21"/>
        </w:rPr>
        <w:t>进入不见面大厅，并</w:t>
      </w:r>
      <w:proofErr w:type="gramStart"/>
      <w:r w:rsidRPr="00C50A04">
        <w:rPr>
          <w:rFonts w:ascii="仿宋" w:eastAsia="仿宋" w:hAnsi="仿宋" w:cs="宋体" w:hint="eastAsia"/>
          <w:b/>
          <w:color w:val="000000"/>
          <w:szCs w:val="21"/>
        </w:rPr>
        <w:t>准备好耳麦和</w:t>
      </w:r>
      <w:proofErr w:type="gramEnd"/>
      <w:r w:rsidRPr="00C50A04">
        <w:rPr>
          <w:rFonts w:ascii="仿宋" w:eastAsia="仿宋" w:hAnsi="仿宋" w:cs="宋体" w:hint="eastAsia"/>
          <w:b/>
          <w:color w:val="000000"/>
          <w:szCs w:val="21"/>
        </w:rPr>
        <w:t>摄像设备。因供应商网络与电源不稳定、上述设备发生故障等自身原因，导致磋商（谈判）失败，供应商自行承担其后果。</w:t>
      </w:r>
    </w:p>
    <w:p w:rsidR="00947066" w:rsidRPr="00C50A04" w:rsidRDefault="0002393C">
      <w:pPr>
        <w:widowControl/>
        <w:spacing w:line="440" w:lineRule="exact"/>
        <w:ind w:firstLine="422"/>
        <w:jc w:val="left"/>
        <w:rPr>
          <w:rFonts w:ascii="仿宋" w:eastAsia="仿宋" w:hAnsi="仿宋" w:cs="宋体"/>
          <w:b/>
          <w:color w:val="000000"/>
          <w:szCs w:val="21"/>
        </w:rPr>
      </w:pPr>
      <w:r w:rsidRPr="00C50A04">
        <w:rPr>
          <w:rFonts w:ascii="仿宋" w:eastAsia="仿宋" w:hAnsi="仿宋" w:cs="宋体" w:hint="eastAsia"/>
          <w:b/>
          <w:color w:val="000000"/>
          <w:szCs w:val="21"/>
        </w:rPr>
        <w:t>4.潜在供应商对采购文件项目需求部分的询问、质疑请向采购人提出，由采购人负责答复。</w:t>
      </w:r>
    </w:p>
    <w:p w:rsidR="00947066" w:rsidRPr="003B0BB7" w:rsidRDefault="0002393C">
      <w:pPr>
        <w:spacing w:line="440" w:lineRule="exact"/>
        <w:ind w:firstLine="420"/>
        <w:rPr>
          <w:rFonts w:ascii="仿宋" w:eastAsia="仿宋" w:hAnsi="仿宋" w:cs="宋体"/>
          <w:b/>
          <w:bCs/>
          <w:color w:val="000000"/>
          <w:szCs w:val="21"/>
        </w:rPr>
      </w:pPr>
      <w:r w:rsidRPr="003B0BB7">
        <w:rPr>
          <w:rFonts w:ascii="仿宋" w:eastAsia="仿宋" w:hAnsi="仿宋" w:cs="宋体" w:hint="eastAsia"/>
          <w:b/>
          <w:color w:val="000000"/>
          <w:szCs w:val="21"/>
        </w:rPr>
        <w:t>5.</w:t>
      </w:r>
      <w:r w:rsidRPr="003B0BB7">
        <w:rPr>
          <w:rFonts w:ascii="仿宋" w:eastAsia="仿宋" w:hAnsi="仿宋" w:cs="宋体" w:hint="eastAsia"/>
          <w:b/>
          <w:bCs/>
          <w:color w:val="000000"/>
          <w:szCs w:val="21"/>
        </w:rPr>
        <w:t>有关本次采购的事项若存在变动或修改，敬请及时关注</w:t>
      </w:r>
      <w:r w:rsidR="003B0BB7" w:rsidRPr="003B0BB7">
        <w:rPr>
          <w:rFonts w:ascii="仿宋" w:eastAsia="仿宋" w:hAnsi="仿宋" w:cs="宋体" w:hint="eastAsia"/>
          <w:b/>
          <w:bCs/>
          <w:color w:val="000000"/>
          <w:szCs w:val="21"/>
        </w:rPr>
        <w:t xml:space="preserve"> </w:t>
      </w:r>
      <w:r w:rsidRPr="003B0BB7">
        <w:rPr>
          <w:rFonts w:ascii="仿宋" w:eastAsia="仿宋" w:hAnsi="仿宋" w:cs="宋体" w:hint="eastAsia"/>
          <w:b/>
          <w:bCs/>
          <w:color w:val="000000"/>
          <w:szCs w:val="21"/>
        </w:rPr>
        <w:t>“扬州市政府采购网”、“江苏省政府采购网”发布的信息。</w:t>
      </w:r>
    </w:p>
    <w:p w:rsidR="00947066" w:rsidRPr="00C50A04" w:rsidRDefault="0002393C">
      <w:pPr>
        <w:spacing w:line="440" w:lineRule="exact"/>
        <w:ind w:firstLine="422"/>
        <w:rPr>
          <w:rFonts w:ascii="仿宋" w:eastAsia="仿宋" w:hAnsi="仿宋" w:cs="宋体"/>
          <w:b/>
          <w:i/>
          <w:iCs/>
          <w:color w:val="000000"/>
          <w:szCs w:val="21"/>
          <w:u w:val="single"/>
        </w:rPr>
        <w:sectPr w:rsidR="00947066" w:rsidRPr="00C50A04">
          <w:headerReference w:type="default" r:id="rId7"/>
          <w:footerReference w:type="default" r:id="rId8"/>
          <w:pgSz w:w="11906" w:h="16838"/>
          <w:pgMar w:top="1440" w:right="1800" w:bottom="1440" w:left="1800" w:header="851" w:footer="992" w:gutter="0"/>
          <w:cols w:space="1701"/>
          <w:docGrid w:linePitch="360"/>
        </w:sectPr>
      </w:pPr>
      <w:r w:rsidRPr="00C50A04">
        <w:rPr>
          <w:rFonts w:ascii="仿宋" w:eastAsia="仿宋" w:hAnsi="仿宋" w:cs="宋体" w:hint="eastAsia"/>
          <w:b/>
          <w:i/>
          <w:iCs/>
          <w:color w:val="000000"/>
          <w:szCs w:val="21"/>
          <w:u w:val="single"/>
        </w:rPr>
        <w:lastRenderedPageBreak/>
        <w:t>6.本项目采购文件中所有斜体下划线部分为实质性条款，如不满足，则为无效响应。</w:t>
      </w:r>
    </w:p>
    <w:bookmarkEnd w:id="9"/>
    <w:bookmarkEnd w:id="94"/>
    <w:bookmarkEnd w:id="95"/>
    <w:bookmarkEnd w:id="96"/>
    <w:p w:rsidR="00947066" w:rsidRPr="00C50A04" w:rsidRDefault="0002393C">
      <w:pPr>
        <w:keepNext/>
        <w:keepLines/>
        <w:spacing w:before="340" w:after="330" w:line="360" w:lineRule="auto"/>
        <w:jc w:val="center"/>
        <w:outlineLvl w:val="0"/>
        <w:rPr>
          <w:rFonts w:ascii="仿宋" w:eastAsia="仿宋" w:hAnsi="仿宋"/>
          <w:b/>
          <w:bCs/>
          <w:color w:val="000000"/>
          <w:sz w:val="44"/>
          <w:szCs w:val="44"/>
        </w:rPr>
      </w:pPr>
      <w:r w:rsidRPr="00C50A04">
        <w:rPr>
          <w:rFonts w:ascii="仿宋" w:eastAsia="仿宋" w:hAnsi="仿宋" w:hint="eastAsia"/>
          <w:b/>
          <w:bCs/>
          <w:color w:val="000000"/>
          <w:sz w:val="44"/>
          <w:szCs w:val="44"/>
        </w:rPr>
        <w:lastRenderedPageBreak/>
        <w:t>第二章 供应商须知</w:t>
      </w:r>
    </w:p>
    <w:p w:rsidR="00947066" w:rsidRPr="00C50A04" w:rsidRDefault="0002393C">
      <w:pPr>
        <w:spacing w:line="440" w:lineRule="exact"/>
        <w:ind w:firstLine="422"/>
        <w:outlineLvl w:val="3"/>
        <w:rPr>
          <w:rFonts w:ascii="仿宋" w:eastAsia="仿宋" w:hAnsi="仿宋"/>
          <w:b/>
          <w:color w:val="000000"/>
          <w:szCs w:val="21"/>
        </w:rPr>
      </w:pPr>
      <w:bookmarkStart w:id="97" w:name="_Toc458694821"/>
      <w:bookmarkStart w:id="98" w:name="_Toc16938520"/>
      <w:bookmarkStart w:id="99" w:name="_Toc513029204"/>
      <w:bookmarkStart w:id="100" w:name="_Toc20823276"/>
      <w:r w:rsidRPr="00C50A04">
        <w:rPr>
          <w:rFonts w:ascii="仿宋" w:eastAsia="仿宋" w:hAnsi="仿宋" w:hint="eastAsia"/>
          <w:b/>
          <w:color w:val="000000"/>
          <w:szCs w:val="21"/>
        </w:rPr>
        <w:t>1</w:t>
      </w:r>
      <w:bookmarkEnd w:id="97"/>
      <w:r w:rsidRPr="00C50A04">
        <w:rPr>
          <w:rFonts w:ascii="仿宋" w:eastAsia="仿宋" w:hAnsi="仿宋" w:hint="eastAsia"/>
          <w:b/>
          <w:color w:val="000000"/>
          <w:szCs w:val="21"/>
        </w:rPr>
        <w:t>、采购方式</w:t>
      </w:r>
      <w:bookmarkEnd w:id="98"/>
      <w:bookmarkEnd w:id="99"/>
      <w:bookmarkEnd w:id="100"/>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1.1 本次采购采取竞争性谈判方式，本采购文件仅适用于</w:t>
      </w:r>
      <w:r w:rsidR="0034657F">
        <w:rPr>
          <w:rFonts w:ascii="仿宋" w:eastAsia="仿宋" w:hAnsi="仿宋" w:hint="eastAsia"/>
          <w:bCs/>
          <w:color w:val="000000"/>
          <w:szCs w:val="21"/>
        </w:rPr>
        <w:t>JSZC-321084-YZHK-T2026-0002</w:t>
      </w:r>
      <w:r w:rsidRPr="00C50A04">
        <w:rPr>
          <w:rFonts w:ascii="仿宋" w:eastAsia="仿宋" w:hAnsi="仿宋" w:hint="eastAsia"/>
          <w:color w:val="000000"/>
          <w:szCs w:val="21"/>
        </w:rPr>
        <w:t>号项目。</w:t>
      </w:r>
    </w:p>
    <w:p w:rsidR="00947066" w:rsidRPr="00C50A04" w:rsidRDefault="0002393C">
      <w:pPr>
        <w:spacing w:line="440" w:lineRule="exact"/>
        <w:ind w:firstLine="422"/>
        <w:outlineLvl w:val="3"/>
        <w:rPr>
          <w:rFonts w:ascii="仿宋" w:eastAsia="仿宋" w:hAnsi="仿宋"/>
          <w:b/>
          <w:color w:val="000000"/>
          <w:szCs w:val="21"/>
        </w:rPr>
      </w:pPr>
      <w:bookmarkStart w:id="101" w:name="_Toc513029205"/>
      <w:bookmarkStart w:id="102" w:name="_Toc20823277"/>
      <w:bookmarkStart w:id="103" w:name="_Toc16938521"/>
      <w:r w:rsidRPr="00C50A04">
        <w:rPr>
          <w:rFonts w:ascii="仿宋" w:eastAsia="仿宋" w:hAnsi="仿宋" w:hint="eastAsia"/>
          <w:b/>
          <w:color w:val="000000"/>
          <w:szCs w:val="21"/>
        </w:rPr>
        <w:t>2、供应商</w:t>
      </w:r>
      <w:bookmarkStart w:id="104" w:name="_Toc20823278"/>
      <w:bookmarkStart w:id="105" w:name="_Toc513029206"/>
      <w:bookmarkStart w:id="106" w:name="_Toc16938522"/>
      <w:bookmarkEnd w:id="101"/>
      <w:bookmarkEnd w:id="102"/>
      <w:bookmarkEnd w:id="103"/>
    </w:p>
    <w:p w:rsidR="00947066" w:rsidRPr="00C50A04" w:rsidRDefault="0002393C">
      <w:pPr>
        <w:spacing w:line="440" w:lineRule="exact"/>
        <w:ind w:firstLine="420"/>
        <w:outlineLvl w:val="3"/>
        <w:rPr>
          <w:rFonts w:ascii="仿宋" w:eastAsia="仿宋" w:hAnsi="仿宋"/>
          <w:b/>
          <w:color w:val="000000"/>
          <w:szCs w:val="21"/>
        </w:rPr>
      </w:pPr>
      <w:r w:rsidRPr="00C50A04">
        <w:rPr>
          <w:rFonts w:ascii="仿宋" w:eastAsia="仿宋" w:hAnsi="仿宋" w:hint="eastAsia"/>
          <w:color w:val="000000"/>
          <w:szCs w:val="21"/>
        </w:rPr>
        <w:t>2.1 本采购文件中“供应商”，是指参加竞争性谈判，并符合采购文件规定资格条件的法人、其他组织或者自然人。</w:t>
      </w:r>
    </w:p>
    <w:p w:rsidR="00947066" w:rsidRPr="00C50A04" w:rsidRDefault="0002393C">
      <w:pPr>
        <w:spacing w:line="440" w:lineRule="exact"/>
        <w:ind w:firstLine="420"/>
        <w:outlineLvl w:val="3"/>
        <w:rPr>
          <w:rFonts w:ascii="仿宋" w:eastAsia="仿宋" w:hAnsi="仿宋"/>
          <w:color w:val="000000"/>
          <w:szCs w:val="21"/>
        </w:rPr>
      </w:pPr>
      <w:r w:rsidRPr="00C50A04">
        <w:rPr>
          <w:rFonts w:ascii="仿宋" w:eastAsia="仿宋" w:hAnsi="仿宋" w:hint="eastAsia"/>
          <w:color w:val="000000"/>
          <w:szCs w:val="21"/>
        </w:rPr>
        <w:t>2.2合格的供应商</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2.2.1 满足采购公告中供应商的资格条件要求的规定。</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2.2.2 质量和服务均能满足采购文件实质性响应要求。</w:t>
      </w:r>
    </w:p>
    <w:p w:rsidR="00947066" w:rsidRPr="00C50A04" w:rsidRDefault="0002393C">
      <w:pPr>
        <w:spacing w:line="440" w:lineRule="exact"/>
        <w:ind w:firstLine="422"/>
        <w:outlineLvl w:val="3"/>
        <w:rPr>
          <w:rFonts w:ascii="仿宋" w:eastAsia="仿宋" w:hAnsi="仿宋"/>
          <w:b/>
          <w:color w:val="000000"/>
          <w:szCs w:val="21"/>
        </w:rPr>
      </w:pPr>
      <w:r w:rsidRPr="00C50A04">
        <w:rPr>
          <w:rFonts w:ascii="仿宋" w:eastAsia="仿宋" w:hAnsi="仿宋" w:hint="eastAsia"/>
          <w:b/>
          <w:color w:val="000000"/>
          <w:szCs w:val="21"/>
        </w:rPr>
        <w:t>3、适用法律</w:t>
      </w:r>
      <w:bookmarkEnd w:id="104"/>
      <w:bookmarkEnd w:id="105"/>
      <w:bookmarkEnd w:id="106"/>
    </w:p>
    <w:p w:rsidR="00947066" w:rsidRPr="00C50A04" w:rsidRDefault="0002393C">
      <w:pPr>
        <w:spacing w:line="440" w:lineRule="exact"/>
        <w:ind w:firstLine="420"/>
        <w:outlineLvl w:val="3"/>
        <w:rPr>
          <w:rFonts w:ascii="仿宋" w:eastAsia="仿宋" w:hAnsi="仿宋"/>
          <w:color w:val="000000"/>
          <w:szCs w:val="21"/>
        </w:rPr>
      </w:pPr>
      <w:r w:rsidRPr="00C50A04">
        <w:rPr>
          <w:rFonts w:ascii="仿宋" w:eastAsia="仿宋" w:hAnsi="仿宋" w:hint="eastAsia"/>
          <w:bCs/>
          <w:color w:val="000000"/>
          <w:szCs w:val="21"/>
        </w:rPr>
        <w:t>3.1  本次采购及由此产生的合同受中华人民共和国有关的法律法规制约和保护。</w:t>
      </w:r>
    </w:p>
    <w:p w:rsidR="00947066" w:rsidRPr="00C50A04" w:rsidRDefault="0002393C">
      <w:pPr>
        <w:spacing w:line="440" w:lineRule="exact"/>
        <w:ind w:firstLine="422"/>
        <w:rPr>
          <w:rFonts w:ascii="仿宋" w:eastAsia="仿宋" w:hAnsi="仿宋"/>
          <w:b/>
          <w:color w:val="000000"/>
          <w:szCs w:val="21"/>
        </w:rPr>
      </w:pPr>
      <w:r w:rsidRPr="00C50A04">
        <w:rPr>
          <w:rFonts w:ascii="仿宋" w:eastAsia="仿宋" w:hAnsi="仿宋" w:hint="eastAsia"/>
          <w:b/>
          <w:color w:val="000000"/>
          <w:szCs w:val="21"/>
        </w:rPr>
        <w:t>4、谈判费用</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4.1供应商</w:t>
      </w:r>
      <w:r w:rsidRPr="00C50A04">
        <w:rPr>
          <w:rFonts w:ascii="仿宋" w:eastAsia="仿宋" w:hAnsi="仿宋"/>
          <w:color w:val="000000"/>
          <w:szCs w:val="21"/>
        </w:rPr>
        <w:t>应自行承担所有与参加</w:t>
      </w:r>
      <w:r w:rsidRPr="00C50A04">
        <w:rPr>
          <w:rFonts w:ascii="仿宋" w:eastAsia="仿宋" w:hAnsi="仿宋" w:hint="eastAsia"/>
          <w:color w:val="000000"/>
          <w:szCs w:val="21"/>
        </w:rPr>
        <w:t>谈判</w:t>
      </w:r>
      <w:r w:rsidRPr="00C50A04">
        <w:rPr>
          <w:rFonts w:ascii="仿宋" w:eastAsia="仿宋" w:hAnsi="仿宋"/>
          <w:color w:val="000000"/>
          <w:szCs w:val="21"/>
        </w:rPr>
        <w:t>有关的费用，无论</w:t>
      </w:r>
      <w:r w:rsidRPr="00C50A04">
        <w:rPr>
          <w:rFonts w:ascii="仿宋" w:eastAsia="仿宋" w:hAnsi="仿宋" w:hint="eastAsia"/>
          <w:color w:val="000000"/>
          <w:szCs w:val="21"/>
        </w:rPr>
        <w:t>谈判</w:t>
      </w:r>
      <w:r w:rsidRPr="00C50A04">
        <w:rPr>
          <w:rFonts w:ascii="仿宋" w:eastAsia="仿宋" w:hAnsi="仿宋"/>
          <w:color w:val="000000"/>
          <w:szCs w:val="21"/>
        </w:rPr>
        <w:t xml:space="preserve">过程中的做法和结果如 何，代理机构在任何情况下均无义务和责任承担这些费用。 </w:t>
      </w:r>
    </w:p>
    <w:p w:rsidR="0002393C" w:rsidRPr="00C50A04" w:rsidRDefault="0002393C" w:rsidP="0002393C">
      <w:pPr>
        <w:spacing w:line="440" w:lineRule="exact"/>
        <w:ind w:firstLine="422"/>
        <w:rPr>
          <w:rFonts w:ascii="仿宋" w:eastAsia="仿宋" w:hAnsi="仿宋"/>
          <w:color w:val="000000"/>
          <w:szCs w:val="21"/>
        </w:rPr>
      </w:pPr>
      <w:r w:rsidRPr="00C50A04">
        <w:rPr>
          <w:rFonts w:ascii="仿宋" w:eastAsia="仿宋" w:hAnsi="仿宋" w:hint="eastAsia"/>
          <w:color w:val="000000"/>
          <w:szCs w:val="21"/>
        </w:rPr>
        <w:t>4.2 本次采购</w:t>
      </w:r>
      <w:proofErr w:type="gramStart"/>
      <w:r w:rsidRPr="00C50A04">
        <w:rPr>
          <w:rFonts w:ascii="仿宋" w:eastAsia="仿宋" w:hAnsi="仿宋" w:hint="eastAsia"/>
          <w:color w:val="000000"/>
          <w:szCs w:val="21"/>
        </w:rPr>
        <w:t>由成交</w:t>
      </w:r>
      <w:proofErr w:type="gramEnd"/>
      <w:r w:rsidRPr="00C50A04">
        <w:rPr>
          <w:rFonts w:ascii="仿宋" w:eastAsia="仿宋" w:hAnsi="仿宋" w:hint="eastAsia"/>
          <w:color w:val="000000"/>
          <w:szCs w:val="21"/>
        </w:rPr>
        <w:t>供应商在领取成交通知书前按国家计委印发的《招标代理服务收费管理暂行办法》(计价格【2002】1980 号文)标准一次性支付给招标代理机构代理服务费。</w:t>
      </w:r>
    </w:p>
    <w:p w:rsidR="0002393C" w:rsidRPr="00C50A04" w:rsidRDefault="0002393C" w:rsidP="0002393C">
      <w:pPr>
        <w:spacing w:line="440" w:lineRule="exact"/>
        <w:ind w:firstLine="422"/>
        <w:rPr>
          <w:rFonts w:ascii="仿宋" w:eastAsia="仿宋" w:hAnsi="仿宋"/>
          <w:color w:val="000000"/>
          <w:szCs w:val="21"/>
        </w:rPr>
      </w:pPr>
      <w:r w:rsidRPr="00C50A04">
        <w:rPr>
          <w:rFonts w:ascii="仿宋" w:eastAsia="仿宋" w:hAnsi="仿宋" w:hint="eastAsia"/>
          <w:color w:val="000000"/>
          <w:szCs w:val="21"/>
        </w:rPr>
        <w:t>4.3评审专家评审费</w:t>
      </w:r>
      <w:proofErr w:type="gramStart"/>
      <w:r w:rsidRPr="00C50A04">
        <w:rPr>
          <w:rFonts w:ascii="仿宋" w:eastAsia="仿宋" w:hAnsi="仿宋" w:hint="eastAsia"/>
          <w:color w:val="000000"/>
          <w:szCs w:val="21"/>
        </w:rPr>
        <w:t>按邮财购[</w:t>
      </w:r>
      <w:proofErr w:type="gramEnd"/>
      <w:r w:rsidRPr="00C50A04">
        <w:rPr>
          <w:rFonts w:ascii="仿宋" w:eastAsia="仿宋" w:hAnsi="仿宋" w:hint="eastAsia"/>
          <w:color w:val="000000"/>
          <w:szCs w:val="21"/>
        </w:rPr>
        <w:t xml:space="preserve">2020]287 号文《关于规范高邮市政府采购专家评审费标准的通知》执行。   </w:t>
      </w:r>
    </w:p>
    <w:p w:rsidR="00947066" w:rsidRPr="00C50A04" w:rsidRDefault="0002393C">
      <w:pPr>
        <w:spacing w:line="440" w:lineRule="exact"/>
        <w:ind w:firstLine="422"/>
        <w:rPr>
          <w:rFonts w:ascii="仿宋" w:eastAsia="仿宋" w:hAnsi="仿宋"/>
          <w:b/>
          <w:color w:val="000000"/>
          <w:szCs w:val="21"/>
        </w:rPr>
      </w:pPr>
      <w:r w:rsidRPr="00C50A04">
        <w:rPr>
          <w:rFonts w:ascii="仿宋" w:eastAsia="仿宋" w:hAnsi="仿宋" w:hint="eastAsia"/>
          <w:b/>
          <w:bCs/>
          <w:color w:val="000000"/>
          <w:szCs w:val="21"/>
        </w:rPr>
        <w:t>5、</w:t>
      </w:r>
      <w:r w:rsidRPr="00C50A04">
        <w:rPr>
          <w:rFonts w:ascii="仿宋" w:eastAsia="仿宋" w:hAnsi="仿宋" w:hint="eastAsia"/>
          <w:b/>
          <w:color w:val="000000"/>
          <w:szCs w:val="21"/>
        </w:rPr>
        <w:t>采购文件的约束力</w:t>
      </w:r>
    </w:p>
    <w:p w:rsidR="00947066" w:rsidRPr="00C50A04" w:rsidRDefault="0002393C">
      <w:pPr>
        <w:spacing w:line="440" w:lineRule="exact"/>
        <w:ind w:firstLine="420"/>
        <w:rPr>
          <w:rFonts w:ascii="仿宋" w:eastAsia="仿宋" w:hAnsi="仿宋"/>
          <w:bCs/>
          <w:color w:val="000000"/>
          <w:szCs w:val="21"/>
        </w:rPr>
      </w:pPr>
      <w:r w:rsidRPr="00C50A04">
        <w:rPr>
          <w:rFonts w:ascii="仿宋" w:eastAsia="仿宋" w:hAnsi="仿宋" w:hint="eastAsia"/>
          <w:bCs/>
          <w:color w:val="000000"/>
          <w:szCs w:val="21"/>
        </w:rPr>
        <w:t>5.1</w:t>
      </w:r>
      <w:r w:rsidRPr="00C50A04">
        <w:rPr>
          <w:rFonts w:ascii="仿宋" w:eastAsia="仿宋" w:hAnsi="仿宋" w:hint="eastAsia"/>
          <w:color w:val="000000"/>
          <w:szCs w:val="21"/>
        </w:rPr>
        <w:t xml:space="preserve"> 供应商一旦参加本项目采购活动，即被认为接受了本采购文件的规定和约束。</w:t>
      </w:r>
    </w:p>
    <w:p w:rsidR="00947066" w:rsidRPr="00C50A04" w:rsidRDefault="0002393C">
      <w:pPr>
        <w:spacing w:line="440" w:lineRule="exact"/>
        <w:ind w:firstLine="422"/>
        <w:outlineLvl w:val="3"/>
        <w:rPr>
          <w:rFonts w:ascii="仿宋" w:eastAsia="仿宋" w:hAnsi="仿宋"/>
          <w:b/>
          <w:color w:val="000000"/>
          <w:szCs w:val="21"/>
        </w:rPr>
      </w:pPr>
      <w:bookmarkStart w:id="107" w:name="_Toc16938526"/>
      <w:bookmarkStart w:id="108" w:name="_Toc513029210"/>
      <w:bookmarkStart w:id="109" w:name="_Toc20823282"/>
      <w:r w:rsidRPr="00C50A04">
        <w:rPr>
          <w:rFonts w:ascii="仿宋" w:eastAsia="仿宋" w:hAnsi="仿宋" w:hint="eastAsia"/>
          <w:b/>
          <w:color w:val="000000"/>
          <w:szCs w:val="21"/>
        </w:rPr>
        <w:t>6、采购文件构成</w:t>
      </w:r>
      <w:bookmarkEnd w:id="107"/>
      <w:bookmarkEnd w:id="108"/>
      <w:bookmarkEnd w:id="109"/>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bCs/>
          <w:color w:val="000000"/>
          <w:szCs w:val="21"/>
        </w:rPr>
        <w:t>6.1</w:t>
      </w:r>
      <w:r w:rsidRPr="00C50A04">
        <w:rPr>
          <w:rFonts w:ascii="仿宋" w:eastAsia="仿宋" w:hAnsi="仿宋" w:hint="eastAsia"/>
          <w:color w:val="000000"/>
          <w:szCs w:val="21"/>
        </w:rPr>
        <w:t xml:space="preserve"> 采购文件有以下部分组成：</w:t>
      </w:r>
    </w:p>
    <w:p w:rsidR="00947066" w:rsidRPr="00C50A04" w:rsidRDefault="0002393C">
      <w:pPr>
        <w:spacing w:line="440" w:lineRule="exact"/>
        <w:ind w:firstLine="315"/>
        <w:rPr>
          <w:rFonts w:ascii="仿宋" w:eastAsia="仿宋" w:hAnsi="仿宋"/>
          <w:color w:val="000000"/>
          <w:szCs w:val="21"/>
        </w:rPr>
      </w:pPr>
      <w:r w:rsidRPr="00C50A04">
        <w:rPr>
          <w:rFonts w:ascii="仿宋" w:eastAsia="仿宋" w:hAnsi="仿宋" w:hint="eastAsia"/>
          <w:color w:val="000000"/>
          <w:szCs w:val="21"/>
        </w:rPr>
        <w:t>（1）采购公告</w:t>
      </w:r>
    </w:p>
    <w:p w:rsidR="00947066" w:rsidRPr="00C50A04" w:rsidRDefault="0002393C">
      <w:pPr>
        <w:tabs>
          <w:tab w:val="left" w:pos="2580"/>
        </w:tabs>
        <w:spacing w:line="440" w:lineRule="exact"/>
        <w:ind w:firstLine="315"/>
        <w:rPr>
          <w:rFonts w:ascii="仿宋" w:eastAsia="仿宋" w:hAnsi="仿宋"/>
          <w:color w:val="000000"/>
          <w:szCs w:val="21"/>
        </w:rPr>
      </w:pPr>
      <w:r w:rsidRPr="00C50A04">
        <w:rPr>
          <w:rFonts w:ascii="仿宋" w:eastAsia="仿宋" w:hAnsi="仿宋" w:hint="eastAsia"/>
          <w:color w:val="000000"/>
          <w:szCs w:val="21"/>
        </w:rPr>
        <w:t>（2）供应商须知</w:t>
      </w:r>
      <w:r w:rsidRPr="00C50A04">
        <w:rPr>
          <w:rFonts w:ascii="仿宋" w:eastAsia="仿宋" w:hAnsi="仿宋" w:hint="eastAsia"/>
          <w:color w:val="000000"/>
          <w:szCs w:val="21"/>
        </w:rPr>
        <w:tab/>
      </w:r>
    </w:p>
    <w:p w:rsidR="00947066" w:rsidRPr="00C50A04" w:rsidRDefault="0002393C">
      <w:pPr>
        <w:spacing w:line="440" w:lineRule="exact"/>
        <w:ind w:firstLine="315"/>
        <w:rPr>
          <w:rFonts w:ascii="仿宋" w:eastAsia="仿宋" w:hAnsi="仿宋"/>
          <w:color w:val="000000"/>
          <w:szCs w:val="21"/>
        </w:rPr>
      </w:pPr>
      <w:r w:rsidRPr="00C50A04">
        <w:rPr>
          <w:rFonts w:ascii="仿宋" w:eastAsia="仿宋" w:hAnsi="仿宋" w:hint="eastAsia"/>
          <w:color w:val="000000"/>
          <w:szCs w:val="21"/>
        </w:rPr>
        <w:t>（3）合同条款及格式</w:t>
      </w:r>
    </w:p>
    <w:p w:rsidR="00947066" w:rsidRPr="00C50A04" w:rsidRDefault="0002393C">
      <w:pPr>
        <w:spacing w:line="440" w:lineRule="exact"/>
        <w:ind w:firstLine="315"/>
        <w:rPr>
          <w:rFonts w:ascii="仿宋" w:eastAsia="仿宋" w:hAnsi="仿宋"/>
          <w:color w:val="000000"/>
          <w:szCs w:val="21"/>
        </w:rPr>
      </w:pPr>
      <w:r w:rsidRPr="00C50A04">
        <w:rPr>
          <w:rFonts w:ascii="仿宋" w:eastAsia="仿宋" w:hAnsi="仿宋" w:hint="eastAsia"/>
          <w:color w:val="000000"/>
          <w:szCs w:val="21"/>
        </w:rPr>
        <w:t>（4）项目需求</w:t>
      </w:r>
    </w:p>
    <w:p w:rsidR="00947066" w:rsidRPr="00C50A04" w:rsidRDefault="0002393C">
      <w:pPr>
        <w:spacing w:line="440" w:lineRule="exact"/>
        <w:ind w:firstLine="315"/>
        <w:rPr>
          <w:rFonts w:ascii="仿宋" w:eastAsia="仿宋" w:hAnsi="仿宋"/>
          <w:color w:val="000000"/>
          <w:szCs w:val="21"/>
        </w:rPr>
      </w:pPr>
      <w:r w:rsidRPr="00C50A04">
        <w:rPr>
          <w:rFonts w:ascii="仿宋" w:eastAsia="仿宋" w:hAnsi="仿宋" w:hint="eastAsia"/>
          <w:color w:val="000000"/>
          <w:szCs w:val="21"/>
        </w:rPr>
        <w:t>（5）响应文件格式</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请仔细检查采购文件是否齐全，如有</w:t>
      </w:r>
      <w:proofErr w:type="gramStart"/>
      <w:r w:rsidRPr="00C50A04">
        <w:rPr>
          <w:rFonts w:ascii="仿宋" w:eastAsia="仿宋" w:hAnsi="仿宋" w:hint="eastAsia"/>
          <w:color w:val="000000"/>
          <w:szCs w:val="21"/>
        </w:rPr>
        <w:t>缺漏请</w:t>
      </w:r>
      <w:proofErr w:type="gramEnd"/>
      <w:r w:rsidRPr="00C50A04">
        <w:rPr>
          <w:rFonts w:ascii="仿宋" w:eastAsia="仿宋" w:hAnsi="仿宋" w:hint="eastAsia"/>
          <w:color w:val="000000"/>
          <w:szCs w:val="21"/>
        </w:rPr>
        <w:t>立即与代理机构联系解决。</w:t>
      </w:r>
    </w:p>
    <w:p w:rsidR="00947066" w:rsidRPr="00C50A04" w:rsidRDefault="0002393C">
      <w:pPr>
        <w:spacing w:line="440" w:lineRule="exact"/>
        <w:ind w:firstLine="420"/>
        <w:rPr>
          <w:rFonts w:ascii="仿宋" w:eastAsia="仿宋" w:hAnsi="仿宋"/>
          <w:bCs/>
          <w:color w:val="000000"/>
          <w:szCs w:val="21"/>
        </w:rPr>
      </w:pPr>
      <w:r w:rsidRPr="00C50A04">
        <w:rPr>
          <w:rFonts w:ascii="仿宋" w:eastAsia="仿宋" w:hAnsi="仿宋" w:hint="eastAsia"/>
          <w:bCs/>
          <w:color w:val="000000"/>
          <w:szCs w:val="21"/>
        </w:rPr>
        <w:lastRenderedPageBreak/>
        <w:t>6.2 谈判的最小单位是包。项目需求中未分包的，供应商不得部分响应；已经分包的，应当以包为单位响应。</w:t>
      </w:r>
    </w:p>
    <w:p w:rsidR="00947066" w:rsidRPr="00C50A04" w:rsidRDefault="0002393C">
      <w:pPr>
        <w:spacing w:line="440" w:lineRule="exact"/>
        <w:ind w:firstLine="420"/>
        <w:rPr>
          <w:rFonts w:ascii="仿宋" w:eastAsia="仿宋" w:hAnsi="仿宋"/>
          <w:bCs/>
          <w:color w:val="000000"/>
          <w:szCs w:val="21"/>
        </w:rPr>
      </w:pPr>
      <w:bookmarkStart w:id="110" w:name="_Toc462564073"/>
      <w:bookmarkStart w:id="111" w:name="_Toc513029214"/>
      <w:bookmarkStart w:id="112" w:name="_Toc20823286"/>
      <w:bookmarkStart w:id="113" w:name="_Toc16938530"/>
      <w:r w:rsidRPr="00C50A04">
        <w:rPr>
          <w:rFonts w:ascii="仿宋" w:eastAsia="仿宋" w:hAnsi="仿宋" w:hint="eastAsia"/>
          <w:bCs/>
          <w:color w:val="000000"/>
          <w:szCs w:val="21"/>
        </w:rPr>
        <w:t>6.3 采购文件如果要求供应商提交备选方案的，供应商可以提交备选方案；否则，备选方案将被拒绝。</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bCs/>
          <w:color w:val="000000"/>
          <w:szCs w:val="21"/>
        </w:rPr>
        <w:t>6.4</w:t>
      </w:r>
      <w:r w:rsidRPr="00C50A04">
        <w:rPr>
          <w:rFonts w:ascii="仿宋" w:eastAsia="仿宋" w:hAnsi="仿宋" w:hint="eastAsia"/>
          <w:color w:val="000000"/>
          <w:szCs w:val="21"/>
        </w:rPr>
        <w:t xml:space="preserve"> 供应商应认真阅读采购文件中所有的事项、格式、条款和规范等要求。按采购文件要求和规定编制响应文件，并保证所提供的全部资料的真实性，以使其响应文件对采购文件</w:t>
      </w:r>
      <w:proofErr w:type="gramStart"/>
      <w:r w:rsidRPr="00C50A04">
        <w:rPr>
          <w:rFonts w:ascii="仿宋" w:eastAsia="仿宋" w:hAnsi="仿宋" w:hint="eastAsia"/>
          <w:color w:val="000000"/>
          <w:szCs w:val="21"/>
        </w:rPr>
        <w:t>作出</w:t>
      </w:r>
      <w:proofErr w:type="gramEnd"/>
      <w:r w:rsidRPr="00C50A04">
        <w:rPr>
          <w:rFonts w:ascii="仿宋" w:eastAsia="仿宋" w:hAnsi="仿宋" w:hint="eastAsia"/>
          <w:color w:val="000000"/>
          <w:szCs w:val="21"/>
        </w:rPr>
        <w:t>实质性响应，否则其风险由供应商自行承担。</w:t>
      </w:r>
    </w:p>
    <w:p w:rsidR="00947066" w:rsidRPr="00C50A04" w:rsidRDefault="0002393C">
      <w:pPr>
        <w:spacing w:line="440" w:lineRule="exact"/>
        <w:ind w:firstLine="422"/>
        <w:rPr>
          <w:rFonts w:ascii="仿宋" w:eastAsia="仿宋" w:hAnsi="仿宋"/>
          <w:color w:val="000000"/>
          <w:szCs w:val="21"/>
        </w:rPr>
      </w:pPr>
      <w:r w:rsidRPr="00C50A04">
        <w:rPr>
          <w:rFonts w:ascii="仿宋" w:eastAsia="仿宋" w:hAnsi="仿宋" w:hint="eastAsia"/>
          <w:b/>
          <w:color w:val="000000"/>
          <w:szCs w:val="21"/>
        </w:rPr>
        <w:t>7、采购文件的</w:t>
      </w:r>
      <w:bookmarkEnd w:id="110"/>
      <w:bookmarkEnd w:id="111"/>
      <w:bookmarkEnd w:id="112"/>
      <w:bookmarkEnd w:id="113"/>
      <w:r w:rsidRPr="00C50A04">
        <w:rPr>
          <w:rFonts w:ascii="仿宋" w:eastAsia="仿宋" w:hAnsi="仿宋" w:hint="eastAsia"/>
          <w:b/>
          <w:color w:val="000000"/>
          <w:szCs w:val="21"/>
        </w:rPr>
        <w:t>澄清或修改</w:t>
      </w:r>
    </w:p>
    <w:p w:rsidR="00947066" w:rsidRPr="00C50A04" w:rsidRDefault="0002393C">
      <w:pPr>
        <w:spacing w:line="440" w:lineRule="exact"/>
        <w:ind w:firstLine="420"/>
        <w:rPr>
          <w:rFonts w:ascii="仿宋" w:eastAsia="仿宋" w:hAnsi="仿宋"/>
          <w:color w:val="000000"/>
          <w:szCs w:val="21"/>
        </w:rPr>
      </w:pPr>
      <w:bookmarkStart w:id="114" w:name="_Toc49090508"/>
      <w:bookmarkStart w:id="115" w:name="_Toc14577355"/>
      <w:r w:rsidRPr="00C50A04">
        <w:rPr>
          <w:rFonts w:ascii="仿宋" w:eastAsia="仿宋" w:hAnsi="仿宋" w:hint="eastAsia"/>
          <w:color w:val="000000"/>
          <w:szCs w:val="21"/>
        </w:rPr>
        <w:t>7.1 任何要求对采购文件进行澄清的供应商，应在提交首次响应文件截止之日前按采购公告中的通讯地址，以书面形式通知代理机构。</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bCs/>
          <w:color w:val="000000"/>
          <w:szCs w:val="21"/>
        </w:rPr>
        <w:t>7.2</w:t>
      </w:r>
      <w:r w:rsidRPr="00C50A04">
        <w:rPr>
          <w:rFonts w:ascii="仿宋" w:eastAsia="仿宋" w:hAnsi="仿宋" w:hint="eastAsia"/>
          <w:color w:val="000000"/>
          <w:szCs w:val="21"/>
        </w:rPr>
        <w:t xml:space="preserve"> 在提交首次响应文件截止之日前，采购人、代理机构或者谈判小组可以对已发出的采购文件进行必要澄清和修改。</w:t>
      </w:r>
    </w:p>
    <w:p w:rsidR="00947066" w:rsidRPr="00C50A04" w:rsidRDefault="0002393C">
      <w:pPr>
        <w:spacing w:line="440" w:lineRule="exact"/>
        <w:ind w:firstLine="420"/>
        <w:rPr>
          <w:rFonts w:ascii="仿宋" w:eastAsia="仿宋" w:hAnsi="仿宋"/>
          <w:bCs/>
          <w:color w:val="000000"/>
          <w:szCs w:val="21"/>
        </w:rPr>
      </w:pPr>
      <w:r w:rsidRPr="00C50A04">
        <w:rPr>
          <w:rFonts w:ascii="仿宋" w:eastAsia="仿宋" w:hAnsi="仿宋" w:hint="eastAsia"/>
          <w:bCs/>
          <w:color w:val="000000"/>
          <w:szCs w:val="21"/>
        </w:rPr>
        <w:t>7.3澄清或修改的内容可能影响响应文件编制的，采购人，</w:t>
      </w:r>
      <w:r w:rsidRPr="00C50A04">
        <w:rPr>
          <w:rFonts w:ascii="仿宋" w:eastAsia="仿宋" w:hAnsi="仿宋" w:hint="eastAsia"/>
          <w:color w:val="000000"/>
          <w:szCs w:val="21"/>
        </w:rPr>
        <w:t>代理机构</w:t>
      </w:r>
      <w:r w:rsidRPr="00C50A04">
        <w:rPr>
          <w:rFonts w:ascii="仿宋" w:eastAsia="仿宋" w:hAnsi="仿宋" w:hint="eastAsia"/>
          <w:bCs/>
          <w:color w:val="000000"/>
          <w:szCs w:val="21"/>
        </w:rPr>
        <w:t>或谈判小组应当在提交首次响应文件截止之日3个工作日前，在原采购信息发布媒体上发布变更公告。不足3个工作日的，应当顺延提交首次响应文件截止之日。</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bCs/>
          <w:color w:val="000000"/>
          <w:szCs w:val="21"/>
        </w:rPr>
        <w:t>7.4</w:t>
      </w:r>
      <w:r w:rsidRPr="00C50A04">
        <w:rPr>
          <w:rFonts w:ascii="仿宋" w:eastAsia="仿宋" w:hAnsi="仿宋" w:hint="eastAsia"/>
          <w:color w:val="000000"/>
          <w:szCs w:val="21"/>
        </w:rPr>
        <w:t>采购文件的澄清或修改将在“高邮市政府采购网”、“扬州市政府采购网”、“江苏省政府采购网”公布，澄清或修改的内容作为采购文件的组成部分，并对供应商具有约束力。</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7.5供应商应在提交首次响应文件截止之日前关注原采购信息发布媒体上有关本采购项目有无变更公告。</w:t>
      </w:r>
    </w:p>
    <w:p w:rsidR="00947066" w:rsidRPr="00C50A04" w:rsidRDefault="0002393C">
      <w:pPr>
        <w:spacing w:line="440" w:lineRule="exact"/>
        <w:ind w:firstLine="422"/>
        <w:rPr>
          <w:rFonts w:ascii="仿宋" w:eastAsia="仿宋" w:hAnsi="仿宋"/>
          <w:color w:val="000000"/>
          <w:szCs w:val="21"/>
        </w:rPr>
      </w:pPr>
      <w:r w:rsidRPr="00C50A04">
        <w:rPr>
          <w:rFonts w:ascii="仿宋" w:eastAsia="仿宋" w:hAnsi="仿宋" w:hint="eastAsia"/>
          <w:b/>
          <w:color w:val="000000"/>
          <w:szCs w:val="21"/>
        </w:rPr>
        <w:t>8、</w:t>
      </w:r>
      <w:bookmarkEnd w:id="114"/>
      <w:bookmarkEnd w:id="115"/>
      <w:r w:rsidRPr="00C50A04">
        <w:rPr>
          <w:rFonts w:ascii="仿宋" w:eastAsia="仿宋" w:hAnsi="仿宋" w:hint="eastAsia"/>
          <w:b/>
          <w:bCs/>
          <w:color w:val="000000"/>
          <w:szCs w:val="21"/>
        </w:rPr>
        <w:t>采购文件的语言、度量衡单位、货币</w:t>
      </w:r>
    </w:p>
    <w:p w:rsidR="00947066" w:rsidRPr="00C50A04" w:rsidRDefault="0002393C">
      <w:pPr>
        <w:spacing w:line="440" w:lineRule="exact"/>
        <w:ind w:firstLine="420"/>
        <w:rPr>
          <w:rFonts w:ascii="仿宋" w:eastAsia="仿宋" w:hAnsi="仿宋"/>
          <w:color w:val="000000"/>
          <w:szCs w:val="21"/>
        </w:rPr>
      </w:pPr>
      <w:bookmarkStart w:id="116" w:name="_Toc14577359"/>
      <w:bookmarkStart w:id="117" w:name="_Toc49090510"/>
      <w:r w:rsidRPr="00C50A04">
        <w:rPr>
          <w:rFonts w:ascii="仿宋" w:eastAsia="仿宋" w:hAnsi="仿宋" w:hint="eastAsia"/>
          <w:color w:val="000000"/>
          <w:szCs w:val="21"/>
        </w:rPr>
        <w:t>8.1供应商提交的响应文件以及供应商与代理机构就有关谈判的所有来往通知、函件和文件均应使用简体中文。</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8.2 除技术性能另有规定外，采购文件所使用的度量衡单位，均须采用国家法定计量单位。</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8.3供应商应使用人民币报价。</w:t>
      </w:r>
    </w:p>
    <w:p w:rsidR="00947066" w:rsidRPr="00C50A04" w:rsidRDefault="0002393C">
      <w:pPr>
        <w:spacing w:line="440" w:lineRule="exact"/>
        <w:ind w:firstLine="422"/>
        <w:rPr>
          <w:rFonts w:ascii="仿宋" w:eastAsia="仿宋" w:hAnsi="仿宋"/>
          <w:color w:val="000000"/>
          <w:szCs w:val="21"/>
        </w:rPr>
      </w:pPr>
      <w:r w:rsidRPr="00C50A04">
        <w:rPr>
          <w:rFonts w:ascii="仿宋" w:eastAsia="仿宋" w:hAnsi="仿宋" w:hint="eastAsia"/>
          <w:b/>
          <w:color w:val="000000"/>
          <w:szCs w:val="21"/>
        </w:rPr>
        <w:t>9、响应文件构成</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bCs/>
          <w:color w:val="000000"/>
          <w:szCs w:val="21"/>
        </w:rPr>
        <w:t>9.1</w:t>
      </w:r>
      <w:r w:rsidRPr="00C50A04">
        <w:rPr>
          <w:rFonts w:ascii="仿宋" w:eastAsia="仿宋" w:hAnsi="仿宋" w:hint="eastAsia"/>
          <w:color w:val="000000"/>
          <w:szCs w:val="21"/>
        </w:rPr>
        <w:t xml:space="preserve"> 供应商编写的响应文件应包括：</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（1）资格审查响应对照表</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（2）符合性审查响应对照表</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（3）非实质性响应对照表</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lastRenderedPageBreak/>
        <w:t>（4）报价一览表</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（5）分项报价表</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（6）技术参数响应及偏离表</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（7）商务条款响应及偏离表</w:t>
      </w:r>
    </w:p>
    <w:p w:rsidR="00CB374B" w:rsidRPr="00C50A04" w:rsidRDefault="00CB374B" w:rsidP="00CB374B">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（8）</w:t>
      </w:r>
      <w:r w:rsidR="00E76B39" w:rsidRPr="00C50A04">
        <w:rPr>
          <w:rFonts w:ascii="仿宋" w:eastAsia="仿宋" w:hAnsi="仿宋" w:hint="eastAsia"/>
          <w:color w:val="000000"/>
          <w:szCs w:val="21"/>
        </w:rPr>
        <w:t>拟选派项目机构人员一览表</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w:t>
      </w:r>
      <w:r w:rsidR="00CB374B" w:rsidRPr="00C50A04">
        <w:rPr>
          <w:rFonts w:ascii="仿宋" w:eastAsia="仿宋" w:hAnsi="仿宋" w:hint="eastAsia"/>
          <w:color w:val="000000"/>
          <w:szCs w:val="21"/>
        </w:rPr>
        <w:t>9</w:t>
      </w:r>
      <w:r w:rsidRPr="00C50A04">
        <w:rPr>
          <w:rFonts w:ascii="仿宋" w:eastAsia="仿宋" w:hAnsi="仿宋" w:hint="eastAsia"/>
          <w:color w:val="000000"/>
          <w:szCs w:val="21"/>
        </w:rPr>
        <w:t>）其他 （供应商认为有必要提供的声明和文件，如有自拟并自行添加）</w:t>
      </w:r>
    </w:p>
    <w:p w:rsidR="00947066" w:rsidRPr="00C50A04" w:rsidRDefault="0002393C">
      <w:pPr>
        <w:spacing w:line="440" w:lineRule="exact"/>
        <w:ind w:firstLine="420"/>
        <w:outlineLvl w:val="3"/>
        <w:rPr>
          <w:rFonts w:ascii="仿宋" w:eastAsia="仿宋" w:hAnsi="仿宋"/>
          <w:color w:val="000000"/>
          <w:szCs w:val="21"/>
        </w:rPr>
      </w:pPr>
      <w:bookmarkStart w:id="118" w:name="_Toc14577357"/>
      <w:bookmarkStart w:id="119" w:name="_Toc513029219"/>
      <w:bookmarkStart w:id="120" w:name="_Toc49090509"/>
      <w:r w:rsidRPr="00C50A04">
        <w:rPr>
          <w:rFonts w:ascii="仿宋" w:eastAsia="仿宋" w:hAnsi="仿宋" w:hint="eastAsia"/>
          <w:color w:val="000000"/>
          <w:szCs w:val="21"/>
        </w:rPr>
        <w:t>9.2 供应商应当根据采购文件要求编制响应文件，响应文件应对采购文件提出的要求和条件</w:t>
      </w:r>
      <w:proofErr w:type="gramStart"/>
      <w:r w:rsidRPr="00C50A04">
        <w:rPr>
          <w:rFonts w:ascii="仿宋" w:eastAsia="仿宋" w:hAnsi="仿宋" w:hint="eastAsia"/>
          <w:color w:val="000000"/>
          <w:szCs w:val="21"/>
        </w:rPr>
        <w:t>作出</w:t>
      </w:r>
      <w:proofErr w:type="gramEnd"/>
      <w:r w:rsidRPr="00C50A04">
        <w:rPr>
          <w:rFonts w:ascii="仿宋" w:eastAsia="仿宋" w:hAnsi="仿宋" w:hint="eastAsia"/>
          <w:color w:val="000000"/>
          <w:szCs w:val="21"/>
        </w:rPr>
        <w:t>实质性响应，并在相应的响应文件中逐条标明满足与否。</w:t>
      </w:r>
    </w:p>
    <w:p w:rsidR="00947066" w:rsidRPr="00C50A04" w:rsidRDefault="0002393C">
      <w:pPr>
        <w:spacing w:line="440" w:lineRule="exact"/>
        <w:ind w:firstLine="422"/>
        <w:outlineLvl w:val="3"/>
        <w:rPr>
          <w:rFonts w:ascii="仿宋" w:eastAsia="仿宋" w:hAnsi="仿宋"/>
          <w:color w:val="000000"/>
          <w:szCs w:val="21"/>
        </w:rPr>
      </w:pPr>
      <w:r w:rsidRPr="00C50A04">
        <w:rPr>
          <w:rFonts w:ascii="仿宋" w:eastAsia="仿宋" w:hAnsi="仿宋" w:hint="eastAsia"/>
          <w:b/>
          <w:color w:val="000000"/>
          <w:szCs w:val="21"/>
        </w:rPr>
        <w:t>10、证明供应商资格及符合采购文件规定的文件</w:t>
      </w:r>
      <w:bookmarkEnd w:id="118"/>
      <w:bookmarkEnd w:id="119"/>
      <w:bookmarkEnd w:id="120"/>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10.1供应商应按要求提交资格证明文件及符合采购文件规定的文件。</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10.2供应商应提交证明其有资格参加谈判和成交后有能力独立履行合同的文件。</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10.3供应商除必须具有履行合同所需提供的服务的能力外，还必须具备相应的财务、技术方面的能力。</w:t>
      </w:r>
    </w:p>
    <w:p w:rsidR="00947066" w:rsidRPr="00C50A04" w:rsidRDefault="0002393C">
      <w:pPr>
        <w:spacing w:line="440" w:lineRule="exact"/>
        <w:ind w:firstLine="200"/>
        <w:rPr>
          <w:rFonts w:ascii="仿宋" w:eastAsia="仿宋" w:hAnsi="仿宋"/>
          <w:color w:val="000000"/>
          <w:szCs w:val="21"/>
        </w:rPr>
      </w:pPr>
      <w:r w:rsidRPr="00C50A04">
        <w:rPr>
          <w:rFonts w:ascii="仿宋" w:eastAsia="仿宋" w:hAnsi="仿宋" w:hint="eastAsia"/>
          <w:color w:val="000000"/>
          <w:szCs w:val="21"/>
        </w:rPr>
        <w:t xml:space="preserve">  10.4供应商应提交根据合同要求提供的证明产品质量合格以及符合采购文件规定的证明文件。</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10.5证明供应商所提供服务与采购文件的要求相一致</w:t>
      </w:r>
      <w:r w:rsidRPr="00C50A04">
        <w:rPr>
          <w:rFonts w:ascii="仿宋" w:eastAsia="仿宋" w:hAnsi="仿宋" w:hint="eastAsia"/>
          <w:bCs/>
          <w:color w:val="000000"/>
          <w:szCs w:val="21"/>
        </w:rPr>
        <w:t>。</w:t>
      </w:r>
    </w:p>
    <w:p w:rsidR="00947066" w:rsidRPr="00C50A04" w:rsidRDefault="0002393C">
      <w:pPr>
        <w:spacing w:line="440" w:lineRule="exact"/>
        <w:ind w:firstLine="422"/>
        <w:outlineLvl w:val="3"/>
        <w:rPr>
          <w:rFonts w:ascii="仿宋" w:eastAsia="仿宋" w:hAnsi="仿宋"/>
          <w:b/>
          <w:color w:val="000000"/>
          <w:szCs w:val="21"/>
        </w:rPr>
      </w:pPr>
      <w:bookmarkStart w:id="121" w:name="_Toc462564084"/>
      <w:bookmarkStart w:id="122" w:name="_Toc20823297"/>
      <w:bookmarkStart w:id="123" w:name="_Toc16938541"/>
      <w:bookmarkStart w:id="124" w:name="_Toc513029225"/>
      <w:bookmarkEnd w:id="116"/>
      <w:bookmarkEnd w:id="117"/>
      <w:r w:rsidRPr="00C50A04">
        <w:rPr>
          <w:rFonts w:ascii="仿宋" w:eastAsia="仿宋" w:hAnsi="仿宋" w:hint="eastAsia"/>
          <w:b/>
          <w:color w:val="000000"/>
          <w:szCs w:val="21"/>
        </w:rPr>
        <w:t>11、报价一览表、配置与分项报价表</w:t>
      </w:r>
    </w:p>
    <w:p w:rsidR="00947066" w:rsidRPr="00C50A04" w:rsidRDefault="0002393C">
      <w:pPr>
        <w:spacing w:line="440" w:lineRule="exact"/>
        <w:ind w:firstLine="420"/>
        <w:rPr>
          <w:rFonts w:ascii="仿宋" w:eastAsia="仿宋" w:hAnsi="仿宋"/>
          <w:bCs/>
          <w:color w:val="000000"/>
          <w:szCs w:val="21"/>
        </w:rPr>
      </w:pPr>
      <w:r w:rsidRPr="00C50A04">
        <w:rPr>
          <w:rFonts w:ascii="仿宋" w:eastAsia="仿宋" w:hAnsi="仿宋" w:hint="eastAsia"/>
          <w:bCs/>
          <w:color w:val="000000"/>
          <w:szCs w:val="21"/>
        </w:rPr>
        <w:t>11.1</w:t>
      </w:r>
      <w:r w:rsidRPr="00C50A04">
        <w:rPr>
          <w:rFonts w:ascii="仿宋" w:eastAsia="仿宋" w:hAnsi="仿宋" w:hint="eastAsia"/>
          <w:color w:val="000000"/>
          <w:szCs w:val="21"/>
        </w:rPr>
        <w:t xml:space="preserve"> 供应商应按照采购文件规定格式填报报价一览表、配置与分项报价表。每项服务等只允许有一个报价，任何有选择的报价将不予接受(如有备选配件，备选配件的报价不属于选择的报价)。</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bCs/>
          <w:color w:val="000000"/>
          <w:szCs w:val="21"/>
        </w:rPr>
        <w:t>11.2</w:t>
      </w:r>
      <w:r w:rsidRPr="00C50A04">
        <w:rPr>
          <w:rFonts w:ascii="仿宋" w:eastAsia="仿宋" w:hAnsi="仿宋" w:hint="eastAsia"/>
          <w:color w:val="000000"/>
          <w:szCs w:val="21"/>
        </w:rPr>
        <w:t xml:space="preserve"> 标的物</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bCs/>
          <w:color w:val="000000"/>
          <w:szCs w:val="21"/>
        </w:rPr>
        <w:t>详见项目需求</w:t>
      </w:r>
      <w:r w:rsidRPr="00C50A04">
        <w:rPr>
          <w:rFonts w:ascii="仿宋" w:eastAsia="仿宋" w:hAnsi="仿宋" w:hint="eastAsia"/>
          <w:color w:val="000000"/>
          <w:szCs w:val="21"/>
        </w:rPr>
        <w:t>。</w:t>
      </w:r>
    </w:p>
    <w:p w:rsidR="00947066" w:rsidRPr="00C50A04" w:rsidRDefault="0002393C">
      <w:pPr>
        <w:spacing w:line="440" w:lineRule="exact"/>
        <w:ind w:firstLine="420"/>
        <w:rPr>
          <w:rFonts w:ascii="仿宋" w:eastAsia="仿宋" w:hAnsi="仿宋"/>
          <w:bCs/>
          <w:color w:val="000000"/>
          <w:szCs w:val="21"/>
        </w:rPr>
      </w:pPr>
      <w:r w:rsidRPr="00C50A04">
        <w:rPr>
          <w:rFonts w:ascii="仿宋" w:eastAsia="仿宋" w:hAnsi="仿宋" w:hint="eastAsia"/>
          <w:color w:val="000000"/>
          <w:szCs w:val="21"/>
        </w:rPr>
        <w:t>11.3</w:t>
      </w:r>
      <w:r w:rsidRPr="00C50A04">
        <w:rPr>
          <w:rFonts w:ascii="仿宋" w:eastAsia="仿宋" w:hAnsi="仿宋" w:hint="eastAsia"/>
          <w:bCs/>
          <w:color w:val="000000"/>
          <w:szCs w:val="21"/>
        </w:rPr>
        <w:t>有关费用处理</w:t>
      </w:r>
    </w:p>
    <w:p w:rsidR="00947066" w:rsidRPr="00C50A04" w:rsidRDefault="0002393C">
      <w:pPr>
        <w:spacing w:line="440" w:lineRule="exact"/>
        <w:ind w:firstLine="420"/>
        <w:rPr>
          <w:rFonts w:ascii="仿宋" w:eastAsia="仿宋" w:hAnsi="仿宋"/>
          <w:bCs/>
          <w:color w:val="000000"/>
          <w:szCs w:val="21"/>
        </w:rPr>
      </w:pPr>
      <w:r w:rsidRPr="00C50A04">
        <w:rPr>
          <w:rFonts w:ascii="仿宋" w:eastAsia="仿宋" w:hAnsi="仿宋" w:hint="eastAsia"/>
          <w:color w:val="000000"/>
          <w:szCs w:val="21"/>
        </w:rPr>
        <w:t>本次采购供应商的总报价应包括为完成本项目发生的所有费用，采购文件中另有规定的除外。</w:t>
      </w:r>
    </w:p>
    <w:p w:rsidR="00947066" w:rsidRPr="00C50A04" w:rsidRDefault="0002393C">
      <w:pPr>
        <w:spacing w:line="440" w:lineRule="exact"/>
        <w:ind w:firstLine="420"/>
        <w:rPr>
          <w:rFonts w:ascii="仿宋" w:eastAsia="仿宋" w:hAnsi="仿宋"/>
          <w:bCs/>
          <w:color w:val="000000"/>
          <w:szCs w:val="21"/>
        </w:rPr>
      </w:pPr>
      <w:r w:rsidRPr="00C50A04">
        <w:rPr>
          <w:rFonts w:ascii="仿宋" w:eastAsia="仿宋" w:hAnsi="仿宋" w:hint="eastAsia"/>
          <w:color w:val="000000"/>
          <w:szCs w:val="21"/>
        </w:rPr>
        <w:t>11.4</w:t>
      </w:r>
      <w:r w:rsidRPr="00C50A04">
        <w:rPr>
          <w:rFonts w:ascii="仿宋" w:eastAsia="仿宋" w:hAnsi="仿宋" w:hint="eastAsia"/>
          <w:bCs/>
          <w:color w:val="000000"/>
          <w:szCs w:val="21"/>
        </w:rPr>
        <w:t>其它费用处理</w:t>
      </w:r>
    </w:p>
    <w:p w:rsidR="00947066" w:rsidRPr="00C50A04" w:rsidRDefault="0002393C">
      <w:pPr>
        <w:spacing w:line="440" w:lineRule="exact"/>
        <w:ind w:firstLine="420"/>
        <w:rPr>
          <w:rFonts w:ascii="仿宋" w:eastAsia="仿宋" w:hAnsi="仿宋"/>
          <w:bCs/>
          <w:color w:val="000000"/>
          <w:szCs w:val="21"/>
        </w:rPr>
      </w:pPr>
      <w:r w:rsidRPr="00C50A04">
        <w:rPr>
          <w:rFonts w:ascii="仿宋" w:eastAsia="仿宋" w:hAnsi="仿宋" w:hint="eastAsia"/>
          <w:bCs/>
          <w:color w:val="000000"/>
          <w:szCs w:val="21"/>
        </w:rPr>
        <w:t>采购文件未列明，而供应商认为必需的费用也需列入报价。</w:t>
      </w:r>
    </w:p>
    <w:p w:rsidR="00947066" w:rsidRPr="00C50A04" w:rsidRDefault="0002393C">
      <w:pPr>
        <w:spacing w:line="440" w:lineRule="exact"/>
        <w:ind w:firstLine="420"/>
        <w:rPr>
          <w:rFonts w:ascii="仿宋" w:eastAsia="仿宋" w:hAnsi="仿宋"/>
          <w:bCs/>
          <w:color w:val="000000"/>
          <w:szCs w:val="21"/>
        </w:rPr>
      </w:pPr>
      <w:r w:rsidRPr="00C50A04">
        <w:rPr>
          <w:rFonts w:ascii="仿宋" w:eastAsia="仿宋" w:hAnsi="仿宋" w:hint="eastAsia"/>
          <w:color w:val="000000"/>
          <w:szCs w:val="21"/>
        </w:rPr>
        <w:t>11.5</w:t>
      </w:r>
      <w:r w:rsidRPr="00C50A04">
        <w:rPr>
          <w:rFonts w:ascii="仿宋" w:eastAsia="仿宋" w:hAnsi="仿宋" w:hint="eastAsia"/>
          <w:bCs/>
          <w:color w:val="000000"/>
          <w:szCs w:val="21"/>
        </w:rPr>
        <w:t>货币</w:t>
      </w:r>
    </w:p>
    <w:p w:rsidR="00947066" w:rsidRPr="00C50A04" w:rsidRDefault="0002393C">
      <w:pPr>
        <w:spacing w:line="440" w:lineRule="exact"/>
        <w:ind w:firstLine="420"/>
        <w:rPr>
          <w:rFonts w:ascii="仿宋" w:eastAsia="仿宋" w:hAnsi="仿宋"/>
          <w:bCs/>
          <w:color w:val="000000"/>
          <w:szCs w:val="21"/>
        </w:rPr>
      </w:pPr>
      <w:r w:rsidRPr="00C50A04">
        <w:rPr>
          <w:rFonts w:ascii="仿宋" w:eastAsia="仿宋" w:hAnsi="仿宋" w:hint="eastAsia"/>
          <w:bCs/>
          <w:color w:val="000000"/>
          <w:szCs w:val="21"/>
        </w:rPr>
        <w:t>响应文件中的单价和总价无特殊规定的采用人民币报价，以元为单位标注。</w:t>
      </w:r>
      <w:r w:rsidRPr="00C50A04">
        <w:rPr>
          <w:rFonts w:ascii="仿宋" w:eastAsia="仿宋" w:hAnsi="仿宋" w:hint="eastAsia"/>
          <w:color w:val="000000"/>
          <w:szCs w:val="21"/>
        </w:rPr>
        <w:t>采购文件中另有规定的按规定执行。</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11.6</w:t>
      </w:r>
      <w:r w:rsidRPr="00C50A04">
        <w:rPr>
          <w:rFonts w:ascii="仿宋" w:eastAsia="仿宋" w:hAnsi="仿宋" w:hint="eastAsia"/>
          <w:bCs/>
          <w:color w:val="000000"/>
          <w:szCs w:val="21"/>
        </w:rPr>
        <w:t xml:space="preserve"> 配置与分项报价表上的价格应按下列方式分开填写</w:t>
      </w:r>
      <w:r w:rsidRPr="00C50A04">
        <w:rPr>
          <w:rFonts w:ascii="仿宋" w:eastAsia="仿宋" w:hAnsi="仿宋" w:hint="eastAsia"/>
          <w:color w:val="000000"/>
          <w:szCs w:val="21"/>
        </w:rPr>
        <w:t>：</w:t>
      </w:r>
    </w:p>
    <w:p w:rsidR="00947066" w:rsidRPr="00C50A04" w:rsidRDefault="0002393C">
      <w:pPr>
        <w:spacing w:line="440" w:lineRule="exact"/>
        <w:ind w:firstLine="420"/>
        <w:rPr>
          <w:rFonts w:ascii="仿宋" w:eastAsia="仿宋" w:hAnsi="仿宋"/>
          <w:bCs/>
          <w:color w:val="000000"/>
          <w:szCs w:val="21"/>
        </w:rPr>
      </w:pPr>
      <w:r w:rsidRPr="00C50A04">
        <w:rPr>
          <w:rFonts w:ascii="仿宋" w:eastAsia="仿宋" w:hAnsi="仿宋" w:hint="eastAsia"/>
          <w:bCs/>
          <w:color w:val="000000"/>
          <w:szCs w:val="21"/>
        </w:rPr>
        <w:lastRenderedPageBreak/>
        <w:t>11.6.1</w:t>
      </w:r>
      <w:r w:rsidRPr="00C50A04">
        <w:rPr>
          <w:rFonts w:ascii="仿宋" w:eastAsia="仿宋" w:hAnsi="仿宋" w:hint="eastAsia"/>
          <w:color w:val="000000"/>
          <w:szCs w:val="21"/>
        </w:rPr>
        <w:t>项目总价：包括</w:t>
      </w:r>
      <w:r w:rsidRPr="00C50A04">
        <w:rPr>
          <w:rFonts w:ascii="仿宋" w:eastAsia="仿宋" w:hAnsi="仿宋" w:hint="eastAsia"/>
          <w:bCs/>
          <w:color w:val="000000"/>
          <w:szCs w:val="21"/>
        </w:rPr>
        <w:t>采购人需求的服务价格</w:t>
      </w:r>
      <w:r w:rsidRPr="00C50A04">
        <w:rPr>
          <w:rFonts w:ascii="仿宋" w:eastAsia="仿宋" w:hAnsi="仿宋" w:hint="eastAsia"/>
          <w:color w:val="000000"/>
          <w:szCs w:val="21"/>
        </w:rPr>
        <w:t>、</w:t>
      </w:r>
      <w:r w:rsidRPr="00C50A04">
        <w:rPr>
          <w:rFonts w:ascii="仿宋" w:eastAsia="仿宋" w:hAnsi="仿宋" w:hint="eastAsia"/>
          <w:bCs/>
          <w:color w:val="000000"/>
          <w:szCs w:val="21"/>
        </w:rPr>
        <w:t>质量保证费用、培训费用及售后服务费用，项目在指定地点、环境交付、安装、调试、验收所需费用和所有</w:t>
      </w:r>
      <w:r w:rsidRPr="00C50A04">
        <w:rPr>
          <w:rFonts w:ascii="仿宋" w:eastAsia="仿宋" w:hAnsi="仿宋" w:hint="eastAsia"/>
          <w:color w:val="000000"/>
          <w:szCs w:val="21"/>
        </w:rPr>
        <w:t>相关税金费用</w:t>
      </w:r>
      <w:r w:rsidRPr="00C50A04">
        <w:rPr>
          <w:rFonts w:ascii="仿宋" w:eastAsia="仿宋" w:hAnsi="仿宋" w:hint="eastAsia"/>
          <w:bCs/>
          <w:color w:val="000000"/>
          <w:szCs w:val="21"/>
        </w:rPr>
        <w:t>及为完成整个项目所产生的其它所有费用。</w:t>
      </w:r>
    </w:p>
    <w:p w:rsidR="00947066" w:rsidRPr="00C50A04" w:rsidRDefault="0002393C">
      <w:pPr>
        <w:spacing w:line="440" w:lineRule="exact"/>
        <w:ind w:firstLine="420"/>
        <w:rPr>
          <w:rFonts w:ascii="仿宋" w:eastAsia="仿宋" w:hAnsi="仿宋"/>
          <w:bCs/>
          <w:color w:val="000000"/>
          <w:szCs w:val="21"/>
        </w:rPr>
      </w:pPr>
      <w:r w:rsidRPr="00C50A04">
        <w:rPr>
          <w:rFonts w:ascii="仿宋" w:eastAsia="仿宋" w:hAnsi="仿宋" w:hint="eastAsia"/>
          <w:color w:val="000000"/>
          <w:szCs w:val="21"/>
        </w:rPr>
        <w:t>11.6.2</w:t>
      </w:r>
      <w:r w:rsidRPr="00C50A04">
        <w:rPr>
          <w:rFonts w:ascii="仿宋" w:eastAsia="仿宋" w:hAnsi="仿宋" w:hint="eastAsia"/>
          <w:bCs/>
          <w:color w:val="000000"/>
          <w:szCs w:val="21"/>
        </w:rPr>
        <w:t>项目单价按配置及分项报价表中要求填报。</w:t>
      </w:r>
    </w:p>
    <w:p w:rsidR="00947066" w:rsidRPr="00C50A04" w:rsidRDefault="0002393C">
      <w:pPr>
        <w:spacing w:line="440" w:lineRule="exact"/>
        <w:ind w:firstLine="422"/>
        <w:rPr>
          <w:rFonts w:ascii="仿宋" w:eastAsia="仿宋" w:hAnsi="仿宋"/>
          <w:b/>
          <w:color w:val="000000"/>
          <w:szCs w:val="21"/>
        </w:rPr>
      </w:pPr>
      <w:r w:rsidRPr="00C50A04">
        <w:rPr>
          <w:rFonts w:ascii="仿宋" w:eastAsia="仿宋" w:hAnsi="仿宋" w:hint="eastAsia"/>
          <w:b/>
          <w:bCs/>
          <w:color w:val="000000"/>
          <w:szCs w:val="21"/>
        </w:rPr>
        <w:t>12、</w:t>
      </w:r>
      <w:r w:rsidRPr="00C50A04">
        <w:rPr>
          <w:rFonts w:ascii="仿宋" w:eastAsia="仿宋" w:hAnsi="仿宋" w:hint="eastAsia"/>
          <w:b/>
          <w:color w:val="000000"/>
          <w:szCs w:val="21"/>
        </w:rPr>
        <w:t>技术参数响应及偏离表、商务条款响应及偏离表及服务说明</w:t>
      </w:r>
    </w:p>
    <w:p w:rsidR="00947066" w:rsidRPr="00C50A04" w:rsidRDefault="0002393C">
      <w:pPr>
        <w:spacing w:line="440" w:lineRule="exact"/>
        <w:ind w:firstLine="420"/>
        <w:rPr>
          <w:rFonts w:ascii="仿宋" w:eastAsia="仿宋" w:hAnsi="仿宋" w:cs="宋体"/>
          <w:color w:val="000000"/>
          <w:szCs w:val="21"/>
          <w:lang w:val="zh-CN"/>
        </w:rPr>
      </w:pPr>
      <w:r w:rsidRPr="00C50A04">
        <w:rPr>
          <w:rFonts w:ascii="仿宋" w:eastAsia="仿宋" w:hAnsi="仿宋" w:cs="宋体" w:hint="eastAsia"/>
          <w:bCs/>
          <w:color w:val="000000"/>
          <w:szCs w:val="21"/>
          <w:lang w:val="zh-CN"/>
        </w:rPr>
        <w:t>12.1</w:t>
      </w:r>
      <w:r w:rsidRPr="00C50A04">
        <w:rPr>
          <w:rFonts w:ascii="仿宋" w:eastAsia="仿宋" w:hAnsi="仿宋" w:cs="宋体" w:hint="eastAsia"/>
          <w:color w:val="000000"/>
          <w:szCs w:val="21"/>
          <w:lang w:val="zh-CN"/>
        </w:rPr>
        <w:t xml:space="preserve"> 对采购文件中的技术与商务条款要求逐项</w:t>
      </w:r>
      <w:proofErr w:type="gramStart"/>
      <w:r w:rsidRPr="00C50A04">
        <w:rPr>
          <w:rFonts w:ascii="仿宋" w:eastAsia="仿宋" w:hAnsi="仿宋" w:cs="宋体" w:hint="eastAsia"/>
          <w:color w:val="000000"/>
          <w:szCs w:val="21"/>
          <w:lang w:val="zh-CN"/>
        </w:rPr>
        <w:t>作出</w:t>
      </w:r>
      <w:proofErr w:type="gramEnd"/>
      <w:r w:rsidRPr="00C50A04">
        <w:rPr>
          <w:rFonts w:ascii="仿宋" w:eastAsia="仿宋" w:hAnsi="仿宋" w:cs="宋体" w:hint="eastAsia"/>
          <w:color w:val="000000"/>
          <w:szCs w:val="21"/>
          <w:lang w:val="zh-CN"/>
        </w:rPr>
        <w:t>响应或偏离，并说明原因；</w:t>
      </w:r>
    </w:p>
    <w:p w:rsidR="00947066" w:rsidRPr="00C50A04" w:rsidRDefault="0002393C">
      <w:pPr>
        <w:tabs>
          <w:tab w:val="left" w:pos="1035"/>
        </w:tabs>
        <w:spacing w:line="440" w:lineRule="exact"/>
        <w:ind w:firstLine="420"/>
        <w:rPr>
          <w:rFonts w:ascii="仿宋" w:eastAsia="仿宋" w:hAnsi="仿宋" w:cs="宋体"/>
          <w:color w:val="000000"/>
          <w:szCs w:val="21"/>
          <w:lang w:val="zh-CN"/>
        </w:rPr>
      </w:pPr>
      <w:r w:rsidRPr="00C50A04">
        <w:rPr>
          <w:rFonts w:ascii="仿宋" w:eastAsia="仿宋" w:hAnsi="仿宋" w:cs="宋体" w:hint="eastAsia"/>
          <w:color w:val="000000"/>
          <w:szCs w:val="21"/>
          <w:lang w:val="zh-CN"/>
        </w:rPr>
        <w:t>12.2 提供参加本项目类似案例简介；</w:t>
      </w:r>
    </w:p>
    <w:p w:rsidR="00947066" w:rsidRPr="00C50A04" w:rsidRDefault="0002393C">
      <w:pPr>
        <w:pStyle w:val="31"/>
        <w:spacing w:before="0" w:after="0" w:line="440" w:lineRule="exact"/>
        <w:ind w:firstLine="420"/>
        <w:rPr>
          <w:rFonts w:ascii="仿宋" w:eastAsia="仿宋" w:hAnsi="仿宋" w:cs="宋体"/>
          <w:b w:val="0"/>
          <w:bCs w:val="0"/>
          <w:color w:val="000000"/>
          <w:sz w:val="21"/>
          <w:szCs w:val="21"/>
        </w:rPr>
      </w:pPr>
      <w:r w:rsidRPr="00C50A04">
        <w:rPr>
          <w:rFonts w:ascii="仿宋" w:eastAsia="仿宋" w:hAnsi="仿宋" w:cs="宋体" w:hint="eastAsia"/>
          <w:b w:val="0"/>
          <w:bCs w:val="0"/>
          <w:color w:val="000000"/>
          <w:sz w:val="21"/>
          <w:szCs w:val="21"/>
          <w:lang w:val="zh-CN"/>
        </w:rPr>
        <w:t>12.3</w:t>
      </w:r>
      <w:r w:rsidRPr="00C50A04">
        <w:rPr>
          <w:rFonts w:ascii="仿宋" w:eastAsia="仿宋" w:hAnsi="仿宋" w:cs="宋体" w:hint="eastAsia"/>
          <w:b w:val="0"/>
          <w:bCs w:val="0"/>
          <w:color w:val="000000"/>
          <w:sz w:val="21"/>
          <w:szCs w:val="21"/>
        </w:rPr>
        <w:t xml:space="preserve"> 培训计划；</w:t>
      </w:r>
    </w:p>
    <w:p w:rsidR="00947066" w:rsidRPr="00C50A04" w:rsidRDefault="0002393C">
      <w:pPr>
        <w:tabs>
          <w:tab w:val="left" w:pos="1035"/>
        </w:tabs>
        <w:spacing w:line="440" w:lineRule="exact"/>
        <w:ind w:firstLine="420"/>
        <w:rPr>
          <w:rFonts w:ascii="仿宋" w:eastAsia="仿宋" w:hAnsi="仿宋" w:cs="宋体"/>
          <w:color w:val="000000"/>
          <w:szCs w:val="21"/>
          <w:lang w:val="zh-CN"/>
        </w:rPr>
      </w:pPr>
      <w:r w:rsidRPr="00C50A04">
        <w:rPr>
          <w:rFonts w:ascii="仿宋" w:eastAsia="仿宋" w:hAnsi="仿宋" w:cs="宋体" w:hint="eastAsia"/>
          <w:color w:val="000000"/>
          <w:szCs w:val="21"/>
          <w:lang w:val="zh-CN"/>
        </w:rPr>
        <w:t>12.</w:t>
      </w:r>
      <w:r w:rsidRPr="00C50A04">
        <w:rPr>
          <w:rFonts w:ascii="仿宋" w:eastAsia="仿宋" w:hAnsi="仿宋" w:cs="宋体" w:hint="eastAsia"/>
          <w:color w:val="000000"/>
          <w:szCs w:val="21"/>
        </w:rPr>
        <w:t xml:space="preserve">4 </w:t>
      </w:r>
      <w:r w:rsidRPr="00C50A04">
        <w:rPr>
          <w:rFonts w:ascii="仿宋" w:eastAsia="仿宋" w:hAnsi="仿宋" w:cs="宋体" w:hint="eastAsia"/>
          <w:color w:val="000000"/>
          <w:szCs w:val="21"/>
          <w:lang w:val="zh-CN"/>
        </w:rPr>
        <w:t>详细阐述所投</w:t>
      </w:r>
      <w:r w:rsidRPr="00C50A04">
        <w:rPr>
          <w:rFonts w:ascii="仿宋" w:eastAsia="仿宋" w:hAnsi="仿宋" w:cs="宋体" w:hint="eastAsia"/>
          <w:color w:val="000000"/>
          <w:szCs w:val="21"/>
        </w:rPr>
        <w:t>服务</w:t>
      </w:r>
      <w:r w:rsidRPr="00C50A04">
        <w:rPr>
          <w:rFonts w:ascii="仿宋" w:eastAsia="仿宋" w:hAnsi="仿宋" w:cs="宋体" w:hint="eastAsia"/>
          <w:color w:val="000000"/>
          <w:szCs w:val="21"/>
          <w:lang w:val="zh-CN"/>
        </w:rPr>
        <w:t>的主要组成部分、功能设计、实现思路及关键技术；</w:t>
      </w:r>
    </w:p>
    <w:p w:rsidR="00947066" w:rsidRPr="00C50A04" w:rsidRDefault="0002393C">
      <w:pPr>
        <w:tabs>
          <w:tab w:val="left" w:pos="1035"/>
        </w:tabs>
        <w:spacing w:line="440" w:lineRule="exact"/>
        <w:ind w:firstLine="420"/>
        <w:rPr>
          <w:rFonts w:ascii="仿宋" w:eastAsia="仿宋" w:hAnsi="仿宋" w:cs="宋体"/>
          <w:color w:val="000000"/>
          <w:szCs w:val="21"/>
          <w:lang w:val="zh-CN"/>
        </w:rPr>
      </w:pPr>
      <w:r w:rsidRPr="00C50A04">
        <w:rPr>
          <w:rFonts w:ascii="仿宋" w:eastAsia="仿宋" w:hAnsi="仿宋" w:cs="宋体" w:hint="eastAsia"/>
          <w:color w:val="000000"/>
          <w:szCs w:val="21"/>
          <w:lang w:val="zh-CN"/>
        </w:rPr>
        <w:t>12.</w:t>
      </w:r>
      <w:r w:rsidRPr="00C50A04">
        <w:rPr>
          <w:rFonts w:ascii="仿宋" w:eastAsia="仿宋" w:hAnsi="仿宋" w:cs="宋体" w:hint="eastAsia"/>
          <w:color w:val="000000"/>
          <w:szCs w:val="21"/>
        </w:rPr>
        <w:t>5</w:t>
      </w:r>
      <w:r w:rsidRPr="00C50A04">
        <w:rPr>
          <w:rFonts w:ascii="仿宋" w:eastAsia="仿宋" w:hAnsi="仿宋" w:cs="宋体" w:hint="eastAsia"/>
          <w:color w:val="000000"/>
          <w:szCs w:val="21"/>
          <w:lang w:val="zh-CN"/>
        </w:rPr>
        <w:t xml:space="preserve"> 供应商认为需要的其他技术文件或说明。</w:t>
      </w:r>
    </w:p>
    <w:p w:rsidR="00947066" w:rsidRPr="00C50A04" w:rsidRDefault="0002393C">
      <w:pPr>
        <w:spacing w:line="440" w:lineRule="exact"/>
        <w:ind w:firstLine="422"/>
        <w:rPr>
          <w:rFonts w:ascii="仿宋" w:eastAsia="仿宋" w:hAnsi="仿宋"/>
          <w:b/>
          <w:bCs/>
          <w:color w:val="000000"/>
          <w:szCs w:val="21"/>
        </w:rPr>
      </w:pPr>
      <w:r w:rsidRPr="00C50A04">
        <w:rPr>
          <w:rFonts w:ascii="仿宋" w:eastAsia="仿宋" w:hAnsi="仿宋" w:hint="eastAsia"/>
          <w:b/>
          <w:bCs/>
          <w:color w:val="000000"/>
          <w:szCs w:val="21"/>
        </w:rPr>
        <w:t>13、服务承诺及售后服务机构、人员的情况介绍</w:t>
      </w:r>
    </w:p>
    <w:p w:rsidR="00947066" w:rsidRPr="00C50A04" w:rsidRDefault="0002393C">
      <w:pPr>
        <w:spacing w:line="440" w:lineRule="exact"/>
        <w:ind w:firstLine="200"/>
        <w:rPr>
          <w:rFonts w:ascii="仿宋" w:eastAsia="仿宋" w:hAnsi="仿宋"/>
          <w:color w:val="000000"/>
          <w:szCs w:val="21"/>
        </w:rPr>
      </w:pPr>
      <w:r w:rsidRPr="00C50A04">
        <w:rPr>
          <w:rFonts w:ascii="仿宋" w:eastAsia="仿宋" w:hAnsi="仿宋" w:hint="eastAsia"/>
          <w:color w:val="000000"/>
          <w:szCs w:val="21"/>
        </w:rPr>
        <w:t xml:space="preserve">  </w:t>
      </w:r>
      <w:r w:rsidRPr="00C50A04">
        <w:rPr>
          <w:rFonts w:ascii="仿宋" w:eastAsia="仿宋" w:hAnsi="仿宋" w:hint="eastAsia"/>
          <w:bCs/>
          <w:color w:val="000000"/>
          <w:szCs w:val="21"/>
        </w:rPr>
        <w:t>13、1</w:t>
      </w:r>
      <w:r w:rsidRPr="00C50A04">
        <w:rPr>
          <w:rFonts w:ascii="仿宋" w:eastAsia="仿宋" w:hAnsi="仿宋" w:hint="eastAsia"/>
          <w:color w:val="000000"/>
          <w:szCs w:val="21"/>
        </w:rPr>
        <w:t>供应商的服务承诺应按不低于采购文件中商务要求的标准。</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bCs/>
          <w:color w:val="000000"/>
          <w:szCs w:val="21"/>
        </w:rPr>
        <w:t>13、2</w:t>
      </w:r>
      <w:r w:rsidRPr="00C50A04">
        <w:rPr>
          <w:rFonts w:ascii="仿宋" w:eastAsia="仿宋" w:hAnsi="仿宋" w:hint="eastAsia"/>
          <w:color w:val="000000"/>
          <w:szCs w:val="21"/>
        </w:rPr>
        <w:t>提供供应商有关售后服务的管理制度、售后服务机构的分布情况、售后服务人员的数量、素质、技术水平及售后服务的反应能力。</w:t>
      </w:r>
    </w:p>
    <w:p w:rsidR="00947066" w:rsidRPr="00C50A04" w:rsidRDefault="0002393C">
      <w:pPr>
        <w:spacing w:line="440" w:lineRule="exact"/>
        <w:ind w:firstLine="422"/>
        <w:outlineLvl w:val="3"/>
        <w:rPr>
          <w:rFonts w:ascii="仿宋" w:eastAsia="仿宋" w:hAnsi="仿宋"/>
          <w:color w:val="000000"/>
          <w:szCs w:val="21"/>
        </w:rPr>
      </w:pPr>
      <w:r w:rsidRPr="00C50A04">
        <w:rPr>
          <w:rFonts w:ascii="仿宋" w:eastAsia="仿宋" w:hAnsi="仿宋" w:hint="eastAsia"/>
          <w:b/>
          <w:bCs/>
          <w:color w:val="000000"/>
          <w:szCs w:val="21"/>
        </w:rPr>
        <w:t>14、谈判响应函</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14.1 供应商应按照</w:t>
      </w:r>
      <w:r w:rsidRPr="00C50A04">
        <w:rPr>
          <w:rFonts w:ascii="仿宋" w:eastAsia="仿宋" w:hAnsi="仿宋" w:hint="eastAsia"/>
          <w:b/>
          <w:bCs/>
          <w:color w:val="000000"/>
          <w:szCs w:val="21"/>
        </w:rPr>
        <w:t>“政府采购管理交易系统（苏</w:t>
      </w:r>
      <w:proofErr w:type="gramStart"/>
      <w:r w:rsidRPr="00C50A04">
        <w:rPr>
          <w:rFonts w:ascii="仿宋" w:eastAsia="仿宋" w:hAnsi="仿宋" w:hint="eastAsia"/>
          <w:b/>
          <w:bCs/>
          <w:color w:val="000000"/>
          <w:szCs w:val="21"/>
        </w:rPr>
        <w:t>采云</w:t>
      </w:r>
      <w:proofErr w:type="gramEnd"/>
      <w:r w:rsidRPr="00C50A04">
        <w:rPr>
          <w:rFonts w:ascii="仿宋" w:eastAsia="仿宋" w:hAnsi="仿宋" w:hint="eastAsia"/>
          <w:b/>
          <w:bCs/>
          <w:color w:val="000000"/>
          <w:szCs w:val="21"/>
        </w:rPr>
        <w:t>）”</w:t>
      </w:r>
      <w:r w:rsidRPr="00C50A04">
        <w:rPr>
          <w:rFonts w:ascii="仿宋" w:eastAsia="仿宋" w:hAnsi="仿宋" w:hint="eastAsia"/>
          <w:color w:val="000000"/>
          <w:szCs w:val="21"/>
        </w:rPr>
        <w:t>提供的格式完整、正确填写谈判响应函。</w:t>
      </w:r>
    </w:p>
    <w:p w:rsidR="00947066" w:rsidRPr="00C50A04" w:rsidRDefault="0002393C">
      <w:pPr>
        <w:spacing w:line="440" w:lineRule="exact"/>
        <w:ind w:firstLine="422"/>
        <w:outlineLvl w:val="3"/>
        <w:rPr>
          <w:rFonts w:ascii="仿宋" w:eastAsia="仿宋" w:hAnsi="仿宋"/>
          <w:color w:val="000000"/>
          <w:szCs w:val="21"/>
        </w:rPr>
      </w:pPr>
      <w:bookmarkStart w:id="125" w:name="_Toc14577360"/>
      <w:bookmarkStart w:id="126" w:name="_Toc49090511"/>
      <w:bookmarkEnd w:id="121"/>
      <w:bookmarkEnd w:id="122"/>
      <w:bookmarkEnd w:id="123"/>
      <w:bookmarkEnd w:id="124"/>
      <w:r w:rsidRPr="00C50A04">
        <w:rPr>
          <w:rFonts w:ascii="仿宋" w:eastAsia="仿宋" w:hAnsi="仿宋" w:hint="eastAsia"/>
          <w:b/>
          <w:color w:val="000000"/>
          <w:szCs w:val="21"/>
        </w:rPr>
        <w:t>15、谈判有效期</w:t>
      </w:r>
      <w:bookmarkEnd w:id="125"/>
      <w:bookmarkEnd w:id="126"/>
    </w:p>
    <w:p w:rsidR="00947066" w:rsidRPr="00C50A04" w:rsidRDefault="0002393C">
      <w:pPr>
        <w:spacing w:line="440" w:lineRule="exact"/>
        <w:ind w:firstLine="420"/>
        <w:rPr>
          <w:rFonts w:ascii="仿宋" w:eastAsia="仿宋" w:hAnsi="仿宋"/>
          <w:bCs/>
          <w:color w:val="000000"/>
          <w:szCs w:val="21"/>
        </w:rPr>
      </w:pPr>
      <w:r w:rsidRPr="00C50A04">
        <w:rPr>
          <w:rFonts w:ascii="仿宋" w:eastAsia="仿宋" w:hAnsi="仿宋" w:hint="eastAsia"/>
          <w:color w:val="000000"/>
          <w:szCs w:val="21"/>
        </w:rPr>
        <w:t>15.1</w:t>
      </w:r>
      <w:r w:rsidRPr="00C50A04">
        <w:rPr>
          <w:rFonts w:ascii="仿宋" w:eastAsia="仿宋" w:hAnsi="仿宋" w:hint="eastAsia"/>
          <w:bCs/>
          <w:color w:val="000000"/>
          <w:szCs w:val="21"/>
        </w:rPr>
        <w:t xml:space="preserve"> 谈判有效期为开标之日起</w:t>
      </w:r>
      <w:r w:rsidRPr="00C50A04">
        <w:rPr>
          <w:rFonts w:ascii="仿宋" w:eastAsia="仿宋" w:hAnsi="仿宋" w:hint="eastAsia"/>
          <w:b/>
          <w:color w:val="000000"/>
          <w:szCs w:val="21"/>
          <w:u w:val="single"/>
        </w:rPr>
        <w:t>六十（60）天</w:t>
      </w:r>
      <w:r w:rsidRPr="00C50A04">
        <w:rPr>
          <w:rFonts w:ascii="仿宋" w:eastAsia="仿宋" w:hAnsi="仿宋" w:hint="eastAsia"/>
          <w:bCs/>
          <w:color w:val="000000"/>
          <w:szCs w:val="21"/>
        </w:rPr>
        <w:t>。谈判有效期比规定短的将被视为非响应而予以拒绝。</w:t>
      </w:r>
    </w:p>
    <w:p w:rsidR="00947066" w:rsidRPr="00C50A04" w:rsidRDefault="0002393C">
      <w:pPr>
        <w:spacing w:line="440" w:lineRule="exact"/>
        <w:ind w:firstLine="420"/>
        <w:rPr>
          <w:rFonts w:ascii="仿宋" w:eastAsia="仿宋" w:hAnsi="仿宋"/>
          <w:bCs/>
          <w:color w:val="000000"/>
          <w:szCs w:val="21"/>
        </w:rPr>
      </w:pPr>
      <w:r w:rsidRPr="00C50A04">
        <w:rPr>
          <w:rFonts w:ascii="仿宋" w:eastAsia="仿宋" w:hAnsi="仿宋" w:hint="eastAsia"/>
          <w:color w:val="000000"/>
          <w:szCs w:val="21"/>
        </w:rPr>
        <w:t>15.2</w:t>
      </w:r>
      <w:r w:rsidRPr="00C50A04">
        <w:rPr>
          <w:rFonts w:ascii="仿宋" w:eastAsia="仿宋" w:hAnsi="仿宋" w:hint="eastAsia"/>
          <w:bCs/>
          <w:color w:val="000000"/>
          <w:szCs w:val="21"/>
        </w:rPr>
        <w:t xml:space="preserve"> 在特殊情况下，</w:t>
      </w:r>
      <w:r w:rsidRPr="00C50A04">
        <w:rPr>
          <w:rFonts w:ascii="仿宋" w:eastAsia="仿宋" w:hAnsi="仿宋" w:hint="eastAsia"/>
          <w:color w:val="000000"/>
          <w:szCs w:val="21"/>
        </w:rPr>
        <w:t>代理机构</w:t>
      </w:r>
      <w:r w:rsidRPr="00C50A04">
        <w:rPr>
          <w:rFonts w:ascii="仿宋" w:eastAsia="仿宋" w:hAnsi="仿宋" w:hint="eastAsia"/>
          <w:bCs/>
          <w:color w:val="000000"/>
          <w:szCs w:val="21"/>
        </w:rPr>
        <w:t>于原谈判有效期满之前，可向供应商提出延长谈判有效期的要求。这种要求与答复均应采用书面形式。供应商可以拒绝</w:t>
      </w:r>
      <w:r w:rsidRPr="00C50A04">
        <w:rPr>
          <w:rFonts w:ascii="仿宋" w:eastAsia="仿宋" w:hAnsi="仿宋" w:hint="eastAsia"/>
          <w:color w:val="000000"/>
          <w:szCs w:val="21"/>
        </w:rPr>
        <w:t>代理机构</w:t>
      </w:r>
      <w:r w:rsidRPr="00C50A04">
        <w:rPr>
          <w:rFonts w:ascii="仿宋" w:eastAsia="仿宋" w:hAnsi="仿宋" w:hint="eastAsia"/>
          <w:bCs/>
          <w:color w:val="000000"/>
          <w:szCs w:val="21"/>
        </w:rPr>
        <w:t>的这一要求而放弃谈判。同意延长谈判有效期的供应商既不能要求也不允许修改其响应文件，</w:t>
      </w:r>
      <w:proofErr w:type="gramStart"/>
      <w:r w:rsidRPr="00C50A04">
        <w:rPr>
          <w:rFonts w:ascii="仿宋" w:eastAsia="仿宋" w:hAnsi="仿宋" w:hint="eastAsia"/>
          <w:color w:val="000000"/>
          <w:szCs w:val="21"/>
        </w:rPr>
        <w:t>受谈判</w:t>
      </w:r>
      <w:proofErr w:type="gramEnd"/>
      <w:r w:rsidRPr="00C50A04">
        <w:rPr>
          <w:rFonts w:ascii="仿宋" w:eastAsia="仿宋" w:hAnsi="仿宋" w:hint="eastAsia"/>
          <w:color w:val="000000"/>
          <w:szCs w:val="21"/>
        </w:rPr>
        <w:t>有效期约束的所有权利与义务均延长至新的有效期</w:t>
      </w:r>
      <w:r w:rsidRPr="00C50A04">
        <w:rPr>
          <w:rFonts w:ascii="仿宋" w:eastAsia="仿宋" w:hAnsi="仿宋" w:hint="eastAsia"/>
          <w:bCs/>
          <w:color w:val="000000"/>
          <w:szCs w:val="21"/>
        </w:rPr>
        <w:t>。</w:t>
      </w:r>
    </w:p>
    <w:p w:rsidR="00947066" w:rsidRPr="00C50A04" w:rsidRDefault="0002393C">
      <w:pPr>
        <w:spacing w:line="440" w:lineRule="exact"/>
        <w:ind w:firstLine="422"/>
        <w:rPr>
          <w:rFonts w:ascii="仿宋" w:eastAsia="仿宋" w:hAnsi="仿宋"/>
          <w:b/>
          <w:bCs/>
          <w:color w:val="000000"/>
          <w:szCs w:val="21"/>
        </w:rPr>
      </w:pPr>
      <w:r w:rsidRPr="00C50A04">
        <w:rPr>
          <w:rFonts w:ascii="仿宋" w:eastAsia="仿宋" w:hAnsi="仿宋"/>
          <w:b/>
          <w:bCs/>
          <w:color w:val="000000"/>
          <w:szCs w:val="21"/>
        </w:rPr>
        <w:t>16</w:t>
      </w:r>
      <w:r w:rsidRPr="00C50A04">
        <w:rPr>
          <w:rFonts w:ascii="仿宋" w:eastAsia="仿宋" w:hAnsi="仿宋" w:hint="eastAsia"/>
          <w:b/>
          <w:bCs/>
          <w:color w:val="000000"/>
          <w:szCs w:val="21"/>
        </w:rPr>
        <w:t>、谈判响应文件的递交</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16.1 电子响应文件的递交供应商应当按照《操作手册》规定，在</w:t>
      </w:r>
      <w:r w:rsidRPr="00C50A04">
        <w:rPr>
          <w:rFonts w:ascii="仿宋" w:eastAsia="仿宋" w:hAnsi="仿宋" w:hint="eastAsia"/>
          <w:bCs/>
          <w:color w:val="000000"/>
          <w:szCs w:val="21"/>
        </w:rPr>
        <w:t>谈判响应文件接收</w:t>
      </w:r>
      <w:r w:rsidRPr="00C50A04">
        <w:rPr>
          <w:rFonts w:ascii="仿宋" w:eastAsia="仿宋" w:hAnsi="仿宋" w:hint="eastAsia"/>
          <w:color w:val="000000"/>
          <w:szCs w:val="21"/>
        </w:rPr>
        <w:t>截止时间</w:t>
      </w:r>
      <w:proofErr w:type="gramStart"/>
      <w:r w:rsidRPr="00C50A04">
        <w:rPr>
          <w:rFonts w:ascii="仿宋" w:eastAsia="仿宋" w:hAnsi="仿宋" w:hint="eastAsia"/>
          <w:color w:val="000000"/>
          <w:szCs w:val="21"/>
        </w:rPr>
        <w:t>前制作</w:t>
      </w:r>
      <w:proofErr w:type="gramEnd"/>
      <w:r w:rsidRPr="00C50A04">
        <w:rPr>
          <w:rFonts w:ascii="仿宋" w:eastAsia="仿宋" w:hAnsi="仿宋" w:hint="eastAsia"/>
          <w:color w:val="000000"/>
          <w:szCs w:val="21"/>
        </w:rPr>
        <w:t>并上传电子响应文件。</w:t>
      </w:r>
    </w:p>
    <w:p w:rsidR="00947066" w:rsidRPr="00C50A04" w:rsidRDefault="0002393C">
      <w:pPr>
        <w:spacing w:line="440" w:lineRule="exact"/>
        <w:ind w:firstLine="422"/>
        <w:rPr>
          <w:rFonts w:ascii="仿宋" w:eastAsia="仿宋" w:hAnsi="仿宋"/>
          <w:b/>
          <w:color w:val="000000"/>
          <w:szCs w:val="21"/>
        </w:rPr>
      </w:pPr>
      <w:r w:rsidRPr="00C50A04">
        <w:rPr>
          <w:rFonts w:ascii="仿宋" w:eastAsia="仿宋" w:hAnsi="仿宋" w:hint="eastAsia"/>
          <w:b/>
          <w:color w:val="000000"/>
          <w:szCs w:val="21"/>
        </w:rPr>
        <w:t>16.2</w:t>
      </w:r>
      <w:r w:rsidRPr="00C50A04">
        <w:rPr>
          <w:rFonts w:ascii="仿宋" w:eastAsia="仿宋" w:hAnsi="仿宋" w:hint="eastAsia"/>
          <w:b/>
          <w:bCs/>
          <w:color w:val="000000"/>
          <w:szCs w:val="21"/>
        </w:rPr>
        <w:t>政府采购管理交易系统（苏</w:t>
      </w:r>
      <w:proofErr w:type="gramStart"/>
      <w:r w:rsidRPr="00C50A04">
        <w:rPr>
          <w:rFonts w:ascii="仿宋" w:eastAsia="仿宋" w:hAnsi="仿宋" w:hint="eastAsia"/>
          <w:b/>
          <w:bCs/>
          <w:color w:val="000000"/>
          <w:szCs w:val="21"/>
        </w:rPr>
        <w:t>采云</w:t>
      </w:r>
      <w:proofErr w:type="gramEnd"/>
      <w:r w:rsidRPr="00C50A04">
        <w:rPr>
          <w:rFonts w:ascii="仿宋" w:eastAsia="仿宋" w:hAnsi="仿宋" w:hint="eastAsia"/>
          <w:b/>
          <w:bCs/>
          <w:color w:val="000000"/>
          <w:szCs w:val="21"/>
        </w:rPr>
        <w:t>）</w:t>
      </w:r>
      <w:r w:rsidRPr="00C50A04">
        <w:rPr>
          <w:rFonts w:ascii="仿宋" w:eastAsia="仿宋" w:hAnsi="仿宋" w:hint="eastAsia"/>
          <w:b/>
          <w:color w:val="000000"/>
          <w:szCs w:val="21"/>
        </w:rPr>
        <w:t>相关要求是本招标文件的组成部分。</w:t>
      </w:r>
    </w:p>
    <w:p w:rsidR="00947066" w:rsidRPr="00C50A04" w:rsidRDefault="0002393C">
      <w:pPr>
        <w:spacing w:line="440" w:lineRule="exact"/>
        <w:ind w:firstLine="422"/>
        <w:rPr>
          <w:rFonts w:ascii="仿宋" w:eastAsia="仿宋" w:hAnsi="仿宋"/>
          <w:b/>
          <w:color w:val="000000"/>
          <w:szCs w:val="21"/>
        </w:rPr>
      </w:pPr>
      <w:r w:rsidRPr="00C50A04">
        <w:rPr>
          <w:rFonts w:ascii="仿宋" w:eastAsia="仿宋" w:hAnsi="仿宋" w:hint="eastAsia"/>
          <w:b/>
          <w:color w:val="000000"/>
          <w:szCs w:val="21"/>
        </w:rPr>
        <w:t>16.3供应商应对 CA 证书妥善保管，如被他人盗用，因此带来的结果均由供应商自行承担。</w:t>
      </w:r>
    </w:p>
    <w:p w:rsidR="00947066" w:rsidRPr="00C50A04" w:rsidRDefault="0002393C">
      <w:pPr>
        <w:spacing w:line="440" w:lineRule="exact"/>
        <w:ind w:firstLine="422"/>
        <w:rPr>
          <w:rFonts w:ascii="仿宋" w:eastAsia="仿宋" w:hAnsi="仿宋"/>
          <w:b/>
          <w:color w:val="000000"/>
          <w:szCs w:val="21"/>
        </w:rPr>
      </w:pPr>
      <w:r w:rsidRPr="00C50A04">
        <w:rPr>
          <w:rFonts w:ascii="仿宋" w:eastAsia="仿宋" w:hAnsi="仿宋" w:hint="eastAsia"/>
          <w:b/>
          <w:color w:val="000000"/>
          <w:szCs w:val="21"/>
        </w:rPr>
        <w:t>16.4供应商应当对采购文件提出的要求和条件</w:t>
      </w:r>
      <w:proofErr w:type="gramStart"/>
      <w:r w:rsidRPr="00C50A04">
        <w:rPr>
          <w:rFonts w:ascii="仿宋" w:eastAsia="仿宋" w:hAnsi="仿宋" w:hint="eastAsia"/>
          <w:b/>
          <w:color w:val="000000"/>
          <w:szCs w:val="21"/>
        </w:rPr>
        <w:t>作出</w:t>
      </w:r>
      <w:proofErr w:type="gramEnd"/>
      <w:r w:rsidRPr="00C50A04">
        <w:rPr>
          <w:rFonts w:ascii="仿宋" w:eastAsia="仿宋" w:hAnsi="仿宋" w:hint="eastAsia"/>
          <w:b/>
          <w:color w:val="000000"/>
          <w:szCs w:val="21"/>
        </w:rPr>
        <w:t>实质性响应，并在电子投标系统逐</w:t>
      </w:r>
      <w:r w:rsidRPr="00C50A04">
        <w:rPr>
          <w:rFonts w:ascii="仿宋" w:eastAsia="仿宋" w:hAnsi="仿宋" w:hint="eastAsia"/>
          <w:b/>
          <w:color w:val="000000"/>
          <w:szCs w:val="21"/>
        </w:rPr>
        <w:lastRenderedPageBreak/>
        <w:t>条应答。</w:t>
      </w:r>
    </w:p>
    <w:p w:rsidR="00947066" w:rsidRPr="00C50A04" w:rsidRDefault="0002393C">
      <w:pPr>
        <w:spacing w:line="440" w:lineRule="exact"/>
        <w:ind w:firstLine="422"/>
        <w:rPr>
          <w:rFonts w:ascii="仿宋" w:eastAsia="仿宋" w:hAnsi="仿宋"/>
          <w:b/>
          <w:color w:val="000000"/>
          <w:szCs w:val="21"/>
        </w:rPr>
      </w:pPr>
      <w:r w:rsidRPr="00C50A04">
        <w:rPr>
          <w:rFonts w:ascii="仿宋" w:eastAsia="仿宋" w:hAnsi="仿宋" w:hint="eastAsia"/>
          <w:b/>
          <w:color w:val="000000"/>
          <w:szCs w:val="21"/>
        </w:rPr>
        <w:t>16.5</w:t>
      </w:r>
      <w:r w:rsidRPr="00C50A04">
        <w:rPr>
          <w:rFonts w:ascii="仿宋" w:eastAsia="仿宋" w:hAnsi="仿宋" w:cs="宋体" w:hint="eastAsia"/>
          <w:b/>
          <w:bCs/>
          <w:color w:val="000000"/>
          <w:szCs w:val="21"/>
        </w:rPr>
        <w:t>供应商</w:t>
      </w:r>
      <w:r w:rsidRPr="00C50A04">
        <w:rPr>
          <w:rFonts w:ascii="仿宋" w:eastAsia="仿宋" w:hAnsi="仿宋" w:hint="eastAsia"/>
          <w:b/>
          <w:color w:val="000000"/>
          <w:szCs w:val="21"/>
        </w:rPr>
        <w:t>应对要求提供的资格证明文件（如资质证书、资格证书）、技术资料（如白皮书、彩页、手册、检测报告等）扫描上传至投标系统。</w:t>
      </w:r>
    </w:p>
    <w:p w:rsidR="00947066" w:rsidRPr="00C50A04" w:rsidRDefault="0002393C">
      <w:pPr>
        <w:spacing w:line="440" w:lineRule="exact"/>
        <w:ind w:firstLine="422"/>
        <w:rPr>
          <w:rFonts w:ascii="仿宋" w:eastAsia="仿宋" w:hAnsi="仿宋"/>
          <w:b/>
          <w:color w:val="000000"/>
          <w:szCs w:val="21"/>
        </w:rPr>
      </w:pPr>
      <w:r w:rsidRPr="00C50A04">
        <w:rPr>
          <w:rFonts w:ascii="仿宋" w:eastAsia="仿宋" w:hAnsi="仿宋" w:hint="eastAsia"/>
          <w:b/>
          <w:color w:val="000000"/>
          <w:szCs w:val="21"/>
        </w:rPr>
        <w:t>16.6</w:t>
      </w:r>
      <w:proofErr w:type="gramStart"/>
      <w:r w:rsidRPr="00C50A04">
        <w:rPr>
          <w:rFonts w:ascii="仿宋" w:eastAsia="仿宋" w:hAnsi="仿宋" w:hint="eastAsia"/>
          <w:b/>
          <w:color w:val="000000"/>
          <w:szCs w:val="21"/>
        </w:rPr>
        <w:t>各</w:t>
      </w:r>
      <w:proofErr w:type="gramEnd"/>
      <w:r w:rsidRPr="00C50A04">
        <w:rPr>
          <w:rFonts w:ascii="仿宋" w:eastAsia="仿宋" w:hAnsi="仿宋" w:cs="宋体" w:hint="eastAsia"/>
          <w:b/>
          <w:bCs/>
          <w:color w:val="000000"/>
          <w:szCs w:val="21"/>
        </w:rPr>
        <w:t>供应商</w:t>
      </w:r>
      <w:r w:rsidRPr="00C50A04">
        <w:rPr>
          <w:rFonts w:ascii="仿宋" w:eastAsia="仿宋" w:hAnsi="仿宋" w:hint="eastAsia"/>
          <w:b/>
          <w:color w:val="000000"/>
          <w:szCs w:val="21"/>
        </w:rPr>
        <w:t>应在规定时间内凭CA证书进行网上解密。</w:t>
      </w:r>
      <w:bookmarkStart w:id="127" w:name="_Toc513029226"/>
      <w:bookmarkStart w:id="128" w:name="_Toc16938542"/>
      <w:bookmarkStart w:id="129" w:name="_Toc20823298"/>
    </w:p>
    <w:p w:rsidR="00947066" w:rsidRPr="00C50A04" w:rsidRDefault="0002393C">
      <w:pPr>
        <w:spacing w:line="440" w:lineRule="exact"/>
        <w:ind w:firstLine="422"/>
        <w:outlineLvl w:val="3"/>
        <w:rPr>
          <w:rFonts w:ascii="仿宋" w:eastAsia="仿宋" w:hAnsi="仿宋"/>
          <w:b/>
          <w:color w:val="000000"/>
          <w:szCs w:val="21"/>
        </w:rPr>
      </w:pPr>
      <w:r w:rsidRPr="00C50A04">
        <w:rPr>
          <w:rFonts w:ascii="仿宋" w:eastAsia="仿宋" w:hAnsi="仿宋" w:hint="eastAsia"/>
          <w:b/>
          <w:color w:val="000000"/>
          <w:szCs w:val="21"/>
        </w:rPr>
        <w:t>17、谈判响应文件接收截止</w:t>
      </w:r>
      <w:bookmarkEnd w:id="127"/>
      <w:bookmarkEnd w:id="128"/>
      <w:bookmarkEnd w:id="129"/>
      <w:r w:rsidRPr="00C50A04">
        <w:rPr>
          <w:rFonts w:ascii="仿宋" w:eastAsia="仿宋" w:hAnsi="仿宋" w:hint="eastAsia"/>
          <w:b/>
          <w:color w:val="000000"/>
          <w:szCs w:val="21"/>
        </w:rPr>
        <w:t>时间</w:t>
      </w:r>
    </w:p>
    <w:p w:rsidR="00947066" w:rsidRPr="00C50A04" w:rsidRDefault="0002393C">
      <w:pPr>
        <w:spacing w:line="440" w:lineRule="exact"/>
        <w:ind w:firstLine="420"/>
        <w:rPr>
          <w:rFonts w:ascii="仿宋" w:eastAsia="仿宋" w:hAnsi="仿宋"/>
          <w:bCs/>
          <w:i/>
          <w:color w:val="000000"/>
          <w:szCs w:val="21"/>
          <w:u w:val="single"/>
        </w:rPr>
      </w:pPr>
      <w:bookmarkStart w:id="130" w:name="_Toc513029227"/>
      <w:bookmarkStart w:id="131" w:name="_Toc16938543"/>
      <w:bookmarkStart w:id="132" w:name="_Toc20823299"/>
      <w:r w:rsidRPr="00C50A04">
        <w:rPr>
          <w:rFonts w:ascii="仿宋" w:eastAsia="仿宋" w:hAnsi="仿宋" w:hint="eastAsia"/>
          <w:i/>
          <w:color w:val="000000"/>
          <w:szCs w:val="21"/>
          <w:u w:val="single"/>
        </w:rPr>
        <w:t>17.1</w:t>
      </w:r>
      <w:r w:rsidRPr="00C50A04">
        <w:rPr>
          <w:rFonts w:ascii="仿宋" w:eastAsia="仿宋" w:hAnsi="仿宋" w:hint="eastAsia"/>
          <w:bCs/>
          <w:i/>
          <w:color w:val="000000"/>
          <w:szCs w:val="21"/>
          <w:u w:val="single"/>
        </w:rPr>
        <w:t xml:space="preserve"> 供应商上传电子响应文件的时间不得迟于采购公告中规定的谈判响应文件提交截止时间。</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供应商应充分考虑到网络环境、网络带宽等风险因素，如因供应商自身原因造成的电子响应文件上传不成功由供应商自行承担全部责任。</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17.2 代理机构可以按照规定，通过修改采购文件延长谈判截止日期，在此情况下，供应商的所有权利和义务以及供应商受制的截止日期均应以延长后新的截止日期为准。</w:t>
      </w:r>
    </w:p>
    <w:p w:rsidR="00947066" w:rsidRPr="00C50A04" w:rsidRDefault="0002393C">
      <w:pPr>
        <w:spacing w:line="440" w:lineRule="exact"/>
        <w:ind w:firstLine="422"/>
        <w:outlineLvl w:val="3"/>
        <w:rPr>
          <w:rFonts w:ascii="仿宋" w:eastAsia="仿宋" w:hAnsi="仿宋"/>
          <w:b/>
          <w:color w:val="000000"/>
          <w:szCs w:val="21"/>
        </w:rPr>
      </w:pPr>
      <w:r w:rsidRPr="00C50A04">
        <w:rPr>
          <w:rFonts w:ascii="仿宋" w:eastAsia="仿宋" w:hAnsi="仿宋" w:hint="eastAsia"/>
          <w:b/>
          <w:color w:val="000000"/>
          <w:szCs w:val="21"/>
        </w:rPr>
        <w:t>18、响应文件</w:t>
      </w:r>
      <w:bookmarkEnd w:id="130"/>
      <w:bookmarkEnd w:id="131"/>
      <w:bookmarkEnd w:id="132"/>
      <w:r w:rsidRPr="00C50A04">
        <w:rPr>
          <w:rFonts w:ascii="仿宋" w:eastAsia="仿宋" w:hAnsi="仿宋" w:hint="eastAsia"/>
          <w:b/>
          <w:color w:val="000000"/>
          <w:szCs w:val="21"/>
        </w:rPr>
        <w:t>的拒收</w:t>
      </w:r>
    </w:p>
    <w:p w:rsidR="00947066" w:rsidRPr="00C50A04" w:rsidRDefault="0002393C">
      <w:pPr>
        <w:spacing w:line="440" w:lineRule="exact"/>
        <w:ind w:firstLine="420"/>
        <w:outlineLvl w:val="3"/>
        <w:rPr>
          <w:rFonts w:ascii="仿宋" w:eastAsia="仿宋" w:hAnsi="仿宋"/>
          <w:color w:val="000000"/>
          <w:szCs w:val="21"/>
        </w:rPr>
      </w:pPr>
      <w:bookmarkStart w:id="133" w:name="_Toc16938544"/>
      <w:bookmarkStart w:id="134" w:name="_Toc513029228"/>
      <w:bookmarkStart w:id="135" w:name="_Toc20823300"/>
      <w:r w:rsidRPr="00C50A04">
        <w:rPr>
          <w:rFonts w:ascii="仿宋" w:eastAsia="仿宋" w:hAnsi="仿宋" w:hint="eastAsia"/>
          <w:color w:val="000000"/>
          <w:szCs w:val="21"/>
        </w:rPr>
        <w:t>18.1代理机构拒绝接收在其规定的接收截止时间后上传的任何响应文件。</w:t>
      </w:r>
    </w:p>
    <w:p w:rsidR="00947066" w:rsidRPr="00C50A04" w:rsidRDefault="0002393C">
      <w:pPr>
        <w:spacing w:line="440" w:lineRule="exact"/>
        <w:ind w:firstLine="422"/>
        <w:outlineLvl w:val="3"/>
        <w:rPr>
          <w:rFonts w:ascii="仿宋" w:eastAsia="仿宋" w:hAnsi="仿宋"/>
          <w:b/>
          <w:color w:val="000000"/>
          <w:szCs w:val="21"/>
        </w:rPr>
      </w:pPr>
      <w:r w:rsidRPr="00C50A04">
        <w:rPr>
          <w:rFonts w:ascii="仿宋" w:eastAsia="仿宋" w:hAnsi="仿宋" w:hint="eastAsia"/>
          <w:b/>
          <w:color w:val="000000"/>
          <w:szCs w:val="21"/>
        </w:rPr>
        <w:t>19、响应文件的修改和撤回</w:t>
      </w:r>
      <w:bookmarkEnd w:id="133"/>
      <w:bookmarkEnd w:id="134"/>
      <w:bookmarkEnd w:id="135"/>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19.1 响应文件的撤回</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19.1.1 电子响应文件的撤回</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供应商可在响应截止时间前，撤回其电子响应文件，具体操作方法见《操作手册》。</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19.1.2 供应商撤回电子响应文件，则认为其不再参与本项目谈判活动。</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19.2 响应文件的修改</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供应商可在响应截止时间前，对其电子响应文件进行修改，具体操作方法见《操作手册》。</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19.3 在响应截止时间之后，供应商不得对其电子响应文件作任何修改。</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19.4 在响应截止时间至采购文件中规定的响应有效期满之间的这段时间内，供应商不得撤回其响应。</w:t>
      </w:r>
    </w:p>
    <w:p w:rsidR="00947066" w:rsidRPr="00C50A04" w:rsidRDefault="0002393C">
      <w:pPr>
        <w:spacing w:line="440" w:lineRule="exact"/>
        <w:ind w:firstLine="422"/>
        <w:rPr>
          <w:rFonts w:ascii="仿宋" w:eastAsia="仿宋" w:hAnsi="仿宋"/>
          <w:b/>
          <w:color w:val="000000"/>
          <w:szCs w:val="21"/>
        </w:rPr>
      </w:pPr>
      <w:bookmarkStart w:id="136" w:name="_Toc16938546"/>
      <w:bookmarkStart w:id="137" w:name="_Toc20823302"/>
      <w:bookmarkStart w:id="138" w:name="_Toc513029230"/>
      <w:r w:rsidRPr="00C50A04">
        <w:rPr>
          <w:rFonts w:ascii="仿宋" w:eastAsia="仿宋" w:hAnsi="仿宋" w:hint="eastAsia"/>
          <w:b/>
          <w:color w:val="000000"/>
          <w:szCs w:val="21"/>
        </w:rPr>
        <w:t>20、</w:t>
      </w:r>
      <w:bookmarkEnd w:id="136"/>
      <w:bookmarkEnd w:id="137"/>
      <w:bookmarkEnd w:id="138"/>
      <w:r w:rsidRPr="00C50A04">
        <w:rPr>
          <w:rFonts w:ascii="仿宋" w:eastAsia="仿宋" w:hAnsi="仿宋" w:hint="eastAsia"/>
          <w:b/>
          <w:color w:val="000000"/>
          <w:szCs w:val="21"/>
        </w:rPr>
        <w:t>谈判</w:t>
      </w:r>
    </w:p>
    <w:p w:rsidR="00947066" w:rsidRPr="00C50A04" w:rsidRDefault="0002393C">
      <w:pPr>
        <w:spacing w:line="440" w:lineRule="exact"/>
        <w:ind w:firstLine="420"/>
        <w:rPr>
          <w:rFonts w:ascii="仿宋" w:eastAsia="仿宋" w:hAnsi="仿宋"/>
          <w:color w:val="000000"/>
          <w:szCs w:val="21"/>
        </w:rPr>
      </w:pPr>
      <w:bookmarkStart w:id="139" w:name="_Toc20823303"/>
      <w:bookmarkStart w:id="140" w:name="_Toc16938547"/>
      <w:bookmarkStart w:id="141" w:name="_Toc513029231"/>
      <w:r w:rsidRPr="00C50A04">
        <w:rPr>
          <w:rFonts w:ascii="仿宋" w:eastAsia="仿宋" w:hAnsi="仿宋" w:hint="eastAsia"/>
          <w:color w:val="000000"/>
          <w:szCs w:val="21"/>
        </w:rPr>
        <w:t>20.1 代理机构将在采购公告中规定的时间和地点组织谈判开始仪式。供应商应当按照《操作手册》规定，参加谈判活动。</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20.2供应商在谈判过程中涉及到的响应文件解密等工作，应按照《操作手册》规定执行。</w:t>
      </w:r>
    </w:p>
    <w:p w:rsidR="00947066" w:rsidRPr="00C50A04" w:rsidRDefault="0002393C">
      <w:pPr>
        <w:spacing w:line="440" w:lineRule="exact"/>
        <w:ind w:firstLine="422"/>
        <w:outlineLvl w:val="3"/>
        <w:rPr>
          <w:rFonts w:ascii="仿宋" w:eastAsia="仿宋" w:hAnsi="仿宋"/>
          <w:color w:val="000000"/>
          <w:szCs w:val="21"/>
        </w:rPr>
      </w:pPr>
      <w:r w:rsidRPr="00C50A04">
        <w:rPr>
          <w:rFonts w:ascii="仿宋" w:eastAsia="仿宋" w:hAnsi="仿宋" w:hint="eastAsia"/>
          <w:b/>
          <w:color w:val="000000"/>
          <w:szCs w:val="21"/>
        </w:rPr>
        <w:t>21、谈判小组</w:t>
      </w:r>
    </w:p>
    <w:p w:rsidR="00947066" w:rsidRPr="00C50A04" w:rsidRDefault="0002393C">
      <w:pPr>
        <w:spacing w:line="440" w:lineRule="exact"/>
        <w:ind w:firstLine="200"/>
        <w:rPr>
          <w:rFonts w:ascii="仿宋" w:eastAsia="仿宋" w:hAnsi="仿宋"/>
          <w:b/>
          <w:color w:val="000000"/>
          <w:szCs w:val="21"/>
        </w:rPr>
      </w:pPr>
      <w:r w:rsidRPr="00C50A04">
        <w:rPr>
          <w:rFonts w:ascii="仿宋" w:eastAsia="仿宋" w:hAnsi="仿宋" w:hint="eastAsia"/>
          <w:b/>
          <w:color w:val="000000"/>
          <w:szCs w:val="21"/>
        </w:rPr>
        <w:t xml:space="preserve">  </w:t>
      </w:r>
      <w:r w:rsidRPr="00C50A04">
        <w:rPr>
          <w:rFonts w:ascii="仿宋" w:eastAsia="仿宋" w:hAnsi="仿宋" w:hint="eastAsia"/>
          <w:color w:val="000000"/>
          <w:szCs w:val="21"/>
        </w:rPr>
        <w:t>21.1</w:t>
      </w:r>
      <w:r w:rsidRPr="00C50A04">
        <w:rPr>
          <w:rFonts w:ascii="仿宋" w:eastAsia="仿宋" w:hAnsi="仿宋" w:hint="eastAsia"/>
          <w:b/>
          <w:color w:val="000000"/>
          <w:szCs w:val="21"/>
        </w:rPr>
        <w:t xml:space="preserve"> </w:t>
      </w:r>
      <w:r w:rsidRPr="00C50A04">
        <w:rPr>
          <w:rFonts w:ascii="仿宋" w:eastAsia="仿宋" w:hAnsi="仿宋" w:hint="eastAsia"/>
          <w:color w:val="000000"/>
          <w:szCs w:val="21"/>
        </w:rPr>
        <w:t>谈判开始后，代理机构将立即组织谈判小组进行评审和谈判。</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lastRenderedPageBreak/>
        <w:t>21.2 谈判小组由采购人代表和评审专家组成，</w:t>
      </w:r>
      <w:proofErr w:type="gramStart"/>
      <w:r w:rsidRPr="00C50A04">
        <w:rPr>
          <w:rFonts w:ascii="仿宋" w:eastAsia="仿宋" w:hAnsi="仿宋" w:hint="eastAsia"/>
          <w:color w:val="000000"/>
          <w:szCs w:val="21"/>
        </w:rPr>
        <w:t>且人员</w:t>
      </w:r>
      <w:proofErr w:type="gramEnd"/>
      <w:r w:rsidRPr="00C50A04">
        <w:rPr>
          <w:rFonts w:ascii="仿宋" w:eastAsia="仿宋" w:hAnsi="仿宋" w:hint="eastAsia"/>
          <w:color w:val="000000"/>
          <w:szCs w:val="21"/>
        </w:rPr>
        <w:t>构成符合政府采购有关规定。</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21.3谈判小组根据采购文件的规定独立进行评审。</w:t>
      </w:r>
    </w:p>
    <w:p w:rsidR="00947066" w:rsidRPr="00C50A04" w:rsidRDefault="0002393C">
      <w:pPr>
        <w:spacing w:line="440" w:lineRule="exact"/>
        <w:ind w:firstLine="422"/>
        <w:outlineLvl w:val="3"/>
        <w:rPr>
          <w:rFonts w:ascii="仿宋" w:eastAsia="仿宋" w:hAnsi="仿宋"/>
          <w:color w:val="000000"/>
          <w:szCs w:val="21"/>
        </w:rPr>
      </w:pPr>
      <w:r w:rsidRPr="00C50A04">
        <w:rPr>
          <w:rFonts w:ascii="仿宋" w:eastAsia="仿宋" w:hAnsi="仿宋" w:hint="eastAsia"/>
          <w:b/>
          <w:color w:val="000000"/>
          <w:szCs w:val="21"/>
        </w:rPr>
        <w:t>22、谈判过程的保密与公正</w:t>
      </w:r>
    </w:p>
    <w:bookmarkEnd w:id="139"/>
    <w:bookmarkEnd w:id="140"/>
    <w:bookmarkEnd w:id="141"/>
    <w:p w:rsidR="00947066" w:rsidRPr="00C50A04" w:rsidRDefault="0002393C">
      <w:pPr>
        <w:spacing w:line="440" w:lineRule="exact"/>
        <w:ind w:firstLine="420"/>
        <w:rPr>
          <w:rFonts w:ascii="仿宋" w:eastAsia="仿宋" w:hAnsi="仿宋"/>
          <w:bCs/>
          <w:color w:val="000000"/>
          <w:szCs w:val="21"/>
        </w:rPr>
      </w:pPr>
      <w:r w:rsidRPr="00C50A04">
        <w:rPr>
          <w:rFonts w:ascii="仿宋" w:eastAsia="仿宋" w:hAnsi="仿宋" w:hint="eastAsia"/>
          <w:color w:val="000000"/>
          <w:szCs w:val="21"/>
        </w:rPr>
        <w:t>22.1谈判小组应当遵守评审工作纪律，不得泄露评审情况和评审中获悉的商业秘密。</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22.2在谈判过程中，供应商不得以任何行为影响谈判过程，否则其响应文件将被作为无效响应文件。</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22.3 在谈判期间，代理机构将设专门工作人员与供应商联系。</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22.4代理机构和谈判小组不向未成交的供应</w:t>
      </w:r>
      <w:proofErr w:type="gramStart"/>
      <w:r w:rsidRPr="00C50A04">
        <w:rPr>
          <w:rFonts w:ascii="仿宋" w:eastAsia="仿宋" w:hAnsi="仿宋" w:hint="eastAsia"/>
          <w:color w:val="000000"/>
          <w:szCs w:val="21"/>
        </w:rPr>
        <w:t>商解释未</w:t>
      </w:r>
      <w:proofErr w:type="gramEnd"/>
      <w:r w:rsidRPr="00C50A04">
        <w:rPr>
          <w:rFonts w:ascii="仿宋" w:eastAsia="仿宋" w:hAnsi="仿宋" w:hint="eastAsia"/>
          <w:color w:val="000000"/>
          <w:szCs w:val="21"/>
        </w:rPr>
        <w:t>成交原因，也不公布谈判过程中的相关细节。</w:t>
      </w:r>
    </w:p>
    <w:p w:rsidR="00947066" w:rsidRPr="00C50A04" w:rsidRDefault="0002393C">
      <w:pPr>
        <w:spacing w:line="440" w:lineRule="exact"/>
        <w:ind w:firstLine="422"/>
        <w:outlineLvl w:val="3"/>
        <w:rPr>
          <w:rFonts w:ascii="仿宋" w:eastAsia="仿宋" w:hAnsi="仿宋"/>
          <w:color w:val="000000"/>
          <w:szCs w:val="21"/>
        </w:rPr>
      </w:pPr>
      <w:bookmarkStart w:id="142" w:name="_Toc513029232"/>
      <w:bookmarkStart w:id="143" w:name="_Toc20823304"/>
      <w:bookmarkStart w:id="144" w:name="_Toc16938548"/>
      <w:r w:rsidRPr="00C50A04">
        <w:rPr>
          <w:rFonts w:ascii="仿宋" w:eastAsia="仿宋" w:hAnsi="仿宋" w:hint="eastAsia"/>
          <w:b/>
          <w:color w:val="000000"/>
          <w:szCs w:val="21"/>
        </w:rPr>
        <w:t>23、谈判的澄清</w:t>
      </w:r>
      <w:bookmarkEnd w:id="142"/>
      <w:bookmarkEnd w:id="143"/>
      <w:bookmarkEnd w:id="144"/>
    </w:p>
    <w:p w:rsidR="00947066" w:rsidRPr="00C50A04" w:rsidRDefault="0002393C">
      <w:pPr>
        <w:spacing w:line="440" w:lineRule="exact"/>
        <w:ind w:firstLine="420"/>
        <w:rPr>
          <w:rFonts w:ascii="仿宋" w:eastAsia="仿宋" w:hAnsi="仿宋"/>
          <w:color w:val="000000"/>
          <w:szCs w:val="21"/>
        </w:rPr>
      </w:pPr>
      <w:bookmarkStart w:id="145" w:name="_Toc16938549"/>
      <w:bookmarkStart w:id="146" w:name="_Toc20823305"/>
      <w:bookmarkStart w:id="147" w:name="_Toc513029233"/>
      <w:r w:rsidRPr="00C50A04">
        <w:rPr>
          <w:rFonts w:ascii="仿宋" w:eastAsia="仿宋" w:hAnsi="仿宋" w:hint="eastAsia"/>
          <w:color w:val="000000"/>
          <w:szCs w:val="21"/>
        </w:rPr>
        <w:t>23.1谈判小组在对响应文件的有效性、完整性和响应程度进行审查时，可以要求供应商对响应文件中含义不明确，同类问题表述不一致或者有明显文字和计算错误的内容等</w:t>
      </w:r>
      <w:proofErr w:type="gramStart"/>
      <w:r w:rsidRPr="00C50A04">
        <w:rPr>
          <w:rFonts w:ascii="仿宋" w:eastAsia="仿宋" w:hAnsi="仿宋" w:hint="eastAsia"/>
          <w:color w:val="000000"/>
          <w:szCs w:val="21"/>
        </w:rPr>
        <w:t>作出</w:t>
      </w:r>
      <w:proofErr w:type="gramEnd"/>
      <w:r w:rsidRPr="00C50A04">
        <w:rPr>
          <w:rFonts w:ascii="仿宋" w:eastAsia="仿宋" w:hAnsi="仿宋" w:hint="eastAsia"/>
          <w:color w:val="000000"/>
          <w:szCs w:val="21"/>
        </w:rPr>
        <w:t>必要的澄清、说明或者更正。评审期间，谈判小组要求供应商澄清、说明或者更正以电子函件形式提交，但并非对每个供应商都作澄清要求。</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23.2接到谈判小组澄清要求的供应商应按谈判小组规定的时间和格式在</w:t>
      </w:r>
      <w:r w:rsidRPr="00C50A04">
        <w:rPr>
          <w:rFonts w:ascii="仿宋" w:eastAsia="仿宋" w:hAnsi="仿宋" w:hint="eastAsia"/>
          <w:b/>
          <w:bCs/>
          <w:color w:val="000000"/>
          <w:szCs w:val="21"/>
        </w:rPr>
        <w:t>“政府采购管理交易系统（苏</w:t>
      </w:r>
      <w:proofErr w:type="gramStart"/>
      <w:r w:rsidRPr="00C50A04">
        <w:rPr>
          <w:rFonts w:ascii="仿宋" w:eastAsia="仿宋" w:hAnsi="仿宋" w:hint="eastAsia"/>
          <w:b/>
          <w:bCs/>
          <w:color w:val="000000"/>
          <w:szCs w:val="21"/>
        </w:rPr>
        <w:t>采云</w:t>
      </w:r>
      <w:proofErr w:type="gramEnd"/>
      <w:r w:rsidRPr="00C50A04">
        <w:rPr>
          <w:rFonts w:ascii="仿宋" w:eastAsia="仿宋" w:hAnsi="仿宋" w:hint="eastAsia"/>
          <w:b/>
          <w:bCs/>
          <w:color w:val="000000"/>
          <w:szCs w:val="21"/>
        </w:rPr>
        <w:t>）”</w:t>
      </w:r>
      <w:r w:rsidRPr="00C50A04">
        <w:rPr>
          <w:rFonts w:ascii="仿宋" w:eastAsia="仿宋" w:hAnsi="仿宋" w:hint="eastAsia"/>
          <w:color w:val="000000"/>
          <w:szCs w:val="21"/>
        </w:rPr>
        <w:t>中做出澄清，供应商的澄清、说明或者更正不得超出响应文件的范围或者改变响应文件的实质性内容。澄清、说明或者更正的内容作为响应文件的补充部分。具体操作方式见</w:t>
      </w:r>
      <w:r w:rsidRPr="00C50A04">
        <w:rPr>
          <w:rFonts w:ascii="仿宋" w:eastAsia="仿宋" w:hAnsi="仿宋" w:hint="eastAsia"/>
          <w:bCs/>
          <w:color w:val="000000"/>
          <w:szCs w:val="21"/>
        </w:rPr>
        <w:t>《操作手册》</w:t>
      </w:r>
      <w:r w:rsidRPr="00C50A04">
        <w:rPr>
          <w:rFonts w:ascii="仿宋" w:eastAsia="仿宋" w:hAnsi="仿宋" w:hint="eastAsia"/>
          <w:color w:val="000000"/>
          <w:szCs w:val="21"/>
        </w:rPr>
        <w:t>。</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23.3 接到谈判小组澄清要求的供应商如未按规定做出澄清，其风险由供应商自行承担。</w:t>
      </w:r>
    </w:p>
    <w:p w:rsidR="00947066" w:rsidRPr="00C50A04" w:rsidRDefault="0002393C">
      <w:pPr>
        <w:spacing w:line="440" w:lineRule="exact"/>
        <w:ind w:firstLine="422"/>
        <w:rPr>
          <w:rFonts w:ascii="仿宋" w:eastAsia="仿宋" w:hAnsi="仿宋"/>
          <w:color w:val="000000"/>
          <w:szCs w:val="21"/>
        </w:rPr>
      </w:pPr>
      <w:r w:rsidRPr="00C50A04">
        <w:rPr>
          <w:rFonts w:ascii="仿宋" w:eastAsia="仿宋" w:hAnsi="仿宋" w:hint="eastAsia"/>
          <w:b/>
          <w:bCs/>
          <w:color w:val="000000"/>
          <w:szCs w:val="21"/>
        </w:rPr>
        <w:t>24、对响应文件的初审</w:t>
      </w:r>
      <w:bookmarkEnd w:id="145"/>
      <w:bookmarkEnd w:id="146"/>
      <w:bookmarkEnd w:id="147"/>
    </w:p>
    <w:p w:rsidR="00947066" w:rsidRPr="00C50A04" w:rsidRDefault="0002393C">
      <w:pPr>
        <w:spacing w:line="440" w:lineRule="exact"/>
        <w:ind w:firstLine="420"/>
        <w:rPr>
          <w:rFonts w:ascii="仿宋" w:eastAsia="仿宋" w:hAnsi="仿宋"/>
          <w:bCs/>
          <w:color w:val="000000"/>
          <w:szCs w:val="21"/>
        </w:rPr>
      </w:pPr>
      <w:r w:rsidRPr="00C50A04">
        <w:rPr>
          <w:rFonts w:ascii="仿宋" w:eastAsia="仿宋" w:hAnsi="仿宋" w:hint="eastAsia"/>
          <w:color w:val="000000"/>
          <w:szCs w:val="21"/>
        </w:rPr>
        <w:t>24.1响应</w:t>
      </w:r>
      <w:r w:rsidRPr="00C50A04">
        <w:rPr>
          <w:rFonts w:ascii="仿宋" w:eastAsia="仿宋" w:hAnsi="仿宋" w:hint="eastAsia"/>
          <w:bCs/>
          <w:color w:val="000000"/>
          <w:szCs w:val="21"/>
        </w:rPr>
        <w:t>文件初审分为资格性检查和符合性检查。</w:t>
      </w:r>
    </w:p>
    <w:p w:rsidR="00947066" w:rsidRPr="00C50A04" w:rsidRDefault="0002393C">
      <w:pPr>
        <w:spacing w:line="440" w:lineRule="exact"/>
        <w:ind w:firstLine="420"/>
        <w:jc w:val="left"/>
        <w:rPr>
          <w:rFonts w:ascii="仿宋" w:eastAsia="仿宋" w:hAnsi="仿宋"/>
          <w:bCs/>
          <w:color w:val="000000"/>
          <w:szCs w:val="21"/>
        </w:rPr>
      </w:pPr>
      <w:r w:rsidRPr="00C50A04">
        <w:rPr>
          <w:rFonts w:ascii="仿宋" w:eastAsia="仿宋" w:hAnsi="仿宋" w:hint="eastAsia"/>
          <w:color w:val="000000"/>
          <w:szCs w:val="21"/>
        </w:rPr>
        <w:t>24.1.1</w:t>
      </w:r>
      <w:r w:rsidRPr="00C50A04">
        <w:rPr>
          <w:rFonts w:ascii="仿宋" w:eastAsia="仿宋" w:hAnsi="仿宋" w:hint="eastAsia"/>
          <w:bCs/>
          <w:color w:val="000000"/>
          <w:szCs w:val="21"/>
        </w:rPr>
        <w:t>资格性审查：依据法律法规和采购文件的规定，由谈判小组对响应文件中的资格证明文件进行审查。</w:t>
      </w:r>
      <w:r w:rsidRPr="00C50A04">
        <w:rPr>
          <w:rFonts w:ascii="仿宋" w:eastAsia="仿宋" w:hAnsi="仿宋" w:hint="eastAsia"/>
          <w:color w:val="000000"/>
          <w:szCs w:val="21"/>
        </w:rPr>
        <w:t>以确定供应商是否具备参加谈判的资格。</w:t>
      </w:r>
    </w:p>
    <w:p w:rsidR="00947066" w:rsidRPr="00C50A04" w:rsidRDefault="0002393C">
      <w:pPr>
        <w:spacing w:line="440" w:lineRule="exact"/>
        <w:ind w:firstLine="420"/>
        <w:rPr>
          <w:rFonts w:ascii="仿宋" w:eastAsia="仿宋" w:hAnsi="仿宋"/>
          <w:bCs/>
          <w:color w:val="000000"/>
          <w:szCs w:val="21"/>
        </w:rPr>
      </w:pPr>
      <w:r w:rsidRPr="00C50A04">
        <w:rPr>
          <w:rFonts w:ascii="仿宋" w:eastAsia="仿宋" w:hAnsi="仿宋" w:hint="eastAsia"/>
          <w:color w:val="000000"/>
          <w:szCs w:val="21"/>
        </w:rPr>
        <w:t>24.1.2</w:t>
      </w:r>
      <w:r w:rsidRPr="00C50A04">
        <w:rPr>
          <w:rFonts w:ascii="仿宋" w:eastAsia="仿宋" w:hAnsi="仿宋" w:hint="eastAsia"/>
          <w:bCs/>
          <w:color w:val="000000"/>
          <w:szCs w:val="21"/>
        </w:rPr>
        <w:t>符合性检查：依据采购文件的规定，由谈判小组从响应文件的有效性、完整性和对采购文件的响应程度进行审查，以确定是否对采购文件的实质性要求</w:t>
      </w:r>
      <w:proofErr w:type="gramStart"/>
      <w:r w:rsidRPr="00C50A04">
        <w:rPr>
          <w:rFonts w:ascii="仿宋" w:eastAsia="仿宋" w:hAnsi="仿宋" w:hint="eastAsia"/>
          <w:bCs/>
          <w:color w:val="000000"/>
          <w:szCs w:val="21"/>
        </w:rPr>
        <w:t>作出</w:t>
      </w:r>
      <w:proofErr w:type="gramEnd"/>
      <w:r w:rsidRPr="00C50A04">
        <w:rPr>
          <w:rFonts w:ascii="仿宋" w:eastAsia="仿宋" w:hAnsi="仿宋" w:hint="eastAsia"/>
          <w:bCs/>
          <w:color w:val="000000"/>
          <w:szCs w:val="21"/>
        </w:rPr>
        <w:t>响应。</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24.1.3 未通过资格审查或符合性审查的供应商，代理机构将在</w:t>
      </w:r>
      <w:r w:rsidRPr="00C50A04">
        <w:rPr>
          <w:rFonts w:ascii="仿宋" w:eastAsia="仿宋" w:hAnsi="仿宋" w:hint="eastAsia"/>
          <w:b/>
          <w:bCs/>
          <w:color w:val="000000"/>
          <w:szCs w:val="21"/>
        </w:rPr>
        <w:t>“政府采购管理交易系统（苏</w:t>
      </w:r>
      <w:proofErr w:type="gramStart"/>
      <w:r w:rsidRPr="00C50A04">
        <w:rPr>
          <w:rFonts w:ascii="仿宋" w:eastAsia="仿宋" w:hAnsi="仿宋" w:hint="eastAsia"/>
          <w:b/>
          <w:bCs/>
          <w:color w:val="000000"/>
          <w:szCs w:val="21"/>
        </w:rPr>
        <w:t>采云</w:t>
      </w:r>
      <w:proofErr w:type="gramEnd"/>
      <w:r w:rsidRPr="00C50A04">
        <w:rPr>
          <w:rFonts w:ascii="仿宋" w:eastAsia="仿宋" w:hAnsi="仿宋" w:hint="eastAsia"/>
          <w:b/>
          <w:bCs/>
          <w:color w:val="000000"/>
          <w:szCs w:val="21"/>
        </w:rPr>
        <w:t>）”</w:t>
      </w:r>
      <w:r w:rsidRPr="00C50A04">
        <w:rPr>
          <w:rFonts w:ascii="仿宋" w:eastAsia="仿宋" w:hAnsi="仿宋" w:hint="eastAsia"/>
          <w:color w:val="000000"/>
          <w:szCs w:val="21"/>
        </w:rPr>
        <w:t>中告知未通过资格审查或符合性审查的原因，评审结束后，代理机构将不再告知未通过资格审查或符合性审查的原因。</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24.2在正式谈判之前，谈判小组将首先审查每份响应文件是否实质性响应了采购文件的要求。实质性响应的响应文件应该是与采购文件要求的全部条款、条件和规格相符，没有重大偏离或保留。</w:t>
      </w:r>
    </w:p>
    <w:p w:rsidR="00947066" w:rsidRPr="00C50A04" w:rsidRDefault="0002393C">
      <w:pPr>
        <w:spacing w:line="440" w:lineRule="exact"/>
        <w:ind w:firstLine="420"/>
        <w:rPr>
          <w:rFonts w:ascii="仿宋" w:eastAsia="仿宋" w:hAnsi="仿宋"/>
          <w:bCs/>
          <w:color w:val="000000"/>
          <w:szCs w:val="21"/>
        </w:rPr>
      </w:pPr>
      <w:r w:rsidRPr="00C50A04">
        <w:rPr>
          <w:rFonts w:ascii="仿宋" w:eastAsia="仿宋" w:hAnsi="仿宋" w:hint="eastAsia"/>
          <w:color w:val="000000"/>
          <w:szCs w:val="21"/>
        </w:rPr>
        <w:lastRenderedPageBreak/>
        <w:t>所谓重大偏离或保留是指与采购文件规定的实质性要求存在负偏离，或者在实质上与采购文件不一致，而且限制了合同中买方（采购人）和见证方的权利或供应商的义务，纠正这些偏离或保留将会对其他实质性响应要求的供应商的竞争地位产生不公正的影响。是否属于重大偏离由谈判小组按照少数服从多数的原则认定。</w:t>
      </w:r>
      <w:r w:rsidRPr="00C50A04">
        <w:rPr>
          <w:rFonts w:ascii="仿宋" w:eastAsia="仿宋" w:hAnsi="仿宋" w:hint="eastAsia"/>
          <w:bCs/>
          <w:color w:val="000000"/>
          <w:szCs w:val="21"/>
        </w:rPr>
        <w:t>谈判小组决定响应文件的</w:t>
      </w:r>
      <w:proofErr w:type="gramStart"/>
      <w:r w:rsidRPr="00C50A04">
        <w:rPr>
          <w:rFonts w:ascii="仿宋" w:eastAsia="仿宋" w:hAnsi="仿宋" w:hint="eastAsia"/>
          <w:bCs/>
          <w:color w:val="000000"/>
          <w:szCs w:val="21"/>
        </w:rPr>
        <w:t>响应性只根据</w:t>
      </w:r>
      <w:proofErr w:type="gramEnd"/>
      <w:r w:rsidRPr="00C50A04">
        <w:rPr>
          <w:rFonts w:ascii="仿宋" w:eastAsia="仿宋" w:hAnsi="仿宋" w:hint="eastAsia"/>
          <w:bCs/>
          <w:color w:val="000000"/>
          <w:szCs w:val="21"/>
        </w:rPr>
        <w:t>响应文件本身的内容，而不寻求外部的证据。</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24.3如果响应文件实质上没有响应采购文件的要求，谈判小组将予以拒绝。</w:t>
      </w:r>
    </w:p>
    <w:p w:rsidR="00947066" w:rsidRPr="00C50A04" w:rsidRDefault="0002393C">
      <w:pPr>
        <w:spacing w:line="440" w:lineRule="exact"/>
        <w:ind w:firstLine="420"/>
        <w:jc w:val="left"/>
        <w:rPr>
          <w:rFonts w:ascii="仿宋" w:eastAsia="仿宋" w:hAnsi="仿宋"/>
          <w:color w:val="000000"/>
          <w:szCs w:val="21"/>
        </w:rPr>
      </w:pPr>
      <w:r w:rsidRPr="00C50A04">
        <w:rPr>
          <w:rFonts w:ascii="仿宋" w:eastAsia="仿宋" w:hAnsi="仿宋" w:hint="eastAsia"/>
          <w:color w:val="000000"/>
          <w:szCs w:val="21"/>
        </w:rPr>
        <w:t>24.4谈判小组将对确定为实质性响应的响应文件进行进一步审核，看其是否有计算上或累加上的算术错误，修正错误的原则如下：</w:t>
      </w:r>
    </w:p>
    <w:p w:rsidR="00947066" w:rsidRPr="00C50A04" w:rsidRDefault="0002393C">
      <w:pPr>
        <w:spacing w:line="440" w:lineRule="exact"/>
        <w:ind w:firstLine="420"/>
        <w:jc w:val="left"/>
        <w:rPr>
          <w:rFonts w:ascii="仿宋" w:eastAsia="仿宋" w:hAnsi="仿宋"/>
          <w:color w:val="000000"/>
          <w:szCs w:val="21"/>
        </w:rPr>
      </w:pPr>
      <w:r w:rsidRPr="00C50A04">
        <w:rPr>
          <w:rFonts w:ascii="仿宋" w:eastAsia="仿宋" w:hAnsi="仿宋" w:hint="eastAsia"/>
          <w:color w:val="000000"/>
          <w:szCs w:val="21"/>
        </w:rPr>
        <w:t>（1）响应文件中报价一览表内容与响应文件中相应内容不一致的，以报价一览表为准。</w:t>
      </w:r>
    </w:p>
    <w:p w:rsidR="00947066" w:rsidRPr="00C50A04" w:rsidRDefault="0002393C">
      <w:pPr>
        <w:spacing w:line="440" w:lineRule="exact"/>
        <w:ind w:firstLine="420"/>
        <w:jc w:val="left"/>
        <w:rPr>
          <w:rFonts w:ascii="仿宋" w:eastAsia="仿宋" w:hAnsi="仿宋"/>
          <w:color w:val="000000"/>
          <w:szCs w:val="21"/>
        </w:rPr>
      </w:pPr>
      <w:r w:rsidRPr="00C50A04">
        <w:rPr>
          <w:rFonts w:ascii="仿宋" w:eastAsia="仿宋" w:hAnsi="仿宋" w:hint="eastAsia"/>
          <w:color w:val="000000"/>
          <w:szCs w:val="21"/>
        </w:rPr>
        <w:t>（2）大写金额与小写金额不一致的，以大写金额为准。</w:t>
      </w:r>
    </w:p>
    <w:p w:rsidR="00947066" w:rsidRPr="00C50A04" w:rsidRDefault="0002393C">
      <w:pPr>
        <w:spacing w:line="440" w:lineRule="exact"/>
        <w:ind w:firstLine="420"/>
        <w:jc w:val="left"/>
        <w:rPr>
          <w:rFonts w:ascii="仿宋" w:eastAsia="仿宋" w:hAnsi="仿宋"/>
          <w:color w:val="000000"/>
          <w:szCs w:val="21"/>
        </w:rPr>
      </w:pPr>
      <w:r w:rsidRPr="00C50A04">
        <w:rPr>
          <w:rFonts w:ascii="仿宋" w:eastAsia="仿宋" w:hAnsi="仿宋" w:hint="eastAsia"/>
          <w:color w:val="000000"/>
          <w:szCs w:val="21"/>
        </w:rPr>
        <w:t>（3）单价金额小数点或者百分比有明显错位的，以报价一览表的总价为准，并修改单价。</w:t>
      </w:r>
    </w:p>
    <w:p w:rsidR="00947066" w:rsidRPr="00C50A04" w:rsidRDefault="0002393C">
      <w:pPr>
        <w:spacing w:line="440" w:lineRule="exact"/>
        <w:ind w:firstLine="420"/>
        <w:jc w:val="left"/>
        <w:rPr>
          <w:rFonts w:ascii="仿宋" w:eastAsia="仿宋" w:hAnsi="仿宋"/>
          <w:color w:val="000000"/>
          <w:szCs w:val="21"/>
        </w:rPr>
      </w:pPr>
      <w:r w:rsidRPr="00C50A04">
        <w:rPr>
          <w:rFonts w:ascii="仿宋" w:eastAsia="仿宋" w:hAnsi="仿宋" w:hint="eastAsia"/>
          <w:color w:val="000000"/>
          <w:szCs w:val="21"/>
        </w:rPr>
        <w:t>（4）总价金额与按单价汇总金额不一致的，以单价金额计算结果为准。</w:t>
      </w:r>
    </w:p>
    <w:p w:rsidR="00947066" w:rsidRPr="00C50A04" w:rsidRDefault="0002393C">
      <w:pPr>
        <w:spacing w:line="440" w:lineRule="exact"/>
        <w:ind w:firstLine="420"/>
        <w:jc w:val="left"/>
        <w:rPr>
          <w:rFonts w:ascii="仿宋" w:eastAsia="仿宋" w:hAnsi="仿宋"/>
          <w:color w:val="000000"/>
          <w:szCs w:val="21"/>
        </w:rPr>
      </w:pPr>
      <w:r w:rsidRPr="00C50A04">
        <w:rPr>
          <w:rFonts w:ascii="仿宋" w:eastAsia="仿宋" w:hAnsi="仿宋" w:hint="eastAsia"/>
          <w:color w:val="000000"/>
          <w:szCs w:val="21"/>
        </w:rPr>
        <w:t>同时出现两种以上错误的，按照前款规定的顺序修正。</w:t>
      </w:r>
    </w:p>
    <w:p w:rsidR="00947066" w:rsidRPr="00C50A04" w:rsidRDefault="0002393C">
      <w:pPr>
        <w:spacing w:line="440" w:lineRule="exact"/>
        <w:ind w:firstLine="420"/>
        <w:jc w:val="left"/>
        <w:rPr>
          <w:rFonts w:ascii="仿宋" w:eastAsia="仿宋" w:hAnsi="仿宋"/>
          <w:color w:val="000000"/>
          <w:szCs w:val="21"/>
        </w:rPr>
      </w:pPr>
      <w:r w:rsidRPr="00C50A04">
        <w:rPr>
          <w:rFonts w:ascii="仿宋" w:eastAsia="仿宋" w:hAnsi="仿宋" w:hint="eastAsia"/>
          <w:color w:val="000000"/>
          <w:szCs w:val="21"/>
        </w:rPr>
        <w:t>24.5谈判小组将按上述修正错误的方法调整响应文件中的响应报价，并通过</w:t>
      </w:r>
      <w:r w:rsidRPr="00C50A04">
        <w:rPr>
          <w:rFonts w:ascii="仿宋" w:eastAsia="仿宋" w:hAnsi="仿宋" w:hint="eastAsia"/>
          <w:b/>
          <w:bCs/>
          <w:color w:val="000000"/>
          <w:szCs w:val="21"/>
        </w:rPr>
        <w:t>“政府采购管理交易系统（苏</w:t>
      </w:r>
      <w:proofErr w:type="gramStart"/>
      <w:r w:rsidRPr="00C50A04">
        <w:rPr>
          <w:rFonts w:ascii="仿宋" w:eastAsia="仿宋" w:hAnsi="仿宋" w:hint="eastAsia"/>
          <w:b/>
          <w:bCs/>
          <w:color w:val="000000"/>
          <w:szCs w:val="21"/>
        </w:rPr>
        <w:t>采云</w:t>
      </w:r>
      <w:proofErr w:type="gramEnd"/>
      <w:r w:rsidRPr="00C50A04">
        <w:rPr>
          <w:rFonts w:ascii="仿宋" w:eastAsia="仿宋" w:hAnsi="仿宋" w:hint="eastAsia"/>
          <w:b/>
          <w:bCs/>
          <w:color w:val="000000"/>
          <w:szCs w:val="21"/>
        </w:rPr>
        <w:t>）”</w:t>
      </w:r>
      <w:r w:rsidRPr="00C50A04">
        <w:rPr>
          <w:rFonts w:ascii="仿宋" w:eastAsia="仿宋" w:hAnsi="仿宋" w:hint="eastAsia"/>
          <w:color w:val="000000"/>
          <w:szCs w:val="21"/>
        </w:rPr>
        <w:t>告知供应商，调整后的价格应对供应商具有约束力。如果供应商不接受修正后的价格，则其响应文件将被拒绝。</w:t>
      </w:r>
    </w:p>
    <w:p w:rsidR="00947066" w:rsidRPr="00C50A04" w:rsidRDefault="0002393C">
      <w:pPr>
        <w:spacing w:line="440" w:lineRule="exact"/>
        <w:ind w:firstLine="420"/>
        <w:jc w:val="left"/>
        <w:rPr>
          <w:rFonts w:ascii="仿宋" w:eastAsia="仿宋" w:hAnsi="仿宋"/>
          <w:color w:val="000000"/>
          <w:szCs w:val="21"/>
        </w:rPr>
      </w:pPr>
      <w:r w:rsidRPr="00C50A04">
        <w:rPr>
          <w:rFonts w:ascii="仿宋" w:eastAsia="仿宋" w:hAnsi="仿宋" w:hint="eastAsia"/>
          <w:color w:val="000000"/>
          <w:szCs w:val="21"/>
        </w:rPr>
        <w:t>24.6谈判小组将允许修正响应文件中不构成重大偏离的、微小的、非正规的、不一致的或不规则的地方，但这些修改不能影响任何供应</w:t>
      </w:r>
      <w:proofErr w:type="gramStart"/>
      <w:r w:rsidRPr="00C50A04">
        <w:rPr>
          <w:rFonts w:ascii="仿宋" w:eastAsia="仿宋" w:hAnsi="仿宋" w:hint="eastAsia"/>
          <w:color w:val="000000"/>
          <w:szCs w:val="21"/>
        </w:rPr>
        <w:t>商相应</w:t>
      </w:r>
      <w:proofErr w:type="gramEnd"/>
      <w:r w:rsidRPr="00C50A04">
        <w:rPr>
          <w:rFonts w:ascii="仿宋" w:eastAsia="仿宋" w:hAnsi="仿宋" w:hint="eastAsia"/>
          <w:color w:val="000000"/>
          <w:szCs w:val="21"/>
        </w:rPr>
        <w:t>的名次排列。</w:t>
      </w:r>
    </w:p>
    <w:p w:rsidR="00947066" w:rsidRPr="00C50A04" w:rsidRDefault="0002393C">
      <w:pPr>
        <w:spacing w:line="440" w:lineRule="exact"/>
        <w:ind w:firstLine="420"/>
        <w:jc w:val="left"/>
        <w:rPr>
          <w:rFonts w:ascii="仿宋" w:eastAsia="仿宋" w:hAnsi="仿宋"/>
          <w:color w:val="000000"/>
          <w:szCs w:val="21"/>
        </w:rPr>
      </w:pPr>
      <w:r w:rsidRPr="00C50A04">
        <w:rPr>
          <w:rFonts w:ascii="仿宋" w:eastAsia="仿宋" w:hAnsi="仿宋" w:hint="eastAsia"/>
          <w:color w:val="000000"/>
          <w:szCs w:val="21"/>
        </w:rPr>
        <w:t>24.7 供应商在谈判全过程中应保持通讯畅通，并安排专人与代理机构及谈判小组联系。</w:t>
      </w:r>
    </w:p>
    <w:p w:rsidR="00947066" w:rsidRPr="00C50A04" w:rsidRDefault="0002393C">
      <w:pPr>
        <w:spacing w:line="440" w:lineRule="exact"/>
        <w:ind w:firstLine="422"/>
        <w:rPr>
          <w:rFonts w:ascii="仿宋" w:eastAsia="仿宋" w:hAnsi="仿宋"/>
          <w:b/>
          <w:bCs/>
          <w:color w:val="000000"/>
          <w:szCs w:val="21"/>
        </w:rPr>
      </w:pPr>
      <w:r w:rsidRPr="00C50A04">
        <w:rPr>
          <w:rFonts w:ascii="仿宋" w:eastAsia="仿宋" w:hAnsi="仿宋"/>
          <w:b/>
          <w:bCs/>
          <w:color w:val="000000"/>
          <w:szCs w:val="21"/>
        </w:rPr>
        <w:t>25</w:t>
      </w:r>
      <w:r w:rsidRPr="00C50A04">
        <w:rPr>
          <w:rFonts w:ascii="仿宋" w:eastAsia="仿宋" w:hAnsi="仿宋" w:hint="eastAsia"/>
          <w:b/>
          <w:bCs/>
          <w:color w:val="000000"/>
          <w:szCs w:val="21"/>
        </w:rPr>
        <w:t>、无效响应及采购活动终止的处理</w:t>
      </w:r>
    </w:p>
    <w:p w:rsidR="00947066" w:rsidRPr="00C50A04" w:rsidRDefault="0002393C">
      <w:pPr>
        <w:spacing w:line="440" w:lineRule="exact"/>
        <w:ind w:firstLine="420"/>
        <w:rPr>
          <w:rFonts w:ascii="仿宋" w:eastAsia="仿宋" w:hAnsi="仿宋"/>
          <w:bCs/>
          <w:color w:val="000000"/>
          <w:szCs w:val="21"/>
        </w:rPr>
      </w:pPr>
      <w:r w:rsidRPr="00C50A04">
        <w:rPr>
          <w:rFonts w:ascii="仿宋" w:eastAsia="仿宋" w:hAnsi="仿宋" w:hint="eastAsia"/>
          <w:bCs/>
          <w:color w:val="000000"/>
          <w:szCs w:val="21"/>
        </w:rPr>
        <w:t>25.1无效响应条款</w:t>
      </w:r>
    </w:p>
    <w:p w:rsidR="00947066" w:rsidRPr="00C50A04" w:rsidRDefault="0002393C">
      <w:pPr>
        <w:spacing w:line="440" w:lineRule="exact"/>
        <w:ind w:firstLine="420"/>
        <w:rPr>
          <w:rFonts w:ascii="仿宋" w:eastAsia="仿宋" w:hAnsi="仿宋"/>
          <w:bCs/>
          <w:color w:val="000000"/>
          <w:szCs w:val="21"/>
        </w:rPr>
      </w:pPr>
      <w:r w:rsidRPr="00C50A04">
        <w:rPr>
          <w:rFonts w:ascii="仿宋" w:eastAsia="仿宋" w:hAnsi="仿宋" w:hint="eastAsia"/>
          <w:bCs/>
          <w:color w:val="000000"/>
          <w:szCs w:val="21"/>
        </w:rPr>
        <w:t>25.1.1供应商未按照采购文件要求上传电子响应文件的。</w:t>
      </w:r>
    </w:p>
    <w:p w:rsidR="00947066" w:rsidRPr="00C50A04" w:rsidRDefault="0002393C">
      <w:pPr>
        <w:spacing w:line="440" w:lineRule="exact"/>
        <w:ind w:firstLine="420"/>
        <w:rPr>
          <w:rFonts w:ascii="仿宋" w:eastAsia="仿宋" w:hAnsi="仿宋"/>
          <w:bCs/>
          <w:color w:val="000000"/>
          <w:szCs w:val="21"/>
        </w:rPr>
      </w:pPr>
      <w:r w:rsidRPr="00C50A04">
        <w:rPr>
          <w:rFonts w:ascii="仿宋" w:eastAsia="仿宋" w:hAnsi="仿宋" w:hint="eastAsia"/>
          <w:bCs/>
          <w:color w:val="000000"/>
          <w:szCs w:val="21"/>
        </w:rPr>
        <w:t>25.1.2供应商未成功解密电子响应文件的。</w:t>
      </w:r>
    </w:p>
    <w:p w:rsidR="00947066" w:rsidRPr="00C50A04" w:rsidRDefault="0002393C">
      <w:pPr>
        <w:spacing w:line="440" w:lineRule="exact"/>
        <w:ind w:firstLine="420"/>
        <w:rPr>
          <w:rFonts w:ascii="仿宋" w:eastAsia="仿宋" w:hAnsi="仿宋"/>
          <w:bCs/>
          <w:color w:val="000000"/>
          <w:szCs w:val="21"/>
        </w:rPr>
      </w:pPr>
      <w:r w:rsidRPr="00C50A04">
        <w:rPr>
          <w:rFonts w:ascii="仿宋" w:eastAsia="仿宋" w:hAnsi="仿宋" w:hint="eastAsia"/>
          <w:bCs/>
          <w:color w:val="000000"/>
          <w:szCs w:val="21"/>
        </w:rPr>
        <w:t>25.1.3供应商在报价时采用选择性报价的。</w:t>
      </w:r>
    </w:p>
    <w:p w:rsidR="00715D00" w:rsidRPr="00C50A04" w:rsidRDefault="00715D00" w:rsidP="00715D00">
      <w:pPr>
        <w:spacing w:line="360" w:lineRule="auto"/>
        <w:ind w:firstLine="420"/>
        <w:rPr>
          <w:rFonts w:ascii="仿宋" w:eastAsia="仿宋" w:hAnsi="仿宋" w:cs="仿宋"/>
          <w:bCs/>
          <w:szCs w:val="21"/>
        </w:rPr>
      </w:pPr>
      <w:r w:rsidRPr="00C50A04">
        <w:rPr>
          <w:rFonts w:ascii="仿宋" w:eastAsia="仿宋" w:hAnsi="仿宋" w:cs="仿宋" w:hint="eastAsia"/>
          <w:bCs/>
          <w:szCs w:val="21"/>
        </w:rPr>
        <w:t>27.1.4 未通过符合性审查的。</w:t>
      </w:r>
    </w:p>
    <w:p w:rsidR="00715D00" w:rsidRPr="00C50A04" w:rsidRDefault="00715D00" w:rsidP="00715D00">
      <w:pPr>
        <w:pStyle w:val="Default"/>
        <w:ind w:firstLineChars="177" w:firstLine="372"/>
        <w:rPr>
          <w:rFonts w:ascii="仿宋" w:eastAsia="仿宋" w:hAnsi="仿宋" w:cs="仿宋"/>
          <w:bCs/>
          <w:i/>
          <w:color w:val="auto"/>
          <w:sz w:val="21"/>
          <w:szCs w:val="21"/>
          <w:u w:val="single"/>
        </w:rPr>
      </w:pPr>
      <w:r w:rsidRPr="00C50A04">
        <w:rPr>
          <w:rFonts w:ascii="仿宋" w:eastAsia="仿宋" w:hAnsi="仿宋" w:cs="仿宋" w:hint="eastAsia"/>
          <w:bCs/>
          <w:sz w:val="21"/>
          <w:szCs w:val="21"/>
        </w:rPr>
        <w:t>27.1.5</w:t>
      </w:r>
      <w:r w:rsidRPr="00C50A04">
        <w:rPr>
          <w:rFonts w:ascii="仿宋" w:eastAsia="仿宋" w:hAnsi="仿宋" w:cs="仿宋" w:hint="eastAsia"/>
          <w:bCs/>
          <w:i/>
          <w:color w:val="auto"/>
          <w:sz w:val="21"/>
          <w:szCs w:val="21"/>
          <w:u w:val="single"/>
        </w:rPr>
        <w:t>建设工程要求和材料性能符合《绿色建筑和绿色建材政府采购需求标准》的相关要求</w:t>
      </w:r>
    </w:p>
    <w:p w:rsidR="00715D00" w:rsidRPr="00C50A04" w:rsidRDefault="00715D00" w:rsidP="00715D00">
      <w:pPr>
        <w:spacing w:line="360" w:lineRule="auto"/>
        <w:ind w:firstLine="420"/>
        <w:rPr>
          <w:rFonts w:ascii="仿宋" w:eastAsia="仿宋" w:hAnsi="仿宋" w:cs="仿宋"/>
          <w:bCs/>
          <w:i/>
          <w:szCs w:val="21"/>
          <w:u w:val="single"/>
        </w:rPr>
      </w:pPr>
      <w:r w:rsidRPr="00C50A04">
        <w:rPr>
          <w:rFonts w:ascii="仿宋" w:eastAsia="仿宋" w:hAnsi="仿宋" w:cs="仿宋" w:hint="eastAsia"/>
          <w:bCs/>
          <w:szCs w:val="21"/>
        </w:rPr>
        <w:t>27.1.6 不符合采购文件中规定的其他实质性要求和条件的（</w:t>
      </w:r>
      <w:r w:rsidRPr="00C50A04">
        <w:rPr>
          <w:rFonts w:ascii="仿宋" w:eastAsia="仿宋" w:hAnsi="仿宋" w:cs="仿宋" w:hint="eastAsia"/>
          <w:bCs/>
          <w:i/>
          <w:szCs w:val="21"/>
          <w:u w:val="single"/>
        </w:rPr>
        <w:t>本采购文件中斜体且有下划线部分为实质性要求和条件）。</w:t>
      </w:r>
    </w:p>
    <w:p w:rsidR="00715D00" w:rsidRPr="00C50A04" w:rsidRDefault="00715D00" w:rsidP="00715D00">
      <w:pPr>
        <w:spacing w:line="360" w:lineRule="auto"/>
        <w:ind w:firstLine="420"/>
        <w:rPr>
          <w:rFonts w:ascii="仿宋" w:eastAsia="仿宋" w:hAnsi="仿宋" w:cs="仿宋"/>
          <w:bCs/>
          <w:szCs w:val="21"/>
        </w:rPr>
      </w:pPr>
      <w:r w:rsidRPr="00C50A04">
        <w:rPr>
          <w:rFonts w:ascii="仿宋" w:eastAsia="仿宋" w:hAnsi="仿宋" w:cs="仿宋" w:hint="eastAsia"/>
          <w:bCs/>
          <w:szCs w:val="21"/>
        </w:rPr>
        <w:t xml:space="preserve">27.1.7 </w:t>
      </w:r>
      <w:r w:rsidRPr="00C50A04">
        <w:rPr>
          <w:rFonts w:ascii="仿宋" w:eastAsia="仿宋" w:hAnsi="仿宋" w:cs="仿宋" w:hint="eastAsia"/>
          <w:szCs w:val="21"/>
        </w:rPr>
        <w:t>供应商被 “信用中国”网站（www.creditchina.gov.cn）、“中国政府采购网"(www.ccgp.gov.cn)列入失信被执行人或重大税收违法案件当事人名单或政府采购严重失信行为记录名单。</w:t>
      </w:r>
      <w:proofErr w:type="gramStart"/>
      <w:r w:rsidRPr="00C50A04">
        <w:rPr>
          <w:rFonts w:ascii="仿宋" w:eastAsia="仿宋" w:hAnsi="仿宋" w:cs="仿宋" w:hint="eastAsia"/>
          <w:szCs w:val="21"/>
        </w:rPr>
        <w:t>若接受</w:t>
      </w:r>
      <w:proofErr w:type="gramEnd"/>
      <w:r w:rsidRPr="00C50A04">
        <w:rPr>
          <w:rFonts w:ascii="仿宋" w:eastAsia="仿宋" w:hAnsi="仿宋" w:cs="仿宋" w:hint="eastAsia"/>
          <w:szCs w:val="21"/>
        </w:rPr>
        <w:t>联合体的项目，两个以上的自然人、法人或者其他组织组成一</w:t>
      </w:r>
      <w:r w:rsidRPr="00C50A04">
        <w:rPr>
          <w:rFonts w:ascii="仿宋" w:eastAsia="仿宋" w:hAnsi="仿宋" w:cs="仿宋" w:hint="eastAsia"/>
          <w:szCs w:val="21"/>
        </w:rPr>
        <w:lastRenderedPageBreak/>
        <w:t>个联合体，以一个供应商的身份共同参加政府采购活动的，联合体成员存在不良信用记录的，视同联合体存在不良应用记录。</w:t>
      </w:r>
    </w:p>
    <w:p w:rsidR="00715D00" w:rsidRPr="00C50A04" w:rsidRDefault="00715D00" w:rsidP="00715D00">
      <w:pPr>
        <w:spacing w:line="360" w:lineRule="auto"/>
        <w:ind w:firstLine="420"/>
        <w:rPr>
          <w:rFonts w:ascii="仿宋" w:eastAsia="仿宋" w:hAnsi="仿宋" w:cs="仿宋"/>
          <w:bCs/>
          <w:szCs w:val="21"/>
        </w:rPr>
      </w:pPr>
      <w:r w:rsidRPr="00C50A04">
        <w:rPr>
          <w:rFonts w:ascii="仿宋" w:eastAsia="仿宋" w:hAnsi="仿宋" w:cs="仿宋" w:hint="eastAsia"/>
          <w:bCs/>
          <w:szCs w:val="21"/>
        </w:rPr>
        <w:t>27.1.8 本项目采购产品被财政部、</w:t>
      </w:r>
      <w:proofErr w:type="gramStart"/>
      <w:r w:rsidRPr="00C50A04">
        <w:rPr>
          <w:rFonts w:ascii="仿宋" w:eastAsia="仿宋" w:hAnsi="仿宋" w:cs="仿宋" w:hint="eastAsia"/>
          <w:bCs/>
          <w:szCs w:val="21"/>
        </w:rPr>
        <w:t>国家发改委</w:t>
      </w:r>
      <w:proofErr w:type="gramEnd"/>
      <w:r w:rsidRPr="00C50A04">
        <w:rPr>
          <w:rFonts w:ascii="仿宋" w:eastAsia="仿宋" w:hAnsi="仿宋" w:cs="仿宋" w:hint="eastAsia"/>
          <w:bCs/>
          <w:szCs w:val="21"/>
        </w:rPr>
        <w:t>、生态环境部等列入“节能产品品目清单”、“环境标志产品品目清单”强制采购范围，而供应商所磋商产品不在强制采购范围内的。</w:t>
      </w:r>
    </w:p>
    <w:p w:rsidR="00715D00" w:rsidRPr="00C50A04" w:rsidRDefault="00715D00" w:rsidP="00715D00">
      <w:pPr>
        <w:spacing w:line="360" w:lineRule="auto"/>
        <w:ind w:firstLine="420"/>
        <w:rPr>
          <w:rFonts w:ascii="仿宋" w:eastAsia="仿宋" w:hAnsi="仿宋" w:cs="仿宋"/>
          <w:bCs/>
          <w:sz w:val="24"/>
          <w:szCs w:val="24"/>
        </w:rPr>
      </w:pPr>
      <w:r w:rsidRPr="00C50A04">
        <w:rPr>
          <w:rFonts w:ascii="仿宋" w:eastAsia="仿宋" w:hAnsi="仿宋" w:cs="仿宋" w:hint="eastAsia"/>
          <w:bCs/>
          <w:sz w:val="24"/>
          <w:szCs w:val="24"/>
        </w:rPr>
        <w:t xml:space="preserve">27.1.9 </w:t>
      </w:r>
      <w:r w:rsidRPr="00C50A04">
        <w:rPr>
          <w:rFonts w:ascii="仿宋" w:eastAsia="仿宋" w:hAnsi="仿宋" w:cs="仿宋" w:hint="eastAsia"/>
          <w:bCs/>
          <w:szCs w:val="21"/>
        </w:rPr>
        <w:t>响应文件未按照采购文件要求加盖电子签章。</w:t>
      </w:r>
    </w:p>
    <w:p w:rsidR="00715D00" w:rsidRPr="00C50A04" w:rsidRDefault="00715D00" w:rsidP="00715D00">
      <w:pPr>
        <w:spacing w:line="360" w:lineRule="auto"/>
        <w:ind w:firstLine="420"/>
        <w:rPr>
          <w:rFonts w:ascii="仿宋" w:eastAsia="仿宋" w:hAnsi="仿宋" w:cs="仿宋"/>
          <w:bCs/>
          <w:sz w:val="24"/>
          <w:szCs w:val="24"/>
        </w:rPr>
      </w:pPr>
      <w:r w:rsidRPr="00C50A04">
        <w:rPr>
          <w:rFonts w:ascii="仿宋" w:eastAsia="仿宋" w:hAnsi="仿宋" w:cs="仿宋" w:hint="eastAsia"/>
          <w:bCs/>
          <w:sz w:val="24"/>
          <w:szCs w:val="24"/>
        </w:rPr>
        <w:t xml:space="preserve">27.1.10 </w:t>
      </w:r>
      <w:r w:rsidRPr="00C50A04">
        <w:rPr>
          <w:rFonts w:ascii="仿宋" w:eastAsia="仿宋" w:hAnsi="仿宋" w:cs="仿宋" w:hint="eastAsia"/>
          <w:bCs/>
          <w:szCs w:val="21"/>
        </w:rPr>
        <w:t>其他法律、法规及本采购文件规定的属无效响应的情形。</w:t>
      </w:r>
    </w:p>
    <w:p w:rsidR="00947066" w:rsidRPr="00C50A04" w:rsidRDefault="0002393C">
      <w:pPr>
        <w:spacing w:line="440" w:lineRule="exact"/>
        <w:ind w:firstLine="420"/>
        <w:rPr>
          <w:rFonts w:ascii="仿宋" w:eastAsia="仿宋" w:hAnsi="仿宋"/>
          <w:bCs/>
          <w:color w:val="000000"/>
          <w:szCs w:val="21"/>
        </w:rPr>
      </w:pPr>
      <w:r w:rsidRPr="00C50A04">
        <w:rPr>
          <w:rFonts w:ascii="仿宋" w:eastAsia="仿宋" w:hAnsi="仿宋" w:hint="eastAsia"/>
          <w:bCs/>
          <w:color w:val="000000"/>
          <w:szCs w:val="21"/>
        </w:rPr>
        <w:t>25.1.10 本项目采购产品被财政部、</w:t>
      </w:r>
      <w:proofErr w:type="gramStart"/>
      <w:r w:rsidRPr="00C50A04">
        <w:rPr>
          <w:rFonts w:ascii="仿宋" w:eastAsia="仿宋" w:hAnsi="仿宋" w:hint="eastAsia"/>
          <w:bCs/>
          <w:color w:val="000000"/>
          <w:szCs w:val="21"/>
        </w:rPr>
        <w:t>国家发改委</w:t>
      </w:r>
      <w:proofErr w:type="gramEnd"/>
      <w:r w:rsidRPr="00C50A04">
        <w:rPr>
          <w:rFonts w:ascii="仿宋" w:eastAsia="仿宋" w:hAnsi="仿宋" w:hint="eastAsia"/>
          <w:bCs/>
          <w:color w:val="000000"/>
          <w:szCs w:val="21"/>
        </w:rPr>
        <w:t>、生态环境部等列入“节能产品品目清单”、“环境标志产品品目清单”强制采购范围，而供应商所响应产品不在强制采购范围内的。</w:t>
      </w:r>
    </w:p>
    <w:p w:rsidR="00947066" w:rsidRPr="00C50A04" w:rsidRDefault="0002393C">
      <w:pPr>
        <w:spacing w:line="440" w:lineRule="exact"/>
        <w:ind w:firstLine="420"/>
        <w:rPr>
          <w:rFonts w:ascii="仿宋" w:eastAsia="仿宋" w:hAnsi="仿宋"/>
          <w:bCs/>
          <w:color w:val="000000"/>
          <w:szCs w:val="21"/>
        </w:rPr>
      </w:pPr>
      <w:r w:rsidRPr="00C50A04">
        <w:rPr>
          <w:rFonts w:ascii="仿宋" w:eastAsia="仿宋" w:hAnsi="仿宋" w:hint="eastAsia"/>
          <w:bCs/>
          <w:color w:val="000000"/>
          <w:szCs w:val="21"/>
        </w:rPr>
        <w:t>25.1.11 响应文件未按照采购文件要求加盖电子签章。</w:t>
      </w:r>
    </w:p>
    <w:p w:rsidR="00947066" w:rsidRPr="00C50A04" w:rsidRDefault="0002393C">
      <w:pPr>
        <w:spacing w:line="440" w:lineRule="exact"/>
        <w:ind w:firstLine="420"/>
        <w:rPr>
          <w:rFonts w:ascii="仿宋" w:eastAsia="仿宋" w:hAnsi="仿宋"/>
          <w:bCs/>
          <w:color w:val="000000"/>
          <w:szCs w:val="21"/>
        </w:rPr>
      </w:pPr>
      <w:r w:rsidRPr="00C50A04">
        <w:rPr>
          <w:rFonts w:ascii="仿宋" w:eastAsia="仿宋" w:hAnsi="仿宋" w:hint="eastAsia"/>
          <w:bCs/>
          <w:color w:val="000000"/>
          <w:szCs w:val="21"/>
        </w:rPr>
        <w:t>25.1.12其他法律、法规及本采购文件规定的属无效响应的情形。</w:t>
      </w:r>
    </w:p>
    <w:p w:rsidR="00947066" w:rsidRPr="00C50A04" w:rsidRDefault="0002393C">
      <w:pPr>
        <w:spacing w:line="440" w:lineRule="exact"/>
        <w:ind w:firstLine="420"/>
        <w:jc w:val="left"/>
        <w:rPr>
          <w:rFonts w:ascii="仿宋" w:eastAsia="仿宋" w:hAnsi="仿宋"/>
          <w:color w:val="000000"/>
          <w:szCs w:val="21"/>
        </w:rPr>
      </w:pPr>
      <w:r w:rsidRPr="00C50A04">
        <w:rPr>
          <w:rFonts w:ascii="仿宋" w:eastAsia="仿宋" w:hAnsi="仿宋" w:hint="eastAsia"/>
          <w:color w:val="000000"/>
          <w:szCs w:val="21"/>
        </w:rPr>
        <w:t>25.2 采购活动终止的情况</w:t>
      </w:r>
    </w:p>
    <w:p w:rsidR="00947066" w:rsidRPr="00C50A04" w:rsidRDefault="0002393C">
      <w:pPr>
        <w:spacing w:line="440" w:lineRule="exact"/>
        <w:ind w:firstLine="420"/>
        <w:jc w:val="left"/>
        <w:rPr>
          <w:rFonts w:ascii="仿宋" w:eastAsia="仿宋" w:hAnsi="仿宋"/>
          <w:color w:val="000000"/>
          <w:szCs w:val="21"/>
        </w:rPr>
      </w:pPr>
      <w:r w:rsidRPr="00C50A04">
        <w:rPr>
          <w:rFonts w:ascii="仿宋" w:eastAsia="仿宋" w:hAnsi="仿宋" w:hint="eastAsia"/>
          <w:color w:val="000000"/>
          <w:szCs w:val="21"/>
        </w:rPr>
        <w:t>出现下列情形之一的，本次竞争性谈判采购活动将被终止：</w:t>
      </w:r>
    </w:p>
    <w:p w:rsidR="00947066" w:rsidRPr="00C50A04" w:rsidRDefault="0002393C">
      <w:pPr>
        <w:spacing w:line="440" w:lineRule="exact"/>
        <w:ind w:firstLine="420"/>
        <w:jc w:val="left"/>
        <w:rPr>
          <w:rFonts w:ascii="仿宋" w:eastAsia="仿宋" w:hAnsi="仿宋"/>
          <w:color w:val="000000"/>
          <w:szCs w:val="21"/>
        </w:rPr>
      </w:pPr>
      <w:r w:rsidRPr="00C50A04">
        <w:rPr>
          <w:rFonts w:ascii="仿宋" w:eastAsia="仿宋" w:hAnsi="仿宋" w:hint="eastAsia"/>
          <w:color w:val="000000"/>
          <w:szCs w:val="21"/>
        </w:rPr>
        <w:t>25.2.1因情况变化，不再符合规定的竞争性谈判采购方式适用情形的；</w:t>
      </w:r>
    </w:p>
    <w:p w:rsidR="00947066" w:rsidRPr="00C50A04" w:rsidRDefault="0002393C">
      <w:pPr>
        <w:spacing w:line="440" w:lineRule="exact"/>
        <w:ind w:firstLine="420"/>
        <w:jc w:val="left"/>
        <w:rPr>
          <w:rFonts w:ascii="仿宋" w:eastAsia="仿宋" w:hAnsi="仿宋"/>
          <w:color w:val="000000"/>
          <w:szCs w:val="21"/>
        </w:rPr>
      </w:pPr>
      <w:r w:rsidRPr="00C50A04">
        <w:rPr>
          <w:rFonts w:ascii="仿宋" w:eastAsia="仿宋" w:hAnsi="仿宋" w:hint="eastAsia"/>
          <w:color w:val="000000"/>
          <w:szCs w:val="21"/>
        </w:rPr>
        <w:t>25.2.2出现影响采购公正的违法、违规行为的；</w:t>
      </w:r>
    </w:p>
    <w:p w:rsidR="00947066" w:rsidRPr="00C50A04" w:rsidRDefault="0002393C">
      <w:pPr>
        <w:spacing w:line="440" w:lineRule="exact"/>
        <w:ind w:firstLine="420"/>
        <w:jc w:val="left"/>
        <w:rPr>
          <w:rFonts w:ascii="仿宋" w:eastAsia="仿宋" w:hAnsi="仿宋"/>
          <w:color w:val="000000"/>
          <w:szCs w:val="21"/>
        </w:rPr>
      </w:pPr>
      <w:r w:rsidRPr="00C50A04">
        <w:rPr>
          <w:rFonts w:ascii="仿宋" w:eastAsia="仿宋" w:hAnsi="仿宋" w:hint="eastAsia"/>
          <w:color w:val="000000"/>
          <w:szCs w:val="21"/>
        </w:rPr>
        <w:t>25.2.3在采购过程中符合竞争要求的供应商或者报价未超过采购预算的供应商不足3家的，但《政府采购非招标采购方式管理办法》（第74号令）第二十七条第二款规定的情形除外。</w:t>
      </w:r>
    </w:p>
    <w:p w:rsidR="00947066" w:rsidRPr="00C50A04" w:rsidRDefault="0002393C">
      <w:pPr>
        <w:spacing w:line="440" w:lineRule="exact"/>
        <w:ind w:firstLine="420"/>
        <w:rPr>
          <w:rFonts w:ascii="仿宋" w:eastAsia="仿宋" w:hAnsi="仿宋"/>
          <w:bCs/>
          <w:color w:val="000000"/>
          <w:szCs w:val="21"/>
        </w:rPr>
      </w:pPr>
      <w:r w:rsidRPr="00C50A04">
        <w:rPr>
          <w:rFonts w:ascii="仿宋" w:eastAsia="仿宋" w:hAnsi="仿宋" w:hint="eastAsia"/>
          <w:color w:val="000000"/>
          <w:szCs w:val="21"/>
        </w:rPr>
        <w:t>25.2.4因重大变故，采购任务取消的。</w:t>
      </w:r>
    </w:p>
    <w:p w:rsidR="00947066" w:rsidRPr="00C50A04" w:rsidRDefault="0002393C">
      <w:pPr>
        <w:spacing w:line="440" w:lineRule="exact"/>
        <w:ind w:firstLine="422"/>
        <w:jc w:val="left"/>
        <w:rPr>
          <w:rFonts w:ascii="仿宋" w:eastAsia="仿宋" w:hAnsi="仿宋"/>
          <w:b/>
          <w:color w:val="000000"/>
          <w:szCs w:val="21"/>
        </w:rPr>
      </w:pPr>
      <w:r w:rsidRPr="00C50A04">
        <w:rPr>
          <w:rFonts w:ascii="仿宋" w:eastAsia="仿宋" w:hAnsi="仿宋" w:hint="eastAsia"/>
          <w:b/>
          <w:color w:val="000000"/>
          <w:szCs w:val="21"/>
        </w:rPr>
        <w:t>26、谈判程序及评审方法</w:t>
      </w:r>
    </w:p>
    <w:p w:rsidR="00947066" w:rsidRPr="00C50A04" w:rsidRDefault="0002393C">
      <w:pPr>
        <w:spacing w:line="440" w:lineRule="exact"/>
        <w:ind w:firstLine="420"/>
        <w:jc w:val="left"/>
        <w:rPr>
          <w:rFonts w:ascii="仿宋" w:eastAsia="仿宋" w:hAnsi="仿宋"/>
          <w:color w:val="000000"/>
          <w:szCs w:val="21"/>
        </w:rPr>
      </w:pPr>
      <w:r w:rsidRPr="00C50A04">
        <w:rPr>
          <w:rFonts w:ascii="仿宋" w:eastAsia="仿宋" w:hAnsi="仿宋" w:hint="eastAsia"/>
          <w:color w:val="000000"/>
          <w:szCs w:val="21"/>
        </w:rPr>
        <w:t>26.1谈判程序</w:t>
      </w:r>
    </w:p>
    <w:p w:rsidR="00947066" w:rsidRPr="00C50A04" w:rsidRDefault="0002393C">
      <w:pPr>
        <w:pStyle w:val="31"/>
        <w:spacing w:before="0" w:after="0" w:line="440" w:lineRule="exact"/>
        <w:ind w:firstLine="420"/>
        <w:rPr>
          <w:rFonts w:ascii="仿宋" w:eastAsia="仿宋" w:hAnsi="仿宋"/>
          <w:b w:val="0"/>
          <w:bCs w:val="0"/>
          <w:color w:val="000000"/>
          <w:sz w:val="21"/>
          <w:szCs w:val="21"/>
        </w:rPr>
      </w:pPr>
      <w:r w:rsidRPr="00C50A04">
        <w:rPr>
          <w:rFonts w:ascii="仿宋" w:eastAsia="仿宋" w:hAnsi="仿宋" w:hint="eastAsia"/>
          <w:b w:val="0"/>
          <w:bCs w:val="0"/>
          <w:color w:val="000000"/>
          <w:sz w:val="21"/>
          <w:szCs w:val="21"/>
        </w:rPr>
        <w:t>26.1.1 谈判小组应当对响应文件进行评审，并根据谈判文件规定的程序、评定成交的标准等事项与实质性响应谈判文件要求的供应商进行谈判。未实质性响应谈判文件的响应文件按无效处理，谈判小组应当告知有关供应商。</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26.1.2 谈判小组所有成员应当集中与单一供应商分别进行谈判，并给予所有参加谈判的供应商平等的谈判机会。</w:t>
      </w:r>
    </w:p>
    <w:p w:rsidR="00947066" w:rsidRPr="00C50A04" w:rsidRDefault="0002393C">
      <w:pPr>
        <w:spacing w:line="440" w:lineRule="exact"/>
        <w:ind w:firstLine="420"/>
        <w:jc w:val="left"/>
        <w:rPr>
          <w:rFonts w:ascii="仿宋" w:eastAsia="仿宋" w:hAnsi="仿宋"/>
          <w:color w:val="000000"/>
          <w:szCs w:val="21"/>
        </w:rPr>
      </w:pPr>
      <w:r w:rsidRPr="00C50A04">
        <w:rPr>
          <w:rFonts w:ascii="仿宋" w:eastAsia="仿宋" w:hAnsi="仿宋" w:hint="eastAsia"/>
          <w:color w:val="000000"/>
          <w:szCs w:val="21"/>
        </w:rPr>
        <w:t xml:space="preserve">26.1.3 在谈判过程中，谈判小组可以根据采购文件和谈判情况实质性变动的内容有：采购需求中的技术、服务要求以及合同草案条款，但不得变的采购文件中的其他内容。实质性变动的内容，须经采购人代表确认。 </w:t>
      </w:r>
    </w:p>
    <w:p w:rsidR="00947066" w:rsidRPr="00C50A04" w:rsidRDefault="0002393C">
      <w:pPr>
        <w:spacing w:line="440" w:lineRule="exact"/>
        <w:ind w:firstLine="420"/>
        <w:jc w:val="left"/>
        <w:rPr>
          <w:rFonts w:ascii="仿宋" w:eastAsia="仿宋" w:hAnsi="仿宋"/>
          <w:color w:val="000000"/>
          <w:szCs w:val="21"/>
        </w:rPr>
      </w:pPr>
      <w:r w:rsidRPr="00C50A04">
        <w:rPr>
          <w:rFonts w:ascii="仿宋" w:eastAsia="仿宋" w:hAnsi="仿宋" w:hint="eastAsia"/>
          <w:color w:val="000000"/>
          <w:szCs w:val="21"/>
        </w:rPr>
        <w:t>对采购文件</w:t>
      </w:r>
      <w:proofErr w:type="gramStart"/>
      <w:r w:rsidRPr="00C50A04">
        <w:rPr>
          <w:rFonts w:ascii="仿宋" w:eastAsia="仿宋" w:hAnsi="仿宋" w:hint="eastAsia"/>
          <w:color w:val="000000"/>
          <w:szCs w:val="21"/>
        </w:rPr>
        <w:t>作出</w:t>
      </w:r>
      <w:proofErr w:type="gramEnd"/>
      <w:r w:rsidRPr="00C50A04">
        <w:rPr>
          <w:rFonts w:ascii="仿宋" w:eastAsia="仿宋" w:hAnsi="仿宋" w:hint="eastAsia"/>
          <w:color w:val="000000"/>
          <w:szCs w:val="21"/>
        </w:rPr>
        <w:t>的实质性变动是采购文件的有效组成部分，谈判小组将以电子函件形</w:t>
      </w:r>
      <w:r w:rsidRPr="00C50A04">
        <w:rPr>
          <w:rFonts w:ascii="仿宋" w:eastAsia="仿宋" w:hAnsi="仿宋" w:hint="eastAsia"/>
          <w:color w:val="000000"/>
          <w:szCs w:val="21"/>
        </w:rPr>
        <w:lastRenderedPageBreak/>
        <w:t>式同时通知所有参加谈判的供应商。供应商应当按照采购文件的变动情况和谈判小组的要求重新提交响应文件，并加盖电子签章。</w:t>
      </w:r>
    </w:p>
    <w:p w:rsidR="00947066" w:rsidRPr="00C50A04" w:rsidRDefault="0002393C">
      <w:pPr>
        <w:spacing w:line="440" w:lineRule="exact"/>
        <w:ind w:firstLine="420"/>
        <w:jc w:val="left"/>
        <w:rPr>
          <w:rFonts w:ascii="仿宋" w:eastAsia="仿宋" w:hAnsi="仿宋"/>
          <w:color w:val="000000"/>
          <w:szCs w:val="21"/>
        </w:rPr>
      </w:pPr>
      <w:r w:rsidRPr="00C50A04">
        <w:rPr>
          <w:rFonts w:ascii="仿宋" w:eastAsia="仿宋" w:hAnsi="仿宋" w:hint="eastAsia"/>
          <w:color w:val="000000"/>
          <w:szCs w:val="21"/>
        </w:rPr>
        <w:t>26.1.4采购文件能够详细列明采购标的</w:t>
      </w:r>
      <w:proofErr w:type="gramStart"/>
      <w:r w:rsidRPr="00C50A04">
        <w:rPr>
          <w:rFonts w:ascii="仿宋" w:eastAsia="仿宋" w:hAnsi="仿宋" w:hint="eastAsia"/>
          <w:color w:val="000000"/>
          <w:szCs w:val="21"/>
        </w:rPr>
        <w:t>的</w:t>
      </w:r>
      <w:proofErr w:type="gramEnd"/>
      <w:r w:rsidRPr="00C50A04">
        <w:rPr>
          <w:rFonts w:ascii="仿宋" w:eastAsia="仿宋" w:hAnsi="仿宋" w:hint="eastAsia"/>
          <w:color w:val="000000"/>
          <w:szCs w:val="21"/>
        </w:rPr>
        <w:t>技术、服务要求的，谈判结束后，谈判小组将要求所有实质性响应的供应商在规定时间内提交最后报价，提交最后报价的供应商不得少于3家（除财政部74号令，第二十七条第二款规定的情形外）。</w:t>
      </w:r>
    </w:p>
    <w:p w:rsidR="00947066" w:rsidRPr="00C50A04" w:rsidRDefault="0002393C">
      <w:pPr>
        <w:spacing w:line="440" w:lineRule="exact"/>
        <w:ind w:firstLine="420"/>
        <w:jc w:val="left"/>
        <w:rPr>
          <w:rFonts w:ascii="仿宋" w:eastAsia="仿宋" w:hAnsi="仿宋"/>
          <w:color w:val="000000"/>
          <w:szCs w:val="21"/>
        </w:rPr>
      </w:pPr>
      <w:r w:rsidRPr="00C50A04">
        <w:rPr>
          <w:rFonts w:ascii="仿宋" w:eastAsia="仿宋" w:hAnsi="仿宋" w:hint="eastAsia"/>
          <w:color w:val="000000"/>
          <w:szCs w:val="21"/>
        </w:rPr>
        <w:t>采购文件不能详细列明采购标的</w:t>
      </w:r>
      <w:proofErr w:type="gramStart"/>
      <w:r w:rsidRPr="00C50A04">
        <w:rPr>
          <w:rFonts w:ascii="仿宋" w:eastAsia="仿宋" w:hAnsi="仿宋" w:hint="eastAsia"/>
          <w:color w:val="000000"/>
          <w:szCs w:val="21"/>
        </w:rPr>
        <w:t>的</w:t>
      </w:r>
      <w:proofErr w:type="gramEnd"/>
      <w:r w:rsidRPr="00C50A04">
        <w:rPr>
          <w:rFonts w:ascii="仿宋" w:eastAsia="仿宋" w:hAnsi="仿宋" w:hint="eastAsia"/>
          <w:color w:val="000000"/>
          <w:szCs w:val="21"/>
        </w:rPr>
        <w:t>技术、服务要求，需经谈判由供应商提供最终设计方案或解决方案的，谈判结束后，谈判小组将按照少数服从多数的原则投票推荐3家以上供应商的设计方案或者解决方案，并要求其在规定时间内提交最后报价。</w:t>
      </w:r>
    </w:p>
    <w:p w:rsidR="00947066" w:rsidRPr="00C50A04" w:rsidRDefault="0002393C">
      <w:pPr>
        <w:spacing w:line="440" w:lineRule="exact"/>
        <w:ind w:firstLine="420"/>
        <w:jc w:val="left"/>
        <w:rPr>
          <w:rFonts w:ascii="仿宋" w:eastAsia="仿宋" w:hAnsi="仿宋"/>
          <w:color w:val="000000"/>
          <w:szCs w:val="21"/>
        </w:rPr>
      </w:pPr>
      <w:r w:rsidRPr="00C50A04">
        <w:rPr>
          <w:rFonts w:ascii="仿宋" w:eastAsia="仿宋" w:hAnsi="仿宋" w:hint="eastAsia"/>
          <w:color w:val="000000"/>
          <w:szCs w:val="21"/>
        </w:rPr>
        <w:t>26.1.5谈判供应商未在谈判小组规定的时间内完成最后报价的视为放弃谈判，其谈判</w:t>
      </w:r>
      <w:proofErr w:type="gramStart"/>
      <w:r w:rsidRPr="00C50A04">
        <w:rPr>
          <w:rFonts w:ascii="仿宋" w:eastAsia="仿宋" w:hAnsi="仿宋" w:hint="eastAsia"/>
          <w:color w:val="000000"/>
          <w:szCs w:val="21"/>
        </w:rPr>
        <w:t>响应按</w:t>
      </w:r>
      <w:proofErr w:type="gramEnd"/>
      <w:r w:rsidRPr="00C50A04">
        <w:rPr>
          <w:rFonts w:ascii="仿宋" w:eastAsia="仿宋" w:hAnsi="仿宋" w:hint="eastAsia"/>
          <w:color w:val="000000"/>
          <w:szCs w:val="21"/>
        </w:rPr>
        <w:t>无效响应处理。最后报价须加盖电子签章。已提交响应文件的供应商，在提交最后报价之前，可以根据谈判情况退出谈判。</w:t>
      </w:r>
    </w:p>
    <w:p w:rsidR="00947066" w:rsidRPr="00C50A04" w:rsidRDefault="0002393C">
      <w:pPr>
        <w:spacing w:line="440" w:lineRule="exact"/>
        <w:ind w:firstLine="420"/>
        <w:jc w:val="left"/>
        <w:rPr>
          <w:rFonts w:ascii="仿宋" w:eastAsia="仿宋" w:hAnsi="仿宋"/>
          <w:color w:val="000000"/>
          <w:szCs w:val="21"/>
        </w:rPr>
      </w:pPr>
      <w:r w:rsidRPr="00C50A04">
        <w:rPr>
          <w:rFonts w:ascii="仿宋" w:eastAsia="仿宋" w:hAnsi="仿宋" w:hint="eastAsia"/>
          <w:color w:val="000000"/>
          <w:szCs w:val="21"/>
        </w:rPr>
        <w:t>26.2 评审方法</w:t>
      </w:r>
    </w:p>
    <w:p w:rsidR="00947066" w:rsidRPr="00C50A04" w:rsidRDefault="0002393C">
      <w:pPr>
        <w:spacing w:line="440" w:lineRule="exact"/>
        <w:ind w:firstLine="420"/>
        <w:jc w:val="left"/>
        <w:rPr>
          <w:rFonts w:ascii="仿宋" w:eastAsia="仿宋" w:hAnsi="仿宋"/>
          <w:color w:val="000000"/>
          <w:szCs w:val="21"/>
        </w:rPr>
      </w:pPr>
      <w:r w:rsidRPr="00C50A04">
        <w:rPr>
          <w:rFonts w:ascii="仿宋" w:eastAsia="仿宋" w:hAnsi="仿宋" w:hint="eastAsia"/>
          <w:color w:val="000000"/>
          <w:szCs w:val="21"/>
        </w:rPr>
        <w:t>26.2.1谈判小组应从质量和服务均能满足采购文件实质性响应要求的供应商中，按照最后报价由低到高顺序推荐3名以上成交候选人。</w:t>
      </w:r>
    </w:p>
    <w:p w:rsidR="00947066" w:rsidRPr="00C50A04" w:rsidRDefault="0002393C">
      <w:pPr>
        <w:spacing w:line="440" w:lineRule="exact"/>
        <w:ind w:firstLine="420"/>
        <w:jc w:val="left"/>
        <w:rPr>
          <w:rFonts w:ascii="仿宋" w:eastAsia="仿宋" w:hAnsi="仿宋"/>
          <w:color w:val="000000"/>
          <w:szCs w:val="21"/>
        </w:rPr>
      </w:pPr>
      <w:r w:rsidRPr="00C50A04">
        <w:rPr>
          <w:rFonts w:ascii="仿宋" w:eastAsia="仿宋" w:hAnsi="仿宋" w:hint="eastAsia"/>
          <w:color w:val="000000"/>
          <w:szCs w:val="21"/>
        </w:rPr>
        <w:t>26.2.2供应商的最后报价如相同，则将优先采购交货期短者；若交货期相同，</w:t>
      </w:r>
      <w:r w:rsidRPr="00C50A04">
        <w:rPr>
          <w:rFonts w:ascii="仿宋" w:eastAsia="仿宋" w:hAnsi="仿宋" w:cs="宋体" w:hint="eastAsia"/>
          <w:color w:val="000000"/>
          <w:szCs w:val="21"/>
        </w:rPr>
        <w:t>则由采购人代表现场随机抽签确定成交供应商。</w:t>
      </w:r>
    </w:p>
    <w:p w:rsidR="00AF51E5" w:rsidRPr="00C50A04" w:rsidRDefault="0002393C" w:rsidP="00AF51E5">
      <w:pPr>
        <w:spacing w:line="440" w:lineRule="exact"/>
        <w:ind w:firstLine="420"/>
        <w:jc w:val="left"/>
        <w:rPr>
          <w:rFonts w:ascii="仿宋" w:eastAsia="仿宋" w:hAnsi="仿宋"/>
          <w:color w:val="000000"/>
          <w:szCs w:val="21"/>
        </w:rPr>
      </w:pPr>
      <w:r w:rsidRPr="00C50A04">
        <w:rPr>
          <w:rFonts w:ascii="仿宋" w:eastAsia="仿宋" w:hAnsi="仿宋" w:hint="eastAsia"/>
          <w:color w:val="000000"/>
          <w:szCs w:val="21"/>
        </w:rPr>
        <w:t>环境标志产品是指列入财政部、生态环境部最新公布的《环境标志产品政府采购品目清单》内的产品；节能产品是指列入财政部、发展改革委最新公布的《节能产品政府采购品目清单》内的产品。</w:t>
      </w:r>
    </w:p>
    <w:p w:rsidR="007D42FB" w:rsidRPr="007D42FB" w:rsidRDefault="009B636D" w:rsidP="007D42FB">
      <w:pPr>
        <w:spacing w:line="440" w:lineRule="exact"/>
        <w:ind w:firstLine="420"/>
        <w:jc w:val="left"/>
        <w:rPr>
          <w:rFonts w:ascii="仿宋" w:eastAsia="仿宋" w:hAnsi="仿宋"/>
          <w:color w:val="000000"/>
          <w:szCs w:val="21"/>
        </w:rPr>
      </w:pPr>
      <w:r>
        <w:rPr>
          <w:rFonts w:ascii="仿宋" w:eastAsia="仿宋" w:hAnsi="仿宋" w:hint="eastAsia"/>
          <w:color w:val="000000"/>
          <w:szCs w:val="21"/>
        </w:rPr>
        <w:t>26.2.3</w:t>
      </w:r>
      <w:bookmarkStart w:id="148" w:name="OLE_LINK58"/>
      <w:bookmarkStart w:id="149" w:name="OLE_LINK59"/>
      <w:r w:rsidR="007D42FB" w:rsidRPr="007D42FB">
        <w:rPr>
          <w:rFonts w:ascii="仿宋" w:eastAsia="仿宋" w:hAnsi="仿宋" w:hint="eastAsia"/>
          <w:color w:val="000000"/>
          <w:szCs w:val="21"/>
        </w:rPr>
        <w:t>启动异常低价投标</w:t>
      </w:r>
      <w:r w:rsidR="007D42FB" w:rsidRPr="007D42FB">
        <w:rPr>
          <w:rFonts w:ascii="宋体" w:hAnsi="宋体" w:cs="宋体" w:hint="eastAsia"/>
          <w:color w:val="000000"/>
          <w:szCs w:val="21"/>
        </w:rPr>
        <w:t> </w:t>
      </w:r>
      <w:r w:rsidR="007D42FB" w:rsidRPr="007D42FB">
        <w:rPr>
          <w:rFonts w:ascii="仿宋" w:eastAsia="仿宋" w:hAnsi="仿宋" w:hint="eastAsia"/>
          <w:color w:val="000000"/>
          <w:szCs w:val="21"/>
        </w:rPr>
        <w:t>（响应）审查的情形和具体要求</w:t>
      </w:r>
      <w:r>
        <w:rPr>
          <w:rFonts w:ascii="仿宋" w:eastAsia="仿宋" w:hAnsi="仿宋" w:hint="eastAsia"/>
          <w:color w:val="000000"/>
          <w:szCs w:val="21"/>
        </w:rPr>
        <w:t>：</w:t>
      </w:r>
    </w:p>
    <w:p w:rsidR="007D42FB" w:rsidRPr="007D42FB" w:rsidRDefault="007D42FB" w:rsidP="007D42FB">
      <w:pPr>
        <w:spacing w:line="440" w:lineRule="exact"/>
        <w:ind w:firstLine="420"/>
        <w:jc w:val="left"/>
        <w:rPr>
          <w:rFonts w:ascii="仿宋" w:eastAsia="仿宋" w:hAnsi="仿宋"/>
          <w:color w:val="000000"/>
          <w:szCs w:val="21"/>
        </w:rPr>
      </w:pPr>
      <w:r w:rsidRPr="007D42FB">
        <w:rPr>
          <w:rFonts w:ascii="仿宋" w:eastAsia="仿宋" w:hAnsi="仿宋" w:hint="eastAsia"/>
          <w:color w:val="000000"/>
          <w:szCs w:val="21"/>
        </w:rPr>
        <w:t>（一）评审过程中出现下列情形之一的，评审委员会应当启动异常低价投标（响应）审查程序：</w:t>
      </w:r>
    </w:p>
    <w:p w:rsidR="007D42FB" w:rsidRPr="007D42FB" w:rsidRDefault="007D42FB" w:rsidP="007D42FB">
      <w:pPr>
        <w:spacing w:line="440" w:lineRule="exact"/>
        <w:ind w:firstLine="420"/>
        <w:jc w:val="left"/>
        <w:rPr>
          <w:rFonts w:ascii="仿宋" w:eastAsia="仿宋" w:hAnsi="仿宋"/>
          <w:color w:val="000000"/>
          <w:szCs w:val="21"/>
        </w:rPr>
      </w:pPr>
      <w:r w:rsidRPr="007D42FB">
        <w:rPr>
          <w:rFonts w:ascii="仿宋" w:eastAsia="仿宋" w:hAnsi="仿宋" w:hint="eastAsia"/>
          <w:color w:val="000000"/>
          <w:szCs w:val="21"/>
        </w:rPr>
        <w:t>1.投标(响应)报价低于全部通过符合性审查供应商投标(响应)报价平均值50%的，即投标(响应)报价&lt;全部通过符合性审查供应商投标(响应)报价平均值×50%;</w:t>
      </w:r>
    </w:p>
    <w:p w:rsidR="007D42FB" w:rsidRPr="007D42FB" w:rsidRDefault="007D42FB" w:rsidP="007D42FB">
      <w:pPr>
        <w:spacing w:line="440" w:lineRule="exact"/>
        <w:ind w:firstLine="420"/>
        <w:jc w:val="left"/>
        <w:rPr>
          <w:rFonts w:ascii="仿宋" w:eastAsia="仿宋" w:hAnsi="仿宋"/>
          <w:color w:val="000000"/>
          <w:szCs w:val="21"/>
        </w:rPr>
      </w:pPr>
      <w:r w:rsidRPr="007D42FB">
        <w:rPr>
          <w:rFonts w:ascii="仿宋" w:eastAsia="仿宋" w:hAnsi="仿宋" w:hint="eastAsia"/>
          <w:color w:val="000000"/>
          <w:szCs w:val="21"/>
        </w:rPr>
        <w:t>2.投标(响应)报价低于通过符合性审查的次低报价供应商投标(响应)报价50%的，即投标(响应)报价&lt;通过符合性审查的次低报价供应商投标(响应)报价×50%;</w:t>
      </w:r>
    </w:p>
    <w:p w:rsidR="007D42FB" w:rsidRPr="007D42FB" w:rsidRDefault="007D42FB" w:rsidP="007D42FB">
      <w:pPr>
        <w:spacing w:line="440" w:lineRule="exact"/>
        <w:ind w:firstLine="420"/>
        <w:jc w:val="left"/>
        <w:rPr>
          <w:rFonts w:ascii="仿宋" w:eastAsia="仿宋" w:hAnsi="仿宋"/>
          <w:color w:val="000000"/>
          <w:szCs w:val="21"/>
        </w:rPr>
      </w:pPr>
      <w:r w:rsidRPr="007D42FB">
        <w:rPr>
          <w:rFonts w:ascii="仿宋" w:eastAsia="仿宋" w:hAnsi="仿宋" w:hint="eastAsia"/>
          <w:color w:val="000000"/>
          <w:szCs w:val="21"/>
        </w:rPr>
        <w:t>3.投标(响应)报价低于采购项目最高限价45%的，即投标(响应)报价&lt;采购项目最高限价×45%;</w:t>
      </w:r>
    </w:p>
    <w:p w:rsidR="007D42FB" w:rsidRPr="007D42FB" w:rsidRDefault="007D42FB" w:rsidP="007D42FB">
      <w:pPr>
        <w:spacing w:line="440" w:lineRule="exact"/>
        <w:ind w:firstLine="420"/>
        <w:jc w:val="left"/>
        <w:rPr>
          <w:rFonts w:ascii="仿宋" w:eastAsia="仿宋" w:hAnsi="仿宋"/>
          <w:color w:val="000000"/>
          <w:szCs w:val="21"/>
        </w:rPr>
      </w:pPr>
      <w:r w:rsidRPr="007D42FB">
        <w:rPr>
          <w:rFonts w:ascii="仿宋" w:eastAsia="仿宋" w:hAnsi="仿宋" w:hint="eastAsia"/>
          <w:color w:val="000000"/>
          <w:szCs w:val="21"/>
        </w:rPr>
        <w:t>4.评审委员会基于专业判断，认为供应商报价过低，有可能影响产品质量或者不能诚信履约的其他情形。</w:t>
      </w:r>
    </w:p>
    <w:p w:rsidR="009B636D" w:rsidRPr="009B636D" w:rsidRDefault="009B636D" w:rsidP="009B636D">
      <w:pPr>
        <w:spacing w:line="440" w:lineRule="exact"/>
        <w:ind w:firstLine="420"/>
        <w:jc w:val="left"/>
        <w:rPr>
          <w:rFonts w:ascii="仿宋" w:eastAsia="仿宋" w:hAnsi="仿宋"/>
          <w:color w:val="000000"/>
          <w:szCs w:val="21"/>
        </w:rPr>
      </w:pPr>
      <w:r w:rsidRPr="009B636D">
        <w:rPr>
          <w:rFonts w:ascii="仿宋" w:eastAsia="仿宋" w:hAnsi="仿宋" w:hint="eastAsia"/>
          <w:color w:val="000000"/>
          <w:szCs w:val="21"/>
        </w:rPr>
        <w:t>(二) 评审委员会启动异常低价投标(响应)审查后，属于前述第1项至第4项情形的，</w:t>
      </w:r>
      <w:r w:rsidRPr="009B636D">
        <w:rPr>
          <w:rFonts w:ascii="仿宋" w:eastAsia="仿宋" w:hAnsi="仿宋" w:hint="eastAsia"/>
          <w:color w:val="000000"/>
          <w:szCs w:val="21"/>
        </w:rPr>
        <w:lastRenderedPageBreak/>
        <w:t>应当要求相关供应商在评审现场合理的时间内对投标(响应)价格</w:t>
      </w:r>
      <w:proofErr w:type="gramStart"/>
      <w:r w:rsidRPr="009B636D">
        <w:rPr>
          <w:rFonts w:ascii="仿宋" w:eastAsia="仿宋" w:hAnsi="仿宋" w:hint="eastAsia"/>
          <w:color w:val="000000"/>
          <w:szCs w:val="21"/>
        </w:rPr>
        <w:t>作出</w:t>
      </w:r>
      <w:proofErr w:type="gramEnd"/>
      <w:r w:rsidRPr="009B636D">
        <w:rPr>
          <w:rFonts w:ascii="仿宋" w:eastAsia="仿宋" w:hAnsi="仿宋" w:hint="eastAsia"/>
          <w:color w:val="000000"/>
          <w:szCs w:val="21"/>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rsidR="009B636D" w:rsidRPr="009B636D" w:rsidRDefault="009B636D" w:rsidP="009B636D">
      <w:pPr>
        <w:spacing w:line="440" w:lineRule="exact"/>
        <w:ind w:firstLine="420"/>
        <w:jc w:val="left"/>
        <w:rPr>
          <w:rFonts w:ascii="仿宋" w:eastAsia="仿宋" w:hAnsi="仿宋"/>
          <w:color w:val="000000"/>
          <w:szCs w:val="21"/>
        </w:rPr>
      </w:pPr>
      <w:r w:rsidRPr="009B636D">
        <w:rPr>
          <w:rFonts w:ascii="仿宋" w:eastAsia="仿宋" w:hAnsi="仿宋" w:hint="eastAsia"/>
          <w:color w:val="000000"/>
          <w:szCs w:val="21"/>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rsidR="009B636D" w:rsidRPr="009B636D" w:rsidRDefault="009B636D" w:rsidP="009B636D">
      <w:pPr>
        <w:spacing w:line="440" w:lineRule="exact"/>
        <w:ind w:firstLine="420"/>
        <w:jc w:val="left"/>
        <w:rPr>
          <w:rFonts w:ascii="仿宋" w:eastAsia="仿宋" w:hAnsi="仿宋"/>
          <w:color w:val="000000"/>
          <w:szCs w:val="21"/>
        </w:rPr>
      </w:pPr>
      <w:r w:rsidRPr="009B636D">
        <w:rPr>
          <w:rFonts w:ascii="仿宋" w:eastAsia="仿宋" w:hAnsi="仿宋" w:hint="eastAsia"/>
          <w:color w:val="000000"/>
          <w:szCs w:val="21"/>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rsidR="009B636D" w:rsidRPr="009B636D" w:rsidRDefault="009B636D" w:rsidP="009B636D">
      <w:pPr>
        <w:spacing w:line="440" w:lineRule="exact"/>
        <w:ind w:firstLine="420"/>
        <w:jc w:val="left"/>
        <w:rPr>
          <w:rFonts w:ascii="仿宋" w:eastAsia="仿宋" w:hAnsi="仿宋"/>
          <w:color w:val="000000"/>
          <w:szCs w:val="21"/>
        </w:rPr>
      </w:pPr>
      <w:r w:rsidRPr="009B636D">
        <w:rPr>
          <w:rFonts w:ascii="仿宋" w:eastAsia="仿宋" w:hAnsi="仿宋" w:hint="eastAsia"/>
          <w:color w:val="000000"/>
          <w:szCs w:val="21"/>
        </w:rPr>
        <w:t>异常低价投标(响应)审查的启动原因、审查意见和审查结果应当在评审报告中记录，并随供应商提供的相关书面说明及证明材料，以及评审委员会有关互联网浏览、查询历史一并归档。</w:t>
      </w:r>
    </w:p>
    <w:bookmarkEnd w:id="148"/>
    <w:bookmarkEnd w:id="149"/>
    <w:p w:rsidR="00947066" w:rsidRPr="00C50A04" w:rsidRDefault="0002393C">
      <w:pPr>
        <w:pStyle w:val="41"/>
        <w:spacing w:before="0" w:after="0" w:line="440" w:lineRule="exact"/>
        <w:ind w:firstLine="420"/>
        <w:jc w:val="left"/>
        <w:rPr>
          <w:rFonts w:ascii="仿宋" w:eastAsia="仿宋" w:hAnsi="仿宋" w:cs="宋体"/>
          <w:b w:val="0"/>
          <w:bCs w:val="0"/>
          <w:color w:val="000000"/>
          <w:sz w:val="21"/>
          <w:szCs w:val="21"/>
        </w:rPr>
      </w:pPr>
      <w:r w:rsidRPr="00C50A04">
        <w:rPr>
          <w:rFonts w:ascii="仿宋" w:eastAsia="仿宋" w:hAnsi="仿宋" w:cs="宋体" w:hint="eastAsia"/>
          <w:b w:val="0"/>
          <w:bCs w:val="0"/>
          <w:color w:val="000000"/>
          <w:sz w:val="21"/>
          <w:szCs w:val="21"/>
        </w:rPr>
        <w:t>26.2.</w:t>
      </w:r>
      <w:r w:rsidR="009B636D">
        <w:rPr>
          <w:rFonts w:ascii="仿宋" w:eastAsia="仿宋" w:hAnsi="仿宋" w:cs="宋体" w:hint="eastAsia"/>
          <w:b w:val="0"/>
          <w:bCs w:val="0"/>
          <w:color w:val="000000"/>
          <w:sz w:val="21"/>
          <w:szCs w:val="21"/>
        </w:rPr>
        <w:t>4</w:t>
      </w:r>
      <w:r w:rsidRPr="00C50A04">
        <w:rPr>
          <w:rFonts w:ascii="仿宋" w:eastAsia="仿宋" w:hAnsi="仿宋" w:cs="宋体" w:hint="eastAsia"/>
          <w:b w:val="0"/>
          <w:bCs w:val="0"/>
          <w:color w:val="000000"/>
          <w:sz w:val="21"/>
          <w:szCs w:val="21"/>
        </w:rPr>
        <w:t>根据《政府采购促进中小企业发展管理办法》的规定，对于非专门面向中小企业的项目，对小型和微型企业产品的价格给予10%的扣除，用扣除后的价格参与评审。</w:t>
      </w:r>
    </w:p>
    <w:p w:rsidR="00947066" w:rsidRPr="00C50A04" w:rsidRDefault="0002393C">
      <w:pPr>
        <w:pStyle w:val="12"/>
        <w:spacing w:line="440" w:lineRule="exact"/>
        <w:jc w:val="left"/>
        <w:rPr>
          <w:rFonts w:ascii="仿宋" w:eastAsia="仿宋" w:hAnsi="仿宋" w:cs="宋体"/>
          <w:color w:val="000000"/>
          <w:sz w:val="21"/>
          <w:szCs w:val="21"/>
        </w:rPr>
      </w:pPr>
      <w:r w:rsidRPr="00C50A04">
        <w:rPr>
          <w:rFonts w:ascii="仿宋" w:eastAsia="仿宋" w:hAnsi="仿宋" w:cs="宋体" w:hint="eastAsia"/>
          <w:color w:val="000000"/>
          <w:sz w:val="21"/>
          <w:szCs w:val="21"/>
        </w:rPr>
        <w:t>26.2.</w:t>
      </w:r>
      <w:r w:rsidR="009B636D">
        <w:rPr>
          <w:rFonts w:ascii="仿宋" w:eastAsia="仿宋" w:hAnsi="仿宋" w:cs="宋体" w:hint="eastAsia"/>
          <w:color w:val="000000"/>
          <w:sz w:val="21"/>
          <w:szCs w:val="21"/>
        </w:rPr>
        <w:t>4</w:t>
      </w:r>
      <w:r w:rsidRPr="00C50A04">
        <w:rPr>
          <w:rFonts w:ascii="仿宋" w:eastAsia="仿宋" w:hAnsi="仿宋" w:cs="宋体" w:hint="eastAsia"/>
          <w:color w:val="000000"/>
          <w:sz w:val="21"/>
          <w:szCs w:val="21"/>
        </w:rPr>
        <w:t>.1</w:t>
      </w:r>
      <w:r w:rsidRPr="00C50A04">
        <w:rPr>
          <w:rFonts w:ascii="仿宋" w:eastAsia="仿宋" w:hAnsi="仿宋" w:cs="宋体"/>
          <w:color w:val="000000"/>
          <w:sz w:val="21"/>
          <w:szCs w:val="21"/>
        </w:rPr>
        <w:t>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sidRPr="00C50A04">
        <w:rPr>
          <w:rFonts w:ascii="仿宋" w:eastAsia="仿宋" w:hAnsi="仿宋" w:cs="宋体" w:hint="eastAsia"/>
          <w:color w:val="000000"/>
          <w:sz w:val="21"/>
          <w:szCs w:val="21"/>
        </w:rPr>
        <w:t>6</w:t>
      </w:r>
      <w:r w:rsidRPr="00C50A04">
        <w:rPr>
          <w:rFonts w:ascii="仿宋" w:eastAsia="仿宋" w:hAnsi="仿宋" w:cs="宋体"/>
          <w:color w:val="000000"/>
          <w:sz w:val="21"/>
          <w:szCs w:val="21"/>
        </w:rPr>
        <w:t>%的价格扣除，用扣除后的价格参与评审。</w:t>
      </w:r>
    </w:p>
    <w:p w:rsidR="00947066" w:rsidRPr="00C50A04" w:rsidRDefault="0002393C">
      <w:pPr>
        <w:pStyle w:val="12"/>
        <w:spacing w:line="440" w:lineRule="exact"/>
        <w:jc w:val="left"/>
        <w:rPr>
          <w:rFonts w:ascii="仿宋" w:eastAsia="仿宋" w:hAnsi="仿宋" w:cs="宋体"/>
          <w:color w:val="000000"/>
          <w:sz w:val="21"/>
          <w:szCs w:val="21"/>
        </w:rPr>
      </w:pPr>
      <w:r w:rsidRPr="00C50A04">
        <w:rPr>
          <w:rFonts w:ascii="仿宋" w:eastAsia="仿宋" w:hAnsi="仿宋" w:cs="宋体" w:hint="eastAsia"/>
          <w:color w:val="000000"/>
          <w:sz w:val="21"/>
          <w:szCs w:val="21"/>
        </w:rPr>
        <w:t>26.2.</w:t>
      </w:r>
      <w:r w:rsidR="009B636D">
        <w:rPr>
          <w:rFonts w:ascii="仿宋" w:eastAsia="仿宋" w:hAnsi="仿宋" w:cs="宋体" w:hint="eastAsia"/>
          <w:color w:val="000000"/>
          <w:sz w:val="21"/>
          <w:szCs w:val="21"/>
        </w:rPr>
        <w:t>4</w:t>
      </w:r>
      <w:r w:rsidRPr="00C50A04">
        <w:rPr>
          <w:rFonts w:ascii="仿宋" w:eastAsia="仿宋" w:hAnsi="仿宋" w:cs="宋体" w:hint="eastAsia"/>
          <w:color w:val="000000"/>
          <w:sz w:val="21"/>
          <w:szCs w:val="21"/>
        </w:rPr>
        <w:t>.2大中型企业向小型、微型企业分包的，分包意向协议约定小型、微型企业合同份额占到合同总金额30%以上的，给予6%的价格扣除，用扣除后的价格参与评审。</w:t>
      </w:r>
    </w:p>
    <w:p w:rsidR="00947066" w:rsidRPr="00C50A04" w:rsidRDefault="0002393C">
      <w:pPr>
        <w:pStyle w:val="12"/>
        <w:spacing w:line="440" w:lineRule="exact"/>
        <w:jc w:val="left"/>
        <w:rPr>
          <w:rFonts w:ascii="仿宋" w:eastAsia="仿宋" w:hAnsi="仿宋" w:cs="宋体"/>
          <w:color w:val="000000"/>
          <w:sz w:val="21"/>
          <w:szCs w:val="21"/>
        </w:rPr>
      </w:pPr>
      <w:r w:rsidRPr="00C50A04">
        <w:rPr>
          <w:rFonts w:ascii="仿宋" w:eastAsia="仿宋" w:hAnsi="仿宋" w:cs="宋体" w:hint="eastAsia"/>
          <w:color w:val="000000"/>
          <w:sz w:val="21"/>
          <w:szCs w:val="21"/>
        </w:rPr>
        <w:t>26.2.</w:t>
      </w:r>
      <w:r w:rsidR="009B636D">
        <w:rPr>
          <w:rFonts w:ascii="仿宋" w:eastAsia="仿宋" w:hAnsi="仿宋" w:cs="宋体" w:hint="eastAsia"/>
          <w:color w:val="000000"/>
          <w:sz w:val="21"/>
          <w:szCs w:val="21"/>
        </w:rPr>
        <w:t>5</w:t>
      </w:r>
      <w:r w:rsidRPr="00C50A04">
        <w:rPr>
          <w:rFonts w:ascii="仿宋" w:eastAsia="仿宋" w:hAnsi="仿宋" w:cs="宋体" w:hint="eastAsia"/>
          <w:color w:val="000000"/>
          <w:sz w:val="21"/>
          <w:szCs w:val="21"/>
        </w:rPr>
        <w:t>残疾人福利单位价格扣除</w:t>
      </w:r>
    </w:p>
    <w:p w:rsidR="00947066" w:rsidRPr="00C50A04" w:rsidRDefault="0002393C">
      <w:pPr>
        <w:pStyle w:val="12"/>
        <w:spacing w:line="440" w:lineRule="exact"/>
        <w:jc w:val="left"/>
        <w:rPr>
          <w:rFonts w:ascii="仿宋" w:eastAsia="仿宋" w:hAnsi="仿宋" w:cs="宋体"/>
          <w:color w:val="000000"/>
          <w:sz w:val="21"/>
          <w:szCs w:val="21"/>
        </w:rPr>
      </w:pPr>
      <w:r w:rsidRPr="00C50A04">
        <w:rPr>
          <w:rFonts w:ascii="仿宋" w:eastAsia="仿宋" w:hAnsi="仿宋" w:cs="宋体" w:hint="eastAsia"/>
          <w:color w:val="000000"/>
          <w:sz w:val="21"/>
          <w:szCs w:val="21"/>
        </w:rPr>
        <w:t>26.2.</w:t>
      </w:r>
      <w:r w:rsidR="009B636D">
        <w:rPr>
          <w:rFonts w:ascii="仿宋" w:eastAsia="仿宋" w:hAnsi="仿宋" w:cs="宋体" w:hint="eastAsia"/>
          <w:color w:val="000000"/>
          <w:sz w:val="21"/>
          <w:szCs w:val="21"/>
        </w:rPr>
        <w:t>5</w:t>
      </w:r>
      <w:r w:rsidRPr="00C50A04">
        <w:rPr>
          <w:rFonts w:ascii="仿宋" w:eastAsia="仿宋" w:hAnsi="仿宋" w:cs="宋体" w:hint="eastAsia"/>
          <w:color w:val="000000"/>
          <w:sz w:val="21"/>
          <w:szCs w:val="21"/>
        </w:rPr>
        <w:t>.1本项目对残疾人福利性单位视同小型、微型企业，给予10%的价格扣除，用扣除后的价格参与评审。</w:t>
      </w:r>
    </w:p>
    <w:p w:rsidR="00947066" w:rsidRPr="00C50A04" w:rsidRDefault="0002393C">
      <w:pPr>
        <w:pStyle w:val="12"/>
        <w:spacing w:line="440" w:lineRule="exact"/>
        <w:jc w:val="left"/>
        <w:rPr>
          <w:rFonts w:ascii="仿宋" w:eastAsia="仿宋" w:hAnsi="仿宋" w:cs="宋体"/>
          <w:color w:val="000000"/>
          <w:sz w:val="21"/>
          <w:szCs w:val="21"/>
        </w:rPr>
      </w:pPr>
      <w:r w:rsidRPr="00C50A04">
        <w:rPr>
          <w:rFonts w:ascii="仿宋" w:eastAsia="仿宋" w:hAnsi="仿宋" w:cs="宋体" w:hint="eastAsia"/>
          <w:color w:val="000000"/>
          <w:sz w:val="21"/>
          <w:szCs w:val="21"/>
        </w:rPr>
        <w:t>26.2.</w:t>
      </w:r>
      <w:r w:rsidR="009B636D">
        <w:rPr>
          <w:rFonts w:ascii="仿宋" w:eastAsia="仿宋" w:hAnsi="仿宋" w:cs="宋体" w:hint="eastAsia"/>
          <w:color w:val="000000"/>
          <w:sz w:val="21"/>
          <w:szCs w:val="21"/>
        </w:rPr>
        <w:t>5</w:t>
      </w:r>
      <w:r w:rsidRPr="00C50A04">
        <w:rPr>
          <w:rFonts w:ascii="仿宋" w:eastAsia="仿宋" w:hAnsi="仿宋" w:cs="宋体" w:hint="eastAsia"/>
          <w:color w:val="000000"/>
          <w:sz w:val="21"/>
          <w:szCs w:val="21"/>
        </w:rPr>
        <w:t>.2残疾人福利单位需按照采购文件的要求提供《残疾人福利性单位声明函》。</w:t>
      </w:r>
    </w:p>
    <w:p w:rsidR="00947066" w:rsidRPr="00C50A04" w:rsidRDefault="0002393C">
      <w:pPr>
        <w:pStyle w:val="12"/>
        <w:spacing w:line="440" w:lineRule="exact"/>
        <w:jc w:val="left"/>
        <w:rPr>
          <w:rFonts w:ascii="仿宋" w:eastAsia="仿宋" w:hAnsi="仿宋" w:cs="宋体"/>
          <w:color w:val="000000"/>
          <w:sz w:val="21"/>
          <w:szCs w:val="21"/>
        </w:rPr>
      </w:pPr>
      <w:r w:rsidRPr="00C50A04">
        <w:rPr>
          <w:rFonts w:ascii="仿宋" w:eastAsia="仿宋" w:hAnsi="仿宋" w:cs="宋体" w:hint="eastAsia"/>
          <w:color w:val="000000"/>
          <w:sz w:val="21"/>
          <w:szCs w:val="21"/>
        </w:rPr>
        <w:t>26.2.</w:t>
      </w:r>
      <w:r w:rsidR="009B636D">
        <w:rPr>
          <w:rFonts w:ascii="仿宋" w:eastAsia="仿宋" w:hAnsi="仿宋" w:cs="宋体" w:hint="eastAsia"/>
          <w:color w:val="000000"/>
          <w:sz w:val="21"/>
          <w:szCs w:val="21"/>
        </w:rPr>
        <w:t>5</w:t>
      </w:r>
      <w:r w:rsidRPr="00C50A04">
        <w:rPr>
          <w:rFonts w:ascii="仿宋" w:eastAsia="仿宋" w:hAnsi="仿宋" w:cs="宋体" w:hint="eastAsia"/>
          <w:color w:val="000000"/>
          <w:sz w:val="21"/>
          <w:szCs w:val="21"/>
        </w:rPr>
        <w:t>.3残疾人福利单位标准请参照《关于促进残疾人就业政府采购政策的通知》（财库〔2017〕141号）。</w:t>
      </w:r>
    </w:p>
    <w:p w:rsidR="00947066" w:rsidRPr="00C50A04" w:rsidRDefault="0002393C">
      <w:pPr>
        <w:pStyle w:val="12"/>
        <w:spacing w:line="440" w:lineRule="exact"/>
        <w:jc w:val="left"/>
        <w:rPr>
          <w:rFonts w:ascii="仿宋" w:eastAsia="仿宋" w:hAnsi="仿宋" w:cs="宋体"/>
          <w:color w:val="000000"/>
          <w:sz w:val="21"/>
          <w:szCs w:val="21"/>
        </w:rPr>
      </w:pPr>
      <w:r w:rsidRPr="00C50A04">
        <w:rPr>
          <w:rFonts w:ascii="仿宋" w:eastAsia="仿宋" w:hAnsi="仿宋" w:cs="宋体" w:hint="eastAsia"/>
          <w:color w:val="000000"/>
          <w:sz w:val="21"/>
          <w:szCs w:val="21"/>
        </w:rPr>
        <w:t>26.2.</w:t>
      </w:r>
      <w:r w:rsidR="009B636D">
        <w:rPr>
          <w:rFonts w:ascii="仿宋" w:eastAsia="仿宋" w:hAnsi="仿宋" w:cs="宋体" w:hint="eastAsia"/>
          <w:color w:val="000000"/>
          <w:sz w:val="21"/>
          <w:szCs w:val="21"/>
        </w:rPr>
        <w:t>6</w:t>
      </w:r>
      <w:r w:rsidRPr="00C50A04">
        <w:rPr>
          <w:rFonts w:ascii="仿宋" w:eastAsia="仿宋" w:hAnsi="仿宋" w:cs="宋体" w:hint="eastAsia"/>
          <w:color w:val="000000"/>
          <w:sz w:val="21"/>
          <w:szCs w:val="21"/>
        </w:rPr>
        <w:t>监狱和戒毒企业价格扣除</w:t>
      </w:r>
    </w:p>
    <w:p w:rsidR="00947066" w:rsidRPr="00C50A04" w:rsidRDefault="0002393C">
      <w:pPr>
        <w:pStyle w:val="12"/>
        <w:spacing w:line="440" w:lineRule="exact"/>
        <w:jc w:val="left"/>
        <w:rPr>
          <w:rFonts w:ascii="仿宋" w:eastAsia="仿宋" w:hAnsi="仿宋" w:cs="宋体"/>
          <w:color w:val="000000"/>
          <w:sz w:val="21"/>
          <w:szCs w:val="21"/>
        </w:rPr>
      </w:pPr>
      <w:r w:rsidRPr="00C50A04">
        <w:rPr>
          <w:rFonts w:ascii="仿宋" w:eastAsia="仿宋" w:hAnsi="仿宋" w:cs="宋体" w:hint="eastAsia"/>
          <w:color w:val="000000"/>
          <w:sz w:val="21"/>
          <w:szCs w:val="21"/>
        </w:rPr>
        <w:lastRenderedPageBreak/>
        <w:t>26.2.</w:t>
      </w:r>
      <w:r w:rsidR="009B636D">
        <w:rPr>
          <w:rFonts w:ascii="仿宋" w:eastAsia="仿宋" w:hAnsi="仿宋" w:cs="宋体" w:hint="eastAsia"/>
          <w:color w:val="000000"/>
          <w:sz w:val="21"/>
          <w:szCs w:val="21"/>
        </w:rPr>
        <w:t>6</w:t>
      </w:r>
      <w:r w:rsidRPr="00C50A04">
        <w:rPr>
          <w:rFonts w:ascii="仿宋" w:eastAsia="仿宋" w:hAnsi="仿宋" w:cs="宋体" w:hint="eastAsia"/>
          <w:color w:val="000000"/>
          <w:sz w:val="21"/>
          <w:szCs w:val="21"/>
        </w:rPr>
        <w:t>.1本项目对监狱和戒毒企业（简称监狱企业）视同小型、微型企业，给予10%的价格扣除，用扣除后的价格参与评审。</w:t>
      </w:r>
    </w:p>
    <w:p w:rsidR="00947066" w:rsidRPr="00C50A04" w:rsidRDefault="0002393C">
      <w:pPr>
        <w:pStyle w:val="12"/>
        <w:spacing w:line="440" w:lineRule="exact"/>
        <w:jc w:val="left"/>
        <w:rPr>
          <w:rFonts w:ascii="仿宋" w:eastAsia="仿宋" w:hAnsi="仿宋" w:cs="宋体"/>
          <w:color w:val="000000"/>
          <w:sz w:val="21"/>
          <w:szCs w:val="21"/>
        </w:rPr>
      </w:pPr>
      <w:r w:rsidRPr="00C50A04">
        <w:rPr>
          <w:rFonts w:ascii="仿宋" w:eastAsia="仿宋" w:hAnsi="仿宋" w:cs="宋体" w:hint="eastAsia"/>
          <w:color w:val="000000"/>
          <w:sz w:val="21"/>
          <w:szCs w:val="21"/>
        </w:rPr>
        <w:t>26.2.</w:t>
      </w:r>
      <w:r w:rsidR="009B636D">
        <w:rPr>
          <w:rFonts w:ascii="仿宋" w:eastAsia="仿宋" w:hAnsi="仿宋" w:cs="宋体" w:hint="eastAsia"/>
          <w:color w:val="000000"/>
          <w:sz w:val="21"/>
          <w:szCs w:val="21"/>
        </w:rPr>
        <w:t>6</w:t>
      </w:r>
      <w:r w:rsidRPr="00C50A04">
        <w:rPr>
          <w:rFonts w:ascii="仿宋" w:eastAsia="仿宋" w:hAnsi="仿宋" w:cs="宋体" w:hint="eastAsia"/>
          <w:color w:val="000000"/>
          <w:sz w:val="21"/>
          <w:szCs w:val="21"/>
        </w:rPr>
        <w:t>.2 监狱企业参加政府采购活动时，需提供由省级以上监狱管理局、戒毒管理局(含新疆生产建设兵团)出具的属于监狱企业的证明文件。供应商如不提供上述证明文件，价格将不做相应扣除。</w:t>
      </w:r>
    </w:p>
    <w:p w:rsidR="00947066" w:rsidRPr="00C50A04" w:rsidRDefault="0002393C">
      <w:pPr>
        <w:pStyle w:val="12"/>
        <w:spacing w:line="440" w:lineRule="exact"/>
        <w:jc w:val="left"/>
        <w:rPr>
          <w:rFonts w:ascii="仿宋" w:eastAsia="仿宋" w:hAnsi="仿宋" w:cs="宋体"/>
          <w:color w:val="000000"/>
          <w:sz w:val="21"/>
          <w:szCs w:val="21"/>
        </w:rPr>
      </w:pPr>
      <w:r w:rsidRPr="00C50A04">
        <w:rPr>
          <w:rFonts w:ascii="仿宋" w:eastAsia="仿宋" w:hAnsi="仿宋" w:cs="宋体" w:hint="eastAsia"/>
          <w:color w:val="000000"/>
          <w:sz w:val="21"/>
          <w:szCs w:val="21"/>
        </w:rPr>
        <w:t>26.2.</w:t>
      </w:r>
      <w:r w:rsidR="009B636D">
        <w:rPr>
          <w:rFonts w:ascii="仿宋" w:eastAsia="仿宋" w:hAnsi="仿宋" w:cs="宋体" w:hint="eastAsia"/>
          <w:color w:val="000000"/>
          <w:sz w:val="21"/>
          <w:szCs w:val="21"/>
        </w:rPr>
        <w:t>6</w:t>
      </w:r>
      <w:r w:rsidRPr="00C50A04">
        <w:rPr>
          <w:rFonts w:ascii="仿宋" w:eastAsia="仿宋" w:hAnsi="仿宋" w:cs="宋体" w:hint="eastAsia"/>
          <w:color w:val="000000"/>
          <w:sz w:val="21"/>
          <w:szCs w:val="21"/>
        </w:rPr>
        <w:t>.3 监狱企业标准请参照《关于政府采购支持监狱企业发展有关问题的通知》（财库[2014]68号）。</w:t>
      </w:r>
    </w:p>
    <w:p w:rsidR="00947066" w:rsidRPr="00C50A04" w:rsidRDefault="0002393C">
      <w:pPr>
        <w:spacing w:line="440" w:lineRule="exact"/>
        <w:ind w:firstLine="422"/>
        <w:jc w:val="left"/>
        <w:rPr>
          <w:rFonts w:ascii="仿宋" w:eastAsia="仿宋" w:hAnsi="仿宋"/>
          <w:b/>
          <w:color w:val="000000"/>
          <w:szCs w:val="21"/>
        </w:rPr>
      </w:pPr>
      <w:r w:rsidRPr="00C50A04">
        <w:rPr>
          <w:rFonts w:ascii="仿宋" w:eastAsia="仿宋" w:hAnsi="仿宋" w:hint="eastAsia"/>
          <w:b/>
          <w:color w:val="000000"/>
          <w:szCs w:val="21"/>
        </w:rPr>
        <w:t>27、成交</w:t>
      </w:r>
    </w:p>
    <w:p w:rsidR="00947066" w:rsidRPr="00C50A04" w:rsidRDefault="0002393C">
      <w:pPr>
        <w:spacing w:line="440" w:lineRule="exact"/>
        <w:ind w:firstLine="420"/>
        <w:jc w:val="left"/>
        <w:rPr>
          <w:rFonts w:ascii="仿宋" w:eastAsia="仿宋" w:hAnsi="仿宋"/>
          <w:color w:val="000000"/>
          <w:szCs w:val="21"/>
        </w:rPr>
      </w:pPr>
      <w:r w:rsidRPr="00C50A04">
        <w:rPr>
          <w:rFonts w:ascii="仿宋" w:eastAsia="仿宋" w:hAnsi="仿宋" w:hint="eastAsia"/>
          <w:color w:val="000000"/>
          <w:szCs w:val="21"/>
        </w:rPr>
        <w:t>27.1谈判小组应从质量和服务均能满足采购文件实质性响应要求的供应商中，按照最后报价由低到高顺序推荐3名以上成交候选人，并编写评审报告。</w:t>
      </w:r>
    </w:p>
    <w:p w:rsidR="00947066" w:rsidRPr="00C50A04" w:rsidRDefault="0002393C">
      <w:pPr>
        <w:pStyle w:val="31"/>
        <w:spacing w:before="0" w:after="0" w:line="440" w:lineRule="exact"/>
        <w:ind w:firstLine="420"/>
        <w:rPr>
          <w:rFonts w:ascii="仿宋" w:eastAsia="仿宋" w:hAnsi="仿宋"/>
          <w:b w:val="0"/>
          <w:bCs w:val="0"/>
          <w:color w:val="000000"/>
          <w:sz w:val="21"/>
          <w:szCs w:val="21"/>
        </w:rPr>
      </w:pPr>
      <w:r w:rsidRPr="00C50A04">
        <w:rPr>
          <w:rFonts w:ascii="仿宋" w:eastAsia="仿宋" w:hAnsi="仿宋" w:cs="宋体" w:hint="eastAsia"/>
          <w:b w:val="0"/>
          <w:bCs w:val="0"/>
          <w:color w:val="000000"/>
          <w:sz w:val="21"/>
          <w:szCs w:val="21"/>
        </w:rPr>
        <w:t>27.2评审报告应当由谈判小组全体人员签字认可。谈判小组成员对评审报告有异议的，谈判小组按照少数服从多数的原则推荐成交候选响应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27.3 采购人应当收到评审报告后5个工作日内，从评审报告提出的成交候选人中，根据质量和服务均能满足采购文件实质性响应要求且最后报价最低的原则确定成交供应商，也可以书面授权谈判小组直接确定成交供应商。采购人逾期未确定成交</w:t>
      </w:r>
      <w:proofErr w:type="gramStart"/>
      <w:r w:rsidRPr="00C50A04">
        <w:rPr>
          <w:rFonts w:ascii="仿宋" w:eastAsia="仿宋" w:hAnsi="仿宋" w:hint="eastAsia"/>
          <w:color w:val="000000"/>
          <w:szCs w:val="21"/>
        </w:rPr>
        <w:t>供应商且不</w:t>
      </w:r>
      <w:proofErr w:type="gramEnd"/>
      <w:r w:rsidRPr="00C50A04">
        <w:rPr>
          <w:rFonts w:ascii="仿宋" w:eastAsia="仿宋" w:hAnsi="仿宋" w:hint="eastAsia"/>
          <w:color w:val="000000"/>
          <w:szCs w:val="21"/>
        </w:rPr>
        <w:t>提出异议的，视为确定评审报告提出的最后报价最低的供应商为成交供应商。</w:t>
      </w:r>
    </w:p>
    <w:p w:rsidR="00947066" w:rsidRPr="00C50A04" w:rsidRDefault="0002393C">
      <w:pPr>
        <w:spacing w:line="440" w:lineRule="exact"/>
        <w:ind w:firstLine="420"/>
        <w:jc w:val="left"/>
        <w:rPr>
          <w:rFonts w:ascii="仿宋" w:eastAsia="仿宋" w:hAnsi="仿宋"/>
          <w:color w:val="000000"/>
          <w:szCs w:val="21"/>
        </w:rPr>
      </w:pPr>
      <w:r w:rsidRPr="00C50A04">
        <w:rPr>
          <w:rFonts w:ascii="仿宋" w:eastAsia="仿宋" w:hAnsi="仿宋" w:hint="eastAsia"/>
          <w:color w:val="000000"/>
          <w:szCs w:val="21"/>
        </w:rPr>
        <w:t>27.4 代理机构将在“高邮市政府采购网”、“扬州市政府采购网”、“江苏省政府采购网”发布成交结果公告，公告期限为1个工作日。</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27.4若有充分证据证明，成交供应</w:t>
      </w:r>
      <w:proofErr w:type="gramStart"/>
      <w:r w:rsidRPr="00C50A04">
        <w:rPr>
          <w:rFonts w:ascii="仿宋" w:eastAsia="仿宋" w:hAnsi="仿宋" w:hint="eastAsia"/>
          <w:color w:val="000000"/>
          <w:szCs w:val="21"/>
        </w:rPr>
        <w:t>商出现</w:t>
      </w:r>
      <w:proofErr w:type="gramEnd"/>
      <w:r w:rsidRPr="00C50A04">
        <w:rPr>
          <w:rFonts w:ascii="仿宋" w:eastAsia="仿宋" w:hAnsi="仿宋" w:hint="eastAsia"/>
          <w:color w:val="000000"/>
          <w:szCs w:val="21"/>
        </w:rPr>
        <w:t>下列情况之一的，一经查实，将被取消成交资格：</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27.4.1提供虚假材料谋取成交的；</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27.4.2向采购人、谈判小组和代理机构行贿或者提供其他不正当利益的；</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27.4.3恶意竞争，</w:t>
      </w:r>
      <w:proofErr w:type="gramStart"/>
      <w:r w:rsidRPr="00C50A04">
        <w:rPr>
          <w:rFonts w:ascii="仿宋" w:eastAsia="仿宋" w:hAnsi="仿宋" w:hint="eastAsia"/>
          <w:color w:val="000000"/>
          <w:szCs w:val="21"/>
        </w:rPr>
        <w:t>响应总</w:t>
      </w:r>
      <w:proofErr w:type="gramEnd"/>
      <w:r w:rsidRPr="00C50A04">
        <w:rPr>
          <w:rFonts w:ascii="仿宋" w:eastAsia="仿宋" w:hAnsi="仿宋" w:hint="eastAsia"/>
          <w:color w:val="000000"/>
          <w:szCs w:val="21"/>
        </w:rPr>
        <w:t>报价明显低于其自身合理成本且又无法提供证明的；</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27.4.4属于本文件规定的无效条件，但在评审过程中又未被谈判小组发现的；</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27.4.5与采购人或者其他供应商恶意串通的；</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27.4.6采取不正当手段诋毁、排挤其他供应商的；</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27.4.7不符合法律、法规的规定的。</w:t>
      </w:r>
    </w:p>
    <w:p w:rsidR="00947066" w:rsidRPr="00C50A04" w:rsidRDefault="0002393C">
      <w:pPr>
        <w:spacing w:line="440" w:lineRule="exact"/>
        <w:ind w:firstLine="422"/>
        <w:jc w:val="left"/>
        <w:rPr>
          <w:rFonts w:ascii="仿宋" w:eastAsia="仿宋" w:hAnsi="仿宋"/>
          <w:b/>
          <w:color w:val="000000"/>
          <w:szCs w:val="21"/>
        </w:rPr>
      </w:pPr>
      <w:r w:rsidRPr="00C50A04">
        <w:rPr>
          <w:rFonts w:ascii="仿宋" w:eastAsia="仿宋" w:hAnsi="仿宋" w:hint="eastAsia"/>
          <w:b/>
          <w:color w:val="000000"/>
          <w:szCs w:val="21"/>
        </w:rPr>
        <w:t>28、质疑处理</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lastRenderedPageBreak/>
        <w:t>28.1提出质疑的供应商应当是参与所质疑项目采购活动的供应商。潜在供应</w:t>
      </w:r>
      <w:proofErr w:type="gramStart"/>
      <w:r w:rsidRPr="00C50A04">
        <w:rPr>
          <w:rFonts w:ascii="仿宋" w:eastAsia="仿宋" w:hAnsi="仿宋" w:hint="eastAsia"/>
          <w:color w:val="000000"/>
          <w:szCs w:val="21"/>
        </w:rPr>
        <w:t>商依法</w:t>
      </w:r>
      <w:proofErr w:type="gramEnd"/>
      <w:r w:rsidRPr="00C50A04">
        <w:rPr>
          <w:rFonts w:ascii="仿宋" w:eastAsia="仿宋" w:hAnsi="仿宋" w:hint="eastAsia"/>
          <w:color w:val="000000"/>
          <w:szCs w:val="21"/>
        </w:rPr>
        <w:t>获取其可质疑的采购文件的，可以对采购文件提出质疑。</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对项目需求部分的质疑，潜在供应商应向采购人提出，由采购人负责答复。</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28.2供应商认为采购文件、采购过程和成交或成交结果使自己的权益受到损害的，可以在知道或应知其权益受到损害之日起7个工作日内，以书面形式向采购人或代理机构提出质疑。</w:t>
      </w:r>
    </w:p>
    <w:p w:rsidR="00947066" w:rsidRPr="00C50A04" w:rsidRDefault="0002393C">
      <w:pPr>
        <w:spacing w:line="440" w:lineRule="exact"/>
        <w:ind w:firstLine="420"/>
        <w:jc w:val="left"/>
        <w:rPr>
          <w:rFonts w:ascii="仿宋" w:eastAsia="仿宋" w:hAnsi="仿宋"/>
          <w:color w:val="000000"/>
          <w:szCs w:val="21"/>
        </w:rPr>
      </w:pPr>
      <w:r w:rsidRPr="00C50A04">
        <w:rPr>
          <w:rFonts w:ascii="仿宋" w:eastAsia="仿宋" w:hAnsi="仿宋" w:hint="eastAsia"/>
          <w:color w:val="000000"/>
          <w:szCs w:val="21"/>
        </w:rPr>
        <w:t>28.2.1对采购文件提出质疑的，应当在获取采购文件之日或者采购文件公告期限届满之日起7个工作日内提出。</w:t>
      </w:r>
      <w:r w:rsidRPr="00C50A04">
        <w:rPr>
          <w:rFonts w:ascii="仿宋" w:eastAsia="仿宋" w:hAnsi="仿宋" w:hint="eastAsia"/>
          <w:color w:val="000000"/>
          <w:szCs w:val="21"/>
        </w:rPr>
        <w:br w:type="textWrapping" w:clear="all"/>
        <w:t xml:space="preserve">    28.2.2对采购过程提出质疑的，为各采购程序环节结束之日起7个工作日内提出。</w:t>
      </w:r>
      <w:r w:rsidRPr="00C50A04">
        <w:rPr>
          <w:rFonts w:ascii="仿宋" w:eastAsia="仿宋" w:hAnsi="仿宋" w:hint="eastAsia"/>
          <w:color w:val="000000"/>
          <w:szCs w:val="21"/>
        </w:rPr>
        <w:br w:type="textWrapping" w:clear="all"/>
        <w:t xml:space="preserve">    28.2.3对成交结果提出质疑的，为成交结果公告期限届满之日起7个工作日内提出。</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28.3供应商应在法定质疑期内一次性提出针对同一采购程序环节的质疑。供应商如在法定期限内对同一采购程序环节提出多次质疑的，代理机构、采购人将只对供应商第一次质疑</w:t>
      </w:r>
      <w:proofErr w:type="gramStart"/>
      <w:r w:rsidRPr="00C50A04">
        <w:rPr>
          <w:rFonts w:ascii="仿宋" w:eastAsia="仿宋" w:hAnsi="仿宋" w:hint="eastAsia"/>
          <w:color w:val="000000"/>
          <w:szCs w:val="21"/>
        </w:rPr>
        <w:t>作出</w:t>
      </w:r>
      <w:proofErr w:type="gramEnd"/>
      <w:r w:rsidRPr="00C50A04">
        <w:rPr>
          <w:rFonts w:ascii="仿宋" w:eastAsia="仿宋" w:hAnsi="仿宋" w:hint="eastAsia"/>
          <w:color w:val="000000"/>
          <w:szCs w:val="21"/>
        </w:rPr>
        <w:t>答复。</w:t>
      </w:r>
    </w:p>
    <w:p w:rsidR="00947066" w:rsidRPr="00C50A04" w:rsidRDefault="0002393C">
      <w:pPr>
        <w:spacing w:line="440" w:lineRule="exact"/>
        <w:ind w:firstLine="409"/>
        <w:rPr>
          <w:rFonts w:ascii="仿宋" w:eastAsia="仿宋" w:hAnsi="仿宋"/>
          <w:color w:val="000000"/>
          <w:szCs w:val="21"/>
        </w:rPr>
      </w:pPr>
      <w:r w:rsidRPr="00C50A04">
        <w:rPr>
          <w:rFonts w:ascii="仿宋" w:eastAsia="仿宋" w:hAnsi="仿宋" w:hint="eastAsia"/>
          <w:color w:val="000000"/>
          <w:szCs w:val="21"/>
        </w:rPr>
        <w:t>28.4质疑</w:t>
      </w:r>
      <w:proofErr w:type="gramStart"/>
      <w:r w:rsidRPr="00C50A04">
        <w:rPr>
          <w:rFonts w:ascii="仿宋" w:eastAsia="仿宋" w:hAnsi="仿宋" w:hint="eastAsia"/>
          <w:color w:val="000000"/>
          <w:szCs w:val="21"/>
        </w:rPr>
        <w:t>函必须</w:t>
      </w:r>
      <w:proofErr w:type="gramEnd"/>
      <w:r w:rsidRPr="00C50A04">
        <w:rPr>
          <w:rFonts w:ascii="仿宋" w:eastAsia="仿宋" w:hAnsi="仿宋" w:hint="eastAsia"/>
          <w:color w:val="000000"/>
          <w:szCs w:val="21"/>
        </w:rPr>
        <w:t>按照《质疑函范本》及《授权委托书》要求的格式和内容进行填写，格式见网址：http://zfcg.yangzhou.gov.cn。供应商如组成联合体参加响应，则《质疑函范本》及《授权委托书》中要求签字、盖章、加盖公章之处，联合体各方均须按要求签字、盖章、加盖公章。</w:t>
      </w:r>
    </w:p>
    <w:p w:rsidR="00947066" w:rsidRPr="00C50A04" w:rsidRDefault="0002393C">
      <w:pPr>
        <w:spacing w:line="440" w:lineRule="exact"/>
        <w:ind w:firstLine="409"/>
        <w:rPr>
          <w:rFonts w:ascii="仿宋" w:eastAsia="仿宋" w:hAnsi="仿宋"/>
          <w:color w:val="000000"/>
          <w:szCs w:val="21"/>
        </w:rPr>
      </w:pPr>
      <w:r w:rsidRPr="00C50A04">
        <w:rPr>
          <w:rFonts w:ascii="仿宋" w:eastAsia="仿宋" w:hAnsi="仿宋" w:hint="eastAsia"/>
          <w:color w:val="000000"/>
          <w:szCs w:val="21"/>
        </w:rPr>
        <w:t>28.5 采购人只接收以纸质原件形式送达的质疑。</w:t>
      </w:r>
    </w:p>
    <w:p w:rsidR="00947066" w:rsidRPr="00C50A04" w:rsidRDefault="0002393C">
      <w:pPr>
        <w:spacing w:line="440" w:lineRule="exact"/>
        <w:ind w:firstLine="409"/>
        <w:rPr>
          <w:rFonts w:ascii="仿宋" w:eastAsia="仿宋" w:hAnsi="仿宋"/>
          <w:color w:val="000000"/>
          <w:szCs w:val="21"/>
        </w:rPr>
      </w:pPr>
      <w:r w:rsidRPr="00C50A04">
        <w:rPr>
          <w:rFonts w:ascii="仿宋" w:eastAsia="仿宋" w:hAnsi="仿宋" w:hint="eastAsia"/>
          <w:color w:val="000000"/>
          <w:szCs w:val="21"/>
        </w:rPr>
        <w:t>采购人质疑接收人及联系方式见采购文件第一章。</w:t>
      </w:r>
    </w:p>
    <w:p w:rsidR="00947066" w:rsidRPr="00C50A04" w:rsidRDefault="0002393C">
      <w:pPr>
        <w:spacing w:line="440" w:lineRule="exact"/>
        <w:ind w:firstLine="409"/>
        <w:rPr>
          <w:rFonts w:ascii="仿宋" w:eastAsia="仿宋" w:hAnsi="仿宋"/>
          <w:color w:val="000000"/>
          <w:szCs w:val="21"/>
        </w:rPr>
      </w:pPr>
      <w:r w:rsidRPr="00C50A04">
        <w:rPr>
          <w:rFonts w:ascii="仿宋" w:eastAsia="仿宋" w:hAnsi="仿宋" w:hint="eastAsia"/>
          <w:color w:val="000000"/>
          <w:szCs w:val="21"/>
        </w:rPr>
        <w:t>28.6收到质疑申请后，将对质疑的形式和内容进行审查，如质疑内容、格式不符合规定，将告知质疑人进行补正。</w:t>
      </w:r>
    </w:p>
    <w:p w:rsidR="00947066" w:rsidRPr="00C50A04" w:rsidRDefault="0002393C">
      <w:pPr>
        <w:spacing w:line="440" w:lineRule="exact"/>
        <w:ind w:firstLine="409"/>
        <w:rPr>
          <w:rFonts w:ascii="仿宋" w:eastAsia="仿宋" w:hAnsi="仿宋"/>
          <w:color w:val="000000"/>
          <w:szCs w:val="21"/>
        </w:rPr>
      </w:pPr>
      <w:r w:rsidRPr="00C50A04">
        <w:rPr>
          <w:rFonts w:ascii="仿宋" w:eastAsia="仿宋" w:hAnsi="仿宋" w:hint="eastAsia"/>
          <w:color w:val="000000"/>
          <w:szCs w:val="21"/>
        </w:rPr>
        <w:t>28.7质疑人应当在法定质疑期限内进行补正并重新提交质疑函。</w:t>
      </w:r>
    </w:p>
    <w:p w:rsidR="00947066" w:rsidRPr="00C50A04" w:rsidRDefault="0002393C">
      <w:pPr>
        <w:spacing w:line="440" w:lineRule="exact"/>
        <w:ind w:firstLine="409"/>
        <w:rPr>
          <w:rFonts w:ascii="仿宋" w:eastAsia="仿宋" w:hAnsi="仿宋"/>
          <w:color w:val="000000"/>
          <w:szCs w:val="21"/>
        </w:rPr>
      </w:pPr>
      <w:r w:rsidRPr="00C50A04">
        <w:rPr>
          <w:rFonts w:ascii="仿宋" w:eastAsia="仿宋" w:hAnsi="仿宋" w:hint="eastAsia"/>
          <w:color w:val="000000"/>
          <w:szCs w:val="21"/>
        </w:rPr>
        <w:t>28.8 以下情形的质疑不予受理</w:t>
      </w:r>
    </w:p>
    <w:p w:rsidR="00947066" w:rsidRPr="00C50A04" w:rsidRDefault="0002393C">
      <w:pPr>
        <w:spacing w:line="440" w:lineRule="exact"/>
        <w:ind w:firstLine="409"/>
        <w:rPr>
          <w:rFonts w:ascii="仿宋" w:eastAsia="仿宋" w:hAnsi="仿宋"/>
          <w:color w:val="000000"/>
          <w:szCs w:val="21"/>
        </w:rPr>
      </w:pPr>
      <w:r w:rsidRPr="00C50A04">
        <w:rPr>
          <w:rFonts w:ascii="仿宋" w:eastAsia="仿宋" w:hAnsi="仿宋" w:hint="eastAsia"/>
          <w:color w:val="000000"/>
          <w:szCs w:val="21"/>
        </w:rPr>
        <w:t>28.8.1 内容不符合《政府采购质疑和投诉办法》第十二条规定的质疑。</w:t>
      </w:r>
    </w:p>
    <w:p w:rsidR="00947066" w:rsidRPr="00C50A04" w:rsidRDefault="0002393C">
      <w:pPr>
        <w:spacing w:line="440" w:lineRule="exact"/>
        <w:ind w:firstLine="409"/>
        <w:rPr>
          <w:rFonts w:ascii="仿宋" w:eastAsia="仿宋" w:hAnsi="仿宋"/>
          <w:color w:val="000000"/>
          <w:szCs w:val="21"/>
        </w:rPr>
      </w:pPr>
      <w:r w:rsidRPr="00C50A04">
        <w:rPr>
          <w:rFonts w:ascii="仿宋" w:eastAsia="仿宋" w:hAnsi="仿宋" w:hint="eastAsia"/>
          <w:color w:val="000000"/>
          <w:szCs w:val="21"/>
        </w:rPr>
        <w:t>28.8.2 超出政府采购法定期限的质疑。</w:t>
      </w:r>
    </w:p>
    <w:p w:rsidR="00947066" w:rsidRPr="00C50A04" w:rsidRDefault="0002393C">
      <w:pPr>
        <w:spacing w:line="440" w:lineRule="exact"/>
        <w:ind w:firstLine="409"/>
        <w:rPr>
          <w:rFonts w:ascii="仿宋" w:eastAsia="仿宋" w:hAnsi="仿宋"/>
          <w:color w:val="000000"/>
          <w:szCs w:val="21"/>
        </w:rPr>
      </w:pPr>
      <w:r w:rsidRPr="00C50A04">
        <w:rPr>
          <w:rFonts w:ascii="仿宋" w:eastAsia="仿宋" w:hAnsi="仿宋" w:hint="eastAsia"/>
          <w:color w:val="000000"/>
          <w:szCs w:val="21"/>
        </w:rPr>
        <w:t>28.8.3 以传真、电子邮件等方式递交的非原件形式的质疑。</w:t>
      </w:r>
    </w:p>
    <w:p w:rsidR="00947066" w:rsidRPr="00C50A04" w:rsidRDefault="0002393C">
      <w:pPr>
        <w:spacing w:line="440" w:lineRule="exact"/>
        <w:ind w:firstLine="409"/>
        <w:rPr>
          <w:rFonts w:ascii="仿宋" w:eastAsia="仿宋" w:hAnsi="仿宋"/>
          <w:color w:val="000000"/>
          <w:szCs w:val="21"/>
        </w:rPr>
      </w:pPr>
      <w:r w:rsidRPr="00C50A04">
        <w:rPr>
          <w:rFonts w:ascii="仿宋" w:eastAsia="仿宋" w:hAnsi="仿宋" w:hint="eastAsia"/>
          <w:color w:val="000000"/>
          <w:szCs w:val="21"/>
        </w:rPr>
        <w:t>28.8.4 未参加响应活动的供应商或在响应活动中自身权益未受到损害的供应商所提出的质疑。</w:t>
      </w:r>
    </w:p>
    <w:p w:rsidR="00947066" w:rsidRPr="00C50A04" w:rsidRDefault="0002393C">
      <w:pPr>
        <w:spacing w:line="440" w:lineRule="exact"/>
        <w:ind w:firstLine="409"/>
        <w:rPr>
          <w:rFonts w:ascii="仿宋" w:eastAsia="仿宋" w:hAnsi="仿宋"/>
          <w:color w:val="000000"/>
          <w:szCs w:val="21"/>
        </w:rPr>
      </w:pPr>
      <w:r w:rsidRPr="00C50A04">
        <w:rPr>
          <w:rFonts w:ascii="仿宋" w:eastAsia="仿宋" w:hAnsi="仿宋" w:hint="eastAsia"/>
          <w:color w:val="000000"/>
          <w:szCs w:val="21"/>
        </w:rPr>
        <w:t>28.8.5供应商组成联合体参加响应，联合体中任何一方或多方未按要求签字、盖章、加盖公章的质疑。</w:t>
      </w:r>
    </w:p>
    <w:p w:rsidR="00947066" w:rsidRPr="00C50A04" w:rsidRDefault="0002393C">
      <w:pPr>
        <w:spacing w:line="440" w:lineRule="exact"/>
        <w:ind w:firstLine="409"/>
        <w:rPr>
          <w:rFonts w:ascii="仿宋" w:eastAsia="仿宋" w:hAnsi="仿宋"/>
          <w:color w:val="000000"/>
          <w:szCs w:val="21"/>
        </w:rPr>
      </w:pPr>
      <w:r w:rsidRPr="00C50A04">
        <w:rPr>
          <w:rFonts w:ascii="仿宋" w:eastAsia="仿宋" w:hAnsi="仿宋" w:hint="eastAsia"/>
          <w:color w:val="000000"/>
          <w:szCs w:val="21"/>
        </w:rPr>
        <w:t>28.9 供应商提出书面质疑必须有理、有据，不得捏造事实、提供虚假材料进行恶意质</w:t>
      </w:r>
      <w:r w:rsidRPr="00C50A04">
        <w:rPr>
          <w:rFonts w:ascii="仿宋" w:eastAsia="仿宋" w:hAnsi="仿宋" w:hint="eastAsia"/>
          <w:color w:val="000000"/>
          <w:szCs w:val="21"/>
        </w:rPr>
        <w:lastRenderedPageBreak/>
        <w:t xml:space="preserve">疑。否则，一经查实，代理机构有权依据政府采购的有关规定，报请政府采购监管部门对该供应商进行相应的行政处罚和记录该供应商的失信信息。 </w:t>
      </w:r>
    </w:p>
    <w:p w:rsidR="00947066" w:rsidRPr="00C50A04" w:rsidRDefault="0002393C">
      <w:pPr>
        <w:spacing w:line="440" w:lineRule="exact"/>
        <w:ind w:firstLine="409"/>
        <w:rPr>
          <w:rFonts w:ascii="仿宋" w:eastAsia="仿宋" w:hAnsi="仿宋"/>
          <w:color w:val="000000"/>
          <w:szCs w:val="21"/>
        </w:rPr>
      </w:pPr>
      <w:r w:rsidRPr="00C50A04">
        <w:rPr>
          <w:rFonts w:ascii="仿宋" w:eastAsia="仿宋" w:hAnsi="仿宋" w:hint="eastAsia"/>
          <w:color w:val="000000"/>
          <w:szCs w:val="21"/>
        </w:rPr>
        <w:t>28.10代理机构应当在收到供应商的书面质疑后7个工作日内</w:t>
      </w:r>
      <w:proofErr w:type="gramStart"/>
      <w:r w:rsidRPr="00C50A04">
        <w:rPr>
          <w:rFonts w:ascii="仿宋" w:eastAsia="仿宋" w:hAnsi="仿宋" w:hint="eastAsia"/>
          <w:color w:val="000000"/>
          <w:szCs w:val="21"/>
        </w:rPr>
        <w:t>作出</w:t>
      </w:r>
      <w:proofErr w:type="gramEnd"/>
      <w:r w:rsidRPr="00C50A04">
        <w:rPr>
          <w:rFonts w:ascii="仿宋" w:eastAsia="仿宋" w:hAnsi="仿宋" w:hint="eastAsia"/>
          <w:color w:val="000000"/>
          <w:szCs w:val="21"/>
        </w:rPr>
        <w:t>答复，并以书面形式通知质疑供应商和其他有关供应商，但答复的内容不得涉及商业秘密。</w:t>
      </w:r>
    </w:p>
    <w:p w:rsidR="00947066" w:rsidRPr="00C50A04" w:rsidRDefault="0002393C">
      <w:pPr>
        <w:spacing w:line="440" w:lineRule="exact"/>
        <w:ind w:firstLine="422"/>
        <w:rPr>
          <w:rFonts w:ascii="仿宋" w:eastAsia="仿宋" w:hAnsi="仿宋"/>
          <w:b/>
          <w:bCs/>
          <w:color w:val="000000"/>
          <w:szCs w:val="21"/>
        </w:rPr>
      </w:pPr>
      <w:r w:rsidRPr="00C50A04">
        <w:rPr>
          <w:rFonts w:ascii="仿宋" w:eastAsia="仿宋" w:hAnsi="仿宋"/>
          <w:b/>
          <w:bCs/>
          <w:color w:val="000000"/>
          <w:szCs w:val="21"/>
        </w:rPr>
        <w:t>29</w:t>
      </w:r>
      <w:r w:rsidRPr="00C50A04">
        <w:rPr>
          <w:rFonts w:ascii="仿宋" w:eastAsia="仿宋" w:hAnsi="仿宋" w:hint="eastAsia"/>
          <w:b/>
          <w:bCs/>
          <w:color w:val="000000"/>
          <w:szCs w:val="21"/>
        </w:rPr>
        <w:t>、成交通知书</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29.l</w:t>
      </w:r>
      <w:r w:rsidRPr="00C50A04">
        <w:rPr>
          <w:rFonts w:ascii="仿宋" w:eastAsia="仿宋" w:hAnsi="仿宋" w:hint="eastAsia"/>
          <w:b/>
          <w:bCs/>
          <w:color w:val="000000"/>
          <w:szCs w:val="21"/>
        </w:rPr>
        <w:t xml:space="preserve"> </w:t>
      </w:r>
      <w:r w:rsidRPr="00C50A04">
        <w:rPr>
          <w:rFonts w:ascii="仿宋" w:eastAsia="仿宋" w:hAnsi="仿宋" w:hint="eastAsia"/>
          <w:color w:val="000000"/>
          <w:szCs w:val="21"/>
        </w:rPr>
        <w:t>成交结果确定后，代理机构将向成交供应商发出成交通知书。</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29.2 成交供应商可在</w:t>
      </w:r>
      <w:r w:rsidRPr="00C50A04">
        <w:rPr>
          <w:rFonts w:ascii="仿宋" w:eastAsia="仿宋" w:hAnsi="仿宋" w:hint="eastAsia"/>
          <w:b/>
          <w:bCs/>
          <w:color w:val="000000"/>
          <w:szCs w:val="21"/>
        </w:rPr>
        <w:t>“政府采购管理交易系统（苏</w:t>
      </w:r>
      <w:proofErr w:type="gramStart"/>
      <w:r w:rsidRPr="00C50A04">
        <w:rPr>
          <w:rFonts w:ascii="仿宋" w:eastAsia="仿宋" w:hAnsi="仿宋" w:hint="eastAsia"/>
          <w:b/>
          <w:bCs/>
          <w:color w:val="000000"/>
          <w:szCs w:val="21"/>
        </w:rPr>
        <w:t>采云</w:t>
      </w:r>
      <w:proofErr w:type="gramEnd"/>
      <w:r w:rsidRPr="00C50A04">
        <w:rPr>
          <w:rFonts w:ascii="仿宋" w:eastAsia="仿宋" w:hAnsi="仿宋" w:hint="eastAsia"/>
          <w:b/>
          <w:bCs/>
          <w:color w:val="000000"/>
          <w:szCs w:val="21"/>
        </w:rPr>
        <w:t>）”</w:t>
      </w:r>
      <w:r w:rsidRPr="00C50A04">
        <w:rPr>
          <w:rFonts w:ascii="仿宋" w:eastAsia="仿宋" w:hAnsi="仿宋" w:hint="eastAsia"/>
          <w:color w:val="000000"/>
          <w:szCs w:val="21"/>
        </w:rPr>
        <w:t>成交通知书下载模块中自行下载成交通知书。</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29.3成交通知书将是合同的一个组成部分。对采购人和成交供应商均具有法律效力。成交通知书发出后，采购人改变成交结果的，或者成交供应商放弃成交项目的，应当依法承担法律责任。</w:t>
      </w:r>
    </w:p>
    <w:p w:rsidR="00947066" w:rsidRPr="00C50A04" w:rsidRDefault="0002393C">
      <w:pPr>
        <w:spacing w:line="440" w:lineRule="exact"/>
        <w:ind w:firstLine="422"/>
        <w:jc w:val="left"/>
        <w:rPr>
          <w:rFonts w:ascii="仿宋" w:eastAsia="仿宋" w:hAnsi="仿宋"/>
          <w:b/>
          <w:color w:val="000000"/>
          <w:szCs w:val="21"/>
        </w:rPr>
      </w:pPr>
      <w:r w:rsidRPr="00C50A04">
        <w:rPr>
          <w:rFonts w:ascii="仿宋" w:eastAsia="仿宋" w:hAnsi="仿宋" w:hint="eastAsia"/>
          <w:b/>
          <w:color w:val="000000"/>
          <w:szCs w:val="21"/>
        </w:rPr>
        <w:t>30、合同签订相关事项</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30.l成交供应商应在成交通知书发出之日起十五日内，按照采购文件确定的事项与采购人签订政府采购合同。</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30.2</w:t>
      </w:r>
      <w:r w:rsidRPr="00C50A04">
        <w:rPr>
          <w:rFonts w:ascii="仿宋" w:eastAsia="仿宋" w:hAnsi="仿宋" w:hint="eastAsia"/>
          <w:b/>
          <w:bCs/>
          <w:color w:val="000000"/>
          <w:szCs w:val="21"/>
        </w:rPr>
        <w:t xml:space="preserve"> </w:t>
      </w:r>
      <w:r w:rsidRPr="00C50A04">
        <w:rPr>
          <w:rFonts w:ascii="仿宋" w:eastAsia="仿宋" w:hAnsi="仿宋" w:hint="eastAsia"/>
          <w:color w:val="000000"/>
          <w:szCs w:val="21"/>
        </w:rPr>
        <w:t>采购文件、成交供应商的响应文件及采购过程中有关澄清、承诺文件均应作为合同附件。</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 xml:space="preserve">30.3 </w:t>
      </w:r>
      <w:r w:rsidRPr="00C50A04">
        <w:rPr>
          <w:rFonts w:ascii="仿宋" w:eastAsia="仿宋" w:hAnsi="仿宋" w:hint="eastAsia"/>
          <w:bCs/>
          <w:color w:val="000000"/>
          <w:szCs w:val="21"/>
        </w:rPr>
        <w:t>合同在“政府采购管理交易系统（苏</w:t>
      </w:r>
      <w:proofErr w:type="gramStart"/>
      <w:r w:rsidRPr="00C50A04">
        <w:rPr>
          <w:rFonts w:ascii="仿宋" w:eastAsia="仿宋" w:hAnsi="仿宋" w:hint="eastAsia"/>
          <w:bCs/>
          <w:color w:val="000000"/>
          <w:szCs w:val="21"/>
        </w:rPr>
        <w:t>采云</w:t>
      </w:r>
      <w:proofErr w:type="gramEnd"/>
      <w:r w:rsidRPr="00C50A04">
        <w:rPr>
          <w:rFonts w:ascii="仿宋" w:eastAsia="仿宋" w:hAnsi="仿宋" w:hint="eastAsia"/>
          <w:bCs/>
          <w:color w:val="000000"/>
          <w:szCs w:val="21"/>
        </w:rPr>
        <w:t>）”中签订，签订合同后，</w:t>
      </w:r>
      <w:r w:rsidRPr="00C50A04">
        <w:rPr>
          <w:rFonts w:ascii="仿宋" w:eastAsia="仿宋" w:hAnsi="仿宋" w:hint="eastAsia"/>
          <w:bCs/>
          <w:i/>
          <w:iCs/>
          <w:color w:val="000000"/>
          <w:szCs w:val="21"/>
          <w:u w:val="single"/>
        </w:rPr>
        <w:t>成交供应商不得将货物或服务及其他服务进行转包</w:t>
      </w:r>
      <w:r w:rsidRPr="00C50A04">
        <w:rPr>
          <w:rFonts w:ascii="仿宋" w:eastAsia="仿宋" w:hAnsi="仿宋" w:hint="eastAsia"/>
          <w:bCs/>
          <w:color w:val="000000"/>
          <w:szCs w:val="21"/>
        </w:rPr>
        <w:t>。未经采购人同意，成交供应商也不得采用分包的形式履行合同，否则采购人有权终止合同，成交供应商的履约保证金将不予退还。转包或分包造成采购人损失的，成交供应商应承担赔偿责任。</w:t>
      </w:r>
    </w:p>
    <w:p w:rsidR="00947066" w:rsidRPr="00C50A04" w:rsidRDefault="0002393C">
      <w:pPr>
        <w:spacing w:line="440" w:lineRule="exact"/>
        <w:ind w:firstLine="420"/>
        <w:rPr>
          <w:rFonts w:ascii="仿宋" w:eastAsia="仿宋" w:hAnsi="仿宋"/>
          <w:color w:val="000000"/>
          <w:szCs w:val="21"/>
        </w:rPr>
      </w:pPr>
      <w:r w:rsidRPr="00C50A04">
        <w:rPr>
          <w:rFonts w:ascii="仿宋" w:eastAsia="仿宋" w:hAnsi="仿宋" w:hint="eastAsia"/>
          <w:color w:val="000000"/>
          <w:szCs w:val="21"/>
        </w:rPr>
        <w:t>30.4采购人不得向成交供应商提出任何不合理的要求作为签订合同的条件，不得与成交供应商私下订立背离合同实质性内容的协议。所签订的合同不得对采购文件确定事项和成交</w:t>
      </w:r>
    </w:p>
    <w:p w:rsidR="000178BE" w:rsidRPr="00C50A04" w:rsidRDefault="000178BE" w:rsidP="000178BE">
      <w:pPr>
        <w:spacing w:line="440" w:lineRule="exact"/>
        <w:ind w:firstLine="422"/>
        <w:rPr>
          <w:rFonts w:ascii="仿宋" w:eastAsia="仿宋" w:hAnsi="仿宋"/>
          <w:b/>
          <w:bCs/>
          <w:color w:val="000000"/>
          <w:szCs w:val="21"/>
        </w:rPr>
      </w:pPr>
      <w:bookmarkStart w:id="150" w:name="OLE_LINK18"/>
      <w:r w:rsidRPr="00C50A04">
        <w:rPr>
          <w:rFonts w:ascii="仿宋" w:eastAsia="仿宋" w:hAnsi="仿宋" w:hint="eastAsia"/>
          <w:b/>
          <w:bCs/>
          <w:color w:val="000000"/>
          <w:szCs w:val="21"/>
        </w:rPr>
        <w:t>30.5</w:t>
      </w:r>
      <w:bookmarkEnd w:id="150"/>
      <w:r w:rsidRPr="00C50A04">
        <w:rPr>
          <w:rFonts w:ascii="仿宋" w:eastAsia="仿宋" w:hAnsi="仿宋" w:hint="eastAsia"/>
          <w:b/>
          <w:bCs/>
          <w:color w:val="000000"/>
          <w:szCs w:val="21"/>
        </w:rPr>
        <w:t>本项目收取履约保证金：</w:t>
      </w:r>
    </w:p>
    <w:p w:rsidR="000178BE" w:rsidRPr="00C50A04" w:rsidRDefault="000178BE" w:rsidP="000178BE">
      <w:pPr>
        <w:spacing w:line="440" w:lineRule="exact"/>
        <w:ind w:firstLine="422"/>
        <w:rPr>
          <w:rFonts w:ascii="仿宋" w:eastAsia="仿宋" w:hAnsi="仿宋"/>
          <w:bCs/>
          <w:color w:val="000000"/>
          <w:szCs w:val="21"/>
        </w:rPr>
      </w:pPr>
      <w:bookmarkStart w:id="151" w:name="OLE_LINK19"/>
      <w:bookmarkStart w:id="152" w:name="OLE_LINK20"/>
      <w:r w:rsidRPr="00C50A04">
        <w:rPr>
          <w:rFonts w:ascii="仿宋" w:eastAsia="仿宋" w:hAnsi="仿宋" w:hint="eastAsia"/>
          <w:bCs/>
          <w:color w:val="000000"/>
          <w:szCs w:val="21"/>
        </w:rPr>
        <w:t>30.5</w:t>
      </w:r>
      <w:bookmarkEnd w:id="151"/>
      <w:r w:rsidRPr="00C50A04">
        <w:rPr>
          <w:rFonts w:ascii="仿宋" w:eastAsia="仿宋" w:hAnsi="仿宋" w:hint="eastAsia"/>
          <w:bCs/>
          <w:color w:val="000000"/>
          <w:szCs w:val="21"/>
        </w:rPr>
        <w:t>.1履约保证金的金额为成交价的</w:t>
      </w:r>
      <w:r w:rsidRPr="00C50A04">
        <w:rPr>
          <w:rFonts w:ascii="仿宋" w:eastAsia="仿宋" w:hAnsi="仿宋"/>
          <w:bCs/>
          <w:color w:val="000000"/>
          <w:szCs w:val="21"/>
        </w:rPr>
        <w:t>10%</w:t>
      </w:r>
      <w:r w:rsidRPr="00C50A04">
        <w:rPr>
          <w:rFonts w:ascii="仿宋" w:eastAsia="仿宋" w:hAnsi="仿宋" w:hint="eastAsia"/>
          <w:bCs/>
          <w:color w:val="000000"/>
          <w:szCs w:val="21"/>
        </w:rPr>
        <w:t>，履约担保可以采用银行保函或现金、支票、电子履约保函（保险）、担保等形式。采用银行保函时，出具保函的银行级别：国有商业银行或股份制商业银行的分行及其以上银行。出具电子履约保函（保险）：具体要求详见关于在全省政府采购领域推行电子履约保函（保险）的通知（</w:t>
      </w:r>
      <w:proofErr w:type="gramStart"/>
      <w:r w:rsidRPr="00C50A04">
        <w:rPr>
          <w:rFonts w:ascii="仿宋" w:eastAsia="仿宋" w:hAnsi="仿宋" w:hint="eastAsia"/>
          <w:bCs/>
          <w:color w:val="000000"/>
          <w:szCs w:val="21"/>
        </w:rPr>
        <w:t>苏财购【2023】</w:t>
      </w:r>
      <w:proofErr w:type="gramEnd"/>
      <w:r w:rsidRPr="00C50A04">
        <w:rPr>
          <w:rFonts w:ascii="仿宋" w:eastAsia="仿宋" w:hAnsi="仿宋" w:hint="eastAsia"/>
          <w:bCs/>
          <w:color w:val="000000"/>
          <w:szCs w:val="21"/>
        </w:rPr>
        <w:t>150号）。在成交合同签订前向采购人缴纳或提交，未按规定缴纳或提交履约保证金的视为放弃中标。</w:t>
      </w:r>
    </w:p>
    <w:p w:rsidR="000178BE" w:rsidRPr="00C50A04" w:rsidRDefault="000178BE" w:rsidP="000178BE">
      <w:pPr>
        <w:spacing w:line="440" w:lineRule="exact"/>
        <w:ind w:firstLine="422"/>
        <w:rPr>
          <w:rFonts w:ascii="仿宋" w:eastAsia="仿宋" w:hAnsi="仿宋"/>
          <w:bCs/>
          <w:color w:val="000000"/>
          <w:szCs w:val="21"/>
          <w:lang w:val="zh-CN"/>
        </w:rPr>
      </w:pPr>
      <w:r w:rsidRPr="00C50A04">
        <w:rPr>
          <w:rFonts w:ascii="仿宋" w:eastAsia="仿宋" w:hAnsi="仿宋" w:hint="eastAsia"/>
          <w:bCs/>
          <w:color w:val="000000"/>
          <w:szCs w:val="21"/>
        </w:rPr>
        <w:t>30.5.2</w:t>
      </w:r>
      <w:r w:rsidRPr="00C50A04">
        <w:rPr>
          <w:rFonts w:ascii="仿宋" w:eastAsia="仿宋" w:hAnsi="仿宋" w:hint="eastAsia"/>
          <w:bCs/>
          <w:color w:val="000000"/>
          <w:szCs w:val="21"/>
          <w:lang w:val="zh-CN"/>
        </w:rPr>
        <w:t>履约保证金的退还：</w:t>
      </w:r>
      <w:bookmarkStart w:id="153" w:name="OLE_LINK52"/>
      <w:bookmarkStart w:id="154" w:name="OLE_LINK53"/>
      <w:r w:rsidRPr="00C50A04">
        <w:rPr>
          <w:rFonts w:ascii="仿宋" w:eastAsia="仿宋" w:hAnsi="仿宋" w:hint="eastAsia"/>
          <w:bCs/>
          <w:color w:val="000000"/>
          <w:szCs w:val="21"/>
          <w:lang w:val="zh-CN"/>
        </w:rPr>
        <w:t>合同履行结束后，承包人凭发包人签署的项目验收单或项目验收报告，向承包人提请办理履约保证金退还手续，承包人在收到提请后十五日内以非</w:t>
      </w:r>
      <w:r w:rsidRPr="00C50A04">
        <w:rPr>
          <w:rFonts w:ascii="仿宋" w:eastAsia="仿宋" w:hAnsi="仿宋" w:hint="eastAsia"/>
          <w:bCs/>
          <w:color w:val="000000"/>
          <w:szCs w:val="21"/>
          <w:lang w:val="zh-CN"/>
        </w:rPr>
        <w:lastRenderedPageBreak/>
        <w:t>现金形式予以退还，逾期退还的，按中国人民银行同期贷款基准利率支付超期资金占用费，但因承包人自身原因导致无法及时退还的除外。</w:t>
      </w:r>
    </w:p>
    <w:bookmarkEnd w:id="153"/>
    <w:bookmarkEnd w:id="154"/>
    <w:p w:rsidR="000178BE" w:rsidRPr="00C50A04" w:rsidRDefault="000178BE" w:rsidP="000178BE">
      <w:pPr>
        <w:spacing w:line="440" w:lineRule="exact"/>
        <w:ind w:firstLine="422"/>
        <w:rPr>
          <w:rFonts w:ascii="仿宋" w:eastAsia="仿宋" w:hAnsi="仿宋"/>
          <w:bCs/>
          <w:color w:val="000000"/>
          <w:szCs w:val="21"/>
        </w:rPr>
      </w:pPr>
      <w:r w:rsidRPr="00C50A04">
        <w:rPr>
          <w:rFonts w:ascii="仿宋" w:eastAsia="仿宋" w:hAnsi="仿宋" w:hint="eastAsia"/>
          <w:bCs/>
          <w:color w:val="000000"/>
          <w:szCs w:val="21"/>
        </w:rPr>
        <w:t>30.5.3履约保证金不予退换的情形：（</w:t>
      </w:r>
      <w:r w:rsidRPr="00C50A04">
        <w:rPr>
          <w:rFonts w:ascii="仿宋" w:eastAsia="仿宋" w:hAnsi="仿宋"/>
          <w:bCs/>
          <w:color w:val="000000"/>
          <w:szCs w:val="21"/>
        </w:rPr>
        <w:t>1</w:t>
      </w:r>
      <w:r w:rsidRPr="00C50A04">
        <w:rPr>
          <w:rFonts w:ascii="仿宋" w:eastAsia="仿宋" w:hAnsi="仿宋" w:hint="eastAsia"/>
          <w:bCs/>
          <w:color w:val="000000"/>
          <w:szCs w:val="21"/>
        </w:rPr>
        <w:t>）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w:t>
      </w:r>
      <w:r w:rsidRPr="00C50A04">
        <w:rPr>
          <w:rFonts w:ascii="仿宋" w:eastAsia="仿宋" w:hAnsi="仿宋"/>
          <w:bCs/>
          <w:color w:val="000000"/>
          <w:szCs w:val="21"/>
        </w:rPr>
        <w:t>2</w:t>
      </w:r>
      <w:r w:rsidRPr="00C50A04">
        <w:rPr>
          <w:rFonts w:ascii="仿宋" w:eastAsia="仿宋" w:hAnsi="仿宋" w:hint="eastAsia"/>
          <w:bCs/>
          <w:color w:val="000000"/>
          <w:szCs w:val="21"/>
        </w:rPr>
        <w:t>）如承包人未能履行合同规定的义务，给发包人造成损失的，发包人有权从履约保证金中取得补偿。履约保证金扣除发包人应得的补偿后余额在上述规定时间内退还给承包人。</w:t>
      </w:r>
    </w:p>
    <w:bookmarkEnd w:id="152"/>
    <w:p w:rsidR="00947066" w:rsidRPr="00C50A04" w:rsidRDefault="0002393C">
      <w:pPr>
        <w:spacing w:line="440" w:lineRule="exact"/>
        <w:ind w:firstLine="422"/>
        <w:rPr>
          <w:rFonts w:ascii="仿宋" w:eastAsia="仿宋" w:hAnsi="仿宋"/>
          <w:b/>
          <w:bCs/>
          <w:color w:val="000000"/>
          <w:szCs w:val="21"/>
        </w:rPr>
      </w:pPr>
      <w:r w:rsidRPr="00C50A04">
        <w:rPr>
          <w:rFonts w:ascii="仿宋" w:eastAsia="仿宋" w:hAnsi="仿宋"/>
          <w:b/>
          <w:bCs/>
          <w:color w:val="000000"/>
          <w:szCs w:val="21"/>
        </w:rPr>
        <w:t>3</w:t>
      </w:r>
      <w:r w:rsidRPr="00C50A04">
        <w:rPr>
          <w:rFonts w:ascii="仿宋" w:eastAsia="仿宋" w:hAnsi="仿宋" w:hint="eastAsia"/>
          <w:b/>
          <w:bCs/>
          <w:color w:val="000000"/>
          <w:szCs w:val="21"/>
        </w:rPr>
        <w:t>1、其他</w:t>
      </w:r>
    </w:p>
    <w:p w:rsidR="00CB28ED" w:rsidRPr="00C50A04" w:rsidRDefault="00CB28ED" w:rsidP="00CB28ED">
      <w:pPr>
        <w:spacing w:line="360" w:lineRule="auto"/>
        <w:ind w:firstLine="420"/>
        <w:rPr>
          <w:rFonts w:ascii="仿宋" w:eastAsia="仿宋" w:hAnsi="仿宋" w:cs="仿宋"/>
          <w:szCs w:val="21"/>
        </w:rPr>
      </w:pPr>
      <w:r w:rsidRPr="00C50A04">
        <w:rPr>
          <w:rFonts w:ascii="仿宋" w:eastAsia="仿宋" w:hAnsi="仿宋" w:cs="仿宋" w:hint="eastAsia"/>
          <w:szCs w:val="21"/>
        </w:rPr>
        <w:t>31.1 依据《政府采购促进中小企业发展管理办法》享受享受扶持政策获得政府采购合同的，小</w:t>
      </w:r>
      <w:proofErr w:type="gramStart"/>
      <w:r w:rsidRPr="00C50A04">
        <w:rPr>
          <w:rFonts w:ascii="仿宋" w:eastAsia="仿宋" w:hAnsi="仿宋" w:cs="仿宋" w:hint="eastAsia"/>
          <w:szCs w:val="21"/>
        </w:rPr>
        <w:t>微企业</w:t>
      </w:r>
      <w:proofErr w:type="gramEnd"/>
      <w:r w:rsidRPr="00C50A04">
        <w:rPr>
          <w:rFonts w:ascii="仿宋" w:eastAsia="仿宋" w:hAnsi="仿宋" w:cs="仿宋" w:hint="eastAsia"/>
          <w:szCs w:val="21"/>
        </w:rPr>
        <w:t>不得将合同分包给大中型企业，中型企业不得将合同分包给大型企业。</w:t>
      </w:r>
    </w:p>
    <w:p w:rsidR="00CB28ED" w:rsidRPr="00C50A04" w:rsidRDefault="00CB28ED" w:rsidP="00CB28ED">
      <w:pPr>
        <w:spacing w:line="360" w:lineRule="auto"/>
        <w:ind w:firstLine="420"/>
        <w:rPr>
          <w:rFonts w:ascii="仿宋" w:eastAsia="仿宋" w:hAnsi="仿宋" w:cs="仿宋"/>
          <w:szCs w:val="21"/>
        </w:rPr>
      </w:pPr>
      <w:r w:rsidRPr="00C50A04">
        <w:rPr>
          <w:rFonts w:ascii="仿宋" w:eastAsia="仿宋" w:hAnsi="仿宋" w:cs="仿宋" w:hint="eastAsia"/>
          <w:szCs w:val="21"/>
        </w:rPr>
        <w:t>31.2.落实好政府采购履约资金扶持政策。中标/成交供应商可凭政府采购合同办理融资贷款，详见江苏政府采购网“政采贷”专栏。”</w:t>
      </w:r>
    </w:p>
    <w:p w:rsidR="00CB28ED" w:rsidRPr="00C50A04" w:rsidRDefault="00CB28ED" w:rsidP="00CB28ED">
      <w:pPr>
        <w:spacing w:line="360" w:lineRule="auto"/>
        <w:ind w:firstLine="420"/>
        <w:rPr>
          <w:rFonts w:ascii="仿宋" w:eastAsia="仿宋" w:hAnsi="仿宋" w:cs="仿宋"/>
          <w:szCs w:val="21"/>
        </w:rPr>
      </w:pPr>
      <w:r w:rsidRPr="00C50A04">
        <w:rPr>
          <w:rFonts w:ascii="仿宋" w:eastAsia="仿宋" w:hAnsi="仿宋" w:cs="仿宋" w:hint="eastAsia"/>
          <w:szCs w:val="21"/>
        </w:rPr>
        <w:t>31.3. 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rsidR="00CB28ED" w:rsidRPr="00C50A04" w:rsidRDefault="00CB28ED" w:rsidP="00CB28ED">
      <w:pPr>
        <w:pStyle w:val="Default"/>
        <w:spacing w:line="360" w:lineRule="auto"/>
        <w:ind w:firstLineChars="200" w:firstLine="420"/>
        <w:rPr>
          <w:rFonts w:ascii="仿宋" w:eastAsia="仿宋" w:hAnsi="仿宋" w:cs="仿宋"/>
          <w:color w:val="auto"/>
          <w:sz w:val="21"/>
          <w:szCs w:val="21"/>
        </w:rPr>
      </w:pPr>
      <w:r w:rsidRPr="00C50A04">
        <w:rPr>
          <w:rFonts w:ascii="仿宋" w:eastAsia="仿宋" w:hAnsi="仿宋" w:cs="仿宋" w:hint="eastAsia"/>
          <w:color w:val="auto"/>
          <w:sz w:val="21"/>
          <w:szCs w:val="21"/>
        </w:rPr>
        <w:t>31.4.推进政府采购支持绿色建材促进建筑品质提升政策实施工作。建设工程要求和材料性能符合《绿色建筑和绿色建材政府采购需求标准》的相关要求。施工合同中，工程承包单位对涉及真实使用《需求标准》中的绿色建材的，应当全部采购和使用符合《需求标准》的绿色建材，提供绿色建材供应</w:t>
      </w:r>
      <w:proofErr w:type="gramStart"/>
      <w:r w:rsidRPr="00C50A04">
        <w:rPr>
          <w:rFonts w:ascii="仿宋" w:eastAsia="仿宋" w:hAnsi="仿宋" w:cs="仿宋" w:hint="eastAsia"/>
          <w:color w:val="auto"/>
          <w:sz w:val="21"/>
          <w:szCs w:val="21"/>
        </w:rPr>
        <w:t>商符合</w:t>
      </w:r>
      <w:proofErr w:type="gramEnd"/>
      <w:r w:rsidRPr="00C50A04">
        <w:rPr>
          <w:rFonts w:ascii="仿宋" w:eastAsia="仿宋" w:hAnsi="仿宋" w:cs="仿宋" w:hint="eastAsia"/>
          <w:color w:val="auto"/>
          <w:sz w:val="21"/>
          <w:szCs w:val="21"/>
        </w:rPr>
        <w:t>《需求标准》相关指标要求的绿色建材检测报告或提供符合《需求标准》相关指标的绿色建材产品认证证书。</w:t>
      </w:r>
    </w:p>
    <w:p w:rsidR="00CB28ED" w:rsidRPr="00C50A04" w:rsidRDefault="00CB28ED" w:rsidP="00CB28ED">
      <w:pPr>
        <w:spacing w:line="360" w:lineRule="auto"/>
        <w:ind w:firstLine="420"/>
        <w:rPr>
          <w:rFonts w:ascii="仿宋" w:eastAsia="仿宋" w:hAnsi="仿宋" w:cs="仿宋"/>
          <w:szCs w:val="21"/>
        </w:rPr>
      </w:pPr>
    </w:p>
    <w:p w:rsidR="00CB28ED" w:rsidRPr="00C50A04" w:rsidRDefault="00CB28ED" w:rsidP="00CB28ED">
      <w:pPr>
        <w:spacing w:line="360" w:lineRule="auto"/>
        <w:ind w:firstLine="420"/>
        <w:rPr>
          <w:rFonts w:ascii="仿宋" w:eastAsia="仿宋" w:hAnsi="仿宋" w:cs="仿宋"/>
          <w:szCs w:val="21"/>
        </w:rPr>
      </w:pPr>
      <w:r w:rsidRPr="00C50A04">
        <w:rPr>
          <w:rFonts w:ascii="仿宋" w:eastAsia="仿宋" w:hAnsi="仿宋" w:cs="仿宋" w:hint="eastAsia"/>
          <w:szCs w:val="21"/>
        </w:rPr>
        <w:br w:type="page"/>
      </w:r>
    </w:p>
    <w:p w:rsidR="00B43EF8" w:rsidRPr="00C50A04" w:rsidRDefault="0002393C" w:rsidP="00B43EF8">
      <w:pPr>
        <w:pStyle w:val="1"/>
        <w:jc w:val="center"/>
        <w:rPr>
          <w:rFonts w:ascii="仿宋" w:eastAsia="仿宋" w:hAnsi="仿宋"/>
          <w:b/>
          <w:color w:val="000000"/>
          <w:szCs w:val="36"/>
        </w:rPr>
      </w:pPr>
      <w:r w:rsidRPr="00C50A04">
        <w:rPr>
          <w:rFonts w:ascii="仿宋" w:eastAsia="仿宋" w:hAnsi="仿宋" w:hint="eastAsia"/>
          <w:b/>
          <w:color w:val="000000"/>
          <w:szCs w:val="36"/>
        </w:rPr>
        <w:lastRenderedPageBreak/>
        <w:t>第三章</w:t>
      </w:r>
      <w:r w:rsidR="00B43EF8" w:rsidRPr="00C50A04">
        <w:rPr>
          <w:rFonts w:ascii="仿宋" w:eastAsia="仿宋" w:hAnsi="仿宋" w:hint="eastAsia"/>
          <w:b/>
          <w:color w:val="000000"/>
          <w:szCs w:val="36"/>
        </w:rPr>
        <w:t>合同主要条款及合同签订方式</w:t>
      </w:r>
    </w:p>
    <w:p w:rsidR="00B43EF8" w:rsidRPr="00C50A04" w:rsidRDefault="00B43EF8" w:rsidP="00B43EF8">
      <w:pPr>
        <w:tabs>
          <w:tab w:val="left" w:pos="992"/>
          <w:tab w:val="left" w:pos="1133"/>
        </w:tabs>
        <w:spacing w:line="360" w:lineRule="auto"/>
        <w:rPr>
          <w:rFonts w:ascii="仿宋" w:eastAsia="仿宋" w:hAnsi="仿宋" w:cs="仿宋"/>
          <w:szCs w:val="21"/>
        </w:rPr>
      </w:pPr>
      <w:r w:rsidRPr="00C50A04">
        <w:rPr>
          <w:rFonts w:ascii="仿宋" w:eastAsia="仿宋" w:hAnsi="仿宋" w:cs="仿宋" w:hint="eastAsia"/>
          <w:szCs w:val="21"/>
        </w:rPr>
        <w:t>建设工程施工合同采用合同示范文本。</w:t>
      </w:r>
    </w:p>
    <w:p w:rsidR="00B43EF8" w:rsidRPr="00C50A04" w:rsidRDefault="00B43EF8" w:rsidP="00B43EF8">
      <w:pPr>
        <w:tabs>
          <w:tab w:val="left" w:pos="992"/>
          <w:tab w:val="left" w:pos="1133"/>
        </w:tabs>
        <w:spacing w:line="360" w:lineRule="auto"/>
        <w:rPr>
          <w:rFonts w:ascii="仿宋" w:eastAsia="仿宋" w:hAnsi="仿宋" w:cs="仿宋"/>
          <w:szCs w:val="21"/>
        </w:rPr>
      </w:pPr>
      <w:r w:rsidRPr="00C50A04">
        <w:rPr>
          <w:rFonts w:ascii="仿宋" w:eastAsia="仿宋" w:hAnsi="仿宋" w:cs="仿宋" w:hint="eastAsia"/>
          <w:szCs w:val="21"/>
        </w:rPr>
        <w:t>（一）协议书</w:t>
      </w:r>
    </w:p>
    <w:p w:rsidR="00B43EF8" w:rsidRPr="00C50A04" w:rsidRDefault="00B43EF8" w:rsidP="00B43EF8">
      <w:pPr>
        <w:tabs>
          <w:tab w:val="left" w:pos="992"/>
          <w:tab w:val="left" w:pos="1133"/>
        </w:tabs>
        <w:spacing w:line="360" w:lineRule="auto"/>
        <w:rPr>
          <w:rFonts w:ascii="仿宋" w:eastAsia="仿宋" w:hAnsi="仿宋" w:cs="仿宋"/>
          <w:szCs w:val="21"/>
        </w:rPr>
      </w:pPr>
      <w:r w:rsidRPr="00C50A04">
        <w:rPr>
          <w:rFonts w:ascii="仿宋" w:eastAsia="仿宋" w:hAnsi="仿宋" w:cs="仿宋" w:hint="eastAsia"/>
          <w:szCs w:val="21"/>
        </w:rPr>
        <w:t>（二）通用条款</w:t>
      </w:r>
    </w:p>
    <w:p w:rsidR="00B43EF8" w:rsidRPr="00C50A04" w:rsidRDefault="00B43EF8" w:rsidP="00B43EF8">
      <w:pPr>
        <w:tabs>
          <w:tab w:val="left" w:pos="992"/>
          <w:tab w:val="left" w:pos="1133"/>
        </w:tabs>
        <w:spacing w:line="360" w:lineRule="auto"/>
        <w:rPr>
          <w:rFonts w:ascii="仿宋" w:eastAsia="仿宋" w:hAnsi="仿宋" w:cs="仿宋"/>
          <w:szCs w:val="21"/>
        </w:rPr>
      </w:pPr>
      <w:r w:rsidRPr="00C50A04">
        <w:rPr>
          <w:rFonts w:ascii="仿宋" w:eastAsia="仿宋" w:hAnsi="仿宋" w:cs="仿宋" w:hint="eastAsia"/>
          <w:szCs w:val="21"/>
        </w:rPr>
        <w:t>（三）专用条款</w:t>
      </w:r>
    </w:p>
    <w:p w:rsidR="00B43EF8" w:rsidRPr="00C50A04" w:rsidRDefault="00B43EF8" w:rsidP="00B43EF8">
      <w:pPr>
        <w:tabs>
          <w:tab w:val="left" w:pos="992"/>
          <w:tab w:val="left" w:pos="1133"/>
        </w:tabs>
        <w:spacing w:line="360" w:lineRule="auto"/>
        <w:rPr>
          <w:rFonts w:ascii="仿宋" w:eastAsia="仿宋" w:hAnsi="仿宋" w:cs="仿宋"/>
          <w:szCs w:val="21"/>
        </w:rPr>
      </w:pPr>
      <w:r w:rsidRPr="00C50A04">
        <w:rPr>
          <w:rFonts w:ascii="仿宋" w:eastAsia="仿宋" w:hAnsi="仿宋" w:cs="仿宋" w:hint="eastAsia"/>
          <w:szCs w:val="21"/>
        </w:rPr>
        <w:t>（四）主要条款</w:t>
      </w:r>
    </w:p>
    <w:p w:rsidR="00B43EF8" w:rsidRPr="00C50A04" w:rsidRDefault="00B43EF8" w:rsidP="00D23936">
      <w:pPr>
        <w:tabs>
          <w:tab w:val="left" w:pos="992"/>
          <w:tab w:val="left" w:pos="1133"/>
        </w:tabs>
        <w:spacing w:line="360" w:lineRule="auto"/>
        <w:ind w:firstLineChars="200" w:firstLine="420"/>
        <w:rPr>
          <w:rFonts w:ascii="仿宋" w:eastAsia="仿宋" w:hAnsi="仿宋" w:cs="仿宋"/>
          <w:szCs w:val="21"/>
        </w:rPr>
      </w:pPr>
      <w:r w:rsidRPr="00C50A04">
        <w:rPr>
          <w:rFonts w:ascii="仿宋" w:eastAsia="仿宋" w:hAnsi="仿宋" w:cs="仿宋" w:hint="eastAsia"/>
          <w:szCs w:val="21"/>
        </w:rPr>
        <w:t>1、工期</w:t>
      </w:r>
    </w:p>
    <w:p w:rsidR="00B43EF8" w:rsidRPr="00C50A04" w:rsidRDefault="00B43EF8" w:rsidP="00D23936">
      <w:pPr>
        <w:tabs>
          <w:tab w:val="left" w:pos="992"/>
          <w:tab w:val="left" w:pos="1133"/>
        </w:tabs>
        <w:spacing w:line="360" w:lineRule="auto"/>
        <w:ind w:firstLineChars="200" w:firstLine="420"/>
        <w:rPr>
          <w:rFonts w:ascii="仿宋" w:eastAsia="仿宋" w:hAnsi="仿宋" w:cs="仿宋"/>
          <w:szCs w:val="21"/>
        </w:rPr>
      </w:pPr>
      <w:r w:rsidRPr="00C50A04">
        <w:rPr>
          <w:rFonts w:ascii="仿宋" w:eastAsia="仿宋" w:hAnsi="仿宋" w:cs="仿宋" w:hint="eastAsia"/>
          <w:szCs w:val="21"/>
        </w:rPr>
        <w:t>本工程的工期见投标文件，具体开工日期以甲方开</w:t>
      </w:r>
      <w:proofErr w:type="gramStart"/>
      <w:r w:rsidRPr="00C50A04">
        <w:rPr>
          <w:rFonts w:ascii="仿宋" w:eastAsia="仿宋" w:hAnsi="仿宋" w:cs="仿宋" w:hint="eastAsia"/>
          <w:szCs w:val="21"/>
        </w:rPr>
        <w:t>工令</w:t>
      </w:r>
      <w:proofErr w:type="gramEnd"/>
      <w:r w:rsidRPr="00C50A04">
        <w:rPr>
          <w:rFonts w:ascii="仿宋" w:eastAsia="仿宋" w:hAnsi="仿宋" w:cs="仿宋" w:hint="eastAsia"/>
          <w:szCs w:val="21"/>
        </w:rPr>
        <w:t>为准。</w:t>
      </w:r>
    </w:p>
    <w:p w:rsidR="00B43EF8" w:rsidRPr="00C50A04" w:rsidRDefault="00B43EF8" w:rsidP="00D23936">
      <w:pPr>
        <w:tabs>
          <w:tab w:val="left" w:pos="992"/>
          <w:tab w:val="left" w:pos="1133"/>
        </w:tabs>
        <w:spacing w:line="360" w:lineRule="auto"/>
        <w:ind w:firstLineChars="200" w:firstLine="420"/>
        <w:rPr>
          <w:rFonts w:ascii="仿宋" w:eastAsia="仿宋" w:hAnsi="仿宋" w:cs="仿宋"/>
          <w:szCs w:val="21"/>
        </w:rPr>
      </w:pPr>
      <w:r w:rsidRPr="00C50A04">
        <w:rPr>
          <w:rFonts w:ascii="仿宋" w:eastAsia="仿宋" w:hAnsi="仿宋" w:cs="仿宋" w:hint="eastAsia"/>
          <w:szCs w:val="21"/>
        </w:rPr>
        <w:t>2、质量</w:t>
      </w:r>
    </w:p>
    <w:p w:rsidR="00B43EF8" w:rsidRPr="00C50A04" w:rsidRDefault="00B43EF8" w:rsidP="00D23936">
      <w:pPr>
        <w:tabs>
          <w:tab w:val="left" w:pos="992"/>
          <w:tab w:val="left" w:pos="1133"/>
        </w:tabs>
        <w:spacing w:line="360" w:lineRule="auto"/>
        <w:ind w:firstLineChars="200" w:firstLine="420"/>
        <w:rPr>
          <w:rFonts w:ascii="仿宋" w:eastAsia="仿宋" w:hAnsi="仿宋" w:cs="仿宋"/>
          <w:szCs w:val="21"/>
        </w:rPr>
      </w:pPr>
      <w:r w:rsidRPr="00C50A04">
        <w:rPr>
          <w:rFonts w:ascii="仿宋" w:eastAsia="仿宋" w:hAnsi="仿宋" w:cs="仿宋" w:hint="eastAsia"/>
          <w:szCs w:val="21"/>
        </w:rPr>
        <w:t>要求工程质量一次性验收达到合格。乙方如因工程质量达不到约定标准，导致返工，乙方除承担相应的返工费用外，还应承担相应合同价的 10 %的罚款。施工过程中出现质量问题所造成的一切经济损失由乙方负责。</w:t>
      </w:r>
    </w:p>
    <w:p w:rsidR="00B43EF8" w:rsidRPr="00C50A04" w:rsidRDefault="00B43EF8" w:rsidP="00D23936">
      <w:pPr>
        <w:tabs>
          <w:tab w:val="left" w:pos="992"/>
          <w:tab w:val="left" w:pos="1133"/>
        </w:tabs>
        <w:spacing w:line="360" w:lineRule="auto"/>
        <w:ind w:firstLineChars="200" w:firstLine="420"/>
        <w:rPr>
          <w:rFonts w:ascii="仿宋" w:eastAsia="仿宋" w:hAnsi="仿宋" w:cs="仿宋"/>
          <w:szCs w:val="21"/>
        </w:rPr>
      </w:pPr>
      <w:r w:rsidRPr="00C50A04">
        <w:rPr>
          <w:rFonts w:ascii="仿宋" w:eastAsia="仿宋" w:hAnsi="仿宋" w:cs="仿宋" w:hint="eastAsia"/>
          <w:szCs w:val="21"/>
        </w:rPr>
        <w:t>3、材料设备供应</w:t>
      </w:r>
    </w:p>
    <w:p w:rsidR="00B43EF8" w:rsidRPr="00C50A04" w:rsidRDefault="00B43EF8" w:rsidP="00D23936">
      <w:pPr>
        <w:spacing w:line="360" w:lineRule="auto"/>
        <w:ind w:firstLineChars="200" w:firstLine="420"/>
        <w:rPr>
          <w:rFonts w:ascii="仿宋" w:eastAsia="仿宋" w:hAnsi="仿宋" w:cs="仿宋"/>
          <w:szCs w:val="21"/>
        </w:rPr>
      </w:pPr>
      <w:r w:rsidRPr="00C50A04">
        <w:rPr>
          <w:rFonts w:ascii="仿宋" w:eastAsia="仿宋" w:hAnsi="仿宋" w:cs="仿宋" w:hint="eastAsia"/>
          <w:szCs w:val="21"/>
        </w:rPr>
        <w:t>本工程材料：部分材料</w:t>
      </w:r>
      <w:proofErr w:type="gramStart"/>
      <w:r w:rsidRPr="00C50A04">
        <w:rPr>
          <w:rFonts w:ascii="仿宋" w:eastAsia="仿宋" w:hAnsi="仿宋" w:cs="仿宋" w:hint="eastAsia"/>
          <w:szCs w:val="21"/>
        </w:rPr>
        <w:t>保留甲控乙供</w:t>
      </w:r>
      <w:proofErr w:type="gramEnd"/>
      <w:r w:rsidRPr="00C50A04">
        <w:rPr>
          <w:rFonts w:ascii="仿宋" w:eastAsia="仿宋" w:hAnsi="仿宋" w:cs="仿宋" w:hint="eastAsia"/>
          <w:szCs w:val="21"/>
        </w:rPr>
        <w:t>的权力，本工程所有材料价格均为固定价，不考虑任何施工因素及市场价格因素，竣工结算均按原投标单价执行。</w:t>
      </w:r>
    </w:p>
    <w:p w:rsidR="00B43EF8" w:rsidRPr="00C50A04" w:rsidRDefault="00B43EF8" w:rsidP="00D23936">
      <w:pPr>
        <w:tabs>
          <w:tab w:val="left" w:pos="992"/>
          <w:tab w:val="left" w:pos="1133"/>
        </w:tabs>
        <w:spacing w:line="360" w:lineRule="auto"/>
        <w:ind w:firstLineChars="200" w:firstLine="420"/>
        <w:rPr>
          <w:rFonts w:ascii="仿宋" w:eastAsia="仿宋" w:hAnsi="仿宋" w:cs="仿宋"/>
          <w:szCs w:val="21"/>
        </w:rPr>
      </w:pPr>
      <w:bookmarkStart w:id="155" w:name="OLE_LINK74"/>
      <w:bookmarkStart w:id="156" w:name="OLE_LINK75"/>
      <w:r w:rsidRPr="00C50A04">
        <w:rPr>
          <w:rFonts w:ascii="仿宋" w:eastAsia="仿宋" w:hAnsi="仿宋" w:cs="仿宋" w:hint="eastAsia"/>
          <w:szCs w:val="21"/>
        </w:rPr>
        <w:t>4、工程付款</w:t>
      </w:r>
    </w:p>
    <w:p w:rsidR="00D23936" w:rsidRPr="00C50A04" w:rsidRDefault="00D23936" w:rsidP="00C91755">
      <w:pPr>
        <w:tabs>
          <w:tab w:val="left" w:pos="992"/>
          <w:tab w:val="left" w:pos="1133"/>
        </w:tabs>
        <w:spacing w:line="360" w:lineRule="auto"/>
        <w:ind w:firstLineChars="200" w:firstLine="420"/>
        <w:rPr>
          <w:rFonts w:ascii="仿宋" w:eastAsia="仿宋" w:hAnsi="仿宋" w:cs="仿宋"/>
          <w:iCs/>
          <w:szCs w:val="21"/>
        </w:rPr>
      </w:pPr>
      <w:bookmarkStart w:id="157" w:name="OLE_LINK125"/>
      <w:bookmarkStart w:id="158" w:name="OLE_LINK126"/>
      <w:r w:rsidRPr="00C50A04">
        <w:rPr>
          <w:rFonts w:ascii="仿宋" w:eastAsia="仿宋" w:hAnsi="仿宋" w:cs="仿宋" w:hint="eastAsia"/>
          <w:iCs/>
          <w:szCs w:val="21"/>
        </w:rPr>
        <w:t>工程竣工验收合格后付至合同价款的 40%，工程竣工验收合格满一年后付至审计价款的70%，工程竣工验收合格满两年后结清审计价余款，工程款不计息。工程竣工验收合格后，施工单位报送完整结算资料给甲方送审，审计单位核减额大于10%的，超过 10%部分的审计费用由施工单位承担。</w:t>
      </w:r>
    </w:p>
    <w:bookmarkEnd w:id="155"/>
    <w:bookmarkEnd w:id="156"/>
    <w:bookmarkEnd w:id="157"/>
    <w:bookmarkEnd w:id="158"/>
    <w:p w:rsidR="00B43EF8" w:rsidRPr="00C50A04" w:rsidRDefault="00B43EF8" w:rsidP="00D23936">
      <w:pPr>
        <w:tabs>
          <w:tab w:val="left" w:pos="992"/>
          <w:tab w:val="left" w:pos="1133"/>
        </w:tabs>
        <w:spacing w:line="360" w:lineRule="auto"/>
        <w:ind w:firstLineChars="200" w:firstLine="420"/>
        <w:rPr>
          <w:rFonts w:ascii="仿宋" w:eastAsia="仿宋" w:hAnsi="仿宋" w:cs="仿宋"/>
          <w:szCs w:val="21"/>
        </w:rPr>
      </w:pPr>
      <w:r w:rsidRPr="00C50A04">
        <w:rPr>
          <w:rFonts w:ascii="仿宋" w:eastAsia="仿宋" w:hAnsi="仿宋" w:cs="仿宋" w:hint="eastAsia"/>
          <w:szCs w:val="21"/>
        </w:rPr>
        <w:t>5、结算方式</w:t>
      </w:r>
    </w:p>
    <w:p w:rsidR="00B43EF8" w:rsidRPr="00C50A04" w:rsidRDefault="00B43EF8" w:rsidP="00D23936">
      <w:pPr>
        <w:tabs>
          <w:tab w:val="left" w:pos="992"/>
          <w:tab w:val="left" w:pos="1133"/>
        </w:tabs>
        <w:spacing w:line="360" w:lineRule="auto"/>
        <w:ind w:firstLineChars="200" w:firstLine="420"/>
        <w:rPr>
          <w:rFonts w:ascii="仿宋" w:eastAsia="仿宋" w:hAnsi="仿宋" w:cs="仿宋"/>
          <w:szCs w:val="21"/>
        </w:rPr>
      </w:pPr>
      <w:r w:rsidRPr="00C50A04">
        <w:rPr>
          <w:rFonts w:ascii="仿宋" w:eastAsia="仿宋" w:hAnsi="仿宋" w:cs="仿宋" w:hint="eastAsia"/>
          <w:szCs w:val="21"/>
        </w:rPr>
        <w:t>工程</w:t>
      </w:r>
      <w:proofErr w:type="gramStart"/>
      <w:r w:rsidRPr="00C50A04">
        <w:rPr>
          <w:rFonts w:ascii="仿宋" w:eastAsia="仿宋" w:hAnsi="仿宋" w:cs="仿宋" w:hint="eastAsia"/>
          <w:szCs w:val="21"/>
        </w:rPr>
        <w:t>量最终</w:t>
      </w:r>
      <w:proofErr w:type="gramEnd"/>
      <w:r w:rsidRPr="00C50A04">
        <w:rPr>
          <w:rFonts w:ascii="仿宋" w:eastAsia="仿宋" w:hAnsi="仿宋" w:cs="仿宋" w:hint="eastAsia"/>
          <w:szCs w:val="21"/>
        </w:rPr>
        <w:t>结算时按实结算，以审计部门审计工程量为准。</w:t>
      </w:r>
    </w:p>
    <w:p w:rsidR="00B43EF8" w:rsidRPr="00C50A04" w:rsidRDefault="00B43EF8" w:rsidP="00D23936">
      <w:pPr>
        <w:tabs>
          <w:tab w:val="left" w:pos="992"/>
          <w:tab w:val="left" w:pos="1133"/>
        </w:tabs>
        <w:spacing w:line="360" w:lineRule="auto"/>
        <w:ind w:firstLineChars="200" w:firstLine="420"/>
        <w:rPr>
          <w:rFonts w:ascii="仿宋" w:eastAsia="仿宋" w:hAnsi="仿宋" w:cs="仿宋"/>
          <w:szCs w:val="21"/>
        </w:rPr>
      </w:pPr>
      <w:r w:rsidRPr="00C50A04">
        <w:rPr>
          <w:rFonts w:ascii="仿宋" w:eastAsia="仿宋" w:hAnsi="仿宋" w:cs="仿宋" w:hint="eastAsia"/>
          <w:szCs w:val="21"/>
        </w:rPr>
        <w:t>结算价格按投标时让利幅度同等让利（投标让利幅度=1-合同价/招标</w:t>
      </w:r>
      <w:proofErr w:type="gramStart"/>
      <w:r w:rsidRPr="00C50A04">
        <w:rPr>
          <w:rFonts w:ascii="仿宋" w:eastAsia="仿宋" w:hAnsi="仿宋" w:cs="仿宋" w:hint="eastAsia"/>
          <w:szCs w:val="21"/>
        </w:rPr>
        <w:t>人预算</w:t>
      </w:r>
      <w:proofErr w:type="gramEnd"/>
      <w:r w:rsidRPr="00C50A04">
        <w:rPr>
          <w:rFonts w:ascii="仿宋" w:eastAsia="仿宋" w:hAnsi="仿宋" w:cs="仿宋" w:hint="eastAsia"/>
          <w:szCs w:val="21"/>
        </w:rPr>
        <w:t>价）。</w:t>
      </w:r>
    </w:p>
    <w:p w:rsidR="00B43EF8" w:rsidRPr="00C50A04" w:rsidRDefault="00B43EF8" w:rsidP="00D23936">
      <w:pPr>
        <w:tabs>
          <w:tab w:val="left" w:pos="992"/>
          <w:tab w:val="left" w:pos="1133"/>
        </w:tabs>
        <w:spacing w:line="360" w:lineRule="auto"/>
        <w:ind w:firstLineChars="200" w:firstLine="420"/>
        <w:rPr>
          <w:rFonts w:ascii="仿宋" w:eastAsia="仿宋" w:hAnsi="仿宋" w:cs="仿宋"/>
          <w:szCs w:val="21"/>
        </w:rPr>
      </w:pPr>
      <w:r w:rsidRPr="00C50A04">
        <w:rPr>
          <w:rFonts w:ascii="仿宋" w:eastAsia="仿宋" w:hAnsi="仿宋" w:cs="仿宋" w:hint="eastAsia"/>
          <w:szCs w:val="21"/>
        </w:rPr>
        <w:t>6、变更结算方式</w:t>
      </w:r>
    </w:p>
    <w:p w:rsidR="00B43EF8" w:rsidRPr="00C50A04" w:rsidRDefault="00B43EF8" w:rsidP="00D23936">
      <w:pPr>
        <w:tabs>
          <w:tab w:val="left" w:pos="992"/>
          <w:tab w:val="left" w:pos="1133"/>
        </w:tabs>
        <w:spacing w:line="360" w:lineRule="auto"/>
        <w:ind w:firstLineChars="200" w:firstLine="420"/>
        <w:rPr>
          <w:rFonts w:ascii="仿宋" w:eastAsia="仿宋" w:hAnsi="仿宋" w:cs="仿宋"/>
          <w:szCs w:val="21"/>
        </w:rPr>
      </w:pPr>
      <w:r w:rsidRPr="00C50A04">
        <w:rPr>
          <w:rFonts w:ascii="仿宋" w:eastAsia="仿宋" w:hAnsi="仿宋" w:cs="仿宋" w:hint="eastAsia"/>
          <w:szCs w:val="21"/>
        </w:rPr>
        <w:t>变更结算调整方法：以图纸设计变更和招标人要求变更为依据，只调整变更部分，变更费用让利按投标报价时让利幅度同等让利[投标让利幅度=1-合同价/招标</w:t>
      </w:r>
      <w:proofErr w:type="gramStart"/>
      <w:r w:rsidRPr="00C50A04">
        <w:rPr>
          <w:rFonts w:ascii="仿宋" w:eastAsia="仿宋" w:hAnsi="仿宋" w:cs="仿宋" w:hint="eastAsia"/>
          <w:szCs w:val="21"/>
        </w:rPr>
        <w:t>人预算</w:t>
      </w:r>
      <w:proofErr w:type="gramEnd"/>
      <w:r w:rsidRPr="00C50A04">
        <w:rPr>
          <w:rFonts w:ascii="仿宋" w:eastAsia="仿宋" w:hAnsi="仿宋" w:cs="仿宋" w:hint="eastAsia"/>
          <w:szCs w:val="21"/>
        </w:rPr>
        <w:t>价]。</w:t>
      </w:r>
    </w:p>
    <w:p w:rsidR="00B43EF8" w:rsidRPr="00C50A04" w:rsidRDefault="00B43EF8" w:rsidP="00D23936">
      <w:pPr>
        <w:tabs>
          <w:tab w:val="left" w:pos="992"/>
          <w:tab w:val="left" w:pos="1133"/>
        </w:tabs>
        <w:spacing w:line="360" w:lineRule="auto"/>
        <w:ind w:firstLineChars="200" w:firstLine="420"/>
        <w:rPr>
          <w:rFonts w:ascii="仿宋" w:eastAsia="仿宋" w:hAnsi="仿宋" w:cs="仿宋"/>
          <w:szCs w:val="21"/>
        </w:rPr>
      </w:pPr>
      <w:r w:rsidRPr="00C50A04">
        <w:rPr>
          <w:rFonts w:ascii="仿宋" w:eastAsia="仿宋" w:hAnsi="仿宋" w:cs="仿宋" w:hint="eastAsia"/>
          <w:szCs w:val="21"/>
        </w:rPr>
        <w:t>风险范围以外合同价款调整方法：</w:t>
      </w:r>
    </w:p>
    <w:p w:rsidR="00B43EF8" w:rsidRPr="00C50A04" w:rsidRDefault="00B43EF8" w:rsidP="00D23936">
      <w:pPr>
        <w:tabs>
          <w:tab w:val="left" w:pos="992"/>
          <w:tab w:val="left" w:pos="1133"/>
        </w:tabs>
        <w:spacing w:line="360" w:lineRule="auto"/>
        <w:ind w:firstLineChars="200" w:firstLine="420"/>
        <w:rPr>
          <w:rFonts w:ascii="仿宋" w:eastAsia="仿宋" w:hAnsi="仿宋" w:cs="仿宋"/>
          <w:szCs w:val="21"/>
        </w:rPr>
      </w:pPr>
      <w:r w:rsidRPr="00C50A04">
        <w:rPr>
          <w:rFonts w:ascii="仿宋" w:eastAsia="仿宋" w:hAnsi="仿宋" w:cs="仿宋" w:hint="eastAsia"/>
          <w:szCs w:val="21"/>
        </w:rPr>
        <w:t>（1）由工程设计变更或招标人要求变动的内容引起的工程量清单中，已有项目的工程量的增加或减少，其相应综合单价不变，若该分部分项工程量变更超过15%，</w:t>
      </w:r>
      <w:proofErr w:type="gramStart"/>
      <w:r w:rsidRPr="00C50A04">
        <w:rPr>
          <w:rFonts w:ascii="仿宋" w:eastAsia="仿宋" w:hAnsi="仿宋" w:cs="仿宋" w:hint="eastAsia"/>
          <w:szCs w:val="21"/>
        </w:rPr>
        <w:t>则综合</w:t>
      </w:r>
      <w:proofErr w:type="gramEnd"/>
      <w:r w:rsidRPr="00C50A04">
        <w:rPr>
          <w:rFonts w:ascii="仿宋" w:eastAsia="仿宋" w:hAnsi="仿宋" w:cs="仿宋" w:hint="eastAsia"/>
          <w:szCs w:val="21"/>
        </w:rPr>
        <w:t>单价由承包人或发包人另行商定，工程量据实增减；类似于投标工程的价格，可以参照招标</w:t>
      </w:r>
      <w:proofErr w:type="gramStart"/>
      <w:r w:rsidRPr="00C50A04">
        <w:rPr>
          <w:rFonts w:ascii="仿宋" w:eastAsia="仿宋" w:hAnsi="仿宋" w:cs="仿宋" w:hint="eastAsia"/>
          <w:szCs w:val="21"/>
        </w:rPr>
        <w:t>时类似</w:t>
      </w:r>
      <w:proofErr w:type="gramEnd"/>
      <w:r w:rsidRPr="00C50A04">
        <w:rPr>
          <w:rFonts w:ascii="仿宋" w:eastAsia="仿宋" w:hAnsi="仿宋" w:cs="仿宋" w:hint="eastAsia"/>
          <w:szCs w:val="21"/>
        </w:rPr>
        <w:t>的综合单价。</w:t>
      </w:r>
    </w:p>
    <w:p w:rsidR="00B43EF8" w:rsidRPr="00C50A04" w:rsidRDefault="00B43EF8" w:rsidP="00D23936">
      <w:pPr>
        <w:tabs>
          <w:tab w:val="left" w:pos="992"/>
          <w:tab w:val="left" w:pos="1133"/>
        </w:tabs>
        <w:spacing w:line="360" w:lineRule="auto"/>
        <w:ind w:firstLineChars="200" w:firstLine="420"/>
        <w:rPr>
          <w:rFonts w:ascii="仿宋" w:eastAsia="仿宋" w:hAnsi="仿宋" w:cs="仿宋"/>
          <w:szCs w:val="21"/>
        </w:rPr>
      </w:pPr>
      <w:r w:rsidRPr="00C50A04">
        <w:rPr>
          <w:rFonts w:ascii="仿宋" w:eastAsia="仿宋" w:hAnsi="仿宋" w:cs="仿宋" w:hint="eastAsia"/>
          <w:szCs w:val="21"/>
        </w:rPr>
        <w:t>（2）新增零星工程以实际签证为准，其价格由承包人提出，并经发包人认可后作为结算的依据。</w:t>
      </w:r>
    </w:p>
    <w:p w:rsidR="00B43EF8" w:rsidRPr="00C50A04" w:rsidRDefault="00B43EF8" w:rsidP="00D23936">
      <w:pPr>
        <w:tabs>
          <w:tab w:val="left" w:pos="992"/>
          <w:tab w:val="left" w:pos="1133"/>
        </w:tabs>
        <w:spacing w:line="360" w:lineRule="auto"/>
        <w:ind w:firstLineChars="200" w:firstLine="420"/>
        <w:rPr>
          <w:rFonts w:ascii="仿宋" w:eastAsia="仿宋" w:hAnsi="仿宋" w:cs="仿宋"/>
          <w:szCs w:val="21"/>
        </w:rPr>
      </w:pPr>
      <w:bookmarkStart w:id="159" w:name="OLE_LINK131"/>
      <w:r w:rsidRPr="00C50A04">
        <w:rPr>
          <w:rFonts w:ascii="仿宋" w:eastAsia="仿宋" w:hAnsi="仿宋" w:cs="仿宋" w:hint="eastAsia"/>
          <w:szCs w:val="21"/>
        </w:rPr>
        <w:lastRenderedPageBreak/>
        <w:t>7、履约保证金</w:t>
      </w:r>
    </w:p>
    <w:p w:rsidR="000178BE" w:rsidRPr="00C50A04" w:rsidRDefault="000178BE" w:rsidP="000178BE">
      <w:pPr>
        <w:tabs>
          <w:tab w:val="left" w:pos="992"/>
          <w:tab w:val="left" w:pos="1133"/>
        </w:tabs>
        <w:spacing w:line="360" w:lineRule="auto"/>
        <w:ind w:firstLineChars="200" w:firstLine="422"/>
        <w:rPr>
          <w:rFonts w:ascii="仿宋" w:eastAsia="仿宋" w:hAnsi="仿宋"/>
          <w:b/>
          <w:bCs/>
          <w:color w:val="000000"/>
          <w:szCs w:val="21"/>
        </w:rPr>
      </w:pPr>
      <w:r w:rsidRPr="00C50A04">
        <w:rPr>
          <w:rFonts w:ascii="仿宋" w:eastAsia="仿宋" w:hAnsi="仿宋" w:hint="eastAsia"/>
          <w:b/>
          <w:bCs/>
          <w:color w:val="000000"/>
          <w:szCs w:val="21"/>
        </w:rPr>
        <w:t>7.1履约保证金的金额为成交价的10%，履约担保可以采用银行保函或现金、支票、电子履约保函（保险）、担保等形式。采用银行保函时，出具保函的银行级别：国有商业银行或股份制商业银行的分行及其以上银行。出具电子履约保函（保险）：具体要求详见关于在全省政府采购领域推行电子履约保函（保险）的通知（</w:t>
      </w:r>
      <w:proofErr w:type="gramStart"/>
      <w:r w:rsidRPr="00C50A04">
        <w:rPr>
          <w:rFonts w:ascii="仿宋" w:eastAsia="仿宋" w:hAnsi="仿宋" w:hint="eastAsia"/>
          <w:b/>
          <w:bCs/>
          <w:color w:val="000000"/>
          <w:szCs w:val="21"/>
        </w:rPr>
        <w:t>苏财购【2023】</w:t>
      </w:r>
      <w:proofErr w:type="gramEnd"/>
      <w:r w:rsidRPr="00C50A04">
        <w:rPr>
          <w:rFonts w:ascii="仿宋" w:eastAsia="仿宋" w:hAnsi="仿宋" w:hint="eastAsia"/>
          <w:b/>
          <w:bCs/>
          <w:color w:val="000000"/>
          <w:szCs w:val="21"/>
        </w:rPr>
        <w:t>150号）。在成交合同签订前向采购人缴纳或提交，未按规定缴纳或提交履约保证金的视为放弃中标。</w:t>
      </w:r>
    </w:p>
    <w:bookmarkEnd w:id="159"/>
    <w:p w:rsidR="000178BE" w:rsidRPr="00C50A04" w:rsidRDefault="000178BE" w:rsidP="000178BE">
      <w:pPr>
        <w:tabs>
          <w:tab w:val="left" w:pos="992"/>
          <w:tab w:val="left" w:pos="1133"/>
        </w:tabs>
        <w:spacing w:line="360" w:lineRule="auto"/>
        <w:ind w:firstLineChars="200" w:firstLine="420"/>
        <w:rPr>
          <w:rFonts w:ascii="仿宋" w:eastAsia="仿宋" w:hAnsi="仿宋"/>
          <w:bCs/>
          <w:color w:val="000000"/>
          <w:szCs w:val="21"/>
        </w:rPr>
      </w:pPr>
      <w:r w:rsidRPr="00C50A04">
        <w:rPr>
          <w:rFonts w:ascii="仿宋" w:eastAsia="仿宋" w:hAnsi="仿宋" w:hint="eastAsia"/>
          <w:bCs/>
          <w:color w:val="000000"/>
          <w:szCs w:val="21"/>
        </w:rPr>
        <w:t>7.2履约保证金的退还：合同履行结束后，承包人凭发包人签署的项目验收单或项目验收报告，向承包人提请办理履约保证金退还手续，承包人在收到提请后十五日内以非现金形式予以退还，逾期退还的，按中国人民银行同期贷款基准利率支付超期资金占用费，但因承包人自身原因导致无法及时退还的除外。</w:t>
      </w:r>
    </w:p>
    <w:p w:rsidR="000178BE" w:rsidRPr="00C50A04" w:rsidRDefault="000178BE" w:rsidP="000178BE">
      <w:pPr>
        <w:tabs>
          <w:tab w:val="left" w:pos="992"/>
          <w:tab w:val="left" w:pos="1133"/>
        </w:tabs>
        <w:spacing w:line="360" w:lineRule="auto"/>
        <w:ind w:firstLineChars="200" w:firstLine="420"/>
        <w:rPr>
          <w:rFonts w:ascii="仿宋" w:eastAsia="仿宋" w:hAnsi="仿宋"/>
          <w:bCs/>
          <w:color w:val="000000"/>
          <w:szCs w:val="21"/>
        </w:rPr>
      </w:pPr>
      <w:r w:rsidRPr="00C50A04">
        <w:rPr>
          <w:rFonts w:ascii="仿宋" w:eastAsia="仿宋" w:hAnsi="仿宋" w:hint="eastAsia"/>
          <w:bCs/>
          <w:color w:val="000000"/>
          <w:szCs w:val="21"/>
        </w:rPr>
        <w:t>7.3履约保证金不予退换的情形：（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证金中取得补偿。履约保证金扣除发包人应得的补偿后余额在上述规定时间内退还给承包人。</w:t>
      </w:r>
    </w:p>
    <w:p w:rsidR="00B43EF8" w:rsidRPr="00C50A04" w:rsidRDefault="00B43EF8" w:rsidP="00D23936">
      <w:pPr>
        <w:tabs>
          <w:tab w:val="left" w:pos="992"/>
          <w:tab w:val="left" w:pos="1133"/>
        </w:tabs>
        <w:spacing w:line="360" w:lineRule="auto"/>
        <w:ind w:firstLineChars="200" w:firstLine="420"/>
        <w:rPr>
          <w:rFonts w:ascii="仿宋" w:eastAsia="仿宋" w:hAnsi="仿宋" w:cs="仿宋"/>
          <w:szCs w:val="21"/>
        </w:rPr>
      </w:pPr>
      <w:r w:rsidRPr="00C50A04">
        <w:rPr>
          <w:rFonts w:ascii="仿宋" w:eastAsia="仿宋" w:hAnsi="仿宋" w:cs="仿宋" w:hint="eastAsia"/>
          <w:szCs w:val="21"/>
        </w:rPr>
        <w:t>8、分包规定</w:t>
      </w:r>
    </w:p>
    <w:p w:rsidR="00B43EF8" w:rsidRPr="00C50A04" w:rsidRDefault="00B43EF8" w:rsidP="00D23936">
      <w:pPr>
        <w:tabs>
          <w:tab w:val="left" w:pos="992"/>
          <w:tab w:val="left" w:pos="1133"/>
        </w:tabs>
        <w:spacing w:line="360" w:lineRule="auto"/>
        <w:ind w:firstLineChars="200" w:firstLine="420"/>
        <w:rPr>
          <w:rFonts w:ascii="仿宋" w:eastAsia="仿宋" w:hAnsi="仿宋" w:cs="仿宋"/>
          <w:szCs w:val="21"/>
        </w:rPr>
      </w:pPr>
      <w:r w:rsidRPr="00C50A04">
        <w:rPr>
          <w:rFonts w:ascii="仿宋" w:eastAsia="仿宋" w:hAnsi="仿宋" w:cs="仿宋" w:hint="eastAsia"/>
          <w:szCs w:val="21"/>
        </w:rPr>
        <w:t>本工程不得进行分包，如承包人擅自将工程全部或其中的一部分转包或分包给其它单位，发包人有权终止合同，由此造成的一切损失由承包人承担。投标人拟将部分非主体工程分包的，应在投标文件中载明。</w:t>
      </w:r>
    </w:p>
    <w:p w:rsidR="00B43EF8" w:rsidRPr="00C50A04" w:rsidRDefault="00B43EF8" w:rsidP="00D23936">
      <w:pPr>
        <w:tabs>
          <w:tab w:val="left" w:pos="992"/>
          <w:tab w:val="left" w:pos="1133"/>
        </w:tabs>
        <w:spacing w:line="360" w:lineRule="auto"/>
        <w:ind w:firstLineChars="200" w:firstLine="420"/>
        <w:rPr>
          <w:rFonts w:ascii="仿宋" w:eastAsia="仿宋" w:hAnsi="仿宋" w:cs="仿宋"/>
          <w:szCs w:val="21"/>
        </w:rPr>
      </w:pPr>
      <w:r w:rsidRPr="00C50A04">
        <w:rPr>
          <w:rFonts w:ascii="仿宋" w:eastAsia="仿宋" w:hAnsi="仿宋" w:cs="仿宋" w:hint="eastAsia"/>
          <w:szCs w:val="21"/>
        </w:rPr>
        <w:t>9、违约责任</w:t>
      </w:r>
    </w:p>
    <w:p w:rsidR="00B43EF8" w:rsidRPr="00C50A04" w:rsidRDefault="00B43EF8" w:rsidP="00D23936">
      <w:pPr>
        <w:tabs>
          <w:tab w:val="left" w:pos="992"/>
          <w:tab w:val="left" w:pos="1133"/>
        </w:tabs>
        <w:spacing w:line="360" w:lineRule="auto"/>
        <w:ind w:firstLineChars="200" w:firstLine="420"/>
        <w:rPr>
          <w:rFonts w:ascii="仿宋" w:eastAsia="仿宋" w:hAnsi="仿宋" w:cs="仿宋"/>
          <w:szCs w:val="21"/>
        </w:rPr>
      </w:pPr>
      <w:r w:rsidRPr="00C50A04">
        <w:rPr>
          <w:rFonts w:ascii="仿宋" w:eastAsia="仿宋" w:hAnsi="仿宋" w:cs="仿宋" w:hint="eastAsia"/>
          <w:szCs w:val="21"/>
        </w:rPr>
        <w:t>甲乙双方如发生违约纠纷，应在分清责任的前提下，协商解决，如实在无法协商，可提请高邮市人民法院诉讼。违约责任详见专用条款。</w:t>
      </w:r>
    </w:p>
    <w:p w:rsidR="00B43EF8" w:rsidRPr="00C50A04" w:rsidRDefault="00B43EF8" w:rsidP="00D23936">
      <w:pPr>
        <w:tabs>
          <w:tab w:val="left" w:pos="992"/>
          <w:tab w:val="left" w:pos="1133"/>
        </w:tabs>
        <w:spacing w:line="360" w:lineRule="auto"/>
        <w:ind w:firstLineChars="200" w:firstLine="420"/>
        <w:rPr>
          <w:rFonts w:ascii="仿宋" w:eastAsia="仿宋" w:hAnsi="仿宋" w:cs="仿宋"/>
          <w:szCs w:val="21"/>
        </w:rPr>
      </w:pPr>
      <w:r w:rsidRPr="00C50A04">
        <w:rPr>
          <w:rFonts w:ascii="仿宋" w:eastAsia="仿宋" w:hAnsi="仿宋" w:cs="仿宋" w:hint="eastAsia"/>
          <w:szCs w:val="21"/>
        </w:rPr>
        <w:t>10、设计变更</w:t>
      </w:r>
    </w:p>
    <w:p w:rsidR="00B43EF8" w:rsidRPr="00C50A04" w:rsidRDefault="00B43EF8" w:rsidP="00D23936">
      <w:pPr>
        <w:tabs>
          <w:tab w:val="left" w:pos="992"/>
          <w:tab w:val="left" w:pos="1133"/>
        </w:tabs>
        <w:spacing w:line="360" w:lineRule="auto"/>
        <w:ind w:firstLineChars="200" w:firstLine="420"/>
        <w:rPr>
          <w:rFonts w:ascii="仿宋" w:eastAsia="仿宋" w:hAnsi="仿宋" w:cs="仿宋"/>
          <w:szCs w:val="21"/>
        </w:rPr>
      </w:pPr>
      <w:r w:rsidRPr="00C50A04">
        <w:rPr>
          <w:rFonts w:ascii="仿宋" w:eastAsia="仿宋" w:hAnsi="仿宋" w:cs="仿宋" w:hint="eastAsia"/>
          <w:szCs w:val="21"/>
        </w:rPr>
        <w:t>（1）施工期间，建设单位设计变更通知是合同及施工设计图纸的补充和完善，承包人不得拒绝。</w:t>
      </w:r>
    </w:p>
    <w:p w:rsidR="00B43EF8" w:rsidRPr="00C50A04" w:rsidRDefault="00B43EF8" w:rsidP="00D23936">
      <w:pPr>
        <w:tabs>
          <w:tab w:val="left" w:pos="992"/>
          <w:tab w:val="left" w:pos="1133"/>
        </w:tabs>
        <w:spacing w:line="360" w:lineRule="auto"/>
        <w:ind w:firstLineChars="200" w:firstLine="420"/>
        <w:rPr>
          <w:rFonts w:ascii="仿宋" w:eastAsia="仿宋" w:hAnsi="仿宋" w:cs="仿宋"/>
          <w:szCs w:val="21"/>
        </w:rPr>
      </w:pPr>
      <w:r w:rsidRPr="00C50A04">
        <w:rPr>
          <w:rFonts w:ascii="仿宋" w:eastAsia="仿宋" w:hAnsi="仿宋" w:cs="仿宋" w:hint="eastAsia"/>
          <w:szCs w:val="21"/>
        </w:rPr>
        <w:t>（2）由于工程设计变更导致本合同工程量增减变化时，是对合同价款增减调整的依据。</w:t>
      </w:r>
    </w:p>
    <w:p w:rsidR="00B43EF8" w:rsidRPr="00C50A04" w:rsidRDefault="00B43EF8" w:rsidP="00D23936">
      <w:pPr>
        <w:tabs>
          <w:tab w:val="left" w:pos="992"/>
          <w:tab w:val="left" w:pos="1133"/>
        </w:tabs>
        <w:spacing w:line="360" w:lineRule="auto"/>
        <w:ind w:firstLineChars="200" w:firstLine="420"/>
        <w:rPr>
          <w:rFonts w:ascii="仿宋" w:eastAsia="仿宋" w:hAnsi="仿宋" w:cs="仿宋"/>
          <w:szCs w:val="21"/>
        </w:rPr>
      </w:pPr>
      <w:r w:rsidRPr="00C50A04">
        <w:rPr>
          <w:rFonts w:ascii="仿宋" w:eastAsia="仿宋" w:hAnsi="仿宋" w:cs="仿宋" w:hint="eastAsia"/>
          <w:szCs w:val="21"/>
        </w:rPr>
        <w:t>（3）承包人不得以设计变更或工程量的变化为理由，解除或修改合同对其规定的责任和义务。</w:t>
      </w:r>
    </w:p>
    <w:p w:rsidR="00B43EF8" w:rsidRPr="00C50A04" w:rsidRDefault="00B43EF8" w:rsidP="00D23936">
      <w:pPr>
        <w:tabs>
          <w:tab w:val="left" w:pos="992"/>
          <w:tab w:val="left" w:pos="1133"/>
        </w:tabs>
        <w:spacing w:line="360" w:lineRule="auto"/>
        <w:ind w:firstLineChars="200" w:firstLine="420"/>
        <w:rPr>
          <w:rFonts w:ascii="仿宋" w:eastAsia="仿宋" w:hAnsi="仿宋" w:cs="仿宋"/>
          <w:szCs w:val="21"/>
        </w:rPr>
      </w:pPr>
      <w:r w:rsidRPr="00C50A04">
        <w:rPr>
          <w:rFonts w:ascii="仿宋" w:eastAsia="仿宋" w:hAnsi="仿宋" w:cs="仿宋" w:hint="eastAsia"/>
          <w:szCs w:val="21"/>
        </w:rPr>
        <w:t>11、其他</w:t>
      </w:r>
    </w:p>
    <w:p w:rsidR="00B43EF8" w:rsidRPr="00C50A04" w:rsidRDefault="00B43EF8" w:rsidP="00D23936">
      <w:pPr>
        <w:pStyle w:val="211"/>
        <w:snapToGrid w:val="0"/>
        <w:ind w:firstLine="420"/>
        <w:rPr>
          <w:rFonts w:ascii="仿宋" w:hAnsi="仿宋" w:cs="仿宋"/>
          <w:kern w:val="2"/>
          <w:sz w:val="21"/>
          <w:szCs w:val="21"/>
        </w:rPr>
      </w:pPr>
      <w:r w:rsidRPr="00C50A04">
        <w:rPr>
          <w:rFonts w:ascii="仿宋" w:hAnsi="仿宋" w:cs="仿宋" w:hint="eastAsia"/>
          <w:sz w:val="21"/>
          <w:szCs w:val="21"/>
        </w:rPr>
        <w:t>（1）</w:t>
      </w:r>
      <w:r w:rsidRPr="00C50A04">
        <w:rPr>
          <w:rFonts w:ascii="仿宋" w:hAnsi="仿宋" w:cs="仿宋" w:hint="eastAsia"/>
          <w:kern w:val="2"/>
          <w:sz w:val="21"/>
          <w:szCs w:val="21"/>
        </w:rPr>
        <w:t>如承包人不能按时间和规定的施工方案组织施工，发包人有权调派其他施工队伍参与施工，费用在承包人合同款中扣除。</w:t>
      </w:r>
    </w:p>
    <w:p w:rsidR="00B43EF8" w:rsidRPr="00C50A04" w:rsidRDefault="00B43EF8" w:rsidP="00D23936">
      <w:pPr>
        <w:pStyle w:val="211"/>
        <w:snapToGrid w:val="0"/>
        <w:ind w:firstLine="420"/>
        <w:rPr>
          <w:rFonts w:ascii="仿宋" w:hAnsi="仿宋" w:cs="仿宋"/>
          <w:kern w:val="2"/>
          <w:sz w:val="21"/>
          <w:szCs w:val="21"/>
        </w:rPr>
      </w:pPr>
      <w:r w:rsidRPr="00C50A04">
        <w:rPr>
          <w:rFonts w:ascii="仿宋" w:hAnsi="仿宋" w:cs="仿宋" w:hint="eastAsia"/>
          <w:sz w:val="21"/>
          <w:szCs w:val="21"/>
        </w:rPr>
        <w:t>（2）</w:t>
      </w:r>
      <w:r w:rsidRPr="00C50A04">
        <w:rPr>
          <w:rFonts w:ascii="仿宋" w:hAnsi="仿宋" w:cs="仿宋" w:hint="eastAsia"/>
          <w:kern w:val="2"/>
          <w:sz w:val="21"/>
          <w:szCs w:val="21"/>
        </w:rPr>
        <w:t>同时承包人应按江苏省和扬州市的有关安全文明施工规定进行施工。</w:t>
      </w:r>
    </w:p>
    <w:p w:rsidR="00B43EF8" w:rsidRPr="00C50A04" w:rsidRDefault="00B43EF8" w:rsidP="00D23936">
      <w:pPr>
        <w:pStyle w:val="211"/>
        <w:snapToGrid w:val="0"/>
        <w:ind w:firstLine="420"/>
        <w:rPr>
          <w:rFonts w:ascii="仿宋" w:hAnsi="仿宋" w:cs="仿宋"/>
          <w:kern w:val="2"/>
          <w:sz w:val="21"/>
          <w:szCs w:val="21"/>
        </w:rPr>
      </w:pPr>
      <w:r w:rsidRPr="00C50A04">
        <w:rPr>
          <w:rFonts w:ascii="仿宋" w:hAnsi="仿宋" w:cs="仿宋" w:hint="eastAsia"/>
          <w:sz w:val="21"/>
          <w:szCs w:val="21"/>
        </w:rPr>
        <w:t>（3）</w:t>
      </w:r>
      <w:r w:rsidRPr="00C50A04">
        <w:rPr>
          <w:rFonts w:ascii="仿宋" w:hAnsi="仿宋" w:cs="仿宋" w:hint="eastAsia"/>
          <w:kern w:val="2"/>
          <w:sz w:val="21"/>
          <w:szCs w:val="21"/>
        </w:rPr>
        <w:t>本工程要求承包人合理施工。协调周边关系、噪音污染防治等工作由承包方负责。</w:t>
      </w:r>
    </w:p>
    <w:p w:rsidR="00947066" w:rsidRPr="00C50A04" w:rsidRDefault="0002393C">
      <w:pPr>
        <w:pStyle w:val="1"/>
        <w:jc w:val="center"/>
        <w:rPr>
          <w:rFonts w:ascii="仿宋" w:eastAsia="仿宋" w:hAnsi="仿宋" w:cs="宋体"/>
          <w:sz w:val="36"/>
          <w:szCs w:val="36"/>
        </w:rPr>
      </w:pPr>
      <w:bookmarkStart w:id="160" w:name="_Toc1492"/>
      <w:bookmarkStart w:id="161" w:name="_Toc504121797"/>
      <w:bookmarkStart w:id="162" w:name="_Toc25690"/>
      <w:bookmarkStart w:id="163" w:name="_Toc13311"/>
      <w:bookmarkStart w:id="164" w:name="_Toc496171633"/>
      <w:bookmarkStart w:id="165" w:name="_Toc12619"/>
      <w:bookmarkEnd w:id="1"/>
      <w:r w:rsidRPr="00C50A04">
        <w:rPr>
          <w:rFonts w:ascii="仿宋" w:eastAsia="仿宋" w:hAnsi="仿宋" w:cs="宋体"/>
          <w:sz w:val="36"/>
          <w:szCs w:val="36"/>
        </w:rPr>
        <w:br w:type="page"/>
      </w:r>
      <w:r w:rsidRPr="00C50A04">
        <w:rPr>
          <w:rFonts w:ascii="仿宋" w:eastAsia="仿宋" w:hAnsi="仿宋" w:cs="宋体" w:hint="eastAsia"/>
          <w:sz w:val="36"/>
          <w:szCs w:val="36"/>
        </w:rPr>
        <w:lastRenderedPageBreak/>
        <w:t>第四章 项目需求</w:t>
      </w:r>
      <w:bookmarkEnd w:id="160"/>
      <w:bookmarkEnd w:id="161"/>
      <w:bookmarkEnd w:id="162"/>
      <w:bookmarkEnd w:id="163"/>
      <w:bookmarkEnd w:id="164"/>
      <w:bookmarkEnd w:id="165"/>
    </w:p>
    <w:p w:rsidR="00D23936" w:rsidRPr="00C50A04" w:rsidRDefault="00E20DB4" w:rsidP="00D23936">
      <w:pPr>
        <w:widowControl/>
        <w:spacing w:line="360" w:lineRule="auto"/>
        <w:ind w:firstLine="413"/>
        <w:jc w:val="left"/>
        <w:rPr>
          <w:rFonts w:ascii="仿宋" w:eastAsia="仿宋" w:hAnsi="仿宋" w:cs="仿宋"/>
          <w:b/>
          <w:szCs w:val="21"/>
        </w:rPr>
      </w:pPr>
      <w:r w:rsidRPr="00C50A04">
        <w:rPr>
          <w:rFonts w:ascii="仿宋" w:eastAsia="仿宋" w:hAnsi="仿宋" w:cs="仿宋" w:hint="eastAsia"/>
          <w:b/>
          <w:szCs w:val="21"/>
        </w:rPr>
        <w:t>一</w:t>
      </w:r>
      <w:r w:rsidR="00D23936" w:rsidRPr="00C50A04">
        <w:rPr>
          <w:rFonts w:ascii="仿宋" w:eastAsia="仿宋" w:hAnsi="仿宋" w:cs="仿宋" w:hint="eastAsia"/>
          <w:b/>
          <w:szCs w:val="21"/>
        </w:rPr>
        <w:t>、技术要求（项目需求）</w:t>
      </w:r>
    </w:p>
    <w:p w:rsidR="00D23936" w:rsidRPr="00C50A04" w:rsidRDefault="00D23936" w:rsidP="00D23936">
      <w:pPr>
        <w:widowControl/>
        <w:spacing w:line="360" w:lineRule="auto"/>
        <w:ind w:firstLine="420"/>
        <w:rPr>
          <w:rFonts w:ascii="仿宋" w:eastAsia="仿宋" w:hAnsi="仿宋" w:cs="仿宋"/>
          <w:szCs w:val="21"/>
        </w:rPr>
      </w:pPr>
      <w:r w:rsidRPr="00C50A04">
        <w:rPr>
          <w:rFonts w:ascii="仿宋" w:eastAsia="仿宋" w:hAnsi="仿宋" w:cs="仿宋" w:hint="eastAsia"/>
          <w:szCs w:val="21"/>
        </w:rPr>
        <w:t>1、质量要求：符合法律、法规的要求；投标中所涉及的所有技术指标均应满足国家现行的相关施工规范和标准。满足招标人要求，质量标准为合格。</w:t>
      </w:r>
    </w:p>
    <w:p w:rsidR="00D23936" w:rsidRPr="00C50A04" w:rsidRDefault="00D23936" w:rsidP="00D23936">
      <w:pPr>
        <w:widowControl/>
        <w:spacing w:line="360" w:lineRule="auto"/>
        <w:ind w:firstLine="420"/>
        <w:rPr>
          <w:rFonts w:ascii="仿宋" w:eastAsia="仿宋" w:hAnsi="仿宋" w:cs="仿宋"/>
          <w:szCs w:val="21"/>
        </w:rPr>
      </w:pPr>
      <w:r w:rsidRPr="00C50A04">
        <w:rPr>
          <w:rFonts w:ascii="仿宋" w:eastAsia="仿宋" w:hAnsi="仿宋" w:cs="仿宋" w:hint="eastAsia"/>
          <w:szCs w:val="21"/>
        </w:rPr>
        <w:t>2、投标人必须按照国家有关规范、标准完成施工。</w:t>
      </w:r>
    </w:p>
    <w:p w:rsidR="00D23936" w:rsidRPr="00C50A04" w:rsidRDefault="00D23936" w:rsidP="00D23936">
      <w:pPr>
        <w:widowControl/>
        <w:spacing w:line="360" w:lineRule="auto"/>
        <w:ind w:firstLine="420"/>
        <w:rPr>
          <w:rFonts w:ascii="仿宋" w:eastAsia="仿宋" w:hAnsi="仿宋" w:cs="仿宋"/>
          <w:szCs w:val="21"/>
        </w:rPr>
      </w:pPr>
      <w:r w:rsidRPr="00C50A04">
        <w:rPr>
          <w:rFonts w:ascii="仿宋" w:eastAsia="仿宋" w:hAnsi="仿宋" w:cs="仿宋" w:hint="eastAsia"/>
          <w:szCs w:val="21"/>
        </w:rPr>
        <w:t>3、投标人根据施工图及招标清单进行施工。</w:t>
      </w:r>
    </w:p>
    <w:p w:rsidR="00D23936" w:rsidRPr="00C50A04" w:rsidRDefault="00D23936" w:rsidP="00D23936">
      <w:pPr>
        <w:widowControl/>
        <w:spacing w:line="360" w:lineRule="auto"/>
        <w:ind w:firstLine="420"/>
        <w:rPr>
          <w:rFonts w:ascii="仿宋" w:eastAsia="仿宋" w:hAnsi="仿宋" w:cs="仿宋"/>
          <w:szCs w:val="21"/>
        </w:rPr>
      </w:pPr>
      <w:r w:rsidRPr="00C50A04">
        <w:rPr>
          <w:rFonts w:ascii="仿宋" w:eastAsia="仿宋" w:hAnsi="仿宋" w:cs="仿宋" w:hint="eastAsia"/>
          <w:szCs w:val="21"/>
        </w:rPr>
        <w:t xml:space="preserve">4、项目实施过程中，所有现场变更签证必须经招标人及监理确认后实施，未经招标人及监理确认实施的一律不付该项工程款。 </w:t>
      </w:r>
    </w:p>
    <w:p w:rsidR="00D23936" w:rsidRPr="00C50A04" w:rsidRDefault="00D23936" w:rsidP="00D23936">
      <w:pPr>
        <w:spacing w:line="360" w:lineRule="auto"/>
        <w:ind w:firstLine="420"/>
        <w:jc w:val="left"/>
        <w:rPr>
          <w:rFonts w:ascii="仿宋" w:eastAsia="仿宋" w:hAnsi="仿宋" w:cs="仿宋"/>
          <w:szCs w:val="21"/>
        </w:rPr>
      </w:pPr>
      <w:r w:rsidRPr="00C50A04">
        <w:rPr>
          <w:rFonts w:ascii="仿宋" w:eastAsia="仿宋" w:hAnsi="仿宋" w:cs="仿宋" w:hint="eastAsia"/>
          <w:szCs w:val="21"/>
        </w:rPr>
        <w:t xml:space="preserve">5、勘察现场 </w:t>
      </w:r>
    </w:p>
    <w:p w:rsidR="00D23936" w:rsidRPr="00C50A04" w:rsidRDefault="00D23936" w:rsidP="00D23936">
      <w:pPr>
        <w:spacing w:line="360" w:lineRule="auto"/>
        <w:ind w:firstLine="420"/>
        <w:jc w:val="left"/>
        <w:rPr>
          <w:rFonts w:ascii="仿宋" w:eastAsia="仿宋" w:hAnsi="仿宋" w:cs="仿宋"/>
          <w:szCs w:val="21"/>
        </w:rPr>
      </w:pPr>
      <w:r w:rsidRPr="00C50A04">
        <w:rPr>
          <w:rFonts w:ascii="仿宋" w:eastAsia="仿宋" w:hAnsi="仿宋" w:cs="仿宋" w:hint="eastAsia"/>
          <w:szCs w:val="21"/>
        </w:rPr>
        <w:t>5.1考虑到本工程实际情况，投标人应对工程施工现场场地条件和周围环境进行勘察，以获取编制投标文件和签署合同所需的所有资料，勘察现场所发生的费用由投标人承担，在踏勘现场中所发生的人员伤亡和财产损失由投标人自行负责。</w:t>
      </w:r>
    </w:p>
    <w:p w:rsidR="00D23936" w:rsidRPr="00C50A04" w:rsidRDefault="00D23936" w:rsidP="00D23936">
      <w:pPr>
        <w:spacing w:line="360" w:lineRule="auto"/>
        <w:ind w:firstLine="420"/>
        <w:jc w:val="left"/>
        <w:rPr>
          <w:rFonts w:ascii="仿宋" w:eastAsia="仿宋" w:hAnsi="仿宋" w:cs="仿宋"/>
          <w:szCs w:val="21"/>
        </w:rPr>
      </w:pPr>
      <w:r w:rsidRPr="00C50A04">
        <w:rPr>
          <w:rFonts w:ascii="仿宋" w:eastAsia="仿宋" w:hAnsi="仿宋" w:cs="仿宋" w:hint="eastAsia"/>
          <w:szCs w:val="21"/>
        </w:rPr>
        <w:t>5.2投标人到现场实地</w:t>
      </w:r>
      <w:r w:rsidR="00401461" w:rsidRPr="00C50A04">
        <w:rPr>
          <w:rFonts w:ascii="仿宋" w:eastAsia="仿宋" w:hAnsi="仿宋" w:cs="仿宋" w:hint="eastAsia"/>
          <w:szCs w:val="21"/>
        </w:rPr>
        <w:t>踏</w:t>
      </w:r>
      <w:r w:rsidRPr="00C50A04">
        <w:rPr>
          <w:rFonts w:ascii="仿宋" w:eastAsia="仿宋" w:hAnsi="仿宋" w:cs="仿宋" w:hint="eastAsia"/>
          <w:szCs w:val="21"/>
        </w:rPr>
        <w:t>勘，应充分了解工地位置、情况、道路、储存空间、装卸限制、相关专业施工队伍的配合与衔接及任何其他（包括且不限于：施工临时设施、脚手架及现场运输设备、施工现场因政府部门规定而造成的各种限制条件等等）足以影响承包价的情况，任何忽视或误解工地情况而导致的索赔或工期延长申请将不获得批准。</w:t>
      </w:r>
    </w:p>
    <w:p w:rsidR="00D23936" w:rsidRPr="00C50A04" w:rsidRDefault="00D23936" w:rsidP="00D23936">
      <w:pPr>
        <w:widowControl/>
        <w:numPr>
          <w:ilvl w:val="0"/>
          <w:numId w:val="11"/>
        </w:numPr>
        <w:spacing w:line="360" w:lineRule="auto"/>
        <w:ind w:firstLine="420"/>
        <w:rPr>
          <w:rFonts w:ascii="仿宋" w:eastAsia="仿宋" w:hAnsi="仿宋" w:cs="仿宋"/>
          <w:szCs w:val="21"/>
        </w:rPr>
      </w:pPr>
      <w:r w:rsidRPr="00C50A04">
        <w:rPr>
          <w:rFonts w:ascii="仿宋" w:eastAsia="仿宋" w:hAnsi="仿宋" w:cs="仿宋" w:hint="eastAsia"/>
          <w:szCs w:val="21"/>
        </w:rPr>
        <w:t>投标人应将下列不可竞争费用按照规定的标准计取，不得降低标准计取：（1）现场安全、文明施工措施费；（2）</w:t>
      </w:r>
      <w:proofErr w:type="gramStart"/>
      <w:r w:rsidRPr="00C50A04">
        <w:rPr>
          <w:rFonts w:ascii="仿宋" w:eastAsia="仿宋" w:hAnsi="仿宋" w:cs="仿宋" w:hint="eastAsia"/>
          <w:szCs w:val="21"/>
        </w:rPr>
        <w:t>规</w:t>
      </w:r>
      <w:proofErr w:type="gramEnd"/>
      <w:r w:rsidRPr="00C50A04">
        <w:rPr>
          <w:rFonts w:ascii="仿宋" w:eastAsia="仿宋" w:hAnsi="仿宋" w:cs="仿宋" w:hint="eastAsia"/>
          <w:szCs w:val="21"/>
        </w:rPr>
        <w:t>费、税金；（3）省级以上财政、税收、物价等部门批准的税金及行政性</w:t>
      </w:r>
      <w:proofErr w:type="gramStart"/>
      <w:r w:rsidRPr="00C50A04">
        <w:rPr>
          <w:rFonts w:ascii="仿宋" w:eastAsia="仿宋" w:hAnsi="仿宋" w:cs="仿宋" w:hint="eastAsia"/>
          <w:szCs w:val="21"/>
        </w:rPr>
        <w:t>规</w:t>
      </w:r>
      <w:proofErr w:type="gramEnd"/>
      <w:r w:rsidRPr="00C50A04">
        <w:rPr>
          <w:rFonts w:ascii="仿宋" w:eastAsia="仿宋" w:hAnsi="仿宋" w:cs="仿宋" w:hint="eastAsia"/>
          <w:szCs w:val="21"/>
        </w:rPr>
        <w:t>费；（4）其他按照法律、法规规定的不可竞争费用；（5）材料暂估价格（6）专业工程暂估价；（7）暂列金额。</w:t>
      </w:r>
    </w:p>
    <w:p w:rsidR="00D23936" w:rsidRPr="00C50A04" w:rsidRDefault="00D23936" w:rsidP="00D23936">
      <w:pPr>
        <w:pStyle w:val="Default"/>
        <w:spacing w:line="360" w:lineRule="auto"/>
        <w:ind w:firstLineChars="200" w:firstLine="420"/>
        <w:rPr>
          <w:rFonts w:ascii="仿宋" w:eastAsia="仿宋" w:hAnsi="仿宋" w:cs="仿宋"/>
          <w:color w:val="auto"/>
          <w:sz w:val="21"/>
          <w:szCs w:val="21"/>
        </w:rPr>
      </w:pPr>
      <w:r w:rsidRPr="00C50A04">
        <w:rPr>
          <w:rFonts w:ascii="仿宋" w:eastAsia="仿宋" w:hAnsi="仿宋" w:cs="仿宋" w:hint="eastAsia"/>
          <w:color w:val="auto"/>
          <w:sz w:val="21"/>
          <w:szCs w:val="21"/>
        </w:rPr>
        <w:t>7、投标单位的投标报价，投标人已标价清单中如果出现少算、漏</w:t>
      </w:r>
      <w:proofErr w:type="gramStart"/>
      <w:r w:rsidRPr="00C50A04">
        <w:rPr>
          <w:rFonts w:ascii="仿宋" w:eastAsia="仿宋" w:hAnsi="仿宋" w:cs="仿宋" w:hint="eastAsia"/>
          <w:color w:val="auto"/>
          <w:sz w:val="21"/>
          <w:szCs w:val="21"/>
        </w:rPr>
        <w:t>算费用</w:t>
      </w:r>
      <w:proofErr w:type="gramEnd"/>
      <w:r w:rsidRPr="00C50A04">
        <w:rPr>
          <w:rFonts w:ascii="仿宋" w:eastAsia="仿宋" w:hAnsi="仿宋" w:cs="仿宋" w:hint="eastAsia"/>
          <w:color w:val="auto"/>
          <w:sz w:val="21"/>
          <w:szCs w:val="21"/>
        </w:rPr>
        <w:t>或未填单价和合价的工程项目，其费用视为已分摊在清单中其他已标价的相关子目的单价或价格之中。除本磋商文件或合同另有约定外，结算时不得调整。</w:t>
      </w:r>
    </w:p>
    <w:p w:rsidR="00D23936" w:rsidRPr="00C50A04" w:rsidRDefault="00E20DB4" w:rsidP="00D23936">
      <w:pPr>
        <w:pStyle w:val="af9"/>
        <w:widowControl/>
        <w:ind w:firstLine="422"/>
        <w:rPr>
          <w:rFonts w:ascii="仿宋" w:eastAsia="仿宋" w:hAnsi="仿宋" w:cs="仿宋" w:hint="default"/>
          <w:b/>
          <w:bCs/>
          <w:szCs w:val="21"/>
        </w:rPr>
      </w:pPr>
      <w:r w:rsidRPr="00C50A04">
        <w:rPr>
          <w:rFonts w:ascii="仿宋" w:eastAsia="仿宋" w:hAnsi="仿宋" w:cs="仿宋"/>
          <w:b/>
          <w:bCs/>
          <w:szCs w:val="21"/>
        </w:rPr>
        <w:t>二</w:t>
      </w:r>
      <w:r w:rsidR="00D23936" w:rsidRPr="00C50A04">
        <w:rPr>
          <w:rFonts w:ascii="仿宋" w:eastAsia="仿宋" w:hAnsi="仿宋" w:cs="仿宋"/>
          <w:b/>
          <w:bCs/>
          <w:szCs w:val="21"/>
        </w:rPr>
        <w:t>、投标报价</w:t>
      </w:r>
    </w:p>
    <w:p w:rsidR="00D23936" w:rsidRPr="00C50A04" w:rsidRDefault="00D23936" w:rsidP="00D23936">
      <w:pPr>
        <w:pStyle w:val="af9"/>
        <w:widowControl/>
        <w:ind w:firstLine="420"/>
        <w:rPr>
          <w:rFonts w:ascii="仿宋" w:eastAsia="仿宋" w:hAnsi="仿宋" w:cs="仿宋" w:hint="default"/>
          <w:b/>
          <w:bCs/>
          <w:szCs w:val="21"/>
        </w:rPr>
      </w:pPr>
      <w:r w:rsidRPr="00C50A04">
        <w:rPr>
          <w:rFonts w:ascii="仿宋" w:eastAsia="仿宋" w:hAnsi="仿宋" w:cs="仿宋"/>
          <w:i/>
          <w:iCs/>
          <w:szCs w:val="21"/>
          <w:u w:val="single"/>
        </w:rPr>
        <w:t>供应商在报价时应按《建设工程工程量清单计价规范》（GB50500-2013）等规定报价。</w:t>
      </w:r>
    </w:p>
    <w:p w:rsidR="00D23936" w:rsidRPr="00C50A04" w:rsidRDefault="00E20DB4" w:rsidP="00D23936">
      <w:pPr>
        <w:widowControl/>
        <w:spacing w:line="360" w:lineRule="auto"/>
        <w:ind w:firstLine="413"/>
        <w:jc w:val="left"/>
        <w:rPr>
          <w:rFonts w:ascii="仿宋" w:eastAsia="仿宋" w:hAnsi="仿宋" w:cs="仿宋"/>
          <w:b/>
          <w:szCs w:val="21"/>
        </w:rPr>
      </w:pPr>
      <w:r w:rsidRPr="00C50A04">
        <w:rPr>
          <w:rFonts w:ascii="仿宋" w:eastAsia="仿宋" w:hAnsi="仿宋" w:cs="仿宋" w:hint="eastAsia"/>
          <w:b/>
          <w:szCs w:val="21"/>
        </w:rPr>
        <w:t>三</w:t>
      </w:r>
      <w:r w:rsidR="00D23936" w:rsidRPr="00C50A04">
        <w:rPr>
          <w:rFonts w:ascii="仿宋" w:eastAsia="仿宋" w:hAnsi="仿宋" w:cs="仿宋" w:hint="eastAsia"/>
          <w:b/>
          <w:szCs w:val="21"/>
        </w:rPr>
        <w:t>、合同价格形式</w:t>
      </w:r>
    </w:p>
    <w:p w:rsidR="00D23936" w:rsidRPr="00C50A04" w:rsidRDefault="00D23936" w:rsidP="00D23936">
      <w:pPr>
        <w:widowControl/>
        <w:spacing w:line="360" w:lineRule="auto"/>
        <w:ind w:firstLine="420"/>
        <w:rPr>
          <w:rFonts w:ascii="仿宋" w:eastAsia="仿宋" w:hAnsi="仿宋" w:cs="仿宋"/>
          <w:szCs w:val="21"/>
        </w:rPr>
      </w:pPr>
      <w:r w:rsidRPr="00C50A04">
        <w:rPr>
          <w:rFonts w:ascii="仿宋" w:eastAsia="仿宋" w:hAnsi="仿宋" w:cs="仿宋" w:hint="eastAsia"/>
          <w:szCs w:val="21"/>
        </w:rPr>
        <w:t>合同价格形式为单价合同。综合单价按第一轮报价的综合单价进行正常计算得出总价后，再在此总价上按最终报价与第一轮投标价的让利幅度进行同比让利，作为最终结算价。</w:t>
      </w:r>
    </w:p>
    <w:p w:rsidR="00D23936" w:rsidRPr="00C50A04" w:rsidRDefault="00E20DB4" w:rsidP="00D23936">
      <w:pPr>
        <w:widowControl/>
        <w:spacing w:line="360" w:lineRule="auto"/>
        <w:ind w:firstLine="413"/>
        <w:jc w:val="left"/>
        <w:rPr>
          <w:rFonts w:ascii="仿宋" w:eastAsia="仿宋" w:hAnsi="仿宋" w:cs="仿宋"/>
          <w:b/>
          <w:szCs w:val="21"/>
        </w:rPr>
      </w:pPr>
      <w:r w:rsidRPr="00C50A04">
        <w:rPr>
          <w:rFonts w:ascii="仿宋" w:eastAsia="仿宋" w:hAnsi="仿宋" w:cs="仿宋" w:hint="eastAsia"/>
          <w:b/>
          <w:szCs w:val="21"/>
        </w:rPr>
        <w:t>四</w:t>
      </w:r>
      <w:r w:rsidR="00D23936" w:rsidRPr="00C50A04">
        <w:rPr>
          <w:rFonts w:ascii="仿宋" w:eastAsia="仿宋" w:hAnsi="仿宋" w:cs="仿宋" w:hint="eastAsia"/>
          <w:b/>
          <w:szCs w:val="21"/>
        </w:rPr>
        <w:t xml:space="preserve">、变更估价原则 </w:t>
      </w:r>
    </w:p>
    <w:p w:rsidR="00D23936" w:rsidRPr="00C50A04" w:rsidRDefault="00D23936" w:rsidP="00D23936">
      <w:pPr>
        <w:widowControl/>
        <w:spacing w:line="360" w:lineRule="auto"/>
        <w:ind w:firstLine="420"/>
        <w:rPr>
          <w:rFonts w:ascii="仿宋" w:eastAsia="仿宋" w:hAnsi="仿宋" w:cs="仿宋"/>
          <w:szCs w:val="21"/>
        </w:rPr>
      </w:pPr>
      <w:r w:rsidRPr="00C50A04">
        <w:rPr>
          <w:rFonts w:ascii="仿宋" w:eastAsia="仿宋" w:hAnsi="仿宋" w:cs="仿宋" w:hint="eastAsia"/>
          <w:szCs w:val="21"/>
        </w:rPr>
        <w:t>（1）已标价工程量清单中有适用于变更工程项目的，应采用该项目的单价。</w:t>
      </w:r>
    </w:p>
    <w:p w:rsidR="00D23936" w:rsidRPr="00C50A04" w:rsidRDefault="00D23936" w:rsidP="00D23936">
      <w:pPr>
        <w:widowControl/>
        <w:spacing w:line="360" w:lineRule="auto"/>
        <w:ind w:firstLine="420"/>
        <w:rPr>
          <w:rFonts w:ascii="仿宋" w:eastAsia="仿宋" w:hAnsi="仿宋" w:cs="仿宋"/>
          <w:szCs w:val="21"/>
        </w:rPr>
      </w:pPr>
      <w:r w:rsidRPr="00C50A04">
        <w:rPr>
          <w:rFonts w:ascii="仿宋" w:eastAsia="仿宋" w:hAnsi="仿宋" w:cs="仿宋" w:hint="eastAsia"/>
          <w:szCs w:val="21"/>
        </w:rPr>
        <w:t xml:space="preserve">(2)由设计变更和招标人要求变动的内容引起的新的工程量清单项目，其对应的综合单价按下列方法确定： </w:t>
      </w:r>
    </w:p>
    <w:p w:rsidR="00D23936" w:rsidRPr="00C50A04" w:rsidRDefault="00D23936" w:rsidP="00D23936">
      <w:pPr>
        <w:widowControl/>
        <w:spacing w:line="360" w:lineRule="auto"/>
        <w:ind w:firstLine="420"/>
        <w:rPr>
          <w:rFonts w:ascii="仿宋" w:eastAsia="仿宋" w:hAnsi="仿宋" w:cs="仿宋"/>
          <w:szCs w:val="21"/>
        </w:rPr>
      </w:pPr>
      <w:r w:rsidRPr="00C50A04">
        <w:rPr>
          <w:rFonts w:ascii="仿宋" w:eastAsia="仿宋" w:hAnsi="仿宋" w:cs="仿宋" w:hint="eastAsia"/>
          <w:szCs w:val="21"/>
        </w:rPr>
        <w:lastRenderedPageBreak/>
        <w:t xml:space="preserve">①. 投标文件中已有适用的综合单价，按投标文件中已有的综合单价确定； </w:t>
      </w:r>
    </w:p>
    <w:p w:rsidR="00D23936" w:rsidRPr="00C50A04" w:rsidRDefault="00D23936" w:rsidP="00D23936">
      <w:pPr>
        <w:widowControl/>
        <w:spacing w:line="360" w:lineRule="auto"/>
        <w:ind w:firstLine="420"/>
        <w:rPr>
          <w:rFonts w:ascii="仿宋" w:eastAsia="仿宋" w:hAnsi="仿宋" w:cs="仿宋"/>
          <w:szCs w:val="21"/>
        </w:rPr>
      </w:pPr>
      <w:r w:rsidRPr="00C50A04">
        <w:rPr>
          <w:rFonts w:ascii="仿宋" w:eastAsia="仿宋" w:hAnsi="仿宋" w:cs="仿宋" w:hint="eastAsia"/>
          <w:szCs w:val="21"/>
        </w:rPr>
        <w:t xml:space="preserve">②. 投标文件中有类似的综合单价，参照类似的综合单价确定； </w:t>
      </w:r>
    </w:p>
    <w:p w:rsidR="00D23936" w:rsidRPr="00C50A04" w:rsidRDefault="00D23936" w:rsidP="00D23936">
      <w:pPr>
        <w:widowControl/>
        <w:spacing w:line="360" w:lineRule="auto"/>
        <w:ind w:firstLine="420"/>
        <w:rPr>
          <w:rFonts w:ascii="仿宋" w:eastAsia="仿宋" w:hAnsi="仿宋" w:cs="仿宋"/>
          <w:szCs w:val="21"/>
        </w:rPr>
      </w:pPr>
      <w:r w:rsidRPr="00C50A04">
        <w:rPr>
          <w:rFonts w:ascii="仿宋" w:eastAsia="仿宋" w:hAnsi="仿宋" w:cs="仿宋" w:hint="eastAsia"/>
          <w:szCs w:val="21"/>
        </w:rPr>
        <w:t xml:space="preserve">③. 投标文件中没有适用或类似的综合单价，由承包人提出综合单价，经发包人确认，审计单位审核后，按投标文件中的让利幅度同比率进行下浮结算。 </w:t>
      </w:r>
    </w:p>
    <w:p w:rsidR="00D23936" w:rsidRPr="00C50A04" w:rsidRDefault="00D23936" w:rsidP="00D23936">
      <w:pPr>
        <w:rPr>
          <w:rFonts w:ascii="仿宋" w:eastAsia="仿宋" w:hAnsi="仿宋" w:cs="仿宋"/>
          <w:szCs w:val="21"/>
        </w:rPr>
      </w:pPr>
      <w:r w:rsidRPr="00C50A04">
        <w:rPr>
          <w:rFonts w:ascii="仿宋" w:eastAsia="仿宋" w:hAnsi="仿宋" w:cs="仿宋" w:hint="eastAsia"/>
          <w:sz w:val="24"/>
          <w:szCs w:val="24"/>
        </w:rPr>
        <w:br w:type="page"/>
      </w:r>
    </w:p>
    <w:p w:rsidR="00947066" w:rsidRPr="00C50A04" w:rsidRDefault="00947066">
      <w:pPr>
        <w:rPr>
          <w:rFonts w:ascii="仿宋" w:eastAsia="仿宋" w:hAnsi="仿宋"/>
          <w:color w:val="000000"/>
          <w:szCs w:val="36"/>
        </w:rPr>
      </w:pPr>
    </w:p>
    <w:p w:rsidR="00947066" w:rsidRPr="00C50A04" w:rsidRDefault="00947066">
      <w:pPr>
        <w:rPr>
          <w:rFonts w:ascii="仿宋" w:eastAsia="仿宋" w:hAnsi="仿宋"/>
        </w:rPr>
      </w:pPr>
    </w:p>
    <w:bookmarkEnd w:id="2"/>
    <w:bookmarkEnd w:id="3"/>
    <w:bookmarkEnd w:id="4"/>
    <w:p w:rsidR="00947066" w:rsidRPr="00C50A04" w:rsidRDefault="00947066">
      <w:pPr>
        <w:rPr>
          <w:rFonts w:ascii="仿宋" w:eastAsia="仿宋" w:hAnsi="仿宋"/>
          <w:b/>
          <w:bCs/>
          <w:color w:val="000000"/>
          <w:sz w:val="44"/>
          <w:szCs w:val="44"/>
        </w:rPr>
      </w:pPr>
    </w:p>
    <w:p w:rsidR="00947066" w:rsidRPr="00C50A04" w:rsidRDefault="0002393C">
      <w:pPr>
        <w:keepNext/>
        <w:keepLines/>
        <w:spacing w:before="340" w:after="330" w:line="360" w:lineRule="auto"/>
        <w:jc w:val="center"/>
        <w:outlineLvl w:val="0"/>
        <w:rPr>
          <w:rFonts w:ascii="仿宋" w:eastAsia="仿宋" w:hAnsi="仿宋"/>
          <w:b/>
          <w:bCs/>
          <w:color w:val="000000"/>
          <w:sz w:val="44"/>
          <w:szCs w:val="44"/>
        </w:rPr>
      </w:pPr>
      <w:r w:rsidRPr="00C50A04">
        <w:rPr>
          <w:rFonts w:ascii="仿宋" w:eastAsia="仿宋" w:hAnsi="仿宋" w:hint="eastAsia"/>
          <w:b/>
          <w:bCs/>
          <w:color w:val="000000"/>
          <w:sz w:val="44"/>
          <w:szCs w:val="44"/>
        </w:rPr>
        <w:t>第五章 响应文件格式</w:t>
      </w:r>
    </w:p>
    <w:p w:rsidR="00947066" w:rsidRPr="00C50A04" w:rsidRDefault="00947066">
      <w:pPr>
        <w:spacing w:line="360" w:lineRule="auto"/>
        <w:jc w:val="center"/>
        <w:rPr>
          <w:rFonts w:ascii="仿宋" w:eastAsia="仿宋" w:hAnsi="仿宋"/>
          <w:b/>
          <w:color w:val="000000"/>
          <w:sz w:val="36"/>
        </w:rPr>
      </w:pPr>
    </w:p>
    <w:p w:rsidR="00947066" w:rsidRPr="00C50A04" w:rsidRDefault="00947066">
      <w:pPr>
        <w:spacing w:line="360" w:lineRule="auto"/>
        <w:jc w:val="center"/>
        <w:rPr>
          <w:rFonts w:ascii="仿宋" w:eastAsia="仿宋" w:hAnsi="仿宋"/>
          <w:b/>
          <w:color w:val="000000"/>
        </w:rPr>
      </w:pPr>
    </w:p>
    <w:p w:rsidR="00947066" w:rsidRPr="00C50A04" w:rsidRDefault="00947066">
      <w:pPr>
        <w:spacing w:line="360" w:lineRule="auto"/>
        <w:jc w:val="center"/>
        <w:rPr>
          <w:rFonts w:ascii="仿宋" w:eastAsia="仿宋" w:hAnsi="仿宋"/>
          <w:b/>
          <w:color w:val="000000"/>
          <w:sz w:val="22"/>
        </w:rPr>
      </w:pPr>
    </w:p>
    <w:p w:rsidR="00947066" w:rsidRPr="00C50A04" w:rsidRDefault="0002393C">
      <w:pPr>
        <w:spacing w:line="360" w:lineRule="auto"/>
        <w:jc w:val="center"/>
        <w:rPr>
          <w:rFonts w:ascii="仿宋" w:eastAsia="仿宋" w:hAnsi="仿宋"/>
          <w:b/>
          <w:color w:val="000000"/>
          <w:sz w:val="72"/>
        </w:rPr>
      </w:pPr>
      <w:r w:rsidRPr="00C50A04">
        <w:rPr>
          <w:rFonts w:ascii="仿宋" w:eastAsia="仿宋" w:hAnsi="仿宋" w:hint="eastAsia"/>
          <w:b/>
          <w:color w:val="000000"/>
          <w:sz w:val="72"/>
        </w:rPr>
        <w:t>响  应  文  件</w:t>
      </w:r>
    </w:p>
    <w:p w:rsidR="00947066" w:rsidRPr="00C50A04" w:rsidRDefault="00947066">
      <w:pPr>
        <w:spacing w:line="360" w:lineRule="auto"/>
        <w:jc w:val="center"/>
        <w:rPr>
          <w:rFonts w:ascii="仿宋" w:eastAsia="仿宋" w:hAnsi="仿宋"/>
          <w:b/>
          <w:color w:val="000000"/>
          <w:sz w:val="72"/>
        </w:rPr>
      </w:pPr>
    </w:p>
    <w:p w:rsidR="00947066" w:rsidRPr="00C50A04" w:rsidRDefault="00947066">
      <w:pPr>
        <w:spacing w:line="360" w:lineRule="auto"/>
        <w:jc w:val="center"/>
        <w:rPr>
          <w:rFonts w:ascii="仿宋" w:eastAsia="仿宋" w:hAnsi="仿宋"/>
          <w:b/>
          <w:color w:val="000000"/>
          <w:sz w:val="72"/>
        </w:rPr>
      </w:pPr>
    </w:p>
    <w:p w:rsidR="00947066" w:rsidRPr="00C50A04" w:rsidRDefault="00947066">
      <w:pPr>
        <w:spacing w:line="360" w:lineRule="auto"/>
        <w:jc w:val="center"/>
        <w:rPr>
          <w:rFonts w:ascii="仿宋" w:eastAsia="仿宋" w:hAnsi="仿宋"/>
          <w:b/>
          <w:color w:val="000000"/>
          <w:sz w:val="36"/>
        </w:rPr>
      </w:pPr>
    </w:p>
    <w:p w:rsidR="00947066" w:rsidRPr="00C50A04" w:rsidRDefault="0002393C">
      <w:pPr>
        <w:spacing w:line="360" w:lineRule="auto"/>
        <w:ind w:firstLine="1084"/>
        <w:rPr>
          <w:rFonts w:ascii="仿宋" w:eastAsia="仿宋" w:hAnsi="仿宋"/>
          <w:b/>
          <w:color w:val="000000"/>
          <w:sz w:val="36"/>
          <w:u w:val="single"/>
        </w:rPr>
      </w:pPr>
      <w:r w:rsidRPr="00C50A04">
        <w:rPr>
          <w:rFonts w:ascii="仿宋" w:eastAsia="仿宋" w:hAnsi="仿宋" w:hint="eastAsia"/>
          <w:b/>
          <w:color w:val="000000"/>
          <w:sz w:val="36"/>
        </w:rPr>
        <w:t>项 目 名 称：</w:t>
      </w:r>
      <w:r w:rsidRPr="00C50A04">
        <w:rPr>
          <w:rFonts w:ascii="仿宋" w:eastAsia="仿宋" w:hAnsi="仿宋" w:hint="eastAsia"/>
          <w:b/>
          <w:color w:val="000000"/>
          <w:sz w:val="36"/>
          <w:u w:val="single"/>
        </w:rPr>
        <w:t xml:space="preserve">               </w:t>
      </w:r>
    </w:p>
    <w:p w:rsidR="00947066" w:rsidRPr="00C50A04" w:rsidRDefault="0002393C">
      <w:pPr>
        <w:spacing w:line="360" w:lineRule="auto"/>
        <w:ind w:firstLine="1084"/>
        <w:rPr>
          <w:rFonts w:ascii="仿宋" w:eastAsia="仿宋" w:hAnsi="仿宋"/>
          <w:b/>
          <w:color w:val="000000"/>
          <w:sz w:val="36"/>
          <w:u w:val="single"/>
        </w:rPr>
      </w:pPr>
      <w:r w:rsidRPr="00C50A04">
        <w:rPr>
          <w:rFonts w:ascii="仿宋" w:eastAsia="仿宋" w:hAnsi="仿宋" w:hint="eastAsia"/>
          <w:b/>
          <w:color w:val="000000"/>
          <w:sz w:val="36"/>
        </w:rPr>
        <w:t>编       号：</w:t>
      </w:r>
      <w:r w:rsidRPr="00C50A04">
        <w:rPr>
          <w:rFonts w:ascii="仿宋" w:eastAsia="仿宋" w:hAnsi="仿宋" w:hint="eastAsia"/>
          <w:b/>
          <w:color w:val="000000"/>
          <w:sz w:val="36"/>
          <w:u w:val="single"/>
        </w:rPr>
        <w:t xml:space="preserve">               </w:t>
      </w:r>
    </w:p>
    <w:p w:rsidR="00947066" w:rsidRPr="00C50A04" w:rsidRDefault="0002393C">
      <w:pPr>
        <w:spacing w:line="360" w:lineRule="auto"/>
        <w:rPr>
          <w:rFonts w:ascii="仿宋" w:eastAsia="仿宋" w:hAnsi="仿宋"/>
          <w:b/>
          <w:color w:val="000000"/>
          <w:sz w:val="36"/>
          <w:u w:val="single"/>
        </w:rPr>
      </w:pPr>
      <w:r w:rsidRPr="00C50A04">
        <w:rPr>
          <w:rFonts w:ascii="仿宋" w:eastAsia="仿宋" w:hAnsi="仿宋" w:hint="eastAsia"/>
          <w:b/>
          <w:color w:val="000000"/>
          <w:sz w:val="36"/>
        </w:rPr>
        <w:t xml:space="preserve">      供应商名称 ：</w:t>
      </w:r>
      <w:r w:rsidRPr="00C50A04">
        <w:rPr>
          <w:rFonts w:ascii="仿宋" w:eastAsia="仿宋" w:hAnsi="仿宋" w:hint="eastAsia"/>
          <w:b/>
          <w:color w:val="000000"/>
          <w:sz w:val="36"/>
          <w:u w:val="single"/>
        </w:rPr>
        <w:t xml:space="preserve">               </w:t>
      </w:r>
    </w:p>
    <w:p w:rsidR="00947066" w:rsidRPr="00C50A04" w:rsidRDefault="0002393C">
      <w:pPr>
        <w:spacing w:line="360" w:lineRule="auto"/>
        <w:rPr>
          <w:rFonts w:ascii="仿宋" w:eastAsia="仿宋" w:hAnsi="仿宋"/>
          <w:b/>
          <w:color w:val="000000"/>
          <w:sz w:val="36"/>
          <w:u w:val="single"/>
        </w:rPr>
      </w:pPr>
      <w:r w:rsidRPr="00C50A04">
        <w:rPr>
          <w:rFonts w:ascii="仿宋" w:eastAsia="仿宋" w:hAnsi="仿宋" w:hint="eastAsia"/>
          <w:b/>
          <w:color w:val="000000"/>
          <w:sz w:val="36"/>
        </w:rPr>
        <w:t xml:space="preserve">      日      期 ：</w:t>
      </w:r>
      <w:r w:rsidRPr="00C50A04">
        <w:rPr>
          <w:rFonts w:ascii="仿宋" w:eastAsia="仿宋" w:hAnsi="仿宋" w:hint="eastAsia"/>
          <w:b/>
          <w:color w:val="000000"/>
          <w:sz w:val="36"/>
          <w:u w:val="single"/>
        </w:rPr>
        <w:t xml:space="preserve">               </w:t>
      </w:r>
    </w:p>
    <w:p w:rsidR="00947066" w:rsidRPr="00C50A04" w:rsidRDefault="0002393C">
      <w:pPr>
        <w:spacing w:line="360" w:lineRule="auto"/>
        <w:ind w:firstLine="1084"/>
        <w:rPr>
          <w:rFonts w:ascii="仿宋" w:eastAsia="仿宋" w:hAnsi="仿宋"/>
          <w:b/>
          <w:color w:val="000000"/>
          <w:sz w:val="36"/>
        </w:rPr>
      </w:pPr>
      <w:r w:rsidRPr="00C50A04">
        <w:rPr>
          <w:rFonts w:ascii="仿宋" w:eastAsia="仿宋" w:hAnsi="仿宋" w:hint="eastAsia"/>
          <w:b/>
          <w:color w:val="000000"/>
          <w:sz w:val="36"/>
        </w:rPr>
        <w:t>供  应  商：</w:t>
      </w:r>
      <w:r w:rsidRPr="00C50A04">
        <w:rPr>
          <w:rFonts w:ascii="仿宋" w:eastAsia="仿宋" w:hAnsi="仿宋" w:hint="eastAsia"/>
          <w:b/>
          <w:color w:val="000000"/>
          <w:sz w:val="36"/>
          <w:u w:val="single"/>
        </w:rPr>
        <w:t xml:space="preserve">                </w:t>
      </w:r>
      <w:r w:rsidRPr="00C50A04">
        <w:rPr>
          <w:rFonts w:ascii="仿宋" w:eastAsia="仿宋" w:hAnsi="仿宋" w:hint="eastAsia"/>
          <w:b/>
          <w:color w:val="000000"/>
          <w:sz w:val="36"/>
        </w:rPr>
        <w:t>（电子签章）</w:t>
      </w:r>
    </w:p>
    <w:p w:rsidR="00947066" w:rsidRPr="00C50A04" w:rsidRDefault="00947066">
      <w:pPr>
        <w:spacing w:line="360" w:lineRule="auto"/>
        <w:rPr>
          <w:rFonts w:ascii="仿宋" w:eastAsia="仿宋" w:hAnsi="仿宋"/>
          <w:b/>
          <w:color w:val="000000"/>
          <w:sz w:val="36"/>
        </w:rPr>
      </w:pPr>
    </w:p>
    <w:p w:rsidR="00947066" w:rsidRPr="00C50A04" w:rsidRDefault="00947066">
      <w:pPr>
        <w:spacing w:line="360" w:lineRule="auto"/>
        <w:ind w:firstLine="420"/>
        <w:rPr>
          <w:rFonts w:ascii="仿宋" w:eastAsia="仿宋" w:hAnsi="仿宋"/>
          <w:color w:val="000000"/>
        </w:rPr>
      </w:pPr>
    </w:p>
    <w:p w:rsidR="00947066" w:rsidRPr="00C50A04" w:rsidRDefault="00947066">
      <w:pPr>
        <w:spacing w:line="360" w:lineRule="auto"/>
        <w:rPr>
          <w:rFonts w:ascii="仿宋" w:eastAsia="仿宋" w:hAnsi="仿宋"/>
          <w:b/>
          <w:bCs/>
          <w:color w:val="000000"/>
          <w:sz w:val="32"/>
          <w:szCs w:val="32"/>
        </w:rPr>
      </w:pPr>
    </w:p>
    <w:p w:rsidR="00BE166D" w:rsidRPr="00C50A04" w:rsidRDefault="00BE166D">
      <w:pPr>
        <w:spacing w:line="360" w:lineRule="auto"/>
        <w:jc w:val="center"/>
        <w:rPr>
          <w:rFonts w:ascii="仿宋" w:eastAsia="仿宋" w:hAnsi="仿宋"/>
          <w:b/>
          <w:bCs/>
          <w:color w:val="000000"/>
          <w:sz w:val="32"/>
          <w:szCs w:val="32"/>
        </w:rPr>
      </w:pPr>
    </w:p>
    <w:p w:rsidR="00947066" w:rsidRPr="00C50A04" w:rsidRDefault="0002393C">
      <w:pPr>
        <w:spacing w:line="360" w:lineRule="auto"/>
        <w:jc w:val="center"/>
        <w:rPr>
          <w:rFonts w:ascii="仿宋" w:eastAsia="仿宋" w:hAnsi="仿宋"/>
          <w:b/>
          <w:bCs/>
          <w:color w:val="000000"/>
          <w:sz w:val="32"/>
          <w:szCs w:val="32"/>
        </w:rPr>
      </w:pPr>
      <w:r w:rsidRPr="00C50A04">
        <w:rPr>
          <w:rFonts w:ascii="仿宋" w:eastAsia="仿宋" w:hAnsi="仿宋" w:hint="eastAsia"/>
          <w:b/>
          <w:bCs/>
          <w:color w:val="000000"/>
          <w:sz w:val="32"/>
          <w:szCs w:val="32"/>
        </w:rPr>
        <w:t>响应主要文件目录</w:t>
      </w:r>
    </w:p>
    <w:p w:rsidR="00947066" w:rsidRPr="00C50A04" w:rsidRDefault="00947066">
      <w:pPr>
        <w:spacing w:line="360" w:lineRule="auto"/>
        <w:jc w:val="center"/>
        <w:rPr>
          <w:rFonts w:ascii="仿宋" w:eastAsia="仿宋" w:hAnsi="仿宋"/>
          <w:b/>
          <w:bCs/>
          <w:color w:val="000000"/>
          <w:sz w:val="32"/>
          <w:szCs w:val="32"/>
        </w:rPr>
      </w:pPr>
    </w:p>
    <w:p w:rsidR="00947066" w:rsidRPr="00C50A04" w:rsidRDefault="0002393C">
      <w:pPr>
        <w:spacing w:line="360" w:lineRule="auto"/>
        <w:ind w:firstLine="480"/>
        <w:rPr>
          <w:rFonts w:ascii="仿宋" w:eastAsia="仿宋" w:hAnsi="仿宋"/>
          <w:color w:val="000000"/>
          <w:sz w:val="24"/>
        </w:rPr>
      </w:pPr>
      <w:r w:rsidRPr="00C50A04">
        <w:rPr>
          <w:rFonts w:ascii="仿宋" w:eastAsia="仿宋" w:hAnsi="仿宋" w:hint="eastAsia"/>
          <w:color w:val="000000"/>
          <w:sz w:val="24"/>
        </w:rPr>
        <w:t>一、资格审查响应对照表</w:t>
      </w:r>
    </w:p>
    <w:p w:rsidR="00947066" w:rsidRPr="00C50A04" w:rsidRDefault="0002393C">
      <w:pPr>
        <w:spacing w:line="360" w:lineRule="auto"/>
        <w:ind w:left="480"/>
        <w:rPr>
          <w:rFonts w:ascii="仿宋" w:eastAsia="仿宋" w:hAnsi="仿宋"/>
          <w:color w:val="000000"/>
          <w:sz w:val="24"/>
        </w:rPr>
      </w:pPr>
      <w:r w:rsidRPr="00C50A04">
        <w:rPr>
          <w:rFonts w:ascii="仿宋" w:eastAsia="仿宋" w:hAnsi="仿宋" w:hint="eastAsia"/>
          <w:color w:val="000000"/>
          <w:sz w:val="24"/>
        </w:rPr>
        <w:t>二、符合性审查响应对照表</w:t>
      </w:r>
    </w:p>
    <w:p w:rsidR="00947066" w:rsidRPr="00C50A04" w:rsidRDefault="0002393C">
      <w:pPr>
        <w:spacing w:line="360" w:lineRule="auto"/>
        <w:ind w:left="480"/>
        <w:rPr>
          <w:rFonts w:ascii="仿宋" w:eastAsia="仿宋" w:hAnsi="仿宋"/>
          <w:color w:val="000000"/>
          <w:sz w:val="24"/>
        </w:rPr>
      </w:pPr>
      <w:r w:rsidRPr="00C50A04">
        <w:rPr>
          <w:rFonts w:ascii="仿宋" w:eastAsia="仿宋" w:hAnsi="仿宋" w:hint="eastAsia"/>
          <w:color w:val="000000"/>
          <w:sz w:val="24"/>
        </w:rPr>
        <w:t>三、非实质性响应对照表</w:t>
      </w:r>
    </w:p>
    <w:p w:rsidR="00947066" w:rsidRPr="00C50A04" w:rsidRDefault="0002393C">
      <w:pPr>
        <w:spacing w:line="360" w:lineRule="auto"/>
        <w:ind w:firstLine="480"/>
        <w:rPr>
          <w:rFonts w:ascii="仿宋" w:eastAsia="仿宋" w:hAnsi="仿宋"/>
          <w:i/>
          <w:color w:val="000000"/>
          <w:sz w:val="24"/>
          <w:szCs w:val="24"/>
          <w:u w:val="single"/>
        </w:rPr>
      </w:pPr>
      <w:r w:rsidRPr="00C50A04">
        <w:rPr>
          <w:rFonts w:ascii="仿宋" w:eastAsia="仿宋" w:hAnsi="仿宋" w:hint="eastAsia"/>
          <w:i/>
          <w:color w:val="000000"/>
          <w:sz w:val="24"/>
          <w:szCs w:val="24"/>
          <w:u w:val="single"/>
        </w:rPr>
        <w:t>四、报价一览表</w:t>
      </w:r>
    </w:p>
    <w:p w:rsidR="00947066" w:rsidRPr="00C50A04" w:rsidRDefault="0002393C" w:rsidP="0057024A">
      <w:pPr>
        <w:ind w:firstLine="480"/>
        <w:rPr>
          <w:rFonts w:ascii="仿宋" w:eastAsia="仿宋" w:hAnsi="仿宋"/>
          <w:i/>
          <w:color w:val="000000"/>
          <w:sz w:val="24"/>
          <w:u w:val="single"/>
        </w:rPr>
      </w:pPr>
      <w:r w:rsidRPr="00C50A04">
        <w:rPr>
          <w:rFonts w:ascii="仿宋" w:eastAsia="仿宋" w:hAnsi="仿宋" w:hint="eastAsia"/>
          <w:i/>
          <w:color w:val="000000"/>
          <w:sz w:val="24"/>
          <w:u w:val="single"/>
        </w:rPr>
        <w:t>五、</w:t>
      </w:r>
      <w:bookmarkStart w:id="166" w:name="OLE_LINK25"/>
      <w:r w:rsidR="0057024A" w:rsidRPr="00C50A04">
        <w:rPr>
          <w:rFonts w:ascii="仿宋" w:eastAsia="仿宋" w:hAnsi="仿宋" w:hint="eastAsia"/>
          <w:i/>
          <w:color w:val="000000"/>
          <w:sz w:val="24"/>
          <w:u w:val="single"/>
        </w:rPr>
        <w:t>分项报价表</w:t>
      </w:r>
      <w:bookmarkEnd w:id="166"/>
    </w:p>
    <w:p w:rsidR="00947066" w:rsidRPr="00C50A04" w:rsidRDefault="0002393C">
      <w:pPr>
        <w:spacing w:line="360" w:lineRule="auto"/>
        <w:ind w:firstLine="480"/>
        <w:rPr>
          <w:rFonts w:ascii="仿宋" w:eastAsia="仿宋" w:hAnsi="仿宋"/>
          <w:color w:val="000000"/>
          <w:sz w:val="24"/>
        </w:rPr>
      </w:pPr>
      <w:r w:rsidRPr="00C50A04">
        <w:rPr>
          <w:rFonts w:ascii="仿宋" w:eastAsia="仿宋" w:hAnsi="仿宋" w:hint="eastAsia"/>
          <w:color w:val="000000"/>
          <w:sz w:val="24"/>
        </w:rPr>
        <w:t>六</w:t>
      </w:r>
      <w:r w:rsidRPr="00C50A04">
        <w:rPr>
          <w:rFonts w:ascii="仿宋" w:eastAsia="仿宋" w:hAnsi="仿宋" w:cs="Courier New" w:hint="eastAsia"/>
          <w:color w:val="000000"/>
          <w:sz w:val="24"/>
          <w:szCs w:val="24"/>
        </w:rPr>
        <w:t>、</w:t>
      </w:r>
      <w:r w:rsidRPr="00C50A04">
        <w:rPr>
          <w:rFonts w:ascii="仿宋" w:eastAsia="仿宋" w:hAnsi="仿宋" w:hint="eastAsia"/>
          <w:color w:val="000000"/>
          <w:sz w:val="24"/>
          <w:szCs w:val="24"/>
        </w:rPr>
        <w:t>技术参数响应及偏离表</w:t>
      </w:r>
    </w:p>
    <w:p w:rsidR="00947066" w:rsidRPr="00C50A04" w:rsidRDefault="0002393C">
      <w:pPr>
        <w:spacing w:line="360" w:lineRule="auto"/>
        <w:ind w:firstLine="480"/>
        <w:rPr>
          <w:rFonts w:ascii="仿宋" w:eastAsia="仿宋" w:hAnsi="仿宋"/>
          <w:color w:val="000000"/>
          <w:sz w:val="24"/>
        </w:rPr>
      </w:pPr>
      <w:r w:rsidRPr="00C50A04">
        <w:rPr>
          <w:rFonts w:ascii="仿宋" w:eastAsia="仿宋" w:hAnsi="仿宋" w:hint="eastAsia"/>
          <w:color w:val="000000"/>
          <w:sz w:val="24"/>
        </w:rPr>
        <w:t>七、商务条款响应及偏离表</w:t>
      </w:r>
    </w:p>
    <w:p w:rsidR="00947066" w:rsidRPr="00C50A04" w:rsidRDefault="00E05DA5">
      <w:pPr>
        <w:spacing w:line="360" w:lineRule="auto"/>
        <w:ind w:firstLine="480"/>
        <w:rPr>
          <w:rFonts w:ascii="仿宋" w:eastAsia="仿宋" w:hAnsi="仿宋"/>
          <w:color w:val="000000"/>
          <w:sz w:val="24"/>
          <w:szCs w:val="24"/>
        </w:rPr>
      </w:pPr>
      <w:r w:rsidRPr="00C50A04">
        <w:rPr>
          <w:rFonts w:ascii="仿宋" w:eastAsia="仿宋" w:hAnsi="仿宋" w:hint="eastAsia"/>
          <w:color w:val="000000"/>
          <w:sz w:val="24"/>
          <w:szCs w:val="24"/>
        </w:rPr>
        <w:t>八</w:t>
      </w:r>
      <w:r w:rsidR="0002393C" w:rsidRPr="00C50A04">
        <w:rPr>
          <w:rFonts w:ascii="仿宋" w:eastAsia="仿宋" w:hAnsi="仿宋" w:hint="eastAsia"/>
          <w:color w:val="000000"/>
          <w:sz w:val="24"/>
          <w:szCs w:val="24"/>
        </w:rPr>
        <w:t>、其他 （供应商认为有必要提供的声明和文件，如有自拟并自行添加）</w:t>
      </w:r>
    </w:p>
    <w:p w:rsidR="00947066" w:rsidRPr="00C50A04" w:rsidRDefault="00947066" w:rsidP="00BE166D">
      <w:pPr>
        <w:spacing w:line="360" w:lineRule="auto"/>
        <w:ind w:firstLine="480"/>
        <w:rPr>
          <w:rFonts w:ascii="仿宋" w:eastAsia="仿宋" w:hAnsi="仿宋"/>
          <w:color w:val="000000"/>
          <w:sz w:val="24"/>
          <w:szCs w:val="24"/>
        </w:rPr>
      </w:pPr>
    </w:p>
    <w:p w:rsidR="00947066" w:rsidRPr="00C50A04" w:rsidRDefault="00947066">
      <w:pPr>
        <w:spacing w:line="360" w:lineRule="auto"/>
        <w:rPr>
          <w:rFonts w:ascii="仿宋" w:eastAsia="仿宋" w:hAnsi="仿宋"/>
          <w:bCs/>
          <w:color w:val="000000"/>
          <w:sz w:val="72"/>
        </w:rPr>
      </w:pPr>
    </w:p>
    <w:p w:rsidR="00947066" w:rsidRPr="00C50A04" w:rsidRDefault="00947066">
      <w:pPr>
        <w:spacing w:line="360" w:lineRule="auto"/>
        <w:rPr>
          <w:rFonts w:ascii="仿宋" w:eastAsia="仿宋" w:hAnsi="仿宋"/>
          <w:bCs/>
          <w:color w:val="000000"/>
          <w:sz w:val="72"/>
        </w:rPr>
      </w:pPr>
    </w:p>
    <w:p w:rsidR="00947066" w:rsidRPr="00C50A04" w:rsidRDefault="00947066">
      <w:pPr>
        <w:spacing w:line="360" w:lineRule="auto"/>
        <w:rPr>
          <w:rFonts w:ascii="仿宋" w:eastAsia="仿宋" w:hAnsi="仿宋"/>
          <w:bCs/>
          <w:color w:val="000000"/>
          <w:sz w:val="72"/>
        </w:rPr>
      </w:pPr>
    </w:p>
    <w:p w:rsidR="00947066" w:rsidRPr="00C50A04" w:rsidRDefault="0002393C">
      <w:pPr>
        <w:spacing w:line="360" w:lineRule="auto"/>
        <w:jc w:val="center"/>
        <w:rPr>
          <w:rFonts w:ascii="仿宋" w:eastAsia="仿宋" w:hAnsi="仿宋"/>
          <w:b/>
          <w:color w:val="000000"/>
          <w:sz w:val="32"/>
          <w:szCs w:val="32"/>
        </w:rPr>
      </w:pPr>
      <w:r w:rsidRPr="00C50A04">
        <w:rPr>
          <w:rFonts w:ascii="仿宋" w:eastAsia="仿宋" w:hAnsi="仿宋" w:hint="eastAsia"/>
          <w:b/>
          <w:color w:val="000000"/>
          <w:sz w:val="32"/>
          <w:szCs w:val="32"/>
        </w:rPr>
        <w:br w:type="page" w:clear="all"/>
      </w:r>
      <w:r w:rsidRPr="00C50A04">
        <w:rPr>
          <w:rFonts w:ascii="仿宋" w:eastAsia="仿宋" w:hAnsi="仿宋" w:hint="eastAsia"/>
          <w:b/>
          <w:color w:val="000000"/>
          <w:sz w:val="32"/>
          <w:szCs w:val="32"/>
        </w:rPr>
        <w:lastRenderedPageBreak/>
        <w:t>一、资格审查响应对照表</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46"/>
        <w:gridCol w:w="5447"/>
        <w:gridCol w:w="2158"/>
      </w:tblGrid>
      <w:tr w:rsidR="00947066" w:rsidRPr="00C50A04">
        <w:trPr>
          <w:trHeight w:val="647"/>
        </w:trPr>
        <w:tc>
          <w:tcPr>
            <w:tcW w:w="646" w:type="dxa"/>
            <w:vAlign w:val="center"/>
          </w:tcPr>
          <w:p w:rsidR="00947066" w:rsidRPr="00C50A04" w:rsidRDefault="0002393C">
            <w:pPr>
              <w:spacing w:line="360" w:lineRule="auto"/>
              <w:jc w:val="center"/>
              <w:rPr>
                <w:rFonts w:ascii="仿宋" w:eastAsia="仿宋" w:hAnsi="仿宋"/>
                <w:b/>
                <w:color w:val="000000"/>
                <w:szCs w:val="21"/>
              </w:rPr>
            </w:pPr>
            <w:r w:rsidRPr="00C50A04">
              <w:rPr>
                <w:rFonts w:ascii="仿宋" w:eastAsia="仿宋" w:hAnsi="仿宋" w:cs="宋体" w:hint="eastAsia"/>
                <w:b/>
                <w:color w:val="000000"/>
                <w:szCs w:val="21"/>
              </w:rPr>
              <w:t>序号</w:t>
            </w:r>
          </w:p>
        </w:tc>
        <w:tc>
          <w:tcPr>
            <w:tcW w:w="5447" w:type="dxa"/>
            <w:vAlign w:val="center"/>
          </w:tcPr>
          <w:p w:rsidR="00947066" w:rsidRPr="00C50A04" w:rsidRDefault="0002393C">
            <w:pPr>
              <w:spacing w:line="360" w:lineRule="auto"/>
              <w:jc w:val="center"/>
              <w:rPr>
                <w:rFonts w:ascii="仿宋" w:eastAsia="仿宋" w:hAnsi="仿宋"/>
                <w:b/>
                <w:color w:val="000000"/>
                <w:szCs w:val="21"/>
              </w:rPr>
            </w:pPr>
            <w:r w:rsidRPr="00C50A04">
              <w:rPr>
                <w:rFonts w:ascii="仿宋" w:eastAsia="仿宋" w:hAnsi="仿宋" w:cs="宋体" w:hint="eastAsia"/>
                <w:b/>
                <w:color w:val="000000"/>
                <w:szCs w:val="21"/>
              </w:rPr>
              <w:t>资格审查响应内容</w:t>
            </w:r>
          </w:p>
        </w:tc>
        <w:tc>
          <w:tcPr>
            <w:tcW w:w="2158" w:type="dxa"/>
            <w:vAlign w:val="center"/>
          </w:tcPr>
          <w:p w:rsidR="00947066" w:rsidRPr="00C50A04" w:rsidRDefault="0002393C">
            <w:pPr>
              <w:spacing w:line="360" w:lineRule="auto"/>
              <w:jc w:val="center"/>
              <w:rPr>
                <w:rFonts w:ascii="仿宋" w:eastAsia="仿宋" w:hAnsi="仿宋"/>
                <w:b/>
                <w:color w:val="000000"/>
                <w:szCs w:val="21"/>
              </w:rPr>
            </w:pPr>
            <w:r w:rsidRPr="00C50A04">
              <w:rPr>
                <w:rFonts w:ascii="仿宋" w:eastAsia="仿宋" w:hAnsi="仿宋" w:cs="宋体" w:hint="eastAsia"/>
                <w:b/>
                <w:color w:val="000000"/>
                <w:szCs w:val="21"/>
              </w:rPr>
              <w:t>是否响应</w:t>
            </w:r>
          </w:p>
          <w:p w:rsidR="00947066" w:rsidRPr="00C50A04" w:rsidRDefault="0002393C">
            <w:pPr>
              <w:spacing w:line="360" w:lineRule="auto"/>
              <w:jc w:val="center"/>
              <w:rPr>
                <w:rFonts w:ascii="仿宋" w:eastAsia="仿宋" w:hAnsi="仿宋"/>
                <w:b/>
                <w:color w:val="000000"/>
                <w:szCs w:val="21"/>
              </w:rPr>
            </w:pPr>
            <w:r w:rsidRPr="00C50A04">
              <w:rPr>
                <w:rFonts w:ascii="仿宋" w:eastAsia="仿宋" w:hAnsi="仿宋" w:hint="eastAsia"/>
                <w:b/>
                <w:color w:val="000000"/>
                <w:szCs w:val="21"/>
              </w:rPr>
              <w:t>（</w:t>
            </w:r>
            <w:r w:rsidRPr="00C50A04">
              <w:rPr>
                <w:rFonts w:ascii="仿宋" w:eastAsia="仿宋" w:hAnsi="仿宋" w:cs="宋体" w:hint="eastAsia"/>
                <w:b/>
                <w:color w:val="000000"/>
                <w:szCs w:val="21"/>
              </w:rPr>
              <w:t>填是或者否</w:t>
            </w:r>
            <w:r w:rsidRPr="00C50A04">
              <w:rPr>
                <w:rFonts w:ascii="仿宋" w:eastAsia="仿宋" w:hAnsi="仿宋" w:cs="Malgun Gothic Semilight" w:hint="eastAsia"/>
                <w:b/>
                <w:color w:val="000000"/>
                <w:szCs w:val="21"/>
              </w:rPr>
              <w:t>）</w:t>
            </w:r>
          </w:p>
        </w:tc>
      </w:tr>
      <w:tr w:rsidR="00947066" w:rsidRPr="00C50A04">
        <w:trPr>
          <w:trHeight w:val="335"/>
        </w:trPr>
        <w:tc>
          <w:tcPr>
            <w:tcW w:w="8251" w:type="dxa"/>
            <w:gridSpan w:val="3"/>
            <w:vAlign w:val="center"/>
          </w:tcPr>
          <w:p w:rsidR="00947066" w:rsidRPr="00C50A04" w:rsidRDefault="0002393C">
            <w:pPr>
              <w:spacing w:line="360" w:lineRule="auto"/>
              <w:rPr>
                <w:rFonts w:ascii="仿宋" w:eastAsia="仿宋" w:hAnsi="仿宋"/>
                <w:b/>
                <w:color w:val="000000"/>
                <w:szCs w:val="21"/>
              </w:rPr>
            </w:pPr>
            <w:r w:rsidRPr="00C50A04">
              <w:rPr>
                <w:rFonts w:ascii="仿宋" w:eastAsia="仿宋" w:hAnsi="仿宋" w:hint="eastAsia"/>
                <w:b/>
                <w:color w:val="000000"/>
                <w:szCs w:val="21"/>
              </w:rPr>
              <w:t>通用资格条件</w:t>
            </w:r>
          </w:p>
        </w:tc>
      </w:tr>
      <w:tr w:rsidR="00947066" w:rsidRPr="00C50A04">
        <w:trPr>
          <w:trHeight w:val="701"/>
        </w:trPr>
        <w:tc>
          <w:tcPr>
            <w:tcW w:w="646" w:type="dxa"/>
            <w:vAlign w:val="center"/>
          </w:tcPr>
          <w:p w:rsidR="00947066" w:rsidRPr="00C50A04" w:rsidRDefault="0002393C">
            <w:pPr>
              <w:spacing w:line="360" w:lineRule="auto"/>
              <w:jc w:val="center"/>
              <w:rPr>
                <w:rFonts w:ascii="仿宋" w:eastAsia="仿宋" w:hAnsi="仿宋"/>
                <w:b/>
                <w:color w:val="000000"/>
                <w:szCs w:val="21"/>
              </w:rPr>
            </w:pPr>
            <w:r w:rsidRPr="00C50A04">
              <w:rPr>
                <w:rFonts w:ascii="仿宋" w:eastAsia="仿宋" w:hAnsi="仿宋" w:hint="eastAsia"/>
                <w:color w:val="000000"/>
                <w:szCs w:val="21"/>
              </w:rPr>
              <w:t>1</w:t>
            </w:r>
          </w:p>
        </w:tc>
        <w:tc>
          <w:tcPr>
            <w:tcW w:w="5447" w:type="dxa"/>
            <w:vAlign w:val="center"/>
          </w:tcPr>
          <w:p w:rsidR="00947066" w:rsidRPr="00C50A04" w:rsidRDefault="0002393C" w:rsidP="00831372">
            <w:pPr>
              <w:spacing w:line="360" w:lineRule="auto"/>
              <w:rPr>
                <w:rFonts w:ascii="仿宋" w:eastAsia="仿宋" w:hAnsi="仿宋"/>
                <w:color w:val="000000"/>
                <w:szCs w:val="21"/>
              </w:rPr>
            </w:pPr>
            <w:r w:rsidRPr="00C50A04">
              <w:rPr>
                <w:rFonts w:ascii="仿宋" w:eastAsia="仿宋" w:hAnsi="仿宋" w:cs="宋体" w:hint="eastAsia"/>
                <w:color w:val="000000"/>
                <w:szCs w:val="21"/>
              </w:rPr>
              <w:t>法人或者其他组织的营业执照等证明文件，自然人的身份证明</w:t>
            </w:r>
          </w:p>
        </w:tc>
        <w:tc>
          <w:tcPr>
            <w:tcW w:w="2158" w:type="dxa"/>
            <w:vAlign w:val="center"/>
          </w:tcPr>
          <w:p w:rsidR="00947066" w:rsidRPr="00C50A04" w:rsidRDefault="00947066">
            <w:pPr>
              <w:spacing w:line="360" w:lineRule="auto"/>
              <w:rPr>
                <w:rFonts w:ascii="仿宋" w:eastAsia="仿宋" w:hAnsi="仿宋"/>
                <w:b/>
                <w:color w:val="000000"/>
                <w:szCs w:val="21"/>
              </w:rPr>
            </w:pPr>
          </w:p>
        </w:tc>
      </w:tr>
      <w:tr w:rsidR="00947066" w:rsidRPr="00C50A04">
        <w:trPr>
          <w:trHeight w:val="585"/>
        </w:trPr>
        <w:tc>
          <w:tcPr>
            <w:tcW w:w="646" w:type="dxa"/>
            <w:vAlign w:val="center"/>
          </w:tcPr>
          <w:p w:rsidR="00947066" w:rsidRPr="00C50A04" w:rsidRDefault="0002393C">
            <w:pPr>
              <w:spacing w:line="360" w:lineRule="auto"/>
              <w:jc w:val="center"/>
              <w:rPr>
                <w:rFonts w:ascii="仿宋" w:eastAsia="仿宋" w:hAnsi="仿宋"/>
                <w:color w:val="000000"/>
                <w:szCs w:val="21"/>
              </w:rPr>
            </w:pPr>
            <w:r w:rsidRPr="00C50A04">
              <w:rPr>
                <w:rFonts w:ascii="仿宋" w:eastAsia="仿宋" w:hAnsi="仿宋" w:hint="eastAsia"/>
                <w:color w:val="000000"/>
                <w:szCs w:val="21"/>
              </w:rPr>
              <w:t>2</w:t>
            </w:r>
          </w:p>
        </w:tc>
        <w:tc>
          <w:tcPr>
            <w:tcW w:w="5447" w:type="dxa"/>
            <w:vAlign w:val="center"/>
          </w:tcPr>
          <w:p w:rsidR="00947066" w:rsidRPr="00C50A04" w:rsidRDefault="0002393C" w:rsidP="00831372">
            <w:pPr>
              <w:spacing w:line="360" w:lineRule="auto"/>
              <w:rPr>
                <w:rFonts w:ascii="仿宋" w:eastAsia="仿宋" w:hAnsi="仿宋"/>
                <w:color w:val="000000"/>
                <w:szCs w:val="21"/>
              </w:rPr>
            </w:pPr>
            <w:r w:rsidRPr="00C50A04">
              <w:rPr>
                <w:rFonts w:ascii="仿宋" w:eastAsia="仿宋" w:hAnsi="仿宋" w:cs="宋体" w:hint="eastAsia"/>
                <w:color w:val="000000"/>
                <w:szCs w:val="21"/>
              </w:rPr>
              <w:t>依法缴纳职工社会保障资金的证明材料</w:t>
            </w:r>
            <w:r w:rsidRPr="00C50A04">
              <w:rPr>
                <w:rFonts w:ascii="仿宋" w:eastAsia="仿宋" w:hAnsi="仿宋" w:cs="宋体" w:hint="eastAsia"/>
                <w:b/>
                <w:bCs/>
                <w:color w:val="000000"/>
                <w:szCs w:val="21"/>
              </w:rPr>
              <w:t>(税务、银行或社会保险基金管理部门出具的近三个月内任意一个月缴纳职工社会保障资金的缴款凭证或缴款证明)（供应</w:t>
            </w:r>
            <w:proofErr w:type="gramStart"/>
            <w:r w:rsidRPr="00C50A04">
              <w:rPr>
                <w:rFonts w:ascii="仿宋" w:eastAsia="仿宋" w:hAnsi="仿宋" w:cs="宋体" w:hint="eastAsia"/>
                <w:b/>
                <w:bCs/>
                <w:color w:val="000000"/>
                <w:szCs w:val="21"/>
              </w:rPr>
              <w:t>商依法</w:t>
            </w:r>
            <w:proofErr w:type="gramEnd"/>
            <w:r w:rsidRPr="00C50A04">
              <w:rPr>
                <w:rFonts w:ascii="仿宋" w:eastAsia="仿宋" w:hAnsi="仿宋" w:cs="宋体" w:hint="eastAsia"/>
                <w:b/>
                <w:bCs/>
                <w:color w:val="000000"/>
                <w:szCs w:val="21"/>
              </w:rPr>
              <w:t>享受缓缴、免缴的提供证明材料）</w:t>
            </w:r>
          </w:p>
        </w:tc>
        <w:tc>
          <w:tcPr>
            <w:tcW w:w="2158" w:type="dxa"/>
            <w:vAlign w:val="center"/>
          </w:tcPr>
          <w:p w:rsidR="00947066" w:rsidRPr="00C50A04" w:rsidRDefault="00947066">
            <w:pPr>
              <w:spacing w:line="360" w:lineRule="auto"/>
              <w:rPr>
                <w:rFonts w:ascii="仿宋" w:eastAsia="仿宋" w:hAnsi="仿宋"/>
                <w:color w:val="000000"/>
                <w:szCs w:val="21"/>
              </w:rPr>
            </w:pPr>
          </w:p>
        </w:tc>
      </w:tr>
      <w:tr w:rsidR="00947066" w:rsidRPr="00C50A04">
        <w:trPr>
          <w:trHeight w:val="585"/>
        </w:trPr>
        <w:tc>
          <w:tcPr>
            <w:tcW w:w="646" w:type="dxa"/>
            <w:vAlign w:val="center"/>
          </w:tcPr>
          <w:p w:rsidR="00947066" w:rsidRPr="00C50A04" w:rsidRDefault="0002393C">
            <w:pPr>
              <w:spacing w:line="360" w:lineRule="auto"/>
              <w:jc w:val="center"/>
              <w:rPr>
                <w:rFonts w:ascii="仿宋" w:eastAsia="仿宋" w:hAnsi="仿宋"/>
                <w:color w:val="000000"/>
                <w:szCs w:val="21"/>
              </w:rPr>
            </w:pPr>
            <w:r w:rsidRPr="00C50A04">
              <w:rPr>
                <w:rFonts w:ascii="仿宋" w:eastAsia="仿宋" w:hAnsi="仿宋" w:hint="eastAsia"/>
                <w:color w:val="000000"/>
                <w:szCs w:val="21"/>
              </w:rPr>
              <w:t>3</w:t>
            </w:r>
          </w:p>
        </w:tc>
        <w:tc>
          <w:tcPr>
            <w:tcW w:w="5447" w:type="dxa"/>
            <w:vAlign w:val="center"/>
          </w:tcPr>
          <w:p w:rsidR="00947066" w:rsidRPr="00C50A04" w:rsidRDefault="0002393C" w:rsidP="00831372">
            <w:pPr>
              <w:spacing w:line="360" w:lineRule="auto"/>
              <w:rPr>
                <w:rFonts w:ascii="仿宋" w:eastAsia="仿宋" w:hAnsi="仿宋"/>
                <w:color w:val="000000"/>
                <w:szCs w:val="21"/>
              </w:rPr>
            </w:pPr>
            <w:r w:rsidRPr="00C50A04">
              <w:rPr>
                <w:rFonts w:ascii="仿宋" w:eastAsia="仿宋" w:hAnsi="仿宋" w:cs="宋体" w:hint="eastAsia"/>
                <w:color w:val="000000"/>
                <w:szCs w:val="21"/>
              </w:rPr>
              <w:t>供应商近三个月内任意一份依法纳税的缴款凭证</w:t>
            </w:r>
            <w:r w:rsidRPr="00C50A04">
              <w:rPr>
                <w:rFonts w:ascii="仿宋" w:eastAsia="仿宋" w:hAnsi="仿宋" w:cs="宋体" w:hint="eastAsia"/>
                <w:b/>
                <w:bCs/>
                <w:color w:val="000000"/>
                <w:szCs w:val="21"/>
              </w:rPr>
              <w:t>（供应</w:t>
            </w:r>
            <w:proofErr w:type="gramStart"/>
            <w:r w:rsidRPr="00C50A04">
              <w:rPr>
                <w:rFonts w:ascii="仿宋" w:eastAsia="仿宋" w:hAnsi="仿宋" w:cs="宋体" w:hint="eastAsia"/>
                <w:b/>
                <w:bCs/>
                <w:color w:val="000000"/>
                <w:szCs w:val="21"/>
              </w:rPr>
              <w:t>商依法</w:t>
            </w:r>
            <w:proofErr w:type="gramEnd"/>
            <w:r w:rsidRPr="00C50A04">
              <w:rPr>
                <w:rFonts w:ascii="仿宋" w:eastAsia="仿宋" w:hAnsi="仿宋" w:cs="宋体" w:hint="eastAsia"/>
                <w:b/>
                <w:bCs/>
                <w:color w:val="000000"/>
                <w:szCs w:val="21"/>
              </w:rPr>
              <w:t>享受缓缴、免缴的提供证明材料）</w:t>
            </w:r>
          </w:p>
        </w:tc>
        <w:tc>
          <w:tcPr>
            <w:tcW w:w="2158" w:type="dxa"/>
            <w:vAlign w:val="center"/>
          </w:tcPr>
          <w:p w:rsidR="00947066" w:rsidRPr="00C50A04" w:rsidRDefault="00947066">
            <w:pPr>
              <w:spacing w:line="360" w:lineRule="auto"/>
              <w:rPr>
                <w:rFonts w:ascii="仿宋" w:eastAsia="仿宋" w:hAnsi="仿宋"/>
                <w:color w:val="000000"/>
                <w:szCs w:val="21"/>
              </w:rPr>
            </w:pPr>
          </w:p>
        </w:tc>
      </w:tr>
      <w:tr w:rsidR="00947066" w:rsidRPr="00C50A04">
        <w:trPr>
          <w:trHeight w:val="776"/>
        </w:trPr>
        <w:tc>
          <w:tcPr>
            <w:tcW w:w="646" w:type="dxa"/>
            <w:vAlign w:val="center"/>
          </w:tcPr>
          <w:p w:rsidR="00947066" w:rsidRPr="00C50A04" w:rsidRDefault="0002393C">
            <w:pPr>
              <w:spacing w:line="360" w:lineRule="auto"/>
              <w:jc w:val="center"/>
              <w:rPr>
                <w:rFonts w:ascii="仿宋" w:eastAsia="仿宋" w:hAnsi="仿宋"/>
                <w:color w:val="000000"/>
                <w:szCs w:val="21"/>
              </w:rPr>
            </w:pPr>
            <w:r w:rsidRPr="00C50A04">
              <w:rPr>
                <w:rFonts w:ascii="仿宋" w:eastAsia="仿宋" w:hAnsi="仿宋" w:hint="eastAsia"/>
                <w:color w:val="000000"/>
                <w:szCs w:val="21"/>
              </w:rPr>
              <w:t>4</w:t>
            </w:r>
          </w:p>
        </w:tc>
        <w:tc>
          <w:tcPr>
            <w:tcW w:w="5447" w:type="dxa"/>
            <w:vAlign w:val="center"/>
          </w:tcPr>
          <w:p w:rsidR="00947066" w:rsidRPr="00C50A04" w:rsidRDefault="00C65084" w:rsidP="00831372">
            <w:pPr>
              <w:spacing w:line="360" w:lineRule="auto"/>
              <w:rPr>
                <w:rFonts w:ascii="仿宋" w:eastAsia="仿宋" w:hAnsi="仿宋"/>
                <w:color w:val="000000"/>
                <w:szCs w:val="21"/>
              </w:rPr>
            </w:pPr>
            <w:r w:rsidRPr="00C50A04">
              <w:rPr>
                <w:rFonts w:ascii="仿宋" w:eastAsia="仿宋" w:hAnsi="仿宋" w:cs="宋体" w:hint="eastAsia"/>
                <w:color w:val="000000"/>
                <w:szCs w:val="21"/>
              </w:rPr>
              <w:t>上一年度的财务审计报告情况</w:t>
            </w:r>
            <w:r w:rsidR="0002393C" w:rsidRPr="00C50A04">
              <w:rPr>
                <w:rFonts w:ascii="仿宋" w:eastAsia="仿宋" w:hAnsi="仿宋" w:cs="宋体" w:hint="eastAsia"/>
                <w:b/>
                <w:bCs/>
                <w:color w:val="000000"/>
                <w:szCs w:val="21"/>
              </w:rPr>
              <w:t>（成立不满一年不需提供）</w:t>
            </w:r>
          </w:p>
        </w:tc>
        <w:tc>
          <w:tcPr>
            <w:tcW w:w="2158" w:type="dxa"/>
            <w:vAlign w:val="center"/>
          </w:tcPr>
          <w:p w:rsidR="00947066" w:rsidRPr="00C50A04" w:rsidRDefault="00947066">
            <w:pPr>
              <w:spacing w:line="360" w:lineRule="auto"/>
              <w:rPr>
                <w:rFonts w:ascii="仿宋" w:eastAsia="仿宋" w:hAnsi="仿宋"/>
                <w:color w:val="000000"/>
                <w:szCs w:val="21"/>
              </w:rPr>
            </w:pPr>
          </w:p>
        </w:tc>
      </w:tr>
      <w:tr w:rsidR="00947066" w:rsidRPr="00C50A04">
        <w:trPr>
          <w:trHeight w:val="656"/>
        </w:trPr>
        <w:tc>
          <w:tcPr>
            <w:tcW w:w="646" w:type="dxa"/>
            <w:vAlign w:val="center"/>
          </w:tcPr>
          <w:p w:rsidR="00947066" w:rsidRPr="00C50A04" w:rsidRDefault="0002393C">
            <w:pPr>
              <w:spacing w:line="360" w:lineRule="auto"/>
              <w:jc w:val="center"/>
              <w:rPr>
                <w:rFonts w:ascii="仿宋" w:eastAsia="仿宋" w:hAnsi="仿宋"/>
                <w:color w:val="000000"/>
                <w:szCs w:val="21"/>
              </w:rPr>
            </w:pPr>
            <w:r w:rsidRPr="00C50A04">
              <w:rPr>
                <w:rFonts w:ascii="仿宋" w:eastAsia="仿宋" w:hAnsi="仿宋" w:hint="eastAsia"/>
                <w:color w:val="000000"/>
                <w:szCs w:val="21"/>
              </w:rPr>
              <w:t>5</w:t>
            </w:r>
          </w:p>
        </w:tc>
        <w:tc>
          <w:tcPr>
            <w:tcW w:w="5447" w:type="dxa"/>
            <w:vAlign w:val="center"/>
          </w:tcPr>
          <w:p w:rsidR="00947066" w:rsidRPr="00C50A04" w:rsidRDefault="0002393C" w:rsidP="00831372">
            <w:pPr>
              <w:spacing w:line="360" w:lineRule="auto"/>
              <w:rPr>
                <w:rFonts w:ascii="仿宋" w:eastAsia="仿宋" w:hAnsi="仿宋"/>
                <w:color w:val="000000"/>
                <w:szCs w:val="21"/>
              </w:rPr>
            </w:pPr>
            <w:r w:rsidRPr="00C50A04">
              <w:rPr>
                <w:rFonts w:ascii="仿宋" w:eastAsia="仿宋" w:hAnsi="仿宋" w:cs="宋体" w:hint="eastAsia"/>
                <w:color w:val="000000"/>
                <w:szCs w:val="21"/>
              </w:rPr>
              <w:t>具备履行合同所必需的设备和专业技术能力的证明材料</w:t>
            </w:r>
          </w:p>
        </w:tc>
        <w:tc>
          <w:tcPr>
            <w:tcW w:w="2158" w:type="dxa"/>
            <w:vAlign w:val="center"/>
          </w:tcPr>
          <w:p w:rsidR="00947066" w:rsidRPr="00C50A04" w:rsidRDefault="00947066">
            <w:pPr>
              <w:spacing w:line="360" w:lineRule="auto"/>
              <w:rPr>
                <w:rFonts w:ascii="仿宋" w:eastAsia="仿宋" w:hAnsi="仿宋"/>
                <w:color w:val="000000"/>
                <w:szCs w:val="21"/>
              </w:rPr>
            </w:pPr>
          </w:p>
        </w:tc>
      </w:tr>
      <w:tr w:rsidR="00947066" w:rsidRPr="00C50A04">
        <w:trPr>
          <w:trHeight w:val="780"/>
        </w:trPr>
        <w:tc>
          <w:tcPr>
            <w:tcW w:w="646" w:type="dxa"/>
            <w:vAlign w:val="center"/>
          </w:tcPr>
          <w:p w:rsidR="00947066" w:rsidRPr="00C50A04" w:rsidRDefault="0002393C">
            <w:pPr>
              <w:spacing w:line="360" w:lineRule="auto"/>
              <w:jc w:val="center"/>
              <w:rPr>
                <w:rFonts w:ascii="仿宋" w:eastAsia="仿宋" w:hAnsi="仿宋"/>
                <w:color w:val="000000"/>
                <w:szCs w:val="21"/>
              </w:rPr>
            </w:pPr>
            <w:r w:rsidRPr="00C50A04">
              <w:rPr>
                <w:rFonts w:ascii="仿宋" w:eastAsia="仿宋" w:hAnsi="仿宋" w:hint="eastAsia"/>
                <w:color w:val="000000"/>
                <w:szCs w:val="21"/>
              </w:rPr>
              <w:t>6</w:t>
            </w:r>
          </w:p>
        </w:tc>
        <w:tc>
          <w:tcPr>
            <w:tcW w:w="5447" w:type="dxa"/>
            <w:vAlign w:val="center"/>
          </w:tcPr>
          <w:p w:rsidR="00947066" w:rsidRPr="00C50A04" w:rsidRDefault="0002393C" w:rsidP="00831372">
            <w:pPr>
              <w:spacing w:line="360" w:lineRule="auto"/>
              <w:rPr>
                <w:rFonts w:ascii="仿宋" w:eastAsia="仿宋" w:hAnsi="仿宋"/>
                <w:color w:val="000000"/>
                <w:szCs w:val="21"/>
              </w:rPr>
            </w:pPr>
            <w:r w:rsidRPr="00C50A04">
              <w:rPr>
                <w:rFonts w:ascii="仿宋" w:eastAsia="仿宋" w:hAnsi="仿宋" w:cs="宋体" w:hint="eastAsia"/>
                <w:color w:val="000000"/>
                <w:szCs w:val="21"/>
              </w:rPr>
              <w:t>参加本次政府采购活动前3年内在经营活动中没有重大违法记录的书面声明</w:t>
            </w:r>
          </w:p>
        </w:tc>
        <w:tc>
          <w:tcPr>
            <w:tcW w:w="2158" w:type="dxa"/>
            <w:vAlign w:val="center"/>
          </w:tcPr>
          <w:p w:rsidR="00947066" w:rsidRPr="00C50A04" w:rsidRDefault="00947066">
            <w:pPr>
              <w:spacing w:line="360" w:lineRule="auto"/>
              <w:rPr>
                <w:rFonts w:ascii="仿宋" w:eastAsia="仿宋" w:hAnsi="仿宋"/>
                <w:color w:val="000000"/>
                <w:szCs w:val="21"/>
              </w:rPr>
            </w:pPr>
          </w:p>
        </w:tc>
      </w:tr>
      <w:tr w:rsidR="00947066" w:rsidRPr="00C50A04" w:rsidTr="00831372">
        <w:trPr>
          <w:trHeight w:val="1768"/>
        </w:trPr>
        <w:tc>
          <w:tcPr>
            <w:tcW w:w="646" w:type="dxa"/>
            <w:vAlign w:val="center"/>
          </w:tcPr>
          <w:p w:rsidR="00947066" w:rsidRPr="00C50A04" w:rsidRDefault="0002393C">
            <w:pPr>
              <w:spacing w:line="360" w:lineRule="auto"/>
              <w:jc w:val="center"/>
              <w:rPr>
                <w:rFonts w:ascii="仿宋" w:eastAsia="仿宋" w:hAnsi="仿宋"/>
                <w:color w:val="000000"/>
                <w:szCs w:val="21"/>
              </w:rPr>
            </w:pPr>
            <w:r w:rsidRPr="00C50A04">
              <w:rPr>
                <w:rFonts w:ascii="仿宋" w:eastAsia="仿宋" w:hAnsi="仿宋" w:hint="eastAsia"/>
                <w:color w:val="000000"/>
                <w:szCs w:val="21"/>
              </w:rPr>
              <w:t>7</w:t>
            </w:r>
          </w:p>
        </w:tc>
        <w:tc>
          <w:tcPr>
            <w:tcW w:w="5447" w:type="dxa"/>
            <w:vAlign w:val="center"/>
          </w:tcPr>
          <w:p w:rsidR="00947066" w:rsidRPr="00C50A04" w:rsidRDefault="0002393C" w:rsidP="00831372">
            <w:pPr>
              <w:spacing w:line="360" w:lineRule="auto"/>
              <w:rPr>
                <w:rFonts w:ascii="仿宋" w:eastAsia="仿宋" w:hAnsi="仿宋" w:cs="宋体"/>
                <w:color w:val="000000"/>
                <w:szCs w:val="21"/>
              </w:rPr>
            </w:pPr>
            <w:r w:rsidRPr="00C50A04">
              <w:rPr>
                <w:rFonts w:ascii="仿宋" w:eastAsia="仿宋" w:hAnsi="仿宋" w:cs="宋体" w:hint="eastAsia"/>
                <w:color w:val="000000"/>
                <w:szCs w:val="21"/>
              </w:rPr>
              <w:t>未被“信用中国”网站（www.creditchina.gov.cn）、“中国政府采购网"(www.ccgp.gov.cn)列入失信被执行人、重大税收违法案件当事人名单、政府采购严重违法失信行为记录名单</w:t>
            </w:r>
          </w:p>
        </w:tc>
        <w:tc>
          <w:tcPr>
            <w:tcW w:w="2158" w:type="dxa"/>
            <w:vAlign w:val="center"/>
          </w:tcPr>
          <w:p w:rsidR="00947066" w:rsidRPr="00C50A04" w:rsidRDefault="00947066">
            <w:pPr>
              <w:spacing w:line="360" w:lineRule="auto"/>
              <w:rPr>
                <w:rFonts w:ascii="仿宋" w:eastAsia="仿宋" w:hAnsi="仿宋"/>
                <w:color w:val="000000"/>
                <w:szCs w:val="21"/>
              </w:rPr>
            </w:pPr>
          </w:p>
        </w:tc>
      </w:tr>
      <w:tr w:rsidR="00947066" w:rsidRPr="00C50A04">
        <w:trPr>
          <w:trHeight w:val="575"/>
        </w:trPr>
        <w:tc>
          <w:tcPr>
            <w:tcW w:w="646" w:type="dxa"/>
            <w:vAlign w:val="center"/>
          </w:tcPr>
          <w:p w:rsidR="00947066" w:rsidRPr="00C50A04" w:rsidRDefault="0002393C">
            <w:pPr>
              <w:spacing w:line="360" w:lineRule="auto"/>
              <w:jc w:val="center"/>
              <w:rPr>
                <w:rFonts w:ascii="仿宋" w:eastAsia="仿宋" w:hAnsi="仿宋"/>
                <w:color w:val="000000"/>
                <w:szCs w:val="21"/>
              </w:rPr>
            </w:pPr>
            <w:r w:rsidRPr="00C50A04">
              <w:rPr>
                <w:rFonts w:ascii="仿宋" w:eastAsia="仿宋" w:hAnsi="仿宋" w:hint="eastAsia"/>
                <w:color w:val="000000"/>
                <w:szCs w:val="21"/>
              </w:rPr>
              <w:t>8</w:t>
            </w:r>
          </w:p>
        </w:tc>
        <w:tc>
          <w:tcPr>
            <w:tcW w:w="5447" w:type="dxa"/>
            <w:vAlign w:val="center"/>
          </w:tcPr>
          <w:p w:rsidR="00947066" w:rsidRPr="00C50A04" w:rsidRDefault="0002393C">
            <w:pPr>
              <w:spacing w:line="360" w:lineRule="auto"/>
              <w:rPr>
                <w:rFonts w:ascii="仿宋" w:eastAsia="仿宋" w:hAnsi="仿宋" w:cs="宋体"/>
                <w:color w:val="000000"/>
                <w:szCs w:val="21"/>
              </w:rPr>
            </w:pPr>
            <w:r w:rsidRPr="00C50A04">
              <w:rPr>
                <w:rFonts w:ascii="仿宋" w:eastAsia="仿宋" w:hAnsi="仿宋" w:cs="宋体" w:hint="eastAsia"/>
                <w:color w:val="000000"/>
                <w:szCs w:val="21"/>
              </w:rPr>
              <w:t>供应商信用承诺函</w:t>
            </w:r>
          </w:p>
        </w:tc>
        <w:tc>
          <w:tcPr>
            <w:tcW w:w="2158" w:type="dxa"/>
            <w:vAlign w:val="center"/>
          </w:tcPr>
          <w:p w:rsidR="00947066" w:rsidRPr="00C50A04" w:rsidRDefault="00947066">
            <w:pPr>
              <w:spacing w:line="360" w:lineRule="auto"/>
              <w:rPr>
                <w:rFonts w:ascii="仿宋" w:eastAsia="仿宋" w:hAnsi="仿宋"/>
                <w:color w:val="000000"/>
                <w:szCs w:val="21"/>
              </w:rPr>
            </w:pPr>
          </w:p>
        </w:tc>
      </w:tr>
      <w:tr w:rsidR="00947066" w:rsidRPr="00C50A04">
        <w:trPr>
          <w:trHeight w:val="90"/>
        </w:trPr>
        <w:tc>
          <w:tcPr>
            <w:tcW w:w="8251" w:type="dxa"/>
            <w:gridSpan w:val="3"/>
            <w:vAlign w:val="center"/>
          </w:tcPr>
          <w:p w:rsidR="00947066" w:rsidRPr="00C50A04" w:rsidRDefault="0002393C">
            <w:pPr>
              <w:spacing w:line="360" w:lineRule="auto"/>
              <w:rPr>
                <w:rFonts w:ascii="仿宋" w:eastAsia="仿宋" w:hAnsi="仿宋"/>
                <w:color w:val="000000"/>
                <w:szCs w:val="21"/>
              </w:rPr>
            </w:pPr>
            <w:r w:rsidRPr="00C50A04">
              <w:rPr>
                <w:rFonts w:ascii="仿宋" w:eastAsia="仿宋" w:hAnsi="仿宋" w:cs="宋体" w:hint="eastAsia"/>
                <w:b/>
                <w:bCs/>
                <w:color w:val="000000"/>
                <w:szCs w:val="21"/>
              </w:rPr>
              <w:t>落实政府采购政策需满足的资格要求</w:t>
            </w:r>
          </w:p>
        </w:tc>
      </w:tr>
      <w:tr w:rsidR="00947066" w:rsidRPr="00C50A04">
        <w:trPr>
          <w:trHeight w:val="400"/>
        </w:trPr>
        <w:tc>
          <w:tcPr>
            <w:tcW w:w="646" w:type="dxa"/>
            <w:vAlign w:val="center"/>
          </w:tcPr>
          <w:p w:rsidR="00947066" w:rsidRPr="00C50A04" w:rsidRDefault="0002393C">
            <w:pPr>
              <w:spacing w:line="360" w:lineRule="auto"/>
              <w:jc w:val="center"/>
              <w:rPr>
                <w:rFonts w:ascii="仿宋" w:eastAsia="仿宋" w:hAnsi="仿宋"/>
                <w:color w:val="000000"/>
                <w:szCs w:val="21"/>
              </w:rPr>
            </w:pPr>
            <w:r w:rsidRPr="00C50A04">
              <w:rPr>
                <w:rFonts w:ascii="仿宋" w:eastAsia="仿宋" w:hAnsi="仿宋" w:hint="eastAsia"/>
                <w:color w:val="000000"/>
                <w:szCs w:val="21"/>
              </w:rPr>
              <w:t>9</w:t>
            </w:r>
          </w:p>
        </w:tc>
        <w:tc>
          <w:tcPr>
            <w:tcW w:w="5447" w:type="dxa"/>
            <w:vAlign w:val="center"/>
          </w:tcPr>
          <w:p w:rsidR="00947066" w:rsidRPr="00C50A04" w:rsidRDefault="00831372">
            <w:pPr>
              <w:spacing w:line="360" w:lineRule="auto"/>
              <w:jc w:val="left"/>
              <w:rPr>
                <w:rFonts w:ascii="仿宋" w:eastAsia="仿宋" w:hAnsi="仿宋" w:cs="宋体"/>
                <w:color w:val="000000"/>
                <w:szCs w:val="21"/>
              </w:rPr>
            </w:pPr>
            <w:bookmarkStart w:id="167" w:name="OLE_LINK15"/>
            <w:bookmarkStart w:id="168" w:name="OLE_LINK16"/>
            <w:bookmarkStart w:id="169" w:name="OLE_LINK88"/>
            <w:r w:rsidRPr="00C50A04">
              <w:rPr>
                <w:rFonts w:ascii="仿宋" w:eastAsia="仿宋" w:hAnsi="仿宋" w:cs="宋体" w:hint="eastAsia"/>
                <w:color w:val="000000"/>
                <w:szCs w:val="21"/>
              </w:rPr>
              <w:t>本项目专门面向中小企业采购，投标人投标时须提供《中小企业声明函》</w:t>
            </w:r>
            <w:bookmarkEnd w:id="167"/>
            <w:bookmarkEnd w:id="168"/>
            <w:bookmarkEnd w:id="169"/>
          </w:p>
        </w:tc>
        <w:tc>
          <w:tcPr>
            <w:tcW w:w="2158" w:type="dxa"/>
            <w:vAlign w:val="center"/>
          </w:tcPr>
          <w:p w:rsidR="00947066" w:rsidRPr="00C50A04" w:rsidRDefault="00947066">
            <w:pPr>
              <w:spacing w:line="360" w:lineRule="auto"/>
              <w:rPr>
                <w:rFonts w:ascii="仿宋" w:eastAsia="仿宋" w:hAnsi="仿宋"/>
                <w:color w:val="000000"/>
                <w:szCs w:val="21"/>
              </w:rPr>
            </w:pPr>
          </w:p>
        </w:tc>
      </w:tr>
      <w:tr w:rsidR="00947066" w:rsidRPr="00C50A04">
        <w:trPr>
          <w:trHeight w:val="400"/>
        </w:trPr>
        <w:tc>
          <w:tcPr>
            <w:tcW w:w="8251" w:type="dxa"/>
            <w:gridSpan w:val="3"/>
            <w:vAlign w:val="center"/>
          </w:tcPr>
          <w:p w:rsidR="00947066" w:rsidRPr="00C50A04" w:rsidRDefault="0002393C">
            <w:pPr>
              <w:spacing w:line="360" w:lineRule="auto"/>
              <w:rPr>
                <w:rFonts w:ascii="仿宋" w:eastAsia="仿宋" w:hAnsi="仿宋"/>
                <w:color w:val="000000"/>
                <w:szCs w:val="21"/>
              </w:rPr>
            </w:pPr>
            <w:r w:rsidRPr="00C50A04">
              <w:rPr>
                <w:rFonts w:ascii="仿宋" w:eastAsia="仿宋" w:hAnsi="仿宋" w:hint="eastAsia"/>
                <w:b/>
                <w:color w:val="000000"/>
                <w:szCs w:val="21"/>
              </w:rPr>
              <w:t>特定资格条件</w:t>
            </w:r>
          </w:p>
        </w:tc>
      </w:tr>
      <w:tr w:rsidR="00947066" w:rsidRPr="00C50A04">
        <w:trPr>
          <w:trHeight w:val="389"/>
        </w:trPr>
        <w:tc>
          <w:tcPr>
            <w:tcW w:w="646" w:type="dxa"/>
            <w:vAlign w:val="center"/>
          </w:tcPr>
          <w:p w:rsidR="00947066" w:rsidRPr="00C50A04" w:rsidRDefault="0002393C">
            <w:pPr>
              <w:spacing w:line="360" w:lineRule="auto"/>
              <w:jc w:val="center"/>
              <w:rPr>
                <w:rFonts w:ascii="仿宋" w:eastAsia="仿宋" w:hAnsi="仿宋"/>
                <w:color w:val="000000"/>
                <w:szCs w:val="21"/>
              </w:rPr>
            </w:pPr>
            <w:r w:rsidRPr="00C50A04">
              <w:rPr>
                <w:rFonts w:ascii="仿宋" w:eastAsia="仿宋" w:hAnsi="仿宋" w:hint="eastAsia"/>
                <w:color w:val="000000"/>
                <w:szCs w:val="21"/>
              </w:rPr>
              <w:t>10</w:t>
            </w:r>
          </w:p>
        </w:tc>
        <w:tc>
          <w:tcPr>
            <w:tcW w:w="5447" w:type="dxa"/>
            <w:vAlign w:val="center"/>
          </w:tcPr>
          <w:p w:rsidR="00EB329B" w:rsidRPr="00C50A04" w:rsidRDefault="00EB329B" w:rsidP="00EB329B">
            <w:pPr>
              <w:spacing w:line="440" w:lineRule="exact"/>
              <w:ind w:left="-112"/>
              <w:rPr>
                <w:rFonts w:ascii="仿宋" w:eastAsia="仿宋" w:hAnsi="仿宋" w:cs="宋体"/>
                <w:color w:val="000000"/>
                <w:szCs w:val="21"/>
              </w:rPr>
            </w:pPr>
            <w:bookmarkStart w:id="170" w:name="OLE_LINK17"/>
            <w:bookmarkStart w:id="171" w:name="OLE_LINK21"/>
            <w:bookmarkStart w:id="172" w:name="OLE_LINK65"/>
            <w:r w:rsidRPr="00C50A04">
              <w:rPr>
                <w:rFonts w:ascii="仿宋" w:eastAsia="仿宋" w:hAnsi="仿宋" w:cs="宋体" w:hint="eastAsia"/>
                <w:color w:val="000000"/>
                <w:szCs w:val="21"/>
              </w:rPr>
              <w:t>（1）供应商必须具备独立承担民事责任能力，持有效营业执照；企业必须具备</w:t>
            </w:r>
            <w:r w:rsidR="00837747" w:rsidRPr="00C50A04">
              <w:rPr>
                <w:rFonts w:ascii="仿宋" w:eastAsia="仿宋" w:hAnsi="仿宋" w:cs="宋体" w:hint="eastAsia"/>
                <w:color w:val="000000"/>
                <w:szCs w:val="21"/>
              </w:rPr>
              <w:t>市政公用工程</w:t>
            </w:r>
            <w:r w:rsidRPr="00C50A04">
              <w:rPr>
                <w:rFonts w:ascii="仿宋" w:eastAsia="仿宋" w:hAnsi="仿宋" w:cs="宋体" w:hint="eastAsia"/>
                <w:color w:val="000000"/>
                <w:szCs w:val="21"/>
              </w:rPr>
              <w:t>施工总承包三级及以上资质。</w:t>
            </w:r>
          </w:p>
          <w:p w:rsidR="00947066" w:rsidRPr="00C50A04" w:rsidRDefault="00EB329B" w:rsidP="00D8765A">
            <w:pPr>
              <w:spacing w:line="440" w:lineRule="exact"/>
              <w:ind w:left="-112"/>
              <w:rPr>
                <w:rFonts w:ascii="仿宋" w:eastAsia="仿宋" w:hAnsi="仿宋" w:cs="宋体"/>
                <w:color w:val="000000"/>
                <w:szCs w:val="21"/>
              </w:rPr>
            </w:pPr>
            <w:r w:rsidRPr="00C50A04">
              <w:rPr>
                <w:rFonts w:ascii="仿宋" w:eastAsia="仿宋" w:hAnsi="仿宋" w:cs="宋体" w:hint="eastAsia"/>
                <w:color w:val="000000"/>
                <w:szCs w:val="21"/>
              </w:rPr>
              <w:t>（2）拟投入本项目的项目负责人具有</w:t>
            </w:r>
            <w:r w:rsidR="00837747" w:rsidRPr="00C50A04">
              <w:rPr>
                <w:rFonts w:ascii="仿宋" w:eastAsia="仿宋" w:hAnsi="仿宋" w:cs="宋体" w:hint="eastAsia"/>
                <w:color w:val="000000"/>
                <w:szCs w:val="21"/>
              </w:rPr>
              <w:t>市政公用工程</w:t>
            </w:r>
            <w:r w:rsidRPr="00C50A04">
              <w:rPr>
                <w:rFonts w:ascii="仿宋" w:eastAsia="仿宋" w:hAnsi="仿宋" w:cs="宋体" w:hint="eastAsia"/>
                <w:color w:val="000000"/>
                <w:szCs w:val="21"/>
              </w:rPr>
              <w:t>专业</w:t>
            </w:r>
            <w:r w:rsidR="00D8765A" w:rsidRPr="00C50A04">
              <w:rPr>
                <w:rFonts w:ascii="仿宋" w:eastAsia="仿宋" w:hAnsi="仿宋" w:cs="宋体" w:hint="eastAsia"/>
                <w:color w:val="000000"/>
                <w:szCs w:val="21"/>
              </w:rPr>
              <w:t>二</w:t>
            </w:r>
            <w:r w:rsidRPr="00C50A04">
              <w:rPr>
                <w:rFonts w:ascii="仿宋" w:eastAsia="仿宋" w:hAnsi="仿宋" w:cs="宋体" w:hint="eastAsia"/>
                <w:color w:val="000000"/>
                <w:szCs w:val="21"/>
              </w:rPr>
              <w:t>级及以上资质注册建造师，并具备有效的安全生产考核</w:t>
            </w:r>
            <w:r w:rsidRPr="00C50A04">
              <w:rPr>
                <w:rFonts w:ascii="仿宋" w:eastAsia="仿宋" w:hAnsi="仿宋" w:cs="宋体" w:hint="eastAsia"/>
                <w:color w:val="000000"/>
                <w:szCs w:val="21"/>
              </w:rPr>
              <w:lastRenderedPageBreak/>
              <w:t>合格证书</w:t>
            </w:r>
            <w:r w:rsidR="00723F6F" w:rsidRPr="00C50A04">
              <w:rPr>
                <w:rFonts w:ascii="仿宋" w:eastAsia="仿宋" w:hAnsi="仿宋" w:cs="宋体" w:hint="eastAsia"/>
                <w:color w:val="000000"/>
                <w:szCs w:val="21"/>
              </w:rPr>
              <w:t>。</w:t>
            </w:r>
            <w:bookmarkEnd w:id="170"/>
            <w:bookmarkEnd w:id="171"/>
            <w:bookmarkEnd w:id="172"/>
          </w:p>
        </w:tc>
        <w:tc>
          <w:tcPr>
            <w:tcW w:w="2158" w:type="dxa"/>
            <w:vAlign w:val="center"/>
          </w:tcPr>
          <w:p w:rsidR="00947066" w:rsidRPr="00C50A04" w:rsidRDefault="00947066">
            <w:pPr>
              <w:spacing w:line="360" w:lineRule="auto"/>
              <w:rPr>
                <w:rFonts w:ascii="仿宋" w:eastAsia="仿宋" w:hAnsi="仿宋"/>
                <w:color w:val="000000"/>
                <w:szCs w:val="21"/>
              </w:rPr>
            </w:pPr>
          </w:p>
        </w:tc>
      </w:tr>
      <w:tr w:rsidR="00947066" w:rsidRPr="00C50A04">
        <w:trPr>
          <w:trHeight w:val="400"/>
        </w:trPr>
        <w:tc>
          <w:tcPr>
            <w:tcW w:w="8251" w:type="dxa"/>
            <w:gridSpan w:val="3"/>
            <w:vAlign w:val="center"/>
          </w:tcPr>
          <w:p w:rsidR="00947066" w:rsidRPr="00C50A04" w:rsidRDefault="0002393C">
            <w:pPr>
              <w:spacing w:line="360" w:lineRule="auto"/>
              <w:rPr>
                <w:rFonts w:ascii="仿宋" w:eastAsia="仿宋" w:hAnsi="仿宋"/>
                <w:color w:val="000000"/>
                <w:szCs w:val="21"/>
              </w:rPr>
            </w:pPr>
            <w:r w:rsidRPr="00C50A04">
              <w:rPr>
                <w:rFonts w:ascii="仿宋" w:eastAsia="仿宋" w:hAnsi="仿宋" w:hint="eastAsia"/>
                <w:b/>
                <w:color w:val="000000"/>
                <w:szCs w:val="21"/>
              </w:rPr>
              <w:lastRenderedPageBreak/>
              <w:t>其他资格条件</w:t>
            </w:r>
          </w:p>
        </w:tc>
      </w:tr>
      <w:tr w:rsidR="00947066" w:rsidRPr="00C50A04">
        <w:trPr>
          <w:trHeight w:val="400"/>
        </w:trPr>
        <w:tc>
          <w:tcPr>
            <w:tcW w:w="646" w:type="dxa"/>
            <w:vAlign w:val="center"/>
          </w:tcPr>
          <w:p w:rsidR="00947066" w:rsidRPr="00C50A04" w:rsidRDefault="0002393C">
            <w:pPr>
              <w:spacing w:line="360" w:lineRule="auto"/>
              <w:jc w:val="center"/>
              <w:rPr>
                <w:rFonts w:ascii="仿宋" w:eastAsia="仿宋" w:hAnsi="仿宋"/>
                <w:color w:val="000000"/>
                <w:szCs w:val="21"/>
              </w:rPr>
            </w:pPr>
            <w:bookmarkStart w:id="173" w:name="_Hlk231287590"/>
            <w:r w:rsidRPr="00C50A04">
              <w:rPr>
                <w:rFonts w:ascii="仿宋" w:eastAsia="仿宋" w:hAnsi="仿宋" w:hint="eastAsia"/>
                <w:color w:val="000000"/>
                <w:szCs w:val="21"/>
              </w:rPr>
              <w:t>11</w:t>
            </w:r>
          </w:p>
        </w:tc>
        <w:tc>
          <w:tcPr>
            <w:tcW w:w="5447" w:type="dxa"/>
            <w:vAlign w:val="center"/>
          </w:tcPr>
          <w:p w:rsidR="00947066" w:rsidRPr="00C50A04" w:rsidRDefault="0002393C">
            <w:pPr>
              <w:spacing w:line="360" w:lineRule="auto"/>
              <w:jc w:val="left"/>
              <w:rPr>
                <w:rFonts w:ascii="仿宋" w:eastAsia="仿宋" w:hAnsi="仿宋"/>
                <w:iCs/>
                <w:color w:val="000000"/>
                <w:szCs w:val="21"/>
              </w:rPr>
            </w:pPr>
            <w:bookmarkStart w:id="174" w:name="OLE_LINK22"/>
            <w:bookmarkStart w:id="175" w:name="OLE_LINK23"/>
            <w:bookmarkStart w:id="176" w:name="OLE_LINK47"/>
            <w:r w:rsidRPr="00C50A04">
              <w:rPr>
                <w:rFonts w:ascii="仿宋" w:eastAsia="仿宋" w:hAnsi="仿宋" w:hint="eastAsia"/>
                <w:iCs/>
                <w:color w:val="000000"/>
                <w:szCs w:val="21"/>
              </w:rPr>
              <w:t>响应函</w:t>
            </w:r>
            <w:bookmarkEnd w:id="174"/>
            <w:bookmarkEnd w:id="175"/>
            <w:bookmarkEnd w:id="176"/>
          </w:p>
        </w:tc>
        <w:tc>
          <w:tcPr>
            <w:tcW w:w="2158" w:type="dxa"/>
            <w:vAlign w:val="center"/>
          </w:tcPr>
          <w:p w:rsidR="00947066" w:rsidRPr="00C50A04" w:rsidRDefault="00947066">
            <w:pPr>
              <w:spacing w:line="360" w:lineRule="auto"/>
              <w:rPr>
                <w:rFonts w:ascii="仿宋" w:eastAsia="仿宋" w:hAnsi="仿宋"/>
                <w:color w:val="000000"/>
                <w:szCs w:val="21"/>
              </w:rPr>
            </w:pPr>
          </w:p>
        </w:tc>
      </w:tr>
      <w:bookmarkEnd w:id="173"/>
      <w:tr w:rsidR="00947066" w:rsidRPr="00C50A04">
        <w:trPr>
          <w:trHeight w:val="400"/>
        </w:trPr>
        <w:tc>
          <w:tcPr>
            <w:tcW w:w="646" w:type="dxa"/>
            <w:vAlign w:val="center"/>
          </w:tcPr>
          <w:p w:rsidR="00947066" w:rsidRPr="00C50A04" w:rsidRDefault="0002393C">
            <w:pPr>
              <w:spacing w:line="360" w:lineRule="auto"/>
              <w:jc w:val="center"/>
              <w:rPr>
                <w:rFonts w:ascii="仿宋" w:eastAsia="仿宋" w:hAnsi="仿宋"/>
                <w:color w:val="000000"/>
                <w:szCs w:val="21"/>
              </w:rPr>
            </w:pPr>
            <w:r w:rsidRPr="00C50A04">
              <w:rPr>
                <w:rFonts w:ascii="仿宋" w:eastAsia="仿宋" w:hAnsi="仿宋" w:hint="eastAsia"/>
                <w:color w:val="000000"/>
                <w:szCs w:val="21"/>
              </w:rPr>
              <w:t>12</w:t>
            </w:r>
          </w:p>
        </w:tc>
        <w:tc>
          <w:tcPr>
            <w:tcW w:w="5447" w:type="dxa"/>
            <w:vAlign w:val="center"/>
          </w:tcPr>
          <w:p w:rsidR="00947066" w:rsidRPr="00C50A04" w:rsidRDefault="0002393C">
            <w:pPr>
              <w:spacing w:line="360" w:lineRule="auto"/>
              <w:jc w:val="left"/>
              <w:rPr>
                <w:rFonts w:ascii="仿宋" w:eastAsia="仿宋" w:hAnsi="仿宋"/>
                <w:iCs/>
                <w:color w:val="000000"/>
                <w:szCs w:val="21"/>
              </w:rPr>
            </w:pPr>
            <w:bookmarkStart w:id="177" w:name="OLE_LINK24"/>
            <w:bookmarkStart w:id="178" w:name="OLE_LINK87"/>
            <w:bookmarkStart w:id="179" w:name="OLE_LINK50"/>
            <w:r w:rsidRPr="00C50A04">
              <w:rPr>
                <w:rFonts w:ascii="仿宋" w:eastAsia="仿宋" w:hAnsi="仿宋" w:hint="eastAsia"/>
                <w:iCs/>
                <w:color w:val="000000"/>
                <w:szCs w:val="21"/>
              </w:rPr>
              <w:t>法人授权书</w:t>
            </w:r>
            <w:bookmarkEnd w:id="177"/>
            <w:bookmarkEnd w:id="178"/>
            <w:bookmarkEnd w:id="179"/>
          </w:p>
        </w:tc>
        <w:tc>
          <w:tcPr>
            <w:tcW w:w="2158" w:type="dxa"/>
            <w:vAlign w:val="center"/>
          </w:tcPr>
          <w:p w:rsidR="00947066" w:rsidRPr="00C50A04" w:rsidRDefault="00947066">
            <w:pPr>
              <w:spacing w:line="360" w:lineRule="auto"/>
              <w:rPr>
                <w:rFonts w:ascii="仿宋" w:eastAsia="仿宋" w:hAnsi="仿宋"/>
                <w:color w:val="000000"/>
                <w:szCs w:val="21"/>
              </w:rPr>
            </w:pPr>
          </w:p>
        </w:tc>
      </w:tr>
    </w:tbl>
    <w:p w:rsidR="00947066" w:rsidRPr="00C50A04" w:rsidRDefault="00947066">
      <w:pPr>
        <w:spacing w:before="156" w:after="156" w:line="360" w:lineRule="auto"/>
        <w:rPr>
          <w:rFonts w:ascii="仿宋" w:eastAsia="仿宋" w:hAnsi="仿宋"/>
          <w:b/>
          <w:bCs/>
          <w:color w:val="000000"/>
        </w:rPr>
      </w:pPr>
    </w:p>
    <w:p w:rsidR="00776AA1" w:rsidRPr="00C50A04" w:rsidRDefault="00776AA1">
      <w:pPr>
        <w:widowControl/>
        <w:jc w:val="left"/>
        <w:rPr>
          <w:rFonts w:ascii="仿宋" w:eastAsia="仿宋" w:hAnsi="仿宋"/>
          <w:b/>
          <w:bCs/>
          <w:color w:val="000000"/>
        </w:rPr>
      </w:pPr>
      <w:r w:rsidRPr="00C50A04">
        <w:rPr>
          <w:rFonts w:ascii="仿宋" w:eastAsia="仿宋" w:hAnsi="仿宋"/>
          <w:b/>
          <w:bCs/>
          <w:color w:val="000000"/>
        </w:rPr>
        <w:br w:type="page"/>
      </w:r>
    </w:p>
    <w:p w:rsidR="00947066" w:rsidRPr="00C50A04" w:rsidRDefault="0002393C">
      <w:pPr>
        <w:spacing w:before="156" w:after="156" w:line="360" w:lineRule="auto"/>
        <w:jc w:val="center"/>
        <w:rPr>
          <w:rFonts w:ascii="仿宋" w:eastAsia="仿宋" w:hAnsi="仿宋"/>
          <w:b/>
          <w:bCs/>
          <w:color w:val="000000"/>
        </w:rPr>
      </w:pPr>
      <w:bookmarkStart w:id="180" w:name="OLE_LINK41"/>
      <w:r w:rsidRPr="00C50A04">
        <w:rPr>
          <w:rFonts w:ascii="仿宋" w:eastAsia="仿宋" w:hAnsi="仿宋" w:hint="eastAsia"/>
          <w:b/>
          <w:bCs/>
          <w:color w:val="000000"/>
        </w:rPr>
        <w:lastRenderedPageBreak/>
        <w:t>具备履行合同所必需的设备和专业技术能力的书面声明</w:t>
      </w:r>
    </w:p>
    <w:p w:rsidR="00947066" w:rsidRPr="00C50A04" w:rsidRDefault="0002393C">
      <w:pPr>
        <w:spacing w:line="360" w:lineRule="auto"/>
        <w:ind w:firstLine="492"/>
        <w:rPr>
          <w:rFonts w:ascii="仿宋" w:eastAsia="仿宋" w:hAnsi="仿宋"/>
          <w:bCs/>
          <w:color w:val="000000"/>
          <w:szCs w:val="21"/>
        </w:rPr>
      </w:pPr>
      <w:r w:rsidRPr="00C50A04">
        <w:rPr>
          <w:rFonts w:ascii="仿宋" w:eastAsia="仿宋" w:hAnsi="仿宋" w:hint="eastAsia"/>
          <w:bCs/>
          <w:color w:val="000000"/>
          <w:szCs w:val="21"/>
        </w:rPr>
        <w:t>我单位郑重声明：我单位具备履行本项采购合同所必需的设备和专业技术能力，为履行本项采购合同我公司具备如下主要设备和主要专业技术能力：</w:t>
      </w:r>
    </w:p>
    <w:p w:rsidR="00947066" w:rsidRPr="00C50A04" w:rsidRDefault="0002393C">
      <w:pPr>
        <w:spacing w:line="360" w:lineRule="auto"/>
        <w:ind w:firstLine="492"/>
        <w:rPr>
          <w:rFonts w:ascii="仿宋" w:eastAsia="仿宋" w:hAnsi="仿宋"/>
          <w:bCs/>
          <w:color w:val="000000"/>
          <w:szCs w:val="21"/>
        </w:rPr>
      </w:pPr>
      <w:r w:rsidRPr="00C50A04">
        <w:rPr>
          <w:rFonts w:ascii="仿宋" w:eastAsia="仿宋" w:hAnsi="仿宋" w:hint="eastAsia"/>
          <w:bCs/>
          <w:color w:val="000000"/>
          <w:szCs w:val="21"/>
        </w:rPr>
        <w:t>主要设备有：</w:t>
      </w:r>
      <w:r w:rsidRPr="00C50A04">
        <w:rPr>
          <w:rFonts w:ascii="仿宋" w:eastAsia="仿宋" w:hAnsi="仿宋" w:hint="eastAsia"/>
          <w:bCs/>
          <w:color w:val="000000"/>
          <w:szCs w:val="21"/>
          <w:u w:val="single"/>
        </w:rPr>
        <w:t xml:space="preserve">  </w:t>
      </w:r>
      <w:r w:rsidRPr="00C50A04">
        <w:rPr>
          <w:rFonts w:ascii="仿宋" w:eastAsia="仿宋" w:hAnsi="仿宋" w:hint="eastAsia"/>
          <w:bCs/>
          <w:color w:val="000000"/>
          <w:szCs w:val="21"/>
        </w:rPr>
        <w:t>。</w:t>
      </w:r>
    </w:p>
    <w:p w:rsidR="00947066" w:rsidRPr="00C50A04" w:rsidRDefault="0002393C">
      <w:pPr>
        <w:spacing w:line="360" w:lineRule="auto"/>
        <w:ind w:firstLine="492"/>
        <w:rPr>
          <w:rFonts w:ascii="仿宋" w:eastAsia="仿宋" w:hAnsi="仿宋"/>
          <w:bCs/>
          <w:color w:val="000000"/>
          <w:szCs w:val="21"/>
        </w:rPr>
      </w:pPr>
      <w:r w:rsidRPr="00C50A04">
        <w:rPr>
          <w:rFonts w:ascii="仿宋" w:eastAsia="仿宋" w:hAnsi="仿宋" w:hint="eastAsia"/>
          <w:bCs/>
          <w:color w:val="000000"/>
          <w:szCs w:val="21"/>
        </w:rPr>
        <w:t>主要专业技术能力有：</w:t>
      </w:r>
      <w:r w:rsidRPr="00C50A04">
        <w:rPr>
          <w:rFonts w:ascii="仿宋" w:eastAsia="仿宋" w:hAnsi="仿宋" w:hint="eastAsia"/>
          <w:bCs/>
          <w:color w:val="000000"/>
          <w:szCs w:val="21"/>
          <w:u w:val="single"/>
        </w:rPr>
        <w:t xml:space="preserve">   </w:t>
      </w:r>
      <w:r w:rsidRPr="00C50A04">
        <w:rPr>
          <w:rFonts w:ascii="仿宋" w:eastAsia="仿宋" w:hAnsi="仿宋" w:hint="eastAsia"/>
          <w:bCs/>
          <w:color w:val="000000"/>
          <w:szCs w:val="21"/>
        </w:rPr>
        <w:t>。</w:t>
      </w:r>
      <w:r w:rsidR="00831372" w:rsidRPr="00C50A04">
        <w:rPr>
          <w:rFonts w:ascii="仿宋" w:eastAsia="仿宋" w:hAnsi="仿宋" w:hint="eastAsia"/>
          <w:bCs/>
          <w:color w:val="000000"/>
          <w:szCs w:val="21"/>
        </w:rPr>
        <w:t xml:space="preserve"> </w:t>
      </w:r>
    </w:p>
    <w:p w:rsidR="00831372" w:rsidRPr="00C50A04" w:rsidRDefault="00831372" w:rsidP="00831372">
      <w:pPr>
        <w:pStyle w:val="2"/>
        <w:numPr>
          <w:ilvl w:val="0"/>
          <w:numId w:val="0"/>
        </w:numPr>
        <w:wordWrap w:val="0"/>
        <w:ind w:left="780" w:right="210"/>
        <w:jc w:val="right"/>
        <w:rPr>
          <w:rFonts w:ascii="仿宋" w:eastAsia="仿宋" w:hAnsi="仿宋"/>
        </w:rPr>
      </w:pPr>
      <w:r w:rsidRPr="00C50A04">
        <w:rPr>
          <w:rFonts w:ascii="仿宋" w:eastAsia="仿宋" w:hAnsi="仿宋" w:hint="eastAsia"/>
        </w:rPr>
        <w:t xml:space="preserve">     </w:t>
      </w:r>
    </w:p>
    <w:p w:rsidR="00831372" w:rsidRPr="00C50A04" w:rsidRDefault="00831372" w:rsidP="00831372">
      <w:pPr>
        <w:pStyle w:val="2"/>
        <w:numPr>
          <w:ilvl w:val="0"/>
          <w:numId w:val="0"/>
        </w:numPr>
        <w:wordWrap w:val="0"/>
        <w:ind w:left="780" w:right="210"/>
        <w:jc w:val="right"/>
        <w:rPr>
          <w:rFonts w:ascii="仿宋" w:eastAsia="仿宋" w:hAnsi="仿宋"/>
        </w:rPr>
      </w:pPr>
      <w:r w:rsidRPr="00C50A04">
        <w:rPr>
          <w:rFonts w:ascii="仿宋" w:eastAsia="仿宋" w:hAnsi="仿宋" w:hint="eastAsia"/>
        </w:rPr>
        <w:t>供应商名称（公章）：</w:t>
      </w:r>
      <w:r w:rsidRPr="00C50A04">
        <w:rPr>
          <w:rFonts w:ascii="仿宋" w:eastAsia="仿宋" w:hAnsi="仿宋" w:hint="eastAsia"/>
          <w:u w:val="single"/>
        </w:rPr>
        <w:t xml:space="preserve">                      </w:t>
      </w:r>
    </w:p>
    <w:p w:rsidR="00831372" w:rsidRPr="00C50A04" w:rsidRDefault="00831372" w:rsidP="00831372">
      <w:pPr>
        <w:pStyle w:val="2"/>
        <w:numPr>
          <w:ilvl w:val="0"/>
          <w:numId w:val="0"/>
        </w:numPr>
        <w:ind w:left="780" w:right="420"/>
        <w:jc w:val="right"/>
        <w:rPr>
          <w:rFonts w:ascii="仿宋" w:eastAsia="仿宋" w:hAnsi="仿宋"/>
        </w:rPr>
      </w:pPr>
      <w:r w:rsidRPr="00C50A04">
        <w:rPr>
          <w:rFonts w:ascii="仿宋" w:eastAsia="仿宋" w:hAnsi="仿宋" w:hint="eastAsia"/>
        </w:rPr>
        <w:t xml:space="preserve">                            法定代表人签章：</w:t>
      </w:r>
      <w:r w:rsidRPr="00C50A04">
        <w:rPr>
          <w:rFonts w:ascii="仿宋" w:eastAsia="仿宋" w:hAnsi="仿宋" w:hint="eastAsia"/>
          <w:u w:val="single"/>
        </w:rPr>
        <w:t>_______________________</w:t>
      </w:r>
    </w:p>
    <w:p w:rsidR="00831372" w:rsidRPr="00C50A04" w:rsidRDefault="00831372" w:rsidP="00831372">
      <w:pPr>
        <w:pStyle w:val="2"/>
        <w:numPr>
          <w:ilvl w:val="0"/>
          <w:numId w:val="0"/>
        </w:numPr>
        <w:ind w:left="780" w:right="210"/>
        <w:jc w:val="right"/>
        <w:rPr>
          <w:rFonts w:ascii="仿宋" w:eastAsia="仿宋" w:hAnsi="仿宋"/>
        </w:rPr>
      </w:pPr>
      <w:r w:rsidRPr="00C50A04">
        <w:rPr>
          <w:rFonts w:ascii="仿宋" w:eastAsia="仿宋" w:hAnsi="仿宋" w:hint="eastAsia"/>
        </w:rPr>
        <w:t xml:space="preserve">                               日期：</w:t>
      </w:r>
      <w:r w:rsidRPr="00C50A04">
        <w:rPr>
          <w:rFonts w:ascii="仿宋" w:eastAsia="仿宋" w:hAnsi="仿宋" w:hint="eastAsia"/>
          <w:u w:val="single"/>
        </w:rPr>
        <w:t>______</w:t>
      </w:r>
      <w:r w:rsidRPr="00C50A04">
        <w:rPr>
          <w:rFonts w:ascii="仿宋" w:eastAsia="仿宋" w:hAnsi="仿宋" w:hint="eastAsia"/>
        </w:rPr>
        <w:t>年</w:t>
      </w:r>
      <w:r w:rsidRPr="00C50A04">
        <w:rPr>
          <w:rFonts w:ascii="仿宋" w:eastAsia="仿宋" w:hAnsi="仿宋" w:hint="eastAsia"/>
          <w:u w:val="single"/>
        </w:rPr>
        <w:t xml:space="preserve">    </w:t>
      </w:r>
      <w:r w:rsidRPr="00C50A04">
        <w:rPr>
          <w:rFonts w:ascii="仿宋" w:eastAsia="仿宋" w:hAnsi="仿宋" w:hint="eastAsia"/>
        </w:rPr>
        <w:t>月</w:t>
      </w:r>
      <w:r w:rsidRPr="00C50A04">
        <w:rPr>
          <w:rFonts w:ascii="仿宋" w:eastAsia="仿宋" w:hAnsi="仿宋" w:hint="eastAsia"/>
          <w:u w:val="single"/>
        </w:rPr>
        <w:t xml:space="preserve">    </w:t>
      </w:r>
      <w:r w:rsidRPr="00C50A04">
        <w:rPr>
          <w:rFonts w:ascii="仿宋" w:eastAsia="仿宋" w:hAnsi="仿宋" w:hint="eastAsia"/>
        </w:rPr>
        <w:t>日</w:t>
      </w:r>
    </w:p>
    <w:bookmarkEnd w:id="180"/>
    <w:p w:rsidR="00831372" w:rsidRPr="00C50A04" w:rsidRDefault="00831372" w:rsidP="00831372">
      <w:pPr>
        <w:pStyle w:val="2"/>
        <w:numPr>
          <w:ilvl w:val="0"/>
          <w:numId w:val="0"/>
        </w:numPr>
        <w:ind w:left="780" w:right="210"/>
        <w:jc w:val="right"/>
        <w:rPr>
          <w:rFonts w:ascii="仿宋" w:eastAsia="仿宋" w:hAnsi="仿宋"/>
        </w:rPr>
      </w:pPr>
    </w:p>
    <w:p w:rsidR="00947066" w:rsidRPr="00C50A04" w:rsidRDefault="0002393C">
      <w:pPr>
        <w:spacing w:line="360" w:lineRule="auto"/>
        <w:jc w:val="center"/>
        <w:rPr>
          <w:rFonts w:ascii="仿宋" w:eastAsia="仿宋" w:hAnsi="仿宋"/>
          <w:b/>
          <w:bCs/>
          <w:color w:val="000000"/>
        </w:rPr>
      </w:pPr>
      <w:r w:rsidRPr="00C50A04">
        <w:rPr>
          <w:rFonts w:ascii="仿宋" w:eastAsia="仿宋" w:hAnsi="仿宋"/>
          <w:bCs/>
          <w:color w:val="000000"/>
          <w:sz w:val="72"/>
        </w:rPr>
        <w:br w:type="page" w:clear="all"/>
      </w:r>
      <w:r w:rsidRPr="00C50A04">
        <w:rPr>
          <w:rFonts w:ascii="仿宋" w:eastAsia="仿宋" w:hAnsi="仿宋" w:hint="eastAsia"/>
          <w:b/>
          <w:bCs/>
          <w:color w:val="000000"/>
        </w:rPr>
        <w:lastRenderedPageBreak/>
        <w:t>参加本次政府采购活动前 3 年内在经营活动中没有重大违法记录的书面声明</w:t>
      </w:r>
    </w:p>
    <w:p w:rsidR="00947066" w:rsidRPr="00C50A04" w:rsidRDefault="00947066">
      <w:pPr>
        <w:spacing w:line="360" w:lineRule="auto"/>
        <w:rPr>
          <w:rFonts w:ascii="仿宋" w:eastAsia="仿宋" w:hAnsi="仿宋"/>
          <w:color w:val="000000"/>
        </w:rPr>
      </w:pPr>
    </w:p>
    <w:p w:rsidR="00947066" w:rsidRPr="00C50A04" w:rsidRDefault="0002393C">
      <w:pPr>
        <w:spacing w:after="312" w:line="360" w:lineRule="auto"/>
        <w:jc w:val="center"/>
        <w:rPr>
          <w:rFonts w:ascii="仿宋" w:eastAsia="仿宋" w:hAnsi="仿宋"/>
          <w:b/>
          <w:bCs/>
          <w:color w:val="000000"/>
        </w:rPr>
      </w:pPr>
      <w:r w:rsidRPr="00C50A04">
        <w:rPr>
          <w:rFonts w:ascii="仿宋" w:eastAsia="仿宋" w:hAnsi="仿宋" w:hint="eastAsia"/>
          <w:b/>
          <w:bCs/>
          <w:color w:val="000000"/>
        </w:rPr>
        <w:t>声  明</w:t>
      </w:r>
    </w:p>
    <w:p w:rsidR="00947066" w:rsidRPr="00C50A04" w:rsidRDefault="0002393C">
      <w:pPr>
        <w:spacing w:line="360" w:lineRule="auto"/>
        <w:rPr>
          <w:rFonts w:ascii="仿宋" w:eastAsia="仿宋" w:hAnsi="仿宋"/>
          <w:bCs/>
          <w:color w:val="000000"/>
        </w:rPr>
      </w:pPr>
      <w:r w:rsidRPr="00C50A04">
        <w:rPr>
          <w:rFonts w:ascii="仿宋" w:eastAsia="仿宋" w:hAnsi="仿宋" w:hint="eastAsia"/>
          <w:b/>
          <w:bCs/>
          <w:color w:val="000000"/>
        </w:rPr>
        <w:t xml:space="preserve">    </w:t>
      </w:r>
      <w:r w:rsidRPr="00C50A04">
        <w:rPr>
          <w:rFonts w:ascii="仿宋" w:eastAsia="仿宋" w:hAnsi="仿宋" w:hint="eastAsia"/>
          <w:bCs/>
          <w:color w:val="000000"/>
        </w:rPr>
        <w:t>我公司郑重声明：参加本次政府采购活动前 3 年内，我公司在经营活动中没有因违法经营受到刑事处罚或者责令停产停业、吊销许可证或者执照、较大数额罚款等行政处罚。</w:t>
      </w:r>
    </w:p>
    <w:p w:rsidR="00947066" w:rsidRPr="00C50A04" w:rsidRDefault="0002393C">
      <w:pPr>
        <w:spacing w:line="360" w:lineRule="auto"/>
        <w:rPr>
          <w:rFonts w:ascii="仿宋" w:eastAsia="仿宋" w:hAnsi="仿宋"/>
          <w:bCs/>
          <w:color w:val="000000"/>
        </w:rPr>
      </w:pPr>
      <w:r w:rsidRPr="00C50A04">
        <w:rPr>
          <w:rFonts w:ascii="仿宋" w:eastAsia="仿宋" w:hAnsi="仿宋" w:hint="eastAsia"/>
          <w:bCs/>
          <w:color w:val="000000"/>
        </w:rPr>
        <w:t xml:space="preserve">                               供应商名称（公章）：</w:t>
      </w:r>
    </w:p>
    <w:p w:rsidR="00947066" w:rsidRPr="00C50A04" w:rsidRDefault="0002393C">
      <w:pPr>
        <w:spacing w:line="360" w:lineRule="auto"/>
        <w:rPr>
          <w:rFonts w:ascii="仿宋" w:eastAsia="仿宋" w:hAnsi="仿宋"/>
          <w:bCs/>
          <w:color w:val="000000"/>
        </w:rPr>
      </w:pPr>
      <w:r w:rsidRPr="00C50A04">
        <w:rPr>
          <w:rFonts w:ascii="仿宋" w:eastAsia="仿宋" w:hAnsi="仿宋" w:hint="eastAsia"/>
          <w:bCs/>
          <w:color w:val="000000"/>
        </w:rPr>
        <w:t xml:space="preserve">                               法定代表人签章：</w:t>
      </w:r>
      <w:r w:rsidRPr="00C50A04">
        <w:rPr>
          <w:rFonts w:ascii="仿宋" w:eastAsia="仿宋" w:hAnsi="仿宋" w:hint="eastAsia"/>
          <w:bCs/>
          <w:color w:val="000000"/>
          <w:u w:val="single"/>
        </w:rPr>
        <w:t>_______________________</w:t>
      </w:r>
    </w:p>
    <w:p w:rsidR="00947066" w:rsidRPr="00C50A04" w:rsidRDefault="0002393C">
      <w:pPr>
        <w:spacing w:line="360" w:lineRule="auto"/>
        <w:rPr>
          <w:rFonts w:ascii="仿宋" w:eastAsia="仿宋" w:hAnsi="仿宋"/>
          <w:bCs/>
          <w:color w:val="000000"/>
        </w:rPr>
      </w:pPr>
      <w:r w:rsidRPr="00C50A04">
        <w:rPr>
          <w:rFonts w:ascii="仿宋" w:eastAsia="仿宋" w:hAnsi="仿宋" w:hint="eastAsia"/>
          <w:bCs/>
          <w:color w:val="000000"/>
        </w:rPr>
        <w:t xml:space="preserve">                               日期：</w:t>
      </w:r>
      <w:r w:rsidRPr="00C50A04">
        <w:rPr>
          <w:rFonts w:ascii="仿宋" w:eastAsia="仿宋" w:hAnsi="仿宋" w:hint="eastAsia"/>
          <w:bCs/>
          <w:color w:val="000000"/>
          <w:u w:val="single"/>
        </w:rPr>
        <w:t>______</w:t>
      </w:r>
      <w:r w:rsidRPr="00C50A04">
        <w:rPr>
          <w:rFonts w:ascii="仿宋" w:eastAsia="仿宋" w:hAnsi="仿宋" w:hint="eastAsia"/>
          <w:bCs/>
          <w:color w:val="000000"/>
        </w:rPr>
        <w:t>年</w:t>
      </w:r>
      <w:r w:rsidRPr="00C50A04">
        <w:rPr>
          <w:rFonts w:ascii="仿宋" w:eastAsia="仿宋" w:hAnsi="仿宋" w:hint="eastAsia"/>
          <w:bCs/>
          <w:color w:val="000000"/>
          <w:u w:val="single"/>
        </w:rPr>
        <w:t xml:space="preserve">    </w:t>
      </w:r>
      <w:r w:rsidRPr="00C50A04">
        <w:rPr>
          <w:rFonts w:ascii="仿宋" w:eastAsia="仿宋" w:hAnsi="仿宋" w:hint="eastAsia"/>
          <w:bCs/>
          <w:color w:val="000000"/>
        </w:rPr>
        <w:t>月</w:t>
      </w:r>
      <w:r w:rsidRPr="00C50A04">
        <w:rPr>
          <w:rFonts w:ascii="仿宋" w:eastAsia="仿宋" w:hAnsi="仿宋" w:hint="eastAsia"/>
          <w:bCs/>
          <w:color w:val="000000"/>
          <w:u w:val="single"/>
        </w:rPr>
        <w:t xml:space="preserve">    </w:t>
      </w:r>
      <w:r w:rsidRPr="00C50A04">
        <w:rPr>
          <w:rFonts w:ascii="仿宋" w:eastAsia="仿宋" w:hAnsi="仿宋" w:hint="eastAsia"/>
          <w:bCs/>
          <w:color w:val="000000"/>
        </w:rPr>
        <w:t>日</w:t>
      </w:r>
    </w:p>
    <w:p w:rsidR="00947066" w:rsidRPr="00C50A04" w:rsidRDefault="0002393C">
      <w:pPr>
        <w:spacing w:line="360" w:lineRule="auto"/>
        <w:rPr>
          <w:rFonts w:ascii="仿宋" w:eastAsia="仿宋" w:hAnsi="仿宋"/>
          <w:b/>
          <w:bCs/>
          <w:color w:val="000000"/>
        </w:rPr>
      </w:pPr>
      <w:r w:rsidRPr="00C50A04">
        <w:rPr>
          <w:rFonts w:ascii="仿宋" w:eastAsia="仿宋" w:hAnsi="仿宋"/>
          <w:bCs/>
          <w:color w:val="000000"/>
          <w:sz w:val="72"/>
        </w:rPr>
        <w:br w:type="page" w:clear="all"/>
      </w:r>
    </w:p>
    <w:p w:rsidR="00947066" w:rsidRPr="00C50A04" w:rsidRDefault="0002393C">
      <w:pPr>
        <w:spacing w:line="360" w:lineRule="auto"/>
        <w:jc w:val="center"/>
        <w:rPr>
          <w:rFonts w:ascii="仿宋" w:eastAsia="仿宋" w:hAnsi="仿宋"/>
          <w:b/>
          <w:color w:val="000000"/>
          <w:szCs w:val="21"/>
        </w:rPr>
      </w:pPr>
      <w:r w:rsidRPr="00C50A04">
        <w:rPr>
          <w:rFonts w:ascii="仿宋" w:eastAsia="仿宋" w:hAnsi="仿宋" w:hint="eastAsia"/>
          <w:b/>
          <w:color w:val="000000"/>
          <w:szCs w:val="21"/>
        </w:rPr>
        <w:lastRenderedPageBreak/>
        <w:t>供应商信用承诺书</w:t>
      </w:r>
    </w:p>
    <w:p w:rsidR="00947066" w:rsidRPr="00C50A04" w:rsidRDefault="00947066">
      <w:pPr>
        <w:spacing w:line="360" w:lineRule="auto"/>
        <w:rPr>
          <w:rFonts w:ascii="仿宋" w:eastAsia="仿宋" w:hAnsi="仿宋"/>
          <w:color w:val="000000"/>
          <w:szCs w:val="32"/>
        </w:rPr>
      </w:pPr>
    </w:p>
    <w:p w:rsidR="00947066" w:rsidRPr="00C50A04" w:rsidRDefault="0002393C">
      <w:pPr>
        <w:spacing w:line="360" w:lineRule="auto"/>
        <w:rPr>
          <w:rFonts w:ascii="仿宋" w:eastAsia="仿宋" w:hAnsi="仿宋"/>
          <w:color w:val="000000"/>
          <w:szCs w:val="21"/>
        </w:rPr>
      </w:pPr>
      <w:r w:rsidRPr="00C50A04">
        <w:rPr>
          <w:rFonts w:ascii="仿宋" w:eastAsia="仿宋" w:hAnsi="仿宋" w:hint="eastAsia"/>
          <w:color w:val="000000"/>
          <w:szCs w:val="21"/>
        </w:rPr>
        <w:t>承诺主体名称：</w:t>
      </w:r>
    </w:p>
    <w:p w:rsidR="00947066" w:rsidRPr="00C50A04" w:rsidRDefault="0002393C">
      <w:pPr>
        <w:spacing w:line="360" w:lineRule="auto"/>
        <w:rPr>
          <w:rFonts w:ascii="仿宋" w:eastAsia="仿宋" w:hAnsi="仿宋"/>
          <w:color w:val="000000"/>
          <w:szCs w:val="21"/>
        </w:rPr>
      </w:pPr>
      <w:r w:rsidRPr="00C50A04">
        <w:rPr>
          <w:rFonts w:ascii="仿宋" w:eastAsia="仿宋" w:hAnsi="仿宋" w:hint="eastAsia"/>
          <w:color w:val="000000"/>
          <w:szCs w:val="21"/>
        </w:rPr>
        <w:t>统一社会信用代码：</w:t>
      </w:r>
    </w:p>
    <w:p w:rsidR="00947066" w:rsidRPr="00C50A04" w:rsidRDefault="00947066">
      <w:pPr>
        <w:spacing w:line="360" w:lineRule="auto"/>
        <w:rPr>
          <w:rFonts w:ascii="仿宋" w:eastAsia="仿宋" w:hAnsi="仿宋"/>
          <w:color w:val="000000"/>
          <w:szCs w:val="21"/>
        </w:rPr>
      </w:pPr>
    </w:p>
    <w:p w:rsidR="00947066" w:rsidRPr="00C50A04" w:rsidRDefault="0002393C">
      <w:pPr>
        <w:spacing w:line="360" w:lineRule="auto"/>
        <w:ind w:firstLine="420"/>
        <w:rPr>
          <w:rFonts w:ascii="仿宋" w:eastAsia="仿宋" w:hAnsi="仿宋"/>
          <w:color w:val="000000"/>
          <w:szCs w:val="21"/>
        </w:rPr>
      </w:pPr>
      <w:r w:rsidRPr="00C50A04">
        <w:rPr>
          <w:rFonts w:ascii="仿宋" w:eastAsia="仿宋" w:hAnsi="仿宋" w:hint="eastAsia"/>
          <w:color w:val="000000"/>
          <w:szCs w:val="21"/>
        </w:rPr>
        <w:t>为维护公平竞争、规范有序的市场秩序，营造诚实守信的信用环境，共同推进社会信用体系建设完善，树立企业诚信守法形象，本企业对________________________项目政府采购活动郑重承诺如下:</w:t>
      </w:r>
    </w:p>
    <w:p w:rsidR="00947066" w:rsidRPr="00C50A04" w:rsidRDefault="0002393C">
      <w:pPr>
        <w:spacing w:line="360" w:lineRule="auto"/>
        <w:ind w:firstLine="420"/>
        <w:rPr>
          <w:rFonts w:ascii="仿宋" w:eastAsia="仿宋" w:hAnsi="仿宋"/>
          <w:color w:val="000000"/>
          <w:szCs w:val="21"/>
        </w:rPr>
      </w:pPr>
      <w:r w:rsidRPr="00C50A04">
        <w:rPr>
          <w:rFonts w:ascii="仿宋" w:eastAsia="仿宋" w:hAnsi="仿宋" w:hint="eastAsia"/>
          <w:color w:val="000000"/>
          <w:szCs w:val="21"/>
        </w:rPr>
        <w:t>一、对提供给注册登记部门、行业管理部门、司法部门、行业组织以及在政府采购活动中提交的所有资料的合法性、真实性、准确性和有效性负责；</w:t>
      </w:r>
    </w:p>
    <w:p w:rsidR="00947066" w:rsidRPr="00C50A04" w:rsidRDefault="0002393C">
      <w:pPr>
        <w:spacing w:line="360" w:lineRule="auto"/>
        <w:ind w:firstLine="420"/>
        <w:rPr>
          <w:rFonts w:ascii="仿宋" w:eastAsia="仿宋" w:hAnsi="仿宋"/>
          <w:color w:val="000000"/>
          <w:szCs w:val="21"/>
        </w:rPr>
      </w:pPr>
      <w:r w:rsidRPr="00C50A04">
        <w:rPr>
          <w:rFonts w:ascii="仿宋" w:eastAsia="仿宋" w:hAnsi="仿宋" w:hint="eastAsia"/>
          <w:color w:val="000000"/>
          <w:szCs w:val="21"/>
        </w:rPr>
        <w:t>二、严格按照国家法律、法规和规章开展采购活动，全面履行应尽的责任和义务，全面做到履约守信，具备《中华人民共和国政府采购法》第二十二条第一款规定的条件;</w:t>
      </w:r>
    </w:p>
    <w:p w:rsidR="00947066" w:rsidRPr="00C50A04" w:rsidRDefault="0002393C">
      <w:pPr>
        <w:spacing w:line="360" w:lineRule="auto"/>
        <w:ind w:firstLine="420"/>
        <w:rPr>
          <w:rFonts w:ascii="仿宋" w:eastAsia="仿宋" w:hAnsi="仿宋"/>
          <w:color w:val="000000"/>
          <w:szCs w:val="21"/>
        </w:rPr>
      </w:pPr>
      <w:r w:rsidRPr="00C50A04">
        <w:rPr>
          <w:rFonts w:ascii="仿宋" w:eastAsia="仿宋" w:hAnsi="仿宋" w:hint="eastAsia"/>
          <w:color w:val="000000"/>
          <w:szCs w:val="21"/>
        </w:rPr>
        <w:t>三、严格依法开展生产经营活动，主动接受行业监管，自愿接受依法开展的日常检查；违法失信经营后将自愿接受约束和惩戒，并依法承担相应责任；</w:t>
      </w:r>
    </w:p>
    <w:p w:rsidR="00947066" w:rsidRPr="00C50A04" w:rsidRDefault="0002393C">
      <w:pPr>
        <w:spacing w:line="360" w:lineRule="auto"/>
        <w:ind w:firstLine="420"/>
        <w:rPr>
          <w:rFonts w:ascii="仿宋" w:eastAsia="仿宋" w:hAnsi="仿宋"/>
          <w:color w:val="000000"/>
          <w:szCs w:val="21"/>
        </w:rPr>
      </w:pPr>
      <w:r w:rsidRPr="00C50A04">
        <w:rPr>
          <w:rFonts w:ascii="仿宋" w:eastAsia="仿宋" w:hAnsi="仿宋" w:hint="eastAsia"/>
          <w:color w:val="000000"/>
          <w:szCs w:val="21"/>
        </w:rPr>
        <w:t>四、自觉接受行政管理部门、行业组织、社会公众、新闻舆论的监督；</w:t>
      </w:r>
    </w:p>
    <w:p w:rsidR="00947066" w:rsidRPr="00C50A04" w:rsidRDefault="0002393C">
      <w:pPr>
        <w:spacing w:line="360" w:lineRule="auto"/>
        <w:ind w:firstLine="420"/>
        <w:rPr>
          <w:rFonts w:ascii="仿宋" w:eastAsia="仿宋" w:hAnsi="仿宋"/>
          <w:color w:val="000000"/>
          <w:szCs w:val="21"/>
        </w:rPr>
      </w:pPr>
      <w:r w:rsidRPr="00C50A04">
        <w:rPr>
          <w:rFonts w:ascii="仿宋" w:eastAsia="仿宋" w:hAnsi="仿宋" w:hint="eastAsia"/>
          <w:color w:val="000000"/>
          <w:szCs w:val="21"/>
        </w:rPr>
        <w:t>五、自觉做到自我约束、自我管理，</w:t>
      </w:r>
      <w:proofErr w:type="gramStart"/>
      <w:r w:rsidRPr="00C50A04">
        <w:rPr>
          <w:rFonts w:ascii="仿宋" w:eastAsia="仿宋" w:hAnsi="仿宋" w:hint="eastAsia"/>
          <w:color w:val="000000"/>
          <w:szCs w:val="21"/>
        </w:rPr>
        <w:t>不</w:t>
      </w:r>
      <w:proofErr w:type="gramEnd"/>
      <w:r w:rsidRPr="00C50A04">
        <w:rPr>
          <w:rFonts w:ascii="仿宋" w:eastAsia="仿宋" w:hAnsi="仿宋" w:hint="eastAsia"/>
          <w:color w:val="000000"/>
          <w:szCs w:val="21"/>
        </w:rPr>
        <w:t>制假售假、商标侵权、虚假宣传、违约毁约、恶意逃债、偷税漏税、垄断和不正当竞争，维护经营者、消费者的合法权益；</w:t>
      </w:r>
    </w:p>
    <w:p w:rsidR="00947066" w:rsidRPr="00C50A04" w:rsidRDefault="0002393C">
      <w:pPr>
        <w:spacing w:line="360" w:lineRule="auto"/>
        <w:ind w:firstLine="420"/>
        <w:rPr>
          <w:rFonts w:ascii="仿宋" w:eastAsia="仿宋" w:hAnsi="仿宋"/>
          <w:color w:val="000000"/>
          <w:szCs w:val="21"/>
        </w:rPr>
      </w:pPr>
      <w:r w:rsidRPr="00C50A04">
        <w:rPr>
          <w:rFonts w:ascii="仿宋" w:eastAsia="仿宋" w:hAnsi="仿宋" w:hint="eastAsia"/>
          <w:color w:val="000000"/>
          <w:szCs w:val="21"/>
        </w:rPr>
        <w:t>六、提出政府采购质疑和投诉坚持依法依规、诚实信用原则，在全国范围12个月内没有三次以上查无实据的政府采购投诉；</w:t>
      </w:r>
    </w:p>
    <w:p w:rsidR="00947066" w:rsidRPr="00C50A04" w:rsidRDefault="0002393C">
      <w:pPr>
        <w:spacing w:line="360" w:lineRule="auto"/>
        <w:ind w:firstLine="420"/>
        <w:rPr>
          <w:rFonts w:ascii="仿宋" w:eastAsia="仿宋" w:hAnsi="仿宋"/>
          <w:color w:val="000000"/>
          <w:szCs w:val="21"/>
        </w:rPr>
      </w:pPr>
      <w:r w:rsidRPr="00C50A04">
        <w:rPr>
          <w:rFonts w:ascii="仿宋" w:eastAsia="仿宋" w:hAnsi="仿宋" w:hint="eastAsia"/>
          <w:color w:val="000000"/>
          <w:szCs w:val="21"/>
        </w:rPr>
        <w:t>七、严格遵守信用信息公示相关规定，向社会公示信用信息；</w:t>
      </w:r>
    </w:p>
    <w:p w:rsidR="00947066" w:rsidRPr="00C50A04" w:rsidRDefault="0002393C">
      <w:pPr>
        <w:spacing w:line="360" w:lineRule="auto"/>
        <w:ind w:firstLine="420"/>
        <w:rPr>
          <w:rFonts w:ascii="仿宋" w:eastAsia="仿宋" w:hAnsi="仿宋"/>
          <w:color w:val="000000"/>
          <w:szCs w:val="21"/>
        </w:rPr>
      </w:pPr>
      <w:r w:rsidRPr="00C50A04">
        <w:rPr>
          <w:rFonts w:ascii="仿宋" w:eastAsia="仿宋" w:hAnsi="仿宋" w:hint="eastAsia"/>
          <w:color w:val="000000"/>
          <w:szCs w:val="21"/>
        </w:rPr>
        <w:t>八、在“信用中国”和“中国政府采购网”网站中无违法违规、较重或严重失信记录；</w:t>
      </w:r>
    </w:p>
    <w:p w:rsidR="00947066" w:rsidRPr="00C50A04" w:rsidRDefault="0002393C">
      <w:pPr>
        <w:spacing w:line="360" w:lineRule="auto"/>
        <w:ind w:firstLine="420"/>
        <w:rPr>
          <w:rFonts w:ascii="仿宋" w:eastAsia="仿宋" w:hAnsi="仿宋"/>
          <w:color w:val="000000"/>
          <w:szCs w:val="21"/>
        </w:rPr>
      </w:pPr>
      <w:r w:rsidRPr="00C50A04">
        <w:rPr>
          <w:rFonts w:ascii="仿宋" w:eastAsia="仿宋" w:hAnsi="仿宋" w:hint="eastAsia"/>
          <w:color w:val="000000"/>
          <w:szCs w:val="21"/>
        </w:rPr>
        <w:t>九、如违反承诺，自愿接受管理部门依法给予的行政处罚，同意将违反承诺的行为作为不良记录记入信用档案，依法依规进行信息公示，并承担所产生的一切法律责任和经济损失。</w:t>
      </w:r>
    </w:p>
    <w:p w:rsidR="00947066" w:rsidRPr="00C50A04" w:rsidRDefault="0002393C">
      <w:pPr>
        <w:spacing w:line="360" w:lineRule="auto"/>
        <w:ind w:firstLine="420"/>
        <w:rPr>
          <w:rFonts w:ascii="仿宋" w:eastAsia="仿宋" w:hAnsi="仿宋"/>
          <w:color w:val="000000"/>
          <w:szCs w:val="21"/>
        </w:rPr>
      </w:pPr>
      <w:r w:rsidRPr="00C50A04">
        <w:rPr>
          <w:rFonts w:ascii="仿宋" w:eastAsia="仿宋" w:hAnsi="仿宋" w:hint="eastAsia"/>
          <w:color w:val="000000"/>
          <w:szCs w:val="21"/>
        </w:rPr>
        <w:t>十、</w:t>
      </w:r>
      <w:proofErr w:type="gramStart"/>
      <w:r w:rsidRPr="00C50A04">
        <w:rPr>
          <w:rFonts w:ascii="仿宋" w:eastAsia="仿宋" w:hAnsi="仿宋" w:hint="eastAsia"/>
          <w:color w:val="000000"/>
          <w:szCs w:val="21"/>
        </w:rPr>
        <w:t>本承诺</w:t>
      </w:r>
      <w:proofErr w:type="gramEnd"/>
      <w:r w:rsidRPr="00C50A04">
        <w:rPr>
          <w:rFonts w:ascii="仿宋" w:eastAsia="仿宋" w:hAnsi="仿宋" w:hint="eastAsia"/>
          <w:color w:val="000000"/>
          <w:szCs w:val="21"/>
        </w:rPr>
        <w:t>书自签订之日起生效。</w:t>
      </w:r>
    </w:p>
    <w:p w:rsidR="00947066" w:rsidRPr="00C50A04" w:rsidRDefault="0002393C">
      <w:pPr>
        <w:spacing w:line="360" w:lineRule="auto"/>
        <w:ind w:firstLine="420"/>
        <w:rPr>
          <w:rFonts w:ascii="仿宋" w:eastAsia="仿宋" w:hAnsi="仿宋"/>
          <w:color w:val="000000"/>
          <w:szCs w:val="21"/>
        </w:rPr>
      </w:pPr>
      <w:r w:rsidRPr="00C50A04">
        <w:rPr>
          <w:rFonts w:ascii="宋体" w:eastAsia="仿宋" w:hAnsi="宋体" w:hint="eastAsia"/>
          <w:color w:val="000000"/>
          <w:szCs w:val="21"/>
        </w:rPr>
        <w:t> </w:t>
      </w:r>
      <w:r w:rsidRPr="00C50A04">
        <w:rPr>
          <w:rFonts w:ascii="仿宋" w:eastAsia="仿宋" w:hAnsi="仿宋" w:hint="eastAsia"/>
          <w:color w:val="000000"/>
          <w:szCs w:val="21"/>
        </w:rPr>
        <w:t>（注：法定代表人或负责人、主体名称发生变更的应当重新做出承诺。）</w:t>
      </w:r>
    </w:p>
    <w:p w:rsidR="00947066" w:rsidRPr="00C50A04" w:rsidRDefault="00947066">
      <w:pPr>
        <w:spacing w:line="360" w:lineRule="auto"/>
        <w:rPr>
          <w:rFonts w:ascii="仿宋" w:eastAsia="仿宋" w:hAnsi="仿宋"/>
          <w:color w:val="000000"/>
          <w:szCs w:val="21"/>
        </w:rPr>
      </w:pPr>
    </w:p>
    <w:p w:rsidR="00947066" w:rsidRPr="00C50A04" w:rsidRDefault="0002393C">
      <w:pPr>
        <w:spacing w:line="360" w:lineRule="auto"/>
        <w:jc w:val="center"/>
        <w:rPr>
          <w:rFonts w:ascii="仿宋" w:eastAsia="仿宋" w:hAnsi="仿宋"/>
          <w:color w:val="000000"/>
          <w:szCs w:val="21"/>
        </w:rPr>
      </w:pPr>
      <w:r w:rsidRPr="00C50A04">
        <w:rPr>
          <w:rFonts w:ascii="仿宋" w:eastAsia="仿宋" w:hAnsi="仿宋" w:hint="eastAsia"/>
          <w:color w:val="000000"/>
          <w:szCs w:val="21"/>
        </w:rPr>
        <w:t xml:space="preserve">　　　　　　　　　　                     承诺单位（签章）：</w:t>
      </w:r>
      <w:r w:rsidRPr="00C50A04">
        <w:rPr>
          <w:rFonts w:ascii="宋体" w:eastAsia="仿宋" w:hAnsi="宋体" w:hint="eastAsia"/>
          <w:color w:val="000000"/>
          <w:szCs w:val="21"/>
        </w:rPr>
        <w:t>          </w:t>
      </w:r>
      <w:r w:rsidRPr="00C50A04">
        <w:rPr>
          <w:rFonts w:ascii="仿宋" w:eastAsia="仿宋" w:hAnsi="仿宋" w:hint="eastAsia"/>
          <w:color w:val="000000"/>
          <w:szCs w:val="21"/>
        </w:rPr>
        <w:t xml:space="preserve"> </w:t>
      </w:r>
    </w:p>
    <w:p w:rsidR="00947066" w:rsidRPr="00C50A04" w:rsidRDefault="0002393C">
      <w:pPr>
        <w:spacing w:line="360" w:lineRule="auto"/>
        <w:jc w:val="center"/>
        <w:rPr>
          <w:rFonts w:ascii="仿宋" w:eastAsia="仿宋" w:hAnsi="仿宋"/>
          <w:color w:val="000000"/>
          <w:szCs w:val="21"/>
        </w:rPr>
      </w:pPr>
      <w:r w:rsidRPr="00C50A04">
        <w:rPr>
          <w:rFonts w:ascii="仿宋" w:eastAsia="仿宋" w:hAnsi="仿宋" w:hint="eastAsia"/>
          <w:color w:val="000000"/>
          <w:szCs w:val="21"/>
        </w:rPr>
        <w:t xml:space="preserve">　　　　　　　　　   　  法定代表人（负责人）：</w:t>
      </w:r>
    </w:p>
    <w:p w:rsidR="00947066" w:rsidRPr="00C50A04" w:rsidRDefault="0002393C">
      <w:pPr>
        <w:spacing w:line="360" w:lineRule="auto"/>
        <w:jc w:val="center"/>
        <w:rPr>
          <w:rFonts w:ascii="仿宋" w:eastAsia="仿宋" w:hAnsi="仿宋"/>
          <w:color w:val="000000"/>
          <w:szCs w:val="21"/>
        </w:rPr>
      </w:pPr>
      <w:r w:rsidRPr="00C50A04">
        <w:rPr>
          <w:rFonts w:ascii="仿宋" w:eastAsia="仿宋" w:hAnsi="仿宋" w:hint="eastAsia"/>
          <w:color w:val="000000"/>
          <w:szCs w:val="21"/>
        </w:rPr>
        <w:t xml:space="preserve">　　　　　　　　　      　年</w:t>
      </w:r>
      <w:r w:rsidRPr="00C50A04">
        <w:rPr>
          <w:rFonts w:ascii="宋体" w:eastAsia="仿宋" w:hAnsi="宋体" w:hint="eastAsia"/>
          <w:color w:val="000000"/>
          <w:szCs w:val="21"/>
        </w:rPr>
        <w:t>   </w:t>
      </w:r>
      <w:r w:rsidRPr="00C50A04">
        <w:rPr>
          <w:rFonts w:ascii="仿宋" w:eastAsia="仿宋" w:hAnsi="仿宋" w:hint="eastAsia"/>
          <w:color w:val="000000"/>
          <w:szCs w:val="21"/>
        </w:rPr>
        <w:t xml:space="preserve"> 月</w:t>
      </w:r>
      <w:r w:rsidRPr="00C50A04">
        <w:rPr>
          <w:rFonts w:ascii="宋体" w:eastAsia="仿宋" w:hAnsi="宋体" w:hint="eastAsia"/>
          <w:color w:val="000000"/>
          <w:szCs w:val="21"/>
        </w:rPr>
        <w:t>   </w:t>
      </w:r>
      <w:r w:rsidRPr="00C50A04">
        <w:rPr>
          <w:rFonts w:ascii="仿宋" w:eastAsia="仿宋" w:hAnsi="仿宋" w:hint="eastAsia"/>
          <w:color w:val="000000"/>
          <w:szCs w:val="21"/>
        </w:rPr>
        <w:t xml:space="preserve"> 日</w:t>
      </w:r>
    </w:p>
    <w:p w:rsidR="00947066" w:rsidRPr="00C50A04" w:rsidRDefault="0002393C">
      <w:pPr>
        <w:rPr>
          <w:rFonts w:ascii="仿宋" w:eastAsia="仿宋" w:hAnsi="仿宋"/>
          <w:color w:val="000000"/>
          <w:szCs w:val="21"/>
        </w:rPr>
      </w:pPr>
      <w:r w:rsidRPr="00C50A04">
        <w:rPr>
          <w:rFonts w:ascii="仿宋" w:eastAsia="仿宋" w:hAnsi="仿宋" w:hint="eastAsia"/>
          <w:color w:val="000000"/>
          <w:szCs w:val="21"/>
        </w:rPr>
        <w:br w:type="page"/>
      </w:r>
    </w:p>
    <w:p w:rsidR="00947066" w:rsidRPr="00C50A04" w:rsidRDefault="00947066">
      <w:pPr>
        <w:spacing w:line="360" w:lineRule="auto"/>
        <w:jc w:val="center"/>
        <w:rPr>
          <w:rFonts w:ascii="仿宋" w:eastAsia="仿宋" w:hAnsi="仿宋"/>
          <w:b/>
          <w:bCs/>
          <w:color w:val="000000"/>
        </w:rPr>
      </w:pPr>
    </w:p>
    <w:p w:rsidR="00947066" w:rsidRPr="00C50A04" w:rsidRDefault="0002393C">
      <w:pPr>
        <w:spacing w:line="360" w:lineRule="auto"/>
        <w:jc w:val="center"/>
        <w:rPr>
          <w:rFonts w:ascii="仿宋" w:eastAsia="仿宋" w:hAnsi="仿宋"/>
          <w:b/>
          <w:bCs/>
          <w:color w:val="000000"/>
        </w:rPr>
      </w:pPr>
      <w:r w:rsidRPr="00C50A04">
        <w:rPr>
          <w:rFonts w:ascii="仿宋" w:eastAsia="仿宋" w:hAnsi="仿宋" w:hint="eastAsia"/>
          <w:b/>
          <w:bCs/>
          <w:color w:val="000000"/>
        </w:rPr>
        <w:t>响应函格式</w:t>
      </w:r>
    </w:p>
    <w:p w:rsidR="00947066" w:rsidRPr="00C50A04" w:rsidRDefault="0002393C">
      <w:pPr>
        <w:spacing w:line="360" w:lineRule="auto"/>
        <w:jc w:val="left"/>
        <w:rPr>
          <w:rFonts w:ascii="仿宋" w:eastAsia="仿宋" w:hAnsi="仿宋"/>
          <w:color w:val="000000"/>
          <w:szCs w:val="21"/>
        </w:rPr>
      </w:pPr>
      <w:r w:rsidRPr="00C50A04">
        <w:rPr>
          <w:rFonts w:ascii="仿宋" w:eastAsia="仿宋" w:hAnsi="仿宋" w:hint="eastAsia"/>
          <w:color w:val="000000"/>
          <w:szCs w:val="21"/>
        </w:rPr>
        <w:t>致：（代理机构）</w:t>
      </w:r>
    </w:p>
    <w:p w:rsidR="00947066" w:rsidRPr="00C50A04" w:rsidRDefault="0002393C">
      <w:pPr>
        <w:spacing w:line="360" w:lineRule="auto"/>
        <w:ind w:firstLine="420"/>
        <w:jc w:val="left"/>
        <w:rPr>
          <w:rFonts w:ascii="仿宋" w:eastAsia="仿宋" w:hAnsi="仿宋"/>
          <w:color w:val="000000"/>
          <w:szCs w:val="21"/>
        </w:rPr>
      </w:pPr>
      <w:r w:rsidRPr="00C50A04">
        <w:rPr>
          <w:rFonts w:ascii="仿宋" w:eastAsia="仿宋" w:hAnsi="仿宋" w:hint="eastAsia"/>
          <w:color w:val="000000"/>
          <w:szCs w:val="21"/>
        </w:rPr>
        <w:t>根据贵方的（）号采购文件，正式授权下述签字人_________________(姓名)代表我方______________（供应商的名称），全权处理本次项目响应的有关事宜。</w:t>
      </w:r>
    </w:p>
    <w:p w:rsidR="00947066" w:rsidRPr="00C50A04" w:rsidRDefault="0002393C">
      <w:pPr>
        <w:spacing w:line="360" w:lineRule="auto"/>
        <w:ind w:firstLine="420"/>
        <w:jc w:val="left"/>
        <w:rPr>
          <w:rFonts w:ascii="仿宋" w:eastAsia="仿宋" w:hAnsi="仿宋"/>
          <w:color w:val="000000"/>
          <w:szCs w:val="21"/>
        </w:rPr>
      </w:pPr>
      <w:r w:rsidRPr="00C50A04">
        <w:rPr>
          <w:rFonts w:ascii="仿宋" w:eastAsia="仿宋" w:hAnsi="仿宋" w:hint="eastAsia"/>
          <w:color w:val="000000"/>
          <w:szCs w:val="21"/>
        </w:rPr>
        <w:t>据此函，__________签字人（姓名）</w:t>
      </w:r>
      <w:proofErr w:type="gramStart"/>
      <w:r w:rsidRPr="00C50A04">
        <w:rPr>
          <w:rFonts w:ascii="仿宋" w:eastAsia="仿宋" w:hAnsi="仿宋" w:hint="eastAsia"/>
          <w:color w:val="000000"/>
          <w:szCs w:val="21"/>
        </w:rPr>
        <w:t>兹宣布</w:t>
      </w:r>
      <w:proofErr w:type="gramEnd"/>
      <w:r w:rsidRPr="00C50A04">
        <w:rPr>
          <w:rFonts w:ascii="仿宋" w:eastAsia="仿宋" w:hAnsi="仿宋" w:hint="eastAsia"/>
          <w:color w:val="000000"/>
          <w:szCs w:val="21"/>
        </w:rPr>
        <w:t>同意如下：</w:t>
      </w:r>
    </w:p>
    <w:p w:rsidR="00947066" w:rsidRPr="00C50A04" w:rsidRDefault="0002393C">
      <w:pPr>
        <w:spacing w:line="360" w:lineRule="auto"/>
        <w:ind w:firstLine="420"/>
        <w:jc w:val="left"/>
        <w:rPr>
          <w:rFonts w:ascii="仿宋" w:eastAsia="仿宋" w:hAnsi="仿宋"/>
          <w:color w:val="000000"/>
          <w:szCs w:val="21"/>
        </w:rPr>
      </w:pPr>
      <w:r w:rsidRPr="00C50A04">
        <w:rPr>
          <w:rFonts w:ascii="仿宋" w:eastAsia="仿宋" w:hAnsi="仿宋" w:hint="eastAsia"/>
          <w:color w:val="000000"/>
          <w:szCs w:val="21"/>
        </w:rPr>
        <w:t>1.按采购文件规定的各项要求，向买方提供所需服务。</w:t>
      </w:r>
    </w:p>
    <w:p w:rsidR="00947066" w:rsidRPr="00C50A04" w:rsidRDefault="0002393C">
      <w:pPr>
        <w:spacing w:line="360" w:lineRule="auto"/>
        <w:ind w:firstLine="420"/>
        <w:jc w:val="left"/>
        <w:rPr>
          <w:rFonts w:ascii="仿宋" w:eastAsia="仿宋" w:hAnsi="仿宋"/>
          <w:color w:val="000000"/>
          <w:szCs w:val="21"/>
        </w:rPr>
      </w:pPr>
      <w:r w:rsidRPr="00C50A04">
        <w:rPr>
          <w:rFonts w:ascii="仿宋" w:eastAsia="仿宋" w:hAnsi="仿宋" w:hint="eastAsia"/>
          <w:color w:val="000000"/>
          <w:szCs w:val="21"/>
        </w:rPr>
        <w:t>2.我们完全理解贵方不一定将合同授予最低报价的供应商。</w:t>
      </w:r>
    </w:p>
    <w:p w:rsidR="00947066" w:rsidRPr="00C50A04" w:rsidRDefault="0002393C">
      <w:pPr>
        <w:spacing w:line="360" w:lineRule="auto"/>
        <w:ind w:firstLine="420"/>
        <w:jc w:val="left"/>
        <w:rPr>
          <w:rFonts w:ascii="仿宋" w:eastAsia="仿宋" w:hAnsi="仿宋"/>
          <w:color w:val="000000"/>
          <w:szCs w:val="21"/>
        </w:rPr>
      </w:pPr>
      <w:r w:rsidRPr="00C50A04">
        <w:rPr>
          <w:rFonts w:ascii="仿宋" w:eastAsia="仿宋" w:hAnsi="仿宋" w:hint="eastAsia"/>
          <w:color w:val="000000"/>
          <w:szCs w:val="21"/>
        </w:rPr>
        <w:t>3.我们已详细审核全部采购文件及其有效补充文件，我们知道必须放弃提出含糊不清或误解问题的权利。</w:t>
      </w:r>
    </w:p>
    <w:p w:rsidR="00947066" w:rsidRPr="00C50A04" w:rsidRDefault="0002393C">
      <w:pPr>
        <w:spacing w:line="360" w:lineRule="auto"/>
        <w:ind w:firstLine="480"/>
        <w:jc w:val="left"/>
        <w:rPr>
          <w:rFonts w:ascii="仿宋" w:eastAsia="仿宋" w:hAnsi="仿宋"/>
          <w:color w:val="000000"/>
          <w:szCs w:val="21"/>
        </w:rPr>
      </w:pPr>
      <w:r w:rsidRPr="00C50A04">
        <w:rPr>
          <w:rFonts w:ascii="仿宋" w:eastAsia="仿宋" w:hAnsi="仿宋" w:hint="eastAsia"/>
          <w:color w:val="000000"/>
          <w:szCs w:val="21"/>
        </w:rPr>
        <w:t>4.我们同意从规定的开标日期起遵循本响应文件，并在规定的响应有效期期满之前均具有约束力。</w:t>
      </w:r>
    </w:p>
    <w:p w:rsidR="00947066" w:rsidRPr="00C50A04" w:rsidRDefault="0002393C">
      <w:pPr>
        <w:spacing w:line="360" w:lineRule="auto"/>
        <w:ind w:firstLine="480"/>
        <w:jc w:val="left"/>
        <w:rPr>
          <w:rFonts w:ascii="仿宋" w:eastAsia="仿宋" w:hAnsi="仿宋"/>
          <w:color w:val="000000"/>
          <w:szCs w:val="21"/>
        </w:rPr>
      </w:pPr>
      <w:r w:rsidRPr="00C50A04">
        <w:rPr>
          <w:rFonts w:ascii="仿宋" w:eastAsia="仿宋" w:hAnsi="仿宋" w:hint="eastAsia"/>
          <w:color w:val="000000"/>
          <w:szCs w:val="21"/>
        </w:rPr>
        <w:t>5.同意向贵方提供贵方可能另外要求的与响应有关的任何证据或资料，并保证我方已提供和将要提供的文件是真实的、准确的。</w:t>
      </w:r>
    </w:p>
    <w:p w:rsidR="00947066" w:rsidRPr="00C50A04" w:rsidRDefault="0002393C">
      <w:pPr>
        <w:spacing w:line="360" w:lineRule="auto"/>
        <w:ind w:firstLine="480"/>
        <w:jc w:val="left"/>
        <w:rPr>
          <w:rFonts w:ascii="仿宋" w:eastAsia="仿宋" w:hAnsi="仿宋"/>
          <w:color w:val="000000"/>
          <w:szCs w:val="21"/>
        </w:rPr>
      </w:pPr>
      <w:r w:rsidRPr="00C50A04">
        <w:rPr>
          <w:rFonts w:ascii="仿宋" w:eastAsia="仿宋" w:hAnsi="仿宋" w:hint="eastAsia"/>
          <w:color w:val="000000"/>
          <w:szCs w:val="21"/>
        </w:rPr>
        <w:t>6.一旦我方中标,我方将根据采购文件的规定，严格履行合同的责任和义务,并保证在采购文件规定的时间完成项目，交付买方验收、使用。</w:t>
      </w:r>
    </w:p>
    <w:p w:rsidR="00947066" w:rsidRPr="00C50A04" w:rsidRDefault="0002393C">
      <w:pPr>
        <w:spacing w:line="360" w:lineRule="auto"/>
        <w:ind w:left="425" w:firstLine="105"/>
        <w:jc w:val="left"/>
        <w:rPr>
          <w:rFonts w:ascii="仿宋" w:eastAsia="仿宋" w:hAnsi="仿宋"/>
          <w:color w:val="000000"/>
          <w:szCs w:val="21"/>
        </w:rPr>
      </w:pPr>
      <w:r w:rsidRPr="00C50A04">
        <w:rPr>
          <w:rFonts w:ascii="仿宋" w:eastAsia="仿宋" w:hAnsi="仿宋" w:hint="eastAsia"/>
          <w:color w:val="000000"/>
          <w:szCs w:val="21"/>
        </w:rPr>
        <w:t>7.与本响应有关的正式通讯地址为：</w:t>
      </w:r>
    </w:p>
    <w:p w:rsidR="00947066" w:rsidRPr="00C50A04" w:rsidRDefault="0002393C">
      <w:pPr>
        <w:spacing w:line="360" w:lineRule="auto"/>
        <w:ind w:firstLine="478"/>
        <w:jc w:val="left"/>
        <w:rPr>
          <w:rFonts w:ascii="仿宋" w:eastAsia="仿宋" w:hAnsi="仿宋"/>
          <w:color w:val="000000"/>
          <w:szCs w:val="21"/>
        </w:rPr>
      </w:pPr>
      <w:r w:rsidRPr="00C50A04">
        <w:rPr>
          <w:rFonts w:ascii="仿宋" w:eastAsia="仿宋" w:hAnsi="仿宋" w:hint="eastAsia"/>
          <w:color w:val="000000"/>
          <w:szCs w:val="21"/>
        </w:rPr>
        <w:t>地 址：</w:t>
      </w:r>
    </w:p>
    <w:p w:rsidR="00947066" w:rsidRPr="00C50A04" w:rsidRDefault="0002393C">
      <w:pPr>
        <w:spacing w:line="360" w:lineRule="auto"/>
        <w:ind w:firstLine="478"/>
        <w:jc w:val="left"/>
        <w:rPr>
          <w:rFonts w:ascii="仿宋" w:eastAsia="仿宋" w:hAnsi="仿宋"/>
          <w:color w:val="000000"/>
          <w:szCs w:val="21"/>
        </w:rPr>
      </w:pPr>
      <w:r w:rsidRPr="00C50A04">
        <w:rPr>
          <w:rFonts w:ascii="仿宋" w:eastAsia="仿宋" w:hAnsi="仿宋" w:hint="eastAsia"/>
          <w:color w:val="000000"/>
          <w:szCs w:val="21"/>
        </w:rPr>
        <w:t>邮 编：</w:t>
      </w:r>
    </w:p>
    <w:p w:rsidR="00947066" w:rsidRPr="00C50A04" w:rsidRDefault="0002393C">
      <w:pPr>
        <w:spacing w:line="360" w:lineRule="auto"/>
        <w:ind w:firstLine="478"/>
        <w:jc w:val="left"/>
        <w:rPr>
          <w:rFonts w:ascii="仿宋" w:eastAsia="仿宋" w:hAnsi="仿宋"/>
          <w:color w:val="000000"/>
          <w:szCs w:val="21"/>
        </w:rPr>
      </w:pPr>
      <w:r w:rsidRPr="00C50A04">
        <w:rPr>
          <w:rFonts w:ascii="仿宋" w:eastAsia="仿宋" w:hAnsi="仿宋" w:hint="eastAsia"/>
          <w:color w:val="000000"/>
          <w:szCs w:val="21"/>
        </w:rPr>
        <w:t xml:space="preserve">电 话： </w:t>
      </w:r>
    </w:p>
    <w:p w:rsidR="00947066" w:rsidRPr="00C50A04" w:rsidRDefault="0002393C">
      <w:pPr>
        <w:spacing w:line="360" w:lineRule="auto"/>
        <w:ind w:firstLine="478"/>
        <w:jc w:val="left"/>
        <w:rPr>
          <w:rFonts w:ascii="仿宋" w:eastAsia="仿宋" w:hAnsi="仿宋"/>
          <w:color w:val="000000"/>
          <w:szCs w:val="21"/>
        </w:rPr>
      </w:pPr>
      <w:r w:rsidRPr="00C50A04">
        <w:rPr>
          <w:rFonts w:ascii="仿宋" w:eastAsia="仿宋" w:hAnsi="仿宋" w:hint="eastAsia"/>
          <w:color w:val="000000"/>
          <w:szCs w:val="21"/>
        </w:rPr>
        <w:t xml:space="preserve">传 真： </w:t>
      </w:r>
    </w:p>
    <w:p w:rsidR="00947066" w:rsidRPr="00C50A04" w:rsidRDefault="0002393C">
      <w:pPr>
        <w:spacing w:line="360" w:lineRule="auto"/>
        <w:ind w:firstLine="478"/>
        <w:jc w:val="left"/>
        <w:rPr>
          <w:rFonts w:ascii="仿宋" w:eastAsia="仿宋" w:hAnsi="仿宋"/>
          <w:color w:val="000000"/>
          <w:szCs w:val="21"/>
        </w:rPr>
      </w:pPr>
      <w:r w:rsidRPr="00C50A04">
        <w:rPr>
          <w:rFonts w:ascii="仿宋" w:eastAsia="仿宋" w:hAnsi="仿宋" w:hint="eastAsia"/>
          <w:color w:val="000000"/>
          <w:szCs w:val="21"/>
        </w:rPr>
        <w:t>供应商开户行：</w:t>
      </w:r>
    </w:p>
    <w:p w:rsidR="00947066" w:rsidRPr="00C50A04" w:rsidRDefault="0002393C">
      <w:pPr>
        <w:spacing w:line="360" w:lineRule="auto"/>
        <w:ind w:firstLine="478"/>
        <w:jc w:val="left"/>
        <w:rPr>
          <w:rFonts w:ascii="仿宋" w:eastAsia="仿宋" w:hAnsi="仿宋"/>
          <w:color w:val="000000"/>
          <w:szCs w:val="21"/>
        </w:rPr>
      </w:pPr>
      <w:r w:rsidRPr="00C50A04">
        <w:rPr>
          <w:rFonts w:ascii="仿宋" w:eastAsia="仿宋" w:hAnsi="仿宋" w:hint="eastAsia"/>
          <w:color w:val="000000"/>
          <w:szCs w:val="21"/>
        </w:rPr>
        <w:t xml:space="preserve">账 户： </w:t>
      </w:r>
    </w:p>
    <w:p w:rsidR="00947066" w:rsidRPr="00C50A04" w:rsidRDefault="0002393C">
      <w:pPr>
        <w:spacing w:line="360" w:lineRule="auto"/>
        <w:ind w:firstLine="478"/>
        <w:jc w:val="left"/>
        <w:rPr>
          <w:rFonts w:ascii="仿宋" w:eastAsia="仿宋" w:hAnsi="仿宋"/>
          <w:color w:val="000000"/>
          <w:szCs w:val="21"/>
        </w:rPr>
      </w:pPr>
      <w:r w:rsidRPr="00C50A04">
        <w:rPr>
          <w:rFonts w:ascii="仿宋" w:eastAsia="仿宋" w:hAnsi="仿宋" w:hint="eastAsia"/>
          <w:color w:val="000000"/>
          <w:szCs w:val="21"/>
        </w:rPr>
        <w:t>行 号：</w:t>
      </w:r>
    </w:p>
    <w:p w:rsidR="00947066" w:rsidRPr="00C50A04" w:rsidRDefault="0002393C">
      <w:pPr>
        <w:spacing w:line="360" w:lineRule="auto"/>
        <w:ind w:firstLine="478"/>
        <w:jc w:val="left"/>
        <w:rPr>
          <w:rFonts w:ascii="仿宋" w:eastAsia="仿宋" w:hAnsi="仿宋"/>
          <w:color w:val="000000"/>
          <w:szCs w:val="21"/>
        </w:rPr>
      </w:pPr>
      <w:r w:rsidRPr="00C50A04">
        <w:rPr>
          <w:rFonts w:ascii="仿宋" w:eastAsia="仿宋" w:hAnsi="仿宋" w:hint="eastAsia"/>
          <w:color w:val="000000"/>
          <w:szCs w:val="21"/>
        </w:rPr>
        <w:t>日 期：________年____月____日</w:t>
      </w:r>
    </w:p>
    <w:p w:rsidR="00947066" w:rsidRPr="00C50A04" w:rsidRDefault="00947066">
      <w:pPr>
        <w:spacing w:line="360" w:lineRule="auto"/>
        <w:rPr>
          <w:rFonts w:ascii="仿宋" w:eastAsia="仿宋" w:hAnsi="仿宋"/>
          <w:b/>
          <w:bCs/>
          <w:color w:val="000000"/>
          <w:sz w:val="32"/>
          <w:szCs w:val="32"/>
        </w:rPr>
      </w:pPr>
    </w:p>
    <w:p w:rsidR="00947066" w:rsidRPr="00C50A04" w:rsidRDefault="00947066">
      <w:pPr>
        <w:spacing w:line="360" w:lineRule="auto"/>
        <w:jc w:val="center"/>
        <w:rPr>
          <w:rFonts w:ascii="仿宋" w:eastAsia="仿宋" w:hAnsi="仿宋"/>
          <w:b/>
          <w:color w:val="000000"/>
          <w:sz w:val="32"/>
          <w:szCs w:val="32"/>
        </w:rPr>
      </w:pPr>
    </w:p>
    <w:p w:rsidR="00947066" w:rsidRPr="00C50A04" w:rsidRDefault="00947066">
      <w:pPr>
        <w:spacing w:line="360" w:lineRule="auto"/>
        <w:rPr>
          <w:rFonts w:ascii="仿宋" w:eastAsia="仿宋" w:hAnsi="仿宋"/>
          <w:bCs/>
          <w:color w:val="000000"/>
          <w:sz w:val="72"/>
        </w:rPr>
      </w:pPr>
    </w:p>
    <w:p w:rsidR="00947066" w:rsidRPr="00C50A04" w:rsidRDefault="00947066">
      <w:pPr>
        <w:pStyle w:val="Chard"/>
        <w:spacing w:after="312" w:line="360" w:lineRule="auto"/>
        <w:ind w:firstLine="422"/>
        <w:jc w:val="center"/>
        <w:rPr>
          <w:rFonts w:ascii="仿宋" w:eastAsia="仿宋" w:hAnsi="仿宋"/>
          <w:b/>
          <w:color w:val="000000"/>
          <w:sz w:val="21"/>
          <w:szCs w:val="21"/>
        </w:rPr>
      </w:pPr>
    </w:p>
    <w:p w:rsidR="00947066" w:rsidRPr="00C50A04" w:rsidRDefault="00947066">
      <w:pPr>
        <w:pStyle w:val="Chard"/>
        <w:spacing w:after="312" w:line="360" w:lineRule="auto"/>
        <w:ind w:firstLine="422"/>
        <w:jc w:val="center"/>
        <w:rPr>
          <w:rFonts w:ascii="仿宋" w:eastAsia="仿宋" w:hAnsi="仿宋"/>
          <w:b/>
          <w:bCs/>
          <w:color w:val="000000"/>
          <w:sz w:val="21"/>
          <w:szCs w:val="21"/>
        </w:rPr>
      </w:pPr>
    </w:p>
    <w:p w:rsidR="00947066" w:rsidRPr="00C50A04" w:rsidRDefault="0002393C">
      <w:pPr>
        <w:pStyle w:val="Chard"/>
        <w:spacing w:after="312" w:line="360" w:lineRule="auto"/>
        <w:ind w:firstLine="422"/>
        <w:jc w:val="center"/>
        <w:rPr>
          <w:rFonts w:ascii="仿宋" w:eastAsia="仿宋" w:hAnsi="仿宋"/>
          <w:b/>
          <w:bCs/>
          <w:color w:val="000000"/>
          <w:sz w:val="21"/>
          <w:szCs w:val="21"/>
        </w:rPr>
      </w:pPr>
      <w:r w:rsidRPr="00C50A04">
        <w:rPr>
          <w:rFonts w:ascii="仿宋" w:eastAsia="仿宋" w:hAnsi="仿宋" w:hint="eastAsia"/>
          <w:b/>
          <w:color w:val="000000"/>
          <w:sz w:val="21"/>
          <w:szCs w:val="21"/>
        </w:rPr>
        <w:lastRenderedPageBreak/>
        <w:t>法人授权书</w:t>
      </w:r>
    </w:p>
    <w:p w:rsidR="00947066" w:rsidRPr="00C50A04" w:rsidRDefault="0002393C">
      <w:pPr>
        <w:tabs>
          <w:tab w:val="left" w:pos="360"/>
        </w:tabs>
        <w:spacing w:line="360" w:lineRule="auto"/>
        <w:ind w:firstLine="420"/>
        <w:rPr>
          <w:rFonts w:ascii="仿宋" w:eastAsia="仿宋" w:hAnsi="仿宋"/>
          <w:color w:val="000000"/>
          <w:szCs w:val="21"/>
        </w:rPr>
      </w:pPr>
      <w:r w:rsidRPr="00C50A04">
        <w:rPr>
          <w:rFonts w:ascii="仿宋" w:eastAsia="仿宋" w:hAnsi="仿宋" w:hint="eastAsia"/>
          <w:color w:val="000000"/>
          <w:szCs w:val="21"/>
        </w:rPr>
        <w:t>本授权书声明：________________（供应商名称）授权________________（被授权人的姓名）为我方就（项目编号）号（项目名称）项目采购活动的合法代理人，以本公司名义全权处理一切与该项目采购有关的事务。</w:t>
      </w:r>
    </w:p>
    <w:p w:rsidR="00947066" w:rsidRPr="00C50A04" w:rsidRDefault="0002393C">
      <w:pPr>
        <w:tabs>
          <w:tab w:val="left" w:pos="360"/>
        </w:tabs>
        <w:spacing w:line="360" w:lineRule="auto"/>
        <w:ind w:firstLine="420"/>
        <w:rPr>
          <w:rFonts w:ascii="仿宋" w:eastAsia="仿宋" w:hAnsi="仿宋"/>
          <w:color w:val="000000"/>
          <w:szCs w:val="21"/>
        </w:rPr>
      </w:pPr>
      <w:r w:rsidRPr="00C50A04">
        <w:rPr>
          <w:rFonts w:ascii="仿宋" w:eastAsia="仿宋" w:hAnsi="仿宋" w:hint="eastAsia"/>
          <w:color w:val="000000"/>
          <w:szCs w:val="21"/>
        </w:rPr>
        <w:t>本授权书于______年____月____日起生效，特此声明。</w:t>
      </w:r>
    </w:p>
    <w:p w:rsidR="00947066" w:rsidRPr="00C50A04" w:rsidRDefault="0002393C">
      <w:pPr>
        <w:tabs>
          <w:tab w:val="left" w:pos="360"/>
        </w:tabs>
        <w:spacing w:line="360" w:lineRule="auto"/>
        <w:rPr>
          <w:rFonts w:ascii="仿宋" w:eastAsia="仿宋" w:hAnsi="仿宋"/>
          <w:color w:val="000000"/>
          <w:szCs w:val="21"/>
        </w:rPr>
      </w:pPr>
      <w:r w:rsidRPr="00C50A04">
        <w:rPr>
          <w:rFonts w:ascii="仿宋" w:eastAsia="仿宋" w:hAnsi="仿宋" w:hint="eastAsia"/>
          <w:color w:val="000000"/>
          <w:szCs w:val="21"/>
        </w:rPr>
        <w:t xml:space="preserve">    </w:t>
      </w:r>
    </w:p>
    <w:p w:rsidR="00947066" w:rsidRPr="00C50A04" w:rsidRDefault="0002393C">
      <w:pPr>
        <w:tabs>
          <w:tab w:val="left" w:pos="360"/>
        </w:tabs>
        <w:spacing w:line="360" w:lineRule="auto"/>
        <w:ind w:firstLine="420"/>
        <w:rPr>
          <w:rFonts w:ascii="仿宋" w:eastAsia="仿宋" w:hAnsi="仿宋"/>
          <w:color w:val="000000"/>
          <w:szCs w:val="21"/>
        </w:rPr>
      </w:pPr>
      <w:r w:rsidRPr="00C50A04">
        <w:rPr>
          <w:rFonts w:ascii="仿宋" w:eastAsia="仿宋" w:hAnsi="仿宋" w:hint="eastAsia"/>
          <w:color w:val="000000"/>
          <w:szCs w:val="21"/>
        </w:rPr>
        <w:t>被授权人姓名：_____________________</w:t>
      </w:r>
      <w:r w:rsidRPr="00C50A04">
        <w:rPr>
          <w:rFonts w:ascii="仿宋" w:eastAsia="仿宋" w:hAnsi="仿宋" w:hint="eastAsia"/>
          <w:color w:val="000000"/>
          <w:szCs w:val="21"/>
          <w:u w:val="single"/>
        </w:rPr>
        <w:t xml:space="preserve">         </w:t>
      </w:r>
      <w:r w:rsidRPr="00C50A04">
        <w:rPr>
          <w:rFonts w:ascii="仿宋" w:eastAsia="仿宋" w:hAnsi="仿宋" w:hint="eastAsia"/>
          <w:color w:val="000000"/>
          <w:szCs w:val="21"/>
        </w:rPr>
        <w:t xml:space="preserve">__     </w:t>
      </w:r>
    </w:p>
    <w:p w:rsidR="00947066" w:rsidRPr="00C50A04" w:rsidRDefault="0002393C">
      <w:pPr>
        <w:tabs>
          <w:tab w:val="left" w:pos="360"/>
        </w:tabs>
        <w:spacing w:line="360" w:lineRule="auto"/>
        <w:ind w:firstLine="420"/>
        <w:rPr>
          <w:rFonts w:ascii="仿宋" w:eastAsia="仿宋" w:hAnsi="仿宋"/>
          <w:color w:val="000000"/>
          <w:szCs w:val="21"/>
          <w:u w:val="single"/>
        </w:rPr>
      </w:pPr>
      <w:r w:rsidRPr="00C50A04">
        <w:rPr>
          <w:rFonts w:ascii="仿宋" w:eastAsia="仿宋" w:hAnsi="仿宋" w:hint="eastAsia"/>
          <w:color w:val="000000"/>
          <w:szCs w:val="21"/>
        </w:rPr>
        <w:t>联系电话（手机）：</w:t>
      </w:r>
      <w:r w:rsidRPr="00C50A04">
        <w:rPr>
          <w:rFonts w:ascii="仿宋" w:eastAsia="仿宋" w:hAnsi="仿宋" w:hint="eastAsia"/>
          <w:color w:val="000000"/>
          <w:szCs w:val="21"/>
          <w:u w:val="single"/>
        </w:rPr>
        <w:t xml:space="preserve">                             </w:t>
      </w:r>
    </w:p>
    <w:p w:rsidR="00947066" w:rsidRPr="00C50A04" w:rsidRDefault="0002393C">
      <w:pPr>
        <w:tabs>
          <w:tab w:val="left" w:pos="360"/>
        </w:tabs>
        <w:spacing w:line="360" w:lineRule="auto"/>
        <w:rPr>
          <w:rFonts w:ascii="仿宋" w:eastAsia="仿宋" w:hAnsi="仿宋"/>
          <w:color w:val="000000"/>
          <w:szCs w:val="21"/>
        </w:rPr>
      </w:pPr>
      <w:r w:rsidRPr="00C50A04">
        <w:rPr>
          <w:rFonts w:ascii="仿宋" w:eastAsia="仿宋" w:hAnsi="仿宋" w:hint="eastAsia"/>
          <w:color w:val="000000"/>
          <w:szCs w:val="21"/>
        </w:rPr>
        <w:t xml:space="preserve">    单位名称：____________________________________</w:t>
      </w:r>
    </w:p>
    <w:p w:rsidR="00947066" w:rsidRPr="00C50A04" w:rsidRDefault="0002393C">
      <w:pPr>
        <w:tabs>
          <w:tab w:val="left" w:pos="360"/>
        </w:tabs>
        <w:spacing w:line="360" w:lineRule="auto"/>
        <w:ind w:firstLine="420"/>
        <w:rPr>
          <w:rFonts w:ascii="仿宋" w:eastAsia="仿宋" w:hAnsi="仿宋"/>
          <w:color w:val="000000"/>
          <w:szCs w:val="21"/>
          <w:u w:val="single"/>
        </w:rPr>
      </w:pPr>
      <w:r w:rsidRPr="00C50A04">
        <w:rPr>
          <w:rFonts w:ascii="仿宋" w:eastAsia="仿宋" w:hAnsi="仿宋" w:hint="eastAsia"/>
          <w:color w:val="000000"/>
          <w:szCs w:val="21"/>
        </w:rPr>
        <w:t>单位地址：</w:t>
      </w:r>
      <w:r w:rsidRPr="00C50A04">
        <w:rPr>
          <w:rFonts w:ascii="仿宋" w:eastAsia="仿宋" w:hAnsi="仿宋"/>
          <w:color w:val="000000"/>
          <w:szCs w:val="21"/>
          <w:u w:val="single"/>
        </w:rPr>
        <w:t xml:space="preserve">                                         </w:t>
      </w:r>
    </w:p>
    <w:p w:rsidR="00947066" w:rsidRPr="00C50A04" w:rsidRDefault="0002393C">
      <w:pPr>
        <w:tabs>
          <w:tab w:val="left" w:pos="360"/>
        </w:tabs>
        <w:spacing w:line="360" w:lineRule="auto"/>
        <w:ind w:firstLine="420"/>
        <w:rPr>
          <w:rFonts w:ascii="仿宋" w:eastAsia="仿宋" w:hAnsi="仿宋"/>
          <w:color w:val="000000"/>
          <w:szCs w:val="21"/>
        </w:rPr>
      </w:pPr>
      <w:r w:rsidRPr="00C50A04">
        <w:rPr>
          <w:rFonts w:ascii="仿宋" w:eastAsia="仿宋" w:hAnsi="仿宋" w:hint="eastAsia"/>
          <w:color w:val="000000"/>
          <w:szCs w:val="21"/>
        </w:rPr>
        <w:t>日期：</w:t>
      </w:r>
      <w:r w:rsidRPr="00C50A04">
        <w:rPr>
          <w:rFonts w:ascii="仿宋" w:eastAsia="仿宋" w:hAnsi="仿宋"/>
          <w:color w:val="000000"/>
          <w:szCs w:val="21"/>
          <w:u w:val="single"/>
        </w:rPr>
        <w:t xml:space="preserve">                                         </w:t>
      </w:r>
      <w:r w:rsidRPr="00C50A04">
        <w:rPr>
          <w:rFonts w:ascii="仿宋" w:eastAsia="仿宋" w:hAnsi="仿宋"/>
          <w:color w:val="000000"/>
          <w:szCs w:val="21"/>
        </w:rPr>
        <w:t xml:space="preserve"> </w:t>
      </w:r>
    </w:p>
    <w:p w:rsidR="00947066" w:rsidRPr="00C50A04" w:rsidRDefault="00947066">
      <w:pPr>
        <w:spacing w:line="360" w:lineRule="auto"/>
        <w:rPr>
          <w:rFonts w:ascii="仿宋" w:eastAsia="仿宋" w:hAnsi="仿宋"/>
          <w:bCs/>
          <w:color w:val="000000"/>
        </w:rPr>
      </w:pPr>
    </w:p>
    <w:p w:rsidR="00947066" w:rsidRPr="00C50A04" w:rsidRDefault="00947066">
      <w:pPr>
        <w:spacing w:line="360" w:lineRule="auto"/>
        <w:rPr>
          <w:rFonts w:ascii="仿宋" w:eastAsia="仿宋" w:hAnsi="仿宋"/>
          <w:bCs/>
          <w:color w:val="000000"/>
          <w:sz w:val="24"/>
        </w:rPr>
      </w:pPr>
    </w:p>
    <w:p w:rsidR="00947066" w:rsidRPr="00C50A04" w:rsidRDefault="0002393C">
      <w:pPr>
        <w:spacing w:line="360" w:lineRule="auto"/>
        <w:ind w:firstLine="420"/>
        <w:rPr>
          <w:rFonts w:ascii="仿宋" w:eastAsia="仿宋" w:hAnsi="仿宋"/>
          <w:bCs/>
          <w:color w:val="000000"/>
        </w:rPr>
      </w:pPr>
      <w:r w:rsidRPr="00C50A04">
        <w:rPr>
          <w:rFonts w:ascii="仿宋" w:eastAsia="仿宋" w:hAnsi="仿宋" w:hint="eastAsia"/>
          <w:bCs/>
          <w:color w:val="000000"/>
        </w:rPr>
        <w:t>被授权人身份证复印件</w:t>
      </w:r>
    </w:p>
    <w:p w:rsidR="00947066" w:rsidRPr="00C50A04" w:rsidRDefault="0002393C">
      <w:pPr>
        <w:numPr>
          <w:ilvl w:val="0"/>
          <w:numId w:val="6"/>
        </w:numPr>
        <w:spacing w:line="360" w:lineRule="auto"/>
        <w:jc w:val="center"/>
        <w:rPr>
          <w:rFonts w:ascii="仿宋" w:eastAsia="仿宋" w:hAnsi="仿宋"/>
          <w:b/>
          <w:color w:val="000000"/>
          <w:sz w:val="32"/>
          <w:szCs w:val="32"/>
        </w:rPr>
      </w:pPr>
      <w:r w:rsidRPr="00C50A04">
        <w:rPr>
          <w:rFonts w:ascii="仿宋" w:eastAsia="仿宋" w:hAnsi="仿宋" w:hint="eastAsia"/>
          <w:bCs/>
          <w:color w:val="000000"/>
        </w:rPr>
        <w:br w:type="page" w:clear="all"/>
      </w:r>
      <w:r w:rsidRPr="00C50A04">
        <w:rPr>
          <w:rFonts w:ascii="仿宋" w:eastAsia="仿宋" w:hAnsi="仿宋" w:hint="eastAsia"/>
          <w:b/>
          <w:color w:val="000000"/>
          <w:sz w:val="32"/>
          <w:szCs w:val="32"/>
        </w:rPr>
        <w:lastRenderedPageBreak/>
        <w:t>符合性审查响应对照表</w:t>
      </w:r>
    </w:p>
    <w:p w:rsidR="00947066" w:rsidRPr="00C50A04" w:rsidRDefault="00947066">
      <w:pPr>
        <w:spacing w:line="360" w:lineRule="auto"/>
        <w:rPr>
          <w:rFonts w:ascii="仿宋" w:eastAsia="仿宋" w:hAnsi="仿宋"/>
          <w:b/>
          <w:color w:val="000000"/>
          <w:sz w:val="32"/>
          <w:szCs w:val="32"/>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46"/>
        <w:gridCol w:w="5447"/>
        <w:gridCol w:w="1680"/>
        <w:gridCol w:w="1308"/>
      </w:tblGrid>
      <w:tr w:rsidR="00947066" w:rsidRPr="00C50A04">
        <w:trPr>
          <w:trHeight w:val="882"/>
        </w:trPr>
        <w:tc>
          <w:tcPr>
            <w:tcW w:w="646" w:type="dxa"/>
            <w:vAlign w:val="center"/>
          </w:tcPr>
          <w:p w:rsidR="00947066" w:rsidRPr="00C50A04" w:rsidRDefault="0002393C">
            <w:pPr>
              <w:spacing w:line="360" w:lineRule="auto"/>
              <w:jc w:val="center"/>
              <w:rPr>
                <w:rFonts w:ascii="仿宋" w:eastAsia="仿宋" w:hAnsi="仿宋"/>
                <w:b/>
                <w:color w:val="000000"/>
                <w:szCs w:val="21"/>
              </w:rPr>
            </w:pPr>
            <w:r w:rsidRPr="00C50A04">
              <w:rPr>
                <w:rFonts w:ascii="仿宋" w:eastAsia="仿宋" w:hAnsi="仿宋" w:cs="宋体" w:hint="eastAsia"/>
                <w:b/>
                <w:color w:val="000000"/>
                <w:szCs w:val="21"/>
              </w:rPr>
              <w:t>序号</w:t>
            </w:r>
          </w:p>
        </w:tc>
        <w:tc>
          <w:tcPr>
            <w:tcW w:w="5447" w:type="dxa"/>
            <w:vAlign w:val="center"/>
          </w:tcPr>
          <w:p w:rsidR="00947066" w:rsidRPr="00C50A04" w:rsidRDefault="0002393C">
            <w:pPr>
              <w:spacing w:line="360" w:lineRule="auto"/>
              <w:jc w:val="center"/>
              <w:rPr>
                <w:rFonts w:ascii="仿宋" w:eastAsia="仿宋" w:hAnsi="仿宋"/>
                <w:b/>
                <w:color w:val="000000"/>
                <w:szCs w:val="21"/>
              </w:rPr>
            </w:pPr>
            <w:r w:rsidRPr="00C50A04">
              <w:rPr>
                <w:rFonts w:ascii="仿宋" w:eastAsia="仿宋" w:hAnsi="仿宋" w:cs="宋体" w:hint="eastAsia"/>
                <w:b/>
                <w:color w:val="000000"/>
                <w:szCs w:val="21"/>
              </w:rPr>
              <w:t>符合性审查响应内容</w:t>
            </w:r>
          </w:p>
        </w:tc>
        <w:tc>
          <w:tcPr>
            <w:tcW w:w="1680" w:type="dxa"/>
            <w:vAlign w:val="center"/>
          </w:tcPr>
          <w:p w:rsidR="00947066" w:rsidRPr="00C50A04" w:rsidRDefault="0002393C">
            <w:pPr>
              <w:spacing w:line="360" w:lineRule="auto"/>
              <w:jc w:val="center"/>
              <w:rPr>
                <w:rFonts w:ascii="仿宋" w:eastAsia="仿宋" w:hAnsi="仿宋" w:cs="宋体"/>
                <w:b/>
                <w:color w:val="000000"/>
                <w:szCs w:val="21"/>
              </w:rPr>
            </w:pPr>
            <w:r w:rsidRPr="00C50A04">
              <w:rPr>
                <w:rFonts w:ascii="仿宋" w:eastAsia="仿宋" w:hAnsi="仿宋" w:cs="宋体" w:hint="eastAsia"/>
                <w:b/>
                <w:color w:val="000000"/>
                <w:szCs w:val="21"/>
              </w:rPr>
              <w:t>是否响应</w:t>
            </w:r>
          </w:p>
          <w:p w:rsidR="00947066" w:rsidRPr="00C50A04" w:rsidRDefault="0002393C">
            <w:pPr>
              <w:spacing w:line="360" w:lineRule="auto"/>
              <w:jc w:val="center"/>
              <w:rPr>
                <w:rFonts w:ascii="仿宋" w:eastAsia="仿宋" w:hAnsi="仿宋"/>
                <w:b/>
                <w:color w:val="000000"/>
                <w:szCs w:val="21"/>
              </w:rPr>
            </w:pPr>
            <w:r w:rsidRPr="00C50A04">
              <w:rPr>
                <w:rFonts w:ascii="仿宋" w:eastAsia="仿宋" w:hAnsi="仿宋" w:cs="宋体" w:hint="eastAsia"/>
                <w:b/>
                <w:color w:val="000000"/>
                <w:szCs w:val="21"/>
              </w:rPr>
              <w:t>（填是或者否）</w:t>
            </w:r>
          </w:p>
        </w:tc>
        <w:tc>
          <w:tcPr>
            <w:tcW w:w="1308" w:type="dxa"/>
            <w:vAlign w:val="center"/>
          </w:tcPr>
          <w:p w:rsidR="00947066" w:rsidRPr="00C50A04" w:rsidRDefault="0002393C">
            <w:pPr>
              <w:spacing w:line="360" w:lineRule="auto"/>
              <w:jc w:val="center"/>
              <w:rPr>
                <w:rFonts w:ascii="仿宋" w:eastAsia="仿宋" w:hAnsi="仿宋"/>
                <w:b/>
                <w:color w:val="000000"/>
                <w:szCs w:val="21"/>
              </w:rPr>
            </w:pPr>
            <w:r w:rsidRPr="00C50A04">
              <w:rPr>
                <w:rFonts w:ascii="仿宋" w:eastAsia="仿宋" w:hAnsi="仿宋" w:cs="宋体" w:hint="eastAsia"/>
                <w:b/>
                <w:color w:val="000000"/>
                <w:szCs w:val="21"/>
              </w:rPr>
              <w:t>响应情况</w:t>
            </w:r>
          </w:p>
        </w:tc>
      </w:tr>
      <w:tr w:rsidR="00947066" w:rsidRPr="00C50A04">
        <w:trPr>
          <w:trHeight w:val="585"/>
        </w:trPr>
        <w:tc>
          <w:tcPr>
            <w:tcW w:w="646" w:type="dxa"/>
            <w:vAlign w:val="center"/>
          </w:tcPr>
          <w:p w:rsidR="00947066" w:rsidRPr="00C50A04" w:rsidRDefault="0002393C">
            <w:pPr>
              <w:spacing w:line="360" w:lineRule="auto"/>
              <w:jc w:val="center"/>
              <w:rPr>
                <w:rFonts w:ascii="仿宋" w:eastAsia="仿宋" w:hAnsi="仿宋"/>
                <w:b/>
                <w:color w:val="000000"/>
                <w:szCs w:val="21"/>
              </w:rPr>
            </w:pPr>
            <w:r w:rsidRPr="00C50A04">
              <w:rPr>
                <w:rFonts w:ascii="仿宋" w:eastAsia="仿宋" w:hAnsi="仿宋" w:hint="eastAsia"/>
                <w:b/>
                <w:color w:val="000000"/>
                <w:szCs w:val="21"/>
              </w:rPr>
              <w:t>1</w:t>
            </w:r>
          </w:p>
        </w:tc>
        <w:tc>
          <w:tcPr>
            <w:tcW w:w="5447" w:type="dxa"/>
            <w:vAlign w:val="center"/>
          </w:tcPr>
          <w:p w:rsidR="00947066" w:rsidRPr="00C50A04" w:rsidRDefault="0002393C">
            <w:pPr>
              <w:spacing w:line="360" w:lineRule="auto"/>
              <w:rPr>
                <w:rFonts w:ascii="仿宋" w:eastAsia="仿宋" w:hAnsi="仿宋"/>
                <w:iCs/>
                <w:color w:val="000000"/>
                <w:szCs w:val="21"/>
              </w:rPr>
            </w:pPr>
            <w:r w:rsidRPr="00C50A04">
              <w:rPr>
                <w:rFonts w:ascii="仿宋" w:eastAsia="仿宋" w:hAnsi="仿宋" w:hint="eastAsia"/>
                <w:iCs/>
                <w:color w:val="000000"/>
                <w:szCs w:val="21"/>
              </w:rPr>
              <w:t>采购需求中必须满足的实质性要求（即加斜体下划线内容，每条详细列出）</w:t>
            </w:r>
          </w:p>
        </w:tc>
        <w:tc>
          <w:tcPr>
            <w:tcW w:w="1680" w:type="dxa"/>
            <w:vAlign w:val="center"/>
          </w:tcPr>
          <w:p w:rsidR="00947066" w:rsidRPr="00C50A04" w:rsidRDefault="00947066">
            <w:pPr>
              <w:spacing w:line="360" w:lineRule="auto"/>
              <w:rPr>
                <w:rFonts w:ascii="仿宋" w:eastAsia="仿宋" w:hAnsi="仿宋"/>
                <w:b/>
                <w:color w:val="000000"/>
                <w:szCs w:val="21"/>
              </w:rPr>
            </w:pPr>
          </w:p>
        </w:tc>
        <w:tc>
          <w:tcPr>
            <w:tcW w:w="1308" w:type="dxa"/>
            <w:vAlign w:val="center"/>
          </w:tcPr>
          <w:p w:rsidR="00947066" w:rsidRPr="00C50A04" w:rsidRDefault="00947066">
            <w:pPr>
              <w:spacing w:line="360" w:lineRule="auto"/>
              <w:rPr>
                <w:rFonts w:ascii="仿宋" w:eastAsia="仿宋" w:hAnsi="仿宋"/>
                <w:b/>
                <w:color w:val="000000"/>
                <w:szCs w:val="21"/>
              </w:rPr>
            </w:pPr>
          </w:p>
        </w:tc>
      </w:tr>
      <w:tr w:rsidR="00947066" w:rsidRPr="00C50A04">
        <w:trPr>
          <w:trHeight w:val="585"/>
        </w:trPr>
        <w:tc>
          <w:tcPr>
            <w:tcW w:w="646" w:type="dxa"/>
            <w:vAlign w:val="center"/>
          </w:tcPr>
          <w:p w:rsidR="00947066" w:rsidRPr="00C50A04" w:rsidRDefault="0002393C">
            <w:pPr>
              <w:spacing w:line="360" w:lineRule="auto"/>
              <w:jc w:val="center"/>
              <w:rPr>
                <w:rFonts w:ascii="仿宋" w:eastAsia="仿宋" w:hAnsi="仿宋"/>
                <w:color w:val="000000"/>
                <w:szCs w:val="21"/>
              </w:rPr>
            </w:pPr>
            <w:r w:rsidRPr="00C50A04">
              <w:rPr>
                <w:rFonts w:ascii="仿宋" w:eastAsia="仿宋" w:hAnsi="仿宋" w:hint="eastAsia"/>
                <w:color w:val="000000"/>
                <w:szCs w:val="21"/>
              </w:rPr>
              <w:t>2</w:t>
            </w:r>
          </w:p>
        </w:tc>
        <w:tc>
          <w:tcPr>
            <w:tcW w:w="5447" w:type="dxa"/>
            <w:vAlign w:val="center"/>
          </w:tcPr>
          <w:p w:rsidR="00947066" w:rsidRPr="00C50A04" w:rsidRDefault="00947066">
            <w:pPr>
              <w:spacing w:line="360" w:lineRule="auto"/>
              <w:rPr>
                <w:rFonts w:ascii="仿宋" w:eastAsia="仿宋" w:hAnsi="仿宋"/>
                <w:iCs/>
                <w:color w:val="000000"/>
                <w:szCs w:val="21"/>
              </w:rPr>
            </w:pPr>
          </w:p>
        </w:tc>
        <w:tc>
          <w:tcPr>
            <w:tcW w:w="1680" w:type="dxa"/>
            <w:vAlign w:val="center"/>
          </w:tcPr>
          <w:p w:rsidR="00947066" w:rsidRPr="00C50A04" w:rsidRDefault="00947066">
            <w:pPr>
              <w:spacing w:line="360" w:lineRule="auto"/>
              <w:rPr>
                <w:rFonts w:ascii="仿宋" w:eastAsia="仿宋" w:hAnsi="仿宋"/>
                <w:color w:val="000000"/>
                <w:szCs w:val="21"/>
              </w:rPr>
            </w:pPr>
          </w:p>
        </w:tc>
        <w:tc>
          <w:tcPr>
            <w:tcW w:w="1308" w:type="dxa"/>
            <w:vAlign w:val="center"/>
          </w:tcPr>
          <w:p w:rsidR="00947066" w:rsidRPr="00C50A04" w:rsidRDefault="00947066">
            <w:pPr>
              <w:spacing w:line="360" w:lineRule="auto"/>
              <w:rPr>
                <w:rFonts w:ascii="仿宋" w:eastAsia="仿宋" w:hAnsi="仿宋"/>
                <w:color w:val="000000"/>
                <w:szCs w:val="21"/>
              </w:rPr>
            </w:pPr>
          </w:p>
        </w:tc>
      </w:tr>
      <w:tr w:rsidR="00947066" w:rsidRPr="00C50A04">
        <w:trPr>
          <w:trHeight w:val="585"/>
        </w:trPr>
        <w:tc>
          <w:tcPr>
            <w:tcW w:w="646" w:type="dxa"/>
            <w:vAlign w:val="center"/>
          </w:tcPr>
          <w:p w:rsidR="00947066" w:rsidRPr="00C50A04" w:rsidRDefault="0002393C">
            <w:pPr>
              <w:spacing w:line="360" w:lineRule="auto"/>
              <w:jc w:val="center"/>
              <w:rPr>
                <w:rFonts w:ascii="仿宋" w:eastAsia="仿宋" w:hAnsi="仿宋"/>
                <w:color w:val="000000"/>
                <w:szCs w:val="21"/>
              </w:rPr>
            </w:pPr>
            <w:r w:rsidRPr="00C50A04">
              <w:rPr>
                <w:rFonts w:ascii="仿宋" w:eastAsia="仿宋" w:hAnsi="仿宋" w:hint="eastAsia"/>
                <w:color w:val="000000"/>
                <w:szCs w:val="21"/>
              </w:rPr>
              <w:t>3</w:t>
            </w:r>
          </w:p>
        </w:tc>
        <w:tc>
          <w:tcPr>
            <w:tcW w:w="5447" w:type="dxa"/>
            <w:vAlign w:val="center"/>
          </w:tcPr>
          <w:p w:rsidR="00947066" w:rsidRPr="00C50A04" w:rsidRDefault="00947066">
            <w:pPr>
              <w:spacing w:line="360" w:lineRule="auto"/>
              <w:rPr>
                <w:rFonts w:ascii="仿宋" w:eastAsia="仿宋" w:hAnsi="仿宋"/>
                <w:iCs/>
                <w:color w:val="000000"/>
                <w:szCs w:val="21"/>
              </w:rPr>
            </w:pPr>
          </w:p>
        </w:tc>
        <w:tc>
          <w:tcPr>
            <w:tcW w:w="1680" w:type="dxa"/>
            <w:vAlign w:val="center"/>
          </w:tcPr>
          <w:p w:rsidR="00947066" w:rsidRPr="00C50A04" w:rsidRDefault="00947066">
            <w:pPr>
              <w:spacing w:line="360" w:lineRule="auto"/>
              <w:rPr>
                <w:rFonts w:ascii="仿宋" w:eastAsia="仿宋" w:hAnsi="仿宋"/>
                <w:color w:val="000000"/>
                <w:szCs w:val="21"/>
              </w:rPr>
            </w:pPr>
          </w:p>
        </w:tc>
        <w:tc>
          <w:tcPr>
            <w:tcW w:w="1308" w:type="dxa"/>
            <w:vAlign w:val="center"/>
          </w:tcPr>
          <w:p w:rsidR="00947066" w:rsidRPr="00C50A04" w:rsidRDefault="00947066">
            <w:pPr>
              <w:spacing w:line="360" w:lineRule="auto"/>
              <w:rPr>
                <w:rFonts w:ascii="仿宋" w:eastAsia="仿宋" w:hAnsi="仿宋"/>
                <w:color w:val="000000"/>
                <w:szCs w:val="21"/>
              </w:rPr>
            </w:pPr>
          </w:p>
        </w:tc>
      </w:tr>
      <w:tr w:rsidR="00947066" w:rsidRPr="00C50A04">
        <w:trPr>
          <w:trHeight w:val="417"/>
        </w:trPr>
        <w:tc>
          <w:tcPr>
            <w:tcW w:w="646" w:type="dxa"/>
            <w:vAlign w:val="center"/>
          </w:tcPr>
          <w:p w:rsidR="00947066" w:rsidRPr="00C50A04" w:rsidRDefault="0002393C">
            <w:pPr>
              <w:spacing w:line="360" w:lineRule="auto"/>
              <w:jc w:val="center"/>
              <w:rPr>
                <w:rFonts w:ascii="仿宋" w:eastAsia="仿宋" w:hAnsi="仿宋"/>
                <w:color w:val="000000"/>
                <w:szCs w:val="21"/>
              </w:rPr>
            </w:pPr>
            <w:r w:rsidRPr="00C50A04">
              <w:rPr>
                <w:rFonts w:ascii="仿宋" w:eastAsia="仿宋" w:hAnsi="仿宋" w:hint="eastAsia"/>
                <w:color w:val="000000"/>
                <w:szCs w:val="21"/>
              </w:rPr>
              <w:t>4</w:t>
            </w:r>
          </w:p>
        </w:tc>
        <w:tc>
          <w:tcPr>
            <w:tcW w:w="5447" w:type="dxa"/>
            <w:vAlign w:val="center"/>
          </w:tcPr>
          <w:p w:rsidR="00947066" w:rsidRPr="00C50A04" w:rsidRDefault="00947066">
            <w:pPr>
              <w:spacing w:line="360" w:lineRule="auto"/>
              <w:rPr>
                <w:rFonts w:ascii="仿宋" w:eastAsia="仿宋" w:hAnsi="仿宋"/>
                <w:iCs/>
                <w:color w:val="000000"/>
                <w:szCs w:val="21"/>
              </w:rPr>
            </w:pPr>
          </w:p>
        </w:tc>
        <w:tc>
          <w:tcPr>
            <w:tcW w:w="1680" w:type="dxa"/>
            <w:vAlign w:val="center"/>
          </w:tcPr>
          <w:p w:rsidR="00947066" w:rsidRPr="00C50A04" w:rsidRDefault="00947066">
            <w:pPr>
              <w:spacing w:line="360" w:lineRule="auto"/>
              <w:rPr>
                <w:rFonts w:ascii="仿宋" w:eastAsia="仿宋" w:hAnsi="仿宋"/>
                <w:color w:val="000000"/>
                <w:szCs w:val="21"/>
              </w:rPr>
            </w:pPr>
          </w:p>
        </w:tc>
        <w:tc>
          <w:tcPr>
            <w:tcW w:w="1308" w:type="dxa"/>
            <w:vAlign w:val="center"/>
          </w:tcPr>
          <w:p w:rsidR="00947066" w:rsidRPr="00C50A04" w:rsidRDefault="00947066">
            <w:pPr>
              <w:spacing w:line="360" w:lineRule="auto"/>
              <w:rPr>
                <w:rFonts w:ascii="仿宋" w:eastAsia="仿宋" w:hAnsi="仿宋"/>
                <w:color w:val="000000"/>
                <w:szCs w:val="21"/>
              </w:rPr>
            </w:pPr>
          </w:p>
        </w:tc>
      </w:tr>
      <w:tr w:rsidR="00947066" w:rsidRPr="00C50A04">
        <w:trPr>
          <w:trHeight w:val="780"/>
        </w:trPr>
        <w:tc>
          <w:tcPr>
            <w:tcW w:w="646" w:type="dxa"/>
            <w:vAlign w:val="center"/>
          </w:tcPr>
          <w:p w:rsidR="00947066" w:rsidRPr="00C50A04" w:rsidRDefault="0002393C">
            <w:pPr>
              <w:spacing w:line="360" w:lineRule="auto"/>
              <w:jc w:val="center"/>
              <w:rPr>
                <w:rFonts w:ascii="仿宋" w:eastAsia="仿宋" w:hAnsi="仿宋"/>
                <w:color w:val="000000"/>
                <w:szCs w:val="21"/>
              </w:rPr>
            </w:pPr>
            <w:r w:rsidRPr="00C50A04">
              <w:rPr>
                <w:rFonts w:ascii="仿宋" w:eastAsia="仿宋" w:hAnsi="仿宋" w:hint="eastAsia"/>
                <w:color w:val="000000"/>
                <w:szCs w:val="21"/>
              </w:rPr>
              <w:t>5</w:t>
            </w:r>
          </w:p>
        </w:tc>
        <w:tc>
          <w:tcPr>
            <w:tcW w:w="5447" w:type="dxa"/>
            <w:vAlign w:val="center"/>
          </w:tcPr>
          <w:p w:rsidR="00947066" w:rsidRPr="00C50A04" w:rsidRDefault="0002393C">
            <w:pPr>
              <w:spacing w:line="360" w:lineRule="auto"/>
              <w:rPr>
                <w:rFonts w:ascii="仿宋" w:eastAsia="仿宋" w:hAnsi="仿宋"/>
                <w:iCs/>
                <w:color w:val="000000"/>
                <w:szCs w:val="21"/>
              </w:rPr>
            </w:pPr>
            <w:r w:rsidRPr="00C50A04">
              <w:rPr>
                <w:rFonts w:ascii="仿宋" w:eastAsia="仿宋" w:hAnsi="仿宋" w:hint="eastAsia"/>
                <w:iCs/>
                <w:color w:val="000000"/>
                <w:szCs w:val="21"/>
              </w:rPr>
              <w:t>……</w:t>
            </w:r>
          </w:p>
        </w:tc>
        <w:tc>
          <w:tcPr>
            <w:tcW w:w="1680" w:type="dxa"/>
            <w:vAlign w:val="center"/>
          </w:tcPr>
          <w:p w:rsidR="00947066" w:rsidRPr="00C50A04" w:rsidRDefault="00947066">
            <w:pPr>
              <w:spacing w:line="360" w:lineRule="auto"/>
              <w:rPr>
                <w:rFonts w:ascii="仿宋" w:eastAsia="仿宋" w:hAnsi="仿宋"/>
                <w:color w:val="000000"/>
                <w:szCs w:val="21"/>
              </w:rPr>
            </w:pPr>
          </w:p>
        </w:tc>
        <w:tc>
          <w:tcPr>
            <w:tcW w:w="1308" w:type="dxa"/>
            <w:vAlign w:val="center"/>
          </w:tcPr>
          <w:p w:rsidR="00947066" w:rsidRPr="00C50A04" w:rsidRDefault="00947066">
            <w:pPr>
              <w:spacing w:line="360" w:lineRule="auto"/>
              <w:rPr>
                <w:rFonts w:ascii="仿宋" w:eastAsia="仿宋" w:hAnsi="仿宋"/>
                <w:color w:val="000000"/>
                <w:szCs w:val="21"/>
              </w:rPr>
            </w:pPr>
          </w:p>
        </w:tc>
      </w:tr>
    </w:tbl>
    <w:p w:rsidR="00947066" w:rsidRPr="00C50A04" w:rsidRDefault="00947066">
      <w:pPr>
        <w:spacing w:line="360" w:lineRule="auto"/>
        <w:jc w:val="center"/>
        <w:rPr>
          <w:rFonts w:ascii="仿宋" w:eastAsia="仿宋" w:hAnsi="仿宋"/>
          <w:b/>
          <w:bCs/>
          <w:color w:val="000000"/>
          <w:sz w:val="32"/>
          <w:szCs w:val="32"/>
        </w:rPr>
      </w:pPr>
    </w:p>
    <w:p w:rsidR="00947066" w:rsidRPr="00C50A04" w:rsidRDefault="00947066">
      <w:pPr>
        <w:spacing w:line="360" w:lineRule="auto"/>
        <w:jc w:val="center"/>
        <w:rPr>
          <w:rFonts w:ascii="仿宋" w:eastAsia="仿宋" w:hAnsi="仿宋"/>
          <w:b/>
          <w:bCs/>
          <w:color w:val="000000"/>
          <w:sz w:val="32"/>
          <w:szCs w:val="32"/>
        </w:rPr>
      </w:pPr>
    </w:p>
    <w:p w:rsidR="00947066" w:rsidRPr="00C50A04" w:rsidRDefault="00947066">
      <w:pPr>
        <w:spacing w:line="360" w:lineRule="auto"/>
        <w:jc w:val="center"/>
        <w:rPr>
          <w:rFonts w:ascii="仿宋" w:eastAsia="仿宋" w:hAnsi="仿宋"/>
          <w:b/>
          <w:bCs/>
          <w:color w:val="000000"/>
          <w:sz w:val="32"/>
          <w:szCs w:val="32"/>
        </w:rPr>
      </w:pPr>
    </w:p>
    <w:p w:rsidR="00947066" w:rsidRPr="00C50A04" w:rsidRDefault="00947066">
      <w:pPr>
        <w:spacing w:line="360" w:lineRule="auto"/>
        <w:jc w:val="center"/>
        <w:rPr>
          <w:rFonts w:ascii="仿宋" w:eastAsia="仿宋" w:hAnsi="仿宋"/>
          <w:b/>
          <w:bCs/>
          <w:color w:val="000000"/>
          <w:sz w:val="32"/>
          <w:szCs w:val="32"/>
        </w:rPr>
      </w:pPr>
    </w:p>
    <w:p w:rsidR="00947066" w:rsidRPr="00C50A04" w:rsidRDefault="00947066">
      <w:pPr>
        <w:spacing w:line="360" w:lineRule="auto"/>
        <w:jc w:val="center"/>
        <w:rPr>
          <w:rFonts w:ascii="仿宋" w:eastAsia="仿宋" w:hAnsi="仿宋"/>
          <w:b/>
          <w:bCs/>
          <w:color w:val="000000"/>
          <w:sz w:val="32"/>
          <w:szCs w:val="32"/>
        </w:rPr>
      </w:pPr>
    </w:p>
    <w:p w:rsidR="00947066" w:rsidRPr="00C50A04" w:rsidRDefault="00947066">
      <w:pPr>
        <w:spacing w:line="360" w:lineRule="auto"/>
        <w:jc w:val="center"/>
        <w:rPr>
          <w:rFonts w:ascii="仿宋" w:eastAsia="仿宋" w:hAnsi="仿宋"/>
          <w:b/>
          <w:bCs/>
          <w:color w:val="000000"/>
          <w:sz w:val="32"/>
          <w:szCs w:val="32"/>
        </w:rPr>
      </w:pPr>
    </w:p>
    <w:p w:rsidR="00947066" w:rsidRPr="00C50A04" w:rsidRDefault="00947066">
      <w:pPr>
        <w:spacing w:line="360" w:lineRule="auto"/>
        <w:jc w:val="center"/>
        <w:rPr>
          <w:rFonts w:ascii="仿宋" w:eastAsia="仿宋" w:hAnsi="仿宋"/>
          <w:b/>
          <w:bCs/>
          <w:color w:val="000000"/>
          <w:sz w:val="32"/>
          <w:szCs w:val="32"/>
        </w:rPr>
      </w:pPr>
    </w:p>
    <w:p w:rsidR="00947066" w:rsidRPr="00C50A04" w:rsidRDefault="00947066">
      <w:pPr>
        <w:spacing w:line="360" w:lineRule="auto"/>
        <w:jc w:val="center"/>
        <w:rPr>
          <w:rFonts w:ascii="仿宋" w:eastAsia="仿宋" w:hAnsi="仿宋"/>
          <w:b/>
          <w:bCs/>
          <w:color w:val="000000"/>
          <w:sz w:val="32"/>
          <w:szCs w:val="32"/>
        </w:rPr>
      </w:pPr>
    </w:p>
    <w:p w:rsidR="00947066" w:rsidRPr="00C50A04" w:rsidRDefault="0002393C">
      <w:pPr>
        <w:numPr>
          <w:ilvl w:val="0"/>
          <w:numId w:val="6"/>
        </w:numPr>
        <w:spacing w:line="360" w:lineRule="auto"/>
        <w:jc w:val="center"/>
        <w:rPr>
          <w:rFonts w:ascii="仿宋" w:eastAsia="仿宋" w:hAnsi="仿宋"/>
          <w:b/>
          <w:color w:val="000000"/>
          <w:sz w:val="32"/>
          <w:szCs w:val="32"/>
        </w:rPr>
      </w:pPr>
      <w:r w:rsidRPr="00C50A04">
        <w:rPr>
          <w:rFonts w:ascii="仿宋" w:eastAsia="仿宋" w:hAnsi="仿宋" w:hint="eastAsia"/>
          <w:bCs/>
          <w:color w:val="000000"/>
        </w:rPr>
        <w:br w:type="page" w:clear="all"/>
      </w:r>
      <w:r w:rsidRPr="00C50A04">
        <w:rPr>
          <w:rFonts w:ascii="仿宋" w:eastAsia="仿宋" w:hAnsi="仿宋" w:hint="eastAsia"/>
          <w:b/>
          <w:color w:val="000000"/>
          <w:sz w:val="32"/>
          <w:szCs w:val="32"/>
        </w:rPr>
        <w:lastRenderedPageBreak/>
        <w:t>非实质性响应对照表</w:t>
      </w:r>
    </w:p>
    <w:p w:rsidR="00947066" w:rsidRPr="00C50A04" w:rsidRDefault="00947066">
      <w:pPr>
        <w:spacing w:line="360" w:lineRule="auto"/>
        <w:rPr>
          <w:rFonts w:ascii="仿宋" w:eastAsia="仿宋" w:hAnsi="仿宋"/>
          <w:b/>
          <w:color w:val="000000"/>
          <w:sz w:val="32"/>
          <w:szCs w:val="32"/>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46"/>
        <w:gridCol w:w="5447"/>
        <w:gridCol w:w="1680"/>
        <w:gridCol w:w="1308"/>
      </w:tblGrid>
      <w:tr w:rsidR="00947066" w:rsidRPr="00C50A04">
        <w:trPr>
          <w:trHeight w:val="882"/>
        </w:trPr>
        <w:tc>
          <w:tcPr>
            <w:tcW w:w="646" w:type="dxa"/>
            <w:vAlign w:val="center"/>
          </w:tcPr>
          <w:p w:rsidR="00947066" w:rsidRPr="00C50A04" w:rsidRDefault="0002393C">
            <w:pPr>
              <w:spacing w:line="360" w:lineRule="auto"/>
              <w:jc w:val="center"/>
              <w:rPr>
                <w:rFonts w:ascii="仿宋" w:eastAsia="仿宋" w:hAnsi="仿宋"/>
                <w:b/>
                <w:color w:val="000000"/>
                <w:szCs w:val="21"/>
              </w:rPr>
            </w:pPr>
            <w:r w:rsidRPr="00C50A04">
              <w:rPr>
                <w:rFonts w:ascii="仿宋" w:eastAsia="仿宋" w:hAnsi="仿宋" w:cs="宋体" w:hint="eastAsia"/>
                <w:b/>
                <w:color w:val="000000"/>
                <w:szCs w:val="21"/>
              </w:rPr>
              <w:t>序号</w:t>
            </w:r>
          </w:p>
        </w:tc>
        <w:tc>
          <w:tcPr>
            <w:tcW w:w="5447" w:type="dxa"/>
            <w:vAlign w:val="center"/>
          </w:tcPr>
          <w:p w:rsidR="00947066" w:rsidRPr="00C50A04" w:rsidRDefault="0002393C">
            <w:pPr>
              <w:spacing w:line="360" w:lineRule="auto"/>
              <w:jc w:val="center"/>
              <w:rPr>
                <w:rFonts w:ascii="仿宋" w:eastAsia="仿宋" w:hAnsi="仿宋"/>
                <w:b/>
                <w:color w:val="000000"/>
                <w:szCs w:val="21"/>
              </w:rPr>
            </w:pPr>
            <w:r w:rsidRPr="00C50A04">
              <w:rPr>
                <w:rFonts w:ascii="仿宋" w:eastAsia="仿宋" w:hAnsi="仿宋" w:cs="宋体" w:hint="eastAsia"/>
                <w:b/>
                <w:color w:val="000000"/>
                <w:szCs w:val="21"/>
              </w:rPr>
              <w:t>非实质性响应内容</w:t>
            </w:r>
          </w:p>
        </w:tc>
        <w:tc>
          <w:tcPr>
            <w:tcW w:w="1680" w:type="dxa"/>
            <w:vAlign w:val="center"/>
          </w:tcPr>
          <w:p w:rsidR="00947066" w:rsidRPr="00C50A04" w:rsidRDefault="0002393C">
            <w:pPr>
              <w:spacing w:line="360" w:lineRule="auto"/>
              <w:jc w:val="center"/>
              <w:rPr>
                <w:rFonts w:ascii="仿宋" w:eastAsia="仿宋" w:hAnsi="仿宋" w:cs="宋体"/>
                <w:b/>
                <w:color w:val="000000"/>
                <w:szCs w:val="21"/>
              </w:rPr>
            </w:pPr>
            <w:r w:rsidRPr="00C50A04">
              <w:rPr>
                <w:rFonts w:ascii="仿宋" w:eastAsia="仿宋" w:hAnsi="仿宋" w:cs="宋体" w:hint="eastAsia"/>
                <w:b/>
                <w:color w:val="000000"/>
                <w:szCs w:val="21"/>
              </w:rPr>
              <w:t>是否响应</w:t>
            </w:r>
          </w:p>
          <w:p w:rsidR="00947066" w:rsidRPr="00C50A04" w:rsidRDefault="0002393C">
            <w:pPr>
              <w:spacing w:line="360" w:lineRule="auto"/>
              <w:jc w:val="center"/>
              <w:rPr>
                <w:rFonts w:ascii="仿宋" w:eastAsia="仿宋" w:hAnsi="仿宋"/>
                <w:b/>
                <w:color w:val="000000"/>
                <w:szCs w:val="21"/>
              </w:rPr>
            </w:pPr>
            <w:r w:rsidRPr="00C50A04">
              <w:rPr>
                <w:rFonts w:ascii="仿宋" w:eastAsia="仿宋" w:hAnsi="仿宋" w:cs="宋体" w:hint="eastAsia"/>
                <w:b/>
                <w:color w:val="000000"/>
                <w:szCs w:val="21"/>
              </w:rPr>
              <w:t>（填是或者否）</w:t>
            </w:r>
          </w:p>
        </w:tc>
        <w:tc>
          <w:tcPr>
            <w:tcW w:w="1308" w:type="dxa"/>
            <w:vAlign w:val="center"/>
          </w:tcPr>
          <w:p w:rsidR="00947066" w:rsidRPr="00C50A04" w:rsidRDefault="0002393C">
            <w:pPr>
              <w:spacing w:line="360" w:lineRule="auto"/>
              <w:jc w:val="center"/>
              <w:rPr>
                <w:rFonts w:ascii="仿宋" w:eastAsia="仿宋" w:hAnsi="仿宋" w:cs="宋体"/>
                <w:b/>
                <w:color w:val="000000"/>
                <w:szCs w:val="21"/>
              </w:rPr>
            </w:pPr>
            <w:r w:rsidRPr="00C50A04">
              <w:rPr>
                <w:rFonts w:ascii="仿宋" w:eastAsia="仿宋" w:hAnsi="仿宋" w:cs="宋体" w:hint="eastAsia"/>
                <w:b/>
                <w:color w:val="000000"/>
                <w:szCs w:val="21"/>
              </w:rPr>
              <w:t>响应情况</w:t>
            </w:r>
          </w:p>
        </w:tc>
      </w:tr>
      <w:tr w:rsidR="00947066" w:rsidRPr="00C50A04">
        <w:trPr>
          <w:trHeight w:val="585"/>
        </w:trPr>
        <w:tc>
          <w:tcPr>
            <w:tcW w:w="646" w:type="dxa"/>
            <w:vAlign w:val="center"/>
          </w:tcPr>
          <w:p w:rsidR="00947066" w:rsidRPr="00C50A04" w:rsidRDefault="0002393C">
            <w:pPr>
              <w:spacing w:line="360" w:lineRule="auto"/>
              <w:jc w:val="center"/>
              <w:rPr>
                <w:rFonts w:ascii="仿宋" w:eastAsia="仿宋" w:hAnsi="仿宋"/>
                <w:b/>
                <w:color w:val="000000"/>
                <w:szCs w:val="21"/>
              </w:rPr>
            </w:pPr>
            <w:r w:rsidRPr="00C50A04">
              <w:rPr>
                <w:rFonts w:ascii="仿宋" w:eastAsia="仿宋" w:hAnsi="仿宋" w:hint="eastAsia"/>
                <w:b/>
                <w:color w:val="000000"/>
                <w:szCs w:val="21"/>
              </w:rPr>
              <w:t>1</w:t>
            </w:r>
          </w:p>
        </w:tc>
        <w:tc>
          <w:tcPr>
            <w:tcW w:w="5447" w:type="dxa"/>
            <w:vAlign w:val="center"/>
          </w:tcPr>
          <w:p w:rsidR="00947066" w:rsidRPr="00C50A04" w:rsidRDefault="0002393C">
            <w:pPr>
              <w:spacing w:line="360" w:lineRule="auto"/>
              <w:rPr>
                <w:rFonts w:ascii="仿宋" w:eastAsia="仿宋" w:hAnsi="仿宋"/>
                <w:iCs/>
                <w:color w:val="000000"/>
                <w:szCs w:val="21"/>
              </w:rPr>
            </w:pPr>
            <w:r w:rsidRPr="00C50A04">
              <w:rPr>
                <w:rFonts w:ascii="仿宋" w:eastAsia="仿宋" w:hAnsi="仿宋" w:hint="eastAsia"/>
                <w:color w:val="000000"/>
                <w:szCs w:val="21"/>
              </w:rPr>
              <w:t>《企业声明函》</w:t>
            </w:r>
          </w:p>
        </w:tc>
        <w:tc>
          <w:tcPr>
            <w:tcW w:w="1680" w:type="dxa"/>
            <w:vAlign w:val="center"/>
          </w:tcPr>
          <w:p w:rsidR="00947066" w:rsidRPr="00C50A04" w:rsidRDefault="00947066">
            <w:pPr>
              <w:spacing w:line="360" w:lineRule="auto"/>
              <w:rPr>
                <w:rFonts w:ascii="仿宋" w:eastAsia="仿宋" w:hAnsi="仿宋"/>
                <w:b/>
                <w:color w:val="000000"/>
                <w:szCs w:val="21"/>
              </w:rPr>
            </w:pPr>
          </w:p>
        </w:tc>
        <w:tc>
          <w:tcPr>
            <w:tcW w:w="1308" w:type="dxa"/>
            <w:vAlign w:val="center"/>
          </w:tcPr>
          <w:p w:rsidR="00947066" w:rsidRPr="00C50A04" w:rsidRDefault="00947066">
            <w:pPr>
              <w:spacing w:line="360" w:lineRule="auto"/>
              <w:rPr>
                <w:rFonts w:ascii="仿宋" w:eastAsia="仿宋" w:hAnsi="仿宋"/>
                <w:b/>
                <w:color w:val="000000"/>
                <w:szCs w:val="21"/>
              </w:rPr>
            </w:pPr>
          </w:p>
        </w:tc>
      </w:tr>
      <w:tr w:rsidR="00947066" w:rsidRPr="00C50A04">
        <w:trPr>
          <w:trHeight w:val="585"/>
        </w:trPr>
        <w:tc>
          <w:tcPr>
            <w:tcW w:w="646" w:type="dxa"/>
            <w:vAlign w:val="center"/>
          </w:tcPr>
          <w:p w:rsidR="00947066" w:rsidRPr="00C50A04" w:rsidRDefault="0002393C">
            <w:pPr>
              <w:spacing w:line="360" w:lineRule="auto"/>
              <w:jc w:val="center"/>
              <w:rPr>
                <w:rFonts w:ascii="仿宋" w:eastAsia="仿宋" w:hAnsi="仿宋"/>
                <w:color w:val="000000"/>
                <w:szCs w:val="21"/>
              </w:rPr>
            </w:pPr>
            <w:r w:rsidRPr="00C50A04">
              <w:rPr>
                <w:rFonts w:ascii="仿宋" w:eastAsia="仿宋" w:hAnsi="仿宋" w:hint="eastAsia"/>
                <w:color w:val="000000"/>
                <w:szCs w:val="21"/>
              </w:rPr>
              <w:t>2</w:t>
            </w:r>
          </w:p>
        </w:tc>
        <w:tc>
          <w:tcPr>
            <w:tcW w:w="5447" w:type="dxa"/>
            <w:vAlign w:val="center"/>
          </w:tcPr>
          <w:p w:rsidR="00947066" w:rsidRPr="00C50A04" w:rsidRDefault="0002393C">
            <w:pPr>
              <w:spacing w:line="360" w:lineRule="auto"/>
              <w:rPr>
                <w:rFonts w:ascii="仿宋" w:eastAsia="仿宋" w:hAnsi="仿宋"/>
                <w:iCs/>
                <w:color w:val="000000"/>
                <w:szCs w:val="21"/>
              </w:rPr>
            </w:pPr>
            <w:r w:rsidRPr="00C50A04">
              <w:rPr>
                <w:rFonts w:ascii="仿宋" w:eastAsia="仿宋" w:hAnsi="仿宋" w:hint="eastAsia"/>
                <w:color w:val="000000"/>
                <w:szCs w:val="21"/>
              </w:rPr>
              <w:t>《残疾人福利性单位声明函》</w:t>
            </w:r>
          </w:p>
        </w:tc>
        <w:tc>
          <w:tcPr>
            <w:tcW w:w="1680" w:type="dxa"/>
            <w:vAlign w:val="center"/>
          </w:tcPr>
          <w:p w:rsidR="00947066" w:rsidRPr="00C50A04" w:rsidRDefault="00947066">
            <w:pPr>
              <w:spacing w:line="360" w:lineRule="auto"/>
              <w:rPr>
                <w:rFonts w:ascii="仿宋" w:eastAsia="仿宋" w:hAnsi="仿宋"/>
                <w:color w:val="000000"/>
                <w:szCs w:val="21"/>
              </w:rPr>
            </w:pPr>
          </w:p>
        </w:tc>
        <w:tc>
          <w:tcPr>
            <w:tcW w:w="1308" w:type="dxa"/>
            <w:vAlign w:val="center"/>
          </w:tcPr>
          <w:p w:rsidR="00947066" w:rsidRPr="00C50A04" w:rsidRDefault="00947066">
            <w:pPr>
              <w:spacing w:line="360" w:lineRule="auto"/>
              <w:rPr>
                <w:rFonts w:ascii="仿宋" w:eastAsia="仿宋" w:hAnsi="仿宋"/>
                <w:color w:val="000000"/>
                <w:szCs w:val="21"/>
              </w:rPr>
            </w:pPr>
          </w:p>
        </w:tc>
      </w:tr>
      <w:tr w:rsidR="00947066" w:rsidRPr="00C50A04">
        <w:trPr>
          <w:trHeight w:val="780"/>
        </w:trPr>
        <w:tc>
          <w:tcPr>
            <w:tcW w:w="646" w:type="dxa"/>
            <w:vAlign w:val="center"/>
          </w:tcPr>
          <w:p w:rsidR="00947066" w:rsidRPr="00C50A04" w:rsidRDefault="0002393C">
            <w:pPr>
              <w:spacing w:line="360" w:lineRule="auto"/>
              <w:jc w:val="center"/>
              <w:rPr>
                <w:rFonts w:ascii="仿宋" w:eastAsia="仿宋" w:hAnsi="仿宋"/>
                <w:color w:val="000000"/>
                <w:szCs w:val="21"/>
              </w:rPr>
            </w:pPr>
            <w:r w:rsidRPr="00C50A04">
              <w:rPr>
                <w:rFonts w:ascii="仿宋" w:eastAsia="仿宋" w:hAnsi="仿宋" w:hint="eastAsia"/>
                <w:color w:val="000000"/>
                <w:szCs w:val="21"/>
              </w:rPr>
              <w:t>3</w:t>
            </w:r>
          </w:p>
        </w:tc>
        <w:tc>
          <w:tcPr>
            <w:tcW w:w="5447" w:type="dxa"/>
            <w:vAlign w:val="center"/>
          </w:tcPr>
          <w:p w:rsidR="00947066" w:rsidRPr="00C50A04" w:rsidRDefault="0002393C">
            <w:pPr>
              <w:spacing w:line="360" w:lineRule="auto"/>
              <w:rPr>
                <w:rFonts w:ascii="仿宋" w:eastAsia="仿宋" w:hAnsi="仿宋"/>
                <w:iCs/>
                <w:color w:val="000000"/>
                <w:szCs w:val="21"/>
              </w:rPr>
            </w:pPr>
            <w:r w:rsidRPr="00C50A04">
              <w:rPr>
                <w:rFonts w:ascii="仿宋" w:eastAsia="仿宋" w:hAnsi="仿宋" w:hint="eastAsia"/>
                <w:iCs/>
                <w:color w:val="000000"/>
                <w:szCs w:val="21"/>
              </w:rPr>
              <w:t>……</w:t>
            </w:r>
          </w:p>
        </w:tc>
        <w:tc>
          <w:tcPr>
            <w:tcW w:w="1680" w:type="dxa"/>
            <w:vAlign w:val="center"/>
          </w:tcPr>
          <w:p w:rsidR="00947066" w:rsidRPr="00C50A04" w:rsidRDefault="00947066">
            <w:pPr>
              <w:spacing w:line="360" w:lineRule="auto"/>
              <w:rPr>
                <w:rFonts w:ascii="仿宋" w:eastAsia="仿宋" w:hAnsi="仿宋"/>
                <w:color w:val="000000"/>
                <w:szCs w:val="21"/>
              </w:rPr>
            </w:pPr>
          </w:p>
        </w:tc>
        <w:tc>
          <w:tcPr>
            <w:tcW w:w="1308" w:type="dxa"/>
            <w:vAlign w:val="center"/>
          </w:tcPr>
          <w:p w:rsidR="00947066" w:rsidRPr="00C50A04" w:rsidRDefault="00947066">
            <w:pPr>
              <w:spacing w:line="360" w:lineRule="auto"/>
              <w:rPr>
                <w:rFonts w:ascii="仿宋" w:eastAsia="仿宋" w:hAnsi="仿宋"/>
                <w:color w:val="000000"/>
                <w:szCs w:val="21"/>
              </w:rPr>
            </w:pPr>
          </w:p>
        </w:tc>
      </w:tr>
    </w:tbl>
    <w:p w:rsidR="00947066" w:rsidRPr="00C50A04" w:rsidRDefault="00947066">
      <w:pPr>
        <w:spacing w:line="360" w:lineRule="auto"/>
        <w:jc w:val="center"/>
        <w:rPr>
          <w:rFonts w:ascii="仿宋" w:eastAsia="仿宋" w:hAnsi="仿宋"/>
          <w:b/>
          <w:bCs/>
          <w:color w:val="000000"/>
          <w:sz w:val="32"/>
          <w:szCs w:val="32"/>
        </w:rPr>
      </w:pPr>
    </w:p>
    <w:p w:rsidR="00947066" w:rsidRPr="00C50A04" w:rsidRDefault="00947066">
      <w:pPr>
        <w:spacing w:line="360" w:lineRule="auto"/>
        <w:jc w:val="center"/>
        <w:rPr>
          <w:rFonts w:ascii="仿宋" w:eastAsia="仿宋" w:hAnsi="仿宋"/>
          <w:b/>
          <w:bCs/>
          <w:color w:val="000000"/>
          <w:sz w:val="32"/>
          <w:szCs w:val="32"/>
        </w:rPr>
      </w:pPr>
    </w:p>
    <w:p w:rsidR="00947066" w:rsidRPr="00C50A04" w:rsidRDefault="00947066">
      <w:pPr>
        <w:spacing w:line="360" w:lineRule="auto"/>
        <w:rPr>
          <w:rFonts w:ascii="仿宋" w:eastAsia="仿宋" w:hAnsi="仿宋"/>
          <w:color w:val="000000"/>
        </w:rPr>
      </w:pPr>
    </w:p>
    <w:p w:rsidR="00947066" w:rsidRPr="00C50A04" w:rsidRDefault="00947066">
      <w:pPr>
        <w:widowControl/>
        <w:spacing w:line="360" w:lineRule="auto"/>
        <w:jc w:val="left"/>
        <w:rPr>
          <w:rFonts w:ascii="仿宋" w:eastAsia="仿宋" w:hAnsi="仿宋" w:cs="Arial"/>
          <w:b/>
          <w:bCs/>
          <w:color w:val="000000"/>
        </w:rPr>
      </w:pPr>
    </w:p>
    <w:p w:rsidR="00947066" w:rsidRPr="00C50A04" w:rsidRDefault="00947066">
      <w:pPr>
        <w:widowControl/>
        <w:spacing w:line="360" w:lineRule="auto"/>
        <w:jc w:val="left"/>
        <w:rPr>
          <w:rFonts w:ascii="仿宋" w:eastAsia="仿宋" w:hAnsi="仿宋" w:cs="Arial"/>
          <w:b/>
          <w:bCs/>
          <w:color w:val="000000"/>
        </w:rPr>
      </w:pPr>
    </w:p>
    <w:p w:rsidR="00947066" w:rsidRPr="00C50A04" w:rsidRDefault="00947066">
      <w:pPr>
        <w:widowControl/>
        <w:spacing w:line="360" w:lineRule="auto"/>
        <w:jc w:val="left"/>
        <w:rPr>
          <w:rFonts w:ascii="仿宋" w:eastAsia="仿宋" w:hAnsi="仿宋" w:cs="Arial"/>
          <w:b/>
          <w:bCs/>
          <w:color w:val="000000"/>
        </w:rPr>
      </w:pPr>
    </w:p>
    <w:p w:rsidR="00947066" w:rsidRPr="00C50A04" w:rsidRDefault="00947066">
      <w:pPr>
        <w:widowControl/>
        <w:spacing w:line="360" w:lineRule="auto"/>
        <w:jc w:val="left"/>
        <w:rPr>
          <w:rFonts w:ascii="仿宋" w:eastAsia="仿宋" w:hAnsi="仿宋" w:cs="Arial"/>
          <w:b/>
          <w:bCs/>
          <w:color w:val="000000"/>
        </w:rPr>
      </w:pPr>
    </w:p>
    <w:p w:rsidR="00947066" w:rsidRPr="00C50A04" w:rsidRDefault="00947066">
      <w:pPr>
        <w:widowControl/>
        <w:spacing w:line="360" w:lineRule="auto"/>
        <w:jc w:val="left"/>
        <w:rPr>
          <w:rFonts w:ascii="仿宋" w:eastAsia="仿宋" w:hAnsi="仿宋" w:cs="Arial"/>
          <w:b/>
          <w:bCs/>
          <w:color w:val="000000"/>
        </w:rPr>
      </w:pPr>
    </w:p>
    <w:p w:rsidR="00947066" w:rsidRPr="00C50A04" w:rsidRDefault="00947066">
      <w:pPr>
        <w:widowControl/>
        <w:spacing w:line="360" w:lineRule="auto"/>
        <w:jc w:val="left"/>
        <w:rPr>
          <w:rFonts w:ascii="仿宋" w:eastAsia="仿宋" w:hAnsi="仿宋" w:cs="Arial"/>
          <w:b/>
          <w:bCs/>
          <w:color w:val="000000"/>
        </w:rPr>
      </w:pPr>
    </w:p>
    <w:p w:rsidR="00947066" w:rsidRPr="00C50A04" w:rsidRDefault="00947066">
      <w:pPr>
        <w:widowControl/>
        <w:spacing w:line="360" w:lineRule="auto"/>
        <w:jc w:val="left"/>
        <w:rPr>
          <w:rFonts w:ascii="仿宋" w:eastAsia="仿宋" w:hAnsi="仿宋" w:cs="Arial"/>
          <w:b/>
          <w:bCs/>
          <w:color w:val="000000"/>
        </w:rPr>
      </w:pPr>
    </w:p>
    <w:p w:rsidR="00947066" w:rsidRPr="00C50A04" w:rsidRDefault="00947066">
      <w:pPr>
        <w:widowControl/>
        <w:spacing w:line="360" w:lineRule="auto"/>
        <w:jc w:val="left"/>
        <w:rPr>
          <w:rFonts w:ascii="仿宋" w:eastAsia="仿宋" w:hAnsi="仿宋" w:cs="Arial"/>
          <w:b/>
          <w:bCs/>
          <w:color w:val="000000"/>
        </w:rPr>
      </w:pPr>
    </w:p>
    <w:p w:rsidR="00947066" w:rsidRPr="00C50A04" w:rsidRDefault="00947066">
      <w:pPr>
        <w:widowControl/>
        <w:spacing w:line="360" w:lineRule="auto"/>
        <w:jc w:val="left"/>
        <w:rPr>
          <w:rFonts w:ascii="仿宋" w:eastAsia="仿宋" w:hAnsi="仿宋" w:cs="Arial"/>
          <w:b/>
          <w:bCs/>
          <w:color w:val="000000"/>
        </w:rPr>
      </w:pPr>
    </w:p>
    <w:p w:rsidR="00947066" w:rsidRPr="00C50A04" w:rsidRDefault="00947066">
      <w:pPr>
        <w:widowControl/>
        <w:spacing w:line="360" w:lineRule="auto"/>
        <w:jc w:val="left"/>
        <w:rPr>
          <w:rFonts w:ascii="仿宋" w:eastAsia="仿宋" w:hAnsi="仿宋" w:cs="Arial"/>
          <w:b/>
          <w:bCs/>
          <w:color w:val="000000"/>
        </w:rPr>
      </w:pPr>
    </w:p>
    <w:p w:rsidR="00947066" w:rsidRPr="00C50A04" w:rsidRDefault="00947066">
      <w:pPr>
        <w:widowControl/>
        <w:spacing w:line="360" w:lineRule="auto"/>
        <w:jc w:val="left"/>
        <w:rPr>
          <w:rFonts w:ascii="仿宋" w:eastAsia="仿宋" w:hAnsi="仿宋" w:cs="Arial"/>
          <w:b/>
          <w:bCs/>
          <w:color w:val="000000"/>
        </w:rPr>
      </w:pPr>
    </w:p>
    <w:p w:rsidR="00947066" w:rsidRPr="00C50A04" w:rsidRDefault="00947066">
      <w:pPr>
        <w:widowControl/>
        <w:spacing w:line="360" w:lineRule="auto"/>
        <w:jc w:val="left"/>
        <w:rPr>
          <w:rFonts w:ascii="仿宋" w:eastAsia="仿宋" w:hAnsi="仿宋" w:cs="Arial"/>
          <w:b/>
          <w:bCs/>
          <w:color w:val="000000"/>
        </w:rPr>
      </w:pPr>
    </w:p>
    <w:p w:rsidR="00947066" w:rsidRPr="00C50A04" w:rsidRDefault="00947066">
      <w:pPr>
        <w:widowControl/>
        <w:spacing w:line="360" w:lineRule="auto"/>
        <w:jc w:val="left"/>
        <w:rPr>
          <w:rFonts w:ascii="仿宋" w:eastAsia="仿宋" w:hAnsi="仿宋" w:cs="Arial"/>
          <w:b/>
          <w:bCs/>
          <w:color w:val="000000"/>
        </w:rPr>
      </w:pPr>
    </w:p>
    <w:p w:rsidR="00947066" w:rsidRPr="00C50A04" w:rsidRDefault="00947066">
      <w:pPr>
        <w:widowControl/>
        <w:spacing w:line="360" w:lineRule="auto"/>
        <w:jc w:val="left"/>
        <w:rPr>
          <w:rFonts w:ascii="仿宋" w:eastAsia="仿宋" w:hAnsi="仿宋" w:cs="Arial"/>
          <w:b/>
          <w:bCs/>
          <w:color w:val="000000"/>
        </w:rPr>
      </w:pPr>
    </w:p>
    <w:p w:rsidR="00947066" w:rsidRPr="00C50A04" w:rsidRDefault="00947066">
      <w:pPr>
        <w:widowControl/>
        <w:spacing w:line="360" w:lineRule="auto"/>
        <w:jc w:val="left"/>
        <w:rPr>
          <w:rFonts w:ascii="仿宋" w:eastAsia="仿宋" w:hAnsi="仿宋" w:cs="Arial"/>
          <w:b/>
          <w:bCs/>
          <w:color w:val="000000"/>
        </w:rPr>
      </w:pPr>
    </w:p>
    <w:p w:rsidR="00947066" w:rsidRPr="00C50A04" w:rsidRDefault="00947066">
      <w:pPr>
        <w:widowControl/>
        <w:spacing w:line="360" w:lineRule="auto"/>
        <w:jc w:val="left"/>
        <w:rPr>
          <w:rFonts w:ascii="仿宋" w:eastAsia="仿宋" w:hAnsi="仿宋" w:cs="Arial"/>
          <w:b/>
          <w:bCs/>
          <w:color w:val="000000"/>
        </w:rPr>
      </w:pPr>
    </w:p>
    <w:p w:rsidR="00947066" w:rsidRPr="00C50A04" w:rsidRDefault="00947066">
      <w:pPr>
        <w:widowControl/>
        <w:spacing w:line="360" w:lineRule="auto"/>
        <w:jc w:val="left"/>
        <w:rPr>
          <w:rFonts w:ascii="仿宋" w:eastAsia="仿宋" w:hAnsi="仿宋" w:cs="Arial"/>
          <w:b/>
          <w:bCs/>
          <w:color w:val="000000"/>
        </w:rPr>
      </w:pPr>
    </w:p>
    <w:p w:rsidR="00187CCB" w:rsidRPr="00C50A04" w:rsidRDefault="0002393C" w:rsidP="00187CCB">
      <w:pPr>
        <w:spacing w:before="312" w:after="312" w:line="360" w:lineRule="auto"/>
        <w:jc w:val="center"/>
        <w:rPr>
          <w:rFonts w:ascii="仿宋" w:eastAsia="仿宋" w:hAnsi="仿宋" w:cs="仿宋"/>
          <w:b/>
          <w:bCs/>
          <w:szCs w:val="21"/>
        </w:rPr>
      </w:pPr>
      <w:r w:rsidRPr="00C50A04">
        <w:rPr>
          <w:rFonts w:ascii="仿宋" w:eastAsia="仿宋" w:hAnsi="仿宋"/>
          <w:b/>
          <w:bCs/>
          <w:color w:val="000000"/>
        </w:rPr>
        <w:br w:type="page" w:clear="all"/>
      </w:r>
      <w:r w:rsidR="00187CCB" w:rsidRPr="00C50A04">
        <w:rPr>
          <w:rFonts w:ascii="仿宋" w:eastAsia="仿宋" w:hAnsi="仿宋" w:cs="仿宋" w:hint="eastAsia"/>
          <w:b/>
          <w:bCs/>
          <w:szCs w:val="21"/>
        </w:rPr>
        <w:lastRenderedPageBreak/>
        <w:t>中小企业声明函（工程、服务）</w:t>
      </w:r>
    </w:p>
    <w:p w:rsidR="00187CCB" w:rsidRPr="00C50A04" w:rsidRDefault="00187CCB" w:rsidP="00187CCB">
      <w:pPr>
        <w:spacing w:line="360" w:lineRule="auto"/>
        <w:ind w:firstLine="420"/>
        <w:jc w:val="left"/>
        <w:rPr>
          <w:rFonts w:ascii="仿宋" w:eastAsia="仿宋" w:hAnsi="仿宋" w:cs="仿宋"/>
          <w:szCs w:val="21"/>
        </w:rPr>
      </w:pPr>
      <w:r w:rsidRPr="00C50A04">
        <w:rPr>
          <w:rFonts w:ascii="仿宋" w:eastAsia="仿宋" w:hAnsi="仿宋" w:cs="仿宋" w:hint="eastAsia"/>
          <w:szCs w:val="21"/>
        </w:rPr>
        <w:t>本公司（联合体）郑重声明，根据《政府采购促进中小企业发展管理办法》（财库﹝2020﹞46 号）的规定，本公司（联合体）参加</w:t>
      </w:r>
      <w:r w:rsidRPr="00C50A04">
        <w:rPr>
          <w:rFonts w:ascii="仿宋" w:eastAsia="仿宋" w:hAnsi="仿宋" w:cs="仿宋" w:hint="eastAsia"/>
          <w:szCs w:val="21"/>
          <w:u w:val="single"/>
        </w:rPr>
        <w:t>（单位名称）</w:t>
      </w:r>
      <w:r w:rsidRPr="00C50A04">
        <w:rPr>
          <w:rFonts w:ascii="仿宋" w:eastAsia="仿宋" w:hAnsi="仿宋" w:cs="仿宋" w:hint="eastAsia"/>
          <w:szCs w:val="21"/>
        </w:rPr>
        <w:t>的</w:t>
      </w:r>
      <w:r w:rsidRPr="00C50A04">
        <w:rPr>
          <w:rFonts w:ascii="仿宋" w:eastAsia="仿宋" w:hAnsi="仿宋" w:cs="仿宋" w:hint="eastAsia"/>
          <w:szCs w:val="21"/>
          <w:u w:val="single"/>
        </w:rPr>
        <w:t>（项目名称）</w:t>
      </w:r>
      <w:r w:rsidRPr="00C50A04">
        <w:rPr>
          <w:rFonts w:ascii="仿宋" w:eastAsia="仿宋" w:hAnsi="仿宋" w:cs="仿宋" w:hint="eastAsia"/>
          <w:szCs w:val="21"/>
        </w:rPr>
        <w:t>采购活动，工程的施工单位全部为符合政策要求的中小企业（或者：服务全部由符合政策要求的中小企业承接）。相关企业（含联合体中的中小企业、签订分包意向协议的中小企业）的具体情况如下：</w:t>
      </w:r>
    </w:p>
    <w:p w:rsidR="00187CCB" w:rsidRPr="00C50A04" w:rsidRDefault="00187CCB" w:rsidP="00187CCB">
      <w:pPr>
        <w:spacing w:line="360" w:lineRule="auto"/>
        <w:ind w:firstLine="420"/>
        <w:jc w:val="left"/>
        <w:rPr>
          <w:rFonts w:ascii="仿宋" w:eastAsia="仿宋" w:hAnsi="仿宋" w:cs="仿宋"/>
          <w:szCs w:val="21"/>
          <w:u w:val="single"/>
        </w:rPr>
      </w:pPr>
      <w:r w:rsidRPr="00C50A04">
        <w:rPr>
          <w:rFonts w:ascii="仿宋" w:eastAsia="仿宋" w:hAnsi="仿宋" w:cs="仿宋" w:hint="eastAsia"/>
          <w:szCs w:val="21"/>
        </w:rPr>
        <w:t xml:space="preserve">1. </w:t>
      </w:r>
      <w:r w:rsidRPr="00C50A04">
        <w:rPr>
          <w:rFonts w:ascii="仿宋" w:eastAsia="仿宋" w:hAnsi="仿宋" w:cs="仿宋" w:hint="eastAsia"/>
          <w:szCs w:val="21"/>
          <w:u w:val="single"/>
        </w:rPr>
        <w:t xml:space="preserve">（标的名称） </w:t>
      </w:r>
      <w:r w:rsidRPr="00C50A04">
        <w:rPr>
          <w:rFonts w:ascii="仿宋" w:eastAsia="仿宋" w:hAnsi="仿宋" w:cs="仿宋" w:hint="eastAsia"/>
          <w:szCs w:val="21"/>
        </w:rPr>
        <w:t>，属于</w:t>
      </w:r>
      <w:r w:rsidRPr="00C50A04">
        <w:rPr>
          <w:rFonts w:ascii="仿宋" w:eastAsia="仿宋" w:hAnsi="仿宋" w:cs="仿宋" w:hint="eastAsia"/>
          <w:szCs w:val="21"/>
          <w:u w:val="single"/>
        </w:rPr>
        <w:t>（采购文件中明确的所属行业）（该行业类别不可修改）</w:t>
      </w:r>
      <w:r w:rsidRPr="00C50A04">
        <w:rPr>
          <w:rFonts w:ascii="仿宋" w:eastAsia="仿宋" w:hAnsi="仿宋" w:cs="仿宋" w:hint="eastAsia"/>
          <w:szCs w:val="21"/>
        </w:rPr>
        <w:t>；承建（承接）企业为</w:t>
      </w:r>
      <w:r w:rsidRPr="00C50A04">
        <w:rPr>
          <w:rFonts w:ascii="仿宋" w:eastAsia="仿宋" w:hAnsi="仿宋" w:cs="仿宋" w:hint="eastAsia"/>
          <w:szCs w:val="21"/>
          <w:u w:val="single"/>
        </w:rPr>
        <w:t>（企业名称）</w:t>
      </w:r>
      <w:r w:rsidRPr="00C50A04">
        <w:rPr>
          <w:rFonts w:ascii="仿宋" w:eastAsia="仿宋" w:hAnsi="仿宋" w:cs="仿宋" w:hint="eastAsia"/>
          <w:szCs w:val="21"/>
        </w:rPr>
        <w:t>，从业人员</w:t>
      </w:r>
      <w:r w:rsidRPr="00C50A04">
        <w:rPr>
          <w:rFonts w:ascii="仿宋" w:eastAsia="仿宋" w:hAnsi="仿宋" w:cs="仿宋" w:hint="eastAsia"/>
          <w:szCs w:val="21"/>
          <w:u w:val="single"/>
        </w:rPr>
        <w:t xml:space="preserve">      </w:t>
      </w:r>
      <w:r w:rsidRPr="00C50A04">
        <w:rPr>
          <w:rFonts w:ascii="仿宋" w:eastAsia="仿宋" w:hAnsi="仿宋" w:cs="仿宋" w:hint="eastAsia"/>
          <w:szCs w:val="21"/>
        </w:rPr>
        <w:t>人，营业收入为</w:t>
      </w:r>
      <w:r w:rsidRPr="00C50A04">
        <w:rPr>
          <w:rFonts w:ascii="仿宋" w:eastAsia="仿宋" w:hAnsi="仿宋" w:cs="仿宋" w:hint="eastAsia"/>
          <w:szCs w:val="21"/>
          <w:u w:val="single"/>
        </w:rPr>
        <w:t xml:space="preserve">      </w:t>
      </w:r>
      <w:r w:rsidRPr="00C50A04">
        <w:rPr>
          <w:rFonts w:ascii="仿宋" w:eastAsia="仿宋" w:hAnsi="仿宋" w:cs="仿宋" w:hint="eastAsia"/>
          <w:szCs w:val="21"/>
        </w:rPr>
        <w:t>万元，资产总额为</w:t>
      </w:r>
      <w:r w:rsidRPr="00C50A04">
        <w:rPr>
          <w:rFonts w:ascii="仿宋" w:eastAsia="仿宋" w:hAnsi="仿宋" w:cs="仿宋" w:hint="eastAsia"/>
          <w:szCs w:val="21"/>
          <w:u w:val="single"/>
        </w:rPr>
        <w:t xml:space="preserve">       </w:t>
      </w:r>
      <w:r w:rsidRPr="00C50A04">
        <w:rPr>
          <w:rFonts w:ascii="仿宋" w:eastAsia="仿宋" w:hAnsi="仿宋" w:cs="仿宋" w:hint="eastAsia"/>
          <w:szCs w:val="21"/>
        </w:rPr>
        <w:t>万元</w:t>
      </w:r>
      <w:hyperlink r:id="rId9" w:anchor="br1" w:tooltip="#br1" w:history="1">
        <w:r w:rsidRPr="00C50A04">
          <w:rPr>
            <w:rStyle w:val="af"/>
            <w:rFonts w:ascii="仿宋" w:eastAsia="仿宋" w:hAnsi="仿宋" w:cs="仿宋" w:hint="eastAsia"/>
            <w:spacing w:val="-1"/>
            <w:szCs w:val="21"/>
            <w:vertAlign w:val="superscript"/>
          </w:rPr>
          <w:t>1</w:t>
        </w:r>
      </w:hyperlink>
      <w:r w:rsidRPr="00C50A04">
        <w:rPr>
          <w:rFonts w:ascii="仿宋" w:eastAsia="仿宋" w:hAnsi="仿宋" w:cs="仿宋" w:hint="eastAsia"/>
          <w:szCs w:val="21"/>
        </w:rPr>
        <w:t>，属于</w:t>
      </w:r>
      <w:r w:rsidRPr="00C50A04">
        <w:rPr>
          <w:rFonts w:ascii="仿宋" w:eastAsia="仿宋" w:hAnsi="仿宋" w:cs="仿宋" w:hint="eastAsia"/>
          <w:szCs w:val="21"/>
          <w:u w:val="single"/>
        </w:rPr>
        <w:t>（中型企业、小型企业、微型企业）；</w:t>
      </w:r>
    </w:p>
    <w:p w:rsidR="00187CCB" w:rsidRPr="00C50A04" w:rsidRDefault="00187CCB" w:rsidP="00187CCB">
      <w:pPr>
        <w:spacing w:line="360" w:lineRule="auto"/>
        <w:ind w:firstLine="420"/>
        <w:jc w:val="left"/>
        <w:rPr>
          <w:rFonts w:ascii="仿宋" w:eastAsia="仿宋" w:hAnsi="仿宋" w:cs="仿宋"/>
          <w:szCs w:val="21"/>
          <w:u w:val="single"/>
        </w:rPr>
      </w:pPr>
      <w:r w:rsidRPr="00C50A04">
        <w:rPr>
          <w:rFonts w:ascii="仿宋" w:eastAsia="仿宋" w:hAnsi="仿宋" w:cs="仿宋" w:hint="eastAsia"/>
          <w:szCs w:val="21"/>
        </w:rPr>
        <w:t xml:space="preserve">2. </w:t>
      </w:r>
      <w:r w:rsidRPr="00C50A04">
        <w:rPr>
          <w:rFonts w:ascii="仿宋" w:eastAsia="仿宋" w:hAnsi="仿宋" w:cs="仿宋" w:hint="eastAsia"/>
          <w:szCs w:val="21"/>
          <w:u w:val="single"/>
        </w:rPr>
        <w:t>（标的名称）</w:t>
      </w:r>
      <w:r w:rsidRPr="00C50A04">
        <w:rPr>
          <w:rFonts w:ascii="仿宋" w:eastAsia="仿宋" w:hAnsi="仿宋" w:cs="仿宋" w:hint="eastAsia"/>
          <w:szCs w:val="21"/>
        </w:rPr>
        <w:t xml:space="preserve"> ，属于</w:t>
      </w:r>
      <w:r w:rsidRPr="00C50A04">
        <w:rPr>
          <w:rFonts w:ascii="仿宋" w:eastAsia="仿宋" w:hAnsi="仿宋" w:cs="仿宋" w:hint="eastAsia"/>
          <w:szCs w:val="21"/>
          <w:u w:val="single"/>
        </w:rPr>
        <w:t>（采购文件中明确的所属行业（该行业类别不可修改））</w:t>
      </w:r>
      <w:r w:rsidRPr="00C50A04">
        <w:rPr>
          <w:rFonts w:ascii="仿宋" w:eastAsia="仿宋" w:hAnsi="仿宋" w:cs="仿宋" w:hint="eastAsia"/>
          <w:szCs w:val="21"/>
        </w:rPr>
        <w:t>；承建（承接）企业为</w:t>
      </w:r>
      <w:r w:rsidRPr="00C50A04">
        <w:rPr>
          <w:rFonts w:ascii="仿宋" w:eastAsia="仿宋" w:hAnsi="仿宋" w:cs="仿宋" w:hint="eastAsia"/>
          <w:szCs w:val="21"/>
          <w:u w:val="single"/>
        </w:rPr>
        <w:t>（企业名称）</w:t>
      </w:r>
      <w:r w:rsidRPr="00C50A04">
        <w:rPr>
          <w:rFonts w:ascii="仿宋" w:eastAsia="仿宋" w:hAnsi="仿宋" w:cs="仿宋" w:hint="eastAsia"/>
          <w:szCs w:val="21"/>
        </w:rPr>
        <w:t>，从业人员</w:t>
      </w:r>
      <w:r w:rsidRPr="00C50A04">
        <w:rPr>
          <w:rFonts w:ascii="仿宋" w:eastAsia="仿宋" w:hAnsi="仿宋" w:cs="仿宋" w:hint="eastAsia"/>
          <w:szCs w:val="21"/>
          <w:u w:val="single"/>
        </w:rPr>
        <w:t xml:space="preserve">      </w:t>
      </w:r>
      <w:r w:rsidRPr="00C50A04">
        <w:rPr>
          <w:rFonts w:ascii="仿宋" w:eastAsia="仿宋" w:hAnsi="仿宋" w:cs="仿宋" w:hint="eastAsia"/>
          <w:szCs w:val="21"/>
        </w:rPr>
        <w:t>人，营业收入为</w:t>
      </w:r>
      <w:r w:rsidRPr="00C50A04">
        <w:rPr>
          <w:rFonts w:ascii="仿宋" w:eastAsia="仿宋" w:hAnsi="仿宋" w:cs="仿宋" w:hint="eastAsia"/>
          <w:szCs w:val="21"/>
          <w:u w:val="single"/>
        </w:rPr>
        <w:t xml:space="preserve">      </w:t>
      </w:r>
      <w:r w:rsidRPr="00C50A04">
        <w:rPr>
          <w:rFonts w:ascii="仿宋" w:eastAsia="仿宋" w:hAnsi="仿宋" w:cs="仿宋" w:hint="eastAsia"/>
          <w:szCs w:val="21"/>
        </w:rPr>
        <w:t>万元，资产总额为</w:t>
      </w:r>
      <w:r w:rsidRPr="00C50A04">
        <w:rPr>
          <w:rFonts w:ascii="仿宋" w:eastAsia="仿宋" w:hAnsi="仿宋" w:cs="仿宋" w:hint="eastAsia"/>
          <w:szCs w:val="21"/>
          <w:u w:val="single"/>
        </w:rPr>
        <w:t xml:space="preserve">       </w:t>
      </w:r>
      <w:r w:rsidRPr="00C50A04">
        <w:rPr>
          <w:rFonts w:ascii="仿宋" w:eastAsia="仿宋" w:hAnsi="仿宋" w:cs="仿宋" w:hint="eastAsia"/>
          <w:szCs w:val="21"/>
        </w:rPr>
        <w:t>万元，属于</w:t>
      </w:r>
      <w:r w:rsidRPr="00C50A04">
        <w:rPr>
          <w:rFonts w:ascii="仿宋" w:eastAsia="仿宋" w:hAnsi="仿宋" w:cs="仿宋" w:hint="eastAsia"/>
          <w:szCs w:val="21"/>
          <w:u w:val="single"/>
        </w:rPr>
        <w:t>（中型企业、小型企业、微型企业）；</w:t>
      </w:r>
    </w:p>
    <w:p w:rsidR="00187CCB" w:rsidRPr="00C50A04" w:rsidRDefault="00187CCB" w:rsidP="00187CCB">
      <w:pPr>
        <w:spacing w:line="360" w:lineRule="auto"/>
        <w:ind w:firstLine="420"/>
        <w:jc w:val="left"/>
        <w:rPr>
          <w:rFonts w:ascii="仿宋" w:eastAsia="仿宋" w:hAnsi="仿宋" w:cs="仿宋"/>
          <w:szCs w:val="21"/>
        </w:rPr>
      </w:pPr>
      <w:r w:rsidRPr="00C50A04">
        <w:rPr>
          <w:rFonts w:ascii="仿宋" w:eastAsia="仿宋" w:hAnsi="仿宋" w:cs="仿宋" w:hint="eastAsia"/>
          <w:szCs w:val="21"/>
        </w:rPr>
        <w:t>……</w:t>
      </w:r>
    </w:p>
    <w:p w:rsidR="00187CCB" w:rsidRPr="00C50A04" w:rsidRDefault="00187CCB" w:rsidP="00187CCB">
      <w:pPr>
        <w:spacing w:line="360" w:lineRule="auto"/>
        <w:ind w:firstLine="420"/>
        <w:jc w:val="left"/>
        <w:rPr>
          <w:rFonts w:ascii="仿宋" w:eastAsia="仿宋" w:hAnsi="仿宋" w:cs="仿宋"/>
          <w:szCs w:val="21"/>
        </w:rPr>
      </w:pPr>
      <w:r w:rsidRPr="00C50A04">
        <w:rPr>
          <w:rFonts w:ascii="仿宋" w:eastAsia="仿宋" w:hAnsi="仿宋" w:cs="仿宋" w:hint="eastAsia"/>
          <w:szCs w:val="21"/>
        </w:rPr>
        <w:t>以上企业，不属于大企业的分支机构，不存在控股股东为大企业的情形，也不存在与大企业的负责人为同一人的情形。</w:t>
      </w:r>
    </w:p>
    <w:p w:rsidR="00187CCB" w:rsidRPr="00C50A04" w:rsidRDefault="00187CCB" w:rsidP="00187CCB">
      <w:pPr>
        <w:spacing w:line="360" w:lineRule="auto"/>
        <w:ind w:firstLine="420"/>
        <w:jc w:val="left"/>
        <w:rPr>
          <w:rFonts w:ascii="仿宋" w:eastAsia="仿宋" w:hAnsi="仿宋" w:cs="仿宋"/>
          <w:szCs w:val="21"/>
        </w:rPr>
      </w:pPr>
      <w:r w:rsidRPr="00C50A04">
        <w:rPr>
          <w:rFonts w:ascii="仿宋" w:eastAsia="仿宋" w:hAnsi="仿宋" w:cs="仿宋" w:hint="eastAsia"/>
          <w:szCs w:val="21"/>
        </w:rPr>
        <w:t>本企业对上述声明内容的真实性负责。如有虚假，将依法承担相应责任。</w:t>
      </w:r>
    </w:p>
    <w:p w:rsidR="00187CCB" w:rsidRPr="00C50A04" w:rsidRDefault="00187CCB" w:rsidP="00187CCB">
      <w:pPr>
        <w:spacing w:line="360" w:lineRule="auto"/>
        <w:rPr>
          <w:rFonts w:ascii="仿宋" w:eastAsia="仿宋" w:hAnsi="仿宋" w:cs="仿宋"/>
          <w:szCs w:val="21"/>
        </w:rPr>
      </w:pPr>
      <w:r w:rsidRPr="00C50A04">
        <w:rPr>
          <w:rFonts w:ascii="仿宋" w:eastAsia="仿宋" w:hAnsi="仿宋" w:cs="仿宋" w:hint="eastAsia"/>
          <w:b/>
          <w:bCs/>
          <w:szCs w:val="21"/>
        </w:rPr>
        <w:t>注</w:t>
      </w:r>
      <w:r w:rsidRPr="00C50A04">
        <w:rPr>
          <w:rFonts w:ascii="仿宋" w:eastAsia="仿宋" w:hAnsi="仿宋" w:cs="仿宋" w:hint="eastAsia"/>
          <w:szCs w:val="21"/>
        </w:rPr>
        <w:t>：1、从业人员（不仅指在职职工）、营业收入、资产总额填报上一年度数据，无上</w:t>
      </w:r>
      <w:proofErr w:type="gramStart"/>
      <w:r w:rsidRPr="00C50A04">
        <w:rPr>
          <w:rFonts w:ascii="仿宋" w:eastAsia="仿宋" w:hAnsi="仿宋" w:cs="仿宋" w:hint="eastAsia"/>
          <w:szCs w:val="21"/>
        </w:rPr>
        <w:t>一</w:t>
      </w:r>
      <w:proofErr w:type="gramEnd"/>
      <w:r w:rsidRPr="00C50A04">
        <w:rPr>
          <w:rFonts w:ascii="仿宋" w:eastAsia="仿宋" w:hAnsi="仿宋" w:cs="仿宋" w:hint="eastAsia"/>
          <w:szCs w:val="21"/>
        </w:rPr>
        <w:t>年度数据的新成立企业可不填报。</w:t>
      </w:r>
    </w:p>
    <w:p w:rsidR="00187CCB" w:rsidRPr="00C50A04" w:rsidRDefault="00187CCB" w:rsidP="00187CCB">
      <w:pPr>
        <w:spacing w:line="360" w:lineRule="auto"/>
        <w:ind w:firstLine="420"/>
        <w:rPr>
          <w:rFonts w:ascii="仿宋" w:eastAsia="仿宋" w:hAnsi="仿宋" w:cs="仿宋"/>
          <w:szCs w:val="21"/>
        </w:rPr>
      </w:pPr>
      <w:r w:rsidRPr="00C50A04">
        <w:rPr>
          <w:rFonts w:ascii="仿宋" w:eastAsia="仿宋" w:hAnsi="仿宋" w:cs="仿宋" w:hint="eastAsia"/>
          <w:szCs w:val="21"/>
        </w:rPr>
        <w:t>2、供应商如不提供此声明函，价格将不做相应扣除。</w:t>
      </w:r>
    </w:p>
    <w:p w:rsidR="00187CCB" w:rsidRPr="00C50A04" w:rsidRDefault="00187CCB" w:rsidP="00187CCB">
      <w:pPr>
        <w:spacing w:line="360" w:lineRule="auto"/>
        <w:rPr>
          <w:rFonts w:ascii="仿宋" w:eastAsia="仿宋" w:hAnsi="仿宋" w:cs="仿宋"/>
          <w:szCs w:val="21"/>
        </w:rPr>
      </w:pPr>
      <w:r w:rsidRPr="00C50A04">
        <w:rPr>
          <w:rFonts w:ascii="仿宋" w:eastAsia="仿宋" w:hAnsi="仿宋" w:cs="仿宋" w:hint="eastAsia"/>
          <w:szCs w:val="21"/>
        </w:rPr>
        <w:t xml:space="preserve">    3、企业声明函请完整填写，中标后将公示。</w:t>
      </w:r>
    </w:p>
    <w:p w:rsidR="00187CCB" w:rsidRPr="00C50A04" w:rsidRDefault="00187CCB" w:rsidP="00187CCB">
      <w:pPr>
        <w:spacing w:line="360" w:lineRule="auto"/>
        <w:ind w:firstLine="420"/>
        <w:jc w:val="left"/>
        <w:rPr>
          <w:rFonts w:ascii="仿宋" w:eastAsia="仿宋" w:hAnsi="仿宋" w:cs="仿宋"/>
          <w:szCs w:val="21"/>
        </w:rPr>
      </w:pPr>
      <w:r w:rsidRPr="00C50A04">
        <w:rPr>
          <w:rFonts w:ascii="仿宋" w:eastAsia="仿宋" w:hAnsi="仿宋" w:cs="仿宋" w:hint="eastAsia"/>
          <w:szCs w:val="21"/>
        </w:rPr>
        <w:t>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p>
    <w:p w:rsidR="00187CCB" w:rsidRPr="00C50A04" w:rsidRDefault="00187CCB" w:rsidP="00187CCB">
      <w:pPr>
        <w:spacing w:line="360" w:lineRule="auto"/>
        <w:ind w:firstLine="420"/>
        <w:jc w:val="left"/>
        <w:rPr>
          <w:rFonts w:ascii="仿宋" w:eastAsia="仿宋" w:hAnsi="仿宋" w:cs="仿宋"/>
          <w:szCs w:val="21"/>
        </w:rPr>
      </w:pPr>
      <w:r w:rsidRPr="00C50A04">
        <w:rPr>
          <w:rFonts w:ascii="仿宋" w:eastAsia="仿宋" w:hAnsi="仿宋" w:cs="仿宋" w:hint="eastAsia"/>
          <w:szCs w:val="21"/>
        </w:rPr>
        <w:t>5、中小企业不得属于大企业的分支机构，不得存在控股股东为大企业的情形，不得存在与大企业的负责人为同一人的情形。</w:t>
      </w:r>
    </w:p>
    <w:p w:rsidR="00187CCB" w:rsidRPr="00C50A04" w:rsidRDefault="00187CCB" w:rsidP="00187CCB">
      <w:pPr>
        <w:spacing w:line="360" w:lineRule="auto"/>
        <w:ind w:firstLine="420"/>
        <w:jc w:val="left"/>
        <w:rPr>
          <w:rFonts w:ascii="仿宋" w:eastAsia="仿宋" w:hAnsi="仿宋" w:cs="仿宋"/>
          <w:szCs w:val="21"/>
        </w:rPr>
      </w:pPr>
      <w:r w:rsidRPr="00C50A04">
        <w:rPr>
          <w:rFonts w:ascii="仿宋" w:eastAsia="仿宋" w:hAnsi="仿宋" w:cs="仿宋" w:hint="eastAsia"/>
          <w:szCs w:val="21"/>
        </w:rPr>
        <w:t>6、《政府采购法》第七十七条第一款：提供虚假材料谋取中标、成交的，处以采购金额千分之五以上千</w:t>
      </w:r>
      <w:proofErr w:type="gramStart"/>
      <w:r w:rsidRPr="00C50A04">
        <w:rPr>
          <w:rFonts w:ascii="仿宋" w:eastAsia="仿宋" w:hAnsi="仿宋" w:cs="仿宋" w:hint="eastAsia"/>
          <w:szCs w:val="21"/>
        </w:rPr>
        <w:t>分之十</w:t>
      </w:r>
      <w:proofErr w:type="gramEnd"/>
      <w:r w:rsidRPr="00C50A04">
        <w:rPr>
          <w:rFonts w:ascii="仿宋" w:eastAsia="仿宋" w:hAnsi="仿宋" w:cs="仿宋" w:hint="eastAsia"/>
          <w:szCs w:val="21"/>
        </w:rPr>
        <w:t>以下的罚款，列入不良行为记录名单，在一至三年内禁止参加政府采购活动，有违法所得的，并处没收违法所得，情节严重的，由工商行政管理机关吊销营业执照；构成犯罪的，依法追究刑事责任 。</w:t>
      </w:r>
    </w:p>
    <w:p w:rsidR="00187CCB" w:rsidRPr="00C50A04" w:rsidRDefault="00187CCB" w:rsidP="00187CCB">
      <w:pPr>
        <w:spacing w:line="360" w:lineRule="auto"/>
        <w:ind w:firstLine="4620"/>
        <w:jc w:val="left"/>
        <w:rPr>
          <w:rFonts w:ascii="仿宋" w:eastAsia="仿宋" w:hAnsi="仿宋" w:cs="仿宋"/>
          <w:szCs w:val="21"/>
        </w:rPr>
      </w:pPr>
      <w:r w:rsidRPr="00C50A04">
        <w:rPr>
          <w:rFonts w:ascii="仿宋" w:eastAsia="仿宋" w:hAnsi="仿宋" w:cs="仿宋" w:hint="eastAsia"/>
          <w:szCs w:val="21"/>
        </w:rPr>
        <w:t xml:space="preserve">企业名称（盖章）：    </w:t>
      </w:r>
    </w:p>
    <w:p w:rsidR="00187CCB" w:rsidRPr="00C50A04" w:rsidRDefault="00187CCB" w:rsidP="00187CCB">
      <w:pPr>
        <w:spacing w:line="360" w:lineRule="auto"/>
        <w:ind w:firstLine="4620"/>
        <w:jc w:val="left"/>
        <w:rPr>
          <w:rFonts w:ascii="仿宋" w:eastAsia="仿宋" w:hAnsi="仿宋" w:cs="仿宋"/>
          <w:szCs w:val="21"/>
        </w:rPr>
      </w:pPr>
      <w:r w:rsidRPr="00C50A04">
        <w:rPr>
          <w:rFonts w:ascii="仿宋" w:eastAsia="仿宋" w:hAnsi="仿宋" w:cs="仿宋" w:hint="eastAsia"/>
          <w:szCs w:val="21"/>
        </w:rPr>
        <w:t xml:space="preserve">  日 期：</w:t>
      </w:r>
    </w:p>
    <w:p w:rsidR="00947066" w:rsidRPr="00C50A04" w:rsidRDefault="00947066">
      <w:pPr>
        <w:jc w:val="center"/>
        <w:rPr>
          <w:rStyle w:val="1c"/>
          <w:rFonts w:ascii="仿宋" w:eastAsia="仿宋" w:hAnsi="仿宋" w:cs="仿宋"/>
          <w:color w:val="000000"/>
          <w:szCs w:val="21"/>
        </w:rPr>
      </w:pPr>
    </w:p>
    <w:p w:rsidR="00947066" w:rsidRPr="00C50A04" w:rsidRDefault="00947066">
      <w:pPr>
        <w:jc w:val="center"/>
        <w:rPr>
          <w:rStyle w:val="1c"/>
          <w:rFonts w:ascii="仿宋" w:eastAsia="仿宋" w:hAnsi="仿宋" w:cs="仿宋"/>
          <w:color w:val="000000"/>
          <w:szCs w:val="21"/>
        </w:rPr>
      </w:pPr>
    </w:p>
    <w:p w:rsidR="00947066" w:rsidRPr="00C50A04" w:rsidRDefault="00947066">
      <w:pPr>
        <w:jc w:val="center"/>
        <w:rPr>
          <w:rStyle w:val="1c"/>
          <w:rFonts w:ascii="仿宋" w:eastAsia="仿宋" w:hAnsi="仿宋" w:cs="仿宋"/>
          <w:color w:val="000000"/>
        </w:rPr>
      </w:pPr>
    </w:p>
    <w:p w:rsidR="00947066" w:rsidRPr="00C50A04" w:rsidRDefault="0002393C">
      <w:pPr>
        <w:jc w:val="center"/>
        <w:rPr>
          <w:rStyle w:val="1c"/>
          <w:rFonts w:ascii="仿宋" w:eastAsia="仿宋" w:hAnsi="仿宋" w:cs="仿宋"/>
          <w:color w:val="000000"/>
        </w:rPr>
      </w:pPr>
      <w:r w:rsidRPr="00C50A04">
        <w:rPr>
          <w:rStyle w:val="1c"/>
          <w:rFonts w:ascii="仿宋" w:eastAsia="仿宋" w:hAnsi="仿宋" w:cs="仿宋" w:hint="eastAsia"/>
          <w:color w:val="000000"/>
          <w:szCs w:val="21"/>
        </w:rPr>
        <w:t>中小</w:t>
      </w:r>
      <w:proofErr w:type="gramStart"/>
      <w:r w:rsidRPr="00C50A04">
        <w:rPr>
          <w:rStyle w:val="1c"/>
          <w:rFonts w:ascii="仿宋" w:eastAsia="仿宋" w:hAnsi="仿宋" w:cs="仿宋" w:hint="eastAsia"/>
          <w:color w:val="000000"/>
          <w:szCs w:val="21"/>
        </w:rPr>
        <w:t>微企业</w:t>
      </w:r>
      <w:proofErr w:type="gramEnd"/>
      <w:r w:rsidRPr="00C50A04">
        <w:rPr>
          <w:rStyle w:val="1c"/>
          <w:rFonts w:ascii="仿宋" w:eastAsia="仿宋" w:hAnsi="仿宋" w:cs="仿宋" w:hint="eastAsia"/>
          <w:color w:val="000000"/>
          <w:szCs w:val="21"/>
        </w:rPr>
        <w:t>划型标准</w:t>
      </w:r>
    </w:p>
    <w:p w:rsidR="00947066" w:rsidRPr="00C50A04" w:rsidRDefault="0002393C">
      <w:pPr>
        <w:pStyle w:val="1a"/>
        <w:widowControl/>
        <w:spacing w:before="300" w:after="452" w:line="360" w:lineRule="auto"/>
        <w:ind w:firstLine="420"/>
        <w:rPr>
          <w:rFonts w:ascii="仿宋" w:eastAsia="仿宋" w:hAnsi="仿宋"/>
          <w:color w:val="000000"/>
          <w:sz w:val="21"/>
          <w:szCs w:val="21"/>
        </w:rPr>
      </w:pPr>
      <w:r w:rsidRPr="00C50A04">
        <w:rPr>
          <w:rFonts w:ascii="宋体" w:eastAsia="仿宋" w:hAnsi="宋体" w:cs="仿宋" w:hint="eastAsia"/>
          <w:color w:val="000000"/>
          <w:sz w:val="21"/>
          <w:szCs w:val="21"/>
        </w:rPr>
        <w:t>  </w:t>
      </w:r>
      <w:r w:rsidRPr="00C50A04">
        <w:rPr>
          <w:rFonts w:ascii="仿宋" w:eastAsia="仿宋" w:hAnsi="仿宋" w:cs="仿宋" w:hint="eastAsia"/>
          <w:color w:val="000000"/>
          <w:sz w:val="21"/>
          <w:szCs w:val="21"/>
        </w:rPr>
        <w:t xml:space="preserve"> </w:t>
      </w:r>
      <w:r w:rsidRPr="00C50A04">
        <w:rPr>
          <w:rFonts w:ascii="宋体" w:eastAsia="仿宋" w:hAnsi="宋体" w:cs="仿宋" w:hint="eastAsia"/>
          <w:color w:val="000000"/>
          <w:sz w:val="21"/>
          <w:szCs w:val="21"/>
        </w:rPr>
        <w:t> </w:t>
      </w:r>
      <w:r w:rsidRPr="00C50A04">
        <w:rPr>
          <w:rStyle w:val="1c"/>
          <w:rFonts w:ascii="仿宋" w:eastAsia="仿宋" w:hAnsi="仿宋" w:cs="仿宋" w:hint="eastAsia"/>
          <w:color w:val="000000"/>
          <w:sz w:val="21"/>
          <w:szCs w:val="21"/>
        </w:rPr>
        <w:t>中小</w:t>
      </w:r>
      <w:proofErr w:type="gramStart"/>
      <w:r w:rsidRPr="00C50A04">
        <w:rPr>
          <w:rStyle w:val="1c"/>
          <w:rFonts w:ascii="仿宋" w:eastAsia="仿宋" w:hAnsi="仿宋" w:cs="仿宋" w:hint="eastAsia"/>
          <w:color w:val="000000"/>
          <w:sz w:val="21"/>
          <w:szCs w:val="21"/>
        </w:rPr>
        <w:t>微企业</w:t>
      </w:r>
      <w:proofErr w:type="gramEnd"/>
      <w:r w:rsidRPr="00C50A04">
        <w:rPr>
          <w:rStyle w:val="1c"/>
          <w:rFonts w:ascii="仿宋" w:eastAsia="仿宋" w:hAnsi="仿宋" w:cs="仿宋" w:hint="eastAsia"/>
          <w:color w:val="000000"/>
          <w:sz w:val="21"/>
          <w:szCs w:val="21"/>
        </w:rPr>
        <w:t>划型标准如下：</w:t>
      </w:r>
    </w:p>
    <w:tbl>
      <w:tblPr>
        <w:tblW w:w="9222" w:type="dxa"/>
        <w:tblCellSpacing w:w="15" w:type="dxa"/>
        <w:tblInd w:w="-150" w:type="dxa"/>
        <w:tblBorders>
          <w:top w:val="single" w:sz="6" w:space="0" w:color="999999"/>
          <w:left w:val="single" w:sz="6" w:space="0" w:color="999999"/>
          <w:bottom w:val="none" w:sz="0" w:space="0" w:color="000000"/>
          <w:right w:val="none" w:sz="0" w:space="0" w:color="000000"/>
          <w:insideH w:val="none" w:sz="0" w:space="0" w:color="000000"/>
          <w:insideV w:val="none" w:sz="0" w:space="0" w:color="000000"/>
        </w:tblBorders>
        <w:tblLayout w:type="fixed"/>
        <w:tblCellMar>
          <w:left w:w="105" w:type="dxa"/>
          <w:right w:w="105" w:type="dxa"/>
        </w:tblCellMar>
        <w:tblLook w:val="04A0"/>
      </w:tblPr>
      <w:tblGrid>
        <w:gridCol w:w="1446"/>
        <w:gridCol w:w="1739"/>
        <w:gridCol w:w="1360"/>
        <w:gridCol w:w="1842"/>
        <w:gridCol w:w="1701"/>
        <w:gridCol w:w="1134"/>
      </w:tblGrid>
      <w:tr w:rsidR="00947066" w:rsidRPr="00C50A04">
        <w:trPr>
          <w:trHeight w:val="285"/>
          <w:tblHeader/>
          <w:tblCellSpacing w:w="15" w:type="dxa"/>
        </w:trPr>
        <w:tc>
          <w:tcPr>
            <w:tcW w:w="1401"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Fonts w:ascii="宋体" w:eastAsia="仿宋" w:hAnsi="宋体" w:cs="仿宋" w:hint="eastAsia"/>
                <w:color w:val="000000"/>
                <w:sz w:val="21"/>
                <w:szCs w:val="21"/>
              </w:rPr>
              <w:t> </w:t>
            </w:r>
            <w:r w:rsidRPr="00C50A04">
              <w:rPr>
                <w:rStyle w:val="1c"/>
                <w:rFonts w:ascii="仿宋" w:eastAsia="仿宋" w:hAnsi="仿宋" w:cs="仿宋" w:hint="eastAsia"/>
                <w:color w:val="000000"/>
                <w:sz w:val="21"/>
                <w:szCs w:val="21"/>
              </w:rPr>
              <w:t>行业名称</w:t>
            </w:r>
          </w:p>
        </w:tc>
        <w:tc>
          <w:tcPr>
            <w:tcW w:w="1709" w:type="dxa"/>
            <w:tcMar>
              <w:top w:w="0" w:type="dxa"/>
              <w:left w:w="105" w:type="dxa"/>
              <w:bottom w:w="0" w:type="dxa"/>
              <w:right w:w="105" w:type="dxa"/>
            </w:tcMar>
            <w:vAlign w:val="center"/>
          </w:tcPr>
          <w:p w:rsidR="00947066" w:rsidRPr="00C50A04" w:rsidRDefault="0002393C">
            <w:pPr>
              <w:pStyle w:val="1a"/>
              <w:widowControl/>
              <w:spacing w:after="150" w:line="360" w:lineRule="auto"/>
              <w:jc w:val="center"/>
              <w:rPr>
                <w:rFonts w:ascii="仿宋" w:eastAsia="仿宋" w:hAnsi="仿宋"/>
                <w:color w:val="000000"/>
                <w:sz w:val="21"/>
                <w:szCs w:val="21"/>
              </w:rPr>
            </w:pPr>
            <w:r w:rsidRPr="00C50A04">
              <w:rPr>
                <w:rStyle w:val="1c"/>
                <w:rFonts w:ascii="仿宋" w:eastAsia="仿宋" w:hAnsi="仿宋" w:cs="仿宋" w:hint="eastAsia"/>
                <w:color w:val="000000"/>
                <w:sz w:val="21"/>
                <w:szCs w:val="21"/>
              </w:rPr>
              <w:t>指标名称</w:t>
            </w:r>
          </w:p>
        </w:tc>
        <w:tc>
          <w:tcPr>
            <w:tcW w:w="1330"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计量单位</w:t>
            </w:r>
          </w:p>
        </w:tc>
        <w:tc>
          <w:tcPr>
            <w:tcW w:w="1812" w:type="dxa"/>
            <w:tcMar>
              <w:top w:w="0" w:type="dxa"/>
              <w:left w:w="105" w:type="dxa"/>
              <w:bottom w:w="0" w:type="dxa"/>
              <w:right w:w="105" w:type="dxa"/>
            </w:tcMar>
            <w:vAlign w:val="center"/>
          </w:tcPr>
          <w:p w:rsidR="00947066" w:rsidRPr="00C50A04" w:rsidRDefault="0002393C">
            <w:pPr>
              <w:pStyle w:val="1a"/>
              <w:widowControl/>
              <w:spacing w:after="150" w:line="360" w:lineRule="auto"/>
              <w:jc w:val="center"/>
              <w:rPr>
                <w:rFonts w:ascii="仿宋" w:eastAsia="仿宋" w:hAnsi="仿宋"/>
                <w:color w:val="000000"/>
                <w:sz w:val="21"/>
                <w:szCs w:val="21"/>
              </w:rPr>
            </w:pPr>
            <w:r w:rsidRPr="00C50A04">
              <w:rPr>
                <w:rStyle w:val="1c"/>
                <w:rFonts w:ascii="仿宋" w:eastAsia="仿宋" w:hAnsi="仿宋" w:cs="仿宋" w:hint="eastAsia"/>
                <w:color w:val="000000"/>
                <w:sz w:val="21"/>
                <w:szCs w:val="21"/>
              </w:rPr>
              <w:t>中型</w:t>
            </w:r>
          </w:p>
        </w:tc>
        <w:tc>
          <w:tcPr>
            <w:tcW w:w="1671" w:type="dxa"/>
            <w:tcMar>
              <w:top w:w="0" w:type="dxa"/>
              <w:left w:w="105" w:type="dxa"/>
              <w:bottom w:w="0" w:type="dxa"/>
              <w:right w:w="105" w:type="dxa"/>
            </w:tcMar>
            <w:vAlign w:val="center"/>
          </w:tcPr>
          <w:p w:rsidR="00947066" w:rsidRPr="00C50A04" w:rsidRDefault="0002393C">
            <w:pPr>
              <w:pStyle w:val="1a"/>
              <w:widowControl/>
              <w:spacing w:after="150" w:line="360" w:lineRule="auto"/>
              <w:jc w:val="center"/>
              <w:rPr>
                <w:rFonts w:ascii="仿宋" w:eastAsia="仿宋" w:hAnsi="仿宋"/>
                <w:color w:val="000000"/>
                <w:sz w:val="21"/>
                <w:szCs w:val="21"/>
              </w:rPr>
            </w:pPr>
            <w:r w:rsidRPr="00C50A04">
              <w:rPr>
                <w:rStyle w:val="1c"/>
                <w:rFonts w:ascii="仿宋" w:eastAsia="仿宋" w:hAnsi="仿宋" w:cs="仿宋" w:hint="eastAsia"/>
                <w:color w:val="000000"/>
                <w:sz w:val="21"/>
                <w:szCs w:val="21"/>
              </w:rPr>
              <w:t>小型</w:t>
            </w:r>
          </w:p>
        </w:tc>
        <w:tc>
          <w:tcPr>
            <w:tcW w:w="108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微型</w:t>
            </w:r>
          </w:p>
        </w:tc>
      </w:tr>
      <w:tr w:rsidR="00947066" w:rsidRPr="00C50A04">
        <w:trPr>
          <w:trHeight w:val="225"/>
          <w:tblCellSpacing w:w="15" w:type="dxa"/>
        </w:trPr>
        <w:tc>
          <w:tcPr>
            <w:tcW w:w="1401" w:type="dxa"/>
            <w:tcMar>
              <w:top w:w="0" w:type="dxa"/>
              <w:left w:w="105" w:type="dxa"/>
              <w:bottom w:w="0" w:type="dxa"/>
              <w:right w:w="105" w:type="dxa"/>
            </w:tcMar>
            <w:vAlign w:val="center"/>
          </w:tcPr>
          <w:p w:rsidR="00947066" w:rsidRPr="00C50A04" w:rsidRDefault="0002393C">
            <w:pPr>
              <w:pStyle w:val="1a"/>
              <w:widowControl/>
              <w:spacing w:after="150" w:line="360" w:lineRule="auto"/>
              <w:jc w:val="center"/>
              <w:rPr>
                <w:rStyle w:val="1c"/>
                <w:rFonts w:ascii="仿宋" w:eastAsia="仿宋" w:hAnsi="仿宋" w:cs="仿宋"/>
                <w:color w:val="000000"/>
                <w:sz w:val="21"/>
                <w:szCs w:val="21"/>
              </w:rPr>
            </w:pPr>
            <w:r w:rsidRPr="00C50A04">
              <w:rPr>
                <w:rStyle w:val="1c"/>
                <w:rFonts w:ascii="仿宋" w:eastAsia="仿宋" w:hAnsi="仿宋" w:cs="仿宋" w:hint="eastAsia"/>
                <w:color w:val="000000"/>
                <w:sz w:val="21"/>
                <w:szCs w:val="21"/>
              </w:rPr>
              <w:t>农、林、</w:t>
            </w:r>
          </w:p>
          <w:p w:rsidR="00947066" w:rsidRPr="00C50A04" w:rsidRDefault="0002393C">
            <w:pPr>
              <w:pStyle w:val="1a"/>
              <w:widowControl/>
              <w:spacing w:after="150" w:line="360" w:lineRule="auto"/>
              <w:jc w:val="center"/>
              <w:rPr>
                <w:rFonts w:ascii="仿宋" w:eastAsia="仿宋" w:hAnsi="仿宋"/>
                <w:color w:val="000000"/>
                <w:sz w:val="21"/>
                <w:szCs w:val="21"/>
              </w:rPr>
            </w:pPr>
            <w:r w:rsidRPr="00C50A04">
              <w:rPr>
                <w:rStyle w:val="1c"/>
                <w:rFonts w:ascii="仿宋" w:eastAsia="仿宋" w:hAnsi="仿宋" w:cs="仿宋" w:hint="eastAsia"/>
                <w:color w:val="000000"/>
                <w:sz w:val="21"/>
                <w:szCs w:val="21"/>
              </w:rPr>
              <w:t>牧、渔</w:t>
            </w:r>
          </w:p>
        </w:tc>
        <w:tc>
          <w:tcPr>
            <w:tcW w:w="170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营业收入（Y）</w:t>
            </w:r>
          </w:p>
        </w:tc>
        <w:tc>
          <w:tcPr>
            <w:tcW w:w="1330" w:type="dxa"/>
            <w:tcMar>
              <w:top w:w="0" w:type="dxa"/>
              <w:left w:w="105" w:type="dxa"/>
              <w:bottom w:w="0" w:type="dxa"/>
              <w:right w:w="105" w:type="dxa"/>
            </w:tcMar>
            <w:vAlign w:val="center"/>
          </w:tcPr>
          <w:p w:rsidR="00947066" w:rsidRPr="00C50A04" w:rsidRDefault="0002393C">
            <w:pPr>
              <w:pStyle w:val="1a"/>
              <w:widowControl/>
              <w:spacing w:after="150" w:line="360" w:lineRule="auto"/>
              <w:jc w:val="center"/>
              <w:rPr>
                <w:rFonts w:ascii="仿宋" w:eastAsia="仿宋" w:hAnsi="仿宋"/>
                <w:color w:val="000000"/>
                <w:sz w:val="21"/>
                <w:szCs w:val="21"/>
              </w:rPr>
            </w:pPr>
            <w:r w:rsidRPr="00C50A04">
              <w:rPr>
                <w:rStyle w:val="1c"/>
                <w:rFonts w:ascii="仿宋" w:eastAsia="仿宋" w:hAnsi="仿宋" w:cs="仿宋" w:hint="eastAsia"/>
                <w:color w:val="000000"/>
                <w:sz w:val="21"/>
                <w:szCs w:val="21"/>
              </w:rPr>
              <w:t>万万元</w:t>
            </w:r>
          </w:p>
        </w:tc>
        <w:tc>
          <w:tcPr>
            <w:tcW w:w="1812"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500≤Y＜20000</w:t>
            </w:r>
          </w:p>
        </w:tc>
        <w:tc>
          <w:tcPr>
            <w:tcW w:w="1671" w:type="dxa"/>
            <w:tcMar>
              <w:top w:w="0" w:type="dxa"/>
              <w:left w:w="105" w:type="dxa"/>
              <w:bottom w:w="0" w:type="dxa"/>
              <w:right w:w="105" w:type="dxa"/>
            </w:tcMar>
            <w:vAlign w:val="center"/>
          </w:tcPr>
          <w:p w:rsidR="00947066" w:rsidRPr="00C50A04" w:rsidRDefault="0002393C">
            <w:pPr>
              <w:pStyle w:val="1a"/>
              <w:widowControl/>
              <w:spacing w:after="150" w:line="360" w:lineRule="auto"/>
              <w:jc w:val="center"/>
              <w:rPr>
                <w:rFonts w:ascii="仿宋" w:eastAsia="仿宋" w:hAnsi="仿宋"/>
                <w:color w:val="000000"/>
                <w:sz w:val="21"/>
                <w:szCs w:val="21"/>
              </w:rPr>
            </w:pPr>
            <w:r w:rsidRPr="00C50A04">
              <w:rPr>
                <w:rStyle w:val="1c"/>
                <w:rFonts w:ascii="仿宋" w:eastAsia="仿宋" w:hAnsi="仿宋" w:cs="仿宋" w:hint="eastAsia"/>
                <w:color w:val="000000"/>
                <w:sz w:val="21"/>
                <w:szCs w:val="21"/>
              </w:rPr>
              <w:t>50≤Y＜500</w:t>
            </w:r>
          </w:p>
        </w:tc>
        <w:tc>
          <w:tcPr>
            <w:tcW w:w="108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Y＜50</w:t>
            </w:r>
          </w:p>
        </w:tc>
      </w:tr>
      <w:tr w:rsidR="00947066" w:rsidRPr="00C50A04">
        <w:trPr>
          <w:trHeight w:val="225"/>
          <w:tblCellSpacing w:w="15" w:type="dxa"/>
        </w:trPr>
        <w:tc>
          <w:tcPr>
            <w:tcW w:w="1401" w:type="dxa"/>
            <w:vMerge w:val="restart"/>
            <w:tcMar>
              <w:top w:w="0" w:type="dxa"/>
              <w:left w:w="105" w:type="dxa"/>
              <w:bottom w:w="0" w:type="dxa"/>
              <w:right w:w="105" w:type="dxa"/>
            </w:tcMar>
            <w:vAlign w:val="center"/>
          </w:tcPr>
          <w:p w:rsidR="00947066" w:rsidRPr="00C50A04" w:rsidRDefault="0002393C">
            <w:pPr>
              <w:pStyle w:val="1a"/>
              <w:widowControl/>
              <w:spacing w:after="150" w:line="360" w:lineRule="auto"/>
              <w:jc w:val="center"/>
              <w:rPr>
                <w:rFonts w:ascii="仿宋" w:eastAsia="仿宋" w:hAnsi="仿宋"/>
                <w:color w:val="000000"/>
                <w:sz w:val="21"/>
                <w:szCs w:val="21"/>
              </w:rPr>
            </w:pPr>
            <w:r w:rsidRPr="00C50A04">
              <w:rPr>
                <w:rStyle w:val="1c"/>
                <w:rFonts w:ascii="仿宋" w:eastAsia="仿宋" w:hAnsi="仿宋" w:cs="仿宋" w:hint="eastAsia"/>
                <w:color w:val="000000"/>
                <w:sz w:val="21"/>
                <w:szCs w:val="21"/>
              </w:rPr>
              <w:t>工业</w:t>
            </w:r>
          </w:p>
        </w:tc>
        <w:tc>
          <w:tcPr>
            <w:tcW w:w="170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从业人员（X）</w:t>
            </w:r>
          </w:p>
        </w:tc>
        <w:tc>
          <w:tcPr>
            <w:tcW w:w="1330" w:type="dxa"/>
            <w:tcMar>
              <w:top w:w="0" w:type="dxa"/>
              <w:left w:w="105" w:type="dxa"/>
              <w:bottom w:w="0" w:type="dxa"/>
              <w:right w:w="105" w:type="dxa"/>
            </w:tcMar>
            <w:vAlign w:val="center"/>
          </w:tcPr>
          <w:p w:rsidR="00947066" w:rsidRPr="00C50A04" w:rsidRDefault="0002393C">
            <w:pPr>
              <w:pStyle w:val="1a"/>
              <w:widowControl/>
              <w:spacing w:after="150" w:line="360" w:lineRule="auto"/>
              <w:jc w:val="center"/>
              <w:rPr>
                <w:rFonts w:ascii="仿宋" w:eastAsia="仿宋" w:hAnsi="仿宋"/>
                <w:color w:val="000000"/>
                <w:sz w:val="21"/>
                <w:szCs w:val="21"/>
              </w:rPr>
            </w:pPr>
            <w:r w:rsidRPr="00C50A04">
              <w:rPr>
                <w:rStyle w:val="1c"/>
                <w:rFonts w:ascii="仿宋" w:eastAsia="仿宋" w:hAnsi="仿宋" w:cs="仿宋" w:hint="eastAsia"/>
                <w:color w:val="000000"/>
                <w:sz w:val="21"/>
                <w:szCs w:val="21"/>
              </w:rPr>
              <w:t>人</w:t>
            </w:r>
          </w:p>
        </w:tc>
        <w:tc>
          <w:tcPr>
            <w:tcW w:w="1812"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300≤X＜1000</w:t>
            </w:r>
          </w:p>
        </w:tc>
        <w:tc>
          <w:tcPr>
            <w:tcW w:w="1671"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20≤X＜300</w:t>
            </w:r>
          </w:p>
        </w:tc>
        <w:tc>
          <w:tcPr>
            <w:tcW w:w="108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X＜20</w:t>
            </w:r>
          </w:p>
        </w:tc>
      </w:tr>
      <w:tr w:rsidR="00947066" w:rsidRPr="00C50A04">
        <w:trPr>
          <w:trHeight w:val="225"/>
          <w:tblCellSpacing w:w="15" w:type="dxa"/>
        </w:trPr>
        <w:tc>
          <w:tcPr>
            <w:tcW w:w="1401" w:type="dxa"/>
            <w:vMerge/>
            <w:vAlign w:val="center"/>
          </w:tcPr>
          <w:p w:rsidR="00947066" w:rsidRPr="00C50A04" w:rsidRDefault="00947066">
            <w:pPr>
              <w:widowControl/>
              <w:jc w:val="center"/>
              <w:rPr>
                <w:rFonts w:ascii="仿宋" w:eastAsia="仿宋" w:hAnsi="仿宋"/>
                <w:color w:val="000000"/>
                <w:szCs w:val="21"/>
              </w:rPr>
            </w:pPr>
          </w:p>
        </w:tc>
        <w:tc>
          <w:tcPr>
            <w:tcW w:w="170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营业收入（Y）</w:t>
            </w:r>
          </w:p>
        </w:tc>
        <w:tc>
          <w:tcPr>
            <w:tcW w:w="1330" w:type="dxa"/>
            <w:tcMar>
              <w:top w:w="0" w:type="dxa"/>
              <w:left w:w="105" w:type="dxa"/>
              <w:bottom w:w="0" w:type="dxa"/>
              <w:right w:w="105" w:type="dxa"/>
            </w:tcMar>
            <w:vAlign w:val="center"/>
          </w:tcPr>
          <w:p w:rsidR="00947066" w:rsidRPr="00C50A04" w:rsidRDefault="0002393C">
            <w:pPr>
              <w:pStyle w:val="1a"/>
              <w:widowControl/>
              <w:spacing w:after="150" w:line="360" w:lineRule="auto"/>
              <w:jc w:val="center"/>
              <w:rPr>
                <w:rFonts w:ascii="仿宋" w:eastAsia="仿宋" w:hAnsi="仿宋"/>
                <w:color w:val="000000"/>
                <w:sz w:val="21"/>
                <w:szCs w:val="21"/>
              </w:rPr>
            </w:pPr>
            <w:r w:rsidRPr="00C50A04">
              <w:rPr>
                <w:rStyle w:val="1c"/>
                <w:rFonts w:ascii="仿宋" w:eastAsia="仿宋" w:hAnsi="仿宋" w:cs="仿宋" w:hint="eastAsia"/>
                <w:color w:val="000000"/>
                <w:sz w:val="21"/>
                <w:szCs w:val="21"/>
              </w:rPr>
              <w:t>万万元</w:t>
            </w:r>
          </w:p>
        </w:tc>
        <w:tc>
          <w:tcPr>
            <w:tcW w:w="1812"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2000≤Y＜40000</w:t>
            </w:r>
          </w:p>
        </w:tc>
        <w:tc>
          <w:tcPr>
            <w:tcW w:w="1671"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300≤Y＜2000</w:t>
            </w:r>
          </w:p>
        </w:tc>
        <w:tc>
          <w:tcPr>
            <w:tcW w:w="108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Y＜300</w:t>
            </w:r>
          </w:p>
        </w:tc>
      </w:tr>
      <w:tr w:rsidR="00947066" w:rsidRPr="00C50A04">
        <w:trPr>
          <w:trHeight w:val="225"/>
          <w:tblCellSpacing w:w="15" w:type="dxa"/>
        </w:trPr>
        <w:tc>
          <w:tcPr>
            <w:tcW w:w="1401" w:type="dxa"/>
            <w:vMerge w:val="restart"/>
            <w:tcMar>
              <w:top w:w="0" w:type="dxa"/>
              <w:left w:w="105" w:type="dxa"/>
              <w:bottom w:w="0" w:type="dxa"/>
              <w:right w:w="105" w:type="dxa"/>
            </w:tcMar>
            <w:vAlign w:val="center"/>
          </w:tcPr>
          <w:p w:rsidR="00947066" w:rsidRPr="00C50A04" w:rsidRDefault="0002393C">
            <w:pPr>
              <w:pStyle w:val="1a"/>
              <w:widowControl/>
              <w:spacing w:after="150" w:line="360" w:lineRule="auto"/>
              <w:jc w:val="center"/>
              <w:rPr>
                <w:rFonts w:ascii="仿宋" w:eastAsia="仿宋" w:hAnsi="仿宋"/>
                <w:color w:val="000000"/>
                <w:sz w:val="21"/>
                <w:szCs w:val="21"/>
              </w:rPr>
            </w:pPr>
            <w:r w:rsidRPr="00C50A04">
              <w:rPr>
                <w:rStyle w:val="1c"/>
                <w:rFonts w:ascii="仿宋" w:eastAsia="仿宋" w:hAnsi="仿宋" w:cs="仿宋" w:hint="eastAsia"/>
                <w:color w:val="000000"/>
                <w:sz w:val="21"/>
                <w:szCs w:val="21"/>
              </w:rPr>
              <w:t>建筑业</w:t>
            </w:r>
          </w:p>
        </w:tc>
        <w:tc>
          <w:tcPr>
            <w:tcW w:w="170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营业收入（Y）</w:t>
            </w:r>
          </w:p>
        </w:tc>
        <w:tc>
          <w:tcPr>
            <w:tcW w:w="1330" w:type="dxa"/>
            <w:tcMar>
              <w:top w:w="0" w:type="dxa"/>
              <w:left w:w="105" w:type="dxa"/>
              <w:bottom w:w="0" w:type="dxa"/>
              <w:right w:w="105" w:type="dxa"/>
            </w:tcMar>
            <w:vAlign w:val="center"/>
          </w:tcPr>
          <w:p w:rsidR="00947066" w:rsidRPr="00C50A04" w:rsidRDefault="0002393C">
            <w:pPr>
              <w:pStyle w:val="1a"/>
              <w:widowControl/>
              <w:spacing w:after="150" w:line="360" w:lineRule="auto"/>
              <w:jc w:val="center"/>
              <w:rPr>
                <w:rFonts w:ascii="仿宋" w:eastAsia="仿宋" w:hAnsi="仿宋"/>
                <w:color w:val="000000"/>
                <w:sz w:val="21"/>
                <w:szCs w:val="21"/>
              </w:rPr>
            </w:pPr>
            <w:r w:rsidRPr="00C50A04">
              <w:rPr>
                <w:rStyle w:val="1c"/>
                <w:rFonts w:ascii="仿宋" w:eastAsia="仿宋" w:hAnsi="仿宋" w:cs="仿宋" w:hint="eastAsia"/>
                <w:color w:val="000000"/>
                <w:sz w:val="21"/>
                <w:szCs w:val="21"/>
              </w:rPr>
              <w:t>万万元</w:t>
            </w:r>
          </w:p>
        </w:tc>
        <w:tc>
          <w:tcPr>
            <w:tcW w:w="1812"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6000≤Y＜80000</w:t>
            </w:r>
          </w:p>
        </w:tc>
        <w:tc>
          <w:tcPr>
            <w:tcW w:w="1671" w:type="dxa"/>
            <w:tcMar>
              <w:top w:w="0" w:type="dxa"/>
              <w:left w:w="105" w:type="dxa"/>
              <w:bottom w:w="0" w:type="dxa"/>
              <w:right w:w="105" w:type="dxa"/>
            </w:tcMar>
            <w:vAlign w:val="center"/>
          </w:tcPr>
          <w:p w:rsidR="00947066" w:rsidRPr="00C50A04" w:rsidRDefault="0002393C">
            <w:pPr>
              <w:pStyle w:val="1a"/>
              <w:widowControl/>
              <w:spacing w:after="150" w:line="360" w:lineRule="auto"/>
              <w:jc w:val="center"/>
              <w:rPr>
                <w:rFonts w:ascii="仿宋" w:eastAsia="仿宋" w:hAnsi="仿宋"/>
                <w:color w:val="000000"/>
                <w:sz w:val="21"/>
                <w:szCs w:val="21"/>
              </w:rPr>
            </w:pPr>
            <w:r w:rsidRPr="00C50A04">
              <w:rPr>
                <w:rStyle w:val="1c"/>
                <w:rFonts w:ascii="仿宋" w:eastAsia="仿宋" w:hAnsi="仿宋" w:cs="仿宋" w:hint="eastAsia"/>
                <w:color w:val="000000"/>
                <w:sz w:val="21"/>
                <w:szCs w:val="21"/>
              </w:rPr>
              <w:t>300≤Y＜6000</w:t>
            </w:r>
          </w:p>
        </w:tc>
        <w:tc>
          <w:tcPr>
            <w:tcW w:w="108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Y＜300</w:t>
            </w:r>
          </w:p>
        </w:tc>
      </w:tr>
      <w:tr w:rsidR="00947066" w:rsidRPr="00C50A04">
        <w:trPr>
          <w:trHeight w:val="225"/>
          <w:tblCellSpacing w:w="15" w:type="dxa"/>
        </w:trPr>
        <w:tc>
          <w:tcPr>
            <w:tcW w:w="1401" w:type="dxa"/>
            <w:vMerge/>
            <w:vAlign w:val="center"/>
          </w:tcPr>
          <w:p w:rsidR="00947066" w:rsidRPr="00C50A04" w:rsidRDefault="00947066">
            <w:pPr>
              <w:widowControl/>
              <w:jc w:val="left"/>
              <w:rPr>
                <w:rFonts w:ascii="仿宋" w:eastAsia="仿宋" w:hAnsi="仿宋"/>
                <w:color w:val="000000"/>
                <w:szCs w:val="21"/>
              </w:rPr>
            </w:pPr>
          </w:p>
        </w:tc>
        <w:tc>
          <w:tcPr>
            <w:tcW w:w="170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资产总额（Z）</w:t>
            </w:r>
          </w:p>
        </w:tc>
        <w:tc>
          <w:tcPr>
            <w:tcW w:w="1330" w:type="dxa"/>
            <w:tcMar>
              <w:top w:w="0" w:type="dxa"/>
              <w:left w:w="105" w:type="dxa"/>
              <w:bottom w:w="0" w:type="dxa"/>
              <w:right w:w="105" w:type="dxa"/>
            </w:tcMar>
            <w:vAlign w:val="center"/>
          </w:tcPr>
          <w:p w:rsidR="00947066" w:rsidRPr="00C50A04" w:rsidRDefault="0002393C">
            <w:pPr>
              <w:pStyle w:val="1a"/>
              <w:widowControl/>
              <w:spacing w:after="150" w:line="360" w:lineRule="auto"/>
              <w:jc w:val="center"/>
              <w:rPr>
                <w:rFonts w:ascii="仿宋" w:eastAsia="仿宋" w:hAnsi="仿宋"/>
                <w:color w:val="000000"/>
                <w:sz w:val="21"/>
                <w:szCs w:val="21"/>
              </w:rPr>
            </w:pPr>
            <w:r w:rsidRPr="00C50A04">
              <w:rPr>
                <w:rStyle w:val="1c"/>
                <w:rFonts w:ascii="仿宋" w:eastAsia="仿宋" w:hAnsi="仿宋" w:cs="仿宋" w:hint="eastAsia"/>
                <w:color w:val="000000"/>
                <w:sz w:val="21"/>
                <w:szCs w:val="21"/>
              </w:rPr>
              <w:t>万万元</w:t>
            </w:r>
          </w:p>
        </w:tc>
        <w:tc>
          <w:tcPr>
            <w:tcW w:w="1812"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5000≤Z＜80000</w:t>
            </w:r>
          </w:p>
        </w:tc>
        <w:tc>
          <w:tcPr>
            <w:tcW w:w="1671" w:type="dxa"/>
            <w:tcMar>
              <w:top w:w="0" w:type="dxa"/>
              <w:left w:w="105" w:type="dxa"/>
              <w:bottom w:w="0" w:type="dxa"/>
              <w:right w:w="105" w:type="dxa"/>
            </w:tcMar>
            <w:vAlign w:val="center"/>
          </w:tcPr>
          <w:p w:rsidR="00947066" w:rsidRPr="00C50A04" w:rsidRDefault="0002393C">
            <w:pPr>
              <w:pStyle w:val="1a"/>
              <w:widowControl/>
              <w:spacing w:after="150" w:line="360" w:lineRule="auto"/>
              <w:jc w:val="center"/>
              <w:rPr>
                <w:rFonts w:ascii="仿宋" w:eastAsia="仿宋" w:hAnsi="仿宋"/>
                <w:color w:val="000000"/>
                <w:sz w:val="21"/>
                <w:szCs w:val="21"/>
              </w:rPr>
            </w:pPr>
            <w:r w:rsidRPr="00C50A04">
              <w:rPr>
                <w:rStyle w:val="1c"/>
                <w:rFonts w:ascii="仿宋" w:eastAsia="仿宋" w:hAnsi="仿宋" w:cs="仿宋" w:hint="eastAsia"/>
                <w:color w:val="000000"/>
                <w:sz w:val="21"/>
                <w:szCs w:val="21"/>
              </w:rPr>
              <w:t>300≤Z＜5000</w:t>
            </w:r>
          </w:p>
        </w:tc>
        <w:tc>
          <w:tcPr>
            <w:tcW w:w="108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Z＜300</w:t>
            </w:r>
          </w:p>
        </w:tc>
      </w:tr>
      <w:tr w:rsidR="00947066" w:rsidRPr="00C50A04">
        <w:trPr>
          <w:trHeight w:val="225"/>
          <w:tblCellSpacing w:w="15" w:type="dxa"/>
        </w:trPr>
        <w:tc>
          <w:tcPr>
            <w:tcW w:w="1401" w:type="dxa"/>
            <w:vMerge w:val="restart"/>
            <w:tcMar>
              <w:top w:w="0" w:type="dxa"/>
              <w:left w:w="105" w:type="dxa"/>
              <w:bottom w:w="0" w:type="dxa"/>
              <w:right w:w="105" w:type="dxa"/>
            </w:tcMar>
            <w:vAlign w:val="center"/>
          </w:tcPr>
          <w:p w:rsidR="00947066" w:rsidRPr="00C50A04" w:rsidRDefault="0002393C">
            <w:pPr>
              <w:pStyle w:val="1a"/>
              <w:widowControl/>
              <w:spacing w:after="150" w:line="360" w:lineRule="auto"/>
              <w:jc w:val="center"/>
              <w:rPr>
                <w:rFonts w:ascii="仿宋" w:eastAsia="仿宋" w:hAnsi="仿宋"/>
                <w:color w:val="000000"/>
                <w:sz w:val="21"/>
                <w:szCs w:val="21"/>
              </w:rPr>
            </w:pPr>
            <w:r w:rsidRPr="00C50A04">
              <w:rPr>
                <w:rStyle w:val="1c"/>
                <w:rFonts w:ascii="仿宋" w:eastAsia="仿宋" w:hAnsi="仿宋" w:cs="仿宋" w:hint="eastAsia"/>
                <w:color w:val="000000"/>
                <w:sz w:val="21"/>
                <w:szCs w:val="21"/>
              </w:rPr>
              <w:t>批发业</w:t>
            </w:r>
          </w:p>
        </w:tc>
        <w:tc>
          <w:tcPr>
            <w:tcW w:w="170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从业人员（X）</w:t>
            </w:r>
          </w:p>
        </w:tc>
        <w:tc>
          <w:tcPr>
            <w:tcW w:w="1330" w:type="dxa"/>
            <w:tcMar>
              <w:top w:w="0" w:type="dxa"/>
              <w:left w:w="105" w:type="dxa"/>
              <w:bottom w:w="0" w:type="dxa"/>
              <w:right w:w="105" w:type="dxa"/>
            </w:tcMar>
            <w:vAlign w:val="center"/>
          </w:tcPr>
          <w:p w:rsidR="00947066" w:rsidRPr="00C50A04" w:rsidRDefault="0002393C">
            <w:pPr>
              <w:pStyle w:val="1a"/>
              <w:widowControl/>
              <w:spacing w:after="150" w:line="360" w:lineRule="auto"/>
              <w:jc w:val="center"/>
              <w:rPr>
                <w:rFonts w:ascii="仿宋" w:eastAsia="仿宋" w:hAnsi="仿宋"/>
                <w:color w:val="000000"/>
                <w:sz w:val="21"/>
                <w:szCs w:val="21"/>
              </w:rPr>
            </w:pPr>
            <w:r w:rsidRPr="00C50A04">
              <w:rPr>
                <w:rStyle w:val="1c"/>
                <w:rFonts w:ascii="仿宋" w:eastAsia="仿宋" w:hAnsi="仿宋" w:cs="仿宋" w:hint="eastAsia"/>
                <w:color w:val="000000"/>
                <w:sz w:val="21"/>
                <w:szCs w:val="21"/>
              </w:rPr>
              <w:t>人</w:t>
            </w:r>
          </w:p>
        </w:tc>
        <w:tc>
          <w:tcPr>
            <w:tcW w:w="1812"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20≤X＜200</w:t>
            </w:r>
          </w:p>
        </w:tc>
        <w:tc>
          <w:tcPr>
            <w:tcW w:w="1671"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5≤X＜20</w:t>
            </w:r>
          </w:p>
        </w:tc>
        <w:tc>
          <w:tcPr>
            <w:tcW w:w="108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X＜5</w:t>
            </w:r>
          </w:p>
        </w:tc>
      </w:tr>
      <w:tr w:rsidR="00947066" w:rsidRPr="00C50A04">
        <w:trPr>
          <w:trHeight w:val="225"/>
          <w:tblCellSpacing w:w="15" w:type="dxa"/>
        </w:trPr>
        <w:tc>
          <w:tcPr>
            <w:tcW w:w="1401" w:type="dxa"/>
            <w:vMerge/>
            <w:vAlign w:val="center"/>
          </w:tcPr>
          <w:p w:rsidR="00947066" w:rsidRPr="00C50A04" w:rsidRDefault="00947066">
            <w:pPr>
              <w:widowControl/>
              <w:jc w:val="left"/>
              <w:rPr>
                <w:rFonts w:ascii="仿宋" w:eastAsia="仿宋" w:hAnsi="仿宋"/>
                <w:color w:val="000000"/>
                <w:szCs w:val="21"/>
              </w:rPr>
            </w:pPr>
          </w:p>
        </w:tc>
        <w:tc>
          <w:tcPr>
            <w:tcW w:w="170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营业收入（Y）</w:t>
            </w:r>
          </w:p>
        </w:tc>
        <w:tc>
          <w:tcPr>
            <w:tcW w:w="1330" w:type="dxa"/>
            <w:tcMar>
              <w:top w:w="0" w:type="dxa"/>
              <w:left w:w="105" w:type="dxa"/>
              <w:bottom w:w="0" w:type="dxa"/>
              <w:right w:w="105" w:type="dxa"/>
            </w:tcMar>
            <w:vAlign w:val="center"/>
          </w:tcPr>
          <w:p w:rsidR="00947066" w:rsidRPr="00C50A04" w:rsidRDefault="0002393C">
            <w:pPr>
              <w:pStyle w:val="1a"/>
              <w:widowControl/>
              <w:spacing w:after="150" w:line="360" w:lineRule="auto"/>
              <w:jc w:val="center"/>
              <w:rPr>
                <w:rFonts w:ascii="仿宋" w:eastAsia="仿宋" w:hAnsi="仿宋"/>
                <w:color w:val="000000"/>
                <w:sz w:val="21"/>
                <w:szCs w:val="21"/>
              </w:rPr>
            </w:pPr>
            <w:r w:rsidRPr="00C50A04">
              <w:rPr>
                <w:rStyle w:val="1c"/>
                <w:rFonts w:ascii="仿宋" w:eastAsia="仿宋" w:hAnsi="仿宋" w:cs="仿宋" w:hint="eastAsia"/>
                <w:color w:val="000000"/>
                <w:sz w:val="21"/>
                <w:szCs w:val="21"/>
              </w:rPr>
              <w:t>万万元</w:t>
            </w:r>
          </w:p>
        </w:tc>
        <w:tc>
          <w:tcPr>
            <w:tcW w:w="1812"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5000≤Y＜40000</w:t>
            </w:r>
          </w:p>
        </w:tc>
        <w:tc>
          <w:tcPr>
            <w:tcW w:w="1671"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1000≤Y＜5000</w:t>
            </w:r>
          </w:p>
        </w:tc>
        <w:tc>
          <w:tcPr>
            <w:tcW w:w="108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Y＜1000</w:t>
            </w:r>
          </w:p>
        </w:tc>
      </w:tr>
      <w:tr w:rsidR="00947066" w:rsidRPr="00C50A04">
        <w:trPr>
          <w:trHeight w:val="225"/>
          <w:tblCellSpacing w:w="15" w:type="dxa"/>
        </w:trPr>
        <w:tc>
          <w:tcPr>
            <w:tcW w:w="1401" w:type="dxa"/>
            <w:vMerge w:val="restart"/>
            <w:tcMar>
              <w:top w:w="0" w:type="dxa"/>
              <w:left w:w="105" w:type="dxa"/>
              <w:bottom w:w="0" w:type="dxa"/>
              <w:right w:w="105" w:type="dxa"/>
            </w:tcMar>
            <w:vAlign w:val="center"/>
          </w:tcPr>
          <w:p w:rsidR="00947066" w:rsidRPr="00C50A04" w:rsidRDefault="0002393C">
            <w:pPr>
              <w:pStyle w:val="1a"/>
              <w:widowControl/>
              <w:spacing w:after="150" w:line="360" w:lineRule="auto"/>
              <w:jc w:val="center"/>
              <w:rPr>
                <w:rFonts w:ascii="仿宋" w:eastAsia="仿宋" w:hAnsi="仿宋"/>
                <w:color w:val="000000"/>
                <w:sz w:val="21"/>
                <w:szCs w:val="21"/>
              </w:rPr>
            </w:pPr>
            <w:r w:rsidRPr="00C50A04">
              <w:rPr>
                <w:rStyle w:val="1c"/>
                <w:rFonts w:ascii="仿宋" w:eastAsia="仿宋" w:hAnsi="仿宋" w:cs="仿宋" w:hint="eastAsia"/>
                <w:color w:val="000000"/>
                <w:sz w:val="21"/>
                <w:szCs w:val="21"/>
              </w:rPr>
              <w:t>零售业</w:t>
            </w:r>
          </w:p>
        </w:tc>
        <w:tc>
          <w:tcPr>
            <w:tcW w:w="170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从业人员（X）</w:t>
            </w:r>
          </w:p>
        </w:tc>
        <w:tc>
          <w:tcPr>
            <w:tcW w:w="1330" w:type="dxa"/>
            <w:tcMar>
              <w:top w:w="0" w:type="dxa"/>
              <w:left w:w="105" w:type="dxa"/>
              <w:bottom w:w="0" w:type="dxa"/>
              <w:right w:w="105" w:type="dxa"/>
            </w:tcMar>
            <w:vAlign w:val="center"/>
          </w:tcPr>
          <w:p w:rsidR="00947066" w:rsidRPr="00C50A04" w:rsidRDefault="0002393C">
            <w:pPr>
              <w:pStyle w:val="1a"/>
              <w:widowControl/>
              <w:spacing w:after="150" w:line="360" w:lineRule="auto"/>
              <w:jc w:val="center"/>
              <w:rPr>
                <w:rFonts w:ascii="仿宋" w:eastAsia="仿宋" w:hAnsi="仿宋"/>
                <w:color w:val="000000"/>
                <w:sz w:val="21"/>
                <w:szCs w:val="21"/>
              </w:rPr>
            </w:pPr>
            <w:r w:rsidRPr="00C50A04">
              <w:rPr>
                <w:rStyle w:val="1c"/>
                <w:rFonts w:ascii="仿宋" w:eastAsia="仿宋" w:hAnsi="仿宋" w:cs="仿宋" w:hint="eastAsia"/>
                <w:color w:val="000000"/>
                <w:sz w:val="21"/>
                <w:szCs w:val="21"/>
              </w:rPr>
              <w:t>人</w:t>
            </w:r>
          </w:p>
        </w:tc>
        <w:tc>
          <w:tcPr>
            <w:tcW w:w="1812"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50≤X＜300</w:t>
            </w:r>
          </w:p>
        </w:tc>
        <w:tc>
          <w:tcPr>
            <w:tcW w:w="1671"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10≤X＜50</w:t>
            </w:r>
          </w:p>
        </w:tc>
        <w:tc>
          <w:tcPr>
            <w:tcW w:w="108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X＜10</w:t>
            </w:r>
          </w:p>
        </w:tc>
      </w:tr>
      <w:tr w:rsidR="00947066" w:rsidRPr="00C50A04">
        <w:trPr>
          <w:trHeight w:val="225"/>
          <w:tblCellSpacing w:w="15" w:type="dxa"/>
        </w:trPr>
        <w:tc>
          <w:tcPr>
            <w:tcW w:w="1401" w:type="dxa"/>
            <w:vMerge/>
            <w:vAlign w:val="center"/>
          </w:tcPr>
          <w:p w:rsidR="00947066" w:rsidRPr="00C50A04" w:rsidRDefault="00947066">
            <w:pPr>
              <w:widowControl/>
              <w:jc w:val="left"/>
              <w:rPr>
                <w:rFonts w:ascii="仿宋" w:eastAsia="仿宋" w:hAnsi="仿宋"/>
                <w:color w:val="000000"/>
                <w:szCs w:val="21"/>
              </w:rPr>
            </w:pPr>
          </w:p>
        </w:tc>
        <w:tc>
          <w:tcPr>
            <w:tcW w:w="170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营业收入（Y）</w:t>
            </w:r>
          </w:p>
        </w:tc>
        <w:tc>
          <w:tcPr>
            <w:tcW w:w="1330" w:type="dxa"/>
            <w:tcMar>
              <w:top w:w="0" w:type="dxa"/>
              <w:left w:w="105" w:type="dxa"/>
              <w:bottom w:w="0" w:type="dxa"/>
              <w:right w:w="105" w:type="dxa"/>
            </w:tcMar>
            <w:vAlign w:val="center"/>
          </w:tcPr>
          <w:p w:rsidR="00947066" w:rsidRPr="00C50A04" w:rsidRDefault="0002393C">
            <w:pPr>
              <w:pStyle w:val="1a"/>
              <w:widowControl/>
              <w:spacing w:after="150" w:line="360" w:lineRule="auto"/>
              <w:jc w:val="center"/>
              <w:rPr>
                <w:rFonts w:ascii="仿宋" w:eastAsia="仿宋" w:hAnsi="仿宋"/>
                <w:color w:val="000000"/>
                <w:sz w:val="21"/>
                <w:szCs w:val="21"/>
              </w:rPr>
            </w:pPr>
            <w:r w:rsidRPr="00C50A04">
              <w:rPr>
                <w:rStyle w:val="1c"/>
                <w:rFonts w:ascii="仿宋" w:eastAsia="仿宋" w:hAnsi="仿宋" w:cs="仿宋" w:hint="eastAsia"/>
                <w:color w:val="000000"/>
                <w:sz w:val="21"/>
                <w:szCs w:val="21"/>
              </w:rPr>
              <w:t>万万元</w:t>
            </w:r>
          </w:p>
        </w:tc>
        <w:tc>
          <w:tcPr>
            <w:tcW w:w="1812"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500≤Y＜20000</w:t>
            </w:r>
          </w:p>
        </w:tc>
        <w:tc>
          <w:tcPr>
            <w:tcW w:w="1671"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100≤Y＜500</w:t>
            </w:r>
          </w:p>
        </w:tc>
        <w:tc>
          <w:tcPr>
            <w:tcW w:w="108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Y＜100</w:t>
            </w:r>
          </w:p>
        </w:tc>
      </w:tr>
      <w:tr w:rsidR="00947066" w:rsidRPr="00C50A04">
        <w:trPr>
          <w:trHeight w:val="225"/>
          <w:tblCellSpacing w:w="15" w:type="dxa"/>
        </w:trPr>
        <w:tc>
          <w:tcPr>
            <w:tcW w:w="1401" w:type="dxa"/>
            <w:vMerge w:val="restart"/>
            <w:tcMar>
              <w:top w:w="0" w:type="dxa"/>
              <w:left w:w="105" w:type="dxa"/>
              <w:bottom w:w="0" w:type="dxa"/>
              <w:right w:w="105" w:type="dxa"/>
            </w:tcMar>
            <w:vAlign w:val="center"/>
          </w:tcPr>
          <w:p w:rsidR="00947066" w:rsidRPr="00C50A04" w:rsidRDefault="0002393C">
            <w:pPr>
              <w:pStyle w:val="1a"/>
              <w:widowControl/>
              <w:spacing w:after="150" w:line="360" w:lineRule="auto"/>
              <w:jc w:val="center"/>
              <w:rPr>
                <w:rFonts w:ascii="仿宋" w:eastAsia="仿宋" w:hAnsi="仿宋"/>
                <w:color w:val="000000"/>
                <w:sz w:val="21"/>
                <w:szCs w:val="21"/>
              </w:rPr>
            </w:pPr>
            <w:r w:rsidRPr="00C50A04">
              <w:rPr>
                <w:rStyle w:val="1c"/>
                <w:rFonts w:ascii="仿宋" w:eastAsia="仿宋" w:hAnsi="仿宋" w:cs="仿宋" w:hint="eastAsia"/>
                <w:color w:val="000000"/>
                <w:sz w:val="21"/>
                <w:szCs w:val="21"/>
              </w:rPr>
              <w:t>交通运输业</w:t>
            </w:r>
          </w:p>
        </w:tc>
        <w:tc>
          <w:tcPr>
            <w:tcW w:w="170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从业人员（X）</w:t>
            </w:r>
          </w:p>
        </w:tc>
        <w:tc>
          <w:tcPr>
            <w:tcW w:w="1330" w:type="dxa"/>
            <w:tcMar>
              <w:top w:w="0" w:type="dxa"/>
              <w:left w:w="105" w:type="dxa"/>
              <w:bottom w:w="0" w:type="dxa"/>
              <w:right w:w="105" w:type="dxa"/>
            </w:tcMar>
            <w:vAlign w:val="center"/>
          </w:tcPr>
          <w:p w:rsidR="00947066" w:rsidRPr="00C50A04" w:rsidRDefault="0002393C">
            <w:pPr>
              <w:pStyle w:val="1a"/>
              <w:widowControl/>
              <w:spacing w:after="150" w:line="360" w:lineRule="auto"/>
              <w:jc w:val="center"/>
              <w:rPr>
                <w:rFonts w:ascii="仿宋" w:eastAsia="仿宋" w:hAnsi="仿宋"/>
                <w:color w:val="000000"/>
                <w:sz w:val="21"/>
                <w:szCs w:val="21"/>
              </w:rPr>
            </w:pPr>
            <w:r w:rsidRPr="00C50A04">
              <w:rPr>
                <w:rStyle w:val="1c"/>
                <w:rFonts w:ascii="仿宋" w:eastAsia="仿宋" w:hAnsi="仿宋" w:cs="仿宋" w:hint="eastAsia"/>
                <w:color w:val="000000"/>
                <w:sz w:val="21"/>
                <w:szCs w:val="21"/>
              </w:rPr>
              <w:t>人</w:t>
            </w:r>
          </w:p>
        </w:tc>
        <w:tc>
          <w:tcPr>
            <w:tcW w:w="1812"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300≤X＜1000</w:t>
            </w:r>
          </w:p>
        </w:tc>
        <w:tc>
          <w:tcPr>
            <w:tcW w:w="1671"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20≤X＜300</w:t>
            </w:r>
          </w:p>
        </w:tc>
        <w:tc>
          <w:tcPr>
            <w:tcW w:w="108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X＜20</w:t>
            </w:r>
          </w:p>
        </w:tc>
      </w:tr>
      <w:tr w:rsidR="00947066" w:rsidRPr="00C50A04">
        <w:trPr>
          <w:trHeight w:val="225"/>
          <w:tblCellSpacing w:w="15" w:type="dxa"/>
        </w:trPr>
        <w:tc>
          <w:tcPr>
            <w:tcW w:w="1401" w:type="dxa"/>
            <w:vMerge/>
            <w:vAlign w:val="center"/>
          </w:tcPr>
          <w:p w:rsidR="00947066" w:rsidRPr="00C50A04" w:rsidRDefault="00947066">
            <w:pPr>
              <w:widowControl/>
              <w:jc w:val="left"/>
              <w:rPr>
                <w:rFonts w:ascii="仿宋" w:eastAsia="仿宋" w:hAnsi="仿宋"/>
                <w:color w:val="000000"/>
                <w:szCs w:val="21"/>
              </w:rPr>
            </w:pPr>
          </w:p>
        </w:tc>
        <w:tc>
          <w:tcPr>
            <w:tcW w:w="170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营业收入（Y）</w:t>
            </w:r>
          </w:p>
        </w:tc>
        <w:tc>
          <w:tcPr>
            <w:tcW w:w="1330" w:type="dxa"/>
            <w:tcMar>
              <w:top w:w="0" w:type="dxa"/>
              <w:left w:w="105" w:type="dxa"/>
              <w:bottom w:w="0" w:type="dxa"/>
              <w:right w:w="105" w:type="dxa"/>
            </w:tcMar>
            <w:vAlign w:val="center"/>
          </w:tcPr>
          <w:p w:rsidR="00947066" w:rsidRPr="00C50A04" w:rsidRDefault="0002393C">
            <w:pPr>
              <w:pStyle w:val="1a"/>
              <w:widowControl/>
              <w:spacing w:after="150" w:line="360" w:lineRule="auto"/>
              <w:jc w:val="center"/>
              <w:rPr>
                <w:rFonts w:ascii="仿宋" w:eastAsia="仿宋" w:hAnsi="仿宋"/>
                <w:color w:val="000000"/>
                <w:sz w:val="21"/>
                <w:szCs w:val="21"/>
              </w:rPr>
            </w:pPr>
            <w:r w:rsidRPr="00C50A04">
              <w:rPr>
                <w:rStyle w:val="1c"/>
                <w:rFonts w:ascii="仿宋" w:eastAsia="仿宋" w:hAnsi="仿宋" w:cs="仿宋" w:hint="eastAsia"/>
                <w:color w:val="000000"/>
                <w:sz w:val="21"/>
                <w:szCs w:val="21"/>
              </w:rPr>
              <w:t>万万元</w:t>
            </w:r>
          </w:p>
        </w:tc>
        <w:tc>
          <w:tcPr>
            <w:tcW w:w="1812"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3000≤Y＜30000</w:t>
            </w:r>
          </w:p>
        </w:tc>
        <w:tc>
          <w:tcPr>
            <w:tcW w:w="1671"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200≤Y＜3000</w:t>
            </w:r>
          </w:p>
        </w:tc>
        <w:tc>
          <w:tcPr>
            <w:tcW w:w="108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Y＜200</w:t>
            </w:r>
          </w:p>
        </w:tc>
      </w:tr>
      <w:tr w:rsidR="00947066" w:rsidRPr="00C50A04">
        <w:trPr>
          <w:trHeight w:val="225"/>
          <w:tblCellSpacing w:w="15" w:type="dxa"/>
        </w:trPr>
        <w:tc>
          <w:tcPr>
            <w:tcW w:w="1401" w:type="dxa"/>
            <w:vMerge w:val="restart"/>
            <w:tcMar>
              <w:top w:w="0" w:type="dxa"/>
              <w:left w:w="105" w:type="dxa"/>
              <w:bottom w:w="0" w:type="dxa"/>
              <w:right w:w="105" w:type="dxa"/>
            </w:tcMar>
            <w:vAlign w:val="center"/>
          </w:tcPr>
          <w:p w:rsidR="00947066" w:rsidRPr="00C50A04" w:rsidRDefault="0002393C">
            <w:pPr>
              <w:pStyle w:val="1a"/>
              <w:widowControl/>
              <w:spacing w:after="150" w:line="360" w:lineRule="auto"/>
              <w:jc w:val="center"/>
              <w:rPr>
                <w:rFonts w:ascii="仿宋" w:eastAsia="仿宋" w:hAnsi="仿宋"/>
                <w:color w:val="000000"/>
                <w:sz w:val="21"/>
                <w:szCs w:val="21"/>
              </w:rPr>
            </w:pPr>
            <w:r w:rsidRPr="00C50A04">
              <w:rPr>
                <w:rStyle w:val="1c"/>
                <w:rFonts w:ascii="仿宋" w:eastAsia="仿宋" w:hAnsi="仿宋" w:cs="仿宋" w:hint="eastAsia"/>
                <w:color w:val="000000"/>
                <w:sz w:val="21"/>
                <w:szCs w:val="21"/>
              </w:rPr>
              <w:t>仓储业</w:t>
            </w:r>
          </w:p>
        </w:tc>
        <w:tc>
          <w:tcPr>
            <w:tcW w:w="170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从业人员（X）</w:t>
            </w:r>
          </w:p>
        </w:tc>
        <w:tc>
          <w:tcPr>
            <w:tcW w:w="1330" w:type="dxa"/>
            <w:tcMar>
              <w:top w:w="0" w:type="dxa"/>
              <w:left w:w="105" w:type="dxa"/>
              <w:bottom w:w="0" w:type="dxa"/>
              <w:right w:w="105" w:type="dxa"/>
            </w:tcMar>
            <w:vAlign w:val="center"/>
          </w:tcPr>
          <w:p w:rsidR="00947066" w:rsidRPr="00C50A04" w:rsidRDefault="0002393C">
            <w:pPr>
              <w:pStyle w:val="1a"/>
              <w:widowControl/>
              <w:spacing w:after="150" w:line="360" w:lineRule="auto"/>
              <w:jc w:val="center"/>
              <w:rPr>
                <w:rFonts w:ascii="仿宋" w:eastAsia="仿宋" w:hAnsi="仿宋"/>
                <w:color w:val="000000"/>
                <w:sz w:val="21"/>
                <w:szCs w:val="21"/>
              </w:rPr>
            </w:pPr>
            <w:r w:rsidRPr="00C50A04">
              <w:rPr>
                <w:rStyle w:val="1c"/>
                <w:rFonts w:ascii="仿宋" w:eastAsia="仿宋" w:hAnsi="仿宋" w:cs="仿宋" w:hint="eastAsia"/>
                <w:color w:val="000000"/>
                <w:sz w:val="21"/>
                <w:szCs w:val="21"/>
              </w:rPr>
              <w:t>人</w:t>
            </w:r>
          </w:p>
        </w:tc>
        <w:tc>
          <w:tcPr>
            <w:tcW w:w="1812"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100≤X＜200</w:t>
            </w:r>
          </w:p>
        </w:tc>
        <w:tc>
          <w:tcPr>
            <w:tcW w:w="1671"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20≤X＜100</w:t>
            </w:r>
          </w:p>
        </w:tc>
        <w:tc>
          <w:tcPr>
            <w:tcW w:w="108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X＜20</w:t>
            </w:r>
          </w:p>
        </w:tc>
      </w:tr>
      <w:tr w:rsidR="00947066" w:rsidRPr="00C50A04">
        <w:trPr>
          <w:trHeight w:val="225"/>
          <w:tblCellSpacing w:w="15" w:type="dxa"/>
        </w:trPr>
        <w:tc>
          <w:tcPr>
            <w:tcW w:w="1401" w:type="dxa"/>
            <w:vMerge/>
            <w:vAlign w:val="center"/>
          </w:tcPr>
          <w:p w:rsidR="00947066" w:rsidRPr="00C50A04" w:rsidRDefault="00947066">
            <w:pPr>
              <w:widowControl/>
              <w:jc w:val="left"/>
              <w:rPr>
                <w:rFonts w:ascii="仿宋" w:eastAsia="仿宋" w:hAnsi="仿宋"/>
                <w:color w:val="000000"/>
                <w:szCs w:val="21"/>
              </w:rPr>
            </w:pPr>
          </w:p>
        </w:tc>
        <w:tc>
          <w:tcPr>
            <w:tcW w:w="170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营业收入（Y）</w:t>
            </w:r>
          </w:p>
        </w:tc>
        <w:tc>
          <w:tcPr>
            <w:tcW w:w="1330" w:type="dxa"/>
            <w:tcMar>
              <w:top w:w="0" w:type="dxa"/>
              <w:left w:w="105" w:type="dxa"/>
              <w:bottom w:w="0" w:type="dxa"/>
              <w:right w:w="105" w:type="dxa"/>
            </w:tcMar>
            <w:vAlign w:val="center"/>
          </w:tcPr>
          <w:p w:rsidR="00947066" w:rsidRPr="00C50A04" w:rsidRDefault="0002393C">
            <w:pPr>
              <w:pStyle w:val="1a"/>
              <w:widowControl/>
              <w:spacing w:after="150" w:line="360" w:lineRule="auto"/>
              <w:jc w:val="center"/>
              <w:rPr>
                <w:rFonts w:ascii="仿宋" w:eastAsia="仿宋" w:hAnsi="仿宋"/>
                <w:color w:val="000000"/>
                <w:sz w:val="21"/>
                <w:szCs w:val="21"/>
              </w:rPr>
            </w:pPr>
            <w:r w:rsidRPr="00C50A04">
              <w:rPr>
                <w:rStyle w:val="1c"/>
                <w:rFonts w:ascii="仿宋" w:eastAsia="仿宋" w:hAnsi="仿宋" w:cs="仿宋" w:hint="eastAsia"/>
                <w:color w:val="000000"/>
                <w:sz w:val="21"/>
                <w:szCs w:val="21"/>
              </w:rPr>
              <w:t>万万元</w:t>
            </w:r>
          </w:p>
        </w:tc>
        <w:tc>
          <w:tcPr>
            <w:tcW w:w="1812"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1000≤Y＜30000</w:t>
            </w:r>
          </w:p>
        </w:tc>
        <w:tc>
          <w:tcPr>
            <w:tcW w:w="1671"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100≤Y＜1000</w:t>
            </w:r>
          </w:p>
        </w:tc>
        <w:tc>
          <w:tcPr>
            <w:tcW w:w="108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Y＜100</w:t>
            </w:r>
          </w:p>
        </w:tc>
      </w:tr>
      <w:tr w:rsidR="00947066" w:rsidRPr="00C50A04">
        <w:trPr>
          <w:trHeight w:val="225"/>
          <w:tblCellSpacing w:w="15" w:type="dxa"/>
        </w:trPr>
        <w:tc>
          <w:tcPr>
            <w:tcW w:w="1401" w:type="dxa"/>
            <w:vMerge w:val="restart"/>
            <w:tcMar>
              <w:top w:w="0" w:type="dxa"/>
              <w:left w:w="105" w:type="dxa"/>
              <w:bottom w:w="0" w:type="dxa"/>
              <w:right w:w="105" w:type="dxa"/>
            </w:tcMar>
            <w:vAlign w:val="center"/>
          </w:tcPr>
          <w:p w:rsidR="00947066" w:rsidRPr="00C50A04" w:rsidRDefault="0002393C">
            <w:pPr>
              <w:pStyle w:val="1a"/>
              <w:widowControl/>
              <w:spacing w:after="150" w:line="360" w:lineRule="auto"/>
              <w:jc w:val="center"/>
              <w:rPr>
                <w:rFonts w:ascii="仿宋" w:eastAsia="仿宋" w:hAnsi="仿宋"/>
                <w:color w:val="000000"/>
                <w:sz w:val="21"/>
                <w:szCs w:val="21"/>
              </w:rPr>
            </w:pPr>
            <w:r w:rsidRPr="00C50A04">
              <w:rPr>
                <w:rStyle w:val="1c"/>
                <w:rFonts w:ascii="仿宋" w:eastAsia="仿宋" w:hAnsi="仿宋" w:cs="仿宋" w:hint="eastAsia"/>
                <w:color w:val="000000"/>
                <w:sz w:val="21"/>
                <w:szCs w:val="21"/>
              </w:rPr>
              <w:t>邮政业</w:t>
            </w:r>
          </w:p>
        </w:tc>
        <w:tc>
          <w:tcPr>
            <w:tcW w:w="170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从业人员（X）</w:t>
            </w:r>
          </w:p>
        </w:tc>
        <w:tc>
          <w:tcPr>
            <w:tcW w:w="1330" w:type="dxa"/>
            <w:tcMar>
              <w:top w:w="0" w:type="dxa"/>
              <w:left w:w="105" w:type="dxa"/>
              <w:bottom w:w="0" w:type="dxa"/>
              <w:right w:w="105" w:type="dxa"/>
            </w:tcMar>
            <w:vAlign w:val="center"/>
          </w:tcPr>
          <w:p w:rsidR="00947066" w:rsidRPr="00C50A04" w:rsidRDefault="0002393C">
            <w:pPr>
              <w:pStyle w:val="1a"/>
              <w:widowControl/>
              <w:spacing w:after="150" w:line="360" w:lineRule="auto"/>
              <w:jc w:val="center"/>
              <w:rPr>
                <w:rFonts w:ascii="仿宋" w:eastAsia="仿宋" w:hAnsi="仿宋"/>
                <w:color w:val="000000"/>
                <w:sz w:val="21"/>
                <w:szCs w:val="21"/>
              </w:rPr>
            </w:pPr>
            <w:r w:rsidRPr="00C50A04">
              <w:rPr>
                <w:rStyle w:val="1c"/>
                <w:rFonts w:ascii="仿宋" w:eastAsia="仿宋" w:hAnsi="仿宋" w:cs="仿宋" w:hint="eastAsia"/>
                <w:color w:val="000000"/>
                <w:sz w:val="21"/>
                <w:szCs w:val="21"/>
              </w:rPr>
              <w:t>人</w:t>
            </w:r>
          </w:p>
        </w:tc>
        <w:tc>
          <w:tcPr>
            <w:tcW w:w="1812"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300≤X＜1000</w:t>
            </w:r>
          </w:p>
        </w:tc>
        <w:tc>
          <w:tcPr>
            <w:tcW w:w="1671"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20≤X＜300</w:t>
            </w:r>
          </w:p>
        </w:tc>
        <w:tc>
          <w:tcPr>
            <w:tcW w:w="108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X＜20</w:t>
            </w:r>
          </w:p>
        </w:tc>
      </w:tr>
      <w:tr w:rsidR="00947066" w:rsidRPr="00C50A04">
        <w:trPr>
          <w:trHeight w:val="225"/>
          <w:tblCellSpacing w:w="15" w:type="dxa"/>
        </w:trPr>
        <w:tc>
          <w:tcPr>
            <w:tcW w:w="1401" w:type="dxa"/>
            <w:vMerge/>
            <w:vAlign w:val="center"/>
          </w:tcPr>
          <w:p w:rsidR="00947066" w:rsidRPr="00C50A04" w:rsidRDefault="00947066">
            <w:pPr>
              <w:widowControl/>
              <w:jc w:val="left"/>
              <w:rPr>
                <w:rFonts w:ascii="仿宋" w:eastAsia="仿宋" w:hAnsi="仿宋"/>
                <w:color w:val="000000"/>
                <w:szCs w:val="21"/>
              </w:rPr>
            </w:pPr>
          </w:p>
        </w:tc>
        <w:tc>
          <w:tcPr>
            <w:tcW w:w="170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营业收入（Y）</w:t>
            </w:r>
          </w:p>
        </w:tc>
        <w:tc>
          <w:tcPr>
            <w:tcW w:w="1330" w:type="dxa"/>
            <w:tcMar>
              <w:top w:w="0" w:type="dxa"/>
              <w:left w:w="105" w:type="dxa"/>
              <w:bottom w:w="0" w:type="dxa"/>
              <w:right w:w="105" w:type="dxa"/>
            </w:tcMar>
            <w:vAlign w:val="center"/>
          </w:tcPr>
          <w:p w:rsidR="00947066" w:rsidRPr="00C50A04" w:rsidRDefault="0002393C">
            <w:pPr>
              <w:pStyle w:val="1a"/>
              <w:widowControl/>
              <w:spacing w:after="150" w:line="360" w:lineRule="auto"/>
              <w:jc w:val="center"/>
              <w:rPr>
                <w:rFonts w:ascii="仿宋" w:eastAsia="仿宋" w:hAnsi="仿宋"/>
                <w:color w:val="000000"/>
                <w:sz w:val="21"/>
                <w:szCs w:val="21"/>
              </w:rPr>
            </w:pPr>
            <w:r w:rsidRPr="00C50A04">
              <w:rPr>
                <w:rStyle w:val="1c"/>
                <w:rFonts w:ascii="仿宋" w:eastAsia="仿宋" w:hAnsi="仿宋" w:cs="仿宋" w:hint="eastAsia"/>
                <w:color w:val="000000"/>
                <w:sz w:val="21"/>
                <w:szCs w:val="21"/>
              </w:rPr>
              <w:t>万元</w:t>
            </w:r>
          </w:p>
        </w:tc>
        <w:tc>
          <w:tcPr>
            <w:tcW w:w="1812"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2000≤Y＜30000</w:t>
            </w:r>
          </w:p>
        </w:tc>
        <w:tc>
          <w:tcPr>
            <w:tcW w:w="1671"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100≤Y＜2000</w:t>
            </w:r>
          </w:p>
        </w:tc>
        <w:tc>
          <w:tcPr>
            <w:tcW w:w="108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Y＜100</w:t>
            </w:r>
          </w:p>
        </w:tc>
      </w:tr>
      <w:tr w:rsidR="00947066" w:rsidRPr="00C50A04">
        <w:trPr>
          <w:trHeight w:val="225"/>
          <w:tblCellSpacing w:w="15" w:type="dxa"/>
        </w:trPr>
        <w:tc>
          <w:tcPr>
            <w:tcW w:w="1401" w:type="dxa"/>
            <w:vMerge w:val="restart"/>
            <w:tcMar>
              <w:top w:w="0" w:type="dxa"/>
              <w:left w:w="105" w:type="dxa"/>
              <w:bottom w:w="0" w:type="dxa"/>
              <w:right w:w="105" w:type="dxa"/>
            </w:tcMar>
            <w:vAlign w:val="center"/>
          </w:tcPr>
          <w:p w:rsidR="00947066" w:rsidRPr="00C50A04" w:rsidRDefault="0002393C">
            <w:pPr>
              <w:pStyle w:val="1a"/>
              <w:widowControl/>
              <w:spacing w:after="150" w:line="360" w:lineRule="auto"/>
              <w:jc w:val="center"/>
              <w:rPr>
                <w:rFonts w:ascii="仿宋" w:eastAsia="仿宋" w:hAnsi="仿宋"/>
                <w:color w:val="000000"/>
                <w:sz w:val="21"/>
                <w:szCs w:val="21"/>
              </w:rPr>
            </w:pPr>
            <w:r w:rsidRPr="00C50A04">
              <w:rPr>
                <w:rStyle w:val="1c"/>
                <w:rFonts w:ascii="仿宋" w:eastAsia="仿宋" w:hAnsi="仿宋" w:cs="仿宋" w:hint="eastAsia"/>
                <w:color w:val="000000"/>
                <w:sz w:val="21"/>
                <w:szCs w:val="21"/>
              </w:rPr>
              <w:t>住宿业</w:t>
            </w:r>
          </w:p>
        </w:tc>
        <w:tc>
          <w:tcPr>
            <w:tcW w:w="170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从业人员（X）</w:t>
            </w:r>
          </w:p>
        </w:tc>
        <w:tc>
          <w:tcPr>
            <w:tcW w:w="1330" w:type="dxa"/>
            <w:tcMar>
              <w:top w:w="0" w:type="dxa"/>
              <w:left w:w="105" w:type="dxa"/>
              <w:bottom w:w="0" w:type="dxa"/>
              <w:right w:w="105" w:type="dxa"/>
            </w:tcMar>
            <w:vAlign w:val="center"/>
          </w:tcPr>
          <w:p w:rsidR="00947066" w:rsidRPr="00C50A04" w:rsidRDefault="0002393C">
            <w:pPr>
              <w:pStyle w:val="1a"/>
              <w:widowControl/>
              <w:spacing w:after="150" w:line="360" w:lineRule="auto"/>
              <w:jc w:val="center"/>
              <w:rPr>
                <w:rFonts w:ascii="仿宋" w:eastAsia="仿宋" w:hAnsi="仿宋"/>
                <w:color w:val="000000"/>
                <w:sz w:val="21"/>
                <w:szCs w:val="21"/>
              </w:rPr>
            </w:pPr>
            <w:r w:rsidRPr="00C50A04">
              <w:rPr>
                <w:rStyle w:val="1c"/>
                <w:rFonts w:ascii="仿宋" w:eastAsia="仿宋" w:hAnsi="仿宋" w:cs="仿宋" w:hint="eastAsia"/>
                <w:color w:val="000000"/>
                <w:sz w:val="21"/>
                <w:szCs w:val="21"/>
              </w:rPr>
              <w:t>人</w:t>
            </w:r>
          </w:p>
        </w:tc>
        <w:tc>
          <w:tcPr>
            <w:tcW w:w="1812"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100≤X＜300</w:t>
            </w:r>
          </w:p>
        </w:tc>
        <w:tc>
          <w:tcPr>
            <w:tcW w:w="1671"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10≤X＜100</w:t>
            </w:r>
          </w:p>
        </w:tc>
        <w:tc>
          <w:tcPr>
            <w:tcW w:w="108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X＜10</w:t>
            </w:r>
          </w:p>
        </w:tc>
      </w:tr>
      <w:tr w:rsidR="00947066" w:rsidRPr="00C50A04">
        <w:trPr>
          <w:trHeight w:val="225"/>
          <w:tblCellSpacing w:w="15" w:type="dxa"/>
        </w:trPr>
        <w:tc>
          <w:tcPr>
            <w:tcW w:w="1401" w:type="dxa"/>
            <w:vMerge/>
            <w:vAlign w:val="center"/>
          </w:tcPr>
          <w:p w:rsidR="00947066" w:rsidRPr="00C50A04" w:rsidRDefault="00947066">
            <w:pPr>
              <w:widowControl/>
              <w:jc w:val="left"/>
              <w:rPr>
                <w:rFonts w:ascii="仿宋" w:eastAsia="仿宋" w:hAnsi="仿宋"/>
                <w:color w:val="000000"/>
                <w:szCs w:val="21"/>
              </w:rPr>
            </w:pPr>
          </w:p>
        </w:tc>
        <w:tc>
          <w:tcPr>
            <w:tcW w:w="170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营业收入（Y）</w:t>
            </w:r>
          </w:p>
        </w:tc>
        <w:tc>
          <w:tcPr>
            <w:tcW w:w="1330" w:type="dxa"/>
            <w:tcMar>
              <w:top w:w="0" w:type="dxa"/>
              <w:left w:w="105" w:type="dxa"/>
              <w:bottom w:w="0" w:type="dxa"/>
              <w:right w:w="105" w:type="dxa"/>
            </w:tcMar>
            <w:vAlign w:val="center"/>
          </w:tcPr>
          <w:p w:rsidR="00947066" w:rsidRPr="00C50A04" w:rsidRDefault="0002393C">
            <w:pPr>
              <w:pStyle w:val="1a"/>
              <w:widowControl/>
              <w:spacing w:after="150" w:line="360" w:lineRule="auto"/>
              <w:jc w:val="center"/>
              <w:rPr>
                <w:rFonts w:ascii="仿宋" w:eastAsia="仿宋" w:hAnsi="仿宋"/>
                <w:color w:val="000000"/>
                <w:sz w:val="21"/>
                <w:szCs w:val="21"/>
              </w:rPr>
            </w:pPr>
            <w:r w:rsidRPr="00C50A04">
              <w:rPr>
                <w:rStyle w:val="1c"/>
                <w:rFonts w:ascii="仿宋" w:eastAsia="仿宋" w:hAnsi="仿宋" w:cs="仿宋" w:hint="eastAsia"/>
                <w:color w:val="000000"/>
                <w:sz w:val="21"/>
                <w:szCs w:val="21"/>
              </w:rPr>
              <w:t>万万元</w:t>
            </w:r>
          </w:p>
        </w:tc>
        <w:tc>
          <w:tcPr>
            <w:tcW w:w="1812"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2000≤Y＜10000</w:t>
            </w:r>
          </w:p>
        </w:tc>
        <w:tc>
          <w:tcPr>
            <w:tcW w:w="1671"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100≤Y＜2000</w:t>
            </w:r>
          </w:p>
        </w:tc>
        <w:tc>
          <w:tcPr>
            <w:tcW w:w="108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Y＜100</w:t>
            </w:r>
          </w:p>
        </w:tc>
      </w:tr>
      <w:tr w:rsidR="00947066" w:rsidRPr="00C50A04">
        <w:trPr>
          <w:trHeight w:val="225"/>
          <w:tblCellSpacing w:w="15" w:type="dxa"/>
        </w:trPr>
        <w:tc>
          <w:tcPr>
            <w:tcW w:w="1401" w:type="dxa"/>
            <w:vMerge w:val="restart"/>
            <w:tcMar>
              <w:top w:w="0" w:type="dxa"/>
              <w:left w:w="105" w:type="dxa"/>
              <w:bottom w:w="0" w:type="dxa"/>
              <w:right w:w="105" w:type="dxa"/>
            </w:tcMar>
            <w:vAlign w:val="center"/>
          </w:tcPr>
          <w:p w:rsidR="00947066" w:rsidRPr="00C50A04" w:rsidRDefault="0002393C">
            <w:pPr>
              <w:pStyle w:val="1a"/>
              <w:widowControl/>
              <w:spacing w:after="150" w:line="360" w:lineRule="auto"/>
              <w:jc w:val="center"/>
              <w:rPr>
                <w:rFonts w:ascii="仿宋" w:eastAsia="仿宋" w:hAnsi="仿宋"/>
                <w:color w:val="000000"/>
                <w:sz w:val="21"/>
                <w:szCs w:val="21"/>
              </w:rPr>
            </w:pPr>
            <w:r w:rsidRPr="00C50A04">
              <w:rPr>
                <w:rStyle w:val="1c"/>
                <w:rFonts w:ascii="仿宋" w:eastAsia="仿宋" w:hAnsi="仿宋" w:cs="仿宋" w:hint="eastAsia"/>
                <w:color w:val="000000"/>
                <w:sz w:val="21"/>
                <w:szCs w:val="21"/>
              </w:rPr>
              <w:t>餐饮业</w:t>
            </w:r>
          </w:p>
        </w:tc>
        <w:tc>
          <w:tcPr>
            <w:tcW w:w="170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从业人员（X）</w:t>
            </w:r>
          </w:p>
        </w:tc>
        <w:tc>
          <w:tcPr>
            <w:tcW w:w="1330" w:type="dxa"/>
            <w:tcMar>
              <w:top w:w="0" w:type="dxa"/>
              <w:left w:w="105" w:type="dxa"/>
              <w:bottom w:w="0" w:type="dxa"/>
              <w:right w:w="105" w:type="dxa"/>
            </w:tcMar>
            <w:vAlign w:val="center"/>
          </w:tcPr>
          <w:p w:rsidR="00947066" w:rsidRPr="00C50A04" w:rsidRDefault="0002393C">
            <w:pPr>
              <w:pStyle w:val="1a"/>
              <w:widowControl/>
              <w:spacing w:after="150" w:line="360" w:lineRule="auto"/>
              <w:jc w:val="center"/>
              <w:rPr>
                <w:rFonts w:ascii="仿宋" w:eastAsia="仿宋" w:hAnsi="仿宋"/>
                <w:color w:val="000000"/>
                <w:sz w:val="21"/>
                <w:szCs w:val="21"/>
              </w:rPr>
            </w:pPr>
            <w:r w:rsidRPr="00C50A04">
              <w:rPr>
                <w:rStyle w:val="1c"/>
                <w:rFonts w:ascii="仿宋" w:eastAsia="仿宋" w:hAnsi="仿宋" w:cs="仿宋" w:hint="eastAsia"/>
                <w:color w:val="000000"/>
                <w:sz w:val="21"/>
                <w:szCs w:val="21"/>
              </w:rPr>
              <w:t>人</w:t>
            </w:r>
          </w:p>
        </w:tc>
        <w:tc>
          <w:tcPr>
            <w:tcW w:w="1812"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100≤X＜300</w:t>
            </w:r>
          </w:p>
        </w:tc>
        <w:tc>
          <w:tcPr>
            <w:tcW w:w="1671"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10≤X＜100</w:t>
            </w:r>
          </w:p>
        </w:tc>
        <w:tc>
          <w:tcPr>
            <w:tcW w:w="108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X＜10</w:t>
            </w:r>
          </w:p>
        </w:tc>
      </w:tr>
      <w:tr w:rsidR="00947066" w:rsidRPr="00C50A04">
        <w:trPr>
          <w:trHeight w:val="225"/>
          <w:tblCellSpacing w:w="15" w:type="dxa"/>
        </w:trPr>
        <w:tc>
          <w:tcPr>
            <w:tcW w:w="1401" w:type="dxa"/>
            <w:vMerge/>
            <w:vAlign w:val="center"/>
          </w:tcPr>
          <w:p w:rsidR="00947066" w:rsidRPr="00C50A04" w:rsidRDefault="00947066">
            <w:pPr>
              <w:widowControl/>
              <w:jc w:val="center"/>
              <w:rPr>
                <w:rFonts w:ascii="仿宋" w:eastAsia="仿宋" w:hAnsi="仿宋"/>
                <w:color w:val="000000"/>
                <w:szCs w:val="21"/>
              </w:rPr>
            </w:pPr>
          </w:p>
        </w:tc>
        <w:tc>
          <w:tcPr>
            <w:tcW w:w="170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营业收入（Y）</w:t>
            </w:r>
          </w:p>
        </w:tc>
        <w:tc>
          <w:tcPr>
            <w:tcW w:w="1330" w:type="dxa"/>
            <w:tcMar>
              <w:top w:w="0" w:type="dxa"/>
              <w:left w:w="105" w:type="dxa"/>
              <w:bottom w:w="0" w:type="dxa"/>
              <w:right w:w="105" w:type="dxa"/>
            </w:tcMar>
            <w:vAlign w:val="center"/>
          </w:tcPr>
          <w:p w:rsidR="00947066" w:rsidRPr="00C50A04" w:rsidRDefault="0002393C">
            <w:pPr>
              <w:pStyle w:val="1a"/>
              <w:widowControl/>
              <w:spacing w:after="150" w:line="360" w:lineRule="auto"/>
              <w:jc w:val="center"/>
              <w:rPr>
                <w:rFonts w:ascii="仿宋" w:eastAsia="仿宋" w:hAnsi="仿宋"/>
                <w:color w:val="000000"/>
                <w:sz w:val="21"/>
                <w:szCs w:val="21"/>
              </w:rPr>
            </w:pPr>
            <w:r w:rsidRPr="00C50A04">
              <w:rPr>
                <w:rStyle w:val="1c"/>
                <w:rFonts w:ascii="仿宋" w:eastAsia="仿宋" w:hAnsi="仿宋" w:cs="仿宋" w:hint="eastAsia"/>
                <w:color w:val="000000"/>
                <w:sz w:val="21"/>
                <w:szCs w:val="21"/>
              </w:rPr>
              <w:t>万万元</w:t>
            </w:r>
          </w:p>
        </w:tc>
        <w:tc>
          <w:tcPr>
            <w:tcW w:w="1812"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2000≤Y＜10000</w:t>
            </w:r>
          </w:p>
        </w:tc>
        <w:tc>
          <w:tcPr>
            <w:tcW w:w="1671"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100≤Y＜2000</w:t>
            </w:r>
          </w:p>
        </w:tc>
        <w:tc>
          <w:tcPr>
            <w:tcW w:w="108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Y＜100</w:t>
            </w:r>
          </w:p>
        </w:tc>
      </w:tr>
      <w:tr w:rsidR="00947066" w:rsidRPr="00C50A04">
        <w:trPr>
          <w:trHeight w:val="225"/>
          <w:tblCellSpacing w:w="15" w:type="dxa"/>
        </w:trPr>
        <w:tc>
          <w:tcPr>
            <w:tcW w:w="1401" w:type="dxa"/>
            <w:vMerge w:val="restart"/>
            <w:tcMar>
              <w:top w:w="0" w:type="dxa"/>
              <w:left w:w="105" w:type="dxa"/>
              <w:bottom w:w="0" w:type="dxa"/>
              <w:right w:w="105" w:type="dxa"/>
            </w:tcMar>
            <w:vAlign w:val="center"/>
          </w:tcPr>
          <w:p w:rsidR="00947066" w:rsidRPr="00C50A04" w:rsidRDefault="0002393C">
            <w:pPr>
              <w:pStyle w:val="1a"/>
              <w:widowControl/>
              <w:spacing w:after="150" w:line="360" w:lineRule="auto"/>
              <w:jc w:val="center"/>
              <w:rPr>
                <w:rFonts w:ascii="仿宋" w:eastAsia="仿宋" w:hAnsi="仿宋"/>
                <w:color w:val="000000"/>
                <w:sz w:val="21"/>
                <w:szCs w:val="21"/>
              </w:rPr>
            </w:pPr>
            <w:r w:rsidRPr="00C50A04">
              <w:rPr>
                <w:rStyle w:val="1c"/>
                <w:rFonts w:ascii="仿宋" w:eastAsia="仿宋" w:hAnsi="仿宋" w:cs="仿宋" w:hint="eastAsia"/>
                <w:color w:val="000000"/>
                <w:sz w:val="21"/>
                <w:szCs w:val="21"/>
              </w:rPr>
              <w:t>信息传输业</w:t>
            </w:r>
          </w:p>
        </w:tc>
        <w:tc>
          <w:tcPr>
            <w:tcW w:w="170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从业人员（X）</w:t>
            </w:r>
          </w:p>
        </w:tc>
        <w:tc>
          <w:tcPr>
            <w:tcW w:w="1330" w:type="dxa"/>
            <w:tcMar>
              <w:top w:w="0" w:type="dxa"/>
              <w:left w:w="105" w:type="dxa"/>
              <w:bottom w:w="0" w:type="dxa"/>
              <w:right w:w="105" w:type="dxa"/>
            </w:tcMar>
            <w:vAlign w:val="center"/>
          </w:tcPr>
          <w:p w:rsidR="00947066" w:rsidRPr="00C50A04" w:rsidRDefault="0002393C">
            <w:pPr>
              <w:pStyle w:val="1a"/>
              <w:widowControl/>
              <w:spacing w:after="150" w:line="360" w:lineRule="auto"/>
              <w:jc w:val="center"/>
              <w:rPr>
                <w:rFonts w:ascii="仿宋" w:eastAsia="仿宋" w:hAnsi="仿宋"/>
                <w:color w:val="000000"/>
                <w:sz w:val="21"/>
                <w:szCs w:val="21"/>
              </w:rPr>
            </w:pPr>
            <w:r w:rsidRPr="00C50A04">
              <w:rPr>
                <w:rStyle w:val="1c"/>
                <w:rFonts w:ascii="仿宋" w:eastAsia="仿宋" w:hAnsi="仿宋" w:cs="仿宋" w:hint="eastAsia"/>
                <w:color w:val="000000"/>
                <w:sz w:val="21"/>
                <w:szCs w:val="21"/>
              </w:rPr>
              <w:t>人</w:t>
            </w:r>
          </w:p>
        </w:tc>
        <w:tc>
          <w:tcPr>
            <w:tcW w:w="1812"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100≤X＜2000</w:t>
            </w:r>
          </w:p>
        </w:tc>
        <w:tc>
          <w:tcPr>
            <w:tcW w:w="1671"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10≤X＜100</w:t>
            </w:r>
          </w:p>
        </w:tc>
        <w:tc>
          <w:tcPr>
            <w:tcW w:w="108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X＜10</w:t>
            </w:r>
          </w:p>
        </w:tc>
      </w:tr>
      <w:tr w:rsidR="00947066" w:rsidRPr="00C50A04">
        <w:trPr>
          <w:trHeight w:val="225"/>
          <w:tblCellSpacing w:w="15" w:type="dxa"/>
        </w:trPr>
        <w:tc>
          <w:tcPr>
            <w:tcW w:w="1401" w:type="dxa"/>
            <w:vMerge/>
            <w:vAlign w:val="center"/>
          </w:tcPr>
          <w:p w:rsidR="00947066" w:rsidRPr="00C50A04" w:rsidRDefault="00947066">
            <w:pPr>
              <w:widowControl/>
              <w:jc w:val="center"/>
              <w:rPr>
                <w:rFonts w:ascii="仿宋" w:eastAsia="仿宋" w:hAnsi="仿宋"/>
                <w:color w:val="000000"/>
                <w:szCs w:val="21"/>
              </w:rPr>
            </w:pPr>
          </w:p>
        </w:tc>
        <w:tc>
          <w:tcPr>
            <w:tcW w:w="170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营业收入（Y）</w:t>
            </w:r>
          </w:p>
        </w:tc>
        <w:tc>
          <w:tcPr>
            <w:tcW w:w="1330" w:type="dxa"/>
            <w:tcMar>
              <w:top w:w="0" w:type="dxa"/>
              <w:left w:w="105" w:type="dxa"/>
              <w:bottom w:w="0" w:type="dxa"/>
              <w:right w:w="105" w:type="dxa"/>
            </w:tcMar>
            <w:vAlign w:val="center"/>
          </w:tcPr>
          <w:p w:rsidR="00947066" w:rsidRPr="00C50A04" w:rsidRDefault="0002393C">
            <w:pPr>
              <w:pStyle w:val="1a"/>
              <w:widowControl/>
              <w:spacing w:after="150" w:line="360" w:lineRule="auto"/>
              <w:jc w:val="center"/>
              <w:rPr>
                <w:rFonts w:ascii="仿宋" w:eastAsia="仿宋" w:hAnsi="仿宋"/>
                <w:color w:val="000000"/>
                <w:sz w:val="21"/>
                <w:szCs w:val="21"/>
              </w:rPr>
            </w:pPr>
            <w:r w:rsidRPr="00C50A04">
              <w:rPr>
                <w:rStyle w:val="1c"/>
                <w:rFonts w:ascii="仿宋" w:eastAsia="仿宋" w:hAnsi="仿宋" w:cs="仿宋" w:hint="eastAsia"/>
                <w:color w:val="000000"/>
                <w:sz w:val="21"/>
                <w:szCs w:val="21"/>
              </w:rPr>
              <w:t>万万元</w:t>
            </w:r>
          </w:p>
        </w:tc>
        <w:tc>
          <w:tcPr>
            <w:tcW w:w="1812"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1000≤Y＜100000</w:t>
            </w:r>
          </w:p>
        </w:tc>
        <w:tc>
          <w:tcPr>
            <w:tcW w:w="1671"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100≤Y＜1000</w:t>
            </w:r>
          </w:p>
        </w:tc>
        <w:tc>
          <w:tcPr>
            <w:tcW w:w="108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Y＜100</w:t>
            </w:r>
          </w:p>
        </w:tc>
      </w:tr>
      <w:tr w:rsidR="00947066" w:rsidRPr="00C50A04">
        <w:trPr>
          <w:trHeight w:val="225"/>
          <w:tblCellSpacing w:w="15" w:type="dxa"/>
        </w:trPr>
        <w:tc>
          <w:tcPr>
            <w:tcW w:w="1401" w:type="dxa"/>
            <w:vMerge w:val="restart"/>
            <w:tcMar>
              <w:top w:w="0" w:type="dxa"/>
              <w:left w:w="105" w:type="dxa"/>
              <w:bottom w:w="0" w:type="dxa"/>
              <w:right w:w="105" w:type="dxa"/>
            </w:tcMar>
            <w:vAlign w:val="center"/>
          </w:tcPr>
          <w:p w:rsidR="00947066" w:rsidRPr="00C50A04" w:rsidRDefault="0002393C">
            <w:pPr>
              <w:pStyle w:val="1a"/>
              <w:widowControl/>
              <w:spacing w:after="150" w:line="360" w:lineRule="auto"/>
              <w:jc w:val="center"/>
              <w:rPr>
                <w:rFonts w:ascii="仿宋" w:eastAsia="仿宋" w:hAnsi="仿宋"/>
                <w:color w:val="000000"/>
                <w:sz w:val="21"/>
                <w:szCs w:val="21"/>
              </w:rPr>
            </w:pPr>
            <w:r w:rsidRPr="00C50A04">
              <w:rPr>
                <w:rStyle w:val="1c"/>
                <w:rFonts w:ascii="仿宋" w:eastAsia="仿宋" w:hAnsi="仿宋" w:cs="仿宋" w:hint="eastAsia"/>
                <w:color w:val="000000"/>
                <w:sz w:val="21"/>
                <w:szCs w:val="21"/>
              </w:rPr>
              <w:t>软件和信息技术服务业</w:t>
            </w:r>
          </w:p>
        </w:tc>
        <w:tc>
          <w:tcPr>
            <w:tcW w:w="170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从业人员（X）</w:t>
            </w:r>
          </w:p>
        </w:tc>
        <w:tc>
          <w:tcPr>
            <w:tcW w:w="1330" w:type="dxa"/>
            <w:tcMar>
              <w:top w:w="0" w:type="dxa"/>
              <w:left w:w="105" w:type="dxa"/>
              <w:bottom w:w="0" w:type="dxa"/>
              <w:right w:w="105" w:type="dxa"/>
            </w:tcMar>
            <w:vAlign w:val="center"/>
          </w:tcPr>
          <w:p w:rsidR="00947066" w:rsidRPr="00C50A04" w:rsidRDefault="0002393C">
            <w:pPr>
              <w:pStyle w:val="1a"/>
              <w:widowControl/>
              <w:spacing w:after="150" w:line="360" w:lineRule="auto"/>
              <w:jc w:val="center"/>
              <w:rPr>
                <w:rFonts w:ascii="仿宋" w:eastAsia="仿宋" w:hAnsi="仿宋"/>
                <w:color w:val="000000"/>
                <w:sz w:val="21"/>
                <w:szCs w:val="21"/>
              </w:rPr>
            </w:pPr>
            <w:r w:rsidRPr="00C50A04">
              <w:rPr>
                <w:rStyle w:val="1c"/>
                <w:rFonts w:ascii="仿宋" w:eastAsia="仿宋" w:hAnsi="仿宋" w:cs="仿宋" w:hint="eastAsia"/>
                <w:color w:val="000000"/>
                <w:sz w:val="21"/>
                <w:szCs w:val="21"/>
              </w:rPr>
              <w:t>人</w:t>
            </w:r>
          </w:p>
        </w:tc>
        <w:tc>
          <w:tcPr>
            <w:tcW w:w="1812"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100≤X＜300</w:t>
            </w:r>
          </w:p>
        </w:tc>
        <w:tc>
          <w:tcPr>
            <w:tcW w:w="1671"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10≤X＜100</w:t>
            </w:r>
          </w:p>
        </w:tc>
        <w:tc>
          <w:tcPr>
            <w:tcW w:w="108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X＜10</w:t>
            </w:r>
          </w:p>
        </w:tc>
      </w:tr>
      <w:tr w:rsidR="00947066" w:rsidRPr="00C50A04">
        <w:trPr>
          <w:trHeight w:val="225"/>
          <w:tblCellSpacing w:w="15" w:type="dxa"/>
        </w:trPr>
        <w:tc>
          <w:tcPr>
            <w:tcW w:w="1401" w:type="dxa"/>
            <w:vMerge/>
            <w:vAlign w:val="center"/>
          </w:tcPr>
          <w:p w:rsidR="00947066" w:rsidRPr="00C50A04" w:rsidRDefault="00947066">
            <w:pPr>
              <w:widowControl/>
              <w:jc w:val="center"/>
              <w:rPr>
                <w:rFonts w:ascii="仿宋" w:eastAsia="仿宋" w:hAnsi="仿宋"/>
                <w:color w:val="000000"/>
                <w:szCs w:val="21"/>
              </w:rPr>
            </w:pPr>
          </w:p>
        </w:tc>
        <w:tc>
          <w:tcPr>
            <w:tcW w:w="170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营业收入（Y）</w:t>
            </w:r>
          </w:p>
        </w:tc>
        <w:tc>
          <w:tcPr>
            <w:tcW w:w="1330" w:type="dxa"/>
            <w:tcMar>
              <w:top w:w="0" w:type="dxa"/>
              <w:left w:w="105" w:type="dxa"/>
              <w:bottom w:w="0" w:type="dxa"/>
              <w:right w:w="105" w:type="dxa"/>
            </w:tcMar>
            <w:vAlign w:val="center"/>
          </w:tcPr>
          <w:p w:rsidR="00947066" w:rsidRPr="00C50A04" w:rsidRDefault="0002393C">
            <w:pPr>
              <w:pStyle w:val="1a"/>
              <w:widowControl/>
              <w:spacing w:after="150" w:line="360" w:lineRule="auto"/>
              <w:jc w:val="center"/>
              <w:rPr>
                <w:rFonts w:ascii="仿宋" w:eastAsia="仿宋" w:hAnsi="仿宋"/>
                <w:color w:val="000000"/>
                <w:sz w:val="21"/>
                <w:szCs w:val="21"/>
              </w:rPr>
            </w:pPr>
            <w:r w:rsidRPr="00C50A04">
              <w:rPr>
                <w:rStyle w:val="1c"/>
                <w:rFonts w:ascii="仿宋" w:eastAsia="仿宋" w:hAnsi="仿宋" w:cs="仿宋" w:hint="eastAsia"/>
                <w:color w:val="000000"/>
                <w:sz w:val="21"/>
                <w:szCs w:val="21"/>
              </w:rPr>
              <w:t>万万元</w:t>
            </w:r>
          </w:p>
        </w:tc>
        <w:tc>
          <w:tcPr>
            <w:tcW w:w="1812"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1000≤Y＜10000</w:t>
            </w:r>
          </w:p>
        </w:tc>
        <w:tc>
          <w:tcPr>
            <w:tcW w:w="1671"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50≤Y＜1000</w:t>
            </w:r>
          </w:p>
        </w:tc>
        <w:tc>
          <w:tcPr>
            <w:tcW w:w="108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Y＜50</w:t>
            </w:r>
          </w:p>
        </w:tc>
      </w:tr>
      <w:tr w:rsidR="00947066" w:rsidRPr="00C50A04">
        <w:trPr>
          <w:trHeight w:val="225"/>
          <w:tblCellSpacing w:w="15" w:type="dxa"/>
        </w:trPr>
        <w:tc>
          <w:tcPr>
            <w:tcW w:w="1401" w:type="dxa"/>
            <w:vMerge w:val="restart"/>
            <w:tcMar>
              <w:top w:w="0" w:type="dxa"/>
              <w:left w:w="105" w:type="dxa"/>
              <w:bottom w:w="0" w:type="dxa"/>
              <w:right w:w="105" w:type="dxa"/>
            </w:tcMar>
            <w:vAlign w:val="center"/>
          </w:tcPr>
          <w:p w:rsidR="00947066" w:rsidRPr="00C50A04" w:rsidRDefault="0002393C">
            <w:pPr>
              <w:pStyle w:val="1a"/>
              <w:widowControl/>
              <w:spacing w:after="150" w:line="360" w:lineRule="auto"/>
              <w:jc w:val="center"/>
              <w:rPr>
                <w:rFonts w:ascii="仿宋" w:eastAsia="仿宋" w:hAnsi="仿宋"/>
                <w:color w:val="000000"/>
                <w:sz w:val="21"/>
                <w:szCs w:val="21"/>
              </w:rPr>
            </w:pPr>
            <w:r w:rsidRPr="00C50A04">
              <w:rPr>
                <w:rStyle w:val="1c"/>
                <w:rFonts w:ascii="仿宋" w:eastAsia="仿宋" w:hAnsi="仿宋" w:cs="仿宋" w:hint="eastAsia"/>
                <w:color w:val="000000"/>
                <w:sz w:val="21"/>
                <w:szCs w:val="21"/>
              </w:rPr>
              <w:t>房地产开发经营</w:t>
            </w:r>
          </w:p>
        </w:tc>
        <w:tc>
          <w:tcPr>
            <w:tcW w:w="170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营业收入（Y）</w:t>
            </w:r>
          </w:p>
        </w:tc>
        <w:tc>
          <w:tcPr>
            <w:tcW w:w="1330" w:type="dxa"/>
            <w:tcMar>
              <w:top w:w="0" w:type="dxa"/>
              <w:left w:w="105" w:type="dxa"/>
              <w:bottom w:w="0" w:type="dxa"/>
              <w:right w:w="105" w:type="dxa"/>
            </w:tcMar>
            <w:vAlign w:val="center"/>
          </w:tcPr>
          <w:p w:rsidR="00947066" w:rsidRPr="00C50A04" w:rsidRDefault="0002393C">
            <w:pPr>
              <w:pStyle w:val="1a"/>
              <w:widowControl/>
              <w:spacing w:after="150" w:line="360" w:lineRule="auto"/>
              <w:jc w:val="center"/>
              <w:rPr>
                <w:rFonts w:ascii="仿宋" w:eastAsia="仿宋" w:hAnsi="仿宋"/>
                <w:color w:val="000000"/>
                <w:sz w:val="21"/>
                <w:szCs w:val="21"/>
              </w:rPr>
            </w:pPr>
            <w:r w:rsidRPr="00C50A04">
              <w:rPr>
                <w:rStyle w:val="1c"/>
                <w:rFonts w:ascii="仿宋" w:eastAsia="仿宋" w:hAnsi="仿宋" w:cs="仿宋" w:hint="eastAsia"/>
                <w:color w:val="000000"/>
                <w:sz w:val="21"/>
                <w:szCs w:val="21"/>
              </w:rPr>
              <w:t>万万元</w:t>
            </w:r>
          </w:p>
        </w:tc>
        <w:tc>
          <w:tcPr>
            <w:tcW w:w="1812"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1000≤Y＜200000</w:t>
            </w:r>
          </w:p>
        </w:tc>
        <w:tc>
          <w:tcPr>
            <w:tcW w:w="1671" w:type="dxa"/>
            <w:tcMar>
              <w:top w:w="0" w:type="dxa"/>
              <w:left w:w="105" w:type="dxa"/>
              <w:bottom w:w="0" w:type="dxa"/>
              <w:right w:w="105" w:type="dxa"/>
            </w:tcMar>
            <w:vAlign w:val="center"/>
          </w:tcPr>
          <w:p w:rsidR="00947066" w:rsidRPr="00C50A04" w:rsidRDefault="0002393C">
            <w:pPr>
              <w:pStyle w:val="1a"/>
              <w:widowControl/>
              <w:spacing w:after="150" w:line="360" w:lineRule="auto"/>
              <w:jc w:val="center"/>
              <w:rPr>
                <w:rFonts w:ascii="仿宋" w:eastAsia="仿宋" w:hAnsi="仿宋"/>
                <w:color w:val="000000"/>
                <w:sz w:val="21"/>
                <w:szCs w:val="21"/>
              </w:rPr>
            </w:pPr>
            <w:r w:rsidRPr="00C50A04">
              <w:rPr>
                <w:rStyle w:val="1c"/>
                <w:rFonts w:ascii="仿宋" w:eastAsia="仿宋" w:hAnsi="仿宋" w:cs="仿宋" w:hint="eastAsia"/>
                <w:color w:val="000000"/>
                <w:sz w:val="21"/>
                <w:szCs w:val="21"/>
              </w:rPr>
              <w:t>100≤X＜1000</w:t>
            </w:r>
          </w:p>
        </w:tc>
        <w:tc>
          <w:tcPr>
            <w:tcW w:w="108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X＜100</w:t>
            </w:r>
          </w:p>
        </w:tc>
      </w:tr>
      <w:tr w:rsidR="00947066" w:rsidRPr="00C50A04">
        <w:trPr>
          <w:trHeight w:val="225"/>
          <w:tblCellSpacing w:w="15" w:type="dxa"/>
        </w:trPr>
        <w:tc>
          <w:tcPr>
            <w:tcW w:w="1401" w:type="dxa"/>
            <w:vMerge/>
            <w:vAlign w:val="center"/>
          </w:tcPr>
          <w:p w:rsidR="00947066" w:rsidRPr="00C50A04" w:rsidRDefault="00947066">
            <w:pPr>
              <w:widowControl/>
              <w:jc w:val="center"/>
              <w:rPr>
                <w:rFonts w:ascii="仿宋" w:eastAsia="仿宋" w:hAnsi="仿宋"/>
                <w:color w:val="000000"/>
                <w:szCs w:val="21"/>
              </w:rPr>
            </w:pPr>
          </w:p>
        </w:tc>
        <w:tc>
          <w:tcPr>
            <w:tcW w:w="170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资产总额（Z）</w:t>
            </w:r>
          </w:p>
        </w:tc>
        <w:tc>
          <w:tcPr>
            <w:tcW w:w="1330" w:type="dxa"/>
            <w:tcMar>
              <w:top w:w="0" w:type="dxa"/>
              <w:left w:w="105" w:type="dxa"/>
              <w:bottom w:w="0" w:type="dxa"/>
              <w:right w:w="105" w:type="dxa"/>
            </w:tcMar>
            <w:vAlign w:val="center"/>
          </w:tcPr>
          <w:p w:rsidR="00947066" w:rsidRPr="00C50A04" w:rsidRDefault="0002393C">
            <w:pPr>
              <w:pStyle w:val="1a"/>
              <w:widowControl/>
              <w:spacing w:after="150" w:line="360" w:lineRule="auto"/>
              <w:jc w:val="center"/>
              <w:rPr>
                <w:rFonts w:ascii="仿宋" w:eastAsia="仿宋" w:hAnsi="仿宋"/>
                <w:color w:val="000000"/>
                <w:sz w:val="21"/>
                <w:szCs w:val="21"/>
              </w:rPr>
            </w:pPr>
            <w:r w:rsidRPr="00C50A04">
              <w:rPr>
                <w:rStyle w:val="1c"/>
                <w:rFonts w:ascii="仿宋" w:eastAsia="仿宋" w:hAnsi="仿宋" w:cs="仿宋" w:hint="eastAsia"/>
                <w:color w:val="000000"/>
                <w:sz w:val="21"/>
                <w:szCs w:val="21"/>
              </w:rPr>
              <w:t>万万元</w:t>
            </w:r>
          </w:p>
        </w:tc>
        <w:tc>
          <w:tcPr>
            <w:tcW w:w="1812"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5000≤Z＜10000</w:t>
            </w:r>
          </w:p>
        </w:tc>
        <w:tc>
          <w:tcPr>
            <w:tcW w:w="1671" w:type="dxa"/>
            <w:tcMar>
              <w:top w:w="0" w:type="dxa"/>
              <w:left w:w="105" w:type="dxa"/>
              <w:bottom w:w="0" w:type="dxa"/>
              <w:right w:w="105" w:type="dxa"/>
            </w:tcMar>
            <w:vAlign w:val="center"/>
          </w:tcPr>
          <w:p w:rsidR="00947066" w:rsidRPr="00C50A04" w:rsidRDefault="0002393C">
            <w:pPr>
              <w:pStyle w:val="1a"/>
              <w:widowControl/>
              <w:spacing w:after="150" w:line="360" w:lineRule="auto"/>
              <w:jc w:val="center"/>
              <w:rPr>
                <w:rFonts w:ascii="仿宋" w:eastAsia="仿宋" w:hAnsi="仿宋"/>
                <w:color w:val="000000"/>
                <w:sz w:val="21"/>
                <w:szCs w:val="21"/>
              </w:rPr>
            </w:pPr>
            <w:r w:rsidRPr="00C50A04">
              <w:rPr>
                <w:rStyle w:val="1c"/>
                <w:rFonts w:ascii="仿宋" w:eastAsia="仿宋" w:hAnsi="仿宋" w:cs="仿宋" w:hint="eastAsia"/>
                <w:color w:val="000000"/>
                <w:sz w:val="21"/>
                <w:szCs w:val="21"/>
              </w:rPr>
              <w:t>2000≤Y＜5000</w:t>
            </w:r>
          </w:p>
        </w:tc>
        <w:tc>
          <w:tcPr>
            <w:tcW w:w="108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Y＜2000</w:t>
            </w:r>
          </w:p>
        </w:tc>
      </w:tr>
      <w:tr w:rsidR="00947066" w:rsidRPr="00C50A04">
        <w:trPr>
          <w:trHeight w:val="225"/>
          <w:tblCellSpacing w:w="15" w:type="dxa"/>
        </w:trPr>
        <w:tc>
          <w:tcPr>
            <w:tcW w:w="1401" w:type="dxa"/>
            <w:vMerge w:val="restart"/>
            <w:tcMar>
              <w:top w:w="0" w:type="dxa"/>
              <w:left w:w="105" w:type="dxa"/>
              <w:bottom w:w="0" w:type="dxa"/>
              <w:right w:w="105" w:type="dxa"/>
            </w:tcMar>
            <w:vAlign w:val="center"/>
          </w:tcPr>
          <w:p w:rsidR="00947066" w:rsidRPr="00C50A04" w:rsidRDefault="0002393C">
            <w:pPr>
              <w:pStyle w:val="1a"/>
              <w:widowControl/>
              <w:spacing w:after="150" w:line="360" w:lineRule="auto"/>
              <w:jc w:val="center"/>
              <w:rPr>
                <w:rFonts w:ascii="仿宋" w:eastAsia="仿宋" w:hAnsi="仿宋"/>
                <w:color w:val="000000"/>
                <w:sz w:val="21"/>
                <w:szCs w:val="21"/>
              </w:rPr>
            </w:pPr>
            <w:r w:rsidRPr="00C50A04">
              <w:rPr>
                <w:rStyle w:val="1c"/>
                <w:rFonts w:ascii="仿宋" w:eastAsia="仿宋" w:hAnsi="仿宋" w:cs="仿宋" w:hint="eastAsia"/>
                <w:color w:val="000000"/>
                <w:sz w:val="21"/>
                <w:szCs w:val="21"/>
              </w:rPr>
              <w:t>物业管理</w:t>
            </w:r>
          </w:p>
        </w:tc>
        <w:tc>
          <w:tcPr>
            <w:tcW w:w="170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从业人员（X）</w:t>
            </w:r>
          </w:p>
        </w:tc>
        <w:tc>
          <w:tcPr>
            <w:tcW w:w="1330" w:type="dxa"/>
            <w:tcMar>
              <w:top w:w="0" w:type="dxa"/>
              <w:left w:w="105" w:type="dxa"/>
              <w:bottom w:w="0" w:type="dxa"/>
              <w:right w:w="105" w:type="dxa"/>
            </w:tcMar>
            <w:vAlign w:val="center"/>
          </w:tcPr>
          <w:p w:rsidR="00947066" w:rsidRPr="00C50A04" w:rsidRDefault="0002393C">
            <w:pPr>
              <w:pStyle w:val="1a"/>
              <w:widowControl/>
              <w:spacing w:after="150" w:line="360" w:lineRule="auto"/>
              <w:jc w:val="center"/>
              <w:rPr>
                <w:rFonts w:ascii="仿宋" w:eastAsia="仿宋" w:hAnsi="仿宋"/>
                <w:color w:val="000000"/>
                <w:sz w:val="21"/>
                <w:szCs w:val="21"/>
              </w:rPr>
            </w:pPr>
            <w:r w:rsidRPr="00C50A04">
              <w:rPr>
                <w:rStyle w:val="1c"/>
                <w:rFonts w:ascii="仿宋" w:eastAsia="仿宋" w:hAnsi="仿宋" w:cs="仿宋" w:hint="eastAsia"/>
                <w:color w:val="000000"/>
                <w:sz w:val="21"/>
                <w:szCs w:val="21"/>
              </w:rPr>
              <w:t>人</w:t>
            </w:r>
          </w:p>
        </w:tc>
        <w:tc>
          <w:tcPr>
            <w:tcW w:w="1812"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300≤X＜1000</w:t>
            </w:r>
          </w:p>
        </w:tc>
        <w:tc>
          <w:tcPr>
            <w:tcW w:w="1671"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100≤X＜300</w:t>
            </w:r>
          </w:p>
        </w:tc>
        <w:tc>
          <w:tcPr>
            <w:tcW w:w="108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X＜100</w:t>
            </w:r>
          </w:p>
        </w:tc>
      </w:tr>
      <w:tr w:rsidR="00947066" w:rsidRPr="00C50A04">
        <w:trPr>
          <w:trHeight w:val="225"/>
          <w:tblCellSpacing w:w="15" w:type="dxa"/>
        </w:trPr>
        <w:tc>
          <w:tcPr>
            <w:tcW w:w="1401" w:type="dxa"/>
            <w:vMerge/>
            <w:vAlign w:val="center"/>
          </w:tcPr>
          <w:p w:rsidR="00947066" w:rsidRPr="00C50A04" w:rsidRDefault="00947066">
            <w:pPr>
              <w:widowControl/>
              <w:jc w:val="center"/>
              <w:rPr>
                <w:rFonts w:ascii="仿宋" w:eastAsia="仿宋" w:hAnsi="仿宋"/>
                <w:color w:val="000000"/>
                <w:szCs w:val="21"/>
              </w:rPr>
            </w:pPr>
          </w:p>
        </w:tc>
        <w:tc>
          <w:tcPr>
            <w:tcW w:w="170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营业收入（Y）</w:t>
            </w:r>
          </w:p>
        </w:tc>
        <w:tc>
          <w:tcPr>
            <w:tcW w:w="1330" w:type="dxa"/>
            <w:tcMar>
              <w:top w:w="0" w:type="dxa"/>
              <w:left w:w="105" w:type="dxa"/>
              <w:bottom w:w="0" w:type="dxa"/>
              <w:right w:w="105" w:type="dxa"/>
            </w:tcMar>
            <w:vAlign w:val="center"/>
          </w:tcPr>
          <w:p w:rsidR="00947066" w:rsidRPr="00C50A04" w:rsidRDefault="0002393C">
            <w:pPr>
              <w:pStyle w:val="1a"/>
              <w:widowControl/>
              <w:spacing w:after="150" w:line="360" w:lineRule="auto"/>
              <w:jc w:val="center"/>
              <w:rPr>
                <w:rFonts w:ascii="仿宋" w:eastAsia="仿宋" w:hAnsi="仿宋"/>
                <w:color w:val="000000"/>
                <w:sz w:val="21"/>
                <w:szCs w:val="21"/>
              </w:rPr>
            </w:pPr>
            <w:r w:rsidRPr="00C50A04">
              <w:rPr>
                <w:rStyle w:val="1c"/>
                <w:rFonts w:ascii="仿宋" w:eastAsia="仿宋" w:hAnsi="仿宋" w:cs="仿宋" w:hint="eastAsia"/>
                <w:color w:val="000000"/>
                <w:sz w:val="21"/>
                <w:szCs w:val="21"/>
              </w:rPr>
              <w:t>万万元</w:t>
            </w:r>
          </w:p>
        </w:tc>
        <w:tc>
          <w:tcPr>
            <w:tcW w:w="1812"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1000≤Y＜5000</w:t>
            </w:r>
          </w:p>
        </w:tc>
        <w:tc>
          <w:tcPr>
            <w:tcW w:w="1671"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500≤Y＜1000</w:t>
            </w:r>
          </w:p>
        </w:tc>
        <w:tc>
          <w:tcPr>
            <w:tcW w:w="108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Y＜500</w:t>
            </w:r>
          </w:p>
        </w:tc>
      </w:tr>
      <w:tr w:rsidR="00947066" w:rsidRPr="00C50A04">
        <w:trPr>
          <w:trHeight w:val="225"/>
          <w:tblCellSpacing w:w="15" w:type="dxa"/>
        </w:trPr>
        <w:tc>
          <w:tcPr>
            <w:tcW w:w="1401" w:type="dxa"/>
            <w:vMerge w:val="restart"/>
            <w:tcMar>
              <w:top w:w="0" w:type="dxa"/>
              <w:left w:w="105" w:type="dxa"/>
              <w:bottom w:w="0" w:type="dxa"/>
              <w:right w:w="105" w:type="dxa"/>
            </w:tcMar>
            <w:vAlign w:val="center"/>
          </w:tcPr>
          <w:p w:rsidR="00947066" w:rsidRPr="00C50A04" w:rsidRDefault="0002393C">
            <w:pPr>
              <w:pStyle w:val="1a"/>
              <w:widowControl/>
              <w:spacing w:after="150" w:line="360" w:lineRule="auto"/>
              <w:jc w:val="center"/>
              <w:rPr>
                <w:rFonts w:ascii="仿宋" w:eastAsia="仿宋" w:hAnsi="仿宋"/>
                <w:color w:val="000000"/>
                <w:sz w:val="21"/>
                <w:szCs w:val="21"/>
              </w:rPr>
            </w:pPr>
            <w:r w:rsidRPr="00C50A04">
              <w:rPr>
                <w:rStyle w:val="1c"/>
                <w:rFonts w:ascii="仿宋" w:eastAsia="仿宋" w:hAnsi="仿宋" w:cs="仿宋" w:hint="eastAsia"/>
                <w:color w:val="000000"/>
                <w:sz w:val="21"/>
                <w:szCs w:val="21"/>
              </w:rPr>
              <w:t>租赁和商务服务业</w:t>
            </w:r>
          </w:p>
        </w:tc>
        <w:tc>
          <w:tcPr>
            <w:tcW w:w="170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从业人员（X）</w:t>
            </w:r>
          </w:p>
        </w:tc>
        <w:tc>
          <w:tcPr>
            <w:tcW w:w="1330" w:type="dxa"/>
            <w:tcMar>
              <w:top w:w="0" w:type="dxa"/>
              <w:left w:w="105" w:type="dxa"/>
              <w:bottom w:w="0" w:type="dxa"/>
              <w:right w:w="105" w:type="dxa"/>
            </w:tcMar>
            <w:vAlign w:val="center"/>
          </w:tcPr>
          <w:p w:rsidR="00947066" w:rsidRPr="00C50A04" w:rsidRDefault="0002393C">
            <w:pPr>
              <w:pStyle w:val="1a"/>
              <w:widowControl/>
              <w:spacing w:after="150" w:line="360" w:lineRule="auto"/>
              <w:jc w:val="center"/>
              <w:rPr>
                <w:rFonts w:ascii="仿宋" w:eastAsia="仿宋" w:hAnsi="仿宋"/>
                <w:color w:val="000000"/>
                <w:sz w:val="21"/>
                <w:szCs w:val="21"/>
              </w:rPr>
            </w:pPr>
            <w:r w:rsidRPr="00C50A04">
              <w:rPr>
                <w:rStyle w:val="1c"/>
                <w:rFonts w:ascii="仿宋" w:eastAsia="仿宋" w:hAnsi="仿宋" w:cs="仿宋" w:hint="eastAsia"/>
                <w:color w:val="000000"/>
                <w:sz w:val="21"/>
                <w:szCs w:val="21"/>
              </w:rPr>
              <w:t>人</w:t>
            </w:r>
          </w:p>
        </w:tc>
        <w:tc>
          <w:tcPr>
            <w:tcW w:w="1812"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100≤X＜300</w:t>
            </w:r>
          </w:p>
        </w:tc>
        <w:tc>
          <w:tcPr>
            <w:tcW w:w="1671"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10≤X＜100</w:t>
            </w:r>
          </w:p>
        </w:tc>
        <w:tc>
          <w:tcPr>
            <w:tcW w:w="108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X＜10</w:t>
            </w:r>
          </w:p>
        </w:tc>
      </w:tr>
      <w:tr w:rsidR="00947066" w:rsidRPr="00C50A04">
        <w:trPr>
          <w:trHeight w:val="225"/>
          <w:tblCellSpacing w:w="15" w:type="dxa"/>
        </w:trPr>
        <w:tc>
          <w:tcPr>
            <w:tcW w:w="1401" w:type="dxa"/>
            <w:vMerge/>
            <w:vAlign w:val="center"/>
          </w:tcPr>
          <w:p w:rsidR="00947066" w:rsidRPr="00C50A04" w:rsidRDefault="00947066">
            <w:pPr>
              <w:widowControl/>
              <w:jc w:val="center"/>
              <w:rPr>
                <w:rFonts w:ascii="仿宋" w:eastAsia="仿宋" w:hAnsi="仿宋"/>
                <w:color w:val="000000"/>
                <w:szCs w:val="21"/>
              </w:rPr>
            </w:pPr>
          </w:p>
        </w:tc>
        <w:tc>
          <w:tcPr>
            <w:tcW w:w="170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资产总额（Z）</w:t>
            </w:r>
          </w:p>
        </w:tc>
        <w:tc>
          <w:tcPr>
            <w:tcW w:w="1330" w:type="dxa"/>
            <w:tcMar>
              <w:top w:w="0" w:type="dxa"/>
              <w:left w:w="105" w:type="dxa"/>
              <w:bottom w:w="0" w:type="dxa"/>
              <w:right w:w="105" w:type="dxa"/>
            </w:tcMar>
            <w:vAlign w:val="center"/>
          </w:tcPr>
          <w:p w:rsidR="00947066" w:rsidRPr="00C50A04" w:rsidRDefault="0002393C">
            <w:pPr>
              <w:pStyle w:val="1a"/>
              <w:widowControl/>
              <w:spacing w:after="150" w:line="360" w:lineRule="auto"/>
              <w:jc w:val="center"/>
              <w:rPr>
                <w:rFonts w:ascii="仿宋" w:eastAsia="仿宋" w:hAnsi="仿宋"/>
                <w:color w:val="000000"/>
                <w:sz w:val="21"/>
                <w:szCs w:val="21"/>
              </w:rPr>
            </w:pPr>
            <w:r w:rsidRPr="00C50A04">
              <w:rPr>
                <w:rStyle w:val="1c"/>
                <w:rFonts w:ascii="仿宋" w:eastAsia="仿宋" w:hAnsi="仿宋" w:cs="仿宋" w:hint="eastAsia"/>
                <w:color w:val="000000"/>
                <w:sz w:val="21"/>
                <w:szCs w:val="21"/>
              </w:rPr>
              <w:t>万万元</w:t>
            </w:r>
          </w:p>
        </w:tc>
        <w:tc>
          <w:tcPr>
            <w:tcW w:w="1812"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8000≤Z＜120000</w:t>
            </w:r>
          </w:p>
        </w:tc>
        <w:tc>
          <w:tcPr>
            <w:tcW w:w="1671"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100≤Z＜8000</w:t>
            </w:r>
          </w:p>
        </w:tc>
        <w:tc>
          <w:tcPr>
            <w:tcW w:w="108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Y＜100</w:t>
            </w:r>
          </w:p>
        </w:tc>
      </w:tr>
      <w:tr w:rsidR="00947066" w:rsidRPr="00C50A04">
        <w:trPr>
          <w:trHeight w:val="225"/>
          <w:tblCellSpacing w:w="15" w:type="dxa"/>
        </w:trPr>
        <w:tc>
          <w:tcPr>
            <w:tcW w:w="1401" w:type="dxa"/>
            <w:tcMar>
              <w:top w:w="0" w:type="dxa"/>
              <w:left w:w="105" w:type="dxa"/>
              <w:bottom w:w="0" w:type="dxa"/>
              <w:right w:w="105" w:type="dxa"/>
            </w:tcMar>
            <w:vAlign w:val="center"/>
          </w:tcPr>
          <w:p w:rsidR="00947066" w:rsidRPr="00C50A04" w:rsidRDefault="0002393C">
            <w:pPr>
              <w:pStyle w:val="1a"/>
              <w:widowControl/>
              <w:spacing w:after="150" w:line="360" w:lineRule="auto"/>
              <w:jc w:val="center"/>
              <w:rPr>
                <w:rFonts w:ascii="仿宋" w:eastAsia="仿宋" w:hAnsi="仿宋"/>
                <w:color w:val="000000"/>
                <w:sz w:val="21"/>
                <w:szCs w:val="21"/>
              </w:rPr>
            </w:pPr>
            <w:r w:rsidRPr="00C50A04">
              <w:rPr>
                <w:rStyle w:val="1c"/>
                <w:rFonts w:ascii="仿宋" w:eastAsia="仿宋" w:hAnsi="仿宋" w:cs="仿宋" w:hint="eastAsia"/>
                <w:color w:val="000000"/>
                <w:sz w:val="21"/>
                <w:szCs w:val="21"/>
              </w:rPr>
              <w:t>其他未列明行业</w:t>
            </w:r>
          </w:p>
        </w:tc>
        <w:tc>
          <w:tcPr>
            <w:tcW w:w="170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从业人员（X）</w:t>
            </w:r>
          </w:p>
        </w:tc>
        <w:tc>
          <w:tcPr>
            <w:tcW w:w="1330" w:type="dxa"/>
            <w:tcMar>
              <w:top w:w="0" w:type="dxa"/>
              <w:left w:w="105" w:type="dxa"/>
              <w:bottom w:w="0" w:type="dxa"/>
              <w:right w:w="105" w:type="dxa"/>
            </w:tcMar>
            <w:vAlign w:val="center"/>
          </w:tcPr>
          <w:p w:rsidR="00947066" w:rsidRPr="00C50A04" w:rsidRDefault="0002393C">
            <w:pPr>
              <w:pStyle w:val="1a"/>
              <w:widowControl/>
              <w:spacing w:after="150" w:line="360" w:lineRule="auto"/>
              <w:jc w:val="center"/>
              <w:rPr>
                <w:rFonts w:ascii="仿宋" w:eastAsia="仿宋" w:hAnsi="仿宋"/>
                <w:color w:val="000000"/>
                <w:sz w:val="21"/>
                <w:szCs w:val="21"/>
              </w:rPr>
            </w:pPr>
            <w:r w:rsidRPr="00C50A04">
              <w:rPr>
                <w:rStyle w:val="1c"/>
                <w:rFonts w:ascii="仿宋" w:eastAsia="仿宋" w:hAnsi="仿宋" w:cs="仿宋" w:hint="eastAsia"/>
                <w:color w:val="000000"/>
                <w:sz w:val="21"/>
                <w:szCs w:val="21"/>
              </w:rPr>
              <w:t>人</w:t>
            </w:r>
          </w:p>
        </w:tc>
        <w:tc>
          <w:tcPr>
            <w:tcW w:w="1812"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100≤X＜300</w:t>
            </w:r>
          </w:p>
        </w:tc>
        <w:tc>
          <w:tcPr>
            <w:tcW w:w="1671"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10≤X＜100</w:t>
            </w:r>
          </w:p>
        </w:tc>
        <w:tc>
          <w:tcPr>
            <w:tcW w:w="1089" w:type="dxa"/>
            <w:tcMar>
              <w:top w:w="0" w:type="dxa"/>
              <w:left w:w="105" w:type="dxa"/>
              <w:bottom w:w="0" w:type="dxa"/>
              <w:right w:w="105" w:type="dxa"/>
            </w:tcMar>
            <w:vAlign w:val="center"/>
          </w:tcPr>
          <w:p w:rsidR="00947066" w:rsidRPr="00C50A04" w:rsidRDefault="0002393C">
            <w:pPr>
              <w:pStyle w:val="1a"/>
              <w:widowControl/>
              <w:spacing w:after="150" w:line="360" w:lineRule="auto"/>
              <w:rPr>
                <w:rFonts w:ascii="仿宋" w:eastAsia="仿宋" w:hAnsi="仿宋"/>
                <w:color w:val="000000"/>
                <w:sz w:val="21"/>
                <w:szCs w:val="21"/>
              </w:rPr>
            </w:pPr>
            <w:r w:rsidRPr="00C50A04">
              <w:rPr>
                <w:rStyle w:val="1c"/>
                <w:rFonts w:ascii="仿宋" w:eastAsia="仿宋" w:hAnsi="仿宋" w:cs="仿宋" w:hint="eastAsia"/>
                <w:color w:val="000000"/>
                <w:sz w:val="21"/>
                <w:szCs w:val="21"/>
              </w:rPr>
              <w:t>X＜10</w:t>
            </w:r>
          </w:p>
        </w:tc>
      </w:tr>
    </w:tbl>
    <w:p w:rsidR="00947066" w:rsidRPr="00C50A04" w:rsidRDefault="0002393C">
      <w:pPr>
        <w:pStyle w:val="1a"/>
        <w:widowControl/>
        <w:spacing w:before="300" w:after="452" w:line="360" w:lineRule="auto"/>
        <w:ind w:firstLine="810"/>
        <w:rPr>
          <w:rStyle w:val="1c"/>
          <w:rFonts w:ascii="仿宋" w:eastAsia="仿宋" w:hAnsi="仿宋" w:cs="仿宋"/>
          <w:color w:val="000000"/>
          <w:sz w:val="21"/>
          <w:szCs w:val="21"/>
        </w:rPr>
      </w:pPr>
      <w:r w:rsidRPr="00C50A04">
        <w:rPr>
          <w:rStyle w:val="1c"/>
          <w:rFonts w:ascii="仿宋" w:eastAsia="仿宋" w:hAnsi="仿宋" w:cs="仿宋" w:hint="eastAsia"/>
          <w:color w:val="000000"/>
          <w:sz w:val="21"/>
          <w:szCs w:val="21"/>
        </w:rPr>
        <w:t>说明：上述标准参照《关于印发中小企业划型标准规定的通知》（工信部联企业[2011]300号），大型、中型和小型企业须同时满足所列指标的下限，否则下划一档；微型企业只须满足所列指标中的一项即可。</w:t>
      </w:r>
    </w:p>
    <w:p w:rsidR="00947066" w:rsidRPr="00C50A04" w:rsidRDefault="00947066">
      <w:pPr>
        <w:spacing w:line="360" w:lineRule="auto"/>
        <w:rPr>
          <w:rFonts w:ascii="仿宋" w:eastAsia="仿宋" w:hAnsi="仿宋"/>
          <w:color w:val="000000"/>
          <w:szCs w:val="21"/>
        </w:rPr>
      </w:pPr>
    </w:p>
    <w:p w:rsidR="00947066" w:rsidRPr="00C50A04" w:rsidRDefault="00947066">
      <w:pPr>
        <w:pStyle w:val="1a"/>
        <w:widowControl/>
        <w:spacing w:before="300" w:after="452" w:line="360" w:lineRule="auto"/>
        <w:ind w:firstLine="810"/>
        <w:rPr>
          <w:rFonts w:ascii="仿宋" w:eastAsia="仿宋" w:hAnsi="仿宋"/>
          <w:color w:val="000000"/>
          <w:sz w:val="21"/>
          <w:szCs w:val="21"/>
        </w:rPr>
      </w:pPr>
    </w:p>
    <w:p w:rsidR="00947066" w:rsidRPr="00C50A04" w:rsidRDefault="00947066">
      <w:pPr>
        <w:spacing w:line="360" w:lineRule="auto"/>
        <w:jc w:val="center"/>
        <w:rPr>
          <w:rFonts w:ascii="仿宋" w:eastAsia="仿宋" w:hAnsi="仿宋"/>
          <w:b/>
          <w:bCs/>
          <w:color w:val="000000"/>
        </w:rPr>
      </w:pPr>
    </w:p>
    <w:p w:rsidR="00947066" w:rsidRPr="00C50A04" w:rsidRDefault="00947066">
      <w:pPr>
        <w:spacing w:line="360" w:lineRule="auto"/>
        <w:jc w:val="center"/>
        <w:rPr>
          <w:rFonts w:ascii="仿宋" w:eastAsia="仿宋" w:hAnsi="仿宋"/>
          <w:b/>
          <w:bCs/>
          <w:color w:val="000000"/>
        </w:rPr>
      </w:pPr>
    </w:p>
    <w:p w:rsidR="00947066" w:rsidRPr="00C50A04" w:rsidRDefault="00947066">
      <w:pPr>
        <w:spacing w:line="360" w:lineRule="auto"/>
        <w:jc w:val="center"/>
        <w:rPr>
          <w:rFonts w:ascii="仿宋" w:eastAsia="仿宋" w:hAnsi="仿宋"/>
          <w:b/>
          <w:bCs/>
          <w:color w:val="000000"/>
        </w:rPr>
      </w:pPr>
    </w:p>
    <w:p w:rsidR="00947066" w:rsidRPr="00C50A04" w:rsidRDefault="00947066">
      <w:pPr>
        <w:spacing w:line="360" w:lineRule="auto"/>
        <w:jc w:val="center"/>
        <w:rPr>
          <w:rFonts w:ascii="仿宋" w:eastAsia="仿宋" w:hAnsi="仿宋"/>
          <w:b/>
          <w:bCs/>
          <w:color w:val="000000"/>
        </w:rPr>
      </w:pPr>
    </w:p>
    <w:p w:rsidR="00947066" w:rsidRPr="00C50A04" w:rsidRDefault="00947066">
      <w:pPr>
        <w:spacing w:line="360" w:lineRule="auto"/>
        <w:jc w:val="center"/>
        <w:rPr>
          <w:rFonts w:ascii="仿宋" w:eastAsia="仿宋" w:hAnsi="仿宋"/>
          <w:b/>
          <w:bCs/>
          <w:color w:val="000000"/>
        </w:rPr>
      </w:pPr>
    </w:p>
    <w:p w:rsidR="00947066" w:rsidRPr="00C50A04" w:rsidRDefault="00947066">
      <w:pPr>
        <w:spacing w:line="360" w:lineRule="auto"/>
        <w:jc w:val="center"/>
        <w:rPr>
          <w:rFonts w:ascii="仿宋" w:eastAsia="仿宋" w:hAnsi="仿宋"/>
          <w:b/>
          <w:bCs/>
          <w:color w:val="000000"/>
        </w:rPr>
      </w:pPr>
    </w:p>
    <w:p w:rsidR="00947066" w:rsidRPr="00C50A04" w:rsidRDefault="00947066">
      <w:pPr>
        <w:spacing w:line="360" w:lineRule="auto"/>
        <w:jc w:val="center"/>
        <w:rPr>
          <w:rFonts w:ascii="仿宋" w:eastAsia="仿宋" w:hAnsi="仿宋"/>
          <w:b/>
          <w:bCs/>
          <w:color w:val="000000"/>
        </w:rPr>
      </w:pPr>
    </w:p>
    <w:p w:rsidR="00947066" w:rsidRPr="00C50A04" w:rsidRDefault="0002393C">
      <w:pPr>
        <w:spacing w:line="360" w:lineRule="auto"/>
        <w:jc w:val="center"/>
        <w:rPr>
          <w:rFonts w:ascii="仿宋" w:eastAsia="仿宋" w:hAnsi="仿宋"/>
          <w:b/>
          <w:bCs/>
          <w:color w:val="000000"/>
        </w:rPr>
      </w:pPr>
      <w:r w:rsidRPr="00C50A04">
        <w:rPr>
          <w:rFonts w:ascii="仿宋" w:eastAsia="仿宋" w:hAnsi="仿宋" w:hint="eastAsia"/>
          <w:b/>
          <w:bCs/>
          <w:color w:val="000000"/>
        </w:rPr>
        <w:t>残疾人福利性单位声明函</w:t>
      </w:r>
    </w:p>
    <w:p w:rsidR="00947066" w:rsidRPr="00C50A04" w:rsidRDefault="00947066">
      <w:pPr>
        <w:spacing w:line="360" w:lineRule="auto"/>
        <w:ind w:firstLine="624"/>
        <w:rPr>
          <w:rFonts w:ascii="仿宋" w:eastAsia="仿宋" w:hAnsi="仿宋"/>
          <w:color w:val="000000"/>
          <w:spacing w:val="6"/>
          <w:sz w:val="30"/>
          <w:szCs w:val="30"/>
        </w:rPr>
      </w:pPr>
    </w:p>
    <w:p w:rsidR="00947066" w:rsidRPr="00C50A04" w:rsidRDefault="0002393C">
      <w:pPr>
        <w:spacing w:line="360" w:lineRule="auto"/>
        <w:ind w:firstLine="420"/>
        <w:rPr>
          <w:rFonts w:ascii="仿宋" w:eastAsia="仿宋" w:hAnsi="仿宋"/>
          <w:color w:val="000000"/>
          <w:szCs w:val="21"/>
        </w:rPr>
      </w:pPr>
      <w:r w:rsidRPr="00C50A04">
        <w:rPr>
          <w:rFonts w:ascii="仿宋" w:eastAsia="仿宋" w:hAnsi="仿宋" w:hint="eastAsia"/>
          <w:color w:val="000000"/>
          <w:szCs w:val="21"/>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sidRPr="00C50A04">
        <w:rPr>
          <w:rFonts w:ascii="仿宋" w:eastAsia="仿宋" w:hAnsi="仿宋" w:hint="eastAsia"/>
          <w:color w:val="000000"/>
          <w:szCs w:val="21"/>
          <w:u w:val="single"/>
        </w:rPr>
        <w:t xml:space="preserve">       </w:t>
      </w:r>
      <w:r w:rsidRPr="00C50A04">
        <w:rPr>
          <w:rFonts w:ascii="仿宋" w:eastAsia="仿宋" w:hAnsi="仿宋" w:hint="eastAsia"/>
          <w:color w:val="000000"/>
          <w:szCs w:val="21"/>
        </w:rPr>
        <w:t>项目采购活动提供本单位制造的产品或服务（由本单位承担工程/提供服务），或者提供其他残疾人福利性单位制造的产品或服务（不包括使用非残疾人福利性单位注册商标的产品或服务）。</w:t>
      </w:r>
    </w:p>
    <w:p w:rsidR="00947066" w:rsidRPr="00C50A04" w:rsidRDefault="0002393C">
      <w:pPr>
        <w:spacing w:line="360" w:lineRule="auto"/>
        <w:ind w:firstLine="420"/>
        <w:rPr>
          <w:rFonts w:ascii="仿宋" w:eastAsia="仿宋" w:hAnsi="仿宋"/>
          <w:color w:val="000000"/>
          <w:szCs w:val="21"/>
        </w:rPr>
      </w:pPr>
      <w:r w:rsidRPr="00C50A04">
        <w:rPr>
          <w:rFonts w:ascii="仿宋" w:eastAsia="仿宋" w:hAnsi="仿宋" w:hint="eastAsia"/>
          <w:color w:val="000000"/>
          <w:szCs w:val="21"/>
        </w:rPr>
        <w:t>本单位在本次政府采购活动中提供的残疾人福利单位产品报价合计为人民币（大写）</w:t>
      </w:r>
      <w:r w:rsidRPr="00C50A04">
        <w:rPr>
          <w:rFonts w:ascii="仿宋" w:eastAsia="仿宋" w:hAnsi="仿宋" w:hint="eastAsia"/>
          <w:color w:val="000000"/>
          <w:szCs w:val="21"/>
          <w:u w:val="single"/>
        </w:rPr>
        <w:t xml:space="preserve">      </w:t>
      </w:r>
      <w:r w:rsidRPr="00C50A04">
        <w:rPr>
          <w:rFonts w:ascii="仿宋" w:eastAsia="仿宋" w:hAnsi="仿宋" w:hint="eastAsia"/>
          <w:color w:val="000000"/>
          <w:szCs w:val="21"/>
        </w:rPr>
        <w:t>圆整（￥：     ）。</w:t>
      </w:r>
    </w:p>
    <w:p w:rsidR="00947066" w:rsidRPr="00C50A04" w:rsidRDefault="0002393C">
      <w:pPr>
        <w:spacing w:line="360" w:lineRule="auto"/>
        <w:ind w:firstLine="420"/>
        <w:rPr>
          <w:rFonts w:ascii="仿宋" w:eastAsia="仿宋" w:hAnsi="仿宋"/>
          <w:color w:val="000000"/>
          <w:szCs w:val="21"/>
        </w:rPr>
      </w:pPr>
      <w:r w:rsidRPr="00C50A04">
        <w:rPr>
          <w:rFonts w:ascii="仿宋" w:eastAsia="仿宋" w:hAnsi="仿宋" w:hint="eastAsia"/>
          <w:color w:val="000000"/>
          <w:szCs w:val="21"/>
        </w:rPr>
        <w:t>本单位对上述声明的真实性负责。如有虚假，将依法承担相应责任。</w:t>
      </w:r>
    </w:p>
    <w:p w:rsidR="00947066" w:rsidRPr="00C50A04" w:rsidRDefault="00947066">
      <w:pPr>
        <w:spacing w:line="360" w:lineRule="auto"/>
        <w:ind w:firstLine="420"/>
        <w:rPr>
          <w:rFonts w:ascii="仿宋" w:eastAsia="仿宋" w:hAnsi="仿宋"/>
          <w:color w:val="000000"/>
          <w:szCs w:val="21"/>
        </w:rPr>
      </w:pPr>
    </w:p>
    <w:p w:rsidR="00947066" w:rsidRPr="00C50A04" w:rsidRDefault="0002393C">
      <w:pPr>
        <w:spacing w:line="360" w:lineRule="auto"/>
        <w:ind w:firstLine="420"/>
        <w:rPr>
          <w:rFonts w:ascii="仿宋" w:eastAsia="仿宋" w:hAnsi="仿宋"/>
          <w:color w:val="000000"/>
          <w:szCs w:val="21"/>
        </w:rPr>
      </w:pPr>
      <w:r w:rsidRPr="00C50A04">
        <w:rPr>
          <w:rFonts w:ascii="仿宋" w:eastAsia="仿宋" w:hAnsi="仿宋" w:hint="eastAsia"/>
          <w:color w:val="000000"/>
          <w:szCs w:val="21"/>
        </w:rPr>
        <w:t>（备注：1、供应商如不提供此声明函，价格将不做相应扣除。2、中标供应商为残疾人福利单位的，此</w:t>
      </w:r>
      <w:proofErr w:type="gramStart"/>
      <w:r w:rsidRPr="00C50A04">
        <w:rPr>
          <w:rFonts w:ascii="仿宋" w:eastAsia="仿宋" w:hAnsi="仿宋" w:hint="eastAsia"/>
          <w:color w:val="000000"/>
          <w:szCs w:val="21"/>
        </w:rPr>
        <w:t>声明函将随</w:t>
      </w:r>
      <w:proofErr w:type="gramEnd"/>
      <w:r w:rsidRPr="00C50A04">
        <w:rPr>
          <w:rFonts w:ascii="仿宋" w:eastAsia="仿宋" w:hAnsi="仿宋" w:hint="eastAsia"/>
          <w:color w:val="000000"/>
          <w:szCs w:val="21"/>
        </w:rPr>
        <w:t>中标结果同时公告，接受社会监督）</w:t>
      </w:r>
    </w:p>
    <w:p w:rsidR="00947066" w:rsidRPr="00C50A04" w:rsidRDefault="00947066">
      <w:pPr>
        <w:spacing w:line="360" w:lineRule="auto"/>
        <w:ind w:firstLine="444"/>
        <w:rPr>
          <w:rFonts w:ascii="仿宋" w:eastAsia="仿宋" w:hAnsi="仿宋"/>
          <w:color w:val="000000"/>
          <w:spacing w:val="6"/>
          <w:szCs w:val="21"/>
        </w:rPr>
      </w:pPr>
    </w:p>
    <w:p w:rsidR="00947066" w:rsidRPr="00C50A04" w:rsidRDefault="0002393C">
      <w:pPr>
        <w:tabs>
          <w:tab w:val="left" w:pos="4860"/>
        </w:tabs>
        <w:spacing w:line="360" w:lineRule="auto"/>
        <w:ind w:right="1560" w:firstLine="444"/>
        <w:jc w:val="center"/>
        <w:rPr>
          <w:rFonts w:ascii="仿宋" w:eastAsia="仿宋" w:hAnsi="仿宋"/>
          <w:color w:val="000000"/>
          <w:szCs w:val="21"/>
        </w:rPr>
      </w:pPr>
      <w:r w:rsidRPr="00C50A04">
        <w:rPr>
          <w:rFonts w:ascii="仿宋" w:eastAsia="仿宋" w:hAnsi="仿宋" w:hint="eastAsia"/>
          <w:color w:val="000000"/>
          <w:spacing w:val="6"/>
          <w:szCs w:val="21"/>
        </w:rPr>
        <w:t xml:space="preserve">             </w:t>
      </w:r>
      <w:r w:rsidRPr="00C50A04">
        <w:rPr>
          <w:rFonts w:ascii="仿宋" w:eastAsia="仿宋" w:hAnsi="仿宋" w:hint="eastAsia"/>
          <w:color w:val="000000"/>
          <w:szCs w:val="21"/>
        </w:rPr>
        <w:t xml:space="preserve">               供应商全称（盖章）：</w:t>
      </w:r>
    </w:p>
    <w:p w:rsidR="00947066" w:rsidRPr="00C50A04" w:rsidRDefault="0002393C">
      <w:pPr>
        <w:tabs>
          <w:tab w:val="left" w:pos="4860"/>
        </w:tabs>
        <w:spacing w:line="360" w:lineRule="auto"/>
        <w:ind w:right="1560" w:firstLine="420"/>
        <w:jc w:val="center"/>
        <w:rPr>
          <w:rFonts w:ascii="仿宋" w:eastAsia="仿宋" w:hAnsi="仿宋"/>
          <w:color w:val="000000"/>
          <w:szCs w:val="21"/>
        </w:rPr>
      </w:pPr>
      <w:r w:rsidRPr="00C50A04">
        <w:rPr>
          <w:rFonts w:ascii="仿宋" w:eastAsia="仿宋" w:hAnsi="仿宋" w:hint="eastAsia"/>
          <w:color w:val="000000"/>
          <w:szCs w:val="21"/>
        </w:rPr>
        <w:t xml:space="preserve">                              日  期：</w:t>
      </w:r>
    </w:p>
    <w:p w:rsidR="00947066" w:rsidRPr="00C50A04" w:rsidRDefault="00947066">
      <w:pPr>
        <w:widowControl/>
        <w:spacing w:line="360" w:lineRule="auto"/>
        <w:jc w:val="left"/>
        <w:rPr>
          <w:rFonts w:ascii="仿宋" w:eastAsia="仿宋" w:hAnsi="仿宋" w:cs="Arial"/>
          <w:b/>
          <w:bCs/>
          <w:color w:val="000000"/>
        </w:rPr>
      </w:pPr>
    </w:p>
    <w:p w:rsidR="00947066" w:rsidRPr="00C50A04" w:rsidRDefault="00947066">
      <w:pPr>
        <w:widowControl/>
        <w:spacing w:line="360" w:lineRule="auto"/>
        <w:jc w:val="left"/>
        <w:rPr>
          <w:rFonts w:ascii="仿宋" w:eastAsia="仿宋" w:hAnsi="仿宋" w:cs="Arial"/>
          <w:b/>
          <w:bCs/>
          <w:color w:val="000000"/>
        </w:rPr>
      </w:pPr>
    </w:p>
    <w:p w:rsidR="00947066" w:rsidRPr="00C50A04" w:rsidRDefault="00947066">
      <w:pPr>
        <w:widowControl/>
        <w:spacing w:line="360" w:lineRule="auto"/>
        <w:jc w:val="left"/>
        <w:rPr>
          <w:rFonts w:ascii="仿宋" w:eastAsia="仿宋" w:hAnsi="仿宋" w:cs="Arial"/>
          <w:b/>
          <w:bCs/>
          <w:color w:val="000000"/>
        </w:rPr>
      </w:pPr>
    </w:p>
    <w:p w:rsidR="00947066" w:rsidRPr="00C50A04" w:rsidRDefault="00947066">
      <w:pPr>
        <w:widowControl/>
        <w:spacing w:line="360" w:lineRule="auto"/>
        <w:jc w:val="left"/>
        <w:rPr>
          <w:rFonts w:ascii="仿宋" w:eastAsia="仿宋" w:hAnsi="仿宋" w:cs="Arial"/>
          <w:b/>
          <w:bCs/>
          <w:color w:val="000000"/>
        </w:rPr>
      </w:pPr>
    </w:p>
    <w:p w:rsidR="00947066" w:rsidRPr="00C50A04" w:rsidRDefault="00947066">
      <w:pPr>
        <w:widowControl/>
        <w:spacing w:line="360" w:lineRule="auto"/>
        <w:jc w:val="left"/>
        <w:rPr>
          <w:rFonts w:ascii="仿宋" w:eastAsia="仿宋" w:hAnsi="仿宋" w:cs="Arial"/>
          <w:b/>
          <w:bCs/>
          <w:color w:val="000000"/>
        </w:rPr>
      </w:pPr>
    </w:p>
    <w:p w:rsidR="00947066" w:rsidRPr="00C50A04" w:rsidRDefault="00947066">
      <w:pPr>
        <w:widowControl/>
        <w:spacing w:line="360" w:lineRule="auto"/>
        <w:jc w:val="left"/>
        <w:rPr>
          <w:rFonts w:ascii="仿宋" w:eastAsia="仿宋" w:hAnsi="仿宋" w:cs="Arial"/>
          <w:b/>
          <w:bCs/>
          <w:color w:val="000000"/>
        </w:rPr>
      </w:pPr>
    </w:p>
    <w:p w:rsidR="00947066" w:rsidRPr="00C50A04" w:rsidRDefault="00947066">
      <w:pPr>
        <w:widowControl/>
        <w:spacing w:line="360" w:lineRule="auto"/>
        <w:jc w:val="left"/>
        <w:rPr>
          <w:rFonts w:ascii="仿宋" w:eastAsia="仿宋" w:hAnsi="仿宋" w:cs="Arial"/>
          <w:b/>
          <w:bCs/>
          <w:color w:val="000000"/>
        </w:rPr>
      </w:pPr>
    </w:p>
    <w:p w:rsidR="00947066" w:rsidRPr="00C50A04" w:rsidRDefault="0002393C">
      <w:pPr>
        <w:pStyle w:val="210"/>
        <w:spacing w:line="360" w:lineRule="auto"/>
        <w:jc w:val="center"/>
        <w:rPr>
          <w:rFonts w:ascii="仿宋" w:eastAsia="仿宋" w:hAnsi="仿宋"/>
          <w:color w:val="000000"/>
          <w:sz w:val="24"/>
          <w:szCs w:val="20"/>
        </w:rPr>
      </w:pPr>
      <w:r w:rsidRPr="00C50A04">
        <w:rPr>
          <w:rFonts w:ascii="仿宋" w:eastAsia="仿宋" w:hAnsi="仿宋" w:hint="eastAsia"/>
          <w:b w:val="0"/>
          <w:color w:val="000000"/>
        </w:rPr>
        <w:br w:type="page" w:clear="all"/>
      </w:r>
      <w:r w:rsidRPr="00C50A04">
        <w:rPr>
          <w:rFonts w:ascii="仿宋" w:eastAsia="仿宋" w:hAnsi="仿宋" w:hint="eastAsia"/>
          <w:bCs w:val="0"/>
          <w:color w:val="000000"/>
        </w:rPr>
        <w:lastRenderedPageBreak/>
        <w:t>四、</w:t>
      </w:r>
      <w:r w:rsidRPr="00C50A04">
        <w:rPr>
          <w:rFonts w:ascii="仿宋" w:eastAsia="仿宋" w:hAnsi="仿宋" w:hint="eastAsia"/>
          <w:color w:val="000000"/>
        </w:rPr>
        <w:t>报价一览表</w:t>
      </w:r>
    </w:p>
    <w:p w:rsidR="005D7002" w:rsidRPr="00C50A04" w:rsidRDefault="005D7002" w:rsidP="005D7002">
      <w:pPr>
        <w:spacing w:line="360" w:lineRule="auto"/>
        <w:rPr>
          <w:rFonts w:ascii="仿宋" w:eastAsia="仿宋" w:hAnsi="仿宋" w:cs="仿宋"/>
        </w:rPr>
      </w:pPr>
    </w:p>
    <w:p w:rsidR="005D7002" w:rsidRPr="00C50A04" w:rsidRDefault="005D7002" w:rsidP="005D7002">
      <w:pPr>
        <w:pStyle w:val="afa"/>
        <w:spacing w:line="360" w:lineRule="auto"/>
        <w:rPr>
          <w:rFonts w:ascii="仿宋" w:eastAsia="仿宋" w:hAnsi="仿宋" w:cs="仿宋"/>
          <w:color w:val="000000"/>
          <w:sz w:val="21"/>
          <w:szCs w:val="21"/>
        </w:rPr>
      </w:pPr>
      <w:r w:rsidRPr="00C50A04">
        <w:rPr>
          <w:rFonts w:ascii="仿宋" w:eastAsia="仿宋" w:hAnsi="仿宋" w:cs="仿宋" w:hint="eastAsia"/>
          <w:color w:val="000000"/>
          <w:sz w:val="21"/>
          <w:szCs w:val="21"/>
        </w:rPr>
        <w:t>项目名称：</w:t>
      </w:r>
    </w:p>
    <w:p w:rsidR="005D7002" w:rsidRPr="00C50A04" w:rsidRDefault="005D7002" w:rsidP="005D7002">
      <w:pPr>
        <w:spacing w:line="360" w:lineRule="auto"/>
        <w:rPr>
          <w:rFonts w:ascii="仿宋" w:eastAsia="仿宋" w:hAnsi="仿宋" w:cs="仿宋"/>
          <w:color w:val="000000"/>
        </w:rPr>
      </w:pPr>
      <w:r w:rsidRPr="00C50A04">
        <w:rPr>
          <w:rFonts w:ascii="仿宋" w:eastAsia="仿宋" w:hAnsi="仿宋" w:cs="仿宋" w:hint="eastAsia"/>
        </w:rPr>
        <w:t>项目编号：</w:t>
      </w:r>
    </w:p>
    <w:p w:rsidR="005D7002" w:rsidRPr="00C50A04" w:rsidRDefault="005D7002" w:rsidP="005D7002">
      <w:pPr>
        <w:spacing w:line="360" w:lineRule="auto"/>
        <w:rPr>
          <w:rFonts w:ascii="仿宋" w:eastAsia="仿宋" w:hAnsi="仿宋" w:cs="仿宋"/>
          <w:color w:val="000000"/>
          <w:szCs w:val="21"/>
        </w:rPr>
      </w:pPr>
      <w:r w:rsidRPr="00C50A04">
        <w:rPr>
          <w:rFonts w:ascii="仿宋" w:eastAsia="仿宋" w:hAnsi="仿宋" w:cs="仿宋" w:hint="eastAsia"/>
          <w:color w:val="000000"/>
        </w:rPr>
        <w:t>本次为首次报价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42"/>
        <w:gridCol w:w="8222"/>
      </w:tblGrid>
      <w:tr w:rsidR="005D7002" w:rsidRPr="00C50A04" w:rsidTr="00A079AD">
        <w:trPr>
          <w:cantSplit/>
          <w:trHeight w:val="1849"/>
        </w:trPr>
        <w:tc>
          <w:tcPr>
            <w:tcW w:w="1242" w:type="dxa"/>
            <w:tcBorders>
              <w:top w:val="single" w:sz="4" w:space="0" w:color="auto"/>
              <w:left w:val="single" w:sz="4" w:space="0" w:color="auto"/>
              <w:bottom w:val="single" w:sz="4" w:space="0" w:color="auto"/>
              <w:right w:val="single" w:sz="4" w:space="0" w:color="auto"/>
            </w:tcBorders>
            <w:vAlign w:val="center"/>
          </w:tcPr>
          <w:p w:rsidR="005D7002" w:rsidRPr="00C50A04" w:rsidRDefault="005D7002" w:rsidP="00A079AD">
            <w:pPr>
              <w:spacing w:line="360" w:lineRule="auto"/>
              <w:jc w:val="center"/>
              <w:rPr>
                <w:rFonts w:ascii="仿宋" w:eastAsia="仿宋" w:hAnsi="仿宋" w:cs="仿宋"/>
                <w:color w:val="000000"/>
                <w:szCs w:val="21"/>
              </w:rPr>
            </w:pPr>
            <w:r w:rsidRPr="00C50A04">
              <w:rPr>
                <w:rFonts w:ascii="仿宋" w:eastAsia="仿宋" w:hAnsi="仿宋" w:cs="仿宋" w:hint="eastAsia"/>
                <w:color w:val="000000"/>
              </w:rPr>
              <w:t>名称</w:t>
            </w:r>
          </w:p>
        </w:tc>
        <w:tc>
          <w:tcPr>
            <w:tcW w:w="8222" w:type="dxa"/>
            <w:tcBorders>
              <w:top w:val="single" w:sz="4" w:space="0" w:color="auto"/>
              <w:left w:val="single" w:sz="4" w:space="0" w:color="auto"/>
              <w:bottom w:val="single" w:sz="4" w:space="0" w:color="auto"/>
              <w:right w:val="single" w:sz="4" w:space="0" w:color="auto"/>
            </w:tcBorders>
            <w:vAlign w:val="center"/>
          </w:tcPr>
          <w:p w:rsidR="005D7002" w:rsidRPr="00C50A04" w:rsidRDefault="005D7002" w:rsidP="00A079AD">
            <w:pPr>
              <w:spacing w:line="360" w:lineRule="auto"/>
              <w:jc w:val="center"/>
              <w:rPr>
                <w:rFonts w:ascii="仿宋" w:eastAsia="仿宋" w:hAnsi="仿宋" w:cs="仿宋"/>
                <w:color w:val="000000"/>
                <w:szCs w:val="21"/>
              </w:rPr>
            </w:pPr>
            <w:r w:rsidRPr="00C50A04">
              <w:rPr>
                <w:rFonts w:ascii="仿宋" w:eastAsia="仿宋" w:hAnsi="仿宋" w:cs="仿宋" w:hint="eastAsia"/>
                <w:color w:val="000000"/>
                <w:szCs w:val="21"/>
              </w:rPr>
              <w:t>第一轮报价</w:t>
            </w:r>
          </w:p>
        </w:tc>
      </w:tr>
      <w:tr w:rsidR="005D7002" w:rsidRPr="00C50A04" w:rsidTr="00A079AD">
        <w:trPr>
          <w:cantSplit/>
          <w:trHeight w:val="1800"/>
        </w:trPr>
        <w:tc>
          <w:tcPr>
            <w:tcW w:w="1242" w:type="dxa"/>
            <w:tcBorders>
              <w:top w:val="single" w:sz="4" w:space="0" w:color="auto"/>
              <w:left w:val="single" w:sz="4" w:space="0" w:color="auto"/>
              <w:bottom w:val="single" w:sz="4" w:space="0" w:color="auto"/>
              <w:right w:val="single" w:sz="4" w:space="0" w:color="auto"/>
            </w:tcBorders>
            <w:vAlign w:val="center"/>
          </w:tcPr>
          <w:p w:rsidR="005D7002" w:rsidRPr="00C50A04" w:rsidRDefault="005D7002" w:rsidP="00A079AD">
            <w:pPr>
              <w:spacing w:line="360" w:lineRule="auto"/>
              <w:jc w:val="center"/>
              <w:rPr>
                <w:rFonts w:ascii="仿宋" w:eastAsia="仿宋" w:hAnsi="仿宋" w:cs="仿宋"/>
                <w:color w:val="000000"/>
                <w:szCs w:val="21"/>
              </w:rPr>
            </w:pPr>
            <w:r w:rsidRPr="00C50A04">
              <w:rPr>
                <w:rFonts w:ascii="仿宋" w:eastAsia="仿宋" w:hAnsi="仿宋" w:cs="仿宋" w:hint="eastAsia"/>
                <w:color w:val="000000"/>
                <w:szCs w:val="21"/>
              </w:rPr>
              <w:t>报价</w:t>
            </w:r>
          </w:p>
        </w:tc>
        <w:tc>
          <w:tcPr>
            <w:tcW w:w="8222" w:type="dxa"/>
            <w:tcBorders>
              <w:top w:val="single" w:sz="4" w:space="0" w:color="auto"/>
              <w:left w:val="single" w:sz="4" w:space="0" w:color="auto"/>
              <w:bottom w:val="single" w:sz="4" w:space="0" w:color="auto"/>
              <w:right w:val="single" w:sz="4" w:space="0" w:color="auto"/>
            </w:tcBorders>
            <w:vAlign w:val="center"/>
          </w:tcPr>
          <w:p w:rsidR="005D7002" w:rsidRPr="00C50A04" w:rsidRDefault="005D7002" w:rsidP="00A079AD">
            <w:pPr>
              <w:spacing w:line="360" w:lineRule="auto"/>
              <w:rPr>
                <w:rFonts w:ascii="仿宋" w:eastAsia="仿宋" w:hAnsi="仿宋" w:cs="仿宋"/>
                <w:color w:val="000000"/>
                <w:szCs w:val="21"/>
              </w:rPr>
            </w:pPr>
            <w:r w:rsidRPr="00C50A04">
              <w:rPr>
                <w:rFonts w:ascii="仿宋" w:eastAsia="仿宋" w:hAnsi="仿宋" w:cs="仿宋" w:hint="eastAsia"/>
                <w:color w:val="000000"/>
                <w:szCs w:val="21"/>
              </w:rPr>
              <w:t>大写：</w:t>
            </w:r>
          </w:p>
          <w:p w:rsidR="005D7002" w:rsidRPr="00C50A04" w:rsidRDefault="005D7002" w:rsidP="00A079AD">
            <w:pPr>
              <w:spacing w:line="360" w:lineRule="auto"/>
              <w:rPr>
                <w:rFonts w:ascii="仿宋" w:eastAsia="仿宋" w:hAnsi="仿宋" w:cs="仿宋"/>
                <w:color w:val="000000"/>
                <w:szCs w:val="21"/>
              </w:rPr>
            </w:pPr>
            <w:r w:rsidRPr="00C50A04">
              <w:rPr>
                <w:rFonts w:ascii="仿宋" w:eastAsia="仿宋" w:hAnsi="仿宋" w:cs="仿宋" w:hint="eastAsia"/>
                <w:color w:val="000000"/>
                <w:szCs w:val="21"/>
              </w:rPr>
              <w:t>小写：(人民币)元</w:t>
            </w:r>
          </w:p>
        </w:tc>
      </w:tr>
      <w:tr w:rsidR="005D7002" w:rsidRPr="00C50A04" w:rsidTr="00A079AD">
        <w:trPr>
          <w:cantSplit/>
          <w:trHeight w:val="1849"/>
        </w:trPr>
        <w:tc>
          <w:tcPr>
            <w:tcW w:w="1242" w:type="dxa"/>
            <w:tcBorders>
              <w:top w:val="single" w:sz="4" w:space="0" w:color="auto"/>
              <w:left w:val="single" w:sz="4" w:space="0" w:color="auto"/>
              <w:bottom w:val="single" w:sz="4" w:space="0" w:color="auto"/>
              <w:right w:val="single" w:sz="4" w:space="0" w:color="auto"/>
            </w:tcBorders>
            <w:vAlign w:val="center"/>
          </w:tcPr>
          <w:p w:rsidR="005D7002" w:rsidRPr="00C50A04" w:rsidRDefault="005D7002" w:rsidP="00A079AD">
            <w:pPr>
              <w:spacing w:line="360" w:lineRule="auto"/>
              <w:jc w:val="center"/>
              <w:rPr>
                <w:rFonts w:ascii="仿宋" w:eastAsia="仿宋" w:hAnsi="仿宋" w:cs="仿宋"/>
                <w:color w:val="000000"/>
                <w:szCs w:val="21"/>
              </w:rPr>
            </w:pPr>
            <w:r w:rsidRPr="00C50A04">
              <w:rPr>
                <w:rFonts w:ascii="仿宋" w:eastAsia="仿宋" w:hAnsi="仿宋" w:cs="仿宋" w:hint="eastAsia"/>
                <w:color w:val="000000"/>
                <w:szCs w:val="21"/>
              </w:rPr>
              <w:t>备注</w:t>
            </w:r>
          </w:p>
        </w:tc>
        <w:tc>
          <w:tcPr>
            <w:tcW w:w="8222" w:type="dxa"/>
            <w:tcBorders>
              <w:top w:val="single" w:sz="4" w:space="0" w:color="auto"/>
              <w:left w:val="single" w:sz="4" w:space="0" w:color="auto"/>
              <w:bottom w:val="single" w:sz="4" w:space="0" w:color="auto"/>
              <w:right w:val="single" w:sz="4" w:space="0" w:color="auto"/>
            </w:tcBorders>
            <w:vAlign w:val="center"/>
          </w:tcPr>
          <w:p w:rsidR="005D7002" w:rsidRPr="00C50A04" w:rsidRDefault="005D7002" w:rsidP="00A079AD">
            <w:pPr>
              <w:spacing w:line="360" w:lineRule="auto"/>
              <w:jc w:val="center"/>
              <w:rPr>
                <w:rFonts w:ascii="仿宋" w:eastAsia="仿宋" w:hAnsi="仿宋" w:cs="仿宋"/>
                <w:color w:val="000000"/>
                <w:szCs w:val="21"/>
              </w:rPr>
            </w:pPr>
          </w:p>
        </w:tc>
      </w:tr>
    </w:tbl>
    <w:p w:rsidR="005D7002" w:rsidRPr="00C50A04" w:rsidRDefault="005D7002" w:rsidP="005D7002">
      <w:pPr>
        <w:spacing w:line="360" w:lineRule="auto"/>
        <w:rPr>
          <w:rFonts w:ascii="仿宋" w:eastAsia="仿宋" w:hAnsi="仿宋" w:cs="仿宋"/>
          <w:color w:val="000000"/>
        </w:rPr>
      </w:pPr>
    </w:p>
    <w:p w:rsidR="005D7002" w:rsidRPr="00C50A04" w:rsidRDefault="005D7002" w:rsidP="005D7002">
      <w:pPr>
        <w:spacing w:line="360" w:lineRule="auto"/>
        <w:jc w:val="right"/>
        <w:rPr>
          <w:rFonts w:ascii="仿宋" w:eastAsia="仿宋" w:hAnsi="仿宋" w:cs="仿宋"/>
          <w:color w:val="000000"/>
        </w:rPr>
      </w:pPr>
      <w:r w:rsidRPr="00C50A04">
        <w:rPr>
          <w:rFonts w:ascii="仿宋" w:eastAsia="仿宋" w:hAnsi="仿宋" w:cs="仿宋" w:hint="eastAsia"/>
          <w:color w:val="000000"/>
        </w:rPr>
        <w:t>日期：年月日</w:t>
      </w:r>
    </w:p>
    <w:p w:rsidR="00947066" w:rsidRPr="00C50A04" w:rsidRDefault="00947066">
      <w:pPr>
        <w:rPr>
          <w:rFonts w:ascii="仿宋" w:eastAsia="仿宋" w:hAnsi="仿宋"/>
          <w:color w:val="000000"/>
        </w:rPr>
      </w:pPr>
    </w:p>
    <w:p w:rsidR="00947066" w:rsidRPr="00C50A04" w:rsidRDefault="00947066">
      <w:pPr>
        <w:pStyle w:val="21"/>
        <w:numPr>
          <w:ilvl w:val="0"/>
          <w:numId w:val="0"/>
        </w:numPr>
        <w:rPr>
          <w:rFonts w:ascii="仿宋" w:eastAsia="仿宋" w:hAnsi="仿宋"/>
          <w:color w:val="000000"/>
        </w:rPr>
      </w:pPr>
    </w:p>
    <w:p w:rsidR="00947066" w:rsidRPr="00C50A04" w:rsidRDefault="00947066">
      <w:pPr>
        <w:pStyle w:val="21"/>
        <w:numPr>
          <w:ilvl w:val="0"/>
          <w:numId w:val="0"/>
        </w:numPr>
        <w:rPr>
          <w:rFonts w:ascii="仿宋" w:eastAsia="仿宋" w:hAnsi="仿宋"/>
          <w:color w:val="000000"/>
        </w:rPr>
      </w:pPr>
    </w:p>
    <w:p w:rsidR="00947066" w:rsidRPr="00C50A04" w:rsidRDefault="00947066">
      <w:pPr>
        <w:pStyle w:val="21"/>
        <w:numPr>
          <w:ilvl w:val="0"/>
          <w:numId w:val="0"/>
        </w:numPr>
        <w:rPr>
          <w:rFonts w:ascii="仿宋" w:eastAsia="仿宋" w:hAnsi="仿宋"/>
          <w:color w:val="000000"/>
        </w:rPr>
      </w:pPr>
    </w:p>
    <w:p w:rsidR="00947066" w:rsidRPr="00C50A04" w:rsidRDefault="00947066">
      <w:pPr>
        <w:pStyle w:val="21"/>
        <w:numPr>
          <w:ilvl w:val="0"/>
          <w:numId w:val="0"/>
        </w:numPr>
        <w:rPr>
          <w:rFonts w:ascii="仿宋" w:eastAsia="仿宋" w:hAnsi="仿宋"/>
          <w:color w:val="000000"/>
        </w:rPr>
      </w:pPr>
    </w:p>
    <w:p w:rsidR="00947066" w:rsidRPr="00C50A04" w:rsidRDefault="00947066">
      <w:pPr>
        <w:pStyle w:val="21"/>
        <w:numPr>
          <w:ilvl w:val="0"/>
          <w:numId w:val="0"/>
        </w:numPr>
        <w:rPr>
          <w:rFonts w:ascii="仿宋" w:eastAsia="仿宋" w:hAnsi="仿宋"/>
          <w:color w:val="000000"/>
        </w:rPr>
      </w:pPr>
    </w:p>
    <w:p w:rsidR="00947066" w:rsidRPr="00C50A04" w:rsidRDefault="00947066">
      <w:pPr>
        <w:pStyle w:val="21"/>
        <w:numPr>
          <w:ilvl w:val="0"/>
          <w:numId w:val="0"/>
        </w:numPr>
        <w:rPr>
          <w:rFonts w:ascii="仿宋" w:eastAsia="仿宋" w:hAnsi="仿宋"/>
          <w:color w:val="000000"/>
        </w:rPr>
      </w:pPr>
    </w:p>
    <w:p w:rsidR="00947066" w:rsidRPr="00C50A04" w:rsidRDefault="00947066">
      <w:pPr>
        <w:pStyle w:val="21"/>
        <w:numPr>
          <w:ilvl w:val="0"/>
          <w:numId w:val="0"/>
        </w:numPr>
        <w:rPr>
          <w:rFonts w:ascii="仿宋" w:eastAsia="仿宋" w:hAnsi="仿宋"/>
          <w:color w:val="000000"/>
        </w:rPr>
      </w:pPr>
    </w:p>
    <w:p w:rsidR="00641AA3" w:rsidRPr="00C50A04" w:rsidRDefault="00641AA3">
      <w:pPr>
        <w:widowControl/>
        <w:jc w:val="left"/>
        <w:rPr>
          <w:rFonts w:ascii="仿宋" w:eastAsia="仿宋" w:hAnsi="仿宋"/>
          <w:b/>
          <w:color w:val="000000"/>
          <w:sz w:val="32"/>
          <w:szCs w:val="32"/>
        </w:rPr>
      </w:pPr>
      <w:r w:rsidRPr="00C50A04">
        <w:rPr>
          <w:rFonts w:ascii="仿宋" w:eastAsia="仿宋" w:hAnsi="仿宋"/>
          <w:b/>
          <w:color w:val="000000"/>
          <w:sz w:val="32"/>
          <w:szCs w:val="32"/>
        </w:rPr>
        <w:br w:type="page"/>
      </w:r>
    </w:p>
    <w:p w:rsidR="00E05DA5" w:rsidRPr="00C50A04" w:rsidRDefault="00E05DA5" w:rsidP="00E05DA5">
      <w:pPr>
        <w:pStyle w:val="210"/>
        <w:spacing w:line="360" w:lineRule="auto"/>
        <w:jc w:val="center"/>
        <w:rPr>
          <w:rFonts w:ascii="仿宋" w:eastAsia="仿宋" w:hAnsi="仿宋"/>
          <w:bCs w:val="0"/>
          <w:color w:val="000000"/>
        </w:rPr>
      </w:pPr>
      <w:bookmarkStart w:id="181" w:name="_Toc2503"/>
      <w:r w:rsidRPr="00C50A04">
        <w:rPr>
          <w:rFonts w:ascii="仿宋" w:eastAsia="仿宋" w:hAnsi="仿宋" w:hint="eastAsia"/>
          <w:bCs w:val="0"/>
          <w:color w:val="000000"/>
        </w:rPr>
        <w:lastRenderedPageBreak/>
        <w:t>五、分项报价表</w:t>
      </w:r>
      <w:bookmarkEnd w:id="181"/>
    </w:p>
    <w:p w:rsidR="00E05DA5" w:rsidRPr="00C50A04" w:rsidRDefault="00E05DA5" w:rsidP="00E05DA5">
      <w:pPr>
        <w:spacing w:line="360" w:lineRule="auto"/>
        <w:rPr>
          <w:rFonts w:ascii="仿宋" w:eastAsia="仿宋" w:hAnsi="仿宋" w:cs="仿宋"/>
          <w:sz w:val="24"/>
          <w:szCs w:val="24"/>
        </w:rPr>
      </w:pPr>
      <w:r w:rsidRPr="00C50A04">
        <w:rPr>
          <w:rFonts w:ascii="仿宋" w:eastAsia="仿宋" w:hAnsi="仿宋" w:cs="仿宋" w:hint="eastAsia"/>
          <w:sz w:val="24"/>
          <w:szCs w:val="24"/>
        </w:rPr>
        <w:t>本次为首轮报价</w:t>
      </w:r>
    </w:p>
    <w:p w:rsidR="00E05DA5" w:rsidRPr="00C50A04" w:rsidRDefault="00E05DA5" w:rsidP="00E05DA5">
      <w:pPr>
        <w:pStyle w:val="ab"/>
        <w:widowControl w:val="0"/>
        <w:spacing w:before="0" w:beforeAutospacing="0" w:after="0" w:afterAutospacing="0" w:line="360" w:lineRule="auto"/>
        <w:rPr>
          <w:rFonts w:ascii="仿宋" w:eastAsia="仿宋" w:hAnsi="仿宋" w:cs="仿宋"/>
        </w:rPr>
      </w:pPr>
      <w:r w:rsidRPr="00C50A04">
        <w:rPr>
          <w:rFonts w:ascii="仿宋" w:eastAsia="仿宋" w:hAnsi="仿宋" w:cs="仿宋" w:hint="eastAsia"/>
        </w:rPr>
        <w:t>项目名称：</w:t>
      </w:r>
      <w:r w:rsidRPr="00C50A04">
        <w:rPr>
          <w:rFonts w:ascii="仿宋" w:eastAsia="仿宋" w:hAnsi="仿宋" w:cs="仿宋" w:hint="eastAsia"/>
          <w:u w:val="single"/>
        </w:rPr>
        <w:t xml:space="preserve">                               </w:t>
      </w:r>
      <w:r w:rsidRPr="00C50A04">
        <w:rPr>
          <w:rFonts w:ascii="仿宋" w:eastAsia="仿宋" w:hAnsi="仿宋" w:cs="仿宋" w:hint="eastAsia"/>
        </w:rPr>
        <w:t xml:space="preserve"> </w:t>
      </w:r>
    </w:p>
    <w:p w:rsidR="00E05DA5" w:rsidRPr="00C50A04" w:rsidRDefault="00E05DA5" w:rsidP="00E05DA5">
      <w:pPr>
        <w:pStyle w:val="ab"/>
        <w:widowControl w:val="0"/>
        <w:spacing w:before="0" w:beforeAutospacing="0" w:after="0" w:afterAutospacing="0" w:line="360" w:lineRule="auto"/>
        <w:rPr>
          <w:rFonts w:ascii="仿宋" w:eastAsia="仿宋" w:hAnsi="仿宋" w:cs="仿宋"/>
          <w:u w:val="single"/>
        </w:rPr>
      </w:pPr>
      <w:r w:rsidRPr="00C50A04">
        <w:rPr>
          <w:rFonts w:ascii="仿宋" w:eastAsia="仿宋" w:hAnsi="仿宋" w:cs="仿宋" w:hint="eastAsia"/>
        </w:rPr>
        <w:t>项目编号：</w:t>
      </w:r>
      <w:r w:rsidRPr="00C50A04">
        <w:rPr>
          <w:rFonts w:ascii="仿宋" w:eastAsia="仿宋" w:hAnsi="仿宋" w:cs="仿宋" w:hint="eastAsia"/>
          <w:u w:val="single"/>
        </w:rPr>
        <w:t xml:space="preserve">                                </w:t>
      </w:r>
    </w:p>
    <w:p w:rsidR="00E05DA5" w:rsidRPr="00C50A04" w:rsidRDefault="00E05DA5" w:rsidP="00E05DA5">
      <w:pPr>
        <w:spacing w:line="360" w:lineRule="auto"/>
        <w:rPr>
          <w:rFonts w:ascii="仿宋" w:eastAsia="仿宋" w:hAnsi="仿宋" w:cs="仿宋"/>
          <w:sz w:val="24"/>
          <w:szCs w:val="24"/>
        </w:rPr>
      </w:pPr>
    </w:p>
    <w:p w:rsidR="00E05DA5" w:rsidRPr="00C50A04" w:rsidRDefault="00E05DA5" w:rsidP="00E05DA5">
      <w:pPr>
        <w:spacing w:line="360" w:lineRule="auto"/>
        <w:rPr>
          <w:rFonts w:ascii="仿宋" w:eastAsia="仿宋" w:hAnsi="仿宋" w:cs="仿宋"/>
          <w:sz w:val="24"/>
          <w:szCs w:val="24"/>
        </w:rPr>
      </w:pPr>
      <w:r w:rsidRPr="00C50A04">
        <w:rPr>
          <w:rFonts w:ascii="仿宋" w:eastAsia="仿宋" w:hAnsi="仿宋" w:cs="仿宋" w:hint="eastAsia"/>
          <w:sz w:val="24"/>
          <w:szCs w:val="24"/>
        </w:rPr>
        <w:t>备注：</w:t>
      </w:r>
    </w:p>
    <w:p w:rsidR="00E05DA5" w:rsidRPr="00C50A04" w:rsidRDefault="00E05DA5" w:rsidP="00E05DA5">
      <w:pPr>
        <w:spacing w:line="360" w:lineRule="auto"/>
        <w:rPr>
          <w:rFonts w:ascii="仿宋" w:eastAsia="仿宋" w:hAnsi="仿宋" w:cs="仿宋"/>
          <w:sz w:val="24"/>
          <w:szCs w:val="24"/>
        </w:rPr>
      </w:pPr>
      <w:r w:rsidRPr="00C50A04">
        <w:rPr>
          <w:rFonts w:ascii="仿宋" w:eastAsia="仿宋" w:hAnsi="仿宋" w:cs="仿宋" w:hint="eastAsia"/>
          <w:sz w:val="24"/>
          <w:szCs w:val="24"/>
        </w:rPr>
        <w:t>1、行数不够，可自行添加。</w:t>
      </w:r>
    </w:p>
    <w:p w:rsidR="00E05DA5" w:rsidRPr="00C50A04" w:rsidRDefault="00E05DA5" w:rsidP="00E05DA5">
      <w:pPr>
        <w:spacing w:line="360" w:lineRule="auto"/>
        <w:rPr>
          <w:rFonts w:ascii="仿宋" w:eastAsia="仿宋" w:hAnsi="仿宋" w:cs="仿宋"/>
          <w:sz w:val="24"/>
          <w:szCs w:val="24"/>
        </w:rPr>
      </w:pPr>
      <w:r w:rsidRPr="00C50A04">
        <w:rPr>
          <w:rFonts w:ascii="仿宋" w:eastAsia="仿宋" w:hAnsi="仿宋" w:cs="仿宋" w:hint="eastAsia"/>
          <w:sz w:val="24"/>
          <w:szCs w:val="24"/>
        </w:rPr>
        <w:t>2、</w:t>
      </w:r>
      <w:bookmarkStart w:id="182" w:name="_Hlk132029254"/>
      <w:r w:rsidRPr="00C50A04">
        <w:rPr>
          <w:rFonts w:ascii="仿宋" w:eastAsia="仿宋" w:hAnsi="仿宋" w:cs="仿宋" w:hint="eastAsia"/>
          <w:i/>
          <w:iCs/>
          <w:sz w:val="24"/>
          <w:szCs w:val="24"/>
          <w:u w:val="single"/>
        </w:rPr>
        <w:t>供应商在报价时应按《工程量清单计价规范》和采购文件规定的格式。</w:t>
      </w:r>
      <w:bookmarkEnd w:id="182"/>
      <w:r w:rsidRPr="00C50A04">
        <w:rPr>
          <w:rFonts w:ascii="仿宋" w:eastAsia="仿宋" w:hAnsi="仿宋" w:cs="仿宋" w:hint="eastAsia"/>
          <w:sz w:val="24"/>
          <w:szCs w:val="24"/>
        </w:rPr>
        <w:t>分项报价</w:t>
      </w:r>
      <w:proofErr w:type="gramStart"/>
      <w:r w:rsidRPr="00C50A04">
        <w:rPr>
          <w:rFonts w:ascii="仿宋" w:eastAsia="仿宋" w:hAnsi="仿宋" w:cs="仿宋" w:hint="eastAsia"/>
          <w:sz w:val="24"/>
          <w:szCs w:val="24"/>
        </w:rPr>
        <w:t>表按照</w:t>
      </w:r>
      <w:proofErr w:type="gramEnd"/>
      <w:r w:rsidRPr="00C50A04">
        <w:rPr>
          <w:rFonts w:ascii="仿宋" w:eastAsia="仿宋" w:hAnsi="仿宋" w:cs="仿宋" w:hint="eastAsia"/>
          <w:sz w:val="24"/>
          <w:szCs w:val="24"/>
        </w:rPr>
        <w:t>附件提供的工程量清单的格式进行填报，分别填报单价和合价，要求填报完整，漏报项视为价格已分摊到其他清单项中。</w:t>
      </w:r>
    </w:p>
    <w:p w:rsidR="00E05DA5" w:rsidRPr="00C50A04" w:rsidRDefault="00E05DA5" w:rsidP="00E05DA5">
      <w:pPr>
        <w:pStyle w:val="31"/>
        <w:widowControl/>
        <w:spacing w:line="360" w:lineRule="auto"/>
        <w:rPr>
          <w:rFonts w:ascii="仿宋" w:eastAsia="仿宋" w:hAnsi="仿宋" w:cs="仿宋"/>
          <w:b w:val="0"/>
          <w:bCs w:val="0"/>
          <w:sz w:val="24"/>
          <w:szCs w:val="24"/>
        </w:rPr>
      </w:pPr>
    </w:p>
    <w:p w:rsidR="00947066" w:rsidRPr="00C50A04" w:rsidRDefault="00947066" w:rsidP="00E05DA5">
      <w:pPr>
        <w:keepNext/>
        <w:keepLines/>
        <w:spacing w:before="260" w:after="260" w:line="360" w:lineRule="auto"/>
        <w:jc w:val="center"/>
        <w:outlineLvl w:val="1"/>
        <w:rPr>
          <w:rFonts w:ascii="仿宋" w:eastAsia="仿宋" w:hAnsi="仿宋"/>
          <w:b/>
          <w:color w:val="000000"/>
        </w:rPr>
      </w:pPr>
    </w:p>
    <w:p w:rsidR="00947066" w:rsidRPr="00C50A04" w:rsidRDefault="00947066">
      <w:pPr>
        <w:spacing w:after="312" w:line="360" w:lineRule="auto"/>
        <w:jc w:val="center"/>
        <w:rPr>
          <w:rFonts w:ascii="仿宋" w:eastAsia="仿宋" w:hAnsi="仿宋"/>
          <w:b/>
          <w:color w:val="000000"/>
        </w:rPr>
      </w:pPr>
    </w:p>
    <w:p w:rsidR="00947066" w:rsidRPr="00C50A04" w:rsidRDefault="00947066">
      <w:pPr>
        <w:spacing w:after="312" w:line="360" w:lineRule="auto"/>
        <w:jc w:val="center"/>
        <w:rPr>
          <w:rFonts w:ascii="仿宋" w:eastAsia="仿宋" w:hAnsi="仿宋"/>
          <w:b/>
          <w:color w:val="000000"/>
        </w:rPr>
      </w:pPr>
    </w:p>
    <w:p w:rsidR="00E05DA5" w:rsidRPr="00C50A04" w:rsidRDefault="00E05DA5">
      <w:pPr>
        <w:widowControl/>
        <w:jc w:val="left"/>
        <w:rPr>
          <w:rFonts w:ascii="仿宋" w:eastAsia="仿宋" w:hAnsi="仿宋"/>
          <w:b/>
          <w:color w:val="000000"/>
        </w:rPr>
      </w:pPr>
      <w:r w:rsidRPr="00C50A04">
        <w:rPr>
          <w:rFonts w:ascii="仿宋" w:eastAsia="仿宋" w:hAnsi="仿宋"/>
          <w:b/>
          <w:color w:val="000000"/>
        </w:rPr>
        <w:br w:type="page"/>
      </w:r>
    </w:p>
    <w:p w:rsidR="00947066" w:rsidRPr="00C50A04" w:rsidRDefault="00947066">
      <w:pPr>
        <w:spacing w:after="312" w:line="360" w:lineRule="auto"/>
        <w:jc w:val="center"/>
        <w:rPr>
          <w:rFonts w:ascii="仿宋" w:eastAsia="仿宋" w:hAnsi="仿宋"/>
          <w:b/>
          <w:color w:val="000000"/>
        </w:rPr>
      </w:pPr>
    </w:p>
    <w:p w:rsidR="00947066" w:rsidRPr="00C50A04" w:rsidRDefault="0002393C">
      <w:pPr>
        <w:keepNext/>
        <w:keepLines/>
        <w:spacing w:before="260" w:after="260" w:line="360" w:lineRule="auto"/>
        <w:jc w:val="center"/>
        <w:outlineLvl w:val="1"/>
        <w:rPr>
          <w:rFonts w:ascii="仿宋" w:eastAsia="仿宋" w:hAnsi="仿宋"/>
          <w:b/>
          <w:color w:val="000000"/>
          <w:sz w:val="32"/>
          <w:szCs w:val="32"/>
        </w:rPr>
      </w:pPr>
      <w:r w:rsidRPr="00C50A04">
        <w:rPr>
          <w:rFonts w:ascii="仿宋" w:eastAsia="仿宋" w:hAnsi="仿宋" w:hint="eastAsia"/>
          <w:b/>
          <w:color w:val="000000"/>
          <w:sz w:val="32"/>
          <w:szCs w:val="32"/>
        </w:rPr>
        <w:t>六、技术参数响应及偏离表</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84"/>
        <w:gridCol w:w="2852"/>
        <w:gridCol w:w="2852"/>
        <w:gridCol w:w="1308"/>
        <w:gridCol w:w="1173"/>
      </w:tblGrid>
      <w:tr w:rsidR="00947066" w:rsidRPr="00C50A04">
        <w:trPr>
          <w:cantSplit/>
        </w:trPr>
        <w:tc>
          <w:tcPr>
            <w:tcW w:w="984" w:type="dxa"/>
            <w:vAlign w:val="center"/>
          </w:tcPr>
          <w:p w:rsidR="00947066" w:rsidRPr="00C50A04" w:rsidRDefault="0002393C">
            <w:pPr>
              <w:spacing w:line="360" w:lineRule="auto"/>
              <w:jc w:val="center"/>
              <w:rPr>
                <w:rFonts w:ascii="仿宋" w:eastAsia="仿宋" w:hAnsi="仿宋"/>
                <w:color w:val="000000"/>
                <w:szCs w:val="21"/>
              </w:rPr>
            </w:pPr>
            <w:r w:rsidRPr="00C50A04">
              <w:rPr>
                <w:rFonts w:ascii="仿宋" w:eastAsia="仿宋" w:hAnsi="仿宋" w:hint="eastAsia"/>
                <w:color w:val="000000"/>
                <w:szCs w:val="21"/>
              </w:rPr>
              <w:t>序号</w:t>
            </w:r>
          </w:p>
        </w:tc>
        <w:tc>
          <w:tcPr>
            <w:tcW w:w="2852" w:type="dxa"/>
            <w:vAlign w:val="center"/>
          </w:tcPr>
          <w:p w:rsidR="00947066" w:rsidRPr="00C50A04" w:rsidRDefault="0002393C">
            <w:pPr>
              <w:spacing w:line="360" w:lineRule="auto"/>
              <w:jc w:val="center"/>
              <w:rPr>
                <w:rFonts w:ascii="仿宋" w:eastAsia="仿宋" w:hAnsi="仿宋"/>
                <w:color w:val="000000"/>
                <w:szCs w:val="21"/>
              </w:rPr>
            </w:pPr>
            <w:r w:rsidRPr="00C50A04">
              <w:rPr>
                <w:rFonts w:ascii="仿宋" w:eastAsia="仿宋" w:hAnsi="仿宋" w:hint="eastAsia"/>
                <w:color w:val="000000"/>
                <w:szCs w:val="21"/>
              </w:rPr>
              <w:t>采购要求</w:t>
            </w:r>
          </w:p>
        </w:tc>
        <w:tc>
          <w:tcPr>
            <w:tcW w:w="2852" w:type="dxa"/>
            <w:vAlign w:val="center"/>
          </w:tcPr>
          <w:p w:rsidR="00947066" w:rsidRPr="00C50A04" w:rsidRDefault="0002393C">
            <w:pPr>
              <w:spacing w:line="360" w:lineRule="auto"/>
              <w:jc w:val="center"/>
              <w:rPr>
                <w:rFonts w:ascii="仿宋" w:eastAsia="仿宋" w:hAnsi="仿宋"/>
                <w:color w:val="000000"/>
                <w:szCs w:val="21"/>
              </w:rPr>
            </w:pPr>
            <w:r w:rsidRPr="00C50A04">
              <w:rPr>
                <w:rFonts w:ascii="仿宋" w:eastAsia="仿宋" w:hAnsi="仿宋" w:hint="eastAsia"/>
                <w:color w:val="000000"/>
                <w:szCs w:val="21"/>
              </w:rPr>
              <w:t>响应</w:t>
            </w:r>
          </w:p>
        </w:tc>
        <w:tc>
          <w:tcPr>
            <w:tcW w:w="1308" w:type="dxa"/>
            <w:vAlign w:val="center"/>
          </w:tcPr>
          <w:p w:rsidR="00947066" w:rsidRPr="00C50A04" w:rsidRDefault="0002393C">
            <w:pPr>
              <w:spacing w:line="360" w:lineRule="auto"/>
              <w:jc w:val="center"/>
              <w:rPr>
                <w:rFonts w:ascii="仿宋" w:eastAsia="仿宋" w:hAnsi="仿宋"/>
                <w:color w:val="000000"/>
                <w:szCs w:val="21"/>
              </w:rPr>
            </w:pPr>
            <w:r w:rsidRPr="00C50A04">
              <w:rPr>
                <w:rFonts w:ascii="仿宋" w:eastAsia="仿宋" w:hAnsi="仿宋" w:hint="eastAsia"/>
                <w:color w:val="000000"/>
                <w:szCs w:val="21"/>
              </w:rPr>
              <w:t>超出、符合或偏离</w:t>
            </w:r>
          </w:p>
        </w:tc>
        <w:tc>
          <w:tcPr>
            <w:tcW w:w="1173" w:type="dxa"/>
            <w:vAlign w:val="center"/>
          </w:tcPr>
          <w:p w:rsidR="00947066" w:rsidRPr="00C50A04" w:rsidRDefault="0002393C">
            <w:pPr>
              <w:spacing w:line="360" w:lineRule="auto"/>
              <w:jc w:val="center"/>
              <w:rPr>
                <w:rFonts w:ascii="仿宋" w:eastAsia="仿宋" w:hAnsi="仿宋"/>
                <w:color w:val="000000"/>
                <w:szCs w:val="21"/>
              </w:rPr>
            </w:pPr>
            <w:r w:rsidRPr="00C50A04">
              <w:rPr>
                <w:rFonts w:ascii="仿宋" w:eastAsia="仿宋" w:hAnsi="仿宋" w:hint="eastAsia"/>
                <w:color w:val="000000"/>
                <w:szCs w:val="21"/>
              </w:rPr>
              <w:t>证明材料</w:t>
            </w:r>
          </w:p>
        </w:tc>
      </w:tr>
      <w:tr w:rsidR="00947066" w:rsidRPr="00C50A04">
        <w:trPr>
          <w:cantSplit/>
          <w:trHeight w:val="640"/>
        </w:trPr>
        <w:tc>
          <w:tcPr>
            <w:tcW w:w="984" w:type="dxa"/>
          </w:tcPr>
          <w:p w:rsidR="00947066" w:rsidRPr="00C50A04" w:rsidRDefault="00947066">
            <w:pPr>
              <w:spacing w:line="360" w:lineRule="auto"/>
              <w:jc w:val="center"/>
              <w:rPr>
                <w:rFonts w:ascii="仿宋" w:eastAsia="仿宋" w:hAnsi="仿宋"/>
                <w:color w:val="000000"/>
                <w:szCs w:val="21"/>
              </w:rPr>
            </w:pPr>
          </w:p>
        </w:tc>
        <w:tc>
          <w:tcPr>
            <w:tcW w:w="2852" w:type="dxa"/>
          </w:tcPr>
          <w:p w:rsidR="00947066" w:rsidRPr="00C50A04" w:rsidRDefault="00947066">
            <w:pPr>
              <w:spacing w:line="360" w:lineRule="auto"/>
              <w:jc w:val="center"/>
              <w:rPr>
                <w:rFonts w:ascii="仿宋" w:eastAsia="仿宋" w:hAnsi="仿宋"/>
                <w:color w:val="000000"/>
                <w:szCs w:val="21"/>
              </w:rPr>
            </w:pPr>
          </w:p>
        </w:tc>
        <w:tc>
          <w:tcPr>
            <w:tcW w:w="2852" w:type="dxa"/>
          </w:tcPr>
          <w:p w:rsidR="00947066" w:rsidRPr="00C50A04" w:rsidRDefault="00947066">
            <w:pPr>
              <w:spacing w:line="360" w:lineRule="auto"/>
              <w:jc w:val="center"/>
              <w:rPr>
                <w:rFonts w:ascii="仿宋" w:eastAsia="仿宋" w:hAnsi="仿宋"/>
                <w:color w:val="000000"/>
                <w:szCs w:val="21"/>
              </w:rPr>
            </w:pPr>
          </w:p>
        </w:tc>
        <w:tc>
          <w:tcPr>
            <w:tcW w:w="1308" w:type="dxa"/>
          </w:tcPr>
          <w:p w:rsidR="00947066" w:rsidRPr="00C50A04" w:rsidRDefault="00947066">
            <w:pPr>
              <w:spacing w:line="360" w:lineRule="auto"/>
              <w:jc w:val="center"/>
              <w:rPr>
                <w:rFonts w:ascii="仿宋" w:eastAsia="仿宋" w:hAnsi="仿宋"/>
                <w:color w:val="000000"/>
                <w:szCs w:val="21"/>
              </w:rPr>
            </w:pPr>
          </w:p>
        </w:tc>
        <w:tc>
          <w:tcPr>
            <w:tcW w:w="1173" w:type="dxa"/>
          </w:tcPr>
          <w:p w:rsidR="00947066" w:rsidRPr="00C50A04" w:rsidRDefault="00947066">
            <w:pPr>
              <w:spacing w:line="360" w:lineRule="auto"/>
              <w:jc w:val="center"/>
              <w:rPr>
                <w:rFonts w:ascii="仿宋" w:eastAsia="仿宋" w:hAnsi="仿宋"/>
                <w:color w:val="000000"/>
                <w:szCs w:val="21"/>
              </w:rPr>
            </w:pPr>
          </w:p>
        </w:tc>
      </w:tr>
      <w:tr w:rsidR="00947066" w:rsidRPr="00C50A04">
        <w:trPr>
          <w:cantSplit/>
          <w:trHeight w:val="640"/>
        </w:trPr>
        <w:tc>
          <w:tcPr>
            <w:tcW w:w="984" w:type="dxa"/>
          </w:tcPr>
          <w:p w:rsidR="00947066" w:rsidRPr="00C50A04" w:rsidRDefault="00947066">
            <w:pPr>
              <w:spacing w:line="360" w:lineRule="auto"/>
              <w:jc w:val="center"/>
              <w:rPr>
                <w:rFonts w:ascii="仿宋" w:eastAsia="仿宋" w:hAnsi="仿宋"/>
                <w:color w:val="000000"/>
                <w:szCs w:val="21"/>
              </w:rPr>
            </w:pPr>
          </w:p>
        </w:tc>
        <w:tc>
          <w:tcPr>
            <w:tcW w:w="2852" w:type="dxa"/>
          </w:tcPr>
          <w:p w:rsidR="00947066" w:rsidRPr="00C50A04" w:rsidRDefault="00947066">
            <w:pPr>
              <w:spacing w:line="360" w:lineRule="auto"/>
              <w:jc w:val="center"/>
              <w:rPr>
                <w:rFonts w:ascii="仿宋" w:eastAsia="仿宋" w:hAnsi="仿宋"/>
                <w:color w:val="000000"/>
                <w:szCs w:val="21"/>
              </w:rPr>
            </w:pPr>
          </w:p>
        </w:tc>
        <w:tc>
          <w:tcPr>
            <w:tcW w:w="2852" w:type="dxa"/>
          </w:tcPr>
          <w:p w:rsidR="00947066" w:rsidRPr="00C50A04" w:rsidRDefault="00947066">
            <w:pPr>
              <w:spacing w:line="360" w:lineRule="auto"/>
              <w:jc w:val="center"/>
              <w:rPr>
                <w:rFonts w:ascii="仿宋" w:eastAsia="仿宋" w:hAnsi="仿宋"/>
                <w:color w:val="000000"/>
                <w:szCs w:val="21"/>
              </w:rPr>
            </w:pPr>
          </w:p>
        </w:tc>
        <w:tc>
          <w:tcPr>
            <w:tcW w:w="1308" w:type="dxa"/>
          </w:tcPr>
          <w:p w:rsidR="00947066" w:rsidRPr="00C50A04" w:rsidRDefault="00947066">
            <w:pPr>
              <w:spacing w:line="360" w:lineRule="auto"/>
              <w:jc w:val="center"/>
              <w:rPr>
                <w:rFonts w:ascii="仿宋" w:eastAsia="仿宋" w:hAnsi="仿宋"/>
                <w:color w:val="000000"/>
                <w:szCs w:val="21"/>
              </w:rPr>
            </w:pPr>
          </w:p>
        </w:tc>
        <w:tc>
          <w:tcPr>
            <w:tcW w:w="1173" w:type="dxa"/>
          </w:tcPr>
          <w:p w:rsidR="00947066" w:rsidRPr="00C50A04" w:rsidRDefault="00947066">
            <w:pPr>
              <w:spacing w:line="360" w:lineRule="auto"/>
              <w:jc w:val="center"/>
              <w:rPr>
                <w:rFonts w:ascii="仿宋" w:eastAsia="仿宋" w:hAnsi="仿宋"/>
                <w:color w:val="000000"/>
                <w:szCs w:val="21"/>
              </w:rPr>
            </w:pPr>
          </w:p>
        </w:tc>
      </w:tr>
      <w:tr w:rsidR="00947066" w:rsidRPr="00C50A04">
        <w:trPr>
          <w:cantSplit/>
          <w:trHeight w:val="640"/>
        </w:trPr>
        <w:tc>
          <w:tcPr>
            <w:tcW w:w="984" w:type="dxa"/>
          </w:tcPr>
          <w:p w:rsidR="00947066" w:rsidRPr="00C50A04" w:rsidRDefault="00947066">
            <w:pPr>
              <w:spacing w:line="360" w:lineRule="auto"/>
              <w:jc w:val="center"/>
              <w:rPr>
                <w:rFonts w:ascii="仿宋" w:eastAsia="仿宋" w:hAnsi="仿宋"/>
                <w:color w:val="000000"/>
                <w:szCs w:val="21"/>
              </w:rPr>
            </w:pPr>
          </w:p>
        </w:tc>
        <w:tc>
          <w:tcPr>
            <w:tcW w:w="2852" w:type="dxa"/>
          </w:tcPr>
          <w:p w:rsidR="00947066" w:rsidRPr="00C50A04" w:rsidRDefault="00947066">
            <w:pPr>
              <w:spacing w:line="360" w:lineRule="auto"/>
              <w:jc w:val="center"/>
              <w:rPr>
                <w:rFonts w:ascii="仿宋" w:eastAsia="仿宋" w:hAnsi="仿宋"/>
                <w:color w:val="000000"/>
                <w:szCs w:val="21"/>
              </w:rPr>
            </w:pPr>
          </w:p>
        </w:tc>
        <w:tc>
          <w:tcPr>
            <w:tcW w:w="2852" w:type="dxa"/>
          </w:tcPr>
          <w:p w:rsidR="00947066" w:rsidRPr="00C50A04" w:rsidRDefault="00947066">
            <w:pPr>
              <w:spacing w:line="360" w:lineRule="auto"/>
              <w:jc w:val="center"/>
              <w:rPr>
                <w:rFonts w:ascii="仿宋" w:eastAsia="仿宋" w:hAnsi="仿宋"/>
                <w:color w:val="000000"/>
                <w:szCs w:val="21"/>
              </w:rPr>
            </w:pPr>
          </w:p>
        </w:tc>
        <w:tc>
          <w:tcPr>
            <w:tcW w:w="1308" w:type="dxa"/>
          </w:tcPr>
          <w:p w:rsidR="00947066" w:rsidRPr="00C50A04" w:rsidRDefault="00947066">
            <w:pPr>
              <w:spacing w:line="360" w:lineRule="auto"/>
              <w:jc w:val="center"/>
              <w:rPr>
                <w:rFonts w:ascii="仿宋" w:eastAsia="仿宋" w:hAnsi="仿宋"/>
                <w:color w:val="000000"/>
                <w:szCs w:val="21"/>
              </w:rPr>
            </w:pPr>
          </w:p>
        </w:tc>
        <w:tc>
          <w:tcPr>
            <w:tcW w:w="1173" w:type="dxa"/>
          </w:tcPr>
          <w:p w:rsidR="00947066" w:rsidRPr="00C50A04" w:rsidRDefault="00947066">
            <w:pPr>
              <w:spacing w:line="360" w:lineRule="auto"/>
              <w:jc w:val="center"/>
              <w:rPr>
                <w:rFonts w:ascii="仿宋" w:eastAsia="仿宋" w:hAnsi="仿宋"/>
                <w:color w:val="000000"/>
                <w:szCs w:val="21"/>
              </w:rPr>
            </w:pPr>
          </w:p>
        </w:tc>
      </w:tr>
      <w:tr w:rsidR="00947066" w:rsidRPr="00C50A04">
        <w:trPr>
          <w:cantSplit/>
          <w:trHeight w:val="640"/>
        </w:trPr>
        <w:tc>
          <w:tcPr>
            <w:tcW w:w="984" w:type="dxa"/>
          </w:tcPr>
          <w:p w:rsidR="00947066" w:rsidRPr="00C50A04" w:rsidRDefault="00947066">
            <w:pPr>
              <w:spacing w:line="360" w:lineRule="auto"/>
              <w:jc w:val="center"/>
              <w:rPr>
                <w:rFonts w:ascii="仿宋" w:eastAsia="仿宋" w:hAnsi="仿宋"/>
                <w:color w:val="000000"/>
                <w:szCs w:val="21"/>
              </w:rPr>
            </w:pPr>
          </w:p>
        </w:tc>
        <w:tc>
          <w:tcPr>
            <w:tcW w:w="2852" w:type="dxa"/>
          </w:tcPr>
          <w:p w:rsidR="00947066" w:rsidRPr="00C50A04" w:rsidRDefault="00947066">
            <w:pPr>
              <w:spacing w:line="360" w:lineRule="auto"/>
              <w:jc w:val="center"/>
              <w:rPr>
                <w:rFonts w:ascii="仿宋" w:eastAsia="仿宋" w:hAnsi="仿宋"/>
                <w:color w:val="000000"/>
                <w:szCs w:val="21"/>
              </w:rPr>
            </w:pPr>
          </w:p>
        </w:tc>
        <w:tc>
          <w:tcPr>
            <w:tcW w:w="2852" w:type="dxa"/>
          </w:tcPr>
          <w:p w:rsidR="00947066" w:rsidRPr="00C50A04" w:rsidRDefault="00947066">
            <w:pPr>
              <w:spacing w:line="360" w:lineRule="auto"/>
              <w:jc w:val="center"/>
              <w:rPr>
                <w:rFonts w:ascii="仿宋" w:eastAsia="仿宋" w:hAnsi="仿宋"/>
                <w:color w:val="000000"/>
                <w:szCs w:val="21"/>
              </w:rPr>
            </w:pPr>
          </w:p>
        </w:tc>
        <w:tc>
          <w:tcPr>
            <w:tcW w:w="1308" w:type="dxa"/>
          </w:tcPr>
          <w:p w:rsidR="00947066" w:rsidRPr="00C50A04" w:rsidRDefault="00947066">
            <w:pPr>
              <w:spacing w:line="360" w:lineRule="auto"/>
              <w:jc w:val="center"/>
              <w:rPr>
                <w:rFonts w:ascii="仿宋" w:eastAsia="仿宋" w:hAnsi="仿宋"/>
                <w:color w:val="000000"/>
                <w:szCs w:val="21"/>
              </w:rPr>
            </w:pPr>
          </w:p>
        </w:tc>
        <w:tc>
          <w:tcPr>
            <w:tcW w:w="1173" w:type="dxa"/>
          </w:tcPr>
          <w:p w:rsidR="00947066" w:rsidRPr="00C50A04" w:rsidRDefault="00947066">
            <w:pPr>
              <w:spacing w:line="360" w:lineRule="auto"/>
              <w:jc w:val="center"/>
              <w:rPr>
                <w:rFonts w:ascii="仿宋" w:eastAsia="仿宋" w:hAnsi="仿宋"/>
                <w:color w:val="000000"/>
                <w:szCs w:val="21"/>
              </w:rPr>
            </w:pPr>
          </w:p>
        </w:tc>
      </w:tr>
      <w:tr w:rsidR="00947066" w:rsidRPr="00C50A04">
        <w:trPr>
          <w:cantSplit/>
          <w:trHeight w:val="640"/>
        </w:trPr>
        <w:tc>
          <w:tcPr>
            <w:tcW w:w="984" w:type="dxa"/>
          </w:tcPr>
          <w:p w:rsidR="00947066" w:rsidRPr="00C50A04" w:rsidRDefault="00947066">
            <w:pPr>
              <w:spacing w:line="360" w:lineRule="auto"/>
              <w:jc w:val="center"/>
              <w:rPr>
                <w:rFonts w:ascii="仿宋" w:eastAsia="仿宋" w:hAnsi="仿宋"/>
                <w:color w:val="000000"/>
                <w:szCs w:val="21"/>
              </w:rPr>
            </w:pPr>
          </w:p>
        </w:tc>
        <w:tc>
          <w:tcPr>
            <w:tcW w:w="2852" w:type="dxa"/>
          </w:tcPr>
          <w:p w:rsidR="00947066" w:rsidRPr="00C50A04" w:rsidRDefault="00947066">
            <w:pPr>
              <w:spacing w:line="360" w:lineRule="auto"/>
              <w:jc w:val="center"/>
              <w:rPr>
                <w:rFonts w:ascii="仿宋" w:eastAsia="仿宋" w:hAnsi="仿宋"/>
                <w:color w:val="000000"/>
                <w:szCs w:val="21"/>
              </w:rPr>
            </w:pPr>
          </w:p>
        </w:tc>
        <w:tc>
          <w:tcPr>
            <w:tcW w:w="2852" w:type="dxa"/>
          </w:tcPr>
          <w:p w:rsidR="00947066" w:rsidRPr="00C50A04" w:rsidRDefault="00947066">
            <w:pPr>
              <w:spacing w:line="360" w:lineRule="auto"/>
              <w:jc w:val="center"/>
              <w:rPr>
                <w:rFonts w:ascii="仿宋" w:eastAsia="仿宋" w:hAnsi="仿宋"/>
                <w:color w:val="000000"/>
                <w:szCs w:val="21"/>
              </w:rPr>
            </w:pPr>
          </w:p>
        </w:tc>
        <w:tc>
          <w:tcPr>
            <w:tcW w:w="1308" w:type="dxa"/>
          </w:tcPr>
          <w:p w:rsidR="00947066" w:rsidRPr="00C50A04" w:rsidRDefault="00947066">
            <w:pPr>
              <w:spacing w:line="360" w:lineRule="auto"/>
              <w:jc w:val="center"/>
              <w:rPr>
                <w:rFonts w:ascii="仿宋" w:eastAsia="仿宋" w:hAnsi="仿宋"/>
                <w:color w:val="000000"/>
                <w:szCs w:val="21"/>
              </w:rPr>
            </w:pPr>
          </w:p>
        </w:tc>
        <w:tc>
          <w:tcPr>
            <w:tcW w:w="1173" w:type="dxa"/>
          </w:tcPr>
          <w:p w:rsidR="00947066" w:rsidRPr="00C50A04" w:rsidRDefault="00947066">
            <w:pPr>
              <w:spacing w:line="360" w:lineRule="auto"/>
              <w:jc w:val="center"/>
              <w:rPr>
                <w:rFonts w:ascii="仿宋" w:eastAsia="仿宋" w:hAnsi="仿宋"/>
                <w:color w:val="000000"/>
                <w:szCs w:val="21"/>
              </w:rPr>
            </w:pPr>
          </w:p>
        </w:tc>
      </w:tr>
      <w:tr w:rsidR="00947066" w:rsidRPr="00C50A04">
        <w:trPr>
          <w:cantSplit/>
          <w:trHeight w:val="640"/>
        </w:trPr>
        <w:tc>
          <w:tcPr>
            <w:tcW w:w="984" w:type="dxa"/>
          </w:tcPr>
          <w:p w:rsidR="00947066" w:rsidRPr="00C50A04" w:rsidRDefault="00947066">
            <w:pPr>
              <w:spacing w:line="360" w:lineRule="auto"/>
              <w:jc w:val="center"/>
              <w:rPr>
                <w:rFonts w:ascii="仿宋" w:eastAsia="仿宋" w:hAnsi="仿宋"/>
                <w:color w:val="000000"/>
                <w:szCs w:val="21"/>
              </w:rPr>
            </w:pPr>
          </w:p>
        </w:tc>
        <w:tc>
          <w:tcPr>
            <w:tcW w:w="2852" w:type="dxa"/>
          </w:tcPr>
          <w:p w:rsidR="00947066" w:rsidRPr="00C50A04" w:rsidRDefault="00947066">
            <w:pPr>
              <w:spacing w:line="360" w:lineRule="auto"/>
              <w:jc w:val="center"/>
              <w:rPr>
                <w:rFonts w:ascii="仿宋" w:eastAsia="仿宋" w:hAnsi="仿宋"/>
                <w:color w:val="000000"/>
                <w:szCs w:val="21"/>
              </w:rPr>
            </w:pPr>
          </w:p>
        </w:tc>
        <w:tc>
          <w:tcPr>
            <w:tcW w:w="2852" w:type="dxa"/>
          </w:tcPr>
          <w:p w:rsidR="00947066" w:rsidRPr="00C50A04" w:rsidRDefault="00947066">
            <w:pPr>
              <w:spacing w:line="360" w:lineRule="auto"/>
              <w:jc w:val="center"/>
              <w:rPr>
                <w:rFonts w:ascii="仿宋" w:eastAsia="仿宋" w:hAnsi="仿宋"/>
                <w:color w:val="000000"/>
                <w:szCs w:val="21"/>
              </w:rPr>
            </w:pPr>
          </w:p>
        </w:tc>
        <w:tc>
          <w:tcPr>
            <w:tcW w:w="1308" w:type="dxa"/>
          </w:tcPr>
          <w:p w:rsidR="00947066" w:rsidRPr="00C50A04" w:rsidRDefault="00947066">
            <w:pPr>
              <w:spacing w:line="360" w:lineRule="auto"/>
              <w:jc w:val="center"/>
              <w:rPr>
                <w:rFonts w:ascii="仿宋" w:eastAsia="仿宋" w:hAnsi="仿宋"/>
                <w:color w:val="000000"/>
                <w:szCs w:val="21"/>
              </w:rPr>
            </w:pPr>
          </w:p>
        </w:tc>
        <w:tc>
          <w:tcPr>
            <w:tcW w:w="1173" w:type="dxa"/>
          </w:tcPr>
          <w:p w:rsidR="00947066" w:rsidRPr="00C50A04" w:rsidRDefault="00947066">
            <w:pPr>
              <w:spacing w:line="360" w:lineRule="auto"/>
              <w:jc w:val="center"/>
              <w:rPr>
                <w:rFonts w:ascii="仿宋" w:eastAsia="仿宋" w:hAnsi="仿宋"/>
                <w:color w:val="000000"/>
                <w:szCs w:val="21"/>
              </w:rPr>
            </w:pPr>
          </w:p>
        </w:tc>
      </w:tr>
      <w:tr w:rsidR="00947066" w:rsidRPr="00C50A04">
        <w:trPr>
          <w:cantSplit/>
          <w:trHeight w:val="640"/>
        </w:trPr>
        <w:tc>
          <w:tcPr>
            <w:tcW w:w="984" w:type="dxa"/>
          </w:tcPr>
          <w:p w:rsidR="00947066" w:rsidRPr="00C50A04" w:rsidRDefault="00947066">
            <w:pPr>
              <w:spacing w:line="360" w:lineRule="auto"/>
              <w:jc w:val="center"/>
              <w:rPr>
                <w:rFonts w:ascii="仿宋" w:eastAsia="仿宋" w:hAnsi="仿宋"/>
                <w:color w:val="000000"/>
                <w:szCs w:val="21"/>
              </w:rPr>
            </w:pPr>
          </w:p>
        </w:tc>
        <w:tc>
          <w:tcPr>
            <w:tcW w:w="2852" w:type="dxa"/>
          </w:tcPr>
          <w:p w:rsidR="00947066" w:rsidRPr="00C50A04" w:rsidRDefault="00947066">
            <w:pPr>
              <w:spacing w:line="360" w:lineRule="auto"/>
              <w:jc w:val="center"/>
              <w:rPr>
                <w:rFonts w:ascii="仿宋" w:eastAsia="仿宋" w:hAnsi="仿宋"/>
                <w:color w:val="000000"/>
                <w:szCs w:val="21"/>
              </w:rPr>
            </w:pPr>
          </w:p>
        </w:tc>
        <w:tc>
          <w:tcPr>
            <w:tcW w:w="2852" w:type="dxa"/>
          </w:tcPr>
          <w:p w:rsidR="00947066" w:rsidRPr="00C50A04" w:rsidRDefault="00947066">
            <w:pPr>
              <w:spacing w:line="360" w:lineRule="auto"/>
              <w:jc w:val="center"/>
              <w:rPr>
                <w:rFonts w:ascii="仿宋" w:eastAsia="仿宋" w:hAnsi="仿宋"/>
                <w:color w:val="000000"/>
                <w:szCs w:val="21"/>
              </w:rPr>
            </w:pPr>
          </w:p>
        </w:tc>
        <w:tc>
          <w:tcPr>
            <w:tcW w:w="1308" w:type="dxa"/>
          </w:tcPr>
          <w:p w:rsidR="00947066" w:rsidRPr="00C50A04" w:rsidRDefault="00947066">
            <w:pPr>
              <w:spacing w:line="360" w:lineRule="auto"/>
              <w:jc w:val="center"/>
              <w:rPr>
                <w:rFonts w:ascii="仿宋" w:eastAsia="仿宋" w:hAnsi="仿宋"/>
                <w:color w:val="000000"/>
                <w:szCs w:val="21"/>
              </w:rPr>
            </w:pPr>
          </w:p>
        </w:tc>
        <w:tc>
          <w:tcPr>
            <w:tcW w:w="1173" w:type="dxa"/>
          </w:tcPr>
          <w:p w:rsidR="00947066" w:rsidRPr="00C50A04" w:rsidRDefault="00947066">
            <w:pPr>
              <w:spacing w:line="360" w:lineRule="auto"/>
              <w:jc w:val="center"/>
              <w:rPr>
                <w:rFonts w:ascii="仿宋" w:eastAsia="仿宋" w:hAnsi="仿宋"/>
                <w:color w:val="000000"/>
                <w:szCs w:val="21"/>
              </w:rPr>
            </w:pPr>
          </w:p>
        </w:tc>
      </w:tr>
      <w:tr w:rsidR="00947066" w:rsidRPr="00C50A04">
        <w:trPr>
          <w:cantSplit/>
          <w:trHeight w:val="640"/>
        </w:trPr>
        <w:tc>
          <w:tcPr>
            <w:tcW w:w="984" w:type="dxa"/>
          </w:tcPr>
          <w:p w:rsidR="00947066" w:rsidRPr="00C50A04" w:rsidRDefault="00947066">
            <w:pPr>
              <w:spacing w:line="360" w:lineRule="auto"/>
              <w:jc w:val="center"/>
              <w:rPr>
                <w:rFonts w:ascii="仿宋" w:eastAsia="仿宋" w:hAnsi="仿宋"/>
                <w:color w:val="000000"/>
                <w:szCs w:val="21"/>
              </w:rPr>
            </w:pPr>
          </w:p>
        </w:tc>
        <w:tc>
          <w:tcPr>
            <w:tcW w:w="2852" w:type="dxa"/>
          </w:tcPr>
          <w:p w:rsidR="00947066" w:rsidRPr="00C50A04" w:rsidRDefault="00947066">
            <w:pPr>
              <w:spacing w:line="360" w:lineRule="auto"/>
              <w:jc w:val="center"/>
              <w:rPr>
                <w:rFonts w:ascii="仿宋" w:eastAsia="仿宋" w:hAnsi="仿宋"/>
                <w:color w:val="000000"/>
                <w:szCs w:val="21"/>
              </w:rPr>
            </w:pPr>
          </w:p>
        </w:tc>
        <w:tc>
          <w:tcPr>
            <w:tcW w:w="2852" w:type="dxa"/>
          </w:tcPr>
          <w:p w:rsidR="00947066" w:rsidRPr="00C50A04" w:rsidRDefault="00947066">
            <w:pPr>
              <w:spacing w:line="360" w:lineRule="auto"/>
              <w:jc w:val="center"/>
              <w:rPr>
                <w:rFonts w:ascii="仿宋" w:eastAsia="仿宋" w:hAnsi="仿宋"/>
                <w:color w:val="000000"/>
                <w:szCs w:val="21"/>
              </w:rPr>
            </w:pPr>
          </w:p>
        </w:tc>
        <w:tc>
          <w:tcPr>
            <w:tcW w:w="1308" w:type="dxa"/>
          </w:tcPr>
          <w:p w:rsidR="00947066" w:rsidRPr="00C50A04" w:rsidRDefault="00947066">
            <w:pPr>
              <w:spacing w:line="360" w:lineRule="auto"/>
              <w:jc w:val="center"/>
              <w:rPr>
                <w:rFonts w:ascii="仿宋" w:eastAsia="仿宋" w:hAnsi="仿宋"/>
                <w:color w:val="000000"/>
                <w:szCs w:val="21"/>
              </w:rPr>
            </w:pPr>
          </w:p>
        </w:tc>
        <w:tc>
          <w:tcPr>
            <w:tcW w:w="1173" w:type="dxa"/>
          </w:tcPr>
          <w:p w:rsidR="00947066" w:rsidRPr="00C50A04" w:rsidRDefault="00947066">
            <w:pPr>
              <w:spacing w:line="360" w:lineRule="auto"/>
              <w:jc w:val="center"/>
              <w:rPr>
                <w:rFonts w:ascii="仿宋" w:eastAsia="仿宋" w:hAnsi="仿宋"/>
                <w:color w:val="000000"/>
                <w:szCs w:val="21"/>
              </w:rPr>
            </w:pPr>
          </w:p>
        </w:tc>
      </w:tr>
    </w:tbl>
    <w:p w:rsidR="00947066" w:rsidRPr="00C50A04" w:rsidRDefault="00947066">
      <w:pPr>
        <w:spacing w:line="360" w:lineRule="auto"/>
        <w:rPr>
          <w:rFonts w:ascii="仿宋" w:eastAsia="仿宋" w:hAnsi="仿宋"/>
          <w:color w:val="000000"/>
          <w:sz w:val="24"/>
          <w:szCs w:val="24"/>
        </w:rPr>
      </w:pPr>
    </w:p>
    <w:p w:rsidR="00947066" w:rsidRPr="00C50A04" w:rsidRDefault="0002393C">
      <w:pPr>
        <w:spacing w:line="360" w:lineRule="auto"/>
        <w:rPr>
          <w:rFonts w:ascii="仿宋" w:eastAsia="仿宋" w:hAnsi="仿宋"/>
          <w:color w:val="000000"/>
          <w:sz w:val="24"/>
          <w:szCs w:val="24"/>
        </w:rPr>
      </w:pPr>
      <w:r w:rsidRPr="00C50A04">
        <w:rPr>
          <w:rFonts w:ascii="仿宋" w:eastAsia="仿宋" w:hAnsi="仿宋" w:hint="eastAsia"/>
          <w:color w:val="000000"/>
          <w:sz w:val="24"/>
          <w:szCs w:val="24"/>
        </w:rPr>
        <w:t>注：1、按照基本技术要求详细填列。</w:t>
      </w:r>
    </w:p>
    <w:p w:rsidR="00947066" w:rsidRPr="00C50A04" w:rsidRDefault="0002393C">
      <w:pPr>
        <w:spacing w:line="360" w:lineRule="auto"/>
        <w:ind w:firstLine="480"/>
        <w:rPr>
          <w:rFonts w:ascii="仿宋" w:eastAsia="仿宋" w:hAnsi="仿宋"/>
          <w:color w:val="000000"/>
          <w:sz w:val="24"/>
          <w:szCs w:val="24"/>
        </w:rPr>
      </w:pPr>
      <w:r w:rsidRPr="00C50A04">
        <w:rPr>
          <w:rFonts w:ascii="仿宋" w:eastAsia="仿宋" w:hAnsi="仿宋" w:hint="eastAsia"/>
          <w:color w:val="000000"/>
          <w:sz w:val="24"/>
          <w:szCs w:val="24"/>
        </w:rPr>
        <w:t>2、行数不够，可自行添加。</w:t>
      </w:r>
    </w:p>
    <w:p w:rsidR="00947066" w:rsidRPr="00C50A04" w:rsidRDefault="00947066">
      <w:pPr>
        <w:spacing w:line="360" w:lineRule="auto"/>
        <w:jc w:val="center"/>
        <w:rPr>
          <w:rFonts w:ascii="仿宋" w:eastAsia="仿宋" w:hAnsi="仿宋"/>
          <w:b/>
          <w:color w:val="000000"/>
          <w:sz w:val="36"/>
        </w:rPr>
      </w:pPr>
    </w:p>
    <w:p w:rsidR="00947066" w:rsidRPr="00C50A04" w:rsidRDefault="00947066">
      <w:pPr>
        <w:spacing w:line="360" w:lineRule="auto"/>
        <w:jc w:val="center"/>
        <w:rPr>
          <w:rFonts w:ascii="仿宋" w:eastAsia="仿宋" w:hAnsi="仿宋"/>
          <w:b/>
          <w:color w:val="000000"/>
          <w:sz w:val="36"/>
        </w:rPr>
      </w:pPr>
    </w:p>
    <w:p w:rsidR="00947066" w:rsidRPr="00C50A04" w:rsidRDefault="00947066">
      <w:pPr>
        <w:spacing w:line="360" w:lineRule="auto"/>
        <w:jc w:val="center"/>
        <w:rPr>
          <w:rFonts w:ascii="仿宋" w:eastAsia="仿宋" w:hAnsi="仿宋"/>
          <w:b/>
          <w:color w:val="000000"/>
          <w:sz w:val="36"/>
        </w:rPr>
      </w:pPr>
    </w:p>
    <w:p w:rsidR="00947066" w:rsidRPr="00C50A04" w:rsidRDefault="00947066">
      <w:pPr>
        <w:spacing w:line="360" w:lineRule="auto"/>
        <w:jc w:val="center"/>
        <w:rPr>
          <w:rFonts w:ascii="仿宋" w:eastAsia="仿宋" w:hAnsi="仿宋"/>
          <w:b/>
          <w:color w:val="000000"/>
          <w:sz w:val="36"/>
        </w:rPr>
      </w:pPr>
    </w:p>
    <w:p w:rsidR="00947066" w:rsidRPr="00C50A04" w:rsidRDefault="00947066">
      <w:pPr>
        <w:spacing w:line="360" w:lineRule="auto"/>
        <w:rPr>
          <w:rFonts w:ascii="仿宋" w:eastAsia="仿宋" w:hAnsi="仿宋"/>
          <w:color w:val="000000"/>
          <w:sz w:val="32"/>
        </w:rPr>
      </w:pPr>
    </w:p>
    <w:p w:rsidR="00947066" w:rsidRPr="00C50A04" w:rsidRDefault="00947066">
      <w:pPr>
        <w:spacing w:line="360" w:lineRule="auto"/>
        <w:rPr>
          <w:rFonts w:ascii="仿宋" w:eastAsia="仿宋" w:hAnsi="仿宋"/>
          <w:color w:val="000000"/>
          <w:sz w:val="32"/>
        </w:rPr>
      </w:pPr>
    </w:p>
    <w:p w:rsidR="00947066" w:rsidRPr="00C50A04" w:rsidRDefault="00947066">
      <w:pPr>
        <w:spacing w:line="360" w:lineRule="auto"/>
        <w:rPr>
          <w:rFonts w:ascii="仿宋" w:eastAsia="仿宋" w:hAnsi="仿宋"/>
          <w:color w:val="000000"/>
          <w:sz w:val="32"/>
        </w:rPr>
      </w:pPr>
    </w:p>
    <w:p w:rsidR="00947066" w:rsidRPr="00C50A04" w:rsidRDefault="00947066">
      <w:pPr>
        <w:spacing w:line="360" w:lineRule="auto"/>
        <w:rPr>
          <w:rFonts w:ascii="仿宋" w:eastAsia="仿宋" w:hAnsi="仿宋"/>
          <w:color w:val="000000"/>
          <w:sz w:val="32"/>
        </w:rPr>
      </w:pPr>
    </w:p>
    <w:p w:rsidR="00947066" w:rsidRPr="00C50A04" w:rsidRDefault="0002393C">
      <w:pPr>
        <w:keepNext/>
        <w:keepLines/>
        <w:spacing w:before="260" w:after="260" w:line="360" w:lineRule="auto"/>
        <w:jc w:val="center"/>
        <w:outlineLvl w:val="1"/>
        <w:rPr>
          <w:rFonts w:ascii="仿宋" w:eastAsia="仿宋" w:hAnsi="仿宋"/>
          <w:b/>
          <w:color w:val="000000"/>
          <w:sz w:val="32"/>
          <w:szCs w:val="32"/>
        </w:rPr>
      </w:pPr>
      <w:bookmarkStart w:id="183" w:name="_Hlt26955054"/>
      <w:bookmarkEnd w:id="183"/>
      <w:r w:rsidRPr="00C50A04">
        <w:rPr>
          <w:rFonts w:ascii="仿宋" w:eastAsia="仿宋" w:hAnsi="仿宋" w:hint="eastAsia"/>
          <w:b/>
          <w:color w:val="000000"/>
          <w:sz w:val="32"/>
          <w:szCs w:val="32"/>
        </w:rPr>
        <w:t>七、商务条款响应及偏离表</w:t>
      </w:r>
    </w:p>
    <w:tbl>
      <w:tblPr>
        <w:tblW w:w="0" w:type="auto"/>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Look w:val="04A0"/>
      </w:tblPr>
      <w:tblGrid>
        <w:gridCol w:w="1638"/>
        <w:gridCol w:w="2502"/>
        <w:gridCol w:w="1837"/>
        <w:gridCol w:w="2982"/>
      </w:tblGrid>
      <w:tr w:rsidR="00947066" w:rsidRPr="00C50A04">
        <w:trPr>
          <w:trHeight w:val="642"/>
        </w:trPr>
        <w:tc>
          <w:tcPr>
            <w:tcW w:w="1638" w:type="dxa"/>
          </w:tcPr>
          <w:p w:rsidR="00947066" w:rsidRPr="00C50A04" w:rsidRDefault="0002393C">
            <w:pPr>
              <w:spacing w:before="156" w:line="360" w:lineRule="auto"/>
              <w:jc w:val="center"/>
              <w:rPr>
                <w:rFonts w:ascii="仿宋" w:eastAsia="仿宋" w:hAnsi="仿宋"/>
                <w:color w:val="000000"/>
                <w:szCs w:val="21"/>
              </w:rPr>
            </w:pPr>
            <w:bookmarkStart w:id="184" w:name="_Hlt24879081"/>
            <w:bookmarkStart w:id="185" w:name="_Hlt26955056"/>
            <w:bookmarkStart w:id="186" w:name="_Hlt26955064"/>
            <w:bookmarkStart w:id="187" w:name="_Hlt26609391"/>
            <w:bookmarkStart w:id="188" w:name="_Hlt26671372"/>
            <w:bookmarkStart w:id="189" w:name="_Hlt26580838"/>
            <w:bookmarkStart w:id="190" w:name="_Hlt26671343"/>
            <w:bookmarkStart w:id="191" w:name="_Hlt26782999"/>
            <w:bookmarkEnd w:id="184"/>
            <w:bookmarkEnd w:id="185"/>
            <w:bookmarkEnd w:id="186"/>
            <w:bookmarkEnd w:id="187"/>
            <w:bookmarkEnd w:id="188"/>
            <w:bookmarkEnd w:id="189"/>
            <w:bookmarkEnd w:id="190"/>
            <w:bookmarkEnd w:id="191"/>
            <w:r w:rsidRPr="00C50A04">
              <w:rPr>
                <w:rFonts w:ascii="仿宋" w:eastAsia="仿宋" w:hAnsi="仿宋" w:hint="eastAsia"/>
                <w:color w:val="000000"/>
                <w:szCs w:val="21"/>
              </w:rPr>
              <w:t>项目</w:t>
            </w:r>
          </w:p>
        </w:tc>
        <w:tc>
          <w:tcPr>
            <w:tcW w:w="2502" w:type="dxa"/>
          </w:tcPr>
          <w:p w:rsidR="00947066" w:rsidRPr="00C50A04" w:rsidRDefault="0002393C">
            <w:pPr>
              <w:spacing w:before="156" w:line="360" w:lineRule="auto"/>
              <w:jc w:val="center"/>
              <w:rPr>
                <w:rFonts w:ascii="仿宋" w:eastAsia="仿宋" w:hAnsi="仿宋"/>
                <w:color w:val="000000"/>
                <w:szCs w:val="21"/>
              </w:rPr>
            </w:pPr>
            <w:r w:rsidRPr="00C50A04">
              <w:rPr>
                <w:rFonts w:ascii="仿宋" w:eastAsia="仿宋" w:hAnsi="仿宋" w:hint="eastAsia"/>
                <w:color w:val="000000"/>
                <w:szCs w:val="21"/>
              </w:rPr>
              <w:t>采购文件要求</w:t>
            </w:r>
          </w:p>
        </w:tc>
        <w:tc>
          <w:tcPr>
            <w:tcW w:w="1837" w:type="dxa"/>
          </w:tcPr>
          <w:p w:rsidR="00947066" w:rsidRPr="00C50A04" w:rsidRDefault="0002393C">
            <w:pPr>
              <w:spacing w:before="156" w:line="360" w:lineRule="auto"/>
              <w:jc w:val="center"/>
              <w:rPr>
                <w:rFonts w:ascii="仿宋" w:eastAsia="仿宋" w:hAnsi="仿宋"/>
                <w:color w:val="000000"/>
                <w:szCs w:val="21"/>
              </w:rPr>
            </w:pPr>
            <w:r w:rsidRPr="00C50A04">
              <w:rPr>
                <w:rFonts w:ascii="仿宋" w:eastAsia="仿宋" w:hAnsi="仿宋" w:hint="eastAsia"/>
                <w:color w:val="000000"/>
                <w:szCs w:val="21"/>
              </w:rPr>
              <w:t>是否响应</w:t>
            </w:r>
          </w:p>
        </w:tc>
        <w:tc>
          <w:tcPr>
            <w:tcW w:w="2982" w:type="dxa"/>
          </w:tcPr>
          <w:p w:rsidR="00947066" w:rsidRPr="00C50A04" w:rsidRDefault="0002393C">
            <w:pPr>
              <w:spacing w:before="156" w:line="360" w:lineRule="auto"/>
              <w:jc w:val="center"/>
              <w:rPr>
                <w:rFonts w:ascii="仿宋" w:eastAsia="仿宋" w:hAnsi="仿宋"/>
                <w:color w:val="000000"/>
                <w:szCs w:val="21"/>
              </w:rPr>
            </w:pPr>
            <w:r w:rsidRPr="00C50A04">
              <w:rPr>
                <w:rFonts w:ascii="仿宋" w:eastAsia="仿宋" w:hAnsi="仿宋" w:hint="eastAsia"/>
                <w:color w:val="000000"/>
                <w:szCs w:val="21"/>
              </w:rPr>
              <w:t>供应商的承诺或说明</w:t>
            </w:r>
          </w:p>
        </w:tc>
      </w:tr>
      <w:tr w:rsidR="00947066" w:rsidRPr="00C50A04">
        <w:trPr>
          <w:trHeight w:val="469"/>
        </w:trPr>
        <w:tc>
          <w:tcPr>
            <w:tcW w:w="1638" w:type="dxa"/>
          </w:tcPr>
          <w:p w:rsidR="00947066" w:rsidRPr="00C50A04" w:rsidRDefault="0002393C">
            <w:pPr>
              <w:spacing w:before="156" w:line="360" w:lineRule="auto"/>
              <w:jc w:val="center"/>
              <w:rPr>
                <w:rFonts w:ascii="仿宋" w:eastAsia="仿宋" w:hAnsi="仿宋"/>
                <w:color w:val="000000"/>
                <w:szCs w:val="21"/>
              </w:rPr>
            </w:pPr>
            <w:r w:rsidRPr="00C50A04">
              <w:rPr>
                <w:rFonts w:ascii="仿宋" w:eastAsia="仿宋" w:hAnsi="仿宋" w:hint="eastAsia"/>
                <w:color w:val="000000"/>
                <w:szCs w:val="21"/>
              </w:rPr>
              <w:t>质保期</w:t>
            </w:r>
          </w:p>
        </w:tc>
        <w:tc>
          <w:tcPr>
            <w:tcW w:w="2502" w:type="dxa"/>
          </w:tcPr>
          <w:p w:rsidR="00947066" w:rsidRPr="00C50A04" w:rsidRDefault="00947066">
            <w:pPr>
              <w:spacing w:before="156" w:line="360" w:lineRule="auto"/>
              <w:jc w:val="center"/>
              <w:rPr>
                <w:rFonts w:ascii="仿宋" w:eastAsia="仿宋" w:hAnsi="仿宋"/>
                <w:color w:val="000000"/>
                <w:szCs w:val="21"/>
              </w:rPr>
            </w:pPr>
          </w:p>
        </w:tc>
        <w:tc>
          <w:tcPr>
            <w:tcW w:w="1837" w:type="dxa"/>
          </w:tcPr>
          <w:p w:rsidR="00947066" w:rsidRPr="00C50A04" w:rsidRDefault="00947066">
            <w:pPr>
              <w:spacing w:before="156" w:line="360" w:lineRule="auto"/>
              <w:jc w:val="center"/>
              <w:rPr>
                <w:rFonts w:ascii="仿宋" w:eastAsia="仿宋" w:hAnsi="仿宋"/>
                <w:color w:val="000000"/>
                <w:szCs w:val="21"/>
              </w:rPr>
            </w:pPr>
          </w:p>
        </w:tc>
        <w:tc>
          <w:tcPr>
            <w:tcW w:w="2982" w:type="dxa"/>
          </w:tcPr>
          <w:p w:rsidR="00947066" w:rsidRPr="00C50A04" w:rsidRDefault="00947066">
            <w:pPr>
              <w:spacing w:before="156" w:line="360" w:lineRule="auto"/>
              <w:jc w:val="center"/>
              <w:rPr>
                <w:rFonts w:ascii="仿宋" w:eastAsia="仿宋" w:hAnsi="仿宋"/>
                <w:color w:val="000000"/>
                <w:szCs w:val="21"/>
              </w:rPr>
            </w:pPr>
          </w:p>
        </w:tc>
      </w:tr>
      <w:tr w:rsidR="00947066" w:rsidRPr="00C50A04">
        <w:trPr>
          <w:trHeight w:val="719"/>
        </w:trPr>
        <w:tc>
          <w:tcPr>
            <w:tcW w:w="1638" w:type="dxa"/>
          </w:tcPr>
          <w:p w:rsidR="00947066" w:rsidRPr="00C50A04" w:rsidRDefault="0002393C">
            <w:pPr>
              <w:spacing w:before="156" w:line="360" w:lineRule="auto"/>
              <w:jc w:val="center"/>
              <w:rPr>
                <w:rFonts w:ascii="仿宋" w:eastAsia="仿宋" w:hAnsi="仿宋"/>
                <w:color w:val="000000"/>
                <w:szCs w:val="21"/>
              </w:rPr>
            </w:pPr>
            <w:r w:rsidRPr="00C50A04">
              <w:rPr>
                <w:rFonts w:ascii="仿宋" w:eastAsia="仿宋" w:hAnsi="仿宋" w:hint="eastAsia"/>
                <w:color w:val="000000"/>
                <w:szCs w:val="21"/>
              </w:rPr>
              <w:t>售后技术服务要求</w:t>
            </w:r>
          </w:p>
        </w:tc>
        <w:tc>
          <w:tcPr>
            <w:tcW w:w="2502" w:type="dxa"/>
          </w:tcPr>
          <w:p w:rsidR="00947066" w:rsidRPr="00C50A04" w:rsidRDefault="00947066">
            <w:pPr>
              <w:spacing w:before="156" w:line="360" w:lineRule="auto"/>
              <w:jc w:val="center"/>
              <w:rPr>
                <w:rFonts w:ascii="仿宋" w:eastAsia="仿宋" w:hAnsi="仿宋"/>
                <w:color w:val="000000"/>
                <w:szCs w:val="21"/>
              </w:rPr>
            </w:pPr>
          </w:p>
        </w:tc>
        <w:tc>
          <w:tcPr>
            <w:tcW w:w="1837" w:type="dxa"/>
          </w:tcPr>
          <w:p w:rsidR="00947066" w:rsidRPr="00C50A04" w:rsidRDefault="00947066">
            <w:pPr>
              <w:spacing w:before="156" w:line="360" w:lineRule="auto"/>
              <w:jc w:val="center"/>
              <w:rPr>
                <w:rFonts w:ascii="仿宋" w:eastAsia="仿宋" w:hAnsi="仿宋"/>
                <w:color w:val="000000"/>
                <w:szCs w:val="21"/>
              </w:rPr>
            </w:pPr>
          </w:p>
        </w:tc>
        <w:tc>
          <w:tcPr>
            <w:tcW w:w="2982" w:type="dxa"/>
          </w:tcPr>
          <w:p w:rsidR="00947066" w:rsidRPr="00C50A04" w:rsidRDefault="00947066">
            <w:pPr>
              <w:spacing w:before="156" w:line="360" w:lineRule="auto"/>
              <w:jc w:val="center"/>
              <w:rPr>
                <w:rFonts w:ascii="仿宋" w:eastAsia="仿宋" w:hAnsi="仿宋"/>
                <w:color w:val="000000"/>
                <w:szCs w:val="21"/>
              </w:rPr>
            </w:pPr>
          </w:p>
        </w:tc>
      </w:tr>
      <w:tr w:rsidR="00947066" w:rsidRPr="00C50A04">
        <w:trPr>
          <w:trHeight w:val="540"/>
        </w:trPr>
        <w:tc>
          <w:tcPr>
            <w:tcW w:w="1638" w:type="dxa"/>
          </w:tcPr>
          <w:p w:rsidR="00947066" w:rsidRPr="00C50A04" w:rsidRDefault="0002393C">
            <w:pPr>
              <w:spacing w:before="156" w:line="360" w:lineRule="auto"/>
              <w:jc w:val="center"/>
              <w:rPr>
                <w:rFonts w:ascii="仿宋" w:eastAsia="仿宋" w:hAnsi="仿宋"/>
                <w:color w:val="000000"/>
                <w:szCs w:val="21"/>
              </w:rPr>
            </w:pPr>
            <w:r w:rsidRPr="00C50A04">
              <w:rPr>
                <w:rFonts w:ascii="仿宋" w:eastAsia="仿宋" w:hAnsi="仿宋" w:hint="eastAsia"/>
                <w:color w:val="000000"/>
                <w:szCs w:val="21"/>
              </w:rPr>
              <w:t>交付时间</w:t>
            </w:r>
          </w:p>
        </w:tc>
        <w:tc>
          <w:tcPr>
            <w:tcW w:w="2502" w:type="dxa"/>
          </w:tcPr>
          <w:p w:rsidR="00947066" w:rsidRPr="00C50A04" w:rsidRDefault="00947066">
            <w:pPr>
              <w:spacing w:before="156" w:line="360" w:lineRule="auto"/>
              <w:jc w:val="center"/>
              <w:rPr>
                <w:rFonts w:ascii="仿宋" w:eastAsia="仿宋" w:hAnsi="仿宋"/>
                <w:color w:val="000000"/>
                <w:szCs w:val="21"/>
              </w:rPr>
            </w:pPr>
          </w:p>
        </w:tc>
        <w:tc>
          <w:tcPr>
            <w:tcW w:w="1837" w:type="dxa"/>
          </w:tcPr>
          <w:p w:rsidR="00947066" w:rsidRPr="00C50A04" w:rsidRDefault="00947066">
            <w:pPr>
              <w:spacing w:before="156" w:line="360" w:lineRule="auto"/>
              <w:ind w:left="43"/>
              <w:jc w:val="center"/>
              <w:rPr>
                <w:rFonts w:ascii="仿宋" w:eastAsia="仿宋" w:hAnsi="仿宋"/>
                <w:color w:val="000000"/>
                <w:szCs w:val="21"/>
              </w:rPr>
            </w:pPr>
          </w:p>
        </w:tc>
        <w:tc>
          <w:tcPr>
            <w:tcW w:w="2982" w:type="dxa"/>
          </w:tcPr>
          <w:p w:rsidR="00947066" w:rsidRPr="00C50A04" w:rsidRDefault="00947066">
            <w:pPr>
              <w:spacing w:before="156" w:line="360" w:lineRule="auto"/>
              <w:ind w:left="43"/>
              <w:jc w:val="center"/>
              <w:rPr>
                <w:rFonts w:ascii="仿宋" w:eastAsia="仿宋" w:hAnsi="仿宋"/>
                <w:color w:val="000000"/>
                <w:szCs w:val="21"/>
              </w:rPr>
            </w:pPr>
          </w:p>
        </w:tc>
      </w:tr>
      <w:tr w:rsidR="00947066" w:rsidRPr="00C50A04">
        <w:trPr>
          <w:trHeight w:val="440"/>
        </w:trPr>
        <w:tc>
          <w:tcPr>
            <w:tcW w:w="1638" w:type="dxa"/>
          </w:tcPr>
          <w:p w:rsidR="00947066" w:rsidRPr="00C50A04" w:rsidRDefault="0002393C">
            <w:pPr>
              <w:spacing w:before="156" w:line="360" w:lineRule="auto"/>
              <w:jc w:val="center"/>
              <w:rPr>
                <w:rFonts w:ascii="仿宋" w:eastAsia="仿宋" w:hAnsi="仿宋"/>
                <w:color w:val="000000"/>
                <w:szCs w:val="21"/>
              </w:rPr>
            </w:pPr>
            <w:r w:rsidRPr="00C50A04">
              <w:rPr>
                <w:rFonts w:ascii="仿宋" w:eastAsia="仿宋" w:hAnsi="仿宋" w:hint="eastAsia"/>
                <w:color w:val="000000"/>
                <w:szCs w:val="21"/>
              </w:rPr>
              <w:t>交付方式</w:t>
            </w:r>
          </w:p>
        </w:tc>
        <w:tc>
          <w:tcPr>
            <w:tcW w:w="2502" w:type="dxa"/>
          </w:tcPr>
          <w:p w:rsidR="00947066" w:rsidRPr="00C50A04" w:rsidRDefault="00947066">
            <w:pPr>
              <w:spacing w:before="156" w:line="360" w:lineRule="auto"/>
              <w:rPr>
                <w:rFonts w:ascii="仿宋" w:eastAsia="仿宋" w:hAnsi="仿宋"/>
                <w:color w:val="000000"/>
                <w:szCs w:val="21"/>
              </w:rPr>
            </w:pPr>
          </w:p>
        </w:tc>
        <w:tc>
          <w:tcPr>
            <w:tcW w:w="1837" w:type="dxa"/>
          </w:tcPr>
          <w:p w:rsidR="00947066" w:rsidRPr="00C50A04" w:rsidRDefault="00947066">
            <w:pPr>
              <w:spacing w:before="156" w:line="360" w:lineRule="auto"/>
              <w:ind w:left="43"/>
              <w:jc w:val="center"/>
              <w:rPr>
                <w:rFonts w:ascii="仿宋" w:eastAsia="仿宋" w:hAnsi="仿宋"/>
                <w:color w:val="000000"/>
                <w:szCs w:val="21"/>
              </w:rPr>
            </w:pPr>
          </w:p>
        </w:tc>
        <w:tc>
          <w:tcPr>
            <w:tcW w:w="2982" w:type="dxa"/>
          </w:tcPr>
          <w:p w:rsidR="00947066" w:rsidRPr="00C50A04" w:rsidRDefault="00947066">
            <w:pPr>
              <w:spacing w:before="156" w:line="360" w:lineRule="auto"/>
              <w:ind w:left="43"/>
              <w:jc w:val="center"/>
              <w:rPr>
                <w:rFonts w:ascii="仿宋" w:eastAsia="仿宋" w:hAnsi="仿宋"/>
                <w:color w:val="000000"/>
                <w:szCs w:val="21"/>
              </w:rPr>
            </w:pPr>
          </w:p>
        </w:tc>
      </w:tr>
      <w:tr w:rsidR="00947066" w:rsidRPr="00C50A04">
        <w:trPr>
          <w:trHeight w:val="460"/>
        </w:trPr>
        <w:tc>
          <w:tcPr>
            <w:tcW w:w="1638" w:type="dxa"/>
          </w:tcPr>
          <w:p w:rsidR="00947066" w:rsidRPr="00C50A04" w:rsidRDefault="0002393C">
            <w:pPr>
              <w:spacing w:before="156" w:line="360" w:lineRule="auto"/>
              <w:jc w:val="center"/>
              <w:rPr>
                <w:rFonts w:ascii="仿宋" w:eastAsia="仿宋" w:hAnsi="仿宋"/>
                <w:color w:val="000000"/>
                <w:szCs w:val="21"/>
              </w:rPr>
            </w:pPr>
            <w:r w:rsidRPr="00C50A04">
              <w:rPr>
                <w:rFonts w:ascii="仿宋" w:eastAsia="仿宋" w:hAnsi="仿宋" w:hint="eastAsia"/>
                <w:color w:val="000000"/>
                <w:szCs w:val="21"/>
              </w:rPr>
              <w:t>交付地点</w:t>
            </w:r>
          </w:p>
        </w:tc>
        <w:tc>
          <w:tcPr>
            <w:tcW w:w="2502" w:type="dxa"/>
          </w:tcPr>
          <w:p w:rsidR="00947066" w:rsidRPr="00C50A04" w:rsidRDefault="00947066">
            <w:pPr>
              <w:spacing w:before="156" w:line="360" w:lineRule="auto"/>
              <w:rPr>
                <w:rFonts w:ascii="仿宋" w:eastAsia="仿宋" w:hAnsi="仿宋"/>
                <w:color w:val="000000"/>
                <w:szCs w:val="21"/>
              </w:rPr>
            </w:pPr>
          </w:p>
        </w:tc>
        <w:tc>
          <w:tcPr>
            <w:tcW w:w="1837" w:type="dxa"/>
          </w:tcPr>
          <w:p w:rsidR="00947066" w:rsidRPr="00C50A04" w:rsidRDefault="00947066">
            <w:pPr>
              <w:spacing w:before="156" w:line="360" w:lineRule="auto"/>
              <w:ind w:left="43"/>
              <w:jc w:val="center"/>
              <w:rPr>
                <w:rFonts w:ascii="仿宋" w:eastAsia="仿宋" w:hAnsi="仿宋"/>
                <w:color w:val="000000"/>
                <w:szCs w:val="21"/>
              </w:rPr>
            </w:pPr>
          </w:p>
        </w:tc>
        <w:tc>
          <w:tcPr>
            <w:tcW w:w="2982" w:type="dxa"/>
          </w:tcPr>
          <w:p w:rsidR="00947066" w:rsidRPr="00C50A04" w:rsidRDefault="00947066">
            <w:pPr>
              <w:spacing w:before="156" w:line="360" w:lineRule="auto"/>
              <w:ind w:left="43"/>
              <w:jc w:val="center"/>
              <w:rPr>
                <w:rFonts w:ascii="仿宋" w:eastAsia="仿宋" w:hAnsi="仿宋"/>
                <w:color w:val="000000"/>
                <w:szCs w:val="21"/>
              </w:rPr>
            </w:pPr>
          </w:p>
        </w:tc>
      </w:tr>
      <w:tr w:rsidR="00947066" w:rsidRPr="00C50A04">
        <w:trPr>
          <w:trHeight w:val="402"/>
        </w:trPr>
        <w:tc>
          <w:tcPr>
            <w:tcW w:w="1638" w:type="dxa"/>
          </w:tcPr>
          <w:p w:rsidR="00947066" w:rsidRPr="00C50A04" w:rsidRDefault="0002393C">
            <w:pPr>
              <w:spacing w:before="156" w:line="360" w:lineRule="auto"/>
              <w:jc w:val="center"/>
              <w:rPr>
                <w:rFonts w:ascii="仿宋" w:eastAsia="仿宋" w:hAnsi="仿宋"/>
                <w:color w:val="000000"/>
                <w:szCs w:val="21"/>
              </w:rPr>
            </w:pPr>
            <w:r w:rsidRPr="00C50A04">
              <w:rPr>
                <w:rFonts w:ascii="仿宋" w:eastAsia="仿宋" w:hAnsi="仿宋" w:hint="eastAsia"/>
                <w:color w:val="000000"/>
                <w:szCs w:val="21"/>
              </w:rPr>
              <w:t>付款方式</w:t>
            </w:r>
          </w:p>
        </w:tc>
        <w:tc>
          <w:tcPr>
            <w:tcW w:w="2502" w:type="dxa"/>
          </w:tcPr>
          <w:p w:rsidR="00947066" w:rsidRPr="00C50A04" w:rsidRDefault="00947066">
            <w:pPr>
              <w:spacing w:before="156" w:line="360" w:lineRule="auto"/>
              <w:rPr>
                <w:rFonts w:ascii="仿宋" w:eastAsia="仿宋" w:hAnsi="仿宋"/>
                <w:color w:val="000000"/>
                <w:szCs w:val="21"/>
              </w:rPr>
            </w:pPr>
          </w:p>
        </w:tc>
        <w:tc>
          <w:tcPr>
            <w:tcW w:w="1837" w:type="dxa"/>
          </w:tcPr>
          <w:p w:rsidR="00947066" w:rsidRPr="00C50A04" w:rsidRDefault="00947066">
            <w:pPr>
              <w:spacing w:before="156" w:line="360" w:lineRule="auto"/>
              <w:jc w:val="center"/>
              <w:rPr>
                <w:rFonts w:ascii="仿宋" w:eastAsia="仿宋" w:hAnsi="仿宋"/>
                <w:color w:val="000000"/>
                <w:szCs w:val="21"/>
              </w:rPr>
            </w:pPr>
          </w:p>
        </w:tc>
        <w:tc>
          <w:tcPr>
            <w:tcW w:w="2982" w:type="dxa"/>
          </w:tcPr>
          <w:p w:rsidR="00947066" w:rsidRPr="00C50A04" w:rsidRDefault="00947066">
            <w:pPr>
              <w:spacing w:before="156" w:line="360" w:lineRule="auto"/>
              <w:jc w:val="center"/>
              <w:rPr>
                <w:rFonts w:ascii="仿宋" w:eastAsia="仿宋" w:hAnsi="仿宋"/>
                <w:color w:val="000000"/>
                <w:szCs w:val="21"/>
              </w:rPr>
            </w:pPr>
          </w:p>
        </w:tc>
      </w:tr>
    </w:tbl>
    <w:p w:rsidR="00E76B39" w:rsidRPr="00C50A04" w:rsidRDefault="00E76B39">
      <w:pPr>
        <w:spacing w:line="360" w:lineRule="auto"/>
        <w:rPr>
          <w:rFonts w:ascii="仿宋" w:eastAsia="仿宋" w:hAnsi="仿宋"/>
          <w:color w:val="000000"/>
          <w:sz w:val="24"/>
        </w:rPr>
      </w:pPr>
    </w:p>
    <w:p w:rsidR="00E76B39" w:rsidRPr="00C50A04" w:rsidRDefault="00E76B39" w:rsidP="00E76B39">
      <w:pPr>
        <w:pStyle w:val="2"/>
      </w:pPr>
      <w:r w:rsidRPr="00C50A04">
        <w:br w:type="page"/>
      </w:r>
    </w:p>
    <w:p w:rsidR="00E76B39" w:rsidRPr="00C50A04" w:rsidRDefault="00E76B39" w:rsidP="00E76B39">
      <w:pPr>
        <w:keepNext/>
        <w:keepLines/>
        <w:spacing w:before="260" w:after="260" w:line="360" w:lineRule="auto"/>
        <w:jc w:val="center"/>
        <w:outlineLvl w:val="1"/>
        <w:rPr>
          <w:rFonts w:ascii="仿宋" w:eastAsia="仿宋" w:hAnsi="仿宋"/>
          <w:b/>
          <w:color w:val="000000"/>
          <w:sz w:val="32"/>
          <w:szCs w:val="32"/>
        </w:rPr>
      </w:pPr>
    </w:p>
    <w:p w:rsidR="00947066" w:rsidRPr="00C50A04" w:rsidRDefault="0002393C">
      <w:pPr>
        <w:spacing w:before="312" w:line="360" w:lineRule="auto"/>
        <w:jc w:val="center"/>
        <w:rPr>
          <w:rFonts w:ascii="仿宋" w:eastAsia="仿宋" w:hAnsi="仿宋"/>
          <w:b/>
          <w:color w:val="000000"/>
        </w:rPr>
      </w:pPr>
      <w:r w:rsidRPr="00C50A04">
        <w:rPr>
          <w:rFonts w:ascii="仿宋" w:eastAsia="仿宋" w:hAnsi="仿宋" w:hint="eastAsia"/>
          <w:b/>
          <w:color w:val="000000"/>
        </w:rPr>
        <w:t>主要标的信息（成交后将公示）</w:t>
      </w:r>
    </w:p>
    <w:p w:rsidR="00947066" w:rsidRPr="00C50A04" w:rsidRDefault="0002393C">
      <w:pPr>
        <w:spacing w:after="312" w:line="360" w:lineRule="auto"/>
        <w:rPr>
          <w:rFonts w:ascii="仿宋" w:eastAsia="仿宋" w:hAnsi="仿宋"/>
          <w:b/>
          <w:color w:val="000000"/>
        </w:rPr>
      </w:pPr>
      <w:r w:rsidRPr="00C50A04">
        <w:rPr>
          <w:rFonts w:ascii="仿宋" w:eastAsia="仿宋" w:hAnsi="仿宋" w:hint="eastAsia"/>
          <w:color w:val="000000"/>
        </w:rPr>
        <w:t>供应商全称：</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375"/>
      </w:tblGrid>
      <w:tr w:rsidR="00986D0E" w:rsidRPr="00C50A04" w:rsidTr="00986D0E">
        <w:trPr>
          <w:trHeight w:val="416"/>
        </w:trPr>
        <w:tc>
          <w:tcPr>
            <w:tcW w:w="8375" w:type="dxa"/>
          </w:tcPr>
          <w:p w:rsidR="00986D0E" w:rsidRPr="00C50A04" w:rsidRDefault="00197CEE">
            <w:pPr>
              <w:spacing w:line="360" w:lineRule="auto"/>
              <w:jc w:val="center"/>
              <w:rPr>
                <w:rFonts w:ascii="仿宋" w:eastAsia="仿宋" w:hAnsi="仿宋" w:cs="宋体"/>
                <w:color w:val="000000"/>
              </w:rPr>
            </w:pPr>
            <w:r w:rsidRPr="00C50A04">
              <w:rPr>
                <w:rFonts w:ascii="仿宋" w:eastAsia="仿宋" w:hAnsi="仿宋" w:cs="宋体" w:hint="eastAsia"/>
                <w:color w:val="000000"/>
              </w:rPr>
              <w:t>工程</w:t>
            </w:r>
            <w:r w:rsidR="00986D0E" w:rsidRPr="00C50A04">
              <w:rPr>
                <w:rFonts w:ascii="仿宋" w:eastAsia="仿宋" w:hAnsi="仿宋" w:cs="宋体" w:hint="eastAsia"/>
                <w:color w:val="000000"/>
              </w:rPr>
              <w:t>类</w:t>
            </w:r>
          </w:p>
        </w:tc>
      </w:tr>
      <w:tr w:rsidR="00986D0E" w:rsidRPr="00C50A04" w:rsidTr="007E4ED9">
        <w:trPr>
          <w:trHeight w:val="2321"/>
        </w:trPr>
        <w:tc>
          <w:tcPr>
            <w:tcW w:w="8375" w:type="dxa"/>
          </w:tcPr>
          <w:p w:rsidR="007E4ED9" w:rsidRPr="007E4ED9" w:rsidRDefault="007E4ED9" w:rsidP="007E4ED9">
            <w:pPr>
              <w:spacing w:line="360" w:lineRule="auto"/>
              <w:rPr>
                <w:rFonts w:ascii="仿宋" w:eastAsia="仿宋" w:hAnsi="仿宋" w:cs="宋体"/>
                <w:color w:val="000000"/>
              </w:rPr>
            </w:pPr>
            <w:r w:rsidRPr="007E4ED9">
              <w:rPr>
                <w:rFonts w:ascii="仿宋" w:eastAsia="仿宋" w:hAnsi="仿宋" w:cs="宋体" w:hint="eastAsia"/>
                <w:color w:val="000000"/>
              </w:rPr>
              <w:t>名称：</w:t>
            </w:r>
          </w:p>
          <w:p w:rsidR="007E4ED9" w:rsidRPr="007E4ED9" w:rsidRDefault="007E4ED9" w:rsidP="007E4ED9">
            <w:pPr>
              <w:spacing w:line="360" w:lineRule="auto"/>
              <w:rPr>
                <w:rFonts w:ascii="仿宋" w:eastAsia="仿宋" w:hAnsi="仿宋" w:cs="宋体"/>
                <w:color w:val="000000"/>
              </w:rPr>
            </w:pPr>
            <w:r w:rsidRPr="007E4ED9">
              <w:rPr>
                <w:rFonts w:ascii="仿宋" w:eastAsia="仿宋" w:hAnsi="仿宋" w:cs="宋体" w:hint="eastAsia"/>
                <w:color w:val="000000"/>
              </w:rPr>
              <w:t>施工范围：</w:t>
            </w:r>
          </w:p>
          <w:p w:rsidR="007E4ED9" w:rsidRPr="007E4ED9" w:rsidRDefault="007E4ED9" w:rsidP="007E4ED9">
            <w:pPr>
              <w:spacing w:line="360" w:lineRule="auto"/>
              <w:rPr>
                <w:rFonts w:ascii="仿宋" w:eastAsia="仿宋" w:hAnsi="仿宋" w:cs="宋体"/>
                <w:color w:val="000000"/>
              </w:rPr>
            </w:pPr>
            <w:r w:rsidRPr="007E4ED9">
              <w:rPr>
                <w:rFonts w:ascii="仿宋" w:eastAsia="仿宋" w:hAnsi="仿宋" w:cs="宋体" w:hint="eastAsia"/>
                <w:color w:val="000000"/>
              </w:rPr>
              <w:t>施工工期：</w:t>
            </w:r>
          </w:p>
          <w:p w:rsidR="007E4ED9" w:rsidRPr="007E4ED9" w:rsidRDefault="007E4ED9" w:rsidP="007E4ED9">
            <w:pPr>
              <w:spacing w:line="360" w:lineRule="auto"/>
              <w:rPr>
                <w:rFonts w:ascii="仿宋" w:eastAsia="仿宋" w:hAnsi="仿宋" w:cs="宋体"/>
                <w:color w:val="000000"/>
              </w:rPr>
            </w:pPr>
            <w:r w:rsidRPr="007E4ED9">
              <w:rPr>
                <w:rFonts w:ascii="仿宋" w:eastAsia="仿宋" w:hAnsi="仿宋" w:cs="宋体" w:hint="eastAsia"/>
                <w:color w:val="000000"/>
              </w:rPr>
              <w:t>项目负责人：</w:t>
            </w:r>
          </w:p>
          <w:p w:rsidR="00986D0E" w:rsidRPr="00C50A04" w:rsidRDefault="007E4ED9" w:rsidP="007E4ED9">
            <w:pPr>
              <w:spacing w:line="360" w:lineRule="auto"/>
              <w:rPr>
                <w:rFonts w:ascii="仿宋" w:eastAsia="仿宋" w:hAnsi="仿宋" w:cs="宋体"/>
                <w:color w:val="000000"/>
              </w:rPr>
            </w:pPr>
            <w:r w:rsidRPr="007E4ED9">
              <w:rPr>
                <w:rFonts w:ascii="仿宋" w:eastAsia="仿宋" w:hAnsi="仿宋" w:cs="宋体" w:hint="eastAsia"/>
                <w:color w:val="000000"/>
              </w:rPr>
              <w:t>执业证书信息：</w:t>
            </w:r>
          </w:p>
        </w:tc>
      </w:tr>
    </w:tbl>
    <w:p w:rsidR="00947066" w:rsidRPr="00C50A04" w:rsidRDefault="0002393C">
      <w:pPr>
        <w:widowControl/>
        <w:spacing w:line="360" w:lineRule="auto"/>
        <w:jc w:val="left"/>
        <w:rPr>
          <w:rFonts w:ascii="仿宋" w:eastAsia="仿宋" w:hAnsi="仿宋" w:cs="宋体"/>
          <w:color w:val="000000"/>
          <w:sz w:val="24"/>
          <w:szCs w:val="24"/>
        </w:rPr>
      </w:pPr>
      <w:r w:rsidRPr="00C50A04">
        <w:rPr>
          <w:rFonts w:ascii="仿宋" w:eastAsia="仿宋" w:hAnsi="仿宋" w:cs="宋体" w:hint="eastAsia"/>
          <w:color w:val="000000"/>
          <w:sz w:val="24"/>
          <w:szCs w:val="24"/>
        </w:rPr>
        <w:br w:type="page" w:clear="all"/>
      </w:r>
    </w:p>
    <w:p w:rsidR="00947066" w:rsidRPr="00C50A04" w:rsidRDefault="0002393C">
      <w:pPr>
        <w:spacing w:line="360" w:lineRule="auto"/>
        <w:ind w:firstLine="211"/>
        <w:jc w:val="center"/>
        <w:rPr>
          <w:rFonts w:ascii="仿宋" w:eastAsia="仿宋" w:hAnsi="仿宋"/>
          <w:b/>
          <w:color w:val="000000"/>
        </w:rPr>
      </w:pPr>
      <w:r w:rsidRPr="00C50A04">
        <w:rPr>
          <w:rFonts w:ascii="仿宋" w:eastAsia="仿宋" w:hAnsi="仿宋" w:hint="eastAsia"/>
          <w:b/>
          <w:color w:val="000000"/>
        </w:rPr>
        <w:lastRenderedPageBreak/>
        <w:t>联合体协议（如有）</w:t>
      </w:r>
    </w:p>
    <w:p w:rsidR="00947066" w:rsidRPr="00C50A04" w:rsidRDefault="00947066">
      <w:pPr>
        <w:spacing w:line="360" w:lineRule="auto"/>
        <w:ind w:firstLine="211"/>
        <w:jc w:val="center"/>
        <w:rPr>
          <w:rFonts w:ascii="仿宋" w:eastAsia="仿宋" w:hAnsi="仿宋"/>
          <w:b/>
          <w:color w:val="000000"/>
        </w:rPr>
      </w:pPr>
    </w:p>
    <w:p w:rsidR="00947066" w:rsidRPr="00C50A04" w:rsidRDefault="0002393C">
      <w:pPr>
        <w:spacing w:line="360" w:lineRule="auto"/>
        <w:rPr>
          <w:rFonts w:ascii="仿宋" w:eastAsia="仿宋" w:hAnsi="仿宋"/>
          <w:color w:val="000000"/>
        </w:rPr>
      </w:pPr>
      <w:r w:rsidRPr="00C50A04">
        <w:rPr>
          <w:rFonts w:ascii="仿宋" w:eastAsia="仿宋" w:hAnsi="仿宋" w:hint="eastAsia"/>
          <w:color w:val="000000"/>
        </w:rPr>
        <w:t>（联合体中各供应商全称）在此达成以下协议：</w:t>
      </w:r>
    </w:p>
    <w:p w:rsidR="00947066" w:rsidRPr="00C50A04" w:rsidRDefault="0002393C">
      <w:pPr>
        <w:spacing w:line="360" w:lineRule="auto"/>
        <w:ind w:firstLine="645"/>
        <w:rPr>
          <w:rFonts w:ascii="仿宋" w:eastAsia="仿宋" w:hAnsi="仿宋"/>
          <w:color w:val="000000"/>
        </w:rPr>
      </w:pPr>
      <w:r w:rsidRPr="00C50A04">
        <w:rPr>
          <w:rFonts w:ascii="仿宋" w:eastAsia="仿宋" w:hAnsi="仿宋" w:hint="eastAsia"/>
          <w:color w:val="000000"/>
        </w:rPr>
        <w:t>1、我们自愿组成联合体，参加（</w:t>
      </w:r>
      <w:r w:rsidRPr="00C50A04">
        <w:rPr>
          <w:rFonts w:ascii="仿宋" w:eastAsia="仿宋" w:hAnsi="仿宋" w:hint="eastAsia"/>
          <w:color w:val="000000"/>
          <w:szCs w:val="21"/>
        </w:rPr>
        <w:t>代理机构</w:t>
      </w:r>
      <w:r w:rsidRPr="00C50A04">
        <w:rPr>
          <w:rFonts w:ascii="仿宋" w:eastAsia="仿宋" w:hAnsi="仿宋" w:hint="eastAsia"/>
          <w:color w:val="000000"/>
        </w:rPr>
        <w:t>）组织的采购编号为（项目编号）（项目全称）的政府采购活动。</w:t>
      </w:r>
    </w:p>
    <w:p w:rsidR="00947066" w:rsidRPr="00C50A04" w:rsidRDefault="0002393C">
      <w:pPr>
        <w:spacing w:line="360" w:lineRule="auto"/>
        <w:ind w:firstLine="645"/>
        <w:rPr>
          <w:rFonts w:ascii="仿宋" w:eastAsia="仿宋" w:hAnsi="仿宋"/>
          <w:color w:val="000000"/>
        </w:rPr>
      </w:pPr>
      <w:r w:rsidRPr="00C50A04">
        <w:rPr>
          <w:rFonts w:ascii="仿宋" w:eastAsia="仿宋" w:hAnsi="仿宋" w:hint="eastAsia"/>
          <w:color w:val="000000"/>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rsidR="00947066" w:rsidRPr="00C50A04" w:rsidRDefault="0002393C">
      <w:pPr>
        <w:spacing w:line="360" w:lineRule="auto"/>
        <w:ind w:firstLine="645"/>
        <w:rPr>
          <w:rFonts w:ascii="仿宋" w:eastAsia="仿宋" w:hAnsi="仿宋"/>
          <w:color w:val="000000"/>
        </w:rPr>
      </w:pPr>
      <w:r w:rsidRPr="00C50A04">
        <w:rPr>
          <w:rFonts w:ascii="仿宋" w:eastAsia="仿宋" w:hAnsi="仿宋" w:hint="eastAsia"/>
          <w:color w:val="000000"/>
          <w:sz w:val="24"/>
        </w:rPr>
        <w:t xml:space="preserve">                                       </w:t>
      </w:r>
      <w:r w:rsidRPr="00C50A04">
        <w:rPr>
          <w:rFonts w:ascii="仿宋" w:eastAsia="仿宋" w:hAnsi="仿宋" w:hint="eastAsia"/>
          <w:color w:val="000000"/>
        </w:rPr>
        <w:t xml:space="preserve"> </w:t>
      </w:r>
    </w:p>
    <w:p w:rsidR="00947066" w:rsidRPr="00C50A04" w:rsidRDefault="0002393C">
      <w:pPr>
        <w:spacing w:line="360" w:lineRule="auto"/>
        <w:ind w:firstLine="4620"/>
        <w:rPr>
          <w:rFonts w:ascii="仿宋" w:eastAsia="仿宋" w:hAnsi="仿宋"/>
          <w:color w:val="000000"/>
        </w:rPr>
      </w:pPr>
      <w:r w:rsidRPr="00C50A04">
        <w:rPr>
          <w:rFonts w:ascii="仿宋" w:eastAsia="仿宋" w:hAnsi="仿宋" w:hint="eastAsia"/>
          <w:color w:val="000000"/>
        </w:rPr>
        <w:t>所有供应商全称：</w:t>
      </w:r>
    </w:p>
    <w:p w:rsidR="00947066" w:rsidRPr="00C50A04" w:rsidRDefault="0002393C">
      <w:pPr>
        <w:spacing w:line="360" w:lineRule="auto"/>
        <w:ind w:firstLine="645"/>
        <w:rPr>
          <w:rFonts w:ascii="仿宋" w:eastAsia="仿宋" w:hAnsi="仿宋"/>
          <w:color w:val="000000"/>
        </w:rPr>
      </w:pPr>
      <w:r w:rsidRPr="00C50A04">
        <w:rPr>
          <w:rFonts w:ascii="仿宋" w:eastAsia="仿宋" w:hAnsi="仿宋" w:hint="eastAsia"/>
          <w:color w:val="000000"/>
        </w:rPr>
        <w:t xml:space="preserve">                                      法定代表人：  </w:t>
      </w:r>
    </w:p>
    <w:p w:rsidR="00947066" w:rsidRPr="00187CCB" w:rsidRDefault="0002393C">
      <w:pPr>
        <w:spacing w:line="360" w:lineRule="auto"/>
        <w:ind w:firstLine="4620"/>
        <w:rPr>
          <w:rFonts w:ascii="仿宋" w:eastAsia="仿宋" w:hAnsi="仿宋"/>
          <w:color w:val="000000"/>
        </w:rPr>
      </w:pPr>
      <w:r w:rsidRPr="00C50A04">
        <w:rPr>
          <w:rFonts w:ascii="仿宋" w:eastAsia="仿宋" w:hAnsi="仿宋" w:hint="eastAsia"/>
          <w:color w:val="000000"/>
        </w:rPr>
        <w:t>日期：</w:t>
      </w:r>
    </w:p>
    <w:p w:rsidR="00947066" w:rsidRPr="00187CCB" w:rsidRDefault="00947066">
      <w:pPr>
        <w:spacing w:line="360" w:lineRule="auto"/>
        <w:ind w:right="1124"/>
        <w:rPr>
          <w:rFonts w:ascii="仿宋" w:eastAsia="仿宋" w:hAnsi="仿宋"/>
          <w:b/>
          <w:bCs/>
          <w:color w:val="000000"/>
          <w:sz w:val="24"/>
          <w:szCs w:val="24"/>
        </w:rPr>
      </w:pPr>
    </w:p>
    <w:p w:rsidR="00947066" w:rsidRPr="00187CCB" w:rsidRDefault="00947066">
      <w:pPr>
        <w:spacing w:line="360" w:lineRule="auto"/>
        <w:rPr>
          <w:rFonts w:ascii="仿宋" w:eastAsia="仿宋" w:hAnsi="仿宋"/>
          <w:color w:val="000000"/>
        </w:rPr>
      </w:pPr>
    </w:p>
    <w:sectPr w:rsidR="00947066" w:rsidRPr="00187CCB" w:rsidSect="00947066">
      <w:pgSz w:w="11906" w:h="16838"/>
      <w:pgMar w:top="1440" w:right="1800" w:bottom="1440" w:left="1800" w:header="851" w:footer="992" w:gutter="0"/>
      <w:cols w:space="1701"/>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56CB" w:rsidRDefault="009756CB" w:rsidP="00947066">
      <w:r>
        <w:separator/>
      </w:r>
    </w:p>
  </w:endnote>
  <w:endnote w:type="continuationSeparator" w:id="0">
    <w:p w:rsidR="009756CB" w:rsidRDefault="009756CB" w:rsidP="00947066">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Malgun Gothic Semilight">
    <w:panose1 w:val="020B0502040204020203"/>
    <w:charset w:val="86"/>
    <w:family w:val="swiss"/>
    <w:pitch w:val="variable"/>
    <w:sig w:usb0="B0000AAF" w:usb1="09DF7CFB" w:usb2="00000012" w:usb3="00000000" w:csb0="003E01BD"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2884" w:rsidRDefault="00AD1ACB">
    <w:pPr>
      <w:pStyle w:val="18"/>
      <w:jc w:val="center"/>
    </w:pPr>
    <w:fldSimple w:instr="PAGE   \* MERGEFORMAT">
      <w:r w:rsidR="009C676D" w:rsidRPr="009C676D">
        <w:rPr>
          <w:noProof/>
          <w:lang w:val="zh-CN"/>
        </w:rPr>
        <w:t>28</w:t>
      </w:r>
    </w:fldSimple>
  </w:p>
  <w:p w:rsidR="002C2884" w:rsidRDefault="002C2884">
    <w:pPr>
      <w:pStyle w:val="1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56CB" w:rsidRDefault="009756CB" w:rsidP="00947066">
      <w:r>
        <w:separator/>
      </w:r>
    </w:p>
  </w:footnote>
  <w:footnote w:type="continuationSeparator" w:id="0">
    <w:p w:rsidR="009756CB" w:rsidRDefault="009756CB" w:rsidP="0094706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2884" w:rsidRDefault="002C2884" w:rsidP="00776634">
    <w:pPr>
      <w:pStyle w:val="19"/>
      <w:jc w:val="right"/>
    </w:pPr>
    <w:proofErr w:type="gramStart"/>
    <w:r>
      <w:rPr>
        <w:rFonts w:hint="eastAsia"/>
      </w:rPr>
      <w:t>扬州华可建设项目</w:t>
    </w:r>
    <w:proofErr w:type="gramEnd"/>
    <w:r>
      <w:rPr>
        <w:rFonts w:hint="eastAsia"/>
      </w:rPr>
      <w:t>管理有限公司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205925"/>
    <w:multiLevelType w:val="multilevel"/>
    <w:tmpl w:val="BF205925"/>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nsid w:val="CF092B84"/>
    <w:multiLevelType w:val="multilevel"/>
    <w:tmpl w:val="CF092B84"/>
    <w:lvl w:ilvl="0">
      <w:start w:val="3"/>
      <w:numFmt w:val="decimal"/>
      <w:lvlText w:val="%1."/>
      <w:lvlJc w:val="left"/>
      <w:pPr>
        <w:tabs>
          <w:tab w:val="left" w:pos="312"/>
        </w:tabs>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nsid w:val="D4252E62"/>
    <w:multiLevelType w:val="singleLevel"/>
    <w:tmpl w:val="D4252E62"/>
    <w:lvl w:ilvl="0">
      <w:start w:val="6"/>
      <w:numFmt w:val="decimal"/>
      <w:suff w:val="nothing"/>
      <w:lvlText w:val="%1、"/>
      <w:lvlJc w:val="left"/>
    </w:lvl>
  </w:abstractNum>
  <w:abstractNum w:abstractNumId="3">
    <w:nsid w:val="FFFFFF83"/>
    <w:multiLevelType w:val="singleLevel"/>
    <w:tmpl w:val="E64C7CE6"/>
    <w:lvl w:ilvl="0">
      <w:start w:val="1"/>
      <w:numFmt w:val="bullet"/>
      <w:lvlText w:val=""/>
      <w:lvlJc w:val="left"/>
      <w:pPr>
        <w:tabs>
          <w:tab w:val="num" w:pos="780"/>
        </w:tabs>
        <w:ind w:leftChars="200" w:left="780" w:hangingChars="200" w:hanging="360"/>
      </w:pPr>
      <w:rPr>
        <w:rFonts w:ascii="Wingdings" w:hAnsi="Wingdings" w:hint="default"/>
      </w:rPr>
    </w:lvl>
  </w:abstractNum>
  <w:abstractNum w:abstractNumId="4">
    <w:nsid w:val="0053208E"/>
    <w:multiLevelType w:val="multilevel"/>
    <w:tmpl w:val="0053208E"/>
    <w:lvl w:ilvl="0">
      <w:start w:val="1"/>
      <w:numFmt w:val="bullet"/>
      <w:pStyle w:val="21"/>
      <w:lvlText w:val=""/>
      <w:lvlJc w:val="left"/>
      <w:pPr>
        <w:tabs>
          <w:tab w:val="left" w:pos="780"/>
        </w:tabs>
        <w:ind w:left="780" w:hanging="360"/>
      </w:pPr>
      <w:rPr>
        <w:rFonts w:ascii="Wingdings" w:hAnsi="Wingdings"/>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
    <w:nsid w:val="06F80AD2"/>
    <w:multiLevelType w:val="multilevel"/>
    <w:tmpl w:val="06F80AD2"/>
    <w:lvl w:ilvl="0">
      <w:start w:val="1"/>
      <w:numFmt w:val="decimal"/>
      <w:pStyle w:val="Char2"/>
      <w:lvlText w:val="(%1)"/>
      <w:lvlJc w:val="left"/>
      <w:pPr>
        <w:ind w:left="780"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pStyle w:val="3h3section3Level3HeadH3level3PIM33rdlevel3H"/>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6">
    <w:nsid w:val="25B654F3"/>
    <w:multiLevelType w:val="multilevel"/>
    <w:tmpl w:val="25B654F3"/>
    <w:lvl w:ilvl="0">
      <w:start w:val="2"/>
      <w:numFmt w:val="chineseCounting"/>
      <w:suff w:val="nothing"/>
      <w:lvlText w:val="%1、"/>
      <w:lvlJc w:val="left"/>
      <w:pPr>
        <w:ind w:left="0" w:firstLine="0"/>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7">
    <w:nsid w:val="2DD288B5"/>
    <w:multiLevelType w:val="multilevel"/>
    <w:tmpl w:val="2DD288B5"/>
    <w:lvl w:ilvl="0">
      <w:start w:val="1"/>
      <w:numFmt w:val="chineseCounting"/>
      <w:suff w:val="nothing"/>
      <w:lvlText w:val="%1、"/>
      <w:lvlJc w:val="left"/>
      <w:pPr>
        <w:ind w:left="0" w:firstLine="0"/>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8">
    <w:nsid w:val="33B56FF8"/>
    <w:multiLevelType w:val="singleLevel"/>
    <w:tmpl w:val="33B56FF8"/>
    <w:lvl w:ilvl="0">
      <w:start w:val="1"/>
      <w:numFmt w:val="bullet"/>
      <w:pStyle w:val="2"/>
      <w:lvlText w:val=""/>
      <w:lvlJc w:val="left"/>
      <w:pPr>
        <w:tabs>
          <w:tab w:val="left" w:pos="780"/>
        </w:tabs>
        <w:ind w:left="780" w:hanging="360"/>
      </w:pPr>
      <w:rPr>
        <w:rFonts w:ascii="Wingdings" w:hAnsi="Wingdings" w:hint="default"/>
      </w:rPr>
    </w:lvl>
  </w:abstractNum>
  <w:abstractNum w:abstractNumId="9">
    <w:nsid w:val="35E0185A"/>
    <w:multiLevelType w:val="multilevel"/>
    <w:tmpl w:val="CF092B84"/>
    <w:lvl w:ilvl="0">
      <w:start w:val="3"/>
      <w:numFmt w:val="decimal"/>
      <w:lvlText w:val="%1."/>
      <w:lvlJc w:val="left"/>
      <w:pPr>
        <w:tabs>
          <w:tab w:val="left" w:pos="312"/>
        </w:tabs>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0">
    <w:nsid w:val="4EF96184"/>
    <w:multiLevelType w:val="multilevel"/>
    <w:tmpl w:val="CF092B84"/>
    <w:lvl w:ilvl="0">
      <w:start w:val="3"/>
      <w:numFmt w:val="decimal"/>
      <w:lvlText w:val="%1."/>
      <w:lvlJc w:val="left"/>
      <w:pPr>
        <w:tabs>
          <w:tab w:val="left" w:pos="312"/>
        </w:tabs>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1">
    <w:nsid w:val="59ADCABA"/>
    <w:multiLevelType w:val="multilevel"/>
    <w:tmpl w:val="59ADCABA"/>
    <w:lvl w:ilvl="0">
      <w:start w:val="9"/>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2">
    <w:nsid w:val="79476A99"/>
    <w:multiLevelType w:val="multilevel"/>
    <w:tmpl w:val="CF092B84"/>
    <w:lvl w:ilvl="0">
      <w:start w:val="3"/>
      <w:numFmt w:val="decimal"/>
      <w:lvlText w:val="%1."/>
      <w:lvlJc w:val="left"/>
      <w:pPr>
        <w:tabs>
          <w:tab w:val="left" w:pos="312"/>
        </w:tabs>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abstractNumId w:val="8"/>
  </w:num>
  <w:num w:numId="2">
    <w:abstractNumId w:val="4"/>
  </w:num>
  <w:num w:numId="3">
    <w:abstractNumId w:val="1"/>
  </w:num>
  <w:num w:numId="4">
    <w:abstractNumId w:val="11"/>
  </w:num>
  <w:num w:numId="5">
    <w:abstractNumId w:val="0"/>
  </w:num>
  <w:num w:numId="6">
    <w:abstractNumId w:val="6"/>
    <w:lvlOverride w:ilvl="0">
      <w:startOverride w:val="2"/>
    </w:lvlOverride>
  </w:num>
  <w:num w:numId="7">
    <w:abstractNumId w:val="10"/>
  </w:num>
  <w:num w:numId="8">
    <w:abstractNumId w:val="3"/>
  </w:num>
  <w:num w:numId="9">
    <w:abstractNumId w:val="5"/>
  </w:num>
  <w:num w:numId="10">
    <w:abstractNumId w:val="7"/>
  </w:num>
  <w:num w:numId="11">
    <w:abstractNumId w:val="2"/>
  </w:num>
  <w:num w:numId="12">
    <w:abstractNumId w:val="12"/>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characterSpacingControl w:val="doNotCompress"/>
  <w:hdrShapeDefaults>
    <o:shapedefaults v:ext="edit" spidmax="144386"/>
  </w:hdrShapeDefaults>
  <w:footnotePr>
    <w:footnote w:id="-1"/>
    <w:footnote w:id="0"/>
  </w:footnotePr>
  <w:endnotePr>
    <w:endnote w:id="-1"/>
    <w:endnote w:id="0"/>
  </w:endnotePr>
  <w:compat>
    <w:balanceSingleByteDoubleByteWidth/>
    <w:ulTrailSpace/>
    <w:useFELayout/>
  </w:compat>
  <w:docVars>
    <w:docVar w:name="commondata" w:val="eyJoZGlkIjoiYzQ0OGEyZTA1ODZkOWE0ZmNiZTM2ODhlM2VhMmE5NjUifQ=="/>
  </w:docVars>
  <w:rsids>
    <w:rsidRoot w:val="00947066"/>
    <w:rsid w:val="000101DB"/>
    <w:rsid w:val="000178BE"/>
    <w:rsid w:val="0002393C"/>
    <w:rsid w:val="00023EB2"/>
    <w:rsid w:val="00035773"/>
    <w:rsid w:val="00061DE9"/>
    <w:rsid w:val="000673E5"/>
    <w:rsid w:val="00067F9D"/>
    <w:rsid w:val="00072B9A"/>
    <w:rsid w:val="00077023"/>
    <w:rsid w:val="000860E2"/>
    <w:rsid w:val="00091158"/>
    <w:rsid w:val="000973C1"/>
    <w:rsid w:val="00097FE3"/>
    <w:rsid w:val="000C7EB4"/>
    <w:rsid w:val="000D070E"/>
    <w:rsid w:val="000D1E77"/>
    <w:rsid w:val="000E50F8"/>
    <w:rsid w:val="0012472E"/>
    <w:rsid w:val="001419C8"/>
    <w:rsid w:val="00164F66"/>
    <w:rsid w:val="001718B4"/>
    <w:rsid w:val="0018040F"/>
    <w:rsid w:val="00187CCB"/>
    <w:rsid w:val="00197CEE"/>
    <w:rsid w:val="001C65BA"/>
    <w:rsid w:val="001D3FCA"/>
    <w:rsid w:val="00203F88"/>
    <w:rsid w:val="00257925"/>
    <w:rsid w:val="00272445"/>
    <w:rsid w:val="00285B96"/>
    <w:rsid w:val="002914EA"/>
    <w:rsid w:val="0029729D"/>
    <w:rsid w:val="002A2C30"/>
    <w:rsid w:val="002A71A0"/>
    <w:rsid w:val="002C2884"/>
    <w:rsid w:val="002C3A68"/>
    <w:rsid w:val="002F2D75"/>
    <w:rsid w:val="002F36B3"/>
    <w:rsid w:val="00302703"/>
    <w:rsid w:val="00307166"/>
    <w:rsid w:val="00307FAB"/>
    <w:rsid w:val="00333B63"/>
    <w:rsid w:val="0034657F"/>
    <w:rsid w:val="00354B29"/>
    <w:rsid w:val="00363EE6"/>
    <w:rsid w:val="00375B14"/>
    <w:rsid w:val="003769E6"/>
    <w:rsid w:val="003B0BB7"/>
    <w:rsid w:val="003C07F6"/>
    <w:rsid w:val="003D17C5"/>
    <w:rsid w:val="003F68E6"/>
    <w:rsid w:val="00401461"/>
    <w:rsid w:val="004060F4"/>
    <w:rsid w:val="00414A97"/>
    <w:rsid w:val="00440272"/>
    <w:rsid w:val="00451767"/>
    <w:rsid w:val="00451BEE"/>
    <w:rsid w:val="00462B80"/>
    <w:rsid w:val="004742EC"/>
    <w:rsid w:val="004852D8"/>
    <w:rsid w:val="004974F9"/>
    <w:rsid w:val="004A42BA"/>
    <w:rsid w:val="004B260A"/>
    <w:rsid w:val="004B57A8"/>
    <w:rsid w:val="004C2CED"/>
    <w:rsid w:val="004D32E9"/>
    <w:rsid w:val="004F479E"/>
    <w:rsid w:val="004F6E3D"/>
    <w:rsid w:val="0052075B"/>
    <w:rsid w:val="00532F0F"/>
    <w:rsid w:val="005529B7"/>
    <w:rsid w:val="005536C3"/>
    <w:rsid w:val="00563DEA"/>
    <w:rsid w:val="0057024A"/>
    <w:rsid w:val="00577EA8"/>
    <w:rsid w:val="00591FDD"/>
    <w:rsid w:val="005A48A3"/>
    <w:rsid w:val="005C584A"/>
    <w:rsid w:val="005C7BA9"/>
    <w:rsid w:val="005D7002"/>
    <w:rsid w:val="005E7B1E"/>
    <w:rsid w:val="006023BE"/>
    <w:rsid w:val="006179A8"/>
    <w:rsid w:val="006223AB"/>
    <w:rsid w:val="00630BA4"/>
    <w:rsid w:val="00641AA3"/>
    <w:rsid w:val="00653353"/>
    <w:rsid w:val="006539C6"/>
    <w:rsid w:val="00664421"/>
    <w:rsid w:val="00685902"/>
    <w:rsid w:val="006867E7"/>
    <w:rsid w:val="00692068"/>
    <w:rsid w:val="006A42B5"/>
    <w:rsid w:val="006A6D17"/>
    <w:rsid w:val="006B29FD"/>
    <w:rsid w:val="006C1872"/>
    <w:rsid w:val="006C622C"/>
    <w:rsid w:val="00714A46"/>
    <w:rsid w:val="00715D00"/>
    <w:rsid w:val="00723F6F"/>
    <w:rsid w:val="00730A2D"/>
    <w:rsid w:val="00733832"/>
    <w:rsid w:val="00744040"/>
    <w:rsid w:val="007476DE"/>
    <w:rsid w:val="007616D5"/>
    <w:rsid w:val="0077467A"/>
    <w:rsid w:val="00776634"/>
    <w:rsid w:val="00776AA1"/>
    <w:rsid w:val="00784C06"/>
    <w:rsid w:val="007A353C"/>
    <w:rsid w:val="007C0E08"/>
    <w:rsid w:val="007C1115"/>
    <w:rsid w:val="007D42FB"/>
    <w:rsid w:val="007D5270"/>
    <w:rsid w:val="007E4ED9"/>
    <w:rsid w:val="007E6C8A"/>
    <w:rsid w:val="00802147"/>
    <w:rsid w:val="00823554"/>
    <w:rsid w:val="008238D1"/>
    <w:rsid w:val="008268C6"/>
    <w:rsid w:val="00831372"/>
    <w:rsid w:val="00837747"/>
    <w:rsid w:val="00840F78"/>
    <w:rsid w:val="00842075"/>
    <w:rsid w:val="0085537E"/>
    <w:rsid w:val="00866608"/>
    <w:rsid w:val="0088755A"/>
    <w:rsid w:val="008B5669"/>
    <w:rsid w:val="008C047C"/>
    <w:rsid w:val="008D70D2"/>
    <w:rsid w:val="008E107C"/>
    <w:rsid w:val="0092297F"/>
    <w:rsid w:val="00935677"/>
    <w:rsid w:val="00936086"/>
    <w:rsid w:val="00946173"/>
    <w:rsid w:val="00947066"/>
    <w:rsid w:val="00952812"/>
    <w:rsid w:val="009756CB"/>
    <w:rsid w:val="00975D6D"/>
    <w:rsid w:val="0098172A"/>
    <w:rsid w:val="00985A74"/>
    <w:rsid w:val="00986D0E"/>
    <w:rsid w:val="00994A3E"/>
    <w:rsid w:val="009B636D"/>
    <w:rsid w:val="009C676D"/>
    <w:rsid w:val="009E3036"/>
    <w:rsid w:val="009E7EAF"/>
    <w:rsid w:val="009F4CC8"/>
    <w:rsid w:val="00A01AD3"/>
    <w:rsid w:val="00A02483"/>
    <w:rsid w:val="00A079AD"/>
    <w:rsid w:val="00A20DFF"/>
    <w:rsid w:val="00A72A81"/>
    <w:rsid w:val="00A73F07"/>
    <w:rsid w:val="00A760D4"/>
    <w:rsid w:val="00A83716"/>
    <w:rsid w:val="00A84DB0"/>
    <w:rsid w:val="00AA43C1"/>
    <w:rsid w:val="00AB7C8C"/>
    <w:rsid w:val="00AD1ACB"/>
    <w:rsid w:val="00AD6D07"/>
    <w:rsid w:val="00AF05D9"/>
    <w:rsid w:val="00AF18DE"/>
    <w:rsid w:val="00AF51E5"/>
    <w:rsid w:val="00B029FF"/>
    <w:rsid w:val="00B10496"/>
    <w:rsid w:val="00B15D2D"/>
    <w:rsid w:val="00B43EF8"/>
    <w:rsid w:val="00B66CF1"/>
    <w:rsid w:val="00B6780E"/>
    <w:rsid w:val="00BC5268"/>
    <w:rsid w:val="00BD1138"/>
    <w:rsid w:val="00BE166D"/>
    <w:rsid w:val="00BE7C42"/>
    <w:rsid w:val="00BF5F9F"/>
    <w:rsid w:val="00C0600F"/>
    <w:rsid w:val="00C34885"/>
    <w:rsid w:val="00C357A0"/>
    <w:rsid w:val="00C42AFC"/>
    <w:rsid w:val="00C50A04"/>
    <w:rsid w:val="00C53172"/>
    <w:rsid w:val="00C5507D"/>
    <w:rsid w:val="00C65084"/>
    <w:rsid w:val="00C66865"/>
    <w:rsid w:val="00C74B14"/>
    <w:rsid w:val="00C75E52"/>
    <w:rsid w:val="00C877FE"/>
    <w:rsid w:val="00C91755"/>
    <w:rsid w:val="00CB2131"/>
    <w:rsid w:val="00CB28ED"/>
    <w:rsid w:val="00CB374B"/>
    <w:rsid w:val="00CC76B6"/>
    <w:rsid w:val="00CD57DE"/>
    <w:rsid w:val="00CD5C5F"/>
    <w:rsid w:val="00CD6023"/>
    <w:rsid w:val="00CE5C30"/>
    <w:rsid w:val="00CE67D7"/>
    <w:rsid w:val="00CF7EAA"/>
    <w:rsid w:val="00D028FC"/>
    <w:rsid w:val="00D16B7F"/>
    <w:rsid w:val="00D20719"/>
    <w:rsid w:val="00D212CA"/>
    <w:rsid w:val="00D23936"/>
    <w:rsid w:val="00D510A7"/>
    <w:rsid w:val="00D57855"/>
    <w:rsid w:val="00D627F8"/>
    <w:rsid w:val="00D657BB"/>
    <w:rsid w:val="00D7393E"/>
    <w:rsid w:val="00D75919"/>
    <w:rsid w:val="00D76553"/>
    <w:rsid w:val="00D767E1"/>
    <w:rsid w:val="00D8765A"/>
    <w:rsid w:val="00DB3A88"/>
    <w:rsid w:val="00DB53D0"/>
    <w:rsid w:val="00DD321E"/>
    <w:rsid w:val="00DE06E8"/>
    <w:rsid w:val="00DE2276"/>
    <w:rsid w:val="00DE5254"/>
    <w:rsid w:val="00E05DA5"/>
    <w:rsid w:val="00E20DB4"/>
    <w:rsid w:val="00E3459A"/>
    <w:rsid w:val="00E406FB"/>
    <w:rsid w:val="00E61226"/>
    <w:rsid w:val="00E76B39"/>
    <w:rsid w:val="00E90849"/>
    <w:rsid w:val="00EB329B"/>
    <w:rsid w:val="00ED2458"/>
    <w:rsid w:val="00EE4350"/>
    <w:rsid w:val="00F12BD7"/>
    <w:rsid w:val="00F1468D"/>
    <w:rsid w:val="00F21D94"/>
    <w:rsid w:val="00F23A47"/>
    <w:rsid w:val="00F24BC8"/>
    <w:rsid w:val="00F4353B"/>
    <w:rsid w:val="00F45B91"/>
    <w:rsid w:val="00F52A7F"/>
    <w:rsid w:val="00F578A2"/>
    <w:rsid w:val="00F661F6"/>
    <w:rsid w:val="00F77963"/>
    <w:rsid w:val="00FC0932"/>
    <w:rsid w:val="00FC4BE8"/>
    <w:rsid w:val="00FC7C1D"/>
    <w:rsid w:val="00FD4AC8"/>
    <w:rsid w:val="00FF0BDD"/>
    <w:rsid w:val="1C860B02"/>
    <w:rsid w:val="22D65048"/>
    <w:rsid w:val="3B6066CD"/>
    <w:rsid w:val="4FB02791"/>
    <w:rsid w:val="537E245F"/>
    <w:rsid w:val="637063B0"/>
    <w:rsid w:val="692A6E62"/>
    <w:rsid w:val="748B40F7"/>
    <w:rsid w:val="776E43F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44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lsdException w:name="footnote text" w:semiHidden="1"/>
    <w:lsdException w:name="annotation text" w:semiHidden="1"/>
    <w:lsdException w:name="index heading" w:semiHidden="1"/>
    <w:lsdException w:name="caption" w:semiHidden="1" w:uiPriority="35" w:qFormat="1"/>
    <w:lsdException w:name="envelope address" w:semiHidden="1"/>
    <w:lsdException w:name="envelope return"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uiPriority="0" w:qFormat="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FollowedHyperlink" w:semiHidden="1"/>
    <w:lsdException w:name="Strong" w:uiPriority="22" w:unhideWhenUsed="0" w:qFormat="1"/>
    <w:lsdException w:name="Emphasis" w:uiPriority="20" w:unhideWhenUsed="0" w:qFormat="1"/>
    <w:lsdException w:name="Document Map" w:semiHidden="1"/>
    <w:lsdException w:name="Plain Text" w:qFormat="1"/>
    <w:lsdException w:name="E-mail Signature" w:semiHidden="1"/>
    <w:lsdException w:name="HTML Top of Form" w:semiHidden="1"/>
    <w:lsdException w:name="HTML Bottom of Form" w:semiHidden="1"/>
    <w:lsdException w:name="Normal (Web)" w:uiPriority="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lsdException w:name="Table Grid" w:uiPriority="59" w:unhideWhenUsed="0"/>
    <w:lsdException w:name="Table Theme" w:semiHidden="1"/>
    <w:lsdException w:name="Placeholder Text" w:semiHidden="1"/>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uiPriority="29" w:unhideWhenUsed="0" w:qFormat="1"/>
    <w:lsdException w:name="Intense Quote" w:uiPriority="30"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next w:val="2"/>
    <w:link w:val="font01"/>
    <w:qFormat/>
    <w:rsid w:val="00947066"/>
    <w:pPr>
      <w:widowControl w:val="0"/>
      <w:jc w:val="both"/>
    </w:pPr>
    <w:rPr>
      <w:sz w:val="21"/>
      <w:szCs w:val="22"/>
    </w:rPr>
  </w:style>
  <w:style w:type="paragraph" w:styleId="1">
    <w:name w:val="heading 1"/>
    <w:basedOn w:val="a"/>
    <w:next w:val="a"/>
    <w:link w:val="1Char1"/>
    <w:uiPriority w:val="9"/>
    <w:qFormat/>
    <w:rsid w:val="00947066"/>
    <w:pPr>
      <w:keepNext/>
      <w:keepLines/>
      <w:spacing w:before="480" w:after="200"/>
      <w:outlineLvl w:val="0"/>
    </w:pPr>
    <w:rPr>
      <w:rFonts w:ascii="Arial" w:eastAsia="Arial" w:hAnsi="Arial" w:cs="Arial"/>
      <w:sz w:val="40"/>
      <w:szCs w:val="40"/>
    </w:rPr>
  </w:style>
  <w:style w:type="paragraph" w:styleId="20">
    <w:name w:val="heading 2"/>
    <w:basedOn w:val="a"/>
    <w:next w:val="a"/>
    <w:link w:val="2Char"/>
    <w:uiPriority w:val="9"/>
    <w:unhideWhenUsed/>
    <w:qFormat/>
    <w:rsid w:val="00947066"/>
    <w:pPr>
      <w:keepNext/>
      <w:keepLines/>
      <w:spacing w:before="360" w:after="200"/>
      <w:outlineLvl w:val="1"/>
    </w:pPr>
    <w:rPr>
      <w:rFonts w:ascii="Arial" w:eastAsia="Arial" w:hAnsi="Arial" w:cs="Arial"/>
      <w:sz w:val="34"/>
    </w:rPr>
  </w:style>
  <w:style w:type="paragraph" w:styleId="3">
    <w:name w:val="heading 3"/>
    <w:basedOn w:val="a"/>
    <w:next w:val="a"/>
    <w:link w:val="3Char1"/>
    <w:uiPriority w:val="9"/>
    <w:unhideWhenUsed/>
    <w:qFormat/>
    <w:rsid w:val="00947066"/>
    <w:pPr>
      <w:keepNext/>
      <w:keepLines/>
      <w:spacing w:before="320" w:after="200"/>
      <w:outlineLvl w:val="2"/>
    </w:pPr>
    <w:rPr>
      <w:rFonts w:ascii="Arial" w:eastAsia="Arial" w:hAnsi="Arial" w:cs="Arial"/>
      <w:sz w:val="30"/>
      <w:szCs w:val="30"/>
    </w:rPr>
  </w:style>
  <w:style w:type="paragraph" w:styleId="4">
    <w:name w:val="heading 4"/>
    <w:basedOn w:val="a"/>
    <w:next w:val="a"/>
    <w:link w:val="4Char1"/>
    <w:uiPriority w:val="9"/>
    <w:unhideWhenUsed/>
    <w:qFormat/>
    <w:rsid w:val="00947066"/>
    <w:pPr>
      <w:keepNext/>
      <w:keepLines/>
      <w:spacing w:before="320" w:after="200"/>
      <w:outlineLvl w:val="3"/>
    </w:pPr>
    <w:rPr>
      <w:rFonts w:ascii="Arial" w:eastAsia="Arial" w:hAnsi="Arial" w:cs="Arial"/>
      <w:b/>
      <w:bCs/>
      <w:sz w:val="26"/>
      <w:szCs w:val="26"/>
    </w:rPr>
  </w:style>
  <w:style w:type="paragraph" w:styleId="5">
    <w:name w:val="heading 5"/>
    <w:basedOn w:val="a"/>
    <w:next w:val="a"/>
    <w:link w:val="5Char"/>
    <w:uiPriority w:val="9"/>
    <w:unhideWhenUsed/>
    <w:qFormat/>
    <w:rsid w:val="00947066"/>
    <w:pPr>
      <w:keepNext/>
      <w:keepLines/>
      <w:spacing w:before="320" w:after="200"/>
      <w:outlineLvl w:val="4"/>
    </w:pPr>
    <w:rPr>
      <w:rFonts w:ascii="Arial" w:eastAsia="Arial" w:hAnsi="Arial" w:cs="Arial"/>
      <w:b/>
      <w:bCs/>
      <w:sz w:val="24"/>
      <w:szCs w:val="24"/>
    </w:rPr>
  </w:style>
  <w:style w:type="paragraph" w:styleId="6">
    <w:name w:val="heading 6"/>
    <w:basedOn w:val="a"/>
    <w:next w:val="a"/>
    <w:link w:val="6Char"/>
    <w:uiPriority w:val="9"/>
    <w:unhideWhenUsed/>
    <w:qFormat/>
    <w:rsid w:val="00947066"/>
    <w:pPr>
      <w:keepNext/>
      <w:keepLines/>
      <w:spacing w:before="320" w:after="200"/>
      <w:outlineLvl w:val="5"/>
    </w:pPr>
    <w:rPr>
      <w:rFonts w:ascii="Arial" w:eastAsia="Arial" w:hAnsi="Arial" w:cs="Arial"/>
      <w:b/>
      <w:bCs/>
      <w:sz w:val="22"/>
    </w:rPr>
  </w:style>
  <w:style w:type="paragraph" w:styleId="7">
    <w:name w:val="heading 7"/>
    <w:basedOn w:val="a"/>
    <w:next w:val="a"/>
    <w:link w:val="7Char"/>
    <w:uiPriority w:val="9"/>
    <w:unhideWhenUsed/>
    <w:qFormat/>
    <w:rsid w:val="00947066"/>
    <w:pPr>
      <w:keepNext/>
      <w:keepLines/>
      <w:spacing w:before="320" w:after="200"/>
      <w:outlineLvl w:val="6"/>
    </w:pPr>
    <w:rPr>
      <w:rFonts w:ascii="Arial" w:eastAsia="Arial" w:hAnsi="Arial" w:cs="Arial"/>
      <w:b/>
      <w:bCs/>
      <w:i/>
      <w:iCs/>
      <w:sz w:val="22"/>
    </w:rPr>
  </w:style>
  <w:style w:type="paragraph" w:styleId="8">
    <w:name w:val="heading 8"/>
    <w:basedOn w:val="a"/>
    <w:next w:val="a"/>
    <w:link w:val="8Char"/>
    <w:uiPriority w:val="9"/>
    <w:unhideWhenUsed/>
    <w:qFormat/>
    <w:rsid w:val="00947066"/>
    <w:pPr>
      <w:keepNext/>
      <w:keepLines/>
      <w:spacing w:before="320" w:after="200"/>
      <w:outlineLvl w:val="7"/>
    </w:pPr>
    <w:rPr>
      <w:rFonts w:ascii="Arial" w:eastAsia="Arial" w:hAnsi="Arial" w:cs="Arial"/>
      <w:i/>
      <w:iCs/>
      <w:sz w:val="22"/>
    </w:rPr>
  </w:style>
  <w:style w:type="paragraph" w:styleId="9">
    <w:name w:val="heading 9"/>
    <w:basedOn w:val="a"/>
    <w:next w:val="a"/>
    <w:link w:val="9Char"/>
    <w:uiPriority w:val="9"/>
    <w:unhideWhenUsed/>
    <w:qFormat/>
    <w:rsid w:val="00947066"/>
    <w:pPr>
      <w:keepNext/>
      <w:keepLines/>
      <w:spacing w:before="320" w:after="200"/>
      <w:outlineLvl w:val="8"/>
    </w:pPr>
    <w:rPr>
      <w:rFonts w:ascii="Arial" w:eastAsia="Arial" w:hAnsi="Arial" w:cs="Arial"/>
      <w:i/>
      <w:iCs/>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List Bullet 2"/>
    <w:basedOn w:val="a"/>
    <w:uiPriority w:val="99"/>
    <w:unhideWhenUsed/>
    <w:rsid w:val="00947066"/>
    <w:pPr>
      <w:numPr>
        <w:numId w:val="1"/>
      </w:numPr>
    </w:pPr>
  </w:style>
  <w:style w:type="paragraph" w:styleId="70">
    <w:name w:val="toc 7"/>
    <w:basedOn w:val="a"/>
    <w:next w:val="a"/>
    <w:uiPriority w:val="39"/>
    <w:unhideWhenUsed/>
    <w:rsid w:val="00947066"/>
    <w:pPr>
      <w:spacing w:after="57"/>
      <w:ind w:left="1701"/>
    </w:pPr>
  </w:style>
  <w:style w:type="paragraph" w:styleId="a3">
    <w:name w:val="caption"/>
    <w:basedOn w:val="a"/>
    <w:next w:val="a"/>
    <w:uiPriority w:val="35"/>
    <w:semiHidden/>
    <w:unhideWhenUsed/>
    <w:qFormat/>
    <w:rsid w:val="00947066"/>
    <w:pPr>
      <w:spacing w:line="276" w:lineRule="auto"/>
    </w:pPr>
    <w:rPr>
      <w:b/>
      <w:bCs/>
      <w:color w:val="4F81BD" w:themeColor="accent1"/>
      <w:sz w:val="18"/>
      <w:szCs w:val="18"/>
    </w:rPr>
  </w:style>
  <w:style w:type="paragraph" w:styleId="50">
    <w:name w:val="toc 5"/>
    <w:basedOn w:val="a"/>
    <w:next w:val="a"/>
    <w:uiPriority w:val="39"/>
    <w:unhideWhenUsed/>
    <w:rsid w:val="00947066"/>
    <w:pPr>
      <w:spacing w:after="57"/>
      <w:ind w:left="1134"/>
    </w:pPr>
  </w:style>
  <w:style w:type="paragraph" w:styleId="30">
    <w:name w:val="toc 3"/>
    <w:basedOn w:val="a"/>
    <w:next w:val="a"/>
    <w:uiPriority w:val="39"/>
    <w:unhideWhenUsed/>
    <w:rsid w:val="00947066"/>
    <w:pPr>
      <w:spacing w:after="57"/>
      <w:ind w:left="567"/>
    </w:pPr>
  </w:style>
  <w:style w:type="paragraph" w:styleId="a4">
    <w:name w:val="Plain Text"/>
    <w:basedOn w:val="a"/>
    <w:uiPriority w:val="99"/>
    <w:unhideWhenUsed/>
    <w:qFormat/>
    <w:rsid w:val="00947066"/>
    <w:rPr>
      <w:rFonts w:ascii="宋体" w:hAnsi="Courier New"/>
      <w:sz w:val="20"/>
      <w:szCs w:val="20"/>
    </w:rPr>
  </w:style>
  <w:style w:type="paragraph" w:styleId="80">
    <w:name w:val="toc 8"/>
    <w:basedOn w:val="a"/>
    <w:next w:val="a"/>
    <w:uiPriority w:val="39"/>
    <w:unhideWhenUsed/>
    <w:rsid w:val="00947066"/>
    <w:pPr>
      <w:spacing w:after="57"/>
      <w:ind w:left="1984"/>
    </w:pPr>
  </w:style>
  <w:style w:type="paragraph" w:styleId="a5">
    <w:name w:val="endnote text"/>
    <w:basedOn w:val="a"/>
    <w:link w:val="Char"/>
    <w:uiPriority w:val="99"/>
    <w:semiHidden/>
    <w:unhideWhenUsed/>
    <w:rsid w:val="00947066"/>
    <w:rPr>
      <w:sz w:val="20"/>
    </w:rPr>
  </w:style>
  <w:style w:type="paragraph" w:styleId="a6">
    <w:name w:val="footer"/>
    <w:basedOn w:val="a"/>
    <w:link w:val="Char1"/>
    <w:uiPriority w:val="99"/>
    <w:unhideWhenUsed/>
    <w:rsid w:val="00947066"/>
    <w:pPr>
      <w:tabs>
        <w:tab w:val="center" w:pos="7143"/>
        <w:tab w:val="right" w:pos="14287"/>
      </w:tabs>
    </w:pPr>
  </w:style>
  <w:style w:type="paragraph" w:styleId="a7">
    <w:name w:val="header"/>
    <w:basedOn w:val="a"/>
    <w:link w:val="Char10"/>
    <w:uiPriority w:val="99"/>
    <w:unhideWhenUsed/>
    <w:rsid w:val="00947066"/>
    <w:pPr>
      <w:tabs>
        <w:tab w:val="center" w:pos="7143"/>
        <w:tab w:val="right" w:pos="14287"/>
      </w:tabs>
    </w:pPr>
  </w:style>
  <w:style w:type="paragraph" w:styleId="10">
    <w:name w:val="toc 1"/>
    <w:basedOn w:val="a"/>
    <w:next w:val="a"/>
    <w:uiPriority w:val="39"/>
    <w:unhideWhenUsed/>
    <w:rsid w:val="00947066"/>
    <w:pPr>
      <w:spacing w:after="57"/>
    </w:pPr>
  </w:style>
  <w:style w:type="paragraph" w:styleId="40">
    <w:name w:val="toc 4"/>
    <w:basedOn w:val="a"/>
    <w:next w:val="a"/>
    <w:uiPriority w:val="39"/>
    <w:unhideWhenUsed/>
    <w:rsid w:val="00947066"/>
    <w:pPr>
      <w:spacing w:after="57"/>
      <w:ind w:left="850"/>
    </w:pPr>
  </w:style>
  <w:style w:type="paragraph" w:styleId="a8">
    <w:name w:val="Subtitle"/>
    <w:basedOn w:val="a"/>
    <w:next w:val="a"/>
    <w:link w:val="Char0"/>
    <w:uiPriority w:val="11"/>
    <w:qFormat/>
    <w:rsid w:val="00947066"/>
    <w:pPr>
      <w:spacing w:before="200" w:after="200"/>
    </w:pPr>
    <w:rPr>
      <w:sz w:val="24"/>
      <w:szCs w:val="24"/>
    </w:rPr>
  </w:style>
  <w:style w:type="paragraph" w:styleId="a9">
    <w:name w:val="footnote text"/>
    <w:basedOn w:val="a"/>
    <w:link w:val="Char3"/>
    <w:uiPriority w:val="99"/>
    <w:semiHidden/>
    <w:unhideWhenUsed/>
    <w:rsid w:val="00947066"/>
    <w:pPr>
      <w:spacing w:after="40"/>
    </w:pPr>
    <w:rPr>
      <w:sz w:val="18"/>
    </w:rPr>
  </w:style>
  <w:style w:type="paragraph" w:styleId="60">
    <w:name w:val="toc 6"/>
    <w:basedOn w:val="a"/>
    <w:next w:val="a"/>
    <w:uiPriority w:val="39"/>
    <w:unhideWhenUsed/>
    <w:rsid w:val="00947066"/>
    <w:pPr>
      <w:spacing w:after="57"/>
      <w:ind w:left="1417"/>
    </w:pPr>
  </w:style>
  <w:style w:type="paragraph" w:styleId="aa">
    <w:name w:val="table of figures"/>
    <w:basedOn w:val="a"/>
    <w:next w:val="a"/>
    <w:uiPriority w:val="99"/>
    <w:unhideWhenUsed/>
    <w:rsid w:val="00947066"/>
  </w:style>
  <w:style w:type="paragraph" w:styleId="22">
    <w:name w:val="toc 2"/>
    <w:basedOn w:val="a"/>
    <w:next w:val="a"/>
    <w:uiPriority w:val="39"/>
    <w:unhideWhenUsed/>
    <w:rsid w:val="00947066"/>
    <w:pPr>
      <w:spacing w:after="57"/>
      <w:ind w:left="283"/>
    </w:pPr>
  </w:style>
  <w:style w:type="paragraph" w:styleId="90">
    <w:name w:val="toc 9"/>
    <w:basedOn w:val="a"/>
    <w:next w:val="a"/>
    <w:uiPriority w:val="39"/>
    <w:unhideWhenUsed/>
    <w:rsid w:val="00947066"/>
    <w:pPr>
      <w:spacing w:after="57"/>
      <w:ind w:left="2268"/>
    </w:pPr>
  </w:style>
  <w:style w:type="paragraph" w:styleId="ab">
    <w:name w:val="Normal (Web)"/>
    <w:basedOn w:val="a"/>
    <w:unhideWhenUsed/>
    <w:qFormat/>
    <w:rsid w:val="00947066"/>
    <w:pPr>
      <w:widowControl/>
      <w:spacing w:before="100" w:beforeAutospacing="1" w:after="100" w:afterAutospacing="1"/>
    </w:pPr>
    <w:rPr>
      <w:rFonts w:ascii="宋体" w:hAnsi="宋体"/>
    </w:rPr>
  </w:style>
  <w:style w:type="paragraph" w:styleId="ac">
    <w:name w:val="Title"/>
    <w:basedOn w:val="a"/>
    <w:next w:val="a"/>
    <w:link w:val="Char4"/>
    <w:uiPriority w:val="10"/>
    <w:qFormat/>
    <w:rsid w:val="00947066"/>
    <w:pPr>
      <w:spacing w:before="300" w:after="200"/>
      <w:contextualSpacing/>
    </w:pPr>
    <w:rPr>
      <w:sz w:val="48"/>
      <w:szCs w:val="48"/>
    </w:rPr>
  </w:style>
  <w:style w:type="table" w:styleId="ad">
    <w:name w:val="Table Grid"/>
    <w:uiPriority w:val="59"/>
    <w:rsid w:val="0094706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e">
    <w:name w:val="endnote reference"/>
    <w:uiPriority w:val="99"/>
    <w:semiHidden/>
    <w:unhideWhenUsed/>
    <w:rsid w:val="00947066"/>
    <w:rPr>
      <w:vertAlign w:val="superscript"/>
    </w:rPr>
  </w:style>
  <w:style w:type="character" w:styleId="af">
    <w:name w:val="Hyperlink"/>
    <w:uiPriority w:val="99"/>
    <w:unhideWhenUsed/>
    <w:rsid w:val="00947066"/>
    <w:rPr>
      <w:color w:val="0000FF" w:themeColor="hyperlink"/>
      <w:u w:val="single"/>
    </w:rPr>
  </w:style>
  <w:style w:type="character" w:styleId="af0">
    <w:name w:val="footnote reference"/>
    <w:uiPriority w:val="99"/>
    <w:unhideWhenUsed/>
    <w:rsid w:val="00947066"/>
    <w:rPr>
      <w:vertAlign w:val="superscript"/>
    </w:rPr>
  </w:style>
  <w:style w:type="character" w:customStyle="1" w:styleId="1Char1">
    <w:name w:val="标题 1 Char1"/>
    <w:link w:val="1"/>
    <w:uiPriority w:val="9"/>
    <w:qFormat/>
    <w:rsid w:val="00947066"/>
    <w:rPr>
      <w:rFonts w:ascii="Arial" w:eastAsia="Arial" w:hAnsi="Arial" w:cs="Arial"/>
      <w:sz w:val="40"/>
      <w:szCs w:val="40"/>
    </w:rPr>
  </w:style>
  <w:style w:type="character" w:customStyle="1" w:styleId="Heading2Char">
    <w:name w:val="Heading 2 Char"/>
    <w:link w:val="20"/>
    <w:uiPriority w:val="9"/>
    <w:rsid w:val="00947066"/>
    <w:rPr>
      <w:rFonts w:ascii="Arial" w:eastAsia="Arial" w:hAnsi="Arial" w:cs="Arial"/>
      <w:sz w:val="34"/>
    </w:rPr>
  </w:style>
  <w:style w:type="character" w:customStyle="1" w:styleId="3Char1">
    <w:name w:val="标题 3 Char1"/>
    <w:link w:val="3"/>
    <w:uiPriority w:val="9"/>
    <w:rsid w:val="00947066"/>
    <w:rPr>
      <w:rFonts w:ascii="Arial" w:eastAsia="Arial" w:hAnsi="Arial" w:cs="Arial"/>
      <w:sz w:val="30"/>
      <w:szCs w:val="30"/>
    </w:rPr>
  </w:style>
  <w:style w:type="character" w:customStyle="1" w:styleId="4Char1">
    <w:name w:val="标题 4 Char1"/>
    <w:link w:val="4"/>
    <w:uiPriority w:val="9"/>
    <w:rsid w:val="00947066"/>
    <w:rPr>
      <w:rFonts w:ascii="Arial" w:eastAsia="Arial" w:hAnsi="Arial" w:cs="Arial"/>
      <w:b/>
      <w:bCs/>
      <w:sz w:val="26"/>
      <w:szCs w:val="26"/>
    </w:rPr>
  </w:style>
  <w:style w:type="character" w:customStyle="1" w:styleId="5Char">
    <w:name w:val="标题 5 Char"/>
    <w:link w:val="5"/>
    <w:uiPriority w:val="9"/>
    <w:rsid w:val="00947066"/>
    <w:rPr>
      <w:rFonts w:ascii="Arial" w:eastAsia="Arial" w:hAnsi="Arial" w:cs="Arial"/>
      <w:b/>
      <w:bCs/>
      <w:sz w:val="24"/>
      <w:szCs w:val="24"/>
    </w:rPr>
  </w:style>
  <w:style w:type="character" w:customStyle="1" w:styleId="6Char">
    <w:name w:val="标题 6 Char"/>
    <w:link w:val="6"/>
    <w:uiPriority w:val="9"/>
    <w:rsid w:val="00947066"/>
    <w:rPr>
      <w:rFonts w:ascii="Arial" w:eastAsia="Arial" w:hAnsi="Arial" w:cs="Arial"/>
      <w:b/>
      <w:bCs/>
      <w:sz w:val="22"/>
      <w:szCs w:val="22"/>
    </w:rPr>
  </w:style>
  <w:style w:type="character" w:customStyle="1" w:styleId="7Char">
    <w:name w:val="标题 7 Char"/>
    <w:link w:val="7"/>
    <w:uiPriority w:val="9"/>
    <w:rsid w:val="00947066"/>
    <w:rPr>
      <w:rFonts w:ascii="Arial" w:eastAsia="Arial" w:hAnsi="Arial" w:cs="Arial"/>
      <w:b/>
      <w:bCs/>
      <w:i/>
      <w:iCs/>
      <w:sz w:val="22"/>
      <w:szCs w:val="22"/>
    </w:rPr>
  </w:style>
  <w:style w:type="character" w:customStyle="1" w:styleId="8Char">
    <w:name w:val="标题 8 Char"/>
    <w:link w:val="8"/>
    <w:uiPriority w:val="9"/>
    <w:rsid w:val="00947066"/>
    <w:rPr>
      <w:rFonts w:ascii="Arial" w:eastAsia="Arial" w:hAnsi="Arial" w:cs="Arial"/>
      <w:i/>
      <w:iCs/>
      <w:sz w:val="22"/>
      <w:szCs w:val="22"/>
    </w:rPr>
  </w:style>
  <w:style w:type="character" w:customStyle="1" w:styleId="9Char">
    <w:name w:val="标题 9 Char"/>
    <w:link w:val="9"/>
    <w:uiPriority w:val="9"/>
    <w:rsid w:val="00947066"/>
    <w:rPr>
      <w:rFonts w:ascii="Arial" w:eastAsia="Arial" w:hAnsi="Arial" w:cs="Arial"/>
      <w:i/>
      <w:iCs/>
      <w:sz w:val="21"/>
      <w:szCs w:val="21"/>
    </w:rPr>
  </w:style>
  <w:style w:type="paragraph" w:styleId="af1">
    <w:name w:val="List Paragraph"/>
    <w:basedOn w:val="a"/>
    <w:uiPriority w:val="34"/>
    <w:qFormat/>
    <w:rsid w:val="00947066"/>
    <w:pPr>
      <w:ind w:left="720"/>
      <w:contextualSpacing/>
    </w:pPr>
  </w:style>
  <w:style w:type="paragraph" w:styleId="af2">
    <w:name w:val="No Spacing"/>
    <w:uiPriority w:val="1"/>
    <w:qFormat/>
    <w:rsid w:val="00947066"/>
  </w:style>
  <w:style w:type="character" w:customStyle="1" w:styleId="Char4">
    <w:name w:val="标题 Char"/>
    <w:link w:val="ac"/>
    <w:uiPriority w:val="10"/>
    <w:rsid w:val="00947066"/>
    <w:rPr>
      <w:sz w:val="48"/>
      <w:szCs w:val="48"/>
    </w:rPr>
  </w:style>
  <w:style w:type="character" w:customStyle="1" w:styleId="Char0">
    <w:name w:val="副标题 Char"/>
    <w:link w:val="a8"/>
    <w:uiPriority w:val="11"/>
    <w:rsid w:val="00947066"/>
    <w:rPr>
      <w:sz w:val="24"/>
      <w:szCs w:val="24"/>
    </w:rPr>
  </w:style>
  <w:style w:type="paragraph" w:styleId="af3">
    <w:name w:val="Quote"/>
    <w:basedOn w:val="a"/>
    <w:next w:val="a"/>
    <w:link w:val="Char5"/>
    <w:uiPriority w:val="29"/>
    <w:qFormat/>
    <w:rsid w:val="00947066"/>
    <w:pPr>
      <w:ind w:left="720" w:right="720"/>
    </w:pPr>
    <w:rPr>
      <w:i/>
    </w:rPr>
  </w:style>
  <w:style w:type="character" w:customStyle="1" w:styleId="Char5">
    <w:name w:val="引用 Char"/>
    <w:link w:val="af3"/>
    <w:uiPriority w:val="29"/>
    <w:rsid w:val="00947066"/>
    <w:rPr>
      <w:i/>
    </w:rPr>
  </w:style>
  <w:style w:type="paragraph" w:styleId="af4">
    <w:name w:val="Intense Quote"/>
    <w:basedOn w:val="a"/>
    <w:next w:val="a"/>
    <w:link w:val="Char6"/>
    <w:uiPriority w:val="30"/>
    <w:qFormat/>
    <w:rsid w:val="00947066"/>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6">
    <w:name w:val="明显引用 Char"/>
    <w:link w:val="af4"/>
    <w:uiPriority w:val="30"/>
    <w:rsid w:val="00947066"/>
    <w:rPr>
      <w:i/>
    </w:rPr>
  </w:style>
  <w:style w:type="character" w:customStyle="1" w:styleId="Char10">
    <w:name w:val="页眉 Char1"/>
    <w:link w:val="a7"/>
    <w:uiPriority w:val="99"/>
    <w:rsid w:val="00947066"/>
  </w:style>
  <w:style w:type="character" w:customStyle="1" w:styleId="FooterChar">
    <w:name w:val="Footer Char"/>
    <w:link w:val="a6"/>
    <w:uiPriority w:val="99"/>
    <w:rsid w:val="00947066"/>
  </w:style>
  <w:style w:type="character" w:customStyle="1" w:styleId="Char1">
    <w:name w:val="页脚 Char1"/>
    <w:link w:val="a6"/>
    <w:uiPriority w:val="99"/>
    <w:rsid w:val="00947066"/>
  </w:style>
  <w:style w:type="table" w:customStyle="1" w:styleId="TableGridLight">
    <w:name w:val="Table Grid Light"/>
    <w:uiPriority w:val="59"/>
    <w:rsid w:val="00947066"/>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uiPriority w:val="59"/>
    <w:rsid w:val="00947066"/>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PlainTable2">
    <w:name w:val="Plain Table 2"/>
    <w:uiPriority w:val="59"/>
    <w:rsid w:val="00947066"/>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uiPriority w:val="99"/>
    <w:rsid w:val="00947066"/>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4">
    <w:name w:val="Plain Table 4"/>
    <w:uiPriority w:val="99"/>
    <w:rsid w:val="00947066"/>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5">
    <w:name w:val="Plain Table 5"/>
    <w:uiPriority w:val="99"/>
    <w:rsid w:val="00947066"/>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GridTable1Light">
    <w:name w:val="Grid Table 1 Light"/>
    <w:uiPriority w:val="99"/>
    <w:rsid w:val="00947066"/>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rsid w:val="00947066"/>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rsid w:val="00947066"/>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rsid w:val="00947066"/>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rsid w:val="00947066"/>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rsid w:val="00947066"/>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rsid w:val="00947066"/>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uiPriority w:val="99"/>
    <w:rsid w:val="00947066"/>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rsid w:val="00947066"/>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rsid w:val="00947066"/>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rsid w:val="00947066"/>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rsid w:val="00947066"/>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rsid w:val="00947066"/>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rsid w:val="00947066"/>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uiPriority w:val="99"/>
    <w:qFormat/>
    <w:rsid w:val="00947066"/>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rsid w:val="00947066"/>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rsid w:val="00947066"/>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rsid w:val="00947066"/>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rsid w:val="00947066"/>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rsid w:val="00947066"/>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rsid w:val="00947066"/>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uiPriority w:val="59"/>
    <w:rsid w:val="00947066"/>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rsid w:val="00947066"/>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rsid w:val="00947066"/>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rsid w:val="00947066"/>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rsid w:val="00947066"/>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rsid w:val="00947066"/>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rsid w:val="00947066"/>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uiPriority w:val="99"/>
    <w:rsid w:val="00947066"/>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rsid w:val="00947066"/>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rsid w:val="00947066"/>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rsid w:val="00947066"/>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rsid w:val="00947066"/>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rsid w:val="00947066"/>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rsid w:val="00947066"/>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uiPriority w:val="99"/>
    <w:rsid w:val="00947066"/>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rsid w:val="00947066"/>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rsid w:val="00947066"/>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rsid w:val="00947066"/>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rsid w:val="00947066"/>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rsid w:val="00947066"/>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rsid w:val="00947066"/>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uiPriority w:val="99"/>
    <w:rsid w:val="00947066"/>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themeShade="95"/>
        <w:sz w:val="22"/>
      </w:rPr>
      <w:tblPr/>
      <w:tcPr>
        <w:shd w:val="clear" w:color="F2F2F2" w:themeColor="text1" w:themeTint="D" w:fill="F2F2F2" w:themeFill="text1" w:themeFillTint="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rsid w:val="00947066"/>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rsid w:val="00947066"/>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rsid w:val="00947066"/>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rsid w:val="00947066"/>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rsid w:val="00947066"/>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rsid w:val="00947066"/>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uiPriority w:val="99"/>
    <w:rsid w:val="00947066"/>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rsid w:val="00947066"/>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rsid w:val="00947066"/>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rsid w:val="00947066"/>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rsid w:val="00947066"/>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rsid w:val="00947066"/>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rsid w:val="00947066"/>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uiPriority w:val="99"/>
    <w:rsid w:val="00947066"/>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rsid w:val="00947066"/>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rsid w:val="00947066"/>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rsid w:val="00947066"/>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rsid w:val="00947066"/>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rsid w:val="00947066"/>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rsid w:val="00947066"/>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uiPriority w:val="99"/>
    <w:rsid w:val="00947066"/>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rsid w:val="00947066"/>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rsid w:val="00947066"/>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rsid w:val="00947066"/>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rsid w:val="00947066"/>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rsid w:val="00947066"/>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rsid w:val="00947066"/>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uiPriority w:val="99"/>
    <w:rsid w:val="00947066"/>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rsid w:val="00947066"/>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rsid w:val="00947066"/>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rsid w:val="00947066"/>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rsid w:val="00947066"/>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rsid w:val="00947066"/>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rsid w:val="00947066"/>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uiPriority w:val="99"/>
    <w:rsid w:val="00947066"/>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rsid w:val="00947066"/>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rsid w:val="00947066"/>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rsid w:val="00947066"/>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rsid w:val="00947066"/>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rsid w:val="00947066"/>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rsid w:val="00947066"/>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uiPriority w:val="99"/>
    <w:rsid w:val="00947066"/>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rsid w:val="00947066"/>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rsid w:val="00947066"/>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rsid w:val="00947066"/>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rsid w:val="00947066"/>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rsid w:val="00947066"/>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rsid w:val="00947066"/>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uiPriority w:val="99"/>
    <w:rsid w:val="00947066"/>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rsid w:val="00947066"/>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rsid w:val="00947066"/>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rsid w:val="00947066"/>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rsid w:val="00947066"/>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rsid w:val="00947066"/>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rsid w:val="00947066"/>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sid w:val="00947066"/>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uiPriority w:val="99"/>
    <w:rsid w:val="00947066"/>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sid w:val="00947066"/>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sid w:val="00947066"/>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sid w:val="00947066"/>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sid w:val="00947066"/>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sid w:val="00947066"/>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sid w:val="00947066"/>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uiPriority w:val="99"/>
    <w:rsid w:val="00947066"/>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sid w:val="00947066"/>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sid w:val="00947066"/>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sid w:val="00947066"/>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sid w:val="00947066"/>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sid w:val="00947066"/>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rsid w:val="00947066"/>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rsid w:val="00947066"/>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rsid w:val="00947066"/>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rsid w:val="00947066"/>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rsid w:val="00947066"/>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rsid w:val="00947066"/>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rsid w:val="00947066"/>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3">
    <w:name w:val="脚注文本 Char"/>
    <w:link w:val="a9"/>
    <w:uiPriority w:val="99"/>
    <w:rsid w:val="00947066"/>
    <w:rPr>
      <w:sz w:val="18"/>
    </w:rPr>
  </w:style>
  <w:style w:type="character" w:customStyle="1" w:styleId="Char">
    <w:name w:val="尾注文本 Char"/>
    <w:link w:val="a5"/>
    <w:uiPriority w:val="99"/>
    <w:rsid w:val="00947066"/>
    <w:rPr>
      <w:sz w:val="20"/>
    </w:rPr>
  </w:style>
  <w:style w:type="paragraph" w:customStyle="1" w:styleId="TOC1">
    <w:name w:val="TOC 标题1"/>
    <w:uiPriority w:val="39"/>
    <w:unhideWhenUsed/>
    <w:rsid w:val="00947066"/>
  </w:style>
  <w:style w:type="paragraph" w:customStyle="1" w:styleId="11">
    <w:name w:val="标题 11"/>
    <w:basedOn w:val="a"/>
    <w:next w:val="a"/>
    <w:link w:val="1Char"/>
    <w:uiPriority w:val="9"/>
    <w:qFormat/>
    <w:rsid w:val="00947066"/>
    <w:pPr>
      <w:keepNext/>
      <w:keepLines/>
      <w:spacing w:before="340" w:after="330" w:line="578" w:lineRule="auto"/>
      <w:outlineLvl w:val="0"/>
    </w:pPr>
    <w:rPr>
      <w:rFonts w:ascii="Calibri" w:hAnsi="Calibri"/>
      <w:b/>
      <w:bCs/>
      <w:sz w:val="44"/>
      <w:szCs w:val="44"/>
    </w:rPr>
  </w:style>
  <w:style w:type="paragraph" w:customStyle="1" w:styleId="210">
    <w:name w:val="标题 21"/>
    <w:basedOn w:val="a"/>
    <w:next w:val="12"/>
    <w:link w:val="2Char"/>
    <w:uiPriority w:val="9"/>
    <w:qFormat/>
    <w:rsid w:val="00947066"/>
    <w:pPr>
      <w:keepNext/>
      <w:keepLines/>
      <w:spacing w:before="260" w:after="260" w:line="416" w:lineRule="auto"/>
      <w:outlineLvl w:val="1"/>
    </w:pPr>
    <w:rPr>
      <w:rFonts w:ascii="Cambria" w:hAnsi="Cambria"/>
      <w:b/>
      <w:bCs/>
      <w:sz w:val="32"/>
      <w:szCs w:val="32"/>
    </w:rPr>
  </w:style>
  <w:style w:type="paragraph" w:customStyle="1" w:styleId="12">
    <w:name w:val="正文缩进1"/>
    <w:basedOn w:val="a"/>
    <w:link w:val="Char7"/>
    <w:unhideWhenUsed/>
    <w:qFormat/>
    <w:rsid w:val="00947066"/>
    <w:pPr>
      <w:ind w:firstLine="420"/>
    </w:pPr>
    <w:rPr>
      <w:sz w:val="20"/>
      <w:szCs w:val="20"/>
    </w:rPr>
  </w:style>
  <w:style w:type="paragraph" w:customStyle="1" w:styleId="31">
    <w:name w:val="标题 31"/>
    <w:basedOn w:val="a"/>
    <w:next w:val="a"/>
    <w:link w:val="3Char"/>
    <w:qFormat/>
    <w:rsid w:val="00947066"/>
    <w:pPr>
      <w:keepNext/>
      <w:keepLines/>
      <w:spacing w:before="260" w:after="260" w:line="416" w:lineRule="auto"/>
      <w:outlineLvl w:val="2"/>
    </w:pPr>
    <w:rPr>
      <w:rFonts w:ascii="Calibri" w:hAnsi="Calibri"/>
      <w:b/>
      <w:bCs/>
      <w:sz w:val="32"/>
      <w:szCs w:val="32"/>
    </w:rPr>
  </w:style>
  <w:style w:type="paragraph" w:customStyle="1" w:styleId="41">
    <w:name w:val="标题 41"/>
    <w:basedOn w:val="a"/>
    <w:next w:val="12"/>
    <w:link w:val="4Char"/>
    <w:qFormat/>
    <w:rsid w:val="00947066"/>
    <w:pPr>
      <w:spacing w:before="280" w:after="290" w:line="377" w:lineRule="auto"/>
      <w:outlineLvl w:val="3"/>
    </w:pPr>
    <w:rPr>
      <w:rFonts w:ascii="Arial" w:eastAsia="黑体" w:hAnsi="Arial"/>
      <w:b/>
      <w:bCs/>
      <w:sz w:val="28"/>
      <w:szCs w:val="28"/>
    </w:rPr>
  </w:style>
  <w:style w:type="character" w:customStyle="1" w:styleId="13">
    <w:name w:val="默认段落字体1"/>
    <w:uiPriority w:val="1"/>
    <w:unhideWhenUsed/>
    <w:rsid w:val="00947066"/>
  </w:style>
  <w:style w:type="table" w:customStyle="1" w:styleId="14">
    <w:name w:val="普通表格1"/>
    <w:uiPriority w:val="99"/>
    <w:unhideWhenUsed/>
    <w:rsid w:val="00947066"/>
    <w:tblPr>
      <w:tblCellMar>
        <w:top w:w="0" w:type="dxa"/>
        <w:left w:w="0" w:type="dxa"/>
        <w:bottom w:w="0" w:type="dxa"/>
        <w:right w:w="0" w:type="dxa"/>
      </w:tblCellMar>
    </w:tblPr>
  </w:style>
  <w:style w:type="paragraph" w:customStyle="1" w:styleId="21">
    <w:name w:val="列表项目符号 21"/>
    <w:basedOn w:val="a"/>
    <w:uiPriority w:val="99"/>
    <w:unhideWhenUsed/>
    <w:rsid w:val="00947066"/>
    <w:pPr>
      <w:numPr>
        <w:numId w:val="2"/>
      </w:numPr>
    </w:pPr>
  </w:style>
  <w:style w:type="character" w:customStyle="1" w:styleId="1Char">
    <w:name w:val="标题 1 Char"/>
    <w:link w:val="11"/>
    <w:uiPriority w:val="9"/>
    <w:rsid w:val="00947066"/>
    <w:rPr>
      <w:rFonts w:ascii="Calibri" w:eastAsia="宋体" w:hAnsi="Calibri"/>
      <w:b/>
      <w:bCs/>
      <w:sz w:val="44"/>
      <w:szCs w:val="44"/>
    </w:rPr>
  </w:style>
  <w:style w:type="character" w:customStyle="1" w:styleId="2Char">
    <w:name w:val="标题 2 Char"/>
    <w:link w:val="210"/>
    <w:uiPriority w:val="9"/>
    <w:rsid w:val="00947066"/>
    <w:rPr>
      <w:rFonts w:ascii="Cambria" w:eastAsia="宋体" w:hAnsi="Cambria"/>
      <w:b/>
      <w:bCs/>
      <w:sz w:val="32"/>
      <w:szCs w:val="32"/>
    </w:rPr>
  </w:style>
  <w:style w:type="character" w:customStyle="1" w:styleId="Char7">
    <w:name w:val="正文缩进 Char"/>
    <w:link w:val="12"/>
    <w:rsid w:val="00947066"/>
  </w:style>
  <w:style w:type="character" w:customStyle="1" w:styleId="3Char">
    <w:name w:val="标题 3 Char"/>
    <w:link w:val="31"/>
    <w:uiPriority w:val="9"/>
    <w:rsid w:val="00947066"/>
    <w:rPr>
      <w:rFonts w:ascii="Calibri" w:eastAsia="宋体" w:hAnsi="Calibri"/>
      <w:b/>
      <w:bCs/>
      <w:sz w:val="32"/>
      <w:szCs w:val="32"/>
    </w:rPr>
  </w:style>
  <w:style w:type="character" w:customStyle="1" w:styleId="4Char">
    <w:name w:val="标题 4 Char"/>
    <w:link w:val="41"/>
    <w:rsid w:val="00947066"/>
    <w:rPr>
      <w:rFonts w:ascii="Arial" w:eastAsia="黑体" w:hAnsi="Arial"/>
      <w:b/>
      <w:bCs/>
      <w:sz w:val="28"/>
      <w:szCs w:val="28"/>
    </w:rPr>
  </w:style>
  <w:style w:type="paragraph" w:customStyle="1" w:styleId="15">
    <w:name w:val="文档结构图1"/>
    <w:basedOn w:val="a"/>
    <w:link w:val="Char8"/>
    <w:uiPriority w:val="99"/>
    <w:unhideWhenUsed/>
    <w:rsid w:val="00947066"/>
    <w:rPr>
      <w:rFonts w:ascii="宋体"/>
      <w:sz w:val="18"/>
      <w:szCs w:val="18"/>
    </w:rPr>
  </w:style>
  <w:style w:type="character" w:customStyle="1" w:styleId="Char8">
    <w:name w:val="文档结构图 Char"/>
    <w:link w:val="15"/>
    <w:uiPriority w:val="99"/>
    <w:semiHidden/>
    <w:rsid w:val="00947066"/>
    <w:rPr>
      <w:rFonts w:ascii="宋体" w:eastAsia="宋体"/>
      <w:sz w:val="18"/>
      <w:szCs w:val="18"/>
    </w:rPr>
  </w:style>
  <w:style w:type="paragraph" w:customStyle="1" w:styleId="16">
    <w:name w:val="纯文本1"/>
    <w:basedOn w:val="a"/>
    <w:link w:val="Char9"/>
    <w:qFormat/>
    <w:rsid w:val="00947066"/>
    <w:rPr>
      <w:rFonts w:ascii="宋体" w:hAnsi="Courier New"/>
      <w:sz w:val="20"/>
      <w:szCs w:val="21"/>
    </w:rPr>
  </w:style>
  <w:style w:type="character" w:customStyle="1" w:styleId="Char9">
    <w:name w:val="纯文本 Char"/>
    <w:link w:val="16"/>
    <w:rsid w:val="00947066"/>
    <w:rPr>
      <w:rFonts w:ascii="宋体" w:eastAsia="宋体" w:hAnsi="Courier New"/>
      <w:szCs w:val="21"/>
    </w:rPr>
  </w:style>
  <w:style w:type="paragraph" w:customStyle="1" w:styleId="17">
    <w:name w:val="批注框文本1"/>
    <w:basedOn w:val="a"/>
    <w:link w:val="Chara"/>
    <w:uiPriority w:val="99"/>
    <w:unhideWhenUsed/>
    <w:rsid w:val="00947066"/>
    <w:rPr>
      <w:sz w:val="18"/>
      <w:szCs w:val="18"/>
    </w:rPr>
  </w:style>
  <w:style w:type="character" w:customStyle="1" w:styleId="Chara">
    <w:name w:val="批注框文本 Char"/>
    <w:link w:val="17"/>
    <w:uiPriority w:val="99"/>
    <w:semiHidden/>
    <w:rsid w:val="00947066"/>
    <w:rPr>
      <w:sz w:val="18"/>
      <w:szCs w:val="18"/>
    </w:rPr>
  </w:style>
  <w:style w:type="paragraph" w:customStyle="1" w:styleId="18">
    <w:name w:val="页脚1"/>
    <w:basedOn w:val="a"/>
    <w:link w:val="Charb"/>
    <w:uiPriority w:val="99"/>
    <w:unhideWhenUsed/>
    <w:rsid w:val="00947066"/>
    <w:pPr>
      <w:tabs>
        <w:tab w:val="center" w:pos="4153"/>
        <w:tab w:val="right" w:pos="8306"/>
      </w:tabs>
      <w:jc w:val="left"/>
    </w:pPr>
    <w:rPr>
      <w:rFonts w:ascii="Calibri" w:hAnsi="Calibri"/>
      <w:sz w:val="18"/>
      <w:szCs w:val="18"/>
    </w:rPr>
  </w:style>
  <w:style w:type="character" w:customStyle="1" w:styleId="Charb">
    <w:name w:val="页脚 Char"/>
    <w:link w:val="18"/>
    <w:uiPriority w:val="99"/>
    <w:rsid w:val="00947066"/>
    <w:rPr>
      <w:rFonts w:ascii="Calibri" w:eastAsia="宋体" w:hAnsi="Calibri"/>
      <w:sz w:val="18"/>
      <w:szCs w:val="18"/>
    </w:rPr>
  </w:style>
  <w:style w:type="paragraph" w:customStyle="1" w:styleId="19">
    <w:name w:val="页眉1"/>
    <w:basedOn w:val="a"/>
    <w:link w:val="Charc"/>
    <w:uiPriority w:val="99"/>
    <w:unhideWhenUsed/>
    <w:rsid w:val="00947066"/>
    <w:pPr>
      <w:pBdr>
        <w:bottom w:val="single" w:sz="6" w:space="1" w:color="000000"/>
      </w:pBdr>
      <w:tabs>
        <w:tab w:val="center" w:pos="4153"/>
        <w:tab w:val="right" w:pos="8306"/>
      </w:tabs>
      <w:jc w:val="center"/>
    </w:pPr>
    <w:rPr>
      <w:rFonts w:ascii="Calibri" w:hAnsi="Calibri"/>
      <w:sz w:val="18"/>
      <w:szCs w:val="18"/>
    </w:rPr>
  </w:style>
  <w:style w:type="character" w:customStyle="1" w:styleId="Charc">
    <w:name w:val="页眉 Char"/>
    <w:link w:val="19"/>
    <w:uiPriority w:val="99"/>
    <w:rsid w:val="00947066"/>
    <w:rPr>
      <w:rFonts w:ascii="Calibri" w:eastAsia="宋体" w:hAnsi="Calibri"/>
      <w:sz w:val="18"/>
      <w:szCs w:val="18"/>
    </w:rPr>
  </w:style>
  <w:style w:type="paragraph" w:customStyle="1" w:styleId="110">
    <w:name w:val="目录 11"/>
    <w:basedOn w:val="a"/>
    <w:next w:val="a"/>
    <w:uiPriority w:val="39"/>
    <w:unhideWhenUsed/>
    <w:rsid w:val="00947066"/>
    <w:rPr>
      <w:rFonts w:ascii="Calibri" w:hAnsi="Calibri"/>
    </w:rPr>
  </w:style>
  <w:style w:type="paragraph" w:customStyle="1" w:styleId="1a">
    <w:name w:val="普通(网站)1"/>
    <w:basedOn w:val="a"/>
    <w:unhideWhenUsed/>
    <w:qFormat/>
    <w:rsid w:val="00947066"/>
    <w:pPr>
      <w:jc w:val="left"/>
    </w:pPr>
    <w:rPr>
      <w:rFonts w:ascii="Calibri" w:hAnsi="Calibri"/>
      <w:sz w:val="24"/>
      <w:szCs w:val="24"/>
    </w:rPr>
  </w:style>
  <w:style w:type="table" w:customStyle="1" w:styleId="1b">
    <w:name w:val="网格型1"/>
    <w:basedOn w:val="14"/>
    <w:qFormat/>
    <w:rsid w:val="00947066"/>
    <w:rPr>
      <w:rFonts w:ascii="Calibri" w:hAnsi="Calibri"/>
    </w:rPr>
    <w:tblPr>
      <w:tblCellMar>
        <w:top w:w="0" w:type="dxa"/>
        <w:left w:w="0" w:type="dxa"/>
        <w:bottom w:w="0" w:type="dxa"/>
        <w:right w:w="0" w:type="dxa"/>
      </w:tblCellMar>
    </w:tblPr>
  </w:style>
  <w:style w:type="character" w:customStyle="1" w:styleId="1c">
    <w:name w:val="要点1"/>
    <w:qFormat/>
    <w:rsid w:val="00947066"/>
    <w:rPr>
      <w:b/>
    </w:rPr>
  </w:style>
  <w:style w:type="character" w:customStyle="1" w:styleId="1d">
    <w:name w:val="超链接1"/>
    <w:uiPriority w:val="99"/>
    <w:unhideWhenUsed/>
    <w:rsid w:val="00947066"/>
    <w:rPr>
      <w:color w:val="0000FF"/>
      <w:u w:val="single"/>
    </w:rPr>
  </w:style>
  <w:style w:type="character" w:customStyle="1" w:styleId="1e">
    <w:name w:val="纯文本 字符1"/>
    <w:uiPriority w:val="99"/>
    <w:semiHidden/>
    <w:rsid w:val="00947066"/>
    <w:rPr>
      <w:rFonts w:ascii="宋体" w:eastAsia="宋体" w:hAnsi="Courier New" w:cs="Courier New"/>
      <w:sz w:val="21"/>
      <w:szCs w:val="21"/>
    </w:rPr>
  </w:style>
  <w:style w:type="character" w:customStyle="1" w:styleId="1f">
    <w:name w:val="页眉 字符1"/>
    <w:uiPriority w:val="99"/>
    <w:semiHidden/>
    <w:rsid w:val="00947066"/>
    <w:rPr>
      <w:sz w:val="18"/>
      <w:szCs w:val="18"/>
    </w:rPr>
  </w:style>
  <w:style w:type="character" w:customStyle="1" w:styleId="1f0">
    <w:name w:val="页脚 字符1"/>
    <w:uiPriority w:val="99"/>
    <w:semiHidden/>
    <w:rsid w:val="00947066"/>
    <w:rPr>
      <w:sz w:val="18"/>
      <w:szCs w:val="18"/>
    </w:rPr>
  </w:style>
  <w:style w:type="paragraph" w:customStyle="1" w:styleId="1f1">
    <w:name w:val="正文文本1"/>
    <w:basedOn w:val="1f2"/>
    <w:next w:val="af5"/>
    <w:qFormat/>
    <w:rsid w:val="00947066"/>
    <w:pPr>
      <w:spacing w:after="120"/>
    </w:pPr>
    <w:rPr>
      <w:lang w:eastAsia="en-US"/>
    </w:rPr>
  </w:style>
  <w:style w:type="paragraph" w:customStyle="1" w:styleId="1f2">
    <w:name w:val="正文1"/>
    <w:basedOn w:val="a"/>
    <w:next w:val="1f1"/>
    <w:qFormat/>
    <w:rsid w:val="00947066"/>
    <w:pPr>
      <w:spacing w:line="360" w:lineRule="atLeast"/>
      <w:jc w:val="left"/>
    </w:pPr>
    <w:rPr>
      <w:rFonts w:ascii="宋体" w:hAnsi="Calibri"/>
      <w:sz w:val="24"/>
      <w:szCs w:val="20"/>
    </w:rPr>
  </w:style>
  <w:style w:type="paragraph" w:customStyle="1" w:styleId="af5">
    <w:name w:val="一级条标题"/>
    <w:basedOn w:val="af6"/>
    <w:next w:val="af7"/>
    <w:qFormat/>
    <w:rsid w:val="00947066"/>
    <w:pPr>
      <w:tabs>
        <w:tab w:val="left" w:pos="907"/>
      </w:tabs>
      <w:spacing w:before="0" w:after="0"/>
      <w:ind w:left="907" w:hanging="907"/>
      <w:outlineLvl w:val="2"/>
    </w:pPr>
    <w:rPr>
      <w:rFonts w:hAnsi="宋体"/>
      <w:sz w:val="20"/>
      <w:szCs w:val="20"/>
    </w:rPr>
  </w:style>
  <w:style w:type="paragraph" w:customStyle="1" w:styleId="af6">
    <w:name w:val="章标题"/>
    <w:next w:val="a"/>
    <w:qFormat/>
    <w:rsid w:val="00947066"/>
    <w:pPr>
      <w:tabs>
        <w:tab w:val="left" w:pos="810"/>
        <w:tab w:val="left" w:pos="1265"/>
      </w:tabs>
      <w:spacing w:before="50" w:after="50"/>
      <w:ind w:left="810" w:hanging="810"/>
      <w:jc w:val="both"/>
      <w:outlineLvl w:val="1"/>
    </w:pPr>
    <w:rPr>
      <w:rFonts w:ascii="黑体" w:eastAsia="黑体" w:hAnsi="Calibri"/>
      <w:sz w:val="21"/>
      <w:szCs w:val="22"/>
    </w:rPr>
  </w:style>
  <w:style w:type="paragraph" w:customStyle="1" w:styleId="af7">
    <w:name w:val="段"/>
    <w:basedOn w:val="1f2"/>
    <w:next w:val="a"/>
    <w:qFormat/>
    <w:rsid w:val="00947066"/>
    <w:pPr>
      <w:widowControl/>
      <w:ind w:firstLine="200"/>
    </w:pPr>
    <w:rPr>
      <w:sz w:val="20"/>
    </w:rPr>
  </w:style>
  <w:style w:type="paragraph" w:customStyle="1" w:styleId="Chard">
    <w:name w:val="Char"/>
    <w:basedOn w:val="a"/>
    <w:qFormat/>
    <w:rsid w:val="00947066"/>
    <w:pPr>
      <w:tabs>
        <w:tab w:val="left" w:pos="360"/>
      </w:tabs>
      <w:ind w:firstLine="200"/>
    </w:pPr>
    <w:rPr>
      <w:sz w:val="28"/>
      <w:szCs w:val="30"/>
    </w:rPr>
  </w:style>
  <w:style w:type="paragraph" w:customStyle="1" w:styleId="af8">
    <w:name w:val="普通正文"/>
    <w:basedOn w:val="a"/>
    <w:qFormat/>
    <w:rsid w:val="00947066"/>
    <w:pPr>
      <w:spacing w:before="120" w:after="120" w:line="360" w:lineRule="auto"/>
      <w:ind w:firstLine="480"/>
      <w:jc w:val="left"/>
    </w:pPr>
    <w:rPr>
      <w:rFonts w:ascii="Arial" w:hAnsi="Arial"/>
      <w:sz w:val="24"/>
      <w:szCs w:val="24"/>
    </w:rPr>
  </w:style>
  <w:style w:type="paragraph" w:customStyle="1" w:styleId="1f3">
    <w:name w:val="修订1"/>
    <w:uiPriority w:val="99"/>
    <w:unhideWhenUsed/>
    <w:rsid w:val="00947066"/>
    <w:rPr>
      <w:rFonts w:ascii="Calibri" w:hAnsi="Calibri"/>
      <w:sz w:val="21"/>
      <w:szCs w:val="22"/>
    </w:rPr>
  </w:style>
  <w:style w:type="character" w:customStyle="1" w:styleId="font21">
    <w:name w:val="font21"/>
    <w:basedOn w:val="13"/>
    <w:qFormat/>
    <w:rsid w:val="00947066"/>
    <w:rPr>
      <w:rFonts w:ascii="宋体" w:eastAsia="宋体" w:hAnsi="宋体" w:cs="宋体" w:hint="eastAsia"/>
      <w:color w:val="000000"/>
      <w:sz w:val="22"/>
      <w:szCs w:val="22"/>
      <w:u w:val="none"/>
    </w:rPr>
  </w:style>
  <w:style w:type="character" w:customStyle="1" w:styleId="font01">
    <w:name w:val="font01"/>
    <w:basedOn w:val="13"/>
    <w:qFormat/>
    <w:rsid w:val="00947066"/>
    <w:rPr>
      <w:rFonts w:ascii="宋体" w:eastAsia="宋体" w:hAnsi="宋体" w:cs="宋体" w:hint="eastAsia"/>
      <w:color w:val="000000"/>
      <w:sz w:val="22"/>
      <w:szCs w:val="22"/>
      <w:u w:val="none"/>
      <w:vertAlign w:val="subscript"/>
    </w:rPr>
  </w:style>
  <w:style w:type="paragraph" w:customStyle="1" w:styleId="0000">
    <w:name w:val="正文_0_0_0_0"/>
    <w:uiPriority w:val="99"/>
    <w:qFormat/>
    <w:rsid w:val="00947066"/>
    <w:pPr>
      <w:widowControl w:val="0"/>
      <w:jc w:val="both"/>
    </w:pPr>
  </w:style>
  <w:style w:type="paragraph" w:customStyle="1" w:styleId="23">
    <w:name w:val="纯文本2"/>
    <w:basedOn w:val="a"/>
    <w:qFormat/>
    <w:rsid w:val="00947066"/>
    <w:pPr>
      <w:adjustRightInd w:val="0"/>
    </w:pPr>
    <w:rPr>
      <w:rFonts w:ascii="宋体" w:eastAsia="楷体_GB2312" w:hAnsi="Courier New" w:hint="eastAsia"/>
      <w:sz w:val="28"/>
      <w:szCs w:val="20"/>
    </w:rPr>
  </w:style>
  <w:style w:type="paragraph" w:customStyle="1" w:styleId="211">
    <w:name w:val="正文空2格  1."/>
    <w:basedOn w:val="a"/>
    <w:qFormat/>
    <w:rsid w:val="00B43EF8"/>
    <w:pPr>
      <w:adjustRightInd w:val="0"/>
      <w:spacing w:line="360" w:lineRule="auto"/>
      <w:ind w:firstLineChars="200" w:firstLine="480"/>
      <w:textAlignment w:val="baseline"/>
    </w:pPr>
    <w:rPr>
      <w:rFonts w:ascii="宋体" w:eastAsia="仿宋" w:cs="宋体"/>
      <w:sz w:val="28"/>
      <w:szCs w:val="20"/>
    </w:rPr>
  </w:style>
  <w:style w:type="paragraph" w:customStyle="1" w:styleId="Default">
    <w:name w:val="Default"/>
    <w:qFormat/>
    <w:rsid w:val="00D23936"/>
    <w:pPr>
      <w:widowControl w:val="0"/>
      <w:autoSpaceDE w:val="0"/>
      <w:autoSpaceDN w:val="0"/>
      <w:adjustRightInd w:val="0"/>
    </w:pPr>
    <w:rPr>
      <w:rFonts w:ascii="宋体" w:hAnsi="Calibri"/>
      <w:color w:val="000000"/>
      <w:sz w:val="24"/>
      <w:szCs w:val="24"/>
    </w:rPr>
  </w:style>
  <w:style w:type="paragraph" w:customStyle="1" w:styleId="3h3section3Level3HeadH3level3PIM33rdlevel3H">
    <w:name w:val="样式 标题 3h3section:3Level 3 HeadH3level_3PIM 33rd level3H..."/>
    <w:basedOn w:val="3"/>
    <w:qFormat/>
    <w:rsid w:val="00D23936"/>
    <w:pPr>
      <w:keepLines w:val="0"/>
      <w:widowControl/>
      <w:numPr>
        <w:ilvl w:val="3"/>
        <w:numId w:val="9"/>
      </w:numPr>
      <w:tabs>
        <w:tab w:val="left" w:pos="1680"/>
      </w:tabs>
      <w:adjustRightInd w:val="0"/>
      <w:spacing w:before="240" w:after="60" w:line="416" w:lineRule="atLeast"/>
      <w:jc w:val="left"/>
      <w:textAlignment w:val="baseline"/>
    </w:pPr>
    <w:rPr>
      <w:rFonts w:eastAsia="宋体" w:cs="Times New Roman"/>
      <w:b/>
      <w:kern w:val="2"/>
      <w:sz w:val="24"/>
      <w:szCs w:val="28"/>
    </w:rPr>
  </w:style>
  <w:style w:type="paragraph" w:customStyle="1" w:styleId="Char2">
    <w:name w:val="Char2"/>
    <w:basedOn w:val="a"/>
    <w:qFormat/>
    <w:rsid w:val="00D23936"/>
    <w:pPr>
      <w:numPr>
        <w:numId w:val="9"/>
      </w:numPr>
      <w:tabs>
        <w:tab w:val="left" w:pos="720"/>
      </w:tabs>
    </w:pPr>
    <w:rPr>
      <w:kern w:val="2"/>
      <w:sz w:val="24"/>
      <w:szCs w:val="24"/>
    </w:rPr>
  </w:style>
  <w:style w:type="paragraph" w:customStyle="1" w:styleId="af9">
    <w:name w:val="正文（缩进）"/>
    <w:basedOn w:val="a"/>
    <w:qFormat/>
    <w:rsid w:val="00D23936"/>
    <w:pPr>
      <w:spacing w:line="360" w:lineRule="auto"/>
      <w:ind w:firstLine="200"/>
    </w:pPr>
    <w:rPr>
      <w:rFonts w:ascii="宋体" w:hAnsi="宋体" w:hint="eastAsia"/>
    </w:rPr>
  </w:style>
  <w:style w:type="paragraph" w:styleId="afa">
    <w:name w:val="Date"/>
    <w:basedOn w:val="a"/>
    <w:next w:val="a"/>
    <w:link w:val="Chare"/>
    <w:qFormat/>
    <w:rsid w:val="005D7002"/>
    <w:rPr>
      <w:sz w:val="24"/>
      <w:szCs w:val="20"/>
    </w:rPr>
  </w:style>
  <w:style w:type="character" w:customStyle="1" w:styleId="Chare">
    <w:name w:val="日期 Char"/>
    <w:basedOn w:val="a0"/>
    <w:link w:val="afa"/>
    <w:rsid w:val="005D7002"/>
    <w:rPr>
      <w:sz w:val="24"/>
    </w:rPr>
  </w:style>
</w:styles>
</file>

<file path=word/webSettings.xml><?xml version="1.0" encoding="utf-8"?>
<w:webSettings xmlns:r="http://schemas.openxmlformats.org/officeDocument/2006/relationships" xmlns:w="http://schemas.openxmlformats.org/wordprocessingml/2006/main">
  <w:divs>
    <w:div w:id="207686248">
      <w:bodyDiv w:val="1"/>
      <w:marLeft w:val="0"/>
      <w:marRight w:val="0"/>
      <w:marTop w:val="0"/>
      <w:marBottom w:val="0"/>
      <w:divBdr>
        <w:top w:val="none" w:sz="0" w:space="0" w:color="auto"/>
        <w:left w:val="none" w:sz="0" w:space="0" w:color="auto"/>
        <w:bottom w:val="none" w:sz="0" w:space="0" w:color="auto"/>
        <w:right w:val="none" w:sz="0" w:space="0" w:color="auto"/>
      </w:divBdr>
    </w:div>
    <w:div w:id="568342689">
      <w:bodyDiv w:val="1"/>
      <w:marLeft w:val="0"/>
      <w:marRight w:val="0"/>
      <w:marTop w:val="0"/>
      <w:marBottom w:val="0"/>
      <w:divBdr>
        <w:top w:val="none" w:sz="0" w:space="0" w:color="auto"/>
        <w:left w:val="none" w:sz="0" w:space="0" w:color="auto"/>
        <w:bottom w:val="none" w:sz="0" w:space="0" w:color="auto"/>
        <w:right w:val="none" w:sz="0" w:space="0" w:color="auto"/>
      </w:divBdr>
    </w:div>
    <w:div w:id="803695237">
      <w:bodyDiv w:val="1"/>
      <w:marLeft w:val="0"/>
      <w:marRight w:val="0"/>
      <w:marTop w:val="0"/>
      <w:marBottom w:val="0"/>
      <w:divBdr>
        <w:top w:val="none" w:sz="0" w:space="0" w:color="auto"/>
        <w:left w:val="none" w:sz="0" w:space="0" w:color="auto"/>
        <w:bottom w:val="none" w:sz="0" w:space="0" w:color="auto"/>
        <w:right w:val="none" w:sz="0" w:space="0" w:color="auto"/>
      </w:divBdr>
    </w:div>
    <w:div w:id="949238811">
      <w:bodyDiv w:val="1"/>
      <w:marLeft w:val="0"/>
      <w:marRight w:val="0"/>
      <w:marTop w:val="0"/>
      <w:marBottom w:val="0"/>
      <w:divBdr>
        <w:top w:val="none" w:sz="0" w:space="0" w:color="auto"/>
        <w:left w:val="none" w:sz="0" w:space="0" w:color="auto"/>
        <w:bottom w:val="none" w:sz="0" w:space="0" w:color="auto"/>
        <w:right w:val="none" w:sz="0" w:space="0" w:color="auto"/>
      </w:divBdr>
    </w:div>
    <w:div w:id="1048264966">
      <w:bodyDiv w:val="1"/>
      <w:marLeft w:val="0"/>
      <w:marRight w:val="0"/>
      <w:marTop w:val="0"/>
      <w:marBottom w:val="0"/>
      <w:divBdr>
        <w:top w:val="none" w:sz="0" w:space="0" w:color="auto"/>
        <w:left w:val="none" w:sz="0" w:space="0" w:color="auto"/>
        <w:bottom w:val="none" w:sz="0" w:space="0" w:color="auto"/>
        <w:right w:val="none" w:sz="0" w:space="0" w:color="auto"/>
      </w:divBdr>
    </w:div>
    <w:div w:id="1150828854">
      <w:bodyDiv w:val="1"/>
      <w:marLeft w:val="0"/>
      <w:marRight w:val="0"/>
      <w:marTop w:val="0"/>
      <w:marBottom w:val="0"/>
      <w:divBdr>
        <w:top w:val="none" w:sz="0" w:space="0" w:color="auto"/>
        <w:left w:val="none" w:sz="0" w:space="0" w:color="auto"/>
        <w:bottom w:val="none" w:sz="0" w:space="0" w:color="auto"/>
        <w:right w:val="none" w:sz="0" w:space="0" w:color="auto"/>
      </w:divBdr>
    </w:div>
    <w:div w:id="1213153484">
      <w:bodyDiv w:val="1"/>
      <w:marLeft w:val="0"/>
      <w:marRight w:val="0"/>
      <w:marTop w:val="0"/>
      <w:marBottom w:val="0"/>
      <w:divBdr>
        <w:top w:val="none" w:sz="0" w:space="0" w:color="auto"/>
        <w:left w:val="none" w:sz="0" w:space="0" w:color="auto"/>
        <w:bottom w:val="none" w:sz="0" w:space="0" w:color="auto"/>
        <w:right w:val="none" w:sz="0" w:space="0" w:color="auto"/>
      </w:divBdr>
    </w:div>
    <w:div w:id="1379283062">
      <w:bodyDiv w:val="1"/>
      <w:marLeft w:val="0"/>
      <w:marRight w:val="0"/>
      <w:marTop w:val="0"/>
      <w:marBottom w:val="0"/>
      <w:divBdr>
        <w:top w:val="none" w:sz="0" w:space="0" w:color="auto"/>
        <w:left w:val="none" w:sz="0" w:space="0" w:color="auto"/>
        <w:bottom w:val="none" w:sz="0" w:space="0" w:color="auto"/>
        <w:right w:val="none" w:sz="0" w:space="0" w:color="auto"/>
      </w:divBdr>
    </w:div>
    <w:div w:id="1407260369">
      <w:bodyDiv w:val="1"/>
      <w:marLeft w:val="0"/>
      <w:marRight w:val="0"/>
      <w:marTop w:val="0"/>
      <w:marBottom w:val="0"/>
      <w:divBdr>
        <w:top w:val="none" w:sz="0" w:space="0" w:color="auto"/>
        <w:left w:val="none" w:sz="0" w:space="0" w:color="auto"/>
        <w:bottom w:val="none" w:sz="0" w:space="0" w:color="auto"/>
        <w:right w:val="none" w:sz="0" w:space="0" w:color="auto"/>
      </w:divBdr>
    </w:div>
    <w:div w:id="1437092932">
      <w:bodyDiv w:val="1"/>
      <w:marLeft w:val="0"/>
      <w:marRight w:val="0"/>
      <w:marTop w:val="0"/>
      <w:marBottom w:val="0"/>
      <w:divBdr>
        <w:top w:val="none" w:sz="0" w:space="0" w:color="auto"/>
        <w:left w:val="none" w:sz="0" w:space="0" w:color="auto"/>
        <w:bottom w:val="none" w:sz="0" w:space="0" w:color="auto"/>
        <w:right w:val="none" w:sz="0" w:space="0" w:color="auto"/>
      </w:divBdr>
    </w:div>
    <w:div w:id="1503425782">
      <w:bodyDiv w:val="1"/>
      <w:marLeft w:val="0"/>
      <w:marRight w:val="0"/>
      <w:marTop w:val="0"/>
      <w:marBottom w:val="0"/>
      <w:divBdr>
        <w:top w:val="none" w:sz="0" w:space="0" w:color="auto"/>
        <w:left w:val="none" w:sz="0" w:space="0" w:color="auto"/>
        <w:bottom w:val="none" w:sz="0" w:space="0" w:color="auto"/>
        <w:right w:val="none" w:sz="0" w:space="0" w:color="auto"/>
      </w:divBdr>
    </w:div>
    <w:div w:id="1820687991">
      <w:bodyDiv w:val="1"/>
      <w:marLeft w:val="0"/>
      <w:marRight w:val="0"/>
      <w:marTop w:val="0"/>
      <w:marBottom w:val="0"/>
      <w:divBdr>
        <w:top w:val="none" w:sz="0" w:space="0" w:color="auto"/>
        <w:left w:val="none" w:sz="0" w:space="0" w:color="auto"/>
        <w:bottom w:val="none" w:sz="0" w:space="0" w:color="auto"/>
        <w:right w:val="none" w:sz="0" w:space="0" w:color="auto"/>
      </w:divBdr>
    </w:div>
    <w:div w:id="1963876545">
      <w:bodyDiv w:val="1"/>
      <w:marLeft w:val="0"/>
      <w:marRight w:val="0"/>
      <w:marTop w:val="0"/>
      <w:marBottom w:val="0"/>
      <w:divBdr>
        <w:top w:val="none" w:sz="0" w:space="0" w:color="auto"/>
        <w:left w:val="none" w:sz="0" w:space="0" w:color="auto"/>
        <w:bottom w:val="none" w:sz="0" w:space="0" w:color="auto"/>
        <w:right w:val="none" w:sz="0" w:space="0" w:color="auto"/>
      </w:divBdr>
    </w:div>
    <w:div w:id="1980304661">
      <w:bodyDiv w:val="1"/>
      <w:marLeft w:val="0"/>
      <w:marRight w:val="0"/>
      <w:marTop w:val="0"/>
      <w:marBottom w:val="0"/>
      <w:divBdr>
        <w:top w:val="none" w:sz="0" w:space="0" w:color="auto"/>
        <w:left w:val="none" w:sz="0" w:space="0" w:color="auto"/>
        <w:bottom w:val="none" w:sz="0" w:space="0" w:color="auto"/>
        <w:right w:val="none" w:sz="0" w:space="0" w:color="auto"/>
      </w:divBdr>
    </w:div>
    <w:div w:id="2043703695">
      <w:bodyDiv w:val="1"/>
      <w:marLeft w:val="0"/>
      <w:marRight w:val="0"/>
      <w:marTop w:val="0"/>
      <w:marBottom w:val="0"/>
      <w:divBdr>
        <w:top w:val="none" w:sz="0" w:space="0" w:color="auto"/>
        <w:left w:val="none" w:sz="0" w:space="0" w:color="auto"/>
        <w:bottom w:val="none" w:sz="0" w:space="0" w:color="auto"/>
        <w:right w:val="none" w:sz="0" w:space="0" w:color="auto"/>
      </w:divBdr>
    </w:div>
    <w:div w:id="2045127849">
      <w:bodyDiv w:val="1"/>
      <w:marLeft w:val="0"/>
      <w:marRight w:val="0"/>
      <w:marTop w:val="0"/>
      <w:marBottom w:val="0"/>
      <w:divBdr>
        <w:top w:val="none" w:sz="0" w:space="0" w:color="auto"/>
        <w:left w:val="none" w:sz="0" w:space="0" w:color="auto"/>
        <w:bottom w:val="none" w:sz="0" w:space="0" w:color="auto"/>
        <w:right w:val="none" w:sz="0" w:space="0" w:color="auto"/>
      </w:divBdr>
    </w:div>
    <w:div w:id="2055618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file:///C:\Users\Administrator\Desktop\&#30005;&#23376;&#25307;&#26631;\&#27743;&#37117;&#21306;328&#22269;&#36947;&#21271;&#20391;&#36741;&#36947;&#26223;&#35266;&#32511;&#21270;&#24037;&#31243;&#37319;&#36141;&#25991;&#20214;.doc" TargetMode="Externa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284</TotalTime>
  <Pages>1</Pages>
  <Words>3879</Words>
  <Characters>22113</Characters>
  <Application>Microsoft Office Word</Application>
  <DocSecurity>0</DocSecurity>
  <Lines>184</Lines>
  <Paragraphs>51</Paragraphs>
  <ScaleCrop>false</ScaleCrop>
  <Company>微软中国</Company>
  <LinksUpToDate>false</LinksUpToDate>
  <CharactersWithSpaces>25941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152</dc:creator>
  <cp:lastModifiedBy>̌ཞ</cp:lastModifiedBy>
  <cp:revision>30</cp:revision>
  <cp:lastPrinted>2026-05-21T07:51:00Z</cp:lastPrinted>
  <dcterms:created xsi:type="dcterms:W3CDTF">2025-11-25T00:46:00Z</dcterms:created>
  <dcterms:modified xsi:type="dcterms:W3CDTF">2026-06-02T02:29:00Z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DC00DC4AF063407293F83D3F215E7EB1_13</vt:lpwstr>
  </property>
</Properties>
</file>