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F2921F7">
      <w:pPr>
        <w:spacing w:line="360" w:lineRule="auto"/>
        <w:rPr>
          <w:rFonts w:ascii="宋体" w:hAnsi="宋体"/>
          <w:color w:val="auto"/>
          <w:sz w:val="60"/>
          <w:szCs w:val="60"/>
          <w:highlight w:val="none"/>
        </w:rPr>
      </w:pPr>
    </w:p>
    <w:p w14:paraId="2808CEE2">
      <w:pPr>
        <w:jc w:val="center"/>
        <w:rPr>
          <w:rFonts w:ascii="宋体" w:hAnsi="宋体"/>
          <w:b/>
          <w:bCs/>
          <w:color w:val="auto"/>
          <w:sz w:val="60"/>
          <w:szCs w:val="60"/>
          <w:highlight w:val="none"/>
        </w:rPr>
      </w:pPr>
    </w:p>
    <w:p w14:paraId="74F578E2">
      <w:pPr>
        <w:pStyle w:val="43"/>
        <w:rPr>
          <w:rFonts w:hint="eastAsia"/>
          <w:color w:val="auto"/>
          <w:highlight w:val="none"/>
        </w:rPr>
      </w:pPr>
    </w:p>
    <w:p w14:paraId="082B6C91">
      <w:pPr>
        <w:pStyle w:val="43"/>
        <w:rPr>
          <w:rFonts w:ascii="宋体" w:hAnsi="宋体"/>
          <w:color w:val="auto"/>
          <w:highlight w:val="none"/>
        </w:rPr>
      </w:pPr>
    </w:p>
    <w:p w14:paraId="04F0B0E6">
      <w:pPr>
        <w:pStyle w:val="43"/>
        <w:rPr>
          <w:rFonts w:ascii="宋体" w:hAnsi="宋体"/>
          <w:color w:val="auto"/>
          <w:highlight w:val="none"/>
        </w:rPr>
      </w:pPr>
    </w:p>
    <w:p w14:paraId="20BF2034">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 开 </w:t>
      </w:r>
      <w:r>
        <w:rPr>
          <w:rFonts w:ascii="宋体" w:hAnsi="宋体"/>
          <w:b/>
          <w:bCs/>
          <w:color w:val="auto"/>
          <w:sz w:val="60"/>
          <w:szCs w:val="60"/>
          <w:highlight w:val="none"/>
        </w:rPr>
        <w:t>招</w:t>
      </w:r>
      <w:r>
        <w:rPr>
          <w:rFonts w:hint="eastAsia" w:ascii="宋体" w:hAnsi="宋体"/>
          <w:b/>
          <w:bCs/>
          <w:color w:val="auto"/>
          <w:sz w:val="60"/>
          <w:szCs w:val="60"/>
          <w:highlight w:val="none"/>
        </w:rPr>
        <w:t xml:space="preserve"> </w:t>
      </w:r>
      <w:r>
        <w:rPr>
          <w:rFonts w:ascii="宋体" w:hAnsi="宋体"/>
          <w:b/>
          <w:bCs/>
          <w:color w:val="auto"/>
          <w:sz w:val="60"/>
          <w:szCs w:val="60"/>
          <w:highlight w:val="none"/>
        </w:rPr>
        <w:t>标</w:t>
      </w:r>
      <w:r>
        <w:rPr>
          <w:rFonts w:hint="eastAsia" w:ascii="宋体" w:hAnsi="宋体"/>
          <w:b/>
          <w:bCs/>
          <w:color w:val="auto"/>
          <w:sz w:val="60"/>
          <w:szCs w:val="60"/>
          <w:highlight w:val="none"/>
        </w:rPr>
        <w:t xml:space="preserve"> </w:t>
      </w:r>
      <w:r>
        <w:rPr>
          <w:rFonts w:ascii="宋体" w:hAnsi="宋体"/>
          <w:b/>
          <w:bCs/>
          <w:color w:val="auto"/>
          <w:sz w:val="60"/>
          <w:szCs w:val="60"/>
          <w:highlight w:val="none"/>
        </w:rPr>
        <w:t>文</w:t>
      </w:r>
      <w:r>
        <w:rPr>
          <w:rFonts w:hint="eastAsia" w:ascii="宋体" w:hAnsi="宋体"/>
          <w:b/>
          <w:bCs/>
          <w:color w:val="auto"/>
          <w:sz w:val="60"/>
          <w:szCs w:val="60"/>
          <w:highlight w:val="none"/>
        </w:rPr>
        <w:t xml:space="preserve"> </w:t>
      </w:r>
      <w:r>
        <w:rPr>
          <w:rFonts w:ascii="宋体" w:hAnsi="宋体"/>
          <w:b/>
          <w:bCs/>
          <w:color w:val="auto"/>
          <w:sz w:val="60"/>
          <w:szCs w:val="60"/>
          <w:highlight w:val="none"/>
        </w:rPr>
        <w:t>件</w:t>
      </w:r>
    </w:p>
    <w:p w14:paraId="5F432AA7">
      <w:pPr>
        <w:jc w:val="center"/>
        <w:rPr>
          <w:rFonts w:ascii="宋体" w:hAnsi="宋体"/>
          <w:b/>
          <w:bCs/>
          <w:color w:val="auto"/>
          <w:sz w:val="60"/>
          <w:szCs w:val="60"/>
          <w:highlight w:val="none"/>
        </w:rPr>
      </w:pPr>
    </w:p>
    <w:p w14:paraId="2EC8389D">
      <w:pPr>
        <w:jc w:val="center"/>
        <w:rPr>
          <w:rFonts w:ascii="宋体" w:hAnsi="宋体"/>
          <w:b/>
          <w:bCs/>
          <w:color w:val="auto"/>
          <w:sz w:val="60"/>
          <w:szCs w:val="60"/>
          <w:highlight w:val="none"/>
        </w:rPr>
      </w:pPr>
    </w:p>
    <w:p w14:paraId="5230A0BF">
      <w:pPr>
        <w:jc w:val="center"/>
        <w:rPr>
          <w:rFonts w:ascii="宋体" w:hAnsi="宋体"/>
          <w:b/>
          <w:bCs/>
          <w:color w:val="auto"/>
          <w:sz w:val="60"/>
          <w:szCs w:val="60"/>
          <w:highlight w:val="none"/>
        </w:rPr>
      </w:pPr>
    </w:p>
    <w:p w14:paraId="2E93A4B1">
      <w:pPr>
        <w:pStyle w:val="43"/>
        <w:rPr>
          <w:rFonts w:hint="eastAsia"/>
          <w:color w:val="auto"/>
          <w:highlight w:val="none"/>
        </w:rPr>
      </w:pPr>
    </w:p>
    <w:p w14:paraId="7121E3F4">
      <w:pPr>
        <w:pStyle w:val="43"/>
        <w:rPr>
          <w:rFonts w:ascii="宋体" w:hAnsi="宋体"/>
          <w:color w:val="auto"/>
          <w:highlight w:val="none"/>
        </w:rPr>
      </w:pPr>
    </w:p>
    <w:p w14:paraId="3C32F6AF">
      <w:pPr>
        <w:adjustRightInd w:val="0"/>
        <w:snapToGrid w:val="0"/>
        <w:spacing w:line="360" w:lineRule="auto"/>
        <w:jc w:val="center"/>
        <w:rPr>
          <w:rFonts w:ascii="宋体" w:hAnsi="宋体"/>
          <w:color w:val="auto"/>
          <w:sz w:val="60"/>
          <w:szCs w:val="60"/>
          <w:highlight w:val="none"/>
        </w:rPr>
      </w:pPr>
    </w:p>
    <w:p w14:paraId="0A2E78E9">
      <w:pPr>
        <w:tabs>
          <w:tab w:val="left" w:pos="3240"/>
          <w:tab w:val="left" w:pos="3420"/>
        </w:tabs>
        <w:adjustRightInd w:val="0"/>
        <w:snapToGrid w:val="0"/>
        <w:spacing w:line="360" w:lineRule="auto"/>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项目名称：</w:t>
      </w:r>
      <w:r>
        <w:rPr>
          <w:rFonts w:hint="eastAsia" w:ascii="宋体" w:hAnsi="宋体"/>
          <w:bCs/>
          <w:color w:val="auto"/>
          <w:sz w:val="36"/>
          <w:szCs w:val="36"/>
          <w:highlight w:val="none"/>
          <w:lang w:eastAsia="zh-CN"/>
        </w:rPr>
        <w:t>2026年入江河道水环境运维管护服务（</w:t>
      </w:r>
      <w:r>
        <w:rPr>
          <w:rFonts w:hint="eastAsia" w:ascii="宋体" w:hAnsi="宋体"/>
          <w:bCs/>
          <w:color w:val="auto"/>
          <w:sz w:val="36"/>
          <w:szCs w:val="36"/>
          <w:highlight w:val="none"/>
          <w:lang w:val="en-US" w:eastAsia="zh-CN"/>
        </w:rPr>
        <w:t>二次</w:t>
      </w:r>
      <w:r>
        <w:rPr>
          <w:rFonts w:hint="eastAsia" w:ascii="宋体" w:hAnsi="宋体"/>
          <w:bCs/>
          <w:color w:val="auto"/>
          <w:sz w:val="36"/>
          <w:szCs w:val="36"/>
          <w:highlight w:val="none"/>
          <w:lang w:eastAsia="zh-CN"/>
        </w:rPr>
        <w:t>）</w:t>
      </w:r>
    </w:p>
    <w:p w14:paraId="33E13440">
      <w:pPr>
        <w:tabs>
          <w:tab w:val="left" w:pos="3240"/>
          <w:tab w:val="left" w:pos="3420"/>
        </w:tabs>
        <w:adjustRightInd w:val="0"/>
        <w:snapToGrid w:val="0"/>
        <w:spacing w:line="360" w:lineRule="auto"/>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项目编号：</w:t>
      </w:r>
      <w:r>
        <w:rPr>
          <w:rFonts w:hint="eastAsia" w:ascii="宋体" w:hAnsi="宋体"/>
          <w:bCs/>
          <w:color w:val="auto"/>
          <w:sz w:val="36"/>
          <w:szCs w:val="36"/>
          <w:highlight w:val="none"/>
          <w:lang w:eastAsia="zh-CN"/>
        </w:rPr>
        <w:t>JSZC-320411001-CZHZ-G2026-0018</w:t>
      </w:r>
    </w:p>
    <w:p w14:paraId="619E382A">
      <w:pPr>
        <w:tabs>
          <w:tab w:val="left" w:pos="3240"/>
          <w:tab w:val="left" w:pos="3420"/>
        </w:tabs>
        <w:adjustRightInd w:val="0"/>
        <w:snapToGrid w:val="0"/>
        <w:spacing w:line="360" w:lineRule="auto"/>
        <w:jc w:val="left"/>
        <w:rPr>
          <w:rFonts w:ascii="宋体" w:hAnsi="宋体"/>
          <w:bCs/>
          <w:color w:val="auto"/>
          <w:sz w:val="36"/>
          <w:szCs w:val="36"/>
          <w:highlight w:val="none"/>
        </w:rPr>
      </w:pPr>
      <w:r>
        <w:rPr>
          <w:rFonts w:ascii="宋体" w:hAnsi="宋体"/>
          <w:bCs/>
          <w:color w:val="auto"/>
          <w:sz w:val="36"/>
          <w:szCs w:val="36"/>
          <w:highlight w:val="none"/>
        </w:rPr>
        <w:t>采 购 人：</w:t>
      </w:r>
      <w:r>
        <w:rPr>
          <w:rFonts w:hint="eastAsia" w:ascii="宋体" w:hAnsi="宋体"/>
          <w:bCs/>
          <w:color w:val="auto"/>
          <w:sz w:val="36"/>
          <w:szCs w:val="36"/>
          <w:highlight w:val="none"/>
          <w:lang w:eastAsia="zh-CN"/>
        </w:rPr>
        <w:t>江苏常州滨江经济开发区管理委员</w:t>
      </w:r>
      <w:r>
        <w:rPr>
          <w:rFonts w:hint="eastAsia" w:ascii="宋体" w:hAnsi="宋体"/>
          <w:bCs/>
          <w:color w:val="auto"/>
          <w:sz w:val="36"/>
          <w:szCs w:val="36"/>
          <w:highlight w:val="none"/>
          <w:lang w:val="en-US" w:eastAsia="zh-CN"/>
        </w:rPr>
        <w:t>会</w:t>
      </w:r>
      <w:r>
        <w:rPr>
          <w:rFonts w:hint="eastAsia" w:ascii="宋体" w:hAnsi="宋体"/>
          <w:bCs/>
          <w:color w:val="auto"/>
          <w:sz w:val="36"/>
          <w:szCs w:val="36"/>
          <w:highlight w:val="none"/>
        </w:rPr>
        <w:t xml:space="preserve"> </w:t>
      </w:r>
    </w:p>
    <w:p w14:paraId="0DDD96F3">
      <w:pPr>
        <w:tabs>
          <w:tab w:val="left" w:pos="3240"/>
          <w:tab w:val="left" w:pos="3420"/>
        </w:tabs>
        <w:adjustRightInd w:val="0"/>
        <w:snapToGrid w:val="0"/>
        <w:spacing w:line="360" w:lineRule="auto"/>
        <w:jc w:val="left"/>
        <w:rPr>
          <w:rFonts w:ascii="宋体" w:hAnsi="宋体"/>
          <w:bCs/>
          <w:color w:val="auto"/>
          <w:sz w:val="36"/>
          <w:szCs w:val="36"/>
          <w:highlight w:val="none"/>
        </w:rPr>
      </w:pPr>
      <w:r>
        <w:rPr>
          <w:rFonts w:hint="eastAsia" w:ascii="宋体" w:hAnsi="宋体"/>
          <w:bCs/>
          <w:color w:val="auto"/>
          <w:sz w:val="36"/>
          <w:szCs w:val="36"/>
          <w:highlight w:val="none"/>
        </w:rPr>
        <w:t>采购</w:t>
      </w:r>
      <w:r>
        <w:rPr>
          <w:rFonts w:ascii="宋体" w:hAnsi="宋体"/>
          <w:bCs/>
          <w:color w:val="auto"/>
          <w:sz w:val="36"/>
          <w:szCs w:val="36"/>
          <w:highlight w:val="none"/>
        </w:rPr>
        <w:t>代理机构：</w:t>
      </w:r>
      <w:r>
        <w:rPr>
          <w:rFonts w:hint="eastAsia" w:ascii="宋体" w:hAnsi="宋体"/>
          <w:bCs/>
          <w:color w:val="auto"/>
          <w:sz w:val="36"/>
          <w:szCs w:val="36"/>
          <w:highlight w:val="none"/>
        </w:rPr>
        <w:t>江苏恒卓工程管理咨询有限公司</w:t>
      </w:r>
      <w:r>
        <w:rPr>
          <w:rFonts w:ascii="宋体" w:hAnsi="宋体"/>
          <w:bCs/>
          <w:color w:val="auto"/>
          <w:sz w:val="36"/>
          <w:szCs w:val="36"/>
          <w:highlight w:val="none"/>
        </w:rPr>
        <w:t xml:space="preserve"> </w:t>
      </w:r>
    </w:p>
    <w:p w14:paraId="08F4AD24">
      <w:pPr>
        <w:pStyle w:val="43"/>
        <w:jc w:val="center"/>
        <w:rPr>
          <w:rFonts w:ascii="宋体" w:hAnsi="宋体" w:cs="Times New Roman"/>
          <w:bCs/>
          <w:color w:val="auto"/>
          <w:kern w:val="2"/>
          <w:sz w:val="36"/>
          <w:szCs w:val="36"/>
          <w:highlight w:val="none"/>
        </w:rPr>
      </w:pPr>
    </w:p>
    <w:p w14:paraId="2DA2EEC8">
      <w:pPr>
        <w:pStyle w:val="43"/>
        <w:jc w:val="center"/>
        <w:rPr>
          <w:rFonts w:ascii="宋体" w:hAnsi="宋体" w:cs="Times New Roman"/>
          <w:bCs/>
          <w:color w:val="auto"/>
          <w:kern w:val="2"/>
          <w:sz w:val="36"/>
          <w:szCs w:val="36"/>
          <w:highlight w:val="none"/>
        </w:rPr>
      </w:pPr>
      <w:r>
        <w:rPr>
          <w:rFonts w:hint="eastAsia" w:ascii="宋体" w:hAnsi="宋体" w:cs="Times New Roman"/>
          <w:bCs/>
          <w:color w:val="auto"/>
          <w:kern w:val="2"/>
          <w:sz w:val="36"/>
          <w:szCs w:val="36"/>
          <w:highlight w:val="none"/>
        </w:rPr>
        <w:t>2</w:t>
      </w:r>
      <w:r>
        <w:rPr>
          <w:rFonts w:ascii="宋体" w:hAnsi="宋体" w:cs="Times New Roman"/>
          <w:bCs/>
          <w:color w:val="auto"/>
          <w:kern w:val="2"/>
          <w:sz w:val="36"/>
          <w:szCs w:val="36"/>
          <w:highlight w:val="none"/>
        </w:rPr>
        <w:t>02</w:t>
      </w:r>
      <w:r>
        <w:rPr>
          <w:rFonts w:hint="eastAsia" w:ascii="宋体" w:hAnsi="宋体" w:cs="Times New Roman"/>
          <w:bCs/>
          <w:color w:val="auto"/>
          <w:kern w:val="2"/>
          <w:sz w:val="36"/>
          <w:szCs w:val="36"/>
          <w:highlight w:val="none"/>
          <w:lang w:val="en-US" w:eastAsia="zh-CN"/>
        </w:rPr>
        <w:t>6</w:t>
      </w:r>
      <w:r>
        <w:rPr>
          <w:rFonts w:hint="eastAsia" w:ascii="宋体" w:hAnsi="宋体" w:cs="Times New Roman"/>
          <w:bCs/>
          <w:color w:val="auto"/>
          <w:kern w:val="2"/>
          <w:sz w:val="36"/>
          <w:szCs w:val="36"/>
          <w:highlight w:val="none"/>
        </w:rPr>
        <w:t>年0</w:t>
      </w:r>
      <w:r>
        <w:rPr>
          <w:rFonts w:hint="eastAsia" w:ascii="宋体" w:hAnsi="宋体" w:cs="Times New Roman"/>
          <w:bCs/>
          <w:color w:val="auto"/>
          <w:kern w:val="2"/>
          <w:sz w:val="36"/>
          <w:szCs w:val="36"/>
          <w:highlight w:val="none"/>
          <w:lang w:val="en-US" w:eastAsia="zh-CN"/>
        </w:rPr>
        <w:t>6</w:t>
      </w:r>
      <w:r>
        <w:rPr>
          <w:rFonts w:hint="eastAsia" w:ascii="宋体" w:hAnsi="宋体" w:cs="Times New Roman"/>
          <w:bCs/>
          <w:color w:val="auto"/>
          <w:kern w:val="2"/>
          <w:sz w:val="36"/>
          <w:szCs w:val="36"/>
          <w:highlight w:val="none"/>
        </w:rPr>
        <w:t>月</w:t>
      </w:r>
    </w:p>
    <w:p w14:paraId="5EAF4B0B">
      <w:pPr>
        <w:spacing w:line="360" w:lineRule="auto"/>
        <w:jc w:val="center"/>
        <w:outlineLvl w:val="0"/>
        <w:rPr>
          <w:rFonts w:ascii="宋体" w:hAnsi="宋体"/>
          <w:color w:val="auto"/>
          <w:highlight w:val="none"/>
        </w:rPr>
      </w:pPr>
      <w:r>
        <w:rPr>
          <w:rFonts w:ascii="宋体" w:hAnsi="宋体"/>
          <w:b/>
          <w:bCs/>
          <w:color w:val="auto"/>
          <w:sz w:val="44"/>
          <w:highlight w:val="none"/>
        </w:rPr>
        <w:br w:type="page"/>
      </w:r>
    </w:p>
    <w:p w14:paraId="05DEBD6A">
      <w:pPr>
        <w:spacing w:line="360" w:lineRule="auto"/>
        <w:jc w:val="center"/>
        <w:outlineLvl w:val="0"/>
        <w:rPr>
          <w:rFonts w:ascii="宋体" w:hAnsi="宋体"/>
          <w:b/>
          <w:color w:val="auto"/>
          <w:sz w:val="36"/>
          <w:szCs w:val="36"/>
          <w:highlight w:val="none"/>
        </w:rPr>
      </w:pPr>
      <w:bookmarkStart w:id="0" w:name="_Toc99301419"/>
      <w:bookmarkStart w:id="1" w:name="_Toc152679685"/>
      <w:r>
        <w:rPr>
          <w:rFonts w:ascii="宋体" w:hAnsi="宋体"/>
          <w:b/>
          <w:color w:val="auto"/>
          <w:sz w:val="36"/>
          <w:szCs w:val="36"/>
          <w:highlight w:val="none"/>
        </w:rPr>
        <w:t>第一章   投标邀请</w:t>
      </w:r>
      <w:bookmarkEnd w:id="0"/>
      <w:bookmarkEnd w:id="1"/>
    </w:p>
    <w:p w14:paraId="4D154BDF">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highlight w:val="none"/>
        </w:rPr>
      </w:pPr>
      <w:bookmarkStart w:id="2" w:name="_Toc35393621"/>
      <w:bookmarkStart w:id="3" w:name="_Toc35393790"/>
      <w:bookmarkStart w:id="4" w:name="_Toc28359079"/>
      <w:bookmarkStart w:id="5" w:name="_Toc28359002"/>
      <w:bookmarkStart w:id="6" w:name="_Hlk24379207"/>
      <w:r>
        <w:rPr>
          <w:rFonts w:hint="eastAsia" w:ascii="宋体" w:hAnsi="宋体"/>
          <w:color w:val="auto"/>
          <w:szCs w:val="21"/>
          <w:highlight w:val="none"/>
        </w:rPr>
        <w:t>项目概况</w:t>
      </w:r>
    </w:p>
    <w:p w14:paraId="450C84F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lang w:eastAsia="zh-CN"/>
        </w:rPr>
        <w:t>2026年入江河道水环境运维管护服务（</w:t>
      </w:r>
      <w:r>
        <w:rPr>
          <w:rFonts w:hint="eastAsia" w:ascii="宋体" w:hAnsi="宋体"/>
          <w:color w:val="auto"/>
          <w:szCs w:val="21"/>
          <w:highlight w:val="none"/>
          <w:u w:val="single"/>
          <w:lang w:val="en-US" w:eastAsia="zh-CN"/>
        </w:rPr>
        <w:t>二次</w:t>
      </w:r>
      <w:r>
        <w:rPr>
          <w:rFonts w:hint="eastAsia" w:ascii="宋体" w:hAnsi="宋体"/>
          <w:color w:val="auto"/>
          <w:szCs w:val="21"/>
          <w:highlight w:val="none"/>
          <w:u w:val="single"/>
          <w:lang w:eastAsia="zh-CN"/>
        </w:rPr>
        <w:t>）</w:t>
      </w:r>
      <w:r>
        <w:rPr>
          <w:rFonts w:hint="eastAsia" w:ascii="宋体" w:hAnsi="宋体"/>
          <w:color w:val="auto"/>
          <w:szCs w:val="21"/>
          <w:highlight w:val="none"/>
        </w:rPr>
        <w:t>的潜在投标人可在</w:t>
      </w:r>
      <w:r>
        <w:rPr>
          <w:rFonts w:hint="eastAsia" w:ascii="宋体" w:hAnsi="宋体"/>
          <w:color w:val="auto"/>
          <w:szCs w:val="21"/>
          <w:highlight w:val="none"/>
          <w:u w:val="single"/>
        </w:rPr>
        <w:t>“苏采云”系统自行免费下载</w:t>
      </w:r>
      <w:r>
        <w:rPr>
          <w:rFonts w:hint="eastAsia" w:ascii="宋体" w:hAnsi="宋体"/>
          <w:color w:val="auto"/>
          <w:szCs w:val="21"/>
          <w:highlight w:val="none"/>
        </w:rPr>
        <w:t>招标文件，并于</w:t>
      </w:r>
      <w:r>
        <w:rPr>
          <w:rFonts w:hint="eastAsia" w:ascii="宋体" w:hAnsi="宋体"/>
          <w:color w:val="auto"/>
          <w:szCs w:val="21"/>
          <w:highlight w:val="none"/>
          <w:u w:val="single"/>
        </w:rPr>
        <w:t>202</w:t>
      </w:r>
      <w:r>
        <w:rPr>
          <w:rFonts w:hint="eastAsia" w:ascii="宋体" w:hAnsi="宋体"/>
          <w:color w:val="auto"/>
          <w:szCs w:val="21"/>
          <w:highlight w:val="none"/>
          <w:u w:val="single"/>
          <w:lang w:val="en-US" w:eastAsia="zh-CN"/>
        </w:rPr>
        <w:t>6</w:t>
      </w:r>
      <w:r>
        <w:rPr>
          <w:rFonts w:hint="eastAsia" w:ascii="宋体" w:hAnsi="宋体"/>
          <w:color w:val="auto"/>
          <w:szCs w:val="21"/>
          <w:highlight w:val="none"/>
          <w:u w:val="single"/>
        </w:rPr>
        <w:t>年</w:t>
      </w:r>
      <w:r>
        <w:rPr>
          <w:rFonts w:hint="eastAsia" w:ascii="宋体" w:hAnsi="宋体"/>
          <w:color w:val="auto"/>
          <w:szCs w:val="21"/>
          <w:highlight w:val="none"/>
          <w:u w:val="single"/>
          <w:lang w:val="en-US" w:eastAsia="zh-CN"/>
        </w:rPr>
        <w:t>06</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29</w:t>
      </w:r>
      <w:r>
        <w:rPr>
          <w:rFonts w:hint="eastAsia" w:ascii="宋体" w:hAnsi="宋体"/>
          <w:color w:val="auto"/>
          <w:szCs w:val="21"/>
          <w:highlight w:val="none"/>
          <w:u w:val="single"/>
        </w:rPr>
        <w:t>日</w:t>
      </w:r>
      <w:r>
        <w:rPr>
          <w:rFonts w:hint="eastAsia" w:ascii="宋体" w:hAnsi="宋体"/>
          <w:color w:val="auto"/>
          <w:szCs w:val="21"/>
          <w:highlight w:val="none"/>
          <w:u w:val="single"/>
          <w:lang w:val="en-US" w:eastAsia="zh-CN"/>
        </w:rPr>
        <w:t>14</w:t>
      </w:r>
      <w:r>
        <w:rPr>
          <w:rFonts w:hint="eastAsia" w:ascii="宋体" w:hAnsi="宋体"/>
          <w:color w:val="auto"/>
          <w:szCs w:val="21"/>
          <w:highlight w:val="none"/>
          <w:u w:val="single"/>
        </w:rPr>
        <w:t>点</w:t>
      </w:r>
      <w:r>
        <w:rPr>
          <w:rFonts w:hint="eastAsia" w:ascii="宋体" w:hAnsi="宋体"/>
          <w:color w:val="auto"/>
          <w:szCs w:val="21"/>
          <w:highlight w:val="none"/>
          <w:u w:val="single"/>
          <w:lang w:val="en-US" w:eastAsia="zh-CN"/>
        </w:rPr>
        <w:t>0</w:t>
      </w:r>
      <w:r>
        <w:rPr>
          <w:rFonts w:hint="eastAsia" w:ascii="宋体" w:hAnsi="宋体"/>
          <w:color w:val="auto"/>
          <w:szCs w:val="21"/>
          <w:highlight w:val="none"/>
          <w:u w:val="single"/>
        </w:rPr>
        <w:t>0分</w:t>
      </w:r>
      <w:r>
        <w:rPr>
          <w:rFonts w:hint="eastAsia" w:ascii="宋体" w:hAnsi="宋体"/>
          <w:bCs/>
          <w:color w:val="auto"/>
          <w:szCs w:val="21"/>
          <w:highlight w:val="none"/>
          <w:u w:val="single"/>
        </w:rPr>
        <w:t>（</w:t>
      </w:r>
      <w:r>
        <w:rPr>
          <w:rFonts w:hint="eastAsia" w:ascii="宋体" w:hAnsi="宋体"/>
          <w:bCs/>
          <w:color w:val="auto"/>
          <w:szCs w:val="21"/>
          <w:highlight w:val="none"/>
        </w:rPr>
        <w:t>北京时间）前递交投标</w:t>
      </w:r>
      <w:r>
        <w:rPr>
          <w:rFonts w:ascii="宋体" w:hAnsi="宋体"/>
          <w:bCs/>
          <w:color w:val="auto"/>
          <w:szCs w:val="21"/>
          <w:highlight w:val="none"/>
        </w:rPr>
        <w:t>文件</w:t>
      </w:r>
      <w:r>
        <w:rPr>
          <w:rFonts w:hint="eastAsia" w:ascii="宋体" w:hAnsi="宋体"/>
          <w:color w:val="auto"/>
          <w:szCs w:val="21"/>
          <w:highlight w:val="none"/>
        </w:rPr>
        <w:t>。</w:t>
      </w:r>
    </w:p>
    <w:p w14:paraId="0C5631EE">
      <w:pPr>
        <w:pStyle w:val="3"/>
        <w:spacing w:before="0" w:line="440" w:lineRule="exact"/>
        <w:jc w:val="left"/>
        <w:rPr>
          <w:rFonts w:ascii="宋体" w:hAnsi="宋体" w:eastAsia="宋体" w:cs="宋体"/>
          <w:color w:val="auto"/>
          <w:sz w:val="21"/>
          <w:szCs w:val="21"/>
          <w:highlight w:val="none"/>
        </w:rPr>
      </w:pPr>
      <w:bookmarkStart w:id="7" w:name="_Toc152679301"/>
      <w:bookmarkStart w:id="8" w:name="_Toc152679686"/>
      <w:r>
        <w:rPr>
          <w:rFonts w:hint="eastAsia" w:ascii="宋体" w:hAnsi="宋体" w:eastAsia="宋体" w:cs="宋体"/>
          <w:color w:val="auto"/>
          <w:sz w:val="21"/>
          <w:szCs w:val="21"/>
          <w:highlight w:val="none"/>
        </w:rPr>
        <w:t>一、项目基本情况</w:t>
      </w:r>
      <w:bookmarkEnd w:id="2"/>
      <w:bookmarkEnd w:id="3"/>
      <w:bookmarkEnd w:id="4"/>
      <w:bookmarkEnd w:id="5"/>
      <w:bookmarkEnd w:id="7"/>
      <w:bookmarkEnd w:id="8"/>
    </w:p>
    <w:p w14:paraId="61C63965">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1.项目编号：</w:t>
      </w:r>
      <w:r>
        <w:rPr>
          <w:rFonts w:hint="eastAsia" w:ascii="宋体" w:hAnsi="宋体" w:cs="宋体"/>
          <w:color w:val="auto"/>
          <w:szCs w:val="21"/>
          <w:highlight w:val="none"/>
          <w:lang w:eastAsia="zh-CN"/>
        </w:rPr>
        <w:t>JSZC-320411001-CZHZ-G2026-0018</w:t>
      </w:r>
    </w:p>
    <w:p w14:paraId="0C94D1E7">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2.项目名称：</w:t>
      </w:r>
      <w:bookmarkEnd w:id="6"/>
      <w:r>
        <w:rPr>
          <w:rFonts w:hint="eastAsia" w:ascii="宋体" w:hAnsi="宋体" w:cs="宋体"/>
          <w:color w:val="auto"/>
          <w:szCs w:val="21"/>
          <w:highlight w:val="none"/>
          <w:lang w:eastAsia="zh-CN"/>
        </w:rPr>
        <w:t>2026年入江河道水环境运维管护服务（</w:t>
      </w:r>
      <w:r>
        <w:rPr>
          <w:rFonts w:hint="eastAsia" w:ascii="宋体" w:hAnsi="宋体" w:cs="宋体"/>
          <w:color w:val="auto"/>
          <w:szCs w:val="21"/>
          <w:highlight w:val="none"/>
          <w:lang w:val="en-US" w:eastAsia="zh-CN"/>
        </w:rPr>
        <w:t>二次</w:t>
      </w:r>
      <w:r>
        <w:rPr>
          <w:rFonts w:hint="eastAsia" w:ascii="宋体" w:hAnsi="宋体" w:cs="宋体"/>
          <w:color w:val="auto"/>
          <w:szCs w:val="21"/>
          <w:highlight w:val="none"/>
          <w:lang w:eastAsia="zh-CN"/>
        </w:rPr>
        <w:t>）</w:t>
      </w:r>
    </w:p>
    <w:p w14:paraId="44454836">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3.项目预算金额：</w:t>
      </w:r>
      <w:r>
        <w:rPr>
          <w:rFonts w:hint="eastAsia" w:ascii="宋体" w:hAnsi="宋体" w:cs="宋体"/>
          <w:color w:val="auto"/>
          <w:szCs w:val="21"/>
          <w:highlight w:val="none"/>
          <w:lang w:val="en-US" w:eastAsia="zh-CN"/>
        </w:rPr>
        <w:t>115</w:t>
      </w:r>
      <w:r>
        <w:rPr>
          <w:rFonts w:hint="eastAsia" w:ascii="宋体" w:hAnsi="宋体" w:cs="宋体"/>
          <w:color w:val="auto"/>
          <w:szCs w:val="21"/>
          <w:highlight w:val="none"/>
        </w:rPr>
        <w:t>万元</w:t>
      </w:r>
    </w:p>
    <w:p w14:paraId="763E9B1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4.最高限价：</w:t>
      </w:r>
      <w:r>
        <w:rPr>
          <w:rFonts w:hint="eastAsia" w:ascii="宋体" w:hAnsi="宋体" w:cs="宋体"/>
          <w:color w:val="auto"/>
          <w:szCs w:val="21"/>
          <w:highlight w:val="none"/>
          <w:lang w:val="en-US" w:eastAsia="zh-CN"/>
        </w:rPr>
        <w:t>115</w:t>
      </w:r>
      <w:r>
        <w:rPr>
          <w:rFonts w:hint="eastAsia" w:ascii="宋体" w:hAnsi="宋体" w:cs="宋体"/>
          <w:color w:val="auto"/>
          <w:szCs w:val="21"/>
          <w:highlight w:val="none"/>
        </w:rPr>
        <w:t>万元</w:t>
      </w:r>
    </w:p>
    <w:p w14:paraId="14BE79AD">
      <w:pPr>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采购需求：本</w:t>
      </w:r>
      <w:r>
        <w:rPr>
          <w:rFonts w:hint="eastAsia" w:ascii="宋体" w:hAnsi="宋体" w:cs="宋体"/>
          <w:color w:val="auto"/>
          <w:szCs w:val="21"/>
          <w:highlight w:val="none"/>
        </w:rPr>
        <w:t>项目</w:t>
      </w:r>
      <w:r>
        <w:rPr>
          <w:rFonts w:hint="eastAsia" w:ascii="宋体" w:hAnsi="宋体" w:cs="宋体"/>
          <w:color w:val="auto"/>
          <w:szCs w:val="21"/>
          <w:highlight w:val="none"/>
          <w:lang w:val="en-US" w:eastAsia="zh-CN"/>
        </w:rPr>
        <w:t>主要涉及</w:t>
      </w:r>
      <w:r>
        <w:rPr>
          <w:rFonts w:hint="eastAsia" w:ascii="宋体" w:hAnsi="宋体" w:cs="宋体"/>
          <w:color w:val="auto"/>
          <w:szCs w:val="21"/>
          <w:highlight w:val="none"/>
        </w:rPr>
        <w:t>对入江河道（龙江北南河、龙江北北河、桃花港、临江东、临江西、猪嘴河</w:t>
      </w:r>
      <w:r>
        <w:rPr>
          <w:rFonts w:hint="eastAsia" w:ascii="宋体" w:hAnsi="宋体" w:cs="宋体"/>
          <w:color w:val="auto"/>
          <w:szCs w:val="21"/>
          <w:highlight w:val="none"/>
          <w:lang w:eastAsia="zh-CN"/>
        </w:rPr>
        <w:t>、</w:t>
      </w:r>
      <w:r>
        <w:rPr>
          <w:rFonts w:hint="eastAsia" w:ascii="宋体" w:hAnsi="宋体" w:cs="宋体"/>
          <w:color w:val="auto"/>
          <w:szCs w:val="21"/>
          <w:highlight w:val="none"/>
        </w:rPr>
        <w:t>新华北、省庄河）</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条河道</w:t>
      </w:r>
      <w:r>
        <w:rPr>
          <w:rFonts w:hint="eastAsia" w:ascii="宋体" w:hAnsi="宋体" w:cs="宋体"/>
          <w:color w:val="auto"/>
          <w:szCs w:val="21"/>
          <w:highlight w:val="none"/>
          <w:lang w:val="en-US" w:eastAsia="zh-CN"/>
        </w:rPr>
        <w:t>和一体化设施</w:t>
      </w:r>
      <w:r>
        <w:rPr>
          <w:rFonts w:hint="eastAsia" w:ascii="宋体" w:hAnsi="宋体" w:cs="宋体"/>
          <w:color w:val="auto"/>
          <w:szCs w:val="21"/>
          <w:highlight w:val="none"/>
        </w:rPr>
        <w:t>相关</w:t>
      </w:r>
      <w:r>
        <w:rPr>
          <w:rFonts w:hint="eastAsia" w:ascii="宋体" w:hAnsi="宋体" w:cs="宋体"/>
          <w:color w:val="auto"/>
          <w:szCs w:val="21"/>
          <w:highlight w:val="none"/>
          <w:lang w:val="en-US" w:eastAsia="zh-CN"/>
        </w:rPr>
        <w:t>的设施</w:t>
      </w:r>
      <w:r>
        <w:rPr>
          <w:rFonts w:hint="eastAsia" w:ascii="宋体" w:hAnsi="宋体" w:cs="宋体"/>
          <w:color w:val="auto"/>
          <w:szCs w:val="21"/>
          <w:highlight w:val="none"/>
        </w:rPr>
        <w:t>设备、生态浮岛植物、河道日常保洁等进行运维管护、长效管控。</w:t>
      </w:r>
    </w:p>
    <w:p w14:paraId="1D926623">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6.合同履行期限：</w:t>
      </w:r>
      <w:r>
        <w:rPr>
          <w:rFonts w:hint="eastAsia" w:ascii="宋体" w:hAnsi="宋体" w:cs="宋体"/>
          <w:color w:val="auto"/>
          <w:szCs w:val="21"/>
          <w:highlight w:val="none"/>
          <w:lang w:val="en-US" w:eastAsia="zh-CN"/>
        </w:rPr>
        <w:t>一年</w:t>
      </w:r>
    </w:p>
    <w:p w14:paraId="1465177F">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7.本项目是否接受联合体投标：否。</w:t>
      </w:r>
    </w:p>
    <w:p w14:paraId="0543214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8.本项目是否接受进口产品投标：否。</w:t>
      </w:r>
    </w:p>
    <w:p w14:paraId="7B5F8457">
      <w:pPr>
        <w:pStyle w:val="3"/>
        <w:spacing w:before="0" w:line="440" w:lineRule="exact"/>
        <w:jc w:val="left"/>
        <w:rPr>
          <w:rFonts w:ascii="宋体" w:hAnsi="宋体" w:eastAsia="宋体" w:cs="宋体"/>
          <w:color w:val="auto"/>
          <w:sz w:val="21"/>
          <w:szCs w:val="21"/>
          <w:highlight w:val="none"/>
        </w:rPr>
      </w:pPr>
      <w:bookmarkStart w:id="9" w:name="_Toc35393791"/>
      <w:bookmarkStart w:id="10" w:name="_Toc28359080"/>
      <w:bookmarkStart w:id="11" w:name="_Toc35393622"/>
      <w:bookmarkStart w:id="12" w:name="_Toc28359003"/>
      <w:bookmarkStart w:id="13" w:name="_Toc152679302"/>
      <w:bookmarkStart w:id="14" w:name="_Toc152679687"/>
      <w:r>
        <w:rPr>
          <w:rFonts w:hint="eastAsia" w:ascii="宋体" w:hAnsi="宋体" w:eastAsia="宋体" w:cs="宋体"/>
          <w:color w:val="auto"/>
          <w:sz w:val="21"/>
          <w:szCs w:val="21"/>
          <w:highlight w:val="none"/>
        </w:rPr>
        <w:t>二、申请人的资格要求</w:t>
      </w:r>
      <w:bookmarkEnd w:id="9"/>
      <w:bookmarkEnd w:id="10"/>
      <w:bookmarkEnd w:id="11"/>
      <w:bookmarkEnd w:id="12"/>
      <w:r>
        <w:rPr>
          <w:rFonts w:hint="eastAsia" w:ascii="宋体" w:hAnsi="宋体" w:eastAsia="宋体" w:cs="宋体"/>
          <w:color w:val="auto"/>
          <w:sz w:val="21"/>
          <w:szCs w:val="21"/>
          <w:highlight w:val="none"/>
        </w:rPr>
        <w:t>（须同时满足）</w:t>
      </w:r>
      <w:bookmarkEnd w:id="13"/>
      <w:bookmarkEnd w:id="14"/>
    </w:p>
    <w:p w14:paraId="1A64F39F">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1.满足《中华人民共和国政府采购法》第二十二条规定以及下列情形：</w:t>
      </w:r>
    </w:p>
    <w:p w14:paraId="2DE2D189">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1.1未被“信用中国”网站（www.creditchina.gov.cn）或“中国政府采购网”网站（www.ccgp.gov.cn）列入失信被执行人、</w:t>
      </w:r>
      <w:r>
        <w:rPr>
          <w:rFonts w:hint="eastAsia" w:ascii="宋体" w:hAnsi="宋体" w:cs="宋体"/>
          <w:color w:val="auto"/>
          <w:szCs w:val="21"/>
          <w:highlight w:val="none"/>
          <w:lang w:eastAsia="zh-CN"/>
        </w:rPr>
        <w:t>重大税收违法失信主体名单</w:t>
      </w:r>
      <w:r>
        <w:rPr>
          <w:rFonts w:hint="eastAsia" w:ascii="宋体" w:hAnsi="宋体" w:cs="宋体"/>
          <w:color w:val="auto"/>
          <w:szCs w:val="21"/>
          <w:highlight w:val="none"/>
        </w:rPr>
        <w:t>、政府采购严重失信行为记录名单；</w:t>
      </w:r>
    </w:p>
    <w:p w14:paraId="718D4624">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3C8B6F5">
      <w:pPr>
        <w:spacing w:line="440" w:lineRule="exact"/>
        <w:ind w:firstLine="420" w:firstLineChars="200"/>
        <w:rPr>
          <w:rFonts w:ascii="宋体" w:hAnsi="宋体" w:cs="宋体"/>
          <w:color w:val="auto"/>
          <w:szCs w:val="21"/>
          <w:highlight w:val="none"/>
        </w:rPr>
      </w:pPr>
      <w:bookmarkStart w:id="15" w:name="_Toc28359081"/>
      <w:bookmarkStart w:id="16" w:name="_Toc28359004"/>
      <w:r>
        <w:rPr>
          <w:rFonts w:hint="eastAsia" w:ascii="宋体" w:hAnsi="宋体" w:cs="宋体"/>
          <w:color w:val="auto"/>
          <w:szCs w:val="21"/>
          <w:highlight w:val="none"/>
        </w:rPr>
        <w:t>2.落实政府采购政策需满足的资格要求：</w:t>
      </w:r>
    </w:p>
    <w:p w14:paraId="561FB3CA">
      <w:pPr>
        <w:spacing w:line="420" w:lineRule="exact"/>
        <w:ind w:firstLine="420" w:firstLineChars="200"/>
        <w:rPr>
          <w:rFonts w:ascii="宋体" w:hAnsi="宋体" w:cs="宋体"/>
          <w:color w:val="auto"/>
          <w:szCs w:val="21"/>
          <w:highlight w:val="none"/>
          <w:lang w:bidi="ar"/>
        </w:rPr>
      </w:pPr>
      <w:bookmarkStart w:id="17" w:name="_Hlk153261968"/>
      <w:r>
        <w:rPr>
          <w:rFonts w:hint="eastAsia" w:ascii="宋体" w:hAnsi="宋体" w:cs="宋体"/>
          <w:color w:val="auto"/>
          <w:szCs w:val="21"/>
          <w:highlight w:val="none"/>
          <w:lang w:bidi="ar"/>
        </w:rPr>
        <w:t>2.1 中小企业政策</w:t>
      </w:r>
    </w:p>
    <w:p w14:paraId="19411D9C">
      <w:pPr>
        <w:spacing w:line="420" w:lineRule="exact"/>
        <w:ind w:firstLine="420" w:firstLineChars="200"/>
        <w:rPr>
          <w:rFonts w:ascii="宋体" w:hAnsi="宋体" w:cs="宋体"/>
          <w:color w:val="auto"/>
          <w:szCs w:val="21"/>
          <w:highlight w:val="none"/>
          <w:lang w:bidi="ar"/>
        </w:rPr>
      </w:pPr>
      <w:r>
        <w:rPr>
          <w:rFonts w:hint="eastAsia" w:ascii="宋体" w:hAnsi="宋体" w:cs="宋体"/>
          <w:color w:val="auto"/>
          <w:szCs w:val="21"/>
          <w:highlight w:val="none"/>
          <w:lang w:bidi="ar"/>
        </w:rPr>
        <w:t>□本项目不专门面向中小企业预留采购份额。</w:t>
      </w:r>
    </w:p>
    <w:p w14:paraId="72199940">
      <w:pPr>
        <w:spacing w:line="420" w:lineRule="exact"/>
        <w:ind w:firstLine="420" w:firstLineChars="200"/>
        <w:rPr>
          <w:rFonts w:ascii="宋体" w:hAnsi="宋体" w:cs="宋体"/>
          <w:color w:val="auto"/>
          <w:szCs w:val="21"/>
          <w:highlight w:val="none"/>
          <w:lang w:bidi="ar"/>
        </w:rPr>
      </w:pPr>
      <w:r>
        <w:rPr>
          <w:rFonts w:hint="eastAsia" w:ascii="宋体" w:hAnsi="宋体" w:cs="宋体"/>
          <w:color w:val="auto"/>
          <w:szCs w:val="21"/>
          <w:highlight w:val="none"/>
          <w:lang w:bidi="ar"/>
        </w:rPr>
        <w:t>■本项目专门面向 ■中小 □小微企业  采购。即：提供的货物全部由符合政策要求的中小/小微企业制造、服务全部由符合政策要求的中小/小微企业承接。</w:t>
      </w:r>
    </w:p>
    <w:p w14:paraId="5B191333">
      <w:pPr>
        <w:spacing w:line="420" w:lineRule="exact"/>
        <w:ind w:firstLine="420" w:firstLineChars="200"/>
        <w:rPr>
          <w:rFonts w:ascii="宋体" w:hAnsi="宋体" w:cs="宋体"/>
          <w:color w:val="auto"/>
          <w:szCs w:val="21"/>
          <w:highlight w:val="none"/>
          <w:lang w:bidi="ar"/>
        </w:rPr>
      </w:pPr>
      <w:r>
        <w:rPr>
          <w:rFonts w:hint="eastAsia" w:ascii="宋体" w:hAnsi="宋体" w:cs="宋体"/>
          <w:color w:val="auto"/>
          <w:szCs w:val="21"/>
          <w:highlight w:val="none"/>
          <w:lang w:bidi="ar"/>
        </w:rPr>
        <w:t>□本项目预留部分采购项目预算专门面向中小企业采购。对于预留份额，提供的货物由符合政策要求的中小企业制造、服务由符合政策要求的中小企业承接。预留份额通过以下措施进行：/。</w:t>
      </w:r>
    </w:p>
    <w:p w14:paraId="6C027B8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bidi="ar"/>
        </w:rPr>
        <w:t>2.2 其它落实政府采购政策的资格要求（如有）：/。</w:t>
      </w:r>
    </w:p>
    <w:bookmarkEnd w:id="17"/>
    <w:p w14:paraId="364A728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3.本项目的特定资格要求：</w:t>
      </w:r>
    </w:p>
    <w:p w14:paraId="6118F977">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3.1本项目是否接受分支机构参与投标：否。</w:t>
      </w:r>
    </w:p>
    <w:p w14:paraId="16272233">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3.2本项目是否属于政府购买服务：</w:t>
      </w:r>
      <w:r>
        <w:rPr>
          <w:rFonts w:hint="eastAsia" w:ascii="宋体" w:hAnsi="宋体" w:cs="宋体"/>
          <w:color w:val="auto"/>
          <w:szCs w:val="21"/>
          <w:highlight w:val="none"/>
          <w:lang w:val="en-US" w:eastAsia="zh-CN"/>
        </w:rPr>
        <w:t>是</w:t>
      </w:r>
      <w:r>
        <w:rPr>
          <w:rFonts w:hint="eastAsia" w:ascii="宋体" w:hAnsi="宋体" w:cs="宋体"/>
          <w:color w:val="auto"/>
          <w:szCs w:val="21"/>
          <w:highlight w:val="none"/>
        </w:rPr>
        <w:t>，公益一类事业单位、使用事业编制且由财政拨款保障的群团组织，不得作为承接主体</w:t>
      </w:r>
      <w:r>
        <w:rPr>
          <w:rFonts w:hint="eastAsia" w:ascii="宋体" w:hAnsi="宋体" w:cs="宋体"/>
          <w:color w:val="auto"/>
          <w:szCs w:val="21"/>
          <w:highlight w:val="none"/>
          <w:lang w:eastAsia="zh-CN"/>
        </w:rPr>
        <w:t>。</w:t>
      </w:r>
    </w:p>
    <w:bookmarkEnd w:id="15"/>
    <w:bookmarkEnd w:id="16"/>
    <w:p w14:paraId="7657BB71">
      <w:pPr>
        <w:spacing w:line="440" w:lineRule="exact"/>
        <w:ind w:firstLine="420" w:firstLineChars="200"/>
        <w:rPr>
          <w:rFonts w:ascii="宋体" w:hAnsi="宋体" w:cs="宋体"/>
          <w:color w:val="auto"/>
          <w:szCs w:val="21"/>
          <w:highlight w:val="none"/>
        </w:rPr>
      </w:pPr>
      <w:bookmarkStart w:id="18" w:name="_Toc152679303"/>
      <w:bookmarkStart w:id="19" w:name="_Toc35393623"/>
      <w:bookmarkStart w:id="20" w:name="_Toc35393792"/>
      <w:bookmarkStart w:id="21" w:name="_Toc152679688"/>
      <w:r>
        <w:rPr>
          <w:rFonts w:hint="eastAsia" w:ascii="宋体" w:hAnsi="宋体" w:cs="宋体"/>
          <w:color w:val="auto"/>
          <w:szCs w:val="21"/>
          <w:highlight w:val="none"/>
        </w:rPr>
        <w:t>3.3其他</w:t>
      </w:r>
      <w:bookmarkStart w:id="22" w:name="_Hlk153261989"/>
      <w:r>
        <w:rPr>
          <w:rFonts w:hint="eastAsia" w:ascii="宋体" w:hAnsi="宋体" w:cs="宋体"/>
          <w:color w:val="auto"/>
          <w:szCs w:val="21"/>
          <w:highlight w:val="none"/>
        </w:rPr>
        <w:t>特定资格要求：</w:t>
      </w:r>
      <w:r>
        <w:rPr>
          <w:rFonts w:hint="eastAsia" w:ascii="宋体" w:hAnsi="宋体" w:cs="宋体"/>
          <w:color w:val="auto"/>
          <w:szCs w:val="21"/>
          <w:highlight w:val="none"/>
          <w:lang w:bidi="ar"/>
        </w:rPr>
        <w:t>/。</w:t>
      </w:r>
    </w:p>
    <w:bookmarkEnd w:id="22"/>
    <w:p w14:paraId="1EBED1BE">
      <w:pPr>
        <w:pStyle w:val="3"/>
        <w:spacing w:before="0"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三、获取招标文件</w:t>
      </w:r>
      <w:bookmarkEnd w:id="18"/>
      <w:bookmarkEnd w:id="19"/>
      <w:bookmarkEnd w:id="20"/>
      <w:bookmarkEnd w:id="21"/>
    </w:p>
    <w:p w14:paraId="19812AE3">
      <w:pPr>
        <w:spacing w:line="440" w:lineRule="exact"/>
        <w:ind w:firstLine="422" w:firstLineChars="200"/>
        <w:rPr>
          <w:rFonts w:ascii="宋体" w:hAnsi="宋体" w:cs="宋体"/>
          <w:b/>
          <w:bCs/>
          <w:color w:val="auto"/>
          <w:szCs w:val="21"/>
          <w:highlight w:val="none"/>
        </w:rPr>
      </w:pPr>
      <w:bookmarkStart w:id="23" w:name="_Hlk152664098"/>
      <w:bookmarkStart w:id="24" w:name="_Toc35393624"/>
      <w:bookmarkStart w:id="25" w:name="_Toc35393793"/>
      <w:bookmarkStart w:id="26" w:name="_Toc28359005"/>
      <w:bookmarkStart w:id="27" w:name="_Toc28359082"/>
      <w:r>
        <w:rPr>
          <w:rFonts w:hint="eastAsia" w:ascii="宋体" w:hAnsi="宋体" w:cs="宋体"/>
          <w:b/>
          <w:bCs/>
          <w:color w:val="auto"/>
          <w:szCs w:val="21"/>
          <w:highlight w:val="none"/>
        </w:rPr>
        <w:t>1.时间：自招标文件公告发布之日起5个工作日。</w:t>
      </w:r>
    </w:p>
    <w:p w14:paraId="0B56F72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2.方式：在“苏采云”平台自行免费下载采购文件。注：供应商必须登录“苏采云”系统下载电子采购文件方可通过系统进行投标（响应）文件的编制和提交。</w:t>
      </w:r>
    </w:p>
    <w:bookmarkEnd w:id="23"/>
    <w:p w14:paraId="22550903">
      <w:pPr>
        <w:pStyle w:val="3"/>
        <w:spacing w:before="0" w:line="440" w:lineRule="exact"/>
        <w:jc w:val="left"/>
        <w:rPr>
          <w:rFonts w:ascii="宋体" w:hAnsi="宋体" w:eastAsia="宋体" w:cs="宋体"/>
          <w:color w:val="auto"/>
          <w:sz w:val="21"/>
          <w:szCs w:val="21"/>
          <w:highlight w:val="none"/>
        </w:rPr>
      </w:pPr>
      <w:bookmarkStart w:id="28" w:name="_Toc152679304"/>
      <w:bookmarkStart w:id="29" w:name="_Toc152679689"/>
      <w:r>
        <w:rPr>
          <w:rFonts w:hint="eastAsia" w:ascii="宋体" w:hAnsi="宋体" w:eastAsia="宋体" w:cs="宋体"/>
          <w:color w:val="auto"/>
          <w:sz w:val="21"/>
          <w:szCs w:val="21"/>
          <w:highlight w:val="none"/>
        </w:rPr>
        <w:t>四、</w:t>
      </w:r>
      <w:bookmarkEnd w:id="24"/>
      <w:bookmarkEnd w:id="25"/>
      <w:bookmarkEnd w:id="26"/>
      <w:bookmarkEnd w:id="27"/>
      <w:r>
        <w:rPr>
          <w:rFonts w:hint="eastAsia" w:ascii="宋体" w:hAnsi="宋体" w:eastAsia="宋体" w:cs="宋体"/>
          <w:color w:val="auto"/>
          <w:sz w:val="21"/>
          <w:szCs w:val="21"/>
          <w:highlight w:val="none"/>
        </w:rPr>
        <w:t>投标文件提交</w:t>
      </w:r>
      <w:bookmarkEnd w:id="28"/>
      <w:bookmarkEnd w:id="29"/>
    </w:p>
    <w:p w14:paraId="33476A25">
      <w:pPr>
        <w:spacing w:line="440" w:lineRule="exact"/>
        <w:ind w:firstLine="420" w:firstLineChars="200"/>
        <w:rPr>
          <w:rFonts w:ascii="宋体" w:hAnsi="宋体" w:cs="宋体"/>
          <w:color w:val="auto"/>
          <w:szCs w:val="21"/>
          <w:highlight w:val="none"/>
        </w:rPr>
      </w:pPr>
      <w:bookmarkStart w:id="30" w:name="_Toc28359084"/>
      <w:bookmarkStart w:id="31" w:name="_Toc35393794"/>
      <w:bookmarkStart w:id="32" w:name="_Toc35393625"/>
      <w:bookmarkStart w:id="33" w:name="_Toc28359007"/>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截止时间：202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0分（北京时间）。</w:t>
      </w:r>
    </w:p>
    <w:p w14:paraId="55BFCDCE">
      <w:pPr>
        <w:spacing w:line="440" w:lineRule="exact"/>
        <w:ind w:firstLine="420" w:firstLineChars="200"/>
        <w:rPr>
          <w:rFonts w:ascii="宋体" w:hAnsi="宋体" w:cs="宋体"/>
          <w:color w:val="auto"/>
          <w:szCs w:val="21"/>
          <w:highlight w:val="none"/>
          <w:lang w:val="zh-TW"/>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地点：“苏采云”政府采购一体化平台</w:t>
      </w:r>
    </w:p>
    <w:p w14:paraId="3A4732CD">
      <w:pPr>
        <w:pStyle w:val="3"/>
        <w:spacing w:before="0" w:line="440" w:lineRule="exact"/>
        <w:jc w:val="left"/>
        <w:rPr>
          <w:rFonts w:ascii="宋体" w:hAnsi="宋体" w:eastAsia="宋体" w:cs="宋体"/>
          <w:color w:val="auto"/>
          <w:sz w:val="21"/>
          <w:szCs w:val="21"/>
          <w:highlight w:val="none"/>
        </w:rPr>
      </w:pPr>
      <w:bookmarkStart w:id="34" w:name="_Toc152679305"/>
      <w:bookmarkStart w:id="35" w:name="_Toc152679690"/>
      <w:r>
        <w:rPr>
          <w:rFonts w:hint="eastAsia" w:ascii="宋体" w:hAnsi="宋体" w:eastAsia="宋体" w:cs="宋体"/>
          <w:color w:val="auto"/>
          <w:sz w:val="21"/>
          <w:szCs w:val="21"/>
          <w:highlight w:val="none"/>
        </w:rPr>
        <w:t>五、开启</w:t>
      </w:r>
      <w:bookmarkEnd w:id="34"/>
      <w:bookmarkEnd w:id="35"/>
    </w:p>
    <w:p w14:paraId="5874A994">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开标时间：202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0分（北京时间）。</w:t>
      </w:r>
    </w:p>
    <w:p w14:paraId="0E9A7B12">
      <w:pPr>
        <w:spacing w:line="440" w:lineRule="exact"/>
        <w:ind w:firstLine="420" w:firstLineChars="200"/>
        <w:rPr>
          <w:rFonts w:ascii="宋体" w:hAnsi="宋体" w:cs="宋体"/>
          <w:color w:val="auto"/>
          <w:szCs w:val="21"/>
          <w:highlight w:val="none"/>
          <w:lang w:val="zh-TW"/>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地点：</w:t>
      </w:r>
      <w:bookmarkStart w:id="36" w:name="_Toc152679306"/>
      <w:bookmarkStart w:id="37" w:name="_Toc152679691"/>
      <w:r>
        <w:rPr>
          <w:rFonts w:hint="eastAsia" w:ascii="宋体" w:hAnsi="宋体" w:cs="宋体"/>
          <w:color w:val="auto"/>
          <w:szCs w:val="21"/>
          <w:highlight w:val="none"/>
        </w:rPr>
        <w:t>“苏采云”政府采购一体化平台</w:t>
      </w:r>
      <w:bookmarkStart w:id="397" w:name="_GoBack"/>
      <w:bookmarkEnd w:id="397"/>
    </w:p>
    <w:p w14:paraId="57700F05">
      <w:pPr>
        <w:pStyle w:val="3"/>
        <w:spacing w:before="0" w:line="44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bookmarkEnd w:id="30"/>
      <w:bookmarkEnd w:id="31"/>
      <w:bookmarkEnd w:id="32"/>
      <w:bookmarkEnd w:id="33"/>
      <w:bookmarkEnd w:id="36"/>
      <w:bookmarkEnd w:id="37"/>
    </w:p>
    <w:p w14:paraId="00FD167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自本公告发布之日起5个工作日。</w:t>
      </w:r>
    </w:p>
    <w:p w14:paraId="0853E9C4">
      <w:pPr>
        <w:pStyle w:val="3"/>
        <w:spacing w:before="0" w:line="440" w:lineRule="exact"/>
        <w:jc w:val="left"/>
        <w:rPr>
          <w:rFonts w:ascii="宋体" w:hAnsi="宋体" w:eastAsia="宋体" w:cs="宋体"/>
          <w:color w:val="auto"/>
          <w:sz w:val="21"/>
          <w:szCs w:val="21"/>
          <w:highlight w:val="none"/>
        </w:rPr>
      </w:pPr>
      <w:bookmarkStart w:id="38" w:name="_Toc152679307"/>
      <w:bookmarkStart w:id="39" w:name="_Toc35393795"/>
      <w:bookmarkStart w:id="40" w:name="_Toc152679692"/>
      <w:bookmarkStart w:id="41" w:name="_Toc35393626"/>
      <w:r>
        <w:rPr>
          <w:rFonts w:hint="eastAsia" w:ascii="宋体" w:hAnsi="宋体" w:eastAsia="宋体" w:cs="宋体"/>
          <w:color w:val="auto"/>
          <w:sz w:val="21"/>
          <w:szCs w:val="21"/>
          <w:highlight w:val="none"/>
        </w:rPr>
        <w:t>七、其他补充事宜</w:t>
      </w:r>
      <w:bookmarkEnd w:id="38"/>
      <w:bookmarkEnd w:id="39"/>
      <w:bookmarkEnd w:id="40"/>
      <w:bookmarkEnd w:id="41"/>
    </w:p>
    <w:p w14:paraId="163BB476">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投标保证金：无需缴纳。</w:t>
      </w:r>
    </w:p>
    <w:p w14:paraId="0B86D0F3">
      <w:pPr>
        <w:spacing w:line="44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rPr>
        <w:t>2</w:t>
      </w:r>
      <w:bookmarkStart w:id="42" w:name="_Hlk150161828"/>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CA办理注意事项：</w:t>
      </w:r>
      <w:r>
        <w:rPr>
          <w:rFonts w:hint="eastAsia" w:ascii="宋体" w:hAnsi="宋体" w:cs="宋体"/>
          <w:color w:val="auto"/>
          <w:szCs w:val="21"/>
          <w:highlight w:val="none"/>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2"/>
    </w:p>
    <w:p w14:paraId="4E0AAD57">
      <w:pPr>
        <w:spacing w:line="44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rPr>
        <w:t>3</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采购文件获取注意事项：</w:t>
      </w:r>
      <w:r>
        <w:rPr>
          <w:rFonts w:hint="eastAsia" w:ascii="宋体" w:hAnsi="宋体" w:cs="宋体"/>
          <w:color w:val="auto"/>
          <w:szCs w:val="21"/>
          <w:highlight w:val="none"/>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0AA8C780">
      <w:pPr>
        <w:spacing w:line="440" w:lineRule="exact"/>
        <w:ind w:firstLine="422" w:firstLineChars="200"/>
        <w:rPr>
          <w:rFonts w:ascii="宋体" w:hAnsi="宋体" w:cs="宋体"/>
          <w:color w:val="auto"/>
          <w:szCs w:val="21"/>
          <w:highlight w:val="none"/>
        </w:rPr>
      </w:pPr>
      <w:r>
        <w:rPr>
          <w:rFonts w:hint="eastAsia" w:ascii="宋体" w:hAnsi="宋体" w:cs="宋体"/>
          <w:b/>
          <w:bCs/>
          <w:color w:val="auto"/>
          <w:szCs w:val="21"/>
          <w:highlight w:val="none"/>
        </w:rPr>
        <w:t>4</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关于常州市中小企业政府采购信用融资：</w:t>
      </w:r>
      <w:r>
        <w:rPr>
          <w:rFonts w:hint="eastAsia" w:ascii="宋体" w:hAnsi="宋体" w:cs="宋体"/>
          <w:color w:val="auto"/>
          <w:szCs w:val="21"/>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7FA300D">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采购公告内容与采购文件不一致的，以采购文件为准。</w:t>
      </w:r>
    </w:p>
    <w:p w14:paraId="24121F31">
      <w:pPr>
        <w:pStyle w:val="3"/>
        <w:spacing w:before="0" w:line="440" w:lineRule="exact"/>
        <w:jc w:val="left"/>
        <w:rPr>
          <w:rFonts w:ascii="宋体" w:hAnsi="宋体" w:eastAsia="宋体" w:cs="宋体"/>
          <w:color w:val="auto"/>
          <w:sz w:val="21"/>
          <w:szCs w:val="21"/>
          <w:highlight w:val="none"/>
        </w:rPr>
      </w:pPr>
      <w:bookmarkStart w:id="43" w:name="_Toc152679308"/>
      <w:bookmarkStart w:id="44" w:name="_Toc35393796"/>
      <w:bookmarkStart w:id="45" w:name="_Toc28359008"/>
      <w:bookmarkStart w:id="46" w:name="_Toc28359085"/>
      <w:bookmarkStart w:id="47" w:name="_Toc152679693"/>
      <w:bookmarkStart w:id="48" w:name="_Toc35393627"/>
      <w:r>
        <w:rPr>
          <w:rFonts w:hint="eastAsia" w:ascii="宋体" w:hAnsi="宋体" w:eastAsia="宋体" w:cs="宋体"/>
          <w:color w:val="auto"/>
          <w:sz w:val="21"/>
          <w:szCs w:val="21"/>
          <w:highlight w:val="none"/>
        </w:rPr>
        <w:t>八、对本次招标提出询问，请按以下方式联系。</w:t>
      </w:r>
      <w:bookmarkEnd w:id="43"/>
      <w:bookmarkEnd w:id="44"/>
      <w:bookmarkEnd w:id="45"/>
      <w:bookmarkEnd w:id="46"/>
      <w:bookmarkEnd w:id="47"/>
      <w:bookmarkEnd w:id="48"/>
    </w:p>
    <w:p w14:paraId="664364AE">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1.采购人信息</w:t>
      </w:r>
    </w:p>
    <w:p w14:paraId="1F460DBF">
      <w:pPr>
        <w:spacing w:line="440" w:lineRule="exact"/>
        <w:ind w:firstLine="420" w:firstLineChars="200"/>
        <w:jc w:val="left"/>
        <w:rPr>
          <w:rFonts w:hint="eastAsia" w:ascii="宋体" w:hAnsi="宋体" w:eastAsia="宋体" w:cs="宋体"/>
          <w:color w:val="auto"/>
          <w:szCs w:val="21"/>
          <w:highlight w:val="none"/>
          <w:lang w:eastAsia="zh-CN"/>
        </w:rPr>
      </w:pPr>
      <w:bookmarkStart w:id="49" w:name="_Toc28359087"/>
      <w:bookmarkStart w:id="50" w:name="_Toc28359010"/>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lang w:eastAsia="zh-CN"/>
        </w:rPr>
        <w:t>江苏常州滨江经济开发区管理委员会</w:t>
      </w:r>
    </w:p>
    <w:p w14:paraId="66E28416">
      <w:pPr>
        <w:spacing w:line="440" w:lineRule="exact"/>
        <w:ind w:firstLine="420" w:firstLineChars="20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lang w:val="en-US" w:eastAsia="zh-CN"/>
        </w:rPr>
        <w:t>常州市新北区东海路常州滨江国际企业港1号楼</w:t>
      </w:r>
    </w:p>
    <w:p w14:paraId="54C486C0">
      <w:pPr>
        <w:spacing w:line="440" w:lineRule="exact"/>
        <w:ind w:firstLine="420" w:firstLineChars="20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黄先生</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0519-81598115</w:t>
      </w:r>
    </w:p>
    <w:p w14:paraId="41D9B5C3">
      <w:pPr>
        <w:spacing w:line="440" w:lineRule="exact"/>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2.采购代理机构信息</w:t>
      </w:r>
    </w:p>
    <w:p w14:paraId="581ECB5C">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名    称：江苏恒卓工程管理咨询有限公司</w:t>
      </w:r>
    </w:p>
    <w:p w14:paraId="306C7A3D">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地    址：常州市北塘河路8号恒生科技园44-2栋4F（一号大门往北一百米）</w:t>
      </w:r>
    </w:p>
    <w:p w14:paraId="4C9A4CA1">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联系方式：0519-83999268</w:t>
      </w:r>
    </w:p>
    <w:p w14:paraId="567A877E">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rPr>
        <w:t>3.项目联系方式</w:t>
      </w:r>
    </w:p>
    <w:p w14:paraId="35ACBFCC">
      <w:pPr>
        <w:pStyle w:val="20"/>
        <w:spacing w:line="440" w:lineRule="exact"/>
        <w:ind w:firstLine="420" w:firstLineChars="200"/>
        <w:rPr>
          <w:rFonts w:hint="default" w:hAnsi="宋体" w:eastAsia="宋体" w:cs="宋体"/>
          <w:color w:val="auto"/>
          <w:szCs w:val="21"/>
          <w:highlight w:val="none"/>
          <w:lang w:val="en-US" w:eastAsia="zh-CN"/>
        </w:rPr>
      </w:pPr>
      <w:r>
        <w:rPr>
          <w:rFonts w:hAnsi="宋体" w:cs="宋体"/>
          <w:color w:val="auto"/>
          <w:szCs w:val="21"/>
          <w:highlight w:val="none"/>
        </w:rPr>
        <w:t>项目联系人：</w:t>
      </w:r>
      <w:r>
        <w:rPr>
          <w:rFonts w:hint="eastAsia" w:hAnsi="宋体" w:cs="宋体"/>
          <w:color w:val="auto"/>
          <w:szCs w:val="21"/>
          <w:highlight w:val="none"/>
          <w:lang w:val="en-US" w:eastAsia="zh-CN"/>
        </w:rPr>
        <w:t>吴工</w:t>
      </w:r>
    </w:p>
    <w:p w14:paraId="3F46B27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      话：0519-83999268</w:t>
      </w:r>
    </w:p>
    <w:bookmarkEnd w:id="49"/>
    <w:bookmarkEnd w:id="50"/>
    <w:p w14:paraId="1639C319">
      <w:pPr>
        <w:pStyle w:val="20"/>
        <w:spacing w:line="360" w:lineRule="auto"/>
        <w:ind w:firstLine="720" w:firstLineChars="300"/>
        <w:rPr>
          <w:rFonts w:hint="default" w:hAnsi="宋体"/>
          <w:color w:val="auto"/>
          <w:sz w:val="24"/>
          <w:szCs w:val="24"/>
          <w:highlight w:val="none"/>
        </w:rPr>
      </w:pPr>
      <w:r>
        <w:rPr>
          <w:rFonts w:hAnsi="宋体"/>
          <w:color w:val="auto"/>
          <w:sz w:val="24"/>
          <w:szCs w:val="24"/>
          <w:highlight w:val="none"/>
        </w:rPr>
        <w:t xml:space="preserve"> </w:t>
      </w:r>
    </w:p>
    <w:p w14:paraId="40FE4237">
      <w:pPr>
        <w:spacing w:line="360" w:lineRule="auto"/>
        <w:ind w:firstLine="5880" w:firstLineChars="2450"/>
        <w:jc w:val="right"/>
        <w:rPr>
          <w:rFonts w:ascii="宋体" w:hAnsi="宋体"/>
          <w:color w:val="auto"/>
          <w:sz w:val="24"/>
          <w:highlight w:val="none"/>
        </w:rPr>
      </w:pPr>
    </w:p>
    <w:p w14:paraId="753F114B">
      <w:pPr>
        <w:spacing w:line="360" w:lineRule="auto"/>
        <w:jc w:val="center"/>
        <w:outlineLvl w:val="0"/>
        <w:rPr>
          <w:rFonts w:ascii="宋体" w:hAnsi="宋体"/>
          <w:b/>
          <w:color w:val="auto"/>
          <w:sz w:val="32"/>
          <w:szCs w:val="32"/>
          <w:highlight w:val="none"/>
        </w:rPr>
      </w:pPr>
      <w:r>
        <w:rPr>
          <w:rFonts w:ascii="宋体" w:hAnsi="宋体"/>
          <w:color w:val="auto"/>
          <w:sz w:val="24"/>
          <w:highlight w:val="none"/>
        </w:rPr>
        <w:br w:type="page"/>
      </w:r>
      <w:bookmarkStart w:id="51" w:name="_Toc305158854"/>
      <w:bookmarkStart w:id="52" w:name="_Toc353825548"/>
      <w:bookmarkStart w:id="53" w:name="_Toc512937850"/>
      <w:bookmarkStart w:id="54" w:name="_Toc127151777"/>
      <w:bookmarkStart w:id="55" w:name="_Toc152679694"/>
      <w:bookmarkStart w:id="56" w:name="_Toc264969275"/>
      <w:bookmarkStart w:id="57" w:name="_Toc195842950"/>
      <w:bookmarkStart w:id="58" w:name="_Toc127161488"/>
      <w:bookmarkStart w:id="59" w:name="_Toc99301420"/>
      <w:bookmarkStart w:id="60" w:name="_Toc353873938"/>
      <w:bookmarkStart w:id="61" w:name="_Toc305158928"/>
      <w:bookmarkStart w:id="62" w:name="_Toc226965856"/>
      <w:bookmarkStart w:id="63" w:name="_Toc265228423"/>
      <w:bookmarkStart w:id="64" w:name="_Toc150774783"/>
      <w:r>
        <w:rPr>
          <w:rFonts w:ascii="宋体" w:hAnsi="宋体"/>
          <w:b/>
          <w:color w:val="auto"/>
          <w:sz w:val="36"/>
          <w:szCs w:val="36"/>
          <w:highlight w:val="none"/>
        </w:rPr>
        <w:t>第二章   投标人须知</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0F8757DF">
      <w:pPr>
        <w:pStyle w:val="3"/>
        <w:tabs>
          <w:tab w:val="center" w:pos="4592"/>
          <w:tab w:val="left" w:pos="7860"/>
        </w:tabs>
        <w:spacing w:before="0" w:line="360" w:lineRule="auto"/>
        <w:rPr>
          <w:rFonts w:ascii="宋体" w:hAnsi="宋体" w:eastAsia="宋体"/>
          <w:color w:val="auto"/>
          <w:sz w:val="32"/>
          <w:szCs w:val="32"/>
          <w:highlight w:val="none"/>
        </w:rPr>
      </w:pPr>
      <w:bookmarkStart w:id="65" w:name="_Toc152679310"/>
      <w:bookmarkStart w:id="66" w:name="_Toc152679695"/>
      <w:bookmarkStart w:id="67" w:name="_Toc195842884"/>
      <w:bookmarkStart w:id="68" w:name="_Toc150509270"/>
      <w:bookmarkStart w:id="69" w:name="_Toc151193689"/>
      <w:bookmarkStart w:id="70" w:name="_Toc164351613"/>
      <w:bookmarkStart w:id="71" w:name="_Toc226309763"/>
      <w:bookmarkStart w:id="72" w:name="_Toc164229214"/>
      <w:bookmarkStart w:id="73" w:name="_Toc127151519"/>
      <w:bookmarkStart w:id="74" w:name="_Toc520356144"/>
      <w:bookmarkStart w:id="75" w:name="_Toc164608633"/>
      <w:bookmarkStart w:id="76" w:name="_Toc151193761"/>
      <w:bookmarkStart w:id="77" w:name="_Toc226965709"/>
      <w:bookmarkStart w:id="78" w:name="_Toc127161433"/>
      <w:bookmarkStart w:id="79" w:name="_Toc164229360"/>
      <w:bookmarkStart w:id="80" w:name="_Toc142311021"/>
      <w:bookmarkStart w:id="81" w:name="_Toc149720812"/>
      <w:bookmarkStart w:id="82" w:name="_Toc150774619"/>
      <w:bookmarkStart w:id="83" w:name="_Toc226965792"/>
      <w:bookmarkStart w:id="84" w:name="_Toc151193907"/>
      <w:bookmarkStart w:id="85" w:name="_Toc226337215"/>
      <w:bookmarkStart w:id="86" w:name="_Toc151193617"/>
      <w:bookmarkStart w:id="87" w:name="_Toc151190146"/>
      <w:bookmarkStart w:id="88" w:name="_Toc150480757"/>
      <w:bookmarkStart w:id="89" w:name="_Toc164608788"/>
      <w:bookmarkStart w:id="90" w:name="_Toc151193833"/>
      <w:bookmarkStart w:id="91" w:name="_Toc150774724"/>
      <w:bookmarkStart w:id="92" w:name="_Toc127151720"/>
      <w:r>
        <w:rPr>
          <w:rFonts w:ascii="宋体" w:hAnsi="宋体" w:eastAsia="宋体"/>
          <w:color w:val="auto"/>
          <w:sz w:val="32"/>
          <w:szCs w:val="32"/>
          <w:highlight w:val="none"/>
        </w:rPr>
        <w:t>第一节</w:t>
      </w:r>
      <w:r>
        <w:rPr>
          <w:rFonts w:hint="eastAsia" w:ascii="宋体" w:hAnsi="宋体" w:eastAsia="宋体"/>
          <w:color w:val="auto"/>
          <w:sz w:val="32"/>
          <w:szCs w:val="32"/>
          <w:highlight w:val="none"/>
        </w:rPr>
        <w:t xml:space="preserve"> </w:t>
      </w:r>
      <w:r>
        <w:rPr>
          <w:rFonts w:ascii="宋体" w:hAnsi="宋体" w:eastAsia="宋体"/>
          <w:color w:val="auto"/>
          <w:sz w:val="32"/>
          <w:szCs w:val="32"/>
          <w:highlight w:val="none"/>
        </w:rPr>
        <w:t>投标人须知资料表</w:t>
      </w:r>
      <w:bookmarkEnd w:id="65"/>
      <w:bookmarkEnd w:id="66"/>
    </w:p>
    <w:p w14:paraId="5642AF99">
      <w:pPr>
        <w:spacing w:line="360" w:lineRule="auto"/>
        <w:ind w:firstLine="420" w:firstLineChars="200"/>
        <w:rPr>
          <w:rFonts w:ascii="宋体" w:hAnsi="宋体" w:cs="宋体"/>
          <w:color w:val="auto"/>
          <w:szCs w:val="21"/>
          <w:highlight w:val="none"/>
        </w:rPr>
      </w:pPr>
      <w:bookmarkStart w:id="93" w:name="_Hlk112020831"/>
      <w:r>
        <w:rPr>
          <w:rFonts w:hint="eastAsia" w:ascii="宋体" w:hAnsi="宋体" w:cs="宋体"/>
          <w:color w:val="auto"/>
          <w:szCs w:val="21"/>
          <w:highlight w:val="none"/>
        </w:rPr>
        <w:t>本表是对投标人须知的具体补充和修改，如有矛盾，均以本资料表为准。标记“■”的选项意为适用于本项目，标记“□”的选项意为不适用于本项目。</w:t>
      </w:r>
      <w:bookmarkEnd w:id="93"/>
    </w:p>
    <w:tbl>
      <w:tblPr>
        <w:tblStyle w:val="3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09FF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7575327">
            <w:pPr>
              <w:spacing w:line="360" w:lineRule="exact"/>
              <w:jc w:val="center"/>
              <w:rPr>
                <w:rFonts w:ascii="宋体" w:hAnsi="宋体"/>
                <w:b/>
                <w:bCs/>
                <w:color w:val="auto"/>
                <w:szCs w:val="21"/>
                <w:highlight w:val="none"/>
              </w:rPr>
            </w:pPr>
            <w:r>
              <w:rPr>
                <w:rFonts w:hint="eastAsia" w:ascii="宋体" w:hAnsi="宋体"/>
                <w:b/>
                <w:color w:val="auto"/>
                <w:szCs w:val="21"/>
                <w:highlight w:val="none"/>
              </w:rPr>
              <w:t>序号</w:t>
            </w:r>
          </w:p>
        </w:tc>
        <w:tc>
          <w:tcPr>
            <w:tcW w:w="1701" w:type="dxa"/>
            <w:vAlign w:val="center"/>
          </w:tcPr>
          <w:p w14:paraId="4C1DDF73">
            <w:pPr>
              <w:spacing w:line="360" w:lineRule="exact"/>
              <w:jc w:val="center"/>
              <w:rPr>
                <w:rFonts w:ascii="宋体" w:hAnsi="宋体"/>
                <w:b/>
                <w:bCs/>
                <w:color w:val="auto"/>
                <w:szCs w:val="21"/>
                <w:highlight w:val="none"/>
              </w:rPr>
            </w:pPr>
            <w:r>
              <w:rPr>
                <w:rFonts w:ascii="宋体" w:hAnsi="宋体"/>
                <w:b/>
                <w:bCs/>
                <w:color w:val="auto"/>
                <w:szCs w:val="21"/>
                <w:highlight w:val="none"/>
              </w:rPr>
              <w:t>条目</w:t>
            </w:r>
          </w:p>
        </w:tc>
        <w:tc>
          <w:tcPr>
            <w:tcW w:w="7540" w:type="dxa"/>
            <w:vAlign w:val="center"/>
          </w:tcPr>
          <w:p w14:paraId="31122847">
            <w:pPr>
              <w:spacing w:line="360" w:lineRule="exact"/>
              <w:jc w:val="center"/>
              <w:rPr>
                <w:rFonts w:ascii="宋体" w:hAnsi="宋体"/>
                <w:b/>
                <w:bCs/>
                <w:color w:val="auto"/>
                <w:szCs w:val="21"/>
                <w:highlight w:val="none"/>
              </w:rPr>
            </w:pPr>
            <w:r>
              <w:rPr>
                <w:rFonts w:ascii="宋体" w:hAnsi="宋体"/>
                <w:b/>
                <w:bCs/>
                <w:color w:val="auto"/>
                <w:szCs w:val="21"/>
                <w:highlight w:val="none"/>
              </w:rPr>
              <w:t>内容</w:t>
            </w:r>
          </w:p>
        </w:tc>
      </w:tr>
      <w:tr w14:paraId="0A116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vAlign w:val="center"/>
          </w:tcPr>
          <w:p w14:paraId="3494FA14">
            <w:pPr>
              <w:pStyle w:val="20"/>
              <w:adjustRightInd w:val="0"/>
              <w:snapToGrid w:val="0"/>
              <w:spacing w:line="360" w:lineRule="exact"/>
              <w:jc w:val="center"/>
              <w:rPr>
                <w:rFonts w:hint="default" w:hAnsi="宋体"/>
                <w:color w:val="auto"/>
                <w:szCs w:val="21"/>
                <w:highlight w:val="none"/>
              </w:rPr>
            </w:pPr>
            <w:r>
              <w:rPr>
                <w:rFonts w:hint="default" w:hAnsi="宋体"/>
                <w:color w:val="auto"/>
                <w:szCs w:val="21"/>
                <w:highlight w:val="none"/>
              </w:rPr>
              <w:t>1</w:t>
            </w:r>
          </w:p>
        </w:tc>
        <w:tc>
          <w:tcPr>
            <w:tcW w:w="1701" w:type="dxa"/>
            <w:vAlign w:val="center"/>
          </w:tcPr>
          <w:p w14:paraId="524AA110">
            <w:pPr>
              <w:spacing w:line="360" w:lineRule="exact"/>
              <w:jc w:val="center"/>
              <w:rPr>
                <w:rFonts w:ascii="宋体" w:hAnsi="宋体"/>
                <w:color w:val="auto"/>
                <w:szCs w:val="21"/>
                <w:highlight w:val="none"/>
              </w:rPr>
            </w:pPr>
            <w:r>
              <w:rPr>
                <w:rFonts w:ascii="宋体" w:hAnsi="宋体"/>
                <w:color w:val="auto"/>
                <w:szCs w:val="21"/>
                <w:highlight w:val="none"/>
              </w:rPr>
              <w:t>项目属性</w:t>
            </w:r>
          </w:p>
        </w:tc>
        <w:tc>
          <w:tcPr>
            <w:tcW w:w="7540" w:type="dxa"/>
            <w:vAlign w:val="center"/>
          </w:tcPr>
          <w:p w14:paraId="1411CDD0">
            <w:pPr>
              <w:spacing w:line="360" w:lineRule="exact"/>
              <w:jc w:val="left"/>
              <w:rPr>
                <w:rFonts w:ascii="宋体" w:hAnsi="宋体"/>
                <w:color w:val="auto"/>
                <w:szCs w:val="21"/>
                <w:highlight w:val="none"/>
                <w:u w:val="single"/>
              </w:rPr>
            </w:pPr>
            <w:r>
              <w:rPr>
                <w:rFonts w:ascii="宋体" w:hAnsi="宋体"/>
                <w:color w:val="auto"/>
                <w:szCs w:val="21"/>
                <w:highlight w:val="none"/>
              </w:rPr>
              <w:t>项目属性：</w:t>
            </w:r>
            <w:r>
              <w:rPr>
                <w:rFonts w:ascii="宋体" w:hAnsi="宋体"/>
                <w:b/>
                <w:color w:val="auto"/>
                <w:szCs w:val="21"/>
                <w:highlight w:val="none"/>
              </w:rPr>
              <w:t>■</w:t>
            </w:r>
            <w:r>
              <w:rPr>
                <w:rFonts w:ascii="宋体" w:hAnsi="宋体"/>
                <w:color w:val="auto"/>
                <w:szCs w:val="21"/>
                <w:highlight w:val="none"/>
              </w:rPr>
              <w:t>服务</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s="宋体"/>
                <w:color w:val="auto"/>
                <w:szCs w:val="21"/>
                <w:highlight w:val="none"/>
              </w:rPr>
              <w:t>□</w:t>
            </w:r>
            <w:r>
              <w:rPr>
                <w:rFonts w:ascii="宋体" w:hAnsi="宋体"/>
                <w:color w:val="auto"/>
                <w:szCs w:val="21"/>
                <w:highlight w:val="none"/>
              </w:rPr>
              <w:t>货物</w:t>
            </w:r>
            <w:r>
              <w:rPr>
                <w:rFonts w:hint="eastAsia" w:ascii="宋体" w:hAnsi="宋体"/>
                <w:color w:val="auto"/>
                <w:szCs w:val="21"/>
                <w:highlight w:val="none"/>
              </w:rPr>
              <w:t xml:space="preserve"> </w:t>
            </w:r>
          </w:p>
        </w:tc>
      </w:tr>
      <w:tr w14:paraId="5C4E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vAlign w:val="center"/>
          </w:tcPr>
          <w:p w14:paraId="589EAFF5">
            <w:pPr>
              <w:pStyle w:val="20"/>
              <w:adjustRightInd w:val="0"/>
              <w:snapToGrid w:val="0"/>
              <w:spacing w:line="360" w:lineRule="exact"/>
              <w:jc w:val="center"/>
              <w:rPr>
                <w:rFonts w:hint="default" w:hAnsi="宋体"/>
                <w:color w:val="auto"/>
                <w:szCs w:val="21"/>
                <w:highlight w:val="none"/>
              </w:rPr>
            </w:pPr>
            <w:r>
              <w:rPr>
                <w:rFonts w:hint="default" w:hAnsi="宋体"/>
                <w:color w:val="auto"/>
                <w:szCs w:val="21"/>
                <w:highlight w:val="none"/>
              </w:rPr>
              <w:t>2</w:t>
            </w:r>
          </w:p>
        </w:tc>
        <w:tc>
          <w:tcPr>
            <w:tcW w:w="1701" w:type="dxa"/>
            <w:vAlign w:val="center"/>
          </w:tcPr>
          <w:p w14:paraId="5AD1214B">
            <w:pPr>
              <w:spacing w:line="360" w:lineRule="exact"/>
              <w:jc w:val="center"/>
              <w:rPr>
                <w:rFonts w:ascii="宋体" w:hAnsi="宋体"/>
                <w:color w:val="auto"/>
                <w:szCs w:val="21"/>
                <w:highlight w:val="none"/>
              </w:rPr>
            </w:pPr>
            <w:r>
              <w:rPr>
                <w:rFonts w:ascii="宋体" w:hAnsi="宋体"/>
                <w:color w:val="auto"/>
                <w:szCs w:val="21"/>
                <w:highlight w:val="none"/>
              </w:rPr>
              <w:t>科研仪器设备</w:t>
            </w:r>
          </w:p>
        </w:tc>
        <w:tc>
          <w:tcPr>
            <w:tcW w:w="7540" w:type="dxa"/>
            <w:vAlign w:val="center"/>
          </w:tcPr>
          <w:p w14:paraId="23F72B8A">
            <w:pPr>
              <w:spacing w:line="360" w:lineRule="exact"/>
              <w:jc w:val="left"/>
              <w:rPr>
                <w:rFonts w:ascii="宋体" w:hAnsi="宋体"/>
                <w:color w:val="auto"/>
                <w:szCs w:val="21"/>
                <w:highlight w:val="none"/>
              </w:rPr>
            </w:pPr>
            <w:r>
              <w:rPr>
                <w:rFonts w:ascii="宋体" w:hAnsi="宋体"/>
                <w:color w:val="auto"/>
                <w:szCs w:val="21"/>
                <w:highlight w:val="none"/>
              </w:rPr>
              <w:t>是否属于科研仪器设备采购项目：</w:t>
            </w:r>
            <w:r>
              <w:rPr>
                <w:rFonts w:hint="eastAsia" w:ascii="宋体" w:hAnsi="宋体" w:cs="宋体"/>
                <w:color w:val="auto"/>
                <w:szCs w:val="21"/>
                <w:highlight w:val="none"/>
              </w:rPr>
              <w:t>□</w:t>
            </w:r>
            <w:r>
              <w:rPr>
                <w:rFonts w:ascii="宋体" w:hAnsi="宋体"/>
                <w:color w:val="auto"/>
                <w:szCs w:val="21"/>
                <w:highlight w:val="none"/>
              </w:rPr>
              <w:t>是</w:t>
            </w:r>
            <w:r>
              <w:rPr>
                <w:rFonts w:ascii="宋体" w:hAnsi="宋体"/>
                <w:b/>
                <w:color w:val="auto"/>
                <w:szCs w:val="21"/>
                <w:highlight w:val="none"/>
              </w:rPr>
              <w:t>■</w:t>
            </w:r>
            <w:r>
              <w:rPr>
                <w:rFonts w:ascii="宋体" w:hAnsi="宋体"/>
                <w:color w:val="auto"/>
                <w:szCs w:val="21"/>
                <w:highlight w:val="none"/>
              </w:rPr>
              <w:t>否</w:t>
            </w:r>
          </w:p>
        </w:tc>
      </w:tr>
      <w:tr w14:paraId="63920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2907ED">
            <w:pPr>
              <w:pStyle w:val="20"/>
              <w:adjustRightInd w:val="0"/>
              <w:snapToGrid w:val="0"/>
              <w:spacing w:line="360" w:lineRule="exact"/>
              <w:jc w:val="center"/>
              <w:rPr>
                <w:rFonts w:hint="default" w:hAnsi="宋体"/>
                <w:color w:val="auto"/>
                <w:szCs w:val="21"/>
                <w:highlight w:val="none"/>
              </w:rPr>
            </w:pPr>
            <w:r>
              <w:rPr>
                <w:rFonts w:hint="default" w:hAnsi="宋体"/>
                <w:color w:val="auto"/>
                <w:szCs w:val="21"/>
                <w:highlight w:val="none"/>
              </w:rPr>
              <w:t>3</w:t>
            </w:r>
          </w:p>
        </w:tc>
        <w:tc>
          <w:tcPr>
            <w:tcW w:w="1701" w:type="dxa"/>
            <w:vAlign w:val="center"/>
          </w:tcPr>
          <w:p w14:paraId="3021DF7F">
            <w:pPr>
              <w:spacing w:line="360" w:lineRule="exact"/>
              <w:jc w:val="center"/>
              <w:rPr>
                <w:rFonts w:ascii="宋体" w:hAnsi="宋体"/>
                <w:color w:val="auto"/>
                <w:szCs w:val="21"/>
                <w:highlight w:val="none"/>
              </w:rPr>
            </w:pPr>
            <w:r>
              <w:rPr>
                <w:rFonts w:ascii="宋体" w:hAnsi="宋体"/>
                <w:color w:val="auto"/>
                <w:szCs w:val="21"/>
                <w:highlight w:val="none"/>
              </w:rPr>
              <w:t>核心产品</w:t>
            </w:r>
          </w:p>
        </w:tc>
        <w:tc>
          <w:tcPr>
            <w:tcW w:w="7540" w:type="dxa"/>
            <w:vAlign w:val="center"/>
          </w:tcPr>
          <w:p w14:paraId="1E87E128">
            <w:pPr>
              <w:pStyle w:val="20"/>
              <w:adjustRightInd w:val="0"/>
              <w:snapToGrid w:val="0"/>
              <w:spacing w:line="360" w:lineRule="exact"/>
              <w:rPr>
                <w:rFonts w:hint="default" w:hAnsi="宋体"/>
                <w:color w:val="auto"/>
                <w:szCs w:val="21"/>
                <w:highlight w:val="none"/>
              </w:rPr>
            </w:pPr>
            <w:r>
              <w:rPr>
                <w:rFonts w:hint="default" w:hAnsi="宋体"/>
                <w:color w:val="auto"/>
                <w:szCs w:val="21"/>
                <w:highlight w:val="none"/>
              </w:rPr>
              <w:t>关于核心产品本项目</w:t>
            </w:r>
            <w:r>
              <w:rPr>
                <w:rFonts w:hint="eastAsia" w:hAnsi="宋体"/>
                <w:color w:val="auto"/>
                <w:szCs w:val="21"/>
                <w:highlight w:val="none"/>
                <w:lang w:eastAsia="zh-CN"/>
              </w:rPr>
              <w:t>□</w:t>
            </w:r>
            <w:r>
              <w:rPr>
                <w:rFonts w:hint="default" w:hAnsi="宋体"/>
                <w:color w:val="auto"/>
                <w:szCs w:val="21"/>
                <w:highlight w:val="none"/>
              </w:rPr>
              <w:t>适用</w:t>
            </w:r>
            <w:r>
              <w:rPr>
                <w:rFonts w:hAnsi="宋体"/>
                <w:color w:val="auto"/>
                <w:szCs w:val="21"/>
                <w:highlight w:val="none"/>
              </w:rPr>
              <w:t>■</w:t>
            </w:r>
            <w:r>
              <w:rPr>
                <w:rFonts w:hint="default" w:hAnsi="宋体"/>
                <w:color w:val="auto"/>
                <w:szCs w:val="21"/>
                <w:highlight w:val="none"/>
              </w:rPr>
              <w:t>不适用。</w:t>
            </w:r>
          </w:p>
          <w:p w14:paraId="5DD58316">
            <w:pPr>
              <w:pStyle w:val="20"/>
              <w:adjustRightInd w:val="0"/>
              <w:snapToGrid w:val="0"/>
              <w:spacing w:line="360" w:lineRule="exact"/>
              <w:rPr>
                <w:rFonts w:hint="default" w:hAnsi="宋体"/>
                <w:color w:val="auto"/>
                <w:szCs w:val="21"/>
                <w:highlight w:val="none"/>
              </w:rPr>
            </w:pPr>
            <w:r>
              <w:rPr>
                <w:rFonts w:hint="eastAsia" w:hAnsi="宋体"/>
                <w:color w:val="auto"/>
                <w:szCs w:val="21"/>
                <w:highlight w:val="none"/>
                <w:lang w:eastAsia="zh-CN"/>
              </w:rPr>
              <w:t>□</w:t>
            </w:r>
            <w:r>
              <w:rPr>
                <w:rFonts w:hint="default" w:hAnsi="宋体"/>
                <w:color w:val="auto"/>
                <w:szCs w:val="21"/>
                <w:highlight w:val="none"/>
              </w:rPr>
              <w:t>本项目为单一产品采购项目。</w:t>
            </w:r>
          </w:p>
          <w:p w14:paraId="6312CEBD">
            <w:pPr>
              <w:spacing w:line="360" w:lineRule="exact"/>
              <w:jc w:val="left"/>
              <w:rPr>
                <w:rFonts w:ascii="宋体" w:hAnsi="宋体"/>
                <w:color w:val="auto"/>
                <w:szCs w:val="21"/>
                <w:highlight w:val="none"/>
              </w:rPr>
            </w:pPr>
            <w:r>
              <w:rPr>
                <w:rFonts w:hint="eastAsia" w:ascii="宋体" w:hAnsi="宋体"/>
                <w:color w:val="auto"/>
                <w:szCs w:val="21"/>
                <w:highlight w:val="none"/>
                <w:lang w:eastAsia="zh-CN"/>
              </w:rPr>
              <w:t>□</w:t>
            </w:r>
            <w:r>
              <w:rPr>
                <w:rFonts w:ascii="宋体" w:hAnsi="宋体"/>
                <w:color w:val="auto"/>
                <w:szCs w:val="21"/>
                <w:highlight w:val="none"/>
              </w:rPr>
              <w:t>本项目为非单一产品采购项目，核心产品为：</w:t>
            </w:r>
            <w:r>
              <w:rPr>
                <w:rFonts w:ascii="宋体" w:hAnsi="宋体"/>
                <w:color w:val="auto"/>
                <w:szCs w:val="21"/>
                <w:highlight w:val="none"/>
                <w:u w:val="single"/>
              </w:rPr>
              <w:t xml:space="preserve">          </w:t>
            </w:r>
            <w:r>
              <w:rPr>
                <w:rFonts w:ascii="宋体" w:hAnsi="宋体"/>
                <w:color w:val="auto"/>
                <w:szCs w:val="21"/>
                <w:highlight w:val="none"/>
              </w:rPr>
              <w:t>。</w:t>
            </w:r>
          </w:p>
        </w:tc>
      </w:tr>
      <w:tr w14:paraId="3F63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9BECFA">
            <w:pPr>
              <w:pStyle w:val="20"/>
              <w:adjustRightInd w:val="0"/>
              <w:snapToGrid w:val="0"/>
              <w:spacing w:line="360" w:lineRule="exact"/>
              <w:jc w:val="center"/>
              <w:rPr>
                <w:rFonts w:hint="default" w:hAnsi="宋体"/>
                <w:color w:val="auto"/>
                <w:szCs w:val="21"/>
                <w:highlight w:val="none"/>
              </w:rPr>
            </w:pPr>
            <w:r>
              <w:rPr>
                <w:rFonts w:hAnsi="宋体"/>
                <w:color w:val="auto"/>
                <w:szCs w:val="21"/>
                <w:highlight w:val="none"/>
              </w:rPr>
              <w:t>4</w:t>
            </w:r>
          </w:p>
        </w:tc>
        <w:tc>
          <w:tcPr>
            <w:tcW w:w="1701" w:type="dxa"/>
            <w:vAlign w:val="center"/>
          </w:tcPr>
          <w:p w14:paraId="1CDF3439">
            <w:pPr>
              <w:spacing w:line="360" w:lineRule="exact"/>
              <w:jc w:val="center"/>
              <w:rPr>
                <w:rFonts w:ascii="宋体" w:hAnsi="宋体"/>
                <w:color w:val="auto"/>
                <w:szCs w:val="21"/>
                <w:highlight w:val="none"/>
              </w:rPr>
            </w:pPr>
            <w:r>
              <w:rPr>
                <w:rFonts w:ascii="宋体" w:hAnsi="宋体"/>
                <w:color w:val="auto"/>
                <w:szCs w:val="21"/>
                <w:highlight w:val="none"/>
              </w:rPr>
              <w:t>现场考察</w:t>
            </w:r>
          </w:p>
        </w:tc>
        <w:tc>
          <w:tcPr>
            <w:tcW w:w="7540" w:type="dxa"/>
            <w:vAlign w:val="center"/>
          </w:tcPr>
          <w:p w14:paraId="39E33CDC">
            <w:pPr>
              <w:spacing w:line="360" w:lineRule="exact"/>
              <w:jc w:val="left"/>
              <w:rPr>
                <w:rFonts w:ascii="宋体" w:hAnsi="宋体"/>
                <w:color w:val="auto"/>
                <w:szCs w:val="21"/>
                <w:highlight w:val="none"/>
              </w:rPr>
            </w:pPr>
            <w:r>
              <w:rPr>
                <w:rFonts w:ascii="宋体" w:hAnsi="宋体"/>
                <w:b/>
                <w:color w:val="auto"/>
                <w:szCs w:val="21"/>
                <w:highlight w:val="none"/>
              </w:rPr>
              <w:t>■</w:t>
            </w:r>
            <w:r>
              <w:rPr>
                <w:rFonts w:ascii="宋体" w:hAnsi="宋体"/>
                <w:color w:val="auto"/>
                <w:szCs w:val="21"/>
                <w:highlight w:val="none"/>
              </w:rPr>
              <w:t>不组织</w:t>
            </w:r>
          </w:p>
          <w:p w14:paraId="5DA288B4">
            <w:pPr>
              <w:spacing w:line="360" w:lineRule="exact"/>
              <w:jc w:val="left"/>
              <w:rPr>
                <w:rFonts w:ascii="宋体" w:hAnsi="宋体"/>
                <w:color w:val="auto"/>
                <w:szCs w:val="21"/>
                <w:highlight w:val="none"/>
              </w:rPr>
            </w:pPr>
            <w:r>
              <w:rPr>
                <w:rFonts w:hint="eastAsia" w:ascii="宋体" w:hAnsi="宋体"/>
                <w:color w:val="auto"/>
                <w:szCs w:val="21"/>
                <w:highlight w:val="none"/>
                <w:lang w:eastAsia="zh-CN"/>
              </w:rPr>
              <w:t>□</w:t>
            </w:r>
            <w:r>
              <w:rPr>
                <w:rFonts w:ascii="宋体" w:hAnsi="宋体"/>
                <w:color w:val="auto"/>
                <w:szCs w:val="21"/>
                <w:highlight w:val="none"/>
              </w:rPr>
              <w:t>组织</w:t>
            </w:r>
            <w:r>
              <w:rPr>
                <w:rFonts w:hint="eastAsia" w:ascii="宋体" w:hAnsi="宋体"/>
                <w:color w:val="auto"/>
                <w:szCs w:val="21"/>
                <w:highlight w:val="none"/>
              </w:rPr>
              <w:t>（</w:t>
            </w:r>
            <w:r>
              <w:rPr>
                <w:rFonts w:ascii="宋体" w:hAnsi="宋体"/>
                <w:color w:val="auto"/>
                <w:szCs w:val="21"/>
                <w:highlight w:val="none"/>
              </w:rPr>
              <w:t>考察时间：</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hint="eastAsia" w:ascii="宋体" w:hAnsi="宋体"/>
                <w:color w:val="auto"/>
                <w:szCs w:val="21"/>
                <w:highlight w:val="none"/>
                <w:u w:val="single"/>
              </w:rPr>
              <w:t xml:space="preserve">  </w:t>
            </w:r>
            <w:r>
              <w:rPr>
                <w:rFonts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时</w:t>
            </w:r>
            <w:r>
              <w:rPr>
                <w:rFonts w:hint="eastAsia" w:ascii="宋体" w:hAnsi="宋体"/>
                <w:color w:val="auto"/>
                <w:szCs w:val="21"/>
                <w:highlight w:val="none"/>
                <w:u w:val="single"/>
              </w:rPr>
              <w:t xml:space="preserve">  </w:t>
            </w:r>
            <w:r>
              <w:rPr>
                <w:rFonts w:ascii="宋体" w:hAnsi="宋体"/>
                <w:bCs/>
                <w:color w:val="auto"/>
                <w:szCs w:val="21"/>
                <w:highlight w:val="none"/>
              </w:rPr>
              <w:t>分</w:t>
            </w:r>
            <w:r>
              <w:rPr>
                <w:rFonts w:hint="eastAsia" w:ascii="宋体" w:hAnsi="宋体"/>
                <w:bCs/>
                <w:color w:val="auto"/>
                <w:szCs w:val="21"/>
                <w:highlight w:val="none"/>
              </w:rPr>
              <w:t>，</w:t>
            </w:r>
            <w:r>
              <w:rPr>
                <w:rFonts w:ascii="宋体" w:hAnsi="宋体"/>
                <w:color w:val="auto"/>
                <w:szCs w:val="21"/>
                <w:highlight w:val="none"/>
              </w:rPr>
              <w:t>考察地点：____________。</w:t>
            </w:r>
            <w:r>
              <w:rPr>
                <w:rFonts w:hint="eastAsia" w:ascii="宋体" w:hAnsi="宋体"/>
                <w:color w:val="auto"/>
                <w:szCs w:val="21"/>
                <w:highlight w:val="none"/>
              </w:rPr>
              <w:t>）</w:t>
            </w:r>
          </w:p>
        </w:tc>
      </w:tr>
      <w:tr w14:paraId="316A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2E26B4">
            <w:pPr>
              <w:pStyle w:val="20"/>
              <w:adjustRightInd w:val="0"/>
              <w:snapToGrid w:val="0"/>
              <w:spacing w:line="360" w:lineRule="exact"/>
              <w:jc w:val="center"/>
              <w:rPr>
                <w:rFonts w:hint="default" w:hAnsi="宋体"/>
                <w:color w:val="auto"/>
                <w:szCs w:val="21"/>
                <w:highlight w:val="none"/>
              </w:rPr>
            </w:pPr>
            <w:r>
              <w:rPr>
                <w:rFonts w:hAnsi="宋体"/>
                <w:color w:val="auto"/>
                <w:szCs w:val="21"/>
                <w:highlight w:val="none"/>
              </w:rPr>
              <w:t>5</w:t>
            </w:r>
          </w:p>
        </w:tc>
        <w:tc>
          <w:tcPr>
            <w:tcW w:w="1701" w:type="dxa"/>
            <w:vAlign w:val="center"/>
          </w:tcPr>
          <w:p w14:paraId="428F9F6E">
            <w:pPr>
              <w:spacing w:line="360" w:lineRule="exact"/>
              <w:jc w:val="center"/>
              <w:rPr>
                <w:rFonts w:ascii="宋体" w:hAnsi="宋体"/>
                <w:color w:val="auto"/>
                <w:szCs w:val="21"/>
                <w:highlight w:val="none"/>
              </w:rPr>
            </w:pPr>
            <w:r>
              <w:rPr>
                <w:rFonts w:ascii="宋体" w:hAnsi="宋体"/>
                <w:color w:val="auto"/>
                <w:szCs w:val="21"/>
                <w:highlight w:val="none"/>
              </w:rPr>
              <w:t>开标前答疑会</w:t>
            </w:r>
          </w:p>
        </w:tc>
        <w:tc>
          <w:tcPr>
            <w:tcW w:w="7540" w:type="dxa"/>
            <w:vAlign w:val="center"/>
          </w:tcPr>
          <w:p w14:paraId="1AE42936">
            <w:pPr>
              <w:spacing w:line="360" w:lineRule="exact"/>
              <w:jc w:val="left"/>
              <w:rPr>
                <w:rFonts w:ascii="宋体" w:hAnsi="宋体"/>
                <w:color w:val="auto"/>
                <w:szCs w:val="21"/>
                <w:highlight w:val="none"/>
              </w:rPr>
            </w:pPr>
            <w:r>
              <w:rPr>
                <w:rFonts w:ascii="宋体" w:hAnsi="宋体"/>
                <w:b/>
                <w:color w:val="auto"/>
                <w:szCs w:val="21"/>
                <w:highlight w:val="none"/>
              </w:rPr>
              <w:t>■</w:t>
            </w:r>
            <w:r>
              <w:rPr>
                <w:rFonts w:ascii="宋体" w:hAnsi="宋体"/>
                <w:color w:val="auto"/>
                <w:szCs w:val="21"/>
                <w:highlight w:val="none"/>
              </w:rPr>
              <w:t>不召开</w:t>
            </w:r>
          </w:p>
          <w:p w14:paraId="3E0DC5D3">
            <w:pPr>
              <w:spacing w:line="360" w:lineRule="exact"/>
              <w:jc w:val="left"/>
              <w:rPr>
                <w:rFonts w:ascii="宋体" w:hAnsi="宋体"/>
                <w:color w:val="auto"/>
                <w:szCs w:val="21"/>
                <w:highlight w:val="none"/>
              </w:rPr>
            </w:pPr>
            <w:r>
              <w:rPr>
                <w:rFonts w:hint="eastAsia" w:ascii="宋体" w:hAnsi="宋体"/>
                <w:color w:val="auto"/>
                <w:szCs w:val="21"/>
                <w:highlight w:val="none"/>
                <w:lang w:eastAsia="zh-CN"/>
              </w:rPr>
              <w:t>□</w:t>
            </w:r>
            <w:r>
              <w:rPr>
                <w:rFonts w:ascii="宋体" w:hAnsi="宋体"/>
                <w:color w:val="auto"/>
                <w:szCs w:val="21"/>
                <w:highlight w:val="none"/>
              </w:rPr>
              <w:t>召开</w:t>
            </w:r>
            <w:r>
              <w:rPr>
                <w:rFonts w:hint="eastAsia" w:ascii="宋体" w:hAnsi="宋体"/>
                <w:color w:val="auto"/>
                <w:szCs w:val="21"/>
                <w:highlight w:val="none"/>
              </w:rPr>
              <w:t>（</w:t>
            </w:r>
            <w:r>
              <w:rPr>
                <w:rFonts w:ascii="宋体" w:hAnsi="宋体"/>
                <w:color w:val="auto"/>
                <w:szCs w:val="21"/>
                <w:highlight w:val="none"/>
              </w:rPr>
              <w:t>召开时间：</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hint="eastAsia" w:ascii="宋体" w:hAnsi="宋体"/>
                <w:color w:val="auto"/>
                <w:szCs w:val="21"/>
                <w:highlight w:val="none"/>
                <w:u w:val="single"/>
              </w:rPr>
              <w:t xml:space="preserve">  </w:t>
            </w:r>
            <w:r>
              <w:rPr>
                <w:rFonts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时</w:t>
            </w:r>
            <w:r>
              <w:rPr>
                <w:rFonts w:hint="eastAsia" w:ascii="宋体" w:hAnsi="宋体"/>
                <w:color w:val="auto"/>
                <w:szCs w:val="21"/>
                <w:highlight w:val="none"/>
                <w:u w:val="single"/>
              </w:rPr>
              <w:t xml:space="preserve">  </w:t>
            </w:r>
            <w:r>
              <w:rPr>
                <w:rFonts w:ascii="宋体" w:hAnsi="宋体"/>
                <w:bCs/>
                <w:color w:val="auto"/>
                <w:szCs w:val="21"/>
                <w:highlight w:val="none"/>
              </w:rPr>
              <w:t>分</w:t>
            </w:r>
            <w:r>
              <w:rPr>
                <w:rFonts w:hint="eastAsia" w:ascii="宋体" w:hAnsi="宋体"/>
                <w:bCs/>
                <w:color w:val="auto"/>
                <w:szCs w:val="21"/>
                <w:highlight w:val="none"/>
              </w:rPr>
              <w:t>，</w:t>
            </w:r>
            <w:r>
              <w:rPr>
                <w:rFonts w:ascii="宋体" w:hAnsi="宋体"/>
                <w:color w:val="auto"/>
                <w:szCs w:val="21"/>
                <w:highlight w:val="none"/>
              </w:rPr>
              <w:t>召开地点：____________</w:t>
            </w:r>
            <w:r>
              <w:rPr>
                <w:rFonts w:hint="eastAsia" w:ascii="宋体" w:hAnsi="宋体"/>
                <w:color w:val="auto"/>
                <w:szCs w:val="21"/>
                <w:highlight w:val="none"/>
              </w:rPr>
              <w:t>。）</w:t>
            </w:r>
          </w:p>
        </w:tc>
      </w:tr>
      <w:tr w14:paraId="1CC1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417C02">
            <w:pPr>
              <w:pStyle w:val="20"/>
              <w:adjustRightInd w:val="0"/>
              <w:snapToGrid w:val="0"/>
              <w:spacing w:line="360" w:lineRule="exact"/>
              <w:jc w:val="center"/>
              <w:rPr>
                <w:rFonts w:hint="default" w:hAnsi="宋体"/>
                <w:color w:val="auto"/>
                <w:szCs w:val="21"/>
                <w:highlight w:val="none"/>
              </w:rPr>
            </w:pPr>
            <w:r>
              <w:rPr>
                <w:rFonts w:hint="default" w:hAnsi="宋体"/>
                <w:color w:val="auto"/>
                <w:szCs w:val="21"/>
                <w:highlight w:val="none"/>
              </w:rPr>
              <w:t>6</w:t>
            </w:r>
          </w:p>
        </w:tc>
        <w:tc>
          <w:tcPr>
            <w:tcW w:w="1701" w:type="dxa"/>
            <w:vAlign w:val="center"/>
          </w:tcPr>
          <w:p w14:paraId="3E3F46DF">
            <w:pPr>
              <w:spacing w:line="360" w:lineRule="exact"/>
              <w:jc w:val="center"/>
              <w:rPr>
                <w:rFonts w:ascii="宋体" w:hAnsi="宋体"/>
                <w:color w:val="auto"/>
                <w:szCs w:val="21"/>
                <w:highlight w:val="none"/>
              </w:rPr>
            </w:pPr>
            <w:r>
              <w:rPr>
                <w:rFonts w:ascii="宋体" w:hAnsi="宋体"/>
                <w:color w:val="auto"/>
                <w:szCs w:val="21"/>
                <w:highlight w:val="none"/>
              </w:rPr>
              <w:t>样品</w:t>
            </w:r>
          </w:p>
        </w:tc>
        <w:tc>
          <w:tcPr>
            <w:tcW w:w="7540" w:type="dxa"/>
            <w:vAlign w:val="center"/>
          </w:tcPr>
          <w:p w14:paraId="1C8EB374">
            <w:pPr>
              <w:spacing w:line="360" w:lineRule="exact"/>
              <w:jc w:val="left"/>
              <w:rPr>
                <w:rFonts w:ascii="宋体" w:hAnsi="宋体"/>
                <w:color w:val="auto"/>
                <w:szCs w:val="21"/>
                <w:highlight w:val="none"/>
              </w:rPr>
            </w:pPr>
            <w:r>
              <w:rPr>
                <w:rFonts w:ascii="宋体" w:hAnsi="宋体"/>
                <w:color w:val="auto"/>
                <w:szCs w:val="21"/>
                <w:highlight w:val="none"/>
              </w:rPr>
              <w:t>投标样品递交：</w:t>
            </w:r>
          </w:p>
          <w:p w14:paraId="298725D6">
            <w:pPr>
              <w:spacing w:line="360" w:lineRule="exact"/>
              <w:jc w:val="left"/>
              <w:rPr>
                <w:rFonts w:ascii="宋体" w:hAnsi="宋体"/>
                <w:color w:val="auto"/>
                <w:szCs w:val="21"/>
                <w:highlight w:val="none"/>
              </w:rPr>
            </w:pPr>
            <w:r>
              <w:rPr>
                <w:rFonts w:ascii="宋体" w:hAnsi="宋体"/>
                <w:b/>
                <w:color w:val="auto"/>
                <w:szCs w:val="21"/>
                <w:highlight w:val="none"/>
              </w:rPr>
              <w:t>■</w:t>
            </w:r>
            <w:r>
              <w:rPr>
                <w:rFonts w:ascii="宋体" w:hAnsi="宋体"/>
                <w:color w:val="auto"/>
                <w:szCs w:val="21"/>
                <w:highlight w:val="none"/>
              </w:rPr>
              <w:t>不需要</w:t>
            </w:r>
          </w:p>
          <w:p w14:paraId="40C33B2A">
            <w:pPr>
              <w:spacing w:line="360" w:lineRule="exact"/>
              <w:jc w:val="left"/>
              <w:rPr>
                <w:rFonts w:ascii="宋体" w:hAnsi="宋体"/>
                <w:color w:val="auto"/>
                <w:szCs w:val="21"/>
                <w:highlight w:val="none"/>
              </w:rPr>
            </w:pPr>
            <w:r>
              <w:rPr>
                <w:rFonts w:hint="eastAsia" w:ascii="宋体" w:hAnsi="宋体"/>
                <w:color w:val="auto"/>
                <w:szCs w:val="21"/>
                <w:highlight w:val="none"/>
                <w:lang w:eastAsia="zh-CN"/>
              </w:rPr>
              <w:t>□</w:t>
            </w:r>
            <w:r>
              <w:rPr>
                <w:rFonts w:ascii="宋体" w:hAnsi="宋体"/>
                <w:color w:val="auto"/>
                <w:szCs w:val="21"/>
                <w:highlight w:val="none"/>
              </w:rPr>
              <w:t>需要</w:t>
            </w:r>
            <w:r>
              <w:rPr>
                <w:rFonts w:hint="eastAsia" w:ascii="宋体" w:hAnsi="宋体"/>
                <w:color w:val="auto"/>
                <w:szCs w:val="21"/>
                <w:highlight w:val="none"/>
              </w:rPr>
              <w:t>，具体</w:t>
            </w:r>
            <w:r>
              <w:rPr>
                <w:rFonts w:ascii="宋体" w:hAnsi="宋体"/>
                <w:color w:val="auto"/>
                <w:szCs w:val="21"/>
                <w:highlight w:val="none"/>
              </w:rPr>
              <w:t>要求如下：</w:t>
            </w:r>
          </w:p>
        </w:tc>
      </w:tr>
      <w:tr w14:paraId="2162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vAlign w:val="center"/>
          </w:tcPr>
          <w:p w14:paraId="4810C3A0">
            <w:pPr>
              <w:pStyle w:val="20"/>
              <w:adjustRightInd w:val="0"/>
              <w:snapToGrid w:val="0"/>
              <w:spacing w:line="360" w:lineRule="exact"/>
              <w:jc w:val="center"/>
              <w:rPr>
                <w:rFonts w:hint="default" w:hAnsi="宋体"/>
                <w:color w:val="auto"/>
                <w:szCs w:val="21"/>
                <w:highlight w:val="none"/>
              </w:rPr>
            </w:pPr>
            <w:r>
              <w:rPr>
                <w:rFonts w:hAnsi="宋体"/>
                <w:color w:val="auto"/>
                <w:szCs w:val="21"/>
                <w:highlight w:val="none"/>
              </w:rPr>
              <w:t>7</w:t>
            </w:r>
          </w:p>
        </w:tc>
        <w:tc>
          <w:tcPr>
            <w:tcW w:w="1701" w:type="dxa"/>
            <w:vAlign w:val="center"/>
          </w:tcPr>
          <w:p w14:paraId="462DB814">
            <w:pPr>
              <w:spacing w:line="360" w:lineRule="exact"/>
              <w:jc w:val="center"/>
              <w:rPr>
                <w:rFonts w:ascii="宋体" w:hAnsi="宋体"/>
                <w:color w:val="auto"/>
                <w:szCs w:val="21"/>
                <w:highlight w:val="none"/>
              </w:rPr>
            </w:pPr>
            <w:r>
              <w:rPr>
                <w:rFonts w:ascii="宋体" w:hAnsi="宋体"/>
                <w:color w:val="auto"/>
                <w:szCs w:val="21"/>
                <w:highlight w:val="none"/>
              </w:rPr>
              <w:t>是否专门面向中小企业</w:t>
            </w:r>
          </w:p>
        </w:tc>
        <w:tc>
          <w:tcPr>
            <w:tcW w:w="7540" w:type="dxa"/>
            <w:vAlign w:val="center"/>
          </w:tcPr>
          <w:p w14:paraId="62FBA0C5">
            <w:pPr>
              <w:spacing w:line="360" w:lineRule="exact"/>
              <w:jc w:val="left"/>
              <w:rPr>
                <w:rFonts w:ascii="宋体" w:hAnsi="宋体"/>
                <w:color w:val="auto"/>
                <w:szCs w:val="21"/>
                <w:highlight w:val="none"/>
              </w:rPr>
            </w:pPr>
            <w:r>
              <w:rPr>
                <w:rFonts w:ascii="宋体" w:hAnsi="宋体"/>
                <w:b/>
                <w:color w:val="auto"/>
                <w:szCs w:val="21"/>
                <w:highlight w:val="none"/>
              </w:rPr>
              <w:t>■</w:t>
            </w:r>
            <w:r>
              <w:rPr>
                <w:rFonts w:hint="eastAsia" w:ascii="宋体" w:hAnsi="宋体"/>
                <w:color w:val="auto"/>
                <w:szCs w:val="21"/>
                <w:highlight w:val="none"/>
              </w:rPr>
              <w:t>本项目专门面向中小企业采购，在评审时不再对小微企业执行价格评审优惠政策。</w:t>
            </w:r>
          </w:p>
          <w:p w14:paraId="6A5386AC">
            <w:pPr>
              <w:spacing w:line="360" w:lineRule="exact"/>
              <w:jc w:val="left"/>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rPr>
              <w:t>本项目非专门面向中小企业采购，对于符合规定的小微企业报价给予</w:t>
            </w:r>
            <w:r>
              <w:rPr>
                <w:rFonts w:ascii="宋体" w:hAnsi="宋体"/>
                <w:b/>
                <w:bCs/>
                <w:color w:val="auto"/>
                <w:szCs w:val="21"/>
                <w:highlight w:val="none"/>
                <w:u w:val="single"/>
              </w:rPr>
              <w:t>2</w:t>
            </w:r>
            <w:r>
              <w:rPr>
                <w:rFonts w:hint="eastAsia" w:ascii="宋体" w:hAnsi="宋体"/>
                <w:b/>
                <w:bCs/>
                <w:color w:val="auto"/>
                <w:szCs w:val="21"/>
                <w:highlight w:val="none"/>
                <w:u w:val="single"/>
              </w:rPr>
              <w:t>0%</w:t>
            </w:r>
            <w:r>
              <w:rPr>
                <w:rFonts w:hint="eastAsia" w:ascii="宋体" w:hAnsi="宋体"/>
                <w:color w:val="auto"/>
                <w:szCs w:val="21"/>
                <w:highlight w:val="none"/>
              </w:rPr>
              <w:t>的扣除，用扣除后的价格参与评审。</w:t>
            </w:r>
          </w:p>
        </w:tc>
      </w:tr>
      <w:tr w14:paraId="77A0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vAlign w:val="center"/>
          </w:tcPr>
          <w:p w14:paraId="29B077E1">
            <w:pPr>
              <w:pStyle w:val="2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p>
        </w:tc>
        <w:tc>
          <w:tcPr>
            <w:tcW w:w="1701" w:type="dxa"/>
            <w:vAlign w:val="center"/>
          </w:tcPr>
          <w:p w14:paraId="72E24CCE">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本国产品政策支持</w:t>
            </w:r>
          </w:p>
        </w:tc>
        <w:tc>
          <w:tcPr>
            <w:tcW w:w="7540" w:type="dxa"/>
            <w:vAlign w:val="center"/>
          </w:tcPr>
          <w:p w14:paraId="1553D713">
            <w:pPr>
              <w:keepNext w:val="0"/>
              <w:keepLines w:val="0"/>
              <w:pageBreakBefore w:val="0"/>
              <w:kinsoku/>
              <w:wordWrap/>
              <w:overflowPunct/>
              <w:topLinePunct w:val="0"/>
              <w:autoSpaceDE/>
              <w:autoSpaceDN/>
              <w:bidi w:val="0"/>
              <w:adjustRightInd/>
              <w:snapToGrid/>
              <w:spacing w:after="0" w:line="36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关于对采购本国产品给予政策支持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本项目</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适用</w:t>
            </w:r>
            <w:r>
              <w:rPr>
                <w:rFonts w:hint="eastAsia" w:ascii="宋体" w:hAnsi="宋体" w:eastAsia="宋体" w:cs="宋体"/>
                <w:color w:val="auto"/>
                <w:sz w:val="21"/>
                <w:szCs w:val="21"/>
                <w:highlight w:val="none"/>
              </w:rPr>
              <w:t xml:space="preserve"> </w:t>
            </w:r>
            <w:r>
              <w:rPr>
                <w:rFonts w:ascii="宋体" w:hAnsi="宋体"/>
                <w:b/>
                <w:color w:val="auto"/>
                <w:szCs w:val="21"/>
                <w:highlight w:val="none"/>
              </w:rPr>
              <w:t>■</w:t>
            </w:r>
            <w:r>
              <w:rPr>
                <w:rFonts w:hint="eastAsia" w:ascii="宋体" w:hAnsi="宋体" w:eastAsia="宋体" w:cs="宋体"/>
                <w:color w:val="auto"/>
                <w:sz w:val="21"/>
                <w:szCs w:val="21"/>
                <w:highlight w:val="none"/>
                <w:lang w:val="en-US" w:eastAsia="zh-CN"/>
              </w:rPr>
              <w:t>不适用</w:t>
            </w:r>
            <w:r>
              <w:rPr>
                <w:rFonts w:hint="eastAsia" w:ascii="宋体" w:hAnsi="宋体" w:eastAsia="宋体" w:cs="宋体"/>
                <w:color w:val="auto"/>
                <w:sz w:val="21"/>
                <w:szCs w:val="21"/>
                <w:highlight w:val="none"/>
                <w:lang w:eastAsia="zh-CN"/>
              </w:rPr>
              <w:t>。</w:t>
            </w:r>
          </w:p>
          <w:p w14:paraId="1327A9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Autospacing="0" w:line="360" w:lineRule="exact"/>
              <w:ind w:left="0" w:leftChars="0" w:right="0" w:rightChars="0" w:firstLine="0" w:firstLineChars="0"/>
              <w:jc w:val="both"/>
              <w:textAlignment w:val="baseline"/>
              <w:rPr>
                <w:rFonts w:hint="eastAsia" w:ascii="宋体" w:hAnsi="宋体" w:eastAsia="宋体" w:cs="宋体"/>
                <w:color w:val="auto"/>
                <w:sz w:val="21"/>
                <w:szCs w:val="21"/>
                <w:highlight w:val="none"/>
              </w:rPr>
            </w:pPr>
            <w:r>
              <w:rPr>
                <w:rFonts w:hint="eastAsia" w:ascii="宋体" w:hAnsi="宋体" w:eastAsia="宋体" w:cs="宋体"/>
                <w:b w:val="0"/>
                <w:color w:val="auto"/>
                <w:kern w:val="2"/>
                <w:sz w:val="21"/>
                <w:szCs w:val="21"/>
                <w:highlight w:val="none"/>
                <w:lang w:val="en-US" w:eastAsia="zh-CN" w:bidi="ar-SA"/>
              </w:rPr>
              <w:t>在填写《关于符合本国产品标准的声明函》时，如未提供声明函、信息填写错误、未完整填报或不符合《关于在政府采购中实施本国产品标准及相关政策的通知》要求的，则会导致报价不作相应扣除。</w:t>
            </w:r>
          </w:p>
        </w:tc>
      </w:tr>
      <w:tr w14:paraId="0DA8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5B97CEC">
            <w:pPr>
              <w:pStyle w:val="20"/>
              <w:adjustRightInd w:val="0"/>
              <w:snapToGrid w:val="0"/>
              <w:spacing w:line="360" w:lineRule="exact"/>
              <w:jc w:val="center"/>
              <w:rPr>
                <w:rFonts w:hint="eastAsia" w:hAnsi="宋体" w:eastAsia="宋体"/>
                <w:color w:val="auto"/>
                <w:szCs w:val="21"/>
                <w:highlight w:val="none"/>
                <w:lang w:val="en-US" w:eastAsia="zh-CN"/>
              </w:rPr>
            </w:pPr>
            <w:r>
              <w:rPr>
                <w:rFonts w:hint="eastAsia" w:hAnsi="宋体"/>
                <w:color w:val="auto"/>
                <w:szCs w:val="21"/>
                <w:highlight w:val="none"/>
                <w:lang w:val="en-US" w:eastAsia="zh-CN"/>
              </w:rPr>
              <w:t>9</w:t>
            </w:r>
          </w:p>
        </w:tc>
        <w:tc>
          <w:tcPr>
            <w:tcW w:w="1701" w:type="dxa"/>
            <w:vAlign w:val="center"/>
          </w:tcPr>
          <w:p w14:paraId="47FA5C4D">
            <w:pPr>
              <w:spacing w:line="360" w:lineRule="exact"/>
              <w:jc w:val="center"/>
              <w:rPr>
                <w:rFonts w:ascii="宋体" w:hAnsi="宋体"/>
                <w:color w:val="auto"/>
                <w:szCs w:val="21"/>
                <w:highlight w:val="none"/>
              </w:rPr>
            </w:pPr>
            <w:r>
              <w:rPr>
                <w:rFonts w:ascii="宋体" w:hAnsi="宋体"/>
                <w:color w:val="auto"/>
                <w:szCs w:val="21"/>
                <w:highlight w:val="none"/>
              </w:rPr>
              <w:t>标的所属行业</w:t>
            </w:r>
          </w:p>
        </w:tc>
        <w:tc>
          <w:tcPr>
            <w:tcW w:w="7540" w:type="dxa"/>
            <w:vAlign w:val="center"/>
          </w:tcPr>
          <w:p w14:paraId="6AB3C565">
            <w:pPr>
              <w:spacing w:line="360" w:lineRule="exact"/>
              <w:jc w:val="left"/>
              <w:rPr>
                <w:rFonts w:ascii="宋体" w:hAnsi="宋体"/>
                <w:color w:val="auto"/>
                <w:szCs w:val="21"/>
                <w:highlight w:val="none"/>
              </w:rPr>
            </w:pPr>
            <w:r>
              <w:rPr>
                <w:rFonts w:hint="eastAsia" w:ascii="宋体" w:hAnsi="宋体"/>
                <w:color w:val="auto"/>
                <w:szCs w:val="21"/>
                <w:highlight w:val="none"/>
              </w:rPr>
              <w:t>本项目属于</w:t>
            </w:r>
            <w:r>
              <w:rPr>
                <w:rFonts w:hint="eastAsia" w:ascii="宋体" w:hAnsi="宋体"/>
                <w:b/>
                <w:bCs/>
                <w:color w:val="auto"/>
                <w:szCs w:val="21"/>
                <w:highlight w:val="none"/>
                <w:u w:val="single"/>
              </w:rPr>
              <w:t>服务类</w:t>
            </w:r>
            <w:r>
              <w:rPr>
                <w:rFonts w:hint="eastAsia" w:ascii="宋体" w:hAnsi="宋体" w:cs="楷体"/>
                <w:color w:val="auto"/>
                <w:szCs w:val="21"/>
                <w:highlight w:val="none"/>
              </w:rPr>
              <w:t>，</w:t>
            </w:r>
            <w:r>
              <w:rPr>
                <w:rFonts w:ascii="宋体" w:hAnsi="宋体"/>
                <w:color w:val="auto"/>
                <w:szCs w:val="21"/>
                <w:highlight w:val="none"/>
              </w:rPr>
              <w:t>采购标的对应的中小企业划分标准所属行业：</w:t>
            </w:r>
            <w:r>
              <w:rPr>
                <w:rFonts w:hint="eastAsia" w:ascii="宋体" w:hAnsi="宋体"/>
                <w:b/>
                <w:bCs/>
                <w:color w:val="auto"/>
                <w:szCs w:val="21"/>
                <w:highlight w:val="none"/>
                <w:u w:val="single"/>
                <w:lang w:val="en-US" w:eastAsia="zh-CN"/>
              </w:rPr>
              <w:t>其他未列明行业</w:t>
            </w:r>
            <w:r>
              <w:rPr>
                <w:rFonts w:hint="eastAsia" w:ascii="宋体" w:hAnsi="宋体"/>
                <w:b/>
                <w:bCs/>
                <w:color w:val="auto"/>
                <w:szCs w:val="21"/>
                <w:highlight w:val="none"/>
                <w:u w:val="single"/>
              </w:rPr>
              <w:t xml:space="preserve"> </w:t>
            </w:r>
            <w:r>
              <w:rPr>
                <w:rFonts w:hint="eastAsia" w:ascii="宋体" w:hAnsi="宋体"/>
                <w:color w:val="auto"/>
                <w:szCs w:val="21"/>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7249C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88" w:type="dxa"/>
            <w:vAlign w:val="center"/>
          </w:tcPr>
          <w:p w14:paraId="1963C863">
            <w:pPr>
              <w:pStyle w:val="20"/>
              <w:adjustRightInd w:val="0"/>
              <w:snapToGrid w:val="0"/>
              <w:spacing w:line="360" w:lineRule="exact"/>
              <w:jc w:val="center"/>
              <w:rPr>
                <w:rFonts w:hint="default" w:hAnsi="宋体" w:eastAsia="宋体"/>
                <w:color w:val="auto"/>
                <w:szCs w:val="21"/>
                <w:highlight w:val="none"/>
                <w:lang w:val="en-US" w:eastAsia="zh-CN"/>
              </w:rPr>
            </w:pPr>
            <w:r>
              <w:rPr>
                <w:rFonts w:hAnsi="宋体"/>
                <w:color w:val="auto"/>
                <w:szCs w:val="21"/>
                <w:highlight w:val="none"/>
              </w:rPr>
              <w:br w:type="page"/>
            </w:r>
            <w:r>
              <w:rPr>
                <w:rFonts w:hint="eastAsia" w:hAnsi="宋体"/>
                <w:color w:val="auto"/>
                <w:szCs w:val="21"/>
                <w:highlight w:val="none"/>
                <w:lang w:val="en-US" w:eastAsia="zh-CN"/>
              </w:rPr>
              <w:t>10</w:t>
            </w:r>
          </w:p>
        </w:tc>
        <w:tc>
          <w:tcPr>
            <w:tcW w:w="1701" w:type="dxa"/>
            <w:vAlign w:val="center"/>
          </w:tcPr>
          <w:p w14:paraId="240B3E7B">
            <w:pPr>
              <w:spacing w:line="360" w:lineRule="exact"/>
              <w:jc w:val="center"/>
              <w:rPr>
                <w:rFonts w:ascii="宋体" w:hAnsi="宋体"/>
                <w:color w:val="auto"/>
                <w:szCs w:val="21"/>
                <w:highlight w:val="none"/>
              </w:rPr>
            </w:pPr>
            <w:r>
              <w:rPr>
                <w:rFonts w:ascii="宋体" w:hAnsi="宋体"/>
                <w:color w:val="auto"/>
                <w:szCs w:val="21"/>
                <w:highlight w:val="none"/>
              </w:rPr>
              <w:t>投标有效期</w:t>
            </w:r>
          </w:p>
        </w:tc>
        <w:tc>
          <w:tcPr>
            <w:tcW w:w="7540" w:type="dxa"/>
            <w:vAlign w:val="center"/>
          </w:tcPr>
          <w:p w14:paraId="5E68B738">
            <w:pPr>
              <w:spacing w:line="360" w:lineRule="exact"/>
              <w:jc w:val="left"/>
              <w:rPr>
                <w:rFonts w:ascii="宋体" w:hAnsi="宋体"/>
                <w:color w:val="auto"/>
                <w:szCs w:val="21"/>
                <w:highlight w:val="none"/>
              </w:rPr>
            </w:pPr>
            <w:r>
              <w:rPr>
                <w:rFonts w:ascii="宋体" w:hAnsi="宋体"/>
                <w:color w:val="auto"/>
                <w:szCs w:val="21"/>
                <w:highlight w:val="none"/>
              </w:rPr>
              <w:t>自提交投标文件的截止之日起算</w:t>
            </w:r>
            <w:r>
              <w:rPr>
                <w:rFonts w:ascii="宋体" w:hAnsi="宋体"/>
                <w:color w:val="auto"/>
                <w:szCs w:val="21"/>
                <w:highlight w:val="none"/>
                <w:u w:val="single"/>
              </w:rPr>
              <w:t>60</w:t>
            </w:r>
            <w:r>
              <w:rPr>
                <w:rFonts w:ascii="宋体" w:hAnsi="宋体"/>
                <w:color w:val="auto"/>
                <w:szCs w:val="21"/>
                <w:highlight w:val="none"/>
              </w:rPr>
              <w:t>日历天。</w:t>
            </w:r>
          </w:p>
        </w:tc>
      </w:tr>
      <w:tr w14:paraId="0973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88" w:type="dxa"/>
            <w:vAlign w:val="center"/>
          </w:tcPr>
          <w:p w14:paraId="1306FE17">
            <w:pPr>
              <w:pStyle w:val="20"/>
              <w:adjustRightInd w:val="0"/>
              <w:snapToGrid w:val="0"/>
              <w:spacing w:line="360" w:lineRule="exact"/>
              <w:jc w:val="center"/>
              <w:rPr>
                <w:rFonts w:hint="eastAsia" w:hAnsi="宋体" w:eastAsia="宋体"/>
                <w:color w:val="auto"/>
                <w:szCs w:val="21"/>
                <w:highlight w:val="none"/>
                <w:lang w:val="en-US" w:eastAsia="zh-CN"/>
              </w:rPr>
            </w:pPr>
            <w:r>
              <w:rPr>
                <w:rFonts w:hint="default" w:hAnsi="宋体"/>
                <w:color w:val="auto"/>
                <w:szCs w:val="21"/>
                <w:highlight w:val="none"/>
              </w:rPr>
              <w:t>1</w:t>
            </w:r>
            <w:r>
              <w:rPr>
                <w:rFonts w:hint="eastAsia" w:hAnsi="宋体"/>
                <w:color w:val="auto"/>
                <w:szCs w:val="21"/>
                <w:highlight w:val="none"/>
                <w:lang w:val="en-US" w:eastAsia="zh-CN"/>
              </w:rPr>
              <w:t>1</w:t>
            </w:r>
          </w:p>
        </w:tc>
        <w:tc>
          <w:tcPr>
            <w:tcW w:w="1701" w:type="dxa"/>
            <w:vAlign w:val="center"/>
          </w:tcPr>
          <w:p w14:paraId="0E4E854F">
            <w:pPr>
              <w:spacing w:line="360" w:lineRule="exact"/>
              <w:jc w:val="center"/>
              <w:rPr>
                <w:rFonts w:ascii="宋体" w:hAnsi="宋体"/>
                <w:color w:val="auto"/>
                <w:szCs w:val="21"/>
                <w:highlight w:val="none"/>
              </w:rPr>
            </w:pPr>
            <w:r>
              <w:rPr>
                <w:rFonts w:ascii="宋体" w:hAnsi="宋体"/>
                <w:color w:val="auto"/>
                <w:szCs w:val="21"/>
                <w:highlight w:val="none"/>
              </w:rPr>
              <w:t>分包</w:t>
            </w:r>
          </w:p>
        </w:tc>
        <w:tc>
          <w:tcPr>
            <w:tcW w:w="7540" w:type="dxa"/>
            <w:vAlign w:val="center"/>
          </w:tcPr>
          <w:p w14:paraId="755CF014">
            <w:pPr>
              <w:spacing w:line="360" w:lineRule="exact"/>
              <w:jc w:val="left"/>
              <w:rPr>
                <w:rFonts w:ascii="宋体" w:hAnsi="宋体"/>
                <w:color w:val="auto"/>
                <w:szCs w:val="21"/>
                <w:highlight w:val="none"/>
              </w:rPr>
            </w:pPr>
            <w:r>
              <w:rPr>
                <w:rFonts w:ascii="宋体" w:hAnsi="宋体"/>
                <w:color w:val="auto"/>
                <w:szCs w:val="21"/>
                <w:highlight w:val="none"/>
              </w:rPr>
              <w:t>本项目的非主体、非关键性工作是否允许分包：不允许</w:t>
            </w:r>
          </w:p>
        </w:tc>
      </w:tr>
      <w:tr w14:paraId="059D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FDD43C7">
            <w:pPr>
              <w:pStyle w:val="20"/>
              <w:adjustRightInd w:val="0"/>
              <w:snapToGrid w:val="0"/>
              <w:spacing w:line="360" w:lineRule="exact"/>
              <w:jc w:val="center"/>
              <w:rPr>
                <w:rFonts w:hint="eastAsia" w:hAnsi="宋体" w:eastAsia="宋体"/>
                <w:color w:val="auto"/>
                <w:szCs w:val="21"/>
                <w:highlight w:val="none"/>
                <w:lang w:val="en-US" w:eastAsia="zh-CN"/>
              </w:rPr>
            </w:pPr>
            <w:r>
              <w:rPr>
                <w:rFonts w:hint="default" w:hAnsi="宋体"/>
                <w:color w:val="auto"/>
                <w:szCs w:val="21"/>
                <w:highlight w:val="none"/>
              </w:rPr>
              <w:t>1</w:t>
            </w:r>
            <w:r>
              <w:rPr>
                <w:rFonts w:hint="eastAsia" w:hAnsi="宋体"/>
                <w:color w:val="auto"/>
                <w:szCs w:val="21"/>
                <w:highlight w:val="none"/>
                <w:lang w:val="en-US" w:eastAsia="zh-CN"/>
              </w:rPr>
              <w:t>2</w:t>
            </w:r>
          </w:p>
        </w:tc>
        <w:tc>
          <w:tcPr>
            <w:tcW w:w="1701" w:type="dxa"/>
            <w:vAlign w:val="center"/>
          </w:tcPr>
          <w:p w14:paraId="067DF3ED">
            <w:pPr>
              <w:spacing w:line="360" w:lineRule="exact"/>
              <w:jc w:val="center"/>
              <w:rPr>
                <w:rFonts w:ascii="宋体" w:hAnsi="宋体"/>
                <w:color w:val="auto"/>
                <w:szCs w:val="21"/>
                <w:highlight w:val="none"/>
              </w:rPr>
            </w:pPr>
            <w:r>
              <w:rPr>
                <w:rFonts w:ascii="宋体" w:hAnsi="宋体"/>
                <w:color w:val="auto"/>
                <w:szCs w:val="21"/>
                <w:highlight w:val="none"/>
              </w:rPr>
              <w:t>询问</w:t>
            </w:r>
          </w:p>
        </w:tc>
        <w:tc>
          <w:tcPr>
            <w:tcW w:w="7540" w:type="dxa"/>
            <w:vAlign w:val="center"/>
          </w:tcPr>
          <w:p w14:paraId="29037B47">
            <w:pPr>
              <w:spacing w:line="360" w:lineRule="exact"/>
              <w:ind w:left="33" w:leftChars="15" w:hanging="2"/>
              <w:jc w:val="left"/>
              <w:rPr>
                <w:rFonts w:ascii="宋体" w:hAnsi="宋体"/>
                <w:color w:val="auto"/>
                <w:szCs w:val="21"/>
                <w:highlight w:val="none"/>
              </w:rPr>
            </w:pPr>
            <w:r>
              <w:rPr>
                <w:rFonts w:hint="eastAsia" w:ascii="宋体" w:hAnsi="宋体"/>
                <w:color w:val="auto"/>
                <w:szCs w:val="21"/>
                <w:highlight w:val="none"/>
              </w:rPr>
              <w:t>已登记参加本项目的供应商对招标文件如有疑问，可于</w:t>
            </w:r>
            <w:r>
              <w:rPr>
                <w:rFonts w:ascii="宋体" w:hAnsi="宋体"/>
                <w:b/>
                <w:bCs/>
                <w:color w:val="auto"/>
                <w:szCs w:val="21"/>
                <w:highlight w:val="none"/>
                <w:u w:val="single"/>
              </w:rPr>
              <w:t>202</w:t>
            </w:r>
            <w:r>
              <w:rPr>
                <w:rFonts w:hint="eastAsia" w:ascii="宋体" w:hAnsi="宋体"/>
                <w:b/>
                <w:bCs/>
                <w:color w:val="auto"/>
                <w:szCs w:val="21"/>
                <w:highlight w:val="none"/>
                <w:u w:val="single"/>
                <w:lang w:val="en-US" w:eastAsia="zh-CN"/>
              </w:rPr>
              <w:t>6</w:t>
            </w:r>
            <w:r>
              <w:rPr>
                <w:rFonts w:ascii="宋体" w:hAnsi="宋体"/>
                <w:b/>
                <w:bCs/>
                <w:color w:val="auto"/>
                <w:szCs w:val="21"/>
                <w:highlight w:val="none"/>
                <w:u w:val="single"/>
              </w:rPr>
              <w:t>年</w:t>
            </w:r>
            <w:r>
              <w:rPr>
                <w:rFonts w:hint="eastAsia" w:ascii="宋体" w:hAnsi="宋体"/>
                <w:b/>
                <w:bCs/>
                <w:color w:val="auto"/>
                <w:szCs w:val="21"/>
                <w:highlight w:val="none"/>
                <w:u w:val="single"/>
                <w:lang w:val="en-US" w:eastAsia="zh-CN"/>
              </w:rPr>
              <w:t>06</w:t>
            </w:r>
            <w:r>
              <w:rPr>
                <w:rFonts w:ascii="宋体" w:hAnsi="宋体"/>
                <w:b/>
                <w:bCs/>
                <w:color w:val="auto"/>
                <w:szCs w:val="21"/>
                <w:highlight w:val="none"/>
                <w:u w:val="single"/>
              </w:rPr>
              <w:t>月</w:t>
            </w:r>
            <w:r>
              <w:rPr>
                <w:rFonts w:hint="eastAsia" w:ascii="宋体" w:hAnsi="宋体"/>
                <w:b/>
                <w:bCs/>
                <w:color w:val="auto"/>
                <w:szCs w:val="21"/>
                <w:highlight w:val="none"/>
                <w:u w:val="single"/>
                <w:lang w:val="en-US" w:eastAsia="zh-CN"/>
              </w:rPr>
              <w:t>11</w:t>
            </w:r>
            <w:r>
              <w:rPr>
                <w:rFonts w:ascii="宋体" w:hAnsi="宋体"/>
                <w:b/>
                <w:bCs/>
                <w:color w:val="auto"/>
                <w:szCs w:val="21"/>
                <w:highlight w:val="none"/>
                <w:u w:val="single"/>
              </w:rPr>
              <w:t>日</w:t>
            </w:r>
            <w:r>
              <w:rPr>
                <w:rFonts w:hint="eastAsia" w:ascii="宋体" w:hAnsi="宋体"/>
                <w:b/>
                <w:bCs/>
                <w:color w:val="auto"/>
                <w:szCs w:val="21"/>
                <w:highlight w:val="none"/>
                <w:u w:val="single"/>
                <w:lang w:val="en-US" w:eastAsia="zh-CN"/>
              </w:rPr>
              <w:t>20</w:t>
            </w:r>
            <w:r>
              <w:rPr>
                <w:rFonts w:hint="eastAsia" w:ascii="宋体" w:hAnsi="宋体"/>
                <w:b/>
                <w:bCs/>
                <w:color w:val="auto"/>
                <w:szCs w:val="21"/>
                <w:highlight w:val="none"/>
                <w:u w:val="single"/>
              </w:rPr>
              <w:t>时</w:t>
            </w:r>
            <w:r>
              <w:rPr>
                <w:rFonts w:hint="eastAsia" w:ascii="宋体" w:hAnsi="宋体"/>
                <w:b/>
                <w:bCs/>
                <w:color w:val="auto"/>
                <w:szCs w:val="21"/>
                <w:highlight w:val="none"/>
                <w:u w:val="single"/>
                <w:lang w:val="en-US" w:eastAsia="zh-CN"/>
              </w:rPr>
              <w:t>00</w:t>
            </w:r>
            <w:r>
              <w:rPr>
                <w:rFonts w:ascii="宋体" w:hAnsi="宋体"/>
                <w:b/>
                <w:bCs/>
                <w:color w:val="auto"/>
                <w:szCs w:val="21"/>
                <w:highlight w:val="none"/>
                <w:u w:val="single"/>
              </w:rPr>
              <w:t>分</w:t>
            </w:r>
            <w:r>
              <w:rPr>
                <w:rFonts w:hint="eastAsia" w:ascii="宋体" w:hAnsi="宋体"/>
                <w:b/>
                <w:bCs/>
                <w:color w:val="auto"/>
                <w:szCs w:val="21"/>
                <w:highlight w:val="none"/>
                <w:u w:val="single"/>
              </w:rPr>
              <w:t>前</w:t>
            </w:r>
            <w:r>
              <w:rPr>
                <w:rFonts w:hint="eastAsia" w:ascii="宋体" w:hAnsi="宋体"/>
                <w:color w:val="auto"/>
                <w:szCs w:val="21"/>
                <w:highlight w:val="none"/>
              </w:rPr>
              <w:t>将相关疑问（格式详见招标文件中“关于招标文件的询问内容”）发送至邮箱</w:t>
            </w:r>
            <w:r>
              <w:rPr>
                <w:rFonts w:hint="eastAsia" w:ascii="宋体" w:hAnsi="宋体"/>
                <w:b/>
                <w:bCs/>
                <w:color w:val="auto"/>
                <w:szCs w:val="21"/>
                <w:highlight w:val="none"/>
              </w:rPr>
              <w:t>（</w:t>
            </w:r>
            <w:r>
              <w:rPr>
                <w:rFonts w:hint="eastAsia" w:ascii="宋体" w:hAnsi="宋体"/>
                <w:b/>
                <w:bCs/>
                <w:color w:val="auto"/>
                <w:szCs w:val="21"/>
                <w:highlight w:val="none"/>
                <w:lang w:val="en-US" w:eastAsia="zh-CN"/>
              </w:rPr>
              <w:t>616574728</w:t>
            </w:r>
            <w:r>
              <w:rPr>
                <w:rFonts w:hint="eastAsia" w:ascii="宋体" w:hAnsi="宋体"/>
                <w:b/>
                <w:bCs/>
                <w:color w:val="auto"/>
                <w:szCs w:val="21"/>
                <w:highlight w:val="none"/>
              </w:rPr>
              <w:t>@qq.com）</w:t>
            </w:r>
            <w:r>
              <w:rPr>
                <w:rFonts w:hint="eastAsia" w:ascii="宋体" w:hAnsi="宋体"/>
                <w:color w:val="auto"/>
                <w:szCs w:val="21"/>
                <w:highlight w:val="none"/>
              </w:rPr>
              <w:t>进行咨询，如口头可解释的问题亦可电话咨询采购人。未提出疑问将被视为完全认同招标文件，逾期将不接受其对于采购文件的相关异议。如有变更，更正公告将会在江苏政府采购网、常州市政府采购网公布。</w:t>
            </w:r>
          </w:p>
        </w:tc>
      </w:tr>
      <w:tr w14:paraId="7FAC7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jc w:val="center"/>
        </w:trPr>
        <w:tc>
          <w:tcPr>
            <w:tcW w:w="988" w:type="dxa"/>
            <w:vAlign w:val="center"/>
          </w:tcPr>
          <w:p w14:paraId="78984219">
            <w:pPr>
              <w:pStyle w:val="20"/>
              <w:adjustRightInd w:val="0"/>
              <w:snapToGrid w:val="0"/>
              <w:spacing w:line="360" w:lineRule="exact"/>
              <w:jc w:val="center"/>
              <w:rPr>
                <w:rFonts w:hint="eastAsia" w:hAnsi="宋体" w:eastAsia="宋体"/>
                <w:color w:val="auto"/>
                <w:szCs w:val="21"/>
                <w:highlight w:val="none"/>
                <w:lang w:val="en-US" w:eastAsia="zh-CN"/>
              </w:rPr>
            </w:pPr>
            <w:r>
              <w:rPr>
                <w:rFonts w:hint="default" w:hAnsi="宋体"/>
                <w:color w:val="auto"/>
                <w:szCs w:val="21"/>
                <w:highlight w:val="none"/>
              </w:rPr>
              <w:t>1</w:t>
            </w:r>
            <w:r>
              <w:rPr>
                <w:rFonts w:hint="eastAsia" w:hAnsi="宋体"/>
                <w:color w:val="auto"/>
                <w:szCs w:val="21"/>
                <w:highlight w:val="none"/>
                <w:lang w:val="en-US" w:eastAsia="zh-CN"/>
              </w:rPr>
              <w:t>3</w:t>
            </w:r>
          </w:p>
        </w:tc>
        <w:tc>
          <w:tcPr>
            <w:tcW w:w="1701" w:type="dxa"/>
            <w:vAlign w:val="center"/>
          </w:tcPr>
          <w:p w14:paraId="042CC38E">
            <w:pPr>
              <w:spacing w:line="360" w:lineRule="exact"/>
              <w:jc w:val="center"/>
              <w:rPr>
                <w:rFonts w:ascii="宋体" w:hAnsi="宋体"/>
                <w:color w:val="auto"/>
                <w:szCs w:val="21"/>
                <w:highlight w:val="none"/>
              </w:rPr>
            </w:pPr>
            <w:r>
              <w:rPr>
                <w:rFonts w:ascii="宋体" w:hAnsi="宋体"/>
                <w:color w:val="auto"/>
                <w:szCs w:val="21"/>
                <w:highlight w:val="none"/>
              </w:rPr>
              <w:t>联系方式</w:t>
            </w:r>
          </w:p>
        </w:tc>
        <w:tc>
          <w:tcPr>
            <w:tcW w:w="7540" w:type="dxa"/>
            <w:vAlign w:val="center"/>
          </w:tcPr>
          <w:p w14:paraId="4456C579">
            <w:pPr>
              <w:spacing w:line="360" w:lineRule="exact"/>
              <w:jc w:val="left"/>
              <w:rPr>
                <w:rFonts w:ascii="宋体" w:hAnsi="宋体"/>
                <w:color w:val="auto"/>
                <w:szCs w:val="21"/>
                <w:highlight w:val="none"/>
              </w:rPr>
            </w:pPr>
            <w:r>
              <w:rPr>
                <w:rFonts w:ascii="宋体" w:hAnsi="宋体"/>
                <w:color w:val="auto"/>
                <w:szCs w:val="21"/>
                <w:highlight w:val="none"/>
              </w:rPr>
              <w:t>接收质疑的联系方式</w:t>
            </w:r>
            <w:r>
              <w:rPr>
                <w:rFonts w:hint="eastAsia" w:ascii="宋体" w:hAnsi="宋体"/>
                <w:color w:val="auto"/>
                <w:szCs w:val="21"/>
                <w:highlight w:val="none"/>
              </w:rPr>
              <w:t>：</w:t>
            </w:r>
          </w:p>
          <w:p w14:paraId="4FE29736">
            <w:pPr>
              <w:spacing w:line="360" w:lineRule="exact"/>
              <w:jc w:val="left"/>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）采购人联系电话、通讯地址详见《第一章</w:t>
            </w:r>
            <w:r>
              <w:rPr>
                <w:rFonts w:ascii="宋体" w:hAnsi="宋体"/>
                <w:color w:val="auto"/>
                <w:szCs w:val="21"/>
                <w:highlight w:val="none"/>
              </w:rPr>
              <w:t></w:t>
            </w:r>
            <w:r>
              <w:rPr>
                <w:rFonts w:hint="eastAsia" w:ascii="宋体" w:hAnsi="宋体"/>
                <w:color w:val="auto"/>
                <w:szCs w:val="21"/>
                <w:highlight w:val="none"/>
              </w:rPr>
              <w:t>采购邀请》。</w:t>
            </w:r>
          </w:p>
          <w:p w14:paraId="42CFCDCE">
            <w:pPr>
              <w:spacing w:line="360" w:lineRule="exact"/>
              <w:jc w:val="left"/>
              <w:rPr>
                <w:rFonts w:ascii="宋体" w:hAnsi="宋体"/>
                <w:color w:val="auto"/>
                <w:szCs w:val="21"/>
                <w:highlight w:val="none"/>
              </w:rPr>
            </w:pPr>
            <w:r>
              <w:rPr>
                <w:rFonts w:hint="eastAsia" w:ascii="宋体" w:hAnsi="宋体"/>
                <w:color w:val="auto"/>
                <w:szCs w:val="21"/>
                <w:highlight w:val="none"/>
              </w:rPr>
              <w:t>（2）代理机构：江苏恒卓工程管理咨询有限公司</w:t>
            </w:r>
          </w:p>
          <w:p w14:paraId="391733D9">
            <w:pPr>
              <w:spacing w:line="360" w:lineRule="exact"/>
              <w:jc w:val="left"/>
              <w:rPr>
                <w:rFonts w:ascii="宋体" w:hAnsi="宋体"/>
                <w:color w:val="auto"/>
                <w:szCs w:val="21"/>
                <w:highlight w:val="none"/>
              </w:rPr>
            </w:pPr>
            <w:r>
              <w:rPr>
                <w:rFonts w:hint="eastAsia" w:ascii="宋体" w:hAnsi="宋体"/>
                <w:color w:val="auto"/>
                <w:szCs w:val="21"/>
                <w:highlight w:val="none"/>
              </w:rPr>
              <w:t>联系部门：综合办；</w:t>
            </w:r>
          </w:p>
          <w:p w14:paraId="4A2CE7C5">
            <w:pPr>
              <w:spacing w:line="360" w:lineRule="exact"/>
              <w:jc w:val="left"/>
              <w:rPr>
                <w:rFonts w:ascii="宋体" w:hAnsi="宋体"/>
                <w:color w:val="auto"/>
                <w:szCs w:val="21"/>
                <w:highlight w:val="none"/>
              </w:rPr>
            </w:pPr>
            <w:r>
              <w:rPr>
                <w:rFonts w:hint="eastAsia" w:ascii="宋体" w:hAnsi="宋体"/>
                <w:color w:val="auto"/>
                <w:szCs w:val="21"/>
                <w:highlight w:val="none"/>
              </w:rPr>
              <w:t>联系电话：0519-83999268；</w:t>
            </w:r>
          </w:p>
          <w:p w14:paraId="37C44589">
            <w:pPr>
              <w:spacing w:line="360" w:lineRule="exact"/>
              <w:jc w:val="left"/>
              <w:rPr>
                <w:rFonts w:ascii="宋体" w:hAnsi="宋体"/>
                <w:color w:val="auto"/>
                <w:szCs w:val="21"/>
                <w:highlight w:val="none"/>
              </w:rPr>
            </w:pPr>
            <w:r>
              <w:rPr>
                <w:rFonts w:hint="eastAsia" w:ascii="宋体" w:hAnsi="宋体"/>
                <w:color w:val="auto"/>
                <w:szCs w:val="21"/>
                <w:highlight w:val="none"/>
              </w:rPr>
              <w:t>通讯地址：常州市北塘河路8号恒生科技园44-2栋4F（一号大门往北一百米）。</w:t>
            </w:r>
          </w:p>
        </w:tc>
      </w:tr>
      <w:tr w14:paraId="3D72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988" w:type="dxa"/>
            <w:vAlign w:val="center"/>
          </w:tcPr>
          <w:p w14:paraId="1598DDA4">
            <w:pPr>
              <w:pStyle w:val="20"/>
              <w:adjustRightInd w:val="0"/>
              <w:snapToGrid w:val="0"/>
              <w:spacing w:line="360" w:lineRule="exact"/>
              <w:jc w:val="center"/>
              <w:rPr>
                <w:rFonts w:hint="eastAsia" w:hAnsi="宋体" w:eastAsia="宋体"/>
                <w:color w:val="auto"/>
                <w:szCs w:val="21"/>
                <w:highlight w:val="none"/>
                <w:lang w:val="en-US" w:eastAsia="zh-CN"/>
              </w:rPr>
            </w:pPr>
            <w:r>
              <w:rPr>
                <w:rFonts w:hAnsi="宋体"/>
                <w:color w:val="auto"/>
                <w:szCs w:val="21"/>
                <w:highlight w:val="none"/>
              </w:rPr>
              <w:t>1</w:t>
            </w:r>
            <w:r>
              <w:rPr>
                <w:rFonts w:hint="eastAsia" w:hAnsi="宋体"/>
                <w:color w:val="auto"/>
                <w:szCs w:val="21"/>
                <w:highlight w:val="none"/>
                <w:lang w:val="en-US" w:eastAsia="zh-CN"/>
              </w:rPr>
              <w:t>4</w:t>
            </w:r>
          </w:p>
        </w:tc>
        <w:tc>
          <w:tcPr>
            <w:tcW w:w="1701" w:type="dxa"/>
            <w:vAlign w:val="center"/>
          </w:tcPr>
          <w:p w14:paraId="247B9274">
            <w:pPr>
              <w:spacing w:line="360" w:lineRule="exact"/>
              <w:jc w:val="center"/>
              <w:rPr>
                <w:rFonts w:ascii="宋体" w:hAnsi="宋体"/>
                <w:color w:val="auto"/>
                <w:szCs w:val="21"/>
                <w:highlight w:val="none"/>
              </w:rPr>
            </w:pPr>
            <w:r>
              <w:rPr>
                <w:rFonts w:ascii="宋体" w:hAnsi="宋体"/>
                <w:color w:val="auto"/>
                <w:szCs w:val="21"/>
                <w:highlight w:val="none"/>
              </w:rPr>
              <w:t>纸质中标</w:t>
            </w:r>
            <w:r>
              <w:rPr>
                <w:rFonts w:hint="eastAsia" w:ascii="宋体" w:hAnsi="宋体"/>
                <w:color w:val="auto"/>
                <w:szCs w:val="21"/>
                <w:highlight w:val="none"/>
              </w:rPr>
              <w:t>（成交）</w:t>
            </w:r>
            <w:r>
              <w:rPr>
                <w:rFonts w:ascii="宋体" w:hAnsi="宋体"/>
                <w:color w:val="auto"/>
                <w:szCs w:val="21"/>
                <w:highlight w:val="none"/>
              </w:rPr>
              <w:t>文件</w:t>
            </w:r>
          </w:p>
        </w:tc>
        <w:tc>
          <w:tcPr>
            <w:tcW w:w="7540" w:type="dxa"/>
            <w:vAlign w:val="center"/>
          </w:tcPr>
          <w:p w14:paraId="33AE369F">
            <w:pPr>
              <w:spacing w:line="360" w:lineRule="exact"/>
              <w:jc w:val="left"/>
              <w:rPr>
                <w:rFonts w:ascii="宋体" w:hAnsi="宋体"/>
                <w:color w:val="auto"/>
                <w:szCs w:val="21"/>
                <w:highlight w:val="none"/>
              </w:rPr>
            </w:pPr>
            <w:r>
              <w:rPr>
                <w:rFonts w:hint="eastAsia" w:ascii="宋体" w:hAnsi="宋体"/>
                <w:color w:val="auto"/>
                <w:szCs w:val="21"/>
                <w:highlight w:val="none"/>
              </w:rPr>
              <w:t>中标单位在签订合同前需递交与电子投标文件内容一致的纸质投标文件三份（需打印清晰，标注目录及页码），作为项目归档使用。（递交方式可采用邮寄或现场送达，联系方式见《第一章 投标邀请》）</w:t>
            </w:r>
          </w:p>
        </w:tc>
      </w:tr>
      <w:tr w14:paraId="1B40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988" w:type="dxa"/>
            <w:vAlign w:val="center"/>
          </w:tcPr>
          <w:p w14:paraId="6236025C">
            <w:pPr>
              <w:pStyle w:val="20"/>
              <w:adjustRightInd w:val="0"/>
              <w:snapToGrid w:val="0"/>
              <w:spacing w:line="360" w:lineRule="exact"/>
              <w:jc w:val="center"/>
              <w:rPr>
                <w:rFonts w:hint="eastAsia" w:hAnsi="宋体" w:eastAsia="宋体"/>
                <w:color w:val="auto"/>
                <w:szCs w:val="21"/>
                <w:highlight w:val="none"/>
                <w:lang w:val="en-US" w:eastAsia="zh-CN"/>
              </w:rPr>
            </w:pPr>
            <w:r>
              <w:rPr>
                <w:rFonts w:hAnsi="宋体"/>
                <w:color w:val="auto"/>
                <w:szCs w:val="21"/>
                <w:highlight w:val="none"/>
              </w:rPr>
              <w:t>1</w:t>
            </w:r>
            <w:r>
              <w:rPr>
                <w:rFonts w:hint="eastAsia" w:hAnsi="宋体"/>
                <w:color w:val="auto"/>
                <w:szCs w:val="21"/>
                <w:highlight w:val="none"/>
                <w:lang w:val="en-US" w:eastAsia="zh-CN"/>
              </w:rPr>
              <w:t>5</w:t>
            </w:r>
          </w:p>
        </w:tc>
        <w:tc>
          <w:tcPr>
            <w:tcW w:w="1701" w:type="dxa"/>
            <w:vAlign w:val="center"/>
          </w:tcPr>
          <w:p w14:paraId="4D0577EF">
            <w:pPr>
              <w:spacing w:line="360" w:lineRule="exact"/>
              <w:jc w:val="center"/>
              <w:rPr>
                <w:rFonts w:ascii="宋体" w:hAnsi="宋体"/>
                <w:color w:val="auto"/>
                <w:szCs w:val="21"/>
                <w:highlight w:val="none"/>
              </w:rPr>
            </w:pPr>
            <w:r>
              <w:rPr>
                <w:rFonts w:ascii="宋体" w:hAnsi="宋体"/>
                <w:color w:val="auto"/>
                <w:szCs w:val="21"/>
                <w:highlight w:val="none"/>
              </w:rPr>
              <w:t>代理费</w:t>
            </w:r>
          </w:p>
        </w:tc>
        <w:tc>
          <w:tcPr>
            <w:tcW w:w="7540" w:type="dxa"/>
            <w:vAlign w:val="center"/>
          </w:tcPr>
          <w:p w14:paraId="65D6F6F8">
            <w:pPr>
              <w:spacing w:before="72" w:beforeLines="30" w:after="72" w:afterLines="30" w:line="360" w:lineRule="exact"/>
              <w:jc w:val="left"/>
              <w:rPr>
                <w:rFonts w:ascii="宋体" w:hAnsi="宋体" w:cs="宋体"/>
                <w:color w:val="auto"/>
                <w:szCs w:val="21"/>
                <w:highlight w:val="none"/>
              </w:rPr>
            </w:pPr>
            <w:r>
              <w:rPr>
                <w:rFonts w:hint="eastAsia" w:ascii="宋体" w:hAnsi="宋体" w:cs="宋体"/>
                <w:color w:val="auto"/>
                <w:szCs w:val="21"/>
                <w:highlight w:val="none"/>
              </w:rPr>
              <w:t>收费对象：</w:t>
            </w:r>
          </w:p>
          <w:p w14:paraId="02CD7E8F">
            <w:pPr>
              <w:spacing w:before="72" w:beforeLines="30" w:after="72" w:afterLines="30" w:line="360" w:lineRule="exact"/>
              <w:jc w:val="left"/>
              <w:rPr>
                <w:rFonts w:ascii="宋体" w:hAnsi="宋体" w:cs="宋体"/>
                <w:color w:val="auto"/>
                <w:szCs w:val="21"/>
                <w:highlight w:val="none"/>
              </w:rPr>
            </w:pPr>
            <w:r>
              <w:rPr>
                <w:rFonts w:hint="eastAsia" w:ascii="宋体" w:hAnsi="宋体" w:cs="宋体"/>
                <w:color w:val="auto"/>
                <w:szCs w:val="21"/>
                <w:highlight w:val="none"/>
              </w:rPr>
              <w:t>□采购人</w:t>
            </w:r>
          </w:p>
          <w:p w14:paraId="207CEE19">
            <w:pPr>
              <w:spacing w:before="84" w:beforeLines="35" w:after="84" w:afterLines="35" w:line="360" w:lineRule="exact"/>
              <w:jc w:val="left"/>
              <w:rPr>
                <w:rFonts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中标单位</w:t>
            </w:r>
          </w:p>
          <w:p w14:paraId="73C6E6C2">
            <w:pPr>
              <w:spacing w:before="84" w:beforeLines="35" w:after="84" w:afterLines="35" w:line="360" w:lineRule="exact"/>
              <w:jc w:val="left"/>
              <w:rPr>
                <w:rFonts w:ascii="宋体" w:hAnsi="宋体" w:cs="宋体"/>
                <w:color w:val="auto"/>
                <w:szCs w:val="21"/>
                <w:highlight w:val="none"/>
              </w:rPr>
            </w:pPr>
            <w:r>
              <w:rPr>
                <w:rFonts w:hint="eastAsia" w:ascii="宋体" w:hAnsi="宋体" w:cs="宋体"/>
                <w:color w:val="auto"/>
                <w:szCs w:val="21"/>
                <w:highlight w:val="none"/>
              </w:rPr>
              <w:t>收费标准：</w:t>
            </w:r>
          </w:p>
          <w:tbl>
            <w:tblPr>
              <w:tblStyle w:val="32"/>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7"/>
              <w:gridCol w:w="1707"/>
            </w:tblGrid>
            <w:tr w14:paraId="733E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3027" w:type="dxa"/>
                </w:tcPr>
                <w:p w14:paraId="308FA1BB">
                  <w:pPr>
                    <w:spacing w:line="360" w:lineRule="exact"/>
                    <w:ind w:firstLine="945" w:firstLineChars="450"/>
                    <w:rPr>
                      <w:rFonts w:ascii="宋体" w:hAnsi="宋体" w:cs="宋体"/>
                      <w:bCs/>
                      <w:color w:val="auto"/>
                      <w:szCs w:val="21"/>
                      <w:highlight w:val="none"/>
                    </w:rPr>
                  </w:pPr>
                  <w:r>
                    <w:rPr>
                      <w:rFonts w:hint="eastAsia" w:ascii="宋体" w:hAnsi="宋体" w:cs="宋体"/>
                      <w:bCs/>
                      <w:color w:val="auto"/>
                      <w:szCs w:val="21"/>
                      <w:highlight w:val="none"/>
                    </w:rPr>
                    <mc:AlternateContent>
                      <mc:Choice Requires="wps">
                        <w:drawing>
                          <wp:anchor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497965" cy="1368425"/>
                            <wp:effectExtent l="3175" t="3810" r="3810" b="18415"/>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flipH="1" flipV="1">
                                      <a:off x="0" y="0"/>
                                      <a:ext cx="1497965" cy="136842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x y;margin-left:27pt;margin-top:-0.4pt;height:107.75pt;width:117.95pt;z-index:251662336;mso-width-relative:page;mso-height-relative:page;" filled="f" stroked="t" coordsize="21600,21600" o:gfxdata="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VPZW3dQAAAAIAQAADwAAAAAAAAABACAAAAAiAAAAZHJzL2Rvd25yZXYueG1sUEsB&#10;AhQAFAAAAAgAh07iQIm7x8n5AQAA0gMAAA4AAAAAAAAAAQAgAAAAIwEAAGRycy9lMm9Eb2MueG1s&#10;UEsFBgAAAAAGAAYAWQEAAI4FAAAAAA==&#10;">
                            <v:fill on="f" focussize="0,0"/>
                            <v:stroke color="#000000" joinstyle="round"/>
                            <v:imagedata o:title=""/>
                            <o:lock v:ext="edit" aspectratio="f"/>
                          </v:line>
                        </w:pict>
                      </mc:Fallback>
                    </mc:AlternateContent>
                  </w:r>
                  <w:r>
                    <w:rPr>
                      <w:rFonts w:hint="eastAsia" w:ascii="宋体" w:hAnsi="宋体" w:cs="宋体"/>
                      <w:bCs/>
                      <w:color w:val="auto"/>
                      <w:szCs w:val="21"/>
                      <w:highlight w:val="none"/>
                    </w:rPr>
                    <mc:AlternateContent>
                      <mc:Choice Requires="wps">
                        <w:drawing>
                          <wp:anchor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8.9pt;margin-top:-0.4pt;height:0pt;width:0.05pt;z-index:251660288;mso-width-relative:page;mso-height-relative:page;" filled="f" stroked="t" coordsize="21600,21600" o:gfxdata="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htMa+NIAAAAHAQAA&#10;DwAAAAAAAAABACAAAAAiAAAAZHJzL2Rvd25yZXYueG1sUEsBAhQAFAAAAAgAh07iQIsMX8LmAQAA&#10;tAMAAA4AAAAAAAAAAQAgAAAAIQEAAGRycy9lMm9Eb2MueG1sUEsFBgAAAAAGAAYAWQEAAHkFAAAA&#10;AA==&#10;">
                            <v:fill on="f" focussize="0,0"/>
                            <v:stroke color="#000000" joinstyle="round"/>
                            <v:imagedata o:title=""/>
                            <o:lock v:ext="edit" aspectratio="f"/>
                          </v:line>
                        </w:pict>
                      </mc:Fallback>
                    </mc:AlternateContent>
                  </w:r>
                  <w:r>
                    <w:rPr>
                      <w:rFonts w:hint="eastAsia" w:ascii="宋体" w:hAnsi="宋体" w:cs="宋体"/>
                      <w:bCs/>
                      <w:color w:val="auto"/>
                      <w:szCs w:val="21"/>
                      <w:highlight w:val="none"/>
                    </w:rPr>
                    <w:t>服</w:t>
                  </w:r>
                </w:p>
                <w:p w14:paraId="113C4326">
                  <w:pPr>
                    <w:spacing w:line="360" w:lineRule="exact"/>
                    <w:ind w:firstLine="210" w:firstLineChars="100"/>
                    <w:rPr>
                      <w:rFonts w:ascii="宋体" w:hAnsi="宋体" w:cs="宋体"/>
                      <w:bCs/>
                      <w:color w:val="auto"/>
                      <w:szCs w:val="21"/>
                      <w:highlight w:val="none"/>
                    </w:rPr>
                  </w:pPr>
                  <w:r>
                    <w:rPr>
                      <w:rFonts w:hint="eastAsia" w:ascii="宋体" w:hAnsi="宋体" w:cs="宋体"/>
                      <w:bCs/>
                      <w:color w:val="auto"/>
                      <w:szCs w:val="21"/>
                      <w:highlight w:val="none"/>
                    </w:rPr>
                    <w:t>费　　　   务</w:t>
                  </w:r>
                </w:p>
                <w:p w14:paraId="4FE8D5D5">
                  <w:pPr>
                    <w:spacing w:line="360" w:lineRule="exact"/>
                    <w:ind w:firstLine="1260" w:firstLineChars="600"/>
                    <w:rPr>
                      <w:rFonts w:ascii="宋体" w:hAnsi="宋体" w:cs="宋体"/>
                      <w:bCs/>
                      <w:color w:val="auto"/>
                      <w:szCs w:val="21"/>
                      <w:highlight w:val="none"/>
                    </w:rPr>
                  </w:pPr>
                  <w:r>
                    <w:rPr>
                      <w:rFonts w:hint="eastAsia" w:ascii="宋体" w:hAnsi="宋体" w:cs="宋体"/>
                      <w:bCs/>
                      <w:color w:val="auto"/>
                      <w:szCs w:val="21"/>
                      <w:highlight w:val="none"/>
                    </w:rPr>
                    <mc:AlternateContent>
                      <mc:Choice Requires="wps">
                        <w:drawing>
                          <wp:anchor distT="0" distB="0" distL="114300" distR="114300" simplePos="0" relativeHeight="251661312" behindDoc="0" locked="0" layoutInCell="1" allowOverlap="1">
                            <wp:simplePos x="0" y="0"/>
                            <wp:positionH relativeFrom="column">
                              <wp:posOffset>-64770</wp:posOffset>
                            </wp:positionH>
                            <wp:positionV relativeFrom="paragraph">
                              <wp:posOffset>81915</wp:posOffset>
                            </wp:positionV>
                            <wp:extent cx="1915160" cy="833755"/>
                            <wp:effectExtent l="1905" t="4445" r="6985" b="1905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flipH="1" flipV="1">
                                      <a:off x="0" y="0"/>
                                      <a:ext cx="1915160" cy="83375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x y;margin-left:-5.1pt;margin-top:6.45pt;height:65.65pt;width:150.8pt;z-index:251661312;mso-width-relative:page;mso-height-relative:page;" filled="f" stroked="t" coordsize="21600,21600" o:gfxdata="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CcI0RNQAAAAKAQAADwAAAAAAAAABACAAAAAiAAAAZHJzL2Rvd25yZXYueG1sUEsB&#10;AhQAFAAAAAgAh07iQFbVMa/5AQAA0QMAAA4AAAAAAAAAAQAgAAAAIwEAAGRycy9lMm9Eb2MueG1s&#10;UEsFBgAAAAAGAAYAWQEAAI4FAAAAAA==&#10;">
                            <v:fill on="f" focussize="0,0"/>
                            <v:stroke color="#000000" joinstyle="round"/>
                            <v:imagedata o:title=""/>
                            <o:lock v:ext="edit" aspectratio="f"/>
                          </v:line>
                        </w:pict>
                      </mc:Fallback>
                    </mc:AlternateContent>
                  </w:r>
                  <w:r>
                    <w:rPr>
                      <w:rFonts w:hint="eastAsia" w:ascii="宋体" w:hAnsi="宋体" w:cs="宋体"/>
                      <w:bCs/>
                      <w:color w:val="auto"/>
                      <w:szCs w:val="21"/>
                      <w:highlight w:val="none"/>
                    </w:rPr>
                    <w:t>　   类</w:t>
                  </w:r>
                </w:p>
                <w:p w14:paraId="32601BBB">
                  <w:pPr>
                    <w:spacing w:line="360" w:lineRule="exact"/>
                    <w:ind w:firstLine="1050" w:firstLineChars="500"/>
                    <w:rPr>
                      <w:rFonts w:ascii="宋体" w:hAnsi="宋体" w:cs="宋体"/>
                      <w:bCs/>
                      <w:color w:val="auto"/>
                      <w:szCs w:val="21"/>
                      <w:highlight w:val="none"/>
                    </w:rPr>
                  </w:pPr>
                  <w:r>
                    <w:rPr>
                      <w:rFonts w:hint="eastAsia" w:ascii="宋体" w:hAnsi="宋体" w:cs="宋体"/>
                      <w:bCs/>
                      <w:color w:val="auto"/>
                      <w:szCs w:val="21"/>
                      <w:highlight w:val="none"/>
                    </w:rPr>
                    <w:t>率　       型</w:t>
                  </w:r>
                </w:p>
                <w:p w14:paraId="2C14961F">
                  <w:pPr>
                    <w:spacing w:line="360" w:lineRule="exact"/>
                    <w:ind w:firstLine="1050" w:firstLineChars="500"/>
                    <w:rPr>
                      <w:rFonts w:ascii="宋体" w:hAnsi="宋体" w:cs="宋体"/>
                      <w:bCs/>
                      <w:color w:val="auto"/>
                      <w:szCs w:val="21"/>
                      <w:highlight w:val="none"/>
                    </w:rPr>
                  </w:pPr>
                  <w:r>
                    <w:rPr>
                      <w:rFonts w:hint="eastAsia" w:ascii="宋体" w:hAnsi="宋体" w:cs="宋体"/>
                      <w:bCs/>
                      <w:color w:val="auto"/>
                      <w:szCs w:val="21"/>
                      <w:highlight w:val="none"/>
                    </w:rPr>
                    <w:t>　　　　</w:t>
                  </w:r>
                </w:p>
                <w:p w14:paraId="2CCFFE27">
                  <w:pPr>
                    <w:spacing w:line="360" w:lineRule="exact"/>
                    <w:rPr>
                      <w:rFonts w:ascii="宋体" w:hAnsi="宋体" w:cs="宋体"/>
                      <w:bCs/>
                      <w:color w:val="auto"/>
                      <w:szCs w:val="21"/>
                      <w:highlight w:val="none"/>
                    </w:rPr>
                  </w:pPr>
                  <w:r>
                    <w:rPr>
                      <w:rFonts w:hint="eastAsia" w:ascii="宋体" w:hAnsi="宋体" w:cs="宋体"/>
                      <w:bCs/>
                      <w:color w:val="auto"/>
                      <w:szCs w:val="21"/>
                      <w:highlight w:val="none"/>
                    </w:rPr>
                    <w:t>中标金额（万元）</w:t>
                  </w:r>
                </w:p>
              </w:tc>
              <w:tc>
                <w:tcPr>
                  <w:tcW w:w="1707" w:type="dxa"/>
                  <w:vAlign w:val="center"/>
                </w:tcPr>
                <w:p w14:paraId="4255DE4F">
                  <w:pPr>
                    <w:spacing w:line="360" w:lineRule="exact"/>
                    <w:jc w:val="center"/>
                    <w:rPr>
                      <w:rFonts w:ascii="宋体" w:hAnsi="宋体" w:cs="宋体"/>
                      <w:b/>
                      <w:bCs/>
                      <w:color w:val="auto"/>
                      <w:szCs w:val="21"/>
                      <w:highlight w:val="none"/>
                    </w:rPr>
                  </w:pPr>
                  <w:r>
                    <w:rPr>
                      <w:rFonts w:hint="eastAsia" w:ascii="宋体" w:hAnsi="宋体" w:cs="宋体"/>
                      <w:b/>
                      <w:color w:val="auto"/>
                      <w:szCs w:val="21"/>
                      <w:highlight w:val="none"/>
                    </w:rPr>
                    <w:t>服务类</w:t>
                  </w:r>
                </w:p>
              </w:tc>
            </w:tr>
            <w:tr w14:paraId="2F11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7" w:type="dxa"/>
                </w:tcPr>
                <w:p w14:paraId="3693DFF3">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100（含，下同）以下</w:t>
                  </w:r>
                </w:p>
              </w:tc>
              <w:tc>
                <w:tcPr>
                  <w:tcW w:w="1707" w:type="dxa"/>
                  <w:vAlign w:val="center"/>
                </w:tcPr>
                <w:p w14:paraId="62032E3D">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1.5%</w:t>
                  </w:r>
                </w:p>
              </w:tc>
            </w:tr>
            <w:tr w14:paraId="20C7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7" w:type="dxa"/>
                </w:tcPr>
                <w:p w14:paraId="57F935BA">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100-500</w:t>
                  </w:r>
                </w:p>
              </w:tc>
              <w:tc>
                <w:tcPr>
                  <w:tcW w:w="1707" w:type="dxa"/>
                  <w:vAlign w:val="center"/>
                </w:tcPr>
                <w:p w14:paraId="0E8F0BDF">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0.8%</w:t>
                  </w:r>
                </w:p>
              </w:tc>
            </w:tr>
            <w:tr w14:paraId="6BD30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027" w:type="dxa"/>
                </w:tcPr>
                <w:p w14:paraId="12640ED8">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1707" w:type="dxa"/>
                  <w:vAlign w:val="center"/>
                </w:tcPr>
                <w:p w14:paraId="239A26E6">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w:t>
                  </w:r>
                </w:p>
              </w:tc>
            </w:tr>
            <w:tr w14:paraId="19936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4" w:type="dxa"/>
                  <w:gridSpan w:val="2"/>
                </w:tcPr>
                <w:p w14:paraId="190FC96A">
                  <w:pPr>
                    <w:spacing w:before="84" w:beforeLines="35" w:after="84" w:afterLines="35" w:line="360" w:lineRule="exact"/>
                    <w:jc w:val="left"/>
                    <w:rPr>
                      <w:rFonts w:ascii="宋体" w:hAnsi="宋体" w:cs="宋体"/>
                      <w:color w:val="auto"/>
                      <w:szCs w:val="21"/>
                      <w:highlight w:val="none"/>
                    </w:rPr>
                  </w:pPr>
                  <w:r>
                    <w:rPr>
                      <w:rFonts w:hint="eastAsia" w:ascii="宋体" w:hAnsi="宋体" w:cs="宋体"/>
                      <w:color w:val="auto"/>
                      <w:szCs w:val="21"/>
                      <w:highlight w:val="none"/>
                    </w:rPr>
                    <w:t xml:space="preserve">备注：（1）成交服务收费按差额定率累进法计算。 </w:t>
                  </w:r>
                </w:p>
                <w:p w14:paraId="0DAEB091">
                  <w:pPr>
                    <w:spacing w:before="84" w:beforeLines="35" w:after="84" w:afterLines="35" w:line="360" w:lineRule="exact"/>
                    <w:jc w:val="left"/>
                    <w:rPr>
                      <w:rFonts w:ascii="宋体" w:hAnsi="宋体" w:cs="宋体"/>
                      <w:color w:val="auto"/>
                      <w:szCs w:val="21"/>
                      <w:highlight w:val="none"/>
                    </w:rPr>
                  </w:pPr>
                  <w:r>
                    <w:rPr>
                      <w:rFonts w:hint="eastAsia" w:ascii="宋体" w:hAnsi="宋体" w:cs="宋体"/>
                      <w:color w:val="auto"/>
                      <w:szCs w:val="21"/>
                      <w:highlight w:val="none"/>
                    </w:rPr>
                    <w:t>（2）成交服务费按上表收费标准收取。</w:t>
                  </w:r>
                </w:p>
                <w:p w14:paraId="01B861FA">
                  <w:pPr>
                    <w:spacing w:line="360" w:lineRule="exact"/>
                    <w:rPr>
                      <w:rFonts w:ascii="宋体" w:hAnsi="宋体" w:cs="宋体"/>
                      <w:color w:val="auto"/>
                      <w:szCs w:val="21"/>
                      <w:highlight w:val="none"/>
                    </w:rPr>
                  </w:pPr>
                  <w:r>
                    <w:rPr>
                      <w:rFonts w:hint="eastAsia" w:ascii="宋体" w:hAnsi="宋体" w:cs="宋体"/>
                      <w:color w:val="auto"/>
                      <w:szCs w:val="21"/>
                      <w:highlight w:val="none"/>
                    </w:rPr>
                    <w:t>（3）成交服务收费按上述计算方法不足人民币3000元的，按人民币3000元收取。</w:t>
                  </w:r>
                </w:p>
              </w:tc>
            </w:tr>
          </w:tbl>
          <w:p w14:paraId="47395CEC">
            <w:pPr>
              <w:spacing w:before="84" w:beforeLines="35" w:after="84" w:afterLines="35" w:line="360" w:lineRule="exact"/>
              <w:jc w:val="left"/>
              <w:rPr>
                <w:rFonts w:ascii="宋体" w:hAnsi="宋体" w:cs="宋体"/>
                <w:color w:val="auto"/>
                <w:szCs w:val="21"/>
                <w:highlight w:val="none"/>
                <w:u w:val="single"/>
                <w:lang w:bidi="ar"/>
              </w:rPr>
            </w:pPr>
            <w:r>
              <w:rPr>
                <w:rFonts w:hint="eastAsia" w:ascii="宋体" w:hAnsi="宋体" w:cs="宋体"/>
                <w:color w:val="auto"/>
                <w:szCs w:val="21"/>
                <w:highlight w:val="none"/>
              </w:rPr>
              <w:t>收款单位：</w:t>
            </w:r>
            <w:r>
              <w:rPr>
                <w:rFonts w:hint="eastAsia" w:ascii="宋体" w:hAnsi="宋体" w:cs="宋体"/>
                <w:color w:val="auto"/>
                <w:szCs w:val="21"/>
                <w:highlight w:val="none"/>
                <w:u w:val="single"/>
                <w:lang w:bidi="ar"/>
              </w:rPr>
              <w:t>江苏恒卓工程管理咨询有限公司</w:t>
            </w:r>
          </w:p>
          <w:p w14:paraId="7EAE9BB4">
            <w:pPr>
              <w:spacing w:before="84" w:beforeLines="35" w:after="84" w:afterLines="35" w:line="360" w:lineRule="exact"/>
              <w:jc w:val="left"/>
              <w:rPr>
                <w:rFonts w:ascii="宋体" w:hAnsi="宋体" w:cs="宋体"/>
                <w:color w:val="auto"/>
                <w:szCs w:val="21"/>
                <w:highlight w:val="none"/>
                <w:u w:val="single"/>
                <w:lang w:bidi="ar"/>
              </w:rPr>
            </w:pPr>
            <w:r>
              <w:rPr>
                <w:rFonts w:hint="eastAsia" w:ascii="宋体" w:hAnsi="宋体" w:cs="宋体"/>
                <w:color w:val="auto"/>
                <w:szCs w:val="21"/>
                <w:highlight w:val="none"/>
              </w:rPr>
              <w:t>收款银行：</w:t>
            </w:r>
            <w:r>
              <w:rPr>
                <w:rFonts w:hint="eastAsia" w:ascii="宋体" w:hAnsi="宋体" w:cs="宋体"/>
                <w:color w:val="auto"/>
                <w:szCs w:val="21"/>
                <w:highlight w:val="none"/>
                <w:u w:val="single"/>
                <w:lang w:bidi="ar"/>
              </w:rPr>
              <w:t xml:space="preserve">江苏江南农村商业银行股份有限公司常州市青龙支行     </w:t>
            </w:r>
          </w:p>
          <w:p w14:paraId="0B983DA8">
            <w:pPr>
              <w:spacing w:before="84" w:beforeLines="35" w:after="84" w:afterLines="35" w:line="360" w:lineRule="exact"/>
              <w:jc w:val="left"/>
              <w:rPr>
                <w:rFonts w:ascii="宋体" w:hAnsi="宋体" w:cs="宋体"/>
                <w:color w:val="auto"/>
                <w:szCs w:val="21"/>
                <w:highlight w:val="none"/>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lang w:bidi="ar"/>
              </w:rPr>
              <w:t xml:space="preserve">89801116012010000004083 </w:t>
            </w:r>
          </w:p>
          <w:p w14:paraId="6A8213D8">
            <w:pPr>
              <w:spacing w:line="360" w:lineRule="exact"/>
              <w:jc w:val="left"/>
              <w:rPr>
                <w:rFonts w:ascii="宋体" w:hAnsi="宋体"/>
                <w:color w:val="auto"/>
                <w:szCs w:val="21"/>
                <w:highlight w:val="none"/>
              </w:rPr>
            </w:pPr>
            <w:r>
              <w:rPr>
                <w:rFonts w:hint="eastAsia" w:ascii="宋体" w:hAnsi="宋体" w:cs="宋体"/>
                <w:b/>
                <w:bCs/>
                <w:color w:val="auto"/>
                <w:szCs w:val="21"/>
                <w:highlight w:val="none"/>
              </w:rPr>
              <w:t>缴纳时间：</w:t>
            </w:r>
            <w:r>
              <w:rPr>
                <w:rFonts w:hint="eastAsia" w:ascii="宋体" w:hAnsi="宋体" w:cs="宋体"/>
                <w:b/>
                <w:bCs/>
                <w:color w:val="auto"/>
                <w:szCs w:val="21"/>
                <w:highlight w:val="none"/>
                <w:u w:val="single"/>
              </w:rPr>
              <w:t>领取成交通知书前</w:t>
            </w:r>
            <w:r>
              <w:rPr>
                <w:rFonts w:hint="eastAsia" w:ascii="宋体" w:hAnsi="宋体" w:cs="宋体"/>
                <w:b/>
                <w:bCs/>
                <w:color w:val="auto"/>
                <w:szCs w:val="21"/>
                <w:highlight w:val="none"/>
              </w:rPr>
              <w:t>。</w:t>
            </w:r>
          </w:p>
        </w:tc>
      </w:tr>
    </w:tbl>
    <w:p w14:paraId="12B12983">
      <w:pPr>
        <w:tabs>
          <w:tab w:val="left" w:pos="5580"/>
        </w:tabs>
        <w:adjustRightInd w:val="0"/>
        <w:spacing w:line="360" w:lineRule="auto"/>
        <w:jc w:val="distribute"/>
        <w:rPr>
          <w:rFonts w:ascii="宋体" w:hAnsi="宋体"/>
          <w:color w:val="auto"/>
          <w:sz w:val="24"/>
          <w:highlight w:val="none"/>
        </w:rPr>
        <w:sectPr>
          <w:headerReference r:id="rId3" w:type="default"/>
          <w:footerReference r:id="rId4" w:type="default"/>
          <w:pgSz w:w="11907" w:h="16840"/>
          <w:pgMar w:top="1417" w:right="1134" w:bottom="1417" w:left="1701" w:header="851" w:footer="850" w:gutter="0"/>
          <w:pgNumType w:start="1"/>
          <w:cols w:space="720" w:num="1"/>
          <w:docGrid w:linePitch="462" w:charSpace="0"/>
        </w:sectPr>
      </w:pPr>
    </w:p>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14:paraId="376E371F">
      <w:pPr>
        <w:pStyle w:val="3"/>
        <w:tabs>
          <w:tab w:val="center" w:pos="4592"/>
          <w:tab w:val="left" w:pos="7860"/>
        </w:tabs>
        <w:spacing w:before="0" w:line="360" w:lineRule="auto"/>
        <w:rPr>
          <w:rFonts w:ascii="宋体" w:hAnsi="宋体" w:eastAsia="宋体"/>
          <w:color w:val="auto"/>
          <w:sz w:val="32"/>
          <w:szCs w:val="32"/>
          <w:highlight w:val="none"/>
        </w:rPr>
      </w:pPr>
      <w:bookmarkStart w:id="94" w:name="_Toc152679696"/>
      <w:bookmarkStart w:id="95" w:name="_Toc152679311"/>
      <w:bookmarkStart w:id="96" w:name="_Toc151190145"/>
      <w:bookmarkStart w:id="97" w:name="_Toc150509269"/>
      <w:bookmarkStart w:id="98" w:name="_Toc127151518"/>
      <w:bookmarkStart w:id="99" w:name="_Toc151193616"/>
      <w:bookmarkStart w:id="100" w:name="_Toc305158860"/>
      <w:bookmarkStart w:id="101" w:name="_Toc226965791"/>
      <w:bookmarkStart w:id="102" w:name="_Toc151193688"/>
      <w:bookmarkStart w:id="103" w:name="_Toc226965708"/>
      <w:bookmarkStart w:id="104" w:name="_Toc151193906"/>
      <w:bookmarkStart w:id="105" w:name="_Toc265228356"/>
      <w:bookmarkStart w:id="106" w:name="_Toc226309762"/>
      <w:bookmarkStart w:id="107" w:name="_Toc226337214"/>
      <w:bookmarkStart w:id="108" w:name="_Toc151193760"/>
      <w:bookmarkStart w:id="109" w:name="_Toc150480756"/>
      <w:bookmarkStart w:id="110" w:name="_Toc142311020"/>
      <w:bookmarkStart w:id="111" w:name="_Toc195842883"/>
      <w:bookmarkStart w:id="112" w:name="_Toc151193832"/>
      <w:bookmarkStart w:id="113" w:name="_Toc264969208"/>
      <w:bookmarkStart w:id="114" w:name="_Toc150774723"/>
      <w:bookmarkStart w:id="115" w:name="_Toc305158786"/>
      <w:bookmarkStart w:id="116" w:name="_Toc520356143"/>
      <w:bookmarkStart w:id="117" w:name="_Toc150774618"/>
      <w:bookmarkStart w:id="118" w:name="_Toc99301424"/>
      <w:bookmarkStart w:id="119" w:name="_Toc265228393"/>
      <w:bookmarkStart w:id="120" w:name="_Toc150480793"/>
      <w:bookmarkStart w:id="121" w:name="_Toc195842920"/>
      <w:bookmarkStart w:id="122" w:name="_Toc353825545"/>
      <w:bookmarkStart w:id="123" w:name="_Toc305158823"/>
      <w:bookmarkStart w:id="124" w:name="_Toc226965828"/>
      <w:bookmarkStart w:id="125" w:name="_Toc353873665"/>
      <w:bookmarkStart w:id="126" w:name="_Toc264969245"/>
      <w:bookmarkStart w:id="127" w:name="_Toc226337251"/>
      <w:bookmarkStart w:id="128" w:name="_Toc305158897"/>
      <w:bookmarkStart w:id="129" w:name="_Toc127151555"/>
      <w:bookmarkStart w:id="130" w:name="_Toc353873935"/>
      <w:bookmarkStart w:id="131" w:name="_Toc142311057"/>
      <w:bookmarkStart w:id="132" w:name="_Toc150774760"/>
      <w:r>
        <w:rPr>
          <w:rFonts w:hint="eastAsia" w:ascii="宋体" w:hAnsi="宋体" w:eastAsia="宋体"/>
          <w:color w:val="auto"/>
          <w:sz w:val="32"/>
          <w:szCs w:val="32"/>
          <w:highlight w:val="none"/>
        </w:rPr>
        <w:t>第二节 说明</w:t>
      </w:r>
      <w:bookmarkEnd w:id="94"/>
      <w:bookmarkEnd w:id="95"/>
    </w:p>
    <w:p w14:paraId="1A4578C1">
      <w:pPr>
        <w:spacing w:line="360" w:lineRule="auto"/>
        <w:rPr>
          <w:rFonts w:ascii="宋体" w:hAnsi="宋体" w:cs="宋体"/>
          <w:b/>
          <w:bCs/>
          <w:color w:val="auto"/>
          <w:szCs w:val="21"/>
          <w:highlight w:val="none"/>
        </w:rPr>
      </w:pPr>
      <w:bookmarkStart w:id="133" w:name="_Toc152679312"/>
      <w:bookmarkStart w:id="134" w:name="_Toc152679697"/>
      <w:r>
        <w:rPr>
          <w:rFonts w:hint="eastAsia" w:ascii="宋体" w:hAnsi="宋体" w:cs="宋体"/>
          <w:b/>
          <w:bCs/>
          <w:color w:val="auto"/>
          <w:szCs w:val="21"/>
          <w:highlight w:val="none"/>
        </w:rPr>
        <w:t xml:space="preserve">一、 </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hint="eastAsia" w:ascii="宋体" w:hAnsi="宋体" w:cs="宋体"/>
          <w:b/>
          <w:bCs/>
          <w:color w:val="auto"/>
          <w:szCs w:val="21"/>
          <w:highlight w:val="none"/>
        </w:rPr>
        <w:t>总则</w:t>
      </w:r>
      <w:bookmarkEnd w:id="133"/>
      <w:bookmarkEnd w:id="134"/>
    </w:p>
    <w:p w14:paraId="76364B71">
      <w:pPr>
        <w:adjustRightInd w:val="0"/>
        <w:spacing w:line="360" w:lineRule="auto"/>
        <w:ind w:firstLine="420" w:firstLineChars="200"/>
        <w:rPr>
          <w:rFonts w:ascii="宋体" w:hAnsi="宋体" w:cs="宋体"/>
          <w:color w:val="auto"/>
          <w:szCs w:val="21"/>
          <w:highlight w:val="none"/>
        </w:rPr>
      </w:pPr>
      <w:bookmarkStart w:id="135" w:name="_Toc458694821"/>
      <w:bookmarkStart w:id="136" w:name="_Toc20823276"/>
      <w:bookmarkStart w:id="137" w:name="_Toc513029204"/>
      <w:bookmarkStart w:id="138" w:name="_Toc16938520"/>
      <w:bookmarkStart w:id="139" w:name="_Toc305158822"/>
      <w:bookmarkStart w:id="140" w:name="_Toc150480792"/>
      <w:bookmarkStart w:id="141" w:name="_Toc226337250"/>
      <w:bookmarkStart w:id="142" w:name="_Toc353873934"/>
      <w:bookmarkStart w:id="143" w:name="_Toc127151554"/>
      <w:bookmarkStart w:id="144" w:name="_Toc142311056"/>
      <w:bookmarkStart w:id="145" w:name="_Toc353825544"/>
      <w:bookmarkStart w:id="146" w:name="_Toc150774759"/>
      <w:bookmarkStart w:id="147" w:name="_Toc305158896"/>
      <w:bookmarkStart w:id="148" w:name="_Toc226965827"/>
      <w:bookmarkStart w:id="149" w:name="_Toc264969244"/>
      <w:bookmarkStart w:id="150" w:name="_Toc265228392"/>
      <w:bookmarkStart w:id="151" w:name="_Toc353873664"/>
      <w:bookmarkStart w:id="152" w:name="_Toc99301421"/>
      <w:r>
        <w:rPr>
          <w:rFonts w:hint="eastAsia" w:ascii="宋体" w:hAnsi="宋体" w:cs="宋体"/>
          <w:color w:val="auto"/>
          <w:szCs w:val="21"/>
          <w:highlight w:val="none"/>
        </w:rPr>
        <w:t>1</w:t>
      </w:r>
      <w:bookmarkEnd w:id="135"/>
      <w:r>
        <w:rPr>
          <w:rFonts w:hint="eastAsia" w:ascii="宋体" w:hAnsi="宋体" w:cs="宋体"/>
          <w:color w:val="auto"/>
          <w:szCs w:val="21"/>
          <w:highlight w:val="none"/>
        </w:rPr>
        <w:t>、采购方式</w:t>
      </w:r>
      <w:bookmarkEnd w:id="136"/>
      <w:bookmarkEnd w:id="137"/>
      <w:bookmarkEnd w:id="138"/>
    </w:p>
    <w:p w14:paraId="1BF92B42">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 本次招标采取公开招标方式，本招标文件仅适用于招标公告中所述项目。</w:t>
      </w:r>
    </w:p>
    <w:p w14:paraId="40FD4A89">
      <w:pPr>
        <w:adjustRightInd w:val="0"/>
        <w:spacing w:line="360" w:lineRule="auto"/>
        <w:ind w:firstLine="420" w:firstLineChars="200"/>
        <w:rPr>
          <w:rFonts w:ascii="宋体" w:hAnsi="宋体" w:cs="宋体"/>
          <w:color w:val="auto"/>
          <w:szCs w:val="21"/>
          <w:highlight w:val="none"/>
        </w:rPr>
      </w:pPr>
      <w:bookmarkStart w:id="153" w:name="_Toc513029205"/>
      <w:bookmarkStart w:id="154" w:name="_Toc20823277"/>
      <w:bookmarkStart w:id="155" w:name="_Toc16938521"/>
      <w:r>
        <w:rPr>
          <w:rFonts w:hint="eastAsia" w:ascii="宋体" w:hAnsi="宋体" w:cs="宋体"/>
          <w:color w:val="auto"/>
          <w:szCs w:val="21"/>
          <w:highlight w:val="none"/>
        </w:rPr>
        <w:t>2、合格的投标人</w:t>
      </w:r>
      <w:bookmarkEnd w:id="153"/>
      <w:bookmarkEnd w:id="154"/>
      <w:bookmarkEnd w:id="155"/>
    </w:p>
    <w:p w14:paraId="50212F2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2.1满足招标公告中供应商的资格要求的规定。</w:t>
      </w:r>
    </w:p>
    <w:p w14:paraId="241ACCA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 满足本文件实质性要求和条件的规定。</w:t>
      </w:r>
    </w:p>
    <w:p w14:paraId="3329E235">
      <w:pPr>
        <w:adjustRightInd w:val="0"/>
        <w:spacing w:line="360" w:lineRule="auto"/>
        <w:ind w:firstLine="420" w:firstLineChars="200"/>
        <w:rPr>
          <w:rFonts w:ascii="宋体" w:hAnsi="宋体" w:cs="宋体"/>
          <w:color w:val="auto"/>
          <w:szCs w:val="21"/>
          <w:highlight w:val="none"/>
        </w:rPr>
      </w:pPr>
      <w:bookmarkStart w:id="156" w:name="_Toc16938522"/>
      <w:bookmarkStart w:id="157" w:name="_Toc513029206"/>
      <w:bookmarkStart w:id="158" w:name="_Toc20823278"/>
      <w:r>
        <w:rPr>
          <w:rFonts w:hint="eastAsia" w:ascii="宋体" w:hAnsi="宋体" w:cs="宋体"/>
          <w:color w:val="auto"/>
          <w:szCs w:val="21"/>
          <w:highlight w:val="none"/>
        </w:rPr>
        <w:t>3、适用法律</w:t>
      </w:r>
      <w:bookmarkEnd w:id="156"/>
      <w:bookmarkEnd w:id="157"/>
      <w:bookmarkEnd w:id="158"/>
    </w:p>
    <w:p w14:paraId="68D7E64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 本次招标及由此产生的合同受中华人民共和国有关的法律法规制约和保护。</w:t>
      </w:r>
    </w:p>
    <w:p w14:paraId="3DAA9952">
      <w:pPr>
        <w:adjustRightInd w:val="0"/>
        <w:spacing w:line="360" w:lineRule="auto"/>
        <w:ind w:firstLine="420" w:firstLineChars="200"/>
        <w:rPr>
          <w:rFonts w:ascii="宋体" w:hAnsi="宋体" w:cs="宋体"/>
          <w:color w:val="auto"/>
          <w:szCs w:val="21"/>
          <w:highlight w:val="none"/>
        </w:rPr>
      </w:pPr>
      <w:bookmarkStart w:id="159" w:name="_Toc20823279"/>
      <w:bookmarkStart w:id="160" w:name="_Toc16938523"/>
      <w:bookmarkStart w:id="161" w:name="_Toc462564067"/>
      <w:bookmarkStart w:id="162" w:name="_Toc513029207"/>
      <w:r>
        <w:rPr>
          <w:rFonts w:hint="eastAsia" w:ascii="宋体" w:hAnsi="宋体" w:cs="宋体"/>
          <w:color w:val="auto"/>
          <w:szCs w:val="21"/>
          <w:highlight w:val="none"/>
        </w:rPr>
        <w:t>4、投标费用</w:t>
      </w:r>
      <w:bookmarkEnd w:id="159"/>
      <w:bookmarkEnd w:id="160"/>
      <w:bookmarkEnd w:id="161"/>
      <w:bookmarkEnd w:id="162"/>
    </w:p>
    <w:p w14:paraId="54C8C2F8">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 投标人应自行承担所有与参加投标有关的费用，无论投标过程中的做法和结果如何，江苏恒卓工程管理咨询有限公司（以下简称代理机构）在任何情况下均无义务和责任承担这些费用。</w:t>
      </w:r>
    </w:p>
    <w:p w14:paraId="34EC785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4.2代理费：收费对象、收费标准及缴纳时间见《投标人须知资料表》。由投标人支付的，投标人须一次性向采购代理机构缴纳代理费，报价应包含代理费用。</w:t>
      </w:r>
    </w:p>
    <w:p w14:paraId="6ED0753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5、招标文件的约束力</w:t>
      </w:r>
    </w:p>
    <w:p w14:paraId="4E2CDAB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 投标人一旦参加本项目采购活动，即被认为接受了本招标文件的规定和约束。</w:t>
      </w:r>
    </w:p>
    <w:p w14:paraId="29CFEA36">
      <w:pPr>
        <w:spacing w:line="360" w:lineRule="auto"/>
        <w:rPr>
          <w:rFonts w:ascii="宋体" w:hAnsi="宋体" w:cs="宋体"/>
          <w:b/>
          <w:bCs/>
          <w:color w:val="auto"/>
          <w:szCs w:val="21"/>
          <w:highlight w:val="none"/>
        </w:rPr>
      </w:pPr>
      <w:bookmarkStart w:id="163" w:name="_Toc120614215"/>
      <w:bookmarkStart w:id="164" w:name="_Toc16938525"/>
      <w:bookmarkStart w:id="165" w:name="_Toc152679313"/>
      <w:bookmarkStart w:id="166" w:name="_Toc513029209"/>
      <w:bookmarkStart w:id="167" w:name="_Toc20823281"/>
      <w:bookmarkStart w:id="168" w:name="_Toc152679698"/>
      <w:r>
        <w:rPr>
          <w:rFonts w:hint="eastAsia" w:ascii="宋体" w:hAnsi="宋体" w:cs="宋体"/>
          <w:b/>
          <w:bCs/>
          <w:color w:val="auto"/>
          <w:szCs w:val="21"/>
          <w:highlight w:val="none"/>
        </w:rPr>
        <w:t>二、招标文件</w:t>
      </w:r>
      <w:bookmarkEnd w:id="163"/>
      <w:bookmarkEnd w:id="164"/>
      <w:bookmarkEnd w:id="165"/>
      <w:bookmarkEnd w:id="166"/>
      <w:bookmarkEnd w:id="167"/>
      <w:bookmarkEnd w:id="168"/>
    </w:p>
    <w:p w14:paraId="2858EEE3">
      <w:pPr>
        <w:adjustRightInd w:val="0"/>
        <w:spacing w:line="360" w:lineRule="auto"/>
        <w:ind w:firstLine="420" w:firstLineChars="200"/>
        <w:rPr>
          <w:rFonts w:ascii="宋体" w:hAnsi="宋体" w:cs="宋体"/>
          <w:color w:val="auto"/>
          <w:szCs w:val="21"/>
          <w:highlight w:val="none"/>
        </w:rPr>
      </w:pPr>
      <w:bookmarkStart w:id="169" w:name="_Toc20823282"/>
      <w:bookmarkStart w:id="170" w:name="_Toc513029210"/>
      <w:bookmarkStart w:id="171" w:name="_Toc16938526"/>
      <w:r>
        <w:rPr>
          <w:rFonts w:hint="eastAsia" w:ascii="宋体" w:hAnsi="宋体" w:cs="宋体"/>
          <w:color w:val="auto"/>
          <w:szCs w:val="21"/>
          <w:highlight w:val="none"/>
        </w:rPr>
        <w:t>6、招标文件构成</w:t>
      </w:r>
      <w:bookmarkEnd w:id="169"/>
      <w:bookmarkEnd w:id="170"/>
      <w:bookmarkEnd w:id="171"/>
    </w:p>
    <w:p w14:paraId="76D1491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 招标文件由以下部分组成：</w:t>
      </w:r>
    </w:p>
    <w:p w14:paraId="55ECD968">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（1）投标邀请</w:t>
      </w:r>
    </w:p>
    <w:p w14:paraId="7A5D488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（2）投标人须知</w:t>
      </w:r>
    </w:p>
    <w:p w14:paraId="67B3D2B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（3）资格审查</w:t>
      </w:r>
    </w:p>
    <w:p w14:paraId="78A7532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（4）评标程序、评标方法和评标标准</w:t>
      </w:r>
    </w:p>
    <w:p w14:paraId="462ED4F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（5）采购需求</w:t>
      </w:r>
    </w:p>
    <w:p w14:paraId="0DADE0A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（6）拟签订的合同文本</w:t>
      </w:r>
    </w:p>
    <w:p w14:paraId="628F377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（7）投标文件的组成及提交须知</w:t>
      </w:r>
    </w:p>
    <w:p w14:paraId="2B50765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（8）投标文件格式</w:t>
      </w:r>
    </w:p>
    <w:p w14:paraId="48D825A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请仔细检查招标文件是否齐全，如有缺漏请立即与代理机构联系解决。</w:t>
      </w:r>
    </w:p>
    <w:p w14:paraId="2729F0F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F0DA6B2">
      <w:pPr>
        <w:adjustRightInd w:val="0"/>
        <w:spacing w:line="360" w:lineRule="auto"/>
        <w:ind w:firstLine="420" w:firstLineChars="200"/>
        <w:rPr>
          <w:rFonts w:ascii="宋体" w:hAnsi="宋体" w:cs="宋体"/>
          <w:color w:val="auto"/>
          <w:szCs w:val="21"/>
          <w:highlight w:val="none"/>
        </w:rPr>
      </w:pPr>
      <w:bookmarkStart w:id="172" w:name="_Toc16938527"/>
      <w:bookmarkStart w:id="173" w:name="_Toc513029211"/>
      <w:bookmarkStart w:id="174" w:name="_Toc20823283"/>
      <w:bookmarkStart w:id="175" w:name="_Toc462564070"/>
      <w:r>
        <w:rPr>
          <w:rFonts w:hint="eastAsia" w:ascii="宋体" w:hAnsi="宋体" w:cs="宋体"/>
          <w:color w:val="auto"/>
          <w:szCs w:val="21"/>
          <w:highlight w:val="none"/>
        </w:rPr>
        <w:t>7、招标文件的澄清</w:t>
      </w:r>
      <w:bookmarkEnd w:id="172"/>
      <w:bookmarkEnd w:id="173"/>
      <w:bookmarkEnd w:id="174"/>
      <w:bookmarkEnd w:id="175"/>
    </w:p>
    <w:p w14:paraId="19C0BD47">
      <w:pPr>
        <w:adjustRightInd w:val="0"/>
        <w:spacing w:line="360" w:lineRule="auto"/>
        <w:ind w:firstLine="420" w:firstLineChars="200"/>
        <w:rPr>
          <w:rFonts w:ascii="宋体" w:hAnsi="宋体" w:cs="宋体"/>
          <w:color w:val="auto"/>
          <w:szCs w:val="21"/>
          <w:highlight w:val="none"/>
        </w:rPr>
      </w:pPr>
      <w:bookmarkStart w:id="176" w:name="_Toc462564071"/>
      <w:bookmarkStart w:id="177" w:name="_Toc16938528"/>
      <w:bookmarkStart w:id="178" w:name="_Toc513029212"/>
      <w:bookmarkStart w:id="179" w:name="_Toc20823284"/>
      <w:r>
        <w:rPr>
          <w:rFonts w:hint="eastAsia" w:ascii="宋体" w:hAnsi="宋体" w:cs="宋体"/>
          <w:color w:val="auto"/>
          <w:szCs w:val="21"/>
          <w:highlight w:val="none"/>
        </w:rPr>
        <w:t>7.1、采购人或采购代理机构对已发出的招标文件进行必要澄清或者修改的，将在原公告发布媒体上以发布更正公告的形式通知所有获取招标文件的潜在投标人。</w:t>
      </w:r>
    </w:p>
    <w:p w14:paraId="122A12A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8、招标文件的修改</w:t>
      </w:r>
      <w:bookmarkEnd w:id="176"/>
      <w:bookmarkEnd w:id="177"/>
      <w:bookmarkEnd w:id="178"/>
      <w:bookmarkEnd w:id="179"/>
    </w:p>
    <w:p w14:paraId="7319690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8.1 在投标截止时间前，代理机构可以对招标文件进行修改。</w:t>
      </w:r>
    </w:p>
    <w:p w14:paraId="30E00B4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 代理机构有权按照法定的要求推迟投标截止日期和开标日期。</w:t>
      </w:r>
    </w:p>
    <w:p w14:paraId="1E1CE6C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 招标文件的修改将在常州市政府采购网公布，补充文件将作为招标文件的组成部分，并对投标人具有约束力。</w:t>
      </w:r>
    </w:p>
    <w:p w14:paraId="55CE272D">
      <w:pPr>
        <w:spacing w:line="360" w:lineRule="auto"/>
        <w:rPr>
          <w:rFonts w:ascii="宋体" w:hAnsi="宋体" w:cs="宋体"/>
          <w:b/>
          <w:bCs/>
          <w:color w:val="auto"/>
          <w:szCs w:val="21"/>
          <w:highlight w:val="none"/>
        </w:rPr>
      </w:pPr>
      <w:bookmarkStart w:id="180" w:name="_Toc152679699"/>
      <w:bookmarkStart w:id="181" w:name="_Toc513029213"/>
      <w:bookmarkStart w:id="182" w:name="_Toc152679314"/>
      <w:bookmarkStart w:id="183" w:name="_Toc20823285"/>
      <w:bookmarkStart w:id="184" w:name="_Toc462564072"/>
      <w:bookmarkStart w:id="185" w:name="_Toc16938529"/>
      <w:bookmarkStart w:id="186" w:name="_Toc120614216"/>
      <w:r>
        <w:rPr>
          <w:rFonts w:hint="eastAsia" w:ascii="宋体" w:hAnsi="宋体" w:cs="宋体"/>
          <w:b/>
          <w:bCs/>
          <w:color w:val="auto"/>
          <w:szCs w:val="21"/>
          <w:highlight w:val="none"/>
        </w:rPr>
        <w:t>三、投标文件的编制</w:t>
      </w:r>
      <w:bookmarkEnd w:id="180"/>
      <w:bookmarkEnd w:id="181"/>
      <w:bookmarkEnd w:id="182"/>
      <w:bookmarkEnd w:id="183"/>
      <w:bookmarkEnd w:id="184"/>
      <w:bookmarkEnd w:id="185"/>
      <w:bookmarkEnd w:id="186"/>
    </w:p>
    <w:p w14:paraId="60C1BCBE">
      <w:pPr>
        <w:adjustRightInd w:val="0"/>
        <w:spacing w:line="360" w:lineRule="auto"/>
        <w:ind w:firstLine="420" w:firstLineChars="200"/>
        <w:rPr>
          <w:rFonts w:ascii="宋体" w:hAnsi="宋体" w:cs="宋体"/>
          <w:color w:val="auto"/>
          <w:szCs w:val="21"/>
          <w:highlight w:val="none"/>
        </w:rPr>
      </w:pPr>
      <w:bookmarkStart w:id="187" w:name="_Toc20823286"/>
      <w:bookmarkStart w:id="188" w:name="_Toc513029214"/>
      <w:bookmarkStart w:id="189" w:name="_Toc462564073"/>
      <w:bookmarkStart w:id="190" w:name="_Toc16938530"/>
      <w:r>
        <w:rPr>
          <w:rFonts w:hint="eastAsia" w:ascii="宋体" w:hAnsi="宋体" w:cs="宋体"/>
          <w:color w:val="auto"/>
          <w:szCs w:val="21"/>
          <w:highlight w:val="none"/>
        </w:rPr>
        <w:t>9、投标文件的语言及度量衡单位</w:t>
      </w:r>
      <w:bookmarkEnd w:id="187"/>
      <w:bookmarkEnd w:id="188"/>
      <w:bookmarkEnd w:id="189"/>
      <w:bookmarkEnd w:id="190"/>
    </w:p>
    <w:p w14:paraId="0372A53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 投标人提交的投标文件以及投标人与代理机构就有关投标的所有来往通知、函件和文件均应使用简体中文。</w:t>
      </w:r>
    </w:p>
    <w:p w14:paraId="6039AAF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9.2 除技术性能另有规定外，投标文件所使用的度量衡单位，均须采用国家法定计量单位。</w:t>
      </w:r>
    </w:p>
    <w:p w14:paraId="1F609A1A">
      <w:pPr>
        <w:adjustRightInd w:val="0"/>
        <w:spacing w:line="360" w:lineRule="auto"/>
        <w:ind w:firstLine="420" w:firstLineChars="200"/>
        <w:rPr>
          <w:rFonts w:ascii="宋体" w:hAnsi="宋体" w:cs="宋体"/>
          <w:color w:val="auto"/>
          <w:szCs w:val="21"/>
          <w:highlight w:val="none"/>
        </w:rPr>
      </w:pPr>
      <w:bookmarkStart w:id="191" w:name="_Toc20823287"/>
      <w:bookmarkStart w:id="192" w:name="_Toc462564074"/>
      <w:bookmarkStart w:id="193" w:name="_Toc16938531"/>
      <w:bookmarkStart w:id="194" w:name="_Toc513029215"/>
      <w:r>
        <w:rPr>
          <w:rFonts w:hint="eastAsia" w:ascii="宋体" w:hAnsi="宋体" w:cs="宋体"/>
          <w:color w:val="auto"/>
          <w:szCs w:val="21"/>
          <w:highlight w:val="none"/>
        </w:rPr>
        <w:t>10、投标文件构成</w:t>
      </w:r>
      <w:bookmarkEnd w:id="191"/>
      <w:bookmarkEnd w:id="192"/>
      <w:bookmarkEnd w:id="193"/>
      <w:bookmarkEnd w:id="194"/>
    </w:p>
    <w:p w14:paraId="58049F2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10.1 投标人编写的投标文件应包括资格证明文件、符合性证明文件、投标报价明细表、技术偏离表、其他证明文件、投标函、开标一览表等部分。</w:t>
      </w:r>
    </w:p>
    <w:p w14:paraId="445A6E7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10.2 如标书制作工具中格式和内容与“江苏政府采购网”、“常州市政府采购网”发布的招标文件不一致，请以“江苏政府采购网”、“常州市政府采购网”发布的招标文件为准。</w:t>
      </w:r>
    </w:p>
    <w:p w14:paraId="5C4D8AA6">
      <w:pPr>
        <w:adjustRightInd w:val="0"/>
        <w:spacing w:line="360" w:lineRule="auto"/>
        <w:ind w:firstLine="420" w:firstLineChars="200"/>
        <w:rPr>
          <w:rFonts w:ascii="宋体" w:hAnsi="宋体" w:cs="宋体"/>
          <w:color w:val="auto"/>
          <w:szCs w:val="21"/>
          <w:highlight w:val="none"/>
        </w:rPr>
      </w:pPr>
      <w:bookmarkStart w:id="195" w:name="_Hlt26954838"/>
      <w:bookmarkEnd w:id="195"/>
      <w:bookmarkStart w:id="196" w:name="_Hlt26670360"/>
      <w:bookmarkEnd w:id="196"/>
      <w:bookmarkStart w:id="197" w:name="_Hlt26668975"/>
      <w:bookmarkEnd w:id="197"/>
      <w:bookmarkStart w:id="198" w:name="_Toc14577357"/>
      <w:bookmarkStart w:id="199" w:name="_Toc513029219"/>
      <w:bookmarkStart w:id="200" w:name="_Toc49090509"/>
      <w:bookmarkStart w:id="201" w:name="_Toc14577354"/>
      <w:bookmarkStart w:id="202" w:name="_Toc49090507"/>
      <w:bookmarkStart w:id="203" w:name="_Toc513029216"/>
      <w:bookmarkStart w:id="204" w:name="_Toc14577355"/>
      <w:bookmarkStart w:id="205" w:name="_Toc49090508"/>
      <w:r>
        <w:rPr>
          <w:rFonts w:hint="eastAsia" w:ascii="宋体" w:hAnsi="宋体" w:cs="宋体"/>
          <w:color w:val="auto"/>
          <w:szCs w:val="21"/>
          <w:highlight w:val="none"/>
        </w:rPr>
        <w:t>11、证明投标人及投标标的符合招标文件规定的文件</w:t>
      </w:r>
      <w:bookmarkEnd w:id="198"/>
      <w:bookmarkEnd w:id="199"/>
      <w:bookmarkEnd w:id="200"/>
    </w:p>
    <w:bookmarkEnd w:id="201"/>
    <w:bookmarkEnd w:id="202"/>
    <w:bookmarkEnd w:id="203"/>
    <w:p w14:paraId="25CCE8F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 投标人应按照招标文件要求提交证明文件，证明其及投标标的符合招标文件规定。</w:t>
      </w:r>
    </w:p>
    <w:p w14:paraId="4111D30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11.2招标文件对证明文件无明确形式要求的，证明文件可以以文字资料、图纸和数据等形式提交。</w:t>
      </w:r>
    </w:p>
    <w:bookmarkEnd w:id="204"/>
    <w:bookmarkEnd w:id="205"/>
    <w:p w14:paraId="63D8723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12、投标报价明细表</w:t>
      </w:r>
    </w:p>
    <w:p w14:paraId="01A3030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12.1 投标人应按照招标文件规定格式填报投标报价明细表。</w:t>
      </w:r>
    </w:p>
    <w:p w14:paraId="65B6C80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12.2投标货币。投标文件中的单价和总价无特殊规定的采用人民币报价，以元为单位标注。招标文件中另有规定的按规定执行。</w:t>
      </w:r>
    </w:p>
    <w:p w14:paraId="3023A043">
      <w:pPr>
        <w:adjustRightInd w:val="0"/>
        <w:spacing w:line="360" w:lineRule="auto"/>
        <w:ind w:firstLine="420" w:firstLineChars="200"/>
        <w:rPr>
          <w:rFonts w:ascii="宋体" w:hAnsi="宋体" w:cs="宋体"/>
          <w:color w:val="auto"/>
          <w:szCs w:val="21"/>
          <w:highlight w:val="none"/>
        </w:rPr>
      </w:pPr>
      <w:bookmarkStart w:id="206" w:name="_Hlt26954846"/>
      <w:bookmarkEnd w:id="206"/>
      <w:bookmarkStart w:id="207" w:name="_Hlt26954731"/>
      <w:bookmarkEnd w:id="207"/>
      <w:bookmarkStart w:id="208" w:name="_Hlt26954848"/>
      <w:bookmarkEnd w:id="208"/>
      <w:bookmarkStart w:id="209" w:name="_Hlt26670482"/>
      <w:bookmarkEnd w:id="209"/>
      <w:bookmarkStart w:id="210" w:name="_Hlt26670486"/>
      <w:bookmarkEnd w:id="210"/>
      <w:r>
        <w:rPr>
          <w:rFonts w:hint="eastAsia" w:ascii="宋体" w:hAnsi="宋体" w:cs="宋体"/>
          <w:color w:val="auto"/>
          <w:szCs w:val="21"/>
          <w:highlight w:val="none"/>
        </w:rPr>
        <w:t>13、技术要求响应及偏离表、商务要求响应及偏离表</w:t>
      </w:r>
    </w:p>
    <w:p w14:paraId="61C7FDBC">
      <w:pPr>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13.1 投标人需对招标文件中的技术要求逐项作出响应或偏离，并说明原因。</w:t>
      </w:r>
    </w:p>
    <w:p w14:paraId="505DF581">
      <w:pPr>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13.2 投标人可在投标文件中提供认为需要的其他技术文件或说明。</w:t>
      </w:r>
    </w:p>
    <w:p w14:paraId="3FA0386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14、服务承诺、培训计划、人员安排及其他</w:t>
      </w:r>
    </w:p>
    <w:p w14:paraId="00A04F1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 投标人需根据招标文件要求提供有关售后服务的管理制度，售后服务机构的分布情况，售后服务人员的数量、素质、技术水平及售后服务的反应能力等。</w:t>
      </w:r>
    </w:p>
    <w:p w14:paraId="2105E08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 投标人需根据招标文件要求提供培训计划。</w:t>
      </w:r>
    </w:p>
    <w:p w14:paraId="798321A2">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 投标人需根据招标文件要求提供</w:t>
      </w:r>
      <w:r>
        <w:rPr>
          <w:rFonts w:hint="eastAsia" w:ascii="宋体" w:hAnsi="宋体" w:cs="宋体"/>
          <w:color w:val="auto"/>
          <w:szCs w:val="21"/>
          <w:highlight w:val="none"/>
          <w:lang w:val="zh-CN"/>
        </w:rPr>
        <w:t>所投标的的主要组成部分、功能设计、实现思路及关键技术等。</w:t>
      </w:r>
    </w:p>
    <w:p w14:paraId="36AE4EF5">
      <w:pPr>
        <w:adjustRightInd w:val="0"/>
        <w:spacing w:line="360" w:lineRule="auto"/>
        <w:ind w:firstLine="420" w:firstLineChars="200"/>
        <w:rPr>
          <w:rFonts w:ascii="宋体" w:hAnsi="宋体" w:cs="宋体"/>
          <w:color w:val="auto"/>
          <w:szCs w:val="21"/>
          <w:highlight w:val="none"/>
        </w:rPr>
      </w:pPr>
      <w:bookmarkStart w:id="211" w:name="_Toc14577359"/>
      <w:bookmarkStart w:id="212" w:name="_Toc49090510"/>
      <w:r>
        <w:rPr>
          <w:rFonts w:hint="eastAsia" w:ascii="宋体" w:hAnsi="宋体" w:cs="宋体"/>
          <w:color w:val="auto"/>
          <w:szCs w:val="21"/>
          <w:highlight w:val="none"/>
        </w:rPr>
        <w:t>15、投标函和开标一览表</w:t>
      </w:r>
    </w:p>
    <w:p w14:paraId="5817DC0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15.1 投标人应按照招标文件中提供的格式完整、正确填写投标函、开标一览表。</w:t>
      </w:r>
    </w:p>
    <w:p w14:paraId="2661D0C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 对于采用货币报价的项目，开标一览表中的投标总报价应与报价明细表中的投标总报价一致，如不一致，不作为无效投标处理，但评标时按开标一览表中价格为准。</w:t>
      </w:r>
    </w:p>
    <w:bookmarkEnd w:id="211"/>
    <w:bookmarkEnd w:id="212"/>
    <w:p w14:paraId="1192B437">
      <w:pPr>
        <w:adjustRightInd w:val="0"/>
        <w:spacing w:line="360" w:lineRule="auto"/>
        <w:ind w:firstLine="420" w:firstLineChars="200"/>
        <w:rPr>
          <w:rFonts w:ascii="宋体" w:hAnsi="宋体" w:cs="宋体"/>
          <w:color w:val="auto"/>
          <w:szCs w:val="21"/>
          <w:highlight w:val="none"/>
        </w:rPr>
      </w:pPr>
      <w:bookmarkStart w:id="213" w:name="_Toc49090511"/>
      <w:bookmarkStart w:id="214" w:name="_Toc14577360"/>
      <w:r>
        <w:rPr>
          <w:rFonts w:hint="eastAsia" w:ascii="宋体" w:hAnsi="宋体" w:cs="宋体"/>
          <w:color w:val="auto"/>
          <w:szCs w:val="21"/>
          <w:highlight w:val="none"/>
        </w:rPr>
        <w:t>16、投标有效期</w:t>
      </w:r>
      <w:bookmarkEnd w:id="213"/>
      <w:bookmarkEnd w:id="214"/>
    </w:p>
    <w:p w14:paraId="4418609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16.1投标有效期为代理机构规定的开标之日后60天。投标有效期比规定短的将被视为未实质性响应招标文件而予以拒绝。</w:t>
      </w:r>
    </w:p>
    <w:p w14:paraId="763F87E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17、投标有效期的延长</w:t>
      </w:r>
    </w:p>
    <w:p w14:paraId="7E4DA87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443FD40">
      <w:pPr>
        <w:spacing w:line="360" w:lineRule="auto"/>
        <w:rPr>
          <w:rFonts w:ascii="宋体" w:hAnsi="宋体" w:cs="宋体"/>
          <w:b/>
          <w:bCs/>
          <w:color w:val="auto"/>
          <w:szCs w:val="21"/>
          <w:highlight w:val="none"/>
        </w:rPr>
      </w:pPr>
      <w:bookmarkStart w:id="215" w:name="_Hlt26954852"/>
      <w:bookmarkEnd w:id="215"/>
      <w:bookmarkStart w:id="216" w:name="_Hlt26954739"/>
      <w:bookmarkEnd w:id="216"/>
      <w:bookmarkStart w:id="217" w:name="_Toc120614217"/>
      <w:bookmarkStart w:id="218" w:name="_Toc16938540"/>
      <w:bookmarkStart w:id="219" w:name="_Toc152679315"/>
      <w:bookmarkStart w:id="220" w:name="_Toc20823296"/>
      <w:bookmarkStart w:id="221" w:name="_Toc513029224"/>
      <w:bookmarkStart w:id="222" w:name="_Toc152679700"/>
      <w:r>
        <w:rPr>
          <w:rFonts w:hint="eastAsia" w:ascii="宋体" w:hAnsi="宋体" w:cs="宋体"/>
          <w:b/>
          <w:bCs/>
          <w:color w:val="auto"/>
          <w:szCs w:val="21"/>
          <w:highlight w:val="none"/>
        </w:rPr>
        <w:t>四、投标文件的递交</w:t>
      </w:r>
      <w:bookmarkEnd w:id="217"/>
      <w:bookmarkEnd w:id="218"/>
      <w:bookmarkEnd w:id="219"/>
      <w:bookmarkEnd w:id="220"/>
      <w:bookmarkEnd w:id="221"/>
      <w:bookmarkEnd w:id="222"/>
    </w:p>
    <w:p w14:paraId="3F574004">
      <w:pPr>
        <w:adjustRightInd w:val="0"/>
        <w:spacing w:line="360" w:lineRule="auto"/>
        <w:ind w:firstLine="420" w:firstLineChars="200"/>
        <w:rPr>
          <w:rFonts w:ascii="宋体" w:hAnsi="宋体" w:cs="宋体"/>
          <w:color w:val="auto"/>
          <w:szCs w:val="21"/>
          <w:highlight w:val="none"/>
        </w:rPr>
      </w:pPr>
      <w:bookmarkStart w:id="223" w:name="_Toc462564084"/>
      <w:bookmarkStart w:id="224" w:name="_Toc20823297"/>
      <w:bookmarkStart w:id="225" w:name="_Toc16938541"/>
      <w:bookmarkStart w:id="226" w:name="_Toc513029225"/>
      <w:r>
        <w:rPr>
          <w:rFonts w:hint="eastAsia" w:ascii="宋体" w:hAnsi="宋体" w:cs="宋体"/>
          <w:color w:val="auto"/>
          <w:szCs w:val="21"/>
          <w:highlight w:val="none"/>
        </w:rPr>
        <w:t>18、电子投标文件</w:t>
      </w:r>
      <w:bookmarkEnd w:id="223"/>
      <w:bookmarkEnd w:id="224"/>
      <w:bookmarkEnd w:id="225"/>
      <w:bookmarkEnd w:id="226"/>
      <w:r>
        <w:rPr>
          <w:rFonts w:hint="eastAsia" w:ascii="宋体" w:hAnsi="宋体" w:cs="宋体"/>
          <w:color w:val="auto"/>
          <w:szCs w:val="21"/>
          <w:highlight w:val="none"/>
        </w:rPr>
        <w:t>的递交</w:t>
      </w:r>
    </w:p>
    <w:p w14:paraId="113FA309">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18.1投标人应当按照《操作手册》规定，在投标截止时间前制作并上传电子投标文件。</w:t>
      </w:r>
      <w:bookmarkStart w:id="227" w:name="_Toc20823298"/>
      <w:bookmarkStart w:id="228" w:name="_Toc513029226"/>
      <w:bookmarkStart w:id="229" w:name="_Toc16938542"/>
    </w:p>
    <w:p w14:paraId="515E51F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19、投标截止日期</w:t>
      </w:r>
      <w:bookmarkEnd w:id="227"/>
      <w:bookmarkEnd w:id="228"/>
      <w:bookmarkEnd w:id="229"/>
    </w:p>
    <w:p w14:paraId="2A7BEF7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p>
    <w:p w14:paraId="6F9F581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19.2 代理机构可以按照规定，通过修改招标文件酌情延长投标截止日期，在此情况下，投标人的所有权利和义务以及投标人受制的截止日期均应以延长后新的截止日期为准。</w:t>
      </w:r>
    </w:p>
    <w:p w14:paraId="4F024CDB">
      <w:pPr>
        <w:adjustRightInd w:val="0"/>
        <w:spacing w:line="360" w:lineRule="auto"/>
        <w:ind w:firstLine="420" w:firstLineChars="200"/>
        <w:rPr>
          <w:rFonts w:ascii="宋体" w:hAnsi="宋体" w:cs="宋体"/>
          <w:color w:val="auto"/>
          <w:szCs w:val="21"/>
          <w:highlight w:val="none"/>
        </w:rPr>
      </w:pPr>
      <w:bookmarkStart w:id="230" w:name="_Toc16938543"/>
      <w:bookmarkStart w:id="231" w:name="_Toc513029227"/>
      <w:bookmarkStart w:id="232" w:name="_Toc20823299"/>
      <w:r>
        <w:rPr>
          <w:rFonts w:hint="eastAsia" w:ascii="宋体" w:hAnsi="宋体" w:cs="宋体"/>
          <w:color w:val="auto"/>
          <w:szCs w:val="21"/>
          <w:highlight w:val="none"/>
        </w:rPr>
        <w:t>20、投标文件</w:t>
      </w:r>
      <w:bookmarkEnd w:id="230"/>
      <w:bookmarkEnd w:id="231"/>
      <w:bookmarkEnd w:id="232"/>
      <w:r>
        <w:rPr>
          <w:rFonts w:hint="eastAsia" w:ascii="宋体" w:hAnsi="宋体" w:cs="宋体"/>
          <w:color w:val="auto"/>
          <w:szCs w:val="21"/>
          <w:highlight w:val="none"/>
        </w:rPr>
        <w:t>的拒收</w:t>
      </w:r>
    </w:p>
    <w:p w14:paraId="264B4EE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20.1 代理机构拒绝接收在其规定的投标截止时间后上传的任何投标文件。</w:t>
      </w:r>
    </w:p>
    <w:p w14:paraId="321E58CC">
      <w:pPr>
        <w:adjustRightInd w:val="0"/>
        <w:spacing w:line="360" w:lineRule="auto"/>
        <w:ind w:firstLine="420" w:firstLineChars="200"/>
        <w:rPr>
          <w:rFonts w:ascii="宋体" w:hAnsi="宋体" w:cs="宋体"/>
          <w:color w:val="auto"/>
          <w:szCs w:val="21"/>
          <w:highlight w:val="none"/>
        </w:rPr>
      </w:pPr>
      <w:bookmarkStart w:id="233" w:name="_Toc16938544"/>
      <w:bookmarkStart w:id="234" w:name="_Toc20823300"/>
      <w:bookmarkStart w:id="235" w:name="_Toc513029228"/>
      <w:r>
        <w:rPr>
          <w:rFonts w:hint="eastAsia" w:ascii="宋体" w:hAnsi="宋体" w:cs="宋体"/>
          <w:color w:val="auto"/>
          <w:szCs w:val="21"/>
          <w:highlight w:val="none"/>
        </w:rPr>
        <w:t>21、投标文件的撤回和修改</w:t>
      </w:r>
      <w:bookmarkEnd w:id="233"/>
      <w:bookmarkEnd w:id="234"/>
      <w:bookmarkEnd w:id="235"/>
    </w:p>
    <w:p w14:paraId="5141470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21.1 投标文件的撤回</w:t>
      </w:r>
    </w:p>
    <w:p w14:paraId="504EA4D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21.1.1 电子投标文件的撤回</w:t>
      </w:r>
    </w:p>
    <w:p w14:paraId="7417C3D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投标人可在投标截止时间前，撤回其电子投标文件，具体操作方法见《操作手册》。</w:t>
      </w:r>
    </w:p>
    <w:p w14:paraId="4EC2191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21.1.2 投标人撤回电子投标文件，则认为其不再参与本项目投标活动。</w:t>
      </w:r>
    </w:p>
    <w:p w14:paraId="0748F0C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21.2 投标文件的修改</w:t>
      </w:r>
    </w:p>
    <w:p w14:paraId="144ACED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21.2.1投标人可在投标截止时间前，对其电子投标文件进行修改，具体操作方法见《操作手册》。</w:t>
      </w:r>
    </w:p>
    <w:p w14:paraId="14ED532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21.2.2 在投标截止时间之后，投标人不得对其电子投标文件作任何修改。</w:t>
      </w:r>
    </w:p>
    <w:p w14:paraId="6F9B416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21.3 在投标截止时间至招标文件中规定的投标有效期满之间的这段时间内，投标人不得撤回其投标。</w:t>
      </w:r>
    </w:p>
    <w:p w14:paraId="3229D907">
      <w:pPr>
        <w:spacing w:line="360" w:lineRule="auto"/>
        <w:rPr>
          <w:rFonts w:ascii="宋体" w:hAnsi="宋体" w:cs="宋体"/>
          <w:b/>
          <w:bCs/>
          <w:color w:val="auto"/>
          <w:szCs w:val="21"/>
          <w:highlight w:val="none"/>
        </w:rPr>
      </w:pPr>
      <w:bookmarkStart w:id="236" w:name="_Toc152679316"/>
      <w:bookmarkStart w:id="237" w:name="_Toc20823301"/>
      <w:bookmarkStart w:id="238" w:name="_Toc152679701"/>
      <w:bookmarkStart w:id="239" w:name="_Toc16938545"/>
      <w:bookmarkStart w:id="240" w:name="_Toc120614218"/>
      <w:bookmarkStart w:id="241" w:name="_Toc513029229"/>
      <w:r>
        <w:rPr>
          <w:rFonts w:hint="eastAsia" w:ascii="宋体" w:hAnsi="宋体" w:cs="宋体"/>
          <w:b/>
          <w:bCs/>
          <w:color w:val="auto"/>
          <w:szCs w:val="21"/>
          <w:highlight w:val="none"/>
        </w:rPr>
        <w:t>五、开标与评标</w:t>
      </w:r>
      <w:bookmarkEnd w:id="236"/>
      <w:bookmarkEnd w:id="237"/>
      <w:bookmarkEnd w:id="238"/>
      <w:bookmarkEnd w:id="239"/>
      <w:bookmarkEnd w:id="240"/>
      <w:bookmarkEnd w:id="241"/>
    </w:p>
    <w:p w14:paraId="0A77A0B6">
      <w:pPr>
        <w:adjustRightInd w:val="0"/>
        <w:spacing w:line="360" w:lineRule="auto"/>
        <w:ind w:firstLine="420" w:firstLineChars="200"/>
        <w:rPr>
          <w:rFonts w:ascii="宋体" w:hAnsi="宋体" w:cs="宋体"/>
          <w:color w:val="auto"/>
          <w:szCs w:val="21"/>
          <w:highlight w:val="none"/>
        </w:rPr>
      </w:pPr>
      <w:bookmarkStart w:id="242" w:name="_Toc16938546"/>
      <w:bookmarkStart w:id="243" w:name="_Toc513029230"/>
      <w:bookmarkStart w:id="244" w:name="_Toc20823302"/>
      <w:r>
        <w:rPr>
          <w:rFonts w:hint="eastAsia" w:ascii="宋体" w:hAnsi="宋体" w:cs="宋体"/>
          <w:color w:val="auto"/>
          <w:szCs w:val="21"/>
          <w:highlight w:val="none"/>
        </w:rPr>
        <w:t>22、开标</w:t>
      </w:r>
      <w:bookmarkEnd w:id="242"/>
      <w:bookmarkEnd w:id="243"/>
      <w:bookmarkEnd w:id="244"/>
    </w:p>
    <w:p w14:paraId="2A5D1E5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22.1 代理机构将在招标公告中规定的时间和地点组织公开开标。投标人应当按照《操作手册》规定，参加开标活动和在苏采云系统规定的时间内对投标文件进行解密。</w:t>
      </w:r>
    </w:p>
    <w:p w14:paraId="5160C5B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22.2开标仪式由代理机构组织。苏采云系统将自动对项目进行开标，并宣布各投标人名称和投标价格。</w:t>
      </w:r>
    </w:p>
    <w:p w14:paraId="088EEC5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22.3投标人在开标过程中涉及到的投标文件解密、开标结果确认等工作，应按照《操作手册》规定执行。</w:t>
      </w:r>
    </w:p>
    <w:p w14:paraId="6E0D385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22.4投标人如果对开标过程和开标记录有疑义，应当根据《操作手册》规定提出，如苏采云系统中《开标记录表》宣布后5分钟内未提出的，视同认可开标结果。</w:t>
      </w:r>
    </w:p>
    <w:p w14:paraId="0C375C0B">
      <w:pPr>
        <w:adjustRightInd w:val="0"/>
        <w:spacing w:line="360" w:lineRule="auto"/>
        <w:ind w:firstLine="420" w:firstLineChars="200"/>
        <w:rPr>
          <w:rFonts w:ascii="宋体" w:hAnsi="宋体" w:cs="宋体"/>
          <w:color w:val="auto"/>
          <w:szCs w:val="21"/>
          <w:highlight w:val="none"/>
        </w:rPr>
      </w:pPr>
      <w:bookmarkStart w:id="245" w:name="_Toc16938547"/>
      <w:bookmarkStart w:id="246" w:name="_Toc513029231"/>
      <w:bookmarkStart w:id="247" w:name="_Toc20823303"/>
      <w:r>
        <w:rPr>
          <w:rFonts w:hint="eastAsia" w:ascii="宋体" w:hAnsi="宋体" w:cs="宋体"/>
          <w:color w:val="auto"/>
          <w:szCs w:val="21"/>
          <w:highlight w:val="none"/>
        </w:rPr>
        <w:t>23、评标委员会</w:t>
      </w:r>
    </w:p>
    <w:p w14:paraId="42D2BDF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23.1 开标后，代理机构将立即组织评标委员会（以下简称评委会）进行评标。</w:t>
      </w:r>
    </w:p>
    <w:p w14:paraId="29CF119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23.2 评委会由采购人代表和有关技术、经济等方面的专家组成，且人员构成符合政府采购有关规定。</w:t>
      </w:r>
    </w:p>
    <w:p w14:paraId="07E190D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23.3评委会独立工作，负责评审所有投标文件并确定中标候选人。</w:t>
      </w:r>
    </w:p>
    <w:p w14:paraId="737D4AA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24．评标过程的保密与公正</w:t>
      </w:r>
    </w:p>
    <w:bookmarkEnd w:id="245"/>
    <w:bookmarkEnd w:id="246"/>
    <w:bookmarkEnd w:id="247"/>
    <w:p w14:paraId="28A7149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24.1凡是与审查、澄清、评价和比较投标的有关资料以及授标建议等，采购人、评委、代理机构均不得向投标人或与评标无关的其他人员透露。</w:t>
      </w:r>
    </w:p>
    <w:p w14:paraId="2CCD7F7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24.2在评标过程中，投标人不得以任何行为影响评标过程，否则其投标文件将被作为无效投标文件。</w:t>
      </w:r>
    </w:p>
    <w:p w14:paraId="629F717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24.3 代理机构和评标委员会不向未中标的投标人解释未中标原因，也不公布评标过程中的相关细节。</w:t>
      </w:r>
    </w:p>
    <w:p w14:paraId="19D194E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24.4 采用综合评分法的项目，未中标的投标人可于中标结果公告期限届满之日起通过苏采云系统查看自己的评审得分及排序情况。</w:t>
      </w:r>
    </w:p>
    <w:p w14:paraId="184A99F2">
      <w:pPr>
        <w:adjustRightInd w:val="0"/>
        <w:spacing w:line="360" w:lineRule="auto"/>
        <w:ind w:firstLine="420" w:firstLineChars="200"/>
        <w:rPr>
          <w:rFonts w:ascii="宋体" w:hAnsi="宋体" w:cs="宋体"/>
          <w:color w:val="auto"/>
          <w:szCs w:val="21"/>
          <w:highlight w:val="none"/>
        </w:rPr>
      </w:pPr>
      <w:bookmarkStart w:id="248" w:name="_Toc20823304"/>
      <w:bookmarkStart w:id="249" w:name="_Toc513029232"/>
      <w:bookmarkStart w:id="250" w:name="_Toc16938548"/>
      <w:r>
        <w:rPr>
          <w:rFonts w:hint="eastAsia" w:ascii="宋体" w:hAnsi="宋体" w:cs="宋体"/>
          <w:color w:val="auto"/>
          <w:szCs w:val="21"/>
          <w:highlight w:val="none"/>
        </w:rPr>
        <w:t>25．投标文件的澄清</w:t>
      </w:r>
      <w:bookmarkEnd w:id="248"/>
      <w:bookmarkEnd w:id="249"/>
      <w:bookmarkEnd w:id="250"/>
    </w:p>
    <w:p w14:paraId="01009097">
      <w:pPr>
        <w:adjustRightInd w:val="0"/>
        <w:spacing w:line="360" w:lineRule="auto"/>
        <w:ind w:firstLine="420" w:firstLineChars="200"/>
        <w:rPr>
          <w:rFonts w:ascii="宋体" w:hAnsi="宋体" w:cs="宋体"/>
          <w:color w:val="auto"/>
          <w:szCs w:val="21"/>
          <w:highlight w:val="none"/>
        </w:rPr>
      </w:pPr>
      <w:bookmarkStart w:id="251" w:name="_Toc513029233"/>
      <w:bookmarkStart w:id="252" w:name="_Toc20823305"/>
      <w:bookmarkStart w:id="253" w:name="_Toc16938549"/>
      <w:r>
        <w:rPr>
          <w:rFonts w:hint="eastAsia" w:ascii="宋体" w:hAnsi="宋体" w:cs="宋体"/>
          <w:color w:val="auto"/>
          <w:szCs w:val="21"/>
          <w:highlight w:val="none"/>
        </w:rPr>
        <w:t>25.1评标期间，评委会对投标文件中含义不明确、同类问题表述不一致或者有明显文字和计算错误的内容 ，有权要求投标人作出必要的澄清、说明或者补正。</w:t>
      </w:r>
    </w:p>
    <w:p w14:paraId="0DB7A2C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投标人的澄清、说明或者补正不得超出投标文件的范围或者改变投标文件的实质性内容。</w:t>
      </w:r>
    </w:p>
    <w:p w14:paraId="58EBC54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评标委员会并非对每个投标人都做澄清要求。</w:t>
      </w:r>
    </w:p>
    <w:p w14:paraId="67FBB068">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DAB811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25.3 接到评委会澄清、说明和补正要求的投标人如未按规定做出澄清、说明和补正，其风险由投标人自行承担。</w:t>
      </w:r>
    </w:p>
    <w:p w14:paraId="77850E9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26、对投标文件的初审</w:t>
      </w:r>
      <w:bookmarkEnd w:id="251"/>
      <w:bookmarkEnd w:id="252"/>
      <w:bookmarkEnd w:id="253"/>
    </w:p>
    <w:p w14:paraId="468EE8D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26.1投标文件初审分为资格审查和符合性审查。</w:t>
      </w:r>
    </w:p>
    <w:p w14:paraId="73875C5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26.1.1 资格审查：依据法律法规和招标文件的规定，由采购人对投标文件中的资格证明文件进行审查。资格审查的结论，采购人以书面形式向评委会进行反馈。</w:t>
      </w:r>
    </w:p>
    <w:p w14:paraId="2AEE667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采购人在进行资格性审查的同时，将在“信用中国”网站（www.creditchina.gov.cn）查询投标人的信用记录，以确定投标人是否具备投标资格,查询结果留存并归档。</w:t>
      </w:r>
    </w:p>
    <w:p w14:paraId="16DD1289">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A1CD38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26.1.2 符合性审查：依据招标文件的规定，由评委会从投标文件的有效性、完整性和对招标文件的响应程度进行审查，以确定是否对招标文件的实质性要求作出响应。</w:t>
      </w:r>
    </w:p>
    <w:p w14:paraId="7EECDAD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26.1.3 未通过资格审查或符合性审查的投标人，代理机构将在苏采云系统中告知未通过资格审查或符合性审查的原因，评审结束后，代理机构将不再告知未通过资格审查或符合性审查的原因。</w:t>
      </w:r>
    </w:p>
    <w:p w14:paraId="5F94EF7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6FB3248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68E5F9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26.3如果投标文件实质上没有响应招标文件的要求，评委会将予以拒绝，投标人不得通过修改或撤销不合要求的偏离或保留而使其投标成为实质性响应的投标。</w:t>
      </w:r>
    </w:p>
    <w:p w14:paraId="5EF6BF9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26.4评委会将对确定为实质性响应的投标进行进一步审核，看其是否有计算上或累加上的算术错误，修正错误的原则如下：</w:t>
      </w:r>
    </w:p>
    <w:p w14:paraId="3B2198A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（1）投标文件中开标一览表内容与投标文件中相应内容不一致的，以开标一览表为准。</w:t>
      </w:r>
    </w:p>
    <w:p w14:paraId="12E9A4A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285F0CD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（3）单价金额小数点或者百分比有明显错位的，以开标一览表的总价为准，并修改单价。</w:t>
      </w:r>
    </w:p>
    <w:p w14:paraId="617C49F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782EECA9">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同时出现两种以上错误的，按照前款规定的顺序修正。</w:t>
      </w:r>
    </w:p>
    <w:p w14:paraId="3B39FE5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3AE01013">
      <w:pPr>
        <w:adjustRightInd w:val="0"/>
        <w:spacing w:line="360" w:lineRule="auto"/>
        <w:ind w:firstLine="420" w:firstLineChars="200"/>
        <w:rPr>
          <w:rFonts w:ascii="宋体" w:hAnsi="宋体" w:cs="宋体"/>
          <w:color w:val="auto"/>
          <w:szCs w:val="21"/>
          <w:highlight w:val="none"/>
        </w:rPr>
      </w:pPr>
      <w:bookmarkStart w:id="254" w:name="_Toc513029234"/>
      <w:bookmarkStart w:id="255" w:name="_Toc20823306"/>
      <w:bookmarkStart w:id="256" w:name="_Toc16938550"/>
      <w:r>
        <w:rPr>
          <w:rFonts w:hint="eastAsia" w:ascii="宋体" w:hAnsi="宋体" w:cs="宋体"/>
          <w:color w:val="auto"/>
          <w:szCs w:val="21"/>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0D57E0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9506CD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非单一产品采购项目，招标文件中将载明其中的核心产品。多家投标人提供的核心产品品牌相同的，按前两款规定处理。</w:t>
      </w:r>
    </w:p>
    <w:p w14:paraId="7D6C6AF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26.7投标人在开、评标全过程中应保持通讯畅通，及时登录苏采云系统查阅、答复相关信息，并安排专人与代理机构及评标委员会联系。</w:t>
      </w:r>
    </w:p>
    <w:p w14:paraId="434F7C89">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w:t>
      </w:r>
      <w:bookmarkEnd w:id="254"/>
      <w:bookmarkEnd w:id="255"/>
      <w:bookmarkEnd w:id="256"/>
      <w:r>
        <w:rPr>
          <w:rFonts w:hint="eastAsia" w:ascii="宋体" w:hAnsi="宋体" w:cs="宋体"/>
          <w:color w:val="auto"/>
          <w:szCs w:val="21"/>
          <w:highlight w:val="none"/>
        </w:rPr>
        <w:t>无效投标条款和废标条款</w:t>
      </w:r>
    </w:p>
    <w:p w14:paraId="5B697DA4">
      <w:pPr>
        <w:adjustRightInd w:val="0"/>
        <w:spacing w:line="360" w:lineRule="auto"/>
        <w:ind w:firstLine="420" w:firstLineChars="200"/>
        <w:rPr>
          <w:rFonts w:ascii="宋体" w:hAnsi="宋体" w:cs="宋体"/>
          <w:color w:val="auto"/>
          <w:szCs w:val="21"/>
          <w:highlight w:val="none"/>
        </w:rPr>
      </w:pPr>
      <w:bookmarkStart w:id="257" w:name="_Toc20823307"/>
      <w:bookmarkStart w:id="258" w:name="_Toc513029235"/>
      <w:bookmarkStart w:id="259" w:name="_Toc16938551"/>
      <w:r>
        <w:rPr>
          <w:rFonts w:hint="eastAsia" w:ascii="宋体" w:hAnsi="宋体" w:cs="宋体"/>
          <w:color w:val="auto"/>
          <w:szCs w:val="21"/>
          <w:highlight w:val="none"/>
        </w:rPr>
        <w:t>27.1无效投标条款</w:t>
      </w:r>
    </w:p>
    <w:p w14:paraId="7905EFA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27.1.1 投标人在苏采云系统规定的时间内未成功解密电子投标文件的。</w:t>
      </w:r>
    </w:p>
    <w:p w14:paraId="73C84CF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27.1.2 投标人未按照招标文件要求上传电子投标文件的。</w:t>
      </w:r>
    </w:p>
    <w:p w14:paraId="663D4B1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27.1.3同一投标人提交两个（含两个）以上不同的投标报价的。</w:t>
      </w:r>
    </w:p>
    <w:p w14:paraId="587777F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27.1.4投标人不具备招标文件中规定资格要求的。</w:t>
      </w:r>
    </w:p>
    <w:p w14:paraId="7A42362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27.1.5投标人的报价（单价及总价）超过了采购预算或最高限价的。</w:t>
      </w:r>
    </w:p>
    <w:p w14:paraId="5924D7A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27.1.6未通过符合性审查的。</w:t>
      </w:r>
    </w:p>
    <w:p w14:paraId="7571046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27.1.7不符合招标文件中规定的实质性要求和条件的</w:t>
      </w:r>
    </w:p>
    <w:p w14:paraId="0BC2666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27.1.8 投标人被 “信用中国”网站（www.creditchina.gov.cn）列入失信被执行人或</w:t>
      </w:r>
      <w:r>
        <w:rPr>
          <w:rFonts w:hint="eastAsia" w:ascii="宋体" w:hAnsi="宋体" w:cs="宋体"/>
          <w:color w:val="auto"/>
          <w:szCs w:val="21"/>
          <w:highlight w:val="none"/>
          <w:lang w:eastAsia="zh-CN"/>
        </w:rPr>
        <w:t>重大税收违法失信主体名单</w:t>
      </w:r>
      <w:r>
        <w:rPr>
          <w:rFonts w:hint="eastAsia" w:ascii="宋体" w:hAnsi="宋体" w:cs="宋体"/>
          <w:color w:val="auto"/>
          <w:szCs w:val="21"/>
          <w:highlight w:val="none"/>
        </w:rPr>
        <w:t>或政府采购严重失信行为记录名单。或查询“信用中国”网站后发现投标人存在其他不符合《中华人民共和国政府采购法》第二十二条规定条件的信用记录。</w:t>
      </w:r>
    </w:p>
    <w:p w14:paraId="3BDFD48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27.1.9  投标文件含有采购人不能接受的附加条件的。</w:t>
      </w:r>
    </w:p>
    <w:p w14:paraId="14E9786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BBD62E2">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B8752E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27.1.12 投标文件未按照招标文件要求加盖CA电子公章的。</w:t>
      </w:r>
    </w:p>
    <w:p w14:paraId="6184BA8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27.1.13其他法律、法规及本招标文件规定的属无效投标的情形。</w:t>
      </w:r>
    </w:p>
    <w:p w14:paraId="3BF530A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27.2废标条款</w:t>
      </w:r>
    </w:p>
    <w:p w14:paraId="48592FF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27.2.1符合专业条件的供应商或者对招标文件作实质响应的供应商不足三家的。</w:t>
      </w:r>
    </w:p>
    <w:p w14:paraId="20911B4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27.2.2出现影响采购公正的违法、违规行为的。</w:t>
      </w:r>
    </w:p>
    <w:p w14:paraId="79CF32E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27.2.3因重大变故，采购任务取消的。</w:t>
      </w:r>
    </w:p>
    <w:p w14:paraId="1CE09AC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27.2.4评标委员会认定招标文件存在歧义、重大缺陷导致评审工作无法进行。</w:t>
      </w:r>
    </w:p>
    <w:p w14:paraId="6F9F0D5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27.2.5 因苏采云系统系统故障原因造成开标不成功的。</w:t>
      </w:r>
    </w:p>
    <w:p w14:paraId="43CF101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27.3 投标截止时间结束后参加投标的供应商不足三家的处理：</w:t>
      </w:r>
    </w:p>
    <w:p w14:paraId="79A9A57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27.3.1如出现投标截止时间结束后参加投标的供应商或者在评标期间对招标文件做出实质响应的供应商不足三家情况，按政府采购相关规定执行。</w:t>
      </w:r>
      <w:bookmarkStart w:id="260" w:name="_Toc120614219"/>
    </w:p>
    <w:p w14:paraId="7C3D8EE8">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六、</w:t>
      </w:r>
      <w:bookmarkEnd w:id="257"/>
      <w:bookmarkEnd w:id="258"/>
      <w:bookmarkEnd w:id="259"/>
      <w:r>
        <w:rPr>
          <w:rFonts w:hint="eastAsia" w:ascii="宋体" w:hAnsi="宋体" w:cs="宋体"/>
          <w:b/>
          <w:bCs/>
          <w:color w:val="auto"/>
          <w:szCs w:val="21"/>
          <w:highlight w:val="none"/>
        </w:rPr>
        <w:t>定标</w:t>
      </w:r>
      <w:bookmarkEnd w:id="260"/>
      <w:bookmarkStart w:id="261" w:name="_Toc513029238"/>
      <w:bookmarkStart w:id="262" w:name="_Toc16938554"/>
      <w:bookmarkStart w:id="263" w:name="_Toc20823310"/>
    </w:p>
    <w:p w14:paraId="60A061F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w:t>
      </w:r>
      <w:bookmarkEnd w:id="261"/>
      <w:r>
        <w:rPr>
          <w:rFonts w:hint="eastAsia" w:ascii="宋体" w:hAnsi="宋体" w:cs="宋体"/>
          <w:color w:val="auto"/>
          <w:szCs w:val="21"/>
          <w:highlight w:val="none"/>
        </w:rPr>
        <w:t>确定</w:t>
      </w:r>
      <w:bookmarkEnd w:id="262"/>
      <w:bookmarkEnd w:id="263"/>
      <w:r>
        <w:rPr>
          <w:rFonts w:hint="eastAsia" w:ascii="宋体" w:hAnsi="宋体" w:cs="宋体"/>
          <w:color w:val="auto"/>
          <w:szCs w:val="21"/>
          <w:highlight w:val="none"/>
        </w:rPr>
        <w:t>中标单位</w:t>
      </w:r>
    </w:p>
    <w:p w14:paraId="03DB8BD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28.1中标候选人的选取原则和数量见招标文件第四章规定。 </w:t>
      </w:r>
    </w:p>
    <w:p w14:paraId="1891612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28.2 采购人应根据评委会推荐的中标候选人确定中标人。</w:t>
      </w:r>
    </w:p>
    <w:p w14:paraId="1C499E3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28.3 代理机构将在“江苏政府采购网”、“常州市政府采购网”发布中标公告，公告期限为1个工作日。</w:t>
      </w:r>
    </w:p>
    <w:p w14:paraId="4F468309">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28.4  若有充分证据证明，中标人出现下列情况之一的，一经查实，将被取消中标资格：</w:t>
      </w:r>
    </w:p>
    <w:p w14:paraId="5F1DC3D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28.4.1提供虚假材料谋取中标的。</w:t>
      </w:r>
    </w:p>
    <w:p w14:paraId="13EDF0B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28.4.2向采购人、代理机构行贿或者提供其他不正当利益的。</w:t>
      </w:r>
    </w:p>
    <w:p w14:paraId="2A382A0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28.4.3属于本文件规定的无效条件，但在评标过程中又未被评委会发现的。</w:t>
      </w:r>
    </w:p>
    <w:p w14:paraId="47B1BD1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28.4.4与采购人或者其他供应商恶意串通的。</w:t>
      </w:r>
    </w:p>
    <w:p w14:paraId="08B0E89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28.4.5采取不正当手段诋毁、排挤其他供应商的。</w:t>
      </w:r>
    </w:p>
    <w:p w14:paraId="05D6ACCA">
      <w:pPr>
        <w:adjustRightInd w:val="0"/>
        <w:spacing w:line="360" w:lineRule="auto"/>
        <w:ind w:firstLine="420" w:firstLineChars="200"/>
        <w:rPr>
          <w:rFonts w:ascii="宋体" w:hAnsi="宋体" w:cs="宋体"/>
          <w:color w:val="auto"/>
          <w:szCs w:val="21"/>
          <w:highlight w:val="none"/>
        </w:rPr>
      </w:pPr>
      <w:bookmarkStart w:id="264" w:name="_Toc200451960"/>
      <w:r>
        <w:rPr>
          <w:rFonts w:hint="eastAsia" w:ascii="宋体" w:hAnsi="宋体" w:cs="宋体"/>
          <w:color w:val="auto"/>
          <w:szCs w:val="21"/>
          <w:highlight w:val="none"/>
        </w:rPr>
        <w:t>28.5. 有下列情形之一的，视为投标人串通投标，投标无效：</w:t>
      </w:r>
    </w:p>
    <w:p w14:paraId="17AF7802">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28.5.1不同投标人的投标文件由同一单位或者个人编制；</w:t>
      </w:r>
    </w:p>
    <w:p w14:paraId="419BA82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28.5.2不同投标人委托同一单位或者个人办理投标事宜；</w:t>
      </w:r>
    </w:p>
    <w:p w14:paraId="0B8F190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28.5.3 不同投标人的投标文件载明的项目管理成员或者联系人员为同一人；</w:t>
      </w:r>
    </w:p>
    <w:p w14:paraId="0BBF8C6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28.5.4不同投标人的投标文件异常一致或者投标报价呈规律性差异；</w:t>
      </w:r>
    </w:p>
    <w:p w14:paraId="4E7A8FC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29、质疑处理</w:t>
      </w:r>
      <w:bookmarkEnd w:id="264"/>
    </w:p>
    <w:p w14:paraId="4EEBAEB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29.1 提出质疑的供应商应当是参与所质疑项目采购活动的供应商。潜在供应商依法获取其可质疑的采购文件的，可以对采购文件提出质疑。</w:t>
      </w:r>
    </w:p>
    <w:p w14:paraId="429BB838">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AF70639">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29.2.1对可以质疑的采购文件提出质疑的，为收到采购文件之日或者采购文件公告期限届满之日；</w:t>
      </w:r>
      <w:r>
        <w:rPr>
          <w:rFonts w:hint="eastAsia" w:ascii="宋体" w:hAnsi="宋体" w:cs="宋体"/>
          <w:color w:val="auto"/>
          <w:szCs w:val="21"/>
          <w:highlight w:val="none"/>
        </w:rPr>
        <w:br w:type="textWrapping"/>
      </w:r>
      <w:r>
        <w:rPr>
          <w:rFonts w:hint="eastAsia" w:ascii="宋体" w:hAnsi="宋体" w:cs="宋体"/>
          <w:color w:val="auto"/>
          <w:szCs w:val="21"/>
          <w:highlight w:val="none"/>
        </w:rPr>
        <w:t>　　29.2.2对采购过程提出质疑的，为各采购程序环节结束之日；</w:t>
      </w:r>
      <w:r>
        <w:rPr>
          <w:rFonts w:hint="eastAsia" w:ascii="宋体" w:hAnsi="宋体" w:cs="宋体"/>
          <w:color w:val="auto"/>
          <w:szCs w:val="21"/>
          <w:highlight w:val="none"/>
        </w:rPr>
        <w:br w:type="textWrapping"/>
      </w:r>
      <w:r>
        <w:rPr>
          <w:rFonts w:hint="eastAsia" w:ascii="宋体" w:hAnsi="宋体" w:cs="宋体"/>
          <w:color w:val="auto"/>
          <w:szCs w:val="21"/>
          <w:highlight w:val="none"/>
        </w:rPr>
        <w:t>　　29.2.3对中标或者成交结果提出质疑的，为中标或者成交结果公告期限届满之日。</w:t>
      </w:r>
    </w:p>
    <w:p w14:paraId="21B6964B">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74B0902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29.3质疑函必须按照财政部《质疑函范本》要求的格式和内容进行填写。供应商如组成联合体参加投标，则《质疑函范本》中要求签字、盖章、加盖公章之处，联合体各方均须按要求签字、盖章、加盖公章。</w:t>
      </w:r>
    </w:p>
    <w:p w14:paraId="3496873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0DCD8C5E">
      <w:pPr>
        <w:adjustRightInd w:val="0"/>
        <w:spacing w:line="360" w:lineRule="auto"/>
        <w:ind w:firstLine="420" w:firstLineChars="200"/>
        <w:rPr>
          <w:rFonts w:ascii="宋体" w:hAnsi="宋体" w:cs="宋体"/>
          <w:color w:val="auto"/>
          <w:szCs w:val="21"/>
          <w:highlight w:val="none"/>
        </w:rPr>
      </w:pPr>
      <w:bookmarkStart w:id="265" w:name="_Hlk149903315"/>
      <w:r>
        <w:rPr>
          <w:rFonts w:hint="eastAsia" w:ascii="宋体" w:hAnsi="宋体" w:cs="宋体"/>
          <w:color w:val="auto"/>
          <w:szCs w:val="21"/>
          <w:highlight w:val="none"/>
        </w:rPr>
        <w:t>采购人及代理机构只接收以纸质原件形式送达的质疑,建议供应商尽量通过现场递交或邮寄方式提交质疑（采购人和代理机构不接受未填写快递运单的快件）。</w:t>
      </w:r>
    </w:p>
    <w:p w14:paraId="218EA7A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代理机构质疑接收部门为：综合办</w:t>
      </w:r>
    </w:p>
    <w:p w14:paraId="78C2594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联系地址：常州市北塘河路8号恒生科技园44-2栋4F（一号大门往北一百米）；</w:t>
      </w:r>
    </w:p>
    <w:p w14:paraId="52E8E28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联系电话：0519-83999268；</w:t>
      </w:r>
    </w:p>
    <w:bookmarkEnd w:id="265"/>
    <w:p w14:paraId="4B47ED3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29.5 以下情形的质疑不予受理：</w:t>
      </w:r>
    </w:p>
    <w:p w14:paraId="21639D4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29.5.1 内容不符合《政府采购质疑和投诉办法》第十二条规定的质疑。</w:t>
      </w:r>
    </w:p>
    <w:p w14:paraId="0595D89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29.5.2 超出政府采购法定期限的质疑。</w:t>
      </w:r>
    </w:p>
    <w:p w14:paraId="60A3790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29.5.3 以传真、电子邮件等方式递交的非原件形式的质疑。</w:t>
      </w:r>
    </w:p>
    <w:p w14:paraId="7A676074">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29.5.4 未参加投标活动的供应商或在投标活动中自身权益未受到损害的供应商所提出的质疑。</w:t>
      </w:r>
    </w:p>
    <w:p w14:paraId="6AEC2A9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29.5.5供应商组成联合体参加投标，联合体中任何一方或多方未按要求签字、盖章、加盖公章的质疑。</w:t>
      </w:r>
    </w:p>
    <w:p w14:paraId="012AC4CA">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60CC3C7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30、中标通知书</w:t>
      </w:r>
    </w:p>
    <w:p w14:paraId="1637AAB3">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30.l 中标结果确定后，代理机构将向中标人发出中标通知书。</w:t>
      </w:r>
    </w:p>
    <w:p w14:paraId="709C4654">
      <w:pPr>
        <w:adjustRightInd w:val="0"/>
        <w:spacing w:line="360" w:lineRule="auto"/>
        <w:ind w:firstLine="420" w:firstLineChars="200"/>
        <w:rPr>
          <w:rFonts w:ascii="宋体" w:hAnsi="宋体"/>
          <w:color w:val="auto"/>
          <w:sz w:val="24"/>
          <w:highlight w:val="none"/>
        </w:rPr>
      </w:pPr>
      <w:r>
        <w:rPr>
          <w:rFonts w:hint="eastAsia" w:ascii="宋体" w:hAnsi="宋体" w:cs="宋体"/>
          <w:color w:val="auto"/>
          <w:szCs w:val="21"/>
          <w:highlight w:val="none"/>
        </w:rPr>
        <w:t>30.2中标通知书将是合同的一个组成部分。对采购人和中标供应商均具有法律效力。中标通知书发出后，采购人改变中标结果的，或者中标供应商放弃中标项目的，应当依法承担法律责任。</w:t>
      </w:r>
    </w:p>
    <w:p w14:paraId="3642F249">
      <w:pPr>
        <w:spacing w:line="360" w:lineRule="auto"/>
        <w:rPr>
          <w:rFonts w:ascii="宋体" w:hAnsi="宋体" w:cs="宋体"/>
          <w:b/>
          <w:bCs/>
          <w:color w:val="auto"/>
          <w:szCs w:val="21"/>
          <w:highlight w:val="none"/>
        </w:rPr>
      </w:pPr>
      <w:bookmarkStart w:id="266" w:name="_Toc152679317"/>
      <w:bookmarkStart w:id="267" w:name="_Toc152679702"/>
      <w:bookmarkStart w:id="268" w:name="_Toc120614220"/>
      <w:bookmarkStart w:id="269" w:name="_Toc20823308"/>
      <w:bookmarkStart w:id="270" w:name="_Toc16938552"/>
      <w:bookmarkStart w:id="271" w:name="_Toc513029236"/>
      <w:r>
        <w:rPr>
          <w:rFonts w:hint="eastAsia" w:ascii="宋体" w:hAnsi="宋体" w:cs="宋体"/>
          <w:b/>
          <w:bCs/>
          <w:color w:val="auto"/>
          <w:szCs w:val="21"/>
          <w:highlight w:val="none"/>
        </w:rPr>
        <w:t>七、授予合同</w:t>
      </w:r>
      <w:bookmarkEnd w:id="266"/>
      <w:bookmarkEnd w:id="267"/>
      <w:bookmarkEnd w:id="268"/>
    </w:p>
    <w:bookmarkEnd w:id="269"/>
    <w:bookmarkEnd w:id="270"/>
    <w:bookmarkEnd w:id="271"/>
    <w:p w14:paraId="4155B868">
      <w:pPr>
        <w:adjustRightInd w:val="0"/>
        <w:spacing w:line="360" w:lineRule="auto"/>
        <w:ind w:firstLine="420" w:firstLineChars="200"/>
        <w:rPr>
          <w:rFonts w:ascii="宋体" w:hAnsi="宋体" w:cs="宋体"/>
          <w:color w:val="auto"/>
          <w:szCs w:val="21"/>
          <w:highlight w:val="none"/>
        </w:rPr>
      </w:pPr>
      <w:bookmarkStart w:id="272" w:name="_Toc16938553"/>
      <w:bookmarkStart w:id="273" w:name="_Toc513029237"/>
      <w:bookmarkStart w:id="274" w:name="_Toc20823309"/>
      <w:r>
        <w:rPr>
          <w:rFonts w:hint="eastAsia" w:ascii="宋体" w:hAnsi="宋体" w:cs="宋体"/>
          <w:color w:val="auto"/>
          <w:szCs w:val="21"/>
          <w:highlight w:val="none"/>
        </w:rPr>
        <w:t>31. 签订合同</w:t>
      </w:r>
    </w:p>
    <w:p w14:paraId="1090381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31.l中标人应当在中标通知书发出之日起三十日内，按照招标文件确定的事项与采购人签订政府采购合同。</w:t>
      </w:r>
    </w:p>
    <w:p w14:paraId="07C56B3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31.2 招标文件、中标人的投标文件及招标过程中有关澄清、承诺文件均应作为合同附件。</w:t>
      </w:r>
    </w:p>
    <w:p w14:paraId="3BAE8C59">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14:paraId="324AFFBC">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32、货物（包含与货物相关的服务）的追加</w:t>
      </w:r>
    </w:p>
    <w:p w14:paraId="02419B21">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72"/>
    <w:bookmarkEnd w:id="273"/>
    <w:bookmarkEnd w:id="274"/>
    <w:p w14:paraId="29E8ED93">
      <w:pPr>
        <w:spacing w:line="360" w:lineRule="auto"/>
        <w:rPr>
          <w:rFonts w:ascii="宋体" w:hAnsi="宋体" w:cs="宋体"/>
          <w:b/>
          <w:bCs/>
          <w:color w:val="auto"/>
          <w:szCs w:val="21"/>
          <w:highlight w:val="none"/>
        </w:rPr>
      </w:pPr>
      <w:bookmarkStart w:id="275" w:name="_Hlk160541934"/>
      <w:r>
        <w:rPr>
          <w:rFonts w:hint="eastAsia" w:ascii="宋体" w:hAnsi="宋体" w:cs="宋体"/>
          <w:b/>
          <w:bCs/>
          <w:color w:val="auto"/>
          <w:szCs w:val="21"/>
          <w:highlight w:val="none"/>
        </w:rPr>
        <w:t>八、政府采购政策</w:t>
      </w:r>
    </w:p>
    <w:p w14:paraId="67EED6CD">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33、进口产品：</w:t>
      </w:r>
    </w:p>
    <w:p w14:paraId="50B3625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D19F92">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34、政府采购节能产品、环境标志产品</w:t>
      </w:r>
    </w:p>
    <w:p w14:paraId="60E35B56">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33CE08">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773CFF1">
      <w:pPr>
        <w:adjustRightIn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34.3如本项目采购产品属于实施政府强制采购品目清单范围的节能产品，则投标人所报产品必须获得国家确定的认证机构出具的、处于有效期之内的节能产品认证证书，否则投标无效；</w:t>
      </w:r>
    </w:p>
    <w:p w14:paraId="50FD0B85">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34.5非政府强制采购的节能产品或环境标志产品，依据品目清单和认证证书实施政府优先采购。优先采购的具体规定见第四章《评标方法和评标标准》（如涉及）。</w:t>
      </w:r>
    </w:p>
    <w:p w14:paraId="16AFC549">
      <w:pPr>
        <w:adjustRightIn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35、商品包装政府采购需求标准、快递包装政府采购需求标准</w:t>
      </w:r>
    </w:p>
    <w:p w14:paraId="70303E6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5D81C04">
      <w:pPr>
        <w:adjustRightIn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36、支持乡村产业振兴管理</w:t>
      </w:r>
    </w:p>
    <w:p w14:paraId="4EB78A50">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7241F620">
      <w:pPr>
        <w:adjustRightIn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37、正版软件</w:t>
      </w:r>
    </w:p>
    <w:p w14:paraId="678C2C5F">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78F375E">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C4BD87C">
      <w:pPr>
        <w:adjustRightIn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38、信息安全产品</w:t>
      </w:r>
    </w:p>
    <w:p w14:paraId="24BCBD87">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具体详见国家互联网信息办公室、工业和信息化部、公安部、财政部和国家认证认可监督管理委员会关于调整网络安全专用产品安全管理有关事项的公告 （2023年第1号）</w:t>
      </w:r>
    </w:p>
    <w:p w14:paraId="77BFAB86">
      <w:pPr>
        <w:adjustRightIn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39、政府采购创新产品政策</w:t>
      </w:r>
    </w:p>
    <w:p w14:paraId="0F241876">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6CB262E">
      <w:pPr>
        <w:adjustRightIn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40、绿色采购政策</w:t>
      </w:r>
    </w:p>
    <w:p w14:paraId="6A849F34">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40.1绿色数据中心政策 </w:t>
      </w:r>
    </w:p>
    <w:p w14:paraId="7CDC8EB0">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5AFF5B">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推广应用绿色建材</w:t>
      </w:r>
    </w:p>
    <w:p w14:paraId="220324FF">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DAF036E">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优先使用低挥发性有机化合物产品</w:t>
      </w:r>
    </w:p>
    <w:p w14:paraId="6E238706">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bookmarkEnd w:id="275"/>
    <w:p w14:paraId="63FFD8F4">
      <w:pPr>
        <w:adjustRightIn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41、履约保证金相关政策</w:t>
      </w:r>
    </w:p>
    <w:p w14:paraId="6932F882">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3747455">
      <w:pPr>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电子履约保函（保险）办理业务流程：江苏省 “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1B6507E3">
      <w:pPr>
        <w:keepNext w:val="0"/>
        <w:keepLines w:val="0"/>
        <w:pageBreakBefore w:val="0"/>
        <w:kinsoku/>
        <w:wordWrap/>
        <w:overflowPunct/>
        <w:topLinePunct w:val="0"/>
        <w:bidi w:val="0"/>
        <w:snapToGrid/>
        <w:spacing w:line="480" w:lineRule="exact"/>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b/>
          <w:bCs/>
          <w:color w:val="auto"/>
          <w:sz w:val="21"/>
          <w:szCs w:val="21"/>
          <w:highlight w:val="none"/>
        </w:rPr>
        <w:t>政府采购中实施本国产品标准及相关政策</w:t>
      </w:r>
    </w:p>
    <w:p w14:paraId="32D99605">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480" w:lineRule="exact"/>
        <w:ind w:left="0" w:right="0" w:firstLine="420" w:firstLineChars="20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auto"/>
          <w:sz w:val="21"/>
          <w:szCs w:val="21"/>
          <w:highlight w:val="none"/>
          <w:lang w:val="en-US" w:eastAsia="zh-CN"/>
        </w:rPr>
        <w:t>供应商应在投标文件中</w:t>
      </w:r>
      <w:r>
        <w:rPr>
          <w:rFonts w:hint="eastAsia" w:ascii="宋体" w:hAnsi="宋体" w:eastAsia="宋体" w:cs="宋体"/>
          <w:color w:val="auto"/>
          <w:sz w:val="21"/>
          <w:szCs w:val="21"/>
          <w:highlight w:val="none"/>
        </w:rPr>
        <w:t>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auto"/>
          <w:sz w:val="21"/>
          <w:szCs w:val="21"/>
          <w:highlight w:val="none"/>
          <w:lang w:val="en-US" w:eastAsia="zh-CN"/>
        </w:rPr>
        <w:t>具体要求详见</w:t>
      </w:r>
      <w:r>
        <w:rPr>
          <w:rFonts w:hint="eastAsia" w:ascii="宋体" w:hAnsi="宋体" w:eastAsia="宋体" w:cs="宋体"/>
          <w:color w:val="auto"/>
          <w:kern w:val="2"/>
          <w:sz w:val="21"/>
          <w:szCs w:val="21"/>
          <w:highlight w:val="none"/>
          <w:lang w:val="en-US" w:eastAsia="zh-CN" w:bidi="ar-SA"/>
        </w:rPr>
        <w:t>《国务院办公厅关于在政府采购中实施本国产品标准及相关政策的通知》（国办发〔2025〕34号）。</w:t>
      </w:r>
    </w:p>
    <w:p w14:paraId="45B53B3A">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480" w:lineRule="exact"/>
        <w:ind w:left="0" w:right="0" w:firstLine="420" w:firstLineChars="200"/>
        <w:jc w:val="both"/>
        <w:textAlignment w:val="baseline"/>
        <w:rPr>
          <w:rFonts w:hint="eastAsia" w:ascii="宋体" w:hAnsi="宋体" w:eastAsia="宋体" w:cs="宋体"/>
          <w:color w:val="auto"/>
          <w:sz w:val="21"/>
          <w:szCs w:val="21"/>
          <w:highlight w:val="none"/>
        </w:rPr>
      </w:pPr>
    </w:p>
    <w:p w14:paraId="55C96DCE">
      <w:pPr>
        <w:pStyle w:val="43"/>
        <w:rPr>
          <w:rFonts w:hint="default" w:eastAsia="宋体"/>
          <w:color w:val="auto"/>
          <w:highlight w:val="none"/>
          <w:lang w:val="en-US" w:eastAsia="zh-CN"/>
        </w:rPr>
      </w:pPr>
    </w:p>
    <w:p w14:paraId="3DC9784B">
      <w:pPr>
        <w:pStyle w:val="43"/>
        <w:rPr>
          <w:rFonts w:hint="eastAsia"/>
          <w:color w:val="auto"/>
          <w:highlight w:val="none"/>
        </w:rPr>
      </w:pPr>
    </w:p>
    <w:p w14:paraId="7518BAC5">
      <w:pPr>
        <w:pStyle w:val="43"/>
        <w:rPr>
          <w:rFonts w:hint="eastAsia"/>
          <w:color w:val="auto"/>
          <w:highlight w:val="none"/>
        </w:rPr>
      </w:pPr>
    </w:p>
    <w:p w14:paraId="50C21C7D">
      <w:pPr>
        <w:pStyle w:val="43"/>
        <w:rPr>
          <w:rFonts w:hint="eastAsia"/>
          <w:color w:val="auto"/>
          <w:highlight w:val="none"/>
        </w:rPr>
      </w:pPr>
    </w:p>
    <w:p w14:paraId="41CBCA3E">
      <w:pPr>
        <w:pStyle w:val="43"/>
        <w:rPr>
          <w:rFonts w:hint="eastAsia"/>
          <w:color w:val="auto"/>
          <w:highlight w:val="none"/>
        </w:rPr>
      </w:pPr>
    </w:p>
    <w:p w14:paraId="421A7667">
      <w:pPr>
        <w:pStyle w:val="43"/>
        <w:rPr>
          <w:rFonts w:hint="eastAsia"/>
          <w:color w:val="auto"/>
          <w:highlight w:val="none"/>
        </w:rPr>
      </w:pPr>
    </w:p>
    <w:p w14:paraId="0C3D2B02">
      <w:pPr>
        <w:pStyle w:val="43"/>
        <w:rPr>
          <w:rFonts w:hint="eastAsia"/>
          <w:color w:val="auto"/>
          <w:highlight w:val="none"/>
        </w:rPr>
      </w:pPr>
    </w:p>
    <w:p w14:paraId="21A79A2F">
      <w:pPr>
        <w:pStyle w:val="43"/>
        <w:rPr>
          <w:rFonts w:hint="eastAsia"/>
          <w:color w:val="auto"/>
          <w:highlight w:val="none"/>
        </w:rPr>
      </w:pPr>
    </w:p>
    <w:p w14:paraId="35D2C83A">
      <w:pPr>
        <w:pStyle w:val="43"/>
        <w:rPr>
          <w:rFonts w:hint="eastAsia"/>
          <w:color w:val="auto"/>
          <w:highlight w:val="none"/>
        </w:rPr>
      </w:pPr>
    </w:p>
    <w:p w14:paraId="72583A06">
      <w:pPr>
        <w:pStyle w:val="43"/>
        <w:rPr>
          <w:rFonts w:hint="eastAsia"/>
          <w:color w:val="auto"/>
          <w:highlight w:val="none"/>
        </w:rPr>
      </w:pPr>
    </w:p>
    <w:p w14:paraId="3DB6FA08">
      <w:pPr>
        <w:spacing w:line="360" w:lineRule="auto"/>
        <w:jc w:val="center"/>
        <w:outlineLvl w:val="0"/>
        <w:rPr>
          <w:rFonts w:ascii="宋体" w:hAnsi="宋体"/>
          <w:b/>
          <w:color w:val="auto"/>
          <w:sz w:val="36"/>
          <w:szCs w:val="36"/>
          <w:highlight w:val="none"/>
        </w:rPr>
      </w:pPr>
      <w:bookmarkStart w:id="276" w:name="_Toc152679703"/>
    </w:p>
    <w:p w14:paraId="2FA2D681">
      <w:pPr>
        <w:spacing w:line="360" w:lineRule="auto"/>
        <w:jc w:val="center"/>
        <w:outlineLvl w:val="0"/>
        <w:rPr>
          <w:rFonts w:ascii="宋体" w:hAnsi="宋体"/>
          <w:b/>
          <w:color w:val="auto"/>
          <w:sz w:val="36"/>
          <w:szCs w:val="36"/>
          <w:highlight w:val="none"/>
        </w:rPr>
      </w:pPr>
    </w:p>
    <w:p w14:paraId="150BE54A">
      <w:pPr>
        <w:spacing w:line="360" w:lineRule="auto"/>
        <w:jc w:val="center"/>
        <w:outlineLvl w:val="0"/>
        <w:rPr>
          <w:rFonts w:ascii="宋体" w:hAnsi="宋体"/>
          <w:b/>
          <w:color w:val="auto"/>
          <w:sz w:val="36"/>
          <w:szCs w:val="36"/>
          <w:highlight w:val="none"/>
        </w:rPr>
      </w:pPr>
    </w:p>
    <w:p w14:paraId="0467F3DF">
      <w:pPr>
        <w:spacing w:line="360" w:lineRule="auto"/>
        <w:jc w:val="center"/>
        <w:outlineLvl w:val="0"/>
        <w:rPr>
          <w:rFonts w:ascii="宋体" w:hAnsi="宋体"/>
          <w:b/>
          <w:color w:val="auto"/>
          <w:sz w:val="36"/>
          <w:szCs w:val="36"/>
          <w:highlight w:val="none"/>
        </w:rPr>
      </w:pPr>
    </w:p>
    <w:p w14:paraId="23035707">
      <w:pPr>
        <w:spacing w:line="360" w:lineRule="auto"/>
        <w:jc w:val="center"/>
        <w:outlineLvl w:val="0"/>
        <w:rPr>
          <w:rFonts w:ascii="宋体" w:hAnsi="宋体"/>
          <w:b/>
          <w:color w:val="auto"/>
          <w:sz w:val="36"/>
          <w:szCs w:val="36"/>
          <w:highlight w:val="none"/>
        </w:rPr>
      </w:pPr>
    </w:p>
    <w:p w14:paraId="522E770B">
      <w:pPr>
        <w:spacing w:line="360" w:lineRule="auto"/>
        <w:jc w:val="center"/>
        <w:outlineLvl w:val="0"/>
        <w:rPr>
          <w:rFonts w:ascii="宋体" w:hAnsi="宋体"/>
          <w:b/>
          <w:color w:val="auto"/>
          <w:sz w:val="36"/>
          <w:szCs w:val="36"/>
          <w:highlight w:val="none"/>
        </w:rPr>
      </w:pPr>
    </w:p>
    <w:p w14:paraId="5B99B01E">
      <w:pPr>
        <w:spacing w:line="360" w:lineRule="auto"/>
        <w:jc w:val="center"/>
        <w:outlineLvl w:val="0"/>
        <w:rPr>
          <w:rFonts w:ascii="宋体" w:hAnsi="宋体"/>
          <w:b/>
          <w:color w:val="auto"/>
          <w:sz w:val="36"/>
          <w:szCs w:val="36"/>
          <w:highlight w:val="none"/>
        </w:rPr>
      </w:pPr>
    </w:p>
    <w:p w14:paraId="320667E9">
      <w:pPr>
        <w:spacing w:line="360" w:lineRule="auto"/>
        <w:jc w:val="center"/>
        <w:outlineLvl w:val="0"/>
        <w:rPr>
          <w:rFonts w:ascii="宋体" w:hAnsi="宋体"/>
          <w:b/>
          <w:color w:val="auto"/>
          <w:sz w:val="36"/>
          <w:szCs w:val="36"/>
          <w:highlight w:val="none"/>
        </w:rPr>
      </w:pPr>
    </w:p>
    <w:p w14:paraId="46155D2A">
      <w:pPr>
        <w:spacing w:line="360" w:lineRule="auto"/>
        <w:jc w:val="center"/>
        <w:outlineLvl w:val="0"/>
        <w:rPr>
          <w:rFonts w:ascii="宋体" w:hAnsi="宋体"/>
          <w:b/>
          <w:color w:val="auto"/>
          <w:sz w:val="36"/>
          <w:szCs w:val="36"/>
          <w:highlight w:val="none"/>
        </w:rPr>
      </w:pPr>
    </w:p>
    <w:p w14:paraId="6614F71E">
      <w:pPr>
        <w:spacing w:line="360" w:lineRule="auto"/>
        <w:jc w:val="center"/>
        <w:outlineLvl w:val="0"/>
        <w:rPr>
          <w:rFonts w:ascii="宋体" w:hAnsi="宋体"/>
          <w:b/>
          <w:color w:val="auto"/>
          <w:sz w:val="36"/>
          <w:szCs w:val="36"/>
          <w:highlight w:val="none"/>
        </w:rPr>
      </w:pPr>
      <w:r>
        <w:rPr>
          <w:rFonts w:ascii="宋体" w:hAnsi="宋体"/>
          <w:b/>
          <w:color w:val="auto"/>
          <w:sz w:val="36"/>
          <w:szCs w:val="36"/>
          <w:highlight w:val="none"/>
        </w:rPr>
        <w:t xml:space="preserve">第三章  </w:t>
      </w:r>
      <w:bookmarkEnd w:id="139"/>
      <w:bookmarkEnd w:id="140"/>
      <w:bookmarkEnd w:id="141"/>
      <w:bookmarkEnd w:id="142"/>
      <w:bookmarkEnd w:id="143"/>
      <w:bookmarkEnd w:id="144"/>
      <w:bookmarkEnd w:id="145"/>
      <w:bookmarkEnd w:id="146"/>
      <w:bookmarkEnd w:id="147"/>
      <w:bookmarkEnd w:id="148"/>
      <w:bookmarkEnd w:id="149"/>
      <w:bookmarkEnd w:id="150"/>
      <w:bookmarkEnd w:id="151"/>
      <w:r>
        <w:rPr>
          <w:rFonts w:ascii="宋体" w:hAnsi="宋体"/>
          <w:b/>
          <w:color w:val="auto"/>
          <w:sz w:val="36"/>
          <w:szCs w:val="36"/>
          <w:highlight w:val="none"/>
        </w:rPr>
        <w:t>资格审查</w:t>
      </w:r>
      <w:bookmarkEnd w:id="152"/>
      <w:bookmarkEnd w:id="276"/>
      <w:bookmarkStart w:id="277" w:name="_Toc487900382"/>
    </w:p>
    <w:p w14:paraId="4D592A37">
      <w:pPr>
        <w:tabs>
          <w:tab w:val="left" w:pos="360"/>
          <w:tab w:val="left" w:pos="900"/>
        </w:tabs>
        <w:snapToGrid w:val="0"/>
        <w:spacing w:line="360" w:lineRule="auto"/>
        <w:jc w:val="center"/>
        <w:outlineLvl w:val="1"/>
        <w:rPr>
          <w:rFonts w:ascii="宋体" w:hAnsi="宋体"/>
          <w:b/>
          <w:color w:val="auto"/>
          <w:sz w:val="32"/>
          <w:szCs w:val="32"/>
          <w:highlight w:val="none"/>
        </w:rPr>
      </w:pPr>
      <w:bookmarkStart w:id="278" w:name="_Toc152679319"/>
      <w:bookmarkStart w:id="279" w:name="_Toc99301422"/>
      <w:bookmarkStart w:id="280" w:name="_Toc152679704"/>
      <w:r>
        <w:rPr>
          <w:rFonts w:hint="eastAsia" w:ascii="宋体" w:hAnsi="宋体"/>
          <w:b/>
          <w:color w:val="auto"/>
          <w:sz w:val="32"/>
          <w:szCs w:val="32"/>
          <w:highlight w:val="none"/>
        </w:rPr>
        <w:t xml:space="preserve">第一节 </w:t>
      </w:r>
      <w:r>
        <w:rPr>
          <w:rFonts w:ascii="宋体" w:hAnsi="宋体"/>
          <w:b/>
          <w:color w:val="auto"/>
          <w:sz w:val="32"/>
          <w:szCs w:val="32"/>
          <w:highlight w:val="none"/>
        </w:rPr>
        <w:t>资格审查程序</w:t>
      </w:r>
      <w:bookmarkEnd w:id="278"/>
      <w:bookmarkEnd w:id="279"/>
      <w:bookmarkEnd w:id="280"/>
    </w:p>
    <w:p w14:paraId="70B56488">
      <w:pPr>
        <w:spacing w:line="360" w:lineRule="auto"/>
        <w:ind w:firstLine="420" w:firstLineChars="200"/>
        <w:rPr>
          <w:rFonts w:ascii="宋体" w:hAnsi="宋体" w:cs="宋体"/>
          <w:bCs/>
          <w:color w:val="auto"/>
          <w:szCs w:val="21"/>
          <w:highlight w:val="none"/>
        </w:rPr>
      </w:pPr>
      <w:bookmarkStart w:id="281" w:name="_Toc152679320"/>
      <w:bookmarkStart w:id="282" w:name="_Toc152679705"/>
      <w:r>
        <w:rPr>
          <w:rFonts w:hint="eastAsia" w:ascii="宋体" w:hAnsi="宋体" w:cs="宋体"/>
          <w:bCs/>
          <w:color w:val="auto"/>
          <w:szCs w:val="21"/>
          <w:highlight w:val="none"/>
        </w:rPr>
        <w:t>一、开标结束后，采购人代表将根据《资格审查要求》中的规定，对投标人进行资格审查，并形成资格审查结果。</w:t>
      </w:r>
      <w:bookmarkEnd w:id="281"/>
      <w:bookmarkEnd w:id="282"/>
    </w:p>
    <w:p w14:paraId="79DEAC77">
      <w:pPr>
        <w:spacing w:line="360" w:lineRule="auto"/>
        <w:ind w:firstLine="420" w:firstLineChars="200"/>
        <w:rPr>
          <w:rFonts w:ascii="宋体" w:hAnsi="宋体" w:cs="宋体"/>
          <w:bCs/>
          <w:color w:val="auto"/>
          <w:szCs w:val="21"/>
          <w:highlight w:val="none"/>
        </w:rPr>
      </w:pPr>
      <w:bookmarkStart w:id="283" w:name="_Toc152679706"/>
      <w:bookmarkStart w:id="284" w:name="_Toc152679321"/>
      <w:r>
        <w:rPr>
          <w:rFonts w:hint="eastAsia" w:ascii="宋体" w:hAnsi="宋体" w:cs="宋体"/>
          <w:bCs/>
          <w:color w:val="auto"/>
          <w:szCs w:val="21"/>
          <w:highlight w:val="none"/>
        </w:rPr>
        <w:t>二、《资格审查要求》中对格式有要求的，除招标文件另有规定外，均为“实质性格式”文件。</w:t>
      </w:r>
      <w:bookmarkEnd w:id="283"/>
      <w:bookmarkEnd w:id="284"/>
    </w:p>
    <w:p w14:paraId="6E8B4332">
      <w:pPr>
        <w:spacing w:line="360" w:lineRule="auto"/>
        <w:ind w:firstLine="420" w:firstLineChars="200"/>
        <w:rPr>
          <w:rFonts w:ascii="宋体" w:hAnsi="宋体" w:cs="宋体"/>
          <w:bCs/>
          <w:color w:val="auto"/>
          <w:szCs w:val="21"/>
          <w:highlight w:val="none"/>
        </w:rPr>
      </w:pPr>
      <w:bookmarkStart w:id="285" w:name="_Toc152679322"/>
      <w:bookmarkStart w:id="286" w:name="_Toc152679707"/>
      <w:r>
        <w:rPr>
          <w:rFonts w:hint="eastAsia" w:ascii="宋体" w:hAnsi="宋体" w:cs="宋体"/>
          <w:bCs/>
          <w:color w:val="auto"/>
          <w:szCs w:val="21"/>
          <w:highlight w:val="none"/>
        </w:rPr>
        <w:t>三、投标人《资格证明文件》有任何一项不符合《资格审查要求》的，资格审查不合格，其投标无效。</w:t>
      </w:r>
      <w:bookmarkEnd w:id="285"/>
      <w:bookmarkEnd w:id="286"/>
    </w:p>
    <w:p w14:paraId="6F9DB9A4">
      <w:pPr>
        <w:spacing w:line="360" w:lineRule="auto"/>
        <w:ind w:firstLine="420" w:firstLineChars="200"/>
        <w:rPr>
          <w:rFonts w:ascii="宋体" w:hAnsi="宋体" w:cs="宋体"/>
          <w:bCs/>
          <w:color w:val="auto"/>
          <w:szCs w:val="21"/>
          <w:highlight w:val="none"/>
        </w:rPr>
      </w:pPr>
      <w:bookmarkStart w:id="287" w:name="_Toc152679323"/>
      <w:bookmarkStart w:id="288" w:name="_Toc152679708"/>
      <w:r>
        <w:rPr>
          <w:rFonts w:hint="eastAsia" w:ascii="宋体" w:hAnsi="宋体" w:cs="宋体"/>
          <w:bCs/>
          <w:color w:val="auto"/>
          <w:szCs w:val="21"/>
          <w:highlight w:val="none"/>
        </w:rPr>
        <w:t>四、资格审查合格的投标人不足3家的，不进行评标。</w:t>
      </w:r>
      <w:bookmarkEnd w:id="287"/>
      <w:bookmarkEnd w:id="288"/>
    </w:p>
    <w:p w14:paraId="10E7B8C0">
      <w:pPr>
        <w:tabs>
          <w:tab w:val="left" w:pos="360"/>
          <w:tab w:val="left" w:pos="900"/>
        </w:tabs>
        <w:snapToGrid w:val="0"/>
        <w:spacing w:line="360" w:lineRule="auto"/>
        <w:jc w:val="center"/>
        <w:outlineLvl w:val="1"/>
        <w:rPr>
          <w:rFonts w:ascii="宋体" w:hAnsi="宋体"/>
          <w:b/>
          <w:color w:val="auto"/>
          <w:sz w:val="32"/>
          <w:szCs w:val="32"/>
          <w:highlight w:val="none"/>
        </w:rPr>
      </w:pPr>
      <w:bookmarkStart w:id="289" w:name="_Toc152679324"/>
      <w:bookmarkStart w:id="290" w:name="_Toc152679709"/>
      <w:r>
        <w:rPr>
          <w:rFonts w:ascii="宋体" w:hAnsi="宋体"/>
          <w:b/>
          <w:color w:val="auto"/>
          <w:sz w:val="32"/>
          <w:szCs w:val="32"/>
          <w:highlight w:val="none"/>
        </w:rPr>
        <w:t>第二节</w:t>
      </w:r>
      <w:r>
        <w:rPr>
          <w:rFonts w:hint="eastAsia" w:ascii="宋体" w:hAnsi="宋体"/>
          <w:b/>
          <w:color w:val="auto"/>
          <w:sz w:val="32"/>
          <w:szCs w:val="32"/>
          <w:highlight w:val="none"/>
        </w:rPr>
        <w:t xml:space="preserve"> </w:t>
      </w:r>
      <w:r>
        <w:rPr>
          <w:rFonts w:ascii="宋体" w:hAnsi="宋体"/>
          <w:b/>
          <w:color w:val="auto"/>
          <w:sz w:val="32"/>
          <w:szCs w:val="32"/>
          <w:highlight w:val="none"/>
        </w:rPr>
        <w:t>资格审查要求</w:t>
      </w:r>
      <w:bookmarkEnd w:id="289"/>
      <w:bookmarkEnd w:id="290"/>
    </w:p>
    <w:tbl>
      <w:tblPr>
        <w:tblStyle w:val="32"/>
        <w:tblW w:w="55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9"/>
        <w:gridCol w:w="4916"/>
        <w:gridCol w:w="1889"/>
      </w:tblGrid>
      <w:tr w14:paraId="7C789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412" w:type="pct"/>
            <w:vAlign w:val="center"/>
          </w:tcPr>
          <w:p w14:paraId="24A74E15">
            <w:pPr>
              <w:tabs>
                <w:tab w:val="left" w:pos="1080"/>
              </w:tabs>
              <w:snapToGrid w:val="0"/>
              <w:spacing w:line="320" w:lineRule="exact"/>
              <w:jc w:val="center"/>
              <w:rPr>
                <w:rFonts w:ascii="宋体" w:hAnsi="宋体" w:cs="宋体"/>
                <w:b/>
                <w:color w:val="auto"/>
                <w:szCs w:val="21"/>
                <w:highlight w:val="none"/>
              </w:rPr>
            </w:pPr>
            <w:bookmarkStart w:id="291" w:name="_Hlt487972895"/>
            <w:bookmarkEnd w:id="291"/>
            <w:r>
              <w:rPr>
                <w:rFonts w:hint="eastAsia" w:ascii="宋体" w:hAnsi="宋体" w:cs="宋体"/>
                <w:b/>
                <w:color w:val="auto"/>
                <w:szCs w:val="21"/>
                <w:highlight w:val="none"/>
              </w:rPr>
              <w:t>序号</w:t>
            </w:r>
          </w:p>
        </w:tc>
        <w:tc>
          <w:tcPr>
            <w:tcW w:w="967" w:type="pct"/>
            <w:vAlign w:val="center"/>
          </w:tcPr>
          <w:p w14:paraId="416B352D">
            <w:pPr>
              <w:tabs>
                <w:tab w:val="left" w:pos="1080"/>
              </w:tabs>
              <w:snapToGrid w:val="0"/>
              <w:spacing w:line="320" w:lineRule="exact"/>
              <w:jc w:val="center"/>
              <w:rPr>
                <w:rFonts w:ascii="宋体" w:hAnsi="宋体" w:cs="宋体"/>
                <w:b/>
                <w:color w:val="auto"/>
                <w:szCs w:val="21"/>
                <w:highlight w:val="none"/>
              </w:rPr>
            </w:pPr>
            <w:r>
              <w:rPr>
                <w:rFonts w:hint="eastAsia" w:ascii="宋体" w:hAnsi="宋体" w:cs="宋体"/>
                <w:b/>
                <w:color w:val="auto"/>
                <w:szCs w:val="21"/>
                <w:highlight w:val="none"/>
              </w:rPr>
              <w:t>审查因素</w:t>
            </w:r>
          </w:p>
        </w:tc>
        <w:tc>
          <w:tcPr>
            <w:tcW w:w="2614" w:type="pct"/>
            <w:vAlign w:val="center"/>
          </w:tcPr>
          <w:p w14:paraId="48E3C601">
            <w:pPr>
              <w:tabs>
                <w:tab w:val="left" w:pos="1080"/>
              </w:tabs>
              <w:snapToGrid w:val="0"/>
              <w:spacing w:line="320" w:lineRule="exact"/>
              <w:jc w:val="center"/>
              <w:rPr>
                <w:rFonts w:ascii="宋体" w:hAnsi="宋体" w:cs="宋体"/>
                <w:b/>
                <w:color w:val="auto"/>
                <w:szCs w:val="21"/>
                <w:highlight w:val="none"/>
              </w:rPr>
            </w:pPr>
            <w:r>
              <w:rPr>
                <w:rFonts w:hint="eastAsia" w:ascii="宋体" w:hAnsi="宋体" w:cs="宋体"/>
                <w:b/>
                <w:color w:val="auto"/>
                <w:szCs w:val="21"/>
                <w:highlight w:val="none"/>
              </w:rPr>
              <w:t>审查内容</w:t>
            </w:r>
          </w:p>
        </w:tc>
        <w:tc>
          <w:tcPr>
            <w:tcW w:w="1005" w:type="pct"/>
            <w:vAlign w:val="center"/>
          </w:tcPr>
          <w:p w14:paraId="652FF937">
            <w:pPr>
              <w:tabs>
                <w:tab w:val="left" w:pos="1080"/>
              </w:tabs>
              <w:snapToGrid w:val="0"/>
              <w:spacing w:line="320" w:lineRule="exact"/>
              <w:jc w:val="center"/>
              <w:rPr>
                <w:rFonts w:ascii="宋体" w:hAnsi="宋体" w:cs="宋体"/>
                <w:b/>
                <w:color w:val="auto"/>
                <w:szCs w:val="21"/>
                <w:highlight w:val="none"/>
              </w:rPr>
            </w:pPr>
            <w:r>
              <w:rPr>
                <w:rFonts w:hint="eastAsia" w:ascii="宋体" w:hAnsi="宋体" w:cs="宋体"/>
                <w:b/>
                <w:color w:val="auto"/>
                <w:szCs w:val="21"/>
                <w:highlight w:val="none"/>
              </w:rPr>
              <w:t>格式要求</w:t>
            </w:r>
          </w:p>
        </w:tc>
      </w:tr>
      <w:tr w14:paraId="5CFFA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3A8DC5A1">
            <w:pPr>
              <w:tabs>
                <w:tab w:val="left" w:pos="1080"/>
              </w:tabs>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967" w:type="pct"/>
            <w:vAlign w:val="center"/>
          </w:tcPr>
          <w:p w14:paraId="6BE3906C">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bCs/>
                <w:color w:val="auto"/>
                <w:szCs w:val="21"/>
                <w:highlight w:val="none"/>
              </w:rPr>
              <w:t>营业执照副本（事业单位法人证书）</w:t>
            </w:r>
          </w:p>
        </w:tc>
        <w:tc>
          <w:tcPr>
            <w:tcW w:w="2614" w:type="pct"/>
            <w:vAlign w:val="center"/>
          </w:tcPr>
          <w:p w14:paraId="14285E65">
            <w:pPr>
              <w:tabs>
                <w:tab w:val="left" w:pos="1080"/>
              </w:tabs>
              <w:snapToGrid w:val="0"/>
              <w:spacing w:line="320" w:lineRule="exact"/>
              <w:rPr>
                <w:rFonts w:ascii="宋体" w:hAnsi="宋体" w:cs="宋体"/>
                <w:color w:val="auto"/>
                <w:szCs w:val="21"/>
                <w:highlight w:val="none"/>
              </w:rPr>
            </w:pPr>
            <w:r>
              <w:rPr>
                <w:rFonts w:hint="eastAsia" w:ascii="宋体" w:hAnsi="宋体" w:cs="宋体"/>
                <w:bCs/>
                <w:color w:val="auto"/>
                <w:szCs w:val="21"/>
                <w:highlight w:val="none"/>
              </w:rPr>
              <w:t>营业执照副本和税务登记证副本</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或“三证合一”的营业执照副本）或事业单位法人证书</w:t>
            </w:r>
          </w:p>
        </w:tc>
        <w:tc>
          <w:tcPr>
            <w:tcW w:w="1005" w:type="pct"/>
            <w:vAlign w:val="center"/>
          </w:tcPr>
          <w:p w14:paraId="6BBA168A">
            <w:pPr>
              <w:tabs>
                <w:tab w:val="left" w:pos="1080"/>
              </w:tabs>
              <w:snapToGrid w:val="0"/>
              <w:spacing w:line="320" w:lineRule="exact"/>
              <w:ind w:firstLine="630" w:firstLineChars="300"/>
              <w:rPr>
                <w:rFonts w:ascii="宋体" w:hAnsi="宋体" w:cs="宋体"/>
                <w:color w:val="auto"/>
                <w:szCs w:val="21"/>
                <w:highlight w:val="none"/>
              </w:rPr>
            </w:pPr>
            <w:r>
              <w:rPr>
                <w:rFonts w:hint="eastAsia" w:ascii="宋体" w:hAnsi="宋体" w:cs="宋体"/>
                <w:color w:val="auto"/>
                <w:szCs w:val="21"/>
                <w:highlight w:val="none"/>
              </w:rPr>
              <w:t>/</w:t>
            </w:r>
          </w:p>
        </w:tc>
      </w:tr>
      <w:tr w14:paraId="5E007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55EDE34C">
            <w:pPr>
              <w:tabs>
                <w:tab w:val="left" w:pos="1080"/>
              </w:tabs>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967" w:type="pct"/>
            <w:vAlign w:val="center"/>
          </w:tcPr>
          <w:p w14:paraId="2235C78F">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投标人资格声明</w:t>
            </w:r>
          </w:p>
        </w:tc>
        <w:tc>
          <w:tcPr>
            <w:tcW w:w="2614" w:type="pct"/>
            <w:vAlign w:val="center"/>
          </w:tcPr>
          <w:p w14:paraId="0435707A">
            <w:pPr>
              <w:adjustRightInd w:val="0"/>
              <w:spacing w:line="320" w:lineRule="exact"/>
              <w:textAlignment w:val="baseline"/>
              <w:rPr>
                <w:rFonts w:ascii="宋体" w:hAnsi="宋体" w:cs="宋体"/>
                <w:color w:val="auto"/>
                <w:szCs w:val="21"/>
                <w:highlight w:val="none"/>
              </w:rPr>
            </w:pPr>
            <w:r>
              <w:rPr>
                <w:rFonts w:hint="eastAsia" w:ascii="宋体" w:hAnsi="宋体" w:cs="宋体"/>
                <w:bCs/>
                <w:color w:val="auto"/>
                <w:szCs w:val="21"/>
                <w:highlight w:val="none"/>
              </w:rPr>
              <w:t>《资格承诺声明函》</w:t>
            </w:r>
          </w:p>
        </w:tc>
        <w:tc>
          <w:tcPr>
            <w:tcW w:w="1005" w:type="pct"/>
            <w:vAlign w:val="center"/>
          </w:tcPr>
          <w:p w14:paraId="11289C4A">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格式见《投标文件格式》</w:t>
            </w:r>
          </w:p>
        </w:tc>
      </w:tr>
      <w:tr w14:paraId="5D050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53DD6CAD">
            <w:pPr>
              <w:tabs>
                <w:tab w:val="left" w:pos="1080"/>
              </w:tabs>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967" w:type="pct"/>
            <w:vAlign w:val="center"/>
          </w:tcPr>
          <w:p w14:paraId="709F1C9C">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投标人信用记录</w:t>
            </w:r>
          </w:p>
        </w:tc>
        <w:tc>
          <w:tcPr>
            <w:tcW w:w="2614" w:type="pct"/>
            <w:vAlign w:val="center"/>
          </w:tcPr>
          <w:p w14:paraId="23197EDD">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1、查询渠道：信用中国网站和中国政府采购网（www.creditchina.gov.cn、www.ccgp.gov.cn）；</w:t>
            </w:r>
          </w:p>
          <w:p w14:paraId="2424B73C">
            <w:pPr>
              <w:tabs>
                <w:tab w:val="left" w:pos="900"/>
                <w:tab w:val="left" w:pos="19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2、截止时点：投标截止时间以后、资格审查阶段采购人或采购代理机构的实际查询时间；</w:t>
            </w:r>
          </w:p>
          <w:p w14:paraId="2F962F32">
            <w:pPr>
              <w:tabs>
                <w:tab w:val="left" w:pos="900"/>
                <w:tab w:val="left" w:pos="19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3、信用信息查询记录和证据留存具体方式：查询结果网页打印页作为查询记录和证据，与其他采购文件一并保存；</w:t>
            </w:r>
          </w:p>
          <w:p w14:paraId="2F9D660F">
            <w:pPr>
              <w:tabs>
                <w:tab w:val="left" w:pos="1080"/>
              </w:tabs>
              <w:snapToGrid w:val="0"/>
              <w:spacing w:line="320" w:lineRule="exact"/>
              <w:rPr>
                <w:rFonts w:ascii="宋体" w:hAnsi="宋体" w:cs="宋体"/>
                <w:bCs/>
                <w:color w:val="auto"/>
                <w:szCs w:val="21"/>
                <w:highlight w:val="none"/>
              </w:rPr>
            </w:pPr>
            <w:r>
              <w:rPr>
                <w:rFonts w:hint="eastAsia" w:ascii="宋体" w:hAnsi="宋体" w:cs="宋体"/>
                <w:color w:val="auto"/>
                <w:szCs w:val="21"/>
                <w:highlight w:val="none"/>
              </w:rPr>
              <w:t>4、信用信息的使用原则：经认定的被列入失信被执行人、</w:t>
            </w:r>
            <w:r>
              <w:rPr>
                <w:rFonts w:hint="eastAsia" w:ascii="宋体" w:hAnsi="宋体" w:cs="宋体"/>
                <w:color w:val="auto"/>
                <w:szCs w:val="21"/>
                <w:highlight w:val="none"/>
                <w:lang w:eastAsia="zh-CN"/>
              </w:rPr>
              <w:t>重大税收违法失信主体名单</w:t>
            </w:r>
            <w:r>
              <w:rPr>
                <w:rFonts w:hint="eastAsia" w:ascii="宋体" w:hAnsi="宋体" w:cs="宋体"/>
                <w:color w:val="auto"/>
                <w:szCs w:val="21"/>
                <w:highlight w:val="none"/>
              </w:rPr>
              <w:t>、政府采购严重违法失信行为记录名单的投标人，其投标无效。联合体形式投标的，联合体成员存在不良信用记录，视同联合体存在不良信用记录。</w:t>
            </w:r>
          </w:p>
        </w:tc>
        <w:tc>
          <w:tcPr>
            <w:tcW w:w="1005" w:type="pct"/>
            <w:vAlign w:val="center"/>
          </w:tcPr>
          <w:p w14:paraId="44611F92">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无须投标人提供，由采购人查询。</w:t>
            </w:r>
          </w:p>
        </w:tc>
      </w:tr>
      <w:tr w14:paraId="2554A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23FF6D3D">
            <w:pPr>
              <w:tabs>
                <w:tab w:val="left" w:pos="1080"/>
              </w:tabs>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967" w:type="pct"/>
            <w:vAlign w:val="center"/>
          </w:tcPr>
          <w:p w14:paraId="190E8B2A">
            <w:pPr>
              <w:tabs>
                <w:tab w:val="left" w:pos="1080"/>
              </w:tabs>
              <w:snapToGrid w:val="0"/>
              <w:spacing w:line="320" w:lineRule="exact"/>
              <w:ind w:firstLine="210" w:firstLineChars="100"/>
              <w:rPr>
                <w:rFonts w:ascii="宋体" w:hAnsi="宋体" w:cs="宋体"/>
                <w:color w:val="auto"/>
                <w:szCs w:val="21"/>
                <w:highlight w:val="none"/>
              </w:rPr>
            </w:pPr>
            <w:r>
              <w:rPr>
                <w:rFonts w:hint="eastAsia" w:ascii="宋体" w:hAnsi="宋体" w:cs="宋体"/>
                <w:color w:val="auto"/>
                <w:szCs w:val="21"/>
                <w:highlight w:val="none"/>
              </w:rPr>
              <w:t>信用承诺</w:t>
            </w:r>
          </w:p>
        </w:tc>
        <w:tc>
          <w:tcPr>
            <w:tcW w:w="2614" w:type="pct"/>
            <w:vAlign w:val="center"/>
          </w:tcPr>
          <w:p w14:paraId="5DFD811B">
            <w:pPr>
              <w:tabs>
                <w:tab w:val="left" w:pos="1080"/>
              </w:tabs>
              <w:snapToGrid w:val="0"/>
              <w:spacing w:line="320" w:lineRule="exact"/>
              <w:rPr>
                <w:rFonts w:ascii="宋体" w:hAnsi="宋体" w:cs="宋体"/>
                <w:bCs/>
                <w:color w:val="auto"/>
                <w:szCs w:val="21"/>
                <w:highlight w:val="none"/>
              </w:rPr>
            </w:pPr>
            <w:r>
              <w:rPr>
                <w:rFonts w:hint="eastAsia" w:ascii="宋体" w:hAnsi="宋体" w:cs="宋体"/>
                <w:color w:val="auto"/>
                <w:szCs w:val="21"/>
                <w:highlight w:val="none"/>
              </w:rPr>
              <w:t>《政府采购供应商信用承诺书》</w:t>
            </w:r>
          </w:p>
        </w:tc>
        <w:tc>
          <w:tcPr>
            <w:tcW w:w="1005" w:type="pct"/>
            <w:vAlign w:val="center"/>
          </w:tcPr>
          <w:p w14:paraId="614EC126">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格式见《投标文件格式》</w:t>
            </w:r>
          </w:p>
        </w:tc>
      </w:tr>
      <w:tr w14:paraId="7E3A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3CB9A966">
            <w:pPr>
              <w:tabs>
                <w:tab w:val="left" w:pos="1080"/>
              </w:tabs>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967" w:type="pct"/>
            <w:vAlign w:val="center"/>
          </w:tcPr>
          <w:p w14:paraId="39A474CA">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2614" w:type="pct"/>
            <w:vAlign w:val="center"/>
          </w:tcPr>
          <w:p w14:paraId="75212ED7">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如采购公告中明确专门面向中小/小微企业采购，须按要求提供中小企业声明函；未专门面向中小/小微企业采购，此项无需提供。</w:t>
            </w:r>
          </w:p>
          <w:p w14:paraId="150ED68F">
            <w:pPr>
              <w:pStyle w:val="43"/>
              <w:spacing w:line="320" w:lineRule="exact"/>
              <w:rPr>
                <w:rFonts w:ascii="宋体" w:hAnsi="宋体" w:cs="宋体"/>
                <w:b/>
                <w:bCs/>
                <w:color w:val="auto"/>
                <w:kern w:val="2"/>
                <w:sz w:val="21"/>
                <w:szCs w:val="21"/>
                <w:highlight w:val="none"/>
              </w:rPr>
            </w:pPr>
            <w:r>
              <w:rPr>
                <w:rFonts w:hint="eastAsia" w:ascii="宋体" w:hAnsi="宋体" w:cs="宋体"/>
                <w:b/>
                <w:bCs/>
                <w:color w:val="auto"/>
                <w:sz w:val="21"/>
                <w:szCs w:val="21"/>
                <w:highlight w:val="none"/>
              </w:rPr>
              <w:t>注1</w:t>
            </w:r>
            <w:r>
              <w:rPr>
                <w:rFonts w:hint="eastAsia" w:ascii="宋体" w:hAnsi="宋体" w:cs="宋体"/>
                <w:b/>
                <w:bCs/>
                <w:color w:val="auto"/>
                <w:kern w:val="2"/>
                <w:sz w:val="21"/>
                <w:szCs w:val="21"/>
                <w:highlight w:val="none"/>
              </w:rPr>
              <w:t>：监狱企业、残疾人福利性单位视同为中小企业。</w:t>
            </w:r>
          </w:p>
          <w:p w14:paraId="7549E784">
            <w:pPr>
              <w:tabs>
                <w:tab w:val="left" w:pos="1080"/>
              </w:tabs>
              <w:snapToGrid w:val="0"/>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注2：监狱企业须提供由省级以上监狱管理局（常州市含教育矫治局）、戒毒管理局（含新疆生产建设兵团）出具的属于监狱企业的证明文件。</w:t>
            </w:r>
          </w:p>
          <w:p w14:paraId="2F439C4E">
            <w:pPr>
              <w:pStyle w:val="43"/>
              <w:spacing w:line="320" w:lineRule="exact"/>
              <w:rPr>
                <w:rFonts w:ascii="宋体" w:hAnsi="宋体" w:cs="宋体"/>
                <w:color w:val="auto"/>
                <w:sz w:val="21"/>
                <w:szCs w:val="21"/>
                <w:highlight w:val="none"/>
              </w:rPr>
            </w:pPr>
            <w:r>
              <w:rPr>
                <w:rFonts w:hint="eastAsia" w:ascii="宋体" w:hAnsi="宋体" w:cs="宋体"/>
                <w:b/>
                <w:bCs/>
                <w:color w:val="auto"/>
                <w:kern w:val="2"/>
                <w:sz w:val="21"/>
                <w:szCs w:val="21"/>
                <w:highlight w:val="none"/>
              </w:rPr>
              <w:t>注3：残疾人福利性单位须按招标文件要求提供《残疾人福利性单位声明函》</w:t>
            </w:r>
          </w:p>
        </w:tc>
        <w:tc>
          <w:tcPr>
            <w:tcW w:w="1005" w:type="pct"/>
            <w:vAlign w:val="center"/>
          </w:tcPr>
          <w:p w14:paraId="4FD01ECC">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《中小企业声明函》、《残疾人福利性单位声明函》格式见《投标文件格式》</w:t>
            </w:r>
          </w:p>
        </w:tc>
      </w:tr>
      <w:tr w14:paraId="26900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12" w:type="pct"/>
            <w:vAlign w:val="center"/>
          </w:tcPr>
          <w:p w14:paraId="1F104152">
            <w:pPr>
              <w:tabs>
                <w:tab w:val="left" w:pos="1080"/>
              </w:tabs>
              <w:snapToGrid w:val="0"/>
              <w:spacing w:line="320" w:lineRule="exact"/>
              <w:jc w:val="center"/>
              <w:rPr>
                <w:rFonts w:ascii="宋体" w:hAnsi="宋体" w:cs="宋体"/>
                <w:b/>
                <w:color w:val="auto"/>
                <w:szCs w:val="21"/>
                <w:highlight w:val="none"/>
              </w:rPr>
            </w:pPr>
            <w:r>
              <w:rPr>
                <w:rFonts w:hint="eastAsia" w:ascii="宋体" w:hAnsi="宋体" w:cs="宋体"/>
                <w:b/>
                <w:color w:val="auto"/>
                <w:szCs w:val="21"/>
                <w:highlight w:val="none"/>
              </w:rPr>
              <w:t>6</w:t>
            </w:r>
          </w:p>
        </w:tc>
        <w:tc>
          <w:tcPr>
            <w:tcW w:w="967" w:type="pct"/>
            <w:vAlign w:val="center"/>
          </w:tcPr>
          <w:p w14:paraId="4DA6B34A">
            <w:pPr>
              <w:tabs>
                <w:tab w:val="left" w:pos="1080"/>
              </w:tabs>
              <w:snapToGrid w:val="0"/>
              <w:spacing w:line="320" w:lineRule="exact"/>
              <w:rPr>
                <w:rFonts w:ascii="宋体" w:hAnsi="宋体" w:cs="宋体"/>
                <w:b/>
                <w:color w:val="auto"/>
                <w:szCs w:val="21"/>
                <w:highlight w:val="none"/>
              </w:rPr>
            </w:pPr>
            <w:r>
              <w:rPr>
                <w:rFonts w:hint="eastAsia" w:ascii="宋体" w:hAnsi="宋体" w:cs="宋体"/>
                <w:b/>
                <w:color w:val="auto"/>
                <w:szCs w:val="21"/>
                <w:highlight w:val="none"/>
              </w:rPr>
              <w:t>本项目的特定资格要求</w:t>
            </w:r>
          </w:p>
        </w:tc>
        <w:tc>
          <w:tcPr>
            <w:tcW w:w="2614" w:type="pct"/>
            <w:vAlign w:val="center"/>
          </w:tcPr>
          <w:p w14:paraId="0F39092F">
            <w:pPr>
              <w:widowControl/>
              <w:spacing w:line="320" w:lineRule="exact"/>
              <w:jc w:val="left"/>
              <w:rPr>
                <w:rFonts w:ascii="宋体" w:hAnsi="宋体" w:cs="宋体"/>
                <w:b/>
                <w:bCs/>
                <w:color w:val="auto"/>
                <w:szCs w:val="21"/>
                <w:highlight w:val="none"/>
              </w:rPr>
            </w:pPr>
            <w:r>
              <w:rPr>
                <w:rFonts w:hint="eastAsia" w:ascii="宋体" w:hAnsi="宋体" w:cs="宋体"/>
                <w:b/>
                <w:bCs/>
                <w:color w:val="auto"/>
                <w:szCs w:val="21"/>
                <w:highlight w:val="none"/>
              </w:rPr>
              <w:t>详见第一章《采购邀请》</w:t>
            </w:r>
          </w:p>
        </w:tc>
        <w:tc>
          <w:tcPr>
            <w:tcW w:w="1005" w:type="pct"/>
            <w:vAlign w:val="center"/>
          </w:tcPr>
          <w:p w14:paraId="1A2207C0">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rPr>
              <w:t>提供相关证书电子扫描件</w:t>
            </w:r>
          </w:p>
        </w:tc>
      </w:tr>
      <w:tr w14:paraId="307F3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jc w:val="center"/>
        </w:trPr>
        <w:tc>
          <w:tcPr>
            <w:tcW w:w="412" w:type="pct"/>
            <w:vAlign w:val="center"/>
          </w:tcPr>
          <w:p w14:paraId="7DC29974">
            <w:pPr>
              <w:tabs>
                <w:tab w:val="left" w:pos="1080"/>
              </w:tabs>
              <w:snapToGrid w:val="0"/>
              <w:spacing w:line="320" w:lineRule="exact"/>
              <w:jc w:val="center"/>
              <w:rPr>
                <w:rFonts w:ascii="宋体" w:hAnsi="宋体" w:cs="宋体"/>
                <w:color w:val="auto"/>
                <w:szCs w:val="21"/>
                <w:highlight w:val="none"/>
              </w:rPr>
            </w:pPr>
            <w:r>
              <w:rPr>
                <w:rFonts w:hint="eastAsia" w:ascii="宋体" w:hAnsi="宋体" w:cs="宋体"/>
                <w:color w:val="auto"/>
                <w:szCs w:val="21"/>
                <w:highlight w:val="none"/>
              </w:rPr>
              <w:t>7</w:t>
            </w:r>
          </w:p>
        </w:tc>
        <w:tc>
          <w:tcPr>
            <w:tcW w:w="967" w:type="pct"/>
            <w:vAlign w:val="center"/>
          </w:tcPr>
          <w:p w14:paraId="2D8600B6">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联合体协议（如有）</w:t>
            </w:r>
          </w:p>
        </w:tc>
        <w:tc>
          <w:tcPr>
            <w:tcW w:w="2614" w:type="pct"/>
            <w:vAlign w:val="center"/>
          </w:tcPr>
          <w:p w14:paraId="08D60C7B">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6A96D4E">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2、联合体各成员单位均须提供本表中序号第1、3、5、6项的证明文件。</w:t>
            </w:r>
          </w:p>
          <w:p w14:paraId="7CD2F9A9">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3、本表序号第7项规定的其他特定资格要求中的每一小项要求，联合体各方中至少应当有一方符合本表中其他资格要求并提供证明文件。</w:t>
            </w:r>
          </w:p>
          <w:p w14:paraId="44C0CEAB">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4、联合体中有同类资质的供应商按照联合体分工承担相同工作的，应当按照资质等级较低的供应商确定资质等级。</w:t>
            </w:r>
          </w:p>
          <w:p w14:paraId="33C53CC8">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5、以联合体形式参加政府采购活动的，联合体各方不得再单独参加或者与其他供应商另外组成联合体参加同一合同项下的政府采购活动。</w:t>
            </w:r>
          </w:p>
          <w:p w14:paraId="30B98326">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6、若联合体中任一成员单位中途退出，则该联合体的投标无效。</w:t>
            </w:r>
          </w:p>
          <w:p w14:paraId="57E90F03">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7、本项目不接受联合体投标时，投标人不得为联合体。</w:t>
            </w:r>
          </w:p>
        </w:tc>
        <w:tc>
          <w:tcPr>
            <w:tcW w:w="1005" w:type="pct"/>
            <w:vAlign w:val="center"/>
          </w:tcPr>
          <w:p w14:paraId="22F1C780">
            <w:pPr>
              <w:tabs>
                <w:tab w:val="left" w:pos="1080"/>
              </w:tabs>
              <w:snapToGrid w:val="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格式见《投标文件格式》 </w:t>
            </w:r>
          </w:p>
        </w:tc>
      </w:tr>
      <w:bookmarkEnd w:id="277"/>
    </w:tbl>
    <w:p w14:paraId="1AB0BBB3">
      <w:pPr>
        <w:tabs>
          <w:tab w:val="left" w:pos="360"/>
          <w:tab w:val="left" w:pos="900"/>
        </w:tabs>
        <w:snapToGrid w:val="0"/>
        <w:spacing w:line="360" w:lineRule="auto"/>
        <w:outlineLvl w:val="1"/>
        <w:rPr>
          <w:rFonts w:ascii="宋体" w:hAnsi="宋体"/>
          <w:b/>
          <w:color w:val="auto"/>
          <w:sz w:val="32"/>
          <w:szCs w:val="32"/>
          <w:highlight w:val="none"/>
        </w:rPr>
        <w:sectPr>
          <w:pgSz w:w="11906" w:h="16838"/>
          <w:pgMar w:top="1440" w:right="1797" w:bottom="1440" w:left="1797" w:header="851" w:footer="992" w:gutter="0"/>
          <w:cols w:space="720" w:num="1"/>
        </w:sectPr>
      </w:pPr>
      <w:bookmarkStart w:id="292" w:name="_Toc353873940"/>
      <w:bookmarkStart w:id="293" w:name="_Toc127161490"/>
      <w:bookmarkStart w:id="294" w:name="_Toc226965858"/>
      <w:bookmarkStart w:id="295" w:name="_Toc353825550"/>
      <w:bookmarkStart w:id="296" w:name="_Toc127151779"/>
      <w:bookmarkStart w:id="297" w:name="_Toc152679710"/>
      <w:bookmarkStart w:id="298" w:name="_Toc99301423"/>
    </w:p>
    <w:p w14:paraId="091D8FBB">
      <w:pPr>
        <w:tabs>
          <w:tab w:val="left" w:pos="360"/>
          <w:tab w:val="left" w:pos="900"/>
        </w:tabs>
        <w:snapToGrid w:val="0"/>
        <w:spacing w:line="360" w:lineRule="auto"/>
        <w:jc w:val="center"/>
        <w:outlineLvl w:val="1"/>
        <w:rPr>
          <w:rFonts w:ascii="宋体" w:hAnsi="宋体"/>
          <w:b/>
          <w:color w:val="auto"/>
          <w:sz w:val="32"/>
          <w:szCs w:val="32"/>
          <w:highlight w:val="none"/>
        </w:rPr>
      </w:pPr>
      <w:r>
        <w:rPr>
          <w:rFonts w:ascii="宋体" w:hAnsi="宋体"/>
          <w:b/>
          <w:color w:val="auto"/>
          <w:sz w:val="32"/>
          <w:szCs w:val="32"/>
          <w:highlight w:val="none"/>
        </w:rPr>
        <w:t xml:space="preserve">第四章   </w:t>
      </w:r>
      <w:bookmarkEnd w:id="292"/>
      <w:bookmarkEnd w:id="293"/>
      <w:bookmarkEnd w:id="294"/>
      <w:bookmarkEnd w:id="295"/>
      <w:bookmarkEnd w:id="296"/>
      <w:bookmarkStart w:id="299" w:name="_Hlt164229061"/>
      <w:bookmarkEnd w:id="299"/>
      <w:r>
        <w:rPr>
          <w:rFonts w:ascii="宋体" w:hAnsi="宋体"/>
          <w:b/>
          <w:color w:val="auto"/>
          <w:sz w:val="32"/>
          <w:szCs w:val="32"/>
          <w:highlight w:val="none"/>
        </w:rPr>
        <w:t>评标程序、评标方法和评标标准</w:t>
      </w:r>
      <w:bookmarkEnd w:id="297"/>
      <w:bookmarkEnd w:id="298"/>
    </w:p>
    <w:p w14:paraId="4E1FBA45">
      <w:pPr>
        <w:tabs>
          <w:tab w:val="left" w:pos="360"/>
          <w:tab w:val="left" w:pos="900"/>
        </w:tabs>
        <w:snapToGrid w:val="0"/>
        <w:spacing w:line="360" w:lineRule="auto"/>
        <w:ind w:firstLine="2570" w:firstLineChars="800"/>
        <w:jc w:val="left"/>
        <w:outlineLvl w:val="1"/>
        <w:rPr>
          <w:rFonts w:ascii="宋体" w:hAnsi="宋体"/>
          <w:b/>
          <w:color w:val="auto"/>
          <w:sz w:val="32"/>
          <w:szCs w:val="32"/>
          <w:highlight w:val="none"/>
        </w:rPr>
      </w:pPr>
      <w:bookmarkStart w:id="300" w:name="_Toc152679711"/>
      <w:bookmarkStart w:id="301" w:name="_Toc152679326"/>
      <w:r>
        <w:rPr>
          <w:rFonts w:hint="eastAsia" w:ascii="宋体" w:hAnsi="宋体"/>
          <w:b/>
          <w:color w:val="auto"/>
          <w:sz w:val="32"/>
          <w:szCs w:val="32"/>
          <w:highlight w:val="none"/>
        </w:rPr>
        <w:t>第一节 符合性审查程序</w:t>
      </w:r>
      <w:bookmarkEnd w:id="300"/>
      <w:bookmarkEnd w:id="301"/>
    </w:p>
    <w:p w14:paraId="3239D1E4">
      <w:pPr>
        <w:spacing w:line="360" w:lineRule="auto"/>
        <w:ind w:firstLine="420" w:firstLineChars="200"/>
        <w:rPr>
          <w:rFonts w:ascii="宋体" w:hAnsi="宋体" w:cs="宋体"/>
          <w:bCs/>
          <w:color w:val="auto"/>
          <w:szCs w:val="21"/>
          <w:highlight w:val="none"/>
        </w:rPr>
      </w:pPr>
      <w:bookmarkStart w:id="302" w:name="_Toc152679712"/>
      <w:bookmarkStart w:id="303" w:name="_Toc152679327"/>
      <w:bookmarkStart w:id="304" w:name="_Toc353825551"/>
      <w:bookmarkStart w:id="305" w:name="_Toc353873941"/>
      <w:r>
        <w:rPr>
          <w:rFonts w:hint="eastAsia" w:ascii="宋体" w:hAnsi="宋体" w:cs="宋体"/>
          <w:bCs/>
          <w:color w:val="auto"/>
          <w:szCs w:val="21"/>
          <w:highlight w:val="none"/>
        </w:rPr>
        <w:t>一、评标委员会对资格审查合格的投标人的投标文件进行符合性审查，以确定其是否满足招标文件的实质性要求。</w:t>
      </w:r>
      <w:bookmarkEnd w:id="302"/>
      <w:bookmarkEnd w:id="303"/>
      <w:bookmarkStart w:id="306" w:name="_Toc520356167"/>
    </w:p>
    <w:p w14:paraId="6F35F616">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二、评标委员会根据《符合性审查要求》中规定的审查因素和审查内容，对投标人的投标文件是否实质上响应招标文件进行符合性审查，并形成符合性审查评审结果。投标文件不符合《符合性审查要求》</w:t>
      </w:r>
      <w:bookmarkEnd w:id="306"/>
      <w:r>
        <w:rPr>
          <w:rFonts w:hint="eastAsia" w:ascii="宋体" w:hAnsi="宋体" w:cs="宋体"/>
          <w:bCs/>
          <w:color w:val="auto"/>
          <w:szCs w:val="21"/>
          <w:highlight w:val="none"/>
        </w:rPr>
        <w:t>的，投标无效。</w:t>
      </w:r>
    </w:p>
    <w:p w14:paraId="042E972B">
      <w:pPr>
        <w:pStyle w:val="43"/>
        <w:rPr>
          <w:rFonts w:hint="eastAsia"/>
          <w:color w:val="auto"/>
          <w:highlight w:val="none"/>
        </w:rPr>
      </w:pPr>
    </w:p>
    <w:p w14:paraId="0A69F2C3">
      <w:pPr>
        <w:tabs>
          <w:tab w:val="left" w:pos="900"/>
          <w:tab w:val="left" w:pos="1080"/>
          <w:tab w:val="left" w:pos="1589"/>
        </w:tabs>
        <w:snapToGrid w:val="0"/>
        <w:spacing w:line="360" w:lineRule="auto"/>
        <w:ind w:firstLine="2249" w:firstLineChars="700"/>
        <w:rPr>
          <w:rFonts w:ascii="宋体" w:hAnsi="宋体"/>
          <w:b/>
          <w:color w:val="auto"/>
          <w:sz w:val="32"/>
          <w:szCs w:val="32"/>
          <w:highlight w:val="none"/>
        </w:rPr>
      </w:pPr>
      <w:r>
        <w:rPr>
          <w:rFonts w:ascii="宋体" w:hAnsi="宋体"/>
          <w:b/>
          <w:color w:val="auto"/>
          <w:sz w:val="32"/>
          <w:szCs w:val="32"/>
          <w:highlight w:val="none"/>
        </w:rPr>
        <w:t>第二节</w:t>
      </w:r>
      <w:r>
        <w:rPr>
          <w:rFonts w:hint="eastAsia" w:ascii="宋体" w:hAnsi="宋体"/>
          <w:b/>
          <w:color w:val="auto"/>
          <w:sz w:val="32"/>
          <w:szCs w:val="32"/>
          <w:highlight w:val="none"/>
        </w:rPr>
        <w:t xml:space="preserve"> </w:t>
      </w:r>
      <w:r>
        <w:rPr>
          <w:rFonts w:ascii="宋体" w:hAnsi="宋体"/>
          <w:b/>
          <w:color w:val="auto"/>
          <w:sz w:val="32"/>
          <w:szCs w:val="32"/>
          <w:highlight w:val="none"/>
        </w:rPr>
        <w:t>符合性审查及评审</w:t>
      </w:r>
      <w:r>
        <w:rPr>
          <w:rFonts w:hint="eastAsia" w:ascii="宋体" w:hAnsi="宋体"/>
          <w:b/>
          <w:color w:val="auto"/>
          <w:sz w:val="32"/>
          <w:szCs w:val="32"/>
          <w:highlight w:val="none"/>
        </w:rPr>
        <w:t>要求</w:t>
      </w:r>
    </w:p>
    <w:p w14:paraId="1D92E7C7">
      <w:pPr>
        <w:spacing w:line="360" w:lineRule="auto"/>
        <w:rPr>
          <w:rFonts w:ascii="宋体" w:hAnsi="宋体" w:cs="宋体"/>
          <w:b/>
          <w:color w:val="auto"/>
          <w:szCs w:val="21"/>
          <w:highlight w:val="none"/>
        </w:rPr>
      </w:pPr>
      <w:r>
        <w:rPr>
          <w:rFonts w:hint="eastAsia" w:ascii="宋体" w:hAnsi="宋体" w:cs="宋体"/>
          <w:b/>
          <w:color w:val="auto"/>
          <w:szCs w:val="21"/>
          <w:highlight w:val="none"/>
        </w:rPr>
        <w:t>一、符合性审查要求</w:t>
      </w:r>
    </w:p>
    <w:tbl>
      <w:tblPr>
        <w:tblStyle w:val="32"/>
        <w:tblW w:w="54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613"/>
        <w:gridCol w:w="4097"/>
        <w:gridCol w:w="2778"/>
      </w:tblGrid>
      <w:tr w14:paraId="34D0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40" w:type="pct"/>
            <w:vAlign w:val="center"/>
          </w:tcPr>
          <w:p w14:paraId="27D274F7">
            <w:pPr>
              <w:widowControl/>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866" w:type="pct"/>
            <w:vAlign w:val="center"/>
          </w:tcPr>
          <w:p w14:paraId="4FDDFFFF">
            <w:pPr>
              <w:widowControl/>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2200" w:type="pct"/>
            <w:vAlign w:val="center"/>
          </w:tcPr>
          <w:p w14:paraId="12B2B26E">
            <w:pPr>
              <w:widowControl/>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审查内容</w:t>
            </w:r>
          </w:p>
        </w:tc>
        <w:tc>
          <w:tcPr>
            <w:tcW w:w="1492" w:type="pct"/>
            <w:vAlign w:val="center"/>
          </w:tcPr>
          <w:p w14:paraId="6C73E2CD">
            <w:pPr>
              <w:widowControl/>
              <w:jc w:val="center"/>
              <w:rPr>
                <w:rFonts w:ascii="宋体" w:hAnsi="宋体" w:cs="宋体"/>
                <w:b/>
                <w:color w:val="auto"/>
                <w:kern w:val="0"/>
                <w:szCs w:val="21"/>
                <w:highlight w:val="none"/>
              </w:rPr>
            </w:pPr>
            <w:r>
              <w:rPr>
                <w:rFonts w:hint="eastAsia" w:ascii="宋体" w:hAnsi="宋体" w:cs="宋体"/>
                <w:b/>
                <w:color w:val="auto"/>
                <w:kern w:val="0"/>
                <w:szCs w:val="21"/>
                <w:highlight w:val="none"/>
              </w:rPr>
              <w:t>格式要求</w:t>
            </w:r>
          </w:p>
        </w:tc>
      </w:tr>
      <w:tr w14:paraId="3AC0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4743AA3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866" w:type="pct"/>
            <w:vAlign w:val="center"/>
          </w:tcPr>
          <w:p w14:paraId="09E6040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投标函、</w:t>
            </w:r>
            <w:r>
              <w:rPr>
                <w:rFonts w:hint="eastAsia" w:ascii="宋体" w:hAnsi="宋体" w:cs="宋体"/>
                <w:bCs/>
                <w:color w:val="auto"/>
                <w:szCs w:val="21"/>
                <w:highlight w:val="none"/>
              </w:rPr>
              <w:t>法人授权书</w:t>
            </w:r>
          </w:p>
        </w:tc>
        <w:tc>
          <w:tcPr>
            <w:tcW w:w="2200" w:type="pct"/>
            <w:vAlign w:val="center"/>
          </w:tcPr>
          <w:p w14:paraId="583476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投标函、</w:t>
            </w:r>
            <w:r>
              <w:rPr>
                <w:rFonts w:hint="eastAsia" w:ascii="宋体" w:hAnsi="宋体" w:cs="宋体"/>
                <w:bCs/>
                <w:color w:val="auto"/>
                <w:szCs w:val="21"/>
                <w:highlight w:val="none"/>
              </w:rPr>
              <w:t>法人授权书、法定代表人身份证及被授权人身份证</w:t>
            </w:r>
            <w:r>
              <w:rPr>
                <w:rFonts w:hint="eastAsia" w:ascii="宋体" w:hAnsi="宋体" w:cs="宋体"/>
                <w:color w:val="auto"/>
                <w:szCs w:val="21"/>
                <w:highlight w:val="none"/>
              </w:rPr>
              <w:t>；</w:t>
            </w:r>
          </w:p>
        </w:tc>
        <w:tc>
          <w:tcPr>
            <w:tcW w:w="1492" w:type="pct"/>
            <w:vAlign w:val="center"/>
          </w:tcPr>
          <w:p w14:paraId="6FA57D33">
            <w:pPr>
              <w:widowControl/>
              <w:jc w:val="left"/>
              <w:rPr>
                <w:rFonts w:ascii="宋体" w:hAnsi="宋体" w:cs="宋体"/>
                <w:color w:val="auto"/>
                <w:kern w:val="0"/>
                <w:szCs w:val="21"/>
                <w:highlight w:val="none"/>
              </w:rPr>
            </w:pPr>
            <w:r>
              <w:rPr>
                <w:rFonts w:hint="eastAsia" w:ascii="宋体" w:hAnsi="宋体" w:cs="宋体"/>
                <w:color w:val="auto"/>
                <w:szCs w:val="21"/>
                <w:highlight w:val="none"/>
              </w:rPr>
              <w:t>格式见《投标文件格式》</w:t>
            </w:r>
          </w:p>
        </w:tc>
      </w:tr>
      <w:tr w14:paraId="5A52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69845F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866" w:type="pct"/>
            <w:vAlign w:val="center"/>
          </w:tcPr>
          <w:p w14:paraId="6AC0D8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投标完整性</w:t>
            </w:r>
          </w:p>
        </w:tc>
        <w:tc>
          <w:tcPr>
            <w:tcW w:w="2200" w:type="pct"/>
            <w:vAlign w:val="center"/>
          </w:tcPr>
          <w:p w14:paraId="0342EE9B">
            <w:pPr>
              <w:widowControl/>
              <w:jc w:val="left"/>
              <w:rPr>
                <w:rFonts w:ascii="宋体" w:hAnsi="宋体" w:cs="宋体"/>
                <w:color w:val="auto"/>
                <w:kern w:val="0"/>
                <w:szCs w:val="21"/>
                <w:highlight w:val="none"/>
              </w:rPr>
            </w:pPr>
            <w:r>
              <w:rPr>
                <w:rFonts w:hint="eastAsia" w:ascii="宋体" w:hAnsi="宋体" w:cs="宋体"/>
                <w:color w:val="auto"/>
                <w:szCs w:val="21"/>
                <w:highlight w:val="none"/>
              </w:rPr>
              <w:t>报价明细表未有缺项、漏项；</w:t>
            </w:r>
          </w:p>
        </w:tc>
        <w:tc>
          <w:tcPr>
            <w:tcW w:w="1492" w:type="pct"/>
            <w:vAlign w:val="center"/>
          </w:tcPr>
          <w:p w14:paraId="39C8758B">
            <w:pPr>
              <w:widowControl/>
              <w:jc w:val="left"/>
              <w:rPr>
                <w:rFonts w:ascii="宋体" w:hAnsi="宋体" w:cs="宋体"/>
                <w:color w:val="auto"/>
                <w:szCs w:val="21"/>
                <w:highlight w:val="none"/>
              </w:rPr>
            </w:pPr>
            <w:r>
              <w:rPr>
                <w:rFonts w:hint="eastAsia" w:ascii="宋体" w:hAnsi="宋体" w:cs="宋体"/>
                <w:color w:val="auto"/>
                <w:szCs w:val="21"/>
                <w:highlight w:val="none"/>
              </w:rPr>
              <w:t>格式见《报价明细表》</w:t>
            </w:r>
          </w:p>
        </w:tc>
      </w:tr>
      <w:tr w14:paraId="09FD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CFD69C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866" w:type="pct"/>
            <w:vAlign w:val="center"/>
          </w:tcPr>
          <w:p w14:paraId="40CFEEE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投标报价</w:t>
            </w:r>
          </w:p>
        </w:tc>
        <w:tc>
          <w:tcPr>
            <w:tcW w:w="2200" w:type="pct"/>
            <w:vAlign w:val="center"/>
          </w:tcPr>
          <w:p w14:paraId="040C03AF">
            <w:pPr>
              <w:widowControl/>
              <w:jc w:val="left"/>
              <w:rPr>
                <w:rFonts w:ascii="宋体" w:hAnsi="宋体" w:cs="宋体"/>
                <w:color w:val="auto"/>
                <w:kern w:val="0"/>
                <w:szCs w:val="21"/>
                <w:highlight w:val="none"/>
              </w:rPr>
            </w:pPr>
            <w:r>
              <w:rPr>
                <w:rFonts w:hint="eastAsia" w:ascii="宋体" w:hAnsi="宋体" w:cs="宋体"/>
                <w:color w:val="auto"/>
                <w:szCs w:val="21"/>
                <w:highlight w:val="none"/>
              </w:rPr>
              <w:t>投标报价未超过招标文件中规定的项目/采购包预算金额或者项目/采购包最高限价；</w:t>
            </w:r>
          </w:p>
        </w:tc>
        <w:tc>
          <w:tcPr>
            <w:tcW w:w="1492" w:type="pct"/>
            <w:vAlign w:val="center"/>
          </w:tcPr>
          <w:p w14:paraId="5BF61129">
            <w:pPr>
              <w:widowControl/>
              <w:jc w:val="left"/>
              <w:rPr>
                <w:rFonts w:ascii="宋体" w:hAnsi="宋体" w:cs="宋体"/>
                <w:color w:val="auto"/>
                <w:kern w:val="0"/>
                <w:szCs w:val="21"/>
                <w:highlight w:val="none"/>
              </w:rPr>
            </w:pPr>
          </w:p>
        </w:tc>
      </w:tr>
      <w:tr w14:paraId="2414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3D0B6F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866" w:type="pct"/>
            <w:vAlign w:val="center"/>
          </w:tcPr>
          <w:p w14:paraId="09074B5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报价唯一性</w:t>
            </w:r>
          </w:p>
        </w:tc>
        <w:tc>
          <w:tcPr>
            <w:tcW w:w="2200" w:type="pct"/>
            <w:vAlign w:val="center"/>
          </w:tcPr>
          <w:p w14:paraId="77E211E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由评委审查，无需供应商提供材料。投标文件未</w:t>
            </w:r>
            <w:r>
              <w:rPr>
                <w:rFonts w:hint="eastAsia" w:ascii="宋体" w:hAnsi="宋体" w:cs="宋体"/>
                <w:color w:val="auto"/>
                <w:szCs w:val="21"/>
                <w:highlight w:val="none"/>
              </w:rPr>
              <w:t>出现可选择性或可调整的报价（招标文件另有规定的除外）</w:t>
            </w:r>
            <w:r>
              <w:rPr>
                <w:rFonts w:hint="eastAsia" w:ascii="宋体" w:hAnsi="宋体" w:cs="宋体"/>
                <w:color w:val="auto"/>
                <w:kern w:val="0"/>
                <w:szCs w:val="21"/>
                <w:highlight w:val="none"/>
              </w:rPr>
              <w:t>；</w:t>
            </w:r>
          </w:p>
        </w:tc>
        <w:tc>
          <w:tcPr>
            <w:tcW w:w="1492" w:type="pct"/>
            <w:vAlign w:val="center"/>
          </w:tcPr>
          <w:p w14:paraId="36D4FDAB">
            <w:pPr>
              <w:widowControl/>
              <w:jc w:val="left"/>
              <w:rPr>
                <w:rFonts w:ascii="宋体" w:hAnsi="宋体" w:cs="宋体"/>
                <w:color w:val="auto"/>
                <w:kern w:val="0"/>
                <w:szCs w:val="21"/>
                <w:highlight w:val="none"/>
              </w:rPr>
            </w:pPr>
          </w:p>
        </w:tc>
      </w:tr>
      <w:tr w14:paraId="6EFC2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3B989AE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866" w:type="pct"/>
            <w:vAlign w:val="center"/>
          </w:tcPr>
          <w:p w14:paraId="687AC91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投标有效期</w:t>
            </w:r>
          </w:p>
        </w:tc>
        <w:tc>
          <w:tcPr>
            <w:tcW w:w="2200" w:type="pct"/>
            <w:vAlign w:val="center"/>
          </w:tcPr>
          <w:p w14:paraId="49821E6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投标文件中承诺的投标有效期满足招标文件中载明的投标有效期的；</w:t>
            </w:r>
          </w:p>
        </w:tc>
        <w:tc>
          <w:tcPr>
            <w:tcW w:w="1492" w:type="pct"/>
            <w:vAlign w:val="center"/>
          </w:tcPr>
          <w:p w14:paraId="1FD5FA9D">
            <w:pPr>
              <w:widowControl/>
              <w:jc w:val="left"/>
              <w:rPr>
                <w:rFonts w:ascii="宋体" w:hAnsi="宋体" w:cs="宋体"/>
                <w:color w:val="auto"/>
                <w:kern w:val="0"/>
                <w:szCs w:val="21"/>
                <w:highlight w:val="none"/>
              </w:rPr>
            </w:pPr>
          </w:p>
        </w:tc>
      </w:tr>
      <w:tr w14:paraId="009D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AD6FCF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866" w:type="pct"/>
            <w:vAlign w:val="center"/>
          </w:tcPr>
          <w:p w14:paraId="04B2FE4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签署、加盖公章</w:t>
            </w:r>
          </w:p>
        </w:tc>
        <w:tc>
          <w:tcPr>
            <w:tcW w:w="2200" w:type="pct"/>
            <w:vAlign w:val="center"/>
          </w:tcPr>
          <w:p w14:paraId="61D190E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按照招标文件要求签署、加盖公章的；</w:t>
            </w:r>
          </w:p>
        </w:tc>
        <w:tc>
          <w:tcPr>
            <w:tcW w:w="1492" w:type="pct"/>
            <w:vAlign w:val="center"/>
          </w:tcPr>
          <w:p w14:paraId="3FB0E714">
            <w:pPr>
              <w:widowControl/>
              <w:jc w:val="left"/>
              <w:rPr>
                <w:rFonts w:ascii="宋体" w:hAnsi="宋体" w:cs="宋体"/>
                <w:color w:val="auto"/>
                <w:kern w:val="0"/>
                <w:szCs w:val="21"/>
                <w:highlight w:val="none"/>
              </w:rPr>
            </w:pPr>
          </w:p>
        </w:tc>
      </w:tr>
      <w:tr w14:paraId="4625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3DD2847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866" w:type="pct"/>
            <w:vAlign w:val="center"/>
          </w:tcPr>
          <w:p w14:paraId="5031A72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实质性格式</w:t>
            </w:r>
          </w:p>
        </w:tc>
        <w:tc>
          <w:tcPr>
            <w:tcW w:w="2200" w:type="pct"/>
            <w:vAlign w:val="center"/>
          </w:tcPr>
          <w:p w14:paraId="1BE625C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标记为“实质性格式”的文件均按招标文件要求提供；</w:t>
            </w:r>
          </w:p>
        </w:tc>
        <w:tc>
          <w:tcPr>
            <w:tcW w:w="1492" w:type="pct"/>
            <w:vAlign w:val="center"/>
          </w:tcPr>
          <w:p w14:paraId="674466B6">
            <w:pPr>
              <w:widowControl/>
              <w:jc w:val="left"/>
              <w:rPr>
                <w:rFonts w:ascii="宋体" w:hAnsi="宋体" w:cs="宋体"/>
                <w:color w:val="auto"/>
                <w:kern w:val="0"/>
                <w:szCs w:val="21"/>
                <w:highlight w:val="none"/>
              </w:rPr>
            </w:pPr>
          </w:p>
        </w:tc>
      </w:tr>
      <w:tr w14:paraId="75689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C49B73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866" w:type="pct"/>
            <w:vAlign w:val="center"/>
          </w:tcPr>
          <w:p w14:paraId="5306046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★号条款响应</w:t>
            </w:r>
          </w:p>
        </w:tc>
        <w:tc>
          <w:tcPr>
            <w:tcW w:w="2200" w:type="pct"/>
            <w:vAlign w:val="center"/>
          </w:tcPr>
          <w:p w14:paraId="28E2E9D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投标文件满足招标文件</w:t>
            </w:r>
            <w:r>
              <w:rPr>
                <w:rFonts w:hint="eastAsia" w:ascii="宋体" w:hAnsi="宋体" w:cs="宋体"/>
                <w:color w:val="auto"/>
                <w:szCs w:val="21"/>
                <w:highlight w:val="none"/>
              </w:rPr>
              <w:t>第五章《采购需求》</w:t>
            </w:r>
            <w:r>
              <w:rPr>
                <w:rFonts w:hint="eastAsia" w:ascii="宋体" w:hAnsi="宋体" w:cs="宋体"/>
                <w:color w:val="auto"/>
                <w:kern w:val="0"/>
                <w:szCs w:val="21"/>
                <w:highlight w:val="none"/>
              </w:rPr>
              <w:t>中★号条款要求的；</w:t>
            </w:r>
          </w:p>
        </w:tc>
        <w:tc>
          <w:tcPr>
            <w:tcW w:w="1492" w:type="pct"/>
            <w:vAlign w:val="center"/>
          </w:tcPr>
          <w:p w14:paraId="24308B9C">
            <w:pPr>
              <w:widowControl/>
              <w:jc w:val="left"/>
              <w:rPr>
                <w:rFonts w:ascii="宋体" w:hAnsi="宋体" w:cs="宋体"/>
                <w:color w:val="auto"/>
                <w:kern w:val="0"/>
                <w:szCs w:val="21"/>
                <w:highlight w:val="none"/>
              </w:rPr>
            </w:pPr>
          </w:p>
        </w:tc>
      </w:tr>
      <w:tr w14:paraId="46D27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48A561A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9</w:t>
            </w:r>
          </w:p>
        </w:tc>
        <w:tc>
          <w:tcPr>
            <w:tcW w:w="866" w:type="pct"/>
            <w:vAlign w:val="center"/>
          </w:tcPr>
          <w:p w14:paraId="0BA1446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分包承担主体资质（如有）</w:t>
            </w:r>
          </w:p>
        </w:tc>
        <w:tc>
          <w:tcPr>
            <w:tcW w:w="2200" w:type="pct"/>
            <w:vAlign w:val="center"/>
          </w:tcPr>
          <w:p w14:paraId="44CAD8DF">
            <w:pPr>
              <w:widowControl/>
              <w:jc w:val="left"/>
              <w:rPr>
                <w:rFonts w:ascii="宋体" w:hAnsi="宋体" w:cs="宋体"/>
                <w:color w:val="auto"/>
                <w:kern w:val="0"/>
                <w:szCs w:val="21"/>
                <w:highlight w:val="none"/>
              </w:rPr>
            </w:pPr>
            <w:r>
              <w:rPr>
                <w:rFonts w:hint="eastAsia" w:ascii="宋体" w:hAnsi="宋体" w:cs="宋体"/>
                <w:color w:val="auto"/>
                <w:szCs w:val="21"/>
                <w:highlight w:val="none"/>
              </w:rPr>
              <w:t>分包承担主体具备《投标人须知资料表》载明的资质条件且提供了资质证书电子件（如有）；</w:t>
            </w:r>
          </w:p>
        </w:tc>
        <w:tc>
          <w:tcPr>
            <w:tcW w:w="1492" w:type="pct"/>
            <w:vAlign w:val="center"/>
          </w:tcPr>
          <w:p w14:paraId="34EEC398">
            <w:pPr>
              <w:widowControl/>
              <w:jc w:val="left"/>
              <w:rPr>
                <w:rFonts w:ascii="宋体" w:hAnsi="宋体" w:cs="宋体"/>
                <w:color w:val="auto"/>
                <w:szCs w:val="21"/>
                <w:highlight w:val="none"/>
              </w:rPr>
            </w:pPr>
          </w:p>
        </w:tc>
      </w:tr>
      <w:tr w14:paraId="6B25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41B00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w:t>
            </w:r>
          </w:p>
        </w:tc>
        <w:tc>
          <w:tcPr>
            <w:tcW w:w="866" w:type="pct"/>
            <w:vAlign w:val="center"/>
          </w:tcPr>
          <w:p w14:paraId="6AE36E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分包意向协议（如有）</w:t>
            </w:r>
          </w:p>
        </w:tc>
        <w:tc>
          <w:tcPr>
            <w:tcW w:w="2200" w:type="pct"/>
            <w:vAlign w:val="center"/>
          </w:tcPr>
          <w:p w14:paraId="3203E9E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按招标文件规定签订并提供分包意向协议原件的电子件的；</w:t>
            </w:r>
            <w:r>
              <w:rPr>
                <w:rFonts w:hint="eastAsia" w:ascii="宋体" w:hAnsi="宋体" w:cs="宋体"/>
                <w:color w:val="auto"/>
                <w:szCs w:val="21"/>
                <w:highlight w:val="none"/>
              </w:rPr>
              <w:t>（如有）</w:t>
            </w:r>
          </w:p>
        </w:tc>
        <w:tc>
          <w:tcPr>
            <w:tcW w:w="1492" w:type="pct"/>
            <w:vAlign w:val="center"/>
          </w:tcPr>
          <w:p w14:paraId="5B30687A">
            <w:pPr>
              <w:widowControl/>
              <w:jc w:val="left"/>
              <w:rPr>
                <w:rFonts w:ascii="宋体" w:hAnsi="宋体" w:cs="宋体"/>
                <w:color w:val="auto"/>
                <w:kern w:val="0"/>
                <w:szCs w:val="21"/>
                <w:highlight w:val="none"/>
              </w:rPr>
            </w:pPr>
          </w:p>
        </w:tc>
      </w:tr>
      <w:tr w14:paraId="420C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0696264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866" w:type="pct"/>
            <w:vAlign w:val="center"/>
          </w:tcPr>
          <w:p w14:paraId="4946939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报价的修正（如有）</w:t>
            </w:r>
          </w:p>
        </w:tc>
        <w:tc>
          <w:tcPr>
            <w:tcW w:w="2200" w:type="pct"/>
            <w:vAlign w:val="center"/>
          </w:tcPr>
          <w:p w14:paraId="339995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由评委审查，无需供应商提供材料。不涉及报价修正，或投标文件报价出现前后不一致时，投标人对修正后的报价予以确认；（如有）</w:t>
            </w:r>
          </w:p>
        </w:tc>
        <w:tc>
          <w:tcPr>
            <w:tcW w:w="1492" w:type="pct"/>
            <w:vAlign w:val="center"/>
          </w:tcPr>
          <w:p w14:paraId="25FBA59A">
            <w:pPr>
              <w:widowControl/>
              <w:jc w:val="left"/>
              <w:rPr>
                <w:rFonts w:ascii="宋体" w:hAnsi="宋体" w:cs="宋体"/>
                <w:color w:val="auto"/>
                <w:kern w:val="0"/>
                <w:szCs w:val="21"/>
                <w:highlight w:val="none"/>
              </w:rPr>
            </w:pPr>
          </w:p>
        </w:tc>
      </w:tr>
      <w:tr w14:paraId="5B80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012509B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12</w:t>
            </w:r>
          </w:p>
        </w:tc>
        <w:tc>
          <w:tcPr>
            <w:tcW w:w="866" w:type="pct"/>
            <w:vAlign w:val="center"/>
          </w:tcPr>
          <w:p w14:paraId="04F20FC4">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报价合理性</w:t>
            </w:r>
          </w:p>
        </w:tc>
        <w:tc>
          <w:tcPr>
            <w:tcW w:w="2200" w:type="pct"/>
            <w:vAlign w:val="center"/>
          </w:tcPr>
          <w:p w14:paraId="3AE659CD">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根据财政部《关于推动解决政府采购异常低价问题的通知》财库〔2026〕2号文件之规定：当评审过程中出现下列情形之一的，评审委员会应当启动异常低价投标（响应）审查程序： </w:t>
            </w:r>
          </w:p>
          <w:p w14:paraId="15DC1826">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1.投标（响应）报价低于全部通过符合性审查供应商投标（响应）报价平均值50%的，即投标（响应）报价&lt;全部通过符合性审查供应商投标（响应）报价平均值×50%；</w:t>
            </w:r>
          </w:p>
          <w:p w14:paraId="59B3B7A7">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2.投标（响应）报价低于通过符合性审查的次低报价供应商投标（响应）报价50%的，即投标（响应）报价&lt;通过符合性审查的次低报价供应商投标（响应）报价×50%；</w:t>
            </w:r>
          </w:p>
          <w:p w14:paraId="5D381DBD">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3.投标（响应）报价低于采购项目最高限价45%的，即投标（响应）报价&lt;采购项目最高限价×45%；</w:t>
            </w:r>
          </w:p>
          <w:p w14:paraId="1660155E">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4.评审委员会基于专业判断，认为供应商报价过低，有可能影响产品质量或者不能诚信履约的其他情形。</w:t>
            </w:r>
          </w:p>
          <w:p w14:paraId="31C5B37E">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84797C8">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DAD61E2">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tc>
        <w:tc>
          <w:tcPr>
            <w:tcW w:w="1492" w:type="pct"/>
            <w:vAlign w:val="center"/>
          </w:tcPr>
          <w:p w14:paraId="01BD700E">
            <w:pPr>
              <w:widowControl/>
              <w:jc w:val="left"/>
              <w:rPr>
                <w:rFonts w:ascii="宋体" w:hAnsi="宋体" w:cs="宋体"/>
                <w:color w:val="auto"/>
                <w:kern w:val="0"/>
                <w:szCs w:val="21"/>
                <w:highlight w:val="none"/>
              </w:rPr>
            </w:pPr>
          </w:p>
        </w:tc>
      </w:tr>
      <w:tr w14:paraId="1B08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69EFC0B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13</w:t>
            </w:r>
          </w:p>
        </w:tc>
        <w:tc>
          <w:tcPr>
            <w:tcW w:w="866" w:type="pct"/>
            <w:vAlign w:val="center"/>
          </w:tcPr>
          <w:p w14:paraId="2DC1996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进口产品</w:t>
            </w:r>
          </w:p>
          <w:p w14:paraId="7726EB9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（如有）</w:t>
            </w:r>
          </w:p>
        </w:tc>
        <w:tc>
          <w:tcPr>
            <w:tcW w:w="2200" w:type="pct"/>
            <w:vAlign w:val="center"/>
          </w:tcPr>
          <w:p w14:paraId="2B2904A1">
            <w:pPr>
              <w:widowControl/>
              <w:jc w:val="left"/>
              <w:rPr>
                <w:rFonts w:ascii="宋体" w:hAnsi="宋体" w:cs="宋体"/>
                <w:color w:val="auto"/>
                <w:kern w:val="0"/>
                <w:szCs w:val="21"/>
                <w:highlight w:val="none"/>
              </w:rPr>
            </w:pPr>
            <w:r>
              <w:rPr>
                <w:rFonts w:hint="eastAsia" w:ascii="宋体" w:hAnsi="宋体" w:cs="宋体"/>
                <w:color w:val="auto"/>
                <w:szCs w:val="21"/>
                <w:highlight w:val="none"/>
              </w:rPr>
              <w:t>招标文件不接受进口产品投标的内容时，投标人所投产品为非进口产品；</w:t>
            </w:r>
          </w:p>
        </w:tc>
        <w:tc>
          <w:tcPr>
            <w:tcW w:w="1492" w:type="pct"/>
            <w:vAlign w:val="center"/>
          </w:tcPr>
          <w:p w14:paraId="5FA3693B">
            <w:pPr>
              <w:widowControl/>
              <w:jc w:val="left"/>
              <w:rPr>
                <w:rFonts w:ascii="宋体" w:hAnsi="宋体" w:cs="宋体"/>
                <w:color w:val="auto"/>
                <w:szCs w:val="21"/>
                <w:highlight w:val="none"/>
              </w:rPr>
            </w:pPr>
          </w:p>
        </w:tc>
      </w:tr>
      <w:tr w14:paraId="1819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3F92104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14</w:t>
            </w:r>
          </w:p>
        </w:tc>
        <w:tc>
          <w:tcPr>
            <w:tcW w:w="866" w:type="pct"/>
            <w:vAlign w:val="center"/>
          </w:tcPr>
          <w:p w14:paraId="6186B57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国家有关部门对投标人的投标产品有强制性规定或要求的</w:t>
            </w:r>
          </w:p>
        </w:tc>
        <w:tc>
          <w:tcPr>
            <w:tcW w:w="2200" w:type="pct"/>
            <w:vAlign w:val="center"/>
          </w:tcPr>
          <w:p w14:paraId="07EBF83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国家有关部门对投标人的投标产品有强制性规定或要求的（如相应技术、安全、节能和环保等），投标人的投标产品应符合相应规定或要求，并提供证明文件电子件：</w:t>
            </w:r>
          </w:p>
          <w:p w14:paraId="029D032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1）采购的产品若属于《节能产品政府采购品目清单》范围中政府强制采购产品，则投标人所报产品必须获得国家确定的认证机构出具的、处于有效期之内的节能产品认证证书；</w:t>
            </w:r>
          </w:p>
          <w:p w14:paraId="5C8E03F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2）投标产品如有属于开展国家信息安全产品认证产品范围的，须提供由中国网络安全审查技术与认证中心（原中国信息安全认证中心）按国家标准认证颁发的有效认证证书等）；</w:t>
            </w:r>
          </w:p>
          <w:p w14:paraId="4F3A3787">
            <w:pPr>
              <w:widowControl/>
              <w:jc w:val="left"/>
              <w:rPr>
                <w:rFonts w:ascii="宋体" w:hAnsi="宋体" w:cs="宋体"/>
                <w:color w:val="auto"/>
                <w:kern w:val="0"/>
                <w:szCs w:val="21"/>
                <w:highlight w:val="none"/>
              </w:rPr>
            </w:pPr>
            <w:r>
              <w:rPr>
                <w:rFonts w:hint="eastAsia" w:ascii="宋体" w:hAnsi="宋体" w:cs="宋体"/>
                <w:color w:val="auto"/>
                <w:szCs w:val="21"/>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c>
          <w:tcPr>
            <w:tcW w:w="1492" w:type="pct"/>
            <w:vAlign w:val="center"/>
          </w:tcPr>
          <w:p w14:paraId="07711402">
            <w:pPr>
              <w:widowControl/>
              <w:jc w:val="left"/>
              <w:rPr>
                <w:rFonts w:ascii="宋体" w:hAnsi="宋体" w:cs="宋体"/>
                <w:color w:val="auto"/>
                <w:szCs w:val="21"/>
                <w:highlight w:val="none"/>
              </w:rPr>
            </w:pPr>
          </w:p>
        </w:tc>
      </w:tr>
      <w:tr w14:paraId="0CA47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B129F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866" w:type="pct"/>
            <w:vAlign w:val="center"/>
          </w:tcPr>
          <w:p w14:paraId="3476562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公平竞争</w:t>
            </w:r>
          </w:p>
        </w:tc>
        <w:tc>
          <w:tcPr>
            <w:tcW w:w="2200" w:type="pct"/>
            <w:vAlign w:val="center"/>
          </w:tcPr>
          <w:p w14:paraId="3AD47980">
            <w:pPr>
              <w:widowControl/>
              <w:jc w:val="left"/>
              <w:rPr>
                <w:rFonts w:ascii="宋体" w:hAnsi="宋体" w:cs="宋体"/>
                <w:color w:val="auto"/>
                <w:kern w:val="0"/>
                <w:szCs w:val="21"/>
                <w:highlight w:val="none"/>
              </w:rPr>
            </w:pPr>
            <w:r>
              <w:rPr>
                <w:rFonts w:hint="eastAsia" w:ascii="宋体" w:hAnsi="宋体" w:cs="宋体"/>
                <w:color w:val="auto"/>
                <w:szCs w:val="21"/>
                <w:highlight w:val="none"/>
              </w:rPr>
              <w:t>由评委审查，无需供应商提供材料。投标人遵循公平竞争的原则，不存在恶意串通，妨碍其他投标人的竞争行为，不存在损害采购人或者其他投标人的合法权益情形的；</w:t>
            </w:r>
          </w:p>
        </w:tc>
        <w:tc>
          <w:tcPr>
            <w:tcW w:w="1492" w:type="pct"/>
            <w:vAlign w:val="center"/>
          </w:tcPr>
          <w:p w14:paraId="04460117">
            <w:pPr>
              <w:widowControl/>
              <w:jc w:val="left"/>
              <w:rPr>
                <w:rFonts w:ascii="宋体" w:hAnsi="宋体" w:cs="宋体"/>
                <w:color w:val="auto"/>
                <w:szCs w:val="21"/>
                <w:highlight w:val="none"/>
              </w:rPr>
            </w:pPr>
          </w:p>
        </w:tc>
      </w:tr>
      <w:tr w14:paraId="70BF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D7B5FB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16</w:t>
            </w:r>
          </w:p>
        </w:tc>
        <w:tc>
          <w:tcPr>
            <w:tcW w:w="866" w:type="pct"/>
            <w:vAlign w:val="center"/>
          </w:tcPr>
          <w:p w14:paraId="2113D07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串通投标</w:t>
            </w:r>
          </w:p>
        </w:tc>
        <w:tc>
          <w:tcPr>
            <w:tcW w:w="2200" w:type="pct"/>
            <w:vAlign w:val="center"/>
          </w:tcPr>
          <w:p w14:paraId="1030342E">
            <w:pPr>
              <w:widowControl/>
              <w:jc w:val="left"/>
              <w:rPr>
                <w:rFonts w:ascii="宋体" w:hAnsi="宋体" w:cs="宋体"/>
                <w:color w:val="auto"/>
                <w:kern w:val="0"/>
                <w:szCs w:val="21"/>
                <w:highlight w:val="none"/>
              </w:rPr>
            </w:pPr>
            <w:r>
              <w:rPr>
                <w:rFonts w:hint="eastAsia" w:ascii="宋体" w:hAnsi="宋体" w:cs="宋体"/>
                <w:color w:val="auto"/>
                <w:szCs w:val="21"/>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492" w:type="pct"/>
            <w:vAlign w:val="center"/>
          </w:tcPr>
          <w:p w14:paraId="244E73DF">
            <w:pPr>
              <w:widowControl/>
              <w:jc w:val="left"/>
              <w:rPr>
                <w:rFonts w:ascii="宋体" w:hAnsi="宋体" w:cs="宋体"/>
                <w:color w:val="auto"/>
                <w:szCs w:val="21"/>
                <w:highlight w:val="none"/>
              </w:rPr>
            </w:pPr>
          </w:p>
        </w:tc>
      </w:tr>
      <w:tr w14:paraId="69ED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106B94B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17</w:t>
            </w:r>
          </w:p>
        </w:tc>
        <w:tc>
          <w:tcPr>
            <w:tcW w:w="866" w:type="pct"/>
            <w:vAlign w:val="center"/>
          </w:tcPr>
          <w:p w14:paraId="0A3462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附加条件</w:t>
            </w:r>
          </w:p>
        </w:tc>
        <w:tc>
          <w:tcPr>
            <w:tcW w:w="2200" w:type="pct"/>
            <w:vAlign w:val="center"/>
          </w:tcPr>
          <w:p w14:paraId="16A75FA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由评委审查，无需供应商提供材料。投标文件未含有采购人不能接受的附加条件的；</w:t>
            </w:r>
          </w:p>
        </w:tc>
        <w:tc>
          <w:tcPr>
            <w:tcW w:w="1492" w:type="pct"/>
            <w:vAlign w:val="center"/>
          </w:tcPr>
          <w:p w14:paraId="2E0DFE9C">
            <w:pPr>
              <w:widowControl/>
              <w:jc w:val="left"/>
              <w:rPr>
                <w:rFonts w:ascii="宋体" w:hAnsi="宋体" w:cs="宋体"/>
                <w:color w:val="auto"/>
                <w:kern w:val="0"/>
                <w:szCs w:val="21"/>
                <w:highlight w:val="none"/>
              </w:rPr>
            </w:pPr>
          </w:p>
        </w:tc>
      </w:tr>
      <w:tr w14:paraId="1051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0" w:type="pct"/>
            <w:vAlign w:val="center"/>
          </w:tcPr>
          <w:p w14:paraId="5628E19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18</w:t>
            </w:r>
          </w:p>
        </w:tc>
        <w:tc>
          <w:tcPr>
            <w:tcW w:w="866" w:type="pct"/>
            <w:vAlign w:val="center"/>
          </w:tcPr>
          <w:p w14:paraId="796440D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其他无效情形</w:t>
            </w:r>
          </w:p>
        </w:tc>
        <w:tc>
          <w:tcPr>
            <w:tcW w:w="2200" w:type="pct"/>
            <w:vAlign w:val="center"/>
          </w:tcPr>
          <w:p w14:paraId="16194FA8">
            <w:pPr>
              <w:widowControl/>
              <w:jc w:val="left"/>
              <w:rPr>
                <w:rFonts w:ascii="宋体" w:hAnsi="宋体" w:cs="宋体"/>
                <w:color w:val="auto"/>
                <w:kern w:val="0"/>
                <w:szCs w:val="21"/>
                <w:highlight w:val="none"/>
              </w:rPr>
            </w:pPr>
            <w:r>
              <w:rPr>
                <w:rFonts w:hint="eastAsia" w:ascii="宋体" w:hAnsi="宋体" w:cs="宋体"/>
                <w:color w:val="auto"/>
                <w:szCs w:val="21"/>
                <w:highlight w:val="none"/>
              </w:rPr>
              <w:t>由评委审查，无需供应商提供材料。投标人、投标文件不存在不符合法律、法规和招标文件规定的其他无效情形。</w:t>
            </w:r>
          </w:p>
        </w:tc>
        <w:tc>
          <w:tcPr>
            <w:tcW w:w="1492" w:type="pct"/>
            <w:vAlign w:val="center"/>
          </w:tcPr>
          <w:p w14:paraId="64118CC3">
            <w:pPr>
              <w:widowControl/>
              <w:jc w:val="left"/>
              <w:rPr>
                <w:rFonts w:ascii="宋体" w:hAnsi="宋体" w:cs="宋体"/>
                <w:color w:val="auto"/>
                <w:szCs w:val="21"/>
                <w:highlight w:val="none"/>
              </w:rPr>
            </w:pPr>
          </w:p>
        </w:tc>
      </w:tr>
    </w:tbl>
    <w:p w14:paraId="34C51DC9">
      <w:pPr>
        <w:spacing w:line="360" w:lineRule="auto"/>
        <w:rPr>
          <w:rFonts w:ascii="宋体" w:hAnsi="宋体" w:cs="宋体"/>
          <w:b/>
          <w:color w:val="auto"/>
          <w:szCs w:val="21"/>
          <w:highlight w:val="none"/>
        </w:rPr>
      </w:pPr>
      <w:bookmarkStart w:id="307" w:name="_Toc152679713"/>
      <w:bookmarkStart w:id="308" w:name="_Toc152679328"/>
      <w:r>
        <w:rPr>
          <w:rFonts w:hint="eastAsia" w:ascii="宋体" w:hAnsi="宋体" w:cs="宋体"/>
          <w:b/>
          <w:color w:val="auto"/>
          <w:szCs w:val="21"/>
          <w:highlight w:val="none"/>
        </w:rPr>
        <w:t>二、投标文件有关事项的澄清或者说明</w:t>
      </w:r>
      <w:bookmarkEnd w:id="307"/>
      <w:bookmarkEnd w:id="308"/>
    </w:p>
    <w:p w14:paraId="09147AE5">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71BB529E">
      <w:pPr>
        <w:spacing w:line="360" w:lineRule="auto"/>
        <w:ind w:firstLine="420" w:firstLineChars="200"/>
        <w:rPr>
          <w:rFonts w:ascii="宋体" w:hAnsi="宋体" w:cs="宋体"/>
          <w:b/>
          <w:color w:val="auto"/>
          <w:szCs w:val="21"/>
          <w:highlight w:val="none"/>
        </w:rPr>
      </w:pPr>
      <w:r>
        <w:rPr>
          <w:rFonts w:hint="eastAsia" w:ascii="宋体" w:hAnsi="宋体" w:cs="宋体"/>
          <w:bCs/>
          <w:color w:val="auto"/>
          <w:szCs w:val="21"/>
          <w:highlight w:val="none"/>
        </w:rPr>
        <w:t>（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Cs w:val="21"/>
          <w:highlight w:val="none"/>
        </w:rPr>
        <w:t>无效投标处理</w:t>
      </w:r>
    </w:p>
    <w:p w14:paraId="3A5D76C7">
      <w:pPr>
        <w:spacing w:line="360" w:lineRule="auto"/>
        <w:ind w:firstLine="420" w:firstLineChars="200"/>
        <w:rPr>
          <w:rFonts w:ascii="宋体" w:hAnsi="宋体" w:cs="宋体"/>
          <w:b/>
          <w:color w:val="auto"/>
          <w:szCs w:val="21"/>
          <w:highlight w:val="none"/>
        </w:rPr>
      </w:pPr>
      <w:r>
        <w:rPr>
          <w:rFonts w:hint="eastAsia" w:ascii="宋体" w:hAnsi="宋体" w:cs="宋体"/>
          <w:bCs/>
          <w:color w:val="auto"/>
          <w:szCs w:val="21"/>
          <w:highlight w:val="none"/>
        </w:rPr>
        <w:t>（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cs="宋体"/>
          <w:b/>
          <w:color w:val="auto"/>
          <w:szCs w:val="21"/>
          <w:highlight w:val="none"/>
        </w:rPr>
        <w:t>其投标无效。</w:t>
      </w:r>
    </w:p>
    <w:p w14:paraId="2EA2820B">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（四）投标文件报价出现前后不一致的，按照第二章26.4之规定处理，修正后的报价经投标人书面确认后产生约束力，投标人不确认的，</w:t>
      </w:r>
      <w:r>
        <w:rPr>
          <w:rFonts w:hint="eastAsia" w:ascii="宋体" w:hAnsi="宋体" w:cs="宋体"/>
          <w:b/>
          <w:color w:val="auto"/>
          <w:szCs w:val="21"/>
          <w:highlight w:val="none"/>
        </w:rPr>
        <w:t>其投标无效。</w:t>
      </w:r>
    </w:p>
    <w:p w14:paraId="2B6399FE">
      <w:pPr>
        <w:spacing w:line="360" w:lineRule="auto"/>
        <w:ind w:firstLine="420" w:firstLineChars="200"/>
        <w:rPr>
          <w:rFonts w:ascii="宋体" w:hAnsi="宋体" w:cs="宋体"/>
          <w:b/>
          <w:color w:val="auto"/>
          <w:szCs w:val="21"/>
          <w:highlight w:val="none"/>
        </w:rPr>
      </w:pPr>
      <w:r>
        <w:rPr>
          <w:rFonts w:hint="eastAsia" w:ascii="宋体" w:hAnsi="宋体" w:cs="宋体"/>
          <w:bCs/>
          <w:color w:val="auto"/>
          <w:szCs w:val="21"/>
          <w:highlight w:val="none"/>
        </w:rPr>
        <w:t>（五）落实政府采购政策的价格调整：</w:t>
      </w:r>
      <w:bookmarkStart w:id="309" w:name="_Hlk149904856"/>
      <w:r>
        <w:rPr>
          <w:rFonts w:hint="eastAsia" w:ascii="宋体" w:hAnsi="宋体" w:cs="宋体"/>
          <w:bCs/>
          <w:color w:val="auto"/>
          <w:szCs w:val="21"/>
          <w:highlight w:val="none"/>
        </w:rPr>
        <w:t>详见第三节评标办法中的</w:t>
      </w:r>
      <w:r>
        <w:rPr>
          <w:rFonts w:hint="eastAsia" w:ascii="宋体" w:hAnsi="宋体" w:cs="宋体"/>
          <w:b/>
          <w:color w:val="auto"/>
          <w:szCs w:val="21"/>
          <w:highlight w:val="none"/>
        </w:rPr>
        <w:t>政府采购政策功能落实。</w:t>
      </w:r>
    </w:p>
    <w:bookmarkEnd w:id="309"/>
    <w:p w14:paraId="27176F61">
      <w:pPr>
        <w:spacing w:line="360" w:lineRule="auto"/>
        <w:rPr>
          <w:rFonts w:ascii="宋体" w:hAnsi="宋体" w:cs="宋体"/>
          <w:b/>
          <w:color w:val="auto"/>
          <w:szCs w:val="21"/>
          <w:highlight w:val="none"/>
        </w:rPr>
      </w:pPr>
      <w:bookmarkStart w:id="310" w:name="_Toc152679714"/>
      <w:bookmarkStart w:id="311" w:name="_Toc152679329"/>
      <w:r>
        <w:rPr>
          <w:rFonts w:hint="eastAsia" w:ascii="宋体" w:hAnsi="宋体" w:cs="宋体"/>
          <w:b/>
          <w:color w:val="auto"/>
          <w:szCs w:val="21"/>
          <w:highlight w:val="none"/>
        </w:rPr>
        <w:t>三、投标文件的比较和评价</w:t>
      </w:r>
      <w:bookmarkEnd w:id="310"/>
      <w:bookmarkEnd w:id="311"/>
    </w:p>
    <w:p w14:paraId="4918A85D">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（一）评标委员会将按照招标文件中规定的评标方法和标准，对符合性审查合格的投标文件进行商务和技术评估，综合比较与评价；未通过符合性审查的投标文件不得进入比较与评价。</w:t>
      </w:r>
    </w:p>
    <w:p w14:paraId="51FFE69A">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（二）评标方法和评标标准</w:t>
      </w:r>
    </w:p>
    <w:p w14:paraId="613E9495">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1、本项目采用的评标方法详见《第三节 评标方法》，本项目采用的评标标准详见《第四节 评标标准》。</w:t>
      </w:r>
    </w:p>
    <w:p w14:paraId="38D714E3">
      <w:pPr>
        <w:spacing w:line="360" w:lineRule="auto"/>
        <w:rPr>
          <w:rFonts w:ascii="宋体" w:hAnsi="宋体" w:cs="宋体"/>
          <w:b/>
          <w:color w:val="auto"/>
          <w:szCs w:val="21"/>
          <w:highlight w:val="none"/>
        </w:rPr>
      </w:pPr>
      <w:bookmarkStart w:id="312" w:name="_Toc152679330"/>
      <w:bookmarkStart w:id="313" w:name="_Toc152679715"/>
      <w:r>
        <w:rPr>
          <w:rFonts w:hint="eastAsia" w:ascii="宋体" w:hAnsi="宋体" w:cs="宋体"/>
          <w:b/>
          <w:color w:val="auto"/>
          <w:szCs w:val="21"/>
          <w:highlight w:val="none"/>
        </w:rPr>
        <w:t>四、确定</w:t>
      </w:r>
      <w:bookmarkStart w:id="314" w:name="_Toc195842911"/>
      <w:bookmarkStart w:id="315" w:name="_Toc150774646"/>
      <w:bookmarkStart w:id="316" w:name="_Toc265228384"/>
      <w:bookmarkStart w:id="317" w:name="_Toc142311048"/>
      <w:bookmarkStart w:id="318" w:name="_Toc226337242"/>
      <w:bookmarkStart w:id="319" w:name="_Toc151190173"/>
      <w:bookmarkStart w:id="320" w:name="_Toc520356170"/>
      <w:bookmarkStart w:id="321" w:name="_Toc164608815"/>
      <w:bookmarkStart w:id="322" w:name="_Toc264969236"/>
      <w:bookmarkStart w:id="323" w:name="_Toc127151747"/>
      <w:bookmarkStart w:id="324" w:name="_Toc226965819"/>
      <w:bookmarkStart w:id="325" w:name="_Toc127151546"/>
      <w:bookmarkStart w:id="326" w:name="_Toc150480784"/>
      <w:bookmarkStart w:id="327" w:name="_Toc151193934"/>
      <w:bookmarkStart w:id="328" w:name="_Toc164229387"/>
      <w:bookmarkStart w:id="329" w:name="_Toc150774751"/>
      <w:bookmarkStart w:id="330" w:name="_Toc226309790"/>
      <w:bookmarkStart w:id="331" w:name="_Ref467307010"/>
      <w:bookmarkStart w:id="332" w:name="_Toc164229241"/>
      <w:bookmarkStart w:id="333" w:name="_Toc151193788"/>
      <w:bookmarkStart w:id="334" w:name="_Toc151193860"/>
      <w:bookmarkStart w:id="335" w:name="_Toc149720839"/>
      <w:bookmarkStart w:id="336" w:name="_Toc164608660"/>
      <w:bookmarkStart w:id="337" w:name="_Toc127161460"/>
      <w:bookmarkStart w:id="338" w:name="_Toc164351640"/>
      <w:bookmarkStart w:id="339" w:name="_Toc305158814"/>
      <w:bookmarkStart w:id="340" w:name="_Toc226965736"/>
      <w:bookmarkStart w:id="341" w:name="_Toc150509297"/>
      <w:bookmarkStart w:id="342" w:name="_Toc151193716"/>
      <w:bookmarkStart w:id="343" w:name="_Toc151193644"/>
      <w:bookmarkStart w:id="344" w:name="_Toc305158888"/>
      <w:r>
        <w:rPr>
          <w:rFonts w:hint="eastAsia" w:ascii="宋体" w:hAnsi="宋体" w:cs="宋体"/>
          <w:b/>
          <w:color w:val="auto"/>
          <w:szCs w:val="21"/>
          <w:highlight w:val="none"/>
        </w:rPr>
        <w:t>中标候选人名单</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E490C80">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（一）评标委员会要对评分汇总情况进行复核，特别是对排名第一的、报价最低的、投标或响应文件被认定为无效的情形进行重点复核。</w:t>
      </w:r>
    </w:p>
    <w:p w14:paraId="437161A4">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（二）评标委员会将根据各投标人的评标排序，依次推荐本项目（各采购包）的中标候选人，起草并签署评标报告。本项目（各包或采购包）评标委员会共（各）推荐不少于3名中标候选人。</w:t>
      </w:r>
    </w:p>
    <w:p w14:paraId="6FBBB3EE">
      <w:pPr>
        <w:spacing w:line="360" w:lineRule="auto"/>
        <w:rPr>
          <w:rFonts w:ascii="宋体" w:hAnsi="宋体" w:cs="宋体"/>
          <w:b/>
          <w:color w:val="auto"/>
          <w:szCs w:val="21"/>
          <w:highlight w:val="none"/>
        </w:rPr>
      </w:pPr>
      <w:bookmarkStart w:id="345" w:name="_Toc152679331"/>
      <w:bookmarkStart w:id="346" w:name="_Toc152679716"/>
      <w:r>
        <w:rPr>
          <w:rFonts w:hint="eastAsia" w:ascii="宋体" w:hAnsi="宋体" w:cs="宋体"/>
          <w:b/>
          <w:color w:val="auto"/>
          <w:szCs w:val="21"/>
          <w:highlight w:val="none"/>
        </w:rPr>
        <w:t>五、报告违法行为</w:t>
      </w:r>
      <w:bookmarkEnd w:id="345"/>
      <w:bookmarkEnd w:id="346"/>
    </w:p>
    <w:p w14:paraId="0EF2AC1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（一）评标委员会在评标过程中发现投标人有行贿、提供虚假材料或者串通等违法行为时，有向采购人、采购代理机构或者有关部门报告的职责。</w:t>
      </w:r>
    </w:p>
    <w:p w14:paraId="0EC1E214">
      <w:pPr>
        <w:widowControl/>
        <w:spacing w:line="360" w:lineRule="auto"/>
        <w:ind w:firstLine="2891" w:firstLineChars="900"/>
        <w:jc w:val="left"/>
        <w:rPr>
          <w:rFonts w:ascii="宋体" w:hAnsi="宋体"/>
          <w:b/>
          <w:bCs/>
          <w:color w:val="auto"/>
          <w:sz w:val="32"/>
          <w:szCs w:val="32"/>
          <w:highlight w:val="none"/>
        </w:rPr>
      </w:pPr>
      <w:r>
        <w:rPr>
          <w:rFonts w:hint="eastAsia" w:ascii="宋体" w:hAnsi="宋体"/>
          <w:b/>
          <w:bCs/>
          <w:color w:val="auto"/>
          <w:sz w:val="32"/>
          <w:szCs w:val="32"/>
          <w:highlight w:val="none"/>
        </w:rPr>
        <w:t>第三节 评标方法</w:t>
      </w:r>
    </w:p>
    <w:p w14:paraId="3F0AD150">
      <w:pPr>
        <w:spacing w:line="360" w:lineRule="auto"/>
        <w:ind w:firstLine="420" w:firstLineChars="200"/>
        <w:rPr>
          <w:rFonts w:ascii="宋体" w:hAnsi="宋体" w:cs="宋体"/>
          <w:bCs/>
          <w:color w:val="auto"/>
          <w:szCs w:val="21"/>
          <w:highlight w:val="none"/>
        </w:rPr>
      </w:pPr>
      <w:bookmarkStart w:id="347" w:name="_Toc152679717"/>
      <w:bookmarkStart w:id="348" w:name="_Toc152679332"/>
      <w:r>
        <w:rPr>
          <w:rFonts w:hint="eastAsia" w:ascii="宋体" w:hAnsi="宋体" w:cs="宋体"/>
          <w:bCs/>
          <w:color w:val="auto"/>
          <w:szCs w:val="21"/>
          <w:highlight w:val="none"/>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7"/>
      <w:bookmarkEnd w:id="348"/>
    </w:p>
    <w:p w14:paraId="1D0CBECF">
      <w:pPr>
        <w:spacing w:line="360" w:lineRule="auto"/>
        <w:ind w:firstLine="420" w:firstLineChars="200"/>
        <w:rPr>
          <w:rFonts w:ascii="宋体" w:hAnsi="宋体" w:cs="宋体"/>
          <w:bCs/>
          <w:color w:val="auto"/>
          <w:szCs w:val="21"/>
          <w:highlight w:val="none"/>
        </w:rPr>
      </w:pPr>
      <w:bookmarkStart w:id="349" w:name="_Toc152679333"/>
      <w:bookmarkStart w:id="350" w:name="_Toc152679718"/>
      <w:r>
        <w:rPr>
          <w:rFonts w:hint="eastAsia" w:ascii="宋体" w:hAnsi="宋体" w:cs="宋体"/>
          <w:bCs/>
          <w:color w:val="auto"/>
          <w:szCs w:val="21"/>
          <w:highlight w:val="none"/>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49"/>
      <w:bookmarkEnd w:id="350"/>
    </w:p>
    <w:p w14:paraId="0D00CF63">
      <w:pPr>
        <w:spacing w:line="360" w:lineRule="auto"/>
        <w:ind w:firstLine="420" w:firstLineChars="200"/>
        <w:rPr>
          <w:rFonts w:ascii="宋体" w:hAnsi="宋体" w:cs="宋体"/>
          <w:bCs/>
          <w:color w:val="auto"/>
          <w:szCs w:val="21"/>
          <w:highlight w:val="none"/>
        </w:rPr>
      </w:pPr>
      <w:bookmarkStart w:id="351" w:name="_Toc152679334"/>
      <w:bookmarkStart w:id="352" w:name="_Toc152679719"/>
      <w:r>
        <w:rPr>
          <w:rFonts w:hint="eastAsia" w:ascii="宋体" w:hAnsi="宋体" w:cs="宋体"/>
          <w:bCs/>
          <w:color w:val="auto"/>
          <w:szCs w:val="21"/>
          <w:highlight w:val="none"/>
        </w:rPr>
        <w:t>三、每部分的得分保留小数点后两位，合计得分保留小数点后两位，第三位四舍五入。</w:t>
      </w:r>
      <w:bookmarkEnd w:id="351"/>
      <w:bookmarkEnd w:id="352"/>
    </w:p>
    <w:p w14:paraId="7320C7AD">
      <w:pPr>
        <w:spacing w:line="360" w:lineRule="auto"/>
        <w:ind w:firstLine="422" w:firstLineChars="200"/>
        <w:rPr>
          <w:rFonts w:ascii="宋体" w:hAnsi="宋体" w:cs="宋体"/>
          <w:b/>
          <w:color w:val="auto"/>
          <w:szCs w:val="21"/>
          <w:highlight w:val="none"/>
        </w:rPr>
      </w:pPr>
      <w:bookmarkStart w:id="353" w:name="_Hlk149904248"/>
      <w:r>
        <w:rPr>
          <w:rFonts w:hint="eastAsia" w:ascii="宋体" w:hAnsi="宋体" w:cs="宋体"/>
          <w:b/>
          <w:color w:val="auto"/>
          <w:szCs w:val="21"/>
          <w:highlight w:val="none"/>
        </w:rPr>
        <w:t>四、政府采购政策功能落实</w:t>
      </w:r>
    </w:p>
    <w:bookmarkEnd w:id="353"/>
    <w:p w14:paraId="4B993953">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1、小微型企业价格扣除</w:t>
      </w:r>
    </w:p>
    <w:p w14:paraId="5038FA32">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（1）供应商需按照采购文件的要求提供相应的《中小企业声明函》。</w:t>
      </w:r>
    </w:p>
    <w:p w14:paraId="34E33039">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（2）企业标准请参照《关于印发中小企业划型标准规定的通知》（工信部联企业[2011]300号）文件规定自行填写。</w:t>
      </w:r>
    </w:p>
    <w:p w14:paraId="0ABDCF4E">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2、残疾人福利单位价格扣除</w:t>
      </w:r>
    </w:p>
    <w:p w14:paraId="2EC69996">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（1）残疾人福利性单位视同小型、微型企业。</w:t>
      </w:r>
    </w:p>
    <w:p w14:paraId="13FED674">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（2）残疾人福利单位需按照采购文件的要求提供《残疾人福利性单位声明函》。</w:t>
      </w:r>
    </w:p>
    <w:p w14:paraId="3275D424">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（3）残疾人福利单位标准请参照《关于促进残疾人就业政府采购政策的通知》（财库〔2017〕141号）。</w:t>
      </w:r>
    </w:p>
    <w:p w14:paraId="6D58452A">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3、监狱和戒毒企业价格扣除</w:t>
      </w:r>
    </w:p>
    <w:p w14:paraId="6E623F29">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（1）监狱和戒毒企业（简称监狱企业）视同小型、微型企业。</w:t>
      </w:r>
    </w:p>
    <w:p w14:paraId="4A1DFF1B">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（2）监狱企业参加政府采购活动时，需提供由省级以上监狱管理局、戒毒管理局</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含新疆生产建设兵团)出具的属于监狱企业的证明文件。供应商如不提供上述证明文件，价格将不做相应扣除。</w:t>
      </w:r>
    </w:p>
    <w:p w14:paraId="7BD08858">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（3）监狱企业标准请参照《关于政府采购支持监狱企业发展有关问题的通知》（财库[2014]68号）。</w:t>
      </w:r>
    </w:p>
    <w:p w14:paraId="0A0B9A7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4、残疾人福利单位、监狱企业属于小型、微型企业的，不重复享受政策。</w:t>
      </w:r>
    </w:p>
    <w:p w14:paraId="7A32BDCB">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7A815C7">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6、联合体各方均为小型、微型企业（残疾人福利单位、监狱企业）的，联合体享受20%价格扣除，用扣除后的价格参与评审。</w:t>
      </w:r>
    </w:p>
    <w:p w14:paraId="6217BF4F">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7、政府采购中实施本国产品标准及相关政策：</w:t>
      </w:r>
    </w:p>
    <w:p w14:paraId="42073572">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7.1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p>
    <w:p w14:paraId="3814CC98">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7.2、供应商需按照招标文件的要求提供《关于符合本国产品标准的声明函》（以下简称《声明函》），如不提供将不享受本国产品价格评审优惠。</w:t>
      </w:r>
    </w:p>
    <w:p w14:paraId="5BF6B984">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7.3、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D34C7AD">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p w14:paraId="56581EAD">
      <w:pPr>
        <w:pStyle w:val="43"/>
        <w:rPr>
          <w:rFonts w:hint="eastAsia"/>
          <w:color w:val="auto"/>
          <w:highlight w:val="none"/>
        </w:rPr>
      </w:pPr>
      <w:r>
        <w:rPr>
          <w:color w:val="auto"/>
          <w:highlight w:val="none"/>
        </w:rPr>
        <w:br w:type="page"/>
      </w:r>
    </w:p>
    <w:p w14:paraId="0D9DB335">
      <w:pPr>
        <w:pStyle w:val="43"/>
        <w:spacing w:after="120" w:afterLines="50"/>
        <w:ind w:firstLine="2891" w:firstLineChars="900"/>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第四节 </w:t>
      </w:r>
      <w:bookmarkStart w:id="354" w:name="_Hlk153264567"/>
      <w:r>
        <w:rPr>
          <w:rFonts w:hint="eastAsia" w:ascii="宋体" w:hAnsi="宋体" w:cs="Times New Roman"/>
          <w:b/>
          <w:bCs/>
          <w:color w:val="auto"/>
          <w:sz w:val="32"/>
          <w:szCs w:val="32"/>
          <w:highlight w:val="none"/>
        </w:rPr>
        <w:t>评标标准</w:t>
      </w:r>
      <w:bookmarkEnd w:id="304"/>
      <w:bookmarkEnd w:id="305"/>
      <w:bookmarkEnd w:id="354"/>
      <w:bookmarkStart w:id="355" w:name="_Toc152679335"/>
    </w:p>
    <w:tbl>
      <w:tblPr>
        <w:tblStyle w:val="32"/>
        <w:tblW w:w="10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395"/>
        <w:gridCol w:w="870"/>
        <w:gridCol w:w="4394"/>
        <w:gridCol w:w="2908"/>
      </w:tblGrid>
      <w:tr w14:paraId="680A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5" w:type="dxa"/>
            <w:vAlign w:val="center"/>
          </w:tcPr>
          <w:p w14:paraId="75F0C25B">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395" w:type="dxa"/>
            <w:vAlign w:val="center"/>
          </w:tcPr>
          <w:p w14:paraId="305D0F8D">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870" w:type="dxa"/>
            <w:vAlign w:val="center"/>
          </w:tcPr>
          <w:p w14:paraId="7D2A5CAD">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394" w:type="dxa"/>
            <w:vAlign w:val="center"/>
          </w:tcPr>
          <w:p w14:paraId="5D324B7D">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908" w:type="dxa"/>
            <w:vAlign w:val="center"/>
          </w:tcPr>
          <w:p w14:paraId="6D86D0F3">
            <w:pPr>
              <w:pStyle w:val="246"/>
              <w:keepNext w:val="0"/>
              <w:keepLines w:val="0"/>
              <w:pageBreakBefore w:val="0"/>
              <w:kinsoku/>
              <w:wordWrap/>
              <w:overflowPunct/>
              <w:topLinePunct w:val="0"/>
              <w:autoSpaceDE/>
              <w:autoSpaceDN/>
              <w:bidi w:val="0"/>
              <w:adjustRightInd/>
              <w:spacing w:before="0"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635E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795" w:type="dxa"/>
            <w:vAlign w:val="center"/>
          </w:tcPr>
          <w:p w14:paraId="070A4017">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395" w:type="dxa"/>
            <w:vAlign w:val="center"/>
          </w:tcPr>
          <w:p w14:paraId="2F4957AC">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870" w:type="dxa"/>
            <w:vAlign w:val="center"/>
          </w:tcPr>
          <w:p w14:paraId="2BB5267F">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0</w:t>
            </w:r>
          </w:p>
        </w:tc>
        <w:tc>
          <w:tcPr>
            <w:tcW w:w="4394" w:type="dxa"/>
            <w:vAlign w:val="center"/>
          </w:tcPr>
          <w:p w14:paraId="5F9294C6">
            <w:pPr>
              <w:keepNext w:val="0"/>
              <w:keepLines w:val="0"/>
              <w:pageBreakBefore w:val="0"/>
              <w:widowControl/>
              <w:kinsoku/>
              <w:wordWrap/>
              <w:overflowPunct/>
              <w:topLinePunct w:val="0"/>
              <w:autoSpaceDE/>
              <w:autoSpaceDN/>
              <w:bidi w:val="0"/>
              <w:adjustRightInd/>
              <w:spacing w:line="3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满足招标文件要求且投标价格最低的投标报价为评标基准价，其价格分为满分。其他投标人的价格分统一按照下列公式计算：</w:t>
            </w:r>
          </w:p>
          <w:p w14:paraId="15626A71">
            <w:pPr>
              <w:keepNext w:val="0"/>
              <w:keepLines w:val="0"/>
              <w:pageBreakBefore w:val="0"/>
              <w:widowControl/>
              <w:kinsoku/>
              <w:wordWrap/>
              <w:overflowPunct/>
              <w:topLinePunct w:val="0"/>
              <w:autoSpaceDE/>
              <w:autoSpaceDN/>
              <w:bidi w:val="0"/>
              <w:adjustRightInd/>
              <w:spacing w:line="3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p>
        </w:tc>
        <w:tc>
          <w:tcPr>
            <w:tcW w:w="2908" w:type="dxa"/>
            <w:vAlign w:val="center"/>
          </w:tcPr>
          <w:p w14:paraId="7B9A23D9">
            <w:pPr>
              <w:keepNext w:val="0"/>
              <w:keepLines w:val="0"/>
              <w:pageBreakBefore w:val="0"/>
              <w:widowControl/>
              <w:kinsoku/>
              <w:wordWrap/>
              <w:overflowPunct/>
              <w:topLinePunct w:val="0"/>
              <w:autoSpaceDE/>
              <w:autoSpaceDN/>
              <w:bidi w:val="0"/>
              <w:adjustRightInd/>
              <w:snapToGrid w:val="0"/>
              <w:spacing w:line="360" w:lineRule="exact"/>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此处最后报价指经过报价修正，及因落实政府采购政策进行价格调整后的最后报价。详见第四章《评审程序、评审方法和评审标准》</w:t>
            </w:r>
          </w:p>
        </w:tc>
      </w:tr>
      <w:tr w14:paraId="047A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95" w:type="dxa"/>
            <w:vAlign w:val="center"/>
          </w:tcPr>
          <w:p w14:paraId="32122CEE">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395" w:type="dxa"/>
            <w:vAlign w:val="center"/>
          </w:tcPr>
          <w:p w14:paraId="7E527847">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870" w:type="dxa"/>
            <w:vAlign w:val="center"/>
          </w:tcPr>
          <w:p w14:paraId="3CDD497C">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0</w:t>
            </w:r>
          </w:p>
        </w:tc>
        <w:tc>
          <w:tcPr>
            <w:tcW w:w="4394" w:type="dxa"/>
            <w:vAlign w:val="center"/>
          </w:tcPr>
          <w:p w14:paraId="1058E01C">
            <w:pPr>
              <w:keepNext w:val="0"/>
              <w:keepLines w:val="0"/>
              <w:pageBreakBefore w:val="0"/>
              <w:kinsoku/>
              <w:wordWrap/>
              <w:overflowPunct/>
              <w:topLinePunct w:val="0"/>
              <w:autoSpaceDE/>
              <w:autoSpaceDN/>
              <w:bidi w:val="0"/>
              <w:adjustRightInd/>
              <w:spacing w:line="360" w:lineRule="exact"/>
              <w:rPr>
                <w:rFonts w:hint="eastAsia" w:ascii="宋体" w:hAnsi="宋体" w:eastAsia="宋体" w:cs="宋体"/>
                <w:color w:val="auto"/>
                <w:sz w:val="21"/>
                <w:szCs w:val="21"/>
                <w:highlight w:val="none"/>
              </w:rPr>
            </w:pPr>
          </w:p>
        </w:tc>
        <w:tc>
          <w:tcPr>
            <w:tcW w:w="2908" w:type="dxa"/>
            <w:vAlign w:val="center"/>
          </w:tcPr>
          <w:p w14:paraId="3C9A3F47">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6FB25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795" w:type="dxa"/>
            <w:vAlign w:val="center"/>
          </w:tcPr>
          <w:p w14:paraId="67D9A180">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2.1</w:t>
            </w:r>
          </w:p>
        </w:tc>
        <w:tc>
          <w:tcPr>
            <w:tcW w:w="1395" w:type="dxa"/>
            <w:vAlign w:val="center"/>
          </w:tcPr>
          <w:p w14:paraId="2315A69C">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项目总体实施方案</w:t>
            </w:r>
          </w:p>
        </w:tc>
        <w:tc>
          <w:tcPr>
            <w:tcW w:w="870" w:type="dxa"/>
            <w:vAlign w:val="center"/>
          </w:tcPr>
          <w:p w14:paraId="10A572DC">
            <w:pPr>
              <w:pStyle w:val="282"/>
              <w:numPr>
                <w:ilvl w:val="0"/>
                <w:numId w:val="0"/>
              </w:numPr>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6</w:t>
            </w:r>
          </w:p>
        </w:tc>
        <w:tc>
          <w:tcPr>
            <w:tcW w:w="4394" w:type="dxa"/>
            <w:vAlign w:val="center"/>
          </w:tcPr>
          <w:p w14:paraId="08D4E855">
            <w:pPr>
              <w:pStyle w:val="282"/>
              <w:numPr>
                <w:ilvl w:val="0"/>
                <w:numId w:val="0"/>
              </w:numPr>
              <w:ind w:left="0" w:leftChars="0" w:firstLine="0" w:firstLineChars="0"/>
              <w:jc w:val="left"/>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en-US" w:eastAsia="zh-CN" w:bidi="ar-SA"/>
              </w:rPr>
              <w:t>对本项目的总体认识，项目现状调研的完整性、细致性，调研分析的全面性、合理性，总体认识比较切实可行、合理、科学。方案全面、合理、针对性明确得 6分；方案较全面、较合理、较针 对性明确得4分；方案一般、合理性一般、针对性一般得</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分；方案较差、合理性较差、针对性较差得2分；未提供不得分。</w:t>
            </w:r>
          </w:p>
        </w:tc>
        <w:tc>
          <w:tcPr>
            <w:tcW w:w="2908" w:type="dxa"/>
            <w:vAlign w:val="center"/>
          </w:tcPr>
          <w:p w14:paraId="6AE1B38F">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5D85C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95" w:type="dxa"/>
            <w:vAlign w:val="center"/>
          </w:tcPr>
          <w:p w14:paraId="27740279">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2.2</w:t>
            </w:r>
          </w:p>
        </w:tc>
        <w:tc>
          <w:tcPr>
            <w:tcW w:w="1395" w:type="dxa"/>
            <w:vAlign w:val="center"/>
          </w:tcPr>
          <w:p w14:paraId="288FA038">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设计、方案的</w:t>
            </w:r>
            <w:r>
              <w:rPr>
                <w:rFonts w:hint="eastAsia" w:ascii="宋体" w:hAnsi="宋体" w:eastAsia="宋体" w:cs="宋体"/>
                <w:color w:val="auto"/>
                <w:kern w:val="2"/>
                <w:sz w:val="21"/>
                <w:szCs w:val="21"/>
                <w:highlight w:val="none"/>
                <w:lang w:val="zh-TW" w:eastAsia="zh-TW" w:bidi="ar-SA"/>
              </w:rPr>
              <w:t>科学性</w:t>
            </w:r>
            <w:r>
              <w:rPr>
                <w:rFonts w:hint="eastAsia" w:ascii="宋体" w:hAnsi="宋体" w:eastAsia="宋体" w:cs="宋体"/>
                <w:color w:val="auto"/>
                <w:kern w:val="2"/>
                <w:sz w:val="21"/>
                <w:szCs w:val="21"/>
                <w:highlight w:val="none"/>
                <w:lang w:val="en-US" w:eastAsia="zh-CN" w:bidi="ar-SA"/>
              </w:rPr>
              <w:t>与可行性</w:t>
            </w:r>
          </w:p>
        </w:tc>
        <w:tc>
          <w:tcPr>
            <w:tcW w:w="870" w:type="dxa"/>
            <w:vAlign w:val="center"/>
          </w:tcPr>
          <w:p w14:paraId="29024A07">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9</w:t>
            </w:r>
          </w:p>
        </w:tc>
        <w:tc>
          <w:tcPr>
            <w:tcW w:w="4394" w:type="dxa"/>
            <w:vAlign w:val="center"/>
          </w:tcPr>
          <w:p w14:paraId="184CEE31">
            <w:pPr>
              <w:pStyle w:val="282"/>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设计科学合理，计算数据详实可靠，数量配置合理，方案的科学性比较切实可行、合理；方案适合本项目的水文和地质条件情况调查，方案的可行性合理、全面。设计、方案全面、合理、可行性强、科学性合理得9分；方案较全面、较合理、可行性较强、科学性较为合理得</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分；方案一般、合理性一般、可行性一般、科学性一般得</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分；方案较差、合理性较差、针对性较差得2分；未提供不得分。</w:t>
            </w:r>
          </w:p>
        </w:tc>
        <w:tc>
          <w:tcPr>
            <w:tcW w:w="2908" w:type="dxa"/>
            <w:vAlign w:val="center"/>
          </w:tcPr>
          <w:p w14:paraId="5A5A83F9">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5510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95" w:type="dxa"/>
            <w:vAlign w:val="center"/>
          </w:tcPr>
          <w:p w14:paraId="0256B621">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2.3</w:t>
            </w:r>
          </w:p>
        </w:tc>
        <w:tc>
          <w:tcPr>
            <w:tcW w:w="1395" w:type="dxa"/>
            <w:vAlign w:val="center"/>
          </w:tcPr>
          <w:p w14:paraId="1A21ECDA">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水生态修复方案</w:t>
            </w:r>
          </w:p>
        </w:tc>
        <w:tc>
          <w:tcPr>
            <w:tcW w:w="870" w:type="dxa"/>
            <w:vAlign w:val="center"/>
          </w:tcPr>
          <w:p w14:paraId="53EDC84E">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8</w:t>
            </w:r>
          </w:p>
        </w:tc>
        <w:tc>
          <w:tcPr>
            <w:tcW w:w="4394" w:type="dxa"/>
            <w:vAlign w:val="center"/>
          </w:tcPr>
          <w:p w14:paraId="6CCC5A4E">
            <w:pPr>
              <w:pStyle w:val="282"/>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管护中沉水及浮水植物能够达到构建河道生物多样性，恢复河道生态功能，符合生态环境要求，不会对环境造成破坏或二次污染。水生态修复的方案内容完整、科学合理、切实可行的，得8分；方案内容较完整、比较科学合理、可行性较强的，得</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分；方案完整性、科学合理性、可行性一般的，得</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分；方案较差、合理性较差、针对性较差得2分；未提供不得分。</w:t>
            </w:r>
          </w:p>
        </w:tc>
        <w:tc>
          <w:tcPr>
            <w:tcW w:w="2908" w:type="dxa"/>
            <w:vAlign w:val="center"/>
          </w:tcPr>
          <w:p w14:paraId="10FF6EF0">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15C94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795" w:type="dxa"/>
            <w:vAlign w:val="center"/>
          </w:tcPr>
          <w:p w14:paraId="16A32B55">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2.4</w:t>
            </w:r>
          </w:p>
        </w:tc>
        <w:tc>
          <w:tcPr>
            <w:tcW w:w="1395" w:type="dxa"/>
            <w:vAlign w:val="center"/>
          </w:tcPr>
          <w:p w14:paraId="2731814A">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zh-TW" w:eastAsia="zh-TW" w:bidi="ar-SA"/>
              </w:rPr>
              <w:t>管养方案</w:t>
            </w:r>
          </w:p>
        </w:tc>
        <w:tc>
          <w:tcPr>
            <w:tcW w:w="870" w:type="dxa"/>
            <w:vAlign w:val="center"/>
          </w:tcPr>
          <w:p w14:paraId="3139B3F3">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12</w:t>
            </w:r>
          </w:p>
        </w:tc>
        <w:tc>
          <w:tcPr>
            <w:tcW w:w="4394" w:type="dxa"/>
            <w:vAlign w:val="center"/>
          </w:tcPr>
          <w:p w14:paraId="14815DBE">
            <w:pPr>
              <w:pStyle w:val="282"/>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①根据水生植物现状，针对水生植物种植及管理养护技术计划方案详细说明。②根据水处理设备、</w:t>
            </w:r>
            <w:r>
              <w:rPr>
                <w:rFonts w:hint="eastAsia" w:ascii="宋体" w:hAnsi="宋体" w:cs="宋体"/>
                <w:color w:val="auto"/>
                <w:kern w:val="2"/>
                <w:sz w:val="21"/>
                <w:szCs w:val="21"/>
                <w:highlight w:val="none"/>
                <w:lang w:val="en-US" w:eastAsia="zh-CN" w:bidi="ar-SA"/>
              </w:rPr>
              <w:t>一体化MBR设备、</w:t>
            </w:r>
            <w:r>
              <w:rPr>
                <w:rFonts w:hint="eastAsia" w:ascii="宋体" w:hAnsi="宋体" w:eastAsia="宋体" w:cs="宋体"/>
                <w:color w:val="auto"/>
                <w:kern w:val="2"/>
                <w:sz w:val="21"/>
                <w:szCs w:val="21"/>
                <w:highlight w:val="none"/>
                <w:lang w:val="en-US" w:eastAsia="zh-CN" w:bidi="ar-SA"/>
              </w:rPr>
              <w:t>水利设施运行现状，针对其提出的管理养护技术计划方案详细说明。③针对河道现状，水位调控计划的详细说明。管养方案内容完整、科学合理、切实可行的，得12分；方案内容较完整、比较科学合理、可行性较强的，得</w:t>
            </w:r>
            <w:r>
              <w:rPr>
                <w:rFonts w:hint="eastAsia" w:ascii="宋体" w:hAnsi="宋体" w:cs="宋体"/>
                <w:color w:val="auto"/>
                <w:kern w:val="2"/>
                <w:sz w:val="21"/>
                <w:szCs w:val="21"/>
                <w:highlight w:val="none"/>
                <w:lang w:val="en-US" w:eastAsia="zh-CN" w:bidi="ar-SA"/>
              </w:rPr>
              <w:t>9</w:t>
            </w:r>
            <w:r>
              <w:rPr>
                <w:rFonts w:hint="eastAsia" w:ascii="宋体" w:hAnsi="宋体" w:eastAsia="宋体" w:cs="宋体"/>
                <w:color w:val="auto"/>
                <w:kern w:val="2"/>
                <w:sz w:val="21"/>
                <w:szCs w:val="21"/>
                <w:highlight w:val="none"/>
                <w:lang w:val="en-US" w:eastAsia="zh-CN" w:bidi="ar-SA"/>
              </w:rPr>
              <w:t>分；方案完整性、科学合理性、可行性一般的，得</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分；方案较差、合理性较差、针对性较差得3分；未提供不得分。</w:t>
            </w:r>
          </w:p>
        </w:tc>
        <w:tc>
          <w:tcPr>
            <w:tcW w:w="2908" w:type="dxa"/>
            <w:vAlign w:val="center"/>
          </w:tcPr>
          <w:p w14:paraId="41F60276">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4125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1" w:hRule="atLeast"/>
          <w:jc w:val="center"/>
        </w:trPr>
        <w:tc>
          <w:tcPr>
            <w:tcW w:w="795" w:type="dxa"/>
            <w:vAlign w:val="center"/>
          </w:tcPr>
          <w:p w14:paraId="66475D75">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2.5</w:t>
            </w:r>
          </w:p>
        </w:tc>
        <w:tc>
          <w:tcPr>
            <w:tcW w:w="1395" w:type="dxa"/>
            <w:vAlign w:val="center"/>
          </w:tcPr>
          <w:p w14:paraId="5AD93A2D">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zh-TW" w:eastAsia="zh-TW" w:bidi="ar-SA"/>
              </w:rPr>
              <w:t>应急方案</w:t>
            </w:r>
          </w:p>
        </w:tc>
        <w:tc>
          <w:tcPr>
            <w:tcW w:w="870" w:type="dxa"/>
            <w:vAlign w:val="center"/>
          </w:tcPr>
          <w:p w14:paraId="5A99C708">
            <w:pPr>
              <w:pStyle w:val="282"/>
              <w:numPr>
                <w:ilvl w:val="0"/>
                <w:numId w:val="0"/>
              </w:numPr>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2"/>
                <w:sz w:val="21"/>
                <w:szCs w:val="21"/>
                <w:highlight w:val="none"/>
                <w:lang w:val="en-US" w:eastAsia="zh-CN" w:bidi="ar-SA"/>
              </w:rPr>
              <w:t>8</w:t>
            </w:r>
          </w:p>
        </w:tc>
        <w:tc>
          <w:tcPr>
            <w:tcW w:w="4394" w:type="dxa"/>
            <w:vAlign w:val="center"/>
          </w:tcPr>
          <w:p w14:paraId="2CD5DC78">
            <w:pPr>
              <w:pStyle w:val="282"/>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根据供应商在实施及养护期应急预案科学性、合理性、规范性和可操作性由评委打分，应急方案科学合理，描述详细，清晰准确，措施有效扎实，有针对性得的得</w:t>
            </w:r>
            <w:r>
              <w:rPr>
                <w:rFonts w:hint="eastAsia" w:ascii="宋体" w:hAnsi="宋体"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分；方案比较合理，描述完整，可行性及针对性一般的得</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分；方案简单，描述不完整，可行性及针对性较差的得</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分；方案较差、合理性较差、针对性较差得</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分；未提供不得分。</w:t>
            </w:r>
          </w:p>
        </w:tc>
        <w:tc>
          <w:tcPr>
            <w:tcW w:w="2908" w:type="dxa"/>
            <w:vAlign w:val="center"/>
          </w:tcPr>
          <w:p w14:paraId="2377AC9B">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0346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95" w:type="dxa"/>
            <w:vAlign w:val="center"/>
          </w:tcPr>
          <w:p w14:paraId="5504626C">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2.6</w:t>
            </w:r>
          </w:p>
        </w:tc>
        <w:tc>
          <w:tcPr>
            <w:tcW w:w="1395" w:type="dxa"/>
            <w:vAlign w:val="center"/>
          </w:tcPr>
          <w:p w14:paraId="2440A267">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zh-TW" w:eastAsia="zh-TW" w:bidi="ar-SA"/>
              </w:rPr>
              <w:t>组织设计</w:t>
            </w:r>
          </w:p>
        </w:tc>
        <w:tc>
          <w:tcPr>
            <w:tcW w:w="870" w:type="dxa"/>
            <w:vAlign w:val="center"/>
          </w:tcPr>
          <w:p w14:paraId="5EA302BD">
            <w:pPr>
              <w:pStyle w:val="282"/>
              <w:numPr>
                <w:ilvl w:val="0"/>
                <w:numId w:val="0"/>
              </w:numPr>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kern w:val="2"/>
                <w:sz w:val="21"/>
                <w:szCs w:val="21"/>
                <w:highlight w:val="none"/>
                <w:lang w:val="en-US" w:eastAsia="zh-CN" w:bidi="ar-SA"/>
              </w:rPr>
              <w:t>7</w:t>
            </w:r>
          </w:p>
        </w:tc>
        <w:tc>
          <w:tcPr>
            <w:tcW w:w="4394" w:type="dxa"/>
            <w:vAlign w:val="center"/>
          </w:tcPr>
          <w:p w14:paraId="047EEC46">
            <w:pPr>
              <w:pStyle w:val="282"/>
              <w:numPr>
                <w:ilvl w:val="0"/>
                <w:numId w:val="0"/>
              </w:numPr>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rPr>
              <w:t>设备日常巡检、保养、维修计划与实施保障措施。</w:t>
            </w:r>
          </w:p>
          <w:p w14:paraId="715848C3">
            <w:pPr>
              <w:pStyle w:val="282"/>
              <w:numPr>
                <w:ilvl w:val="0"/>
                <w:numId w:val="0"/>
              </w:num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rPr>
              <w:t>2、设备故障应急处置流程与响应机制。</w:t>
            </w:r>
          </w:p>
          <w:p w14:paraId="2F5FFF04">
            <w:pPr>
              <w:pStyle w:val="282"/>
              <w:numPr>
                <w:ilvl w:val="0"/>
                <w:numId w:val="0"/>
              </w:num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rPr>
              <w:t>3、设备台账管理、备品备件储备、全生命周期管护方案的合理性。</w:t>
            </w:r>
          </w:p>
          <w:p w14:paraId="29F20042">
            <w:pPr>
              <w:pStyle w:val="282"/>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组织设计非常合理且可行得</w:t>
            </w:r>
            <w:r>
              <w:rPr>
                <w:rStyle w:val="35"/>
                <w:rFonts w:hint="eastAsia" w:ascii="宋体" w:hAnsi="宋体" w:eastAsia="宋体" w:cs="宋体"/>
                <w:b w:val="0"/>
                <w:bCs w:val="0"/>
                <w:color w:val="auto"/>
                <w:kern w:val="2"/>
                <w:sz w:val="21"/>
                <w:szCs w:val="21"/>
                <w:highlight w:val="none"/>
              </w:rPr>
              <w:t>7 分</w:t>
            </w:r>
            <w:r>
              <w:rPr>
                <w:rFonts w:hint="eastAsia" w:ascii="宋体" w:hAnsi="宋体" w:eastAsia="宋体" w:cs="宋体"/>
                <w:color w:val="auto"/>
                <w:kern w:val="2"/>
                <w:sz w:val="21"/>
                <w:szCs w:val="21"/>
                <w:highlight w:val="none"/>
              </w:rPr>
              <w:t>；组织设计较为合理可行得</w:t>
            </w:r>
            <w:r>
              <w:rPr>
                <w:rStyle w:val="35"/>
                <w:rFonts w:hint="eastAsia" w:ascii="宋体" w:hAnsi="宋体" w:eastAsia="宋体" w:cs="宋体"/>
                <w:b w:val="0"/>
                <w:bCs w:val="0"/>
                <w:color w:val="auto"/>
                <w:kern w:val="2"/>
                <w:sz w:val="21"/>
                <w:szCs w:val="21"/>
                <w:highlight w:val="none"/>
              </w:rPr>
              <w:t>5 分</w:t>
            </w:r>
            <w:r>
              <w:rPr>
                <w:rFonts w:hint="eastAsia" w:ascii="宋体" w:hAnsi="宋体" w:eastAsia="宋体" w:cs="宋体"/>
                <w:color w:val="auto"/>
                <w:kern w:val="2"/>
                <w:sz w:val="21"/>
                <w:szCs w:val="21"/>
                <w:highlight w:val="none"/>
              </w:rPr>
              <w:t>；组织设计合理可行一般得</w:t>
            </w:r>
            <w:r>
              <w:rPr>
                <w:rStyle w:val="35"/>
                <w:rFonts w:hint="eastAsia" w:ascii="宋体" w:hAnsi="宋体" w:eastAsia="宋体" w:cs="宋体"/>
                <w:b w:val="0"/>
                <w:bCs w:val="0"/>
                <w:color w:val="auto"/>
                <w:kern w:val="2"/>
                <w:sz w:val="21"/>
                <w:szCs w:val="21"/>
                <w:highlight w:val="none"/>
              </w:rPr>
              <w:t>3 分</w:t>
            </w:r>
            <w:r>
              <w:rPr>
                <w:rFonts w:hint="eastAsia" w:ascii="宋体" w:hAnsi="宋体" w:eastAsia="宋体" w:cs="宋体"/>
                <w:color w:val="auto"/>
                <w:kern w:val="2"/>
                <w:sz w:val="21"/>
                <w:szCs w:val="21"/>
                <w:highlight w:val="none"/>
              </w:rPr>
              <w:t>；组织设计较差、合理性较差、针对性较差得</w:t>
            </w:r>
            <w:r>
              <w:rPr>
                <w:rStyle w:val="35"/>
                <w:rFonts w:hint="eastAsia" w:ascii="宋体" w:hAnsi="宋体" w:eastAsia="宋体" w:cs="宋体"/>
                <w:b w:val="0"/>
                <w:bCs w:val="0"/>
                <w:color w:val="auto"/>
                <w:kern w:val="2"/>
                <w:sz w:val="21"/>
                <w:szCs w:val="21"/>
                <w:highlight w:val="none"/>
              </w:rPr>
              <w:t>1 分</w:t>
            </w:r>
            <w:r>
              <w:rPr>
                <w:rFonts w:hint="eastAsia" w:ascii="宋体" w:hAnsi="宋体" w:eastAsia="宋体" w:cs="宋体"/>
                <w:color w:val="auto"/>
                <w:kern w:val="2"/>
                <w:sz w:val="21"/>
                <w:szCs w:val="21"/>
                <w:highlight w:val="none"/>
              </w:rPr>
              <w:t>；未提供不得分。</w:t>
            </w:r>
          </w:p>
        </w:tc>
        <w:tc>
          <w:tcPr>
            <w:tcW w:w="2908" w:type="dxa"/>
            <w:vAlign w:val="center"/>
          </w:tcPr>
          <w:p w14:paraId="32EE83E4">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74A4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795" w:type="dxa"/>
            <w:vAlign w:val="center"/>
          </w:tcPr>
          <w:p w14:paraId="04908946">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2.7</w:t>
            </w:r>
          </w:p>
        </w:tc>
        <w:tc>
          <w:tcPr>
            <w:tcW w:w="1395" w:type="dxa"/>
            <w:vAlign w:val="center"/>
          </w:tcPr>
          <w:p w14:paraId="126F56DB">
            <w:pPr>
              <w:pStyle w:val="282"/>
              <w:numPr>
                <w:ilvl w:val="0"/>
                <w:numId w:val="0"/>
              </w:numPr>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zh-TW" w:eastAsia="zh-TW" w:bidi="ar-SA"/>
              </w:rPr>
              <w:t>售后服务</w:t>
            </w:r>
            <w:r>
              <w:rPr>
                <w:rFonts w:hint="eastAsia" w:ascii="宋体" w:hAnsi="宋体" w:eastAsia="宋体" w:cs="宋体"/>
                <w:color w:val="auto"/>
                <w:kern w:val="2"/>
                <w:sz w:val="21"/>
                <w:szCs w:val="21"/>
                <w:highlight w:val="none"/>
                <w:lang w:val="en-US" w:eastAsia="zh-CN" w:bidi="ar-SA"/>
              </w:rPr>
              <w:t>方案</w:t>
            </w:r>
          </w:p>
        </w:tc>
        <w:tc>
          <w:tcPr>
            <w:tcW w:w="870" w:type="dxa"/>
            <w:vAlign w:val="center"/>
          </w:tcPr>
          <w:p w14:paraId="7A88335E">
            <w:pPr>
              <w:pStyle w:val="282"/>
              <w:numPr>
                <w:ilvl w:val="0"/>
                <w:numId w:val="0"/>
              </w:numPr>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10</w:t>
            </w:r>
          </w:p>
        </w:tc>
        <w:tc>
          <w:tcPr>
            <w:tcW w:w="4394" w:type="dxa"/>
            <w:vAlign w:val="center"/>
          </w:tcPr>
          <w:p w14:paraId="01173776">
            <w:pPr>
              <w:pStyle w:val="282"/>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提供完整的维护期服务体系及配套的管理制度、其它伴随服务方案（对设备人员的培训、指导及技术支持）。方案精细详尽，可行性强，得10分，方案较完整，可行性较强的，得8分；方案基本完整，可行性一般的，得6分；</w:t>
            </w:r>
            <w:r>
              <w:rPr>
                <w:rFonts w:hint="eastAsia" w:ascii="宋体" w:hAnsi="宋体" w:cs="宋体"/>
                <w:color w:val="auto"/>
                <w:kern w:val="2"/>
                <w:sz w:val="21"/>
                <w:szCs w:val="21"/>
                <w:highlight w:val="none"/>
                <w:lang w:val="en-US" w:eastAsia="zh-CN" w:bidi="ar-SA"/>
              </w:rPr>
              <w:t>方</w:t>
            </w:r>
            <w:r>
              <w:rPr>
                <w:rFonts w:hint="eastAsia" w:ascii="宋体" w:hAnsi="宋体" w:eastAsia="宋体" w:cs="宋体"/>
                <w:color w:val="auto"/>
                <w:kern w:val="2"/>
                <w:sz w:val="21"/>
                <w:szCs w:val="21"/>
                <w:highlight w:val="none"/>
                <w:lang w:val="en-US" w:eastAsia="zh-CN" w:bidi="ar-SA"/>
              </w:rPr>
              <w:t>案完整性较差，可行性较差的，得3分，未提供不得分。</w:t>
            </w:r>
          </w:p>
        </w:tc>
        <w:tc>
          <w:tcPr>
            <w:tcW w:w="2908" w:type="dxa"/>
            <w:vAlign w:val="center"/>
          </w:tcPr>
          <w:p w14:paraId="40A3C0EB">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2EFBC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5" w:type="dxa"/>
            <w:vAlign w:val="center"/>
          </w:tcPr>
          <w:p w14:paraId="44563384">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395" w:type="dxa"/>
            <w:vAlign w:val="center"/>
          </w:tcPr>
          <w:p w14:paraId="3A0315B0">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870" w:type="dxa"/>
            <w:vAlign w:val="center"/>
          </w:tcPr>
          <w:p w14:paraId="2363C666">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0</w:t>
            </w:r>
          </w:p>
        </w:tc>
        <w:tc>
          <w:tcPr>
            <w:tcW w:w="4394" w:type="dxa"/>
            <w:vAlign w:val="center"/>
          </w:tcPr>
          <w:p w14:paraId="45BEF924">
            <w:pPr>
              <w:keepNext w:val="0"/>
              <w:keepLines w:val="0"/>
              <w:pageBreakBefore w:val="0"/>
              <w:kinsoku/>
              <w:wordWrap/>
              <w:overflowPunct/>
              <w:topLinePunct w:val="0"/>
              <w:autoSpaceDE/>
              <w:autoSpaceDN/>
              <w:bidi w:val="0"/>
              <w:adjustRightInd/>
              <w:spacing w:line="360" w:lineRule="exact"/>
              <w:rPr>
                <w:rFonts w:hint="eastAsia" w:ascii="宋体" w:hAnsi="宋体" w:eastAsia="宋体" w:cs="宋体"/>
                <w:color w:val="auto"/>
                <w:sz w:val="21"/>
                <w:szCs w:val="21"/>
                <w:highlight w:val="none"/>
                <w:lang w:val="zh-CN"/>
              </w:rPr>
            </w:pPr>
          </w:p>
        </w:tc>
        <w:tc>
          <w:tcPr>
            <w:tcW w:w="2908" w:type="dxa"/>
            <w:vAlign w:val="center"/>
          </w:tcPr>
          <w:p w14:paraId="4A68BBDC">
            <w:pPr>
              <w:keepNext w:val="0"/>
              <w:keepLines w:val="0"/>
              <w:pageBreakBefore w:val="0"/>
              <w:kinsoku/>
              <w:wordWrap/>
              <w:overflowPunct/>
              <w:topLinePunct w:val="0"/>
              <w:autoSpaceDE/>
              <w:autoSpaceDN/>
              <w:bidi w:val="0"/>
              <w:adjustRightInd/>
              <w:spacing w:line="360" w:lineRule="exact"/>
              <w:ind w:left="-38"/>
              <w:rPr>
                <w:rFonts w:hint="eastAsia" w:ascii="宋体" w:hAnsi="宋体" w:eastAsia="宋体" w:cs="宋体"/>
                <w:color w:val="auto"/>
                <w:sz w:val="21"/>
                <w:szCs w:val="21"/>
                <w:highlight w:val="none"/>
              </w:rPr>
            </w:pPr>
          </w:p>
        </w:tc>
      </w:tr>
      <w:tr w14:paraId="710A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95" w:type="dxa"/>
            <w:vAlign w:val="center"/>
          </w:tcPr>
          <w:p w14:paraId="0B5B27CD">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3.1</w:t>
            </w:r>
          </w:p>
        </w:tc>
        <w:tc>
          <w:tcPr>
            <w:tcW w:w="1395" w:type="dxa"/>
            <w:vAlign w:val="center"/>
          </w:tcPr>
          <w:p w14:paraId="43128CAF">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项目人员配置情况</w:t>
            </w:r>
          </w:p>
        </w:tc>
        <w:tc>
          <w:tcPr>
            <w:tcW w:w="870" w:type="dxa"/>
            <w:vAlign w:val="center"/>
          </w:tcPr>
          <w:p w14:paraId="39ABEBAB">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14</w:t>
            </w:r>
          </w:p>
        </w:tc>
        <w:tc>
          <w:tcPr>
            <w:tcW w:w="4394" w:type="dxa"/>
            <w:vAlign w:val="center"/>
          </w:tcPr>
          <w:p w14:paraId="4938A714">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1、项目负责人具备</w:t>
            </w:r>
            <w:r>
              <w:rPr>
                <w:rFonts w:hint="eastAsia" w:ascii="宋体" w:hAnsi="宋体" w:cs="宋体"/>
                <w:color w:val="auto"/>
                <w:szCs w:val="21"/>
                <w:highlight w:val="none"/>
                <w:lang w:val="en-US" w:eastAsia="zh-CN"/>
              </w:rPr>
              <w:t>中级及以上工程师</w:t>
            </w:r>
            <w:r>
              <w:rPr>
                <w:rFonts w:hint="eastAsia" w:ascii="宋体" w:hAnsi="宋体" w:eastAsia="宋体" w:cs="宋体"/>
                <w:color w:val="auto"/>
                <w:szCs w:val="21"/>
                <w:highlight w:val="none"/>
                <w:lang w:val="en-US" w:eastAsia="zh-CN"/>
              </w:rPr>
              <w:t>职称的得2分，另具备注册环保工程师的得2分，本项最高得4分。</w:t>
            </w:r>
          </w:p>
          <w:p w14:paraId="18B8F543">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2、项目组成员（除项目负责人外）具备</w:t>
            </w:r>
            <w:r>
              <w:rPr>
                <w:rFonts w:hint="eastAsia" w:ascii="宋体" w:hAnsi="宋体" w:cs="宋体"/>
                <w:color w:val="auto"/>
                <w:szCs w:val="21"/>
                <w:highlight w:val="none"/>
                <w:lang w:val="en-US" w:eastAsia="zh-CN"/>
              </w:rPr>
              <w:t>环保类专业中级及以上职称的得3分，</w:t>
            </w:r>
            <w:r>
              <w:rPr>
                <w:rFonts w:hint="eastAsia" w:ascii="宋体" w:hAnsi="宋体" w:eastAsia="宋体" w:cs="宋体"/>
                <w:color w:val="auto"/>
                <w:szCs w:val="21"/>
                <w:highlight w:val="none"/>
                <w:lang w:val="en-US" w:eastAsia="zh-CN"/>
              </w:rPr>
              <w:t>限评2人，本项最高得6分。（如职称证书未体现专业，则以毕业证书专业为准。）</w:t>
            </w:r>
          </w:p>
          <w:p w14:paraId="694F1CCA">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3、</w:t>
            </w:r>
            <w:r>
              <w:rPr>
                <w:rFonts w:hint="eastAsia" w:ascii="宋体" w:hAnsi="宋体" w:cs="宋体"/>
                <w:color w:val="auto"/>
                <w:szCs w:val="21"/>
                <w:highlight w:val="none"/>
                <w:lang w:val="en-US" w:eastAsia="zh-CN"/>
              </w:rPr>
              <w:t>供应商提供现场运营人员，需提供相关</w:t>
            </w:r>
            <w:r>
              <w:rPr>
                <w:rFonts w:hint="eastAsia" w:ascii="宋体" w:hAnsi="宋体" w:eastAsia="宋体" w:cs="宋体"/>
                <w:color w:val="auto"/>
                <w:szCs w:val="21"/>
                <w:highlight w:val="none"/>
                <w:lang w:val="en-US" w:eastAsia="zh-CN"/>
              </w:rPr>
              <w:t>岗位证书（施工员、质检员、安全员、资料员）的</w:t>
            </w:r>
            <w:r>
              <w:rPr>
                <w:rFonts w:hint="eastAsia" w:ascii="宋体" w:hAnsi="宋体" w:eastAsia="宋体" w:cs="宋体"/>
                <w:color w:val="auto"/>
                <w:szCs w:val="21"/>
                <w:highlight w:val="none"/>
                <w:lang w:val="zh-TW" w:eastAsia="zh-CN"/>
              </w:rPr>
              <w:t>有一</w:t>
            </w:r>
            <w:r>
              <w:rPr>
                <w:rFonts w:hint="eastAsia" w:ascii="宋体" w:hAnsi="宋体" w:eastAsia="宋体" w:cs="宋体"/>
                <w:color w:val="auto"/>
                <w:szCs w:val="21"/>
                <w:highlight w:val="none"/>
                <w:lang w:val="en-US" w:eastAsia="zh-CN"/>
              </w:rPr>
              <w:t>个</w:t>
            </w:r>
            <w:r>
              <w:rPr>
                <w:rFonts w:hint="eastAsia" w:ascii="宋体" w:hAnsi="宋体" w:eastAsia="宋体" w:cs="宋体"/>
                <w:color w:val="auto"/>
                <w:szCs w:val="21"/>
                <w:highlight w:val="none"/>
                <w:lang w:val="zh-TW" w:eastAsia="zh-CN"/>
              </w:rPr>
              <w:t>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zh-TW" w:eastAsia="zh-CN"/>
              </w:rPr>
              <w:t>分</w:t>
            </w:r>
            <w:r>
              <w:rPr>
                <w:rFonts w:hint="eastAsia" w:ascii="宋体" w:hAnsi="宋体" w:eastAsia="宋体" w:cs="宋体"/>
                <w:color w:val="auto"/>
                <w:szCs w:val="21"/>
                <w:highlight w:val="none"/>
                <w:lang w:val="en-US" w:eastAsia="zh-CN"/>
              </w:rPr>
              <w:t>，最高得4分。</w:t>
            </w:r>
          </w:p>
        </w:tc>
        <w:tc>
          <w:tcPr>
            <w:tcW w:w="2908" w:type="dxa"/>
            <w:vAlign w:val="center"/>
          </w:tcPr>
          <w:p w14:paraId="35EA1A91">
            <w:pPr>
              <w:spacing w:line="320" w:lineRule="exact"/>
              <w:ind w:left="-38" w:leftChars="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提供证书</w:t>
            </w:r>
            <w:r>
              <w:rPr>
                <w:rFonts w:hint="eastAsia" w:ascii="宋体" w:hAnsi="宋体" w:eastAsia="宋体" w:cs="宋体"/>
                <w:color w:val="auto"/>
                <w:szCs w:val="21"/>
                <w:highlight w:val="none"/>
                <w:lang w:val="en-US" w:eastAsia="zh-CN"/>
              </w:rPr>
              <w:t>扫描件、毕业证书（如需）</w:t>
            </w:r>
            <w:r>
              <w:rPr>
                <w:rFonts w:hint="eastAsia" w:ascii="宋体" w:hAnsi="宋体" w:cs="宋体"/>
                <w:color w:val="auto"/>
                <w:szCs w:val="21"/>
                <w:highlight w:val="none"/>
                <w:lang w:val="en-US" w:eastAsia="zh-CN"/>
              </w:rPr>
              <w:t>扫描件、投标单位为其缴纳的近三个月（自投标截止之日往前推）内任意一个月社保缴纳证明扫描件，否则不得分。</w:t>
            </w:r>
            <w:r>
              <w:rPr>
                <w:rFonts w:hint="eastAsia" w:ascii="宋体" w:hAnsi="宋体" w:eastAsia="宋体" w:cs="宋体"/>
                <w:color w:val="auto"/>
                <w:szCs w:val="21"/>
                <w:highlight w:val="none"/>
                <w:lang w:val="en-US" w:eastAsia="zh-CN"/>
              </w:rPr>
              <w:t>未按要求提供或提供不全的不得分。</w:t>
            </w:r>
          </w:p>
        </w:tc>
      </w:tr>
      <w:tr w14:paraId="45B8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795" w:type="dxa"/>
            <w:vAlign w:val="center"/>
          </w:tcPr>
          <w:p w14:paraId="29DC59CA">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3.2</w:t>
            </w:r>
          </w:p>
        </w:tc>
        <w:tc>
          <w:tcPr>
            <w:tcW w:w="1395" w:type="dxa"/>
            <w:vAlign w:val="center"/>
          </w:tcPr>
          <w:p w14:paraId="056D60E5">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业绩</w:t>
            </w:r>
          </w:p>
        </w:tc>
        <w:tc>
          <w:tcPr>
            <w:tcW w:w="870" w:type="dxa"/>
            <w:vAlign w:val="center"/>
          </w:tcPr>
          <w:p w14:paraId="502AE1BF">
            <w:pPr>
              <w:spacing w:line="320" w:lineRule="exact"/>
              <w:ind w:firstLine="28"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6</w:t>
            </w:r>
          </w:p>
        </w:tc>
        <w:tc>
          <w:tcPr>
            <w:tcW w:w="4394" w:type="dxa"/>
            <w:vAlign w:val="center"/>
          </w:tcPr>
          <w:p w14:paraId="2C580A45">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（1）2023年0</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月01日以来（时间以合同签订时间为准），供应商具有河道水环境治理项目相关的业绩，有一项得1分，本项限评</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个，最高得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分。</w:t>
            </w:r>
          </w:p>
          <w:p w14:paraId="02260EC4">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（2）2023年0</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月01日以来（时间以合同签订时间为准），供应商具有河道运营维护业绩有一项得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分，本项限评2个，最高得</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tc>
        <w:tc>
          <w:tcPr>
            <w:tcW w:w="2908" w:type="dxa"/>
            <w:vAlign w:val="center"/>
          </w:tcPr>
          <w:p w14:paraId="65FA1308">
            <w:pPr>
              <w:spacing w:line="320" w:lineRule="exact"/>
              <w:ind w:left="-38" w:leftChars="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提供合同扫描件。未按要求提供或提供不全的不得分。同一业绩不可重复得分。同一委托单位不同年度合同不累计得分</w:t>
            </w:r>
            <w:r>
              <w:rPr>
                <w:rFonts w:hint="eastAsia" w:ascii="宋体" w:hAnsi="宋体" w:cs="宋体"/>
                <w:color w:val="auto"/>
                <w:szCs w:val="21"/>
                <w:highlight w:val="none"/>
                <w:lang w:val="en-US" w:eastAsia="zh-CN"/>
              </w:rPr>
              <w:t>。</w:t>
            </w:r>
          </w:p>
        </w:tc>
      </w:tr>
      <w:tr w14:paraId="44D3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90" w:type="dxa"/>
            <w:gridSpan w:val="2"/>
            <w:vAlign w:val="center"/>
          </w:tcPr>
          <w:p w14:paraId="2EC0D0F9">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870" w:type="dxa"/>
            <w:vAlign w:val="center"/>
          </w:tcPr>
          <w:p w14:paraId="361DA757">
            <w:pPr>
              <w:keepNext w:val="0"/>
              <w:keepLines w:val="0"/>
              <w:pageBreakBefore w:val="0"/>
              <w:kinsoku/>
              <w:wordWrap/>
              <w:overflowPunct/>
              <w:topLinePunct w:val="0"/>
              <w:autoSpaceDE/>
              <w:autoSpaceDN/>
              <w:bidi w:val="0"/>
              <w:adjustRightInd/>
              <w:spacing w:line="36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100</w:t>
            </w:r>
          </w:p>
        </w:tc>
        <w:tc>
          <w:tcPr>
            <w:tcW w:w="7302" w:type="dxa"/>
            <w:gridSpan w:val="2"/>
            <w:vAlign w:val="center"/>
          </w:tcPr>
          <w:p w14:paraId="2AA98801">
            <w:pPr>
              <w:keepNext w:val="0"/>
              <w:keepLines w:val="0"/>
              <w:pageBreakBefore w:val="0"/>
              <w:kinsoku/>
              <w:wordWrap/>
              <w:overflowPunct/>
              <w:topLinePunct w:val="0"/>
              <w:autoSpaceDE/>
              <w:autoSpaceDN/>
              <w:bidi w:val="0"/>
              <w:adjustRightInd/>
              <w:spacing w:line="360" w:lineRule="exact"/>
              <w:rPr>
                <w:rFonts w:hint="eastAsia" w:ascii="宋体" w:hAnsi="宋体" w:eastAsia="宋体" w:cs="宋体"/>
                <w:color w:val="auto"/>
                <w:sz w:val="21"/>
                <w:szCs w:val="21"/>
                <w:highlight w:val="none"/>
              </w:rPr>
            </w:pPr>
          </w:p>
        </w:tc>
      </w:tr>
    </w:tbl>
    <w:p w14:paraId="7885FBC8">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注意事项：</w:t>
      </w:r>
    </w:p>
    <w:p w14:paraId="47192264">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2A491E30">
      <w:pPr>
        <w:spacing w:line="360" w:lineRule="auto"/>
        <w:ind w:firstLine="422" w:firstLineChars="200"/>
        <w:rPr>
          <w:rFonts w:ascii="宋体" w:hAnsi="宋体" w:cs="宋体"/>
          <w:b/>
          <w:bCs/>
          <w:color w:val="auto"/>
          <w:szCs w:val="21"/>
          <w:highlight w:val="none"/>
        </w:rPr>
        <w:sectPr>
          <w:pgSz w:w="11906" w:h="16838"/>
          <w:pgMar w:top="1440" w:right="1797" w:bottom="1440" w:left="1797" w:header="851" w:footer="992" w:gutter="0"/>
          <w:cols w:space="720" w:num="1"/>
        </w:sectPr>
      </w:pPr>
      <w:bookmarkStart w:id="356" w:name="_Toc152679720"/>
    </w:p>
    <w:p w14:paraId="5217D255">
      <w:pPr>
        <w:spacing w:line="360" w:lineRule="auto"/>
        <w:jc w:val="center"/>
        <w:outlineLvl w:val="0"/>
        <w:rPr>
          <w:rFonts w:ascii="宋体" w:hAnsi="宋体"/>
          <w:b/>
          <w:color w:val="auto"/>
          <w:sz w:val="36"/>
          <w:szCs w:val="36"/>
          <w:highlight w:val="none"/>
        </w:rPr>
      </w:pPr>
      <w:r>
        <w:rPr>
          <w:rFonts w:ascii="宋体" w:hAnsi="宋体"/>
          <w:b/>
          <w:color w:val="auto"/>
          <w:sz w:val="36"/>
          <w:szCs w:val="36"/>
          <w:highlight w:val="none"/>
        </w:rPr>
        <w:t>第五章   采购需求</w:t>
      </w:r>
      <w:bookmarkEnd w:id="118"/>
      <w:bookmarkEnd w:id="355"/>
      <w:bookmarkEnd w:id="356"/>
    </w:p>
    <w:p w14:paraId="76ECD7E0">
      <w:pPr>
        <w:pStyle w:val="267"/>
        <w:spacing w:line="460" w:lineRule="exact"/>
        <w:ind w:firstLine="0" w:firstLineChars="0"/>
        <w:contextualSpacing/>
        <w:rPr>
          <w:rFonts w:ascii="宋体" w:hAnsi="宋体" w:cs="宋体"/>
          <w:b/>
          <w:color w:val="auto"/>
          <w:szCs w:val="21"/>
          <w:highlight w:val="none"/>
        </w:rPr>
      </w:pPr>
      <w:bookmarkStart w:id="357" w:name="_Toc99301425"/>
      <w:bookmarkStart w:id="358" w:name="_Toc152679721"/>
      <w:r>
        <w:rPr>
          <w:rFonts w:hint="eastAsia" w:ascii="宋体" w:hAnsi="宋体" w:cs="宋体"/>
          <w:b/>
          <w:color w:val="auto"/>
          <w:szCs w:val="21"/>
          <w:highlight w:val="none"/>
        </w:rPr>
        <w:t>一、采购标的</w:t>
      </w:r>
    </w:p>
    <w:p w14:paraId="772293C6">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1.项目名称：</w:t>
      </w:r>
      <w:r>
        <w:rPr>
          <w:rFonts w:hint="eastAsia" w:ascii="宋体" w:hAnsi="宋体" w:cs="宋体"/>
          <w:color w:val="auto"/>
          <w:szCs w:val="21"/>
          <w:highlight w:val="none"/>
          <w:lang w:eastAsia="zh-CN"/>
        </w:rPr>
        <w:t>2026年入江河道水环境运维管护服务（</w:t>
      </w:r>
      <w:r>
        <w:rPr>
          <w:rFonts w:hint="eastAsia" w:ascii="宋体" w:hAnsi="宋体" w:cs="宋体"/>
          <w:color w:val="auto"/>
          <w:szCs w:val="21"/>
          <w:highlight w:val="none"/>
          <w:lang w:val="en-US" w:eastAsia="zh-CN"/>
        </w:rPr>
        <w:t>二次</w:t>
      </w:r>
      <w:r>
        <w:rPr>
          <w:rFonts w:hint="eastAsia" w:ascii="宋体" w:hAnsi="宋体" w:cs="宋体"/>
          <w:color w:val="auto"/>
          <w:szCs w:val="21"/>
          <w:highlight w:val="none"/>
          <w:lang w:eastAsia="zh-CN"/>
        </w:rPr>
        <w:t>）</w:t>
      </w:r>
    </w:p>
    <w:p w14:paraId="58EF4D46">
      <w:pPr>
        <w:spacing w:line="44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.项目预算金额：</w:t>
      </w:r>
      <w:r>
        <w:rPr>
          <w:rFonts w:hint="eastAsia" w:ascii="宋体" w:hAnsi="宋体" w:cs="宋体"/>
          <w:color w:val="auto"/>
          <w:szCs w:val="21"/>
          <w:highlight w:val="none"/>
          <w:lang w:val="en-US" w:eastAsia="zh-CN"/>
        </w:rPr>
        <w:t>115万元</w:t>
      </w:r>
    </w:p>
    <w:p w14:paraId="2E65209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.最高限价：</w:t>
      </w:r>
      <w:r>
        <w:rPr>
          <w:rFonts w:hint="eastAsia" w:ascii="宋体" w:hAnsi="宋体" w:cs="宋体"/>
          <w:color w:val="auto"/>
          <w:szCs w:val="21"/>
          <w:highlight w:val="none"/>
          <w:lang w:val="en-US" w:eastAsia="zh-CN"/>
        </w:rPr>
        <w:t>115万元</w:t>
      </w:r>
    </w:p>
    <w:p w14:paraId="5CD6F7B8">
      <w:pPr>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.采购需求：</w:t>
      </w:r>
      <w:r>
        <w:rPr>
          <w:rFonts w:hint="eastAsia" w:ascii="宋体" w:hAnsi="宋体" w:cs="宋体"/>
          <w:color w:val="auto"/>
          <w:szCs w:val="21"/>
          <w:highlight w:val="none"/>
          <w:lang w:val="en-US" w:eastAsia="zh-CN"/>
        </w:rPr>
        <w:t>本</w:t>
      </w:r>
      <w:r>
        <w:rPr>
          <w:rFonts w:hint="eastAsia" w:ascii="宋体" w:hAnsi="宋体" w:cs="宋体"/>
          <w:color w:val="auto"/>
          <w:szCs w:val="21"/>
          <w:highlight w:val="none"/>
        </w:rPr>
        <w:t>项目</w:t>
      </w:r>
      <w:r>
        <w:rPr>
          <w:rFonts w:hint="eastAsia" w:ascii="宋体" w:hAnsi="宋体" w:cs="宋体"/>
          <w:color w:val="auto"/>
          <w:szCs w:val="21"/>
          <w:highlight w:val="none"/>
          <w:lang w:val="en-US" w:eastAsia="zh-CN"/>
        </w:rPr>
        <w:t>主要涉及</w:t>
      </w:r>
      <w:r>
        <w:rPr>
          <w:rFonts w:hint="eastAsia" w:ascii="宋体" w:hAnsi="宋体" w:cs="宋体"/>
          <w:color w:val="auto"/>
          <w:szCs w:val="21"/>
          <w:highlight w:val="none"/>
        </w:rPr>
        <w:t>对入江河道（龙江北南河、龙江北北河、桃花港、临江东、临江西、猪嘴河</w:t>
      </w:r>
      <w:r>
        <w:rPr>
          <w:rFonts w:hint="eastAsia" w:ascii="宋体" w:hAnsi="宋体" w:cs="宋体"/>
          <w:color w:val="auto"/>
          <w:szCs w:val="21"/>
          <w:highlight w:val="none"/>
          <w:lang w:eastAsia="zh-CN"/>
        </w:rPr>
        <w:t>、</w:t>
      </w:r>
      <w:r>
        <w:rPr>
          <w:rFonts w:hint="eastAsia" w:ascii="宋体" w:hAnsi="宋体" w:cs="宋体"/>
          <w:color w:val="auto"/>
          <w:szCs w:val="21"/>
          <w:highlight w:val="none"/>
        </w:rPr>
        <w:t>新华北、省庄河）</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条河道</w:t>
      </w:r>
      <w:r>
        <w:rPr>
          <w:rFonts w:hint="eastAsia" w:ascii="宋体" w:hAnsi="宋体" w:cs="宋体"/>
          <w:color w:val="auto"/>
          <w:szCs w:val="21"/>
          <w:highlight w:val="none"/>
          <w:lang w:val="en-US" w:eastAsia="zh-CN"/>
        </w:rPr>
        <w:t>和一体化设施</w:t>
      </w:r>
      <w:r>
        <w:rPr>
          <w:rFonts w:hint="eastAsia" w:ascii="宋体" w:hAnsi="宋体" w:cs="宋体"/>
          <w:color w:val="auto"/>
          <w:szCs w:val="21"/>
          <w:highlight w:val="none"/>
        </w:rPr>
        <w:t>相关</w:t>
      </w:r>
      <w:r>
        <w:rPr>
          <w:rFonts w:hint="eastAsia" w:ascii="宋体" w:hAnsi="宋体" w:cs="宋体"/>
          <w:color w:val="auto"/>
          <w:szCs w:val="21"/>
          <w:highlight w:val="none"/>
          <w:lang w:val="en-US" w:eastAsia="zh-CN"/>
        </w:rPr>
        <w:t>的设施</w:t>
      </w:r>
      <w:r>
        <w:rPr>
          <w:rFonts w:hint="eastAsia" w:ascii="宋体" w:hAnsi="宋体" w:cs="宋体"/>
          <w:color w:val="auto"/>
          <w:szCs w:val="21"/>
          <w:highlight w:val="none"/>
        </w:rPr>
        <w:t>设备、生态浮岛植物、河道日常保洁等进行运维管护、长效管控。</w:t>
      </w:r>
    </w:p>
    <w:p w14:paraId="4DF444E0">
      <w:pPr>
        <w:shd w:val="clear" w:color="auto" w:fill="FFFFFF"/>
        <w:topLinePunct/>
        <w:adjustRightInd w:val="0"/>
        <w:snapToGrid w:val="0"/>
        <w:spacing w:line="480" w:lineRule="exact"/>
        <w:jc w:val="left"/>
        <w:rPr>
          <w:rFonts w:ascii="宋体" w:hAnsi="宋体" w:cs="宋体"/>
          <w:b/>
          <w:bCs/>
          <w:color w:val="auto"/>
          <w:szCs w:val="21"/>
          <w:highlight w:val="none"/>
        </w:rPr>
      </w:pPr>
      <w:r>
        <w:rPr>
          <w:rFonts w:hint="eastAsia" w:ascii="宋体" w:hAnsi="宋体" w:cs="宋体"/>
          <w:b/>
          <w:bCs/>
          <w:color w:val="auto"/>
          <w:szCs w:val="21"/>
          <w:highlight w:val="none"/>
        </w:rPr>
        <w:t>二、商务要求</w:t>
      </w:r>
    </w:p>
    <w:p w14:paraId="2F03127A">
      <w:pPr>
        <w:pStyle w:val="267"/>
        <w:spacing w:line="440" w:lineRule="exact"/>
        <w:ind w:firstLine="422"/>
        <w:contextualSpacing/>
        <w:rPr>
          <w:rFonts w:ascii="宋体" w:hAnsi="宋体" w:cs="宋体"/>
          <w:b/>
          <w:color w:val="auto"/>
          <w:szCs w:val="21"/>
          <w:highlight w:val="none"/>
        </w:rPr>
      </w:pPr>
      <w:r>
        <w:rPr>
          <w:rFonts w:hint="eastAsia" w:ascii="宋体" w:hAnsi="宋体" w:cs="宋体"/>
          <w:b/>
          <w:color w:val="auto"/>
          <w:szCs w:val="21"/>
          <w:highlight w:val="none"/>
        </w:rPr>
        <w:t>1.实施的期限和范围</w:t>
      </w:r>
    </w:p>
    <w:p w14:paraId="23E8A8A4">
      <w:pPr>
        <w:pStyle w:val="267"/>
        <w:spacing w:line="440" w:lineRule="exact"/>
        <w:contextualSpacing/>
        <w:rPr>
          <w:rFonts w:hint="default" w:ascii="宋体" w:hAnsi="宋体" w:eastAsia="宋体" w:cs="宋体"/>
          <w:color w:val="auto"/>
          <w:szCs w:val="21"/>
          <w:highlight w:val="none"/>
          <w:lang w:val="en-US" w:eastAsia="zh-CN"/>
        </w:rPr>
      </w:pPr>
      <w:r>
        <w:rPr>
          <w:rFonts w:hint="eastAsia" w:ascii="宋体" w:hAnsi="宋体" w:cs="宋体"/>
          <w:bCs/>
          <w:color w:val="auto"/>
          <w:szCs w:val="21"/>
          <w:highlight w:val="none"/>
        </w:rPr>
        <w:t>1.实施的期限：</w:t>
      </w:r>
      <w:r>
        <w:rPr>
          <w:rFonts w:hint="eastAsia" w:ascii="宋体" w:hAnsi="宋体" w:cs="宋体"/>
          <w:bCs/>
          <w:color w:val="auto"/>
          <w:szCs w:val="21"/>
          <w:highlight w:val="none"/>
          <w:lang w:val="en-US" w:eastAsia="zh-CN"/>
        </w:rPr>
        <w:t>一</w:t>
      </w:r>
      <w:r>
        <w:rPr>
          <w:rFonts w:hint="eastAsia" w:ascii="宋体" w:hAnsi="宋体" w:cs="宋体"/>
          <w:color w:val="auto"/>
          <w:szCs w:val="21"/>
          <w:highlight w:val="none"/>
          <w:lang w:val="en-US" w:eastAsia="zh-CN"/>
        </w:rPr>
        <w:t>年</w:t>
      </w:r>
    </w:p>
    <w:p w14:paraId="2F9A58A5">
      <w:pPr>
        <w:pStyle w:val="267"/>
        <w:spacing w:line="440" w:lineRule="exact"/>
        <w:contextualSpacing/>
        <w:rPr>
          <w:rFonts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.实施地点：</w:t>
      </w:r>
      <w:r>
        <w:rPr>
          <w:rFonts w:hint="eastAsia" w:ascii="宋体" w:hAnsi="宋体" w:eastAsia="宋体" w:cs="宋体"/>
          <w:color w:val="auto"/>
          <w:szCs w:val="21"/>
          <w:highlight w:val="none"/>
          <w:lang w:val="en-US" w:eastAsia="zh-CN"/>
        </w:rPr>
        <w:t>江苏常州滨江经济开发区</w:t>
      </w:r>
    </w:p>
    <w:p w14:paraId="369C867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结算及</w:t>
      </w:r>
      <w:r>
        <w:rPr>
          <w:rFonts w:hint="eastAsia" w:ascii="宋体" w:hAnsi="宋体" w:eastAsia="宋体" w:cs="宋体"/>
          <w:b/>
          <w:bCs/>
          <w:color w:val="auto"/>
          <w:szCs w:val="21"/>
          <w:highlight w:val="none"/>
        </w:rPr>
        <w:t>付款方式</w:t>
      </w:r>
      <w:r>
        <w:rPr>
          <w:rFonts w:hint="eastAsia" w:ascii="宋体" w:hAnsi="宋体" w:eastAsia="宋体" w:cs="宋体"/>
          <w:b/>
          <w:bCs/>
          <w:color w:val="auto"/>
          <w:szCs w:val="21"/>
          <w:highlight w:val="none"/>
          <w:lang w:eastAsia="zh-CN"/>
        </w:rPr>
        <w:t>：1、运维管护服务费用在管护期满</w:t>
      </w:r>
      <w:r>
        <w:rPr>
          <w:rFonts w:hint="eastAsia" w:ascii="宋体" w:hAnsi="宋体" w:cs="宋体"/>
          <w:b/>
          <w:bCs/>
          <w:color w:val="auto"/>
          <w:szCs w:val="21"/>
          <w:highlight w:val="none"/>
          <w:lang w:val="en-US" w:eastAsia="zh-CN"/>
        </w:rPr>
        <w:t>一季度</w:t>
      </w:r>
      <w:r>
        <w:rPr>
          <w:rFonts w:hint="eastAsia" w:ascii="宋体" w:hAnsi="宋体" w:eastAsia="宋体" w:cs="宋体"/>
          <w:b/>
          <w:bCs/>
          <w:color w:val="auto"/>
          <w:szCs w:val="21"/>
          <w:highlight w:val="none"/>
          <w:lang w:eastAsia="zh-CN"/>
        </w:rPr>
        <w:t>并经考核后（考核办法详见附件：《常州滨江经济开发区入江河道水环境提升项目考核办法》）付本</w:t>
      </w:r>
      <w:r>
        <w:rPr>
          <w:rFonts w:hint="eastAsia" w:ascii="宋体" w:hAnsi="宋体" w:cs="宋体"/>
          <w:b/>
          <w:bCs/>
          <w:color w:val="auto"/>
          <w:szCs w:val="21"/>
          <w:highlight w:val="none"/>
          <w:lang w:val="en-US" w:eastAsia="zh-CN"/>
        </w:rPr>
        <w:t>季度</w:t>
      </w:r>
      <w:r>
        <w:rPr>
          <w:rFonts w:hint="eastAsia" w:ascii="宋体" w:hAnsi="宋体" w:eastAsia="宋体" w:cs="宋体"/>
          <w:b/>
          <w:bCs/>
          <w:color w:val="auto"/>
          <w:szCs w:val="21"/>
          <w:highlight w:val="none"/>
          <w:lang w:eastAsia="zh-CN"/>
        </w:rPr>
        <w:t>费用的</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eastAsia="zh-CN"/>
        </w:rPr>
        <w:t>0%，审计完成后付至审定价的100%。乙方必须开具增值税发票（以招标税率为准）。</w:t>
      </w:r>
    </w:p>
    <w:p w14:paraId="7EFA531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2、 乙方不能服务（逾期超过十五天视为不能服务），或未通过考核从而影响甲方按期正常完成的，甲方有权解除合同，乙方向甲方偿付合同总价款10%的违约金，违约金不足以补偿损失的甲方有权要求服务方补足。</w:t>
      </w:r>
    </w:p>
    <w:p w14:paraId="4572B40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3、乙方逾期服务的，应在服务前与甲方协商，甲方仍需求的，乙方应立即实施，每天按照逾期服务部分费用的0.2%支付逾期服务违约金，最高限度为合同总价的10%，同时承担甲方因此遭致的损失费用。如果乙方未按合同执行或因疏忽而未能履行本合同项下义务以致严重影响项目进行时，或由于乙方延误导致甲方遭致损失的费用金额超过合同总价的10%时，甲方有权单方解除本合同，乙方需支付由此给甲方带来的一切损失。</w:t>
      </w:r>
    </w:p>
    <w:p w14:paraId="0D236A76">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4、结算方式：本项目为全费用固定单价，具体包括但不限于</w:t>
      </w:r>
      <w:r>
        <w:rPr>
          <w:rFonts w:hint="eastAsia" w:ascii="宋体" w:hAnsi="宋体" w:cs="宋体"/>
          <w:b/>
          <w:bCs/>
          <w:color w:val="auto"/>
          <w:szCs w:val="21"/>
          <w:highlight w:val="none"/>
          <w:lang w:val="en-US" w:eastAsia="zh-CN"/>
        </w:rPr>
        <w:t>采购</w:t>
      </w:r>
      <w:r>
        <w:rPr>
          <w:rFonts w:hint="eastAsia" w:ascii="宋体" w:hAnsi="宋体" w:eastAsia="宋体" w:cs="宋体"/>
          <w:b/>
          <w:bCs/>
          <w:color w:val="auto"/>
          <w:szCs w:val="21"/>
          <w:highlight w:val="none"/>
          <w:lang w:eastAsia="zh-CN"/>
        </w:rPr>
        <w:t>文件所确定的采购范围相应服务所需的人工、设备、原材料、运输费、管理费、培训费、利润、各种税费、委外、风险费用等一切费用等全部实施内容的费用。除设备运行电费装表计量，以多方确认的装表读数按实结算，应急药剂费按实结算，其他项实行总价包干，招标文件及方案规定的实施项目均含在乙方的报价中，应急药剂的使用必须经发包人及监理单位确定，同时发包人同意增加、减少、变更的项目，其价格应予以相应调整。</w:t>
      </w:r>
    </w:p>
    <w:p w14:paraId="2BD9335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三、采购内容及要求</w:t>
      </w:r>
    </w:p>
    <w:p w14:paraId="4CF7EEB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（一）现状运维措施分析</w:t>
      </w:r>
    </w:p>
    <w:p w14:paraId="78A58EB0">
      <w:pPr>
        <w:pStyle w:val="267"/>
        <w:spacing w:line="440" w:lineRule="exact"/>
        <w:contextualSpacing/>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本</w:t>
      </w:r>
      <w:r>
        <w:rPr>
          <w:rFonts w:hint="eastAsia" w:ascii="宋体" w:hAnsi="宋体" w:eastAsia="宋体" w:cs="宋体"/>
          <w:bCs/>
          <w:color w:val="auto"/>
          <w:szCs w:val="21"/>
          <w:highlight w:val="none"/>
        </w:rPr>
        <w:t>项目</w:t>
      </w:r>
      <w:r>
        <w:rPr>
          <w:rFonts w:hint="eastAsia" w:ascii="宋体" w:hAnsi="宋体" w:eastAsia="宋体" w:cs="宋体"/>
          <w:bCs/>
          <w:color w:val="auto"/>
          <w:szCs w:val="21"/>
          <w:highlight w:val="none"/>
          <w:lang w:val="en-US" w:eastAsia="zh-CN"/>
        </w:rPr>
        <w:t>涉及到的河道运维措施主要包括河道保洁</w:t>
      </w:r>
      <w:r>
        <w:rPr>
          <w:rFonts w:hint="eastAsia" w:ascii="宋体" w:hAnsi="宋体" w:eastAsia="宋体" w:cs="宋体"/>
          <w:bCs/>
          <w:color w:val="auto"/>
          <w:szCs w:val="21"/>
          <w:highlight w:val="none"/>
        </w:rPr>
        <w:t>、设备</w:t>
      </w:r>
      <w:r>
        <w:rPr>
          <w:rFonts w:hint="eastAsia" w:ascii="宋体" w:hAnsi="宋体" w:eastAsia="宋体" w:cs="宋体"/>
          <w:bCs/>
          <w:color w:val="auto"/>
          <w:szCs w:val="21"/>
          <w:highlight w:val="none"/>
          <w:lang w:val="en-US" w:eastAsia="zh-CN"/>
        </w:rPr>
        <w:t>日常运行</w:t>
      </w:r>
      <w:r>
        <w:rPr>
          <w:rFonts w:hint="eastAsia" w:ascii="宋体" w:hAnsi="宋体" w:eastAsia="宋体" w:cs="宋体"/>
          <w:bCs/>
          <w:color w:val="auto"/>
          <w:szCs w:val="21"/>
          <w:highlight w:val="none"/>
        </w:rPr>
        <w:t>、生态系统养护、设备</w:t>
      </w:r>
      <w:r>
        <w:rPr>
          <w:rFonts w:hint="eastAsia" w:ascii="宋体" w:hAnsi="宋体" w:eastAsia="宋体" w:cs="宋体"/>
          <w:bCs/>
          <w:color w:val="auto"/>
          <w:szCs w:val="21"/>
          <w:highlight w:val="none"/>
          <w:lang w:val="en-US" w:eastAsia="zh-CN"/>
        </w:rPr>
        <w:t>维护</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设施大修、一体化设备运行、应急</w:t>
      </w:r>
      <w:r>
        <w:rPr>
          <w:rFonts w:hint="eastAsia" w:ascii="宋体" w:hAnsi="宋体" w:eastAsia="宋体" w:cs="宋体"/>
          <w:bCs/>
          <w:color w:val="auto"/>
          <w:szCs w:val="21"/>
          <w:highlight w:val="none"/>
        </w:rPr>
        <w:t>药剂</w:t>
      </w:r>
      <w:r>
        <w:rPr>
          <w:rFonts w:hint="eastAsia" w:ascii="宋体" w:hAnsi="宋体" w:eastAsia="宋体" w:cs="宋体"/>
          <w:bCs/>
          <w:color w:val="auto"/>
          <w:szCs w:val="21"/>
          <w:highlight w:val="none"/>
          <w:lang w:val="en-US" w:eastAsia="zh-CN"/>
        </w:rPr>
        <w:t>等，具体的功能分析如下：</w:t>
      </w:r>
    </w:p>
    <w:p w14:paraId="05AFB997">
      <w:pPr>
        <w:pStyle w:val="267"/>
        <w:spacing w:line="440" w:lineRule="exact"/>
        <w:contextualSpacing/>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（1）河道保洁。现状河道内经常有落叶、水生杂草和白色垃圾等，影响河道的整体景观，因此采用河道巡查保洁措施，定期维护河道的日常清洁。</w:t>
      </w:r>
    </w:p>
    <w:p w14:paraId="2AF52605">
      <w:pPr>
        <w:pStyle w:val="267"/>
        <w:spacing w:line="440" w:lineRule="exact"/>
        <w:contextualSpacing/>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lang w:val="en-US" w:eastAsia="zh-CN"/>
        </w:rPr>
        <w:t>设备日常运行。本项目涉及到的水处理水处理设备包括扬水曝气、复合曝气、内循环装置、一体化MBR设备等，这些设备对于保证河道内水质溶解氧、氨氮等数值的稳定发挥着重要作用。维持这些设备的正常运行，需要发生相应的电费和设备维护费用。</w:t>
      </w:r>
    </w:p>
    <w:p w14:paraId="295EBD0F">
      <w:pPr>
        <w:pStyle w:val="267"/>
        <w:spacing w:line="440" w:lineRule="exact"/>
        <w:contextualSpacing/>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lang w:val="en-US" w:eastAsia="zh-CN"/>
        </w:rPr>
        <w:t>生态系统养护。现状河道存有大量的生态浮岛植物，这些水生植物不仅可以起到降低水体中的污染物作用，还能达到一定的景观效果。维持生态浮岛的正常运行，需要定期对</w:t>
      </w:r>
      <w:r>
        <w:rPr>
          <w:rFonts w:hint="eastAsia" w:ascii="宋体" w:hAnsi="宋体" w:eastAsia="宋体" w:cs="宋体"/>
          <w:bCs/>
          <w:color w:val="auto"/>
          <w:szCs w:val="21"/>
          <w:highlight w:val="none"/>
        </w:rPr>
        <w:t>植物修剪、补植及病虫害防治</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这些生态系统养护措施是非常有必要的</w:t>
      </w:r>
      <w:r>
        <w:rPr>
          <w:rFonts w:hint="eastAsia" w:ascii="宋体" w:hAnsi="宋体" w:eastAsia="宋体" w:cs="宋体"/>
          <w:bCs/>
          <w:color w:val="auto"/>
          <w:szCs w:val="21"/>
          <w:highlight w:val="none"/>
        </w:rPr>
        <w:t>。</w:t>
      </w:r>
    </w:p>
    <w:p w14:paraId="44C56A6E">
      <w:pPr>
        <w:pStyle w:val="267"/>
        <w:spacing w:line="440" w:lineRule="exact"/>
        <w:contextualSpacing/>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lang w:val="en-US" w:eastAsia="zh-CN"/>
        </w:rPr>
        <w:t>设施大修。此处的设施大修主要是指生态浮岛框架及生物填料的更换、</w:t>
      </w:r>
      <w:r>
        <w:rPr>
          <w:rFonts w:hint="default" w:ascii="宋体" w:hAnsi="宋体" w:eastAsia="宋体" w:cs="宋体"/>
          <w:bCs/>
          <w:color w:val="auto"/>
          <w:szCs w:val="21"/>
          <w:highlight w:val="none"/>
          <w:lang w:val="en-US" w:eastAsia="zh-CN"/>
        </w:rPr>
        <w:t>复合曝气管道换新</w:t>
      </w:r>
      <w:r>
        <w:rPr>
          <w:rFonts w:hint="eastAsia" w:ascii="宋体" w:hAnsi="宋体" w:eastAsia="宋体" w:cs="宋体"/>
          <w:bCs/>
          <w:color w:val="auto"/>
          <w:szCs w:val="21"/>
          <w:highlight w:val="none"/>
          <w:lang w:val="en-US" w:eastAsia="zh-CN"/>
        </w:rPr>
        <w:t>等，维持这些设施的定期更换，有利于河道治理措施的持续稳定运行。</w:t>
      </w:r>
    </w:p>
    <w:p w14:paraId="6DAB0D6D">
      <w:pPr>
        <w:pStyle w:val="267"/>
        <w:spacing w:line="440" w:lineRule="exact"/>
        <w:contextualSpacing/>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lang w:val="en-US" w:eastAsia="zh-CN"/>
        </w:rPr>
        <w:t>一体化设备运行。一体化MBR设备是保证港区北河水质持续稳定的重要措施，虽然目前港区北河水质整体运行稳定，但是维持一体化MBR设备的低负荷运行依然有很强的必要。一方面它可以维持北河水质长期稳定；另一方面，MBR设施一旦停运，其生化系统中的微生物将慢慢失去活性，下次再次启动时，需要重新接种污泥和调试，将会耗费大量的时间和投入。因此维持一体化设备的低负荷运行是必要的。</w:t>
      </w:r>
    </w:p>
    <w:p w14:paraId="0522589C">
      <w:pPr>
        <w:spacing w:line="420" w:lineRule="exact"/>
        <w:ind w:firstLine="420" w:firstLineChars="200"/>
        <w:rPr>
          <w:rFonts w:hint="eastAsia"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lang w:val="en-US" w:eastAsia="zh-CN"/>
        </w:rPr>
        <w:t>应急药剂。入江河道整体的水质目前已经趋于稳定，但是在特殊时期仍然会偶发水质异常的情况，尤其是临江东河道，为此，需要提前储备好一定的应急药剂，以确保在发生突发情况时，可以迅速降低水体污染，确保水质稳定达标。</w:t>
      </w:r>
    </w:p>
    <w:p w14:paraId="5084A9D3">
      <w:pPr>
        <w:spacing w:line="42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（二）运维河道技术措施简介</w:t>
      </w:r>
    </w:p>
    <w:p w14:paraId="717C3C9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维管护期间入江河道水质CODMn、NH3-N、TP指标达到《地表水环境质量标准》（GB3838-2002）中Ⅳ类水标准。南北河一体化设备进出水水质考核指标为：COD、苯酚、甲苯、氯苯、苯乙烯、二氯乙烷。一体化处理设备进水COD小于60mg/L不作去除率要求，进水COD 60mg/L-100 mg/L去除率40%以上视为达标，进水COD 100mg/L以上去除率60%以上视为达标。</w:t>
      </w:r>
    </w:p>
    <w:p w14:paraId="15F608B0">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（三）</w:t>
      </w:r>
      <w:r>
        <w:rPr>
          <w:rFonts w:hint="eastAsia" w:ascii="宋体" w:hAnsi="宋体" w:eastAsia="宋体" w:cs="宋体"/>
          <w:b/>
          <w:color w:val="auto"/>
          <w:sz w:val="21"/>
          <w:szCs w:val="21"/>
          <w:highlight w:val="none"/>
          <w:lang w:val="en-US" w:eastAsia="zh-CN"/>
        </w:rPr>
        <w:t>2026年运维管护服务要求</w:t>
      </w:r>
    </w:p>
    <w:p w14:paraId="376FC5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（1）入江河道水质一旦超标，运维单位应根据甲方指令立即启动应急处置方案，实施应急措施，保证河道水质的稳定、持续达标；</w:t>
      </w:r>
    </w:p>
    <w:p w14:paraId="47F1A3A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（2）日常巡逻中发现有个人或企业偷排事件，立即向常州滨江经济开发区管理委员会报告，现场对进入入江河道的污水取样并及时送检，做好现场影像资料的保存，并积极配合有关部门采取相应措施；</w:t>
      </w:r>
    </w:p>
    <w:p w14:paraId="4E5EE1A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（3）日常对入江河道的相关设备进行巡检，如发生故障，及时进行维修，以保证设备的正常运行；运维期间内，保证设备运行率为100%。</w:t>
      </w:r>
    </w:p>
    <w:p w14:paraId="6D7412A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（4）针对入江河道所栽种的水生植物，定期进行杂草清除、修剪、清理和补种（对水生植物的品种进行适时调整，确保水生植物的存活率≥90%），以维持系统的景观效果；</w:t>
      </w:r>
    </w:p>
    <w:p w14:paraId="75817F1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运维单位负责入江河道的日常管理和养护，及时打捞和清除河道内的各种漂浮物、垃圾和水生植物（包括水花生、浮萍等），确保河道两侧5米管理范围内无废弃枯树枝、杂草及垃圾，清理的垃圾应运送到指定堆放点。</w:t>
      </w:r>
    </w:p>
    <w:p w14:paraId="4E24D0B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（四）2026年运维管护内容清单</w:t>
      </w:r>
    </w:p>
    <w:p w14:paraId="556835E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复合曝气设备、扬水曝气机、一体化处理装置、内循环装置及水力提升等设备的运行、维护及其他技术支持，其中复合曝气装置13套、扬水曝气机20台、内循环装置3套、一体化设施1套、生态浮岛2400m²、沉水植物约1300m²。</w:t>
      </w:r>
    </w:p>
    <w:p w14:paraId="393E3DEB">
      <w:pPr>
        <w:spacing w:line="360" w:lineRule="auto"/>
        <w:ind w:firstLine="0" w:firstLineChars="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表</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-1 设备清单一览表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822"/>
        <w:gridCol w:w="1412"/>
        <w:gridCol w:w="783"/>
        <w:gridCol w:w="3793"/>
      </w:tblGrid>
      <w:tr w14:paraId="6AC3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33339A6A">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序号</w:t>
            </w:r>
          </w:p>
        </w:tc>
        <w:tc>
          <w:tcPr>
            <w:tcW w:w="1822" w:type="dxa"/>
            <w:noWrap w:val="0"/>
            <w:vAlign w:val="center"/>
          </w:tcPr>
          <w:p w14:paraId="74946754">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设备名称</w:t>
            </w:r>
          </w:p>
        </w:tc>
        <w:tc>
          <w:tcPr>
            <w:tcW w:w="1412" w:type="dxa"/>
            <w:noWrap w:val="0"/>
            <w:vAlign w:val="center"/>
          </w:tcPr>
          <w:p w14:paraId="55F8C792">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位置</w:t>
            </w:r>
          </w:p>
        </w:tc>
        <w:tc>
          <w:tcPr>
            <w:tcW w:w="783" w:type="dxa"/>
            <w:noWrap w:val="0"/>
            <w:vAlign w:val="center"/>
          </w:tcPr>
          <w:p w14:paraId="0ED79590">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数量</w:t>
            </w:r>
          </w:p>
        </w:tc>
        <w:tc>
          <w:tcPr>
            <w:tcW w:w="3793" w:type="dxa"/>
            <w:noWrap w:val="0"/>
            <w:vAlign w:val="center"/>
          </w:tcPr>
          <w:p w14:paraId="1B61730F">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主要设备参数</w:t>
            </w:r>
          </w:p>
        </w:tc>
      </w:tr>
      <w:tr w14:paraId="7B1F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236A7715">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p>
        </w:tc>
        <w:tc>
          <w:tcPr>
            <w:tcW w:w="1822" w:type="dxa"/>
            <w:vMerge w:val="restart"/>
            <w:noWrap w:val="0"/>
            <w:vAlign w:val="center"/>
          </w:tcPr>
          <w:p w14:paraId="2F92AD6D">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复合曝气设备</w:t>
            </w:r>
          </w:p>
        </w:tc>
        <w:tc>
          <w:tcPr>
            <w:tcW w:w="1412" w:type="dxa"/>
            <w:noWrap w:val="0"/>
            <w:vAlign w:val="center"/>
          </w:tcPr>
          <w:p w14:paraId="14BE4E4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桃花港</w:t>
            </w:r>
          </w:p>
        </w:tc>
        <w:tc>
          <w:tcPr>
            <w:tcW w:w="783" w:type="dxa"/>
            <w:noWrap w:val="0"/>
            <w:vAlign w:val="center"/>
          </w:tcPr>
          <w:p w14:paraId="3741C48E">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套</w:t>
            </w:r>
          </w:p>
        </w:tc>
        <w:tc>
          <w:tcPr>
            <w:tcW w:w="3793" w:type="dxa"/>
            <w:noWrap w:val="0"/>
            <w:vAlign w:val="center"/>
          </w:tcPr>
          <w:p w14:paraId="010A3C20">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）高压涡流风机：流量</w:t>
            </w:r>
            <w:r>
              <w:rPr>
                <w:rFonts w:ascii="宋体" w:hAnsi="宋体" w:eastAsia="宋体" w:cs="Times New Roman"/>
                <w:color w:val="auto"/>
                <w:kern w:val="0"/>
                <w:sz w:val="21"/>
                <w:szCs w:val="21"/>
                <w:highlight w:val="none"/>
              </w:rPr>
              <w:t>80m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，全压</w:t>
            </w:r>
            <w:r>
              <w:rPr>
                <w:rFonts w:ascii="宋体" w:hAnsi="宋体" w:eastAsia="宋体" w:cs="Times New Roman"/>
                <w:color w:val="auto"/>
                <w:kern w:val="0"/>
                <w:sz w:val="21"/>
                <w:szCs w:val="21"/>
                <w:highlight w:val="none"/>
              </w:rPr>
              <w:t>29Kpa,</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3KW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台；</w:t>
            </w:r>
          </w:p>
          <w:p w14:paraId="03F2DC65">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）曝气管</w:t>
            </w:r>
            <w:r>
              <w:rPr>
                <w:rFonts w:ascii="宋体" w:hAnsi="宋体" w:eastAsia="宋体" w:cs="Times New Roman"/>
                <w:color w:val="auto"/>
                <w:kern w:val="0"/>
                <w:sz w:val="21"/>
                <w:szCs w:val="21"/>
                <w:highlight w:val="none"/>
              </w:rPr>
              <w:t>DN63</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400m</w:t>
            </w:r>
            <w:r>
              <w:rPr>
                <w:rFonts w:hint="eastAsia" w:ascii="宋体" w:hAnsi="宋体" w:eastAsia="宋体" w:cs="Times New Roman"/>
                <w:color w:val="auto"/>
                <w:kern w:val="0"/>
                <w:sz w:val="21"/>
                <w:szCs w:val="21"/>
                <w:highlight w:val="none"/>
              </w:rPr>
              <w:t>，曝气头直径为</w:t>
            </w:r>
            <w:r>
              <w:rPr>
                <w:rFonts w:ascii="宋体" w:hAnsi="宋体" w:eastAsia="宋体" w:cs="Times New Roman"/>
                <w:color w:val="auto"/>
                <w:kern w:val="0"/>
                <w:sz w:val="21"/>
                <w:szCs w:val="21"/>
                <w:highlight w:val="none"/>
              </w:rPr>
              <w:t>215</w:t>
            </w:r>
            <w:r>
              <w:rPr>
                <w:rFonts w:hint="eastAsia" w:ascii="宋体" w:hAnsi="宋体" w:eastAsia="宋体" w:cs="Times New Roman"/>
                <w:color w:val="auto"/>
                <w:kern w:val="0"/>
                <w:sz w:val="21"/>
                <w:szCs w:val="21"/>
                <w:highlight w:val="none"/>
              </w:rPr>
              <w:t>m</w:t>
            </w:r>
            <w:r>
              <w:rPr>
                <w:rFonts w:ascii="宋体" w:hAnsi="宋体" w:eastAsia="宋体" w:cs="Times New Roman"/>
                <w:color w:val="auto"/>
                <w:kern w:val="0"/>
                <w:sz w:val="21"/>
                <w:szCs w:val="21"/>
                <w:highlight w:val="none"/>
              </w:rPr>
              <w:t>m</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60</w:t>
            </w:r>
            <w:r>
              <w:rPr>
                <w:rFonts w:hint="eastAsia" w:ascii="宋体" w:hAnsi="宋体" w:eastAsia="宋体" w:cs="Times New Roman"/>
                <w:color w:val="auto"/>
                <w:kern w:val="0"/>
                <w:sz w:val="21"/>
                <w:szCs w:val="21"/>
                <w:highlight w:val="none"/>
              </w:rPr>
              <w:t>个。</w:t>
            </w:r>
          </w:p>
        </w:tc>
      </w:tr>
      <w:tr w14:paraId="66D21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5F7070B9">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1099565D">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6B826F1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临江东</w:t>
            </w:r>
          </w:p>
        </w:tc>
        <w:tc>
          <w:tcPr>
            <w:tcW w:w="783" w:type="dxa"/>
            <w:noWrap w:val="0"/>
            <w:vAlign w:val="center"/>
          </w:tcPr>
          <w:p w14:paraId="3688D926">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套</w:t>
            </w:r>
          </w:p>
        </w:tc>
        <w:tc>
          <w:tcPr>
            <w:tcW w:w="3793" w:type="dxa"/>
            <w:noWrap w:val="0"/>
            <w:vAlign w:val="center"/>
          </w:tcPr>
          <w:p w14:paraId="2FA1A718">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）高压涡流风机：流量</w:t>
            </w:r>
            <w:r>
              <w:rPr>
                <w:rFonts w:ascii="宋体" w:hAnsi="宋体" w:eastAsia="宋体" w:cs="Times New Roman"/>
                <w:color w:val="auto"/>
                <w:kern w:val="0"/>
                <w:sz w:val="21"/>
                <w:szCs w:val="21"/>
                <w:highlight w:val="none"/>
              </w:rPr>
              <w:t>80m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，全压</w:t>
            </w:r>
            <w:r>
              <w:rPr>
                <w:rFonts w:ascii="宋体" w:hAnsi="宋体" w:eastAsia="宋体" w:cs="Times New Roman"/>
                <w:color w:val="auto"/>
                <w:kern w:val="0"/>
                <w:sz w:val="21"/>
                <w:szCs w:val="21"/>
                <w:highlight w:val="none"/>
              </w:rPr>
              <w:t>29Kpa,</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3KW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台；</w:t>
            </w:r>
          </w:p>
          <w:p w14:paraId="6C66C46A">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）曝气管</w:t>
            </w:r>
            <w:r>
              <w:rPr>
                <w:rFonts w:ascii="宋体" w:hAnsi="宋体" w:eastAsia="宋体" w:cs="Times New Roman"/>
                <w:color w:val="auto"/>
                <w:kern w:val="0"/>
                <w:sz w:val="21"/>
                <w:szCs w:val="21"/>
                <w:highlight w:val="none"/>
              </w:rPr>
              <w:t>DN63</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400m</w:t>
            </w:r>
            <w:r>
              <w:rPr>
                <w:rFonts w:hint="eastAsia" w:ascii="宋体" w:hAnsi="宋体" w:eastAsia="宋体" w:cs="Times New Roman"/>
                <w:color w:val="auto"/>
                <w:kern w:val="0"/>
                <w:sz w:val="21"/>
                <w:szCs w:val="21"/>
                <w:highlight w:val="none"/>
              </w:rPr>
              <w:t>，曝气头直径为</w:t>
            </w:r>
            <w:r>
              <w:rPr>
                <w:rFonts w:ascii="宋体" w:hAnsi="宋体" w:eastAsia="宋体" w:cs="Times New Roman"/>
                <w:color w:val="auto"/>
                <w:kern w:val="0"/>
                <w:sz w:val="21"/>
                <w:szCs w:val="21"/>
                <w:highlight w:val="none"/>
              </w:rPr>
              <w:t>215</w:t>
            </w:r>
            <w:r>
              <w:rPr>
                <w:rFonts w:hint="eastAsia" w:ascii="宋体" w:hAnsi="宋体" w:eastAsia="宋体" w:cs="Times New Roman"/>
                <w:color w:val="auto"/>
                <w:kern w:val="0"/>
                <w:sz w:val="21"/>
                <w:szCs w:val="21"/>
                <w:highlight w:val="none"/>
              </w:rPr>
              <w:t>m</w:t>
            </w:r>
            <w:r>
              <w:rPr>
                <w:rFonts w:ascii="宋体" w:hAnsi="宋体" w:eastAsia="宋体" w:cs="Times New Roman"/>
                <w:color w:val="auto"/>
                <w:kern w:val="0"/>
                <w:sz w:val="21"/>
                <w:szCs w:val="21"/>
                <w:highlight w:val="none"/>
              </w:rPr>
              <w:t>m</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60</w:t>
            </w:r>
            <w:r>
              <w:rPr>
                <w:rFonts w:hint="eastAsia" w:ascii="宋体" w:hAnsi="宋体" w:eastAsia="宋体" w:cs="Times New Roman"/>
                <w:color w:val="auto"/>
                <w:kern w:val="0"/>
                <w:sz w:val="21"/>
                <w:szCs w:val="21"/>
                <w:highlight w:val="none"/>
              </w:rPr>
              <w:t>个。</w:t>
            </w:r>
          </w:p>
        </w:tc>
      </w:tr>
      <w:tr w14:paraId="5A62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58304493">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43A7CF3A">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42ABE0EE">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临江西</w:t>
            </w:r>
          </w:p>
        </w:tc>
        <w:tc>
          <w:tcPr>
            <w:tcW w:w="783" w:type="dxa"/>
            <w:noWrap w:val="0"/>
            <w:vAlign w:val="center"/>
          </w:tcPr>
          <w:p w14:paraId="2496E815">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套</w:t>
            </w:r>
          </w:p>
        </w:tc>
        <w:tc>
          <w:tcPr>
            <w:tcW w:w="3793" w:type="dxa"/>
            <w:noWrap w:val="0"/>
            <w:vAlign w:val="center"/>
          </w:tcPr>
          <w:p w14:paraId="472336F6">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）高压涡流风机：流量</w:t>
            </w:r>
            <w:r>
              <w:rPr>
                <w:rFonts w:ascii="宋体" w:hAnsi="宋体" w:eastAsia="宋体" w:cs="Times New Roman"/>
                <w:color w:val="auto"/>
                <w:kern w:val="0"/>
                <w:sz w:val="21"/>
                <w:szCs w:val="21"/>
                <w:highlight w:val="none"/>
              </w:rPr>
              <w:t>80m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，全压</w:t>
            </w:r>
            <w:r>
              <w:rPr>
                <w:rFonts w:ascii="宋体" w:hAnsi="宋体" w:eastAsia="宋体" w:cs="Times New Roman"/>
                <w:color w:val="auto"/>
                <w:kern w:val="0"/>
                <w:sz w:val="21"/>
                <w:szCs w:val="21"/>
                <w:highlight w:val="none"/>
              </w:rPr>
              <w:t>29Kpa,</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3KW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台；</w:t>
            </w:r>
          </w:p>
          <w:p w14:paraId="4E9C1884">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）曝气管</w:t>
            </w:r>
            <w:r>
              <w:rPr>
                <w:rFonts w:ascii="宋体" w:hAnsi="宋体" w:eastAsia="宋体" w:cs="Times New Roman"/>
                <w:color w:val="auto"/>
                <w:kern w:val="0"/>
                <w:sz w:val="21"/>
                <w:szCs w:val="21"/>
                <w:highlight w:val="none"/>
              </w:rPr>
              <w:t>DN63</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400m</w:t>
            </w:r>
            <w:r>
              <w:rPr>
                <w:rFonts w:hint="eastAsia" w:ascii="宋体" w:hAnsi="宋体" w:eastAsia="宋体" w:cs="Times New Roman"/>
                <w:color w:val="auto"/>
                <w:kern w:val="0"/>
                <w:sz w:val="21"/>
                <w:szCs w:val="21"/>
                <w:highlight w:val="none"/>
              </w:rPr>
              <w:t>，曝气头直径为</w:t>
            </w:r>
            <w:r>
              <w:rPr>
                <w:rFonts w:ascii="宋体" w:hAnsi="宋体" w:eastAsia="宋体" w:cs="Times New Roman"/>
                <w:color w:val="auto"/>
                <w:kern w:val="0"/>
                <w:sz w:val="21"/>
                <w:szCs w:val="21"/>
                <w:highlight w:val="none"/>
              </w:rPr>
              <w:t>215</w:t>
            </w:r>
            <w:r>
              <w:rPr>
                <w:rFonts w:hint="eastAsia" w:ascii="宋体" w:hAnsi="宋体" w:eastAsia="宋体" w:cs="Times New Roman"/>
                <w:color w:val="auto"/>
                <w:kern w:val="0"/>
                <w:sz w:val="21"/>
                <w:szCs w:val="21"/>
                <w:highlight w:val="none"/>
              </w:rPr>
              <w:t>m</w:t>
            </w:r>
            <w:r>
              <w:rPr>
                <w:rFonts w:ascii="宋体" w:hAnsi="宋体" w:eastAsia="宋体" w:cs="Times New Roman"/>
                <w:color w:val="auto"/>
                <w:kern w:val="0"/>
                <w:sz w:val="21"/>
                <w:szCs w:val="21"/>
                <w:highlight w:val="none"/>
              </w:rPr>
              <w:t>m</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60</w:t>
            </w:r>
            <w:r>
              <w:rPr>
                <w:rFonts w:hint="eastAsia" w:ascii="宋体" w:hAnsi="宋体" w:eastAsia="宋体" w:cs="Times New Roman"/>
                <w:color w:val="auto"/>
                <w:kern w:val="0"/>
                <w:sz w:val="21"/>
                <w:szCs w:val="21"/>
                <w:highlight w:val="none"/>
              </w:rPr>
              <w:t>个。</w:t>
            </w:r>
          </w:p>
        </w:tc>
      </w:tr>
      <w:tr w14:paraId="5B3A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50AF5DBE">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67DC5B99">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5E61B3B7">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猪嘴河</w:t>
            </w:r>
          </w:p>
        </w:tc>
        <w:tc>
          <w:tcPr>
            <w:tcW w:w="783" w:type="dxa"/>
            <w:noWrap w:val="0"/>
            <w:vAlign w:val="center"/>
          </w:tcPr>
          <w:p w14:paraId="3D15219D">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套</w:t>
            </w:r>
          </w:p>
        </w:tc>
        <w:tc>
          <w:tcPr>
            <w:tcW w:w="3793" w:type="dxa"/>
            <w:noWrap w:val="0"/>
            <w:vAlign w:val="center"/>
          </w:tcPr>
          <w:p w14:paraId="633015C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）高压涡流风机：流量</w:t>
            </w:r>
            <w:r>
              <w:rPr>
                <w:rFonts w:ascii="宋体" w:hAnsi="宋体" w:eastAsia="宋体" w:cs="Times New Roman"/>
                <w:color w:val="auto"/>
                <w:kern w:val="0"/>
                <w:sz w:val="21"/>
                <w:szCs w:val="21"/>
                <w:highlight w:val="none"/>
              </w:rPr>
              <w:t>80m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，全压</w:t>
            </w:r>
            <w:r>
              <w:rPr>
                <w:rFonts w:ascii="宋体" w:hAnsi="宋体" w:eastAsia="宋体" w:cs="Times New Roman"/>
                <w:color w:val="auto"/>
                <w:kern w:val="0"/>
                <w:sz w:val="21"/>
                <w:szCs w:val="21"/>
                <w:highlight w:val="none"/>
              </w:rPr>
              <w:t>29Kpa,</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3KW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台；</w:t>
            </w:r>
          </w:p>
          <w:p w14:paraId="372D383C">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）曝气管</w:t>
            </w:r>
            <w:r>
              <w:rPr>
                <w:rFonts w:ascii="宋体" w:hAnsi="宋体" w:eastAsia="宋体" w:cs="Times New Roman"/>
                <w:color w:val="auto"/>
                <w:kern w:val="0"/>
                <w:sz w:val="21"/>
                <w:szCs w:val="21"/>
                <w:highlight w:val="none"/>
              </w:rPr>
              <w:t>DN63</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200m</w:t>
            </w:r>
            <w:r>
              <w:rPr>
                <w:rFonts w:hint="eastAsia" w:ascii="宋体" w:hAnsi="宋体" w:eastAsia="宋体" w:cs="Times New Roman"/>
                <w:color w:val="auto"/>
                <w:kern w:val="0"/>
                <w:sz w:val="21"/>
                <w:szCs w:val="21"/>
                <w:highlight w:val="none"/>
              </w:rPr>
              <w:t>，曝气头直径为</w:t>
            </w:r>
            <w:r>
              <w:rPr>
                <w:rFonts w:ascii="宋体" w:hAnsi="宋体" w:eastAsia="宋体" w:cs="Times New Roman"/>
                <w:color w:val="auto"/>
                <w:kern w:val="0"/>
                <w:sz w:val="21"/>
                <w:szCs w:val="21"/>
                <w:highlight w:val="none"/>
              </w:rPr>
              <w:t>215</w:t>
            </w:r>
            <w:r>
              <w:rPr>
                <w:rFonts w:hint="eastAsia" w:ascii="宋体" w:hAnsi="宋体" w:eastAsia="宋体" w:cs="Times New Roman"/>
                <w:color w:val="auto"/>
                <w:kern w:val="0"/>
                <w:sz w:val="21"/>
                <w:szCs w:val="21"/>
                <w:highlight w:val="none"/>
              </w:rPr>
              <w:t>m</w:t>
            </w:r>
            <w:r>
              <w:rPr>
                <w:rFonts w:ascii="宋体" w:hAnsi="宋体" w:eastAsia="宋体" w:cs="Times New Roman"/>
                <w:color w:val="auto"/>
                <w:kern w:val="0"/>
                <w:sz w:val="21"/>
                <w:szCs w:val="21"/>
                <w:highlight w:val="none"/>
              </w:rPr>
              <w:t>m</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30</w:t>
            </w:r>
            <w:r>
              <w:rPr>
                <w:rFonts w:hint="eastAsia" w:ascii="宋体" w:hAnsi="宋体" w:eastAsia="宋体" w:cs="Times New Roman"/>
                <w:color w:val="auto"/>
                <w:kern w:val="0"/>
                <w:sz w:val="21"/>
                <w:szCs w:val="21"/>
                <w:highlight w:val="none"/>
              </w:rPr>
              <w:t>个。</w:t>
            </w:r>
          </w:p>
        </w:tc>
      </w:tr>
      <w:tr w14:paraId="3D4F1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459604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2AB54C5C">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shd w:val="clear" w:color="auto" w:fill="auto"/>
            <w:noWrap w:val="0"/>
            <w:vAlign w:val="center"/>
          </w:tcPr>
          <w:p w14:paraId="4662FC75">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olor w:val="auto"/>
                <w:kern w:val="0"/>
                <w:sz w:val="21"/>
                <w:szCs w:val="21"/>
                <w:highlight w:val="none"/>
              </w:rPr>
              <w:t>新华北</w:t>
            </w:r>
          </w:p>
        </w:tc>
        <w:tc>
          <w:tcPr>
            <w:tcW w:w="783" w:type="dxa"/>
            <w:shd w:val="clear" w:color="auto" w:fill="auto"/>
            <w:noWrap w:val="0"/>
            <w:vAlign w:val="center"/>
          </w:tcPr>
          <w:p w14:paraId="09476703">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lang w:val="en-US" w:eastAsia="zh-CN" w:bidi="ar-SA"/>
              </w:rPr>
            </w:pPr>
            <w:r>
              <w:rPr>
                <w:rFonts w:ascii="宋体" w:hAnsi="宋体" w:eastAsia="宋体"/>
                <w:color w:val="auto"/>
                <w:kern w:val="0"/>
                <w:sz w:val="21"/>
                <w:szCs w:val="21"/>
                <w:highlight w:val="none"/>
              </w:rPr>
              <w:t>1</w:t>
            </w:r>
            <w:r>
              <w:rPr>
                <w:rFonts w:hint="eastAsia" w:ascii="宋体" w:hAnsi="宋体" w:eastAsia="宋体"/>
                <w:color w:val="auto"/>
                <w:kern w:val="0"/>
                <w:sz w:val="21"/>
                <w:szCs w:val="21"/>
                <w:highlight w:val="none"/>
              </w:rPr>
              <w:t>套</w:t>
            </w:r>
          </w:p>
        </w:tc>
        <w:tc>
          <w:tcPr>
            <w:tcW w:w="3793" w:type="dxa"/>
            <w:shd w:val="clear" w:color="auto" w:fill="auto"/>
            <w:noWrap w:val="0"/>
            <w:vAlign w:val="center"/>
          </w:tcPr>
          <w:p w14:paraId="7F012F46">
            <w:pPr>
              <w:numPr>
                <w:ilvl w:val="0"/>
                <w:numId w:val="8"/>
              </w:numPr>
              <w:snapToGrid w:val="0"/>
              <w:spacing w:line="240" w:lineRule="auto"/>
              <w:ind w:left="0" w:leftChars="0" w:right="0" w:rightChars="0" w:firstLine="0" w:firstLineChars="0"/>
              <w:jc w:val="center"/>
              <w:rPr>
                <w:rFonts w:hint="eastAsia" w:ascii="宋体" w:hAnsi="宋体" w:eastAsia="宋体"/>
                <w:color w:val="auto"/>
                <w:kern w:val="0"/>
                <w:sz w:val="21"/>
                <w:szCs w:val="21"/>
                <w:highlight w:val="none"/>
              </w:rPr>
            </w:pPr>
            <w:r>
              <w:rPr>
                <w:rFonts w:hint="eastAsia" w:ascii="宋体" w:hAnsi="宋体" w:eastAsia="宋体"/>
                <w:color w:val="auto"/>
                <w:kern w:val="0"/>
                <w:sz w:val="21"/>
                <w:szCs w:val="21"/>
                <w:highlight w:val="none"/>
              </w:rPr>
              <w:t>高压涡流风机：流量</w:t>
            </w:r>
            <w:r>
              <w:rPr>
                <w:rFonts w:ascii="宋体" w:hAnsi="宋体" w:eastAsia="宋体"/>
                <w:color w:val="auto"/>
                <w:kern w:val="0"/>
                <w:sz w:val="21"/>
                <w:szCs w:val="21"/>
                <w:highlight w:val="none"/>
              </w:rPr>
              <w:t>80m</w:t>
            </w:r>
            <w:r>
              <w:rPr>
                <w:rFonts w:ascii="宋体" w:hAnsi="宋体" w:eastAsia="宋体"/>
                <w:color w:val="auto"/>
                <w:kern w:val="0"/>
                <w:sz w:val="21"/>
                <w:szCs w:val="21"/>
                <w:highlight w:val="none"/>
                <w:vertAlign w:val="superscript"/>
              </w:rPr>
              <w:t>3</w:t>
            </w:r>
            <w:r>
              <w:rPr>
                <w:rFonts w:ascii="宋体" w:hAnsi="宋体" w:eastAsia="宋体"/>
                <w:color w:val="auto"/>
                <w:kern w:val="0"/>
                <w:sz w:val="21"/>
                <w:szCs w:val="21"/>
                <w:highlight w:val="none"/>
              </w:rPr>
              <w:t>/h</w:t>
            </w:r>
            <w:r>
              <w:rPr>
                <w:rFonts w:hint="eastAsia" w:ascii="宋体" w:hAnsi="宋体" w:eastAsia="宋体"/>
                <w:color w:val="auto"/>
                <w:kern w:val="0"/>
                <w:sz w:val="21"/>
                <w:szCs w:val="21"/>
                <w:highlight w:val="none"/>
              </w:rPr>
              <w:t>，全压</w:t>
            </w:r>
            <w:r>
              <w:rPr>
                <w:rFonts w:ascii="宋体" w:hAnsi="宋体" w:eastAsia="宋体"/>
                <w:color w:val="auto"/>
                <w:kern w:val="0"/>
                <w:sz w:val="21"/>
                <w:szCs w:val="21"/>
                <w:highlight w:val="none"/>
              </w:rPr>
              <w:t>29Kpa,</w:t>
            </w:r>
            <w:r>
              <w:rPr>
                <w:rFonts w:hint="eastAsia" w:ascii="宋体" w:hAnsi="宋体" w:eastAsia="宋体"/>
                <w:color w:val="auto"/>
                <w:kern w:val="0"/>
                <w:sz w:val="21"/>
                <w:szCs w:val="21"/>
                <w:highlight w:val="none"/>
              </w:rPr>
              <w:t>功率</w:t>
            </w:r>
            <w:r>
              <w:rPr>
                <w:rFonts w:ascii="宋体" w:hAnsi="宋体" w:eastAsia="宋体"/>
                <w:color w:val="auto"/>
                <w:kern w:val="0"/>
                <w:sz w:val="21"/>
                <w:szCs w:val="21"/>
                <w:highlight w:val="none"/>
              </w:rPr>
              <w:t>3KW</w:t>
            </w:r>
            <w:r>
              <w:rPr>
                <w:rFonts w:hint="eastAsia" w:ascii="宋体" w:hAnsi="宋体" w:eastAsia="宋体"/>
                <w:color w:val="auto"/>
                <w:kern w:val="0"/>
                <w:sz w:val="21"/>
                <w:szCs w:val="21"/>
                <w:highlight w:val="none"/>
              </w:rPr>
              <w:t>，数量</w:t>
            </w:r>
            <w:r>
              <w:rPr>
                <w:rFonts w:ascii="宋体" w:hAnsi="宋体" w:eastAsia="宋体"/>
                <w:color w:val="auto"/>
                <w:kern w:val="0"/>
                <w:sz w:val="21"/>
                <w:szCs w:val="21"/>
                <w:highlight w:val="none"/>
              </w:rPr>
              <w:t>1</w:t>
            </w:r>
            <w:r>
              <w:rPr>
                <w:rFonts w:hint="eastAsia" w:ascii="宋体" w:hAnsi="宋体" w:eastAsia="宋体"/>
                <w:color w:val="auto"/>
                <w:kern w:val="0"/>
                <w:sz w:val="21"/>
                <w:szCs w:val="21"/>
                <w:highlight w:val="none"/>
              </w:rPr>
              <w:t>台；</w:t>
            </w:r>
          </w:p>
          <w:p w14:paraId="3D1E40BF">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2</w:t>
            </w:r>
            <w:r>
              <w:rPr>
                <w:rFonts w:hint="eastAsia" w:ascii="宋体" w:hAnsi="宋体" w:eastAsia="宋体"/>
                <w:color w:val="auto"/>
                <w:kern w:val="0"/>
                <w:sz w:val="21"/>
                <w:szCs w:val="21"/>
                <w:highlight w:val="none"/>
              </w:rPr>
              <w:t>）曝气管</w:t>
            </w:r>
            <w:r>
              <w:rPr>
                <w:rFonts w:ascii="宋体" w:hAnsi="宋体" w:eastAsia="宋体"/>
                <w:color w:val="auto"/>
                <w:kern w:val="0"/>
                <w:sz w:val="21"/>
                <w:szCs w:val="21"/>
                <w:highlight w:val="none"/>
              </w:rPr>
              <w:t>DN63</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200m</w:t>
            </w:r>
            <w:r>
              <w:rPr>
                <w:rFonts w:hint="eastAsia" w:ascii="宋体" w:hAnsi="宋体" w:eastAsia="宋体"/>
                <w:color w:val="auto"/>
                <w:kern w:val="0"/>
                <w:sz w:val="21"/>
                <w:szCs w:val="21"/>
                <w:highlight w:val="none"/>
              </w:rPr>
              <w:t>，曝气头直径为</w:t>
            </w:r>
            <w:r>
              <w:rPr>
                <w:rFonts w:ascii="宋体" w:hAnsi="宋体" w:eastAsia="宋体"/>
                <w:color w:val="auto"/>
                <w:kern w:val="0"/>
                <w:sz w:val="21"/>
                <w:szCs w:val="21"/>
                <w:highlight w:val="none"/>
              </w:rPr>
              <w:t>215mm</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30</w:t>
            </w:r>
            <w:r>
              <w:rPr>
                <w:rFonts w:hint="eastAsia" w:ascii="宋体" w:hAnsi="宋体" w:eastAsia="宋体"/>
                <w:color w:val="auto"/>
                <w:kern w:val="0"/>
                <w:sz w:val="21"/>
                <w:szCs w:val="21"/>
                <w:highlight w:val="none"/>
              </w:rPr>
              <w:t>个。</w:t>
            </w:r>
          </w:p>
        </w:tc>
      </w:tr>
      <w:tr w14:paraId="409C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A5B07EB">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3582EF09">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shd w:val="clear" w:color="auto" w:fill="auto"/>
            <w:noWrap w:val="0"/>
            <w:vAlign w:val="center"/>
          </w:tcPr>
          <w:p w14:paraId="566F97A9">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olor w:val="auto"/>
                <w:kern w:val="0"/>
                <w:sz w:val="21"/>
                <w:szCs w:val="21"/>
                <w:highlight w:val="none"/>
              </w:rPr>
              <w:t>省庄河</w:t>
            </w:r>
          </w:p>
        </w:tc>
        <w:tc>
          <w:tcPr>
            <w:tcW w:w="783" w:type="dxa"/>
            <w:shd w:val="clear" w:color="auto" w:fill="auto"/>
            <w:noWrap w:val="0"/>
            <w:vAlign w:val="center"/>
          </w:tcPr>
          <w:p w14:paraId="55C6BC8D">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lang w:val="en-US" w:eastAsia="zh-CN" w:bidi="ar-SA"/>
              </w:rPr>
            </w:pPr>
            <w:r>
              <w:rPr>
                <w:rFonts w:ascii="宋体" w:hAnsi="宋体" w:eastAsia="宋体"/>
                <w:color w:val="auto"/>
                <w:kern w:val="0"/>
                <w:sz w:val="21"/>
                <w:szCs w:val="21"/>
                <w:highlight w:val="none"/>
              </w:rPr>
              <w:t>5</w:t>
            </w:r>
            <w:r>
              <w:rPr>
                <w:rFonts w:hint="eastAsia" w:ascii="宋体" w:hAnsi="宋体" w:eastAsia="宋体"/>
                <w:color w:val="auto"/>
                <w:kern w:val="0"/>
                <w:sz w:val="21"/>
                <w:szCs w:val="21"/>
                <w:highlight w:val="none"/>
              </w:rPr>
              <w:t>套</w:t>
            </w:r>
          </w:p>
        </w:tc>
        <w:tc>
          <w:tcPr>
            <w:tcW w:w="3793" w:type="dxa"/>
            <w:shd w:val="clear" w:color="auto" w:fill="auto"/>
            <w:noWrap w:val="0"/>
            <w:vAlign w:val="center"/>
          </w:tcPr>
          <w:p w14:paraId="53863977">
            <w:pPr>
              <w:snapToGrid w:val="0"/>
              <w:spacing w:line="240" w:lineRule="auto"/>
              <w:ind w:left="0" w:leftChars="0" w:right="0" w:rightChars="0" w:firstLine="0" w:firstLineChars="0"/>
              <w:jc w:val="center"/>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1</w:t>
            </w:r>
            <w:r>
              <w:rPr>
                <w:rFonts w:hint="eastAsia" w:ascii="宋体" w:hAnsi="宋体" w:eastAsia="宋体"/>
                <w:color w:val="auto"/>
                <w:kern w:val="0"/>
                <w:sz w:val="21"/>
                <w:szCs w:val="21"/>
                <w:highlight w:val="none"/>
              </w:rPr>
              <w:t>）高压涡流风机：流量</w:t>
            </w:r>
            <w:r>
              <w:rPr>
                <w:rFonts w:ascii="宋体" w:hAnsi="宋体" w:eastAsia="宋体"/>
                <w:color w:val="auto"/>
                <w:kern w:val="0"/>
                <w:sz w:val="21"/>
                <w:szCs w:val="21"/>
                <w:highlight w:val="none"/>
              </w:rPr>
              <w:t>2.0m</w:t>
            </w:r>
            <w:r>
              <w:rPr>
                <w:rFonts w:ascii="宋体" w:hAnsi="宋体" w:eastAsia="宋体"/>
                <w:color w:val="auto"/>
                <w:kern w:val="0"/>
                <w:sz w:val="21"/>
                <w:szCs w:val="21"/>
                <w:highlight w:val="none"/>
                <w:vertAlign w:val="superscript"/>
              </w:rPr>
              <w:t>3</w:t>
            </w:r>
            <w:r>
              <w:rPr>
                <w:rFonts w:ascii="宋体" w:hAnsi="宋体" w:eastAsia="宋体"/>
                <w:color w:val="auto"/>
                <w:kern w:val="0"/>
                <w:sz w:val="21"/>
                <w:szCs w:val="21"/>
                <w:highlight w:val="none"/>
              </w:rPr>
              <w:t>/min</w:t>
            </w:r>
            <w:r>
              <w:rPr>
                <w:rFonts w:hint="eastAsia" w:ascii="宋体" w:hAnsi="宋体" w:eastAsia="宋体"/>
                <w:color w:val="auto"/>
                <w:kern w:val="0"/>
                <w:sz w:val="21"/>
                <w:szCs w:val="21"/>
                <w:highlight w:val="none"/>
              </w:rPr>
              <w:t>，功率</w:t>
            </w:r>
            <w:r>
              <w:rPr>
                <w:rFonts w:ascii="宋体" w:hAnsi="宋体" w:eastAsia="宋体"/>
                <w:color w:val="auto"/>
                <w:kern w:val="0"/>
                <w:sz w:val="21"/>
                <w:szCs w:val="21"/>
                <w:highlight w:val="none"/>
              </w:rPr>
              <w:t>3KW</w:t>
            </w:r>
            <w:r>
              <w:rPr>
                <w:rFonts w:hint="eastAsia" w:ascii="宋体" w:hAnsi="宋体" w:eastAsia="宋体"/>
                <w:color w:val="auto"/>
                <w:kern w:val="0"/>
                <w:sz w:val="21"/>
                <w:szCs w:val="21"/>
                <w:highlight w:val="none"/>
              </w:rPr>
              <w:t>，数量</w:t>
            </w:r>
            <w:r>
              <w:rPr>
                <w:rFonts w:ascii="宋体" w:hAnsi="宋体" w:eastAsia="宋体"/>
                <w:color w:val="auto"/>
                <w:kern w:val="0"/>
                <w:sz w:val="21"/>
                <w:szCs w:val="21"/>
                <w:highlight w:val="none"/>
              </w:rPr>
              <w:t>5</w:t>
            </w:r>
            <w:r>
              <w:rPr>
                <w:rFonts w:hint="eastAsia" w:ascii="宋体" w:hAnsi="宋体" w:eastAsia="宋体"/>
                <w:color w:val="auto"/>
                <w:kern w:val="0"/>
                <w:sz w:val="21"/>
                <w:szCs w:val="21"/>
                <w:highlight w:val="none"/>
              </w:rPr>
              <w:t>台；</w:t>
            </w:r>
          </w:p>
          <w:p w14:paraId="039B6CAB">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2</w:t>
            </w:r>
            <w:r>
              <w:rPr>
                <w:rFonts w:hint="eastAsia" w:ascii="宋体" w:hAnsi="宋体" w:eastAsia="宋体"/>
                <w:color w:val="auto"/>
                <w:kern w:val="0"/>
                <w:sz w:val="21"/>
                <w:szCs w:val="21"/>
                <w:highlight w:val="none"/>
              </w:rPr>
              <w:t>）曝气管</w:t>
            </w:r>
            <w:r>
              <w:rPr>
                <w:rFonts w:ascii="宋体" w:hAnsi="宋体" w:eastAsia="宋体"/>
                <w:color w:val="auto"/>
                <w:kern w:val="0"/>
                <w:sz w:val="21"/>
                <w:szCs w:val="21"/>
                <w:highlight w:val="none"/>
              </w:rPr>
              <w:t>DN63</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600m</w:t>
            </w:r>
            <w:r>
              <w:rPr>
                <w:rFonts w:hint="eastAsia" w:ascii="宋体" w:hAnsi="宋体" w:eastAsia="宋体"/>
                <w:color w:val="auto"/>
                <w:kern w:val="0"/>
                <w:sz w:val="21"/>
                <w:szCs w:val="21"/>
                <w:highlight w:val="none"/>
              </w:rPr>
              <w:t>，曝气头直径为</w:t>
            </w:r>
            <w:r>
              <w:rPr>
                <w:rFonts w:ascii="宋体" w:hAnsi="宋体" w:eastAsia="宋体"/>
                <w:color w:val="auto"/>
                <w:kern w:val="0"/>
                <w:sz w:val="21"/>
                <w:szCs w:val="21"/>
                <w:highlight w:val="none"/>
              </w:rPr>
              <w:t>215mm</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80</w:t>
            </w:r>
            <w:r>
              <w:rPr>
                <w:rFonts w:hint="eastAsia" w:ascii="宋体" w:hAnsi="宋体" w:eastAsia="宋体"/>
                <w:color w:val="auto"/>
                <w:kern w:val="0"/>
                <w:sz w:val="21"/>
                <w:szCs w:val="21"/>
                <w:highlight w:val="none"/>
              </w:rPr>
              <w:t>个。</w:t>
            </w:r>
          </w:p>
        </w:tc>
      </w:tr>
      <w:tr w14:paraId="36DA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5E3B50D6">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p>
        </w:tc>
        <w:tc>
          <w:tcPr>
            <w:tcW w:w="1822" w:type="dxa"/>
            <w:vMerge w:val="restart"/>
            <w:noWrap w:val="0"/>
            <w:vAlign w:val="center"/>
          </w:tcPr>
          <w:p w14:paraId="6AD7BA0F">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扬水曝气机</w:t>
            </w:r>
          </w:p>
        </w:tc>
        <w:tc>
          <w:tcPr>
            <w:tcW w:w="1412" w:type="dxa"/>
            <w:noWrap w:val="0"/>
            <w:vAlign w:val="center"/>
          </w:tcPr>
          <w:p w14:paraId="57A80E2A">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桃花港</w:t>
            </w:r>
          </w:p>
        </w:tc>
        <w:tc>
          <w:tcPr>
            <w:tcW w:w="783" w:type="dxa"/>
            <w:noWrap w:val="0"/>
            <w:vAlign w:val="center"/>
          </w:tcPr>
          <w:p w14:paraId="436603D3">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台</w:t>
            </w:r>
          </w:p>
        </w:tc>
        <w:tc>
          <w:tcPr>
            <w:tcW w:w="3793" w:type="dxa"/>
            <w:noWrap w:val="0"/>
            <w:vAlign w:val="center"/>
          </w:tcPr>
          <w:p w14:paraId="573BF46E">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单台增氧量</w:t>
            </w:r>
            <w:r>
              <w:rPr>
                <w:rFonts w:ascii="宋体" w:hAnsi="宋体" w:eastAsia="宋体" w:cs="Times New Roman"/>
                <w:color w:val="auto"/>
                <w:kern w:val="0"/>
                <w:sz w:val="21"/>
                <w:szCs w:val="21"/>
                <w:highlight w:val="none"/>
              </w:rPr>
              <w:t>4.5KgO</w:t>
            </w:r>
            <w:r>
              <w:rPr>
                <w:rFonts w:ascii="宋体" w:hAnsi="宋体" w:eastAsia="宋体" w:cs="Times New Roman"/>
                <w:color w:val="auto"/>
                <w:kern w:val="0"/>
                <w:sz w:val="21"/>
                <w:szCs w:val="21"/>
                <w:highlight w:val="none"/>
                <w:vertAlign w:val="subscript"/>
              </w:rPr>
              <w:t>2</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2.2KW</w:t>
            </w:r>
            <w:r>
              <w:rPr>
                <w:rFonts w:hint="eastAsia" w:ascii="宋体" w:hAnsi="宋体" w:eastAsia="宋体" w:cs="Times New Roman"/>
                <w:color w:val="auto"/>
                <w:kern w:val="0"/>
                <w:sz w:val="21"/>
                <w:szCs w:val="21"/>
                <w:highlight w:val="none"/>
              </w:rPr>
              <w:t>。</w:t>
            </w:r>
          </w:p>
        </w:tc>
      </w:tr>
      <w:tr w14:paraId="34AC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7715DEC">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1BCE70C7">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738F5DCB">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临江东</w:t>
            </w:r>
          </w:p>
        </w:tc>
        <w:tc>
          <w:tcPr>
            <w:tcW w:w="783" w:type="dxa"/>
            <w:noWrap w:val="0"/>
            <w:vAlign w:val="center"/>
          </w:tcPr>
          <w:p w14:paraId="59B2CBAF">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台</w:t>
            </w:r>
          </w:p>
        </w:tc>
        <w:tc>
          <w:tcPr>
            <w:tcW w:w="3793" w:type="dxa"/>
            <w:noWrap w:val="0"/>
            <w:vAlign w:val="center"/>
          </w:tcPr>
          <w:p w14:paraId="7969B611">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单台增氧量</w:t>
            </w:r>
            <w:r>
              <w:rPr>
                <w:rFonts w:ascii="宋体" w:hAnsi="宋体" w:eastAsia="宋体" w:cs="Times New Roman"/>
                <w:color w:val="auto"/>
                <w:kern w:val="0"/>
                <w:sz w:val="21"/>
                <w:szCs w:val="21"/>
                <w:highlight w:val="none"/>
              </w:rPr>
              <w:t>4.5KgO</w:t>
            </w:r>
            <w:r>
              <w:rPr>
                <w:rFonts w:ascii="宋体" w:hAnsi="宋体" w:eastAsia="宋体" w:cs="Times New Roman"/>
                <w:color w:val="auto"/>
                <w:kern w:val="0"/>
                <w:sz w:val="21"/>
                <w:szCs w:val="21"/>
                <w:highlight w:val="none"/>
                <w:vertAlign w:val="subscript"/>
              </w:rPr>
              <w:t>2</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2.2KW</w:t>
            </w:r>
            <w:r>
              <w:rPr>
                <w:rFonts w:hint="eastAsia" w:ascii="宋体" w:hAnsi="宋体" w:eastAsia="宋体" w:cs="Times New Roman"/>
                <w:color w:val="auto"/>
                <w:kern w:val="0"/>
                <w:sz w:val="21"/>
                <w:szCs w:val="21"/>
                <w:highlight w:val="none"/>
              </w:rPr>
              <w:t>。</w:t>
            </w:r>
          </w:p>
        </w:tc>
      </w:tr>
      <w:tr w14:paraId="7D5C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A22AF0D">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1D081A48">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4B1DE9F0">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临江西</w:t>
            </w:r>
          </w:p>
        </w:tc>
        <w:tc>
          <w:tcPr>
            <w:tcW w:w="783" w:type="dxa"/>
            <w:noWrap w:val="0"/>
            <w:vAlign w:val="center"/>
          </w:tcPr>
          <w:p w14:paraId="545679EE">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台</w:t>
            </w:r>
          </w:p>
        </w:tc>
        <w:tc>
          <w:tcPr>
            <w:tcW w:w="3793" w:type="dxa"/>
            <w:noWrap w:val="0"/>
            <w:vAlign w:val="center"/>
          </w:tcPr>
          <w:p w14:paraId="600B60DB">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单台增氧量</w:t>
            </w:r>
            <w:r>
              <w:rPr>
                <w:rFonts w:ascii="宋体" w:hAnsi="宋体" w:eastAsia="宋体" w:cs="Times New Roman"/>
                <w:color w:val="auto"/>
                <w:kern w:val="0"/>
                <w:sz w:val="21"/>
                <w:szCs w:val="21"/>
                <w:highlight w:val="none"/>
              </w:rPr>
              <w:t>4.5KgO</w:t>
            </w:r>
            <w:r>
              <w:rPr>
                <w:rFonts w:ascii="宋体" w:hAnsi="宋体" w:eastAsia="宋体" w:cs="Times New Roman"/>
                <w:color w:val="auto"/>
                <w:kern w:val="0"/>
                <w:sz w:val="21"/>
                <w:szCs w:val="21"/>
                <w:highlight w:val="none"/>
                <w:vertAlign w:val="subscript"/>
              </w:rPr>
              <w:t>2</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2.2KW</w:t>
            </w:r>
            <w:r>
              <w:rPr>
                <w:rFonts w:hint="eastAsia" w:ascii="宋体" w:hAnsi="宋体" w:eastAsia="宋体" w:cs="Times New Roman"/>
                <w:color w:val="auto"/>
                <w:kern w:val="0"/>
                <w:sz w:val="21"/>
                <w:szCs w:val="21"/>
                <w:highlight w:val="none"/>
              </w:rPr>
              <w:t>。</w:t>
            </w:r>
          </w:p>
        </w:tc>
      </w:tr>
      <w:tr w14:paraId="412D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D76ED1F">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57E6A81A">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5E2E3DBE">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龙江北南河</w:t>
            </w:r>
          </w:p>
        </w:tc>
        <w:tc>
          <w:tcPr>
            <w:tcW w:w="783" w:type="dxa"/>
            <w:noWrap w:val="0"/>
            <w:vAlign w:val="center"/>
          </w:tcPr>
          <w:p w14:paraId="5FB627F6">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7台</w:t>
            </w:r>
          </w:p>
        </w:tc>
        <w:tc>
          <w:tcPr>
            <w:tcW w:w="3793" w:type="dxa"/>
            <w:noWrap w:val="0"/>
            <w:vAlign w:val="center"/>
          </w:tcPr>
          <w:p w14:paraId="60276B1A">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单台增氧量</w:t>
            </w:r>
            <w:r>
              <w:rPr>
                <w:rFonts w:ascii="宋体" w:hAnsi="宋体" w:eastAsia="宋体" w:cs="Times New Roman"/>
                <w:color w:val="auto"/>
                <w:kern w:val="0"/>
                <w:sz w:val="21"/>
                <w:szCs w:val="21"/>
                <w:highlight w:val="none"/>
              </w:rPr>
              <w:t>4.5KgO</w:t>
            </w:r>
            <w:r>
              <w:rPr>
                <w:rFonts w:ascii="宋体" w:hAnsi="宋体" w:eastAsia="宋体" w:cs="Times New Roman"/>
                <w:color w:val="auto"/>
                <w:kern w:val="0"/>
                <w:sz w:val="21"/>
                <w:szCs w:val="21"/>
                <w:highlight w:val="none"/>
                <w:vertAlign w:val="subscript"/>
              </w:rPr>
              <w:t>2</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2.2KW</w:t>
            </w:r>
            <w:r>
              <w:rPr>
                <w:rFonts w:hint="eastAsia" w:ascii="宋体" w:hAnsi="宋体" w:eastAsia="宋体" w:cs="Times New Roman"/>
                <w:color w:val="auto"/>
                <w:kern w:val="0"/>
                <w:sz w:val="21"/>
                <w:szCs w:val="21"/>
                <w:highlight w:val="none"/>
              </w:rPr>
              <w:t>。</w:t>
            </w:r>
          </w:p>
        </w:tc>
      </w:tr>
      <w:tr w14:paraId="0461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E9E1BE8">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0AD43615">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7E8EDA50">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龙江北北河</w:t>
            </w:r>
          </w:p>
        </w:tc>
        <w:tc>
          <w:tcPr>
            <w:tcW w:w="783" w:type="dxa"/>
            <w:noWrap w:val="0"/>
            <w:vAlign w:val="center"/>
          </w:tcPr>
          <w:p w14:paraId="53287663">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9台</w:t>
            </w:r>
          </w:p>
        </w:tc>
        <w:tc>
          <w:tcPr>
            <w:tcW w:w="3793" w:type="dxa"/>
            <w:noWrap w:val="0"/>
            <w:vAlign w:val="center"/>
          </w:tcPr>
          <w:p w14:paraId="1E7D258F">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单台增氧量</w:t>
            </w:r>
            <w:r>
              <w:rPr>
                <w:rFonts w:ascii="宋体" w:hAnsi="宋体" w:eastAsia="宋体" w:cs="Times New Roman"/>
                <w:color w:val="auto"/>
                <w:kern w:val="0"/>
                <w:sz w:val="21"/>
                <w:szCs w:val="21"/>
                <w:highlight w:val="none"/>
              </w:rPr>
              <w:t>4.5KgO</w:t>
            </w:r>
            <w:r>
              <w:rPr>
                <w:rFonts w:ascii="宋体" w:hAnsi="宋体" w:eastAsia="宋体" w:cs="Times New Roman"/>
                <w:color w:val="auto"/>
                <w:kern w:val="0"/>
                <w:sz w:val="21"/>
                <w:szCs w:val="21"/>
                <w:highlight w:val="none"/>
                <w:vertAlign w:val="subscript"/>
              </w:rPr>
              <w:t>2</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2.2KW</w:t>
            </w:r>
            <w:r>
              <w:rPr>
                <w:rFonts w:hint="eastAsia" w:ascii="宋体" w:hAnsi="宋体" w:eastAsia="宋体" w:cs="Times New Roman"/>
                <w:color w:val="auto"/>
                <w:kern w:val="0"/>
                <w:sz w:val="21"/>
                <w:szCs w:val="21"/>
                <w:highlight w:val="none"/>
              </w:rPr>
              <w:t>。</w:t>
            </w:r>
          </w:p>
        </w:tc>
      </w:tr>
      <w:tr w14:paraId="15F3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3A5AF86">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w:t>
            </w:r>
          </w:p>
        </w:tc>
        <w:tc>
          <w:tcPr>
            <w:tcW w:w="1822" w:type="dxa"/>
            <w:noWrap w:val="0"/>
            <w:vAlign w:val="center"/>
          </w:tcPr>
          <w:p w14:paraId="27D621A4">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一体化处理装置</w:t>
            </w:r>
          </w:p>
        </w:tc>
        <w:tc>
          <w:tcPr>
            <w:tcW w:w="1412" w:type="dxa"/>
            <w:noWrap w:val="0"/>
            <w:vAlign w:val="center"/>
          </w:tcPr>
          <w:p w14:paraId="6217C47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龙江北北河</w:t>
            </w:r>
          </w:p>
        </w:tc>
        <w:tc>
          <w:tcPr>
            <w:tcW w:w="783" w:type="dxa"/>
            <w:noWrap w:val="0"/>
            <w:vAlign w:val="center"/>
          </w:tcPr>
          <w:p w14:paraId="705FF4CA">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套</w:t>
            </w:r>
          </w:p>
        </w:tc>
        <w:tc>
          <w:tcPr>
            <w:tcW w:w="3793" w:type="dxa"/>
            <w:noWrap w:val="0"/>
            <w:vAlign w:val="center"/>
          </w:tcPr>
          <w:p w14:paraId="4D527501">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）主体设备：处理量</w:t>
            </w:r>
            <w:r>
              <w:rPr>
                <w:rFonts w:ascii="宋体" w:hAnsi="宋体" w:eastAsia="宋体" w:cs="Times New Roman"/>
                <w:color w:val="auto"/>
                <w:kern w:val="0"/>
                <w:sz w:val="21"/>
                <w:szCs w:val="21"/>
                <w:highlight w:val="none"/>
              </w:rPr>
              <w:t>750m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/d</w:t>
            </w:r>
            <w:r>
              <w:rPr>
                <w:rFonts w:hint="eastAsia" w:ascii="宋体" w:hAnsi="宋体" w:eastAsia="宋体" w:cs="Times New Roman"/>
                <w:color w:val="auto"/>
                <w:kern w:val="0"/>
                <w:sz w:val="21"/>
                <w:szCs w:val="21"/>
                <w:highlight w:val="none"/>
              </w:rPr>
              <w:t>，总装机功率</w:t>
            </w:r>
            <w:r>
              <w:rPr>
                <w:rFonts w:ascii="宋体" w:hAnsi="宋体" w:eastAsia="宋体" w:cs="Times New Roman"/>
                <w:color w:val="auto"/>
                <w:kern w:val="0"/>
                <w:sz w:val="21"/>
                <w:szCs w:val="21"/>
                <w:highlight w:val="none"/>
              </w:rPr>
              <w:t>45KW</w:t>
            </w:r>
            <w:r>
              <w:rPr>
                <w:rFonts w:hint="eastAsia" w:ascii="宋体" w:hAnsi="宋体" w:eastAsia="宋体" w:cs="Times New Roman"/>
                <w:color w:val="auto"/>
                <w:kern w:val="0"/>
                <w:sz w:val="21"/>
                <w:szCs w:val="21"/>
                <w:highlight w:val="none"/>
              </w:rPr>
              <w:t>（含提升泵、罗茨风机，抽吸泵，清洗装置，回流泵、</w:t>
            </w:r>
            <w:r>
              <w:rPr>
                <w:rFonts w:ascii="宋体" w:hAnsi="宋体" w:eastAsia="宋体" w:cs="Times New Roman"/>
                <w:color w:val="auto"/>
                <w:kern w:val="0"/>
                <w:sz w:val="21"/>
                <w:szCs w:val="21"/>
                <w:highlight w:val="none"/>
              </w:rPr>
              <w:t>PLC</w:t>
            </w:r>
            <w:r>
              <w:rPr>
                <w:rFonts w:hint="eastAsia" w:ascii="宋体" w:hAnsi="宋体" w:eastAsia="宋体" w:cs="Times New Roman"/>
                <w:color w:val="auto"/>
                <w:kern w:val="0"/>
                <w:sz w:val="21"/>
                <w:szCs w:val="21"/>
                <w:highlight w:val="none"/>
              </w:rPr>
              <w:t>自动控制、远程控制模块等）；</w:t>
            </w:r>
          </w:p>
          <w:p w14:paraId="59A810F9">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）氧化罐搅拌机：螺杆</w:t>
            </w:r>
            <w:r>
              <w:rPr>
                <w:rFonts w:ascii="宋体" w:hAnsi="宋体" w:eastAsia="宋体" w:cs="Times New Roman"/>
                <w:color w:val="auto"/>
                <w:kern w:val="0"/>
                <w:sz w:val="21"/>
                <w:szCs w:val="21"/>
                <w:highlight w:val="none"/>
              </w:rPr>
              <w:t>1.5</w:t>
            </w:r>
            <w:r>
              <w:rPr>
                <w:rFonts w:hint="eastAsia" w:ascii="宋体" w:hAnsi="宋体" w:eastAsia="宋体" w:cs="Times New Roman"/>
                <w:color w:val="auto"/>
                <w:kern w:val="0"/>
                <w:sz w:val="21"/>
                <w:szCs w:val="21"/>
                <w:highlight w:val="none"/>
              </w:rPr>
              <w:t>m，功率</w:t>
            </w:r>
            <w:r>
              <w:rPr>
                <w:rFonts w:ascii="宋体" w:hAnsi="宋体" w:eastAsia="宋体" w:cs="Times New Roman"/>
                <w:color w:val="auto"/>
                <w:kern w:val="0"/>
                <w:sz w:val="21"/>
                <w:szCs w:val="21"/>
                <w:highlight w:val="none"/>
              </w:rPr>
              <w:t>1.1KW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台；</w:t>
            </w:r>
          </w:p>
          <w:p w14:paraId="10F43127">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3</w:t>
            </w:r>
            <w:r>
              <w:rPr>
                <w:rFonts w:hint="eastAsia" w:ascii="宋体" w:hAnsi="宋体" w:eastAsia="宋体" w:cs="Times New Roman"/>
                <w:color w:val="auto"/>
                <w:kern w:val="0"/>
                <w:sz w:val="21"/>
                <w:szCs w:val="21"/>
                <w:highlight w:val="none"/>
              </w:rPr>
              <w:t>）自动加药装置：加药箱</w:t>
            </w:r>
            <w:r>
              <w:rPr>
                <w:rFonts w:ascii="宋体" w:hAnsi="宋体" w:eastAsia="宋体" w:cs="Times New Roman"/>
                <w:color w:val="auto"/>
                <w:kern w:val="0"/>
                <w:sz w:val="21"/>
                <w:szCs w:val="21"/>
                <w:highlight w:val="none"/>
              </w:rPr>
              <w:t>V</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1000L</w:t>
            </w:r>
            <w:r>
              <w:rPr>
                <w:rFonts w:hint="eastAsia" w:ascii="宋体" w:hAnsi="宋体" w:eastAsia="宋体" w:cs="Times New Roman"/>
                <w:color w:val="auto"/>
                <w:kern w:val="0"/>
                <w:sz w:val="21"/>
                <w:szCs w:val="21"/>
                <w:highlight w:val="none"/>
              </w:rPr>
              <w:t>，搅拌机功率</w:t>
            </w:r>
            <w:r>
              <w:rPr>
                <w:rFonts w:ascii="宋体" w:hAnsi="宋体" w:eastAsia="宋体" w:cs="Times New Roman"/>
                <w:color w:val="auto"/>
                <w:kern w:val="0"/>
                <w:sz w:val="21"/>
                <w:szCs w:val="21"/>
                <w:highlight w:val="none"/>
              </w:rPr>
              <w:t>0.75kw</w:t>
            </w:r>
            <w:r>
              <w:rPr>
                <w:rFonts w:hint="eastAsia" w:ascii="宋体" w:hAnsi="宋体" w:eastAsia="宋体" w:cs="Times New Roman"/>
                <w:color w:val="auto"/>
                <w:kern w:val="0"/>
                <w:sz w:val="21"/>
                <w:szCs w:val="21"/>
                <w:highlight w:val="none"/>
              </w:rPr>
              <w:t>，计量泵</w:t>
            </w:r>
            <w:r>
              <w:rPr>
                <w:rFonts w:ascii="宋体" w:hAnsi="宋体" w:eastAsia="宋体" w:cs="Times New Roman"/>
                <w:color w:val="auto"/>
                <w:kern w:val="0"/>
                <w:sz w:val="21"/>
                <w:szCs w:val="21"/>
                <w:highlight w:val="none"/>
              </w:rPr>
              <w:t>N=0.11KW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套；</w:t>
            </w:r>
          </w:p>
          <w:p w14:paraId="0F33CDC1">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4</w:t>
            </w:r>
            <w:r>
              <w:rPr>
                <w:rFonts w:hint="eastAsia" w:ascii="宋体" w:hAnsi="宋体" w:eastAsia="宋体" w:cs="Times New Roman"/>
                <w:color w:val="auto"/>
                <w:kern w:val="0"/>
                <w:sz w:val="21"/>
                <w:szCs w:val="21"/>
                <w:highlight w:val="none"/>
              </w:rPr>
              <w:t>）仿生填料箱：</w:t>
            </w:r>
            <w:r>
              <w:rPr>
                <w:rFonts w:ascii="宋体" w:hAnsi="宋体" w:eastAsia="宋体" w:cs="Times New Roman"/>
                <w:color w:val="auto"/>
                <w:kern w:val="0"/>
                <w:sz w:val="21"/>
                <w:szCs w:val="21"/>
                <w:highlight w:val="none"/>
              </w:rPr>
              <w:t>1m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只，数量</w:t>
            </w:r>
            <w:r>
              <w:rPr>
                <w:rFonts w:ascii="宋体" w:hAnsi="宋体" w:eastAsia="宋体" w:cs="Times New Roman"/>
                <w:color w:val="auto"/>
                <w:kern w:val="0"/>
                <w:sz w:val="21"/>
                <w:szCs w:val="21"/>
                <w:highlight w:val="none"/>
              </w:rPr>
              <w:t>500</w:t>
            </w:r>
            <w:r>
              <w:rPr>
                <w:rFonts w:hint="eastAsia" w:ascii="宋体" w:hAnsi="宋体" w:eastAsia="宋体" w:cs="Times New Roman"/>
                <w:color w:val="auto"/>
                <w:kern w:val="0"/>
                <w:sz w:val="21"/>
                <w:szCs w:val="21"/>
                <w:highlight w:val="none"/>
              </w:rPr>
              <w:t>只。</w:t>
            </w:r>
          </w:p>
        </w:tc>
      </w:tr>
      <w:tr w14:paraId="2387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2E7E63B8">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4</w:t>
            </w:r>
          </w:p>
        </w:tc>
        <w:tc>
          <w:tcPr>
            <w:tcW w:w="1822" w:type="dxa"/>
            <w:vMerge w:val="restart"/>
            <w:noWrap w:val="0"/>
            <w:vAlign w:val="center"/>
          </w:tcPr>
          <w:p w14:paraId="314BD0EF">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内循环装置</w:t>
            </w:r>
          </w:p>
        </w:tc>
        <w:tc>
          <w:tcPr>
            <w:tcW w:w="1412" w:type="dxa"/>
            <w:noWrap w:val="0"/>
            <w:vAlign w:val="center"/>
          </w:tcPr>
          <w:p w14:paraId="590891E3">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龙江北北河</w:t>
            </w:r>
          </w:p>
        </w:tc>
        <w:tc>
          <w:tcPr>
            <w:tcW w:w="783" w:type="dxa"/>
            <w:noWrap w:val="0"/>
            <w:vAlign w:val="center"/>
          </w:tcPr>
          <w:p w14:paraId="16DCC966">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套</w:t>
            </w:r>
          </w:p>
        </w:tc>
        <w:tc>
          <w:tcPr>
            <w:tcW w:w="3793" w:type="dxa"/>
            <w:noWrap w:val="0"/>
            <w:vAlign w:val="center"/>
          </w:tcPr>
          <w:p w14:paraId="365D046E">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）潜水泵：流量</w:t>
            </w:r>
            <w:r>
              <w:rPr>
                <w:rFonts w:ascii="宋体" w:hAnsi="宋体" w:eastAsia="宋体" w:cs="Times New Roman"/>
                <w:color w:val="auto"/>
                <w:kern w:val="0"/>
                <w:sz w:val="21"/>
                <w:szCs w:val="21"/>
                <w:highlight w:val="none"/>
              </w:rPr>
              <w:t>720m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45KW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台；</w:t>
            </w:r>
          </w:p>
          <w:p w14:paraId="23E0737E">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PP</w:t>
            </w:r>
            <w:r>
              <w:rPr>
                <w:rFonts w:hint="eastAsia" w:ascii="宋体" w:hAnsi="宋体" w:eastAsia="宋体" w:cs="Times New Roman"/>
                <w:color w:val="auto"/>
                <w:kern w:val="0"/>
                <w:sz w:val="21"/>
                <w:szCs w:val="21"/>
                <w:highlight w:val="none"/>
              </w:rPr>
              <w:t>管：</w:t>
            </w:r>
            <w:r>
              <w:rPr>
                <w:rFonts w:ascii="宋体" w:hAnsi="宋体" w:eastAsia="宋体" w:cs="Times New Roman"/>
                <w:color w:val="auto"/>
                <w:kern w:val="0"/>
                <w:sz w:val="21"/>
                <w:szCs w:val="21"/>
                <w:highlight w:val="none"/>
              </w:rPr>
              <w:t>DN200</w:t>
            </w:r>
            <w:r>
              <w:rPr>
                <w:rFonts w:hint="eastAsia" w:ascii="宋体" w:hAnsi="宋体" w:eastAsia="宋体" w:cs="Times New Roman"/>
                <w:color w:val="auto"/>
                <w:kern w:val="0"/>
                <w:sz w:val="21"/>
                <w:szCs w:val="21"/>
                <w:highlight w:val="none"/>
              </w:rPr>
              <w:t>，长度</w:t>
            </w:r>
            <w:r>
              <w:rPr>
                <w:rFonts w:ascii="宋体" w:hAnsi="宋体" w:eastAsia="宋体" w:cs="Times New Roman"/>
                <w:color w:val="auto"/>
                <w:kern w:val="0"/>
                <w:sz w:val="21"/>
                <w:szCs w:val="21"/>
                <w:highlight w:val="none"/>
              </w:rPr>
              <w:t>300m</w:t>
            </w:r>
            <w:r>
              <w:rPr>
                <w:rFonts w:hint="eastAsia" w:ascii="宋体" w:hAnsi="宋体" w:eastAsia="宋体" w:cs="Times New Roman"/>
                <w:color w:val="auto"/>
                <w:kern w:val="0"/>
                <w:sz w:val="21"/>
                <w:szCs w:val="21"/>
                <w:highlight w:val="none"/>
              </w:rPr>
              <w:t>；</w:t>
            </w:r>
          </w:p>
          <w:p w14:paraId="53B722B1">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3</w:t>
            </w:r>
            <w:r>
              <w:rPr>
                <w:rFonts w:hint="eastAsia" w:ascii="宋体" w:hAnsi="宋体" w:eastAsia="宋体" w:cs="Times New Roman"/>
                <w:color w:val="auto"/>
                <w:kern w:val="0"/>
                <w:sz w:val="21"/>
                <w:szCs w:val="21"/>
                <w:highlight w:val="none"/>
              </w:rPr>
              <w:t>）释放器：数量</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台。</w:t>
            </w:r>
          </w:p>
        </w:tc>
      </w:tr>
      <w:tr w14:paraId="4B55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6" w:type="dxa"/>
            <w:vMerge w:val="continue"/>
            <w:noWrap w:val="0"/>
            <w:vAlign w:val="center"/>
          </w:tcPr>
          <w:p w14:paraId="5A3056CF">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822" w:type="dxa"/>
            <w:vMerge w:val="continue"/>
            <w:noWrap w:val="0"/>
            <w:vAlign w:val="center"/>
          </w:tcPr>
          <w:p w14:paraId="3538C8C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12" w:type="dxa"/>
            <w:noWrap w:val="0"/>
            <w:vAlign w:val="center"/>
          </w:tcPr>
          <w:p w14:paraId="74C472B7">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龙江北南河</w:t>
            </w:r>
          </w:p>
        </w:tc>
        <w:tc>
          <w:tcPr>
            <w:tcW w:w="783" w:type="dxa"/>
            <w:noWrap w:val="0"/>
            <w:vAlign w:val="center"/>
          </w:tcPr>
          <w:p w14:paraId="4F7060C8">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套</w:t>
            </w:r>
          </w:p>
        </w:tc>
        <w:tc>
          <w:tcPr>
            <w:tcW w:w="3793" w:type="dxa"/>
            <w:noWrap w:val="0"/>
            <w:vAlign w:val="center"/>
          </w:tcPr>
          <w:p w14:paraId="64809D6A">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rPr>
              <w:t>）潜水泵：流量</w:t>
            </w:r>
            <w:r>
              <w:rPr>
                <w:rFonts w:ascii="宋体" w:hAnsi="宋体" w:eastAsia="宋体" w:cs="Times New Roman"/>
                <w:color w:val="auto"/>
                <w:kern w:val="0"/>
                <w:sz w:val="21"/>
                <w:szCs w:val="21"/>
                <w:highlight w:val="none"/>
              </w:rPr>
              <w:t>720m</w:t>
            </w:r>
            <w:r>
              <w:rPr>
                <w:rFonts w:ascii="宋体" w:hAnsi="宋体" w:eastAsia="宋体" w:cs="Times New Roman"/>
                <w:color w:val="auto"/>
                <w:kern w:val="0"/>
                <w:sz w:val="21"/>
                <w:szCs w:val="21"/>
                <w:highlight w:val="none"/>
                <w:vertAlign w:val="superscript"/>
              </w:rPr>
              <w:t>3</w:t>
            </w:r>
            <w:r>
              <w:rPr>
                <w:rFonts w:ascii="宋体" w:hAnsi="宋体" w:eastAsia="宋体" w:cs="Times New Roman"/>
                <w:color w:val="auto"/>
                <w:kern w:val="0"/>
                <w:sz w:val="21"/>
                <w:szCs w:val="21"/>
                <w:highlight w:val="none"/>
              </w:rPr>
              <w:t>/h</w:t>
            </w:r>
            <w:r>
              <w:rPr>
                <w:rFonts w:hint="eastAsia" w:ascii="宋体" w:hAnsi="宋体" w:eastAsia="宋体" w:cs="Times New Roman"/>
                <w:color w:val="auto"/>
                <w:kern w:val="0"/>
                <w:sz w:val="21"/>
                <w:szCs w:val="21"/>
                <w:highlight w:val="none"/>
              </w:rPr>
              <w:t>，功率</w:t>
            </w:r>
            <w:r>
              <w:rPr>
                <w:rFonts w:ascii="宋体" w:hAnsi="宋体" w:eastAsia="宋体" w:cs="Times New Roman"/>
                <w:color w:val="auto"/>
                <w:kern w:val="0"/>
                <w:sz w:val="21"/>
                <w:szCs w:val="21"/>
                <w:highlight w:val="none"/>
              </w:rPr>
              <w:t>45KW</w:t>
            </w:r>
            <w:r>
              <w:rPr>
                <w:rFonts w:hint="eastAsia" w:ascii="宋体" w:hAnsi="宋体" w:eastAsia="宋体" w:cs="Times New Roman"/>
                <w:color w:val="auto"/>
                <w:kern w:val="0"/>
                <w:sz w:val="21"/>
                <w:szCs w:val="21"/>
                <w:highlight w:val="none"/>
              </w:rPr>
              <w:t>，数量</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台；</w:t>
            </w:r>
          </w:p>
          <w:p w14:paraId="1395036D">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PP</w:t>
            </w:r>
            <w:r>
              <w:rPr>
                <w:rFonts w:hint="eastAsia" w:ascii="宋体" w:hAnsi="宋体" w:eastAsia="宋体" w:cs="Times New Roman"/>
                <w:color w:val="auto"/>
                <w:kern w:val="0"/>
                <w:sz w:val="21"/>
                <w:szCs w:val="21"/>
                <w:highlight w:val="none"/>
              </w:rPr>
              <w:t>管：</w:t>
            </w:r>
            <w:r>
              <w:rPr>
                <w:rFonts w:ascii="宋体" w:hAnsi="宋体" w:eastAsia="宋体" w:cs="Times New Roman"/>
                <w:color w:val="auto"/>
                <w:kern w:val="0"/>
                <w:sz w:val="21"/>
                <w:szCs w:val="21"/>
                <w:highlight w:val="none"/>
              </w:rPr>
              <w:t>DN200</w:t>
            </w:r>
            <w:r>
              <w:rPr>
                <w:rFonts w:hint="eastAsia" w:ascii="宋体" w:hAnsi="宋体" w:eastAsia="宋体" w:cs="Times New Roman"/>
                <w:color w:val="auto"/>
                <w:kern w:val="0"/>
                <w:sz w:val="21"/>
                <w:szCs w:val="21"/>
                <w:highlight w:val="none"/>
              </w:rPr>
              <w:t>，长度</w:t>
            </w:r>
            <w:r>
              <w:rPr>
                <w:rFonts w:ascii="宋体" w:hAnsi="宋体" w:eastAsia="宋体" w:cs="Times New Roman"/>
                <w:color w:val="auto"/>
                <w:kern w:val="0"/>
                <w:sz w:val="21"/>
                <w:szCs w:val="21"/>
                <w:highlight w:val="none"/>
              </w:rPr>
              <w:t>600m</w:t>
            </w:r>
            <w:r>
              <w:rPr>
                <w:rFonts w:hint="eastAsia" w:ascii="宋体" w:hAnsi="宋体" w:eastAsia="宋体" w:cs="Times New Roman"/>
                <w:color w:val="auto"/>
                <w:kern w:val="0"/>
                <w:sz w:val="21"/>
                <w:szCs w:val="21"/>
                <w:highlight w:val="none"/>
              </w:rPr>
              <w:t>；</w:t>
            </w:r>
          </w:p>
          <w:p w14:paraId="73E68FBF">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3</w:t>
            </w:r>
            <w:r>
              <w:rPr>
                <w:rFonts w:hint="eastAsia" w:ascii="宋体" w:hAnsi="宋体" w:eastAsia="宋体" w:cs="Times New Roman"/>
                <w:color w:val="auto"/>
                <w:kern w:val="0"/>
                <w:sz w:val="21"/>
                <w:szCs w:val="21"/>
                <w:highlight w:val="none"/>
              </w:rPr>
              <w:t>）释放器：数量</w:t>
            </w:r>
            <w:r>
              <w:rPr>
                <w:rFonts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rPr>
              <w:t>台。</w:t>
            </w:r>
          </w:p>
        </w:tc>
      </w:tr>
    </w:tbl>
    <w:p w14:paraId="3D9F4A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p w14:paraId="3972E5D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（2）水生植物（生态浮岛）日常养护的技术支持；</w:t>
      </w:r>
    </w:p>
    <w:p w14:paraId="62ABFF7F">
      <w:pPr>
        <w:spacing w:line="360" w:lineRule="auto"/>
        <w:ind w:firstLine="0" w:firstLineChars="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表</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-2 水生植物一览表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265"/>
        <w:gridCol w:w="1444"/>
        <w:gridCol w:w="971"/>
        <w:gridCol w:w="4056"/>
      </w:tblGrid>
      <w:tr w14:paraId="0F95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86" w:type="dxa"/>
            <w:noWrap w:val="0"/>
            <w:vAlign w:val="center"/>
          </w:tcPr>
          <w:p w14:paraId="1BA79BDA">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序号</w:t>
            </w:r>
          </w:p>
        </w:tc>
        <w:tc>
          <w:tcPr>
            <w:tcW w:w="1265" w:type="dxa"/>
            <w:noWrap w:val="0"/>
            <w:vAlign w:val="center"/>
          </w:tcPr>
          <w:p w14:paraId="6A8BA7A3">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设备名称</w:t>
            </w:r>
          </w:p>
        </w:tc>
        <w:tc>
          <w:tcPr>
            <w:tcW w:w="1444" w:type="dxa"/>
            <w:noWrap w:val="0"/>
            <w:vAlign w:val="center"/>
          </w:tcPr>
          <w:p w14:paraId="7A2DE4DD">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位置</w:t>
            </w:r>
          </w:p>
        </w:tc>
        <w:tc>
          <w:tcPr>
            <w:tcW w:w="971" w:type="dxa"/>
            <w:noWrap w:val="0"/>
            <w:vAlign w:val="center"/>
          </w:tcPr>
          <w:p w14:paraId="3531EBC3">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数量</w:t>
            </w:r>
          </w:p>
        </w:tc>
        <w:tc>
          <w:tcPr>
            <w:tcW w:w="4057" w:type="dxa"/>
            <w:noWrap w:val="0"/>
            <w:vAlign w:val="center"/>
          </w:tcPr>
          <w:p w14:paraId="78BA2D1D">
            <w:pPr>
              <w:snapToGrid w:val="0"/>
              <w:spacing w:line="240" w:lineRule="auto"/>
              <w:ind w:left="0" w:leftChars="0" w:right="0" w:rightChars="0" w:firstLine="0" w:firstLineChars="0"/>
              <w:jc w:val="center"/>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主要参数</w:t>
            </w:r>
          </w:p>
        </w:tc>
      </w:tr>
      <w:tr w14:paraId="3628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6" w:type="dxa"/>
            <w:vMerge w:val="restart"/>
            <w:noWrap w:val="0"/>
            <w:vAlign w:val="center"/>
          </w:tcPr>
          <w:p w14:paraId="05BE6664">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p>
        </w:tc>
        <w:tc>
          <w:tcPr>
            <w:tcW w:w="1265" w:type="dxa"/>
            <w:vMerge w:val="restart"/>
            <w:noWrap w:val="0"/>
            <w:vAlign w:val="center"/>
          </w:tcPr>
          <w:p w14:paraId="1B0C4F27">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生态浮岛</w:t>
            </w:r>
          </w:p>
        </w:tc>
        <w:tc>
          <w:tcPr>
            <w:tcW w:w="1444" w:type="dxa"/>
            <w:noWrap w:val="0"/>
            <w:vAlign w:val="center"/>
          </w:tcPr>
          <w:p w14:paraId="4C6FBF76">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龙江北南河</w:t>
            </w:r>
          </w:p>
        </w:tc>
        <w:tc>
          <w:tcPr>
            <w:tcW w:w="971" w:type="dxa"/>
            <w:noWrap w:val="0"/>
            <w:vAlign w:val="center"/>
          </w:tcPr>
          <w:p w14:paraId="466D4EA6">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12</w:t>
            </w:r>
            <w:r>
              <w:rPr>
                <w:rFonts w:ascii="宋体" w:hAnsi="宋体" w:eastAsia="宋体" w:cs="Times New Roman"/>
                <w:color w:val="auto"/>
                <w:kern w:val="0"/>
                <w:sz w:val="21"/>
                <w:szCs w:val="21"/>
                <w:highlight w:val="none"/>
              </w:rPr>
              <w:t>00m</w:t>
            </w:r>
            <w:r>
              <w:rPr>
                <w:rFonts w:ascii="宋体" w:hAnsi="宋体" w:eastAsia="宋体" w:cs="Times New Roman"/>
                <w:color w:val="auto"/>
                <w:kern w:val="0"/>
                <w:sz w:val="21"/>
                <w:szCs w:val="21"/>
                <w:highlight w:val="none"/>
                <w:vertAlign w:val="superscript"/>
              </w:rPr>
              <w:t>2</w:t>
            </w:r>
          </w:p>
        </w:tc>
        <w:tc>
          <w:tcPr>
            <w:tcW w:w="4057" w:type="dxa"/>
            <w:noWrap w:val="0"/>
            <w:vAlign w:val="center"/>
          </w:tcPr>
          <w:p w14:paraId="52373EA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框体</w:t>
            </w:r>
            <w:r>
              <w:rPr>
                <w:rFonts w:ascii="宋体" w:hAnsi="宋体" w:eastAsia="宋体" w:cs="Times New Roman"/>
                <w:color w:val="auto"/>
                <w:kern w:val="0"/>
                <w:sz w:val="21"/>
                <w:szCs w:val="21"/>
                <w:highlight w:val="none"/>
              </w:rPr>
              <w:t>10m*2m</w:t>
            </w:r>
            <w:r>
              <w:rPr>
                <w:rFonts w:hint="eastAsia" w:ascii="宋体" w:hAnsi="宋体" w:eastAsia="宋体" w:cs="Times New Roman"/>
                <w:color w:val="auto"/>
                <w:kern w:val="0"/>
                <w:sz w:val="21"/>
                <w:szCs w:val="21"/>
                <w:highlight w:val="none"/>
              </w:rPr>
              <w:t>，浮叶植物</w:t>
            </w:r>
            <w:r>
              <w:rPr>
                <w:rFonts w:ascii="宋体" w:hAnsi="宋体" w:eastAsia="宋体" w:cs="Times New Roman"/>
                <w:color w:val="auto"/>
                <w:kern w:val="0"/>
                <w:sz w:val="21"/>
                <w:szCs w:val="21"/>
                <w:highlight w:val="none"/>
              </w:rPr>
              <w:t>16</w:t>
            </w:r>
            <w:r>
              <w:rPr>
                <w:rFonts w:hint="eastAsia" w:ascii="宋体" w:hAnsi="宋体" w:eastAsia="宋体" w:cs="Times New Roman"/>
                <w:color w:val="auto"/>
                <w:kern w:val="0"/>
                <w:sz w:val="21"/>
                <w:szCs w:val="21"/>
                <w:highlight w:val="none"/>
              </w:rPr>
              <w:t>芽</w:t>
            </w:r>
            <w:r>
              <w:rPr>
                <w:rFonts w:ascii="宋体" w:hAnsi="宋体" w:eastAsia="宋体" w:cs="Times New Roman"/>
                <w:color w:val="auto"/>
                <w:kern w:val="0"/>
                <w:sz w:val="21"/>
                <w:szCs w:val="21"/>
                <w:highlight w:val="none"/>
              </w:rPr>
              <w:t>/m</w:t>
            </w:r>
            <w:r>
              <w:rPr>
                <w:rFonts w:ascii="宋体" w:hAnsi="宋体" w:eastAsia="宋体" w:cs="Times New Roman"/>
                <w:color w:val="auto"/>
                <w:kern w:val="0"/>
                <w:sz w:val="21"/>
                <w:szCs w:val="21"/>
                <w:highlight w:val="none"/>
                <w:vertAlign w:val="superscript"/>
              </w:rPr>
              <w:t>2</w:t>
            </w:r>
            <w:r>
              <w:rPr>
                <w:rFonts w:hint="eastAsia" w:ascii="宋体" w:hAnsi="宋体" w:eastAsia="宋体" w:cs="Times New Roman"/>
                <w:color w:val="auto"/>
                <w:kern w:val="0"/>
                <w:sz w:val="21"/>
                <w:szCs w:val="21"/>
                <w:highlight w:val="none"/>
              </w:rPr>
              <w:t>，12</w:t>
            </w:r>
            <w:r>
              <w:rPr>
                <w:rFonts w:ascii="宋体" w:hAnsi="宋体" w:eastAsia="宋体" w:cs="Times New Roman"/>
                <w:color w:val="auto"/>
                <w:kern w:val="0"/>
                <w:sz w:val="21"/>
                <w:szCs w:val="21"/>
                <w:highlight w:val="none"/>
              </w:rPr>
              <w:t>00 m</w:t>
            </w:r>
            <w:r>
              <w:rPr>
                <w:rFonts w:ascii="宋体" w:hAnsi="宋体" w:eastAsia="宋体" w:cs="Times New Roman"/>
                <w:color w:val="auto"/>
                <w:kern w:val="0"/>
                <w:sz w:val="21"/>
                <w:szCs w:val="21"/>
                <w:highlight w:val="none"/>
                <w:vertAlign w:val="superscript"/>
              </w:rPr>
              <w:t>3</w:t>
            </w:r>
            <w:r>
              <w:rPr>
                <w:rFonts w:hint="eastAsia" w:ascii="宋体" w:hAnsi="宋体" w:eastAsia="宋体" w:cs="Times New Roman"/>
                <w:color w:val="auto"/>
                <w:kern w:val="0"/>
                <w:sz w:val="21"/>
                <w:szCs w:val="21"/>
                <w:highlight w:val="none"/>
              </w:rPr>
              <w:t>仿生填料。</w:t>
            </w:r>
          </w:p>
        </w:tc>
      </w:tr>
      <w:tr w14:paraId="53B25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6" w:type="dxa"/>
            <w:vMerge w:val="continue"/>
            <w:noWrap w:val="0"/>
            <w:vAlign w:val="center"/>
          </w:tcPr>
          <w:p w14:paraId="4CCB580D">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265" w:type="dxa"/>
            <w:vMerge w:val="continue"/>
            <w:noWrap w:val="0"/>
            <w:vAlign w:val="center"/>
          </w:tcPr>
          <w:p w14:paraId="2DD40CD2">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44" w:type="dxa"/>
            <w:noWrap w:val="0"/>
            <w:vAlign w:val="center"/>
          </w:tcPr>
          <w:p w14:paraId="6670DF6F">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龙江北北河</w:t>
            </w:r>
          </w:p>
        </w:tc>
        <w:tc>
          <w:tcPr>
            <w:tcW w:w="971" w:type="dxa"/>
            <w:noWrap w:val="0"/>
            <w:vAlign w:val="center"/>
          </w:tcPr>
          <w:p w14:paraId="108F8D39">
            <w:pPr>
              <w:snapToGrid w:val="0"/>
              <w:spacing w:line="240" w:lineRule="auto"/>
              <w:ind w:left="0" w:leftChars="0" w:right="0" w:rightChars="0" w:firstLine="0" w:firstLineChars="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12</w:t>
            </w:r>
            <w:r>
              <w:rPr>
                <w:rFonts w:ascii="宋体" w:hAnsi="宋体" w:eastAsia="宋体" w:cs="Times New Roman"/>
                <w:color w:val="auto"/>
                <w:kern w:val="0"/>
                <w:sz w:val="21"/>
                <w:szCs w:val="21"/>
                <w:highlight w:val="none"/>
              </w:rPr>
              <w:t>00m</w:t>
            </w:r>
            <w:r>
              <w:rPr>
                <w:rFonts w:ascii="宋体" w:hAnsi="宋体" w:eastAsia="宋体" w:cs="Times New Roman"/>
                <w:color w:val="auto"/>
                <w:kern w:val="0"/>
                <w:sz w:val="21"/>
                <w:szCs w:val="21"/>
                <w:highlight w:val="none"/>
                <w:vertAlign w:val="superscript"/>
              </w:rPr>
              <w:t>2</w:t>
            </w:r>
          </w:p>
        </w:tc>
        <w:tc>
          <w:tcPr>
            <w:tcW w:w="4057" w:type="dxa"/>
            <w:noWrap w:val="0"/>
            <w:vAlign w:val="center"/>
          </w:tcPr>
          <w:p w14:paraId="43FDEC59">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框体</w:t>
            </w:r>
            <w:r>
              <w:rPr>
                <w:rFonts w:ascii="宋体" w:hAnsi="宋体" w:eastAsia="宋体" w:cs="Times New Roman"/>
                <w:color w:val="auto"/>
                <w:kern w:val="0"/>
                <w:sz w:val="21"/>
                <w:szCs w:val="21"/>
                <w:highlight w:val="none"/>
              </w:rPr>
              <w:t>10m*2m</w:t>
            </w:r>
            <w:r>
              <w:rPr>
                <w:rFonts w:hint="eastAsia" w:ascii="宋体" w:hAnsi="宋体" w:eastAsia="宋体" w:cs="Times New Roman"/>
                <w:color w:val="auto"/>
                <w:kern w:val="0"/>
                <w:sz w:val="21"/>
                <w:szCs w:val="21"/>
                <w:highlight w:val="none"/>
              </w:rPr>
              <w:t>，浮叶植物</w:t>
            </w:r>
            <w:r>
              <w:rPr>
                <w:rFonts w:ascii="宋体" w:hAnsi="宋体" w:eastAsia="宋体" w:cs="Times New Roman"/>
                <w:color w:val="auto"/>
                <w:kern w:val="0"/>
                <w:sz w:val="21"/>
                <w:szCs w:val="21"/>
                <w:highlight w:val="none"/>
              </w:rPr>
              <w:t>16</w:t>
            </w:r>
            <w:r>
              <w:rPr>
                <w:rFonts w:hint="eastAsia" w:ascii="宋体" w:hAnsi="宋体" w:eastAsia="宋体" w:cs="Times New Roman"/>
                <w:color w:val="auto"/>
                <w:kern w:val="0"/>
                <w:sz w:val="21"/>
                <w:szCs w:val="21"/>
                <w:highlight w:val="none"/>
              </w:rPr>
              <w:t>芽</w:t>
            </w:r>
            <w:r>
              <w:rPr>
                <w:rFonts w:ascii="宋体" w:hAnsi="宋体" w:eastAsia="宋体" w:cs="Times New Roman"/>
                <w:color w:val="auto"/>
                <w:kern w:val="0"/>
                <w:sz w:val="21"/>
                <w:szCs w:val="21"/>
                <w:highlight w:val="none"/>
              </w:rPr>
              <w:t>/m</w:t>
            </w:r>
            <w:r>
              <w:rPr>
                <w:rFonts w:ascii="宋体" w:hAnsi="宋体" w:eastAsia="宋体" w:cs="Times New Roman"/>
                <w:color w:val="auto"/>
                <w:kern w:val="0"/>
                <w:sz w:val="21"/>
                <w:szCs w:val="21"/>
                <w:highlight w:val="none"/>
                <w:vertAlign w:val="superscript"/>
              </w:rPr>
              <w:t>2</w:t>
            </w:r>
            <w:r>
              <w:rPr>
                <w:rFonts w:hint="eastAsia" w:ascii="宋体" w:hAnsi="宋体" w:eastAsia="宋体" w:cs="Times New Roman"/>
                <w:color w:val="auto"/>
                <w:kern w:val="0"/>
                <w:sz w:val="21"/>
                <w:szCs w:val="21"/>
                <w:highlight w:val="none"/>
              </w:rPr>
              <w:t>，12</w:t>
            </w:r>
            <w:r>
              <w:rPr>
                <w:rFonts w:ascii="宋体" w:hAnsi="宋体" w:eastAsia="宋体" w:cs="Times New Roman"/>
                <w:color w:val="auto"/>
                <w:kern w:val="0"/>
                <w:sz w:val="21"/>
                <w:szCs w:val="21"/>
                <w:highlight w:val="none"/>
              </w:rPr>
              <w:t>00 m</w:t>
            </w:r>
            <w:r>
              <w:rPr>
                <w:rFonts w:ascii="宋体" w:hAnsi="宋体" w:eastAsia="宋体" w:cs="Times New Roman"/>
                <w:color w:val="auto"/>
                <w:kern w:val="0"/>
                <w:sz w:val="21"/>
                <w:szCs w:val="21"/>
                <w:highlight w:val="none"/>
                <w:vertAlign w:val="superscript"/>
              </w:rPr>
              <w:t>3</w:t>
            </w:r>
            <w:r>
              <w:rPr>
                <w:rFonts w:hint="eastAsia" w:ascii="宋体" w:hAnsi="宋体" w:eastAsia="宋体" w:cs="Times New Roman"/>
                <w:color w:val="auto"/>
                <w:kern w:val="0"/>
                <w:sz w:val="21"/>
                <w:szCs w:val="21"/>
                <w:highlight w:val="none"/>
              </w:rPr>
              <w:t>仿生填料。</w:t>
            </w:r>
          </w:p>
        </w:tc>
      </w:tr>
      <w:tr w14:paraId="37853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6" w:type="dxa"/>
            <w:vMerge w:val="restart"/>
            <w:noWrap w:val="0"/>
            <w:vAlign w:val="center"/>
          </w:tcPr>
          <w:p w14:paraId="407E34BC">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bookmarkStart w:id="359" w:name="_Hlk161497657"/>
            <w:bookmarkStart w:id="360" w:name="_Toc28018"/>
            <w:r>
              <w:rPr>
                <w:rFonts w:ascii="宋体" w:hAnsi="宋体" w:eastAsia="宋体"/>
                <w:color w:val="auto"/>
                <w:kern w:val="0"/>
                <w:sz w:val="21"/>
                <w:szCs w:val="21"/>
                <w:highlight w:val="none"/>
              </w:rPr>
              <w:t>2</w:t>
            </w:r>
          </w:p>
        </w:tc>
        <w:tc>
          <w:tcPr>
            <w:tcW w:w="1265" w:type="dxa"/>
            <w:vMerge w:val="restart"/>
            <w:noWrap w:val="0"/>
            <w:vAlign w:val="center"/>
          </w:tcPr>
          <w:p w14:paraId="7913F513">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r>
              <w:rPr>
                <w:rFonts w:hint="eastAsia" w:ascii="宋体" w:hAnsi="宋体" w:eastAsia="宋体"/>
                <w:color w:val="auto"/>
                <w:kern w:val="0"/>
                <w:sz w:val="21"/>
                <w:szCs w:val="21"/>
                <w:highlight w:val="none"/>
              </w:rPr>
              <w:t>沉水植物</w:t>
            </w:r>
          </w:p>
        </w:tc>
        <w:tc>
          <w:tcPr>
            <w:tcW w:w="1444" w:type="dxa"/>
            <w:noWrap w:val="0"/>
            <w:vAlign w:val="center"/>
          </w:tcPr>
          <w:p w14:paraId="3EA5F577">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rPr>
            </w:pPr>
            <w:r>
              <w:rPr>
                <w:rFonts w:hint="eastAsia" w:ascii="宋体" w:hAnsi="宋体" w:eastAsia="宋体"/>
                <w:color w:val="auto"/>
                <w:kern w:val="0"/>
                <w:sz w:val="21"/>
                <w:szCs w:val="21"/>
                <w:highlight w:val="none"/>
              </w:rPr>
              <w:t>桃花港</w:t>
            </w:r>
          </w:p>
        </w:tc>
        <w:tc>
          <w:tcPr>
            <w:tcW w:w="971" w:type="dxa"/>
            <w:noWrap w:val="0"/>
            <w:vAlign w:val="center"/>
          </w:tcPr>
          <w:p w14:paraId="678CE028">
            <w:pPr>
              <w:snapToGrid w:val="0"/>
              <w:spacing w:line="240" w:lineRule="auto"/>
              <w:ind w:left="0" w:leftChars="0" w:right="0" w:rightChars="0" w:firstLine="0" w:firstLineChars="0"/>
              <w:jc w:val="left"/>
              <w:rPr>
                <w:rFonts w:hint="eastAsia" w:ascii="宋体" w:hAnsi="宋体" w:eastAsia="宋体" w:cs="Times New Roman"/>
                <w:color w:val="auto"/>
                <w:kern w:val="0"/>
                <w:sz w:val="21"/>
                <w:szCs w:val="21"/>
                <w:highlight w:val="none"/>
              </w:rPr>
            </w:pPr>
            <w:r>
              <w:rPr>
                <w:rFonts w:ascii="宋体" w:hAnsi="宋体" w:eastAsia="宋体"/>
                <w:color w:val="auto"/>
                <w:kern w:val="0"/>
                <w:sz w:val="21"/>
                <w:szCs w:val="21"/>
                <w:highlight w:val="none"/>
              </w:rPr>
              <w:t>1000m</w:t>
            </w:r>
            <w:r>
              <w:rPr>
                <w:rFonts w:ascii="宋体" w:hAnsi="宋体" w:eastAsia="宋体"/>
                <w:color w:val="auto"/>
                <w:kern w:val="0"/>
                <w:sz w:val="21"/>
                <w:szCs w:val="21"/>
                <w:highlight w:val="none"/>
                <w:vertAlign w:val="superscript"/>
              </w:rPr>
              <w:t>2</w:t>
            </w:r>
          </w:p>
        </w:tc>
        <w:tc>
          <w:tcPr>
            <w:tcW w:w="4057" w:type="dxa"/>
            <w:noWrap w:val="0"/>
            <w:vAlign w:val="center"/>
          </w:tcPr>
          <w:p w14:paraId="16D63404">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rPr>
            </w:pPr>
            <w:r>
              <w:rPr>
                <w:rFonts w:hint="eastAsia" w:ascii="宋体" w:hAnsi="宋体" w:eastAsia="宋体"/>
                <w:color w:val="auto"/>
                <w:kern w:val="0"/>
                <w:sz w:val="21"/>
                <w:szCs w:val="21"/>
                <w:highlight w:val="none"/>
              </w:rPr>
              <w:t>沉水植物（伞草、黄花水龙、狐尾藻等）</w:t>
            </w:r>
            <w:r>
              <w:rPr>
                <w:rFonts w:ascii="宋体" w:hAnsi="宋体" w:eastAsia="宋体"/>
                <w:color w:val="auto"/>
                <w:kern w:val="0"/>
                <w:sz w:val="21"/>
                <w:szCs w:val="21"/>
                <w:highlight w:val="none"/>
              </w:rPr>
              <w:t>150~200</w:t>
            </w:r>
            <w:r>
              <w:rPr>
                <w:rFonts w:hint="eastAsia" w:ascii="宋体" w:hAnsi="宋体" w:eastAsia="宋体"/>
                <w:color w:val="auto"/>
                <w:kern w:val="0"/>
                <w:sz w:val="21"/>
                <w:szCs w:val="21"/>
                <w:highlight w:val="none"/>
              </w:rPr>
              <w:t>株</w:t>
            </w:r>
            <w:r>
              <w:rPr>
                <w:rFonts w:ascii="宋体" w:hAnsi="宋体" w:eastAsia="宋体"/>
                <w:color w:val="auto"/>
                <w:kern w:val="0"/>
                <w:sz w:val="21"/>
                <w:szCs w:val="21"/>
                <w:highlight w:val="none"/>
              </w:rPr>
              <w:t>/m</w:t>
            </w:r>
            <w:r>
              <w:rPr>
                <w:rFonts w:ascii="宋体" w:hAnsi="宋体" w:eastAsia="宋体"/>
                <w:color w:val="auto"/>
                <w:kern w:val="0"/>
                <w:sz w:val="21"/>
                <w:szCs w:val="21"/>
                <w:highlight w:val="none"/>
                <w:vertAlign w:val="superscript"/>
              </w:rPr>
              <w:t>2</w:t>
            </w:r>
            <w:r>
              <w:rPr>
                <w:rFonts w:hint="eastAsia" w:ascii="宋体" w:hAnsi="宋体" w:eastAsia="宋体"/>
                <w:color w:val="auto"/>
                <w:kern w:val="0"/>
                <w:sz w:val="21"/>
                <w:szCs w:val="21"/>
                <w:highlight w:val="none"/>
              </w:rPr>
              <w:t>。</w:t>
            </w:r>
          </w:p>
        </w:tc>
      </w:tr>
      <w:tr w14:paraId="63CA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86" w:type="dxa"/>
            <w:vMerge w:val="continue"/>
            <w:noWrap w:val="0"/>
            <w:vAlign w:val="center"/>
          </w:tcPr>
          <w:p w14:paraId="35114A31">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265" w:type="dxa"/>
            <w:vMerge w:val="continue"/>
            <w:noWrap w:val="0"/>
            <w:vAlign w:val="center"/>
          </w:tcPr>
          <w:p w14:paraId="695B871D">
            <w:pPr>
              <w:snapToGrid w:val="0"/>
              <w:spacing w:line="240" w:lineRule="auto"/>
              <w:ind w:left="0" w:leftChars="0" w:right="0" w:rightChars="0" w:firstLine="0" w:firstLineChars="0"/>
              <w:jc w:val="center"/>
              <w:rPr>
                <w:rFonts w:ascii="宋体" w:hAnsi="宋体" w:eastAsia="宋体" w:cs="Times New Roman"/>
                <w:color w:val="auto"/>
                <w:kern w:val="0"/>
                <w:sz w:val="21"/>
                <w:szCs w:val="21"/>
                <w:highlight w:val="none"/>
              </w:rPr>
            </w:pPr>
          </w:p>
        </w:tc>
        <w:tc>
          <w:tcPr>
            <w:tcW w:w="1444" w:type="dxa"/>
            <w:noWrap w:val="0"/>
            <w:vAlign w:val="center"/>
          </w:tcPr>
          <w:p w14:paraId="67D0CA38">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rPr>
            </w:pPr>
            <w:r>
              <w:rPr>
                <w:rFonts w:hint="eastAsia" w:ascii="宋体" w:hAnsi="宋体" w:eastAsia="宋体"/>
                <w:color w:val="auto"/>
                <w:kern w:val="0"/>
                <w:sz w:val="21"/>
                <w:szCs w:val="21"/>
                <w:highlight w:val="none"/>
              </w:rPr>
              <w:t>猪嘴河</w:t>
            </w:r>
          </w:p>
        </w:tc>
        <w:tc>
          <w:tcPr>
            <w:tcW w:w="971" w:type="dxa"/>
            <w:noWrap w:val="0"/>
            <w:vAlign w:val="center"/>
          </w:tcPr>
          <w:p w14:paraId="7630D112">
            <w:pPr>
              <w:snapToGrid w:val="0"/>
              <w:spacing w:line="240" w:lineRule="auto"/>
              <w:ind w:left="0" w:leftChars="0" w:right="0" w:rightChars="0" w:firstLine="0" w:firstLineChars="0"/>
              <w:jc w:val="left"/>
              <w:rPr>
                <w:rFonts w:hint="eastAsia" w:ascii="宋体" w:hAnsi="宋体" w:eastAsia="宋体" w:cs="Times New Roman"/>
                <w:color w:val="auto"/>
                <w:kern w:val="0"/>
                <w:sz w:val="21"/>
                <w:szCs w:val="21"/>
                <w:highlight w:val="none"/>
              </w:rPr>
            </w:pPr>
            <w:r>
              <w:rPr>
                <w:rFonts w:ascii="宋体" w:hAnsi="宋体" w:eastAsia="宋体"/>
                <w:color w:val="auto"/>
                <w:kern w:val="0"/>
                <w:sz w:val="21"/>
                <w:szCs w:val="21"/>
                <w:highlight w:val="none"/>
              </w:rPr>
              <w:t>300m</w:t>
            </w:r>
            <w:r>
              <w:rPr>
                <w:rFonts w:ascii="宋体" w:hAnsi="宋体" w:eastAsia="宋体"/>
                <w:color w:val="auto"/>
                <w:kern w:val="0"/>
                <w:sz w:val="21"/>
                <w:szCs w:val="21"/>
                <w:highlight w:val="none"/>
                <w:vertAlign w:val="superscript"/>
              </w:rPr>
              <w:t>2</w:t>
            </w:r>
          </w:p>
        </w:tc>
        <w:tc>
          <w:tcPr>
            <w:tcW w:w="4057" w:type="dxa"/>
            <w:noWrap w:val="0"/>
            <w:vAlign w:val="center"/>
          </w:tcPr>
          <w:p w14:paraId="2DC2FBBE">
            <w:pPr>
              <w:snapToGrid w:val="0"/>
              <w:spacing w:line="240" w:lineRule="auto"/>
              <w:ind w:left="0" w:leftChars="0" w:right="0" w:rightChars="0" w:firstLine="0" w:firstLineChars="0"/>
              <w:jc w:val="center"/>
              <w:rPr>
                <w:rFonts w:hint="eastAsia" w:ascii="宋体" w:hAnsi="宋体" w:eastAsia="宋体" w:cs="Times New Roman"/>
                <w:color w:val="auto"/>
                <w:kern w:val="0"/>
                <w:sz w:val="21"/>
                <w:szCs w:val="21"/>
                <w:highlight w:val="none"/>
              </w:rPr>
            </w:pPr>
            <w:r>
              <w:rPr>
                <w:rFonts w:hint="eastAsia" w:ascii="宋体" w:hAnsi="宋体" w:eastAsia="宋体"/>
                <w:color w:val="auto"/>
                <w:kern w:val="0"/>
                <w:sz w:val="21"/>
                <w:szCs w:val="21"/>
                <w:highlight w:val="none"/>
              </w:rPr>
              <w:t>沉水植物（伞草、黄花水龙、狐尾藻等）</w:t>
            </w:r>
            <w:r>
              <w:rPr>
                <w:rFonts w:ascii="宋体" w:hAnsi="宋体" w:eastAsia="宋体"/>
                <w:color w:val="auto"/>
                <w:kern w:val="0"/>
                <w:sz w:val="21"/>
                <w:szCs w:val="21"/>
                <w:highlight w:val="none"/>
              </w:rPr>
              <w:t>150~200</w:t>
            </w:r>
            <w:r>
              <w:rPr>
                <w:rFonts w:hint="eastAsia" w:ascii="宋体" w:hAnsi="宋体" w:eastAsia="宋体"/>
                <w:color w:val="auto"/>
                <w:kern w:val="0"/>
                <w:sz w:val="21"/>
                <w:szCs w:val="21"/>
                <w:highlight w:val="none"/>
              </w:rPr>
              <w:t>株</w:t>
            </w:r>
            <w:r>
              <w:rPr>
                <w:rFonts w:ascii="宋体" w:hAnsi="宋体" w:eastAsia="宋体"/>
                <w:color w:val="auto"/>
                <w:kern w:val="0"/>
                <w:sz w:val="21"/>
                <w:szCs w:val="21"/>
                <w:highlight w:val="none"/>
              </w:rPr>
              <w:t>/m</w:t>
            </w:r>
            <w:r>
              <w:rPr>
                <w:rFonts w:ascii="宋体" w:hAnsi="宋体" w:eastAsia="宋体"/>
                <w:color w:val="auto"/>
                <w:kern w:val="0"/>
                <w:sz w:val="21"/>
                <w:szCs w:val="21"/>
                <w:highlight w:val="none"/>
                <w:vertAlign w:val="superscript"/>
              </w:rPr>
              <w:t>2</w:t>
            </w:r>
            <w:r>
              <w:rPr>
                <w:rFonts w:hint="eastAsia" w:ascii="宋体" w:hAnsi="宋体" w:eastAsia="宋体"/>
                <w:color w:val="auto"/>
                <w:kern w:val="0"/>
                <w:sz w:val="21"/>
                <w:szCs w:val="21"/>
                <w:highlight w:val="none"/>
              </w:rPr>
              <w:t>。</w:t>
            </w:r>
          </w:p>
        </w:tc>
      </w:tr>
      <w:bookmarkEnd w:id="359"/>
      <w:bookmarkEnd w:id="360"/>
    </w:tbl>
    <w:p w14:paraId="5F30C0DD">
      <w:pPr>
        <w:spacing w:line="44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四、《常州滨江经济开发区入江河道水环境提升项目考核办法》</w:t>
      </w:r>
    </w:p>
    <w:p w14:paraId="4A1D3A9F">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为进一步提升滨江经济开发区入江河道水环境提升项目管理水平，实行常态化管理，确保运行单位单位履职到位，实现“河畅、水清、岸绿、景美”的水质提升、河道保洁管理目标，结合与运行单位签订的合同及入江河道实际情况，制定本考核办法。</w:t>
      </w:r>
    </w:p>
    <w:p w14:paraId="6777BBEB">
      <w:pPr>
        <w:spacing w:line="360" w:lineRule="auto"/>
        <w:ind w:firstLine="420" w:firstLineChars="200"/>
        <w:rPr>
          <w:rFonts w:ascii="宋体" w:hAnsi="宋体" w:eastAsia="宋体" w:cs="宋体"/>
          <w:color w:val="auto"/>
          <w:sz w:val="21"/>
          <w:szCs w:val="21"/>
          <w:highlight w:val="none"/>
        </w:rPr>
      </w:pPr>
      <w:bookmarkStart w:id="361" w:name="_Toc24121"/>
      <w:r>
        <w:rPr>
          <w:rFonts w:hint="eastAsia" w:ascii="宋体" w:hAnsi="宋体" w:eastAsia="宋体" w:cs="宋体"/>
          <w:color w:val="auto"/>
          <w:sz w:val="21"/>
          <w:szCs w:val="21"/>
          <w:highlight w:val="none"/>
        </w:rPr>
        <w:t>一、考核内容</w:t>
      </w:r>
      <w:bookmarkEnd w:id="361"/>
    </w:p>
    <w:p w14:paraId="3DA1A6CD">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入江河道的水质、设施运行维护情况、日常运行管理情况。</w:t>
      </w:r>
    </w:p>
    <w:p w14:paraId="1848D74E">
      <w:pPr>
        <w:spacing w:line="360" w:lineRule="auto"/>
        <w:ind w:firstLine="420" w:firstLineChars="200"/>
        <w:rPr>
          <w:rFonts w:ascii="宋体" w:hAnsi="宋体" w:eastAsia="宋体" w:cs="宋体"/>
          <w:color w:val="auto"/>
          <w:sz w:val="21"/>
          <w:szCs w:val="21"/>
          <w:highlight w:val="none"/>
        </w:rPr>
      </w:pPr>
      <w:bookmarkStart w:id="362" w:name="_Toc21422"/>
      <w:r>
        <w:rPr>
          <w:rFonts w:hint="eastAsia" w:ascii="宋体" w:hAnsi="宋体" w:eastAsia="宋体" w:cs="宋体"/>
          <w:color w:val="auto"/>
          <w:sz w:val="21"/>
          <w:szCs w:val="21"/>
          <w:highlight w:val="none"/>
        </w:rPr>
        <w:t>二、考核对象</w:t>
      </w:r>
      <w:bookmarkEnd w:id="362"/>
    </w:p>
    <w:p w14:paraId="176DE0E0">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入江河道水环境提升项目运行单位。</w:t>
      </w:r>
    </w:p>
    <w:p w14:paraId="367F63EE">
      <w:pPr>
        <w:spacing w:line="360" w:lineRule="auto"/>
        <w:ind w:firstLine="420" w:firstLineChars="200"/>
        <w:rPr>
          <w:rFonts w:ascii="宋体" w:hAnsi="宋体" w:eastAsia="宋体" w:cs="宋体"/>
          <w:color w:val="auto"/>
          <w:sz w:val="21"/>
          <w:szCs w:val="21"/>
          <w:highlight w:val="none"/>
        </w:rPr>
      </w:pPr>
      <w:bookmarkStart w:id="363" w:name="_Toc25875"/>
      <w:r>
        <w:rPr>
          <w:rFonts w:hint="eastAsia" w:ascii="宋体" w:hAnsi="宋体" w:eastAsia="宋体" w:cs="宋体"/>
          <w:color w:val="auto"/>
          <w:sz w:val="21"/>
          <w:szCs w:val="21"/>
          <w:highlight w:val="none"/>
        </w:rPr>
        <w:t>三、考核方式</w:t>
      </w:r>
      <w:bookmarkEnd w:id="363"/>
    </w:p>
    <w:p w14:paraId="2E862B44">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运行单位必须按照合同约定完成水环境提升项目的内容及标准，随时接受采购人的监督、检查，能如实提供检查时所需的情况和资料。化工产业管理局每月组织人员检查考核（包含水质监测），考核方式为日常检查与抽查相结合，对发现的问题进行扣分，考核成绩按100分制评分标准。</w:t>
      </w:r>
    </w:p>
    <w:p w14:paraId="4D67989B">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化工产业管理局对水质、设施运行维护情况、日常运行管理等方面进行巡查、督促，结合受理的各类投诉，发现的问题反馈给运行单位，要求运行单位在规定时间内进行整改，对问题比较严重的事项，以书面形式向运行单位签发整改通知书，未及时整改进行扣分。</w:t>
      </w:r>
    </w:p>
    <w:p w14:paraId="3476E75C">
      <w:pPr>
        <w:spacing w:line="360" w:lineRule="auto"/>
        <w:ind w:firstLine="420" w:firstLineChars="200"/>
        <w:rPr>
          <w:rFonts w:ascii="宋体" w:hAnsi="宋体" w:eastAsia="宋体" w:cs="宋体"/>
          <w:color w:val="auto"/>
          <w:sz w:val="21"/>
          <w:szCs w:val="21"/>
          <w:highlight w:val="none"/>
        </w:rPr>
      </w:pPr>
      <w:bookmarkStart w:id="364" w:name="_Toc27229"/>
      <w:r>
        <w:rPr>
          <w:rFonts w:hint="eastAsia" w:ascii="宋体" w:hAnsi="宋体" w:eastAsia="宋体" w:cs="宋体"/>
          <w:color w:val="auto"/>
          <w:sz w:val="21"/>
          <w:szCs w:val="21"/>
          <w:highlight w:val="none"/>
        </w:rPr>
        <w:t>四、奖惩措施</w:t>
      </w:r>
      <w:bookmarkEnd w:id="364"/>
    </w:p>
    <w:p w14:paraId="6CE9E905">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1.运行单位每月考核在90（含）分以上为合格，每扣1分扣</w:t>
      </w:r>
      <w:r>
        <w:rPr>
          <w:rFonts w:hint="eastAsia" w:ascii="宋体" w:hAnsi="宋体" w:eastAsia="宋体" w:cs="宋体"/>
          <w:color w:val="auto"/>
          <w:sz w:val="21"/>
          <w:szCs w:val="21"/>
          <w:highlight w:val="none"/>
          <w:lang w:val="en-US" w:eastAsia="zh-CN"/>
        </w:rPr>
        <w:t>800</w:t>
      </w:r>
      <w:r>
        <w:rPr>
          <w:rFonts w:hint="eastAsia" w:ascii="宋体" w:hAnsi="宋体" w:eastAsia="宋体" w:cs="宋体"/>
          <w:color w:val="auto"/>
          <w:sz w:val="21"/>
          <w:szCs w:val="21"/>
          <w:highlight w:val="none"/>
        </w:rPr>
        <w:t>元，支付服务费时累计扣款；</w:t>
      </w:r>
    </w:p>
    <w:p w14:paraId="4547E8C1">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2.运行单位累计三个月考核不合格，采购人有权解除合同且不承担违约责任。</w:t>
      </w:r>
    </w:p>
    <w:p w14:paraId="6EFF1268">
      <w:pPr>
        <w:spacing w:line="360" w:lineRule="auto"/>
        <w:ind w:firstLine="480"/>
        <w:rPr>
          <w:rFonts w:ascii="宋体" w:hAnsi="宋体" w:cs="宋体"/>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p>
    <w:p w14:paraId="7B622462">
      <w:pPr>
        <w:widowControl w:val="0"/>
        <w:spacing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
        </w:rPr>
        <w:t>常州滨江经济开发区入江河道水环境提升项目考核表</w:t>
      </w:r>
    </w:p>
    <w:p w14:paraId="186377A6">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考核时间：                                       得分：</w:t>
      </w:r>
    </w:p>
    <w:tbl>
      <w:tblPr>
        <w:tblStyle w:val="32"/>
        <w:tblW w:w="10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194"/>
        <w:gridCol w:w="5967"/>
        <w:gridCol w:w="1836"/>
        <w:gridCol w:w="1101"/>
      </w:tblGrid>
      <w:tr w14:paraId="55439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8" w:hRule="atLeast"/>
          <w:tblHeader/>
          <w:jc w:val="center"/>
        </w:trPr>
        <w:tc>
          <w:tcPr>
            <w:tcW w:w="1194" w:type="dxa"/>
            <w:tcBorders>
              <w:top w:val="single" w:color="auto" w:sz="12" w:space="0"/>
              <w:left w:val="single" w:color="auto" w:sz="6" w:space="0"/>
              <w:bottom w:val="single" w:color="auto" w:sz="6" w:space="0"/>
              <w:right w:val="single" w:color="auto" w:sz="6" w:space="0"/>
            </w:tcBorders>
            <w:shd w:val="clear" w:color="auto" w:fill="auto"/>
            <w:vAlign w:val="center"/>
          </w:tcPr>
          <w:p w14:paraId="4CB2B39F">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序号</w:t>
            </w:r>
          </w:p>
        </w:tc>
        <w:tc>
          <w:tcPr>
            <w:tcW w:w="5967" w:type="dxa"/>
            <w:tcBorders>
              <w:top w:val="single" w:color="auto" w:sz="12" w:space="0"/>
              <w:left w:val="single" w:color="auto" w:sz="6" w:space="0"/>
              <w:bottom w:val="single" w:color="auto" w:sz="6" w:space="0"/>
              <w:right w:val="single" w:color="auto" w:sz="6" w:space="0"/>
            </w:tcBorders>
            <w:shd w:val="clear" w:color="auto" w:fill="auto"/>
            <w:vAlign w:val="center"/>
          </w:tcPr>
          <w:p w14:paraId="30C2A9B2">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考核标准</w:t>
            </w:r>
          </w:p>
        </w:tc>
        <w:tc>
          <w:tcPr>
            <w:tcW w:w="1836" w:type="dxa"/>
            <w:tcBorders>
              <w:top w:val="single" w:color="auto" w:sz="12" w:space="0"/>
              <w:left w:val="single" w:color="auto" w:sz="6" w:space="0"/>
              <w:bottom w:val="single" w:color="auto" w:sz="6" w:space="0"/>
              <w:right w:val="single" w:color="auto" w:sz="6" w:space="0"/>
            </w:tcBorders>
            <w:shd w:val="clear" w:color="auto" w:fill="auto"/>
            <w:vAlign w:val="center"/>
          </w:tcPr>
          <w:p w14:paraId="412CE1CB">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考核情况</w:t>
            </w:r>
          </w:p>
        </w:tc>
        <w:tc>
          <w:tcPr>
            <w:tcW w:w="1101" w:type="dxa"/>
            <w:tcBorders>
              <w:top w:val="single" w:color="auto" w:sz="12" w:space="0"/>
              <w:left w:val="single" w:color="auto" w:sz="6" w:space="0"/>
              <w:bottom w:val="single" w:color="auto" w:sz="6" w:space="0"/>
              <w:right w:val="single" w:color="auto" w:sz="12" w:space="0"/>
            </w:tcBorders>
            <w:shd w:val="clear" w:color="auto" w:fill="auto"/>
            <w:vAlign w:val="center"/>
          </w:tcPr>
          <w:p w14:paraId="0E9B3BA0">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扣分</w:t>
            </w:r>
          </w:p>
        </w:tc>
      </w:tr>
      <w:tr w14:paraId="4AED8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71647072">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4F2A3B83">
            <w:pPr>
              <w:keepNext w:val="0"/>
              <w:keepLines w:val="0"/>
              <w:pageBreakBefore w:val="0"/>
              <w:widowControl w:val="0"/>
              <w:kinsoku/>
              <w:wordWrap/>
              <w:overflowPunct/>
              <w:topLinePunct w:val="0"/>
              <w:autoSpaceDE/>
              <w:autoSpaceDN/>
              <w:bidi w:val="0"/>
              <w:adjustRightInd w:val="0"/>
              <w:snapToGrid/>
              <w:spacing w:line="36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必须保持水质达标，非污染事故导致水质未达标的，每发现一次扣2分。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472B93BE">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4D611047">
            <w:pPr>
              <w:spacing w:line="360" w:lineRule="auto"/>
              <w:ind w:firstLine="0" w:firstLineChars="0"/>
              <w:jc w:val="center"/>
              <w:rPr>
                <w:rFonts w:hint="eastAsia" w:ascii="宋体" w:hAnsi="宋体" w:eastAsia="宋体" w:cs="宋体"/>
                <w:color w:val="auto"/>
                <w:sz w:val="21"/>
                <w:szCs w:val="21"/>
                <w:highlight w:val="none"/>
              </w:rPr>
            </w:pPr>
          </w:p>
        </w:tc>
      </w:tr>
      <w:tr w14:paraId="5CC78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30ABA9E0">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7BF6FF93">
            <w:pPr>
              <w:keepNext w:val="0"/>
              <w:keepLines w:val="0"/>
              <w:pageBreakBefore w:val="0"/>
              <w:widowControl w:val="0"/>
              <w:kinsoku/>
              <w:wordWrap/>
              <w:overflowPunct/>
              <w:topLinePunct w:val="0"/>
              <w:autoSpaceDE/>
              <w:autoSpaceDN/>
              <w:bidi w:val="0"/>
              <w:adjustRightInd w:val="0"/>
              <w:snapToGrid/>
              <w:spacing w:line="360" w:lineRule="exact"/>
              <w:ind w:firstLine="0" w:firstLineChars="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经检查曝气装置不正常运行的，每发现1次扣1分；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5A2F1BD5">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064FF05E">
            <w:pPr>
              <w:spacing w:line="360" w:lineRule="auto"/>
              <w:ind w:firstLine="0" w:firstLineChars="0"/>
              <w:jc w:val="center"/>
              <w:rPr>
                <w:rFonts w:hint="eastAsia" w:ascii="宋体" w:hAnsi="宋体" w:eastAsia="宋体" w:cs="宋体"/>
                <w:color w:val="auto"/>
                <w:sz w:val="21"/>
                <w:szCs w:val="21"/>
                <w:highlight w:val="none"/>
              </w:rPr>
            </w:pPr>
          </w:p>
        </w:tc>
      </w:tr>
      <w:tr w14:paraId="209EF7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639CB562">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3</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4B4664E0">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设备日常维护维修不到位，造成停运的，每发现1次扣1分；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00A86E77">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2B761088">
            <w:pPr>
              <w:spacing w:line="360" w:lineRule="auto"/>
              <w:ind w:firstLine="0" w:firstLineChars="0"/>
              <w:jc w:val="center"/>
              <w:rPr>
                <w:rFonts w:hint="eastAsia" w:ascii="宋体" w:hAnsi="宋体" w:eastAsia="宋体" w:cs="宋体"/>
                <w:color w:val="auto"/>
                <w:sz w:val="21"/>
                <w:szCs w:val="21"/>
                <w:highlight w:val="none"/>
              </w:rPr>
            </w:pPr>
          </w:p>
        </w:tc>
      </w:tr>
      <w:tr w14:paraId="5A29D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584"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443CCCB0">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4</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0C67EB94">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对浮岛植物养护不到位（浮岛植物长期不修剪、大面积虫害未防治、浮岛植物缺损超过其面积的三分之一的；对浮岛植物未进行定期修剪，恶劣天气后浮岛框固定情况未及时调整）的，每发现1处，扣0.5分；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3D4DC115">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6C370F3C">
            <w:pPr>
              <w:spacing w:line="360" w:lineRule="auto"/>
              <w:ind w:firstLine="0" w:firstLineChars="0"/>
              <w:jc w:val="center"/>
              <w:rPr>
                <w:rFonts w:hint="eastAsia" w:ascii="宋体" w:hAnsi="宋体" w:eastAsia="宋体" w:cs="宋体"/>
                <w:color w:val="auto"/>
                <w:sz w:val="21"/>
                <w:szCs w:val="21"/>
                <w:highlight w:val="none"/>
              </w:rPr>
            </w:pPr>
          </w:p>
        </w:tc>
      </w:tr>
      <w:tr w14:paraId="2FA38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389"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0762F839">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5</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213DE132">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对沉水植物养护不到位（水中杂草及枯萎植物长期不清除、大面积虫害未防治、对未成活的沉水植物未进行定期补植，恶劣天气后被冲毁的沉水植物未及时补植）的，每发现1处，扣0.5分；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1504F6B0">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1A0C6E5D">
            <w:pPr>
              <w:spacing w:line="360" w:lineRule="auto"/>
              <w:ind w:firstLine="0" w:firstLineChars="0"/>
              <w:jc w:val="center"/>
              <w:rPr>
                <w:rFonts w:hint="eastAsia" w:ascii="宋体" w:hAnsi="宋体" w:eastAsia="宋体" w:cs="宋体"/>
                <w:color w:val="auto"/>
                <w:sz w:val="21"/>
                <w:szCs w:val="21"/>
                <w:highlight w:val="none"/>
              </w:rPr>
            </w:pPr>
          </w:p>
        </w:tc>
      </w:tr>
      <w:tr w14:paraId="6ADFC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33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401D3457">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6</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62ABCDFA">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河面保洁不到位（有明显漂浮垃圾未清理，河道两侧3m管理范围内存在树枝、杂草及垃圾；河道管理范围内存有垃圾，水质感官差）的，每发现1处扣1分；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1E62A33F">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4E0D3C63">
            <w:pPr>
              <w:spacing w:line="360" w:lineRule="auto"/>
              <w:ind w:firstLine="0" w:firstLineChars="0"/>
              <w:jc w:val="center"/>
              <w:rPr>
                <w:rFonts w:hint="eastAsia" w:ascii="宋体" w:hAnsi="宋体" w:eastAsia="宋体" w:cs="宋体"/>
                <w:color w:val="auto"/>
                <w:sz w:val="21"/>
                <w:szCs w:val="21"/>
                <w:highlight w:val="none"/>
              </w:rPr>
            </w:pPr>
          </w:p>
        </w:tc>
      </w:tr>
      <w:tr w14:paraId="4B826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2659"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54148D57">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7</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4E4334AC">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日常运行不到位（运维人员未按规定时间上、下班，工作时间明显不足；现场运维台账不齐全；现场发生河道明显污染，未及时发现上报；河道及附属设施明显损坏，未及时发现上报的；河道管理范围发生严重违法违章或其他突发事件，未及时发现上报）的，每发现1处（次）扣1分。</w:t>
            </w:r>
          </w:p>
          <w:p w14:paraId="5C34EBB1">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对甲方因迎检等突击性任务，临时交付的突击性工作任务不予配合、响应，或配合不密切、响应不及时）的，每发现1次扣2分。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0D630C2E">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2B2E0C37">
            <w:pPr>
              <w:spacing w:line="360" w:lineRule="auto"/>
              <w:ind w:firstLine="0" w:firstLineChars="0"/>
              <w:jc w:val="center"/>
              <w:rPr>
                <w:rFonts w:hint="eastAsia" w:ascii="宋体" w:hAnsi="宋体" w:eastAsia="宋体" w:cs="宋体"/>
                <w:color w:val="auto"/>
                <w:sz w:val="21"/>
                <w:szCs w:val="21"/>
                <w:highlight w:val="none"/>
              </w:rPr>
            </w:pPr>
          </w:p>
        </w:tc>
      </w:tr>
      <w:tr w14:paraId="5FB124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0098" w:type="dxa"/>
            <w:gridSpan w:val="4"/>
            <w:tcBorders>
              <w:top w:val="single" w:color="auto" w:sz="6" w:space="0"/>
              <w:left w:val="single" w:color="auto" w:sz="6" w:space="0"/>
              <w:bottom w:val="single" w:color="auto" w:sz="6" w:space="0"/>
              <w:right w:val="single" w:color="auto" w:sz="12" w:space="0"/>
            </w:tcBorders>
            <w:shd w:val="clear" w:color="auto" w:fill="auto"/>
            <w:vAlign w:val="center"/>
          </w:tcPr>
          <w:p w14:paraId="4E27AB59">
            <w:pPr>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运行单位人员签字：</w:t>
            </w:r>
          </w:p>
        </w:tc>
      </w:tr>
      <w:tr w14:paraId="04A402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8" w:hRule="atLeast"/>
          <w:jc w:val="center"/>
        </w:trPr>
        <w:tc>
          <w:tcPr>
            <w:tcW w:w="10098" w:type="dxa"/>
            <w:gridSpan w:val="4"/>
            <w:tcBorders>
              <w:top w:val="single" w:color="auto" w:sz="6" w:space="0"/>
              <w:left w:val="single" w:color="auto" w:sz="6" w:space="0"/>
              <w:bottom w:val="single" w:color="auto" w:sz="6" w:space="0"/>
              <w:right w:val="single" w:color="auto" w:sz="12" w:space="0"/>
            </w:tcBorders>
            <w:shd w:val="clear" w:color="auto" w:fill="auto"/>
            <w:vAlign w:val="center"/>
          </w:tcPr>
          <w:p w14:paraId="00A63E1D">
            <w:pPr>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考核人员签字：</w:t>
            </w:r>
          </w:p>
        </w:tc>
      </w:tr>
    </w:tbl>
    <w:p w14:paraId="18F9D410">
      <w:pPr>
        <w:spacing w:line="360" w:lineRule="auto"/>
        <w:jc w:val="center"/>
        <w:outlineLvl w:val="0"/>
        <w:rPr>
          <w:rFonts w:ascii="宋体" w:hAnsi="宋体"/>
          <w:b/>
          <w:color w:val="auto"/>
          <w:sz w:val="36"/>
          <w:szCs w:val="36"/>
          <w:highlight w:val="none"/>
        </w:rPr>
      </w:pPr>
    </w:p>
    <w:p w14:paraId="19C35779">
      <w:pPr>
        <w:spacing w:line="360" w:lineRule="auto"/>
        <w:jc w:val="center"/>
        <w:outlineLvl w:val="0"/>
        <w:rPr>
          <w:rFonts w:ascii="宋体" w:hAnsi="宋体"/>
          <w:b/>
          <w:color w:val="auto"/>
          <w:sz w:val="36"/>
          <w:szCs w:val="36"/>
          <w:highlight w:val="none"/>
        </w:rPr>
      </w:pPr>
    </w:p>
    <w:p w14:paraId="47371B6F">
      <w:pPr>
        <w:spacing w:line="360" w:lineRule="auto"/>
        <w:jc w:val="center"/>
        <w:outlineLvl w:val="0"/>
        <w:rPr>
          <w:rFonts w:ascii="宋体" w:hAnsi="宋体"/>
          <w:b/>
          <w:color w:val="auto"/>
          <w:sz w:val="36"/>
          <w:szCs w:val="36"/>
          <w:highlight w:val="none"/>
        </w:rPr>
      </w:pPr>
    </w:p>
    <w:p w14:paraId="54AFAAA5">
      <w:pPr>
        <w:spacing w:line="360" w:lineRule="auto"/>
        <w:jc w:val="center"/>
        <w:outlineLvl w:val="0"/>
        <w:rPr>
          <w:rFonts w:ascii="宋体" w:hAnsi="宋体"/>
          <w:b/>
          <w:color w:val="auto"/>
          <w:sz w:val="36"/>
          <w:szCs w:val="36"/>
          <w:highlight w:val="none"/>
        </w:rPr>
      </w:pPr>
      <w:r>
        <w:rPr>
          <w:rFonts w:ascii="宋体" w:hAnsi="宋体"/>
          <w:b/>
          <w:color w:val="auto"/>
          <w:sz w:val="36"/>
          <w:szCs w:val="36"/>
          <w:highlight w:val="none"/>
        </w:rPr>
        <w:t>第六章   拟签订的合同文本</w:t>
      </w:r>
      <w:bookmarkEnd w:id="357"/>
      <w:bookmarkEnd w:id="358"/>
    </w:p>
    <w:p w14:paraId="1EE39DD8">
      <w:pPr>
        <w:tabs>
          <w:tab w:val="left" w:pos="0"/>
          <w:tab w:val="left" w:pos="993"/>
          <w:tab w:val="left" w:pos="1134"/>
        </w:tabs>
        <w:adjustRightInd w:val="0"/>
        <w:snapToGrid w:val="0"/>
        <w:spacing w:line="500" w:lineRule="exact"/>
        <w:jc w:val="center"/>
        <w:rPr>
          <w:rFonts w:hint="eastAsia" w:ascii="宋体" w:hAnsi="宋体" w:eastAsia="宋体" w:cs="宋体"/>
          <w:color w:val="auto"/>
          <w:sz w:val="24"/>
          <w:szCs w:val="24"/>
          <w:highlight w:val="none"/>
        </w:rPr>
      </w:pPr>
      <w:bookmarkStart w:id="365" w:name="_Toc152679722"/>
      <w:bookmarkStart w:id="366" w:name="_Toc99301426"/>
      <w:r>
        <w:rPr>
          <w:rFonts w:hint="eastAsia" w:ascii="宋体" w:hAnsi="宋体" w:eastAsia="宋体" w:cs="Times New Roman"/>
          <w:b/>
          <w:snapToGrid w:val="0"/>
          <w:color w:val="auto"/>
          <w:sz w:val="24"/>
          <w:highlight w:val="none"/>
        </w:rPr>
        <w:t>（以</w:t>
      </w:r>
      <w:r>
        <w:rPr>
          <w:rFonts w:hint="eastAsia" w:ascii="宋体" w:hAnsi="宋体" w:eastAsia="宋体" w:cs="Times New Roman"/>
          <w:b/>
          <w:snapToGrid w:val="0"/>
          <w:color w:val="auto"/>
          <w:sz w:val="24"/>
          <w:highlight w:val="none"/>
          <w:lang w:val="en-US" w:eastAsia="zh-CN"/>
        </w:rPr>
        <w:t>采购</w:t>
      </w:r>
      <w:r>
        <w:rPr>
          <w:rFonts w:hint="eastAsia" w:ascii="宋体" w:hAnsi="宋体" w:eastAsia="宋体" w:cs="Times New Roman"/>
          <w:b/>
          <w:snapToGrid w:val="0"/>
          <w:color w:val="auto"/>
          <w:sz w:val="24"/>
          <w:highlight w:val="none"/>
        </w:rPr>
        <w:t>人提供的合同为准）</w:t>
      </w:r>
    </w:p>
    <w:p w14:paraId="089BF19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江苏常州滨江经济开发区管理委员会</w:t>
      </w:r>
    </w:p>
    <w:p w14:paraId="4E7C92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027355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    月    日</w:t>
      </w:r>
    </w:p>
    <w:p w14:paraId="357E86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采购人、供应商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方成交的</w:t>
      </w:r>
      <w:r>
        <w:rPr>
          <w:rFonts w:hint="eastAsia" w:ascii="宋体" w:hAnsi="宋体" w:eastAsia="宋体" w:cs="宋体"/>
          <w:color w:val="auto"/>
          <w:sz w:val="24"/>
          <w:szCs w:val="24"/>
          <w:highlight w:val="none"/>
          <w:u w:val="single"/>
          <w:lang w:eastAsia="zh-CN"/>
        </w:rPr>
        <w:t>2026年入江河道水环境运维管护服务</w:t>
      </w:r>
      <w:r>
        <w:rPr>
          <w:rFonts w:hint="eastAsia" w:ascii="宋体" w:hAnsi="宋体" w:eastAsia="宋体" w:cs="宋体"/>
          <w:color w:val="auto"/>
          <w:sz w:val="24"/>
          <w:szCs w:val="24"/>
          <w:highlight w:val="none"/>
        </w:rPr>
        <w:t>，本着平等互利的原则，通过共同协商，根据《中华人民共和国民法典》及有关法律法规，就相关事宜达成如下合同。</w:t>
      </w:r>
    </w:p>
    <w:p w14:paraId="3025901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一、合同内容</w:t>
      </w:r>
      <w:r>
        <w:rPr>
          <w:rFonts w:hint="eastAsia" w:ascii="宋体" w:hAnsi="宋体" w:eastAsia="宋体" w:cs="宋体"/>
          <w:b/>
          <w:bCs/>
          <w:color w:val="auto"/>
          <w:sz w:val="24"/>
          <w:szCs w:val="24"/>
          <w:highlight w:val="none"/>
        </w:rPr>
        <w:t xml:space="preserve"> </w:t>
      </w:r>
    </w:p>
    <w:p w14:paraId="17D54D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本项目涉及到的河道运维措施主要包括河道保洁、设备日常运行、生态系统养护、设备维护、设施大修、一体化设备运行、应急药剂等，具体的功能分析如下：</w:t>
      </w:r>
    </w:p>
    <w:p w14:paraId="0B4DC3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（1）河道保洁。现状河道内经常有落叶、水生杂草和白色垃圾等，影响河道的整体景观，因此采用河道巡查保洁措施，定期维护河道的日常清洁。</w:t>
      </w:r>
    </w:p>
    <w:p w14:paraId="0CC42A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设备日常运行。本项目涉及到的水处理水处理设备包括扬水曝气、复合曝气、内循环装置、一体化MBR设备等，这些设备对于保证河道内水质溶解氧、氨氮等数值的稳定发挥着重要作用。维持这些设备的正常运行，需要发生相应的电费和设备维护费用。</w:t>
      </w:r>
    </w:p>
    <w:p w14:paraId="1F3497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生态系统养护。现状河道存有大量的生态浮岛植物，这些水生植物不仅可以起到降低水体中的污染物作用，还能达到一定的景观效果。维持生态浮岛的正常运行，需要定期对植物修剪、补植及病虫害防治，这些生态系统养护措施是非常有必要的。</w:t>
      </w:r>
    </w:p>
    <w:p w14:paraId="401B2E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（4）设施大修。此处的设施大修主要是指生态浮岛框架及生物填料的更换、复合曝气管道换新等，维持这些设施的定期更换，有利于河道治理措施的持续稳定运行。</w:t>
      </w:r>
    </w:p>
    <w:p w14:paraId="3253C6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一体化设备运行。一体化MBR设备是保证港区北河水质持续稳定的重要措施，虽然目前港区北河水质整体运行稳定，但是维持一体化MBR设备的低负荷运行依然有很强的必要。一方面它可以维持北河水质长期稳定；另一方面，MBR设施一旦停运，其生化系统中的微生物将慢慢失去活性，下次再次启动时，需要重新接种污泥和调试，将会耗费大量的时间和投入。因此维持一体化设备的低负荷运行是必要的。</w:t>
      </w:r>
    </w:p>
    <w:p w14:paraId="70DC3B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应急药剂。入江河道整体的水质目前已经趋于稳定，但是在特殊时期仍然会偶发水质异常的情况，尤其是临江东河道，为此，需要提前储备好一定的应急药剂，以确保在发生突发情况时，可以迅速降低水体污染，确保水质稳定达标。</w:t>
      </w:r>
    </w:p>
    <w:p w14:paraId="1C7765A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服务期限</w:t>
      </w:r>
      <w:r>
        <w:rPr>
          <w:rFonts w:hint="eastAsia" w:ascii="宋体" w:hAnsi="宋体" w:eastAsia="宋体" w:cs="宋体"/>
          <w:color w:val="auto"/>
          <w:sz w:val="24"/>
          <w:szCs w:val="24"/>
          <w:highlight w:val="none"/>
          <w:lang w:val="en-US" w:eastAsia="zh-CN"/>
        </w:rPr>
        <w:t>：本项目自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日，服务期壹年。</w:t>
      </w:r>
    </w:p>
    <w:p w14:paraId="5E1BE089">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ascii="Times New Roman" w:hAnsi="Times New Roman" w:eastAsia="宋体" w:cs="Times New Roman"/>
          <w:color w:val="auto"/>
          <w:highlight w:val="none"/>
        </w:rPr>
      </w:pPr>
      <w:r>
        <w:rPr>
          <w:rFonts w:ascii="HYShuSongErKW" w:hAnsi="HYShuSongErKW" w:eastAsia="HYShuSongErKW" w:cs="HYShuSongErKW"/>
          <w:b/>
          <w:bCs/>
          <w:color w:val="auto"/>
          <w:kern w:val="0"/>
          <w:sz w:val="24"/>
          <w:szCs w:val="24"/>
          <w:highlight w:val="none"/>
          <w:lang w:val="en-US" w:eastAsia="zh-CN" w:bidi="ar"/>
        </w:rPr>
        <w:t>三、合同文件构成</w:t>
      </w:r>
    </w:p>
    <w:p w14:paraId="5BC639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下列文件是构成合同不可分割的部分，并与本合同具有同等法律效力，这些文件包括但不限于：</w:t>
      </w:r>
    </w:p>
    <w:p w14:paraId="177A90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 xml:space="preserve">1）成交通知书； </w:t>
      </w:r>
    </w:p>
    <w:p w14:paraId="2098F5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供应商</w:t>
      </w:r>
      <w:r>
        <w:rPr>
          <w:rFonts w:hint="default" w:ascii="宋体" w:hAnsi="宋体" w:eastAsia="宋体" w:cs="宋体"/>
          <w:color w:val="auto"/>
          <w:sz w:val="24"/>
          <w:szCs w:val="24"/>
          <w:highlight w:val="none"/>
          <w:lang w:val="en-US" w:eastAsia="zh-CN"/>
        </w:rPr>
        <w:t xml:space="preserve">的响应文件； </w:t>
      </w:r>
    </w:p>
    <w:p w14:paraId="45878E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供应商</w:t>
      </w:r>
      <w:r>
        <w:rPr>
          <w:rFonts w:hint="default" w:ascii="宋体" w:hAnsi="宋体" w:eastAsia="宋体" w:cs="宋体"/>
          <w:color w:val="auto"/>
          <w:sz w:val="24"/>
          <w:szCs w:val="24"/>
          <w:highlight w:val="none"/>
          <w:lang w:val="en-US" w:eastAsia="zh-CN"/>
        </w:rPr>
        <w:t xml:space="preserve">提交的其他资料及承诺； </w:t>
      </w:r>
    </w:p>
    <w:p w14:paraId="2CA21B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u w:val="single"/>
          <w:lang w:val="en-US" w:eastAsia="zh-CN"/>
        </w:rPr>
        <w:t xml:space="preserve">          （项目编号）</w:t>
      </w:r>
      <w:r>
        <w:rPr>
          <w:rFonts w:hint="eastAsia" w:ascii="宋体" w:hAnsi="宋体" w:cs="宋体"/>
          <w:color w:val="auto"/>
          <w:sz w:val="24"/>
          <w:szCs w:val="24"/>
          <w:highlight w:val="none"/>
          <w:u w:val="single"/>
          <w:lang w:val="en-US" w:eastAsia="zh-CN"/>
        </w:rPr>
        <w:t>采购</w:t>
      </w:r>
      <w:r>
        <w:rPr>
          <w:rFonts w:hint="default" w:ascii="宋体" w:hAnsi="宋体" w:eastAsia="宋体" w:cs="宋体"/>
          <w:color w:val="auto"/>
          <w:sz w:val="24"/>
          <w:szCs w:val="24"/>
          <w:highlight w:val="none"/>
          <w:lang w:val="en-US" w:eastAsia="zh-CN"/>
        </w:rPr>
        <w:t xml:space="preserve">文件； </w:t>
      </w:r>
    </w:p>
    <w:p w14:paraId="44B037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（5）最终报价及分项报价表； </w:t>
      </w:r>
    </w:p>
    <w:p w14:paraId="0A858B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（6）合同附件</w:t>
      </w:r>
      <w:r>
        <w:rPr>
          <w:rFonts w:hint="eastAsia" w:ascii="宋体" w:hAnsi="宋体" w:eastAsia="宋体" w:cs="宋体"/>
          <w:color w:val="auto"/>
          <w:sz w:val="24"/>
          <w:szCs w:val="24"/>
          <w:highlight w:val="none"/>
        </w:rPr>
        <w:t>。</w:t>
      </w:r>
    </w:p>
    <w:p w14:paraId="69F8DA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项目经理</w:t>
      </w:r>
    </w:p>
    <w:p w14:paraId="3AAF170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rPr>
      </w:pPr>
      <w:r>
        <w:rPr>
          <w:rFonts w:ascii="HYShuSongErKW" w:hAnsi="HYShuSongErKW" w:eastAsia="HYShuSongErKW" w:cs="HYShuSongErKW"/>
          <w:color w:val="auto"/>
          <w:kern w:val="0"/>
          <w:sz w:val="24"/>
          <w:szCs w:val="24"/>
          <w:highlight w:val="none"/>
          <w:lang w:val="en-US" w:eastAsia="zh-CN" w:bidi="ar"/>
        </w:rPr>
        <w:t>指派</w:t>
      </w:r>
      <w:r>
        <w:rPr>
          <w:rFonts w:hint="eastAsia" w:ascii="HYShuSongErKW" w:hAnsi="HYShuSongErKW" w:eastAsia="HYShuSongErKW" w:cs="HYShuSongErKW"/>
          <w:color w:val="auto"/>
          <w:kern w:val="0"/>
          <w:sz w:val="24"/>
          <w:szCs w:val="24"/>
          <w:highlight w:val="none"/>
          <w:u w:val="single"/>
          <w:lang w:val="en-US" w:eastAsia="zh-CN" w:bidi="ar"/>
        </w:rPr>
        <w:t xml:space="preserve">      </w:t>
      </w:r>
      <w:r>
        <w:rPr>
          <w:rFonts w:ascii="HYShuSongErKW" w:hAnsi="HYShuSongErKW" w:eastAsia="HYShuSongErKW" w:cs="HYShuSongErKW"/>
          <w:color w:val="auto"/>
          <w:kern w:val="0"/>
          <w:sz w:val="24"/>
          <w:szCs w:val="24"/>
          <w:highlight w:val="none"/>
          <w:lang w:val="en-US" w:eastAsia="zh-CN" w:bidi="ar"/>
        </w:rPr>
        <w:t>为</w:t>
      </w:r>
      <w:r>
        <w:rPr>
          <w:rFonts w:hint="eastAsia" w:ascii="宋体" w:hAnsi="宋体" w:eastAsia="宋体" w:cs="宋体"/>
          <w:color w:val="auto"/>
          <w:sz w:val="24"/>
          <w:szCs w:val="24"/>
          <w:highlight w:val="none"/>
          <w:lang w:val="en-US" w:eastAsia="zh-CN"/>
        </w:rPr>
        <w:t>供应商</w:t>
      </w:r>
      <w:r>
        <w:rPr>
          <w:rFonts w:hint="eastAsia" w:ascii="HYShuSongErKW" w:hAnsi="HYShuSongErKW" w:eastAsia="HYShuSongErKW" w:cs="HYShuSongErKW"/>
          <w:color w:val="auto"/>
          <w:kern w:val="0"/>
          <w:sz w:val="24"/>
          <w:szCs w:val="24"/>
          <w:highlight w:val="none"/>
          <w:lang w:val="en-US" w:eastAsia="zh-CN" w:bidi="ar"/>
        </w:rPr>
        <w:t>的</w:t>
      </w:r>
      <w:r>
        <w:rPr>
          <w:rFonts w:ascii="HYShuSongErKW" w:hAnsi="HYShuSongErKW" w:eastAsia="HYShuSongErKW" w:cs="HYShuSongErKW"/>
          <w:color w:val="auto"/>
          <w:kern w:val="0"/>
          <w:sz w:val="24"/>
          <w:szCs w:val="24"/>
          <w:highlight w:val="none"/>
          <w:lang w:val="en-US" w:eastAsia="zh-CN" w:bidi="ar"/>
        </w:rPr>
        <w:t>项目负责人，负责合同履行。按要求组织项目的运营，解决由</w:t>
      </w:r>
      <w:r>
        <w:rPr>
          <w:rFonts w:hint="eastAsia" w:ascii="宋体" w:hAnsi="宋体" w:eastAsia="宋体" w:cs="宋体"/>
          <w:color w:val="auto"/>
          <w:sz w:val="24"/>
          <w:szCs w:val="24"/>
          <w:highlight w:val="none"/>
          <w:lang w:val="en-US" w:eastAsia="zh-CN"/>
        </w:rPr>
        <w:t>供应商</w:t>
      </w:r>
      <w:r>
        <w:rPr>
          <w:rFonts w:hint="default" w:ascii="HYShuSongErKW" w:hAnsi="HYShuSongErKW" w:eastAsia="HYShuSongErKW" w:cs="HYShuSongErKW"/>
          <w:color w:val="auto"/>
          <w:kern w:val="0"/>
          <w:sz w:val="24"/>
          <w:szCs w:val="24"/>
          <w:highlight w:val="none"/>
          <w:lang w:val="en-US" w:eastAsia="zh-CN" w:bidi="ar"/>
        </w:rPr>
        <w:t>负责的各项事宜</w:t>
      </w:r>
      <w:r>
        <w:rPr>
          <w:rFonts w:hint="eastAsia" w:ascii="宋体" w:hAnsi="宋体" w:eastAsia="宋体" w:cs="宋体"/>
          <w:color w:val="auto"/>
          <w:sz w:val="24"/>
          <w:szCs w:val="24"/>
          <w:highlight w:val="none"/>
        </w:rPr>
        <w:t>。</w:t>
      </w:r>
    </w:p>
    <w:p w14:paraId="70663088">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jc w:val="left"/>
        <w:textAlignment w:val="auto"/>
        <w:rPr>
          <w:rFonts w:hint="eastAsia" w:ascii="Times New Roman" w:hAnsi="Times New Roman" w:eastAsia="宋体" w:cs="Times New Roman"/>
          <w:color w:val="auto"/>
          <w:highlight w:val="none"/>
        </w:rPr>
      </w:pPr>
      <w:r>
        <w:rPr>
          <w:rFonts w:hint="eastAsia" w:ascii="宋体" w:hAnsi="宋体" w:eastAsia="宋体" w:cs="宋体"/>
          <w:b/>
          <w:bCs/>
          <w:color w:val="auto"/>
          <w:sz w:val="24"/>
          <w:szCs w:val="24"/>
          <w:highlight w:val="none"/>
          <w:lang w:val="en-US" w:eastAsia="zh-CN"/>
        </w:rPr>
        <w:t>五、合同</w:t>
      </w:r>
      <w:r>
        <w:rPr>
          <w:rFonts w:ascii="HYShuSongErKW" w:hAnsi="HYShuSongErKW" w:eastAsia="HYShuSongErKW" w:cs="HYShuSongErKW"/>
          <w:b/>
          <w:bCs/>
          <w:color w:val="auto"/>
          <w:kern w:val="0"/>
          <w:sz w:val="24"/>
          <w:szCs w:val="24"/>
          <w:highlight w:val="none"/>
          <w:lang w:val="en-US" w:eastAsia="zh-CN" w:bidi="ar"/>
        </w:rPr>
        <w:t>价格</w:t>
      </w:r>
    </w:p>
    <w:p w14:paraId="06BBAC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如</w:t>
      </w:r>
    </w:p>
    <w:p w14:paraId="741B28C6">
      <w:pPr>
        <w:keepNext w:val="0"/>
        <w:keepLines w:val="0"/>
        <w:pageBreakBefore w:val="0"/>
        <w:widowControl/>
        <w:numPr>
          <w:ilvl w:val="0"/>
          <w:numId w:val="0"/>
        </w:numPr>
        <w:suppressLineNumbers w:val="0"/>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六、付款方式</w:t>
      </w:r>
    </w:p>
    <w:p w14:paraId="5C1E6089">
      <w:pPr>
        <w:keepNext w:val="0"/>
        <w:keepLines w:val="0"/>
        <w:pageBreakBefore w:val="0"/>
        <w:widowControl/>
        <w:suppressLineNumbers w:val="0"/>
        <w:kinsoku/>
        <w:wordWrap/>
        <w:overflowPunct/>
        <w:topLinePunct w:val="0"/>
        <w:autoSpaceDE/>
        <w:autoSpaceDN/>
        <w:bidi w:val="0"/>
        <w:adjustRightInd/>
        <w:spacing w:line="360" w:lineRule="auto"/>
        <w:ind w:firstLine="240" w:firstLineChars="100"/>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w:t>
      </w:r>
      <w:r>
        <w:rPr>
          <w:rFonts w:hint="eastAsia" w:ascii="宋体" w:hAnsi="宋体" w:cs="宋体"/>
          <w:bCs/>
          <w:color w:val="auto"/>
          <w:sz w:val="24"/>
          <w:highlight w:val="none"/>
        </w:rPr>
        <w:t>1、运维管护服务费用在管护期满一季度并经考核后（考核办法详见附件：《常州滨江经济开发区入江河道水环境提升项目考核办法》）付本季度费用的30%，审计完成后付至审定价的100%。乙方必须开具增值税发票（以招标税率为准）。</w:t>
      </w:r>
    </w:p>
    <w:p w14:paraId="117251E1">
      <w:pPr>
        <w:keepNext w:val="0"/>
        <w:keepLines w:val="0"/>
        <w:pageBreakBefore w:val="0"/>
        <w:widowControl/>
        <w:suppressLineNumbers w:val="0"/>
        <w:kinsoku/>
        <w:wordWrap/>
        <w:overflowPunct/>
        <w:topLinePunct w:val="0"/>
        <w:autoSpaceDE/>
        <w:autoSpaceDN/>
        <w:bidi w:val="0"/>
        <w:adjustRightInd/>
        <w:spacing w:line="360" w:lineRule="auto"/>
        <w:ind w:firstLine="240" w:firstLineChars="100"/>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2、 乙方不能服务（逾期超过十五天视为不能服务），或未通过考核从而影响甲方按期正常完成的，甲方有权解除合同，乙方向甲方偿付合同总价款10%的违约金，违约金不足以补偿损失的甲方有权要求服务方补足。</w:t>
      </w:r>
    </w:p>
    <w:p w14:paraId="585218DC">
      <w:pPr>
        <w:keepNext w:val="0"/>
        <w:keepLines w:val="0"/>
        <w:pageBreakBefore w:val="0"/>
        <w:widowControl/>
        <w:suppressLineNumbers w:val="0"/>
        <w:kinsoku/>
        <w:wordWrap/>
        <w:overflowPunct/>
        <w:topLinePunct w:val="0"/>
        <w:autoSpaceDE/>
        <w:autoSpaceDN/>
        <w:bidi w:val="0"/>
        <w:adjustRightInd/>
        <w:spacing w:line="360" w:lineRule="auto"/>
        <w:ind w:firstLine="240" w:firstLineChars="100"/>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3、乙方逾期服务的，应在服务前与甲方协商，甲方仍需求的，乙方应立即实施，每天按照逾期服务部分费用的0.2%支付逾期服务违约金，最高限度为合同总价的10%，同时承担甲方因此遭致的损失费用。如果乙方未按合同执行或因疏忽而未能履行本合同项下义务以致严重影响项目进行时，或由于乙方延误导致甲方遭致损失的费用金额超过合同总价的10%时，甲方有权单方解除本合同，乙方需支付由此给甲方带来的一切损失。</w:t>
      </w:r>
    </w:p>
    <w:p w14:paraId="216A953C">
      <w:pPr>
        <w:keepNext w:val="0"/>
        <w:keepLines w:val="0"/>
        <w:pageBreakBefore w:val="0"/>
        <w:widowControl/>
        <w:suppressLineNumbers w:val="0"/>
        <w:kinsoku/>
        <w:wordWrap/>
        <w:overflowPunct/>
        <w:topLinePunct w:val="0"/>
        <w:autoSpaceDE/>
        <w:autoSpaceDN/>
        <w:bidi w:val="0"/>
        <w:adjustRightInd/>
        <w:spacing w:line="360" w:lineRule="auto"/>
        <w:ind w:firstLine="240" w:firstLineChars="100"/>
        <w:jc w:val="left"/>
        <w:textAlignment w:val="auto"/>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lang w:eastAsia="zh-CN"/>
        </w:rPr>
        <w:t>4、结算方式：本项目为全费用固定单价，具体包括但不限于</w:t>
      </w:r>
      <w:r>
        <w:rPr>
          <w:rFonts w:hint="eastAsia" w:ascii="宋体" w:hAnsi="宋体" w:cs="宋体"/>
          <w:bCs/>
          <w:color w:val="auto"/>
          <w:sz w:val="24"/>
          <w:highlight w:val="none"/>
          <w:lang w:val="en-US" w:eastAsia="zh-CN"/>
        </w:rPr>
        <w:t>采购</w:t>
      </w:r>
      <w:r>
        <w:rPr>
          <w:rFonts w:hint="eastAsia" w:ascii="宋体" w:hAnsi="宋体" w:eastAsia="宋体" w:cs="宋体"/>
          <w:bCs/>
          <w:color w:val="auto"/>
          <w:sz w:val="24"/>
          <w:highlight w:val="none"/>
          <w:lang w:eastAsia="zh-CN"/>
        </w:rPr>
        <w:t>文件所确定的采购范围相应服务所需的人工、设备、原材料、运输费、管理费、培训费、利润、各种税费、委外、风险费用等一切费用等全部实施内容的费用。除设备运行电费装表计量，以多方确认的装表读数按实结算，应急药剂费按实结算，其他项实行总价包干，招标文件及方案规定的实施项目均含在乙方的报价中，应急药剂的使用必须经发包人及监理单位确定，同时发包人同意增加、减少、变更的项目，其价格应予以相应调整。</w:t>
      </w:r>
    </w:p>
    <w:p w14:paraId="47781486">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ascii="Times New Roman" w:hAnsi="Times New Roman" w:eastAsia="宋体" w:cs="Times New Roman"/>
          <w:color w:val="auto"/>
          <w:highlight w:val="none"/>
        </w:rPr>
      </w:pPr>
      <w:r>
        <w:rPr>
          <w:rFonts w:hint="eastAsia" w:ascii="HYShuSongErKW" w:hAnsi="HYShuSongErKW" w:eastAsia="HYShuSongErKW" w:cs="HYShuSongErKW"/>
          <w:b/>
          <w:bCs/>
          <w:color w:val="auto"/>
          <w:kern w:val="0"/>
          <w:sz w:val="24"/>
          <w:szCs w:val="24"/>
          <w:highlight w:val="none"/>
          <w:lang w:val="en-US" w:eastAsia="zh-CN" w:bidi="ar"/>
        </w:rPr>
        <w:t>七</w:t>
      </w:r>
      <w:r>
        <w:rPr>
          <w:rFonts w:ascii="HYShuSongErKW" w:hAnsi="HYShuSongErKW" w:eastAsia="HYShuSongErKW" w:cs="HYShuSongErKW"/>
          <w:b/>
          <w:bCs/>
          <w:color w:val="auto"/>
          <w:kern w:val="0"/>
          <w:sz w:val="24"/>
          <w:szCs w:val="24"/>
          <w:highlight w:val="none"/>
          <w:lang w:val="en-US" w:eastAsia="zh-CN" w:bidi="ar"/>
        </w:rPr>
        <w:t xml:space="preserve">、质量保证 </w:t>
      </w:r>
    </w:p>
    <w:p w14:paraId="5F21524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default" w:ascii="HYShuSongErKW" w:hAnsi="HYShuSongErKW" w:eastAsia="HYShuSongErKW" w:cs="HYShuSongErKW"/>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供应商</w:t>
      </w:r>
      <w:r>
        <w:rPr>
          <w:rFonts w:hint="default" w:ascii="HYShuSongErKW" w:hAnsi="HYShuSongErKW" w:eastAsia="HYShuSongErKW" w:cs="HYShuSongErKW"/>
          <w:color w:val="auto"/>
          <w:kern w:val="0"/>
          <w:sz w:val="24"/>
          <w:szCs w:val="24"/>
          <w:highlight w:val="none"/>
          <w:lang w:val="en-US" w:eastAsia="zh-CN" w:bidi="ar"/>
        </w:rPr>
        <w:t>所提供的服务必须符合国家有关标准和</w:t>
      </w:r>
      <w:r>
        <w:rPr>
          <w:rFonts w:hint="eastAsia" w:ascii="宋体" w:hAnsi="宋体" w:eastAsia="宋体" w:cs="宋体"/>
          <w:color w:val="auto"/>
          <w:sz w:val="24"/>
          <w:szCs w:val="24"/>
          <w:highlight w:val="none"/>
          <w:u w:val="single"/>
          <w:lang w:val="en-US" w:eastAsia="zh-CN"/>
        </w:rPr>
        <w:t xml:space="preserve">          （项目编号）</w:t>
      </w:r>
      <w:r>
        <w:rPr>
          <w:rFonts w:hint="eastAsia" w:ascii="宋体" w:hAnsi="宋体" w:cs="宋体"/>
          <w:color w:val="auto"/>
          <w:sz w:val="24"/>
          <w:szCs w:val="24"/>
          <w:highlight w:val="none"/>
          <w:lang w:val="en-US" w:eastAsia="zh-CN"/>
        </w:rPr>
        <w:t>采购</w:t>
      </w:r>
    </w:p>
    <w:p w14:paraId="42FDD763">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ascii="Times New Roman" w:hAnsi="Times New Roman" w:eastAsia="宋体" w:cs="Times New Roman"/>
          <w:color w:val="auto"/>
          <w:highlight w:val="none"/>
        </w:rPr>
      </w:pPr>
      <w:r>
        <w:rPr>
          <w:rFonts w:hint="eastAsia" w:ascii="HYShuSongErKW" w:hAnsi="HYShuSongErKW" w:eastAsia="HYShuSongErKW" w:cs="HYShuSongErKW"/>
          <w:b/>
          <w:bCs/>
          <w:color w:val="auto"/>
          <w:kern w:val="0"/>
          <w:sz w:val="24"/>
          <w:szCs w:val="24"/>
          <w:highlight w:val="none"/>
          <w:lang w:val="en-US" w:eastAsia="zh-CN" w:bidi="ar"/>
        </w:rPr>
        <w:t>八</w:t>
      </w:r>
      <w:r>
        <w:rPr>
          <w:rFonts w:hint="default" w:ascii="HYShuSongErKW" w:hAnsi="HYShuSongErKW" w:eastAsia="HYShuSongErKW" w:cs="HYShuSongErKW"/>
          <w:b/>
          <w:bCs/>
          <w:color w:val="auto"/>
          <w:kern w:val="0"/>
          <w:sz w:val="24"/>
          <w:szCs w:val="24"/>
          <w:highlight w:val="none"/>
          <w:lang w:val="en-US" w:eastAsia="zh-CN" w:bidi="ar"/>
        </w:rPr>
        <w:t xml:space="preserve">、本合同生效 </w:t>
      </w:r>
    </w:p>
    <w:p w14:paraId="5E90CBAF">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1、本合同经双方签字盖章，经代理机构鉴证盖章后生效。 </w:t>
      </w:r>
    </w:p>
    <w:p w14:paraId="49BE056A">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2、合同在执行过程中出现的未尽事宜，双方在不违背本合同和采购文件的原则下协商解决，协商结果以书面形式盖章记录在案，作为本合同的附件，与本合同具有同等效力，但需向采购方提交二份备存。 </w:t>
      </w:r>
    </w:p>
    <w:p w14:paraId="46F716DB">
      <w:pPr>
        <w:keepNext w:val="0"/>
        <w:keepLines w:val="0"/>
        <w:pageBreakBefore w:val="0"/>
        <w:tabs>
          <w:tab w:val="left" w:pos="900"/>
          <w:tab w:val="left" w:pos="1980"/>
        </w:tabs>
        <w:kinsoku/>
        <w:wordWrap/>
        <w:overflowPunct/>
        <w:topLinePunct w:val="0"/>
        <w:autoSpaceDE/>
        <w:autoSpaceDN/>
        <w:bidi w:val="0"/>
        <w:adjustRightInd/>
        <w:snapToGrid w:val="0"/>
        <w:spacing w:line="360" w:lineRule="auto"/>
        <w:textAlignment w:val="auto"/>
        <w:rPr>
          <w:rFonts w:ascii="Times New Roman" w:hAnsi="Times New Roman" w:eastAsia="宋体" w:cs="Times New Roman"/>
          <w:color w:val="auto"/>
          <w:highlight w:val="none"/>
        </w:rPr>
      </w:pPr>
      <w:r>
        <w:rPr>
          <w:rFonts w:hint="eastAsia" w:ascii="HYShuSongErKW" w:hAnsi="HYShuSongErKW" w:eastAsia="HYShuSongErKW" w:cs="HYShuSongErKW"/>
          <w:b/>
          <w:bCs/>
          <w:color w:val="auto"/>
          <w:kern w:val="0"/>
          <w:sz w:val="24"/>
          <w:szCs w:val="24"/>
          <w:highlight w:val="none"/>
          <w:lang w:val="en-US" w:eastAsia="zh-CN" w:bidi="ar"/>
        </w:rPr>
        <w:t>九</w:t>
      </w:r>
      <w:r>
        <w:rPr>
          <w:rFonts w:hint="default" w:ascii="HYShuSongErKW" w:hAnsi="HYShuSongErKW" w:eastAsia="HYShuSongErKW" w:cs="HYShuSongErKW"/>
          <w:b/>
          <w:bCs/>
          <w:color w:val="auto"/>
          <w:kern w:val="0"/>
          <w:sz w:val="24"/>
          <w:szCs w:val="24"/>
          <w:highlight w:val="none"/>
          <w:lang w:val="en-US" w:eastAsia="zh-CN" w:bidi="ar"/>
        </w:rPr>
        <w:t xml:space="preserve">、合同的解除和转让 </w:t>
      </w:r>
    </w:p>
    <w:p w14:paraId="6B530105">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lang w:val="en-US" w:eastAsia="zh-CN"/>
        </w:rPr>
        <w:t>采购人</w:t>
      </w:r>
      <w:r>
        <w:rPr>
          <w:rFonts w:hint="default" w:ascii="Times New Roman" w:hAnsi="Times New Roman" w:eastAsia="宋体" w:cs="Times New Roman"/>
          <w:color w:val="auto"/>
          <w:sz w:val="24"/>
          <w:highlight w:val="none"/>
          <w:lang w:val="en-US" w:eastAsia="zh-CN"/>
        </w:rPr>
        <w:t>和</w:t>
      </w:r>
      <w:r>
        <w:rPr>
          <w:rFonts w:hint="eastAsia" w:ascii="宋体" w:hAnsi="宋体" w:eastAsia="宋体" w:cs="宋体"/>
          <w:color w:val="auto"/>
          <w:sz w:val="24"/>
          <w:szCs w:val="24"/>
          <w:highlight w:val="none"/>
          <w:lang w:val="en-US" w:eastAsia="zh-CN"/>
        </w:rPr>
        <w:t>供应商</w:t>
      </w:r>
      <w:r>
        <w:rPr>
          <w:rFonts w:hint="default" w:ascii="Times New Roman" w:hAnsi="Times New Roman" w:eastAsia="宋体" w:cs="Times New Roman"/>
          <w:color w:val="auto"/>
          <w:sz w:val="24"/>
          <w:highlight w:val="none"/>
          <w:lang w:val="en-US" w:eastAsia="zh-CN"/>
        </w:rPr>
        <w:t xml:space="preserve">协商一致，可以解除合同。 </w:t>
      </w:r>
    </w:p>
    <w:p w14:paraId="70A36E81">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2、有下列情形之一，合同一方可以解除合同： </w:t>
      </w:r>
    </w:p>
    <w:p w14:paraId="247B75AC">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720" w:firstLineChars="3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（1）因不可抗力因素致使活动取消的，不能实现合同目的，</w:t>
      </w:r>
      <w:r>
        <w:rPr>
          <w:rFonts w:hint="eastAsia" w:ascii="Times New Roman" w:hAnsi="Times New Roman" w:eastAsia="宋体" w:cs="Times New Roman"/>
          <w:color w:val="auto"/>
          <w:sz w:val="24"/>
          <w:highlight w:val="none"/>
          <w:lang w:val="en-US" w:eastAsia="zh-CN"/>
        </w:rPr>
        <w:t>采购人</w:t>
      </w:r>
      <w:r>
        <w:rPr>
          <w:rFonts w:hint="default" w:ascii="Times New Roman" w:hAnsi="Times New Roman" w:eastAsia="宋体" w:cs="Times New Roman"/>
          <w:color w:val="auto"/>
          <w:sz w:val="24"/>
          <w:highlight w:val="none"/>
          <w:lang w:val="en-US" w:eastAsia="zh-CN"/>
        </w:rPr>
        <w:t xml:space="preserve">有权解除合同，并不承担任何费用； </w:t>
      </w:r>
    </w:p>
    <w:p w14:paraId="407E9CE3">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720" w:firstLineChars="3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（2）因合同一方违约导致合同不能履行，另一方有权解除合同。 </w:t>
      </w:r>
    </w:p>
    <w:p w14:paraId="785BD94A">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3、有权解除合同的一方，应当在违约事实或不可抗力发生之后三十天内书面</w:t>
      </w:r>
      <w:r>
        <w:rPr>
          <w:rFonts w:hint="eastAsia" w:ascii="Times New Roman" w:hAnsi="Times New Roman" w:eastAsia="宋体" w:cs="Times New Roman"/>
          <w:color w:val="auto"/>
          <w:sz w:val="24"/>
          <w:highlight w:val="none"/>
          <w:lang w:val="en-US" w:eastAsia="zh-CN"/>
        </w:rPr>
        <w:t>通</w:t>
      </w:r>
      <w:r>
        <w:rPr>
          <w:rFonts w:hint="default" w:ascii="Times New Roman" w:hAnsi="Times New Roman" w:eastAsia="宋体" w:cs="Times New Roman"/>
          <w:color w:val="auto"/>
          <w:sz w:val="24"/>
          <w:highlight w:val="none"/>
          <w:lang w:val="en-US" w:eastAsia="zh-CN"/>
        </w:rPr>
        <w:t xml:space="preserve">知对方提出解除合同，合同在书面通知到达对方时解除。 </w:t>
      </w:r>
    </w:p>
    <w:p w14:paraId="559982B5">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lang w:val="en-US" w:eastAsia="zh-CN"/>
        </w:rPr>
        <w:t>4、合同的部分和全部都不得转让。</w:t>
      </w:r>
      <w:r>
        <w:rPr>
          <w:rFonts w:hint="default" w:ascii="HYShuSongErKW" w:hAnsi="HYShuSongErKW" w:eastAsia="HYShuSongErKW" w:cs="HYShuSongErKW"/>
          <w:color w:val="auto"/>
          <w:kern w:val="0"/>
          <w:sz w:val="24"/>
          <w:szCs w:val="24"/>
          <w:highlight w:val="none"/>
          <w:lang w:val="en-US" w:eastAsia="zh-CN" w:bidi="ar"/>
        </w:rPr>
        <w:t xml:space="preserve"> </w:t>
      </w:r>
    </w:p>
    <w:p w14:paraId="080EBDB3">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ascii="Times New Roman" w:hAnsi="Times New Roman" w:eastAsia="宋体" w:cs="Times New Roman"/>
          <w:color w:val="auto"/>
          <w:highlight w:val="none"/>
        </w:rPr>
      </w:pPr>
      <w:r>
        <w:rPr>
          <w:rFonts w:hint="eastAsia" w:ascii="HYShuSongErKW" w:hAnsi="HYShuSongErKW" w:eastAsia="HYShuSongErKW" w:cs="HYShuSongErKW"/>
          <w:b/>
          <w:bCs/>
          <w:color w:val="auto"/>
          <w:kern w:val="0"/>
          <w:sz w:val="24"/>
          <w:szCs w:val="24"/>
          <w:highlight w:val="none"/>
          <w:lang w:val="en-US" w:eastAsia="zh-CN" w:bidi="ar"/>
        </w:rPr>
        <w:t>十</w:t>
      </w:r>
      <w:r>
        <w:rPr>
          <w:rFonts w:hint="default" w:ascii="HYShuSongErKW" w:hAnsi="HYShuSongErKW" w:eastAsia="HYShuSongErKW" w:cs="HYShuSongErKW"/>
          <w:b/>
          <w:bCs/>
          <w:color w:val="auto"/>
          <w:kern w:val="0"/>
          <w:sz w:val="24"/>
          <w:szCs w:val="24"/>
          <w:highlight w:val="none"/>
          <w:lang w:val="en-US" w:eastAsia="zh-CN" w:bidi="ar"/>
        </w:rPr>
        <w:t xml:space="preserve">、其它 </w:t>
      </w:r>
    </w:p>
    <w:p w14:paraId="1791A1D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ascii="Times New Roman" w:hAnsi="Times New Roman" w:eastAsia="宋体" w:cs="Times New Roman"/>
          <w:color w:val="auto"/>
          <w:highlight w:val="none"/>
        </w:rPr>
      </w:pPr>
      <w:r>
        <w:rPr>
          <w:rFonts w:hint="default" w:ascii="HYShuSongErKW" w:hAnsi="HYShuSongErKW" w:eastAsia="HYShuSongErKW" w:cs="HYShuSongErKW"/>
          <w:color w:val="auto"/>
          <w:kern w:val="0"/>
          <w:sz w:val="24"/>
          <w:szCs w:val="24"/>
          <w:highlight w:val="none"/>
          <w:lang w:val="en-US" w:eastAsia="zh-CN" w:bidi="ar"/>
        </w:rPr>
        <w:t xml:space="preserve">本合同未尽之处双方协商解决；如协商不成，双方同意由一方向合同履行地 </w:t>
      </w:r>
    </w:p>
    <w:p w14:paraId="16550607">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ascii="Times New Roman" w:hAnsi="Times New Roman" w:eastAsia="宋体" w:cs="Times New Roman"/>
          <w:color w:val="auto"/>
          <w:highlight w:val="none"/>
        </w:rPr>
      </w:pPr>
      <w:r>
        <w:rPr>
          <w:rFonts w:hint="default" w:ascii="HYShuSongErKW" w:hAnsi="HYShuSongErKW" w:eastAsia="HYShuSongErKW" w:cs="HYShuSongErKW"/>
          <w:color w:val="auto"/>
          <w:kern w:val="0"/>
          <w:sz w:val="24"/>
          <w:szCs w:val="24"/>
          <w:highlight w:val="none"/>
          <w:lang w:val="en-US" w:eastAsia="zh-CN" w:bidi="ar"/>
        </w:rPr>
        <w:t xml:space="preserve">人民法院提起诉讼。 </w:t>
      </w:r>
    </w:p>
    <w:p w14:paraId="16492698">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ascii="Times New Roman" w:hAnsi="Times New Roman" w:eastAsia="宋体" w:cs="Times New Roman"/>
          <w:color w:val="auto"/>
          <w:highlight w:val="none"/>
        </w:rPr>
      </w:pPr>
      <w:r>
        <w:rPr>
          <w:rFonts w:hint="default" w:ascii="HYShuSongErKW" w:hAnsi="HYShuSongErKW" w:eastAsia="HYShuSongErKW" w:cs="HYShuSongErKW"/>
          <w:b/>
          <w:bCs/>
          <w:color w:val="auto"/>
          <w:kern w:val="0"/>
          <w:sz w:val="24"/>
          <w:szCs w:val="24"/>
          <w:highlight w:val="none"/>
          <w:lang w:val="en-US" w:eastAsia="zh-CN" w:bidi="ar"/>
        </w:rPr>
        <w:t>十</w:t>
      </w:r>
      <w:r>
        <w:rPr>
          <w:rFonts w:hint="eastAsia" w:ascii="HYShuSongErKW" w:hAnsi="HYShuSongErKW" w:eastAsia="HYShuSongErKW" w:cs="HYShuSongErKW"/>
          <w:b/>
          <w:bCs/>
          <w:color w:val="auto"/>
          <w:kern w:val="0"/>
          <w:sz w:val="24"/>
          <w:szCs w:val="24"/>
          <w:highlight w:val="none"/>
          <w:lang w:val="en-US" w:eastAsia="zh-CN" w:bidi="ar"/>
        </w:rPr>
        <w:t>一</w:t>
      </w:r>
      <w:r>
        <w:rPr>
          <w:rFonts w:hint="default" w:ascii="HYShuSongErKW" w:hAnsi="HYShuSongErKW" w:eastAsia="HYShuSongErKW" w:cs="HYShuSongErKW"/>
          <w:b/>
          <w:bCs/>
          <w:color w:val="auto"/>
          <w:kern w:val="0"/>
          <w:sz w:val="24"/>
          <w:szCs w:val="24"/>
          <w:highlight w:val="none"/>
          <w:lang w:val="en-US" w:eastAsia="zh-CN" w:bidi="ar"/>
        </w:rPr>
        <w:t xml:space="preserve">、附则 </w:t>
      </w:r>
    </w:p>
    <w:p w14:paraId="12335316">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1、合同份数：本合同一式伍份，甲方贰份，乙方贰份，代理机构壹份。 </w:t>
      </w:r>
    </w:p>
    <w:p w14:paraId="2150E84C">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2、未尽事宜： 本合同未尽事宜应按《中华人民共和国民法典》以及其同相关法律、法规之规定解释。</w:t>
      </w:r>
    </w:p>
    <w:p w14:paraId="484F25F5">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p>
    <w:p w14:paraId="300D81A0">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p>
    <w:p w14:paraId="78F82AEB">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采购人：单位名称（章）：                  </w:t>
      </w:r>
      <w:r>
        <w:rPr>
          <w:rFonts w:hint="eastAsia" w:ascii="宋体" w:hAnsi="宋体" w:eastAsia="宋体" w:cs="宋体"/>
          <w:color w:val="auto"/>
          <w:sz w:val="24"/>
          <w:szCs w:val="24"/>
          <w:highlight w:val="none"/>
          <w:lang w:val="en-US" w:eastAsia="zh-CN"/>
        </w:rPr>
        <w:t>供应商</w:t>
      </w:r>
      <w:r>
        <w:rPr>
          <w:rFonts w:hint="eastAsia" w:ascii="Times New Roman" w:hAnsi="Times New Roman" w:eastAsia="宋体" w:cs="Times New Roman"/>
          <w:color w:val="auto"/>
          <w:sz w:val="24"/>
          <w:highlight w:val="none"/>
          <w:lang w:val="en-US" w:eastAsia="zh-CN"/>
        </w:rPr>
        <w:t xml:space="preserve">：单位名称（章）：               </w:t>
      </w:r>
    </w:p>
    <w:p w14:paraId="4F8FE343">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单位地址：                               单位地址：          </w:t>
      </w:r>
    </w:p>
    <w:p w14:paraId="422323B3">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法定代表人：                             法定代表人：</w:t>
      </w:r>
    </w:p>
    <w:p w14:paraId="51195940">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委托代理人：                             委托代理人：</w:t>
      </w:r>
    </w:p>
    <w:p w14:paraId="0E984F99">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经办人：                                 经办人： </w:t>
      </w:r>
    </w:p>
    <w:p w14:paraId="40339622">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电  话：                                 电  话：</w:t>
      </w:r>
    </w:p>
    <w:p w14:paraId="34E65F3B">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                                         开户银行：    </w:t>
      </w:r>
    </w:p>
    <w:p w14:paraId="48D6125B">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left="142" w:firstLine="480" w:firstLineChars="200"/>
        <w:textAlignment w:val="auto"/>
        <w:rPr>
          <w:rFonts w:ascii="Times New Roman" w:hAnsi="Times New Roman" w:eastAsia="黑体" w:cs="Times New Roman"/>
          <w:color w:val="auto"/>
          <w:sz w:val="72"/>
          <w:highlight w:val="none"/>
        </w:rPr>
      </w:pPr>
      <w:r>
        <w:rPr>
          <w:rFonts w:hint="eastAsia" w:ascii="Times New Roman" w:hAnsi="Times New Roman" w:eastAsia="宋体" w:cs="Times New Roman"/>
          <w:color w:val="auto"/>
          <w:sz w:val="24"/>
          <w:highlight w:val="none"/>
          <w:lang w:val="en-US" w:eastAsia="zh-CN"/>
        </w:rPr>
        <w:t xml:space="preserve">                                         银行帐号：</w:t>
      </w:r>
    </w:p>
    <w:p w14:paraId="3E6040FB">
      <w:pPr>
        <w:rPr>
          <w:rFonts w:hint="eastAsia" w:ascii="Times New Roman" w:hAnsi="Times New Roman" w:eastAsia="宋体" w:cs="Times New Roman"/>
          <w:color w:val="auto"/>
          <w:highlight w:val="none"/>
        </w:rPr>
      </w:pPr>
      <w:bookmarkStart w:id="367" w:name="_Hlk75944811"/>
    </w:p>
    <w:p w14:paraId="1CE0D8E8">
      <w:pPr>
        <w:widowControl w:val="0"/>
        <w:spacing w:line="360" w:lineRule="auto"/>
        <w:ind w:firstLine="0" w:firstLineChars="0"/>
        <w:jc w:val="center"/>
        <w:rPr>
          <w:rFonts w:hint="eastAsia" w:ascii="宋体" w:hAnsi="宋体" w:eastAsia="宋体" w:cs="宋体"/>
          <w:color w:val="auto"/>
          <w:kern w:val="2"/>
          <w:sz w:val="28"/>
          <w:szCs w:val="28"/>
          <w:highlight w:val="none"/>
          <w:lang w:val="en-US" w:eastAsia="zh-CN" w:bidi="ar"/>
        </w:rPr>
      </w:pPr>
      <w:r>
        <w:rPr>
          <w:rFonts w:hint="eastAsia" w:ascii="宋体" w:hAnsi="宋体" w:eastAsia="宋体" w:cs="宋体"/>
          <w:color w:val="auto"/>
          <w:kern w:val="2"/>
          <w:sz w:val="28"/>
          <w:szCs w:val="28"/>
          <w:highlight w:val="none"/>
          <w:lang w:val="en-US" w:eastAsia="zh-CN" w:bidi="ar"/>
        </w:rPr>
        <w:t>常州滨江经济开发区入江河道水环境提升项目考核表</w:t>
      </w:r>
    </w:p>
    <w:p w14:paraId="103144F6">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1.运行单位每月考核在90（含）分以上为合格，每扣1分扣</w:t>
      </w:r>
      <w:r>
        <w:rPr>
          <w:rFonts w:hint="eastAsia" w:ascii="宋体" w:hAnsi="宋体" w:eastAsia="宋体" w:cs="宋体"/>
          <w:color w:val="auto"/>
          <w:sz w:val="21"/>
          <w:szCs w:val="21"/>
          <w:highlight w:val="none"/>
          <w:lang w:val="en-US" w:eastAsia="zh-CN"/>
        </w:rPr>
        <w:t>800</w:t>
      </w:r>
      <w:r>
        <w:rPr>
          <w:rFonts w:hint="eastAsia" w:ascii="宋体" w:hAnsi="宋体" w:eastAsia="宋体" w:cs="宋体"/>
          <w:color w:val="auto"/>
          <w:sz w:val="21"/>
          <w:szCs w:val="21"/>
          <w:highlight w:val="none"/>
        </w:rPr>
        <w:t>元，支付服务费时累计扣款；</w:t>
      </w:r>
    </w:p>
    <w:p w14:paraId="3CDC4ABC">
      <w:pPr>
        <w:spacing w:line="360" w:lineRule="auto"/>
        <w:ind w:firstLine="420" w:firstLineChars="200"/>
        <w:rPr>
          <w:rFonts w:hint="eastAsia" w:ascii="宋体" w:hAnsi="宋体" w:eastAsia="宋体" w:cs="宋体"/>
          <w:color w:val="auto"/>
          <w:kern w:val="2"/>
          <w:sz w:val="28"/>
          <w:szCs w:val="28"/>
          <w:highlight w:val="none"/>
          <w:lang w:val="en-US" w:eastAsia="zh-CN" w:bidi="ar"/>
        </w:rPr>
      </w:pPr>
      <w:r>
        <w:rPr>
          <w:rFonts w:hint="eastAsia" w:ascii="宋体" w:hAnsi="宋体" w:eastAsia="宋体" w:cs="宋体"/>
          <w:color w:val="auto"/>
          <w:sz w:val="21"/>
          <w:szCs w:val="21"/>
          <w:highlight w:val="none"/>
        </w:rPr>
        <w:t>2.运行单位累计三个月考核不合格，采购人有权解除合同且不承担违约责任。</w:t>
      </w:r>
    </w:p>
    <w:p w14:paraId="09CC57A5">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考核时间：                                       得分：</w:t>
      </w:r>
    </w:p>
    <w:tbl>
      <w:tblPr>
        <w:tblStyle w:val="32"/>
        <w:tblW w:w="10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194"/>
        <w:gridCol w:w="5967"/>
        <w:gridCol w:w="1836"/>
        <w:gridCol w:w="1101"/>
      </w:tblGrid>
      <w:tr w14:paraId="65A10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8" w:hRule="atLeast"/>
          <w:tblHeader/>
          <w:jc w:val="center"/>
        </w:trPr>
        <w:tc>
          <w:tcPr>
            <w:tcW w:w="1194" w:type="dxa"/>
            <w:tcBorders>
              <w:top w:val="single" w:color="auto" w:sz="12" w:space="0"/>
              <w:left w:val="single" w:color="auto" w:sz="6" w:space="0"/>
              <w:bottom w:val="single" w:color="auto" w:sz="6" w:space="0"/>
              <w:right w:val="single" w:color="auto" w:sz="6" w:space="0"/>
            </w:tcBorders>
            <w:shd w:val="clear" w:color="auto" w:fill="auto"/>
            <w:vAlign w:val="center"/>
          </w:tcPr>
          <w:p w14:paraId="20FED758">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序号</w:t>
            </w:r>
          </w:p>
        </w:tc>
        <w:tc>
          <w:tcPr>
            <w:tcW w:w="5967" w:type="dxa"/>
            <w:tcBorders>
              <w:top w:val="single" w:color="auto" w:sz="12" w:space="0"/>
              <w:left w:val="single" w:color="auto" w:sz="6" w:space="0"/>
              <w:bottom w:val="single" w:color="auto" w:sz="6" w:space="0"/>
              <w:right w:val="single" w:color="auto" w:sz="6" w:space="0"/>
            </w:tcBorders>
            <w:shd w:val="clear" w:color="auto" w:fill="auto"/>
            <w:vAlign w:val="center"/>
          </w:tcPr>
          <w:p w14:paraId="44DCF8FD">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考核标准</w:t>
            </w:r>
          </w:p>
        </w:tc>
        <w:tc>
          <w:tcPr>
            <w:tcW w:w="1836" w:type="dxa"/>
            <w:tcBorders>
              <w:top w:val="single" w:color="auto" w:sz="12" w:space="0"/>
              <w:left w:val="single" w:color="auto" w:sz="6" w:space="0"/>
              <w:bottom w:val="single" w:color="auto" w:sz="6" w:space="0"/>
              <w:right w:val="single" w:color="auto" w:sz="6" w:space="0"/>
            </w:tcBorders>
            <w:shd w:val="clear" w:color="auto" w:fill="auto"/>
            <w:vAlign w:val="center"/>
          </w:tcPr>
          <w:p w14:paraId="2BAB0138">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考核情况</w:t>
            </w:r>
          </w:p>
        </w:tc>
        <w:tc>
          <w:tcPr>
            <w:tcW w:w="1101" w:type="dxa"/>
            <w:tcBorders>
              <w:top w:val="single" w:color="auto" w:sz="12" w:space="0"/>
              <w:left w:val="single" w:color="auto" w:sz="6" w:space="0"/>
              <w:bottom w:val="single" w:color="auto" w:sz="6" w:space="0"/>
              <w:right w:val="single" w:color="auto" w:sz="12" w:space="0"/>
            </w:tcBorders>
            <w:shd w:val="clear" w:color="auto" w:fill="auto"/>
            <w:vAlign w:val="center"/>
          </w:tcPr>
          <w:p w14:paraId="360B1AF8">
            <w:pPr>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扣分</w:t>
            </w:r>
          </w:p>
        </w:tc>
      </w:tr>
      <w:tr w14:paraId="632FD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0AB5731B">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79D9E409">
            <w:pPr>
              <w:keepNext w:val="0"/>
              <w:keepLines w:val="0"/>
              <w:pageBreakBefore w:val="0"/>
              <w:widowControl w:val="0"/>
              <w:kinsoku/>
              <w:wordWrap/>
              <w:overflowPunct/>
              <w:topLinePunct w:val="0"/>
              <w:autoSpaceDE/>
              <w:autoSpaceDN/>
              <w:bidi w:val="0"/>
              <w:adjustRightInd w:val="0"/>
              <w:snapToGrid/>
              <w:spacing w:line="360" w:lineRule="exact"/>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必须保持水质达标，非污染事故导致水质未达标的，每发现一次扣2分。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72B9B2DF">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14D6744A">
            <w:pPr>
              <w:spacing w:line="360" w:lineRule="auto"/>
              <w:ind w:firstLine="0" w:firstLineChars="0"/>
              <w:jc w:val="center"/>
              <w:rPr>
                <w:rFonts w:hint="eastAsia" w:ascii="宋体" w:hAnsi="宋体" w:eastAsia="宋体" w:cs="宋体"/>
                <w:color w:val="auto"/>
                <w:sz w:val="21"/>
                <w:szCs w:val="21"/>
                <w:highlight w:val="none"/>
              </w:rPr>
            </w:pPr>
          </w:p>
        </w:tc>
      </w:tr>
      <w:tr w14:paraId="7A541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29BC0D72">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49AB8C51">
            <w:pPr>
              <w:keepNext w:val="0"/>
              <w:keepLines w:val="0"/>
              <w:pageBreakBefore w:val="0"/>
              <w:widowControl w:val="0"/>
              <w:kinsoku/>
              <w:wordWrap/>
              <w:overflowPunct/>
              <w:topLinePunct w:val="0"/>
              <w:autoSpaceDE/>
              <w:autoSpaceDN/>
              <w:bidi w:val="0"/>
              <w:adjustRightInd w:val="0"/>
              <w:snapToGrid/>
              <w:spacing w:line="360" w:lineRule="exact"/>
              <w:ind w:firstLine="0" w:firstLineChars="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经检查曝气装置不正常运行的，每发现1次扣1分；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633F372C">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4C6FA317">
            <w:pPr>
              <w:spacing w:line="360" w:lineRule="auto"/>
              <w:ind w:firstLine="0" w:firstLineChars="0"/>
              <w:jc w:val="center"/>
              <w:rPr>
                <w:rFonts w:hint="eastAsia" w:ascii="宋体" w:hAnsi="宋体" w:eastAsia="宋体" w:cs="宋体"/>
                <w:color w:val="auto"/>
                <w:sz w:val="21"/>
                <w:szCs w:val="21"/>
                <w:highlight w:val="none"/>
              </w:rPr>
            </w:pPr>
          </w:p>
        </w:tc>
      </w:tr>
      <w:tr w14:paraId="6DA1D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6CA0F1E5">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3</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558A2DE8">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设备日常维护维修不到位，造成停运的，每发现1次扣1分；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724E0529">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1394CAA0">
            <w:pPr>
              <w:spacing w:line="360" w:lineRule="auto"/>
              <w:ind w:firstLine="0" w:firstLineChars="0"/>
              <w:jc w:val="center"/>
              <w:rPr>
                <w:rFonts w:hint="eastAsia" w:ascii="宋体" w:hAnsi="宋体" w:eastAsia="宋体" w:cs="宋体"/>
                <w:color w:val="auto"/>
                <w:sz w:val="21"/>
                <w:szCs w:val="21"/>
                <w:highlight w:val="none"/>
              </w:rPr>
            </w:pPr>
          </w:p>
        </w:tc>
      </w:tr>
      <w:tr w14:paraId="37E60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584"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02F1065F">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4</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7161942D">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对浮岛植物养护不到位（浮岛植物长期不修剪、大面积虫害未防治、浮岛植物缺损超过其面积的三分之一的；对浮岛植物未进行定期修剪，恶劣天气后浮岛框固定情况未及时调整）的，每发现1处，扣0.5分；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41DB27F9">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4B1C0691">
            <w:pPr>
              <w:spacing w:line="360" w:lineRule="auto"/>
              <w:ind w:firstLine="0" w:firstLineChars="0"/>
              <w:jc w:val="center"/>
              <w:rPr>
                <w:rFonts w:hint="eastAsia" w:ascii="宋体" w:hAnsi="宋体" w:eastAsia="宋体" w:cs="宋体"/>
                <w:color w:val="auto"/>
                <w:sz w:val="21"/>
                <w:szCs w:val="21"/>
                <w:highlight w:val="none"/>
              </w:rPr>
            </w:pPr>
          </w:p>
        </w:tc>
      </w:tr>
      <w:tr w14:paraId="7030C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389"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260AA25F">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5</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3A3C1963">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对沉水植物养护不到位（水中杂草及枯萎植物长期不清除、大面积虫害未防治、对未成活的沉水植物未进行定期补植，恶劣天气后被冲毁的沉水植物未及时补植）的，每发现1处，扣0.5分；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4E33366E">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3209E497">
            <w:pPr>
              <w:spacing w:line="360" w:lineRule="auto"/>
              <w:ind w:firstLine="0" w:firstLineChars="0"/>
              <w:jc w:val="center"/>
              <w:rPr>
                <w:rFonts w:hint="eastAsia" w:ascii="宋体" w:hAnsi="宋体" w:eastAsia="宋体" w:cs="宋体"/>
                <w:color w:val="auto"/>
                <w:sz w:val="21"/>
                <w:szCs w:val="21"/>
                <w:highlight w:val="none"/>
              </w:rPr>
            </w:pPr>
          </w:p>
        </w:tc>
      </w:tr>
      <w:tr w14:paraId="0D37B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335"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77F97927">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6</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47E11EE3">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河面保洁不到位（有明显漂浮垃圾未清理，河道两侧3m管理范围内存在树枝、杂草及垃圾；河道管理范围内存有垃圾，水质感官差）的，每发现1处扣1分；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3A897775">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60398F15">
            <w:pPr>
              <w:spacing w:line="360" w:lineRule="auto"/>
              <w:ind w:firstLine="0" w:firstLineChars="0"/>
              <w:jc w:val="center"/>
              <w:rPr>
                <w:rFonts w:hint="eastAsia" w:ascii="宋体" w:hAnsi="宋体" w:eastAsia="宋体" w:cs="宋体"/>
                <w:color w:val="auto"/>
                <w:sz w:val="21"/>
                <w:szCs w:val="21"/>
                <w:highlight w:val="none"/>
              </w:rPr>
            </w:pPr>
          </w:p>
        </w:tc>
      </w:tr>
      <w:tr w14:paraId="493F2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2659" w:hRule="atLeast"/>
          <w:jc w:val="center"/>
        </w:trPr>
        <w:tc>
          <w:tcPr>
            <w:tcW w:w="1194" w:type="dxa"/>
            <w:tcBorders>
              <w:top w:val="single" w:color="auto" w:sz="6" w:space="0"/>
              <w:left w:val="single" w:color="auto" w:sz="6" w:space="0"/>
              <w:bottom w:val="single" w:color="auto" w:sz="6" w:space="0"/>
              <w:right w:val="single" w:color="auto" w:sz="6" w:space="0"/>
            </w:tcBorders>
            <w:shd w:val="clear" w:color="auto" w:fill="auto"/>
            <w:vAlign w:val="center"/>
          </w:tcPr>
          <w:p w14:paraId="75F3FFDD">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7</w:t>
            </w:r>
          </w:p>
        </w:tc>
        <w:tc>
          <w:tcPr>
            <w:tcW w:w="5967" w:type="dxa"/>
            <w:tcBorders>
              <w:top w:val="single" w:color="auto" w:sz="6" w:space="0"/>
              <w:left w:val="single" w:color="auto" w:sz="6" w:space="0"/>
              <w:bottom w:val="single" w:color="auto" w:sz="6" w:space="0"/>
              <w:right w:val="single" w:color="auto" w:sz="6" w:space="0"/>
            </w:tcBorders>
            <w:shd w:val="clear" w:color="auto" w:fill="auto"/>
            <w:vAlign w:val="center"/>
          </w:tcPr>
          <w:p w14:paraId="30FAA522">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日常运行不到位（运维人员未按规定时间上、下班，工作时间明显不足；现场运维台账不齐全；现场发生河道明显污染，未及时发现上报；河道及附属设施明显损坏，未及时发现上报的；河道管理范围发生严重违法违章或其他突发事件，未及时发现上报）的，每发现1处（次）扣1分。</w:t>
            </w:r>
          </w:p>
          <w:p w14:paraId="68C13F5F">
            <w:pPr>
              <w:keepNext w:val="0"/>
              <w:keepLines w:val="0"/>
              <w:pageBreakBefore w:val="0"/>
              <w:widowControl w:val="0"/>
              <w:kinsoku/>
              <w:wordWrap/>
              <w:overflowPunct/>
              <w:topLinePunct w:val="0"/>
              <w:autoSpaceDE/>
              <w:autoSpaceDN/>
              <w:bidi w:val="0"/>
              <w:snapToGrid/>
              <w:spacing w:line="36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对甲方因迎检等突击性任务，临时交付的突击性工作任务不予配合、响应，或配合不密切、响应不及时）的，每发现1次扣2分。</w:t>
            </w:r>
          </w:p>
        </w:tc>
        <w:tc>
          <w:tcPr>
            <w:tcW w:w="1836" w:type="dxa"/>
            <w:tcBorders>
              <w:top w:val="single" w:color="auto" w:sz="6" w:space="0"/>
              <w:left w:val="single" w:color="auto" w:sz="6" w:space="0"/>
              <w:bottom w:val="single" w:color="auto" w:sz="6" w:space="0"/>
              <w:right w:val="single" w:color="auto" w:sz="6" w:space="0"/>
            </w:tcBorders>
            <w:shd w:val="clear" w:color="auto" w:fill="auto"/>
            <w:vAlign w:val="center"/>
          </w:tcPr>
          <w:p w14:paraId="2DFE9C6B">
            <w:pPr>
              <w:keepNext w:val="0"/>
              <w:keepLines w:val="0"/>
              <w:pageBreakBefore w:val="0"/>
              <w:widowControl w:val="0"/>
              <w:kinsoku/>
              <w:wordWrap/>
              <w:overflowPunct/>
              <w:topLinePunct w:val="0"/>
              <w:autoSpaceDE/>
              <w:autoSpaceDN/>
              <w:bidi w:val="0"/>
              <w:snapToGrid/>
              <w:spacing w:line="360" w:lineRule="exact"/>
              <w:ind w:firstLine="0" w:firstLineChars="0"/>
              <w:jc w:val="center"/>
              <w:textAlignment w:val="auto"/>
              <w:rPr>
                <w:rFonts w:hint="eastAsia" w:ascii="宋体" w:hAnsi="宋体" w:eastAsia="宋体" w:cs="宋体"/>
                <w:color w:val="auto"/>
                <w:sz w:val="21"/>
                <w:szCs w:val="21"/>
                <w:highlight w:val="none"/>
              </w:rPr>
            </w:pPr>
          </w:p>
        </w:tc>
        <w:tc>
          <w:tcPr>
            <w:tcW w:w="1101" w:type="dxa"/>
            <w:tcBorders>
              <w:top w:val="single" w:color="auto" w:sz="6" w:space="0"/>
              <w:left w:val="single" w:color="auto" w:sz="6" w:space="0"/>
              <w:bottom w:val="single" w:color="auto" w:sz="6" w:space="0"/>
              <w:right w:val="single" w:color="auto" w:sz="12" w:space="0"/>
            </w:tcBorders>
            <w:shd w:val="clear" w:color="auto" w:fill="auto"/>
            <w:vAlign w:val="center"/>
          </w:tcPr>
          <w:p w14:paraId="154BF583">
            <w:pPr>
              <w:spacing w:line="360" w:lineRule="auto"/>
              <w:ind w:firstLine="0" w:firstLineChars="0"/>
              <w:jc w:val="center"/>
              <w:rPr>
                <w:rFonts w:hint="eastAsia" w:ascii="宋体" w:hAnsi="宋体" w:eastAsia="宋体" w:cs="宋体"/>
                <w:color w:val="auto"/>
                <w:sz w:val="21"/>
                <w:szCs w:val="21"/>
                <w:highlight w:val="none"/>
              </w:rPr>
            </w:pPr>
          </w:p>
        </w:tc>
      </w:tr>
      <w:tr w14:paraId="4001F8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0098" w:type="dxa"/>
            <w:gridSpan w:val="4"/>
            <w:tcBorders>
              <w:top w:val="single" w:color="auto" w:sz="6" w:space="0"/>
              <w:left w:val="single" w:color="auto" w:sz="6" w:space="0"/>
              <w:bottom w:val="single" w:color="auto" w:sz="6" w:space="0"/>
              <w:right w:val="single" w:color="auto" w:sz="12" w:space="0"/>
            </w:tcBorders>
            <w:shd w:val="clear" w:color="auto" w:fill="auto"/>
            <w:vAlign w:val="center"/>
          </w:tcPr>
          <w:p w14:paraId="059BD381">
            <w:pPr>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运行单位人员签字：</w:t>
            </w:r>
          </w:p>
        </w:tc>
      </w:tr>
      <w:tr w14:paraId="6D21F4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28" w:hRule="atLeast"/>
          <w:jc w:val="center"/>
        </w:trPr>
        <w:tc>
          <w:tcPr>
            <w:tcW w:w="10098" w:type="dxa"/>
            <w:gridSpan w:val="4"/>
            <w:tcBorders>
              <w:top w:val="single" w:color="auto" w:sz="6" w:space="0"/>
              <w:left w:val="single" w:color="auto" w:sz="6" w:space="0"/>
              <w:bottom w:val="single" w:color="auto" w:sz="6" w:space="0"/>
              <w:right w:val="single" w:color="auto" w:sz="12" w:space="0"/>
            </w:tcBorders>
            <w:shd w:val="clear" w:color="auto" w:fill="auto"/>
            <w:vAlign w:val="center"/>
          </w:tcPr>
          <w:p w14:paraId="05CC8321">
            <w:pPr>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考核人员签字：</w:t>
            </w:r>
          </w:p>
        </w:tc>
      </w:tr>
      <w:bookmarkEnd w:id="367"/>
    </w:tbl>
    <w:p w14:paraId="6BFAFF74">
      <w:pPr>
        <w:spacing w:line="400" w:lineRule="exact"/>
        <w:ind w:firstLine="420"/>
        <w:jc w:val="left"/>
        <w:rPr>
          <w:rFonts w:hint="eastAsia" w:ascii="宋体" w:hAnsi="宋体" w:cs="宋体"/>
          <w:b/>
          <w:bCs/>
          <w:color w:val="auto"/>
          <w:highlight w:val="none"/>
        </w:rPr>
      </w:pPr>
    </w:p>
    <w:p w14:paraId="701EDCD6">
      <w:pPr>
        <w:spacing w:line="400" w:lineRule="exact"/>
        <w:ind w:firstLine="420"/>
        <w:jc w:val="left"/>
        <w:rPr>
          <w:rFonts w:ascii="宋体" w:hAnsi="宋体" w:cs="宋体"/>
          <w:color w:val="auto"/>
          <w:szCs w:val="21"/>
          <w:highlight w:val="none"/>
        </w:rPr>
      </w:pPr>
      <w:r>
        <w:rPr>
          <w:rFonts w:hint="eastAsia" w:ascii="宋体" w:hAnsi="宋体" w:cs="宋体"/>
          <w:b/>
          <w:bCs/>
          <w:color w:val="auto"/>
          <w:highlight w:val="none"/>
        </w:rPr>
        <w:t>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p>
    <w:p w14:paraId="19ED44F5">
      <w:pPr>
        <w:spacing w:line="360" w:lineRule="auto"/>
        <w:jc w:val="center"/>
        <w:outlineLvl w:val="0"/>
        <w:rPr>
          <w:rFonts w:ascii="宋体" w:hAnsi="宋体"/>
          <w:b/>
          <w:color w:val="auto"/>
          <w:sz w:val="36"/>
          <w:szCs w:val="36"/>
          <w:highlight w:val="none"/>
        </w:rPr>
      </w:pPr>
    </w:p>
    <w:p w14:paraId="2FE5C9C1">
      <w:pPr>
        <w:spacing w:line="360" w:lineRule="auto"/>
        <w:jc w:val="center"/>
        <w:outlineLvl w:val="0"/>
        <w:rPr>
          <w:rFonts w:ascii="宋体" w:hAnsi="宋体"/>
          <w:b/>
          <w:color w:val="auto"/>
          <w:sz w:val="36"/>
          <w:szCs w:val="36"/>
          <w:highlight w:val="none"/>
        </w:rPr>
      </w:pPr>
    </w:p>
    <w:p w14:paraId="621915E7">
      <w:pPr>
        <w:spacing w:line="360" w:lineRule="auto"/>
        <w:jc w:val="center"/>
        <w:outlineLvl w:val="0"/>
        <w:rPr>
          <w:rFonts w:ascii="宋体" w:hAnsi="宋体"/>
          <w:b/>
          <w:color w:val="auto"/>
          <w:sz w:val="36"/>
          <w:szCs w:val="36"/>
          <w:highlight w:val="none"/>
        </w:rPr>
      </w:pPr>
    </w:p>
    <w:p w14:paraId="294A6D1F">
      <w:pPr>
        <w:spacing w:line="360" w:lineRule="auto"/>
        <w:jc w:val="center"/>
        <w:outlineLvl w:val="0"/>
        <w:rPr>
          <w:rFonts w:ascii="宋体" w:hAnsi="宋体"/>
          <w:b/>
          <w:color w:val="auto"/>
          <w:sz w:val="36"/>
          <w:szCs w:val="36"/>
          <w:highlight w:val="none"/>
        </w:rPr>
      </w:pPr>
    </w:p>
    <w:p w14:paraId="7D8C2524">
      <w:pPr>
        <w:spacing w:line="360" w:lineRule="auto"/>
        <w:jc w:val="center"/>
        <w:outlineLvl w:val="0"/>
        <w:rPr>
          <w:rFonts w:ascii="宋体" w:hAnsi="宋体"/>
          <w:b/>
          <w:color w:val="auto"/>
          <w:sz w:val="36"/>
          <w:szCs w:val="36"/>
          <w:highlight w:val="none"/>
        </w:rPr>
      </w:pPr>
    </w:p>
    <w:p w14:paraId="728A3E5B">
      <w:pPr>
        <w:spacing w:line="360" w:lineRule="auto"/>
        <w:jc w:val="center"/>
        <w:outlineLvl w:val="0"/>
        <w:rPr>
          <w:rFonts w:ascii="宋体" w:hAnsi="宋体"/>
          <w:b/>
          <w:color w:val="auto"/>
          <w:sz w:val="36"/>
          <w:szCs w:val="36"/>
          <w:highlight w:val="none"/>
        </w:rPr>
      </w:pPr>
    </w:p>
    <w:p w14:paraId="4B4864E9">
      <w:pPr>
        <w:spacing w:line="360" w:lineRule="auto"/>
        <w:jc w:val="center"/>
        <w:outlineLvl w:val="0"/>
        <w:rPr>
          <w:rFonts w:ascii="宋体" w:hAnsi="宋体"/>
          <w:b/>
          <w:color w:val="auto"/>
          <w:sz w:val="36"/>
          <w:szCs w:val="36"/>
          <w:highlight w:val="none"/>
        </w:rPr>
      </w:pPr>
    </w:p>
    <w:p w14:paraId="075B94D6">
      <w:pPr>
        <w:spacing w:line="360" w:lineRule="auto"/>
        <w:jc w:val="center"/>
        <w:outlineLvl w:val="0"/>
        <w:rPr>
          <w:rFonts w:ascii="宋体" w:hAnsi="宋体"/>
          <w:b/>
          <w:color w:val="auto"/>
          <w:sz w:val="36"/>
          <w:szCs w:val="36"/>
          <w:highlight w:val="none"/>
        </w:rPr>
      </w:pPr>
    </w:p>
    <w:p w14:paraId="4CFE7D24">
      <w:pPr>
        <w:spacing w:line="360" w:lineRule="auto"/>
        <w:jc w:val="center"/>
        <w:outlineLvl w:val="0"/>
        <w:rPr>
          <w:rFonts w:ascii="宋体" w:hAnsi="宋体"/>
          <w:b/>
          <w:color w:val="auto"/>
          <w:sz w:val="36"/>
          <w:szCs w:val="36"/>
          <w:highlight w:val="none"/>
        </w:rPr>
      </w:pPr>
    </w:p>
    <w:p w14:paraId="0198D91B">
      <w:pPr>
        <w:spacing w:line="360" w:lineRule="auto"/>
        <w:jc w:val="center"/>
        <w:outlineLvl w:val="0"/>
        <w:rPr>
          <w:rFonts w:ascii="宋体" w:hAnsi="宋体"/>
          <w:b/>
          <w:color w:val="auto"/>
          <w:sz w:val="36"/>
          <w:szCs w:val="36"/>
          <w:highlight w:val="none"/>
        </w:rPr>
      </w:pPr>
    </w:p>
    <w:p w14:paraId="12B09AC5">
      <w:pPr>
        <w:spacing w:line="360" w:lineRule="auto"/>
        <w:jc w:val="center"/>
        <w:outlineLvl w:val="0"/>
        <w:rPr>
          <w:rFonts w:ascii="宋体" w:hAnsi="宋体"/>
          <w:b/>
          <w:color w:val="auto"/>
          <w:sz w:val="36"/>
          <w:szCs w:val="36"/>
          <w:highlight w:val="none"/>
        </w:rPr>
      </w:pPr>
    </w:p>
    <w:p w14:paraId="696CB776">
      <w:pPr>
        <w:spacing w:line="360" w:lineRule="auto"/>
        <w:jc w:val="center"/>
        <w:outlineLvl w:val="0"/>
        <w:rPr>
          <w:rFonts w:ascii="宋体" w:hAnsi="宋体"/>
          <w:b/>
          <w:color w:val="auto"/>
          <w:sz w:val="36"/>
          <w:szCs w:val="36"/>
          <w:highlight w:val="none"/>
        </w:rPr>
      </w:pPr>
      <w:r>
        <w:rPr>
          <w:rFonts w:ascii="宋体" w:hAnsi="宋体"/>
          <w:b/>
          <w:color w:val="auto"/>
          <w:sz w:val="36"/>
          <w:szCs w:val="36"/>
          <w:highlight w:val="none"/>
        </w:rPr>
        <w:t>第七章</w:t>
      </w:r>
      <w:r>
        <w:rPr>
          <w:rFonts w:hint="eastAsia" w:ascii="宋体" w:hAnsi="宋体"/>
          <w:b/>
          <w:color w:val="auto"/>
          <w:sz w:val="36"/>
          <w:szCs w:val="36"/>
          <w:highlight w:val="none"/>
        </w:rPr>
        <w:t xml:space="preserve">   投标文件的组成及提交须知</w:t>
      </w:r>
      <w:bookmarkEnd w:id="365"/>
    </w:p>
    <w:tbl>
      <w:tblPr>
        <w:tblStyle w:val="32"/>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360"/>
        <w:gridCol w:w="6185"/>
      </w:tblGrid>
      <w:tr w14:paraId="06491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150" w:type="dxa"/>
            <w:tcBorders>
              <w:top w:val="single" w:color="auto" w:sz="4" w:space="0"/>
              <w:left w:val="single" w:color="auto" w:sz="4" w:space="0"/>
              <w:bottom w:val="single" w:color="auto" w:sz="4" w:space="0"/>
              <w:right w:val="single" w:color="auto" w:sz="4" w:space="0"/>
            </w:tcBorders>
          </w:tcPr>
          <w:p w14:paraId="0AC71DA3">
            <w:pPr>
              <w:jc w:val="center"/>
              <w:rPr>
                <w:rFonts w:ascii="宋体" w:hAnsi="宋体" w:cs="宋体"/>
                <w:b/>
                <w:color w:val="auto"/>
                <w:szCs w:val="21"/>
                <w:highlight w:val="none"/>
              </w:rPr>
            </w:pPr>
            <w:bookmarkStart w:id="368" w:name="_Toc86202633"/>
            <w:r>
              <w:rPr>
                <w:rFonts w:hint="eastAsia" w:ascii="宋体" w:hAnsi="宋体" w:cs="宋体"/>
                <w:b/>
                <w:color w:val="auto"/>
                <w:szCs w:val="21"/>
                <w:highlight w:val="none"/>
              </w:rPr>
              <w:t>名称</w:t>
            </w:r>
            <w:bookmarkEnd w:id="368"/>
          </w:p>
        </w:tc>
        <w:tc>
          <w:tcPr>
            <w:tcW w:w="2360" w:type="dxa"/>
            <w:tcBorders>
              <w:top w:val="single" w:color="auto" w:sz="4" w:space="0"/>
              <w:left w:val="nil"/>
              <w:bottom w:val="single" w:color="auto" w:sz="4" w:space="0"/>
              <w:right w:val="single" w:color="auto" w:sz="4" w:space="0"/>
            </w:tcBorders>
          </w:tcPr>
          <w:p w14:paraId="13C89BAF">
            <w:pPr>
              <w:jc w:val="center"/>
              <w:rPr>
                <w:rFonts w:ascii="宋体" w:hAnsi="宋体" w:cs="宋体"/>
                <w:b/>
                <w:color w:val="auto"/>
                <w:szCs w:val="21"/>
                <w:highlight w:val="none"/>
              </w:rPr>
            </w:pPr>
            <w:r>
              <w:rPr>
                <w:rFonts w:hint="eastAsia" w:ascii="宋体" w:hAnsi="宋体" w:cs="宋体"/>
                <w:b/>
                <w:color w:val="auto"/>
                <w:szCs w:val="21"/>
                <w:highlight w:val="none"/>
              </w:rPr>
              <w:t>类别</w:t>
            </w:r>
          </w:p>
        </w:tc>
        <w:tc>
          <w:tcPr>
            <w:tcW w:w="6185" w:type="dxa"/>
            <w:tcBorders>
              <w:top w:val="single" w:color="auto" w:sz="4" w:space="0"/>
              <w:left w:val="nil"/>
              <w:bottom w:val="single" w:color="auto" w:sz="4" w:space="0"/>
              <w:right w:val="single" w:color="auto" w:sz="4" w:space="0"/>
            </w:tcBorders>
          </w:tcPr>
          <w:p w14:paraId="12093529">
            <w:pPr>
              <w:jc w:val="center"/>
              <w:rPr>
                <w:rFonts w:ascii="宋体" w:hAnsi="宋体" w:cs="宋体"/>
                <w:b/>
                <w:color w:val="auto"/>
                <w:szCs w:val="21"/>
                <w:highlight w:val="none"/>
              </w:rPr>
            </w:pPr>
            <w:r>
              <w:rPr>
                <w:rFonts w:hint="eastAsia" w:ascii="宋体" w:hAnsi="宋体" w:cs="宋体"/>
                <w:b/>
                <w:color w:val="auto"/>
                <w:szCs w:val="21"/>
                <w:highlight w:val="none"/>
              </w:rPr>
              <w:t>相应内容</w:t>
            </w:r>
          </w:p>
        </w:tc>
      </w:tr>
      <w:tr w14:paraId="7118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150" w:type="dxa"/>
            <w:vMerge w:val="restart"/>
            <w:tcBorders>
              <w:top w:val="nil"/>
              <w:left w:val="single" w:color="auto" w:sz="4" w:space="0"/>
              <w:right w:val="single" w:color="auto" w:sz="4" w:space="0"/>
            </w:tcBorders>
            <w:vAlign w:val="center"/>
          </w:tcPr>
          <w:p w14:paraId="3DCF3E24">
            <w:pPr>
              <w:ind w:left="211" w:hanging="211" w:hangingChars="100"/>
              <w:rPr>
                <w:rFonts w:ascii="宋体" w:hAnsi="宋体" w:cs="宋体"/>
                <w:color w:val="auto"/>
                <w:szCs w:val="21"/>
                <w:highlight w:val="none"/>
              </w:rPr>
            </w:pPr>
            <w:r>
              <w:rPr>
                <w:rFonts w:hint="eastAsia" w:ascii="宋体" w:hAnsi="宋体" w:cs="宋体"/>
                <w:b/>
                <w:color w:val="auto"/>
                <w:szCs w:val="21"/>
                <w:highlight w:val="none"/>
              </w:rPr>
              <w:t>投标文件组 成</w:t>
            </w:r>
          </w:p>
        </w:tc>
        <w:tc>
          <w:tcPr>
            <w:tcW w:w="2360" w:type="dxa"/>
            <w:vMerge w:val="restart"/>
            <w:tcBorders>
              <w:top w:val="single" w:color="auto" w:sz="4" w:space="0"/>
              <w:left w:val="nil"/>
              <w:right w:val="single" w:color="auto" w:sz="4" w:space="0"/>
            </w:tcBorders>
            <w:vAlign w:val="center"/>
          </w:tcPr>
          <w:p w14:paraId="528FBD33">
            <w:pPr>
              <w:jc w:val="center"/>
              <w:rPr>
                <w:rFonts w:ascii="宋体" w:hAnsi="宋体" w:cs="宋体"/>
                <w:b/>
                <w:bCs/>
                <w:color w:val="auto"/>
                <w:szCs w:val="21"/>
                <w:highlight w:val="none"/>
              </w:rPr>
            </w:pPr>
            <w:r>
              <w:rPr>
                <w:rFonts w:hint="eastAsia" w:ascii="宋体" w:hAnsi="宋体" w:cs="宋体"/>
                <w:b/>
                <w:bCs/>
                <w:color w:val="auto"/>
                <w:szCs w:val="21"/>
                <w:highlight w:val="none"/>
              </w:rPr>
              <w:t>基本目录</w:t>
            </w:r>
          </w:p>
        </w:tc>
        <w:tc>
          <w:tcPr>
            <w:tcW w:w="6185" w:type="dxa"/>
            <w:tcBorders>
              <w:top w:val="single" w:color="auto" w:sz="4" w:space="0"/>
              <w:left w:val="nil"/>
              <w:bottom w:val="single" w:color="auto" w:sz="4" w:space="0"/>
              <w:right w:val="single" w:color="auto" w:sz="4" w:space="0"/>
            </w:tcBorders>
            <w:vAlign w:val="center"/>
          </w:tcPr>
          <w:p w14:paraId="6F5A2A5C">
            <w:pPr>
              <w:rPr>
                <w:rFonts w:ascii="宋体" w:hAnsi="宋体" w:cs="宋体"/>
                <w:color w:val="auto"/>
                <w:szCs w:val="21"/>
                <w:highlight w:val="none"/>
              </w:rPr>
            </w:pPr>
            <w:r>
              <w:rPr>
                <w:rFonts w:hint="eastAsia" w:ascii="宋体" w:hAnsi="宋体" w:cs="宋体"/>
                <w:color w:val="auto"/>
                <w:szCs w:val="21"/>
                <w:highlight w:val="none"/>
              </w:rPr>
              <w:t>投标文件封面</w:t>
            </w:r>
          </w:p>
        </w:tc>
      </w:tr>
      <w:tr w14:paraId="0D78E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150" w:type="dxa"/>
            <w:vMerge w:val="continue"/>
            <w:tcBorders>
              <w:left w:val="single" w:color="auto" w:sz="4" w:space="0"/>
              <w:right w:val="single" w:color="auto" w:sz="4" w:space="0"/>
            </w:tcBorders>
            <w:vAlign w:val="center"/>
          </w:tcPr>
          <w:p w14:paraId="42D06774">
            <w:pPr>
              <w:rPr>
                <w:rFonts w:ascii="宋体" w:hAnsi="宋体" w:cs="宋体"/>
                <w:color w:val="auto"/>
                <w:szCs w:val="21"/>
                <w:highlight w:val="none"/>
              </w:rPr>
            </w:pPr>
          </w:p>
        </w:tc>
        <w:tc>
          <w:tcPr>
            <w:tcW w:w="2360" w:type="dxa"/>
            <w:vMerge w:val="continue"/>
            <w:tcBorders>
              <w:left w:val="nil"/>
              <w:right w:val="single" w:color="auto" w:sz="4" w:space="0"/>
            </w:tcBorders>
          </w:tcPr>
          <w:p w14:paraId="501DB85D">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1F369EDB">
            <w:pPr>
              <w:rPr>
                <w:rFonts w:ascii="宋体" w:hAnsi="宋体" w:cs="宋体"/>
                <w:color w:val="auto"/>
                <w:szCs w:val="21"/>
                <w:highlight w:val="none"/>
              </w:rPr>
            </w:pPr>
            <w:r>
              <w:rPr>
                <w:rFonts w:hint="eastAsia" w:ascii="宋体" w:hAnsi="宋体" w:cs="宋体"/>
                <w:color w:val="auto"/>
                <w:szCs w:val="21"/>
                <w:highlight w:val="none"/>
              </w:rPr>
              <w:t>*开标一览表</w:t>
            </w:r>
          </w:p>
        </w:tc>
      </w:tr>
      <w:tr w14:paraId="659C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733F458B">
            <w:pPr>
              <w:rPr>
                <w:rFonts w:ascii="宋体" w:hAnsi="宋体" w:cs="宋体"/>
                <w:color w:val="auto"/>
                <w:szCs w:val="21"/>
                <w:highlight w:val="none"/>
              </w:rPr>
            </w:pPr>
          </w:p>
        </w:tc>
        <w:tc>
          <w:tcPr>
            <w:tcW w:w="2360" w:type="dxa"/>
            <w:vMerge w:val="continue"/>
            <w:tcBorders>
              <w:left w:val="nil"/>
              <w:right w:val="single" w:color="auto" w:sz="4" w:space="0"/>
            </w:tcBorders>
          </w:tcPr>
          <w:p w14:paraId="5D5BCC39">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25B681BF">
            <w:pPr>
              <w:rPr>
                <w:rFonts w:ascii="宋体" w:hAnsi="宋体" w:cs="宋体"/>
                <w:color w:val="auto"/>
                <w:szCs w:val="21"/>
                <w:highlight w:val="none"/>
              </w:rPr>
            </w:pPr>
            <w:r>
              <w:rPr>
                <w:rFonts w:hint="eastAsia" w:ascii="宋体" w:hAnsi="宋体" w:cs="宋体"/>
                <w:color w:val="auto"/>
                <w:szCs w:val="21"/>
                <w:highlight w:val="none"/>
              </w:rPr>
              <w:t>项目实施方案</w:t>
            </w:r>
          </w:p>
        </w:tc>
      </w:tr>
      <w:tr w14:paraId="3F43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37E1750C">
            <w:pPr>
              <w:rPr>
                <w:rFonts w:ascii="宋体" w:hAnsi="宋体" w:cs="宋体"/>
                <w:color w:val="auto"/>
                <w:szCs w:val="21"/>
                <w:highlight w:val="none"/>
              </w:rPr>
            </w:pPr>
          </w:p>
        </w:tc>
        <w:tc>
          <w:tcPr>
            <w:tcW w:w="2360" w:type="dxa"/>
            <w:vMerge w:val="continue"/>
            <w:tcBorders>
              <w:left w:val="nil"/>
              <w:right w:val="single" w:color="auto" w:sz="4" w:space="0"/>
            </w:tcBorders>
          </w:tcPr>
          <w:p w14:paraId="5F542194">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39990AE6">
            <w:pPr>
              <w:rPr>
                <w:rFonts w:ascii="宋体" w:hAnsi="宋体" w:cs="宋体"/>
                <w:color w:val="auto"/>
                <w:szCs w:val="21"/>
                <w:highlight w:val="none"/>
              </w:rPr>
            </w:pPr>
            <w:r>
              <w:rPr>
                <w:rFonts w:hint="eastAsia" w:ascii="宋体" w:hAnsi="宋体" w:cs="宋体"/>
                <w:color w:val="auto"/>
                <w:szCs w:val="21"/>
                <w:highlight w:val="none"/>
              </w:rPr>
              <w:t>基本服务承诺书</w:t>
            </w:r>
          </w:p>
        </w:tc>
      </w:tr>
      <w:tr w14:paraId="4D4F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50" w:type="dxa"/>
            <w:vMerge w:val="continue"/>
            <w:tcBorders>
              <w:left w:val="single" w:color="auto" w:sz="4" w:space="0"/>
              <w:right w:val="single" w:color="auto" w:sz="4" w:space="0"/>
            </w:tcBorders>
            <w:vAlign w:val="center"/>
          </w:tcPr>
          <w:p w14:paraId="2D1F5864">
            <w:pPr>
              <w:rPr>
                <w:rFonts w:ascii="宋体" w:hAnsi="宋体" w:cs="宋体"/>
                <w:color w:val="auto"/>
                <w:szCs w:val="21"/>
                <w:highlight w:val="none"/>
              </w:rPr>
            </w:pPr>
          </w:p>
        </w:tc>
        <w:tc>
          <w:tcPr>
            <w:tcW w:w="2360" w:type="dxa"/>
            <w:vMerge w:val="continue"/>
            <w:tcBorders>
              <w:left w:val="nil"/>
              <w:right w:val="single" w:color="auto" w:sz="4" w:space="0"/>
            </w:tcBorders>
          </w:tcPr>
          <w:p w14:paraId="268EBBA9">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4CC2193C">
            <w:pPr>
              <w:rPr>
                <w:rFonts w:ascii="宋体" w:hAnsi="宋体" w:cs="宋体"/>
                <w:color w:val="auto"/>
                <w:szCs w:val="21"/>
                <w:highlight w:val="none"/>
              </w:rPr>
            </w:pPr>
            <w:r>
              <w:rPr>
                <w:rFonts w:hint="eastAsia" w:ascii="宋体" w:hAnsi="宋体" w:cs="宋体"/>
                <w:color w:val="auto"/>
                <w:szCs w:val="21"/>
                <w:highlight w:val="none"/>
              </w:rPr>
              <w:t>认为需要提供的其他证明材料</w:t>
            </w:r>
          </w:p>
        </w:tc>
      </w:tr>
      <w:tr w14:paraId="1699B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6AD8785B">
            <w:pPr>
              <w:rPr>
                <w:rFonts w:ascii="宋体" w:hAnsi="宋体" w:cs="宋体"/>
                <w:color w:val="auto"/>
                <w:szCs w:val="21"/>
                <w:highlight w:val="none"/>
              </w:rPr>
            </w:pPr>
          </w:p>
        </w:tc>
        <w:tc>
          <w:tcPr>
            <w:tcW w:w="2360" w:type="dxa"/>
            <w:vMerge w:val="restart"/>
            <w:tcBorders>
              <w:top w:val="single" w:color="auto" w:sz="4" w:space="0"/>
              <w:left w:val="nil"/>
              <w:right w:val="single" w:color="auto" w:sz="4" w:space="0"/>
            </w:tcBorders>
            <w:vAlign w:val="center"/>
          </w:tcPr>
          <w:p w14:paraId="0D8E20AA">
            <w:pPr>
              <w:jc w:val="center"/>
              <w:rPr>
                <w:rFonts w:ascii="宋体" w:hAnsi="宋体" w:cs="宋体"/>
                <w:b/>
                <w:bCs/>
                <w:color w:val="auto"/>
                <w:szCs w:val="21"/>
                <w:highlight w:val="none"/>
              </w:rPr>
            </w:pPr>
            <w:r>
              <w:rPr>
                <w:rFonts w:hint="eastAsia" w:ascii="宋体" w:hAnsi="宋体" w:cs="宋体"/>
                <w:b/>
                <w:bCs/>
                <w:color w:val="auto"/>
                <w:szCs w:val="21"/>
                <w:highlight w:val="none"/>
              </w:rPr>
              <w:t>资格条件</w:t>
            </w:r>
          </w:p>
        </w:tc>
        <w:tc>
          <w:tcPr>
            <w:tcW w:w="6185" w:type="dxa"/>
            <w:tcBorders>
              <w:top w:val="single" w:color="auto" w:sz="4" w:space="0"/>
              <w:left w:val="nil"/>
              <w:bottom w:val="single" w:color="auto" w:sz="4" w:space="0"/>
              <w:right w:val="single" w:color="auto" w:sz="4" w:space="0"/>
            </w:tcBorders>
            <w:vAlign w:val="center"/>
          </w:tcPr>
          <w:p w14:paraId="2087D8ED">
            <w:pPr>
              <w:rPr>
                <w:rFonts w:ascii="宋体" w:hAnsi="宋体" w:cs="宋体"/>
                <w:color w:val="auto"/>
                <w:szCs w:val="21"/>
                <w:highlight w:val="none"/>
              </w:rPr>
            </w:pPr>
            <w:r>
              <w:rPr>
                <w:rFonts w:hint="eastAsia" w:ascii="宋体" w:hAnsi="宋体" w:cs="宋体"/>
                <w:color w:val="auto"/>
                <w:szCs w:val="21"/>
                <w:highlight w:val="none"/>
              </w:rPr>
              <w:t>△营业执照或事业单位法人证书</w:t>
            </w:r>
          </w:p>
        </w:tc>
      </w:tr>
      <w:tr w14:paraId="0EE5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21A683EE">
            <w:pPr>
              <w:rPr>
                <w:rFonts w:ascii="宋体" w:hAnsi="宋体" w:cs="宋体"/>
                <w:color w:val="auto"/>
                <w:szCs w:val="21"/>
                <w:highlight w:val="none"/>
              </w:rPr>
            </w:pPr>
          </w:p>
        </w:tc>
        <w:tc>
          <w:tcPr>
            <w:tcW w:w="2360" w:type="dxa"/>
            <w:vMerge w:val="continue"/>
            <w:tcBorders>
              <w:left w:val="nil"/>
              <w:right w:val="single" w:color="auto" w:sz="4" w:space="0"/>
            </w:tcBorders>
          </w:tcPr>
          <w:p w14:paraId="0C1FFD68">
            <w:pPr>
              <w:jc w:val="cente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42493E3F">
            <w:pPr>
              <w:rPr>
                <w:rFonts w:ascii="宋体" w:hAnsi="宋体" w:cs="宋体"/>
                <w:b/>
                <w:bCs/>
                <w:color w:val="auto"/>
                <w:szCs w:val="21"/>
                <w:highlight w:val="none"/>
              </w:rPr>
            </w:pPr>
            <w:r>
              <w:rPr>
                <w:rFonts w:hint="eastAsia" w:ascii="宋体" w:hAnsi="宋体" w:cs="宋体"/>
                <w:b/>
                <w:bCs/>
                <w:color w:val="auto"/>
                <w:szCs w:val="21"/>
                <w:highlight w:val="none"/>
              </w:rPr>
              <w:t>△法人授权书</w:t>
            </w:r>
          </w:p>
        </w:tc>
      </w:tr>
      <w:tr w14:paraId="26CD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20A7EB34">
            <w:pPr>
              <w:rPr>
                <w:rFonts w:ascii="宋体" w:hAnsi="宋体" w:cs="宋体"/>
                <w:color w:val="auto"/>
                <w:szCs w:val="21"/>
                <w:highlight w:val="none"/>
              </w:rPr>
            </w:pPr>
          </w:p>
        </w:tc>
        <w:tc>
          <w:tcPr>
            <w:tcW w:w="2360" w:type="dxa"/>
            <w:vMerge w:val="continue"/>
            <w:tcBorders>
              <w:left w:val="nil"/>
              <w:right w:val="single" w:color="auto" w:sz="4" w:space="0"/>
            </w:tcBorders>
          </w:tcPr>
          <w:p w14:paraId="64F6E754">
            <w:pPr>
              <w:jc w:val="cente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6F157F9E">
            <w:pPr>
              <w:rPr>
                <w:rFonts w:ascii="宋体" w:hAnsi="宋体" w:cs="宋体"/>
                <w:color w:val="auto"/>
                <w:szCs w:val="21"/>
                <w:highlight w:val="none"/>
              </w:rPr>
            </w:pPr>
            <w:r>
              <w:rPr>
                <w:rFonts w:hint="eastAsia" w:ascii="宋体" w:hAnsi="宋体" w:cs="宋体"/>
                <w:color w:val="auto"/>
                <w:szCs w:val="21"/>
                <w:highlight w:val="none"/>
              </w:rPr>
              <w:t>经“信用中国”网站查询未被列入信用记录失信被执行人、</w:t>
            </w:r>
            <w:r>
              <w:rPr>
                <w:rFonts w:hint="eastAsia" w:ascii="宋体" w:hAnsi="宋体" w:cs="宋体"/>
                <w:color w:val="auto"/>
                <w:szCs w:val="21"/>
                <w:highlight w:val="none"/>
                <w:lang w:eastAsia="zh-CN"/>
              </w:rPr>
              <w:t>重大税收违法失信主体名单</w:t>
            </w:r>
            <w:r>
              <w:rPr>
                <w:rFonts w:hint="eastAsia" w:ascii="宋体" w:hAnsi="宋体" w:cs="宋体"/>
                <w:color w:val="auto"/>
                <w:szCs w:val="21"/>
                <w:highlight w:val="none"/>
              </w:rPr>
              <w:t>、政府采购严重违法失信行为记录名单</w:t>
            </w:r>
          </w:p>
        </w:tc>
      </w:tr>
      <w:tr w14:paraId="7E01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150" w:type="dxa"/>
            <w:vMerge w:val="continue"/>
            <w:tcBorders>
              <w:left w:val="single" w:color="auto" w:sz="4" w:space="0"/>
              <w:right w:val="single" w:color="auto" w:sz="4" w:space="0"/>
            </w:tcBorders>
            <w:vAlign w:val="center"/>
          </w:tcPr>
          <w:p w14:paraId="3F10A98E">
            <w:pPr>
              <w:rPr>
                <w:rFonts w:ascii="宋体" w:hAnsi="宋体" w:cs="宋体"/>
                <w:color w:val="auto"/>
                <w:szCs w:val="21"/>
                <w:highlight w:val="none"/>
              </w:rPr>
            </w:pPr>
          </w:p>
        </w:tc>
        <w:tc>
          <w:tcPr>
            <w:tcW w:w="2360" w:type="dxa"/>
            <w:vMerge w:val="continue"/>
            <w:tcBorders>
              <w:left w:val="nil"/>
              <w:right w:val="single" w:color="auto" w:sz="4" w:space="0"/>
            </w:tcBorders>
          </w:tcPr>
          <w:p w14:paraId="7D457E41">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6E09835D">
            <w:pPr>
              <w:rPr>
                <w:rFonts w:ascii="宋体" w:hAnsi="宋体" w:cs="宋体"/>
                <w:color w:val="auto"/>
                <w:szCs w:val="21"/>
                <w:highlight w:val="none"/>
              </w:rPr>
            </w:pPr>
            <w:r>
              <w:rPr>
                <w:rFonts w:hint="eastAsia" w:ascii="宋体" w:hAnsi="宋体" w:cs="宋体"/>
                <w:color w:val="auto"/>
                <w:szCs w:val="21"/>
                <w:highlight w:val="none"/>
              </w:rPr>
              <w:t>△信用承诺书</w:t>
            </w:r>
          </w:p>
        </w:tc>
      </w:tr>
      <w:tr w14:paraId="27D4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150" w:type="dxa"/>
            <w:vMerge w:val="continue"/>
            <w:tcBorders>
              <w:left w:val="single" w:color="auto" w:sz="4" w:space="0"/>
              <w:right w:val="single" w:color="auto" w:sz="4" w:space="0"/>
            </w:tcBorders>
            <w:vAlign w:val="center"/>
          </w:tcPr>
          <w:p w14:paraId="19E9BD93">
            <w:pPr>
              <w:rPr>
                <w:rFonts w:ascii="宋体" w:hAnsi="宋体" w:cs="宋体"/>
                <w:color w:val="auto"/>
                <w:szCs w:val="21"/>
                <w:highlight w:val="none"/>
              </w:rPr>
            </w:pPr>
          </w:p>
        </w:tc>
        <w:tc>
          <w:tcPr>
            <w:tcW w:w="2360" w:type="dxa"/>
            <w:vMerge w:val="continue"/>
            <w:tcBorders>
              <w:left w:val="nil"/>
              <w:right w:val="single" w:color="auto" w:sz="4" w:space="0"/>
            </w:tcBorders>
          </w:tcPr>
          <w:p w14:paraId="371A7F4D">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0E929115">
            <w:pPr>
              <w:rPr>
                <w:rFonts w:ascii="宋体" w:hAnsi="宋体" w:cs="宋体"/>
                <w:color w:val="auto"/>
                <w:szCs w:val="21"/>
                <w:highlight w:val="none"/>
              </w:rPr>
            </w:pPr>
            <w:r>
              <w:rPr>
                <w:rFonts w:hint="eastAsia" w:ascii="宋体" w:hAnsi="宋体" w:cs="宋体"/>
                <w:color w:val="auto"/>
                <w:szCs w:val="21"/>
                <w:highlight w:val="none"/>
              </w:rPr>
              <w:t>△资格承诺声明函</w:t>
            </w:r>
          </w:p>
        </w:tc>
      </w:tr>
      <w:tr w14:paraId="261D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1D46A136">
            <w:pPr>
              <w:rPr>
                <w:rFonts w:ascii="宋体" w:hAnsi="宋体" w:cs="宋体"/>
                <w:color w:val="auto"/>
                <w:szCs w:val="21"/>
                <w:highlight w:val="none"/>
              </w:rPr>
            </w:pPr>
          </w:p>
        </w:tc>
        <w:tc>
          <w:tcPr>
            <w:tcW w:w="2360" w:type="dxa"/>
            <w:vMerge w:val="continue"/>
            <w:tcBorders>
              <w:left w:val="nil"/>
              <w:right w:val="single" w:color="auto" w:sz="4" w:space="0"/>
            </w:tcBorders>
          </w:tcPr>
          <w:p w14:paraId="39A34971">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48455010">
            <w:pPr>
              <w:rPr>
                <w:rFonts w:ascii="宋体" w:hAnsi="宋体" w:cs="宋体"/>
                <w:color w:val="auto"/>
                <w:szCs w:val="21"/>
                <w:highlight w:val="none"/>
              </w:rPr>
            </w:pPr>
            <w:r>
              <w:rPr>
                <w:rFonts w:hint="eastAsia" w:ascii="宋体" w:hAnsi="宋体" w:cs="宋体"/>
                <w:color w:val="auto"/>
                <w:szCs w:val="21"/>
                <w:highlight w:val="none"/>
              </w:rPr>
              <w:t>*落实政府采购政策需满足的资格条件（详见第一章“投标邀请”）</w:t>
            </w:r>
            <w:r>
              <w:rPr>
                <w:rFonts w:ascii="宋体" w:hAnsi="宋体"/>
                <w:b/>
                <w:bCs/>
                <w:color w:val="auto"/>
                <w:highlight w:val="none"/>
              </w:rPr>
              <w:t>如采购公告中明确专门面向中小/小微企业采购，须按要求提供中小企业声明函</w:t>
            </w:r>
          </w:p>
        </w:tc>
      </w:tr>
      <w:tr w14:paraId="3346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4DD607B8">
            <w:pPr>
              <w:rPr>
                <w:rFonts w:ascii="宋体" w:hAnsi="宋体" w:cs="宋体"/>
                <w:color w:val="auto"/>
                <w:szCs w:val="21"/>
                <w:highlight w:val="none"/>
              </w:rPr>
            </w:pPr>
          </w:p>
        </w:tc>
        <w:tc>
          <w:tcPr>
            <w:tcW w:w="2360" w:type="dxa"/>
            <w:vMerge w:val="continue"/>
            <w:tcBorders>
              <w:left w:val="nil"/>
              <w:right w:val="single" w:color="auto" w:sz="4" w:space="0"/>
            </w:tcBorders>
          </w:tcPr>
          <w:p w14:paraId="26F2F6EF">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51F8078A">
            <w:pPr>
              <w:rPr>
                <w:rFonts w:ascii="宋体" w:hAnsi="宋体" w:cs="宋体"/>
                <w:color w:val="auto"/>
                <w:szCs w:val="21"/>
                <w:highlight w:val="none"/>
              </w:rPr>
            </w:pPr>
            <w:r>
              <w:rPr>
                <w:rFonts w:hint="eastAsia" w:ascii="宋体" w:hAnsi="宋体" w:cs="宋体"/>
                <w:color w:val="auto"/>
                <w:szCs w:val="21"/>
                <w:highlight w:val="none"/>
              </w:rPr>
              <w:t>联合体协议（如有）</w:t>
            </w:r>
          </w:p>
        </w:tc>
      </w:tr>
      <w:tr w14:paraId="35E6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150" w:type="dxa"/>
            <w:vMerge w:val="continue"/>
            <w:tcBorders>
              <w:left w:val="single" w:color="auto" w:sz="4" w:space="0"/>
              <w:right w:val="single" w:color="auto" w:sz="4" w:space="0"/>
            </w:tcBorders>
            <w:vAlign w:val="center"/>
          </w:tcPr>
          <w:p w14:paraId="22AEA7FE">
            <w:pPr>
              <w:rPr>
                <w:rFonts w:ascii="宋体" w:hAnsi="宋体" w:cs="宋体"/>
                <w:color w:val="auto"/>
                <w:szCs w:val="21"/>
                <w:highlight w:val="none"/>
              </w:rPr>
            </w:pPr>
          </w:p>
        </w:tc>
        <w:tc>
          <w:tcPr>
            <w:tcW w:w="2360" w:type="dxa"/>
            <w:vMerge w:val="continue"/>
            <w:tcBorders>
              <w:left w:val="nil"/>
              <w:bottom w:val="single" w:color="auto" w:sz="4" w:space="0"/>
              <w:right w:val="single" w:color="auto" w:sz="4" w:space="0"/>
            </w:tcBorders>
          </w:tcPr>
          <w:p w14:paraId="216F83E2">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4E2328F4">
            <w:pPr>
              <w:rPr>
                <w:rFonts w:ascii="宋体" w:hAnsi="宋体" w:cs="宋体"/>
                <w:color w:val="auto"/>
                <w:szCs w:val="21"/>
                <w:highlight w:val="none"/>
              </w:rPr>
            </w:pPr>
            <w:r>
              <w:rPr>
                <w:rFonts w:hint="eastAsia" w:ascii="宋体" w:hAnsi="宋体" w:cs="宋体"/>
                <w:color w:val="auto"/>
                <w:szCs w:val="21"/>
                <w:highlight w:val="none"/>
              </w:rPr>
              <w:t>△特定资格条件（详见“第三章 资格审查”—“第二节 资格审查要求”）</w:t>
            </w:r>
            <w:r>
              <w:rPr>
                <w:rFonts w:ascii="宋体" w:hAnsi="宋体" w:cs="宋体"/>
                <w:color w:val="auto"/>
                <w:szCs w:val="21"/>
                <w:highlight w:val="none"/>
              </w:rPr>
              <w:t xml:space="preserve"> </w:t>
            </w:r>
          </w:p>
        </w:tc>
      </w:tr>
      <w:tr w14:paraId="184F6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0" w:type="dxa"/>
            <w:vMerge w:val="continue"/>
            <w:tcBorders>
              <w:left w:val="single" w:color="auto" w:sz="4" w:space="0"/>
              <w:right w:val="single" w:color="auto" w:sz="4" w:space="0"/>
            </w:tcBorders>
            <w:vAlign w:val="center"/>
          </w:tcPr>
          <w:p w14:paraId="7630BE87">
            <w:pPr>
              <w:rPr>
                <w:rFonts w:ascii="宋体" w:hAnsi="宋体" w:cs="宋体"/>
                <w:color w:val="auto"/>
                <w:szCs w:val="21"/>
                <w:highlight w:val="none"/>
              </w:rPr>
            </w:pPr>
          </w:p>
        </w:tc>
        <w:tc>
          <w:tcPr>
            <w:tcW w:w="2360" w:type="dxa"/>
            <w:vMerge w:val="restart"/>
            <w:tcBorders>
              <w:top w:val="single" w:color="auto" w:sz="4" w:space="0"/>
              <w:left w:val="nil"/>
              <w:right w:val="single" w:color="auto" w:sz="4" w:space="0"/>
            </w:tcBorders>
            <w:vAlign w:val="center"/>
          </w:tcPr>
          <w:p w14:paraId="470A3781">
            <w:pPr>
              <w:ind w:firstLine="843" w:firstLineChars="400"/>
              <w:rPr>
                <w:rFonts w:ascii="宋体" w:hAnsi="宋体" w:cs="宋体"/>
                <w:b/>
                <w:bCs/>
                <w:color w:val="auto"/>
                <w:szCs w:val="21"/>
                <w:highlight w:val="none"/>
              </w:rPr>
            </w:pPr>
            <w:r>
              <w:rPr>
                <w:rFonts w:hint="eastAsia" w:ascii="宋体" w:hAnsi="宋体" w:cs="宋体"/>
                <w:b/>
                <w:bCs/>
                <w:color w:val="auto"/>
                <w:szCs w:val="21"/>
                <w:highlight w:val="none"/>
              </w:rPr>
              <w:t>符合条件</w:t>
            </w:r>
          </w:p>
        </w:tc>
        <w:tc>
          <w:tcPr>
            <w:tcW w:w="6185" w:type="dxa"/>
            <w:tcBorders>
              <w:top w:val="single" w:color="auto" w:sz="4" w:space="0"/>
              <w:left w:val="nil"/>
              <w:bottom w:val="single" w:color="auto" w:sz="4" w:space="0"/>
              <w:right w:val="single" w:color="auto" w:sz="4" w:space="0"/>
            </w:tcBorders>
            <w:vAlign w:val="center"/>
          </w:tcPr>
          <w:p w14:paraId="6E003072">
            <w:pPr>
              <w:rPr>
                <w:rFonts w:ascii="宋体" w:hAnsi="宋体" w:cs="宋体"/>
                <w:color w:val="auto"/>
                <w:szCs w:val="21"/>
                <w:highlight w:val="none"/>
              </w:rPr>
            </w:pPr>
            <w:r>
              <w:rPr>
                <w:rFonts w:hint="eastAsia" w:ascii="宋体" w:hAnsi="宋体" w:cs="宋体"/>
                <w:color w:val="auto"/>
                <w:szCs w:val="21"/>
                <w:highlight w:val="none"/>
              </w:rPr>
              <w:t>*报价明细表</w:t>
            </w:r>
          </w:p>
        </w:tc>
      </w:tr>
      <w:tr w14:paraId="526E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150" w:type="dxa"/>
            <w:vMerge w:val="continue"/>
            <w:tcBorders>
              <w:left w:val="single" w:color="auto" w:sz="4" w:space="0"/>
              <w:right w:val="single" w:color="auto" w:sz="4" w:space="0"/>
            </w:tcBorders>
            <w:vAlign w:val="center"/>
          </w:tcPr>
          <w:p w14:paraId="38CC695D">
            <w:pPr>
              <w:rPr>
                <w:rFonts w:ascii="宋体" w:hAnsi="宋体" w:cs="宋体"/>
                <w:color w:val="auto"/>
                <w:szCs w:val="21"/>
                <w:highlight w:val="none"/>
              </w:rPr>
            </w:pPr>
          </w:p>
        </w:tc>
        <w:tc>
          <w:tcPr>
            <w:tcW w:w="2360" w:type="dxa"/>
            <w:vMerge w:val="continue"/>
            <w:tcBorders>
              <w:left w:val="nil"/>
              <w:right w:val="single" w:color="auto" w:sz="4" w:space="0"/>
            </w:tcBorders>
          </w:tcPr>
          <w:p w14:paraId="14F2DE5E">
            <w:pPr>
              <w:ind w:firstLine="422" w:firstLineChars="200"/>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44497DDC">
            <w:pPr>
              <w:rPr>
                <w:rFonts w:ascii="宋体" w:hAnsi="宋体" w:cs="宋体"/>
                <w:color w:val="auto"/>
                <w:szCs w:val="21"/>
                <w:highlight w:val="none"/>
              </w:rPr>
            </w:pPr>
            <w:r>
              <w:rPr>
                <w:rFonts w:hint="eastAsia" w:ascii="宋体" w:hAnsi="宋体" w:cs="宋体"/>
                <w:color w:val="auto"/>
                <w:szCs w:val="21"/>
                <w:highlight w:val="none"/>
              </w:rPr>
              <w:t>*投标（响应）函</w:t>
            </w:r>
          </w:p>
        </w:tc>
      </w:tr>
      <w:tr w14:paraId="3DFD3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6B88E8B9">
            <w:pPr>
              <w:rPr>
                <w:rFonts w:ascii="宋体" w:hAnsi="宋体" w:cs="宋体"/>
                <w:color w:val="auto"/>
                <w:szCs w:val="21"/>
                <w:highlight w:val="none"/>
              </w:rPr>
            </w:pPr>
          </w:p>
        </w:tc>
        <w:tc>
          <w:tcPr>
            <w:tcW w:w="2360" w:type="dxa"/>
            <w:vMerge w:val="continue"/>
            <w:tcBorders>
              <w:left w:val="nil"/>
              <w:right w:val="single" w:color="auto" w:sz="4" w:space="0"/>
            </w:tcBorders>
          </w:tcPr>
          <w:p w14:paraId="7E54F03F">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1B91A896">
            <w:pPr>
              <w:rPr>
                <w:rFonts w:ascii="宋体" w:hAnsi="宋体" w:cs="宋体"/>
                <w:color w:val="auto"/>
                <w:szCs w:val="21"/>
                <w:highlight w:val="none"/>
              </w:rPr>
            </w:pPr>
            <w:r>
              <w:rPr>
                <w:rFonts w:hint="eastAsia" w:ascii="宋体" w:hAnsi="宋体" w:cs="宋体"/>
                <w:color w:val="auto"/>
                <w:szCs w:val="21"/>
                <w:highlight w:val="none"/>
              </w:rPr>
              <w:t>*技术偏离表</w:t>
            </w:r>
          </w:p>
        </w:tc>
      </w:tr>
      <w:tr w14:paraId="78AFF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35C73FDF">
            <w:pPr>
              <w:rPr>
                <w:rFonts w:ascii="宋体" w:hAnsi="宋体" w:cs="宋体"/>
                <w:color w:val="auto"/>
                <w:szCs w:val="21"/>
                <w:highlight w:val="none"/>
              </w:rPr>
            </w:pPr>
          </w:p>
        </w:tc>
        <w:tc>
          <w:tcPr>
            <w:tcW w:w="2360" w:type="dxa"/>
            <w:vMerge w:val="continue"/>
            <w:tcBorders>
              <w:left w:val="nil"/>
              <w:right w:val="single" w:color="auto" w:sz="4" w:space="0"/>
            </w:tcBorders>
          </w:tcPr>
          <w:p w14:paraId="37EA1738">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vAlign w:val="center"/>
          </w:tcPr>
          <w:p w14:paraId="2A898494">
            <w:pPr>
              <w:rPr>
                <w:rFonts w:ascii="宋体" w:hAnsi="宋体" w:cs="宋体"/>
                <w:color w:val="auto"/>
                <w:szCs w:val="21"/>
                <w:highlight w:val="none"/>
              </w:rPr>
            </w:pPr>
            <w:r>
              <w:rPr>
                <w:rFonts w:hint="eastAsia" w:ascii="宋体" w:hAnsi="宋体" w:cs="宋体"/>
                <w:color w:val="auto"/>
                <w:szCs w:val="21"/>
                <w:highlight w:val="none"/>
              </w:rPr>
              <w:t>*商务偏离表</w:t>
            </w:r>
          </w:p>
        </w:tc>
      </w:tr>
      <w:tr w14:paraId="6EE2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1162C5D9">
            <w:pPr>
              <w:rPr>
                <w:rFonts w:ascii="宋体" w:hAnsi="宋体" w:cs="宋体"/>
                <w:color w:val="auto"/>
                <w:szCs w:val="21"/>
                <w:highlight w:val="none"/>
              </w:rPr>
            </w:pPr>
          </w:p>
        </w:tc>
        <w:tc>
          <w:tcPr>
            <w:tcW w:w="2360" w:type="dxa"/>
            <w:vMerge w:val="continue"/>
            <w:tcBorders>
              <w:left w:val="nil"/>
              <w:bottom w:val="single" w:color="auto" w:sz="4" w:space="0"/>
              <w:right w:val="single" w:color="auto" w:sz="4" w:space="0"/>
            </w:tcBorders>
          </w:tcPr>
          <w:p w14:paraId="154CC9E9">
            <w:pPr>
              <w:rPr>
                <w:rFonts w:ascii="宋体" w:hAnsi="宋体" w:cs="宋体"/>
                <w:b/>
                <w:bCs/>
                <w:color w:val="auto"/>
                <w:szCs w:val="21"/>
                <w:highlight w:val="none"/>
              </w:rPr>
            </w:pPr>
          </w:p>
        </w:tc>
        <w:tc>
          <w:tcPr>
            <w:tcW w:w="6185" w:type="dxa"/>
            <w:tcBorders>
              <w:top w:val="single" w:color="auto" w:sz="4" w:space="0"/>
              <w:left w:val="nil"/>
              <w:bottom w:val="single" w:color="auto" w:sz="4" w:space="0"/>
              <w:right w:val="single" w:color="auto" w:sz="4" w:space="0"/>
            </w:tcBorders>
          </w:tcPr>
          <w:p w14:paraId="3DEAAC56">
            <w:pPr>
              <w:rPr>
                <w:rFonts w:ascii="宋体" w:hAnsi="宋体" w:cs="宋体"/>
                <w:color w:val="auto"/>
                <w:szCs w:val="21"/>
                <w:highlight w:val="none"/>
              </w:rPr>
            </w:pPr>
            <w:r>
              <w:rPr>
                <w:rFonts w:hint="eastAsia" w:ascii="宋体" w:hAnsi="宋体" w:cs="宋体"/>
                <w:color w:val="auto"/>
                <w:szCs w:val="21"/>
                <w:highlight w:val="none"/>
              </w:rPr>
              <w:t>*投标（响应）文件有效性</w:t>
            </w:r>
            <w:r>
              <w:rPr>
                <w:rFonts w:hint="eastAsia" w:ascii="宋体" w:hAnsi="宋体" w:cs="宋体"/>
                <w:color w:val="auto"/>
                <w:szCs w:val="21"/>
                <w:highlight w:val="none"/>
                <w:lang w:eastAsia="zh-CN"/>
              </w:rPr>
              <w:t>（</w:t>
            </w:r>
            <w:r>
              <w:rPr>
                <w:rFonts w:hint="eastAsia" w:ascii="宋体" w:hAnsi="宋体" w:cs="宋体"/>
                <w:color w:val="auto"/>
                <w:szCs w:val="21"/>
                <w:highlight w:val="none"/>
              </w:rPr>
              <w:t>根据采购文件要求填写，如采购文件无相关要求，此条可不填写)</w:t>
            </w:r>
          </w:p>
        </w:tc>
      </w:tr>
      <w:tr w14:paraId="0696C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right w:val="single" w:color="auto" w:sz="4" w:space="0"/>
            </w:tcBorders>
            <w:vAlign w:val="center"/>
          </w:tcPr>
          <w:p w14:paraId="787263C3">
            <w:pPr>
              <w:rPr>
                <w:rFonts w:ascii="宋体" w:hAnsi="宋体" w:cs="宋体"/>
                <w:color w:val="auto"/>
                <w:szCs w:val="21"/>
                <w:highlight w:val="none"/>
              </w:rPr>
            </w:pPr>
          </w:p>
        </w:tc>
        <w:tc>
          <w:tcPr>
            <w:tcW w:w="2360" w:type="dxa"/>
            <w:tcBorders>
              <w:top w:val="single" w:color="auto" w:sz="4" w:space="0"/>
              <w:left w:val="nil"/>
              <w:right w:val="single" w:color="auto" w:sz="4" w:space="0"/>
            </w:tcBorders>
            <w:vAlign w:val="center"/>
          </w:tcPr>
          <w:p w14:paraId="576A2C25">
            <w:pPr>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综合评审评分项</w:t>
            </w:r>
          </w:p>
        </w:tc>
        <w:tc>
          <w:tcPr>
            <w:tcW w:w="6185" w:type="dxa"/>
            <w:tcBorders>
              <w:top w:val="single" w:color="auto" w:sz="4" w:space="0"/>
              <w:left w:val="nil"/>
              <w:bottom w:val="single" w:color="auto" w:sz="4" w:space="0"/>
              <w:right w:val="single" w:color="auto" w:sz="4" w:space="0"/>
            </w:tcBorders>
          </w:tcPr>
          <w:p w14:paraId="1F2C6E78">
            <w:pPr>
              <w:rPr>
                <w:rFonts w:ascii="宋体" w:hAnsi="宋体" w:cs="宋体"/>
                <w:color w:val="auto"/>
                <w:szCs w:val="21"/>
                <w:highlight w:val="none"/>
              </w:rPr>
            </w:pPr>
            <w:r>
              <w:rPr>
                <w:rFonts w:hint="eastAsia" w:ascii="宋体" w:hAnsi="宋体" w:cs="宋体"/>
                <w:color w:val="auto"/>
                <w:szCs w:val="21"/>
                <w:highlight w:val="none"/>
              </w:rPr>
              <w:t>采用综合评分法的项目，每项评分材料按第四章“评标方法和评标标准”评分细则中对应评分项目（或数字编号）分别上传。</w:t>
            </w:r>
          </w:p>
        </w:tc>
      </w:tr>
      <w:tr w14:paraId="7E20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bottom w:val="single" w:color="auto" w:sz="4" w:space="0"/>
              <w:right w:val="single" w:color="auto" w:sz="4" w:space="0"/>
            </w:tcBorders>
            <w:vAlign w:val="center"/>
          </w:tcPr>
          <w:p w14:paraId="609FE329">
            <w:pPr>
              <w:rPr>
                <w:rFonts w:ascii="宋体" w:hAnsi="宋体" w:cs="宋体"/>
                <w:color w:val="auto"/>
                <w:szCs w:val="21"/>
                <w:highlight w:val="none"/>
              </w:rPr>
            </w:pPr>
          </w:p>
        </w:tc>
        <w:tc>
          <w:tcPr>
            <w:tcW w:w="2360" w:type="dxa"/>
            <w:tcBorders>
              <w:top w:val="single" w:color="auto" w:sz="4" w:space="0"/>
              <w:left w:val="nil"/>
              <w:right w:val="single" w:color="auto" w:sz="4" w:space="0"/>
            </w:tcBorders>
            <w:vAlign w:val="center"/>
          </w:tcPr>
          <w:p w14:paraId="70DA85B1">
            <w:pPr>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 </w:t>
            </w:r>
          </w:p>
        </w:tc>
        <w:tc>
          <w:tcPr>
            <w:tcW w:w="6185" w:type="dxa"/>
            <w:tcBorders>
              <w:top w:val="single" w:color="auto" w:sz="4" w:space="0"/>
              <w:left w:val="nil"/>
              <w:bottom w:val="single" w:color="auto" w:sz="4" w:space="0"/>
              <w:right w:val="single" w:color="auto" w:sz="4" w:space="0"/>
            </w:tcBorders>
          </w:tcPr>
          <w:p w14:paraId="0A47C36D">
            <w:pPr>
              <w:rPr>
                <w:rFonts w:ascii="宋体" w:hAnsi="宋体" w:cs="宋体"/>
                <w:color w:val="auto"/>
                <w:szCs w:val="21"/>
                <w:highlight w:val="none"/>
              </w:rPr>
            </w:pPr>
            <w:r>
              <w:rPr>
                <w:rFonts w:hint="eastAsia" w:ascii="宋体" w:hAnsi="宋体" w:cs="宋体"/>
                <w:color w:val="auto"/>
                <w:szCs w:val="21"/>
                <w:highlight w:val="none"/>
              </w:rPr>
              <w:t>企业报价折扣证明（</w:t>
            </w:r>
            <w:r>
              <w:rPr>
                <w:color w:val="auto"/>
                <w:highlight w:val="none"/>
              </w:rPr>
              <w:t>中小企业声明函</w:t>
            </w:r>
            <w:r>
              <w:rPr>
                <w:rFonts w:hint="eastAsia"/>
                <w:color w:val="auto"/>
                <w:highlight w:val="none"/>
              </w:rPr>
              <w:t>或</w:t>
            </w:r>
            <w:r>
              <w:rPr>
                <w:color w:val="auto"/>
                <w:highlight w:val="none"/>
              </w:rPr>
              <w:t>监狱企业证明或残疾人福利性单位声明函</w:t>
            </w:r>
            <w:r>
              <w:rPr>
                <w:rFonts w:hint="eastAsia" w:ascii="宋体" w:hAnsi="宋体" w:cs="宋体"/>
                <w:color w:val="auto"/>
                <w:szCs w:val="21"/>
                <w:highlight w:val="none"/>
              </w:rPr>
              <w:t>）</w:t>
            </w:r>
          </w:p>
        </w:tc>
      </w:tr>
      <w:tr w14:paraId="7BDE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Borders>
              <w:top w:val="single" w:color="auto" w:sz="4" w:space="0"/>
              <w:left w:val="single" w:color="auto" w:sz="4" w:space="0"/>
              <w:bottom w:val="single" w:color="auto" w:sz="4" w:space="0"/>
              <w:right w:val="single" w:color="auto" w:sz="4" w:space="0"/>
            </w:tcBorders>
            <w:vAlign w:val="center"/>
          </w:tcPr>
          <w:p w14:paraId="4EE20355">
            <w:pPr>
              <w:rPr>
                <w:rFonts w:ascii="宋体" w:hAnsi="宋体" w:cs="宋体"/>
                <w:b/>
                <w:color w:val="auto"/>
                <w:szCs w:val="21"/>
                <w:highlight w:val="none"/>
              </w:rPr>
            </w:pPr>
            <w:r>
              <w:rPr>
                <w:rFonts w:hint="eastAsia" w:ascii="宋体" w:hAnsi="宋体" w:cs="宋体"/>
                <w:b/>
                <w:color w:val="auto"/>
                <w:szCs w:val="21"/>
                <w:highlight w:val="none"/>
              </w:rPr>
              <w:t>投标文件提交须知</w:t>
            </w:r>
          </w:p>
          <w:p w14:paraId="4FA6ACD1">
            <w:pPr>
              <w:rPr>
                <w:rFonts w:ascii="宋体" w:hAnsi="宋体" w:cs="宋体"/>
                <w:color w:val="auto"/>
                <w:szCs w:val="21"/>
                <w:highlight w:val="none"/>
              </w:rPr>
            </w:pPr>
          </w:p>
        </w:tc>
        <w:tc>
          <w:tcPr>
            <w:tcW w:w="8545" w:type="dxa"/>
            <w:gridSpan w:val="2"/>
            <w:tcBorders>
              <w:top w:val="single" w:color="auto" w:sz="4" w:space="0"/>
              <w:left w:val="nil"/>
              <w:bottom w:val="single" w:color="auto" w:sz="4" w:space="0"/>
              <w:right w:val="single" w:color="auto" w:sz="4" w:space="0"/>
            </w:tcBorders>
          </w:tcPr>
          <w:p w14:paraId="4840BF11">
            <w:pPr>
              <w:keepNext/>
              <w:spacing w:line="400" w:lineRule="exact"/>
              <w:jc w:val="left"/>
              <w:outlineLvl w:val="0"/>
              <w:rPr>
                <w:rFonts w:ascii="宋体" w:hAnsi="宋体" w:cs="宋体"/>
                <w:b/>
                <w:bCs/>
                <w:color w:val="auto"/>
                <w:szCs w:val="21"/>
                <w:highlight w:val="none"/>
                <w:u w:val="single"/>
              </w:rPr>
            </w:pPr>
            <w:bookmarkStart w:id="369" w:name="_Toc152679336"/>
            <w:bookmarkStart w:id="370" w:name="_Toc152679723"/>
            <w:r>
              <w:rPr>
                <w:rFonts w:hint="eastAsia" w:ascii="宋体" w:hAnsi="宋体" w:cs="宋体"/>
                <w:b/>
                <w:bCs/>
                <w:color w:val="auto"/>
                <w:szCs w:val="21"/>
                <w:highlight w:val="none"/>
                <w:u w:val="single"/>
              </w:rPr>
              <w:t>1.本部分内容仅列明格式材料要求，不代表所有列出格式的材料必须全部提交，具体提交以采购文件规定的资格条件、评分标准要求及采购文件给定格式等内容为准。</w:t>
            </w:r>
            <w:bookmarkEnd w:id="369"/>
            <w:bookmarkEnd w:id="370"/>
          </w:p>
          <w:p w14:paraId="76EED3A7">
            <w:pPr>
              <w:keepNext/>
              <w:spacing w:line="400" w:lineRule="exact"/>
              <w:jc w:val="left"/>
              <w:outlineLvl w:val="0"/>
              <w:rPr>
                <w:rFonts w:ascii="宋体" w:hAnsi="宋体" w:cs="宋体"/>
                <w:b/>
                <w:bCs/>
                <w:color w:val="auto"/>
                <w:szCs w:val="21"/>
                <w:highlight w:val="none"/>
                <w:u w:val="single"/>
              </w:rPr>
            </w:pPr>
            <w:bookmarkStart w:id="371" w:name="_Toc152679724"/>
            <w:bookmarkStart w:id="372" w:name="_Toc152679337"/>
            <w:r>
              <w:rPr>
                <w:rFonts w:hint="eastAsia" w:ascii="宋体" w:hAnsi="宋体" w:cs="宋体"/>
                <w:b/>
                <w:bCs/>
                <w:color w:val="auto"/>
                <w:szCs w:val="21"/>
                <w:highlight w:val="none"/>
                <w:u w:val="single"/>
              </w:rPr>
              <w:t>2.带“△”项材料如未按“第三章 资格审查”——“</w:t>
            </w:r>
            <w:r>
              <w:rPr>
                <w:rFonts w:ascii="宋体" w:hAnsi="宋体" w:cs="宋体"/>
                <w:b/>
                <w:bCs/>
                <w:color w:val="auto"/>
                <w:szCs w:val="21"/>
                <w:highlight w:val="none"/>
                <w:u w:val="single"/>
              </w:rPr>
              <w:t>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资格审查要求</w:t>
            </w:r>
            <w:r>
              <w:rPr>
                <w:rFonts w:hint="eastAsia" w:ascii="宋体" w:hAnsi="宋体" w:cs="宋体"/>
                <w:b/>
                <w:bCs/>
                <w:color w:val="auto"/>
                <w:szCs w:val="21"/>
                <w:highlight w:val="none"/>
                <w:u w:val="single"/>
              </w:rPr>
              <w:t>”提交，将作资格审查不通过处理，带“*”项材料如未按要求提交，将作无效投标处理。</w:t>
            </w:r>
            <w:bookmarkEnd w:id="371"/>
            <w:bookmarkEnd w:id="372"/>
          </w:p>
          <w:p w14:paraId="433A9DC3">
            <w:pPr>
              <w:keepNext/>
              <w:spacing w:line="400" w:lineRule="exact"/>
              <w:jc w:val="left"/>
              <w:outlineLvl w:val="0"/>
              <w:rPr>
                <w:rFonts w:ascii="宋体" w:hAnsi="宋体" w:cs="宋体"/>
                <w:b/>
                <w:bCs/>
                <w:color w:val="auto"/>
                <w:szCs w:val="21"/>
                <w:highlight w:val="none"/>
                <w:u w:val="single"/>
              </w:rPr>
            </w:pPr>
            <w:bookmarkStart w:id="373" w:name="_Toc152679725"/>
            <w:bookmarkStart w:id="374" w:name="_Toc152679338"/>
            <w:r>
              <w:rPr>
                <w:rFonts w:hint="eastAsia" w:ascii="宋体" w:hAnsi="宋体" w:cs="宋体"/>
                <w:b/>
                <w:bCs/>
                <w:color w:val="auto"/>
                <w:szCs w:val="21"/>
                <w:highlight w:val="none"/>
                <w:u w:val="single"/>
              </w:rPr>
              <w:t>3.投标人应严格按照顺序及要求对应上传投标文件，混乱的编排、上传、文件资料不清晰可辨导致投标文件被误读或查找不到相应内容，将导致资格审查不通过、评分项不得分、无效投标等严重后果。</w:t>
            </w:r>
            <w:bookmarkEnd w:id="373"/>
            <w:bookmarkEnd w:id="374"/>
          </w:p>
          <w:p w14:paraId="3AC3117D">
            <w:pPr>
              <w:keepNext/>
              <w:spacing w:line="400" w:lineRule="exact"/>
              <w:jc w:val="left"/>
              <w:outlineLvl w:val="0"/>
              <w:rPr>
                <w:rFonts w:ascii="宋体" w:hAnsi="宋体" w:cs="宋体"/>
                <w:b/>
                <w:bCs/>
                <w:color w:val="auto"/>
                <w:szCs w:val="21"/>
                <w:highlight w:val="none"/>
                <w:u w:val="single"/>
              </w:rPr>
            </w:pPr>
            <w:bookmarkStart w:id="375" w:name="_Toc152679726"/>
            <w:bookmarkStart w:id="376" w:name="_Toc152679339"/>
            <w:r>
              <w:rPr>
                <w:rFonts w:hint="eastAsia" w:ascii="宋体" w:hAnsi="宋体" w:cs="宋体"/>
                <w:b/>
                <w:bCs/>
                <w:color w:val="auto"/>
                <w:szCs w:val="21"/>
                <w:highlight w:val="none"/>
                <w:u w:val="single"/>
              </w:rPr>
              <w:t>4.投标文件应按照采购文件要求的格式填写，无相应内容填写可填写“无”等明确的回答。</w:t>
            </w:r>
            <w:bookmarkEnd w:id="375"/>
            <w:bookmarkEnd w:id="376"/>
          </w:p>
          <w:p w14:paraId="6882C578">
            <w:pPr>
              <w:keepNext/>
              <w:spacing w:line="400" w:lineRule="exact"/>
              <w:jc w:val="left"/>
              <w:outlineLvl w:val="0"/>
              <w:rPr>
                <w:rFonts w:ascii="宋体" w:hAnsi="宋体" w:cs="宋体"/>
                <w:b/>
                <w:color w:val="auto"/>
                <w:szCs w:val="21"/>
                <w:highlight w:val="none"/>
              </w:rPr>
            </w:pPr>
            <w:bookmarkStart w:id="377" w:name="_Toc152679340"/>
            <w:bookmarkStart w:id="378" w:name="_Toc152679727"/>
            <w:r>
              <w:rPr>
                <w:rFonts w:hint="eastAsia" w:ascii="宋体" w:hAnsi="宋体" w:cs="宋体"/>
                <w:b/>
                <w:bCs/>
                <w:color w:val="auto"/>
                <w:szCs w:val="21"/>
                <w:highlight w:val="none"/>
                <w:u w:val="single"/>
              </w:rPr>
              <w:t>5.投标文件所附格式中要求填写的全部信息都必须正面回答并保证是真实准确的。</w:t>
            </w:r>
            <w:bookmarkEnd w:id="377"/>
            <w:bookmarkEnd w:id="378"/>
          </w:p>
        </w:tc>
      </w:tr>
    </w:tbl>
    <w:p w14:paraId="217C1A6D">
      <w:pPr>
        <w:pStyle w:val="43"/>
        <w:rPr>
          <w:rFonts w:hint="eastAsia"/>
          <w:color w:val="auto"/>
          <w:highlight w:val="none"/>
        </w:rPr>
      </w:pPr>
    </w:p>
    <w:p w14:paraId="310E7F92">
      <w:pPr>
        <w:pStyle w:val="43"/>
        <w:rPr>
          <w:rFonts w:hint="eastAsia"/>
          <w:color w:val="auto"/>
          <w:highlight w:val="none"/>
        </w:rPr>
      </w:pPr>
      <w:r>
        <w:rPr>
          <w:color w:val="auto"/>
          <w:highlight w:val="none"/>
        </w:rPr>
        <w:br w:type="page"/>
      </w:r>
    </w:p>
    <w:p w14:paraId="1440D1D1">
      <w:pPr>
        <w:spacing w:line="360" w:lineRule="auto"/>
        <w:jc w:val="center"/>
        <w:outlineLvl w:val="0"/>
        <w:rPr>
          <w:rFonts w:ascii="宋体" w:hAnsi="宋体"/>
          <w:b/>
          <w:color w:val="auto"/>
          <w:sz w:val="24"/>
          <w:highlight w:val="none"/>
        </w:rPr>
      </w:pPr>
      <w:bookmarkStart w:id="379" w:name="_Toc152679728"/>
      <w:r>
        <w:rPr>
          <w:rFonts w:ascii="宋体" w:hAnsi="宋体"/>
          <w:b/>
          <w:color w:val="auto"/>
          <w:sz w:val="36"/>
          <w:szCs w:val="36"/>
          <w:highlight w:val="none"/>
        </w:rPr>
        <w:t>第</w:t>
      </w:r>
      <w:r>
        <w:rPr>
          <w:rFonts w:hint="eastAsia" w:ascii="宋体" w:hAnsi="宋体"/>
          <w:b/>
          <w:color w:val="auto"/>
          <w:sz w:val="36"/>
          <w:szCs w:val="36"/>
          <w:highlight w:val="none"/>
        </w:rPr>
        <w:t>八</w:t>
      </w:r>
      <w:r>
        <w:rPr>
          <w:rFonts w:ascii="宋体" w:hAnsi="宋体"/>
          <w:b/>
          <w:color w:val="auto"/>
          <w:sz w:val="36"/>
          <w:szCs w:val="36"/>
          <w:highlight w:val="none"/>
        </w:rPr>
        <w:t>章   投标文件格式</w:t>
      </w:r>
      <w:bookmarkEnd w:id="366"/>
      <w:bookmarkEnd w:id="379"/>
    </w:p>
    <w:p w14:paraId="15BE073C">
      <w:pPr>
        <w:tabs>
          <w:tab w:val="left" w:pos="900"/>
          <w:tab w:val="left" w:pos="1980"/>
        </w:tabs>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投标人编制文件须知</w:t>
      </w:r>
    </w:p>
    <w:p w14:paraId="36284723">
      <w:pPr>
        <w:tabs>
          <w:tab w:val="left" w:pos="900"/>
          <w:tab w:val="left" w:pos="1980"/>
        </w:tabs>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1、投标人按照本部分的顺序编制投标文件（资格证明文件）、投标文件（商务技术文件），编制中涉及格式资料的，应按照本部分提供的内容和格式（所有表格的格式可扩展）填写提交。</w:t>
      </w:r>
    </w:p>
    <w:p w14:paraId="423DE859">
      <w:pPr>
        <w:tabs>
          <w:tab w:val="left" w:pos="900"/>
          <w:tab w:val="left" w:pos="1980"/>
        </w:tabs>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bCs/>
          <w:color w:val="auto"/>
          <w:szCs w:val="21"/>
          <w:highlight w:val="none"/>
        </w:rPr>
        <w:t>否则投标无效。</w:t>
      </w:r>
      <w:r>
        <w:rPr>
          <w:rFonts w:hint="eastAsia" w:ascii="宋体" w:hAnsi="宋体" w:cs="宋体"/>
          <w:color w:val="auto"/>
          <w:szCs w:val="21"/>
          <w:highlight w:val="none"/>
        </w:rPr>
        <w:t>未标记“实质性格式”的文件和招标文件未提供格式的内容，可由投标人自行编写。</w:t>
      </w:r>
    </w:p>
    <w:p w14:paraId="5C0787FB">
      <w:pPr>
        <w:tabs>
          <w:tab w:val="left" w:pos="900"/>
          <w:tab w:val="left" w:pos="1980"/>
        </w:tabs>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27F8865F">
      <w:pPr>
        <w:tabs>
          <w:tab w:val="left" w:pos="900"/>
          <w:tab w:val="left" w:pos="1980"/>
        </w:tabs>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4、实行电子化不见面交易方式的，加盖公章、签名等均通过投标文件编制工具加盖电子公章、签字、签章或印鉴。</w:t>
      </w:r>
    </w:p>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14:paraId="0447AA5B">
      <w:pPr>
        <w:widowControl/>
        <w:jc w:val="left"/>
        <w:rPr>
          <w:rFonts w:ascii="宋体" w:hAnsi="宋体"/>
          <w:color w:val="auto"/>
          <w:sz w:val="24"/>
          <w:highlight w:val="none"/>
        </w:rPr>
      </w:pPr>
    </w:p>
    <w:p w14:paraId="4C5F0F3E">
      <w:pPr>
        <w:pStyle w:val="43"/>
        <w:rPr>
          <w:rFonts w:ascii="宋体" w:hAnsi="宋体"/>
          <w:color w:val="auto"/>
          <w:highlight w:val="none"/>
        </w:rPr>
      </w:pPr>
    </w:p>
    <w:p w14:paraId="75D8A17A">
      <w:pPr>
        <w:pStyle w:val="43"/>
        <w:rPr>
          <w:rFonts w:ascii="宋体" w:hAnsi="宋体"/>
          <w:color w:val="auto"/>
          <w:highlight w:val="none"/>
        </w:rPr>
      </w:pPr>
    </w:p>
    <w:p w14:paraId="12B7AB00">
      <w:pPr>
        <w:pStyle w:val="43"/>
        <w:rPr>
          <w:rFonts w:ascii="宋体" w:hAnsi="宋体"/>
          <w:color w:val="auto"/>
          <w:highlight w:val="none"/>
        </w:rPr>
      </w:pPr>
    </w:p>
    <w:p w14:paraId="2B27E536">
      <w:pPr>
        <w:pStyle w:val="43"/>
        <w:rPr>
          <w:rFonts w:ascii="宋体" w:hAnsi="宋体"/>
          <w:color w:val="auto"/>
          <w:highlight w:val="none"/>
        </w:rPr>
      </w:pPr>
    </w:p>
    <w:p w14:paraId="349103A9">
      <w:pPr>
        <w:pStyle w:val="43"/>
        <w:rPr>
          <w:rFonts w:ascii="宋体" w:hAnsi="宋体"/>
          <w:color w:val="auto"/>
          <w:highlight w:val="none"/>
        </w:rPr>
      </w:pPr>
    </w:p>
    <w:p w14:paraId="3A464954">
      <w:pPr>
        <w:pStyle w:val="43"/>
        <w:rPr>
          <w:rFonts w:ascii="宋体" w:hAnsi="宋体"/>
          <w:color w:val="auto"/>
          <w:highlight w:val="none"/>
        </w:rPr>
      </w:pPr>
    </w:p>
    <w:p w14:paraId="3577FAAD">
      <w:pPr>
        <w:pStyle w:val="43"/>
        <w:rPr>
          <w:rFonts w:ascii="宋体" w:hAnsi="宋体"/>
          <w:color w:val="auto"/>
          <w:highlight w:val="none"/>
        </w:rPr>
      </w:pPr>
    </w:p>
    <w:p w14:paraId="56D88C8C">
      <w:pPr>
        <w:pStyle w:val="43"/>
        <w:rPr>
          <w:rFonts w:ascii="宋体" w:hAnsi="宋体"/>
          <w:color w:val="auto"/>
          <w:highlight w:val="none"/>
        </w:rPr>
      </w:pPr>
    </w:p>
    <w:p w14:paraId="4C94BE8F">
      <w:pPr>
        <w:pStyle w:val="43"/>
        <w:rPr>
          <w:rFonts w:ascii="宋体" w:hAnsi="宋体"/>
          <w:color w:val="auto"/>
          <w:highlight w:val="none"/>
        </w:rPr>
      </w:pPr>
    </w:p>
    <w:p w14:paraId="015F5CC7">
      <w:pPr>
        <w:pStyle w:val="43"/>
        <w:rPr>
          <w:rFonts w:ascii="宋体" w:hAnsi="宋体"/>
          <w:color w:val="auto"/>
          <w:highlight w:val="none"/>
        </w:rPr>
      </w:pPr>
    </w:p>
    <w:p w14:paraId="4276F631">
      <w:pPr>
        <w:pStyle w:val="43"/>
        <w:rPr>
          <w:rFonts w:ascii="宋体" w:hAnsi="宋体"/>
          <w:color w:val="auto"/>
          <w:highlight w:val="none"/>
        </w:rPr>
      </w:pPr>
    </w:p>
    <w:p w14:paraId="68CF7C9B">
      <w:pPr>
        <w:pStyle w:val="43"/>
        <w:rPr>
          <w:rFonts w:ascii="宋体" w:hAnsi="宋体"/>
          <w:color w:val="auto"/>
          <w:highlight w:val="none"/>
        </w:rPr>
      </w:pPr>
    </w:p>
    <w:p w14:paraId="7AEC448F">
      <w:pPr>
        <w:pStyle w:val="43"/>
        <w:rPr>
          <w:rFonts w:ascii="宋体" w:hAnsi="宋体"/>
          <w:color w:val="auto"/>
          <w:highlight w:val="none"/>
        </w:rPr>
      </w:pPr>
    </w:p>
    <w:p w14:paraId="550F24A0">
      <w:pPr>
        <w:pStyle w:val="43"/>
        <w:rPr>
          <w:rFonts w:ascii="宋体" w:hAnsi="宋体"/>
          <w:color w:val="auto"/>
          <w:highlight w:val="none"/>
        </w:rPr>
      </w:pPr>
    </w:p>
    <w:p w14:paraId="40FCDF93">
      <w:pPr>
        <w:pStyle w:val="43"/>
        <w:rPr>
          <w:rFonts w:ascii="宋体" w:hAnsi="宋体"/>
          <w:color w:val="auto"/>
          <w:highlight w:val="none"/>
        </w:rPr>
      </w:pPr>
    </w:p>
    <w:p w14:paraId="4019CEE3">
      <w:pPr>
        <w:pStyle w:val="43"/>
        <w:rPr>
          <w:rFonts w:ascii="宋体" w:hAnsi="宋体"/>
          <w:color w:val="auto"/>
          <w:highlight w:val="none"/>
        </w:rPr>
      </w:pPr>
    </w:p>
    <w:p w14:paraId="3922B50E">
      <w:pPr>
        <w:pStyle w:val="43"/>
        <w:rPr>
          <w:rFonts w:ascii="宋体" w:hAnsi="宋体"/>
          <w:color w:val="auto"/>
          <w:highlight w:val="none"/>
        </w:rPr>
      </w:pPr>
    </w:p>
    <w:p w14:paraId="0388A4B8">
      <w:pPr>
        <w:pStyle w:val="43"/>
        <w:rPr>
          <w:rFonts w:ascii="宋体" w:hAnsi="宋体"/>
          <w:color w:val="auto"/>
          <w:highlight w:val="none"/>
        </w:rPr>
      </w:pPr>
    </w:p>
    <w:p w14:paraId="2C23D706">
      <w:pPr>
        <w:pStyle w:val="43"/>
        <w:rPr>
          <w:rFonts w:ascii="宋体" w:hAnsi="宋体"/>
          <w:color w:val="auto"/>
          <w:highlight w:val="none"/>
        </w:rPr>
      </w:pPr>
    </w:p>
    <w:p w14:paraId="75FCD326">
      <w:pPr>
        <w:pStyle w:val="43"/>
        <w:rPr>
          <w:rFonts w:ascii="宋体" w:hAnsi="宋体"/>
          <w:color w:val="auto"/>
          <w:highlight w:val="none"/>
        </w:rPr>
      </w:pPr>
    </w:p>
    <w:p w14:paraId="7F3D4E10">
      <w:pPr>
        <w:pStyle w:val="43"/>
        <w:rPr>
          <w:rFonts w:ascii="宋体" w:hAnsi="宋体"/>
          <w:color w:val="auto"/>
          <w:highlight w:val="none"/>
        </w:rPr>
      </w:pPr>
    </w:p>
    <w:p w14:paraId="6DE8C65A">
      <w:pPr>
        <w:pStyle w:val="43"/>
        <w:rPr>
          <w:rFonts w:ascii="宋体" w:hAnsi="宋体"/>
          <w:color w:val="auto"/>
          <w:highlight w:val="none"/>
        </w:rPr>
      </w:pPr>
    </w:p>
    <w:p w14:paraId="160E655B">
      <w:pPr>
        <w:pStyle w:val="43"/>
        <w:rPr>
          <w:rFonts w:ascii="宋体" w:hAnsi="宋体"/>
          <w:color w:val="auto"/>
          <w:highlight w:val="none"/>
        </w:rPr>
      </w:pPr>
    </w:p>
    <w:p w14:paraId="415314DF">
      <w:pPr>
        <w:ind w:firstLine="2529" w:firstLineChars="700"/>
        <w:rPr>
          <w:b/>
          <w:color w:val="auto"/>
          <w:spacing w:val="20"/>
          <w:sz w:val="32"/>
          <w:szCs w:val="32"/>
          <w:highlight w:val="none"/>
        </w:rPr>
      </w:pPr>
    </w:p>
    <w:p w14:paraId="2B548D6C">
      <w:pPr>
        <w:ind w:firstLine="2529" w:firstLineChars="700"/>
        <w:rPr>
          <w:b/>
          <w:color w:val="auto"/>
          <w:spacing w:val="20"/>
          <w:sz w:val="32"/>
          <w:szCs w:val="32"/>
          <w:highlight w:val="none"/>
        </w:rPr>
      </w:pPr>
    </w:p>
    <w:p w14:paraId="65C23CFA">
      <w:pPr>
        <w:ind w:firstLine="2529" w:firstLineChars="700"/>
        <w:rPr>
          <w:b/>
          <w:color w:val="auto"/>
          <w:spacing w:val="20"/>
          <w:sz w:val="32"/>
          <w:szCs w:val="32"/>
          <w:highlight w:val="none"/>
        </w:rPr>
      </w:pPr>
    </w:p>
    <w:p w14:paraId="0B67FF0C">
      <w:pPr>
        <w:ind w:firstLine="2529" w:firstLineChars="700"/>
        <w:rPr>
          <w:b/>
          <w:color w:val="auto"/>
          <w:spacing w:val="20"/>
          <w:sz w:val="32"/>
          <w:szCs w:val="32"/>
          <w:highlight w:val="none"/>
        </w:rPr>
      </w:pPr>
    </w:p>
    <w:p w14:paraId="67AA2D5E">
      <w:pPr>
        <w:jc w:val="center"/>
        <w:rPr>
          <w:b/>
          <w:color w:val="auto"/>
          <w:sz w:val="32"/>
          <w:szCs w:val="32"/>
          <w:highlight w:val="none"/>
        </w:rPr>
      </w:pPr>
      <w:r>
        <w:rPr>
          <w:rFonts w:hint="eastAsia" w:ascii="宋体" w:hAnsi="宋体" w:cs="宋体"/>
          <w:b/>
          <w:color w:val="auto"/>
          <w:sz w:val="32"/>
          <w:szCs w:val="32"/>
          <w:highlight w:val="none"/>
        </w:rPr>
        <w:t>一、投标文件封面</w:t>
      </w:r>
    </w:p>
    <w:p w14:paraId="069B543B">
      <w:pPr>
        <w:pStyle w:val="43"/>
        <w:rPr>
          <w:rFonts w:ascii="宋体" w:hAnsi="宋体"/>
          <w:color w:val="auto"/>
          <w:highlight w:val="none"/>
        </w:rPr>
      </w:pPr>
    </w:p>
    <w:p w14:paraId="0FFB1030">
      <w:pPr>
        <w:jc w:val="center"/>
        <w:rPr>
          <w:rFonts w:ascii="宋体" w:hAnsi="宋体"/>
          <w:color w:val="auto"/>
          <w:szCs w:val="21"/>
          <w:highlight w:val="none"/>
        </w:rPr>
      </w:pPr>
    </w:p>
    <w:p w14:paraId="2DA8B01F">
      <w:pPr>
        <w:jc w:val="center"/>
        <w:rPr>
          <w:rFonts w:ascii="宋体" w:hAnsi="宋体"/>
          <w:b/>
          <w:color w:val="auto"/>
          <w:spacing w:val="60"/>
          <w:sz w:val="84"/>
          <w:szCs w:val="84"/>
          <w:highlight w:val="none"/>
        </w:rPr>
      </w:pPr>
    </w:p>
    <w:p w14:paraId="3B794EF5">
      <w:pPr>
        <w:jc w:val="center"/>
        <w:rPr>
          <w:rFonts w:ascii="宋体" w:hAnsi="宋体"/>
          <w:b/>
          <w:color w:val="auto"/>
          <w:spacing w:val="60"/>
          <w:sz w:val="84"/>
          <w:szCs w:val="84"/>
          <w:highlight w:val="none"/>
        </w:rPr>
      </w:pPr>
      <w:r>
        <w:rPr>
          <w:rFonts w:ascii="宋体" w:hAnsi="宋体"/>
          <w:b/>
          <w:color w:val="auto"/>
          <w:spacing w:val="60"/>
          <w:sz w:val="84"/>
          <w:szCs w:val="84"/>
          <w:highlight w:val="none"/>
        </w:rPr>
        <w:t>投 标 文 件</w:t>
      </w:r>
    </w:p>
    <w:p w14:paraId="37D6E199">
      <w:pPr>
        <w:ind w:firstLine="963" w:firstLineChars="150"/>
        <w:rPr>
          <w:rFonts w:ascii="宋体" w:hAnsi="宋体"/>
          <w:b/>
          <w:color w:val="auto"/>
          <w:spacing w:val="60"/>
          <w:sz w:val="52"/>
          <w:szCs w:val="52"/>
          <w:highlight w:val="none"/>
        </w:rPr>
      </w:pPr>
    </w:p>
    <w:p w14:paraId="49998731">
      <w:pPr>
        <w:ind w:firstLine="963" w:firstLineChars="150"/>
        <w:rPr>
          <w:rFonts w:ascii="宋体" w:hAnsi="宋体"/>
          <w:b/>
          <w:color w:val="auto"/>
          <w:spacing w:val="60"/>
          <w:sz w:val="52"/>
          <w:szCs w:val="52"/>
          <w:highlight w:val="none"/>
        </w:rPr>
      </w:pPr>
    </w:p>
    <w:p w14:paraId="21E45020">
      <w:pPr>
        <w:pStyle w:val="43"/>
        <w:rPr>
          <w:rFonts w:ascii="宋体" w:hAnsi="宋体"/>
          <w:color w:val="auto"/>
          <w:highlight w:val="none"/>
        </w:rPr>
      </w:pPr>
    </w:p>
    <w:p w14:paraId="4EE28FA0">
      <w:pPr>
        <w:pStyle w:val="43"/>
        <w:rPr>
          <w:rFonts w:ascii="宋体" w:hAnsi="宋体"/>
          <w:color w:val="auto"/>
          <w:highlight w:val="none"/>
        </w:rPr>
      </w:pPr>
    </w:p>
    <w:p w14:paraId="64ACC936">
      <w:pPr>
        <w:pStyle w:val="43"/>
        <w:rPr>
          <w:rFonts w:ascii="宋体" w:hAnsi="宋体"/>
          <w:color w:val="auto"/>
          <w:highlight w:val="none"/>
        </w:rPr>
      </w:pPr>
    </w:p>
    <w:p w14:paraId="53AFFF86">
      <w:pPr>
        <w:ind w:firstLine="542" w:firstLineChars="150"/>
        <w:rPr>
          <w:rFonts w:ascii="宋体" w:hAnsi="宋体"/>
          <w:b/>
          <w:color w:val="auto"/>
          <w:spacing w:val="20"/>
          <w:sz w:val="32"/>
          <w:szCs w:val="32"/>
          <w:highlight w:val="none"/>
        </w:rPr>
      </w:pPr>
    </w:p>
    <w:p w14:paraId="21EA8888">
      <w:pPr>
        <w:ind w:firstLine="542" w:firstLineChars="150"/>
        <w:rPr>
          <w:rFonts w:ascii="宋体" w:hAnsi="宋体"/>
          <w:b/>
          <w:color w:val="auto"/>
          <w:spacing w:val="20"/>
          <w:sz w:val="32"/>
          <w:szCs w:val="32"/>
          <w:highlight w:val="none"/>
        </w:rPr>
      </w:pPr>
    </w:p>
    <w:p w14:paraId="3D847C82">
      <w:pPr>
        <w:ind w:firstLine="1446" w:firstLineChars="4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1EA95C6C">
      <w:pPr>
        <w:ind w:firstLine="1446" w:firstLineChars="4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624B62DD">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投标人名称 ：</w:t>
      </w:r>
      <w:r>
        <w:rPr>
          <w:rFonts w:hint="eastAsia" w:ascii="宋体" w:hAnsi="宋体"/>
          <w:b/>
          <w:color w:val="auto"/>
          <w:sz w:val="36"/>
          <w:szCs w:val="21"/>
          <w:highlight w:val="none"/>
          <w:u w:val="single"/>
        </w:rPr>
        <w:t>（加盖CA电子公章）</w:t>
      </w:r>
    </w:p>
    <w:p w14:paraId="011CAB01">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日      期 ：</w:t>
      </w:r>
      <w:r>
        <w:rPr>
          <w:rFonts w:hint="eastAsia" w:ascii="宋体" w:hAnsi="宋体"/>
          <w:b/>
          <w:color w:val="auto"/>
          <w:sz w:val="36"/>
          <w:highlight w:val="none"/>
          <w:u w:val="single"/>
        </w:rPr>
        <w:t xml:space="preserve">               </w:t>
      </w:r>
    </w:p>
    <w:p w14:paraId="43D8FC5C">
      <w:pPr>
        <w:jc w:val="center"/>
        <w:rPr>
          <w:rFonts w:ascii="宋体" w:hAnsi="宋体"/>
          <w:b/>
          <w:color w:val="auto"/>
          <w:sz w:val="32"/>
          <w:szCs w:val="32"/>
          <w:highlight w:val="none"/>
        </w:rPr>
      </w:pPr>
    </w:p>
    <w:p w14:paraId="76563BB2">
      <w:pPr>
        <w:jc w:val="center"/>
        <w:rPr>
          <w:rFonts w:ascii="宋体" w:hAnsi="宋体" w:cs="宋体"/>
          <w:b/>
          <w:color w:val="auto"/>
          <w:sz w:val="32"/>
          <w:szCs w:val="32"/>
          <w:highlight w:val="none"/>
        </w:rPr>
      </w:pPr>
      <w:r>
        <w:rPr>
          <w:rFonts w:ascii="宋体" w:hAnsi="宋体"/>
          <w:b/>
          <w:color w:val="auto"/>
          <w:spacing w:val="20"/>
          <w:sz w:val="32"/>
          <w:szCs w:val="32"/>
          <w:highlight w:val="none"/>
        </w:rPr>
        <w:br w:type="page"/>
      </w:r>
      <w:r>
        <w:rPr>
          <w:rFonts w:hint="eastAsia" w:ascii="宋体" w:hAnsi="宋体" w:cs="宋体"/>
          <w:b/>
          <w:color w:val="auto"/>
          <w:sz w:val="32"/>
          <w:szCs w:val="32"/>
          <w:highlight w:val="none"/>
        </w:rPr>
        <w:t>二、开标一览表（实质性格式）</w:t>
      </w:r>
    </w:p>
    <w:p w14:paraId="653D2501">
      <w:pPr>
        <w:pStyle w:val="14"/>
        <w:spacing w:line="360" w:lineRule="auto"/>
        <w:ind w:firstLine="422" w:firstLineChars="200"/>
        <w:rPr>
          <w:rFonts w:hint="default" w:eastAsia="宋体"/>
          <w:b/>
          <w:color w:val="auto"/>
          <w:sz w:val="21"/>
          <w:szCs w:val="21"/>
          <w:highlight w:val="none"/>
          <w:lang w:val="en-US" w:eastAsia="zh-CN"/>
        </w:rPr>
      </w:pPr>
      <w:r>
        <w:rPr>
          <w:rFonts w:hint="eastAsia"/>
          <w:b/>
          <w:color w:val="auto"/>
          <w:sz w:val="21"/>
          <w:szCs w:val="21"/>
          <w:highlight w:val="none"/>
        </w:rPr>
        <w:t>（一）投标人在提交投标文件时，应按照投标工具（苏采云客户端）的提示流程编制提交开标一览表，开标一览表格式以投标工具中的为准。</w:t>
      </w:r>
    </w:p>
    <w:p w14:paraId="75C1959D">
      <w:pPr>
        <w:rPr>
          <w:b/>
          <w:color w:val="auto"/>
          <w:szCs w:val="21"/>
          <w:highlight w:val="none"/>
        </w:rPr>
      </w:pPr>
    </w:p>
    <w:p w14:paraId="1E95AAB6">
      <w:pPr>
        <w:jc w:val="center"/>
        <w:rPr>
          <w:rFonts w:ascii="宋体" w:hAnsi="宋体" w:cs="宋体"/>
          <w:b/>
          <w:color w:val="auto"/>
          <w:sz w:val="32"/>
          <w:szCs w:val="32"/>
          <w:highlight w:val="none"/>
        </w:rPr>
      </w:pPr>
      <w:r>
        <w:rPr>
          <w:rFonts w:hint="eastAsia" w:ascii="宋体" w:hAnsi="宋体" w:cs="宋体"/>
          <w:b/>
          <w:color w:val="auto"/>
          <w:sz w:val="32"/>
          <w:szCs w:val="32"/>
          <w:highlight w:val="none"/>
        </w:rPr>
        <w:t>报价明细表（实质性格式）</w:t>
      </w:r>
    </w:p>
    <w:p w14:paraId="6EC2D990">
      <w:pPr>
        <w:pStyle w:val="14"/>
        <w:spacing w:line="360" w:lineRule="auto"/>
        <w:ind w:firstLine="422" w:firstLineChars="200"/>
        <w:rPr>
          <w:b/>
          <w:color w:val="auto"/>
          <w:sz w:val="21"/>
          <w:szCs w:val="21"/>
          <w:highlight w:val="none"/>
        </w:rPr>
      </w:pPr>
      <w:r>
        <w:rPr>
          <w:b/>
          <w:color w:val="auto"/>
          <w:sz w:val="21"/>
          <w:szCs w:val="21"/>
          <w:highlight w:val="none"/>
        </w:rPr>
        <w:t>项目编号/包号：         项目名称：         报价单位：人民币元</w:t>
      </w:r>
    </w:p>
    <w:tbl>
      <w:tblPr>
        <w:tblStyle w:val="3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38"/>
        <w:gridCol w:w="1545"/>
        <w:gridCol w:w="695"/>
        <w:gridCol w:w="835"/>
        <w:gridCol w:w="1216"/>
        <w:gridCol w:w="1232"/>
        <w:gridCol w:w="2973"/>
      </w:tblGrid>
      <w:tr w14:paraId="1CAC2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400" w:type="pct"/>
            <w:tcBorders>
              <w:top w:val="single" w:color="000000" w:sz="4" w:space="0"/>
              <w:left w:val="single" w:color="000000" w:sz="4" w:space="0"/>
              <w:bottom w:val="single" w:color="000000" w:sz="4" w:space="0"/>
              <w:right w:val="single" w:color="000000" w:sz="4" w:space="0"/>
            </w:tcBorders>
            <w:noWrap w:val="0"/>
            <w:vAlign w:val="center"/>
          </w:tcPr>
          <w:p w14:paraId="2C29A7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bookmarkStart w:id="380" w:name="_Toc152679729"/>
            <w:r>
              <w:rPr>
                <w:rFonts w:hint="eastAsia" w:ascii="宋体" w:hAnsi="宋体" w:eastAsia="宋体" w:cs="宋体"/>
                <w:i w:val="0"/>
                <w:iCs w:val="0"/>
                <w:color w:val="auto"/>
                <w:kern w:val="0"/>
                <w:sz w:val="21"/>
                <w:szCs w:val="21"/>
                <w:highlight w:val="none"/>
                <w:u w:val="none"/>
                <w:lang w:val="en-US" w:eastAsia="zh-CN" w:bidi="ar"/>
              </w:rPr>
              <w:t>序号</w:t>
            </w:r>
          </w:p>
        </w:tc>
        <w:tc>
          <w:tcPr>
            <w:tcW w:w="836" w:type="pct"/>
            <w:tcBorders>
              <w:top w:val="single" w:color="000000" w:sz="4" w:space="0"/>
              <w:left w:val="single" w:color="000000" w:sz="4" w:space="0"/>
              <w:bottom w:val="single" w:color="000000" w:sz="4" w:space="0"/>
              <w:right w:val="single" w:color="000000" w:sz="4" w:space="0"/>
            </w:tcBorders>
            <w:noWrap w:val="0"/>
            <w:vAlign w:val="center"/>
          </w:tcPr>
          <w:p w14:paraId="0FC129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w:t>
            </w:r>
          </w:p>
        </w:tc>
        <w:tc>
          <w:tcPr>
            <w:tcW w:w="376" w:type="pct"/>
            <w:tcBorders>
              <w:top w:val="single" w:color="000000" w:sz="4" w:space="0"/>
              <w:left w:val="single" w:color="000000" w:sz="4" w:space="0"/>
              <w:bottom w:val="single" w:color="000000" w:sz="4" w:space="0"/>
              <w:right w:val="single" w:color="000000" w:sz="4" w:space="0"/>
            </w:tcBorders>
            <w:noWrap w:val="0"/>
            <w:vAlign w:val="center"/>
          </w:tcPr>
          <w:p w14:paraId="3AB5DD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52" w:type="pct"/>
            <w:tcBorders>
              <w:top w:val="single" w:color="000000" w:sz="4" w:space="0"/>
              <w:left w:val="single" w:color="000000" w:sz="4" w:space="0"/>
              <w:bottom w:val="single" w:color="000000" w:sz="4" w:space="0"/>
              <w:right w:val="single" w:color="000000" w:sz="4" w:space="0"/>
            </w:tcBorders>
            <w:noWrap w:val="0"/>
            <w:vAlign w:val="center"/>
          </w:tcPr>
          <w:p w14:paraId="757359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658" w:type="pct"/>
            <w:tcBorders>
              <w:top w:val="single" w:color="000000" w:sz="4" w:space="0"/>
              <w:left w:val="single" w:color="000000" w:sz="4" w:space="0"/>
              <w:bottom w:val="single" w:color="000000" w:sz="4" w:space="0"/>
              <w:right w:val="single" w:color="000000" w:sz="4" w:space="0"/>
            </w:tcBorders>
            <w:noWrap w:val="0"/>
            <w:vAlign w:val="center"/>
          </w:tcPr>
          <w:p w14:paraId="0B4E32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单价（元）</w:t>
            </w:r>
          </w:p>
        </w:tc>
        <w:tc>
          <w:tcPr>
            <w:tcW w:w="666" w:type="pct"/>
            <w:tcBorders>
              <w:top w:val="single" w:color="000000" w:sz="4" w:space="0"/>
              <w:left w:val="single" w:color="000000" w:sz="4" w:space="0"/>
              <w:bottom w:val="single" w:color="000000" w:sz="4" w:space="0"/>
              <w:right w:val="single" w:color="000000" w:sz="4" w:space="0"/>
            </w:tcBorders>
            <w:noWrap w:val="0"/>
            <w:vAlign w:val="center"/>
          </w:tcPr>
          <w:p w14:paraId="773E7C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合价（元）</w:t>
            </w: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106821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6D19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7E689FE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836" w:type="pct"/>
            <w:tcBorders>
              <w:top w:val="single" w:color="000000" w:sz="4" w:space="0"/>
              <w:left w:val="single" w:color="000000" w:sz="4" w:space="0"/>
              <w:bottom w:val="single" w:color="000000" w:sz="4" w:space="0"/>
              <w:right w:val="single" w:color="000000" w:sz="4" w:space="0"/>
            </w:tcBorders>
            <w:noWrap w:val="0"/>
            <w:vAlign w:val="center"/>
          </w:tcPr>
          <w:p w14:paraId="6CEB5A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常规保洁费</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D52A2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12B4148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8" w:type="pct"/>
            <w:tcBorders>
              <w:top w:val="single" w:color="000000" w:sz="4" w:space="0"/>
              <w:left w:val="single" w:color="000000" w:sz="4" w:space="0"/>
              <w:bottom w:val="single" w:color="000000" w:sz="4" w:space="0"/>
              <w:right w:val="single" w:color="000000" w:sz="4" w:space="0"/>
            </w:tcBorders>
            <w:noWrap/>
            <w:vAlign w:val="center"/>
          </w:tcPr>
          <w:p w14:paraId="35AF0FBB">
            <w:pPr>
              <w:jc w:val="center"/>
              <w:rPr>
                <w:rFonts w:hint="default" w:ascii="Times New Roman" w:hAnsi="Times New Roman" w:eastAsia="宋体" w:cs="Times New Roman"/>
                <w:i w:val="0"/>
                <w:iCs w:val="0"/>
                <w:color w:val="auto"/>
                <w:sz w:val="21"/>
                <w:szCs w:val="21"/>
                <w:highlight w:val="none"/>
                <w:u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14:paraId="1591FFC5">
            <w:pPr>
              <w:jc w:val="center"/>
              <w:rPr>
                <w:rFonts w:hint="default" w:ascii="Times New Roman" w:hAnsi="Times New Roman" w:eastAsia="宋体" w:cs="Times New Roman"/>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426A1F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rPr>
              <w:t>本项目保洁范围为河道水域及河道两侧5米管理范围，水域保洁约</w:t>
            </w:r>
            <w:r>
              <w:rPr>
                <w:rFonts w:hint="eastAsia" w:ascii="宋体" w:hAnsi="宋体" w:eastAsia="宋体" w:cs="宋体"/>
                <w:i w:val="0"/>
                <w:iCs w:val="0"/>
                <w:color w:val="auto"/>
                <w:sz w:val="21"/>
                <w:szCs w:val="21"/>
                <w:highlight w:val="none"/>
                <w:u w:val="none"/>
                <w:lang w:val="en-US" w:eastAsia="zh-CN"/>
              </w:rPr>
              <w:t>9</w:t>
            </w:r>
            <w:r>
              <w:rPr>
                <w:rFonts w:hint="eastAsia" w:ascii="宋体" w:hAnsi="宋体" w:eastAsia="宋体" w:cs="宋体"/>
                <w:i w:val="0"/>
                <w:iCs w:val="0"/>
                <w:color w:val="auto"/>
                <w:sz w:val="21"/>
                <w:szCs w:val="21"/>
                <w:highlight w:val="none"/>
                <w:u w:val="none"/>
              </w:rPr>
              <w:t>千米，陆域保洁面积约</w:t>
            </w:r>
            <w:r>
              <w:rPr>
                <w:rFonts w:hint="eastAsia" w:ascii="宋体" w:hAnsi="宋体" w:eastAsia="宋体" w:cs="宋体"/>
                <w:i w:val="0"/>
                <w:iCs w:val="0"/>
                <w:color w:val="auto"/>
                <w:sz w:val="21"/>
                <w:szCs w:val="21"/>
                <w:highlight w:val="none"/>
                <w:u w:val="none"/>
                <w:lang w:val="en-US" w:eastAsia="zh-CN"/>
              </w:rPr>
              <w:t>5</w:t>
            </w:r>
            <w:r>
              <w:rPr>
                <w:rFonts w:hint="eastAsia" w:ascii="宋体" w:hAnsi="宋体" w:eastAsia="宋体" w:cs="宋体"/>
                <w:i w:val="0"/>
                <w:iCs w:val="0"/>
                <w:color w:val="auto"/>
                <w:sz w:val="21"/>
                <w:szCs w:val="21"/>
                <w:highlight w:val="none"/>
                <w:u w:val="none"/>
              </w:rPr>
              <w:t>万平方米</w:t>
            </w:r>
            <w:r>
              <w:rPr>
                <w:rFonts w:hint="eastAsia" w:ascii="宋体" w:hAnsi="宋体" w:eastAsia="宋体" w:cs="宋体"/>
                <w:i w:val="0"/>
                <w:iCs w:val="0"/>
                <w:color w:val="auto"/>
                <w:sz w:val="21"/>
                <w:szCs w:val="21"/>
                <w:highlight w:val="none"/>
                <w:u w:val="none"/>
                <w:lang w:eastAsia="zh-CN"/>
              </w:rPr>
              <w:t>。</w:t>
            </w:r>
          </w:p>
        </w:tc>
      </w:tr>
      <w:tr w14:paraId="1F6D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1326166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36" w:type="pct"/>
            <w:tcBorders>
              <w:top w:val="single" w:color="000000" w:sz="4" w:space="0"/>
              <w:left w:val="single" w:color="000000" w:sz="4" w:space="0"/>
              <w:bottom w:val="single" w:color="000000" w:sz="4" w:space="0"/>
              <w:right w:val="nil"/>
            </w:tcBorders>
            <w:noWrap w:val="0"/>
            <w:vAlign w:val="center"/>
          </w:tcPr>
          <w:p w14:paraId="609632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设备运行电费</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2C01C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万度</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4E07555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eastAsia" w:ascii="Times New Roman" w:hAnsi="Times New Roman" w:eastAsia="宋体" w:cs="Times New Roman"/>
                <w:i w:val="0"/>
                <w:iCs w:val="0"/>
                <w:color w:val="auto"/>
                <w:kern w:val="0"/>
                <w:sz w:val="21"/>
                <w:szCs w:val="21"/>
                <w:highlight w:val="none"/>
                <w:u w:val="none"/>
                <w:lang w:val="en-US" w:eastAsia="zh-CN" w:bidi="ar"/>
              </w:rPr>
              <w:t>47.7</w:t>
            </w:r>
          </w:p>
        </w:tc>
        <w:tc>
          <w:tcPr>
            <w:tcW w:w="658" w:type="pct"/>
            <w:tcBorders>
              <w:top w:val="single" w:color="000000" w:sz="4" w:space="0"/>
              <w:left w:val="single" w:color="000000" w:sz="4" w:space="0"/>
              <w:bottom w:val="single" w:color="000000" w:sz="4" w:space="0"/>
              <w:right w:val="single" w:color="000000" w:sz="4" w:space="0"/>
            </w:tcBorders>
            <w:noWrap/>
            <w:vAlign w:val="center"/>
          </w:tcPr>
          <w:p w14:paraId="29D2D8A6">
            <w:pPr>
              <w:jc w:val="center"/>
              <w:rPr>
                <w:rFonts w:hint="default" w:ascii="Times New Roman" w:hAnsi="Times New Roman" w:eastAsia="宋体" w:cs="Times New Roman"/>
                <w:i w:val="0"/>
                <w:iCs w:val="0"/>
                <w:color w:val="auto"/>
                <w:sz w:val="21"/>
                <w:szCs w:val="21"/>
                <w:highlight w:val="none"/>
                <w:u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14:paraId="0CE10E3C">
            <w:pPr>
              <w:jc w:val="center"/>
              <w:rPr>
                <w:rFonts w:hint="default" w:ascii="Times New Roman" w:hAnsi="Times New Roman" w:eastAsia="宋体" w:cs="Times New Roman"/>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3E9F08A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本项目装机功率为265KW，用电设备从就近排涝泵站处接电。表计量，</w:t>
            </w:r>
            <w:r>
              <w:rPr>
                <w:rFonts w:hint="eastAsia" w:ascii="宋体" w:hAnsi="宋体" w:eastAsia="宋体" w:cs="宋体"/>
                <w:b/>
                <w:bCs/>
                <w:i w:val="0"/>
                <w:iCs w:val="0"/>
                <w:color w:val="auto"/>
                <w:kern w:val="0"/>
                <w:sz w:val="21"/>
                <w:szCs w:val="21"/>
                <w:highlight w:val="none"/>
                <w:u w:val="none"/>
                <w:lang w:val="en-US" w:eastAsia="zh-CN" w:bidi="ar"/>
              </w:rPr>
              <w:t>经业主确认的装表读数按实结算。</w:t>
            </w:r>
          </w:p>
        </w:tc>
      </w:tr>
      <w:tr w14:paraId="3B885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3405D61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836" w:type="pct"/>
            <w:tcBorders>
              <w:top w:val="single" w:color="000000" w:sz="4" w:space="0"/>
              <w:left w:val="single" w:color="000000" w:sz="4" w:space="0"/>
              <w:bottom w:val="single" w:color="000000" w:sz="4" w:space="0"/>
              <w:right w:val="single" w:color="000000" w:sz="4" w:space="0"/>
            </w:tcBorders>
            <w:noWrap w:val="0"/>
            <w:vAlign w:val="center"/>
          </w:tcPr>
          <w:p w14:paraId="34BF0A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生态系统养护费</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C973A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7BF5219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8" w:type="pct"/>
            <w:tcBorders>
              <w:top w:val="single" w:color="000000" w:sz="4" w:space="0"/>
              <w:left w:val="single" w:color="000000" w:sz="4" w:space="0"/>
              <w:bottom w:val="single" w:color="000000" w:sz="4" w:space="0"/>
              <w:right w:val="single" w:color="000000" w:sz="4" w:space="0"/>
            </w:tcBorders>
            <w:noWrap/>
            <w:vAlign w:val="center"/>
          </w:tcPr>
          <w:p w14:paraId="45170163">
            <w:pPr>
              <w:jc w:val="center"/>
              <w:rPr>
                <w:rFonts w:hint="default" w:ascii="Times New Roman" w:hAnsi="Times New Roman" w:eastAsia="宋体" w:cs="Times New Roman"/>
                <w:i w:val="0"/>
                <w:iCs w:val="0"/>
                <w:color w:val="auto"/>
                <w:sz w:val="21"/>
                <w:szCs w:val="21"/>
                <w:highlight w:val="none"/>
                <w:u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14:paraId="1D553D1A">
            <w:pPr>
              <w:jc w:val="center"/>
              <w:rPr>
                <w:rFonts w:hint="default" w:ascii="Times New Roman" w:hAnsi="Times New Roman" w:eastAsia="宋体" w:cs="Times New Roman"/>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46D3FAE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此项包含植物修剪、补植及病虫害防治。年平均补植高存活率的水生植物约2400平方米，植物修剪不低于3次/年，正常开展植物病虫害防治。</w:t>
            </w:r>
          </w:p>
        </w:tc>
      </w:tr>
      <w:tr w14:paraId="57CB9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4AE704F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36" w:type="pct"/>
            <w:tcBorders>
              <w:top w:val="single" w:color="000000" w:sz="4" w:space="0"/>
              <w:left w:val="single" w:color="000000" w:sz="4" w:space="0"/>
              <w:bottom w:val="single" w:color="000000" w:sz="4" w:space="0"/>
              <w:right w:val="single" w:color="000000" w:sz="4" w:space="0"/>
            </w:tcBorders>
            <w:noWrap w:val="0"/>
            <w:vAlign w:val="center"/>
          </w:tcPr>
          <w:p w14:paraId="34B182C2">
            <w:pPr>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rPr>
              <w:t>设备维修、维护费设备总价约700万元，按3</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%计）</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在线运行多年，维修率增高）</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D46E2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0A5607B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8" w:type="pct"/>
            <w:tcBorders>
              <w:top w:val="single" w:color="000000" w:sz="4" w:space="0"/>
              <w:left w:val="single" w:color="000000" w:sz="4" w:space="0"/>
              <w:bottom w:val="single" w:color="000000" w:sz="4" w:space="0"/>
              <w:right w:val="single" w:color="000000" w:sz="4" w:space="0"/>
            </w:tcBorders>
            <w:noWrap/>
            <w:vAlign w:val="center"/>
          </w:tcPr>
          <w:p w14:paraId="59CE3483">
            <w:pPr>
              <w:jc w:val="center"/>
              <w:rPr>
                <w:rFonts w:hint="default" w:ascii="Times New Roman" w:hAnsi="Times New Roman" w:eastAsia="宋体" w:cs="Times New Roman"/>
                <w:i w:val="0"/>
                <w:iCs w:val="0"/>
                <w:color w:val="auto"/>
                <w:sz w:val="21"/>
                <w:szCs w:val="21"/>
                <w:highlight w:val="none"/>
                <w:u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14:paraId="7AF4AFEA">
            <w:pPr>
              <w:jc w:val="center"/>
              <w:rPr>
                <w:rFonts w:hint="default" w:ascii="Times New Roman" w:hAnsi="Times New Roman" w:eastAsia="宋体" w:cs="Times New Roman"/>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68D36D2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此项包含水质提升设备维修及日常维护，设施运行已近6年，设施常规维护保养费用约为设备费用3.5%。</w:t>
            </w:r>
          </w:p>
        </w:tc>
      </w:tr>
      <w:tr w14:paraId="24D0D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14B2E3B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5</w:t>
            </w:r>
          </w:p>
        </w:tc>
        <w:tc>
          <w:tcPr>
            <w:tcW w:w="836" w:type="pct"/>
            <w:tcBorders>
              <w:top w:val="single" w:color="000000" w:sz="4" w:space="0"/>
              <w:left w:val="single" w:color="000000" w:sz="4" w:space="0"/>
              <w:bottom w:val="single" w:color="000000" w:sz="4" w:space="0"/>
              <w:right w:val="single" w:color="000000" w:sz="4" w:space="0"/>
            </w:tcBorders>
            <w:noWrap w:val="0"/>
            <w:vAlign w:val="center"/>
          </w:tcPr>
          <w:p w14:paraId="099D44F6">
            <w:pPr>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lang w:val="en-US" w:eastAsia="zh-CN"/>
              </w:rPr>
              <w:t>设施大修费</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0CB44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79CFC06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658" w:type="pct"/>
            <w:tcBorders>
              <w:top w:val="single" w:color="000000" w:sz="4" w:space="0"/>
              <w:left w:val="single" w:color="000000" w:sz="4" w:space="0"/>
              <w:bottom w:val="single" w:color="000000" w:sz="4" w:space="0"/>
              <w:right w:val="single" w:color="000000" w:sz="4" w:space="0"/>
            </w:tcBorders>
            <w:noWrap/>
            <w:vAlign w:val="center"/>
          </w:tcPr>
          <w:p w14:paraId="74DA2EEE">
            <w:pPr>
              <w:jc w:val="center"/>
              <w:rPr>
                <w:rFonts w:hint="eastAsia" w:ascii="宋体" w:hAnsi="宋体" w:eastAsia="宋体" w:cs="宋体"/>
                <w:i w:val="0"/>
                <w:iCs w:val="0"/>
                <w:color w:val="auto"/>
                <w:sz w:val="21"/>
                <w:szCs w:val="21"/>
                <w:highlight w:val="none"/>
                <w:u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14:paraId="6DE57CF0">
            <w:pPr>
              <w:jc w:val="center"/>
              <w:rPr>
                <w:rFonts w:hint="default" w:ascii="Times New Roman" w:hAnsi="Times New Roman" w:eastAsia="宋体" w:cs="Times New Roman"/>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3B7AE16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default"/>
                <w:color w:val="auto"/>
                <w:highlight w:val="none"/>
                <w:lang w:val="en-US" w:eastAsia="zh-CN"/>
              </w:rPr>
              <w:t>生态浮岛框架及</w:t>
            </w:r>
            <w:r>
              <w:rPr>
                <w:rFonts w:hint="eastAsia"/>
                <w:color w:val="auto"/>
                <w:highlight w:val="none"/>
                <w:lang w:val="en-US" w:eastAsia="zh-CN"/>
              </w:rPr>
              <w:t>生物</w:t>
            </w:r>
            <w:r>
              <w:rPr>
                <w:rFonts w:hint="default"/>
                <w:color w:val="auto"/>
                <w:highlight w:val="none"/>
                <w:lang w:val="en-US" w:eastAsia="zh-CN"/>
              </w:rPr>
              <w:t>填料更换</w:t>
            </w:r>
            <w:r>
              <w:rPr>
                <w:rFonts w:hint="eastAsia"/>
                <w:color w:val="auto"/>
                <w:highlight w:val="none"/>
                <w:lang w:val="en-US" w:eastAsia="zh-CN"/>
              </w:rPr>
              <w:t>、复合曝气管道簇新</w:t>
            </w:r>
          </w:p>
        </w:tc>
      </w:tr>
      <w:tr w14:paraId="3F5C2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3597816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6</w:t>
            </w:r>
          </w:p>
        </w:tc>
        <w:tc>
          <w:tcPr>
            <w:tcW w:w="836" w:type="pct"/>
            <w:tcBorders>
              <w:top w:val="single" w:color="000000" w:sz="4" w:space="0"/>
              <w:left w:val="single" w:color="000000" w:sz="4" w:space="0"/>
              <w:bottom w:val="single" w:color="000000" w:sz="4" w:space="0"/>
              <w:right w:val="single" w:color="000000" w:sz="4" w:space="0"/>
            </w:tcBorders>
            <w:noWrap w:val="0"/>
            <w:vAlign w:val="center"/>
          </w:tcPr>
          <w:p w14:paraId="57723632">
            <w:pPr>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lang w:val="en-US" w:eastAsia="zh-CN"/>
              </w:rPr>
              <w:t>一体化</w:t>
            </w:r>
            <w:r>
              <w:rPr>
                <w:rFonts w:hint="eastAsia" w:ascii="宋体" w:hAnsi="宋体" w:cs="宋体"/>
                <w:color w:val="auto"/>
                <w:sz w:val="21"/>
                <w:szCs w:val="21"/>
                <w:highlight w:val="none"/>
              </w:rPr>
              <w:t>设备药剂费</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BEAA5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吨</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6435DDD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658" w:type="pct"/>
            <w:tcBorders>
              <w:top w:val="single" w:color="000000" w:sz="4" w:space="0"/>
              <w:left w:val="single" w:color="000000" w:sz="4" w:space="0"/>
              <w:bottom w:val="single" w:color="000000" w:sz="4" w:space="0"/>
              <w:right w:val="single" w:color="000000" w:sz="4" w:space="0"/>
            </w:tcBorders>
            <w:noWrap/>
            <w:vAlign w:val="center"/>
          </w:tcPr>
          <w:p w14:paraId="26A1D586">
            <w:pPr>
              <w:jc w:val="center"/>
              <w:rPr>
                <w:rFonts w:hint="eastAsia" w:ascii="宋体" w:hAnsi="宋体" w:eastAsia="宋体" w:cs="宋体"/>
                <w:i w:val="0"/>
                <w:iCs w:val="0"/>
                <w:color w:val="auto"/>
                <w:sz w:val="21"/>
                <w:szCs w:val="21"/>
                <w:highlight w:val="none"/>
                <w:u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14:paraId="1998376B">
            <w:pPr>
              <w:jc w:val="center"/>
              <w:rPr>
                <w:rFonts w:hint="default" w:ascii="Times New Roman" w:hAnsi="Times New Roman" w:eastAsia="宋体" w:cs="Times New Roman"/>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02D87A2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设备药剂费主要为MBR清洗药剂，除磷药剂、碳源药剂，每年投加量约为3吨</w:t>
            </w:r>
          </w:p>
        </w:tc>
      </w:tr>
      <w:tr w14:paraId="2F27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2FFFC4F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kern w:val="0"/>
                <w:sz w:val="21"/>
                <w:szCs w:val="21"/>
                <w:highlight w:val="none"/>
                <w:u w:val="none"/>
                <w:lang w:val="en-US" w:eastAsia="zh-CN" w:bidi="ar"/>
              </w:rPr>
              <w:t>7</w:t>
            </w:r>
          </w:p>
        </w:tc>
        <w:tc>
          <w:tcPr>
            <w:tcW w:w="836" w:type="pct"/>
            <w:tcBorders>
              <w:top w:val="single" w:color="000000" w:sz="4" w:space="0"/>
              <w:left w:val="single" w:color="000000" w:sz="4" w:space="0"/>
              <w:bottom w:val="single" w:color="000000" w:sz="4" w:space="0"/>
              <w:right w:val="single" w:color="000000" w:sz="4" w:space="0"/>
            </w:tcBorders>
            <w:noWrap w:val="0"/>
            <w:vAlign w:val="center"/>
          </w:tcPr>
          <w:p w14:paraId="45FF0316">
            <w:pPr>
              <w:spacing w:line="360" w:lineRule="auto"/>
              <w:ind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rPr>
              <w:t>应急药剂费（根据水质情况按实结算）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A8B0A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78EEF5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58" w:type="pct"/>
            <w:tcBorders>
              <w:top w:val="single" w:color="000000" w:sz="4" w:space="0"/>
              <w:left w:val="single" w:color="000000" w:sz="4" w:space="0"/>
              <w:bottom w:val="single" w:color="000000" w:sz="4" w:space="0"/>
              <w:right w:val="single" w:color="000000" w:sz="4" w:space="0"/>
            </w:tcBorders>
            <w:noWrap/>
            <w:vAlign w:val="center"/>
          </w:tcPr>
          <w:p w14:paraId="2D1592BB">
            <w:pPr>
              <w:jc w:val="center"/>
              <w:rPr>
                <w:rFonts w:hint="eastAsia" w:ascii="宋体" w:hAnsi="宋体" w:eastAsia="宋体" w:cs="宋体"/>
                <w:i w:val="0"/>
                <w:iCs w:val="0"/>
                <w:color w:val="auto"/>
                <w:sz w:val="21"/>
                <w:szCs w:val="21"/>
                <w:highlight w:val="none"/>
                <w:u w:val="none"/>
              </w:rPr>
            </w:pPr>
          </w:p>
        </w:tc>
        <w:tc>
          <w:tcPr>
            <w:tcW w:w="666" w:type="pct"/>
            <w:tcBorders>
              <w:top w:val="single" w:color="000000" w:sz="4" w:space="0"/>
              <w:left w:val="single" w:color="000000" w:sz="4" w:space="0"/>
              <w:bottom w:val="single" w:color="000000" w:sz="4" w:space="0"/>
              <w:right w:val="single" w:color="000000" w:sz="4" w:space="0"/>
            </w:tcBorders>
            <w:noWrap/>
            <w:vAlign w:val="center"/>
          </w:tcPr>
          <w:p w14:paraId="6FFC5C12">
            <w:pPr>
              <w:jc w:val="center"/>
              <w:rPr>
                <w:rFonts w:hint="default" w:ascii="Times New Roman" w:hAnsi="Times New Roman" w:eastAsia="宋体" w:cs="Times New Roman"/>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130260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应急药剂费按实结算，依据2025年应急药剂实际投加量，预估2026年投加量约为1.5吨</w:t>
            </w:r>
          </w:p>
        </w:tc>
      </w:tr>
      <w:tr w14:paraId="640A8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00" w:type="pct"/>
            <w:tcBorders>
              <w:top w:val="single" w:color="000000" w:sz="4" w:space="0"/>
              <w:left w:val="single" w:color="000000" w:sz="4" w:space="0"/>
              <w:bottom w:val="single" w:color="000000" w:sz="4" w:space="0"/>
              <w:right w:val="single" w:color="000000" w:sz="4" w:space="0"/>
            </w:tcBorders>
            <w:noWrap/>
            <w:vAlign w:val="center"/>
          </w:tcPr>
          <w:p w14:paraId="3E0C14A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cs="Times New Roman"/>
                <w:i w:val="0"/>
                <w:iCs w:val="0"/>
                <w:color w:val="auto"/>
                <w:kern w:val="0"/>
                <w:sz w:val="21"/>
                <w:szCs w:val="21"/>
                <w:highlight w:val="none"/>
                <w:u w:val="none"/>
                <w:lang w:val="en-US" w:eastAsia="zh-CN" w:bidi="ar"/>
              </w:rPr>
              <w:t>9</w:t>
            </w:r>
          </w:p>
        </w:tc>
        <w:tc>
          <w:tcPr>
            <w:tcW w:w="836" w:type="pct"/>
            <w:tcBorders>
              <w:top w:val="single" w:color="000000" w:sz="4" w:space="0"/>
              <w:left w:val="single" w:color="000000" w:sz="4" w:space="0"/>
              <w:bottom w:val="single" w:color="000000" w:sz="4" w:space="0"/>
              <w:right w:val="nil"/>
            </w:tcBorders>
            <w:noWrap w:val="0"/>
            <w:vAlign w:val="center"/>
          </w:tcPr>
          <w:p w14:paraId="079F41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费用合计</w:t>
            </w:r>
            <w:r>
              <w:rPr>
                <w:rFonts w:hint="eastAsia" w:ascii="宋体" w:hAnsi="宋体" w:cs="宋体"/>
                <w:i w:val="0"/>
                <w:iCs w:val="0"/>
                <w:color w:val="auto"/>
                <w:kern w:val="0"/>
                <w:sz w:val="21"/>
                <w:szCs w:val="21"/>
                <w:highlight w:val="none"/>
                <w:u w:val="none"/>
                <w:lang w:val="en-US" w:eastAsia="zh-CN" w:bidi="ar"/>
              </w:rPr>
              <w:t>（元）</w:t>
            </w:r>
          </w:p>
        </w:tc>
        <w:tc>
          <w:tcPr>
            <w:tcW w:w="2153" w:type="pct"/>
            <w:gridSpan w:val="4"/>
            <w:tcBorders>
              <w:top w:val="single" w:color="000000" w:sz="4" w:space="0"/>
              <w:left w:val="single" w:color="000000" w:sz="4" w:space="0"/>
              <w:bottom w:val="single" w:color="000000" w:sz="4" w:space="0"/>
              <w:right w:val="single" w:color="000000" w:sz="4" w:space="0"/>
            </w:tcBorders>
            <w:noWrap/>
            <w:vAlign w:val="center"/>
          </w:tcPr>
          <w:p w14:paraId="193CD2A8">
            <w:pPr>
              <w:jc w:val="center"/>
              <w:rPr>
                <w:rFonts w:hint="eastAsia" w:ascii="宋体" w:hAnsi="宋体" w:eastAsia="宋体" w:cs="宋体"/>
                <w:i w:val="0"/>
                <w:iCs w:val="0"/>
                <w:color w:val="auto"/>
                <w:sz w:val="21"/>
                <w:szCs w:val="21"/>
                <w:highlight w:val="none"/>
                <w:u w:val="none"/>
              </w:rPr>
            </w:pPr>
          </w:p>
        </w:tc>
        <w:tc>
          <w:tcPr>
            <w:tcW w:w="1609" w:type="pct"/>
            <w:tcBorders>
              <w:top w:val="single" w:color="000000" w:sz="4" w:space="0"/>
              <w:left w:val="single" w:color="000000" w:sz="4" w:space="0"/>
              <w:bottom w:val="single" w:color="000000" w:sz="4" w:space="0"/>
              <w:right w:val="single" w:color="000000" w:sz="4" w:space="0"/>
            </w:tcBorders>
            <w:noWrap w:val="0"/>
            <w:vAlign w:val="center"/>
          </w:tcPr>
          <w:p w14:paraId="27979AB8">
            <w:pPr>
              <w:jc w:val="center"/>
              <w:rPr>
                <w:rFonts w:hint="eastAsia" w:ascii="宋体" w:hAnsi="宋体" w:eastAsia="宋体" w:cs="宋体"/>
                <w:i w:val="0"/>
                <w:iCs w:val="0"/>
                <w:color w:val="auto"/>
                <w:sz w:val="21"/>
                <w:szCs w:val="21"/>
                <w:highlight w:val="none"/>
                <w:u w:val="none"/>
              </w:rPr>
            </w:pPr>
          </w:p>
        </w:tc>
      </w:tr>
    </w:tbl>
    <w:p w14:paraId="13BAF78E">
      <w:pPr>
        <w:tabs>
          <w:tab w:val="left" w:pos="1800"/>
          <w:tab w:val="left" w:pos="5580"/>
        </w:tabs>
        <w:jc w:val="center"/>
        <w:rPr>
          <w:rFonts w:hint="eastAsia" w:ascii="Times New Roman" w:hAnsi="Times New Roman" w:eastAsia="宋体" w:cs="Times New Roman"/>
          <w:color w:val="auto"/>
          <w:sz w:val="24"/>
          <w:highlight w:val="none"/>
          <w:lang w:val="en-US" w:eastAsia="zh-CN"/>
        </w:rPr>
      </w:pPr>
    </w:p>
    <w:p w14:paraId="1EDE70A1">
      <w:pPr>
        <w:tabs>
          <w:tab w:val="left" w:pos="1800"/>
          <w:tab w:val="left" w:pos="5580"/>
        </w:tabs>
        <w:jc w:val="left"/>
        <w:rPr>
          <w:rFonts w:hint="eastAsia" w:ascii="宋体" w:hAnsi="宋体" w:eastAsia="宋体" w:cs="宋体"/>
          <w:color w:val="auto"/>
          <w:sz w:val="21"/>
          <w:szCs w:val="21"/>
          <w:highlight w:val="none"/>
        </w:rPr>
      </w:pPr>
    </w:p>
    <w:p w14:paraId="445B7367">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注：1.本表应按包分别填写。</w:t>
      </w:r>
    </w:p>
    <w:p w14:paraId="6D8698F8">
      <w:pPr>
        <w:tabs>
          <w:tab w:val="left" w:pos="1800"/>
          <w:tab w:val="left" w:pos="5580"/>
        </w:tabs>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2.如果不提供分项报价将视为没有实质性响应招标文件。</w:t>
      </w:r>
    </w:p>
    <w:p w14:paraId="46CA4EE1">
      <w:pPr>
        <w:tabs>
          <w:tab w:val="left" w:pos="1800"/>
          <w:tab w:val="left" w:pos="5580"/>
        </w:tabs>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3.本表行数可以按照项目分项情况增加。</w:t>
      </w:r>
    </w:p>
    <w:p w14:paraId="2C450070">
      <w:pPr>
        <w:tabs>
          <w:tab w:val="left" w:pos="1800"/>
          <w:tab w:val="left" w:pos="5580"/>
        </w:tabs>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4.上述各项的服务内容如表格中填写不下的，可以逐项另页描述。</w:t>
      </w:r>
    </w:p>
    <w:p w14:paraId="6D81D0E2">
      <w:pPr>
        <w:tabs>
          <w:tab w:val="left" w:pos="1800"/>
          <w:tab w:val="left" w:pos="5580"/>
        </w:tabs>
        <w:ind w:firstLine="480"/>
        <w:jc w:val="left"/>
        <w:rPr>
          <w:rFonts w:hint="eastAsia" w:ascii="宋体" w:hAnsi="宋体" w:eastAsia="宋体" w:cs="宋体"/>
          <w:color w:val="auto"/>
          <w:sz w:val="21"/>
          <w:szCs w:val="21"/>
          <w:highlight w:val="none"/>
        </w:rPr>
      </w:pP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.设备运行电费装表计量，经采购人确认的装表读数按实结算。应急药剂费结算时按实结算，应急药剂使用时应通过采购人确认，方可实施。</w:t>
      </w:r>
    </w:p>
    <w:p w14:paraId="1152BC3F">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p w14:paraId="484D4883">
      <w:pPr>
        <w:spacing w:line="440" w:lineRule="exact"/>
        <w:rPr>
          <w:rFonts w:hint="eastAsia" w:ascii="宋体" w:hAnsi="宋体" w:cs="楷体"/>
          <w:color w:val="auto"/>
          <w:szCs w:val="21"/>
          <w:highlight w:val="none"/>
        </w:rPr>
      </w:pPr>
    </w:p>
    <w:p w14:paraId="7A3BE552">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投标单位名称：（加盖CA电子公章）  </w:t>
      </w:r>
    </w:p>
    <w:p w14:paraId="66D96616">
      <w:pPr>
        <w:spacing w:line="440" w:lineRule="exact"/>
        <w:rPr>
          <w:rFonts w:ascii="宋体" w:hAnsi="宋体" w:cs="楷体"/>
          <w:color w:val="auto"/>
          <w:szCs w:val="21"/>
          <w:highlight w:val="none"/>
        </w:rPr>
      </w:pPr>
      <w:r>
        <w:rPr>
          <w:rFonts w:hint="eastAsia" w:ascii="宋体" w:hAnsi="宋体" w:cs="楷体"/>
          <w:color w:val="auto"/>
          <w:szCs w:val="21"/>
          <w:highlight w:val="none"/>
        </w:rPr>
        <w:t>日期：年 月 日</w:t>
      </w:r>
    </w:p>
    <w:p w14:paraId="3D2E3807">
      <w:pPr>
        <w:pStyle w:val="3"/>
        <w:jc w:val="both"/>
        <w:rPr>
          <w:rFonts w:ascii="宋体" w:hAnsi="宋体" w:eastAsia="宋体" w:cs="宋体"/>
          <w:color w:val="auto"/>
          <w:kern w:val="2"/>
          <w:sz w:val="32"/>
          <w:szCs w:val="32"/>
          <w:highlight w:val="none"/>
        </w:rPr>
      </w:pPr>
    </w:p>
    <w:p w14:paraId="31283CCF">
      <w:pPr>
        <w:pStyle w:val="4"/>
        <w:ind w:firstLine="0"/>
        <w:rPr>
          <w:color w:val="auto"/>
          <w:highlight w:val="none"/>
        </w:rPr>
      </w:pPr>
    </w:p>
    <w:p w14:paraId="6FB1A9FD">
      <w:pPr>
        <w:pStyle w:val="3"/>
        <w:rPr>
          <w:rFonts w:ascii="宋体" w:hAnsi="宋体" w:eastAsia="宋体" w:cs="宋体"/>
          <w:color w:val="auto"/>
          <w:kern w:val="2"/>
          <w:sz w:val="32"/>
          <w:szCs w:val="32"/>
          <w:highlight w:val="none"/>
        </w:rPr>
      </w:pPr>
    </w:p>
    <w:p w14:paraId="0DD3321E">
      <w:pPr>
        <w:pStyle w:val="3"/>
        <w:jc w:val="both"/>
        <w:rPr>
          <w:rFonts w:ascii="宋体" w:hAnsi="宋体" w:eastAsia="宋体" w:cs="宋体"/>
          <w:color w:val="auto"/>
          <w:kern w:val="2"/>
          <w:sz w:val="18"/>
          <w:szCs w:val="18"/>
          <w:highlight w:val="none"/>
        </w:rPr>
      </w:pPr>
    </w:p>
    <w:p w14:paraId="7A366F41">
      <w:pPr>
        <w:pStyle w:val="4"/>
        <w:rPr>
          <w:color w:val="auto"/>
          <w:highlight w:val="none"/>
        </w:rPr>
      </w:pPr>
    </w:p>
    <w:p w14:paraId="1556FFF6">
      <w:pPr>
        <w:pStyle w:val="4"/>
        <w:rPr>
          <w:color w:val="auto"/>
          <w:highlight w:val="none"/>
        </w:rPr>
      </w:pPr>
    </w:p>
    <w:p w14:paraId="7379E6F7">
      <w:pPr>
        <w:pStyle w:val="3"/>
        <w:rPr>
          <w:rFonts w:hint="eastAsia" w:ascii="宋体" w:hAnsi="宋体" w:eastAsia="宋体" w:cs="宋体"/>
          <w:color w:val="auto"/>
          <w:kern w:val="2"/>
          <w:sz w:val="32"/>
          <w:szCs w:val="32"/>
          <w:highlight w:val="none"/>
        </w:rPr>
      </w:pPr>
    </w:p>
    <w:bookmarkEnd w:id="380"/>
    <w:p w14:paraId="64C12DD7">
      <w:pPr>
        <w:pStyle w:val="4"/>
        <w:rPr>
          <w:rFonts w:hAnsi="宋体"/>
          <w:color w:val="auto"/>
          <w:highlight w:val="none"/>
        </w:rPr>
      </w:pPr>
    </w:p>
    <w:p w14:paraId="5E192437">
      <w:pPr>
        <w:pStyle w:val="3"/>
        <w:spacing w:before="0" w:line="240" w:lineRule="auto"/>
        <w:jc w:val="both"/>
        <w:rPr>
          <w:rFonts w:hint="eastAsia" w:ascii="宋体" w:hAnsi="宋体" w:eastAsia="宋体" w:cs="宋体"/>
          <w:color w:val="auto"/>
          <w:kern w:val="2"/>
          <w:sz w:val="32"/>
          <w:szCs w:val="32"/>
          <w:highlight w:val="none"/>
          <w:lang w:val="en-US" w:eastAsia="zh-CN"/>
        </w:rPr>
      </w:pPr>
      <w:bookmarkStart w:id="381" w:name="_Toc152679730"/>
      <w:r>
        <w:rPr>
          <w:rFonts w:hint="eastAsia" w:ascii="宋体" w:hAnsi="宋体" w:eastAsia="宋体" w:cs="宋体"/>
          <w:color w:val="auto"/>
          <w:kern w:val="2"/>
          <w:sz w:val="32"/>
          <w:szCs w:val="32"/>
          <w:highlight w:val="none"/>
          <w:lang w:val="en-US" w:eastAsia="zh-CN"/>
        </w:rPr>
        <w:t xml:space="preserve"> </w:t>
      </w:r>
    </w:p>
    <w:p w14:paraId="24AFBA40">
      <w:pPr>
        <w:keepNext/>
        <w:keepLines/>
        <w:widowControl w:val="0"/>
        <w:autoSpaceDE w:val="0"/>
        <w:autoSpaceDN w:val="0"/>
        <w:adjustRightInd w:val="0"/>
        <w:spacing w:before="0" w:line="240" w:lineRule="auto"/>
        <w:jc w:val="both"/>
        <w:outlineLvl w:val="1"/>
        <w:rPr>
          <w:rFonts w:hint="eastAsia" w:ascii="宋体" w:hAnsi="宋体" w:eastAsia="宋体" w:cs="宋体"/>
          <w:b/>
          <w:color w:val="auto"/>
          <w:kern w:val="2"/>
          <w:sz w:val="32"/>
          <w:szCs w:val="32"/>
          <w:highlight w:val="none"/>
          <w:lang w:val="en-US" w:eastAsia="zh-CN" w:bidi="ar-SA"/>
        </w:rPr>
      </w:pPr>
    </w:p>
    <w:p w14:paraId="12728736">
      <w:pPr>
        <w:keepNext/>
        <w:keepLines/>
        <w:widowControl w:val="0"/>
        <w:autoSpaceDE w:val="0"/>
        <w:autoSpaceDN w:val="0"/>
        <w:adjustRightInd w:val="0"/>
        <w:spacing w:before="120" w:line="300" w:lineRule="auto"/>
        <w:jc w:val="center"/>
        <w:outlineLvl w:val="1"/>
        <w:rPr>
          <w:rFonts w:hint="eastAsia" w:ascii="宋体" w:hAnsi="宋体" w:eastAsia="宋体" w:cs="宋体"/>
          <w:b/>
          <w:color w:val="auto"/>
          <w:kern w:val="2"/>
          <w:sz w:val="32"/>
          <w:szCs w:val="32"/>
          <w:highlight w:val="none"/>
          <w:lang w:val="en-US" w:eastAsia="zh-CN" w:bidi="ar-SA"/>
        </w:rPr>
      </w:pPr>
    </w:p>
    <w:p w14:paraId="1F5745F1">
      <w:pPr>
        <w:keepNext/>
        <w:keepLines/>
        <w:widowControl w:val="0"/>
        <w:autoSpaceDE w:val="0"/>
        <w:autoSpaceDN w:val="0"/>
        <w:adjustRightInd w:val="0"/>
        <w:spacing w:before="120" w:line="300" w:lineRule="auto"/>
        <w:jc w:val="center"/>
        <w:outlineLvl w:val="1"/>
        <w:rPr>
          <w:rFonts w:ascii="宋体" w:hAnsi="宋体" w:eastAsia="宋体" w:cs="宋体"/>
          <w:b/>
          <w:color w:val="auto"/>
          <w:kern w:val="2"/>
          <w:sz w:val="32"/>
          <w:szCs w:val="32"/>
          <w:highlight w:val="none"/>
          <w:lang w:val="en-US" w:eastAsia="zh-CN" w:bidi="ar-SA"/>
        </w:rPr>
      </w:pPr>
    </w:p>
    <w:bookmarkEnd w:id="381"/>
    <w:p w14:paraId="431CE9AE">
      <w:pPr>
        <w:spacing w:line="440" w:lineRule="exact"/>
        <w:ind w:firstLine="420" w:firstLineChars="200"/>
        <w:rPr>
          <w:rFonts w:hint="eastAsia" w:ascii="宋体" w:hAnsi="宋体" w:cs="楷体"/>
          <w:color w:val="auto"/>
          <w:szCs w:val="21"/>
          <w:highlight w:val="none"/>
        </w:rPr>
      </w:pPr>
      <w:bookmarkStart w:id="382" w:name="_Toc311189788"/>
    </w:p>
    <w:p w14:paraId="1641ED23">
      <w:pPr>
        <w:spacing w:line="440" w:lineRule="exact"/>
        <w:ind w:firstLine="420" w:firstLineChars="200"/>
        <w:rPr>
          <w:rFonts w:hint="eastAsia" w:ascii="宋体" w:hAnsi="宋体" w:cs="楷体"/>
          <w:color w:val="auto"/>
          <w:szCs w:val="21"/>
          <w:highlight w:val="none"/>
        </w:rPr>
      </w:pPr>
    </w:p>
    <w:p w14:paraId="487132F1">
      <w:pPr>
        <w:spacing w:line="440" w:lineRule="exact"/>
        <w:ind w:firstLine="420" w:firstLineChars="200"/>
        <w:rPr>
          <w:rFonts w:hint="eastAsia" w:ascii="宋体" w:hAnsi="宋体" w:cs="楷体"/>
          <w:color w:val="auto"/>
          <w:szCs w:val="21"/>
          <w:highlight w:val="none"/>
        </w:rPr>
      </w:pPr>
    </w:p>
    <w:p w14:paraId="680B13B8">
      <w:pPr>
        <w:spacing w:line="440" w:lineRule="exact"/>
        <w:ind w:firstLine="420" w:firstLineChars="200"/>
        <w:rPr>
          <w:rFonts w:hint="eastAsia" w:ascii="宋体" w:hAnsi="宋体" w:cs="楷体"/>
          <w:color w:val="auto"/>
          <w:szCs w:val="21"/>
          <w:highlight w:val="none"/>
        </w:rPr>
      </w:pPr>
    </w:p>
    <w:p w14:paraId="39529D07">
      <w:pPr>
        <w:spacing w:line="440" w:lineRule="exact"/>
        <w:ind w:firstLine="420" w:firstLineChars="200"/>
        <w:rPr>
          <w:rFonts w:hint="eastAsia" w:ascii="宋体" w:hAnsi="宋体" w:cs="楷体"/>
          <w:color w:val="auto"/>
          <w:szCs w:val="21"/>
          <w:highlight w:val="none"/>
        </w:rPr>
      </w:pPr>
    </w:p>
    <w:p w14:paraId="5959D2AB">
      <w:pPr>
        <w:keepNext/>
        <w:keepLines/>
        <w:widowControl w:val="0"/>
        <w:autoSpaceDE w:val="0"/>
        <w:autoSpaceDN w:val="0"/>
        <w:adjustRightInd w:val="0"/>
        <w:spacing w:before="120" w:line="300" w:lineRule="auto"/>
        <w:jc w:val="center"/>
        <w:outlineLvl w:val="1"/>
        <w:rPr>
          <w:rFonts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三、中小企业声明函（实质性格式）</w:t>
      </w:r>
    </w:p>
    <w:p w14:paraId="1301F06B">
      <w:pPr>
        <w:pStyle w:val="3"/>
        <w:tabs>
          <w:tab w:val="center" w:pos="4592"/>
          <w:tab w:val="left" w:pos="7860"/>
        </w:tabs>
        <w:spacing w:before="0" w:line="360" w:lineRule="auto"/>
        <w:jc w:val="left"/>
        <w:rPr>
          <w:rFonts w:ascii="宋体" w:hAnsi="宋体" w:eastAsia="宋体" w:cs="楷体"/>
          <w:b w:val="0"/>
          <w:color w:val="auto"/>
          <w:sz w:val="24"/>
          <w:highlight w:val="none"/>
        </w:rPr>
      </w:pPr>
      <w:r>
        <w:rPr>
          <w:rFonts w:hint="eastAsia" w:ascii="宋体" w:hAnsi="宋体" w:eastAsia="宋体" w:cs="宋体"/>
          <w:b w:val="0"/>
          <w:color w:val="auto"/>
          <w:kern w:val="2"/>
          <w:sz w:val="21"/>
          <w:szCs w:val="21"/>
          <w:highlight w:val="none"/>
        </w:rPr>
        <w:t xml:space="preserve">注意事项：请按照第二章第一节《投标人须知资料表》中列明的项目属性填写货物类还是工程、服务类。    </w:t>
      </w:r>
      <w:r>
        <w:rPr>
          <w:rFonts w:hint="eastAsia" w:ascii="宋体" w:hAnsi="宋体" w:eastAsia="宋体" w:cs="楷体"/>
          <w:b w:val="0"/>
          <w:color w:val="auto"/>
          <w:sz w:val="24"/>
          <w:highlight w:val="none"/>
        </w:rPr>
        <w:t xml:space="preserve">                   </w:t>
      </w:r>
    </w:p>
    <w:p w14:paraId="1625D76C">
      <w:pPr>
        <w:pStyle w:val="3"/>
        <w:rPr>
          <w:rFonts w:ascii="宋体" w:hAnsi="宋体" w:eastAsia="宋体" w:cs="宋体"/>
          <w:color w:val="auto"/>
          <w:kern w:val="2"/>
          <w:sz w:val="32"/>
          <w:szCs w:val="32"/>
          <w:highlight w:val="none"/>
        </w:rPr>
      </w:pPr>
      <w:r>
        <w:rPr>
          <w:rFonts w:hint="eastAsia" w:ascii="宋体" w:hAnsi="宋体" w:eastAsia="宋体" w:cs="宋体"/>
          <w:color w:val="auto"/>
          <w:kern w:val="2"/>
          <w:sz w:val="32"/>
          <w:szCs w:val="32"/>
          <w:highlight w:val="none"/>
        </w:rPr>
        <w:t>中小企业声明函</w:t>
      </w:r>
      <w:r>
        <w:rPr>
          <w:rFonts w:hint="eastAsia" w:ascii="宋体" w:hAnsi="宋体" w:eastAsia="宋体" w:cs="宋体"/>
          <w:color w:val="auto"/>
          <w:kern w:val="2"/>
          <w:sz w:val="32"/>
          <w:szCs w:val="32"/>
          <w:highlight w:val="none"/>
          <w:lang w:eastAsia="zh-CN"/>
        </w:rPr>
        <w:t>（</w:t>
      </w:r>
      <w:r>
        <w:rPr>
          <w:rFonts w:hint="eastAsia" w:ascii="宋体" w:hAnsi="宋体" w:eastAsia="宋体" w:cs="宋体"/>
          <w:color w:val="auto"/>
          <w:kern w:val="2"/>
          <w:sz w:val="32"/>
          <w:szCs w:val="32"/>
          <w:highlight w:val="none"/>
        </w:rPr>
        <w:t>货物)</w:t>
      </w:r>
    </w:p>
    <w:p w14:paraId="2B221FB8">
      <w:pPr>
        <w:spacing w:line="44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本公司（联合体）郑重申明,根据《政府采购促进中小企业发展管理办法》（财库【2020】46号）的规定，本公司（联合体）参加</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（采购单位名称）的</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（项目名称）采购活动，提供的货物全部由符合政策要求的中小企业制造。相关企业（含联合体中的中小企业、签订分包意向协议的中小企业）的具体情况如下：</w:t>
      </w:r>
    </w:p>
    <w:p w14:paraId="5727924F">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1、</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（标的名称），属于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（采购文件中明确的所属行业）；制造商为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（企业名称），从业人员</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人，营业收入为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万元，资产总额为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（中型企业、小型企业、微型企业）。</w:t>
      </w:r>
    </w:p>
    <w:p w14:paraId="2424D0F2">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2、</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（标的名称），属于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（采购文件中明确的所属行业）；制造商为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（企业名称），从业人员</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人，营业收入为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万元，资产总额为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（中型企业、小型企业、微型企业）。</w:t>
      </w:r>
    </w:p>
    <w:p w14:paraId="33708B23">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w:t>
      </w:r>
    </w:p>
    <w:p w14:paraId="7F969288">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以上企业，不属于大企业的分支机构，不存在控股股东为大型企业的情形，也不存在与大型企业的负责人为同一人的情形。</w:t>
      </w:r>
    </w:p>
    <w:p w14:paraId="4E805CEC">
      <w:pPr>
        <w:spacing w:line="44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本企业对上述声明内容的真实性负责。如有虚假，将依法承担相应责任。</w:t>
      </w:r>
    </w:p>
    <w:p w14:paraId="2D79AAC5">
      <w:pPr>
        <w:spacing w:line="440" w:lineRule="exact"/>
        <w:ind w:firstLine="420" w:firstLineChars="200"/>
        <w:rPr>
          <w:rFonts w:ascii="宋体" w:hAnsi="宋体" w:cs="楷体"/>
          <w:color w:val="auto"/>
          <w:szCs w:val="21"/>
          <w:highlight w:val="none"/>
        </w:rPr>
      </w:pPr>
    </w:p>
    <w:p w14:paraId="2F9903A9">
      <w:pPr>
        <w:spacing w:line="440" w:lineRule="exact"/>
        <w:ind w:firstLine="3360" w:firstLineChars="1600"/>
        <w:rPr>
          <w:rFonts w:ascii="宋体" w:hAnsi="宋体" w:cs="楷体"/>
          <w:color w:val="auto"/>
          <w:szCs w:val="21"/>
          <w:highlight w:val="none"/>
        </w:rPr>
      </w:pPr>
      <w:r>
        <w:rPr>
          <w:rFonts w:hint="eastAsia" w:ascii="宋体" w:hAnsi="宋体"/>
          <w:bCs/>
          <w:color w:val="auto"/>
          <w:szCs w:val="21"/>
          <w:highlight w:val="none"/>
        </w:rPr>
        <w:t>投标单位名称：</w:t>
      </w:r>
      <w:r>
        <w:rPr>
          <w:rFonts w:hint="eastAsia" w:ascii="宋体" w:hAnsi="宋体" w:cs="楷体"/>
          <w:color w:val="auto"/>
          <w:szCs w:val="21"/>
          <w:highlight w:val="none"/>
        </w:rPr>
        <w:t xml:space="preserve">（加盖CA电子公章） </w:t>
      </w:r>
      <w:r>
        <w:rPr>
          <w:rFonts w:hint="eastAsia" w:ascii="宋体" w:hAnsi="宋体"/>
          <w:bCs/>
          <w:color w:val="auto"/>
          <w:szCs w:val="21"/>
          <w:highlight w:val="none"/>
        </w:rPr>
        <w:t xml:space="preserve"> </w:t>
      </w:r>
    </w:p>
    <w:p w14:paraId="1C2E37CC">
      <w:pPr>
        <w:spacing w:line="440" w:lineRule="exact"/>
        <w:ind w:firstLine="4200" w:firstLineChars="2000"/>
        <w:rPr>
          <w:rFonts w:ascii="宋体" w:hAnsi="宋体" w:cs="楷体"/>
          <w:color w:val="auto"/>
          <w:szCs w:val="21"/>
          <w:highlight w:val="none"/>
        </w:rPr>
      </w:pPr>
      <w:r>
        <w:rPr>
          <w:rFonts w:hint="eastAsia" w:ascii="宋体" w:hAnsi="宋体" w:cs="楷体"/>
          <w:color w:val="auto"/>
          <w:szCs w:val="21"/>
          <w:highlight w:val="none"/>
        </w:rPr>
        <w:t>日期：年 月 日</w:t>
      </w:r>
    </w:p>
    <w:p w14:paraId="341F58F0">
      <w:pPr>
        <w:widowControl/>
        <w:spacing w:line="360" w:lineRule="auto"/>
        <w:ind w:firstLine="2319" w:firstLineChars="1100"/>
        <w:rPr>
          <w:rFonts w:ascii="宋体" w:hAnsi="宋体" w:cs="楷体"/>
          <w:b/>
          <w:color w:val="auto"/>
          <w:szCs w:val="21"/>
          <w:highlight w:val="none"/>
        </w:rPr>
      </w:pPr>
    </w:p>
    <w:p w14:paraId="31A3C222">
      <w:pPr>
        <w:pStyle w:val="14"/>
        <w:spacing w:line="440" w:lineRule="exact"/>
        <w:rPr>
          <w:rFonts w:cs="楷体"/>
          <w:color w:val="auto"/>
          <w:sz w:val="21"/>
          <w:szCs w:val="21"/>
          <w:highlight w:val="none"/>
        </w:rPr>
      </w:pPr>
      <w:r>
        <w:rPr>
          <w:rFonts w:hint="eastAsia" w:cs="楷体"/>
          <w:color w:val="auto"/>
          <w:sz w:val="21"/>
          <w:szCs w:val="21"/>
          <w:highlight w:val="none"/>
        </w:rPr>
        <w:t>注：1、从业人员、营业收入和资产总额填报上一年度数据，无上一年度数据的新成立企业可不填报。</w:t>
      </w:r>
    </w:p>
    <w:p w14:paraId="725B6F1C">
      <w:pPr>
        <w:pStyle w:val="252"/>
        <w:ind w:firstLine="420"/>
        <w:rPr>
          <w:rFonts w:ascii="宋体" w:hAnsi="宋体" w:eastAsia="宋体" w:cs="楷体"/>
          <w:color w:val="auto"/>
          <w:sz w:val="21"/>
          <w:highlight w:val="none"/>
        </w:rPr>
      </w:pPr>
      <w:r>
        <w:rPr>
          <w:rFonts w:hint="eastAsia" w:ascii="宋体" w:hAnsi="宋体" w:eastAsia="宋体" w:cs="楷体"/>
          <w:color w:val="auto"/>
          <w:sz w:val="21"/>
          <w:highlight w:val="none"/>
        </w:rPr>
        <w:t>2、中小企业划型标准规定参考《工信部联企业[2011]300号》</w:t>
      </w:r>
    </w:p>
    <w:p w14:paraId="38C2806E">
      <w:pPr>
        <w:pStyle w:val="252"/>
        <w:ind w:firstLine="480"/>
        <w:rPr>
          <w:rFonts w:ascii="宋体" w:hAnsi="宋体" w:eastAsia="宋体" w:cs="楷体"/>
          <w:color w:val="auto"/>
          <w:sz w:val="24"/>
          <w:szCs w:val="24"/>
          <w:highlight w:val="none"/>
        </w:rPr>
      </w:pPr>
    </w:p>
    <w:p w14:paraId="18C5CE29">
      <w:pPr>
        <w:widowControl/>
        <w:spacing w:line="360" w:lineRule="auto"/>
        <w:jc w:val="center"/>
        <w:rPr>
          <w:rFonts w:ascii="宋体" w:hAnsi="宋体" w:cs="宋体"/>
          <w:b/>
          <w:color w:val="auto"/>
          <w:sz w:val="32"/>
          <w:szCs w:val="32"/>
          <w:highlight w:val="none"/>
        </w:rPr>
      </w:pPr>
    </w:p>
    <w:p w14:paraId="7782B855">
      <w:pPr>
        <w:widowControl/>
        <w:spacing w:line="360" w:lineRule="auto"/>
        <w:jc w:val="center"/>
        <w:rPr>
          <w:rFonts w:ascii="宋体" w:hAnsi="宋体" w:cs="宋体"/>
          <w:b/>
          <w:color w:val="auto"/>
          <w:sz w:val="32"/>
          <w:szCs w:val="32"/>
          <w:highlight w:val="none"/>
        </w:rPr>
      </w:pPr>
    </w:p>
    <w:p w14:paraId="3B486D75">
      <w:pPr>
        <w:widowControl/>
        <w:spacing w:line="360" w:lineRule="auto"/>
        <w:jc w:val="center"/>
        <w:rPr>
          <w:rFonts w:hint="eastAsia" w:ascii="宋体" w:hAnsi="宋体" w:cs="宋体"/>
          <w:b/>
          <w:color w:val="auto"/>
          <w:sz w:val="32"/>
          <w:szCs w:val="32"/>
          <w:highlight w:val="none"/>
        </w:rPr>
      </w:pPr>
    </w:p>
    <w:p w14:paraId="6CE692FB">
      <w:pPr>
        <w:widowControl/>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中小企业声明函</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工程、服务)</w:t>
      </w:r>
    </w:p>
    <w:p w14:paraId="64A19BFF">
      <w:pPr>
        <w:spacing w:line="44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本公司（联合体）郑重申明,根据《政府采购促进中小企业发展管理办法》（财库【2020】46号）的规定，本公司（联合体）参加</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hint="eastAsia" w:ascii="宋体" w:hAnsi="宋体" w:cs="楷体"/>
          <w:color w:val="auto"/>
          <w:szCs w:val="21"/>
          <w:highlight w:val="none"/>
        </w:rPr>
        <w:t>（采购单位名称）的</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26EA665F">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1、</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（标的名称），属于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（采购文件中明确的所属行业），承接企业为 </w:t>
      </w:r>
      <w:r>
        <w:rPr>
          <w:rFonts w:ascii="宋体" w:hAnsi="宋体" w:eastAsia="宋体" w:cs="楷体"/>
          <w:color w:val="auto"/>
          <w:sz w:val="21"/>
          <w:highlight w:val="none"/>
          <w:u w:val="single"/>
        </w:rPr>
        <w:t xml:space="preserve">     </w:t>
      </w:r>
      <w:r>
        <w:rPr>
          <w:rFonts w:ascii="宋体" w:hAnsi="宋体" w:eastAsia="宋体" w:cs="楷体"/>
          <w:color w:val="auto"/>
          <w:sz w:val="21"/>
          <w:highlight w:val="none"/>
        </w:rPr>
        <w:t xml:space="preserve"> </w:t>
      </w:r>
      <w:r>
        <w:rPr>
          <w:rFonts w:hint="eastAsia" w:ascii="宋体" w:hAnsi="宋体" w:eastAsia="宋体" w:cs="楷体"/>
          <w:color w:val="auto"/>
          <w:sz w:val="21"/>
          <w:highlight w:val="none"/>
        </w:rPr>
        <w:t>（企业名称），从业人员</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人，营业收入为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万元，资产总额为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（中型企业、小型企业、微型企业）。</w:t>
      </w:r>
    </w:p>
    <w:p w14:paraId="09661119">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2、</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（标的名称），属于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（采购文件中明确的所属行业），承接企业为 </w:t>
      </w:r>
      <w:r>
        <w:rPr>
          <w:rFonts w:ascii="宋体" w:hAnsi="宋体" w:eastAsia="宋体" w:cs="楷体"/>
          <w:color w:val="auto"/>
          <w:sz w:val="21"/>
          <w:highlight w:val="none"/>
          <w:u w:val="single"/>
        </w:rPr>
        <w:t xml:space="preserve">     </w:t>
      </w:r>
      <w:r>
        <w:rPr>
          <w:rFonts w:ascii="宋体" w:hAnsi="宋体" w:eastAsia="宋体" w:cs="楷体"/>
          <w:color w:val="auto"/>
          <w:sz w:val="21"/>
          <w:highlight w:val="none"/>
        </w:rPr>
        <w:t xml:space="preserve"> </w:t>
      </w:r>
      <w:r>
        <w:rPr>
          <w:rFonts w:hint="eastAsia" w:ascii="宋体" w:hAnsi="宋体" w:eastAsia="宋体" w:cs="楷体"/>
          <w:color w:val="auto"/>
          <w:sz w:val="21"/>
          <w:highlight w:val="none"/>
        </w:rPr>
        <w:t>（企业名称），从业人员</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人，营业收入为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万元，资产总额为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万元，属于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（中型企业、小型企业、微型企业）。</w:t>
      </w:r>
    </w:p>
    <w:p w14:paraId="2BAAA39B">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w:t>
      </w:r>
    </w:p>
    <w:p w14:paraId="4C533BA3">
      <w:pPr>
        <w:pStyle w:val="252"/>
        <w:spacing w:before="0" w:after="0" w:line="440" w:lineRule="exact"/>
        <w:ind w:firstLine="420"/>
        <w:rPr>
          <w:rFonts w:ascii="宋体" w:hAnsi="宋体" w:eastAsia="宋体" w:cs="楷体"/>
          <w:color w:val="auto"/>
          <w:sz w:val="21"/>
          <w:highlight w:val="none"/>
        </w:rPr>
      </w:pPr>
      <w:r>
        <w:rPr>
          <w:rFonts w:hint="eastAsia" w:ascii="宋体" w:hAnsi="宋体" w:eastAsia="宋体" w:cs="楷体"/>
          <w:color w:val="auto"/>
          <w:sz w:val="21"/>
          <w:highlight w:val="none"/>
        </w:rPr>
        <w:t>以上企业，不属于大企业的分支机构，不存在控股股东为大型企业的情形，也不存在与大型企业的负责人为同一人的情形。</w:t>
      </w:r>
    </w:p>
    <w:p w14:paraId="3023BD40">
      <w:pPr>
        <w:spacing w:line="44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本企业对上述声明内容的真实性负责。如有虚假，将依法承担相应责任。</w:t>
      </w:r>
    </w:p>
    <w:p w14:paraId="661FFC57">
      <w:pPr>
        <w:spacing w:line="440" w:lineRule="exact"/>
        <w:ind w:firstLine="4200" w:firstLineChars="2000"/>
        <w:rPr>
          <w:rFonts w:ascii="宋体" w:hAnsi="宋体" w:cs="楷体"/>
          <w:color w:val="auto"/>
          <w:szCs w:val="21"/>
          <w:highlight w:val="none"/>
        </w:rPr>
      </w:pPr>
    </w:p>
    <w:p w14:paraId="7420895E">
      <w:pPr>
        <w:spacing w:line="440" w:lineRule="exact"/>
        <w:ind w:firstLine="4200" w:firstLineChars="2000"/>
        <w:rPr>
          <w:rFonts w:ascii="宋体" w:hAnsi="宋体" w:cs="楷体"/>
          <w:color w:val="auto"/>
          <w:szCs w:val="21"/>
          <w:highlight w:val="none"/>
        </w:rPr>
      </w:pPr>
      <w:r>
        <w:rPr>
          <w:rFonts w:hint="eastAsia" w:ascii="宋体" w:hAnsi="宋体" w:cs="楷体"/>
          <w:color w:val="auto"/>
          <w:szCs w:val="21"/>
          <w:highlight w:val="none"/>
        </w:rPr>
        <w:t>投标单位名</w:t>
      </w:r>
      <w:r>
        <w:rPr>
          <w:rFonts w:hint="eastAsia" w:ascii="宋体" w:hAnsi="宋体" w:cs="楷体"/>
          <w:color w:val="auto"/>
          <w:szCs w:val="21"/>
          <w:highlight w:val="none"/>
          <w:lang w:eastAsia="zh-CN"/>
        </w:rPr>
        <w:t>（</w:t>
      </w:r>
      <w:r>
        <w:rPr>
          <w:rFonts w:hint="eastAsia" w:ascii="宋体" w:hAnsi="宋体" w:cs="楷体"/>
          <w:color w:val="auto"/>
          <w:szCs w:val="21"/>
          <w:highlight w:val="none"/>
        </w:rPr>
        <w:t>盖章)：</w:t>
      </w:r>
    </w:p>
    <w:p w14:paraId="1F42CD57">
      <w:pPr>
        <w:spacing w:line="440" w:lineRule="exact"/>
        <w:ind w:firstLine="4200" w:firstLineChars="2000"/>
        <w:rPr>
          <w:rFonts w:ascii="宋体" w:hAnsi="宋体" w:cs="楷体"/>
          <w:color w:val="auto"/>
          <w:szCs w:val="21"/>
          <w:highlight w:val="none"/>
        </w:rPr>
      </w:pPr>
      <w:r>
        <w:rPr>
          <w:rFonts w:hint="eastAsia" w:ascii="宋体" w:hAnsi="宋体" w:cs="楷体"/>
          <w:color w:val="auto"/>
          <w:szCs w:val="21"/>
          <w:highlight w:val="none"/>
        </w:rPr>
        <w:t>日期：年 月 日</w:t>
      </w:r>
    </w:p>
    <w:p w14:paraId="60CC558D">
      <w:pPr>
        <w:pStyle w:val="252"/>
        <w:ind w:firstLine="420"/>
        <w:rPr>
          <w:rFonts w:ascii="宋体" w:hAnsi="宋体" w:eastAsia="宋体"/>
          <w:color w:val="auto"/>
          <w:sz w:val="21"/>
          <w:highlight w:val="none"/>
        </w:rPr>
      </w:pPr>
    </w:p>
    <w:p w14:paraId="19FADEFD">
      <w:pPr>
        <w:pStyle w:val="14"/>
        <w:spacing w:line="440" w:lineRule="exact"/>
        <w:rPr>
          <w:rFonts w:cs="楷体"/>
          <w:color w:val="auto"/>
          <w:sz w:val="21"/>
          <w:szCs w:val="21"/>
          <w:highlight w:val="none"/>
        </w:rPr>
      </w:pPr>
      <w:r>
        <w:rPr>
          <w:rFonts w:hint="eastAsia" w:cs="楷体"/>
          <w:color w:val="auto"/>
          <w:sz w:val="21"/>
          <w:szCs w:val="21"/>
          <w:highlight w:val="none"/>
        </w:rPr>
        <w:t>注：1、从业人员、营业收入和资产总额填报上一年度数据，无上一年度数据的新成立企业可不填报。</w:t>
      </w:r>
    </w:p>
    <w:p w14:paraId="48493E71">
      <w:pPr>
        <w:pStyle w:val="252"/>
        <w:ind w:firstLine="420"/>
        <w:rPr>
          <w:rFonts w:ascii="宋体" w:hAnsi="宋体" w:eastAsia="宋体" w:cs="楷体"/>
          <w:color w:val="auto"/>
          <w:sz w:val="21"/>
          <w:highlight w:val="none"/>
        </w:rPr>
      </w:pPr>
      <w:r>
        <w:rPr>
          <w:rFonts w:hint="eastAsia" w:ascii="宋体" w:hAnsi="宋体" w:eastAsia="宋体" w:cs="楷体"/>
          <w:color w:val="auto"/>
          <w:sz w:val="21"/>
          <w:highlight w:val="none"/>
        </w:rPr>
        <w:t>2、中小企业划型标准规定参考《工信部联企业[2011]300号》</w:t>
      </w:r>
    </w:p>
    <w:p w14:paraId="3CED472C">
      <w:pPr>
        <w:pStyle w:val="43"/>
        <w:jc w:val="center"/>
        <w:rPr>
          <w:rFonts w:ascii="宋体" w:hAnsi="宋体" w:cs="宋体"/>
          <w:b/>
          <w:color w:val="auto"/>
          <w:kern w:val="2"/>
          <w:sz w:val="32"/>
          <w:szCs w:val="32"/>
          <w:highlight w:val="none"/>
        </w:rPr>
      </w:pPr>
      <w:r>
        <w:rPr>
          <w:color w:val="auto"/>
          <w:highlight w:val="none"/>
        </w:rPr>
        <w:br w:type="page"/>
      </w:r>
      <w:r>
        <w:rPr>
          <w:rFonts w:hint="eastAsia" w:ascii="宋体" w:hAnsi="宋体" w:cs="宋体"/>
          <w:b/>
          <w:color w:val="auto"/>
          <w:kern w:val="2"/>
          <w:sz w:val="32"/>
          <w:szCs w:val="32"/>
          <w:highlight w:val="none"/>
        </w:rPr>
        <w:t>四、残疾人福利性单位声明函（实质性格式）</w:t>
      </w:r>
    </w:p>
    <w:p w14:paraId="75D03FD1">
      <w:pPr>
        <w:spacing w:line="588" w:lineRule="exact"/>
        <w:ind w:firstLine="504"/>
        <w:rPr>
          <w:rFonts w:ascii="宋体" w:hAnsi="宋体"/>
          <w:color w:val="auto"/>
          <w:spacing w:val="6"/>
          <w:szCs w:val="21"/>
          <w:highlight w:val="none"/>
        </w:rPr>
      </w:pPr>
      <w:r>
        <w:rPr>
          <w:rFonts w:ascii="宋体" w:hAnsi="宋体"/>
          <w:color w:val="auto"/>
          <w:spacing w:val="6"/>
          <w:szCs w:val="21"/>
          <w:highlight w:val="none"/>
        </w:rPr>
        <w:t>本单位郑重声明，根据《财政部 民政部 中国残疾人联合会关于促进残疾人就业政府采购政策的通知》（财库</w:t>
      </w:r>
      <w:r>
        <w:rPr>
          <w:rFonts w:ascii="宋体" w:hAnsi="宋体"/>
          <w:color w:val="auto"/>
          <w:szCs w:val="21"/>
          <w:highlight w:val="none"/>
        </w:rPr>
        <w:t>〔2017〕 141</w:t>
      </w:r>
      <w:r>
        <w:rPr>
          <w:rFonts w:ascii="宋体" w:hAnsi="宋体"/>
          <w:color w:val="auto"/>
          <w:spacing w:val="6"/>
          <w:szCs w:val="21"/>
          <w:highlight w:val="none"/>
        </w:rPr>
        <w:t>号）的规定，本单位</w:t>
      </w:r>
      <w:r>
        <w:rPr>
          <w:rFonts w:ascii="宋体" w:hAnsi="宋体"/>
          <w:b/>
          <w:color w:val="auto"/>
          <w:szCs w:val="21"/>
          <w:highlight w:val="none"/>
        </w:rPr>
        <w:t>（请进行勾选）</w:t>
      </w:r>
      <w:r>
        <w:rPr>
          <w:rFonts w:ascii="宋体" w:hAnsi="宋体"/>
          <w:color w:val="auto"/>
          <w:spacing w:val="6"/>
          <w:szCs w:val="21"/>
          <w:highlight w:val="none"/>
        </w:rPr>
        <w:t>：</w:t>
      </w:r>
    </w:p>
    <w:p w14:paraId="512D3727">
      <w:pPr>
        <w:spacing w:line="588" w:lineRule="exact"/>
        <w:ind w:firstLine="482"/>
        <w:rPr>
          <w:rFonts w:ascii="宋体" w:hAnsi="宋体"/>
          <w:b/>
          <w:color w:val="auto"/>
          <w:spacing w:val="6"/>
          <w:szCs w:val="21"/>
          <w:highlight w:val="none"/>
        </w:rPr>
      </w:pPr>
      <w:r>
        <w:rPr>
          <w:rFonts w:ascii="宋体" w:hAnsi="宋体"/>
          <w:b/>
          <w:color w:val="auto"/>
          <w:szCs w:val="21"/>
          <w:highlight w:val="none"/>
        </w:rPr>
        <w:t>□</w:t>
      </w:r>
      <w:r>
        <w:rPr>
          <w:rFonts w:ascii="宋体" w:hAnsi="宋体"/>
          <w:b/>
          <w:color w:val="auto"/>
          <w:spacing w:val="6"/>
          <w:szCs w:val="21"/>
          <w:highlight w:val="none"/>
        </w:rPr>
        <w:t>不属于符合条件的残疾人福利性单位。</w:t>
      </w:r>
    </w:p>
    <w:p w14:paraId="4EA9A151">
      <w:pPr>
        <w:spacing w:line="588" w:lineRule="exact"/>
        <w:ind w:firstLine="482"/>
        <w:rPr>
          <w:rFonts w:ascii="宋体" w:hAnsi="宋体"/>
          <w:color w:val="auto"/>
          <w:spacing w:val="6"/>
          <w:szCs w:val="21"/>
          <w:highlight w:val="none"/>
        </w:rPr>
      </w:pPr>
      <w:r>
        <w:rPr>
          <w:rFonts w:ascii="宋体" w:hAnsi="宋体"/>
          <w:b/>
          <w:color w:val="auto"/>
          <w:szCs w:val="21"/>
          <w:highlight w:val="none"/>
        </w:rPr>
        <w:t>□</w:t>
      </w:r>
      <w:r>
        <w:rPr>
          <w:rFonts w:ascii="宋体" w:hAnsi="宋体"/>
          <w:b/>
          <w:color w:val="auto"/>
          <w:spacing w:val="6"/>
          <w:szCs w:val="21"/>
          <w:highlight w:val="none"/>
        </w:rPr>
        <w:t>属于符合条件的残疾人福利性单位，</w:t>
      </w:r>
      <w:r>
        <w:rPr>
          <w:rFonts w:ascii="宋体" w:hAnsi="宋体"/>
          <w:color w:val="auto"/>
          <w:spacing w:val="6"/>
          <w:szCs w:val="21"/>
          <w:highlight w:val="none"/>
        </w:rPr>
        <w:t>且本单位参加</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ascii="宋体" w:hAnsi="宋体"/>
          <w:color w:val="auto"/>
          <w:spacing w:val="6"/>
          <w:szCs w:val="21"/>
          <w:highlight w:val="none"/>
        </w:rPr>
        <w:t>单位的</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ascii="宋体" w:hAnsi="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5C9E8B92">
      <w:pPr>
        <w:spacing w:line="588" w:lineRule="exact"/>
        <w:ind w:firstLine="446" w:firstLineChars="200"/>
        <w:rPr>
          <w:rFonts w:ascii="宋体" w:hAnsi="宋体"/>
          <w:color w:val="auto"/>
          <w:spacing w:val="6"/>
          <w:szCs w:val="21"/>
          <w:highlight w:val="none"/>
        </w:rPr>
      </w:pPr>
      <w:r>
        <w:rPr>
          <w:rFonts w:ascii="宋体" w:hAnsi="宋体"/>
          <w:b/>
          <w:color w:val="auto"/>
          <w:spacing w:val="6"/>
          <w:szCs w:val="21"/>
          <w:highlight w:val="none"/>
        </w:rPr>
        <w:t>本单位对上述声明的真实性负责。如有虚假，将依法承担相应责任。</w:t>
      </w:r>
    </w:p>
    <w:p w14:paraId="495D5680">
      <w:pPr>
        <w:spacing w:line="588" w:lineRule="exact"/>
        <w:ind w:firstLine="444" w:firstLineChars="200"/>
        <w:rPr>
          <w:rFonts w:ascii="宋体" w:hAnsi="宋体"/>
          <w:color w:val="auto"/>
          <w:spacing w:val="6"/>
          <w:szCs w:val="21"/>
          <w:highlight w:val="none"/>
        </w:rPr>
      </w:pPr>
    </w:p>
    <w:p w14:paraId="1CCC4D03">
      <w:pPr>
        <w:spacing w:line="588" w:lineRule="exact"/>
        <w:ind w:firstLine="444" w:firstLineChars="200"/>
        <w:rPr>
          <w:rFonts w:ascii="宋体" w:hAnsi="宋体"/>
          <w:color w:val="auto"/>
          <w:spacing w:val="6"/>
          <w:szCs w:val="21"/>
          <w:highlight w:val="none"/>
        </w:rPr>
      </w:pPr>
    </w:p>
    <w:p w14:paraId="64B31DC4">
      <w:pPr>
        <w:spacing w:line="588" w:lineRule="exact"/>
        <w:ind w:right="1082" w:firstLine="2480" w:firstLineChars="1181"/>
        <w:jc w:val="left"/>
        <w:rPr>
          <w:rFonts w:ascii="宋体" w:hAnsi="宋体"/>
          <w:color w:val="auto"/>
          <w:spacing w:val="6"/>
          <w:szCs w:val="21"/>
          <w:highlight w:val="none"/>
        </w:rPr>
      </w:pPr>
      <w:r>
        <w:rPr>
          <w:rFonts w:hint="eastAsia" w:ascii="宋体" w:hAnsi="宋体"/>
          <w:bCs/>
          <w:color w:val="auto"/>
          <w:szCs w:val="21"/>
          <w:highlight w:val="none"/>
        </w:rPr>
        <w:t>投标单位名称：</w:t>
      </w:r>
      <w:r>
        <w:rPr>
          <w:rFonts w:hint="eastAsia" w:ascii="宋体" w:hAnsi="宋体" w:cs="楷体"/>
          <w:color w:val="auto"/>
          <w:szCs w:val="21"/>
          <w:highlight w:val="none"/>
        </w:rPr>
        <w:t xml:space="preserve">（加盖CA电子公章） </w:t>
      </w:r>
      <w:r>
        <w:rPr>
          <w:rFonts w:hint="eastAsia" w:ascii="宋体" w:hAnsi="宋体"/>
          <w:bCs/>
          <w:color w:val="auto"/>
          <w:szCs w:val="21"/>
          <w:highlight w:val="none"/>
        </w:rPr>
        <w:t xml:space="preserve"> </w:t>
      </w:r>
    </w:p>
    <w:p w14:paraId="4689D274">
      <w:pPr>
        <w:tabs>
          <w:tab w:val="left" w:pos="4860"/>
        </w:tabs>
        <w:spacing w:line="588" w:lineRule="exact"/>
        <w:ind w:right="1560" w:firstLine="2621" w:firstLineChars="1181"/>
        <w:jc w:val="left"/>
        <w:rPr>
          <w:rFonts w:ascii="宋体" w:hAnsi="宋体"/>
          <w:color w:val="auto"/>
          <w:spacing w:val="6"/>
          <w:szCs w:val="21"/>
          <w:highlight w:val="none"/>
        </w:rPr>
        <w:sectPr>
          <w:pgSz w:w="11905" w:h="16838"/>
          <w:pgMar w:top="1440" w:right="1440" w:bottom="1440" w:left="1440" w:header="851" w:footer="992" w:gutter="0"/>
          <w:cols w:space="0" w:num="1"/>
        </w:sectPr>
      </w:pPr>
      <w:r>
        <w:rPr>
          <w:rFonts w:ascii="宋体" w:hAnsi="宋体"/>
          <w:color w:val="auto"/>
          <w:spacing w:val="6"/>
          <w:szCs w:val="21"/>
          <w:highlight w:val="none"/>
        </w:rPr>
        <w:t>日  期</w:t>
      </w:r>
      <w:r>
        <w:rPr>
          <w:rFonts w:hint="eastAsia" w:ascii="宋体" w:hAnsi="宋体"/>
          <w:color w:val="auto"/>
          <w:spacing w:val="6"/>
          <w:szCs w:val="21"/>
          <w:highlight w:val="none"/>
        </w:rPr>
        <w:t>：</w:t>
      </w:r>
    </w:p>
    <w:bookmarkEnd w:id="382"/>
    <w:p w14:paraId="305B7559">
      <w:pPr>
        <w:spacing w:line="400" w:lineRule="exact"/>
        <w:jc w:val="center"/>
        <w:outlineLvl w:val="1"/>
        <w:rPr>
          <w:rFonts w:ascii="宋体" w:hAnsi="宋体" w:cs="宋体"/>
          <w:b/>
          <w:color w:val="auto"/>
          <w:sz w:val="32"/>
          <w:szCs w:val="32"/>
          <w:highlight w:val="none"/>
        </w:rPr>
      </w:pPr>
      <w:bookmarkStart w:id="383" w:name="_Toc29116"/>
      <w:bookmarkEnd w:id="383"/>
      <w:bookmarkStart w:id="384" w:name="_Toc373054875"/>
      <w:bookmarkEnd w:id="384"/>
      <w:bookmarkStart w:id="385" w:name="_Toc30417"/>
      <w:bookmarkEnd w:id="385"/>
      <w:bookmarkStart w:id="386" w:name="_Toc425"/>
      <w:bookmarkEnd w:id="386"/>
      <w:bookmarkStart w:id="387" w:name="_Toc152679731"/>
      <w:r>
        <w:rPr>
          <w:rFonts w:hint="eastAsia" w:ascii="宋体" w:hAnsi="宋体" w:cs="宋体"/>
          <w:b/>
          <w:color w:val="auto"/>
          <w:sz w:val="32"/>
          <w:szCs w:val="32"/>
          <w:highlight w:val="none"/>
          <w:lang w:val="en-US" w:eastAsia="zh-CN"/>
        </w:rPr>
        <w:t>五</w:t>
      </w:r>
      <w:r>
        <w:rPr>
          <w:rFonts w:hint="eastAsia" w:ascii="宋体" w:hAnsi="宋体" w:cs="宋体"/>
          <w:b/>
          <w:color w:val="auto"/>
          <w:sz w:val="32"/>
          <w:szCs w:val="32"/>
          <w:highlight w:val="none"/>
        </w:rPr>
        <w:t>、项目实施方案</w:t>
      </w:r>
      <w:bookmarkEnd w:id="387"/>
    </w:p>
    <w:p w14:paraId="3FB19C91">
      <w:pPr>
        <w:pStyle w:val="14"/>
        <w:rPr>
          <w:color w:val="auto"/>
          <w:sz w:val="20"/>
          <w:szCs w:val="20"/>
          <w:highlight w:val="none"/>
        </w:rPr>
      </w:pPr>
    </w:p>
    <w:p w14:paraId="1BD03A39">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采购文件中提出的需求是最基本的服务要求，各投标人须响应这些要求，并可以在此基础上，根据自身优势进一步优化。本方案可包括（但不限于）以下内容：</w:t>
      </w:r>
    </w:p>
    <w:p w14:paraId="22C40CCD">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rPr>
      </w:pPr>
    </w:p>
    <w:p w14:paraId="4BA1467B">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w:t>
      </w:r>
      <w:r>
        <w:rPr>
          <w:rFonts w:hint="eastAsia" w:ascii="宋体" w:hAnsi="宋体" w:eastAsia="宋体" w:cs="宋体"/>
          <w:bCs/>
          <w:color w:val="auto"/>
          <w:kern w:val="0"/>
          <w:szCs w:val="21"/>
          <w:highlight w:val="none"/>
          <w:lang w:val="en-US" w:eastAsia="zh-CN"/>
        </w:rPr>
        <w:t>项目总体实施方案</w:t>
      </w:r>
    </w:p>
    <w:p w14:paraId="71541EAF">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w:t>
      </w:r>
      <w:r>
        <w:rPr>
          <w:rFonts w:hint="eastAsia" w:ascii="宋体" w:hAnsi="宋体" w:eastAsia="宋体" w:cs="宋体"/>
          <w:bCs/>
          <w:color w:val="auto"/>
          <w:kern w:val="0"/>
          <w:szCs w:val="21"/>
          <w:highlight w:val="none"/>
          <w:lang w:val="en-US" w:eastAsia="zh-CN"/>
        </w:rPr>
        <w:t>设计、方案的</w:t>
      </w:r>
      <w:r>
        <w:rPr>
          <w:rFonts w:hint="eastAsia" w:ascii="宋体" w:hAnsi="宋体" w:eastAsia="宋体" w:cs="宋体"/>
          <w:bCs/>
          <w:color w:val="auto"/>
          <w:kern w:val="0"/>
          <w:szCs w:val="21"/>
          <w:highlight w:val="none"/>
          <w:lang w:val="zh-TW" w:eastAsia="zh-TW"/>
        </w:rPr>
        <w:t>科学性</w:t>
      </w:r>
      <w:r>
        <w:rPr>
          <w:rFonts w:hint="eastAsia" w:ascii="宋体" w:hAnsi="宋体" w:eastAsia="宋体" w:cs="宋体"/>
          <w:bCs/>
          <w:color w:val="auto"/>
          <w:kern w:val="0"/>
          <w:szCs w:val="21"/>
          <w:highlight w:val="none"/>
          <w:lang w:val="en-US" w:eastAsia="zh-CN"/>
        </w:rPr>
        <w:t>与可行性</w:t>
      </w:r>
    </w:p>
    <w:p w14:paraId="6534E0AA">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rPr>
        <w:t>（3）</w:t>
      </w:r>
      <w:r>
        <w:rPr>
          <w:rFonts w:hint="eastAsia" w:ascii="宋体" w:hAnsi="宋体" w:eastAsia="宋体" w:cs="宋体"/>
          <w:bCs/>
          <w:color w:val="auto"/>
          <w:kern w:val="0"/>
          <w:szCs w:val="21"/>
          <w:highlight w:val="none"/>
          <w:lang w:val="en-US" w:eastAsia="zh-CN"/>
        </w:rPr>
        <w:t>水生态修复方案</w:t>
      </w:r>
    </w:p>
    <w:p w14:paraId="79CFA6D7">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w:t>
      </w:r>
      <w:r>
        <w:rPr>
          <w:rFonts w:hint="eastAsia" w:ascii="宋体" w:hAnsi="宋体" w:eastAsia="宋体" w:cs="宋体"/>
          <w:bCs/>
          <w:color w:val="auto"/>
          <w:kern w:val="0"/>
          <w:szCs w:val="21"/>
          <w:highlight w:val="none"/>
          <w:lang w:val="zh-TW" w:eastAsia="zh-TW"/>
        </w:rPr>
        <w:t>管养方案</w:t>
      </w:r>
    </w:p>
    <w:p w14:paraId="5AD7A864">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lang w:eastAsia="zh-CN"/>
        </w:rPr>
        <w:t>（</w:t>
      </w:r>
      <w:r>
        <w:rPr>
          <w:rFonts w:hint="eastAsia" w:ascii="宋体" w:hAnsi="宋体" w:eastAsia="宋体" w:cs="宋体"/>
          <w:bCs/>
          <w:color w:val="auto"/>
          <w:kern w:val="0"/>
          <w:szCs w:val="21"/>
          <w:highlight w:val="none"/>
          <w:lang w:val="en-US" w:eastAsia="zh-CN"/>
        </w:rPr>
        <w:t>5</w:t>
      </w:r>
      <w:r>
        <w:rPr>
          <w:rFonts w:hint="eastAsia" w:ascii="宋体" w:hAnsi="宋体" w:eastAsia="宋体" w:cs="宋体"/>
          <w:bCs/>
          <w:color w:val="auto"/>
          <w:kern w:val="0"/>
          <w:szCs w:val="21"/>
          <w:highlight w:val="none"/>
          <w:lang w:eastAsia="zh-CN"/>
        </w:rPr>
        <w:t>）</w:t>
      </w:r>
      <w:r>
        <w:rPr>
          <w:rFonts w:hint="eastAsia" w:ascii="宋体" w:hAnsi="宋体" w:eastAsia="宋体" w:cs="宋体"/>
          <w:bCs/>
          <w:color w:val="auto"/>
          <w:kern w:val="0"/>
          <w:szCs w:val="21"/>
          <w:highlight w:val="none"/>
          <w:lang w:val="zh-TW" w:eastAsia="zh-TW"/>
        </w:rPr>
        <w:t>应急方案</w:t>
      </w:r>
    </w:p>
    <w:p w14:paraId="1BAA44FD">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lang w:eastAsia="zh-CN"/>
        </w:rPr>
        <w:t>（</w:t>
      </w:r>
      <w:r>
        <w:rPr>
          <w:rFonts w:hint="eastAsia" w:ascii="宋体" w:hAnsi="宋体" w:eastAsia="宋体" w:cs="宋体"/>
          <w:bCs/>
          <w:color w:val="auto"/>
          <w:kern w:val="0"/>
          <w:szCs w:val="21"/>
          <w:highlight w:val="none"/>
          <w:lang w:val="en-US" w:eastAsia="zh-CN"/>
        </w:rPr>
        <w:t>6</w:t>
      </w:r>
      <w:r>
        <w:rPr>
          <w:rFonts w:hint="eastAsia" w:ascii="宋体" w:hAnsi="宋体" w:eastAsia="宋体" w:cs="宋体"/>
          <w:bCs/>
          <w:color w:val="auto"/>
          <w:kern w:val="0"/>
          <w:szCs w:val="21"/>
          <w:highlight w:val="none"/>
          <w:lang w:eastAsia="zh-CN"/>
        </w:rPr>
        <w:t>）</w:t>
      </w:r>
      <w:r>
        <w:rPr>
          <w:rFonts w:hint="eastAsia" w:ascii="宋体" w:hAnsi="宋体" w:eastAsia="宋体" w:cs="宋体"/>
          <w:bCs/>
          <w:color w:val="auto"/>
          <w:kern w:val="0"/>
          <w:szCs w:val="21"/>
          <w:highlight w:val="none"/>
          <w:lang w:val="zh-TW" w:eastAsia="zh-TW"/>
        </w:rPr>
        <w:t>组织设计</w:t>
      </w:r>
    </w:p>
    <w:p w14:paraId="6D1FBB29">
      <w:pPr>
        <w:tabs>
          <w:tab w:val="left" w:pos="900"/>
          <w:tab w:val="left" w:pos="1980"/>
        </w:tabs>
        <w:snapToGrid w:val="0"/>
        <w:spacing w:line="360" w:lineRule="auto"/>
        <w:ind w:left="142" w:firstLine="420" w:firstLineChars="200"/>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lang w:eastAsia="zh-CN"/>
        </w:rPr>
        <w:t>（</w:t>
      </w:r>
      <w:r>
        <w:rPr>
          <w:rFonts w:hint="eastAsia" w:ascii="宋体" w:hAnsi="宋体" w:eastAsia="宋体" w:cs="宋体"/>
          <w:bCs/>
          <w:color w:val="auto"/>
          <w:kern w:val="0"/>
          <w:szCs w:val="21"/>
          <w:highlight w:val="none"/>
          <w:lang w:val="en-US" w:eastAsia="zh-CN"/>
        </w:rPr>
        <w:t>7</w:t>
      </w:r>
      <w:r>
        <w:rPr>
          <w:rFonts w:hint="eastAsia" w:ascii="宋体" w:hAnsi="宋体" w:eastAsia="宋体" w:cs="宋体"/>
          <w:bCs/>
          <w:color w:val="auto"/>
          <w:kern w:val="0"/>
          <w:szCs w:val="21"/>
          <w:highlight w:val="none"/>
          <w:lang w:eastAsia="zh-CN"/>
        </w:rPr>
        <w:t>）</w:t>
      </w:r>
      <w:r>
        <w:rPr>
          <w:rFonts w:hint="eastAsia" w:ascii="宋体" w:hAnsi="宋体" w:eastAsia="宋体" w:cs="宋体"/>
          <w:bCs/>
          <w:color w:val="auto"/>
          <w:kern w:val="0"/>
          <w:szCs w:val="21"/>
          <w:highlight w:val="none"/>
          <w:lang w:val="zh-TW" w:eastAsia="zh-TW"/>
        </w:rPr>
        <w:t>售后服务</w:t>
      </w:r>
      <w:r>
        <w:rPr>
          <w:rFonts w:hint="eastAsia" w:ascii="宋体" w:hAnsi="宋体" w:eastAsia="宋体" w:cs="宋体"/>
          <w:bCs/>
          <w:color w:val="auto"/>
          <w:kern w:val="0"/>
          <w:szCs w:val="21"/>
          <w:highlight w:val="none"/>
          <w:lang w:val="en-US" w:eastAsia="zh-CN"/>
        </w:rPr>
        <w:t>方案</w:t>
      </w:r>
    </w:p>
    <w:p w14:paraId="59BEB519">
      <w:pPr>
        <w:spacing w:line="400" w:lineRule="exact"/>
        <w:ind w:firstLine="420" w:firstLineChars="200"/>
        <w:rPr>
          <w:rFonts w:ascii="宋体" w:hAnsi="宋体"/>
          <w:color w:val="auto"/>
          <w:szCs w:val="21"/>
          <w:highlight w:val="none"/>
        </w:rPr>
      </w:pPr>
    </w:p>
    <w:p w14:paraId="3FD1D876">
      <w:pPr>
        <w:pStyle w:val="43"/>
        <w:rPr>
          <w:rFonts w:ascii="宋体" w:hAnsi="宋体"/>
          <w:color w:val="auto"/>
          <w:sz w:val="21"/>
          <w:szCs w:val="21"/>
          <w:highlight w:val="none"/>
        </w:rPr>
      </w:pPr>
    </w:p>
    <w:p w14:paraId="706A03C7">
      <w:pPr>
        <w:widowControl/>
        <w:spacing w:line="400" w:lineRule="exact"/>
        <w:ind w:firstLine="3861" w:firstLineChars="1839"/>
        <w:jc w:val="left"/>
        <w:rPr>
          <w:rFonts w:ascii="宋体" w:hAnsi="宋体"/>
          <w:bCs/>
          <w:color w:val="auto"/>
          <w:szCs w:val="21"/>
          <w:highlight w:val="none"/>
        </w:rPr>
      </w:pPr>
    </w:p>
    <w:p w14:paraId="2E1FCC20">
      <w:pPr>
        <w:widowControl/>
        <w:spacing w:line="400" w:lineRule="exact"/>
        <w:ind w:firstLine="3861" w:firstLineChars="1839"/>
        <w:jc w:val="left"/>
        <w:rPr>
          <w:rFonts w:ascii="宋体" w:hAnsi="宋体"/>
          <w:bCs/>
          <w:color w:val="auto"/>
          <w:szCs w:val="21"/>
          <w:highlight w:val="none"/>
        </w:rPr>
      </w:pPr>
    </w:p>
    <w:p w14:paraId="14E6B195">
      <w:pPr>
        <w:widowControl/>
        <w:spacing w:line="400" w:lineRule="exact"/>
        <w:ind w:firstLine="3861" w:firstLineChars="1839"/>
        <w:jc w:val="left"/>
        <w:rPr>
          <w:rFonts w:ascii="宋体" w:hAnsi="宋体"/>
          <w:color w:val="auto"/>
          <w:szCs w:val="21"/>
          <w:highlight w:val="none"/>
        </w:rPr>
      </w:pPr>
      <w:r>
        <w:rPr>
          <w:rFonts w:hint="eastAsia" w:ascii="宋体" w:hAnsi="宋体"/>
          <w:bCs/>
          <w:color w:val="auto"/>
          <w:szCs w:val="21"/>
          <w:highlight w:val="none"/>
        </w:rPr>
        <w:t>投标单位名称：</w:t>
      </w:r>
      <w:r>
        <w:rPr>
          <w:rFonts w:hint="eastAsia" w:ascii="宋体" w:hAnsi="宋体" w:cs="楷体"/>
          <w:color w:val="auto"/>
          <w:szCs w:val="21"/>
          <w:highlight w:val="none"/>
        </w:rPr>
        <w:t>（加盖CA电子公章）</w:t>
      </w:r>
    </w:p>
    <w:p w14:paraId="71375F51">
      <w:pPr>
        <w:widowControl/>
        <w:spacing w:line="400" w:lineRule="exact"/>
        <w:ind w:firstLine="480"/>
        <w:jc w:val="left"/>
        <w:rPr>
          <w:rFonts w:ascii="宋体" w:hAnsi="宋体"/>
          <w:color w:val="auto"/>
          <w:sz w:val="24"/>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日期：     年    月    日</w:t>
      </w:r>
    </w:p>
    <w:p w14:paraId="74509D7C">
      <w:pPr>
        <w:pStyle w:val="43"/>
        <w:rPr>
          <w:rFonts w:hint="eastAsia"/>
          <w:color w:val="auto"/>
          <w:highlight w:val="none"/>
        </w:rPr>
      </w:pPr>
      <w:r>
        <w:rPr>
          <w:color w:val="auto"/>
          <w:highlight w:val="none"/>
        </w:rPr>
        <w:br w:type="page"/>
      </w:r>
    </w:p>
    <w:p w14:paraId="53B69003">
      <w:pPr>
        <w:spacing w:line="400" w:lineRule="exact"/>
        <w:jc w:val="center"/>
        <w:outlineLvl w:val="1"/>
        <w:rPr>
          <w:rFonts w:ascii="宋体" w:hAnsi="宋体" w:cs="宋体"/>
          <w:b/>
          <w:color w:val="auto"/>
          <w:sz w:val="32"/>
          <w:szCs w:val="32"/>
          <w:highlight w:val="none"/>
        </w:rPr>
      </w:pPr>
      <w:bookmarkStart w:id="388" w:name="_Toc152679732"/>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、基本服务承诺书</w:t>
      </w:r>
      <w:bookmarkEnd w:id="388"/>
      <w:r>
        <w:rPr>
          <w:rFonts w:hint="eastAsia" w:ascii="宋体" w:hAnsi="宋体" w:cs="宋体"/>
          <w:b/>
          <w:color w:val="auto"/>
          <w:sz w:val="32"/>
          <w:szCs w:val="32"/>
          <w:highlight w:val="none"/>
        </w:rPr>
        <w:t xml:space="preserve">  </w:t>
      </w:r>
    </w:p>
    <w:p w14:paraId="1DBFA792">
      <w:pPr>
        <w:spacing w:line="400" w:lineRule="exact"/>
        <w:rPr>
          <w:rFonts w:ascii="宋体" w:hAnsi="宋体"/>
          <w:b/>
          <w:bCs/>
          <w:color w:val="auto"/>
          <w:sz w:val="28"/>
          <w:szCs w:val="28"/>
          <w:highlight w:val="none"/>
        </w:rPr>
      </w:pPr>
    </w:p>
    <w:p w14:paraId="5C8C55C4">
      <w:pPr>
        <w:spacing w:line="400" w:lineRule="exact"/>
        <w:ind w:firstLine="420" w:firstLineChars="200"/>
        <w:rPr>
          <w:rFonts w:ascii="宋体" w:hAnsi="宋体"/>
          <w:color w:val="auto"/>
          <w:szCs w:val="21"/>
          <w:highlight w:val="none"/>
        </w:rPr>
      </w:pPr>
      <w:r>
        <w:rPr>
          <w:rFonts w:hint="eastAsia" w:ascii="宋体" w:hAnsi="宋体"/>
          <w:bCs/>
          <w:color w:val="auto"/>
          <w:szCs w:val="21"/>
          <w:highlight w:val="none"/>
        </w:rPr>
        <w:t>一、我单位确保按中标结果确定价格并及时提供货物或服务。</w:t>
      </w:r>
    </w:p>
    <w:p w14:paraId="0EC33638">
      <w:pPr>
        <w:spacing w:line="400" w:lineRule="exact"/>
        <w:ind w:firstLine="420" w:firstLineChars="200"/>
        <w:jc w:val="left"/>
        <w:rPr>
          <w:rFonts w:ascii="宋体" w:hAnsi="宋体"/>
          <w:bCs/>
          <w:color w:val="auto"/>
          <w:szCs w:val="21"/>
          <w:highlight w:val="none"/>
          <w:u w:val="single"/>
        </w:rPr>
      </w:pPr>
      <w:r>
        <w:rPr>
          <w:rFonts w:hint="eastAsia" w:ascii="宋体" w:hAnsi="宋体"/>
          <w:bCs/>
          <w:color w:val="auto"/>
          <w:szCs w:val="21"/>
          <w:highlight w:val="none"/>
        </w:rPr>
        <w:t>二、承诺的基本服务：（质保期、交货日期、是否响应付款方式等）</w:t>
      </w:r>
    </w:p>
    <w:p w14:paraId="7203B90A">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13DEA567">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5F7C2221">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3836314B">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120DD3E7">
      <w:pPr>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三、需要采购人提供的配合：</w:t>
      </w:r>
    </w:p>
    <w:p w14:paraId="37870D99">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532187C3">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4862343B">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7A7AA6F4">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4E63D195">
      <w:pPr>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四、其他服务承诺：</w:t>
      </w:r>
    </w:p>
    <w:p w14:paraId="666C0D2E">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5A42858F">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450AB5B6">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46E9DD23">
      <w:pPr>
        <w:spacing w:line="400" w:lineRule="exact"/>
        <w:jc w:val="left"/>
        <w:rPr>
          <w:rFonts w:ascii="宋体" w:hAnsi="宋体"/>
          <w:bCs/>
          <w:color w:val="auto"/>
          <w:szCs w:val="21"/>
          <w:highlight w:val="none"/>
          <w:u w:val="dash"/>
        </w:rPr>
      </w:pPr>
      <w:r>
        <w:rPr>
          <w:rFonts w:hint="eastAsia" w:ascii="宋体" w:hAnsi="宋体"/>
          <w:bCs/>
          <w:color w:val="auto"/>
          <w:szCs w:val="21"/>
          <w:highlight w:val="none"/>
          <w:u w:val="dash"/>
        </w:rPr>
        <w:t>　　　　　　　　　　　　　　　　　　　　　　　　　　　　　　　　　　　　　　</w:t>
      </w:r>
    </w:p>
    <w:p w14:paraId="14D54F46">
      <w:pPr>
        <w:spacing w:line="400" w:lineRule="exact"/>
        <w:ind w:firstLine="525" w:firstLineChars="250"/>
        <w:rPr>
          <w:rFonts w:ascii="宋体" w:hAnsi="宋体"/>
          <w:bCs/>
          <w:color w:val="auto"/>
          <w:szCs w:val="21"/>
          <w:highlight w:val="none"/>
        </w:rPr>
      </w:pPr>
    </w:p>
    <w:p w14:paraId="564EF5D0">
      <w:pPr>
        <w:pStyle w:val="43"/>
        <w:rPr>
          <w:rFonts w:ascii="宋体" w:hAnsi="宋体"/>
          <w:color w:val="auto"/>
          <w:sz w:val="21"/>
          <w:szCs w:val="21"/>
          <w:highlight w:val="none"/>
        </w:rPr>
      </w:pPr>
    </w:p>
    <w:p w14:paraId="2E390E0C">
      <w:pPr>
        <w:spacing w:line="400" w:lineRule="exact"/>
        <w:ind w:firstLine="3780" w:firstLineChars="1800"/>
        <w:rPr>
          <w:rFonts w:ascii="宋体" w:hAnsi="宋体"/>
          <w:bCs/>
          <w:color w:val="auto"/>
          <w:szCs w:val="21"/>
          <w:highlight w:val="none"/>
        </w:rPr>
      </w:pPr>
      <w:r>
        <w:rPr>
          <w:rFonts w:hint="eastAsia" w:ascii="宋体" w:hAnsi="宋体"/>
          <w:bCs/>
          <w:color w:val="auto"/>
          <w:szCs w:val="21"/>
          <w:highlight w:val="none"/>
        </w:rPr>
        <w:t>投标单位名称：</w:t>
      </w:r>
      <w:r>
        <w:rPr>
          <w:rFonts w:hint="eastAsia" w:ascii="宋体" w:hAnsi="宋体" w:cs="楷体"/>
          <w:color w:val="auto"/>
          <w:szCs w:val="21"/>
          <w:highlight w:val="none"/>
        </w:rPr>
        <w:t xml:space="preserve">（加盖CA电子公章） </w:t>
      </w:r>
      <w:r>
        <w:rPr>
          <w:rFonts w:hint="eastAsia" w:ascii="宋体" w:hAnsi="宋体"/>
          <w:bCs/>
          <w:color w:val="auto"/>
          <w:szCs w:val="21"/>
          <w:highlight w:val="none"/>
        </w:rPr>
        <w:t xml:space="preserve">   </w:t>
      </w:r>
    </w:p>
    <w:p w14:paraId="5DDCA1E6">
      <w:pPr>
        <w:spacing w:line="400" w:lineRule="exact"/>
        <w:jc w:val="center"/>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日期：     年    月    日</w:t>
      </w:r>
    </w:p>
    <w:p w14:paraId="743BCF97">
      <w:pPr>
        <w:keepNext/>
        <w:keepLines/>
        <w:widowControl/>
        <w:spacing w:after="240" w:afterLines="100" w:line="360" w:lineRule="auto"/>
        <w:outlineLvl w:val="0"/>
        <w:rPr>
          <w:rFonts w:ascii="宋体" w:hAnsi="宋体"/>
          <w:color w:val="auto"/>
          <w:highlight w:val="none"/>
        </w:rPr>
      </w:pPr>
    </w:p>
    <w:p w14:paraId="3597C84C">
      <w:pPr>
        <w:pStyle w:val="43"/>
        <w:rPr>
          <w:rFonts w:ascii="宋体" w:hAnsi="宋体"/>
          <w:color w:val="auto"/>
          <w:highlight w:val="none"/>
        </w:rPr>
      </w:pPr>
    </w:p>
    <w:p w14:paraId="1AEBC994">
      <w:pPr>
        <w:pStyle w:val="43"/>
        <w:rPr>
          <w:rFonts w:ascii="宋体" w:hAnsi="宋体"/>
          <w:color w:val="auto"/>
          <w:highlight w:val="none"/>
        </w:rPr>
      </w:pPr>
    </w:p>
    <w:p w14:paraId="62A0EE8E">
      <w:pPr>
        <w:pStyle w:val="43"/>
        <w:rPr>
          <w:rFonts w:ascii="宋体" w:hAnsi="宋体"/>
          <w:color w:val="auto"/>
          <w:highlight w:val="none"/>
        </w:rPr>
      </w:pPr>
    </w:p>
    <w:p w14:paraId="52ECBBD7">
      <w:pPr>
        <w:pStyle w:val="43"/>
        <w:rPr>
          <w:rFonts w:ascii="宋体" w:hAnsi="宋体"/>
          <w:color w:val="auto"/>
          <w:highlight w:val="none"/>
        </w:rPr>
      </w:pPr>
    </w:p>
    <w:p w14:paraId="5EEF036A">
      <w:pPr>
        <w:pStyle w:val="43"/>
        <w:rPr>
          <w:rFonts w:ascii="宋体" w:hAnsi="宋体"/>
          <w:color w:val="auto"/>
          <w:highlight w:val="none"/>
        </w:rPr>
      </w:pPr>
    </w:p>
    <w:p w14:paraId="1262F152">
      <w:pPr>
        <w:pStyle w:val="43"/>
        <w:rPr>
          <w:rFonts w:ascii="宋体" w:hAnsi="宋体"/>
          <w:color w:val="auto"/>
          <w:highlight w:val="none"/>
        </w:rPr>
      </w:pPr>
    </w:p>
    <w:p w14:paraId="78D09B45">
      <w:pPr>
        <w:pStyle w:val="43"/>
        <w:rPr>
          <w:rFonts w:ascii="宋体" w:hAnsi="宋体"/>
          <w:color w:val="auto"/>
          <w:highlight w:val="none"/>
        </w:rPr>
      </w:pPr>
    </w:p>
    <w:p w14:paraId="75E1A704">
      <w:pPr>
        <w:pStyle w:val="43"/>
        <w:rPr>
          <w:rFonts w:ascii="宋体" w:hAnsi="宋体"/>
          <w:color w:val="auto"/>
          <w:highlight w:val="none"/>
        </w:rPr>
      </w:pPr>
    </w:p>
    <w:p w14:paraId="6CD13584">
      <w:pPr>
        <w:pStyle w:val="43"/>
        <w:rPr>
          <w:rFonts w:ascii="宋体" w:hAnsi="宋体"/>
          <w:color w:val="auto"/>
          <w:highlight w:val="none"/>
        </w:rPr>
      </w:pPr>
    </w:p>
    <w:p w14:paraId="30FF0CE7">
      <w:pPr>
        <w:pStyle w:val="43"/>
        <w:rPr>
          <w:rFonts w:ascii="宋体" w:hAnsi="宋体"/>
          <w:color w:val="auto"/>
          <w:highlight w:val="none"/>
        </w:rPr>
      </w:pPr>
    </w:p>
    <w:p w14:paraId="439ECED0">
      <w:pPr>
        <w:pStyle w:val="43"/>
        <w:rPr>
          <w:rFonts w:ascii="宋体" w:hAnsi="宋体"/>
          <w:color w:val="auto"/>
          <w:highlight w:val="none"/>
        </w:rPr>
      </w:pPr>
    </w:p>
    <w:p w14:paraId="3E70D3AF">
      <w:pPr>
        <w:pStyle w:val="43"/>
        <w:rPr>
          <w:rFonts w:ascii="宋体" w:hAnsi="宋体"/>
          <w:color w:val="auto"/>
          <w:highlight w:val="none"/>
        </w:rPr>
      </w:pPr>
    </w:p>
    <w:p w14:paraId="0975BD6A">
      <w:pPr>
        <w:pStyle w:val="43"/>
        <w:rPr>
          <w:rFonts w:ascii="宋体" w:hAnsi="宋体"/>
          <w:color w:val="auto"/>
          <w:highlight w:val="none"/>
        </w:rPr>
      </w:pPr>
    </w:p>
    <w:p w14:paraId="04F04103">
      <w:pPr>
        <w:pStyle w:val="43"/>
        <w:rPr>
          <w:rFonts w:ascii="宋体" w:hAnsi="宋体"/>
          <w:color w:val="auto"/>
          <w:highlight w:val="none"/>
        </w:rPr>
      </w:pPr>
    </w:p>
    <w:p w14:paraId="0FFAB7BB">
      <w:pPr>
        <w:spacing w:line="400" w:lineRule="exact"/>
        <w:jc w:val="center"/>
        <w:outlineLvl w:val="1"/>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七</w:t>
      </w:r>
      <w:r>
        <w:rPr>
          <w:rFonts w:hint="eastAsia" w:ascii="宋体" w:hAnsi="宋体" w:cs="宋体"/>
          <w:b/>
          <w:color w:val="auto"/>
          <w:sz w:val="32"/>
          <w:szCs w:val="32"/>
          <w:highlight w:val="none"/>
        </w:rPr>
        <w:t>、法人授权书（实质性格式）</w:t>
      </w:r>
    </w:p>
    <w:p w14:paraId="206737C9">
      <w:pPr>
        <w:tabs>
          <w:tab w:val="left" w:pos="360"/>
        </w:tabs>
        <w:spacing w:line="360" w:lineRule="auto"/>
        <w:ind w:firstLine="420" w:firstLineChars="200"/>
        <w:rPr>
          <w:rFonts w:ascii="宋体" w:hAnsi="宋体"/>
          <w:color w:val="auto"/>
          <w:szCs w:val="21"/>
          <w:highlight w:val="none"/>
        </w:rPr>
      </w:pPr>
    </w:p>
    <w:p w14:paraId="32D3CBFF">
      <w:pPr>
        <w:tabs>
          <w:tab w:val="left" w:pos="36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本授权书声明：</w:t>
      </w:r>
      <w:r>
        <w:rPr>
          <w:rFonts w:ascii="宋体" w:hAnsi="宋体"/>
          <w:color w:val="auto"/>
          <w:szCs w:val="21"/>
          <w:highlight w:val="none"/>
        </w:rPr>
        <w:t>____________</w:t>
      </w:r>
      <w:r>
        <w:rPr>
          <w:rFonts w:hint="eastAsia" w:ascii="宋体" w:hAnsi="宋体"/>
          <w:color w:val="auto"/>
          <w:szCs w:val="21"/>
          <w:highlight w:val="none"/>
        </w:rPr>
        <w:t>（投标单位名称）授权</w:t>
      </w:r>
      <w:r>
        <w:rPr>
          <w:rFonts w:ascii="宋体" w:hAnsi="宋体"/>
          <w:color w:val="auto"/>
          <w:szCs w:val="21"/>
          <w:highlight w:val="none"/>
        </w:rPr>
        <w:t>________________</w:t>
      </w:r>
      <w:r>
        <w:rPr>
          <w:rFonts w:hint="eastAsia" w:ascii="宋体" w:hAnsi="宋体"/>
          <w:color w:val="auto"/>
          <w:szCs w:val="21"/>
          <w:highlight w:val="none"/>
        </w:rPr>
        <w:t>（被授权人的姓名）为我方就</w:t>
      </w:r>
      <w:bookmarkStart w:id="389" w:name="_Hlk152171232"/>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（项目名称，项目编号/包号）</w:t>
      </w:r>
      <w:bookmarkEnd w:id="389"/>
      <w:r>
        <w:rPr>
          <w:rFonts w:hint="eastAsia" w:ascii="宋体" w:hAnsi="宋体"/>
          <w:color w:val="auto"/>
          <w:szCs w:val="21"/>
          <w:highlight w:val="none"/>
        </w:rPr>
        <w:t>采购活动的合法代理人，以本单位名义全权处理一切与该项目采购有关的事务。</w:t>
      </w:r>
    </w:p>
    <w:p w14:paraId="0245D566">
      <w:pPr>
        <w:tabs>
          <w:tab w:val="left" w:pos="360"/>
        </w:tabs>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本授权书于</w:t>
      </w:r>
      <w:r>
        <w:rPr>
          <w:rFonts w:ascii="宋体" w:hAnsi="宋体"/>
          <w:color w:val="auto"/>
          <w:szCs w:val="21"/>
          <w:highlight w:val="none"/>
        </w:rPr>
        <w:t>______</w:t>
      </w:r>
      <w:r>
        <w:rPr>
          <w:rFonts w:hint="eastAsia" w:ascii="宋体" w:hAnsi="宋体"/>
          <w:color w:val="auto"/>
          <w:szCs w:val="21"/>
          <w:highlight w:val="none"/>
        </w:rPr>
        <w:t>年</w:t>
      </w:r>
      <w:r>
        <w:rPr>
          <w:rFonts w:ascii="宋体" w:hAnsi="宋体"/>
          <w:color w:val="auto"/>
          <w:szCs w:val="21"/>
          <w:highlight w:val="none"/>
        </w:rPr>
        <w:t>____</w:t>
      </w:r>
      <w:r>
        <w:rPr>
          <w:rFonts w:hint="eastAsia" w:ascii="宋体" w:hAnsi="宋体"/>
          <w:color w:val="auto"/>
          <w:szCs w:val="21"/>
          <w:highlight w:val="none"/>
        </w:rPr>
        <w:t>月</w:t>
      </w:r>
      <w:r>
        <w:rPr>
          <w:rFonts w:ascii="宋体" w:hAnsi="宋体"/>
          <w:color w:val="auto"/>
          <w:szCs w:val="21"/>
          <w:highlight w:val="none"/>
        </w:rPr>
        <w:t>____</w:t>
      </w:r>
      <w:r>
        <w:rPr>
          <w:rFonts w:hint="eastAsia" w:ascii="宋体" w:hAnsi="宋体"/>
          <w:color w:val="auto"/>
          <w:szCs w:val="21"/>
          <w:highlight w:val="none"/>
        </w:rPr>
        <w:t>日起生效，特此声明。</w:t>
      </w:r>
    </w:p>
    <w:p w14:paraId="4C1862C6">
      <w:pPr>
        <w:tabs>
          <w:tab w:val="left" w:pos="360"/>
        </w:tabs>
        <w:spacing w:line="360" w:lineRule="auto"/>
        <w:ind w:firstLine="420" w:firstLineChars="200"/>
        <w:rPr>
          <w:rFonts w:ascii="宋体" w:hAnsi="宋体"/>
          <w:color w:val="auto"/>
          <w:szCs w:val="21"/>
          <w:highlight w:val="none"/>
        </w:rPr>
      </w:pPr>
    </w:p>
    <w:p w14:paraId="5E923307">
      <w:pPr>
        <w:tabs>
          <w:tab w:val="left" w:pos="360"/>
        </w:tabs>
        <w:spacing w:line="360" w:lineRule="auto"/>
        <w:rPr>
          <w:rFonts w:ascii="宋体" w:hAnsi="宋体"/>
          <w:color w:val="auto"/>
          <w:szCs w:val="21"/>
          <w:highlight w:val="none"/>
          <w:u w:val="single"/>
        </w:rPr>
      </w:pPr>
      <w:r>
        <w:rPr>
          <w:rFonts w:ascii="宋体" w:hAnsi="宋体"/>
          <w:color w:val="auto"/>
          <w:szCs w:val="21"/>
          <w:highlight w:val="none"/>
        </w:rPr>
        <w:t xml:space="preserve">    </w:t>
      </w:r>
      <w:r>
        <w:rPr>
          <w:rFonts w:hint="eastAsia" w:ascii="宋体" w:hAnsi="宋体"/>
          <w:color w:val="auto"/>
          <w:szCs w:val="21"/>
          <w:highlight w:val="none"/>
        </w:rPr>
        <w:t>被授权人身份证号码：</w:t>
      </w:r>
      <w:r>
        <w:rPr>
          <w:rFonts w:ascii="宋体" w:hAnsi="宋体"/>
          <w:color w:val="auto"/>
          <w:szCs w:val="21"/>
          <w:highlight w:val="none"/>
          <w:u w:val="single"/>
        </w:rPr>
        <w:t xml:space="preserve">                              </w:t>
      </w:r>
    </w:p>
    <w:p w14:paraId="29BC7002">
      <w:pPr>
        <w:tabs>
          <w:tab w:val="left" w:pos="360"/>
        </w:tabs>
        <w:spacing w:line="360" w:lineRule="auto"/>
        <w:ind w:firstLine="480"/>
        <w:rPr>
          <w:rFonts w:ascii="宋体" w:hAnsi="宋体"/>
          <w:color w:val="auto"/>
          <w:szCs w:val="21"/>
          <w:highlight w:val="none"/>
          <w:u w:val="single"/>
        </w:rPr>
      </w:pPr>
      <w:r>
        <w:rPr>
          <w:rFonts w:hint="eastAsia" w:ascii="宋体" w:hAnsi="宋体"/>
          <w:color w:val="auto"/>
          <w:szCs w:val="21"/>
          <w:highlight w:val="none"/>
        </w:rPr>
        <w:t>被授权人联系电话：（手机）</w:t>
      </w:r>
      <w:r>
        <w:rPr>
          <w:rFonts w:ascii="宋体" w:hAnsi="宋体"/>
          <w:color w:val="auto"/>
          <w:szCs w:val="21"/>
          <w:highlight w:val="none"/>
          <w:u w:val="single"/>
        </w:rPr>
        <w:t xml:space="preserve">                          </w:t>
      </w:r>
    </w:p>
    <w:p w14:paraId="3D21B5BF">
      <w:pPr>
        <w:tabs>
          <w:tab w:val="left" w:pos="360"/>
        </w:tabs>
        <w:spacing w:line="360" w:lineRule="auto"/>
        <w:ind w:firstLine="480"/>
        <w:rPr>
          <w:rFonts w:ascii="宋体" w:hAnsi="宋体"/>
          <w:color w:val="auto"/>
          <w:szCs w:val="21"/>
          <w:highlight w:val="none"/>
          <w:u w:val="single"/>
        </w:rPr>
      </w:pPr>
      <w:r>
        <w:rPr>
          <w:rFonts w:hint="eastAsia" w:ascii="宋体" w:hAnsi="宋体" w:cs="楷体"/>
          <w:color w:val="auto"/>
          <w:szCs w:val="21"/>
          <w:highlight w:val="none"/>
        </w:rPr>
        <w:t>法定代表人身份证号码：</w:t>
      </w:r>
      <w:r>
        <w:rPr>
          <w:rFonts w:hint="eastAsia" w:ascii="宋体" w:hAnsi="宋体" w:cs="楷体"/>
          <w:color w:val="auto"/>
          <w:szCs w:val="21"/>
          <w:highlight w:val="none"/>
          <w:u w:val="single"/>
        </w:rPr>
        <w:t xml:space="preserve">                      </w:t>
      </w:r>
    </w:p>
    <w:p w14:paraId="514642FE">
      <w:pPr>
        <w:snapToGrid w:val="0"/>
        <w:spacing w:line="360" w:lineRule="auto"/>
        <w:ind w:firstLine="420" w:firstLineChars="200"/>
        <w:jc w:val="left"/>
        <w:rPr>
          <w:rFonts w:ascii="宋体" w:hAnsi="宋体"/>
          <w:color w:val="auto"/>
          <w:szCs w:val="21"/>
          <w:highlight w:val="none"/>
        </w:rPr>
      </w:pPr>
      <w:r>
        <w:rPr>
          <w:rFonts w:hint="eastAsia" w:ascii="宋体" w:hAnsi="宋体" w:cs="楷体"/>
          <w:color w:val="auto"/>
          <w:szCs w:val="21"/>
          <w:highlight w:val="none"/>
        </w:rPr>
        <w:t>法定代表人联系方式（手机）：</w:t>
      </w:r>
      <w:r>
        <w:rPr>
          <w:rFonts w:hint="eastAsia" w:ascii="宋体" w:hAnsi="宋体" w:cs="楷体"/>
          <w:color w:val="auto"/>
          <w:szCs w:val="21"/>
          <w:highlight w:val="none"/>
          <w:u w:val="single"/>
        </w:rPr>
        <w:t xml:space="preserve">              </w:t>
      </w:r>
    </w:p>
    <w:p w14:paraId="0F84E59D">
      <w:pPr>
        <w:tabs>
          <w:tab w:val="left" w:pos="360"/>
        </w:tabs>
        <w:spacing w:line="360" w:lineRule="auto"/>
        <w:ind w:firstLine="3570" w:firstLineChars="1700"/>
        <w:rPr>
          <w:rFonts w:ascii="宋体" w:hAnsi="宋体"/>
          <w:color w:val="auto"/>
          <w:szCs w:val="21"/>
          <w:highlight w:val="none"/>
        </w:rPr>
      </w:pPr>
    </w:p>
    <w:p w14:paraId="78697B9E">
      <w:pPr>
        <w:tabs>
          <w:tab w:val="left" w:pos="360"/>
        </w:tabs>
        <w:spacing w:line="360" w:lineRule="auto"/>
        <w:ind w:firstLine="3570" w:firstLineChars="1700"/>
        <w:rPr>
          <w:rFonts w:ascii="宋体" w:hAnsi="宋体"/>
          <w:color w:val="auto"/>
          <w:szCs w:val="21"/>
          <w:highlight w:val="none"/>
        </w:rPr>
      </w:pPr>
      <w:r>
        <w:rPr>
          <w:rFonts w:hint="eastAsia" w:ascii="宋体" w:hAnsi="宋体"/>
          <w:color w:val="auto"/>
          <w:szCs w:val="21"/>
          <w:highlight w:val="none"/>
        </w:rPr>
        <w:t>授权单位名称：</w:t>
      </w:r>
      <w:r>
        <w:rPr>
          <w:rFonts w:hint="eastAsia" w:ascii="宋体" w:hAnsi="宋体"/>
          <w:color w:val="auto"/>
          <w:szCs w:val="21"/>
          <w:highlight w:val="none"/>
          <w:u w:val="single"/>
        </w:rPr>
        <w:t>（加盖</w:t>
      </w:r>
      <w:r>
        <w:rPr>
          <w:rFonts w:ascii="宋体" w:hAnsi="宋体"/>
          <w:color w:val="auto"/>
          <w:szCs w:val="21"/>
          <w:highlight w:val="none"/>
          <w:u w:val="single"/>
        </w:rPr>
        <w:t>CA</w:t>
      </w:r>
      <w:r>
        <w:rPr>
          <w:rFonts w:hint="eastAsia" w:ascii="宋体" w:hAnsi="宋体"/>
          <w:color w:val="auto"/>
          <w:szCs w:val="21"/>
          <w:highlight w:val="none"/>
          <w:u w:val="single"/>
        </w:rPr>
        <w:t>电子公章）</w:t>
      </w:r>
    </w:p>
    <w:p w14:paraId="01B85676">
      <w:pPr>
        <w:tabs>
          <w:tab w:val="left" w:pos="360"/>
        </w:tabs>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 xml:space="preserve">                             </w:t>
      </w:r>
      <w:r>
        <w:rPr>
          <w:rFonts w:hint="eastAsia" w:ascii="宋体" w:hAnsi="宋体"/>
          <w:color w:val="auto"/>
          <w:szCs w:val="21"/>
          <w:highlight w:val="none"/>
        </w:rPr>
        <w:t>单位地址：</w:t>
      </w:r>
      <w:r>
        <w:rPr>
          <w:rFonts w:ascii="宋体" w:hAnsi="宋体"/>
          <w:color w:val="auto"/>
          <w:szCs w:val="21"/>
          <w:highlight w:val="none"/>
          <w:u w:val="single"/>
        </w:rPr>
        <w:t xml:space="preserve">                     </w:t>
      </w:r>
    </w:p>
    <w:p w14:paraId="17D99C4D">
      <w:pPr>
        <w:tabs>
          <w:tab w:val="left" w:pos="360"/>
        </w:tabs>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 xml:space="preserve">                              </w:t>
      </w:r>
      <w:r>
        <w:rPr>
          <w:rFonts w:hint="eastAsia" w:ascii="宋体" w:hAnsi="宋体"/>
          <w:color w:val="auto"/>
          <w:szCs w:val="21"/>
          <w:highlight w:val="none"/>
        </w:rPr>
        <w:t>日期：</w:t>
      </w:r>
      <w:bookmarkStart w:id="390" w:name="_Hlt26955070"/>
      <w:bookmarkEnd w:id="390"/>
      <w:bookmarkStart w:id="391" w:name="_Hlt26671380"/>
      <w:bookmarkEnd w:id="391"/>
      <w:bookmarkStart w:id="392" w:name="_格式3__银行出具的资信证明"/>
      <w:bookmarkEnd w:id="392"/>
    </w:p>
    <w:p w14:paraId="124DE8A1">
      <w:pPr>
        <w:snapToGrid w:val="0"/>
        <w:spacing w:line="360" w:lineRule="auto"/>
        <w:ind w:firstLine="420" w:firstLineChars="200"/>
        <w:rPr>
          <w:rFonts w:ascii="宋体" w:hAnsi="宋体" w:cs="楷体"/>
          <w:color w:val="auto"/>
          <w:szCs w:val="21"/>
          <w:highlight w:val="none"/>
          <w:u w:val="single"/>
        </w:rPr>
      </w:pPr>
      <w:r>
        <w:rPr>
          <w:rFonts w:hint="eastAsia" w:ascii="宋体" w:hAnsi="宋体" w:cs="楷体"/>
          <w:color w:val="auto"/>
          <w:szCs w:val="21"/>
          <w:highlight w:val="none"/>
        </w:rPr>
        <w:t>注意事项：</w:t>
      </w:r>
      <w:r>
        <w:rPr>
          <w:rFonts w:hint="eastAsia" w:ascii="宋体" w:hAnsi="宋体" w:cs="楷体"/>
          <w:color w:val="auto"/>
          <w:szCs w:val="21"/>
          <w:highlight w:val="none"/>
          <w:u w:val="single"/>
        </w:rPr>
        <w:t>需附法定代表人第二代居民身份证复印件（正反面）和被授权人第二代居民身份证复印件（正反面）。</w:t>
      </w:r>
    </w:p>
    <w:p w14:paraId="51E22AE0">
      <w:pPr>
        <w:pStyle w:val="43"/>
        <w:rPr>
          <w:rFonts w:ascii="宋体" w:hAnsi="宋体"/>
          <w:color w:val="auto"/>
          <w:sz w:val="21"/>
          <w:szCs w:val="21"/>
          <w:highlight w:val="none"/>
        </w:rPr>
      </w:pPr>
    </w:p>
    <w:p w14:paraId="6C93AAAA">
      <w:pPr>
        <w:pStyle w:val="43"/>
        <w:rPr>
          <w:rFonts w:ascii="宋体" w:hAnsi="宋体"/>
          <w:color w:val="auto"/>
          <w:sz w:val="21"/>
          <w:szCs w:val="21"/>
          <w:highlight w:val="none"/>
        </w:rPr>
      </w:pPr>
    </w:p>
    <w:p w14:paraId="78072D0C">
      <w:pPr>
        <w:pStyle w:val="43"/>
        <w:rPr>
          <w:rFonts w:ascii="宋体" w:hAnsi="宋体"/>
          <w:color w:val="auto"/>
          <w:sz w:val="21"/>
          <w:szCs w:val="21"/>
          <w:highlight w:val="none"/>
        </w:rPr>
      </w:pPr>
    </w:p>
    <w:p w14:paraId="465817C6">
      <w:pPr>
        <w:pStyle w:val="43"/>
        <w:rPr>
          <w:rFonts w:ascii="宋体" w:hAnsi="宋体"/>
          <w:color w:val="auto"/>
          <w:highlight w:val="none"/>
        </w:rPr>
      </w:pPr>
    </w:p>
    <w:p w14:paraId="3C94EEDB">
      <w:pPr>
        <w:pStyle w:val="43"/>
        <w:rPr>
          <w:rFonts w:ascii="宋体" w:hAnsi="宋体"/>
          <w:color w:val="auto"/>
          <w:highlight w:val="none"/>
        </w:rPr>
      </w:pPr>
    </w:p>
    <w:p w14:paraId="389C1EED">
      <w:pPr>
        <w:pStyle w:val="43"/>
        <w:rPr>
          <w:rFonts w:ascii="宋体" w:hAnsi="宋体"/>
          <w:color w:val="auto"/>
          <w:highlight w:val="none"/>
        </w:rPr>
      </w:pPr>
    </w:p>
    <w:p w14:paraId="585B3BFE">
      <w:pPr>
        <w:pStyle w:val="43"/>
        <w:rPr>
          <w:rFonts w:ascii="宋体" w:hAnsi="宋体"/>
          <w:color w:val="auto"/>
          <w:highlight w:val="none"/>
        </w:rPr>
      </w:pPr>
    </w:p>
    <w:p w14:paraId="3F196D91">
      <w:pPr>
        <w:pStyle w:val="43"/>
        <w:rPr>
          <w:rFonts w:ascii="宋体" w:hAnsi="宋体"/>
          <w:color w:val="auto"/>
          <w:highlight w:val="none"/>
        </w:rPr>
      </w:pPr>
    </w:p>
    <w:p w14:paraId="4D8D3BE7">
      <w:pPr>
        <w:pStyle w:val="43"/>
        <w:rPr>
          <w:rFonts w:ascii="宋体" w:hAnsi="宋体"/>
          <w:color w:val="auto"/>
          <w:highlight w:val="none"/>
        </w:rPr>
      </w:pPr>
    </w:p>
    <w:p w14:paraId="3E3FD9CB">
      <w:pPr>
        <w:pStyle w:val="43"/>
        <w:rPr>
          <w:rFonts w:ascii="宋体" w:hAnsi="宋体"/>
          <w:color w:val="auto"/>
          <w:highlight w:val="none"/>
        </w:rPr>
      </w:pPr>
    </w:p>
    <w:p w14:paraId="32932886">
      <w:pPr>
        <w:pStyle w:val="43"/>
        <w:rPr>
          <w:rFonts w:ascii="宋体" w:hAnsi="宋体"/>
          <w:color w:val="auto"/>
          <w:highlight w:val="none"/>
        </w:rPr>
      </w:pPr>
    </w:p>
    <w:p w14:paraId="5286661C">
      <w:pPr>
        <w:pStyle w:val="43"/>
        <w:rPr>
          <w:rFonts w:ascii="宋体" w:hAnsi="宋体"/>
          <w:color w:val="auto"/>
          <w:highlight w:val="none"/>
        </w:rPr>
      </w:pPr>
    </w:p>
    <w:p w14:paraId="09081A50">
      <w:pPr>
        <w:pStyle w:val="43"/>
        <w:rPr>
          <w:rFonts w:ascii="宋体" w:hAnsi="宋体"/>
          <w:color w:val="auto"/>
          <w:highlight w:val="none"/>
        </w:rPr>
      </w:pPr>
    </w:p>
    <w:p w14:paraId="16E6363F">
      <w:pPr>
        <w:pStyle w:val="43"/>
        <w:rPr>
          <w:rFonts w:ascii="宋体" w:hAnsi="宋体"/>
          <w:color w:val="auto"/>
          <w:highlight w:val="none"/>
        </w:rPr>
      </w:pPr>
    </w:p>
    <w:p w14:paraId="18BBD7CB">
      <w:pPr>
        <w:pStyle w:val="43"/>
        <w:rPr>
          <w:rFonts w:ascii="宋体" w:hAnsi="宋体"/>
          <w:color w:val="auto"/>
          <w:highlight w:val="none"/>
        </w:rPr>
      </w:pPr>
    </w:p>
    <w:p w14:paraId="79525677">
      <w:pPr>
        <w:pStyle w:val="43"/>
        <w:rPr>
          <w:rFonts w:ascii="宋体" w:hAnsi="宋体"/>
          <w:color w:val="auto"/>
          <w:highlight w:val="none"/>
        </w:rPr>
      </w:pPr>
    </w:p>
    <w:p w14:paraId="66CC1D9F">
      <w:pPr>
        <w:pStyle w:val="43"/>
        <w:rPr>
          <w:rFonts w:ascii="宋体" w:hAnsi="宋体"/>
          <w:color w:val="auto"/>
          <w:highlight w:val="none"/>
        </w:rPr>
      </w:pPr>
    </w:p>
    <w:p w14:paraId="3F99497C">
      <w:pPr>
        <w:pStyle w:val="43"/>
        <w:rPr>
          <w:rFonts w:ascii="宋体" w:hAnsi="宋体"/>
          <w:color w:val="auto"/>
          <w:highlight w:val="none"/>
        </w:rPr>
      </w:pPr>
    </w:p>
    <w:p w14:paraId="76A4E306">
      <w:pPr>
        <w:pStyle w:val="43"/>
        <w:rPr>
          <w:rFonts w:ascii="宋体" w:hAnsi="宋体"/>
          <w:color w:val="auto"/>
          <w:highlight w:val="none"/>
        </w:rPr>
      </w:pPr>
    </w:p>
    <w:p w14:paraId="2EA65A3D">
      <w:pPr>
        <w:pStyle w:val="43"/>
        <w:rPr>
          <w:rFonts w:ascii="宋体" w:hAnsi="宋体"/>
          <w:color w:val="auto"/>
          <w:highlight w:val="none"/>
        </w:rPr>
      </w:pPr>
    </w:p>
    <w:p w14:paraId="3EE08FC8">
      <w:pPr>
        <w:adjustRightInd w:val="0"/>
        <w:spacing w:after="120" w:afterLines="50" w:line="360" w:lineRule="auto"/>
        <w:textAlignment w:val="baseline"/>
        <w:rPr>
          <w:rFonts w:ascii="宋体" w:hAnsi="宋体"/>
          <w:b/>
          <w:color w:val="auto"/>
          <w:spacing w:val="20"/>
          <w:sz w:val="32"/>
          <w:szCs w:val="32"/>
          <w:highlight w:val="none"/>
        </w:rPr>
      </w:pPr>
    </w:p>
    <w:p w14:paraId="47F8B948">
      <w:pPr>
        <w:spacing w:line="400" w:lineRule="exact"/>
        <w:jc w:val="center"/>
        <w:outlineLvl w:val="1"/>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八</w:t>
      </w:r>
      <w:r>
        <w:rPr>
          <w:rFonts w:hint="eastAsia" w:ascii="宋体" w:hAnsi="宋体" w:cs="宋体"/>
          <w:b/>
          <w:color w:val="auto"/>
          <w:sz w:val="32"/>
          <w:szCs w:val="32"/>
          <w:highlight w:val="none"/>
        </w:rPr>
        <w:t>、资格承诺声明函（实质性格式）</w:t>
      </w:r>
    </w:p>
    <w:p w14:paraId="2BE8DFE4">
      <w:pPr>
        <w:adjustRightInd w:val="0"/>
        <w:snapToGrid w:val="0"/>
        <w:spacing w:line="500" w:lineRule="exact"/>
        <w:textAlignment w:val="baseline"/>
        <w:rPr>
          <w:rFonts w:ascii="宋体" w:hAnsi="宋体" w:cs="楷体"/>
          <w:color w:val="auto"/>
          <w:szCs w:val="21"/>
          <w:highlight w:val="none"/>
        </w:rPr>
      </w:pPr>
      <w:r>
        <w:rPr>
          <w:rFonts w:hint="eastAsia" w:ascii="宋体" w:hAnsi="宋体" w:cs="楷体"/>
          <w:color w:val="auto"/>
          <w:szCs w:val="21"/>
          <w:highlight w:val="none"/>
        </w:rPr>
        <w:t>致本项目采购单位及江苏恒卓工程管理咨询有限公司：</w:t>
      </w:r>
    </w:p>
    <w:p w14:paraId="1FE1F46A">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按照《中华人民共和国政府采购法》第二十二条及采购文件的规定，我单位郑重声明如下：</w:t>
      </w:r>
    </w:p>
    <w:p w14:paraId="3A6A3E08">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一、我单位全称为</w:t>
      </w:r>
      <w:r>
        <w:rPr>
          <w:rFonts w:ascii="宋体" w:hAnsi="宋体" w:cs="楷体"/>
          <w:color w:val="auto"/>
          <w:szCs w:val="21"/>
          <w:highlight w:val="none"/>
          <w:u w:val="single"/>
        </w:rPr>
        <w:t xml:space="preserve">                      </w:t>
      </w:r>
      <w:r>
        <w:rPr>
          <w:rFonts w:hint="eastAsia" w:ascii="宋体" w:hAnsi="宋体" w:cs="楷体"/>
          <w:color w:val="auto"/>
          <w:szCs w:val="21"/>
          <w:highlight w:val="none"/>
        </w:rPr>
        <w:t>，注册地点为</w:t>
      </w:r>
      <w:r>
        <w:rPr>
          <w:rFonts w:ascii="宋体" w:hAnsi="宋体" w:cs="楷体"/>
          <w:color w:val="auto"/>
          <w:szCs w:val="21"/>
          <w:highlight w:val="none"/>
          <w:u w:val="single"/>
        </w:rPr>
        <w:t xml:space="preserve">                        </w:t>
      </w:r>
      <w:r>
        <w:rPr>
          <w:rFonts w:hint="eastAsia" w:ascii="宋体" w:hAnsi="宋体" w:cs="楷体"/>
          <w:color w:val="auto"/>
          <w:szCs w:val="21"/>
          <w:highlight w:val="none"/>
        </w:rPr>
        <w:t>，统一社会信用代码为</w:t>
      </w:r>
      <w:r>
        <w:rPr>
          <w:rFonts w:ascii="宋体" w:hAnsi="宋体" w:cs="楷体"/>
          <w:color w:val="auto"/>
          <w:szCs w:val="21"/>
          <w:highlight w:val="none"/>
          <w:u w:val="single"/>
        </w:rPr>
        <w:t xml:space="preserve">                   </w:t>
      </w:r>
      <w:r>
        <w:rPr>
          <w:rFonts w:hint="eastAsia" w:ascii="宋体" w:hAnsi="宋体" w:cs="楷体"/>
          <w:color w:val="auto"/>
          <w:szCs w:val="21"/>
          <w:highlight w:val="none"/>
        </w:rPr>
        <w:t>，法定代表人（单位负责人）为</w:t>
      </w:r>
      <w:r>
        <w:rPr>
          <w:rFonts w:ascii="宋体" w:hAnsi="宋体" w:cs="楷体"/>
          <w:color w:val="auto"/>
          <w:szCs w:val="21"/>
          <w:highlight w:val="none"/>
          <w:u w:val="single"/>
        </w:rPr>
        <w:t xml:space="preserve">                    </w:t>
      </w:r>
      <w:r>
        <w:rPr>
          <w:rFonts w:hint="eastAsia" w:ascii="宋体" w:hAnsi="宋体" w:cs="楷体"/>
          <w:color w:val="auto"/>
          <w:szCs w:val="21"/>
          <w:highlight w:val="none"/>
        </w:rPr>
        <w:t>。</w:t>
      </w:r>
      <w:r>
        <w:rPr>
          <w:rFonts w:ascii="宋体" w:hAnsi="宋体" w:cs="楷体"/>
          <w:color w:val="auto"/>
          <w:szCs w:val="21"/>
          <w:highlight w:val="none"/>
        </w:rPr>
        <w:t xml:space="preserve">        </w:t>
      </w:r>
    </w:p>
    <w:p w14:paraId="18DA833D">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二、我单位具有独立承担民事责任的能力。</w:t>
      </w:r>
    </w:p>
    <w:p w14:paraId="11E975D5">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三、我单位具有良好的商业信誉和健全的财务会计制度。</w:t>
      </w:r>
    </w:p>
    <w:p w14:paraId="445A2879">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四、我单位具有履行合同所必需的设备和专业技术能力。</w:t>
      </w:r>
    </w:p>
    <w:p w14:paraId="51CF775B">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五、我单位有依法缴纳税收和社会保障资金的良好记录。</w:t>
      </w:r>
    </w:p>
    <w:p w14:paraId="1F22D040">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159BFA33">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七、我单位具备法律、行政法规规定的其他条件。</w:t>
      </w:r>
    </w:p>
    <w:p w14:paraId="1BDA2CEE">
      <w:pPr>
        <w:adjustRightInd w:val="0"/>
        <w:snapToGrid w:val="0"/>
        <w:spacing w:line="500" w:lineRule="exact"/>
        <w:ind w:firstLine="420" w:firstLineChars="200"/>
        <w:textAlignment w:val="baseline"/>
        <w:rPr>
          <w:rFonts w:ascii="宋体" w:hAnsi="宋体" w:cs="楷体"/>
          <w:color w:val="auto"/>
          <w:szCs w:val="21"/>
          <w:highlight w:val="none"/>
        </w:rPr>
      </w:pPr>
      <w:r>
        <w:rPr>
          <w:rFonts w:hint="eastAsia" w:ascii="宋体" w:hAnsi="宋体" w:cs="楷体"/>
          <w:color w:val="auto"/>
          <w:szCs w:val="21"/>
          <w:highlight w:val="none"/>
        </w:rPr>
        <w:t>我单位保证上述声明的事项都是真实的，如有虚假，我单位愿意承担相应的法律责任，并承担因此所造成的一切损失。</w:t>
      </w:r>
    </w:p>
    <w:p w14:paraId="1BFA54FE">
      <w:pPr>
        <w:adjustRightInd w:val="0"/>
        <w:snapToGrid w:val="0"/>
        <w:spacing w:line="500" w:lineRule="exact"/>
        <w:ind w:firstLine="420" w:firstLineChars="200"/>
        <w:textAlignment w:val="baseline"/>
        <w:rPr>
          <w:rFonts w:ascii="宋体" w:hAnsi="宋体" w:cs="楷体"/>
          <w:color w:val="auto"/>
          <w:szCs w:val="21"/>
          <w:highlight w:val="none"/>
        </w:rPr>
      </w:pPr>
    </w:p>
    <w:p w14:paraId="6D9B6664">
      <w:pPr>
        <w:pStyle w:val="252"/>
        <w:ind w:firstLine="420"/>
        <w:rPr>
          <w:rFonts w:ascii="宋体" w:hAnsi="宋体" w:eastAsia="宋体" w:cs="楷体"/>
          <w:color w:val="auto"/>
          <w:kern w:val="2"/>
          <w:sz w:val="21"/>
          <w:highlight w:val="none"/>
        </w:rPr>
      </w:pPr>
    </w:p>
    <w:p w14:paraId="7DB40D86">
      <w:pPr>
        <w:adjustRightInd w:val="0"/>
        <w:snapToGrid w:val="0"/>
        <w:spacing w:line="500" w:lineRule="exact"/>
        <w:ind w:firstLine="420" w:firstLineChars="200"/>
        <w:jc w:val="center"/>
        <w:textAlignment w:val="baseline"/>
        <w:rPr>
          <w:rFonts w:ascii="宋体" w:hAnsi="宋体" w:cs="楷体"/>
          <w:color w:val="auto"/>
          <w:szCs w:val="21"/>
          <w:highlight w:val="none"/>
        </w:rPr>
      </w:pPr>
      <w:r>
        <w:rPr>
          <w:rFonts w:hint="eastAsia" w:ascii="宋体" w:hAnsi="宋体" w:cs="楷体"/>
          <w:color w:val="auto"/>
          <w:szCs w:val="21"/>
          <w:highlight w:val="none"/>
        </w:rPr>
        <w:t xml:space="preserve"> </w:t>
      </w:r>
      <w:r>
        <w:rPr>
          <w:rFonts w:ascii="宋体" w:hAnsi="宋体" w:cs="楷体"/>
          <w:color w:val="auto"/>
          <w:szCs w:val="21"/>
          <w:highlight w:val="none"/>
        </w:rPr>
        <w:t xml:space="preserve">           </w:t>
      </w:r>
      <w:r>
        <w:rPr>
          <w:rFonts w:hint="eastAsia" w:ascii="宋体" w:hAnsi="宋体"/>
          <w:bCs/>
          <w:color w:val="auto"/>
          <w:szCs w:val="21"/>
          <w:highlight w:val="none"/>
        </w:rPr>
        <w:t>投标单位名称：</w:t>
      </w:r>
      <w:r>
        <w:rPr>
          <w:rFonts w:hint="eastAsia" w:ascii="宋体" w:hAnsi="宋体" w:cs="楷体"/>
          <w:color w:val="auto"/>
          <w:szCs w:val="21"/>
          <w:highlight w:val="none"/>
        </w:rPr>
        <w:t>（加盖CA电子公章）</w:t>
      </w:r>
    </w:p>
    <w:p w14:paraId="7F77CFFA">
      <w:pPr>
        <w:snapToGrid w:val="0"/>
        <w:spacing w:line="400" w:lineRule="exact"/>
        <w:ind w:firstLine="3780" w:firstLineChars="1800"/>
        <w:rPr>
          <w:rFonts w:ascii="宋体" w:hAnsi="宋体" w:cs="楷体"/>
          <w:color w:val="auto"/>
          <w:szCs w:val="21"/>
          <w:highlight w:val="none"/>
        </w:rPr>
      </w:pPr>
      <w:r>
        <w:rPr>
          <w:rFonts w:hint="eastAsia" w:ascii="宋体" w:hAnsi="宋体" w:cs="楷体"/>
          <w:color w:val="auto"/>
          <w:szCs w:val="21"/>
          <w:highlight w:val="none"/>
        </w:rPr>
        <w:t>法定代表人（负责人）：</w:t>
      </w:r>
    </w:p>
    <w:p w14:paraId="3272A53A">
      <w:pPr>
        <w:adjustRightInd w:val="0"/>
        <w:snapToGrid w:val="0"/>
        <w:spacing w:line="500" w:lineRule="exact"/>
        <w:ind w:firstLine="420" w:firstLineChars="200"/>
        <w:jc w:val="center"/>
        <w:textAlignment w:val="baseline"/>
        <w:rPr>
          <w:rFonts w:ascii="宋体" w:hAnsi="宋体" w:cs="楷体"/>
          <w:color w:val="auto"/>
          <w:szCs w:val="21"/>
          <w:highlight w:val="none"/>
        </w:rPr>
      </w:pPr>
      <w:r>
        <w:rPr>
          <w:rFonts w:ascii="宋体" w:hAnsi="宋体" w:cs="楷体"/>
          <w:color w:val="auto"/>
          <w:szCs w:val="21"/>
          <w:highlight w:val="none"/>
        </w:rPr>
        <w:t xml:space="preserve">            </w:t>
      </w:r>
      <w:r>
        <w:rPr>
          <w:rFonts w:hint="eastAsia" w:ascii="宋体" w:hAnsi="宋体" w:cs="楷体"/>
          <w:color w:val="auto"/>
          <w:szCs w:val="21"/>
          <w:highlight w:val="none"/>
        </w:rPr>
        <w:t>日期：</w:t>
      </w:r>
      <w:r>
        <w:rPr>
          <w:rFonts w:ascii="宋体" w:hAnsi="宋体" w:cs="楷体"/>
          <w:color w:val="auto"/>
          <w:szCs w:val="21"/>
          <w:highlight w:val="none"/>
        </w:rPr>
        <w:t xml:space="preserve">    </w:t>
      </w:r>
      <w:r>
        <w:rPr>
          <w:rFonts w:hint="eastAsia" w:ascii="宋体" w:hAnsi="宋体" w:cs="楷体"/>
          <w:color w:val="auto"/>
          <w:szCs w:val="21"/>
          <w:highlight w:val="none"/>
        </w:rPr>
        <w:t>年</w:t>
      </w:r>
      <w:r>
        <w:rPr>
          <w:rFonts w:ascii="宋体" w:hAnsi="宋体" w:cs="楷体"/>
          <w:color w:val="auto"/>
          <w:szCs w:val="21"/>
          <w:highlight w:val="none"/>
        </w:rPr>
        <w:t xml:space="preserve">   </w:t>
      </w:r>
      <w:r>
        <w:rPr>
          <w:rFonts w:hint="eastAsia" w:ascii="宋体" w:hAnsi="宋体" w:cs="楷体"/>
          <w:color w:val="auto"/>
          <w:szCs w:val="21"/>
          <w:highlight w:val="none"/>
        </w:rPr>
        <w:t>月</w:t>
      </w:r>
      <w:r>
        <w:rPr>
          <w:rFonts w:ascii="宋体" w:hAnsi="宋体" w:cs="楷体"/>
          <w:color w:val="auto"/>
          <w:szCs w:val="21"/>
          <w:highlight w:val="none"/>
        </w:rPr>
        <w:t xml:space="preserve">   </w:t>
      </w:r>
      <w:r>
        <w:rPr>
          <w:rFonts w:hint="eastAsia" w:ascii="宋体" w:hAnsi="宋体" w:cs="楷体"/>
          <w:color w:val="auto"/>
          <w:szCs w:val="21"/>
          <w:highlight w:val="none"/>
        </w:rPr>
        <w:t>日</w:t>
      </w:r>
    </w:p>
    <w:p w14:paraId="73398233">
      <w:pPr>
        <w:widowControl/>
        <w:spacing w:line="440" w:lineRule="exact"/>
        <w:rPr>
          <w:rFonts w:ascii="宋体" w:hAnsi="宋体" w:cs="楷体"/>
          <w:color w:val="auto"/>
          <w:szCs w:val="21"/>
          <w:highlight w:val="none"/>
        </w:rPr>
      </w:pPr>
    </w:p>
    <w:p w14:paraId="0044E075">
      <w:pPr>
        <w:widowControl/>
        <w:spacing w:line="440" w:lineRule="exact"/>
        <w:rPr>
          <w:rFonts w:ascii="宋体" w:hAnsi="宋体"/>
          <w:b/>
          <w:color w:val="auto"/>
          <w:sz w:val="24"/>
          <w:highlight w:val="none"/>
        </w:rPr>
      </w:pPr>
    </w:p>
    <w:p w14:paraId="6D639AC7">
      <w:pPr>
        <w:widowControl/>
        <w:spacing w:line="440" w:lineRule="exact"/>
        <w:rPr>
          <w:rFonts w:ascii="宋体" w:hAnsi="宋体"/>
          <w:b/>
          <w:color w:val="auto"/>
          <w:sz w:val="24"/>
          <w:highlight w:val="none"/>
        </w:rPr>
      </w:pPr>
    </w:p>
    <w:p w14:paraId="2135BFEE">
      <w:pPr>
        <w:pStyle w:val="43"/>
        <w:rPr>
          <w:rFonts w:ascii="宋体" w:hAnsi="宋体"/>
          <w:color w:val="auto"/>
          <w:highlight w:val="none"/>
        </w:rPr>
      </w:pPr>
    </w:p>
    <w:p w14:paraId="2610C416">
      <w:pPr>
        <w:pStyle w:val="43"/>
        <w:rPr>
          <w:rFonts w:ascii="宋体" w:hAnsi="宋体"/>
          <w:color w:val="auto"/>
          <w:highlight w:val="none"/>
        </w:rPr>
      </w:pPr>
    </w:p>
    <w:p w14:paraId="6C3F436D">
      <w:pPr>
        <w:pStyle w:val="43"/>
        <w:rPr>
          <w:rFonts w:ascii="宋体" w:hAnsi="宋体"/>
          <w:color w:val="auto"/>
          <w:highlight w:val="none"/>
        </w:rPr>
      </w:pPr>
    </w:p>
    <w:p w14:paraId="520A98B8">
      <w:pPr>
        <w:widowControl/>
        <w:spacing w:line="440" w:lineRule="exact"/>
        <w:rPr>
          <w:rFonts w:ascii="宋体" w:hAnsi="宋体"/>
          <w:b/>
          <w:color w:val="auto"/>
          <w:sz w:val="24"/>
          <w:highlight w:val="none"/>
        </w:rPr>
      </w:pPr>
    </w:p>
    <w:p w14:paraId="7B91A8E0">
      <w:pPr>
        <w:pStyle w:val="254"/>
        <w:spacing w:after="120" w:afterLines="50" w:line="360" w:lineRule="auto"/>
        <w:rPr>
          <w:rFonts w:ascii="宋体" w:hAnsi="宋体" w:eastAsia="宋体"/>
          <w:b/>
          <w:color w:val="auto"/>
          <w:spacing w:val="20"/>
          <w:sz w:val="32"/>
          <w:szCs w:val="32"/>
          <w:highlight w:val="none"/>
          <w:lang w:val="en-US"/>
        </w:rPr>
      </w:pPr>
    </w:p>
    <w:p w14:paraId="1E089802">
      <w:pPr>
        <w:spacing w:line="400" w:lineRule="exact"/>
        <w:jc w:val="center"/>
        <w:outlineLvl w:val="1"/>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九</w:t>
      </w:r>
      <w:r>
        <w:rPr>
          <w:rFonts w:hint="eastAsia" w:ascii="宋体" w:hAnsi="宋体" w:cs="宋体"/>
          <w:b/>
          <w:color w:val="auto"/>
          <w:sz w:val="32"/>
          <w:szCs w:val="32"/>
          <w:highlight w:val="none"/>
        </w:rPr>
        <w:t>、政府采购供应商信用承诺书（实质性格式）</w:t>
      </w:r>
    </w:p>
    <w:p w14:paraId="12462E27">
      <w:pPr>
        <w:snapToGrid w:val="0"/>
        <w:spacing w:line="400" w:lineRule="exact"/>
        <w:ind w:firstLine="420" w:firstLineChars="200"/>
        <w:rPr>
          <w:rFonts w:hint="eastAsia" w:ascii="宋体" w:hAnsi="宋体" w:cs="楷体"/>
          <w:color w:val="auto"/>
          <w:szCs w:val="21"/>
          <w:highlight w:val="none"/>
        </w:rPr>
      </w:pPr>
    </w:p>
    <w:p w14:paraId="4ABC374E">
      <w:pPr>
        <w:snapToGrid w:val="0"/>
        <w:spacing w:line="400" w:lineRule="exact"/>
        <w:ind w:firstLine="420" w:firstLineChars="200"/>
        <w:rPr>
          <w:rFonts w:ascii="宋体" w:hAnsi="宋体" w:cs="楷体"/>
          <w:color w:val="auto"/>
          <w:kern w:val="0"/>
          <w:szCs w:val="21"/>
          <w:highlight w:val="none"/>
        </w:rPr>
      </w:pPr>
      <w:r>
        <w:rPr>
          <w:rFonts w:hint="eastAsia" w:ascii="宋体" w:hAnsi="宋体" w:cs="楷体"/>
          <w:color w:val="auto"/>
          <w:szCs w:val="21"/>
          <w:highlight w:val="none"/>
        </w:rPr>
        <w:t>为维护公开、公平、公正的政府采购市场秩序，树立诚实守信的供应商形象，本单位在参与政府采购活动中,自愿作出以下承诺：</w:t>
      </w:r>
    </w:p>
    <w:p w14:paraId="31A2761E">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一、严格遵守国家法律、法规和规章，全面履行应尽的责任和义务，全面做到履约守信，具备《政府采购法》第二十二条第一款规定的条件。</w:t>
      </w:r>
    </w:p>
    <w:p w14:paraId="409A1B04">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30B322E">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三、本单位提供给注册登记部门、行业管理部门、司法部门、行业组织以及在政府采购活动中提交的所有资料均合法、真实、有效，无任何伪造、修改、虚假成分，并对所提供资料的真实性负责。</w:t>
      </w:r>
    </w:p>
    <w:p w14:paraId="0F9104BA">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四、严格依法开展生产经营活动，主动接受行业监管，自愿接受依法开展的日常检查；违法失信经营后将自愿接受约束和惩戒，并依法承担相应责任。</w:t>
      </w:r>
    </w:p>
    <w:p w14:paraId="496F0A58">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 xml:space="preserve">五、承诺本单位自觉接受行政管理部门、行业组织、社会公众、新闻舆论的监督。 </w:t>
      </w:r>
    </w:p>
    <w:p w14:paraId="43ECA357">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843247C">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 xml:space="preserve">七、承诺本单位在信用中国（江苏）网站中无违法违规、较重或严重失信记录。 </w:t>
      </w:r>
    </w:p>
    <w:p w14:paraId="72DB87C1">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八、承诺本单位提出政府采购质疑和投诉坚持依法依规、诚实信用原则。</w:t>
      </w:r>
    </w:p>
    <w:p w14:paraId="6AF3E7BA">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 xml:space="preserve">九、根据政府采购相关法律法规的规定需要作出的其他承诺。                                         </w:t>
      </w:r>
    </w:p>
    <w:p w14:paraId="2A0DCB13">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十、承诺本单位若违背承诺约定，经查实，愿意接受行业主管部门和信用管理部门相应的规定处罚，承担违约责任，并依法承担相应的法律责任。</w:t>
      </w:r>
    </w:p>
    <w:p w14:paraId="6E345F28">
      <w:pPr>
        <w:snapToGrid w:val="0"/>
        <w:spacing w:line="400" w:lineRule="exact"/>
        <w:ind w:firstLine="420" w:firstLineChars="200"/>
        <w:rPr>
          <w:rFonts w:ascii="宋体" w:hAnsi="宋体" w:cs="楷体"/>
          <w:color w:val="auto"/>
          <w:szCs w:val="21"/>
          <w:highlight w:val="none"/>
        </w:rPr>
      </w:pPr>
      <w:r>
        <w:rPr>
          <w:rFonts w:hint="eastAsia" w:ascii="宋体" w:hAnsi="宋体" w:cs="楷体"/>
          <w:color w:val="auto"/>
          <w:szCs w:val="21"/>
          <w:highlight w:val="none"/>
        </w:rPr>
        <w:t>十一、承诺本单位同意将以上承诺事项上网公示，违背承诺约定行为将作为失信信息，记录到常州市公共信用信息系统，并予以公开。</w:t>
      </w:r>
    </w:p>
    <w:p w14:paraId="6A3377C4">
      <w:pPr>
        <w:snapToGrid w:val="0"/>
        <w:spacing w:line="400" w:lineRule="exact"/>
        <w:ind w:firstLine="420" w:firstLineChars="200"/>
        <w:rPr>
          <w:rFonts w:ascii="宋体" w:hAnsi="宋体" w:cs="楷体"/>
          <w:color w:val="auto"/>
          <w:szCs w:val="21"/>
          <w:highlight w:val="none"/>
        </w:rPr>
      </w:pPr>
    </w:p>
    <w:p w14:paraId="53868C51">
      <w:pPr>
        <w:snapToGrid w:val="0"/>
        <w:spacing w:line="400" w:lineRule="exact"/>
        <w:ind w:firstLine="420" w:firstLineChars="200"/>
        <w:rPr>
          <w:rFonts w:ascii="宋体" w:hAnsi="宋体" w:cs="楷体"/>
          <w:color w:val="auto"/>
          <w:szCs w:val="21"/>
          <w:highlight w:val="none"/>
        </w:rPr>
      </w:pPr>
    </w:p>
    <w:p w14:paraId="6BC1F1C4">
      <w:pPr>
        <w:snapToGrid w:val="0"/>
        <w:spacing w:line="400" w:lineRule="exact"/>
        <w:ind w:firstLine="4410" w:firstLineChars="2100"/>
        <w:rPr>
          <w:rFonts w:ascii="宋体" w:hAnsi="宋体" w:cs="楷体"/>
          <w:color w:val="auto"/>
          <w:szCs w:val="21"/>
          <w:highlight w:val="none"/>
        </w:rPr>
      </w:pPr>
      <w:r>
        <w:rPr>
          <w:rFonts w:hint="eastAsia" w:ascii="宋体" w:hAnsi="宋体"/>
          <w:bCs/>
          <w:color w:val="auto"/>
          <w:szCs w:val="21"/>
          <w:highlight w:val="none"/>
        </w:rPr>
        <w:t>投标单位名称：</w:t>
      </w:r>
      <w:r>
        <w:rPr>
          <w:rFonts w:hint="eastAsia" w:ascii="宋体" w:hAnsi="宋体" w:cs="楷体"/>
          <w:color w:val="auto"/>
          <w:szCs w:val="21"/>
          <w:highlight w:val="none"/>
        </w:rPr>
        <w:t>（加盖CA电子公章）</w:t>
      </w:r>
    </w:p>
    <w:p w14:paraId="0A64CD17">
      <w:pPr>
        <w:snapToGrid w:val="0"/>
        <w:spacing w:line="400" w:lineRule="exact"/>
        <w:ind w:firstLine="4410" w:firstLineChars="2100"/>
        <w:rPr>
          <w:rFonts w:ascii="宋体" w:hAnsi="宋体" w:cs="楷体"/>
          <w:color w:val="auto"/>
          <w:szCs w:val="21"/>
          <w:highlight w:val="none"/>
        </w:rPr>
      </w:pPr>
      <w:r>
        <w:rPr>
          <w:rFonts w:hint="eastAsia" w:ascii="宋体" w:hAnsi="宋体" w:cs="楷体"/>
          <w:color w:val="auto"/>
          <w:szCs w:val="21"/>
          <w:highlight w:val="none"/>
        </w:rPr>
        <w:t>法定代表人（负责人）：</w:t>
      </w:r>
    </w:p>
    <w:p w14:paraId="581C9996">
      <w:pPr>
        <w:pStyle w:val="249"/>
        <w:spacing w:line="400" w:lineRule="exact"/>
        <w:ind w:right="0" w:rightChars="0" w:firstLine="4515" w:firstLineChars="2150"/>
        <w:jc w:val="both"/>
        <w:rPr>
          <w:rFonts w:ascii="宋体" w:hAnsi="宋体" w:eastAsia="宋体" w:cs="楷体"/>
          <w:color w:val="auto"/>
          <w:kern w:val="0"/>
          <w:sz w:val="21"/>
          <w:szCs w:val="21"/>
          <w:highlight w:val="none"/>
        </w:rPr>
      </w:pPr>
      <w:r>
        <w:rPr>
          <w:rFonts w:hint="eastAsia" w:ascii="宋体" w:hAnsi="宋体" w:eastAsia="宋体" w:cs="楷体"/>
          <w:color w:val="auto"/>
          <w:kern w:val="0"/>
          <w:sz w:val="21"/>
          <w:szCs w:val="21"/>
          <w:highlight w:val="none"/>
        </w:rPr>
        <w:t>年   月   日</w:t>
      </w:r>
    </w:p>
    <w:p w14:paraId="5C3CEC1A">
      <w:pPr>
        <w:pStyle w:val="249"/>
        <w:spacing w:line="400" w:lineRule="exact"/>
        <w:ind w:right="0" w:rightChars="0" w:firstLine="4515" w:firstLineChars="2150"/>
        <w:jc w:val="both"/>
        <w:rPr>
          <w:rFonts w:ascii="宋体" w:hAnsi="宋体" w:eastAsia="宋体" w:cs="楷体"/>
          <w:color w:val="auto"/>
          <w:kern w:val="0"/>
          <w:sz w:val="21"/>
          <w:szCs w:val="21"/>
          <w:highlight w:val="none"/>
        </w:rPr>
      </w:pPr>
    </w:p>
    <w:p w14:paraId="283A8EC4">
      <w:pPr>
        <w:pStyle w:val="249"/>
        <w:spacing w:line="400" w:lineRule="exact"/>
        <w:ind w:right="0" w:rightChars="0" w:firstLine="5160" w:firstLineChars="2150"/>
        <w:jc w:val="both"/>
        <w:rPr>
          <w:rFonts w:ascii="宋体" w:hAnsi="宋体" w:eastAsia="宋体" w:cs="楷体"/>
          <w:color w:val="auto"/>
          <w:kern w:val="0"/>
          <w:sz w:val="24"/>
          <w:szCs w:val="24"/>
          <w:highlight w:val="none"/>
        </w:rPr>
      </w:pPr>
    </w:p>
    <w:p w14:paraId="6983CF90">
      <w:pPr>
        <w:pStyle w:val="249"/>
        <w:spacing w:line="400" w:lineRule="exact"/>
        <w:ind w:right="0" w:rightChars="0" w:firstLine="5160" w:firstLineChars="2150"/>
        <w:jc w:val="both"/>
        <w:rPr>
          <w:rFonts w:ascii="宋体" w:hAnsi="宋体" w:eastAsia="宋体" w:cs="楷体"/>
          <w:color w:val="auto"/>
          <w:kern w:val="0"/>
          <w:sz w:val="24"/>
          <w:szCs w:val="24"/>
          <w:highlight w:val="none"/>
        </w:rPr>
      </w:pPr>
    </w:p>
    <w:p w14:paraId="00BEC9C4">
      <w:pPr>
        <w:pStyle w:val="249"/>
        <w:spacing w:line="400" w:lineRule="exact"/>
        <w:ind w:right="0" w:rightChars="0" w:firstLine="5160" w:firstLineChars="2150"/>
        <w:jc w:val="both"/>
        <w:rPr>
          <w:rFonts w:ascii="宋体" w:hAnsi="宋体" w:eastAsia="宋体" w:cs="楷体"/>
          <w:color w:val="auto"/>
          <w:kern w:val="0"/>
          <w:sz w:val="24"/>
          <w:szCs w:val="24"/>
          <w:highlight w:val="none"/>
        </w:rPr>
      </w:pPr>
    </w:p>
    <w:p w14:paraId="324F20BF">
      <w:pPr>
        <w:spacing w:line="400" w:lineRule="exact"/>
        <w:jc w:val="center"/>
        <w:outlineLvl w:val="1"/>
        <w:rPr>
          <w:rFonts w:ascii="宋体" w:hAnsi="宋体" w:cs="宋体"/>
          <w:b/>
          <w:color w:val="auto"/>
          <w:sz w:val="32"/>
          <w:szCs w:val="32"/>
          <w:highlight w:val="none"/>
        </w:rPr>
      </w:pPr>
      <w:bookmarkStart w:id="393" w:name="_Toc152679733"/>
    </w:p>
    <w:p w14:paraId="20A8103D">
      <w:pPr>
        <w:spacing w:line="400" w:lineRule="exact"/>
        <w:jc w:val="center"/>
        <w:outlineLvl w:val="1"/>
        <w:rPr>
          <w:rFonts w:ascii="宋体" w:hAnsi="宋体" w:cs="宋体"/>
          <w:b/>
          <w:color w:val="auto"/>
          <w:sz w:val="32"/>
          <w:szCs w:val="32"/>
          <w:highlight w:val="none"/>
        </w:rPr>
      </w:pPr>
      <w:r>
        <w:rPr>
          <w:rFonts w:hint="eastAsia" w:ascii="宋体" w:hAnsi="宋体" w:cs="宋体"/>
          <w:b/>
          <w:color w:val="auto"/>
          <w:sz w:val="32"/>
          <w:szCs w:val="32"/>
          <w:highlight w:val="none"/>
        </w:rPr>
        <w:t>十、投标函（实质性格式）</w:t>
      </w:r>
      <w:bookmarkEnd w:id="393"/>
    </w:p>
    <w:p w14:paraId="6A83B2C3">
      <w:pPr>
        <w:adjustRightInd w:val="0"/>
        <w:spacing w:line="420" w:lineRule="exact"/>
        <w:jc w:val="left"/>
        <w:textAlignment w:val="baseline"/>
        <w:rPr>
          <w:rFonts w:ascii="宋体" w:hAnsi="宋体"/>
          <w:color w:val="auto"/>
          <w:szCs w:val="21"/>
          <w:highlight w:val="none"/>
        </w:rPr>
      </w:pPr>
      <w:r>
        <w:rPr>
          <w:rFonts w:hint="eastAsia" w:ascii="宋体" w:hAnsi="宋体"/>
          <w:color w:val="auto"/>
          <w:szCs w:val="21"/>
          <w:highlight w:val="none"/>
        </w:rPr>
        <w:t>致：江苏恒卓工程管理咨询有限公司</w:t>
      </w:r>
    </w:p>
    <w:p w14:paraId="596DC6AE">
      <w:pPr>
        <w:adjustRightInd w:val="0"/>
        <w:spacing w:line="420" w:lineRule="exact"/>
        <w:ind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（项目名称，项目编号/包号）招标文件，正式授权下述签字人_________________</w:t>
      </w:r>
      <w:r>
        <w:rPr>
          <w:rFonts w:hint="eastAsia" w:ascii="宋体" w:hAnsi="宋体"/>
          <w:color w:val="auto"/>
          <w:szCs w:val="21"/>
          <w:highlight w:val="none"/>
          <w:lang w:eastAsia="zh-CN"/>
        </w:rPr>
        <w:t>（</w:t>
      </w:r>
      <w:r>
        <w:rPr>
          <w:rFonts w:hint="eastAsia" w:ascii="宋体" w:hAnsi="宋体"/>
          <w:color w:val="auto"/>
          <w:szCs w:val="21"/>
          <w:highlight w:val="none"/>
        </w:rPr>
        <w:t>姓名)代表我方______________（投标人的名称），全权处理本次项目投标的有关事宜。</w:t>
      </w:r>
    </w:p>
    <w:p w14:paraId="636BEFA7">
      <w:pPr>
        <w:adjustRightInd w:val="0"/>
        <w:spacing w:line="420" w:lineRule="exact"/>
        <w:ind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据此函，签字人兹宣布同意如下：</w:t>
      </w:r>
    </w:p>
    <w:p w14:paraId="3ED5CFD5">
      <w:pPr>
        <w:adjustRightInd w:val="0"/>
        <w:spacing w:line="420" w:lineRule="exact"/>
        <w:ind w:firstLine="480"/>
        <w:jc w:val="left"/>
        <w:textAlignment w:val="baseline"/>
        <w:rPr>
          <w:rFonts w:ascii="宋体" w:hAnsi="宋体"/>
          <w:color w:val="auto"/>
          <w:szCs w:val="21"/>
          <w:highlight w:val="none"/>
        </w:rPr>
      </w:pPr>
      <w:r>
        <w:rPr>
          <w:rFonts w:hint="eastAsia" w:ascii="宋体" w:hAnsi="宋体"/>
          <w:color w:val="auto"/>
          <w:szCs w:val="21"/>
          <w:highlight w:val="none"/>
        </w:rPr>
        <w:t>1.按招标文件规定的各项要求，向买方提供所需货物（包含与货物相关的服务）。</w:t>
      </w:r>
    </w:p>
    <w:p w14:paraId="2B92E304">
      <w:pPr>
        <w:adjustRightInd w:val="0"/>
        <w:spacing w:line="420" w:lineRule="exact"/>
        <w:ind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3D1BD29E">
      <w:pPr>
        <w:adjustRightInd w:val="0"/>
        <w:spacing w:line="420" w:lineRule="exact"/>
        <w:ind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6F6BB9C8">
      <w:pPr>
        <w:adjustRightInd w:val="0"/>
        <w:spacing w:line="420" w:lineRule="exact"/>
        <w:ind w:firstLine="480"/>
        <w:jc w:val="left"/>
        <w:textAlignment w:val="baseline"/>
        <w:rPr>
          <w:rFonts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12C32B50">
      <w:pPr>
        <w:adjustRightInd w:val="0"/>
        <w:spacing w:line="420" w:lineRule="exact"/>
        <w:ind w:firstLine="480"/>
        <w:jc w:val="left"/>
        <w:textAlignment w:val="baseline"/>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64616710">
      <w:pPr>
        <w:adjustRightInd w:val="0"/>
        <w:spacing w:line="420" w:lineRule="exact"/>
        <w:ind w:firstLine="480"/>
        <w:jc w:val="left"/>
        <w:textAlignment w:val="baseline"/>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07BBCA33">
      <w:pPr>
        <w:adjustRightInd w:val="0"/>
        <w:spacing w:line="420" w:lineRule="exact"/>
        <w:ind w:left="425"/>
        <w:jc w:val="left"/>
        <w:textAlignment w:val="baseline"/>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.与本投标有关的正式通讯地址为：</w:t>
      </w:r>
    </w:p>
    <w:p w14:paraId="4A48C3E5">
      <w:pPr>
        <w:adjustRightInd w:val="0"/>
        <w:spacing w:line="420" w:lineRule="exact"/>
        <w:ind w:left="420" w:leftChars="200"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地          址：</w:t>
      </w:r>
    </w:p>
    <w:p w14:paraId="648FF8F6">
      <w:pPr>
        <w:adjustRightInd w:val="0"/>
        <w:spacing w:line="420" w:lineRule="exact"/>
        <w:ind w:left="420" w:leftChars="200"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邮          编：</w:t>
      </w:r>
    </w:p>
    <w:p w14:paraId="024EEE3B">
      <w:pPr>
        <w:adjustRightInd w:val="0"/>
        <w:spacing w:line="420" w:lineRule="exact"/>
        <w:ind w:left="420" w:leftChars="200"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电          话：</w:t>
      </w:r>
    </w:p>
    <w:p w14:paraId="29160063">
      <w:pPr>
        <w:adjustRightInd w:val="0"/>
        <w:spacing w:line="420" w:lineRule="exact"/>
        <w:ind w:left="420" w:leftChars="200"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传          真：</w:t>
      </w:r>
    </w:p>
    <w:p w14:paraId="4C199D39">
      <w:pPr>
        <w:adjustRightInd w:val="0"/>
        <w:spacing w:line="420" w:lineRule="exact"/>
        <w:ind w:left="420" w:leftChars="200"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投标人开户行：</w:t>
      </w:r>
    </w:p>
    <w:p w14:paraId="0DB17A96">
      <w:pPr>
        <w:adjustRightInd w:val="0"/>
        <w:spacing w:line="420" w:lineRule="exact"/>
        <w:ind w:left="420" w:leftChars="200" w:firstLine="420" w:firstLineChars="200"/>
        <w:jc w:val="left"/>
        <w:textAlignment w:val="baseline"/>
        <w:rPr>
          <w:rFonts w:ascii="宋体" w:hAnsi="宋体"/>
          <w:color w:val="auto"/>
          <w:szCs w:val="21"/>
          <w:highlight w:val="none"/>
        </w:rPr>
      </w:pPr>
      <w:r>
        <w:rPr>
          <w:rFonts w:hint="eastAsia" w:ascii="宋体" w:hAnsi="宋体"/>
          <w:color w:val="auto"/>
          <w:szCs w:val="21"/>
          <w:highlight w:val="none"/>
        </w:rPr>
        <w:t xml:space="preserve">账          号： </w:t>
      </w:r>
    </w:p>
    <w:p w14:paraId="6CB88F07">
      <w:pPr>
        <w:pStyle w:val="43"/>
        <w:rPr>
          <w:rFonts w:ascii="宋体" w:hAnsi="宋体"/>
          <w:color w:val="auto"/>
          <w:sz w:val="21"/>
          <w:szCs w:val="21"/>
          <w:highlight w:val="none"/>
        </w:rPr>
      </w:pPr>
    </w:p>
    <w:p w14:paraId="7F53E4C4">
      <w:pPr>
        <w:pStyle w:val="43"/>
        <w:rPr>
          <w:rFonts w:ascii="宋体" w:hAnsi="宋体"/>
          <w:color w:val="auto"/>
          <w:sz w:val="21"/>
          <w:szCs w:val="21"/>
          <w:highlight w:val="none"/>
        </w:rPr>
      </w:pPr>
    </w:p>
    <w:p w14:paraId="507C42B1">
      <w:pPr>
        <w:pStyle w:val="43"/>
        <w:rPr>
          <w:rFonts w:ascii="宋体" w:hAnsi="宋体"/>
          <w:color w:val="auto"/>
          <w:sz w:val="21"/>
          <w:szCs w:val="21"/>
          <w:highlight w:val="none"/>
        </w:rPr>
      </w:pPr>
      <w:bookmarkStart w:id="394" w:name="_Hlk149905800"/>
      <w:r>
        <w:rPr>
          <w:rFonts w:hint="eastAsia" w:ascii="宋体" w:hAnsi="宋体"/>
          <w:bCs/>
          <w:color w:val="auto"/>
          <w:sz w:val="21"/>
          <w:szCs w:val="21"/>
          <w:highlight w:val="none"/>
        </w:rPr>
        <w:t>投标单位名称：</w:t>
      </w:r>
      <w:r>
        <w:rPr>
          <w:rFonts w:hint="eastAsia" w:ascii="宋体" w:hAnsi="宋体" w:cs="楷体"/>
          <w:color w:val="auto"/>
          <w:sz w:val="21"/>
          <w:szCs w:val="21"/>
          <w:highlight w:val="none"/>
        </w:rPr>
        <w:t>（加盖CA电子公章）</w:t>
      </w:r>
      <w:bookmarkEnd w:id="394"/>
    </w:p>
    <w:p w14:paraId="4A175425">
      <w:pPr>
        <w:adjustRightInd w:val="0"/>
        <w:spacing w:line="420" w:lineRule="exact"/>
        <w:jc w:val="left"/>
        <w:textAlignment w:val="baseline"/>
        <w:rPr>
          <w:rFonts w:ascii="宋体" w:hAnsi="宋体"/>
          <w:color w:val="auto"/>
          <w:szCs w:val="21"/>
          <w:highlight w:val="none"/>
        </w:rPr>
      </w:pPr>
      <w:r>
        <w:rPr>
          <w:rFonts w:hint="eastAsia" w:ascii="宋体" w:hAnsi="宋体"/>
          <w:color w:val="auto"/>
          <w:szCs w:val="21"/>
          <w:highlight w:val="none"/>
        </w:rPr>
        <w:t>日期：________年____月____日</w:t>
      </w:r>
    </w:p>
    <w:p w14:paraId="7C03F318">
      <w:pPr>
        <w:pStyle w:val="14"/>
        <w:rPr>
          <w:color w:val="auto"/>
          <w:sz w:val="21"/>
          <w:szCs w:val="21"/>
          <w:highlight w:val="none"/>
        </w:rPr>
      </w:pPr>
    </w:p>
    <w:p w14:paraId="3E91CFE3">
      <w:pPr>
        <w:pStyle w:val="14"/>
        <w:rPr>
          <w:color w:val="auto"/>
          <w:sz w:val="21"/>
          <w:szCs w:val="21"/>
          <w:highlight w:val="none"/>
        </w:rPr>
      </w:pPr>
    </w:p>
    <w:p w14:paraId="7AE10E27">
      <w:pPr>
        <w:pStyle w:val="14"/>
        <w:rPr>
          <w:color w:val="auto"/>
          <w:highlight w:val="none"/>
        </w:rPr>
      </w:pPr>
    </w:p>
    <w:p w14:paraId="26E8F471">
      <w:pPr>
        <w:keepNext/>
        <w:keepLines/>
        <w:widowControl/>
        <w:spacing w:after="240" w:afterLines="100" w:line="360" w:lineRule="auto"/>
        <w:outlineLvl w:val="0"/>
        <w:rPr>
          <w:rFonts w:ascii="宋体" w:hAnsi="宋体"/>
          <w:b/>
          <w:color w:val="auto"/>
          <w:spacing w:val="20"/>
          <w:sz w:val="32"/>
          <w:szCs w:val="32"/>
          <w:highlight w:val="none"/>
        </w:rPr>
      </w:pPr>
      <w:bookmarkStart w:id="395" w:name="_Toc152679734"/>
    </w:p>
    <w:p w14:paraId="51F659B5">
      <w:pPr>
        <w:spacing w:line="400" w:lineRule="exact"/>
        <w:jc w:val="center"/>
        <w:outlineLvl w:val="1"/>
        <w:rPr>
          <w:rFonts w:ascii="宋体" w:hAnsi="宋体" w:cs="宋体"/>
          <w:b/>
          <w:color w:val="auto"/>
          <w:sz w:val="32"/>
          <w:szCs w:val="32"/>
          <w:highlight w:val="none"/>
        </w:rPr>
      </w:pPr>
    </w:p>
    <w:p w14:paraId="72DC599B">
      <w:pPr>
        <w:spacing w:line="400" w:lineRule="exact"/>
        <w:jc w:val="center"/>
        <w:outlineLvl w:val="1"/>
        <w:rPr>
          <w:rFonts w:ascii="宋体" w:hAnsi="宋体" w:cs="宋体"/>
          <w:b/>
          <w:color w:val="auto"/>
          <w:sz w:val="32"/>
          <w:szCs w:val="32"/>
          <w:highlight w:val="none"/>
        </w:rPr>
      </w:pPr>
    </w:p>
    <w:p w14:paraId="0A667BE2">
      <w:pPr>
        <w:spacing w:line="400" w:lineRule="exact"/>
        <w:jc w:val="center"/>
        <w:outlineLvl w:val="1"/>
        <w:rPr>
          <w:rFonts w:ascii="宋体" w:hAnsi="宋体" w:cs="宋体"/>
          <w:b/>
          <w:color w:val="auto"/>
          <w:sz w:val="32"/>
          <w:szCs w:val="32"/>
          <w:highlight w:val="none"/>
        </w:rPr>
      </w:pPr>
      <w:r>
        <w:rPr>
          <w:rFonts w:hint="eastAsia" w:ascii="宋体" w:hAnsi="宋体" w:cs="宋体"/>
          <w:b/>
          <w:color w:val="auto"/>
          <w:sz w:val="32"/>
          <w:szCs w:val="32"/>
          <w:highlight w:val="none"/>
        </w:rPr>
        <w:t>十</w:t>
      </w:r>
      <w:r>
        <w:rPr>
          <w:rFonts w:hint="eastAsia" w:ascii="宋体" w:hAnsi="宋体" w:cs="宋体"/>
          <w:b/>
          <w:color w:val="auto"/>
          <w:sz w:val="32"/>
          <w:szCs w:val="32"/>
          <w:highlight w:val="none"/>
          <w:lang w:val="en-US" w:eastAsia="zh-CN"/>
        </w:rPr>
        <w:t>一</w:t>
      </w:r>
      <w:r>
        <w:rPr>
          <w:rFonts w:hint="eastAsia" w:ascii="宋体" w:hAnsi="宋体" w:cs="宋体"/>
          <w:b/>
          <w:color w:val="auto"/>
          <w:sz w:val="32"/>
          <w:szCs w:val="32"/>
          <w:highlight w:val="none"/>
        </w:rPr>
        <w:t>、技术偏离表（实质性格式）</w:t>
      </w:r>
      <w:bookmarkEnd w:id="395"/>
    </w:p>
    <w:p w14:paraId="18AB4839">
      <w:pPr>
        <w:spacing w:line="360" w:lineRule="auto"/>
        <w:rPr>
          <w:rFonts w:ascii="宋体" w:hAnsi="宋体" w:cs="宋体"/>
          <w:color w:val="auto"/>
          <w:kern w:val="0"/>
          <w:szCs w:val="21"/>
          <w:highlight w:val="none"/>
          <w:lang w:bidi="ar"/>
        </w:rPr>
      </w:pPr>
      <w:r>
        <w:rPr>
          <w:rFonts w:hint="eastAsia" w:ascii="宋体" w:hAnsi="宋体" w:cs="黑体"/>
          <w:bCs/>
          <w:color w:val="auto"/>
          <w:szCs w:val="21"/>
          <w:highlight w:val="none"/>
          <w:lang w:bidi="ar"/>
        </w:rPr>
        <w:t>采购项目编号：</w:t>
      </w:r>
      <w:r>
        <w:rPr>
          <w:rFonts w:hint="eastAsia" w:ascii="宋体" w:hAnsi="宋体" w:cs="宋体"/>
          <w:color w:val="auto"/>
          <w:kern w:val="0"/>
          <w:szCs w:val="21"/>
          <w:highlight w:val="none"/>
          <w:lang w:bidi="ar"/>
        </w:rPr>
        <w:t xml:space="preserve">       </w:t>
      </w:r>
    </w:p>
    <w:tbl>
      <w:tblPr>
        <w:tblStyle w:val="32"/>
        <w:tblpPr w:leftFromText="180" w:rightFromText="180" w:vertAnchor="text" w:horzAnchor="page" w:tblpXSpec="center" w:tblpY="396"/>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5618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8" w:type="dxa"/>
            <w:vAlign w:val="center"/>
          </w:tcPr>
          <w:p w14:paraId="7DFE723E">
            <w:pPr>
              <w:spacing w:line="360" w:lineRule="auto"/>
              <w:jc w:val="center"/>
              <w:rPr>
                <w:rFonts w:ascii="宋体" w:hAnsi="宋体" w:cs="黑体"/>
                <w:bCs/>
                <w:color w:val="auto"/>
                <w:szCs w:val="21"/>
                <w:highlight w:val="none"/>
              </w:rPr>
            </w:pPr>
            <w:r>
              <w:rPr>
                <w:rFonts w:hint="eastAsia" w:ascii="宋体" w:hAnsi="宋体" w:cs="黑体"/>
                <w:bCs/>
                <w:color w:val="auto"/>
                <w:szCs w:val="21"/>
                <w:highlight w:val="none"/>
              </w:rPr>
              <w:t>序号</w:t>
            </w:r>
          </w:p>
        </w:tc>
        <w:tc>
          <w:tcPr>
            <w:tcW w:w="2419" w:type="dxa"/>
            <w:vAlign w:val="center"/>
          </w:tcPr>
          <w:p w14:paraId="2571B5ED">
            <w:pPr>
              <w:spacing w:line="360" w:lineRule="auto"/>
              <w:ind w:firstLine="420" w:firstLineChars="200"/>
              <w:rPr>
                <w:rFonts w:ascii="宋体" w:hAnsi="宋体" w:cs="黑体"/>
                <w:bCs/>
                <w:color w:val="auto"/>
                <w:szCs w:val="21"/>
                <w:highlight w:val="none"/>
              </w:rPr>
            </w:pPr>
            <w:r>
              <w:rPr>
                <w:rFonts w:hint="eastAsia" w:ascii="宋体" w:hAnsi="宋体" w:cs="黑体"/>
                <w:bCs/>
                <w:color w:val="auto"/>
                <w:szCs w:val="21"/>
                <w:highlight w:val="none"/>
              </w:rPr>
              <w:t>名称及内容</w:t>
            </w:r>
          </w:p>
        </w:tc>
        <w:tc>
          <w:tcPr>
            <w:tcW w:w="1559" w:type="dxa"/>
            <w:vAlign w:val="center"/>
          </w:tcPr>
          <w:p w14:paraId="165D1340">
            <w:pPr>
              <w:spacing w:line="360" w:lineRule="auto"/>
              <w:jc w:val="center"/>
              <w:rPr>
                <w:rFonts w:ascii="宋体" w:hAnsi="宋体" w:cs="黑体"/>
                <w:bCs/>
                <w:color w:val="auto"/>
                <w:szCs w:val="21"/>
                <w:highlight w:val="none"/>
              </w:rPr>
            </w:pPr>
            <w:r>
              <w:rPr>
                <w:rFonts w:hint="eastAsia" w:ascii="宋体" w:hAnsi="宋体" w:cs="黑体"/>
                <w:bCs/>
                <w:color w:val="auto"/>
                <w:szCs w:val="21"/>
                <w:highlight w:val="none"/>
              </w:rPr>
              <w:t>招标文件技术参数</w:t>
            </w:r>
          </w:p>
        </w:tc>
        <w:tc>
          <w:tcPr>
            <w:tcW w:w="1418" w:type="dxa"/>
            <w:vAlign w:val="center"/>
          </w:tcPr>
          <w:p w14:paraId="0BB8430A">
            <w:pPr>
              <w:spacing w:line="360" w:lineRule="auto"/>
              <w:jc w:val="center"/>
              <w:rPr>
                <w:rFonts w:ascii="宋体" w:hAnsi="宋体" w:cs="黑体"/>
                <w:bCs/>
                <w:color w:val="auto"/>
                <w:szCs w:val="21"/>
                <w:highlight w:val="none"/>
              </w:rPr>
            </w:pPr>
            <w:r>
              <w:rPr>
                <w:rFonts w:hint="eastAsia" w:ascii="宋体" w:hAnsi="宋体" w:cs="黑体"/>
                <w:bCs/>
                <w:color w:val="auto"/>
                <w:szCs w:val="21"/>
                <w:highlight w:val="none"/>
              </w:rPr>
              <w:t>投标文件技术参数</w:t>
            </w:r>
          </w:p>
        </w:tc>
        <w:tc>
          <w:tcPr>
            <w:tcW w:w="2119" w:type="dxa"/>
            <w:vAlign w:val="center"/>
          </w:tcPr>
          <w:p w14:paraId="36F0805E">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证明材料</w:t>
            </w:r>
          </w:p>
        </w:tc>
        <w:tc>
          <w:tcPr>
            <w:tcW w:w="1710" w:type="dxa"/>
            <w:vAlign w:val="center"/>
          </w:tcPr>
          <w:p w14:paraId="437976A8">
            <w:pPr>
              <w:spacing w:line="360" w:lineRule="auto"/>
              <w:ind w:firstLine="420" w:firstLineChars="200"/>
              <w:rPr>
                <w:rFonts w:ascii="宋体" w:hAnsi="宋体" w:cs="黑体"/>
                <w:bCs/>
                <w:color w:val="auto"/>
                <w:szCs w:val="21"/>
                <w:highlight w:val="none"/>
              </w:rPr>
            </w:pPr>
          </w:p>
          <w:p w14:paraId="25C9E313">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偏离情况</w:t>
            </w:r>
          </w:p>
          <w:p w14:paraId="4D1913C9">
            <w:pPr>
              <w:spacing w:line="360" w:lineRule="auto"/>
              <w:rPr>
                <w:rFonts w:ascii="宋体" w:hAnsi="宋体" w:cs="黑体"/>
                <w:bCs/>
                <w:color w:val="auto"/>
                <w:szCs w:val="21"/>
                <w:highlight w:val="none"/>
              </w:rPr>
            </w:pPr>
          </w:p>
        </w:tc>
      </w:tr>
      <w:tr w14:paraId="4C46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8" w:type="dxa"/>
          </w:tcPr>
          <w:p w14:paraId="16926718">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1</w:t>
            </w:r>
          </w:p>
        </w:tc>
        <w:tc>
          <w:tcPr>
            <w:tcW w:w="2419" w:type="dxa"/>
          </w:tcPr>
          <w:p w14:paraId="0989B0E7">
            <w:pPr>
              <w:spacing w:line="360" w:lineRule="auto"/>
              <w:rPr>
                <w:rFonts w:ascii="宋体" w:hAnsi="宋体" w:cs="黑体"/>
                <w:bCs/>
                <w:color w:val="auto"/>
                <w:szCs w:val="21"/>
                <w:highlight w:val="none"/>
              </w:rPr>
            </w:pPr>
          </w:p>
        </w:tc>
        <w:tc>
          <w:tcPr>
            <w:tcW w:w="1559" w:type="dxa"/>
          </w:tcPr>
          <w:p w14:paraId="025455B4">
            <w:pPr>
              <w:spacing w:line="360" w:lineRule="auto"/>
              <w:ind w:firstLine="210" w:firstLineChars="100"/>
              <w:jc w:val="center"/>
              <w:rPr>
                <w:rFonts w:ascii="宋体" w:hAnsi="宋体" w:cs="黑体"/>
                <w:bCs/>
                <w:color w:val="auto"/>
                <w:szCs w:val="21"/>
                <w:highlight w:val="none"/>
              </w:rPr>
            </w:pPr>
          </w:p>
        </w:tc>
        <w:tc>
          <w:tcPr>
            <w:tcW w:w="1418" w:type="dxa"/>
          </w:tcPr>
          <w:p w14:paraId="78688E50">
            <w:pPr>
              <w:spacing w:line="360" w:lineRule="auto"/>
              <w:ind w:firstLine="210" w:firstLineChars="100"/>
              <w:jc w:val="center"/>
              <w:rPr>
                <w:rFonts w:ascii="宋体" w:hAnsi="宋体" w:cs="黑体"/>
                <w:bCs/>
                <w:color w:val="auto"/>
                <w:szCs w:val="21"/>
                <w:highlight w:val="none"/>
              </w:rPr>
            </w:pPr>
          </w:p>
        </w:tc>
        <w:tc>
          <w:tcPr>
            <w:tcW w:w="2119" w:type="dxa"/>
          </w:tcPr>
          <w:p w14:paraId="5E288E8C">
            <w:pPr>
              <w:spacing w:line="360" w:lineRule="auto"/>
              <w:ind w:firstLine="210" w:firstLineChars="100"/>
              <w:rPr>
                <w:rFonts w:ascii="宋体" w:hAnsi="宋体" w:cs="黑体"/>
                <w:bCs/>
                <w:color w:val="auto"/>
                <w:szCs w:val="21"/>
                <w:highlight w:val="none"/>
              </w:rPr>
            </w:pPr>
          </w:p>
        </w:tc>
        <w:tc>
          <w:tcPr>
            <w:tcW w:w="1710" w:type="dxa"/>
          </w:tcPr>
          <w:p w14:paraId="54F16899">
            <w:pPr>
              <w:spacing w:line="360" w:lineRule="auto"/>
              <w:ind w:firstLine="210" w:firstLineChars="100"/>
              <w:rPr>
                <w:rFonts w:ascii="宋体" w:hAnsi="宋体" w:cs="黑体"/>
                <w:bCs/>
                <w:color w:val="auto"/>
                <w:szCs w:val="21"/>
                <w:highlight w:val="none"/>
              </w:rPr>
            </w:pPr>
          </w:p>
        </w:tc>
      </w:tr>
      <w:tr w14:paraId="26F7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4E00E57A">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2</w:t>
            </w:r>
          </w:p>
        </w:tc>
        <w:tc>
          <w:tcPr>
            <w:tcW w:w="2419" w:type="dxa"/>
          </w:tcPr>
          <w:p w14:paraId="1370636C">
            <w:pPr>
              <w:spacing w:line="360" w:lineRule="auto"/>
              <w:ind w:firstLine="210" w:firstLineChars="100"/>
              <w:rPr>
                <w:rFonts w:ascii="宋体" w:hAnsi="宋体" w:cs="黑体"/>
                <w:bCs/>
                <w:color w:val="auto"/>
                <w:szCs w:val="21"/>
                <w:highlight w:val="none"/>
              </w:rPr>
            </w:pPr>
          </w:p>
        </w:tc>
        <w:tc>
          <w:tcPr>
            <w:tcW w:w="1559" w:type="dxa"/>
          </w:tcPr>
          <w:p w14:paraId="59A2E180">
            <w:pPr>
              <w:spacing w:line="360" w:lineRule="auto"/>
              <w:ind w:firstLine="210" w:firstLineChars="100"/>
              <w:jc w:val="center"/>
              <w:rPr>
                <w:rFonts w:ascii="宋体" w:hAnsi="宋体" w:cs="黑体"/>
                <w:bCs/>
                <w:color w:val="auto"/>
                <w:szCs w:val="21"/>
                <w:highlight w:val="none"/>
              </w:rPr>
            </w:pPr>
          </w:p>
        </w:tc>
        <w:tc>
          <w:tcPr>
            <w:tcW w:w="1418" w:type="dxa"/>
          </w:tcPr>
          <w:p w14:paraId="58B1DF57">
            <w:pPr>
              <w:spacing w:line="360" w:lineRule="auto"/>
              <w:ind w:firstLine="630" w:firstLineChars="300"/>
              <w:jc w:val="center"/>
              <w:rPr>
                <w:rFonts w:ascii="宋体" w:hAnsi="宋体" w:cs="黑体"/>
                <w:bCs/>
                <w:color w:val="auto"/>
                <w:szCs w:val="21"/>
                <w:highlight w:val="none"/>
              </w:rPr>
            </w:pPr>
          </w:p>
        </w:tc>
        <w:tc>
          <w:tcPr>
            <w:tcW w:w="2119" w:type="dxa"/>
          </w:tcPr>
          <w:p w14:paraId="3AD1DF67">
            <w:pPr>
              <w:spacing w:line="360" w:lineRule="auto"/>
              <w:ind w:firstLine="210" w:firstLineChars="100"/>
              <w:rPr>
                <w:rFonts w:ascii="宋体" w:hAnsi="宋体" w:cs="黑体"/>
                <w:bCs/>
                <w:color w:val="auto"/>
                <w:szCs w:val="21"/>
                <w:highlight w:val="none"/>
              </w:rPr>
            </w:pPr>
          </w:p>
        </w:tc>
        <w:tc>
          <w:tcPr>
            <w:tcW w:w="1710" w:type="dxa"/>
          </w:tcPr>
          <w:p w14:paraId="2074413F">
            <w:pPr>
              <w:spacing w:line="360" w:lineRule="auto"/>
              <w:ind w:firstLine="210" w:firstLineChars="100"/>
              <w:rPr>
                <w:rFonts w:ascii="宋体" w:hAnsi="宋体" w:cs="黑体"/>
                <w:bCs/>
                <w:color w:val="auto"/>
                <w:szCs w:val="21"/>
                <w:highlight w:val="none"/>
              </w:rPr>
            </w:pPr>
          </w:p>
        </w:tc>
      </w:tr>
      <w:tr w14:paraId="6966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0A4058C5">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3</w:t>
            </w:r>
          </w:p>
        </w:tc>
        <w:tc>
          <w:tcPr>
            <w:tcW w:w="2419" w:type="dxa"/>
          </w:tcPr>
          <w:p w14:paraId="619A3B15">
            <w:pPr>
              <w:spacing w:line="360" w:lineRule="auto"/>
              <w:ind w:firstLine="210" w:firstLineChars="100"/>
              <w:rPr>
                <w:rFonts w:ascii="宋体" w:hAnsi="宋体" w:cs="黑体"/>
                <w:bCs/>
                <w:color w:val="auto"/>
                <w:szCs w:val="21"/>
                <w:highlight w:val="none"/>
              </w:rPr>
            </w:pPr>
          </w:p>
        </w:tc>
        <w:tc>
          <w:tcPr>
            <w:tcW w:w="1559" w:type="dxa"/>
          </w:tcPr>
          <w:p w14:paraId="74D97356">
            <w:pPr>
              <w:spacing w:line="360" w:lineRule="auto"/>
              <w:ind w:firstLine="210" w:firstLineChars="100"/>
              <w:jc w:val="center"/>
              <w:rPr>
                <w:rFonts w:ascii="宋体" w:hAnsi="宋体" w:cs="黑体"/>
                <w:bCs/>
                <w:color w:val="auto"/>
                <w:szCs w:val="21"/>
                <w:highlight w:val="none"/>
              </w:rPr>
            </w:pPr>
          </w:p>
        </w:tc>
        <w:tc>
          <w:tcPr>
            <w:tcW w:w="1418" w:type="dxa"/>
          </w:tcPr>
          <w:p w14:paraId="552A9ADC">
            <w:pPr>
              <w:spacing w:line="360" w:lineRule="auto"/>
              <w:ind w:firstLine="630" w:firstLineChars="300"/>
              <w:jc w:val="center"/>
              <w:rPr>
                <w:rFonts w:ascii="宋体" w:hAnsi="宋体" w:cs="黑体"/>
                <w:bCs/>
                <w:color w:val="auto"/>
                <w:szCs w:val="21"/>
                <w:highlight w:val="none"/>
              </w:rPr>
            </w:pPr>
          </w:p>
        </w:tc>
        <w:tc>
          <w:tcPr>
            <w:tcW w:w="2119" w:type="dxa"/>
          </w:tcPr>
          <w:p w14:paraId="5E83C40F">
            <w:pPr>
              <w:spacing w:line="360" w:lineRule="auto"/>
              <w:ind w:firstLine="210" w:firstLineChars="100"/>
              <w:rPr>
                <w:rFonts w:ascii="宋体" w:hAnsi="宋体" w:cs="黑体"/>
                <w:bCs/>
                <w:color w:val="auto"/>
                <w:szCs w:val="21"/>
                <w:highlight w:val="none"/>
              </w:rPr>
            </w:pPr>
          </w:p>
        </w:tc>
        <w:tc>
          <w:tcPr>
            <w:tcW w:w="1710" w:type="dxa"/>
          </w:tcPr>
          <w:p w14:paraId="00056100">
            <w:pPr>
              <w:spacing w:line="360" w:lineRule="auto"/>
              <w:ind w:firstLine="210" w:firstLineChars="100"/>
              <w:rPr>
                <w:rFonts w:ascii="宋体" w:hAnsi="宋体" w:cs="黑体"/>
                <w:bCs/>
                <w:color w:val="auto"/>
                <w:szCs w:val="21"/>
                <w:highlight w:val="none"/>
              </w:rPr>
            </w:pPr>
          </w:p>
        </w:tc>
      </w:tr>
      <w:tr w14:paraId="18A7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8" w:type="dxa"/>
          </w:tcPr>
          <w:p w14:paraId="2A9AA739">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w:t>
            </w:r>
          </w:p>
        </w:tc>
        <w:tc>
          <w:tcPr>
            <w:tcW w:w="2419" w:type="dxa"/>
          </w:tcPr>
          <w:p w14:paraId="0A0E013D">
            <w:pPr>
              <w:spacing w:line="360" w:lineRule="auto"/>
              <w:ind w:firstLine="210" w:firstLineChars="100"/>
              <w:rPr>
                <w:rFonts w:ascii="宋体" w:hAnsi="宋体" w:cs="黑体"/>
                <w:bCs/>
                <w:color w:val="auto"/>
                <w:szCs w:val="21"/>
                <w:highlight w:val="none"/>
              </w:rPr>
            </w:pPr>
          </w:p>
        </w:tc>
        <w:tc>
          <w:tcPr>
            <w:tcW w:w="1559" w:type="dxa"/>
          </w:tcPr>
          <w:p w14:paraId="5652383B">
            <w:pPr>
              <w:spacing w:line="360" w:lineRule="auto"/>
              <w:ind w:firstLine="210" w:firstLineChars="100"/>
              <w:jc w:val="center"/>
              <w:rPr>
                <w:rFonts w:ascii="宋体" w:hAnsi="宋体" w:cs="黑体"/>
                <w:bCs/>
                <w:color w:val="auto"/>
                <w:szCs w:val="21"/>
                <w:highlight w:val="none"/>
              </w:rPr>
            </w:pPr>
          </w:p>
        </w:tc>
        <w:tc>
          <w:tcPr>
            <w:tcW w:w="1418" w:type="dxa"/>
          </w:tcPr>
          <w:p w14:paraId="2B441CAE">
            <w:pPr>
              <w:spacing w:line="360" w:lineRule="auto"/>
              <w:ind w:firstLine="210" w:firstLineChars="100"/>
              <w:jc w:val="center"/>
              <w:rPr>
                <w:rFonts w:ascii="宋体" w:hAnsi="宋体" w:cs="黑体"/>
                <w:bCs/>
                <w:color w:val="auto"/>
                <w:szCs w:val="21"/>
                <w:highlight w:val="none"/>
              </w:rPr>
            </w:pPr>
          </w:p>
        </w:tc>
        <w:tc>
          <w:tcPr>
            <w:tcW w:w="2119" w:type="dxa"/>
          </w:tcPr>
          <w:p w14:paraId="6F0D129B">
            <w:pPr>
              <w:spacing w:line="360" w:lineRule="auto"/>
              <w:ind w:firstLine="210" w:firstLineChars="100"/>
              <w:rPr>
                <w:rFonts w:ascii="宋体" w:hAnsi="宋体" w:cs="黑体"/>
                <w:bCs/>
                <w:color w:val="auto"/>
                <w:szCs w:val="21"/>
                <w:highlight w:val="none"/>
              </w:rPr>
            </w:pPr>
          </w:p>
        </w:tc>
        <w:tc>
          <w:tcPr>
            <w:tcW w:w="1710" w:type="dxa"/>
          </w:tcPr>
          <w:p w14:paraId="638FA484">
            <w:pPr>
              <w:spacing w:line="360" w:lineRule="auto"/>
              <w:ind w:firstLine="210" w:firstLineChars="100"/>
              <w:rPr>
                <w:rFonts w:ascii="宋体" w:hAnsi="宋体" w:cs="黑体"/>
                <w:bCs/>
                <w:color w:val="auto"/>
                <w:szCs w:val="21"/>
                <w:highlight w:val="none"/>
              </w:rPr>
            </w:pPr>
          </w:p>
        </w:tc>
      </w:tr>
    </w:tbl>
    <w:p w14:paraId="6314EF6A">
      <w:pPr>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p>
    <w:p w14:paraId="3531A394">
      <w:pPr>
        <w:spacing w:line="360" w:lineRule="auto"/>
        <w:ind w:firstLine="3885" w:firstLineChars="1850"/>
        <w:rPr>
          <w:rFonts w:ascii="宋体" w:hAnsi="宋体" w:cs="黑体"/>
          <w:bCs/>
          <w:color w:val="auto"/>
          <w:szCs w:val="21"/>
          <w:highlight w:val="none"/>
          <w:lang w:bidi="ar"/>
        </w:rPr>
      </w:pPr>
    </w:p>
    <w:p w14:paraId="4C5D3816">
      <w:pPr>
        <w:spacing w:line="360" w:lineRule="auto"/>
        <w:ind w:firstLine="4095" w:firstLineChars="1950"/>
        <w:rPr>
          <w:rFonts w:ascii="宋体" w:hAnsi="宋体" w:cs="黑体"/>
          <w:bCs/>
          <w:color w:val="auto"/>
          <w:szCs w:val="21"/>
          <w:highlight w:val="none"/>
          <w:lang w:bidi="ar"/>
        </w:rPr>
      </w:pPr>
      <w:r>
        <w:rPr>
          <w:rFonts w:hint="eastAsia" w:ascii="宋体" w:hAnsi="宋体"/>
          <w:bCs/>
          <w:color w:val="auto"/>
          <w:szCs w:val="21"/>
          <w:highlight w:val="none"/>
        </w:rPr>
        <w:t>投标单位名称：</w:t>
      </w:r>
      <w:r>
        <w:rPr>
          <w:rFonts w:hint="eastAsia" w:ascii="宋体" w:hAnsi="宋体" w:cs="楷体"/>
          <w:color w:val="auto"/>
          <w:szCs w:val="21"/>
          <w:highlight w:val="none"/>
        </w:rPr>
        <w:t>（加盖CA电子公章）</w:t>
      </w:r>
      <w:r>
        <w:rPr>
          <w:rFonts w:hint="eastAsia" w:ascii="宋体" w:hAnsi="宋体" w:cs="黑体"/>
          <w:bCs/>
          <w:color w:val="auto"/>
          <w:szCs w:val="21"/>
          <w:highlight w:val="none"/>
          <w:lang w:bidi="ar"/>
        </w:rPr>
        <w:t xml:space="preserve">  </w:t>
      </w:r>
    </w:p>
    <w:p w14:paraId="2F3D7D3C">
      <w:pPr>
        <w:pStyle w:val="43"/>
        <w:ind w:firstLine="4200" w:firstLineChars="2000"/>
        <w:rPr>
          <w:rFonts w:ascii="宋体" w:hAnsi="宋体"/>
          <w:color w:val="auto"/>
          <w:sz w:val="21"/>
          <w:szCs w:val="21"/>
          <w:highlight w:val="none"/>
          <w:lang w:bidi="ar"/>
        </w:rPr>
      </w:pPr>
      <w:r>
        <w:rPr>
          <w:rFonts w:ascii="宋体" w:hAnsi="宋体" w:cs="黑体"/>
          <w:bCs/>
          <w:color w:val="auto"/>
          <w:sz w:val="21"/>
          <w:szCs w:val="21"/>
          <w:highlight w:val="none"/>
          <w:lang w:bidi="ar"/>
        </w:rPr>
        <w:t>日期：_____年______月______日</w:t>
      </w:r>
    </w:p>
    <w:p w14:paraId="64FA2715">
      <w:pPr>
        <w:adjustRightInd w:val="0"/>
        <w:snapToGrid w:val="0"/>
        <w:spacing w:line="360" w:lineRule="auto"/>
        <w:rPr>
          <w:rFonts w:ascii="宋体" w:hAnsi="宋体"/>
          <w:b/>
          <w:color w:val="auto"/>
          <w:kern w:val="0"/>
          <w:szCs w:val="21"/>
          <w:highlight w:val="none"/>
          <w:lang w:val="zh-CN"/>
        </w:rPr>
      </w:pPr>
      <w:r>
        <w:rPr>
          <w:rFonts w:hint="eastAsia" w:ascii="宋体" w:hAnsi="宋体"/>
          <w:b/>
          <w:color w:val="auto"/>
          <w:kern w:val="0"/>
          <w:szCs w:val="21"/>
          <w:highlight w:val="none"/>
          <w:lang w:val="zh-CN"/>
        </w:rPr>
        <w:t>注意事项：</w:t>
      </w:r>
    </w:p>
    <w:p w14:paraId="6BBA4AFC">
      <w:pPr>
        <w:numPr>
          <w:ilvl w:val="0"/>
          <w:numId w:val="9"/>
        </w:numPr>
        <w:spacing w:line="440" w:lineRule="exact"/>
        <w:ind w:firstLine="422" w:firstLineChars="200"/>
        <w:rPr>
          <w:rFonts w:ascii="宋体" w:hAnsi="宋体"/>
          <w:b/>
          <w:bCs/>
          <w:color w:val="auto"/>
          <w:kern w:val="0"/>
          <w:szCs w:val="21"/>
          <w:highlight w:val="none"/>
        </w:rPr>
      </w:pPr>
      <w:r>
        <w:rPr>
          <w:rFonts w:hint="eastAsia" w:ascii="宋体" w:hAnsi="宋体"/>
          <w:b/>
          <w:bCs/>
          <w:color w:val="auto"/>
          <w:kern w:val="0"/>
          <w:szCs w:val="21"/>
          <w:highlight w:val="none"/>
        </w:rPr>
        <w:t>请按上表格式，依照采购文件项目要求相应内容逐项响应。</w:t>
      </w:r>
    </w:p>
    <w:p w14:paraId="64DB9723">
      <w:pPr>
        <w:spacing w:line="440" w:lineRule="exact"/>
        <w:ind w:firstLine="422" w:firstLineChars="200"/>
        <w:rPr>
          <w:rFonts w:ascii="宋体" w:hAnsi="宋体"/>
          <w:b/>
          <w:bCs/>
          <w:color w:val="auto"/>
          <w:kern w:val="0"/>
          <w:szCs w:val="21"/>
          <w:highlight w:val="none"/>
        </w:rPr>
      </w:pPr>
      <w:r>
        <w:rPr>
          <w:rFonts w:hint="eastAsia" w:ascii="宋体" w:hAnsi="宋体"/>
          <w:b/>
          <w:bCs/>
          <w:color w:val="auto"/>
          <w:kern w:val="0"/>
          <w:szCs w:val="21"/>
          <w:highlight w:val="none"/>
        </w:rPr>
        <w:t>2、如根据采购文件要求需提供“证明材料”的，需填写证明材料名称；采购文件未要求提供“证明材料”的，可不填写。</w:t>
      </w:r>
    </w:p>
    <w:p w14:paraId="574201A4">
      <w:pPr>
        <w:spacing w:line="440" w:lineRule="exact"/>
        <w:ind w:firstLine="422" w:firstLineChars="200"/>
        <w:rPr>
          <w:rFonts w:ascii="宋体" w:hAnsi="宋体"/>
          <w:b/>
          <w:bCs/>
          <w:color w:val="auto"/>
          <w:kern w:val="0"/>
          <w:szCs w:val="21"/>
          <w:highlight w:val="none"/>
        </w:rPr>
      </w:pPr>
      <w:r>
        <w:rPr>
          <w:rFonts w:hint="eastAsia" w:ascii="宋体" w:hAnsi="宋体"/>
          <w:b/>
          <w:bCs/>
          <w:color w:val="auto"/>
          <w:kern w:val="0"/>
          <w:szCs w:val="21"/>
          <w:highlight w:val="none"/>
        </w:rPr>
        <w:t>3、如投标人提供的货物或服务与招标文件的要求存在偏离，偏离情况可填写“正偏离”或“负偏离”；如完全满足招标文件要求，偏离情况填写“完全满足”即可。</w:t>
      </w:r>
    </w:p>
    <w:p w14:paraId="1A45C7F2">
      <w:pPr>
        <w:widowControl/>
        <w:jc w:val="left"/>
        <w:rPr>
          <w:rFonts w:ascii="宋体" w:hAnsi="宋体"/>
          <w:color w:val="auto"/>
          <w:kern w:val="0"/>
          <w:szCs w:val="21"/>
          <w:highlight w:val="none"/>
          <w:lang w:val="zh-CN"/>
        </w:rPr>
      </w:pPr>
      <w:r>
        <w:rPr>
          <w:rFonts w:ascii="宋体" w:hAnsi="宋体"/>
          <w:color w:val="auto"/>
          <w:kern w:val="0"/>
          <w:szCs w:val="21"/>
          <w:highlight w:val="none"/>
          <w:lang w:val="zh-CN"/>
        </w:rPr>
        <w:br w:type="page"/>
      </w:r>
    </w:p>
    <w:p w14:paraId="021460D1">
      <w:pPr>
        <w:spacing w:line="400" w:lineRule="exact"/>
        <w:jc w:val="center"/>
        <w:outlineLvl w:val="1"/>
        <w:rPr>
          <w:rFonts w:ascii="宋体" w:hAnsi="宋体" w:cs="宋体"/>
          <w:b/>
          <w:color w:val="auto"/>
          <w:sz w:val="32"/>
          <w:szCs w:val="32"/>
          <w:highlight w:val="none"/>
        </w:rPr>
      </w:pPr>
      <w:bookmarkStart w:id="396" w:name="_Toc152679735"/>
      <w:r>
        <w:rPr>
          <w:rFonts w:hint="eastAsia" w:ascii="宋体" w:hAnsi="宋体" w:cs="宋体"/>
          <w:b/>
          <w:color w:val="auto"/>
          <w:sz w:val="32"/>
          <w:szCs w:val="32"/>
          <w:highlight w:val="none"/>
        </w:rPr>
        <w:t>十</w:t>
      </w:r>
      <w:r>
        <w:rPr>
          <w:rFonts w:hint="eastAsia" w:ascii="宋体" w:hAnsi="宋体" w:cs="宋体"/>
          <w:b/>
          <w:color w:val="auto"/>
          <w:sz w:val="32"/>
          <w:szCs w:val="32"/>
          <w:highlight w:val="none"/>
          <w:lang w:val="en-US" w:eastAsia="zh-CN"/>
        </w:rPr>
        <w:t>二</w:t>
      </w:r>
      <w:r>
        <w:rPr>
          <w:rFonts w:hint="eastAsia" w:ascii="宋体" w:hAnsi="宋体" w:cs="宋体"/>
          <w:b/>
          <w:color w:val="auto"/>
          <w:sz w:val="32"/>
          <w:szCs w:val="32"/>
          <w:highlight w:val="none"/>
        </w:rPr>
        <w:t>、商务偏离表（实质性格式）</w:t>
      </w:r>
    </w:p>
    <w:p w14:paraId="62D2D37E">
      <w:pPr>
        <w:spacing w:line="360" w:lineRule="auto"/>
        <w:rPr>
          <w:rFonts w:ascii="宋体" w:hAnsi="宋体" w:cs="宋体"/>
          <w:color w:val="auto"/>
          <w:kern w:val="0"/>
          <w:szCs w:val="21"/>
          <w:highlight w:val="none"/>
          <w:lang w:bidi="ar"/>
        </w:rPr>
      </w:pPr>
      <w:r>
        <w:rPr>
          <w:rFonts w:hint="eastAsia" w:ascii="宋体" w:hAnsi="宋体" w:cs="黑体"/>
          <w:bCs/>
          <w:color w:val="auto"/>
          <w:szCs w:val="21"/>
          <w:highlight w:val="none"/>
          <w:lang w:bidi="ar"/>
        </w:rPr>
        <w:t>采购项目编号：</w:t>
      </w:r>
      <w:r>
        <w:rPr>
          <w:rFonts w:hint="eastAsia" w:ascii="宋体" w:hAnsi="宋体" w:cs="宋体"/>
          <w:color w:val="auto"/>
          <w:kern w:val="0"/>
          <w:szCs w:val="21"/>
          <w:highlight w:val="none"/>
          <w:lang w:bidi="ar"/>
        </w:rPr>
        <w:t xml:space="preserve">       </w:t>
      </w:r>
    </w:p>
    <w:tbl>
      <w:tblPr>
        <w:tblStyle w:val="32"/>
        <w:tblpPr w:leftFromText="180" w:rightFromText="180" w:vertAnchor="text" w:horzAnchor="page" w:tblpXSpec="center" w:tblpY="396"/>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0892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8" w:type="dxa"/>
            <w:vAlign w:val="center"/>
          </w:tcPr>
          <w:p w14:paraId="4D087100">
            <w:pPr>
              <w:spacing w:line="360" w:lineRule="auto"/>
              <w:jc w:val="center"/>
              <w:rPr>
                <w:rFonts w:ascii="宋体" w:hAnsi="宋体" w:cs="黑体"/>
                <w:bCs/>
                <w:color w:val="auto"/>
                <w:szCs w:val="21"/>
                <w:highlight w:val="none"/>
              </w:rPr>
            </w:pPr>
            <w:r>
              <w:rPr>
                <w:rFonts w:hint="eastAsia" w:ascii="宋体" w:hAnsi="宋体" w:cs="黑体"/>
                <w:bCs/>
                <w:color w:val="auto"/>
                <w:szCs w:val="21"/>
                <w:highlight w:val="none"/>
              </w:rPr>
              <w:t>序号</w:t>
            </w:r>
          </w:p>
        </w:tc>
        <w:tc>
          <w:tcPr>
            <w:tcW w:w="2419" w:type="dxa"/>
            <w:vAlign w:val="center"/>
          </w:tcPr>
          <w:p w14:paraId="57E3F0E1">
            <w:pPr>
              <w:spacing w:line="360" w:lineRule="auto"/>
              <w:ind w:firstLine="420" w:firstLineChars="200"/>
              <w:rPr>
                <w:rFonts w:ascii="宋体" w:hAnsi="宋体" w:cs="黑体"/>
                <w:bCs/>
                <w:color w:val="auto"/>
                <w:szCs w:val="21"/>
                <w:highlight w:val="none"/>
              </w:rPr>
            </w:pPr>
            <w:r>
              <w:rPr>
                <w:rFonts w:hint="eastAsia" w:ascii="宋体" w:hAnsi="宋体" w:cs="黑体"/>
                <w:bCs/>
                <w:color w:val="auto"/>
                <w:szCs w:val="21"/>
                <w:highlight w:val="none"/>
              </w:rPr>
              <w:t>名称及内容</w:t>
            </w:r>
          </w:p>
        </w:tc>
        <w:tc>
          <w:tcPr>
            <w:tcW w:w="1559" w:type="dxa"/>
            <w:vAlign w:val="center"/>
          </w:tcPr>
          <w:p w14:paraId="5E9CC672">
            <w:pPr>
              <w:spacing w:line="360" w:lineRule="auto"/>
              <w:jc w:val="center"/>
              <w:rPr>
                <w:rFonts w:ascii="宋体" w:hAnsi="宋体" w:cs="黑体"/>
                <w:bCs/>
                <w:color w:val="auto"/>
                <w:szCs w:val="21"/>
                <w:highlight w:val="none"/>
              </w:rPr>
            </w:pPr>
            <w:r>
              <w:rPr>
                <w:rFonts w:hint="eastAsia" w:ascii="宋体" w:hAnsi="宋体" w:cs="黑体"/>
                <w:bCs/>
                <w:color w:val="auto"/>
                <w:szCs w:val="21"/>
                <w:highlight w:val="none"/>
              </w:rPr>
              <w:t>招标文件商务要求</w:t>
            </w:r>
          </w:p>
        </w:tc>
        <w:tc>
          <w:tcPr>
            <w:tcW w:w="1418" w:type="dxa"/>
            <w:vAlign w:val="center"/>
          </w:tcPr>
          <w:p w14:paraId="3F75F408">
            <w:pPr>
              <w:spacing w:line="360" w:lineRule="auto"/>
              <w:jc w:val="center"/>
              <w:rPr>
                <w:rFonts w:ascii="宋体" w:hAnsi="宋体" w:cs="黑体"/>
                <w:bCs/>
                <w:color w:val="auto"/>
                <w:szCs w:val="21"/>
                <w:highlight w:val="none"/>
              </w:rPr>
            </w:pPr>
            <w:r>
              <w:rPr>
                <w:rFonts w:hint="eastAsia" w:ascii="宋体" w:hAnsi="宋体" w:cs="黑体"/>
                <w:bCs/>
                <w:color w:val="auto"/>
                <w:szCs w:val="21"/>
                <w:highlight w:val="none"/>
              </w:rPr>
              <w:t>投标文件商务要求</w:t>
            </w:r>
          </w:p>
        </w:tc>
        <w:tc>
          <w:tcPr>
            <w:tcW w:w="2119" w:type="dxa"/>
            <w:vAlign w:val="center"/>
          </w:tcPr>
          <w:p w14:paraId="2B1FB0F9">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证明材料</w:t>
            </w:r>
          </w:p>
        </w:tc>
        <w:tc>
          <w:tcPr>
            <w:tcW w:w="1710" w:type="dxa"/>
            <w:vAlign w:val="center"/>
          </w:tcPr>
          <w:p w14:paraId="79D500AB">
            <w:pPr>
              <w:spacing w:line="360" w:lineRule="auto"/>
              <w:ind w:firstLine="420" w:firstLineChars="200"/>
              <w:rPr>
                <w:rFonts w:ascii="宋体" w:hAnsi="宋体" w:cs="黑体"/>
                <w:bCs/>
                <w:color w:val="auto"/>
                <w:szCs w:val="21"/>
                <w:highlight w:val="none"/>
              </w:rPr>
            </w:pPr>
          </w:p>
          <w:p w14:paraId="7B879382">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偏离情况</w:t>
            </w:r>
          </w:p>
          <w:p w14:paraId="1B32D7F1">
            <w:pPr>
              <w:spacing w:line="360" w:lineRule="auto"/>
              <w:rPr>
                <w:rFonts w:ascii="宋体" w:hAnsi="宋体" w:cs="黑体"/>
                <w:bCs/>
                <w:color w:val="auto"/>
                <w:szCs w:val="21"/>
                <w:highlight w:val="none"/>
              </w:rPr>
            </w:pPr>
          </w:p>
        </w:tc>
      </w:tr>
      <w:tr w14:paraId="7A97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8" w:type="dxa"/>
          </w:tcPr>
          <w:p w14:paraId="0986826C">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1</w:t>
            </w:r>
          </w:p>
        </w:tc>
        <w:tc>
          <w:tcPr>
            <w:tcW w:w="2419" w:type="dxa"/>
          </w:tcPr>
          <w:p w14:paraId="08462541">
            <w:pPr>
              <w:spacing w:line="360" w:lineRule="auto"/>
              <w:rPr>
                <w:rFonts w:ascii="宋体" w:hAnsi="宋体" w:cs="黑体"/>
                <w:bCs/>
                <w:color w:val="auto"/>
                <w:szCs w:val="21"/>
                <w:highlight w:val="none"/>
              </w:rPr>
            </w:pPr>
          </w:p>
        </w:tc>
        <w:tc>
          <w:tcPr>
            <w:tcW w:w="1559" w:type="dxa"/>
          </w:tcPr>
          <w:p w14:paraId="060FF50D">
            <w:pPr>
              <w:spacing w:line="360" w:lineRule="auto"/>
              <w:ind w:firstLine="210" w:firstLineChars="100"/>
              <w:jc w:val="center"/>
              <w:rPr>
                <w:rFonts w:ascii="宋体" w:hAnsi="宋体" w:cs="黑体"/>
                <w:bCs/>
                <w:color w:val="auto"/>
                <w:szCs w:val="21"/>
                <w:highlight w:val="none"/>
              </w:rPr>
            </w:pPr>
          </w:p>
        </w:tc>
        <w:tc>
          <w:tcPr>
            <w:tcW w:w="1418" w:type="dxa"/>
          </w:tcPr>
          <w:p w14:paraId="2D389D4F">
            <w:pPr>
              <w:spacing w:line="360" w:lineRule="auto"/>
              <w:ind w:firstLine="210" w:firstLineChars="100"/>
              <w:jc w:val="center"/>
              <w:rPr>
                <w:rFonts w:ascii="宋体" w:hAnsi="宋体" w:cs="黑体"/>
                <w:bCs/>
                <w:color w:val="auto"/>
                <w:szCs w:val="21"/>
                <w:highlight w:val="none"/>
              </w:rPr>
            </w:pPr>
          </w:p>
        </w:tc>
        <w:tc>
          <w:tcPr>
            <w:tcW w:w="2119" w:type="dxa"/>
          </w:tcPr>
          <w:p w14:paraId="6FF7B245">
            <w:pPr>
              <w:spacing w:line="360" w:lineRule="auto"/>
              <w:ind w:firstLine="210" w:firstLineChars="100"/>
              <w:rPr>
                <w:rFonts w:ascii="宋体" w:hAnsi="宋体" w:cs="黑体"/>
                <w:bCs/>
                <w:color w:val="auto"/>
                <w:szCs w:val="21"/>
                <w:highlight w:val="none"/>
              </w:rPr>
            </w:pPr>
          </w:p>
        </w:tc>
        <w:tc>
          <w:tcPr>
            <w:tcW w:w="1710" w:type="dxa"/>
          </w:tcPr>
          <w:p w14:paraId="0C7EE15A">
            <w:pPr>
              <w:spacing w:line="360" w:lineRule="auto"/>
              <w:ind w:firstLine="210" w:firstLineChars="100"/>
              <w:rPr>
                <w:rFonts w:ascii="宋体" w:hAnsi="宋体" w:cs="黑体"/>
                <w:bCs/>
                <w:color w:val="auto"/>
                <w:szCs w:val="21"/>
                <w:highlight w:val="none"/>
              </w:rPr>
            </w:pPr>
          </w:p>
        </w:tc>
      </w:tr>
      <w:tr w14:paraId="7F73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33CE2780">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2</w:t>
            </w:r>
          </w:p>
        </w:tc>
        <w:tc>
          <w:tcPr>
            <w:tcW w:w="2419" w:type="dxa"/>
          </w:tcPr>
          <w:p w14:paraId="06CE1D77">
            <w:pPr>
              <w:spacing w:line="360" w:lineRule="auto"/>
              <w:ind w:firstLine="210" w:firstLineChars="100"/>
              <w:rPr>
                <w:rFonts w:ascii="宋体" w:hAnsi="宋体" w:cs="黑体"/>
                <w:bCs/>
                <w:color w:val="auto"/>
                <w:szCs w:val="21"/>
                <w:highlight w:val="none"/>
              </w:rPr>
            </w:pPr>
          </w:p>
        </w:tc>
        <w:tc>
          <w:tcPr>
            <w:tcW w:w="1559" w:type="dxa"/>
          </w:tcPr>
          <w:p w14:paraId="2C4D080B">
            <w:pPr>
              <w:spacing w:line="360" w:lineRule="auto"/>
              <w:ind w:firstLine="210" w:firstLineChars="100"/>
              <w:jc w:val="center"/>
              <w:rPr>
                <w:rFonts w:ascii="宋体" w:hAnsi="宋体" w:cs="黑体"/>
                <w:bCs/>
                <w:color w:val="auto"/>
                <w:szCs w:val="21"/>
                <w:highlight w:val="none"/>
              </w:rPr>
            </w:pPr>
          </w:p>
        </w:tc>
        <w:tc>
          <w:tcPr>
            <w:tcW w:w="1418" w:type="dxa"/>
          </w:tcPr>
          <w:p w14:paraId="223A4F1C">
            <w:pPr>
              <w:spacing w:line="360" w:lineRule="auto"/>
              <w:ind w:firstLine="630" w:firstLineChars="300"/>
              <w:jc w:val="center"/>
              <w:rPr>
                <w:rFonts w:ascii="宋体" w:hAnsi="宋体" w:cs="黑体"/>
                <w:bCs/>
                <w:color w:val="auto"/>
                <w:szCs w:val="21"/>
                <w:highlight w:val="none"/>
              </w:rPr>
            </w:pPr>
          </w:p>
        </w:tc>
        <w:tc>
          <w:tcPr>
            <w:tcW w:w="2119" w:type="dxa"/>
          </w:tcPr>
          <w:p w14:paraId="31F9B918">
            <w:pPr>
              <w:spacing w:line="360" w:lineRule="auto"/>
              <w:ind w:firstLine="210" w:firstLineChars="100"/>
              <w:rPr>
                <w:rFonts w:ascii="宋体" w:hAnsi="宋体" w:cs="黑体"/>
                <w:bCs/>
                <w:color w:val="auto"/>
                <w:szCs w:val="21"/>
                <w:highlight w:val="none"/>
              </w:rPr>
            </w:pPr>
          </w:p>
        </w:tc>
        <w:tc>
          <w:tcPr>
            <w:tcW w:w="1710" w:type="dxa"/>
          </w:tcPr>
          <w:p w14:paraId="543E91FA">
            <w:pPr>
              <w:spacing w:line="360" w:lineRule="auto"/>
              <w:ind w:firstLine="210" w:firstLineChars="100"/>
              <w:rPr>
                <w:rFonts w:ascii="宋体" w:hAnsi="宋体" w:cs="黑体"/>
                <w:bCs/>
                <w:color w:val="auto"/>
                <w:szCs w:val="21"/>
                <w:highlight w:val="none"/>
              </w:rPr>
            </w:pPr>
          </w:p>
        </w:tc>
      </w:tr>
      <w:tr w14:paraId="3F0E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tcPr>
          <w:p w14:paraId="7C348EA3">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3</w:t>
            </w:r>
          </w:p>
        </w:tc>
        <w:tc>
          <w:tcPr>
            <w:tcW w:w="2419" w:type="dxa"/>
          </w:tcPr>
          <w:p w14:paraId="0750FF13">
            <w:pPr>
              <w:spacing w:line="360" w:lineRule="auto"/>
              <w:ind w:firstLine="210" w:firstLineChars="100"/>
              <w:rPr>
                <w:rFonts w:ascii="宋体" w:hAnsi="宋体" w:cs="黑体"/>
                <w:bCs/>
                <w:color w:val="auto"/>
                <w:szCs w:val="21"/>
                <w:highlight w:val="none"/>
              </w:rPr>
            </w:pPr>
          </w:p>
        </w:tc>
        <w:tc>
          <w:tcPr>
            <w:tcW w:w="1559" w:type="dxa"/>
          </w:tcPr>
          <w:p w14:paraId="4956391E">
            <w:pPr>
              <w:spacing w:line="360" w:lineRule="auto"/>
              <w:ind w:firstLine="210" w:firstLineChars="100"/>
              <w:jc w:val="center"/>
              <w:rPr>
                <w:rFonts w:ascii="宋体" w:hAnsi="宋体" w:cs="黑体"/>
                <w:bCs/>
                <w:color w:val="auto"/>
                <w:szCs w:val="21"/>
                <w:highlight w:val="none"/>
              </w:rPr>
            </w:pPr>
          </w:p>
        </w:tc>
        <w:tc>
          <w:tcPr>
            <w:tcW w:w="1418" w:type="dxa"/>
          </w:tcPr>
          <w:p w14:paraId="0BDA1D1A">
            <w:pPr>
              <w:spacing w:line="360" w:lineRule="auto"/>
              <w:ind w:firstLine="630" w:firstLineChars="300"/>
              <w:jc w:val="center"/>
              <w:rPr>
                <w:rFonts w:ascii="宋体" w:hAnsi="宋体" w:cs="黑体"/>
                <w:bCs/>
                <w:color w:val="auto"/>
                <w:szCs w:val="21"/>
                <w:highlight w:val="none"/>
              </w:rPr>
            </w:pPr>
          </w:p>
        </w:tc>
        <w:tc>
          <w:tcPr>
            <w:tcW w:w="2119" w:type="dxa"/>
          </w:tcPr>
          <w:p w14:paraId="499B22D2">
            <w:pPr>
              <w:spacing w:line="360" w:lineRule="auto"/>
              <w:ind w:firstLine="210" w:firstLineChars="100"/>
              <w:rPr>
                <w:rFonts w:ascii="宋体" w:hAnsi="宋体" w:cs="黑体"/>
                <w:bCs/>
                <w:color w:val="auto"/>
                <w:szCs w:val="21"/>
                <w:highlight w:val="none"/>
              </w:rPr>
            </w:pPr>
          </w:p>
        </w:tc>
        <w:tc>
          <w:tcPr>
            <w:tcW w:w="1710" w:type="dxa"/>
          </w:tcPr>
          <w:p w14:paraId="5F93AADA">
            <w:pPr>
              <w:spacing w:line="360" w:lineRule="auto"/>
              <w:ind w:firstLine="210" w:firstLineChars="100"/>
              <w:rPr>
                <w:rFonts w:ascii="宋体" w:hAnsi="宋体" w:cs="黑体"/>
                <w:bCs/>
                <w:color w:val="auto"/>
                <w:szCs w:val="21"/>
                <w:highlight w:val="none"/>
              </w:rPr>
            </w:pPr>
          </w:p>
        </w:tc>
      </w:tr>
      <w:tr w14:paraId="5B73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8" w:type="dxa"/>
          </w:tcPr>
          <w:p w14:paraId="25CD07A5">
            <w:pPr>
              <w:spacing w:line="360" w:lineRule="auto"/>
              <w:ind w:firstLine="210" w:firstLineChars="100"/>
              <w:rPr>
                <w:rFonts w:ascii="宋体" w:hAnsi="宋体" w:cs="黑体"/>
                <w:bCs/>
                <w:color w:val="auto"/>
                <w:szCs w:val="21"/>
                <w:highlight w:val="none"/>
              </w:rPr>
            </w:pPr>
            <w:r>
              <w:rPr>
                <w:rFonts w:hint="eastAsia" w:ascii="宋体" w:hAnsi="宋体" w:cs="黑体"/>
                <w:bCs/>
                <w:color w:val="auto"/>
                <w:szCs w:val="21"/>
                <w:highlight w:val="none"/>
              </w:rPr>
              <w:t>…</w:t>
            </w:r>
          </w:p>
        </w:tc>
        <w:tc>
          <w:tcPr>
            <w:tcW w:w="2419" w:type="dxa"/>
          </w:tcPr>
          <w:p w14:paraId="45AB0CCC">
            <w:pPr>
              <w:spacing w:line="360" w:lineRule="auto"/>
              <w:ind w:firstLine="210" w:firstLineChars="100"/>
              <w:rPr>
                <w:rFonts w:ascii="宋体" w:hAnsi="宋体" w:cs="黑体"/>
                <w:bCs/>
                <w:color w:val="auto"/>
                <w:szCs w:val="21"/>
                <w:highlight w:val="none"/>
              </w:rPr>
            </w:pPr>
          </w:p>
        </w:tc>
        <w:tc>
          <w:tcPr>
            <w:tcW w:w="1559" w:type="dxa"/>
          </w:tcPr>
          <w:p w14:paraId="4E16CF5E">
            <w:pPr>
              <w:spacing w:line="360" w:lineRule="auto"/>
              <w:ind w:firstLine="210" w:firstLineChars="100"/>
              <w:jc w:val="center"/>
              <w:rPr>
                <w:rFonts w:ascii="宋体" w:hAnsi="宋体" w:cs="黑体"/>
                <w:bCs/>
                <w:color w:val="auto"/>
                <w:szCs w:val="21"/>
                <w:highlight w:val="none"/>
              </w:rPr>
            </w:pPr>
          </w:p>
        </w:tc>
        <w:tc>
          <w:tcPr>
            <w:tcW w:w="1418" w:type="dxa"/>
          </w:tcPr>
          <w:p w14:paraId="5C1E1A25">
            <w:pPr>
              <w:spacing w:line="360" w:lineRule="auto"/>
              <w:ind w:firstLine="210" w:firstLineChars="100"/>
              <w:jc w:val="center"/>
              <w:rPr>
                <w:rFonts w:ascii="宋体" w:hAnsi="宋体" w:cs="黑体"/>
                <w:bCs/>
                <w:color w:val="auto"/>
                <w:szCs w:val="21"/>
                <w:highlight w:val="none"/>
              </w:rPr>
            </w:pPr>
          </w:p>
        </w:tc>
        <w:tc>
          <w:tcPr>
            <w:tcW w:w="2119" w:type="dxa"/>
          </w:tcPr>
          <w:p w14:paraId="09DDE4D9">
            <w:pPr>
              <w:spacing w:line="360" w:lineRule="auto"/>
              <w:ind w:firstLine="210" w:firstLineChars="100"/>
              <w:rPr>
                <w:rFonts w:ascii="宋体" w:hAnsi="宋体" w:cs="黑体"/>
                <w:bCs/>
                <w:color w:val="auto"/>
                <w:szCs w:val="21"/>
                <w:highlight w:val="none"/>
              </w:rPr>
            </w:pPr>
          </w:p>
        </w:tc>
        <w:tc>
          <w:tcPr>
            <w:tcW w:w="1710" w:type="dxa"/>
          </w:tcPr>
          <w:p w14:paraId="20A0FF6C">
            <w:pPr>
              <w:spacing w:line="360" w:lineRule="auto"/>
              <w:ind w:firstLine="210" w:firstLineChars="100"/>
              <w:rPr>
                <w:rFonts w:ascii="宋体" w:hAnsi="宋体" w:cs="黑体"/>
                <w:bCs/>
                <w:color w:val="auto"/>
                <w:szCs w:val="21"/>
                <w:highlight w:val="none"/>
              </w:rPr>
            </w:pPr>
          </w:p>
        </w:tc>
      </w:tr>
    </w:tbl>
    <w:p w14:paraId="7CFF64B4">
      <w:pPr>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p>
    <w:p w14:paraId="6CC74E44">
      <w:pPr>
        <w:spacing w:line="360" w:lineRule="auto"/>
        <w:ind w:firstLine="3885" w:firstLineChars="1850"/>
        <w:rPr>
          <w:rFonts w:ascii="宋体" w:hAnsi="宋体" w:cs="黑体"/>
          <w:bCs/>
          <w:color w:val="auto"/>
          <w:szCs w:val="21"/>
          <w:highlight w:val="none"/>
          <w:lang w:bidi="ar"/>
        </w:rPr>
      </w:pPr>
    </w:p>
    <w:p w14:paraId="351270BA">
      <w:pPr>
        <w:spacing w:line="360" w:lineRule="auto"/>
        <w:ind w:firstLine="4095" w:firstLineChars="1950"/>
        <w:rPr>
          <w:rFonts w:ascii="宋体" w:hAnsi="宋体" w:cs="黑体"/>
          <w:bCs/>
          <w:color w:val="auto"/>
          <w:szCs w:val="21"/>
          <w:highlight w:val="none"/>
          <w:lang w:bidi="ar"/>
        </w:rPr>
      </w:pPr>
      <w:r>
        <w:rPr>
          <w:rFonts w:hint="eastAsia" w:ascii="宋体" w:hAnsi="宋体"/>
          <w:bCs/>
          <w:color w:val="auto"/>
          <w:szCs w:val="21"/>
          <w:highlight w:val="none"/>
        </w:rPr>
        <w:t>投标单位名称：</w:t>
      </w:r>
      <w:r>
        <w:rPr>
          <w:rFonts w:hint="eastAsia" w:ascii="宋体" w:hAnsi="宋体" w:cs="楷体"/>
          <w:color w:val="auto"/>
          <w:szCs w:val="21"/>
          <w:highlight w:val="none"/>
        </w:rPr>
        <w:t>（加盖CA电子公章）</w:t>
      </w:r>
      <w:r>
        <w:rPr>
          <w:rFonts w:hint="eastAsia" w:ascii="宋体" w:hAnsi="宋体" w:cs="黑体"/>
          <w:bCs/>
          <w:color w:val="auto"/>
          <w:szCs w:val="21"/>
          <w:highlight w:val="none"/>
          <w:lang w:bidi="ar"/>
        </w:rPr>
        <w:t xml:space="preserve">  </w:t>
      </w:r>
    </w:p>
    <w:p w14:paraId="1F7B6A50">
      <w:pPr>
        <w:pStyle w:val="43"/>
        <w:ind w:firstLine="4200" w:firstLineChars="2000"/>
        <w:rPr>
          <w:rFonts w:ascii="宋体" w:hAnsi="宋体"/>
          <w:color w:val="auto"/>
          <w:sz w:val="21"/>
          <w:szCs w:val="21"/>
          <w:highlight w:val="none"/>
          <w:lang w:bidi="ar"/>
        </w:rPr>
      </w:pPr>
      <w:r>
        <w:rPr>
          <w:rFonts w:ascii="宋体" w:hAnsi="宋体" w:cs="黑体"/>
          <w:bCs/>
          <w:color w:val="auto"/>
          <w:sz w:val="21"/>
          <w:szCs w:val="21"/>
          <w:highlight w:val="none"/>
          <w:lang w:bidi="ar"/>
        </w:rPr>
        <w:t>日期：_____年______月______日</w:t>
      </w:r>
    </w:p>
    <w:p w14:paraId="5CAA3143">
      <w:pPr>
        <w:adjustRightInd w:val="0"/>
        <w:snapToGrid w:val="0"/>
        <w:spacing w:line="360" w:lineRule="auto"/>
        <w:rPr>
          <w:rFonts w:ascii="宋体" w:hAnsi="宋体"/>
          <w:b/>
          <w:color w:val="auto"/>
          <w:kern w:val="0"/>
          <w:szCs w:val="21"/>
          <w:highlight w:val="none"/>
          <w:lang w:val="zh-CN"/>
        </w:rPr>
      </w:pPr>
      <w:r>
        <w:rPr>
          <w:rFonts w:hint="eastAsia" w:ascii="宋体" w:hAnsi="宋体"/>
          <w:b/>
          <w:color w:val="auto"/>
          <w:kern w:val="0"/>
          <w:szCs w:val="21"/>
          <w:highlight w:val="none"/>
          <w:lang w:val="zh-CN"/>
        </w:rPr>
        <w:t>注意事项：</w:t>
      </w:r>
    </w:p>
    <w:p w14:paraId="0830CC02">
      <w:pPr>
        <w:numPr>
          <w:ilvl w:val="0"/>
          <w:numId w:val="9"/>
        </w:numPr>
        <w:spacing w:line="440" w:lineRule="exact"/>
        <w:ind w:firstLine="422" w:firstLineChars="200"/>
        <w:rPr>
          <w:rFonts w:ascii="宋体" w:hAnsi="宋体"/>
          <w:b/>
          <w:bCs/>
          <w:color w:val="auto"/>
          <w:kern w:val="0"/>
          <w:szCs w:val="21"/>
          <w:highlight w:val="none"/>
        </w:rPr>
      </w:pPr>
      <w:r>
        <w:rPr>
          <w:rFonts w:hint="eastAsia" w:ascii="宋体" w:hAnsi="宋体"/>
          <w:b/>
          <w:bCs/>
          <w:color w:val="auto"/>
          <w:kern w:val="0"/>
          <w:szCs w:val="21"/>
          <w:highlight w:val="none"/>
        </w:rPr>
        <w:t>请按上表格式，依照采购文件项目要求相应内容逐项响应。</w:t>
      </w:r>
    </w:p>
    <w:p w14:paraId="530F1515">
      <w:pPr>
        <w:spacing w:line="440" w:lineRule="exact"/>
        <w:ind w:firstLine="422" w:firstLineChars="200"/>
        <w:rPr>
          <w:rFonts w:ascii="宋体" w:hAnsi="宋体"/>
          <w:b/>
          <w:bCs/>
          <w:color w:val="auto"/>
          <w:kern w:val="0"/>
          <w:szCs w:val="21"/>
          <w:highlight w:val="none"/>
        </w:rPr>
      </w:pPr>
      <w:r>
        <w:rPr>
          <w:rFonts w:hint="eastAsia" w:ascii="宋体" w:hAnsi="宋体"/>
          <w:b/>
          <w:bCs/>
          <w:color w:val="auto"/>
          <w:kern w:val="0"/>
          <w:szCs w:val="21"/>
          <w:highlight w:val="none"/>
        </w:rPr>
        <w:t>2、如根据采购文件要求需提供“证明材料”的，需填写证明材料名称；采购文件未要求提供“证明材料”的，可不填写。</w:t>
      </w:r>
    </w:p>
    <w:p w14:paraId="04A8B4DA">
      <w:pPr>
        <w:spacing w:line="400" w:lineRule="exact"/>
        <w:jc w:val="center"/>
        <w:outlineLvl w:val="1"/>
        <w:rPr>
          <w:rFonts w:ascii="宋体" w:hAnsi="宋体" w:cs="宋体"/>
          <w:b/>
          <w:color w:val="auto"/>
          <w:sz w:val="32"/>
          <w:szCs w:val="32"/>
          <w:highlight w:val="none"/>
        </w:rPr>
      </w:pPr>
      <w:r>
        <w:rPr>
          <w:rFonts w:hint="eastAsia" w:ascii="宋体" w:hAnsi="宋体"/>
          <w:b/>
          <w:bCs/>
          <w:color w:val="auto"/>
          <w:kern w:val="0"/>
          <w:szCs w:val="21"/>
          <w:highlight w:val="none"/>
        </w:rPr>
        <w:t>3、如投标人提供的货物或服务与招标文件的要求存在偏离，偏离情况可填写“正偏离”或“负偏离”；如完全满足招标文件要求，偏离情况填写“完全满足”即可。</w:t>
      </w:r>
    </w:p>
    <w:p w14:paraId="572ECA16">
      <w:pPr>
        <w:spacing w:line="400" w:lineRule="exact"/>
        <w:jc w:val="center"/>
        <w:outlineLvl w:val="1"/>
        <w:rPr>
          <w:rFonts w:ascii="宋体" w:hAnsi="宋体" w:cs="宋体"/>
          <w:b/>
          <w:color w:val="auto"/>
          <w:sz w:val="32"/>
          <w:szCs w:val="32"/>
          <w:highlight w:val="none"/>
        </w:rPr>
      </w:pPr>
    </w:p>
    <w:p w14:paraId="390BA55B">
      <w:pPr>
        <w:spacing w:line="400" w:lineRule="exact"/>
        <w:jc w:val="center"/>
        <w:outlineLvl w:val="1"/>
        <w:rPr>
          <w:rFonts w:ascii="宋体" w:hAnsi="宋体" w:cs="宋体"/>
          <w:b/>
          <w:color w:val="auto"/>
          <w:sz w:val="32"/>
          <w:szCs w:val="32"/>
          <w:highlight w:val="none"/>
        </w:rPr>
      </w:pPr>
    </w:p>
    <w:p w14:paraId="0ED3551A">
      <w:pPr>
        <w:spacing w:line="400" w:lineRule="exact"/>
        <w:jc w:val="center"/>
        <w:outlineLvl w:val="1"/>
        <w:rPr>
          <w:rFonts w:ascii="宋体" w:hAnsi="宋体" w:cs="宋体"/>
          <w:b/>
          <w:color w:val="auto"/>
          <w:sz w:val="32"/>
          <w:szCs w:val="32"/>
          <w:highlight w:val="none"/>
        </w:rPr>
      </w:pPr>
    </w:p>
    <w:p w14:paraId="5C746D08">
      <w:pPr>
        <w:spacing w:line="400" w:lineRule="exact"/>
        <w:jc w:val="center"/>
        <w:outlineLvl w:val="1"/>
        <w:rPr>
          <w:rFonts w:ascii="宋体" w:hAnsi="宋体" w:cs="宋体"/>
          <w:b/>
          <w:color w:val="auto"/>
          <w:sz w:val="32"/>
          <w:szCs w:val="32"/>
          <w:highlight w:val="none"/>
        </w:rPr>
      </w:pPr>
    </w:p>
    <w:p w14:paraId="7987BAA6">
      <w:pPr>
        <w:spacing w:line="400" w:lineRule="exact"/>
        <w:jc w:val="center"/>
        <w:outlineLvl w:val="1"/>
        <w:rPr>
          <w:rFonts w:ascii="宋体" w:hAnsi="宋体" w:cs="宋体"/>
          <w:b/>
          <w:color w:val="auto"/>
          <w:sz w:val="32"/>
          <w:szCs w:val="32"/>
          <w:highlight w:val="none"/>
        </w:rPr>
      </w:pPr>
    </w:p>
    <w:p w14:paraId="67105DF9">
      <w:pPr>
        <w:spacing w:line="400" w:lineRule="exact"/>
        <w:jc w:val="center"/>
        <w:outlineLvl w:val="1"/>
        <w:rPr>
          <w:rFonts w:ascii="宋体" w:hAnsi="宋体" w:cs="宋体"/>
          <w:b/>
          <w:color w:val="auto"/>
          <w:sz w:val="32"/>
          <w:szCs w:val="32"/>
          <w:highlight w:val="none"/>
        </w:rPr>
      </w:pPr>
    </w:p>
    <w:p w14:paraId="79F21A68">
      <w:pPr>
        <w:spacing w:line="400" w:lineRule="exact"/>
        <w:jc w:val="center"/>
        <w:outlineLvl w:val="1"/>
        <w:rPr>
          <w:rFonts w:ascii="宋体" w:hAnsi="宋体" w:cs="宋体"/>
          <w:b/>
          <w:color w:val="auto"/>
          <w:sz w:val="32"/>
          <w:szCs w:val="32"/>
          <w:highlight w:val="none"/>
        </w:rPr>
      </w:pPr>
    </w:p>
    <w:p w14:paraId="57EBF8C6">
      <w:pPr>
        <w:spacing w:line="400" w:lineRule="exact"/>
        <w:jc w:val="center"/>
        <w:outlineLvl w:val="1"/>
        <w:rPr>
          <w:rFonts w:ascii="宋体" w:hAnsi="宋体" w:cs="宋体"/>
          <w:b/>
          <w:color w:val="auto"/>
          <w:sz w:val="32"/>
          <w:szCs w:val="32"/>
          <w:highlight w:val="none"/>
        </w:rPr>
      </w:pPr>
    </w:p>
    <w:p w14:paraId="12B39A7A">
      <w:pPr>
        <w:spacing w:line="400" w:lineRule="exact"/>
        <w:jc w:val="center"/>
        <w:outlineLvl w:val="1"/>
        <w:rPr>
          <w:rFonts w:ascii="宋体" w:hAnsi="宋体" w:cs="宋体"/>
          <w:b/>
          <w:color w:val="auto"/>
          <w:sz w:val="32"/>
          <w:szCs w:val="32"/>
          <w:highlight w:val="none"/>
        </w:rPr>
      </w:pPr>
    </w:p>
    <w:p w14:paraId="0F39E5EF">
      <w:pPr>
        <w:spacing w:line="400" w:lineRule="exact"/>
        <w:jc w:val="center"/>
        <w:outlineLvl w:val="1"/>
        <w:rPr>
          <w:rFonts w:ascii="宋体" w:hAnsi="宋体" w:cs="宋体"/>
          <w:b/>
          <w:color w:val="auto"/>
          <w:sz w:val="32"/>
          <w:szCs w:val="32"/>
          <w:highlight w:val="none"/>
        </w:rPr>
      </w:pPr>
    </w:p>
    <w:p w14:paraId="3B36AA5C">
      <w:pPr>
        <w:spacing w:line="400" w:lineRule="exact"/>
        <w:jc w:val="center"/>
        <w:outlineLvl w:val="1"/>
        <w:rPr>
          <w:rFonts w:ascii="宋体" w:hAnsi="宋体" w:cs="宋体"/>
          <w:b/>
          <w:color w:val="auto"/>
          <w:sz w:val="32"/>
          <w:szCs w:val="32"/>
          <w:highlight w:val="none"/>
        </w:rPr>
      </w:pPr>
    </w:p>
    <w:p w14:paraId="3B326F87">
      <w:pPr>
        <w:spacing w:line="400" w:lineRule="exact"/>
        <w:jc w:val="center"/>
        <w:outlineLvl w:val="1"/>
        <w:rPr>
          <w:rFonts w:ascii="宋体" w:hAnsi="宋体" w:cs="宋体"/>
          <w:b/>
          <w:color w:val="auto"/>
          <w:sz w:val="32"/>
          <w:szCs w:val="32"/>
          <w:highlight w:val="none"/>
        </w:rPr>
      </w:pPr>
    </w:p>
    <w:p w14:paraId="18ED5B4C">
      <w:pPr>
        <w:spacing w:line="400" w:lineRule="exact"/>
        <w:jc w:val="center"/>
        <w:outlineLvl w:val="1"/>
        <w:rPr>
          <w:rFonts w:ascii="宋体" w:hAnsi="宋体" w:cs="宋体"/>
          <w:b/>
          <w:color w:val="auto"/>
          <w:sz w:val="32"/>
          <w:szCs w:val="32"/>
          <w:highlight w:val="none"/>
        </w:rPr>
      </w:pPr>
    </w:p>
    <w:p w14:paraId="64D43080">
      <w:pPr>
        <w:spacing w:line="400" w:lineRule="exact"/>
        <w:jc w:val="center"/>
        <w:outlineLvl w:val="1"/>
        <w:rPr>
          <w:rFonts w:ascii="宋体" w:hAnsi="宋体" w:cs="宋体"/>
          <w:b/>
          <w:color w:val="auto"/>
          <w:sz w:val="32"/>
          <w:szCs w:val="32"/>
          <w:highlight w:val="none"/>
        </w:rPr>
      </w:pPr>
    </w:p>
    <w:p w14:paraId="3B5579B0">
      <w:pPr>
        <w:spacing w:line="360" w:lineRule="auto"/>
        <w:jc w:val="center"/>
        <w:outlineLvl w:val="2"/>
        <w:rPr>
          <w:rFonts w:ascii="宋体" w:hAnsi="宋体" w:cs="宋体"/>
          <w:b/>
          <w:bCs/>
          <w:color w:val="auto"/>
          <w:sz w:val="32"/>
          <w:szCs w:val="32"/>
          <w:highlight w:val="none"/>
        </w:rPr>
      </w:pPr>
      <w:r>
        <w:rPr>
          <w:rFonts w:hint="eastAsia" w:ascii="宋体" w:hAnsi="宋体" w:cs="宋体"/>
          <w:b/>
          <w:bCs/>
          <w:color w:val="auto"/>
          <w:sz w:val="32"/>
          <w:szCs w:val="32"/>
          <w:highlight w:val="none"/>
        </w:rPr>
        <w:t>十</w:t>
      </w:r>
      <w:r>
        <w:rPr>
          <w:rFonts w:hint="eastAsia" w:ascii="宋体" w:hAnsi="宋体" w:cs="宋体"/>
          <w:b/>
          <w:bCs/>
          <w:color w:val="auto"/>
          <w:sz w:val="32"/>
          <w:szCs w:val="32"/>
          <w:highlight w:val="none"/>
          <w:lang w:val="en-US" w:eastAsia="zh-CN"/>
        </w:rPr>
        <w:t>三</w:t>
      </w:r>
      <w:r>
        <w:rPr>
          <w:rFonts w:hint="eastAsia" w:ascii="宋体" w:hAnsi="宋体" w:cs="宋体"/>
          <w:b/>
          <w:bCs/>
          <w:color w:val="auto"/>
          <w:sz w:val="32"/>
          <w:szCs w:val="32"/>
          <w:highlight w:val="none"/>
        </w:rPr>
        <w:t>、供应商管理关系或控股关系信息情况表（实质性格式）</w:t>
      </w:r>
    </w:p>
    <w:p w14:paraId="592A30F3">
      <w:pPr>
        <w:spacing w:line="520" w:lineRule="exact"/>
        <w:ind w:firstLine="560"/>
        <w:jc w:val="center"/>
        <w:rPr>
          <w:color w:val="auto"/>
          <w:szCs w:val="20"/>
          <w:highlight w:val="none"/>
        </w:rPr>
      </w:pPr>
      <w:r>
        <w:rPr>
          <w:rFonts w:hint="eastAsia" w:ascii="宋体" w:hAnsi="宋体" w:cs="宋体"/>
          <w:b/>
          <w:color w:val="auto"/>
          <w:sz w:val="28"/>
          <w:szCs w:val="28"/>
          <w:highlight w:val="none"/>
        </w:rPr>
        <w:t>供应商管理关系或控股关系信息情况表</w:t>
      </w:r>
    </w:p>
    <w:tbl>
      <w:tblPr>
        <w:tblStyle w:val="32"/>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4"/>
        <w:gridCol w:w="1993"/>
        <w:gridCol w:w="1452"/>
        <w:gridCol w:w="2806"/>
      </w:tblGrid>
      <w:tr w14:paraId="699AF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42A4B637">
            <w:pPr>
              <w:spacing w:line="520" w:lineRule="exact"/>
              <w:ind w:firstLine="560"/>
              <w:jc w:val="left"/>
              <w:rPr>
                <w:rFonts w:ascii="宋体" w:hAnsi="宋体" w:cs="宋体"/>
                <w:color w:val="auto"/>
                <w:szCs w:val="21"/>
                <w:highlight w:val="none"/>
              </w:rPr>
            </w:pPr>
            <w:r>
              <w:rPr>
                <w:rFonts w:hint="eastAsia" w:ascii="宋体" w:hAnsi="宋体" w:cs="宋体"/>
                <w:color w:val="auto"/>
                <w:szCs w:val="21"/>
                <w:highlight w:val="none"/>
              </w:rPr>
              <w:t>法定代表人</w:t>
            </w:r>
          </w:p>
        </w:tc>
        <w:tc>
          <w:tcPr>
            <w:tcW w:w="1994" w:type="dxa"/>
            <w:tcBorders>
              <w:top w:val="single" w:color="auto" w:sz="6" w:space="0"/>
              <w:left w:val="single" w:color="auto" w:sz="6" w:space="0"/>
              <w:bottom w:val="single" w:color="auto" w:sz="6" w:space="0"/>
              <w:right w:val="single" w:color="auto" w:sz="6" w:space="0"/>
            </w:tcBorders>
            <w:vAlign w:val="center"/>
          </w:tcPr>
          <w:p w14:paraId="43EF30F3">
            <w:pPr>
              <w:spacing w:line="520" w:lineRule="exact"/>
              <w:ind w:firstLine="560"/>
              <w:jc w:val="left"/>
              <w:rPr>
                <w:rFonts w:ascii="宋体" w:hAnsi="宋体" w:cs="宋体"/>
                <w:color w:val="auto"/>
                <w:szCs w:val="21"/>
                <w:highlight w:val="none"/>
              </w:rPr>
            </w:pPr>
          </w:p>
        </w:tc>
        <w:tc>
          <w:tcPr>
            <w:tcW w:w="1453" w:type="dxa"/>
            <w:tcBorders>
              <w:top w:val="single" w:color="auto" w:sz="6" w:space="0"/>
              <w:left w:val="single" w:color="auto" w:sz="6" w:space="0"/>
              <w:bottom w:val="single" w:color="auto" w:sz="6" w:space="0"/>
              <w:right w:val="single" w:color="auto" w:sz="6" w:space="0"/>
            </w:tcBorders>
            <w:vAlign w:val="center"/>
          </w:tcPr>
          <w:p w14:paraId="4A35B35E">
            <w:pPr>
              <w:spacing w:line="520" w:lineRule="exact"/>
              <w:jc w:val="left"/>
              <w:rPr>
                <w:rFonts w:ascii="宋体" w:hAnsi="宋体" w:cs="宋体"/>
                <w:color w:val="auto"/>
                <w:szCs w:val="21"/>
                <w:highlight w:val="none"/>
              </w:rPr>
            </w:pPr>
            <w:r>
              <w:rPr>
                <w:rFonts w:hint="eastAsia" w:ascii="宋体" w:hAnsi="宋体" w:cs="宋体"/>
                <w:color w:val="auto"/>
                <w:szCs w:val="21"/>
                <w:highlight w:val="none"/>
              </w:rPr>
              <w:t>成立日期</w:t>
            </w:r>
          </w:p>
        </w:tc>
        <w:tc>
          <w:tcPr>
            <w:tcW w:w="2806" w:type="dxa"/>
            <w:tcBorders>
              <w:top w:val="single" w:color="auto" w:sz="6" w:space="0"/>
              <w:left w:val="single" w:color="auto" w:sz="6" w:space="0"/>
              <w:bottom w:val="single" w:color="auto" w:sz="6" w:space="0"/>
              <w:right w:val="single" w:color="auto" w:sz="6" w:space="0"/>
            </w:tcBorders>
            <w:vAlign w:val="center"/>
          </w:tcPr>
          <w:p w14:paraId="092EF5DE">
            <w:pPr>
              <w:spacing w:line="520" w:lineRule="exact"/>
              <w:ind w:firstLine="560"/>
              <w:jc w:val="left"/>
              <w:rPr>
                <w:rFonts w:ascii="宋体" w:hAnsi="宋体" w:cs="宋体"/>
                <w:color w:val="auto"/>
                <w:szCs w:val="21"/>
                <w:highlight w:val="none"/>
              </w:rPr>
            </w:pPr>
          </w:p>
        </w:tc>
      </w:tr>
      <w:tr w14:paraId="5F99B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79B00E28">
            <w:pPr>
              <w:spacing w:line="520" w:lineRule="exact"/>
              <w:ind w:firstLine="560"/>
              <w:jc w:val="left"/>
              <w:rPr>
                <w:rFonts w:ascii="宋体" w:hAnsi="宋体" w:cs="宋体"/>
                <w:color w:val="auto"/>
                <w:szCs w:val="21"/>
                <w:highlight w:val="none"/>
              </w:rPr>
            </w:pPr>
            <w:r>
              <w:rPr>
                <w:rFonts w:hint="eastAsia" w:ascii="宋体" w:hAnsi="宋体" w:cs="宋体"/>
                <w:color w:val="auto"/>
                <w:szCs w:val="21"/>
                <w:highlight w:val="none"/>
              </w:rPr>
              <w:t>企业地址</w:t>
            </w:r>
          </w:p>
        </w:tc>
        <w:tc>
          <w:tcPr>
            <w:tcW w:w="1994" w:type="dxa"/>
            <w:tcBorders>
              <w:top w:val="single" w:color="auto" w:sz="6" w:space="0"/>
              <w:left w:val="single" w:color="auto" w:sz="6" w:space="0"/>
              <w:bottom w:val="single" w:color="auto" w:sz="6" w:space="0"/>
              <w:right w:val="single" w:color="auto" w:sz="6" w:space="0"/>
            </w:tcBorders>
            <w:vAlign w:val="center"/>
          </w:tcPr>
          <w:p w14:paraId="721C037F">
            <w:pPr>
              <w:spacing w:line="520" w:lineRule="exact"/>
              <w:ind w:firstLine="560"/>
              <w:jc w:val="left"/>
              <w:rPr>
                <w:rFonts w:ascii="宋体" w:hAnsi="宋体" w:cs="宋体"/>
                <w:color w:val="auto"/>
                <w:szCs w:val="21"/>
                <w:highlight w:val="none"/>
              </w:rPr>
            </w:pPr>
          </w:p>
        </w:tc>
        <w:tc>
          <w:tcPr>
            <w:tcW w:w="1453" w:type="dxa"/>
            <w:tcBorders>
              <w:top w:val="single" w:color="auto" w:sz="6" w:space="0"/>
              <w:left w:val="single" w:color="auto" w:sz="6" w:space="0"/>
              <w:bottom w:val="single" w:color="auto" w:sz="6" w:space="0"/>
              <w:right w:val="single" w:color="auto" w:sz="6" w:space="0"/>
            </w:tcBorders>
            <w:vAlign w:val="center"/>
          </w:tcPr>
          <w:p w14:paraId="37BF1FCA">
            <w:pPr>
              <w:spacing w:line="520" w:lineRule="exact"/>
              <w:jc w:val="left"/>
              <w:rPr>
                <w:rFonts w:ascii="宋体" w:hAnsi="宋体" w:cs="宋体"/>
                <w:color w:val="auto"/>
                <w:szCs w:val="21"/>
                <w:highlight w:val="none"/>
              </w:rPr>
            </w:pPr>
            <w:r>
              <w:rPr>
                <w:rFonts w:hint="eastAsia" w:ascii="宋体" w:hAnsi="宋体" w:cs="宋体"/>
                <w:color w:val="auto"/>
                <w:szCs w:val="21"/>
                <w:highlight w:val="none"/>
              </w:rPr>
              <w:t>注册资本</w:t>
            </w:r>
          </w:p>
        </w:tc>
        <w:tc>
          <w:tcPr>
            <w:tcW w:w="2806" w:type="dxa"/>
            <w:tcBorders>
              <w:top w:val="single" w:color="auto" w:sz="6" w:space="0"/>
              <w:left w:val="single" w:color="auto" w:sz="6" w:space="0"/>
              <w:bottom w:val="single" w:color="auto" w:sz="6" w:space="0"/>
              <w:right w:val="single" w:color="auto" w:sz="6" w:space="0"/>
            </w:tcBorders>
            <w:vAlign w:val="center"/>
          </w:tcPr>
          <w:p w14:paraId="3A335D94">
            <w:pPr>
              <w:spacing w:line="520" w:lineRule="exact"/>
              <w:ind w:firstLine="560"/>
              <w:jc w:val="left"/>
              <w:rPr>
                <w:rFonts w:ascii="宋体" w:hAnsi="宋体" w:cs="宋体"/>
                <w:color w:val="auto"/>
                <w:szCs w:val="21"/>
                <w:highlight w:val="none"/>
              </w:rPr>
            </w:pPr>
            <w:r>
              <w:rPr>
                <w:rFonts w:hint="eastAsia" w:ascii="宋体" w:hAnsi="宋体" w:cs="宋体"/>
                <w:color w:val="auto"/>
                <w:szCs w:val="21"/>
                <w:highlight w:val="none"/>
              </w:rPr>
              <w:t>万元</w:t>
            </w:r>
          </w:p>
        </w:tc>
      </w:tr>
      <w:tr w14:paraId="71784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282A1B69">
            <w:pPr>
              <w:spacing w:line="520" w:lineRule="exact"/>
              <w:jc w:val="left"/>
              <w:rPr>
                <w:rFonts w:ascii="宋体" w:hAnsi="宋体" w:cs="宋体"/>
                <w:color w:val="auto"/>
                <w:szCs w:val="21"/>
                <w:highlight w:val="none"/>
              </w:rPr>
            </w:pPr>
            <w:r>
              <w:rPr>
                <w:rFonts w:hint="eastAsia" w:ascii="宋体" w:hAnsi="宋体" w:cs="宋体"/>
                <w:color w:val="auto"/>
                <w:szCs w:val="21"/>
                <w:highlight w:val="none"/>
              </w:rPr>
              <w:t>统一社会信用代码</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726A4224">
            <w:pPr>
              <w:spacing w:line="520" w:lineRule="exact"/>
              <w:ind w:firstLine="560"/>
              <w:jc w:val="left"/>
              <w:rPr>
                <w:rFonts w:ascii="宋体" w:hAnsi="宋体" w:cs="宋体"/>
                <w:color w:val="auto"/>
                <w:szCs w:val="21"/>
                <w:highlight w:val="none"/>
              </w:rPr>
            </w:pPr>
          </w:p>
        </w:tc>
      </w:tr>
      <w:tr w14:paraId="79743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2E098BA7">
            <w:pPr>
              <w:spacing w:line="520" w:lineRule="exact"/>
              <w:ind w:firstLine="560"/>
              <w:jc w:val="left"/>
              <w:rPr>
                <w:rFonts w:ascii="宋体" w:hAnsi="宋体" w:cs="宋体"/>
                <w:color w:val="auto"/>
                <w:szCs w:val="21"/>
                <w:highlight w:val="none"/>
              </w:rPr>
            </w:pPr>
            <w:r>
              <w:rPr>
                <w:rFonts w:hint="eastAsia" w:ascii="宋体" w:hAnsi="宋体" w:cs="宋体"/>
                <w:color w:val="auto"/>
                <w:szCs w:val="21"/>
                <w:highlight w:val="none"/>
              </w:rPr>
              <w:t>经营范围</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3F3F462E">
            <w:pPr>
              <w:spacing w:line="520" w:lineRule="exact"/>
              <w:ind w:firstLine="560"/>
              <w:jc w:val="left"/>
              <w:rPr>
                <w:rFonts w:ascii="宋体" w:hAnsi="宋体" w:cs="宋体"/>
                <w:color w:val="auto"/>
                <w:szCs w:val="21"/>
                <w:highlight w:val="none"/>
              </w:rPr>
            </w:pPr>
          </w:p>
        </w:tc>
      </w:tr>
      <w:tr w14:paraId="1CD2C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7"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7B1FB4E6">
            <w:pPr>
              <w:spacing w:line="520" w:lineRule="exact"/>
              <w:ind w:firstLine="560"/>
              <w:jc w:val="left"/>
              <w:rPr>
                <w:rFonts w:ascii="宋体" w:hAnsi="宋体" w:cs="宋体"/>
                <w:color w:val="auto"/>
                <w:szCs w:val="21"/>
                <w:highlight w:val="none"/>
              </w:rPr>
            </w:pPr>
            <w:r>
              <w:rPr>
                <w:rFonts w:hint="eastAsia" w:ascii="宋体" w:hAnsi="宋体" w:cs="宋体"/>
                <w:color w:val="auto"/>
                <w:szCs w:val="21"/>
                <w:highlight w:val="none"/>
              </w:rPr>
              <w:t>股东信息</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0A6BC4AF">
            <w:pPr>
              <w:spacing w:line="480" w:lineRule="exact"/>
              <w:jc w:val="left"/>
              <w:rPr>
                <w:rFonts w:ascii="宋体" w:hAnsi="宋体" w:cs="宋体"/>
                <w:color w:val="auto"/>
                <w:szCs w:val="21"/>
                <w:highlight w:val="none"/>
              </w:rPr>
            </w:pPr>
            <w:r>
              <w:rPr>
                <w:rFonts w:hint="eastAsia" w:ascii="宋体" w:hAnsi="宋体" w:cs="宋体"/>
                <w:color w:val="auto"/>
                <w:szCs w:val="21"/>
                <w:highlight w:val="none"/>
              </w:rPr>
              <w:t>股东1（姓名或单位名称）：</w:t>
            </w:r>
          </w:p>
          <w:p w14:paraId="63651B0E">
            <w:pPr>
              <w:spacing w:line="480" w:lineRule="exact"/>
              <w:jc w:val="left"/>
              <w:rPr>
                <w:rFonts w:ascii="宋体" w:hAnsi="宋体" w:cs="宋体"/>
                <w:color w:val="auto"/>
                <w:szCs w:val="21"/>
                <w:highlight w:val="none"/>
              </w:rPr>
            </w:pPr>
            <w:r>
              <w:rPr>
                <w:rFonts w:hint="eastAsia" w:ascii="宋体" w:hAnsi="宋体" w:cs="宋体"/>
                <w:color w:val="auto"/>
                <w:szCs w:val="21"/>
                <w:highlight w:val="none"/>
              </w:rPr>
              <w:t>股东1持股比例：</w:t>
            </w:r>
          </w:p>
          <w:p w14:paraId="38CBCBBE">
            <w:pPr>
              <w:spacing w:line="480" w:lineRule="exact"/>
              <w:jc w:val="left"/>
              <w:rPr>
                <w:rFonts w:ascii="宋体" w:hAnsi="宋体" w:cs="宋体"/>
                <w:color w:val="auto"/>
                <w:szCs w:val="21"/>
                <w:highlight w:val="none"/>
              </w:rPr>
            </w:pPr>
          </w:p>
          <w:p w14:paraId="7D5401D3">
            <w:pPr>
              <w:spacing w:line="480" w:lineRule="exact"/>
              <w:jc w:val="left"/>
              <w:rPr>
                <w:rFonts w:ascii="宋体" w:hAnsi="宋体" w:cs="宋体"/>
                <w:color w:val="auto"/>
                <w:szCs w:val="21"/>
                <w:highlight w:val="none"/>
              </w:rPr>
            </w:pPr>
            <w:r>
              <w:rPr>
                <w:rFonts w:hint="eastAsia" w:ascii="宋体" w:hAnsi="宋体" w:cs="宋体"/>
                <w:color w:val="auto"/>
                <w:szCs w:val="21"/>
                <w:highlight w:val="none"/>
              </w:rPr>
              <w:t>股东2（姓名或单位名称）：</w:t>
            </w:r>
          </w:p>
          <w:p w14:paraId="1AD6F8A3">
            <w:pPr>
              <w:spacing w:line="480" w:lineRule="exact"/>
              <w:jc w:val="left"/>
              <w:rPr>
                <w:rFonts w:ascii="宋体" w:hAnsi="宋体" w:cs="宋体"/>
                <w:color w:val="auto"/>
                <w:szCs w:val="21"/>
                <w:highlight w:val="none"/>
              </w:rPr>
            </w:pPr>
            <w:r>
              <w:rPr>
                <w:rFonts w:hint="eastAsia" w:ascii="宋体" w:hAnsi="宋体" w:cs="宋体"/>
                <w:color w:val="auto"/>
                <w:szCs w:val="21"/>
                <w:highlight w:val="none"/>
              </w:rPr>
              <w:t>股东2持股比例：</w:t>
            </w:r>
          </w:p>
          <w:p w14:paraId="440D37CB">
            <w:pPr>
              <w:spacing w:line="480" w:lineRule="exact"/>
              <w:jc w:val="left"/>
              <w:rPr>
                <w:rFonts w:ascii="宋体" w:hAnsi="宋体" w:cs="宋体"/>
                <w:color w:val="auto"/>
                <w:szCs w:val="21"/>
                <w:highlight w:val="none"/>
              </w:rPr>
            </w:pPr>
          </w:p>
          <w:p w14:paraId="4A223186">
            <w:pPr>
              <w:spacing w:line="480" w:lineRule="exact"/>
              <w:jc w:val="left"/>
              <w:rPr>
                <w:rFonts w:ascii="宋体" w:hAnsi="宋体" w:cs="宋体"/>
                <w:color w:val="auto"/>
                <w:szCs w:val="21"/>
                <w:highlight w:val="none"/>
              </w:rPr>
            </w:pPr>
            <w:r>
              <w:rPr>
                <w:rFonts w:hint="eastAsia" w:ascii="宋体" w:hAnsi="宋体" w:cs="宋体"/>
                <w:color w:val="auto"/>
                <w:szCs w:val="21"/>
                <w:highlight w:val="none"/>
              </w:rPr>
              <w:t>（不够的可自行增加）</w:t>
            </w:r>
          </w:p>
        </w:tc>
      </w:tr>
      <w:tr w14:paraId="13BD4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64" w:hRule="atLeast"/>
          <w:jc w:val="center"/>
        </w:trPr>
        <w:tc>
          <w:tcPr>
            <w:tcW w:w="2496" w:type="dxa"/>
            <w:tcBorders>
              <w:top w:val="single" w:color="auto" w:sz="6" w:space="0"/>
              <w:left w:val="single" w:color="auto" w:sz="6" w:space="0"/>
              <w:bottom w:val="single" w:color="auto" w:sz="6" w:space="0"/>
              <w:right w:val="single" w:color="auto" w:sz="6" w:space="0"/>
            </w:tcBorders>
            <w:vAlign w:val="center"/>
          </w:tcPr>
          <w:p w14:paraId="5D08DC9F">
            <w:pPr>
              <w:spacing w:line="520" w:lineRule="exact"/>
              <w:jc w:val="left"/>
              <w:rPr>
                <w:rFonts w:ascii="宋体" w:hAnsi="宋体" w:cs="宋体"/>
                <w:color w:val="auto"/>
                <w:szCs w:val="21"/>
                <w:highlight w:val="none"/>
              </w:rPr>
            </w:pPr>
            <w:r>
              <w:rPr>
                <w:rFonts w:hint="eastAsia" w:ascii="宋体" w:hAnsi="宋体" w:cs="宋体"/>
                <w:color w:val="auto"/>
                <w:szCs w:val="21"/>
                <w:highlight w:val="none"/>
              </w:rPr>
              <w:t>公司是否有直接控股、管理关系的关联企业（在</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中进行勾选）</w:t>
            </w:r>
          </w:p>
        </w:tc>
        <w:tc>
          <w:tcPr>
            <w:tcW w:w="6255" w:type="dxa"/>
            <w:gridSpan w:val="3"/>
            <w:tcBorders>
              <w:top w:val="single" w:color="auto" w:sz="6" w:space="0"/>
              <w:left w:val="single" w:color="auto" w:sz="6" w:space="0"/>
              <w:bottom w:val="single" w:color="auto" w:sz="6" w:space="0"/>
              <w:right w:val="single" w:color="auto" w:sz="6" w:space="0"/>
            </w:tcBorders>
            <w:vAlign w:val="center"/>
          </w:tcPr>
          <w:p w14:paraId="3804B5C6">
            <w:pPr>
              <w:spacing w:line="50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无直接控股、管理关系的关联企业</w:t>
            </w:r>
          </w:p>
          <w:p w14:paraId="27BE49FE">
            <w:pPr>
              <w:spacing w:line="50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有直接控股、管理关系的关联企业，关联信息如下：</w:t>
            </w:r>
          </w:p>
          <w:p w14:paraId="4A295FAD">
            <w:pPr>
              <w:spacing w:line="500" w:lineRule="exact"/>
              <w:jc w:val="left"/>
              <w:rPr>
                <w:rFonts w:ascii="宋体" w:hAnsi="宋体" w:cs="宋体"/>
                <w:color w:val="auto"/>
                <w:szCs w:val="21"/>
                <w:highlight w:val="none"/>
              </w:rPr>
            </w:pPr>
            <w:r>
              <w:rPr>
                <w:rFonts w:hint="eastAsia" w:ascii="宋体" w:hAnsi="宋体" w:cs="宋体"/>
                <w:color w:val="auto"/>
                <w:szCs w:val="21"/>
                <w:highlight w:val="none"/>
              </w:rPr>
              <w:t>企业1名称：</w:t>
            </w:r>
          </w:p>
          <w:p w14:paraId="304857D9">
            <w:pPr>
              <w:spacing w:line="500" w:lineRule="exact"/>
              <w:jc w:val="left"/>
              <w:rPr>
                <w:rFonts w:ascii="宋体" w:hAnsi="宋体" w:cs="宋体"/>
                <w:color w:val="auto"/>
                <w:szCs w:val="21"/>
                <w:highlight w:val="none"/>
              </w:rPr>
            </w:pPr>
            <w:r>
              <w:rPr>
                <w:rFonts w:hint="eastAsia" w:ascii="宋体" w:hAnsi="宋体" w:cs="宋体"/>
                <w:color w:val="auto"/>
                <w:szCs w:val="21"/>
                <w:highlight w:val="none"/>
              </w:rPr>
              <w:t>（直接控股</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（持股比例：    % ；管理关系</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p w14:paraId="625EFE2A">
            <w:pPr>
              <w:spacing w:line="500" w:lineRule="exact"/>
              <w:jc w:val="left"/>
              <w:rPr>
                <w:rFonts w:ascii="宋体" w:hAnsi="宋体" w:cs="宋体"/>
                <w:color w:val="auto"/>
                <w:szCs w:val="21"/>
                <w:highlight w:val="none"/>
              </w:rPr>
            </w:pPr>
            <w:r>
              <w:rPr>
                <w:rFonts w:hint="eastAsia" w:ascii="宋体" w:hAnsi="宋体" w:cs="宋体"/>
                <w:color w:val="auto"/>
                <w:szCs w:val="21"/>
                <w:highlight w:val="none"/>
              </w:rPr>
              <w:t>企业2名称：</w:t>
            </w:r>
          </w:p>
          <w:p w14:paraId="71498565">
            <w:pPr>
              <w:spacing w:line="500" w:lineRule="exact"/>
              <w:jc w:val="left"/>
              <w:rPr>
                <w:rFonts w:ascii="宋体" w:hAnsi="宋体" w:cs="宋体"/>
                <w:color w:val="auto"/>
                <w:szCs w:val="21"/>
                <w:highlight w:val="none"/>
              </w:rPr>
            </w:pPr>
            <w:r>
              <w:rPr>
                <w:rFonts w:hint="eastAsia" w:ascii="宋体" w:hAnsi="宋体" w:cs="宋体"/>
                <w:color w:val="auto"/>
                <w:szCs w:val="21"/>
                <w:highlight w:val="none"/>
              </w:rPr>
              <w:t>（直接控股</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（持股比例：    % ；管理关系</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p w14:paraId="2C8F625D">
            <w:pPr>
              <w:spacing w:line="500" w:lineRule="exact"/>
              <w:jc w:val="left"/>
              <w:rPr>
                <w:rFonts w:ascii="宋体" w:hAnsi="宋体" w:cs="宋体"/>
                <w:color w:val="auto"/>
                <w:szCs w:val="21"/>
                <w:highlight w:val="none"/>
              </w:rPr>
            </w:pPr>
            <w:r>
              <w:rPr>
                <w:rFonts w:hint="eastAsia" w:ascii="宋体" w:hAnsi="宋体" w:cs="宋体"/>
                <w:color w:val="auto"/>
                <w:szCs w:val="21"/>
                <w:highlight w:val="none"/>
              </w:rPr>
              <w:t>（不够的可自行增加）</w:t>
            </w:r>
          </w:p>
        </w:tc>
      </w:tr>
      <w:tr w14:paraId="0D6CC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tcBorders>
              <w:top w:val="single" w:color="auto" w:sz="6" w:space="0"/>
              <w:left w:val="single" w:color="auto" w:sz="6" w:space="0"/>
              <w:bottom w:val="single" w:color="auto" w:sz="6" w:space="0"/>
              <w:right w:val="single" w:color="auto" w:sz="6" w:space="0"/>
            </w:tcBorders>
            <w:vAlign w:val="center"/>
          </w:tcPr>
          <w:p w14:paraId="5F87B221">
            <w:pPr>
              <w:spacing w:line="500" w:lineRule="exact"/>
              <w:ind w:firstLine="561"/>
              <w:jc w:val="left"/>
              <w:rPr>
                <w:rFonts w:ascii="宋体" w:hAnsi="宋体" w:cs="宋体"/>
                <w:color w:val="auto"/>
                <w:szCs w:val="21"/>
                <w:highlight w:val="none"/>
              </w:rPr>
            </w:pPr>
            <w:r>
              <w:rPr>
                <w:rFonts w:hint="eastAsia" w:ascii="宋体" w:hAnsi="宋体" w:cs="宋体"/>
                <w:color w:val="auto"/>
                <w:szCs w:val="21"/>
                <w:highlight w:val="none"/>
              </w:rPr>
              <w:t>上述信息内容与本单位提供给注册登记部门、行业管理部门、司法部门、行业组织以及在政府采购活动中提交的所有资料均合法、真实、有效，无任何伪造、修改、虚假成份，对所提供信息的真实性、完整性、准确性负责。</w:t>
            </w:r>
          </w:p>
          <w:p w14:paraId="73C98183">
            <w:pPr>
              <w:spacing w:line="500" w:lineRule="exact"/>
              <w:ind w:firstLine="561"/>
              <w:jc w:val="left"/>
              <w:rPr>
                <w:rFonts w:ascii="宋体" w:hAnsi="宋体" w:cs="宋体"/>
                <w:color w:val="auto"/>
                <w:szCs w:val="21"/>
                <w:highlight w:val="none"/>
              </w:rPr>
            </w:pPr>
            <w:r>
              <w:rPr>
                <w:rFonts w:hint="eastAsia" w:ascii="宋体" w:hAnsi="宋体" w:cs="宋体"/>
                <w:color w:val="auto"/>
                <w:szCs w:val="21"/>
                <w:highlight w:val="none"/>
              </w:rPr>
              <w:t>供应商（盖章）：</w:t>
            </w:r>
          </w:p>
          <w:p w14:paraId="147A8384">
            <w:pPr>
              <w:spacing w:line="500" w:lineRule="exact"/>
              <w:ind w:firstLine="561"/>
              <w:jc w:val="left"/>
              <w:rPr>
                <w:rFonts w:ascii="宋体" w:hAnsi="宋体" w:cs="宋体"/>
                <w:color w:val="auto"/>
                <w:szCs w:val="21"/>
                <w:highlight w:val="none"/>
              </w:rPr>
            </w:pPr>
            <w:r>
              <w:rPr>
                <w:rFonts w:hint="eastAsia" w:ascii="宋体" w:hAnsi="宋体" w:cs="宋体"/>
                <w:color w:val="auto"/>
                <w:szCs w:val="21"/>
                <w:highlight w:val="none"/>
              </w:rPr>
              <w:t>法定代表人（签字或盖章）：</w:t>
            </w:r>
          </w:p>
          <w:p w14:paraId="3B141B6C">
            <w:pPr>
              <w:spacing w:line="520" w:lineRule="exact"/>
              <w:ind w:firstLine="560"/>
              <w:jc w:val="left"/>
              <w:rPr>
                <w:rFonts w:ascii="宋体" w:hAnsi="宋体" w:cs="宋体"/>
                <w:color w:val="auto"/>
                <w:szCs w:val="21"/>
                <w:highlight w:val="none"/>
              </w:rPr>
            </w:pPr>
            <w:r>
              <w:rPr>
                <w:rFonts w:hint="eastAsia" w:ascii="宋体" w:hAnsi="宋体" w:cs="宋体"/>
                <w:color w:val="auto"/>
                <w:szCs w:val="21"/>
                <w:highlight w:val="none"/>
              </w:rPr>
              <w:t xml:space="preserve">                                              日期：   年  月  日</w:t>
            </w:r>
          </w:p>
        </w:tc>
      </w:tr>
    </w:tbl>
    <w:p w14:paraId="2145DE1F">
      <w:pPr>
        <w:spacing w:line="400" w:lineRule="exact"/>
        <w:jc w:val="center"/>
        <w:outlineLvl w:val="1"/>
        <w:rPr>
          <w:rFonts w:ascii="宋体" w:hAnsi="宋体" w:cs="宋体"/>
          <w:b/>
          <w:color w:val="auto"/>
          <w:sz w:val="32"/>
          <w:szCs w:val="32"/>
          <w:highlight w:val="none"/>
        </w:rPr>
      </w:pPr>
    </w:p>
    <w:p w14:paraId="10672015">
      <w:pPr>
        <w:spacing w:line="400" w:lineRule="exact"/>
        <w:jc w:val="center"/>
        <w:outlineLvl w:val="1"/>
        <w:rPr>
          <w:rFonts w:ascii="宋体" w:hAnsi="宋体" w:cs="宋体"/>
          <w:b/>
          <w:color w:val="auto"/>
          <w:sz w:val="32"/>
          <w:szCs w:val="32"/>
          <w:highlight w:val="none"/>
        </w:rPr>
      </w:pPr>
      <w:r>
        <w:rPr>
          <w:rFonts w:hint="eastAsia" w:ascii="宋体" w:hAnsi="宋体" w:cs="宋体"/>
          <w:b/>
          <w:color w:val="auto"/>
          <w:sz w:val="32"/>
          <w:szCs w:val="32"/>
          <w:highlight w:val="none"/>
        </w:rPr>
        <w:t>十</w:t>
      </w:r>
      <w:r>
        <w:rPr>
          <w:rFonts w:hint="eastAsia" w:ascii="宋体" w:hAnsi="宋体" w:cs="宋体"/>
          <w:b/>
          <w:color w:val="auto"/>
          <w:sz w:val="32"/>
          <w:szCs w:val="32"/>
          <w:highlight w:val="none"/>
          <w:lang w:val="en-US" w:eastAsia="zh-CN"/>
        </w:rPr>
        <w:t>四</w:t>
      </w:r>
      <w:r>
        <w:rPr>
          <w:rFonts w:hint="eastAsia" w:ascii="宋体" w:hAnsi="宋体" w:cs="宋体"/>
          <w:b/>
          <w:color w:val="auto"/>
          <w:sz w:val="32"/>
          <w:szCs w:val="32"/>
          <w:highlight w:val="none"/>
        </w:rPr>
        <w:t>、其他格式材料</w:t>
      </w:r>
      <w:bookmarkEnd w:id="396"/>
    </w:p>
    <w:p w14:paraId="5F4690C8">
      <w:pPr>
        <w:spacing w:line="400" w:lineRule="exact"/>
        <w:jc w:val="center"/>
        <w:outlineLvl w:val="1"/>
        <w:rPr>
          <w:rFonts w:ascii="宋体" w:hAnsi="宋体" w:cs="宋体"/>
          <w:b/>
          <w:color w:val="auto"/>
          <w:sz w:val="32"/>
          <w:szCs w:val="32"/>
          <w:highlight w:val="none"/>
        </w:rPr>
      </w:pPr>
    </w:p>
    <w:p w14:paraId="312D299D">
      <w:pPr>
        <w:spacing w:line="400" w:lineRule="exact"/>
        <w:jc w:val="center"/>
        <w:outlineLvl w:val="1"/>
        <w:rPr>
          <w:rFonts w:ascii="宋体" w:hAnsi="宋体" w:cs="宋体"/>
          <w:b/>
          <w:color w:val="auto"/>
          <w:sz w:val="32"/>
          <w:szCs w:val="32"/>
          <w:highlight w:val="none"/>
        </w:rPr>
      </w:pPr>
      <w:r>
        <w:rPr>
          <w:rFonts w:hint="eastAsia" w:ascii="宋体" w:hAnsi="宋体" w:cs="宋体"/>
          <w:b/>
          <w:color w:val="auto"/>
          <w:sz w:val="32"/>
          <w:szCs w:val="32"/>
          <w:highlight w:val="none"/>
        </w:rPr>
        <w:t>1、参加本项目人员一览表</w:t>
      </w:r>
    </w:p>
    <w:p w14:paraId="2CA24786">
      <w:pPr>
        <w:snapToGrid w:val="0"/>
        <w:spacing w:line="360" w:lineRule="auto"/>
        <w:rPr>
          <w:rFonts w:ascii="宋体" w:hAnsi="宋体"/>
          <w:color w:val="auto"/>
          <w:sz w:val="22"/>
          <w:highlight w:val="none"/>
        </w:rPr>
      </w:pPr>
    </w:p>
    <w:p w14:paraId="689EB133">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项目名称：_______________________</w:t>
      </w:r>
    </w:p>
    <w:tbl>
      <w:tblPr>
        <w:tblStyle w:val="3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411D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2B00E358">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5C1E7D6F">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18BEFCB2">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71F0E552">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419A5E85">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A28E52A">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6DEC55B8">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1EA16F67">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23B8A20">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责任</w:t>
            </w:r>
          </w:p>
          <w:p w14:paraId="312EC0F2">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69ACDD27">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项目经历或主要工作</w:t>
            </w:r>
          </w:p>
          <w:p w14:paraId="27AD07D2">
            <w:pPr>
              <w:tabs>
                <w:tab w:val="left" w:pos="9765"/>
              </w:tabs>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业绩</w:t>
            </w:r>
          </w:p>
        </w:tc>
      </w:tr>
      <w:tr w14:paraId="6D363F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B7CD6C0">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6F47454F">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1C3AE56E">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1A807F03">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4E954598">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4F9BB834">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F67085">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404758B0">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221E86">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13F9B234">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r>
      <w:tr w14:paraId="26401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5242860">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672DCD67">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632DE326">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7016DF">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512A62B2">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62191FE7">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78E9C791">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3B9A0009">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002493">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0687E3F0">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r>
      <w:tr w14:paraId="7F2ED2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45B53D0">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3EAB16F9">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449D2214">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5B312804">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07D8F7A0">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29A06442">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0932F51F">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02F26222">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27AB6AD9">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762EDF06">
            <w:pPr>
              <w:tabs>
                <w:tab w:val="left" w:pos="9765"/>
              </w:tabs>
              <w:snapToGrid w:val="0"/>
              <w:spacing w:line="360" w:lineRule="auto"/>
              <w:rPr>
                <w:rFonts w:ascii="宋体" w:hAnsi="宋体" w:cs="宋体"/>
                <w:color w:val="auto"/>
                <w:szCs w:val="21"/>
                <w:highlight w:val="none"/>
              </w:rPr>
            </w:pPr>
          </w:p>
        </w:tc>
      </w:tr>
      <w:tr w14:paraId="618E8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23B4EB3">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7846F6E0">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5579E503">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405384D3">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5F1B593C">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373B30AF">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74C773E6">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22B645F4">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45A65DCF">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1A69A292">
            <w:pPr>
              <w:tabs>
                <w:tab w:val="left" w:pos="9765"/>
              </w:tabs>
              <w:snapToGrid w:val="0"/>
              <w:spacing w:line="360" w:lineRule="auto"/>
              <w:rPr>
                <w:rFonts w:ascii="宋体" w:hAnsi="宋体" w:cs="宋体"/>
                <w:color w:val="auto"/>
                <w:szCs w:val="21"/>
                <w:highlight w:val="none"/>
              </w:rPr>
            </w:pPr>
          </w:p>
        </w:tc>
      </w:tr>
      <w:tr w14:paraId="3BF2F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33AACB5">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6D0074FE">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45951AED">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0436CA3F">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44F985B0">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338A909F">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65DAFBE0">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1CFDB198">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4B92D94D">
            <w:pPr>
              <w:tabs>
                <w:tab w:val="left" w:pos="9765"/>
              </w:tabs>
              <w:snapToGrid w:val="0"/>
              <w:spacing w:line="360" w:lineRule="auto"/>
              <w:rPr>
                <w:rFonts w:ascii="宋体" w:hAnsi="宋体" w:cs="宋体"/>
                <w:color w:val="auto"/>
                <w:szCs w:val="21"/>
                <w:highlight w:val="none"/>
              </w:rPr>
            </w:pPr>
          </w:p>
        </w:tc>
        <w:tc>
          <w:tcPr>
            <w:tcW w:w="945" w:type="dxa"/>
            <w:tcBorders>
              <w:top w:val="single" w:color="auto" w:sz="4" w:space="0"/>
              <w:left w:val="single" w:color="auto" w:sz="4" w:space="0"/>
              <w:bottom w:val="single" w:color="auto" w:sz="4" w:space="0"/>
              <w:right w:val="single" w:color="auto" w:sz="4" w:space="0"/>
            </w:tcBorders>
          </w:tcPr>
          <w:p w14:paraId="5BA74AF1">
            <w:pPr>
              <w:tabs>
                <w:tab w:val="left" w:pos="9765"/>
              </w:tabs>
              <w:snapToGrid w:val="0"/>
              <w:spacing w:line="360" w:lineRule="auto"/>
              <w:rPr>
                <w:rFonts w:ascii="宋体" w:hAnsi="宋体" w:cs="宋体"/>
                <w:color w:val="auto"/>
                <w:szCs w:val="21"/>
                <w:highlight w:val="none"/>
              </w:rPr>
            </w:pPr>
          </w:p>
        </w:tc>
      </w:tr>
      <w:tr w14:paraId="05D565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2D1D1B9">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7667A8BB">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01C0F7F6">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62F54CBE">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778DED97">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1AE09F29">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3646B18D">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511636E7">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5C451D19">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c>
          <w:tcPr>
            <w:tcW w:w="945" w:type="dxa"/>
            <w:tcBorders>
              <w:top w:val="single" w:color="auto" w:sz="4" w:space="0"/>
              <w:left w:val="single" w:color="auto" w:sz="4" w:space="0"/>
              <w:bottom w:val="single" w:color="auto" w:sz="4" w:space="0"/>
              <w:right w:val="single" w:color="auto" w:sz="4" w:space="0"/>
            </w:tcBorders>
          </w:tcPr>
          <w:p w14:paraId="627A3879">
            <w:pPr>
              <w:tabs>
                <w:tab w:val="left" w:pos="9765"/>
              </w:tabs>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w:t>
            </w:r>
          </w:p>
        </w:tc>
      </w:tr>
    </w:tbl>
    <w:p w14:paraId="66A2EC42">
      <w:pPr>
        <w:tabs>
          <w:tab w:val="left" w:pos="9765"/>
        </w:tabs>
        <w:autoSpaceDE w:val="0"/>
        <w:autoSpaceDN w:val="0"/>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lang w:val="zh-CN"/>
        </w:rPr>
        <w:t>注：参加本项目人员须是投标人正式职工。</w:t>
      </w:r>
    </w:p>
    <w:p w14:paraId="134E923F">
      <w:pPr>
        <w:tabs>
          <w:tab w:val="left" w:pos="9765"/>
        </w:tabs>
        <w:autoSpaceDE w:val="0"/>
        <w:autoSpaceDN w:val="0"/>
        <w:adjustRightInd w:val="0"/>
        <w:snapToGrid w:val="0"/>
        <w:rPr>
          <w:rFonts w:ascii="宋体" w:hAnsi="宋体" w:cs="宋体"/>
          <w:b/>
          <w:color w:val="auto"/>
          <w:szCs w:val="21"/>
          <w:highlight w:val="none"/>
          <w:lang w:val="zh-CN"/>
        </w:rPr>
      </w:pPr>
    </w:p>
    <w:p w14:paraId="484D2E70">
      <w:pPr>
        <w:snapToGrid w:val="0"/>
        <w:spacing w:line="360" w:lineRule="auto"/>
        <w:rPr>
          <w:rFonts w:ascii="宋体" w:hAnsi="宋体" w:cs="宋体"/>
          <w:color w:val="auto"/>
          <w:szCs w:val="21"/>
          <w:highlight w:val="none"/>
        </w:rPr>
      </w:pPr>
    </w:p>
    <w:p w14:paraId="53FB5754">
      <w:pPr>
        <w:autoSpaceDE w:val="0"/>
        <w:autoSpaceDN w:val="0"/>
        <w:adjustRightInd w:val="0"/>
        <w:snapToGrid w:val="0"/>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投标单位名称（加盖公章）</w:t>
      </w:r>
      <w:r>
        <w:rPr>
          <w:rFonts w:hint="eastAsia" w:ascii="宋体" w:hAnsi="宋体" w:cs="宋体"/>
          <w:color w:val="auto"/>
          <w:szCs w:val="21"/>
          <w:highlight w:val="none"/>
          <w:lang w:val="zh-CN"/>
        </w:rPr>
        <w:t>：____________</w:t>
      </w:r>
    </w:p>
    <w:p w14:paraId="6C5206C8">
      <w:pPr>
        <w:rPr>
          <w:rFonts w:ascii="宋体" w:hAnsi="宋体" w:cs="宋体"/>
          <w:color w:val="auto"/>
          <w:szCs w:val="21"/>
          <w:highlight w:val="none"/>
        </w:rPr>
      </w:pPr>
      <w:r>
        <w:rPr>
          <w:rFonts w:hint="eastAsia" w:ascii="宋体" w:hAnsi="宋体" w:cs="宋体"/>
          <w:color w:val="auto"/>
          <w:szCs w:val="21"/>
          <w:highlight w:val="none"/>
        </w:rPr>
        <w:t>日期：_____年______月______日</w:t>
      </w:r>
    </w:p>
    <w:p w14:paraId="21DB1B9F">
      <w:pPr>
        <w:jc w:val="center"/>
        <w:rPr>
          <w:rFonts w:ascii="宋体" w:hAnsi="宋体" w:cs="宋体"/>
          <w:color w:val="auto"/>
          <w:szCs w:val="21"/>
          <w:highlight w:val="none"/>
        </w:rPr>
      </w:pPr>
    </w:p>
    <w:p w14:paraId="6DBF6B11">
      <w:pPr>
        <w:jc w:val="center"/>
        <w:rPr>
          <w:rFonts w:ascii="宋体" w:hAnsi="宋体" w:cs="宋体"/>
          <w:b/>
          <w:color w:val="auto"/>
          <w:sz w:val="32"/>
          <w:szCs w:val="32"/>
          <w:highlight w:val="none"/>
        </w:rPr>
      </w:pPr>
      <w:r>
        <w:rPr>
          <w:rFonts w:ascii="宋体" w:hAnsi="宋体"/>
          <w:color w:val="auto"/>
          <w:kern w:val="0"/>
          <w:sz w:val="22"/>
          <w:highlight w:val="none"/>
        </w:rPr>
        <w:br w:type="page"/>
      </w:r>
      <w:r>
        <w:rPr>
          <w:rFonts w:hint="eastAsia" w:ascii="宋体" w:hAnsi="宋体" w:cs="宋体"/>
          <w:b/>
          <w:color w:val="auto"/>
          <w:sz w:val="32"/>
          <w:szCs w:val="32"/>
          <w:highlight w:val="none"/>
        </w:rPr>
        <w:t>2、相关业绩案例一览表</w:t>
      </w:r>
    </w:p>
    <w:p w14:paraId="637B4FE1">
      <w:pPr>
        <w:snapToGrid w:val="0"/>
        <w:spacing w:line="360" w:lineRule="auto"/>
        <w:jc w:val="center"/>
        <w:rPr>
          <w:rFonts w:ascii="宋体" w:hAnsi="宋体"/>
          <w:b/>
          <w:color w:val="auto"/>
          <w:sz w:val="28"/>
          <w:szCs w:val="30"/>
          <w:highlight w:val="none"/>
        </w:rPr>
      </w:pPr>
    </w:p>
    <w:p w14:paraId="0CB44960">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项目名称：_______________________</w:t>
      </w:r>
    </w:p>
    <w:tbl>
      <w:tblPr>
        <w:tblStyle w:val="3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E726BDD">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7B6FAB28">
            <w:pPr>
              <w:tabs>
                <w:tab w:val="left" w:pos="9765"/>
              </w:tabs>
              <w:autoSpaceDE w:val="0"/>
              <w:autoSpaceDN w:val="0"/>
              <w:adjustRightInd w:val="0"/>
              <w:snapToGri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6062215">
            <w:pPr>
              <w:tabs>
                <w:tab w:val="left" w:pos="9765"/>
              </w:tabs>
              <w:autoSpaceDE w:val="0"/>
              <w:autoSpaceDN w:val="0"/>
              <w:adjustRightInd w:val="0"/>
              <w:snapToGri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34563F8B">
            <w:pPr>
              <w:tabs>
                <w:tab w:val="left" w:pos="9765"/>
              </w:tabs>
              <w:autoSpaceDE w:val="0"/>
              <w:autoSpaceDN w:val="0"/>
              <w:adjustRightInd w:val="0"/>
              <w:snapToGri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6BD08F03">
            <w:pPr>
              <w:tabs>
                <w:tab w:val="left" w:pos="9765"/>
              </w:tabs>
              <w:autoSpaceDE w:val="0"/>
              <w:autoSpaceDN w:val="0"/>
              <w:adjustRightInd w:val="0"/>
              <w:snapToGri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3B0B45EC">
            <w:pPr>
              <w:tabs>
                <w:tab w:val="left" w:pos="9765"/>
              </w:tabs>
              <w:autoSpaceDE w:val="0"/>
              <w:autoSpaceDN w:val="0"/>
              <w:adjustRightInd w:val="0"/>
              <w:snapToGri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A8654DD">
            <w:pPr>
              <w:tabs>
                <w:tab w:val="left" w:pos="9765"/>
              </w:tabs>
              <w:autoSpaceDE w:val="0"/>
              <w:autoSpaceDN w:val="0"/>
              <w:adjustRightInd w:val="0"/>
              <w:snapToGri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联系电话</w:t>
            </w:r>
          </w:p>
        </w:tc>
      </w:tr>
      <w:tr w14:paraId="2D58A7B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16A0E55D">
            <w:pPr>
              <w:tabs>
                <w:tab w:val="left" w:pos="9765"/>
              </w:tabs>
              <w:autoSpaceDE w:val="0"/>
              <w:autoSpaceDN w:val="0"/>
              <w:adjustRightInd w:val="0"/>
              <w:snapToGrid w:val="0"/>
              <w:spacing w:line="360" w:lineRule="auto"/>
              <w:jc w:val="center"/>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358BDFBA">
            <w:pPr>
              <w:tabs>
                <w:tab w:val="left" w:pos="9765"/>
              </w:tabs>
              <w:autoSpaceDE w:val="0"/>
              <w:autoSpaceDN w:val="0"/>
              <w:adjustRightInd w:val="0"/>
              <w:snapToGrid w:val="0"/>
              <w:spacing w:line="360" w:lineRule="auto"/>
              <w:jc w:val="center"/>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5212AC39">
            <w:pPr>
              <w:tabs>
                <w:tab w:val="left" w:pos="9765"/>
              </w:tabs>
              <w:autoSpaceDE w:val="0"/>
              <w:autoSpaceDN w:val="0"/>
              <w:adjustRightInd w:val="0"/>
              <w:snapToGrid w:val="0"/>
              <w:spacing w:line="360" w:lineRule="auto"/>
              <w:jc w:val="center"/>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3165F5C1">
            <w:pPr>
              <w:tabs>
                <w:tab w:val="left" w:pos="9765"/>
              </w:tabs>
              <w:autoSpaceDE w:val="0"/>
              <w:autoSpaceDN w:val="0"/>
              <w:adjustRightInd w:val="0"/>
              <w:snapToGrid w:val="0"/>
              <w:spacing w:line="360" w:lineRule="auto"/>
              <w:jc w:val="center"/>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2F91A7EF">
            <w:pPr>
              <w:tabs>
                <w:tab w:val="left" w:pos="9765"/>
              </w:tabs>
              <w:autoSpaceDE w:val="0"/>
              <w:autoSpaceDN w:val="0"/>
              <w:adjustRightInd w:val="0"/>
              <w:snapToGrid w:val="0"/>
              <w:spacing w:line="360" w:lineRule="auto"/>
              <w:ind w:hanging="523"/>
              <w:jc w:val="center"/>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01E445DC">
            <w:pPr>
              <w:tabs>
                <w:tab w:val="left" w:pos="9765"/>
              </w:tabs>
              <w:autoSpaceDE w:val="0"/>
              <w:autoSpaceDN w:val="0"/>
              <w:adjustRightInd w:val="0"/>
              <w:snapToGrid w:val="0"/>
              <w:spacing w:line="360" w:lineRule="auto"/>
              <w:ind w:hanging="523"/>
              <w:jc w:val="center"/>
              <w:rPr>
                <w:rFonts w:ascii="宋体" w:hAnsi="宋体" w:cs="宋体"/>
                <w:color w:val="auto"/>
                <w:szCs w:val="21"/>
                <w:highlight w:val="none"/>
              </w:rPr>
            </w:pPr>
          </w:p>
        </w:tc>
      </w:tr>
      <w:tr w14:paraId="6316E94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D270A6C">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1DC7B424">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115699EE">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425BF290">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5C755381">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1C1169DC">
            <w:pPr>
              <w:tabs>
                <w:tab w:val="left" w:pos="9765"/>
              </w:tabs>
              <w:autoSpaceDE w:val="0"/>
              <w:autoSpaceDN w:val="0"/>
              <w:adjustRightInd w:val="0"/>
              <w:snapToGrid w:val="0"/>
              <w:spacing w:line="360" w:lineRule="auto"/>
              <w:rPr>
                <w:rFonts w:ascii="宋体" w:hAnsi="宋体" w:cs="宋体"/>
                <w:color w:val="auto"/>
                <w:szCs w:val="21"/>
                <w:highlight w:val="none"/>
              </w:rPr>
            </w:pPr>
          </w:p>
        </w:tc>
      </w:tr>
      <w:tr w14:paraId="50A1AB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0FFFFCB">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7804CEA8">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6B7900E9">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1C24D605">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4C333C88">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64A60884">
            <w:pPr>
              <w:tabs>
                <w:tab w:val="left" w:pos="9765"/>
              </w:tabs>
              <w:autoSpaceDE w:val="0"/>
              <w:autoSpaceDN w:val="0"/>
              <w:adjustRightInd w:val="0"/>
              <w:snapToGrid w:val="0"/>
              <w:spacing w:line="360" w:lineRule="auto"/>
              <w:rPr>
                <w:rFonts w:ascii="宋体" w:hAnsi="宋体" w:cs="宋体"/>
                <w:color w:val="auto"/>
                <w:szCs w:val="21"/>
                <w:highlight w:val="none"/>
              </w:rPr>
            </w:pPr>
          </w:p>
        </w:tc>
      </w:tr>
      <w:tr w14:paraId="02EB278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37C87A">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2812EB48">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78D8DF6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32FF5FBD">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0A08B01A">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0A589224">
            <w:pPr>
              <w:tabs>
                <w:tab w:val="left" w:pos="9765"/>
              </w:tabs>
              <w:autoSpaceDE w:val="0"/>
              <w:autoSpaceDN w:val="0"/>
              <w:adjustRightInd w:val="0"/>
              <w:snapToGrid w:val="0"/>
              <w:spacing w:line="360" w:lineRule="auto"/>
              <w:rPr>
                <w:rFonts w:ascii="宋体" w:hAnsi="宋体" w:cs="宋体"/>
                <w:color w:val="auto"/>
                <w:szCs w:val="21"/>
                <w:highlight w:val="none"/>
              </w:rPr>
            </w:pPr>
          </w:p>
        </w:tc>
      </w:tr>
      <w:tr w14:paraId="78D0B04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572ABA">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350ED12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147A9CC3">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3EDCA54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31BD76BA">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4C80808E">
            <w:pPr>
              <w:tabs>
                <w:tab w:val="left" w:pos="9765"/>
              </w:tabs>
              <w:autoSpaceDE w:val="0"/>
              <w:autoSpaceDN w:val="0"/>
              <w:adjustRightInd w:val="0"/>
              <w:snapToGrid w:val="0"/>
              <w:spacing w:line="360" w:lineRule="auto"/>
              <w:rPr>
                <w:rFonts w:ascii="宋体" w:hAnsi="宋体" w:cs="宋体"/>
                <w:color w:val="auto"/>
                <w:szCs w:val="21"/>
                <w:highlight w:val="none"/>
              </w:rPr>
            </w:pPr>
          </w:p>
        </w:tc>
      </w:tr>
      <w:tr w14:paraId="652184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906CAA9">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1499AACF">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663A92F3">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7024669E">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3F819C48">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6A554ABF">
            <w:pPr>
              <w:tabs>
                <w:tab w:val="left" w:pos="9765"/>
              </w:tabs>
              <w:autoSpaceDE w:val="0"/>
              <w:autoSpaceDN w:val="0"/>
              <w:adjustRightInd w:val="0"/>
              <w:snapToGrid w:val="0"/>
              <w:spacing w:line="360" w:lineRule="auto"/>
              <w:rPr>
                <w:rFonts w:ascii="宋体" w:hAnsi="宋体" w:cs="宋体"/>
                <w:color w:val="auto"/>
                <w:szCs w:val="21"/>
                <w:highlight w:val="none"/>
              </w:rPr>
            </w:pPr>
          </w:p>
        </w:tc>
      </w:tr>
      <w:tr w14:paraId="5071661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1DFAABE">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0CA61564">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5A8F530D">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4771FCA1">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7AF57D55">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36D625B5">
            <w:pPr>
              <w:tabs>
                <w:tab w:val="left" w:pos="9765"/>
              </w:tabs>
              <w:autoSpaceDE w:val="0"/>
              <w:autoSpaceDN w:val="0"/>
              <w:adjustRightInd w:val="0"/>
              <w:snapToGrid w:val="0"/>
              <w:spacing w:line="360" w:lineRule="auto"/>
              <w:rPr>
                <w:rFonts w:ascii="宋体" w:hAnsi="宋体" w:cs="宋体"/>
                <w:color w:val="auto"/>
                <w:szCs w:val="21"/>
                <w:highlight w:val="none"/>
              </w:rPr>
            </w:pPr>
          </w:p>
        </w:tc>
      </w:tr>
      <w:tr w14:paraId="7F764C7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966A2A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617AA4C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3910446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401D02A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33FB9557">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559CE7D2">
            <w:pPr>
              <w:tabs>
                <w:tab w:val="left" w:pos="9765"/>
              </w:tabs>
              <w:autoSpaceDE w:val="0"/>
              <w:autoSpaceDN w:val="0"/>
              <w:adjustRightInd w:val="0"/>
              <w:snapToGrid w:val="0"/>
              <w:spacing w:line="360" w:lineRule="auto"/>
              <w:rPr>
                <w:rFonts w:ascii="宋体" w:hAnsi="宋体" w:cs="宋体"/>
                <w:color w:val="auto"/>
                <w:szCs w:val="21"/>
                <w:highlight w:val="none"/>
              </w:rPr>
            </w:pPr>
          </w:p>
        </w:tc>
      </w:tr>
      <w:tr w14:paraId="0F94F3A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8613225">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681" w:type="dxa"/>
            <w:tcBorders>
              <w:top w:val="single" w:color="auto" w:sz="6" w:space="0"/>
              <w:left w:val="single" w:color="auto" w:sz="6" w:space="0"/>
              <w:bottom w:val="single" w:color="auto" w:sz="6" w:space="0"/>
              <w:right w:val="single" w:color="auto" w:sz="6" w:space="0"/>
            </w:tcBorders>
          </w:tcPr>
          <w:p w14:paraId="43CDB472">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21" w:type="dxa"/>
            <w:tcBorders>
              <w:top w:val="single" w:color="auto" w:sz="6" w:space="0"/>
              <w:left w:val="single" w:color="auto" w:sz="6" w:space="0"/>
              <w:bottom w:val="single" w:color="auto" w:sz="6" w:space="0"/>
              <w:right w:val="single" w:color="auto" w:sz="6" w:space="0"/>
            </w:tcBorders>
          </w:tcPr>
          <w:p w14:paraId="45904EC2">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198" w:type="dxa"/>
            <w:tcBorders>
              <w:top w:val="single" w:color="auto" w:sz="6" w:space="0"/>
              <w:left w:val="single" w:color="auto" w:sz="6" w:space="0"/>
              <w:bottom w:val="single" w:color="auto" w:sz="6" w:space="0"/>
              <w:right w:val="single" w:color="auto" w:sz="6" w:space="0"/>
            </w:tcBorders>
          </w:tcPr>
          <w:p w14:paraId="4C2A3E0B">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730" w:type="dxa"/>
            <w:tcBorders>
              <w:top w:val="single" w:color="auto" w:sz="6" w:space="0"/>
              <w:left w:val="single" w:color="auto" w:sz="6" w:space="0"/>
              <w:bottom w:val="single" w:color="auto" w:sz="6" w:space="0"/>
              <w:right w:val="single" w:color="auto" w:sz="6" w:space="0"/>
            </w:tcBorders>
          </w:tcPr>
          <w:p w14:paraId="0B9B1679">
            <w:pPr>
              <w:tabs>
                <w:tab w:val="left" w:pos="9765"/>
              </w:tabs>
              <w:autoSpaceDE w:val="0"/>
              <w:autoSpaceDN w:val="0"/>
              <w:adjustRightInd w:val="0"/>
              <w:snapToGrid w:val="0"/>
              <w:spacing w:line="360" w:lineRule="auto"/>
              <w:rPr>
                <w:rFonts w:ascii="宋体" w:hAnsi="宋体" w:cs="宋体"/>
                <w:color w:val="auto"/>
                <w:szCs w:val="21"/>
                <w:highlight w:val="none"/>
              </w:rPr>
            </w:pPr>
          </w:p>
        </w:tc>
        <w:tc>
          <w:tcPr>
            <w:tcW w:w="1597" w:type="dxa"/>
            <w:tcBorders>
              <w:top w:val="single" w:color="auto" w:sz="6" w:space="0"/>
              <w:left w:val="single" w:color="auto" w:sz="6" w:space="0"/>
              <w:bottom w:val="single" w:color="auto" w:sz="6" w:space="0"/>
              <w:right w:val="single" w:color="auto" w:sz="6" w:space="0"/>
            </w:tcBorders>
          </w:tcPr>
          <w:p w14:paraId="57B9D7B4">
            <w:pPr>
              <w:tabs>
                <w:tab w:val="left" w:pos="9765"/>
              </w:tabs>
              <w:autoSpaceDE w:val="0"/>
              <w:autoSpaceDN w:val="0"/>
              <w:adjustRightInd w:val="0"/>
              <w:snapToGrid w:val="0"/>
              <w:spacing w:line="360" w:lineRule="auto"/>
              <w:rPr>
                <w:rFonts w:ascii="宋体" w:hAnsi="宋体" w:cs="宋体"/>
                <w:color w:val="auto"/>
                <w:szCs w:val="21"/>
                <w:highlight w:val="none"/>
              </w:rPr>
            </w:pPr>
          </w:p>
        </w:tc>
      </w:tr>
    </w:tbl>
    <w:p w14:paraId="605315CB">
      <w:pPr>
        <w:tabs>
          <w:tab w:val="left" w:pos="9765"/>
        </w:tabs>
        <w:autoSpaceDE w:val="0"/>
        <w:autoSpaceDN w:val="0"/>
        <w:adjustRightInd w:val="0"/>
        <w:snapToGrid w:val="0"/>
        <w:rPr>
          <w:rFonts w:ascii="宋体" w:hAnsi="宋体" w:cs="宋体"/>
          <w:color w:val="auto"/>
          <w:szCs w:val="21"/>
          <w:highlight w:val="none"/>
          <w:lang w:val="zh-CN"/>
        </w:rPr>
      </w:pPr>
    </w:p>
    <w:p w14:paraId="6E77F053">
      <w:pPr>
        <w:snapToGrid w:val="0"/>
        <w:spacing w:line="360" w:lineRule="auto"/>
        <w:rPr>
          <w:rFonts w:ascii="宋体" w:hAnsi="宋体" w:cs="宋体"/>
          <w:color w:val="auto"/>
          <w:szCs w:val="21"/>
          <w:highlight w:val="none"/>
        </w:rPr>
      </w:pPr>
    </w:p>
    <w:p w14:paraId="0A4B895B">
      <w:pPr>
        <w:autoSpaceDE w:val="0"/>
        <w:autoSpaceDN w:val="0"/>
        <w:adjustRightInd w:val="0"/>
        <w:snapToGrid w:val="0"/>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投标单位名称（加盖公章）</w:t>
      </w:r>
      <w:r>
        <w:rPr>
          <w:rFonts w:hint="eastAsia" w:ascii="宋体" w:hAnsi="宋体" w:cs="宋体"/>
          <w:color w:val="auto"/>
          <w:szCs w:val="21"/>
          <w:highlight w:val="none"/>
          <w:lang w:val="zh-CN"/>
        </w:rPr>
        <w:t>：____________</w:t>
      </w:r>
    </w:p>
    <w:p w14:paraId="0EE11C70">
      <w:pPr>
        <w:pStyle w:val="43"/>
        <w:rPr>
          <w:rFonts w:ascii="宋体" w:hAnsi="宋体"/>
          <w:color w:val="auto"/>
          <w:highlight w:val="none"/>
          <w:lang w:bidi="ar"/>
        </w:rPr>
      </w:pPr>
      <w:r>
        <w:rPr>
          <w:rFonts w:hint="eastAsia" w:ascii="宋体" w:hAnsi="宋体" w:cs="宋体"/>
          <w:color w:val="auto"/>
          <w:sz w:val="21"/>
          <w:szCs w:val="21"/>
          <w:highlight w:val="none"/>
        </w:rPr>
        <w:t>日期：_____年______月______日</w:t>
      </w:r>
    </w:p>
    <w:p w14:paraId="6D0CA6E3">
      <w:pPr>
        <w:keepNext/>
        <w:keepLines/>
        <w:spacing w:before="260" w:after="260" w:line="415" w:lineRule="auto"/>
        <w:outlineLvl w:val="2"/>
        <w:rPr>
          <w:rFonts w:ascii="宋体" w:hAnsi="宋体"/>
          <w:b/>
          <w:color w:val="auto"/>
          <w:kern w:val="0"/>
          <w:sz w:val="24"/>
          <w:highlight w:val="none"/>
        </w:rPr>
      </w:pPr>
    </w:p>
    <w:p w14:paraId="196B4722">
      <w:pPr>
        <w:keepNext/>
        <w:keepLines/>
        <w:spacing w:before="260" w:after="260" w:line="415" w:lineRule="auto"/>
        <w:outlineLvl w:val="2"/>
        <w:rPr>
          <w:rFonts w:ascii="宋体" w:hAnsi="宋体"/>
          <w:b/>
          <w:color w:val="auto"/>
          <w:kern w:val="0"/>
          <w:sz w:val="24"/>
          <w:highlight w:val="none"/>
        </w:rPr>
      </w:pPr>
    </w:p>
    <w:p w14:paraId="43948FC9">
      <w:pPr>
        <w:keepNext/>
        <w:keepLines/>
        <w:spacing w:before="260" w:after="260" w:line="415" w:lineRule="auto"/>
        <w:outlineLvl w:val="2"/>
        <w:rPr>
          <w:rFonts w:ascii="宋体" w:hAnsi="宋体"/>
          <w:b/>
          <w:color w:val="auto"/>
          <w:kern w:val="0"/>
          <w:sz w:val="24"/>
          <w:highlight w:val="none"/>
        </w:rPr>
      </w:pPr>
    </w:p>
    <w:p w14:paraId="355CE0D8">
      <w:pPr>
        <w:pStyle w:val="43"/>
        <w:rPr>
          <w:rFonts w:ascii="宋体" w:hAnsi="宋体"/>
          <w:color w:val="auto"/>
          <w:highlight w:val="none"/>
        </w:rPr>
      </w:pPr>
    </w:p>
    <w:p w14:paraId="472A9B9B">
      <w:pPr>
        <w:pStyle w:val="43"/>
        <w:rPr>
          <w:rFonts w:ascii="宋体" w:hAnsi="宋体"/>
          <w:color w:val="auto"/>
          <w:highlight w:val="none"/>
        </w:rPr>
      </w:pPr>
    </w:p>
    <w:p w14:paraId="48A05AAE">
      <w:pPr>
        <w:pStyle w:val="43"/>
        <w:rPr>
          <w:rFonts w:ascii="宋体" w:hAnsi="宋体"/>
          <w:color w:val="auto"/>
          <w:highlight w:val="none"/>
        </w:rPr>
      </w:pPr>
    </w:p>
    <w:p w14:paraId="4AC3A917">
      <w:pPr>
        <w:pStyle w:val="43"/>
        <w:rPr>
          <w:rFonts w:ascii="宋体" w:hAnsi="宋体"/>
          <w:color w:val="auto"/>
          <w:highlight w:val="none"/>
        </w:rPr>
      </w:pPr>
    </w:p>
    <w:p w14:paraId="4F3AB610">
      <w:pPr>
        <w:pStyle w:val="43"/>
        <w:rPr>
          <w:rFonts w:ascii="宋体" w:hAnsi="宋体"/>
          <w:color w:val="auto"/>
          <w:highlight w:val="none"/>
        </w:rPr>
      </w:pPr>
    </w:p>
    <w:p w14:paraId="1A67746F">
      <w:pPr>
        <w:pStyle w:val="43"/>
        <w:rPr>
          <w:rFonts w:ascii="宋体" w:hAnsi="宋体"/>
          <w:color w:val="auto"/>
          <w:highlight w:val="none"/>
        </w:rPr>
      </w:pPr>
    </w:p>
    <w:p w14:paraId="0DEA7A07">
      <w:pPr>
        <w:pStyle w:val="43"/>
        <w:rPr>
          <w:rFonts w:ascii="宋体" w:hAnsi="宋体"/>
          <w:color w:val="auto"/>
          <w:highlight w:val="none"/>
        </w:rPr>
      </w:pPr>
    </w:p>
    <w:p w14:paraId="77581EC1">
      <w:pPr>
        <w:pStyle w:val="43"/>
        <w:rPr>
          <w:rFonts w:ascii="宋体" w:hAnsi="宋体"/>
          <w:color w:val="auto"/>
          <w:highlight w:val="none"/>
        </w:rPr>
      </w:pPr>
    </w:p>
    <w:p w14:paraId="0AA0C582">
      <w:pPr>
        <w:pStyle w:val="43"/>
        <w:rPr>
          <w:rFonts w:ascii="宋体" w:hAnsi="宋体"/>
          <w:color w:val="auto"/>
          <w:highlight w:val="none"/>
        </w:rPr>
      </w:pPr>
    </w:p>
    <w:p w14:paraId="54C5B536">
      <w:pPr>
        <w:pStyle w:val="43"/>
        <w:rPr>
          <w:rFonts w:ascii="宋体" w:hAnsi="宋体"/>
          <w:color w:val="auto"/>
          <w:highlight w:val="none"/>
        </w:rPr>
      </w:pPr>
    </w:p>
    <w:p w14:paraId="3FC5C02B">
      <w:pPr>
        <w:pStyle w:val="43"/>
        <w:rPr>
          <w:rFonts w:ascii="宋体" w:hAnsi="宋体"/>
          <w:color w:val="auto"/>
          <w:highlight w:val="none"/>
        </w:rPr>
      </w:pPr>
    </w:p>
    <w:p w14:paraId="206A0C83">
      <w:pPr>
        <w:pStyle w:val="43"/>
        <w:rPr>
          <w:rFonts w:ascii="宋体" w:hAnsi="宋体"/>
          <w:color w:val="auto"/>
          <w:highlight w:val="none"/>
        </w:rPr>
      </w:pPr>
    </w:p>
    <w:p w14:paraId="1F6EBDBB">
      <w:pPr>
        <w:widowControl/>
        <w:spacing w:line="360" w:lineRule="auto"/>
        <w:rPr>
          <w:rFonts w:ascii="宋体" w:hAnsi="宋体"/>
          <w:b/>
          <w:color w:val="auto"/>
          <w:spacing w:val="20"/>
          <w:sz w:val="32"/>
          <w:szCs w:val="32"/>
          <w:highlight w:val="none"/>
        </w:rPr>
      </w:pPr>
    </w:p>
    <w:p w14:paraId="767174FD">
      <w:pPr>
        <w:jc w:val="center"/>
        <w:rPr>
          <w:rFonts w:ascii="宋体" w:hAnsi="宋体" w:cs="宋体"/>
          <w:b/>
          <w:color w:val="auto"/>
          <w:sz w:val="32"/>
          <w:szCs w:val="32"/>
          <w:highlight w:val="none"/>
        </w:rPr>
      </w:pPr>
      <w:r>
        <w:rPr>
          <w:rFonts w:hint="eastAsia" w:ascii="宋体" w:hAnsi="宋体" w:cs="宋体"/>
          <w:b/>
          <w:color w:val="auto"/>
          <w:sz w:val="32"/>
          <w:szCs w:val="32"/>
          <w:highlight w:val="none"/>
        </w:rPr>
        <w:t>3、关于招标文件的询问内容</w:t>
      </w:r>
    </w:p>
    <w:p w14:paraId="79A207BE">
      <w:pPr>
        <w:widowControl/>
        <w:autoSpaceDE w:val="0"/>
        <w:autoSpaceDN w:val="0"/>
        <w:spacing w:line="360" w:lineRule="auto"/>
        <w:jc w:val="left"/>
        <w:rPr>
          <w:rFonts w:ascii="宋体" w:hAnsi="宋体"/>
          <w:color w:val="auto"/>
          <w:kern w:val="0"/>
          <w:sz w:val="24"/>
          <w:highlight w:val="none"/>
        </w:rPr>
      </w:pPr>
    </w:p>
    <w:p w14:paraId="580FEB59">
      <w:pPr>
        <w:widowControl/>
        <w:autoSpaceDE w:val="0"/>
        <w:autoSpaceDN w:val="0"/>
        <w:spacing w:line="360" w:lineRule="auto"/>
        <w:jc w:val="left"/>
        <w:rPr>
          <w:rFonts w:ascii="宋体" w:hAnsi="宋体"/>
          <w:color w:val="auto"/>
          <w:kern w:val="0"/>
          <w:szCs w:val="21"/>
          <w:highlight w:val="none"/>
          <w:u w:val="single"/>
        </w:rPr>
      </w:pPr>
      <w:r>
        <w:rPr>
          <w:rFonts w:hint="eastAsia" w:ascii="宋体" w:hAnsi="宋体"/>
          <w:color w:val="auto"/>
          <w:kern w:val="0"/>
          <w:szCs w:val="21"/>
          <w:highlight w:val="none"/>
        </w:rPr>
        <w:t>项目名称：</w:t>
      </w:r>
    </w:p>
    <w:p w14:paraId="75C4A1C0">
      <w:pPr>
        <w:widowControl/>
        <w:autoSpaceDE w:val="0"/>
        <w:autoSpaceDN w:val="0"/>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采购编号：</w:t>
      </w:r>
    </w:p>
    <w:p w14:paraId="137E3C96">
      <w:pPr>
        <w:widowControl/>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内容：</w:t>
      </w:r>
    </w:p>
    <w:p w14:paraId="6CE70774">
      <w:pPr>
        <w:widowControl/>
        <w:snapToGrid w:val="0"/>
        <w:spacing w:line="360" w:lineRule="auto"/>
        <w:jc w:val="left"/>
        <w:rPr>
          <w:rFonts w:ascii="宋体" w:hAnsi="宋体"/>
          <w:b/>
          <w:color w:val="auto"/>
          <w:kern w:val="0"/>
          <w:szCs w:val="21"/>
          <w:highlight w:val="none"/>
          <w:u w:val="single"/>
        </w:rPr>
      </w:pPr>
    </w:p>
    <w:p w14:paraId="7615D97C">
      <w:pPr>
        <w:widowControl/>
        <w:snapToGrid w:val="0"/>
        <w:spacing w:line="360" w:lineRule="auto"/>
        <w:jc w:val="left"/>
        <w:rPr>
          <w:rFonts w:ascii="宋体" w:hAnsi="宋体"/>
          <w:b/>
          <w:color w:val="auto"/>
          <w:kern w:val="0"/>
          <w:szCs w:val="21"/>
          <w:highlight w:val="none"/>
          <w:u w:val="single"/>
        </w:rPr>
      </w:pPr>
    </w:p>
    <w:p w14:paraId="3F455D10">
      <w:pPr>
        <w:widowControl/>
        <w:snapToGrid w:val="0"/>
        <w:spacing w:line="360" w:lineRule="auto"/>
        <w:jc w:val="left"/>
        <w:rPr>
          <w:rFonts w:ascii="宋体" w:hAnsi="宋体"/>
          <w:b/>
          <w:color w:val="auto"/>
          <w:kern w:val="0"/>
          <w:szCs w:val="21"/>
          <w:highlight w:val="none"/>
          <w:u w:val="single"/>
        </w:rPr>
      </w:pPr>
    </w:p>
    <w:p w14:paraId="631001C2">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被授权人姓名：</w:t>
      </w:r>
      <w:r>
        <w:rPr>
          <w:rFonts w:ascii="宋体" w:hAnsi="宋体"/>
          <w:color w:val="auto"/>
          <w:szCs w:val="21"/>
          <w:highlight w:val="none"/>
          <w:u w:val="single"/>
        </w:rPr>
        <w:t xml:space="preserve">                   </w:t>
      </w:r>
    </w:p>
    <w:p w14:paraId="78204C3C">
      <w:pPr>
        <w:tabs>
          <w:tab w:val="left" w:pos="360"/>
        </w:tabs>
        <w:spacing w:line="360" w:lineRule="auto"/>
        <w:rPr>
          <w:rFonts w:ascii="宋体" w:hAnsi="宋体"/>
          <w:color w:val="auto"/>
          <w:szCs w:val="21"/>
          <w:highlight w:val="none"/>
          <w:u w:val="single"/>
        </w:rPr>
      </w:pPr>
      <w:r>
        <w:rPr>
          <w:rFonts w:hint="eastAsia" w:ascii="宋体" w:hAnsi="宋体"/>
          <w:color w:val="auto"/>
          <w:szCs w:val="21"/>
          <w:highlight w:val="none"/>
        </w:rPr>
        <w:t>被授权人身份证号码：</w:t>
      </w:r>
      <w:r>
        <w:rPr>
          <w:rFonts w:ascii="宋体" w:hAnsi="宋体"/>
          <w:color w:val="auto"/>
          <w:szCs w:val="21"/>
          <w:highlight w:val="none"/>
          <w:u w:val="single"/>
        </w:rPr>
        <w:t xml:space="preserve">                              </w:t>
      </w:r>
    </w:p>
    <w:p w14:paraId="0A19950F">
      <w:pPr>
        <w:tabs>
          <w:tab w:val="left" w:pos="360"/>
        </w:tabs>
        <w:spacing w:line="360" w:lineRule="auto"/>
        <w:rPr>
          <w:rFonts w:ascii="宋体" w:hAnsi="宋体"/>
          <w:color w:val="auto"/>
          <w:szCs w:val="21"/>
          <w:highlight w:val="none"/>
          <w:u w:val="single"/>
        </w:rPr>
      </w:pPr>
      <w:r>
        <w:rPr>
          <w:rFonts w:hint="eastAsia" w:ascii="宋体" w:hAnsi="宋体"/>
          <w:color w:val="auto"/>
          <w:szCs w:val="21"/>
          <w:highlight w:val="none"/>
        </w:rPr>
        <w:t>被授权人联系电话：（手机）</w:t>
      </w:r>
      <w:r>
        <w:rPr>
          <w:rFonts w:ascii="宋体" w:hAnsi="宋体"/>
          <w:color w:val="auto"/>
          <w:szCs w:val="21"/>
          <w:highlight w:val="none"/>
          <w:u w:val="single"/>
        </w:rPr>
        <w:t xml:space="preserve">                          </w:t>
      </w:r>
    </w:p>
    <w:p w14:paraId="12780C49">
      <w:pPr>
        <w:pStyle w:val="43"/>
        <w:rPr>
          <w:rFonts w:ascii="宋体" w:hAnsi="宋体"/>
          <w:color w:val="auto"/>
          <w:sz w:val="21"/>
          <w:szCs w:val="21"/>
          <w:highlight w:val="none"/>
        </w:rPr>
      </w:pPr>
    </w:p>
    <w:p w14:paraId="227C09F6">
      <w:pPr>
        <w:pStyle w:val="43"/>
        <w:rPr>
          <w:rFonts w:ascii="宋体" w:hAnsi="宋体"/>
          <w:color w:val="auto"/>
          <w:sz w:val="21"/>
          <w:szCs w:val="21"/>
          <w:highlight w:val="none"/>
          <w:lang w:val="zh-CN"/>
        </w:rPr>
      </w:pPr>
    </w:p>
    <w:p w14:paraId="0B96FA1D">
      <w:pPr>
        <w:pStyle w:val="43"/>
        <w:rPr>
          <w:rFonts w:ascii="宋体" w:hAnsi="宋体"/>
          <w:color w:val="auto"/>
          <w:sz w:val="21"/>
          <w:szCs w:val="21"/>
          <w:highlight w:val="none"/>
          <w:lang w:val="zh-CN"/>
        </w:rPr>
      </w:pPr>
    </w:p>
    <w:p w14:paraId="3A05D28C">
      <w:pPr>
        <w:pStyle w:val="43"/>
        <w:rPr>
          <w:rFonts w:ascii="宋体" w:hAnsi="宋体"/>
          <w:color w:val="auto"/>
          <w:sz w:val="21"/>
          <w:szCs w:val="21"/>
          <w:highlight w:val="none"/>
          <w:lang w:val="zh-CN"/>
        </w:rPr>
      </w:pPr>
    </w:p>
    <w:p w14:paraId="0C6B1E8D">
      <w:pPr>
        <w:widowControl/>
        <w:snapToGrid w:val="0"/>
        <w:spacing w:line="360" w:lineRule="auto"/>
        <w:jc w:val="left"/>
        <w:rPr>
          <w:rFonts w:ascii="宋体" w:hAnsi="宋体"/>
          <w:b/>
          <w:color w:val="auto"/>
          <w:kern w:val="0"/>
          <w:szCs w:val="21"/>
          <w:highlight w:val="none"/>
          <w:u w:val="single"/>
        </w:rPr>
      </w:pPr>
    </w:p>
    <w:p w14:paraId="047FCAF6">
      <w:pPr>
        <w:widowControl/>
        <w:spacing w:line="360" w:lineRule="auto"/>
        <w:ind w:left="3360" w:firstLine="840" w:firstLineChars="400"/>
        <w:jc w:val="left"/>
        <w:rPr>
          <w:rFonts w:ascii="宋体" w:hAnsi="宋体" w:cs="楷体"/>
          <w:color w:val="auto"/>
          <w:szCs w:val="21"/>
          <w:highlight w:val="none"/>
        </w:rPr>
      </w:pPr>
      <w:r>
        <w:rPr>
          <w:rFonts w:hint="eastAsia" w:ascii="宋体" w:hAnsi="宋体"/>
          <w:bCs/>
          <w:color w:val="auto"/>
          <w:szCs w:val="21"/>
          <w:highlight w:val="none"/>
        </w:rPr>
        <w:t>投标单位名称：</w:t>
      </w:r>
      <w:r>
        <w:rPr>
          <w:rFonts w:hint="eastAsia" w:ascii="宋体" w:hAnsi="宋体" w:cs="楷体"/>
          <w:color w:val="auto"/>
          <w:szCs w:val="21"/>
          <w:highlight w:val="none"/>
        </w:rPr>
        <w:t>（加盖公章）</w:t>
      </w:r>
    </w:p>
    <w:p w14:paraId="3599FAA3">
      <w:pPr>
        <w:widowControl/>
        <w:spacing w:line="360" w:lineRule="auto"/>
        <w:ind w:left="3360" w:firstLine="420"/>
        <w:jc w:val="left"/>
        <w:rPr>
          <w:rFonts w:ascii="宋体" w:hAnsi="宋体"/>
          <w:color w:val="auto"/>
          <w:kern w:val="0"/>
          <w:szCs w:val="21"/>
          <w:highlight w:val="none"/>
        </w:rPr>
      </w:pPr>
      <w:r>
        <w:rPr>
          <w:rFonts w:hint="eastAsia" w:ascii="宋体" w:hAnsi="宋体"/>
          <w:color w:val="auto"/>
          <w:kern w:val="0"/>
          <w:szCs w:val="21"/>
          <w:highlight w:val="none"/>
        </w:rPr>
        <w:t>法定代表人或被授权人（签名或盖章）：</w:t>
      </w:r>
    </w:p>
    <w:p w14:paraId="6F310CB0">
      <w:pPr>
        <w:widowControl/>
        <w:spacing w:line="360" w:lineRule="auto"/>
        <w:ind w:firstLine="4200" w:firstLineChars="2000"/>
        <w:jc w:val="left"/>
        <w:rPr>
          <w:rFonts w:ascii="宋体" w:hAnsi="宋体"/>
          <w:color w:val="auto"/>
          <w:kern w:val="0"/>
          <w:sz w:val="20"/>
          <w:szCs w:val="20"/>
          <w:highlight w:val="none"/>
        </w:rPr>
      </w:pPr>
      <w:r>
        <w:rPr>
          <w:rFonts w:hint="eastAsia" w:ascii="宋体" w:hAnsi="宋体"/>
          <w:color w:val="auto"/>
          <w:kern w:val="0"/>
          <w:szCs w:val="21"/>
          <w:highlight w:val="none"/>
        </w:rPr>
        <w:t>时间：    年   月  日</w:t>
      </w:r>
    </w:p>
    <w:p w14:paraId="47C0B519">
      <w:pPr>
        <w:pStyle w:val="43"/>
        <w:rPr>
          <w:rFonts w:ascii="宋体" w:hAnsi="宋体"/>
          <w:color w:val="auto"/>
          <w:highlight w:val="none"/>
        </w:rPr>
      </w:pPr>
    </w:p>
    <w:p w14:paraId="46F04EFB">
      <w:pPr>
        <w:pStyle w:val="43"/>
        <w:rPr>
          <w:rFonts w:ascii="宋体" w:hAnsi="宋体"/>
          <w:color w:val="auto"/>
          <w:highlight w:val="none"/>
        </w:rPr>
      </w:pPr>
    </w:p>
    <w:p w14:paraId="0C12D74B">
      <w:pPr>
        <w:pStyle w:val="43"/>
        <w:rPr>
          <w:rFonts w:ascii="宋体" w:hAnsi="宋体"/>
          <w:color w:val="auto"/>
          <w:highlight w:val="none"/>
        </w:rPr>
      </w:pPr>
    </w:p>
    <w:p w14:paraId="49D9FF22">
      <w:pPr>
        <w:pStyle w:val="43"/>
        <w:rPr>
          <w:rFonts w:ascii="宋体" w:hAnsi="宋体"/>
          <w:color w:val="auto"/>
          <w:highlight w:val="none"/>
        </w:rPr>
      </w:pPr>
    </w:p>
    <w:p w14:paraId="4B1D9F9B">
      <w:pPr>
        <w:pStyle w:val="43"/>
        <w:rPr>
          <w:rFonts w:ascii="宋体" w:hAnsi="宋体"/>
          <w:color w:val="auto"/>
          <w:highlight w:val="none"/>
        </w:rPr>
      </w:pPr>
    </w:p>
    <w:p w14:paraId="4A80D87F">
      <w:pPr>
        <w:rPr>
          <w:rFonts w:ascii="宋体" w:hAnsi="宋体"/>
          <w:b/>
          <w:color w:val="auto"/>
          <w:spacing w:val="20"/>
          <w:sz w:val="32"/>
          <w:szCs w:val="32"/>
          <w:highlight w:val="none"/>
        </w:rPr>
      </w:pPr>
    </w:p>
    <w:sectPr>
      <w:headerReference r:id="rId6" w:type="first"/>
      <w:footerReference r:id="rId8" w:type="first"/>
      <w:headerReference r:id="rId5" w:type="even"/>
      <w:footerReference r:id="rId7" w:type="even"/>
      <w:pgSz w:w="11905" w:h="16838"/>
      <w:pgMar w:top="1440" w:right="1797" w:bottom="1440" w:left="1797" w:header="851" w:footer="992" w:gutter="0"/>
      <w:cols w:space="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Calibri"/>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dobe 仿宋 Std R">
    <w:altName w:val="宋体"/>
    <w:panose1 w:val="00000000000000000000"/>
    <w:charset w:val="86"/>
    <w:family w:val="auto"/>
    <w:pitch w:val="default"/>
    <w:sig w:usb0="00000000" w:usb1="00000000" w:usb2="00000016" w:usb3="00000000" w:csb0="00060007" w:csb1="00000000"/>
  </w:font>
  <w:font w:name="方正小标宋简体">
    <w:panose1 w:val="03000509000000000000"/>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HYShuSongErKW">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94D0C">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563B7">
                          <w:pPr>
                            <w:pStyle w:val="24"/>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9B563B7">
                    <w:pPr>
                      <w:pStyle w:val="24"/>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50E8F">
    <w:pPr>
      <w:pStyle w:val="24"/>
      <w:framePr w:wrap="around" w:vAnchor="text" w:hAnchor="margin" w:xAlign="right" w:y="1"/>
      <w:rPr>
        <w:rStyle w:val="37"/>
      </w:rPr>
    </w:pPr>
    <w:r>
      <w:rPr>
        <w:rStyle w:val="37"/>
      </w:rPr>
      <w:fldChar w:fldCharType="begin"/>
    </w:r>
    <w:r>
      <w:rPr>
        <w:rStyle w:val="37"/>
      </w:rPr>
      <w:instrText xml:space="preserve">PAGE  </w:instrText>
    </w:r>
    <w:r>
      <w:rPr>
        <w:rStyle w:val="37"/>
      </w:rPr>
      <w:fldChar w:fldCharType="end"/>
    </w:r>
  </w:p>
  <w:p w14:paraId="2DCC3853">
    <w:pPr>
      <w:pStyle w:val="24"/>
      <w:ind w:right="360"/>
    </w:pPr>
  </w:p>
  <w:p w14:paraId="0E99A0B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073CA">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EFDCD">
    <w:pPr>
      <w:pBdr>
        <w:bottom w:val="single" w:color="auto" w:sz="4" w:space="0"/>
      </w:pBdr>
      <w:ind w:right="-50" w:rightChars="-24"/>
      <w:jc w:val="right"/>
    </w:pPr>
    <w:r>
      <w:rPr>
        <w:rFonts w:hint="eastAsia"/>
      </w:rPr>
      <w:t>江苏恒卓工程管理咨询有限公司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46E45">
    <w:pPr>
      <w:pStyle w:val="25"/>
    </w:pPr>
  </w:p>
  <w:p w14:paraId="28D6FB6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3B2A">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846B1"/>
    <w:multiLevelType w:val="singleLevel"/>
    <w:tmpl w:val="F77846B1"/>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74BF1682"/>
    <w:multiLevelType w:val="singleLevel"/>
    <w:tmpl w:val="74BF1682"/>
    <w:lvl w:ilvl="0" w:tentative="0">
      <w:start w:val="1"/>
      <w:numFmt w:val="decimal"/>
      <w:suff w:val="nothing"/>
      <w:lvlText w:val="%1、"/>
      <w:lvlJc w:val="left"/>
      <w:pPr>
        <w:ind w:left="0" w:firstLine="0"/>
      </w:p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0"/>
  </w:num>
  <w:num w:numId="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I4NjI5OTBmMDM1ODFlMDkzNDFlZTFiMWNhZWU5ZT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5D6"/>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D9E"/>
    <w:rsid w:val="00004E70"/>
    <w:rsid w:val="0000508D"/>
    <w:rsid w:val="000051DC"/>
    <w:rsid w:val="00005232"/>
    <w:rsid w:val="000053B4"/>
    <w:rsid w:val="00005407"/>
    <w:rsid w:val="00005905"/>
    <w:rsid w:val="00005AF1"/>
    <w:rsid w:val="00005DF0"/>
    <w:rsid w:val="00005EC8"/>
    <w:rsid w:val="000060A7"/>
    <w:rsid w:val="000064B2"/>
    <w:rsid w:val="00006923"/>
    <w:rsid w:val="00006957"/>
    <w:rsid w:val="00006AE2"/>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E5A"/>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667"/>
    <w:rsid w:val="000157C2"/>
    <w:rsid w:val="00015D31"/>
    <w:rsid w:val="00015D38"/>
    <w:rsid w:val="0001606B"/>
    <w:rsid w:val="000160FB"/>
    <w:rsid w:val="000163AA"/>
    <w:rsid w:val="00016644"/>
    <w:rsid w:val="000168D9"/>
    <w:rsid w:val="000169A7"/>
    <w:rsid w:val="00016E72"/>
    <w:rsid w:val="0001709A"/>
    <w:rsid w:val="000173B8"/>
    <w:rsid w:val="0001745D"/>
    <w:rsid w:val="00017521"/>
    <w:rsid w:val="00017674"/>
    <w:rsid w:val="000178F8"/>
    <w:rsid w:val="00017A16"/>
    <w:rsid w:val="00017A27"/>
    <w:rsid w:val="00017A3B"/>
    <w:rsid w:val="00017A46"/>
    <w:rsid w:val="00017B36"/>
    <w:rsid w:val="00017C5E"/>
    <w:rsid w:val="00020232"/>
    <w:rsid w:val="0002026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63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85F"/>
    <w:rsid w:val="00026AAC"/>
    <w:rsid w:val="00026D3D"/>
    <w:rsid w:val="00026F4A"/>
    <w:rsid w:val="000272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28A"/>
    <w:rsid w:val="000403CA"/>
    <w:rsid w:val="0004042F"/>
    <w:rsid w:val="0004060C"/>
    <w:rsid w:val="0004094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8F"/>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720"/>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89"/>
    <w:rsid w:val="000514DF"/>
    <w:rsid w:val="0005161F"/>
    <w:rsid w:val="00051756"/>
    <w:rsid w:val="000517DD"/>
    <w:rsid w:val="0005182E"/>
    <w:rsid w:val="0005191F"/>
    <w:rsid w:val="0005192B"/>
    <w:rsid w:val="00051C52"/>
    <w:rsid w:val="000524E2"/>
    <w:rsid w:val="00052978"/>
    <w:rsid w:val="00052AEA"/>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2D"/>
    <w:rsid w:val="000665A0"/>
    <w:rsid w:val="00066674"/>
    <w:rsid w:val="000666C4"/>
    <w:rsid w:val="000668C9"/>
    <w:rsid w:val="000668D7"/>
    <w:rsid w:val="00066C16"/>
    <w:rsid w:val="00066E01"/>
    <w:rsid w:val="0006751D"/>
    <w:rsid w:val="00067529"/>
    <w:rsid w:val="00067802"/>
    <w:rsid w:val="000679C4"/>
    <w:rsid w:val="00067D43"/>
    <w:rsid w:val="00067E9C"/>
    <w:rsid w:val="0007010B"/>
    <w:rsid w:val="000701A2"/>
    <w:rsid w:val="0007050C"/>
    <w:rsid w:val="00070524"/>
    <w:rsid w:val="00070526"/>
    <w:rsid w:val="0007060C"/>
    <w:rsid w:val="0007090B"/>
    <w:rsid w:val="00070998"/>
    <w:rsid w:val="00070BB9"/>
    <w:rsid w:val="0007103D"/>
    <w:rsid w:val="00071223"/>
    <w:rsid w:val="00071356"/>
    <w:rsid w:val="00071B1C"/>
    <w:rsid w:val="00071D3C"/>
    <w:rsid w:val="00071DF6"/>
    <w:rsid w:val="00071FFA"/>
    <w:rsid w:val="0007206F"/>
    <w:rsid w:val="000720B4"/>
    <w:rsid w:val="00072449"/>
    <w:rsid w:val="000725F4"/>
    <w:rsid w:val="000726DA"/>
    <w:rsid w:val="000729EE"/>
    <w:rsid w:val="00072BC1"/>
    <w:rsid w:val="00072CC1"/>
    <w:rsid w:val="00072E30"/>
    <w:rsid w:val="00072EF1"/>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2C3"/>
    <w:rsid w:val="00077705"/>
    <w:rsid w:val="000778B7"/>
    <w:rsid w:val="00077A02"/>
    <w:rsid w:val="00077C79"/>
    <w:rsid w:val="00077D3D"/>
    <w:rsid w:val="00077FE5"/>
    <w:rsid w:val="000801CC"/>
    <w:rsid w:val="00080289"/>
    <w:rsid w:val="00080443"/>
    <w:rsid w:val="000805BC"/>
    <w:rsid w:val="00080608"/>
    <w:rsid w:val="0008090A"/>
    <w:rsid w:val="00080982"/>
    <w:rsid w:val="000809DF"/>
    <w:rsid w:val="00080C51"/>
    <w:rsid w:val="00080DE4"/>
    <w:rsid w:val="0008131C"/>
    <w:rsid w:val="00081713"/>
    <w:rsid w:val="000817A1"/>
    <w:rsid w:val="00081948"/>
    <w:rsid w:val="00081952"/>
    <w:rsid w:val="00082322"/>
    <w:rsid w:val="0008234E"/>
    <w:rsid w:val="00082377"/>
    <w:rsid w:val="00082994"/>
    <w:rsid w:val="000832F9"/>
    <w:rsid w:val="00083393"/>
    <w:rsid w:val="00083626"/>
    <w:rsid w:val="000836B3"/>
    <w:rsid w:val="0008372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C8"/>
    <w:rsid w:val="000848C3"/>
    <w:rsid w:val="000849D7"/>
    <w:rsid w:val="00084A05"/>
    <w:rsid w:val="00084B23"/>
    <w:rsid w:val="00084CB5"/>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4E"/>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254"/>
    <w:rsid w:val="00092413"/>
    <w:rsid w:val="000925EE"/>
    <w:rsid w:val="000926D7"/>
    <w:rsid w:val="000927C4"/>
    <w:rsid w:val="00092C18"/>
    <w:rsid w:val="00092EA1"/>
    <w:rsid w:val="00093073"/>
    <w:rsid w:val="000932F6"/>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1F4"/>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194"/>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C7E"/>
    <w:rsid w:val="000A2DA2"/>
    <w:rsid w:val="000A2DAE"/>
    <w:rsid w:val="000A2E01"/>
    <w:rsid w:val="000A34BA"/>
    <w:rsid w:val="000A34F3"/>
    <w:rsid w:val="000A38B4"/>
    <w:rsid w:val="000A3CF2"/>
    <w:rsid w:val="000A3D00"/>
    <w:rsid w:val="000A3FFB"/>
    <w:rsid w:val="000A414A"/>
    <w:rsid w:val="000A41F4"/>
    <w:rsid w:val="000A4578"/>
    <w:rsid w:val="000A45E0"/>
    <w:rsid w:val="000A4A3B"/>
    <w:rsid w:val="000A4DA3"/>
    <w:rsid w:val="000A4F98"/>
    <w:rsid w:val="000A4F9A"/>
    <w:rsid w:val="000A539A"/>
    <w:rsid w:val="000A54ED"/>
    <w:rsid w:val="000A5506"/>
    <w:rsid w:val="000A5577"/>
    <w:rsid w:val="000A5754"/>
    <w:rsid w:val="000A5860"/>
    <w:rsid w:val="000A5902"/>
    <w:rsid w:val="000A5D65"/>
    <w:rsid w:val="000A5E91"/>
    <w:rsid w:val="000A5EAC"/>
    <w:rsid w:val="000A60F3"/>
    <w:rsid w:val="000A6A43"/>
    <w:rsid w:val="000A6AFA"/>
    <w:rsid w:val="000A6C61"/>
    <w:rsid w:val="000A6D69"/>
    <w:rsid w:val="000A6F72"/>
    <w:rsid w:val="000A6F99"/>
    <w:rsid w:val="000A6FE6"/>
    <w:rsid w:val="000A70AB"/>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28"/>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52"/>
    <w:rsid w:val="000B77C6"/>
    <w:rsid w:val="000B785C"/>
    <w:rsid w:val="000C003D"/>
    <w:rsid w:val="000C02BB"/>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944"/>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98F"/>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51"/>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6B5E"/>
    <w:rsid w:val="000E7231"/>
    <w:rsid w:val="000E7316"/>
    <w:rsid w:val="000E74CA"/>
    <w:rsid w:val="000E77B6"/>
    <w:rsid w:val="000E7838"/>
    <w:rsid w:val="000E7910"/>
    <w:rsid w:val="000E795C"/>
    <w:rsid w:val="000E7A0C"/>
    <w:rsid w:val="000E7AF9"/>
    <w:rsid w:val="000E7C99"/>
    <w:rsid w:val="000E7EFD"/>
    <w:rsid w:val="000E7F65"/>
    <w:rsid w:val="000F0028"/>
    <w:rsid w:val="000F01E6"/>
    <w:rsid w:val="000F0397"/>
    <w:rsid w:val="000F0979"/>
    <w:rsid w:val="000F0B3B"/>
    <w:rsid w:val="000F0C34"/>
    <w:rsid w:val="000F0C76"/>
    <w:rsid w:val="000F0D7A"/>
    <w:rsid w:val="000F0E42"/>
    <w:rsid w:val="000F17AF"/>
    <w:rsid w:val="000F181A"/>
    <w:rsid w:val="000F2136"/>
    <w:rsid w:val="000F229F"/>
    <w:rsid w:val="000F232F"/>
    <w:rsid w:val="000F2348"/>
    <w:rsid w:val="000F2381"/>
    <w:rsid w:val="000F240D"/>
    <w:rsid w:val="000F2592"/>
    <w:rsid w:val="000F27F0"/>
    <w:rsid w:val="000F32D9"/>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1E0"/>
    <w:rsid w:val="00101254"/>
    <w:rsid w:val="0010150F"/>
    <w:rsid w:val="0010166A"/>
    <w:rsid w:val="00101C2D"/>
    <w:rsid w:val="00101CD7"/>
    <w:rsid w:val="00101E70"/>
    <w:rsid w:val="00101E9D"/>
    <w:rsid w:val="00101FD9"/>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9F1"/>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F0"/>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C7C"/>
    <w:rsid w:val="00111D5C"/>
    <w:rsid w:val="00111DD5"/>
    <w:rsid w:val="0011204B"/>
    <w:rsid w:val="00112212"/>
    <w:rsid w:val="0011261B"/>
    <w:rsid w:val="00112659"/>
    <w:rsid w:val="00112702"/>
    <w:rsid w:val="00112BFA"/>
    <w:rsid w:val="00112C7A"/>
    <w:rsid w:val="00112D88"/>
    <w:rsid w:val="00112DC9"/>
    <w:rsid w:val="00112EA1"/>
    <w:rsid w:val="00112EB8"/>
    <w:rsid w:val="00112F41"/>
    <w:rsid w:val="00113254"/>
    <w:rsid w:val="0011330F"/>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360"/>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D9F"/>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E2"/>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7"/>
    <w:rsid w:val="001316FA"/>
    <w:rsid w:val="0013186F"/>
    <w:rsid w:val="001319A0"/>
    <w:rsid w:val="00131D11"/>
    <w:rsid w:val="00131ED2"/>
    <w:rsid w:val="00132024"/>
    <w:rsid w:val="0013224A"/>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C8F"/>
    <w:rsid w:val="001371D4"/>
    <w:rsid w:val="001371DC"/>
    <w:rsid w:val="001379B7"/>
    <w:rsid w:val="00137A98"/>
    <w:rsid w:val="00137DD9"/>
    <w:rsid w:val="00137F03"/>
    <w:rsid w:val="001400A0"/>
    <w:rsid w:val="001404E9"/>
    <w:rsid w:val="00140656"/>
    <w:rsid w:val="00140C98"/>
    <w:rsid w:val="00140CC4"/>
    <w:rsid w:val="00140E02"/>
    <w:rsid w:val="00140F54"/>
    <w:rsid w:val="00141657"/>
    <w:rsid w:val="001416C8"/>
    <w:rsid w:val="00141B0E"/>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8FC"/>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70"/>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8E"/>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6AA"/>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1F"/>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55D"/>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3E0"/>
    <w:rsid w:val="00175843"/>
    <w:rsid w:val="001759C5"/>
    <w:rsid w:val="00175A5D"/>
    <w:rsid w:val="00175AFE"/>
    <w:rsid w:val="00175BBF"/>
    <w:rsid w:val="0017603C"/>
    <w:rsid w:val="00176149"/>
    <w:rsid w:val="0017622F"/>
    <w:rsid w:val="0017623A"/>
    <w:rsid w:val="00176250"/>
    <w:rsid w:val="00176399"/>
    <w:rsid w:val="00176493"/>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09"/>
    <w:rsid w:val="00181D48"/>
    <w:rsid w:val="00181D80"/>
    <w:rsid w:val="00181DB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87D61"/>
    <w:rsid w:val="00190143"/>
    <w:rsid w:val="0019015C"/>
    <w:rsid w:val="00190335"/>
    <w:rsid w:val="00190396"/>
    <w:rsid w:val="001907E2"/>
    <w:rsid w:val="00190CEE"/>
    <w:rsid w:val="001914A6"/>
    <w:rsid w:val="00191517"/>
    <w:rsid w:val="00191ABB"/>
    <w:rsid w:val="00191D08"/>
    <w:rsid w:val="00191D43"/>
    <w:rsid w:val="00191F11"/>
    <w:rsid w:val="00191FD1"/>
    <w:rsid w:val="00192450"/>
    <w:rsid w:val="001924F5"/>
    <w:rsid w:val="001928B8"/>
    <w:rsid w:val="00192A48"/>
    <w:rsid w:val="00192ADE"/>
    <w:rsid w:val="00192D14"/>
    <w:rsid w:val="00192E9C"/>
    <w:rsid w:val="001930E3"/>
    <w:rsid w:val="00193106"/>
    <w:rsid w:val="00193A98"/>
    <w:rsid w:val="00193B84"/>
    <w:rsid w:val="00193BEE"/>
    <w:rsid w:val="00193C95"/>
    <w:rsid w:val="00193D98"/>
    <w:rsid w:val="00193E32"/>
    <w:rsid w:val="00194050"/>
    <w:rsid w:val="00194200"/>
    <w:rsid w:val="00194427"/>
    <w:rsid w:val="001944C6"/>
    <w:rsid w:val="00194763"/>
    <w:rsid w:val="001948CB"/>
    <w:rsid w:val="00194C53"/>
    <w:rsid w:val="00194F3A"/>
    <w:rsid w:val="001950C6"/>
    <w:rsid w:val="00195191"/>
    <w:rsid w:val="0019525E"/>
    <w:rsid w:val="00195427"/>
    <w:rsid w:val="001954DF"/>
    <w:rsid w:val="001958B9"/>
    <w:rsid w:val="00195A71"/>
    <w:rsid w:val="00195B1E"/>
    <w:rsid w:val="00195D3C"/>
    <w:rsid w:val="001961CE"/>
    <w:rsid w:val="00196296"/>
    <w:rsid w:val="00196AA1"/>
    <w:rsid w:val="00196AD9"/>
    <w:rsid w:val="00196C49"/>
    <w:rsid w:val="00196D7F"/>
    <w:rsid w:val="001971A4"/>
    <w:rsid w:val="0019751C"/>
    <w:rsid w:val="00197AD9"/>
    <w:rsid w:val="00197DB5"/>
    <w:rsid w:val="00197F02"/>
    <w:rsid w:val="00197F40"/>
    <w:rsid w:val="00197FD9"/>
    <w:rsid w:val="001A0090"/>
    <w:rsid w:val="001A022D"/>
    <w:rsid w:val="001A0286"/>
    <w:rsid w:val="001A0373"/>
    <w:rsid w:val="001A04AA"/>
    <w:rsid w:val="001A06F8"/>
    <w:rsid w:val="001A0A32"/>
    <w:rsid w:val="001A0FE8"/>
    <w:rsid w:val="001A106A"/>
    <w:rsid w:val="001A1224"/>
    <w:rsid w:val="001A13A8"/>
    <w:rsid w:val="001A13F2"/>
    <w:rsid w:val="001A168B"/>
    <w:rsid w:val="001A17A9"/>
    <w:rsid w:val="001A1914"/>
    <w:rsid w:val="001A19C5"/>
    <w:rsid w:val="001A19D6"/>
    <w:rsid w:val="001A1ABE"/>
    <w:rsid w:val="001A1B50"/>
    <w:rsid w:val="001A1B78"/>
    <w:rsid w:val="001A1BA3"/>
    <w:rsid w:val="001A1F0B"/>
    <w:rsid w:val="001A1F70"/>
    <w:rsid w:val="001A229A"/>
    <w:rsid w:val="001A2347"/>
    <w:rsid w:val="001A2415"/>
    <w:rsid w:val="001A25C9"/>
    <w:rsid w:val="001A2613"/>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2F"/>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A8"/>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CA9"/>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30"/>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5E0"/>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C03"/>
    <w:rsid w:val="001D3E5D"/>
    <w:rsid w:val="001D3F50"/>
    <w:rsid w:val="001D3FD0"/>
    <w:rsid w:val="001D4067"/>
    <w:rsid w:val="001D4254"/>
    <w:rsid w:val="001D42B2"/>
    <w:rsid w:val="001D4345"/>
    <w:rsid w:val="001D4904"/>
    <w:rsid w:val="001D4A3F"/>
    <w:rsid w:val="001D4C30"/>
    <w:rsid w:val="001D4FC1"/>
    <w:rsid w:val="001D52B8"/>
    <w:rsid w:val="001D5355"/>
    <w:rsid w:val="001D55D6"/>
    <w:rsid w:val="001D560E"/>
    <w:rsid w:val="001D57EB"/>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AD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EED"/>
    <w:rsid w:val="001E4118"/>
    <w:rsid w:val="001E437E"/>
    <w:rsid w:val="001E43E2"/>
    <w:rsid w:val="001E447D"/>
    <w:rsid w:val="001E4B1F"/>
    <w:rsid w:val="001E4DEA"/>
    <w:rsid w:val="001E4ED1"/>
    <w:rsid w:val="001E5295"/>
    <w:rsid w:val="001E54DC"/>
    <w:rsid w:val="001E58C2"/>
    <w:rsid w:val="001E5B9A"/>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0E7"/>
    <w:rsid w:val="001F0106"/>
    <w:rsid w:val="001F01DF"/>
    <w:rsid w:val="001F0615"/>
    <w:rsid w:val="001F07D6"/>
    <w:rsid w:val="001F07F7"/>
    <w:rsid w:val="001F08D7"/>
    <w:rsid w:val="001F0C50"/>
    <w:rsid w:val="001F126A"/>
    <w:rsid w:val="001F137C"/>
    <w:rsid w:val="001F17AB"/>
    <w:rsid w:val="001F1B18"/>
    <w:rsid w:val="001F1D26"/>
    <w:rsid w:val="001F1E70"/>
    <w:rsid w:val="001F2402"/>
    <w:rsid w:val="001F2720"/>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B2E"/>
    <w:rsid w:val="001F4C73"/>
    <w:rsid w:val="001F5191"/>
    <w:rsid w:val="001F5251"/>
    <w:rsid w:val="001F52D4"/>
    <w:rsid w:val="001F5318"/>
    <w:rsid w:val="001F536F"/>
    <w:rsid w:val="001F5482"/>
    <w:rsid w:val="001F5484"/>
    <w:rsid w:val="001F584C"/>
    <w:rsid w:val="001F587A"/>
    <w:rsid w:val="001F5D74"/>
    <w:rsid w:val="001F6084"/>
    <w:rsid w:val="001F61FB"/>
    <w:rsid w:val="001F6533"/>
    <w:rsid w:val="001F68EE"/>
    <w:rsid w:val="001F68FD"/>
    <w:rsid w:val="001F6946"/>
    <w:rsid w:val="001F6CEE"/>
    <w:rsid w:val="001F6F41"/>
    <w:rsid w:val="001F705A"/>
    <w:rsid w:val="001F70CA"/>
    <w:rsid w:val="001F71D8"/>
    <w:rsid w:val="001F7249"/>
    <w:rsid w:val="001F7277"/>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DE2"/>
    <w:rsid w:val="00205F4E"/>
    <w:rsid w:val="002062B3"/>
    <w:rsid w:val="00206410"/>
    <w:rsid w:val="00206722"/>
    <w:rsid w:val="00206908"/>
    <w:rsid w:val="00206A04"/>
    <w:rsid w:val="00206BE4"/>
    <w:rsid w:val="00206D3E"/>
    <w:rsid w:val="00206D5B"/>
    <w:rsid w:val="00207038"/>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52A"/>
    <w:rsid w:val="00213701"/>
    <w:rsid w:val="00213947"/>
    <w:rsid w:val="002139C6"/>
    <w:rsid w:val="00213B0D"/>
    <w:rsid w:val="00213B31"/>
    <w:rsid w:val="00213DBF"/>
    <w:rsid w:val="00213EC0"/>
    <w:rsid w:val="00213EE5"/>
    <w:rsid w:val="0021405E"/>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C0"/>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5D1"/>
    <w:rsid w:val="0022181C"/>
    <w:rsid w:val="00221869"/>
    <w:rsid w:val="002218DD"/>
    <w:rsid w:val="00221D2A"/>
    <w:rsid w:val="00221E82"/>
    <w:rsid w:val="00221EA7"/>
    <w:rsid w:val="00222202"/>
    <w:rsid w:val="00222706"/>
    <w:rsid w:val="00222A23"/>
    <w:rsid w:val="00222B6A"/>
    <w:rsid w:val="00222B97"/>
    <w:rsid w:val="00222CE5"/>
    <w:rsid w:val="00223224"/>
    <w:rsid w:val="0022334D"/>
    <w:rsid w:val="002234F8"/>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885"/>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0"/>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CE"/>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3EC"/>
    <w:rsid w:val="002604FD"/>
    <w:rsid w:val="002605E4"/>
    <w:rsid w:val="00260C7F"/>
    <w:rsid w:val="00260CD6"/>
    <w:rsid w:val="0026110D"/>
    <w:rsid w:val="002615F1"/>
    <w:rsid w:val="00261B65"/>
    <w:rsid w:val="00261B80"/>
    <w:rsid w:val="00261DE7"/>
    <w:rsid w:val="002622C9"/>
    <w:rsid w:val="002622ED"/>
    <w:rsid w:val="00262352"/>
    <w:rsid w:val="002623D5"/>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08C"/>
    <w:rsid w:val="002642DE"/>
    <w:rsid w:val="002643A5"/>
    <w:rsid w:val="002644E1"/>
    <w:rsid w:val="00264548"/>
    <w:rsid w:val="002645A8"/>
    <w:rsid w:val="00264704"/>
    <w:rsid w:val="00264782"/>
    <w:rsid w:val="00264900"/>
    <w:rsid w:val="00264B24"/>
    <w:rsid w:val="00264B40"/>
    <w:rsid w:val="00264B60"/>
    <w:rsid w:val="00264CFA"/>
    <w:rsid w:val="002654F2"/>
    <w:rsid w:val="0026554B"/>
    <w:rsid w:val="00265791"/>
    <w:rsid w:val="00265CB6"/>
    <w:rsid w:val="00265EFB"/>
    <w:rsid w:val="00266784"/>
    <w:rsid w:val="002667BA"/>
    <w:rsid w:val="00266A1C"/>
    <w:rsid w:val="00266BF6"/>
    <w:rsid w:val="0026712C"/>
    <w:rsid w:val="00267217"/>
    <w:rsid w:val="00267471"/>
    <w:rsid w:val="002674BB"/>
    <w:rsid w:val="002675BA"/>
    <w:rsid w:val="00267698"/>
    <w:rsid w:val="002678DB"/>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DCB"/>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93"/>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843"/>
    <w:rsid w:val="00276AEA"/>
    <w:rsid w:val="00276B43"/>
    <w:rsid w:val="00276B8D"/>
    <w:rsid w:val="00276DA3"/>
    <w:rsid w:val="00276E70"/>
    <w:rsid w:val="0027711C"/>
    <w:rsid w:val="00277147"/>
    <w:rsid w:val="00277159"/>
    <w:rsid w:val="002771C6"/>
    <w:rsid w:val="00277401"/>
    <w:rsid w:val="0027742A"/>
    <w:rsid w:val="002775CA"/>
    <w:rsid w:val="002776D8"/>
    <w:rsid w:val="002777C0"/>
    <w:rsid w:val="002777D6"/>
    <w:rsid w:val="00277856"/>
    <w:rsid w:val="00277AC2"/>
    <w:rsid w:val="00277E50"/>
    <w:rsid w:val="0028005D"/>
    <w:rsid w:val="00280076"/>
    <w:rsid w:val="0028007F"/>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067"/>
    <w:rsid w:val="00282390"/>
    <w:rsid w:val="002826C3"/>
    <w:rsid w:val="00282F4A"/>
    <w:rsid w:val="00283031"/>
    <w:rsid w:val="002832A6"/>
    <w:rsid w:val="002834E4"/>
    <w:rsid w:val="002837B1"/>
    <w:rsid w:val="00283AA1"/>
    <w:rsid w:val="00283C48"/>
    <w:rsid w:val="00283D5E"/>
    <w:rsid w:val="00283E2E"/>
    <w:rsid w:val="00283ED2"/>
    <w:rsid w:val="00283FC0"/>
    <w:rsid w:val="00283FDC"/>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30"/>
    <w:rsid w:val="002875F8"/>
    <w:rsid w:val="002876CA"/>
    <w:rsid w:val="00287906"/>
    <w:rsid w:val="00287930"/>
    <w:rsid w:val="00287A7F"/>
    <w:rsid w:val="00287A91"/>
    <w:rsid w:val="0029005C"/>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A2"/>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03A"/>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F0"/>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9D3"/>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78C"/>
    <w:rsid w:val="002A6B4C"/>
    <w:rsid w:val="002A6C81"/>
    <w:rsid w:val="002A6CB1"/>
    <w:rsid w:val="002A6CBC"/>
    <w:rsid w:val="002A6CFE"/>
    <w:rsid w:val="002A71C9"/>
    <w:rsid w:val="002A7544"/>
    <w:rsid w:val="002A77D7"/>
    <w:rsid w:val="002A7A0F"/>
    <w:rsid w:val="002A7A18"/>
    <w:rsid w:val="002A7B62"/>
    <w:rsid w:val="002A7F5B"/>
    <w:rsid w:val="002B00E2"/>
    <w:rsid w:val="002B0171"/>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802"/>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A3"/>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96"/>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6FE9"/>
    <w:rsid w:val="002C7061"/>
    <w:rsid w:val="002C7161"/>
    <w:rsid w:val="002C7612"/>
    <w:rsid w:val="002C7638"/>
    <w:rsid w:val="002C7ADD"/>
    <w:rsid w:val="002C7CAD"/>
    <w:rsid w:val="002C7E26"/>
    <w:rsid w:val="002C7EA1"/>
    <w:rsid w:val="002C7EF4"/>
    <w:rsid w:val="002C7F04"/>
    <w:rsid w:val="002C7F19"/>
    <w:rsid w:val="002D0089"/>
    <w:rsid w:val="002D009C"/>
    <w:rsid w:val="002D018C"/>
    <w:rsid w:val="002D01F9"/>
    <w:rsid w:val="002D025B"/>
    <w:rsid w:val="002D03B9"/>
    <w:rsid w:val="002D06D8"/>
    <w:rsid w:val="002D0993"/>
    <w:rsid w:val="002D09CD"/>
    <w:rsid w:val="002D0C37"/>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088"/>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27"/>
    <w:rsid w:val="002E297F"/>
    <w:rsid w:val="002E2B06"/>
    <w:rsid w:val="002E2CE9"/>
    <w:rsid w:val="002E397A"/>
    <w:rsid w:val="002E3C7B"/>
    <w:rsid w:val="002E3DDA"/>
    <w:rsid w:val="002E3E32"/>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4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C4D"/>
    <w:rsid w:val="002F3EB3"/>
    <w:rsid w:val="002F3F1B"/>
    <w:rsid w:val="002F3F3E"/>
    <w:rsid w:val="002F41C0"/>
    <w:rsid w:val="002F4344"/>
    <w:rsid w:val="002F4435"/>
    <w:rsid w:val="002F44BD"/>
    <w:rsid w:val="002F44E6"/>
    <w:rsid w:val="002F453E"/>
    <w:rsid w:val="002F4865"/>
    <w:rsid w:val="002F4A13"/>
    <w:rsid w:val="002F4E0A"/>
    <w:rsid w:val="002F53B9"/>
    <w:rsid w:val="002F5704"/>
    <w:rsid w:val="002F571E"/>
    <w:rsid w:val="002F5B5E"/>
    <w:rsid w:val="002F5C02"/>
    <w:rsid w:val="002F5C35"/>
    <w:rsid w:val="002F5CD4"/>
    <w:rsid w:val="002F5E41"/>
    <w:rsid w:val="002F5E52"/>
    <w:rsid w:val="002F5F34"/>
    <w:rsid w:val="002F5FDE"/>
    <w:rsid w:val="002F608B"/>
    <w:rsid w:val="002F621F"/>
    <w:rsid w:val="002F633C"/>
    <w:rsid w:val="002F65A7"/>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C92"/>
    <w:rsid w:val="00302D01"/>
    <w:rsid w:val="00302E86"/>
    <w:rsid w:val="00302EE2"/>
    <w:rsid w:val="003032C7"/>
    <w:rsid w:val="003034FA"/>
    <w:rsid w:val="0030370E"/>
    <w:rsid w:val="003037A4"/>
    <w:rsid w:val="003039E6"/>
    <w:rsid w:val="00303A1D"/>
    <w:rsid w:val="00303AB7"/>
    <w:rsid w:val="00303B33"/>
    <w:rsid w:val="00303E6A"/>
    <w:rsid w:val="00304335"/>
    <w:rsid w:val="0030441F"/>
    <w:rsid w:val="00304454"/>
    <w:rsid w:val="00304758"/>
    <w:rsid w:val="003047BF"/>
    <w:rsid w:val="0030490D"/>
    <w:rsid w:val="00304A48"/>
    <w:rsid w:val="00304AFE"/>
    <w:rsid w:val="00304B8A"/>
    <w:rsid w:val="00304F46"/>
    <w:rsid w:val="00304FE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4F1"/>
    <w:rsid w:val="00307877"/>
    <w:rsid w:val="0030792F"/>
    <w:rsid w:val="00307A94"/>
    <w:rsid w:val="00307C74"/>
    <w:rsid w:val="0031003F"/>
    <w:rsid w:val="00310638"/>
    <w:rsid w:val="00310741"/>
    <w:rsid w:val="00310C5C"/>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5C"/>
    <w:rsid w:val="003136ED"/>
    <w:rsid w:val="00313D9D"/>
    <w:rsid w:val="00314037"/>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885"/>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802"/>
    <w:rsid w:val="003249B8"/>
    <w:rsid w:val="00324CE3"/>
    <w:rsid w:val="00325398"/>
    <w:rsid w:val="00325455"/>
    <w:rsid w:val="003255D4"/>
    <w:rsid w:val="00325751"/>
    <w:rsid w:val="00325A09"/>
    <w:rsid w:val="00325CF3"/>
    <w:rsid w:val="00325E88"/>
    <w:rsid w:val="00325FA6"/>
    <w:rsid w:val="0032601E"/>
    <w:rsid w:val="00326139"/>
    <w:rsid w:val="003264AE"/>
    <w:rsid w:val="003264D5"/>
    <w:rsid w:val="003265F3"/>
    <w:rsid w:val="0032669D"/>
    <w:rsid w:val="00326A80"/>
    <w:rsid w:val="00326AA5"/>
    <w:rsid w:val="00326B2E"/>
    <w:rsid w:val="00326FF0"/>
    <w:rsid w:val="00327291"/>
    <w:rsid w:val="003275CB"/>
    <w:rsid w:val="003278B6"/>
    <w:rsid w:val="00327C96"/>
    <w:rsid w:val="00327EE0"/>
    <w:rsid w:val="00327F45"/>
    <w:rsid w:val="00327FE1"/>
    <w:rsid w:val="0033016A"/>
    <w:rsid w:val="003301B9"/>
    <w:rsid w:val="003301C3"/>
    <w:rsid w:val="003302BB"/>
    <w:rsid w:val="00330B18"/>
    <w:rsid w:val="00330D13"/>
    <w:rsid w:val="00330D71"/>
    <w:rsid w:val="00330E85"/>
    <w:rsid w:val="003315DC"/>
    <w:rsid w:val="00331758"/>
    <w:rsid w:val="00331C19"/>
    <w:rsid w:val="00331F7B"/>
    <w:rsid w:val="00332228"/>
    <w:rsid w:val="003322B4"/>
    <w:rsid w:val="003322E8"/>
    <w:rsid w:val="0033236F"/>
    <w:rsid w:val="003325BF"/>
    <w:rsid w:val="003325EB"/>
    <w:rsid w:val="003325F4"/>
    <w:rsid w:val="003327DF"/>
    <w:rsid w:val="00332908"/>
    <w:rsid w:val="00332A0B"/>
    <w:rsid w:val="00332B3E"/>
    <w:rsid w:val="00332B90"/>
    <w:rsid w:val="00333157"/>
    <w:rsid w:val="003332F6"/>
    <w:rsid w:val="00333502"/>
    <w:rsid w:val="00333541"/>
    <w:rsid w:val="00333553"/>
    <w:rsid w:val="00333681"/>
    <w:rsid w:val="003336C3"/>
    <w:rsid w:val="0033386E"/>
    <w:rsid w:val="00333914"/>
    <w:rsid w:val="003339D6"/>
    <w:rsid w:val="00333AAE"/>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586"/>
    <w:rsid w:val="00337785"/>
    <w:rsid w:val="00337934"/>
    <w:rsid w:val="00337B5A"/>
    <w:rsid w:val="00337C7B"/>
    <w:rsid w:val="00337D1D"/>
    <w:rsid w:val="00337FC4"/>
    <w:rsid w:val="00340245"/>
    <w:rsid w:val="00340600"/>
    <w:rsid w:val="0034060B"/>
    <w:rsid w:val="0034065D"/>
    <w:rsid w:val="00340888"/>
    <w:rsid w:val="00340B47"/>
    <w:rsid w:val="00340E5B"/>
    <w:rsid w:val="00341185"/>
    <w:rsid w:val="0034179B"/>
    <w:rsid w:val="003417FD"/>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1A5"/>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56"/>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DA"/>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5A"/>
    <w:rsid w:val="003539D4"/>
    <w:rsid w:val="00353B20"/>
    <w:rsid w:val="00353B47"/>
    <w:rsid w:val="00353BBB"/>
    <w:rsid w:val="00353E92"/>
    <w:rsid w:val="00353FA0"/>
    <w:rsid w:val="00354029"/>
    <w:rsid w:val="00354272"/>
    <w:rsid w:val="00354532"/>
    <w:rsid w:val="00354759"/>
    <w:rsid w:val="00354EF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696"/>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9FE"/>
    <w:rsid w:val="00373A9F"/>
    <w:rsid w:val="00373C05"/>
    <w:rsid w:val="00373D9C"/>
    <w:rsid w:val="00373F6D"/>
    <w:rsid w:val="00373FE3"/>
    <w:rsid w:val="003741C9"/>
    <w:rsid w:val="00374240"/>
    <w:rsid w:val="0037427F"/>
    <w:rsid w:val="003743F4"/>
    <w:rsid w:val="003743F6"/>
    <w:rsid w:val="0037445F"/>
    <w:rsid w:val="003744AF"/>
    <w:rsid w:val="00374704"/>
    <w:rsid w:val="0037470C"/>
    <w:rsid w:val="00374729"/>
    <w:rsid w:val="0037474E"/>
    <w:rsid w:val="0037499B"/>
    <w:rsid w:val="003749F9"/>
    <w:rsid w:val="00374B83"/>
    <w:rsid w:val="00374C20"/>
    <w:rsid w:val="00375190"/>
    <w:rsid w:val="0037532B"/>
    <w:rsid w:val="00375399"/>
    <w:rsid w:val="003753DE"/>
    <w:rsid w:val="0037567C"/>
    <w:rsid w:val="003757F5"/>
    <w:rsid w:val="0037584F"/>
    <w:rsid w:val="0037586A"/>
    <w:rsid w:val="00375936"/>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27"/>
    <w:rsid w:val="00380D52"/>
    <w:rsid w:val="0038130C"/>
    <w:rsid w:val="003818E3"/>
    <w:rsid w:val="00381ABE"/>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86"/>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2B2"/>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902"/>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EE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60"/>
    <w:rsid w:val="003A6FA2"/>
    <w:rsid w:val="003A719D"/>
    <w:rsid w:val="003A73EB"/>
    <w:rsid w:val="003A745D"/>
    <w:rsid w:val="003A753E"/>
    <w:rsid w:val="003A78C5"/>
    <w:rsid w:val="003A7AA7"/>
    <w:rsid w:val="003A7C53"/>
    <w:rsid w:val="003A7D05"/>
    <w:rsid w:val="003A7D64"/>
    <w:rsid w:val="003B00AE"/>
    <w:rsid w:val="003B0306"/>
    <w:rsid w:val="003B04BB"/>
    <w:rsid w:val="003B05AC"/>
    <w:rsid w:val="003B07AC"/>
    <w:rsid w:val="003B08E8"/>
    <w:rsid w:val="003B09EC"/>
    <w:rsid w:val="003B0B19"/>
    <w:rsid w:val="003B0C5B"/>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E03"/>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861"/>
    <w:rsid w:val="003C3B28"/>
    <w:rsid w:val="003C3CE7"/>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2C8"/>
    <w:rsid w:val="003D1397"/>
    <w:rsid w:val="003D13BC"/>
    <w:rsid w:val="003D1419"/>
    <w:rsid w:val="003D17A4"/>
    <w:rsid w:val="003D1835"/>
    <w:rsid w:val="003D1B64"/>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9F4"/>
    <w:rsid w:val="003D4A70"/>
    <w:rsid w:val="003D4A82"/>
    <w:rsid w:val="003D4B0B"/>
    <w:rsid w:val="003D4BAB"/>
    <w:rsid w:val="003D4E5F"/>
    <w:rsid w:val="003D51E5"/>
    <w:rsid w:val="003D523D"/>
    <w:rsid w:val="003D52F9"/>
    <w:rsid w:val="003D55E6"/>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718"/>
    <w:rsid w:val="003E6BE1"/>
    <w:rsid w:val="003E703A"/>
    <w:rsid w:val="003E7118"/>
    <w:rsid w:val="003E723A"/>
    <w:rsid w:val="003E738E"/>
    <w:rsid w:val="003E744C"/>
    <w:rsid w:val="003E75FC"/>
    <w:rsid w:val="003E7600"/>
    <w:rsid w:val="003E778B"/>
    <w:rsid w:val="003E792A"/>
    <w:rsid w:val="003E7BD4"/>
    <w:rsid w:val="003F0228"/>
    <w:rsid w:val="003F022F"/>
    <w:rsid w:val="003F0461"/>
    <w:rsid w:val="003F071F"/>
    <w:rsid w:val="003F0781"/>
    <w:rsid w:val="003F07E2"/>
    <w:rsid w:val="003F0A92"/>
    <w:rsid w:val="003F0C88"/>
    <w:rsid w:val="003F0D04"/>
    <w:rsid w:val="003F11B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880"/>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5D8"/>
    <w:rsid w:val="003F78D1"/>
    <w:rsid w:val="003F7D52"/>
    <w:rsid w:val="003F7EAC"/>
    <w:rsid w:val="00400054"/>
    <w:rsid w:val="0040015A"/>
    <w:rsid w:val="004001A6"/>
    <w:rsid w:val="0040035C"/>
    <w:rsid w:val="004003FA"/>
    <w:rsid w:val="004004FE"/>
    <w:rsid w:val="004005F9"/>
    <w:rsid w:val="0040077E"/>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E1F"/>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0FA"/>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D9"/>
    <w:rsid w:val="004111AB"/>
    <w:rsid w:val="004112C2"/>
    <w:rsid w:val="0041152A"/>
    <w:rsid w:val="004117C1"/>
    <w:rsid w:val="00411897"/>
    <w:rsid w:val="004118CE"/>
    <w:rsid w:val="004119FE"/>
    <w:rsid w:val="00411C38"/>
    <w:rsid w:val="00411E61"/>
    <w:rsid w:val="00411EE0"/>
    <w:rsid w:val="00411FF8"/>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5B"/>
    <w:rsid w:val="004167EC"/>
    <w:rsid w:val="004167F8"/>
    <w:rsid w:val="0041689B"/>
    <w:rsid w:val="00416D95"/>
    <w:rsid w:val="00416DCB"/>
    <w:rsid w:val="0041700F"/>
    <w:rsid w:val="00417323"/>
    <w:rsid w:val="0041744C"/>
    <w:rsid w:val="0041748D"/>
    <w:rsid w:val="00417A32"/>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18F"/>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BE1"/>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24"/>
    <w:rsid w:val="00426255"/>
    <w:rsid w:val="004262D9"/>
    <w:rsid w:val="004263D1"/>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195"/>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47"/>
    <w:rsid w:val="004348A3"/>
    <w:rsid w:val="0043498E"/>
    <w:rsid w:val="004349BF"/>
    <w:rsid w:val="004349CA"/>
    <w:rsid w:val="00434D74"/>
    <w:rsid w:val="0043505E"/>
    <w:rsid w:val="00435060"/>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5D5"/>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1FBA"/>
    <w:rsid w:val="004521BB"/>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8A0"/>
    <w:rsid w:val="00456AA0"/>
    <w:rsid w:val="00456C34"/>
    <w:rsid w:val="00456DC5"/>
    <w:rsid w:val="00456E5E"/>
    <w:rsid w:val="00456E6D"/>
    <w:rsid w:val="0045701E"/>
    <w:rsid w:val="0045709E"/>
    <w:rsid w:val="00457393"/>
    <w:rsid w:val="0045745E"/>
    <w:rsid w:val="00457560"/>
    <w:rsid w:val="0045782B"/>
    <w:rsid w:val="00457BD8"/>
    <w:rsid w:val="00457D39"/>
    <w:rsid w:val="00457F6E"/>
    <w:rsid w:val="00457F79"/>
    <w:rsid w:val="00460043"/>
    <w:rsid w:val="00460089"/>
    <w:rsid w:val="00460158"/>
    <w:rsid w:val="00460601"/>
    <w:rsid w:val="00460657"/>
    <w:rsid w:val="004607D8"/>
    <w:rsid w:val="00460ECA"/>
    <w:rsid w:val="00460EEC"/>
    <w:rsid w:val="0046118C"/>
    <w:rsid w:val="0046118E"/>
    <w:rsid w:val="00461284"/>
    <w:rsid w:val="0046134A"/>
    <w:rsid w:val="00461378"/>
    <w:rsid w:val="004613A1"/>
    <w:rsid w:val="004613D7"/>
    <w:rsid w:val="00461545"/>
    <w:rsid w:val="004615AF"/>
    <w:rsid w:val="00461644"/>
    <w:rsid w:val="0046168F"/>
    <w:rsid w:val="004617B6"/>
    <w:rsid w:val="004618BA"/>
    <w:rsid w:val="00461BC6"/>
    <w:rsid w:val="00461C1B"/>
    <w:rsid w:val="00461E28"/>
    <w:rsid w:val="00461F9B"/>
    <w:rsid w:val="0046216E"/>
    <w:rsid w:val="004621B6"/>
    <w:rsid w:val="0046253E"/>
    <w:rsid w:val="004626A6"/>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E3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9F3"/>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77F2E"/>
    <w:rsid w:val="00480096"/>
    <w:rsid w:val="004802F4"/>
    <w:rsid w:val="004807A8"/>
    <w:rsid w:val="0048093B"/>
    <w:rsid w:val="00480985"/>
    <w:rsid w:val="004809A3"/>
    <w:rsid w:val="00480D28"/>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04F"/>
    <w:rsid w:val="00482100"/>
    <w:rsid w:val="00482239"/>
    <w:rsid w:val="004822D8"/>
    <w:rsid w:val="00482528"/>
    <w:rsid w:val="00482D90"/>
    <w:rsid w:val="00482FEF"/>
    <w:rsid w:val="0048309D"/>
    <w:rsid w:val="00483183"/>
    <w:rsid w:val="00483235"/>
    <w:rsid w:val="00483435"/>
    <w:rsid w:val="004835BB"/>
    <w:rsid w:val="00483716"/>
    <w:rsid w:val="004838AA"/>
    <w:rsid w:val="004838E5"/>
    <w:rsid w:val="00483929"/>
    <w:rsid w:val="00483A12"/>
    <w:rsid w:val="00483B99"/>
    <w:rsid w:val="00483BE8"/>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24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08"/>
    <w:rsid w:val="00491A90"/>
    <w:rsid w:val="00491AB9"/>
    <w:rsid w:val="00491BAB"/>
    <w:rsid w:val="00491BD0"/>
    <w:rsid w:val="00491CCC"/>
    <w:rsid w:val="00491D30"/>
    <w:rsid w:val="00491F97"/>
    <w:rsid w:val="00491FAE"/>
    <w:rsid w:val="004920F3"/>
    <w:rsid w:val="004922E7"/>
    <w:rsid w:val="00492674"/>
    <w:rsid w:val="004927F9"/>
    <w:rsid w:val="004928AB"/>
    <w:rsid w:val="00492C7F"/>
    <w:rsid w:val="00492CBA"/>
    <w:rsid w:val="00492E55"/>
    <w:rsid w:val="00493259"/>
    <w:rsid w:val="00493278"/>
    <w:rsid w:val="0049334B"/>
    <w:rsid w:val="004933AD"/>
    <w:rsid w:val="004936C0"/>
    <w:rsid w:val="004936FA"/>
    <w:rsid w:val="0049379C"/>
    <w:rsid w:val="00493956"/>
    <w:rsid w:val="00493A68"/>
    <w:rsid w:val="00493F7B"/>
    <w:rsid w:val="004940F6"/>
    <w:rsid w:val="004941FC"/>
    <w:rsid w:val="00494240"/>
    <w:rsid w:val="004942E4"/>
    <w:rsid w:val="00494333"/>
    <w:rsid w:val="0049480A"/>
    <w:rsid w:val="00494904"/>
    <w:rsid w:val="004949B4"/>
    <w:rsid w:val="00494C2E"/>
    <w:rsid w:val="00494D50"/>
    <w:rsid w:val="00494EF5"/>
    <w:rsid w:val="00495188"/>
    <w:rsid w:val="0049534C"/>
    <w:rsid w:val="00495680"/>
    <w:rsid w:val="004958F4"/>
    <w:rsid w:val="00495930"/>
    <w:rsid w:val="00495A40"/>
    <w:rsid w:val="00495A52"/>
    <w:rsid w:val="00495B6C"/>
    <w:rsid w:val="00495D04"/>
    <w:rsid w:val="00495DC4"/>
    <w:rsid w:val="00495FA6"/>
    <w:rsid w:val="0049621A"/>
    <w:rsid w:val="0049656B"/>
    <w:rsid w:val="0049674B"/>
    <w:rsid w:val="00496C69"/>
    <w:rsid w:val="00496D74"/>
    <w:rsid w:val="00496E65"/>
    <w:rsid w:val="00496FAE"/>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5C2"/>
    <w:rsid w:val="004A1636"/>
    <w:rsid w:val="004A1AF2"/>
    <w:rsid w:val="004A1C93"/>
    <w:rsid w:val="004A1F90"/>
    <w:rsid w:val="004A24C2"/>
    <w:rsid w:val="004A273A"/>
    <w:rsid w:val="004A2810"/>
    <w:rsid w:val="004A2945"/>
    <w:rsid w:val="004A2C49"/>
    <w:rsid w:val="004A30E8"/>
    <w:rsid w:val="004A3372"/>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55"/>
    <w:rsid w:val="004B2FC6"/>
    <w:rsid w:val="004B350E"/>
    <w:rsid w:val="004B3630"/>
    <w:rsid w:val="004B384B"/>
    <w:rsid w:val="004B397A"/>
    <w:rsid w:val="004B39DB"/>
    <w:rsid w:val="004B3A0A"/>
    <w:rsid w:val="004B3B77"/>
    <w:rsid w:val="004B3B99"/>
    <w:rsid w:val="004B3D57"/>
    <w:rsid w:val="004B4245"/>
    <w:rsid w:val="004B42B4"/>
    <w:rsid w:val="004B460C"/>
    <w:rsid w:val="004B48BB"/>
    <w:rsid w:val="004B49DE"/>
    <w:rsid w:val="004B4B4C"/>
    <w:rsid w:val="004B4BCE"/>
    <w:rsid w:val="004B4CB5"/>
    <w:rsid w:val="004B4D8B"/>
    <w:rsid w:val="004B4EC4"/>
    <w:rsid w:val="004B5211"/>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E4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1F56"/>
    <w:rsid w:val="004C2112"/>
    <w:rsid w:val="004C2120"/>
    <w:rsid w:val="004C228C"/>
    <w:rsid w:val="004C22D4"/>
    <w:rsid w:val="004C22FC"/>
    <w:rsid w:val="004C2840"/>
    <w:rsid w:val="004C288A"/>
    <w:rsid w:val="004C2F53"/>
    <w:rsid w:val="004C2F6C"/>
    <w:rsid w:val="004C306D"/>
    <w:rsid w:val="004C325D"/>
    <w:rsid w:val="004C32FF"/>
    <w:rsid w:val="004C3317"/>
    <w:rsid w:val="004C338C"/>
    <w:rsid w:val="004C36AD"/>
    <w:rsid w:val="004C36B4"/>
    <w:rsid w:val="004C3976"/>
    <w:rsid w:val="004C39EC"/>
    <w:rsid w:val="004C3D8B"/>
    <w:rsid w:val="004C3DB9"/>
    <w:rsid w:val="004C3DCE"/>
    <w:rsid w:val="004C3E06"/>
    <w:rsid w:val="004C3F44"/>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CE6"/>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266"/>
    <w:rsid w:val="004D1757"/>
    <w:rsid w:val="004D1811"/>
    <w:rsid w:val="004D1A6D"/>
    <w:rsid w:val="004D1B15"/>
    <w:rsid w:val="004D2246"/>
    <w:rsid w:val="004D22EF"/>
    <w:rsid w:val="004D2476"/>
    <w:rsid w:val="004D2859"/>
    <w:rsid w:val="004D2C55"/>
    <w:rsid w:val="004D2D54"/>
    <w:rsid w:val="004D2EB9"/>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4D"/>
    <w:rsid w:val="004D6765"/>
    <w:rsid w:val="004D679C"/>
    <w:rsid w:val="004D6B60"/>
    <w:rsid w:val="004D6FC1"/>
    <w:rsid w:val="004D7442"/>
    <w:rsid w:val="004D74A2"/>
    <w:rsid w:val="004D7568"/>
    <w:rsid w:val="004D78AA"/>
    <w:rsid w:val="004D79C6"/>
    <w:rsid w:val="004D79F5"/>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18"/>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00"/>
    <w:rsid w:val="004E59DD"/>
    <w:rsid w:val="004E5D39"/>
    <w:rsid w:val="004E5E8F"/>
    <w:rsid w:val="004E5ECB"/>
    <w:rsid w:val="004E5F14"/>
    <w:rsid w:val="004E60B2"/>
    <w:rsid w:val="004E60D6"/>
    <w:rsid w:val="004E6220"/>
    <w:rsid w:val="004E6330"/>
    <w:rsid w:val="004E6474"/>
    <w:rsid w:val="004E6487"/>
    <w:rsid w:val="004E651E"/>
    <w:rsid w:val="004E6729"/>
    <w:rsid w:val="004E6857"/>
    <w:rsid w:val="004E69DB"/>
    <w:rsid w:val="004E6B94"/>
    <w:rsid w:val="004E6E66"/>
    <w:rsid w:val="004E6FF2"/>
    <w:rsid w:val="004E7095"/>
    <w:rsid w:val="004E70BF"/>
    <w:rsid w:val="004E731D"/>
    <w:rsid w:val="004E75E3"/>
    <w:rsid w:val="004E7627"/>
    <w:rsid w:val="004E7761"/>
    <w:rsid w:val="004E783E"/>
    <w:rsid w:val="004E79D9"/>
    <w:rsid w:val="004E7A13"/>
    <w:rsid w:val="004E7ADD"/>
    <w:rsid w:val="004E7D16"/>
    <w:rsid w:val="004F0319"/>
    <w:rsid w:val="004F0731"/>
    <w:rsid w:val="004F0747"/>
    <w:rsid w:val="004F0ACD"/>
    <w:rsid w:val="004F0DA5"/>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17"/>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2A"/>
    <w:rsid w:val="004F7A5D"/>
    <w:rsid w:val="004F7AA9"/>
    <w:rsid w:val="004F7B83"/>
    <w:rsid w:val="004F7D30"/>
    <w:rsid w:val="004F7DAE"/>
    <w:rsid w:val="0050023C"/>
    <w:rsid w:val="00500AC9"/>
    <w:rsid w:val="00500DA9"/>
    <w:rsid w:val="00500EB5"/>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11"/>
    <w:rsid w:val="005035D6"/>
    <w:rsid w:val="00503948"/>
    <w:rsid w:val="00503B29"/>
    <w:rsid w:val="00503C1F"/>
    <w:rsid w:val="00503EEF"/>
    <w:rsid w:val="00504367"/>
    <w:rsid w:val="005045F8"/>
    <w:rsid w:val="00504877"/>
    <w:rsid w:val="00504A12"/>
    <w:rsid w:val="00504B11"/>
    <w:rsid w:val="00504C58"/>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3"/>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0C8C"/>
    <w:rsid w:val="005110C6"/>
    <w:rsid w:val="0051115C"/>
    <w:rsid w:val="00511373"/>
    <w:rsid w:val="0051152D"/>
    <w:rsid w:val="0051160A"/>
    <w:rsid w:val="00511773"/>
    <w:rsid w:val="00511991"/>
    <w:rsid w:val="00511B2D"/>
    <w:rsid w:val="00511BAD"/>
    <w:rsid w:val="00511C30"/>
    <w:rsid w:val="00511EF2"/>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32"/>
    <w:rsid w:val="00513CC8"/>
    <w:rsid w:val="00514436"/>
    <w:rsid w:val="005145E2"/>
    <w:rsid w:val="00514A01"/>
    <w:rsid w:val="00514B4F"/>
    <w:rsid w:val="005151AE"/>
    <w:rsid w:val="00515238"/>
    <w:rsid w:val="0051542F"/>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9BC"/>
    <w:rsid w:val="00520A8B"/>
    <w:rsid w:val="00521016"/>
    <w:rsid w:val="005210E0"/>
    <w:rsid w:val="0052125C"/>
    <w:rsid w:val="005215D4"/>
    <w:rsid w:val="00521663"/>
    <w:rsid w:val="005217E8"/>
    <w:rsid w:val="00521851"/>
    <w:rsid w:val="0052192E"/>
    <w:rsid w:val="00521C3B"/>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D09"/>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8C"/>
    <w:rsid w:val="005270DF"/>
    <w:rsid w:val="005275CB"/>
    <w:rsid w:val="005276BF"/>
    <w:rsid w:val="00527726"/>
    <w:rsid w:val="005277C9"/>
    <w:rsid w:val="00527825"/>
    <w:rsid w:val="00527A3E"/>
    <w:rsid w:val="00527B13"/>
    <w:rsid w:val="00527DF6"/>
    <w:rsid w:val="00530095"/>
    <w:rsid w:val="0053015B"/>
    <w:rsid w:val="00530183"/>
    <w:rsid w:val="005304A6"/>
    <w:rsid w:val="00530578"/>
    <w:rsid w:val="00530842"/>
    <w:rsid w:val="005309FA"/>
    <w:rsid w:val="00531011"/>
    <w:rsid w:val="0053109F"/>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D8"/>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DC2"/>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24"/>
    <w:rsid w:val="00545039"/>
    <w:rsid w:val="00545139"/>
    <w:rsid w:val="00545171"/>
    <w:rsid w:val="00545239"/>
    <w:rsid w:val="00545306"/>
    <w:rsid w:val="005454B1"/>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B25"/>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5FE6"/>
    <w:rsid w:val="00556171"/>
    <w:rsid w:val="00556190"/>
    <w:rsid w:val="005561E1"/>
    <w:rsid w:val="005563ED"/>
    <w:rsid w:val="0055642A"/>
    <w:rsid w:val="0055679D"/>
    <w:rsid w:val="005567E2"/>
    <w:rsid w:val="00556862"/>
    <w:rsid w:val="00556A67"/>
    <w:rsid w:val="00556CBE"/>
    <w:rsid w:val="00556E9E"/>
    <w:rsid w:val="00557508"/>
    <w:rsid w:val="00557648"/>
    <w:rsid w:val="005577C4"/>
    <w:rsid w:val="00557D30"/>
    <w:rsid w:val="00560344"/>
    <w:rsid w:val="005603D9"/>
    <w:rsid w:val="00560420"/>
    <w:rsid w:val="0056044E"/>
    <w:rsid w:val="0056055F"/>
    <w:rsid w:val="005607CA"/>
    <w:rsid w:val="005608DB"/>
    <w:rsid w:val="00561038"/>
    <w:rsid w:val="00561075"/>
    <w:rsid w:val="00561309"/>
    <w:rsid w:val="00561329"/>
    <w:rsid w:val="00561446"/>
    <w:rsid w:val="0056153B"/>
    <w:rsid w:val="005617D0"/>
    <w:rsid w:val="005618F1"/>
    <w:rsid w:val="00561AC8"/>
    <w:rsid w:val="00561AD8"/>
    <w:rsid w:val="00561BD6"/>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F"/>
    <w:rsid w:val="00565359"/>
    <w:rsid w:val="00565577"/>
    <w:rsid w:val="0056585F"/>
    <w:rsid w:val="005658E6"/>
    <w:rsid w:val="00565904"/>
    <w:rsid w:val="00565AB3"/>
    <w:rsid w:val="00565CEE"/>
    <w:rsid w:val="00566005"/>
    <w:rsid w:val="0056601C"/>
    <w:rsid w:val="00566089"/>
    <w:rsid w:val="00566244"/>
    <w:rsid w:val="00566418"/>
    <w:rsid w:val="00566532"/>
    <w:rsid w:val="0056663D"/>
    <w:rsid w:val="005668B5"/>
    <w:rsid w:val="00566ADD"/>
    <w:rsid w:val="00566C2F"/>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375"/>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99D"/>
    <w:rsid w:val="00575B0B"/>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2D"/>
    <w:rsid w:val="00590F63"/>
    <w:rsid w:val="005915BE"/>
    <w:rsid w:val="005917C0"/>
    <w:rsid w:val="0059195C"/>
    <w:rsid w:val="00591AE2"/>
    <w:rsid w:val="00591E64"/>
    <w:rsid w:val="0059216A"/>
    <w:rsid w:val="0059252E"/>
    <w:rsid w:val="0059260B"/>
    <w:rsid w:val="00592679"/>
    <w:rsid w:val="005926CB"/>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4F6"/>
    <w:rsid w:val="005955B7"/>
    <w:rsid w:val="00595632"/>
    <w:rsid w:val="00595729"/>
    <w:rsid w:val="00595AAA"/>
    <w:rsid w:val="00595C20"/>
    <w:rsid w:val="00596072"/>
    <w:rsid w:val="005962A8"/>
    <w:rsid w:val="005965CF"/>
    <w:rsid w:val="005965E6"/>
    <w:rsid w:val="0059661E"/>
    <w:rsid w:val="00596926"/>
    <w:rsid w:val="005969BD"/>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66B"/>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CFC"/>
    <w:rsid w:val="005A2F44"/>
    <w:rsid w:val="005A2F45"/>
    <w:rsid w:val="005A2F85"/>
    <w:rsid w:val="005A307E"/>
    <w:rsid w:val="005A30B5"/>
    <w:rsid w:val="005A36BC"/>
    <w:rsid w:val="005A37E5"/>
    <w:rsid w:val="005A3933"/>
    <w:rsid w:val="005A3B89"/>
    <w:rsid w:val="005A3DBA"/>
    <w:rsid w:val="005A3EC6"/>
    <w:rsid w:val="005A40EF"/>
    <w:rsid w:val="005A44AE"/>
    <w:rsid w:val="005A44D3"/>
    <w:rsid w:val="005A4A2A"/>
    <w:rsid w:val="005A4BB0"/>
    <w:rsid w:val="005A4E5D"/>
    <w:rsid w:val="005A4EB2"/>
    <w:rsid w:val="005A4FD3"/>
    <w:rsid w:val="005A523A"/>
    <w:rsid w:val="005A532E"/>
    <w:rsid w:val="005A536D"/>
    <w:rsid w:val="005A53AD"/>
    <w:rsid w:val="005A5532"/>
    <w:rsid w:val="005A5665"/>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84A"/>
    <w:rsid w:val="005B0CA4"/>
    <w:rsid w:val="005B0DC3"/>
    <w:rsid w:val="005B0EA7"/>
    <w:rsid w:val="005B11F1"/>
    <w:rsid w:val="005B180E"/>
    <w:rsid w:val="005B1BBF"/>
    <w:rsid w:val="005B1ECB"/>
    <w:rsid w:val="005B20D5"/>
    <w:rsid w:val="005B21FC"/>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D0"/>
    <w:rsid w:val="005B562E"/>
    <w:rsid w:val="005B576D"/>
    <w:rsid w:val="005B57CD"/>
    <w:rsid w:val="005B58F8"/>
    <w:rsid w:val="005B5C95"/>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D08"/>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3D4"/>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2EE"/>
    <w:rsid w:val="005E4759"/>
    <w:rsid w:val="005E47C2"/>
    <w:rsid w:val="005E4A56"/>
    <w:rsid w:val="005E4AB6"/>
    <w:rsid w:val="005E4BD8"/>
    <w:rsid w:val="005E4E39"/>
    <w:rsid w:val="005E4F07"/>
    <w:rsid w:val="005E4FE1"/>
    <w:rsid w:val="005E5327"/>
    <w:rsid w:val="005E5596"/>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2E8"/>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42"/>
    <w:rsid w:val="005F384F"/>
    <w:rsid w:val="005F3874"/>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578"/>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07"/>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30B"/>
    <w:rsid w:val="006044B0"/>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73F"/>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0FD0"/>
    <w:rsid w:val="006114E4"/>
    <w:rsid w:val="00611605"/>
    <w:rsid w:val="00611A40"/>
    <w:rsid w:val="00611FCD"/>
    <w:rsid w:val="0061202C"/>
    <w:rsid w:val="006122B0"/>
    <w:rsid w:val="00612417"/>
    <w:rsid w:val="006124AA"/>
    <w:rsid w:val="0061269E"/>
    <w:rsid w:val="006127AE"/>
    <w:rsid w:val="0061290A"/>
    <w:rsid w:val="006129A2"/>
    <w:rsid w:val="00612A29"/>
    <w:rsid w:val="00612D5C"/>
    <w:rsid w:val="00612F5F"/>
    <w:rsid w:val="006130A8"/>
    <w:rsid w:val="006131F6"/>
    <w:rsid w:val="00613258"/>
    <w:rsid w:val="00613310"/>
    <w:rsid w:val="006133E4"/>
    <w:rsid w:val="006134DF"/>
    <w:rsid w:val="0061362E"/>
    <w:rsid w:val="0061393B"/>
    <w:rsid w:val="00613A1D"/>
    <w:rsid w:val="00613EB1"/>
    <w:rsid w:val="00613ED8"/>
    <w:rsid w:val="00613F01"/>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9DB"/>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AFE"/>
    <w:rsid w:val="00621B0B"/>
    <w:rsid w:val="00621E23"/>
    <w:rsid w:val="00621F7F"/>
    <w:rsid w:val="0062200A"/>
    <w:rsid w:val="00622120"/>
    <w:rsid w:val="00622343"/>
    <w:rsid w:val="0062264A"/>
    <w:rsid w:val="006229EB"/>
    <w:rsid w:val="00622B52"/>
    <w:rsid w:val="00622BC5"/>
    <w:rsid w:val="00622CE2"/>
    <w:rsid w:val="00622F60"/>
    <w:rsid w:val="00623071"/>
    <w:rsid w:val="00623114"/>
    <w:rsid w:val="00623180"/>
    <w:rsid w:val="0062330E"/>
    <w:rsid w:val="00623327"/>
    <w:rsid w:val="0062335C"/>
    <w:rsid w:val="006236F1"/>
    <w:rsid w:val="00623B86"/>
    <w:rsid w:val="00623E9D"/>
    <w:rsid w:val="00624010"/>
    <w:rsid w:val="006242E3"/>
    <w:rsid w:val="0062453A"/>
    <w:rsid w:val="006245BC"/>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54"/>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AB4"/>
    <w:rsid w:val="00631D94"/>
    <w:rsid w:val="00631EB7"/>
    <w:rsid w:val="00631F57"/>
    <w:rsid w:val="00631F8E"/>
    <w:rsid w:val="00631FC4"/>
    <w:rsid w:val="006322A4"/>
    <w:rsid w:val="006322AF"/>
    <w:rsid w:val="006322FC"/>
    <w:rsid w:val="006323A0"/>
    <w:rsid w:val="006325B9"/>
    <w:rsid w:val="0063276B"/>
    <w:rsid w:val="006327B3"/>
    <w:rsid w:val="00632A99"/>
    <w:rsid w:val="00632DC9"/>
    <w:rsid w:val="00632FB8"/>
    <w:rsid w:val="006330FD"/>
    <w:rsid w:val="0063330C"/>
    <w:rsid w:val="006333DF"/>
    <w:rsid w:val="006334E4"/>
    <w:rsid w:val="006334E6"/>
    <w:rsid w:val="00633542"/>
    <w:rsid w:val="0063362A"/>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57"/>
    <w:rsid w:val="00637D07"/>
    <w:rsid w:val="006401B7"/>
    <w:rsid w:val="00640575"/>
    <w:rsid w:val="006405B9"/>
    <w:rsid w:val="006407B6"/>
    <w:rsid w:val="00640A73"/>
    <w:rsid w:val="00640E02"/>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92B"/>
    <w:rsid w:val="00642BC9"/>
    <w:rsid w:val="00642C23"/>
    <w:rsid w:val="00642F96"/>
    <w:rsid w:val="0064310B"/>
    <w:rsid w:val="006431D1"/>
    <w:rsid w:val="006432F7"/>
    <w:rsid w:val="006436AA"/>
    <w:rsid w:val="0064372A"/>
    <w:rsid w:val="006437F7"/>
    <w:rsid w:val="00643912"/>
    <w:rsid w:val="006439D8"/>
    <w:rsid w:val="00643A13"/>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E5B"/>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7D"/>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1F"/>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549"/>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031"/>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4C2"/>
    <w:rsid w:val="006768CA"/>
    <w:rsid w:val="006768CC"/>
    <w:rsid w:val="0067693D"/>
    <w:rsid w:val="006769FE"/>
    <w:rsid w:val="00676C29"/>
    <w:rsid w:val="00676E97"/>
    <w:rsid w:val="00676FD4"/>
    <w:rsid w:val="00677018"/>
    <w:rsid w:val="00677178"/>
    <w:rsid w:val="00677307"/>
    <w:rsid w:val="0067737E"/>
    <w:rsid w:val="0067759C"/>
    <w:rsid w:val="00677761"/>
    <w:rsid w:val="00677785"/>
    <w:rsid w:val="00677CCA"/>
    <w:rsid w:val="00677DE9"/>
    <w:rsid w:val="00677F5C"/>
    <w:rsid w:val="006801B4"/>
    <w:rsid w:val="006801DA"/>
    <w:rsid w:val="006804A9"/>
    <w:rsid w:val="00680703"/>
    <w:rsid w:val="0068078F"/>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2CF0"/>
    <w:rsid w:val="00683044"/>
    <w:rsid w:val="00683238"/>
    <w:rsid w:val="00683471"/>
    <w:rsid w:val="006834FA"/>
    <w:rsid w:val="006835A5"/>
    <w:rsid w:val="0068374C"/>
    <w:rsid w:val="006839F5"/>
    <w:rsid w:val="00683C9D"/>
    <w:rsid w:val="00683DA6"/>
    <w:rsid w:val="0068454A"/>
    <w:rsid w:val="006846AD"/>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87FE0"/>
    <w:rsid w:val="006901A5"/>
    <w:rsid w:val="006901DE"/>
    <w:rsid w:val="006902AC"/>
    <w:rsid w:val="0069030C"/>
    <w:rsid w:val="0069032C"/>
    <w:rsid w:val="00690509"/>
    <w:rsid w:val="00690722"/>
    <w:rsid w:val="00690740"/>
    <w:rsid w:val="00690C18"/>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97F87"/>
    <w:rsid w:val="006A007C"/>
    <w:rsid w:val="006A01B6"/>
    <w:rsid w:val="006A0343"/>
    <w:rsid w:val="006A0563"/>
    <w:rsid w:val="006A05C5"/>
    <w:rsid w:val="006A05E1"/>
    <w:rsid w:val="006A06F9"/>
    <w:rsid w:val="006A0713"/>
    <w:rsid w:val="006A0896"/>
    <w:rsid w:val="006A0D1A"/>
    <w:rsid w:val="006A121A"/>
    <w:rsid w:val="006A15AB"/>
    <w:rsid w:val="006A1937"/>
    <w:rsid w:val="006A1D19"/>
    <w:rsid w:val="006A1FFE"/>
    <w:rsid w:val="006A203D"/>
    <w:rsid w:val="006A20EF"/>
    <w:rsid w:val="006A233A"/>
    <w:rsid w:val="006A244D"/>
    <w:rsid w:val="006A2721"/>
    <w:rsid w:val="006A292C"/>
    <w:rsid w:val="006A31E7"/>
    <w:rsid w:val="006A36D1"/>
    <w:rsid w:val="006A3AB6"/>
    <w:rsid w:val="006A3AF3"/>
    <w:rsid w:val="006A3B89"/>
    <w:rsid w:val="006A3E5A"/>
    <w:rsid w:val="006A401F"/>
    <w:rsid w:val="006A40CC"/>
    <w:rsid w:val="006A4128"/>
    <w:rsid w:val="006A4185"/>
    <w:rsid w:val="006A440E"/>
    <w:rsid w:val="006A4510"/>
    <w:rsid w:val="006A46FA"/>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FA4"/>
    <w:rsid w:val="006B1003"/>
    <w:rsid w:val="006B1449"/>
    <w:rsid w:val="006B179D"/>
    <w:rsid w:val="006B1815"/>
    <w:rsid w:val="006B1ACC"/>
    <w:rsid w:val="006B1C2B"/>
    <w:rsid w:val="006B1C4E"/>
    <w:rsid w:val="006B1E1A"/>
    <w:rsid w:val="006B1E6E"/>
    <w:rsid w:val="006B1FAF"/>
    <w:rsid w:val="006B22F6"/>
    <w:rsid w:val="006B24F7"/>
    <w:rsid w:val="006B261E"/>
    <w:rsid w:val="006B283D"/>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F9"/>
    <w:rsid w:val="006C280A"/>
    <w:rsid w:val="006C2986"/>
    <w:rsid w:val="006C2A0D"/>
    <w:rsid w:val="006C2A4D"/>
    <w:rsid w:val="006C2AF2"/>
    <w:rsid w:val="006C2D2F"/>
    <w:rsid w:val="006C32F8"/>
    <w:rsid w:val="006C335A"/>
    <w:rsid w:val="006C363F"/>
    <w:rsid w:val="006C3ACC"/>
    <w:rsid w:val="006C3D37"/>
    <w:rsid w:val="006C3ED5"/>
    <w:rsid w:val="006C3FE6"/>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D6F"/>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70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FA6"/>
    <w:rsid w:val="006E3029"/>
    <w:rsid w:val="006E316F"/>
    <w:rsid w:val="006E3340"/>
    <w:rsid w:val="006E3375"/>
    <w:rsid w:val="006E33DD"/>
    <w:rsid w:val="006E361A"/>
    <w:rsid w:val="006E39A4"/>
    <w:rsid w:val="006E3A24"/>
    <w:rsid w:val="006E3D1B"/>
    <w:rsid w:val="006E3D46"/>
    <w:rsid w:val="006E42A7"/>
    <w:rsid w:val="006E456D"/>
    <w:rsid w:val="006E474D"/>
    <w:rsid w:val="006E4966"/>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7EA"/>
    <w:rsid w:val="006E6877"/>
    <w:rsid w:val="006E697D"/>
    <w:rsid w:val="006E6AA9"/>
    <w:rsid w:val="006E6C24"/>
    <w:rsid w:val="006E7119"/>
    <w:rsid w:val="006E73A5"/>
    <w:rsid w:val="006E7684"/>
    <w:rsid w:val="006E7802"/>
    <w:rsid w:val="006E78AF"/>
    <w:rsid w:val="006E7AD9"/>
    <w:rsid w:val="006E7C40"/>
    <w:rsid w:val="006F003B"/>
    <w:rsid w:val="006F00E8"/>
    <w:rsid w:val="006F0106"/>
    <w:rsid w:val="006F0193"/>
    <w:rsid w:val="006F0427"/>
    <w:rsid w:val="006F075E"/>
    <w:rsid w:val="006F083A"/>
    <w:rsid w:val="006F087C"/>
    <w:rsid w:val="006F0AB6"/>
    <w:rsid w:val="006F0B68"/>
    <w:rsid w:val="006F0CF8"/>
    <w:rsid w:val="006F0D0B"/>
    <w:rsid w:val="006F0E75"/>
    <w:rsid w:val="006F1055"/>
    <w:rsid w:val="006F1345"/>
    <w:rsid w:val="006F1612"/>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1B"/>
    <w:rsid w:val="006F772D"/>
    <w:rsid w:val="006F779F"/>
    <w:rsid w:val="006F78B8"/>
    <w:rsid w:val="006F7B25"/>
    <w:rsid w:val="006F7F88"/>
    <w:rsid w:val="007001F0"/>
    <w:rsid w:val="00700261"/>
    <w:rsid w:val="007003B6"/>
    <w:rsid w:val="00700474"/>
    <w:rsid w:val="00700477"/>
    <w:rsid w:val="007004F7"/>
    <w:rsid w:val="00700514"/>
    <w:rsid w:val="00700567"/>
    <w:rsid w:val="00700788"/>
    <w:rsid w:val="007007DB"/>
    <w:rsid w:val="00700AEC"/>
    <w:rsid w:val="00700E2A"/>
    <w:rsid w:val="00700F49"/>
    <w:rsid w:val="00700FFC"/>
    <w:rsid w:val="00701108"/>
    <w:rsid w:val="007012FE"/>
    <w:rsid w:val="007013AD"/>
    <w:rsid w:val="00701675"/>
    <w:rsid w:val="0070179D"/>
    <w:rsid w:val="00701852"/>
    <w:rsid w:val="00702107"/>
    <w:rsid w:val="007025C2"/>
    <w:rsid w:val="007028AC"/>
    <w:rsid w:val="00702926"/>
    <w:rsid w:val="00702B46"/>
    <w:rsid w:val="00702B7A"/>
    <w:rsid w:val="00702C5D"/>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40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4B"/>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DE5"/>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A8"/>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C9F"/>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93"/>
    <w:rsid w:val="007426B7"/>
    <w:rsid w:val="0074285E"/>
    <w:rsid w:val="0074298F"/>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849"/>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2E8"/>
    <w:rsid w:val="007456F3"/>
    <w:rsid w:val="00745AA2"/>
    <w:rsid w:val="00745BE5"/>
    <w:rsid w:val="00745D3B"/>
    <w:rsid w:val="00745DE8"/>
    <w:rsid w:val="00746050"/>
    <w:rsid w:val="0074616B"/>
    <w:rsid w:val="007461B4"/>
    <w:rsid w:val="0074626C"/>
    <w:rsid w:val="007462B2"/>
    <w:rsid w:val="007462DA"/>
    <w:rsid w:val="007463BF"/>
    <w:rsid w:val="007465E4"/>
    <w:rsid w:val="00746830"/>
    <w:rsid w:val="0074692D"/>
    <w:rsid w:val="00746985"/>
    <w:rsid w:val="00746CFB"/>
    <w:rsid w:val="00746FCE"/>
    <w:rsid w:val="00747030"/>
    <w:rsid w:val="00747082"/>
    <w:rsid w:val="007473E7"/>
    <w:rsid w:val="00747411"/>
    <w:rsid w:val="007479EB"/>
    <w:rsid w:val="00747B68"/>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68"/>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606"/>
    <w:rsid w:val="00755974"/>
    <w:rsid w:val="00755A68"/>
    <w:rsid w:val="00755A73"/>
    <w:rsid w:val="00755B23"/>
    <w:rsid w:val="00755DF3"/>
    <w:rsid w:val="00756493"/>
    <w:rsid w:val="00756588"/>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E9F"/>
    <w:rsid w:val="00760FB1"/>
    <w:rsid w:val="007612CA"/>
    <w:rsid w:val="007617CC"/>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9E3"/>
    <w:rsid w:val="00763A7E"/>
    <w:rsid w:val="00763D1E"/>
    <w:rsid w:val="00763E21"/>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6F8"/>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1D0"/>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5ED"/>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5B6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61C9"/>
    <w:rsid w:val="007961E6"/>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37"/>
    <w:rsid w:val="007A5BC9"/>
    <w:rsid w:val="007A5C10"/>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E5E"/>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1CE"/>
    <w:rsid w:val="007C5514"/>
    <w:rsid w:val="007C55C2"/>
    <w:rsid w:val="007C59E7"/>
    <w:rsid w:val="007C5B04"/>
    <w:rsid w:val="007C5B26"/>
    <w:rsid w:val="007C5DE1"/>
    <w:rsid w:val="007C5F5F"/>
    <w:rsid w:val="007C6407"/>
    <w:rsid w:val="007C6835"/>
    <w:rsid w:val="007C688F"/>
    <w:rsid w:val="007C6D2A"/>
    <w:rsid w:val="007C7402"/>
    <w:rsid w:val="007C7907"/>
    <w:rsid w:val="007C796E"/>
    <w:rsid w:val="007C7B3D"/>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D94"/>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5AA2"/>
    <w:rsid w:val="007D6076"/>
    <w:rsid w:val="007D61CD"/>
    <w:rsid w:val="007D67D4"/>
    <w:rsid w:val="007D67D5"/>
    <w:rsid w:val="007D6A25"/>
    <w:rsid w:val="007D6ADF"/>
    <w:rsid w:val="007D6EB6"/>
    <w:rsid w:val="007D6FB9"/>
    <w:rsid w:val="007D7001"/>
    <w:rsid w:val="007D76B6"/>
    <w:rsid w:val="007D7717"/>
    <w:rsid w:val="007D782C"/>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E56"/>
    <w:rsid w:val="007E6F84"/>
    <w:rsid w:val="007E72DD"/>
    <w:rsid w:val="007E747A"/>
    <w:rsid w:val="007E7792"/>
    <w:rsid w:val="007E7AD7"/>
    <w:rsid w:val="007E7DF4"/>
    <w:rsid w:val="007E7ED3"/>
    <w:rsid w:val="007E7EE2"/>
    <w:rsid w:val="007F02BA"/>
    <w:rsid w:val="007F04C8"/>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06"/>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69E"/>
    <w:rsid w:val="007F67A8"/>
    <w:rsid w:val="007F6EFD"/>
    <w:rsid w:val="007F6F15"/>
    <w:rsid w:val="007F7080"/>
    <w:rsid w:val="007F70A1"/>
    <w:rsid w:val="007F72CE"/>
    <w:rsid w:val="007F74F9"/>
    <w:rsid w:val="007F77A8"/>
    <w:rsid w:val="0080016C"/>
    <w:rsid w:val="008001CE"/>
    <w:rsid w:val="00800249"/>
    <w:rsid w:val="00800280"/>
    <w:rsid w:val="00800904"/>
    <w:rsid w:val="00800919"/>
    <w:rsid w:val="00800A8E"/>
    <w:rsid w:val="00800D8E"/>
    <w:rsid w:val="00800DEE"/>
    <w:rsid w:val="00800E4F"/>
    <w:rsid w:val="0080104C"/>
    <w:rsid w:val="00801630"/>
    <w:rsid w:val="00801A51"/>
    <w:rsid w:val="00801E22"/>
    <w:rsid w:val="00802339"/>
    <w:rsid w:val="008026A4"/>
    <w:rsid w:val="00802830"/>
    <w:rsid w:val="008029A1"/>
    <w:rsid w:val="00802B8B"/>
    <w:rsid w:val="00802D64"/>
    <w:rsid w:val="00802ED2"/>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2DA"/>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80A"/>
    <w:rsid w:val="00813BE7"/>
    <w:rsid w:val="00813C24"/>
    <w:rsid w:val="00813F08"/>
    <w:rsid w:val="00814075"/>
    <w:rsid w:val="008142FD"/>
    <w:rsid w:val="0081462B"/>
    <w:rsid w:val="00814660"/>
    <w:rsid w:val="0081475E"/>
    <w:rsid w:val="00814A73"/>
    <w:rsid w:val="00814C32"/>
    <w:rsid w:val="00814C38"/>
    <w:rsid w:val="00814F96"/>
    <w:rsid w:val="00815213"/>
    <w:rsid w:val="008152B7"/>
    <w:rsid w:val="008152D5"/>
    <w:rsid w:val="008154CD"/>
    <w:rsid w:val="008154D9"/>
    <w:rsid w:val="008154E9"/>
    <w:rsid w:val="008155CA"/>
    <w:rsid w:val="0081562A"/>
    <w:rsid w:val="00815C5E"/>
    <w:rsid w:val="00815DFC"/>
    <w:rsid w:val="00816086"/>
    <w:rsid w:val="00816367"/>
    <w:rsid w:val="00816376"/>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DDE"/>
    <w:rsid w:val="00822E76"/>
    <w:rsid w:val="0082327A"/>
    <w:rsid w:val="008233DC"/>
    <w:rsid w:val="008233EA"/>
    <w:rsid w:val="0082343C"/>
    <w:rsid w:val="00823672"/>
    <w:rsid w:val="00823849"/>
    <w:rsid w:val="00823979"/>
    <w:rsid w:val="008239F7"/>
    <w:rsid w:val="00823B04"/>
    <w:rsid w:val="00823BC5"/>
    <w:rsid w:val="00823C8B"/>
    <w:rsid w:val="00823CBE"/>
    <w:rsid w:val="00823CE7"/>
    <w:rsid w:val="00823E22"/>
    <w:rsid w:val="008247BC"/>
    <w:rsid w:val="008247F4"/>
    <w:rsid w:val="00824892"/>
    <w:rsid w:val="00824A28"/>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0A"/>
    <w:rsid w:val="0084047A"/>
    <w:rsid w:val="008406B0"/>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7F0"/>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885"/>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1D67"/>
    <w:rsid w:val="0085247D"/>
    <w:rsid w:val="00852531"/>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57F7A"/>
    <w:rsid w:val="008600D4"/>
    <w:rsid w:val="00860211"/>
    <w:rsid w:val="00860614"/>
    <w:rsid w:val="00860674"/>
    <w:rsid w:val="0086081D"/>
    <w:rsid w:val="00860AE9"/>
    <w:rsid w:val="00860BD7"/>
    <w:rsid w:val="0086100F"/>
    <w:rsid w:val="008611C9"/>
    <w:rsid w:val="008613B8"/>
    <w:rsid w:val="00861779"/>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45"/>
    <w:rsid w:val="00870A5B"/>
    <w:rsid w:val="00870AAE"/>
    <w:rsid w:val="00870C9E"/>
    <w:rsid w:val="00870DD2"/>
    <w:rsid w:val="0087125E"/>
    <w:rsid w:val="0087146D"/>
    <w:rsid w:val="00871528"/>
    <w:rsid w:val="0087166F"/>
    <w:rsid w:val="0087189E"/>
    <w:rsid w:val="00871A32"/>
    <w:rsid w:val="00871D4E"/>
    <w:rsid w:val="00871D7D"/>
    <w:rsid w:val="00871F01"/>
    <w:rsid w:val="00871FF7"/>
    <w:rsid w:val="00872054"/>
    <w:rsid w:val="008720C0"/>
    <w:rsid w:val="008727CF"/>
    <w:rsid w:val="008727D4"/>
    <w:rsid w:val="00872B33"/>
    <w:rsid w:val="00872BE7"/>
    <w:rsid w:val="00872CD4"/>
    <w:rsid w:val="00872CD5"/>
    <w:rsid w:val="00872F5A"/>
    <w:rsid w:val="00872FD8"/>
    <w:rsid w:val="0087306A"/>
    <w:rsid w:val="008730DC"/>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6C6"/>
    <w:rsid w:val="0087694D"/>
    <w:rsid w:val="00876A5F"/>
    <w:rsid w:val="00876C5A"/>
    <w:rsid w:val="00876C89"/>
    <w:rsid w:val="00876D34"/>
    <w:rsid w:val="00876D44"/>
    <w:rsid w:val="00876F45"/>
    <w:rsid w:val="00876F7C"/>
    <w:rsid w:val="00877072"/>
    <w:rsid w:val="00877145"/>
    <w:rsid w:val="00877240"/>
    <w:rsid w:val="00877441"/>
    <w:rsid w:val="00877604"/>
    <w:rsid w:val="00877672"/>
    <w:rsid w:val="00877E6F"/>
    <w:rsid w:val="00877FAC"/>
    <w:rsid w:val="00877FF7"/>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2EE"/>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910"/>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69"/>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D59"/>
    <w:rsid w:val="008A0F40"/>
    <w:rsid w:val="008A198E"/>
    <w:rsid w:val="008A1A64"/>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8F"/>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9E"/>
    <w:rsid w:val="008B2B7A"/>
    <w:rsid w:val="008B2F50"/>
    <w:rsid w:val="008B302C"/>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47"/>
    <w:rsid w:val="008B7090"/>
    <w:rsid w:val="008B71F9"/>
    <w:rsid w:val="008B7214"/>
    <w:rsid w:val="008B7442"/>
    <w:rsid w:val="008B755E"/>
    <w:rsid w:val="008B7576"/>
    <w:rsid w:val="008B7587"/>
    <w:rsid w:val="008B765C"/>
    <w:rsid w:val="008B7ADB"/>
    <w:rsid w:val="008B7E1A"/>
    <w:rsid w:val="008B7F6F"/>
    <w:rsid w:val="008B7F91"/>
    <w:rsid w:val="008C0075"/>
    <w:rsid w:val="008C009C"/>
    <w:rsid w:val="008C00FA"/>
    <w:rsid w:val="008C03F1"/>
    <w:rsid w:val="008C052B"/>
    <w:rsid w:val="008C058F"/>
    <w:rsid w:val="008C08C8"/>
    <w:rsid w:val="008C08EE"/>
    <w:rsid w:val="008C0967"/>
    <w:rsid w:val="008C0A06"/>
    <w:rsid w:val="008C0A33"/>
    <w:rsid w:val="008C0C87"/>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021"/>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BDA"/>
    <w:rsid w:val="008D6D26"/>
    <w:rsid w:val="008D6F8B"/>
    <w:rsid w:val="008D6FAF"/>
    <w:rsid w:val="008D70A9"/>
    <w:rsid w:val="008D70BC"/>
    <w:rsid w:val="008D7237"/>
    <w:rsid w:val="008D74A9"/>
    <w:rsid w:val="008D7582"/>
    <w:rsid w:val="008D7609"/>
    <w:rsid w:val="008D7A32"/>
    <w:rsid w:val="008D7BAB"/>
    <w:rsid w:val="008D7BD6"/>
    <w:rsid w:val="008D7D28"/>
    <w:rsid w:val="008E06D4"/>
    <w:rsid w:val="008E079D"/>
    <w:rsid w:val="008E07AB"/>
    <w:rsid w:val="008E07E6"/>
    <w:rsid w:val="008E0855"/>
    <w:rsid w:val="008E099B"/>
    <w:rsid w:val="008E0A06"/>
    <w:rsid w:val="008E0A61"/>
    <w:rsid w:val="008E0B67"/>
    <w:rsid w:val="008E0FBB"/>
    <w:rsid w:val="008E1624"/>
    <w:rsid w:val="008E180F"/>
    <w:rsid w:val="008E1970"/>
    <w:rsid w:val="008E1A99"/>
    <w:rsid w:val="008E1DCA"/>
    <w:rsid w:val="008E1E77"/>
    <w:rsid w:val="008E1EC8"/>
    <w:rsid w:val="008E1F5F"/>
    <w:rsid w:val="008E1FA7"/>
    <w:rsid w:val="008E207F"/>
    <w:rsid w:val="008E20F0"/>
    <w:rsid w:val="008E20FC"/>
    <w:rsid w:val="008E218C"/>
    <w:rsid w:val="008E22AF"/>
    <w:rsid w:val="008E28A5"/>
    <w:rsid w:val="008E298E"/>
    <w:rsid w:val="008E2DEF"/>
    <w:rsid w:val="008E2EA9"/>
    <w:rsid w:val="008E2FB9"/>
    <w:rsid w:val="008E308B"/>
    <w:rsid w:val="008E3292"/>
    <w:rsid w:val="008E3B5B"/>
    <w:rsid w:val="008E3C89"/>
    <w:rsid w:val="008E3CA1"/>
    <w:rsid w:val="008E3CEB"/>
    <w:rsid w:val="008E3CF9"/>
    <w:rsid w:val="008E3D68"/>
    <w:rsid w:val="008E3D6E"/>
    <w:rsid w:val="008E4122"/>
    <w:rsid w:val="008E41CA"/>
    <w:rsid w:val="008E4234"/>
    <w:rsid w:val="008E4366"/>
    <w:rsid w:val="008E4482"/>
    <w:rsid w:val="008E4484"/>
    <w:rsid w:val="008E44B7"/>
    <w:rsid w:val="008E4606"/>
    <w:rsid w:val="008E46E1"/>
    <w:rsid w:val="008E4C43"/>
    <w:rsid w:val="008E4DFB"/>
    <w:rsid w:val="008E5011"/>
    <w:rsid w:val="008E5217"/>
    <w:rsid w:val="008E5298"/>
    <w:rsid w:val="008E565E"/>
    <w:rsid w:val="008E5841"/>
    <w:rsid w:val="008E5ACF"/>
    <w:rsid w:val="008E5C0B"/>
    <w:rsid w:val="008E5EE3"/>
    <w:rsid w:val="008E5EFF"/>
    <w:rsid w:val="008E63F7"/>
    <w:rsid w:val="008E6638"/>
    <w:rsid w:val="008E6698"/>
    <w:rsid w:val="008E66F0"/>
    <w:rsid w:val="008E684B"/>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590"/>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39D"/>
    <w:rsid w:val="008F64C6"/>
    <w:rsid w:val="008F697A"/>
    <w:rsid w:val="008F699D"/>
    <w:rsid w:val="008F6B55"/>
    <w:rsid w:val="008F6CDD"/>
    <w:rsid w:val="008F6E56"/>
    <w:rsid w:val="008F7059"/>
    <w:rsid w:val="008F750F"/>
    <w:rsid w:val="008F7770"/>
    <w:rsid w:val="008F7837"/>
    <w:rsid w:val="008F7A2F"/>
    <w:rsid w:val="008F7B4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BA9"/>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5F3"/>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79"/>
    <w:rsid w:val="009209FB"/>
    <w:rsid w:val="00920C09"/>
    <w:rsid w:val="00920C44"/>
    <w:rsid w:val="00920D67"/>
    <w:rsid w:val="00920DE8"/>
    <w:rsid w:val="00920FC6"/>
    <w:rsid w:val="00921443"/>
    <w:rsid w:val="00921476"/>
    <w:rsid w:val="00921624"/>
    <w:rsid w:val="00921779"/>
    <w:rsid w:val="00921859"/>
    <w:rsid w:val="0092189C"/>
    <w:rsid w:val="0092192C"/>
    <w:rsid w:val="00921973"/>
    <w:rsid w:val="009219DC"/>
    <w:rsid w:val="00921C31"/>
    <w:rsid w:val="00921EE4"/>
    <w:rsid w:val="00921F38"/>
    <w:rsid w:val="00921F7A"/>
    <w:rsid w:val="00922054"/>
    <w:rsid w:val="0092221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D4"/>
    <w:rsid w:val="009250FE"/>
    <w:rsid w:val="009251DE"/>
    <w:rsid w:val="00925307"/>
    <w:rsid w:val="0092537D"/>
    <w:rsid w:val="009254B5"/>
    <w:rsid w:val="00925618"/>
    <w:rsid w:val="00925646"/>
    <w:rsid w:val="00925803"/>
    <w:rsid w:val="00925897"/>
    <w:rsid w:val="00925A28"/>
    <w:rsid w:val="00925ABA"/>
    <w:rsid w:val="00925AFA"/>
    <w:rsid w:val="00925C79"/>
    <w:rsid w:val="0092642B"/>
    <w:rsid w:val="00926670"/>
    <w:rsid w:val="00926964"/>
    <w:rsid w:val="0092697A"/>
    <w:rsid w:val="00926C28"/>
    <w:rsid w:val="00926D1D"/>
    <w:rsid w:val="00926E6A"/>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232"/>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E6"/>
    <w:rsid w:val="00933FFF"/>
    <w:rsid w:val="0093407C"/>
    <w:rsid w:val="0093422D"/>
    <w:rsid w:val="00934323"/>
    <w:rsid w:val="00934905"/>
    <w:rsid w:val="00934A0D"/>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863"/>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44"/>
    <w:rsid w:val="00944A5E"/>
    <w:rsid w:val="00944AC7"/>
    <w:rsid w:val="00944B82"/>
    <w:rsid w:val="00944CDC"/>
    <w:rsid w:val="00944FBB"/>
    <w:rsid w:val="00945102"/>
    <w:rsid w:val="00945400"/>
    <w:rsid w:val="0094548A"/>
    <w:rsid w:val="009454E9"/>
    <w:rsid w:val="0094564C"/>
    <w:rsid w:val="009456A6"/>
    <w:rsid w:val="00945790"/>
    <w:rsid w:val="00945824"/>
    <w:rsid w:val="00945E6A"/>
    <w:rsid w:val="00945F83"/>
    <w:rsid w:val="00945FE2"/>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4C1"/>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758"/>
    <w:rsid w:val="009538E8"/>
    <w:rsid w:val="00953904"/>
    <w:rsid w:val="00953A28"/>
    <w:rsid w:val="00953C20"/>
    <w:rsid w:val="00953EB0"/>
    <w:rsid w:val="00954128"/>
    <w:rsid w:val="009547A7"/>
    <w:rsid w:val="00954DB9"/>
    <w:rsid w:val="00954F12"/>
    <w:rsid w:val="00954FFE"/>
    <w:rsid w:val="0095502C"/>
    <w:rsid w:val="0095514A"/>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10"/>
    <w:rsid w:val="009620AB"/>
    <w:rsid w:val="009623CA"/>
    <w:rsid w:val="00962995"/>
    <w:rsid w:val="0096299A"/>
    <w:rsid w:val="00962A90"/>
    <w:rsid w:val="00962B1A"/>
    <w:rsid w:val="00962B51"/>
    <w:rsid w:val="009632EE"/>
    <w:rsid w:val="0096347F"/>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1AE"/>
    <w:rsid w:val="0096720F"/>
    <w:rsid w:val="00967210"/>
    <w:rsid w:val="009672D3"/>
    <w:rsid w:val="00967513"/>
    <w:rsid w:val="009678F5"/>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0E"/>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3D5"/>
    <w:rsid w:val="009767FA"/>
    <w:rsid w:val="00976C19"/>
    <w:rsid w:val="00976C34"/>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B4"/>
    <w:rsid w:val="00980EC9"/>
    <w:rsid w:val="00981009"/>
    <w:rsid w:val="00981106"/>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2BA"/>
    <w:rsid w:val="00986336"/>
    <w:rsid w:val="009864D2"/>
    <w:rsid w:val="009864E8"/>
    <w:rsid w:val="00986759"/>
    <w:rsid w:val="009869B0"/>
    <w:rsid w:val="00986A20"/>
    <w:rsid w:val="00986AF5"/>
    <w:rsid w:val="00986B15"/>
    <w:rsid w:val="00986B23"/>
    <w:rsid w:val="00986CFA"/>
    <w:rsid w:val="00986EA5"/>
    <w:rsid w:val="00986F75"/>
    <w:rsid w:val="00987256"/>
    <w:rsid w:val="0098746E"/>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4"/>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5A"/>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18"/>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D6A"/>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DED"/>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749"/>
    <w:rsid w:val="009C49DA"/>
    <w:rsid w:val="009C4B2A"/>
    <w:rsid w:val="009C4CA4"/>
    <w:rsid w:val="009C504B"/>
    <w:rsid w:val="009C51B7"/>
    <w:rsid w:val="009C51EC"/>
    <w:rsid w:val="009C5207"/>
    <w:rsid w:val="009C5292"/>
    <w:rsid w:val="009C5545"/>
    <w:rsid w:val="009C56FA"/>
    <w:rsid w:val="009C5A5E"/>
    <w:rsid w:val="009C5CBE"/>
    <w:rsid w:val="009C612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760"/>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41"/>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C6C"/>
    <w:rsid w:val="009F3F7A"/>
    <w:rsid w:val="009F3FE7"/>
    <w:rsid w:val="009F4049"/>
    <w:rsid w:val="009F423F"/>
    <w:rsid w:val="009F4244"/>
    <w:rsid w:val="009F4260"/>
    <w:rsid w:val="009F4304"/>
    <w:rsid w:val="009F447D"/>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0F"/>
    <w:rsid w:val="009F62E7"/>
    <w:rsid w:val="009F676F"/>
    <w:rsid w:val="009F6825"/>
    <w:rsid w:val="009F6847"/>
    <w:rsid w:val="009F6B7C"/>
    <w:rsid w:val="009F6DF8"/>
    <w:rsid w:val="009F6E76"/>
    <w:rsid w:val="009F7088"/>
    <w:rsid w:val="009F727D"/>
    <w:rsid w:val="009F736A"/>
    <w:rsid w:val="009F7597"/>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DC5"/>
    <w:rsid w:val="00A02EE1"/>
    <w:rsid w:val="00A02F96"/>
    <w:rsid w:val="00A035AA"/>
    <w:rsid w:val="00A03D06"/>
    <w:rsid w:val="00A042A2"/>
    <w:rsid w:val="00A0438C"/>
    <w:rsid w:val="00A04A3E"/>
    <w:rsid w:val="00A04C50"/>
    <w:rsid w:val="00A04FA1"/>
    <w:rsid w:val="00A0511E"/>
    <w:rsid w:val="00A052ED"/>
    <w:rsid w:val="00A05371"/>
    <w:rsid w:val="00A054C9"/>
    <w:rsid w:val="00A05AC6"/>
    <w:rsid w:val="00A060B4"/>
    <w:rsid w:val="00A060EB"/>
    <w:rsid w:val="00A0636B"/>
    <w:rsid w:val="00A06C6C"/>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E8C"/>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469"/>
    <w:rsid w:val="00A12641"/>
    <w:rsid w:val="00A126A9"/>
    <w:rsid w:val="00A1279B"/>
    <w:rsid w:val="00A12815"/>
    <w:rsid w:val="00A128F8"/>
    <w:rsid w:val="00A12AB9"/>
    <w:rsid w:val="00A12F49"/>
    <w:rsid w:val="00A12FA4"/>
    <w:rsid w:val="00A131A5"/>
    <w:rsid w:val="00A132A9"/>
    <w:rsid w:val="00A132EA"/>
    <w:rsid w:val="00A132F6"/>
    <w:rsid w:val="00A1361A"/>
    <w:rsid w:val="00A1373F"/>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AC1"/>
    <w:rsid w:val="00A15BC5"/>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90E"/>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0A"/>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E28"/>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58C"/>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4FC"/>
    <w:rsid w:val="00A435CC"/>
    <w:rsid w:val="00A4374F"/>
    <w:rsid w:val="00A43848"/>
    <w:rsid w:val="00A4389E"/>
    <w:rsid w:val="00A43AF2"/>
    <w:rsid w:val="00A43C50"/>
    <w:rsid w:val="00A43C6F"/>
    <w:rsid w:val="00A43D46"/>
    <w:rsid w:val="00A43ED8"/>
    <w:rsid w:val="00A443B8"/>
    <w:rsid w:val="00A4445D"/>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2C3"/>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3E9"/>
    <w:rsid w:val="00A57481"/>
    <w:rsid w:val="00A574EC"/>
    <w:rsid w:val="00A577F4"/>
    <w:rsid w:val="00A57873"/>
    <w:rsid w:val="00A5799E"/>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42"/>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231"/>
    <w:rsid w:val="00A7348F"/>
    <w:rsid w:val="00A734A2"/>
    <w:rsid w:val="00A736EA"/>
    <w:rsid w:val="00A739BB"/>
    <w:rsid w:val="00A73B3A"/>
    <w:rsid w:val="00A73CF3"/>
    <w:rsid w:val="00A73D67"/>
    <w:rsid w:val="00A73E81"/>
    <w:rsid w:val="00A73EA3"/>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556"/>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07"/>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67B"/>
    <w:rsid w:val="00A83B5E"/>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9FB"/>
    <w:rsid w:val="00A87AF8"/>
    <w:rsid w:val="00A87B7D"/>
    <w:rsid w:val="00A87D03"/>
    <w:rsid w:val="00A87D56"/>
    <w:rsid w:val="00A9014B"/>
    <w:rsid w:val="00A90794"/>
    <w:rsid w:val="00A90795"/>
    <w:rsid w:val="00A908D1"/>
    <w:rsid w:val="00A90DEA"/>
    <w:rsid w:val="00A90E6B"/>
    <w:rsid w:val="00A90E85"/>
    <w:rsid w:val="00A90FA1"/>
    <w:rsid w:val="00A90FA4"/>
    <w:rsid w:val="00A91174"/>
    <w:rsid w:val="00A91189"/>
    <w:rsid w:val="00A9174A"/>
    <w:rsid w:val="00A918ED"/>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270"/>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C39"/>
    <w:rsid w:val="00A96E7E"/>
    <w:rsid w:val="00A96F1A"/>
    <w:rsid w:val="00A97116"/>
    <w:rsid w:val="00A9715D"/>
    <w:rsid w:val="00A971CA"/>
    <w:rsid w:val="00A974D5"/>
    <w:rsid w:val="00A97536"/>
    <w:rsid w:val="00A97551"/>
    <w:rsid w:val="00A97581"/>
    <w:rsid w:val="00A9766F"/>
    <w:rsid w:val="00A977C6"/>
    <w:rsid w:val="00A97851"/>
    <w:rsid w:val="00A97857"/>
    <w:rsid w:val="00A97E78"/>
    <w:rsid w:val="00A97FF2"/>
    <w:rsid w:val="00AA003E"/>
    <w:rsid w:val="00AA007C"/>
    <w:rsid w:val="00AA00EC"/>
    <w:rsid w:val="00AA02B1"/>
    <w:rsid w:val="00AA0746"/>
    <w:rsid w:val="00AA089A"/>
    <w:rsid w:val="00AA09A4"/>
    <w:rsid w:val="00AA0A27"/>
    <w:rsid w:val="00AA0A73"/>
    <w:rsid w:val="00AA0AA9"/>
    <w:rsid w:val="00AA11A0"/>
    <w:rsid w:val="00AA125A"/>
    <w:rsid w:val="00AA1285"/>
    <w:rsid w:val="00AA1692"/>
    <w:rsid w:val="00AA1718"/>
    <w:rsid w:val="00AA1791"/>
    <w:rsid w:val="00AA17CC"/>
    <w:rsid w:val="00AA1937"/>
    <w:rsid w:val="00AA1A34"/>
    <w:rsid w:val="00AA1AE8"/>
    <w:rsid w:val="00AA1D8A"/>
    <w:rsid w:val="00AA203A"/>
    <w:rsid w:val="00AA2597"/>
    <w:rsid w:val="00AA25A4"/>
    <w:rsid w:val="00AA2836"/>
    <w:rsid w:val="00AA2A28"/>
    <w:rsid w:val="00AA2AE5"/>
    <w:rsid w:val="00AA2BE3"/>
    <w:rsid w:val="00AA30CD"/>
    <w:rsid w:val="00AA312C"/>
    <w:rsid w:val="00AA31DF"/>
    <w:rsid w:val="00AA3263"/>
    <w:rsid w:val="00AA3367"/>
    <w:rsid w:val="00AA36C0"/>
    <w:rsid w:val="00AA3863"/>
    <w:rsid w:val="00AA3896"/>
    <w:rsid w:val="00AA38BD"/>
    <w:rsid w:val="00AA3909"/>
    <w:rsid w:val="00AA3C9A"/>
    <w:rsid w:val="00AA3F07"/>
    <w:rsid w:val="00AA4003"/>
    <w:rsid w:val="00AA44DF"/>
    <w:rsid w:val="00AA47D6"/>
    <w:rsid w:val="00AA480C"/>
    <w:rsid w:val="00AA4A04"/>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D47"/>
    <w:rsid w:val="00AB01F4"/>
    <w:rsid w:val="00AB02E6"/>
    <w:rsid w:val="00AB05B1"/>
    <w:rsid w:val="00AB0645"/>
    <w:rsid w:val="00AB0869"/>
    <w:rsid w:val="00AB0990"/>
    <w:rsid w:val="00AB0A9D"/>
    <w:rsid w:val="00AB0B8A"/>
    <w:rsid w:val="00AB1678"/>
    <w:rsid w:val="00AB16D4"/>
    <w:rsid w:val="00AB1C3C"/>
    <w:rsid w:val="00AB1FCB"/>
    <w:rsid w:val="00AB26B5"/>
    <w:rsid w:val="00AB2B89"/>
    <w:rsid w:val="00AB2E6E"/>
    <w:rsid w:val="00AB2EC7"/>
    <w:rsid w:val="00AB2FA7"/>
    <w:rsid w:val="00AB303F"/>
    <w:rsid w:val="00AB3097"/>
    <w:rsid w:val="00AB3197"/>
    <w:rsid w:val="00AB32D3"/>
    <w:rsid w:val="00AB338F"/>
    <w:rsid w:val="00AB348C"/>
    <w:rsid w:val="00AB34BD"/>
    <w:rsid w:val="00AB3566"/>
    <w:rsid w:val="00AB35DD"/>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32"/>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0F87"/>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1C7"/>
    <w:rsid w:val="00AC5354"/>
    <w:rsid w:val="00AC5357"/>
    <w:rsid w:val="00AC5430"/>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B10"/>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28"/>
    <w:rsid w:val="00AD65A4"/>
    <w:rsid w:val="00AD6631"/>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570"/>
    <w:rsid w:val="00AE262B"/>
    <w:rsid w:val="00AE27F4"/>
    <w:rsid w:val="00AE27F9"/>
    <w:rsid w:val="00AE2C2B"/>
    <w:rsid w:val="00AE2EE2"/>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AA"/>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8F"/>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8B9"/>
    <w:rsid w:val="00AF5959"/>
    <w:rsid w:val="00AF59CC"/>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19F"/>
    <w:rsid w:val="00B012CC"/>
    <w:rsid w:val="00B01343"/>
    <w:rsid w:val="00B0177D"/>
    <w:rsid w:val="00B01887"/>
    <w:rsid w:val="00B01A28"/>
    <w:rsid w:val="00B01E07"/>
    <w:rsid w:val="00B02165"/>
    <w:rsid w:val="00B0237B"/>
    <w:rsid w:val="00B02BFB"/>
    <w:rsid w:val="00B030F8"/>
    <w:rsid w:val="00B03106"/>
    <w:rsid w:val="00B03253"/>
    <w:rsid w:val="00B03895"/>
    <w:rsid w:val="00B038C1"/>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6AB"/>
    <w:rsid w:val="00B1388B"/>
    <w:rsid w:val="00B138BE"/>
    <w:rsid w:val="00B13AB7"/>
    <w:rsid w:val="00B13BCC"/>
    <w:rsid w:val="00B13D36"/>
    <w:rsid w:val="00B13DDF"/>
    <w:rsid w:val="00B14018"/>
    <w:rsid w:val="00B140F0"/>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CE6"/>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C9"/>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20"/>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CDA"/>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E87"/>
    <w:rsid w:val="00B40F4F"/>
    <w:rsid w:val="00B412AB"/>
    <w:rsid w:val="00B41465"/>
    <w:rsid w:val="00B416B0"/>
    <w:rsid w:val="00B41960"/>
    <w:rsid w:val="00B4198D"/>
    <w:rsid w:val="00B41992"/>
    <w:rsid w:val="00B41A10"/>
    <w:rsid w:val="00B41B42"/>
    <w:rsid w:val="00B41BC2"/>
    <w:rsid w:val="00B41D4E"/>
    <w:rsid w:val="00B420CA"/>
    <w:rsid w:val="00B42163"/>
    <w:rsid w:val="00B42231"/>
    <w:rsid w:val="00B42562"/>
    <w:rsid w:val="00B4264F"/>
    <w:rsid w:val="00B42975"/>
    <w:rsid w:val="00B42ADD"/>
    <w:rsid w:val="00B4319D"/>
    <w:rsid w:val="00B44310"/>
    <w:rsid w:val="00B4434B"/>
    <w:rsid w:val="00B443C7"/>
    <w:rsid w:val="00B44697"/>
    <w:rsid w:val="00B446B0"/>
    <w:rsid w:val="00B446CA"/>
    <w:rsid w:val="00B447CE"/>
    <w:rsid w:val="00B447D6"/>
    <w:rsid w:val="00B4488D"/>
    <w:rsid w:val="00B449E8"/>
    <w:rsid w:val="00B44A4E"/>
    <w:rsid w:val="00B44AAD"/>
    <w:rsid w:val="00B44D2A"/>
    <w:rsid w:val="00B44F0C"/>
    <w:rsid w:val="00B45037"/>
    <w:rsid w:val="00B45083"/>
    <w:rsid w:val="00B4511E"/>
    <w:rsid w:val="00B4536F"/>
    <w:rsid w:val="00B453FF"/>
    <w:rsid w:val="00B45507"/>
    <w:rsid w:val="00B457DD"/>
    <w:rsid w:val="00B45BB7"/>
    <w:rsid w:val="00B45F88"/>
    <w:rsid w:val="00B4604D"/>
    <w:rsid w:val="00B46080"/>
    <w:rsid w:val="00B461B6"/>
    <w:rsid w:val="00B463FF"/>
    <w:rsid w:val="00B464EF"/>
    <w:rsid w:val="00B4667F"/>
    <w:rsid w:val="00B466E4"/>
    <w:rsid w:val="00B4682D"/>
    <w:rsid w:val="00B46989"/>
    <w:rsid w:val="00B46CAE"/>
    <w:rsid w:val="00B46EF0"/>
    <w:rsid w:val="00B46FF9"/>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CC2"/>
    <w:rsid w:val="00B5149E"/>
    <w:rsid w:val="00B517F8"/>
    <w:rsid w:val="00B5183F"/>
    <w:rsid w:val="00B51979"/>
    <w:rsid w:val="00B519EE"/>
    <w:rsid w:val="00B51A65"/>
    <w:rsid w:val="00B51A6A"/>
    <w:rsid w:val="00B51C62"/>
    <w:rsid w:val="00B51DBB"/>
    <w:rsid w:val="00B51FF2"/>
    <w:rsid w:val="00B521D0"/>
    <w:rsid w:val="00B5233E"/>
    <w:rsid w:val="00B52520"/>
    <w:rsid w:val="00B525D0"/>
    <w:rsid w:val="00B52684"/>
    <w:rsid w:val="00B528F3"/>
    <w:rsid w:val="00B52A02"/>
    <w:rsid w:val="00B52F7E"/>
    <w:rsid w:val="00B53165"/>
    <w:rsid w:val="00B5342A"/>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AD"/>
    <w:rsid w:val="00B579C3"/>
    <w:rsid w:val="00B57A5C"/>
    <w:rsid w:val="00B57DA4"/>
    <w:rsid w:val="00B57DFA"/>
    <w:rsid w:val="00B57F0F"/>
    <w:rsid w:val="00B60168"/>
    <w:rsid w:val="00B60531"/>
    <w:rsid w:val="00B605F5"/>
    <w:rsid w:val="00B606D8"/>
    <w:rsid w:val="00B60720"/>
    <w:rsid w:val="00B609CF"/>
    <w:rsid w:val="00B60B94"/>
    <w:rsid w:val="00B60D77"/>
    <w:rsid w:val="00B60FD4"/>
    <w:rsid w:val="00B610A1"/>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112"/>
    <w:rsid w:val="00B632AA"/>
    <w:rsid w:val="00B63385"/>
    <w:rsid w:val="00B6340C"/>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4FA1"/>
    <w:rsid w:val="00B654E9"/>
    <w:rsid w:val="00B65513"/>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6B3"/>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905"/>
    <w:rsid w:val="00B71922"/>
    <w:rsid w:val="00B719EF"/>
    <w:rsid w:val="00B71BFD"/>
    <w:rsid w:val="00B7217B"/>
    <w:rsid w:val="00B721D9"/>
    <w:rsid w:val="00B7226F"/>
    <w:rsid w:val="00B72639"/>
    <w:rsid w:val="00B72767"/>
    <w:rsid w:val="00B72948"/>
    <w:rsid w:val="00B72C26"/>
    <w:rsid w:val="00B72E2A"/>
    <w:rsid w:val="00B72F6D"/>
    <w:rsid w:val="00B72FA9"/>
    <w:rsid w:val="00B73062"/>
    <w:rsid w:val="00B7372C"/>
    <w:rsid w:val="00B737EB"/>
    <w:rsid w:val="00B738DB"/>
    <w:rsid w:val="00B73B96"/>
    <w:rsid w:val="00B73D9B"/>
    <w:rsid w:val="00B742AD"/>
    <w:rsid w:val="00B74331"/>
    <w:rsid w:val="00B7438F"/>
    <w:rsid w:val="00B74605"/>
    <w:rsid w:val="00B746F9"/>
    <w:rsid w:val="00B74776"/>
    <w:rsid w:val="00B7478E"/>
    <w:rsid w:val="00B7488D"/>
    <w:rsid w:val="00B74A78"/>
    <w:rsid w:val="00B74F28"/>
    <w:rsid w:val="00B751F2"/>
    <w:rsid w:val="00B75329"/>
    <w:rsid w:val="00B7537D"/>
    <w:rsid w:val="00B75387"/>
    <w:rsid w:val="00B75580"/>
    <w:rsid w:val="00B75AFF"/>
    <w:rsid w:val="00B7646E"/>
    <w:rsid w:val="00B76831"/>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36D"/>
    <w:rsid w:val="00B806E9"/>
    <w:rsid w:val="00B806FD"/>
    <w:rsid w:val="00B80A15"/>
    <w:rsid w:val="00B80A20"/>
    <w:rsid w:val="00B80D12"/>
    <w:rsid w:val="00B80DB4"/>
    <w:rsid w:val="00B80EE5"/>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81A"/>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8CD"/>
    <w:rsid w:val="00B85ABC"/>
    <w:rsid w:val="00B85E49"/>
    <w:rsid w:val="00B8616B"/>
    <w:rsid w:val="00B86242"/>
    <w:rsid w:val="00B863F0"/>
    <w:rsid w:val="00B864C4"/>
    <w:rsid w:val="00B8659E"/>
    <w:rsid w:val="00B865D1"/>
    <w:rsid w:val="00B866B2"/>
    <w:rsid w:val="00B866CA"/>
    <w:rsid w:val="00B86739"/>
    <w:rsid w:val="00B869D6"/>
    <w:rsid w:val="00B86AA1"/>
    <w:rsid w:val="00B86CA7"/>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5EE"/>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6F3"/>
    <w:rsid w:val="00B927DD"/>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323"/>
    <w:rsid w:val="00B945FA"/>
    <w:rsid w:val="00B948DA"/>
    <w:rsid w:val="00B94CD2"/>
    <w:rsid w:val="00B95341"/>
    <w:rsid w:val="00B9536A"/>
    <w:rsid w:val="00B953FA"/>
    <w:rsid w:val="00B954FC"/>
    <w:rsid w:val="00B9555C"/>
    <w:rsid w:val="00B95AB0"/>
    <w:rsid w:val="00B95C70"/>
    <w:rsid w:val="00B95DBF"/>
    <w:rsid w:val="00B95E24"/>
    <w:rsid w:val="00B96224"/>
    <w:rsid w:val="00B9626C"/>
    <w:rsid w:val="00B962F3"/>
    <w:rsid w:val="00B96418"/>
    <w:rsid w:val="00B9649D"/>
    <w:rsid w:val="00B964A5"/>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269"/>
    <w:rsid w:val="00BA0325"/>
    <w:rsid w:val="00BA03BD"/>
    <w:rsid w:val="00BA047A"/>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2A6B"/>
    <w:rsid w:val="00BA3594"/>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B79"/>
    <w:rsid w:val="00BA7E56"/>
    <w:rsid w:val="00BB00AA"/>
    <w:rsid w:val="00BB00FE"/>
    <w:rsid w:val="00BB046D"/>
    <w:rsid w:val="00BB04FF"/>
    <w:rsid w:val="00BB0673"/>
    <w:rsid w:val="00BB09BC"/>
    <w:rsid w:val="00BB0A06"/>
    <w:rsid w:val="00BB0B5D"/>
    <w:rsid w:val="00BB0F4D"/>
    <w:rsid w:val="00BB1071"/>
    <w:rsid w:val="00BB108B"/>
    <w:rsid w:val="00BB1102"/>
    <w:rsid w:val="00BB110B"/>
    <w:rsid w:val="00BB1168"/>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AD"/>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6C"/>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4DE"/>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68"/>
    <w:rsid w:val="00BC3A90"/>
    <w:rsid w:val="00BC3B85"/>
    <w:rsid w:val="00BC3B88"/>
    <w:rsid w:val="00BC3E8D"/>
    <w:rsid w:val="00BC41B4"/>
    <w:rsid w:val="00BC452B"/>
    <w:rsid w:val="00BC47FA"/>
    <w:rsid w:val="00BC48C2"/>
    <w:rsid w:val="00BC4F8A"/>
    <w:rsid w:val="00BC5038"/>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C7FAB"/>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25C"/>
    <w:rsid w:val="00BD4327"/>
    <w:rsid w:val="00BD44B6"/>
    <w:rsid w:val="00BD480C"/>
    <w:rsid w:val="00BD4B10"/>
    <w:rsid w:val="00BD4C67"/>
    <w:rsid w:val="00BD4CC2"/>
    <w:rsid w:val="00BD4CED"/>
    <w:rsid w:val="00BD4EE8"/>
    <w:rsid w:val="00BD4F99"/>
    <w:rsid w:val="00BD5101"/>
    <w:rsid w:val="00BD5327"/>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58F"/>
    <w:rsid w:val="00BD7F8E"/>
    <w:rsid w:val="00BE00B5"/>
    <w:rsid w:val="00BE02B3"/>
    <w:rsid w:val="00BE050B"/>
    <w:rsid w:val="00BE0590"/>
    <w:rsid w:val="00BE080D"/>
    <w:rsid w:val="00BE0AB8"/>
    <w:rsid w:val="00BE0E8B"/>
    <w:rsid w:val="00BE0FB8"/>
    <w:rsid w:val="00BE14A0"/>
    <w:rsid w:val="00BE1866"/>
    <w:rsid w:val="00BE1971"/>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44A"/>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BC4"/>
    <w:rsid w:val="00BF0DAE"/>
    <w:rsid w:val="00BF10B7"/>
    <w:rsid w:val="00BF114E"/>
    <w:rsid w:val="00BF1401"/>
    <w:rsid w:val="00BF1480"/>
    <w:rsid w:val="00BF1651"/>
    <w:rsid w:val="00BF1A35"/>
    <w:rsid w:val="00BF1BD7"/>
    <w:rsid w:val="00BF1CA3"/>
    <w:rsid w:val="00BF1D73"/>
    <w:rsid w:val="00BF1DD9"/>
    <w:rsid w:val="00BF225C"/>
    <w:rsid w:val="00BF26BE"/>
    <w:rsid w:val="00BF26C3"/>
    <w:rsid w:val="00BF2803"/>
    <w:rsid w:val="00BF298D"/>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5EB"/>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DA9"/>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BE7"/>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922"/>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33"/>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549"/>
    <w:rsid w:val="00C1563D"/>
    <w:rsid w:val="00C157A3"/>
    <w:rsid w:val="00C15828"/>
    <w:rsid w:val="00C15B14"/>
    <w:rsid w:val="00C15D1E"/>
    <w:rsid w:val="00C15F1E"/>
    <w:rsid w:val="00C16276"/>
    <w:rsid w:val="00C1649C"/>
    <w:rsid w:val="00C16745"/>
    <w:rsid w:val="00C167B7"/>
    <w:rsid w:val="00C1683B"/>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D4A"/>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CEF"/>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37E"/>
    <w:rsid w:val="00C27591"/>
    <w:rsid w:val="00C27629"/>
    <w:rsid w:val="00C27709"/>
    <w:rsid w:val="00C2770E"/>
    <w:rsid w:val="00C27940"/>
    <w:rsid w:val="00C27991"/>
    <w:rsid w:val="00C279E3"/>
    <w:rsid w:val="00C27CD9"/>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47E"/>
    <w:rsid w:val="00C3252A"/>
    <w:rsid w:val="00C325BB"/>
    <w:rsid w:val="00C32B4B"/>
    <w:rsid w:val="00C32D32"/>
    <w:rsid w:val="00C32D73"/>
    <w:rsid w:val="00C32E4D"/>
    <w:rsid w:val="00C32EBE"/>
    <w:rsid w:val="00C330BF"/>
    <w:rsid w:val="00C330E2"/>
    <w:rsid w:val="00C3346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9F0"/>
    <w:rsid w:val="00C37C3A"/>
    <w:rsid w:val="00C37D11"/>
    <w:rsid w:val="00C37D38"/>
    <w:rsid w:val="00C37FED"/>
    <w:rsid w:val="00C406A2"/>
    <w:rsid w:val="00C40A33"/>
    <w:rsid w:val="00C40B04"/>
    <w:rsid w:val="00C40C5C"/>
    <w:rsid w:val="00C40E4D"/>
    <w:rsid w:val="00C40E78"/>
    <w:rsid w:val="00C40F64"/>
    <w:rsid w:val="00C412CD"/>
    <w:rsid w:val="00C41407"/>
    <w:rsid w:val="00C4149E"/>
    <w:rsid w:val="00C41557"/>
    <w:rsid w:val="00C41A77"/>
    <w:rsid w:val="00C41F9B"/>
    <w:rsid w:val="00C4263D"/>
    <w:rsid w:val="00C429B4"/>
    <w:rsid w:val="00C429FA"/>
    <w:rsid w:val="00C42A62"/>
    <w:rsid w:val="00C42B80"/>
    <w:rsid w:val="00C430C6"/>
    <w:rsid w:val="00C43ADE"/>
    <w:rsid w:val="00C445BE"/>
    <w:rsid w:val="00C445F3"/>
    <w:rsid w:val="00C44609"/>
    <w:rsid w:val="00C44984"/>
    <w:rsid w:val="00C44C6E"/>
    <w:rsid w:val="00C45349"/>
    <w:rsid w:val="00C45685"/>
    <w:rsid w:val="00C45914"/>
    <w:rsid w:val="00C459BA"/>
    <w:rsid w:val="00C45A3D"/>
    <w:rsid w:val="00C45A88"/>
    <w:rsid w:val="00C45C64"/>
    <w:rsid w:val="00C45C88"/>
    <w:rsid w:val="00C45EC6"/>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332"/>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902"/>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45E"/>
    <w:rsid w:val="00C636BA"/>
    <w:rsid w:val="00C63708"/>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929"/>
    <w:rsid w:val="00C67E1C"/>
    <w:rsid w:val="00C67E40"/>
    <w:rsid w:val="00C67F10"/>
    <w:rsid w:val="00C70100"/>
    <w:rsid w:val="00C7027E"/>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116"/>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7CB"/>
    <w:rsid w:val="00C77AA1"/>
    <w:rsid w:val="00C77CA0"/>
    <w:rsid w:val="00C77EAA"/>
    <w:rsid w:val="00C8019F"/>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A4C"/>
    <w:rsid w:val="00C83CA0"/>
    <w:rsid w:val="00C83D6B"/>
    <w:rsid w:val="00C83F3E"/>
    <w:rsid w:val="00C8426B"/>
    <w:rsid w:val="00C8428C"/>
    <w:rsid w:val="00C842BB"/>
    <w:rsid w:val="00C843A0"/>
    <w:rsid w:val="00C84475"/>
    <w:rsid w:val="00C84687"/>
    <w:rsid w:val="00C8473C"/>
    <w:rsid w:val="00C8473F"/>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794"/>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883"/>
    <w:rsid w:val="00C91A57"/>
    <w:rsid w:val="00C91B20"/>
    <w:rsid w:val="00C91C40"/>
    <w:rsid w:val="00C91EFF"/>
    <w:rsid w:val="00C92143"/>
    <w:rsid w:val="00C921CC"/>
    <w:rsid w:val="00C923BD"/>
    <w:rsid w:val="00C92498"/>
    <w:rsid w:val="00C92657"/>
    <w:rsid w:val="00C92928"/>
    <w:rsid w:val="00C929BB"/>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C19"/>
    <w:rsid w:val="00C96CE4"/>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8C"/>
    <w:rsid w:val="00CA32F1"/>
    <w:rsid w:val="00CA33D5"/>
    <w:rsid w:val="00CA347B"/>
    <w:rsid w:val="00CA3527"/>
    <w:rsid w:val="00CA3589"/>
    <w:rsid w:val="00CA35F2"/>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95E"/>
    <w:rsid w:val="00CA5A06"/>
    <w:rsid w:val="00CA5B29"/>
    <w:rsid w:val="00CA5C3F"/>
    <w:rsid w:val="00CA5CC9"/>
    <w:rsid w:val="00CA5CCF"/>
    <w:rsid w:val="00CA5DFD"/>
    <w:rsid w:val="00CA62A4"/>
    <w:rsid w:val="00CA62FD"/>
    <w:rsid w:val="00CA6740"/>
    <w:rsid w:val="00CA692E"/>
    <w:rsid w:val="00CA6C1F"/>
    <w:rsid w:val="00CA6E0A"/>
    <w:rsid w:val="00CA6EC9"/>
    <w:rsid w:val="00CA6F33"/>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3"/>
    <w:rsid w:val="00CB04A5"/>
    <w:rsid w:val="00CB07F8"/>
    <w:rsid w:val="00CB089C"/>
    <w:rsid w:val="00CB097B"/>
    <w:rsid w:val="00CB09E4"/>
    <w:rsid w:val="00CB0A99"/>
    <w:rsid w:val="00CB0C7B"/>
    <w:rsid w:val="00CB0C84"/>
    <w:rsid w:val="00CB0FCD"/>
    <w:rsid w:val="00CB1291"/>
    <w:rsid w:val="00CB12BE"/>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0E"/>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DE8"/>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7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87"/>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12"/>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FC9"/>
    <w:rsid w:val="00CD4216"/>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A15"/>
    <w:rsid w:val="00CD7F16"/>
    <w:rsid w:val="00CE0296"/>
    <w:rsid w:val="00CE0318"/>
    <w:rsid w:val="00CE03FE"/>
    <w:rsid w:val="00CE099E"/>
    <w:rsid w:val="00CE0B02"/>
    <w:rsid w:val="00CE0DED"/>
    <w:rsid w:val="00CE0FA8"/>
    <w:rsid w:val="00CE1483"/>
    <w:rsid w:val="00CE1767"/>
    <w:rsid w:val="00CE1873"/>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9A1"/>
    <w:rsid w:val="00CE7A7D"/>
    <w:rsid w:val="00CE7B20"/>
    <w:rsid w:val="00CF020F"/>
    <w:rsid w:val="00CF0422"/>
    <w:rsid w:val="00CF088D"/>
    <w:rsid w:val="00CF130A"/>
    <w:rsid w:val="00CF13AF"/>
    <w:rsid w:val="00CF1441"/>
    <w:rsid w:val="00CF1AD4"/>
    <w:rsid w:val="00CF1B11"/>
    <w:rsid w:val="00CF1BDA"/>
    <w:rsid w:val="00CF1D86"/>
    <w:rsid w:val="00CF2564"/>
    <w:rsid w:val="00CF2AE6"/>
    <w:rsid w:val="00CF304C"/>
    <w:rsid w:val="00CF393C"/>
    <w:rsid w:val="00CF3C43"/>
    <w:rsid w:val="00CF3C57"/>
    <w:rsid w:val="00CF3F2A"/>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E71"/>
    <w:rsid w:val="00D03F84"/>
    <w:rsid w:val="00D044A7"/>
    <w:rsid w:val="00D04958"/>
    <w:rsid w:val="00D04C5A"/>
    <w:rsid w:val="00D04D28"/>
    <w:rsid w:val="00D04E55"/>
    <w:rsid w:val="00D04EA9"/>
    <w:rsid w:val="00D050DA"/>
    <w:rsid w:val="00D054F5"/>
    <w:rsid w:val="00D05817"/>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5AA"/>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32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6A6"/>
    <w:rsid w:val="00D1577A"/>
    <w:rsid w:val="00D15E36"/>
    <w:rsid w:val="00D16051"/>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60D"/>
    <w:rsid w:val="00D24784"/>
    <w:rsid w:val="00D248A2"/>
    <w:rsid w:val="00D248DB"/>
    <w:rsid w:val="00D24BAD"/>
    <w:rsid w:val="00D24BD6"/>
    <w:rsid w:val="00D24D0A"/>
    <w:rsid w:val="00D24E58"/>
    <w:rsid w:val="00D24EB2"/>
    <w:rsid w:val="00D24EFC"/>
    <w:rsid w:val="00D24FCB"/>
    <w:rsid w:val="00D25258"/>
    <w:rsid w:val="00D25343"/>
    <w:rsid w:val="00D25B49"/>
    <w:rsid w:val="00D25C74"/>
    <w:rsid w:val="00D26391"/>
    <w:rsid w:val="00D26472"/>
    <w:rsid w:val="00D2648A"/>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B14"/>
    <w:rsid w:val="00D27D25"/>
    <w:rsid w:val="00D27D58"/>
    <w:rsid w:val="00D27DDB"/>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8F"/>
    <w:rsid w:val="00D33C96"/>
    <w:rsid w:val="00D341CB"/>
    <w:rsid w:val="00D3423E"/>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786"/>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49F"/>
    <w:rsid w:val="00D4355D"/>
    <w:rsid w:val="00D436D6"/>
    <w:rsid w:val="00D436F6"/>
    <w:rsid w:val="00D437F5"/>
    <w:rsid w:val="00D4382A"/>
    <w:rsid w:val="00D43839"/>
    <w:rsid w:val="00D43BF1"/>
    <w:rsid w:val="00D43E54"/>
    <w:rsid w:val="00D44042"/>
    <w:rsid w:val="00D4422A"/>
    <w:rsid w:val="00D442EF"/>
    <w:rsid w:val="00D44317"/>
    <w:rsid w:val="00D444EA"/>
    <w:rsid w:val="00D44D18"/>
    <w:rsid w:val="00D4510A"/>
    <w:rsid w:val="00D4514A"/>
    <w:rsid w:val="00D4528E"/>
    <w:rsid w:val="00D45333"/>
    <w:rsid w:val="00D454C9"/>
    <w:rsid w:val="00D45567"/>
    <w:rsid w:val="00D45609"/>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4B2"/>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A4B"/>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B7F"/>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3A"/>
    <w:rsid w:val="00D627DA"/>
    <w:rsid w:val="00D6293F"/>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DB"/>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E0C"/>
    <w:rsid w:val="00D65F79"/>
    <w:rsid w:val="00D66259"/>
    <w:rsid w:val="00D662F5"/>
    <w:rsid w:val="00D66EE3"/>
    <w:rsid w:val="00D67254"/>
    <w:rsid w:val="00D6728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2FD5"/>
    <w:rsid w:val="00D73015"/>
    <w:rsid w:val="00D7308C"/>
    <w:rsid w:val="00D734B5"/>
    <w:rsid w:val="00D734CB"/>
    <w:rsid w:val="00D735DF"/>
    <w:rsid w:val="00D7389C"/>
    <w:rsid w:val="00D73912"/>
    <w:rsid w:val="00D73A25"/>
    <w:rsid w:val="00D73CB6"/>
    <w:rsid w:val="00D740EC"/>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21"/>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969"/>
    <w:rsid w:val="00D8242C"/>
    <w:rsid w:val="00D827F2"/>
    <w:rsid w:val="00D828A6"/>
    <w:rsid w:val="00D831C7"/>
    <w:rsid w:val="00D832B9"/>
    <w:rsid w:val="00D83398"/>
    <w:rsid w:val="00D83410"/>
    <w:rsid w:val="00D8348E"/>
    <w:rsid w:val="00D83660"/>
    <w:rsid w:val="00D836EF"/>
    <w:rsid w:val="00D837D4"/>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A01"/>
    <w:rsid w:val="00D91BA7"/>
    <w:rsid w:val="00D92426"/>
    <w:rsid w:val="00D9298C"/>
    <w:rsid w:val="00D92A04"/>
    <w:rsid w:val="00D92A91"/>
    <w:rsid w:val="00D92B12"/>
    <w:rsid w:val="00D92BEF"/>
    <w:rsid w:val="00D92CCF"/>
    <w:rsid w:val="00D92F56"/>
    <w:rsid w:val="00D93184"/>
    <w:rsid w:val="00D931E2"/>
    <w:rsid w:val="00D93442"/>
    <w:rsid w:val="00D93719"/>
    <w:rsid w:val="00D939FD"/>
    <w:rsid w:val="00D93A3A"/>
    <w:rsid w:val="00D93B11"/>
    <w:rsid w:val="00D93C24"/>
    <w:rsid w:val="00D94689"/>
    <w:rsid w:val="00D948A7"/>
    <w:rsid w:val="00D94B94"/>
    <w:rsid w:val="00D94FEC"/>
    <w:rsid w:val="00D950A6"/>
    <w:rsid w:val="00D952DD"/>
    <w:rsid w:val="00D95787"/>
    <w:rsid w:val="00D9585A"/>
    <w:rsid w:val="00D958DF"/>
    <w:rsid w:val="00D9591B"/>
    <w:rsid w:val="00D959AF"/>
    <w:rsid w:val="00D95B05"/>
    <w:rsid w:val="00D95CDE"/>
    <w:rsid w:val="00D95E0F"/>
    <w:rsid w:val="00D95F41"/>
    <w:rsid w:val="00D96183"/>
    <w:rsid w:val="00D961EC"/>
    <w:rsid w:val="00D96346"/>
    <w:rsid w:val="00D96872"/>
    <w:rsid w:val="00D968CE"/>
    <w:rsid w:val="00D969C8"/>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97FAD"/>
    <w:rsid w:val="00DA0078"/>
    <w:rsid w:val="00DA018D"/>
    <w:rsid w:val="00DA0259"/>
    <w:rsid w:val="00DA1004"/>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CE"/>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6DC"/>
    <w:rsid w:val="00DA77FD"/>
    <w:rsid w:val="00DA79B1"/>
    <w:rsid w:val="00DA7BD2"/>
    <w:rsid w:val="00DA7C9F"/>
    <w:rsid w:val="00DA7D3D"/>
    <w:rsid w:val="00DB0609"/>
    <w:rsid w:val="00DB0CDD"/>
    <w:rsid w:val="00DB0D8F"/>
    <w:rsid w:val="00DB0FE8"/>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26D"/>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0D"/>
    <w:rsid w:val="00DC4572"/>
    <w:rsid w:val="00DC4AFB"/>
    <w:rsid w:val="00DC4BE5"/>
    <w:rsid w:val="00DC4CA1"/>
    <w:rsid w:val="00DC4F15"/>
    <w:rsid w:val="00DC4F38"/>
    <w:rsid w:val="00DC4F9B"/>
    <w:rsid w:val="00DC500E"/>
    <w:rsid w:val="00DC53E8"/>
    <w:rsid w:val="00DC54CE"/>
    <w:rsid w:val="00DC5651"/>
    <w:rsid w:val="00DC5BF7"/>
    <w:rsid w:val="00DC5C3B"/>
    <w:rsid w:val="00DC5E79"/>
    <w:rsid w:val="00DC5ED1"/>
    <w:rsid w:val="00DC6038"/>
    <w:rsid w:val="00DC618E"/>
    <w:rsid w:val="00DC665F"/>
    <w:rsid w:val="00DC681A"/>
    <w:rsid w:val="00DC6A0F"/>
    <w:rsid w:val="00DC6B57"/>
    <w:rsid w:val="00DC6BA5"/>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B3B"/>
    <w:rsid w:val="00DD2E3D"/>
    <w:rsid w:val="00DD2F9A"/>
    <w:rsid w:val="00DD3334"/>
    <w:rsid w:val="00DD36AA"/>
    <w:rsid w:val="00DD37A4"/>
    <w:rsid w:val="00DD37C0"/>
    <w:rsid w:val="00DD39AA"/>
    <w:rsid w:val="00DD40A6"/>
    <w:rsid w:val="00DD40C0"/>
    <w:rsid w:val="00DD4321"/>
    <w:rsid w:val="00DD4406"/>
    <w:rsid w:val="00DD449F"/>
    <w:rsid w:val="00DD44EF"/>
    <w:rsid w:val="00DD4556"/>
    <w:rsid w:val="00DD46FA"/>
    <w:rsid w:val="00DD47EE"/>
    <w:rsid w:val="00DD4815"/>
    <w:rsid w:val="00DD4EB9"/>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DC1"/>
    <w:rsid w:val="00DD7E87"/>
    <w:rsid w:val="00DD7F13"/>
    <w:rsid w:val="00DD7F56"/>
    <w:rsid w:val="00DE00CF"/>
    <w:rsid w:val="00DE0183"/>
    <w:rsid w:val="00DE0376"/>
    <w:rsid w:val="00DE03B8"/>
    <w:rsid w:val="00DE06F3"/>
    <w:rsid w:val="00DE07E8"/>
    <w:rsid w:val="00DE0B1D"/>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68"/>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6F75"/>
    <w:rsid w:val="00DE7847"/>
    <w:rsid w:val="00DE784C"/>
    <w:rsid w:val="00DE7880"/>
    <w:rsid w:val="00DE7A26"/>
    <w:rsid w:val="00DE7D39"/>
    <w:rsid w:val="00DE7DF9"/>
    <w:rsid w:val="00DE7EE8"/>
    <w:rsid w:val="00DF05C8"/>
    <w:rsid w:val="00DF0768"/>
    <w:rsid w:val="00DF0857"/>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6F6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81"/>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7B2"/>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45E"/>
    <w:rsid w:val="00E14756"/>
    <w:rsid w:val="00E149B4"/>
    <w:rsid w:val="00E14C91"/>
    <w:rsid w:val="00E1562D"/>
    <w:rsid w:val="00E1598D"/>
    <w:rsid w:val="00E159AC"/>
    <w:rsid w:val="00E15EDD"/>
    <w:rsid w:val="00E16030"/>
    <w:rsid w:val="00E163CF"/>
    <w:rsid w:val="00E16655"/>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A3"/>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00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DA7"/>
    <w:rsid w:val="00E3409A"/>
    <w:rsid w:val="00E34475"/>
    <w:rsid w:val="00E3448C"/>
    <w:rsid w:val="00E347A5"/>
    <w:rsid w:val="00E34BF5"/>
    <w:rsid w:val="00E34DFA"/>
    <w:rsid w:val="00E34F03"/>
    <w:rsid w:val="00E3516E"/>
    <w:rsid w:val="00E35233"/>
    <w:rsid w:val="00E353C2"/>
    <w:rsid w:val="00E355C8"/>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823"/>
    <w:rsid w:val="00E40B32"/>
    <w:rsid w:val="00E4118D"/>
    <w:rsid w:val="00E41208"/>
    <w:rsid w:val="00E4139D"/>
    <w:rsid w:val="00E4147A"/>
    <w:rsid w:val="00E414F4"/>
    <w:rsid w:val="00E41658"/>
    <w:rsid w:val="00E41B4A"/>
    <w:rsid w:val="00E41BF4"/>
    <w:rsid w:val="00E42457"/>
    <w:rsid w:val="00E424EE"/>
    <w:rsid w:val="00E426BC"/>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1C4"/>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016"/>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744"/>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28"/>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5"/>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0E3"/>
    <w:rsid w:val="00E611E1"/>
    <w:rsid w:val="00E6138E"/>
    <w:rsid w:val="00E61419"/>
    <w:rsid w:val="00E61658"/>
    <w:rsid w:val="00E616CA"/>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365"/>
    <w:rsid w:val="00E634C5"/>
    <w:rsid w:val="00E63512"/>
    <w:rsid w:val="00E63827"/>
    <w:rsid w:val="00E63A7A"/>
    <w:rsid w:val="00E63BBD"/>
    <w:rsid w:val="00E63C9C"/>
    <w:rsid w:val="00E63F9C"/>
    <w:rsid w:val="00E6403D"/>
    <w:rsid w:val="00E640F5"/>
    <w:rsid w:val="00E641E4"/>
    <w:rsid w:val="00E6435F"/>
    <w:rsid w:val="00E64413"/>
    <w:rsid w:val="00E644DA"/>
    <w:rsid w:val="00E64634"/>
    <w:rsid w:val="00E64A4A"/>
    <w:rsid w:val="00E64D54"/>
    <w:rsid w:val="00E64EDC"/>
    <w:rsid w:val="00E64FEE"/>
    <w:rsid w:val="00E65220"/>
    <w:rsid w:val="00E6537E"/>
    <w:rsid w:val="00E65702"/>
    <w:rsid w:val="00E65E3D"/>
    <w:rsid w:val="00E65EF6"/>
    <w:rsid w:val="00E65EFA"/>
    <w:rsid w:val="00E65EFE"/>
    <w:rsid w:val="00E65FFE"/>
    <w:rsid w:val="00E66293"/>
    <w:rsid w:val="00E66479"/>
    <w:rsid w:val="00E667E3"/>
    <w:rsid w:val="00E669C1"/>
    <w:rsid w:val="00E66B71"/>
    <w:rsid w:val="00E66E5F"/>
    <w:rsid w:val="00E670A6"/>
    <w:rsid w:val="00E673CC"/>
    <w:rsid w:val="00E674AE"/>
    <w:rsid w:val="00E67716"/>
    <w:rsid w:val="00E67883"/>
    <w:rsid w:val="00E67893"/>
    <w:rsid w:val="00E67AD0"/>
    <w:rsid w:val="00E67AFD"/>
    <w:rsid w:val="00E67C1F"/>
    <w:rsid w:val="00E67D1E"/>
    <w:rsid w:val="00E70276"/>
    <w:rsid w:val="00E703A4"/>
    <w:rsid w:val="00E705CB"/>
    <w:rsid w:val="00E705F0"/>
    <w:rsid w:val="00E70C77"/>
    <w:rsid w:val="00E70CB0"/>
    <w:rsid w:val="00E70E63"/>
    <w:rsid w:val="00E70EE5"/>
    <w:rsid w:val="00E70F0A"/>
    <w:rsid w:val="00E70F7B"/>
    <w:rsid w:val="00E71350"/>
    <w:rsid w:val="00E71360"/>
    <w:rsid w:val="00E71561"/>
    <w:rsid w:val="00E716A0"/>
    <w:rsid w:val="00E7171C"/>
    <w:rsid w:val="00E7185C"/>
    <w:rsid w:val="00E71873"/>
    <w:rsid w:val="00E71A42"/>
    <w:rsid w:val="00E71B5E"/>
    <w:rsid w:val="00E71E58"/>
    <w:rsid w:val="00E71F09"/>
    <w:rsid w:val="00E72209"/>
    <w:rsid w:val="00E728FE"/>
    <w:rsid w:val="00E72CAE"/>
    <w:rsid w:val="00E72E69"/>
    <w:rsid w:val="00E72F88"/>
    <w:rsid w:val="00E7334E"/>
    <w:rsid w:val="00E73637"/>
    <w:rsid w:val="00E7366C"/>
    <w:rsid w:val="00E738C6"/>
    <w:rsid w:val="00E739D4"/>
    <w:rsid w:val="00E73A1E"/>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68A"/>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4"/>
    <w:rsid w:val="00E836B5"/>
    <w:rsid w:val="00E838DC"/>
    <w:rsid w:val="00E83C48"/>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6BB"/>
    <w:rsid w:val="00E85A25"/>
    <w:rsid w:val="00E85ABB"/>
    <w:rsid w:val="00E85C65"/>
    <w:rsid w:val="00E85D37"/>
    <w:rsid w:val="00E85E24"/>
    <w:rsid w:val="00E86246"/>
    <w:rsid w:val="00E86506"/>
    <w:rsid w:val="00E867C7"/>
    <w:rsid w:val="00E86B25"/>
    <w:rsid w:val="00E86C3F"/>
    <w:rsid w:val="00E86DF7"/>
    <w:rsid w:val="00E86ED9"/>
    <w:rsid w:val="00E86EE5"/>
    <w:rsid w:val="00E871C7"/>
    <w:rsid w:val="00E87246"/>
    <w:rsid w:val="00E873EA"/>
    <w:rsid w:val="00E87571"/>
    <w:rsid w:val="00E87686"/>
    <w:rsid w:val="00E87A54"/>
    <w:rsid w:val="00E87B02"/>
    <w:rsid w:val="00E87BC3"/>
    <w:rsid w:val="00E87D9B"/>
    <w:rsid w:val="00E90073"/>
    <w:rsid w:val="00E903DC"/>
    <w:rsid w:val="00E90611"/>
    <w:rsid w:val="00E9086B"/>
    <w:rsid w:val="00E90CB1"/>
    <w:rsid w:val="00E90DB3"/>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4C1"/>
    <w:rsid w:val="00E9461A"/>
    <w:rsid w:val="00E94726"/>
    <w:rsid w:val="00E94786"/>
    <w:rsid w:val="00E94861"/>
    <w:rsid w:val="00E949DB"/>
    <w:rsid w:val="00E94AF7"/>
    <w:rsid w:val="00E9548E"/>
    <w:rsid w:val="00E956C4"/>
    <w:rsid w:val="00E95ADB"/>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1A"/>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39"/>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7C9"/>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8BD"/>
    <w:rsid w:val="00EB5BD5"/>
    <w:rsid w:val="00EB5EAC"/>
    <w:rsid w:val="00EB61A0"/>
    <w:rsid w:val="00EB6872"/>
    <w:rsid w:val="00EB6CFB"/>
    <w:rsid w:val="00EB6D6E"/>
    <w:rsid w:val="00EB6D94"/>
    <w:rsid w:val="00EB7226"/>
    <w:rsid w:val="00EB74C1"/>
    <w:rsid w:val="00EB75B8"/>
    <w:rsid w:val="00EB770C"/>
    <w:rsid w:val="00EB7891"/>
    <w:rsid w:val="00EB7A34"/>
    <w:rsid w:val="00EB7A91"/>
    <w:rsid w:val="00EB7B29"/>
    <w:rsid w:val="00EB7C3D"/>
    <w:rsid w:val="00EB7D39"/>
    <w:rsid w:val="00EB7DF2"/>
    <w:rsid w:val="00EB7E37"/>
    <w:rsid w:val="00EC002D"/>
    <w:rsid w:val="00EC00C7"/>
    <w:rsid w:val="00EC01E9"/>
    <w:rsid w:val="00EC0657"/>
    <w:rsid w:val="00EC066F"/>
    <w:rsid w:val="00EC06A4"/>
    <w:rsid w:val="00EC077E"/>
    <w:rsid w:val="00EC0801"/>
    <w:rsid w:val="00EC1046"/>
    <w:rsid w:val="00EC1068"/>
    <w:rsid w:val="00EC10C6"/>
    <w:rsid w:val="00EC10E0"/>
    <w:rsid w:val="00EC1427"/>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103"/>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0E7"/>
    <w:rsid w:val="00ED7599"/>
    <w:rsid w:val="00ED7626"/>
    <w:rsid w:val="00ED7B25"/>
    <w:rsid w:val="00ED7B82"/>
    <w:rsid w:val="00ED7ED4"/>
    <w:rsid w:val="00EE0203"/>
    <w:rsid w:val="00EE021A"/>
    <w:rsid w:val="00EE02AA"/>
    <w:rsid w:val="00EE03D2"/>
    <w:rsid w:val="00EE07D4"/>
    <w:rsid w:val="00EE08D8"/>
    <w:rsid w:val="00EE0949"/>
    <w:rsid w:val="00EE09CC"/>
    <w:rsid w:val="00EE0A9A"/>
    <w:rsid w:val="00EE0BFC"/>
    <w:rsid w:val="00EE0C0F"/>
    <w:rsid w:val="00EE0DE3"/>
    <w:rsid w:val="00EE0FB2"/>
    <w:rsid w:val="00EE124F"/>
    <w:rsid w:val="00EE1498"/>
    <w:rsid w:val="00EE18AE"/>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996"/>
    <w:rsid w:val="00EE4A17"/>
    <w:rsid w:val="00EE4A2C"/>
    <w:rsid w:val="00EE4AF8"/>
    <w:rsid w:val="00EE4C46"/>
    <w:rsid w:val="00EE4CA5"/>
    <w:rsid w:val="00EE4E37"/>
    <w:rsid w:val="00EE52B7"/>
    <w:rsid w:val="00EE534C"/>
    <w:rsid w:val="00EE556B"/>
    <w:rsid w:val="00EE5677"/>
    <w:rsid w:val="00EE5806"/>
    <w:rsid w:val="00EE5B34"/>
    <w:rsid w:val="00EE5BAF"/>
    <w:rsid w:val="00EE5EAF"/>
    <w:rsid w:val="00EE603E"/>
    <w:rsid w:val="00EE6104"/>
    <w:rsid w:val="00EE6500"/>
    <w:rsid w:val="00EE6984"/>
    <w:rsid w:val="00EE69A4"/>
    <w:rsid w:val="00EE6C8E"/>
    <w:rsid w:val="00EE71D1"/>
    <w:rsid w:val="00EE7277"/>
    <w:rsid w:val="00EE7804"/>
    <w:rsid w:val="00EE78C0"/>
    <w:rsid w:val="00EE7A4F"/>
    <w:rsid w:val="00EE7AF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6C1"/>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1B"/>
    <w:rsid w:val="00EF4CD2"/>
    <w:rsid w:val="00EF4E7D"/>
    <w:rsid w:val="00EF4FE3"/>
    <w:rsid w:val="00EF5016"/>
    <w:rsid w:val="00EF51F9"/>
    <w:rsid w:val="00EF565C"/>
    <w:rsid w:val="00EF58B7"/>
    <w:rsid w:val="00EF5AD7"/>
    <w:rsid w:val="00EF5BE3"/>
    <w:rsid w:val="00EF5C38"/>
    <w:rsid w:val="00EF5E4A"/>
    <w:rsid w:val="00EF61A4"/>
    <w:rsid w:val="00EF63E3"/>
    <w:rsid w:val="00EF6455"/>
    <w:rsid w:val="00EF68A7"/>
    <w:rsid w:val="00EF6ABC"/>
    <w:rsid w:val="00EF6BFE"/>
    <w:rsid w:val="00EF6D90"/>
    <w:rsid w:val="00EF6D9B"/>
    <w:rsid w:val="00EF72FD"/>
    <w:rsid w:val="00EF7525"/>
    <w:rsid w:val="00EF7561"/>
    <w:rsid w:val="00EF7703"/>
    <w:rsid w:val="00EF77B9"/>
    <w:rsid w:val="00EF79DF"/>
    <w:rsid w:val="00EF7BEC"/>
    <w:rsid w:val="00EF7D5D"/>
    <w:rsid w:val="00EF7E75"/>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514"/>
    <w:rsid w:val="00F016D4"/>
    <w:rsid w:val="00F019E0"/>
    <w:rsid w:val="00F019EA"/>
    <w:rsid w:val="00F01A6E"/>
    <w:rsid w:val="00F01BAB"/>
    <w:rsid w:val="00F01D41"/>
    <w:rsid w:val="00F020E4"/>
    <w:rsid w:val="00F02245"/>
    <w:rsid w:val="00F025AA"/>
    <w:rsid w:val="00F026AE"/>
    <w:rsid w:val="00F02AB2"/>
    <w:rsid w:val="00F0318A"/>
    <w:rsid w:val="00F031B7"/>
    <w:rsid w:val="00F031C4"/>
    <w:rsid w:val="00F03216"/>
    <w:rsid w:val="00F033CD"/>
    <w:rsid w:val="00F03616"/>
    <w:rsid w:val="00F0365D"/>
    <w:rsid w:val="00F0374B"/>
    <w:rsid w:val="00F03857"/>
    <w:rsid w:val="00F039C6"/>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5F24"/>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C8"/>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5E"/>
    <w:rsid w:val="00F136C1"/>
    <w:rsid w:val="00F13765"/>
    <w:rsid w:val="00F13806"/>
    <w:rsid w:val="00F139DC"/>
    <w:rsid w:val="00F13E1C"/>
    <w:rsid w:val="00F14006"/>
    <w:rsid w:val="00F1400E"/>
    <w:rsid w:val="00F140AD"/>
    <w:rsid w:val="00F1429C"/>
    <w:rsid w:val="00F142D6"/>
    <w:rsid w:val="00F1498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555"/>
    <w:rsid w:val="00F176A5"/>
    <w:rsid w:val="00F17732"/>
    <w:rsid w:val="00F17AB4"/>
    <w:rsid w:val="00F17DD5"/>
    <w:rsid w:val="00F17DD9"/>
    <w:rsid w:val="00F200D7"/>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3D8"/>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EB9"/>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7C"/>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68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884"/>
    <w:rsid w:val="00F429BA"/>
    <w:rsid w:val="00F42A8E"/>
    <w:rsid w:val="00F42B99"/>
    <w:rsid w:val="00F42B9E"/>
    <w:rsid w:val="00F42D65"/>
    <w:rsid w:val="00F42F41"/>
    <w:rsid w:val="00F42F6E"/>
    <w:rsid w:val="00F430AE"/>
    <w:rsid w:val="00F432F0"/>
    <w:rsid w:val="00F4356D"/>
    <w:rsid w:val="00F43581"/>
    <w:rsid w:val="00F435F9"/>
    <w:rsid w:val="00F43650"/>
    <w:rsid w:val="00F43903"/>
    <w:rsid w:val="00F43A56"/>
    <w:rsid w:val="00F44172"/>
    <w:rsid w:val="00F44521"/>
    <w:rsid w:val="00F445DC"/>
    <w:rsid w:val="00F445FB"/>
    <w:rsid w:val="00F447F0"/>
    <w:rsid w:val="00F44818"/>
    <w:rsid w:val="00F44C27"/>
    <w:rsid w:val="00F44CD6"/>
    <w:rsid w:val="00F44D4F"/>
    <w:rsid w:val="00F44FAC"/>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47B"/>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961"/>
    <w:rsid w:val="00F60D10"/>
    <w:rsid w:val="00F60D79"/>
    <w:rsid w:val="00F61076"/>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A4"/>
    <w:rsid w:val="00F647C1"/>
    <w:rsid w:val="00F6499E"/>
    <w:rsid w:val="00F64A17"/>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D75"/>
    <w:rsid w:val="00F66ED4"/>
    <w:rsid w:val="00F66FB8"/>
    <w:rsid w:val="00F670C8"/>
    <w:rsid w:val="00F67256"/>
    <w:rsid w:val="00F67473"/>
    <w:rsid w:val="00F674DB"/>
    <w:rsid w:val="00F67590"/>
    <w:rsid w:val="00F6772B"/>
    <w:rsid w:val="00F67A31"/>
    <w:rsid w:val="00F67D86"/>
    <w:rsid w:val="00F67E1F"/>
    <w:rsid w:val="00F67E9F"/>
    <w:rsid w:val="00F67EB8"/>
    <w:rsid w:val="00F67EDB"/>
    <w:rsid w:val="00F702E8"/>
    <w:rsid w:val="00F7090E"/>
    <w:rsid w:val="00F70A0C"/>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445"/>
    <w:rsid w:val="00F737C0"/>
    <w:rsid w:val="00F7384E"/>
    <w:rsid w:val="00F738A5"/>
    <w:rsid w:val="00F73A9B"/>
    <w:rsid w:val="00F73FBA"/>
    <w:rsid w:val="00F74029"/>
    <w:rsid w:val="00F743D0"/>
    <w:rsid w:val="00F7448A"/>
    <w:rsid w:val="00F7473A"/>
    <w:rsid w:val="00F747BE"/>
    <w:rsid w:val="00F749BA"/>
    <w:rsid w:val="00F74EFA"/>
    <w:rsid w:val="00F74FD2"/>
    <w:rsid w:val="00F75042"/>
    <w:rsid w:val="00F757D2"/>
    <w:rsid w:val="00F759C3"/>
    <w:rsid w:val="00F75DBB"/>
    <w:rsid w:val="00F75FF7"/>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3A"/>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4EF8"/>
    <w:rsid w:val="00F95443"/>
    <w:rsid w:val="00F95532"/>
    <w:rsid w:val="00F95639"/>
    <w:rsid w:val="00F959AE"/>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286"/>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0A"/>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79"/>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0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2F"/>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6EF5"/>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BE4"/>
    <w:rsid w:val="00FD1CF7"/>
    <w:rsid w:val="00FD1D2F"/>
    <w:rsid w:val="00FD1EB5"/>
    <w:rsid w:val="00FD22E2"/>
    <w:rsid w:val="00FD236F"/>
    <w:rsid w:val="00FD23D5"/>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9C"/>
    <w:rsid w:val="00FE00AA"/>
    <w:rsid w:val="00FE03E4"/>
    <w:rsid w:val="00FE04AB"/>
    <w:rsid w:val="00FE055F"/>
    <w:rsid w:val="00FE0993"/>
    <w:rsid w:val="00FE0A0C"/>
    <w:rsid w:val="00FE0D8A"/>
    <w:rsid w:val="00FE0FCF"/>
    <w:rsid w:val="00FE0FDD"/>
    <w:rsid w:val="00FE0FE5"/>
    <w:rsid w:val="00FE119D"/>
    <w:rsid w:val="00FE151A"/>
    <w:rsid w:val="00FE160A"/>
    <w:rsid w:val="00FE17C1"/>
    <w:rsid w:val="00FE184D"/>
    <w:rsid w:val="00FE184E"/>
    <w:rsid w:val="00FE187B"/>
    <w:rsid w:val="00FE1904"/>
    <w:rsid w:val="00FE19E4"/>
    <w:rsid w:val="00FE1D57"/>
    <w:rsid w:val="00FE20A2"/>
    <w:rsid w:val="00FE2201"/>
    <w:rsid w:val="00FE2392"/>
    <w:rsid w:val="00FE26C1"/>
    <w:rsid w:val="00FE2842"/>
    <w:rsid w:val="00FE2F16"/>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B6C"/>
    <w:rsid w:val="00FE4E49"/>
    <w:rsid w:val="00FE4FFA"/>
    <w:rsid w:val="00FE522F"/>
    <w:rsid w:val="00FE5980"/>
    <w:rsid w:val="00FE5C69"/>
    <w:rsid w:val="00FE609C"/>
    <w:rsid w:val="00FE6230"/>
    <w:rsid w:val="00FE6363"/>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0FF5"/>
    <w:rsid w:val="00FF1007"/>
    <w:rsid w:val="00FF10E1"/>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05"/>
    <w:rsid w:val="00FF5450"/>
    <w:rsid w:val="00FF5C14"/>
    <w:rsid w:val="00FF5FA3"/>
    <w:rsid w:val="00FF5FF1"/>
    <w:rsid w:val="00FF5FF8"/>
    <w:rsid w:val="00FF6005"/>
    <w:rsid w:val="00FF613D"/>
    <w:rsid w:val="00FF6189"/>
    <w:rsid w:val="00FF6340"/>
    <w:rsid w:val="00FF677B"/>
    <w:rsid w:val="00FF6916"/>
    <w:rsid w:val="00FF6982"/>
    <w:rsid w:val="00FF6A2B"/>
    <w:rsid w:val="00FF6C1C"/>
    <w:rsid w:val="00FF6C35"/>
    <w:rsid w:val="00FF7060"/>
    <w:rsid w:val="00FF7636"/>
    <w:rsid w:val="00FF765F"/>
    <w:rsid w:val="00FF7989"/>
    <w:rsid w:val="00FF7D03"/>
    <w:rsid w:val="0130353C"/>
    <w:rsid w:val="017B2F92"/>
    <w:rsid w:val="017E6F26"/>
    <w:rsid w:val="01DF12FD"/>
    <w:rsid w:val="02341BB6"/>
    <w:rsid w:val="02360251"/>
    <w:rsid w:val="02691984"/>
    <w:rsid w:val="027520D7"/>
    <w:rsid w:val="027F2F56"/>
    <w:rsid w:val="028A5D5E"/>
    <w:rsid w:val="028C7F09"/>
    <w:rsid w:val="02BA5D3C"/>
    <w:rsid w:val="02C646E1"/>
    <w:rsid w:val="03101E00"/>
    <w:rsid w:val="03174F3D"/>
    <w:rsid w:val="031C69F7"/>
    <w:rsid w:val="0328539C"/>
    <w:rsid w:val="03675EC4"/>
    <w:rsid w:val="03A26B82"/>
    <w:rsid w:val="03B3453C"/>
    <w:rsid w:val="03B66504"/>
    <w:rsid w:val="03C85109"/>
    <w:rsid w:val="03E77005"/>
    <w:rsid w:val="03F31506"/>
    <w:rsid w:val="03FF3D9A"/>
    <w:rsid w:val="04216C12"/>
    <w:rsid w:val="045701D1"/>
    <w:rsid w:val="04AD2F3A"/>
    <w:rsid w:val="04BD7D66"/>
    <w:rsid w:val="04C646BC"/>
    <w:rsid w:val="04D035F5"/>
    <w:rsid w:val="051C683A"/>
    <w:rsid w:val="05445D91"/>
    <w:rsid w:val="0599432F"/>
    <w:rsid w:val="05CF0C06"/>
    <w:rsid w:val="05DE2A63"/>
    <w:rsid w:val="05EA4B8A"/>
    <w:rsid w:val="063C27D3"/>
    <w:rsid w:val="06624721"/>
    <w:rsid w:val="069C40D7"/>
    <w:rsid w:val="06A32A1C"/>
    <w:rsid w:val="06E23AB3"/>
    <w:rsid w:val="06F51A39"/>
    <w:rsid w:val="06FF01C2"/>
    <w:rsid w:val="072D11D3"/>
    <w:rsid w:val="075F5690"/>
    <w:rsid w:val="07751F43"/>
    <w:rsid w:val="078823E2"/>
    <w:rsid w:val="07A431AD"/>
    <w:rsid w:val="07A65D5C"/>
    <w:rsid w:val="07B40FAC"/>
    <w:rsid w:val="081E6D6D"/>
    <w:rsid w:val="08292EBA"/>
    <w:rsid w:val="082D0D5E"/>
    <w:rsid w:val="08345247"/>
    <w:rsid w:val="08397703"/>
    <w:rsid w:val="084E421D"/>
    <w:rsid w:val="0878022B"/>
    <w:rsid w:val="087C7F38"/>
    <w:rsid w:val="08FF6B9F"/>
    <w:rsid w:val="090F79F0"/>
    <w:rsid w:val="09300B06"/>
    <w:rsid w:val="0943308A"/>
    <w:rsid w:val="096351F6"/>
    <w:rsid w:val="09945539"/>
    <w:rsid w:val="09C120A6"/>
    <w:rsid w:val="09D00C0F"/>
    <w:rsid w:val="09F2225F"/>
    <w:rsid w:val="09F82FE1"/>
    <w:rsid w:val="0A2368BD"/>
    <w:rsid w:val="0A694124"/>
    <w:rsid w:val="0A7113D6"/>
    <w:rsid w:val="0A7736F5"/>
    <w:rsid w:val="0A782765"/>
    <w:rsid w:val="0A7E3AF3"/>
    <w:rsid w:val="0AC955F7"/>
    <w:rsid w:val="0AD65EC6"/>
    <w:rsid w:val="0AF628F9"/>
    <w:rsid w:val="0B114967"/>
    <w:rsid w:val="0B21104E"/>
    <w:rsid w:val="0B332DB3"/>
    <w:rsid w:val="0B660C1A"/>
    <w:rsid w:val="0B674587"/>
    <w:rsid w:val="0B7C073E"/>
    <w:rsid w:val="0B87147D"/>
    <w:rsid w:val="0BD66893"/>
    <w:rsid w:val="0BD7795F"/>
    <w:rsid w:val="0BD814BE"/>
    <w:rsid w:val="0BE9128A"/>
    <w:rsid w:val="0BFB189F"/>
    <w:rsid w:val="0C0149DC"/>
    <w:rsid w:val="0C4843B9"/>
    <w:rsid w:val="0C664EE3"/>
    <w:rsid w:val="0CAD06C0"/>
    <w:rsid w:val="0D0A78C0"/>
    <w:rsid w:val="0D42705A"/>
    <w:rsid w:val="0D921D8F"/>
    <w:rsid w:val="0DAD6BC9"/>
    <w:rsid w:val="0DBC04D7"/>
    <w:rsid w:val="0DC3019B"/>
    <w:rsid w:val="0E082052"/>
    <w:rsid w:val="0E0A1FE1"/>
    <w:rsid w:val="0E112C23"/>
    <w:rsid w:val="0E213113"/>
    <w:rsid w:val="0E252C04"/>
    <w:rsid w:val="0E460DCC"/>
    <w:rsid w:val="0E672FB4"/>
    <w:rsid w:val="0E6C7DC7"/>
    <w:rsid w:val="0E7019A5"/>
    <w:rsid w:val="0ECA7307"/>
    <w:rsid w:val="0F213D74"/>
    <w:rsid w:val="0F384A37"/>
    <w:rsid w:val="0F7A4F0C"/>
    <w:rsid w:val="0FA4224E"/>
    <w:rsid w:val="0FB12275"/>
    <w:rsid w:val="0FE97BE2"/>
    <w:rsid w:val="0FEB39D9"/>
    <w:rsid w:val="1005689B"/>
    <w:rsid w:val="10095E56"/>
    <w:rsid w:val="10545A22"/>
    <w:rsid w:val="10861954"/>
    <w:rsid w:val="108C6F6A"/>
    <w:rsid w:val="10923E54"/>
    <w:rsid w:val="10A2678D"/>
    <w:rsid w:val="10AD0C8E"/>
    <w:rsid w:val="10B51C53"/>
    <w:rsid w:val="10FA74D8"/>
    <w:rsid w:val="10FD7E68"/>
    <w:rsid w:val="1131366D"/>
    <w:rsid w:val="113849FC"/>
    <w:rsid w:val="11465486"/>
    <w:rsid w:val="119C142F"/>
    <w:rsid w:val="11BE6768"/>
    <w:rsid w:val="11EB7362"/>
    <w:rsid w:val="11F748B7"/>
    <w:rsid w:val="120B0362"/>
    <w:rsid w:val="12255A8E"/>
    <w:rsid w:val="124C3826"/>
    <w:rsid w:val="12990012"/>
    <w:rsid w:val="12D54916"/>
    <w:rsid w:val="12E625F9"/>
    <w:rsid w:val="12F62DC0"/>
    <w:rsid w:val="12FB2185"/>
    <w:rsid w:val="13394A5B"/>
    <w:rsid w:val="133B3709"/>
    <w:rsid w:val="134C0C32"/>
    <w:rsid w:val="1356560D"/>
    <w:rsid w:val="138B7C59"/>
    <w:rsid w:val="138C54D3"/>
    <w:rsid w:val="139F028E"/>
    <w:rsid w:val="13C12EF3"/>
    <w:rsid w:val="13CC58CF"/>
    <w:rsid w:val="14004E57"/>
    <w:rsid w:val="14027543"/>
    <w:rsid w:val="140B63F8"/>
    <w:rsid w:val="141A663B"/>
    <w:rsid w:val="142003CA"/>
    <w:rsid w:val="14641FAC"/>
    <w:rsid w:val="14861F22"/>
    <w:rsid w:val="149C029A"/>
    <w:rsid w:val="149E54BE"/>
    <w:rsid w:val="149F4D92"/>
    <w:rsid w:val="14B545B5"/>
    <w:rsid w:val="14BC1DE8"/>
    <w:rsid w:val="14CC3B74"/>
    <w:rsid w:val="14DE0216"/>
    <w:rsid w:val="14EA24B1"/>
    <w:rsid w:val="14F450DE"/>
    <w:rsid w:val="1527592D"/>
    <w:rsid w:val="15404FDA"/>
    <w:rsid w:val="156825AE"/>
    <w:rsid w:val="15777E3C"/>
    <w:rsid w:val="157F52EF"/>
    <w:rsid w:val="15BA6327"/>
    <w:rsid w:val="15CA4090"/>
    <w:rsid w:val="15D40117"/>
    <w:rsid w:val="15EE5FD1"/>
    <w:rsid w:val="165F3174"/>
    <w:rsid w:val="166167A3"/>
    <w:rsid w:val="166D15EC"/>
    <w:rsid w:val="167F7333"/>
    <w:rsid w:val="168F3D98"/>
    <w:rsid w:val="16A444D2"/>
    <w:rsid w:val="16AC33C7"/>
    <w:rsid w:val="16D03928"/>
    <w:rsid w:val="16DF130A"/>
    <w:rsid w:val="16F76FA7"/>
    <w:rsid w:val="171C7F31"/>
    <w:rsid w:val="17982698"/>
    <w:rsid w:val="17D17F86"/>
    <w:rsid w:val="17F04282"/>
    <w:rsid w:val="17F13B56"/>
    <w:rsid w:val="17F93E0B"/>
    <w:rsid w:val="18000BC3"/>
    <w:rsid w:val="18243F2C"/>
    <w:rsid w:val="185B3D8C"/>
    <w:rsid w:val="18600A6B"/>
    <w:rsid w:val="1869193F"/>
    <w:rsid w:val="18975574"/>
    <w:rsid w:val="18A92683"/>
    <w:rsid w:val="18CA00F8"/>
    <w:rsid w:val="18F02121"/>
    <w:rsid w:val="18FA2EDF"/>
    <w:rsid w:val="19276907"/>
    <w:rsid w:val="19614D0C"/>
    <w:rsid w:val="19766A09"/>
    <w:rsid w:val="19767C27"/>
    <w:rsid w:val="199155F1"/>
    <w:rsid w:val="199E1ABC"/>
    <w:rsid w:val="1A07425C"/>
    <w:rsid w:val="1A0933D9"/>
    <w:rsid w:val="1A5F124B"/>
    <w:rsid w:val="1A78055F"/>
    <w:rsid w:val="1A8707A2"/>
    <w:rsid w:val="1A8868CC"/>
    <w:rsid w:val="1AA44EB0"/>
    <w:rsid w:val="1AD734D7"/>
    <w:rsid w:val="1B03607B"/>
    <w:rsid w:val="1BB93E21"/>
    <w:rsid w:val="1BCD1187"/>
    <w:rsid w:val="1BE97780"/>
    <w:rsid w:val="1BF24C7D"/>
    <w:rsid w:val="1BF87D6F"/>
    <w:rsid w:val="1BFC2ACA"/>
    <w:rsid w:val="1C145AD5"/>
    <w:rsid w:val="1C26192F"/>
    <w:rsid w:val="1C455CA5"/>
    <w:rsid w:val="1C752FA8"/>
    <w:rsid w:val="1CEC5991"/>
    <w:rsid w:val="1D1E53EE"/>
    <w:rsid w:val="1D2C69D2"/>
    <w:rsid w:val="1D352ADB"/>
    <w:rsid w:val="1D7A45EE"/>
    <w:rsid w:val="1D9456B0"/>
    <w:rsid w:val="1DA13929"/>
    <w:rsid w:val="1DAD6772"/>
    <w:rsid w:val="1E3E561C"/>
    <w:rsid w:val="1EE241F9"/>
    <w:rsid w:val="1EF02DBA"/>
    <w:rsid w:val="1F4C6557"/>
    <w:rsid w:val="1F770DE5"/>
    <w:rsid w:val="1F923E71"/>
    <w:rsid w:val="1FB042F7"/>
    <w:rsid w:val="1FB21E1D"/>
    <w:rsid w:val="1FBC7140"/>
    <w:rsid w:val="20012DA5"/>
    <w:rsid w:val="200D1A0E"/>
    <w:rsid w:val="201E5705"/>
    <w:rsid w:val="202820DF"/>
    <w:rsid w:val="203767C6"/>
    <w:rsid w:val="2059673D"/>
    <w:rsid w:val="20887022"/>
    <w:rsid w:val="20895274"/>
    <w:rsid w:val="20D32FEA"/>
    <w:rsid w:val="20E029BA"/>
    <w:rsid w:val="211B1C44"/>
    <w:rsid w:val="21354AB4"/>
    <w:rsid w:val="213562AE"/>
    <w:rsid w:val="214116AB"/>
    <w:rsid w:val="217429A0"/>
    <w:rsid w:val="21780E44"/>
    <w:rsid w:val="21C347B6"/>
    <w:rsid w:val="21CF01DA"/>
    <w:rsid w:val="21D20555"/>
    <w:rsid w:val="21F93D33"/>
    <w:rsid w:val="21FB3F4F"/>
    <w:rsid w:val="2217065D"/>
    <w:rsid w:val="22460F43"/>
    <w:rsid w:val="225567CA"/>
    <w:rsid w:val="225F3EA0"/>
    <w:rsid w:val="228F6446"/>
    <w:rsid w:val="22943A5C"/>
    <w:rsid w:val="22D13A84"/>
    <w:rsid w:val="22D622C7"/>
    <w:rsid w:val="22DE07AF"/>
    <w:rsid w:val="22EF3388"/>
    <w:rsid w:val="23052BAC"/>
    <w:rsid w:val="23130E25"/>
    <w:rsid w:val="23566F63"/>
    <w:rsid w:val="23793344"/>
    <w:rsid w:val="239E00B4"/>
    <w:rsid w:val="23B32608"/>
    <w:rsid w:val="23E97DD8"/>
    <w:rsid w:val="241A61E3"/>
    <w:rsid w:val="242B4894"/>
    <w:rsid w:val="2446347C"/>
    <w:rsid w:val="246911B9"/>
    <w:rsid w:val="24A73F1B"/>
    <w:rsid w:val="24B77ED6"/>
    <w:rsid w:val="24CC1BD3"/>
    <w:rsid w:val="251E74A4"/>
    <w:rsid w:val="251F7F55"/>
    <w:rsid w:val="253F55D6"/>
    <w:rsid w:val="25910727"/>
    <w:rsid w:val="259D5FD1"/>
    <w:rsid w:val="25C74149"/>
    <w:rsid w:val="25E46AA9"/>
    <w:rsid w:val="260158AC"/>
    <w:rsid w:val="26323CB8"/>
    <w:rsid w:val="264E03C6"/>
    <w:rsid w:val="265F1667"/>
    <w:rsid w:val="26681488"/>
    <w:rsid w:val="266B541C"/>
    <w:rsid w:val="2689060F"/>
    <w:rsid w:val="268F6DE0"/>
    <w:rsid w:val="26AB75C6"/>
    <w:rsid w:val="26B15AE5"/>
    <w:rsid w:val="274C0DA9"/>
    <w:rsid w:val="27843CE5"/>
    <w:rsid w:val="279019FD"/>
    <w:rsid w:val="279F712B"/>
    <w:rsid w:val="27CB4310"/>
    <w:rsid w:val="27CC5A46"/>
    <w:rsid w:val="27DC212D"/>
    <w:rsid w:val="280304C8"/>
    <w:rsid w:val="28123DA1"/>
    <w:rsid w:val="28223BE7"/>
    <w:rsid w:val="2846729E"/>
    <w:rsid w:val="287B5023"/>
    <w:rsid w:val="2890751C"/>
    <w:rsid w:val="28EF757E"/>
    <w:rsid w:val="28FF7BF8"/>
    <w:rsid w:val="29615699"/>
    <w:rsid w:val="29626662"/>
    <w:rsid w:val="299B6018"/>
    <w:rsid w:val="29A0362E"/>
    <w:rsid w:val="29B175E9"/>
    <w:rsid w:val="29B665AC"/>
    <w:rsid w:val="29B669AE"/>
    <w:rsid w:val="29C10A45"/>
    <w:rsid w:val="29E93055"/>
    <w:rsid w:val="29EC7C54"/>
    <w:rsid w:val="2A273408"/>
    <w:rsid w:val="2A424F98"/>
    <w:rsid w:val="2A5561C7"/>
    <w:rsid w:val="2A750617"/>
    <w:rsid w:val="2A782CAB"/>
    <w:rsid w:val="2A9F38E6"/>
    <w:rsid w:val="2AA809EC"/>
    <w:rsid w:val="2AF21C68"/>
    <w:rsid w:val="2B797FCD"/>
    <w:rsid w:val="2B9B22FF"/>
    <w:rsid w:val="2BAA609E"/>
    <w:rsid w:val="2BC87668"/>
    <w:rsid w:val="2BEB6DE3"/>
    <w:rsid w:val="2BF65788"/>
    <w:rsid w:val="2BFB12FB"/>
    <w:rsid w:val="2C0954BB"/>
    <w:rsid w:val="2C1D328F"/>
    <w:rsid w:val="2C1F083A"/>
    <w:rsid w:val="2C2220D9"/>
    <w:rsid w:val="2CB03B88"/>
    <w:rsid w:val="2CD0422B"/>
    <w:rsid w:val="2D08350A"/>
    <w:rsid w:val="2D12214D"/>
    <w:rsid w:val="2D180B7B"/>
    <w:rsid w:val="2D3C688F"/>
    <w:rsid w:val="2D415EAC"/>
    <w:rsid w:val="2D506D67"/>
    <w:rsid w:val="2D5B1D46"/>
    <w:rsid w:val="2D623596"/>
    <w:rsid w:val="2D8E0E25"/>
    <w:rsid w:val="2DBA12C4"/>
    <w:rsid w:val="2DD212C7"/>
    <w:rsid w:val="2DD92C6B"/>
    <w:rsid w:val="2E042A29"/>
    <w:rsid w:val="2E24038A"/>
    <w:rsid w:val="2E2E77E4"/>
    <w:rsid w:val="2E424CB4"/>
    <w:rsid w:val="2E6E0175"/>
    <w:rsid w:val="2E876248"/>
    <w:rsid w:val="2ECB6A58"/>
    <w:rsid w:val="2ECD143A"/>
    <w:rsid w:val="2ED34860"/>
    <w:rsid w:val="2F012EAA"/>
    <w:rsid w:val="2F261EE0"/>
    <w:rsid w:val="2F2B74F6"/>
    <w:rsid w:val="2F432A92"/>
    <w:rsid w:val="2F5D4B43"/>
    <w:rsid w:val="2F994DA8"/>
    <w:rsid w:val="2FAA48BF"/>
    <w:rsid w:val="2FC87BF6"/>
    <w:rsid w:val="304E7DA7"/>
    <w:rsid w:val="306C0986"/>
    <w:rsid w:val="30782C0F"/>
    <w:rsid w:val="308F2FA0"/>
    <w:rsid w:val="30A50C97"/>
    <w:rsid w:val="30AD0B0B"/>
    <w:rsid w:val="30F5734B"/>
    <w:rsid w:val="310D3CC7"/>
    <w:rsid w:val="311566B0"/>
    <w:rsid w:val="31197F4E"/>
    <w:rsid w:val="313B4368"/>
    <w:rsid w:val="318B24CE"/>
    <w:rsid w:val="318E0F20"/>
    <w:rsid w:val="321150C9"/>
    <w:rsid w:val="32116E77"/>
    <w:rsid w:val="32230959"/>
    <w:rsid w:val="32290665"/>
    <w:rsid w:val="32457C34"/>
    <w:rsid w:val="326E7E26"/>
    <w:rsid w:val="32AB682C"/>
    <w:rsid w:val="32CC7242"/>
    <w:rsid w:val="32D16F85"/>
    <w:rsid w:val="32EB653A"/>
    <w:rsid w:val="32FB3683"/>
    <w:rsid w:val="331210F9"/>
    <w:rsid w:val="331D4740"/>
    <w:rsid w:val="33296443"/>
    <w:rsid w:val="332D75D7"/>
    <w:rsid w:val="333A23FE"/>
    <w:rsid w:val="33414C8F"/>
    <w:rsid w:val="334B0167"/>
    <w:rsid w:val="33653661"/>
    <w:rsid w:val="33707BCD"/>
    <w:rsid w:val="339B3DFE"/>
    <w:rsid w:val="33A15FD9"/>
    <w:rsid w:val="33AC2F08"/>
    <w:rsid w:val="33B9096A"/>
    <w:rsid w:val="33BD0805"/>
    <w:rsid w:val="33C24ADF"/>
    <w:rsid w:val="33D262F2"/>
    <w:rsid w:val="33EC7B9C"/>
    <w:rsid w:val="3431735D"/>
    <w:rsid w:val="34392A57"/>
    <w:rsid w:val="344572AC"/>
    <w:rsid w:val="34473024"/>
    <w:rsid w:val="3491429F"/>
    <w:rsid w:val="34A246FE"/>
    <w:rsid w:val="34DA5C46"/>
    <w:rsid w:val="352D221A"/>
    <w:rsid w:val="35A013B7"/>
    <w:rsid w:val="35B43F98"/>
    <w:rsid w:val="35DB6355"/>
    <w:rsid w:val="35FC7E3E"/>
    <w:rsid w:val="36174C78"/>
    <w:rsid w:val="36417681"/>
    <w:rsid w:val="367B5207"/>
    <w:rsid w:val="367F23F7"/>
    <w:rsid w:val="36872C7D"/>
    <w:rsid w:val="36DD4891"/>
    <w:rsid w:val="36E27034"/>
    <w:rsid w:val="36F00C89"/>
    <w:rsid w:val="372F1B4E"/>
    <w:rsid w:val="37362EDC"/>
    <w:rsid w:val="376B0DD8"/>
    <w:rsid w:val="37702892"/>
    <w:rsid w:val="37893954"/>
    <w:rsid w:val="378F51B7"/>
    <w:rsid w:val="379320DC"/>
    <w:rsid w:val="37A442EA"/>
    <w:rsid w:val="37A95DA4"/>
    <w:rsid w:val="37CF580A"/>
    <w:rsid w:val="37DE77FC"/>
    <w:rsid w:val="38080D1C"/>
    <w:rsid w:val="38353194"/>
    <w:rsid w:val="38912AC0"/>
    <w:rsid w:val="38BD11F9"/>
    <w:rsid w:val="38D26C34"/>
    <w:rsid w:val="3902751A"/>
    <w:rsid w:val="39056138"/>
    <w:rsid w:val="39162FC5"/>
    <w:rsid w:val="392A081F"/>
    <w:rsid w:val="395D6E46"/>
    <w:rsid w:val="398C3287"/>
    <w:rsid w:val="39A84565"/>
    <w:rsid w:val="39BA7DF4"/>
    <w:rsid w:val="39BE2897"/>
    <w:rsid w:val="39E82BB3"/>
    <w:rsid w:val="3A304F3B"/>
    <w:rsid w:val="3A4678DA"/>
    <w:rsid w:val="3A494C7A"/>
    <w:rsid w:val="3A5C534F"/>
    <w:rsid w:val="3A7C154E"/>
    <w:rsid w:val="3AA80595"/>
    <w:rsid w:val="3AB83A06"/>
    <w:rsid w:val="3AE50338"/>
    <w:rsid w:val="3B0A4DAB"/>
    <w:rsid w:val="3B27770B"/>
    <w:rsid w:val="3B464036"/>
    <w:rsid w:val="3BB51359"/>
    <w:rsid w:val="3BCB6780"/>
    <w:rsid w:val="3BEC7926"/>
    <w:rsid w:val="3BFF41E4"/>
    <w:rsid w:val="3C0F06A5"/>
    <w:rsid w:val="3C3A521C"/>
    <w:rsid w:val="3C3F0A85"/>
    <w:rsid w:val="3C81109D"/>
    <w:rsid w:val="3CE04016"/>
    <w:rsid w:val="3CEC0C54"/>
    <w:rsid w:val="3CF61143"/>
    <w:rsid w:val="3CF722AD"/>
    <w:rsid w:val="3D0777F5"/>
    <w:rsid w:val="3D0E6DE2"/>
    <w:rsid w:val="3D3A1978"/>
    <w:rsid w:val="3DA60DBB"/>
    <w:rsid w:val="3DBD4357"/>
    <w:rsid w:val="3DDF607B"/>
    <w:rsid w:val="3DEC0798"/>
    <w:rsid w:val="3E950A6F"/>
    <w:rsid w:val="3EB5502E"/>
    <w:rsid w:val="3EDF1B6A"/>
    <w:rsid w:val="3EF6479A"/>
    <w:rsid w:val="3EFE5B1A"/>
    <w:rsid w:val="3F5D36FC"/>
    <w:rsid w:val="3F676329"/>
    <w:rsid w:val="3FA01EE3"/>
    <w:rsid w:val="3FB622A4"/>
    <w:rsid w:val="3FE72684"/>
    <w:rsid w:val="3FF54182"/>
    <w:rsid w:val="401F6C03"/>
    <w:rsid w:val="40267F92"/>
    <w:rsid w:val="40774C91"/>
    <w:rsid w:val="40AF61D9"/>
    <w:rsid w:val="40E6022A"/>
    <w:rsid w:val="41016309"/>
    <w:rsid w:val="41195D48"/>
    <w:rsid w:val="41601281"/>
    <w:rsid w:val="417116E0"/>
    <w:rsid w:val="41866D93"/>
    <w:rsid w:val="418B1DD8"/>
    <w:rsid w:val="41A05B22"/>
    <w:rsid w:val="41A2189A"/>
    <w:rsid w:val="41B65345"/>
    <w:rsid w:val="42291FBB"/>
    <w:rsid w:val="424B6D83"/>
    <w:rsid w:val="426C1EA8"/>
    <w:rsid w:val="427A6373"/>
    <w:rsid w:val="429F11B4"/>
    <w:rsid w:val="42BA2C13"/>
    <w:rsid w:val="42BE3BA1"/>
    <w:rsid w:val="42CD0A98"/>
    <w:rsid w:val="42DC7314"/>
    <w:rsid w:val="43056584"/>
    <w:rsid w:val="431A0C09"/>
    <w:rsid w:val="431C38CE"/>
    <w:rsid w:val="431E31A2"/>
    <w:rsid w:val="43244531"/>
    <w:rsid w:val="432C4F7D"/>
    <w:rsid w:val="43EA577A"/>
    <w:rsid w:val="43FF1225"/>
    <w:rsid w:val="44421112"/>
    <w:rsid w:val="449F0313"/>
    <w:rsid w:val="44A41DCD"/>
    <w:rsid w:val="44AC61D3"/>
    <w:rsid w:val="44BF2B1E"/>
    <w:rsid w:val="44E62878"/>
    <w:rsid w:val="457572C5"/>
    <w:rsid w:val="45C53268"/>
    <w:rsid w:val="45DC10F2"/>
    <w:rsid w:val="45EF5AA6"/>
    <w:rsid w:val="45FB77CB"/>
    <w:rsid w:val="46517D32"/>
    <w:rsid w:val="46AA2F9F"/>
    <w:rsid w:val="46DC584E"/>
    <w:rsid w:val="46F57CF1"/>
    <w:rsid w:val="47486A40"/>
    <w:rsid w:val="479B74B7"/>
    <w:rsid w:val="47B57E4D"/>
    <w:rsid w:val="47EA7AF7"/>
    <w:rsid w:val="47F92430"/>
    <w:rsid w:val="480E2158"/>
    <w:rsid w:val="481413EC"/>
    <w:rsid w:val="48151F13"/>
    <w:rsid w:val="4839282C"/>
    <w:rsid w:val="484A73D6"/>
    <w:rsid w:val="488C0838"/>
    <w:rsid w:val="48961A2D"/>
    <w:rsid w:val="493C25D4"/>
    <w:rsid w:val="49403578"/>
    <w:rsid w:val="497325D8"/>
    <w:rsid w:val="497C50C6"/>
    <w:rsid w:val="49867CF3"/>
    <w:rsid w:val="498B2237"/>
    <w:rsid w:val="4A0A4480"/>
    <w:rsid w:val="4A176B9D"/>
    <w:rsid w:val="4A282B58"/>
    <w:rsid w:val="4A595408"/>
    <w:rsid w:val="4A6F4C2B"/>
    <w:rsid w:val="4A9106FD"/>
    <w:rsid w:val="4AA77F21"/>
    <w:rsid w:val="4AAE7501"/>
    <w:rsid w:val="4ABB1C1E"/>
    <w:rsid w:val="4ABD14F2"/>
    <w:rsid w:val="4B023043"/>
    <w:rsid w:val="4B1906C2"/>
    <w:rsid w:val="4B3A6FE7"/>
    <w:rsid w:val="4B65373A"/>
    <w:rsid w:val="4B675F10"/>
    <w:rsid w:val="4B895879"/>
    <w:rsid w:val="4B8C0D70"/>
    <w:rsid w:val="4B904E59"/>
    <w:rsid w:val="4B9E7576"/>
    <w:rsid w:val="4BBC001E"/>
    <w:rsid w:val="4C207F8B"/>
    <w:rsid w:val="4C2271F4"/>
    <w:rsid w:val="4C2A0E0A"/>
    <w:rsid w:val="4C461570"/>
    <w:rsid w:val="4C4A14AC"/>
    <w:rsid w:val="4C51283A"/>
    <w:rsid w:val="4C6A7458"/>
    <w:rsid w:val="4C6C1422"/>
    <w:rsid w:val="4CD64AED"/>
    <w:rsid w:val="4D00163A"/>
    <w:rsid w:val="4D003831"/>
    <w:rsid w:val="4D44251F"/>
    <w:rsid w:val="4D95667F"/>
    <w:rsid w:val="4D9D4F3D"/>
    <w:rsid w:val="4DA41071"/>
    <w:rsid w:val="4DD728CB"/>
    <w:rsid w:val="4DDB0D9B"/>
    <w:rsid w:val="4E574B4D"/>
    <w:rsid w:val="4E6F51FA"/>
    <w:rsid w:val="4E977804"/>
    <w:rsid w:val="4EC96A44"/>
    <w:rsid w:val="4ED4505D"/>
    <w:rsid w:val="4EF15C0F"/>
    <w:rsid w:val="4F0A6CD0"/>
    <w:rsid w:val="4F0F5BE3"/>
    <w:rsid w:val="4F133DD7"/>
    <w:rsid w:val="4F1D4C56"/>
    <w:rsid w:val="4F1E452A"/>
    <w:rsid w:val="4F54796C"/>
    <w:rsid w:val="4F5F526E"/>
    <w:rsid w:val="4F6F4D85"/>
    <w:rsid w:val="4F870321"/>
    <w:rsid w:val="4FA70691"/>
    <w:rsid w:val="4FAE23B1"/>
    <w:rsid w:val="4FE32E29"/>
    <w:rsid w:val="4FF57980"/>
    <w:rsid w:val="50272354"/>
    <w:rsid w:val="510E266E"/>
    <w:rsid w:val="51575BFE"/>
    <w:rsid w:val="5176064D"/>
    <w:rsid w:val="51786173"/>
    <w:rsid w:val="518E5997"/>
    <w:rsid w:val="519C3549"/>
    <w:rsid w:val="51BE558D"/>
    <w:rsid w:val="51E1640E"/>
    <w:rsid w:val="51F70186"/>
    <w:rsid w:val="52422029"/>
    <w:rsid w:val="5246001F"/>
    <w:rsid w:val="52460782"/>
    <w:rsid w:val="525E305D"/>
    <w:rsid w:val="52990A97"/>
    <w:rsid w:val="52B21B59"/>
    <w:rsid w:val="52C33D66"/>
    <w:rsid w:val="52FD1026"/>
    <w:rsid w:val="5325232B"/>
    <w:rsid w:val="532644A8"/>
    <w:rsid w:val="533F0F66"/>
    <w:rsid w:val="53526698"/>
    <w:rsid w:val="53BD22CC"/>
    <w:rsid w:val="53C5766A"/>
    <w:rsid w:val="53CA4C80"/>
    <w:rsid w:val="53FD32A8"/>
    <w:rsid w:val="541D1254"/>
    <w:rsid w:val="544F26B3"/>
    <w:rsid w:val="547A48F8"/>
    <w:rsid w:val="54DC6BBB"/>
    <w:rsid w:val="55006BAB"/>
    <w:rsid w:val="55040901"/>
    <w:rsid w:val="553D76FD"/>
    <w:rsid w:val="554C1DF1"/>
    <w:rsid w:val="55CD51E6"/>
    <w:rsid w:val="55D10548"/>
    <w:rsid w:val="55DC4897"/>
    <w:rsid w:val="561843C9"/>
    <w:rsid w:val="567F1D52"/>
    <w:rsid w:val="56BE6D1E"/>
    <w:rsid w:val="56C53BC0"/>
    <w:rsid w:val="56D143A0"/>
    <w:rsid w:val="56DF05DE"/>
    <w:rsid w:val="56F70118"/>
    <w:rsid w:val="571132F2"/>
    <w:rsid w:val="57171733"/>
    <w:rsid w:val="573214BA"/>
    <w:rsid w:val="57E5652D"/>
    <w:rsid w:val="57FC6189"/>
    <w:rsid w:val="581D5D02"/>
    <w:rsid w:val="588418A2"/>
    <w:rsid w:val="58863460"/>
    <w:rsid w:val="588E480C"/>
    <w:rsid w:val="58F46A27"/>
    <w:rsid w:val="58F85DEC"/>
    <w:rsid w:val="5900361E"/>
    <w:rsid w:val="594D25DB"/>
    <w:rsid w:val="597E09E7"/>
    <w:rsid w:val="59BA0B35"/>
    <w:rsid w:val="59D800F7"/>
    <w:rsid w:val="59E4142F"/>
    <w:rsid w:val="59EE16C8"/>
    <w:rsid w:val="59F12F67"/>
    <w:rsid w:val="5A096502"/>
    <w:rsid w:val="5A4F7C8D"/>
    <w:rsid w:val="5A6E0A5B"/>
    <w:rsid w:val="5A7C4F26"/>
    <w:rsid w:val="5ACC00A5"/>
    <w:rsid w:val="5AE44879"/>
    <w:rsid w:val="5B01542B"/>
    <w:rsid w:val="5B0D2022"/>
    <w:rsid w:val="5B2B4256"/>
    <w:rsid w:val="5B561949"/>
    <w:rsid w:val="5B631C42"/>
    <w:rsid w:val="5B684F91"/>
    <w:rsid w:val="5B7C4AB2"/>
    <w:rsid w:val="5B81656C"/>
    <w:rsid w:val="5BA33255"/>
    <w:rsid w:val="5C41399C"/>
    <w:rsid w:val="5C564462"/>
    <w:rsid w:val="5C9A5B38"/>
    <w:rsid w:val="5C9B052A"/>
    <w:rsid w:val="5C9F4EFC"/>
    <w:rsid w:val="5CBC1098"/>
    <w:rsid w:val="5CC04E72"/>
    <w:rsid w:val="5CE70651"/>
    <w:rsid w:val="5D610403"/>
    <w:rsid w:val="5D860410"/>
    <w:rsid w:val="5D881E34"/>
    <w:rsid w:val="5DB93D9B"/>
    <w:rsid w:val="5DC500DB"/>
    <w:rsid w:val="5E226FBC"/>
    <w:rsid w:val="5E2A6A47"/>
    <w:rsid w:val="5E59557E"/>
    <w:rsid w:val="5E6A153A"/>
    <w:rsid w:val="5EA507C4"/>
    <w:rsid w:val="5EAE58CA"/>
    <w:rsid w:val="5EB331C8"/>
    <w:rsid w:val="5EBC5DDD"/>
    <w:rsid w:val="5F073306"/>
    <w:rsid w:val="5F334021"/>
    <w:rsid w:val="5F4F6756"/>
    <w:rsid w:val="5F5F73B9"/>
    <w:rsid w:val="5F61293D"/>
    <w:rsid w:val="5F62779D"/>
    <w:rsid w:val="5F631986"/>
    <w:rsid w:val="5F800291"/>
    <w:rsid w:val="5F895777"/>
    <w:rsid w:val="5F990328"/>
    <w:rsid w:val="5FA42829"/>
    <w:rsid w:val="5FCD3B2E"/>
    <w:rsid w:val="60197544"/>
    <w:rsid w:val="603C3DEB"/>
    <w:rsid w:val="60477D84"/>
    <w:rsid w:val="609F196E"/>
    <w:rsid w:val="60AE1BB1"/>
    <w:rsid w:val="60C07ACB"/>
    <w:rsid w:val="60D61108"/>
    <w:rsid w:val="60D94755"/>
    <w:rsid w:val="60F22062"/>
    <w:rsid w:val="612260FC"/>
    <w:rsid w:val="61227EAA"/>
    <w:rsid w:val="614B7400"/>
    <w:rsid w:val="615A1C77"/>
    <w:rsid w:val="6175447D"/>
    <w:rsid w:val="61AE5BE1"/>
    <w:rsid w:val="61CE3B8D"/>
    <w:rsid w:val="62163FF3"/>
    <w:rsid w:val="62487DE4"/>
    <w:rsid w:val="627B1F67"/>
    <w:rsid w:val="62BD2580"/>
    <w:rsid w:val="62ED4E04"/>
    <w:rsid w:val="63057A83"/>
    <w:rsid w:val="632717A7"/>
    <w:rsid w:val="63302D52"/>
    <w:rsid w:val="63780254"/>
    <w:rsid w:val="637B1AF3"/>
    <w:rsid w:val="6384309D"/>
    <w:rsid w:val="63864720"/>
    <w:rsid w:val="63E95694"/>
    <w:rsid w:val="6417181C"/>
    <w:rsid w:val="64590086"/>
    <w:rsid w:val="64656A2B"/>
    <w:rsid w:val="646802C9"/>
    <w:rsid w:val="64917820"/>
    <w:rsid w:val="64E939F5"/>
    <w:rsid w:val="65516FAF"/>
    <w:rsid w:val="65670581"/>
    <w:rsid w:val="65AE7F5E"/>
    <w:rsid w:val="65F52031"/>
    <w:rsid w:val="65FB5A41"/>
    <w:rsid w:val="66061B48"/>
    <w:rsid w:val="66392A22"/>
    <w:rsid w:val="66BB5028"/>
    <w:rsid w:val="675039C2"/>
    <w:rsid w:val="67B53825"/>
    <w:rsid w:val="67C9107F"/>
    <w:rsid w:val="67CE48E7"/>
    <w:rsid w:val="67DF6AF4"/>
    <w:rsid w:val="6838144E"/>
    <w:rsid w:val="68621ACF"/>
    <w:rsid w:val="68760770"/>
    <w:rsid w:val="687E00BB"/>
    <w:rsid w:val="688952D8"/>
    <w:rsid w:val="68996CA3"/>
    <w:rsid w:val="68AA7398"/>
    <w:rsid w:val="68DD74D8"/>
    <w:rsid w:val="68EF720B"/>
    <w:rsid w:val="690A5DF3"/>
    <w:rsid w:val="6945507D"/>
    <w:rsid w:val="69482477"/>
    <w:rsid w:val="694E0E8B"/>
    <w:rsid w:val="695818B0"/>
    <w:rsid w:val="695A0B28"/>
    <w:rsid w:val="69674FF3"/>
    <w:rsid w:val="698200F7"/>
    <w:rsid w:val="69A73642"/>
    <w:rsid w:val="69C53AC8"/>
    <w:rsid w:val="6A1B7B8C"/>
    <w:rsid w:val="6A303637"/>
    <w:rsid w:val="6A3C022E"/>
    <w:rsid w:val="6A3D5D54"/>
    <w:rsid w:val="6A5E63F6"/>
    <w:rsid w:val="6A7774B8"/>
    <w:rsid w:val="6A7C062B"/>
    <w:rsid w:val="6A813E93"/>
    <w:rsid w:val="6AAD6A36"/>
    <w:rsid w:val="6ACF1022"/>
    <w:rsid w:val="6AF01018"/>
    <w:rsid w:val="6AFE3735"/>
    <w:rsid w:val="6B105217"/>
    <w:rsid w:val="6B231C49"/>
    <w:rsid w:val="6B5E5F82"/>
    <w:rsid w:val="6BCB6A7F"/>
    <w:rsid w:val="6C1C0317"/>
    <w:rsid w:val="6C303DC2"/>
    <w:rsid w:val="6C5B30C5"/>
    <w:rsid w:val="6C627CF4"/>
    <w:rsid w:val="6C844C00"/>
    <w:rsid w:val="6CA65E33"/>
    <w:rsid w:val="6D0543FF"/>
    <w:rsid w:val="6D470259"/>
    <w:rsid w:val="6D4A0EB4"/>
    <w:rsid w:val="6D527D69"/>
    <w:rsid w:val="6D6D06FE"/>
    <w:rsid w:val="6D7E0B5E"/>
    <w:rsid w:val="6DA560EA"/>
    <w:rsid w:val="6DD50B41"/>
    <w:rsid w:val="6DD93FE6"/>
    <w:rsid w:val="6E1B015A"/>
    <w:rsid w:val="6E8C5E6C"/>
    <w:rsid w:val="6ED00F45"/>
    <w:rsid w:val="6F654BA1"/>
    <w:rsid w:val="6F6D427A"/>
    <w:rsid w:val="6F800BBD"/>
    <w:rsid w:val="6F97D24A"/>
    <w:rsid w:val="6F9E7295"/>
    <w:rsid w:val="6FAC19B2"/>
    <w:rsid w:val="6FCE7B7A"/>
    <w:rsid w:val="6FCF38F2"/>
    <w:rsid w:val="6FEF222B"/>
    <w:rsid w:val="6FF80C34"/>
    <w:rsid w:val="702B4B29"/>
    <w:rsid w:val="70765B1C"/>
    <w:rsid w:val="70CD7E32"/>
    <w:rsid w:val="70DF1913"/>
    <w:rsid w:val="70F52E0C"/>
    <w:rsid w:val="70FE448F"/>
    <w:rsid w:val="710870BC"/>
    <w:rsid w:val="71136DEE"/>
    <w:rsid w:val="711A6DEF"/>
    <w:rsid w:val="713E2ADE"/>
    <w:rsid w:val="71542301"/>
    <w:rsid w:val="71864753"/>
    <w:rsid w:val="71950224"/>
    <w:rsid w:val="719B7B25"/>
    <w:rsid w:val="71CD79BE"/>
    <w:rsid w:val="71E909FE"/>
    <w:rsid w:val="722D66AE"/>
    <w:rsid w:val="725E1CF0"/>
    <w:rsid w:val="72780615"/>
    <w:rsid w:val="72874010"/>
    <w:rsid w:val="72C31293"/>
    <w:rsid w:val="72DF209E"/>
    <w:rsid w:val="72F316A6"/>
    <w:rsid w:val="731C5609"/>
    <w:rsid w:val="73223D39"/>
    <w:rsid w:val="734E4B2E"/>
    <w:rsid w:val="737E3665"/>
    <w:rsid w:val="738549F4"/>
    <w:rsid w:val="73886292"/>
    <w:rsid w:val="73927111"/>
    <w:rsid w:val="73B01345"/>
    <w:rsid w:val="73FB6A64"/>
    <w:rsid w:val="740A356C"/>
    <w:rsid w:val="740E13E5"/>
    <w:rsid w:val="742C597A"/>
    <w:rsid w:val="743F1E72"/>
    <w:rsid w:val="74471CA9"/>
    <w:rsid w:val="744C2A5A"/>
    <w:rsid w:val="7452064E"/>
    <w:rsid w:val="748E5B2A"/>
    <w:rsid w:val="74923DD8"/>
    <w:rsid w:val="74A72748"/>
    <w:rsid w:val="74BB4445"/>
    <w:rsid w:val="75035B67"/>
    <w:rsid w:val="751853F4"/>
    <w:rsid w:val="75314FF8"/>
    <w:rsid w:val="75471220"/>
    <w:rsid w:val="75A86778"/>
    <w:rsid w:val="76053BCA"/>
    <w:rsid w:val="76206C56"/>
    <w:rsid w:val="763D4D8D"/>
    <w:rsid w:val="764D731F"/>
    <w:rsid w:val="764F12E9"/>
    <w:rsid w:val="76684159"/>
    <w:rsid w:val="772C162A"/>
    <w:rsid w:val="7755018C"/>
    <w:rsid w:val="77B379F2"/>
    <w:rsid w:val="77CF596F"/>
    <w:rsid w:val="78743289"/>
    <w:rsid w:val="788C0B60"/>
    <w:rsid w:val="78930FD5"/>
    <w:rsid w:val="7899684C"/>
    <w:rsid w:val="78AA2807"/>
    <w:rsid w:val="78AF606F"/>
    <w:rsid w:val="78F2388C"/>
    <w:rsid w:val="793A6280"/>
    <w:rsid w:val="79A656C4"/>
    <w:rsid w:val="79A81AA0"/>
    <w:rsid w:val="79AD1B9F"/>
    <w:rsid w:val="79E5570C"/>
    <w:rsid w:val="7A002417"/>
    <w:rsid w:val="7A122D59"/>
    <w:rsid w:val="7A39256E"/>
    <w:rsid w:val="7A5404F2"/>
    <w:rsid w:val="7A965738"/>
    <w:rsid w:val="7AA00365"/>
    <w:rsid w:val="7AC027B5"/>
    <w:rsid w:val="7AC63C32"/>
    <w:rsid w:val="7ADE0E8D"/>
    <w:rsid w:val="7AE30252"/>
    <w:rsid w:val="7AEC35AA"/>
    <w:rsid w:val="7AFD1314"/>
    <w:rsid w:val="7B072192"/>
    <w:rsid w:val="7B0A1C83"/>
    <w:rsid w:val="7B1170AE"/>
    <w:rsid w:val="7B14665D"/>
    <w:rsid w:val="7B234AF2"/>
    <w:rsid w:val="7B2F1EDD"/>
    <w:rsid w:val="7B450F0D"/>
    <w:rsid w:val="7B4707E1"/>
    <w:rsid w:val="7B4D0897"/>
    <w:rsid w:val="7B5C4D4D"/>
    <w:rsid w:val="7B707D38"/>
    <w:rsid w:val="7B7F61CD"/>
    <w:rsid w:val="7BC506FF"/>
    <w:rsid w:val="7C0648E6"/>
    <w:rsid w:val="7C0B3F04"/>
    <w:rsid w:val="7C22387A"/>
    <w:rsid w:val="7C7042B7"/>
    <w:rsid w:val="7C7E6484"/>
    <w:rsid w:val="7CC540B3"/>
    <w:rsid w:val="7CED7166"/>
    <w:rsid w:val="7D250FF6"/>
    <w:rsid w:val="7D382AD7"/>
    <w:rsid w:val="7D7907B1"/>
    <w:rsid w:val="7D9F66B2"/>
    <w:rsid w:val="7DCA4F70"/>
    <w:rsid w:val="7E105802"/>
    <w:rsid w:val="7E1471A4"/>
    <w:rsid w:val="7E4B683A"/>
    <w:rsid w:val="7E8D6E52"/>
    <w:rsid w:val="7EA30424"/>
    <w:rsid w:val="7EB10D93"/>
    <w:rsid w:val="7EBE04CB"/>
    <w:rsid w:val="7EE54599"/>
    <w:rsid w:val="7EE6772A"/>
    <w:rsid w:val="7EE8052D"/>
    <w:rsid w:val="7EFF41D2"/>
    <w:rsid w:val="7F100843"/>
    <w:rsid w:val="7F403EC5"/>
    <w:rsid w:val="7F97D7F2"/>
    <w:rsid w:val="7FC5261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4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4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4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49"/>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51"/>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5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53"/>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35">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46"/>
    <w:qFormat/>
    <w:uiPriority w:val="0"/>
    <w:pPr>
      <w:autoSpaceDE w:val="0"/>
      <w:autoSpaceDN w:val="0"/>
      <w:adjustRightInd w:val="0"/>
      <w:ind w:firstLine="420"/>
      <w:jc w:val="left"/>
    </w:pPr>
    <w:rPr>
      <w:rFonts w:ascii="宋体"/>
      <w:sz w:val="24"/>
    </w:rPr>
  </w:style>
  <w:style w:type="paragraph" w:styleId="12">
    <w:name w:val="caption"/>
    <w:basedOn w:val="1"/>
    <w:next w:val="1"/>
    <w:qFormat/>
    <w:uiPriority w:val="0"/>
    <w:pPr>
      <w:spacing w:line="480" w:lineRule="auto"/>
    </w:pPr>
    <w:rPr>
      <w:rFonts w:ascii="华文中宋" w:hAnsi="华文中宋" w:eastAsia="华文中宋"/>
      <w:sz w:val="36"/>
      <w:szCs w:val="20"/>
    </w:rPr>
  </w:style>
  <w:style w:type="paragraph" w:styleId="13">
    <w:name w:val="Document Map"/>
    <w:basedOn w:val="1"/>
    <w:next w:val="14"/>
    <w:link w:val="55"/>
    <w:qFormat/>
    <w:uiPriority w:val="0"/>
    <w:pPr>
      <w:shd w:val="clear" w:color="auto" w:fill="000080"/>
    </w:pPr>
  </w:style>
  <w:style w:type="paragraph" w:styleId="14">
    <w:name w:val="Body Text"/>
    <w:basedOn w:val="1"/>
    <w:next w:val="1"/>
    <w:link w:val="58"/>
    <w:qFormat/>
    <w:uiPriority w:val="0"/>
    <w:pPr>
      <w:tabs>
        <w:tab w:val="left" w:pos="567"/>
      </w:tabs>
      <w:spacing w:before="120" w:line="22" w:lineRule="atLeast"/>
    </w:pPr>
    <w:rPr>
      <w:rFonts w:ascii="宋体" w:hAnsi="宋体"/>
      <w:sz w:val="24"/>
    </w:rPr>
  </w:style>
  <w:style w:type="paragraph" w:styleId="15">
    <w:name w:val="annotation text"/>
    <w:basedOn w:val="1"/>
    <w:link w:val="56"/>
    <w:qFormat/>
    <w:uiPriority w:val="99"/>
    <w:pPr>
      <w:jc w:val="left"/>
    </w:pPr>
  </w:style>
  <w:style w:type="paragraph" w:styleId="16">
    <w:name w:val="Body Text 3"/>
    <w:basedOn w:val="1"/>
    <w:link w:val="57"/>
    <w:qFormat/>
    <w:uiPriority w:val="0"/>
    <w:pPr>
      <w:spacing w:after="120"/>
    </w:pPr>
    <w:rPr>
      <w:sz w:val="16"/>
      <w:szCs w:val="16"/>
    </w:rPr>
  </w:style>
  <w:style w:type="paragraph" w:styleId="17">
    <w:name w:val="Body Text Indent"/>
    <w:basedOn w:val="1"/>
    <w:link w:val="59"/>
    <w:qFormat/>
    <w:uiPriority w:val="0"/>
    <w:pPr>
      <w:spacing w:line="360" w:lineRule="auto"/>
      <w:ind w:firstLine="570"/>
    </w:pPr>
    <w:rPr>
      <w:sz w:val="24"/>
    </w:rPr>
  </w:style>
  <w:style w:type="paragraph" w:styleId="18">
    <w:name w:val="List 2"/>
    <w:basedOn w:val="1"/>
    <w:qFormat/>
    <w:uiPriority w:val="0"/>
    <w:pPr>
      <w:ind w:left="100" w:leftChars="200" w:hanging="200" w:hangingChars="200"/>
    </w:pPr>
  </w:style>
  <w:style w:type="paragraph" w:styleId="19">
    <w:name w:val="Block Text"/>
    <w:basedOn w:val="1"/>
    <w:qFormat/>
    <w:uiPriority w:val="0"/>
    <w:pPr>
      <w:widowControl/>
      <w:ind w:left="480" w:right="-341" w:firstLine="513"/>
    </w:pPr>
    <w:rPr>
      <w:kern w:val="0"/>
      <w:sz w:val="24"/>
      <w:szCs w:val="20"/>
    </w:rPr>
  </w:style>
  <w:style w:type="paragraph" w:styleId="20">
    <w:name w:val="Plain Text"/>
    <w:basedOn w:val="1"/>
    <w:link w:val="62"/>
    <w:qFormat/>
    <w:uiPriority w:val="0"/>
    <w:rPr>
      <w:rFonts w:hint="eastAsia" w:ascii="宋体" w:hAnsi="Courier New"/>
      <w:szCs w:val="20"/>
    </w:rPr>
  </w:style>
  <w:style w:type="paragraph" w:styleId="21">
    <w:name w:val="Date"/>
    <w:basedOn w:val="1"/>
    <w:next w:val="1"/>
    <w:link w:val="64"/>
    <w:autoRedefine/>
    <w:qFormat/>
    <w:uiPriority w:val="0"/>
    <w:pPr>
      <w:ind w:left="100" w:leftChars="2500"/>
    </w:pPr>
    <w:rPr>
      <w:rFonts w:ascii="仿宋_GB2312" w:hAnsi="宋体" w:eastAsia="仿宋_GB2312"/>
      <w:color w:val="000000"/>
      <w:sz w:val="24"/>
    </w:rPr>
  </w:style>
  <w:style w:type="paragraph" w:styleId="22">
    <w:name w:val="Body Text Indent 2"/>
    <w:basedOn w:val="1"/>
    <w:link w:val="65"/>
    <w:qFormat/>
    <w:uiPriority w:val="0"/>
    <w:pPr>
      <w:ind w:firstLine="480" w:firstLineChars="200"/>
    </w:pPr>
    <w:rPr>
      <w:rFonts w:ascii="仿宋_GB2312" w:eastAsia="仿宋_GB2312"/>
      <w:sz w:val="24"/>
    </w:rPr>
  </w:style>
  <w:style w:type="paragraph" w:styleId="23">
    <w:name w:val="Balloon Text"/>
    <w:basedOn w:val="1"/>
    <w:link w:val="66"/>
    <w:qFormat/>
    <w:uiPriority w:val="0"/>
    <w:rPr>
      <w:sz w:val="18"/>
      <w:szCs w:val="18"/>
    </w:rPr>
  </w:style>
  <w:style w:type="paragraph" w:styleId="24">
    <w:name w:val="footer"/>
    <w:basedOn w:val="1"/>
    <w:link w:val="6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5">
    <w:name w:val="header"/>
    <w:basedOn w:val="1"/>
    <w:link w:val="68"/>
    <w:autoRedefine/>
    <w:qFormat/>
    <w:uiPriority w:val="0"/>
    <w:pPr>
      <w:pBdr>
        <w:bottom w:val="single" w:color="auto" w:sz="6" w:space="1"/>
      </w:pBdr>
      <w:tabs>
        <w:tab w:val="center" w:pos="4153"/>
        <w:tab w:val="right" w:pos="8306"/>
      </w:tabs>
      <w:snapToGrid w:val="0"/>
      <w:jc w:val="center"/>
    </w:pPr>
    <w:rPr>
      <w:sz w:val="18"/>
      <w:szCs w:val="18"/>
    </w:rPr>
  </w:style>
  <w:style w:type="paragraph" w:styleId="26">
    <w:name w:val="Body Text Indent 3"/>
    <w:basedOn w:val="1"/>
    <w:link w:val="7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27">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9">
    <w:name w:val="index 1"/>
    <w:basedOn w:val="1"/>
    <w:next w:val="1"/>
    <w:qFormat/>
    <w:uiPriority w:val="0"/>
    <w:rPr>
      <w:szCs w:val="20"/>
    </w:rPr>
  </w:style>
  <w:style w:type="paragraph" w:styleId="30">
    <w:name w:val="Title"/>
    <w:basedOn w:val="1"/>
    <w:link w:val="76"/>
    <w:qFormat/>
    <w:uiPriority w:val="0"/>
    <w:pPr>
      <w:jc w:val="center"/>
      <w:outlineLvl w:val="0"/>
    </w:pPr>
    <w:rPr>
      <w:b/>
      <w:sz w:val="32"/>
      <w:szCs w:val="20"/>
    </w:rPr>
  </w:style>
  <w:style w:type="paragraph" w:styleId="31">
    <w:name w:val="annotation subject"/>
    <w:basedOn w:val="15"/>
    <w:next w:val="15"/>
    <w:link w:val="77"/>
    <w:qFormat/>
    <w:uiPriority w:val="0"/>
    <w:rPr>
      <w:b/>
      <w:bCs/>
    </w:rPr>
  </w:style>
  <w:style w:type="table" w:styleId="33">
    <w:name w:val="Table Grid"/>
    <w:basedOn w:val="3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34">
    <w:name w:val="Medium Grid 1 Accent 2"/>
    <w:basedOn w:val="3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36">
    <w:name w:val="Strong"/>
    <w:qFormat/>
    <w:uiPriority w:val="0"/>
    <w:rPr>
      <w:b/>
      <w:bCs/>
    </w:rPr>
  </w:style>
  <w:style w:type="character" w:styleId="37">
    <w:name w:val="page number"/>
    <w:qFormat/>
    <w:uiPriority w:val="0"/>
  </w:style>
  <w:style w:type="character" w:styleId="38">
    <w:name w:val="FollowedHyperlink"/>
    <w:qFormat/>
    <w:uiPriority w:val="0"/>
    <w:rPr>
      <w:color w:val="333333"/>
      <w:u w:val="none"/>
    </w:rPr>
  </w:style>
  <w:style w:type="character" w:styleId="39">
    <w:name w:val="Emphasis"/>
    <w:autoRedefine/>
    <w:qFormat/>
    <w:uiPriority w:val="0"/>
    <w:rPr>
      <w:color w:val="CC0033"/>
    </w:rPr>
  </w:style>
  <w:style w:type="character" w:styleId="40">
    <w:name w:val="Hyperlink"/>
    <w:autoRedefine/>
    <w:qFormat/>
    <w:uiPriority w:val="99"/>
    <w:rPr>
      <w:color w:val="333333"/>
      <w:u w:val="none"/>
    </w:rPr>
  </w:style>
  <w:style w:type="character" w:styleId="41">
    <w:name w:val="annotation reference"/>
    <w:qFormat/>
    <w:uiPriority w:val="0"/>
    <w:rPr>
      <w:sz w:val="21"/>
      <w:szCs w:val="21"/>
    </w:rPr>
  </w:style>
  <w:style w:type="character" w:styleId="42">
    <w:name w:val="HTML Cite"/>
    <w:autoRedefine/>
    <w:qFormat/>
    <w:uiPriority w:val="0"/>
    <w:rPr>
      <w:i/>
      <w:iCs/>
    </w:rPr>
  </w:style>
  <w:style w:type="paragraph" w:customStyle="1" w:styleId="43">
    <w:name w:val="Default"/>
    <w:link w:val="256"/>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44">
    <w:name w:val="标题 1 字符"/>
    <w:link w:val="2"/>
    <w:qFormat/>
    <w:uiPriority w:val="0"/>
    <w:rPr>
      <w:rFonts w:ascii="宋体"/>
      <w:b/>
      <w:kern w:val="44"/>
      <w:sz w:val="32"/>
    </w:rPr>
  </w:style>
  <w:style w:type="character" w:customStyle="1" w:styleId="45">
    <w:name w:val="标题 2 字符"/>
    <w:link w:val="3"/>
    <w:qFormat/>
    <w:uiPriority w:val="0"/>
    <w:rPr>
      <w:rFonts w:ascii="Arial" w:hAnsi="Arial" w:eastAsia="黑体"/>
      <w:b/>
      <w:sz w:val="30"/>
      <w:lang w:val="en-US" w:eastAsia="zh-CN" w:bidi="ar-SA"/>
    </w:rPr>
  </w:style>
  <w:style w:type="character" w:customStyle="1" w:styleId="46">
    <w:name w:val="正文缩进 字符"/>
    <w:link w:val="4"/>
    <w:qFormat/>
    <w:uiPriority w:val="0"/>
    <w:rPr>
      <w:rFonts w:ascii="宋体" w:eastAsia="宋体"/>
      <w:kern w:val="2"/>
      <w:sz w:val="24"/>
      <w:szCs w:val="24"/>
      <w:lang w:val="en-US" w:eastAsia="zh-CN" w:bidi="ar-SA"/>
    </w:rPr>
  </w:style>
  <w:style w:type="character" w:customStyle="1" w:styleId="47">
    <w:name w:val="标题 3 字符"/>
    <w:link w:val="5"/>
    <w:autoRedefine/>
    <w:qFormat/>
    <w:uiPriority w:val="0"/>
    <w:rPr>
      <w:rFonts w:ascii="宋体" w:eastAsia="宋体"/>
      <w:b/>
      <w:sz w:val="24"/>
      <w:u w:val="single"/>
      <w:lang w:val="en-US" w:eastAsia="zh-CN" w:bidi="ar-SA"/>
    </w:rPr>
  </w:style>
  <w:style w:type="character" w:customStyle="1" w:styleId="48">
    <w:name w:val="标题 4 字符"/>
    <w:link w:val="6"/>
    <w:qFormat/>
    <w:uiPriority w:val="0"/>
    <w:rPr>
      <w:rFonts w:ascii="Arial" w:hAnsi="Arial" w:eastAsia="黑体"/>
      <w:b/>
      <w:sz w:val="28"/>
    </w:rPr>
  </w:style>
  <w:style w:type="character" w:customStyle="1" w:styleId="49">
    <w:name w:val="标题 5 字符"/>
    <w:link w:val="7"/>
    <w:qFormat/>
    <w:uiPriority w:val="0"/>
    <w:rPr>
      <w:b/>
      <w:sz w:val="28"/>
    </w:rPr>
  </w:style>
  <w:style w:type="character" w:customStyle="1" w:styleId="50">
    <w:name w:val="标题 6 字符"/>
    <w:link w:val="8"/>
    <w:qFormat/>
    <w:uiPriority w:val="0"/>
    <w:rPr>
      <w:rFonts w:ascii="Arial" w:hAnsi="Arial" w:eastAsia="黑体"/>
      <w:b/>
      <w:sz w:val="24"/>
    </w:rPr>
  </w:style>
  <w:style w:type="character" w:customStyle="1" w:styleId="51">
    <w:name w:val="标题 7 字符"/>
    <w:link w:val="9"/>
    <w:autoRedefine/>
    <w:qFormat/>
    <w:uiPriority w:val="0"/>
    <w:rPr>
      <w:b/>
      <w:sz w:val="24"/>
    </w:rPr>
  </w:style>
  <w:style w:type="character" w:customStyle="1" w:styleId="52">
    <w:name w:val="标题 8 字符"/>
    <w:link w:val="10"/>
    <w:qFormat/>
    <w:uiPriority w:val="0"/>
    <w:rPr>
      <w:rFonts w:ascii="Arial" w:hAnsi="Arial" w:eastAsia="黑体"/>
      <w:sz w:val="24"/>
    </w:rPr>
  </w:style>
  <w:style w:type="character" w:customStyle="1" w:styleId="53">
    <w:name w:val="标题 9 字符"/>
    <w:link w:val="11"/>
    <w:qFormat/>
    <w:uiPriority w:val="0"/>
    <w:rPr>
      <w:rFonts w:ascii="Arial" w:hAnsi="Arial" w:eastAsia="黑体"/>
      <w:sz w:val="21"/>
    </w:rPr>
  </w:style>
  <w:style w:type="paragraph" w:customStyle="1" w:styleId="54">
    <w:name w:val="目录 71"/>
    <w:basedOn w:val="1"/>
    <w:next w:val="1"/>
    <w:qFormat/>
    <w:uiPriority w:val="0"/>
    <w:pPr>
      <w:ind w:left="2520" w:leftChars="1200"/>
    </w:pPr>
  </w:style>
  <w:style w:type="character" w:customStyle="1" w:styleId="55">
    <w:name w:val="文档结构图 字符"/>
    <w:link w:val="13"/>
    <w:qFormat/>
    <w:uiPriority w:val="0"/>
    <w:rPr>
      <w:kern w:val="2"/>
      <w:sz w:val="21"/>
      <w:szCs w:val="24"/>
      <w:shd w:val="clear" w:color="auto" w:fill="000080"/>
    </w:rPr>
  </w:style>
  <w:style w:type="character" w:customStyle="1" w:styleId="56">
    <w:name w:val="批注文字 字符2"/>
    <w:link w:val="15"/>
    <w:autoRedefine/>
    <w:qFormat/>
    <w:uiPriority w:val="99"/>
    <w:rPr>
      <w:kern w:val="2"/>
      <w:sz w:val="21"/>
      <w:szCs w:val="24"/>
    </w:rPr>
  </w:style>
  <w:style w:type="character" w:customStyle="1" w:styleId="57">
    <w:name w:val="正文文本 3 字符"/>
    <w:link w:val="16"/>
    <w:autoRedefine/>
    <w:qFormat/>
    <w:uiPriority w:val="0"/>
    <w:rPr>
      <w:kern w:val="2"/>
      <w:sz w:val="16"/>
      <w:szCs w:val="16"/>
    </w:rPr>
  </w:style>
  <w:style w:type="character" w:customStyle="1" w:styleId="58">
    <w:name w:val="正文文本 字符"/>
    <w:link w:val="14"/>
    <w:qFormat/>
    <w:uiPriority w:val="0"/>
    <w:rPr>
      <w:rFonts w:ascii="宋体" w:hAnsi="宋体"/>
      <w:kern w:val="2"/>
      <w:sz w:val="24"/>
      <w:szCs w:val="24"/>
    </w:rPr>
  </w:style>
  <w:style w:type="character" w:customStyle="1" w:styleId="59">
    <w:name w:val="正文文本缩进 字符"/>
    <w:link w:val="17"/>
    <w:autoRedefine/>
    <w:qFormat/>
    <w:uiPriority w:val="0"/>
    <w:rPr>
      <w:rFonts w:eastAsia="宋体"/>
      <w:kern w:val="2"/>
      <w:sz w:val="24"/>
      <w:szCs w:val="24"/>
      <w:lang w:val="en-US" w:eastAsia="zh-CN" w:bidi="ar-SA"/>
    </w:rPr>
  </w:style>
  <w:style w:type="paragraph" w:customStyle="1" w:styleId="60">
    <w:name w:val="目录 51"/>
    <w:basedOn w:val="1"/>
    <w:next w:val="1"/>
    <w:qFormat/>
    <w:uiPriority w:val="0"/>
    <w:pPr>
      <w:ind w:left="1680" w:leftChars="800"/>
    </w:pPr>
  </w:style>
  <w:style w:type="paragraph" w:customStyle="1" w:styleId="61">
    <w:name w:val="目录 31"/>
    <w:basedOn w:val="1"/>
    <w:next w:val="1"/>
    <w:qFormat/>
    <w:uiPriority w:val="39"/>
    <w:pPr>
      <w:ind w:left="840" w:leftChars="400"/>
    </w:pPr>
  </w:style>
  <w:style w:type="character" w:customStyle="1" w:styleId="62">
    <w:name w:val="纯文本 字符2"/>
    <w:link w:val="20"/>
    <w:qFormat/>
    <w:uiPriority w:val="0"/>
    <w:rPr>
      <w:rFonts w:hint="eastAsia" w:ascii="宋体" w:hAnsi="Courier New" w:eastAsia="宋体" w:cs="宋体"/>
      <w:kern w:val="2"/>
      <w:sz w:val="21"/>
    </w:rPr>
  </w:style>
  <w:style w:type="paragraph" w:customStyle="1" w:styleId="63">
    <w:name w:val="目录 81"/>
    <w:basedOn w:val="1"/>
    <w:next w:val="1"/>
    <w:qFormat/>
    <w:uiPriority w:val="0"/>
    <w:pPr>
      <w:ind w:left="2940" w:leftChars="1400"/>
    </w:pPr>
  </w:style>
  <w:style w:type="character" w:customStyle="1" w:styleId="64">
    <w:name w:val="日期 字符"/>
    <w:link w:val="21"/>
    <w:qFormat/>
    <w:uiPriority w:val="0"/>
    <w:rPr>
      <w:rFonts w:ascii="仿宋_GB2312" w:hAnsi="宋体" w:eastAsia="仿宋_GB2312"/>
      <w:color w:val="000000"/>
      <w:kern w:val="2"/>
      <w:sz w:val="24"/>
      <w:szCs w:val="24"/>
    </w:rPr>
  </w:style>
  <w:style w:type="character" w:customStyle="1" w:styleId="65">
    <w:name w:val="正文文本缩进 2 字符"/>
    <w:link w:val="22"/>
    <w:qFormat/>
    <w:uiPriority w:val="0"/>
    <w:rPr>
      <w:rFonts w:ascii="仿宋_GB2312" w:eastAsia="仿宋_GB2312"/>
      <w:kern w:val="2"/>
      <w:sz w:val="24"/>
      <w:szCs w:val="24"/>
    </w:rPr>
  </w:style>
  <w:style w:type="character" w:customStyle="1" w:styleId="66">
    <w:name w:val="批注框文本 字符"/>
    <w:link w:val="23"/>
    <w:qFormat/>
    <w:uiPriority w:val="0"/>
    <w:rPr>
      <w:kern w:val="2"/>
      <w:sz w:val="18"/>
      <w:szCs w:val="18"/>
    </w:rPr>
  </w:style>
  <w:style w:type="character" w:customStyle="1" w:styleId="67">
    <w:name w:val="页脚 字符1"/>
    <w:link w:val="24"/>
    <w:qFormat/>
    <w:uiPriority w:val="99"/>
    <w:rPr>
      <w:rFonts w:ascii="宋体" w:eastAsia="宋体"/>
      <w:sz w:val="18"/>
      <w:lang w:val="en-US" w:eastAsia="zh-CN" w:bidi="ar-SA"/>
    </w:rPr>
  </w:style>
  <w:style w:type="character" w:customStyle="1" w:styleId="68">
    <w:name w:val="页眉 字符"/>
    <w:link w:val="25"/>
    <w:autoRedefine/>
    <w:qFormat/>
    <w:uiPriority w:val="0"/>
    <w:rPr>
      <w:rFonts w:eastAsia="宋体"/>
      <w:kern w:val="2"/>
      <w:sz w:val="18"/>
      <w:szCs w:val="18"/>
      <w:lang w:val="en-US" w:eastAsia="zh-CN" w:bidi="ar-SA"/>
    </w:rPr>
  </w:style>
  <w:style w:type="paragraph" w:customStyle="1" w:styleId="6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70">
    <w:name w:val="目录 41"/>
    <w:basedOn w:val="1"/>
    <w:next w:val="1"/>
    <w:qFormat/>
    <w:uiPriority w:val="0"/>
    <w:pPr>
      <w:ind w:left="1260" w:leftChars="600"/>
    </w:pPr>
  </w:style>
  <w:style w:type="paragraph" w:customStyle="1" w:styleId="71">
    <w:name w:val="目录 61"/>
    <w:basedOn w:val="1"/>
    <w:next w:val="1"/>
    <w:autoRedefine/>
    <w:qFormat/>
    <w:uiPriority w:val="0"/>
    <w:pPr>
      <w:ind w:left="2100" w:leftChars="1000"/>
    </w:pPr>
  </w:style>
  <w:style w:type="character" w:customStyle="1" w:styleId="72">
    <w:name w:val="正文文本缩进 3 字符"/>
    <w:link w:val="26"/>
    <w:qFormat/>
    <w:uiPriority w:val="0"/>
    <w:rPr>
      <w:rFonts w:ascii="宋体"/>
      <w:sz w:val="24"/>
    </w:rPr>
  </w:style>
  <w:style w:type="paragraph" w:customStyle="1" w:styleId="73">
    <w:name w:val="目录 21"/>
    <w:basedOn w:val="1"/>
    <w:next w:val="1"/>
    <w:autoRedefine/>
    <w:qFormat/>
    <w:uiPriority w:val="39"/>
    <w:pPr>
      <w:tabs>
        <w:tab w:val="right" w:leader="dot" w:pos="8937"/>
      </w:tabs>
      <w:spacing w:line="312" w:lineRule="auto"/>
      <w:ind w:left="420" w:leftChars="200"/>
    </w:pPr>
  </w:style>
  <w:style w:type="paragraph" w:customStyle="1" w:styleId="74">
    <w:name w:val="目录 91"/>
    <w:basedOn w:val="1"/>
    <w:next w:val="1"/>
    <w:qFormat/>
    <w:uiPriority w:val="0"/>
    <w:pPr>
      <w:ind w:left="3360" w:leftChars="1600"/>
    </w:pPr>
  </w:style>
  <w:style w:type="character" w:customStyle="1" w:styleId="75">
    <w:name w:val="HTML 预设格式 字符"/>
    <w:link w:val="27"/>
    <w:autoRedefine/>
    <w:qFormat/>
    <w:uiPriority w:val="0"/>
    <w:rPr>
      <w:rFonts w:ascii="宋体" w:hAnsi="宋体" w:cs="宋体"/>
      <w:sz w:val="24"/>
      <w:szCs w:val="24"/>
    </w:rPr>
  </w:style>
  <w:style w:type="character" w:customStyle="1" w:styleId="76">
    <w:name w:val="标题 字符1"/>
    <w:link w:val="30"/>
    <w:autoRedefine/>
    <w:qFormat/>
    <w:uiPriority w:val="0"/>
    <w:rPr>
      <w:b/>
      <w:kern w:val="2"/>
      <w:sz w:val="32"/>
    </w:rPr>
  </w:style>
  <w:style w:type="character" w:customStyle="1" w:styleId="77">
    <w:name w:val="批注主题 字符"/>
    <w:link w:val="31"/>
    <w:autoRedefine/>
    <w:qFormat/>
    <w:uiPriority w:val="0"/>
    <w:rPr>
      <w:rFonts w:ascii="Times New Roman" w:hAnsi="Times New Roman" w:eastAsia="宋体" w:cs="Times New Roman"/>
      <w:b/>
      <w:bCs/>
      <w:kern w:val="2"/>
      <w:sz w:val="21"/>
      <w:szCs w:val="24"/>
      <w:lang w:val="en-US" w:eastAsia="zh-CN" w:bidi="ar-SA"/>
    </w:rPr>
  </w:style>
  <w:style w:type="character" w:customStyle="1" w:styleId="78">
    <w:name w:val="批注文字 字符"/>
    <w:qFormat/>
    <w:uiPriority w:val="99"/>
    <w:rPr>
      <w:rFonts w:ascii="Times New Roman" w:hAnsi="Times New Roman" w:eastAsia="宋体" w:cs="Times New Roman"/>
      <w:sz w:val="24"/>
      <w:lang w:val="en-US" w:eastAsia="zh-CN" w:bidi="ar-SA"/>
    </w:rPr>
  </w:style>
  <w:style w:type="paragraph" w:customStyle="1" w:styleId="79">
    <w:name w:val="正文首行缩进1"/>
    <w:basedOn w:val="14"/>
    <w:qFormat/>
    <w:uiPriority w:val="99"/>
    <w:pPr>
      <w:ind w:firstLine="420" w:firstLineChars="100"/>
    </w:pPr>
  </w:style>
  <w:style w:type="paragraph" w:customStyle="1" w:styleId="80">
    <w:name w:val="正文首行缩进 21"/>
    <w:basedOn w:val="17"/>
    <w:link w:val="81"/>
    <w:qFormat/>
    <w:uiPriority w:val="0"/>
    <w:pPr>
      <w:spacing w:after="120" w:line="480" w:lineRule="exact"/>
      <w:ind w:left="420" w:leftChars="200" w:firstLine="420" w:firstLineChars="200"/>
    </w:pPr>
    <w:rPr>
      <w:szCs w:val="20"/>
    </w:rPr>
  </w:style>
  <w:style w:type="character" w:customStyle="1" w:styleId="81">
    <w:name w:val="正文首行缩进 2 Char"/>
    <w:link w:val="80"/>
    <w:qFormat/>
    <w:uiPriority w:val="0"/>
    <w:rPr>
      <w:rFonts w:eastAsia="宋体"/>
      <w:kern w:val="2"/>
      <w:sz w:val="24"/>
      <w:szCs w:val="24"/>
      <w:lang w:val="en-US" w:eastAsia="zh-CN" w:bidi="ar-SA"/>
    </w:rPr>
  </w:style>
  <w:style w:type="character" w:customStyle="1" w:styleId="82">
    <w:name w:val="c21"/>
    <w:qFormat/>
    <w:uiPriority w:val="0"/>
    <w:rPr>
      <w:rFonts w:hint="default" w:ascii="ˎ̥" w:hAnsi="ˎ̥"/>
      <w:color w:val="000000"/>
      <w:sz w:val="20"/>
      <w:szCs w:val="20"/>
      <w:u w:val="none"/>
    </w:rPr>
  </w:style>
  <w:style w:type="character" w:customStyle="1" w:styleId="83">
    <w:name w:val="title4"/>
    <w:qFormat/>
    <w:uiPriority w:val="0"/>
    <w:rPr>
      <w:b/>
      <w:bCs/>
      <w:color w:val="1D87B3"/>
      <w:sz w:val="15"/>
      <w:szCs w:val="15"/>
    </w:rPr>
  </w:style>
  <w:style w:type="character" w:customStyle="1" w:styleId="84">
    <w:name w:val="标题 2 Char Char"/>
    <w:qFormat/>
    <w:uiPriority w:val="0"/>
    <w:rPr>
      <w:rFonts w:ascii="Arial" w:hAnsi="Arial" w:eastAsia="黑体"/>
      <w:b/>
      <w:bCs/>
      <w:kern w:val="2"/>
      <w:sz w:val="32"/>
      <w:szCs w:val="32"/>
      <w:lang w:val="en-US" w:eastAsia="zh-CN" w:bidi="ar-SA"/>
    </w:rPr>
  </w:style>
  <w:style w:type="character" w:customStyle="1" w:styleId="85">
    <w:name w:val="black1"/>
    <w:qFormat/>
    <w:uiPriority w:val="0"/>
    <w:rPr>
      <w:color w:val="000000"/>
    </w:rPr>
  </w:style>
  <w:style w:type="character" w:customStyle="1" w:styleId="86">
    <w:name w:val="street-address"/>
    <w:qFormat/>
    <w:uiPriority w:val="0"/>
  </w:style>
  <w:style w:type="character" w:customStyle="1" w:styleId="87">
    <w:name w:val="locality"/>
    <w:qFormat/>
    <w:uiPriority w:val="0"/>
  </w:style>
  <w:style w:type="character" w:customStyle="1" w:styleId="88">
    <w:name w:val="正文文本缩进 Char1"/>
    <w:link w:val="89"/>
    <w:qFormat/>
    <w:uiPriority w:val="0"/>
    <w:rPr>
      <w:rFonts w:ascii="宋体" w:hAnsi="宋体" w:eastAsia="宋体"/>
      <w:sz w:val="24"/>
      <w:szCs w:val="24"/>
      <w:lang w:bidi="ar-SA"/>
    </w:rPr>
  </w:style>
  <w:style w:type="paragraph" w:customStyle="1" w:styleId="89">
    <w:name w:val="正文文本缩进1"/>
    <w:basedOn w:val="1"/>
    <w:link w:val="88"/>
    <w:qFormat/>
    <w:uiPriority w:val="0"/>
    <w:pPr>
      <w:spacing w:line="480" w:lineRule="exact"/>
      <w:ind w:firstLine="480" w:firstLineChars="200"/>
    </w:pPr>
    <w:rPr>
      <w:rFonts w:ascii="宋体" w:hAnsi="宋体"/>
      <w:kern w:val="0"/>
      <w:sz w:val="24"/>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txt"/>
    <w:qFormat/>
    <w:uiPriority w:val="0"/>
  </w:style>
  <w:style w:type="character" w:customStyle="1" w:styleId="92">
    <w:name w:val="正文缩进 Char Char"/>
    <w:link w:val="93"/>
    <w:qFormat/>
    <w:uiPriority w:val="0"/>
    <w:rPr>
      <w:rFonts w:ascii="宋体" w:eastAsia="宋体"/>
      <w:snapToGrid w:val="0"/>
      <w:color w:val="000000"/>
      <w:kern w:val="28"/>
      <w:sz w:val="28"/>
      <w:lang w:bidi="ar-SA"/>
    </w:rPr>
  </w:style>
  <w:style w:type="paragraph" w:customStyle="1" w:styleId="93">
    <w:name w:val="正文缩进1"/>
    <w:basedOn w:val="1"/>
    <w:link w:val="9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qFormat/>
    <w:uiPriority w:val="0"/>
    <w:rPr>
      <w:rFonts w:ascii="宋体" w:hAnsi="Courier New" w:eastAsia="宋体"/>
      <w:kern w:val="2"/>
      <w:sz w:val="21"/>
      <w:lang w:val="en-US" w:eastAsia="zh-CN" w:bidi="ar-SA"/>
    </w:rPr>
  </w:style>
  <w:style w:type="character" w:customStyle="1" w:styleId="95">
    <w:name w:val="chanpin1"/>
    <w:qFormat/>
    <w:uiPriority w:val="0"/>
    <w:rPr>
      <w:rFonts w:hint="default" w:ascii="ˎ̥" w:hAnsi="ˎ̥"/>
      <w:color w:val="000000"/>
      <w:sz w:val="20"/>
      <w:szCs w:val="20"/>
      <w:u w:val="none"/>
    </w:rPr>
  </w:style>
  <w:style w:type="character" w:customStyle="1" w:styleId="96">
    <w:name w:val="列出段落 Char1"/>
    <w:link w:val="97"/>
    <w:qFormat/>
    <w:uiPriority w:val="34"/>
    <w:rPr>
      <w:rFonts w:ascii="Calibri" w:hAnsi="Calibri" w:eastAsia="宋体"/>
      <w:kern w:val="2"/>
      <w:sz w:val="21"/>
      <w:szCs w:val="22"/>
      <w:lang w:val="en-US" w:eastAsia="zh-CN" w:bidi="ar-SA"/>
    </w:rPr>
  </w:style>
  <w:style w:type="paragraph" w:customStyle="1" w:styleId="97">
    <w:name w:val="列出段落1"/>
    <w:basedOn w:val="1"/>
    <w:link w:val="96"/>
    <w:qFormat/>
    <w:uiPriority w:val="34"/>
    <w:pPr>
      <w:ind w:firstLine="420" w:firstLineChars="200"/>
    </w:pPr>
    <w:rPr>
      <w:rFonts w:ascii="Calibri" w:hAnsi="Calibri"/>
      <w:szCs w:val="22"/>
    </w:rPr>
  </w:style>
  <w:style w:type="character" w:customStyle="1" w:styleId="98">
    <w:name w:val="标题 3 Char Char"/>
    <w:qFormat/>
    <w:uiPriority w:val="0"/>
    <w:rPr>
      <w:rFonts w:eastAsia="宋体"/>
      <w:b/>
      <w:bCs/>
      <w:kern w:val="2"/>
      <w:sz w:val="32"/>
      <w:szCs w:val="32"/>
      <w:lang w:val="en-US" w:eastAsia="zh-CN" w:bidi="ar-SA"/>
    </w:rPr>
  </w:style>
  <w:style w:type="character" w:customStyle="1" w:styleId="99">
    <w:name w:val="段1 Char"/>
    <w:qFormat/>
    <w:uiPriority w:val="0"/>
    <w:rPr>
      <w:rFonts w:ascii="宋体" w:eastAsia="宋体"/>
      <w:sz w:val="24"/>
      <w:lang w:val="en-US" w:eastAsia="zh-CN" w:bidi="ar-SA"/>
    </w:rPr>
  </w:style>
  <w:style w:type="character" w:customStyle="1" w:styleId="100">
    <w:name w:val="chanpin拷贝"/>
    <w:qFormat/>
    <w:uiPriority w:val="0"/>
  </w:style>
  <w:style w:type="character" w:customStyle="1" w:styleId="101">
    <w:name w:val="纯文本 Char1"/>
    <w:qFormat/>
    <w:uiPriority w:val="0"/>
    <w:rPr>
      <w:rFonts w:ascii="宋体" w:hAnsi="Courier New" w:eastAsia="宋体"/>
      <w:kern w:val="2"/>
      <w:sz w:val="21"/>
      <w:lang w:val="en-US" w:eastAsia="zh-CN" w:bidi="ar-SA"/>
    </w:rPr>
  </w:style>
  <w:style w:type="character" w:customStyle="1" w:styleId="102">
    <w:name w:val="apple-style-span"/>
    <w:qFormat/>
    <w:uiPriority w:val="0"/>
    <w:rPr>
      <w:rFonts w:cs="Times New Roman"/>
    </w:rPr>
  </w:style>
  <w:style w:type="paragraph" w:customStyle="1" w:styleId="103">
    <w:name w:val="二级条标题"/>
    <w:basedOn w:val="10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qFormat/>
    <w:uiPriority w:val="0"/>
    <w:pPr>
      <w:numPr>
        <w:ilvl w:val="1"/>
      </w:numPr>
      <w:tabs>
        <w:tab w:val="left" w:pos="360"/>
        <w:tab w:val="left" w:pos="840"/>
      </w:tabs>
      <w:ind w:left="0" w:hanging="840"/>
      <w:outlineLvl w:val="1"/>
    </w:pPr>
  </w:style>
  <w:style w:type="paragraph" w:customStyle="1" w:styleId="10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2"/>
      </w:numPr>
    </w:pPr>
  </w:style>
  <w:style w:type="paragraph" w:customStyle="1" w:styleId="11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3"/>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1"/>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29"/>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列出段落1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6"/>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17"/>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6"/>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bidi="ar-SA"/>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2"/>
    <w:autoRedefine/>
    <w:qFormat/>
    <w:uiPriority w:val="0"/>
    <w:pPr>
      <w:jc w:val="left"/>
    </w:pPr>
    <w:rPr>
      <w:sz w:val="24"/>
      <w:szCs w:val="24"/>
    </w:rPr>
  </w:style>
  <w:style w:type="paragraph" w:customStyle="1" w:styleId="204">
    <w:name w:val="正文小标题"/>
    <w:basedOn w:val="1"/>
    <w:next w:val="4"/>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4"/>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0"/>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99"/>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成文日期"/>
    <w:basedOn w:val="1"/>
    <w:link w:val="250"/>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0">
    <w:name w:val="成文日期 Char"/>
    <w:link w:val="249"/>
    <w:qFormat/>
    <w:uiPriority w:val="0"/>
    <w:rPr>
      <w:rFonts w:ascii="仿宋_GB2312" w:eastAsia="仿宋_GB2312"/>
      <w:kern w:val="2"/>
      <w:sz w:val="32"/>
    </w:rPr>
  </w:style>
  <w:style w:type="paragraph" w:customStyle="1" w:styleId="251">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252">
    <w:name w:val="正文1"/>
    <w:basedOn w:val="1"/>
    <w:next w:val="1"/>
    <w:qFormat/>
    <w:uiPriority w:val="0"/>
    <w:pPr>
      <w:widowControl/>
      <w:adjustRightInd w:val="0"/>
      <w:spacing w:before="120" w:after="120"/>
      <w:ind w:firstLine="200" w:firstLineChars="200"/>
      <w:contextualSpacing/>
      <w:jc w:val="left"/>
    </w:pPr>
    <w:rPr>
      <w:rFonts w:ascii="Calibri" w:hAnsi="Calibri" w:eastAsia="Adobe 仿宋 Std R"/>
      <w:kern w:val="0"/>
      <w:sz w:val="20"/>
      <w:szCs w:val="21"/>
    </w:rPr>
  </w:style>
  <w:style w:type="character" w:customStyle="1" w:styleId="253">
    <w:name w:val="材料标题 Char"/>
    <w:link w:val="254"/>
    <w:qFormat/>
    <w:locked/>
    <w:uiPriority w:val="0"/>
    <w:rPr>
      <w:rFonts w:ascii="方正小标宋简体" w:eastAsia="方正小标宋简体"/>
      <w:color w:val="000000"/>
      <w:kern w:val="2"/>
      <w:sz w:val="44"/>
      <w:szCs w:val="44"/>
      <w:lang w:val="zh-CN" w:eastAsia="zh-CN"/>
    </w:rPr>
  </w:style>
  <w:style w:type="paragraph" w:customStyle="1" w:styleId="254">
    <w:name w:val="材料标题"/>
    <w:basedOn w:val="1"/>
    <w:link w:val="253"/>
    <w:qFormat/>
    <w:uiPriority w:val="0"/>
    <w:pPr>
      <w:adjustRightInd w:val="0"/>
      <w:snapToGrid w:val="0"/>
      <w:spacing w:line="700" w:lineRule="exact"/>
      <w:jc w:val="center"/>
    </w:pPr>
    <w:rPr>
      <w:rFonts w:ascii="方正小标宋简体" w:eastAsia="方正小标宋简体"/>
      <w:color w:val="000000"/>
      <w:sz w:val="44"/>
      <w:szCs w:val="44"/>
      <w:lang w:val="zh-CN"/>
    </w:rPr>
  </w:style>
  <w:style w:type="character" w:customStyle="1" w:styleId="255">
    <w:name w:val="未处理的提及1"/>
    <w:semiHidden/>
    <w:unhideWhenUsed/>
    <w:qFormat/>
    <w:uiPriority w:val="99"/>
    <w:rPr>
      <w:color w:val="605E5C"/>
      <w:shd w:val="clear" w:color="auto" w:fill="E1DFDD"/>
    </w:rPr>
  </w:style>
  <w:style w:type="character" w:customStyle="1" w:styleId="256">
    <w:name w:val="Default Char"/>
    <w:link w:val="43"/>
    <w:qFormat/>
    <w:uiPriority w:val="0"/>
    <w:rPr>
      <w:rFonts w:ascii="Symbol" w:hAnsi="Symbol" w:cs="Symbol"/>
      <w:color w:val="000000"/>
      <w:sz w:val="24"/>
      <w:szCs w:val="24"/>
    </w:rPr>
  </w:style>
  <w:style w:type="paragraph" w:customStyle="1" w:styleId="257">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258">
    <w:name w:val="首行缩进"/>
    <w:basedOn w:val="1"/>
    <w:qFormat/>
    <w:uiPriority w:val="0"/>
    <w:pPr>
      <w:spacing w:line="360" w:lineRule="auto"/>
      <w:ind w:firstLine="420" w:firstLineChars="200"/>
    </w:pPr>
  </w:style>
  <w:style w:type="paragraph" w:customStyle="1" w:styleId="259">
    <w:name w:val="TOC 标题1"/>
    <w:basedOn w:val="2"/>
    <w:next w:val="1"/>
    <w:unhideWhenUsed/>
    <w:qFormat/>
    <w:uiPriority w:val="39"/>
    <w:pPr>
      <w:widowControl/>
      <w:autoSpaceDE/>
      <w:autoSpaceDN/>
      <w:adjustRightInd/>
      <w:spacing w:after="0" w:line="259" w:lineRule="auto"/>
      <w:jc w:val="left"/>
      <w:outlineLvl w:val="9"/>
    </w:pPr>
    <w:rPr>
      <w:rFonts w:ascii="等线 Light" w:hAnsi="等线 Light" w:eastAsia="等线 Light"/>
      <w:b w:val="0"/>
      <w:color w:val="2F5496"/>
      <w:kern w:val="0"/>
      <w:szCs w:val="32"/>
    </w:rPr>
  </w:style>
  <w:style w:type="character" w:customStyle="1" w:styleId="260">
    <w:name w:val="页脚 字符"/>
    <w:basedOn w:val="35"/>
    <w:qFormat/>
    <w:uiPriority w:val="99"/>
  </w:style>
  <w:style w:type="character" w:customStyle="1" w:styleId="261">
    <w:name w:val="批注文字 字符1"/>
    <w:qFormat/>
    <w:uiPriority w:val="99"/>
    <w:rPr>
      <w:rFonts w:ascii="Times New Roman" w:hAnsi="Times New Roman" w:eastAsia="宋体" w:cs="Times New Roman"/>
      <w:szCs w:val="24"/>
    </w:rPr>
  </w:style>
  <w:style w:type="character" w:customStyle="1" w:styleId="262">
    <w:name w:val="标题 2 字符1"/>
    <w:qFormat/>
    <w:uiPriority w:val="0"/>
    <w:rPr>
      <w:rFonts w:ascii="Arial" w:hAnsi="Arial" w:eastAsia="黑体"/>
      <w:b/>
      <w:sz w:val="30"/>
      <w:lang w:val="en-US" w:eastAsia="zh-CN" w:bidi="ar-SA"/>
    </w:rPr>
  </w:style>
  <w:style w:type="paragraph" w:customStyle="1" w:styleId="263">
    <w:name w:val="列出段落3"/>
    <w:basedOn w:val="1"/>
    <w:qFormat/>
    <w:uiPriority w:val="34"/>
    <w:pPr>
      <w:ind w:firstLine="420" w:firstLineChars="200"/>
    </w:pPr>
    <w:rPr>
      <w:szCs w:val="20"/>
    </w:rPr>
  </w:style>
  <w:style w:type="character" w:customStyle="1" w:styleId="264">
    <w:name w:val="已访问的超链接1"/>
    <w:qFormat/>
    <w:uiPriority w:val="99"/>
    <w:rPr>
      <w:rFonts w:ascii="Times New Roman"/>
    </w:rPr>
  </w:style>
  <w:style w:type="paragraph" w:customStyle="1" w:styleId="26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266">
    <w:name w:val="列表段落 字符"/>
    <w:link w:val="267"/>
    <w:qFormat/>
    <w:uiPriority w:val="34"/>
    <w:rPr>
      <w:rFonts w:ascii="Calibri" w:hAnsi="Calibri"/>
      <w:kern w:val="2"/>
      <w:sz w:val="21"/>
      <w:szCs w:val="22"/>
    </w:rPr>
  </w:style>
  <w:style w:type="paragraph" w:styleId="267">
    <w:name w:val="List Paragraph"/>
    <w:basedOn w:val="1"/>
    <w:link w:val="266"/>
    <w:qFormat/>
    <w:uiPriority w:val="34"/>
    <w:pPr>
      <w:ind w:firstLine="420" w:firstLineChars="200"/>
    </w:pPr>
    <w:rPr>
      <w:rFonts w:ascii="Calibri" w:hAnsi="Calibri"/>
      <w:szCs w:val="22"/>
    </w:rPr>
  </w:style>
  <w:style w:type="paragraph" w:customStyle="1" w:styleId="268">
    <w:name w:val="p"/>
    <w:basedOn w:val="1"/>
    <w:qFormat/>
    <w:uiPriority w:val="0"/>
  </w:style>
  <w:style w:type="paragraph" w:customStyle="1" w:styleId="269">
    <w:name w:val="p0"/>
    <w:basedOn w:val="1"/>
    <w:qFormat/>
    <w:uiPriority w:val="0"/>
    <w:pPr>
      <w:widowControl/>
    </w:pPr>
    <w:rPr>
      <w:kern w:val="0"/>
      <w:szCs w:val="21"/>
    </w:rPr>
  </w:style>
  <w:style w:type="paragraph" w:customStyle="1" w:styleId="270">
    <w:name w:val="p15"/>
    <w:basedOn w:val="1"/>
    <w:qFormat/>
    <w:uiPriority w:val="0"/>
    <w:pPr>
      <w:widowControl/>
      <w:ind w:firstLine="420"/>
    </w:pPr>
    <w:rPr>
      <w:rFonts w:ascii="Calibri" w:hAnsi="Calibri" w:cs="宋体"/>
      <w:kern w:val="0"/>
      <w:szCs w:val="21"/>
    </w:rPr>
  </w:style>
  <w:style w:type="paragraph" w:customStyle="1" w:styleId="271">
    <w:name w:val="acbfdd8b-e11b-4d36-88ff-6049b138f862"/>
    <w:basedOn w:val="14"/>
    <w:autoRedefine/>
    <w:qFormat/>
    <w:uiPriority w:val="0"/>
    <w:pPr>
      <w:adjustRightInd w:val="0"/>
      <w:spacing w:line="288" w:lineRule="auto"/>
    </w:pPr>
    <w:rPr>
      <w:rFonts w:ascii="微软雅黑" w:hAnsi="微软雅黑" w:eastAsia="微软雅黑" w:cs="宋体"/>
      <w:color w:val="000000"/>
      <w:sz w:val="22"/>
    </w:rPr>
  </w:style>
  <w:style w:type="paragraph" w:customStyle="1" w:styleId="272">
    <w:name w:val="标题1"/>
    <w:basedOn w:val="1"/>
    <w:link w:val="273"/>
    <w:qFormat/>
    <w:uiPriority w:val="0"/>
    <w:pPr>
      <w:jc w:val="center"/>
      <w:outlineLvl w:val="0"/>
    </w:pPr>
    <w:rPr>
      <w:b/>
      <w:kern w:val="0"/>
      <w:sz w:val="32"/>
      <w:szCs w:val="20"/>
    </w:rPr>
  </w:style>
  <w:style w:type="character" w:customStyle="1" w:styleId="273">
    <w:name w:val="标题 字符"/>
    <w:link w:val="272"/>
    <w:qFormat/>
    <w:uiPriority w:val="0"/>
    <w:rPr>
      <w:b/>
      <w:sz w:val="32"/>
    </w:rPr>
  </w:style>
  <w:style w:type="paragraph" w:customStyle="1" w:styleId="274">
    <w:name w:val="纯文本1"/>
    <w:qFormat/>
    <w:uiPriority w:val="0"/>
    <w:pPr>
      <w:widowControl w:val="0"/>
      <w:jc w:val="both"/>
    </w:pPr>
    <w:rPr>
      <w:rFonts w:hint="eastAsia" w:ascii="宋体" w:hAnsi="Courier New" w:eastAsia="宋体" w:cs="Times New Roman"/>
      <w:sz w:val="21"/>
      <w:lang w:val="en-US" w:eastAsia="zh-CN" w:bidi="ar-SA"/>
    </w:rPr>
  </w:style>
  <w:style w:type="character" w:customStyle="1" w:styleId="275">
    <w:name w:val="font21"/>
    <w:basedOn w:val="35"/>
    <w:qFormat/>
    <w:uiPriority w:val="0"/>
    <w:rPr>
      <w:rFonts w:hint="eastAsia" w:ascii="宋体" w:hAnsi="宋体" w:eastAsia="宋体" w:cs="宋体"/>
      <w:color w:val="FF0000"/>
      <w:sz w:val="21"/>
      <w:szCs w:val="21"/>
      <w:u w:val="none"/>
    </w:rPr>
  </w:style>
  <w:style w:type="character" w:customStyle="1" w:styleId="276">
    <w:name w:val="font11"/>
    <w:basedOn w:val="35"/>
    <w:qFormat/>
    <w:uiPriority w:val="0"/>
    <w:rPr>
      <w:rFonts w:hint="eastAsia" w:ascii="宋体" w:hAnsi="宋体" w:eastAsia="宋体" w:cs="宋体"/>
      <w:color w:val="000000"/>
      <w:sz w:val="21"/>
      <w:szCs w:val="21"/>
      <w:u w:val="none"/>
    </w:rPr>
  </w:style>
  <w:style w:type="character" w:customStyle="1" w:styleId="277">
    <w:name w:val="font31"/>
    <w:basedOn w:val="35"/>
    <w:qFormat/>
    <w:uiPriority w:val="0"/>
    <w:rPr>
      <w:rFonts w:hint="eastAsia" w:ascii="宋体" w:hAnsi="宋体" w:eastAsia="宋体" w:cs="宋体"/>
      <w:color w:val="000000"/>
      <w:sz w:val="21"/>
      <w:szCs w:val="21"/>
      <w:u w:val="none"/>
      <w:vertAlign w:val="subscript"/>
    </w:rPr>
  </w:style>
  <w:style w:type="character" w:customStyle="1" w:styleId="278">
    <w:name w:val="font41"/>
    <w:basedOn w:val="35"/>
    <w:qFormat/>
    <w:uiPriority w:val="0"/>
    <w:rPr>
      <w:rFonts w:hint="eastAsia" w:ascii="宋体" w:hAnsi="宋体" w:eastAsia="宋体" w:cs="宋体"/>
      <w:color w:val="FF0000"/>
      <w:sz w:val="21"/>
      <w:szCs w:val="21"/>
      <w:u w:val="none"/>
      <w:vertAlign w:val="superscript"/>
    </w:rPr>
  </w:style>
  <w:style w:type="paragraph" w:customStyle="1" w:styleId="279">
    <w:name w:val="纯文本11"/>
    <w:basedOn w:val="1"/>
    <w:qFormat/>
    <w:uiPriority w:val="0"/>
    <w:rPr>
      <w:rFonts w:hint="eastAsia" w:ascii="宋体" w:hAnsi="Courier New"/>
      <w:szCs w:val="20"/>
    </w:rPr>
  </w:style>
  <w:style w:type="paragraph" w:customStyle="1" w:styleId="280">
    <w:name w:val="正文缩进11"/>
    <w:basedOn w:val="1"/>
    <w:qFormat/>
    <w:uiPriority w:val="0"/>
    <w:pPr>
      <w:ind w:firstLine="420"/>
      <w:jc w:val="left"/>
    </w:pPr>
    <w:rPr>
      <w:rFonts w:ascii="宋体"/>
      <w:sz w:val="24"/>
    </w:rPr>
  </w:style>
  <w:style w:type="paragraph" w:customStyle="1" w:styleId="281">
    <w:name w:val="标题 31"/>
    <w:basedOn w:val="1"/>
    <w:next w:val="280"/>
    <w:qFormat/>
    <w:uiPriority w:val="0"/>
    <w:pPr>
      <w:keepNext/>
      <w:keepLines/>
      <w:spacing w:before="360" w:after="120"/>
      <w:jc w:val="left"/>
      <w:outlineLvl w:val="2"/>
    </w:pPr>
    <w:rPr>
      <w:rFonts w:ascii="宋体"/>
      <w:b/>
      <w:sz w:val="24"/>
      <w:szCs w:val="20"/>
      <w:u w:val="single"/>
    </w:rPr>
  </w:style>
  <w:style w:type="paragraph" w:customStyle="1" w:styleId="282">
    <w:name w:val="表"/>
    <w:qFormat/>
    <w:uiPriority w:val="0"/>
    <w:pPr>
      <w:widowControl w:val="0"/>
      <w:adjustRightInd w:val="0"/>
      <w:snapToGrid w:val="0"/>
      <w:spacing w:line="312" w:lineRule="auto"/>
      <w:jc w:val="both"/>
    </w:pPr>
    <w:rPr>
      <w:rFonts w:ascii="Calibri" w:hAnsi="Calibri" w:eastAsia="宋体" w:cs="宋体"/>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60</Pages>
  <Words>3046</Words>
  <Characters>3351</Characters>
  <Lines>416</Lines>
  <Paragraphs>117</Paragraphs>
  <TotalTime>73</TotalTime>
  <ScaleCrop>false</ScaleCrop>
  <LinksUpToDate>false</LinksUpToDate>
  <CharactersWithSpaces>3434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2024-08-28T05:44:00Z</dcterms:created>
  <dc:creator>尹皓</dc:creator>
  <cp:lastModifiedBy>吴洁</cp:lastModifiedBy>
  <cp:lastPrinted>2026-04-14T01:53:00Z</cp:lastPrinted>
  <dcterms:modified xsi:type="dcterms:W3CDTF">2026-06-03T06:59:25Z</dcterms:modified>
  <dc:title>02年杜范本稿</dc:title>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022BA214FBA2471EA9ECFEE6EED67499_13</vt:lpwstr>
  </property>
  <property fmtid="{D5CDD505-2E9C-101B-9397-08002B2CF9AE}" pid="4" name="KSOTemplateDocerSaveRecord">
    <vt:lpwstr>eyJoZGlkIjoiNzA5YzdkOWNlZTg0NjBiMDFjN2EyNjRiNmNlYTg0NmIiLCJ1c2VySWQiOiIyNzY2OTU0NjcifQ==</vt:lpwstr>
  </property>
</Properties>
</file>