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18B279">
      <w:pPr>
        <w:spacing w:before="120" w:after="120" w:line="360" w:lineRule="auto"/>
        <w:jc w:val="left"/>
        <w:rPr>
          <w:rFonts w:hint="eastAsia" w:ascii="Arial" w:hAnsi="Arial" w:eastAsia="黑体"/>
          <w:b/>
          <w:bCs/>
          <w:color w:val="auto"/>
          <w:sz w:val="84"/>
          <w:szCs w:val="24"/>
        </w:rPr>
      </w:pPr>
    </w:p>
    <w:p w14:paraId="5FDA2DD4">
      <w:pPr>
        <w:spacing w:before="120" w:after="120" w:line="360" w:lineRule="auto"/>
        <w:jc w:val="center"/>
        <w:outlineLvl w:val="0"/>
        <w:rPr>
          <w:rFonts w:hint="eastAsia" w:ascii="Arial" w:hAnsi="Arial" w:eastAsia="黑体"/>
          <w:b/>
          <w:bCs/>
          <w:color w:val="auto"/>
          <w:sz w:val="84"/>
          <w:szCs w:val="24"/>
        </w:rPr>
      </w:pPr>
      <w:bookmarkStart w:id="0" w:name="_Toc9903"/>
      <w:bookmarkStart w:id="1" w:name="_Toc2498"/>
      <w:bookmarkStart w:id="2" w:name="_Toc5642"/>
      <w:bookmarkStart w:id="3" w:name="_Toc32631"/>
      <w:r>
        <w:rPr>
          <w:rFonts w:hint="eastAsia" w:ascii="Arial" w:hAnsi="Arial" w:eastAsia="黑体"/>
          <w:b/>
          <w:bCs/>
          <w:color w:val="auto"/>
          <w:sz w:val="84"/>
          <w:szCs w:val="24"/>
        </w:rPr>
        <w:t>竞争性磋商文件</w:t>
      </w:r>
      <w:bookmarkEnd w:id="0"/>
      <w:bookmarkEnd w:id="1"/>
      <w:bookmarkEnd w:id="2"/>
      <w:bookmarkEnd w:id="3"/>
    </w:p>
    <w:p w14:paraId="3B55D57C">
      <w:pPr>
        <w:spacing w:before="120" w:after="120" w:line="360" w:lineRule="auto"/>
        <w:ind w:firstLine="2249"/>
        <w:jc w:val="left"/>
        <w:rPr>
          <w:rFonts w:hint="eastAsia" w:ascii="Arial" w:hAnsi="Arial"/>
          <w:b/>
          <w:bCs/>
          <w:color w:val="auto"/>
          <w:sz w:val="32"/>
          <w:szCs w:val="24"/>
        </w:rPr>
      </w:pPr>
    </w:p>
    <w:p w14:paraId="6F63362E">
      <w:pPr>
        <w:spacing w:before="120" w:after="120" w:line="360" w:lineRule="auto"/>
        <w:ind w:firstLine="2249"/>
        <w:jc w:val="left"/>
        <w:rPr>
          <w:rFonts w:hint="eastAsia" w:ascii="Arial" w:hAnsi="Arial"/>
          <w:b/>
          <w:bCs/>
          <w:color w:val="auto"/>
          <w:sz w:val="32"/>
          <w:szCs w:val="24"/>
        </w:rPr>
      </w:pPr>
    </w:p>
    <w:p w14:paraId="4DE07FD8">
      <w:pPr>
        <w:spacing w:before="120" w:after="120" w:line="360" w:lineRule="auto"/>
        <w:ind w:firstLine="2249"/>
        <w:jc w:val="left"/>
        <w:rPr>
          <w:rFonts w:hint="eastAsia" w:ascii="Arial" w:hAnsi="Arial"/>
          <w:b/>
          <w:bCs/>
          <w:color w:val="auto"/>
          <w:sz w:val="32"/>
          <w:szCs w:val="24"/>
        </w:rPr>
      </w:pPr>
    </w:p>
    <w:p w14:paraId="3B80D6E1">
      <w:pPr>
        <w:spacing w:before="120" w:after="120" w:line="360" w:lineRule="auto"/>
        <w:ind w:left="3521" w:hanging="1606"/>
        <w:jc w:val="left"/>
        <w:outlineLvl w:val="9"/>
        <w:rPr>
          <w:rFonts w:hint="eastAsia" w:ascii="Arial" w:hAnsi="Arial"/>
          <w:b/>
          <w:bCs/>
          <w:color w:val="auto"/>
          <w:sz w:val="32"/>
          <w:szCs w:val="24"/>
        </w:rPr>
      </w:pPr>
      <w:r>
        <w:rPr>
          <w:rFonts w:hint="eastAsia" w:ascii="Arial" w:hAnsi="Arial"/>
          <w:b/>
          <w:bCs/>
          <w:color w:val="auto"/>
          <w:sz w:val="32"/>
          <w:szCs w:val="24"/>
        </w:rPr>
        <w:t>项目名称：</w:t>
      </w:r>
      <w:bookmarkStart w:id="4" w:name="_Toc14885"/>
      <w:r>
        <w:rPr>
          <w:rFonts w:hint="eastAsia" w:ascii="Arial" w:hAnsi="Arial"/>
          <w:b/>
          <w:bCs/>
          <w:color w:val="auto"/>
          <w:sz w:val="32"/>
          <w:szCs w:val="24"/>
        </w:rPr>
        <w:t>常州市北郊高级中学二号三号教学楼电气改造</w:t>
      </w:r>
    </w:p>
    <w:p w14:paraId="13D2D1BA">
      <w:pPr>
        <w:spacing w:before="120" w:after="120" w:line="360" w:lineRule="auto"/>
        <w:ind w:firstLine="1928"/>
        <w:jc w:val="left"/>
        <w:outlineLvl w:val="9"/>
        <w:rPr>
          <w:rFonts w:ascii="Arial" w:hAnsi="Arial"/>
          <w:b/>
          <w:bCs/>
          <w:color w:val="auto"/>
          <w:sz w:val="32"/>
          <w:szCs w:val="24"/>
        </w:rPr>
      </w:pPr>
      <w:r>
        <w:rPr>
          <w:rFonts w:hint="eastAsia" w:ascii="Arial" w:hAnsi="Arial"/>
          <w:b/>
          <w:bCs/>
          <w:color w:val="auto"/>
          <w:sz w:val="32"/>
          <w:szCs w:val="24"/>
        </w:rPr>
        <w:t>项目编号：</w:t>
      </w:r>
      <w:bookmarkEnd w:id="4"/>
      <w:r>
        <w:rPr>
          <w:rFonts w:hint="eastAsia" w:ascii="Arial" w:hAnsi="Arial"/>
          <w:b/>
          <w:bCs/>
          <w:color w:val="auto"/>
          <w:sz w:val="32"/>
          <w:szCs w:val="24"/>
        </w:rPr>
        <w:t>JSZC-320400-JZCG-C2026-014</w:t>
      </w:r>
      <w:r>
        <w:rPr>
          <w:rFonts w:hint="eastAsia" w:ascii="Arial" w:hAnsi="Arial"/>
          <w:b/>
          <w:bCs/>
          <w:color w:val="auto"/>
          <w:sz w:val="32"/>
          <w:szCs w:val="24"/>
          <w:lang w:val="en-US" w:eastAsia="zh-CN"/>
        </w:rPr>
        <w:t>6</w:t>
      </w:r>
      <w:r>
        <w:rPr>
          <w:rFonts w:ascii="Arial" w:hAnsi="Arial"/>
          <w:b/>
          <w:bCs/>
          <w:color w:val="auto"/>
          <w:sz w:val="32"/>
          <w:szCs w:val="24"/>
        </w:rPr>
        <w:t xml:space="preserve">         </w:t>
      </w:r>
    </w:p>
    <w:p w14:paraId="28642E4C">
      <w:pPr>
        <w:ind w:left="0" w:firstLine="736"/>
        <w:jc w:val="center"/>
        <w:outlineLvl w:val="9"/>
        <w:rPr>
          <w:rFonts w:hint="eastAsia"/>
          <w:b/>
          <w:color w:val="auto"/>
          <w:sz w:val="28"/>
          <w:szCs w:val="28"/>
        </w:rPr>
      </w:pPr>
      <w:bookmarkStart w:id="5" w:name="_Toc29060"/>
      <w:r>
        <w:rPr>
          <w:rFonts w:hint="eastAsia"/>
          <w:b/>
          <w:color w:val="auto"/>
          <w:sz w:val="28"/>
          <w:szCs w:val="28"/>
        </w:rPr>
        <w:t>（全流程电子化</w:t>
      </w:r>
      <w:r>
        <w:rPr>
          <w:rFonts w:hint="eastAsia"/>
          <w:b/>
          <w:color w:val="auto"/>
          <w:sz w:val="28"/>
          <w:szCs w:val="28"/>
          <w:lang w:val="en-US" w:eastAsia="zh-CN"/>
        </w:rPr>
        <w:t>-工程类</w:t>
      </w:r>
      <w:r>
        <w:rPr>
          <w:b/>
          <w:color w:val="auto"/>
          <w:sz w:val="28"/>
          <w:szCs w:val="28"/>
        </w:rPr>
        <w:t>，</w:t>
      </w:r>
      <w:r>
        <w:rPr>
          <w:rFonts w:hint="eastAsia"/>
          <w:b/>
          <w:color w:val="auto"/>
          <w:sz w:val="28"/>
          <w:szCs w:val="28"/>
        </w:rPr>
        <w:t>适用苏采云系统，</w:t>
      </w:r>
      <w:r>
        <w:rPr>
          <w:rFonts w:hint="eastAsia"/>
          <w:b/>
          <w:color w:val="auto"/>
          <w:sz w:val="28"/>
          <w:szCs w:val="28"/>
          <w:lang w:val="en-US" w:eastAsia="zh-CN"/>
        </w:rPr>
        <w:t>专门面向中小企业</w:t>
      </w:r>
      <w:r>
        <w:rPr>
          <w:rFonts w:hint="eastAsia"/>
          <w:b/>
          <w:color w:val="auto"/>
          <w:sz w:val="28"/>
          <w:szCs w:val="28"/>
        </w:rPr>
        <w:t>）</w:t>
      </w:r>
      <w:bookmarkEnd w:id="5"/>
    </w:p>
    <w:p w14:paraId="3EF3C19D">
      <w:pPr>
        <w:spacing w:before="120" w:after="120" w:line="360" w:lineRule="auto"/>
        <w:ind w:firstLine="1470"/>
        <w:jc w:val="left"/>
        <w:rPr>
          <w:rFonts w:hint="eastAsia" w:ascii="Times New Roman" w:hAnsi="Times New Roman"/>
          <w:b/>
          <w:color w:val="auto"/>
          <w:sz w:val="30"/>
          <w:szCs w:val="30"/>
        </w:rPr>
      </w:pPr>
      <w:r>
        <w:rPr>
          <w:rFonts w:hint="eastAsia" w:ascii="Times New Roman" w:hAnsi="Times New Roman"/>
          <w:color w:val="auto"/>
          <w:szCs w:val="21"/>
        </w:rPr>
        <w:t xml:space="preserve">        </w:t>
      </w:r>
      <w:r>
        <w:rPr>
          <w:rFonts w:hint="eastAsia" w:ascii="Times New Roman" w:hAnsi="Times New Roman"/>
          <w:b/>
          <w:color w:val="auto"/>
          <w:sz w:val="30"/>
          <w:szCs w:val="30"/>
        </w:rPr>
        <w:t xml:space="preserve">     </w:t>
      </w:r>
    </w:p>
    <w:p w14:paraId="3ACED3EE">
      <w:pPr>
        <w:spacing w:line="360" w:lineRule="auto"/>
        <w:jc w:val="left"/>
        <w:rPr>
          <w:rFonts w:hint="eastAsia" w:ascii="宋体" w:hAnsi="宋体"/>
          <w:color w:val="auto"/>
          <w:sz w:val="24"/>
          <w:szCs w:val="24"/>
        </w:rPr>
      </w:pPr>
    </w:p>
    <w:p w14:paraId="3C1AD005">
      <w:pPr>
        <w:spacing w:line="360" w:lineRule="auto"/>
        <w:jc w:val="left"/>
        <w:rPr>
          <w:rFonts w:hint="eastAsia" w:ascii="宋体" w:hAnsi="宋体"/>
          <w:color w:val="auto"/>
          <w:sz w:val="24"/>
          <w:szCs w:val="24"/>
        </w:rPr>
      </w:pPr>
    </w:p>
    <w:p w14:paraId="482549BA">
      <w:pPr>
        <w:spacing w:line="360" w:lineRule="auto"/>
        <w:jc w:val="left"/>
        <w:rPr>
          <w:rFonts w:hint="eastAsia" w:ascii="宋体" w:hAnsi="宋体"/>
          <w:color w:val="auto"/>
          <w:sz w:val="24"/>
          <w:szCs w:val="24"/>
        </w:rPr>
      </w:pPr>
    </w:p>
    <w:p w14:paraId="0BA89D00">
      <w:pPr>
        <w:spacing w:line="360" w:lineRule="auto"/>
        <w:jc w:val="left"/>
        <w:rPr>
          <w:rFonts w:hint="eastAsia" w:ascii="宋体" w:hAnsi="宋体"/>
          <w:color w:val="auto"/>
          <w:sz w:val="24"/>
          <w:szCs w:val="24"/>
        </w:rPr>
      </w:pPr>
    </w:p>
    <w:p w14:paraId="3F808B57">
      <w:pPr>
        <w:spacing w:line="360" w:lineRule="auto"/>
        <w:jc w:val="left"/>
        <w:rPr>
          <w:rFonts w:hint="eastAsia" w:ascii="宋体" w:hAnsi="宋体"/>
          <w:color w:val="auto"/>
          <w:sz w:val="24"/>
          <w:szCs w:val="24"/>
        </w:rPr>
      </w:pPr>
    </w:p>
    <w:p w14:paraId="02641956">
      <w:pPr>
        <w:spacing w:line="360" w:lineRule="auto"/>
        <w:jc w:val="left"/>
        <w:rPr>
          <w:rFonts w:hint="eastAsia" w:ascii="宋体" w:hAnsi="宋体"/>
          <w:color w:val="auto"/>
          <w:sz w:val="24"/>
          <w:szCs w:val="24"/>
        </w:rPr>
      </w:pPr>
    </w:p>
    <w:p w14:paraId="20851D68">
      <w:pPr>
        <w:spacing w:line="360" w:lineRule="auto"/>
        <w:jc w:val="left"/>
        <w:rPr>
          <w:rFonts w:hint="eastAsia" w:ascii="宋体" w:hAnsi="宋体"/>
          <w:color w:val="auto"/>
          <w:sz w:val="24"/>
          <w:szCs w:val="24"/>
        </w:rPr>
      </w:pPr>
    </w:p>
    <w:p w14:paraId="01B10FB2">
      <w:pPr>
        <w:spacing w:before="120" w:after="120" w:line="360" w:lineRule="auto"/>
        <w:jc w:val="center"/>
        <w:outlineLvl w:val="9"/>
        <w:rPr>
          <w:rFonts w:hint="eastAsia" w:ascii="Arial" w:hAnsi="Arial"/>
          <w:b/>
          <w:bCs/>
          <w:color w:val="auto"/>
          <w:sz w:val="32"/>
          <w:szCs w:val="24"/>
          <w:lang w:val="en-US" w:eastAsia="zh-CN"/>
        </w:rPr>
      </w:pPr>
      <w:bookmarkStart w:id="6" w:name="_Toc12883"/>
      <w:r>
        <w:rPr>
          <w:rFonts w:hint="eastAsia" w:ascii="Arial" w:hAnsi="Arial"/>
          <w:b/>
          <w:bCs/>
          <w:color w:val="auto"/>
          <w:sz w:val="32"/>
          <w:szCs w:val="24"/>
          <w:lang w:val="en-US" w:eastAsia="zh-CN"/>
        </w:rPr>
        <w:t>常州市教育基本建设与装备管理中心</w:t>
      </w:r>
      <w:bookmarkEnd w:id="6"/>
    </w:p>
    <w:p w14:paraId="3A004F72">
      <w:pPr>
        <w:spacing w:before="120" w:after="120" w:line="360" w:lineRule="auto"/>
        <w:jc w:val="center"/>
        <w:rPr>
          <w:rFonts w:hint="eastAsia" w:ascii="Arial" w:hAnsi="Arial"/>
          <w:b/>
          <w:bCs/>
          <w:color w:val="auto"/>
          <w:sz w:val="32"/>
          <w:szCs w:val="24"/>
        </w:rPr>
      </w:pPr>
      <w:r>
        <w:rPr>
          <w:rFonts w:hint="eastAsia" w:ascii="Arial" w:hAnsi="Arial"/>
          <w:b/>
          <w:bCs/>
          <w:color w:val="auto"/>
          <w:sz w:val="32"/>
          <w:szCs w:val="24"/>
          <w:lang w:val="en-US" w:eastAsia="zh-CN"/>
        </w:rPr>
        <w:t>2026</w:t>
      </w:r>
      <w:r>
        <w:rPr>
          <w:rFonts w:hint="eastAsia" w:ascii="Arial" w:hAnsi="Arial"/>
          <w:b/>
          <w:bCs/>
          <w:color w:val="auto"/>
          <w:sz w:val="32"/>
          <w:szCs w:val="24"/>
        </w:rPr>
        <w:t>年</w:t>
      </w:r>
      <w:r>
        <w:rPr>
          <w:rFonts w:hint="eastAsia" w:ascii="Arial" w:hAnsi="Arial"/>
          <w:b/>
          <w:bCs/>
          <w:color w:val="auto"/>
          <w:sz w:val="32"/>
          <w:szCs w:val="24"/>
          <w:lang w:val="en-US" w:eastAsia="zh-CN"/>
        </w:rPr>
        <w:t>6</w:t>
      </w:r>
      <w:r>
        <w:rPr>
          <w:rFonts w:hint="eastAsia" w:ascii="Arial" w:hAnsi="Arial"/>
          <w:b/>
          <w:bCs/>
          <w:color w:val="auto"/>
          <w:sz w:val="32"/>
          <w:szCs w:val="24"/>
        </w:rPr>
        <w:t>月</w:t>
      </w:r>
    </w:p>
    <w:p w14:paraId="59B2F4F3">
      <w:pPr>
        <w:rPr>
          <w:rFonts w:hint="eastAsia" w:ascii="Arial" w:hAnsi="Arial"/>
          <w:color w:val="auto"/>
          <w:sz w:val="24"/>
          <w:szCs w:val="24"/>
        </w:rPr>
      </w:pPr>
      <w:bookmarkStart w:id="7" w:name="_Toc120614210"/>
      <w:bookmarkStart w:id="8" w:name="_Toc523127445"/>
      <w:bookmarkStart w:id="9" w:name="_Toc16938516"/>
      <w:bookmarkStart w:id="10" w:name="_Toc513029200"/>
      <w:bookmarkStart w:id="11" w:name="_Toc20823272"/>
      <w:bookmarkStart w:id="12" w:name="_Toc479757206"/>
      <w:r>
        <w:rPr>
          <w:rFonts w:hint="eastAsia" w:ascii="Arial" w:hAnsi="Arial"/>
          <w:color w:val="auto"/>
          <w:sz w:val="24"/>
          <w:szCs w:val="24"/>
        </w:rPr>
        <w:br w:type="page" w:clear="all"/>
      </w:r>
    </w:p>
    <w:p w14:paraId="521FE50F">
      <w:pPr>
        <w:outlineLvl w:val="9"/>
        <w:rPr>
          <w:rFonts w:hint="eastAsia"/>
          <w:color w:val="auto"/>
        </w:rPr>
      </w:pPr>
    </w:p>
    <w:p w14:paraId="1938796D">
      <w:pPr>
        <w:spacing w:line="480" w:lineRule="auto"/>
        <w:jc w:val="center"/>
        <w:outlineLvl w:val="0"/>
        <w:rPr>
          <w:rFonts w:hint="eastAsia" w:ascii="黑体" w:hAnsi="Arial" w:eastAsia="黑体"/>
          <w:b/>
          <w:color w:val="auto"/>
          <w:sz w:val="44"/>
          <w:szCs w:val="21"/>
        </w:rPr>
      </w:pPr>
      <w:bookmarkStart w:id="13" w:name="_Toc24052"/>
      <w:bookmarkStart w:id="14" w:name="_Toc29421"/>
      <w:bookmarkStart w:id="15" w:name="_Toc18004"/>
      <w:bookmarkStart w:id="16" w:name="_Toc18067"/>
      <w:r>
        <w:rPr>
          <w:rFonts w:hint="eastAsia" w:ascii="黑体" w:hAnsi="Arial" w:eastAsia="黑体"/>
          <w:b/>
          <w:color w:val="auto"/>
          <w:sz w:val="44"/>
          <w:szCs w:val="21"/>
        </w:rPr>
        <w:t>目  录</w:t>
      </w:r>
      <w:bookmarkEnd w:id="13"/>
      <w:bookmarkEnd w:id="14"/>
      <w:bookmarkEnd w:id="15"/>
      <w:bookmarkEnd w:id="16"/>
    </w:p>
    <w:p w14:paraId="745EB86F">
      <w:pPr>
        <w:pStyle w:val="32"/>
        <w:tabs>
          <w:tab w:val="right" w:leader="dot" w:pos="8953"/>
          <w:tab w:val="clear" w:pos="8720"/>
        </w:tabs>
        <w:spacing w:line="480" w:lineRule="auto"/>
        <w:rPr>
          <w:sz w:val="28"/>
          <w:szCs w:val="28"/>
        </w:rPr>
      </w:pPr>
      <w:r>
        <w:rPr>
          <w:rFonts w:hint="eastAsia" w:ascii="仿宋_GB2312" w:hAnsi="Arial" w:eastAsia="仿宋_GB2312"/>
          <w:b/>
          <w:color w:val="auto"/>
          <w:sz w:val="32"/>
          <w:szCs w:val="22"/>
        </w:rPr>
        <w:fldChar w:fldCharType="begin"/>
      </w:r>
      <w:r>
        <w:rPr>
          <w:rFonts w:hint="eastAsia" w:ascii="仿宋_GB2312" w:hAnsi="Arial" w:eastAsia="仿宋_GB2312"/>
          <w:b/>
          <w:color w:val="auto"/>
          <w:sz w:val="32"/>
          <w:szCs w:val="22"/>
        </w:rPr>
        <w:instrText xml:space="preserve">TOC \o "1-1" \h \u </w:instrText>
      </w:r>
      <w:r>
        <w:rPr>
          <w:rFonts w:hint="eastAsia" w:ascii="仿宋_GB2312" w:hAnsi="Arial" w:eastAsia="仿宋_GB2312"/>
          <w:b/>
          <w:color w:val="auto"/>
          <w:sz w:val="32"/>
          <w:szCs w:val="22"/>
        </w:rPr>
        <w:fldChar w:fldCharType="separate"/>
      </w: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_Toc3209 </w:instrText>
      </w:r>
      <w:r>
        <w:rPr>
          <w:rFonts w:hint="eastAsia" w:ascii="仿宋_GB2312" w:hAnsi="Arial" w:eastAsia="仿宋_GB2312"/>
          <w:sz w:val="28"/>
          <w:szCs w:val="22"/>
        </w:rPr>
        <w:fldChar w:fldCharType="separate"/>
      </w:r>
      <w:r>
        <w:rPr>
          <w:rFonts w:hint="eastAsia" w:ascii="黑体" w:hAnsi="Arial" w:eastAsia="黑体" w:cs="Arial"/>
          <w:bCs/>
          <w:sz w:val="28"/>
          <w:szCs w:val="48"/>
        </w:rPr>
        <w:t>第一章  磋商邀请</w:t>
      </w:r>
      <w:r>
        <w:rPr>
          <w:sz w:val="28"/>
          <w:szCs w:val="28"/>
        </w:rPr>
        <w:tab/>
      </w:r>
      <w:r>
        <w:rPr>
          <w:sz w:val="28"/>
          <w:szCs w:val="28"/>
        </w:rPr>
        <w:fldChar w:fldCharType="begin"/>
      </w:r>
      <w:r>
        <w:rPr>
          <w:sz w:val="28"/>
          <w:szCs w:val="28"/>
        </w:rPr>
        <w:instrText xml:space="preserve"> PAGEREF _Toc3209 \h </w:instrText>
      </w:r>
      <w:r>
        <w:rPr>
          <w:sz w:val="28"/>
          <w:szCs w:val="28"/>
        </w:rPr>
        <w:fldChar w:fldCharType="separate"/>
      </w:r>
      <w:r>
        <w:rPr>
          <w:sz w:val="28"/>
          <w:szCs w:val="28"/>
        </w:rPr>
        <w:t>1</w:t>
      </w:r>
      <w:r>
        <w:rPr>
          <w:sz w:val="28"/>
          <w:szCs w:val="28"/>
        </w:rPr>
        <w:fldChar w:fldCharType="end"/>
      </w:r>
      <w:r>
        <w:rPr>
          <w:rFonts w:hint="eastAsia" w:ascii="仿宋_GB2312" w:hAnsi="Arial" w:eastAsia="仿宋_GB2312"/>
          <w:color w:val="auto"/>
          <w:sz w:val="28"/>
          <w:szCs w:val="22"/>
        </w:rPr>
        <w:fldChar w:fldCharType="end"/>
      </w:r>
    </w:p>
    <w:p w14:paraId="6AB70451">
      <w:pPr>
        <w:pStyle w:val="32"/>
        <w:tabs>
          <w:tab w:val="right" w:leader="dot" w:pos="8953"/>
          <w:tab w:val="clear" w:pos="8720"/>
        </w:tabs>
        <w:spacing w:line="480" w:lineRule="auto"/>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_Toc30622 </w:instrText>
      </w:r>
      <w:r>
        <w:rPr>
          <w:rFonts w:hint="eastAsia" w:ascii="仿宋_GB2312" w:hAnsi="Arial" w:eastAsia="仿宋_GB2312"/>
          <w:sz w:val="28"/>
          <w:szCs w:val="22"/>
        </w:rPr>
        <w:fldChar w:fldCharType="separate"/>
      </w:r>
      <w:r>
        <w:rPr>
          <w:rFonts w:hint="eastAsia" w:ascii="黑体" w:hAnsi="Arial" w:eastAsia="黑体" w:cs="Arial"/>
          <w:bCs/>
          <w:sz w:val="28"/>
          <w:szCs w:val="48"/>
        </w:rPr>
        <w:t>第二章  供应商须知</w:t>
      </w:r>
      <w:r>
        <w:rPr>
          <w:sz w:val="28"/>
          <w:szCs w:val="28"/>
        </w:rPr>
        <w:tab/>
      </w:r>
      <w:r>
        <w:rPr>
          <w:sz w:val="28"/>
          <w:szCs w:val="28"/>
        </w:rPr>
        <w:fldChar w:fldCharType="begin"/>
      </w:r>
      <w:r>
        <w:rPr>
          <w:sz w:val="28"/>
          <w:szCs w:val="28"/>
        </w:rPr>
        <w:instrText xml:space="preserve"> PAGEREF _Toc30622 \h </w:instrText>
      </w:r>
      <w:r>
        <w:rPr>
          <w:sz w:val="28"/>
          <w:szCs w:val="28"/>
        </w:rPr>
        <w:fldChar w:fldCharType="separate"/>
      </w:r>
      <w:r>
        <w:rPr>
          <w:sz w:val="28"/>
          <w:szCs w:val="28"/>
        </w:rPr>
        <w:t>4</w:t>
      </w:r>
      <w:r>
        <w:rPr>
          <w:sz w:val="28"/>
          <w:szCs w:val="28"/>
        </w:rPr>
        <w:fldChar w:fldCharType="end"/>
      </w:r>
      <w:r>
        <w:rPr>
          <w:rFonts w:hint="eastAsia" w:ascii="仿宋_GB2312" w:hAnsi="Arial" w:eastAsia="仿宋_GB2312"/>
          <w:color w:val="auto"/>
          <w:sz w:val="28"/>
          <w:szCs w:val="22"/>
        </w:rPr>
        <w:fldChar w:fldCharType="end"/>
      </w:r>
    </w:p>
    <w:p w14:paraId="56147C93">
      <w:pPr>
        <w:pStyle w:val="32"/>
        <w:tabs>
          <w:tab w:val="right" w:leader="dot" w:pos="8953"/>
          <w:tab w:val="clear" w:pos="8720"/>
        </w:tabs>
        <w:spacing w:line="480" w:lineRule="auto"/>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_Toc29810 </w:instrText>
      </w:r>
      <w:r>
        <w:rPr>
          <w:rFonts w:hint="eastAsia" w:ascii="仿宋_GB2312" w:hAnsi="Arial" w:eastAsia="仿宋_GB2312"/>
          <w:sz w:val="28"/>
          <w:szCs w:val="22"/>
        </w:rPr>
        <w:fldChar w:fldCharType="separate"/>
      </w:r>
      <w:r>
        <w:rPr>
          <w:rFonts w:hint="eastAsia" w:ascii="黑体" w:hAnsi="Arial" w:eastAsia="黑体" w:cs="Arial"/>
          <w:bCs/>
          <w:sz w:val="28"/>
          <w:szCs w:val="48"/>
        </w:rPr>
        <w:t>第三章  合同文本</w:t>
      </w:r>
      <w:r>
        <w:rPr>
          <w:sz w:val="28"/>
          <w:szCs w:val="28"/>
        </w:rPr>
        <w:tab/>
      </w:r>
      <w:r>
        <w:rPr>
          <w:sz w:val="28"/>
          <w:szCs w:val="28"/>
        </w:rPr>
        <w:fldChar w:fldCharType="begin"/>
      </w:r>
      <w:r>
        <w:rPr>
          <w:sz w:val="28"/>
          <w:szCs w:val="28"/>
        </w:rPr>
        <w:instrText xml:space="preserve"> PAGEREF _Toc29810 \h </w:instrText>
      </w:r>
      <w:r>
        <w:rPr>
          <w:sz w:val="28"/>
          <w:szCs w:val="28"/>
        </w:rPr>
        <w:fldChar w:fldCharType="separate"/>
      </w:r>
      <w:r>
        <w:rPr>
          <w:sz w:val="28"/>
          <w:szCs w:val="28"/>
        </w:rPr>
        <w:t>23</w:t>
      </w:r>
      <w:r>
        <w:rPr>
          <w:sz w:val="28"/>
          <w:szCs w:val="28"/>
        </w:rPr>
        <w:fldChar w:fldCharType="end"/>
      </w:r>
      <w:r>
        <w:rPr>
          <w:rFonts w:hint="eastAsia" w:ascii="仿宋_GB2312" w:hAnsi="Arial" w:eastAsia="仿宋_GB2312"/>
          <w:color w:val="auto"/>
          <w:sz w:val="28"/>
          <w:szCs w:val="22"/>
        </w:rPr>
        <w:fldChar w:fldCharType="end"/>
      </w:r>
    </w:p>
    <w:p w14:paraId="3DC5C1DB">
      <w:pPr>
        <w:pStyle w:val="32"/>
        <w:tabs>
          <w:tab w:val="right" w:leader="dot" w:pos="8953"/>
          <w:tab w:val="clear" w:pos="8720"/>
        </w:tabs>
        <w:spacing w:line="480" w:lineRule="auto"/>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_Toc7723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第四章 </w:t>
      </w:r>
      <w:r>
        <w:rPr>
          <w:rFonts w:hint="eastAsia" w:ascii="黑体" w:hAnsi="Arial" w:eastAsia="黑体" w:cs="Arial"/>
          <w:bCs/>
          <w:sz w:val="28"/>
          <w:szCs w:val="48"/>
          <w:lang w:val="en-US" w:eastAsia="zh-CN"/>
        </w:rPr>
        <w:t xml:space="preserve"> </w:t>
      </w:r>
      <w:r>
        <w:rPr>
          <w:rFonts w:hint="eastAsia" w:ascii="黑体" w:hAnsi="Arial" w:eastAsia="黑体" w:cs="Arial"/>
          <w:bCs/>
          <w:sz w:val="28"/>
          <w:szCs w:val="48"/>
        </w:rPr>
        <w:t>采购需求</w:t>
      </w:r>
      <w:r>
        <w:rPr>
          <w:sz w:val="28"/>
          <w:szCs w:val="28"/>
        </w:rPr>
        <w:tab/>
      </w:r>
      <w:r>
        <w:rPr>
          <w:sz w:val="28"/>
          <w:szCs w:val="28"/>
        </w:rPr>
        <w:fldChar w:fldCharType="begin"/>
      </w:r>
      <w:r>
        <w:rPr>
          <w:sz w:val="28"/>
          <w:szCs w:val="28"/>
        </w:rPr>
        <w:instrText xml:space="preserve"> PAGEREF _Toc7723 \h </w:instrText>
      </w:r>
      <w:r>
        <w:rPr>
          <w:sz w:val="28"/>
          <w:szCs w:val="28"/>
        </w:rPr>
        <w:fldChar w:fldCharType="separate"/>
      </w:r>
      <w:r>
        <w:rPr>
          <w:sz w:val="28"/>
          <w:szCs w:val="28"/>
        </w:rPr>
        <w:t>36</w:t>
      </w:r>
      <w:r>
        <w:rPr>
          <w:sz w:val="28"/>
          <w:szCs w:val="28"/>
        </w:rPr>
        <w:fldChar w:fldCharType="end"/>
      </w:r>
      <w:r>
        <w:rPr>
          <w:rFonts w:hint="eastAsia" w:ascii="仿宋_GB2312" w:hAnsi="Arial" w:eastAsia="仿宋_GB2312"/>
          <w:color w:val="auto"/>
          <w:sz w:val="28"/>
          <w:szCs w:val="22"/>
        </w:rPr>
        <w:fldChar w:fldCharType="end"/>
      </w:r>
    </w:p>
    <w:p w14:paraId="62E9C1D5">
      <w:pPr>
        <w:pStyle w:val="32"/>
        <w:tabs>
          <w:tab w:val="right" w:leader="dot" w:pos="8953"/>
          <w:tab w:val="clear" w:pos="8720"/>
        </w:tabs>
        <w:spacing w:line="480" w:lineRule="auto"/>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_Toc28947 </w:instrText>
      </w:r>
      <w:r>
        <w:rPr>
          <w:rFonts w:hint="eastAsia" w:ascii="仿宋_GB2312" w:hAnsi="Arial" w:eastAsia="仿宋_GB2312"/>
          <w:sz w:val="28"/>
          <w:szCs w:val="22"/>
        </w:rPr>
        <w:fldChar w:fldCharType="separate"/>
      </w:r>
      <w:r>
        <w:rPr>
          <w:rFonts w:hint="eastAsia" w:ascii="黑体" w:hAnsi="Arial" w:eastAsia="黑体" w:cs="Arial"/>
          <w:bCs/>
          <w:sz w:val="28"/>
          <w:szCs w:val="48"/>
        </w:rPr>
        <w:t>第五章  评审方法与评审标准</w:t>
      </w:r>
      <w:r>
        <w:rPr>
          <w:sz w:val="28"/>
          <w:szCs w:val="28"/>
        </w:rPr>
        <w:tab/>
      </w:r>
      <w:r>
        <w:rPr>
          <w:sz w:val="28"/>
          <w:szCs w:val="28"/>
        </w:rPr>
        <w:fldChar w:fldCharType="begin"/>
      </w:r>
      <w:r>
        <w:rPr>
          <w:sz w:val="28"/>
          <w:szCs w:val="28"/>
        </w:rPr>
        <w:instrText xml:space="preserve"> PAGEREF _Toc28947 \h </w:instrText>
      </w:r>
      <w:r>
        <w:rPr>
          <w:sz w:val="28"/>
          <w:szCs w:val="28"/>
        </w:rPr>
        <w:fldChar w:fldCharType="separate"/>
      </w:r>
      <w:r>
        <w:rPr>
          <w:sz w:val="28"/>
          <w:szCs w:val="28"/>
        </w:rPr>
        <w:t>38</w:t>
      </w:r>
      <w:r>
        <w:rPr>
          <w:sz w:val="28"/>
          <w:szCs w:val="28"/>
        </w:rPr>
        <w:fldChar w:fldCharType="end"/>
      </w:r>
      <w:r>
        <w:rPr>
          <w:rFonts w:hint="eastAsia" w:ascii="仿宋_GB2312" w:hAnsi="Arial" w:eastAsia="仿宋_GB2312"/>
          <w:color w:val="auto"/>
          <w:sz w:val="28"/>
          <w:szCs w:val="22"/>
        </w:rPr>
        <w:fldChar w:fldCharType="end"/>
      </w:r>
    </w:p>
    <w:p w14:paraId="2981BAAB">
      <w:pPr>
        <w:pStyle w:val="32"/>
        <w:tabs>
          <w:tab w:val="right" w:leader="dot" w:pos="8953"/>
          <w:tab w:val="clear" w:pos="8720"/>
        </w:tabs>
        <w:spacing w:line="480" w:lineRule="auto"/>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_Toc13844 </w:instrText>
      </w:r>
      <w:r>
        <w:rPr>
          <w:rFonts w:hint="eastAsia" w:ascii="仿宋_GB2312" w:hAnsi="Arial" w:eastAsia="仿宋_GB2312"/>
          <w:sz w:val="28"/>
          <w:szCs w:val="22"/>
        </w:rPr>
        <w:fldChar w:fldCharType="separate"/>
      </w:r>
      <w:r>
        <w:rPr>
          <w:rFonts w:hint="eastAsia" w:ascii="黑体" w:hAnsi="Arial" w:eastAsia="黑体" w:cs="Arial"/>
          <w:bCs/>
          <w:sz w:val="28"/>
          <w:szCs w:val="48"/>
        </w:rPr>
        <w:t>第</w:t>
      </w:r>
      <w:r>
        <w:rPr>
          <w:rFonts w:hint="eastAsia" w:ascii="黑体" w:hAnsi="Arial" w:eastAsia="黑体" w:cs="Arial"/>
          <w:bCs/>
          <w:sz w:val="28"/>
          <w:szCs w:val="48"/>
          <w:lang w:val="en-US" w:eastAsia="zh-CN"/>
        </w:rPr>
        <w:t>六</w:t>
      </w:r>
      <w:r>
        <w:rPr>
          <w:rFonts w:hint="eastAsia" w:ascii="黑体" w:hAnsi="Arial" w:eastAsia="黑体" w:cs="Arial"/>
          <w:bCs/>
          <w:sz w:val="28"/>
          <w:szCs w:val="48"/>
        </w:rPr>
        <w:t xml:space="preserve">章  </w:t>
      </w:r>
      <w:r>
        <w:rPr>
          <w:rFonts w:hint="eastAsia" w:ascii="黑体" w:hAnsi="Arial" w:eastAsia="黑体" w:cs="Arial"/>
          <w:bCs/>
          <w:sz w:val="28"/>
          <w:szCs w:val="48"/>
          <w:lang w:val="en-US" w:eastAsia="zh-CN"/>
        </w:rPr>
        <w:t>响应文件格式</w:t>
      </w:r>
      <w:r>
        <w:rPr>
          <w:sz w:val="28"/>
          <w:szCs w:val="28"/>
        </w:rPr>
        <w:tab/>
      </w:r>
      <w:r>
        <w:rPr>
          <w:sz w:val="28"/>
          <w:szCs w:val="28"/>
        </w:rPr>
        <w:fldChar w:fldCharType="begin"/>
      </w:r>
      <w:r>
        <w:rPr>
          <w:sz w:val="28"/>
          <w:szCs w:val="28"/>
        </w:rPr>
        <w:instrText xml:space="preserve"> PAGEREF _Toc13844 \h </w:instrText>
      </w:r>
      <w:r>
        <w:rPr>
          <w:sz w:val="28"/>
          <w:szCs w:val="28"/>
        </w:rPr>
        <w:fldChar w:fldCharType="separate"/>
      </w:r>
      <w:r>
        <w:rPr>
          <w:sz w:val="28"/>
          <w:szCs w:val="28"/>
        </w:rPr>
        <w:t>41</w:t>
      </w:r>
      <w:r>
        <w:rPr>
          <w:sz w:val="28"/>
          <w:szCs w:val="28"/>
        </w:rPr>
        <w:fldChar w:fldCharType="end"/>
      </w:r>
      <w:r>
        <w:rPr>
          <w:rFonts w:hint="eastAsia" w:ascii="仿宋_GB2312" w:hAnsi="Arial" w:eastAsia="仿宋_GB2312"/>
          <w:color w:val="auto"/>
          <w:sz w:val="28"/>
          <w:szCs w:val="22"/>
        </w:rPr>
        <w:fldChar w:fldCharType="end"/>
      </w:r>
    </w:p>
    <w:p w14:paraId="7E9A568F">
      <w:pPr>
        <w:spacing w:line="480" w:lineRule="auto"/>
        <w:rPr>
          <w:rFonts w:hint="eastAsia" w:ascii="仿宋_GB2312" w:hAnsi="Arial" w:eastAsia="仿宋_GB2312"/>
          <w:b/>
          <w:color w:val="auto"/>
          <w:sz w:val="28"/>
          <w:szCs w:val="21"/>
        </w:rPr>
      </w:pPr>
      <w:r>
        <w:rPr>
          <w:rFonts w:hint="eastAsia" w:ascii="仿宋_GB2312" w:hAnsi="Arial" w:eastAsia="仿宋_GB2312"/>
          <w:color w:val="auto"/>
          <w:sz w:val="22"/>
          <w:szCs w:val="22"/>
        </w:rPr>
        <w:fldChar w:fldCharType="end"/>
      </w:r>
    </w:p>
    <w:p w14:paraId="0AB6BC37">
      <w:pPr>
        <w:rPr>
          <w:rFonts w:hint="eastAsia"/>
          <w:color w:val="auto"/>
        </w:rPr>
        <w:sectPr>
          <w:headerReference r:id="rId3" w:type="default"/>
          <w:footerReference r:id="rId4" w:type="default"/>
          <w:pgSz w:w="11906" w:h="16838"/>
          <w:pgMar w:top="1418" w:right="1588" w:bottom="1418" w:left="1365" w:header="851" w:footer="907" w:gutter="0"/>
          <w:cols w:space="720" w:num="1"/>
          <w:docGrid w:linePitch="360" w:charSpace="0"/>
        </w:sectPr>
      </w:pPr>
    </w:p>
    <w:p w14:paraId="6F5BF4A3">
      <w:pPr>
        <w:keepNext/>
        <w:keepLines/>
        <w:pageBreakBefore w:val="0"/>
        <w:widowControl w:val="0"/>
        <w:spacing w:line="240" w:lineRule="auto"/>
        <w:jc w:val="center"/>
        <w:outlineLvl w:val="0"/>
        <w:rPr>
          <w:rFonts w:hint="eastAsia" w:ascii="黑体" w:hAnsi="Arial" w:eastAsia="黑体" w:cs="Arial"/>
          <w:b/>
          <w:bCs/>
          <w:color w:val="auto"/>
          <w:sz w:val="44"/>
          <w:szCs w:val="44"/>
        </w:rPr>
      </w:pPr>
      <w:bookmarkStart w:id="17" w:name="_Toc3209"/>
      <w:r>
        <w:rPr>
          <w:rFonts w:hint="eastAsia" w:ascii="黑体" w:hAnsi="Arial" w:eastAsia="黑体" w:cs="Arial"/>
          <w:b/>
          <w:bCs/>
          <w:color w:val="auto"/>
          <w:sz w:val="44"/>
          <w:szCs w:val="44"/>
        </w:rPr>
        <w:t xml:space="preserve">第一章  </w:t>
      </w:r>
      <w:bookmarkEnd w:id="7"/>
      <w:r>
        <w:rPr>
          <w:rFonts w:hint="eastAsia" w:ascii="黑体" w:hAnsi="Arial" w:eastAsia="黑体" w:cs="Arial"/>
          <w:b/>
          <w:bCs/>
          <w:color w:val="auto"/>
          <w:sz w:val="44"/>
          <w:szCs w:val="44"/>
        </w:rPr>
        <w:t>磋商邀请</w:t>
      </w:r>
      <w:bookmarkEnd w:id="17"/>
    </w:p>
    <w:p w14:paraId="3D3FFE79">
      <w:pPr>
        <w:keepNext w:val="0"/>
        <w:keepLines w:val="0"/>
        <w:pageBreakBefore w:val="0"/>
        <w:widowControl w:val="0"/>
        <w:spacing w:after="181" w:line="360" w:lineRule="auto"/>
        <w:ind w:firstLine="480"/>
        <w:rPr>
          <w:rFonts w:hint="eastAsia" w:ascii="宋体" w:hAnsi="宋体"/>
          <w:color w:val="auto"/>
          <w:sz w:val="21"/>
          <w:szCs w:val="21"/>
        </w:rPr>
      </w:pPr>
    </w:p>
    <w:p w14:paraId="2C64591C">
      <w:pPr>
        <w:keepNext w:val="0"/>
        <w:keepLines w:val="0"/>
        <w:pageBreakBefore w:val="0"/>
        <w:widowControl w:val="0"/>
        <w:spacing w:line="360" w:lineRule="auto"/>
        <w:ind w:firstLine="482"/>
        <w:rPr>
          <w:rFonts w:hint="eastAsia" w:ascii="宋体" w:hAnsi="宋体"/>
          <w:color w:val="auto"/>
          <w:sz w:val="24"/>
          <w:szCs w:val="24"/>
        </w:rPr>
      </w:pPr>
      <w:r>
        <w:rPr>
          <w:rFonts w:hint="eastAsia" w:ascii="宋体" w:hAnsi="宋体"/>
          <w:color w:val="auto"/>
          <w:sz w:val="24"/>
          <w:szCs w:val="24"/>
        </w:rPr>
        <w:t>受</w:t>
      </w:r>
      <w:r>
        <w:rPr>
          <w:rFonts w:hint="eastAsia" w:ascii="宋体" w:hAnsi="宋体"/>
          <w:color w:val="auto"/>
          <w:sz w:val="24"/>
          <w:szCs w:val="24"/>
          <w:u w:val="single"/>
          <w:lang w:val="en-US" w:eastAsia="zh-CN"/>
        </w:rPr>
        <w:t xml:space="preserve"> 常州市北郊高级中学 </w:t>
      </w:r>
      <w:r>
        <w:rPr>
          <w:rFonts w:hint="eastAsia" w:ascii="宋体" w:hAnsi="宋体"/>
          <w:color w:val="auto"/>
          <w:sz w:val="24"/>
          <w:szCs w:val="24"/>
        </w:rPr>
        <w:t>的委托，</w:t>
      </w:r>
      <w:r>
        <w:rPr>
          <w:rFonts w:hint="eastAsia" w:ascii="宋体" w:hAnsi="宋体"/>
          <w:color w:val="auto"/>
          <w:sz w:val="24"/>
          <w:szCs w:val="24"/>
          <w:lang w:val="en-US" w:eastAsia="zh-CN"/>
        </w:rPr>
        <w:t>常州市教育基本建设与装备管理中心</w:t>
      </w:r>
      <w:r>
        <w:rPr>
          <w:rFonts w:hint="eastAsia" w:ascii="宋体" w:hAnsi="宋体"/>
          <w:color w:val="auto"/>
          <w:sz w:val="24"/>
          <w:szCs w:val="24"/>
        </w:rPr>
        <w:t>就</w:t>
      </w:r>
      <w:r>
        <w:rPr>
          <w:rFonts w:hint="eastAsia" w:ascii="宋体" w:hAnsi="宋体"/>
          <w:color w:val="auto"/>
          <w:sz w:val="24"/>
          <w:szCs w:val="24"/>
          <w:u w:val="single"/>
          <w:lang w:val="en-US" w:eastAsia="zh-CN"/>
        </w:rPr>
        <w:t xml:space="preserve"> 常州市北郊高级中学二号三号教学楼电气改造 </w:t>
      </w:r>
      <w:r>
        <w:rPr>
          <w:rFonts w:hint="eastAsia" w:ascii="宋体" w:hAnsi="宋体"/>
          <w:b w:val="0"/>
          <w:bCs w:val="0"/>
          <w:color w:val="auto"/>
          <w:sz w:val="24"/>
          <w:szCs w:val="24"/>
        </w:rPr>
        <w:t>(</w:t>
      </w:r>
      <w:r>
        <w:rPr>
          <w:rFonts w:hint="eastAsia" w:ascii="宋体" w:hAnsi="宋体"/>
          <w:b w:val="0"/>
          <w:bCs w:val="0"/>
          <w:color w:val="auto"/>
          <w:sz w:val="24"/>
          <w:szCs w:val="24"/>
          <w:lang w:val="en-US" w:eastAsia="zh-CN"/>
        </w:rPr>
        <w:t>JSZC-320400-JZCG-C2026-0146</w:t>
      </w:r>
      <w:r>
        <w:rPr>
          <w:rFonts w:hint="eastAsia" w:ascii="宋体" w:hAnsi="宋体"/>
          <w:b w:val="0"/>
          <w:bCs w:val="0"/>
          <w:color w:val="auto"/>
          <w:sz w:val="24"/>
          <w:szCs w:val="24"/>
        </w:rPr>
        <w:t>)</w:t>
      </w:r>
      <w:r>
        <w:rPr>
          <w:rFonts w:hint="eastAsia" w:ascii="宋体" w:hAnsi="宋体"/>
          <w:color w:val="auto"/>
          <w:sz w:val="24"/>
          <w:szCs w:val="24"/>
        </w:rPr>
        <w:t>项目进行竞争性磋商采购，欢迎符合条件的供应商参加磋商。</w:t>
      </w:r>
    </w:p>
    <w:p w14:paraId="5AF2E72D">
      <w:pPr>
        <w:keepNext/>
        <w:keepLines/>
        <w:spacing w:before="145" w:after="145" w:line="360" w:lineRule="auto"/>
        <w:ind w:firstLine="498"/>
        <w:outlineLvl w:val="2"/>
        <w:rPr>
          <w:rFonts w:hint="eastAsia" w:ascii="Times New Roman" w:hAnsi="Times New Roman"/>
          <w:b/>
          <w:bCs/>
          <w:color w:val="auto"/>
          <w:sz w:val="32"/>
          <w:szCs w:val="32"/>
        </w:rPr>
      </w:pPr>
      <w:bookmarkStart w:id="18" w:name="_Toc35393790"/>
      <w:bookmarkStart w:id="19" w:name="_Toc28359002"/>
      <w:bookmarkStart w:id="20" w:name="_Toc35393621"/>
      <w:bookmarkStart w:id="21" w:name="_Toc28359079"/>
      <w:bookmarkStart w:id="22" w:name="_Toc38985263"/>
      <w:bookmarkStart w:id="23" w:name="_Hlk24379207"/>
      <w:r>
        <w:rPr>
          <w:rFonts w:hint="eastAsia" w:ascii="Times New Roman" w:hAnsi="Times New Roman"/>
          <w:b/>
          <w:bCs/>
          <w:color w:val="auto"/>
          <w:sz w:val="32"/>
          <w:szCs w:val="32"/>
        </w:rPr>
        <w:t>一、项目基本情况</w:t>
      </w:r>
      <w:bookmarkEnd w:id="18"/>
      <w:bookmarkEnd w:id="19"/>
      <w:bookmarkEnd w:id="20"/>
      <w:bookmarkEnd w:id="21"/>
      <w:bookmarkEnd w:id="22"/>
    </w:p>
    <w:p w14:paraId="32F60E7E">
      <w:pPr>
        <w:tabs>
          <w:tab w:val="left" w:pos="900"/>
          <w:tab w:val="left" w:pos="1134"/>
          <w:tab w:val="left" w:pos="1589"/>
          <w:tab w:val="left" w:pos="5521"/>
        </w:tabs>
        <w:spacing w:line="360" w:lineRule="auto"/>
        <w:ind w:firstLine="480"/>
        <w:rPr>
          <w:rFonts w:hint="default" w:ascii="宋体" w:hAnsi="宋体" w:eastAsia="宋体" w:cs="Times New Roman"/>
          <w:b/>
          <w:bCs/>
          <w:color w:val="auto"/>
          <w:sz w:val="24"/>
          <w:szCs w:val="24"/>
          <w:lang w:val="en-US" w:eastAsia="zh-CN"/>
        </w:rPr>
      </w:pPr>
      <w:r>
        <w:rPr>
          <w:rFonts w:hint="eastAsia" w:ascii="宋体" w:hAnsi="宋体" w:eastAsia="宋体" w:cs="Times New Roman"/>
          <w:b w:val="0"/>
          <w:bCs w:val="0"/>
          <w:color w:val="auto"/>
          <w:sz w:val="24"/>
          <w:szCs w:val="24"/>
          <w:lang w:val="en-US" w:eastAsia="zh-CN"/>
        </w:rPr>
        <w:t>1.项目编号：JSZC-320400-JZCG-C2026-014</w:t>
      </w:r>
      <w:r>
        <w:rPr>
          <w:rFonts w:hint="eastAsia" w:ascii="宋体" w:hAnsi="宋体" w:cs="Times New Roman"/>
          <w:b w:val="0"/>
          <w:bCs w:val="0"/>
          <w:color w:val="auto"/>
          <w:sz w:val="24"/>
          <w:szCs w:val="24"/>
          <w:lang w:val="en-US" w:eastAsia="zh-CN"/>
        </w:rPr>
        <w:t>6</w:t>
      </w:r>
    </w:p>
    <w:p w14:paraId="7EE5EC30">
      <w:pPr>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2.项目名称：</w:t>
      </w:r>
      <w:bookmarkEnd w:id="23"/>
      <w:r>
        <w:rPr>
          <w:rFonts w:hint="eastAsia" w:ascii="宋体" w:hAnsi="宋体" w:eastAsia="宋体" w:cs="Times New Roman"/>
          <w:b w:val="0"/>
          <w:bCs w:val="0"/>
          <w:color w:val="auto"/>
          <w:sz w:val="24"/>
          <w:szCs w:val="24"/>
          <w:lang w:val="en-US" w:eastAsia="zh-CN"/>
        </w:rPr>
        <w:t>常州市北郊高级中学二号三号教学楼电气改造</w:t>
      </w:r>
    </w:p>
    <w:p w14:paraId="0AA2DF9B">
      <w:pPr>
        <w:tabs>
          <w:tab w:val="left" w:pos="900"/>
          <w:tab w:val="left" w:pos="1134"/>
          <w:tab w:val="left" w:pos="1589"/>
          <w:tab w:val="left" w:pos="5521"/>
        </w:tabs>
        <w:spacing w:line="360" w:lineRule="auto"/>
        <w:ind w:firstLine="480"/>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3.预算金额</w:t>
      </w:r>
      <w:r>
        <w:rPr>
          <w:rFonts w:hint="eastAsia" w:ascii="宋体" w:hAnsi="宋体" w:cs="Times New Roman"/>
          <w:b w:val="0"/>
          <w:bCs w:val="0"/>
          <w:color w:val="auto"/>
          <w:sz w:val="24"/>
          <w:szCs w:val="24"/>
          <w:lang w:val="en-US" w:eastAsia="zh-CN"/>
        </w:rPr>
        <w:t>、</w:t>
      </w:r>
      <w:r>
        <w:rPr>
          <w:rFonts w:hint="eastAsia" w:ascii="宋体" w:hAnsi="宋体" w:eastAsia="宋体" w:cs="Times New Roman"/>
          <w:b w:val="0"/>
          <w:bCs w:val="0"/>
          <w:color w:val="auto"/>
          <w:sz w:val="24"/>
          <w:szCs w:val="24"/>
          <w:lang w:val="en-US" w:eastAsia="zh-CN"/>
        </w:rPr>
        <w:t>最高限价：</w:t>
      </w:r>
      <w:r>
        <w:rPr>
          <w:rFonts w:hint="eastAsia" w:ascii="宋体" w:hAnsi="宋体" w:cs="Times New Roman"/>
          <w:b w:val="0"/>
          <w:bCs w:val="0"/>
          <w:color w:val="auto"/>
          <w:sz w:val="24"/>
          <w:szCs w:val="24"/>
          <w:lang w:val="en-US" w:eastAsia="zh-CN"/>
        </w:rPr>
        <w:t xml:space="preserve">    </w:t>
      </w:r>
    </w:p>
    <w:tbl>
      <w:tblPr>
        <w:tblStyle w:val="48"/>
        <w:tblW w:w="8864"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9"/>
        <w:gridCol w:w="4911"/>
        <w:gridCol w:w="1416"/>
        <w:gridCol w:w="1548"/>
      </w:tblGrid>
      <w:tr w14:paraId="35B95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989" w:type="dxa"/>
            <w:noWrap w:val="0"/>
            <w:vAlign w:val="center"/>
          </w:tcPr>
          <w:p w14:paraId="7D22F852">
            <w:pPr>
              <w:keepNext w:val="0"/>
              <w:keepLines w:val="0"/>
              <w:suppressLineNumbers w:val="0"/>
              <w:spacing w:before="0" w:beforeAutospacing="0" w:after="0" w:afterAutospacing="0"/>
              <w:ind w:left="0" w:right="0"/>
              <w:jc w:val="center"/>
              <w:rPr>
                <w:rFonts w:hint="eastAsia" w:ascii="宋体" w:hAnsi="宋体" w:cs="Times New Roman"/>
                <w:b/>
                <w:bCs/>
                <w:color w:val="auto"/>
                <w:szCs w:val="21"/>
              </w:rPr>
            </w:pPr>
            <w:r>
              <w:rPr>
                <w:rFonts w:hint="eastAsia" w:ascii="宋体" w:hAnsi="宋体" w:cs="Times New Roman"/>
                <w:b/>
                <w:bCs/>
                <w:color w:val="auto"/>
                <w:szCs w:val="21"/>
              </w:rPr>
              <w:t>分包</w:t>
            </w:r>
            <w:r>
              <w:rPr>
                <w:rFonts w:hint="default" w:ascii="宋体" w:hAnsi="宋体" w:cs="Times New Roman"/>
                <w:b/>
                <w:bCs/>
                <w:color w:val="auto"/>
                <w:szCs w:val="21"/>
              </w:rPr>
              <w:t>号</w:t>
            </w:r>
          </w:p>
        </w:tc>
        <w:tc>
          <w:tcPr>
            <w:tcW w:w="4911" w:type="dxa"/>
            <w:noWrap w:val="0"/>
            <w:vAlign w:val="center"/>
          </w:tcPr>
          <w:p w14:paraId="2065D599">
            <w:pPr>
              <w:keepNext w:val="0"/>
              <w:keepLines w:val="0"/>
              <w:suppressLineNumbers w:val="0"/>
              <w:spacing w:before="0" w:beforeAutospacing="0" w:after="0" w:afterAutospacing="0"/>
              <w:ind w:left="0" w:right="0"/>
              <w:jc w:val="center"/>
              <w:rPr>
                <w:rFonts w:hint="default" w:ascii="宋体" w:hAnsi="宋体" w:eastAsia="宋体" w:cs="Times New Roman"/>
                <w:b/>
                <w:bCs/>
                <w:color w:val="auto"/>
                <w:szCs w:val="21"/>
                <w:lang w:val="en-US" w:eastAsia="zh-CN"/>
              </w:rPr>
            </w:pPr>
            <w:r>
              <w:rPr>
                <w:rFonts w:hint="eastAsia" w:ascii="宋体" w:hAnsi="宋体" w:cs="Times New Roman"/>
                <w:b/>
                <w:bCs/>
                <w:color w:val="auto"/>
                <w:szCs w:val="21"/>
                <w:lang w:val="en-US" w:eastAsia="zh-CN"/>
              </w:rPr>
              <w:t>采购包名称</w:t>
            </w:r>
          </w:p>
        </w:tc>
        <w:tc>
          <w:tcPr>
            <w:tcW w:w="1416" w:type="dxa"/>
            <w:noWrap w:val="0"/>
            <w:vAlign w:val="center"/>
          </w:tcPr>
          <w:p w14:paraId="37410D33">
            <w:pPr>
              <w:keepNext w:val="0"/>
              <w:keepLines w:val="0"/>
              <w:suppressLineNumbers w:val="0"/>
              <w:spacing w:before="0" w:beforeAutospacing="0" w:after="0" w:afterAutospacing="0"/>
              <w:ind w:left="0" w:right="0"/>
              <w:jc w:val="center"/>
              <w:rPr>
                <w:rFonts w:hint="default" w:ascii="宋体" w:hAnsi="宋体" w:cs="Times New Roman"/>
                <w:b/>
                <w:bCs/>
                <w:color w:val="auto"/>
                <w:szCs w:val="21"/>
              </w:rPr>
            </w:pPr>
            <w:r>
              <w:rPr>
                <w:rFonts w:hint="eastAsia" w:ascii="宋体" w:hAnsi="宋体" w:cs="Times New Roman"/>
                <w:b/>
                <w:bCs/>
                <w:color w:val="auto"/>
                <w:szCs w:val="21"/>
              </w:rPr>
              <w:t>预算</w:t>
            </w:r>
            <w:r>
              <w:rPr>
                <w:rFonts w:hint="default" w:ascii="宋体" w:hAnsi="宋体" w:cs="Times New Roman"/>
                <w:b/>
                <w:bCs/>
                <w:color w:val="auto"/>
                <w:szCs w:val="21"/>
              </w:rPr>
              <w:t>金额</w:t>
            </w:r>
          </w:p>
          <w:p w14:paraId="5D94781A">
            <w:pPr>
              <w:keepNext w:val="0"/>
              <w:keepLines w:val="0"/>
              <w:suppressLineNumbers w:val="0"/>
              <w:spacing w:before="0" w:beforeAutospacing="0" w:after="0" w:afterAutospacing="0"/>
              <w:ind w:left="0" w:right="0"/>
              <w:jc w:val="center"/>
              <w:rPr>
                <w:rFonts w:hint="eastAsia" w:ascii="宋体" w:hAnsi="宋体" w:cs="Times New Roman"/>
                <w:b/>
                <w:bCs/>
                <w:color w:val="auto"/>
                <w:szCs w:val="21"/>
              </w:rPr>
            </w:pPr>
            <w:r>
              <w:rPr>
                <w:rFonts w:hint="eastAsia" w:ascii="宋体" w:hAnsi="宋体" w:cs="Times New Roman"/>
                <w:b/>
                <w:bCs/>
                <w:color w:val="auto"/>
                <w:szCs w:val="21"/>
              </w:rPr>
              <w:t>（</w:t>
            </w:r>
            <w:r>
              <w:rPr>
                <w:rFonts w:hint="default" w:ascii="宋体" w:hAnsi="宋体" w:cs="Times New Roman"/>
                <w:b/>
                <w:bCs/>
                <w:color w:val="auto"/>
                <w:szCs w:val="21"/>
              </w:rPr>
              <w:t>万元</w:t>
            </w:r>
            <w:r>
              <w:rPr>
                <w:rFonts w:hint="eastAsia" w:ascii="宋体" w:hAnsi="宋体" w:cs="Times New Roman"/>
                <w:b/>
                <w:bCs/>
                <w:color w:val="auto"/>
                <w:szCs w:val="21"/>
              </w:rPr>
              <w:t>）</w:t>
            </w:r>
          </w:p>
        </w:tc>
        <w:tc>
          <w:tcPr>
            <w:tcW w:w="1548" w:type="dxa"/>
            <w:noWrap w:val="0"/>
            <w:vAlign w:val="center"/>
          </w:tcPr>
          <w:p w14:paraId="7B1C1817">
            <w:pPr>
              <w:keepNext w:val="0"/>
              <w:keepLines w:val="0"/>
              <w:suppressLineNumbers w:val="0"/>
              <w:spacing w:before="0" w:beforeAutospacing="0" w:after="0" w:afterAutospacing="0"/>
              <w:ind w:left="0" w:right="0"/>
              <w:jc w:val="center"/>
              <w:rPr>
                <w:rFonts w:hint="eastAsia" w:ascii="宋体" w:hAnsi="宋体" w:cs="Times New Roman"/>
                <w:b/>
                <w:bCs/>
                <w:color w:val="auto"/>
                <w:szCs w:val="21"/>
                <w:lang w:val="en-US" w:eastAsia="zh-CN"/>
              </w:rPr>
            </w:pPr>
            <w:r>
              <w:rPr>
                <w:rFonts w:hint="eastAsia" w:ascii="宋体" w:hAnsi="宋体" w:cs="Times New Roman"/>
                <w:b/>
                <w:bCs/>
                <w:color w:val="auto"/>
                <w:szCs w:val="21"/>
                <w:lang w:val="en-US" w:eastAsia="zh-CN"/>
              </w:rPr>
              <w:t>最高限价</w:t>
            </w:r>
          </w:p>
          <w:p w14:paraId="6498096F">
            <w:pPr>
              <w:keepNext w:val="0"/>
              <w:keepLines w:val="0"/>
              <w:suppressLineNumbers w:val="0"/>
              <w:spacing w:before="0" w:beforeAutospacing="0" w:after="0" w:afterAutospacing="0"/>
              <w:ind w:left="0" w:right="0"/>
              <w:jc w:val="center"/>
              <w:rPr>
                <w:rFonts w:hint="default" w:ascii="宋体" w:hAnsi="宋体" w:eastAsia="宋体" w:cs="Times New Roman"/>
                <w:b/>
                <w:bCs/>
                <w:color w:val="auto"/>
                <w:szCs w:val="21"/>
                <w:lang w:val="en-US" w:eastAsia="zh-CN"/>
              </w:rPr>
            </w:pPr>
            <w:r>
              <w:rPr>
                <w:rFonts w:hint="eastAsia" w:ascii="宋体" w:hAnsi="宋体" w:cs="Times New Roman"/>
                <w:b/>
                <w:bCs/>
                <w:color w:val="auto"/>
                <w:szCs w:val="21"/>
                <w:lang w:val="en-US" w:eastAsia="zh-CN"/>
              </w:rPr>
              <w:t>（</w:t>
            </w:r>
            <w:r>
              <w:rPr>
                <w:rFonts w:hint="default" w:ascii="宋体" w:hAnsi="宋体" w:cs="Times New Roman"/>
                <w:b/>
                <w:bCs/>
                <w:color w:val="auto"/>
                <w:szCs w:val="21"/>
              </w:rPr>
              <w:t>元</w:t>
            </w:r>
            <w:r>
              <w:rPr>
                <w:rFonts w:hint="eastAsia" w:ascii="宋体" w:hAnsi="宋体" w:cs="Times New Roman"/>
                <w:b/>
                <w:bCs/>
                <w:color w:val="auto"/>
                <w:szCs w:val="21"/>
              </w:rPr>
              <w:t>）</w:t>
            </w:r>
          </w:p>
        </w:tc>
      </w:tr>
      <w:tr w14:paraId="26FB3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989" w:type="dxa"/>
            <w:noWrap w:val="0"/>
            <w:vAlign w:val="center"/>
          </w:tcPr>
          <w:p w14:paraId="2625CD07">
            <w:pPr>
              <w:keepNext w:val="0"/>
              <w:keepLines w:val="0"/>
              <w:widowControl w:val="0"/>
              <w:suppressLineNumbers w:val="0"/>
              <w:spacing w:before="0" w:beforeAutospacing="0" w:after="0" w:afterAutospacing="0"/>
              <w:ind w:left="0" w:right="0"/>
              <w:jc w:val="center"/>
              <w:rPr>
                <w:rFonts w:hint="eastAsia" w:ascii="宋体" w:hAnsi="宋体" w:cs="宋体"/>
                <w:color w:val="auto"/>
                <w:sz w:val="21"/>
                <w:szCs w:val="21"/>
                <w:lang w:val="en-US" w:eastAsia="zh-CN" w:bidi="ar"/>
              </w:rPr>
            </w:pPr>
            <w:r>
              <w:rPr>
                <w:rFonts w:hint="eastAsia" w:ascii="宋体" w:hAnsi="宋体" w:cs="宋体"/>
                <w:color w:val="auto"/>
                <w:sz w:val="21"/>
                <w:szCs w:val="21"/>
                <w:lang w:val="en-US" w:eastAsia="zh-CN" w:bidi="ar"/>
              </w:rPr>
              <w:t>1</w:t>
            </w:r>
          </w:p>
        </w:tc>
        <w:tc>
          <w:tcPr>
            <w:tcW w:w="4911" w:type="dxa"/>
            <w:noWrap w:val="0"/>
            <w:vAlign w:val="center"/>
          </w:tcPr>
          <w:p w14:paraId="4A0D61A5">
            <w:pPr>
              <w:keepNext w:val="0"/>
              <w:keepLines w:val="0"/>
              <w:widowControl w:val="0"/>
              <w:suppressLineNumbers w:val="0"/>
              <w:spacing w:before="0" w:beforeAutospacing="0" w:after="0" w:afterAutospacing="0"/>
              <w:ind w:left="0" w:right="0"/>
              <w:jc w:val="center"/>
              <w:rPr>
                <w:rFonts w:hint="eastAsia" w:ascii="宋体" w:hAnsi="宋体" w:cs="宋体"/>
                <w:color w:val="auto"/>
                <w:sz w:val="21"/>
                <w:szCs w:val="21"/>
                <w:lang w:val="en-US" w:eastAsia="zh-CN" w:bidi="ar"/>
              </w:rPr>
            </w:pPr>
            <w:r>
              <w:rPr>
                <w:rFonts w:hint="eastAsia" w:ascii="宋体" w:hAnsi="宋体" w:cs="宋体"/>
                <w:color w:val="auto"/>
                <w:sz w:val="21"/>
                <w:szCs w:val="21"/>
                <w:lang w:val="en-US" w:eastAsia="zh-CN" w:bidi="ar"/>
              </w:rPr>
              <w:t>常州市北郊高级中学二号三号教学楼电气改造</w:t>
            </w:r>
          </w:p>
        </w:tc>
        <w:tc>
          <w:tcPr>
            <w:tcW w:w="1416" w:type="dxa"/>
            <w:noWrap w:val="0"/>
            <w:vAlign w:val="center"/>
          </w:tcPr>
          <w:p w14:paraId="122D01E3">
            <w:pPr>
              <w:keepNext w:val="0"/>
              <w:keepLines w:val="0"/>
              <w:widowControl w:val="0"/>
              <w:suppressLineNumbers w:val="0"/>
              <w:spacing w:before="0" w:beforeAutospacing="0" w:after="0" w:afterAutospacing="0"/>
              <w:ind w:left="0" w:right="0"/>
              <w:jc w:val="center"/>
              <w:rPr>
                <w:rFonts w:hint="default" w:ascii="宋体" w:hAnsi="宋体" w:cs="宋体"/>
                <w:color w:val="auto"/>
                <w:sz w:val="21"/>
                <w:szCs w:val="21"/>
                <w:lang w:val="en-US" w:eastAsia="zh-CN" w:bidi="ar"/>
              </w:rPr>
            </w:pPr>
            <w:r>
              <w:rPr>
                <w:rFonts w:hint="eastAsia" w:ascii="宋体" w:hAnsi="宋体" w:cs="宋体"/>
                <w:color w:val="auto"/>
                <w:sz w:val="21"/>
                <w:szCs w:val="21"/>
                <w:lang w:val="en-US" w:eastAsia="zh-CN" w:bidi="ar"/>
              </w:rPr>
              <w:t xml:space="preserve">150 </w:t>
            </w:r>
          </w:p>
        </w:tc>
        <w:tc>
          <w:tcPr>
            <w:tcW w:w="1548" w:type="dxa"/>
            <w:noWrap w:val="0"/>
            <w:vAlign w:val="center"/>
          </w:tcPr>
          <w:p w14:paraId="48D99663">
            <w:pPr>
              <w:keepNext w:val="0"/>
              <w:keepLines w:val="0"/>
              <w:widowControl w:val="0"/>
              <w:suppressLineNumbers w:val="0"/>
              <w:spacing w:before="0" w:beforeAutospacing="0" w:after="0" w:afterAutospacing="0"/>
              <w:ind w:left="0" w:right="0"/>
              <w:jc w:val="center"/>
              <w:rPr>
                <w:rFonts w:hint="eastAsia" w:ascii="宋体" w:hAnsi="宋体" w:cs="宋体"/>
                <w:color w:val="auto"/>
                <w:sz w:val="21"/>
                <w:szCs w:val="21"/>
                <w:lang w:val="en-US" w:eastAsia="zh-CN" w:bidi="ar"/>
              </w:rPr>
            </w:pPr>
            <w:r>
              <w:rPr>
                <w:rFonts w:hint="eastAsia" w:ascii="宋体" w:hAnsi="宋体" w:cs="宋体"/>
                <w:color w:val="auto"/>
                <w:sz w:val="21"/>
                <w:szCs w:val="21"/>
                <w:lang w:val="en-US" w:eastAsia="zh-CN" w:bidi="ar"/>
              </w:rPr>
              <w:t>1481942.74</w:t>
            </w:r>
          </w:p>
        </w:tc>
      </w:tr>
    </w:tbl>
    <w:p w14:paraId="42BC8DE6">
      <w:pPr>
        <w:keepNext w:val="0"/>
        <w:keepLines w:val="0"/>
        <w:pageBreakBefore w:val="0"/>
        <w:widowControl w:val="0"/>
        <w:tabs>
          <w:tab w:val="left" w:pos="900"/>
          <w:tab w:val="left" w:pos="1134"/>
          <w:tab w:val="left" w:pos="1589"/>
          <w:tab w:val="left" w:pos="5521"/>
        </w:tabs>
        <w:spacing w:before="181" w:line="360" w:lineRule="auto"/>
        <w:ind w:firstLine="482"/>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4</w:t>
      </w:r>
      <w:r>
        <w:rPr>
          <w:rFonts w:hint="eastAsia" w:ascii="宋体" w:hAnsi="宋体" w:eastAsia="宋体" w:cs="Times New Roman"/>
          <w:b w:val="0"/>
          <w:bCs w:val="0"/>
          <w:color w:val="auto"/>
          <w:sz w:val="24"/>
          <w:szCs w:val="24"/>
          <w:lang w:val="en-US" w:eastAsia="zh-CN"/>
        </w:rPr>
        <w:t>.采购需求：工程量清单、图纸（如有）范围内全部工程。（详细内容见本磋商文件《采购需求》）</w:t>
      </w:r>
    </w:p>
    <w:tbl>
      <w:tblPr>
        <w:tblStyle w:val="48"/>
        <w:tblW w:w="8960"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0"/>
        <w:gridCol w:w="4900"/>
        <w:gridCol w:w="3060"/>
      </w:tblGrid>
      <w:tr w14:paraId="1C4C1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1000" w:type="dxa"/>
            <w:noWrap w:val="0"/>
            <w:vAlign w:val="center"/>
          </w:tcPr>
          <w:p w14:paraId="3B31C88A">
            <w:pPr>
              <w:keepNext w:val="0"/>
              <w:keepLines w:val="0"/>
              <w:suppressLineNumbers w:val="0"/>
              <w:spacing w:before="0" w:beforeAutospacing="0" w:after="0" w:afterAutospacing="0"/>
              <w:ind w:left="0" w:right="0"/>
              <w:jc w:val="center"/>
              <w:rPr>
                <w:rFonts w:hint="eastAsia" w:ascii="宋体" w:hAnsi="宋体" w:cs="Times New Roman"/>
                <w:b/>
                <w:bCs/>
                <w:color w:val="auto"/>
                <w:szCs w:val="21"/>
              </w:rPr>
            </w:pPr>
            <w:r>
              <w:rPr>
                <w:rFonts w:hint="eastAsia" w:ascii="宋体" w:hAnsi="宋体" w:cs="Times New Roman"/>
                <w:b/>
                <w:bCs/>
                <w:color w:val="auto"/>
                <w:szCs w:val="21"/>
              </w:rPr>
              <w:t>分包</w:t>
            </w:r>
            <w:r>
              <w:rPr>
                <w:rFonts w:hint="default" w:ascii="宋体" w:hAnsi="宋体" w:cs="Times New Roman"/>
                <w:b/>
                <w:bCs/>
                <w:color w:val="auto"/>
                <w:szCs w:val="21"/>
              </w:rPr>
              <w:t>号</w:t>
            </w:r>
          </w:p>
        </w:tc>
        <w:tc>
          <w:tcPr>
            <w:tcW w:w="4900" w:type="dxa"/>
            <w:noWrap w:val="0"/>
            <w:vAlign w:val="center"/>
          </w:tcPr>
          <w:p w14:paraId="55C96D32">
            <w:pPr>
              <w:keepNext w:val="0"/>
              <w:keepLines w:val="0"/>
              <w:suppressLineNumbers w:val="0"/>
              <w:spacing w:before="0" w:beforeAutospacing="0" w:after="0" w:afterAutospacing="0"/>
              <w:ind w:left="0" w:right="0"/>
              <w:jc w:val="center"/>
              <w:rPr>
                <w:rFonts w:hint="default" w:ascii="宋体" w:hAnsi="宋体" w:eastAsia="宋体" w:cs="Times New Roman"/>
                <w:b/>
                <w:bCs/>
                <w:color w:val="auto"/>
                <w:szCs w:val="21"/>
                <w:lang w:val="en-US" w:eastAsia="zh-CN"/>
              </w:rPr>
            </w:pPr>
            <w:r>
              <w:rPr>
                <w:rFonts w:hint="eastAsia" w:ascii="宋体" w:hAnsi="宋体" w:cs="Times New Roman"/>
                <w:b/>
                <w:bCs/>
                <w:color w:val="auto"/>
                <w:szCs w:val="21"/>
                <w:lang w:val="en-US" w:eastAsia="zh-CN"/>
              </w:rPr>
              <w:t>采购包名称</w:t>
            </w:r>
          </w:p>
        </w:tc>
        <w:tc>
          <w:tcPr>
            <w:tcW w:w="3060" w:type="dxa"/>
            <w:noWrap w:val="0"/>
            <w:vAlign w:val="center"/>
          </w:tcPr>
          <w:p w14:paraId="6BBCC2A4">
            <w:pPr>
              <w:keepNext w:val="0"/>
              <w:keepLines w:val="0"/>
              <w:suppressLineNumbers w:val="0"/>
              <w:spacing w:before="0" w:beforeAutospacing="0" w:after="0" w:afterAutospacing="0"/>
              <w:ind w:left="0" w:right="0"/>
              <w:jc w:val="center"/>
              <w:rPr>
                <w:rFonts w:hint="default" w:ascii="宋体" w:hAnsi="宋体" w:eastAsia="宋体" w:cs="Times New Roman"/>
                <w:b/>
                <w:bCs/>
                <w:color w:val="auto"/>
                <w:szCs w:val="21"/>
                <w:lang w:val="en-US" w:eastAsia="zh-CN"/>
              </w:rPr>
            </w:pPr>
            <w:r>
              <w:rPr>
                <w:rFonts w:hint="eastAsia" w:ascii="宋体" w:hAnsi="宋体" w:cs="Times New Roman"/>
                <w:b/>
                <w:bCs/>
                <w:color w:val="auto"/>
                <w:szCs w:val="21"/>
                <w:lang w:val="en-US" w:eastAsia="zh-CN"/>
              </w:rPr>
              <w:t>工期（日历天）</w:t>
            </w:r>
          </w:p>
        </w:tc>
      </w:tr>
      <w:tr w14:paraId="78BE4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1000" w:type="dxa"/>
            <w:noWrap w:val="0"/>
            <w:vAlign w:val="center"/>
          </w:tcPr>
          <w:p w14:paraId="094D65A0">
            <w:pPr>
              <w:keepNext w:val="0"/>
              <w:keepLines w:val="0"/>
              <w:widowControl w:val="0"/>
              <w:suppressLineNumbers w:val="0"/>
              <w:spacing w:before="0" w:beforeAutospacing="0" w:after="0" w:afterAutospacing="0"/>
              <w:ind w:left="0" w:right="0"/>
              <w:jc w:val="center"/>
              <w:rPr>
                <w:rFonts w:hint="eastAsia" w:ascii="宋体" w:hAnsi="宋体" w:cs="Times New Roman"/>
                <w:b/>
                <w:bCs/>
                <w:color w:val="auto"/>
                <w:szCs w:val="21"/>
              </w:rPr>
            </w:pPr>
            <w:r>
              <w:rPr>
                <w:rFonts w:hint="eastAsia" w:ascii="宋体" w:hAnsi="宋体" w:eastAsia="宋体" w:cs="宋体"/>
                <w:sz w:val="21"/>
                <w:szCs w:val="21"/>
                <w:lang w:val="en-US" w:eastAsia="zh-CN" w:bidi="ar"/>
              </w:rPr>
              <w:t>1</w:t>
            </w:r>
          </w:p>
        </w:tc>
        <w:tc>
          <w:tcPr>
            <w:tcW w:w="4900" w:type="dxa"/>
            <w:noWrap w:val="0"/>
            <w:vAlign w:val="center"/>
          </w:tcPr>
          <w:p w14:paraId="380E7DC2">
            <w:pPr>
              <w:keepNext w:val="0"/>
              <w:keepLines w:val="0"/>
              <w:widowControl w:val="0"/>
              <w:suppressLineNumbers w:val="0"/>
              <w:spacing w:before="0" w:beforeAutospacing="0" w:after="0" w:afterAutospacing="0"/>
              <w:ind w:left="0" w:right="0"/>
              <w:jc w:val="center"/>
              <w:rPr>
                <w:rFonts w:hint="eastAsia" w:ascii="宋体" w:hAnsi="宋体" w:cs="Times New Roman"/>
                <w:b/>
                <w:bCs/>
                <w:color w:val="auto"/>
                <w:szCs w:val="21"/>
                <w:lang w:val="en-US" w:eastAsia="zh-CN"/>
              </w:rPr>
            </w:pPr>
            <w:r>
              <w:rPr>
                <w:rFonts w:hint="eastAsia" w:ascii="宋体" w:hAnsi="宋体" w:eastAsia="宋体" w:cs="宋体"/>
                <w:sz w:val="21"/>
                <w:szCs w:val="21"/>
                <w:lang w:val="en-US" w:eastAsia="zh-CN" w:bidi="ar"/>
              </w:rPr>
              <w:t>常州市北郊高级中学二号三号教学楼电气改造</w:t>
            </w:r>
          </w:p>
        </w:tc>
        <w:tc>
          <w:tcPr>
            <w:tcW w:w="3060" w:type="dxa"/>
            <w:noWrap w:val="0"/>
            <w:vAlign w:val="center"/>
          </w:tcPr>
          <w:p w14:paraId="323A97B9">
            <w:pPr>
              <w:keepNext w:val="0"/>
              <w:keepLines w:val="0"/>
              <w:widowControl w:val="0"/>
              <w:suppressLineNumbers w:val="0"/>
              <w:spacing w:before="0" w:beforeAutospacing="0" w:after="0" w:afterAutospacing="0"/>
              <w:ind w:left="0" w:right="0"/>
              <w:jc w:val="center"/>
              <w:rPr>
                <w:rFonts w:hint="default" w:ascii="宋体" w:hAnsi="宋体" w:cs="Times New Roman"/>
                <w:b/>
                <w:bCs/>
                <w:color w:val="auto"/>
                <w:szCs w:val="21"/>
                <w:lang w:val="en-US" w:eastAsia="zh-CN"/>
              </w:rPr>
            </w:pPr>
            <w:r>
              <w:rPr>
                <w:rFonts w:hint="eastAsia" w:ascii="宋体" w:hAnsi="宋体" w:cs="宋体"/>
                <w:color w:val="auto"/>
                <w:sz w:val="21"/>
                <w:szCs w:val="21"/>
                <w:lang w:val="en-US" w:eastAsia="zh-CN" w:bidi="ar"/>
              </w:rPr>
              <w:t>35天</w:t>
            </w:r>
          </w:p>
        </w:tc>
      </w:tr>
      <w:tr w14:paraId="20C2C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trPr>
        <w:tc>
          <w:tcPr>
            <w:tcW w:w="8960" w:type="dxa"/>
            <w:gridSpan w:val="3"/>
            <w:noWrap w:val="0"/>
            <w:vAlign w:val="center"/>
          </w:tcPr>
          <w:p w14:paraId="1F121A68">
            <w:pPr>
              <w:keepNext w:val="0"/>
              <w:keepLines w:val="0"/>
              <w:widowControl w:val="0"/>
              <w:suppressLineNumbers w:val="0"/>
              <w:spacing w:before="0" w:beforeAutospacing="0" w:after="0" w:afterAutospacing="0"/>
              <w:ind w:left="0" w:right="0"/>
              <w:jc w:val="left"/>
              <w:rPr>
                <w:rFonts w:hint="eastAsia" w:ascii="宋体" w:hAnsi="宋体" w:cs="宋体"/>
                <w:color w:val="auto"/>
                <w:sz w:val="21"/>
                <w:szCs w:val="21"/>
                <w:lang w:val="en-US" w:eastAsia="zh-CN" w:bidi="ar"/>
              </w:rPr>
            </w:pPr>
            <w:r>
              <w:rPr>
                <w:rFonts w:hint="eastAsia" w:ascii="宋体" w:hAnsi="宋体" w:cs="宋体"/>
                <w:color w:val="auto"/>
                <w:sz w:val="21"/>
                <w:szCs w:val="21"/>
                <w:lang w:val="en-US" w:eastAsia="zh-CN" w:bidi="ar"/>
              </w:rPr>
              <w:t>注：①开工日期以采购人发出的开工通知为准。</w:t>
            </w:r>
          </w:p>
          <w:p w14:paraId="22538C02">
            <w:pPr>
              <w:keepNext w:val="0"/>
              <w:keepLines w:val="0"/>
              <w:widowControl w:val="0"/>
              <w:suppressLineNumbers w:val="0"/>
              <w:spacing w:before="0" w:beforeAutospacing="0" w:after="0" w:afterAutospacing="0"/>
              <w:ind w:left="0" w:right="0" w:firstLine="420"/>
              <w:jc w:val="left"/>
              <w:rPr>
                <w:rFonts w:hint="default" w:ascii="宋体" w:hAnsi="宋体" w:cs="宋体"/>
                <w:color w:val="auto"/>
                <w:sz w:val="21"/>
                <w:szCs w:val="21"/>
                <w:lang w:val="en-US" w:eastAsia="zh-CN" w:bidi="ar"/>
              </w:rPr>
            </w:pPr>
            <w:r>
              <w:rPr>
                <w:rFonts w:hint="eastAsia" w:ascii="宋体" w:hAnsi="宋体" w:cs="宋体"/>
                <w:color w:val="auto"/>
                <w:sz w:val="21"/>
                <w:szCs w:val="21"/>
                <w:lang w:val="en-US" w:eastAsia="zh-CN" w:bidi="ar"/>
              </w:rPr>
              <w:t>②如采购人对工期安排有特殊要求的，供应商应无条件服从。</w:t>
            </w:r>
          </w:p>
        </w:tc>
      </w:tr>
    </w:tbl>
    <w:p w14:paraId="53266C50">
      <w:pPr>
        <w:keepNext w:val="0"/>
        <w:keepLines w:val="0"/>
        <w:pageBreakBefore w:val="0"/>
        <w:widowControl w:val="0"/>
        <w:tabs>
          <w:tab w:val="left" w:pos="900"/>
          <w:tab w:val="left" w:pos="1134"/>
          <w:tab w:val="left" w:pos="1589"/>
          <w:tab w:val="left" w:pos="5521"/>
        </w:tabs>
        <w:spacing w:before="181" w:line="360" w:lineRule="auto"/>
        <w:ind w:firstLine="482"/>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5</w:t>
      </w:r>
      <w:r>
        <w:rPr>
          <w:rFonts w:hint="eastAsia" w:ascii="宋体" w:hAnsi="宋体" w:eastAsia="宋体" w:cs="Times New Roman"/>
          <w:b w:val="0"/>
          <w:bCs w:val="0"/>
          <w:color w:val="auto"/>
          <w:sz w:val="24"/>
          <w:szCs w:val="24"/>
          <w:lang w:val="en-US" w:eastAsia="zh-CN"/>
        </w:rPr>
        <w:t>.质量要求：按国家相关验收标准，一次性验收合格。</w:t>
      </w:r>
    </w:p>
    <w:p w14:paraId="0B734E52">
      <w:pPr>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6</w:t>
      </w:r>
      <w:r>
        <w:rPr>
          <w:rFonts w:hint="eastAsia" w:ascii="宋体" w:hAnsi="宋体" w:eastAsia="宋体" w:cs="Times New Roman"/>
          <w:b w:val="0"/>
          <w:bCs w:val="0"/>
          <w:color w:val="auto"/>
          <w:sz w:val="24"/>
          <w:szCs w:val="24"/>
          <w:highlight w:val="none"/>
          <w:lang w:val="en-US" w:eastAsia="zh-CN"/>
        </w:rPr>
        <w:t>.缺陷责任期：2年（自验收合格之日起算）</w:t>
      </w:r>
    </w:p>
    <w:p w14:paraId="6551D95B">
      <w:pPr>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7.质量保修期：按《工程质量保修书》的规定执行，质量保修期自工程竣工验收合格之日起计算。</w:t>
      </w:r>
    </w:p>
    <w:p w14:paraId="3420E14B">
      <w:pPr>
        <w:keepNext/>
        <w:keepLines/>
        <w:spacing w:before="145" w:after="145" w:line="360" w:lineRule="auto"/>
        <w:ind w:firstLine="498"/>
        <w:outlineLvl w:val="2"/>
        <w:rPr>
          <w:rFonts w:hint="eastAsia" w:ascii="Times New Roman" w:hAnsi="Times New Roman"/>
          <w:b/>
          <w:bCs/>
          <w:color w:val="auto"/>
          <w:sz w:val="32"/>
          <w:szCs w:val="32"/>
        </w:rPr>
      </w:pPr>
      <w:bookmarkStart w:id="24" w:name="_Toc38985264"/>
      <w:bookmarkStart w:id="25" w:name="_Toc28359003"/>
      <w:bookmarkStart w:id="26" w:name="_Toc28359080"/>
      <w:bookmarkStart w:id="27" w:name="_Toc35393622"/>
      <w:bookmarkStart w:id="28" w:name="_Toc35393791"/>
      <w:r>
        <w:rPr>
          <w:rFonts w:hint="eastAsia" w:ascii="Times New Roman" w:hAnsi="Times New Roman"/>
          <w:b/>
          <w:bCs/>
          <w:color w:val="auto"/>
          <w:sz w:val="32"/>
          <w:szCs w:val="32"/>
        </w:rPr>
        <w:t>二、申请人的资格要求</w:t>
      </w:r>
      <w:bookmarkEnd w:id="24"/>
      <w:bookmarkEnd w:id="25"/>
      <w:bookmarkEnd w:id="26"/>
      <w:bookmarkEnd w:id="27"/>
      <w:bookmarkEnd w:id="28"/>
    </w:p>
    <w:p w14:paraId="5A7F5D57">
      <w:pPr>
        <w:keepNext w:val="0"/>
        <w:keepLines w:val="0"/>
        <w:pageBreakBefore w:val="0"/>
        <w:widowControl w:val="0"/>
        <w:spacing w:line="360" w:lineRule="auto"/>
        <w:ind w:firstLine="482"/>
        <w:rPr>
          <w:rFonts w:hint="eastAsia" w:ascii="宋体" w:hAnsi="宋体" w:eastAsia="宋体" w:cs="Times New Roman"/>
          <w:b/>
          <w:bCs/>
          <w:color w:val="auto"/>
          <w:sz w:val="24"/>
          <w:szCs w:val="24"/>
        </w:rPr>
      </w:pPr>
      <w:bookmarkStart w:id="29" w:name="_Toc35393623"/>
      <w:bookmarkStart w:id="30" w:name="_Toc28359004"/>
      <w:bookmarkStart w:id="31" w:name="_Toc28359081"/>
      <w:bookmarkStart w:id="32" w:name="_Toc35393792"/>
      <w:bookmarkStart w:id="33" w:name="_Toc38985265"/>
      <w:r>
        <w:rPr>
          <w:rFonts w:hint="eastAsia" w:ascii="宋体" w:hAnsi="宋体" w:eastAsia="宋体" w:cs="Times New Roman"/>
          <w:b/>
          <w:bCs/>
          <w:color w:val="auto"/>
          <w:sz w:val="24"/>
          <w:szCs w:val="24"/>
        </w:rPr>
        <w:t>（一）通用资格要求</w:t>
      </w:r>
    </w:p>
    <w:p w14:paraId="453BD944">
      <w:pPr>
        <w:keepNext w:val="0"/>
        <w:keepLines w:val="0"/>
        <w:pageBreakBefore w:val="0"/>
        <w:widowControl w:val="0"/>
        <w:spacing w:line="360" w:lineRule="auto"/>
        <w:ind w:firstLine="480"/>
        <w:rPr>
          <w:rFonts w:hint="eastAsia" w:ascii="宋体" w:hAnsi="宋体" w:eastAsia="宋体"/>
          <w:color w:val="auto"/>
          <w:sz w:val="24"/>
          <w:szCs w:val="24"/>
          <w:lang w:eastAsia="zh-CN"/>
        </w:rPr>
      </w:pPr>
      <w:r>
        <w:rPr>
          <w:rFonts w:hint="eastAsia" w:ascii="宋体" w:hAnsi="宋体"/>
          <w:color w:val="auto"/>
          <w:sz w:val="24"/>
          <w:szCs w:val="24"/>
        </w:rPr>
        <w:t>1.满足《中华人民共和国政府采购法》第二十二条规定，并提供</w:t>
      </w:r>
      <w:r>
        <w:rPr>
          <w:rFonts w:hint="eastAsia" w:ascii="宋体" w:hAnsi="宋体"/>
          <w:b/>
          <w:bCs/>
          <w:color w:val="auto"/>
          <w:sz w:val="24"/>
          <w:szCs w:val="24"/>
          <w:highlight w:val="none"/>
          <w:lang w:eastAsia="zh-CN"/>
        </w:rPr>
        <w:t>《</w:t>
      </w:r>
      <w:r>
        <w:rPr>
          <w:rFonts w:hint="eastAsia" w:ascii="宋体" w:hAnsi="宋体"/>
          <w:b/>
          <w:bCs/>
          <w:color w:val="auto"/>
          <w:sz w:val="24"/>
          <w:szCs w:val="24"/>
          <w:highlight w:val="none"/>
          <w:lang w:val="en-US" w:eastAsia="zh-CN"/>
        </w:rPr>
        <w:t>供应商资格声明函》</w:t>
      </w:r>
      <w:r>
        <w:rPr>
          <w:rFonts w:hint="eastAsia" w:ascii="宋体" w:hAnsi="宋体"/>
          <w:b w:val="0"/>
          <w:bCs w:val="0"/>
          <w:color w:val="auto"/>
          <w:sz w:val="24"/>
          <w:szCs w:val="24"/>
          <w:highlight w:val="none"/>
          <w:lang w:val="en-US" w:eastAsia="zh-CN"/>
        </w:rPr>
        <w:t>，法人或者其他组织的营业执照等证明文件（如为自然人则提供身份证明复印件）</w:t>
      </w:r>
      <w:r>
        <w:rPr>
          <w:rFonts w:hint="eastAsia" w:ascii="宋体" w:hAnsi="宋体"/>
          <w:b w:val="0"/>
          <w:bCs w:val="0"/>
          <w:color w:val="auto"/>
          <w:sz w:val="24"/>
          <w:szCs w:val="24"/>
          <w:lang w:eastAsia="zh-CN"/>
        </w:rPr>
        <w:t>。</w:t>
      </w:r>
    </w:p>
    <w:p w14:paraId="722736F0">
      <w:pPr>
        <w:keepNext w:val="0"/>
        <w:keepLines w:val="0"/>
        <w:pageBreakBefore w:val="0"/>
        <w:widowControl w:val="0"/>
        <w:spacing w:line="360" w:lineRule="auto"/>
        <w:ind w:firstLine="480"/>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highlight w:val="none"/>
          <w:lang w:val="en-US" w:eastAsia="zh-CN"/>
        </w:rPr>
        <w:t>2.</w:t>
      </w:r>
      <w:r>
        <w:rPr>
          <w:rFonts w:hint="eastAsia" w:ascii="宋体" w:hAnsi="宋体"/>
          <w:color w:val="auto"/>
          <w:sz w:val="24"/>
          <w:szCs w:val="24"/>
          <w:highlight w:val="none"/>
          <w:lang w:val="en-US" w:eastAsia="zh-CN"/>
        </w:rPr>
        <w:t>在“信用中</w:t>
      </w:r>
      <w:r>
        <w:rPr>
          <w:rFonts w:hint="eastAsia" w:ascii="宋体" w:hAnsi="宋体"/>
          <w:color w:val="auto"/>
          <w:sz w:val="24"/>
          <w:szCs w:val="24"/>
          <w:lang w:val="en-US" w:eastAsia="zh-CN"/>
        </w:rPr>
        <w:t>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20F6E18E">
      <w:pPr>
        <w:keepNext w:val="0"/>
        <w:keepLines w:val="0"/>
        <w:pageBreakBefore w:val="0"/>
        <w:widowControl w:val="0"/>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3.落实政府采购政策需满足的资格要求：</w:t>
      </w:r>
      <w:r>
        <w:rPr>
          <w:rFonts w:hint="eastAsia" w:ascii="宋体" w:hAnsi="宋体" w:eastAsia="宋体" w:cs="Times New Roman"/>
          <w:b/>
          <w:bCs/>
          <w:color w:val="auto"/>
          <w:sz w:val="24"/>
          <w:szCs w:val="24"/>
          <w:lang w:val="en-US" w:eastAsia="zh-CN"/>
        </w:rPr>
        <w:t>专门面向中小微型企业采购</w:t>
      </w:r>
      <w:r>
        <w:rPr>
          <w:rFonts w:hint="eastAsia" w:ascii="宋体" w:hAnsi="宋体" w:eastAsia="宋体" w:cs="Times New Roman"/>
          <w:b w:val="0"/>
          <w:bCs w:val="0"/>
          <w:color w:val="auto"/>
          <w:sz w:val="24"/>
          <w:szCs w:val="24"/>
          <w:lang w:val="en-US" w:eastAsia="zh-CN"/>
        </w:rPr>
        <w:t>（残疾人福利性单位、监狱和戒毒企业（简称监狱企业）视同小型、微型企业）。即工程全部由符合政策要求的中小微企业承建。</w:t>
      </w:r>
    </w:p>
    <w:p w14:paraId="066FA963">
      <w:pPr>
        <w:keepNext w:val="0"/>
        <w:keepLines w:val="0"/>
        <w:pageBreakBefore w:val="0"/>
        <w:widowControl w:val="0"/>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供应商按要求填写并提供《中小微企业声明函》或《残疾人福利性单位声明函》，或提供由省级以上监狱管理局、戒毒管理局(含新疆生产建设兵团)出具的属于监狱企业的证明文件。</w:t>
      </w:r>
    </w:p>
    <w:p w14:paraId="3A617BE9">
      <w:pPr>
        <w:keepNext w:val="0"/>
        <w:keepLines w:val="0"/>
        <w:pageBreakBefore w:val="0"/>
        <w:widowControl w:val="0"/>
        <w:tabs>
          <w:tab w:val="left" w:pos="900"/>
          <w:tab w:val="left" w:pos="1134"/>
          <w:tab w:val="left" w:pos="1589"/>
          <w:tab w:val="left" w:pos="5521"/>
        </w:tabs>
        <w:spacing w:line="360" w:lineRule="auto"/>
        <w:ind w:firstLine="480"/>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（二）本项目的特定资格要求</w:t>
      </w:r>
    </w:p>
    <w:p w14:paraId="14FF5485">
      <w:pPr>
        <w:keepNext w:val="0"/>
        <w:keepLines w:val="0"/>
        <w:pageBreakBefore w:val="0"/>
        <w:widowControl w:val="0"/>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1.供应商应具备有效的</w:t>
      </w:r>
      <w:r>
        <w:rPr>
          <w:rFonts w:hint="eastAsia" w:ascii="宋体" w:hAnsi="宋体" w:eastAsia="宋体" w:cs="Times New Roman"/>
          <w:b w:val="0"/>
          <w:bCs w:val="0"/>
          <w:color w:val="0000FF"/>
          <w:sz w:val="24"/>
          <w:szCs w:val="24"/>
          <w:lang w:val="en-US" w:eastAsia="zh-CN"/>
        </w:rPr>
        <w:t>建筑机电安装工程专业承包资质或机电工程施工总承包资质</w:t>
      </w:r>
      <w:r>
        <w:rPr>
          <w:rFonts w:hint="eastAsia" w:ascii="宋体" w:hAnsi="宋体" w:eastAsia="宋体" w:cs="Times New Roman"/>
          <w:b w:val="0"/>
          <w:bCs w:val="0"/>
          <w:color w:val="auto"/>
          <w:sz w:val="24"/>
          <w:szCs w:val="24"/>
          <w:lang w:val="en-US" w:eastAsia="zh-CN"/>
        </w:rPr>
        <w:t>、以及《安全生产许可证》。</w:t>
      </w:r>
    </w:p>
    <w:p w14:paraId="79948A58">
      <w:pPr>
        <w:keepNext w:val="0"/>
        <w:keepLines w:val="0"/>
        <w:pageBreakBefore w:val="0"/>
        <w:widowControl w:val="0"/>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2.供应商拟派项目经理应具备</w:t>
      </w:r>
      <w:r>
        <w:rPr>
          <w:rFonts w:hint="eastAsia" w:ascii="宋体" w:hAnsi="宋体" w:cs="Times New Roman"/>
          <w:b w:val="0"/>
          <w:bCs w:val="0"/>
          <w:color w:val="0000FF"/>
          <w:sz w:val="24"/>
          <w:szCs w:val="24"/>
          <w:lang w:val="en-US" w:eastAsia="zh-CN"/>
        </w:rPr>
        <w:t>机电工程</w:t>
      </w:r>
      <w:r>
        <w:rPr>
          <w:rFonts w:hint="eastAsia" w:ascii="宋体" w:hAnsi="宋体" w:eastAsia="宋体" w:cs="Times New Roman"/>
          <w:b w:val="0"/>
          <w:bCs w:val="0"/>
          <w:color w:val="auto"/>
          <w:sz w:val="24"/>
          <w:szCs w:val="24"/>
          <w:lang w:val="en-US" w:eastAsia="zh-CN"/>
        </w:rPr>
        <w:t>专业二级或以上建造师资格、以及建筑施工企业项目负责人安全生产考核合格证书（B证）。</w:t>
      </w:r>
    </w:p>
    <w:p w14:paraId="10CCFCD5">
      <w:pPr>
        <w:keepNext w:val="0"/>
        <w:keepLines w:val="0"/>
        <w:pageBreakBefore w:val="0"/>
        <w:widowControl w:val="0"/>
        <w:tabs>
          <w:tab w:val="left" w:pos="900"/>
          <w:tab w:val="left" w:pos="1134"/>
          <w:tab w:val="left" w:pos="1589"/>
          <w:tab w:val="left" w:pos="5521"/>
        </w:tabs>
        <w:spacing w:line="360" w:lineRule="auto"/>
        <w:ind w:firstLine="480"/>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（三）其他要求</w:t>
      </w:r>
    </w:p>
    <w:p w14:paraId="359B15CF">
      <w:pPr>
        <w:keepNext w:val="0"/>
        <w:keepLines w:val="0"/>
        <w:pageBreakBefore w:val="0"/>
        <w:widowControl w:val="0"/>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1.</w:t>
      </w:r>
      <w:r>
        <w:rPr>
          <w:rFonts w:hint="eastAsia" w:ascii="宋体" w:hAnsi="宋体" w:eastAsia="宋体" w:cs="Times New Roman"/>
          <w:b w:val="0"/>
          <w:bCs w:val="0"/>
          <w:color w:val="auto"/>
          <w:sz w:val="24"/>
          <w:szCs w:val="24"/>
          <w:lang w:val="en-US" w:eastAsia="zh-CN"/>
        </w:rPr>
        <w:t>本项目</w:t>
      </w:r>
      <w:r>
        <w:rPr>
          <w:rFonts w:hint="eastAsia" w:ascii="宋体" w:hAnsi="宋体" w:eastAsia="宋体" w:cs="Times New Roman"/>
          <w:b/>
          <w:bCs/>
          <w:color w:val="auto"/>
          <w:sz w:val="24"/>
          <w:szCs w:val="24"/>
          <w:lang w:val="en-US" w:eastAsia="zh-CN"/>
        </w:rPr>
        <w:t>不接受</w:t>
      </w:r>
      <w:r>
        <w:rPr>
          <w:rFonts w:hint="eastAsia" w:ascii="宋体" w:hAnsi="宋体" w:eastAsia="宋体" w:cs="Times New Roman"/>
          <w:b w:val="0"/>
          <w:bCs w:val="0"/>
          <w:color w:val="auto"/>
          <w:sz w:val="24"/>
          <w:szCs w:val="24"/>
          <w:lang w:val="en-US" w:eastAsia="zh-CN"/>
        </w:rPr>
        <w:t>联合体参与磋商。</w:t>
      </w:r>
    </w:p>
    <w:p w14:paraId="20902E24">
      <w:pPr>
        <w:keepNext w:val="0"/>
        <w:keepLines w:val="0"/>
        <w:pageBreakBefore w:val="0"/>
        <w:widowControl w:val="0"/>
        <w:tabs>
          <w:tab w:val="left" w:pos="900"/>
          <w:tab w:val="left" w:pos="1134"/>
          <w:tab w:val="left" w:pos="1589"/>
          <w:tab w:val="left" w:pos="5521"/>
        </w:tabs>
        <w:spacing w:line="360" w:lineRule="auto"/>
        <w:ind w:firstLine="480"/>
        <w:rPr>
          <w:rFonts w:hint="default"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2.本项目</w:t>
      </w:r>
      <w:r>
        <w:rPr>
          <w:rFonts w:hint="eastAsia" w:ascii="宋体" w:hAnsi="宋体" w:cs="Times New Roman"/>
          <w:b/>
          <w:bCs/>
          <w:color w:val="auto"/>
          <w:sz w:val="24"/>
          <w:szCs w:val="24"/>
          <w:lang w:val="en-US" w:eastAsia="zh-CN"/>
        </w:rPr>
        <w:t>不接受</w:t>
      </w:r>
      <w:r>
        <w:rPr>
          <w:rFonts w:hint="eastAsia" w:ascii="宋体" w:hAnsi="宋体" w:cs="Times New Roman"/>
          <w:b w:val="0"/>
          <w:bCs w:val="0"/>
          <w:color w:val="auto"/>
          <w:sz w:val="24"/>
          <w:szCs w:val="24"/>
          <w:lang w:val="en-US" w:eastAsia="zh-CN"/>
        </w:rPr>
        <w:t>分支机构参与磋商。</w:t>
      </w:r>
    </w:p>
    <w:p w14:paraId="31DA1CA4">
      <w:pPr>
        <w:keepNext/>
        <w:keepLines/>
        <w:spacing w:before="145" w:after="145" w:line="360" w:lineRule="auto"/>
        <w:ind w:firstLine="498"/>
        <w:outlineLvl w:val="2"/>
        <w:rPr>
          <w:rFonts w:hint="eastAsia" w:ascii="Times New Roman" w:hAnsi="Times New Roman"/>
          <w:b/>
          <w:bCs/>
          <w:color w:val="auto"/>
          <w:sz w:val="32"/>
          <w:szCs w:val="32"/>
        </w:rPr>
      </w:pPr>
      <w:r>
        <w:rPr>
          <w:rFonts w:hint="eastAsia" w:ascii="Times New Roman" w:hAnsi="Times New Roman"/>
          <w:b/>
          <w:bCs/>
          <w:color w:val="auto"/>
          <w:sz w:val="32"/>
          <w:szCs w:val="32"/>
        </w:rPr>
        <w:t>三、获取</w:t>
      </w:r>
      <w:bookmarkEnd w:id="29"/>
      <w:bookmarkEnd w:id="30"/>
      <w:bookmarkEnd w:id="31"/>
      <w:bookmarkEnd w:id="32"/>
      <w:bookmarkEnd w:id="33"/>
      <w:r>
        <w:rPr>
          <w:rFonts w:hint="eastAsia" w:ascii="Times New Roman" w:hAnsi="Times New Roman"/>
          <w:b/>
          <w:bCs/>
          <w:color w:val="auto"/>
          <w:sz w:val="32"/>
          <w:szCs w:val="32"/>
        </w:rPr>
        <w:t>磋商文件</w:t>
      </w:r>
    </w:p>
    <w:p w14:paraId="6EF73221">
      <w:pPr>
        <w:keepNext w:val="0"/>
        <w:keepLines w:val="0"/>
        <w:pageBreakBefore w:val="0"/>
        <w:widowControl w:val="0"/>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lang w:val="en-US" w:eastAsia="zh-CN"/>
        </w:rPr>
      </w:pPr>
      <w:bookmarkStart w:id="34" w:name="_Toc28359005"/>
      <w:bookmarkStart w:id="35" w:name="_Toc28359082"/>
      <w:bookmarkStart w:id="36" w:name="_Toc35393624"/>
      <w:bookmarkStart w:id="37" w:name="_Toc38985266"/>
      <w:bookmarkStart w:id="38" w:name="_Toc35393793"/>
      <w:r>
        <w:rPr>
          <w:rFonts w:hint="eastAsia" w:ascii="宋体" w:hAnsi="宋体" w:eastAsia="宋体" w:cs="Times New Roman"/>
          <w:b w:val="0"/>
          <w:bCs w:val="0"/>
          <w:color w:val="auto"/>
          <w:sz w:val="24"/>
          <w:szCs w:val="24"/>
          <w:lang w:val="en-US" w:eastAsia="zh-CN"/>
        </w:rPr>
        <w:t>1.时间：按采购公告。</w:t>
      </w:r>
    </w:p>
    <w:p w14:paraId="0011C3D9">
      <w:pPr>
        <w:keepNext w:val="0"/>
        <w:keepLines w:val="0"/>
        <w:pageBreakBefore w:val="0"/>
        <w:widowControl w:val="0"/>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2.方式：在“江苏政府采购网、常州市政府采购网”自行免费下载磋商文件。</w:t>
      </w:r>
    </w:p>
    <w:p w14:paraId="5046BE59">
      <w:pPr>
        <w:keepNext/>
        <w:keepLines/>
        <w:spacing w:before="145" w:after="145" w:line="360" w:lineRule="auto"/>
        <w:ind w:firstLine="498"/>
        <w:outlineLvl w:val="2"/>
        <w:rPr>
          <w:rFonts w:hint="eastAsia" w:ascii="Times New Roman" w:hAnsi="Times New Roman"/>
          <w:b/>
          <w:bCs/>
          <w:color w:val="auto"/>
          <w:sz w:val="32"/>
          <w:szCs w:val="32"/>
        </w:rPr>
      </w:pPr>
      <w:r>
        <w:rPr>
          <w:rFonts w:hint="eastAsia" w:ascii="Times New Roman" w:hAnsi="Times New Roman"/>
          <w:b/>
          <w:bCs/>
          <w:color w:val="auto"/>
          <w:sz w:val="32"/>
          <w:szCs w:val="32"/>
        </w:rPr>
        <w:t>四、</w:t>
      </w:r>
      <w:bookmarkEnd w:id="34"/>
      <w:bookmarkEnd w:id="35"/>
      <w:r>
        <w:rPr>
          <w:rFonts w:hint="eastAsia" w:ascii="Times New Roman" w:hAnsi="Times New Roman"/>
          <w:b/>
          <w:bCs/>
          <w:color w:val="auto"/>
          <w:sz w:val="32"/>
          <w:szCs w:val="32"/>
        </w:rPr>
        <w:t>响应文件提交</w:t>
      </w:r>
      <w:bookmarkEnd w:id="36"/>
      <w:bookmarkEnd w:id="37"/>
      <w:bookmarkEnd w:id="38"/>
    </w:p>
    <w:p w14:paraId="6B6AA9D8">
      <w:pPr>
        <w:keepNext w:val="0"/>
        <w:keepLines w:val="0"/>
        <w:pageBreakBefore w:val="0"/>
        <w:widowControl w:val="0"/>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lang w:val="en-US" w:eastAsia="zh-CN"/>
        </w:rPr>
      </w:pPr>
      <w:bookmarkStart w:id="39" w:name="_Toc28359084"/>
      <w:bookmarkStart w:id="40" w:name="_Toc38985267"/>
      <w:bookmarkStart w:id="41" w:name="_Toc35393794"/>
      <w:bookmarkStart w:id="42" w:name="_Toc35393625"/>
      <w:bookmarkStart w:id="43" w:name="_Toc28359007"/>
      <w:r>
        <w:rPr>
          <w:rFonts w:hint="eastAsia" w:ascii="宋体" w:hAnsi="宋体" w:eastAsia="宋体" w:cs="Times New Roman"/>
          <w:b w:val="0"/>
          <w:bCs w:val="0"/>
          <w:color w:val="auto"/>
          <w:sz w:val="24"/>
          <w:szCs w:val="24"/>
          <w:lang w:val="en-US" w:eastAsia="zh-CN"/>
        </w:rPr>
        <w:t>1.时间：按采购公告。</w:t>
      </w:r>
    </w:p>
    <w:p w14:paraId="647DA5EB">
      <w:pPr>
        <w:spacing w:line="360" w:lineRule="auto"/>
        <w:ind w:firstLine="480"/>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2.方式：苏采云政府采购一体化平台</w:t>
      </w:r>
    </w:p>
    <w:p w14:paraId="64A22BAB">
      <w:pPr>
        <w:keepNext/>
        <w:keepLines/>
        <w:spacing w:before="145" w:after="145" w:line="360" w:lineRule="auto"/>
        <w:ind w:firstLine="498"/>
        <w:outlineLvl w:val="2"/>
        <w:rPr>
          <w:rFonts w:hint="eastAsia" w:ascii="Times New Roman" w:hAnsi="Times New Roman"/>
          <w:b/>
          <w:bCs/>
          <w:color w:val="auto"/>
          <w:sz w:val="32"/>
          <w:szCs w:val="32"/>
        </w:rPr>
      </w:pPr>
      <w:r>
        <w:rPr>
          <w:rFonts w:hint="eastAsia" w:ascii="Times New Roman" w:hAnsi="Times New Roman"/>
          <w:b/>
          <w:bCs/>
          <w:color w:val="auto"/>
          <w:sz w:val="32"/>
          <w:szCs w:val="32"/>
        </w:rPr>
        <w:t>五、公告期限</w:t>
      </w:r>
      <w:bookmarkEnd w:id="39"/>
      <w:bookmarkEnd w:id="40"/>
      <w:bookmarkEnd w:id="41"/>
      <w:bookmarkEnd w:id="42"/>
      <w:bookmarkEnd w:id="43"/>
    </w:p>
    <w:p w14:paraId="1705AE81">
      <w:pPr>
        <w:keepNext w:val="0"/>
        <w:keepLines w:val="0"/>
        <w:pageBreakBefore w:val="0"/>
        <w:widowControl w:val="0"/>
        <w:spacing w:after="361"/>
        <w:ind w:firstLine="480"/>
        <w:rPr>
          <w:rFonts w:ascii="宋体" w:hAnsi="宋体" w:cs="宋体"/>
          <w:color w:val="auto"/>
          <w:sz w:val="24"/>
          <w:szCs w:val="24"/>
        </w:rPr>
      </w:pPr>
      <w:bookmarkStart w:id="44" w:name="_Toc38985268"/>
      <w:bookmarkStart w:id="45" w:name="_Toc35393795"/>
      <w:bookmarkStart w:id="46" w:name="_Toc35393626"/>
      <w:r>
        <w:rPr>
          <w:rFonts w:hint="eastAsia" w:ascii="宋体" w:hAnsi="宋体" w:cs="宋体"/>
          <w:color w:val="auto"/>
          <w:sz w:val="24"/>
          <w:szCs w:val="24"/>
        </w:rPr>
        <w:t>磋商公告及磋商文件公告期限为自本公告发布之日起3个工作日。</w:t>
      </w:r>
    </w:p>
    <w:p w14:paraId="2DA4EC05">
      <w:pPr>
        <w:keepNext/>
        <w:keepLines/>
        <w:spacing w:before="145" w:after="145" w:line="360" w:lineRule="auto"/>
        <w:ind w:firstLine="498"/>
        <w:outlineLvl w:val="2"/>
        <w:rPr>
          <w:rFonts w:ascii="Times New Roman" w:hAnsi="Times New Roman"/>
          <w:b/>
          <w:bCs/>
          <w:color w:val="auto"/>
          <w:sz w:val="32"/>
          <w:szCs w:val="32"/>
        </w:rPr>
      </w:pPr>
      <w:r>
        <w:rPr>
          <w:rFonts w:hint="eastAsia" w:ascii="Times New Roman" w:hAnsi="Times New Roman"/>
          <w:b/>
          <w:bCs/>
          <w:color w:val="auto"/>
          <w:sz w:val="32"/>
          <w:szCs w:val="32"/>
        </w:rPr>
        <w:t>六、其他补充事宜</w:t>
      </w:r>
      <w:bookmarkEnd w:id="44"/>
      <w:bookmarkEnd w:id="45"/>
      <w:bookmarkEnd w:id="46"/>
    </w:p>
    <w:p w14:paraId="3126A089">
      <w:pPr>
        <w:keepNext w:val="0"/>
        <w:keepLines w:val="0"/>
        <w:pageBreakBefore w:val="0"/>
        <w:widowControl w:val="0"/>
        <w:spacing w:after="361"/>
        <w:ind w:firstLine="480"/>
        <w:rPr>
          <w:rFonts w:ascii="宋体" w:hAnsi="宋体" w:cs="宋体"/>
          <w:color w:val="auto"/>
          <w:sz w:val="24"/>
          <w:szCs w:val="24"/>
          <w:highlight w:val="none"/>
        </w:rPr>
      </w:pPr>
      <w:bookmarkStart w:id="47" w:name="_Toc35393796"/>
      <w:bookmarkStart w:id="48" w:name="_Toc35393627"/>
      <w:bookmarkStart w:id="49" w:name="_Toc28359008"/>
      <w:bookmarkStart w:id="50" w:name="_Toc38985269"/>
      <w:bookmarkStart w:id="51" w:name="_Toc28359085"/>
      <w:r>
        <w:rPr>
          <w:rFonts w:hint="eastAsia" w:ascii="宋体" w:hAnsi="宋体" w:cs="宋体"/>
          <w:color w:val="auto"/>
          <w:sz w:val="24"/>
          <w:szCs w:val="24"/>
          <w:highlight w:val="none"/>
          <w:lang w:val="en-US" w:eastAsia="zh-CN"/>
        </w:rPr>
        <w:t>当采购公告与采购文件不一致时，以采购文件为准</w:t>
      </w:r>
      <w:r>
        <w:rPr>
          <w:rFonts w:hint="eastAsia" w:ascii="宋体" w:hAnsi="宋体" w:cs="宋体"/>
          <w:color w:val="auto"/>
          <w:sz w:val="24"/>
          <w:szCs w:val="24"/>
          <w:highlight w:val="none"/>
        </w:rPr>
        <w:t>。</w:t>
      </w:r>
    </w:p>
    <w:p w14:paraId="66594649">
      <w:pPr>
        <w:keepNext/>
        <w:keepLines/>
        <w:spacing w:before="145" w:after="145" w:line="360" w:lineRule="auto"/>
        <w:ind w:firstLine="498"/>
        <w:outlineLvl w:val="2"/>
        <w:rPr>
          <w:rFonts w:ascii="Times New Roman" w:hAnsi="Times New Roman"/>
          <w:b/>
          <w:bCs/>
          <w:color w:val="auto"/>
          <w:sz w:val="32"/>
          <w:szCs w:val="32"/>
        </w:rPr>
      </w:pPr>
      <w:r>
        <w:rPr>
          <w:rFonts w:hint="eastAsia" w:ascii="Times New Roman" w:hAnsi="Times New Roman"/>
          <w:b/>
          <w:bCs/>
          <w:color w:val="auto"/>
          <w:sz w:val="32"/>
          <w:szCs w:val="32"/>
        </w:rPr>
        <w:t>七、本次磋商联系方式</w:t>
      </w:r>
      <w:bookmarkEnd w:id="47"/>
      <w:bookmarkEnd w:id="48"/>
      <w:bookmarkEnd w:id="49"/>
      <w:bookmarkEnd w:id="50"/>
      <w:bookmarkEnd w:id="51"/>
    </w:p>
    <w:p w14:paraId="58DF357F">
      <w:pPr>
        <w:keepNext w:val="0"/>
        <w:keepLines w:val="0"/>
        <w:pageBreakBefore w:val="0"/>
        <w:widowControl/>
        <w:spacing w:line="360" w:lineRule="auto"/>
        <w:ind w:firstLine="720" w:firstLineChars="300"/>
        <w:jc w:val="left"/>
        <w:rPr>
          <w:rFonts w:hint="eastAsia" w:ascii="宋体" w:hAnsi="宋体" w:eastAsia="宋体" w:cs="宋体"/>
          <w:color w:val="auto"/>
          <w:sz w:val="24"/>
          <w:szCs w:val="24"/>
        </w:rPr>
      </w:pPr>
      <w:r>
        <w:rPr>
          <w:rFonts w:hint="eastAsia" w:ascii="宋体" w:hAnsi="宋体" w:eastAsia="宋体" w:cs="宋体"/>
          <w:color w:val="auto"/>
          <w:sz w:val="24"/>
          <w:szCs w:val="24"/>
        </w:rPr>
        <w:t>1.采购人信息</w:t>
      </w:r>
    </w:p>
    <w:p w14:paraId="1DA291AD">
      <w:pPr>
        <w:spacing w:line="360" w:lineRule="auto"/>
        <w:ind w:left="0" w:firstLine="1058"/>
        <w:jc w:val="left"/>
        <w:rPr>
          <w:rFonts w:hint="eastAsia" w:ascii="宋体" w:hAnsi="宋体" w:eastAsia="宋体" w:cs="宋体"/>
          <w:color w:val="auto"/>
          <w:sz w:val="24"/>
          <w:szCs w:val="24"/>
          <w:lang w:val="en-US" w:eastAsia="zh-CN" w:bidi="ar"/>
        </w:rPr>
      </w:pPr>
      <w:bookmarkStart w:id="52" w:name="_Toc28359009"/>
      <w:bookmarkStart w:id="53" w:name="_Toc28359086"/>
      <w:r>
        <w:rPr>
          <w:rFonts w:hint="eastAsia" w:ascii="宋体" w:hAnsi="宋体" w:eastAsia="宋体" w:cs="宋体"/>
          <w:color w:val="auto"/>
          <w:sz w:val="24"/>
          <w:szCs w:val="24"/>
          <w:lang w:val="en-US" w:eastAsia="zh-CN" w:bidi="ar"/>
        </w:rPr>
        <w:t>名  称：常州市北郊高级中学</w:t>
      </w:r>
    </w:p>
    <w:p w14:paraId="502B644C">
      <w:pPr>
        <w:spacing w:line="360" w:lineRule="auto"/>
        <w:ind w:left="0" w:firstLine="1058"/>
        <w:jc w:val="left"/>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地　址：</w:t>
      </w:r>
      <w:r>
        <w:rPr>
          <w:rFonts w:hint="eastAsia" w:ascii="宋体" w:hAnsi="宋体" w:cs="宋体"/>
          <w:color w:val="auto"/>
          <w:sz w:val="24"/>
          <w:szCs w:val="24"/>
          <w:lang w:val="en-US" w:eastAsia="zh-CN" w:bidi="ar"/>
        </w:rPr>
        <w:t>常州市新北区辽河路218号</w:t>
      </w:r>
    </w:p>
    <w:p w14:paraId="36AC7FAD">
      <w:pPr>
        <w:spacing w:line="360" w:lineRule="auto"/>
        <w:ind w:left="0" w:firstLine="1058"/>
        <w:jc w:val="left"/>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联系人：</w:t>
      </w:r>
      <w:r>
        <w:rPr>
          <w:rFonts w:hint="eastAsia" w:ascii="宋体" w:hAnsi="宋体" w:cs="宋体"/>
          <w:color w:val="auto"/>
          <w:sz w:val="24"/>
          <w:szCs w:val="24"/>
          <w:lang w:val="en-US" w:eastAsia="zh-CN" w:bidi="ar"/>
        </w:rPr>
        <w:t>钱老师</w:t>
      </w:r>
    </w:p>
    <w:p w14:paraId="61DACE8E">
      <w:pPr>
        <w:spacing w:line="480" w:lineRule="auto"/>
        <w:ind w:left="0" w:firstLine="1058"/>
        <w:jc w:val="left"/>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电  话：</w:t>
      </w:r>
      <w:r>
        <w:rPr>
          <w:rFonts w:hint="eastAsia" w:ascii="宋体" w:hAnsi="宋体" w:cs="宋体"/>
          <w:color w:val="auto"/>
          <w:sz w:val="24"/>
          <w:szCs w:val="24"/>
          <w:lang w:val="en-US" w:eastAsia="zh-CN" w:bidi="ar"/>
        </w:rPr>
        <w:t>0519-81189712</w:t>
      </w:r>
    </w:p>
    <w:p w14:paraId="1E298B75">
      <w:pPr>
        <w:spacing w:line="360" w:lineRule="auto"/>
        <w:ind w:firstLine="720" w:firstLineChars="300"/>
        <w:jc w:val="left"/>
        <w:rPr>
          <w:rFonts w:hint="default" w:ascii="宋体" w:hAnsi="宋体" w:eastAsia="宋体"/>
          <w:color w:val="auto"/>
          <w:sz w:val="24"/>
          <w:szCs w:val="24"/>
          <w:lang w:val="en-US" w:eastAsia="zh-CN"/>
        </w:rPr>
      </w:pPr>
      <w:r>
        <w:rPr>
          <w:rFonts w:hint="eastAsia" w:ascii="宋体" w:hAnsi="宋体" w:cs="宋体"/>
          <w:color w:val="auto"/>
          <w:sz w:val="24"/>
          <w:szCs w:val="24"/>
        </w:rPr>
        <w:t>2.</w:t>
      </w:r>
      <w:bookmarkEnd w:id="52"/>
      <w:bookmarkEnd w:id="53"/>
      <w:r>
        <w:rPr>
          <w:rFonts w:hint="eastAsia" w:ascii="宋体" w:hAnsi="宋体" w:cs="宋体"/>
          <w:color w:val="auto"/>
          <w:sz w:val="24"/>
          <w:szCs w:val="24"/>
          <w:lang w:val="en-US" w:eastAsia="zh-CN"/>
        </w:rPr>
        <w:t>常州市教育基本建设与装备管理中心</w:t>
      </w:r>
    </w:p>
    <w:p w14:paraId="5CFCF8B4">
      <w:pPr>
        <w:spacing w:line="360" w:lineRule="auto"/>
        <w:ind w:left="0" w:firstLine="1058"/>
        <w:rPr>
          <w:rFonts w:hint="default" w:ascii="宋体" w:hAnsi="宋体" w:eastAsia="宋体"/>
          <w:color w:val="auto"/>
          <w:sz w:val="24"/>
          <w:szCs w:val="24"/>
          <w:lang w:val="en-US" w:eastAsia="zh-CN"/>
        </w:rPr>
      </w:pPr>
      <w:r>
        <w:rPr>
          <w:rFonts w:hint="eastAsia" w:ascii="宋体" w:hAnsi="宋体"/>
          <w:color w:val="auto"/>
          <w:sz w:val="24"/>
          <w:szCs w:val="24"/>
        </w:rPr>
        <w:t>地　址：</w:t>
      </w:r>
      <w:r>
        <w:rPr>
          <w:rFonts w:hint="eastAsia" w:ascii="宋体" w:hAnsi="宋体"/>
          <w:color w:val="auto"/>
          <w:sz w:val="24"/>
          <w:szCs w:val="24"/>
          <w:u w:val="none"/>
          <w:lang w:val="en-US" w:eastAsia="zh-CN"/>
        </w:rPr>
        <w:t>常州市新市路9号</w:t>
      </w:r>
    </w:p>
    <w:p w14:paraId="34C4AD40">
      <w:pPr>
        <w:spacing w:line="360" w:lineRule="auto"/>
        <w:ind w:left="0" w:firstLine="1058"/>
        <w:rPr>
          <w:rFonts w:hint="default" w:ascii="宋体" w:hAnsi="宋体"/>
          <w:color w:val="auto"/>
          <w:sz w:val="24"/>
          <w:szCs w:val="24"/>
          <w:u w:val="none"/>
          <w:lang w:val="en-US"/>
        </w:rPr>
      </w:pPr>
      <w:r>
        <w:rPr>
          <w:rFonts w:hint="eastAsia" w:ascii="宋体" w:hAnsi="宋体"/>
          <w:color w:val="auto"/>
          <w:sz w:val="24"/>
          <w:szCs w:val="24"/>
        </w:rPr>
        <w:t>联系人：</w:t>
      </w:r>
      <w:r>
        <w:rPr>
          <w:rFonts w:hint="eastAsia" w:ascii="宋体" w:hAnsi="宋体"/>
          <w:color w:val="auto"/>
          <w:sz w:val="24"/>
          <w:szCs w:val="24"/>
          <w:lang w:val="en-US" w:eastAsia="zh-CN"/>
        </w:rPr>
        <w:t>张老师</w:t>
      </w:r>
    </w:p>
    <w:p w14:paraId="5E4A5150">
      <w:pPr>
        <w:spacing w:line="480" w:lineRule="auto"/>
        <w:ind w:left="0" w:firstLine="1058"/>
        <w:rPr>
          <w:rFonts w:hint="eastAsia" w:ascii="宋体" w:hAnsi="宋体"/>
          <w:color w:val="auto"/>
          <w:sz w:val="24"/>
          <w:szCs w:val="24"/>
          <w:lang w:val="en-US" w:eastAsia="zh-CN"/>
        </w:rPr>
      </w:pPr>
      <w:r>
        <w:rPr>
          <w:rFonts w:hint="eastAsia" w:ascii="宋体" w:hAnsi="宋体"/>
          <w:color w:val="auto"/>
          <w:sz w:val="24"/>
          <w:szCs w:val="24"/>
          <w:lang w:val="en-US" w:eastAsia="zh-CN"/>
        </w:rPr>
        <w:t>电  话</w:t>
      </w:r>
      <w:r>
        <w:rPr>
          <w:rFonts w:hint="eastAsia" w:ascii="宋体" w:hAnsi="宋体"/>
          <w:color w:val="auto"/>
          <w:sz w:val="24"/>
          <w:szCs w:val="24"/>
        </w:rPr>
        <w:t>：</w:t>
      </w:r>
      <w:r>
        <w:rPr>
          <w:rFonts w:hint="eastAsia" w:ascii="宋体" w:hAnsi="宋体"/>
          <w:color w:val="auto"/>
          <w:sz w:val="24"/>
          <w:szCs w:val="24"/>
          <w:lang w:val="en-US" w:eastAsia="zh-CN"/>
        </w:rPr>
        <w:t>0519-86802236</w:t>
      </w:r>
    </w:p>
    <w:p w14:paraId="085AE33C">
      <w:pPr>
        <w:spacing w:line="360" w:lineRule="auto"/>
        <w:ind w:firstLine="720" w:firstLineChars="300"/>
        <w:rPr>
          <w:rFonts w:ascii="宋体" w:hAnsi="宋体"/>
          <w:color w:val="auto"/>
          <w:sz w:val="24"/>
          <w:szCs w:val="24"/>
        </w:rPr>
      </w:pPr>
      <w:r>
        <w:rPr>
          <w:rFonts w:hint="eastAsia" w:ascii="宋体" w:hAnsi="宋体"/>
          <w:color w:val="auto"/>
          <w:sz w:val="24"/>
          <w:szCs w:val="24"/>
          <w:lang w:val="en-US" w:eastAsia="zh-CN"/>
        </w:rPr>
        <w:t>3.</w:t>
      </w:r>
      <w:r>
        <w:rPr>
          <w:rFonts w:hint="eastAsia" w:ascii="宋体" w:hAnsi="宋体"/>
          <w:color w:val="auto"/>
          <w:sz w:val="24"/>
          <w:szCs w:val="24"/>
        </w:rPr>
        <w:t>电子化招投标技术支持电话：0519-85588210</w:t>
      </w:r>
    </w:p>
    <w:p w14:paraId="78AF45B2">
      <w:pPr>
        <w:keepNext/>
        <w:keepLines/>
        <w:spacing w:before="145" w:after="145" w:line="360" w:lineRule="auto"/>
        <w:ind w:firstLine="498"/>
        <w:outlineLvl w:val="2"/>
        <w:rPr>
          <w:rFonts w:ascii="Times New Roman" w:hAnsi="Times New Roman"/>
          <w:b/>
          <w:bCs/>
          <w:color w:val="auto"/>
          <w:sz w:val="32"/>
          <w:szCs w:val="32"/>
        </w:rPr>
      </w:pPr>
      <w:r>
        <w:rPr>
          <w:rFonts w:hint="eastAsia" w:ascii="Times New Roman" w:hAnsi="Times New Roman"/>
          <w:b/>
          <w:bCs/>
          <w:color w:val="auto"/>
          <w:sz w:val="32"/>
          <w:szCs w:val="32"/>
        </w:rPr>
        <w:t>八、其他</w:t>
      </w:r>
    </w:p>
    <w:p w14:paraId="1557982E">
      <w:pPr>
        <w:keepNext w:val="0"/>
        <w:keepLines w:val="0"/>
        <w:pageBreakBefore w:val="0"/>
        <w:widowControl w:val="0"/>
        <w:tabs>
          <w:tab w:val="left" w:pos="900"/>
          <w:tab w:val="left" w:pos="1134"/>
          <w:tab w:val="left" w:pos="1589"/>
          <w:tab w:val="left" w:pos="5521"/>
        </w:tabs>
        <w:spacing w:line="360" w:lineRule="auto"/>
        <w:ind w:firstLine="482"/>
        <w:rPr>
          <w:rFonts w:hint="eastAsia" w:ascii="宋体" w:hAnsi="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w:t>
      </w:r>
      <w:r>
        <w:rPr>
          <w:rFonts w:hint="eastAsia" w:ascii="宋体" w:hAnsi="宋体" w:eastAsia="宋体" w:cs="Times New Roman"/>
          <w:b w:val="0"/>
          <w:bCs w:val="0"/>
          <w:color w:val="auto"/>
          <w:sz w:val="24"/>
          <w:szCs w:val="24"/>
          <w:lang w:val="en-US" w:eastAsia="zh-CN"/>
        </w:rPr>
        <w:fldChar w:fldCharType="begin"/>
      </w:r>
      <w:r>
        <w:rPr>
          <w:rFonts w:hint="eastAsia" w:ascii="宋体" w:hAnsi="宋体" w:eastAsia="宋体" w:cs="Times New Roman"/>
          <w:b w:val="0"/>
          <w:bCs w:val="0"/>
          <w:color w:val="auto"/>
          <w:sz w:val="24"/>
          <w:szCs w:val="24"/>
          <w:lang w:val="en-US" w:eastAsia="zh-CN"/>
        </w:rPr>
        <w:instrText xml:space="preserve"> HYPERLINK "http://www.ccgp-jiangsu.gov.cn/jiangsu/zlxz/ee/ee3a4bc5a3454aa2b0d9312230633ce9.html。" </w:instrText>
      </w:r>
      <w:r>
        <w:rPr>
          <w:rFonts w:hint="eastAsia" w:ascii="宋体" w:hAnsi="宋体" w:eastAsia="宋体" w:cs="Times New Roman"/>
          <w:b w:val="0"/>
          <w:bCs w:val="0"/>
          <w:color w:val="auto"/>
          <w:sz w:val="24"/>
          <w:szCs w:val="24"/>
          <w:lang w:val="en-US" w:eastAsia="zh-CN"/>
        </w:rPr>
        <w:fldChar w:fldCharType="separate"/>
      </w:r>
      <w:r>
        <w:rPr>
          <w:rStyle w:val="55"/>
          <w:rFonts w:hint="eastAsia" w:ascii="宋体" w:hAnsi="宋体" w:eastAsia="宋体" w:cs="Times New Roman"/>
          <w:b w:val="0"/>
          <w:bCs w:val="0"/>
          <w:color w:val="auto"/>
          <w:sz w:val="24"/>
          <w:szCs w:val="24"/>
          <w:lang w:val="en-US" w:eastAsia="zh-CN"/>
        </w:rPr>
        <w:t>http://www.ccgp-jiangsu.gov.cn/jiangsu/zlxz/ee/ee3a4bc5a3454aa2b0d9312230633ce9.html</w:t>
      </w:r>
      <w:r>
        <w:rPr>
          <w:rStyle w:val="55"/>
          <w:rFonts w:hint="eastAsia" w:ascii="宋体" w:hAnsi="宋体" w:cs="Times New Roman"/>
          <w:b w:val="0"/>
          <w:bCs w:val="0"/>
          <w:color w:val="auto"/>
          <w:sz w:val="24"/>
          <w:szCs w:val="24"/>
          <w:lang w:val="en-US" w:eastAsia="zh-CN"/>
        </w:rPr>
        <w:t>。</w:t>
      </w:r>
      <w:r>
        <w:rPr>
          <w:rFonts w:hint="eastAsia" w:ascii="宋体" w:hAnsi="宋体" w:eastAsia="宋体" w:cs="Times New Roman"/>
          <w:b w:val="0"/>
          <w:bCs w:val="0"/>
          <w:color w:val="auto"/>
          <w:sz w:val="24"/>
          <w:szCs w:val="24"/>
          <w:lang w:val="en-US" w:eastAsia="zh-CN"/>
        </w:rPr>
        <w:fldChar w:fldCharType="end"/>
      </w:r>
    </w:p>
    <w:p w14:paraId="636C1BEB">
      <w:pPr>
        <w:keepNext w:val="0"/>
        <w:keepLines w:val="0"/>
        <w:pageBreakBefore w:val="0"/>
        <w:widowControl w:val="0"/>
        <w:tabs>
          <w:tab w:val="left" w:pos="900"/>
          <w:tab w:val="left" w:pos="1134"/>
          <w:tab w:val="left" w:pos="1589"/>
          <w:tab w:val="left" w:pos="5521"/>
        </w:tabs>
        <w:spacing w:line="360" w:lineRule="auto"/>
        <w:ind w:firstLine="482"/>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03896EBC">
      <w:pPr>
        <w:tabs>
          <w:tab w:val="left" w:pos="900"/>
          <w:tab w:val="left" w:pos="1134"/>
          <w:tab w:val="left" w:pos="1589"/>
          <w:tab w:val="left" w:pos="5521"/>
        </w:tabs>
        <w:spacing w:line="360" w:lineRule="auto"/>
        <w:ind w:firstLine="480"/>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2.有关本次磋商的事项若存在变动或修改，敬请及时关注常州市教育基本建设与装备管理中心在“江苏政府采购网、常州市政府采购网”发布的更正公告。</w:t>
      </w:r>
    </w:p>
    <w:p w14:paraId="5A1BA25C">
      <w:pPr>
        <w:tabs>
          <w:tab w:val="left" w:pos="900"/>
          <w:tab w:val="left" w:pos="1134"/>
          <w:tab w:val="left" w:pos="1589"/>
          <w:tab w:val="left" w:pos="5521"/>
        </w:tabs>
        <w:spacing w:line="360" w:lineRule="auto"/>
        <w:ind w:firstLine="480"/>
        <w:jc w:val="left"/>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3.本次磋商不收取磋商保证金。</w:t>
      </w:r>
      <w:bookmarkStart w:id="54" w:name="_Toc120614211"/>
    </w:p>
    <w:p w14:paraId="779EAF6D">
      <w:pPr>
        <w:rPr>
          <w:rFonts w:hint="eastAsia" w:ascii="黑体" w:hAnsi="Arial" w:eastAsia="黑体" w:cs="Arial"/>
          <w:b/>
          <w:bCs/>
          <w:color w:val="auto"/>
          <w:sz w:val="44"/>
          <w:szCs w:val="44"/>
        </w:rPr>
      </w:pPr>
      <w:r>
        <w:rPr>
          <w:rFonts w:hint="eastAsia" w:ascii="黑体" w:hAnsi="Arial" w:eastAsia="黑体" w:cs="Arial"/>
          <w:b/>
          <w:bCs/>
          <w:color w:val="auto"/>
          <w:sz w:val="44"/>
          <w:szCs w:val="44"/>
        </w:rPr>
        <w:br w:type="page" w:clear="all"/>
      </w:r>
    </w:p>
    <w:p w14:paraId="0734848C">
      <w:pPr>
        <w:tabs>
          <w:tab w:val="left" w:pos="900"/>
          <w:tab w:val="left" w:pos="1134"/>
          <w:tab w:val="left" w:pos="1589"/>
          <w:tab w:val="left" w:pos="5521"/>
        </w:tabs>
        <w:spacing w:line="360" w:lineRule="auto"/>
        <w:ind w:firstLine="480"/>
        <w:jc w:val="center"/>
        <w:outlineLvl w:val="0"/>
        <w:rPr>
          <w:rFonts w:hint="eastAsia" w:ascii="黑体" w:hAnsi="Arial" w:eastAsia="黑体" w:cs="Arial"/>
          <w:b/>
          <w:bCs/>
          <w:color w:val="auto"/>
          <w:sz w:val="44"/>
          <w:szCs w:val="44"/>
        </w:rPr>
      </w:pPr>
      <w:bookmarkStart w:id="55" w:name="_Toc30622"/>
      <w:r>
        <w:rPr>
          <w:rFonts w:hint="eastAsia" w:ascii="黑体" w:hAnsi="Arial" w:eastAsia="黑体" w:cs="Arial"/>
          <w:b/>
          <w:bCs/>
          <w:color w:val="auto"/>
          <w:sz w:val="44"/>
          <w:szCs w:val="44"/>
        </w:rPr>
        <w:t xml:space="preserve">第二章  </w:t>
      </w:r>
      <w:bookmarkEnd w:id="8"/>
      <w:bookmarkEnd w:id="9"/>
      <w:bookmarkEnd w:id="10"/>
      <w:bookmarkEnd w:id="11"/>
      <w:bookmarkEnd w:id="12"/>
      <w:bookmarkEnd w:id="54"/>
      <w:r>
        <w:rPr>
          <w:rFonts w:hint="eastAsia" w:ascii="黑体" w:hAnsi="Arial" w:eastAsia="黑体" w:cs="Arial"/>
          <w:b/>
          <w:bCs/>
          <w:color w:val="auto"/>
          <w:sz w:val="44"/>
          <w:szCs w:val="44"/>
        </w:rPr>
        <w:t>供应商须知</w:t>
      </w:r>
      <w:bookmarkEnd w:id="55"/>
    </w:p>
    <w:p w14:paraId="20614AA2">
      <w:pPr>
        <w:keepNext/>
        <w:keepLines/>
        <w:spacing w:before="145" w:after="145" w:line="360" w:lineRule="auto"/>
        <w:ind w:firstLine="498"/>
        <w:jc w:val="center"/>
        <w:outlineLvl w:val="1"/>
        <w:rPr>
          <w:rFonts w:hint="eastAsia" w:ascii="Times New Roman" w:hAnsi="Times New Roman" w:eastAsia="宋体" w:cs="Times New Roman"/>
          <w:b/>
          <w:bCs/>
          <w:color w:val="auto"/>
          <w:sz w:val="32"/>
          <w:szCs w:val="32"/>
        </w:rPr>
      </w:pPr>
      <w:bookmarkStart w:id="56" w:name="_Toc20823275"/>
      <w:bookmarkStart w:id="57" w:name="_Toc513029203"/>
      <w:bookmarkStart w:id="58" w:name="_Toc16938519"/>
      <w:bookmarkStart w:id="59" w:name="_Toc120614214"/>
      <w:r>
        <w:rPr>
          <w:rFonts w:hint="eastAsia" w:ascii="Times New Roman" w:hAnsi="Times New Roman" w:eastAsia="宋体" w:cs="Times New Roman"/>
          <w:b/>
          <w:bCs/>
          <w:color w:val="auto"/>
          <w:sz w:val="32"/>
          <w:szCs w:val="32"/>
        </w:rPr>
        <w:t>供应商须知资料表</w:t>
      </w:r>
    </w:p>
    <w:p w14:paraId="254DF7B3">
      <w:pPr>
        <w:spacing w:line="360" w:lineRule="auto"/>
        <w:ind w:firstLine="480"/>
        <w:rPr>
          <w:color w:val="auto"/>
          <w:sz w:val="24"/>
          <w:highlight w:val="none"/>
        </w:rPr>
      </w:pPr>
      <w:r>
        <w:rPr>
          <w:color w:val="auto"/>
          <w:sz w:val="24"/>
          <w:highlight w:val="none"/>
        </w:rPr>
        <w:t>本表是对供应商须知的具体补充和修改，如有矛盾，均以本资料表为准。标记“</w:t>
      </w:r>
      <w:r>
        <w:rPr>
          <w:b/>
          <w:color w:val="auto"/>
          <w:sz w:val="24"/>
          <w:highlight w:val="none"/>
        </w:rPr>
        <w:t>■</w:t>
      </w:r>
      <w:r>
        <w:rPr>
          <w:color w:val="auto"/>
          <w:sz w:val="24"/>
          <w:highlight w:val="none"/>
        </w:rPr>
        <w:t>”的选项意为适用于本项目，标记“</w:t>
      </w:r>
      <w:r>
        <w:rPr>
          <w:color w:val="auto"/>
          <w:highlight w:val="none"/>
        </w:rPr>
        <w:t>□</w:t>
      </w:r>
      <w:r>
        <w:rPr>
          <w:color w:val="auto"/>
          <w:sz w:val="24"/>
          <w:highlight w:val="none"/>
        </w:rPr>
        <w:t>”的选项意为不适用于本项目。</w:t>
      </w:r>
    </w:p>
    <w:tbl>
      <w:tblPr>
        <w:tblStyle w:val="48"/>
        <w:tblW w:w="89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0"/>
        <w:gridCol w:w="1560"/>
        <w:gridCol w:w="6490"/>
      </w:tblGrid>
      <w:tr w14:paraId="4DD21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4" w:hRule="atLeast"/>
          <w:tblHeader/>
          <w:jc w:val="center"/>
        </w:trPr>
        <w:tc>
          <w:tcPr>
            <w:tcW w:w="940" w:type="dxa"/>
            <w:noWrap w:val="0"/>
            <w:vAlign w:val="center"/>
          </w:tcPr>
          <w:p w14:paraId="618CB3F0">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2"/>
                <w:szCs w:val="22"/>
                <w:highlight w:val="none"/>
              </w:rPr>
            </w:pPr>
            <w:r>
              <w:rPr>
                <w:rFonts w:hint="eastAsia" w:ascii="宋体" w:hAnsi="宋体" w:eastAsia="宋体" w:cs="宋体"/>
                <w:b/>
                <w:color w:val="auto"/>
                <w:sz w:val="22"/>
                <w:szCs w:val="22"/>
                <w:highlight w:val="none"/>
              </w:rPr>
              <w:t>条款号</w:t>
            </w:r>
          </w:p>
        </w:tc>
        <w:tc>
          <w:tcPr>
            <w:tcW w:w="1560" w:type="dxa"/>
            <w:noWrap w:val="0"/>
            <w:vAlign w:val="center"/>
          </w:tcPr>
          <w:p w14:paraId="17D1BA39">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条目</w:t>
            </w:r>
          </w:p>
        </w:tc>
        <w:tc>
          <w:tcPr>
            <w:tcW w:w="6490" w:type="dxa"/>
            <w:noWrap w:val="0"/>
            <w:vAlign w:val="center"/>
          </w:tcPr>
          <w:p w14:paraId="7416B9F9">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内容</w:t>
            </w:r>
          </w:p>
        </w:tc>
      </w:tr>
      <w:tr w14:paraId="1BA31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jc w:val="center"/>
        </w:trPr>
        <w:tc>
          <w:tcPr>
            <w:tcW w:w="940" w:type="dxa"/>
            <w:vMerge w:val="restart"/>
            <w:noWrap w:val="0"/>
            <w:vAlign w:val="center"/>
          </w:tcPr>
          <w:p w14:paraId="577C4128">
            <w:pPr>
              <w:pStyle w:val="24"/>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8.2</w:t>
            </w:r>
          </w:p>
        </w:tc>
        <w:tc>
          <w:tcPr>
            <w:tcW w:w="1560" w:type="dxa"/>
            <w:noWrap w:val="0"/>
            <w:vAlign w:val="center"/>
          </w:tcPr>
          <w:p w14:paraId="0930091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现场考察</w:t>
            </w:r>
          </w:p>
        </w:tc>
        <w:tc>
          <w:tcPr>
            <w:tcW w:w="6490" w:type="dxa"/>
            <w:noWrap w:val="0"/>
            <w:vAlign w:val="center"/>
          </w:tcPr>
          <w:p w14:paraId="79A00E51">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■不组织</w:t>
            </w:r>
          </w:p>
          <w:p w14:paraId="7EC8486F">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ascii="Wingdings" w:hAnsi="Wingdings" w:eastAsia="Wingdings" w:cs="Wingdings"/>
                <w:bCs/>
                <w:color w:val="auto"/>
                <w:sz w:val="22"/>
                <w:szCs w:val="22"/>
                <w:lang w:val="en-US" w:eastAsia="zh-CN"/>
              </w:rPr>
              <w:t>¨</w:t>
            </w:r>
            <w:r>
              <w:rPr>
                <w:rFonts w:hint="eastAsia" w:ascii="宋体" w:hAnsi="宋体" w:eastAsia="宋体" w:cs="宋体"/>
                <w:bCs/>
                <w:color w:val="auto"/>
                <w:sz w:val="22"/>
                <w:szCs w:val="22"/>
                <w:lang w:val="en-US" w:eastAsia="zh-CN"/>
              </w:rPr>
              <w:t>组织，考察时间：__年_月_日_点_分；</w:t>
            </w:r>
          </w:p>
          <w:p w14:paraId="0F0525DE">
            <w:pPr>
              <w:keepNext w:val="0"/>
              <w:keepLines w:val="0"/>
              <w:suppressLineNumbers w:val="0"/>
              <w:spacing w:before="0" w:beforeAutospacing="0" w:after="0" w:afterAutospacing="0" w:line="360" w:lineRule="auto"/>
              <w:ind w:left="0" w:right="0"/>
              <w:rPr>
                <w:rFonts w:hint="eastAsia" w:ascii="宋体" w:hAnsi="宋体" w:eastAsia="宋体" w:cs="宋体"/>
                <w:color w:val="auto"/>
                <w:sz w:val="22"/>
                <w:szCs w:val="22"/>
                <w:highlight w:val="none"/>
              </w:rPr>
            </w:pPr>
            <w:r>
              <w:rPr>
                <w:rFonts w:hint="eastAsia" w:ascii="宋体" w:hAnsi="宋体" w:eastAsia="宋体" w:cs="宋体"/>
                <w:bCs/>
                <w:color w:val="auto"/>
                <w:sz w:val="22"/>
                <w:szCs w:val="22"/>
                <w:lang w:val="en-US" w:eastAsia="zh-CN"/>
              </w:rPr>
              <w:t>考察地点：____________。</w:t>
            </w:r>
          </w:p>
        </w:tc>
      </w:tr>
      <w:tr w14:paraId="35A45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jc w:val="center"/>
        </w:trPr>
        <w:tc>
          <w:tcPr>
            <w:tcW w:w="940" w:type="dxa"/>
            <w:vMerge w:val="continue"/>
            <w:noWrap w:val="0"/>
            <w:vAlign w:val="center"/>
          </w:tcPr>
          <w:p w14:paraId="59C44667">
            <w:pPr>
              <w:pStyle w:val="24"/>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p>
        </w:tc>
        <w:tc>
          <w:tcPr>
            <w:tcW w:w="1560" w:type="dxa"/>
            <w:noWrap w:val="0"/>
            <w:vAlign w:val="center"/>
          </w:tcPr>
          <w:p w14:paraId="6CFAFCB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磋商前答疑会</w:t>
            </w:r>
          </w:p>
        </w:tc>
        <w:tc>
          <w:tcPr>
            <w:tcW w:w="6490" w:type="dxa"/>
            <w:noWrap w:val="0"/>
            <w:vAlign w:val="center"/>
          </w:tcPr>
          <w:p w14:paraId="684C512E">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rPr>
            </w:pPr>
            <w:r>
              <w:rPr>
                <w:rFonts w:hint="eastAsia" w:ascii="宋体" w:hAnsi="宋体" w:eastAsia="宋体" w:cs="宋体"/>
                <w:bCs/>
                <w:color w:val="auto"/>
                <w:sz w:val="22"/>
                <w:szCs w:val="22"/>
              </w:rPr>
              <w:t>■不召开</w:t>
            </w:r>
          </w:p>
          <w:p w14:paraId="29EDC2F4">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ascii="Wingdings" w:hAnsi="Wingdings" w:eastAsia="Wingdings" w:cs="Wingdings"/>
                <w:bCs/>
                <w:color w:val="auto"/>
                <w:sz w:val="22"/>
                <w:szCs w:val="22"/>
                <w:lang w:val="en-US" w:eastAsia="zh-CN"/>
              </w:rPr>
              <w:t>¨</w:t>
            </w:r>
            <w:r>
              <w:rPr>
                <w:rFonts w:hint="eastAsia" w:ascii="宋体" w:hAnsi="宋体" w:eastAsia="宋体" w:cs="宋体"/>
                <w:bCs/>
                <w:color w:val="auto"/>
                <w:sz w:val="22"/>
                <w:szCs w:val="22"/>
              </w:rPr>
              <w:t>召开，召开时间：__年_月_日_点_分</w:t>
            </w:r>
            <w:r>
              <w:rPr>
                <w:rFonts w:hint="eastAsia" w:ascii="宋体" w:hAnsi="宋体" w:eastAsia="宋体" w:cs="宋体"/>
                <w:bCs/>
                <w:color w:val="auto"/>
                <w:sz w:val="22"/>
                <w:szCs w:val="22"/>
                <w:lang w:val="en-US" w:eastAsia="zh-CN"/>
              </w:rPr>
              <w:t>；</w:t>
            </w:r>
          </w:p>
          <w:p w14:paraId="29D56E80">
            <w:pPr>
              <w:keepNext w:val="0"/>
              <w:keepLines w:val="0"/>
              <w:suppressLineNumbers w:val="0"/>
              <w:spacing w:before="0" w:beforeAutospacing="0" w:after="0" w:afterAutospacing="0" w:line="360" w:lineRule="auto"/>
              <w:ind w:left="0" w:right="0"/>
              <w:rPr>
                <w:rFonts w:hint="eastAsia" w:ascii="宋体" w:hAnsi="宋体" w:eastAsia="宋体" w:cs="宋体"/>
                <w:color w:val="auto"/>
                <w:sz w:val="22"/>
                <w:szCs w:val="22"/>
                <w:highlight w:val="none"/>
              </w:rPr>
            </w:pPr>
            <w:r>
              <w:rPr>
                <w:rFonts w:hint="eastAsia" w:ascii="宋体" w:hAnsi="宋体" w:eastAsia="宋体" w:cs="宋体"/>
                <w:bCs/>
                <w:color w:val="auto"/>
                <w:sz w:val="22"/>
                <w:szCs w:val="22"/>
              </w:rPr>
              <w:t>召开地点：____________。</w:t>
            </w:r>
          </w:p>
        </w:tc>
      </w:tr>
      <w:tr w14:paraId="0A00A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940" w:type="dxa"/>
            <w:noWrap w:val="0"/>
            <w:vAlign w:val="center"/>
          </w:tcPr>
          <w:p w14:paraId="36F6A60B">
            <w:pPr>
              <w:pStyle w:val="43"/>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lang w:val="en-US" w:eastAsia="zh-CN" w:bidi="ar"/>
              </w:rPr>
              <w:t>14.2</w:t>
            </w:r>
          </w:p>
        </w:tc>
        <w:tc>
          <w:tcPr>
            <w:tcW w:w="1560" w:type="dxa"/>
            <w:noWrap w:val="0"/>
            <w:vAlign w:val="center"/>
          </w:tcPr>
          <w:p w14:paraId="27A836C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
              </w:rPr>
              <w:t>报价</w:t>
            </w:r>
          </w:p>
        </w:tc>
        <w:tc>
          <w:tcPr>
            <w:tcW w:w="6490" w:type="dxa"/>
            <w:noWrap w:val="0"/>
            <w:vAlign w:val="center"/>
          </w:tcPr>
          <w:p w14:paraId="364A0AC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color w:val="auto"/>
                <w:sz w:val="22"/>
                <w:szCs w:val="22"/>
              </w:rPr>
            </w:pPr>
            <w:r>
              <w:rPr>
                <w:rFonts w:hint="eastAsia" w:ascii="宋体" w:hAnsi="宋体" w:eastAsia="宋体" w:cs="宋体"/>
                <w:bCs/>
                <w:color w:val="auto"/>
                <w:sz w:val="22"/>
                <w:szCs w:val="22"/>
                <w:lang w:val="en-US" w:eastAsia="zh-CN" w:bidi="ar"/>
              </w:rPr>
              <w:t>投标报价的特殊规定：</w:t>
            </w:r>
          </w:p>
          <w:p w14:paraId="4C23084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color w:val="auto"/>
                <w:sz w:val="22"/>
                <w:szCs w:val="22"/>
              </w:rPr>
            </w:pPr>
            <w:r>
              <w:rPr>
                <w:rFonts w:ascii="Wingdings" w:hAnsi="Wingdings" w:eastAsia="Wingdings" w:cs="Wingdings"/>
                <w:bCs/>
                <w:color w:val="auto"/>
                <w:sz w:val="22"/>
                <w:szCs w:val="22"/>
                <w:lang w:val="en-US" w:eastAsia="zh-CN"/>
              </w:rPr>
              <w:t>¨</w:t>
            </w:r>
            <w:r>
              <w:rPr>
                <w:rFonts w:hint="eastAsia" w:ascii="宋体" w:hAnsi="宋体" w:eastAsia="宋体" w:cs="宋体"/>
                <w:bCs/>
                <w:color w:val="auto"/>
                <w:sz w:val="22"/>
                <w:szCs w:val="22"/>
                <w:lang w:val="en-US" w:eastAsia="zh-CN" w:bidi="ar"/>
              </w:rPr>
              <w:t>无</w:t>
            </w:r>
          </w:p>
          <w:p w14:paraId="4E6ACA3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color w:val="auto"/>
                <w:sz w:val="22"/>
                <w:szCs w:val="22"/>
              </w:rPr>
            </w:pPr>
            <w:r>
              <w:rPr>
                <w:rFonts w:hint="eastAsia" w:ascii="宋体" w:hAnsi="宋体" w:eastAsia="宋体" w:cs="宋体"/>
                <w:bCs/>
                <w:color w:val="auto"/>
                <w:sz w:val="22"/>
                <w:szCs w:val="22"/>
                <w:lang w:val="en-US" w:eastAsia="zh-CN" w:bidi="ar"/>
              </w:rPr>
              <w:t>■有，具体情形：本项目采用</w:t>
            </w:r>
            <w:r>
              <w:rPr>
                <w:rFonts w:hint="eastAsia" w:ascii="宋体" w:hAnsi="宋体" w:eastAsia="宋体" w:cs="宋体"/>
                <w:b/>
                <w:bCs w:val="0"/>
                <w:color w:val="auto"/>
                <w:sz w:val="22"/>
                <w:szCs w:val="22"/>
                <w:u w:val="single"/>
                <w:lang w:val="en-US" w:eastAsia="zh-CN" w:bidi="ar"/>
              </w:rPr>
              <w:t>二轮报价</w:t>
            </w:r>
            <w:r>
              <w:rPr>
                <w:rFonts w:hint="eastAsia" w:ascii="宋体" w:hAnsi="宋体" w:eastAsia="宋体" w:cs="宋体"/>
                <w:bCs/>
                <w:color w:val="auto"/>
                <w:sz w:val="22"/>
                <w:szCs w:val="22"/>
                <w:lang w:val="en-US" w:eastAsia="zh-CN" w:bidi="ar"/>
              </w:rPr>
              <w:t>。磋商响应文件报价一览表的报价作为首</w:t>
            </w:r>
            <w:r>
              <w:rPr>
                <w:rFonts w:hint="eastAsia" w:ascii="宋体" w:hAnsi="宋体" w:cs="宋体"/>
                <w:bCs/>
                <w:color w:val="auto"/>
                <w:sz w:val="22"/>
                <w:szCs w:val="22"/>
                <w:lang w:val="en-US" w:eastAsia="zh-CN" w:bidi="ar"/>
              </w:rPr>
              <w:t>轮</w:t>
            </w:r>
            <w:r>
              <w:rPr>
                <w:rFonts w:hint="eastAsia" w:ascii="宋体" w:hAnsi="宋体" w:eastAsia="宋体" w:cs="宋体"/>
                <w:bCs/>
                <w:color w:val="auto"/>
                <w:sz w:val="22"/>
                <w:szCs w:val="22"/>
                <w:lang w:val="en-US" w:eastAsia="zh-CN" w:bidi="ar"/>
              </w:rPr>
              <w:t>报价，在磋商结束后，磋商小组将在“苏采云”系统向所有实质性响应的供应商发布“最后报价要求函”及最后报价格式表，要求所有实质性响应的供应商在规定时间内提交最后报价。</w:t>
            </w:r>
          </w:p>
          <w:p w14:paraId="36FB4C17">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rPr>
            </w:pPr>
            <w:r>
              <w:rPr>
                <w:rFonts w:hint="eastAsia" w:ascii="宋体" w:hAnsi="宋体" w:eastAsia="宋体" w:cs="宋体"/>
                <w:bCs/>
                <w:color w:val="auto"/>
                <w:sz w:val="22"/>
                <w:szCs w:val="22"/>
                <w:lang w:val="en-US" w:eastAsia="zh-CN"/>
              </w:rPr>
              <w:t>(1)</w:t>
            </w:r>
            <w:r>
              <w:rPr>
                <w:rFonts w:hint="eastAsia" w:ascii="宋体" w:hAnsi="宋体" w:eastAsia="宋体" w:cs="宋体"/>
                <w:bCs/>
                <w:color w:val="auto"/>
                <w:sz w:val="22"/>
                <w:szCs w:val="22"/>
              </w:rPr>
              <w:t>本项目磋商报价为</w:t>
            </w:r>
            <w:r>
              <w:rPr>
                <w:rFonts w:hint="eastAsia" w:ascii="宋体" w:hAnsi="宋体" w:eastAsia="宋体" w:cs="宋体"/>
                <w:b/>
                <w:bCs w:val="0"/>
                <w:color w:val="auto"/>
                <w:sz w:val="22"/>
                <w:szCs w:val="22"/>
              </w:rPr>
              <w:t>固定综合单价</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磋商总价应包括为完成</w:t>
            </w:r>
            <w:r>
              <w:rPr>
                <w:rFonts w:hint="eastAsia" w:ascii="宋体" w:hAnsi="宋体" w:eastAsia="宋体" w:cs="宋体"/>
                <w:bCs/>
                <w:color w:val="auto"/>
                <w:sz w:val="22"/>
                <w:szCs w:val="22"/>
                <w:lang w:val="en-US" w:eastAsia="zh-CN"/>
              </w:rPr>
              <w:t>采购范围内所有施工内容</w:t>
            </w:r>
            <w:r>
              <w:rPr>
                <w:rFonts w:hint="eastAsia" w:ascii="宋体" w:hAnsi="宋体" w:eastAsia="宋体" w:cs="宋体"/>
                <w:bCs/>
                <w:color w:val="auto"/>
                <w:sz w:val="22"/>
                <w:szCs w:val="22"/>
              </w:rPr>
              <w:t>所涉及到的一切相关费用，</w:t>
            </w:r>
            <w:r>
              <w:rPr>
                <w:rFonts w:hint="eastAsia" w:ascii="宋体" w:hAnsi="宋体" w:eastAsia="宋体" w:cs="宋体"/>
                <w:bCs/>
                <w:color w:val="auto"/>
                <w:sz w:val="22"/>
                <w:szCs w:val="22"/>
                <w:lang w:val="en-US" w:eastAsia="zh-CN"/>
              </w:rPr>
              <w:t>以及可能因工程量的调整及实施项目的变更而引起的价格调整风险。</w:t>
            </w:r>
            <w:r>
              <w:rPr>
                <w:rFonts w:hint="eastAsia" w:ascii="宋体" w:hAnsi="宋体" w:eastAsia="宋体" w:cs="宋体"/>
                <w:bCs/>
                <w:color w:val="auto"/>
                <w:sz w:val="22"/>
                <w:szCs w:val="22"/>
              </w:rPr>
              <w:t>采购人不再支付其他任何费用。</w:t>
            </w:r>
          </w:p>
          <w:p w14:paraId="79377F09">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eastAsia="zh-CN"/>
              </w:rPr>
            </w:pPr>
            <w:r>
              <w:rPr>
                <w:rFonts w:hint="eastAsia" w:ascii="宋体" w:hAnsi="宋体" w:eastAsia="宋体" w:cs="宋体"/>
                <w:bCs/>
                <w:color w:val="auto"/>
                <w:sz w:val="22"/>
                <w:szCs w:val="22"/>
                <w:lang w:val="en-US" w:eastAsia="zh-CN"/>
              </w:rPr>
              <w:t>(2)</w:t>
            </w:r>
            <w:r>
              <w:rPr>
                <w:rFonts w:hint="eastAsia" w:ascii="宋体" w:hAnsi="宋体" w:eastAsia="宋体" w:cs="宋体"/>
                <w:bCs/>
                <w:color w:val="auto"/>
                <w:sz w:val="22"/>
                <w:szCs w:val="22"/>
              </w:rPr>
              <w:t>本工程磋商报价采用</w:t>
            </w:r>
            <w:r>
              <w:rPr>
                <w:rFonts w:hint="eastAsia" w:ascii="宋体" w:hAnsi="宋体" w:eastAsia="宋体" w:cs="宋体"/>
                <w:b/>
                <w:bCs w:val="0"/>
                <w:color w:val="auto"/>
                <w:sz w:val="22"/>
                <w:szCs w:val="22"/>
              </w:rPr>
              <w:t>工程量清单报价</w:t>
            </w:r>
            <w:r>
              <w:rPr>
                <w:rFonts w:hint="eastAsia" w:ascii="宋体" w:hAnsi="宋体" w:eastAsia="宋体" w:cs="宋体"/>
                <w:bCs/>
                <w:color w:val="auto"/>
                <w:sz w:val="22"/>
                <w:szCs w:val="22"/>
              </w:rPr>
              <w:t>。供应商应按要求提供已标价工程量清单</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单位工程</w:t>
            </w:r>
            <w:r>
              <w:rPr>
                <w:rFonts w:hint="eastAsia" w:ascii="宋体" w:hAnsi="宋体" w:eastAsia="宋体" w:cs="宋体"/>
                <w:bCs/>
                <w:color w:val="auto"/>
                <w:sz w:val="22"/>
                <w:szCs w:val="22"/>
                <w:lang w:val="en-US" w:eastAsia="zh-CN"/>
              </w:rPr>
              <w:t>投标报价</w:t>
            </w:r>
            <w:r>
              <w:rPr>
                <w:rFonts w:hint="eastAsia" w:ascii="宋体" w:hAnsi="宋体" w:eastAsia="宋体" w:cs="宋体"/>
                <w:bCs/>
                <w:color w:val="auto"/>
                <w:sz w:val="22"/>
                <w:szCs w:val="22"/>
              </w:rPr>
              <w:t>汇总表</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分部分项工程和单价措施项目清单</w:t>
            </w:r>
            <w:r>
              <w:rPr>
                <w:rFonts w:hint="eastAsia" w:ascii="宋体" w:hAnsi="宋体" w:eastAsia="宋体" w:cs="宋体"/>
                <w:bCs/>
                <w:color w:val="auto"/>
                <w:sz w:val="22"/>
                <w:szCs w:val="22"/>
                <w:lang w:val="en-US" w:eastAsia="zh-CN"/>
              </w:rPr>
              <w:t>与</w:t>
            </w:r>
            <w:r>
              <w:rPr>
                <w:rFonts w:hint="eastAsia" w:ascii="宋体" w:hAnsi="宋体" w:eastAsia="宋体" w:cs="宋体"/>
                <w:bCs/>
                <w:color w:val="auto"/>
                <w:sz w:val="22"/>
                <w:szCs w:val="22"/>
              </w:rPr>
              <w:t>计价表</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总价措施项目清单与计价表</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其他项目清单与计价汇总表</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暂列金额明细表</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材料</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lang w:val="en-US" w:eastAsia="zh-CN"/>
              </w:rPr>
              <w:t>工程设备</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暂估</w:t>
            </w:r>
            <w:r>
              <w:rPr>
                <w:rFonts w:hint="eastAsia" w:ascii="宋体" w:hAnsi="宋体" w:eastAsia="宋体" w:cs="宋体"/>
                <w:bCs/>
                <w:color w:val="auto"/>
                <w:sz w:val="22"/>
                <w:szCs w:val="22"/>
                <w:lang w:val="en-US" w:eastAsia="zh-CN"/>
              </w:rPr>
              <w:t>单价与调整表</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lang w:val="en-US" w:eastAsia="zh-CN"/>
              </w:rPr>
              <w:t>如有</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专业工程暂估价表</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lang w:val="en-US" w:eastAsia="zh-CN"/>
              </w:rPr>
              <w:t>如有</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规费、税金项目计价表</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lang w:val="en-US" w:eastAsia="zh-CN"/>
              </w:rPr>
              <w:t>承包人供应</w:t>
            </w:r>
            <w:r>
              <w:rPr>
                <w:rFonts w:hint="eastAsia" w:ascii="宋体" w:hAnsi="宋体" w:eastAsia="宋体" w:cs="宋体"/>
                <w:bCs/>
                <w:color w:val="auto"/>
                <w:sz w:val="22"/>
                <w:szCs w:val="22"/>
              </w:rPr>
              <w:t>主要材料</w:t>
            </w:r>
            <w:r>
              <w:rPr>
                <w:rFonts w:hint="eastAsia" w:ascii="宋体" w:hAnsi="宋体" w:eastAsia="宋体" w:cs="宋体"/>
                <w:bCs/>
                <w:color w:val="auto"/>
                <w:sz w:val="22"/>
                <w:szCs w:val="22"/>
                <w:lang w:val="en-US" w:eastAsia="zh-CN"/>
              </w:rPr>
              <w:t>一览表</w:t>
            </w:r>
            <w:r>
              <w:rPr>
                <w:rFonts w:hint="eastAsia" w:ascii="宋体" w:hAnsi="宋体" w:eastAsia="宋体" w:cs="宋体"/>
                <w:bCs/>
                <w:color w:val="auto"/>
                <w:sz w:val="22"/>
                <w:szCs w:val="22"/>
              </w:rPr>
              <w:t>等。</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工程量清单计价规范</w:t>
            </w:r>
            <w:r>
              <w:rPr>
                <w:rFonts w:hint="eastAsia" w:ascii="宋体" w:hAnsi="宋体" w:cs="宋体"/>
                <w:bCs/>
                <w:color w:val="auto"/>
                <w:sz w:val="22"/>
                <w:szCs w:val="22"/>
                <w:lang w:val="en-US" w:eastAsia="zh-CN"/>
              </w:rPr>
              <w:t>有更新的，按最新要求</w:t>
            </w:r>
            <w:r>
              <w:rPr>
                <w:rFonts w:hint="eastAsia" w:ascii="宋体" w:hAnsi="宋体" w:eastAsia="宋体" w:cs="宋体"/>
                <w:bCs/>
                <w:color w:val="auto"/>
                <w:sz w:val="22"/>
                <w:szCs w:val="22"/>
              </w:rPr>
              <w:t>提供</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w:t>
            </w:r>
          </w:p>
          <w:p w14:paraId="2FA21CC8">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rPr>
            </w:pPr>
            <w:r>
              <w:rPr>
                <w:rFonts w:hint="eastAsia" w:ascii="宋体" w:hAnsi="宋体" w:eastAsia="宋体" w:cs="宋体"/>
                <w:bCs/>
                <w:color w:val="auto"/>
                <w:sz w:val="22"/>
                <w:szCs w:val="22"/>
                <w:lang w:val="en-US" w:eastAsia="zh-CN"/>
              </w:rPr>
              <w:t>(3)供应商的响应报价应以工程量清单作为报价依据。供应商必须按照磋商文件所附工程量清单填报价格。项目编码、项目名称、项目特征、计量单位、工程量必须与磋商文件所附工程量清单一致（供应商自行补充的措施项目除外）。</w:t>
            </w:r>
          </w:p>
          <w:p w14:paraId="532E262D">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rPr>
            </w:pPr>
            <w:r>
              <w:rPr>
                <w:rFonts w:hint="eastAsia" w:ascii="宋体" w:hAnsi="宋体" w:eastAsia="宋体" w:cs="宋体"/>
                <w:bCs/>
                <w:color w:val="auto"/>
                <w:sz w:val="22"/>
                <w:szCs w:val="22"/>
                <w:lang w:val="en-US" w:eastAsia="zh-CN"/>
              </w:rPr>
              <w:t>(4)</w:t>
            </w:r>
            <w:r>
              <w:rPr>
                <w:rFonts w:hint="eastAsia" w:ascii="宋体" w:hAnsi="宋体" w:eastAsia="宋体" w:cs="宋体"/>
                <w:bCs/>
                <w:color w:val="auto"/>
                <w:sz w:val="22"/>
                <w:szCs w:val="22"/>
              </w:rPr>
              <w:t>供应商所填报的各项基价中的各种材料单价在合同实施期间不因市场价格变化因素而变动，供应商在报</w:t>
            </w:r>
            <w:r>
              <w:rPr>
                <w:rFonts w:hint="eastAsia" w:ascii="宋体" w:hAnsi="宋体" w:cs="宋体"/>
                <w:bCs/>
                <w:color w:val="auto"/>
                <w:sz w:val="22"/>
                <w:szCs w:val="22"/>
                <w:lang w:val="en-US" w:eastAsia="zh-CN"/>
              </w:rPr>
              <w:t>价</w:t>
            </w:r>
            <w:r>
              <w:rPr>
                <w:rFonts w:hint="eastAsia" w:ascii="宋体" w:hAnsi="宋体" w:eastAsia="宋体" w:cs="宋体"/>
                <w:bCs/>
                <w:color w:val="auto"/>
                <w:sz w:val="22"/>
                <w:szCs w:val="22"/>
              </w:rPr>
              <w:t>时应考虑各种风险因素和自己的承受能力。</w:t>
            </w:r>
          </w:p>
          <w:p w14:paraId="5F595DF9">
            <w:pPr>
              <w:keepNext w:val="0"/>
              <w:keepLines w:val="0"/>
              <w:suppressLineNumbers w:val="0"/>
              <w:spacing w:before="0" w:beforeAutospacing="0" w:after="0" w:afterAutospacing="0" w:line="360" w:lineRule="auto"/>
              <w:ind w:left="0" w:right="0"/>
              <w:rPr>
                <w:rFonts w:hint="eastAsia" w:ascii="宋体" w:hAnsi="宋体" w:eastAsia="宋体" w:cs="宋体"/>
                <w:color w:val="auto"/>
                <w:sz w:val="22"/>
                <w:szCs w:val="22"/>
                <w:highlight w:val="none"/>
                <w:lang w:val="en-US" w:eastAsia="zh-CN"/>
              </w:rPr>
            </w:pPr>
            <w:r>
              <w:rPr>
                <w:rFonts w:hint="eastAsia" w:ascii="宋体" w:hAnsi="宋体" w:eastAsia="宋体" w:cs="宋体"/>
                <w:bCs/>
                <w:color w:val="auto"/>
                <w:sz w:val="22"/>
                <w:szCs w:val="22"/>
                <w:lang w:val="en-US" w:eastAsia="zh-CN"/>
              </w:rPr>
              <w:t>(5)工程量清单所列的工程量是根据图纸或现行情况暂定的，仅作为响应的共同基础</w:t>
            </w:r>
            <w:r>
              <w:rPr>
                <w:rFonts w:hint="eastAsia" w:ascii="宋体" w:hAnsi="宋体" w:cs="宋体"/>
                <w:bCs/>
                <w:color w:val="auto"/>
                <w:sz w:val="22"/>
                <w:szCs w:val="22"/>
                <w:lang w:val="en-US" w:eastAsia="zh-CN"/>
              </w:rPr>
              <w:t>，</w:t>
            </w:r>
            <w:r>
              <w:rPr>
                <w:rFonts w:hint="eastAsia" w:ascii="宋体" w:hAnsi="宋体" w:eastAsia="宋体" w:cs="宋体"/>
                <w:bCs/>
                <w:color w:val="auto"/>
                <w:sz w:val="22"/>
                <w:szCs w:val="22"/>
                <w:lang w:val="en-US" w:eastAsia="zh-CN"/>
              </w:rPr>
              <w:t>不能作为最终结算与支付的依据。工程量清单中所列工程量的变动，丝毫不会降低或影响合同条件的效力，也不免</w:t>
            </w:r>
            <w:r>
              <w:rPr>
                <w:rFonts w:hint="eastAsia" w:ascii="宋体" w:hAnsi="宋体" w:eastAsia="宋体" w:cs="宋体"/>
                <w:color w:val="auto"/>
                <w:sz w:val="22"/>
                <w:szCs w:val="22"/>
                <w:highlight w:val="none"/>
                <w:lang w:val="en-US" w:eastAsia="zh-CN"/>
              </w:rPr>
              <w:t>除承包人按规定的标准进行施工和修复缺陷的责任。</w:t>
            </w:r>
          </w:p>
          <w:p w14:paraId="259A1842">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(6)供应商应根据磋商文件、图纸等设计文件、技术参数资料和磋商文件所附工程量清单项目中的特征描述确定响应报价。响应报价时，当设计文件、技术参数与工程量清单项目特征描述不一致时，以工程量清单</w:t>
            </w:r>
            <w:r>
              <w:rPr>
                <w:rFonts w:hint="eastAsia" w:ascii="宋体" w:hAnsi="宋体" w:cs="宋体"/>
                <w:bCs/>
                <w:color w:val="auto"/>
                <w:sz w:val="22"/>
                <w:szCs w:val="22"/>
                <w:lang w:val="en-US" w:eastAsia="zh-CN"/>
              </w:rPr>
              <w:t>中的</w:t>
            </w:r>
            <w:r>
              <w:rPr>
                <w:rFonts w:hint="eastAsia" w:ascii="宋体" w:hAnsi="宋体" w:eastAsia="宋体" w:cs="宋体"/>
                <w:bCs/>
                <w:color w:val="auto"/>
                <w:sz w:val="22"/>
                <w:szCs w:val="22"/>
                <w:lang w:val="en-US" w:eastAsia="zh-CN"/>
              </w:rPr>
              <w:t xml:space="preserve">项目特征描述为准。 </w:t>
            </w:r>
          </w:p>
          <w:p w14:paraId="6BB1764B">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(7)措施项目中的总价项目金额应根据磋商文件及响应报价时拟定的施工组织设计或施工方案，按工程清单计价规范的规定自主确定。</w:t>
            </w:r>
          </w:p>
          <w:p w14:paraId="452729D4">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对采购人所列的措施项目，供应商可根据工程实际与施工组织设计进行增补（或平衡报价），但不应更改采购人已列措施项目。单价及总价措施项目清单未列的，如供应商认为实际现场需要的其他措施，则供应商需将其费用自行考虑在响应报价总价内，结算时，除工程变更引起施工方案改变外，承包人不得以工程措施项目清单漏项为由要求新增措施项目。</w:t>
            </w:r>
          </w:p>
          <w:p w14:paraId="1A1EABEA">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 xml:space="preserve">(8)除非采购人对磋商文件予以修改，否则供应商应按采购人提供的工程量清单中列出的工程项目和工程量填报单价和合价。每一项目只允许有一个报价，任何有选择的报价将不予接受。工程量清单计价格式中列明的所有需要填报的单价和合价，供应商均应填报，未填报的单价和合价，视为此项费用已包含在工程量清单的其他单价和合价中，当竣工结算时，此项不得重新组价予以调整。 </w:t>
            </w:r>
          </w:p>
          <w:p w14:paraId="5D04EE29">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(9)供应商的响应报价总价应当与组成工程量清单的分部分项工程费、措施项目费、其他项目费和规费、税金的合计金额相一致，即供应商在响应报价时，不能进行报价总价优惠（或降价、让利），供应商对采购人的任何优惠（或降价、让利）均应反映在相应清单项目的综合单价中。</w:t>
            </w:r>
          </w:p>
          <w:p w14:paraId="51C2E22E">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(10)其他项目清单中的暂列金额等项目费均为估算、预测算，供应商应按清单给定的内容和费用计列。上述费用虽在报价时计入响应供应商的报价中，但不应视为供应商所有。</w:t>
            </w:r>
          </w:p>
          <w:p w14:paraId="41EAABDA">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(11)工程量清单项目特征描述中列明材料暂估数量（或含量）的，响应报价时按暂估数量（或含量）进行组价、不得改变，竣工结算时其用量按实调整，材料价格不变；工程量清单中未明确材料数量（或含量）的按施工规范及施工图纸要求由供应商自行测算后在综合单价组价中考虑，一旦成交，其数量（或含量）不再调整（采购人要求的变更除外）。</w:t>
            </w:r>
          </w:p>
          <w:p w14:paraId="08AF695D">
            <w:pPr>
              <w:keepNext w:val="0"/>
              <w:keepLines w:val="0"/>
              <w:suppressLineNumbers w:val="0"/>
              <w:spacing w:before="0" w:beforeAutospacing="0" w:after="0" w:afterAutospacing="0" w:line="360" w:lineRule="auto"/>
              <w:ind w:left="0" w:right="0"/>
              <w:rPr>
                <w:rFonts w:hint="eastAsia" w:ascii="宋体" w:hAnsi="宋体" w:eastAsia="宋体" w:cs="宋体"/>
                <w:color w:val="auto"/>
                <w:sz w:val="22"/>
                <w:szCs w:val="22"/>
                <w:highlight w:val="none"/>
                <w:lang w:val="en-US" w:eastAsia="zh-CN"/>
              </w:rPr>
            </w:pPr>
            <w:r>
              <w:rPr>
                <w:rFonts w:hint="eastAsia" w:ascii="宋体" w:hAnsi="宋体" w:eastAsia="宋体" w:cs="宋体"/>
                <w:bCs/>
                <w:color w:val="auto"/>
                <w:sz w:val="22"/>
                <w:szCs w:val="22"/>
                <w:lang w:val="en-US" w:eastAsia="zh-CN"/>
              </w:rPr>
              <w:t>(12)供应商在响应报价前应对现场进行认真踏勘，熟悉工程现场和周围环境，了解一切可能影响报价方案、报价等编制响应文件的资料，并承担考察现场的责任和风险以及踏勘现场所发生的自身费用。成交后，供应商不得以不完全了解施工现场及周围环境为由，提出额外款项增加、补偿或延长工期等要求。同时作为一个有经验的承包商，应充分考虑与本项目其他施工单位的协调配合、与施工现场周边居民的关系及外围矛盾的协调，响应报价时应包含相关协调配合、解决与当地居民、地方矛盾所产生的费用，并承担相应的责任。</w:t>
            </w:r>
          </w:p>
          <w:p w14:paraId="008DE9FB">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hint="eastAsia" w:ascii="宋体" w:hAnsi="宋体" w:eastAsia="宋体" w:cs="宋体"/>
                <w:b/>
                <w:bCs w:val="0"/>
                <w:color w:val="auto"/>
                <w:sz w:val="22"/>
                <w:szCs w:val="22"/>
                <w:lang w:val="en-US" w:eastAsia="zh-CN"/>
              </w:rPr>
              <w:t>特别强调：</w:t>
            </w:r>
            <w:r>
              <w:rPr>
                <w:rFonts w:hint="eastAsia" w:ascii="宋体" w:hAnsi="宋体" w:eastAsia="宋体" w:cs="宋体"/>
                <w:bCs/>
                <w:color w:val="auto"/>
                <w:sz w:val="22"/>
                <w:szCs w:val="22"/>
                <w:lang w:val="en-US" w:eastAsia="zh-CN"/>
              </w:rPr>
              <w:t xml:space="preserve">为进一步提升施工现场管理，要求施工过程中的围墙（围挡）、工地施工过程管理、渣土装载运输等，应认真落实执行相关配套文件精神，有关费用应包含在供应商的项目措施费中。 </w:t>
            </w:r>
          </w:p>
          <w:p w14:paraId="61B3C12A">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(1</w:t>
            </w:r>
            <w:r>
              <w:rPr>
                <w:rFonts w:hint="eastAsia" w:ascii="宋体" w:hAnsi="宋体" w:cs="宋体"/>
                <w:bCs/>
                <w:color w:val="auto"/>
                <w:sz w:val="22"/>
                <w:szCs w:val="22"/>
                <w:lang w:val="en-US" w:eastAsia="zh-CN"/>
              </w:rPr>
              <w:t>3</w:t>
            </w:r>
            <w:r>
              <w:rPr>
                <w:rFonts w:hint="eastAsia" w:ascii="宋体" w:hAnsi="宋体" w:eastAsia="宋体" w:cs="宋体"/>
                <w:bCs/>
                <w:color w:val="auto"/>
                <w:sz w:val="22"/>
                <w:szCs w:val="22"/>
                <w:lang w:val="en-US" w:eastAsia="zh-CN"/>
              </w:rPr>
              <w:t>)本工程的专业工程暂估价、暂列金额、安全文明施工费、规费、税金为</w:t>
            </w:r>
            <w:r>
              <w:rPr>
                <w:rFonts w:hint="eastAsia" w:ascii="宋体" w:hAnsi="宋体" w:eastAsia="宋体" w:cs="宋体"/>
                <w:b/>
                <w:bCs w:val="0"/>
                <w:color w:val="auto"/>
                <w:sz w:val="22"/>
                <w:szCs w:val="22"/>
                <w:lang w:val="en-US" w:eastAsia="zh-CN"/>
              </w:rPr>
              <w:t>不可竞争费</w:t>
            </w:r>
            <w:r>
              <w:rPr>
                <w:rFonts w:hint="eastAsia" w:ascii="宋体" w:hAnsi="宋体" w:eastAsia="宋体" w:cs="宋体"/>
                <w:bCs/>
                <w:color w:val="auto"/>
                <w:sz w:val="22"/>
                <w:szCs w:val="22"/>
                <w:lang w:val="en-US" w:eastAsia="zh-CN"/>
              </w:rPr>
              <w:t>，响应报价时不得优惠让利。</w:t>
            </w:r>
          </w:p>
          <w:p w14:paraId="256B9470">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(1</w:t>
            </w:r>
            <w:r>
              <w:rPr>
                <w:rFonts w:hint="eastAsia" w:ascii="宋体" w:hAnsi="宋体" w:cs="宋体"/>
                <w:bCs/>
                <w:color w:val="auto"/>
                <w:sz w:val="22"/>
                <w:szCs w:val="22"/>
                <w:lang w:val="en-US" w:eastAsia="zh-CN"/>
              </w:rPr>
              <w:t>4</w:t>
            </w:r>
            <w:r>
              <w:rPr>
                <w:rFonts w:hint="eastAsia" w:ascii="宋体" w:hAnsi="宋体" w:eastAsia="宋体" w:cs="宋体"/>
                <w:bCs/>
                <w:color w:val="auto"/>
                <w:sz w:val="22"/>
                <w:szCs w:val="22"/>
                <w:lang w:val="en-US" w:eastAsia="zh-CN"/>
              </w:rPr>
              <w:t>)如果工程量清单及招标控制价对项目报价另有约定的，按其约定。</w:t>
            </w:r>
          </w:p>
          <w:p w14:paraId="6CDE82A8">
            <w:pPr>
              <w:keepNext w:val="0"/>
              <w:keepLines w:val="0"/>
              <w:widowControl w:val="0"/>
              <w:suppressLineNumbers w:val="0"/>
              <w:spacing w:before="0" w:beforeAutospacing="0" w:after="0" w:afterAutospacing="0" w:line="360" w:lineRule="auto"/>
              <w:ind w:left="0" w:right="0"/>
              <w:jc w:val="both"/>
              <w:rPr>
                <w:rFonts w:hint="default" w:ascii="宋体" w:hAnsi="宋体" w:eastAsia="宋体" w:cs="宋体"/>
                <w:color w:val="auto"/>
                <w:sz w:val="22"/>
                <w:szCs w:val="22"/>
                <w:highlight w:val="none"/>
                <w:lang w:val="en-US" w:eastAsia="zh-CN"/>
              </w:rPr>
            </w:pPr>
            <w:r>
              <w:rPr>
                <w:rFonts w:hint="eastAsia" w:ascii="宋体" w:hAnsi="宋体" w:eastAsia="宋体" w:cs="宋体"/>
                <w:bCs/>
                <w:color w:val="auto"/>
                <w:sz w:val="22"/>
                <w:szCs w:val="22"/>
                <w:lang w:val="en-US" w:eastAsia="zh-CN"/>
              </w:rPr>
              <w:t>(1</w:t>
            </w:r>
            <w:r>
              <w:rPr>
                <w:rFonts w:hint="eastAsia" w:ascii="宋体" w:hAnsi="宋体" w:cs="宋体"/>
                <w:bCs/>
                <w:color w:val="auto"/>
                <w:sz w:val="22"/>
                <w:szCs w:val="22"/>
                <w:lang w:val="en-US" w:eastAsia="zh-CN"/>
              </w:rPr>
              <w:t>5</w:t>
            </w:r>
            <w:r>
              <w:rPr>
                <w:rFonts w:hint="eastAsia" w:ascii="宋体" w:hAnsi="宋体" w:eastAsia="宋体" w:cs="宋体"/>
                <w:bCs/>
                <w:color w:val="auto"/>
                <w:sz w:val="22"/>
                <w:szCs w:val="22"/>
                <w:lang w:val="en-US" w:eastAsia="zh-CN"/>
              </w:rPr>
              <w:t>)代理机构反对盲目压低报价。</w:t>
            </w:r>
          </w:p>
        </w:tc>
      </w:tr>
      <w:tr w14:paraId="4B1ED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940" w:type="dxa"/>
            <w:noWrap w:val="0"/>
            <w:vAlign w:val="center"/>
          </w:tcPr>
          <w:p w14:paraId="5F43C15A">
            <w:pPr>
              <w:pStyle w:val="24"/>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16.1</w:t>
            </w:r>
          </w:p>
        </w:tc>
        <w:tc>
          <w:tcPr>
            <w:tcW w:w="1560" w:type="dxa"/>
            <w:noWrap w:val="0"/>
            <w:vAlign w:val="center"/>
          </w:tcPr>
          <w:p w14:paraId="49FE281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磋商有效期</w:t>
            </w:r>
          </w:p>
        </w:tc>
        <w:tc>
          <w:tcPr>
            <w:tcW w:w="6490" w:type="dxa"/>
            <w:noWrap w:val="0"/>
            <w:vAlign w:val="center"/>
          </w:tcPr>
          <w:p w14:paraId="07B20D54">
            <w:pPr>
              <w:keepNext w:val="0"/>
              <w:keepLines w:val="0"/>
              <w:suppressLineNumbers w:val="0"/>
              <w:spacing w:before="0" w:beforeAutospacing="0" w:after="0" w:afterAutospacing="0" w:line="360" w:lineRule="auto"/>
              <w:ind w:left="0" w:right="0"/>
              <w:jc w:val="both"/>
              <w:rPr>
                <w:rFonts w:hint="eastAsia" w:ascii="宋体" w:hAnsi="宋体" w:eastAsia="宋体" w:cs="宋体"/>
                <w:bCs/>
                <w:color w:val="auto"/>
                <w:sz w:val="22"/>
                <w:szCs w:val="22"/>
                <w:lang w:val="en-US" w:eastAsia="zh-CN"/>
              </w:rPr>
            </w:pPr>
            <w:r>
              <w:rPr>
                <w:rFonts w:hint="eastAsia" w:ascii="宋体" w:hAnsi="宋体" w:eastAsia="宋体" w:cs="宋体"/>
                <w:b/>
                <w:bCs w:val="0"/>
                <w:color w:val="auto"/>
                <w:sz w:val="22"/>
                <w:szCs w:val="22"/>
                <w:u w:val="single"/>
                <w:lang w:val="en-US" w:eastAsia="zh-CN"/>
              </w:rPr>
              <w:t>六十（60）</w:t>
            </w:r>
            <w:r>
              <w:rPr>
                <w:rFonts w:hint="eastAsia" w:ascii="宋体" w:hAnsi="宋体" w:eastAsia="宋体" w:cs="宋体"/>
                <w:bCs/>
                <w:color w:val="auto"/>
                <w:sz w:val="22"/>
                <w:szCs w:val="22"/>
                <w:lang w:val="en-US" w:eastAsia="zh-CN"/>
              </w:rPr>
              <w:t>日</w:t>
            </w:r>
          </w:p>
        </w:tc>
      </w:tr>
      <w:tr w14:paraId="70199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9" w:hRule="atLeast"/>
          <w:jc w:val="center"/>
        </w:trPr>
        <w:tc>
          <w:tcPr>
            <w:tcW w:w="940" w:type="dxa"/>
            <w:noWrap w:val="0"/>
            <w:vAlign w:val="center"/>
          </w:tcPr>
          <w:p w14:paraId="054E40D3">
            <w:pPr>
              <w:pStyle w:val="24"/>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2"/>
                <w:szCs w:val="22"/>
                <w:highlight w:val="none"/>
                <w:lang w:val="en-US" w:eastAsia="zh-CN"/>
              </w:rPr>
            </w:pPr>
            <w:r>
              <w:rPr>
                <w:rFonts w:hint="eastAsia" w:hAnsi="宋体" w:cs="宋体"/>
                <w:color w:val="auto"/>
                <w:sz w:val="22"/>
                <w:szCs w:val="22"/>
                <w:highlight w:val="none"/>
                <w:lang w:val="en-US" w:eastAsia="zh-CN"/>
              </w:rPr>
              <w:t>26.6</w:t>
            </w:r>
          </w:p>
        </w:tc>
        <w:tc>
          <w:tcPr>
            <w:tcW w:w="1560" w:type="dxa"/>
            <w:noWrap w:val="0"/>
            <w:vAlign w:val="center"/>
          </w:tcPr>
          <w:p w14:paraId="3291B09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异常低价响应审查</w:t>
            </w:r>
          </w:p>
        </w:tc>
        <w:tc>
          <w:tcPr>
            <w:tcW w:w="6490" w:type="dxa"/>
            <w:noWrap w:val="0"/>
            <w:vAlign w:val="center"/>
          </w:tcPr>
          <w:p w14:paraId="4BDB8B2D">
            <w:pPr>
              <w:keepNext w:val="0"/>
              <w:keepLines w:val="0"/>
              <w:suppressLineNumbers w:val="0"/>
              <w:spacing w:before="0" w:beforeAutospacing="0" w:after="0" w:afterAutospacing="0" w:line="360" w:lineRule="auto"/>
              <w:ind w:left="0" w:right="0"/>
              <w:jc w:val="both"/>
              <w:rPr>
                <w:rFonts w:hint="eastAsia" w:ascii="宋体" w:hAnsi="宋体" w:cs="宋体"/>
                <w:bCs/>
                <w:color w:val="auto"/>
                <w:sz w:val="22"/>
                <w:szCs w:val="22"/>
                <w:lang w:val="en-US" w:eastAsia="zh-CN"/>
              </w:rPr>
            </w:pPr>
            <w:r>
              <w:rPr>
                <w:rFonts w:hint="eastAsia" w:ascii="宋体" w:hAnsi="宋体" w:cs="宋体"/>
                <w:bCs/>
                <w:color w:val="auto"/>
                <w:sz w:val="22"/>
                <w:szCs w:val="22"/>
                <w:lang w:val="en-US" w:eastAsia="zh-CN"/>
              </w:rPr>
              <w:t>当出现下列情形之一时，磋商小组将启动异常低价响应审查程序：</w:t>
            </w:r>
          </w:p>
          <w:p w14:paraId="12F0CE49">
            <w:pPr>
              <w:keepNext w:val="0"/>
              <w:keepLines w:val="0"/>
              <w:suppressLineNumbers w:val="0"/>
              <w:spacing w:before="0" w:beforeAutospacing="0" w:after="0" w:afterAutospacing="0" w:line="360" w:lineRule="auto"/>
              <w:ind w:left="0" w:right="0"/>
              <w:jc w:val="both"/>
              <w:rPr>
                <w:rFonts w:hint="eastAsia" w:ascii="宋体" w:hAnsi="宋体" w:cs="宋体"/>
                <w:bCs/>
                <w:color w:val="auto"/>
                <w:sz w:val="22"/>
                <w:szCs w:val="22"/>
                <w:lang w:val="en-US" w:eastAsia="zh-CN"/>
              </w:rPr>
            </w:pPr>
            <w:r>
              <w:rPr>
                <w:rFonts w:hint="eastAsia" w:ascii="宋体" w:hAnsi="宋体" w:cs="宋体"/>
                <w:bCs/>
                <w:color w:val="auto"/>
                <w:sz w:val="22"/>
                <w:szCs w:val="22"/>
                <w:lang w:val="en-US" w:eastAsia="zh-CN"/>
              </w:rPr>
              <w:t>（1）响应报价低于全部通过符合性审查供应商报价平均值50%的，即响应报价&lt;全部通过符合性审查供应商响应报价平均值×50%；</w:t>
            </w:r>
          </w:p>
          <w:p w14:paraId="158D53A6">
            <w:pPr>
              <w:keepNext w:val="0"/>
              <w:keepLines w:val="0"/>
              <w:suppressLineNumbers w:val="0"/>
              <w:spacing w:before="0" w:beforeAutospacing="0" w:after="0" w:afterAutospacing="0" w:line="360" w:lineRule="auto"/>
              <w:ind w:left="0" w:right="0"/>
              <w:jc w:val="both"/>
              <w:rPr>
                <w:rFonts w:hint="eastAsia" w:ascii="宋体" w:hAnsi="宋体" w:cs="宋体"/>
                <w:bCs/>
                <w:color w:val="auto"/>
                <w:sz w:val="22"/>
                <w:szCs w:val="22"/>
                <w:lang w:val="en-US" w:eastAsia="zh-CN"/>
              </w:rPr>
            </w:pPr>
            <w:r>
              <w:rPr>
                <w:rFonts w:hint="eastAsia" w:ascii="宋体" w:hAnsi="宋体" w:cs="宋体"/>
                <w:bCs/>
                <w:color w:val="auto"/>
                <w:sz w:val="22"/>
                <w:szCs w:val="22"/>
                <w:lang w:val="en-US" w:eastAsia="zh-CN"/>
              </w:rPr>
              <w:t>（2）响应报价低于通过符合性审查的次低报价供应商响应报价50%的，即响应报价&lt;通过符合性审查的次低报价供应商响应报价×50%；</w:t>
            </w:r>
          </w:p>
          <w:p w14:paraId="0D7C0458">
            <w:pPr>
              <w:keepNext w:val="0"/>
              <w:keepLines w:val="0"/>
              <w:suppressLineNumbers w:val="0"/>
              <w:spacing w:before="0" w:beforeAutospacing="0" w:after="0" w:afterAutospacing="0" w:line="360" w:lineRule="auto"/>
              <w:ind w:left="0" w:right="0"/>
              <w:jc w:val="both"/>
              <w:rPr>
                <w:rFonts w:hint="eastAsia" w:ascii="宋体" w:hAnsi="宋体" w:cs="宋体"/>
                <w:bCs/>
                <w:color w:val="auto"/>
                <w:sz w:val="22"/>
                <w:szCs w:val="22"/>
                <w:lang w:val="en-US" w:eastAsia="zh-CN"/>
              </w:rPr>
            </w:pPr>
            <w:r>
              <w:rPr>
                <w:rFonts w:hint="eastAsia" w:ascii="宋体" w:hAnsi="宋体" w:cs="宋体"/>
                <w:bCs/>
                <w:color w:val="auto"/>
                <w:sz w:val="22"/>
                <w:szCs w:val="22"/>
                <w:lang w:val="en-US" w:eastAsia="zh-CN"/>
              </w:rPr>
              <w:t>（3）响应报价低于采购项目最高限价45%的，即响应报价&lt;采购项目最高限价×45%；</w:t>
            </w:r>
          </w:p>
          <w:p w14:paraId="0DBABD1E">
            <w:pPr>
              <w:keepNext w:val="0"/>
              <w:keepLines w:val="0"/>
              <w:suppressLineNumbers w:val="0"/>
              <w:spacing w:before="0" w:beforeAutospacing="0" w:after="0" w:afterAutospacing="0" w:line="360" w:lineRule="auto"/>
              <w:ind w:left="0" w:right="0"/>
              <w:jc w:val="both"/>
              <w:rPr>
                <w:rFonts w:hint="eastAsia" w:ascii="宋体" w:hAnsi="宋体" w:cs="宋体"/>
                <w:bCs/>
                <w:color w:val="auto"/>
                <w:sz w:val="22"/>
                <w:szCs w:val="22"/>
                <w:lang w:val="en-US" w:eastAsia="zh-CN"/>
              </w:rPr>
            </w:pPr>
            <w:r>
              <w:rPr>
                <w:rFonts w:hint="eastAsia" w:ascii="宋体" w:hAnsi="宋体" w:cs="宋体"/>
                <w:bCs/>
                <w:color w:val="auto"/>
                <w:sz w:val="22"/>
                <w:szCs w:val="22"/>
                <w:lang w:val="en-US" w:eastAsia="zh-CN"/>
              </w:rPr>
              <w:t>（4）磋商小组基于专业判断，认为供应商报价过低，有可能影响产品质量或者不能诚信履约的其他情形。</w:t>
            </w:r>
          </w:p>
          <w:p w14:paraId="52317E67">
            <w:pPr>
              <w:keepNext w:val="0"/>
              <w:keepLines w:val="0"/>
              <w:suppressLineNumbers w:val="0"/>
              <w:spacing w:before="0" w:beforeAutospacing="0" w:after="0" w:afterAutospacing="0" w:line="360" w:lineRule="auto"/>
              <w:ind w:left="0" w:right="0"/>
              <w:jc w:val="both"/>
              <w:rPr>
                <w:rFonts w:hint="eastAsia" w:ascii="宋体" w:hAnsi="宋体" w:cs="宋体"/>
                <w:bCs/>
                <w:color w:val="auto"/>
                <w:sz w:val="22"/>
                <w:szCs w:val="22"/>
                <w:lang w:val="en-US" w:eastAsia="zh-CN"/>
              </w:rPr>
            </w:pPr>
            <w:r>
              <w:rPr>
                <w:rFonts w:hint="eastAsia" w:ascii="宋体" w:hAnsi="宋体" w:cs="宋体"/>
                <w:bCs/>
                <w:color w:val="auto"/>
                <w:sz w:val="22"/>
                <w:szCs w:val="22"/>
                <w:lang w:val="en-US" w:eastAsia="zh-CN"/>
              </w:rPr>
              <w:t>（完整审查要求，详见《供应商须知》第26.6款。）</w:t>
            </w:r>
          </w:p>
        </w:tc>
      </w:tr>
      <w:tr w14:paraId="48812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0" w:type="dxa"/>
            <w:vMerge w:val="restart"/>
            <w:noWrap w:val="0"/>
            <w:vAlign w:val="center"/>
          </w:tcPr>
          <w:p w14:paraId="563E294F">
            <w:pPr>
              <w:pStyle w:val="24"/>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2"/>
                <w:szCs w:val="22"/>
                <w:highlight w:val="none"/>
                <w:lang w:val="en-US"/>
              </w:rPr>
            </w:pPr>
            <w:r>
              <w:rPr>
                <w:rFonts w:hint="eastAsia" w:ascii="宋体" w:hAnsi="宋体" w:eastAsia="宋体" w:cs="宋体"/>
                <w:color w:val="auto"/>
                <w:sz w:val="22"/>
                <w:szCs w:val="22"/>
                <w:highlight w:val="none"/>
                <w:lang w:val="en-US" w:eastAsia="zh-CN"/>
              </w:rPr>
              <w:t>29.4</w:t>
            </w:r>
          </w:p>
        </w:tc>
        <w:tc>
          <w:tcPr>
            <w:tcW w:w="1560" w:type="dxa"/>
            <w:noWrap w:val="0"/>
            <w:vAlign w:val="center"/>
          </w:tcPr>
          <w:p w14:paraId="17BFE23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询问</w:t>
            </w:r>
          </w:p>
        </w:tc>
        <w:tc>
          <w:tcPr>
            <w:tcW w:w="6490" w:type="dxa"/>
            <w:noWrap w:val="0"/>
            <w:vAlign w:val="center"/>
          </w:tcPr>
          <w:p w14:paraId="12FD0CD4">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联系方式</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u w:val="none"/>
                <w:lang w:val="en-US" w:eastAsia="zh-CN"/>
              </w:rPr>
              <w:t>见“第一章 磋商邀请”。</w:t>
            </w:r>
          </w:p>
        </w:tc>
      </w:tr>
      <w:tr w14:paraId="7B403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0" w:type="dxa"/>
            <w:vMerge w:val="continue"/>
            <w:noWrap w:val="0"/>
            <w:vAlign w:val="center"/>
          </w:tcPr>
          <w:p w14:paraId="30B0E076">
            <w:pPr>
              <w:pStyle w:val="24"/>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lang w:val="en-US" w:eastAsia="zh-CN"/>
              </w:rPr>
            </w:pPr>
          </w:p>
        </w:tc>
        <w:tc>
          <w:tcPr>
            <w:tcW w:w="1560" w:type="dxa"/>
            <w:noWrap w:val="0"/>
            <w:vAlign w:val="center"/>
          </w:tcPr>
          <w:p w14:paraId="278A969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质疑</w:t>
            </w:r>
          </w:p>
        </w:tc>
        <w:tc>
          <w:tcPr>
            <w:tcW w:w="6490" w:type="dxa"/>
            <w:noWrap w:val="0"/>
            <w:vAlign w:val="center"/>
          </w:tcPr>
          <w:p w14:paraId="2CE54C75">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质疑</w:t>
            </w:r>
            <w:r>
              <w:rPr>
                <w:rFonts w:hint="eastAsia" w:ascii="宋体" w:hAnsi="宋体" w:eastAsia="宋体" w:cs="宋体"/>
                <w:color w:val="auto"/>
                <w:sz w:val="22"/>
                <w:szCs w:val="22"/>
                <w:highlight w:val="none"/>
              </w:rPr>
              <w:t>送达形式：纸质书面送达。</w:t>
            </w:r>
          </w:p>
        </w:tc>
      </w:tr>
      <w:tr w14:paraId="049EA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0" w:type="dxa"/>
            <w:vMerge w:val="continue"/>
            <w:noWrap w:val="0"/>
            <w:vAlign w:val="center"/>
          </w:tcPr>
          <w:p w14:paraId="074F30E2">
            <w:pPr>
              <w:pStyle w:val="24"/>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p>
        </w:tc>
        <w:tc>
          <w:tcPr>
            <w:tcW w:w="1560" w:type="dxa"/>
            <w:noWrap w:val="0"/>
            <w:vAlign w:val="center"/>
          </w:tcPr>
          <w:p w14:paraId="24C0AA9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联系方式</w:t>
            </w:r>
          </w:p>
        </w:tc>
        <w:tc>
          <w:tcPr>
            <w:tcW w:w="6490" w:type="dxa"/>
            <w:noWrap w:val="0"/>
            <w:vAlign w:val="center"/>
          </w:tcPr>
          <w:p w14:paraId="507D1A5C">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接收询问和质疑的联系方式</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u w:val="none"/>
                <w:lang w:val="en-US" w:eastAsia="zh-CN"/>
              </w:rPr>
              <w:t>见“第一章 磋商邀请”。</w:t>
            </w:r>
          </w:p>
        </w:tc>
      </w:tr>
      <w:tr w14:paraId="65500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3" w:hRule="atLeast"/>
          <w:jc w:val="center"/>
        </w:trPr>
        <w:tc>
          <w:tcPr>
            <w:tcW w:w="940" w:type="dxa"/>
            <w:noWrap w:val="0"/>
            <w:vAlign w:val="center"/>
          </w:tcPr>
          <w:p w14:paraId="6352D122">
            <w:pPr>
              <w:pStyle w:val="24"/>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30.3</w:t>
            </w:r>
          </w:p>
        </w:tc>
        <w:tc>
          <w:tcPr>
            <w:tcW w:w="1560" w:type="dxa"/>
            <w:noWrap w:val="0"/>
            <w:vAlign w:val="center"/>
          </w:tcPr>
          <w:p w14:paraId="69A7464B">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成交响应文件</w:t>
            </w:r>
          </w:p>
        </w:tc>
        <w:tc>
          <w:tcPr>
            <w:tcW w:w="6490" w:type="dxa"/>
            <w:noWrap w:val="0"/>
            <w:vAlign w:val="center"/>
          </w:tcPr>
          <w:p w14:paraId="58010FDC">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2"/>
                <w:szCs w:val="22"/>
                <w:highlight w:val="none"/>
                <w:lang w:val="en-US"/>
              </w:rPr>
            </w:pPr>
            <w:r>
              <w:rPr>
                <w:rFonts w:hint="eastAsia" w:ascii="宋体" w:hAnsi="宋体" w:eastAsia="宋体" w:cs="宋体"/>
                <w:b w:val="0"/>
                <w:bCs w:val="0"/>
                <w:color w:val="auto"/>
                <w:sz w:val="22"/>
                <w:szCs w:val="22"/>
                <w:lang w:val="en-US" w:eastAsia="zh-CN"/>
              </w:rPr>
              <w:t>成交供应商应将成交电子响应文件打印成纸制稿（</w:t>
            </w:r>
            <w:r>
              <w:rPr>
                <w:rFonts w:hint="eastAsia" w:ascii="宋体" w:hAnsi="宋体" w:eastAsia="宋体" w:cs="宋体"/>
                <w:b w:val="0"/>
                <w:bCs w:val="0"/>
                <w:color w:val="0000FF"/>
                <w:sz w:val="22"/>
                <w:szCs w:val="22"/>
                <w:lang w:val="en-US" w:eastAsia="zh-CN"/>
              </w:rPr>
              <w:t>编制页码</w:t>
            </w:r>
            <w:r>
              <w:rPr>
                <w:rFonts w:hint="eastAsia" w:ascii="宋体" w:hAnsi="宋体" w:cs="宋体"/>
                <w:b w:val="0"/>
                <w:bCs w:val="0"/>
                <w:color w:val="0000FF"/>
                <w:sz w:val="22"/>
                <w:szCs w:val="22"/>
                <w:lang w:val="en-US" w:eastAsia="zh-CN"/>
              </w:rPr>
              <w:t>、</w:t>
            </w:r>
            <w:r>
              <w:rPr>
                <w:rFonts w:hint="eastAsia" w:ascii="宋体" w:hAnsi="宋体" w:eastAsia="宋体" w:cs="宋体"/>
                <w:b w:val="0"/>
                <w:bCs w:val="0"/>
                <w:color w:val="0000FF"/>
                <w:sz w:val="22"/>
                <w:szCs w:val="22"/>
                <w:lang w:val="en-US" w:eastAsia="zh-CN"/>
              </w:rPr>
              <w:t>打印胶装</w:t>
            </w:r>
            <w:r>
              <w:rPr>
                <w:rFonts w:hint="eastAsia" w:ascii="宋体" w:hAnsi="宋体" w:cs="宋体"/>
                <w:b w:val="0"/>
                <w:bCs w:val="0"/>
                <w:color w:val="0000FF"/>
                <w:sz w:val="22"/>
                <w:szCs w:val="22"/>
                <w:lang w:val="en-US" w:eastAsia="zh-CN"/>
              </w:rPr>
              <w:t>并在封面和骑缝处盖章</w:t>
            </w:r>
            <w:r>
              <w:rPr>
                <w:rFonts w:hint="eastAsia" w:ascii="宋体" w:hAnsi="宋体" w:eastAsia="宋体" w:cs="宋体"/>
                <w:b w:val="0"/>
                <w:bCs w:val="0"/>
                <w:color w:val="auto"/>
                <w:sz w:val="22"/>
                <w:szCs w:val="22"/>
                <w:lang w:val="en-US" w:eastAsia="zh-CN"/>
              </w:rPr>
              <w:t>），</w:t>
            </w:r>
            <w:r>
              <w:rPr>
                <w:rFonts w:hint="eastAsia" w:ascii="宋体" w:hAnsi="宋体" w:eastAsia="宋体" w:cs="宋体"/>
                <w:b/>
                <w:bCs/>
                <w:color w:val="auto"/>
                <w:sz w:val="22"/>
                <w:szCs w:val="22"/>
                <w:u w:val="single"/>
                <w:lang w:val="en-US" w:eastAsia="zh-CN"/>
              </w:rPr>
              <w:t>一式三份</w:t>
            </w:r>
            <w:r>
              <w:rPr>
                <w:rFonts w:hint="eastAsia" w:ascii="宋体" w:hAnsi="宋体" w:eastAsia="宋体" w:cs="宋体"/>
                <w:b/>
                <w:bCs/>
                <w:color w:val="auto"/>
                <w:sz w:val="22"/>
                <w:szCs w:val="22"/>
                <w:u w:val="none"/>
                <w:lang w:val="en-US" w:eastAsia="zh-CN"/>
              </w:rPr>
              <w:t>，</w:t>
            </w:r>
            <w:r>
              <w:rPr>
                <w:rFonts w:hint="eastAsia" w:ascii="宋体" w:hAnsi="宋体" w:eastAsia="宋体" w:cs="宋体"/>
                <w:b w:val="0"/>
                <w:bCs w:val="0"/>
                <w:color w:val="auto"/>
                <w:sz w:val="22"/>
                <w:szCs w:val="22"/>
                <w:lang w:val="en-US" w:eastAsia="zh-CN"/>
              </w:rPr>
              <w:t>一份递交采购人，两份递交代理机构（邮寄或当面送达)。</w:t>
            </w:r>
          </w:p>
        </w:tc>
      </w:tr>
      <w:tr w14:paraId="61637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jc w:val="center"/>
        </w:trPr>
        <w:tc>
          <w:tcPr>
            <w:tcW w:w="940" w:type="dxa"/>
            <w:noWrap w:val="0"/>
            <w:vAlign w:val="center"/>
          </w:tcPr>
          <w:p w14:paraId="53F49C67">
            <w:pPr>
              <w:pStyle w:val="24"/>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31.1</w:t>
            </w:r>
          </w:p>
        </w:tc>
        <w:tc>
          <w:tcPr>
            <w:tcW w:w="1560" w:type="dxa"/>
            <w:noWrap w:val="0"/>
            <w:vAlign w:val="center"/>
          </w:tcPr>
          <w:p w14:paraId="3175223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合同签订</w:t>
            </w:r>
          </w:p>
          <w:p w14:paraId="67E0BE1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的时间</w:t>
            </w:r>
          </w:p>
        </w:tc>
        <w:tc>
          <w:tcPr>
            <w:tcW w:w="6490" w:type="dxa"/>
            <w:noWrap w:val="0"/>
            <w:vAlign w:val="center"/>
          </w:tcPr>
          <w:p w14:paraId="4D1D3371">
            <w:pPr>
              <w:keepNext w:val="0"/>
              <w:keepLines w:val="0"/>
              <w:suppressLineNumbers w:val="0"/>
              <w:spacing w:before="0" w:beforeAutospacing="0" w:after="0" w:afterAutospacing="0" w:line="360" w:lineRule="auto"/>
              <w:ind w:left="0" w:right="0" w:firstLine="0"/>
              <w:jc w:val="left"/>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成交供应商应当在成交通知书发出之日起</w:t>
            </w:r>
            <w:r>
              <w:rPr>
                <w:rFonts w:hint="eastAsia" w:ascii="宋体" w:hAnsi="宋体" w:eastAsia="宋体" w:cs="宋体"/>
                <w:b/>
                <w:bCs/>
                <w:color w:val="auto"/>
                <w:sz w:val="22"/>
                <w:szCs w:val="22"/>
                <w:u w:val="single"/>
                <w:lang w:val="en-US" w:eastAsia="zh-CN"/>
              </w:rPr>
              <w:t>三十日</w:t>
            </w:r>
            <w:r>
              <w:rPr>
                <w:rFonts w:hint="eastAsia" w:ascii="宋体" w:hAnsi="宋体" w:eastAsia="宋体" w:cs="宋体"/>
                <w:b w:val="0"/>
                <w:bCs w:val="0"/>
                <w:color w:val="auto"/>
                <w:sz w:val="22"/>
                <w:szCs w:val="22"/>
                <w:lang w:val="en-US" w:eastAsia="zh-CN"/>
              </w:rPr>
              <w:t>内，按照磋商文件确定的事项与各包号采购人分别签订政府采购合同。</w:t>
            </w:r>
          </w:p>
        </w:tc>
      </w:tr>
      <w:tr w14:paraId="0A53A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940" w:type="dxa"/>
            <w:noWrap w:val="0"/>
            <w:vAlign w:val="center"/>
          </w:tcPr>
          <w:p w14:paraId="0916A632">
            <w:pPr>
              <w:pStyle w:val="43"/>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lang w:val="en-US" w:eastAsia="zh-CN" w:bidi="ar"/>
              </w:rPr>
              <w:t>33.2.8</w:t>
            </w:r>
          </w:p>
        </w:tc>
        <w:tc>
          <w:tcPr>
            <w:tcW w:w="1560" w:type="dxa"/>
            <w:noWrap w:val="0"/>
            <w:vAlign w:val="center"/>
          </w:tcPr>
          <w:p w14:paraId="42B4012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lang w:val="en-US" w:eastAsia="zh-CN" w:bidi="ar"/>
              </w:rPr>
              <w:t>标的所属行业</w:t>
            </w:r>
          </w:p>
        </w:tc>
        <w:tc>
          <w:tcPr>
            <w:tcW w:w="6490" w:type="dxa"/>
            <w:noWrap w:val="0"/>
            <w:vAlign w:val="center"/>
          </w:tcPr>
          <w:p w14:paraId="2CAFCEED">
            <w:pPr>
              <w:keepNext w:val="0"/>
              <w:keepLines w:val="0"/>
              <w:widowControl w:val="0"/>
              <w:suppressLineNumbers w:val="0"/>
              <w:spacing w:before="0" w:beforeAutospacing="0" w:after="0" w:afterAutospacing="0" w:line="360" w:lineRule="auto"/>
              <w:ind w:left="0" w:right="0"/>
              <w:jc w:val="left"/>
              <w:rPr>
                <w:rFonts w:hint="eastAsia" w:ascii="宋体" w:hAnsi="宋体" w:eastAsia="宋体" w:cs="宋体"/>
                <w:color w:val="auto"/>
                <w:sz w:val="22"/>
                <w:szCs w:val="22"/>
                <w:highlight w:val="none"/>
              </w:rPr>
            </w:pPr>
            <w:r>
              <w:rPr>
                <w:rFonts w:hint="eastAsia" w:ascii="宋体" w:hAnsi="宋体" w:eastAsia="宋体" w:cs="宋体"/>
                <w:bCs/>
                <w:color w:val="auto"/>
                <w:sz w:val="22"/>
                <w:szCs w:val="22"/>
                <w:lang w:val="en-US" w:eastAsia="zh-CN" w:bidi="ar"/>
              </w:rPr>
              <w:t>本项目采购标的对应的中小企业划分标准所属行业：</w:t>
            </w:r>
            <w:r>
              <w:rPr>
                <w:rFonts w:hint="eastAsia" w:ascii="宋体" w:hAnsi="宋体" w:eastAsia="宋体" w:cs="宋体"/>
                <w:b/>
                <w:bCs w:val="0"/>
                <w:color w:val="auto"/>
                <w:sz w:val="22"/>
                <w:szCs w:val="22"/>
                <w:u w:val="single"/>
                <w:lang w:val="en-US" w:eastAsia="zh-CN" w:bidi="ar"/>
              </w:rPr>
              <w:t>建筑业</w:t>
            </w:r>
            <w:r>
              <w:rPr>
                <w:rFonts w:hint="eastAsia" w:ascii="宋体" w:hAnsi="宋体" w:eastAsia="宋体" w:cs="宋体"/>
                <w:bCs/>
                <w:color w:val="auto"/>
                <w:sz w:val="22"/>
                <w:szCs w:val="22"/>
                <w:lang w:val="en-US" w:eastAsia="zh-CN" w:bidi="ar"/>
              </w:rPr>
              <w:t>。</w:t>
            </w:r>
          </w:p>
        </w:tc>
      </w:tr>
      <w:tr w14:paraId="76DD3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8" w:hRule="atLeast"/>
          <w:jc w:val="center"/>
        </w:trPr>
        <w:tc>
          <w:tcPr>
            <w:tcW w:w="8990" w:type="dxa"/>
            <w:gridSpan w:val="3"/>
            <w:noWrap w:val="0"/>
            <w:vAlign w:val="center"/>
          </w:tcPr>
          <w:p w14:paraId="460EAF0E">
            <w:pPr>
              <w:keepNext w:val="0"/>
              <w:keepLines w:val="0"/>
              <w:widowControl w:val="0"/>
              <w:suppressLineNumbers w:val="0"/>
              <w:spacing w:before="0" w:beforeAutospacing="0" w:after="0" w:afterAutospacing="0" w:line="360" w:lineRule="auto"/>
              <w:ind w:left="0" w:right="0"/>
              <w:jc w:val="left"/>
              <w:rPr>
                <w:rFonts w:hint="eastAsia" w:ascii="宋体" w:hAnsi="宋体" w:eastAsia="宋体" w:cs="宋体"/>
                <w:bCs/>
                <w:color w:val="auto"/>
                <w:sz w:val="22"/>
                <w:szCs w:val="22"/>
                <w:lang w:val="en-US" w:eastAsia="zh-CN" w:bidi="ar"/>
              </w:rPr>
            </w:pPr>
            <w:r>
              <w:rPr>
                <w:b/>
                <w:bCs/>
                <w:color w:val="FF0000"/>
                <w:sz w:val="22"/>
                <w:szCs w:val="24"/>
              </w:rPr>
              <w:t>重要提示：</w:t>
            </w:r>
            <w:r>
              <w:rPr>
                <w:rFonts w:hint="eastAsia" w:ascii="宋体" w:hAnsi="宋体" w:eastAsia="宋体" w:cs="宋体"/>
                <w:bCs/>
                <w:color w:val="auto"/>
                <w:sz w:val="22"/>
                <w:szCs w:val="22"/>
                <w:lang w:val="en-US" w:eastAsia="zh-CN" w:bidi="ar"/>
              </w:rPr>
              <w:t>在项目评审过程中，供应商应确保有专人在电脑前值守、并对于系统发出的操作指令及时作出响应，避免错过重要环节、被作无效响应处理。如因供应商未在系统内及时响应导致响应无效的，后果由供应商自行承担。</w:t>
            </w:r>
          </w:p>
        </w:tc>
      </w:tr>
    </w:tbl>
    <w:p w14:paraId="55695647">
      <w:pPr>
        <w:keepNext/>
        <w:keepLines/>
        <w:spacing w:line="240" w:lineRule="auto"/>
        <w:ind w:firstLine="0"/>
        <w:jc w:val="center"/>
        <w:outlineLvl w:val="1"/>
        <w:rPr>
          <w:rFonts w:hint="default" w:ascii="Times New Roman" w:hAnsi="Times New Roman" w:eastAsia="宋体" w:cs="Times New Roman"/>
          <w:b/>
          <w:bCs/>
          <w:color w:val="auto"/>
          <w:sz w:val="32"/>
          <w:szCs w:val="32"/>
          <w:lang w:val="en-US" w:eastAsia="zh-CN"/>
        </w:rPr>
      </w:pPr>
      <w:r>
        <w:rPr>
          <w:rFonts w:hint="eastAsia" w:ascii="Times New Roman" w:hAnsi="Times New Roman" w:eastAsia="宋体" w:cs="Times New Roman"/>
          <w:b/>
          <w:bCs/>
          <w:color w:val="auto"/>
          <w:sz w:val="32"/>
          <w:szCs w:val="32"/>
          <w:lang w:val="en-US" w:eastAsia="zh-CN"/>
        </w:rPr>
        <w:br w:type="page" w:clear="all"/>
      </w:r>
      <w:r>
        <w:rPr>
          <w:rFonts w:hint="eastAsia" w:ascii="Times New Roman" w:hAnsi="Times New Roman" w:eastAsia="宋体" w:cs="Times New Roman"/>
          <w:b/>
          <w:bCs/>
          <w:color w:val="auto"/>
          <w:sz w:val="32"/>
          <w:szCs w:val="32"/>
          <w:lang w:val="en-US" w:eastAsia="zh-CN"/>
        </w:rPr>
        <w:t>供应商须知</w:t>
      </w:r>
    </w:p>
    <w:p w14:paraId="7DF0A404">
      <w:pPr>
        <w:keepNext/>
        <w:keepLines/>
        <w:pageBreakBefore w:val="0"/>
        <w:widowControl w:val="0"/>
        <w:spacing w:before="361" w:after="181" w:line="480" w:lineRule="atLeast"/>
        <w:ind w:firstLine="498"/>
        <w:outlineLvl w:val="1"/>
        <w:rPr>
          <w:rFonts w:hint="eastAsia" w:ascii="Times New Roman" w:hAnsi="Times New Roman"/>
          <w:b/>
          <w:bCs/>
          <w:color w:val="auto"/>
          <w:sz w:val="32"/>
          <w:szCs w:val="32"/>
        </w:rPr>
      </w:pPr>
      <w:r>
        <w:rPr>
          <w:rFonts w:hint="eastAsia" w:ascii="Times New Roman" w:hAnsi="Times New Roman"/>
          <w:b/>
          <w:bCs/>
          <w:color w:val="auto"/>
          <w:sz w:val="32"/>
          <w:szCs w:val="32"/>
        </w:rPr>
        <w:t>一、总则</w:t>
      </w:r>
      <w:bookmarkEnd w:id="56"/>
      <w:bookmarkEnd w:id="57"/>
      <w:bookmarkEnd w:id="58"/>
      <w:bookmarkEnd w:id="59"/>
    </w:p>
    <w:p w14:paraId="37E5E87F">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60" w:name="_Hlt16619475"/>
      <w:bookmarkEnd w:id="60"/>
      <w:bookmarkStart w:id="61" w:name="_Toc458694821"/>
      <w:bookmarkStart w:id="62" w:name="_Toc513029204"/>
      <w:bookmarkStart w:id="63" w:name="_Toc16938520"/>
      <w:bookmarkStart w:id="64" w:name="_Toc20823276"/>
      <w:r>
        <w:rPr>
          <w:rFonts w:hint="eastAsia" w:ascii="Arial" w:hAnsi="Arial" w:eastAsia="黑体" w:cs="Arial"/>
          <w:color w:val="auto"/>
          <w:sz w:val="28"/>
          <w:szCs w:val="28"/>
        </w:rPr>
        <w:t>1</w:t>
      </w:r>
      <w:bookmarkEnd w:id="61"/>
      <w:r>
        <w:rPr>
          <w:rFonts w:hint="eastAsia" w:ascii="Arial" w:hAnsi="Arial" w:eastAsia="黑体" w:cs="Arial"/>
          <w:color w:val="auto"/>
          <w:sz w:val="28"/>
          <w:szCs w:val="28"/>
        </w:rPr>
        <w:t>、采购方式</w:t>
      </w:r>
      <w:bookmarkEnd w:id="62"/>
      <w:bookmarkEnd w:id="63"/>
      <w:bookmarkEnd w:id="64"/>
    </w:p>
    <w:p w14:paraId="4D614303">
      <w:pPr>
        <w:keepNext w:val="0"/>
        <w:keepLines w:val="0"/>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rPr>
        <w:t>1.1本次政府采购活动采取竞争性磋商(以下简称磋商)方式，本磋商文件仅适用于磋商公告中所述项目。</w:t>
      </w:r>
    </w:p>
    <w:p w14:paraId="2F2D94F1">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65" w:name="_Toc16938521"/>
      <w:bookmarkStart w:id="66" w:name="_Toc513029205"/>
      <w:bookmarkStart w:id="67" w:name="_Toc20823277"/>
      <w:r>
        <w:rPr>
          <w:rFonts w:hint="eastAsia" w:ascii="Arial" w:hAnsi="Arial" w:eastAsia="黑体" w:cs="Arial"/>
          <w:color w:val="auto"/>
          <w:sz w:val="28"/>
          <w:szCs w:val="28"/>
        </w:rPr>
        <w:t>2、合格的</w:t>
      </w:r>
      <w:bookmarkEnd w:id="65"/>
      <w:bookmarkEnd w:id="66"/>
      <w:bookmarkEnd w:id="67"/>
      <w:r>
        <w:rPr>
          <w:rFonts w:hint="eastAsia" w:ascii="Arial" w:hAnsi="Arial" w:eastAsia="黑体" w:cs="Arial"/>
          <w:color w:val="auto"/>
          <w:sz w:val="28"/>
          <w:szCs w:val="28"/>
        </w:rPr>
        <w:t>供应商</w:t>
      </w:r>
    </w:p>
    <w:p w14:paraId="1BB7E73B">
      <w:pPr>
        <w:pageBreakBefore w:val="0"/>
        <w:widowControl w:val="0"/>
        <w:spacing w:line="480" w:lineRule="atLeast"/>
        <w:ind w:firstLine="480"/>
        <w:rPr>
          <w:rFonts w:hint="eastAsia" w:ascii="宋体" w:hAnsi="宋体"/>
          <w:color w:val="auto"/>
          <w:sz w:val="24"/>
          <w:szCs w:val="24"/>
        </w:rPr>
      </w:pPr>
      <w:r>
        <w:rPr>
          <w:rFonts w:hint="eastAsia" w:ascii="宋体" w:hAnsi="宋体"/>
          <w:color w:val="auto"/>
          <w:sz w:val="24"/>
          <w:szCs w:val="24"/>
        </w:rPr>
        <w:t>2.1满足磋商公告中供应商资格要求的规定。</w:t>
      </w:r>
    </w:p>
    <w:p w14:paraId="0FD762B8">
      <w:pPr>
        <w:pageBreakBefore w:val="0"/>
        <w:widowControl w:val="0"/>
        <w:spacing w:line="480" w:lineRule="atLeast"/>
        <w:ind w:firstLine="480"/>
        <w:rPr>
          <w:rFonts w:hint="eastAsia" w:ascii="宋体" w:hAnsi="宋体"/>
          <w:color w:val="auto"/>
          <w:sz w:val="24"/>
          <w:szCs w:val="24"/>
        </w:rPr>
      </w:pPr>
      <w:r>
        <w:rPr>
          <w:rFonts w:hint="eastAsia" w:ascii="宋体" w:hAnsi="宋体"/>
          <w:color w:val="auto"/>
          <w:sz w:val="24"/>
          <w:szCs w:val="24"/>
        </w:rPr>
        <w:t>2.2满足本磋商文件实质性要求的规定。</w:t>
      </w:r>
    </w:p>
    <w:p w14:paraId="77873FB2">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68" w:name="_Toc20823278"/>
      <w:bookmarkStart w:id="69" w:name="_Toc16938522"/>
      <w:bookmarkStart w:id="70" w:name="_Toc513029206"/>
      <w:r>
        <w:rPr>
          <w:rFonts w:hint="eastAsia" w:ascii="Arial" w:hAnsi="Arial" w:eastAsia="黑体" w:cs="Arial"/>
          <w:color w:val="auto"/>
          <w:sz w:val="28"/>
          <w:szCs w:val="28"/>
        </w:rPr>
        <w:t>3、适用法律</w:t>
      </w:r>
      <w:bookmarkEnd w:id="68"/>
      <w:bookmarkEnd w:id="69"/>
      <w:bookmarkEnd w:id="70"/>
    </w:p>
    <w:p w14:paraId="4B93F93D">
      <w:pPr>
        <w:pageBreakBefore w:val="0"/>
        <w:widowControl w:val="0"/>
        <w:spacing w:line="480" w:lineRule="atLeast"/>
        <w:ind w:left="0" w:firstLine="420"/>
        <w:rPr>
          <w:rFonts w:hint="eastAsia" w:ascii="宋体" w:hAnsi="宋体"/>
          <w:color w:val="auto"/>
          <w:sz w:val="24"/>
          <w:szCs w:val="21"/>
        </w:rPr>
      </w:pPr>
      <w:r>
        <w:rPr>
          <w:rFonts w:hint="eastAsia" w:ascii="宋体" w:hAnsi="宋体"/>
          <w:color w:val="auto"/>
          <w:sz w:val="24"/>
          <w:szCs w:val="21"/>
        </w:rPr>
        <w:t>3.1本次磋商及由此产生的合同受中华人民共和国有关的法律法规制约和保护</w:t>
      </w:r>
      <w:r>
        <w:rPr>
          <w:rFonts w:ascii="宋体" w:hAnsi="宋体"/>
          <w:color w:val="auto"/>
          <w:sz w:val="24"/>
          <w:szCs w:val="21"/>
        </w:rPr>
        <w:t>。</w:t>
      </w:r>
    </w:p>
    <w:p w14:paraId="41A08E3C">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71" w:name="_Toc16938523"/>
      <w:bookmarkStart w:id="72" w:name="_Toc20823279"/>
      <w:bookmarkStart w:id="73" w:name="_Toc462564067"/>
      <w:bookmarkStart w:id="74" w:name="_Toc513029207"/>
      <w:r>
        <w:rPr>
          <w:rFonts w:hint="eastAsia" w:ascii="Arial" w:hAnsi="Arial" w:eastAsia="黑体" w:cs="Arial"/>
          <w:color w:val="auto"/>
          <w:sz w:val="28"/>
          <w:szCs w:val="28"/>
        </w:rPr>
        <w:t>4、磋商费用</w:t>
      </w:r>
      <w:bookmarkEnd w:id="71"/>
      <w:bookmarkEnd w:id="72"/>
      <w:bookmarkEnd w:id="73"/>
      <w:bookmarkEnd w:id="74"/>
    </w:p>
    <w:p w14:paraId="754B7DC5">
      <w:pPr>
        <w:keepNext w:val="0"/>
        <w:keepLines w:val="0"/>
        <w:pageBreakBefore w:val="0"/>
        <w:widowControl w:val="0"/>
        <w:spacing w:line="480" w:lineRule="atLeast"/>
        <w:ind w:firstLine="480"/>
        <w:rPr>
          <w:rFonts w:hint="eastAsia" w:ascii="宋体" w:hAnsi="宋体"/>
          <w:color w:val="auto"/>
          <w:sz w:val="24"/>
          <w:szCs w:val="21"/>
        </w:rPr>
      </w:pPr>
      <w:r>
        <w:rPr>
          <w:rFonts w:hint="eastAsia" w:ascii="宋体" w:hAnsi="宋体"/>
          <w:bCs/>
          <w:color w:val="auto"/>
          <w:sz w:val="24"/>
          <w:szCs w:val="21"/>
        </w:rPr>
        <w:t>4.1</w:t>
      </w:r>
      <w:r>
        <w:rPr>
          <w:rFonts w:hint="eastAsia" w:ascii="宋体" w:hAnsi="宋体"/>
          <w:color w:val="auto"/>
          <w:sz w:val="24"/>
          <w:szCs w:val="21"/>
        </w:rPr>
        <w:t>供应商应自行承担所有与参加本次磋商有关的费用，无论磋商过程中的做法和结果如何，</w:t>
      </w:r>
      <w:r>
        <w:rPr>
          <w:rFonts w:hint="eastAsia" w:ascii="宋体" w:hAnsi="宋体"/>
          <w:color w:val="auto"/>
          <w:sz w:val="24"/>
          <w:szCs w:val="21"/>
          <w:lang w:val="en-US" w:eastAsia="zh-CN"/>
        </w:rPr>
        <w:t>常州市教育基本建设与装备管理中心</w:t>
      </w:r>
      <w:r>
        <w:rPr>
          <w:rFonts w:hint="eastAsia" w:ascii="宋体" w:hAnsi="宋体"/>
          <w:color w:val="auto"/>
          <w:sz w:val="24"/>
          <w:szCs w:val="21"/>
        </w:rPr>
        <w:t>（以下简称</w:t>
      </w:r>
      <w:r>
        <w:rPr>
          <w:rFonts w:hint="eastAsia" w:ascii="宋体" w:hAnsi="宋体"/>
          <w:color w:val="auto"/>
          <w:sz w:val="24"/>
          <w:szCs w:val="21"/>
          <w:lang w:eastAsia="zh-CN"/>
        </w:rPr>
        <w:t>“</w:t>
      </w:r>
      <w:r>
        <w:rPr>
          <w:rFonts w:hint="eastAsia" w:ascii="宋体" w:hAnsi="宋体"/>
          <w:color w:val="auto"/>
          <w:sz w:val="24"/>
          <w:szCs w:val="21"/>
          <w:lang w:val="en-US" w:eastAsia="zh-CN"/>
        </w:rPr>
        <w:t>代理机构”</w:t>
      </w:r>
      <w:r>
        <w:rPr>
          <w:rFonts w:hint="eastAsia" w:ascii="宋体" w:hAnsi="宋体"/>
          <w:color w:val="auto"/>
          <w:sz w:val="24"/>
          <w:szCs w:val="21"/>
        </w:rPr>
        <w:t>）在任何情况下均无义务和责任承担这些费用。</w:t>
      </w:r>
    </w:p>
    <w:p w14:paraId="69B78A06">
      <w:pPr>
        <w:keepNext w:val="0"/>
        <w:keepLines w:val="0"/>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rPr>
        <w:t>4.2本次磋商</w:t>
      </w:r>
      <w:r>
        <w:rPr>
          <w:rFonts w:hint="eastAsia" w:ascii="宋体" w:hAnsi="宋体"/>
          <w:color w:val="auto"/>
          <w:sz w:val="24"/>
          <w:szCs w:val="21"/>
          <w:lang w:val="en-US" w:eastAsia="zh-CN"/>
        </w:rPr>
        <w:t>代理机构</w:t>
      </w:r>
      <w:r>
        <w:rPr>
          <w:rFonts w:hint="eastAsia" w:ascii="宋体" w:hAnsi="宋体"/>
          <w:color w:val="auto"/>
          <w:sz w:val="24"/>
          <w:szCs w:val="21"/>
        </w:rPr>
        <w:t>和采购人不收取标书工本费与成交服务费。</w:t>
      </w:r>
    </w:p>
    <w:p w14:paraId="3E7527E8">
      <w:pPr>
        <w:keepNext/>
        <w:keepLines/>
        <w:pageBreakBefore w:val="0"/>
        <w:widowControl w:val="0"/>
        <w:spacing w:line="480" w:lineRule="atLeast"/>
        <w:ind w:firstLine="301"/>
        <w:outlineLvl w:val="2"/>
        <w:rPr>
          <w:rFonts w:hint="eastAsia" w:ascii="黑体" w:hAnsi="宋体" w:eastAsia="黑体" w:cs="Arial"/>
          <w:color w:val="auto"/>
          <w:sz w:val="28"/>
          <w:szCs w:val="28"/>
        </w:rPr>
      </w:pPr>
      <w:r>
        <w:rPr>
          <w:rFonts w:hint="eastAsia" w:ascii="宋体" w:hAnsi="宋体" w:eastAsia="黑体" w:cs="Arial"/>
          <w:b/>
          <w:bCs/>
          <w:color w:val="auto"/>
          <w:sz w:val="30"/>
          <w:szCs w:val="28"/>
        </w:rPr>
        <w:t>5、</w:t>
      </w:r>
      <w:r>
        <w:rPr>
          <w:rFonts w:hint="eastAsia" w:ascii="黑体" w:hAnsi="宋体" w:eastAsia="黑体" w:cs="Arial"/>
          <w:color w:val="auto"/>
          <w:sz w:val="28"/>
          <w:szCs w:val="28"/>
        </w:rPr>
        <w:t>磋商文件的约束力</w:t>
      </w:r>
    </w:p>
    <w:p w14:paraId="2203964A">
      <w:pPr>
        <w:keepNext w:val="0"/>
        <w:keepLines w:val="0"/>
        <w:pageBreakBefore w:val="0"/>
        <w:widowControl w:val="0"/>
        <w:spacing w:line="480" w:lineRule="atLeast"/>
        <w:ind w:firstLine="480"/>
        <w:rPr>
          <w:rFonts w:hint="eastAsia" w:ascii="宋体" w:hAnsi="宋体"/>
          <w:color w:val="auto"/>
          <w:sz w:val="24"/>
          <w:szCs w:val="24"/>
        </w:rPr>
      </w:pPr>
      <w:r>
        <w:rPr>
          <w:rFonts w:hint="eastAsia" w:ascii="宋体" w:hAnsi="宋体"/>
          <w:bCs/>
          <w:color w:val="auto"/>
          <w:sz w:val="24"/>
          <w:szCs w:val="24"/>
        </w:rPr>
        <w:t>5.1</w:t>
      </w:r>
      <w:r>
        <w:rPr>
          <w:rFonts w:hint="eastAsia" w:ascii="宋体" w:hAnsi="宋体"/>
          <w:color w:val="auto"/>
          <w:sz w:val="24"/>
          <w:szCs w:val="24"/>
        </w:rPr>
        <w:t>供应商一旦参加本项目采购活动，即被认为接受了本磋商文件的规定和约束。</w:t>
      </w:r>
    </w:p>
    <w:p w14:paraId="197C83CE">
      <w:pPr>
        <w:keepNext/>
        <w:keepLines/>
        <w:pageBreakBefore w:val="0"/>
        <w:widowControl w:val="0"/>
        <w:spacing w:before="361" w:after="181" w:line="480" w:lineRule="atLeast"/>
        <w:ind w:firstLine="321"/>
        <w:outlineLvl w:val="1"/>
        <w:rPr>
          <w:rFonts w:hint="eastAsia" w:ascii="Times New Roman" w:hAnsi="Times New Roman"/>
          <w:b/>
          <w:bCs/>
          <w:color w:val="auto"/>
          <w:sz w:val="32"/>
          <w:szCs w:val="32"/>
        </w:rPr>
      </w:pPr>
      <w:bookmarkStart w:id="75" w:name="_Toc513029209"/>
      <w:bookmarkStart w:id="76" w:name="_Toc120614215"/>
      <w:bookmarkStart w:id="77" w:name="_Toc16938525"/>
      <w:bookmarkStart w:id="78" w:name="_Toc20823281"/>
      <w:r>
        <w:rPr>
          <w:rFonts w:hint="eastAsia" w:ascii="Times New Roman" w:hAnsi="Times New Roman"/>
          <w:b/>
          <w:bCs/>
          <w:color w:val="auto"/>
          <w:sz w:val="32"/>
          <w:szCs w:val="32"/>
        </w:rPr>
        <w:t>二、</w:t>
      </w:r>
      <w:bookmarkEnd w:id="75"/>
      <w:bookmarkEnd w:id="76"/>
      <w:bookmarkEnd w:id="77"/>
      <w:bookmarkEnd w:id="78"/>
      <w:r>
        <w:rPr>
          <w:rFonts w:hint="eastAsia" w:ascii="Times New Roman" w:hAnsi="Times New Roman"/>
          <w:b/>
          <w:bCs/>
          <w:color w:val="auto"/>
          <w:sz w:val="32"/>
          <w:szCs w:val="32"/>
        </w:rPr>
        <w:t>磋商文件</w:t>
      </w:r>
    </w:p>
    <w:p w14:paraId="71D98CD6">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79" w:name="_Toc20823282"/>
      <w:bookmarkStart w:id="80" w:name="_Toc16938526"/>
      <w:bookmarkStart w:id="81" w:name="_Toc513029210"/>
      <w:r>
        <w:rPr>
          <w:rFonts w:hint="eastAsia" w:ascii="Arial" w:hAnsi="Arial" w:eastAsia="黑体" w:cs="Arial"/>
          <w:color w:val="auto"/>
          <w:sz w:val="28"/>
          <w:szCs w:val="28"/>
        </w:rPr>
        <w:t>6、磋商文件构成</w:t>
      </w:r>
      <w:bookmarkEnd w:id="79"/>
      <w:bookmarkEnd w:id="80"/>
      <w:bookmarkEnd w:id="81"/>
    </w:p>
    <w:p w14:paraId="3FFBD20C">
      <w:pPr>
        <w:pageBreakBefore w:val="0"/>
        <w:widowControl w:val="0"/>
        <w:spacing w:line="480" w:lineRule="atLeast"/>
        <w:ind w:firstLine="480"/>
        <w:rPr>
          <w:rFonts w:hint="eastAsia" w:ascii="宋体" w:hAnsi="宋体"/>
          <w:color w:val="auto"/>
          <w:sz w:val="24"/>
          <w:szCs w:val="21"/>
        </w:rPr>
      </w:pPr>
      <w:r>
        <w:rPr>
          <w:rFonts w:hint="eastAsia" w:ascii="宋体" w:hAnsi="宋体"/>
          <w:bCs/>
          <w:color w:val="auto"/>
          <w:sz w:val="24"/>
          <w:szCs w:val="21"/>
        </w:rPr>
        <w:t>6.1</w:t>
      </w:r>
      <w:r>
        <w:rPr>
          <w:rFonts w:hint="eastAsia" w:ascii="宋体" w:hAnsi="宋体"/>
          <w:color w:val="auto"/>
          <w:sz w:val="24"/>
          <w:szCs w:val="21"/>
        </w:rPr>
        <w:t>磋商文件由以下部分组成：</w:t>
      </w:r>
    </w:p>
    <w:p w14:paraId="16374E1B">
      <w:pPr>
        <w:pageBreakBefore w:val="0"/>
        <w:widowControl w:val="0"/>
        <w:spacing w:line="480" w:lineRule="atLeast"/>
        <w:ind w:left="0" w:firstLine="638"/>
        <w:rPr>
          <w:rFonts w:hint="eastAsia" w:ascii="宋体" w:hAnsi="宋体"/>
          <w:color w:val="auto"/>
          <w:sz w:val="24"/>
          <w:szCs w:val="24"/>
        </w:rPr>
      </w:pPr>
      <w:r>
        <w:rPr>
          <w:rFonts w:hint="eastAsia" w:ascii="宋体" w:hAnsi="宋体"/>
          <w:color w:val="auto"/>
          <w:sz w:val="24"/>
          <w:szCs w:val="24"/>
        </w:rPr>
        <w:t>（1）磋商</w:t>
      </w:r>
      <w:r>
        <w:rPr>
          <w:rFonts w:ascii="宋体" w:hAnsi="宋体"/>
          <w:color w:val="auto"/>
          <w:sz w:val="24"/>
          <w:szCs w:val="24"/>
        </w:rPr>
        <w:t>邀请</w:t>
      </w:r>
    </w:p>
    <w:p w14:paraId="75C41F65">
      <w:pPr>
        <w:pageBreakBefore w:val="0"/>
        <w:widowControl w:val="0"/>
        <w:spacing w:line="480" w:lineRule="atLeast"/>
        <w:ind w:left="0" w:firstLine="638"/>
        <w:rPr>
          <w:rFonts w:hint="eastAsia" w:ascii="宋体" w:hAnsi="宋体"/>
          <w:color w:val="auto"/>
          <w:sz w:val="24"/>
          <w:szCs w:val="24"/>
        </w:rPr>
      </w:pPr>
      <w:r>
        <w:rPr>
          <w:rFonts w:hint="eastAsia" w:ascii="宋体" w:hAnsi="宋体"/>
          <w:color w:val="auto"/>
          <w:sz w:val="24"/>
          <w:szCs w:val="24"/>
        </w:rPr>
        <w:t>（2）供应商须知</w:t>
      </w:r>
    </w:p>
    <w:p w14:paraId="2029EA93">
      <w:pPr>
        <w:pageBreakBefore w:val="0"/>
        <w:widowControl w:val="0"/>
        <w:spacing w:line="480" w:lineRule="atLeast"/>
        <w:ind w:left="0" w:firstLine="638"/>
        <w:rPr>
          <w:rFonts w:hint="eastAsia" w:ascii="宋体" w:hAnsi="宋体"/>
          <w:color w:val="auto"/>
          <w:sz w:val="24"/>
          <w:szCs w:val="24"/>
        </w:rPr>
      </w:pPr>
      <w:r>
        <w:rPr>
          <w:rFonts w:hint="eastAsia" w:ascii="宋体" w:hAnsi="宋体"/>
          <w:color w:val="auto"/>
          <w:sz w:val="24"/>
          <w:szCs w:val="24"/>
        </w:rPr>
        <w:t>（3）合同文本</w:t>
      </w:r>
    </w:p>
    <w:p w14:paraId="0C7DC75A">
      <w:pPr>
        <w:pageBreakBefore w:val="0"/>
        <w:widowControl w:val="0"/>
        <w:spacing w:line="480" w:lineRule="atLeast"/>
        <w:ind w:left="0" w:firstLine="638"/>
        <w:rPr>
          <w:rFonts w:hint="eastAsia" w:ascii="宋体" w:hAnsi="宋体"/>
          <w:color w:val="auto"/>
          <w:sz w:val="24"/>
          <w:szCs w:val="24"/>
        </w:rPr>
      </w:pPr>
      <w:r>
        <w:rPr>
          <w:rFonts w:hint="eastAsia" w:ascii="宋体" w:hAnsi="宋体"/>
          <w:color w:val="auto"/>
          <w:sz w:val="24"/>
          <w:szCs w:val="24"/>
        </w:rPr>
        <w:t>（4）采购需求</w:t>
      </w:r>
    </w:p>
    <w:p w14:paraId="6013009A">
      <w:pPr>
        <w:pageBreakBefore w:val="0"/>
        <w:widowControl w:val="0"/>
        <w:spacing w:line="480" w:lineRule="atLeast"/>
        <w:ind w:left="0" w:firstLine="638"/>
        <w:rPr>
          <w:rFonts w:hint="eastAsia" w:ascii="宋体" w:hAnsi="宋体"/>
          <w:color w:val="auto"/>
          <w:sz w:val="24"/>
          <w:szCs w:val="24"/>
          <w:highlight w:val="none"/>
        </w:rPr>
      </w:pPr>
      <w:r>
        <w:rPr>
          <w:rFonts w:hint="eastAsia" w:ascii="宋体" w:hAnsi="宋体"/>
          <w:color w:val="auto"/>
          <w:sz w:val="24"/>
          <w:szCs w:val="24"/>
          <w:highlight w:val="none"/>
        </w:rPr>
        <w:t>（5）评审方法与评审标准</w:t>
      </w:r>
    </w:p>
    <w:p w14:paraId="09C096AE">
      <w:pPr>
        <w:pageBreakBefore w:val="0"/>
        <w:widowControl w:val="0"/>
        <w:spacing w:line="480" w:lineRule="atLeast"/>
        <w:ind w:left="0" w:firstLine="638"/>
        <w:rPr>
          <w:rFonts w:hint="eastAsia" w:ascii="宋体" w:hAnsi="宋体"/>
          <w:color w:val="auto"/>
          <w:sz w:val="24"/>
          <w:szCs w:val="24"/>
        </w:rPr>
      </w:pPr>
      <w:r>
        <w:rPr>
          <w:rFonts w:hint="eastAsia" w:ascii="宋体" w:hAnsi="宋体"/>
          <w:color w:val="auto"/>
          <w:sz w:val="24"/>
          <w:szCs w:val="24"/>
        </w:rPr>
        <w:t>（6）响应文件格式</w:t>
      </w:r>
    </w:p>
    <w:p w14:paraId="63095B95">
      <w:pPr>
        <w:pageBreakBefore w:val="0"/>
        <w:widowControl w:val="0"/>
        <w:spacing w:line="480" w:lineRule="atLeast"/>
        <w:ind w:left="0" w:firstLine="638"/>
        <w:rPr>
          <w:rFonts w:hint="eastAsia" w:ascii="宋体" w:hAnsi="宋体"/>
          <w:color w:val="auto"/>
          <w:sz w:val="24"/>
          <w:szCs w:val="24"/>
          <w:lang w:eastAsia="zh-CN"/>
        </w:rPr>
      </w:pPr>
      <w:r>
        <w:rPr>
          <w:rFonts w:hint="eastAsia" w:ascii="宋体" w:hAnsi="宋体"/>
          <w:color w:val="auto"/>
          <w:sz w:val="24"/>
          <w:szCs w:val="24"/>
          <w:lang w:eastAsia="zh-CN"/>
        </w:rPr>
        <w:t>（</w:t>
      </w:r>
      <w:r>
        <w:rPr>
          <w:rFonts w:hint="eastAsia" w:ascii="宋体" w:hAnsi="宋体"/>
          <w:color w:val="auto"/>
          <w:sz w:val="24"/>
          <w:szCs w:val="24"/>
          <w:lang w:val="en-US" w:eastAsia="zh-CN"/>
        </w:rPr>
        <w:t>7</w:t>
      </w:r>
      <w:r>
        <w:rPr>
          <w:rFonts w:hint="eastAsia" w:ascii="宋体" w:hAnsi="宋体"/>
          <w:color w:val="auto"/>
          <w:sz w:val="24"/>
          <w:szCs w:val="24"/>
          <w:lang w:eastAsia="zh-CN"/>
        </w:rPr>
        <w:t>）随本采购文件一并发布的项目工</w:t>
      </w:r>
      <w:r>
        <w:rPr>
          <w:rFonts w:hint="eastAsia" w:ascii="宋体" w:hAnsi="宋体"/>
          <w:color w:val="auto"/>
          <w:sz w:val="24"/>
          <w:szCs w:val="24"/>
          <w:highlight w:val="none"/>
          <w:lang w:eastAsia="zh-CN"/>
        </w:rPr>
        <w:t>程量清单、施工图纸（如有）等</w:t>
      </w:r>
      <w:r>
        <w:rPr>
          <w:rFonts w:hint="eastAsia" w:ascii="宋体" w:hAnsi="宋体"/>
          <w:color w:val="auto"/>
          <w:sz w:val="24"/>
          <w:szCs w:val="24"/>
          <w:highlight w:val="none"/>
          <w:lang w:val="en-US" w:eastAsia="zh-CN"/>
        </w:rPr>
        <w:t>技术</w:t>
      </w:r>
      <w:r>
        <w:rPr>
          <w:rFonts w:hint="eastAsia" w:ascii="宋体" w:hAnsi="宋体"/>
          <w:color w:val="auto"/>
          <w:sz w:val="24"/>
          <w:szCs w:val="24"/>
          <w:lang w:eastAsia="zh-CN"/>
        </w:rPr>
        <w:t>文件，其下载链接见《采购需求》。</w:t>
      </w:r>
    </w:p>
    <w:p w14:paraId="08A3F52F">
      <w:pPr>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rPr>
        <w:t>请仔细检查磋商文件是否齐全，如有缺漏请立即与</w:t>
      </w:r>
      <w:r>
        <w:rPr>
          <w:rFonts w:hint="eastAsia" w:ascii="宋体" w:hAnsi="宋体"/>
          <w:color w:val="auto"/>
          <w:sz w:val="24"/>
          <w:szCs w:val="21"/>
          <w:lang w:eastAsia="zh-CN"/>
        </w:rPr>
        <w:t>代理机构</w:t>
      </w:r>
      <w:r>
        <w:rPr>
          <w:rFonts w:hint="eastAsia" w:ascii="宋体" w:hAnsi="宋体"/>
          <w:color w:val="auto"/>
          <w:sz w:val="24"/>
          <w:szCs w:val="21"/>
        </w:rPr>
        <w:t>联系解决。</w:t>
      </w:r>
    </w:p>
    <w:p w14:paraId="3436CBCE">
      <w:pPr>
        <w:pageBreakBefore w:val="0"/>
        <w:widowControl w:val="0"/>
        <w:spacing w:line="480" w:lineRule="atLeast"/>
        <w:ind w:firstLine="480"/>
        <w:rPr>
          <w:rFonts w:hint="eastAsia" w:ascii="宋体" w:hAnsi="宋体"/>
          <w:color w:val="auto"/>
          <w:sz w:val="24"/>
          <w:szCs w:val="21"/>
        </w:rPr>
      </w:pPr>
      <w:r>
        <w:rPr>
          <w:rFonts w:hint="eastAsia" w:ascii="宋体" w:hAnsi="宋体"/>
          <w:bCs/>
          <w:color w:val="auto"/>
          <w:sz w:val="24"/>
          <w:szCs w:val="21"/>
        </w:rPr>
        <w:t>6.2</w:t>
      </w:r>
      <w:r>
        <w:rPr>
          <w:rFonts w:hint="eastAsia" w:ascii="宋体" w:hAnsi="宋体"/>
          <w:color w:val="auto"/>
          <w:sz w:val="24"/>
          <w:szCs w:val="21"/>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0899BBDB">
      <w:pPr>
        <w:keepNext/>
        <w:keepLines/>
        <w:pageBreakBefore w:val="0"/>
        <w:widowControl w:val="0"/>
        <w:spacing w:line="480" w:lineRule="atLeast"/>
        <w:ind w:firstLine="560"/>
        <w:outlineLvl w:val="2"/>
        <w:rPr>
          <w:rFonts w:hint="eastAsia" w:ascii="Arial" w:hAnsi="Arial" w:eastAsia="黑体" w:cs="Arial"/>
          <w:color w:val="auto"/>
          <w:sz w:val="28"/>
          <w:szCs w:val="28"/>
        </w:rPr>
      </w:pPr>
      <w:bookmarkStart w:id="82" w:name="_Toc16938527"/>
      <w:bookmarkStart w:id="83" w:name="_Toc20823283"/>
      <w:bookmarkStart w:id="84" w:name="_Toc462564070"/>
      <w:bookmarkStart w:id="85" w:name="_Toc513029211"/>
      <w:r>
        <w:rPr>
          <w:rFonts w:hint="eastAsia" w:ascii="Arial" w:hAnsi="Arial" w:eastAsia="黑体" w:cs="Arial"/>
          <w:color w:val="auto"/>
          <w:sz w:val="28"/>
          <w:szCs w:val="28"/>
        </w:rPr>
        <w:t>7、磋商文件的澄清</w:t>
      </w:r>
      <w:bookmarkEnd w:id="82"/>
      <w:bookmarkEnd w:id="83"/>
      <w:bookmarkEnd w:id="84"/>
      <w:bookmarkEnd w:id="85"/>
    </w:p>
    <w:p w14:paraId="0D34FDC6">
      <w:pPr>
        <w:pageBreakBefore w:val="0"/>
        <w:widowControl w:val="0"/>
        <w:spacing w:line="480" w:lineRule="atLeast"/>
        <w:ind w:firstLine="480"/>
        <w:rPr>
          <w:rFonts w:hint="eastAsia" w:ascii="宋体" w:hAnsi="宋体"/>
          <w:color w:val="auto"/>
          <w:sz w:val="24"/>
          <w:szCs w:val="24"/>
        </w:rPr>
      </w:pPr>
      <w:r>
        <w:rPr>
          <w:rFonts w:hint="eastAsia" w:ascii="宋体" w:hAnsi="宋体"/>
          <w:bCs/>
          <w:color w:val="auto"/>
          <w:sz w:val="24"/>
          <w:szCs w:val="21"/>
        </w:rPr>
        <w:t>7.1</w:t>
      </w:r>
      <w:r>
        <w:rPr>
          <w:rFonts w:hint="eastAsia" w:ascii="宋体" w:hAnsi="宋体"/>
          <w:color w:val="auto"/>
          <w:sz w:val="24"/>
          <w:szCs w:val="21"/>
        </w:rPr>
        <w:t>任何要求对磋商文件进行澄清的供应商，应在磋商截止期5日</w:t>
      </w:r>
      <w:r>
        <w:rPr>
          <w:rFonts w:hint="eastAsia" w:ascii="仿宋_GB2312" w:hAnsi="仿宋_GB2312"/>
          <w:color w:val="auto"/>
          <w:sz w:val="24"/>
          <w:szCs w:val="24"/>
        </w:rPr>
        <w:t>前</w:t>
      </w:r>
      <w:r>
        <w:rPr>
          <w:rFonts w:hint="eastAsia" w:ascii="宋体" w:hAnsi="宋体"/>
          <w:color w:val="auto"/>
          <w:sz w:val="24"/>
          <w:szCs w:val="21"/>
        </w:rPr>
        <w:t>按磋商公告中的通讯地址，以书面形式通知</w:t>
      </w:r>
      <w:r>
        <w:rPr>
          <w:rFonts w:hint="eastAsia" w:ascii="宋体" w:hAnsi="宋体"/>
          <w:color w:val="auto"/>
          <w:sz w:val="24"/>
          <w:szCs w:val="21"/>
          <w:lang w:eastAsia="zh-CN"/>
        </w:rPr>
        <w:t>代理机构</w:t>
      </w:r>
      <w:r>
        <w:rPr>
          <w:rFonts w:hint="eastAsia" w:ascii="宋体" w:hAnsi="宋体"/>
          <w:color w:val="auto"/>
          <w:sz w:val="24"/>
          <w:szCs w:val="21"/>
        </w:rPr>
        <w:t>。</w:t>
      </w:r>
    </w:p>
    <w:p w14:paraId="6B0B9331">
      <w:pPr>
        <w:keepNext/>
        <w:keepLines/>
        <w:pageBreakBefore w:val="0"/>
        <w:widowControl w:val="0"/>
        <w:spacing w:line="480" w:lineRule="atLeast"/>
        <w:ind w:firstLine="560"/>
        <w:outlineLvl w:val="2"/>
        <w:rPr>
          <w:rFonts w:hint="eastAsia" w:ascii="Arial" w:hAnsi="Arial" w:eastAsia="黑体" w:cs="Arial"/>
          <w:color w:val="auto"/>
          <w:sz w:val="28"/>
          <w:szCs w:val="28"/>
        </w:rPr>
      </w:pPr>
      <w:bookmarkStart w:id="86" w:name="_Toc462564071"/>
      <w:bookmarkStart w:id="87" w:name="_Toc513029212"/>
      <w:bookmarkStart w:id="88" w:name="_Toc20823284"/>
      <w:bookmarkStart w:id="89" w:name="_Toc16938528"/>
      <w:r>
        <w:rPr>
          <w:rFonts w:hint="eastAsia" w:ascii="Arial" w:hAnsi="Arial" w:eastAsia="黑体" w:cs="Arial"/>
          <w:color w:val="auto"/>
          <w:sz w:val="28"/>
          <w:szCs w:val="28"/>
        </w:rPr>
        <w:t>8、磋商文件的澄清和修改</w:t>
      </w:r>
      <w:bookmarkEnd w:id="86"/>
      <w:bookmarkEnd w:id="87"/>
      <w:bookmarkEnd w:id="88"/>
      <w:bookmarkEnd w:id="89"/>
    </w:p>
    <w:p w14:paraId="2016860E">
      <w:pPr>
        <w:pageBreakBefore w:val="0"/>
        <w:widowControl w:val="0"/>
        <w:spacing w:line="480" w:lineRule="atLeast"/>
        <w:ind w:firstLine="480"/>
        <w:rPr>
          <w:rFonts w:hint="eastAsia" w:ascii="宋体" w:hAnsi="宋体"/>
          <w:color w:val="auto"/>
          <w:sz w:val="24"/>
          <w:szCs w:val="21"/>
        </w:rPr>
      </w:pPr>
      <w:r>
        <w:rPr>
          <w:rFonts w:hint="eastAsia" w:ascii="宋体" w:hAnsi="宋体"/>
          <w:bCs/>
          <w:color w:val="auto"/>
          <w:sz w:val="24"/>
          <w:szCs w:val="21"/>
        </w:rPr>
        <w:t>8.1</w:t>
      </w:r>
      <w:r>
        <w:rPr>
          <w:rFonts w:hint="eastAsia" w:ascii="宋体" w:hAnsi="宋体"/>
          <w:color w:val="auto"/>
          <w:sz w:val="24"/>
          <w:szCs w:val="21"/>
        </w:rPr>
        <w:t>在响应文件提交截止时间</w:t>
      </w:r>
      <w:r>
        <w:rPr>
          <w:rFonts w:hint="eastAsia" w:ascii="仿宋_GB2312" w:hAnsi="仿宋_GB2312"/>
          <w:color w:val="auto"/>
          <w:sz w:val="24"/>
          <w:szCs w:val="21"/>
        </w:rPr>
        <w:t>前</w:t>
      </w:r>
      <w:r>
        <w:rPr>
          <w:rFonts w:hint="eastAsia" w:ascii="宋体" w:hAnsi="宋体"/>
          <w:color w:val="auto"/>
          <w:sz w:val="24"/>
          <w:szCs w:val="21"/>
        </w:rPr>
        <w:t>，</w:t>
      </w:r>
      <w:r>
        <w:rPr>
          <w:rFonts w:hint="eastAsia" w:ascii="宋体" w:hAnsi="宋体"/>
          <w:color w:val="auto"/>
          <w:sz w:val="24"/>
          <w:szCs w:val="21"/>
          <w:lang w:eastAsia="zh-CN"/>
        </w:rPr>
        <w:t>代理机构</w:t>
      </w:r>
      <w:r>
        <w:rPr>
          <w:rFonts w:hint="eastAsia" w:ascii="宋体" w:hAnsi="宋体"/>
          <w:color w:val="auto"/>
          <w:sz w:val="24"/>
          <w:szCs w:val="21"/>
        </w:rPr>
        <w:t>可以对磋商文件进行澄清和修改,</w:t>
      </w:r>
      <w:r>
        <w:rPr>
          <w:rFonts w:hint="eastAsia" w:ascii="Times New Roman" w:hAnsi="Times New Roman"/>
          <w:color w:val="auto"/>
          <w:szCs w:val="21"/>
        </w:rPr>
        <w:t xml:space="preserve"> </w:t>
      </w:r>
      <w:r>
        <w:rPr>
          <w:rFonts w:hint="eastAsia" w:ascii="宋体" w:hAnsi="宋体"/>
          <w:color w:val="auto"/>
          <w:sz w:val="24"/>
          <w:szCs w:val="21"/>
        </w:rPr>
        <w:t>澄清或者修改的内容作为磋商文件的组成部分。澄清或者修改的内容可能影响响应文件编制的，</w:t>
      </w:r>
      <w:r>
        <w:rPr>
          <w:rFonts w:hint="eastAsia" w:ascii="宋体" w:hAnsi="宋体"/>
          <w:color w:val="auto"/>
          <w:sz w:val="24"/>
          <w:szCs w:val="21"/>
          <w:lang w:eastAsia="zh-CN"/>
        </w:rPr>
        <w:t>代理机构</w:t>
      </w:r>
      <w:r>
        <w:rPr>
          <w:rFonts w:hint="eastAsia" w:ascii="宋体" w:hAnsi="宋体"/>
          <w:color w:val="auto"/>
          <w:sz w:val="24"/>
          <w:szCs w:val="21"/>
        </w:rPr>
        <w:t>将在提交首次响应文件截止时间至少5日前，在“江苏政府采购网</w:t>
      </w:r>
      <w:r>
        <w:rPr>
          <w:rFonts w:hint="eastAsia" w:ascii="宋体" w:hAnsi="宋体"/>
          <w:color w:val="auto"/>
          <w:sz w:val="24"/>
          <w:szCs w:val="21"/>
          <w:lang w:eastAsia="zh-CN"/>
        </w:rPr>
        <w:t>、</w:t>
      </w:r>
      <w:r>
        <w:rPr>
          <w:rFonts w:hint="eastAsia" w:ascii="宋体" w:hAnsi="宋体"/>
          <w:color w:val="auto"/>
          <w:sz w:val="24"/>
          <w:szCs w:val="21"/>
          <w:lang w:val="en-US" w:eastAsia="zh-CN"/>
        </w:rPr>
        <w:t>常州市政府采购网</w:t>
      </w:r>
      <w:r>
        <w:rPr>
          <w:rFonts w:hint="eastAsia" w:ascii="宋体" w:hAnsi="宋体"/>
          <w:color w:val="auto"/>
          <w:sz w:val="24"/>
          <w:szCs w:val="21"/>
        </w:rPr>
        <w:t>”上</w:t>
      </w:r>
      <w:r>
        <w:rPr>
          <w:rFonts w:hint="eastAsia" w:ascii="宋体" w:hAnsi="宋体"/>
          <w:color w:val="auto"/>
          <w:sz w:val="24"/>
          <w:szCs w:val="21"/>
          <w:lang w:val="en-US" w:eastAsia="zh-CN"/>
        </w:rPr>
        <w:t>以</w:t>
      </w:r>
      <w:r>
        <w:rPr>
          <w:rFonts w:hint="eastAsia" w:ascii="宋体" w:hAnsi="宋体"/>
          <w:color w:val="auto"/>
          <w:sz w:val="24"/>
          <w:szCs w:val="21"/>
        </w:rPr>
        <w:t>发布书面更正公告形式通知所有获取磋商文件的供应商,更正公告内容将作为磋商文件的组成部分，并对供应商具有约束力。不足5日的，</w:t>
      </w:r>
      <w:r>
        <w:rPr>
          <w:rFonts w:hint="eastAsia" w:ascii="宋体" w:hAnsi="宋体"/>
          <w:color w:val="auto"/>
          <w:sz w:val="24"/>
          <w:szCs w:val="21"/>
          <w:lang w:eastAsia="zh-CN"/>
        </w:rPr>
        <w:t>代理机构</w:t>
      </w:r>
      <w:r>
        <w:rPr>
          <w:rFonts w:hint="eastAsia" w:ascii="宋体" w:hAnsi="宋体"/>
          <w:color w:val="auto"/>
          <w:sz w:val="24"/>
          <w:szCs w:val="21"/>
        </w:rPr>
        <w:t>将顺延提交首次响应文件截止时间。</w:t>
      </w:r>
    </w:p>
    <w:p w14:paraId="718EC804">
      <w:pPr>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rPr>
        <w:t>8.2</w:t>
      </w:r>
      <w:r>
        <w:rPr>
          <w:rFonts w:hint="eastAsia" w:ascii="宋体" w:hAnsi="宋体"/>
          <w:color w:val="auto"/>
          <w:sz w:val="24"/>
          <w:szCs w:val="21"/>
          <w:lang w:eastAsia="zh-CN"/>
        </w:rPr>
        <w:t>代理机构</w:t>
      </w:r>
      <w:r>
        <w:rPr>
          <w:rFonts w:hint="eastAsia" w:ascii="宋体" w:hAnsi="宋体"/>
          <w:color w:val="auto"/>
          <w:sz w:val="24"/>
          <w:szCs w:val="21"/>
        </w:rPr>
        <w:t>可以视采购项目的具体情况，组织供应商进行现场考察或召开磋商前答疑会，但不单独或分别组织只有一个供应商参加的现场考察和答疑会</w:t>
      </w:r>
      <w:r>
        <w:rPr>
          <w:rFonts w:hint="eastAsia" w:ascii="宋体" w:hAnsi="宋体"/>
          <w:color w:val="auto"/>
          <w:sz w:val="24"/>
          <w:szCs w:val="21"/>
          <w:lang w:eastAsia="zh-CN"/>
        </w:rPr>
        <w:t>，</w:t>
      </w:r>
      <w:r>
        <w:rPr>
          <w:rFonts w:hint="eastAsia" w:ascii="宋体" w:hAnsi="宋体"/>
          <w:color w:val="auto"/>
          <w:sz w:val="24"/>
          <w:szCs w:val="21"/>
          <w:lang w:val="en-US" w:eastAsia="zh-CN"/>
        </w:rPr>
        <w:t>详</w:t>
      </w:r>
      <w:r>
        <w:rPr>
          <w:rFonts w:hint="eastAsia" w:ascii="宋体" w:hAnsi="宋体"/>
          <w:color w:val="auto"/>
          <w:sz w:val="24"/>
          <w:szCs w:val="21"/>
          <w:lang w:eastAsia="zh-CN"/>
        </w:rPr>
        <w:t>见《供应商须知资料表》</w:t>
      </w:r>
      <w:r>
        <w:rPr>
          <w:rFonts w:hint="eastAsia" w:ascii="宋体" w:hAnsi="宋体"/>
          <w:color w:val="auto"/>
          <w:sz w:val="24"/>
          <w:szCs w:val="21"/>
        </w:rPr>
        <w:t>。</w:t>
      </w:r>
    </w:p>
    <w:p w14:paraId="00BA69CD">
      <w:pPr>
        <w:keepNext/>
        <w:keepLines/>
        <w:pageBreakBefore w:val="0"/>
        <w:widowControl w:val="0"/>
        <w:spacing w:before="361" w:after="181" w:line="480" w:lineRule="atLeast"/>
        <w:ind w:firstLine="482"/>
        <w:outlineLvl w:val="1"/>
        <w:rPr>
          <w:rFonts w:hint="eastAsia" w:ascii="Times New Roman" w:hAnsi="Times New Roman"/>
          <w:b/>
          <w:bCs/>
          <w:color w:val="auto"/>
          <w:sz w:val="32"/>
          <w:szCs w:val="32"/>
        </w:rPr>
      </w:pPr>
      <w:bookmarkStart w:id="90" w:name="_Toc462564072"/>
      <w:bookmarkStart w:id="91" w:name="_Toc513029213"/>
      <w:bookmarkStart w:id="92" w:name="_Toc16938529"/>
      <w:bookmarkStart w:id="93" w:name="_Toc120614216"/>
      <w:bookmarkStart w:id="94" w:name="_Toc20823285"/>
      <w:r>
        <w:rPr>
          <w:rFonts w:hint="eastAsia" w:ascii="Times New Roman" w:hAnsi="Times New Roman"/>
          <w:b/>
          <w:bCs/>
          <w:color w:val="auto"/>
          <w:sz w:val="32"/>
          <w:szCs w:val="32"/>
        </w:rPr>
        <w:t>三、响应文件的编制</w:t>
      </w:r>
      <w:bookmarkEnd w:id="90"/>
      <w:bookmarkEnd w:id="91"/>
      <w:bookmarkEnd w:id="92"/>
      <w:bookmarkEnd w:id="93"/>
      <w:bookmarkEnd w:id="94"/>
    </w:p>
    <w:p w14:paraId="46178DF4">
      <w:pPr>
        <w:keepNext/>
        <w:keepLines/>
        <w:pageBreakBefore w:val="0"/>
        <w:widowControl w:val="0"/>
        <w:spacing w:line="480" w:lineRule="atLeast"/>
        <w:ind w:firstLine="560"/>
        <w:outlineLvl w:val="2"/>
        <w:rPr>
          <w:rFonts w:hint="eastAsia" w:ascii="Arial" w:hAnsi="Arial" w:eastAsia="黑体" w:cs="Arial"/>
          <w:b/>
          <w:color w:val="auto"/>
          <w:sz w:val="28"/>
          <w:szCs w:val="28"/>
        </w:rPr>
      </w:pPr>
      <w:bookmarkStart w:id="95" w:name="_Toc513029214"/>
      <w:bookmarkStart w:id="96" w:name="_Toc462564073"/>
      <w:bookmarkStart w:id="97" w:name="_Toc16938530"/>
      <w:bookmarkStart w:id="98" w:name="_Toc20823286"/>
      <w:r>
        <w:rPr>
          <w:rFonts w:hint="eastAsia" w:ascii="Arial" w:hAnsi="Arial" w:eastAsia="黑体" w:cs="Arial"/>
          <w:color w:val="auto"/>
          <w:sz w:val="28"/>
          <w:szCs w:val="28"/>
        </w:rPr>
        <w:t>9、响应文件的语言及度量衡单位</w:t>
      </w:r>
      <w:bookmarkEnd w:id="95"/>
      <w:bookmarkEnd w:id="96"/>
      <w:bookmarkEnd w:id="97"/>
      <w:bookmarkEnd w:id="98"/>
    </w:p>
    <w:p w14:paraId="4065D112">
      <w:pPr>
        <w:pageBreakBefore w:val="0"/>
        <w:widowControl w:val="0"/>
        <w:spacing w:line="480" w:lineRule="atLeast"/>
        <w:ind w:firstLine="480"/>
        <w:rPr>
          <w:rFonts w:hint="eastAsia" w:ascii="宋体" w:hAnsi="宋体"/>
          <w:color w:val="auto"/>
          <w:sz w:val="24"/>
          <w:szCs w:val="21"/>
        </w:rPr>
      </w:pPr>
      <w:r>
        <w:rPr>
          <w:rFonts w:hint="eastAsia" w:ascii="宋体" w:hAnsi="宋体"/>
          <w:bCs/>
          <w:color w:val="auto"/>
          <w:sz w:val="24"/>
          <w:szCs w:val="21"/>
        </w:rPr>
        <w:t>9.1</w:t>
      </w:r>
      <w:r>
        <w:rPr>
          <w:rFonts w:hint="eastAsia" w:ascii="宋体" w:hAnsi="宋体"/>
          <w:color w:val="auto"/>
          <w:sz w:val="24"/>
          <w:szCs w:val="21"/>
        </w:rPr>
        <w:t>供应商提交的响应文件以及供应商与</w:t>
      </w:r>
      <w:r>
        <w:rPr>
          <w:rFonts w:hint="eastAsia" w:ascii="宋体" w:hAnsi="宋体"/>
          <w:color w:val="auto"/>
          <w:sz w:val="24"/>
          <w:szCs w:val="21"/>
          <w:lang w:eastAsia="zh-CN"/>
        </w:rPr>
        <w:t>代理机构</w:t>
      </w:r>
      <w:r>
        <w:rPr>
          <w:rFonts w:hint="eastAsia" w:ascii="宋体" w:hAnsi="宋体"/>
          <w:color w:val="auto"/>
          <w:sz w:val="24"/>
          <w:szCs w:val="21"/>
        </w:rPr>
        <w:t>就有关磋商的所有来往通知、函件和文件均应使用</w:t>
      </w:r>
      <w:r>
        <w:rPr>
          <w:rFonts w:hint="eastAsia" w:ascii="宋体" w:hAnsi="宋体"/>
          <w:b/>
          <w:bCs/>
          <w:color w:val="auto"/>
          <w:sz w:val="24"/>
          <w:szCs w:val="21"/>
        </w:rPr>
        <w:t>简体中文</w:t>
      </w:r>
      <w:r>
        <w:rPr>
          <w:rFonts w:hint="eastAsia" w:ascii="宋体" w:hAnsi="宋体"/>
          <w:color w:val="auto"/>
          <w:sz w:val="24"/>
          <w:szCs w:val="21"/>
        </w:rPr>
        <w:t>。</w:t>
      </w:r>
    </w:p>
    <w:p w14:paraId="04DBEF42">
      <w:pPr>
        <w:pageBreakBefore w:val="0"/>
        <w:widowControl w:val="0"/>
        <w:spacing w:line="480" w:lineRule="atLeast"/>
        <w:ind w:firstLine="480"/>
        <w:rPr>
          <w:rFonts w:hint="eastAsia" w:ascii="宋体" w:hAnsi="宋体"/>
          <w:color w:val="auto"/>
          <w:sz w:val="24"/>
          <w:szCs w:val="21"/>
        </w:rPr>
      </w:pPr>
      <w:r>
        <w:rPr>
          <w:rFonts w:hint="eastAsia" w:ascii="宋体" w:hAnsi="宋体"/>
          <w:bCs/>
          <w:color w:val="auto"/>
          <w:sz w:val="24"/>
          <w:szCs w:val="21"/>
        </w:rPr>
        <w:t>9.2</w:t>
      </w:r>
      <w:r>
        <w:rPr>
          <w:rFonts w:hint="eastAsia" w:ascii="宋体" w:hAnsi="宋体"/>
          <w:color w:val="auto"/>
          <w:sz w:val="24"/>
          <w:szCs w:val="21"/>
        </w:rPr>
        <w:t>除技术性能另有规定外，响应文件所使用的度量衡单位，均须采用国家法定计量单位。</w:t>
      </w:r>
    </w:p>
    <w:p w14:paraId="6C6E1906">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99" w:name="_Toc513029215"/>
      <w:bookmarkStart w:id="100" w:name="_Toc462564074"/>
      <w:bookmarkStart w:id="101" w:name="_Toc20823287"/>
      <w:bookmarkStart w:id="102" w:name="_Toc16938531"/>
      <w:r>
        <w:rPr>
          <w:rFonts w:hint="eastAsia" w:ascii="Arial" w:hAnsi="Arial" w:eastAsia="黑体" w:cs="Arial"/>
          <w:color w:val="auto"/>
          <w:sz w:val="28"/>
          <w:szCs w:val="28"/>
        </w:rPr>
        <w:t>10、响应文件构成</w:t>
      </w:r>
      <w:bookmarkEnd w:id="99"/>
      <w:bookmarkEnd w:id="100"/>
      <w:bookmarkEnd w:id="101"/>
      <w:bookmarkEnd w:id="102"/>
    </w:p>
    <w:p w14:paraId="4875E8D7">
      <w:pPr>
        <w:pageBreakBefore w:val="0"/>
        <w:widowControl w:val="0"/>
        <w:spacing w:line="480" w:lineRule="atLeast"/>
        <w:ind w:firstLine="480"/>
        <w:rPr>
          <w:rFonts w:hint="eastAsia" w:ascii="宋体" w:hAnsi="宋体" w:eastAsia="宋体" w:cs="Times New Roman"/>
          <w:b w:val="0"/>
          <w:bCs/>
          <w:i/>
          <w:color w:val="auto"/>
          <w:sz w:val="24"/>
          <w:szCs w:val="21"/>
          <w:highlight w:val="none"/>
          <w:u w:val="single"/>
        </w:rPr>
      </w:pPr>
      <w:r>
        <w:rPr>
          <w:rFonts w:hint="eastAsia" w:ascii="宋体" w:hAnsi="宋体" w:eastAsia="宋体" w:cs="Times New Roman"/>
          <w:bCs/>
          <w:color w:val="auto"/>
          <w:sz w:val="24"/>
          <w:szCs w:val="21"/>
          <w:highlight w:val="none"/>
        </w:rPr>
        <w:t>10.1</w:t>
      </w:r>
      <w:r>
        <w:rPr>
          <w:rFonts w:hint="eastAsia" w:ascii="宋体" w:hAnsi="宋体" w:eastAsia="宋体" w:cs="Times New Roman"/>
          <w:b w:val="0"/>
          <w:bCs/>
          <w:i w:val="0"/>
          <w:iCs/>
          <w:color w:val="auto"/>
          <w:sz w:val="24"/>
          <w:szCs w:val="21"/>
          <w:highlight w:val="none"/>
          <w:u w:val="none"/>
        </w:rPr>
        <w:t>供应商应当对所投采购包对应《采购需求》所列的全部内容进行响应，不得将一个采购包中的内容拆开响应，否则其对该采购包的响应将被认定为</w:t>
      </w:r>
      <w:r>
        <w:rPr>
          <w:rFonts w:hint="eastAsia" w:ascii="宋体" w:hAnsi="宋体" w:eastAsia="宋体" w:cs="Times New Roman"/>
          <w:b/>
          <w:bCs/>
          <w:i w:val="0"/>
          <w:iCs/>
          <w:color w:val="auto"/>
          <w:sz w:val="24"/>
          <w:szCs w:val="21"/>
          <w:highlight w:val="none"/>
          <w:u w:val="none"/>
        </w:rPr>
        <w:t>无效响应</w:t>
      </w:r>
      <w:r>
        <w:rPr>
          <w:rFonts w:hint="eastAsia" w:ascii="宋体" w:hAnsi="宋体" w:eastAsia="宋体" w:cs="Times New Roman"/>
          <w:b w:val="0"/>
          <w:bCs/>
          <w:i w:val="0"/>
          <w:iCs/>
          <w:color w:val="auto"/>
          <w:sz w:val="24"/>
          <w:szCs w:val="21"/>
          <w:highlight w:val="none"/>
          <w:u w:val="none"/>
        </w:rPr>
        <w:t>。</w:t>
      </w:r>
    </w:p>
    <w:p w14:paraId="11237F9F">
      <w:pPr>
        <w:pageBreakBefore w:val="0"/>
        <w:widowControl w:val="0"/>
        <w:spacing w:line="480" w:lineRule="atLeast"/>
        <w:ind w:firstLine="480"/>
        <w:rPr>
          <w:rFonts w:hint="eastAsia" w:ascii="宋体" w:hAnsi="宋体"/>
          <w:color w:val="auto"/>
          <w:sz w:val="24"/>
          <w:szCs w:val="21"/>
          <w:highlight w:val="none"/>
        </w:rPr>
      </w:pPr>
      <w:r>
        <w:rPr>
          <w:rFonts w:hint="eastAsia" w:ascii="宋体" w:hAnsi="宋体"/>
          <w:color w:val="auto"/>
          <w:sz w:val="24"/>
          <w:szCs w:val="21"/>
          <w:highlight w:val="none"/>
          <w:lang w:val="en-US" w:eastAsia="zh-CN"/>
        </w:rPr>
        <w:t>10.2</w:t>
      </w:r>
      <w:r>
        <w:rPr>
          <w:rFonts w:hint="eastAsia" w:ascii="宋体" w:hAnsi="宋体"/>
          <w:color w:val="auto"/>
          <w:sz w:val="24"/>
          <w:szCs w:val="21"/>
          <w:highlight w:val="none"/>
        </w:rPr>
        <w:t>供应商编写的响应文件应包括资格证明文件、</w:t>
      </w:r>
      <w:r>
        <w:rPr>
          <w:rFonts w:hint="eastAsia" w:ascii="宋体" w:hAnsi="宋体"/>
          <w:color w:val="auto"/>
          <w:sz w:val="24"/>
          <w:szCs w:val="24"/>
          <w:highlight w:val="none"/>
          <w:lang w:val="en-US" w:eastAsia="zh-CN"/>
        </w:rPr>
        <w:t>符合性证明文件</w:t>
      </w:r>
      <w:r>
        <w:rPr>
          <w:rFonts w:hint="eastAsia" w:ascii="宋体" w:hAnsi="宋体"/>
          <w:color w:val="auto"/>
          <w:sz w:val="24"/>
          <w:szCs w:val="21"/>
          <w:highlight w:val="none"/>
        </w:rPr>
        <w:t>、</w:t>
      </w:r>
      <w:r>
        <w:rPr>
          <w:rFonts w:hint="eastAsia" w:ascii="宋体" w:hAnsi="宋体"/>
          <w:color w:val="auto"/>
          <w:sz w:val="24"/>
          <w:szCs w:val="21"/>
          <w:highlight w:val="none"/>
          <w:lang w:val="en-US" w:eastAsia="zh-CN"/>
        </w:rPr>
        <w:t>综合评审文件</w:t>
      </w:r>
      <w:r>
        <w:rPr>
          <w:rFonts w:hint="eastAsia" w:ascii="宋体" w:hAnsi="宋体"/>
          <w:color w:val="auto"/>
          <w:sz w:val="24"/>
          <w:szCs w:val="21"/>
          <w:highlight w:val="none"/>
        </w:rPr>
        <w:t>等部分。</w:t>
      </w:r>
    </w:p>
    <w:p w14:paraId="30E74EC8">
      <w:pPr>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rPr>
        <w:t>10.</w:t>
      </w:r>
      <w:r>
        <w:rPr>
          <w:rFonts w:hint="eastAsia" w:ascii="宋体" w:hAnsi="宋体"/>
          <w:color w:val="auto"/>
          <w:sz w:val="24"/>
          <w:szCs w:val="21"/>
          <w:lang w:val="en-US" w:eastAsia="zh-CN"/>
        </w:rPr>
        <w:t>3</w:t>
      </w:r>
      <w:r>
        <w:rPr>
          <w:rFonts w:hint="eastAsia" w:ascii="宋体" w:hAnsi="宋体"/>
          <w:color w:val="auto"/>
          <w:sz w:val="24"/>
          <w:szCs w:val="21"/>
        </w:rPr>
        <w:t>如标书制作工具中格式和内容与“江苏政府采购网、常州市政府采购网”发布的磋商文件不一致，请以“江苏政府采购网、常州市政府采购网”发布的磋商文件为准。</w:t>
      </w:r>
    </w:p>
    <w:p w14:paraId="74C35636">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103" w:name="_Hlt26670360"/>
      <w:bookmarkEnd w:id="103"/>
      <w:bookmarkStart w:id="104" w:name="_Hlt26954838"/>
      <w:bookmarkEnd w:id="104"/>
      <w:bookmarkStart w:id="105" w:name="_Hlt26668975"/>
      <w:bookmarkEnd w:id="105"/>
      <w:bookmarkStart w:id="106" w:name="_Toc49090507"/>
      <w:bookmarkStart w:id="107" w:name="_Toc513029219"/>
      <w:bookmarkStart w:id="108" w:name="_Toc513029216"/>
      <w:bookmarkStart w:id="109" w:name="_Toc49090509"/>
      <w:bookmarkStart w:id="110" w:name="_Toc14577354"/>
      <w:bookmarkStart w:id="111" w:name="_Toc14577357"/>
      <w:bookmarkStart w:id="112" w:name="_Toc14577355"/>
      <w:bookmarkStart w:id="113" w:name="_Toc49090508"/>
      <w:r>
        <w:rPr>
          <w:rFonts w:hint="eastAsia" w:ascii="Arial" w:hAnsi="Arial" w:eastAsia="黑体" w:cs="Arial"/>
          <w:color w:val="auto"/>
          <w:sz w:val="28"/>
          <w:szCs w:val="28"/>
        </w:rPr>
        <w:t>11、证明磋商响应标的符合磋商文件规定的文件</w:t>
      </w:r>
      <w:bookmarkEnd w:id="106"/>
      <w:bookmarkEnd w:id="107"/>
      <w:bookmarkEnd w:id="108"/>
      <w:bookmarkEnd w:id="109"/>
      <w:bookmarkEnd w:id="110"/>
      <w:bookmarkEnd w:id="111"/>
    </w:p>
    <w:p w14:paraId="4F9FB0F5">
      <w:pPr>
        <w:pageBreakBefore w:val="0"/>
        <w:widowControl w:val="0"/>
        <w:spacing w:line="480" w:lineRule="atLeast"/>
        <w:rPr>
          <w:rFonts w:hint="eastAsia" w:ascii="宋体" w:hAnsi="宋体"/>
          <w:color w:val="auto"/>
          <w:sz w:val="24"/>
          <w:szCs w:val="24"/>
        </w:rPr>
      </w:pPr>
      <w:r>
        <w:rPr>
          <w:rFonts w:hint="eastAsia" w:ascii="宋体" w:hAnsi="宋体"/>
          <w:color w:val="auto"/>
          <w:sz w:val="24"/>
          <w:szCs w:val="24"/>
        </w:rPr>
        <w:t xml:space="preserve">    11.1供应商应按照磋商文件要求提交证明文件，证明其及磋商响应标的符合磋商文件规定。</w:t>
      </w:r>
    </w:p>
    <w:p w14:paraId="4F430D86">
      <w:pPr>
        <w:pageBreakBefore w:val="0"/>
        <w:widowControl w:val="0"/>
        <w:spacing w:line="480" w:lineRule="atLeast"/>
        <w:ind w:firstLine="480"/>
        <w:rPr>
          <w:rFonts w:hint="eastAsia" w:ascii="宋体" w:hAnsi="宋体"/>
          <w:color w:val="auto"/>
          <w:sz w:val="24"/>
          <w:szCs w:val="24"/>
        </w:rPr>
      </w:pPr>
      <w:r>
        <w:rPr>
          <w:rFonts w:hint="eastAsia" w:ascii="宋体" w:hAnsi="宋体"/>
          <w:color w:val="auto"/>
          <w:sz w:val="24"/>
          <w:szCs w:val="24"/>
        </w:rPr>
        <w:t>11.2磋商文件对证明文件无明确形式要求的，证明文件可以以文字资料、图纸和数据等形式提交。</w:t>
      </w:r>
      <w:bookmarkEnd w:id="112"/>
      <w:bookmarkEnd w:id="113"/>
    </w:p>
    <w:p w14:paraId="5193D5DE">
      <w:pPr>
        <w:keepNext/>
        <w:keepLines/>
        <w:pageBreakBefore w:val="0"/>
        <w:widowControl w:val="0"/>
        <w:spacing w:line="480" w:lineRule="atLeast"/>
        <w:ind w:firstLine="420"/>
        <w:outlineLvl w:val="2"/>
        <w:rPr>
          <w:rFonts w:hint="default" w:ascii="Arial" w:hAnsi="Arial" w:eastAsia="黑体" w:cs="Arial"/>
          <w:color w:val="auto"/>
          <w:sz w:val="28"/>
          <w:szCs w:val="28"/>
          <w:lang w:val="en-US" w:eastAsia="zh-CN"/>
        </w:rPr>
      </w:pPr>
      <w:r>
        <w:rPr>
          <w:rFonts w:hint="eastAsia" w:ascii="Arial" w:hAnsi="Arial" w:eastAsia="黑体" w:cs="Arial"/>
          <w:color w:val="auto"/>
          <w:sz w:val="28"/>
          <w:szCs w:val="28"/>
        </w:rPr>
        <w:t>12、</w:t>
      </w:r>
      <w:r>
        <w:rPr>
          <w:rFonts w:hint="eastAsia" w:ascii="Arial" w:hAnsi="Arial" w:eastAsia="黑体" w:cs="Arial"/>
          <w:color w:val="auto"/>
          <w:sz w:val="28"/>
          <w:szCs w:val="28"/>
          <w:lang w:val="en-US" w:eastAsia="zh-CN"/>
        </w:rPr>
        <w:t>响应报价表</w:t>
      </w:r>
    </w:p>
    <w:p w14:paraId="7AF082BA">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12.1</w:t>
      </w:r>
      <w:r>
        <w:rPr>
          <w:rFonts w:hint="eastAsia" w:ascii="宋体" w:hAnsi="宋体"/>
          <w:color w:val="auto"/>
          <w:sz w:val="24"/>
          <w:szCs w:val="21"/>
        </w:rPr>
        <w:t>供应商应按照磋商文件规定格式填报</w:t>
      </w:r>
      <w:r>
        <w:rPr>
          <w:rFonts w:hint="eastAsia" w:ascii="宋体" w:hAnsi="宋体"/>
          <w:color w:val="auto"/>
          <w:sz w:val="24"/>
          <w:szCs w:val="21"/>
          <w:lang w:val="en-US" w:eastAsia="zh-CN"/>
        </w:rPr>
        <w:t>响应报价表</w:t>
      </w:r>
      <w:r>
        <w:rPr>
          <w:rFonts w:hint="eastAsia" w:ascii="宋体" w:hAnsi="宋体"/>
          <w:color w:val="auto"/>
          <w:sz w:val="24"/>
          <w:szCs w:val="21"/>
        </w:rPr>
        <w:t>。</w:t>
      </w:r>
    </w:p>
    <w:p w14:paraId="082017B6">
      <w:pPr>
        <w:pageBreakBefore w:val="0"/>
        <w:widowControl w:val="0"/>
        <w:spacing w:line="480" w:lineRule="atLeast"/>
        <w:ind w:firstLine="480"/>
        <w:rPr>
          <w:rFonts w:hint="eastAsia" w:ascii="Times New Roman" w:hAnsi="Times New Roman" w:eastAsia="宋体" w:cs="Times New Roman"/>
          <w:color w:val="auto"/>
          <w:sz w:val="24"/>
          <w:highlight w:val="none"/>
          <w:lang w:val="en-US" w:eastAsia="zh-CN"/>
        </w:rPr>
      </w:pPr>
      <w:r>
        <w:rPr>
          <w:rFonts w:hint="eastAsia" w:ascii="宋体" w:hAnsi="宋体"/>
          <w:color w:val="auto"/>
          <w:sz w:val="24"/>
          <w:szCs w:val="21"/>
        </w:rPr>
        <w:t>12.2</w:t>
      </w:r>
      <w:r>
        <w:rPr>
          <w:rFonts w:hint="eastAsia" w:ascii="宋体" w:hAnsi="宋体"/>
          <w:bCs/>
          <w:color w:val="auto"/>
          <w:sz w:val="24"/>
          <w:szCs w:val="21"/>
        </w:rPr>
        <w:t>磋商货币。响应文件中的单价和总价无特殊规定的采用人民币报价，以元为单位标注。</w:t>
      </w:r>
      <w:r>
        <w:rPr>
          <w:rFonts w:hint="eastAsia" w:ascii="宋体" w:hAnsi="宋体"/>
          <w:color w:val="auto"/>
          <w:sz w:val="24"/>
          <w:szCs w:val="21"/>
        </w:rPr>
        <w:t>磋商文件中另有规定的按规定执行</w:t>
      </w:r>
      <w:r>
        <w:rPr>
          <w:rFonts w:hint="eastAsia" w:ascii="Times New Roman" w:hAnsi="Times New Roman" w:eastAsia="宋体" w:cs="Times New Roman"/>
          <w:color w:val="auto"/>
          <w:sz w:val="24"/>
          <w:highlight w:val="none"/>
          <w:lang w:val="en-US" w:eastAsia="zh-CN"/>
        </w:rPr>
        <w:t>。</w:t>
      </w:r>
    </w:p>
    <w:p w14:paraId="692ACC2E">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114" w:name="_Hlt26954731"/>
      <w:bookmarkEnd w:id="114"/>
      <w:bookmarkStart w:id="115" w:name="_Hlt26954846"/>
      <w:bookmarkEnd w:id="115"/>
      <w:bookmarkStart w:id="116" w:name="_Hlt26954848"/>
      <w:bookmarkEnd w:id="116"/>
      <w:bookmarkStart w:id="117" w:name="_Hlt26670486"/>
      <w:bookmarkEnd w:id="117"/>
      <w:bookmarkStart w:id="118" w:name="_Hlt26670482"/>
      <w:bookmarkEnd w:id="118"/>
      <w:r>
        <w:rPr>
          <w:rFonts w:hint="eastAsia" w:ascii="Arial" w:hAnsi="Arial" w:eastAsia="黑体" w:cs="Arial"/>
          <w:color w:val="auto"/>
          <w:sz w:val="28"/>
          <w:szCs w:val="28"/>
        </w:rPr>
        <w:t>13、技术要求响应及偏离表、合同</w:t>
      </w:r>
      <w:r>
        <w:rPr>
          <w:rFonts w:hint="eastAsia" w:ascii="Arial" w:hAnsi="Arial" w:eastAsia="黑体" w:cs="Arial"/>
          <w:color w:val="auto"/>
          <w:sz w:val="28"/>
          <w:szCs w:val="28"/>
          <w:lang w:val="en-US" w:eastAsia="zh-CN"/>
        </w:rPr>
        <w:t>和</w:t>
      </w:r>
      <w:r>
        <w:rPr>
          <w:rFonts w:hint="eastAsia" w:ascii="Arial" w:hAnsi="Arial" w:eastAsia="黑体" w:cs="Arial"/>
          <w:color w:val="auto"/>
          <w:sz w:val="28"/>
          <w:szCs w:val="28"/>
        </w:rPr>
        <w:t>采购需求偏离表</w:t>
      </w:r>
    </w:p>
    <w:p w14:paraId="0349EE0B">
      <w:pPr>
        <w:pageBreakBefore w:val="0"/>
        <w:widowControl w:val="0"/>
        <w:spacing w:line="480" w:lineRule="atLeast"/>
        <w:ind w:firstLine="480"/>
        <w:rPr>
          <w:rFonts w:hint="eastAsia" w:ascii="宋体" w:hAnsi="Arial" w:cs="宋体"/>
          <w:color w:val="auto"/>
          <w:sz w:val="24"/>
          <w:szCs w:val="21"/>
          <w:lang w:val="zh-CN"/>
        </w:rPr>
      </w:pPr>
      <w:r>
        <w:rPr>
          <w:rFonts w:ascii="宋体" w:hAnsi="Arial" w:cs="宋体"/>
          <w:bCs/>
          <w:color w:val="auto"/>
          <w:sz w:val="24"/>
          <w:szCs w:val="21"/>
          <w:lang w:val="zh-CN"/>
        </w:rPr>
        <w:t>1</w:t>
      </w:r>
      <w:r>
        <w:rPr>
          <w:rFonts w:hint="eastAsia" w:ascii="宋体" w:hAnsi="Arial" w:cs="宋体"/>
          <w:bCs/>
          <w:color w:val="auto"/>
          <w:sz w:val="24"/>
          <w:szCs w:val="21"/>
          <w:lang w:val="zh-CN"/>
        </w:rPr>
        <w:t>3</w:t>
      </w:r>
      <w:r>
        <w:rPr>
          <w:rFonts w:ascii="宋体" w:hAnsi="Arial" w:cs="宋体"/>
          <w:bCs/>
          <w:color w:val="auto"/>
          <w:sz w:val="24"/>
          <w:szCs w:val="21"/>
          <w:lang w:val="zh-CN"/>
        </w:rPr>
        <w:t>.1</w:t>
      </w:r>
      <w:r>
        <w:rPr>
          <w:rFonts w:hint="eastAsia" w:ascii="宋体" w:hAnsi="Arial" w:cs="宋体"/>
          <w:color w:val="auto"/>
          <w:sz w:val="24"/>
          <w:szCs w:val="21"/>
          <w:lang w:val="zh-CN"/>
        </w:rPr>
        <w:t>供应商需</w:t>
      </w:r>
      <w:r>
        <w:rPr>
          <w:rFonts w:hint="eastAsia" w:ascii="宋体" w:hAnsi="Arial" w:cs="宋体"/>
          <w:color w:val="auto"/>
          <w:sz w:val="24"/>
          <w:szCs w:val="21"/>
          <w:lang w:val="en-US" w:eastAsia="zh-CN"/>
        </w:rPr>
        <w:t>按</w:t>
      </w:r>
      <w:r>
        <w:rPr>
          <w:rFonts w:hint="eastAsia" w:ascii="宋体" w:hAnsi="Arial" w:cs="宋体"/>
          <w:color w:val="auto"/>
          <w:sz w:val="24"/>
          <w:szCs w:val="21"/>
          <w:lang w:val="zh-CN"/>
        </w:rPr>
        <w:t>磋商文件的</w:t>
      </w:r>
      <w:r>
        <w:rPr>
          <w:rFonts w:hint="eastAsia" w:ascii="宋体" w:hAnsi="Arial" w:cs="宋体"/>
          <w:color w:val="auto"/>
          <w:sz w:val="24"/>
          <w:szCs w:val="21"/>
          <w:lang w:val="en-US" w:eastAsia="zh-CN"/>
        </w:rPr>
        <w:t>规定对</w:t>
      </w:r>
      <w:r>
        <w:rPr>
          <w:rFonts w:hint="eastAsia" w:ascii="宋体" w:hAnsi="Arial" w:cs="宋体"/>
          <w:color w:val="auto"/>
          <w:sz w:val="24"/>
          <w:szCs w:val="21"/>
          <w:lang w:val="zh-CN"/>
        </w:rPr>
        <w:t>技术要求与商务要求作出响应或偏离，并说明原因。</w:t>
      </w:r>
    </w:p>
    <w:p w14:paraId="29B962F5">
      <w:pPr>
        <w:pageBreakBefore w:val="0"/>
        <w:widowControl w:val="0"/>
        <w:spacing w:line="480" w:lineRule="atLeast"/>
        <w:ind w:firstLine="480"/>
        <w:rPr>
          <w:rFonts w:hint="eastAsia" w:ascii="宋体" w:hAnsi="Arial" w:cs="宋体"/>
          <w:color w:val="auto"/>
          <w:sz w:val="24"/>
          <w:szCs w:val="21"/>
          <w:lang w:val="zh-CN"/>
        </w:rPr>
      </w:pPr>
      <w:r>
        <w:rPr>
          <w:rFonts w:hint="eastAsia" w:ascii="宋体" w:hAnsi="Arial" w:cs="宋体"/>
          <w:color w:val="auto"/>
          <w:sz w:val="24"/>
          <w:szCs w:val="21"/>
          <w:lang w:val="zh-CN"/>
        </w:rPr>
        <w:t>13.2供应商可在响应文件中提供认为需要的其他技术文件或说明。</w:t>
      </w:r>
    </w:p>
    <w:p w14:paraId="6E876EE0">
      <w:pPr>
        <w:keepNext/>
        <w:keepLines/>
        <w:pageBreakBefore w:val="0"/>
        <w:widowControl w:val="0"/>
        <w:spacing w:line="480" w:lineRule="atLeast"/>
        <w:ind w:firstLine="420"/>
        <w:outlineLvl w:val="2"/>
        <w:rPr>
          <w:rFonts w:hint="eastAsia" w:ascii="Arial" w:hAnsi="Arial" w:eastAsia="黑体" w:cs="Arial"/>
          <w:color w:val="auto"/>
          <w:sz w:val="28"/>
          <w:szCs w:val="28"/>
          <w:highlight w:val="none"/>
          <w:lang w:eastAsia="zh-CN"/>
        </w:rPr>
      </w:pPr>
      <w:r>
        <w:rPr>
          <w:rFonts w:hint="eastAsia" w:ascii="Arial" w:hAnsi="Arial" w:eastAsia="黑体" w:cs="Arial"/>
          <w:color w:val="auto"/>
          <w:sz w:val="28"/>
          <w:szCs w:val="28"/>
          <w:highlight w:val="none"/>
        </w:rPr>
        <w:t>14、</w:t>
      </w:r>
      <w:r>
        <w:rPr>
          <w:rFonts w:hint="eastAsia" w:ascii="Arial" w:hAnsi="Arial" w:eastAsia="黑体" w:cs="Arial"/>
          <w:color w:val="auto"/>
          <w:sz w:val="28"/>
          <w:szCs w:val="28"/>
          <w:highlight w:val="none"/>
          <w:lang w:val="en-US" w:eastAsia="zh-CN"/>
        </w:rPr>
        <w:t>报价</w:t>
      </w:r>
    </w:p>
    <w:p w14:paraId="703E4048">
      <w:pPr>
        <w:pageBreakBefore w:val="0"/>
        <w:widowControl w:val="0"/>
        <w:spacing w:line="480" w:lineRule="atLeast"/>
        <w:ind w:firstLine="480"/>
        <w:rPr>
          <w:rFonts w:hint="eastAsia" w:ascii="宋体" w:hAnsi="宋体"/>
          <w:color w:val="auto"/>
          <w:sz w:val="24"/>
          <w:szCs w:val="24"/>
        </w:rPr>
      </w:pPr>
      <w:r>
        <w:rPr>
          <w:rFonts w:hint="eastAsia" w:ascii="宋体" w:hAnsi="宋体"/>
          <w:bCs/>
          <w:color w:val="auto"/>
          <w:sz w:val="24"/>
          <w:szCs w:val="24"/>
        </w:rPr>
        <w:t>14.1</w:t>
      </w:r>
      <w:r>
        <w:rPr>
          <w:rFonts w:hint="eastAsia" w:ascii="宋体" w:hAnsi="宋体"/>
          <w:bCs/>
          <w:color w:val="auto"/>
          <w:sz w:val="24"/>
          <w:szCs w:val="21"/>
          <w:lang w:val="en-US" w:eastAsia="zh-CN"/>
        </w:rPr>
        <w:t>供</w:t>
      </w:r>
      <w:r>
        <w:rPr>
          <w:rFonts w:hint="eastAsia" w:ascii="Times New Roman" w:hAnsi="Times New Roman" w:eastAsia="宋体" w:cs="Times New Roman"/>
          <w:color w:val="auto"/>
          <w:sz w:val="24"/>
          <w:highlight w:val="none"/>
          <w:lang w:val="en-US" w:eastAsia="zh-CN"/>
        </w:rPr>
        <w:t>应商报价应包括为完成本项目所发生的一切费用和税费，采购人将不再支付报价以外的任何费用</w:t>
      </w:r>
      <w:r>
        <w:rPr>
          <w:rFonts w:hint="eastAsia" w:ascii="宋体" w:hAnsi="宋体"/>
          <w:color w:val="auto"/>
          <w:sz w:val="24"/>
          <w:szCs w:val="24"/>
        </w:rPr>
        <w:t>。</w:t>
      </w:r>
    </w:p>
    <w:p w14:paraId="4BD00815">
      <w:pPr>
        <w:pageBreakBefore w:val="0"/>
        <w:widowControl w:val="0"/>
        <w:spacing w:line="480" w:lineRule="atLeast"/>
        <w:ind w:firstLine="480"/>
        <w:rPr>
          <w:rFonts w:hint="eastAsia" w:ascii="宋体" w:hAnsi="宋体"/>
          <w:color w:val="auto"/>
          <w:sz w:val="24"/>
          <w:szCs w:val="24"/>
          <w:highlight w:val="none"/>
        </w:rPr>
      </w:pPr>
      <w:r>
        <w:rPr>
          <w:rFonts w:hint="eastAsia" w:ascii="宋体" w:hAnsi="宋体"/>
          <w:color w:val="auto"/>
          <w:sz w:val="24"/>
          <w:szCs w:val="24"/>
        </w:rPr>
        <w:t>14.2</w:t>
      </w:r>
      <w:r>
        <w:rPr>
          <w:rFonts w:hint="eastAsia" w:ascii="宋体" w:hAnsi="宋体" w:eastAsia="宋体" w:cs="宋体"/>
          <w:color w:val="auto"/>
          <w:sz w:val="24"/>
          <w:highlight w:val="none"/>
          <w:lang w:val="en-US" w:eastAsia="zh-CN"/>
        </w:rPr>
        <w:t>关</w:t>
      </w:r>
      <w:r>
        <w:rPr>
          <w:rFonts w:hint="eastAsia" w:ascii="Times New Roman" w:hAnsi="Times New Roman" w:eastAsia="宋体" w:cs="Times New Roman"/>
          <w:color w:val="auto"/>
          <w:sz w:val="24"/>
          <w:highlight w:val="none"/>
          <w:lang w:val="en-US" w:eastAsia="zh-CN"/>
        </w:rPr>
        <w:t>于本项目投标报价的特殊规定，详见《供应商须知资料表》</w:t>
      </w:r>
      <w:r>
        <w:rPr>
          <w:rFonts w:hint="eastAsia" w:ascii="宋体" w:hAnsi="Arial" w:cs="宋体"/>
          <w:color w:val="auto"/>
          <w:sz w:val="24"/>
          <w:szCs w:val="21"/>
          <w:highlight w:val="none"/>
          <w:lang w:val="zh-CN"/>
        </w:rPr>
        <w:t>。</w:t>
      </w:r>
    </w:p>
    <w:p w14:paraId="2B99909A">
      <w:pPr>
        <w:keepNext/>
        <w:keepLines/>
        <w:pageBreakBefore w:val="0"/>
        <w:widowControl w:val="0"/>
        <w:spacing w:line="480" w:lineRule="atLeast"/>
        <w:ind w:firstLine="420"/>
        <w:outlineLvl w:val="2"/>
        <w:rPr>
          <w:rFonts w:hint="default" w:ascii="Arial" w:hAnsi="Arial" w:eastAsia="黑体" w:cs="Arial"/>
          <w:color w:val="auto"/>
          <w:sz w:val="28"/>
          <w:szCs w:val="28"/>
          <w:lang w:val="en-US" w:eastAsia="zh-CN"/>
        </w:rPr>
      </w:pPr>
      <w:bookmarkStart w:id="119" w:name="_Toc14577359"/>
      <w:bookmarkStart w:id="120" w:name="_Toc49090510"/>
      <w:r>
        <w:rPr>
          <w:rFonts w:hint="eastAsia" w:ascii="Arial" w:hAnsi="Arial" w:eastAsia="黑体" w:cs="Arial"/>
          <w:color w:val="auto"/>
          <w:sz w:val="28"/>
          <w:szCs w:val="28"/>
        </w:rPr>
        <w:t>15、磋商响应函</w:t>
      </w:r>
      <w:r>
        <w:rPr>
          <w:rFonts w:hint="eastAsia" w:ascii="Arial" w:hAnsi="Arial" w:eastAsia="黑体" w:cs="Arial"/>
          <w:color w:val="auto"/>
          <w:sz w:val="28"/>
          <w:szCs w:val="28"/>
          <w:lang w:eastAsia="zh-CN"/>
        </w:rPr>
        <w:t>、</w:t>
      </w:r>
      <w:r>
        <w:rPr>
          <w:rFonts w:hint="eastAsia" w:ascii="Arial" w:hAnsi="Arial" w:eastAsia="黑体" w:cs="Arial"/>
          <w:color w:val="auto"/>
          <w:sz w:val="28"/>
          <w:szCs w:val="28"/>
          <w:lang w:val="en-US" w:eastAsia="zh-CN"/>
        </w:rPr>
        <w:t>响应一览表</w:t>
      </w:r>
    </w:p>
    <w:p w14:paraId="0A572707">
      <w:pPr>
        <w:pageBreakBefore w:val="0"/>
        <w:widowControl w:val="0"/>
        <w:spacing w:line="480" w:lineRule="atLeast"/>
        <w:ind w:firstLine="480"/>
        <w:rPr>
          <w:rFonts w:hint="eastAsia" w:ascii="宋体" w:hAnsi="宋体"/>
          <w:color w:val="auto"/>
          <w:sz w:val="24"/>
          <w:szCs w:val="21"/>
          <w:highlight w:val="none"/>
        </w:rPr>
      </w:pPr>
      <w:r>
        <w:rPr>
          <w:rFonts w:hint="eastAsia" w:ascii="宋体" w:hAnsi="宋体"/>
          <w:bCs/>
          <w:color w:val="auto"/>
          <w:sz w:val="24"/>
          <w:szCs w:val="21"/>
        </w:rPr>
        <w:t>15.1</w:t>
      </w:r>
      <w:r>
        <w:rPr>
          <w:rFonts w:hint="eastAsia" w:ascii="宋体" w:hAnsi="宋体"/>
          <w:color w:val="auto"/>
          <w:sz w:val="24"/>
          <w:szCs w:val="21"/>
        </w:rPr>
        <w:t>供应商应按照磋商文件中提供的格式完整、正确填写</w:t>
      </w:r>
      <w:r>
        <w:rPr>
          <w:rFonts w:hint="eastAsia" w:ascii="宋体" w:hAnsi="宋体"/>
          <w:color w:val="auto"/>
          <w:sz w:val="24"/>
          <w:szCs w:val="21"/>
          <w:highlight w:val="none"/>
        </w:rPr>
        <w:t>磋商响应函</w:t>
      </w:r>
      <w:r>
        <w:rPr>
          <w:rFonts w:hint="eastAsia" w:ascii="宋体" w:hAnsi="宋体"/>
          <w:color w:val="auto"/>
          <w:sz w:val="24"/>
          <w:szCs w:val="21"/>
          <w:highlight w:val="none"/>
          <w:lang w:eastAsia="zh-CN"/>
        </w:rPr>
        <w:t>、</w:t>
      </w:r>
      <w:r>
        <w:rPr>
          <w:rFonts w:hint="eastAsia" w:ascii="宋体" w:hAnsi="宋体"/>
          <w:color w:val="auto"/>
          <w:sz w:val="24"/>
          <w:szCs w:val="21"/>
          <w:highlight w:val="none"/>
          <w:lang w:val="en-US" w:eastAsia="zh-CN"/>
        </w:rPr>
        <w:t>响应一览表</w:t>
      </w:r>
      <w:r>
        <w:rPr>
          <w:rFonts w:hint="eastAsia" w:ascii="宋体" w:hAnsi="宋体"/>
          <w:color w:val="auto"/>
          <w:sz w:val="24"/>
          <w:szCs w:val="21"/>
          <w:highlight w:val="none"/>
        </w:rPr>
        <w:t>。</w:t>
      </w:r>
    </w:p>
    <w:p w14:paraId="39A5C7D6">
      <w:pPr>
        <w:pageBreakBefore w:val="0"/>
        <w:widowControl w:val="0"/>
        <w:spacing w:line="480" w:lineRule="atLeast"/>
        <w:ind w:firstLine="480"/>
        <w:rPr>
          <w:rFonts w:hint="eastAsia" w:ascii="宋体" w:hAnsi="宋体"/>
          <w:color w:val="auto"/>
          <w:sz w:val="24"/>
          <w:highlight w:val="none"/>
        </w:rPr>
      </w:pPr>
      <w:r>
        <w:rPr>
          <w:rFonts w:hint="eastAsia" w:ascii="宋体" w:hAnsi="宋体"/>
          <w:bCs/>
          <w:color w:val="auto"/>
          <w:sz w:val="24"/>
          <w:highlight w:val="none"/>
        </w:rPr>
        <w:t>15.2</w:t>
      </w:r>
      <w:r>
        <w:rPr>
          <w:rFonts w:hint="eastAsia" w:ascii="宋体" w:hAnsi="宋体"/>
          <w:color w:val="auto"/>
          <w:sz w:val="24"/>
          <w:highlight w:val="none"/>
        </w:rPr>
        <w:t>对于采用货币报价的项目，</w:t>
      </w:r>
      <w:r>
        <w:rPr>
          <w:rFonts w:hint="eastAsia" w:ascii="宋体" w:hAnsi="宋体"/>
          <w:bCs/>
          <w:color w:val="auto"/>
          <w:sz w:val="24"/>
          <w:highlight w:val="none"/>
        </w:rPr>
        <w:t>响应一览表中的总报价应与分项报价表中的总报价一致，如不一致，</w:t>
      </w:r>
      <w:r>
        <w:rPr>
          <w:rFonts w:hint="eastAsia" w:ascii="宋体" w:hAnsi="宋体"/>
          <w:color w:val="auto"/>
          <w:sz w:val="24"/>
          <w:szCs w:val="24"/>
          <w:highlight w:val="none"/>
        </w:rPr>
        <w:t>不作为无效</w:t>
      </w:r>
      <w:r>
        <w:rPr>
          <w:rFonts w:hint="eastAsia" w:ascii="宋体" w:hAnsi="宋体"/>
          <w:bCs/>
          <w:color w:val="auto"/>
          <w:sz w:val="24"/>
          <w:highlight w:val="none"/>
        </w:rPr>
        <w:t>响应</w:t>
      </w:r>
      <w:r>
        <w:rPr>
          <w:rFonts w:hint="eastAsia" w:ascii="宋体" w:hAnsi="宋体"/>
          <w:color w:val="auto"/>
          <w:sz w:val="24"/>
          <w:szCs w:val="24"/>
          <w:highlight w:val="none"/>
        </w:rPr>
        <w:t>处理</w:t>
      </w:r>
      <w:r>
        <w:rPr>
          <w:rFonts w:hint="eastAsia" w:ascii="宋体" w:hAnsi="宋体"/>
          <w:bCs/>
          <w:color w:val="auto"/>
          <w:sz w:val="24"/>
          <w:highlight w:val="none"/>
        </w:rPr>
        <w:t>，但评审时按响应一览表中价格为准</w:t>
      </w:r>
      <w:r>
        <w:rPr>
          <w:rFonts w:hint="eastAsia" w:ascii="宋体" w:hAnsi="宋体"/>
          <w:b/>
          <w:bCs/>
          <w:color w:val="auto"/>
          <w:sz w:val="24"/>
          <w:highlight w:val="none"/>
        </w:rPr>
        <w:t>。</w:t>
      </w:r>
      <w:bookmarkEnd w:id="119"/>
      <w:bookmarkEnd w:id="120"/>
    </w:p>
    <w:p w14:paraId="12933701">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121" w:name="_Toc49090511"/>
      <w:bookmarkStart w:id="122" w:name="_Toc14577360"/>
      <w:r>
        <w:rPr>
          <w:rFonts w:hint="eastAsia" w:ascii="Arial" w:hAnsi="Arial" w:eastAsia="黑体" w:cs="Arial"/>
          <w:color w:val="auto"/>
          <w:sz w:val="28"/>
          <w:szCs w:val="28"/>
        </w:rPr>
        <w:t>16、磋商有效期</w:t>
      </w:r>
      <w:bookmarkEnd w:id="121"/>
      <w:bookmarkEnd w:id="122"/>
    </w:p>
    <w:p w14:paraId="6D5556A3">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16.1磋商有效期为</w:t>
      </w:r>
      <w:r>
        <w:rPr>
          <w:rFonts w:hint="eastAsia" w:ascii="宋体" w:hAnsi="宋体"/>
          <w:bCs/>
          <w:color w:val="auto"/>
          <w:sz w:val="24"/>
          <w:szCs w:val="21"/>
          <w:lang w:eastAsia="zh-CN"/>
        </w:rPr>
        <w:t>代理机构</w:t>
      </w:r>
      <w:r>
        <w:rPr>
          <w:rFonts w:hint="eastAsia" w:ascii="宋体" w:hAnsi="宋体"/>
          <w:bCs/>
          <w:color w:val="auto"/>
          <w:sz w:val="24"/>
          <w:szCs w:val="21"/>
        </w:rPr>
        <w:t>规定的提交响应文件截止之日后</w:t>
      </w:r>
      <w:r>
        <w:rPr>
          <w:rFonts w:hint="eastAsia" w:ascii="仿宋_GB2312" w:hAnsi="仿宋_GB2312"/>
          <w:b/>
          <w:color w:val="auto"/>
          <w:sz w:val="24"/>
          <w:szCs w:val="21"/>
          <w:u w:val="single"/>
        </w:rPr>
        <w:t>六十（60）天</w:t>
      </w:r>
      <w:r>
        <w:rPr>
          <w:rFonts w:hint="eastAsia" w:ascii="宋体" w:hAnsi="宋体"/>
          <w:bCs/>
          <w:color w:val="auto"/>
          <w:sz w:val="24"/>
          <w:szCs w:val="21"/>
        </w:rPr>
        <w:t>。磋商有效期比规定短的将被视为非实质性响应磋商文件而予以拒绝。</w:t>
      </w:r>
    </w:p>
    <w:p w14:paraId="2238AA05">
      <w:pPr>
        <w:keepNext/>
        <w:keepLines/>
        <w:pageBreakBefore w:val="0"/>
        <w:widowControl w:val="0"/>
        <w:spacing w:line="480" w:lineRule="atLeast"/>
        <w:ind w:firstLine="420"/>
        <w:outlineLvl w:val="2"/>
        <w:rPr>
          <w:rFonts w:hint="eastAsia" w:ascii="Arial" w:hAnsi="Arial" w:eastAsia="黑体" w:cs="Arial"/>
          <w:color w:val="auto"/>
          <w:sz w:val="28"/>
          <w:szCs w:val="28"/>
        </w:rPr>
      </w:pPr>
      <w:r>
        <w:rPr>
          <w:rFonts w:hint="eastAsia" w:ascii="Arial" w:hAnsi="Arial" w:eastAsia="黑体" w:cs="Arial"/>
          <w:color w:val="auto"/>
          <w:sz w:val="28"/>
          <w:szCs w:val="28"/>
        </w:rPr>
        <w:t>1</w:t>
      </w:r>
      <w:r>
        <w:rPr>
          <w:rFonts w:ascii="Arial" w:hAnsi="Arial" w:eastAsia="黑体" w:cs="Arial"/>
          <w:color w:val="auto"/>
          <w:sz w:val="28"/>
          <w:szCs w:val="28"/>
        </w:rPr>
        <w:t>7</w:t>
      </w:r>
      <w:r>
        <w:rPr>
          <w:rFonts w:hint="eastAsia" w:ascii="Arial" w:hAnsi="Arial" w:eastAsia="黑体" w:cs="Arial"/>
          <w:color w:val="auto"/>
          <w:sz w:val="28"/>
          <w:szCs w:val="28"/>
        </w:rPr>
        <w:t>、磋商有效期的延长</w:t>
      </w:r>
    </w:p>
    <w:p w14:paraId="3AA5D604">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17.1在特殊情况下，</w:t>
      </w:r>
      <w:r>
        <w:rPr>
          <w:rFonts w:hint="eastAsia" w:ascii="宋体" w:hAnsi="宋体"/>
          <w:bCs/>
          <w:color w:val="auto"/>
          <w:sz w:val="24"/>
          <w:szCs w:val="21"/>
          <w:lang w:eastAsia="zh-CN"/>
        </w:rPr>
        <w:t>代理机构</w:t>
      </w:r>
      <w:r>
        <w:rPr>
          <w:rFonts w:hint="eastAsia" w:ascii="宋体" w:hAnsi="宋体"/>
          <w:bCs/>
          <w:color w:val="auto"/>
          <w:sz w:val="24"/>
          <w:szCs w:val="21"/>
        </w:rPr>
        <w:t>于原磋商有效期满之前，可向供应商提出延长磋商有效期的要求。这种要求与答复均应采用书面形式。供应商可以拒绝</w:t>
      </w:r>
      <w:r>
        <w:rPr>
          <w:rFonts w:hint="eastAsia" w:ascii="宋体" w:hAnsi="宋体"/>
          <w:bCs/>
          <w:color w:val="auto"/>
          <w:sz w:val="24"/>
          <w:szCs w:val="21"/>
          <w:lang w:eastAsia="zh-CN"/>
        </w:rPr>
        <w:t>代理机构</w:t>
      </w:r>
      <w:r>
        <w:rPr>
          <w:rFonts w:hint="eastAsia" w:ascii="宋体" w:hAnsi="宋体"/>
          <w:bCs/>
          <w:color w:val="auto"/>
          <w:sz w:val="24"/>
          <w:szCs w:val="21"/>
        </w:rPr>
        <w:t>的这一要求而放弃磋商，同意延长磋商有效期的供应商既不能要求也不允许修改其响应文件。</w:t>
      </w:r>
      <w:r>
        <w:rPr>
          <w:rFonts w:hint="eastAsia" w:ascii="宋体" w:hAnsi="宋体"/>
          <w:color w:val="auto"/>
          <w:sz w:val="24"/>
          <w:szCs w:val="24"/>
        </w:rPr>
        <w:t>受磋商有效期约束的所有权利与义务均延长至新的有效期</w:t>
      </w:r>
      <w:r>
        <w:rPr>
          <w:rFonts w:hint="eastAsia" w:ascii="宋体" w:hAnsi="宋体"/>
          <w:bCs/>
          <w:color w:val="auto"/>
          <w:sz w:val="24"/>
          <w:szCs w:val="21"/>
        </w:rPr>
        <w:t>。</w:t>
      </w:r>
    </w:p>
    <w:p w14:paraId="3566C95A">
      <w:pPr>
        <w:keepNext/>
        <w:keepLines/>
        <w:pageBreakBefore w:val="0"/>
        <w:widowControl w:val="0"/>
        <w:spacing w:before="361" w:after="181" w:line="480" w:lineRule="atLeast"/>
        <w:ind w:firstLine="482"/>
        <w:outlineLvl w:val="1"/>
        <w:rPr>
          <w:rFonts w:hint="eastAsia" w:ascii="Times New Roman" w:hAnsi="Times New Roman"/>
          <w:b/>
          <w:bCs/>
          <w:color w:val="auto"/>
          <w:sz w:val="32"/>
          <w:szCs w:val="32"/>
        </w:rPr>
      </w:pPr>
      <w:bookmarkStart w:id="123" w:name="_Hlt26954852"/>
      <w:bookmarkEnd w:id="123"/>
      <w:bookmarkStart w:id="124" w:name="_Hlt26954739"/>
      <w:bookmarkEnd w:id="124"/>
      <w:bookmarkStart w:id="125" w:name="_Toc16938540"/>
      <w:bookmarkStart w:id="126" w:name="_Toc120614217"/>
      <w:bookmarkStart w:id="127" w:name="_Toc513029224"/>
      <w:bookmarkStart w:id="128" w:name="_Toc20823296"/>
      <w:r>
        <w:rPr>
          <w:rFonts w:hint="eastAsia" w:ascii="Times New Roman" w:hAnsi="Times New Roman"/>
          <w:b/>
          <w:bCs/>
          <w:color w:val="auto"/>
          <w:sz w:val="32"/>
          <w:szCs w:val="32"/>
        </w:rPr>
        <w:t>四、响应文件的递交</w:t>
      </w:r>
      <w:bookmarkEnd w:id="125"/>
      <w:bookmarkEnd w:id="126"/>
      <w:bookmarkEnd w:id="127"/>
      <w:bookmarkEnd w:id="128"/>
    </w:p>
    <w:p w14:paraId="5595395D">
      <w:pPr>
        <w:keepNext/>
        <w:keepLines/>
        <w:pageBreakBefore w:val="0"/>
        <w:widowControl w:val="0"/>
        <w:spacing w:line="480" w:lineRule="atLeast"/>
        <w:ind w:firstLine="560"/>
        <w:outlineLvl w:val="2"/>
        <w:rPr>
          <w:rFonts w:hint="eastAsia" w:ascii="黑体" w:hAnsi="Arial" w:eastAsia="黑体" w:cs="Arial"/>
          <w:color w:val="auto"/>
          <w:sz w:val="28"/>
          <w:szCs w:val="28"/>
        </w:rPr>
      </w:pPr>
      <w:bookmarkStart w:id="129" w:name="_Toc20823297"/>
      <w:bookmarkStart w:id="130" w:name="_Toc513029225"/>
      <w:bookmarkStart w:id="131" w:name="_Toc16938541"/>
      <w:bookmarkStart w:id="132" w:name="_Toc462564084"/>
      <w:r>
        <w:rPr>
          <w:rFonts w:hint="eastAsia" w:ascii="Arial" w:hAnsi="Arial" w:eastAsia="黑体" w:cs="Arial"/>
          <w:color w:val="auto"/>
          <w:sz w:val="28"/>
          <w:szCs w:val="28"/>
        </w:rPr>
        <w:t>1</w:t>
      </w:r>
      <w:r>
        <w:rPr>
          <w:rFonts w:ascii="Arial" w:hAnsi="Arial" w:eastAsia="黑体" w:cs="Arial"/>
          <w:color w:val="auto"/>
          <w:sz w:val="28"/>
          <w:szCs w:val="28"/>
        </w:rPr>
        <w:t>8</w:t>
      </w:r>
      <w:r>
        <w:rPr>
          <w:rFonts w:hint="eastAsia" w:ascii="Arial" w:hAnsi="Arial" w:eastAsia="黑体" w:cs="Arial"/>
          <w:color w:val="auto"/>
          <w:sz w:val="28"/>
          <w:szCs w:val="28"/>
        </w:rPr>
        <w:t>、电子</w:t>
      </w:r>
      <w:r>
        <w:rPr>
          <w:rFonts w:hint="eastAsia" w:ascii="黑体" w:hAnsi="Arial" w:eastAsia="黑体" w:cs="Arial"/>
          <w:color w:val="auto"/>
          <w:sz w:val="28"/>
          <w:szCs w:val="28"/>
        </w:rPr>
        <w:t>磋商</w:t>
      </w:r>
      <w:bookmarkEnd w:id="129"/>
      <w:bookmarkEnd w:id="130"/>
      <w:bookmarkEnd w:id="131"/>
      <w:bookmarkEnd w:id="132"/>
      <w:r>
        <w:rPr>
          <w:rFonts w:hint="eastAsia" w:ascii="黑体" w:hAnsi="Arial" w:eastAsia="黑体" w:cs="Arial"/>
          <w:color w:val="auto"/>
          <w:sz w:val="28"/>
          <w:szCs w:val="28"/>
        </w:rPr>
        <w:t>响应文件的递交</w:t>
      </w:r>
    </w:p>
    <w:p w14:paraId="19CC373B">
      <w:pPr>
        <w:pageBreakBefore w:val="0"/>
        <w:widowControl w:val="0"/>
        <w:spacing w:line="480" w:lineRule="atLeast"/>
        <w:ind w:firstLine="600"/>
        <w:rPr>
          <w:rFonts w:ascii="宋体" w:hAnsi="宋体"/>
          <w:bCs/>
          <w:color w:val="auto"/>
          <w:sz w:val="24"/>
          <w:szCs w:val="21"/>
        </w:rPr>
      </w:pPr>
      <w:r>
        <w:rPr>
          <w:rFonts w:hint="eastAsia" w:ascii="宋体" w:hAnsi="宋体"/>
          <w:bCs/>
          <w:color w:val="auto"/>
          <w:sz w:val="24"/>
          <w:szCs w:val="21"/>
        </w:rPr>
        <w:t>18.1供应商应当按照《操作手册》规定，在提交响应文件截止时间前</w:t>
      </w:r>
      <w:r>
        <w:rPr>
          <w:rFonts w:ascii="宋体" w:hAnsi="宋体"/>
          <w:bCs/>
          <w:color w:val="auto"/>
          <w:sz w:val="24"/>
          <w:szCs w:val="21"/>
        </w:rPr>
        <w:t>制作</w:t>
      </w:r>
      <w:r>
        <w:rPr>
          <w:rFonts w:hint="eastAsia" w:ascii="宋体" w:hAnsi="宋体"/>
          <w:bCs/>
          <w:color w:val="auto"/>
          <w:sz w:val="24"/>
          <w:szCs w:val="21"/>
        </w:rPr>
        <w:t>并上传电子响应文件。</w:t>
      </w:r>
      <w:bookmarkStart w:id="133" w:name="_Toc513029226"/>
      <w:bookmarkStart w:id="134" w:name="_Toc16938542"/>
      <w:bookmarkStart w:id="135" w:name="_Toc20823298"/>
    </w:p>
    <w:p w14:paraId="7B19BAD5">
      <w:pPr>
        <w:keepNext/>
        <w:keepLines/>
        <w:pageBreakBefore w:val="0"/>
        <w:widowControl w:val="0"/>
        <w:spacing w:line="480" w:lineRule="atLeast"/>
        <w:ind w:firstLine="560"/>
        <w:outlineLvl w:val="2"/>
        <w:rPr>
          <w:rFonts w:hint="eastAsia" w:ascii="Arial" w:hAnsi="Arial" w:eastAsia="黑体" w:cs="Arial"/>
          <w:color w:val="auto"/>
          <w:sz w:val="28"/>
          <w:szCs w:val="28"/>
        </w:rPr>
      </w:pPr>
      <w:r>
        <w:rPr>
          <w:rFonts w:hint="eastAsia" w:ascii="Arial" w:hAnsi="Arial" w:eastAsia="黑体" w:cs="Arial"/>
          <w:color w:val="auto"/>
          <w:sz w:val="28"/>
          <w:szCs w:val="28"/>
        </w:rPr>
        <w:t>19、提交响应文件截止时间</w:t>
      </w:r>
      <w:bookmarkEnd w:id="133"/>
      <w:bookmarkEnd w:id="134"/>
      <w:bookmarkEnd w:id="135"/>
    </w:p>
    <w:p w14:paraId="5D199704">
      <w:pPr>
        <w:pageBreakBefore w:val="0"/>
        <w:widowControl w:val="0"/>
        <w:spacing w:line="480" w:lineRule="atLeast"/>
        <w:ind w:firstLine="480"/>
        <w:rPr>
          <w:rFonts w:hint="eastAsia" w:ascii="宋体" w:hAnsi="宋体" w:eastAsia="宋体" w:cs="Times New Roman"/>
          <w:bCs/>
          <w:i w:val="0"/>
          <w:iCs w:val="0"/>
          <w:color w:val="auto"/>
          <w:sz w:val="24"/>
          <w:szCs w:val="21"/>
          <w:u w:val="none"/>
        </w:rPr>
      </w:pPr>
      <w:r>
        <w:rPr>
          <w:rFonts w:hint="eastAsia" w:ascii="宋体" w:hAnsi="宋体" w:eastAsia="宋体" w:cs="Times New Roman"/>
          <w:bCs/>
          <w:i w:val="0"/>
          <w:iCs w:val="0"/>
          <w:color w:val="auto"/>
          <w:sz w:val="24"/>
          <w:szCs w:val="21"/>
          <w:u w:val="none"/>
        </w:rPr>
        <w:t>19.1供应商上传电子响应文件的时间不得迟于磋商公告中规定的提交响应文件截止时间。</w:t>
      </w:r>
    </w:p>
    <w:p w14:paraId="4CFAC5F8">
      <w:pPr>
        <w:pageBreakBefore w:val="0"/>
        <w:widowControl w:val="0"/>
        <w:spacing w:line="480" w:lineRule="atLeast"/>
        <w:ind w:firstLine="480"/>
        <w:rPr>
          <w:rFonts w:hint="eastAsia" w:ascii="宋体" w:hAnsi="宋体"/>
          <w:bCs/>
          <w:color w:val="auto"/>
          <w:sz w:val="24"/>
          <w:szCs w:val="21"/>
        </w:rPr>
      </w:pPr>
      <w:r>
        <w:rPr>
          <w:rFonts w:hint="eastAsia" w:ascii="宋体" w:hAnsi="宋体" w:eastAsia="宋体" w:cs="Times New Roman"/>
          <w:bCs/>
          <w:color w:val="auto"/>
          <w:sz w:val="24"/>
          <w:szCs w:val="21"/>
        </w:rPr>
        <w:t>供应商应充分考虑到</w:t>
      </w:r>
      <w:r>
        <w:rPr>
          <w:rFonts w:hint="eastAsia" w:ascii="宋体" w:hAnsi="宋体"/>
          <w:bCs/>
          <w:color w:val="auto"/>
          <w:sz w:val="24"/>
          <w:szCs w:val="21"/>
        </w:rPr>
        <w:t>网络环境、网络带宽等风险因素，如因供应商自身原因造成的电子响应文件上传不成功的按照本磋商文件第二章第26.3.2条规定做无效响应处理。</w:t>
      </w:r>
    </w:p>
    <w:p w14:paraId="39840182">
      <w:pPr>
        <w:pageBreakBefore w:val="0"/>
        <w:widowControl w:val="0"/>
        <w:spacing w:line="480" w:lineRule="atLeast"/>
        <w:ind w:firstLine="480"/>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t>19.2</w:t>
      </w:r>
      <w:r>
        <w:rPr>
          <w:rFonts w:hint="eastAsia" w:ascii="宋体" w:hAnsi="宋体" w:eastAsia="宋体" w:cs="Times New Roman"/>
          <w:bCs/>
          <w:color w:val="auto"/>
          <w:sz w:val="24"/>
          <w:szCs w:val="21"/>
          <w:lang w:eastAsia="zh-CN"/>
        </w:rPr>
        <w:t>代理机构</w:t>
      </w:r>
      <w:r>
        <w:rPr>
          <w:rFonts w:hint="eastAsia" w:ascii="宋体" w:hAnsi="宋体" w:eastAsia="宋体" w:cs="Times New Roman"/>
          <w:bCs/>
          <w:color w:val="auto"/>
          <w:sz w:val="24"/>
          <w:szCs w:val="21"/>
        </w:rPr>
        <w:t>可以按照规定，通过修改磋商文件酌情延长提交响应文件截止日期，在此情况下，供应商的所有权利和义务以及供应商受制的截止日期均应以延长后新的截止日期为准。</w:t>
      </w:r>
    </w:p>
    <w:p w14:paraId="2F56A3F3">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136" w:name="_Toc20823299"/>
      <w:bookmarkStart w:id="137" w:name="_Toc16938543"/>
      <w:bookmarkStart w:id="138" w:name="_Toc513029227"/>
      <w:r>
        <w:rPr>
          <w:rFonts w:hint="eastAsia" w:ascii="Arial" w:hAnsi="Arial" w:eastAsia="黑体" w:cs="Arial"/>
          <w:color w:val="auto"/>
          <w:sz w:val="28"/>
          <w:szCs w:val="28"/>
        </w:rPr>
        <w:t>2</w:t>
      </w:r>
      <w:r>
        <w:rPr>
          <w:rFonts w:ascii="Arial" w:hAnsi="Arial" w:eastAsia="黑体" w:cs="Arial"/>
          <w:color w:val="auto"/>
          <w:sz w:val="28"/>
          <w:szCs w:val="28"/>
        </w:rPr>
        <w:t>0</w:t>
      </w:r>
      <w:r>
        <w:rPr>
          <w:rFonts w:hint="eastAsia" w:ascii="Arial" w:hAnsi="Arial" w:eastAsia="黑体" w:cs="Arial"/>
          <w:color w:val="auto"/>
          <w:sz w:val="28"/>
          <w:szCs w:val="28"/>
        </w:rPr>
        <w:t>、响应文件</w:t>
      </w:r>
      <w:bookmarkEnd w:id="136"/>
      <w:bookmarkEnd w:id="137"/>
      <w:bookmarkEnd w:id="138"/>
      <w:r>
        <w:rPr>
          <w:rFonts w:hint="eastAsia" w:ascii="Arial" w:hAnsi="Arial" w:eastAsia="黑体" w:cs="Arial"/>
          <w:color w:val="auto"/>
          <w:sz w:val="28"/>
          <w:szCs w:val="28"/>
        </w:rPr>
        <w:t>的拒收</w:t>
      </w:r>
    </w:p>
    <w:p w14:paraId="43F16694">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20.1</w:t>
      </w:r>
      <w:r>
        <w:rPr>
          <w:rFonts w:hint="eastAsia" w:ascii="宋体" w:hAnsi="宋体"/>
          <w:bCs/>
          <w:color w:val="auto"/>
          <w:sz w:val="24"/>
          <w:szCs w:val="21"/>
          <w:lang w:eastAsia="zh-CN"/>
        </w:rPr>
        <w:t>代理机构</w:t>
      </w:r>
      <w:r>
        <w:rPr>
          <w:rFonts w:hint="eastAsia" w:ascii="宋体" w:hAnsi="宋体"/>
          <w:bCs/>
          <w:color w:val="auto"/>
          <w:sz w:val="24"/>
          <w:szCs w:val="21"/>
        </w:rPr>
        <w:t>拒绝接收在其规定的提交响应文件截止时间后上传的任何电子响应文件。</w:t>
      </w:r>
    </w:p>
    <w:p w14:paraId="7D31BAA7">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139" w:name="_Toc513029228"/>
      <w:bookmarkStart w:id="140" w:name="_Toc20823300"/>
      <w:bookmarkStart w:id="141" w:name="_Toc16938544"/>
      <w:r>
        <w:rPr>
          <w:rFonts w:hint="eastAsia" w:ascii="Arial" w:hAnsi="Arial" w:eastAsia="黑体" w:cs="Arial"/>
          <w:color w:val="auto"/>
          <w:sz w:val="28"/>
          <w:szCs w:val="28"/>
        </w:rPr>
        <w:t>2</w:t>
      </w:r>
      <w:r>
        <w:rPr>
          <w:rFonts w:ascii="Arial" w:hAnsi="Arial" w:eastAsia="黑体" w:cs="Arial"/>
          <w:color w:val="auto"/>
          <w:sz w:val="28"/>
          <w:szCs w:val="28"/>
        </w:rPr>
        <w:t>1</w:t>
      </w:r>
      <w:r>
        <w:rPr>
          <w:rFonts w:hint="eastAsia" w:ascii="Arial" w:hAnsi="Arial" w:eastAsia="黑体" w:cs="Arial"/>
          <w:color w:val="auto"/>
          <w:sz w:val="28"/>
          <w:szCs w:val="28"/>
        </w:rPr>
        <w:t>、响应文件的撤回和修改</w:t>
      </w:r>
      <w:bookmarkEnd w:id="139"/>
      <w:bookmarkEnd w:id="140"/>
      <w:bookmarkEnd w:id="141"/>
    </w:p>
    <w:p w14:paraId="46C6B82C">
      <w:pPr>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rPr>
        <w:t>2</w:t>
      </w:r>
      <w:r>
        <w:rPr>
          <w:rFonts w:ascii="宋体" w:hAnsi="宋体"/>
          <w:color w:val="auto"/>
          <w:sz w:val="24"/>
          <w:szCs w:val="21"/>
        </w:rPr>
        <w:t>1</w:t>
      </w:r>
      <w:r>
        <w:rPr>
          <w:rFonts w:hint="eastAsia" w:ascii="宋体" w:hAnsi="宋体"/>
          <w:color w:val="auto"/>
          <w:sz w:val="24"/>
          <w:szCs w:val="21"/>
        </w:rPr>
        <w:t>.1响应文件的撤回</w:t>
      </w:r>
    </w:p>
    <w:p w14:paraId="63DDB61E">
      <w:pPr>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rPr>
        <w:t>2</w:t>
      </w:r>
      <w:r>
        <w:rPr>
          <w:rFonts w:ascii="宋体" w:hAnsi="宋体"/>
          <w:color w:val="auto"/>
          <w:sz w:val="24"/>
          <w:szCs w:val="21"/>
        </w:rPr>
        <w:t>1</w:t>
      </w:r>
      <w:r>
        <w:rPr>
          <w:rFonts w:hint="eastAsia" w:ascii="宋体" w:hAnsi="宋体"/>
          <w:color w:val="auto"/>
          <w:sz w:val="24"/>
          <w:szCs w:val="21"/>
        </w:rPr>
        <w:t>.1.1电子响应文件的撤回</w:t>
      </w:r>
    </w:p>
    <w:p w14:paraId="28181C41">
      <w:pPr>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rPr>
        <w:t>供应商可在</w:t>
      </w:r>
      <w:r>
        <w:rPr>
          <w:rFonts w:hint="eastAsia" w:ascii="宋体" w:hAnsi="宋体"/>
          <w:bCs/>
          <w:color w:val="auto"/>
          <w:sz w:val="24"/>
          <w:szCs w:val="21"/>
        </w:rPr>
        <w:t>提交响应文件</w:t>
      </w:r>
      <w:r>
        <w:rPr>
          <w:rFonts w:hint="eastAsia" w:ascii="宋体" w:hAnsi="宋体"/>
          <w:color w:val="auto"/>
          <w:sz w:val="24"/>
          <w:szCs w:val="21"/>
        </w:rPr>
        <w:t>截止时间前，撤回其电子响应文件，具体操作方法见《操作手册》。</w:t>
      </w:r>
    </w:p>
    <w:p w14:paraId="331305F8">
      <w:pPr>
        <w:pageBreakBefore w:val="0"/>
        <w:widowControl w:val="0"/>
        <w:spacing w:line="480" w:lineRule="atLeast"/>
        <w:ind w:firstLine="480"/>
        <w:rPr>
          <w:rFonts w:hint="eastAsia" w:ascii="宋体" w:hAnsi="宋体"/>
          <w:color w:val="auto"/>
          <w:sz w:val="24"/>
          <w:szCs w:val="24"/>
        </w:rPr>
      </w:pPr>
      <w:r>
        <w:rPr>
          <w:rFonts w:hint="eastAsia" w:ascii="宋体" w:hAnsi="宋体"/>
          <w:color w:val="auto"/>
          <w:sz w:val="24"/>
          <w:szCs w:val="24"/>
        </w:rPr>
        <w:t>2</w:t>
      </w:r>
      <w:r>
        <w:rPr>
          <w:rFonts w:ascii="宋体" w:hAnsi="宋体"/>
          <w:color w:val="auto"/>
          <w:sz w:val="24"/>
          <w:szCs w:val="24"/>
        </w:rPr>
        <w:t>1</w:t>
      </w:r>
      <w:r>
        <w:rPr>
          <w:rFonts w:hint="eastAsia" w:ascii="宋体" w:hAnsi="宋体"/>
          <w:color w:val="auto"/>
          <w:sz w:val="24"/>
          <w:szCs w:val="24"/>
        </w:rPr>
        <w:t>.1.</w:t>
      </w:r>
      <w:r>
        <w:rPr>
          <w:rFonts w:ascii="宋体" w:hAnsi="宋体"/>
          <w:color w:val="auto"/>
          <w:sz w:val="24"/>
          <w:szCs w:val="24"/>
        </w:rPr>
        <w:t>2</w:t>
      </w:r>
      <w:r>
        <w:rPr>
          <w:rFonts w:hint="eastAsia" w:ascii="宋体" w:hAnsi="宋体"/>
          <w:color w:val="auto"/>
          <w:sz w:val="24"/>
          <w:szCs w:val="24"/>
        </w:rPr>
        <w:t>供应商撤回电子响应文件，则认为其不再参与本项目磋商活动。</w:t>
      </w:r>
    </w:p>
    <w:p w14:paraId="6C4A3A82">
      <w:pPr>
        <w:pageBreakBefore w:val="0"/>
        <w:widowControl w:val="0"/>
        <w:spacing w:line="480" w:lineRule="atLeast"/>
        <w:ind w:firstLine="480"/>
        <w:rPr>
          <w:rFonts w:hint="eastAsia" w:ascii="宋体" w:hAnsi="宋体"/>
          <w:color w:val="auto"/>
          <w:sz w:val="24"/>
          <w:szCs w:val="24"/>
        </w:rPr>
      </w:pPr>
      <w:r>
        <w:rPr>
          <w:rFonts w:hint="eastAsia" w:ascii="宋体" w:hAnsi="宋体"/>
          <w:color w:val="auto"/>
          <w:sz w:val="24"/>
          <w:szCs w:val="24"/>
        </w:rPr>
        <w:t>2</w:t>
      </w:r>
      <w:r>
        <w:rPr>
          <w:rFonts w:ascii="宋体" w:hAnsi="宋体"/>
          <w:color w:val="auto"/>
          <w:sz w:val="24"/>
          <w:szCs w:val="24"/>
        </w:rPr>
        <w:t>1</w:t>
      </w:r>
      <w:r>
        <w:rPr>
          <w:rFonts w:hint="eastAsia" w:ascii="宋体" w:hAnsi="宋体"/>
          <w:color w:val="auto"/>
          <w:sz w:val="24"/>
          <w:szCs w:val="24"/>
        </w:rPr>
        <w:t>.2响应文件的修改</w:t>
      </w:r>
    </w:p>
    <w:p w14:paraId="1DDA5C26">
      <w:pPr>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rPr>
        <w:t>供应商可在</w:t>
      </w:r>
      <w:r>
        <w:rPr>
          <w:rFonts w:hint="eastAsia" w:ascii="宋体" w:hAnsi="宋体"/>
          <w:bCs/>
          <w:color w:val="auto"/>
          <w:sz w:val="24"/>
          <w:szCs w:val="21"/>
        </w:rPr>
        <w:t>提交响应文件</w:t>
      </w:r>
      <w:r>
        <w:rPr>
          <w:rFonts w:hint="eastAsia" w:ascii="宋体" w:hAnsi="宋体"/>
          <w:color w:val="auto"/>
          <w:sz w:val="24"/>
          <w:szCs w:val="21"/>
        </w:rPr>
        <w:t>截止时间前，对其电子响应文件进行修改，具体操作方法见《操作手册》。</w:t>
      </w:r>
    </w:p>
    <w:p w14:paraId="49266577">
      <w:pPr>
        <w:pageBreakBefore w:val="0"/>
        <w:widowControl w:val="0"/>
        <w:spacing w:line="480" w:lineRule="atLeast"/>
        <w:ind w:firstLine="480"/>
        <w:rPr>
          <w:rFonts w:hint="eastAsia" w:ascii="宋体" w:hAnsi="宋体"/>
          <w:bCs/>
          <w:color w:val="auto"/>
          <w:sz w:val="24"/>
          <w:szCs w:val="21"/>
        </w:rPr>
      </w:pPr>
      <w:r>
        <w:rPr>
          <w:rFonts w:hint="eastAsia" w:ascii="宋体" w:hAnsi="宋体"/>
          <w:color w:val="auto"/>
          <w:sz w:val="24"/>
          <w:szCs w:val="21"/>
        </w:rPr>
        <w:t>2</w:t>
      </w:r>
      <w:r>
        <w:rPr>
          <w:rFonts w:ascii="宋体" w:hAnsi="宋体"/>
          <w:color w:val="auto"/>
          <w:sz w:val="24"/>
          <w:szCs w:val="21"/>
        </w:rPr>
        <w:t>1</w:t>
      </w:r>
      <w:r>
        <w:rPr>
          <w:rFonts w:hint="eastAsia" w:ascii="宋体" w:hAnsi="宋体"/>
          <w:color w:val="auto"/>
          <w:sz w:val="24"/>
          <w:szCs w:val="21"/>
        </w:rPr>
        <w:t>.3</w:t>
      </w:r>
      <w:r>
        <w:rPr>
          <w:rFonts w:hint="eastAsia" w:ascii="宋体" w:hAnsi="宋体"/>
          <w:bCs/>
          <w:color w:val="auto"/>
          <w:sz w:val="24"/>
          <w:szCs w:val="21"/>
        </w:rPr>
        <w:t>在提交响应文件截止时间之后，供应商不得对其电子响应文件作任何修改。</w:t>
      </w:r>
    </w:p>
    <w:p w14:paraId="056B8DF1">
      <w:pPr>
        <w:pageBreakBefore w:val="0"/>
        <w:widowControl w:val="0"/>
        <w:spacing w:line="480" w:lineRule="atLeast"/>
        <w:ind w:firstLine="480"/>
        <w:rPr>
          <w:rFonts w:hint="eastAsia" w:ascii="宋体" w:hAnsi="宋体"/>
          <w:bCs/>
          <w:color w:val="auto"/>
          <w:sz w:val="24"/>
          <w:szCs w:val="21"/>
        </w:rPr>
      </w:pPr>
      <w:r>
        <w:rPr>
          <w:rFonts w:hint="eastAsia" w:ascii="宋体" w:hAnsi="宋体"/>
          <w:color w:val="auto"/>
          <w:sz w:val="24"/>
          <w:szCs w:val="21"/>
        </w:rPr>
        <w:t>2</w:t>
      </w:r>
      <w:r>
        <w:rPr>
          <w:rFonts w:ascii="宋体" w:hAnsi="宋体"/>
          <w:color w:val="auto"/>
          <w:sz w:val="24"/>
          <w:szCs w:val="21"/>
        </w:rPr>
        <w:t>1</w:t>
      </w:r>
      <w:r>
        <w:rPr>
          <w:rFonts w:hint="eastAsia" w:ascii="宋体" w:hAnsi="宋体"/>
          <w:color w:val="auto"/>
          <w:sz w:val="24"/>
          <w:szCs w:val="21"/>
        </w:rPr>
        <w:t>.4</w:t>
      </w:r>
      <w:r>
        <w:rPr>
          <w:rFonts w:hint="eastAsia" w:ascii="宋体" w:hAnsi="宋体"/>
          <w:bCs/>
          <w:color w:val="auto"/>
          <w:sz w:val="24"/>
          <w:szCs w:val="21"/>
        </w:rPr>
        <w:t>在提交响应文件截止时间至磋商文件中规定的磋商有效期满之间的这段时间内，供应商不得撤回其响应文件。</w:t>
      </w:r>
    </w:p>
    <w:p w14:paraId="324D8C44">
      <w:pPr>
        <w:keepNext/>
        <w:keepLines/>
        <w:pageBreakBefore w:val="0"/>
        <w:widowControl w:val="0"/>
        <w:spacing w:before="361" w:after="181" w:line="480" w:lineRule="atLeast"/>
        <w:ind w:firstLine="482"/>
        <w:outlineLvl w:val="1"/>
        <w:rPr>
          <w:rFonts w:hint="eastAsia" w:ascii="Times New Roman" w:hAnsi="Times New Roman"/>
          <w:b/>
          <w:bCs/>
          <w:color w:val="auto"/>
          <w:sz w:val="32"/>
          <w:szCs w:val="32"/>
        </w:rPr>
      </w:pPr>
      <w:bookmarkStart w:id="142" w:name="_Toc20823301"/>
      <w:bookmarkStart w:id="143" w:name="_Toc16938545"/>
      <w:bookmarkStart w:id="144" w:name="_Toc513029229"/>
      <w:bookmarkStart w:id="145" w:name="_Toc120614218"/>
      <w:r>
        <w:rPr>
          <w:rFonts w:hint="eastAsia" w:ascii="Times New Roman" w:hAnsi="Times New Roman"/>
          <w:b/>
          <w:bCs/>
          <w:color w:val="auto"/>
          <w:sz w:val="32"/>
          <w:szCs w:val="32"/>
        </w:rPr>
        <w:t>五、响应文件的解密与评审</w:t>
      </w:r>
      <w:bookmarkEnd w:id="142"/>
      <w:bookmarkEnd w:id="143"/>
      <w:bookmarkEnd w:id="144"/>
      <w:bookmarkEnd w:id="145"/>
    </w:p>
    <w:p w14:paraId="2478740D">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146" w:name="_Toc513029230"/>
      <w:bookmarkStart w:id="147" w:name="_Toc16938546"/>
      <w:bookmarkStart w:id="148" w:name="_Toc20823302"/>
      <w:r>
        <w:rPr>
          <w:rFonts w:hint="eastAsia" w:ascii="Arial" w:hAnsi="Arial" w:eastAsia="黑体" w:cs="Arial"/>
          <w:color w:val="auto"/>
          <w:sz w:val="28"/>
          <w:szCs w:val="28"/>
        </w:rPr>
        <w:t>22、</w:t>
      </w:r>
      <w:bookmarkEnd w:id="146"/>
      <w:bookmarkEnd w:id="147"/>
      <w:bookmarkEnd w:id="148"/>
      <w:r>
        <w:rPr>
          <w:rFonts w:hint="eastAsia" w:ascii="Arial" w:hAnsi="Arial" w:eastAsia="黑体" w:cs="Arial"/>
          <w:color w:val="auto"/>
          <w:sz w:val="28"/>
          <w:szCs w:val="28"/>
        </w:rPr>
        <w:t>响应文件解密</w:t>
      </w:r>
    </w:p>
    <w:p w14:paraId="2233F13E">
      <w:pPr>
        <w:pageBreakBefore w:val="0"/>
        <w:widowControl w:val="0"/>
        <w:spacing w:line="480" w:lineRule="atLeast"/>
        <w:ind w:firstLine="360"/>
        <w:rPr>
          <w:rFonts w:hint="eastAsia" w:ascii="Times New Roman" w:hAnsi="Times New Roman"/>
          <w:color w:val="auto"/>
          <w:szCs w:val="21"/>
        </w:rPr>
      </w:pPr>
      <w:r>
        <w:rPr>
          <w:rFonts w:hint="eastAsia" w:ascii="宋体" w:hAnsi="宋体"/>
          <w:color w:val="auto"/>
          <w:sz w:val="24"/>
          <w:szCs w:val="21"/>
        </w:rPr>
        <w:t>2</w:t>
      </w:r>
      <w:r>
        <w:rPr>
          <w:rFonts w:ascii="宋体" w:hAnsi="宋体"/>
          <w:color w:val="auto"/>
          <w:sz w:val="24"/>
          <w:szCs w:val="21"/>
        </w:rPr>
        <w:t>2</w:t>
      </w:r>
      <w:r>
        <w:rPr>
          <w:rFonts w:hint="eastAsia" w:ascii="宋体" w:hAnsi="宋体"/>
          <w:color w:val="auto"/>
          <w:sz w:val="24"/>
          <w:szCs w:val="21"/>
        </w:rPr>
        <w:t>.1</w:t>
      </w:r>
      <w:r>
        <w:rPr>
          <w:rFonts w:hint="eastAsia" w:ascii="宋体" w:hAnsi="宋体"/>
          <w:color w:val="auto"/>
          <w:sz w:val="24"/>
          <w:szCs w:val="24"/>
        </w:rPr>
        <w:t>供应商应当按照《操作手册》规定，在</w:t>
      </w:r>
      <w:r>
        <w:rPr>
          <w:rFonts w:hint="eastAsia" w:ascii="宋体" w:hAnsi="宋体"/>
          <w:color w:val="auto"/>
          <w:sz w:val="24"/>
          <w:szCs w:val="24"/>
          <w:lang w:eastAsia="zh-CN"/>
        </w:rPr>
        <w:t>“</w:t>
      </w:r>
      <w:r>
        <w:rPr>
          <w:rFonts w:hint="eastAsia" w:ascii="宋体" w:hAnsi="宋体"/>
          <w:color w:val="auto"/>
          <w:sz w:val="24"/>
          <w:szCs w:val="24"/>
        </w:rPr>
        <w:t>苏采云</w:t>
      </w:r>
      <w:r>
        <w:rPr>
          <w:rFonts w:hint="default" w:ascii="宋体" w:hAnsi="宋体"/>
          <w:color w:val="auto"/>
          <w:sz w:val="24"/>
          <w:szCs w:val="24"/>
          <w:lang w:val="en-US" w:eastAsia="zh-CN"/>
        </w:rPr>
        <w:t>”</w:t>
      </w:r>
      <w:r>
        <w:rPr>
          <w:rFonts w:hint="eastAsia" w:ascii="宋体" w:hAnsi="宋体"/>
          <w:color w:val="auto"/>
          <w:sz w:val="24"/>
          <w:szCs w:val="24"/>
        </w:rPr>
        <w:t>系统规定的时间内对磋商响应文件进行解密。</w:t>
      </w:r>
    </w:p>
    <w:p w14:paraId="1562EFFB">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149" w:name="_Toc513029231"/>
      <w:bookmarkStart w:id="150" w:name="_Toc16938547"/>
      <w:bookmarkStart w:id="151" w:name="_Toc20823303"/>
      <w:r>
        <w:rPr>
          <w:rFonts w:hint="eastAsia" w:ascii="Arial" w:hAnsi="Arial" w:eastAsia="黑体" w:cs="Arial"/>
          <w:color w:val="auto"/>
          <w:sz w:val="28"/>
          <w:szCs w:val="28"/>
        </w:rPr>
        <w:t>2</w:t>
      </w:r>
      <w:r>
        <w:rPr>
          <w:rFonts w:ascii="Arial" w:hAnsi="Arial" w:eastAsia="黑体" w:cs="Arial"/>
          <w:color w:val="auto"/>
          <w:sz w:val="28"/>
          <w:szCs w:val="28"/>
        </w:rPr>
        <w:t>3</w:t>
      </w:r>
      <w:r>
        <w:rPr>
          <w:rFonts w:hint="eastAsia" w:ascii="Arial" w:hAnsi="Arial" w:eastAsia="黑体" w:cs="Arial"/>
          <w:color w:val="auto"/>
          <w:sz w:val="28"/>
          <w:szCs w:val="28"/>
        </w:rPr>
        <w:t>、磋商小组</w:t>
      </w:r>
    </w:p>
    <w:p w14:paraId="5E1E9477">
      <w:pPr>
        <w:pageBreakBefore w:val="0"/>
        <w:widowControl w:val="0"/>
        <w:spacing w:line="480" w:lineRule="atLeast"/>
        <w:rPr>
          <w:rFonts w:hint="eastAsia" w:ascii="宋体" w:hAnsi="宋体"/>
          <w:b/>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3</w:t>
      </w:r>
      <w:r>
        <w:rPr>
          <w:rFonts w:hint="eastAsia" w:ascii="宋体" w:hAnsi="宋体"/>
          <w:color w:val="auto"/>
          <w:sz w:val="24"/>
          <w:szCs w:val="24"/>
        </w:rPr>
        <w:t>.1</w:t>
      </w:r>
      <w:r>
        <w:rPr>
          <w:rFonts w:hint="eastAsia" w:ascii="宋体" w:hAnsi="宋体"/>
          <w:color w:val="auto"/>
          <w:sz w:val="24"/>
          <w:szCs w:val="24"/>
          <w:lang w:eastAsia="zh-CN"/>
        </w:rPr>
        <w:t>代理机构</w:t>
      </w:r>
      <w:r>
        <w:rPr>
          <w:rFonts w:hint="eastAsia" w:ascii="宋体" w:hAnsi="宋体"/>
          <w:color w:val="auto"/>
          <w:sz w:val="24"/>
          <w:szCs w:val="24"/>
        </w:rPr>
        <w:t>将组织磋商小组对响应文件进行评审。磋商小组由采购人代表</w:t>
      </w:r>
      <w:r>
        <w:rPr>
          <w:rFonts w:hint="eastAsia" w:ascii="宋体" w:hAnsi="宋体"/>
          <w:color w:val="auto"/>
          <w:sz w:val="24"/>
          <w:szCs w:val="24"/>
          <w:lang w:eastAsia="zh-CN"/>
        </w:rPr>
        <w:t>（</w:t>
      </w:r>
      <w:r>
        <w:rPr>
          <w:rFonts w:hint="eastAsia" w:ascii="宋体" w:hAnsi="宋体"/>
          <w:color w:val="auto"/>
          <w:sz w:val="24"/>
          <w:szCs w:val="24"/>
          <w:lang w:val="en-US" w:eastAsia="zh-CN"/>
        </w:rPr>
        <w:t>如有</w:t>
      </w:r>
      <w:r>
        <w:rPr>
          <w:rFonts w:hint="eastAsia" w:ascii="宋体" w:hAnsi="宋体"/>
          <w:color w:val="auto"/>
          <w:sz w:val="24"/>
          <w:szCs w:val="24"/>
          <w:lang w:eastAsia="zh-CN"/>
        </w:rPr>
        <w:t>）</w:t>
      </w:r>
      <w:r>
        <w:rPr>
          <w:rFonts w:hint="eastAsia" w:ascii="宋体" w:hAnsi="宋体"/>
          <w:color w:val="auto"/>
          <w:sz w:val="24"/>
          <w:szCs w:val="24"/>
        </w:rPr>
        <w:t>和有关技术、经济等方面的专家组成，且人员构成符合政府采购有关规定。</w:t>
      </w:r>
    </w:p>
    <w:p w14:paraId="2A452E96">
      <w:pPr>
        <w:pageBreakBefore w:val="0"/>
        <w:widowControl w:val="0"/>
        <w:spacing w:line="480" w:lineRule="atLeast"/>
        <w:rPr>
          <w:rFonts w:hint="eastAsia" w:ascii="宋体" w:hAnsi="宋体"/>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3</w:t>
      </w:r>
      <w:r>
        <w:rPr>
          <w:rFonts w:hint="eastAsia" w:ascii="宋体" w:hAnsi="宋体"/>
          <w:color w:val="auto"/>
          <w:sz w:val="24"/>
          <w:szCs w:val="24"/>
        </w:rPr>
        <w:t>.2磋商小组独立工作，负责评审所有响应文件并确定成交侯选人。</w:t>
      </w:r>
    </w:p>
    <w:p w14:paraId="0D8599E1">
      <w:pPr>
        <w:keepNext/>
        <w:keepLines/>
        <w:pageBreakBefore w:val="0"/>
        <w:widowControl w:val="0"/>
        <w:spacing w:line="480" w:lineRule="atLeast"/>
        <w:ind w:firstLine="420"/>
        <w:outlineLvl w:val="2"/>
        <w:rPr>
          <w:rFonts w:hint="eastAsia" w:ascii="黑体" w:hAnsi="Arial" w:eastAsia="黑体" w:cs="Arial"/>
          <w:color w:val="auto"/>
          <w:sz w:val="28"/>
          <w:szCs w:val="28"/>
        </w:rPr>
      </w:pPr>
      <w:r>
        <w:rPr>
          <w:rFonts w:hint="eastAsia" w:ascii="黑体" w:hAnsi="Arial" w:eastAsia="黑体" w:cs="Arial"/>
          <w:color w:val="auto"/>
          <w:sz w:val="28"/>
          <w:szCs w:val="28"/>
        </w:rPr>
        <w:t>2</w:t>
      </w:r>
      <w:r>
        <w:rPr>
          <w:rFonts w:ascii="黑体" w:hAnsi="Arial" w:eastAsia="黑体" w:cs="Arial"/>
          <w:color w:val="auto"/>
          <w:sz w:val="28"/>
          <w:szCs w:val="28"/>
        </w:rPr>
        <w:t>4</w:t>
      </w:r>
      <w:r>
        <w:rPr>
          <w:rFonts w:hint="eastAsia" w:ascii="黑体" w:hAnsi="Arial" w:eastAsia="黑体" w:cs="Arial"/>
          <w:color w:val="auto"/>
          <w:sz w:val="28"/>
          <w:szCs w:val="28"/>
        </w:rPr>
        <w:t>、评审过程的保密与公正</w:t>
      </w:r>
      <w:bookmarkEnd w:id="149"/>
      <w:bookmarkEnd w:id="150"/>
      <w:bookmarkEnd w:id="151"/>
    </w:p>
    <w:p w14:paraId="0B054927">
      <w:pPr>
        <w:pageBreakBefore w:val="0"/>
        <w:widowControl w:val="0"/>
        <w:spacing w:line="480" w:lineRule="atLeast"/>
        <w:ind w:firstLine="480"/>
        <w:rPr>
          <w:rFonts w:hint="eastAsia" w:ascii="宋体" w:hAnsi="宋体"/>
          <w:bCs/>
          <w:color w:val="auto"/>
          <w:sz w:val="24"/>
          <w:szCs w:val="21"/>
        </w:rPr>
      </w:pPr>
      <w:r>
        <w:rPr>
          <w:rFonts w:hint="eastAsia" w:ascii="宋体" w:hAnsi="宋体"/>
          <w:color w:val="auto"/>
          <w:sz w:val="24"/>
          <w:szCs w:val="21"/>
        </w:rPr>
        <w:t>2</w:t>
      </w:r>
      <w:r>
        <w:rPr>
          <w:rFonts w:ascii="宋体" w:hAnsi="宋体"/>
          <w:color w:val="auto"/>
          <w:sz w:val="24"/>
          <w:szCs w:val="21"/>
        </w:rPr>
        <w:t>4</w:t>
      </w:r>
      <w:r>
        <w:rPr>
          <w:rFonts w:hint="eastAsia" w:ascii="宋体" w:hAnsi="宋体"/>
          <w:color w:val="auto"/>
          <w:sz w:val="24"/>
          <w:szCs w:val="21"/>
        </w:rPr>
        <w:t>.1</w:t>
      </w:r>
      <w:r>
        <w:rPr>
          <w:rFonts w:hint="eastAsia" w:ascii="宋体" w:hAnsi="宋体"/>
          <w:bCs/>
          <w:color w:val="auto"/>
          <w:sz w:val="24"/>
          <w:szCs w:val="21"/>
        </w:rPr>
        <w:t>磋商小组、采购人和</w:t>
      </w:r>
      <w:r>
        <w:rPr>
          <w:rFonts w:hint="eastAsia" w:ascii="宋体" w:hAnsi="宋体"/>
          <w:bCs/>
          <w:color w:val="auto"/>
          <w:sz w:val="24"/>
          <w:szCs w:val="21"/>
          <w:lang w:eastAsia="zh-CN"/>
        </w:rPr>
        <w:t>代理机构</w:t>
      </w:r>
      <w:r>
        <w:rPr>
          <w:rFonts w:hint="eastAsia" w:ascii="宋体" w:hAnsi="宋体"/>
          <w:bCs/>
          <w:color w:val="auto"/>
          <w:sz w:val="24"/>
          <w:szCs w:val="21"/>
        </w:rPr>
        <w:t>工作人员、相关监督人员等与评审工作有关的人员，对评审情况以及在评审过程中获悉的国家秘密、商业秘密负有保密责任。</w:t>
      </w:r>
    </w:p>
    <w:p w14:paraId="684D3B0B">
      <w:pPr>
        <w:pageBreakBefore w:val="0"/>
        <w:widowControl w:val="0"/>
        <w:spacing w:line="480" w:lineRule="atLeast"/>
        <w:ind w:firstLine="480"/>
        <w:rPr>
          <w:rFonts w:hint="eastAsia" w:ascii="宋体" w:hAnsi="宋体"/>
          <w:color w:val="auto"/>
          <w:sz w:val="24"/>
          <w:szCs w:val="24"/>
        </w:rPr>
      </w:pPr>
      <w:r>
        <w:rPr>
          <w:rFonts w:hint="eastAsia" w:ascii="宋体" w:hAnsi="宋体"/>
          <w:color w:val="auto"/>
          <w:sz w:val="24"/>
          <w:szCs w:val="21"/>
        </w:rPr>
        <w:t>2</w:t>
      </w:r>
      <w:r>
        <w:rPr>
          <w:rFonts w:ascii="宋体" w:hAnsi="宋体"/>
          <w:color w:val="auto"/>
          <w:sz w:val="24"/>
          <w:szCs w:val="21"/>
        </w:rPr>
        <w:t>4</w:t>
      </w:r>
      <w:r>
        <w:rPr>
          <w:rFonts w:hint="eastAsia" w:ascii="宋体" w:hAnsi="宋体"/>
          <w:color w:val="auto"/>
          <w:sz w:val="24"/>
          <w:szCs w:val="21"/>
        </w:rPr>
        <w:t>.2</w:t>
      </w:r>
      <w:r>
        <w:rPr>
          <w:rFonts w:hint="eastAsia" w:ascii="宋体" w:hAnsi="宋体"/>
          <w:color w:val="auto"/>
          <w:sz w:val="24"/>
          <w:szCs w:val="24"/>
        </w:rPr>
        <w:t>在评审过程中，供应商不得以任何行为影响磋商评审过程，否则其响应文件将被作为</w:t>
      </w:r>
      <w:r>
        <w:rPr>
          <w:rFonts w:hint="eastAsia" w:ascii="宋体" w:hAnsi="宋体"/>
          <w:b w:val="0"/>
          <w:bCs w:val="0"/>
          <w:color w:val="auto"/>
          <w:sz w:val="24"/>
          <w:szCs w:val="24"/>
        </w:rPr>
        <w:t>无效响应文件</w:t>
      </w:r>
      <w:r>
        <w:rPr>
          <w:rFonts w:hint="eastAsia" w:ascii="宋体" w:hAnsi="宋体"/>
          <w:color w:val="auto"/>
          <w:sz w:val="24"/>
          <w:szCs w:val="24"/>
        </w:rPr>
        <w:t>。</w:t>
      </w:r>
    </w:p>
    <w:p w14:paraId="137CAF17">
      <w:pPr>
        <w:pageBreakBefore w:val="0"/>
        <w:widowControl w:val="0"/>
        <w:spacing w:line="480" w:lineRule="atLeast"/>
        <w:ind w:firstLine="480"/>
        <w:rPr>
          <w:rFonts w:hint="eastAsia" w:ascii="宋体" w:hAnsi="宋体"/>
          <w:color w:val="auto"/>
          <w:sz w:val="24"/>
          <w:szCs w:val="24"/>
        </w:rPr>
      </w:pPr>
      <w:r>
        <w:rPr>
          <w:rFonts w:hint="eastAsia" w:ascii="宋体" w:hAnsi="宋体"/>
          <w:color w:val="auto"/>
          <w:sz w:val="24"/>
          <w:szCs w:val="21"/>
        </w:rPr>
        <w:t>2</w:t>
      </w:r>
      <w:r>
        <w:rPr>
          <w:rFonts w:ascii="宋体" w:hAnsi="宋体"/>
          <w:color w:val="auto"/>
          <w:sz w:val="24"/>
          <w:szCs w:val="21"/>
        </w:rPr>
        <w:t>4</w:t>
      </w:r>
      <w:r>
        <w:rPr>
          <w:rFonts w:hint="eastAsia" w:ascii="宋体" w:hAnsi="宋体"/>
          <w:color w:val="auto"/>
          <w:sz w:val="24"/>
          <w:szCs w:val="21"/>
        </w:rPr>
        <w:t>.3</w:t>
      </w:r>
      <w:r>
        <w:rPr>
          <w:rFonts w:hint="eastAsia" w:ascii="宋体" w:hAnsi="宋体"/>
          <w:color w:val="auto"/>
          <w:sz w:val="24"/>
          <w:szCs w:val="24"/>
        </w:rPr>
        <w:t>在项目评审期间，</w:t>
      </w:r>
      <w:r>
        <w:rPr>
          <w:rFonts w:hint="eastAsia" w:ascii="宋体" w:hAnsi="宋体"/>
          <w:color w:val="auto"/>
          <w:sz w:val="24"/>
          <w:szCs w:val="24"/>
          <w:lang w:eastAsia="zh-CN"/>
        </w:rPr>
        <w:t>代理机构</w:t>
      </w:r>
      <w:r>
        <w:rPr>
          <w:rFonts w:hint="eastAsia" w:ascii="宋体" w:hAnsi="宋体"/>
          <w:color w:val="auto"/>
          <w:sz w:val="24"/>
          <w:szCs w:val="24"/>
        </w:rPr>
        <w:t>将设专门人员与供应商联系。</w:t>
      </w:r>
    </w:p>
    <w:p w14:paraId="5AD3ABB1">
      <w:pPr>
        <w:pageBreakBefore w:val="0"/>
        <w:widowControl w:val="0"/>
        <w:spacing w:line="480" w:lineRule="atLeast"/>
        <w:ind w:firstLine="480"/>
        <w:rPr>
          <w:rFonts w:hint="eastAsia" w:ascii="宋体" w:hAnsi="宋体"/>
          <w:color w:val="auto"/>
          <w:sz w:val="24"/>
          <w:szCs w:val="24"/>
        </w:rPr>
      </w:pPr>
      <w:r>
        <w:rPr>
          <w:rFonts w:ascii="宋体" w:hAnsi="宋体"/>
          <w:color w:val="auto"/>
          <w:sz w:val="24"/>
          <w:szCs w:val="24"/>
        </w:rPr>
        <w:t>24</w:t>
      </w:r>
      <w:r>
        <w:rPr>
          <w:rFonts w:hint="eastAsia" w:ascii="宋体" w:hAnsi="宋体"/>
          <w:color w:val="auto"/>
          <w:sz w:val="24"/>
          <w:szCs w:val="24"/>
        </w:rPr>
        <w:t>.4</w:t>
      </w:r>
      <w:r>
        <w:rPr>
          <w:rFonts w:hint="eastAsia" w:ascii="宋体" w:hAnsi="宋体"/>
          <w:color w:val="auto"/>
          <w:sz w:val="24"/>
          <w:szCs w:val="24"/>
          <w:lang w:eastAsia="zh-CN"/>
        </w:rPr>
        <w:t>代理机构</w:t>
      </w:r>
      <w:r>
        <w:rPr>
          <w:rFonts w:hint="eastAsia" w:ascii="宋体" w:hAnsi="宋体"/>
          <w:color w:val="auto"/>
          <w:sz w:val="24"/>
          <w:szCs w:val="24"/>
        </w:rPr>
        <w:t>和磋商小组不向未成交的供应商解释未成交原因，也不公布评审过程中的相关细节。</w:t>
      </w:r>
    </w:p>
    <w:p w14:paraId="2E9B3F2A">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152" w:name="_Toc20823304"/>
      <w:bookmarkStart w:id="153" w:name="_Toc513029232"/>
      <w:bookmarkStart w:id="154" w:name="_Toc16938548"/>
      <w:r>
        <w:rPr>
          <w:rFonts w:hint="eastAsia" w:ascii="Arial" w:hAnsi="Arial" w:eastAsia="黑体" w:cs="Arial"/>
          <w:color w:val="auto"/>
          <w:sz w:val="28"/>
          <w:szCs w:val="28"/>
        </w:rPr>
        <w:t>2</w:t>
      </w:r>
      <w:r>
        <w:rPr>
          <w:rFonts w:ascii="Arial" w:hAnsi="Arial" w:eastAsia="黑体" w:cs="Arial"/>
          <w:color w:val="auto"/>
          <w:sz w:val="28"/>
          <w:szCs w:val="28"/>
        </w:rPr>
        <w:t>5</w:t>
      </w:r>
      <w:r>
        <w:rPr>
          <w:rFonts w:hint="eastAsia" w:ascii="Arial" w:hAnsi="Arial" w:eastAsia="黑体" w:cs="Arial"/>
          <w:color w:val="auto"/>
          <w:sz w:val="28"/>
          <w:szCs w:val="28"/>
        </w:rPr>
        <w:t>、评审过程中的的澄清</w:t>
      </w:r>
      <w:bookmarkEnd w:id="152"/>
      <w:bookmarkEnd w:id="153"/>
      <w:bookmarkEnd w:id="154"/>
    </w:p>
    <w:p w14:paraId="210611A1">
      <w:pPr>
        <w:pageBreakBefore w:val="0"/>
        <w:widowControl w:val="0"/>
        <w:spacing w:line="480" w:lineRule="atLeast"/>
        <w:ind w:firstLine="480"/>
        <w:rPr>
          <w:rFonts w:hint="eastAsia" w:ascii="宋体" w:hAnsi="宋体" w:cs="宋体"/>
          <w:color w:val="auto"/>
          <w:sz w:val="24"/>
          <w:szCs w:val="24"/>
        </w:rPr>
      </w:pPr>
      <w:r>
        <w:rPr>
          <w:rFonts w:hint="eastAsia" w:ascii="宋体" w:hAnsi="宋体" w:cs="宋体"/>
          <w:color w:val="auto"/>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0C1AF60">
      <w:pPr>
        <w:pageBreakBefore w:val="0"/>
        <w:widowControl w:val="0"/>
        <w:spacing w:line="480" w:lineRule="atLeast"/>
        <w:ind w:firstLine="480"/>
        <w:rPr>
          <w:rFonts w:hint="eastAsia" w:ascii="宋体" w:hAnsi="宋体" w:cs="宋体"/>
          <w:color w:val="auto"/>
          <w:sz w:val="24"/>
          <w:szCs w:val="24"/>
        </w:rPr>
      </w:pPr>
      <w:r>
        <w:rPr>
          <w:rFonts w:hint="eastAsia" w:ascii="宋体" w:hAnsi="宋体" w:cs="宋体"/>
          <w:color w:val="auto"/>
          <w:sz w:val="24"/>
          <w:szCs w:val="24"/>
        </w:rPr>
        <w:t>磋商小组并非对每个供应商都作澄清要求。</w:t>
      </w:r>
    </w:p>
    <w:p w14:paraId="24D7FB9E">
      <w:pPr>
        <w:pageBreakBefore w:val="0"/>
        <w:widowControl w:val="0"/>
        <w:spacing w:line="480" w:lineRule="atLeast"/>
        <w:rPr>
          <w:rFonts w:hint="eastAsia" w:ascii="宋体" w:hAnsi="宋体" w:cs="宋体"/>
          <w:color w:val="auto"/>
          <w:sz w:val="24"/>
          <w:szCs w:val="24"/>
        </w:rPr>
      </w:pPr>
      <w:r>
        <w:rPr>
          <w:rFonts w:hint="eastAsia" w:ascii="宋体" w:hAnsi="宋体" w:cs="宋体"/>
          <w:color w:val="auto"/>
          <w:sz w:val="24"/>
          <w:szCs w:val="24"/>
        </w:rPr>
        <w:t xml:space="preserve">    2</w:t>
      </w:r>
      <w:r>
        <w:rPr>
          <w:rFonts w:ascii="宋体" w:hAnsi="宋体" w:cs="宋体"/>
          <w:color w:val="auto"/>
          <w:sz w:val="24"/>
          <w:szCs w:val="24"/>
        </w:rPr>
        <w:t>5</w:t>
      </w:r>
      <w:r>
        <w:rPr>
          <w:rFonts w:hint="eastAsia" w:ascii="宋体" w:hAnsi="宋体" w:cs="宋体"/>
          <w:color w:val="auto"/>
          <w:sz w:val="24"/>
          <w:szCs w:val="24"/>
        </w:rPr>
        <w:t>.2需要供应商进行澄清、说明和更正的，磋商小组将通过</w:t>
      </w:r>
      <w:r>
        <w:rPr>
          <w:rFonts w:hint="eastAsia" w:ascii="宋体" w:hAnsi="宋体" w:cs="宋体"/>
          <w:color w:val="auto"/>
          <w:sz w:val="24"/>
          <w:szCs w:val="24"/>
          <w:lang w:eastAsia="zh-CN"/>
        </w:rPr>
        <w:t>“</w:t>
      </w:r>
      <w:r>
        <w:rPr>
          <w:rFonts w:hint="eastAsia" w:ascii="宋体" w:hAnsi="宋体"/>
          <w:color w:val="auto"/>
          <w:sz w:val="24"/>
          <w:szCs w:val="24"/>
        </w:rPr>
        <w:t>苏采云</w:t>
      </w:r>
      <w:r>
        <w:rPr>
          <w:rFonts w:hint="eastAsia" w:ascii="宋体" w:hAnsi="宋体"/>
          <w:color w:val="auto"/>
          <w:sz w:val="24"/>
          <w:szCs w:val="24"/>
          <w:lang w:eastAsia="zh-CN"/>
        </w:rPr>
        <w:t>”</w:t>
      </w:r>
      <w:r>
        <w:rPr>
          <w:rFonts w:hint="eastAsia" w:ascii="宋体" w:hAnsi="宋体"/>
          <w:color w:val="auto"/>
          <w:sz w:val="24"/>
          <w:szCs w:val="24"/>
        </w:rPr>
        <w:t>系统</w:t>
      </w:r>
      <w:r>
        <w:rPr>
          <w:rFonts w:hint="eastAsia" w:ascii="宋体" w:hAnsi="宋体" w:cs="宋体"/>
          <w:color w:val="auto"/>
          <w:sz w:val="24"/>
          <w:szCs w:val="24"/>
        </w:rPr>
        <w:t>向供应商发布“澄清要求函”，接到“澄清要求函”的供应商应当按照要求在</w:t>
      </w:r>
      <w:r>
        <w:rPr>
          <w:rFonts w:hint="eastAsia" w:ascii="宋体" w:hAnsi="宋体"/>
          <w:color w:val="auto"/>
          <w:sz w:val="24"/>
          <w:szCs w:val="24"/>
          <w:lang w:eastAsia="zh-CN"/>
        </w:rPr>
        <w:t>“苏采云”系统</w:t>
      </w:r>
      <w:r>
        <w:rPr>
          <w:rFonts w:hint="eastAsia" w:ascii="宋体" w:hAnsi="宋体" w:cs="宋体"/>
          <w:color w:val="auto"/>
          <w:sz w:val="24"/>
          <w:szCs w:val="24"/>
        </w:rPr>
        <w:t>中提交“澄清响应函”并加盖CA电子公章。澄清、说明和更正的内容作为响应文件的补充部分，具体</w:t>
      </w:r>
      <w:r>
        <w:rPr>
          <w:rFonts w:ascii="宋体" w:hAnsi="宋体" w:cs="宋体"/>
          <w:color w:val="auto"/>
          <w:sz w:val="24"/>
          <w:szCs w:val="24"/>
        </w:rPr>
        <w:t>操作</w:t>
      </w:r>
      <w:r>
        <w:rPr>
          <w:rFonts w:hint="eastAsia" w:ascii="宋体" w:hAnsi="宋体" w:cs="宋体"/>
          <w:color w:val="auto"/>
          <w:sz w:val="24"/>
          <w:szCs w:val="24"/>
        </w:rPr>
        <w:t>方式</w:t>
      </w:r>
      <w:r>
        <w:rPr>
          <w:rFonts w:ascii="宋体" w:hAnsi="宋体" w:cs="宋体"/>
          <w:color w:val="auto"/>
          <w:sz w:val="24"/>
          <w:szCs w:val="24"/>
        </w:rPr>
        <w:t>见</w:t>
      </w:r>
      <w:r>
        <w:rPr>
          <w:rFonts w:hint="eastAsia" w:ascii="宋体" w:hAnsi="宋体" w:cs="宋体"/>
          <w:color w:val="auto"/>
          <w:sz w:val="24"/>
          <w:szCs w:val="24"/>
        </w:rPr>
        <w:t>《操作手册》。</w:t>
      </w:r>
    </w:p>
    <w:p w14:paraId="112EB4A7">
      <w:pPr>
        <w:pageBreakBefore w:val="0"/>
        <w:widowControl w:val="0"/>
        <w:spacing w:line="480" w:lineRule="atLeast"/>
        <w:rPr>
          <w:rFonts w:hint="eastAsia" w:ascii="宋体" w:hAnsi="宋体"/>
          <w:color w:val="auto"/>
          <w:sz w:val="24"/>
          <w:szCs w:val="24"/>
        </w:rPr>
      </w:pPr>
      <w:r>
        <w:rPr>
          <w:rFonts w:hint="eastAsia" w:ascii="宋体" w:hAnsi="宋体"/>
          <w:color w:val="auto"/>
          <w:sz w:val="24"/>
          <w:szCs w:val="24"/>
        </w:rPr>
        <w:t xml:space="preserve">    2</w:t>
      </w:r>
      <w:r>
        <w:rPr>
          <w:rFonts w:ascii="宋体" w:hAnsi="宋体"/>
          <w:color w:val="auto"/>
          <w:sz w:val="24"/>
          <w:szCs w:val="24"/>
        </w:rPr>
        <w:t>5</w:t>
      </w:r>
      <w:r>
        <w:rPr>
          <w:rFonts w:hint="eastAsia" w:ascii="宋体" w:hAnsi="宋体"/>
          <w:color w:val="auto"/>
          <w:sz w:val="24"/>
          <w:szCs w:val="24"/>
        </w:rPr>
        <w:t>.3接到磋商小组澄清、说明和更正要求的供应商如未按规定做出澄清、说明和更正，其风险由供应商自行承担。</w:t>
      </w:r>
    </w:p>
    <w:p w14:paraId="6D9CFEA7">
      <w:pPr>
        <w:keepNext/>
        <w:keepLines/>
        <w:pageBreakBefore w:val="0"/>
        <w:widowControl w:val="0"/>
        <w:spacing w:line="480" w:lineRule="atLeast"/>
        <w:ind w:firstLine="420"/>
        <w:outlineLvl w:val="2"/>
        <w:rPr>
          <w:rFonts w:hint="eastAsia" w:ascii="Arial" w:hAnsi="Arial" w:eastAsia="黑体" w:cs="Arial"/>
          <w:color w:val="auto"/>
          <w:sz w:val="28"/>
          <w:szCs w:val="28"/>
        </w:rPr>
      </w:pPr>
      <w:bookmarkStart w:id="155" w:name="_Toc16938549"/>
      <w:bookmarkStart w:id="156" w:name="_Toc513029233"/>
      <w:bookmarkStart w:id="157" w:name="_Toc20823305"/>
      <w:r>
        <w:rPr>
          <w:rFonts w:hint="eastAsia" w:ascii="Arial" w:hAnsi="Arial" w:eastAsia="黑体" w:cs="Arial"/>
          <w:color w:val="auto"/>
          <w:sz w:val="28"/>
          <w:szCs w:val="28"/>
        </w:rPr>
        <w:t>2</w:t>
      </w:r>
      <w:r>
        <w:rPr>
          <w:rFonts w:ascii="Arial" w:hAnsi="Arial" w:eastAsia="黑体" w:cs="Arial"/>
          <w:color w:val="auto"/>
          <w:sz w:val="28"/>
          <w:szCs w:val="28"/>
        </w:rPr>
        <w:t>6</w:t>
      </w:r>
      <w:r>
        <w:rPr>
          <w:rFonts w:hint="eastAsia" w:ascii="Arial" w:hAnsi="Arial" w:eastAsia="黑体" w:cs="Arial"/>
          <w:color w:val="auto"/>
          <w:sz w:val="28"/>
          <w:szCs w:val="28"/>
        </w:rPr>
        <w:t>、对响应文件的审</w:t>
      </w:r>
      <w:bookmarkEnd w:id="155"/>
      <w:bookmarkEnd w:id="156"/>
      <w:bookmarkEnd w:id="157"/>
      <w:r>
        <w:rPr>
          <w:rFonts w:hint="eastAsia" w:ascii="Arial" w:hAnsi="Arial" w:eastAsia="黑体" w:cs="Arial"/>
          <w:color w:val="auto"/>
          <w:sz w:val="28"/>
          <w:szCs w:val="28"/>
        </w:rPr>
        <w:t>查</w:t>
      </w:r>
    </w:p>
    <w:p w14:paraId="471EB1EF">
      <w:pPr>
        <w:pageBreakBefore w:val="0"/>
        <w:widowControl w:val="0"/>
        <w:spacing w:line="480" w:lineRule="atLeast"/>
        <w:ind w:firstLine="480"/>
        <w:rPr>
          <w:rFonts w:hint="eastAsia" w:ascii="宋体" w:hAnsi="宋体"/>
          <w:bCs/>
          <w:color w:val="auto"/>
          <w:sz w:val="24"/>
          <w:szCs w:val="21"/>
        </w:rPr>
      </w:pPr>
      <w:r>
        <w:rPr>
          <w:rFonts w:hint="eastAsia" w:ascii="宋体" w:hAnsi="宋体"/>
          <w:color w:val="auto"/>
          <w:sz w:val="24"/>
          <w:szCs w:val="21"/>
        </w:rPr>
        <w:t>2</w:t>
      </w:r>
      <w:r>
        <w:rPr>
          <w:rFonts w:ascii="宋体" w:hAnsi="宋体"/>
          <w:color w:val="auto"/>
          <w:sz w:val="24"/>
          <w:szCs w:val="21"/>
        </w:rPr>
        <w:t>6</w:t>
      </w:r>
      <w:r>
        <w:rPr>
          <w:rFonts w:hint="eastAsia" w:ascii="宋体" w:hAnsi="宋体"/>
          <w:color w:val="auto"/>
          <w:sz w:val="24"/>
          <w:szCs w:val="21"/>
        </w:rPr>
        <w:t>.1</w:t>
      </w:r>
      <w:r>
        <w:rPr>
          <w:rFonts w:hint="eastAsia" w:ascii="宋体" w:hAnsi="宋体"/>
          <w:bCs/>
          <w:color w:val="auto"/>
          <w:sz w:val="24"/>
          <w:szCs w:val="21"/>
        </w:rPr>
        <w:t>响应文件审查分为资格审查和符合性审查。</w:t>
      </w:r>
    </w:p>
    <w:p w14:paraId="3A127BF7">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.1.1资格审查：由磋商小组依据法律法规和磋商文件的规定，对响应文件中的资格证明文件进行审查，以确定供应商是否具备参加磋商的资格。</w:t>
      </w:r>
    </w:p>
    <w:p w14:paraId="2333D9EB">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磋商小组在进行资格审查的同时，将在“信用中国”网站（www.creditchina.gov.cn）查询供应商的信用记录，以确定供应商是否具备磋商资格,查询结果留存并归档。</w:t>
      </w:r>
    </w:p>
    <w:p w14:paraId="799286F4">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6D13B989">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.1.2符合性审查：依据磋商文件的规定，由磋商小组从响应文件的有效性、完整性和对磋商文件的响应程度进行审查，以确定是否对磋商文件的实质性要求作出响应。</w:t>
      </w:r>
    </w:p>
    <w:p w14:paraId="29869247">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.1.3未通过资格审查或符合性审查的供应商，磋商小组将在</w:t>
      </w:r>
      <w:r>
        <w:rPr>
          <w:rFonts w:hint="eastAsia" w:ascii="宋体" w:hAnsi="宋体"/>
          <w:color w:val="auto"/>
          <w:sz w:val="24"/>
          <w:szCs w:val="24"/>
          <w:lang w:eastAsia="zh-CN"/>
        </w:rPr>
        <w:t>“苏采云”系统</w:t>
      </w:r>
      <w:r>
        <w:rPr>
          <w:rFonts w:hint="eastAsia" w:ascii="宋体" w:hAnsi="宋体"/>
          <w:bCs/>
          <w:color w:val="auto"/>
          <w:sz w:val="24"/>
          <w:szCs w:val="21"/>
        </w:rPr>
        <w:t>中告知未通过资格审查或符合性审查的原因，评审结束后，磋商小组将不再告知未通过资格审查或符合性审查的原因。</w:t>
      </w:r>
    </w:p>
    <w:p w14:paraId="405FB311">
      <w:pPr>
        <w:pageBreakBefore w:val="0"/>
        <w:widowControl w:val="0"/>
        <w:spacing w:line="480" w:lineRule="atLeast"/>
        <w:ind w:firstLine="480"/>
        <w:rPr>
          <w:rFonts w:hint="eastAsia" w:ascii="宋体" w:hAnsi="宋体"/>
          <w:color w:val="auto"/>
          <w:sz w:val="24"/>
          <w:szCs w:val="24"/>
        </w:rPr>
      </w:pPr>
      <w:r>
        <w:rPr>
          <w:rFonts w:hint="eastAsia" w:ascii="宋体" w:hAnsi="宋体"/>
          <w:color w:val="auto"/>
          <w:sz w:val="24"/>
          <w:szCs w:val="21"/>
        </w:rPr>
        <w:t>2</w:t>
      </w:r>
      <w:r>
        <w:rPr>
          <w:rFonts w:ascii="宋体" w:hAnsi="宋体"/>
          <w:color w:val="auto"/>
          <w:sz w:val="24"/>
          <w:szCs w:val="21"/>
        </w:rPr>
        <w:t>6</w:t>
      </w:r>
      <w:r>
        <w:rPr>
          <w:rFonts w:hint="eastAsia" w:ascii="宋体" w:hAnsi="宋体"/>
          <w:color w:val="auto"/>
          <w:sz w:val="24"/>
          <w:szCs w:val="21"/>
        </w:rPr>
        <w:t>.2</w:t>
      </w:r>
      <w:r>
        <w:rPr>
          <w:rFonts w:hint="eastAsia" w:ascii="宋体" w:hAnsi="宋体"/>
          <w:color w:val="auto"/>
          <w:sz w:val="24"/>
          <w:szCs w:val="24"/>
        </w:rPr>
        <w:t>在详细评审之前，磋商小组将首先审查每份响应文件是否实质性响应了磋商文件的要求。实质性响应的响应文件应该是与磋商文件要求的条款、条件和规格相符，没有重大偏离或保留。</w:t>
      </w:r>
    </w:p>
    <w:p w14:paraId="72C106CB">
      <w:pPr>
        <w:pageBreakBefore w:val="0"/>
        <w:widowControl w:val="0"/>
        <w:spacing w:line="480" w:lineRule="atLeast"/>
        <w:ind w:firstLine="480"/>
        <w:rPr>
          <w:rFonts w:hint="eastAsia" w:ascii="宋体" w:hAnsi="宋体"/>
          <w:color w:val="auto"/>
          <w:sz w:val="24"/>
          <w:szCs w:val="24"/>
        </w:rPr>
      </w:pPr>
      <w:r>
        <w:rPr>
          <w:rFonts w:hint="eastAsia" w:ascii="宋体" w:hAnsi="宋体"/>
          <w:color w:val="auto"/>
          <w:sz w:val="24"/>
          <w:szCs w:val="24"/>
        </w:rPr>
        <w:t>所谓重大偏离或保留是指与磋商文件规定的实质性要求存在负偏离，或者在实质上与磋商文件不一致，而且限制了合同中买方和</w:t>
      </w:r>
      <w:r>
        <w:rPr>
          <w:rFonts w:hint="eastAsia" w:ascii="宋体" w:hAnsi="宋体"/>
          <w:color w:val="auto"/>
          <w:sz w:val="24"/>
          <w:szCs w:val="24"/>
          <w:lang w:eastAsia="zh-CN"/>
        </w:rPr>
        <w:t>代理机构</w:t>
      </w:r>
      <w:r>
        <w:rPr>
          <w:rFonts w:hint="eastAsia" w:ascii="宋体" w:hAnsi="宋体"/>
          <w:color w:val="auto"/>
          <w:sz w:val="24"/>
          <w:szCs w:val="24"/>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68B3BC6F">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26.3未实质性响应磋商文件的情形</w:t>
      </w:r>
    </w:p>
    <w:p w14:paraId="5318A52A">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26.3.1供应商在</w:t>
      </w:r>
      <w:r>
        <w:rPr>
          <w:rFonts w:hint="eastAsia" w:ascii="宋体" w:hAnsi="宋体"/>
          <w:color w:val="auto"/>
          <w:sz w:val="24"/>
          <w:szCs w:val="24"/>
          <w:lang w:eastAsia="zh-CN"/>
        </w:rPr>
        <w:t>“苏采云”系统</w:t>
      </w:r>
      <w:r>
        <w:rPr>
          <w:rFonts w:hint="eastAsia" w:ascii="宋体" w:hAnsi="宋体"/>
          <w:bCs/>
          <w:color w:val="auto"/>
          <w:sz w:val="24"/>
          <w:szCs w:val="21"/>
        </w:rPr>
        <w:t>规定的时间内未成功解密电子响应文件的。</w:t>
      </w:r>
    </w:p>
    <w:p w14:paraId="0FDE1897">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26.3.2供应商未按照磋商文件要求上传电子响应文件的。</w:t>
      </w:r>
    </w:p>
    <w:p w14:paraId="4082FC41">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26.3.3供应商同一</w:t>
      </w:r>
      <w:r>
        <w:rPr>
          <w:rFonts w:ascii="宋体" w:hAnsi="宋体"/>
          <w:bCs/>
          <w:color w:val="auto"/>
          <w:sz w:val="24"/>
          <w:szCs w:val="21"/>
        </w:rPr>
        <w:t>分包</w:t>
      </w:r>
      <w:r>
        <w:rPr>
          <w:rFonts w:hint="eastAsia" w:ascii="宋体" w:hAnsi="宋体"/>
          <w:bCs/>
          <w:color w:val="auto"/>
          <w:sz w:val="24"/>
          <w:szCs w:val="21"/>
        </w:rPr>
        <w:t>提交两个（含两个）以上不同的响应文件或者最后报价的。</w:t>
      </w:r>
    </w:p>
    <w:p w14:paraId="256BC4B7">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26.3.4供应商不具备磋商文件中规定资格要求的。</w:t>
      </w:r>
    </w:p>
    <w:p w14:paraId="69F142E4">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26.3.5供应商的最后报价超过了采购预算。</w:t>
      </w:r>
    </w:p>
    <w:p w14:paraId="149AC8D4">
      <w:pPr>
        <w:pageBreakBefore w:val="0"/>
        <w:widowControl w:val="0"/>
        <w:spacing w:line="480" w:lineRule="atLeast"/>
        <w:ind w:firstLine="480"/>
        <w:rPr>
          <w:rFonts w:hint="eastAsia" w:ascii="宋体" w:hAnsi="宋体"/>
          <w:bCs/>
          <w:i w:val="0"/>
          <w:iCs/>
          <w:color w:val="auto"/>
          <w:sz w:val="24"/>
          <w:szCs w:val="21"/>
          <w:u w:val="none"/>
        </w:rPr>
      </w:pPr>
      <w:r>
        <w:rPr>
          <w:rFonts w:hint="eastAsia" w:ascii="宋体" w:hAnsi="宋体"/>
          <w:bCs/>
          <w:color w:val="auto"/>
          <w:sz w:val="24"/>
          <w:szCs w:val="21"/>
        </w:rPr>
        <w:t>26.3.6不符合磋商文件中规定的实质性要求的</w:t>
      </w:r>
      <w:r>
        <w:rPr>
          <w:rFonts w:hint="eastAsia" w:ascii="宋体" w:hAnsi="宋体"/>
          <w:b/>
          <w:bCs/>
          <w:i w:val="0"/>
          <w:iCs/>
          <w:color w:val="auto"/>
          <w:sz w:val="24"/>
          <w:u w:val="none"/>
        </w:rPr>
        <w:t>（本磋商文件中加“★”号的、或者以文字说明属于实质性要求的内容均为实质性要求和条件）。</w:t>
      </w:r>
    </w:p>
    <w:p w14:paraId="295D3BB4">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32CAF5D9">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26.3.8 响应文件含有采购人不能接受的附加条件的。</w:t>
      </w:r>
    </w:p>
    <w:p w14:paraId="5D46A593">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26.3.9响应文件未按照磋商文件要求加盖CA电子公章的。</w:t>
      </w:r>
    </w:p>
    <w:p w14:paraId="502E070B">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26.4未实质性响应磋商文件的响应文件按无效响应处理。</w:t>
      </w:r>
    </w:p>
    <w:p w14:paraId="7C77E128">
      <w:pPr>
        <w:pageBreakBefore w:val="0"/>
        <w:widowControl w:val="0"/>
        <w:spacing w:line="480" w:lineRule="atLeast"/>
        <w:ind w:firstLine="480"/>
        <w:rPr>
          <w:rFonts w:hint="eastAsia" w:ascii="宋体" w:hAnsi="宋体"/>
          <w:bCs/>
          <w:color w:val="auto"/>
          <w:sz w:val="24"/>
          <w:szCs w:val="21"/>
        </w:rPr>
      </w:pPr>
      <w:r>
        <w:rPr>
          <w:rFonts w:hint="eastAsia" w:ascii="宋体" w:hAnsi="宋体"/>
          <w:color w:val="auto"/>
          <w:sz w:val="24"/>
          <w:szCs w:val="21"/>
        </w:rPr>
        <w:t>2</w:t>
      </w:r>
      <w:r>
        <w:rPr>
          <w:rFonts w:ascii="宋体" w:hAnsi="宋体"/>
          <w:color w:val="auto"/>
          <w:sz w:val="24"/>
          <w:szCs w:val="21"/>
        </w:rPr>
        <w:t>6</w:t>
      </w:r>
      <w:r>
        <w:rPr>
          <w:rFonts w:hint="eastAsia" w:ascii="宋体" w:hAnsi="宋体"/>
          <w:color w:val="auto"/>
          <w:sz w:val="24"/>
          <w:szCs w:val="21"/>
        </w:rPr>
        <w:t>.5</w:t>
      </w:r>
      <w:r>
        <w:rPr>
          <w:rFonts w:hint="eastAsia" w:ascii="宋体" w:hAnsi="宋体"/>
          <w:bCs/>
          <w:color w:val="auto"/>
          <w:sz w:val="24"/>
          <w:szCs w:val="21"/>
        </w:rPr>
        <w:t>如果响应文件实质上没有响应磋商文件的要求，磋商小组将予以拒绝，供应商不得通过修改或撤销不合要求的偏离或保留而使其成为实质性响应的文件。</w:t>
      </w:r>
    </w:p>
    <w:p w14:paraId="1A35540A">
      <w:pPr>
        <w:pageBreakBefore w:val="0"/>
        <w:widowControl w:val="0"/>
        <w:spacing w:line="480" w:lineRule="atLeast"/>
        <w:ind w:firstLine="480"/>
        <w:rPr>
          <w:rFonts w:hint="eastAsia" w:ascii="宋体" w:hAnsi="宋体"/>
          <w:color w:val="auto"/>
          <w:sz w:val="24"/>
          <w:szCs w:val="21"/>
        </w:rPr>
      </w:pPr>
      <w:bookmarkStart w:id="158" w:name="_Toc20823306"/>
      <w:bookmarkStart w:id="159" w:name="_Toc16938550"/>
      <w:bookmarkStart w:id="160" w:name="_Toc513029234"/>
      <w:r>
        <w:rPr>
          <w:rFonts w:hint="eastAsia" w:ascii="宋体" w:hAnsi="宋体"/>
          <w:color w:val="auto"/>
          <w:sz w:val="24"/>
          <w:szCs w:val="21"/>
        </w:rPr>
        <w:t>2</w:t>
      </w:r>
      <w:r>
        <w:rPr>
          <w:rFonts w:ascii="宋体" w:hAnsi="宋体"/>
          <w:color w:val="auto"/>
          <w:sz w:val="24"/>
          <w:szCs w:val="21"/>
        </w:rPr>
        <w:t>6</w:t>
      </w:r>
      <w:r>
        <w:rPr>
          <w:rFonts w:hint="eastAsia" w:ascii="宋体" w:hAnsi="宋体"/>
          <w:color w:val="auto"/>
          <w:sz w:val="24"/>
          <w:szCs w:val="21"/>
        </w:rPr>
        <w:t>.6评审过程中出现下列情形之一的，磋商小组</w:t>
      </w:r>
      <w:r>
        <w:rPr>
          <w:rFonts w:hint="eastAsia" w:ascii="宋体" w:hAnsi="宋体"/>
          <w:color w:val="auto"/>
          <w:sz w:val="24"/>
          <w:szCs w:val="21"/>
          <w:lang w:val="en-US" w:eastAsia="zh-CN"/>
        </w:rPr>
        <w:t>将</w:t>
      </w:r>
      <w:r>
        <w:rPr>
          <w:rFonts w:hint="eastAsia" w:ascii="宋体" w:hAnsi="宋体"/>
          <w:color w:val="auto"/>
          <w:sz w:val="24"/>
          <w:szCs w:val="21"/>
        </w:rPr>
        <w:t>启动异常低价响应审查程序：</w:t>
      </w:r>
    </w:p>
    <w:p w14:paraId="1D3FE28F">
      <w:pPr>
        <w:pageBreakBefore w:val="0"/>
        <w:widowControl w:val="0"/>
        <w:spacing w:line="480" w:lineRule="atLeast"/>
        <w:ind w:firstLine="480"/>
        <w:rPr>
          <w:rFonts w:hint="eastAsia" w:ascii="宋体" w:hAnsi="宋体"/>
          <w:color w:val="auto"/>
          <w:sz w:val="24"/>
          <w:szCs w:val="21"/>
          <w:lang w:val="en-US" w:eastAsia="zh-CN"/>
        </w:rPr>
      </w:pPr>
      <w:r>
        <w:rPr>
          <w:rFonts w:hint="eastAsia" w:ascii="宋体" w:hAnsi="宋体"/>
          <w:color w:val="auto"/>
          <w:sz w:val="24"/>
          <w:szCs w:val="21"/>
          <w:lang w:val="en-US" w:eastAsia="zh-CN"/>
        </w:rPr>
        <w:t>26.6.1响应报价低于全部通过符合性审查供应商报价平均值50%的，即响应报价&lt;全部通过符合性审查供应商响应报价平均值×50%；</w:t>
      </w:r>
    </w:p>
    <w:p w14:paraId="6E4F001C">
      <w:pPr>
        <w:pageBreakBefore w:val="0"/>
        <w:widowControl w:val="0"/>
        <w:spacing w:line="480" w:lineRule="atLeast"/>
        <w:ind w:firstLine="480"/>
        <w:rPr>
          <w:rFonts w:hint="eastAsia" w:ascii="宋体" w:hAnsi="宋体"/>
          <w:color w:val="auto"/>
          <w:sz w:val="24"/>
          <w:szCs w:val="21"/>
          <w:lang w:val="en-US" w:eastAsia="zh-CN"/>
        </w:rPr>
      </w:pPr>
      <w:r>
        <w:rPr>
          <w:rFonts w:hint="eastAsia" w:ascii="宋体" w:hAnsi="宋体"/>
          <w:color w:val="auto"/>
          <w:sz w:val="24"/>
          <w:szCs w:val="21"/>
          <w:lang w:val="en-US" w:eastAsia="zh-CN"/>
        </w:rPr>
        <w:t>26.6.2响应报价低于通过符合性审查的次低报价供应商响应报价50%的，即响应报价&lt;通过符合性审查的次低报价供应商响应报价×50%；</w:t>
      </w:r>
    </w:p>
    <w:p w14:paraId="5BA46C63">
      <w:pPr>
        <w:pageBreakBefore w:val="0"/>
        <w:widowControl w:val="0"/>
        <w:spacing w:line="480" w:lineRule="atLeast"/>
        <w:ind w:firstLine="480"/>
        <w:rPr>
          <w:rFonts w:hint="eastAsia" w:ascii="宋体" w:hAnsi="宋体"/>
          <w:color w:val="auto"/>
          <w:sz w:val="24"/>
          <w:szCs w:val="21"/>
          <w:lang w:val="en-US" w:eastAsia="zh-CN"/>
        </w:rPr>
      </w:pPr>
      <w:r>
        <w:rPr>
          <w:rFonts w:hint="eastAsia" w:ascii="宋体" w:hAnsi="宋体"/>
          <w:color w:val="auto"/>
          <w:sz w:val="24"/>
          <w:szCs w:val="21"/>
          <w:lang w:val="en-US" w:eastAsia="zh-CN"/>
        </w:rPr>
        <w:t>26.6.3响应报价低于采购项目最高限价45%的，即响应报价&lt;采购项目最高限价×45%；</w:t>
      </w:r>
    </w:p>
    <w:p w14:paraId="22EEB6DB">
      <w:pPr>
        <w:pageBreakBefore w:val="0"/>
        <w:widowControl w:val="0"/>
        <w:spacing w:line="480" w:lineRule="atLeast"/>
        <w:ind w:firstLine="480"/>
        <w:rPr>
          <w:rFonts w:hint="eastAsia" w:ascii="宋体" w:hAnsi="宋体"/>
          <w:color w:val="auto"/>
          <w:sz w:val="24"/>
          <w:szCs w:val="21"/>
          <w:lang w:val="en-US" w:eastAsia="zh-CN"/>
        </w:rPr>
      </w:pPr>
      <w:r>
        <w:rPr>
          <w:rFonts w:hint="eastAsia" w:ascii="宋体" w:hAnsi="宋体"/>
          <w:color w:val="auto"/>
          <w:sz w:val="24"/>
          <w:szCs w:val="21"/>
          <w:lang w:val="en-US" w:eastAsia="zh-CN"/>
        </w:rPr>
        <w:t>26.6.4磋商小组基于专业判断，认为供应商报价过低，有可能影响产品质量或者不能诚信履约的其他情形。</w:t>
      </w:r>
    </w:p>
    <w:p w14:paraId="07A00A27">
      <w:pPr>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rPr>
        <w:t>相关法律法规对供应商报价有规定的，从其规定。</w:t>
      </w:r>
    </w:p>
    <w:p w14:paraId="2CCC1284">
      <w:pPr>
        <w:pageBreakBefore w:val="0"/>
        <w:widowControl w:val="0"/>
        <w:spacing w:line="480" w:lineRule="atLeast"/>
        <w:ind w:firstLine="480"/>
        <w:rPr>
          <w:rFonts w:hint="eastAsia" w:ascii="宋体" w:hAnsi="宋体"/>
          <w:color w:val="auto"/>
          <w:sz w:val="24"/>
          <w:szCs w:val="21"/>
          <w:lang w:eastAsia="zh-CN"/>
        </w:rPr>
      </w:pPr>
      <w:r>
        <w:rPr>
          <w:rFonts w:hint="eastAsia" w:ascii="宋体" w:hAnsi="宋体"/>
          <w:color w:val="auto"/>
          <w:sz w:val="24"/>
          <w:szCs w:val="21"/>
        </w:rPr>
        <w:t>启动异常低价响应审查</w:t>
      </w:r>
      <w:r>
        <w:rPr>
          <w:rFonts w:hint="eastAsia" w:ascii="宋体" w:hAnsi="宋体"/>
          <w:color w:val="auto"/>
          <w:sz w:val="24"/>
          <w:szCs w:val="21"/>
          <w:lang w:val="en-US" w:eastAsia="zh-CN"/>
        </w:rPr>
        <w:t>启动</w:t>
      </w:r>
      <w:r>
        <w:rPr>
          <w:rFonts w:hint="eastAsia" w:ascii="宋体" w:hAnsi="宋体"/>
          <w:color w:val="auto"/>
          <w:sz w:val="24"/>
          <w:szCs w:val="21"/>
        </w:rPr>
        <w:t>后，供应商</w:t>
      </w:r>
      <w:r>
        <w:rPr>
          <w:rFonts w:hint="eastAsia" w:ascii="宋体" w:hAnsi="宋体"/>
          <w:color w:val="auto"/>
          <w:sz w:val="24"/>
          <w:szCs w:val="21"/>
          <w:lang w:val="en-US" w:eastAsia="zh-CN"/>
        </w:rPr>
        <w:t>应在</w:t>
      </w:r>
      <w:r>
        <w:rPr>
          <w:rFonts w:hint="eastAsia" w:ascii="宋体" w:hAnsi="宋体"/>
          <w:color w:val="auto"/>
          <w:sz w:val="24"/>
          <w:szCs w:val="21"/>
        </w:rPr>
        <w:t>合理的时间内，对响应价格作出解释，提供项目具体成本测算等与报价合理性相关的书面说明及必要的证明材料，包括但不限于原材料成本、人工成本、制造费用等</w:t>
      </w:r>
      <w:r>
        <w:rPr>
          <w:rFonts w:hint="eastAsia" w:ascii="宋体" w:hAnsi="宋体"/>
          <w:color w:val="auto"/>
          <w:sz w:val="24"/>
          <w:szCs w:val="21"/>
          <w:lang w:eastAsia="zh-CN"/>
        </w:rPr>
        <w:t>。其中，属于第3项情形，供应商</w:t>
      </w:r>
      <w:r>
        <w:rPr>
          <w:rFonts w:hint="eastAsia" w:ascii="宋体" w:hAnsi="宋体"/>
          <w:color w:val="auto"/>
          <w:sz w:val="24"/>
          <w:szCs w:val="21"/>
          <w:lang w:val="en-US" w:eastAsia="zh-CN"/>
        </w:rPr>
        <w:t>可</w:t>
      </w:r>
      <w:r>
        <w:rPr>
          <w:rFonts w:hint="eastAsia" w:ascii="宋体" w:hAnsi="宋体"/>
          <w:color w:val="auto"/>
          <w:sz w:val="24"/>
          <w:szCs w:val="21"/>
          <w:lang w:eastAsia="zh-CN"/>
        </w:rPr>
        <w:t>随响应文件一并提交相关书面说明及必要的证明材料，在评审现场可不再重复提交。</w:t>
      </w:r>
    </w:p>
    <w:p w14:paraId="5337148F">
      <w:pPr>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lang w:eastAsia="zh-CN"/>
        </w:rPr>
        <w:t>磋商小组</w:t>
      </w:r>
      <w:r>
        <w:rPr>
          <w:rFonts w:hint="eastAsia" w:ascii="宋体" w:hAnsi="宋体"/>
          <w:color w:val="auto"/>
          <w:sz w:val="24"/>
          <w:szCs w:val="21"/>
        </w:rPr>
        <w:t>依据专业经验，</w:t>
      </w:r>
      <w:r>
        <w:rPr>
          <w:rFonts w:hint="eastAsia" w:ascii="宋体" w:hAnsi="宋体"/>
          <w:color w:val="auto"/>
          <w:sz w:val="24"/>
          <w:szCs w:val="21"/>
          <w:lang w:val="en-US" w:eastAsia="zh-CN"/>
        </w:rPr>
        <w:t>并结合多因素综合考量后</w:t>
      </w:r>
      <w:r>
        <w:rPr>
          <w:rFonts w:hint="eastAsia" w:ascii="宋体" w:hAnsi="宋体"/>
          <w:color w:val="auto"/>
          <w:sz w:val="24"/>
          <w:szCs w:val="21"/>
        </w:rPr>
        <w:t>对报价合理性进行判断。响应供应商不能提供书面说明、证明材料，或者提供的书面说明、证明材料不能证明其报价合理性的，</w:t>
      </w:r>
      <w:r>
        <w:rPr>
          <w:rFonts w:hint="eastAsia" w:ascii="宋体" w:hAnsi="宋体"/>
          <w:color w:val="auto"/>
          <w:sz w:val="24"/>
          <w:szCs w:val="21"/>
          <w:lang w:eastAsia="zh-CN"/>
        </w:rPr>
        <w:t>磋商小组</w:t>
      </w:r>
      <w:r>
        <w:rPr>
          <w:rFonts w:hint="eastAsia" w:ascii="宋体" w:hAnsi="宋体"/>
          <w:color w:val="auto"/>
          <w:sz w:val="24"/>
          <w:szCs w:val="21"/>
        </w:rPr>
        <w:t>将作为</w:t>
      </w:r>
      <w:r>
        <w:rPr>
          <w:rFonts w:hint="eastAsia" w:ascii="宋体" w:hAnsi="宋体"/>
          <w:b/>
          <w:bCs/>
          <w:color w:val="auto"/>
          <w:sz w:val="24"/>
          <w:szCs w:val="21"/>
        </w:rPr>
        <w:t>无效响应</w:t>
      </w:r>
      <w:r>
        <w:rPr>
          <w:rFonts w:hint="eastAsia" w:ascii="宋体" w:hAnsi="宋体"/>
          <w:color w:val="auto"/>
          <w:sz w:val="24"/>
          <w:szCs w:val="21"/>
        </w:rPr>
        <w:t>处理。</w:t>
      </w:r>
    </w:p>
    <w:p w14:paraId="22635D58">
      <w:pPr>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rPr>
        <w:t>异常低价审查</w:t>
      </w:r>
      <w:r>
        <w:rPr>
          <w:rFonts w:hint="eastAsia" w:ascii="宋体" w:hAnsi="宋体"/>
          <w:color w:val="auto"/>
          <w:sz w:val="24"/>
          <w:szCs w:val="21"/>
          <w:lang w:val="en-US" w:eastAsia="zh-CN"/>
        </w:rPr>
        <w:t>由磋商小组通过“苏采云”系统发起，供应商应在规定的时间内通过“苏采云”系统提供相关材料，审查</w:t>
      </w:r>
      <w:r>
        <w:rPr>
          <w:rFonts w:hint="eastAsia" w:ascii="宋体" w:hAnsi="宋体"/>
          <w:color w:val="auto"/>
          <w:sz w:val="24"/>
          <w:szCs w:val="21"/>
        </w:rPr>
        <w:t>相关情况在评审报告中进行记录。</w:t>
      </w:r>
    </w:p>
    <w:p w14:paraId="3995C3B6">
      <w:pPr>
        <w:pageBreakBefore w:val="0"/>
        <w:widowControl w:val="0"/>
        <w:spacing w:line="480" w:lineRule="atLeast"/>
        <w:ind w:firstLine="480"/>
        <w:rPr>
          <w:rFonts w:hint="eastAsia" w:ascii="宋体" w:hAnsi="宋体"/>
          <w:color w:val="auto"/>
          <w:sz w:val="24"/>
          <w:szCs w:val="21"/>
        </w:rPr>
      </w:pPr>
      <w:r>
        <w:rPr>
          <w:rFonts w:hint="eastAsia" w:ascii="宋体" w:hAnsi="宋体"/>
          <w:color w:val="auto"/>
          <w:sz w:val="24"/>
          <w:szCs w:val="21"/>
          <w:lang w:val="en-US" w:eastAsia="zh-CN"/>
        </w:rPr>
        <w:t>26.7</w:t>
      </w:r>
      <w:r>
        <w:rPr>
          <w:rFonts w:hint="eastAsia" w:ascii="宋体" w:hAnsi="宋体"/>
          <w:color w:val="auto"/>
          <w:sz w:val="24"/>
          <w:szCs w:val="21"/>
        </w:rPr>
        <w:t>供应商在项目评审全过程中应保持通讯畅通，并安排专人与</w:t>
      </w:r>
      <w:r>
        <w:rPr>
          <w:rFonts w:hint="eastAsia" w:ascii="宋体" w:hAnsi="宋体"/>
          <w:color w:val="auto"/>
          <w:sz w:val="24"/>
          <w:szCs w:val="21"/>
          <w:lang w:eastAsia="zh-CN"/>
        </w:rPr>
        <w:t>代理机构</w:t>
      </w:r>
      <w:r>
        <w:rPr>
          <w:rFonts w:hint="eastAsia" w:ascii="宋体" w:hAnsi="宋体"/>
          <w:color w:val="auto"/>
          <w:sz w:val="24"/>
          <w:szCs w:val="21"/>
        </w:rPr>
        <w:t>及磋商小组联系。</w:t>
      </w:r>
    </w:p>
    <w:p w14:paraId="4720EE56">
      <w:pPr>
        <w:keepNext/>
        <w:keepLines/>
        <w:pageBreakBefore w:val="0"/>
        <w:widowControl w:val="0"/>
        <w:spacing w:line="480" w:lineRule="atLeast"/>
        <w:ind w:firstLine="420"/>
        <w:outlineLvl w:val="2"/>
        <w:rPr>
          <w:rFonts w:hint="eastAsia" w:ascii="Arial" w:hAnsi="Arial" w:eastAsia="黑体" w:cs="Arial"/>
          <w:color w:val="auto"/>
          <w:sz w:val="28"/>
          <w:szCs w:val="28"/>
        </w:rPr>
      </w:pPr>
      <w:r>
        <w:rPr>
          <w:rFonts w:hint="eastAsia" w:ascii="Arial" w:hAnsi="Arial" w:eastAsia="黑体" w:cs="Arial"/>
          <w:color w:val="auto"/>
          <w:sz w:val="28"/>
          <w:szCs w:val="28"/>
        </w:rPr>
        <w:t>2</w:t>
      </w:r>
      <w:r>
        <w:rPr>
          <w:rFonts w:ascii="Arial" w:hAnsi="Arial" w:eastAsia="黑体" w:cs="Arial"/>
          <w:color w:val="auto"/>
          <w:sz w:val="28"/>
          <w:szCs w:val="28"/>
        </w:rPr>
        <w:t>7</w:t>
      </w:r>
      <w:r>
        <w:rPr>
          <w:rFonts w:hint="eastAsia" w:ascii="Arial" w:hAnsi="Arial" w:eastAsia="黑体" w:cs="Arial"/>
          <w:color w:val="auto"/>
          <w:sz w:val="28"/>
          <w:szCs w:val="28"/>
        </w:rPr>
        <w:t>、</w:t>
      </w:r>
      <w:bookmarkEnd w:id="158"/>
      <w:bookmarkEnd w:id="159"/>
      <w:bookmarkEnd w:id="160"/>
      <w:r>
        <w:rPr>
          <w:rFonts w:hint="eastAsia" w:ascii="Arial" w:hAnsi="Arial" w:eastAsia="黑体" w:cs="Arial"/>
          <w:color w:val="auto"/>
          <w:sz w:val="28"/>
          <w:szCs w:val="28"/>
        </w:rPr>
        <w:t>磋商程序及评审方法和评审标准</w:t>
      </w:r>
    </w:p>
    <w:p w14:paraId="47AFD264">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27.1磋商程序</w:t>
      </w:r>
    </w:p>
    <w:p w14:paraId="76AE76B8">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27.1.1对于通过资格审查和符合性审查的供应商，磋商小组将集中与单一供应商分别进行磋商。磋商小组通过</w:t>
      </w:r>
      <w:r>
        <w:rPr>
          <w:rFonts w:hint="eastAsia" w:ascii="宋体" w:hAnsi="宋体"/>
          <w:color w:val="auto"/>
          <w:sz w:val="24"/>
          <w:szCs w:val="24"/>
          <w:lang w:eastAsia="zh-CN"/>
        </w:rPr>
        <w:t>“苏采云”系统</w:t>
      </w:r>
      <w:r>
        <w:rPr>
          <w:rFonts w:hint="eastAsia" w:ascii="宋体" w:hAnsi="宋体"/>
          <w:color w:val="auto"/>
          <w:sz w:val="24"/>
          <w:szCs w:val="24"/>
        </w:rPr>
        <w:t>向供应商发布“磋商函”，供应商应当按照要求在</w:t>
      </w:r>
      <w:r>
        <w:rPr>
          <w:rFonts w:hint="eastAsia" w:ascii="宋体" w:hAnsi="宋体"/>
          <w:color w:val="auto"/>
          <w:sz w:val="24"/>
          <w:szCs w:val="24"/>
          <w:lang w:eastAsia="zh-CN"/>
        </w:rPr>
        <w:t>“苏采云”系统</w:t>
      </w:r>
      <w:r>
        <w:rPr>
          <w:rFonts w:hint="eastAsia" w:ascii="宋体" w:hAnsi="宋体"/>
          <w:color w:val="auto"/>
          <w:sz w:val="24"/>
          <w:szCs w:val="24"/>
        </w:rPr>
        <w:t>提交“磋商响应函”并加盖CA电子公章。</w:t>
      </w:r>
    </w:p>
    <w:p w14:paraId="442B7675">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color w:val="auto"/>
          <w:sz w:val="24"/>
          <w:szCs w:val="24"/>
          <w:lang w:eastAsia="zh-CN"/>
        </w:rPr>
        <w:t>“苏采云”系统</w:t>
      </w:r>
      <w:r>
        <w:rPr>
          <w:rFonts w:hint="eastAsia" w:ascii="宋体" w:hAnsi="宋体"/>
          <w:color w:val="auto"/>
          <w:sz w:val="24"/>
          <w:szCs w:val="24"/>
        </w:rPr>
        <w:t>中通知所有参加磋商的供应商。供应商应当按照磋商文件的变动情况和磋商小组的要求在</w:t>
      </w:r>
      <w:r>
        <w:rPr>
          <w:rFonts w:hint="eastAsia" w:ascii="宋体" w:hAnsi="宋体"/>
          <w:color w:val="auto"/>
          <w:sz w:val="24"/>
          <w:szCs w:val="24"/>
          <w:lang w:eastAsia="zh-CN"/>
        </w:rPr>
        <w:t>“苏采云”系统</w:t>
      </w:r>
      <w:r>
        <w:rPr>
          <w:rFonts w:hint="eastAsia" w:ascii="宋体" w:hAnsi="宋体"/>
          <w:color w:val="auto"/>
          <w:sz w:val="24"/>
          <w:szCs w:val="24"/>
        </w:rPr>
        <w:t>中重新提交响应文件，并加盖CA电子公章。</w:t>
      </w:r>
    </w:p>
    <w:p w14:paraId="795E1DD7">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 xml:space="preserve"> 27.1.2</w:t>
      </w:r>
      <w:r>
        <w:rPr>
          <w:rFonts w:ascii="宋体" w:hAnsi="宋体"/>
          <w:color w:val="auto"/>
          <w:sz w:val="24"/>
          <w:szCs w:val="24"/>
        </w:rPr>
        <w:t>磋商文件能够详细列明采购标的的技术、服务要求的，磋商结束后，磋商小组</w:t>
      </w:r>
      <w:r>
        <w:rPr>
          <w:rFonts w:hint="eastAsia" w:ascii="宋体" w:hAnsi="宋体"/>
          <w:color w:val="auto"/>
          <w:sz w:val="24"/>
          <w:szCs w:val="24"/>
        </w:rPr>
        <w:t>将在</w:t>
      </w:r>
      <w:r>
        <w:rPr>
          <w:rFonts w:hint="eastAsia" w:ascii="宋体" w:hAnsi="宋体"/>
          <w:color w:val="auto"/>
          <w:sz w:val="24"/>
          <w:szCs w:val="24"/>
          <w:lang w:eastAsia="zh-CN"/>
        </w:rPr>
        <w:t>“苏采云”系统</w:t>
      </w:r>
      <w:r>
        <w:rPr>
          <w:rFonts w:hint="eastAsia" w:ascii="宋体" w:hAnsi="宋体"/>
          <w:color w:val="auto"/>
          <w:sz w:val="24"/>
          <w:szCs w:val="24"/>
        </w:rPr>
        <w:t>向所有</w:t>
      </w:r>
      <w:r>
        <w:rPr>
          <w:rFonts w:ascii="宋体" w:hAnsi="宋体"/>
          <w:color w:val="auto"/>
          <w:sz w:val="24"/>
          <w:szCs w:val="24"/>
        </w:rPr>
        <w:t>实质性响应的供应商</w:t>
      </w:r>
      <w:r>
        <w:rPr>
          <w:rFonts w:hint="eastAsia" w:ascii="宋体" w:hAnsi="宋体"/>
          <w:color w:val="auto"/>
          <w:sz w:val="24"/>
          <w:szCs w:val="24"/>
        </w:rPr>
        <w:t>发布“最后报价要求函”及最后报价格式表，</w:t>
      </w:r>
      <w:r>
        <w:rPr>
          <w:rFonts w:ascii="宋体" w:hAnsi="宋体"/>
          <w:color w:val="auto"/>
          <w:sz w:val="24"/>
          <w:szCs w:val="24"/>
        </w:rPr>
        <w:t>要求所有实质性响应的供应商在规定时间内提交最后报价。</w:t>
      </w:r>
    </w:p>
    <w:p w14:paraId="5D3AA4D7">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color w:val="auto"/>
          <w:sz w:val="24"/>
          <w:szCs w:val="24"/>
          <w:lang w:eastAsia="zh-CN"/>
        </w:rPr>
        <w:t>“苏采云”系统</w:t>
      </w:r>
      <w:r>
        <w:rPr>
          <w:rFonts w:hint="eastAsia" w:ascii="宋体" w:hAnsi="宋体"/>
          <w:color w:val="auto"/>
          <w:sz w:val="24"/>
          <w:szCs w:val="24"/>
        </w:rPr>
        <w:t>中向其发布“最后报价要求函”及最后报价格式表，要求其在规定时间内提交最后报价。</w:t>
      </w:r>
    </w:p>
    <w:p w14:paraId="2DE5BF7E">
      <w:pPr>
        <w:pageBreakBefore w:val="0"/>
        <w:widowControl w:val="0"/>
        <w:tabs>
          <w:tab w:val="left" w:pos="900"/>
        </w:tabs>
        <w:spacing w:line="480" w:lineRule="atLeast"/>
        <w:ind w:firstLine="480"/>
        <w:rPr>
          <w:rFonts w:hint="eastAsia" w:ascii="宋体" w:hAnsi="宋体"/>
          <w:color w:val="auto"/>
          <w:sz w:val="24"/>
          <w:szCs w:val="24"/>
        </w:rPr>
      </w:pPr>
      <w:r>
        <w:rPr>
          <w:rFonts w:hint="eastAsia" w:ascii="宋体" w:hAnsi="宋体"/>
          <w:color w:val="auto"/>
          <w:sz w:val="24"/>
          <w:szCs w:val="24"/>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47BBF102">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27.1.3供应商未在磋商小组规定的时间内在</w:t>
      </w:r>
      <w:r>
        <w:rPr>
          <w:rFonts w:hint="eastAsia" w:ascii="宋体" w:hAnsi="宋体"/>
          <w:color w:val="auto"/>
          <w:sz w:val="24"/>
          <w:szCs w:val="24"/>
          <w:lang w:eastAsia="zh-CN"/>
        </w:rPr>
        <w:t>“苏采云”系统</w:t>
      </w:r>
      <w:r>
        <w:rPr>
          <w:rFonts w:hint="eastAsia" w:ascii="宋体" w:hAnsi="宋体"/>
          <w:color w:val="auto"/>
          <w:sz w:val="24"/>
          <w:szCs w:val="24"/>
        </w:rPr>
        <w:t>中提交最后报价的视为放弃磋商，其响应文件按</w:t>
      </w:r>
      <w:r>
        <w:rPr>
          <w:rFonts w:hint="eastAsia" w:ascii="宋体" w:hAnsi="宋体"/>
          <w:b/>
          <w:bCs/>
          <w:color w:val="auto"/>
          <w:sz w:val="24"/>
          <w:szCs w:val="24"/>
        </w:rPr>
        <w:t>无效响应</w:t>
      </w:r>
      <w:r>
        <w:rPr>
          <w:rFonts w:hint="eastAsia" w:ascii="宋体" w:hAnsi="宋体"/>
          <w:color w:val="auto"/>
          <w:sz w:val="24"/>
          <w:szCs w:val="24"/>
        </w:rPr>
        <w:t>处理，最后报价格式表须加盖CA电子公章,否则视为未提交最后报价。</w:t>
      </w:r>
      <w:r>
        <w:rPr>
          <w:rFonts w:ascii="宋体" w:hAnsi="宋体"/>
          <w:color w:val="auto"/>
          <w:sz w:val="24"/>
          <w:szCs w:val="24"/>
        </w:rPr>
        <w:t>已提交响应文件的供应商，在提交最后报价之前，可以根据磋商情况退出磋商</w:t>
      </w:r>
      <w:r>
        <w:rPr>
          <w:rFonts w:hint="eastAsia" w:ascii="宋体" w:hAnsi="宋体"/>
          <w:color w:val="auto"/>
          <w:sz w:val="24"/>
          <w:szCs w:val="24"/>
        </w:rPr>
        <w:t>，并在</w:t>
      </w:r>
      <w:r>
        <w:rPr>
          <w:rFonts w:hint="eastAsia" w:ascii="宋体" w:hAnsi="宋体"/>
          <w:color w:val="auto"/>
          <w:sz w:val="24"/>
          <w:szCs w:val="24"/>
          <w:lang w:eastAsia="zh-CN"/>
        </w:rPr>
        <w:t>“苏采云”系统</w:t>
      </w:r>
      <w:r>
        <w:rPr>
          <w:rFonts w:hint="eastAsia" w:ascii="宋体" w:hAnsi="宋体"/>
          <w:color w:val="auto"/>
          <w:sz w:val="24"/>
          <w:szCs w:val="24"/>
        </w:rPr>
        <w:t>中提交“退出磋商函”并加盖CA电子公章</w:t>
      </w:r>
      <w:r>
        <w:rPr>
          <w:rFonts w:ascii="宋体" w:hAnsi="宋体"/>
          <w:color w:val="auto"/>
          <w:sz w:val="24"/>
          <w:szCs w:val="24"/>
        </w:rPr>
        <w:t>。</w:t>
      </w:r>
    </w:p>
    <w:p w14:paraId="4F779A8A">
      <w:pPr>
        <w:pageBreakBefore w:val="0"/>
        <w:widowControl w:val="0"/>
        <w:tabs>
          <w:tab w:val="left" w:pos="900"/>
        </w:tabs>
        <w:spacing w:line="480" w:lineRule="atLeast"/>
        <w:ind w:firstLine="477"/>
        <w:rPr>
          <w:rFonts w:hint="eastAsia" w:ascii="宋体" w:hAnsi="宋体" w:eastAsia="宋体" w:cs="宋体"/>
          <w:color w:val="auto"/>
          <w:sz w:val="24"/>
          <w:highlight w:val="none"/>
        </w:rPr>
      </w:pPr>
      <w:r>
        <w:rPr>
          <w:rFonts w:hint="eastAsia" w:ascii="宋体" w:hAnsi="宋体"/>
          <w:color w:val="auto"/>
          <w:sz w:val="24"/>
          <w:szCs w:val="24"/>
          <w:lang w:val="en-US" w:eastAsia="zh-CN"/>
        </w:rPr>
        <w:t>27.1.4</w:t>
      </w:r>
      <w:r>
        <w:rPr>
          <w:rFonts w:hint="eastAsia" w:ascii="宋体" w:hAnsi="宋体" w:eastAsia="宋体" w:cs="宋体"/>
          <w:color w:val="auto"/>
          <w:sz w:val="24"/>
          <w:highlight w:val="none"/>
        </w:rPr>
        <w:t>最终报价出现前后不一致的，按照下列规定</w:t>
      </w:r>
      <w:r>
        <w:rPr>
          <w:rFonts w:hint="eastAsia" w:ascii="宋体" w:hAnsi="宋体" w:eastAsia="宋体" w:cs="宋体"/>
          <w:b/>
          <w:bCs/>
          <w:color w:val="auto"/>
          <w:sz w:val="24"/>
          <w:highlight w:val="none"/>
        </w:rPr>
        <w:t>修正</w:t>
      </w:r>
      <w:r>
        <w:rPr>
          <w:rFonts w:hint="eastAsia" w:ascii="宋体" w:hAnsi="宋体" w:eastAsia="宋体" w:cs="宋体"/>
          <w:color w:val="auto"/>
          <w:sz w:val="24"/>
          <w:highlight w:val="none"/>
        </w:rPr>
        <w:t>：</w:t>
      </w:r>
    </w:p>
    <w:p w14:paraId="47B8E47B">
      <w:pPr>
        <w:pageBreakBefore w:val="0"/>
        <w:widowControl w:val="0"/>
        <w:numPr>
          <w:ilvl w:val="0"/>
          <w:numId w:val="0"/>
        </w:numPr>
        <w:tabs>
          <w:tab w:val="left" w:pos="2035"/>
          <w:tab w:val="left" w:pos="2114"/>
          <w:tab w:val="left" w:pos="2977"/>
        </w:tabs>
        <w:spacing w:line="480" w:lineRule="atLeast"/>
        <w:ind w:firstLine="72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27.1.4.1</w:t>
      </w:r>
      <w:r>
        <w:rPr>
          <w:rFonts w:hint="eastAsia" w:ascii="宋体" w:hAnsi="宋体" w:eastAsia="宋体" w:cs="宋体"/>
          <w:color w:val="auto"/>
          <w:sz w:val="24"/>
          <w:highlight w:val="none"/>
        </w:rPr>
        <w:t>大写金额和小写金额不一致的，以大写金额为准；</w:t>
      </w:r>
    </w:p>
    <w:p w14:paraId="5CFEFBDF">
      <w:pPr>
        <w:pageBreakBefore w:val="0"/>
        <w:widowControl w:val="0"/>
        <w:numPr>
          <w:ilvl w:val="0"/>
          <w:numId w:val="0"/>
        </w:numPr>
        <w:tabs>
          <w:tab w:val="left" w:pos="2035"/>
          <w:tab w:val="left" w:pos="2114"/>
          <w:tab w:val="left" w:pos="2977"/>
        </w:tabs>
        <w:spacing w:line="480" w:lineRule="atLeast"/>
        <w:ind w:left="239"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27.1.4.2</w:t>
      </w:r>
      <w:r>
        <w:rPr>
          <w:rFonts w:hint="eastAsia" w:ascii="宋体" w:hAnsi="宋体" w:eastAsia="宋体" w:cs="宋体"/>
          <w:color w:val="auto"/>
          <w:sz w:val="24"/>
          <w:highlight w:val="none"/>
        </w:rPr>
        <w:t>单价金额小数点或者百分比有明显错位的，以最终报价一览表的总价为准，并修改单价；</w:t>
      </w:r>
    </w:p>
    <w:p w14:paraId="1D4CBEA2">
      <w:pPr>
        <w:pageBreakBefore w:val="0"/>
        <w:widowControl w:val="0"/>
        <w:numPr>
          <w:ilvl w:val="0"/>
          <w:numId w:val="0"/>
        </w:numPr>
        <w:tabs>
          <w:tab w:val="left" w:pos="2035"/>
          <w:tab w:val="left" w:pos="2114"/>
          <w:tab w:val="left" w:pos="2977"/>
        </w:tabs>
        <w:spacing w:line="480" w:lineRule="atLeast"/>
        <w:ind w:firstLine="72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27.1.4.3</w:t>
      </w:r>
      <w:r>
        <w:rPr>
          <w:rFonts w:hint="eastAsia" w:ascii="宋体" w:hAnsi="宋体" w:eastAsia="宋体" w:cs="宋体"/>
          <w:color w:val="auto"/>
          <w:sz w:val="24"/>
          <w:highlight w:val="none"/>
        </w:rPr>
        <w:t>总价金额与按单价汇总金额不一致的，以单价金额计算结果为准。</w:t>
      </w:r>
    </w:p>
    <w:p w14:paraId="09008C03">
      <w:pPr>
        <w:pageBreakBefore w:val="0"/>
        <w:widowControl w:val="0"/>
        <w:numPr>
          <w:ilvl w:val="0"/>
          <w:numId w:val="0"/>
        </w:numPr>
        <w:tabs>
          <w:tab w:val="left" w:pos="1080"/>
          <w:tab w:val="left" w:pos="1589"/>
          <w:tab w:val="left" w:pos="2035"/>
          <w:tab w:val="left" w:pos="2114"/>
        </w:tabs>
        <w:spacing w:line="480" w:lineRule="atLeast"/>
        <w:ind w:left="239"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同时出现两种以上不一致的，按照前款规定的顺序修正。修正后的报价经供应商书面确认后产生约束力，供应商不确认的，</w:t>
      </w:r>
      <w:r>
        <w:rPr>
          <w:rFonts w:hint="eastAsia" w:ascii="宋体" w:hAnsi="宋体" w:eastAsia="宋体" w:cs="宋体"/>
          <w:b/>
          <w:color w:val="auto"/>
          <w:sz w:val="24"/>
          <w:highlight w:val="none"/>
        </w:rPr>
        <w:t>其响应无效</w:t>
      </w:r>
      <w:r>
        <w:rPr>
          <w:rFonts w:hint="eastAsia" w:ascii="宋体" w:hAnsi="宋体" w:eastAsia="宋体" w:cs="宋体"/>
          <w:color w:val="auto"/>
          <w:sz w:val="24"/>
          <w:highlight w:val="none"/>
        </w:rPr>
        <w:t>。</w:t>
      </w:r>
    </w:p>
    <w:p w14:paraId="0CDBB7AC">
      <w:pPr>
        <w:pageBreakBefore w:val="0"/>
        <w:widowControl w:val="0"/>
        <w:numPr>
          <w:ilvl w:val="0"/>
          <w:numId w:val="0"/>
        </w:numPr>
        <w:tabs>
          <w:tab w:val="left" w:pos="1080"/>
          <w:tab w:val="left" w:pos="1872"/>
        </w:tabs>
        <w:spacing w:line="480"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27.1.5</w:t>
      </w:r>
      <w:r>
        <w:rPr>
          <w:rFonts w:hint="eastAsia" w:ascii="宋体" w:hAnsi="宋体" w:eastAsia="宋体" w:cs="宋体"/>
          <w:color w:val="auto"/>
          <w:sz w:val="24"/>
          <w:highlight w:val="none"/>
        </w:rPr>
        <w:t>落实政府采购政策的价格调整：只有符合规定情形的，可以享受中小企业扶持政策，用扣除后的价格参加评审；</w:t>
      </w:r>
      <w:r>
        <w:rPr>
          <w:rFonts w:hint="eastAsia" w:ascii="宋体" w:hAnsi="宋体" w:eastAsia="宋体" w:cs="宋体"/>
          <w:b/>
          <w:color w:val="auto"/>
          <w:sz w:val="24"/>
          <w:highlight w:val="none"/>
        </w:rPr>
        <w:t>如是专门面向中小企业采购的项目，不再执行价格评审优惠的扶持政策</w:t>
      </w:r>
      <w:r>
        <w:rPr>
          <w:rFonts w:hint="eastAsia" w:ascii="宋体" w:hAnsi="宋体" w:eastAsia="宋体" w:cs="宋体"/>
          <w:color w:val="auto"/>
          <w:sz w:val="24"/>
          <w:highlight w:val="none"/>
        </w:rPr>
        <w:t>，</w:t>
      </w:r>
      <w:r>
        <w:rPr>
          <w:rFonts w:hint="eastAsia" w:ascii="宋体" w:hAnsi="宋体" w:eastAsia="宋体" w:cs="宋体"/>
          <w:b/>
          <w:color w:val="auto"/>
          <w:sz w:val="24"/>
          <w:highlight w:val="none"/>
        </w:rPr>
        <w:t>评标时价格不予扣除。</w:t>
      </w:r>
    </w:p>
    <w:p w14:paraId="111348F0">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27.2评审方法和评审标准</w:t>
      </w:r>
    </w:p>
    <w:p w14:paraId="5A4062EB">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27.2.1评审方法。经磋商确定最终采购需求和提交最后报价的供应商后，由磋商小组采用综合评分法对提交最后报价的供应商的响应文件和最后报价进行综合评分。</w:t>
      </w:r>
    </w:p>
    <w:p w14:paraId="4540B9DD">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43BE149">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27.2.2评审标准</w:t>
      </w:r>
    </w:p>
    <w:p w14:paraId="4DE7971D">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见本磋商文件第五章规定。</w:t>
      </w:r>
    </w:p>
    <w:p w14:paraId="2EBCFC87">
      <w:pPr>
        <w:pageBreakBefore w:val="0"/>
        <w:widowControl w:val="0"/>
        <w:tabs>
          <w:tab w:val="left" w:pos="900"/>
        </w:tabs>
        <w:spacing w:line="480" w:lineRule="atLeast"/>
        <w:ind w:firstLine="477"/>
        <w:rPr>
          <w:rFonts w:hint="eastAsia" w:ascii="宋体" w:hAnsi="宋体"/>
          <w:color w:val="auto"/>
          <w:sz w:val="24"/>
          <w:szCs w:val="24"/>
        </w:rPr>
      </w:pPr>
      <w:r>
        <w:rPr>
          <w:rFonts w:hint="eastAsia" w:ascii="宋体" w:hAnsi="宋体"/>
          <w:color w:val="auto"/>
          <w:sz w:val="24"/>
          <w:szCs w:val="24"/>
        </w:rPr>
        <w:t>27.3采购活动终止的情况</w:t>
      </w:r>
    </w:p>
    <w:p w14:paraId="5823852B">
      <w:pPr>
        <w:pageBreakBefore w:val="0"/>
        <w:widowControl w:val="0"/>
        <w:tabs>
          <w:tab w:val="left" w:pos="900"/>
        </w:tabs>
        <w:spacing w:line="480" w:lineRule="atLeast"/>
        <w:ind w:firstLine="360"/>
        <w:rPr>
          <w:rFonts w:hint="eastAsia" w:ascii="宋体" w:hAnsi="宋体"/>
          <w:color w:val="auto"/>
          <w:sz w:val="24"/>
          <w:szCs w:val="24"/>
        </w:rPr>
      </w:pPr>
      <w:r>
        <w:rPr>
          <w:rFonts w:hint="eastAsia" w:ascii="宋体" w:hAnsi="宋体"/>
          <w:color w:val="auto"/>
          <w:sz w:val="24"/>
          <w:szCs w:val="24"/>
        </w:rPr>
        <w:t>出现下列情形之一的，本次竞争性磋商采购活动将被终止：</w:t>
      </w:r>
    </w:p>
    <w:p w14:paraId="34C300B0">
      <w:pPr>
        <w:pageBreakBefore w:val="0"/>
        <w:widowControl w:val="0"/>
        <w:tabs>
          <w:tab w:val="left" w:pos="900"/>
        </w:tabs>
        <w:spacing w:line="480" w:lineRule="atLeast"/>
        <w:ind w:firstLine="360"/>
        <w:rPr>
          <w:rFonts w:hint="eastAsia" w:ascii="宋体" w:hAnsi="宋体"/>
          <w:color w:val="auto"/>
          <w:sz w:val="24"/>
          <w:szCs w:val="24"/>
        </w:rPr>
      </w:pPr>
      <w:r>
        <w:rPr>
          <w:rFonts w:hint="eastAsia" w:ascii="宋体" w:hAnsi="宋体"/>
          <w:color w:val="auto"/>
          <w:sz w:val="24"/>
          <w:szCs w:val="24"/>
        </w:rPr>
        <w:t>27.3.1因情况变化，不再符合规定的竞争性磋商采购方式适用情形的。</w:t>
      </w:r>
    </w:p>
    <w:p w14:paraId="502E3355">
      <w:pPr>
        <w:pageBreakBefore w:val="0"/>
        <w:widowControl w:val="0"/>
        <w:tabs>
          <w:tab w:val="left" w:pos="900"/>
        </w:tabs>
        <w:spacing w:line="480" w:lineRule="atLeast"/>
        <w:ind w:firstLine="360"/>
        <w:rPr>
          <w:rFonts w:hint="eastAsia" w:ascii="宋体" w:hAnsi="宋体"/>
          <w:color w:val="auto"/>
          <w:sz w:val="24"/>
          <w:szCs w:val="24"/>
        </w:rPr>
      </w:pPr>
      <w:r>
        <w:rPr>
          <w:rFonts w:hint="eastAsia" w:ascii="宋体" w:hAnsi="宋体"/>
          <w:color w:val="auto"/>
          <w:sz w:val="24"/>
          <w:szCs w:val="24"/>
        </w:rPr>
        <w:t>27.3.2出现影响采购公正的违法、违规行为的。</w:t>
      </w:r>
    </w:p>
    <w:p w14:paraId="1AE788BE">
      <w:pPr>
        <w:pageBreakBefore w:val="0"/>
        <w:widowControl w:val="0"/>
        <w:tabs>
          <w:tab w:val="left" w:pos="900"/>
        </w:tabs>
        <w:spacing w:line="480" w:lineRule="atLeast"/>
        <w:ind w:firstLine="360"/>
        <w:rPr>
          <w:rFonts w:hint="eastAsia" w:ascii="宋体" w:hAnsi="宋体"/>
          <w:color w:val="auto"/>
          <w:sz w:val="24"/>
          <w:szCs w:val="24"/>
        </w:rPr>
      </w:pPr>
      <w:r>
        <w:rPr>
          <w:rFonts w:hint="eastAsia" w:ascii="宋体" w:hAnsi="宋体"/>
          <w:color w:val="auto"/>
          <w:sz w:val="24"/>
          <w:szCs w:val="24"/>
        </w:rPr>
        <w:t>27.3.3除本磋商文件第二章第27.1.2条第三款规定的情形外，在采购过程中符合要求的供应商或者最后报价未超过采购预算的供应商不足3家的。</w:t>
      </w:r>
    </w:p>
    <w:p w14:paraId="462339FE">
      <w:pPr>
        <w:pageBreakBefore w:val="0"/>
        <w:widowControl w:val="0"/>
        <w:tabs>
          <w:tab w:val="left" w:pos="900"/>
        </w:tabs>
        <w:spacing w:line="480" w:lineRule="atLeast"/>
        <w:ind w:firstLine="360"/>
        <w:rPr>
          <w:rFonts w:hint="eastAsia" w:ascii="宋体" w:hAnsi="宋体" w:cs="宋体"/>
          <w:color w:val="auto"/>
          <w:sz w:val="24"/>
          <w:szCs w:val="24"/>
        </w:rPr>
      </w:pPr>
      <w:r>
        <w:rPr>
          <w:rFonts w:hint="eastAsia" w:ascii="宋体" w:hAnsi="宋体" w:cs="宋体"/>
          <w:color w:val="auto"/>
          <w:sz w:val="24"/>
          <w:szCs w:val="24"/>
        </w:rPr>
        <w:t>27.3.4在</w:t>
      </w:r>
      <w:r>
        <w:rPr>
          <w:rFonts w:hint="eastAsia" w:ascii="宋体" w:hAnsi="宋体"/>
          <w:color w:val="auto"/>
          <w:sz w:val="24"/>
          <w:szCs w:val="24"/>
          <w:lang w:eastAsia="zh-CN"/>
        </w:rPr>
        <w:t>“苏采云”系统</w:t>
      </w:r>
      <w:r>
        <w:rPr>
          <w:rFonts w:hint="eastAsia" w:ascii="宋体" w:hAnsi="宋体" w:cs="宋体"/>
          <w:color w:val="auto"/>
          <w:sz w:val="24"/>
          <w:szCs w:val="24"/>
        </w:rPr>
        <w:t>规定时间内成功解密电子响应文件的供应商不足3家的。</w:t>
      </w:r>
    </w:p>
    <w:p w14:paraId="65B72AFD">
      <w:pPr>
        <w:keepNext/>
        <w:keepLines/>
        <w:pageBreakBefore w:val="0"/>
        <w:widowControl w:val="0"/>
        <w:spacing w:before="361" w:after="181" w:line="480" w:lineRule="atLeast"/>
        <w:ind w:firstLine="482"/>
        <w:outlineLvl w:val="1"/>
        <w:rPr>
          <w:rFonts w:hint="eastAsia" w:ascii="Times New Roman" w:hAnsi="Times New Roman"/>
          <w:b/>
          <w:bCs/>
          <w:color w:val="auto"/>
          <w:sz w:val="32"/>
          <w:szCs w:val="32"/>
        </w:rPr>
      </w:pPr>
      <w:bookmarkStart w:id="161" w:name="_Toc513029235"/>
      <w:bookmarkStart w:id="162" w:name="_Toc20823307"/>
      <w:bookmarkStart w:id="163" w:name="_Toc120614219"/>
      <w:bookmarkStart w:id="164" w:name="_Toc16938551"/>
      <w:r>
        <w:rPr>
          <w:rFonts w:hint="eastAsia" w:ascii="Times New Roman" w:hAnsi="Times New Roman"/>
          <w:b/>
          <w:bCs/>
          <w:color w:val="auto"/>
          <w:sz w:val="32"/>
          <w:szCs w:val="32"/>
        </w:rPr>
        <w:t>六、</w:t>
      </w:r>
      <w:bookmarkEnd w:id="161"/>
      <w:bookmarkEnd w:id="162"/>
      <w:bookmarkEnd w:id="163"/>
      <w:bookmarkEnd w:id="164"/>
      <w:r>
        <w:rPr>
          <w:rFonts w:hint="eastAsia" w:ascii="Times New Roman" w:hAnsi="Times New Roman"/>
          <w:b/>
          <w:bCs/>
          <w:color w:val="auto"/>
          <w:sz w:val="32"/>
          <w:szCs w:val="32"/>
        </w:rPr>
        <w:t>成交</w:t>
      </w:r>
    </w:p>
    <w:p w14:paraId="5AE7568A">
      <w:pPr>
        <w:keepNext/>
        <w:keepLines/>
        <w:pageBreakBefore w:val="0"/>
        <w:widowControl w:val="0"/>
        <w:spacing w:line="480" w:lineRule="atLeast"/>
        <w:ind w:firstLine="600"/>
        <w:outlineLvl w:val="2"/>
        <w:rPr>
          <w:rFonts w:hint="eastAsia" w:ascii="黑体" w:hAnsi="宋体" w:eastAsia="黑体"/>
          <w:bCs/>
          <w:color w:val="auto"/>
          <w:sz w:val="30"/>
          <w:szCs w:val="30"/>
        </w:rPr>
      </w:pPr>
      <w:bookmarkStart w:id="165" w:name="_Toc513029238"/>
      <w:bookmarkStart w:id="166" w:name="_Toc20823310"/>
      <w:bookmarkStart w:id="167" w:name="_Toc16938554"/>
      <w:r>
        <w:rPr>
          <w:rFonts w:hint="eastAsia" w:ascii="黑体" w:hAnsi="宋体" w:eastAsia="黑体"/>
          <w:bCs/>
          <w:color w:val="auto"/>
          <w:sz w:val="30"/>
          <w:szCs w:val="30"/>
        </w:rPr>
        <w:t>2</w:t>
      </w:r>
      <w:r>
        <w:rPr>
          <w:rFonts w:ascii="黑体" w:hAnsi="宋体" w:eastAsia="黑体"/>
          <w:bCs/>
          <w:color w:val="auto"/>
          <w:sz w:val="30"/>
          <w:szCs w:val="30"/>
        </w:rPr>
        <w:t>8</w:t>
      </w:r>
      <w:r>
        <w:rPr>
          <w:rFonts w:hint="eastAsia" w:ascii="黑体" w:hAnsi="宋体" w:eastAsia="黑体"/>
          <w:bCs/>
          <w:color w:val="auto"/>
          <w:sz w:val="30"/>
          <w:szCs w:val="30"/>
        </w:rPr>
        <w:t>、</w:t>
      </w:r>
      <w:bookmarkEnd w:id="165"/>
      <w:r>
        <w:rPr>
          <w:rFonts w:hint="eastAsia" w:ascii="黑体" w:hAnsi="宋体" w:eastAsia="黑体"/>
          <w:bCs/>
          <w:color w:val="auto"/>
          <w:sz w:val="30"/>
          <w:szCs w:val="30"/>
        </w:rPr>
        <w:t>确定</w:t>
      </w:r>
      <w:bookmarkEnd w:id="166"/>
      <w:bookmarkEnd w:id="167"/>
      <w:r>
        <w:rPr>
          <w:rFonts w:hint="eastAsia" w:ascii="黑体" w:hAnsi="宋体" w:eastAsia="黑体"/>
          <w:bCs/>
          <w:color w:val="auto"/>
          <w:sz w:val="30"/>
          <w:szCs w:val="30"/>
        </w:rPr>
        <w:t>成交单位</w:t>
      </w:r>
    </w:p>
    <w:p w14:paraId="4B36C8A5">
      <w:pPr>
        <w:pageBreakBefore w:val="0"/>
        <w:widowControl w:val="0"/>
        <w:tabs>
          <w:tab w:val="left" w:pos="900"/>
        </w:tabs>
        <w:spacing w:line="480" w:lineRule="atLeast"/>
        <w:ind w:firstLine="477"/>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rPr>
        <w:t>28.1</w:t>
      </w:r>
      <w:r>
        <w:rPr>
          <w:rFonts w:hint="eastAsia" w:ascii="宋体" w:hAnsi="宋体" w:eastAsia="宋体" w:cs="Times New Roman"/>
          <w:color w:val="auto"/>
          <w:sz w:val="24"/>
          <w:szCs w:val="24"/>
          <w:lang w:val="en-US" w:eastAsia="zh-CN"/>
        </w:rPr>
        <w:t>如项目包含多个采购包，将按采购包依次评审、分别推荐成交候选供应商。</w:t>
      </w:r>
    </w:p>
    <w:p w14:paraId="764F5281">
      <w:pPr>
        <w:pageBreakBefore w:val="0"/>
        <w:widowControl w:val="0"/>
        <w:tabs>
          <w:tab w:val="left" w:pos="900"/>
        </w:tabs>
        <w:spacing w:line="480" w:lineRule="atLeast"/>
        <w:ind w:firstLine="477"/>
        <w:rPr>
          <w:rFonts w:hint="eastAsia" w:ascii="宋体" w:hAnsi="宋体" w:eastAsia="宋体" w:cs="Times New Roman"/>
          <w:color w:val="auto"/>
          <w:sz w:val="24"/>
          <w:szCs w:val="24"/>
        </w:rPr>
      </w:pPr>
      <w:r>
        <w:rPr>
          <w:rFonts w:hint="eastAsia" w:ascii="宋体" w:hAnsi="宋体" w:eastAsia="宋体" w:cs="Times New Roman"/>
          <w:color w:val="auto"/>
          <w:sz w:val="24"/>
          <w:szCs w:val="24"/>
        </w:rPr>
        <w:t>磋商小组根据综合评分情况，按照</w:t>
      </w:r>
      <w:r>
        <w:rPr>
          <w:rFonts w:hint="eastAsia" w:ascii="宋体" w:hAnsi="宋体" w:eastAsia="宋体" w:cs="Times New Roman"/>
          <w:color w:val="auto"/>
          <w:sz w:val="24"/>
          <w:szCs w:val="24"/>
          <w:lang w:val="en-US" w:eastAsia="zh-CN"/>
        </w:rPr>
        <w:t>采购包的</w:t>
      </w:r>
      <w:r>
        <w:rPr>
          <w:rFonts w:hint="eastAsia" w:ascii="宋体" w:hAnsi="宋体" w:eastAsia="宋体" w:cs="Times New Roman"/>
          <w:color w:val="auto"/>
          <w:sz w:val="24"/>
          <w:szCs w:val="24"/>
        </w:rPr>
        <w:t>评审得分由高到低顺序推荐3名成交候选供应商，并编写评审报告。符合本磋商文件第二章第27.1.2条情形的，可以推荐2名成交候选供应商。评审得分相同的，按照最后报价由低到高的顺序推荐。评审得分且最后报价相同的，</w:t>
      </w:r>
      <w:r>
        <w:rPr>
          <w:rFonts w:hint="eastAsia" w:ascii="宋体" w:hAnsi="宋体" w:eastAsia="宋体" w:cs="Times New Roman"/>
          <w:color w:val="auto"/>
          <w:sz w:val="24"/>
          <w:szCs w:val="24"/>
          <w:lang w:val="en-US" w:eastAsia="zh-CN"/>
        </w:rPr>
        <w:t>详见《第五章 评审方法与评审标准》</w:t>
      </w:r>
      <w:r>
        <w:rPr>
          <w:rFonts w:hint="eastAsia" w:ascii="宋体" w:hAnsi="宋体" w:eastAsia="宋体" w:cs="Times New Roman"/>
          <w:color w:val="auto"/>
          <w:sz w:val="24"/>
          <w:szCs w:val="24"/>
        </w:rPr>
        <w:t>。</w:t>
      </w:r>
    </w:p>
    <w:p w14:paraId="7E1FDA0E">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w:t>
      </w:r>
      <w:r>
        <w:rPr>
          <w:rFonts w:ascii="宋体" w:hAnsi="宋体"/>
          <w:bCs/>
          <w:color w:val="auto"/>
          <w:sz w:val="24"/>
          <w:szCs w:val="21"/>
        </w:rPr>
        <w:t>8</w:t>
      </w:r>
      <w:r>
        <w:rPr>
          <w:rFonts w:hint="eastAsia" w:ascii="宋体" w:hAnsi="宋体"/>
          <w:bCs/>
          <w:color w:val="auto"/>
          <w:sz w:val="24"/>
          <w:szCs w:val="21"/>
        </w:rPr>
        <w:t>.2采购人从评审报告提出的成交候选供应商中，按照排序由高到低的原则确定成交供应商。采购人确定成交供应商后，</w:t>
      </w:r>
      <w:r>
        <w:rPr>
          <w:rFonts w:hint="eastAsia" w:ascii="宋体" w:hAnsi="宋体"/>
          <w:bCs/>
          <w:color w:val="auto"/>
          <w:sz w:val="24"/>
          <w:szCs w:val="21"/>
          <w:lang w:eastAsia="zh-CN"/>
        </w:rPr>
        <w:t>代理机构</w:t>
      </w:r>
      <w:r>
        <w:rPr>
          <w:rFonts w:hint="eastAsia" w:ascii="宋体" w:hAnsi="宋体"/>
          <w:bCs/>
          <w:color w:val="auto"/>
          <w:sz w:val="24"/>
          <w:szCs w:val="21"/>
        </w:rPr>
        <w:t>将在“江苏政府采购网、常州市政府采购网”发布成交结果公告，公告期限为1个工作日。</w:t>
      </w:r>
    </w:p>
    <w:p w14:paraId="7F226912">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28.3若有充分证据证明，成交供应商出现下列情况之一的，一经查实，将被取消成交资格：</w:t>
      </w:r>
    </w:p>
    <w:p w14:paraId="09983D4A">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28.3.1提供虚假材料谋取成交的。</w:t>
      </w:r>
    </w:p>
    <w:p w14:paraId="008859E4">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28.3.2与评审专家、采购人、其他供应商或者</w:t>
      </w:r>
      <w:r>
        <w:rPr>
          <w:rFonts w:hint="eastAsia" w:ascii="宋体" w:hAnsi="宋体"/>
          <w:bCs/>
          <w:color w:val="auto"/>
          <w:sz w:val="24"/>
          <w:szCs w:val="21"/>
          <w:lang w:eastAsia="zh-CN"/>
        </w:rPr>
        <w:t>代理机构</w:t>
      </w:r>
      <w:r>
        <w:rPr>
          <w:rFonts w:hint="eastAsia" w:ascii="宋体" w:hAnsi="宋体"/>
          <w:bCs/>
          <w:color w:val="auto"/>
          <w:sz w:val="24"/>
          <w:szCs w:val="21"/>
        </w:rPr>
        <w:t>工作人员恶意串通的。</w:t>
      </w:r>
    </w:p>
    <w:p w14:paraId="14774A53">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28.3.3向评审专家、采购人或</w:t>
      </w:r>
      <w:r>
        <w:rPr>
          <w:rFonts w:hint="eastAsia" w:ascii="宋体" w:hAnsi="宋体"/>
          <w:bCs/>
          <w:color w:val="auto"/>
          <w:sz w:val="24"/>
          <w:szCs w:val="21"/>
          <w:lang w:eastAsia="zh-CN"/>
        </w:rPr>
        <w:t>代理机构</w:t>
      </w:r>
      <w:r>
        <w:rPr>
          <w:rFonts w:hint="eastAsia" w:ascii="宋体" w:hAnsi="宋体"/>
          <w:bCs/>
          <w:color w:val="auto"/>
          <w:sz w:val="24"/>
          <w:szCs w:val="21"/>
        </w:rPr>
        <w:t>工作人员行贿或者提供其他不正当利益的。</w:t>
      </w:r>
    </w:p>
    <w:p w14:paraId="243E9356">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28.3.4恶意竞争，最后报价明显低于其自身合理成本且又无法提供证明的。</w:t>
      </w:r>
    </w:p>
    <w:p w14:paraId="42C14B0A">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28.3.5不满足本磋商文件规定的实质性要求，但在评审过程中又未被磋商小组发现的。</w:t>
      </w:r>
    </w:p>
    <w:p w14:paraId="08DA6CAB">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28.3.6成交后无正当理由拒不与采购人签订政府采购合同或者未按照磋商文件确定的事项签订政府采购合同的。</w:t>
      </w:r>
    </w:p>
    <w:p w14:paraId="105125C6">
      <w:pPr>
        <w:pageBreakBefore w:val="0"/>
        <w:widowControl w:val="0"/>
        <w:spacing w:line="480" w:lineRule="atLeast"/>
        <w:ind w:firstLine="480"/>
        <w:rPr>
          <w:rFonts w:hint="eastAsia" w:ascii="宋体" w:hAnsi="宋体"/>
          <w:bCs/>
          <w:color w:val="auto"/>
          <w:sz w:val="24"/>
          <w:szCs w:val="21"/>
        </w:rPr>
      </w:pPr>
      <w:r>
        <w:rPr>
          <w:rFonts w:hint="eastAsia" w:ascii="宋体" w:hAnsi="宋体"/>
          <w:bCs/>
          <w:color w:val="auto"/>
          <w:sz w:val="24"/>
          <w:szCs w:val="21"/>
        </w:rPr>
        <w:t>28.3.7将政府采购合同转包的。</w:t>
      </w:r>
    </w:p>
    <w:p w14:paraId="01844C05">
      <w:pPr>
        <w:keepNext/>
        <w:keepLines/>
        <w:pageBreakBefore w:val="0"/>
        <w:widowControl w:val="0"/>
        <w:spacing w:line="480" w:lineRule="atLeast"/>
        <w:ind w:firstLine="600"/>
        <w:outlineLvl w:val="2"/>
        <w:rPr>
          <w:rFonts w:hint="eastAsia" w:ascii="黑体" w:hAnsi="宋体" w:eastAsia="黑体"/>
          <w:bCs/>
          <w:color w:val="auto"/>
          <w:sz w:val="30"/>
          <w:szCs w:val="30"/>
        </w:rPr>
      </w:pPr>
      <w:bookmarkStart w:id="168" w:name="_Toc200451960"/>
      <w:r>
        <w:rPr>
          <w:rFonts w:ascii="黑体" w:hAnsi="宋体" w:eastAsia="黑体"/>
          <w:bCs/>
          <w:color w:val="auto"/>
          <w:sz w:val="30"/>
          <w:szCs w:val="30"/>
        </w:rPr>
        <w:t>29</w:t>
      </w:r>
      <w:r>
        <w:rPr>
          <w:rFonts w:hint="eastAsia" w:ascii="黑体" w:hAnsi="宋体" w:eastAsia="黑体"/>
          <w:bCs/>
          <w:color w:val="auto"/>
          <w:sz w:val="30"/>
          <w:szCs w:val="30"/>
        </w:rPr>
        <w:t>、质疑处理</w:t>
      </w:r>
      <w:bookmarkEnd w:id="168"/>
    </w:p>
    <w:p w14:paraId="043B4A73">
      <w:pPr>
        <w:pageBreakBefore w:val="0"/>
        <w:widowControl w:val="0"/>
        <w:spacing w:line="480" w:lineRule="atLeast"/>
        <w:ind w:firstLine="480"/>
        <w:rPr>
          <w:rFonts w:hint="eastAsia" w:ascii="宋体" w:hAnsi="宋体"/>
          <w:color w:val="auto"/>
          <w:sz w:val="24"/>
          <w:szCs w:val="24"/>
        </w:rPr>
      </w:pPr>
      <w:r>
        <w:rPr>
          <w:rFonts w:ascii="宋体" w:hAnsi="宋体"/>
          <w:color w:val="auto"/>
          <w:sz w:val="24"/>
          <w:szCs w:val="24"/>
        </w:rPr>
        <w:t>29</w:t>
      </w:r>
      <w:r>
        <w:rPr>
          <w:rFonts w:hint="eastAsia" w:ascii="宋体" w:hAnsi="宋体"/>
          <w:color w:val="auto"/>
          <w:sz w:val="24"/>
          <w:szCs w:val="24"/>
        </w:rPr>
        <w:t>.1提出质疑的供应商应当是参与所质疑项目采购活动的供应商。潜在供应商依法获取其可质疑的采购文件的，可以对采购文件提出质疑。</w:t>
      </w:r>
    </w:p>
    <w:p w14:paraId="5C5ADAA4">
      <w:pPr>
        <w:pageBreakBefore w:val="0"/>
        <w:widowControl w:val="0"/>
        <w:spacing w:line="480" w:lineRule="atLeast"/>
        <w:ind w:firstLine="480"/>
        <w:rPr>
          <w:rFonts w:hint="eastAsia" w:ascii="宋体" w:hAnsi="宋体"/>
          <w:color w:val="auto"/>
          <w:sz w:val="24"/>
          <w:szCs w:val="24"/>
        </w:rPr>
      </w:pPr>
      <w:r>
        <w:rPr>
          <w:rFonts w:ascii="宋体" w:hAnsi="宋体"/>
          <w:color w:val="auto"/>
          <w:sz w:val="24"/>
          <w:szCs w:val="24"/>
        </w:rPr>
        <w:t>29</w:t>
      </w:r>
      <w:r>
        <w:rPr>
          <w:rFonts w:hint="eastAsia" w:ascii="宋体" w:hAnsi="宋体"/>
          <w:color w:val="auto"/>
          <w:sz w:val="24"/>
          <w:szCs w:val="24"/>
        </w:rPr>
        <w:t>.2供应商认为采购文件、采购过程和采购结果使自己的权益受到损害的，可以在知道或应知其权益受到损害之日起七个工作日内，以书面形式根据下述29.4条款的规定向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auto"/>
          <w:sz w:val="24"/>
          <w:szCs w:val="24"/>
          <w:lang w:eastAsia="zh-CN"/>
        </w:rPr>
        <w:t>代理机构</w:t>
      </w:r>
      <w:r>
        <w:rPr>
          <w:rFonts w:hint="eastAsia" w:ascii="宋体" w:hAnsi="宋体"/>
          <w:color w:val="auto"/>
          <w:sz w:val="24"/>
          <w:szCs w:val="24"/>
        </w:rPr>
        <w:t>或采购人提出质疑。上述应知其权益受到损害之日，是指：</w:t>
      </w:r>
    </w:p>
    <w:p w14:paraId="717CF42E">
      <w:pPr>
        <w:pageBreakBefore w:val="0"/>
        <w:widowControl w:val="0"/>
        <w:spacing w:line="480" w:lineRule="atLeast"/>
        <w:ind w:firstLine="0"/>
        <w:rPr>
          <w:rFonts w:hint="eastAsia" w:ascii="Times New Roman" w:hAnsi="宋体" w:eastAsia="宋体" w:cs="宋体"/>
          <w:color w:val="auto"/>
          <w:sz w:val="24"/>
          <w:szCs w:val="24"/>
          <w:lang w:eastAsia="zh-CN"/>
        </w:rPr>
      </w:pPr>
      <w:r>
        <w:rPr>
          <w:rFonts w:ascii="宋体" w:hAnsi="宋体"/>
          <w:color w:val="auto"/>
          <w:sz w:val="24"/>
          <w:szCs w:val="24"/>
        </w:rPr>
        <w:t xml:space="preserve">      29</w:t>
      </w:r>
      <w:r>
        <w:rPr>
          <w:rFonts w:hint="eastAsia" w:ascii="宋体" w:hAnsi="宋体"/>
          <w:color w:val="auto"/>
          <w:sz w:val="24"/>
          <w:szCs w:val="24"/>
        </w:rPr>
        <w:t>.2.1</w:t>
      </w:r>
      <w:r>
        <w:rPr>
          <w:rFonts w:ascii="Times New Roman" w:hAnsi="宋体" w:cs="宋体"/>
          <w:color w:val="auto"/>
          <w:sz w:val="24"/>
          <w:szCs w:val="24"/>
        </w:rPr>
        <w:t>对可以质疑的采购文件提出质疑的，为收到采购文件之日或者采购文件公告期限届满之日</w:t>
      </w:r>
      <w:r>
        <w:rPr>
          <w:rFonts w:hint="eastAsia" w:ascii="Times New Roman" w:hAnsi="宋体" w:cs="宋体"/>
          <w:color w:val="auto"/>
          <w:sz w:val="24"/>
          <w:szCs w:val="24"/>
        </w:rPr>
        <w:t>。</w:t>
      </w:r>
    </w:p>
    <w:p w14:paraId="2138C7CE">
      <w:pPr>
        <w:pageBreakBefore w:val="0"/>
        <w:widowControl w:val="0"/>
        <w:spacing w:line="480" w:lineRule="atLeast"/>
        <w:ind w:firstLine="480"/>
        <w:rPr>
          <w:rFonts w:hint="eastAsia" w:ascii="Times New Roman" w:hAnsi="宋体" w:eastAsia="宋体" w:cs="宋体"/>
          <w:color w:val="auto"/>
          <w:sz w:val="24"/>
          <w:szCs w:val="24"/>
          <w:lang w:eastAsia="zh-CN"/>
        </w:rPr>
      </w:pPr>
      <w:r>
        <w:rPr>
          <w:rFonts w:ascii="Times New Roman" w:hAnsi="宋体" w:cs="宋体"/>
          <w:color w:val="auto"/>
          <w:sz w:val="24"/>
          <w:szCs w:val="24"/>
        </w:rPr>
        <w:t>　　</w:t>
      </w:r>
      <w:r>
        <w:rPr>
          <w:rFonts w:ascii="宋体" w:hAnsi="宋体"/>
          <w:color w:val="auto"/>
          <w:sz w:val="24"/>
          <w:szCs w:val="24"/>
        </w:rPr>
        <w:t>29</w:t>
      </w:r>
      <w:r>
        <w:rPr>
          <w:rFonts w:hint="eastAsia" w:ascii="宋体" w:hAnsi="宋体"/>
          <w:color w:val="auto"/>
          <w:sz w:val="24"/>
          <w:szCs w:val="24"/>
        </w:rPr>
        <w:t>.2.2</w:t>
      </w:r>
      <w:r>
        <w:rPr>
          <w:rFonts w:ascii="Times New Roman" w:hAnsi="宋体" w:cs="宋体"/>
          <w:color w:val="auto"/>
          <w:sz w:val="24"/>
          <w:szCs w:val="24"/>
        </w:rPr>
        <w:t>对采购过程提出质疑的，为各采购程序环节结束之日</w:t>
      </w:r>
      <w:r>
        <w:rPr>
          <w:rFonts w:hint="eastAsia" w:ascii="Times New Roman" w:hAnsi="宋体" w:cs="宋体"/>
          <w:color w:val="auto"/>
          <w:sz w:val="24"/>
          <w:szCs w:val="24"/>
        </w:rPr>
        <w:t>。</w:t>
      </w:r>
    </w:p>
    <w:p w14:paraId="618BF02F">
      <w:pPr>
        <w:pageBreakBefore w:val="0"/>
        <w:widowControl w:val="0"/>
        <w:spacing w:line="480" w:lineRule="atLeast"/>
        <w:ind w:firstLine="480"/>
        <w:rPr>
          <w:rFonts w:hint="eastAsia" w:ascii="Times New Roman" w:hAnsi="宋体" w:cs="宋体"/>
          <w:color w:val="auto"/>
          <w:sz w:val="24"/>
          <w:szCs w:val="24"/>
        </w:rPr>
      </w:pPr>
      <w:r>
        <w:rPr>
          <w:rFonts w:ascii="Times New Roman" w:hAnsi="宋体" w:cs="宋体"/>
          <w:color w:val="auto"/>
          <w:sz w:val="24"/>
          <w:szCs w:val="24"/>
        </w:rPr>
        <w:t>　　</w:t>
      </w:r>
      <w:r>
        <w:rPr>
          <w:rFonts w:ascii="宋体" w:hAnsi="宋体"/>
          <w:color w:val="auto"/>
          <w:sz w:val="24"/>
          <w:szCs w:val="24"/>
        </w:rPr>
        <w:t>29</w:t>
      </w:r>
      <w:r>
        <w:rPr>
          <w:rFonts w:hint="eastAsia" w:ascii="宋体" w:hAnsi="宋体"/>
          <w:color w:val="auto"/>
          <w:sz w:val="24"/>
          <w:szCs w:val="24"/>
        </w:rPr>
        <w:t>.2.3</w:t>
      </w:r>
      <w:r>
        <w:rPr>
          <w:rFonts w:ascii="Times New Roman" w:hAnsi="宋体" w:cs="宋体"/>
          <w:color w:val="auto"/>
          <w:sz w:val="24"/>
          <w:szCs w:val="24"/>
        </w:rPr>
        <w:t>对成交结果提出质疑的，为成交结果公告期限届满之日。</w:t>
      </w:r>
    </w:p>
    <w:p w14:paraId="49538F91">
      <w:pPr>
        <w:pageBreakBefore w:val="0"/>
        <w:widowControl w:val="0"/>
        <w:spacing w:line="480" w:lineRule="atLeast"/>
        <w:ind w:firstLine="480"/>
        <w:rPr>
          <w:rFonts w:hint="eastAsia" w:ascii="Times New Roman" w:hAnsi="宋体" w:cs="宋体"/>
          <w:color w:val="auto"/>
          <w:sz w:val="24"/>
          <w:szCs w:val="24"/>
        </w:rPr>
      </w:pPr>
      <w:r>
        <w:rPr>
          <w:rFonts w:hint="eastAsia" w:ascii="Times New Roman" w:hAnsi="宋体" w:cs="宋体"/>
          <w:color w:val="auto"/>
          <w:sz w:val="24"/>
          <w:szCs w:val="24"/>
        </w:rPr>
        <w:t>供应商应当在法定质疑期内一次性提出针对同一采购程序环节的质疑。供应商如在法定期限内对同一采购程序环节提出多次质疑的，</w:t>
      </w:r>
      <w:r>
        <w:rPr>
          <w:rFonts w:hint="eastAsia" w:ascii="Times New Roman" w:hAnsi="宋体" w:cs="宋体"/>
          <w:color w:val="auto"/>
          <w:sz w:val="24"/>
          <w:szCs w:val="24"/>
          <w:lang w:eastAsia="zh-CN"/>
        </w:rPr>
        <w:t>代理机构</w:t>
      </w:r>
      <w:r>
        <w:rPr>
          <w:rFonts w:hint="eastAsia" w:ascii="Times New Roman" w:hAnsi="宋体" w:cs="宋体"/>
          <w:color w:val="auto"/>
          <w:sz w:val="24"/>
          <w:szCs w:val="24"/>
        </w:rPr>
        <w:t>、</w:t>
      </w:r>
      <w:r>
        <w:rPr>
          <w:rFonts w:ascii="Times New Roman" w:hAnsi="宋体" w:cs="宋体"/>
          <w:color w:val="auto"/>
          <w:sz w:val="24"/>
          <w:szCs w:val="24"/>
        </w:rPr>
        <w:t>采购人</w:t>
      </w:r>
      <w:r>
        <w:rPr>
          <w:rFonts w:hint="eastAsia" w:ascii="Times New Roman" w:hAnsi="宋体" w:cs="宋体"/>
          <w:color w:val="auto"/>
          <w:sz w:val="24"/>
          <w:szCs w:val="24"/>
        </w:rPr>
        <w:t>将只对供应商第一次质疑作出答复。</w:t>
      </w:r>
    </w:p>
    <w:p w14:paraId="585D1608">
      <w:pPr>
        <w:pageBreakBefore w:val="0"/>
        <w:widowControl w:val="0"/>
        <w:spacing w:line="480" w:lineRule="atLeast"/>
        <w:ind w:firstLine="480"/>
        <w:rPr>
          <w:rFonts w:hint="eastAsia" w:ascii="宋体" w:hAnsi="宋体"/>
          <w:color w:val="auto"/>
          <w:sz w:val="24"/>
          <w:szCs w:val="24"/>
        </w:rPr>
      </w:pPr>
      <w:r>
        <w:rPr>
          <w:rFonts w:ascii="宋体" w:hAnsi="宋体"/>
          <w:color w:val="auto"/>
          <w:sz w:val="24"/>
          <w:szCs w:val="24"/>
        </w:rPr>
        <w:t>29</w:t>
      </w:r>
      <w:r>
        <w:rPr>
          <w:rFonts w:hint="eastAsia" w:ascii="宋体" w:hAnsi="宋体"/>
          <w:color w:val="auto"/>
          <w:sz w:val="24"/>
          <w:szCs w:val="24"/>
        </w:rPr>
        <w:t>.3质疑函必须按照《质疑函范本》要求的格式和内容进行填写（下载网址：http://gks.mof.gov.cn/ztztz/zhengfucaigouguanli/201802/t20180201_2804589.htm）。供应商如组成联合体参加磋商，则《质疑函范本》中要求签字、盖章、加盖公章之处，联合体各方均须按要求签字、盖章、加盖公章。</w:t>
      </w:r>
    </w:p>
    <w:p w14:paraId="77956E76">
      <w:pPr>
        <w:pageBreakBefore w:val="0"/>
        <w:widowControl w:val="0"/>
        <w:spacing w:line="480" w:lineRule="atLeast"/>
        <w:ind w:firstLine="480"/>
        <w:rPr>
          <w:rFonts w:hint="eastAsia" w:ascii="宋体" w:hAnsi="宋体"/>
          <w:b/>
          <w:color w:val="auto"/>
          <w:sz w:val="24"/>
          <w:szCs w:val="24"/>
        </w:rPr>
      </w:pPr>
      <w:r>
        <w:rPr>
          <w:rFonts w:ascii="宋体" w:hAnsi="宋体"/>
          <w:color w:val="auto"/>
          <w:sz w:val="24"/>
          <w:szCs w:val="24"/>
        </w:rPr>
        <w:t>29</w:t>
      </w:r>
      <w:r>
        <w:rPr>
          <w:rFonts w:hint="eastAsia" w:ascii="宋体" w:hAnsi="宋体"/>
          <w:color w:val="auto"/>
          <w:sz w:val="24"/>
          <w:szCs w:val="24"/>
        </w:rPr>
        <w:t>.4供应商（含</w:t>
      </w:r>
      <w:r>
        <w:rPr>
          <w:rFonts w:ascii="宋体" w:hAnsi="宋体"/>
          <w:color w:val="auto"/>
          <w:sz w:val="24"/>
          <w:szCs w:val="24"/>
        </w:rPr>
        <w:t>潜在供应商</w:t>
      </w:r>
      <w:r>
        <w:rPr>
          <w:rFonts w:hint="eastAsia" w:ascii="宋体" w:hAnsi="宋体"/>
          <w:color w:val="auto"/>
          <w:sz w:val="24"/>
          <w:szCs w:val="24"/>
        </w:rPr>
        <w:t>）对</w:t>
      </w:r>
      <w:r>
        <w:rPr>
          <w:rFonts w:ascii="宋体" w:hAnsi="宋体"/>
          <w:color w:val="auto"/>
          <w:sz w:val="24"/>
          <w:szCs w:val="24"/>
        </w:rPr>
        <w:t>采购方式、</w:t>
      </w:r>
      <w:r>
        <w:rPr>
          <w:rFonts w:hint="eastAsia" w:ascii="宋体" w:hAnsi="宋体"/>
          <w:color w:val="auto"/>
          <w:sz w:val="24"/>
          <w:szCs w:val="24"/>
        </w:rPr>
        <w:t>采购</w:t>
      </w:r>
      <w:r>
        <w:rPr>
          <w:rFonts w:ascii="宋体" w:hAnsi="宋体"/>
          <w:color w:val="auto"/>
          <w:sz w:val="24"/>
          <w:szCs w:val="24"/>
        </w:rPr>
        <w:t>需求、</w:t>
      </w:r>
      <w:r>
        <w:rPr>
          <w:rFonts w:hint="eastAsia" w:ascii="宋体" w:hAnsi="宋体"/>
          <w:color w:val="auto"/>
          <w:sz w:val="24"/>
          <w:szCs w:val="24"/>
        </w:rPr>
        <w:t>供应商</w:t>
      </w:r>
      <w:r>
        <w:rPr>
          <w:rFonts w:ascii="宋体" w:hAnsi="宋体"/>
          <w:color w:val="auto"/>
          <w:sz w:val="24"/>
          <w:szCs w:val="24"/>
        </w:rPr>
        <w:t>资格条件、</w:t>
      </w:r>
      <w:r>
        <w:rPr>
          <w:rFonts w:hint="eastAsia" w:ascii="宋体" w:hAnsi="宋体"/>
          <w:color w:val="auto"/>
          <w:sz w:val="24"/>
          <w:szCs w:val="24"/>
        </w:rPr>
        <w:t>评审方法与评审标准</w:t>
      </w:r>
      <w:r>
        <w:rPr>
          <w:rFonts w:ascii="宋体" w:hAnsi="宋体"/>
          <w:color w:val="auto"/>
          <w:sz w:val="24"/>
          <w:szCs w:val="24"/>
        </w:rPr>
        <w:t>、合同文本</w:t>
      </w:r>
      <w:r>
        <w:rPr>
          <w:rFonts w:hint="eastAsia" w:ascii="宋体" w:hAnsi="宋体"/>
          <w:color w:val="auto"/>
          <w:sz w:val="24"/>
          <w:szCs w:val="24"/>
        </w:rPr>
        <w:t>的</w:t>
      </w:r>
      <w:r>
        <w:rPr>
          <w:rFonts w:ascii="宋体" w:hAnsi="宋体"/>
          <w:color w:val="auto"/>
          <w:sz w:val="24"/>
          <w:szCs w:val="24"/>
        </w:rPr>
        <w:t>询问</w:t>
      </w:r>
      <w:r>
        <w:rPr>
          <w:rFonts w:hint="eastAsia" w:ascii="宋体" w:hAnsi="宋体"/>
          <w:color w:val="auto"/>
          <w:sz w:val="24"/>
          <w:szCs w:val="24"/>
        </w:rPr>
        <w:t>、质疑</w:t>
      </w:r>
      <w:r>
        <w:rPr>
          <w:rFonts w:ascii="宋体" w:hAnsi="宋体"/>
          <w:color w:val="auto"/>
          <w:sz w:val="24"/>
          <w:szCs w:val="24"/>
        </w:rPr>
        <w:t>请向采购人提出，由采购人负责答复。</w:t>
      </w:r>
      <w:r>
        <w:rPr>
          <w:rFonts w:hint="eastAsia" w:ascii="宋体" w:hAnsi="宋体"/>
          <w:color w:val="auto"/>
          <w:sz w:val="24"/>
          <w:szCs w:val="24"/>
        </w:rPr>
        <w:t>供应商对</w:t>
      </w:r>
      <w:r>
        <w:rPr>
          <w:rFonts w:ascii="宋体" w:hAnsi="宋体"/>
          <w:color w:val="auto"/>
          <w:sz w:val="24"/>
          <w:szCs w:val="24"/>
        </w:rPr>
        <w:t>其他事项</w:t>
      </w:r>
      <w:r>
        <w:rPr>
          <w:rFonts w:hint="eastAsia" w:ascii="宋体" w:hAnsi="宋体"/>
          <w:color w:val="auto"/>
          <w:sz w:val="24"/>
          <w:szCs w:val="24"/>
        </w:rPr>
        <w:t>的询问</w:t>
      </w:r>
      <w:r>
        <w:rPr>
          <w:rFonts w:ascii="宋体" w:hAnsi="宋体"/>
          <w:color w:val="auto"/>
          <w:sz w:val="24"/>
          <w:szCs w:val="24"/>
        </w:rPr>
        <w:t>、质疑请向</w:t>
      </w:r>
      <w:r>
        <w:rPr>
          <w:rFonts w:hint="eastAsia" w:ascii="宋体" w:hAnsi="宋体"/>
          <w:color w:val="auto"/>
          <w:sz w:val="24"/>
          <w:szCs w:val="24"/>
          <w:lang w:eastAsia="zh-CN"/>
        </w:rPr>
        <w:t>代理机构</w:t>
      </w:r>
      <w:r>
        <w:rPr>
          <w:rFonts w:ascii="宋体" w:hAnsi="宋体"/>
          <w:color w:val="auto"/>
          <w:sz w:val="24"/>
          <w:szCs w:val="24"/>
        </w:rPr>
        <w:t>提出，由</w:t>
      </w:r>
      <w:r>
        <w:rPr>
          <w:rFonts w:hint="eastAsia" w:ascii="宋体" w:hAnsi="宋体"/>
          <w:color w:val="auto"/>
          <w:sz w:val="24"/>
          <w:szCs w:val="24"/>
          <w:lang w:eastAsia="zh-CN"/>
        </w:rPr>
        <w:t>代理机构</w:t>
      </w:r>
      <w:r>
        <w:rPr>
          <w:rFonts w:hint="eastAsia" w:ascii="宋体" w:hAnsi="宋体"/>
          <w:color w:val="auto"/>
          <w:sz w:val="24"/>
          <w:szCs w:val="24"/>
        </w:rPr>
        <w:t>负责</w:t>
      </w:r>
      <w:r>
        <w:rPr>
          <w:rFonts w:ascii="宋体" w:hAnsi="宋体"/>
          <w:color w:val="auto"/>
          <w:sz w:val="24"/>
          <w:szCs w:val="24"/>
        </w:rPr>
        <w:t>答复。</w:t>
      </w:r>
    </w:p>
    <w:p w14:paraId="54D90079">
      <w:pPr>
        <w:pageBreakBefore w:val="0"/>
        <w:widowControl w:val="0"/>
        <w:spacing w:line="480" w:lineRule="atLeast"/>
        <w:ind w:firstLine="480"/>
        <w:rPr>
          <w:rFonts w:hint="eastAsia" w:ascii="宋体" w:hAnsi="宋体"/>
          <w:color w:val="auto"/>
          <w:sz w:val="24"/>
          <w:szCs w:val="24"/>
        </w:rPr>
      </w:pPr>
      <w:r>
        <w:rPr>
          <w:rFonts w:hint="eastAsia" w:ascii="宋体" w:hAnsi="宋体"/>
          <w:color w:val="auto"/>
          <w:sz w:val="24"/>
          <w:szCs w:val="24"/>
        </w:rPr>
        <w:t>采购人及</w:t>
      </w:r>
      <w:r>
        <w:rPr>
          <w:rFonts w:hint="eastAsia" w:ascii="宋体" w:hAnsi="宋体"/>
          <w:color w:val="auto"/>
          <w:sz w:val="24"/>
          <w:szCs w:val="24"/>
          <w:lang w:eastAsia="zh-CN"/>
        </w:rPr>
        <w:t>代理机构</w:t>
      </w:r>
      <w:r>
        <w:rPr>
          <w:rFonts w:hint="eastAsia" w:ascii="宋体" w:hAnsi="宋体"/>
          <w:color w:val="auto"/>
          <w:sz w:val="24"/>
          <w:szCs w:val="24"/>
        </w:rPr>
        <w:t>只接收以纸质原件形式送达的质疑,建议供应商尽量通过邮寄方式提交质疑</w:t>
      </w:r>
      <w:r>
        <w:rPr>
          <w:rFonts w:hint="eastAsia" w:ascii="宋体" w:hAnsi="宋体"/>
          <w:b w:val="0"/>
          <w:bCs w:val="0"/>
          <w:color w:val="auto"/>
          <w:sz w:val="24"/>
          <w:szCs w:val="24"/>
        </w:rPr>
        <w:t>（采购人和</w:t>
      </w:r>
      <w:r>
        <w:rPr>
          <w:rFonts w:hint="eastAsia" w:ascii="宋体" w:hAnsi="宋体"/>
          <w:b w:val="0"/>
          <w:bCs w:val="0"/>
          <w:color w:val="auto"/>
          <w:sz w:val="24"/>
          <w:szCs w:val="24"/>
          <w:lang w:eastAsia="zh-CN"/>
        </w:rPr>
        <w:t>代理机构</w:t>
      </w:r>
      <w:r>
        <w:rPr>
          <w:rFonts w:hint="eastAsia" w:ascii="宋体" w:hAnsi="宋体"/>
          <w:b w:val="0"/>
          <w:bCs w:val="0"/>
          <w:color w:val="auto"/>
          <w:sz w:val="24"/>
          <w:szCs w:val="24"/>
        </w:rPr>
        <w:t>不接受无快递运</w:t>
      </w:r>
      <w:r>
        <w:rPr>
          <w:rFonts w:ascii="宋体" w:hAnsi="宋体"/>
          <w:b w:val="0"/>
          <w:bCs w:val="0"/>
          <w:color w:val="auto"/>
          <w:sz w:val="24"/>
          <w:szCs w:val="24"/>
        </w:rPr>
        <w:t>单号</w:t>
      </w:r>
      <w:r>
        <w:rPr>
          <w:rFonts w:hint="eastAsia" w:ascii="宋体" w:hAnsi="宋体"/>
          <w:b w:val="0"/>
          <w:bCs w:val="0"/>
          <w:color w:val="auto"/>
          <w:sz w:val="24"/>
          <w:szCs w:val="24"/>
        </w:rPr>
        <w:t>的快递）</w:t>
      </w:r>
      <w:r>
        <w:rPr>
          <w:rFonts w:hint="eastAsia" w:ascii="宋体" w:hAnsi="宋体"/>
          <w:color w:val="auto"/>
          <w:sz w:val="24"/>
          <w:szCs w:val="24"/>
        </w:rPr>
        <w:t>。</w:t>
      </w:r>
    </w:p>
    <w:p w14:paraId="736CC342">
      <w:pPr>
        <w:spacing w:line="480" w:lineRule="exact"/>
        <w:ind w:firstLine="482"/>
        <w:rPr>
          <w:rFonts w:ascii="宋体" w:hAnsi="宋体"/>
          <w:b/>
          <w:bCs/>
          <w:color w:val="auto"/>
          <w:sz w:val="24"/>
          <w:szCs w:val="24"/>
        </w:rPr>
      </w:pPr>
      <w:r>
        <w:rPr>
          <w:rFonts w:hint="eastAsia" w:ascii="宋体" w:hAnsi="宋体"/>
          <w:b/>
          <w:bCs/>
          <w:color w:val="auto"/>
          <w:sz w:val="24"/>
          <w:szCs w:val="24"/>
        </w:rPr>
        <w:t>快递运单上的收件人填写“项目管理科”，联系地址：常州市</w:t>
      </w:r>
      <w:r>
        <w:rPr>
          <w:rFonts w:hint="eastAsia" w:ascii="宋体" w:hAnsi="宋体"/>
          <w:b/>
          <w:bCs/>
          <w:color w:val="auto"/>
          <w:sz w:val="24"/>
          <w:szCs w:val="24"/>
          <w:lang w:val="en-US" w:eastAsia="zh-CN"/>
        </w:rPr>
        <w:t>钟楼区</w:t>
      </w:r>
      <w:r>
        <w:rPr>
          <w:rFonts w:hint="eastAsia" w:ascii="宋体" w:hAnsi="宋体"/>
          <w:b/>
          <w:bCs/>
          <w:color w:val="auto"/>
          <w:sz w:val="24"/>
          <w:szCs w:val="24"/>
        </w:rPr>
        <w:t>新市路9号，联系电话：0519-86802236。</w:t>
      </w:r>
    </w:p>
    <w:p w14:paraId="19A06C10">
      <w:pPr>
        <w:pageBreakBefore w:val="0"/>
        <w:widowControl w:val="0"/>
        <w:spacing w:line="480" w:lineRule="atLeast"/>
        <w:ind w:firstLine="480"/>
        <w:rPr>
          <w:rFonts w:hint="eastAsia" w:ascii="宋体" w:hAnsi="宋体"/>
          <w:color w:val="auto"/>
          <w:sz w:val="24"/>
          <w:szCs w:val="24"/>
        </w:rPr>
      </w:pPr>
      <w:r>
        <w:rPr>
          <w:rFonts w:ascii="宋体" w:hAnsi="宋体"/>
          <w:color w:val="auto"/>
          <w:sz w:val="24"/>
          <w:szCs w:val="24"/>
        </w:rPr>
        <w:t>29</w:t>
      </w:r>
      <w:r>
        <w:rPr>
          <w:rFonts w:hint="eastAsia" w:ascii="宋体" w:hAnsi="宋体"/>
          <w:color w:val="auto"/>
          <w:sz w:val="24"/>
          <w:szCs w:val="24"/>
        </w:rPr>
        <w:t>.5以下情形的质疑不予受理</w:t>
      </w:r>
    </w:p>
    <w:p w14:paraId="4C3EDAFD">
      <w:pPr>
        <w:pageBreakBefore w:val="0"/>
        <w:widowControl w:val="0"/>
        <w:spacing w:line="480" w:lineRule="atLeast"/>
        <w:ind w:firstLine="480"/>
        <w:rPr>
          <w:rFonts w:hint="eastAsia" w:ascii="宋体" w:hAnsi="宋体"/>
          <w:color w:val="auto"/>
          <w:sz w:val="24"/>
          <w:szCs w:val="24"/>
        </w:rPr>
      </w:pPr>
      <w:r>
        <w:rPr>
          <w:rFonts w:ascii="宋体" w:hAnsi="宋体"/>
          <w:color w:val="auto"/>
          <w:sz w:val="24"/>
          <w:szCs w:val="24"/>
        </w:rPr>
        <w:t>29</w:t>
      </w:r>
      <w:r>
        <w:rPr>
          <w:rFonts w:hint="eastAsia" w:ascii="宋体" w:hAnsi="宋体"/>
          <w:color w:val="auto"/>
          <w:sz w:val="24"/>
          <w:szCs w:val="24"/>
        </w:rPr>
        <w:t>.5.1内容不符合《政府采购质疑和投诉办法》第十二条规定的质疑。</w:t>
      </w:r>
    </w:p>
    <w:p w14:paraId="1A8B4510">
      <w:pPr>
        <w:pageBreakBefore w:val="0"/>
        <w:widowControl w:val="0"/>
        <w:spacing w:line="480" w:lineRule="atLeast"/>
        <w:ind w:firstLine="480"/>
        <w:rPr>
          <w:rFonts w:hint="eastAsia" w:ascii="宋体" w:hAnsi="宋体"/>
          <w:color w:val="auto"/>
          <w:sz w:val="24"/>
          <w:szCs w:val="24"/>
        </w:rPr>
      </w:pPr>
      <w:r>
        <w:rPr>
          <w:rFonts w:ascii="宋体" w:hAnsi="宋体"/>
          <w:color w:val="auto"/>
          <w:sz w:val="24"/>
          <w:szCs w:val="24"/>
        </w:rPr>
        <w:t>29</w:t>
      </w:r>
      <w:r>
        <w:rPr>
          <w:rFonts w:hint="eastAsia" w:ascii="宋体" w:hAnsi="宋体"/>
          <w:color w:val="auto"/>
          <w:sz w:val="24"/>
          <w:szCs w:val="24"/>
        </w:rPr>
        <w:t>.5.2超出政府采购法定期限的质疑。</w:t>
      </w:r>
    </w:p>
    <w:p w14:paraId="73638A18">
      <w:pPr>
        <w:pageBreakBefore w:val="0"/>
        <w:widowControl w:val="0"/>
        <w:spacing w:line="480" w:lineRule="atLeast"/>
        <w:ind w:firstLine="480"/>
        <w:rPr>
          <w:rFonts w:hint="eastAsia" w:ascii="宋体" w:hAnsi="宋体"/>
          <w:color w:val="auto"/>
          <w:sz w:val="24"/>
          <w:szCs w:val="24"/>
        </w:rPr>
      </w:pPr>
      <w:r>
        <w:rPr>
          <w:rFonts w:ascii="宋体" w:hAnsi="宋体"/>
          <w:color w:val="auto"/>
          <w:sz w:val="24"/>
          <w:szCs w:val="24"/>
        </w:rPr>
        <w:t>29</w:t>
      </w:r>
      <w:r>
        <w:rPr>
          <w:rFonts w:hint="eastAsia" w:ascii="宋体" w:hAnsi="宋体"/>
          <w:color w:val="auto"/>
          <w:sz w:val="24"/>
          <w:szCs w:val="24"/>
        </w:rPr>
        <w:t>.5.3以传真、电子邮件等方式递交的非原件形式的质疑。</w:t>
      </w:r>
    </w:p>
    <w:p w14:paraId="0FB23B53">
      <w:pPr>
        <w:pageBreakBefore w:val="0"/>
        <w:widowControl w:val="0"/>
        <w:spacing w:line="480" w:lineRule="atLeast"/>
        <w:ind w:firstLine="480"/>
        <w:rPr>
          <w:rFonts w:hint="eastAsia" w:ascii="宋体" w:hAnsi="宋体"/>
          <w:color w:val="auto"/>
          <w:sz w:val="24"/>
          <w:szCs w:val="24"/>
        </w:rPr>
      </w:pPr>
      <w:r>
        <w:rPr>
          <w:rFonts w:ascii="宋体" w:hAnsi="宋体"/>
          <w:color w:val="auto"/>
          <w:sz w:val="24"/>
          <w:szCs w:val="24"/>
        </w:rPr>
        <w:t>29</w:t>
      </w:r>
      <w:r>
        <w:rPr>
          <w:rFonts w:hint="eastAsia" w:ascii="宋体" w:hAnsi="宋体"/>
          <w:color w:val="auto"/>
          <w:sz w:val="24"/>
          <w:szCs w:val="24"/>
        </w:rPr>
        <w:t>.5.4未参加磋商活动的供应商或在磋商活动中自身权益未受到损害的供应商所提出的质疑。</w:t>
      </w:r>
    </w:p>
    <w:p w14:paraId="6ACF25E2">
      <w:pPr>
        <w:pageBreakBefore w:val="0"/>
        <w:widowControl w:val="0"/>
        <w:spacing w:line="480" w:lineRule="atLeast"/>
        <w:ind w:firstLine="480"/>
        <w:rPr>
          <w:rFonts w:hint="eastAsia" w:ascii="宋体" w:hAnsi="宋体"/>
          <w:color w:val="auto"/>
          <w:sz w:val="24"/>
          <w:szCs w:val="24"/>
        </w:rPr>
      </w:pPr>
      <w:r>
        <w:rPr>
          <w:rFonts w:ascii="宋体" w:hAnsi="宋体"/>
          <w:color w:val="auto"/>
          <w:sz w:val="24"/>
          <w:szCs w:val="24"/>
        </w:rPr>
        <w:t>29</w:t>
      </w:r>
      <w:r>
        <w:rPr>
          <w:rFonts w:hint="eastAsia" w:ascii="宋体" w:hAnsi="宋体"/>
          <w:color w:val="auto"/>
          <w:sz w:val="24"/>
          <w:szCs w:val="24"/>
        </w:rPr>
        <w:t>.5.5供应商组成联合体参加磋商，联合体中任何一方或多方未按要求签字、盖章、加盖公章的质疑。</w:t>
      </w:r>
    </w:p>
    <w:p w14:paraId="60699914">
      <w:pPr>
        <w:pageBreakBefore w:val="0"/>
        <w:widowControl w:val="0"/>
        <w:spacing w:line="480" w:lineRule="atLeast"/>
        <w:ind w:firstLine="468"/>
        <w:rPr>
          <w:rFonts w:hint="eastAsia" w:ascii="宋体" w:hAnsi="宋体"/>
          <w:color w:val="auto"/>
          <w:sz w:val="24"/>
          <w:szCs w:val="24"/>
        </w:rPr>
      </w:pPr>
      <w:r>
        <w:rPr>
          <w:rFonts w:ascii="宋体" w:hAnsi="宋体"/>
          <w:color w:val="auto"/>
          <w:sz w:val="24"/>
          <w:szCs w:val="24"/>
        </w:rPr>
        <w:t>29</w:t>
      </w:r>
      <w:r>
        <w:rPr>
          <w:rFonts w:hint="eastAsia" w:ascii="宋体" w:hAnsi="宋体"/>
          <w:color w:val="auto"/>
          <w:sz w:val="24"/>
          <w:szCs w:val="24"/>
        </w:rPr>
        <w:t>.6供应商提出书面质疑必须有理、有据，不得捏造事实、提供虚假材料进行恶意质疑。否则，一经查实，</w:t>
      </w:r>
      <w:r>
        <w:rPr>
          <w:rFonts w:hint="eastAsia" w:ascii="宋体" w:hAnsi="宋体"/>
          <w:color w:val="auto"/>
          <w:sz w:val="24"/>
          <w:szCs w:val="24"/>
          <w:lang w:eastAsia="zh-CN"/>
        </w:rPr>
        <w:t>代理机构</w:t>
      </w:r>
      <w:r>
        <w:rPr>
          <w:rFonts w:hint="eastAsia" w:ascii="宋体" w:hAnsi="宋体"/>
          <w:color w:val="auto"/>
          <w:sz w:val="24"/>
          <w:szCs w:val="24"/>
        </w:rPr>
        <w:t>有权依据政府采购的有关规定，报请政府采购监管部门对该供应商进行相应的行政处罚和记录该供应商的失信信息。</w:t>
      </w:r>
    </w:p>
    <w:p w14:paraId="290F2C7B">
      <w:pPr>
        <w:keepNext/>
        <w:keepLines/>
        <w:pageBreakBefore w:val="0"/>
        <w:widowControl w:val="0"/>
        <w:spacing w:line="480" w:lineRule="atLeast"/>
        <w:ind w:firstLine="600"/>
        <w:outlineLvl w:val="2"/>
        <w:rPr>
          <w:rFonts w:hint="eastAsia" w:ascii="黑体" w:hAnsi="宋体" w:eastAsia="黑体"/>
          <w:bCs/>
          <w:color w:val="auto"/>
          <w:sz w:val="30"/>
          <w:szCs w:val="30"/>
        </w:rPr>
      </w:pPr>
      <w:r>
        <w:rPr>
          <w:rFonts w:hint="eastAsia" w:ascii="黑体" w:hAnsi="宋体" w:eastAsia="黑体"/>
          <w:bCs/>
          <w:color w:val="auto"/>
          <w:sz w:val="30"/>
          <w:szCs w:val="30"/>
        </w:rPr>
        <w:t>3</w:t>
      </w:r>
      <w:r>
        <w:rPr>
          <w:rFonts w:ascii="黑体" w:hAnsi="宋体" w:eastAsia="黑体"/>
          <w:bCs/>
          <w:color w:val="auto"/>
          <w:sz w:val="30"/>
          <w:szCs w:val="30"/>
        </w:rPr>
        <w:t>0</w:t>
      </w:r>
      <w:r>
        <w:rPr>
          <w:rFonts w:hint="eastAsia" w:ascii="黑体" w:hAnsi="宋体" w:eastAsia="黑体"/>
          <w:bCs/>
          <w:color w:val="auto"/>
          <w:sz w:val="30"/>
          <w:szCs w:val="30"/>
        </w:rPr>
        <w:t>、成交通知书</w:t>
      </w:r>
    </w:p>
    <w:p w14:paraId="22C4E4BD">
      <w:pPr>
        <w:pageBreakBefore w:val="0"/>
        <w:widowControl w:val="0"/>
        <w:spacing w:line="480" w:lineRule="atLeast"/>
        <w:ind w:firstLine="600"/>
        <w:rPr>
          <w:rFonts w:hint="eastAsia" w:ascii="宋体" w:hAnsi="宋体"/>
          <w:color w:val="auto"/>
          <w:sz w:val="24"/>
          <w:szCs w:val="24"/>
        </w:rPr>
      </w:pPr>
      <w:r>
        <w:rPr>
          <w:rFonts w:ascii="宋体" w:hAnsi="宋体"/>
          <w:color w:val="auto"/>
          <w:sz w:val="24"/>
          <w:szCs w:val="24"/>
        </w:rPr>
        <w:t>3</w:t>
      </w:r>
      <w:r>
        <w:rPr>
          <w:rFonts w:hint="eastAsia" w:ascii="宋体" w:hAnsi="宋体"/>
          <w:color w:val="auto"/>
          <w:sz w:val="24"/>
          <w:szCs w:val="24"/>
        </w:rPr>
        <w:t>0</w:t>
      </w:r>
      <w:r>
        <w:rPr>
          <w:rFonts w:ascii="宋体" w:hAnsi="宋体"/>
          <w:color w:val="auto"/>
          <w:sz w:val="24"/>
          <w:szCs w:val="24"/>
        </w:rPr>
        <w:t>.1</w:t>
      </w:r>
      <w:r>
        <w:rPr>
          <w:rFonts w:hint="eastAsia" w:ascii="宋体" w:hAnsi="宋体"/>
          <w:color w:val="auto"/>
          <w:sz w:val="24"/>
          <w:szCs w:val="24"/>
        </w:rPr>
        <w:t>成交结果确定后，</w:t>
      </w:r>
      <w:r>
        <w:rPr>
          <w:rFonts w:hint="eastAsia" w:ascii="宋体" w:hAnsi="宋体"/>
          <w:color w:val="auto"/>
          <w:sz w:val="24"/>
          <w:szCs w:val="24"/>
          <w:lang w:eastAsia="zh-CN"/>
        </w:rPr>
        <w:t>代理机构</w:t>
      </w:r>
      <w:r>
        <w:rPr>
          <w:rFonts w:hint="eastAsia" w:ascii="宋体" w:hAnsi="宋体"/>
          <w:color w:val="auto"/>
          <w:sz w:val="24"/>
          <w:szCs w:val="24"/>
        </w:rPr>
        <w:t>将向成交供应商发出成交通知书。</w:t>
      </w:r>
      <w:r>
        <w:rPr>
          <w:rFonts w:hint="eastAsia" w:ascii="宋体" w:hAnsi="宋体" w:cs="宋体"/>
          <w:color w:val="auto"/>
          <w:sz w:val="24"/>
          <w:szCs w:val="24"/>
        </w:rPr>
        <w:t>请成交供应商在成交结果公告届满之日起30日内,使用CA数字证书登录</w:t>
      </w:r>
      <w:r>
        <w:rPr>
          <w:rFonts w:hint="eastAsia" w:ascii="宋体" w:hAnsi="宋体"/>
          <w:color w:val="auto"/>
          <w:sz w:val="24"/>
          <w:szCs w:val="24"/>
          <w:lang w:eastAsia="zh-CN"/>
        </w:rPr>
        <w:t>“苏采云”系统</w:t>
      </w:r>
      <w:r>
        <w:rPr>
          <w:rFonts w:hint="eastAsia" w:ascii="宋体" w:hAnsi="宋体" w:cs="宋体"/>
          <w:color w:val="auto"/>
          <w:sz w:val="24"/>
          <w:szCs w:val="24"/>
        </w:rPr>
        <w:t>及时下载成交通知书。因系统存储空间有限，自成交结果公告届满之日起30日后，</w:t>
      </w:r>
      <w:r>
        <w:rPr>
          <w:rFonts w:hint="eastAsia" w:ascii="宋体" w:hAnsi="宋体"/>
          <w:color w:val="auto"/>
          <w:sz w:val="24"/>
          <w:szCs w:val="24"/>
          <w:lang w:eastAsia="zh-CN"/>
        </w:rPr>
        <w:t>“苏采云”系统</w:t>
      </w:r>
      <w:r>
        <w:rPr>
          <w:rFonts w:hint="eastAsia" w:ascii="宋体" w:hAnsi="宋体" w:cs="宋体"/>
          <w:color w:val="auto"/>
          <w:sz w:val="24"/>
          <w:szCs w:val="24"/>
        </w:rPr>
        <w:t>不再保证提供下载成交通知书服务,因未及时下载而造成的不利后果由成交供应商自行承担。</w:t>
      </w:r>
    </w:p>
    <w:p w14:paraId="06AB199B">
      <w:pPr>
        <w:pageBreakBefore w:val="0"/>
        <w:widowControl w:val="0"/>
        <w:spacing w:line="480" w:lineRule="atLeast"/>
        <w:ind w:firstLine="600"/>
        <w:rPr>
          <w:rFonts w:hint="eastAsia" w:ascii="宋体" w:hAnsi="宋体" w:eastAsia="宋体" w:cs="Times New Roman"/>
          <w:color w:val="auto"/>
          <w:sz w:val="24"/>
          <w:szCs w:val="24"/>
        </w:rPr>
      </w:pPr>
      <w:r>
        <w:rPr>
          <w:rFonts w:hint="eastAsia" w:ascii="宋体" w:hAnsi="宋体" w:eastAsia="宋体" w:cs="Times New Roman"/>
          <w:color w:val="auto"/>
          <w:sz w:val="24"/>
          <w:szCs w:val="24"/>
        </w:rPr>
        <w:t>3</w:t>
      </w:r>
      <w:r>
        <w:rPr>
          <w:rFonts w:ascii="宋体" w:hAnsi="宋体" w:eastAsia="宋体" w:cs="Times New Roman"/>
          <w:color w:val="auto"/>
          <w:sz w:val="24"/>
          <w:szCs w:val="24"/>
        </w:rPr>
        <w:t>0</w:t>
      </w:r>
      <w:r>
        <w:rPr>
          <w:rFonts w:hint="eastAsia" w:ascii="宋体" w:hAnsi="宋体" w:eastAsia="宋体" w:cs="Times New Roman"/>
          <w:color w:val="auto"/>
          <w:sz w:val="24"/>
          <w:szCs w:val="24"/>
        </w:rPr>
        <w:t>.2成交通知书将是合同的一个组成部分。对采购人和成交供应商均具有法律效力。成交通知书发出后，采购人改变成交结果的，或者成交供应商放弃成交项目的，应当依法承担法律责任。</w:t>
      </w:r>
    </w:p>
    <w:p w14:paraId="72DAD58B">
      <w:pPr>
        <w:pageBreakBefore w:val="0"/>
        <w:widowControl w:val="0"/>
        <w:spacing w:line="480" w:lineRule="atLeast"/>
        <w:ind w:firstLine="600"/>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30.3</w:t>
      </w:r>
      <w:r>
        <w:rPr>
          <w:rFonts w:hint="eastAsia" w:ascii="宋体" w:hAnsi="宋体" w:eastAsia="宋体" w:cs="Times New Roman"/>
          <w:b/>
          <w:bCs/>
          <w:color w:val="auto"/>
          <w:sz w:val="24"/>
          <w:szCs w:val="24"/>
          <w:lang w:val="en-US" w:eastAsia="zh-CN"/>
        </w:rPr>
        <w:t>成交供应商应将成交电子响应文件</w:t>
      </w:r>
      <w:r>
        <w:rPr>
          <w:rFonts w:hint="eastAsia" w:ascii="宋体" w:hAnsi="宋体" w:cs="Times New Roman"/>
          <w:b/>
          <w:bCs/>
          <w:color w:val="0000FF"/>
          <w:sz w:val="24"/>
          <w:szCs w:val="24"/>
          <w:lang w:val="en-US" w:eastAsia="zh-CN"/>
        </w:rPr>
        <w:t>一式三份</w:t>
      </w:r>
      <w:r>
        <w:rPr>
          <w:rFonts w:hint="eastAsia" w:ascii="宋体" w:hAnsi="宋体" w:eastAsia="宋体" w:cs="Times New Roman"/>
          <w:b/>
          <w:bCs/>
          <w:color w:val="auto"/>
          <w:sz w:val="24"/>
          <w:szCs w:val="24"/>
          <w:lang w:val="en-US" w:eastAsia="zh-CN"/>
        </w:rPr>
        <w:t>打印成纸制稿（</w:t>
      </w:r>
      <w:r>
        <w:rPr>
          <w:rFonts w:hint="eastAsia" w:ascii="宋体" w:hAnsi="宋体" w:eastAsia="宋体" w:cs="Times New Roman"/>
          <w:b/>
          <w:bCs/>
          <w:color w:val="0000FF"/>
          <w:sz w:val="24"/>
          <w:szCs w:val="24"/>
          <w:lang w:val="en-US" w:eastAsia="zh-CN"/>
        </w:rPr>
        <w:t>编制页码、打印胶装并在封面和骑缝处盖章</w:t>
      </w:r>
      <w:r>
        <w:rPr>
          <w:rFonts w:hint="eastAsia" w:ascii="宋体" w:hAnsi="宋体" w:eastAsia="宋体" w:cs="Times New Roman"/>
          <w:b/>
          <w:bCs/>
          <w:color w:val="auto"/>
          <w:sz w:val="24"/>
          <w:szCs w:val="24"/>
          <w:lang w:val="en-US" w:eastAsia="zh-CN"/>
        </w:rPr>
        <w:t>），</w:t>
      </w:r>
      <w:r>
        <w:rPr>
          <w:rFonts w:hint="eastAsia" w:ascii="宋体" w:hAnsi="宋体" w:cs="Times New Roman"/>
          <w:b/>
          <w:bCs/>
          <w:color w:val="auto"/>
          <w:sz w:val="24"/>
          <w:szCs w:val="24"/>
          <w:lang w:val="en-US" w:eastAsia="zh-CN"/>
        </w:rPr>
        <w:t>按要求分别</w:t>
      </w:r>
      <w:r>
        <w:rPr>
          <w:rFonts w:hint="eastAsia" w:ascii="宋体" w:hAnsi="宋体" w:eastAsia="宋体" w:cs="Times New Roman"/>
          <w:b/>
          <w:bCs/>
          <w:color w:val="auto"/>
          <w:sz w:val="24"/>
          <w:szCs w:val="24"/>
          <w:lang w:val="en-US" w:eastAsia="zh-CN"/>
        </w:rPr>
        <w:t>递交</w:t>
      </w:r>
      <w:r>
        <w:rPr>
          <w:rFonts w:hint="eastAsia" w:ascii="宋体" w:hAnsi="宋体" w:cs="Times New Roman"/>
          <w:b/>
          <w:bCs/>
          <w:color w:val="auto"/>
          <w:sz w:val="24"/>
          <w:szCs w:val="24"/>
          <w:lang w:val="en-US" w:eastAsia="zh-CN"/>
        </w:rPr>
        <w:t>至</w:t>
      </w:r>
      <w:r>
        <w:rPr>
          <w:rFonts w:hint="eastAsia" w:ascii="宋体" w:hAnsi="宋体" w:eastAsia="宋体" w:cs="Times New Roman"/>
          <w:b/>
          <w:bCs/>
          <w:color w:val="auto"/>
          <w:sz w:val="24"/>
          <w:szCs w:val="24"/>
          <w:lang w:val="en-US" w:eastAsia="zh-CN"/>
        </w:rPr>
        <w:t>采购人</w:t>
      </w:r>
      <w:r>
        <w:rPr>
          <w:rFonts w:hint="eastAsia" w:ascii="宋体" w:hAnsi="宋体" w:cs="Times New Roman"/>
          <w:b/>
          <w:bCs/>
          <w:color w:val="auto"/>
          <w:sz w:val="24"/>
          <w:szCs w:val="24"/>
          <w:lang w:val="en-US" w:eastAsia="zh-CN"/>
        </w:rPr>
        <w:t>及</w:t>
      </w:r>
      <w:r>
        <w:rPr>
          <w:rFonts w:hint="eastAsia" w:ascii="宋体" w:hAnsi="宋体" w:eastAsia="宋体" w:cs="Times New Roman"/>
          <w:b/>
          <w:bCs/>
          <w:color w:val="auto"/>
          <w:sz w:val="24"/>
          <w:szCs w:val="24"/>
          <w:lang w:val="en-US" w:eastAsia="zh-CN"/>
        </w:rPr>
        <w:t>代理机构</w:t>
      </w:r>
      <w:r>
        <w:rPr>
          <w:rFonts w:hint="eastAsia" w:ascii="宋体" w:hAnsi="宋体" w:cs="Times New Roman"/>
          <w:b/>
          <w:bCs/>
          <w:color w:val="auto"/>
          <w:sz w:val="24"/>
          <w:szCs w:val="24"/>
          <w:lang w:val="en-US" w:eastAsia="zh-CN"/>
        </w:rPr>
        <w:t>处</w:t>
      </w:r>
      <w:r>
        <w:rPr>
          <w:rFonts w:hint="eastAsia" w:ascii="宋体" w:hAnsi="宋体" w:eastAsia="宋体" w:cs="Times New Roman"/>
          <w:b/>
          <w:bCs/>
          <w:color w:val="auto"/>
          <w:sz w:val="24"/>
          <w:szCs w:val="24"/>
          <w:lang w:val="en-US" w:eastAsia="zh-CN"/>
        </w:rPr>
        <w:t>（邮寄或当面送达)</w:t>
      </w:r>
      <w:r>
        <w:rPr>
          <w:rFonts w:hint="eastAsia" w:ascii="宋体" w:hAnsi="宋体" w:cs="Times New Roman"/>
          <w:b/>
          <w:bCs/>
          <w:color w:val="auto"/>
          <w:sz w:val="24"/>
          <w:szCs w:val="24"/>
          <w:lang w:val="en-US" w:eastAsia="zh-CN"/>
        </w:rPr>
        <w:t>，</w:t>
      </w:r>
      <w:r>
        <w:rPr>
          <w:rFonts w:hint="eastAsia" w:ascii="宋体" w:hAnsi="宋体" w:eastAsia="宋体" w:cs="Times New Roman"/>
          <w:b/>
          <w:bCs/>
          <w:color w:val="auto"/>
          <w:sz w:val="24"/>
          <w:szCs w:val="24"/>
          <w:lang w:val="en-US" w:eastAsia="zh-CN"/>
        </w:rPr>
        <w:t>详见《供应商须知资料表》</w:t>
      </w:r>
      <w:r>
        <w:rPr>
          <w:rFonts w:hint="eastAsia" w:ascii="宋体" w:hAnsi="宋体" w:eastAsia="宋体" w:cs="Times New Roman"/>
          <w:b w:val="0"/>
          <w:bCs w:val="0"/>
          <w:color w:val="auto"/>
          <w:sz w:val="24"/>
          <w:szCs w:val="24"/>
          <w:lang w:val="en-US" w:eastAsia="zh-CN"/>
        </w:rPr>
        <w:t>。</w:t>
      </w:r>
      <w:r>
        <w:rPr>
          <w:rFonts w:hint="eastAsia" w:ascii="宋体" w:hAnsi="宋体" w:eastAsia="宋体" w:cs="Times New Roman"/>
          <w:color w:val="auto"/>
          <w:sz w:val="24"/>
          <w:szCs w:val="24"/>
          <w:lang w:val="en-US" w:eastAsia="zh-CN"/>
        </w:rPr>
        <w:t>未及时提供纸质响应文件将可能影响合同签订，由此造成的后果及损失供应商自行负责。</w:t>
      </w:r>
    </w:p>
    <w:p w14:paraId="2CA2F180">
      <w:pPr>
        <w:keepNext/>
        <w:keepLines/>
        <w:pageBreakBefore w:val="0"/>
        <w:widowControl w:val="0"/>
        <w:spacing w:before="361" w:after="181" w:line="480" w:lineRule="atLeast"/>
        <w:outlineLvl w:val="1"/>
        <w:rPr>
          <w:rFonts w:hint="eastAsia" w:ascii="Times New Roman" w:hAnsi="Times New Roman"/>
          <w:b/>
          <w:bCs/>
          <w:color w:val="auto"/>
          <w:sz w:val="32"/>
          <w:szCs w:val="32"/>
        </w:rPr>
      </w:pPr>
      <w:bookmarkStart w:id="169" w:name="_Toc513029236"/>
      <w:bookmarkStart w:id="170" w:name="_Toc120614220"/>
      <w:bookmarkStart w:id="171" w:name="_Toc16938552"/>
      <w:bookmarkStart w:id="172" w:name="_Toc20823308"/>
      <w:r>
        <w:rPr>
          <w:rFonts w:hint="eastAsia" w:ascii="Times New Roman" w:hAnsi="Times New Roman"/>
          <w:b/>
          <w:bCs/>
          <w:color w:val="auto"/>
          <w:sz w:val="32"/>
          <w:szCs w:val="32"/>
        </w:rPr>
        <w:t>七、授予合同</w:t>
      </w:r>
      <w:bookmarkEnd w:id="169"/>
      <w:bookmarkEnd w:id="170"/>
      <w:bookmarkEnd w:id="171"/>
      <w:bookmarkEnd w:id="172"/>
    </w:p>
    <w:p w14:paraId="3251FA71">
      <w:pPr>
        <w:keepNext/>
        <w:keepLines/>
        <w:pageBreakBefore w:val="0"/>
        <w:widowControl w:val="0"/>
        <w:spacing w:line="480" w:lineRule="atLeast"/>
        <w:ind w:firstLine="600"/>
        <w:outlineLvl w:val="2"/>
        <w:rPr>
          <w:rFonts w:hint="eastAsia" w:ascii="黑体" w:hAnsi="宋体" w:eastAsia="黑体"/>
          <w:bCs/>
          <w:color w:val="auto"/>
          <w:sz w:val="30"/>
          <w:szCs w:val="30"/>
        </w:rPr>
      </w:pPr>
      <w:bookmarkStart w:id="173" w:name="_Toc16938553"/>
      <w:bookmarkStart w:id="174" w:name="_Toc20823309"/>
      <w:bookmarkStart w:id="175" w:name="_Toc513029237"/>
      <w:r>
        <w:rPr>
          <w:rFonts w:hint="eastAsia" w:ascii="黑体" w:hAnsi="宋体" w:eastAsia="黑体"/>
          <w:bCs/>
          <w:color w:val="auto"/>
          <w:sz w:val="30"/>
          <w:szCs w:val="30"/>
        </w:rPr>
        <w:t>3</w:t>
      </w:r>
      <w:r>
        <w:rPr>
          <w:rFonts w:ascii="黑体" w:hAnsi="宋体" w:eastAsia="黑体"/>
          <w:bCs/>
          <w:color w:val="auto"/>
          <w:sz w:val="30"/>
          <w:szCs w:val="30"/>
        </w:rPr>
        <w:t>1</w:t>
      </w:r>
      <w:r>
        <w:rPr>
          <w:rFonts w:hint="eastAsia" w:ascii="黑体" w:hAnsi="宋体" w:eastAsia="黑体"/>
          <w:bCs/>
          <w:color w:val="auto"/>
          <w:sz w:val="30"/>
          <w:szCs w:val="30"/>
          <w:lang w:eastAsia="zh-CN"/>
        </w:rPr>
        <w:t>、</w:t>
      </w:r>
      <w:r>
        <w:rPr>
          <w:rFonts w:hint="eastAsia" w:ascii="黑体" w:hAnsi="宋体" w:eastAsia="黑体"/>
          <w:bCs/>
          <w:color w:val="auto"/>
          <w:sz w:val="30"/>
          <w:szCs w:val="30"/>
        </w:rPr>
        <w:t xml:space="preserve"> 签订合同</w:t>
      </w:r>
    </w:p>
    <w:p w14:paraId="0B768859">
      <w:pPr>
        <w:pageBreakBefore w:val="0"/>
        <w:widowControl w:val="0"/>
        <w:spacing w:line="480" w:lineRule="atLeast"/>
        <w:ind w:firstLine="600"/>
        <w:rPr>
          <w:rFonts w:hint="eastAsia" w:ascii="宋体" w:hAnsi="宋体"/>
          <w:color w:val="auto"/>
          <w:sz w:val="24"/>
          <w:szCs w:val="24"/>
        </w:rPr>
      </w:pPr>
      <w:r>
        <w:rPr>
          <w:rFonts w:hint="eastAsia" w:ascii="宋体" w:hAnsi="宋体"/>
          <w:bCs/>
          <w:color w:val="auto"/>
          <w:sz w:val="24"/>
          <w:szCs w:val="24"/>
        </w:rPr>
        <w:t>3</w:t>
      </w:r>
      <w:r>
        <w:rPr>
          <w:rFonts w:ascii="宋体" w:hAnsi="宋体"/>
          <w:bCs/>
          <w:color w:val="auto"/>
          <w:sz w:val="24"/>
          <w:szCs w:val="24"/>
        </w:rPr>
        <w:t>1</w:t>
      </w:r>
      <w:r>
        <w:rPr>
          <w:rFonts w:hint="eastAsia" w:ascii="宋体" w:hAnsi="宋体"/>
          <w:color w:val="auto"/>
          <w:sz w:val="24"/>
          <w:szCs w:val="24"/>
        </w:rPr>
        <w:t>.l成交供应商应当在成交通知书发出之日起</w:t>
      </w:r>
      <w:r>
        <w:rPr>
          <w:rFonts w:hint="eastAsia" w:ascii="宋体" w:hAnsi="宋体"/>
          <w:b/>
          <w:bCs/>
          <w:color w:val="auto"/>
          <w:sz w:val="24"/>
          <w:szCs w:val="24"/>
        </w:rPr>
        <w:t>三十日</w:t>
      </w:r>
      <w:r>
        <w:rPr>
          <w:rFonts w:hint="eastAsia" w:ascii="宋体" w:hAnsi="宋体"/>
          <w:color w:val="auto"/>
          <w:sz w:val="24"/>
          <w:szCs w:val="24"/>
        </w:rPr>
        <w:t>内，按照磋商文件确定的事项与采购人签订政府采购合同。</w:t>
      </w:r>
    </w:p>
    <w:p w14:paraId="2B6FDE8D">
      <w:pPr>
        <w:pageBreakBefore w:val="0"/>
        <w:widowControl w:val="0"/>
        <w:spacing w:line="480" w:lineRule="atLeast"/>
        <w:ind w:firstLine="600"/>
        <w:rPr>
          <w:rFonts w:hint="eastAsia" w:ascii="宋体" w:hAnsi="宋体"/>
          <w:color w:val="auto"/>
          <w:sz w:val="24"/>
          <w:szCs w:val="24"/>
        </w:rPr>
      </w:pPr>
      <w:r>
        <w:rPr>
          <w:rFonts w:hint="eastAsia" w:ascii="宋体" w:hAnsi="宋体"/>
          <w:color w:val="auto"/>
          <w:sz w:val="24"/>
          <w:szCs w:val="24"/>
        </w:rPr>
        <w:t>3</w:t>
      </w:r>
      <w:r>
        <w:rPr>
          <w:rFonts w:ascii="宋体" w:hAnsi="宋体"/>
          <w:color w:val="auto"/>
          <w:sz w:val="24"/>
          <w:szCs w:val="24"/>
        </w:rPr>
        <w:t>1</w:t>
      </w:r>
      <w:r>
        <w:rPr>
          <w:rFonts w:hint="eastAsia" w:ascii="宋体" w:hAnsi="宋体"/>
          <w:color w:val="auto"/>
          <w:sz w:val="24"/>
          <w:szCs w:val="24"/>
        </w:rPr>
        <w:t>.2磋商文件、成交供应商的响应文件及磋商过程中有关澄清、承诺文件均应作为合同附件。</w:t>
      </w:r>
    </w:p>
    <w:p w14:paraId="19C6E054">
      <w:pPr>
        <w:pageBreakBefore w:val="0"/>
        <w:widowControl w:val="0"/>
        <w:spacing w:line="480" w:lineRule="atLeast"/>
        <w:ind w:firstLine="600"/>
        <w:rPr>
          <w:rFonts w:hint="eastAsia" w:ascii="宋体" w:hAnsi="宋体"/>
          <w:color w:val="auto"/>
          <w:sz w:val="24"/>
          <w:szCs w:val="24"/>
        </w:rPr>
      </w:pPr>
      <w:r>
        <w:rPr>
          <w:rFonts w:hint="eastAsia" w:ascii="宋体" w:hAnsi="宋体"/>
          <w:color w:val="auto"/>
          <w:sz w:val="24"/>
          <w:szCs w:val="24"/>
        </w:rPr>
        <w:t>3</w:t>
      </w:r>
      <w:r>
        <w:rPr>
          <w:rFonts w:ascii="宋体" w:hAnsi="宋体"/>
          <w:color w:val="auto"/>
          <w:sz w:val="24"/>
          <w:szCs w:val="24"/>
        </w:rPr>
        <w:t>1</w:t>
      </w:r>
      <w:r>
        <w:rPr>
          <w:rFonts w:hint="eastAsia" w:ascii="宋体" w:hAnsi="宋体"/>
          <w:color w:val="auto"/>
          <w:sz w:val="24"/>
          <w:szCs w:val="24"/>
        </w:rPr>
        <w:t>.3 签订合同后，</w:t>
      </w:r>
      <w:r>
        <w:rPr>
          <w:rFonts w:hint="eastAsia" w:ascii="宋体" w:hAnsi="宋体"/>
          <w:b/>
          <w:bCs/>
          <w:i w:val="0"/>
          <w:iCs/>
          <w:color w:val="auto"/>
          <w:sz w:val="24"/>
          <w:szCs w:val="24"/>
          <w:u w:val="none"/>
        </w:rPr>
        <w:t>成交供应商不得将合同标的进行转包</w:t>
      </w:r>
      <w:r>
        <w:rPr>
          <w:rFonts w:hint="eastAsia" w:ascii="宋体" w:hAnsi="宋体"/>
          <w:b w:val="0"/>
          <w:bCs w:val="0"/>
          <w:i w:val="0"/>
          <w:iCs/>
          <w:color w:val="auto"/>
          <w:sz w:val="24"/>
          <w:szCs w:val="24"/>
          <w:u w:val="none"/>
        </w:rPr>
        <w:t>。</w:t>
      </w:r>
      <w:r>
        <w:rPr>
          <w:rFonts w:hint="eastAsia" w:ascii="宋体" w:hAnsi="宋体"/>
          <w:color w:val="auto"/>
          <w:sz w:val="24"/>
          <w:szCs w:val="24"/>
        </w:rPr>
        <w:t>未经采购人同意，成交供应商也不得采用分包形式履行合同,否则采购人有权终止合同。转包或分包造成采购人损失的，成交供应商应承担相应赔偿责任。</w:t>
      </w:r>
    </w:p>
    <w:p w14:paraId="517FBCC2">
      <w:pPr>
        <w:pageBreakBefore w:val="0"/>
        <w:widowControl w:val="0"/>
        <w:spacing w:line="480" w:lineRule="atLeast"/>
        <w:ind w:firstLine="600"/>
        <w:rPr>
          <w:rFonts w:hint="eastAsia" w:ascii="宋体" w:hAnsi="宋体" w:eastAsia="宋体" w:cs="Times New Roman"/>
          <w:color w:val="auto"/>
          <w:sz w:val="24"/>
          <w:szCs w:val="24"/>
        </w:rPr>
      </w:pPr>
      <w:r>
        <w:rPr>
          <w:rFonts w:hint="eastAsia" w:ascii="宋体" w:hAnsi="宋体" w:eastAsia="宋体" w:cs="Times New Roman"/>
          <w:color w:val="auto"/>
          <w:sz w:val="24"/>
          <w:szCs w:val="24"/>
          <w:highlight w:val="none"/>
          <w:lang w:val="en-US" w:eastAsia="zh-CN"/>
        </w:rPr>
        <w:t>31.4</w:t>
      </w:r>
      <w:r>
        <w:rPr>
          <w:rFonts w:hint="eastAsia" w:ascii="宋体" w:hAnsi="宋体" w:eastAsia="宋体" w:cs="Times New Roman"/>
          <w:color w:val="auto"/>
          <w:sz w:val="24"/>
          <w:szCs w:val="24"/>
          <w:highlight w:val="none"/>
        </w:rPr>
        <w:t>成交</w:t>
      </w:r>
      <w:r>
        <w:rPr>
          <w:rFonts w:hint="eastAsia" w:ascii="宋体" w:hAnsi="宋体" w:eastAsia="宋体" w:cs="Times New Roman"/>
          <w:color w:val="auto"/>
          <w:sz w:val="24"/>
          <w:szCs w:val="24"/>
          <w:highlight w:val="none"/>
          <w:lang w:val="en-US" w:eastAsia="zh-CN"/>
        </w:rPr>
        <w:t>供应商</w:t>
      </w:r>
      <w:r>
        <w:rPr>
          <w:rFonts w:hint="eastAsia" w:ascii="宋体" w:hAnsi="宋体" w:eastAsia="宋体" w:cs="Times New Roman"/>
          <w:color w:val="auto"/>
          <w:sz w:val="24"/>
          <w:szCs w:val="24"/>
          <w:highlight w:val="none"/>
        </w:rPr>
        <w:t>因不可抗力导致无法按</w:t>
      </w:r>
      <w:r>
        <w:rPr>
          <w:rFonts w:hint="eastAsia" w:ascii="宋体" w:hAnsi="宋体" w:eastAsia="宋体" w:cs="Times New Roman"/>
          <w:color w:val="auto"/>
          <w:sz w:val="24"/>
          <w:szCs w:val="24"/>
        </w:rPr>
        <w:t>期签订合同的，应当在不可抗力发生之日起5日内提出，并提供书面证据，</w:t>
      </w:r>
      <w:r>
        <w:rPr>
          <w:rFonts w:hint="eastAsia" w:ascii="宋体" w:hAnsi="宋体" w:eastAsia="宋体" w:cs="Times New Roman"/>
          <w:color w:val="auto"/>
          <w:sz w:val="24"/>
          <w:szCs w:val="24"/>
          <w:lang w:eastAsia="zh-CN"/>
        </w:rPr>
        <w:t>采购人</w:t>
      </w:r>
      <w:r>
        <w:rPr>
          <w:rFonts w:hint="eastAsia" w:ascii="宋体" w:hAnsi="宋体" w:eastAsia="宋体" w:cs="Times New Roman"/>
          <w:color w:val="auto"/>
          <w:sz w:val="24"/>
          <w:szCs w:val="24"/>
        </w:rPr>
        <w:t>及成交</w:t>
      </w:r>
      <w:r>
        <w:rPr>
          <w:rFonts w:hint="eastAsia" w:ascii="宋体" w:hAnsi="宋体" w:eastAsia="宋体" w:cs="Times New Roman"/>
          <w:color w:val="auto"/>
          <w:sz w:val="24"/>
          <w:szCs w:val="24"/>
          <w:lang w:val="en-US" w:eastAsia="zh-CN"/>
        </w:rPr>
        <w:t>供应商</w:t>
      </w:r>
      <w:r>
        <w:rPr>
          <w:rFonts w:hint="eastAsia" w:ascii="宋体" w:hAnsi="宋体" w:eastAsia="宋体" w:cs="Times New Roman"/>
          <w:color w:val="auto"/>
          <w:sz w:val="24"/>
          <w:szCs w:val="24"/>
        </w:rPr>
        <w:t>互不承担任何责任及损失。</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rPr>
        <w:t>如成交</w:t>
      </w:r>
      <w:r>
        <w:rPr>
          <w:rFonts w:hint="eastAsia" w:ascii="宋体" w:hAnsi="宋体" w:eastAsia="宋体" w:cs="Times New Roman"/>
          <w:color w:val="auto"/>
          <w:sz w:val="24"/>
          <w:szCs w:val="24"/>
          <w:lang w:val="en-US" w:eastAsia="zh-CN"/>
        </w:rPr>
        <w:t>供应商</w:t>
      </w:r>
      <w:r>
        <w:rPr>
          <w:rFonts w:hint="eastAsia" w:ascii="宋体" w:hAnsi="宋体" w:eastAsia="宋体" w:cs="Times New Roman"/>
          <w:color w:val="auto"/>
          <w:sz w:val="24"/>
          <w:szCs w:val="24"/>
        </w:rPr>
        <w:t>无正当理由未按期签订合同的，视为自动放弃</w:t>
      </w:r>
      <w:r>
        <w:rPr>
          <w:rFonts w:hint="eastAsia" w:ascii="宋体" w:hAnsi="宋体" w:eastAsia="宋体" w:cs="Times New Roman"/>
          <w:color w:val="auto"/>
          <w:sz w:val="24"/>
          <w:szCs w:val="24"/>
          <w:lang w:eastAsia="zh-CN"/>
        </w:rPr>
        <w:t>成交</w:t>
      </w:r>
      <w:r>
        <w:rPr>
          <w:rFonts w:hint="eastAsia" w:ascii="宋体" w:hAnsi="宋体" w:eastAsia="宋体" w:cs="Times New Roman"/>
          <w:color w:val="auto"/>
          <w:sz w:val="24"/>
          <w:szCs w:val="24"/>
        </w:rPr>
        <w:t>资格，</w:t>
      </w:r>
      <w:r>
        <w:rPr>
          <w:rFonts w:hint="eastAsia" w:ascii="宋体" w:hAnsi="宋体" w:eastAsia="宋体" w:cs="Times New Roman"/>
          <w:color w:val="auto"/>
          <w:sz w:val="24"/>
          <w:szCs w:val="24"/>
          <w:lang w:val="en-US" w:eastAsia="zh-CN"/>
        </w:rPr>
        <w:t>本年度将不得再次参加局属维修项目的采购活动。</w:t>
      </w:r>
    </w:p>
    <w:p w14:paraId="4FD26A6D">
      <w:pPr>
        <w:keepNext/>
        <w:keepLines/>
        <w:pageBreakBefore w:val="0"/>
        <w:widowControl w:val="0"/>
        <w:spacing w:line="480" w:lineRule="atLeast"/>
        <w:ind w:firstLine="600"/>
        <w:outlineLvl w:val="2"/>
        <w:rPr>
          <w:rFonts w:hint="default" w:ascii="黑体" w:hAnsi="宋体" w:eastAsia="黑体" w:cs="Times New Roman"/>
          <w:bCs/>
          <w:color w:val="auto"/>
          <w:sz w:val="30"/>
          <w:szCs w:val="30"/>
          <w:lang w:val="en-US" w:eastAsia="zh-CN"/>
        </w:rPr>
      </w:pPr>
      <w:r>
        <w:rPr>
          <w:rFonts w:hint="eastAsia" w:ascii="黑体" w:hAnsi="宋体" w:eastAsia="黑体" w:cs="Times New Roman"/>
          <w:bCs/>
          <w:color w:val="auto"/>
          <w:sz w:val="30"/>
          <w:szCs w:val="30"/>
        </w:rPr>
        <w:t>32、</w:t>
      </w:r>
      <w:r>
        <w:rPr>
          <w:rFonts w:hint="eastAsia" w:ascii="黑体" w:hAnsi="宋体" w:eastAsia="黑体" w:cs="Times New Roman"/>
          <w:bCs/>
          <w:color w:val="auto"/>
          <w:sz w:val="30"/>
          <w:szCs w:val="30"/>
          <w:lang w:val="en-US" w:eastAsia="zh-CN"/>
        </w:rPr>
        <w:t>履约、验收</w:t>
      </w:r>
    </w:p>
    <w:p w14:paraId="6FE9D15C">
      <w:pPr>
        <w:pageBreakBefore w:val="0"/>
        <w:widowControl w:val="0"/>
        <w:spacing w:line="480" w:lineRule="atLeast"/>
        <w:ind w:firstLine="480"/>
        <w:rPr>
          <w:rFonts w:hint="eastAsia" w:ascii="宋体" w:hAnsi="宋体"/>
          <w:color w:val="auto"/>
          <w:sz w:val="24"/>
          <w:szCs w:val="24"/>
        </w:rPr>
      </w:pPr>
      <w:r>
        <w:rPr>
          <w:rFonts w:hint="eastAsia" w:ascii="宋体" w:hAnsi="宋体"/>
          <w:color w:val="auto"/>
          <w:sz w:val="24"/>
          <w:szCs w:val="24"/>
        </w:rPr>
        <w:t>3</w:t>
      </w:r>
      <w:r>
        <w:rPr>
          <w:rFonts w:hint="eastAsia" w:ascii="宋体" w:hAnsi="宋体"/>
          <w:color w:val="auto"/>
          <w:sz w:val="24"/>
          <w:szCs w:val="24"/>
          <w:lang w:val="en-US" w:eastAsia="zh-CN"/>
        </w:rPr>
        <w:t>2</w:t>
      </w:r>
      <w:r>
        <w:rPr>
          <w:rFonts w:hint="eastAsia" w:ascii="宋体" w:hAnsi="宋体"/>
          <w:color w:val="auto"/>
          <w:sz w:val="24"/>
          <w:szCs w:val="24"/>
        </w:rPr>
        <w:t>.1</w:t>
      </w:r>
      <w:r>
        <w:rPr>
          <w:rFonts w:hint="eastAsia" w:ascii="Calibri" w:hAnsi="Calibri" w:eastAsia="宋体" w:cs="Times New Roman"/>
          <w:color w:val="auto"/>
          <w:sz w:val="24"/>
          <w:szCs w:val="22"/>
          <w:highlight w:val="none"/>
        </w:rPr>
        <w:t>采购人提出变更合同内容的，必须由采购人征得</w:t>
      </w:r>
      <w:r>
        <w:rPr>
          <w:rFonts w:hint="eastAsia" w:ascii="Calibri" w:hAnsi="Calibri" w:eastAsia="宋体" w:cs="Times New Roman"/>
          <w:color w:val="auto"/>
          <w:sz w:val="24"/>
          <w:szCs w:val="22"/>
          <w:highlight w:val="none"/>
          <w:lang w:eastAsia="zh-CN"/>
        </w:rPr>
        <w:t>成交供应商</w:t>
      </w:r>
      <w:r>
        <w:rPr>
          <w:rFonts w:hint="eastAsia" w:ascii="Calibri" w:hAnsi="Calibri" w:eastAsia="宋体" w:cs="Times New Roman"/>
          <w:color w:val="auto"/>
          <w:sz w:val="24"/>
          <w:szCs w:val="22"/>
          <w:highlight w:val="none"/>
        </w:rPr>
        <w:t>书面同意，并向上级主管部门提出申请。上级主管部门批复同意后，由采购人和</w:t>
      </w:r>
      <w:r>
        <w:rPr>
          <w:rFonts w:hint="eastAsia" w:ascii="Calibri" w:hAnsi="Calibri" w:eastAsia="宋体" w:cs="Times New Roman"/>
          <w:color w:val="auto"/>
          <w:sz w:val="24"/>
          <w:szCs w:val="22"/>
          <w:highlight w:val="none"/>
          <w:lang w:eastAsia="zh-CN"/>
        </w:rPr>
        <w:t>成交</w:t>
      </w:r>
      <w:r>
        <w:rPr>
          <w:rFonts w:ascii="Calibri" w:hAnsi="Calibri" w:eastAsia="宋体" w:cs="Times New Roman"/>
          <w:color w:val="auto"/>
          <w:sz w:val="24"/>
          <w:szCs w:val="22"/>
          <w:highlight w:val="none"/>
        </w:rPr>
        <w:t>供应商</w:t>
      </w:r>
      <w:r>
        <w:rPr>
          <w:rFonts w:hint="eastAsia" w:ascii="Calibri" w:hAnsi="Calibri" w:eastAsia="宋体" w:cs="Times New Roman"/>
          <w:color w:val="auto"/>
          <w:sz w:val="24"/>
          <w:szCs w:val="22"/>
          <w:highlight w:val="none"/>
        </w:rPr>
        <w:t>共同填写履约变更单。履约变更单一式三份，采购人、</w:t>
      </w:r>
      <w:r>
        <w:rPr>
          <w:rFonts w:hint="eastAsia" w:ascii="Calibri" w:hAnsi="Calibri" w:eastAsia="宋体" w:cs="Times New Roman"/>
          <w:color w:val="auto"/>
          <w:sz w:val="24"/>
          <w:szCs w:val="22"/>
          <w:highlight w:val="none"/>
          <w:lang w:eastAsia="zh-CN"/>
        </w:rPr>
        <w:t>成交</w:t>
      </w:r>
      <w:r>
        <w:rPr>
          <w:rFonts w:ascii="Calibri" w:hAnsi="Calibri" w:eastAsia="宋体" w:cs="Times New Roman"/>
          <w:color w:val="auto"/>
          <w:sz w:val="24"/>
          <w:szCs w:val="22"/>
          <w:highlight w:val="none"/>
        </w:rPr>
        <w:t>供应商</w:t>
      </w:r>
      <w:r>
        <w:rPr>
          <w:rFonts w:hint="eastAsia" w:ascii="Calibri" w:hAnsi="Calibri" w:eastAsia="宋体" w:cs="Times New Roman"/>
          <w:color w:val="auto"/>
          <w:sz w:val="24"/>
          <w:szCs w:val="22"/>
          <w:highlight w:val="none"/>
        </w:rPr>
        <w:t>和采购代理机构各执一份</w:t>
      </w:r>
      <w:r>
        <w:rPr>
          <w:rFonts w:hint="eastAsia" w:ascii="宋体" w:hAnsi="宋体"/>
          <w:color w:val="auto"/>
          <w:sz w:val="24"/>
          <w:szCs w:val="24"/>
        </w:rPr>
        <w:t>。</w:t>
      </w:r>
    </w:p>
    <w:p w14:paraId="1BF1F54C">
      <w:pPr>
        <w:pageBreakBefore w:val="0"/>
        <w:widowControl w:val="0"/>
        <w:spacing w:line="480" w:lineRule="atLeast"/>
        <w:ind w:firstLine="480"/>
        <w:rPr>
          <w:rFonts w:hint="default" w:ascii="Calibri" w:hAnsi="Calibri" w:eastAsia="宋体" w:cs="Times New Roman"/>
          <w:color w:val="auto"/>
          <w:sz w:val="24"/>
          <w:szCs w:val="22"/>
          <w:highlight w:val="none"/>
          <w:lang w:val="en-US" w:eastAsia="zh-CN"/>
        </w:rPr>
      </w:pPr>
      <w:r>
        <w:rPr>
          <w:rFonts w:hint="eastAsia" w:ascii="宋体" w:hAnsi="宋体"/>
          <w:color w:val="auto"/>
          <w:sz w:val="24"/>
          <w:szCs w:val="24"/>
          <w:lang w:val="en-US" w:eastAsia="zh-CN"/>
        </w:rPr>
        <w:t>32.2</w:t>
      </w:r>
      <w:r>
        <w:rPr>
          <w:rFonts w:hint="eastAsia" w:ascii="Calibri" w:hAnsi="Calibri" w:eastAsia="宋体" w:cs="Times New Roman"/>
          <w:color w:val="auto"/>
          <w:sz w:val="24"/>
          <w:szCs w:val="22"/>
          <w:highlight w:val="none"/>
        </w:rPr>
        <w:t>项目履约完成后，按</w:t>
      </w:r>
      <w:r>
        <w:rPr>
          <w:rFonts w:hint="eastAsia" w:ascii="Calibri" w:hAnsi="Calibri" w:eastAsia="宋体" w:cs="Times New Roman"/>
          <w:color w:val="auto"/>
          <w:sz w:val="24"/>
          <w:szCs w:val="22"/>
          <w:highlight w:val="none"/>
          <w:lang w:eastAsia="zh-CN"/>
        </w:rPr>
        <w:t>采购</w:t>
      </w:r>
      <w:r>
        <w:rPr>
          <w:rFonts w:hint="eastAsia" w:ascii="Calibri" w:hAnsi="Calibri" w:eastAsia="宋体" w:cs="Times New Roman"/>
          <w:color w:val="auto"/>
          <w:sz w:val="24"/>
          <w:szCs w:val="22"/>
          <w:highlight w:val="none"/>
        </w:rPr>
        <w:t>文件及合同约定方式进行验收</w:t>
      </w:r>
      <w:r>
        <w:rPr>
          <w:rFonts w:hint="eastAsia" w:ascii="Calibri" w:hAnsi="Calibri" w:eastAsia="宋体" w:cs="Times New Roman"/>
          <w:color w:val="auto"/>
          <w:sz w:val="24"/>
          <w:szCs w:val="22"/>
          <w:highlight w:val="none"/>
          <w:lang w:eastAsia="zh-CN"/>
        </w:rPr>
        <w:t>。</w:t>
      </w:r>
    </w:p>
    <w:p w14:paraId="135218F9">
      <w:pPr>
        <w:pageBreakBefore w:val="0"/>
        <w:widowControl w:val="0"/>
        <w:spacing w:line="480" w:lineRule="atLeast"/>
        <w:ind w:firstLine="480"/>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3</w:t>
      </w:r>
      <w:r>
        <w:rPr>
          <w:rFonts w:hint="eastAsia" w:ascii="宋体" w:hAnsi="宋体" w:cs="Times New Roman"/>
          <w:color w:val="auto"/>
          <w:sz w:val="24"/>
          <w:szCs w:val="24"/>
          <w:lang w:val="en-US" w:eastAsia="zh-CN"/>
        </w:rPr>
        <w:t>2</w:t>
      </w:r>
      <w:r>
        <w:rPr>
          <w:rFonts w:hint="eastAsia" w:ascii="宋体" w:hAnsi="宋体" w:eastAsia="宋体" w:cs="Times New Roman"/>
          <w:color w:val="auto"/>
          <w:sz w:val="24"/>
          <w:szCs w:val="24"/>
          <w:lang w:val="en-US" w:eastAsia="zh-CN"/>
        </w:rPr>
        <w:t>.3</w:t>
      </w:r>
      <w:r>
        <w:rPr>
          <w:rFonts w:hint="eastAsia" w:ascii="Calibri" w:hAnsi="Calibri" w:eastAsia="宋体" w:cs="Times New Roman"/>
          <w:color w:val="auto"/>
          <w:sz w:val="24"/>
          <w:szCs w:val="22"/>
          <w:highlight w:val="none"/>
        </w:rPr>
        <w:t>验收完成后</w:t>
      </w:r>
      <w:r>
        <w:rPr>
          <w:rFonts w:hint="eastAsia" w:ascii="Calibri" w:hAnsi="Calibri" w:eastAsia="宋体" w:cs="Times New Roman"/>
          <w:color w:val="auto"/>
          <w:sz w:val="24"/>
          <w:szCs w:val="22"/>
          <w:highlight w:val="none"/>
          <w:lang w:val="en-US" w:eastAsia="zh-CN"/>
        </w:rPr>
        <w:t>应按采购人要求</w:t>
      </w:r>
      <w:r>
        <w:rPr>
          <w:rFonts w:hint="eastAsia" w:ascii="Calibri" w:hAnsi="Calibri" w:eastAsia="宋体" w:cs="Times New Roman"/>
          <w:color w:val="auto"/>
          <w:sz w:val="24"/>
          <w:szCs w:val="22"/>
          <w:highlight w:val="none"/>
        </w:rPr>
        <w:t>及时进入结账流程</w:t>
      </w:r>
      <w:r>
        <w:rPr>
          <w:rFonts w:hint="eastAsia" w:ascii="Calibri" w:hAnsi="Calibri" w:eastAsia="宋体" w:cs="Times New Roman"/>
          <w:color w:val="auto"/>
          <w:sz w:val="24"/>
          <w:szCs w:val="22"/>
          <w:highlight w:val="none"/>
          <w:lang w:eastAsia="zh-CN"/>
        </w:rPr>
        <w:t>。</w:t>
      </w:r>
      <w:bookmarkEnd w:id="173"/>
      <w:bookmarkEnd w:id="174"/>
      <w:bookmarkEnd w:id="175"/>
    </w:p>
    <w:p w14:paraId="4936A829">
      <w:pPr>
        <w:keepNext/>
        <w:keepLines/>
        <w:pageBreakBefore w:val="0"/>
        <w:widowControl w:val="0"/>
        <w:spacing w:line="480" w:lineRule="atLeast"/>
        <w:ind w:firstLine="600"/>
        <w:outlineLvl w:val="2"/>
        <w:rPr>
          <w:rFonts w:hint="default" w:ascii="黑体" w:hAnsi="宋体" w:eastAsia="黑体"/>
          <w:bCs/>
          <w:color w:val="auto"/>
          <w:sz w:val="30"/>
          <w:szCs w:val="30"/>
          <w:lang w:val="en-US" w:eastAsia="zh-CN"/>
        </w:rPr>
      </w:pPr>
      <w:bookmarkStart w:id="176" w:name="_Toc120614221"/>
      <w:bookmarkStart w:id="177" w:name="_Toc16938558"/>
      <w:bookmarkStart w:id="178" w:name="_Toc479757207"/>
      <w:bookmarkStart w:id="179" w:name="_Toc20823314"/>
      <w:bookmarkStart w:id="180" w:name="_Toc513029242"/>
      <w:r>
        <w:rPr>
          <w:rFonts w:hint="eastAsia" w:ascii="黑体" w:hAnsi="宋体" w:eastAsia="黑体"/>
          <w:bCs/>
          <w:color w:val="auto"/>
          <w:sz w:val="30"/>
          <w:szCs w:val="30"/>
        </w:rPr>
        <w:t>3</w:t>
      </w:r>
      <w:r>
        <w:rPr>
          <w:rFonts w:hint="eastAsia" w:ascii="黑体" w:hAnsi="宋体" w:eastAsia="黑体"/>
          <w:bCs/>
          <w:color w:val="auto"/>
          <w:sz w:val="30"/>
          <w:szCs w:val="30"/>
          <w:lang w:val="en-US" w:eastAsia="zh-CN"/>
        </w:rPr>
        <w:t>3</w:t>
      </w:r>
      <w:r>
        <w:rPr>
          <w:rFonts w:hint="eastAsia" w:ascii="黑体" w:hAnsi="宋体" w:eastAsia="黑体"/>
          <w:bCs/>
          <w:color w:val="auto"/>
          <w:sz w:val="30"/>
          <w:szCs w:val="30"/>
        </w:rPr>
        <w:t>、</w:t>
      </w:r>
      <w:r>
        <w:rPr>
          <w:rFonts w:hint="eastAsia" w:ascii="黑体" w:hAnsi="宋体" w:eastAsia="黑体"/>
          <w:bCs/>
          <w:color w:val="auto"/>
          <w:sz w:val="30"/>
          <w:szCs w:val="30"/>
          <w:lang w:val="en-US" w:eastAsia="zh-CN"/>
        </w:rPr>
        <w:t>需要执行的政府采购政策（包括但不限于）</w:t>
      </w:r>
    </w:p>
    <w:p w14:paraId="01C6EB62">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2"/>
        <w:jc w:val="both"/>
        <w:rPr>
          <w:color w:val="auto"/>
        </w:rPr>
      </w:pPr>
      <w:r>
        <w:rPr>
          <w:rFonts w:ascii="宋体" w:hAnsi="宋体" w:eastAsia="宋体" w:cs="宋体"/>
          <w:b/>
          <w:color w:val="auto"/>
          <w:sz w:val="24"/>
        </w:rPr>
        <w:t>3</w:t>
      </w:r>
      <w:r>
        <w:rPr>
          <w:rFonts w:hint="eastAsia" w:ascii="宋体" w:hAnsi="宋体" w:cs="宋体"/>
          <w:b/>
          <w:color w:val="auto"/>
          <w:sz w:val="24"/>
          <w:lang w:val="en-US" w:eastAsia="zh-CN"/>
        </w:rPr>
        <w:t>3</w:t>
      </w:r>
      <w:r>
        <w:rPr>
          <w:rFonts w:ascii="宋体" w:hAnsi="宋体" w:eastAsia="宋体" w:cs="宋体"/>
          <w:b/>
          <w:color w:val="auto"/>
          <w:sz w:val="24"/>
        </w:rPr>
        <w:t>.1履约资金扶持政策</w:t>
      </w:r>
    </w:p>
    <w:p w14:paraId="63D8D488">
      <w:pPr>
        <w:pageBreakBefore w:val="0"/>
        <w:widowControl w:val="0"/>
        <w:spacing w:line="480" w:lineRule="atLeast"/>
        <w:ind w:firstLine="555"/>
        <w:rPr>
          <w:rFonts w:hint="eastAsia" w:ascii="宋体" w:hAnsi="宋体"/>
          <w:bCs/>
          <w:color w:val="auto"/>
          <w:sz w:val="24"/>
          <w:szCs w:val="24"/>
        </w:rPr>
      </w:pPr>
      <w:r>
        <w:rPr>
          <w:rFonts w:hint="eastAsia" w:ascii="宋体" w:hAnsi="宋体"/>
          <w:bCs/>
          <w:color w:val="auto"/>
          <w:sz w:val="24"/>
          <w:szCs w:val="24"/>
        </w:rPr>
        <w:t>成交供应商可凭政府采购合同办理融资贷款，详情请见江苏政府采购网“政采贷”专栏。</w:t>
      </w:r>
    </w:p>
    <w:p w14:paraId="7FBB1964">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2"/>
        <w:jc w:val="both"/>
        <w:rPr>
          <w:color w:val="auto"/>
        </w:rPr>
      </w:pPr>
      <w:r>
        <w:rPr>
          <w:rFonts w:ascii="宋体" w:hAnsi="宋体" w:eastAsia="宋体" w:cs="宋体"/>
          <w:b/>
          <w:color w:val="auto"/>
          <w:sz w:val="24"/>
        </w:rPr>
        <w:t>3</w:t>
      </w:r>
      <w:r>
        <w:rPr>
          <w:rFonts w:hint="eastAsia" w:ascii="宋体" w:hAnsi="宋体" w:cs="宋体"/>
          <w:b/>
          <w:color w:val="auto"/>
          <w:sz w:val="24"/>
          <w:lang w:val="en-US" w:eastAsia="zh-CN"/>
        </w:rPr>
        <w:t>3</w:t>
      </w:r>
      <w:r>
        <w:rPr>
          <w:rFonts w:ascii="宋体" w:hAnsi="宋体" w:eastAsia="宋体" w:cs="宋体"/>
          <w:b/>
          <w:color w:val="auto"/>
          <w:sz w:val="24"/>
        </w:rPr>
        <w:t>.</w:t>
      </w:r>
      <w:r>
        <w:rPr>
          <w:rFonts w:hint="eastAsia" w:ascii="宋体" w:hAnsi="宋体" w:eastAsia="宋体" w:cs="宋体"/>
          <w:b/>
          <w:color w:val="auto"/>
          <w:sz w:val="24"/>
          <w:lang w:val="en-US" w:eastAsia="zh-CN"/>
        </w:rPr>
        <w:t>2</w:t>
      </w:r>
      <w:r>
        <w:rPr>
          <w:rFonts w:ascii="宋体" w:hAnsi="宋体" w:eastAsia="宋体" w:cs="宋体"/>
          <w:b/>
          <w:color w:val="auto"/>
          <w:sz w:val="24"/>
        </w:rPr>
        <w:t>中小企业、监狱企业及残疾人福利性单位</w:t>
      </w:r>
    </w:p>
    <w:p w14:paraId="3EB6C3CA">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.1中小企业定义：</w:t>
      </w:r>
    </w:p>
    <w:p w14:paraId="46204E42">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248D4BA">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.2供应商提供的货物、工程或者服务符合下列情形的，享受中小企业扶持政策：</w:t>
      </w:r>
    </w:p>
    <w:p w14:paraId="02D35070">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.2.1在货物采购项目中，货物由中小企业制造，即货物由中小企业生产且使用该中小企业商号或者注册商标；</w:t>
      </w:r>
    </w:p>
    <w:p w14:paraId="69E16356">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.2.2在工程采购项目中，工程由中小企业承建，即工程施工单位为中小企业；</w:t>
      </w:r>
    </w:p>
    <w:p w14:paraId="7AAA2BA7">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.2.3在服务采购项目中，服务由中小企业承接，即提供服务的人员为中小企业依照《中华人民共和国劳动合同法》订立劳动合同的从业人员。</w:t>
      </w:r>
    </w:p>
    <w:p w14:paraId="56A8CCB5">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.3在货物采购项目中，供应商提供的货物既有中小企业制造货物，也有大型企业制造货物的，不享受中小企业扶持政策。</w:t>
      </w:r>
    </w:p>
    <w:p w14:paraId="4A2A0039">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.4以联合体形式参加政府采购活动，联合体各方均为中小企业的，联合体视同中小企业。其中，联合体各方均为小微企业的，联合体视同小微企业。</w:t>
      </w:r>
    </w:p>
    <w:p w14:paraId="72C41E01">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125E6A8">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.6残疾人福利单位定义：享受政府采购支持政策的残疾人福利性单位应当同时满足以下条件：</w:t>
      </w:r>
    </w:p>
    <w:p w14:paraId="7DA0A4AE">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.6.1安置的残疾人占本单位在职职工人数的比例不低于25%（含25%），并且安置的残疾人人数不少于10 人（含10 人）；</w:t>
      </w:r>
    </w:p>
    <w:p w14:paraId="0C431E11">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hint="eastAsia" w:ascii="宋体" w:hAnsi="宋体" w:eastAsia="宋体" w:cs="宋体"/>
          <w:color w:val="auto"/>
          <w:sz w:val="24"/>
          <w:lang w:val="en-US" w:eastAsia="zh-CN"/>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.6.2依法与安置的每位残疾人签订了一年以上（含一年）的劳动合同或服务协议；</w:t>
      </w:r>
    </w:p>
    <w:p w14:paraId="5F9AA18F">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.6.3为安置的每位残疾人按月足额缴纳了基本养老保险、基本医疗保险、失业保险、工伤保险和生育保险等社会保险费；</w:t>
      </w:r>
    </w:p>
    <w:p w14:paraId="0A50DA2B">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.6.4通过银行等金融机构向安置的每位残疾人，按月支付了不低于单位所在区县适用的经省级人民政府批准的月最低工资标准的工资；</w:t>
      </w:r>
    </w:p>
    <w:p w14:paraId="453E89DA">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.6.5提供本单位制造的货物、承担的工程或者服务（以下简称产品），或者提供其他残疾人福利性单位制造的货物（不包括使用非残疾人福利性单位注册商标的货物）；</w:t>
      </w:r>
    </w:p>
    <w:p w14:paraId="09EEDD42">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0FCD261">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.7本项目是否专门面向中小企业预留采购份额见第一章《投标邀请》。</w:t>
      </w:r>
    </w:p>
    <w:p w14:paraId="61B0A2A2">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color w:val="auto"/>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.8采购标的对应的中小企业划分标准所属行业见《</w:t>
      </w:r>
      <w:r>
        <w:rPr>
          <w:rFonts w:hint="eastAsia" w:ascii="宋体" w:hAnsi="宋体" w:eastAsia="宋体" w:cs="宋体"/>
          <w:color w:val="auto"/>
          <w:sz w:val="24"/>
          <w:lang w:val="en-US" w:eastAsia="zh-CN"/>
        </w:rPr>
        <w:t>供应商须知资料表</w:t>
      </w:r>
      <w:r>
        <w:rPr>
          <w:rFonts w:ascii="宋体" w:hAnsi="宋体" w:eastAsia="宋体" w:cs="宋体"/>
          <w:color w:val="auto"/>
          <w:sz w:val="24"/>
        </w:rPr>
        <w:t>》。</w:t>
      </w:r>
    </w:p>
    <w:p w14:paraId="5ACB17AF">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0"/>
        <w:jc w:val="both"/>
        <w:rPr>
          <w:rFonts w:ascii="宋体" w:hAnsi="宋体" w:eastAsia="宋体" w:cs="宋体"/>
          <w:color w:val="auto"/>
          <w:sz w:val="24"/>
        </w:rPr>
      </w:pPr>
      <w:r>
        <w:rPr>
          <w:rFonts w:ascii="宋体" w:hAnsi="宋体" w:eastAsia="宋体" w:cs="宋体"/>
          <w:color w:val="auto"/>
          <w:sz w:val="24"/>
        </w:rPr>
        <w:t>3</w:t>
      </w:r>
      <w:r>
        <w:rPr>
          <w:rFonts w:hint="eastAsia" w:ascii="宋体" w:hAnsi="宋体" w:cs="宋体"/>
          <w:color w:val="auto"/>
          <w:sz w:val="24"/>
          <w:lang w:val="en-US" w:eastAsia="zh-CN"/>
        </w:rPr>
        <w:t>3</w:t>
      </w:r>
      <w:r>
        <w:rPr>
          <w:rFonts w:ascii="宋体" w:hAnsi="宋体" w:eastAsia="宋体" w:cs="宋体"/>
          <w:color w:val="auto"/>
          <w:sz w:val="24"/>
        </w:rPr>
        <w:t>.</w:t>
      </w:r>
      <w:r>
        <w:rPr>
          <w:rFonts w:hint="eastAsia" w:ascii="宋体" w:hAnsi="宋体" w:eastAsia="宋体" w:cs="宋体"/>
          <w:color w:val="auto"/>
          <w:sz w:val="24"/>
          <w:lang w:val="en-US" w:eastAsia="zh-CN"/>
        </w:rPr>
        <w:t>2</w:t>
      </w:r>
      <w:r>
        <w:rPr>
          <w:rFonts w:ascii="宋体" w:hAnsi="宋体" w:eastAsia="宋体" w:cs="宋体"/>
          <w:color w:val="auto"/>
          <w:sz w:val="24"/>
        </w:rPr>
        <w:t>.9小微企业价格评审优惠的政策调整：见第五章《评标方法和评标标准》。</w:t>
      </w:r>
    </w:p>
    <w:p w14:paraId="08465571">
      <w:pPr>
        <w:pageBreakBefore w:val="0"/>
        <w:widowControl w:val="0"/>
        <w:pBdr>
          <w:top w:val="none" w:color="000000" w:sz="0" w:space="0"/>
          <w:left w:val="none" w:color="000000" w:sz="0" w:space="0"/>
          <w:bottom w:val="none" w:color="000000" w:sz="0" w:space="0"/>
          <w:right w:val="none" w:color="000000" w:sz="0" w:space="0"/>
        </w:pBdr>
        <w:spacing w:line="480" w:lineRule="atLeast"/>
        <w:ind w:left="0" w:right="0" w:firstLine="482"/>
        <w:jc w:val="both"/>
        <w:rPr>
          <w:rFonts w:ascii="宋体" w:hAnsi="宋体" w:eastAsia="宋体" w:cs="宋体"/>
          <w:b/>
          <w:color w:val="auto"/>
          <w:sz w:val="24"/>
        </w:rPr>
      </w:pPr>
      <w:r>
        <w:rPr>
          <w:rFonts w:hint="eastAsia" w:ascii="宋体" w:hAnsi="宋体" w:eastAsia="宋体" w:cs="宋体"/>
          <w:b/>
          <w:color w:val="auto"/>
          <w:sz w:val="24"/>
          <w:lang w:val="en-US" w:eastAsia="zh-CN"/>
        </w:rPr>
        <w:t>33.3</w:t>
      </w:r>
      <w:r>
        <w:rPr>
          <w:rFonts w:hint="eastAsia" w:ascii="宋体" w:hAnsi="宋体" w:eastAsia="宋体" w:cs="宋体"/>
          <w:b/>
          <w:color w:val="auto"/>
          <w:sz w:val="24"/>
        </w:rPr>
        <w:t xml:space="preserve"> 绿色采购政策</w:t>
      </w:r>
    </w:p>
    <w:p w14:paraId="6247D146">
      <w:pPr>
        <w:spacing w:line="480" w:lineRule="exact"/>
        <w:ind w:firstLine="1031"/>
        <w:rPr>
          <w:rFonts w:ascii="宋体" w:hAnsi="宋体"/>
          <w:b/>
          <w:color w:val="auto"/>
          <w:sz w:val="24"/>
          <w:highlight w:val="none"/>
        </w:rPr>
      </w:pPr>
      <w:r>
        <w:rPr>
          <w:rFonts w:hint="eastAsia" w:ascii="宋体" w:hAnsi="宋体" w:eastAsia="宋体" w:cs="宋体"/>
          <w:b/>
          <w:bCs/>
          <w:color w:val="auto"/>
          <w:sz w:val="24"/>
          <w:highlight w:val="none"/>
          <w:lang w:val="en-US" w:eastAsia="zh-CN"/>
        </w:rPr>
        <w:t>33.3.1</w:t>
      </w:r>
      <w:r>
        <w:rPr>
          <w:rFonts w:hint="eastAsia"/>
          <w:color w:val="auto"/>
          <w:sz w:val="24"/>
          <w:highlight w:val="none"/>
        </w:rPr>
        <w:t xml:space="preserve">  </w:t>
      </w:r>
      <w:r>
        <w:rPr>
          <w:rFonts w:hint="eastAsia" w:ascii="宋体" w:hAnsi="宋体"/>
          <w:b/>
          <w:color w:val="auto"/>
          <w:sz w:val="24"/>
          <w:highlight w:val="none"/>
        </w:rPr>
        <w:t xml:space="preserve">绿色数据中心政策 </w:t>
      </w:r>
    </w:p>
    <w:p w14:paraId="2EC31402">
      <w:pPr>
        <w:spacing w:line="480" w:lineRule="exact"/>
        <w:ind w:left="1197" w:firstLine="480"/>
        <w:rPr>
          <w:rFonts w:ascii="宋体" w:hAnsi="宋体"/>
          <w:color w:val="auto"/>
          <w:sz w:val="24"/>
          <w:highlight w:val="none"/>
        </w:rPr>
      </w:pPr>
      <w:r>
        <w:rPr>
          <w:rFonts w:hint="eastAsia" w:ascii="宋体" w:hAnsi="宋体"/>
          <w:color w:val="auto"/>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A40DF2C">
      <w:pPr>
        <w:spacing w:line="480" w:lineRule="exact"/>
        <w:ind w:firstLine="1031"/>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33.3.2 推广应用绿色建材</w:t>
      </w:r>
    </w:p>
    <w:p w14:paraId="240EC777">
      <w:pPr>
        <w:spacing w:line="480" w:lineRule="exact"/>
        <w:ind w:left="1197"/>
        <w:rPr>
          <w:rFonts w:ascii="宋体" w:hAnsi="宋体"/>
          <w:color w:val="auto"/>
          <w:sz w:val="24"/>
          <w:highlight w:val="none"/>
        </w:rPr>
      </w:pPr>
      <w:r>
        <w:rPr>
          <w:rFonts w:hint="eastAsia" w:ascii="宋体" w:hAnsi="宋体"/>
          <w:color w:val="auto"/>
          <w:sz w:val="24"/>
          <w:highlight w:val="none"/>
        </w:rPr>
        <w:t>采购人实施政府采购工程项目，要按照《常州市政府采购支持绿色建材促进建筑品质提升试点工作方案》（</w:t>
      </w:r>
      <w:r>
        <w:rPr>
          <w:rFonts w:hint="eastAsia"/>
          <w:color w:val="auto"/>
          <w:sz w:val="24"/>
          <w:highlight w:val="none"/>
        </w:rPr>
        <w:t>常财购</w:t>
      </w:r>
      <w:r>
        <w:rPr>
          <w:color w:val="auto"/>
          <w:sz w:val="24"/>
          <w:highlight w:val="none"/>
        </w:rPr>
        <w:t>〔20</w:t>
      </w:r>
      <w:r>
        <w:rPr>
          <w:rFonts w:hint="eastAsia"/>
          <w:color w:val="auto"/>
          <w:sz w:val="24"/>
          <w:highlight w:val="none"/>
        </w:rPr>
        <w:t>23</w:t>
      </w:r>
      <w:r>
        <w:rPr>
          <w:color w:val="auto"/>
          <w:sz w:val="24"/>
          <w:highlight w:val="none"/>
        </w:rPr>
        <w:t>〕</w:t>
      </w:r>
      <w:r>
        <w:rPr>
          <w:rFonts w:hint="eastAsia"/>
          <w:color w:val="auto"/>
          <w:sz w:val="24"/>
          <w:highlight w:val="none"/>
        </w:rPr>
        <w:t>18</w:t>
      </w:r>
      <w:r>
        <w:rPr>
          <w:color w:val="auto"/>
          <w:sz w:val="24"/>
          <w:highlight w:val="none"/>
        </w:rPr>
        <w:t xml:space="preserve"> 号</w:t>
      </w:r>
      <w:r>
        <w:rPr>
          <w:rFonts w:hint="eastAsia" w:ascii="宋体" w:hAnsi="宋体"/>
          <w:color w:val="auto"/>
          <w:sz w:val="24"/>
          <w:highlight w:val="none"/>
        </w:rPr>
        <w:t>）总体要求，落实《绿色建筑和绿色建材政府采购需求标准》（</w:t>
      </w:r>
      <w:r>
        <w:rPr>
          <w:color w:val="auto"/>
          <w:sz w:val="24"/>
          <w:highlight w:val="none"/>
        </w:rPr>
        <w:t>财库〔20</w:t>
      </w:r>
      <w:r>
        <w:rPr>
          <w:rFonts w:hint="eastAsia"/>
          <w:color w:val="auto"/>
          <w:sz w:val="24"/>
          <w:highlight w:val="none"/>
        </w:rPr>
        <w:t>22</w:t>
      </w:r>
      <w:r>
        <w:rPr>
          <w:color w:val="auto"/>
          <w:sz w:val="24"/>
          <w:highlight w:val="none"/>
        </w:rPr>
        <w:t>〕</w:t>
      </w:r>
      <w:r>
        <w:rPr>
          <w:rFonts w:hint="eastAsia"/>
          <w:color w:val="auto"/>
          <w:sz w:val="24"/>
          <w:highlight w:val="none"/>
        </w:rPr>
        <w:t>35</w:t>
      </w:r>
      <w:r>
        <w:rPr>
          <w:color w:val="auto"/>
          <w:sz w:val="24"/>
          <w:highlight w:val="none"/>
        </w:rPr>
        <w:t xml:space="preserve"> 号</w:t>
      </w:r>
      <w:r>
        <w:rPr>
          <w:rFonts w:hint="eastAsia" w:ascii="宋体" w:hAnsi="宋体"/>
          <w:color w:val="auto"/>
          <w:sz w:val="24"/>
          <w:highlight w:val="none"/>
        </w:rPr>
        <w:t>）和《政府采购支持绿色建材促进建筑品质提升政策项目实施指南》（财办库</w:t>
      </w:r>
      <w:r>
        <w:rPr>
          <w:color w:val="auto"/>
          <w:sz w:val="24"/>
          <w:highlight w:val="none"/>
        </w:rPr>
        <w:t>〔20</w:t>
      </w:r>
      <w:r>
        <w:rPr>
          <w:rFonts w:hint="eastAsia"/>
          <w:color w:val="auto"/>
          <w:sz w:val="24"/>
          <w:highlight w:val="none"/>
        </w:rPr>
        <w:t>23</w:t>
      </w:r>
      <w:r>
        <w:rPr>
          <w:color w:val="auto"/>
          <w:sz w:val="24"/>
          <w:highlight w:val="none"/>
        </w:rPr>
        <w:t>〕</w:t>
      </w:r>
      <w:r>
        <w:rPr>
          <w:rFonts w:hint="eastAsia"/>
          <w:color w:val="auto"/>
          <w:sz w:val="24"/>
          <w:highlight w:val="none"/>
        </w:rPr>
        <w:t>52</w:t>
      </w:r>
      <w:r>
        <w:rPr>
          <w:color w:val="auto"/>
          <w:sz w:val="24"/>
          <w:highlight w:val="none"/>
        </w:rPr>
        <w:t xml:space="preserve"> 号</w:t>
      </w:r>
      <w:r>
        <w:rPr>
          <w:rFonts w:hint="eastAsia" w:ascii="宋体" w:hAnsi="宋体"/>
          <w:color w:val="auto"/>
          <w:sz w:val="24"/>
          <w:highlight w:val="none"/>
        </w:rPr>
        <w:t>）,依据相关需求标准确定采购需求，在采购文件和采购合同中载明具体需求、履约验收条款和违约责任。</w:t>
      </w:r>
    </w:p>
    <w:p w14:paraId="00FB4418">
      <w:pPr>
        <w:spacing w:line="480" w:lineRule="exact"/>
        <w:ind w:firstLine="1031"/>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33.3.3 优先使用低挥发性有机化合物产品</w:t>
      </w:r>
    </w:p>
    <w:p w14:paraId="738810E7">
      <w:pPr>
        <w:spacing w:line="480" w:lineRule="exact"/>
        <w:ind w:left="1079" w:hanging="600"/>
        <w:rPr>
          <w:rFonts w:ascii="宋体" w:hAnsi="宋体"/>
          <w:color w:val="auto"/>
          <w:sz w:val="24"/>
          <w:highlight w:val="none"/>
        </w:rPr>
      </w:pPr>
      <w:r>
        <w:rPr>
          <w:rFonts w:hint="eastAsia"/>
          <w:color w:val="auto"/>
          <w:sz w:val="24"/>
          <w:highlight w:val="none"/>
        </w:rPr>
        <w:t xml:space="preserve">     </w:t>
      </w:r>
      <w:r>
        <w:rPr>
          <w:rFonts w:hint="eastAsia" w:ascii="宋体" w:hAnsi="宋体"/>
          <w:color w:val="auto"/>
          <w:sz w:val="24"/>
          <w:highlight w:val="none"/>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20FC075D">
      <w:pPr>
        <w:tabs>
          <w:tab w:val="left" w:pos="900"/>
          <w:tab w:val="left" w:pos="1134"/>
          <w:tab w:val="left" w:pos="1589"/>
          <w:tab w:val="left" w:pos="5521"/>
        </w:tabs>
        <w:spacing w:line="360" w:lineRule="auto"/>
        <w:ind w:firstLine="480"/>
        <w:jc w:val="center"/>
        <w:outlineLvl w:val="0"/>
        <w:rPr>
          <w:rFonts w:hint="eastAsia" w:ascii="黑体" w:hAnsi="Arial" w:eastAsia="黑体" w:cs="Arial"/>
          <w:b/>
          <w:bCs/>
          <w:color w:val="auto"/>
          <w:sz w:val="44"/>
          <w:szCs w:val="44"/>
        </w:rPr>
      </w:pPr>
      <w:r>
        <w:rPr>
          <w:rFonts w:hint="eastAsia" w:ascii="黑体" w:hAnsi="Arial" w:eastAsia="黑体" w:cs="Arial"/>
          <w:b/>
          <w:bCs/>
          <w:color w:val="auto"/>
          <w:sz w:val="44"/>
          <w:szCs w:val="44"/>
        </w:rPr>
        <w:br w:type="page" w:clear="all"/>
      </w:r>
      <w:bookmarkStart w:id="181" w:name="_Toc29810"/>
      <w:r>
        <w:rPr>
          <w:rFonts w:hint="eastAsia" w:ascii="黑体" w:hAnsi="Arial" w:eastAsia="黑体" w:cs="Arial"/>
          <w:b/>
          <w:bCs/>
          <w:color w:val="auto"/>
          <w:sz w:val="44"/>
          <w:szCs w:val="44"/>
        </w:rPr>
        <w:t>第三章  合同</w:t>
      </w:r>
      <w:bookmarkEnd w:id="176"/>
      <w:bookmarkEnd w:id="177"/>
      <w:bookmarkEnd w:id="178"/>
      <w:bookmarkEnd w:id="179"/>
      <w:bookmarkEnd w:id="180"/>
      <w:r>
        <w:rPr>
          <w:rFonts w:hint="eastAsia" w:ascii="黑体" w:hAnsi="Arial" w:eastAsia="黑体" w:cs="Arial"/>
          <w:b/>
          <w:bCs/>
          <w:color w:val="auto"/>
          <w:sz w:val="44"/>
          <w:szCs w:val="44"/>
        </w:rPr>
        <w:t>文本</w:t>
      </w:r>
      <w:bookmarkEnd w:id="181"/>
    </w:p>
    <w:p w14:paraId="74C71C86">
      <w:pPr>
        <w:spacing w:line="500" w:lineRule="exact"/>
        <w:jc w:val="center"/>
        <w:rPr>
          <w:rFonts w:hint="eastAsia" w:ascii="宋体" w:hAnsi="宋体" w:eastAsia="宋体"/>
          <w:b w:val="0"/>
          <w:bCs/>
          <w:color w:val="auto"/>
          <w:sz w:val="21"/>
          <w:szCs w:val="21"/>
          <w:lang w:eastAsia="zh-CN"/>
        </w:rPr>
      </w:pPr>
      <w:bookmarkStart w:id="182" w:name="_Toc513029243"/>
      <w:bookmarkStart w:id="183" w:name="_Toc16938559"/>
      <w:bookmarkStart w:id="184" w:name="_Toc20823315"/>
      <w:r>
        <w:rPr>
          <w:rFonts w:hint="eastAsia" w:ascii="宋体" w:hAnsi="宋体"/>
          <w:b w:val="0"/>
          <w:bCs/>
          <w:color w:val="auto"/>
          <w:sz w:val="21"/>
          <w:szCs w:val="21"/>
          <w:lang w:eastAsia="zh-CN"/>
        </w:rPr>
        <w:t>（</w:t>
      </w:r>
      <w:r>
        <w:rPr>
          <w:rFonts w:hint="eastAsia" w:ascii="宋体" w:hAnsi="宋体"/>
          <w:b w:val="0"/>
          <w:bCs/>
          <w:color w:val="auto"/>
          <w:sz w:val="21"/>
          <w:szCs w:val="21"/>
        </w:rPr>
        <w:t>以下为成交后签定本项目合同的通用条款，成交供应商不得提出实质性的修改。</w:t>
      </w:r>
      <w:r>
        <w:rPr>
          <w:rFonts w:hint="eastAsia" w:ascii="宋体" w:hAnsi="宋体"/>
          <w:b w:val="0"/>
          <w:bCs/>
          <w:color w:val="auto"/>
          <w:sz w:val="21"/>
          <w:szCs w:val="21"/>
          <w:lang w:eastAsia="zh-CN"/>
        </w:rPr>
        <w:t>）</w:t>
      </w:r>
      <w:bookmarkEnd w:id="182"/>
      <w:bookmarkEnd w:id="183"/>
      <w:bookmarkEnd w:id="184"/>
    </w:p>
    <w:p w14:paraId="710DFC36">
      <w:pPr>
        <w:keepNext/>
        <w:keepLines/>
        <w:widowControl w:val="0"/>
        <w:tabs>
          <w:tab w:val="left" w:pos="0"/>
        </w:tabs>
        <w:spacing w:before="260" w:after="260" w:line="416" w:lineRule="auto"/>
        <w:jc w:val="center"/>
        <w:outlineLvl w:val="1"/>
        <w:rPr>
          <w:rFonts w:hint="eastAsia" w:ascii="Arial" w:hAnsi="Arial" w:eastAsia="幼圆" w:cs="Arial"/>
          <w:b/>
          <w:bCs w:val="0"/>
          <w:color w:val="auto"/>
          <w:sz w:val="30"/>
          <w:szCs w:val="30"/>
          <w:highlight w:val="none"/>
          <w:lang w:val="en-US" w:eastAsia="zh-CN" w:bidi="ar-SA"/>
        </w:rPr>
      </w:pPr>
      <w:bookmarkStart w:id="185" w:name="_Toc29647"/>
      <w:bookmarkStart w:id="186" w:name="_Toc23706"/>
      <w:bookmarkStart w:id="187" w:name="_Toc71553155"/>
      <w:bookmarkStart w:id="188" w:name="_Toc6861"/>
      <w:bookmarkStart w:id="189" w:name="_Hlt16619350"/>
      <w:bookmarkStart w:id="190" w:name="_Toc20823346"/>
      <w:bookmarkStart w:id="191" w:name="_Toc16938590"/>
      <w:bookmarkStart w:id="192" w:name="_Toc120614244"/>
      <w:bookmarkStart w:id="193" w:name="_Toc479757211"/>
      <w:bookmarkStart w:id="194" w:name="_Toc462564139"/>
      <w:r>
        <w:rPr>
          <w:rFonts w:hint="eastAsia" w:ascii="Arial" w:hAnsi="Arial" w:eastAsia="幼圆" w:cs="Arial"/>
          <w:b/>
          <w:bCs w:val="0"/>
          <w:color w:val="auto"/>
          <w:sz w:val="30"/>
          <w:szCs w:val="30"/>
          <w:highlight w:val="none"/>
          <w:lang w:val="en-US" w:eastAsia="zh-CN" w:bidi="ar-SA"/>
        </w:rPr>
        <w:t>一、校舍维修项目施工合同</w:t>
      </w:r>
      <w:bookmarkEnd w:id="185"/>
    </w:p>
    <w:p w14:paraId="474B1823">
      <w:pPr>
        <w:spacing w:before="120" w:after="120" w:line="360" w:lineRule="auto"/>
        <w:rPr>
          <w:rFonts w:ascii="宋体" w:hAnsi="宋体" w:cs="Courier New"/>
          <w:color w:val="auto"/>
          <w:sz w:val="21"/>
          <w:szCs w:val="21"/>
        </w:rPr>
      </w:pPr>
      <w:r>
        <w:rPr>
          <w:rFonts w:ascii="宋体" w:hAnsi="宋体" w:cs="Courier New"/>
          <w:color w:val="auto"/>
          <w:sz w:val="21"/>
          <w:szCs w:val="21"/>
        </w:rPr>
        <w:t xml:space="preserve">项目名称： ****                                    </w:t>
      </w:r>
    </w:p>
    <w:p w14:paraId="010E4383">
      <w:pPr>
        <w:spacing w:before="120" w:after="120" w:line="360" w:lineRule="auto"/>
        <w:rPr>
          <w:rFonts w:ascii="宋体" w:hAnsi="宋体" w:cs="Courier New"/>
          <w:color w:val="auto"/>
          <w:sz w:val="21"/>
          <w:szCs w:val="21"/>
        </w:rPr>
      </w:pPr>
      <w:r>
        <w:rPr>
          <w:rFonts w:ascii="宋体" w:hAnsi="宋体" w:cs="Courier New"/>
          <w:color w:val="auto"/>
          <w:sz w:val="21"/>
          <w:szCs w:val="21"/>
        </w:rPr>
        <w:t>项目编号：</w:t>
      </w:r>
      <w:r>
        <w:rPr>
          <w:rFonts w:hint="eastAsia" w:ascii="宋体" w:hAnsi="宋体" w:cs="Courier New"/>
          <w:color w:val="auto"/>
          <w:sz w:val="21"/>
          <w:szCs w:val="21"/>
        </w:rPr>
        <w:t>*</w:t>
      </w:r>
      <w:r>
        <w:rPr>
          <w:rFonts w:ascii="宋体" w:hAnsi="宋体" w:cs="Courier New"/>
          <w:color w:val="auto"/>
          <w:sz w:val="21"/>
          <w:szCs w:val="21"/>
        </w:rPr>
        <w:t>**</w:t>
      </w:r>
    </w:p>
    <w:p w14:paraId="2BD9B858">
      <w:pPr>
        <w:spacing w:before="120" w:after="120" w:line="360" w:lineRule="auto"/>
        <w:rPr>
          <w:rFonts w:hint="eastAsia" w:ascii="宋体" w:hAnsi="宋体" w:cs="Courier New"/>
          <w:color w:val="auto"/>
          <w:sz w:val="21"/>
          <w:szCs w:val="21"/>
        </w:rPr>
      </w:pPr>
      <w:r>
        <w:rPr>
          <w:rFonts w:hint="eastAsia" w:ascii="宋体" w:hAnsi="宋体" w:cs="Courier New"/>
          <w:color w:val="auto"/>
          <w:sz w:val="21"/>
          <w:szCs w:val="21"/>
        </w:rPr>
        <w:t>分包号</w:t>
      </w:r>
      <w:r>
        <w:rPr>
          <w:rFonts w:hint="eastAsia" w:ascii="宋体" w:hAnsi="宋体" w:cs="Courier New"/>
          <w:color w:val="auto"/>
          <w:sz w:val="21"/>
          <w:szCs w:val="21"/>
          <w:lang w:eastAsia="zh-CN"/>
        </w:rPr>
        <w:t>（</w:t>
      </w:r>
      <w:r>
        <w:rPr>
          <w:rFonts w:hint="eastAsia" w:ascii="宋体" w:hAnsi="宋体" w:cs="Courier New"/>
          <w:color w:val="auto"/>
          <w:sz w:val="21"/>
          <w:szCs w:val="21"/>
          <w:lang w:val="en-US" w:eastAsia="zh-CN"/>
        </w:rPr>
        <w:t>如有</w:t>
      </w:r>
      <w:r>
        <w:rPr>
          <w:rFonts w:hint="eastAsia" w:ascii="宋体" w:hAnsi="宋体" w:cs="Courier New"/>
          <w:color w:val="auto"/>
          <w:sz w:val="21"/>
          <w:szCs w:val="21"/>
          <w:lang w:eastAsia="zh-CN"/>
        </w:rPr>
        <w:t>）</w:t>
      </w:r>
      <w:r>
        <w:rPr>
          <w:rFonts w:hint="eastAsia" w:ascii="宋体" w:hAnsi="宋体" w:cs="Courier New"/>
          <w:color w:val="auto"/>
          <w:sz w:val="21"/>
          <w:szCs w:val="21"/>
        </w:rPr>
        <w:t>：*</w:t>
      </w:r>
      <w:r>
        <w:rPr>
          <w:rFonts w:ascii="宋体" w:hAnsi="宋体" w:cs="Courier New"/>
          <w:color w:val="auto"/>
          <w:sz w:val="21"/>
          <w:szCs w:val="21"/>
        </w:rPr>
        <w:t>**</w:t>
      </w:r>
    </w:p>
    <w:p w14:paraId="27CF84DF">
      <w:pPr>
        <w:spacing w:before="120" w:after="120" w:line="360" w:lineRule="auto"/>
        <w:rPr>
          <w:rFonts w:ascii="宋体" w:hAnsi="宋体" w:cs="Courier New"/>
          <w:color w:val="auto"/>
          <w:sz w:val="21"/>
          <w:szCs w:val="21"/>
        </w:rPr>
      </w:pPr>
      <w:r>
        <w:rPr>
          <w:rFonts w:ascii="宋体" w:hAnsi="宋体" w:cs="Courier New"/>
          <w:color w:val="auto"/>
          <w:sz w:val="21"/>
          <w:szCs w:val="21"/>
        </w:rPr>
        <w:t>甲方（</w:t>
      </w:r>
      <w:r>
        <w:rPr>
          <w:rFonts w:hint="eastAsia" w:ascii="宋体" w:hAnsi="宋体" w:cs="Courier New"/>
          <w:color w:val="auto"/>
          <w:sz w:val="21"/>
          <w:szCs w:val="21"/>
          <w:lang w:val="en-US" w:eastAsia="zh-CN"/>
        </w:rPr>
        <w:t>采购人</w:t>
      </w:r>
      <w:r>
        <w:rPr>
          <w:rFonts w:ascii="宋体" w:hAnsi="宋体" w:cs="Courier New"/>
          <w:color w:val="auto"/>
          <w:sz w:val="21"/>
          <w:szCs w:val="21"/>
        </w:rPr>
        <w:t>）：</w:t>
      </w:r>
    </w:p>
    <w:p w14:paraId="749CFDF5">
      <w:pPr>
        <w:spacing w:before="120" w:after="120" w:line="360" w:lineRule="auto"/>
        <w:rPr>
          <w:rFonts w:hint="eastAsia" w:ascii="宋体" w:hAnsi="宋体" w:cs="Courier New"/>
          <w:color w:val="auto"/>
          <w:sz w:val="21"/>
          <w:szCs w:val="21"/>
          <w:lang w:val="en-US" w:eastAsia="zh-CN"/>
        </w:rPr>
      </w:pPr>
      <w:r>
        <w:rPr>
          <w:rFonts w:ascii="宋体" w:hAnsi="宋体" w:cs="Courier New"/>
          <w:color w:val="auto"/>
          <w:sz w:val="21"/>
          <w:szCs w:val="21"/>
        </w:rPr>
        <w:t>乙方（</w:t>
      </w:r>
      <w:r>
        <w:rPr>
          <w:rFonts w:hint="eastAsia" w:ascii="宋体" w:hAnsi="宋体" w:cs="Courier New"/>
          <w:color w:val="auto"/>
          <w:sz w:val="21"/>
          <w:szCs w:val="21"/>
          <w:lang w:val="en-US" w:eastAsia="zh-CN"/>
        </w:rPr>
        <w:t>施工单位</w:t>
      </w:r>
      <w:r>
        <w:rPr>
          <w:rFonts w:ascii="宋体" w:hAnsi="宋体" w:cs="Courier New"/>
          <w:color w:val="auto"/>
          <w:sz w:val="21"/>
          <w:szCs w:val="21"/>
        </w:rPr>
        <w:t>）：</w:t>
      </w:r>
      <w:r>
        <w:rPr>
          <w:rFonts w:hint="eastAsia" w:ascii="宋体" w:hAnsi="宋体" w:cs="Courier New"/>
          <w:color w:val="auto"/>
          <w:sz w:val="21"/>
          <w:szCs w:val="21"/>
          <w:lang w:val="en-US" w:eastAsia="zh-CN"/>
        </w:rPr>
        <w:t xml:space="preserve"> </w:t>
      </w:r>
    </w:p>
    <w:p w14:paraId="2B306D0E">
      <w:pPr>
        <w:spacing w:before="120" w:after="120" w:line="360" w:lineRule="auto"/>
        <w:rPr>
          <w:rFonts w:hint="default" w:ascii="宋体" w:hAnsi="宋体" w:cs="Courier New"/>
          <w:color w:val="auto"/>
          <w:sz w:val="21"/>
          <w:szCs w:val="21"/>
          <w:lang w:val="en-US" w:eastAsia="zh-CN"/>
        </w:rPr>
      </w:pPr>
      <w:r>
        <w:rPr>
          <w:rFonts w:hint="eastAsia" w:ascii="宋体" w:hAnsi="宋体" w:cs="Courier New"/>
          <w:color w:val="auto"/>
          <w:sz w:val="21"/>
          <w:szCs w:val="21"/>
          <w:lang w:val="en-US" w:eastAsia="zh-CN"/>
        </w:rPr>
        <w:t>合同签订时间：     年   月   日</w:t>
      </w:r>
    </w:p>
    <w:p w14:paraId="683A9112">
      <w:pPr>
        <w:keepNext w:val="0"/>
        <w:keepLines w:val="0"/>
        <w:pageBreakBefore w:val="0"/>
        <w:widowControl w:val="0"/>
        <w:spacing w:before="120" w:after="120" w:line="360" w:lineRule="auto"/>
        <w:ind w:firstLine="420"/>
        <w:rPr>
          <w:rFonts w:ascii="宋体" w:hAnsi="宋体" w:cs="Courier New"/>
          <w:b/>
          <w:color w:val="auto"/>
          <w:sz w:val="21"/>
          <w:szCs w:val="21"/>
        </w:rPr>
      </w:pPr>
      <w:r>
        <w:rPr>
          <w:rFonts w:ascii="宋体" w:hAnsi="宋体" w:cs="Courier New"/>
          <w:color w:val="auto"/>
          <w:sz w:val="21"/>
          <w:szCs w:val="21"/>
        </w:rPr>
        <w:t>甲、乙双方根据</w:t>
      </w:r>
      <w:r>
        <w:rPr>
          <w:rFonts w:hint="eastAsia" w:ascii="宋体" w:hAnsi="宋体" w:cs="Courier New"/>
          <w:color w:val="auto"/>
          <w:sz w:val="21"/>
          <w:szCs w:val="21"/>
          <w:lang w:val="en-US" w:eastAsia="zh-CN"/>
        </w:rPr>
        <w:t>常州市教育基本建设与装备管理中心代理的</w:t>
      </w:r>
      <w:r>
        <w:rPr>
          <w:rFonts w:hint="eastAsia" w:ascii="宋体" w:hAnsi="宋体" w:cs="Courier New"/>
          <w:color w:val="auto"/>
          <w:sz w:val="21"/>
          <w:szCs w:val="21"/>
          <w:u w:val="single"/>
          <w:lang w:val="en-US" w:eastAsia="zh-CN"/>
        </w:rPr>
        <w:t xml:space="preserve">（项目名称、项目编号）     </w:t>
      </w:r>
      <w:r>
        <w:rPr>
          <w:rFonts w:hint="eastAsia" w:ascii="宋体" w:hAnsi="宋体" w:cs="Courier New"/>
          <w:color w:val="auto"/>
          <w:sz w:val="21"/>
          <w:szCs w:val="21"/>
          <w:u w:val="single"/>
        </w:rPr>
        <w:t xml:space="preserve">   </w:t>
      </w:r>
      <w:r>
        <w:rPr>
          <w:rFonts w:ascii="宋体" w:hAnsi="宋体" w:cs="Courier New"/>
          <w:color w:val="auto"/>
          <w:sz w:val="21"/>
          <w:szCs w:val="21"/>
        </w:rPr>
        <w:t>项目</w:t>
      </w:r>
      <w:r>
        <w:rPr>
          <w:rFonts w:hint="eastAsia" w:ascii="宋体" w:hAnsi="宋体" w:cs="Courier New"/>
          <w:color w:val="auto"/>
          <w:sz w:val="21"/>
          <w:szCs w:val="21"/>
        </w:rPr>
        <w:t>竞争性磋商</w:t>
      </w:r>
      <w:r>
        <w:rPr>
          <w:rFonts w:ascii="宋体" w:hAnsi="宋体" w:cs="Courier New"/>
          <w:color w:val="auto"/>
          <w:sz w:val="21"/>
          <w:szCs w:val="21"/>
        </w:rPr>
        <w:t>的结果，签署本合同。</w:t>
      </w:r>
    </w:p>
    <w:p w14:paraId="42B82EB7">
      <w:pPr>
        <w:spacing w:line="360" w:lineRule="auto"/>
        <w:ind w:firstLine="422"/>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第</w:t>
      </w:r>
      <w:r>
        <w:rPr>
          <w:rFonts w:hint="eastAsia" w:ascii="宋体" w:hAnsi="宋体" w:eastAsia="宋体" w:cs="宋体"/>
          <w:b/>
          <w:bCs/>
          <w:color w:val="auto"/>
          <w:sz w:val="21"/>
          <w:szCs w:val="21"/>
          <w:highlight w:val="none"/>
          <w:lang w:val="en-US" w:eastAsia="zh-CN"/>
        </w:rPr>
        <w:t>1条 工程概况</w:t>
      </w:r>
    </w:p>
    <w:p w14:paraId="57F987FA">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 </w:t>
      </w:r>
      <w:r>
        <w:rPr>
          <w:rFonts w:hint="eastAsia" w:ascii="宋体" w:hAnsi="宋体" w:eastAsia="宋体" w:cs="宋体"/>
          <w:color w:val="auto"/>
          <w:sz w:val="21"/>
          <w:szCs w:val="21"/>
          <w:highlight w:val="none"/>
        </w:rPr>
        <w:t>工程名称：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5F5D7855">
      <w:pPr>
        <w:spacing w:line="360" w:lineRule="auto"/>
        <w:ind w:firstLine="420"/>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1.2 </w:t>
      </w:r>
      <w:r>
        <w:rPr>
          <w:rFonts w:hint="eastAsia" w:ascii="宋体" w:hAnsi="宋体" w:eastAsia="宋体" w:cs="宋体"/>
          <w:color w:val="auto"/>
          <w:sz w:val="21"/>
          <w:szCs w:val="21"/>
          <w:highlight w:val="none"/>
        </w:rPr>
        <w:t>工程地点：</w:t>
      </w:r>
      <w:r>
        <w:rPr>
          <w:rFonts w:hint="eastAsia" w:ascii="宋体" w:hAnsi="宋体" w:eastAsia="宋体" w:cs="宋体"/>
          <w:color w:val="auto"/>
          <w:sz w:val="21"/>
          <w:szCs w:val="21"/>
          <w:highlight w:val="none"/>
          <w:u w:val="single"/>
          <w:lang w:val="en-US" w:eastAsia="zh-CN"/>
        </w:rPr>
        <w:t xml:space="preserve">                                                </w:t>
      </w:r>
    </w:p>
    <w:p w14:paraId="76EF1637">
      <w:pPr>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 承包范围：</w:t>
      </w:r>
      <w:r>
        <w:rPr>
          <w:rFonts w:hint="eastAsia" w:ascii="宋体" w:hAnsi="宋体" w:eastAsia="宋体" w:cs="宋体"/>
          <w:color w:val="auto"/>
          <w:sz w:val="21"/>
          <w:szCs w:val="21"/>
          <w:highlight w:val="none"/>
          <w:u w:val="single"/>
          <w:lang w:val="en-US" w:eastAsia="zh-CN"/>
        </w:rPr>
        <w:t>包括施工图纸及工程量清单范围内全部工程</w:t>
      </w:r>
    </w:p>
    <w:p w14:paraId="6DB8754D">
      <w:pPr>
        <w:spacing w:line="360" w:lineRule="auto"/>
        <w:ind w:firstLine="420"/>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1.4 承包方式：</w:t>
      </w:r>
      <w:r>
        <w:rPr>
          <w:rFonts w:hint="eastAsia" w:ascii="宋体" w:hAnsi="宋体" w:eastAsia="宋体" w:cs="宋体"/>
          <w:color w:val="auto"/>
          <w:sz w:val="21"/>
          <w:szCs w:val="21"/>
          <w:highlight w:val="none"/>
          <w:u w:val="single"/>
          <w:lang w:val="en-US" w:eastAsia="zh-CN"/>
        </w:rPr>
        <w:t>包工包料</w:t>
      </w:r>
    </w:p>
    <w:p w14:paraId="01668CB0">
      <w:pPr>
        <w:spacing w:line="360" w:lineRule="auto"/>
        <w:ind w:firstLine="420"/>
        <w:rPr>
          <w:rFonts w:hint="eastAsia" w:ascii="宋体" w:hAnsi="宋体" w:cs="宋体"/>
          <w:color w:val="auto"/>
          <w:sz w:val="21"/>
          <w:szCs w:val="21"/>
          <w:lang w:val="en-US" w:eastAsia="zh-CN" w:bidi="ar"/>
        </w:rPr>
      </w:pPr>
      <w:r>
        <w:rPr>
          <w:rFonts w:hint="eastAsia" w:ascii="宋体" w:hAnsi="宋体" w:eastAsia="宋体" w:cs="宋体"/>
          <w:color w:val="auto"/>
          <w:sz w:val="21"/>
          <w:szCs w:val="21"/>
          <w:highlight w:val="none"/>
          <w:lang w:val="en-US" w:eastAsia="zh-CN"/>
        </w:rPr>
        <w:t>1.5 工期</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天（日历天）。</w:t>
      </w:r>
      <w:r>
        <w:rPr>
          <w:rFonts w:hint="eastAsia" w:ascii="宋体" w:hAnsi="宋体" w:cs="宋体"/>
          <w:color w:val="auto"/>
          <w:sz w:val="21"/>
          <w:szCs w:val="21"/>
          <w:lang w:val="en-US" w:eastAsia="zh-CN" w:bidi="ar"/>
        </w:rPr>
        <w:t>开工日期以甲方发出的开工通知为准。</w:t>
      </w:r>
    </w:p>
    <w:p w14:paraId="54A00113">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计划</w:t>
      </w:r>
      <w:r>
        <w:rPr>
          <w:rFonts w:hint="eastAsia" w:ascii="宋体" w:hAnsi="宋体" w:eastAsia="宋体" w:cs="宋体"/>
          <w:color w:val="auto"/>
          <w:sz w:val="21"/>
          <w:szCs w:val="21"/>
          <w:highlight w:val="none"/>
        </w:rPr>
        <w:t>开工日期：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日（以</w:t>
      </w:r>
      <w:r>
        <w:rPr>
          <w:rFonts w:hint="eastAsia" w:ascii="宋体" w:hAnsi="宋体" w:cs="宋体"/>
          <w:color w:val="auto"/>
          <w:sz w:val="21"/>
          <w:szCs w:val="21"/>
          <w:highlight w:val="none"/>
          <w:lang w:val="en-US" w:eastAsia="zh-CN"/>
        </w:rPr>
        <w:t>甲方</w:t>
      </w:r>
      <w:r>
        <w:rPr>
          <w:rFonts w:hint="eastAsia" w:ascii="宋体" w:hAnsi="宋体" w:eastAsia="宋体" w:cs="宋体"/>
          <w:color w:val="auto"/>
          <w:sz w:val="21"/>
          <w:szCs w:val="21"/>
          <w:highlight w:val="none"/>
          <w:lang w:eastAsia="zh-CN"/>
        </w:rPr>
        <w:t>要求</w:t>
      </w:r>
      <w:r>
        <w:rPr>
          <w:rFonts w:hint="eastAsia" w:ascii="宋体" w:hAnsi="宋体" w:eastAsia="宋体" w:cs="宋体"/>
          <w:color w:val="auto"/>
          <w:sz w:val="21"/>
          <w:szCs w:val="21"/>
          <w:highlight w:val="none"/>
        </w:rPr>
        <w:t>为准）</w:t>
      </w:r>
    </w:p>
    <w:p w14:paraId="7AC8BBAA">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计划完</w:t>
      </w:r>
      <w:r>
        <w:rPr>
          <w:rFonts w:hint="eastAsia" w:ascii="宋体" w:hAnsi="宋体" w:eastAsia="宋体" w:cs="宋体"/>
          <w:color w:val="auto"/>
          <w:sz w:val="21"/>
          <w:szCs w:val="21"/>
          <w:highlight w:val="none"/>
        </w:rPr>
        <w:t>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16D7E3E2">
      <w:pPr>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none"/>
          <w:lang w:val="en-US" w:eastAsia="zh-CN"/>
        </w:rPr>
        <w:t>工期总日历天数与根据前述计划开工日期和计划完工日期计算的工期天数不一致的，以工期总日历天数为准。</w:t>
      </w:r>
    </w:p>
    <w:p w14:paraId="720D11B5">
      <w:pPr>
        <w:spacing w:line="360" w:lineRule="auto"/>
        <w:ind w:firstLine="420"/>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none"/>
          <w:lang w:val="en-US" w:eastAsia="zh-CN"/>
        </w:rPr>
        <w:t>1.6 质量标准：</w:t>
      </w:r>
      <w:r>
        <w:rPr>
          <w:rFonts w:hint="eastAsia" w:ascii="宋体" w:hAnsi="宋体" w:eastAsia="宋体" w:cs="宋体"/>
          <w:color w:val="auto"/>
          <w:sz w:val="21"/>
          <w:szCs w:val="21"/>
          <w:highlight w:val="none"/>
          <w:u w:val="single"/>
          <w:lang w:val="en-US" w:eastAsia="zh-CN"/>
        </w:rPr>
        <w:t>合格</w:t>
      </w:r>
    </w:p>
    <w:p w14:paraId="53388802">
      <w:pPr>
        <w:tabs>
          <w:tab w:val="left" w:pos="900"/>
          <w:tab w:val="left" w:pos="1134"/>
          <w:tab w:val="left" w:pos="1589"/>
          <w:tab w:val="left" w:pos="5521"/>
        </w:tabs>
        <w:spacing w:line="360" w:lineRule="auto"/>
        <w:ind w:firstLine="42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1.7 缺陷责任期：2年（自验收合格之日起算），同时按《工程质量保修书》履行保修义务。</w:t>
      </w:r>
    </w:p>
    <w:p w14:paraId="2B777A22">
      <w:pPr>
        <w:tabs>
          <w:tab w:val="left" w:pos="900"/>
          <w:tab w:val="left" w:pos="1134"/>
          <w:tab w:val="left" w:pos="1589"/>
          <w:tab w:val="left" w:pos="5521"/>
        </w:tabs>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1.8 工程质量保修期：按《工程质量保修书》的规定执行，质量保修期自工程竣工验收合格之日起计算。</w:t>
      </w:r>
    </w:p>
    <w:p w14:paraId="1C161969">
      <w:pPr>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1.9</w:t>
      </w:r>
      <w:r>
        <w:rPr>
          <w:rFonts w:hint="eastAsia" w:ascii="宋体" w:hAnsi="宋体" w:eastAsia="宋体" w:cs="宋体"/>
          <w:color w:val="auto"/>
          <w:sz w:val="21"/>
          <w:szCs w:val="21"/>
          <w:highlight w:val="none"/>
          <w:lang w:val="en-US" w:eastAsia="zh-CN"/>
        </w:rPr>
        <w:t>合同价款：</w:t>
      </w:r>
    </w:p>
    <w:p w14:paraId="06D5983F">
      <w:pPr>
        <w:keepNext w:val="0"/>
        <w:keepLines w:val="0"/>
        <w:pageBreakBefore w:val="0"/>
        <w:widowControl w:val="0"/>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本项目合同估算价：</w:t>
      </w:r>
    </w:p>
    <w:p w14:paraId="01786FD0">
      <w:pPr>
        <w:keepNext w:val="0"/>
        <w:keepLines w:val="0"/>
        <w:pageBreakBefore w:val="0"/>
        <w:widowControl w:val="0"/>
        <w:spacing w:line="360" w:lineRule="auto"/>
        <w:ind w:firstLine="420"/>
        <w:rPr>
          <w:rFonts w:hint="eastAsia" w:ascii="宋体" w:hAnsi="宋体" w:cs="宋体"/>
          <w:color w:val="auto"/>
          <w:sz w:val="21"/>
          <w:szCs w:val="21"/>
          <w:highlight w:val="none"/>
          <w:u w:val="none"/>
          <w:lang w:val="en-US" w:eastAsia="zh-CN"/>
        </w:rPr>
      </w:pPr>
      <w:r>
        <w:rPr>
          <w:rFonts w:hint="eastAsia" w:ascii="宋体" w:hAnsi="宋体" w:eastAsia="宋体" w:cs="宋体"/>
          <w:color w:val="auto"/>
          <w:sz w:val="21"/>
          <w:szCs w:val="21"/>
          <w:highlight w:val="none"/>
          <w:lang w:eastAsia="zh-CN"/>
        </w:rPr>
        <w:t>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元 ）</w:t>
      </w:r>
      <w:r>
        <w:rPr>
          <w:rFonts w:hint="eastAsia" w:ascii="宋体" w:hAnsi="宋体" w:cs="宋体"/>
          <w:color w:val="auto"/>
          <w:sz w:val="21"/>
          <w:szCs w:val="21"/>
          <w:highlight w:val="none"/>
          <w:u w:val="none"/>
          <w:lang w:val="en-US" w:eastAsia="zh-CN"/>
        </w:rPr>
        <w:t>。</w:t>
      </w:r>
    </w:p>
    <w:p w14:paraId="1554A321">
      <w:pPr>
        <w:keepNext w:val="0"/>
        <w:keepLines w:val="0"/>
        <w:pageBreakBefore w:val="0"/>
        <w:widowControl w:val="0"/>
        <w:spacing w:line="360" w:lineRule="auto"/>
        <w:ind w:firstLine="42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u w:val="none"/>
          <w:lang w:val="en-US" w:eastAsia="zh-CN"/>
        </w:rPr>
        <w:t>其中</w:t>
      </w:r>
      <w:r>
        <w:rPr>
          <w:rFonts w:hint="eastAsia" w:ascii="宋体" w:hAnsi="宋体" w:eastAsia="宋体" w:cs="宋体"/>
          <w:color w:val="auto"/>
          <w:sz w:val="21"/>
          <w:szCs w:val="21"/>
          <w:highlight w:val="none"/>
          <w:lang w:eastAsia="zh-CN"/>
        </w:rPr>
        <w:t>：</w:t>
      </w:r>
    </w:p>
    <w:p w14:paraId="014FCCC0">
      <w:pPr>
        <w:keepNext w:val="0"/>
        <w:keepLines w:val="0"/>
        <w:pageBreakBefore w:val="0"/>
        <w:widowControl w:val="0"/>
        <w:numPr>
          <w:ilvl w:val="0"/>
          <w:numId w:val="0"/>
        </w:numPr>
        <w:spacing w:line="360" w:lineRule="auto"/>
        <w:ind w:firstLine="42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材料和工程设备暂估价金额：</w:t>
      </w:r>
    </w:p>
    <w:p w14:paraId="34885627">
      <w:pPr>
        <w:keepNext w:val="0"/>
        <w:keepLines w:val="0"/>
        <w:pageBreakBefore w:val="0"/>
        <w:widowControl w:val="0"/>
        <w:numPr>
          <w:ilvl w:val="0"/>
          <w:numId w:val="0"/>
        </w:numPr>
        <w:spacing w:line="360" w:lineRule="auto"/>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元 ）</w:t>
      </w:r>
    </w:p>
    <w:p w14:paraId="6D846F7B">
      <w:pPr>
        <w:keepNext w:val="0"/>
        <w:keepLines w:val="0"/>
        <w:pageBreakBefore w:val="0"/>
        <w:widowControl w:val="0"/>
        <w:numPr>
          <w:ilvl w:val="0"/>
          <w:numId w:val="0"/>
        </w:numPr>
        <w:spacing w:line="360" w:lineRule="auto"/>
        <w:ind w:firstLine="42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专业工程暂估价金额：</w:t>
      </w:r>
    </w:p>
    <w:p w14:paraId="27DC2C6F">
      <w:pPr>
        <w:keepNext w:val="0"/>
        <w:keepLines w:val="0"/>
        <w:pageBreakBefore w:val="0"/>
        <w:widowControl w:val="0"/>
        <w:numPr>
          <w:ilvl w:val="0"/>
          <w:numId w:val="0"/>
        </w:numPr>
        <w:spacing w:line="360" w:lineRule="auto"/>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元 ）</w:t>
      </w:r>
    </w:p>
    <w:p w14:paraId="32F262C8">
      <w:pPr>
        <w:keepNext w:val="0"/>
        <w:keepLines w:val="0"/>
        <w:pageBreakBefore w:val="0"/>
        <w:widowControl w:val="0"/>
        <w:numPr>
          <w:ilvl w:val="0"/>
          <w:numId w:val="0"/>
        </w:numPr>
        <w:spacing w:line="360" w:lineRule="auto"/>
        <w:ind w:firstLine="42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暂列金额：</w:t>
      </w:r>
    </w:p>
    <w:p w14:paraId="39948209">
      <w:pPr>
        <w:keepNext w:val="0"/>
        <w:keepLines w:val="0"/>
        <w:pageBreakBefore w:val="0"/>
        <w:widowControl w:val="0"/>
        <w:numPr>
          <w:ilvl w:val="0"/>
          <w:numId w:val="0"/>
        </w:numPr>
        <w:spacing w:line="360" w:lineRule="auto"/>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元 ）</w:t>
      </w:r>
    </w:p>
    <w:p w14:paraId="41ED7DA8">
      <w:pPr>
        <w:keepNext w:val="0"/>
        <w:keepLines w:val="0"/>
        <w:pageBreakBefore w:val="0"/>
        <w:widowControl w:val="0"/>
        <w:spacing w:before="181" w:line="360" w:lineRule="auto"/>
        <w:ind w:firstLine="42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第2条</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eastAsia="zh-CN"/>
        </w:rPr>
        <w:t>甲方工作</w:t>
      </w:r>
    </w:p>
    <w:p w14:paraId="3F7FD0FE">
      <w:pPr>
        <w:widowControl w:val="0"/>
        <w:tabs>
          <w:tab w:val="left" w:pos="567"/>
        </w:tabs>
        <w:spacing w:line="360" w:lineRule="auto"/>
        <w:ind w:firstLine="21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  </w:t>
      </w:r>
      <w:r>
        <w:rPr>
          <w:rFonts w:hint="eastAsia" w:ascii="宋体" w:hAnsi="宋体" w:cs="宋体"/>
          <w:color w:val="auto"/>
          <w:sz w:val="21"/>
          <w:szCs w:val="21"/>
          <w:highlight w:val="none"/>
          <w:lang w:val="en-US" w:eastAsia="zh-CN" w:bidi="ar-SA"/>
        </w:rPr>
        <w:t>甲</w:t>
      </w:r>
      <w:r>
        <w:rPr>
          <w:rFonts w:hint="eastAsia" w:ascii="宋体" w:hAnsi="宋体" w:eastAsia="宋体" w:cs="宋体"/>
          <w:color w:val="auto"/>
          <w:sz w:val="21"/>
          <w:szCs w:val="21"/>
          <w:highlight w:val="none"/>
          <w:lang w:val="en-US" w:eastAsia="zh-CN" w:bidi="ar-SA"/>
        </w:rPr>
        <w:t>方应按约定的时间和要求完成以下工作：</w:t>
      </w:r>
    </w:p>
    <w:p w14:paraId="3BAB63D0">
      <w:pPr>
        <w:widowControl w:val="0"/>
        <w:tabs>
          <w:tab w:val="left" w:pos="567"/>
        </w:tabs>
        <w:spacing w:line="360" w:lineRule="auto"/>
        <w:ind w:left="0" w:firstLine="420"/>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（1）施工场地具备施工条件的要求及完成的时间：</w:t>
      </w:r>
      <w:r>
        <w:rPr>
          <w:rFonts w:hint="eastAsia" w:ascii="宋体" w:hAnsi="宋体" w:eastAsia="宋体" w:cs="宋体"/>
          <w:b w:val="0"/>
          <w:bCs w:val="0"/>
          <w:color w:val="auto"/>
          <w:sz w:val="21"/>
          <w:szCs w:val="21"/>
          <w:highlight w:val="none"/>
          <w:u w:val="single"/>
          <w:lang w:val="en-US" w:eastAsia="zh-CN" w:bidi="ar-SA"/>
        </w:rPr>
        <w:t>开工前应保证施工现场具备开工条件。</w:t>
      </w:r>
    </w:p>
    <w:p w14:paraId="3A57F0CD">
      <w:pPr>
        <w:widowControl w:val="0"/>
        <w:tabs>
          <w:tab w:val="left" w:pos="567"/>
        </w:tabs>
        <w:spacing w:line="360" w:lineRule="auto"/>
        <w:ind w:left="0" w:firstLine="420"/>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（2）施工场地与公共道路的通道开通时间和要求：</w:t>
      </w:r>
      <w:r>
        <w:rPr>
          <w:rFonts w:hint="eastAsia" w:ascii="宋体" w:hAnsi="宋体" w:eastAsia="宋体" w:cs="宋体"/>
          <w:b w:val="0"/>
          <w:bCs w:val="0"/>
          <w:color w:val="auto"/>
          <w:sz w:val="21"/>
          <w:szCs w:val="21"/>
          <w:highlight w:val="none"/>
          <w:u w:val="single"/>
          <w:lang w:val="en-US" w:eastAsia="zh-CN" w:bidi="ar-SA"/>
        </w:rPr>
        <w:t>施工场地与公共道路在开工前畅通。</w:t>
      </w:r>
    </w:p>
    <w:p w14:paraId="2135C8D7">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（3）将施工所需的水、电、电讯线路接至施工场地的时间、地点和供应要求：</w:t>
      </w:r>
    </w:p>
    <w:p w14:paraId="22B224BE">
      <w:pPr>
        <w:widowControl w:val="0"/>
        <w:tabs>
          <w:tab w:val="left" w:pos="567"/>
        </w:tabs>
        <w:spacing w:line="360" w:lineRule="auto"/>
        <w:ind w:left="0" w:firstLine="420"/>
        <w:jc w:val="both"/>
        <w:rPr>
          <w:rFonts w:hint="eastAsia" w:ascii="宋体" w:hAnsi="宋体" w:eastAsia="宋体" w:cs="宋体"/>
          <w:b w:val="0"/>
          <w:bCs w:val="0"/>
          <w:strike/>
          <w:color w:val="0000FF"/>
          <w:sz w:val="21"/>
          <w:szCs w:val="21"/>
          <w:highlight w:val="none"/>
          <w:u w:val="single"/>
          <w:lang w:val="en-US" w:eastAsia="zh-CN" w:bidi="ar-SA"/>
        </w:rPr>
      </w:pPr>
      <w:r>
        <w:rPr>
          <w:rFonts w:hint="eastAsia" w:ascii="宋体" w:hAnsi="宋体" w:cs="宋体"/>
          <w:b w:val="0"/>
          <w:bCs w:val="0"/>
          <w:color w:val="auto"/>
          <w:sz w:val="21"/>
          <w:szCs w:val="21"/>
          <w:highlight w:val="none"/>
          <w:u w:val="single"/>
          <w:lang w:val="en-US" w:eastAsia="zh-CN" w:bidi="ar-SA"/>
        </w:rPr>
        <w:t>水源、电源由甲方提供，管线由乙方</w:t>
      </w:r>
      <w:r>
        <w:rPr>
          <w:rFonts w:hint="eastAsia" w:ascii="宋体" w:hAnsi="宋体" w:eastAsia="宋体" w:cs="宋体"/>
          <w:b w:val="0"/>
          <w:bCs w:val="0"/>
          <w:color w:val="auto"/>
          <w:sz w:val="21"/>
          <w:szCs w:val="21"/>
          <w:highlight w:val="none"/>
          <w:u w:val="single"/>
          <w:lang w:val="en-US" w:eastAsia="zh-CN" w:bidi="ar-SA"/>
        </w:rPr>
        <w:t>自行解决，相关费用包含在合同价中</w:t>
      </w:r>
      <w:r>
        <w:rPr>
          <w:rFonts w:hint="eastAsia" w:ascii="宋体" w:hAnsi="宋体" w:cs="宋体"/>
          <w:b w:val="0"/>
          <w:bCs w:val="0"/>
          <w:color w:val="auto"/>
          <w:sz w:val="21"/>
          <w:szCs w:val="21"/>
          <w:highlight w:val="none"/>
          <w:u w:val="single"/>
          <w:lang w:val="en-US" w:eastAsia="zh-CN" w:bidi="ar-SA"/>
        </w:rPr>
        <w:t>。施工过程中发生的水费、电费</w:t>
      </w:r>
      <w:r>
        <w:rPr>
          <w:rFonts w:hint="eastAsia" w:ascii="宋体" w:hAnsi="宋体" w:cs="宋体"/>
          <w:b w:val="0"/>
          <w:bCs w:val="0"/>
          <w:strike w:val="0"/>
          <w:color w:val="auto"/>
          <w:sz w:val="21"/>
          <w:szCs w:val="21"/>
          <w:highlight w:val="none"/>
          <w:u w:val="single"/>
          <w:lang w:val="en-US" w:eastAsia="zh-CN" w:bidi="ar-SA"/>
        </w:rPr>
        <w:t>应由乙方向甲方缴纳，缴纳方式双方自行协商</w:t>
      </w:r>
      <w:r>
        <w:rPr>
          <w:rFonts w:hint="eastAsia" w:ascii="宋体" w:hAnsi="宋体" w:cs="宋体"/>
          <w:b w:val="0"/>
          <w:bCs w:val="0"/>
          <w:strike w:val="0"/>
          <w:color w:val="auto"/>
          <w:sz w:val="21"/>
          <w:szCs w:val="21"/>
          <w:highlight w:val="none"/>
          <w:u w:val="none"/>
          <w:lang w:val="en-US" w:eastAsia="zh-CN" w:bidi="ar-SA"/>
        </w:rPr>
        <w:t>。</w:t>
      </w:r>
    </w:p>
    <w:p w14:paraId="06D82C5E">
      <w:pPr>
        <w:widowControl w:val="0"/>
        <w:tabs>
          <w:tab w:val="left" w:pos="567"/>
        </w:tabs>
        <w:spacing w:line="360" w:lineRule="auto"/>
        <w:ind w:left="0" w:firstLine="420"/>
        <w:jc w:val="both"/>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（4）现有工程资料的提供时间：</w:t>
      </w:r>
      <w:r>
        <w:rPr>
          <w:rFonts w:hint="eastAsia" w:ascii="宋体" w:hAnsi="宋体" w:cs="宋体"/>
          <w:color w:val="auto"/>
          <w:sz w:val="21"/>
          <w:szCs w:val="21"/>
          <w:highlight w:val="none"/>
          <w:u w:val="single"/>
          <w:lang w:val="en-US" w:eastAsia="zh-CN" w:bidi="ar-SA"/>
        </w:rPr>
        <w:t>如有必要，于</w:t>
      </w:r>
      <w:r>
        <w:rPr>
          <w:rFonts w:hint="eastAsia" w:ascii="宋体" w:hAnsi="宋体" w:eastAsia="宋体" w:cs="宋体"/>
          <w:b w:val="0"/>
          <w:bCs w:val="0"/>
          <w:color w:val="auto"/>
          <w:sz w:val="21"/>
          <w:szCs w:val="21"/>
          <w:highlight w:val="none"/>
          <w:u w:val="single"/>
          <w:lang w:val="en-US" w:eastAsia="zh-CN" w:bidi="ar-SA"/>
        </w:rPr>
        <w:t>开工前3天提供</w:t>
      </w:r>
      <w:r>
        <w:rPr>
          <w:rFonts w:hint="eastAsia" w:ascii="宋体" w:hAnsi="宋体" w:eastAsia="宋体" w:cs="宋体"/>
          <w:b w:val="0"/>
          <w:bCs w:val="0"/>
          <w:color w:val="auto"/>
          <w:sz w:val="21"/>
          <w:szCs w:val="21"/>
          <w:highlight w:val="none"/>
          <w:u w:val="none"/>
          <w:lang w:val="en-US" w:eastAsia="zh-CN" w:bidi="ar-SA"/>
        </w:rPr>
        <w:t>。</w:t>
      </w:r>
    </w:p>
    <w:p w14:paraId="0E9DB456">
      <w:pPr>
        <w:widowControl w:val="0"/>
        <w:tabs>
          <w:tab w:val="left" w:pos="567"/>
        </w:tabs>
        <w:spacing w:line="360" w:lineRule="auto"/>
        <w:ind w:left="0" w:firstLine="420"/>
        <w:jc w:val="both"/>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（5）由建设方办理的施工所需证件、批件的名称和完成时间：</w:t>
      </w:r>
      <w:r>
        <w:rPr>
          <w:rFonts w:hint="eastAsia" w:ascii="宋体" w:hAnsi="宋体" w:eastAsia="宋体" w:cs="宋体"/>
          <w:b/>
          <w:bCs/>
          <w:color w:val="auto"/>
          <w:sz w:val="21"/>
          <w:szCs w:val="21"/>
          <w:highlight w:val="none"/>
          <w:u w:val="single"/>
          <w:lang w:val="en-US" w:eastAsia="zh-CN" w:bidi="ar-SA"/>
        </w:rPr>
        <w:t>按需完成</w:t>
      </w:r>
      <w:r>
        <w:rPr>
          <w:rFonts w:hint="eastAsia" w:ascii="宋体" w:hAnsi="宋体" w:eastAsia="宋体" w:cs="宋体"/>
          <w:b/>
          <w:bCs/>
          <w:color w:val="auto"/>
          <w:sz w:val="21"/>
          <w:szCs w:val="21"/>
          <w:highlight w:val="none"/>
          <w:u w:val="none"/>
          <w:lang w:val="en-US" w:eastAsia="zh-CN" w:bidi="ar-SA"/>
        </w:rPr>
        <w:t>。</w:t>
      </w:r>
    </w:p>
    <w:p w14:paraId="764A4850">
      <w:pPr>
        <w:widowControl w:val="0"/>
        <w:tabs>
          <w:tab w:val="left" w:pos="567"/>
        </w:tabs>
        <w:spacing w:line="360" w:lineRule="auto"/>
        <w:ind w:left="0" w:firstLine="420"/>
        <w:jc w:val="both"/>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（6）图纸会审和设计交底时间：</w:t>
      </w:r>
      <w:r>
        <w:rPr>
          <w:rFonts w:hint="eastAsia" w:ascii="宋体" w:hAnsi="宋体" w:eastAsia="宋体" w:cs="宋体"/>
          <w:b w:val="0"/>
          <w:bCs w:val="0"/>
          <w:color w:val="auto"/>
          <w:sz w:val="21"/>
          <w:szCs w:val="21"/>
          <w:highlight w:val="none"/>
          <w:u w:val="single"/>
          <w:lang w:val="en-US" w:eastAsia="zh-CN" w:bidi="ar-SA"/>
        </w:rPr>
        <w:t>按需完成</w:t>
      </w:r>
      <w:r>
        <w:rPr>
          <w:rFonts w:hint="eastAsia" w:ascii="宋体" w:hAnsi="宋体" w:eastAsia="宋体" w:cs="宋体"/>
          <w:b w:val="0"/>
          <w:bCs w:val="0"/>
          <w:color w:val="auto"/>
          <w:sz w:val="21"/>
          <w:szCs w:val="21"/>
          <w:highlight w:val="none"/>
          <w:u w:val="none"/>
          <w:lang w:val="en-US" w:eastAsia="zh-CN" w:bidi="ar-SA"/>
        </w:rPr>
        <w:t>。</w:t>
      </w:r>
    </w:p>
    <w:p w14:paraId="66E36460">
      <w:pPr>
        <w:widowControl w:val="0"/>
        <w:tabs>
          <w:tab w:val="left" w:pos="567"/>
        </w:tabs>
        <w:spacing w:line="360" w:lineRule="auto"/>
        <w:ind w:left="0" w:firstLine="420"/>
        <w:jc w:val="both"/>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（7）协调处理施工场场地周围地下管线和邻近建筑物、构筑物（含文物保护建筑）、古树名木的保护工作：</w:t>
      </w:r>
      <w:r>
        <w:rPr>
          <w:rFonts w:hint="eastAsia" w:ascii="宋体" w:hAnsi="宋体" w:eastAsia="宋体" w:cs="宋体"/>
          <w:b w:val="0"/>
          <w:bCs w:val="0"/>
          <w:color w:val="auto"/>
          <w:sz w:val="21"/>
          <w:szCs w:val="21"/>
          <w:highlight w:val="none"/>
          <w:u w:val="single"/>
          <w:lang w:val="en-US" w:eastAsia="zh-CN" w:bidi="ar-SA"/>
        </w:rPr>
        <w:t>按现场实际情况另行商定</w:t>
      </w:r>
      <w:r>
        <w:rPr>
          <w:rFonts w:hint="eastAsia" w:ascii="宋体" w:hAnsi="宋体" w:eastAsia="宋体" w:cs="宋体"/>
          <w:b w:val="0"/>
          <w:bCs w:val="0"/>
          <w:color w:val="auto"/>
          <w:sz w:val="21"/>
          <w:szCs w:val="21"/>
          <w:highlight w:val="none"/>
          <w:u w:val="none"/>
          <w:lang w:val="en-US" w:eastAsia="zh-CN" w:bidi="ar-SA"/>
        </w:rPr>
        <w:t>。</w:t>
      </w:r>
    </w:p>
    <w:p w14:paraId="010239BF">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（8）提供必要的协调配合工作，并对</w:t>
      </w:r>
      <w:r>
        <w:rPr>
          <w:rFonts w:hint="eastAsia" w:ascii="宋体" w:hAnsi="宋体" w:cs="宋体"/>
          <w:color w:val="auto"/>
          <w:sz w:val="21"/>
          <w:szCs w:val="21"/>
          <w:highlight w:val="none"/>
          <w:lang w:val="en-US" w:eastAsia="zh-CN" w:bidi="ar-SA"/>
        </w:rPr>
        <w:t>乙方</w:t>
      </w:r>
      <w:r>
        <w:rPr>
          <w:rFonts w:hint="eastAsia" w:ascii="宋体" w:hAnsi="宋体" w:eastAsia="宋体" w:cs="宋体"/>
          <w:color w:val="auto"/>
          <w:sz w:val="21"/>
          <w:szCs w:val="21"/>
          <w:highlight w:val="none"/>
          <w:lang w:val="en-US" w:eastAsia="zh-CN" w:bidi="ar-SA"/>
        </w:rPr>
        <w:t>方工程质量进行监督。</w:t>
      </w:r>
    </w:p>
    <w:p w14:paraId="47018C67">
      <w:pPr>
        <w:widowControl w:val="0"/>
        <w:tabs>
          <w:tab w:val="left" w:pos="567"/>
        </w:tabs>
        <w:spacing w:line="360" w:lineRule="auto"/>
        <w:ind w:left="0" w:firstLine="420"/>
        <w:jc w:val="both"/>
        <w:rPr>
          <w:rFonts w:hint="default" w:ascii="宋体" w:hAnsi="宋体" w:eastAsia="宋体" w:cs="宋体"/>
          <w:b w:val="0"/>
          <w:bCs w:val="0"/>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（9）双方约定</w:t>
      </w:r>
      <w:r>
        <w:rPr>
          <w:rFonts w:hint="eastAsia" w:ascii="宋体" w:hAnsi="宋体" w:cs="宋体"/>
          <w:color w:val="auto"/>
          <w:sz w:val="21"/>
          <w:szCs w:val="21"/>
          <w:highlight w:val="none"/>
          <w:lang w:val="en-US" w:eastAsia="zh-CN" w:bidi="ar-SA"/>
        </w:rPr>
        <w:t>甲方</w:t>
      </w:r>
      <w:r>
        <w:rPr>
          <w:rFonts w:hint="eastAsia" w:ascii="宋体" w:hAnsi="宋体" w:eastAsia="宋体" w:cs="宋体"/>
          <w:color w:val="auto"/>
          <w:sz w:val="21"/>
          <w:szCs w:val="21"/>
          <w:highlight w:val="none"/>
          <w:lang w:val="en-US" w:eastAsia="zh-CN" w:bidi="ar-SA"/>
        </w:rPr>
        <w:t>方应做的其他工作：</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cs="宋体"/>
          <w:b w:val="0"/>
          <w:bCs w:val="0"/>
          <w:color w:val="auto"/>
          <w:sz w:val="21"/>
          <w:szCs w:val="21"/>
          <w:highlight w:val="none"/>
          <w:u w:val="none"/>
          <w:lang w:val="en-US" w:eastAsia="zh-CN" w:bidi="ar-SA"/>
        </w:rPr>
        <w:t>。</w:t>
      </w:r>
    </w:p>
    <w:p w14:paraId="21AD4FB3">
      <w:pPr>
        <w:widowControl w:val="0"/>
        <w:tabs>
          <w:tab w:val="left" w:pos="567"/>
        </w:tabs>
        <w:spacing w:line="360" w:lineRule="auto"/>
        <w:ind w:left="0" w:firstLine="420"/>
        <w:jc w:val="both"/>
        <w:rPr>
          <w:rFonts w:hint="default" w:ascii="宋体" w:hAnsi="宋体" w:eastAsia="宋体" w:cs="宋体"/>
          <w:b/>
          <w:bCs/>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2.2 建设方委托施工方办理的工作：</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cs="宋体"/>
          <w:b w:val="0"/>
          <w:bCs w:val="0"/>
          <w:color w:val="auto"/>
          <w:sz w:val="21"/>
          <w:szCs w:val="21"/>
          <w:highlight w:val="none"/>
          <w:u w:val="none"/>
          <w:lang w:val="en-US" w:eastAsia="zh-CN" w:bidi="ar-SA"/>
        </w:rPr>
        <w:t>。</w:t>
      </w:r>
    </w:p>
    <w:p w14:paraId="2CD0385D">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2.3 指派</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none"/>
          <w:lang w:val="en-US" w:eastAsia="zh-CN" w:bidi="ar-SA"/>
        </w:rPr>
        <w:t>为</w:t>
      </w:r>
      <w:r>
        <w:rPr>
          <w:rFonts w:hint="eastAsia" w:ascii="宋体" w:hAnsi="宋体" w:eastAsia="宋体" w:cs="宋体"/>
          <w:color w:val="auto"/>
          <w:sz w:val="21"/>
          <w:szCs w:val="21"/>
          <w:highlight w:val="none"/>
          <w:lang w:val="en-US" w:eastAsia="zh-CN" w:bidi="ar-SA"/>
        </w:rPr>
        <w:t>甲方驻工地代表，负责合同履行。对工程质量、进度进行监督检查，办理验收、变更、登记手续和其他事宜。</w:t>
      </w:r>
    </w:p>
    <w:p w14:paraId="2FEB51EF">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2.4 委托</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 xml:space="preserve"> （监理单位名称） </w:t>
      </w:r>
      <w:r>
        <w:rPr>
          <w:rFonts w:hint="eastAsia" w:ascii="宋体" w:hAnsi="宋体" w:eastAsia="宋体" w:cs="宋体"/>
          <w:color w:val="auto"/>
          <w:sz w:val="21"/>
          <w:szCs w:val="21"/>
          <w:highlight w:val="none"/>
          <w:lang w:val="en-US" w:eastAsia="zh-CN" w:bidi="ar-SA"/>
        </w:rPr>
        <w:t>进行工程监理（如有</w:t>
      </w:r>
      <w:r>
        <w:rPr>
          <w:rFonts w:hint="eastAsia" w:ascii="宋体" w:hAnsi="宋体" w:cs="宋体"/>
          <w:color w:val="auto"/>
          <w:sz w:val="21"/>
          <w:szCs w:val="21"/>
          <w:highlight w:val="none"/>
          <w:lang w:val="en-US" w:eastAsia="zh-CN" w:bidi="ar-SA"/>
        </w:rPr>
        <w:t>，下同</w:t>
      </w:r>
      <w:r>
        <w:rPr>
          <w:rFonts w:hint="eastAsia" w:ascii="宋体" w:hAnsi="宋体" w:eastAsia="宋体" w:cs="宋体"/>
          <w:color w:val="auto"/>
          <w:sz w:val="21"/>
          <w:szCs w:val="21"/>
          <w:highlight w:val="none"/>
          <w:lang w:val="en-US" w:eastAsia="zh-CN" w:bidi="ar-SA"/>
        </w:rPr>
        <w:t>），监理公司任命</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为总监理工程师，其职责在监理合同中应明确，并将合同副本交乙方</w:t>
      </w:r>
      <w:r>
        <w:rPr>
          <w:rFonts w:hint="eastAsia" w:ascii="宋体" w:hAnsi="宋体" w:eastAsia="宋体" w:cs="宋体"/>
          <w:b/>
          <w:bCs/>
          <w:color w:val="auto"/>
          <w:sz w:val="21"/>
          <w:szCs w:val="21"/>
          <w:highlight w:val="none"/>
          <w:u w:val="single"/>
          <w:lang w:val="en-US" w:eastAsia="zh-CN" w:bidi="ar-SA"/>
        </w:rPr>
        <w:t xml:space="preserve"> 1 </w:t>
      </w:r>
      <w:r>
        <w:rPr>
          <w:rFonts w:hint="eastAsia" w:ascii="宋体" w:hAnsi="宋体" w:eastAsia="宋体" w:cs="宋体"/>
          <w:color w:val="auto"/>
          <w:sz w:val="21"/>
          <w:szCs w:val="21"/>
          <w:highlight w:val="none"/>
          <w:lang w:val="en-US" w:eastAsia="zh-CN" w:bidi="ar-SA"/>
        </w:rPr>
        <w:t>份。</w:t>
      </w:r>
    </w:p>
    <w:p w14:paraId="48099DBD">
      <w:pPr>
        <w:widowControl w:val="0"/>
        <w:tabs>
          <w:tab w:val="left" w:pos="567"/>
        </w:tabs>
        <w:spacing w:line="360" w:lineRule="auto"/>
        <w:ind w:left="0"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第3条 乙方工作</w:t>
      </w:r>
    </w:p>
    <w:p w14:paraId="0867092C">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3.1 参加甲方组织的施工图纸或做法说明的现场交底，拟定施工方案和进度计划，交甲方审定。</w:t>
      </w:r>
    </w:p>
    <w:p w14:paraId="798D173E">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3.2 指派</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 xml:space="preserve">（项目经理） </w:t>
      </w:r>
      <w:r>
        <w:rPr>
          <w:rFonts w:hint="eastAsia" w:ascii="宋体" w:hAnsi="宋体" w:eastAsia="宋体" w:cs="宋体"/>
          <w:color w:val="auto"/>
          <w:sz w:val="21"/>
          <w:szCs w:val="21"/>
          <w:highlight w:val="none"/>
          <w:lang w:val="en-US" w:eastAsia="zh-CN" w:bidi="ar-SA"/>
        </w:rPr>
        <w:t>为乙方驻工地代表，负责合同履行。按要求组织施工，保质、保量、按期完成施工任务，解决由乙方负责的各项事宜。</w:t>
      </w:r>
    </w:p>
    <w:p w14:paraId="2C9BF31B">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3.3 严格执行施工规范、安全操作规程、防火安全规定。严格按照图纸或作法说明进行施工，做好各项质量检查记录。参加竣工验收，编制工程结算。</w:t>
      </w:r>
    </w:p>
    <w:p w14:paraId="6DA705CA">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3.4 遵守国家或地方政府及有关部门对施工现场管理的规定，妥善保护好施工现场周围建筑物、设备管线、古树名木不受损坏。做好施工现场保卫和垃圾清理外运等工作，处理好由于施工带来的扰民问题及与周围单位（居民）的关系。</w:t>
      </w:r>
    </w:p>
    <w:p w14:paraId="7CE1FD3C">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3.5 施工中未经甲方同意或有关部门批准，不得随便拆改原建筑物结构及各种设备管线。</w:t>
      </w:r>
    </w:p>
    <w:p w14:paraId="0CE50306">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3.6 工程竣工未移交甲方之前，负责对现场的一切设施和工程成品进行保护。</w:t>
      </w:r>
    </w:p>
    <w:p w14:paraId="3B6B59BD">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3.7 双方约定乙方应配合的其他工作：</w:t>
      </w:r>
    </w:p>
    <w:p w14:paraId="5CBD70BB">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市、区重大活动期间以及甲方需要的时间段内，可能对施工作出某些限制和配合的要求，施工方应予以无条件服从，并按照要求作出必要的配合，这可能降低乙方的施工功效，相关措施及费用已包含在乙方的报价中，甲方不再额外支付任何费用。</w:t>
      </w:r>
    </w:p>
    <w:p w14:paraId="51340627">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（2）乙方应为甲方指定的其他专业承包队伍的施工做好协调配合工作。</w:t>
      </w:r>
    </w:p>
    <w:p w14:paraId="421124FB">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（3）甲方委托其他事宜</w:t>
      </w:r>
      <w:r>
        <w:rPr>
          <w:rFonts w:hint="eastAsia" w:ascii="宋体" w:hAnsi="宋体" w:eastAsia="宋体" w:cs="宋体"/>
          <w:b w:val="0"/>
          <w:bCs w:val="0"/>
          <w:color w:val="auto"/>
          <w:sz w:val="21"/>
          <w:szCs w:val="21"/>
          <w:highlight w:val="none"/>
          <w:u w:val="none"/>
          <w:lang w:val="en-US" w:eastAsia="zh-CN" w:bidi="ar-SA"/>
        </w:rPr>
        <w:t>：</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none"/>
          <w:lang w:val="en-US" w:eastAsia="zh-CN" w:bidi="ar-SA"/>
        </w:rPr>
        <w:t>。</w:t>
      </w:r>
    </w:p>
    <w:p w14:paraId="79E2A268">
      <w:pPr>
        <w:widowControl w:val="0"/>
        <w:tabs>
          <w:tab w:val="left" w:pos="567"/>
        </w:tabs>
        <w:spacing w:line="360" w:lineRule="auto"/>
        <w:ind w:left="0"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第4条 施工组织设计及工期</w:t>
      </w:r>
    </w:p>
    <w:p w14:paraId="1C3F8DBA">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4.1 乙方应于开工前</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none"/>
          <w:lang w:val="en-US" w:eastAsia="zh-CN" w:bidi="ar-SA"/>
        </w:rPr>
        <w:t>天向甲方（或监理人）</w:t>
      </w:r>
      <w:r>
        <w:rPr>
          <w:rFonts w:hint="eastAsia" w:ascii="宋体" w:hAnsi="宋体" w:eastAsia="宋体" w:cs="宋体"/>
          <w:color w:val="auto"/>
          <w:sz w:val="21"/>
          <w:szCs w:val="21"/>
          <w:highlight w:val="none"/>
          <w:lang w:val="en-US" w:eastAsia="zh-CN" w:bidi="ar-SA"/>
        </w:rPr>
        <w:t>提供施工组织设计（施工方案）和进度计划，经甲方（或监理人）批准后方可进场施工。</w:t>
      </w:r>
    </w:p>
    <w:p w14:paraId="0735ADFD">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4.2 甲方要求比合同约定的工期提前竣工时，应征得乙方同意，并支付乙方因赶工采取的措施费用。</w:t>
      </w:r>
    </w:p>
    <w:p w14:paraId="4CD24588">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4.3  因甲方未按约定完成工作，影响工期，工期顺延。</w:t>
      </w:r>
    </w:p>
    <w:p w14:paraId="7A09E579">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4.4  因乙方责任，不能按期开工或中途无故停工，影响工期，工期不得顺延，并承担相应违约责任。</w:t>
      </w:r>
    </w:p>
    <w:p w14:paraId="3494C852">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4.5  因设计变更或非乙方原因造成的停电、停水、停气及不可抗力因素，导致停工8小时以上（一周内累计计算），工期相应顺延。</w:t>
      </w:r>
    </w:p>
    <w:p w14:paraId="0BCCD380">
      <w:pPr>
        <w:widowControl w:val="0"/>
        <w:tabs>
          <w:tab w:val="left" w:pos="567"/>
        </w:tabs>
        <w:spacing w:line="360" w:lineRule="auto"/>
        <w:ind w:left="0"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第5条 质量及验收</w:t>
      </w:r>
    </w:p>
    <w:p w14:paraId="73316F93">
      <w:pPr>
        <w:widowControl w:val="0"/>
        <w:tabs>
          <w:tab w:val="left" w:pos="567"/>
        </w:tabs>
        <w:spacing w:line="360" w:lineRule="auto"/>
        <w:ind w:left="0" w:firstLine="420"/>
        <w:jc w:val="both"/>
        <w:rPr>
          <w:rFonts w:hint="eastAsia" w:ascii="宋体" w:hAnsi="宋体" w:eastAsia="宋体" w:cs="宋体"/>
        </w:rPr>
      </w:pPr>
      <w:r>
        <w:rPr>
          <w:rFonts w:hint="eastAsia" w:ascii="宋体" w:hAnsi="宋体" w:eastAsia="宋体" w:cs="宋体"/>
          <w:color w:val="auto"/>
          <w:sz w:val="21"/>
          <w:szCs w:val="21"/>
          <w:highlight w:val="none"/>
          <w:lang w:val="en-US" w:eastAsia="zh-CN" w:bidi="ar-SA"/>
        </w:rPr>
        <w:t>5.1 本工程以施工图纸、</w:t>
      </w:r>
      <w:r>
        <w:rPr>
          <w:rFonts w:hint="eastAsia" w:ascii="宋体" w:hAnsi="宋体" w:cs="宋体"/>
          <w:color w:val="auto"/>
          <w:sz w:val="21"/>
          <w:szCs w:val="21"/>
          <w:highlight w:val="none"/>
          <w:lang w:val="en-US" w:eastAsia="zh-CN" w:bidi="ar-SA"/>
        </w:rPr>
        <w:t>设计</w:t>
      </w:r>
      <w:r>
        <w:rPr>
          <w:rFonts w:hint="eastAsia" w:ascii="宋体" w:hAnsi="宋体" w:eastAsia="宋体" w:cs="宋体"/>
          <w:color w:val="auto"/>
          <w:sz w:val="21"/>
          <w:szCs w:val="21"/>
          <w:highlight w:val="none"/>
          <w:lang w:val="en-US" w:eastAsia="zh-CN" w:bidi="ar-SA"/>
        </w:rPr>
        <w:t>说明、设计变更</w:t>
      </w:r>
      <w:r>
        <w:rPr>
          <w:rFonts w:hint="eastAsia" w:ascii="宋体" w:hAnsi="宋体" w:cs="宋体"/>
          <w:color w:val="auto"/>
          <w:sz w:val="21"/>
          <w:szCs w:val="21"/>
          <w:highlight w:val="none"/>
          <w:lang w:val="en-US" w:eastAsia="zh-CN" w:bidi="ar-SA"/>
        </w:rPr>
        <w:t>文件，</w:t>
      </w:r>
      <w:r>
        <w:rPr>
          <w:rFonts w:hint="eastAsia" w:ascii="宋体" w:hAnsi="宋体" w:eastAsia="宋体" w:cs="宋体"/>
        </w:rPr>
        <w:t>以及国家、行业、地方相关主管部门发布的现行有效规范、标准、政策文件</w:t>
      </w:r>
      <w:r>
        <w:rPr>
          <w:rFonts w:hint="eastAsia" w:ascii="宋体" w:hAnsi="宋体" w:eastAsia="宋体" w:cs="宋体"/>
          <w:lang w:val="en-US" w:eastAsia="zh-CN"/>
        </w:rPr>
        <w:t>等要求作</w:t>
      </w:r>
      <w:r>
        <w:rPr>
          <w:rFonts w:hint="eastAsia" w:ascii="宋体" w:hAnsi="宋体" w:eastAsia="宋体" w:cs="宋体"/>
        </w:rPr>
        <w:t>为</w:t>
      </w:r>
      <w:r>
        <w:rPr>
          <w:rFonts w:hint="eastAsia" w:ascii="宋体" w:hAnsi="宋体" w:eastAsia="宋体" w:cs="宋体"/>
          <w:lang w:val="en-US" w:eastAsia="zh-CN"/>
        </w:rPr>
        <w:t>质量评定验收</w:t>
      </w:r>
      <w:r>
        <w:rPr>
          <w:rFonts w:hint="eastAsia" w:ascii="宋体" w:hAnsi="宋体" w:eastAsia="宋体" w:cs="宋体"/>
        </w:rPr>
        <w:t>依据。</w:t>
      </w:r>
    </w:p>
    <w:p w14:paraId="07701711">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5.2 </w:t>
      </w:r>
      <w:r>
        <w:rPr>
          <w:rFonts w:hint="eastAsia" w:ascii="宋体" w:hAnsi="宋体" w:eastAsia="宋体" w:cs="宋体"/>
        </w:rPr>
        <w:t>本工程质量须达到国家及项目所在地现行质量评定合格标准。各分部分项工程须严格按照设计文件、设计变更、技术规范、验收标准、地方规定及甲方要求进行施工和验收。如工程未达约定标准，乙方须在甲方要求的期限内</w:t>
      </w:r>
      <w:r>
        <w:rPr>
          <w:rFonts w:hint="eastAsia" w:ascii="宋体" w:hAnsi="宋体" w:eastAsia="宋体" w:cs="宋体"/>
          <w:lang w:val="en-US" w:eastAsia="zh-CN"/>
        </w:rPr>
        <w:t>采取措施</w:t>
      </w:r>
      <w:r>
        <w:rPr>
          <w:rFonts w:hint="eastAsia" w:ascii="宋体" w:hAnsi="宋体" w:eastAsia="宋体" w:cs="宋体"/>
        </w:rPr>
        <w:t>整改至合格。</w:t>
      </w:r>
    </w:p>
    <w:p w14:paraId="0D4D78FC">
      <w:pPr>
        <w:spacing w:line="360" w:lineRule="auto"/>
        <w:ind w:firstLine="420"/>
        <w:rPr>
          <w:rFonts w:hint="eastAsia" w:ascii="宋体" w:hAnsi="宋体" w:eastAsia="宋体" w:cs="宋体"/>
          <w:lang w:val="en-US" w:eastAsia="zh-CN"/>
        </w:rPr>
      </w:pPr>
      <w:r>
        <w:rPr>
          <w:rFonts w:hint="eastAsia" w:ascii="宋体" w:hAnsi="宋体" w:eastAsia="宋体" w:cs="宋体"/>
        </w:rPr>
        <w:t>5.3 隐蔽或中间工程具备覆盖条件前，乙方应先行自检，自检合格后提前通知甲方及监理进行验收。</w:t>
      </w:r>
      <w:r>
        <w:rPr>
          <w:rFonts w:hint="eastAsia" w:ascii="宋体" w:hAnsi="宋体" w:eastAsia="宋体" w:cs="宋体"/>
          <w:strike w:val="0"/>
          <w:highlight w:val="none"/>
          <w:lang w:val="en-US" w:eastAsia="zh-CN"/>
        </w:rPr>
        <w:t>经</w:t>
      </w:r>
      <w:r>
        <w:rPr>
          <w:rFonts w:hint="eastAsia" w:ascii="宋体" w:hAnsi="宋体" w:eastAsia="宋体" w:cs="宋体"/>
        </w:rPr>
        <w:t>验收合格</w:t>
      </w:r>
      <w:r>
        <w:rPr>
          <w:rFonts w:hint="eastAsia" w:ascii="宋体" w:hAnsi="宋体" w:eastAsia="宋体" w:cs="宋体"/>
          <w:lang w:val="en-US" w:eastAsia="zh-CN"/>
        </w:rPr>
        <w:t>且签字确认</w:t>
      </w:r>
      <w:r>
        <w:rPr>
          <w:rFonts w:hint="eastAsia" w:ascii="宋体" w:hAnsi="宋体" w:eastAsia="宋体" w:cs="宋体"/>
        </w:rPr>
        <w:t xml:space="preserve">后，乙方方可隐蔽或继续施工。若甲方（或监理）要求复验，乙方应予配合。复验合格的，复验费用及因此延误的工期由甲方承担；复验不合格的，复验及返工费用由乙方承担，工期不予顺延。乙方未经验收自行隐蔽的，应按甲方或监理要求拆除并重新施工，费用及给甲方造成的损失由乙方承担，工期不予顺延。 </w:t>
      </w:r>
      <w:r>
        <w:rPr>
          <w:rFonts w:hint="eastAsia" w:ascii="宋体" w:hAnsi="宋体" w:eastAsia="宋体" w:cs="宋体"/>
          <w:sz w:val="21"/>
          <w:szCs w:val="21"/>
        </w:rPr>
        <w:t>如果发现乙方在验收合格后到隐蔽施工前，对合格部分做任何改动，应重新进行验收</w:t>
      </w:r>
      <w:r>
        <w:rPr>
          <w:rFonts w:hint="eastAsia" w:ascii="宋体" w:hAnsi="宋体" w:eastAsia="宋体" w:cs="宋体"/>
        </w:rPr>
        <w:t>。</w:t>
      </w:r>
    </w:p>
    <w:p w14:paraId="4DBF5FE7">
      <w:pPr>
        <w:spacing w:line="360" w:lineRule="auto"/>
        <w:ind w:firstLine="420"/>
        <w:rPr>
          <w:rFonts w:hint="eastAsia" w:ascii="宋体" w:hAnsi="宋体" w:eastAsia="宋体" w:cs="宋体"/>
          <w:highlight w:val="none"/>
        </w:rPr>
      </w:pPr>
      <w:r>
        <w:rPr>
          <w:rFonts w:hint="eastAsia" w:ascii="宋体" w:hAnsi="宋体" w:eastAsia="宋体" w:cs="宋体"/>
        </w:rPr>
        <w:t>5.</w:t>
      </w:r>
      <w:r>
        <w:rPr>
          <w:rFonts w:hint="eastAsia" w:ascii="宋体" w:hAnsi="宋体" w:cs="宋体"/>
          <w:lang w:val="en-US" w:eastAsia="zh-CN"/>
        </w:rPr>
        <w:t>4</w:t>
      </w:r>
      <w:r>
        <w:rPr>
          <w:rFonts w:hint="eastAsia" w:ascii="宋体" w:hAnsi="宋体" w:eastAsia="宋体" w:cs="宋体"/>
        </w:rPr>
        <w:t>对施工难点及易发生质量通病的部位，乙方应提前编制专项施工方案报甲方确认。甲方有权要求乙方制作施工样板（包括但不限于</w:t>
      </w:r>
      <w:r>
        <w:rPr>
          <w:rFonts w:hint="eastAsia" w:ascii="宋体" w:hAnsi="宋体" w:eastAsia="宋体" w:cs="宋体"/>
          <w:sz w:val="21"/>
          <w:szCs w:val="21"/>
        </w:rPr>
        <w:t>砌体、抹灰、涂料、门窗安装、防水、盲沟、瓷片、吊顶、石材装</w:t>
      </w:r>
      <w:r>
        <w:rPr>
          <w:rFonts w:hint="eastAsia" w:ascii="宋体" w:hAnsi="宋体" w:eastAsia="宋体" w:cs="宋体"/>
          <w:sz w:val="21"/>
          <w:szCs w:val="21"/>
          <w:highlight w:val="none"/>
        </w:rPr>
        <w:t>修、阳台栏杆、空调挡板或百页</w:t>
      </w:r>
      <w:r>
        <w:rPr>
          <w:rFonts w:hint="eastAsia" w:ascii="宋体" w:hAnsi="宋体" w:eastAsia="宋体" w:cs="宋体"/>
          <w:highlight w:val="none"/>
        </w:rPr>
        <w:t>等），样板经甲方验收合格后方可展开大面积施工。未制作样板或样板未经验</w:t>
      </w:r>
      <w:r>
        <w:rPr>
          <w:rFonts w:hint="eastAsia" w:ascii="宋体" w:hAnsi="宋体" w:eastAsia="宋体" w:cs="宋体"/>
          <w:highlight w:val="none"/>
          <w:lang w:val="en-US" w:eastAsia="zh-CN"/>
        </w:rPr>
        <w:t>收</w:t>
      </w:r>
      <w:r>
        <w:rPr>
          <w:rFonts w:hint="eastAsia" w:ascii="宋体" w:hAnsi="宋体" w:eastAsia="宋体" w:cs="宋体"/>
          <w:highlight w:val="none"/>
        </w:rPr>
        <w:t>合格即擅自施工所导致的返工、变更等费用，甲方不予承担。</w:t>
      </w:r>
    </w:p>
    <w:p w14:paraId="3C7592A8">
      <w:pPr>
        <w:spacing w:line="360" w:lineRule="auto"/>
        <w:ind w:firstLine="420"/>
        <w:rPr>
          <w:rFonts w:hint="eastAsia" w:ascii="宋体" w:hAnsi="宋体" w:eastAsia="宋体" w:cs="宋体"/>
          <w:highlight w:val="none"/>
        </w:rPr>
      </w:pPr>
      <w:r>
        <w:rPr>
          <w:rFonts w:hint="eastAsia" w:ascii="宋体" w:hAnsi="宋体" w:eastAsia="宋体" w:cs="宋体"/>
          <w:color w:val="auto"/>
          <w:sz w:val="21"/>
          <w:szCs w:val="21"/>
          <w:highlight w:val="none"/>
          <w:lang w:val="en-US" w:eastAsia="zh-CN" w:bidi="ar-SA"/>
        </w:rPr>
        <w:t>5.5 乙方应严格按采购文件要求采购材料，并向甲方（或监理）提供材料（或设备）合格证明后方可进场施工，乙方对材料质量负责。乙方采购的材料在使用前，应按照甲方或监理的要求进行检验或试验，不合格的不得使用，检验或试验费用由乙方承担。所用材料必须达到环保要求，竣</w:t>
      </w:r>
      <w:r>
        <w:rPr>
          <w:rFonts w:hint="eastAsia" w:ascii="宋体" w:hAnsi="宋体" w:eastAsia="宋体" w:cs="宋体"/>
          <w:highlight w:val="none"/>
          <w:lang w:eastAsia="zh-CN"/>
        </w:rPr>
        <w:t>（</w:t>
      </w:r>
      <w:r>
        <w:rPr>
          <w:rFonts w:hint="eastAsia" w:ascii="宋体" w:hAnsi="宋体" w:eastAsia="宋体" w:cs="宋体"/>
          <w:highlight w:val="none"/>
          <w:lang w:val="en-US" w:eastAsia="zh-CN"/>
        </w:rPr>
        <w:t>完工</w:t>
      </w:r>
      <w:r>
        <w:rPr>
          <w:rFonts w:hint="eastAsia" w:ascii="宋体" w:hAnsi="宋体" w:eastAsia="宋体" w:cs="宋体"/>
          <w:highlight w:val="none"/>
          <w:lang w:eastAsia="zh-CN"/>
        </w:rPr>
        <w:t>）</w:t>
      </w:r>
      <w:r>
        <w:rPr>
          <w:rFonts w:hint="eastAsia" w:ascii="宋体" w:hAnsi="宋体" w:eastAsia="宋体" w:cs="宋体"/>
          <w:color w:val="auto"/>
          <w:sz w:val="21"/>
          <w:szCs w:val="21"/>
          <w:highlight w:val="none"/>
          <w:lang w:val="en-US" w:eastAsia="zh-CN" w:bidi="ar-SA"/>
        </w:rPr>
        <w:t>工验收时，符合室内验收环保标准。</w:t>
      </w:r>
    </w:p>
    <w:p w14:paraId="5361C8B0">
      <w:pPr>
        <w:spacing w:line="360" w:lineRule="auto"/>
        <w:ind w:firstLine="420"/>
        <w:rPr>
          <w:rFonts w:hint="eastAsia" w:ascii="宋体" w:hAnsi="宋体" w:eastAsia="宋体" w:cs="宋体"/>
        </w:rPr>
      </w:pPr>
      <w:r>
        <w:rPr>
          <w:rFonts w:hint="eastAsia" w:ascii="宋体" w:hAnsi="宋体" w:eastAsia="宋体" w:cs="宋体"/>
          <w:highlight w:val="none"/>
        </w:rPr>
        <w:t>5.</w:t>
      </w:r>
      <w:r>
        <w:rPr>
          <w:rFonts w:hint="eastAsia" w:ascii="宋体" w:hAnsi="宋体" w:cs="宋体"/>
          <w:highlight w:val="none"/>
          <w:lang w:val="en-US" w:eastAsia="zh-CN"/>
        </w:rPr>
        <w:t>6</w:t>
      </w:r>
      <w:r>
        <w:rPr>
          <w:rFonts w:hint="eastAsia" w:ascii="宋体" w:hAnsi="宋体" w:eastAsia="宋体" w:cs="宋体"/>
          <w:highlight w:val="none"/>
        </w:rPr>
        <w:t>工程具备竣工</w:t>
      </w:r>
      <w:r>
        <w:rPr>
          <w:rFonts w:hint="eastAsia" w:ascii="宋体" w:hAnsi="宋体" w:eastAsia="宋体" w:cs="宋体"/>
          <w:highlight w:val="none"/>
          <w:lang w:eastAsia="zh-CN"/>
        </w:rPr>
        <w:t>（</w:t>
      </w:r>
      <w:r>
        <w:rPr>
          <w:rFonts w:hint="eastAsia" w:ascii="宋体" w:hAnsi="宋体" w:eastAsia="宋体" w:cs="宋体"/>
          <w:highlight w:val="none"/>
          <w:lang w:val="en-US" w:eastAsia="zh-CN"/>
        </w:rPr>
        <w:t>完工</w:t>
      </w:r>
      <w:r>
        <w:rPr>
          <w:rFonts w:hint="eastAsia" w:ascii="宋体" w:hAnsi="宋体" w:eastAsia="宋体" w:cs="宋体"/>
          <w:highlight w:val="none"/>
          <w:lang w:eastAsia="zh-CN"/>
        </w:rPr>
        <w:t>）</w:t>
      </w:r>
      <w:r>
        <w:rPr>
          <w:rFonts w:hint="eastAsia" w:ascii="宋体" w:hAnsi="宋体" w:eastAsia="宋体" w:cs="宋体"/>
          <w:highlight w:val="none"/>
        </w:rPr>
        <w:t>验收条件后，乙方应通知甲方组织验收。甲方应在收到通知后及时组织，双方按现行有效规范、标</w:t>
      </w:r>
      <w:r>
        <w:rPr>
          <w:rFonts w:hint="eastAsia" w:ascii="宋体" w:hAnsi="宋体" w:eastAsia="宋体" w:cs="宋体"/>
        </w:rPr>
        <w:t>准及设计文件进行验收并办理移交手续。如甲方无法按时组织，应提前通知乙方并另行商定验收日期。</w:t>
      </w:r>
    </w:p>
    <w:p w14:paraId="4B28532E">
      <w:pPr>
        <w:spacing w:line="360" w:lineRule="auto"/>
        <w:ind w:firstLine="420"/>
        <w:rPr>
          <w:rFonts w:hint="eastAsia" w:ascii="宋体" w:hAnsi="宋体" w:eastAsia="宋体" w:cs="宋体"/>
        </w:rPr>
      </w:pPr>
      <w:r>
        <w:rPr>
          <w:rFonts w:hint="eastAsia" w:ascii="宋体" w:hAnsi="宋体" w:eastAsia="宋体" w:cs="宋体"/>
        </w:rPr>
        <w:t>5</w:t>
      </w:r>
      <w:r>
        <w:rPr>
          <w:rFonts w:hint="eastAsia" w:ascii="宋体" w:hAnsi="宋体" w:eastAsia="宋体" w:cs="宋体"/>
          <w:lang w:val="en-US" w:eastAsia="zh-CN"/>
        </w:rPr>
        <w:t>.7</w:t>
      </w:r>
      <w:r>
        <w:rPr>
          <w:rFonts w:hint="eastAsia" w:ascii="宋体" w:hAnsi="宋体" w:eastAsia="宋体" w:cs="宋体"/>
        </w:rPr>
        <w:t xml:space="preserve"> 工程验收合格后，除甲方未按合同约定支付相应款项外，乙方不得以任何经济纠纷为由拒绝交付工程。</w:t>
      </w:r>
    </w:p>
    <w:p w14:paraId="6297B123">
      <w:pPr>
        <w:widowControl w:val="0"/>
        <w:tabs>
          <w:tab w:val="left" w:pos="567"/>
        </w:tabs>
        <w:spacing w:line="360" w:lineRule="auto"/>
        <w:ind w:left="0"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第6条 安全施工</w:t>
      </w:r>
    </w:p>
    <w:p w14:paraId="53D45DB1">
      <w:pPr>
        <w:widowControl w:val="0"/>
        <w:tabs>
          <w:tab w:val="left" w:pos="567"/>
        </w:tabs>
        <w:spacing w:line="360" w:lineRule="auto"/>
        <w:ind w:left="0" w:firstLine="420"/>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6.1 乙方应遵守工程建设安全生产管理有关规定，严格按安全标准组织施工，采取必要的安全防护措施，消除事故隐患并随时接受安全检查人员的监督检查。如造成事故，其责任和因此发生的所有费用，均由乙方承担。</w:t>
      </w:r>
    </w:p>
    <w:p w14:paraId="3F9F1C30">
      <w:pPr>
        <w:widowControl w:val="0"/>
        <w:tabs>
          <w:tab w:val="left" w:pos="567"/>
        </w:tabs>
        <w:spacing w:line="360" w:lineRule="auto"/>
        <w:ind w:left="0" w:firstLine="420"/>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6.2 乙方应</w:t>
      </w:r>
      <w:r>
        <w:rPr>
          <w:rFonts w:hint="eastAsia" w:ascii="宋体" w:hAnsi="宋体" w:cs="宋体"/>
          <w:b w:val="0"/>
          <w:bCs w:val="0"/>
          <w:color w:val="auto"/>
          <w:sz w:val="21"/>
          <w:szCs w:val="21"/>
          <w:highlight w:val="none"/>
          <w:lang w:val="en-US" w:eastAsia="zh-CN" w:bidi="ar-SA"/>
        </w:rPr>
        <w:t>加强</w:t>
      </w:r>
      <w:r>
        <w:rPr>
          <w:rFonts w:hint="eastAsia" w:ascii="宋体" w:hAnsi="宋体" w:eastAsia="宋体" w:cs="宋体"/>
          <w:b w:val="0"/>
          <w:bCs w:val="0"/>
          <w:color w:val="auto"/>
          <w:sz w:val="21"/>
          <w:szCs w:val="21"/>
          <w:highlight w:val="none"/>
          <w:lang w:val="en-US" w:eastAsia="zh-CN" w:bidi="ar-SA"/>
        </w:rPr>
        <w:t>施工现场的管理工作，</w:t>
      </w:r>
      <w:r>
        <w:rPr>
          <w:rFonts w:hint="eastAsia" w:ascii="宋体" w:hAnsi="宋体" w:cs="宋体"/>
          <w:b w:val="0"/>
          <w:bCs w:val="0"/>
          <w:color w:val="auto"/>
          <w:sz w:val="21"/>
          <w:szCs w:val="21"/>
          <w:highlight w:val="none"/>
          <w:lang w:val="en-US" w:eastAsia="zh-CN" w:bidi="ar-SA"/>
        </w:rPr>
        <w:t>积极投入</w:t>
      </w:r>
      <w:r>
        <w:rPr>
          <w:rFonts w:hint="eastAsia" w:ascii="宋体" w:hAnsi="宋体" w:eastAsia="宋体" w:cs="宋体"/>
          <w:b w:val="0"/>
          <w:bCs w:val="0"/>
          <w:color w:val="auto"/>
          <w:sz w:val="21"/>
          <w:szCs w:val="21"/>
          <w:highlight w:val="none"/>
          <w:lang w:val="en-US" w:eastAsia="zh-CN" w:bidi="ar-SA"/>
        </w:rPr>
        <w:t>施工及安全设施</w:t>
      </w:r>
      <w:r>
        <w:rPr>
          <w:rFonts w:hint="eastAsia" w:ascii="宋体" w:hAnsi="宋体" w:cs="宋体"/>
          <w:b w:val="0"/>
          <w:bCs w:val="0"/>
          <w:color w:val="auto"/>
          <w:sz w:val="21"/>
          <w:szCs w:val="21"/>
          <w:highlight w:val="none"/>
          <w:lang w:val="en-US" w:eastAsia="zh-CN" w:bidi="ar-SA"/>
        </w:rPr>
        <w:t>，加强现场人员培训教育</w:t>
      </w:r>
      <w:r>
        <w:rPr>
          <w:rFonts w:hint="eastAsia" w:ascii="宋体" w:hAnsi="宋体" w:eastAsia="宋体" w:cs="宋体"/>
          <w:b w:val="0"/>
          <w:bCs w:val="0"/>
          <w:color w:val="auto"/>
          <w:sz w:val="21"/>
          <w:szCs w:val="21"/>
          <w:highlight w:val="none"/>
          <w:lang w:val="en-US" w:eastAsia="zh-CN" w:bidi="ar-SA"/>
        </w:rPr>
        <w:t>，</w:t>
      </w:r>
      <w:r>
        <w:rPr>
          <w:rFonts w:hint="eastAsia" w:ascii="宋体" w:hAnsi="宋体" w:cs="宋体"/>
          <w:b w:val="0"/>
          <w:bCs w:val="0"/>
          <w:color w:val="auto"/>
          <w:sz w:val="21"/>
          <w:szCs w:val="21"/>
          <w:highlight w:val="none"/>
          <w:lang w:val="en-US" w:eastAsia="zh-CN" w:bidi="ar-SA"/>
        </w:rPr>
        <w:t>做到</w:t>
      </w:r>
      <w:r>
        <w:rPr>
          <w:rFonts w:hint="eastAsia" w:ascii="宋体" w:hAnsi="宋体" w:eastAsia="宋体" w:cs="宋体"/>
          <w:b w:val="0"/>
          <w:bCs w:val="0"/>
          <w:color w:val="auto"/>
          <w:sz w:val="21"/>
          <w:szCs w:val="21"/>
          <w:highlight w:val="none"/>
          <w:lang w:val="en-US" w:eastAsia="zh-CN" w:bidi="ar-SA"/>
        </w:rPr>
        <w:t>科学组织</w:t>
      </w:r>
      <w:r>
        <w:rPr>
          <w:rFonts w:hint="eastAsia" w:ascii="宋体" w:hAnsi="宋体" w:cs="宋体"/>
          <w:b w:val="0"/>
          <w:bCs w:val="0"/>
          <w:color w:val="auto"/>
          <w:sz w:val="21"/>
          <w:szCs w:val="21"/>
          <w:highlight w:val="none"/>
          <w:lang w:val="en-US" w:eastAsia="zh-CN" w:bidi="ar-SA"/>
        </w:rPr>
        <w:t>、</w:t>
      </w:r>
      <w:r>
        <w:rPr>
          <w:rFonts w:hint="eastAsia" w:ascii="宋体" w:hAnsi="宋体" w:eastAsia="宋体" w:cs="宋体"/>
          <w:b w:val="0"/>
          <w:bCs w:val="0"/>
          <w:color w:val="auto"/>
          <w:sz w:val="21"/>
          <w:szCs w:val="21"/>
          <w:highlight w:val="none"/>
          <w:lang w:val="en-US" w:eastAsia="zh-CN" w:bidi="ar-SA"/>
        </w:rPr>
        <w:t>文明施工，杜绝施工安全事故。若因管理不善造成安全事故，乙方</w:t>
      </w:r>
      <w:r>
        <w:rPr>
          <w:rFonts w:hint="eastAsia" w:ascii="宋体" w:hAnsi="宋体" w:cs="宋体"/>
          <w:b w:val="0"/>
          <w:bCs w:val="0"/>
          <w:color w:val="auto"/>
          <w:sz w:val="21"/>
          <w:szCs w:val="21"/>
          <w:highlight w:val="none"/>
          <w:lang w:val="en-US" w:eastAsia="zh-CN" w:bidi="ar-SA"/>
        </w:rPr>
        <w:t>应承担相应责任及经济损失。</w:t>
      </w:r>
    </w:p>
    <w:p w14:paraId="0E8B88AA">
      <w:pPr>
        <w:widowControl w:val="0"/>
        <w:tabs>
          <w:tab w:val="left" w:pos="567"/>
        </w:tabs>
        <w:spacing w:line="360" w:lineRule="auto"/>
        <w:ind w:left="0" w:firstLine="420"/>
        <w:jc w:val="both"/>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6.3 甲乙双方签订合同时应一并签订《安全施工协议》。</w:t>
      </w:r>
    </w:p>
    <w:p w14:paraId="49042A36">
      <w:pPr>
        <w:widowControl w:val="0"/>
        <w:tabs>
          <w:tab w:val="left" w:pos="567"/>
        </w:tabs>
        <w:spacing w:line="360" w:lineRule="auto"/>
        <w:ind w:left="0"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第7条 工程价款及结算</w:t>
      </w:r>
    </w:p>
    <w:p w14:paraId="66145136">
      <w:pPr>
        <w:widowControl w:val="0"/>
        <w:tabs>
          <w:tab w:val="left" w:pos="567"/>
        </w:tabs>
        <w:spacing w:line="360" w:lineRule="auto"/>
        <w:ind w:left="0" w:firstLine="420"/>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7.1 本合同采用</w:t>
      </w:r>
      <w:r>
        <w:rPr>
          <w:rFonts w:hint="eastAsia" w:ascii="宋体" w:hAnsi="宋体" w:eastAsia="宋体" w:cs="宋体"/>
          <w:b w:val="0"/>
          <w:bCs w:val="0"/>
          <w:color w:val="auto"/>
          <w:sz w:val="21"/>
          <w:szCs w:val="21"/>
          <w:highlight w:val="none"/>
          <w:u w:val="single"/>
          <w:lang w:val="en-US" w:eastAsia="zh-CN" w:bidi="ar-SA"/>
        </w:rPr>
        <w:t>固定价格</w:t>
      </w:r>
      <w:r>
        <w:rPr>
          <w:rFonts w:hint="eastAsia" w:ascii="宋体" w:hAnsi="宋体" w:eastAsia="宋体" w:cs="宋体"/>
          <w:b w:val="0"/>
          <w:bCs w:val="0"/>
          <w:color w:val="auto"/>
          <w:sz w:val="21"/>
          <w:szCs w:val="21"/>
          <w:highlight w:val="none"/>
          <w:u w:val="none"/>
          <w:lang w:val="en-US" w:eastAsia="zh-CN" w:bidi="ar-SA"/>
        </w:rPr>
        <w:t>合同</w:t>
      </w:r>
      <w:r>
        <w:rPr>
          <w:rFonts w:hint="eastAsia" w:ascii="宋体" w:hAnsi="宋体" w:eastAsia="宋体" w:cs="宋体"/>
          <w:b w:val="0"/>
          <w:bCs w:val="0"/>
          <w:color w:val="auto"/>
          <w:sz w:val="21"/>
          <w:szCs w:val="21"/>
          <w:highlight w:val="none"/>
          <w:lang w:val="en-US" w:eastAsia="zh-CN" w:bidi="ar-SA"/>
        </w:rPr>
        <w:t>，固定价格为</w:t>
      </w:r>
      <w:r>
        <w:rPr>
          <w:rFonts w:hint="eastAsia" w:ascii="宋体" w:hAnsi="宋体" w:eastAsia="宋体" w:cs="宋体"/>
          <w:b w:val="0"/>
          <w:bCs w:val="0"/>
          <w:color w:val="auto"/>
          <w:sz w:val="21"/>
          <w:szCs w:val="21"/>
          <w:highlight w:val="none"/>
          <w:u w:val="single"/>
          <w:lang w:val="en-US" w:eastAsia="zh-CN" w:bidi="ar-SA"/>
        </w:rPr>
        <w:t>固定综合单价</w:t>
      </w:r>
      <w:r>
        <w:rPr>
          <w:rFonts w:hint="eastAsia" w:ascii="宋体" w:hAnsi="宋体" w:eastAsia="宋体" w:cs="宋体"/>
          <w:b w:val="0"/>
          <w:bCs w:val="0"/>
          <w:color w:val="auto"/>
          <w:sz w:val="21"/>
          <w:szCs w:val="21"/>
          <w:highlight w:val="none"/>
          <w:lang w:val="en-US" w:eastAsia="zh-CN" w:bidi="ar-SA"/>
        </w:rPr>
        <w:t>，除甲方出具设计变更、工程量清单（含工程量清单编制说明）另有约定外，合同执行期间下列条款不予调整。具体结算原则</w:t>
      </w:r>
      <w:r>
        <w:rPr>
          <w:rFonts w:hint="eastAsia" w:ascii="宋体" w:hAnsi="宋体" w:cs="宋体"/>
          <w:b w:val="0"/>
          <w:bCs w:val="0"/>
          <w:color w:val="auto"/>
          <w:sz w:val="21"/>
          <w:szCs w:val="21"/>
          <w:highlight w:val="none"/>
          <w:lang w:val="en-US" w:eastAsia="zh-CN" w:bidi="ar-SA"/>
        </w:rPr>
        <w:t>如下</w:t>
      </w:r>
      <w:r>
        <w:rPr>
          <w:rFonts w:hint="eastAsia" w:ascii="宋体" w:hAnsi="宋体" w:eastAsia="宋体" w:cs="宋体"/>
          <w:b w:val="0"/>
          <w:bCs w:val="0"/>
          <w:color w:val="auto"/>
          <w:sz w:val="21"/>
          <w:szCs w:val="21"/>
          <w:highlight w:val="none"/>
          <w:lang w:val="en-US" w:eastAsia="zh-CN" w:bidi="ar-SA"/>
        </w:rPr>
        <w:t>：</w:t>
      </w:r>
    </w:p>
    <w:p w14:paraId="5816A492">
      <w:pPr>
        <w:widowControl w:val="0"/>
        <w:numPr>
          <w:ilvl w:val="0"/>
          <w:numId w:val="0"/>
        </w:numPr>
        <w:tabs>
          <w:tab w:val="left" w:pos="567"/>
        </w:tabs>
        <w:spacing w:after="0" w:line="360" w:lineRule="auto"/>
        <w:ind w:firstLine="420"/>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u w:val="none"/>
          <w:lang w:val="en-US" w:eastAsia="zh-CN" w:bidi="ar-SA"/>
        </w:rPr>
        <w:t>（1）</w:t>
      </w:r>
      <w:r>
        <w:rPr>
          <w:rFonts w:hint="eastAsia" w:ascii="宋体" w:hAnsi="宋体" w:eastAsia="宋体" w:cs="宋体"/>
          <w:b w:val="0"/>
          <w:bCs w:val="0"/>
          <w:color w:val="auto"/>
          <w:sz w:val="21"/>
          <w:szCs w:val="21"/>
          <w:highlight w:val="none"/>
          <w:u w:val="single"/>
          <w:lang w:val="en-US" w:eastAsia="zh-CN" w:bidi="ar-SA"/>
        </w:rPr>
        <w:t>本工程工程量按实结算。工程量须以乙方完成的合同工程且应予计量的工程量为准</w:t>
      </w:r>
      <w:r>
        <w:rPr>
          <w:rFonts w:hint="eastAsia" w:ascii="宋体" w:hAnsi="宋体" w:cs="宋体"/>
          <w:b w:val="0"/>
          <w:bCs w:val="0"/>
          <w:color w:val="auto"/>
          <w:sz w:val="21"/>
          <w:szCs w:val="21"/>
          <w:highlight w:val="none"/>
          <w:u w:val="single"/>
          <w:lang w:val="en-US" w:eastAsia="zh-CN" w:bidi="ar-SA"/>
        </w:rPr>
        <w:t>。</w:t>
      </w:r>
    </w:p>
    <w:p w14:paraId="763A51B9">
      <w:pPr>
        <w:widowControl w:val="0"/>
        <w:numPr>
          <w:ilvl w:val="0"/>
          <w:numId w:val="0"/>
        </w:numPr>
        <w:tabs>
          <w:tab w:val="left" w:pos="567"/>
        </w:tabs>
        <w:spacing w:after="0" w:line="360" w:lineRule="auto"/>
        <w:ind w:firstLine="420"/>
        <w:jc w:val="both"/>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（2）</w:t>
      </w:r>
      <w:r>
        <w:rPr>
          <w:rFonts w:hint="eastAsia" w:ascii="宋体" w:hAnsi="宋体" w:eastAsia="宋体" w:cs="宋体"/>
          <w:b w:val="0"/>
          <w:bCs w:val="0"/>
          <w:color w:val="auto"/>
          <w:sz w:val="21"/>
          <w:szCs w:val="21"/>
          <w:highlight w:val="none"/>
          <w:u w:val="single"/>
          <w:lang w:val="en-US" w:eastAsia="zh-CN" w:bidi="ar-SA"/>
        </w:rPr>
        <w:t>合同执行期间，如遇人工政策性调整，</w:t>
      </w:r>
      <w:r>
        <w:rPr>
          <w:rFonts w:hint="eastAsia" w:ascii="宋体" w:hAnsi="宋体" w:cs="宋体"/>
          <w:b w:val="0"/>
          <w:bCs w:val="0"/>
          <w:color w:val="auto"/>
          <w:sz w:val="21"/>
          <w:szCs w:val="21"/>
          <w:highlight w:val="none"/>
          <w:u w:val="single"/>
          <w:lang w:val="en-US" w:eastAsia="zh-CN" w:bidi="ar-SA"/>
        </w:rPr>
        <w:t>结算不调整。</w:t>
      </w:r>
    </w:p>
    <w:p w14:paraId="7E0C9F7F">
      <w:pPr>
        <w:widowControl w:val="0"/>
        <w:tabs>
          <w:tab w:val="left" w:pos="567"/>
        </w:tabs>
        <w:spacing w:line="360" w:lineRule="auto"/>
        <w:ind w:left="0" w:firstLine="420"/>
        <w:jc w:val="both"/>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w:t>
      </w:r>
      <w:r>
        <w:rPr>
          <w:rFonts w:hint="eastAsia" w:ascii="宋体" w:hAnsi="宋体" w:cs="宋体"/>
          <w:b w:val="0"/>
          <w:bCs w:val="0"/>
          <w:color w:val="auto"/>
          <w:sz w:val="21"/>
          <w:szCs w:val="21"/>
          <w:highlight w:val="none"/>
          <w:u w:val="none"/>
          <w:lang w:val="en-US" w:eastAsia="zh-CN" w:bidi="ar-SA"/>
        </w:rPr>
        <w:t>3</w:t>
      </w:r>
      <w:r>
        <w:rPr>
          <w:rFonts w:hint="eastAsia" w:ascii="宋体" w:hAnsi="宋体" w:eastAsia="宋体" w:cs="宋体"/>
          <w:b w:val="0"/>
          <w:bCs w:val="0"/>
          <w:color w:val="auto"/>
          <w:sz w:val="21"/>
          <w:szCs w:val="21"/>
          <w:highlight w:val="none"/>
          <w:u w:val="none"/>
          <w:lang w:val="en-US" w:eastAsia="zh-CN" w:bidi="ar-SA"/>
        </w:rPr>
        <w:t>）</w:t>
      </w:r>
      <w:r>
        <w:rPr>
          <w:rFonts w:hint="eastAsia" w:ascii="宋体" w:hAnsi="宋体" w:eastAsia="宋体" w:cs="宋体"/>
          <w:b w:val="0"/>
          <w:bCs w:val="0"/>
          <w:color w:val="auto"/>
          <w:sz w:val="21"/>
          <w:szCs w:val="21"/>
          <w:highlight w:val="none"/>
          <w:u w:val="single"/>
          <w:lang w:val="en-US" w:eastAsia="zh-CN" w:bidi="ar-SA"/>
        </w:rPr>
        <w:t>总承包服务费不计</w:t>
      </w:r>
      <w:r>
        <w:rPr>
          <w:rFonts w:hint="eastAsia" w:ascii="宋体" w:hAnsi="宋体" w:cs="宋体"/>
          <w:b w:val="0"/>
          <w:bCs w:val="0"/>
          <w:color w:val="auto"/>
          <w:sz w:val="21"/>
          <w:szCs w:val="21"/>
          <w:highlight w:val="none"/>
          <w:u w:val="single"/>
          <w:lang w:val="en-US" w:eastAsia="zh-CN" w:bidi="ar-SA"/>
        </w:rPr>
        <w:t>。</w:t>
      </w:r>
    </w:p>
    <w:p w14:paraId="57AEF2C3">
      <w:pPr>
        <w:spacing w:line="360" w:lineRule="auto"/>
        <w:ind w:firstLine="420"/>
        <w:jc w:val="left"/>
        <w:rPr>
          <w:rFonts w:hint="eastAsia" w:ascii="宋体" w:hAnsi="宋体" w:eastAsia="宋体" w:cs="宋体"/>
          <w:b w:val="0"/>
          <w:bCs w:val="0"/>
          <w:color w:val="auto"/>
          <w:sz w:val="21"/>
          <w:szCs w:val="21"/>
          <w:highlight w:val="none"/>
          <w:u w:val="single"/>
          <w:lang w:eastAsia="zh-CN"/>
        </w:rPr>
      </w:pPr>
      <w:r>
        <w:rPr>
          <w:rFonts w:hint="eastAsia" w:ascii="宋体" w:hAnsi="宋体" w:eastAsia="宋体" w:cs="宋体"/>
          <w:b w:val="0"/>
          <w:bCs w:val="0"/>
          <w:color w:val="auto"/>
          <w:sz w:val="21"/>
          <w:szCs w:val="21"/>
          <w:highlight w:val="none"/>
          <w:lang w:val="en-US" w:eastAsia="zh-CN"/>
        </w:rPr>
        <w:t>（</w:t>
      </w:r>
      <w:r>
        <w:rPr>
          <w:rFonts w:hint="eastAsia" w:ascii="宋体" w:hAnsi="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lang w:val="en-US" w:eastAsia="zh-CN"/>
        </w:rPr>
        <w:t>）</w:t>
      </w:r>
      <w:r>
        <w:rPr>
          <w:rFonts w:hint="eastAsia" w:ascii="宋体" w:hAnsi="宋体" w:cs="宋体"/>
          <w:b w:val="0"/>
          <w:bCs w:val="0"/>
          <w:color w:val="auto"/>
          <w:sz w:val="21"/>
          <w:szCs w:val="21"/>
          <w:highlight w:val="none"/>
          <w:u w:val="single"/>
          <w:lang w:val="en-US" w:eastAsia="zh-CN"/>
        </w:rPr>
        <w:t>响应报价</w:t>
      </w:r>
      <w:r>
        <w:rPr>
          <w:rFonts w:hint="eastAsia" w:ascii="宋体" w:hAnsi="宋体" w:eastAsia="宋体" w:cs="宋体"/>
          <w:b w:val="0"/>
          <w:bCs w:val="0"/>
          <w:color w:val="auto"/>
          <w:sz w:val="21"/>
          <w:szCs w:val="21"/>
          <w:highlight w:val="none"/>
          <w:u w:val="single"/>
        </w:rPr>
        <w:t>文件中，同一主要材料有不同报价，结算时按最低报价结算</w:t>
      </w:r>
      <w:r>
        <w:rPr>
          <w:rFonts w:hint="eastAsia" w:ascii="宋体" w:hAnsi="宋体" w:cs="宋体"/>
          <w:b w:val="0"/>
          <w:bCs w:val="0"/>
          <w:color w:val="auto"/>
          <w:sz w:val="21"/>
          <w:szCs w:val="21"/>
          <w:highlight w:val="none"/>
          <w:u w:val="single"/>
          <w:lang w:val="en-US" w:eastAsia="zh-CN"/>
        </w:rPr>
        <w:t>。</w:t>
      </w:r>
    </w:p>
    <w:p w14:paraId="6A3B86D1">
      <w:pPr>
        <w:spacing w:line="360" w:lineRule="auto"/>
        <w:ind w:firstLine="420"/>
        <w:jc w:val="left"/>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lang w:val="en-US" w:eastAsia="zh-CN"/>
        </w:rPr>
        <w:t>（</w:t>
      </w:r>
      <w:r>
        <w:rPr>
          <w:rFonts w:hint="eastAsia" w:ascii="宋体" w:hAnsi="宋体" w:cs="宋体"/>
          <w:b w:val="0"/>
          <w:bCs w:val="0"/>
          <w:color w:val="auto"/>
          <w:sz w:val="21"/>
          <w:szCs w:val="21"/>
          <w:highlight w:val="none"/>
          <w:lang w:val="en-US" w:eastAsia="zh-CN"/>
        </w:rPr>
        <w:t>5</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u w:val="single"/>
          <w:lang w:val="en-US" w:eastAsia="zh-CN"/>
        </w:rPr>
        <w:t>其他事项详见本项目采购文件《供应商须知资料表》中关于报价的约定条款。</w:t>
      </w:r>
    </w:p>
    <w:p w14:paraId="597A76F1">
      <w:pPr>
        <w:widowControl w:val="0"/>
        <w:tabs>
          <w:tab w:val="left" w:pos="567"/>
        </w:tabs>
        <w:spacing w:line="360" w:lineRule="auto"/>
        <w:ind w:left="0" w:firstLine="420"/>
        <w:jc w:val="both"/>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7.2 变更合同价款结算办法</w:t>
      </w:r>
    </w:p>
    <w:p w14:paraId="0D285851">
      <w:pPr>
        <w:widowControl w:val="0"/>
        <w:tabs>
          <w:tab w:val="left" w:pos="567"/>
        </w:tabs>
        <w:spacing w:line="360" w:lineRule="auto"/>
        <w:ind w:left="0" w:firstLine="420"/>
        <w:jc w:val="both"/>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（1）</w:t>
      </w:r>
      <w:r>
        <w:rPr>
          <w:rFonts w:hint="eastAsia" w:ascii="宋体" w:hAnsi="宋体" w:eastAsia="宋体" w:cs="宋体"/>
          <w:b w:val="0"/>
          <w:bCs w:val="0"/>
          <w:color w:val="auto"/>
          <w:sz w:val="21"/>
          <w:szCs w:val="21"/>
          <w:highlight w:val="none"/>
          <w:u w:val="single"/>
          <w:lang w:val="en-US" w:eastAsia="zh-CN" w:bidi="ar-SA"/>
        </w:rPr>
        <w:t>工程量清单中漏项、新增或变更项目（含材料）引起的分部分项工程综合单价结算原则为：①合同中已有适用的综合单价，按合同中已有的综合单价确定；②合同中有类似的综合单价，参照类似的综合单价确定；③合同中没有适用或类似的综合单价，主要材料价格依甲方现场签证报请跟踪审计</w:t>
      </w:r>
      <w:r>
        <w:rPr>
          <w:rFonts w:hint="eastAsia" w:ascii="宋体" w:hAnsi="宋体" w:cs="宋体"/>
          <w:b w:val="0"/>
          <w:bCs w:val="0"/>
          <w:color w:val="auto"/>
          <w:sz w:val="21"/>
          <w:szCs w:val="21"/>
          <w:highlight w:val="none"/>
          <w:u w:val="single"/>
          <w:lang w:val="en-US" w:eastAsia="zh-CN" w:bidi="ar-SA"/>
        </w:rPr>
        <w:t>（如有，下同）</w:t>
      </w:r>
      <w:r>
        <w:rPr>
          <w:rFonts w:hint="eastAsia" w:ascii="宋体" w:hAnsi="宋体" w:eastAsia="宋体" w:cs="宋体"/>
          <w:b w:val="0"/>
          <w:bCs w:val="0"/>
          <w:color w:val="auto"/>
          <w:sz w:val="21"/>
          <w:szCs w:val="21"/>
          <w:highlight w:val="none"/>
          <w:u w:val="single"/>
          <w:lang w:val="en-US" w:eastAsia="zh-CN" w:bidi="ar-SA"/>
        </w:rPr>
        <w:t>及</w:t>
      </w:r>
      <w:r>
        <w:rPr>
          <w:rFonts w:hint="eastAsia" w:ascii="宋体" w:hAnsi="宋体" w:cs="宋体"/>
          <w:b w:val="0"/>
          <w:bCs w:val="0"/>
          <w:color w:val="auto"/>
          <w:sz w:val="21"/>
          <w:szCs w:val="21"/>
          <w:highlight w:val="none"/>
          <w:u w:val="single"/>
          <w:lang w:val="en-US" w:eastAsia="zh-CN" w:bidi="ar-SA"/>
        </w:rPr>
        <w:t>监理、</w:t>
      </w:r>
      <w:r>
        <w:rPr>
          <w:rFonts w:hint="eastAsia" w:ascii="宋体" w:hAnsi="宋体" w:eastAsia="宋体" w:cs="宋体"/>
          <w:b w:val="0"/>
          <w:bCs w:val="0"/>
          <w:color w:val="auto"/>
          <w:sz w:val="21"/>
          <w:szCs w:val="21"/>
          <w:highlight w:val="none"/>
          <w:u w:val="single"/>
          <w:lang w:val="en-US" w:eastAsia="zh-CN" w:bidi="ar-SA"/>
        </w:rPr>
        <w:t>甲方</w:t>
      </w:r>
      <w:r>
        <w:rPr>
          <w:rFonts w:hint="eastAsia" w:ascii="宋体" w:hAnsi="宋体" w:cs="宋体"/>
          <w:b w:val="0"/>
          <w:bCs w:val="0"/>
          <w:color w:val="auto"/>
          <w:sz w:val="21"/>
          <w:szCs w:val="21"/>
          <w:highlight w:val="none"/>
          <w:u w:val="single"/>
          <w:lang w:val="en-US" w:eastAsia="zh-CN" w:bidi="ar-SA"/>
        </w:rPr>
        <w:t>组织</w:t>
      </w:r>
      <w:r>
        <w:rPr>
          <w:rFonts w:hint="eastAsia" w:ascii="宋体" w:hAnsi="宋体" w:eastAsia="宋体" w:cs="宋体"/>
          <w:b w:val="0"/>
          <w:bCs w:val="0"/>
          <w:color w:val="auto"/>
          <w:sz w:val="21"/>
          <w:szCs w:val="21"/>
          <w:highlight w:val="none"/>
          <w:u w:val="single"/>
          <w:lang w:val="en-US" w:eastAsia="zh-CN" w:bidi="ar-SA"/>
        </w:rPr>
        <w:t>审计后确定，其余按</w:t>
      </w:r>
      <w:r>
        <w:rPr>
          <w:rFonts w:hint="eastAsia" w:ascii="宋体" w:hAnsi="宋体" w:cs="宋体"/>
          <w:b w:val="0"/>
          <w:bCs w:val="0"/>
          <w:color w:val="auto"/>
          <w:sz w:val="21"/>
          <w:szCs w:val="21"/>
          <w:highlight w:val="none"/>
          <w:u w:val="single"/>
          <w:lang w:val="en-US" w:eastAsia="zh-CN"/>
        </w:rPr>
        <w:t>响应报价结算</w:t>
      </w:r>
      <w:r>
        <w:rPr>
          <w:rFonts w:hint="eastAsia" w:ascii="宋体" w:hAnsi="宋体" w:eastAsia="宋体" w:cs="宋体"/>
          <w:b w:val="0"/>
          <w:bCs w:val="0"/>
          <w:color w:val="auto"/>
          <w:sz w:val="21"/>
          <w:szCs w:val="21"/>
          <w:highlight w:val="none"/>
          <w:u w:val="single"/>
          <w:lang w:val="en-US" w:eastAsia="zh-CN" w:bidi="ar-SA"/>
        </w:rPr>
        <w:t>。</w:t>
      </w:r>
    </w:p>
    <w:p w14:paraId="7FBF74DD">
      <w:pPr>
        <w:widowControl w:val="0"/>
        <w:tabs>
          <w:tab w:val="left" w:pos="567"/>
        </w:tabs>
        <w:spacing w:line="360" w:lineRule="auto"/>
        <w:ind w:left="0" w:firstLine="420"/>
        <w:jc w:val="both"/>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（2）</w:t>
      </w:r>
      <w:r>
        <w:rPr>
          <w:rFonts w:hint="eastAsia" w:ascii="宋体" w:hAnsi="宋体" w:eastAsia="宋体" w:cs="宋体"/>
          <w:b w:val="0"/>
          <w:bCs w:val="0"/>
          <w:color w:val="auto"/>
          <w:sz w:val="21"/>
          <w:szCs w:val="21"/>
          <w:highlight w:val="none"/>
          <w:u w:val="single"/>
          <w:lang w:val="en-US" w:eastAsia="zh-CN" w:bidi="ar-SA"/>
        </w:rPr>
        <w:t>因工程变更造成施工方案变更，引起措施项目发生变化时，单价措施项目变更原则同分部分项工程；总价措施项目中以费率报价的，费率不变；总价项目中以费用报价的，按</w:t>
      </w:r>
      <w:r>
        <w:rPr>
          <w:rFonts w:hint="eastAsia" w:ascii="宋体" w:hAnsi="宋体" w:cs="宋体"/>
          <w:b w:val="0"/>
          <w:bCs w:val="0"/>
          <w:color w:val="auto"/>
          <w:sz w:val="21"/>
          <w:szCs w:val="21"/>
          <w:highlight w:val="none"/>
          <w:u w:val="single"/>
          <w:lang w:val="en-US" w:eastAsia="zh-CN"/>
        </w:rPr>
        <w:t>响应报价</w:t>
      </w:r>
      <w:r>
        <w:rPr>
          <w:rFonts w:hint="eastAsia" w:ascii="宋体" w:hAnsi="宋体" w:eastAsia="宋体" w:cs="宋体"/>
          <w:b w:val="0"/>
          <w:bCs w:val="0"/>
          <w:color w:val="auto"/>
          <w:sz w:val="21"/>
          <w:szCs w:val="21"/>
          <w:highlight w:val="none"/>
          <w:u w:val="single"/>
          <w:lang w:val="en-US" w:eastAsia="zh-CN" w:bidi="ar-SA"/>
        </w:rPr>
        <w:t>时</w:t>
      </w:r>
      <w:r>
        <w:rPr>
          <w:rFonts w:hint="eastAsia" w:ascii="宋体" w:hAnsi="宋体" w:cs="宋体"/>
          <w:b w:val="0"/>
          <w:bCs w:val="0"/>
          <w:color w:val="auto"/>
          <w:sz w:val="21"/>
          <w:szCs w:val="21"/>
          <w:highlight w:val="none"/>
          <w:u w:val="single"/>
          <w:lang w:val="en-US" w:eastAsia="zh-CN" w:bidi="ar-SA"/>
        </w:rPr>
        <w:t>的</w:t>
      </w:r>
      <w:r>
        <w:rPr>
          <w:rFonts w:hint="eastAsia" w:ascii="宋体" w:hAnsi="宋体" w:eastAsia="宋体" w:cs="宋体"/>
          <w:b w:val="0"/>
          <w:bCs w:val="0"/>
          <w:color w:val="auto"/>
          <w:sz w:val="21"/>
          <w:szCs w:val="21"/>
          <w:highlight w:val="none"/>
          <w:u w:val="single"/>
          <w:lang w:val="en-US" w:eastAsia="zh-CN" w:bidi="ar-SA"/>
        </w:rPr>
        <w:t>口径折算成费率调整；原措施费中没有的措施项目，由</w:t>
      </w:r>
      <w:r>
        <w:rPr>
          <w:rFonts w:hint="eastAsia" w:ascii="宋体" w:hAnsi="宋体" w:cs="宋体"/>
          <w:b w:val="0"/>
          <w:bCs w:val="0"/>
          <w:color w:val="auto"/>
          <w:sz w:val="21"/>
          <w:szCs w:val="21"/>
          <w:highlight w:val="none"/>
          <w:u w:val="single"/>
          <w:lang w:val="en-US" w:eastAsia="zh-CN" w:bidi="ar-SA"/>
        </w:rPr>
        <w:t>乙方</w:t>
      </w:r>
      <w:r>
        <w:rPr>
          <w:rFonts w:hint="eastAsia" w:ascii="宋体" w:hAnsi="宋体" w:eastAsia="宋体" w:cs="宋体"/>
          <w:b w:val="0"/>
          <w:bCs w:val="0"/>
          <w:color w:val="auto"/>
          <w:sz w:val="21"/>
          <w:szCs w:val="21"/>
          <w:highlight w:val="none"/>
          <w:u w:val="single"/>
          <w:lang w:val="en-US" w:eastAsia="zh-CN" w:bidi="ar-SA"/>
        </w:rPr>
        <w:t>提出适当的措施费变更要求，经监理、跟踪审计以及</w:t>
      </w:r>
      <w:r>
        <w:rPr>
          <w:rFonts w:hint="eastAsia" w:ascii="宋体" w:hAnsi="宋体" w:cs="宋体"/>
          <w:b w:val="0"/>
          <w:bCs w:val="0"/>
          <w:color w:val="auto"/>
          <w:sz w:val="21"/>
          <w:szCs w:val="21"/>
          <w:highlight w:val="none"/>
          <w:u w:val="single"/>
          <w:lang w:val="en-US" w:eastAsia="zh-CN" w:bidi="ar-SA"/>
        </w:rPr>
        <w:t>甲方</w:t>
      </w:r>
      <w:r>
        <w:rPr>
          <w:rFonts w:hint="eastAsia" w:ascii="宋体" w:hAnsi="宋体" w:eastAsia="宋体" w:cs="宋体"/>
          <w:b w:val="0"/>
          <w:bCs w:val="0"/>
          <w:color w:val="auto"/>
          <w:sz w:val="21"/>
          <w:szCs w:val="21"/>
          <w:highlight w:val="none"/>
          <w:u w:val="single"/>
          <w:lang w:val="en-US" w:eastAsia="zh-CN" w:bidi="ar-SA"/>
        </w:rPr>
        <w:t>签证后进行结算（工程量清单约定包干的除外）</w:t>
      </w:r>
      <w:r>
        <w:rPr>
          <w:rFonts w:hint="eastAsia" w:ascii="宋体" w:hAnsi="宋体" w:cs="宋体"/>
          <w:b w:val="0"/>
          <w:bCs w:val="0"/>
          <w:color w:val="auto"/>
          <w:sz w:val="21"/>
          <w:szCs w:val="21"/>
          <w:highlight w:val="none"/>
          <w:u w:val="single"/>
          <w:lang w:val="en-US" w:eastAsia="zh-CN" w:bidi="ar-SA"/>
        </w:rPr>
        <w:t>。</w:t>
      </w:r>
    </w:p>
    <w:p w14:paraId="00CC47F4">
      <w:pPr>
        <w:spacing w:line="360" w:lineRule="auto"/>
        <w:ind w:firstLine="420"/>
        <w:rPr>
          <w:rFonts w:hint="eastAsia" w:ascii="宋体" w:hAnsi="宋体" w:eastAsia="宋体" w:cs="宋体"/>
          <w:b w:val="0"/>
          <w:bCs w:val="0"/>
          <w:strike w:val="0"/>
          <w:color w:val="FF0000"/>
          <w:sz w:val="21"/>
          <w:szCs w:val="21"/>
          <w:highlight w:val="none"/>
        </w:rPr>
      </w:pPr>
      <w:r>
        <w:rPr>
          <w:rFonts w:hint="eastAsia" w:ascii="宋体" w:hAnsi="宋体" w:eastAsia="宋体" w:cs="宋体"/>
          <w:b w:val="0"/>
          <w:bCs w:val="0"/>
          <w:color w:val="auto"/>
          <w:sz w:val="21"/>
          <w:szCs w:val="21"/>
          <w:highlight w:val="none"/>
          <w:u w:val="none"/>
          <w:lang w:val="en-US" w:eastAsia="zh-CN"/>
        </w:rPr>
        <w:t xml:space="preserve">7.3 </w:t>
      </w:r>
      <w:r>
        <w:rPr>
          <w:rFonts w:hint="eastAsia" w:ascii="宋体" w:hAnsi="宋体" w:eastAsia="宋体" w:cs="宋体"/>
          <w:b w:val="0"/>
          <w:bCs w:val="0"/>
          <w:color w:val="auto"/>
          <w:sz w:val="21"/>
          <w:szCs w:val="21"/>
          <w:highlight w:val="none"/>
          <w:u w:val="single"/>
        </w:rPr>
        <w:t>所有涉及工程结算的签证单上</w:t>
      </w:r>
      <w:r>
        <w:rPr>
          <w:rFonts w:hint="eastAsia" w:ascii="宋体" w:hAnsi="宋体" w:cs="宋体"/>
          <w:b w:val="0"/>
          <w:bCs w:val="0"/>
          <w:color w:val="auto"/>
          <w:sz w:val="21"/>
          <w:szCs w:val="21"/>
          <w:highlight w:val="none"/>
          <w:u w:val="single"/>
          <w:lang w:eastAsia="zh-CN"/>
        </w:rPr>
        <w:t>，</w:t>
      </w:r>
      <w:r>
        <w:rPr>
          <w:rFonts w:hint="eastAsia" w:ascii="宋体" w:hAnsi="宋体" w:cs="宋体"/>
          <w:b w:val="0"/>
          <w:bCs w:val="0"/>
          <w:color w:val="auto"/>
          <w:sz w:val="21"/>
          <w:szCs w:val="21"/>
          <w:highlight w:val="none"/>
          <w:u w:val="single"/>
          <w:lang w:val="en-US" w:eastAsia="zh-CN"/>
        </w:rPr>
        <w:t>除应</w:t>
      </w:r>
      <w:r>
        <w:rPr>
          <w:rFonts w:hint="eastAsia" w:ascii="宋体" w:hAnsi="宋体" w:eastAsia="宋体" w:cs="宋体"/>
          <w:b w:val="0"/>
          <w:bCs w:val="0"/>
          <w:color w:val="auto"/>
          <w:sz w:val="21"/>
          <w:szCs w:val="21"/>
          <w:highlight w:val="none"/>
          <w:u w:val="single"/>
        </w:rPr>
        <w:t>有</w:t>
      </w:r>
      <w:r>
        <w:rPr>
          <w:rFonts w:hint="eastAsia" w:ascii="宋体" w:hAnsi="宋体" w:cs="宋体"/>
          <w:b w:val="0"/>
          <w:bCs w:val="0"/>
          <w:color w:val="auto"/>
          <w:sz w:val="21"/>
          <w:szCs w:val="21"/>
          <w:highlight w:val="none"/>
          <w:u w:val="single"/>
          <w:lang w:val="en-US" w:eastAsia="zh-CN"/>
        </w:rPr>
        <w:t>甲</w:t>
      </w:r>
      <w:r>
        <w:rPr>
          <w:rFonts w:hint="eastAsia" w:ascii="宋体" w:hAnsi="宋体" w:eastAsia="宋体" w:cs="宋体"/>
          <w:b w:val="0"/>
          <w:bCs w:val="0"/>
          <w:color w:val="auto"/>
          <w:sz w:val="21"/>
          <w:szCs w:val="21"/>
          <w:highlight w:val="none"/>
          <w:u w:val="single"/>
          <w:lang w:eastAsia="zh-CN"/>
        </w:rPr>
        <w:t>乙</w:t>
      </w:r>
      <w:r>
        <w:rPr>
          <w:rFonts w:hint="eastAsia" w:ascii="宋体" w:hAnsi="宋体" w:cs="宋体"/>
          <w:b w:val="0"/>
          <w:bCs w:val="0"/>
          <w:color w:val="auto"/>
          <w:sz w:val="21"/>
          <w:szCs w:val="21"/>
          <w:highlight w:val="none"/>
          <w:u w:val="single"/>
          <w:lang w:val="en-US" w:eastAsia="zh-CN"/>
        </w:rPr>
        <w:t>双</w:t>
      </w:r>
      <w:r>
        <w:rPr>
          <w:rFonts w:hint="eastAsia" w:ascii="宋体" w:hAnsi="宋体" w:eastAsia="宋体" w:cs="宋体"/>
          <w:b w:val="0"/>
          <w:bCs w:val="0"/>
          <w:color w:val="auto"/>
          <w:sz w:val="21"/>
          <w:szCs w:val="21"/>
          <w:highlight w:val="none"/>
          <w:u w:val="single"/>
          <w:lang w:eastAsia="zh-CN"/>
        </w:rPr>
        <w:t>方</w:t>
      </w:r>
      <w:r>
        <w:rPr>
          <w:rFonts w:hint="eastAsia" w:ascii="宋体" w:hAnsi="宋体" w:cs="宋体"/>
          <w:b w:val="0"/>
          <w:bCs w:val="0"/>
          <w:color w:val="auto"/>
          <w:sz w:val="21"/>
          <w:szCs w:val="21"/>
          <w:highlight w:val="none"/>
          <w:u w:val="single"/>
          <w:lang w:val="en-US" w:eastAsia="zh-CN"/>
        </w:rPr>
        <w:t>代表的签字外，还应有</w:t>
      </w:r>
      <w:r>
        <w:rPr>
          <w:rFonts w:hint="eastAsia" w:ascii="宋体" w:hAnsi="宋体" w:eastAsia="宋体" w:cs="宋体"/>
          <w:b w:val="0"/>
          <w:bCs w:val="0"/>
          <w:color w:val="auto"/>
          <w:sz w:val="21"/>
          <w:szCs w:val="21"/>
          <w:highlight w:val="none"/>
          <w:u w:val="single"/>
        </w:rPr>
        <w:t>监理工程师、跟踪审计、</w:t>
      </w:r>
      <w:r>
        <w:rPr>
          <w:rFonts w:hint="eastAsia" w:ascii="宋体" w:hAnsi="宋体" w:eastAsia="宋体" w:cs="宋体"/>
          <w:b w:val="0"/>
          <w:bCs w:val="0"/>
          <w:color w:val="auto"/>
          <w:sz w:val="21"/>
          <w:szCs w:val="21"/>
          <w:highlight w:val="none"/>
          <w:u w:val="single"/>
          <w:lang w:eastAsia="zh-CN"/>
        </w:rPr>
        <w:t>甲方</w:t>
      </w:r>
      <w:r>
        <w:rPr>
          <w:rFonts w:hint="eastAsia" w:ascii="宋体" w:hAnsi="宋体" w:cs="宋体"/>
          <w:b w:val="0"/>
          <w:bCs w:val="0"/>
          <w:color w:val="auto"/>
          <w:sz w:val="21"/>
          <w:szCs w:val="21"/>
          <w:highlight w:val="none"/>
          <w:u w:val="single"/>
          <w:lang w:val="en-US" w:eastAsia="zh-CN"/>
        </w:rPr>
        <w:t>等参建</w:t>
      </w:r>
      <w:r>
        <w:rPr>
          <w:rFonts w:hint="eastAsia" w:ascii="宋体" w:hAnsi="宋体" w:eastAsia="宋体" w:cs="宋体"/>
          <w:b w:val="0"/>
          <w:bCs w:val="0"/>
          <w:color w:val="auto"/>
          <w:sz w:val="21"/>
          <w:szCs w:val="21"/>
          <w:highlight w:val="none"/>
          <w:u w:val="single"/>
        </w:rPr>
        <w:t>方</w:t>
      </w:r>
      <w:r>
        <w:rPr>
          <w:rFonts w:hint="eastAsia" w:ascii="宋体" w:hAnsi="宋体" w:cs="宋体"/>
          <w:b w:val="0"/>
          <w:bCs w:val="0"/>
          <w:color w:val="auto"/>
          <w:sz w:val="21"/>
          <w:szCs w:val="21"/>
          <w:highlight w:val="none"/>
          <w:u w:val="single"/>
          <w:lang w:val="en-US" w:eastAsia="zh-CN"/>
        </w:rPr>
        <w:t>代表</w:t>
      </w:r>
      <w:r>
        <w:rPr>
          <w:rFonts w:hint="eastAsia" w:ascii="宋体" w:hAnsi="宋体" w:eastAsia="宋体" w:cs="宋体"/>
          <w:b w:val="0"/>
          <w:bCs w:val="0"/>
          <w:color w:val="auto"/>
          <w:sz w:val="21"/>
          <w:szCs w:val="21"/>
          <w:highlight w:val="none"/>
          <w:u w:val="single"/>
        </w:rPr>
        <w:t>的签字，方可作为结算的依据，</w:t>
      </w:r>
      <w:r>
        <w:rPr>
          <w:rFonts w:hint="eastAsia" w:ascii="宋体" w:hAnsi="宋体" w:eastAsia="宋体" w:cs="宋体"/>
          <w:b w:val="0"/>
          <w:bCs w:val="0"/>
          <w:strike w:val="0"/>
          <w:color w:val="auto"/>
          <w:sz w:val="21"/>
          <w:szCs w:val="21"/>
          <w:highlight w:val="none"/>
          <w:u w:val="single"/>
        </w:rPr>
        <w:t>另签证单上</w:t>
      </w:r>
      <w:r>
        <w:rPr>
          <w:rFonts w:hint="eastAsia" w:ascii="宋体" w:hAnsi="宋体" w:cs="宋体"/>
          <w:b w:val="0"/>
          <w:bCs w:val="0"/>
          <w:strike w:val="0"/>
          <w:color w:val="auto"/>
          <w:sz w:val="21"/>
          <w:szCs w:val="21"/>
          <w:highlight w:val="none"/>
          <w:u w:val="single"/>
          <w:lang w:eastAsia="zh-CN"/>
        </w:rPr>
        <w:t>如有需要还</w:t>
      </w:r>
      <w:r>
        <w:rPr>
          <w:rFonts w:hint="eastAsia" w:ascii="宋体" w:hAnsi="宋体" w:eastAsia="宋体" w:cs="宋体"/>
          <w:b w:val="0"/>
          <w:bCs w:val="0"/>
          <w:strike w:val="0"/>
          <w:color w:val="auto"/>
          <w:sz w:val="21"/>
          <w:szCs w:val="21"/>
          <w:highlight w:val="none"/>
          <w:u w:val="single"/>
        </w:rPr>
        <w:t>应明确签证的日期、位置、尺寸、数量、价格</w:t>
      </w:r>
      <w:r>
        <w:rPr>
          <w:rFonts w:hint="eastAsia" w:ascii="宋体" w:hAnsi="宋体" w:cs="宋体"/>
          <w:b w:val="0"/>
          <w:bCs w:val="0"/>
          <w:strike w:val="0"/>
          <w:color w:val="auto"/>
          <w:sz w:val="21"/>
          <w:szCs w:val="21"/>
          <w:highlight w:val="none"/>
          <w:u w:val="single"/>
          <w:lang w:eastAsia="zh-CN"/>
        </w:rPr>
        <w:t>等</w:t>
      </w:r>
      <w:r>
        <w:rPr>
          <w:rFonts w:hint="eastAsia" w:ascii="宋体" w:hAnsi="宋体" w:eastAsia="宋体" w:cs="宋体"/>
          <w:b w:val="0"/>
          <w:bCs w:val="0"/>
          <w:strike w:val="0"/>
          <w:color w:val="auto"/>
          <w:sz w:val="21"/>
          <w:szCs w:val="21"/>
          <w:highlight w:val="none"/>
          <w:u w:val="single"/>
        </w:rPr>
        <w:t>，必要时须附有综合单价分析。</w:t>
      </w:r>
    </w:p>
    <w:p w14:paraId="2470850A">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7.4 工程进度款支付</w:t>
      </w:r>
    </w:p>
    <w:p w14:paraId="14167F92">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本合同生效后，甲方分</w:t>
      </w:r>
      <w:r>
        <w:rPr>
          <w:rFonts w:hint="eastAsia" w:ascii="宋体" w:hAnsi="宋体" w:eastAsia="宋体" w:cs="宋体"/>
          <w:b/>
          <w:bCs/>
          <w:strike w:val="0"/>
          <w:color w:val="auto"/>
          <w:sz w:val="21"/>
          <w:szCs w:val="21"/>
          <w:highlight w:val="none"/>
          <w:u w:val="single"/>
          <w:lang w:val="en-US" w:eastAsia="zh-CN" w:bidi="ar-SA"/>
        </w:rPr>
        <w:t>4</w:t>
      </w:r>
      <w:r>
        <w:rPr>
          <w:rFonts w:hint="eastAsia" w:ascii="宋体" w:hAnsi="宋体" w:eastAsia="宋体" w:cs="宋体"/>
          <w:color w:val="auto"/>
          <w:sz w:val="21"/>
          <w:szCs w:val="21"/>
          <w:highlight w:val="none"/>
          <w:lang w:val="en-US" w:eastAsia="zh-CN" w:bidi="ar-SA"/>
        </w:rPr>
        <w:t>次支付工程款：</w:t>
      </w:r>
    </w:p>
    <w:p w14:paraId="0BCF3E5B">
      <w:pPr>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（1）合同签订</w:t>
      </w:r>
      <w:r>
        <w:rPr>
          <w:rFonts w:hint="eastAsia" w:ascii="宋体" w:hAnsi="宋体" w:cs="宋体"/>
          <w:color w:val="auto"/>
          <w:sz w:val="21"/>
          <w:szCs w:val="21"/>
          <w:highlight w:val="none"/>
          <w:lang w:val="en-US" w:eastAsia="zh-CN"/>
        </w:rPr>
        <w:t>后，支付</w:t>
      </w:r>
      <w:r>
        <w:rPr>
          <w:rFonts w:hint="eastAsia" w:ascii="宋体" w:hAnsi="宋体" w:eastAsia="宋体" w:cs="宋体"/>
          <w:color w:val="auto"/>
          <w:sz w:val="21"/>
          <w:szCs w:val="21"/>
          <w:highlight w:val="none"/>
          <w:lang w:val="en-US" w:eastAsia="zh-CN"/>
        </w:rPr>
        <w:t>合同价款（扣除不含</w:t>
      </w:r>
      <w:r>
        <w:rPr>
          <w:rFonts w:hint="eastAsia" w:ascii="宋体" w:hAnsi="宋体" w:cs="宋体"/>
          <w:strike w:val="0"/>
          <w:color w:val="auto"/>
          <w:sz w:val="21"/>
          <w:szCs w:val="21"/>
          <w:highlight w:val="none"/>
          <w:lang w:val="en-US" w:eastAsia="zh-CN"/>
        </w:rPr>
        <w:t>规费、税金</w:t>
      </w:r>
      <w:r>
        <w:rPr>
          <w:rFonts w:hint="eastAsia" w:ascii="宋体" w:hAnsi="宋体" w:eastAsia="宋体" w:cs="宋体"/>
          <w:color w:val="auto"/>
          <w:sz w:val="21"/>
          <w:szCs w:val="21"/>
          <w:highlight w:val="none"/>
          <w:lang w:val="en-US" w:eastAsia="zh-CN"/>
        </w:rPr>
        <w:t>的暂列金额、材料暂估价）</w:t>
      </w:r>
      <w:r>
        <w:rPr>
          <w:rFonts w:hint="eastAsia" w:ascii="宋体" w:hAnsi="宋体" w:cs="宋体"/>
          <w:color w:val="auto"/>
          <w:sz w:val="21"/>
          <w:szCs w:val="21"/>
          <w:highlight w:val="none"/>
          <w:lang w:val="en-US" w:eastAsia="zh-CN"/>
        </w:rPr>
        <w:t>的30%</w:t>
      </w:r>
      <w:r>
        <w:rPr>
          <w:rFonts w:hint="eastAsia" w:ascii="宋体" w:hAnsi="宋体" w:eastAsia="宋体" w:cs="宋体"/>
          <w:color w:val="auto"/>
          <w:sz w:val="21"/>
          <w:szCs w:val="21"/>
          <w:highlight w:val="none"/>
          <w:lang w:val="en-US" w:eastAsia="zh-CN"/>
        </w:rPr>
        <w:t>；</w:t>
      </w:r>
    </w:p>
    <w:p w14:paraId="70EE5405">
      <w:pPr>
        <w:spacing w:line="360" w:lineRule="auto"/>
        <w:ind w:firstLine="420"/>
        <w:rPr>
          <w:rFonts w:hint="default"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（2）工程完工经验收合格后，付至</w:t>
      </w:r>
      <w:r>
        <w:rPr>
          <w:rFonts w:hint="eastAsia" w:ascii="宋体" w:hAnsi="宋体" w:cs="宋体"/>
          <w:color w:val="auto"/>
          <w:sz w:val="21"/>
          <w:szCs w:val="21"/>
          <w:highlight w:val="none"/>
          <w:lang w:val="en-US" w:eastAsia="zh-CN"/>
        </w:rPr>
        <w:t>已完工作量（扣除不含</w:t>
      </w:r>
      <w:r>
        <w:rPr>
          <w:rFonts w:hint="eastAsia" w:ascii="宋体" w:hAnsi="宋体" w:cs="宋体"/>
          <w:strike w:val="0"/>
          <w:color w:val="auto"/>
          <w:sz w:val="21"/>
          <w:szCs w:val="21"/>
          <w:highlight w:val="none"/>
          <w:lang w:val="en-US" w:eastAsia="zh-CN"/>
        </w:rPr>
        <w:t>规费、税金</w:t>
      </w:r>
      <w:r>
        <w:rPr>
          <w:rFonts w:hint="eastAsia" w:ascii="宋体" w:hAnsi="宋体" w:cs="宋体"/>
          <w:color w:val="auto"/>
          <w:sz w:val="21"/>
          <w:szCs w:val="21"/>
          <w:highlight w:val="none"/>
          <w:lang w:val="en-US" w:eastAsia="zh-CN"/>
        </w:rPr>
        <w:t>的暂列金额、材料暂估价）</w:t>
      </w:r>
      <w:r>
        <w:rPr>
          <w:rFonts w:hint="eastAsia" w:ascii="宋体" w:hAnsi="宋体" w:eastAsia="宋体" w:cs="宋体"/>
          <w:color w:val="auto"/>
          <w:sz w:val="21"/>
          <w:szCs w:val="21"/>
          <w:highlight w:val="none"/>
          <w:lang w:val="en-US" w:eastAsia="zh-CN"/>
        </w:rPr>
        <w:t>的</w:t>
      </w:r>
      <w:r>
        <w:rPr>
          <w:rFonts w:hint="eastAsia" w:ascii="宋体" w:hAnsi="宋体" w:cs="宋体"/>
          <w:color w:val="auto"/>
          <w:sz w:val="21"/>
          <w:szCs w:val="21"/>
          <w:highlight w:val="none"/>
          <w:lang w:val="en-US" w:eastAsia="zh-CN"/>
        </w:rPr>
        <w:t>80</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w:t>
      </w:r>
    </w:p>
    <w:p w14:paraId="3097DEFE">
      <w:pPr>
        <w:widowControl w:val="0"/>
        <w:tabs>
          <w:tab w:val="left" w:pos="567"/>
        </w:tabs>
        <w:spacing w:line="360" w:lineRule="auto"/>
        <w:ind w:left="0" w:firstLine="420"/>
        <w:jc w:val="both"/>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（3）项目审计后，付至审定价的97%；</w:t>
      </w:r>
    </w:p>
    <w:p w14:paraId="234455FA">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（4）缺陷责任期满，一次性付清余款（无息）。</w:t>
      </w:r>
    </w:p>
    <w:p w14:paraId="262FD06B">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注：预付款按成交价的相应比例取整，保留到百位，保留办法：十位上为非零数时，则向百位进一；十位上的数为零时，则舍去。</w:t>
      </w:r>
    </w:p>
    <w:p w14:paraId="1306FEB0">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7.5 乙方每次提取工程款时需开具相应的款额的税务发票，结算审计后支取工程款时需同时开具本次应付款项及质保金的税务发票。</w:t>
      </w:r>
    </w:p>
    <w:p w14:paraId="60EEE782">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7.6 工程竣工（完工）验收后，乙方提出工程结算并将有关资料送交甲方。由甲方将相关的工程结算资料报常州市教育局规财处，由常州市教育基本建设与装备管理中心组织实施工程结算审计，并作为最终决算的依据。</w:t>
      </w:r>
    </w:p>
    <w:p w14:paraId="5BA3FDEE">
      <w:pPr>
        <w:widowControl w:val="0"/>
        <w:tabs>
          <w:tab w:val="left" w:pos="567"/>
        </w:tabs>
        <w:spacing w:line="360" w:lineRule="auto"/>
        <w:ind w:left="0"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第8条 材料、设备供应</w:t>
      </w:r>
    </w:p>
    <w:p w14:paraId="6C1C63D2">
      <w:pPr>
        <w:widowControl w:val="0"/>
        <w:tabs>
          <w:tab w:val="left" w:pos="567"/>
        </w:tabs>
        <w:spacing w:line="360" w:lineRule="auto"/>
        <w:ind w:left="0" w:firstLine="422"/>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8.</w:t>
      </w:r>
      <w:r>
        <w:rPr>
          <w:rFonts w:hint="eastAsia" w:ascii="宋体" w:hAnsi="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zh-CN"/>
        </w:rPr>
        <w:t>乙方必须采购符合设计及相关规范、标准的合格建筑材料用于本工程。</w:t>
      </w:r>
      <w:r>
        <w:rPr>
          <w:rFonts w:hint="eastAsia" w:ascii="宋体" w:hAnsi="宋体" w:eastAsia="宋体" w:cs="宋体"/>
          <w:color w:val="auto"/>
          <w:sz w:val="21"/>
          <w:szCs w:val="21"/>
          <w:highlight w:val="none"/>
          <w:lang w:val="en-US" w:eastAsia="zh-CN" w:bidi="ar-SA"/>
        </w:rPr>
        <w:t>如</w:t>
      </w:r>
      <w:r>
        <w:rPr>
          <w:rFonts w:hint="eastAsia" w:ascii="宋体" w:hAnsi="宋体" w:cs="宋体"/>
          <w:color w:val="auto"/>
          <w:sz w:val="21"/>
          <w:szCs w:val="21"/>
          <w:highlight w:val="none"/>
          <w:lang w:val="en-US" w:eastAsia="zh-CN" w:bidi="ar-SA"/>
        </w:rPr>
        <w:t>存在</w:t>
      </w:r>
      <w:r>
        <w:rPr>
          <w:rFonts w:hint="eastAsia" w:ascii="宋体" w:hAnsi="宋体" w:eastAsia="宋体" w:cs="宋体"/>
          <w:color w:val="auto"/>
          <w:sz w:val="21"/>
          <w:szCs w:val="21"/>
          <w:highlight w:val="none"/>
          <w:lang w:val="en-US" w:eastAsia="zh-CN" w:bidi="ar-SA"/>
        </w:rPr>
        <w:t>质量</w:t>
      </w:r>
      <w:r>
        <w:rPr>
          <w:rFonts w:hint="eastAsia" w:ascii="宋体" w:hAnsi="宋体" w:cs="宋体"/>
          <w:color w:val="auto"/>
          <w:sz w:val="21"/>
          <w:szCs w:val="21"/>
          <w:highlight w:val="none"/>
          <w:lang w:val="en-US" w:eastAsia="zh-CN" w:bidi="ar-SA"/>
        </w:rPr>
        <w:t>问题</w:t>
      </w:r>
      <w:r>
        <w:rPr>
          <w:rFonts w:hint="eastAsia" w:ascii="宋体" w:hAnsi="宋体" w:eastAsia="宋体" w:cs="宋体"/>
          <w:color w:val="auto"/>
          <w:sz w:val="21"/>
          <w:szCs w:val="21"/>
          <w:highlight w:val="none"/>
          <w:lang w:val="en-US" w:eastAsia="zh-CN" w:bidi="ar-SA"/>
        </w:rPr>
        <w:t>或规格差异，应禁止使用。若已使用，对工程造成的损失由乙方负责。</w:t>
      </w:r>
    </w:p>
    <w:p w14:paraId="41B40B48">
      <w:pPr>
        <w:widowControl w:val="0"/>
        <w:tabs>
          <w:tab w:val="left" w:pos="567"/>
        </w:tabs>
        <w:spacing w:line="360" w:lineRule="auto"/>
        <w:ind w:left="0"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第9条 违约责任</w:t>
      </w:r>
    </w:p>
    <w:p w14:paraId="11A0F8A1">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9.1 由于甲方原因导致延期开工或中途停工</w:t>
      </w:r>
      <w:r>
        <w:rPr>
          <w:rFonts w:hint="eastAsia" w:ascii="宋体" w:hAnsi="宋体" w:cs="宋体"/>
          <w:color w:val="auto"/>
          <w:sz w:val="21"/>
          <w:szCs w:val="21"/>
          <w:highlight w:val="none"/>
          <w:lang w:val="en-US" w:eastAsia="zh-CN" w:bidi="ar-SA"/>
        </w:rPr>
        <w:t>的</w:t>
      </w:r>
      <w:r>
        <w:rPr>
          <w:rFonts w:hint="eastAsia" w:ascii="宋体" w:hAnsi="宋体" w:eastAsia="宋体" w:cs="宋体"/>
          <w:color w:val="auto"/>
          <w:sz w:val="21"/>
          <w:szCs w:val="21"/>
          <w:highlight w:val="none"/>
          <w:lang w:val="en-US" w:eastAsia="zh-CN" w:bidi="ar-SA"/>
        </w:rPr>
        <w:t>，工期顺延。</w:t>
      </w:r>
    </w:p>
    <w:p w14:paraId="3C2AAE61">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9.2 由于乙方原因逾期竣工</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自逾期第1天起，乙方支付甲方</w:t>
      </w:r>
      <w:r>
        <w:rPr>
          <w:rFonts w:hint="eastAsia" w:ascii="宋体" w:hAnsi="宋体" w:eastAsia="宋体" w:cs="宋体"/>
          <w:b w:val="0"/>
          <w:bCs w:val="0"/>
          <w:color w:val="auto"/>
          <w:sz w:val="21"/>
          <w:szCs w:val="21"/>
          <w:highlight w:val="none"/>
          <w:u w:val="single"/>
          <w:lang w:val="en-US" w:eastAsia="zh-CN" w:bidi="ar-SA"/>
        </w:rPr>
        <w:t>（按</w:t>
      </w:r>
      <w:r>
        <w:rPr>
          <w:rFonts w:hint="eastAsia" w:ascii="宋体" w:hAnsi="宋体" w:cs="宋体"/>
          <w:b w:val="0"/>
          <w:bCs w:val="0"/>
          <w:color w:val="auto"/>
          <w:sz w:val="21"/>
          <w:szCs w:val="21"/>
          <w:highlight w:val="none"/>
          <w:u w:val="single"/>
          <w:lang w:val="en-US" w:eastAsia="zh-CN" w:bidi="ar-SA"/>
        </w:rPr>
        <w:t>成交公告</w:t>
      </w:r>
      <w:r>
        <w:rPr>
          <w:rFonts w:hint="eastAsia" w:ascii="宋体" w:hAnsi="宋体" w:eastAsia="宋体" w:cs="宋体"/>
          <w:b w:val="0"/>
          <w:bCs w:val="0"/>
          <w:color w:val="auto"/>
          <w:sz w:val="21"/>
          <w:szCs w:val="21"/>
          <w:highlight w:val="none"/>
          <w:u w:val="single"/>
          <w:lang w:val="en-US" w:eastAsia="zh-CN" w:bidi="ar-SA"/>
        </w:rPr>
        <w:t>填写）</w:t>
      </w:r>
      <w:r>
        <w:rPr>
          <w:rFonts w:hint="eastAsia" w:ascii="宋体" w:hAnsi="宋体" w:eastAsia="宋体" w:cs="宋体"/>
          <w:b w:val="0"/>
          <w:bCs w:val="0"/>
          <w:color w:val="auto"/>
          <w:sz w:val="21"/>
          <w:szCs w:val="21"/>
          <w:highlight w:val="none"/>
          <w:lang w:val="en-US" w:eastAsia="zh-CN" w:bidi="ar-SA"/>
        </w:rPr>
        <w:t>元/天的工期违约金；自逾期第6天起，乙方支付甲方</w:t>
      </w:r>
      <w:r>
        <w:rPr>
          <w:rFonts w:hint="eastAsia" w:ascii="宋体" w:hAnsi="宋体" w:eastAsia="宋体" w:cs="宋体"/>
          <w:b w:val="0"/>
          <w:bCs w:val="0"/>
          <w:color w:val="auto"/>
          <w:sz w:val="21"/>
          <w:szCs w:val="21"/>
          <w:highlight w:val="none"/>
          <w:u w:val="single"/>
          <w:lang w:val="en-US" w:eastAsia="zh-CN" w:bidi="ar-SA"/>
        </w:rPr>
        <w:t>（按</w:t>
      </w:r>
      <w:r>
        <w:rPr>
          <w:rFonts w:hint="eastAsia" w:ascii="宋体" w:hAnsi="宋体" w:cs="宋体"/>
          <w:b w:val="0"/>
          <w:bCs w:val="0"/>
          <w:color w:val="auto"/>
          <w:sz w:val="21"/>
          <w:szCs w:val="21"/>
          <w:highlight w:val="none"/>
          <w:u w:val="single"/>
          <w:lang w:val="en-US" w:eastAsia="zh-CN" w:bidi="ar-SA"/>
        </w:rPr>
        <w:t>成交公告</w:t>
      </w:r>
      <w:r>
        <w:rPr>
          <w:rFonts w:hint="eastAsia" w:ascii="宋体" w:hAnsi="宋体" w:eastAsia="宋体" w:cs="宋体"/>
          <w:b w:val="0"/>
          <w:bCs w:val="0"/>
          <w:color w:val="auto"/>
          <w:sz w:val="21"/>
          <w:szCs w:val="21"/>
          <w:highlight w:val="none"/>
          <w:u w:val="single"/>
          <w:lang w:val="en-US" w:eastAsia="zh-CN" w:bidi="ar-SA"/>
        </w:rPr>
        <w:t>填写）</w:t>
      </w:r>
      <w:r>
        <w:rPr>
          <w:rFonts w:hint="eastAsia" w:ascii="宋体" w:hAnsi="宋体" w:eastAsia="宋体" w:cs="宋体"/>
          <w:b w:val="0"/>
          <w:bCs w:val="0"/>
          <w:color w:val="auto"/>
          <w:sz w:val="21"/>
          <w:szCs w:val="21"/>
          <w:highlight w:val="none"/>
          <w:lang w:val="en-US" w:eastAsia="zh-CN" w:bidi="ar-SA"/>
        </w:rPr>
        <w:t>元/</w:t>
      </w:r>
      <w:r>
        <w:rPr>
          <w:rFonts w:hint="eastAsia" w:ascii="宋体" w:hAnsi="宋体" w:eastAsia="宋体" w:cs="宋体"/>
          <w:color w:val="auto"/>
          <w:sz w:val="21"/>
          <w:szCs w:val="21"/>
          <w:highlight w:val="none"/>
          <w:lang w:val="en-US" w:eastAsia="zh-CN" w:bidi="ar-SA"/>
        </w:rPr>
        <w:t>天的工期违约金。</w:t>
      </w:r>
    </w:p>
    <w:p w14:paraId="2194F52D">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9.3 乙方应妥善保护甲方提供的设备及现场堆放的家具、陈设和工程成品</w:t>
      </w:r>
      <w:r>
        <w:rPr>
          <w:rFonts w:hint="eastAsia" w:ascii="宋体" w:hAnsi="宋体" w:cs="宋体"/>
          <w:color w:val="auto"/>
          <w:sz w:val="21"/>
          <w:szCs w:val="21"/>
          <w:highlight w:val="none"/>
          <w:lang w:val="en-US" w:eastAsia="zh-CN" w:bidi="ar-SA"/>
        </w:rPr>
        <w:t>等</w:t>
      </w:r>
      <w:r>
        <w:rPr>
          <w:rFonts w:hint="eastAsia" w:ascii="宋体" w:hAnsi="宋体" w:eastAsia="宋体" w:cs="宋体"/>
          <w:color w:val="auto"/>
          <w:sz w:val="21"/>
          <w:szCs w:val="21"/>
          <w:highlight w:val="none"/>
          <w:lang w:val="en-US" w:eastAsia="zh-CN" w:bidi="ar-SA"/>
        </w:rPr>
        <w:t>，如造成损失，应按价赔偿。</w:t>
      </w:r>
    </w:p>
    <w:p w14:paraId="2DD77389">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9.4 甲方未办理任何手续，擅自同意拆改原有建筑物结构或设备管线，由此发生的损失或事故（包括罚款），由甲方负责并承担损失。</w:t>
      </w:r>
    </w:p>
    <w:p w14:paraId="05F86BEF">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9.5 未经甲方同意，乙方擅自拆改原建筑物结构或设备管线，由此发生的损失或事故（包括罚款），由乙方负责并承担损失。</w:t>
      </w:r>
    </w:p>
    <w:p w14:paraId="6983E819">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9.6 未办理验收手续，甲方提前使用或擅自动用，造成损失由甲方负责。</w:t>
      </w:r>
    </w:p>
    <w:p w14:paraId="7871EFFF">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9.7 因一方原因，合同无法继续履行时，应通知对方，办理合同终止协议，并由责任方赔偿对方由此造成的经济损失。</w:t>
      </w:r>
    </w:p>
    <w:p w14:paraId="5DA8D9B2">
      <w:pPr>
        <w:widowControl w:val="0"/>
        <w:tabs>
          <w:tab w:val="left" w:pos="567"/>
        </w:tabs>
        <w:spacing w:line="360" w:lineRule="auto"/>
        <w:ind w:left="0"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第10条 争议的解决</w:t>
      </w:r>
    </w:p>
    <w:p w14:paraId="0CA79D68">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因履行本合同发生争议协商解决不成的提交</w:t>
      </w:r>
      <w:r>
        <w:rPr>
          <w:rFonts w:hint="eastAsia" w:ascii="宋体" w:hAnsi="宋体" w:eastAsia="宋体" w:cs="宋体"/>
          <w:b/>
          <w:bCs/>
          <w:color w:val="auto"/>
          <w:sz w:val="21"/>
          <w:szCs w:val="21"/>
          <w:highlight w:val="none"/>
          <w:u w:val="single"/>
          <w:lang w:val="en-US" w:eastAsia="zh-CN" w:bidi="ar-SA"/>
        </w:rPr>
        <w:t>常州</w:t>
      </w:r>
      <w:r>
        <w:rPr>
          <w:rFonts w:hint="eastAsia" w:ascii="宋体" w:hAnsi="宋体" w:eastAsia="宋体" w:cs="宋体"/>
          <w:color w:val="auto"/>
          <w:sz w:val="21"/>
          <w:szCs w:val="21"/>
          <w:highlight w:val="none"/>
          <w:lang w:val="en-US" w:eastAsia="zh-CN" w:bidi="ar-SA"/>
        </w:rPr>
        <w:t>仲裁委员会仲裁。因本合同产生的以及与本合同有关的一切纠纷，均由常州仲裁委员会仲裁。该裁决是终局的，对双方均具有约束力。</w:t>
      </w:r>
    </w:p>
    <w:p w14:paraId="60DE99C2">
      <w:pPr>
        <w:widowControl w:val="0"/>
        <w:tabs>
          <w:tab w:val="left" w:pos="567"/>
        </w:tabs>
        <w:spacing w:line="360" w:lineRule="auto"/>
        <w:ind w:left="0"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第11条 其它约定</w:t>
      </w:r>
    </w:p>
    <w:p w14:paraId="44F38CFD">
      <w:pPr>
        <w:widowControl w:val="0"/>
        <w:numPr>
          <w:ilvl w:val="0"/>
          <w:numId w:val="0"/>
        </w:numPr>
        <w:spacing w:line="360" w:lineRule="auto"/>
        <w:ind w:firstLine="420"/>
        <w:jc w:val="left"/>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11.1 </w:t>
      </w:r>
      <w:r>
        <w:rPr>
          <w:rFonts w:hint="eastAsia" w:ascii="宋体" w:hAnsi="宋体" w:eastAsia="宋体" w:cs="宋体"/>
          <w:b w:val="0"/>
          <w:bCs w:val="0"/>
          <w:color w:val="auto"/>
          <w:sz w:val="21"/>
          <w:szCs w:val="21"/>
          <w:highlight w:val="none"/>
          <w:u w:val="single"/>
          <w:lang w:val="en-US" w:eastAsia="zh-CN" w:bidi="ar-SA"/>
        </w:rPr>
        <w:t>甲乙双方均需严格按工程量清单、图纸施工。</w:t>
      </w:r>
    </w:p>
    <w:p w14:paraId="244E3019">
      <w:pPr>
        <w:widowControl w:val="0"/>
        <w:numPr>
          <w:ilvl w:val="0"/>
          <w:numId w:val="0"/>
        </w:numPr>
        <w:spacing w:line="360" w:lineRule="auto"/>
        <w:ind w:firstLine="420"/>
        <w:jc w:val="left"/>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11.2 </w:t>
      </w:r>
      <w:r>
        <w:rPr>
          <w:rFonts w:hint="eastAsia" w:ascii="宋体" w:hAnsi="宋体" w:eastAsia="宋体" w:cs="宋体"/>
          <w:b w:val="0"/>
          <w:bCs w:val="0"/>
          <w:color w:val="auto"/>
          <w:sz w:val="21"/>
          <w:szCs w:val="21"/>
          <w:highlight w:val="none"/>
          <w:u w:val="single"/>
          <w:lang w:val="en-US" w:eastAsia="zh-CN" w:bidi="ar-SA"/>
        </w:rPr>
        <w:t>如发生重大变更事项及超合同价款时，必须经市教育局规财处批准后方可实施。</w:t>
      </w:r>
      <w:r>
        <w:rPr>
          <w:rFonts w:hint="eastAsia" w:ascii="宋体" w:hAnsi="宋体" w:eastAsia="宋体" w:cs="宋体"/>
          <w:b w:val="0"/>
          <w:bCs w:val="0"/>
          <w:color w:val="auto"/>
          <w:sz w:val="21"/>
          <w:szCs w:val="21"/>
          <w:highlight w:val="none"/>
          <w:u w:val="non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工程变更导致结算价格超过合同价款的，如无相应的批准手续则超过部分将被视为对学校的捐赠。</w:t>
      </w:r>
    </w:p>
    <w:p w14:paraId="067DAE73">
      <w:pPr>
        <w:spacing w:line="360" w:lineRule="auto"/>
        <w:ind w:firstLine="420"/>
        <w:jc w:val="left"/>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u w:val="none"/>
          <w:lang w:val="en-US" w:eastAsia="zh-CN"/>
        </w:rPr>
        <w:t xml:space="preserve">11.3 </w:t>
      </w:r>
      <w:r>
        <w:rPr>
          <w:rFonts w:hint="eastAsia" w:ascii="宋体" w:hAnsi="宋体" w:eastAsia="宋体" w:cs="宋体"/>
          <w:b w:val="0"/>
          <w:bCs w:val="0"/>
          <w:color w:val="auto"/>
          <w:sz w:val="21"/>
          <w:szCs w:val="21"/>
          <w:highlight w:val="none"/>
          <w:u w:val="single"/>
          <w:lang w:eastAsia="zh-CN"/>
        </w:rPr>
        <w:t>甲方</w:t>
      </w:r>
      <w:r>
        <w:rPr>
          <w:rFonts w:hint="eastAsia" w:ascii="宋体" w:hAnsi="宋体" w:eastAsia="宋体" w:cs="宋体"/>
          <w:b w:val="0"/>
          <w:bCs w:val="0"/>
          <w:color w:val="auto"/>
          <w:sz w:val="21"/>
          <w:szCs w:val="21"/>
          <w:highlight w:val="none"/>
          <w:u w:val="single"/>
        </w:rPr>
        <w:t>保留对暂列金额部分进行测算后由</w:t>
      </w:r>
      <w:r>
        <w:rPr>
          <w:rFonts w:hint="eastAsia" w:ascii="宋体" w:hAnsi="宋体" w:eastAsia="宋体" w:cs="宋体"/>
          <w:b w:val="0"/>
          <w:bCs w:val="0"/>
          <w:color w:val="auto"/>
          <w:sz w:val="21"/>
          <w:szCs w:val="21"/>
          <w:highlight w:val="none"/>
          <w:u w:val="single"/>
          <w:lang w:eastAsia="zh-CN"/>
        </w:rPr>
        <w:t>乙方</w:t>
      </w:r>
      <w:r>
        <w:rPr>
          <w:rFonts w:hint="eastAsia" w:ascii="宋体" w:hAnsi="宋体" w:eastAsia="宋体" w:cs="宋体"/>
          <w:b w:val="0"/>
          <w:bCs w:val="0"/>
          <w:color w:val="auto"/>
          <w:sz w:val="21"/>
          <w:szCs w:val="21"/>
          <w:highlight w:val="none"/>
          <w:u w:val="single"/>
        </w:rPr>
        <w:t>施工或</w:t>
      </w:r>
      <w:r>
        <w:rPr>
          <w:rFonts w:hint="eastAsia" w:ascii="宋体" w:hAnsi="宋体" w:eastAsia="宋体" w:cs="宋体"/>
          <w:b w:val="0"/>
          <w:bCs w:val="0"/>
          <w:color w:val="auto"/>
          <w:sz w:val="21"/>
          <w:szCs w:val="21"/>
          <w:highlight w:val="none"/>
          <w:u w:val="single"/>
          <w:lang w:eastAsia="zh-CN"/>
        </w:rPr>
        <w:t>甲方</w:t>
      </w:r>
      <w:r>
        <w:rPr>
          <w:rFonts w:hint="eastAsia" w:ascii="宋体" w:hAnsi="宋体" w:eastAsia="宋体" w:cs="宋体"/>
          <w:b w:val="0"/>
          <w:bCs w:val="0"/>
          <w:color w:val="auto"/>
          <w:sz w:val="21"/>
          <w:szCs w:val="21"/>
          <w:highlight w:val="none"/>
          <w:u w:val="single"/>
        </w:rPr>
        <w:t>另行分包的权利，</w:t>
      </w:r>
      <w:r>
        <w:rPr>
          <w:rFonts w:hint="eastAsia" w:ascii="宋体" w:hAnsi="宋体" w:eastAsia="宋体" w:cs="宋体"/>
          <w:b w:val="0"/>
          <w:bCs w:val="0"/>
          <w:color w:val="auto"/>
          <w:sz w:val="21"/>
          <w:szCs w:val="21"/>
          <w:highlight w:val="none"/>
          <w:u w:val="single"/>
          <w:lang w:eastAsia="zh-CN"/>
        </w:rPr>
        <w:t>乙方</w:t>
      </w:r>
      <w:r>
        <w:rPr>
          <w:rFonts w:hint="eastAsia" w:ascii="宋体" w:hAnsi="宋体" w:eastAsia="宋体" w:cs="宋体"/>
          <w:b w:val="0"/>
          <w:bCs w:val="0"/>
          <w:color w:val="auto"/>
          <w:sz w:val="21"/>
          <w:szCs w:val="21"/>
          <w:highlight w:val="none"/>
          <w:u w:val="single"/>
        </w:rPr>
        <w:t>不得以任何理由拒绝。</w:t>
      </w:r>
    </w:p>
    <w:p w14:paraId="3F2681C4">
      <w:pPr>
        <w:widowControl w:val="0"/>
        <w:numPr>
          <w:ilvl w:val="0"/>
          <w:numId w:val="0"/>
        </w:numPr>
        <w:spacing w:line="360" w:lineRule="auto"/>
        <w:ind w:firstLine="420"/>
        <w:jc w:val="left"/>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11.4 </w:t>
      </w:r>
      <w:r>
        <w:rPr>
          <w:rFonts w:hint="eastAsia" w:ascii="宋体" w:hAnsi="宋体" w:eastAsia="宋体" w:cs="宋体"/>
          <w:b w:val="0"/>
          <w:bCs w:val="0"/>
          <w:color w:val="auto"/>
          <w:sz w:val="21"/>
          <w:szCs w:val="21"/>
          <w:highlight w:val="none"/>
          <w:u w:val="single"/>
          <w:lang w:val="en-US" w:eastAsia="zh-CN" w:bidi="ar-SA"/>
        </w:rPr>
        <w:t>乙方负责投保职工意外伤害保险。</w:t>
      </w:r>
    </w:p>
    <w:p w14:paraId="3E6A7FED">
      <w:pPr>
        <w:widowControl w:val="0"/>
        <w:numPr>
          <w:ilvl w:val="0"/>
          <w:numId w:val="0"/>
        </w:numPr>
        <w:spacing w:line="360" w:lineRule="auto"/>
        <w:ind w:firstLine="420"/>
        <w:jc w:val="left"/>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11.5 </w:t>
      </w:r>
      <w:r>
        <w:rPr>
          <w:rFonts w:hint="eastAsia" w:ascii="宋体" w:hAnsi="宋体" w:eastAsia="宋体" w:cs="宋体"/>
          <w:b w:val="0"/>
          <w:bCs w:val="0"/>
          <w:color w:val="auto"/>
          <w:sz w:val="21"/>
          <w:szCs w:val="21"/>
          <w:highlight w:val="none"/>
          <w:u w:val="single"/>
          <w:lang w:val="en-US" w:eastAsia="zh-CN" w:bidi="ar-SA"/>
        </w:rPr>
        <w:t>其他未尽事宜详见采购文件、</w:t>
      </w:r>
      <w:r>
        <w:rPr>
          <w:rFonts w:hint="eastAsia" w:ascii="宋体" w:hAnsi="宋体" w:cs="宋体"/>
          <w:b w:val="0"/>
          <w:bCs w:val="0"/>
          <w:color w:val="auto"/>
          <w:sz w:val="21"/>
          <w:szCs w:val="21"/>
          <w:highlight w:val="none"/>
          <w:u w:val="single"/>
          <w:lang w:val="en-US" w:eastAsia="zh-CN" w:bidi="ar-SA"/>
        </w:rPr>
        <w:t>响应</w:t>
      </w:r>
      <w:r>
        <w:rPr>
          <w:rFonts w:hint="eastAsia" w:ascii="宋体" w:hAnsi="宋体" w:eastAsia="宋体" w:cs="宋体"/>
          <w:b w:val="0"/>
          <w:bCs w:val="0"/>
          <w:color w:val="auto"/>
          <w:sz w:val="21"/>
          <w:szCs w:val="21"/>
          <w:highlight w:val="none"/>
          <w:u w:val="single"/>
          <w:lang w:val="en-US" w:eastAsia="zh-CN" w:bidi="ar-SA"/>
        </w:rPr>
        <w:t>文件。</w:t>
      </w:r>
    </w:p>
    <w:p w14:paraId="68F74CBC">
      <w:pPr>
        <w:widowControl w:val="0"/>
        <w:tabs>
          <w:tab w:val="left" w:pos="567"/>
        </w:tabs>
        <w:spacing w:line="360" w:lineRule="auto"/>
        <w:ind w:left="0"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第12条 附则</w:t>
      </w:r>
    </w:p>
    <w:p w14:paraId="1B33F5E0">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12.1 本合同保修期按国家有关规定执行，保修方法参照国家及地方相关规定执行。</w:t>
      </w:r>
    </w:p>
    <w:p w14:paraId="65CE27DE">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12.2 本合同一式</w:t>
      </w:r>
      <w:r>
        <w:rPr>
          <w:rFonts w:hint="eastAsia" w:ascii="宋体" w:hAnsi="宋体" w:cs="宋体"/>
          <w:b/>
          <w:bCs/>
          <w:color w:val="auto"/>
          <w:sz w:val="21"/>
          <w:szCs w:val="21"/>
          <w:highlight w:val="none"/>
          <w:u w:val="single"/>
          <w:lang w:val="en-US" w:eastAsia="zh-CN" w:bidi="ar-SA"/>
        </w:rPr>
        <w:t>肆</w:t>
      </w:r>
      <w:r>
        <w:rPr>
          <w:rFonts w:hint="eastAsia" w:ascii="宋体" w:hAnsi="宋体" w:eastAsia="宋体" w:cs="宋体"/>
          <w:color w:val="auto"/>
          <w:sz w:val="21"/>
          <w:szCs w:val="21"/>
          <w:highlight w:val="none"/>
          <w:lang w:val="en-US" w:eastAsia="zh-CN" w:bidi="ar-SA"/>
        </w:rPr>
        <w:t>份（甲方、乙方各执</w:t>
      </w:r>
      <w:r>
        <w:rPr>
          <w:rFonts w:hint="eastAsia" w:ascii="宋体" w:hAnsi="宋体" w:cs="宋体"/>
          <w:color w:val="auto"/>
          <w:sz w:val="21"/>
          <w:szCs w:val="21"/>
          <w:highlight w:val="none"/>
          <w:u w:val="none"/>
          <w:lang w:val="en-US" w:eastAsia="zh-CN" w:bidi="ar-SA"/>
        </w:rPr>
        <w:t>贰</w:t>
      </w:r>
      <w:r>
        <w:rPr>
          <w:rFonts w:hint="eastAsia" w:ascii="宋体" w:hAnsi="宋体" w:eastAsia="宋体" w:cs="宋体"/>
          <w:color w:val="auto"/>
          <w:sz w:val="21"/>
          <w:szCs w:val="21"/>
          <w:highlight w:val="none"/>
          <w:lang w:val="en-US" w:eastAsia="zh-CN" w:bidi="ar-SA"/>
        </w:rPr>
        <w:t>份），均具有同等法律效力。</w:t>
      </w:r>
    </w:p>
    <w:p w14:paraId="2195ED66">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12.3 本合同履行完成后自动终止。</w:t>
      </w:r>
    </w:p>
    <w:p w14:paraId="0FA9C4C4">
      <w:pPr>
        <w:widowControl w:val="0"/>
        <w:tabs>
          <w:tab w:val="left" w:pos="567"/>
        </w:tabs>
        <w:spacing w:line="360" w:lineRule="auto"/>
        <w:ind w:lef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12.4 本合同约定经双方签字、盖章后生效。</w:t>
      </w:r>
    </w:p>
    <w:p w14:paraId="4617AAD6">
      <w:pPr>
        <w:widowControl w:val="0"/>
        <w:tabs>
          <w:tab w:val="left" w:pos="567"/>
        </w:tabs>
        <w:spacing w:line="360" w:lineRule="auto"/>
        <w:ind w:left="0"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12.5 合同附件：(1)施工图纸或作法说明（√）(2)工程项目一览表（√）(3)工程量清单（√）(4)投标文件（√）(5)会议纪要（√）(6)设计变更（√）(7)其他</w:t>
      </w:r>
      <w:r>
        <w:rPr>
          <w:rFonts w:hint="eastAsia" w:ascii="宋体" w:hAnsi="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w:t>
      </w:r>
    </w:p>
    <w:tbl>
      <w:tblPr>
        <w:tblStyle w:val="48"/>
        <w:tblW w:w="46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13" w:type="dxa"/>
          <w:left w:w="108" w:type="dxa"/>
          <w:bottom w:w="113" w:type="dxa"/>
          <w:right w:w="108" w:type="dxa"/>
        </w:tblCellMar>
      </w:tblPr>
      <w:tblGrid>
        <w:gridCol w:w="4460"/>
        <w:gridCol w:w="4148"/>
      </w:tblGrid>
      <w:tr w14:paraId="1929B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3" w:type="dxa"/>
            <w:left w:w="108" w:type="dxa"/>
            <w:bottom w:w="113" w:type="dxa"/>
            <w:right w:w="108" w:type="dxa"/>
          </w:tblCellMar>
        </w:tblPrEx>
        <w:trPr>
          <w:trHeight w:val="3703" w:hRule="atLeast"/>
          <w:jc w:val="center"/>
        </w:trPr>
        <w:tc>
          <w:tcPr>
            <w:tcW w:w="2590" w:type="pct"/>
            <w:noWrap w:val="0"/>
            <w:vAlign w:val="top"/>
          </w:tcPr>
          <w:p w14:paraId="5F898B9D">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采购人（甲方）：</w:t>
            </w:r>
          </w:p>
          <w:p w14:paraId="7F86FA22">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单位名称：</w:t>
            </w:r>
          </w:p>
          <w:p w14:paraId="79981231">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 xml:space="preserve">单位地址：    </w:t>
            </w:r>
          </w:p>
          <w:p w14:paraId="525D33B1">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法定代表人签字（或盖章）：</w:t>
            </w:r>
          </w:p>
          <w:p w14:paraId="3FDAEB44">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经办人签字：</w:t>
            </w:r>
          </w:p>
          <w:p w14:paraId="1EA4F923">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联系电话：</w:t>
            </w:r>
          </w:p>
        </w:tc>
        <w:tc>
          <w:tcPr>
            <w:tcW w:w="2409" w:type="pct"/>
            <w:noWrap w:val="0"/>
            <w:vAlign w:val="top"/>
          </w:tcPr>
          <w:p w14:paraId="5DE7C99D">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 xml:space="preserve">供应商（乙方）：                           </w:t>
            </w:r>
          </w:p>
          <w:p w14:paraId="425A688F">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 xml:space="preserve">单位名称：              </w:t>
            </w:r>
          </w:p>
          <w:p w14:paraId="4FB31879">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 xml:space="preserve">单位地址： </w:t>
            </w:r>
          </w:p>
          <w:p w14:paraId="0E5D944F">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法定代表人签字（或盖章）：</w:t>
            </w:r>
          </w:p>
          <w:p w14:paraId="503D6F31">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委托代理人签字（或盖章）：</w:t>
            </w:r>
          </w:p>
          <w:p w14:paraId="033149A3">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电话：</w:t>
            </w:r>
          </w:p>
          <w:p w14:paraId="7B28C51C">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帐号：</w:t>
            </w:r>
          </w:p>
          <w:p w14:paraId="50E21C87">
            <w:pPr>
              <w:keepNext w:val="0"/>
              <w:keepLines w:val="0"/>
              <w:suppressLineNumbers w:val="0"/>
              <w:spacing w:before="0" w:beforeAutospacing="0" w:after="0" w:afterAutospacing="0" w:line="480" w:lineRule="auto"/>
              <w:ind w:left="0" w:right="0"/>
              <w:rPr>
                <w:rFonts w:hint="default" w:ascii="黑体" w:hAnsi="宋体" w:eastAsia="黑体" w:cs="Times New Roman"/>
                <w:color w:val="auto"/>
                <w:sz w:val="18"/>
                <w:szCs w:val="18"/>
                <w:highlight w:val="none"/>
              </w:rPr>
            </w:pPr>
            <w:r>
              <w:rPr>
                <w:rFonts w:hint="eastAsia" w:ascii="黑体" w:hAnsi="宋体" w:eastAsia="黑体" w:cs="Times New Roman"/>
                <w:color w:val="auto"/>
                <w:sz w:val="18"/>
                <w:szCs w:val="18"/>
                <w:highlight w:val="none"/>
              </w:rPr>
              <w:t>开户行：</w:t>
            </w:r>
          </w:p>
        </w:tc>
      </w:tr>
    </w:tbl>
    <w:p w14:paraId="5F9CBB08">
      <w:pPr>
        <w:pStyle w:val="3"/>
        <w:tabs>
          <w:tab w:val="left" w:pos="0"/>
        </w:tabs>
        <w:spacing w:before="0" w:after="0" w:line="240" w:lineRule="auto"/>
        <w:jc w:val="center"/>
        <w:rPr>
          <w:b/>
          <w:bCs w:val="0"/>
          <w:color w:val="auto"/>
          <w:sz w:val="30"/>
          <w:szCs w:val="30"/>
          <w:highlight w:val="none"/>
        </w:rPr>
      </w:pPr>
      <w:r>
        <w:rPr>
          <w:rFonts w:hint="eastAsia"/>
          <w:b/>
          <w:bCs w:val="0"/>
          <w:color w:val="auto"/>
          <w:sz w:val="30"/>
          <w:szCs w:val="30"/>
          <w:highlight w:val="none"/>
          <w:lang w:eastAsia="zh-CN"/>
        </w:rPr>
        <w:br w:type="page" w:clear="all"/>
      </w:r>
      <w:r>
        <w:rPr>
          <w:rFonts w:hint="eastAsia"/>
          <w:b/>
          <w:bCs w:val="0"/>
          <w:color w:val="auto"/>
          <w:sz w:val="30"/>
          <w:szCs w:val="30"/>
          <w:highlight w:val="none"/>
          <w:lang w:eastAsia="zh-CN"/>
        </w:rPr>
        <w:t>二、工</w:t>
      </w:r>
      <w:r>
        <w:rPr>
          <w:rFonts w:hint="eastAsia"/>
          <w:b/>
          <w:bCs w:val="0"/>
          <w:color w:val="auto"/>
          <w:sz w:val="30"/>
          <w:szCs w:val="30"/>
          <w:highlight w:val="none"/>
        </w:rPr>
        <w:t>程项目廉政责任书</w:t>
      </w:r>
      <w:bookmarkEnd w:id="186"/>
      <w:bookmarkEnd w:id="187"/>
      <w:bookmarkEnd w:id="188"/>
    </w:p>
    <w:p w14:paraId="485DF4AA">
      <w:pPr>
        <w:keepNext w:val="0"/>
        <w:keepLines w:val="0"/>
        <w:pageBreakBefore w:val="0"/>
        <w:widowControl w:val="0"/>
        <w:spacing w:before="361" w:line="480" w:lineRule="auto"/>
        <w:rPr>
          <w:rFonts w:hint="eastAsia"/>
          <w:color w:val="auto"/>
          <w:sz w:val="21"/>
          <w:szCs w:val="22"/>
          <w:highlight w:val="none"/>
          <w:u w:val="none"/>
          <w:lang w:val="en-US" w:eastAsia="zh-CN"/>
        </w:rPr>
      </w:pPr>
      <w:r>
        <w:rPr>
          <w:rFonts w:hint="eastAsia"/>
          <w:color w:val="auto"/>
          <w:sz w:val="21"/>
          <w:szCs w:val="22"/>
          <w:highlight w:val="none"/>
          <w:lang w:eastAsia="zh-CN"/>
        </w:rPr>
        <w:t>项目</w:t>
      </w:r>
      <w:r>
        <w:rPr>
          <w:color w:val="auto"/>
          <w:sz w:val="21"/>
          <w:szCs w:val="22"/>
          <w:highlight w:val="none"/>
        </w:rPr>
        <w:t>名称：</w:t>
      </w:r>
      <w:r>
        <w:rPr>
          <w:rFonts w:hint="eastAsia"/>
          <w:color w:val="auto"/>
          <w:sz w:val="21"/>
          <w:szCs w:val="22"/>
          <w:highlight w:val="none"/>
          <w:u w:val="single"/>
          <w:lang w:val="en-US" w:eastAsia="zh-CN"/>
        </w:rPr>
        <w:t xml:space="preserve">                      </w:t>
      </w:r>
      <w:r>
        <w:rPr>
          <w:rFonts w:hint="eastAsia"/>
          <w:color w:val="auto"/>
          <w:sz w:val="21"/>
          <w:szCs w:val="22"/>
          <w:highlight w:val="none"/>
          <w:u w:val="none"/>
          <w:lang w:val="en-US" w:eastAsia="zh-CN"/>
        </w:rPr>
        <w:t xml:space="preserve">           </w:t>
      </w:r>
    </w:p>
    <w:p w14:paraId="6783FCDD">
      <w:pPr>
        <w:spacing w:line="480" w:lineRule="auto"/>
        <w:rPr>
          <w:rFonts w:hint="default" w:eastAsia="宋体"/>
          <w:color w:val="auto"/>
          <w:sz w:val="21"/>
          <w:szCs w:val="22"/>
          <w:highlight w:val="none"/>
          <w:u w:val="single"/>
          <w:lang w:val="en-US" w:eastAsia="zh-CN"/>
        </w:rPr>
      </w:pPr>
      <w:r>
        <w:rPr>
          <w:color w:val="auto"/>
          <w:sz w:val="21"/>
          <w:szCs w:val="22"/>
          <w:highlight w:val="none"/>
        </w:rPr>
        <w:t>项目地址：</w:t>
      </w:r>
      <w:r>
        <w:rPr>
          <w:rFonts w:hint="eastAsia"/>
          <w:color w:val="auto"/>
          <w:sz w:val="21"/>
          <w:szCs w:val="22"/>
          <w:highlight w:val="none"/>
          <w:u w:val="single"/>
          <w:lang w:val="en-US" w:eastAsia="zh-CN"/>
        </w:rPr>
        <w:t xml:space="preserve">                      </w:t>
      </w:r>
    </w:p>
    <w:p w14:paraId="5B41FF15">
      <w:pPr>
        <w:spacing w:line="480" w:lineRule="auto"/>
        <w:rPr>
          <w:rFonts w:hint="default" w:eastAsia="宋体"/>
          <w:color w:val="auto"/>
          <w:sz w:val="21"/>
          <w:szCs w:val="22"/>
          <w:highlight w:val="none"/>
          <w:u w:val="single"/>
          <w:lang w:val="en-US" w:eastAsia="zh-CN"/>
        </w:rPr>
      </w:pPr>
      <w:r>
        <w:rPr>
          <w:color w:val="auto"/>
          <w:sz w:val="21"/>
          <w:szCs w:val="22"/>
          <w:highlight w:val="none"/>
        </w:rPr>
        <w:t>合同金额：</w:t>
      </w:r>
      <w:r>
        <w:rPr>
          <w:rFonts w:hint="eastAsia"/>
          <w:color w:val="auto"/>
          <w:sz w:val="21"/>
          <w:szCs w:val="22"/>
          <w:highlight w:val="none"/>
          <w:u w:val="single"/>
          <w:lang w:val="en-US" w:eastAsia="zh-CN"/>
        </w:rPr>
        <w:t xml:space="preserve">                      </w:t>
      </w:r>
    </w:p>
    <w:p w14:paraId="5F0B9B4D">
      <w:pPr>
        <w:spacing w:line="480" w:lineRule="auto"/>
        <w:rPr>
          <w:rFonts w:hint="default" w:eastAsia="宋体"/>
          <w:color w:val="auto"/>
          <w:sz w:val="21"/>
          <w:szCs w:val="22"/>
          <w:highlight w:val="none"/>
          <w:u w:val="single"/>
          <w:lang w:val="en-US" w:eastAsia="zh-CN"/>
        </w:rPr>
      </w:pPr>
      <w:r>
        <w:rPr>
          <w:rFonts w:hint="eastAsia"/>
          <w:color w:val="auto"/>
          <w:sz w:val="21"/>
          <w:szCs w:val="22"/>
          <w:highlight w:val="none"/>
        </w:rPr>
        <w:t>甲方（</w:t>
      </w:r>
      <w:r>
        <w:rPr>
          <w:rFonts w:hint="eastAsia"/>
          <w:color w:val="auto"/>
          <w:sz w:val="21"/>
          <w:szCs w:val="22"/>
          <w:highlight w:val="none"/>
          <w:lang w:eastAsia="zh-CN"/>
        </w:rPr>
        <w:t>采购人</w:t>
      </w:r>
      <w:r>
        <w:rPr>
          <w:rFonts w:hint="eastAsia"/>
          <w:color w:val="auto"/>
          <w:sz w:val="21"/>
          <w:szCs w:val="22"/>
          <w:highlight w:val="none"/>
        </w:rPr>
        <w:t>）：</w:t>
      </w:r>
      <w:r>
        <w:rPr>
          <w:rFonts w:hint="eastAsia"/>
          <w:color w:val="auto"/>
          <w:sz w:val="21"/>
          <w:szCs w:val="22"/>
          <w:highlight w:val="none"/>
          <w:u w:val="single"/>
          <w:lang w:val="en-US" w:eastAsia="zh-CN"/>
        </w:rPr>
        <w:t xml:space="preserve">                           </w:t>
      </w:r>
    </w:p>
    <w:p w14:paraId="76A21BCB">
      <w:pPr>
        <w:spacing w:line="480" w:lineRule="auto"/>
        <w:rPr>
          <w:rFonts w:hint="default" w:eastAsia="宋体"/>
          <w:color w:val="auto"/>
          <w:sz w:val="21"/>
          <w:szCs w:val="22"/>
          <w:highlight w:val="none"/>
          <w:u w:val="single"/>
          <w:lang w:val="en-US" w:eastAsia="zh-CN"/>
        </w:rPr>
      </w:pPr>
      <w:r>
        <w:rPr>
          <w:color w:val="auto"/>
          <w:sz w:val="21"/>
          <w:szCs w:val="22"/>
          <w:highlight w:val="none"/>
        </w:rPr>
        <w:t>乙方</w:t>
      </w:r>
      <w:r>
        <w:rPr>
          <w:rFonts w:hint="eastAsia"/>
          <w:color w:val="auto"/>
          <w:sz w:val="21"/>
          <w:szCs w:val="22"/>
          <w:highlight w:val="none"/>
        </w:rPr>
        <w:t>（</w:t>
      </w:r>
      <w:r>
        <w:rPr>
          <w:color w:val="auto"/>
          <w:sz w:val="21"/>
          <w:szCs w:val="22"/>
          <w:highlight w:val="none"/>
        </w:rPr>
        <w:t>施工单位</w:t>
      </w:r>
      <w:r>
        <w:rPr>
          <w:rFonts w:hint="eastAsia"/>
          <w:color w:val="auto"/>
          <w:sz w:val="21"/>
          <w:szCs w:val="22"/>
          <w:highlight w:val="none"/>
        </w:rPr>
        <w:t>）：</w:t>
      </w:r>
      <w:r>
        <w:rPr>
          <w:rFonts w:hint="eastAsia"/>
          <w:color w:val="auto"/>
          <w:sz w:val="21"/>
          <w:szCs w:val="22"/>
          <w:highlight w:val="none"/>
          <w:u w:val="single"/>
          <w:lang w:val="en-US" w:eastAsia="zh-CN"/>
        </w:rPr>
        <w:t xml:space="preserve">                           </w:t>
      </w:r>
    </w:p>
    <w:p w14:paraId="181BC825">
      <w:pPr>
        <w:spacing w:line="360" w:lineRule="auto"/>
        <w:ind w:firstLine="420"/>
        <w:rPr>
          <w:color w:val="auto"/>
          <w:highlight w:val="none"/>
        </w:rPr>
      </w:pPr>
    </w:p>
    <w:p w14:paraId="7C85FB60">
      <w:pPr>
        <w:spacing w:line="360" w:lineRule="auto"/>
        <w:ind w:firstLine="420"/>
        <w:rPr>
          <w:color w:val="auto"/>
          <w:highlight w:val="none"/>
        </w:rPr>
      </w:pPr>
      <w:r>
        <w:rPr>
          <w:color w:val="auto"/>
          <w:highlight w:val="none"/>
        </w:rPr>
        <w:t>为进一步加强</w:t>
      </w:r>
      <w:r>
        <w:rPr>
          <w:rFonts w:hint="eastAsia"/>
          <w:color w:val="auto"/>
          <w:highlight w:val="none"/>
        </w:rPr>
        <w:t>常州市教育局局属单位基本建设及校舍装修修缮领域的廉政建设，规范工程项目参建各方的各项活动，</w:t>
      </w:r>
      <w:r>
        <w:rPr>
          <w:color w:val="auto"/>
          <w:highlight w:val="none"/>
        </w:rPr>
        <w:t>确保工程建设优质、高效、廉洁，根据</w:t>
      </w:r>
      <w:r>
        <w:rPr>
          <w:rFonts w:hint="eastAsia"/>
          <w:color w:val="auto"/>
          <w:highlight w:val="none"/>
        </w:rPr>
        <w:t>《省委教育工委省教育厅关于加强中小学基本建设领域廉政风险防控体系建设的意见》（苏委教〔2018〕3号）、《关于在全市教育系统工程建设领域共同开展预防职务犯罪工作的实施意见》（常检会〔2016〕5号），以及国家有关工程建设的法律法规和廉政建设规定，特订立本责</w:t>
      </w:r>
      <w:r>
        <w:rPr>
          <w:color w:val="auto"/>
          <w:highlight w:val="none"/>
        </w:rPr>
        <w:t>任书。</w:t>
      </w:r>
    </w:p>
    <w:p w14:paraId="01362967">
      <w:pPr>
        <w:spacing w:line="360" w:lineRule="auto"/>
        <w:ind w:firstLine="420"/>
        <w:rPr>
          <w:color w:val="auto"/>
          <w:highlight w:val="none"/>
        </w:rPr>
      </w:pPr>
      <w:r>
        <w:rPr>
          <w:color w:val="auto"/>
          <w:highlight w:val="none"/>
        </w:rPr>
        <w:t>一、甲乙双方责任</w:t>
      </w:r>
    </w:p>
    <w:p w14:paraId="582576E3">
      <w:pPr>
        <w:spacing w:line="360" w:lineRule="auto"/>
        <w:ind w:firstLine="420"/>
        <w:rPr>
          <w:color w:val="auto"/>
          <w:highlight w:val="none"/>
        </w:rPr>
      </w:pPr>
      <w:r>
        <w:rPr>
          <w:rFonts w:hint="eastAsia"/>
          <w:color w:val="auto"/>
          <w:highlight w:val="none"/>
        </w:rPr>
        <w:t>（一）</w:t>
      </w:r>
      <w:r>
        <w:rPr>
          <w:color w:val="auto"/>
          <w:highlight w:val="none"/>
        </w:rPr>
        <w:t>严格遵守国家、省、市关于工程建设的市场准入、勘测设计、施工监理、招标投标、工程施工、设备安装和市场经营活动等有关法律法规和相关政策，以及廉政建设的各项规定。</w:t>
      </w:r>
    </w:p>
    <w:p w14:paraId="79023268">
      <w:pPr>
        <w:spacing w:line="360" w:lineRule="auto"/>
        <w:ind w:firstLine="420"/>
        <w:rPr>
          <w:color w:val="auto"/>
          <w:highlight w:val="none"/>
        </w:rPr>
      </w:pPr>
      <w:r>
        <w:rPr>
          <w:rFonts w:hint="eastAsia"/>
          <w:color w:val="auto"/>
          <w:highlight w:val="none"/>
        </w:rPr>
        <w:t>（二）</w:t>
      </w:r>
      <w:r>
        <w:rPr>
          <w:color w:val="auto"/>
          <w:highlight w:val="none"/>
        </w:rPr>
        <w:t>严格执行本项目</w:t>
      </w:r>
      <w:r>
        <w:rPr>
          <w:rFonts w:hint="eastAsia"/>
          <w:color w:val="auto"/>
          <w:highlight w:val="none"/>
        </w:rPr>
        <w:t>甲乙</w:t>
      </w:r>
      <w:r>
        <w:rPr>
          <w:color w:val="auto"/>
          <w:highlight w:val="none"/>
        </w:rPr>
        <w:t>双方签订的</w:t>
      </w:r>
      <w:r>
        <w:rPr>
          <w:rFonts w:hint="eastAsia"/>
          <w:color w:val="auto"/>
          <w:highlight w:val="none"/>
        </w:rPr>
        <w:t>（</w:t>
      </w:r>
      <w:r>
        <w:rPr>
          <w:color w:val="auto"/>
          <w:highlight w:val="none"/>
        </w:rPr>
        <w:t>施工合同、监理合同、勘测设计合同、采购合同、代理合同等</w:t>
      </w:r>
      <w:r>
        <w:rPr>
          <w:rFonts w:hint="eastAsia"/>
          <w:color w:val="auto"/>
          <w:highlight w:val="none"/>
        </w:rPr>
        <w:t>）文件</w:t>
      </w:r>
      <w:r>
        <w:rPr>
          <w:color w:val="auto"/>
          <w:highlight w:val="none"/>
        </w:rPr>
        <w:t>，自觉按合同办事。</w:t>
      </w:r>
    </w:p>
    <w:p w14:paraId="60ADE9C6">
      <w:pPr>
        <w:spacing w:line="360" w:lineRule="auto"/>
        <w:ind w:firstLine="420"/>
        <w:rPr>
          <w:color w:val="auto"/>
          <w:highlight w:val="none"/>
        </w:rPr>
      </w:pPr>
      <w:r>
        <w:rPr>
          <w:rFonts w:hint="eastAsia"/>
          <w:color w:val="auto"/>
          <w:highlight w:val="none"/>
        </w:rPr>
        <w:t>（三）</w:t>
      </w:r>
      <w:r>
        <w:rPr>
          <w:color w:val="auto"/>
          <w:highlight w:val="none"/>
        </w:rPr>
        <w:t>业务活动必须坚持公开、</w:t>
      </w:r>
      <w:r>
        <w:rPr>
          <w:rFonts w:hint="eastAsia"/>
          <w:color w:val="auto"/>
          <w:highlight w:val="none"/>
        </w:rPr>
        <w:t>公</w:t>
      </w:r>
      <w:r>
        <w:rPr>
          <w:color w:val="auto"/>
          <w:highlight w:val="none"/>
        </w:rPr>
        <w:t>平、公正、</w:t>
      </w:r>
      <w:r>
        <w:rPr>
          <w:rFonts w:hint="eastAsia"/>
          <w:color w:val="auto"/>
          <w:highlight w:val="none"/>
        </w:rPr>
        <w:t>诚</w:t>
      </w:r>
      <w:r>
        <w:rPr>
          <w:color w:val="auto"/>
          <w:highlight w:val="none"/>
        </w:rPr>
        <w:t>信、透明的原则</w:t>
      </w:r>
      <w:r>
        <w:rPr>
          <w:rFonts w:hint="eastAsia"/>
          <w:color w:val="auto"/>
          <w:highlight w:val="none"/>
        </w:rPr>
        <w:t>（</w:t>
      </w:r>
      <w:r>
        <w:rPr>
          <w:color w:val="auto"/>
          <w:highlight w:val="none"/>
        </w:rPr>
        <w:t>除法律法规认定的商业秘密和合同文件另有规定者外</w:t>
      </w:r>
      <w:r>
        <w:rPr>
          <w:rFonts w:hint="eastAsia"/>
          <w:color w:val="auto"/>
          <w:highlight w:val="none"/>
        </w:rPr>
        <w:t>）</w:t>
      </w:r>
      <w:r>
        <w:rPr>
          <w:color w:val="auto"/>
          <w:highlight w:val="none"/>
        </w:rPr>
        <w:t>，双方人员不得为获取不正当利益而损害国家、集体和对方利益。</w:t>
      </w:r>
    </w:p>
    <w:p w14:paraId="0115A99E">
      <w:pPr>
        <w:spacing w:line="360" w:lineRule="auto"/>
        <w:ind w:firstLine="420"/>
        <w:rPr>
          <w:color w:val="auto"/>
          <w:highlight w:val="none"/>
        </w:rPr>
      </w:pPr>
      <w:r>
        <w:rPr>
          <w:rFonts w:hint="eastAsia"/>
          <w:color w:val="auto"/>
          <w:highlight w:val="none"/>
        </w:rPr>
        <w:t>（四）</w:t>
      </w:r>
      <w:r>
        <w:rPr>
          <w:color w:val="auto"/>
          <w:highlight w:val="none"/>
        </w:rPr>
        <w:t>加强对本方人员的廉政监督，建立健全廉政工作制度，</w:t>
      </w:r>
      <w:r>
        <w:rPr>
          <w:rFonts w:hint="eastAsia"/>
          <w:color w:val="auto"/>
          <w:highlight w:val="none"/>
        </w:rPr>
        <w:t>注重从制度建设的源头上防范廉政风险</w:t>
      </w:r>
      <w:r>
        <w:rPr>
          <w:color w:val="auto"/>
          <w:highlight w:val="none"/>
        </w:rPr>
        <w:t>。</w:t>
      </w:r>
    </w:p>
    <w:p w14:paraId="00D60FD5">
      <w:pPr>
        <w:spacing w:line="360" w:lineRule="auto"/>
        <w:ind w:firstLine="420"/>
        <w:rPr>
          <w:color w:val="auto"/>
          <w:highlight w:val="none"/>
        </w:rPr>
      </w:pPr>
      <w:r>
        <w:rPr>
          <w:rFonts w:hint="eastAsia"/>
          <w:color w:val="auto"/>
          <w:highlight w:val="none"/>
        </w:rPr>
        <w:t>（五）</w:t>
      </w:r>
      <w:r>
        <w:rPr>
          <w:color w:val="auto"/>
          <w:highlight w:val="none"/>
        </w:rPr>
        <w:t>双方均有对本方人员开展廉政告知、廉政教育以及诚实守信教育的责任和义务。</w:t>
      </w:r>
    </w:p>
    <w:p w14:paraId="2E4D7A62">
      <w:pPr>
        <w:spacing w:line="360" w:lineRule="auto"/>
        <w:ind w:firstLine="420"/>
        <w:rPr>
          <w:color w:val="auto"/>
          <w:highlight w:val="none"/>
        </w:rPr>
      </w:pPr>
      <w:r>
        <w:rPr>
          <w:rFonts w:hint="eastAsia"/>
          <w:color w:val="auto"/>
          <w:highlight w:val="none"/>
        </w:rPr>
        <w:t>（六）</w:t>
      </w:r>
      <w:r>
        <w:rPr>
          <w:color w:val="auto"/>
          <w:highlight w:val="none"/>
        </w:rPr>
        <w:t>发现对方在业务活动中有违法违规行为的，应及时提醒，自觉抵制，或及时向上级主管部门、纪检监察和司法机关举报</w:t>
      </w:r>
      <w:r>
        <w:rPr>
          <w:rFonts w:hint="eastAsia"/>
          <w:color w:val="auto"/>
          <w:highlight w:val="none"/>
        </w:rPr>
        <w:t>。</w:t>
      </w:r>
    </w:p>
    <w:p w14:paraId="45A562E1">
      <w:pPr>
        <w:spacing w:line="360" w:lineRule="auto"/>
        <w:ind w:firstLine="420"/>
        <w:rPr>
          <w:color w:val="auto"/>
          <w:highlight w:val="none"/>
        </w:rPr>
      </w:pPr>
      <w:r>
        <w:rPr>
          <w:color w:val="auto"/>
          <w:highlight w:val="none"/>
        </w:rPr>
        <w:t>二、甲方责任</w:t>
      </w:r>
    </w:p>
    <w:p w14:paraId="5C381FB3">
      <w:pPr>
        <w:spacing w:line="360" w:lineRule="auto"/>
        <w:ind w:firstLine="420"/>
        <w:rPr>
          <w:color w:val="auto"/>
          <w:highlight w:val="none"/>
        </w:rPr>
      </w:pPr>
      <w:r>
        <w:rPr>
          <w:color w:val="auto"/>
          <w:highlight w:val="none"/>
        </w:rPr>
        <w:t>甲方的负责人和从事该工程项目的工作人员，在工程项目的事前、事中、事后应遵守以下规定</w:t>
      </w:r>
      <w:r>
        <w:rPr>
          <w:rFonts w:hint="eastAsia"/>
          <w:color w:val="auto"/>
          <w:highlight w:val="none"/>
        </w:rPr>
        <w:t>：</w:t>
      </w:r>
    </w:p>
    <w:p w14:paraId="120411AA">
      <w:pPr>
        <w:spacing w:line="360" w:lineRule="auto"/>
        <w:ind w:firstLine="420"/>
        <w:rPr>
          <w:color w:val="auto"/>
          <w:highlight w:val="none"/>
        </w:rPr>
      </w:pPr>
      <w:r>
        <w:rPr>
          <w:rFonts w:hint="eastAsia"/>
          <w:color w:val="auto"/>
          <w:highlight w:val="none"/>
        </w:rPr>
        <w:t>（一）</w:t>
      </w:r>
      <w:r>
        <w:rPr>
          <w:color w:val="auto"/>
          <w:highlight w:val="none"/>
        </w:rPr>
        <w:t>不准接受或索要乙方的回扣、礼金、有价证券、贵重物品和好处费、感谢费等。</w:t>
      </w:r>
    </w:p>
    <w:p w14:paraId="7D3D3824">
      <w:pPr>
        <w:spacing w:line="360" w:lineRule="auto"/>
        <w:ind w:firstLine="420"/>
        <w:rPr>
          <w:color w:val="auto"/>
          <w:highlight w:val="none"/>
        </w:rPr>
      </w:pPr>
      <w:r>
        <w:rPr>
          <w:rFonts w:hint="eastAsia"/>
          <w:color w:val="auto"/>
          <w:highlight w:val="none"/>
        </w:rPr>
        <w:t>（二）</w:t>
      </w:r>
      <w:r>
        <w:rPr>
          <w:color w:val="auto"/>
          <w:highlight w:val="none"/>
        </w:rPr>
        <w:t>不准</w:t>
      </w:r>
      <w:r>
        <w:rPr>
          <w:rFonts w:hint="eastAsia"/>
          <w:color w:val="auto"/>
          <w:highlight w:val="none"/>
        </w:rPr>
        <w:t>在</w:t>
      </w:r>
      <w:r>
        <w:rPr>
          <w:color w:val="auto"/>
          <w:highlight w:val="none"/>
        </w:rPr>
        <w:t>乙方报销应由甲方</w:t>
      </w:r>
      <w:r>
        <w:rPr>
          <w:rFonts w:hint="eastAsia"/>
          <w:color w:val="auto"/>
          <w:highlight w:val="none"/>
        </w:rPr>
        <w:t>单位</w:t>
      </w:r>
      <w:r>
        <w:rPr>
          <w:color w:val="auto"/>
          <w:highlight w:val="none"/>
        </w:rPr>
        <w:t>或个人支付的费用。</w:t>
      </w:r>
    </w:p>
    <w:p w14:paraId="347F9478">
      <w:pPr>
        <w:spacing w:line="360" w:lineRule="auto"/>
        <w:ind w:firstLine="420"/>
        <w:rPr>
          <w:color w:val="auto"/>
          <w:highlight w:val="none"/>
        </w:rPr>
      </w:pPr>
      <w:r>
        <w:rPr>
          <w:rFonts w:hint="eastAsia"/>
          <w:color w:val="auto"/>
          <w:highlight w:val="none"/>
        </w:rPr>
        <w:t>（三）</w:t>
      </w:r>
      <w:r>
        <w:rPr>
          <w:color w:val="auto"/>
          <w:highlight w:val="none"/>
        </w:rPr>
        <w:t>不准参加有可能影响公正执行公务的乙方宴请、健身、娱乐等活动。</w:t>
      </w:r>
    </w:p>
    <w:p w14:paraId="7231F70B">
      <w:pPr>
        <w:spacing w:line="360" w:lineRule="auto"/>
        <w:ind w:firstLine="420"/>
        <w:rPr>
          <w:color w:val="auto"/>
          <w:highlight w:val="none"/>
        </w:rPr>
      </w:pPr>
      <w:r>
        <w:rPr>
          <w:rFonts w:hint="eastAsia"/>
          <w:color w:val="auto"/>
          <w:highlight w:val="none"/>
        </w:rPr>
        <w:t>（四）</w:t>
      </w:r>
      <w:r>
        <w:rPr>
          <w:color w:val="auto"/>
          <w:highlight w:val="none"/>
        </w:rPr>
        <w:t>不准要求</w:t>
      </w:r>
      <w:r>
        <w:rPr>
          <w:rFonts w:hint="eastAsia"/>
          <w:color w:val="auto"/>
          <w:highlight w:val="none"/>
        </w:rPr>
        <w:t>、暗示和</w:t>
      </w:r>
      <w:r>
        <w:rPr>
          <w:color w:val="auto"/>
          <w:highlight w:val="none"/>
        </w:rPr>
        <w:t>接受乙方为其住房装修、婚丧嫁娶、家属和子女就业、旅游以及出国</w:t>
      </w:r>
      <w:r>
        <w:rPr>
          <w:rFonts w:hint="eastAsia"/>
          <w:color w:val="auto"/>
          <w:highlight w:val="none"/>
        </w:rPr>
        <w:t>（</w:t>
      </w:r>
      <w:r>
        <w:rPr>
          <w:color w:val="auto"/>
          <w:highlight w:val="none"/>
        </w:rPr>
        <w:t>境</w:t>
      </w:r>
      <w:r>
        <w:rPr>
          <w:rFonts w:hint="eastAsia"/>
          <w:color w:val="auto"/>
          <w:highlight w:val="none"/>
        </w:rPr>
        <w:t>）</w:t>
      </w:r>
      <w:r>
        <w:rPr>
          <w:color w:val="auto"/>
          <w:highlight w:val="none"/>
        </w:rPr>
        <w:t>等提供方便。</w:t>
      </w:r>
    </w:p>
    <w:p w14:paraId="164E97A8">
      <w:pPr>
        <w:spacing w:line="360" w:lineRule="auto"/>
        <w:ind w:firstLine="420"/>
        <w:rPr>
          <w:color w:val="auto"/>
          <w:highlight w:val="none"/>
        </w:rPr>
      </w:pPr>
      <w:r>
        <w:rPr>
          <w:rFonts w:hint="eastAsia"/>
          <w:color w:val="auto"/>
          <w:highlight w:val="none"/>
        </w:rPr>
        <w:t>（五）</w:t>
      </w:r>
      <w:r>
        <w:rPr>
          <w:color w:val="auto"/>
          <w:highlight w:val="none"/>
        </w:rPr>
        <w:t>不准向乙方介绍家属</w:t>
      </w:r>
      <w:r>
        <w:rPr>
          <w:rFonts w:hint="eastAsia"/>
          <w:color w:val="auto"/>
          <w:highlight w:val="none"/>
        </w:rPr>
        <w:t>、</w:t>
      </w:r>
      <w:r>
        <w:rPr>
          <w:color w:val="auto"/>
          <w:highlight w:val="none"/>
        </w:rPr>
        <w:t>亲友</w:t>
      </w:r>
      <w:r>
        <w:rPr>
          <w:rFonts w:hint="eastAsia"/>
          <w:color w:val="auto"/>
          <w:highlight w:val="none"/>
        </w:rPr>
        <w:t>或有利益关系的单位</w:t>
      </w:r>
      <w:r>
        <w:rPr>
          <w:color w:val="auto"/>
          <w:highlight w:val="none"/>
        </w:rPr>
        <w:t>从事与甲方工程有关的材料设备供应、工程分包等经济活动。</w:t>
      </w:r>
    </w:p>
    <w:p w14:paraId="089FE086">
      <w:pPr>
        <w:spacing w:line="360" w:lineRule="auto"/>
        <w:ind w:firstLine="420"/>
        <w:rPr>
          <w:color w:val="auto"/>
          <w:highlight w:val="none"/>
        </w:rPr>
      </w:pPr>
      <w:r>
        <w:rPr>
          <w:rFonts w:hint="eastAsia"/>
          <w:color w:val="auto"/>
          <w:highlight w:val="none"/>
        </w:rPr>
        <w:t>（六）</w:t>
      </w:r>
      <w:r>
        <w:rPr>
          <w:color w:val="auto"/>
          <w:highlight w:val="none"/>
        </w:rPr>
        <w:t>不准以任何理由向乙方强行推荐分包单位，不得强行要求乙方购买合同规定以外的材料和设备。</w:t>
      </w:r>
    </w:p>
    <w:p w14:paraId="3CB57F27">
      <w:pPr>
        <w:spacing w:line="360" w:lineRule="auto"/>
        <w:ind w:firstLine="420"/>
        <w:rPr>
          <w:color w:val="auto"/>
          <w:highlight w:val="none"/>
        </w:rPr>
      </w:pPr>
      <w:r>
        <w:rPr>
          <w:rFonts w:hint="eastAsia"/>
          <w:color w:val="auto"/>
          <w:highlight w:val="none"/>
        </w:rPr>
        <w:t>（七）</w:t>
      </w:r>
      <w:r>
        <w:rPr>
          <w:color w:val="auto"/>
          <w:highlight w:val="none"/>
        </w:rPr>
        <w:t>自觉接受乙方的监督，不得以任何形式和理由对乙方及其人员的投诉举报行为进行打击报复。</w:t>
      </w:r>
    </w:p>
    <w:p w14:paraId="6FB0F6AF">
      <w:pPr>
        <w:spacing w:line="360" w:lineRule="auto"/>
        <w:ind w:firstLine="420"/>
        <w:rPr>
          <w:color w:val="auto"/>
          <w:highlight w:val="none"/>
        </w:rPr>
      </w:pPr>
      <w:r>
        <w:rPr>
          <w:rFonts w:hint="eastAsia"/>
          <w:color w:val="auto"/>
          <w:highlight w:val="none"/>
        </w:rPr>
        <w:t>（八）其他应遵守的有关廉政规定。</w:t>
      </w:r>
    </w:p>
    <w:p w14:paraId="22B7665C">
      <w:pPr>
        <w:spacing w:line="360" w:lineRule="auto"/>
        <w:ind w:firstLine="420"/>
        <w:rPr>
          <w:color w:val="auto"/>
          <w:highlight w:val="none"/>
        </w:rPr>
      </w:pPr>
      <w:r>
        <w:rPr>
          <w:color w:val="auto"/>
          <w:highlight w:val="none"/>
        </w:rPr>
        <w:t>三、乙方责任</w:t>
      </w:r>
    </w:p>
    <w:p w14:paraId="4D5833E2">
      <w:pPr>
        <w:spacing w:line="360" w:lineRule="auto"/>
        <w:ind w:firstLine="420"/>
        <w:rPr>
          <w:color w:val="auto"/>
          <w:highlight w:val="none"/>
        </w:rPr>
      </w:pPr>
      <w:r>
        <w:rPr>
          <w:color w:val="auto"/>
          <w:highlight w:val="none"/>
        </w:rPr>
        <w:t>乙方应与甲方保持正常的业务交往，按照有关法律法规和程序开展业务活动，严格执行工程建设的有关方针、政策，尤其是有关强制性标准和规范，并遵守以下规定</w:t>
      </w:r>
      <w:r>
        <w:rPr>
          <w:rFonts w:hint="eastAsia"/>
          <w:color w:val="auto"/>
          <w:highlight w:val="none"/>
        </w:rPr>
        <w:t>：</w:t>
      </w:r>
    </w:p>
    <w:p w14:paraId="640DE186">
      <w:pPr>
        <w:spacing w:line="360" w:lineRule="auto"/>
        <w:ind w:firstLine="420"/>
        <w:rPr>
          <w:color w:val="auto"/>
          <w:highlight w:val="none"/>
        </w:rPr>
      </w:pPr>
      <w:r>
        <w:rPr>
          <w:rFonts w:hint="eastAsia"/>
          <w:color w:val="auto"/>
          <w:highlight w:val="none"/>
        </w:rPr>
        <w:t>（一）</w:t>
      </w:r>
      <w:r>
        <w:rPr>
          <w:color w:val="auto"/>
          <w:highlight w:val="none"/>
        </w:rPr>
        <w:t>不得以任何形式和理由向甲方人员赠送礼金、有价证券、贵重物品和回扣、好处费、感谢费等。</w:t>
      </w:r>
    </w:p>
    <w:p w14:paraId="15C09985">
      <w:pPr>
        <w:spacing w:line="360" w:lineRule="auto"/>
        <w:ind w:firstLine="420"/>
        <w:rPr>
          <w:color w:val="auto"/>
          <w:highlight w:val="none"/>
        </w:rPr>
      </w:pPr>
      <w:r>
        <w:rPr>
          <w:rFonts w:hint="eastAsia"/>
          <w:color w:val="auto"/>
          <w:highlight w:val="none"/>
        </w:rPr>
        <w:t>（二）</w:t>
      </w:r>
      <w:r>
        <w:rPr>
          <w:color w:val="auto"/>
          <w:highlight w:val="none"/>
        </w:rPr>
        <w:t>不得以洽谈业务等为借口，邀请甲方人员外出考察旅游或进入高档消费娱乐场所。</w:t>
      </w:r>
    </w:p>
    <w:p w14:paraId="73562C7C">
      <w:pPr>
        <w:spacing w:line="360" w:lineRule="auto"/>
        <w:ind w:firstLine="420"/>
        <w:rPr>
          <w:color w:val="auto"/>
          <w:highlight w:val="none"/>
        </w:rPr>
      </w:pPr>
      <w:r>
        <w:rPr>
          <w:rFonts w:hint="eastAsia"/>
          <w:color w:val="auto"/>
          <w:highlight w:val="none"/>
        </w:rPr>
        <w:t>（三）</w:t>
      </w:r>
      <w:r>
        <w:rPr>
          <w:color w:val="auto"/>
          <w:highlight w:val="none"/>
        </w:rPr>
        <w:t>不得为甲方及其人员报销应由对方支付的费用，或为甲方及其人员提供通讯工具、交通工具、高档办公用品等物品。</w:t>
      </w:r>
    </w:p>
    <w:p w14:paraId="458D403D">
      <w:pPr>
        <w:spacing w:line="360" w:lineRule="auto"/>
        <w:ind w:firstLine="420"/>
        <w:rPr>
          <w:color w:val="auto"/>
          <w:highlight w:val="none"/>
        </w:rPr>
      </w:pPr>
      <w:r>
        <w:rPr>
          <w:rFonts w:hint="eastAsia"/>
          <w:color w:val="auto"/>
          <w:highlight w:val="none"/>
        </w:rPr>
        <w:t>（四）</w:t>
      </w:r>
      <w:r>
        <w:rPr>
          <w:color w:val="auto"/>
          <w:highlight w:val="none"/>
        </w:rPr>
        <w:t>不得擅自与甲方人员就工程承包、工程费用、材料设备供应、工程量变更、工程验收以及工程质量问题处理等进行私下商谈或达成默契。</w:t>
      </w:r>
    </w:p>
    <w:p w14:paraId="212BF58C">
      <w:pPr>
        <w:spacing w:line="360" w:lineRule="auto"/>
        <w:ind w:firstLine="420"/>
        <w:rPr>
          <w:color w:val="auto"/>
          <w:highlight w:val="none"/>
        </w:rPr>
      </w:pPr>
      <w:r>
        <w:rPr>
          <w:rFonts w:hint="eastAsia"/>
          <w:color w:val="auto"/>
          <w:highlight w:val="none"/>
        </w:rPr>
        <w:t>（五）</w:t>
      </w:r>
      <w:r>
        <w:rPr>
          <w:color w:val="auto"/>
          <w:highlight w:val="none"/>
        </w:rPr>
        <w:t>自觉接受甲方监督。</w:t>
      </w:r>
    </w:p>
    <w:p w14:paraId="147D3E91">
      <w:pPr>
        <w:spacing w:line="360" w:lineRule="auto"/>
        <w:ind w:firstLine="420"/>
        <w:rPr>
          <w:color w:val="auto"/>
          <w:highlight w:val="none"/>
        </w:rPr>
      </w:pPr>
      <w:r>
        <w:rPr>
          <w:rFonts w:hint="eastAsia"/>
          <w:color w:val="auto"/>
          <w:highlight w:val="none"/>
        </w:rPr>
        <w:t>（六）其他应遵守的有关廉政规定。</w:t>
      </w:r>
    </w:p>
    <w:p w14:paraId="57E966C9">
      <w:pPr>
        <w:spacing w:line="360" w:lineRule="auto"/>
        <w:ind w:firstLine="420"/>
        <w:rPr>
          <w:color w:val="auto"/>
          <w:highlight w:val="none"/>
        </w:rPr>
      </w:pPr>
      <w:r>
        <w:rPr>
          <w:color w:val="auto"/>
          <w:highlight w:val="none"/>
        </w:rPr>
        <w:t>四、违约责任</w:t>
      </w:r>
    </w:p>
    <w:p w14:paraId="19AEC14C">
      <w:pPr>
        <w:spacing w:line="360" w:lineRule="auto"/>
        <w:ind w:firstLine="420"/>
        <w:rPr>
          <w:color w:val="auto"/>
          <w:highlight w:val="none"/>
        </w:rPr>
      </w:pPr>
      <w:r>
        <w:rPr>
          <w:rFonts w:hint="eastAsia"/>
          <w:color w:val="auto"/>
          <w:highlight w:val="none"/>
        </w:rPr>
        <w:t>（一）</w:t>
      </w:r>
      <w:r>
        <w:rPr>
          <w:color w:val="auto"/>
          <w:highlight w:val="none"/>
        </w:rPr>
        <w:t>甲方及其工作人员有违反本责任书第一、二条责任行为的，按照管理权限，依据有关法律法规和规定给予当事人党纪、政</w:t>
      </w:r>
      <w:r>
        <w:rPr>
          <w:rFonts w:hint="eastAsia"/>
          <w:color w:val="auto"/>
          <w:highlight w:val="none"/>
        </w:rPr>
        <w:t>务</w:t>
      </w:r>
      <w:r>
        <w:rPr>
          <w:color w:val="auto"/>
          <w:highlight w:val="none"/>
        </w:rPr>
        <w:t>处分或组织处理</w:t>
      </w:r>
      <w:r>
        <w:rPr>
          <w:rFonts w:hint="eastAsia"/>
          <w:color w:val="auto"/>
          <w:highlight w:val="none"/>
        </w:rPr>
        <w:t>；</w:t>
      </w:r>
      <w:r>
        <w:rPr>
          <w:color w:val="auto"/>
          <w:highlight w:val="none"/>
        </w:rPr>
        <w:t>涉嫌犯罪的，移送司法机关追究刑事责任</w:t>
      </w:r>
      <w:r>
        <w:rPr>
          <w:rFonts w:hint="eastAsia"/>
          <w:color w:val="auto"/>
          <w:highlight w:val="none"/>
        </w:rPr>
        <w:t>；</w:t>
      </w:r>
      <w:r>
        <w:rPr>
          <w:color w:val="auto"/>
          <w:highlight w:val="none"/>
        </w:rPr>
        <w:t>给乙方造成经济损失的，依法予以赔偿。</w:t>
      </w:r>
    </w:p>
    <w:p w14:paraId="616E3810">
      <w:pPr>
        <w:spacing w:line="360" w:lineRule="auto"/>
        <w:ind w:firstLine="420"/>
        <w:rPr>
          <w:color w:val="auto"/>
          <w:highlight w:val="none"/>
        </w:rPr>
      </w:pPr>
      <w:r>
        <w:rPr>
          <w:rFonts w:hint="eastAsia"/>
          <w:color w:val="auto"/>
          <w:highlight w:val="none"/>
        </w:rPr>
        <w:t>（二）</w:t>
      </w:r>
      <w:r>
        <w:rPr>
          <w:color w:val="auto"/>
          <w:highlight w:val="none"/>
        </w:rPr>
        <w:t>乙方及其工作人员有违反本责任书第一、三条责任行为的，按照管理权限，</w:t>
      </w:r>
      <w:r>
        <w:rPr>
          <w:rFonts w:hint="eastAsia"/>
          <w:color w:val="auto"/>
          <w:highlight w:val="none"/>
        </w:rPr>
        <w:t>在</w:t>
      </w:r>
      <w:r>
        <w:rPr>
          <w:color w:val="auto"/>
          <w:highlight w:val="none"/>
        </w:rPr>
        <w:t>依法对乙方企业给予相应处罚的同时，依据有关法律法规和规定给予当事人党纪、政</w:t>
      </w:r>
      <w:r>
        <w:rPr>
          <w:rFonts w:hint="eastAsia"/>
          <w:color w:val="auto"/>
          <w:highlight w:val="none"/>
        </w:rPr>
        <w:t>务</w:t>
      </w:r>
      <w:r>
        <w:rPr>
          <w:color w:val="auto"/>
          <w:highlight w:val="none"/>
        </w:rPr>
        <w:t>处分或组织处理</w:t>
      </w:r>
      <w:r>
        <w:rPr>
          <w:rFonts w:hint="eastAsia"/>
          <w:color w:val="auto"/>
          <w:highlight w:val="none"/>
        </w:rPr>
        <w:t>；</w:t>
      </w:r>
      <w:r>
        <w:rPr>
          <w:color w:val="auto"/>
          <w:highlight w:val="none"/>
        </w:rPr>
        <w:t>涉嫌犯罪的，移送司法机关追究刑事责任；给甲方造成经济损失的，依法予以赔偿。</w:t>
      </w:r>
    </w:p>
    <w:p w14:paraId="7D1D2248">
      <w:pPr>
        <w:spacing w:line="360" w:lineRule="auto"/>
        <w:ind w:firstLine="420"/>
        <w:rPr>
          <w:color w:val="auto"/>
          <w:highlight w:val="none"/>
        </w:rPr>
      </w:pPr>
      <w:r>
        <w:rPr>
          <w:rFonts w:hint="eastAsia"/>
          <w:color w:val="auto"/>
          <w:highlight w:val="none"/>
        </w:rPr>
        <w:t>（三）</w:t>
      </w:r>
      <w:r>
        <w:rPr>
          <w:color w:val="auto"/>
          <w:highlight w:val="none"/>
        </w:rPr>
        <w:t>乙方如将</w:t>
      </w:r>
      <w:r>
        <w:rPr>
          <w:rFonts w:hint="eastAsia"/>
          <w:color w:val="auto"/>
          <w:highlight w:val="none"/>
        </w:rPr>
        <w:t>符合工程建设相关法律法规允许的</w:t>
      </w:r>
      <w:r>
        <w:rPr>
          <w:color w:val="auto"/>
          <w:highlight w:val="none"/>
        </w:rPr>
        <w:t>项目分包的，乙方有责任向分包单位交待本合同的具体内容，并严格执行本合同之规定，分包单位如有违反上述责任行为的，乙方将承担连带责任。</w:t>
      </w:r>
    </w:p>
    <w:p w14:paraId="6A02C14C">
      <w:pPr>
        <w:spacing w:line="360" w:lineRule="auto"/>
        <w:ind w:firstLine="420"/>
        <w:rPr>
          <w:color w:val="auto"/>
          <w:highlight w:val="none"/>
        </w:rPr>
      </w:pPr>
      <w:r>
        <w:rPr>
          <w:color w:val="auto"/>
          <w:highlight w:val="none"/>
        </w:rPr>
        <w:t>五、本责任书作为工程合同的附件，与</w:t>
      </w:r>
      <w:r>
        <w:rPr>
          <w:rFonts w:hint="eastAsia"/>
          <w:color w:val="auto"/>
          <w:highlight w:val="none"/>
        </w:rPr>
        <w:t>主</w:t>
      </w:r>
      <w:r>
        <w:rPr>
          <w:color w:val="auto"/>
          <w:highlight w:val="none"/>
        </w:rPr>
        <w:t>合同具有同等法律效力。本责任书自双方签署之日起生效。</w:t>
      </w:r>
    </w:p>
    <w:p w14:paraId="1170EF00">
      <w:pPr>
        <w:spacing w:line="360" w:lineRule="auto"/>
        <w:ind w:firstLine="420"/>
        <w:rPr>
          <w:color w:val="auto"/>
          <w:highlight w:val="none"/>
        </w:rPr>
      </w:pPr>
      <w:r>
        <w:rPr>
          <w:color w:val="auto"/>
          <w:highlight w:val="none"/>
        </w:rPr>
        <w:t>六、本责任书一式</w:t>
      </w:r>
      <w:r>
        <w:rPr>
          <w:rFonts w:hint="eastAsia"/>
          <w:color w:val="auto"/>
          <w:highlight w:val="none"/>
          <w:lang w:val="en-US" w:eastAsia="zh-CN"/>
        </w:rPr>
        <w:t>四</w:t>
      </w:r>
      <w:r>
        <w:rPr>
          <w:color w:val="auto"/>
          <w:highlight w:val="none"/>
        </w:rPr>
        <w:t>份，由甲乙双方各执</w:t>
      </w:r>
      <w:r>
        <w:rPr>
          <w:rFonts w:hint="eastAsia"/>
          <w:color w:val="auto"/>
          <w:highlight w:val="none"/>
          <w:lang w:val="en-US" w:eastAsia="zh-CN"/>
        </w:rPr>
        <w:t>两</w:t>
      </w:r>
      <w:r>
        <w:rPr>
          <w:color w:val="auto"/>
          <w:highlight w:val="none"/>
        </w:rPr>
        <w:t>份。</w:t>
      </w:r>
    </w:p>
    <w:p w14:paraId="115CF436">
      <w:pPr>
        <w:spacing w:line="360" w:lineRule="auto"/>
        <w:rPr>
          <w:color w:val="auto"/>
          <w:highlight w:val="none"/>
        </w:rPr>
      </w:pPr>
    </w:p>
    <w:p w14:paraId="00258C4E">
      <w:pPr>
        <w:spacing w:line="360" w:lineRule="auto"/>
        <w:rPr>
          <w:color w:val="auto"/>
          <w:highlight w:val="none"/>
        </w:rPr>
      </w:pPr>
    </w:p>
    <w:p w14:paraId="4D921C05">
      <w:pPr>
        <w:spacing w:line="360" w:lineRule="auto"/>
        <w:rPr>
          <w:rFonts w:hint="eastAsia"/>
          <w:color w:val="auto"/>
          <w:highlight w:val="none"/>
          <w:lang w:val="zh-CN"/>
        </w:rPr>
      </w:pPr>
    </w:p>
    <w:p w14:paraId="522C2744">
      <w:pPr>
        <w:spacing w:line="360" w:lineRule="auto"/>
        <w:rPr>
          <w:color w:val="auto"/>
          <w:highlight w:val="none"/>
          <w:lang w:val="zh-CN"/>
        </w:rPr>
      </w:pPr>
      <w:r>
        <w:rPr>
          <w:rFonts w:hint="eastAsia"/>
          <w:color w:val="auto"/>
          <w:highlight w:val="none"/>
          <w:lang w:val="zh-CN"/>
        </w:rPr>
        <w:t>甲</w:t>
      </w:r>
      <w:r>
        <w:rPr>
          <w:color w:val="auto"/>
          <w:highlight w:val="none"/>
          <w:lang w:val="zh-CN"/>
        </w:rPr>
        <w:t>方</w:t>
      </w:r>
      <w:r>
        <w:rPr>
          <w:rFonts w:hint="eastAsia"/>
          <w:color w:val="auto"/>
          <w:highlight w:val="none"/>
          <w:lang w:val="zh-CN"/>
        </w:rPr>
        <w:t>单位：</w:t>
      </w:r>
      <w:r>
        <w:rPr>
          <w:color w:val="auto"/>
          <w:highlight w:val="none"/>
          <w:lang w:val="zh-CN"/>
        </w:rPr>
        <w:t xml:space="preserve">（盖章）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 xml:space="preserve"> 乙</w:t>
      </w:r>
      <w:r>
        <w:rPr>
          <w:rFonts w:hint="eastAsia"/>
          <w:color w:val="auto"/>
          <w:highlight w:val="none"/>
          <w:lang w:val="zh-CN"/>
        </w:rPr>
        <w:t>方单位：</w:t>
      </w:r>
      <w:r>
        <w:rPr>
          <w:color w:val="auto"/>
          <w:highlight w:val="none"/>
          <w:lang w:val="zh-CN"/>
        </w:rPr>
        <w:t>（盖章）</w:t>
      </w:r>
    </w:p>
    <w:p w14:paraId="6CC658F2">
      <w:pPr>
        <w:spacing w:line="360" w:lineRule="auto"/>
        <w:rPr>
          <w:color w:val="auto"/>
          <w:highlight w:val="none"/>
          <w:lang w:val="zh-CN"/>
        </w:rPr>
      </w:pPr>
    </w:p>
    <w:p w14:paraId="65F7136E">
      <w:pPr>
        <w:spacing w:line="360" w:lineRule="auto"/>
        <w:rPr>
          <w:color w:val="auto"/>
          <w:highlight w:val="none"/>
          <w:lang w:val="zh-CN"/>
        </w:rPr>
      </w:pPr>
      <w:r>
        <w:rPr>
          <w:color w:val="auto"/>
          <w:highlight w:val="none"/>
          <w:lang w:val="zh-CN"/>
        </w:rPr>
        <w:t>法定代表人：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法定代表人：</w:t>
      </w:r>
    </w:p>
    <w:p w14:paraId="09796E4D">
      <w:pPr>
        <w:spacing w:line="360" w:lineRule="auto"/>
        <w:rPr>
          <w:color w:val="auto"/>
          <w:highlight w:val="none"/>
        </w:rPr>
      </w:pPr>
      <w:r>
        <w:rPr>
          <w:rFonts w:hint="eastAsia"/>
          <w:color w:val="auto"/>
          <w:highlight w:val="none"/>
          <w:lang w:val="zh-CN"/>
        </w:rPr>
        <w:t>项目负责人：</w:t>
      </w:r>
      <w:r>
        <w:rPr>
          <w:rFonts w:hint="eastAsia"/>
          <w:color w:val="auto"/>
          <w:highlight w:val="none"/>
        </w:rPr>
        <w:tab/>
      </w:r>
      <w:r>
        <w:rPr>
          <w:rFonts w:hint="eastAsia"/>
          <w:color w:val="auto"/>
          <w:highlight w:val="none"/>
        </w:rPr>
        <w:tab/>
      </w:r>
      <w:r>
        <w:rPr>
          <w:rFonts w:hint="eastAsia"/>
          <w:color w:val="auto"/>
          <w:highlight w:val="none"/>
        </w:rPr>
        <w:tab/>
      </w:r>
      <w:r>
        <w:rPr>
          <w:rFonts w:hint="eastAsia"/>
          <w:color w:val="auto"/>
          <w:highlight w:val="none"/>
          <w:lang w:val="en-US" w:eastAsia="zh-CN"/>
        </w:rPr>
        <w:t xml:space="preserve">                </w:t>
      </w:r>
      <w:r>
        <w:rPr>
          <w:rFonts w:hint="eastAsia"/>
          <w:color w:val="auto"/>
          <w:highlight w:val="none"/>
        </w:rPr>
        <w:t>项目经理：</w:t>
      </w:r>
    </w:p>
    <w:p w14:paraId="5DD2E229">
      <w:pPr>
        <w:spacing w:line="360" w:lineRule="auto"/>
        <w:rPr>
          <w:color w:val="auto"/>
          <w:highlight w:val="none"/>
          <w:lang w:val="zh-CN"/>
        </w:rPr>
      </w:pPr>
      <w:r>
        <w:rPr>
          <w:color w:val="auto"/>
          <w:highlight w:val="none"/>
          <w:lang w:val="zh-CN"/>
        </w:rPr>
        <w:t>电话：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　　</w:t>
      </w:r>
      <w:r>
        <w:rPr>
          <w:rFonts w:hint="eastAsia"/>
          <w:color w:val="auto"/>
          <w:highlight w:val="none"/>
          <w:lang w:val="en-US" w:eastAsia="zh-CN"/>
        </w:rPr>
        <w:t xml:space="preserve">    </w:t>
      </w:r>
      <w:r>
        <w:rPr>
          <w:color w:val="auto"/>
          <w:highlight w:val="none"/>
          <w:lang w:val="zh-CN"/>
        </w:rPr>
        <w:t>电话：</w:t>
      </w:r>
    </w:p>
    <w:p w14:paraId="0143E244">
      <w:pPr>
        <w:spacing w:line="360" w:lineRule="auto"/>
        <w:rPr>
          <w:color w:val="auto"/>
          <w:highlight w:val="none"/>
          <w:lang w:val="zh-CN"/>
        </w:rPr>
      </w:pPr>
    </w:p>
    <w:p w14:paraId="0827635B">
      <w:pPr>
        <w:spacing w:line="360" w:lineRule="auto"/>
        <w:rPr>
          <w:color w:val="auto"/>
          <w:highlight w:val="none"/>
        </w:rPr>
      </w:pPr>
      <w:r>
        <w:rPr>
          <w:color w:val="auto"/>
          <w:highlight w:val="none"/>
          <w:lang w:val="zh-CN"/>
        </w:rPr>
        <w:t>年　月　日</w:t>
      </w:r>
      <w:r>
        <w:rPr>
          <w:rFonts w:hint="eastAsia"/>
          <w:color w:val="auto"/>
          <w:highlight w:val="none"/>
          <w:lang w:val="en-US" w:eastAsia="zh-CN"/>
        </w:rPr>
        <w:t xml:space="preserve">                           </w:t>
      </w:r>
      <w:r>
        <w:rPr>
          <w:color w:val="auto"/>
          <w:highlight w:val="none"/>
          <w:lang w:val="zh-CN"/>
        </w:rPr>
        <w:t>　年　月　</w:t>
      </w:r>
      <w:r>
        <w:rPr>
          <w:rFonts w:hint="eastAsia"/>
          <w:color w:val="auto"/>
          <w:highlight w:val="none"/>
          <w:lang w:val="zh-CN"/>
        </w:rPr>
        <w:t>日</w:t>
      </w:r>
    </w:p>
    <w:p w14:paraId="46F572DC">
      <w:pPr>
        <w:tabs>
          <w:tab w:val="left" w:pos="1710"/>
          <w:tab w:val="left" w:pos="1830"/>
        </w:tabs>
        <w:spacing w:line="360" w:lineRule="auto"/>
        <w:ind w:firstLine="560"/>
        <w:jc w:val="left"/>
        <w:rPr>
          <w:rFonts w:ascii="楷体" w:hAnsi="楷体" w:eastAsia="楷体"/>
          <w:color w:val="auto"/>
          <w:spacing w:val="20"/>
          <w:sz w:val="24"/>
          <w:szCs w:val="24"/>
          <w:highlight w:val="none"/>
        </w:rPr>
      </w:pPr>
    </w:p>
    <w:p w14:paraId="2A483022">
      <w:pPr>
        <w:rPr>
          <w:rFonts w:hint="eastAsia"/>
          <w:color w:val="auto"/>
          <w:lang w:val="en-US" w:eastAsia="zh-CN"/>
        </w:rPr>
      </w:pPr>
    </w:p>
    <w:p w14:paraId="30E3E006">
      <w:pPr>
        <w:pStyle w:val="3"/>
        <w:keepNext/>
        <w:keepLines/>
        <w:pageBreakBefore w:val="0"/>
        <w:widowControl w:val="0"/>
        <w:tabs>
          <w:tab w:val="left" w:pos="0"/>
        </w:tabs>
        <w:spacing w:before="181" w:after="0" w:line="360" w:lineRule="auto"/>
        <w:jc w:val="center"/>
        <w:rPr>
          <w:b/>
          <w:bCs w:val="0"/>
          <w:color w:val="auto"/>
          <w:sz w:val="30"/>
          <w:szCs w:val="30"/>
          <w:highlight w:val="none"/>
        </w:rPr>
      </w:pPr>
      <w:bookmarkStart w:id="195" w:name="_Toc7315"/>
      <w:bookmarkStart w:id="196" w:name="_Toc30566"/>
      <w:r>
        <w:rPr>
          <w:rFonts w:hint="eastAsia"/>
          <w:b/>
          <w:bCs w:val="0"/>
          <w:color w:val="auto"/>
          <w:sz w:val="30"/>
          <w:szCs w:val="30"/>
          <w:highlight w:val="none"/>
          <w:lang w:eastAsia="zh-CN"/>
        </w:rPr>
        <w:br w:type="page" w:clear="all"/>
      </w:r>
      <w:r>
        <w:rPr>
          <w:rFonts w:hint="eastAsia"/>
          <w:b/>
          <w:bCs w:val="0"/>
          <w:color w:val="auto"/>
          <w:sz w:val="30"/>
          <w:szCs w:val="30"/>
          <w:highlight w:val="none"/>
          <w:lang w:eastAsia="zh-CN"/>
        </w:rPr>
        <w:t>三、</w:t>
      </w:r>
      <w:r>
        <w:rPr>
          <w:b/>
          <w:bCs w:val="0"/>
          <w:color w:val="auto"/>
          <w:sz w:val="30"/>
          <w:szCs w:val="30"/>
          <w:highlight w:val="none"/>
        </w:rPr>
        <w:t>工</w:t>
      </w:r>
      <w:r>
        <w:rPr>
          <w:rFonts w:hint="eastAsia"/>
          <w:b/>
          <w:bCs w:val="0"/>
          <w:color w:val="auto"/>
          <w:sz w:val="30"/>
          <w:szCs w:val="30"/>
          <w:highlight w:val="none"/>
        </w:rPr>
        <w:t xml:space="preserve"> </w:t>
      </w:r>
      <w:r>
        <w:rPr>
          <w:b/>
          <w:bCs w:val="0"/>
          <w:color w:val="auto"/>
          <w:sz w:val="30"/>
          <w:szCs w:val="30"/>
          <w:highlight w:val="none"/>
        </w:rPr>
        <w:t>程</w:t>
      </w:r>
      <w:r>
        <w:rPr>
          <w:rFonts w:hint="eastAsia"/>
          <w:b/>
          <w:bCs w:val="0"/>
          <w:color w:val="auto"/>
          <w:sz w:val="30"/>
          <w:szCs w:val="30"/>
          <w:highlight w:val="none"/>
        </w:rPr>
        <w:t xml:space="preserve"> </w:t>
      </w:r>
      <w:r>
        <w:rPr>
          <w:b/>
          <w:bCs w:val="0"/>
          <w:color w:val="auto"/>
          <w:sz w:val="30"/>
          <w:szCs w:val="30"/>
          <w:highlight w:val="none"/>
        </w:rPr>
        <w:t>质</w:t>
      </w:r>
      <w:r>
        <w:rPr>
          <w:rFonts w:hint="eastAsia"/>
          <w:b/>
          <w:bCs w:val="0"/>
          <w:color w:val="auto"/>
          <w:sz w:val="30"/>
          <w:szCs w:val="30"/>
          <w:highlight w:val="none"/>
        </w:rPr>
        <w:t xml:space="preserve"> </w:t>
      </w:r>
      <w:r>
        <w:rPr>
          <w:b/>
          <w:bCs w:val="0"/>
          <w:color w:val="auto"/>
          <w:sz w:val="30"/>
          <w:szCs w:val="30"/>
          <w:highlight w:val="none"/>
        </w:rPr>
        <w:t>量</w:t>
      </w:r>
      <w:r>
        <w:rPr>
          <w:rFonts w:hint="eastAsia"/>
          <w:b/>
          <w:bCs w:val="0"/>
          <w:color w:val="auto"/>
          <w:sz w:val="30"/>
          <w:szCs w:val="30"/>
          <w:highlight w:val="none"/>
        </w:rPr>
        <w:t xml:space="preserve"> </w:t>
      </w:r>
      <w:r>
        <w:rPr>
          <w:b/>
          <w:bCs w:val="0"/>
          <w:color w:val="auto"/>
          <w:sz w:val="30"/>
          <w:szCs w:val="30"/>
          <w:highlight w:val="none"/>
        </w:rPr>
        <w:t>保</w:t>
      </w:r>
      <w:r>
        <w:rPr>
          <w:rFonts w:hint="eastAsia"/>
          <w:b/>
          <w:bCs w:val="0"/>
          <w:color w:val="auto"/>
          <w:sz w:val="30"/>
          <w:szCs w:val="30"/>
          <w:highlight w:val="none"/>
        </w:rPr>
        <w:t xml:space="preserve"> </w:t>
      </w:r>
      <w:r>
        <w:rPr>
          <w:b/>
          <w:bCs w:val="0"/>
          <w:color w:val="auto"/>
          <w:sz w:val="30"/>
          <w:szCs w:val="30"/>
          <w:highlight w:val="none"/>
        </w:rPr>
        <w:t>修</w:t>
      </w:r>
      <w:r>
        <w:rPr>
          <w:rFonts w:hint="eastAsia"/>
          <w:b/>
          <w:bCs w:val="0"/>
          <w:color w:val="auto"/>
          <w:sz w:val="30"/>
          <w:szCs w:val="30"/>
          <w:highlight w:val="none"/>
        </w:rPr>
        <w:t xml:space="preserve"> </w:t>
      </w:r>
      <w:r>
        <w:rPr>
          <w:b/>
          <w:bCs w:val="0"/>
          <w:color w:val="auto"/>
          <w:sz w:val="30"/>
          <w:szCs w:val="30"/>
          <w:highlight w:val="none"/>
        </w:rPr>
        <w:t>书</w:t>
      </w:r>
      <w:bookmarkEnd w:id="195"/>
      <w:bookmarkEnd w:id="196"/>
    </w:p>
    <w:p w14:paraId="2B9CE318">
      <w:pPr>
        <w:keepNext w:val="0"/>
        <w:keepLines w:val="0"/>
        <w:pageBreakBefore w:val="0"/>
        <w:widowControl w:val="0"/>
        <w:spacing w:before="361" w:line="360" w:lineRule="auto"/>
        <w:ind w:firstLine="442"/>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采购人</w:t>
      </w:r>
      <w:r>
        <w:rPr>
          <w:rFonts w:hint="eastAsia" w:ascii="宋体" w:hAnsi="宋体" w:cs="宋体"/>
          <w:color w:val="auto"/>
          <w:sz w:val="22"/>
          <w:szCs w:val="22"/>
          <w:highlight w:val="none"/>
        </w:rPr>
        <w:t>（全称）</w:t>
      </w:r>
      <w:r>
        <w:rPr>
          <w:rFonts w:hint="eastAsia" w:ascii="宋体" w:hAnsi="宋体" w:cs="宋体"/>
          <w:color w:val="auto"/>
          <w:sz w:val="22"/>
          <w:szCs w:val="32"/>
          <w:highlight w:val="none"/>
          <w:u w:val="single"/>
        </w:rPr>
        <w:t xml:space="preserve">  </w:t>
      </w:r>
      <w:r>
        <w:rPr>
          <w:rFonts w:hint="eastAsia" w:ascii="宋体" w:hAnsi="宋体" w:cs="宋体"/>
          <w:color w:val="auto"/>
          <w:sz w:val="22"/>
          <w:szCs w:val="32"/>
          <w:highlight w:val="none"/>
          <w:u w:val="single"/>
          <w:lang w:val="en-US" w:eastAsia="zh-CN"/>
        </w:rPr>
        <w:t xml:space="preserve">            </w:t>
      </w:r>
      <w:r>
        <w:rPr>
          <w:rFonts w:hint="eastAsia" w:ascii="宋体" w:hAnsi="宋体" w:cs="宋体"/>
          <w:color w:val="auto"/>
          <w:sz w:val="22"/>
          <w:szCs w:val="32"/>
          <w:highlight w:val="none"/>
          <w:u w:val="single"/>
        </w:rPr>
        <w:t xml:space="preserve">              </w:t>
      </w:r>
      <w:r>
        <w:rPr>
          <w:rFonts w:hint="eastAsia" w:ascii="宋体" w:hAnsi="宋体" w:cs="宋体"/>
          <w:color w:val="auto"/>
          <w:sz w:val="22"/>
          <w:szCs w:val="22"/>
          <w:highlight w:val="none"/>
        </w:rPr>
        <w:t>（简称甲方）</w:t>
      </w:r>
    </w:p>
    <w:p w14:paraId="3737E678">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施工单位</w:t>
      </w:r>
      <w:r>
        <w:rPr>
          <w:rFonts w:hint="eastAsia" w:ascii="宋体" w:hAnsi="宋体" w:cs="宋体"/>
          <w:color w:val="auto"/>
          <w:sz w:val="22"/>
          <w:szCs w:val="22"/>
          <w:highlight w:val="none"/>
        </w:rPr>
        <w:t>（全称）</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（简称乙方）</w:t>
      </w:r>
    </w:p>
    <w:p w14:paraId="70C5B7BB">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为保证</w:t>
      </w:r>
      <w:r>
        <w:rPr>
          <w:rFonts w:hint="eastAsia" w:ascii="宋体" w:hAnsi="宋体" w:cs="宋体"/>
          <w:color w:val="auto"/>
          <w:sz w:val="22"/>
          <w:szCs w:val="22"/>
          <w:highlight w:val="none"/>
          <w:lang w:val="en-US" w:eastAsia="zh-CN"/>
        </w:rPr>
        <w:t>甲方</w:t>
      </w:r>
      <w:r>
        <w:rPr>
          <w:rFonts w:hint="eastAsia" w:ascii="宋体" w:hAnsi="宋体" w:cs="宋体"/>
          <w:color w:val="auto"/>
          <w:sz w:val="22"/>
          <w:szCs w:val="22"/>
          <w:highlight w:val="none"/>
        </w:rPr>
        <w:t xml:space="preserve">的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在合理使用期限内正常使用，</w:t>
      </w:r>
      <w:r>
        <w:rPr>
          <w:rFonts w:hint="eastAsia" w:ascii="宋体" w:hAnsi="宋体" w:cs="宋体"/>
          <w:color w:val="auto"/>
          <w:sz w:val="22"/>
          <w:szCs w:val="22"/>
          <w:highlight w:val="none"/>
          <w:lang w:val="en-US" w:eastAsia="zh-CN"/>
        </w:rPr>
        <w:t>甲乙双方</w:t>
      </w:r>
      <w:r>
        <w:rPr>
          <w:rFonts w:hint="eastAsia" w:ascii="宋体" w:hAnsi="宋体" w:cs="宋体"/>
          <w:color w:val="auto"/>
          <w:sz w:val="22"/>
          <w:szCs w:val="22"/>
          <w:highlight w:val="none"/>
        </w:rPr>
        <w:t>协商一致签订工程质量保修书。</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在质量保修期内按照有关管理规定及双方约定承担工程质量保修责任。</w:t>
      </w:r>
    </w:p>
    <w:p w14:paraId="78215C59">
      <w:pPr>
        <w:spacing w:line="360" w:lineRule="auto"/>
        <w:ind w:firstLine="442"/>
        <w:rPr>
          <w:rFonts w:ascii="宋体" w:hAnsi="宋体" w:cs="宋体"/>
          <w:b/>
          <w:bCs/>
          <w:color w:val="auto"/>
          <w:sz w:val="22"/>
          <w:szCs w:val="22"/>
          <w:highlight w:val="none"/>
        </w:rPr>
      </w:pPr>
      <w:r>
        <w:rPr>
          <w:rFonts w:hint="eastAsia" w:ascii="宋体" w:hAnsi="宋体" w:cs="宋体"/>
          <w:b/>
          <w:bCs/>
          <w:color w:val="auto"/>
          <w:sz w:val="22"/>
          <w:szCs w:val="22"/>
          <w:highlight w:val="none"/>
        </w:rPr>
        <w:t>一、工程质量保修范围和内容</w:t>
      </w:r>
    </w:p>
    <w:p w14:paraId="1E6323AF">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质量保修范围包括</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负责工程施工范围内所有工程内容。</w:t>
      </w:r>
    </w:p>
    <w:p w14:paraId="3851F554">
      <w:pPr>
        <w:spacing w:line="360" w:lineRule="auto"/>
        <w:ind w:firstLine="442"/>
        <w:rPr>
          <w:rFonts w:ascii="宋体" w:hAnsi="宋体" w:cs="宋体"/>
          <w:b/>
          <w:bCs/>
          <w:color w:val="auto"/>
          <w:sz w:val="22"/>
          <w:szCs w:val="22"/>
          <w:highlight w:val="none"/>
        </w:rPr>
      </w:pPr>
      <w:r>
        <w:rPr>
          <w:rFonts w:hint="eastAsia" w:ascii="宋体" w:hAnsi="宋体" w:cs="宋体"/>
          <w:b/>
          <w:bCs/>
          <w:color w:val="auto"/>
          <w:sz w:val="22"/>
          <w:szCs w:val="22"/>
          <w:highlight w:val="none"/>
        </w:rPr>
        <w:t>二、质量保修期</w:t>
      </w:r>
    </w:p>
    <w:p w14:paraId="0DF68DF9">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质量保修期从工程实际竣工之日算起。分单项竣工验收的工程，按单项工程分别计算质量保修期。</w:t>
      </w:r>
    </w:p>
    <w:p w14:paraId="5BD68F1C">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双方根据国家有关规定，结合具体工程约定质量保修期如下：</w:t>
      </w:r>
    </w:p>
    <w:p w14:paraId="2CCBA14B">
      <w:pPr>
        <w:numPr>
          <w:ilvl w:val="0"/>
          <w:numId w:val="4"/>
        </w:num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地基基础工程和主体结构工程为设计文件规定的工程合理使用年限；</w:t>
      </w:r>
    </w:p>
    <w:p w14:paraId="44C727B4">
      <w:pPr>
        <w:numPr>
          <w:ilvl w:val="0"/>
          <w:numId w:val="4"/>
        </w:num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屋面防水工程、有防水要求的卫生间、房间和外墙面的防渗为</w:t>
      </w:r>
      <w:r>
        <w:rPr>
          <w:rFonts w:hint="eastAsia" w:ascii="宋体" w:hAnsi="宋体" w:cs="宋体"/>
          <w:color w:val="auto"/>
          <w:sz w:val="22"/>
          <w:szCs w:val="22"/>
          <w:highlight w:val="none"/>
          <w:u w:val="single"/>
        </w:rPr>
        <w:t xml:space="preserve"> 伍 </w:t>
      </w:r>
      <w:r>
        <w:rPr>
          <w:rFonts w:hint="eastAsia" w:ascii="宋体" w:hAnsi="宋体" w:cs="宋体"/>
          <w:color w:val="auto"/>
          <w:sz w:val="22"/>
          <w:szCs w:val="22"/>
          <w:highlight w:val="none"/>
        </w:rPr>
        <w:t>年；</w:t>
      </w:r>
    </w:p>
    <w:p w14:paraId="75DE70AF">
      <w:pPr>
        <w:numPr>
          <w:ilvl w:val="0"/>
          <w:numId w:val="4"/>
        </w:num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装修工程为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年；</w:t>
      </w:r>
    </w:p>
    <w:p w14:paraId="7454A4FF">
      <w:pPr>
        <w:numPr>
          <w:ilvl w:val="0"/>
          <w:numId w:val="4"/>
        </w:num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电气管线、给排水管道、设备安装工程为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年；</w:t>
      </w:r>
    </w:p>
    <w:p w14:paraId="6C9D02B6">
      <w:pPr>
        <w:numPr>
          <w:ilvl w:val="0"/>
          <w:numId w:val="4"/>
        </w:num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供热与供冷系统为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个釆暖期、供冷期；</w:t>
      </w:r>
    </w:p>
    <w:p w14:paraId="49CCA816">
      <w:pPr>
        <w:numPr>
          <w:ilvl w:val="0"/>
          <w:numId w:val="4"/>
        </w:num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住宅小区内的给排水设施、道路等配套工程为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年；</w:t>
      </w:r>
    </w:p>
    <w:p w14:paraId="64689A91">
      <w:pPr>
        <w:numPr>
          <w:ilvl w:val="0"/>
          <w:numId w:val="4"/>
        </w:num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其他项目保修期限约定如下：</w:t>
      </w:r>
    </w:p>
    <w:p w14:paraId="569B6098">
      <w:pPr>
        <w:spacing w:line="360" w:lineRule="auto"/>
        <w:ind w:firstLine="442"/>
        <w:rPr>
          <w:rFonts w:ascii="宋体" w:hAnsi="宋体" w:cs="宋体"/>
          <w:b/>
          <w:bCs/>
          <w:color w:val="auto"/>
          <w:sz w:val="22"/>
          <w:szCs w:val="22"/>
          <w:highlight w:val="none"/>
        </w:rPr>
      </w:pPr>
      <w:r>
        <w:rPr>
          <w:rFonts w:hint="eastAsia" w:ascii="宋体" w:hAnsi="宋体" w:cs="宋体"/>
          <w:b/>
          <w:bCs/>
          <w:color w:val="auto"/>
          <w:sz w:val="22"/>
          <w:szCs w:val="22"/>
          <w:highlight w:val="none"/>
          <w:u w:val="single"/>
        </w:rPr>
        <w:t>本项目质量保修期按《建设工程质量管理条例》的规定执行</w:t>
      </w:r>
      <w:r>
        <w:rPr>
          <w:rFonts w:hint="eastAsia" w:ascii="宋体" w:hAnsi="宋体" w:cs="宋体"/>
          <w:b/>
          <w:bCs/>
          <w:color w:val="auto"/>
          <w:sz w:val="22"/>
          <w:szCs w:val="22"/>
          <w:highlight w:val="none"/>
          <w:u w:val="single"/>
        </w:rPr>
        <w:tab/>
      </w:r>
      <w:r>
        <w:rPr>
          <w:rFonts w:hint="eastAsia" w:ascii="宋体" w:hAnsi="宋体" w:cs="宋体"/>
          <w:b/>
          <w:bCs/>
          <w:color w:val="auto"/>
          <w:sz w:val="22"/>
          <w:szCs w:val="22"/>
          <w:highlight w:val="none"/>
        </w:rPr>
        <w:t>。</w:t>
      </w:r>
    </w:p>
    <w:p w14:paraId="3801A1C8">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质量保修期自工程竣工验收合格之日起计算。</w:t>
      </w:r>
    </w:p>
    <w:p w14:paraId="04084770">
      <w:pPr>
        <w:spacing w:line="360" w:lineRule="auto"/>
        <w:ind w:firstLine="442"/>
        <w:rPr>
          <w:rFonts w:ascii="宋体" w:hAnsi="宋体" w:cs="宋体"/>
          <w:b/>
          <w:bCs/>
          <w:color w:val="auto"/>
          <w:sz w:val="22"/>
          <w:szCs w:val="22"/>
          <w:highlight w:val="none"/>
        </w:rPr>
      </w:pPr>
      <w:r>
        <w:rPr>
          <w:rFonts w:hint="eastAsia" w:ascii="宋体" w:hAnsi="宋体" w:cs="宋体"/>
          <w:b/>
          <w:bCs/>
          <w:color w:val="auto"/>
          <w:sz w:val="22"/>
          <w:szCs w:val="22"/>
          <w:highlight w:val="none"/>
        </w:rPr>
        <w:t>三、质量保修责任</w:t>
      </w:r>
    </w:p>
    <w:p w14:paraId="407F53B9">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1. 属于保修范围和内容的项目，</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应在接到修理通知之日后7天内派人修理。</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不在约定期限内派人修理，</w:t>
      </w:r>
      <w:r>
        <w:rPr>
          <w:rFonts w:hint="eastAsia" w:ascii="宋体" w:hAnsi="宋体" w:cs="宋体"/>
          <w:color w:val="auto"/>
          <w:sz w:val="22"/>
          <w:szCs w:val="22"/>
          <w:highlight w:val="none"/>
          <w:lang w:val="en-US" w:eastAsia="zh-CN"/>
        </w:rPr>
        <w:t>甲方</w:t>
      </w:r>
      <w:r>
        <w:rPr>
          <w:rFonts w:hint="eastAsia" w:ascii="宋体" w:hAnsi="宋体" w:cs="宋体"/>
          <w:color w:val="auto"/>
          <w:sz w:val="22"/>
          <w:szCs w:val="22"/>
          <w:highlight w:val="none"/>
        </w:rPr>
        <w:t>可委托其他人员修理，保修费用从质量保修金内扣除。</w:t>
      </w:r>
    </w:p>
    <w:p w14:paraId="01830E1B">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2. 发生须紧急抢修事故</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接到事故通知后，应立即到达事故现场抢修。非</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施工质量引起的事故，抢修费用由</w:t>
      </w:r>
      <w:r>
        <w:rPr>
          <w:rFonts w:hint="eastAsia" w:ascii="宋体" w:hAnsi="宋体" w:cs="宋体"/>
          <w:color w:val="auto"/>
          <w:sz w:val="22"/>
          <w:szCs w:val="22"/>
          <w:highlight w:val="none"/>
          <w:lang w:val="en-US" w:eastAsia="zh-CN"/>
        </w:rPr>
        <w:t>甲方</w:t>
      </w:r>
      <w:r>
        <w:rPr>
          <w:rFonts w:hint="eastAsia" w:ascii="宋体" w:hAnsi="宋体" w:cs="宋体"/>
          <w:color w:val="auto"/>
          <w:sz w:val="22"/>
          <w:szCs w:val="22"/>
          <w:highlight w:val="none"/>
        </w:rPr>
        <w:t>承担。</w:t>
      </w:r>
    </w:p>
    <w:p w14:paraId="3141AD2D">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3. 在国家规定的工程合理使用期限内，</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确保地基基础工程和主体结构的质量。因</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原因致使工程在合理使用期限内造成人身和财产损害的，</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应承担损害赔偿责任。</w:t>
      </w:r>
    </w:p>
    <w:p w14:paraId="7AA04220">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4. 对于涉及结构安全的质量问题，应当按照《房屋建筑工程质量保修办法》的规定，立即向当地建设行政主管部门报告，釆取安全防范措施；由涉及单位或者具有相同资质等级的设计单位提出保修方案，</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实施保修。</w:t>
      </w:r>
    </w:p>
    <w:p w14:paraId="6C311004">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5. 质量保修完成后，由</w:t>
      </w:r>
      <w:r>
        <w:rPr>
          <w:rFonts w:hint="eastAsia" w:ascii="宋体" w:hAnsi="宋体" w:cs="宋体"/>
          <w:color w:val="auto"/>
          <w:sz w:val="22"/>
          <w:szCs w:val="22"/>
          <w:highlight w:val="none"/>
          <w:lang w:val="en-US" w:eastAsia="zh-CN"/>
        </w:rPr>
        <w:t>甲方</w:t>
      </w:r>
      <w:r>
        <w:rPr>
          <w:rFonts w:hint="eastAsia" w:ascii="宋体" w:hAnsi="宋体" w:cs="宋体"/>
          <w:color w:val="auto"/>
          <w:sz w:val="22"/>
          <w:szCs w:val="22"/>
          <w:highlight w:val="none"/>
        </w:rPr>
        <w:t>组织验收。</w:t>
      </w:r>
    </w:p>
    <w:p w14:paraId="502885F0">
      <w:pPr>
        <w:spacing w:line="360" w:lineRule="auto"/>
        <w:ind w:firstLine="442"/>
        <w:rPr>
          <w:rFonts w:ascii="宋体" w:hAnsi="宋体" w:cs="宋体"/>
          <w:b/>
          <w:bCs/>
          <w:color w:val="auto"/>
          <w:sz w:val="22"/>
          <w:szCs w:val="22"/>
          <w:highlight w:val="none"/>
        </w:rPr>
      </w:pPr>
      <w:r>
        <w:rPr>
          <w:rFonts w:hint="eastAsia" w:ascii="宋体" w:hAnsi="宋体" w:cs="宋体"/>
          <w:b/>
          <w:bCs/>
          <w:color w:val="auto"/>
          <w:sz w:val="22"/>
          <w:szCs w:val="22"/>
          <w:highlight w:val="none"/>
        </w:rPr>
        <w:t>四、质量保修金的支付</w:t>
      </w:r>
    </w:p>
    <w:p w14:paraId="31EA3C3D">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本工程双方约定</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向</w:t>
      </w:r>
      <w:r>
        <w:rPr>
          <w:rFonts w:hint="eastAsia" w:ascii="宋体" w:hAnsi="宋体" w:cs="宋体"/>
          <w:color w:val="auto"/>
          <w:sz w:val="22"/>
          <w:szCs w:val="22"/>
          <w:highlight w:val="none"/>
          <w:lang w:val="en-US" w:eastAsia="zh-CN"/>
        </w:rPr>
        <w:t>甲方</w:t>
      </w:r>
      <w:r>
        <w:rPr>
          <w:rFonts w:hint="eastAsia" w:ascii="宋体" w:hAnsi="宋体" w:cs="宋体"/>
          <w:color w:val="auto"/>
          <w:sz w:val="22"/>
          <w:szCs w:val="22"/>
          <w:highlight w:val="none"/>
        </w:rPr>
        <w:t>支付工程质量保修金金额为</w:t>
      </w:r>
      <w:r>
        <w:rPr>
          <w:rFonts w:hint="eastAsia" w:ascii="宋体" w:hAnsi="宋体" w:cs="宋体"/>
          <w:color w:val="auto"/>
          <w:sz w:val="22"/>
          <w:szCs w:val="22"/>
          <w:highlight w:val="none"/>
          <w:lang w:val="en-US" w:eastAsia="zh-CN"/>
        </w:rPr>
        <w:t>项目</w:t>
      </w:r>
      <w:r>
        <w:rPr>
          <w:rFonts w:hint="eastAsia" w:ascii="宋体" w:hAnsi="宋体" w:cs="宋体"/>
          <w:color w:val="auto"/>
          <w:sz w:val="22"/>
          <w:szCs w:val="22"/>
          <w:highlight w:val="none"/>
        </w:rPr>
        <w:t>审定价的3%</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rPr>
        <w:t>质量保修金在</w:t>
      </w:r>
      <w:r>
        <w:rPr>
          <w:rFonts w:hint="eastAsia" w:ascii="宋体" w:hAnsi="宋体" w:cs="宋体"/>
          <w:color w:val="auto"/>
          <w:sz w:val="22"/>
          <w:szCs w:val="22"/>
          <w:highlight w:val="none"/>
          <w:lang w:val="en-US" w:eastAsia="zh-CN"/>
        </w:rPr>
        <w:t>缺陷责任期</w:t>
      </w:r>
      <w:r>
        <w:rPr>
          <w:rFonts w:hint="eastAsia" w:ascii="宋体" w:hAnsi="宋体" w:cs="宋体"/>
          <w:color w:val="auto"/>
          <w:sz w:val="22"/>
          <w:szCs w:val="22"/>
          <w:highlight w:val="none"/>
        </w:rPr>
        <w:t>内不计利息。</w:t>
      </w:r>
    </w:p>
    <w:p w14:paraId="63448B65">
      <w:pPr>
        <w:spacing w:line="360" w:lineRule="auto"/>
        <w:ind w:firstLine="442"/>
        <w:rPr>
          <w:rFonts w:ascii="宋体" w:hAnsi="宋体" w:cs="宋体"/>
          <w:b/>
          <w:bCs/>
          <w:color w:val="auto"/>
          <w:sz w:val="22"/>
          <w:szCs w:val="22"/>
          <w:highlight w:val="none"/>
        </w:rPr>
      </w:pPr>
      <w:r>
        <w:rPr>
          <w:rFonts w:hint="eastAsia" w:ascii="宋体" w:hAnsi="宋体" w:cs="宋体"/>
          <w:b/>
          <w:bCs/>
          <w:color w:val="auto"/>
          <w:sz w:val="22"/>
          <w:szCs w:val="22"/>
          <w:highlight w:val="none"/>
        </w:rPr>
        <w:t>五、质量保修金的返还</w:t>
      </w:r>
    </w:p>
    <w:p w14:paraId="5772F863">
      <w:pPr>
        <w:spacing w:line="360" w:lineRule="auto"/>
        <w:ind w:firstLine="440"/>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甲方</w:t>
      </w:r>
      <w:r>
        <w:rPr>
          <w:rFonts w:hint="eastAsia" w:ascii="宋体" w:hAnsi="宋体" w:cs="宋体"/>
          <w:color w:val="auto"/>
          <w:sz w:val="22"/>
          <w:szCs w:val="22"/>
          <w:highlight w:val="none"/>
        </w:rPr>
        <w:t>在</w:t>
      </w:r>
      <w:r>
        <w:rPr>
          <w:rFonts w:hint="eastAsia" w:ascii="宋体" w:hAnsi="宋体" w:cs="宋体"/>
          <w:color w:val="auto"/>
          <w:sz w:val="22"/>
          <w:szCs w:val="22"/>
          <w:highlight w:val="none"/>
          <w:lang w:val="en-US" w:eastAsia="zh-CN"/>
        </w:rPr>
        <w:t>缺陷责任期（按合同约定）满后</w:t>
      </w:r>
      <w:r>
        <w:rPr>
          <w:rFonts w:hint="eastAsia" w:ascii="宋体" w:hAnsi="宋体" w:cs="宋体"/>
          <w:color w:val="auto"/>
          <w:sz w:val="22"/>
          <w:szCs w:val="22"/>
          <w:highlight w:val="none"/>
        </w:rPr>
        <w:t>一周内一次性返还质量保修金</w:t>
      </w:r>
      <w:r>
        <w:rPr>
          <w:rFonts w:hint="eastAsia" w:ascii="宋体" w:hAnsi="宋体" w:cs="宋体"/>
          <w:color w:val="auto"/>
          <w:sz w:val="22"/>
          <w:szCs w:val="22"/>
          <w:highlight w:val="none"/>
          <w:lang w:eastAsia="zh-CN"/>
        </w:rPr>
        <w:t>。</w:t>
      </w:r>
    </w:p>
    <w:p w14:paraId="2D69E7C6">
      <w:pPr>
        <w:spacing w:line="360" w:lineRule="auto"/>
        <w:ind w:firstLine="442"/>
        <w:rPr>
          <w:rFonts w:ascii="宋体" w:hAnsi="宋体" w:cs="宋体"/>
          <w:b/>
          <w:bCs/>
          <w:color w:val="auto"/>
          <w:sz w:val="22"/>
          <w:szCs w:val="22"/>
          <w:highlight w:val="none"/>
        </w:rPr>
      </w:pPr>
      <w:r>
        <w:rPr>
          <w:rFonts w:hint="eastAsia" w:ascii="宋体" w:hAnsi="宋体" w:cs="宋体"/>
          <w:b/>
          <w:bCs/>
          <w:color w:val="auto"/>
          <w:sz w:val="22"/>
          <w:szCs w:val="22"/>
          <w:highlight w:val="none"/>
        </w:rPr>
        <w:t>六、其他</w:t>
      </w:r>
    </w:p>
    <w:p w14:paraId="672F431B">
      <w:pPr>
        <w:spacing w:line="360" w:lineRule="auto"/>
        <w:ind w:firstLine="440"/>
        <w:rPr>
          <w:rFonts w:ascii="宋体" w:hAnsi="宋体" w:cs="宋体"/>
          <w:color w:val="auto"/>
          <w:sz w:val="22"/>
          <w:szCs w:val="22"/>
          <w:highlight w:val="none"/>
          <w:u w:val="none"/>
        </w:rPr>
      </w:pPr>
      <w:r>
        <w:rPr>
          <w:rFonts w:hint="eastAsia" w:ascii="宋体" w:hAnsi="宋体" w:cs="宋体"/>
          <w:color w:val="auto"/>
          <w:sz w:val="22"/>
          <w:szCs w:val="22"/>
          <w:highlight w:val="none"/>
        </w:rPr>
        <w:t>双方约定的其他工程质量保修事项：</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u w:val="none"/>
        </w:rPr>
        <w:t>。</w:t>
      </w:r>
    </w:p>
    <w:p w14:paraId="50B19A7B">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在合同约定的保修期内，如</w:t>
      </w:r>
      <w:r>
        <w:rPr>
          <w:rFonts w:hint="eastAsia" w:ascii="宋体" w:hAnsi="宋体" w:cs="宋体"/>
          <w:color w:val="auto"/>
          <w:sz w:val="22"/>
          <w:szCs w:val="22"/>
          <w:highlight w:val="none"/>
          <w:lang w:val="en-US" w:eastAsia="zh-CN"/>
        </w:rPr>
        <w:t>乙方</w:t>
      </w:r>
      <w:r>
        <w:rPr>
          <w:rFonts w:hint="eastAsia" w:ascii="宋体" w:hAnsi="宋体" w:cs="宋体"/>
          <w:color w:val="auto"/>
          <w:sz w:val="22"/>
          <w:szCs w:val="22"/>
          <w:highlight w:val="none"/>
        </w:rPr>
        <w:t>未能履行保修责任，</w:t>
      </w:r>
      <w:r>
        <w:rPr>
          <w:rFonts w:hint="eastAsia" w:ascii="宋体" w:hAnsi="宋体" w:cs="宋体"/>
          <w:color w:val="auto"/>
          <w:sz w:val="22"/>
          <w:szCs w:val="22"/>
          <w:highlight w:val="none"/>
          <w:lang w:val="en-US" w:eastAsia="zh-CN"/>
        </w:rPr>
        <w:t>甲方</w:t>
      </w:r>
      <w:r>
        <w:rPr>
          <w:rFonts w:hint="eastAsia" w:ascii="宋体" w:hAnsi="宋体" w:cs="宋体"/>
          <w:color w:val="auto"/>
          <w:sz w:val="22"/>
          <w:szCs w:val="22"/>
          <w:highlight w:val="none"/>
        </w:rPr>
        <w:t>有权全额扣除保修金。</w:t>
      </w:r>
    </w:p>
    <w:p w14:paraId="62234581">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本工程质量保修书作为施工合同附件，由施工合同</w:t>
      </w:r>
      <w:r>
        <w:rPr>
          <w:rFonts w:hint="eastAsia" w:ascii="宋体" w:hAnsi="宋体" w:cs="宋体"/>
          <w:color w:val="auto"/>
          <w:sz w:val="22"/>
          <w:szCs w:val="22"/>
          <w:highlight w:val="none"/>
          <w:lang w:val="en-US" w:eastAsia="zh-CN"/>
        </w:rPr>
        <w:t>的甲乙</w:t>
      </w:r>
      <w:r>
        <w:rPr>
          <w:rFonts w:hint="eastAsia" w:ascii="宋体" w:hAnsi="宋体" w:cs="宋体"/>
          <w:color w:val="auto"/>
          <w:sz w:val="22"/>
          <w:szCs w:val="22"/>
          <w:highlight w:val="none"/>
        </w:rPr>
        <w:t>双方共同签署。</w:t>
      </w:r>
    </w:p>
    <w:p w14:paraId="16F9A0BA">
      <w:pPr>
        <w:spacing w:line="360" w:lineRule="auto"/>
        <w:ind w:firstLine="440"/>
        <w:rPr>
          <w:rFonts w:ascii="宋体" w:hAnsi="宋体" w:cs="宋体"/>
          <w:color w:val="auto"/>
          <w:sz w:val="22"/>
          <w:szCs w:val="22"/>
          <w:highlight w:val="none"/>
        </w:rPr>
      </w:pPr>
    </w:p>
    <w:p w14:paraId="6F53A6D6">
      <w:pPr>
        <w:spacing w:line="360" w:lineRule="auto"/>
        <w:ind w:firstLine="440"/>
        <w:rPr>
          <w:rFonts w:ascii="宋体" w:hAnsi="宋体" w:cs="宋体"/>
          <w:color w:val="auto"/>
          <w:sz w:val="22"/>
          <w:szCs w:val="22"/>
          <w:highlight w:val="none"/>
        </w:rPr>
      </w:pPr>
    </w:p>
    <w:p w14:paraId="7308CE18">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采 购</w:t>
      </w:r>
      <w:r>
        <w:rPr>
          <w:rFonts w:hint="eastAsia" w:ascii="宋体" w:hAnsi="宋体" w:cs="宋体"/>
          <w:color w:val="auto"/>
          <w:sz w:val="22"/>
          <w:szCs w:val="22"/>
          <w:highlight w:val="none"/>
        </w:rPr>
        <w:t xml:space="preserve"> 人（公章）：                     </w:t>
      </w:r>
      <w:r>
        <w:rPr>
          <w:rFonts w:hint="eastAsia" w:ascii="宋体" w:hAnsi="宋体" w:cs="宋体"/>
          <w:color w:val="auto"/>
          <w:sz w:val="22"/>
          <w:szCs w:val="22"/>
          <w:highlight w:val="none"/>
          <w:lang w:val="en-US" w:eastAsia="zh-CN"/>
        </w:rPr>
        <w:t>施工单位</w:t>
      </w:r>
      <w:r>
        <w:rPr>
          <w:rFonts w:hint="eastAsia" w:ascii="宋体" w:hAnsi="宋体" w:cs="宋体"/>
          <w:color w:val="auto"/>
          <w:sz w:val="22"/>
          <w:szCs w:val="22"/>
          <w:highlight w:val="none"/>
        </w:rPr>
        <w:t>（公章）：</w:t>
      </w:r>
    </w:p>
    <w:p w14:paraId="5FBEB4A3">
      <w:pPr>
        <w:spacing w:line="360" w:lineRule="auto"/>
        <w:ind w:firstLine="440"/>
        <w:rPr>
          <w:rFonts w:ascii="宋体" w:hAnsi="宋体" w:cs="宋体"/>
          <w:color w:val="auto"/>
          <w:sz w:val="22"/>
          <w:szCs w:val="22"/>
          <w:highlight w:val="none"/>
        </w:rPr>
      </w:pPr>
    </w:p>
    <w:p w14:paraId="2B294702">
      <w:pPr>
        <w:spacing w:line="360" w:lineRule="auto"/>
        <w:ind w:firstLine="440"/>
        <w:rPr>
          <w:rFonts w:ascii="宋体" w:hAnsi="宋体" w:cs="宋体"/>
          <w:color w:val="auto"/>
          <w:sz w:val="22"/>
          <w:szCs w:val="22"/>
          <w:highlight w:val="none"/>
        </w:rPr>
      </w:pPr>
      <w:r>
        <w:rPr>
          <w:rFonts w:hint="eastAsia" w:ascii="宋体" w:hAnsi="宋体" w:cs="宋体"/>
          <w:color w:val="auto"/>
          <w:sz w:val="22"/>
          <w:szCs w:val="22"/>
          <w:highlight w:val="none"/>
        </w:rPr>
        <w:t>法定代表人（签字）：                   法定代表人（签字）：</w:t>
      </w:r>
    </w:p>
    <w:p w14:paraId="41FB4432">
      <w:pPr>
        <w:spacing w:line="360" w:lineRule="auto"/>
        <w:ind w:firstLine="440"/>
        <w:rPr>
          <w:rFonts w:ascii="宋体" w:hAnsi="宋体" w:cs="宋体"/>
          <w:color w:val="auto"/>
          <w:sz w:val="22"/>
          <w:szCs w:val="22"/>
          <w:highlight w:val="none"/>
        </w:rPr>
      </w:pPr>
    </w:p>
    <w:p w14:paraId="78257AD4">
      <w:pPr>
        <w:widowControl/>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年</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月</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日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年</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月</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日</w:t>
      </w:r>
    </w:p>
    <w:p w14:paraId="75CBE3B3">
      <w:pPr>
        <w:widowControl/>
        <w:ind w:firstLine="440"/>
        <w:rPr>
          <w:rFonts w:hint="eastAsia" w:ascii="宋体" w:hAnsi="宋体" w:cs="宋体"/>
          <w:color w:val="auto"/>
          <w:sz w:val="22"/>
          <w:szCs w:val="22"/>
          <w:highlight w:val="none"/>
        </w:rPr>
      </w:pPr>
    </w:p>
    <w:p w14:paraId="0D545CBA">
      <w:pPr>
        <w:widowControl/>
        <w:ind w:firstLine="420"/>
        <w:rPr>
          <w:rFonts w:hint="eastAsia" w:ascii="宋体" w:hAnsi="宋体" w:cs="宋体"/>
          <w:color w:val="auto"/>
          <w:szCs w:val="21"/>
          <w:highlight w:val="none"/>
        </w:rPr>
      </w:pPr>
    </w:p>
    <w:p w14:paraId="168E31BA">
      <w:pPr>
        <w:pStyle w:val="3"/>
        <w:keepNext/>
        <w:keepLines/>
        <w:pageBreakBefore w:val="0"/>
        <w:widowControl w:val="0"/>
        <w:shd w:val="clear" w:color="auto"/>
        <w:tabs>
          <w:tab w:val="left" w:pos="0"/>
        </w:tabs>
        <w:spacing w:before="361" w:after="0" w:line="360" w:lineRule="auto"/>
        <w:jc w:val="center"/>
        <w:rPr>
          <w:rFonts w:hint="default" w:eastAsia="黑体"/>
          <w:b/>
          <w:bCs w:val="0"/>
          <w:color w:val="auto"/>
          <w:sz w:val="30"/>
          <w:szCs w:val="30"/>
          <w:highlight w:val="yellow"/>
          <w:lang w:val="en-US" w:eastAsia="zh-CN"/>
        </w:rPr>
      </w:pPr>
      <w:r>
        <w:rPr>
          <w:rFonts w:hint="eastAsia"/>
          <w:b/>
          <w:bCs w:val="0"/>
          <w:color w:val="auto"/>
          <w:sz w:val="30"/>
          <w:szCs w:val="30"/>
          <w:highlight w:val="none"/>
          <w:lang w:val="en-US" w:eastAsia="zh-CN"/>
        </w:rPr>
        <w:br w:type="page" w:clear="all"/>
      </w:r>
      <w:r>
        <w:rPr>
          <w:rFonts w:hint="eastAsia"/>
          <w:b/>
          <w:bCs w:val="0"/>
          <w:color w:val="auto"/>
          <w:sz w:val="30"/>
          <w:szCs w:val="30"/>
          <w:highlight w:val="none"/>
          <w:lang w:val="en-US" w:eastAsia="zh-CN"/>
        </w:rPr>
        <w:t>四</w:t>
      </w:r>
      <w:r>
        <w:rPr>
          <w:rFonts w:hint="eastAsia"/>
          <w:b/>
          <w:bCs w:val="0"/>
          <w:color w:val="auto"/>
          <w:sz w:val="30"/>
          <w:szCs w:val="30"/>
          <w:highlight w:val="none"/>
          <w:lang w:eastAsia="zh-CN"/>
        </w:rPr>
        <w:t>、</w:t>
      </w:r>
      <w:r>
        <w:rPr>
          <w:rFonts w:hint="eastAsia"/>
          <w:b/>
          <w:bCs w:val="0"/>
          <w:color w:val="auto"/>
          <w:sz w:val="30"/>
          <w:szCs w:val="30"/>
          <w:highlight w:val="none"/>
          <w:lang w:val="en-US" w:eastAsia="zh-CN"/>
        </w:rPr>
        <w:t>安全施工协议</w:t>
      </w:r>
    </w:p>
    <w:p w14:paraId="602FE6D1">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cs="宋体"/>
          <w:color w:val="auto"/>
          <w:spacing w:val="-9"/>
          <w:sz w:val="22"/>
          <w:szCs w:val="22"/>
          <w:highlight w:val="none"/>
          <w:shd w:val="clear" w:color="auto" w:fill="FFFFFF"/>
          <w:lang w:val="en-US" w:eastAsia="zh-CN"/>
        </w:rPr>
        <w:t>采购</w:t>
      </w:r>
      <w:r>
        <w:rPr>
          <w:rFonts w:hint="eastAsia" w:ascii="宋体" w:hAnsi="宋体" w:eastAsia="宋体" w:cs="宋体"/>
          <w:color w:val="auto"/>
          <w:spacing w:val="-9"/>
          <w:sz w:val="22"/>
          <w:szCs w:val="22"/>
          <w:highlight w:val="none"/>
          <w:shd w:val="clear" w:color="auto" w:fill="FFFFFF"/>
          <w:lang w:val="en-US" w:eastAsia="zh-CN"/>
        </w:rPr>
        <w:t>人（全称）</w:t>
      </w:r>
      <w:r>
        <w:rPr>
          <w:rFonts w:hint="eastAsia" w:ascii="宋体" w:hAnsi="宋体" w:eastAsia="宋体" w:cs="宋体"/>
          <w:color w:val="auto"/>
          <w:spacing w:val="-9"/>
          <w:sz w:val="22"/>
          <w:szCs w:val="22"/>
          <w:highlight w:val="none"/>
          <w:u w:val="single"/>
          <w:shd w:val="clear" w:color="auto" w:fill="FFFFFF"/>
          <w:lang w:val="en-US" w:eastAsia="zh-CN"/>
        </w:rPr>
        <w:t xml:space="preserve">                            </w:t>
      </w:r>
      <w:r>
        <w:rPr>
          <w:rFonts w:hint="eastAsia" w:ascii="宋体" w:hAnsi="宋体" w:eastAsia="宋体" w:cs="宋体"/>
          <w:color w:val="auto"/>
          <w:spacing w:val="-9"/>
          <w:sz w:val="22"/>
          <w:szCs w:val="22"/>
          <w:highlight w:val="none"/>
          <w:shd w:val="clear" w:color="auto" w:fill="FFFFFF"/>
          <w:lang w:val="en-US" w:eastAsia="zh-CN"/>
        </w:rPr>
        <w:t>（简称甲方）</w:t>
      </w:r>
    </w:p>
    <w:p w14:paraId="77CF9EDA">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cs="宋体"/>
          <w:color w:val="auto"/>
          <w:spacing w:val="-9"/>
          <w:sz w:val="22"/>
          <w:szCs w:val="22"/>
          <w:highlight w:val="none"/>
          <w:shd w:val="clear" w:color="auto" w:fill="FFFFFF"/>
          <w:lang w:val="en-US" w:eastAsia="zh-CN"/>
        </w:rPr>
        <w:t>施工单位</w:t>
      </w:r>
      <w:r>
        <w:rPr>
          <w:rFonts w:hint="eastAsia" w:ascii="宋体" w:hAnsi="宋体" w:eastAsia="宋体" w:cs="宋体"/>
          <w:color w:val="auto"/>
          <w:spacing w:val="-9"/>
          <w:sz w:val="22"/>
          <w:szCs w:val="22"/>
          <w:highlight w:val="none"/>
          <w:shd w:val="clear" w:color="auto" w:fill="FFFFFF"/>
          <w:lang w:val="en-US" w:eastAsia="zh-CN"/>
        </w:rPr>
        <w:t>（全称）</w:t>
      </w:r>
      <w:r>
        <w:rPr>
          <w:rFonts w:hint="eastAsia" w:ascii="宋体" w:hAnsi="宋体" w:eastAsia="宋体" w:cs="宋体"/>
          <w:color w:val="auto"/>
          <w:spacing w:val="-9"/>
          <w:sz w:val="22"/>
          <w:szCs w:val="22"/>
          <w:highlight w:val="none"/>
          <w:u w:val="single"/>
          <w:shd w:val="clear" w:color="auto" w:fill="FFFFFF"/>
          <w:lang w:val="en-US" w:eastAsia="zh-CN"/>
        </w:rPr>
        <w:t xml:space="preserve">                            </w:t>
      </w:r>
      <w:r>
        <w:rPr>
          <w:rFonts w:hint="eastAsia" w:ascii="宋体" w:hAnsi="宋体" w:eastAsia="宋体" w:cs="宋体"/>
          <w:color w:val="auto"/>
          <w:spacing w:val="-9"/>
          <w:sz w:val="22"/>
          <w:szCs w:val="22"/>
          <w:highlight w:val="none"/>
          <w:shd w:val="clear" w:color="auto" w:fill="FFFFFF"/>
          <w:lang w:val="en-US" w:eastAsia="zh-CN"/>
        </w:rPr>
        <w:t>（简称乙方）</w:t>
      </w:r>
    </w:p>
    <w:p w14:paraId="795F83DE">
      <w:pPr>
        <w:keepNext w:val="0"/>
        <w:keepLines w:val="0"/>
        <w:pageBreakBefore w:val="0"/>
        <w:widowControl w:val="0"/>
        <w:shd w:val="clear" w:color="auto"/>
        <w:spacing w:before="181" w:line="520" w:lineRule="exact"/>
        <w:ind w:firstLine="403"/>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现有甲方</w:t>
      </w:r>
      <w:r>
        <w:rPr>
          <w:rFonts w:hint="eastAsia" w:ascii="宋体" w:hAnsi="宋体" w:eastAsia="宋体" w:cs="宋体"/>
          <w:color w:val="auto"/>
          <w:spacing w:val="-9"/>
          <w:sz w:val="22"/>
          <w:szCs w:val="22"/>
          <w:highlight w:val="none"/>
          <w:u w:val="single"/>
          <w:shd w:val="clear" w:color="auto" w:fill="FFFFFF"/>
          <w:lang w:val="en-US" w:eastAsia="zh-CN"/>
        </w:rPr>
        <w:t xml:space="preserve">   （项目名称）    </w:t>
      </w:r>
      <w:r>
        <w:rPr>
          <w:rFonts w:hint="eastAsia" w:ascii="宋体" w:hAnsi="宋体" w:eastAsia="宋体" w:cs="宋体"/>
          <w:color w:val="auto"/>
          <w:spacing w:val="-9"/>
          <w:sz w:val="22"/>
          <w:szCs w:val="22"/>
          <w:highlight w:val="none"/>
          <w:shd w:val="clear" w:color="auto" w:fill="FFFFFF"/>
          <w:lang w:val="en-US" w:eastAsia="zh-CN"/>
        </w:rPr>
        <w:t>由乙方承建，经甲乙双方项目和结合双方实际，协商一致，特签订本安全施工协议，以求共同恪守：</w:t>
      </w:r>
    </w:p>
    <w:p w14:paraId="1DD11685">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1.在乙方施工期间，甲方必须要求全校师生，不得随意进入施工现场，并听从乙方指挥,但乙方不得影响甲方的正常教学秩序。</w:t>
      </w:r>
    </w:p>
    <w:p w14:paraId="52559BD7">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2.甲乙双方在施工前要认真勘察现场，项目施工期间，乙方应在施工区域设置明显标志，警示学生远离施工危险区域，并且要做封闭处理，提醒学生课间不要在施工危险区域逗留或玩耍，以防发生危险。施工人员应在施工区域内活动，不得随意进入非施工区域，甲方人员有权随时检查；</w:t>
      </w:r>
    </w:p>
    <w:p w14:paraId="54EBBF7F">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3.甲乙双方的领导必须认真对本单位职工（学生）进行安全生产制度及安全技术知识教育，增强法制观念，提高职工（学生）的安全生产意识和自我保护能力，督促其自觉遵守安全纪律、制度法规。</w:t>
      </w:r>
    </w:p>
    <w:p w14:paraId="25F804E4">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4.贯彻“谁施工谁负责安全”的原则，遵守工程建设安全生产管理有关规定，严格按安全标准组织施工，并随时接受检查人员的监督检查。采取必取的安全防护措施，消除事故隐患。乙方人员在施工期间，如造成事故（包括由乙方责任造成甲方人员、他方人员、行人伤亡等），乙方负责事故上报，其责任和因此所产生的所有费用，均由乙方承担。</w:t>
      </w:r>
    </w:p>
    <w:p w14:paraId="769E2918">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5.乙方人员对所处的施工区域、作业环境、操作设施设备、工具用具等必须认真检查，发现隐患，应立即停止施工，限期整改，并由有关单位落实整改后方准施工。一经施工，就表示乙方确认施工场所、作业环境、设施设备、工具用具等符合安全要求和处于安全状态。乙方对施工过程中产生的后果自行负责。</w:t>
      </w:r>
    </w:p>
    <w:p w14:paraId="220A0C44">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6.施工期间，乙方指派专人负责本工程项目的有关安全、消防工作；甲方委托学校保卫科负责联系予以协助督促乙方执行有关安全、防火规定。甲乙双方应经常联系，协助检查工程项目中有关的安全、消防工作，共同预防事故发生。</w:t>
      </w:r>
    </w:p>
    <w:p w14:paraId="07EFE889">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7.本合同经双方代表签字后生效：本合同一式</w:t>
      </w:r>
      <w:r>
        <w:rPr>
          <w:rFonts w:hint="eastAsia" w:ascii="宋体" w:hAnsi="宋体" w:cs="宋体"/>
          <w:color w:val="auto"/>
          <w:spacing w:val="-9"/>
          <w:sz w:val="22"/>
          <w:szCs w:val="22"/>
          <w:highlight w:val="none"/>
          <w:shd w:val="clear" w:color="auto" w:fill="FFFFFF"/>
          <w:lang w:val="en-US" w:eastAsia="zh-CN"/>
        </w:rPr>
        <w:t>肆</w:t>
      </w:r>
      <w:r>
        <w:rPr>
          <w:rFonts w:hint="eastAsia" w:ascii="宋体" w:hAnsi="宋体" w:eastAsia="宋体" w:cs="宋体"/>
          <w:color w:val="auto"/>
          <w:spacing w:val="-9"/>
          <w:sz w:val="22"/>
          <w:szCs w:val="22"/>
          <w:highlight w:val="none"/>
          <w:shd w:val="clear" w:color="auto" w:fill="FFFFFF"/>
          <w:lang w:val="en-US" w:eastAsia="zh-CN"/>
        </w:rPr>
        <w:t>份，甲、乙双方各执</w:t>
      </w:r>
      <w:r>
        <w:rPr>
          <w:rFonts w:hint="eastAsia" w:ascii="宋体" w:hAnsi="宋体" w:cs="宋体"/>
          <w:color w:val="auto"/>
          <w:spacing w:val="-9"/>
          <w:sz w:val="22"/>
          <w:szCs w:val="22"/>
          <w:highlight w:val="none"/>
          <w:shd w:val="clear" w:color="auto" w:fill="FFFFFF"/>
          <w:lang w:val="en-US" w:eastAsia="zh-CN"/>
        </w:rPr>
        <w:t>贰</w:t>
      </w:r>
      <w:r>
        <w:rPr>
          <w:rFonts w:hint="eastAsia" w:ascii="宋体" w:hAnsi="宋体" w:eastAsia="宋体" w:cs="宋体"/>
          <w:color w:val="auto"/>
          <w:spacing w:val="-9"/>
          <w:sz w:val="22"/>
          <w:szCs w:val="22"/>
          <w:highlight w:val="none"/>
          <w:shd w:val="clear" w:color="auto" w:fill="FFFFFF"/>
          <w:lang w:val="en-US" w:eastAsia="zh-CN"/>
        </w:rPr>
        <w:t xml:space="preserve">份。 </w:t>
      </w:r>
    </w:p>
    <w:p w14:paraId="67980EB8">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8.未尽事宜由甲乙双方协商解决。</w:t>
      </w:r>
    </w:p>
    <w:p w14:paraId="7C0D8B9C">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p>
    <w:p w14:paraId="56219BD4">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p>
    <w:p w14:paraId="3B07FCDD">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甲方：（盖章）                               乙方：（盖章）</w:t>
      </w:r>
    </w:p>
    <w:p w14:paraId="7FACE71C">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p>
    <w:p w14:paraId="40174FAD">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甲方代表（签字）：                           乙方代表（签字）：</w:t>
      </w:r>
    </w:p>
    <w:p w14:paraId="0FF92A50">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               </w:t>
      </w:r>
    </w:p>
    <w:p w14:paraId="2EE7040C">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年  月  日                                    年   月   日</w:t>
      </w:r>
    </w:p>
    <w:p w14:paraId="2C18C450">
      <w:pPr>
        <w:keepNext w:val="0"/>
        <w:keepLines w:val="0"/>
        <w:pageBreakBefore w:val="0"/>
        <w:widowControl w:val="0"/>
        <w:shd w:val="clear" w:color="auto"/>
        <w:spacing w:line="520" w:lineRule="exact"/>
        <w:ind w:firstLine="404"/>
        <w:rPr>
          <w:rFonts w:hint="eastAsia" w:ascii="宋体" w:hAnsi="宋体" w:eastAsia="宋体" w:cs="宋体"/>
          <w:color w:val="auto"/>
          <w:spacing w:val="-9"/>
          <w:sz w:val="22"/>
          <w:szCs w:val="22"/>
          <w:highlight w:val="none"/>
          <w:shd w:val="clear" w:color="auto" w:fill="FFFFFF"/>
          <w:lang w:val="en-US" w:eastAsia="zh-CN"/>
        </w:rPr>
      </w:pPr>
    </w:p>
    <w:p w14:paraId="15A8C2E2">
      <w:pPr>
        <w:rPr>
          <w:rFonts w:hint="eastAsia"/>
          <w:color w:val="auto"/>
        </w:rPr>
      </w:pPr>
    </w:p>
    <w:p w14:paraId="47B94884">
      <w:pPr>
        <w:keepNext/>
        <w:keepLines/>
        <w:pageBreakBefore w:val="0"/>
        <w:widowControl w:val="0"/>
        <w:spacing w:line="240" w:lineRule="auto"/>
        <w:jc w:val="center"/>
        <w:outlineLvl w:val="0"/>
        <w:rPr>
          <w:rFonts w:hint="eastAsia" w:ascii="黑体" w:hAnsi="Arial" w:eastAsia="黑体" w:cs="Arial"/>
          <w:b/>
          <w:bCs/>
          <w:color w:val="auto"/>
          <w:sz w:val="44"/>
          <w:szCs w:val="44"/>
        </w:rPr>
      </w:pPr>
      <w:r>
        <w:rPr>
          <w:rFonts w:hint="eastAsia" w:ascii="宋体" w:hAnsi="宋体" w:eastAsia="宋体" w:cs="宋体"/>
          <w:b/>
          <w:bCs/>
          <w:color w:val="auto"/>
          <w:sz w:val="44"/>
          <w:szCs w:val="44"/>
        </w:rPr>
        <w:br w:type="page" w:clear="all"/>
      </w:r>
      <w:bookmarkEnd w:id="189"/>
      <w:bookmarkEnd w:id="190"/>
      <w:bookmarkEnd w:id="191"/>
      <w:bookmarkEnd w:id="192"/>
      <w:bookmarkStart w:id="197" w:name="_Toc7723"/>
      <w:bookmarkStart w:id="198" w:name="_Toc26554093"/>
      <w:bookmarkStart w:id="199" w:name="_Toc49090575"/>
      <w:r>
        <w:rPr>
          <w:rFonts w:hint="eastAsia" w:ascii="黑体" w:hAnsi="Arial" w:eastAsia="黑体" w:cs="Arial"/>
          <w:b/>
          <w:bCs/>
          <w:color w:val="auto"/>
          <w:sz w:val="44"/>
          <w:szCs w:val="44"/>
        </w:rPr>
        <w:t xml:space="preserve">第四章 </w:t>
      </w:r>
      <w:r>
        <w:rPr>
          <w:rFonts w:hint="eastAsia" w:ascii="黑体" w:hAnsi="Arial" w:eastAsia="黑体" w:cs="Arial"/>
          <w:b/>
          <w:bCs/>
          <w:color w:val="auto"/>
          <w:sz w:val="44"/>
          <w:szCs w:val="44"/>
          <w:lang w:val="en-US" w:eastAsia="zh-CN"/>
        </w:rPr>
        <w:t xml:space="preserve"> </w:t>
      </w:r>
      <w:r>
        <w:rPr>
          <w:rFonts w:hint="eastAsia" w:ascii="黑体" w:hAnsi="Arial" w:eastAsia="黑体" w:cs="Arial"/>
          <w:b/>
          <w:bCs/>
          <w:color w:val="auto"/>
          <w:sz w:val="44"/>
          <w:szCs w:val="44"/>
        </w:rPr>
        <w:t>采购需求</w:t>
      </w:r>
      <w:bookmarkEnd w:id="197"/>
    </w:p>
    <w:p w14:paraId="2A9B69F0">
      <w:pPr>
        <w:keepNext w:val="0"/>
        <w:keepLines w:val="0"/>
        <w:pageBreakBefore w:val="0"/>
        <w:widowControl w:val="0"/>
        <w:spacing w:before="181" w:after="181" w:line="500" w:lineRule="atLeast"/>
        <w:ind w:left="0"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一、项目概况</w:t>
      </w:r>
    </w:p>
    <w:p w14:paraId="0D43A6B4">
      <w:pPr>
        <w:keepNext w:val="0"/>
        <w:keepLines w:val="0"/>
        <w:pageBreakBefore w:val="0"/>
        <w:widowControl w:val="0"/>
        <w:spacing w:line="360" w:lineRule="auto"/>
        <w:ind w:firstLine="480"/>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1.工程地点：采购人校内</w:t>
      </w:r>
      <w:r>
        <w:rPr>
          <w:rFonts w:hint="eastAsia" w:ascii="宋体" w:hAnsi="宋体" w:cs="Times New Roman"/>
          <w:bCs/>
          <w:color w:val="auto"/>
          <w:sz w:val="24"/>
          <w:szCs w:val="21"/>
          <w:lang w:val="en-US" w:eastAsia="zh-CN"/>
        </w:rPr>
        <w:t>。</w:t>
      </w:r>
    </w:p>
    <w:p w14:paraId="79CFD7F1">
      <w:pPr>
        <w:keepNext w:val="0"/>
        <w:keepLines w:val="0"/>
        <w:pageBreakBefore w:val="0"/>
        <w:widowControl w:val="0"/>
        <w:spacing w:line="360" w:lineRule="auto"/>
        <w:ind w:firstLine="480"/>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2.质量要求：按国家相关验收标准，一次性验收合格。</w:t>
      </w:r>
    </w:p>
    <w:p w14:paraId="600597F6">
      <w:pPr>
        <w:keepNext w:val="0"/>
        <w:keepLines w:val="0"/>
        <w:pageBreakBefore w:val="0"/>
        <w:widowControl w:val="0"/>
        <w:spacing w:line="360" w:lineRule="auto"/>
        <w:ind w:firstLine="480"/>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3.工期要求：</w:t>
      </w:r>
    </w:p>
    <w:tbl>
      <w:tblPr>
        <w:tblStyle w:val="48"/>
        <w:tblW w:w="8960"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011"/>
        <w:gridCol w:w="4889"/>
        <w:gridCol w:w="3060"/>
      </w:tblGrid>
      <w:tr w14:paraId="091E7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1" w:hRule="atLeast"/>
        </w:trPr>
        <w:tc>
          <w:tcPr>
            <w:tcW w:w="101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C41FA49">
            <w:pPr>
              <w:keepNext w:val="0"/>
              <w:keepLines w:val="0"/>
              <w:widowControl w:val="0"/>
              <w:suppressLineNumbers w:val="0"/>
              <w:spacing w:before="0" w:beforeAutospacing="0" w:after="0" w:afterAutospacing="0"/>
              <w:ind w:left="0" w:right="0"/>
              <w:jc w:val="center"/>
              <w:rPr>
                <w:rFonts w:hint="eastAsia" w:ascii="宋体" w:hAnsi="宋体" w:eastAsia="宋体" w:cs="Times New Roman"/>
                <w:b/>
                <w:bCs/>
                <w:color w:val="auto"/>
                <w:sz w:val="21"/>
                <w:szCs w:val="21"/>
              </w:rPr>
            </w:pPr>
            <w:r>
              <w:rPr>
                <w:rFonts w:hint="eastAsia" w:ascii="宋体" w:hAnsi="宋体" w:eastAsia="宋体" w:cs="宋体"/>
                <w:b/>
                <w:bCs/>
                <w:color w:val="auto"/>
                <w:sz w:val="21"/>
                <w:szCs w:val="21"/>
                <w:lang w:val="en-US" w:eastAsia="zh-CN" w:bidi="ar"/>
              </w:rPr>
              <w:t>分包号</w:t>
            </w:r>
          </w:p>
        </w:tc>
        <w:tc>
          <w:tcPr>
            <w:tcW w:w="48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99E28D">
            <w:pPr>
              <w:keepNext w:val="0"/>
              <w:keepLines w:val="0"/>
              <w:widowControl w:val="0"/>
              <w:suppressLineNumbers w:val="0"/>
              <w:spacing w:before="0" w:beforeAutospacing="0" w:after="0" w:afterAutospacing="0"/>
              <w:ind w:left="0" w:right="0"/>
              <w:jc w:val="center"/>
              <w:rPr>
                <w:rFonts w:hint="eastAsia" w:ascii="宋体" w:hAnsi="宋体" w:eastAsia="宋体" w:cs="Times New Roman"/>
                <w:b/>
                <w:bCs/>
                <w:color w:val="auto"/>
                <w:sz w:val="21"/>
                <w:szCs w:val="21"/>
              </w:rPr>
            </w:pPr>
            <w:r>
              <w:rPr>
                <w:rFonts w:hint="eastAsia" w:ascii="宋体" w:hAnsi="宋体" w:eastAsia="宋体" w:cs="宋体"/>
                <w:b/>
                <w:bCs/>
                <w:color w:val="auto"/>
                <w:sz w:val="21"/>
                <w:szCs w:val="21"/>
                <w:lang w:val="en-US" w:eastAsia="zh-CN" w:bidi="ar"/>
              </w:rPr>
              <w:t>采购包名称</w:t>
            </w:r>
          </w:p>
        </w:tc>
        <w:tc>
          <w:tcPr>
            <w:tcW w:w="30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1DCF65E">
            <w:pPr>
              <w:keepNext w:val="0"/>
              <w:keepLines w:val="0"/>
              <w:widowControl w:val="0"/>
              <w:suppressLineNumbers w:val="0"/>
              <w:spacing w:before="0" w:beforeAutospacing="0" w:after="0" w:afterAutospacing="0"/>
              <w:ind w:left="0" w:right="0"/>
              <w:jc w:val="center"/>
              <w:rPr>
                <w:rFonts w:hint="eastAsia" w:ascii="宋体" w:hAnsi="宋体" w:eastAsia="宋体" w:cs="Times New Roman"/>
                <w:b/>
                <w:bCs/>
                <w:color w:val="auto"/>
                <w:sz w:val="21"/>
                <w:szCs w:val="21"/>
              </w:rPr>
            </w:pPr>
            <w:r>
              <w:rPr>
                <w:rFonts w:hint="eastAsia" w:ascii="宋体" w:hAnsi="宋体" w:eastAsia="宋体" w:cs="宋体"/>
                <w:b/>
                <w:bCs/>
                <w:color w:val="auto"/>
                <w:sz w:val="21"/>
                <w:szCs w:val="21"/>
                <w:lang w:val="en-US" w:eastAsia="zh-CN" w:bidi="ar"/>
              </w:rPr>
              <w:t>工期（日历天）</w:t>
            </w:r>
          </w:p>
        </w:tc>
      </w:tr>
      <w:tr w14:paraId="50C35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8" w:hRule="atLeast"/>
        </w:trPr>
        <w:tc>
          <w:tcPr>
            <w:tcW w:w="101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83009E8">
            <w:pPr>
              <w:keepNext w:val="0"/>
              <w:keepLines w:val="0"/>
              <w:widowControl/>
              <w:suppressLineNumbers w:val="0"/>
              <w:spacing w:before="0" w:beforeAutospacing="0" w:after="0" w:afterAutospacing="0"/>
              <w:ind w:left="0" w:right="0"/>
              <w:jc w:val="center"/>
              <w:rPr>
                <w:rFonts w:hint="default"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1</w:t>
            </w:r>
          </w:p>
        </w:tc>
        <w:tc>
          <w:tcPr>
            <w:tcW w:w="48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14BDB36">
            <w:pPr>
              <w:keepNext w:val="0"/>
              <w:keepLines w:val="0"/>
              <w:widowControl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sz w:val="21"/>
                <w:szCs w:val="21"/>
                <w:lang w:val="en-US" w:eastAsia="zh-CN" w:bidi="ar"/>
              </w:rPr>
              <w:t>常州市北郊高级中学二号三号教学楼电气改造</w:t>
            </w:r>
          </w:p>
        </w:tc>
        <w:tc>
          <w:tcPr>
            <w:tcW w:w="30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1486A71">
            <w:pPr>
              <w:keepNext w:val="0"/>
              <w:keepLines w:val="0"/>
              <w:widowControl w:val="0"/>
              <w:suppressLineNumbers w:val="0"/>
              <w:spacing w:before="0" w:beforeAutospacing="0" w:after="0" w:afterAutospacing="0"/>
              <w:ind w:left="0" w:right="0"/>
              <w:jc w:val="center"/>
              <w:rPr>
                <w:rFonts w:hint="default" w:ascii="宋体" w:hAnsi="宋体" w:eastAsia="宋体" w:cs="宋体"/>
                <w:i w:val="0"/>
                <w:iCs w:val="0"/>
                <w:color w:val="000000"/>
                <w:sz w:val="21"/>
                <w:szCs w:val="21"/>
                <w:u w:val="none"/>
                <w:lang w:val="en-US" w:eastAsia="zh-CN" w:bidi="ar"/>
              </w:rPr>
            </w:pPr>
            <w:r>
              <w:rPr>
                <w:rFonts w:hint="eastAsia" w:ascii="宋体" w:hAnsi="宋体" w:cs="宋体"/>
                <w:sz w:val="21"/>
                <w:szCs w:val="21"/>
                <w:lang w:val="en-US" w:eastAsia="zh-CN" w:bidi="ar"/>
              </w:rPr>
              <w:t>35</w:t>
            </w:r>
            <w:r>
              <w:rPr>
                <w:rFonts w:hint="eastAsia" w:ascii="宋体" w:hAnsi="宋体" w:eastAsia="宋体" w:cs="宋体"/>
                <w:sz w:val="21"/>
                <w:szCs w:val="21"/>
                <w:lang w:val="en-US" w:eastAsia="zh-CN" w:bidi="ar"/>
              </w:rPr>
              <w:t>天</w:t>
            </w:r>
          </w:p>
        </w:tc>
      </w:tr>
      <w:tr w14:paraId="7A624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3" w:hRule="atLeast"/>
        </w:trPr>
        <w:tc>
          <w:tcPr>
            <w:tcW w:w="8960"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14:paraId="397FB70C">
            <w:pPr>
              <w:keepNext w:val="0"/>
              <w:keepLines w:val="0"/>
              <w:widowControl w:val="0"/>
              <w:suppressLineNumbers w:val="0"/>
              <w:spacing w:before="0" w:beforeAutospacing="0" w:after="0" w:afterAutospacing="0"/>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
              </w:rPr>
              <w:t>注：①开工日期以采购人发出的开工通知为准。</w:t>
            </w:r>
          </w:p>
          <w:p w14:paraId="6F32C0C3">
            <w:pPr>
              <w:keepNext w:val="0"/>
              <w:keepLines w:val="0"/>
              <w:widowControl w:val="0"/>
              <w:suppressLineNumbers w:val="0"/>
              <w:spacing w:before="0" w:beforeAutospacing="0" w:after="0" w:afterAutospacing="0"/>
              <w:ind w:left="0" w:right="0"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
              </w:rPr>
              <w:t>②如采购人对工期安排有特殊要求的，供应商应无条件服从。</w:t>
            </w:r>
          </w:p>
        </w:tc>
      </w:tr>
    </w:tbl>
    <w:p w14:paraId="38B30694">
      <w:pPr>
        <w:keepNext w:val="0"/>
        <w:keepLines w:val="0"/>
        <w:pageBreakBefore w:val="0"/>
        <w:widowControl w:val="0"/>
        <w:spacing w:before="181" w:line="360" w:lineRule="auto"/>
        <w:ind w:firstLine="482"/>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4.缺陷责任期：2年（自</w:t>
      </w:r>
      <w:r>
        <w:rPr>
          <w:rFonts w:hint="eastAsia" w:ascii="宋体" w:hAnsi="宋体" w:cs="Times New Roman"/>
          <w:bCs/>
          <w:color w:val="auto"/>
          <w:sz w:val="24"/>
          <w:szCs w:val="21"/>
          <w:lang w:val="en-US" w:eastAsia="zh-CN"/>
        </w:rPr>
        <w:t>项目</w:t>
      </w:r>
      <w:r>
        <w:rPr>
          <w:rFonts w:hint="eastAsia" w:ascii="宋体" w:hAnsi="宋体" w:eastAsia="宋体" w:cs="Times New Roman"/>
          <w:bCs/>
          <w:color w:val="auto"/>
          <w:sz w:val="24"/>
          <w:szCs w:val="21"/>
          <w:lang w:val="en-US" w:eastAsia="zh-CN"/>
        </w:rPr>
        <w:t>验收合格之日起算），另须按《工程质量保修书》履行保修义务。</w:t>
      </w:r>
    </w:p>
    <w:p w14:paraId="738D50F2">
      <w:pPr>
        <w:keepNext w:val="0"/>
        <w:keepLines w:val="0"/>
        <w:pageBreakBefore w:val="0"/>
        <w:widowControl w:val="0"/>
        <w:spacing w:line="360" w:lineRule="auto"/>
        <w:ind w:firstLine="480"/>
        <w:rPr>
          <w:rFonts w:hint="eastAsia"/>
          <w:color w:val="auto"/>
          <w:lang w:val="en-US" w:eastAsia="zh-CN"/>
        </w:rPr>
      </w:pPr>
      <w:r>
        <w:rPr>
          <w:rFonts w:hint="eastAsia" w:ascii="宋体" w:hAnsi="宋体" w:eastAsia="宋体" w:cs="Times New Roman"/>
          <w:bCs/>
          <w:color w:val="auto"/>
          <w:sz w:val="24"/>
          <w:szCs w:val="21"/>
          <w:lang w:val="en-US" w:eastAsia="zh-CN"/>
        </w:rPr>
        <w:t>5.采购范围：工程量清单范围内全部工程（具体施工内容及要求详见工程量清单、设计施工图等）</w:t>
      </w:r>
      <w:r>
        <w:rPr>
          <w:rFonts w:hint="eastAsia" w:ascii="宋体" w:hAnsi="宋体" w:cs="Times New Roman"/>
          <w:bCs/>
          <w:color w:val="auto"/>
          <w:sz w:val="24"/>
          <w:szCs w:val="21"/>
          <w:lang w:val="en-US" w:eastAsia="zh-CN"/>
        </w:rPr>
        <w:t>。</w:t>
      </w:r>
    </w:p>
    <w:p w14:paraId="6399BA80">
      <w:pPr>
        <w:keepNext w:val="0"/>
        <w:keepLines w:val="0"/>
        <w:pageBreakBefore w:val="0"/>
        <w:widowControl w:val="0"/>
        <w:spacing w:line="360" w:lineRule="auto"/>
        <w:ind w:firstLine="482"/>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包括但不限于按采购文件规定，为完成工程量清单中每一个规定计量单位项目的施工内容和施工范围内相应工程开工前的准备（包括现场踏勘、技术核对等）、技术资料、施工、技术服务、验收、保修期服务等，以及采购文件所要求的相关服务等全部内容。</w:t>
      </w:r>
    </w:p>
    <w:p w14:paraId="49D6CF90">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具体施工内容及要求详见工程量清单、标底控制价文件及设计施工图（如有）等。</w:t>
      </w:r>
    </w:p>
    <w:p w14:paraId="6471237D">
      <w:pPr>
        <w:keepNext w:val="0"/>
        <w:keepLines w:val="0"/>
        <w:pageBreakBefore w:val="0"/>
        <w:widowControl w:val="0"/>
        <w:spacing w:line="360" w:lineRule="auto"/>
        <w:ind w:firstLine="482"/>
        <w:rPr>
          <w:rFonts w:hint="eastAsia" w:ascii="宋体" w:hAnsi="宋体" w:eastAsia="宋体" w:cs="Times New Roman"/>
          <w:b/>
          <w:bCs w:val="0"/>
          <w:color w:val="auto"/>
          <w:sz w:val="24"/>
          <w:szCs w:val="21"/>
          <w:highlight w:val="none"/>
          <w:lang w:val="en-US" w:eastAsia="zh-CN"/>
        </w:rPr>
      </w:pPr>
      <w:r>
        <w:rPr>
          <w:rFonts w:hint="eastAsia" w:ascii="宋体" w:hAnsi="宋体" w:eastAsia="宋体" w:cs="Times New Roman"/>
          <w:b/>
          <w:bCs w:val="0"/>
          <w:color w:val="auto"/>
          <w:sz w:val="24"/>
          <w:szCs w:val="21"/>
          <w:highlight w:val="none"/>
          <w:lang w:val="en-US" w:eastAsia="zh-CN"/>
        </w:rPr>
        <w:t>本项目工程量清单及图纸（如有）下载链接：</w:t>
      </w:r>
    </w:p>
    <w:p w14:paraId="305CEDEF">
      <w:pPr>
        <w:keepNext w:val="0"/>
        <w:keepLines w:val="0"/>
        <w:pageBreakBefore w:val="0"/>
        <w:widowControl w:val="0"/>
        <w:spacing w:line="360" w:lineRule="auto"/>
        <w:ind w:firstLine="482"/>
        <w:rPr>
          <w:rFonts w:hint="eastAsia" w:ascii="宋体" w:hAnsi="宋体" w:eastAsia="宋体" w:cs="宋体"/>
          <w:color w:val="0000FF"/>
          <w:sz w:val="24"/>
          <w:szCs w:val="24"/>
        </w:rPr>
      </w:pPr>
      <w:r>
        <w:rPr>
          <w:rFonts w:hint="eastAsia" w:ascii="宋体" w:hAnsi="宋体" w:eastAsia="宋体" w:cs="宋体"/>
          <w:color w:val="0000FF"/>
          <w:sz w:val="24"/>
          <w:szCs w:val="24"/>
        </w:rPr>
        <w:t>链接:</w:t>
      </w:r>
      <w:bookmarkStart w:id="222" w:name="_GoBack"/>
      <w:bookmarkEnd w:id="222"/>
      <w:r>
        <w:rPr>
          <w:rFonts w:hint="eastAsia" w:ascii="宋体" w:hAnsi="宋体" w:eastAsia="宋体" w:cs="宋体"/>
          <w:color w:val="0000FF"/>
          <w:sz w:val="24"/>
          <w:szCs w:val="24"/>
        </w:rPr>
        <w:t xml:space="preserve"> https://pan.baidu.com/s/10gSCpIKzK9oQiqGCt3wPzg?pwd=4b2g 提取码: 4b2g </w:t>
      </w:r>
    </w:p>
    <w:p w14:paraId="3954234B">
      <w:pPr>
        <w:keepNext w:val="0"/>
        <w:keepLines w:val="0"/>
        <w:pageBreakBefore w:val="0"/>
        <w:widowControl w:val="0"/>
        <w:spacing w:line="360" w:lineRule="auto"/>
        <w:ind w:firstLine="482" w:firstLineChars="200"/>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★二、人员要求</w:t>
      </w:r>
    </w:p>
    <w:p w14:paraId="305783EB">
      <w:pPr>
        <w:tabs>
          <w:tab w:val="left" w:pos="9765"/>
        </w:tabs>
        <w:spacing w:line="360" w:lineRule="auto"/>
        <w:ind w:firstLine="480"/>
        <w:rPr>
          <w:rFonts w:hint="eastAsia" w:ascii="宋体" w:hAnsi="宋体" w:cs="Times New Roman"/>
          <w:bCs/>
          <w:color w:val="auto"/>
          <w:sz w:val="24"/>
          <w:szCs w:val="21"/>
          <w:lang w:val="en-US" w:eastAsia="zh-CN"/>
        </w:rPr>
      </w:pPr>
      <w:r>
        <w:rPr>
          <w:rFonts w:hint="eastAsia" w:ascii="宋体" w:hAnsi="宋体" w:cs="Times New Roman"/>
          <w:bCs/>
          <w:color w:val="auto"/>
          <w:sz w:val="24"/>
          <w:szCs w:val="21"/>
          <w:lang w:val="en-US" w:eastAsia="zh-CN"/>
        </w:rPr>
        <w:t>1.供应商拟派项目组成员应至少包含项目负责人（项目经理）、施工员、质量员、安全员、材料员和资料员，且各岗位拟配备人员不得重复。</w:t>
      </w:r>
    </w:p>
    <w:p w14:paraId="657BF536">
      <w:pPr>
        <w:tabs>
          <w:tab w:val="left" w:pos="9765"/>
        </w:tabs>
        <w:spacing w:line="360" w:lineRule="auto"/>
        <w:ind w:firstLine="480"/>
        <w:rPr>
          <w:rFonts w:hint="default" w:ascii="宋体" w:hAnsi="宋体" w:eastAsia="宋体" w:cs="Times New Roman"/>
          <w:bCs/>
          <w:color w:val="auto"/>
          <w:sz w:val="24"/>
          <w:szCs w:val="21"/>
          <w:lang w:val="en-US" w:eastAsia="zh-CN"/>
        </w:rPr>
      </w:pPr>
      <w:r>
        <w:rPr>
          <w:rFonts w:hint="eastAsia" w:ascii="宋体" w:hAnsi="宋体" w:cs="Times New Roman"/>
          <w:bCs/>
          <w:color w:val="auto"/>
          <w:sz w:val="24"/>
          <w:szCs w:val="21"/>
          <w:lang w:val="en-US" w:eastAsia="zh-CN"/>
        </w:rPr>
        <w:t>2.提供“</w:t>
      </w:r>
      <w:r>
        <w:rPr>
          <w:rFonts w:hint="eastAsia" w:ascii="宋体" w:hAnsi="宋体" w:cs="Times New Roman"/>
          <w:b/>
          <w:bCs w:val="0"/>
          <w:color w:val="auto"/>
          <w:sz w:val="24"/>
          <w:szCs w:val="21"/>
          <w:lang w:val="en-US" w:eastAsia="zh-CN"/>
        </w:rPr>
        <w:t>项目组成员一览表</w:t>
      </w:r>
      <w:r>
        <w:rPr>
          <w:rFonts w:hint="eastAsia" w:ascii="宋体" w:hAnsi="宋体" w:cs="Times New Roman"/>
          <w:bCs/>
          <w:color w:val="auto"/>
          <w:sz w:val="24"/>
          <w:szCs w:val="21"/>
          <w:lang w:val="en-US" w:eastAsia="zh-CN"/>
        </w:rPr>
        <w:t>”（格式见《响应文件格式》）及社保机构出具的由供应商近六个月（自磋商之日往前推）内任意两个月为其缴纳社会保险的凭证。</w:t>
      </w:r>
    </w:p>
    <w:p w14:paraId="107ED848">
      <w:pPr>
        <w:keepNext w:val="0"/>
        <w:keepLines w:val="0"/>
        <w:pageBreakBefore w:val="0"/>
        <w:widowControl w:val="0"/>
        <w:spacing w:before="181" w:after="181" w:line="500" w:lineRule="atLeast"/>
        <w:ind w:left="0" w:firstLine="482"/>
        <w:jc w:val="both"/>
        <w:rPr>
          <w:rFonts w:hint="eastAsia" w:ascii="宋体" w:hAnsi="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三、工程结算</w:t>
      </w:r>
      <w:r>
        <w:rPr>
          <w:rFonts w:hint="eastAsia" w:ascii="宋体" w:hAnsi="宋体" w:cs="宋体"/>
          <w:b/>
          <w:bCs/>
          <w:color w:val="auto"/>
          <w:sz w:val="24"/>
          <w:szCs w:val="24"/>
          <w:highlight w:val="none"/>
          <w:lang w:val="en-US" w:eastAsia="zh-CN" w:bidi="ar-SA"/>
        </w:rPr>
        <w:t>及价款支付</w:t>
      </w:r>
    </w:p>
    <w:p w14:paraId="0FA6351A">
      <w:pPr>
        <w:widowControl w:val="0"/>
        <w:tabs>
          <w:tab w:val="left" w:pos="567"/>
        </w:tabs>
        <w:spacing w:line="360" w:lineRule="auto"/>
        <w:ind w:left="0" w:firstLine="420"/>
        <w:jc w:val="both"/>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1.</w:t>
      </w:r>
      <w:r>
        <w:rPr>
          <w:rFonts w:hint="eastAsia" w:ascii="宋体" w:hAnsi="宋体" w:eastAsia="宋体" w:cs="宋体"/>
          <w:color w:val="auto"/>
          <w:sz w:val="24"/>
          <w:szCs w:val="24"/>
          <w:highlight w:val="none"/>
          <w:lang w:val="en-US" w:eastAsia="zh-CN" w:bidi="ar-SA"/>
        </w:rPr>
        <w:t>本合同生效后，甲方分</w:t>
      </w:r>
      <w:r>
        <w:rPr>
          <w:rFonts w:hint="eastAsia" w:ascii="宋体" w:hAnsi="宋体" w:eastAsia="宋体" w:cs="宋体"/>
          <w:b/>
          <w:bCs/>
          <w:strike w:val="0"/>
          <w:color w:val="auto"/>
          <w:sz w:val="24"/>
          <w:szCs w:val="24"/>
          <w:highlight w:val="none"/>
          <w:u w:val="single"/>
          <w:lang w:val="en-US" w:eastAsia="zh-CN" w:bidi="ar-SA"/>
        </w:rPr>
        <w:t>4</w:t>
      </w:r>
      <w:r>
        <w:rPr>
          <w:rFonts w:hint="eastAsia" w:ascii="宋体" w:hAnsi="宋体" w:eastAsia="宋体" w:cs="宋体"/>
          <w:color w:val="auto"/>
          <w:sz w:val="24"/>
          <w:szCs w:val="24"/>
          <w:highlight w:val="none"/>
          <w:lang w:val="en-US" w:eastAsia="zh-CN" w:bidi="ar-SA"/>
        </w:rPr>
        <w:t>次支付工程款：</w:t>
      </w:r>
    </w:p>
    <w:p w14:paraId="3271C62A">
      <w:pPr>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（1）合同签订</w:t>
      </w:r>
      <w:r>
        <w:rPr>
          <w:rFonts w:hint="eastAsia" w:ascii="宋体" w:hAnsi="宋体" w:cs="宋体"/>
          <w:color w:val="auto"/>
          <w:sz w:val="24"/>
          <w:szCs w:val="24"/>
          <w:highlight w:val="none"/>
          <w:lang w:val="en-US" w:eastAsia="zh-CN"/>
        </w:rPr>
        <w:t>后，支付</w:t>
      </w:r>
      <w:r>
        <w:rPr>
          <w:rFonts w:hint="eastAsia" w:ascii="宋体" w:hAnsi="宋体" w:eastAsia="宋体" w:cs="宋体"/>
          <w:color w:val="auto"/>
          <w:sz w:val="24"/>
          <w:szCs w:val="24"/>
          <w:highlight w:val="none"/>
          <w:lang w:val="en-US" w:eastAsia="zh-CN"/>
        </w:rPr>
        <w:t>合同价款（扣除不含</w:t>
      </w:r>
      <w:r>
        <w:rPr>
          <w:rFonts w:hint="eastAsia" w:ascii="宋体" w:hAnsi="宋体" w:cs="宋体"/>
          <w:strike w:val="0"/>
          <w:color w:val="auto"/>
          <w:sz w:val="24"/>
          <w:szCs w:val="24"/>
          <w:highlight w:val="none"/>
          <w:lang w:val="en-US" w:eastAsia="zh-CN"/>
        </w:rPr>
        <w:t>规费、税金</w:t>
      </w:r>
      <w:r>
        <w:rPr>
          <w:rFonts w:hint="eastAsia" w:ascii="宋体" w:hAnsi="宋体" w:eastAsia="宋体" w:cs="宋体"/>
          <w:color w:val="auto"/>
          <w:sz w:val="24"/>
          <w:szCs w:val="24"/>
          <w:highlight w:val="none"/>
          <w:lang w:val="en-US" w:eastAsia="zh-CN"/>
        </w:rPr>
        <w:t>的暂列金额、材料暂估价）的30%；</w:t>
      </w:r>
    </w:p>
    <w:p w14:paraId="08F30EF3">
      <w:pPr>
        <w:spacing w:line="360" w:lineRule="auto"/>
        <w:ind w:firstLine="420"/>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（2）工程完工经验收合格后，付至</w:t>
      </w:r>
      <w:r>
        <w:rPr>
          <w:rFonts w:hint="eastAsia" w:ascii="宋体" w:hAnsi="宋体" w:cs="宋体"/>
          <w:color w:val="auto"/>
          <w:sz w:val="24"/>
          <w:szCs w:val="24"/>
          <w:highlight w:val="none"/>
          <w:lang w:val="en-US" w:eastAsia="zh-CN"/>
        </w:rPr>
        <w:t>已完工作量（扣除不含</w:t>
      </w:r>
      <w:r>
        <w:rPr>
          <w:rFonts w:hint="eastAsia" w:ascii="宋体" w:hAnsi="宋体" w:cs="宋体"/>
          <w:strike w:val="0"/>
          <w:color w:val="auto"/>
          <w:sz w:val="24"/>
          <w:szCs w:val="24"/>
          <w:highlight w:val="none"/>
          <w:lang w:val="en-US" w:eastAsia="zh-CN"/>
        </w:rPr>
        <w:t>规费、税金</w:t>
      </w:r>
      <w:r>
        <w:rPr>
          <w:rFonts w:hint="eastAsia" w:ascii="宋体" w:hAnsi="宋体" w:cs="宋体"/>
          <w:color w:val="auto"/>
          <w:sz w:val="24"/>
          <w:szCs w:val="24"/>
          <w:highlight w:val="none"/>
          <w:lang w:val="en-US" w:eastAsia="zh-CN"/>
        </w:rPr>
        <w:t>的暂列金额、材料暂估价）</w:t>
      </w:r>
      <w:r>
        <w:rPr>
          <w:rFonts w:hint="eastAsia" w:ascii="宋体" w:hAnsi="宋体" w:eastAsia="宋体" w:cs="宋体"/>
          <w:color w:val="auto"/>
          <w:sz w:val="24"/>
          <w:szCs w:val="24"/>
          <w:highlight w:val="none"/>
          <w:lang w:val="en-US" w:eastAsia="zh-CN"/>
        </w:rPr>
        <w:t>的</w:t>
      </w:r>
      <w:r>
        <w:rPr>
          <w:rFonts w:hint="eastAsia" w:ascii="宋体" w:hAnsi="宋体" w:cs="宋体"/>
          <w:color w:val="auto"/>
          <w:sz w:val="24"/>
          <w:szCs w:val="24"/>
          <w:highlight w:val="none"/>
          <w:lang w:val="en-US" w:eastAsia="zh-CN"/>
        </w:rPr>
        <w:t>80</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w:t>
      </w:r>
    </w:p>
    <w:p w14:paraId="1F12FDD6">
      <w:pPr>
        <w:widowControl w:val="0"/>
        <w:tabs>
          <w:tab w:val="left" w:pos="567"/>
        </w:tabs>
        <w:spacing w:line="360" w:lineRule="auto"/>
        <w:ind w:left="0" w:firstLine="420"/>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（3）项目审计后，付至审定价的97%；</w:t>
      </w:r>
    </w:p>
    <w:p w14:paraId="1FE81F2C">
      <w:pPr>
        <w:widowControl w:val="0"/>
        <w:tabs>
          <w:tab w:val="left" w:pos="567"/>
        </w:tabs>
        <w:spacing w:line="360" w:lineRule="auto"/>
        <w:ind w:left="0"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（4）缺陷责任期满，一次性付清余款（无息）。</w:t>
      </w:r>
    </w:p>
    <w:p w14:paraId="37D37D3A">
      <w:pPr>
        <w:widowControl w:val="0"/>
        <w:tabs>
          <w:tab w:val="left" w:pos="567"/>
        </w:tabs>
        <w:spacing w:line="360" w:lineRule="auto"/>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4"/>
          <w:highlight w:val="none"/>
          <w:lang w:val="en-US" w:eastAsia="zh-CN" w:bidi="ar-SA"/>
        </w:rPr>
        <w:t>注：预付款按成交价的相应比例取整，保留到百位，保留办法</w:t>
      </w:r>
      <w:r>
        <w:rPr>
          <w:rFonts w:hint="eastAsia" w:ascii="宋体" w:hAnsi="宋体" w:cs="宋体"/>
          <w:color w:val="auto"/>
          <w:sz w:val="24"/>
          <w:szCs w:val="24"/>
          <w:highlight w:val="none"/>
          <w:lang w:val="en-US" w:eastAsia="zh-CN" w:bidi="ar-SA"/>
        </w:rPr>
        <w:t>为</w:t>
      </w:r>
      <w:r>
        <w:rPr>
          <w:rFonts w:hint="eastAsia" w:ascii="宋体" w:hAnsi="宋体" w:eastAsia="宋体" w:cs="宋体"/>
          <w:color w:val="auto"/>
          <w:sz w:val="24"/>
          <w:szCs w:val="24"/>
          <w:highlight w:val="none"/>
          <w:lang w:val="en-US" w:eastAsia="zh-CN" w:bidi="ar-SA"/>
        </w:rPr>
        <w:t>：十位上为非零数时</w:t>
      </w:r>
    </w:p>
    <w:p w14:paraId="1CD99FB6">
      <w:pPr>
        <w:widowControl w:val="0"/>
        <w:tabs>
          <w:tab w:val="left" w:pos="567"/>
        </w:tabs>
        <w:spacing w:line="360" w:lineRule="auto"/>
        <w:ind w:left="0"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2.乙方每次提取工程款时需开具相应的款额的税务发票，结算审计后支取工程款时需同时开具本次应付款项及质保金的税务发票。</w:t>
      </w:r>
    </w:p>
    <w:p w14:paraId="401D2F87">
      <w:pPr>
        <w:widowControl w:val="0"/>
        <w:tabs>
          <w:tab w:val="left" w:pos="567"/>
        </w:tabs>
        <w:spacing w:line="360" w:lineRule="auto"/>
        <w:ind w:left="0"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工程竣工（完工）验收后，乙方提出工程结算并将有关资料送交甲方。由甲方将相关的工程结算资料报常州市教育局规财处，由常州市教育基本建设与装备管理中心组织实施工程结算审计，并作为最终决算的依据。</w:t>
      </w:r>
    </w:p>
    <w:p w14:paraId="102B6D3C">
      <w:pPr>
        <w:widowControl w:val="0"/>
        <w:tabs>
          <w:tab w:val="left" w:pos="567"/>
        </w:tabs>
        <w:spacing w:line="360" w:lineRule="auto"/>
        <w:ind w:left="0" w:firstLine="420"/>
        <w:jc w:val="both"/>
        <w:rPr>
          <w:rFonts w:hint="eastAsia" w:ascii="宋体" w:hAnsi="宋体" w:eastAsia="宋体" w:cs="宋体"/>
          <w:color w:val="auto"/>
          <w:sz w:val="24"/>
          <w:szCs w:val="24"/>
          <w:highlight w:val="none"/>
          <w:lang w:val="en-US" w:eastAsia="zh-CN" w:bidi="ar-SA"/>
        </w:rPr>
      </w:pPr>
    </w:p>
    <w:p w14:paraId="5F93F3D3">
      <w:pPr>
        <w:keepNext w:val="0"/>
        <w:keepLines w:val="0"/>
        <w:pageBreakBefore w:val="0"/>
        <w:widowControl w:val="0"/>
        <w:spacing w:line="500" w:lineRule="atLeast"/>
        <w:ind w:firstLine="480"/>
        <w:rPr>
          <w:rFonts w:hint="eastAsia" w:ascii="宋体" w:hAnsi="宋体" w:eastAsia="宋体" w:cs="Times New Roman"/>
          <w:color w:val="auto"/>
          <w:sz w:val="24"/>
          <w:szCs w:val="24"/>
          <w:lang w:val="en-US" w:eastAsia="zh-CN"/>
        </w:rPr>
      </w:pPr>
    </w:p>
    <w:p w14:paraId="367F757C">
      <w:pPr>
        <w:keepNext w:val="0"/>
        <w:keepLines w:val="0"/>
        <w:pageBreakBefore w:val="0"/>
        <w:widowControl w:val="0"/>
        <w:spacing w:line="500" w:lineRule="atLeast"/>
        <w:ind w:firstLine="480"/>
        <w:rPr>
          <w:rFonts w:hint="eastAsia" w:ascii="宋体" w:hAnsi="宋体" w:eastAsia="宋体" w:cs="Times New Roman"/>
          <w:color w:val="auto"/>
          <w:sz w:val="24"/>
          <w:szCs w:val="24"/>
          <w:lang w:val="en-US" w:eastAsia="zh-CN"/>
        </w:rPr>
      </w:pPr>
    </w:p>
    <w:p w14:paraId="087FE0BE">
      <w:pPr>
        <w:spacing w:line="240" w:lineRule="auto"/>
        <w:jc w:val="center"/>
        <w:outlineLvl w:val="0"/>
        <w:rPr>
          <w:rFonts w:hint="eastAsia" w:ascii="黑体" w:hAnsi="Arial" w:eastAsia="黑体" w:cs="Arial"/>
          <w:b/>
          <w:bCs/>
          <w:color w:val="auto"/>
          <w:sz w:val="44"/>
          <w:szCs w:val="44"/>
        </w:rPr>
      </w:pPr>
      <w:bookmarkStart w:id="200" w:name="_Toc120614281"/>
      <w:r>
        <w:rPr>
          <w:rFonts w:hint="eastAsia" w:ascii="黑体" w:hAnsi="Arial" w:eastAsia="黑体" w:cs="Arial"/>
          <w:b/>
          <w:bCs/>
          <w:color w:val="auto"/>
          <w:sz w:val="44"/>
          <w:szCs w:val="44"/>
          <w:highlight w:val="none"/>
        </w:rPr>
        <w:br w:type="page" w:clear="all"/>
      </w:r>
      <w:bookmarkStart w:id="201" w:name="_Toc28947"/>
      <w:r>
        <w:rPr>
          <w:rFonts w:hint="eastAsia" w:ascii="黑体" w:hAnsi="Arial" w:eastAsia="黑体" w:cs="Arial"/>
          <w:b/>
          <w:bCs/>
          <w:color w:val="auto"/>
          <w:sz w:val="44"/>
          <w:szCs w:val="44"/>
        </w:rPr>
        <w:t>第五章  评审方法与评审标准</w:t>
      </w:r>
      <w:bookmarkEnd w:id="198"/>
      <w:bookmarkEnd w:id="199"/>
      <w:bookmarkEnd w:id="200"/>
      <w:bookmarkEnd w:id="201"/>
    </w:p>
    <w:p w14:paraId="09674694">
      <w:pPr>
        <w:pBdr>
          <w:top w:val="none" w:color="000000" w:sz="0" w:space="0"/>
          <w:left w:val="none" w:color="000000" w:sz="0" w:space="0"/>
          <w:bottom w:val="none" w:color="000000" w:sz="0" w:space="0"/>
          <w:right w:val="none" w:color="000000" w:sz="0" w:space="0"/>
        </w:pBdr>
        <w:spacing w:before="0" w:after="0"/>
        <w:ind w:left="0" w:right="0" w:firstLine="0"/>
        <w:jc w:val="both"/>
        <w:rPr>
          <w:rFonts w:cs="Arial"/>
          <w:color w:val="auto"/>
          <w:sz w:val="20"/>
          <w:szCs w:val="20"/>
        </w:rPr>
      </w:pPr>
    </w:p>
    <w:p w14:paraId="41E11BCE">
      <w:pPr>
        <w:keepNext w:val="0"/>
        <w:keepLines w:val="0"/>
        <w:widowControl w:val="0"/>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2"/>
        <w:jc w:val="both"/>
        <w:rPr>
          <w:rFonts w:hint="eastAsia" w:ascii="宋体" w:hAnsi="宋体" w:eastAsia="宋体" w:cs="宋体"/>
          <w:b/>
          <w:bCs/>
          <w:color w:val="auto"/>
          <w:sz w:val="24"/>
          <w:szCs w:val="24"/>
        </w:rPr>
      </w:pPr>
      <w:bookmarkStart w:id="202" w:name="_Hlt26955039"/>
      <w:bookmarkEnd w:id="202"/>
      <w:bookmarkStart w:id="203" w:name="_Hlt26671244"/>
      <w:bookmarkEnd w:id="203"/>
      <w:bookmarkStart w:id="204" w:name="_Toc26554094"/>
      <w:bookmarkStart w:id="205" w:name="_Toc120614282"/>
      <w:bookmarkStart w:id="206" w:name="_Toc49090576"/>
      <w:r>
        <w:rPr>
          <w:rFonts w:hint="eastAsia" w:ascii="宋体" w:hAnsi="宋体" w:eastAsia="宋体" w:cs="宋体"/>
          <w:b/>
          <w:bCs/>
          <w:color w:val="auto"/>
          <w:sz w:val="24"/>
          <w:szCs w:val="24"/>
          <w:lang w:val="en-US" w:eastAsia="zh-CN" w:bidi="ar"/>
        </w:rPr>
        <w:t>1 说明</w:t>
      </w:r>
    </w:p>
    <w:p w14:paraId="6242D836">
      <w:pPr>
        <w:keepNext w:val="0"/>
        <w:keepLines w:val="0"/>
        <w:widowControl w:val="0"/>
        <w:suppressLineNumbers w:val="0"/>
        <w:tabs>
          <w:tab w:val="left" w:pos="900"/>
          <w:tab w:val="left" w:pos="1980"/>
        </w:tabs>
        <w:spacing w:before="0" w:beforeAutospacing="0" w:after="0" w:afterAutospacing="0" w:line="480" w:lineRule="atLeast"/>
        <w:ind w:left="142" w:right="0"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
        </w:rPr>
        <w:t>1.1本项目采用</w:t>
      </w:r>
      <w:r>
        <w:rPr>
          <w:rFonts w:hint="eastAsia" w:ascii="宋体" w:hAnsi="宋体" w:eastAsia="宋体" w:cs="宋体"/>
          <w:b/>
          <w:bCs/>
          <w:color w:val="auto"/>
          <w:sz w:val="24"/>
          <w:szCs w:val="24"/>
          <w:lang w:val="en-US" w:eastAsia="zh-CN" w:bidi="ar"/>
        </w:rPr>
        <w:t>综合评分法</w:t>
      </w:r>
      <w:r>
        <w:rPr>
          <w:rFonts w:hint="eastAsia" w:ascii="宋体" w:hAnsi="宋体" w:eastAsia="宋体" w:cs="宋体"/>
          <w:color w:val="auto"/>
          <w:sz w:val="24"/>
          <w:szCs w:val="24"/>
          <w:lang w:val="en-US" w:eastAsia="zh-CN" w:bidi="ar"/>
        </w:rPr>
        <w:t>的，评审结果按评审后得分由高到低顺序排列。评审得分相同的，按最终报价由低到高的顺序排列。评审得分且最终报价相同的，按照主观分由高到低的顺序排列。主观分得分相同的，按响应文件解密顺序先后排列。</w:t>
      </w:r>
    </w:p>
    <w:p w14:paraId="41F3ABE1">
      <w:pPr>
        <w:keepNext w:val="0"/>
        <w:keepLines w:val="0"/>
        <w:widowControl w:val="0"/>
        <w:suppressLineNumbers w:val="0"/>
        <w:tabs>
          <w:tab w:val="left" w:pos="900"/>
          <w:tab w:val="left" w:pos="1980"/>
        </w:tabs>
        <w:spacing w:before="0" w:beforeAutospacing="0" w:after="0" w:afterAutospacing="0" w:line="480" w:lineRule="atLeast"/>
        <w:ind w:left="142" w:right="0" w:firstLine="480"/>
        <w:jc w:val="both"/>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响应文件满足磋商文件全部实质性要求、且按照评审因素的量化指标评审得分最高的供应商为排名第一的成交候选人。</w:t>
      </w:r>
    </w:p>
    <w:p w14:paraId="7D3AA11A">
      <w:pPr>
        <w:keepNext w:val="0"/>
        <w:keepLines w:val="0"/>
        <w:widowControl w:val="0"/>
        <w:suppressLineNumbers w:val="0"/>
        <w:tabs>
          <w:tab w:val="left" w:pos="900"/>
          <w:tab w:val="left" w:pos="1980"/>
        </w:tabs>
        <w:spacing w:before="0" w:beforeAutospacing="0" w:after="0" w:afterAutospacing="0" w:line="480" w:lineRule="atLeast"/>
        <w:ind w:left="142" w:right="0"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
        </w:rPr>
        <w:t>1.</w:t>
      </w:r>
      <w:r>
        <w:rPr>
          <w:rFonts w:hint="eastAsia" w:ascii="宋体" w:hAnsi="宋体" w:cs="宋体"/>
          <w:color w:val="auto"/>
          <w:sz w:val="24"/>
          <w:szCs w:val="24"/>
          <w:lang w:val="en-US" w:eastAsia="zh-CN" w:bidi="ar"/>
        </w:rPr>
        <w:t>2</w:t>
      </w:r>
      <w:r>
        <w:rPr>
          <w:rFonts w:hint="eastAsia" w:ascii="宋体" w:hAnsi="宋体" w:eastAsia="宋体" w:cs="宋体"/>
          <w:color w:val="auto"/>
          <w:sz w:val="24"/>
          <w:szCs w:val="24"/>
          <w:lang w:val="en-US" w:eastAsia="zh-CN" w:bidi="ar"/>
        </w:rPr>
        <w:t xml:space="preserve">评分分值计算保留小数点后两位，第三位四舍五入。 </w:t>
      </w:r>
    </w:p>
    <w:p w14:paraId="669D3BB8">
      <w:pPr>
        <w:keepNext w:val="0"/>
        <w:keepLines w:val="0"/>
        <w:widowControl w:val="0"/>
        <w:suppressLineNumbers w:val="0"/>
        <w:spacing w:before="0" w:beforeAutospacing="0" w:after="181" w:afterAutospacing="0" w:line="480" w:lineRule="atLeast"/>
        <w:ind w:left="0" w:right="0" w:firstLine="482"/>
        <w:jc w:val="left"/>
        <w:rPr>
          <w:rFonts w:hint="eastAsia" w:ascii="宋体" w:hAnsi="宋体" w:eastAsia="宋体" w:cs="Times New Roman"/>
          <w:b/>
          <w:bCs w:val="0"/>
          <w:color w:val="auto"/>
          <w:sz w:val="24"/>
          <w:szCs w:val="24"/>
          <w:highlight w:val="yellow"/>
        </w:rPr>
      </w:pPr>
      <w:r>
        <w:rPr>
          <w:rFonts w:hint="eastAsia" w:ascii="宋体" w:hAnsi="宋体" w:eastAsia="宋体" w:cs="宋体"/>
          <w:b/>
          <w:bCs w:val="0"/>
          <w:color w:val="auto"/>
          <w:sz w:val="24"/>
          <w:szCs w:val="24"/>
          <w:lang w:val="en-US" w:eastAsia="zh-CN" w:bidi="ar"/>
        </w:rPr>
        <w:t>2 评审方法与评审标准</w:t>
      </w:r>
    </w:p>
    <w:tbl>
      <w:tblPr>
        <w:tblStyle w:val="48"/>
        <w:tblW w:w="4991" w:type="pct"/>
        <w:tblInd w:w="-2" w:type="dxa"/>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Layout w:type="fixed"/>
        <w:tblCellMar>
          <w:top w:w="0" w:type="dxa"/>
          <w:left w:w="0" w:type="dxa"/>
          <w:bottom w:w="0" w:type="dxa"/>
          <w:right w:w="0" w:type="dxa"/>
        </w:tblCellMar>
      </w:tblPr>
      <w:tblGrid>
        <w:gridCol w:w="672"/>
        <w:gridCol w:w="1223"/>
        <w:gridCol w:w="4361"/>
        <w:gridCol w:w="794"/>
        <w:gridCol w:w="2103"/>
      </w:tblGrid>
      <w:tr w14:paraId="5ECA6EC8">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trHeight w:val="420" w:hRule="atLeast"/>
        </w:trPr>
        <w:tc>
          <w:tcPr>
            <w:tcW w:w="672" w:type="dxa"/>
            <w:tcBorders>
              <w:top w:val="single" w:color="auto" w:sz="8"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68F1F70F">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val="en-US" w:eastAsia="zh-CN" w:bidi="ar"/>
              </w:rPr>
              <w:t>序号</w:t>
            </w:r>
          </w:p>
        </w:tc>
        <w:tc>
          <w:tcPr>
            <w:tcW w:w="122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65B28E60">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2"/>
                <w:szCs w:val="22"/>
              </w:rPr>
            </w:pPr>
            <w:r>
              <w:rPr>
                <w:rFonts w:hint="eastAsia" w:ascii="宋体" w:hAnsi="宋体" w:eastAsia="宋体" w:cs="宋体"/>
                <w:b/>
                <w:bCs/>
                <w:color w:val="auto"/>
                <w:sz w:val="22"/>
                <w:szCs w:val="22"/>
                <w:lang w:val="en-US" w:eastAsia="zh-CN" w:bidi="ar"/>
              </w:rPr>
              <w:t>评分因素</w:t>
            </w:r>
          </w:p>
        </w:tc>
        <w:tc>
          <w:tcPr>
            <w:tcW w:w="4361"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176257F4">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2"/>
                <w:szCs w:val="22"/>
              </w:rPr>
            </w:pPr>
            <w:r>
              <w:rPr>
                <w:rFonts w:hint="eastAsia" w:ascii="宋体" w:hAnsi="宋体" w:eastAsia="宋体" w:cs="宋体"/>
                <w:b/>
                <w:bCs/>
                <w:color w:val="auto"/>
                <w:sz w:val="22"/>
                <w:szCs w:val="22"/>
                <w:lang w:val="en-US" w:eastAsia="zh-CN" w:bidi="ar"/>
              </w:rPr>
              <w:t>评分标准</w:t>
            </w:r>
          </w:p>
        </w:tc>
        <w:tc>
          <w:tcPr>
            <w:tcW w:w="794"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0BE395F5">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2"/>
                <w:szCs w:val="22"/>
              </w:rPr>
            </w:pPr>
            <w:r>
              <w:rPr>
                <w:rFonts w:hint="eastAsia" w:ascii="宋体" w:hAnsi="宋体" w:eastAsia="宋体" w:cs="宋体"/>
                <w:b/>
                <w:bCs/>
                <w:color w:val="auto"/>
                <w:sz w:val="22"/>
                <w:szCs w:val="22"/>
                <w:lang w:val="en-US" w:eastAsia="zh-CN" w:bidi="ar"/>
              </w:rPr>
              <w:t>分值</w:t>
            </w:r>
          </w:p>
        </w:tc>
        <w:tc>
          <w:tcPr>
            <w:tcW w:w="210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633F6F0E">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2"/>
                <w:szCs w:val="22"/>
              </w:rPr>
            </w:pPr>
            <w:r>
              <w:rPr>
                <w:rFonts w:hint="eastAsia" w:ascii="宋体" w:hAnsi="宋体" w:eastAsia="宋体" w:cs="宋体"/>
                <w:b/>
                <w:bCs/>
                <w:color w:val="auto"/>
                <w:sz w:val="22"/>
                <w:szCs w:val="22"/>
                <w:lang w:val="en-US" w:eastAsia="zh-CN" w:bidi="ar"/>
              </w:rPr>
              <w:t>评审材料</w:t>
            </w:r>
          </w:p>
        </w:tc>
      </w:tr>
      <w:tr w14:paraId="54D4F09E">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tblCellMar>
            <w:top w:w="0" w:type="dxa"/>
            <w:left w:w="0" w:type="dxa"/>
            <w:bottom w:w="0" w:type="dxa"/>
            <w:right w:w="0" w:type="dxa"/>
          </w:tblCellMar>
        </w:tblPrEx>
        <w:trPr>
          <w:trHeight w:val="420" w:hRule="atLeast"/>
        </w:trPr>
        <w:tc>
          <w:tcPr>
            <w:tcW w:w="672" w:type="dxa"/>
            <w:tcBorders>
              <w:top w:val="single" w:color="auto" w:sz="8"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2B4AE61C">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val="en-US" w:eastAsia="zh-CN" w:bidi="ar"/>
              </w:rPr>
              <w:t>1</w:t>
            </w:r>
          </w:p>
        </w:tc>
        <w:tc>
          <w:tcPr>
            <w:tcW w:w="122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65C693A7">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val="en-US" w:eastAsia="zh-CN" w:bidi="ar"/>
              </w:rPr>
              <w:t>价格分</w:t>
            </w:r>
          </w:p>
        </w:tc>
        <w:tc>
          <w:tcPr>
            <w:tcW w:w="4361"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01F27FAA">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满足磋商文件要求且最终报价最低的报价为评标基准价，其价格分为满分。其他供应商的价格分统一按照下列公式计算：</w:t>
            </w:r>
          </w:p>
          <w:p w14:paraId="2AE09FC5">
            <w:pPr>
              <w:keepNext w:val="0"/>
              <w:keepLines w:val="0"/>
              <w:widowControl/>
              <w:suppressLineNumbers w:val="0"/>
              <w:spacing w:before="0" w:beforeAutospacing="0" w:after="0" w:afterAutospacing="0"/>
              <w:ind w:left="0" w:right="0"/>
              <w:jc w:val="both"/>
              <w:rPr>
                <w:rFonts w:hint="eastAsia" w:ascii="宋体" w:hAnsi="宋体" w:eastAsia="宋体" w:cs="宋体"/>
                <w:b/>
                <w:bCs/>
                <w:color w:val="auto"/>
                <w:sz w:val="22"/>
                <w:szCs w:val="22"/>
              </w:rPr>
            </w:pPr>
            <w:r>
              <w:rPr>
                <w:rFonts w:hint="eastAsia" w:ascii="宋体" w:hAnsi="宋体" w:eastAsia="宋体" w:cs="宋体"/>
                <w:color w:val="auto"/>
                <w:sz w:val="22"/>
                <w:szCs w:val="22"/>
                <w:lang w:val="en-US" w:eastAsia="zh-CN" w:bidi="ar"/>
              </w:rPr>
              <w:t>价格分得分＝（评标基准价/最终报价）×分值。</w:t>
            </w:r>
          </w:p>
        </w:tc>
        <w:tc>
          <w:tcPr>
            <w:tcW w:w="794"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503BFDF5">
            <w:pPr>
              <w:keepNext w:val="0"/>
              <w:keepLines w:val="0"/>
              <w:widowControl/>
              <w:suppressLineNumbers w:val="0"/>
              <w:spacing w:before="0" w:beforeAutospacing="0" w:after="0" w:afterAutospacing="0"/>
              <w:ind w:left="0" w:right="0"/>
              <w:jc w:val="center"/>
              <w:rPr>
                <w:rFonts w:hint="default" w:ascii="宋体" w:hAnsi="宋体" w:eastAsia="宋体" w:cs="宋体"/>
                <w:b/>
                <w:bCs/>
                <w:color w:val="auto"/>
                <w:sz w:val="22"/>
                <w:szCs w:val="22"/>
                <w:lang w:val="en-US"/>
              </w:rPr>
            </w:pPr>
            <w:r>
              <w:rPr>
                <w:rFonts w:hint="eastAsia" w:ascii="宋体" w:hAnsi="宋体" w:eastAsia="宋体" w:cs="宋体"/>
                <w:b/>
                <w:bCs/>
                <w:color w:val="auto"/>
                <w:sz w:val="22"/>
                <w:szCs w:val="22"/>
                <w:lang w:val="en-US" w:eastAsia="zh-CN" w:bidi="ar"/>
              </w:rPr>
              <w:t>10</w:t>
            </w:r>
          </w:p>
        </w:tc>
        <w:tc>
          <w:tcPr>
            <w:tcW w:w="210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24F80C31">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2"/>
                <w:szCs w:val="22"/>
              </w:rPr>
            </w:pPr>
            <w:r>
              <w:rPr>
                <w:rFonts w:hint="eastAsia" w:ascii="宋体" w:hAnsi="宋体" w:eastAsia="宋体" w:cs="宋体"/>
                <w:color w:val="auto"/>
                <w:sz w:val="21"/>
                <w:szCs w:val="21"/>
                <w:lang w:val="en-US" w:eastAsia="zh-CN" w:bidi="ar"/>
              </w:rPr>
              <w:t>最终报价。</w:t>
            </w:r>
          </w:p>
        </w:tc>
      </w:tr>
      <w:tr w14:paraId="58636056">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trHeight w:val="420" w:hRule="atLeast"/>
        </w:trPr>
        <w:tc>
          <w:tcPr>
            <w:tcW w:w="672" w:type="dxa"/>
            <w:tcBorders>
              <w:top w:val="nil"/>
              <w:left w:val="single" w:color="auto" w:sz="8" w:space="0"/>
              <w:bottom w:val="single" w:color="auto" w:sz="4" w:space="0"/>
              <w:right w:val="single" w:color="auto" w:sz="8" w:space="0"/>
            </w:tcBorders>
            <w:shd w:val="clear" w:color="auto" w:fill="auto"/>
            <w:noWrap w:val="0"/>
            <w:tcMar>
              <w:left w:w="108" w:type="dxa"/>
              <w:right w:w="108" w:type="dxa"/>
            </w:tcMar>
            <w:vAlign w:val="center"/>
          </w:tcPr>
          <w:p w14:paraId="5D4BE5D6">
            <w:pPr>
              <w:keepNext w:val="0"/>
              <w:keepLines w:val="0"/>
              <w:widowControl/>
              <w:suppressLineNumbers w:val="0"/>
              <w:spacing w:before="0" w:beforeAutospacing="1" w:after="0" w:afterAutospacing="1"/>
              <w:ind w:left="0" w:right="0"/>
              <w:jc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val="en-US" w:eastAsia="zh-CN" w:bidi="ar"/>
              </w:rPr>
              <w:t>2</w:t>
            </w:r>
          </w:p>
        </w:tc>
        <w:tc>
          <w:tcPr>
            <w:tcW w:w="1223" w:type="dxa"/>
            <w:tcBorders>
              <w:top w:val="nil"/>
              <w:left w:val="nil"/>
              <w:bottom w:val="single" w:color="auto" w:sz="4" w:space="0"/>
              <w:right w:val="single" w:color="auto" w:sz="8" w:space="0"/>
            </w:tcBorders>
            <w:shd w:val="clear" w:color="auto" w:fill="auto"/>
            <w:noWrap w:val="0"/>
            <w:tcMar>
              <w:left w:w="108" w:type="dxa"/>
              <w:right w:w="108" w:type="dxa"/>
            </w:tcMar>
            <w:vAlign w:val="center"/>
          </w:tcPr>
          <w:p w14:paraId="25FE4724">
            <w:pPr>
              <w:keepNext w:val="0"/>
              <w:keepLines w:val="0"/>
              <w:widowControl/>
              <w:suppressLineNumbers w:val="0"/>
              <w:spacing w:before="0" w:beforeAutospacing="1" w:after="0" w:afterAutospacing="1"/>
              <w:ind w:left="0" w:right="0"/>
              <w:jc w:val="center"/>
              <w:rPr>
                <w:rFonts w:hint="eastAsia" w:ascii="宋体" w:hAnsi="宋体" w:eastAsia="宋体" w:cs="宋体"/>
                <w:b/>
                <w:bCs/>
                <w:color w:val="auto"/>
                <w:sz w:val="22"/>
                <w:szCs w:val="22"/>
              </w:rPr>
            </w:pPr>
            <w:r>
              <w:rPr>
                <w:rFonts w:hint="eastAsia" w:ascii="宋体" w:hAnsi="宋体" w:cs="宋体"/>
                <w:b/>
                <w:bCs/>
                <w:color w:val="auto"/>
                <w:sz w:val="22"/>
                <w:szCs w:val="22"/>
                <w:lang w:val="en-US" w:eastAsia="zh-CN" w:bidi="ar"/>
              </w:rPr>
              <w:t>技术</w:t>
            </w:r>
            <w:r>
              <w:rPr>
                <w:rFonts w:hint="eastAsia" w:ascii="宋体" w:hAnsi="宋体" w:eastAsia="宋体" w:cs="宋体"/>
                <w:b/>
                <w:bCs/>
                <w:color w:val="auto"/>
                <w:sz w:val="22"/>
                <w:szCs w:val="22"/>
                <w:lang w:val="en-US" w:eastAsia="zh-CN" w:bidi="ar"/>
              </w:rPr>
              <w:t>分</w:t>
            </w:r>
          </w:p>
        </w:tc>
        <w:tc>
          <w:tcPr>
            <w:tcW w:w="4361" w:type="dxa"/>
            <w:tcBorders>
              <w:top w:val="nil"/>
              <w:left w:val="nil"/>
              <w:bottom w:val="single" w:color="auto" w:sz="4" w:space="0"/>
              <w:right w:val="single" w:color="auto" w:sz="8" w:space="0"/>
            </w:tcBorders>
            <w:shd w:val="clear" w:color="auto" w:fill="auto"/>
            <w:noWrap w:val="0"/>
            <w:tcMar>
              <w:left w:w="108" w:type="dxa"/>
              <w:right w:w="108" w:type="dxa"/>
            </w:tcMar>
            <w:vAlign w:val="center"/>
          </w:tcPr>
          <w:p w14:paraId="4ED700DB">
            <w:pPr>
              <w:keepNext w:val="0"/>
              <w:keepLines w:val="0"/>
              <w:widowControl/>
              <w:suppressLineNumbers w:val="0"/>
              <w:spacing w:before="0" w:beforeAutospacing="1" w:after="0" w:afterAutospacing="1"/>
              <w:ind w:left="0" w:right="0"/>
              <w:jc w:val="left"/>
              <w:rPr>
                <w:rFonts w:hint="eastAsia" w:ascii="宋体" w:hAnsi="宋体" w:eastAsia="宋体" w:cs="宋体"/>
                <w:b/>
                <w:bCs/>
                <w:color w:val="auto"/>
                <w:sz w:val="22"/>
                <w:szCs w:val="22"/>
              </w:rPr>
            </w:pPr>
          </w:p>
        </w:tc>
        <w:tc>
          <w:tcPr>
            <w:tcW w:w="794" w:type="dxa"/>
            <w:tcBorders>
              <w:top w:val="nil"/>
              <w:left w:val="nil"/>
              <w:bottom w:val="single" w:color="auto" w:sz="4" w:space="0"/>
              <w:right w:val="single" w:color="auto" w:sz="8" w:space="0"/>
            </w:tcBorders>
            <w:shd w:val="clear" w:color="auto" w:fill="auto"/>
            <w:noWrap w:val="0"/>
            <w:tcMar>
              <w:left w:w="108" w:type="dxa"/>
              <w:right w:w="108" w:type="dxa"/>
            </w:tcMar>
            <w:vAlign w:val="center"/>
          </w:tcPr>
          <w:p w14:paraId="1F7448C2">
            <w:pPr>
              <w:keepNext w:val="0"/>
              <w:keepLines w:val="0"/>
              <w:widowControl/>
              <w:suppressLineNumbers w:val="0"/>
              <w:spacing w:before="0" w:beforeAutospacing="1" w:after="0" w:afterAutospacing="1"/>
              <w:ind w:left="0" w:right="0"/>
              <w:jc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val="en-US" w:eastAsia="zh-CN" w:bidi="ar"/>
              </w:rPr>
              <w:t>30</w:t>
            </w:r>
          </w:p>
        </w:tc>
        <w:tc>
          <w:tcPr>
            <w:tcW w:w="2103" w:type="dxa"/>
            <w:tcBorders>
              <w:top w:val="nil"/>
              <w:left w:val="nil"/>
              <w:bottom w:val="single" w:color="auto" w:sz="4" w:space="0"/>
              <w:right w:val="single" w:color="auto" w:sz="8" w:space="0"/>
            </w:tcBorders>
            <w:shd w:val="clear" w:color="auto" w:fill="auto"/>
            <w:noWrap w:val="0"/>
            <w:tcMar>
              <w:left w:w="108" w:type="dxa"/>
              <w:right w:w="108" w:type="dxa"/>
            </w:tcMar>
            <w:vAlign w:val="center"/>
          </w:tcPr>
          <w:p w14:paraId="2FD81B85">
            <w:pPr>
              <w:keepNext w:val="0"/>
              <w:keepLines w:val="0"/>
              <w:widowControl/>
              <w:suppressLineNumbers w:val="0"/>
              <w:spacing w:before="0" w:beforeAutospacing="1" w:after="0" w:afterAutospacing="1"/>
              <w:ind w:left="0" w:right="0"/>
              <w:jc w:val="left"/>
              <w:rPr>
                <w:rFonts w:hint="eastAsia" w:ascii="宋体" w:hAnsi="宋体" w:eastAsia="宋体" w:cs="宋体"/>
                <w:b/>
                <w:bCs/>
                <w:color w:val="auto"/>
                <w:sz w:val="22"/>
                <w:szCs w:val="22"/>
              </w:rPr>
            </w:pPr>
          </w:p>
        </w:tc>
      </w:tr>
      <w:tr w14:paraId="38E62A18">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PrEx>
        <w:trPr>
          <w:trHeight w:val="420" w:hRule="atLeast"/>
        </w:trPr>
        <w:tc>
          <w:tcPr>
            <w:tcW w:w="672" w:type="dxa"/>
            <w:tcBorders>
              <w:top w:val="single" w:color="auto" w:sz="4" w:space="0"/>
              <w:left w:val="single" w:color="auto" w:sz="4" w:space="0"/>
              <w:bottom w:val="single" w:color="auto" w:sz="4" w:space="0"/>
              <w:right w:val="single" w:color="auto" w:sz="8" w:space="0"/>
            </w:tcBorders>
            <w:shd w:val="clear" w:color="auto" w:fill="auto"/>
            <w:noWrap w:val="0"/>
            <w:tcMar>
              <w:left w:w="108" w:type="dxa"/>
              <w:right w:w="108" w:type="dxa"/>
            </w:tcMar>
            <w:vAlign w:val="center"/>
          </w:tcPr>
          <w:p w14:paraId="1AB06CFD">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说明</w:t>
            </w:r>
          </w:p>
        </w:tc>
        <w:tc>
          <w:tcPr>
            <w:tcW w:w="8481" w:type="dxa"/>
            <w:gridSpan w:val="4"/>
            <w:tcBorders>
              <w:top w:val="single" w:color="auto" w:sz="4" w:space="0"/>
              <w:left w:val="nil"/>
              <w:bottom w:val="single" w:color="auto" w:sz="4" w:space="0"/>
              <w:right w:val="single" w:color="auto" w:sz="4" w:space="0"/>
            </w:tcBorders>
            <w:shd w:val="clear" w:color="auto" w:fill="auto"/>
            <w:noWrap w:val="0"/>
            <w:tcMar>
              <w:left w:w="108" w:type="dxa"/>
              <w:right w:w="108" w:type="dxa"/>
            </w:tcMar>
            <w:vAlign w:val="center"/>
          </w:tcPr>
          <w:p w14:paraId="073CED05">
            <w:pPr>
              <w:keepNext w:val="0"/>
              <w:keepLines w:val="0"/>
              <w:widowControl w:val="0"/>
              <w:suppressLineNumbers w:val="0"/>
              <w:spacing w:before="0" w:beforeAutospacing="0" w:after="0" w:afterAutospacing="0"/>
              <w:ind w:left="0" w:right="0" w:firstLine="422"/>
              <w:jc w:val="both"/>
              <w:rPr>
                <w:rFonts w:hint="eastAsia" w:ascii="宋体" w:hAnsi="宋体" w:eastAsia="宋体" w:cs="宋体"/>
                <w:b/>
                <w:bCs/>
                <w:color w:val="auto"/>
                <w:sz w:val="22"/>
                <w:szCs w:val="22"/>
              </w:rPr>
            </w:pPr>
            <w:r>
              <w:rPr>
                <w:rFonts w:hint="eastAsia" w:ascii="宋体" w:hAnsi="宋体" w:eastAsia="宋体" w:cs="宋体"/>
                <w:b/>
                <w:bCs/>
                <w:color w:val="auto"/>
                <w:sz w:val="22"/>
                <w:szCs w:val="22"/>
                <w:lang w:val="en-US" w:eastAsia="zh-CN" w:bidi="ar"/>
              </w:rPr>
              <w:t>下列（2.1-2.5）评分项属于暗标评审项，各供应商提供的评审材料应按下列要求编制，否则所有暗标评审项目均不得分。</w:t>
            </w:r>
          </w:p>
          <w:p w14:paraId="125A3818">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①评审材料中不能出现供应商的名称、标志、标记以及其它能够体现供应商的信息；</w:t>
            </w:r>
          </w:p>
          <w:p w14:paraId="2297D002">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lang w:val="en-US" w:eastAsia="zh-CN" w:bidi="ar"/>
              </w:rPr>
            </w:pPr>
            <w:r>
              <w:rPr>
                <w:rFonts w:hint="eastAsia" w:ascii="宋体" w:hAnsi="宋体" w:eastAsia="宋体" w:cs="宋体"/>
                <w:b w:val="0"/>
                <w:bCs w:val="0"/>
                <w:color w:val="auto"/>
                <w:sz w:val="22"/>
                <w:szCs w:val="22"/>
                <w:lang w:val="en-US" w:eastAsia="zh-CN" w:bidi="ar"/>
              </w:rPr>
              <w:t>②评审材料中除必要的图片、表格外，所有文字采用“宋体”四号“常规”字（黑色），不得有任何加粗、斜体、下划线、边框</w:t>
            </w:r>
            <w:r>
              <w:rPr>
                <w:rFonts w:hint="eastAsia" w:ascii="宋体" w:hAnsi="宋体" w:eastAsia="宋体" w:cs="宋体"/>
                <w:b/>
                <w:bCs/>
                <w:color w:val="auto"/>
                <w:sz w:val="22"/>
                <w:szCs w:val="22"/>
                <w:lang w:val="en-US" w:eastAsia="zh-CN" w:bidi="ar"/>
              </w:rPr>
              <w:t>（本</w:t>
            </w:r>
            <w:r>
              <w:rPr>
                <w:rFonts w:hint="eastAsia" w:ascii="宋体" w:hAnsi="宋体" w:cs="宋体"/>
                <w:b/>
                <w:bCs/>
                <w:color w:val="auto"/>
                <w:sz w:val="22"/>
                <w:szCs w:val="22"/>
                <w:lang w:val="en-US" w:eastAsia="zh-CN" w:bidi="ar"/>
              </w:rPr>
              <w:t>“说明”</w:t>
            </w:r>
            <w:r>
              <w:rPr>
                <w:rFonts w:hint="eastAsia" w:ascii="宋体" w:hAnsi="宋体" w:eastAsia="宋体" w:cs="宋体"/>
                <w:b/>
                <w:bCs/>
                <w:color w:val="auto"/>
                <w:sz w:val="22"/>
                <w:szCs w:val="22"/>
                <w:lang w:val="en-US" w:eastAsia="zh-CN" w:bidi="ar"/>
              </w:rPr>
              <w:t>栏</w:t>
            </w:r>
            <w:r>
              <w:rPr>
                <w:rFonts w:hint="eastAsia" w:ascii="宋体" w:hAnsi="宋体" w:cs="宋体"/>
                <w:b/>
                <w:bCs/>
                <w:color w:val="auto"/>
                <w:sz w:val="22"/>
                <w:szCs w:val="22"/>
                <w:lang w:val="en-US" w:eastAsia="zh-CN" w:bidi="ar"/>
              </w:rPr>
              <w:t>就属于“</w:t>
            </w:r>
            <w:r>
              <w:rPr>
                <w:rFonts w:hint="eastAsia" w:ascii="宋体" w:hAnsi="宋体" w:eastAsia="宋体" w:cs="宋体"/>
                <w:b/>
                <w:bCs/>
                <w:color w:val="auto"/>
                <w:sz w:val="22"/>
                <w:szCs w:val="22"/>
                <w:lang w:val="en-US" w:eastAsia="zh-CN" w:bidi="ar"/>
              </w:rPr>
              <w:t>文字加边框</w:t>
            </w:r>
            <w:r>
              <w:rPr>
                <w:rFonts w:hint="eastAsia" w:ascii="宋体" w:hAnsi="宋体" w:cs="宋体"/>
                <w:b/>
                <w:bCs/>
                <w:color w:val="auto"/>
                <w:sz w:val="22"/>
                <w:szCs w:val="22"/>
                <w:lang w:val="en-US" w:eastAsia="zh-CN" w:bidi="ar"/>
              </w:rPr>
              <w:t>”</w:t>
            </w:r>
            <w:r>
              <w:rPr>
                <w:rFonts w:hint="eastAsia" w:ascii="宋体" w:hAnsi="宋体" w:eastAsia="宋体" w:cs="宋体"/>
                <w:b/>
                <w:bCs/>
                <w:color w:val="auto"/>
                <w:sz w:val="22"/>
                <w:szCs w:val="22"/>
                <w:lang w:val="en-US" w:eastAsia="zh-CN" w:bidi="ar"/>
              </w:rPr>
              <w:t>情形，供应商的方案中出现类似格式的，将作主观分为0处理）</w:t>
            </w:r>
            <w:r>
              <w:rPr>
                <w:rFonts w:hint="eastAsia" w:ascii="宋体" w:hAnsi="宋体" w:eastAsia="宋体" w:cs="宋体"/>
                <w:b w:val="0"/>
                <w:bCs w:val="0"/>
                <w:color w:val="auto"/>
                <w:sz w:val="22"/>
                <w:szCs w:val="22"/>
                <w:lang w:val="en-US" w:eastAsia="zh-CN" w:bidi="ar"/>
              </w:rPr>
              <w:t>、底纹、阴影等标记；</w:t>
            </w:r>
          </w:p>
          <w:p w14:paraId="48B0E378">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③评审材料不得设置页码、页眉、页脚，页边距为普通（上下2.54厘米、左右3.18厘米），段落行间距为单倍行间距，段前、段后不得单独空行，段落缩进和间距（如果定义了文档网格，则自动调整右缩进；如果定义了文档网格，则与网格对齐）不得勾选；</w:t>
            </w:r>
          </w:p>
          <w:p w14:paraId="2D66EC82">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④评审材料中不得出现彩色文字、彩色图形与彩色图片（包含图纸等）；</w:t>
            </w:r>
          </w:p>
          <w:p w14:paraId="30042E45">
            <w:pPr>
              <w:keepNext w:val="0"/>
              <w:keepLines w:val="0"/>
              <w:widowControl w:val="0"/>
              <w:suppressLineNumbers w:val="0"/>
              <w:spacing w:before="0" w:beforeAutospacing="0" w:after="0" w:afterAutospacing="0"/>
              <w:ind w:left="0" w:right="0" w:firstLine="420"/>
              <w:jc w:val="both"/>
              <w:rPr>
                <w:rFonts w:hint="default" w:ascii="Times New Roman" w:hAnsi="Times New Roman" w:eastAsia="宋体" w:cs="Times New Roman"/>
                <w:color w:val="auto"/>
                <w:sz w:val="22"/>
                <w:szCs w:val="22"/>
              </w:rPr>
            </w:pPr>
            <w:r>
              <w:rPr>
                <w:rFonts w:hint="eastAsia" w:ascii="宋体" w:hAnsi="宋体" w:eastAsia="宋体" w:cs="宋体"/>
                <w:b w:val="0"/>
                <w:bCs w:val="0"/>
                <w:color w:val="auto"/>
                <w:sz w:val="22"/>
                <w:szCs w:val="22"/>
                <w:lang w:val="en-US" w:eastAsia="zh-CN" w:bidi="ar"/>
              </w:rPr>
              <w:t>⑤主观分评审材料</w:t>
            </w:r>
            <w:r>
              <w:rPr>
                <w:rFonts w:hint="eastAsia" w:ascii="宋体" w:hAnsi="宋体" w:cs="宋体"/>
                <w:b w:val="0"/>
                <w:bCs w:val="0"/>
                <w:color w:val="auto"/>
                <w:sz w:val="22"/>
                <w:szCs w:val="22"/>
                <w:lang w:val="en-US" w:eastAsia="zh-CN" w:bidi="ar"/>
              </w:rPr>
              <w:t>的</w:t>
            </w:r>
            <w:r>
              <w:rPr>
                <w:rFonts w:hint="eastAsia" w:ascii="宋体" w:hAnsi="宋体" w:eastAsia="宋体" w:cs="宋体"/>
                <w:b w:val="0"/>
                <w:bCs w:val="0"/>
                <w:color w:val="auto"/>
                <w:sz w:val="22"/>
                <w:szCs w:val="22"/>
                <w:lang w:val="en-US" w:eastAsia="zh-CN" w:bidi="ar"/>
              </w:rPr>
              <w:t>总页数不超过10页（页数以开评标系统所示为准）。</w:t>
            </w:r>
          </w:p>
        </w:tc>
      </w:tr>
      <w:tr w14:paraId="432AA1CB">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trHeight w:val="420" w:hRule="atLeast"/>
        </w:trPr>
        <w:tc>
          <w:tcPr>
            <w:tcW w:w="672" w:type="dxa"/>
            <w:tcBorders>
              <w:top w:val="single" w:color="auto" w:sz="4"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307AF885">
            <w:pPr>
              <w:keepNext w:val="0"/>
              <w:keepLines w:val="0"/>
              <w:widowControl/>
              <w:suppressLineNumbers w:val="0"/>
              <w:spacing w:before="0" w:beforeAutospacing="1" w:after="0" w:afterAutospacing="1"/>
              <w:ind w:left="0" w:right="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bidi="ar"/>
              </w:rPr>
              <w:t>2.1</w:t>
            </w:r>
          </w:p>
        </w:tc>
        <w:tc>
          <w:tcPr>
            <w:tcW w:w="1223" w:type="dxa"/>
            <w:tcBorders>
              <w:top w:val="single" w:color="auto" w:sz="4" w:space="0"/>
              <w:left w:val="nil"/>
              <w:bottom w:val="single" w:color="auto" w:sz="8" w:space="0"/>
              <w:right w:val="single" w:color="auto" w:sz="8" w:space="0"/>
            </w:tcBorders>
            <w:shd w:val="clear" w:color="auto" w:fill="auto"/>
            <w:noWrap w:val="0"/>
            <w:tcMar>
              <w:left w:w="108" w:type="dxa"/>
              <w:right w:w="108" w:type="dxa"/>
            </w:tcMar>
            <w:vAlign w:val="center"/>
          </w:tcPr>
          <w:p w14:paraId="423BA926">
            <w:pPr>
              <w:keepNext w:val="0"/>
              <w:keepLines w:val="0"/>
              <w:widowControl w:val="0"/>
              <w:suppressLineNumbers w:val="0"/>
              <w:spacing w:before="0" w:beforeAutospacing="0" w:after="0" w:afterAutospacing="0"/>
              <w:ind w:left="0" w:right="0"/>
              <w:jc w:val="center"/>
              <w:rPr>
                <w:rFonts w:hint="eastAsia" w:ascii="宋体" w:hAnsi="宋体" w:cs="宋体"/>
                <w:b w:val="0"/>
                <w:bCs w:val="0"/>
                <w:color w:val="auto"/>
                <w:sz w:val="22"/>
                <w:szCs w:val="22"/>
                <w:lang w:val="en-US" w:eastAsia="zh-CN" w:bidi="ar"/>
              </w:rPr>
            </w:pPr>
            <w:r>
              <w:rPr>
                <w:rFonts w:hint="eastAsia" w:ascii="宋体" w:hAnsi="宋体" w:cs="宋体"/>
                <w:b w:val="0"/>
                <w:bCs w:val="0"/>
                <w:color w:val="auto"/>
                <w:sz w:val="22"/>
                <w:szCs w:val="22"/>
                <w:lang w:val="en-US" w:eastAsia="zh-CN" w:bidi="ar"/>
              </w:rPr>
              <w:t>质量</w:t>
            </w:r>
          </w:p>
          <w:p w14:paraId="2D85195D">
            <w:pPr>
              <w:keepNext w:val="0"/>
              <w:keepLines w:val="0"/>
              <w:widowControl w:val="0"/>
              <w:suppressLineNumbers w:val="0"/>
              <w:spacing w:before="0" w:beforeAutospacing="0" w:after="0" w:afterAutospacing="0"/>
              <w:ind w:left="0" w:right="0"/>
              <w:jc w:val="center"/>
              <w:rPr>
                <w:rFonts w:hint="eastAsia" w:ascii="宋体" w:hAnsi="宋体" w:eastAsia="宋体" w:cs="宋体"/>
                <w:b/>
                <w:bCs/>
                <w:color w:val="auto"/>
                <w:sz w:val="24"/>
                <w:szCs w:val="24"/>
              </w:rPr>
            </w:pPr>
            <w:r>
              <w:rPr>
                <w:rFonts w:hint="eastAsia" w:ascii="宋体" w:hAnsi="宋体" w:eastAsia="宋体" w:cs="宋体"/>
                <w:b w:val="0"/>
                <w:bCs w:val="0"/>
                <w:color w:val="auto"/>
                <w:sz w:val="22"/>
                <w:szCs w:val="22"/>
                <w:lang w:val="en-US" w:eastAsia="zh-CN" w:bidi="ar"/>
              </w:rPr>
              <w:t>保障方案</w:t>
            </w:r>
          </w:p>
        </w:tc>
        <w:tc>
          <w:tcPr>
            <w:tcW w:w="4361" w:type="dxa"/>
            <w:tcBorders>
              <w:top w:val="single" w:color="auto" w:sz="4" w:space="0"/>
              <w:left w:val="nil"/>
              <w:bottom w:val="single" w:color="auto" w:sz="8" w:space="0"/>
              <w:right w:val="single" w:color="auto" w:sz="8" w:space="0"/>
            </w:tcBorders>
            <w:shd w:val="clear" w:color="auto" w:fill="auto"/>
            <w:noWrap w:val="0"/>
            <w:tcMar>
              <w:left w:w="108" w:type="dxa"/>
              <w:right w:w="108" w:type="dxa"/>
            </w:tcMar>
            <w:vAlign w:val="center"/>
          </w:tcPr>
          <w:p w14:paraId="58FF508D">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lang w:val="en-US" w:eastAsia="zh-CN" w:bidi="ar"/>
              </w:rPr>
            </w:pPr>
            <w:r>
              <w:rPr>
                <w:rFonts w:hint="eastAsia" w:ascii="宋体" w:hAnsi="宋体" w:eastAsia="宋体" w:cs="宋体"/>
                <w:b w:val="0"/>
                <w:bCs w:val="0"/>
                <w:color w:val="auto"/>
                <w:sz w:val="22"/>
                <w:szCs w:val="22"/>
                <w:lang w:val="en-US" w:eastAsia="zh-CN" w:bidi="ar"/>
              </w:rPr>
              <w:t>针对本项目，制定质量保障方案：</w:t>
            </w:r>
          </w:p>
          <w:p w14:paraId="2C1CE5CD">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lang w:val="en-US" w:eastAsia="zh-CN" w:bidi="ar"/>
              </w:rPr>
            </w:pPr>
            <w:r>
              <w:rPr>
                <w:rFonts w:hint="eastAsia" w:ascii="宋体" w:hAnsi="宋体" w:eastAsia="宋体" w:cs="宋体"/>
                <w:b w:val="0"/>
                <w:bCs w:val="0"/>
                <w:color w:val="auto"/>
                <w:sz w:val="22"/>
                <w:szCs w:val="22"/>
                <w:lang w:val="en-US" w:eastAsia="zh-CN" w:bidi="ar"/>
              </w:rPr>
              <w:t>(1)方案全面、细致得当、可操作性强，且与本项目</w:t>
            </w:r>
            <w:r>
              <w:rPr>
                <w:rFonts w:hint="eastAsia" w:ascii="宋体" w:hAnsi="宋体" w:eastAsia="宋体" w:cs="宋体"/>
                <w:b/>
                <w:bCs/>
                <w:color w:val="auto"/>
                <w:sz w:val="22"/>
                <w:szCs w:val="22"/>
                <w:lang w:val="en-US" w:eastAsia="zh-CN" w:bidi="ar"/>
              </w:rPr>
              <w:t>契合度高</w:t>
            </w:r>
            <w:r>
              <w:rPr>
                <w:rFonts w:hint="eastAsia" w:ascii="宋体" w:hAnsi="宋体" w:eastAsia="宋体" w:cs="宋体"/>
                <w:b w:val="0"/>
                <w:bCs w:val="0"/>
                <w:color w:val="auto"/>
                <w:sz w:val="22"/>
                <w:szCs w:val="22"/>
                <w:lang w:val="en-US" w:eastAsia="zh-CN" w:bidi="ar"/>
              </w:rPr>
              <w:t>的，得6分；</w:t>
            </w:r>
          </w:p>
          <w:p w14:paraId="65353999">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lang w:val="en-US" w:eastAsia="zh-CN" w:bidi="ar"/>
              </w:rPr>
            </w:pPr>
            <w:r>
              <w:rPr>
                <w:rFonts w:hint="eastAsia" w:ascii="宋体" w:hAnsi="宋体" w:eastAsia="宋体" w:cs="宋体"/>
                <w:b w:val="0"/>
                <w:bCs w:val="0"/>
                <w:color w:val="auto"/>
                <w:sz w:val="22"/>
                <w:szCs w:val="22"/>
                <w:lang w:val="en-US" w:eastAsia="zh-CN" w:bidi="ar"/>
              </w:rPr>
              <w:t>(2)方案较全面、安排基本合理，具有</w:t>
            </w:r>
            <w:r>
              <w:rPr>
                <w:rFonts w:hint="eastAsia" w:ascii="宋体" w:hAnsi="宋体" w:eastAsia="宋体" w:cs="宋体"/>
                <w:b/>
                <w:bCs/>
                <w:color w:val="auto"/>
                <w:sz w:val="22"/>
                <w:szCs w:val="22"/>
                <w:lang w:val="en-US" w:eastAsia="zh-CN" w:bidi="ar"/>
              </w:rPr>
              <w:t>普遍适用性</w:t>
            </w:r>
            <w:r>
              <w:rPr>
                <w:rFonts w:hint="eastAsia" w:ascii="宋体" w:hAnsi="宋体" w:eastAsia="宋体" w:cs="宋体"/>
                <w:b w:val="0"/>
                <w:bCs w:val="0"/>
                <w:color w:val="auto"/>
                <w:sz w:val="22"/>
                <w:szCs w:val="22"/>
                <w:lang w:val="en-US" w:eastAsia="zh-CN" w:bidi="ar"/>
              </w:rPr>
              <w:t>的，得5分；</w:t>
            </w:r>
          </w:p>
          <w:p w14:paraId="2FBBC515">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lang w:val="en-US" w:eastAsia="zh-CN" w:bidi="ar"/>
              </w:rPr>
            </w:pPr>
            <w:r>
              <w:rPr>
                <w:rFonts w:hint="eastAsia" w:ascii="宋体" w:hAnsi="宋体" w:eastAsia="宋体" w:cs="宋体"/>
                <w:b w:val="0"/>
                <w:bCs w:val="0"/>
                <w:color w:val="auto"/>
                <w:sz w:val="22"/>
                <w:szCs w:val="22"/>
                <w:lang w:val="en-US" w:eastAsia="zh-CN" w:bidi="ar"/>
              </w:rPr>
              <w:t>(3)方案</w:t>
            </w:r>
            <w:r>
              <w:rPr>
                <w:rFonts w:hint="eastAsia" w:ascii="宋体" w:hAnsi="宋体" w:eastAsia="宋体" w:cs="宋体"/>
                <w:b/>
                <w:bCs/>
                <w:color w:val="auto"/>
                <w:sz w:val="22"/>
                <w:szCs w:val="22"/>
                <w:lang w:val="en-US" w:eastAsia="zh-CN" w:bidi="ar"/>
              </w:rPr>
              <w:t>粗糙</w:t>
            </w:r>
            <w:r>
              <w:rPr>
                <w:rFonts w:hint="eastAsia" w:ascii="宋体" w:hAnsi="宋体" w:eastAsia="宋体" w:cs="宋体"/>
                <w:b w:val="0"/>
                <w:bCs w:val="0"/>
                <w:color w:val="auto"/>
                <w:sz w:val="22"/>
                <w:szCs w:val="22"/>
                <w:lang w:val="en-US" w:eastAsia="zh-CN" w:bidi="ar"/>
              </w:rPr>
              <w:t>的，得4分；</w:t>
            </w:r>
          </w:p>
          <w:p w14:paraId="27D9FCDE">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bCs/>
                <w:color w:val="auto"/>
                <w:sz w:val="24"/>
                <w:szCs w:val="24"/>
              </w:rPr>
            </w:pPr>
            <w:r>
              <w:rPr>
                <w:rFonts w:hint="eastAsia" w:ascii="宋体" w:hAnsi="宋体" w:eastAsia="宋体" w:cs="宋体"/>
                <w:b w:val="0"/>
                <w:bCs w:val="0"/>
                <w:color w:val="auto"/>
                <w:sz w:val="22"/>
                <w:szCs w:val="22"/>
                <w:lang w:val="en-US" w:eastAsia="zh-CN" w:bidi="ar"/>
              </w:rPr>
              <w:t>(4)未提供的，不得分。</w:t>
            </w:r>
          </w:p>
        </w:tc>
        <w:tc>
          <w:tcPr>
            <w:tcW w:w="794" w:type="dxa"/>
            <w:tcBorders>
              <w:top w:val="single" w:color="auto" w:sz="4" w:space="0"/>
              <w:left w:val="nil"/>
              <w:bottom w:val="single" w:color="auto" w:sz="8" w:space="0"/>
              <w:right w:val="single" w:color="auto" w:sz="8" w:space="0"/>
            </w:tcBorders>
            <w:shd w:val="clear" w:color="auto" w:fill="auto"/>
            <w:noWrap w:val="0"/>
            <w:tcMar>
              <w:left w:w="108" w:type="dxa"/>
              <w:right w:w="108" w:type="dxa"/>
            </w:tcMar>
            <w:vAlign w:val="center"/>
          </w:tcPr>
          <w:p w14:paraId="2B4A65AC">
            <w:pPr>
              <w:keepNext w:val="0"/>
              <w:keepLines w:val="0"/>
              <w:widowControl/>
              <w:suppressLineNumbers w:val="0"/>
              <w:spacing w:before="0" w:beforeAutospacing="1" w:after="0" w:afterAutospacing="1"/>
              <w:ind w:left="0" w:right="0"/>
              <w:jc w:val="center"/>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6</w:t>
            </w:r>
          </w:p>
        </w:tc>
        <w:tc>
          <w:tcPr>
            <w:tcW w:w="2103" w:type="dxa"/>
            <w:tcBorders>
              <w:top w:val="single" w:color="auto" w:sz="4" w:space="0"/>
              <w:left w:val="nil"/>
              <w:bottom w:val="single" w:color="auto" w:sz="8" w:space="0"/>
              <w:right w:val="single" w:color="auto" w:sz="8" w:space="0"/>
            </w:tcBorders>
            <w:shd w:val="clear" w:color="auto" w:fill="auto"/>
            <w:noWrap w:val="0"/>
            <w:tcMar>
              <w:left w:w="108" w:type="dxa"/>
              <w:right w:w="108" w:type="dxa"/>
            </w:tcMar>
            <w:vAlign w:val="center"/>
          </w:tcPr>
          <w:p w14:paraId="4AB8F370">
            <w:pPr>
              <w:keepNext w:val="0"/>
              <w:keepLines w:val="0"/>
              <w:widowControl/>
              <w:suppressLineNumbers w:val="0"/>
              <w:spacing w:before="0" w:beforeAutospacing="1" w:after="0" w:afterAutospacing="1"/>
              <w:ind w:left="0" w:right="0"/>
              <w:jc w:val="left"/>
              <w:rPr>
                <w:rFonts w:hint="eastAsia" w:ascii="宋体" w:hAnsi="宋体" w:eastAsia="宋体" w:cs="宋体"/>
                <w:b w:val="0"/>
                <w:bCs w:val="0"/>
                <w:color w:val="auto"/>
                <w:sz w:val="24"/>
                <w:szCs w:val="24"/>
              </w:rPr>
            </w:pPr>
          </w:p>
        </w:tc>
      </w:tr>
      <w:tr w14:paraId="410F0F0E">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tblCellMar>
            <w:top w:w="0" w:type="dxa"/>
            <w:left w:w="0" w:type="dxa"/>
            <w:bottom w:w="0" w:type="dxa"/>
            <w:right w:w="0" w:type="dxa"/>
          </w:tblCellMar>
        </w:tblPrEx>
        <w:trPr>
          <w:trHeight w:val="420" w:hRule="atLeast"/>
        </w:trPr>
        <w:tc>
          <w:tcPr>
            <w:tcW w:w="672" w:type="dxa"/>
            <w:tcBorders>
              <w:top w:val="single" w:color="auto" w:sz="8"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2B34FFE5">
            <w:pPr>
              <w:keepNext w:val="0"/>
              <w:keepLines w:val="0"/>
              <w:widowControl/>
              <w:suppressLineNumbers w:val="0"/>
              <w:spacing w:before="0" w:beforeAutospacing="1" w:after="0" w:afterAutospacing="1"/>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2.2</w:t>
            </w:r>
          </w:p>
        </w:tc>
        <w:tc>
          <w:tcPr>
            <w:tcW w:w="122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3D9808BF">
            <w:pPr>
              <w:keepNext w:val="0"/>
              <w:keepLines w:val="0"/>
              <w:widowControl w:val="0"/>
              <w:suppressLineNumbers w:val="0"/>
              <w:spacing w:before="0" w:beforeAutospacing="0" w:after="0" w:afterAutospacing="0"/>
              <w:ind w:left="0" w:right="0"/>
              <w:jc w:val="center"/>
              <w:rPr>
                <w:rFonts w:hint="eastAsia" w:ascii="宋体" w:hAnsi="宋体" w:cs="宋体"/>
                <w:b w:val="0"/>
                <w:bCs w:val="0"/>
                <w:color w:val="auto"/>
                <w:sz w:val="22"/>
                <w:szCs w:val="22"/>
                <w:lang w:val="en-US" w:eastAsia="zh-CN" w:bidi="ar"/>
              </w:rPr>
            </w:pPr>
            <w:r>
              <w:rPr>
                <w:rFonts w:hint="eastAsia" w:ascii="宋体" w:hAnsi="宋体" w:cs="宋体"/>
                <w:b w:val="0"/>
                <w:bCs w:val="0"/>
                <w:color w:val="auto"/>
                <w:sz w:val="22"/>
                <w:szCs w:val="22"/>
                <w:lang w:val="en-US" w:eastAsia="zh-CN" w:bidi="ar"/>
              </w:rPr>
              <w:t>进度保障方案</w:t>
            </w:r>
          </w:p>
        </w:tc>
        <w:tc>
          <w:tcPr>
            <w:tcW w:w="4361"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5C2D0D10">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lang w:val="en-US" w:eastAsia="zh-CN" w:bidi="ar"/>
              </w:rPr>
            </w:pPr>
            <w:r>
              <w:rPr>
                <w:rFonts w:hint="eastAsia" w:ascii="宋体" w:hAnsi="宋体" w:eastAsia="宋体" w:cs="宋体"/>
                <w:b w:val="0"/>
                <w:bCs w:val="0"/>
                <w:color w:val="auto"/>
                <w:sz w:val="22"/>
                <w:szCs w:val="22"/>
                <w:lang w:val="en-US" w:eastAsia="zh-CN" w:bidi="ar"/>
              </w:rPr>
              <w:t>针对本项目，制定进度保障措施：</w:t>
            </w:r>
          </w:p>
          <w:p w14:paraId="14E0E00F">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color w:val="auto"/>
                <w:sz w:val="22"/>
                <w:szCs w:val="22"/>
                <w:lang w:val="en-US" w:eastAsia="zh-CN" w:bidi="ar"/>
              </w:rPr>
              <w:t>(1)</w:t>
            </w:r>
            <w:r>
              <w:rPr>
                <w:rFonts w:hint="eastAsia" w:ascii="宋体" w:hAnsi="宋体" w:eastAsia="宋体" w:cs="宋体"/>
                <w:b w:val="0"/>
                <w:bCs w:val="0"/>
                <w:color w:val="auto"/>
                <w:sz w:val="22"/>
                <w:szCs w:val="22"/>
                <w:lang w:val="en-US" w:eastAsia="zh-CN" w:bidi="ar"/>
              </w:rPr>
              <w:t>方案全面、细致得当、</w:t>
            </w:r>
            <w:r>
              <w:rPr>
                <w:rFonts w:hint="eastAsia" w:ascii="宋体" w:hAnsi="宋体" w:eastAsia="宋体" w:cs="宋体"/>
                <w:b/>
                <w:bCs/>
                <w:color w:val="auto"/>
                <w:sz w:val="22"/>
                <w:szCs w:val="22"/>
                <w:lang w:val="en-US" w:eastAsia="zh-CN" w:bidi="ar"/>
              </w:rPr>
              <w:t>可操作性强</w:t>
            </w:r>
            <w:r>
              <w:rPr>
                <w:rFonts w:hint="eastAsia" w:ascii="宋体" w:hAnsi="宋体" w:eastAsia="宋体" w:cs="宋体"/>
                <w:b w:val="0"/>
                <w:bCs w:val="0"/>
                <w:color w:val="auto"/>
                <w:sz w:val="22"/>
                <w:szCs w:val="22"/>
                <w:lang w:val="en-US" w:eastAsia="zh-CN" w:bidi="ar"/>
              </w:rPr>
              <w:t>的，得6分；</w:t>
            </w:r>
          </w:p>
          <w:p w14:paraId="3B7C1767">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color w:val="auto"/>
                <w:sz w:val="22"/>
                <w:szCs w:val="22"/>
                <w:lang w:val="en-US" w:eastAsia="zh-CN" w:bidi="ar"/>
              </w:rPr>
              <w:t>(2)</w:t>
            </w:r>
            <w:r>
              <w:rPr>
                <w:rFonts w:hint="eastAsia" w:ascii="宋体" w:hAnsi="宋体" w:eastAsia="宋体" w:cs="宋体"/>
                <w:b w:val="0"/>
                <w:bCs w:val="0"/>
                <w:color w:val="auto"/>
                <w:sz w:val="22"/>
                <w:szCs w:val="22"/>
                <w:lang w:val="en-US" w:eastAsia="zh-CN" w:bidi="ar"/>
              </w:rPr>
              <w:t>方案基本全面、安排基本合理</w:t>
            </w:r>
            <w:r>
              <w:rPr>
                <w:rFonts w:hint="eastAsia" w:ascii="宋体" w:hAnsi="宋体" w:cs="宋体"/>
                <w:b w:val="0"/>
                <w:bCs w:val="0"/>
                <w:color w:val="auto"/>
                <w:sz w:val="22"/>
                <w:szCs w:val="22"/>
                <w:lang w:val="en-US" w:eastAsia="zh-CN" w:bidi="ar"/>
              </w:rPr>
              <w:t>，具有</w:t>
            </w:r>
            <w:r>
              <w:rPr>
                <w:rFonts w:hint="eastAsia" w:ascii="宋体" w:hAnsi="宋体" w:cs="宋体"/>
                <w:b/>
                <w:bCs/>
                <w:color w:val="auto"/>
                <w:sz w:val="22"/>
                <w:szCs w:val="22"/>
                <w:lang w:val="en-US" w:eastAsia="zh-CN" w:bidi="ar"/>
              </w:rPr>
              <w:t>普遍适用性</w:t>
            </w:r>
            <w:r>
              <w:rPr>
                <w:rFonts w:hint="eastAsia" w:ascii="宋体" w:hAnsi="宋体" w:eastAsia="宋体" w:cs="宋体"/>
                <w:b w:val="0"/>
                <w:bCs w:val="0"/>
                <w:color w:val="auto"/>
                <w:sz w:val="22"/>
                <w:szCs w:val="22"/>
                <w:lang w:val="en-US" w:eastAsia="zh-CN" w:bidi="ar"/>
              </w:rPr>
              <w:t>的，得5分；</w:t>
            </w:r>
          </w:p>
          <w:p w14:paraId="65FEEDF0">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(3)方案</w:t>
            </w:r>
            <w:r>
              <w:rPr>
                <w:rFonts w:hint="eastAsia" w:ascii="宋体" w:hAnsi="宋体" w:eastAsia="宋体" w:cs="宋体"/>
                <w:b/>
                <w:bCs/>
                <w:color w:val="auto"/>
                <w:sz w:val="22"/>
                <w:szCs w:val="22"/>
                <w:lang w:val="en-US" w:eastAsia="zh-CN" w:bidi="ar"/>
              </w:rPr>
              <w:t>粗糙的</w:t>
            </w:r>
            <w:r>
              <w:rPr>
                <w:rFonts w:hint="eastAsia" w:ascii="宋体" w:hAnsi="宋体" w:eastAsia="宋体" w:cs="宋体"/>
                <w:color w:val="auto"/>
                <w:sz w:val="22"/>
                <w:szCs w:val="22"/>
                <w:lang w:val="en-US" w:eastAsia="zh-CN" w:bidi="ar"/>
              </w:rPr>
              <w:t>，得</w:t>
            </w:r>
            <w:r>
              <w:rPr>
                <w:rFonts w:hint="eastAsia" w:ascii="宋体" w:hAnsi="宋体" w:cs="宋体"/>
                <w:color w:val="auto"/>
                <w:sz w:val="22"/>
                <w:szCs w:val="22"/>
                <w:lang w:val="en-US" w:eastAsia="zh-CN" w:bidi="ar"/>
              </w:rPr>
              <w:t>4</w:t>
            </w:r>
            <w:r>
              <w:rPr>
                <w:rFonts w:hint="eastAsia" w:ascii="宋体" w:hAnsi="宋体" w:eastAsia="宋体" w:cs="宋体"/>
                <w:color w:val="auto"/>
                <w:sz w:val="22"/>
                <w:szCs w:val="22"/>
                <w:lang w:val="en-US" w:eastAsia="zh-CN" w:bidi="ar"/>
              </w:rPr>
              <w:t>分；</w:t>
            </w:r>
          </w:p>
          <w:p w14:paraId="7F7ACB1E">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color w:val="auto"/>
                <w:sz w:val="22"/>
                <w:szCs w:val="22"/>
                <w:lang w:val="en-US" w:eastAsia="zh-CN" w:bidi="ar"/>
              </w:rPr>
              <w:t>(4)未提供的，不得分。</w:t>
            </w:r>
          </w:p>
        </w:tc>
        <w:tc>
          <w:tcPr>
            <w:tcW w:w="794"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14C05AA0">
            <w:pPr>
              <w:keepNext w:val="0"/>
              <w:keepLines w:val="0"/>
              <w:widowControl/>
              <w:suppressLineNumbers w:val="0"/>
              <w:spacing w:before="0" w:beforeAutospacing="1" w:after="0" w:afterAutospacing="1"/>
              <w:ind w:left="0" w:right="0"/>
              <w:jc w:val="center"/>
              <w:rPr>
                <w:rFonts w:hint="eastAsia" w:ascii="宋体" w:hAnsi="宋体" w:eastAsia="宋体" w:cs="宋体"/>
                <w:b/>
                <w:bCs/>
                <w:color w:val="auto"/>
                <w:sz w:val="22"/>
                <w:szCs w:val="22"/>
              </w:rPr>
            </w:pPr>
            <w:r>
              <w:rPr>
                <w:rFonts w:hint="eastAsia" w:ascii="宋体" w:hAnsi="宋体" w:eastAsia="宋体" w:cs="宋体"/>
                <w:b w:val="0"/>
                <w:bCs w:val="0"/>
                <w:color w:val="auto"/>
                <w:sz w:val="22"/>
                <w:szCs w:val="22"/>
                <w:lang w:val="en-US" w:eastAsia="zh-CN" w:bidi="ar"/>
              </w:rPr>
              <w:t>6</w:t>
            </w:r>
          </w:p>
        </w:tc>
        <w:tc>
          <w:tcPr>
            <w:tcW w:w="210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64B7DE29">
            <w:pPr>
              <w:keepNext w:val="0"/>
              <w:keepLines w:val="0"/>
              <w:widowControl/>
              <w:suppressLineNumbers w:val="0"/>
              <w:spacing w:before="0" w:beforeAutospacing="1" w:after="0" w:afterAutospacing="1"/>
              <w:ind w:left="0" w:right="0"/>
              <w:jc w:val="left"/>
              <w:rPr>
                <w:rFonts w:hint="eastAsia" w:ascii="宋体" w:hAnsi="宋体" w:eastAsia="宋体" w:cs="宋体"/>
                <w:b/>
                <w:bCs/>
                <w:color w:val="auto"/>
                <w:sz w:val="22"/>
                <w:szCs w:val="22"/>
              </w:rPr>
            </w:pPr>
          </w:p>
        </w:tc>
      </w:tr>
      <w:tr w14:paraId="08A9C7D1">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tblCellMar>
            <w:top w:w="0" w:type="dxa"/>
            <w:left w:w="0" w:type="dxa"/>
            <w:bottom w:w="0" w:type="dxa"/>
            <w:right w:w="0" w:type="dxa"/>
          </w:tblCellMar>
        </w:tblPrEx>
        <w:trPr>
          <w:trHeight w:val="420" w:hRule="atLeast"/>
        </w:trPr>
        <w:tc>
          <w:tcPr>
            <w:tcW w:w="672" w:type="dxa"/>
            <w:tcBorders>
              <w:top w:val="single" w:color="auto" w:sz="8"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1DAC628F">
            <w:pPr>
              <w:keepNext w:val="0"/>
              <w:keepLines w:val="0"/>
              <w:widowControl/>
              <w:suppressLineNumbers w:val="0"/>
              <w:spacing w:before="0" w:beforeAutospacing="1" w:after="0" w:afterAutospacing="1"/>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2.3</w:t>
            </w:r>
          </w:p>
        </w:tc>
        <w:tc>
          <w:tcPr>
            <w:tcW w:w="122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2FC2C080">
            <w:pPr>
              <w:keepNext w:val="0"/>
              <w:keepLines w:val="0"/>
              <w:widowControl/>
              <w:suppressLineNumbers w:val="0"/>
              <w:spacing w:before="0" w:beforeAutospacing="1" w:after="0" w:afterAutospacing="1"/>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安全生产方案</w:t>
            </w:r>
          </w:p>
        </w:tc>
        <w:tc>
          <w:tcPr>
            <w:tcW w:w="4361"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2A1463CF">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针对本项目，</w:t>
            </w:r>
            <w:r>
              <w:rPr>
                <w:rFonts w:hint="eastAsia" w:ascii="宋体" w:hAnsi="宋体" w:cs="宋体"/>
                <w:b w:val="0"/>
                <w:bCs w:val="0"/>
                <w:color w:val="auto"/>
                <w:sz w:val="22"/>
                <w:szCs w:val="22"/>
                <w:lang w:val="en-US" w:eastAsia="zh-CN" w:bidi="ar"/>
              </w:rPr>
              <w:t>制定安全生产</w:t>
            </w:r>
            <w:r>
              <w:rPr>
                <w:rFonts w:hint="eastAsia" w:ascii="宋体" w:hAnsi="宋体" w:eastAsia="宋体" w:cs="宋体"/>
                <w:b w:val="0"/>
                <w:bCs w:val="0"/>
                <w:color w:val="auto"/>
                <w:sz w:val="22"/>
                <w:szCs w:val="22"/>
                <w:lang w:val="en-US" w:eastAsia="zh-CN" w:bidi="ar"/>
              </w:rPr>
              <w:t>保障措施，并对可能发生的应急情况有预案：</w:t>
            </w:r>
          </w:p>
          <w:p w14:paraId="00555303">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color w:val="auto"/>
                <w:sz w:val="22"/>
                <w:szCs w:val="22"/>
                <w:lang w:val="en-US" w:eastAsia="zh-CN" w:bidi="ar"/>
              </w:rPr>
              <w:t>(1)</w:t>
            </w:r>
            <w:r>
              <w:rPr>
                <w:rFonts w:hint="eastAsia" w:ascii="宋体" w:hAnsi="宋体" w:eastAsia="宋体" w:cs="宋体"/>
                <w:b w:val="0"/>
                <w:bCs w:val="0"/>
                <w:color w:val="auto"/>
                <w:sz w:val="22"/>
                <w:szCs w:val="22"/>
                <w:lang w:val="en-US" w:eastAsia="zh-CN" w:bidi="ar"/>
              </w:rPr>
              <w:t>方案全面、细致得当、</w:t>
            </w:r>
            <w:r>
              <w:rPr>
                <w:rFonts w:hint="eastAsia" w:ascii="宋体" w:hAnsi="宋体" w:eastAsia="宋体" w:cs="宋体"/>
                <w:b/>
                <w:bCs/>
                <w:color w:val="auto"/>
                <w:sz w:val="22"/>
                <w:szCs w:val="22"/>
                <w:lang w:val="en-US" w:eastAsia="zh-CN" w:bidi="ar"/>
              </w:rPr>
              <w:t>可操作性强的，且应急预案可行的</w:t>
            </w:r>
            <w:r>
              <w:rPr>
                <w:rFonts w:hint="eastAsia" w:ascii="宋体" w:hAnsi="宋体" w:eastAsia="宋体" w:cs="宋体"/>
                <w:b w:val="0"/>
                <w:bCs w:val="0"/>
                <w:color w:val="auto"/>
                <w:sz w:val="22"/>
                <w:szCs w:val="22"/>
                <w:lang w:val="en-US" w:eastAsia="zh-CN" w:bidi="ar"/>
              </w:rPr>
              <w:t>，得6分；</w:t>
            </w:r>
          </w:p>
          <w:p w14:paraId="247FB166">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color w:val="auto"/>
                <w:sz w:val="22"/>
                <w:szCs w:val="22"/>
                <w:lang w:val="en-US" w:eastAsia="zh-CN" w:bidi="ar"/>
              </w:rPr>
              <w:t>(2)</w:t>
            </w:r>
            <w:r>
              <w:rPr>
                <w:rFonts w:hint="eastAsia" w:ascii="宋体" w:hAnsi="宋体" w:eastAsia="宋体" w:cs="宋体"/>
                <w:b w:val="0"/>
                <w:bCs w:val="0"/>
                <w:color w:val="auto"/>
                <w:sz w:val="22"/>
                <w:szCs w:val="22"/>
                <w:lang w:val="en-US" w:eastAsia="zh-CN" w:bidi="ar"/>
              </w:rPr>
              <w:t>方案基本全面、安排基本合理</w:t>
            </w:r>
            <w:r>
              <w:rPr>
                <w:rFonts w:hint="eastAsia" w:ascii="宋体" w:hAnsi="宋体" w:cs="宋体"/>
                <w:b w:val="0"/>
                <w:bCs w:val="0"/>
                <w:color w:val="auto"/>
                <w:sz w:val="22"/>
                <w:szCs w:val="22"/>
                <w:lang w:val="en-US" w:eastAsia="zh-CN" w:bidi="ar"/>
              </w:rPr>
              <w:t>，具有</w:t>
            </w:r>
            <w:r>
              <w:rPr>
                <w:rFonts w:hint="eastAsia" w:ascii="宋体" w:hAnsi="宋体" w:cs="宋体"/>
                <w:b/>
                <w:bCs/>
                <w:color w:val="auto"/>
                <w:sz w:val="22"/>
                <w:szCs w:val="22"/>
                <w:lang w:val="en-US" w:eastAsia="zh-CN" w:bidi="ar"/>
              </w:rPr>
              <w:t>普遍适用性</w:t>
            </w:r>
            <w:r>
              <w:rPr>
                <w:rFonts w:hint="eastAsia" w:ascii="宋体" w:hAnsi="宋体" w:eastAsia="宋体" w:cs="宋体"/>
                <w:b w:val="0"/>
                <w:bCs w:val="0"/>
                <w:color w:val="auto"/>
                <w:sz w:val="22"/>
                <w:szCs w:val="22"/>
                <w:lang w:val="en-US" w:eastAsia="zh-CN" w:bidi="ar"/>
              </w:rPr>
              <w:t>的，得5分；</w:t>
            </w:r>
          </w:p>
          <w:p w14:paraId="40A58479">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(3)方案</w:t>
            </w:r>
            <w:r>
              <w:rPr>
                <w:rFonts w:hint="eastAsia" w:ascii="宋体" w:hAnsi="宋体" w:eastAsia="宋体" w:cs="宋体"/>
                <w:b/>
                <w:bCs/>
                <w:color w:val="auto"/>
                <w:sz w:val="22"/>
                <w:szCs w:val="22"/>
                <w:lang w:val="en-US" w:eastAsia="zh-CN" w:bidi="ar"/>
              </w:rPr>
              <w:t>粗糙的</w:t>
            </w:r>
            <w:r>
              <w:rPr>
                <w:rFonts w:hint="eastAsia" w:ascii="宋体" w:hAnsi="宋体" w:eastAsia="宋体" w:cs="宋体"/>
                <w:color w:val="auto"/>
                <w:sz w:val="22"/>
                <w:szCs w:val="22"/>
                <w:lang w:val="en-US" w:eastAsia="zh-CN" w:bidi="ar"/>
              </w:rPr>
              <w:t>，得</w:t>
            </w:r>
            <w:r>
              <w:rPr>
                <w:rFonts w:hint="eastAsia" w:ascii="宋体" w:hAnsi="宋体" w:cs="宋体"/>
                <w:color w:val="auto"/>
                <w:sz w:val="22"/>
                <w:szCs w:val="22"/>
                <w:lang w:val="en-US" w:eastAsia="zh-CN" w:bidi="ar"/>
              </w:rPr>
              <w:t>4</w:t>
            </w:r>
            <w:r>
              <w:rPr>
                <w:rFonts w:hint="eastAsia" w:ascii="宋体" w:hAnsi="宋体" w:eastAsia="宋体" w:cs="宋体"/>
                <w:color w:val="auto"/>
                <w:sz w:val="22"/>
                <w:szCs w:val="22"/>
                <w:lang w:val="en-US" w:eastAsia="zh-CN" w:bidi="ar"/>
              </w:rPr>
              <w:t>分；</w:t>
            </w:r>
          </w:p>
          <w:p w14:paraId="44A356C5">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(4)未提供的，不得分。</w:t>
            </w:r>
          </w:p>
        </w:tc>
        <w:tc>
          <w:tcPr>
            <w:tcW w:w="794"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77FBDAAB">
            <w:pPr>
              <w:keepNext w:val="0"/>
              <w:keepLines w:val="0"/>
              <w:widowControl/>
              <w:suppressLineNumbers w:val="0"/>
              <w:spacing w:before="0" w:beforeAutospacing="1" w:after="0" w:afterAutospacing="1"/>
              <w:ind w:left="0" w:right="0"/>
              <w:jc w:val="center"/>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6</w:t>
            </w:r>
          </w:p>
        </w:tc>
        <w:tc>
          <w:tcPr>
            <w:tcW w:w="210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6E3023A0">
            <w:pPr>
              <w:keepNext w:val="0"/>
              <w:keepLines w:val="0"/>
              <w:widowControl/>
              <w:suppressLineNumbers w:val="0"/>
              <w:spacing w:before="0" w:beforeAutospacing="1" w:after="0" w:afterAutospacing="1"/>
              <w:ind w:left="0" w:right="0"/>
              <w:jc w:val="left"/>
              <w:rPr>
                <w:rFonts w:hint="eastAsia" w:ascii="宋体" w:hAnsi="宋体" w:eastAsia="宋体" w:cs="宋体"/>
                <w:b/>
                <w:bCs/>
                <w:color w:val="auto"/>
                <w:sz w:val="22"/>
                <w:szCs w:val="22"/>
              </w:rPr>
            </w:pPr>
          </w:p>
        </w:tc>
      </w:tr>
      <w:tr w14:paraId="0EDD7A95">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tblCellMar>
            <w:top w:w="0" w:type="dxa"/>
            <w:left w:w="0" w:type="dxa"/>
            <w:bottom w:w="0" w:type="dxa"/>
            <w:right w:w="0" w:type="dxa"/>
          </w:tblCellMar>
        </w:tblPrEx>
        <w:trPr>
          <w:trHeight w:val="420" w:hRule="atLeast"/>
        </w:trPr>
        <w:tc>
          <w:tcPr>
            <w:tcW w:w="672" w:type="dxa"/>
            <w:tcBorders>
              <w:top w:val="single" w:color="auto" w:sz="8"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1B2ED227">
            <w:pPr>
              <w:keepNext w:val="0"/>
              <w:keepLines w:val="0"/>
              <w:widowControl/>
              <w:suppressLineNumbers w:val="0"/>
              <w:spacing w:before="0" w:beforeAutospacing="1" w:after="0" w:afterAutospacing="1"/>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2.4</w:t>
            </w:r>
          </w:p>
        </w:tc>
        <w:tc>
          <w:tcPr>
            <w:tcW w:w="122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5D110137">
            <w:pPr>
              <w:keepNext w:val="0"/>
              <w:keepLines w:val="0"/>
              <w:widowControl/>
              <w:suppressLineNumbers w:val="0"/>
              <w:spacing w:before="0" w:beforeAutospacing="1" w:after="0" w:afterAutospacing="1"/>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人员管理方案</w:t>
            </w:r>
          </w:p>
        </w:tc>
        <w:tc>
          <w:tcPr>
            <w:tcW w:w="4361"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2F81486A">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针对本项目，</w:t>
            </w:r>
            <w:r>
              <w:rPr>
                <w:rFonts w:hint="eastAsia" w:ascii="宋体" w:hAnsi="宋体" w:cs="宋体"/>
                <w:b w:val="0"/>
                <w:bCs w:val="0"/>
                <w:color w:val="auto"/>
                <w:sz w:val="22"/>
                <w:szCs w:val="22"/>
                <w:lang w:val="en-US" w:eastAsia="zh-CN" w:bidi="ar"/>
              </w:rPr>
              <w:t>制定</w:t>
            </w:r>
            <w:r>
              <w:rPr>
                <w:rFonts w:hint="eastAsia" w:ascii="宋体" w:hAnsi="宋体" w:eastAsia="宋体" w:cs="宋体"/>
                <w:b w:val="0"/>
                <w:bCs w:val="0"/>
                <w:color w:val="auto"/>
                <w:sz w:val="22"/>
                <w:szCs w:val="22"/>
                <w:lang w:val="en-US" w:eastAsia="zh-CN" w:bidi="ar"/>
              </w:rPr>
              <w:t>人员施工组织和现场管理方案：</w:t>
            </w:r>
          </w:p>
          <w:p w14:paraId="69DFB1CE">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color w:val="auto"/>
                <w:sz w:val="22"/>
                <w:szCs w:val="22"/>
                <w:lang w:val="en-US" w:eastAsia="zh-CN" w:bidi="ar"/>
              </w:rPr>
              <w:t>(1)</w:t>
            </w:r>
            <w:r>
              <w:rPr>
                <w:rFonts w:hint="eastAsia" w:ascii="宋体" w:hAnsi="宋体" w:eastAsia="宋体" w:cs="宋体"/>
                <w:b w:val="0"/>
                <w:bCs w:val="0"/>
                <w:color w:val="auto"/>
                <w:sz w:val="22"/>
                <w:szCs w:val="22"/>
                <w:lang w:val="en-US" w:eastAsia="zh-CN" w:bidi="ar"/>
              </w:rPr>
              <w:t>方案全面、细致得当、可操作性强</w:t>
            </w:r>
            <w:r>
              <w:rPr>
                <w:rFonts w:hint="eastAsia" w:ascii="宋体" w:hAnsi="宋体" w:cs="宋体"/>
                <w:b w:val="0"/>
                <w:bCs w:val="0"/>
                <w:color w:val="auto"/>
                <w:sz w:val="22"/>
                <w:szCs w:val="22"/>
                <w:lang w:val="en-US" w:eastAsia="zh-CN" w:bidi="ar"/>
              </w:rPr>
              <w:t>，且与本项目</w:t>
            </w:r>
            <w:r>
              <w:rPr>
                <w:rFonts w:hint="eastAsia" w:ascii="宋体" w:hAnsi="宋体" w:cs="宋体"/>
                <w:b/>
                <w:bCs/>
                <w:color w:val="auto"/>
                <w:sz w:val="22"/>
                <w:szCs w:val="22"/>
                <w:lang w:val="en-US" w:eastAsia="zh-CN" w:bidi="ar"/>
              </w:rPr>
              <w:t>契合度高</w:t>
            </w:r>
            <w:r>
              <w:rPr>
                <w:rFonts w:hint="eastAsia" w:ascii="宋体" w:hAnsi="宋体" w:eastAsia="宋体" w:cs="宋体"/>
                <w:b w:val="0"/>
                <w:bCs w:val="0"/>
                <w:color w:val="auto"/>
                <w:sz w:val="22"/>
                <w:szCs w:val="22"/>
                <w:lang w:val="en-US" w:eastAsia="zh-CN" w:bidi="ar"/>
              </w:rPr>
              <w:t>的，得6分；</w:t>
            </w:r>
          </w:p>
          <w:p w14:paraId="06B507C4">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color w:val="auto"/>
                <w:sz w:val="22"/>
                <w:szCs w:val="22"/>
                <w:lang w:val="en-US" w:eastAsia="zh-CN" w:bidi="ar"/>
              </w:rPr>
              <w:t>(2)</w:t>
            </w:r>
            <w:r>
              <w:rPr>
                <w:rFonts w:hint="eastAsia" w:ascii="宋体" w:hAnsi="宋体" w:eastAsia="宋体" w:cs="宋体"/>
                <w:b w:val="0"/>
                <w:bCs w:val="0"/>
                <w:color w:val="auto"/>
                <w:sz w:val="22"/>
                <w:szCs w:val="22"/>
                <w:lang w:val="en-US" w:eastAsia="zh-CN" w:bidi="ar"/>
              </w:rPr>
              <w:t>方案基本全面、安排基本合理</w:t>
            </w:r>
            <w:r>
              <w:rPr>
                <w:rFonts w:hint="eastAsia" w:ascii="宋体" w:hAnsi="宋体" w:cs="宋体"/>
                <w:b w:val="0"/>
                <w:bCs w:val="0"/>
                <w:color w:val="auto"/>
                <w:sz w:val="22"/>
                <w:szCs w:val="22"/>
                <w:lang w:val="en-US" w:eastAsia="zh-CN" w:bidi="ar"/>
              </w:rPr>
              <w:t>，具有</w:t>
            </w:r>
            <w:r>
              <w:rPr>
                <w:rFonts w:hint="eastAsia" w:ascii="宋体" w:hAnsi="宋体" w:cs="宋体"/>
                <w:b/>
                <w:bCs/>
                <w:color w:val="auto"/>
                <w:sz w:val="22"/>
                <w:szCs w:val="22"/>
                <w:lang w:val="en-US" w:eastAsia="zh-CN" w:bidi="ar"/>
              </w:rPr>
              <w:t>普遍适用性</w:t>
            </w:r>
            <w:r>
              <w:rPr>
                <w:rFonts w:hint="eastAsia" w:ascii="宋体" w:hAnsi="宋体" w:eastAsia="宋体" w:cs="宋体"/>
                <w:b w:val="0"/>
                <w:bCs w:val="0"/>
                <w:color w:val="auto"/>
                <w:sz w:val="22"/>
                <w:szCs w:val="22"/>
                <w:lang w:val="en-US" w:eastAsia="zh-CN" w:bidi="ar"/>
              </w:rPr>
              <w:t>的，得5分；</w:t>
            </w:r>
          </w:p>
          <w:p w14:paraId="2666D79E">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(3)方案</w:t>
            </w:r>
            <w:r>
              <w:rPr>
                <w:rFonts w:hint="eastAsia" w:ascii="宋体" w:hAnsi="宋体" w:eastAsia="宋体" w:cs="宋体"/>
                <w:b/>
                <w:bCs/>
                <w:color w:val="auto"/>
                <w:sz w:val="22"/>
                <w:szCs w:val="22"/>
                <w:lang w:val="en-US" w:eastAsia="zh-CN" w:bidi="ar"/>
              </w:rPr>
              <w:t>粗糙的</w:t>
            </w:r>
            <w:r>
              <w:rPr>
                <w:rFonts w:hint="eastAsia" w:ascii="宋体" w:hAnsi="宋体" w:eastAsia="宋体" w:cs="宋体"/>
                <w:color w:val="auto"/>
                <w:sz w:val="22"/>
                <w:szCs w:val="22"/>
                <w:lang w:val="en-US" w:eastAsia="zh-CN" w:bidi="ar"/>
              </w:rPr>
              <w:t>，得</w:t>
            </w:r>
            <w:r>
              <w:rPr>
                <w:rFonts w:hint="eastAsia" w:ascii="宋体" w:hAnsi="宋体" w:cs="宋体"/>
                <w:color w:val="auto"/>
                <w:sz w:val="22"/>
                <w:szCs w:val="22"/>
                <w:lang w:val="en-US" w:eastAsia="zh-CN" w:bidi="ar"/>
              </w:rPr>
              <w:t>4</w:t>
            </w:r>
            <w:r>
              <w:rPr>
                <w:rFonts w:hint="eastAsia" w:ascii="宋体" w:hAnsi="宋体" w:eastAsia="宋体" w:cs="宋体"/>
                <w:color w:val="auto"/>
                <w:sz w:val="22"/>
                <w:szCs w:val="22"/>
                <w:lang w:val="en-US" w:eastAsia="zh-CN" w:bidi="ar"/>
              </w:rPr>
              <w:t>分；</w:t>
            </w:r>
          </w:p>
          <w:p w14:paraId="25099011">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(4)未提供的，不得分。</w:t>
            </w:r>
          </w:p>
        </w:tc>
        <w:tc>
          <w:tcPr>
            <w:tcW w:w="794"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469AE7D8">
            <w:pPr>
              <w:keepNext w:val="0"/>
              <w:keepLines w:val="0"/>
              <w:widowControl/>
              <w:suppressLineNumbers w:val="0"/>
              <w:spacing w:before="0" w:beforeAutospacing="1" w:after="0" w:afterAutospacing="1"/>
              <w:ind w:left="0" w:right="0"/>
              <w:jc w:val="center"/>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6</w:t>
            </w:r>
          </w:p>
        </w:tc>
        <w:tc>
          <w:tcPr>
            <w:tcW w:w="210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59E6E636">
            <w:pPr>
              <w:keepNext w:val="0"/>
              <w:keepLines w:val="0"/>
              <w:widowControl/>
              <w:suppressLineNumbers w:val="0"/>
              <w:spacing w:before="0" w:beforeAutospacing="1" w:after="0" w:afterAutospacing="1"/>
              <w:ind w:left="0" w:right="0"/>
              <w:jc w:val="left"/>
              <w:rPr>
                <w:rFonts w:hint="eastAsia" w:ascii="宋体" w:hAnsi="宋体" w:eastAsia="宋体" w:cs="宋体"/>
                <w:b/>
                <w:bCs/>
                <w:color w:val="auto"/>
                <w:sz w:val="22"/>
                <w:szCs w:val="22"/>
              </w:rPr>
            </w:pPr>
          </w:p>
        </w:tc>
      </w:tr>
      <w:tr w14:paraId="5BE52919">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trHeight w:val="420" w:hRule="atLeast"/>
        </w:trPr>
        <w:tc>
          <w:tcPr>
            <w:tcW w:w="672" w:type="dxa"/>
            <w:tcBorders>
              <w:top w:val="single" w:color="auto" w:sz="8"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5DAAFA9A">
            <w:pPr>
              <w:keepNext w:val="0"/>
              <w:keepLines w:val="0"/>
              <w:widowControl/>
              <w:suppressLineNumbers w:val="0"/>
              <w:spacing w:before="0" w:beforeAutospacing="1" w:after="0" w:afterAutospacing="1"/>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2.5</w:t>
            </w:r>
          </w:p>
        </w:tc>
        <w:tc>
          <w:tcPr>
            <w:tcW w:w="122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655A8A88">
            <w:pPr>
              <w:keepNext w:val="0"/>
              <w:keepLines w:val="0"/>
              <w:widowControl/>
              <w:suppressLineNumbers w:val="0"/>
              <w:spacing w:before="0" w:beforeAutospacing="1" w:after="0" w:afterAutospacing="1"/>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重点难点分析</w:t>
            </w:r>
          </w:p>
        </w:tc>
        <w:tc>
          <w:tcPr>
            <w:tcW w:w="4361"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419DD958">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针对本项目，分析项目施工组织的重点、难点，并提供合理化建议：</w:t>
            </w:r>
          </w:p>
          <w:p w14:paraId="652DD662">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color w:val="auto"/>
                <w:sz w:val="22"/>
                <w:szCs w:val="22"/>
                <w:lang w:val="en-US" w:eastAsia="zh-CN" w:bidi="ar"/>
              </w:rPr>
              <w:t>(1)重难点分析</w:t>
            </w:r>
            <w:r>
              <w:rPr>
                <w:rFonts w:hint="eastAsia" w:ascii="宋体" w:hAnsi="宋体" w:eastAsia="宋体" w:cs="宋体"/>
                <w:b w:val="0"/>
                <w:bCs w:val="0"/>
                <w:color w:val="auto"/>
                <w:sz w:val="22"/>
                <w:szCs w:val="22"/>
                <w:lang w:val="en-US" w:eastAsia="zh-CN" w:bidi="ar"/>
              </w:rPr>
              <w:t>合理、</w:t>
            </w:r>
            <w:r>
              <w:rPr>
                <w:rFonts w:hint="eastAsia" w:ascii="宋体" w:hAnsi="宋体" w:eastAsia="宋体" w:cs="宋体"/>
                <w:b/>
                <w:bCs/>
                <w:color w:val="auto"/>
                <w:sz w:val="22"/>
                <w:szCs w:val="22"/>
                <w:lang w:val="en-US" w:eastAsia="zh-CN" w:bidi="ar"/>
              </w:rPr>
              <w:t>针对性强</w:t>
            </w:r>
            <w:r>
              <w:rPr>
                <w:rFonts w:hint="eastAsia" w:ascii="宋体" w:hAnsi="宋体" w:eastAsia="宋体" w:cs="宋体"/>
                <w:b w:val="0"/>
                <w:bCs w:val="0"/>
                <w:color w:val="auto"/>
                <w:sz w:val="22"/>
                <w:szCs w:val="22"/>
                <w:lang w:val="en-US" w:eastAsia="zh-CN" w:bidi="ar"/>
              </w:rPr>
              <w:t>，合理化建议</w:t>
            </w:r>
            <w:r>
              <w:rPr>
                <w:rFonts w:hint="eastAsia" w:ascii="宋体" w:hAnsi="宋体" w:eastAsia="宋体" w:cs="宋体"/>
                <w:b/>
                <w:bCs/>
                <w:color w:val="auto"/>
                <w:sz w:val="22"/>
                <w:szCs w:val="22"/>
                <w:lang w:val="en-US" w:eastAsia="zh-CN" w:bidi="ar"/>
              </w:rPr>
              <w:t>可操作性</w:t>
            </w:r>
            <w:r>
              <w:rPr>
                <w:rFonts w:hint="eastAsia" w:ascii="宋体" w:hAnsi="宋体" w:eastAsia="宋体" w:cs="宋体"/>
                <w:b w:val="0"/>
                <w:bCs w:val="0"/>
                <w:color w:val="auto"/>
                <w:sz w:val="22"/>
                <w:szCs w:val="22"/>
                <w:lang w:val="en-US" w:eastAsia="zh-CN" w:bidi="ar"/>
              </w:rPr>
              <w:t>的，得6分；</w:t>
            </w:r>
          </w:p>
          <w:p w14:paraId="7807A595">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color w:val="auto"/>
                <w:sz w:val="22"/>
                <w:szCs w:val="22"/>
                <w:lang w:val="en-US" w:eastAsia="zh-CN" w:bidi="ar"/>
              </w:rPr>
              <w:t>(2重难点分析及合理化建议具</w:t>
            </w:r>
            <w:r>
              <w:rPr>
                <w:rFonts w:hint="eastAsia" w:ascii="宋体" w:hAnsi="宋体" w:cs="宋体"/>
                <w:color w:val="auto"/>
                <w:sz w:val="22"/>
                <w:szCs w:val="22"/>
                <w:lang w:val="en-US" w:eastAsia="zh-CN" w:bidi="ar"/>
              </w:rPr>
              <w:t>有</w:t>
            </w:r>
            <w:r>
              <w:rPr>
                <w:rFonts w:hint="eastAsia" w:ascii="宋体" w:hAnsi="宋体" w:eastAsia="宋体" w:cs="宋体"/>
                <w:b/>
                <w:bCs/>
                <w:color w:val="auto"/>
                <w:sz w:val="22"/>
                <w:szCs w:val="22"/>
                <w:lang w:val="en-US" w:eastAsia="zh-CN" w:bidi="ar"/>
              </w:rPr>
              <w:t>普遍适用性的</w:t>
            </w:r>
            <w:r>
              <w:rPr>
                <w:rFonts w:hint="eastAsia" w:ascii="宋体" w:hAnsi="宋体" w:eastAsia="宋体" w:cs="宋体"/>
                <w:b w:val="0"/>
                <w:bCs w:val="0"/>
                <w:color w:val="auto"/>
                <w:sz w:val="22"/>
                <w:szCs w:val="22"/>
                <w:lang w:val="en-US" w:eastAsia="zh-CN" w:bidi="ar"/>
              </w:rPr>
              <w:t>，得5分；</w:t>
            </w:r>
          </w:p>
          <w:p w14:paraId="048434BE">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(3)方案</w:t>
            </w:r>
            <w:r>
              <w:rPr>
                <w:rFonts w:hint="eastAsia" w:ascii="宋体" w:hAnsi="宋体" w:eastAsia="宋体" w:cs="宋体"/>
                <w:b/>
                <w:bCs/>
                <w:color w:val="auto"/>
                <w:sz w:val="22"/>
                <w:szCs w:val="22"/>
                <w:lang w:val="en-US" w:eastAsia="zh-CN" w:bidi="ar"/>
              </w:rPr>
              <w:t>粗糙的</w:t>
            </w:r>
            <w:r>
              <w:rPr>
                <w:rFonts w:hint="eastAsia" w:ascii="宋体" w:hAnsi="宋体" w:eastAsia="宋体" w:cs="宋体"/>
                <w:color w:val="auto"/>
                <w:sz w:val="22"/>
                <w:szCs w:val="22"/>
                <w:lang w:val="en-US" w:eastAsia="zh-CN" w:bidi="ar"/>
              </w:rPr>
              <w:t>，得</w:t>
            </w:r>
            <w:r>
              <w:rPr>
                <w:rFonts w:hint="eastAsia" w:ascii="宋体" w:hAnsi="宋体" w:cs="宋体"/>
                <w:color w:val="auto"/>
                <w:sz w:val="22"/>
                <w:szCs w:val="22"/>
                <w:lang w:val="en-US" w:eastAsia="zh-CN" w:bidi="ar"/>
              </w:rPr>
              <w:t>4</w:t>
            </w:r>
            <w:r>
              <w:rPr>
                <w:rFonts w:hint="eastAsia" w:ascii="宋体" w:hAnsi="宋体" w:eastAsia="宋体" w:cs="宋体"/>
                <w:color w:val="auto"/>
                <w:sz w:val="22"/>
                <w:szCs w:val="22"/>
                <w:lang w:val="en-US" w:eastAsia="zh-CN" w:bidi="ar"/>
              </w:rPr>
              <w:t>分；</w:t>
            </w:r>
          </w:p>
          <w:p w14:paraId="703B6CD9">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(4)未提供的，不得分。</w:t>
            </w:r>
          </w:p>
        </w:tc>
        <w:tc>
          <w:tcPr>
            <w:tcW w:w="794"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5CB0E608">
            <w:pPr>
              <w:keepNext w:val="0"/>
              <w:keepLines w:val="0"/>
              <w:widowControl/>
              <w:suppressLineNumbers w:val="0"/>
              <w:spacing w:before="0" w:beforeAutospacing="1" w:after="0" w:afterAutospacing="1"/>
              <w:ind w:left="0" w:right="0"/>
              <w:jc w:val="center"/>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6</w:t>
            </w:r>
          </w:p>
        </w:tc>
        <w:tc>
          <w:tcPr>
            <w:tcW w:w="210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2F60974F">
            <w:pPr>
              <w:keepNext w:val="0"/>
              <w:keepLines w:val="0"/>
              <w:widowControl/>
              <w:suppressLineNumbers w:val="0"/>
              <w:spacing w:before="0" w:beforeAutospacing="1" w:after="0" w:afterAutospacing="1"/>
              <w:ind w:left="0" w:right="0"/>
              <w:jc w:val="left"/>
              <w:rPr>
                <w:rFonts w:hint="eastAsia" w:ascii="宋体" w:hAnsi="宋体" w:eastAsia="宋体" w:cs="宋体"/>
                <w:b/>
                <w:bCs/>
                <w:color w:val="auto"/>
                <w:sz w:val="22"/>
                <w:szCs w:val="22"/>
              </w:rPr>
            </w:pPr>
          </w:p>
        </w:tc>
      </w:tr>
      <w:tr w14:paraId="05B048B7">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tblCellMar>
            <w:top w:w="0" w:type="dxa"/>
            <w:left w:w="0" w:type="dxa"/>
            <w:bottom w:w="0" w:type="dxa"/>
            <w:right w:w="0" w:type="dxa"/>
          </w:tblCellMar>
        </w:tblPrEx>
        <w:trPr>
          <w:trHeight w:val="420" w:hRule="atLeast"/>
        </w:trPr>
        <w:tc>
          <w:tcPr>
            <w:tcW w:w="672" w:type="dxa"/>
            <w:tcBorders>
              <w:top w:val="single" w:color="auto" w:sz="8"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3B1C9FFF">
            <w:pPr>
              <w:keepNext w:val="0"/>
              <w:keepLines w:val="0"/>
              <w:widowControl/>
              <w:suppressLineNumbers w:val="0"/>
              <w:spacing w:before="0" w:beforeAutospacing="1" w:after="0" w:afterAutospacing="1"/>
              <w:ind w:left="0" w:right="0"/>
              <w:jc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lang w:val="en-US" w:eastAsia="zh-CN" w:bidi="ar"/>
              </w:rPr>
              <w:t>3</w:t>
            </w:r>
          </w:p>
        </w:tc>
        <w:tc>
          <w:tcPr>
            <w:tcW w:w="122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7496A8B1">
            <w:pPr>
              <w:keepNext w:val="0"/>
              <w:keepLines w:val="0"/>
              <w:widowControl/>
              <w:suppressLineNumbers w:val="0"/>
              <w:spacing w:before="0" w:beforeAutospacing="1" w:after="0" w:afterAutospacing="1"/>
              <w:ind w:left="0" w:right="0"/>
              <w:jc w:val="center"/>
              <w:rPr>
                <w:rFonts w:hint="eastAsia" w:ascii="宋体" w:hAnsi="宋体" w:eastAsia="宋体" w:cs="宋体"/>
                <w:color w:val="auto"/>
                <w:sz w:val="22"/>
                <w:szCs w:val="22"/>
              </w:rPr>
            </w:pPr>
            <w:r>
              <w:rPr>
                <w:rFonts w:hint="eastAsia" w:ascii="宋体" w:hAnsi="宋体" w:cs="宋体"/>
                <w:b/>
                <w:bCs/>
                <w:color w:val="auto"/>
                <w:sz w:val="22"/>
                <w:szCs w:val="22"/>
                <w:lang w:val="en-US" w:eastAsia="zh-CN" w:bidi="ar"/>
              </w:rPr>
              <w:t>商务</w:t>
            </w:r>
            <w:r>
              <w:rPr>
                <w:rFonts w:hint="eastAsia" w:ascii="宋体" w:hAnsi="宋体" w:eastAsia="宋体" w:cs="宋体"/>
                <w:b/>
                <w:bCs/>
                <w:color w:val="auto"/>
                <w:sz w:val="22"/>
                <w:szCs w:val="22"/>
                <w:lang w:val="en-US" w:eastAsia="zh-CN" w:bidi="ar"/>
              </w:rPr>
              <w:t>分</w:t>
            </w:r>
          </w:p>
        </w:tc>
        <w:tc>
          <w:tcPr>
            <w:tcW w:w="4361"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246BA161">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p>
        </w:tc>
        <w:tc>
          <w:tcPr>
            <w:tcW w:w="794"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05510389">
            <w:pPr>
              <w:keepNext w:val="0"/>
              <w:keepLines w:val="0"/>
              <w:widowControl/>
              <w:suppressLineNumbers w:val="0"/>
              <w:spacing w:before="0" w:beforeAutospacing="1" w:after="0" w:afterAutospacing="1"/>
              <w:ind w:left="0" w:right="0"/>
              <w:jc w:val="center"/>
              <w:rPr>
                <w:rFonts w:hint="default" w:ascii="宋体" w:hAnsi="宋体" w:eastAsia="宋体" w:cs="宋体"/>
                <w:b w:val="0"/>
                <w:bCs w:val="0"/>
                <w:color w:val="auto"/>
                <w:sz w:val="22"/>
                <w:szCs w:val="22"/>
                <w:lang w:val="en-US"/>
              </w:rPr>
            </w:pPr>
            <w:r>
              <w:rPr>
                <w:rFonts w:hint="eastAsia" w:ascii="宋体" w:hAnsi="宋体" w:eastAsia="宋体" w:cs="宋体"/>
                <w:b/>
                <w:bCs/>
                <w:color w:val="auto"/>
                <w:sz w:val="22"/>
                <w:szCs w:val="22"/>
                <w:lang w:val="en-US" w:eastAsia="zh-CN" w:bidi="ar"/>
              </w:rPr>
              <w:t>60</w:t>
            </w:r>
          </w:p>
        </w:tc>
        <w:tc>
          <w:tcPr>
            <w:tcW w:w="210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522A8BFC">
            <w:pPr>
              <w:keepNext w:val="0"/>
              <w:keepLines w:val="0"/>
              <w:widowControl/>
              <w:suppressLineNumbers w:val="0"/>
              <w:spacing w:before="0" w:beforeAutospacing="1" w:after="0" w:afterAutospacing="1"/>
              <w:ind w:left="0" w:right="0"/>
              <w:jc w:val="left"/>
              <w:rPr>
                <w:rFonts w:hint="eastAsia" w:ascii="宋体" w:hAnsi="宋体" w:eastAsia="宋体" w:cs="宋体"/>
                <w:b/>
                <w:bCs/>
                <w:color w:val="auto"/>
                <w:sz w:val="22"/>
                <w:szCs w:val="22"/>
              </w:rPr>
            </w:pPr>
          </w:p>
        </w:tc>
      </w:tr>
      <w:tr w14:paraId="6B14D7A4">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trHeight w:val="3568" w:hRule="atLeast"/>
        </w:trPr>
        <w:tc>
          <w:tcPr>
            <w:tcW w:w="672" w:type="dxa"/>
            <w:tcBorders>
              <w:top w:val="single" w:color="auto" w:sz="8"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35E78751">
            <w:pPr>
              <w:keepNext w:val="0"/>
              <w:keepLines w:val="0"/>
              <w:widowControl/>
              <w:suppressLineNumbers w:val="0"/>
              <w:spacing w:before="0" w:beforeAutospacing="1" w:after="0" w:afterAutospacing="1"/>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3.1</w:t>
            </w:r>
          </w:p>
        </w:tc>
        <w:tc>
          <w:tcPr>
            <w:tcW w:w="122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155C3236">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供应商业绩</w:t>
            </w:r>
          </w:p>
        </w:tc>
        <w:tc>
          <w:tcPr>
            <w:tcW w:w="4361"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top"/>
          </w:tcPr>
          <w:p w14:paraId="0D92CA3F">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lang w:val="en-US" w:eastAsia="zh-CN" w:bidi="ar"/>
              </w:rPr>
            </w:pPr>
            <w:r>
              <w:rPr>
                <w:rFonts w:hint="eastAsia" w:ascii="宋体" w:hAnsi="宋体" w:eastAsia="宋体" w:cs="宋体"/>
                <w:b w:val="0"/>
                <w:bCs w:val="0"/>
                <w:color w:val="auto"/>
                <w:sz w:val="22"/>
                <w:szCs w:val="22"/>
                <w:lang w:val="en-US" w:eastAsia="zh-CN" w:bidi="ar"/>
              </w:rPr>
              <w:t>供应商近三年（磋商截止时间往前推）承接过类似项目业绩的，每有1份得8分，限评3份。本项最高得24分。</w:t>
            </w:r>
          </w:p>
          <w:p w14:paraId="140C786D">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2"/>
                <w:szCs w:val="22"/>
              </w:rPr>
            </w:pPr>
          </w:p>
          <w:p w14:paraId="326665A0">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0"/>
                <w:szCs w:val="20"/>
                <w:lang w:val="en-US" w:eastAsia="zh-CN" w:bidi="ar"/>
              </w:rPr>
            </w:pPr>
            <w:r>
              <w:rPr>
                <w:rFonts w:hint="eastAsia" w:ascii="宋体" w:hAnsi="宋体" w:eastAsia="宋体" w:cs="宋体"/>
                <w:b/>
                <w:bCs w:val="0"/>
                <w:color w:val="auto"/>
                <w:sz w:val="20"/>
                <w:szCs w:val="20"/>
                <w:lang w:val="en-US" w:eastAsia="zh-CN" w:bidi="ar"/>
              </w:rPr>
              <w:t>注：</w:t>
            </w:r>
            <w:r>
              <w:rPr>
                <w:rFonts w:hint="eastAsia" w:ascii="宋体" w:hAnsi="宋体" w:eastAsia="宋体" w:cs="宋体"/>
                <w:color w:val="auto"/>
                <w:sz w:val="20"/>
                <w:szCs w:val="20"/>
                <w:lang w:val="en-US" w:eastAsia="zh-CN" w:bidi="ar"/>
              </w:rPr>
              <w:t>(1)“类似项目业绩”是指项目的主要施工内容与本项目相</w:t>
            </w:r>
            <w:r>
              <w:rPr>
                <w:rFonts w:hint="eastAsia" w:ascii="宋体" w:hAnsi="宋体" w:cs="宋体"/>
                <w:color w:val="auto"/>
                <w:sz w:val="20"/>
                <w:szCs w:val="20"/>
                <w:lang w:val="en-US" w:eastAsia="zh-CN" w:bidi="ar"/>
              </w:rPr>
              <w:t>近</w:t>
            </w:r>
            <w:r>
              <w:rPr>
                <w:rFonts w:hint="eastAsia" w:ascii="宋体" w:hAnsi="宋体" w:eastAsia="宋体" w:cs="宋体"/>
                <w:color w:val="auto"/>
                <w:sz w:val="20"/>
                <w:szCs w:val="20"/>
                <w:lang w:val="en-US" w:eastAsia="zh-CN" w:bidi="ar"/>
              </w:rPr>
              <w:t>。</w:t>
            </w:r>
          </w:p>
          <w:p w14:paraId="374537A3">
            <w:pPr>
              <w:keepNext w:val="0"/>
              <w:keepLines w:val="0"/>
              <w:widowControl w:val="0"/>
              <w:suppressLineNumbers w:val="0"/>
              <w:spacing w:before="0" w:beforeAutospacing="0" w:after="0" w:afterAutospacing="0"/>
              <w:ind w:left="0" w:right="0" w:firstLine="400"/>
              <w:jc w:val="both"/>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bidi="ar"/>
              </w:rPr>
              <w:t>(</w:t>
            </w:r>
            <w:r>
              <w:rPr>
                <w:rFonts w:hint="eastAsia" w:ascii="宋体" w:hAnsi="宋体" w:cs="宋体"/>
                <w:color w:val="auto"/>
                <w:sz w:val="20"/>
                <w:szCs w:val="20"/>
                <w:lang w:val="en-US" w:eastAsia="zh-CN" w:bidi="ar"/>
              </w:rPr>
              <w:t>2</w:t>
            </w:r>
            <w:r>
              <w:rPr>
                <w:rFonts w:hint="eastAsia" w:ascii="宋体" w:hAnsi="宋体" w:eastAsia="宋体" w:cs="宋体"/>
                <w:color w:val="auto"/>
                <w:sz w:val="20"/>
                <w:szCs w:val="20"/>
                <w:lang w:val="en-US" w:eastAsia="zh-CN" w:bidi="ar"/>
              </w:rPr>
              <w:t>)时间以工程竣工（或完工）验收证明所载明的竣工（或完工）时间为准。</w:t>
            </w:r>
          </w:p>
          <w:p w14:paraId="61C789D1">
            <w:pPr>
              <w:keepNext w:val="0"/>
              <w:keepLines w:val="0"/>
              <w:widowControl w:val="0"/>
              <w:suppressLineNumbers w:val="0"/>
              <w:spacing w:before="0" w:beforeAutospacing="0" w:after="0" w:afterAutospacing="0"/>
              <w:ind w:left="0" w:right="0" w:firstLine="400"/>
              <w:jc w:val="both"/>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bidi="ar"/>
              </w:rPr>
              <w:t>(</w:t>
            </w:r>
            <w:r>
              <w:rPr>
                <w:rFonts w:hint="eastAsia" w:ascii="宋体" w:hAnsi="宋体" w:cs="宋体"/>
                <w:color w:val="auto"/>
                <w:sz w:val="20"/>
                <w:szCs w:val="20"/>
                <w:lang w:val="en-US" w:eastAsia="zh-CN" w:bidi="ar"/>
              </w:rPr>
              <w:t>3</w:t>
            </w:r>
            <w:r>
              <w:rPr>
                <w:rFonts w:hint="eastAsia" w:ascii="宋体" w:hAnsi="宋体" w:eastAsia="宋体" w:cs="宋体"/>
                <w:color w:val="auto"/>
                <w:sz w:val="20"/>
                <w:szCs w:val="20"/>
                <w:lang w:val="en-US" w:eastAsia="zh-CN" w:bidi="ar"/>
              </w:rPr>
              <w:t>)业绩证明材料必须能清晰的反映评分需要明示的内容，没有明示造成无法确定的业绩，不予计分。</w:t>
            </w:r>
          </w:p>
          <w:p w14:paraId="271812BA">
            <w:pPr>
              <w:keepNext w:val="0"/>
              <w:keepLines w:val="0"/>
              <w:widowControl w:val="0"/>
              <w:suppressLineNumbers w:val="0"/>
              <w:spacing w:before="0" w:beforeAutospacing="0" w:after="0" w:afterAutospacing="0"/>
              <w:ind w:left="0" w:right="0" w:firstLine="400"/>
              <w:jc w:val="both"/>
              <w:rPr>
                <w:rFonts w:hint="eastAsia" w:ascii="宋体" w:hAnsi="宋体" w:eastAsia="宋体" w:cs="宋体"/>
                <w:b/>
                <w:bCs/>
                <w:color w:val="auto"/>
                <w:sz w:val="22"/>
                <w:szCs w:val="22"/>
              </w:rPr>
            </w:pPr>
            <w:r>
              <w:rPr>
                <w:rFonts w:hint="eastAsia" w:ascii="宋体" w:hAnsi="宋体" w:eastAsia="宋体" w:cs="宋体"/>
                <w:color w:val="auto"/>
                <w:sz w:val="20"/>
                <w:szCs w:val="20"/>
                <w:lang w:val="en-US" w:eastAsia="zh-CN" w:bidi="ar"/>
              </w:rPr>
              <w:t>(</w:t>
            </w:r>
            <w:r>
              <w:rPr>
                <w:rFonts w:hint="eastAsia" w:ascii="宋体" w:hAnsi="宋体" w:cs="宋体"/>
                <w:color w:val="auto"/>
                <w:sz w:val="20"/>
                <w:szCs w:val="20"/>
                <w:lang w:val="en-US" w:eastAsia="zh-CN" w:bidi="ar"/>
              </w:rPr>
              <w:t>4</w:t>
            </w:r>
            <w:r>
              <w:rPr>
                <w:rFonts w:hint="eastAsia" w:ascii="宋体" w:hAnsi="宋体" w:eastAsia="宋体" w:cs="宋体"/>
                <w:color w:val="auto"/>
                <w:sz w:val="20"/>
                <w:szCs w:val="20"/>
                <w:lang w:val="en-US" w:eastAsia="zh-CN" w:bidi="ar"/>
              </w:rPr>
              <w:t>)用于评分的各项材料中对于同一指标的描述不一致的，按最小指标评分。</w:t>
            </w:r>
          </w:p>
        </w:tc>
        <w:tc>
          <w:tcPr>
            <w:tcW w:w="794"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067440F5">
            <w:pPr>
              <w:keepNext w:val="0"/>
              <w:keepLines w:val="0"/>
              <w:widowControl/>
              <w:suppressLineNumbers w:val="0"/>
              <w:spacing w:before="0" w:beforeAutospacing="1" w:after="0" w:afterAutospacing="1"/>
              <w:ind w:left="0" w:right="0"/>
              <w:jc w:val="center"/>
              <w:rPr>
                <w:rFonts w:hint="eastAsia" w:ascii="宋体" w:hAnsi="宋体" w:eastAsia="宋体" w:cs="宋体"/>
                <w:b/>
                <w:bCs/>
                <w:color w:val="auto"/>
                <w:sz w:val="22"/>
                <w:szCs w:val="22"/>
              </w:rPr>
            </w:pPr>
            <w:r>
              <w:rPr>
                <w:rFonts w:hint="eastAsia" w:ascii="宋体" w:hAnsi="宋体" w:eastAsia="宋体" w:cs="宋体"/>
                <w:b w:val="0"/>
                <w:bCs w:val="0"/>
                <w:color w:val="auto"/>
                <w:sz w:val="22"/>
                <w:szCs w:val="22"/>
                <w:lang w:val="en-US" w:eastAsia="zh-CN" w:bidi="ar"/>
              </w:rPr>
              <w:t>24</w:t>
            </w:r>
          </w:p>
        </w:tc>
        <w:tc>
          <w:tcPr>
            <w:tcW w:w="210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top"/>
          </w:tcPr>
          <w:p w14:paraId="440A00E6">
            <w:pPr>
              <w:pStyle w:val="43"/>
              <w:keepNext w:val="0"/>
              <w:keepLines w:val="0"/>
              <w:widowControl/>
              <w:suppressLineNumbers w:val="0"/>
              <w:spacing w:before="0" w:beforeAutospacing="0" w:after="0" w:afterAutospacing="0"/>
              <w:ind w:left="0" w:right="0"/>
              <w:rPr>
                <w:rFonts w:hint="eastAsia" w:ascii="宋体" w:hAnsi="宋体" w:eastAsia="宋体" w:cs="宋体"/>
                <w:color w:val="auto"/>
                <w:sz w:val="20"/>
                <w:szCs w:val="20"/>
              </w:rPr>
            </w:pPr>
            <w:r>
              <w:rPr>
                <w:rFonts w:hint="eastAsia" w:cs="宋体"/>
                <w:color w:val="auto"/>
                <w:sz w:val="20"/>
                <w:szCs w:val="20"/>
                <w:lang w:val="en-US" w:eastAsia="zh-CN" w:bidi="ar"/>
              </w:rPr>
              <w:t>①</w:t>
            </w:r>
            <w:r>
              <w:rPr>
                <w:rFonts w:hint="eastAsia" w:ascii="宋体" w:hAnsi="宋体" w:eastAsia="宋体" w:cs="宋体"/>
                <w:color w:val="auto"/>
                <w:sz w:val="20"/>
                <w:szCs w:val="20"/>
                <w:lang w:val="en-US" w:eastAsia="zh-CN" w:bidi="ar"/>
              </w:rPr>
              <w:t>业绩证明材料包括但不限于：项目</w:t>
            </w:r>
            <w:r>
              <w:rPr>
                <w:rFonts w:hint="eastAsia" w:ascii="宋体" w:hAnsi="宋体" w:eastAsia="宋体" w:cs="宋体"/>
                <w:b/>
                <w:bCs/>
                <w:color w:val="auto"/>
                <w:sz w:val="20"/>
                <w:szCs w:val="20"/>
                <w:lang w:val="en-US" w:eastAsia="zh-CN" w:bidi="ar"/>
              </w:rPr>
              <w:t>采购公告发布网页的截图</w:t>
            </w:r>
            <w:r>
              <w:rPr>
                <w:rFonts w:hint="eastAsia" w:cs="宋体"/>
                <w:color w:val="auto"/>
                <w:sz w:val="20"/>
                <w:szCs w:val="20"/>
                <w:lang w:val="en-US" w:eastAsia="zh-CN" w:bidi="ar"/>
              </w:rPr>
              <w:t>，</w:t>
            </w:r>
            <w:r>
              <w:rPr>
                <w:rFonts w:hint="eastAsia" w:ascii="宋体" w:hAnsi="宋体" w:eastAsia="宋体" w:cs="宋体"/>
                <w:b/>
                <w:bCs/>
                <w:color w:val="auto"/>
                <w:sz w:val="20"/>
                <w:szCs w:val="20"/>
                <w:lang w:val="en-US" w:eastAsia="zh-CN" w:bidi="ar"/>
              </w:rPr>
              <w:t>中标（</w:t>
            </w:r>
            <w:r>
              <w:rPr>
                <w:rFonts w:hint="eastAsia" w:cs="宋体"/>
                <w:b/>
                <w:bCs/>
                <w:color w:val="auto"/>
                <w:sz w:val="20"/>
                <w:szCs w:val="20"/>
                <w:lang w:val="en-US" w:eastAsia="zh-CN" w:bidi="ar"/>
              </w:rPr>
              <w:t>或</w:t>
            </w:r>
            <w:r>
              <w:rPr>
                <w:rFonts w:hint="eastAsia" w:ascii="宋体" w:hAnsi="宋体" w:eastAsia="宋体" w:cs="宋体"/>
                <w:b/>
                <w:bCs/>
                <w:color w:val="auto"/>
                <w:sz w:val="20"/>
                <w:szCs w:val="20"/>
                <w:lang w:val="en-US" w:eastAsia="zh-CN" w:bidi="ar"/>
              </w:rPr>
              <w:t>成交）通知书</w:t>
            </w:r>
            <w:r>
              <w:rPr>
                <w:rFonts w:hint="eastAsia" w:ascii="宋体" w:hAnsi="宋体" w:eastAsia="宋体" w:cs="宋体"/>
                <w:color w:val="auto"/>
                <w:sz w:val="20"/>
                <w:szCs w:val="20"/>
                <w:lang w:val="en-US" w:eastAsia="zh-CN" w:bidi="ar"/>
              </w:rPr>
              <w:t>、</w:t>
            </w:r>
            <w:r>
              <w:rPr>
                <w:rFonts w:hint="eastAsia" w:ascii="宋体" w:hAnsi="宋体" w:eastAsia="宋体" w:cs="宋体"/>
                <w:b/>
                <w:bCs/>
                <w:color w:val="auto"/>
                <w:sz w:val="20"/>
                <w:szCs w:val="20"/>
                <w:lang w:val="en-US" w:eastAsia="zh-CN" w:bidi="ar"/>
              </w:rPr>
              <w:t>施工合同</w:t>
            </w:r>
            <w:r>
              <w:rPr>
                <w:rFonts w:hint="eastAsia" w:ascii="宋体" w:hAnsi="宋体" w:eastAsia="宋体" w:cs="宋体"/>
                <w:color w:val="auto"/>
                <w:sz w:val="20"/>
                <w:szCs w:val="20"/>
                <w:lang w:val="en-US" w:eastAsia="zh-CN" w:bidi="ar"/>
              </w:rPr>
              <w:t>、</w:t>
            </w:r>
            <w:r>
              <w:rPr>
                <w:rFonts w:hint="eastAsia" w:ascii="宋体" w:hAnsi="宋体" w:eastAsia="宋体" w:cs="宋体"/>
                <w:b/>
                <w:bCs/>
                <w:color w:val="auto"/>
                <w:sz w:val="20"/>
                <w:szCs w:val="20"/>
                <w:lang w:val="en-US" w:eastAsia="zh-CN" w:bidi="ar"/>
              </w:rPr>
              <w:t>竣工（完工）验收证明</w:t>
            </w:r>
            <w:r>
              <w:rPr>
                <w:rFonts w:hint="eastAsia" w:ascii="宋体" w:hAnsi="宋体" w:eastAsia="宋体" w:cs="宋体"/>
                <w:color w:val="auto"/>
                <w:sz w:val="20"/>
                <w:szCs w:val="20"/>
                <w:lang w:val="en-US" w:eastAsia="zh-CN" w:bidi="ar"/>
              </w:rPr>
              <w:t>等</w:t>
            </w:r>
            <w:r>
              <w:rPr>
                <w:rFonts w:hint="eastAsia" w:cs="宋体"/>
                <w:color w:val="auto"/>
                <w:sz w:val="20"/>
                <w:szCs w:val="20"/>
                <w:lang w:val="en-US" w:eastAsia="zh-CN" w:bidi="ar"/>
              </w:rPr>
              <w:t>的</w:t>
            </w:r>
            <w:r>
              <w:rPr>
                <w:rFonts w:hint="eastAsia" w:ascii="宋体" w:hAnsi="宋体" w:eastAsia="宋体" w:cs="宋体"/>
                <w:color w:val="auto"/>
                <w:sz w:val="20"/>
                <w:szCs w:val="20"/>
                <w:lang w:val="en-US" w:eastAsia="zh-CN" w:bidi="ar"/>
              </w:rPr>
              <w:t>原件扫描件。</w:t>
            </w:r>
          </w:p>
          <w:p w14:paraId="0E737ABB">
            <w:pPr>
              <w:keepNext w:val="0"/>
              <w:keepLines w:val="0"/>
              <w:widowControl/>
              <w:suppressLineNumbers w:val="0"/>
              <w:spacing w:before="0" w:beforeAutospacing="0" w:after="0" w:afterAutospacing="0"/>
              <w:ind w:left="0" w:right="0"/>
              <w:jc w:val="both"/>
              <w:rPr>
                <w:rFonts w:hint="default" w:ascii="宋体" w:hAnsi="宋体" w:eastAsia="宋体" w:cs="宋体"/>
                <w:b/>
                <w:bCs/>
                <w:color w:val="auto"/>
                <w:sz w:val="21"/>
                <w:szCs w:val="21"/>
                <w:lang w:val="en-US"/>
              </w:rPr>
            </w:pPr>
            <w:r>
              <w:rPr>
                <w:rFonts w:hint="eastAsia" w:ascii="宋体" w:hAnsi="宋体" w:cs="宋体"/>
                <w:color w:val="auto"/>
                <w:sz w:val="20"/>
                <w:szCs w:val="20"/>
                <w:lang w:val="en-US" w:eastAsia="zh-CN" w:bidi="ar"/>
              </w:rPr>
              <w:t>②参加评分的业绩应在“</w:t>
            </w:r>
            <w:r>
              <w:rPr>
                <w:rFonts w:hint="eastAsia" w:ascii="宋体" w:hAnsi="宋体" w:cs="宋体"/>
                <w:b/>
                <w:bCs/>
                <w:color w:val="auto"/>
                <w:sz w:val="20"/>
                <w:szCs w:val="20"/>
                <w:lang w:val="en-US" w:eastAsia="zh-CN" w:bidi="ar"/>
              </w:rPr>
              <w:t>业绩一览表</w:t>
            </w:r>
            <w:r>
              <w:rPr>
                <w:rFonts w:hint="eastAsia" w:ascii="宋体" w:hAnsi="宋体" w:cs="宋体"/>
                <w:color w:val="auto"/>
                <w:sz w:val="20"/>
                <w:szCs w:val="20"/>
                <w:lang w:val="en-US" w:eastAsia="zh-CN" w:bidi="ar"/>
              </w:rPr>
              <w:t>”中列明，否则不予计分。</w:t>
            </w:r>
          </w:p>
        </w:tc>
      </w:tr>
      <w:tr w14:paraId="29DA9821">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tblCellMar>
            <w:top w:w="0" w:type="dxa"/>
            <w:left w:w="0" w:type="dxa"/>
            <w:bottom w:w="0" w:type="dxa"/>
            <w:right w:w="0" w:type="dxa"/>
          </w:tblCellMar>
        </w:tblPrEx>
        <w:trPr>
          <w:trHeight w:val="1426" w:hRule="atLeast"/>
        </w:trPr>
        <w:tc>
          <w:tcPr>
            <w:tcW w:w="672" w:type="dxa"/>
            <w:tcBorders>
              <w:top w:val="single" w:color="auto" w:sz="8"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56518621">
            <w:pPr>
              <w:keepNext w:val="0"/>
              <w:keepLines w:val="0"/>
              <w:widowControl/>
              <w:suppressLineNumbers w:val="0"/>
              <w:spacing w:before="0" w:beforeAutospacing="1" w:after="0" w:afterAutospacing="1"/>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3.</w:t>
            </w:r>
            <w:r>
              <w:rPr>
                <w:rFonts w:hint="eastAsia" w:ascii="宋体" w:hAnsi="宋体" w:cs="宋体"/>
                <w:color w:val="auto"/>
                <w:sz w:val="22"/>
                <w:szCs w:val="22"/>
                <w:lang w:val="en-US" w:eastAsia="zh-CN" w:bidi="ar"/>
              </w:rPr>
              <w:t>2</w:t>
            </w:r>
          </w:p>
        </w:tc>
        <w:tc>
          <w:tcPr>
            <w:tcW w:w="122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7D17A8EB">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供应商组织体系</w:t>
            </w:r>
          </w:p>
        </w:tc>
        <w:tc>
          <w:tcPr>
            <w:tcW w:w="4361"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top"/>
          </w:tcPr>
          <w:p w14:paraId="367B3C51">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val="0"/>
                <w:color w:val="auto"/>
                <w:sz w:val="22"/>
                <w:szCs w:val="22"/>
              </w:rPr>
            </w:pPr>
            <w:r>
              <w:rPr>
                <w:rFonts w:hint="eastAsia" w:ascii="宋体" w:hAnsi="宋体" w:eastAsia="宋体" w:cs="宋体"/>
                <w:b w:val="0"/>
                <w:bCs/>
                <w:color w:val="auto"/>
                <w:sz w:val="22"/>
                <w:szCs w:val="22"/>
                <w:lang w:val="en-US" w:eastAsia="zh-CN" w:bidi="ar"/>
              </w:rPr>
              <w:t>供应商具有有效期内的质量管理体系认证证书、职业健康安全管理体系认证证书、环境管理体系认证证书的，每有1项得4分。</w:t>
            </w:r>
          </w:p>
        </w:tc>
        <w:tc>
          <w:tcPr>
            <w:tcW w:w="794"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6CAF7A9E">
            <w:pPr>
              <w:keepNext w:val="0"/>
              <w:keepLines w:val="0"/>
              <w:widowControl/>
              <w:suppressLineNumbers w:val="0"/>
              <w:spacing w:before="0" w:beforeAutospacing="1" w:after="0" w:afterAutospacing="1"/>
              <w:ind w:left="0" w:right="0"/>
              <w:jc w:val="center"/>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12</w:t>
            </w:r>
          </w:p>
        </w:tc>
        <w:tc>
          <w:tcPr>
            <w:tcW w:w="210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top"/>
          </w:tcPr>
          <w:p w14:paraId="7166C7CB">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0"/>
                <w:szCs w:val="20"/>
                <w:lang w:val="en-US" w:eastAsia="zh-CN" w:bidi="ar"/>
              </w:rPr>
            </w:pPr>
            <w:r>
              <w:rPr>
                <w:rFonts w:hint="eastAsia" w:ascii="宋体" w:hAnsi="宋体" w:eastAsia="宋体" w:cs="宋体"/>
                <w:color w:val="auto"/>
                <w:sz w:val="20"/>
                <w:szCs w:val="20"/>
                <w:lang w:val="en-US" w:eastAsia="zh-CN" w:bidi="ar"/>
              </w:rPr>
              <w:t>①提供</w:t>
            </w:r>
            <w:r>
              <w:rPr>
                <w:rFonts w:hint="eastAsia" w:ascii="宋体" w:hAnsi="宋体" w:cs="宋体"/>
                <w:b/>
                <w:bCs/>
                <w:color w:val="auto"/>
                <w:sz w:val="20"/>
                <w:szCs w:val="20"/>
                <w:lang w:val="en-US" w:eastAsia="zh-CN" w:bidi="ar"/>
              </w:rPr>
              <w:t>体系</w:t>
            </w:r>
            <w:r>
              <w:rPr>
                <w:rFonts w:hint="eastAsia" w:ascii="宋体" w:hAnsi="宋体" w:eastAsia="宋体" w:cs="宋体"/>
                <w:b/>
                <w:bCs/>
                <w:color w:val="auto"/>
                <w:sz w:val="20"/>
                <w:szCs w:val="20"/>
                <w:lang w:val="en-US" w:eastAsia="zh-CN" w:bidi="ar"/>
              </w:rPr>
              <w:t>证书</w:t>
            </w:r>
            <w:r>
              <w:rPr>
                <w:rFonts w:hint="eastAsia" w:ascii="宋体" w:hAnsi="宋体" w:eastAsia="宋体" w:cs="宋体"/>
                <w:color w:val="auto"/>
                <w:sz w:val="20"/>
                <w:szCs w:val="20"/>
                <w:lang w:val="en-US" w:eastAsia="zh-CN" w:bidi="ar"/>
              </w:rPr>
              <w:t>原件扫描件；</w:t>
            </w:r>
          </w:p>
          <w:p w14:paraId="6F96A585">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2"/>
                <w:szCs w:val="22"/>
              </w:rPr>
            </w:pPr>
            <w:r>
              <w:rPr>
                <w:rFonts w:hint="eastAsia" w:ascii="宋体" w:hAnsi="宋体" w:eastAsia="宋体" w:cs="宋体"/>
                <w:color w:val="auto"/>
                <w:sz w:val="20"/>
                <w:szCs w:val="20"/>
                <w:lang w:val="en-US" w:eastAsia="zh-CN" w:bidi="ar"/>
              </w:rPr>
              <w:t>②</w:t>
            </w:r>
            <w:r>
              <w:rPr>
                <w:rFonts w:hint="eastAsia" w:ascii="宋体" w:hAnsi="宋体" w:cs="宋体"/>
                <w:color w:val="auto"/>
                <w:sz w:val="20"/>
                <w:szCs w:val="20"/>
                <w:lang w:val="en-US" w:eastAsia="zh-CN" w:bidi="ar"/>
              </w:rPr>
              <w:t>提供</w:t>
            </w:r>
            <w:r>
              <w:rPr>
                <w:rFonts w:hint="eastAsia" w:ascii="宋体" w:hAnsi="宋体" w:eastAsia="宋体" w:cs="宋体"/>
                <w:color w:val="auto"/>
                <w:sz w:val="20"/>
                <w:szCs w:val="20"/>
                <w:lang w:val="en-US" w:eastAsia="zh-CN" w:bidi="ar"/>
              </w:rPr>
              <w:t>“全国认证认可信息公共服务平台”的</w:t>
            </w:r>
            <w:r>
              <w:rPr>
                <w:rFonts w:hint="eastAsia" w:ascii="宋体" w:hAnsi="宋体" w:eastAsia="宋体" w:cs="宋体"/>
                <w:b/>
                <w:bCs/>
                <w:color w:val="auto"/>
                <w:sz w:val="20"/>
                <w:szCs w:val="20"/>
                <w:lang w:val="en-US" w:eastAsia="zh-CN" w:bidi="ar"/>
              </w:rPr>
              <w:t>证书查询截图</w:t>
            </w:r>
            <w:r>
              <w:rPr>
                <w:rFonts w:hint="eastAsia" w:ascii="宋体" w:hAnsi="宋体" w:cs="宋体"/>
                <w:b w:val="0"/>
                <w:bCs w:val="0"/>
                <w:color w:val="auto"/>
                <w:sz w:val="20"/>
                <w:szCs w:val="20"/>
                <w:lang w:val="en-US" w:eastAsia="zh-CN" w:bidi="ar"/>
              </w:rPr>
              <w:t>（截图应为全屏幕，并能体现查询时间）</w:t>
            </w:r>
            <w:r>
              <w:rPr>
                <w:rFonts w:hint="eastAsia" w:ascii="宋体" w:hAnsi="宋体" w:eastAsia="宋体" w:cs="宋体"/>
                <w:color w:val="auto"/>
                <w:sz w:val="20"/>
                <w:szCs w:val="20"/>
                <w:lang w:val="en-US" w:eastAsia="zh-CN" w:bidi="ar"/>
              </w:rPr>
              <w:t>，且</w:t>
            </w:r>
            <w:r>
              <w:rPr>
                <w:rFonts w:hint="eastAsia" w:ascii="宋体" w:hAnsi="宋体" w:eastAsia="宋体" w:cs="宋体"/>
                <w:b/>
                <w:bCs/>
                <w:color w:val="auto"/>
                <w:sz w:val="20"/>
                <w:szCs w:val="20"/>
                <w:lang w:val="en-US" w:eastAsia="zh-CN" w:bidi="ar"/>
              </w:rPr>
              <w:t>证书状态为有效</w:t>
            </w:r>
            <w:r>
              <w:rPr>
                <w:rFonts w:hint="eastAsia" w:ascii="宋体" w:hAnsi="宋体" w:eastAsia="宋体" w:cs="宋体"/>
                <w:color w:val="auto"/>
                <w:sz w:val="20"/>
                <w:szCs w:val="20"/>
                <w:lang w:val="en-US" w:eastAsia="zh-CN" w:bidi="ar"/>
              </w:rPr>
              <w:t>，否则不得分</w:t>
            </w:r>
            <w:r>
              <w:rPr>
                <w:rFonts w:hint="eastAsia" w:ascii="宋体" w:hAnsi="宋体" w:eastAsia="宋体" w:cs="宋体"/>
                <w:color w:val="auto"/>
                <w:sz w:val="22"/>
                <w:szCs w:val="22"/>
                <w:lang w:val="en-US" w:eastAsia="zh-CN" w:bidi="ar"/>
              </w:rPr>
              <w:t>。</w:t>
            </w:r>
          </w:p>
        </w:tc>
      </w:tr>
      <w:tr w14:paraId="087F4371">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tblCellMar>
            <w:top w:w="0" w:type="dxa"/>
            <w:left w:w="0" w:type="dxa"/>
            <w:bottom w:w="0" w:type="dxa"/>
            <w:right w:w="0" w:type="dxa"/>
          </w:tblCellMar>
        </w:tblPrEx>
        <w:trPr>
          <w:trHeight w:val="2978" w:hRule="atLeast"/>
        </w:trPr>
        <w:tc>
          <w:tcPr>
            <w:tcW w:w="672" w:type="dxa"/>
            <w:tcBorders>
              <w:top w:val="single" w:color="auto" w:sz="8"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649FAFA7">
            <w:pPr>
              <w:keepNext w:val="0"/>
              <w:keepLines w:val="0"/>
              <w:widowControl/>
              <w:suppressLineNumbers w:val="0"/>
              <w:spacing w:before="0" w:beforeAutospacing="1" w:after="0" w:afterAutospacing="1"/>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3.</w:t>
            </w:r>
            <w:r>
              <w:rPr>
                <w:rFonts w:hint="eastAsia" w:ascii="宋体" w:hAnsi="宋体" w:cs="宋体"/>
                <w:color w:val="auto"/>
                <w:sz w:val="22"/>
                <w:szCs w:val="22"/>
                <w:lang w:val="en-US" w:eastAsia="zh-CN" w:bidi="ar"/>
              </w:rPr>
              <w:t>3</w:t>
            </w:r>
          </w:p>
        </w:tc>
        <w:tc>
          <w:tcPr>
            <w:tcW w:w="122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64A82A47">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项目组成员实力</w:t>
            </w:r>
          </w:p>
        </w:tc>
        <w:tc>
          <w:tcPr>
            <w:tcW w:w="4361"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top"/>
          </w:tcPr>
          <w:p w14:paraId="5B3AA217">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供应商拟派项目组成员：</w:t>
            </w:r>
          </w:p>
          <w:p w14:paraId="5F66E0FE">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(1)拟派项目组成员（含项目经理），具有建设工程系列中级及以上职称的，每有1人得5分，限评3人。</w:t>
            </w:r>
          </w:p>
          <w:p w14:paraId="656B2673">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bidi="ar"/>
              </w:rPr>
              <w:t>(2)拟派项目组的成员（不含项目经理），具有二级及以上注册建造师资格的，每有1人得5分，限评1人。</w:t>
            </w:r>
          </w:p>
          <w:p w14:paraId="2C36E8B7">
            <w:pPr>
              <w:keepNext w:val="0"/>
              <w:keepLines w:val="0"/>
              <w:widowControl w:val="0"/>
              <w:suppressLineNumbers w:val="0"/>
              <w:spacing w:before="0" w:beforeAutospacing="0" w:after="0" w:afterAutospacing="0"/>
              <w:ind w:left="0" w:right="0" w:firstLine="420"/>
              <w:jc w:val="both"/>
              <w:rPr>
                <w:rFonts w:hint="eastAsia" w:ascii="宋体" w:hAnsi="宋体" w:eastAsia="宋体" w:cs="宋体"/>
                <w:b w:val="0"/>
                <w:bCs/>
                <w:color w:val="auto"/>
                <w:sz w:val="22"/>
                <w:szCs w:val="22"/>
              </w:rPr>
            </w:pPr>
            <w:r>
              <w:rPr>
                <w:rFonts w:hint="eastAsia" w:ascii="宋体" w:hAnsi="宋体" w:eastAsia="宋体" w:cs="宋体"/>
                <w:color w:val="auto"/>
                <w:sz w:val="22"/>
                <w:szCs w:val="22"/>
                <w:lang w:val="en-US" w:eastAsia="zh-CN" w:bidi="ar"/>
              </w:rPr>
              <w:t xml:space="preserve">(3)拟派项目组的成员（不含项目经理）具备建设主管部门颁发的安全员证书的，得4分，不提供不得分。  </w:t>
            </w:r>
          </w:p>
        </w:tc>
        <w:tc>
          <w:tcPr>
            <w:tcW w:w="794"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54A19021">
            <w:pPr>
              <w:keepNext w:val="0"/>
              <w:keepLines w:val="0"/>
              <w:widowControl/>
              <w:suppressLineNumbers w:val="0"/>
              <w:spacing w:before="0" w:beforeAutospacing="1" w:after="0" w:afterAutospacing="1"/>
              <w:ind w:left="0" w:right="0"/>
              <w:jc w:val="center"/>
              <w:rPr>
                <w:rFonts w:hint="default" w:ascii="宋体" w:hAnsi="宋体" w:eastAsia="宋体" w:cs="宋体"/>
                <w:b w:val="0"/>
                <w:bCs w:val="0"/>
                <w:color w:val="auto"/>
                <w:sz w:val="22"/>
                <w:szCs w:val="22"/>
                <w:lang w:val="en-US"/>
              </w:rPr>
            </w:pPr>
            <w:r>
              <w:rPr>
                <w:rFonts w:hint="eastAsia" w:ascii="宋体" w:hAnsi="宋体" w:eastAsia="宋体" w:cs="宋体"/>
                <w:b w:val="0"/>
                <w:bCs w:val="0"/>
                <w:color w:val="auto"/>
                <w:sz w:val="22"/>
                <w:szCs w:val="22"/>
                <w:lang w:val="en-US" w:eastAsia="zh-CN" w:bidi="ar"/>
              </w:rPr>
              <w:t>24</w:t>
            </w:r>
          </w:p>
        </w:tc>
        <w:tc>
          <w:tcPr>
            <w:tcW w:w="210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top"/>
          </w:tcPr>
          <w:p w14:paraId="74D07148">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0"/>
                <w:szCs w:val="20"/>
                <w:lang w:val="en-US" w:eastAsia="zh-CN" w:bidi="ar"/>
              </w:rPr>
            </w:pPr>
            <w:r>
              <w:rPr>
                <w:rFonts w:hint="eastAsia" w:ascii="宋体" w:hAnsi="宋体" w:eastAsia="宋体" w:cs="宋体"/>
                <w:color w:val="auto"/>
                <w:sz w:val="20"/>
                <w:szCs w:val="20"/>
                <w:lang w:val="en-US" w:eastAsia="zh-CN" w:bidi="ar"/>
              </w:rPr>
              <w:t>①职称类：须提供</w:t>
            </w:r>
            <w:r>
              <w:rPr>
                <w:rFonts w:hint="eastAsia" w:ascii="宋体" w:hAnsi="宋体" w:eastAsia="宋体" w:cs="宋体"/>
                <w:b/>
                <w:bCs/>
                <w:color w:val="auto"/>
                <w:sz w:val="20"/>
                <w:szCs w:val="20"/>
                <w:lang w:val="en-US" w:eastAsia="zh-CN" w:bidi="ar"/>
              </w:rPr>
              <w:t>职称证书</w:t>
            </w:r>
            <w:r>
              <w:rPr>
                <w:rFonts w:hint="eastAsia" w:ascii="宋体" w:hAnsi="宋体" w:eastAsia="宋体" w:cs="宋体"/>
                <w:b w:val="0"/>
                <w:bCs w:val="0"/>
                <w:color w:val="auto"/>
                <w:sz w:val="20"/>
                <w:szCs w:val="20"/>
                <w:lang w:val="en-US" w:eastAsia="zh-CN" w:bidi="ar"/>
              </w:rPr>
              <w:t>的原件扫描件</w:t>
            </w:r>
            <w:r>
              <w:rPr>
                <w:rFonts w:hint="eastAsia" w:ascii="宋体" w:hAnsi="宋体" w:cs="宋体"/>
                <w:color w:val="auto"/>
                <w:sz w:val="20"/>
                <w:szCs w:val="20"/>
                <w:lang w:val="en-US" w:eastAsia="zh-CN" w:bidi="ar"/>
              </w:rPr>
              <w:t>或电子件</w:t>
            </w:r>
            <w:r>
              <w:rPr>
                <w:rFonts w:hint="eastAsia" w:ascii="宋体" w:hAnsi="宋体" w:eastAsia="宋体" w:cs="宋体"/>
                <w:color w:val="auto"/>
                <w:sz w:val="20"/>
                <w:szCs w:val="20"/>
                <w:lang w:val="en-US" w:eastAsia="zh-CN" w:bidi="ar"/>
              </w:rPr>
              <w:t>。</w:t>
            </w:r>
          </w:p>
          <w:p w14:paraId="1744DB3E">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0"/>
                <w:szCs w:val="20"/>
                <w:lang w:val="en-US" w:eastAsia="zh-CN" w:bidi="ar"/>
              </w:rPr>
            </w:pPr>
            <w:r>
              <w:rPr>
                <w:rFonts w:hint="eastAsia" w:ascii="宋体" w:hAnsi="宋体" w:eastAsia="宋体" w:cs="宋体"/>
                <w:color w:val="auto"/>
                <w:sz w:val="20"/>
                <w:szCs w:val="20"/>
                <w:lang w:val="en-US" w:eastAsia="zh-CN" w:bidi="ar"/>
              </w:rPr>
              <w:t>②建造师：须提供</w:t>
            </w:r>
            <w:r>
              <w:rPr>
                <w:rFonts w:hint="eastAsia" w:ascii="宋体" w:hAnsi="宋体" w:eastAsia="宋体" w:cs="宋体"/>
                <w:b/>
                <w:bCs/>
                <w:color w:val="auto"/>
                <w:sz w:val="20"/>
                <w:szCs w:val="20"/>
                <w:lang w:val="en-US" w:eastAsia="zh-CN" w:bidi="ar"/>
              </w:rPr>
              <w:t>执业资格注册证书</w:t>
            </w:r>
            <w:r>
              <w:rPr>
                <w:rFonts w:hint="eastAsia" w:ascii="宋体" w:hAnsi="宋体" w:eastAsia="宋体" w:cs="宋体"/>
                <w:color w:val="auto"/>
                <w:sz w:val="20"/>
                <w:szCs w:val="20"/>
                <w:lang w:val="en-US" w:eastAsia="zh-CN" w:bidi="ar"/>
              </w:rPr>
              <w:t>的原件扫描件</w:t>
            </w:r>
            <w:r>
              <w:rPr>
                <w:rFonts w:hint="eastAsia" w:ascii="宋体" w:hAnsi="宋体" w:cs="宋体"/>
                <w:color w:val="auto"/>
                <w:sz w:val="20"/>
                <w:szCs w:val="20"/>
                <w:lang w:val="en-US" w:eastAsia="zh-CN" w:bidi="ar"/>
              </w:rPr>
              <w:t>或电子件</w:t>
            </w:r>
            <w:r>
              <w:rPr>
                <w:rFonts w:hint="eastAsia" w:ascii="宋体" w:hAnsi="宋体" w:eastAsia="宋体" w:cs="宋体"/>
                <w:color w:val="auto"/>
                <w:sz w:val="20"/>
                <w:szCs w:val="20"/>
                <w:lang w:val="en-US" w:eastAsia="zh-CN" w:bidi="ar"/>
              </w:rPr>
              <w:t>。</w:t>
            </w:r>
          </w:p>
          <w:p w14:paraId="3A4FABE3">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2"/>
                <w:szCs w:val="22"/>
              </w:rPr>
            </w:pPr>
            <w:r>
              <w:rPr>
                <w:rFonts w:hint="eastAsia" w:ascii="宋体" w:hAnsi="宋体" w:eastAsia="宋体" w:cs="宋体"/>
                <w:color w:val="auto"/>
                <w:sz w:val="20"/>
                <w:szCs w:val="20"/>
                <w:lang w:val="en-US" w:eastAsia="zh-CN" w:bidi="ar"/>
              </w:rPr>
              <w:t>③安全员：须提供由建设主管部门颁发的</w:t>
            </w:r>
            <w:r>
              <w:rPr>
                <w:rFonts w:hint="eastAsia" w:ascii="宋体" w:hAnsi="宋体" w:eastAsia="宋体" w:cs="宋体"/>
                <w:b/>
                <w:bCs/>
                <w:color w:val="auto"/>
                <w:sz w:val="20"/>
                <w:szCs w:val="20"/>
                <w:lang w:val="en-US" w:eastAsia="zh-CN" w:bidi="ar"/>
              </w:rPr>
              <w:t>《安全生产考核合格证书》（C证）</w:t>
            </w:r>
            <w:r>
              <w:rPr>
                <w:rFonts w:hint="eastAsia" w:ascii="宋体" w:hAnsi="宋体" w:eastAsia="宋体" w:cs="宋体"/>
                <w:color w:val="auto"/>
                <w:sz w:val="20"/>
                <w:szCs w:val="20"/>
                <w:lang w:val="en-US" w:eastAsia="zh-CN" w:bidi="ar"/>
              </w:rPr>
              <w:t>的原件扫描件</w:t>
            </w:r>
            <w:r>
              <w:rPr>
                <w:rFonts w:hint="eastAsia" w:ascii="宋体" w:hAnsi="宋体" w:cs="宋体"/>
                <w:color w:val="auto"/>
                <w:sz w:val="20"/>
                <w:szCs w:val="20"/>
                <w:lang w:val="en-US" w:eastAsia="zh-CN" w:bidi="ar"/>
              </w:rPr>
              <w:t>或电子件</w:t>
            </w:r>
            <w:r>
              <w:rPr>
                <w:rFonts w:hint="eastAsia" w:ascii="宋体" w:hAnsi="宋体" w:eastAsia="宋体" w:cs="宋体"/>
                <w:color w:val="auto"/>
                <w:sz w:val="20"/>
                <w:szCs w:val="20"/>
                <w:lang w:val="en-US" w:eastAsia="zh-CN" w:bidi="ar"/>
              </w:rPr>
              <w:t>。</w:t>
            </w:r>
          </w:p>
        </w:tc>
      </w:tr>
      <w:tr w14:paraId="36007594">
        <w:tblPrEx>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CellMar>
            <w:top w:w="0" w:type="dxa"/>
            <w:left w:w="0" w:type="dxa"/>
            <w:bottom w:w="0" w:type="dxa"/>
            <w:right w:w="0" w:type="dxa"/>
          </w:tblCellMar>
        </w:tblPrEx>
        <w:trPr>
          <w:trHeight w:val="420" w:hRule="atLeast"/>
        </w:trPr>
        <w:tc>
          <w:tcPr>
            <w:tcW w:w="672" w:type="dxa"/>
            <w:tcBorders>
              <w:top w:val="single" w:color="auto" w:sz="8" w:space="0"/>
              <w:left w:val="single" w:color="auto" w:sz="8" w:space="0"/>
              <w:bottom w:val="single" w:color="auto" w:sz="8" w:space="0"/>
              <w:right w:val="single" w:color="auto" w:sz="8" w:space="0"/>
            </w:tcBorders>
            <w:shd w:val="clear" w:color="auto" w:fill="auto"/>
            <w:noWrap w:val="0"/>
            <w:tcMar>
              <w:left w:w="108" w:type="dxa"/>
              <w:right w:w="108" w:type="dxa"/>
            </w:tcMar>
            <w:vAlign w:val="center"/>
          </w:tcPr>
          <w:p w14:paraId="01EEA607">
            <w:pPr>
              <w:keepNext w:val="0"/>
              <w:keepLines w:val="0"/>
              <w:widowControl/>
              <w:suppressLineNumbers w:val="0"/>
              <w:spacing w:before="0" w:beforeAutospacing="1" w:after="0" w:afterAutospacing="1"/>
              <w:ind w:left="0" w:right="0"/>
              <w:jc w:val="center"/>
              <w:rPr>
                <w:rFonts w:hint="eastAsia" w:ascii="宋体" w:hAnsi="宋体" w:eastAsia="宋体" w:cs="宋体"/>
                <w:b/>
                <w:bCs/>
                <w:color w:val="auto"/>
                <w:sz w:val="21"/>
                <w:szCs w:val="21"/>
              </w:rPr>
            </w:pPr>
          </w:p>
        </w:tc>
        <w:tc>
          <w:tcPr>
            <w:tcW w:w="5584" w:type="dxa"/>
            <w:gridSpan w:val="2"/>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560FD83E">
            <w:pPr>
              <w:keepNext w:val="0"/>
              <w:keepLines w:val="0"/>
              <w:widowControl/>
              <w:suppressLineNumbers w:val="0"/>
              <w:spacing w:before="0" w:beforeAutospacing="1" w:after="0" w:afterAutospacing="1"/>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bidi="ar"/>
              </w:rPr>
              <w:t>总计</w:t>
            </w:r>
          </w:p>
        </w:tc>
        <w:tc>
          <w:tcPr>
            <w:tcW w:w="794"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3D623149">
            <w:pPr>
              <w:keepNext w:val="0"/>
              <w:keepLines w:val="0"/>
              <w:widowControl/>
              <w:suppressLineNumbers w:val="0"/>
              <w:spacing w:before="0" w:beforeAutospacing="1" w:after="0" w:afterAutospacing="1"/>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bidi="ar"/>
              </w:rPr>
              <w:t>100</w:t>
            </w:r>
          </w:p>
        </w:tc>
        <w:tc>
          <w:tcPr>
            <w:tcW w:w="2103" w:type="dxa"/>
            <w:tcBorders>
              <w:top w:val="single" w:color="auto" w:sz="8" w:space="0"/>
              <w:left w:val="nil"/>
              <w:bottom w:val="single" w:color="auto" w:sz="8" w:space="0"/>
              <w:right w:val="single" w:color="auto" w:sz="8" w:space="0"/>
            </w:tcBorders>
            <w:shd w:val="clear" w:color="auto" w:fill="auto"/>
            <w:noWrap w:val="0"/>
            <w:tcMar>
              <w:left w:w="108" w:type="dxa"/>
              <w:right w:w="108" w:type="dxa"/>
            </w:tcMar>
            <w:vAlign w:val="center"/>
          </w:tcPr>
          <w:p w14:paraId="4672097A">
            <w:pPr>
              <w:keepNext w:val="0"/>
              <w:keepLines w:val="0"/>
              <w:widowControl/>
              <w:suppressLineNumbers w:val="0"/>
              <w:spacing w:before="0" w:beforeAutospacing="1" w:after="0" w:afterAutospacing="1"/>
              <w:ind w:left="0" w:right="0"/>
              <w:jc w:val="left"/>
              <w:rPr>
                <w:rFonts w:hint="eastAsia" w:ascii="宋体" w:hAnsi="宋体" w:eastAsia="宋体" w:cs="宋体"/>
                <w:b/>
                <w:bCs/>
                <w:color w:val="auto"/>
                <w:sz w:val="21"/>
                <w:szCs w:val="21"/>
              </w:rPr>
            </w:pPr>
          </w:p>
        </w:tc>
      </w:tr>
    </w:tbl>
    <w:p w14:paraId="187B8A4F">
      <w:pPr>
        <w:rPr>
          <w:rFonts w:hint="eastAsia" w:ascii="黑体" w:hAnsi="Arial" w:eastAsia="黑体" w:cs="Arial"/>
          <w:b/>
          <w:bCs/>
          <w:color w:val="auto"/>
          <w:sz w:val="44"/>
          <w:szCs w:val="44"/>
        </w:rPr>
      </w:pPr>
      <w:r>
        <w:rPr>
          <w:rFonts w:hint="eastAsia" w:ascii="黑体" w:hAnsi="Arial" w:eastAsia="黑体" w:cs="Arial"/>
          <w:b/>
          <w:bCs/>
          <w:color w:val="auto"/>
          <w:sz w:val="44"/>
          <w:szCs w:val="44"/>
        </w:rPr>
        <w:br w:type="page" w:clear="all"/>
      </w:r>
    </w:p>
    <w:p w14:paraId="4BDBE738">
      <w:pPr>
        <w:spacing w:line="240" w:lineRule="auto"/>
        <w:jc w:val="center"/>
        <w:outlineLvl w:val="0"/>
        <w:rPr>
          <w:rFonts w:hint="default" w:ascii="黑体" w:hAnsi="Arial" w:eastAsia="黑体" w:cs="Arial"/>
          <w:b/>
          <w:bCs/>
          <w:color w:val="auto"/>
          <w:sz w:val="44"/>
          <w:szCs w:val="44"/>
          <w:lang w:val="en-US" w:eastAsia="zh-CN"/>
        </w:rPr>
      </w:pPr>
      <w:bookmarkStart w:id="207" w:name="_Toc13844"/>
      <w:r>
        <w:rPr>
          <w:rFonts w:hint="eastAsia" w:ascii="黑体" w:hAnsi="Arial" w:eastAsia="黑体" w:cs="Arial"/>
          <w:b/>
          <w:bCs/>
          <w:color w:val="auto"/>
          <w:sz w:val="44"/>
          <w:szCs w:val="44"/>
        </w:rPr>
        <w:t>第</w:t>
      </w:r>
      <w:r>
        <w:rPr>
          <w:rFonts w:hint="eastAsia" w:ascii="黑体" w:hAnsi="Arial" w:eastAsia="黑体" w:cs="Arial"/>
          <w:b/>
          <w:bCs/>
          <w:color w:val="auto"/>
          <w:sz w:val="44"/>
          <w:szCs w:val="44"/>
          <w:lang w:val="en-US" w:eastAsia="zh-CN"/>
        </w:rPr>
        <w:t>六</w:t>
      </w:r>
      <w:r>
        <w:rPr>
          <w:rFonts w:hint="eastAsia" w:ascii="黑体" w:hAnsi="Arial" w:eastAsia="黑体" w:cs="Arial"/>
          <w:b/>
          <w:bCs/>
          <w:color w:val="auto"/>
          <w:sz w:val="44"/>
          <w:szCs w:val="44"/>
        </w:rPr>
        <w:t xml:space="preserve">章  </w:t>
      </w:r>
      <w:r>
        <w:rPr>
          <w:rFonts w:hint="eastAsia" w:ascii="黑体" w:hAnsi="Arial" w:eastAsia="黑体" w:cs="Arial"/>
          <w:b/>
          <w:bCs/>
          <w:color w:val="auto"/>
          <w:sz w:val="44"/>
          <w:szCs w:val="44"/>
          <w:lang w:val="en-US" w:eastAsia="zh-CN"/>
        </w:rPr>
        <w:t>响应文件格式</w:t>
      </w:r>
      <w:bookmarkEnd w:id="207"/>
    </w:p>
    <w:p w14:paraId="75B642BE">
      <w:pPr>
        <w:pBdr>
          <w:top w:val="none" w:color="000000" w:sz="0" w:space="0"/>
          <w:left w:val="none" w:color="000000" w:sz="0" w:space="0"/>
          <w:bottom w:val="none" w:color="000000" w:sz="0" w:space="0"/>
          <w:right w:val="none" w:color="000000" w:sz="0" w:space="0"/>
        </w:pBdr>
        <w:spacing w:before="0" w:after="0"/>
        <w:ind w:left="0" w:right="0" w:firstLine="0"/>
        <w:jc w:val="both"/>
        <w:rPr>
          <w:rFonts w:cs="Arial"/>
          <w:color w:val="auto"/>
          <w:sz w:val="20"/>
          <w:szCs w:val="20"/>
        </w:rPr>
      </w:pPr>
    </w:p>
    <w:p w14:paraId="5D1EA6A2">
      <w:pPr>
        <w:keepNext w:val="0"/>
        <w:keepLines w:val="0"/>
        <w:pageBreakBefore w:val="0"/>
        <w:widowControl w:val="0"/>
        <w:tabs>
          <w:tab w:val="left" w:pos="900"/>
          <w:tab w:val="left" w:pos="1980"/>
        </w:tabs>
        <w:spacing w:line="480" w:lineRule="atLeast"/>
        <w:ind w:left="142"/>
        <w:rPr>
          <w:b/>
          <w:color w:val="auto"/>
          <w:sz w:val="24"/>
          <w:highlight w:val="none"/>
        </w:rPr>
      </w:pPr>
      <w:r>
        <w:rPr>
          <w:rFonts w:hint="eastAsia"/>
          <w:b/>
          <w:color w:val="auto"/>
          <w:sz w:val="24"/>
          <w:highlight w:val="none"/>
          <w:lang w:val="en-US" w:eastAsia="zh-CN"/>
        </w:rPr>
        <w:t>一、</w:t>
      </w:r>
      <w:r>
        <w:rPr>
          <w:rFonts w:hint="eastAsia"/>
          <w:b/>
          <w:color w:val="auto"/>
          <w:sz w:val="24"/>
          <w:highlight w:val="none"/>
        </w:rPr>
        <w:t>供应商编制文件须知</w:t>
      </w:r>
    </w:p>
    <w:p w14:paraId="17334936">
      <w:pPr>
        <w:keepNext w:val="0"/>
        <w:keepLines w:val="0"/>
        <w:pageBreakBefore w:val="0"/>
        <w:widowControl w:val="0"/>
        <w:tabs>
          <w:tab w:val="left" w:pos="900"/>
          <w:tab w:val="left" w:pos="1980"/>
        </w:tabs>
        <w:spacing w:line="480" w:lineRule="atLeast"/>
        <w:ind w:left="142"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1、供应商按照本部分的顺序编制响应文件，编制中涉及格式资料的，应按照本部分提供的内容和格式（所有表格的格式可扩展）填写提交。</w:t>
      </w:r>
    </w:p>
    <w:p w14:paraId="78955791">
      <w:pPr>
        <w:keepNext w:val="0"/>
        <w:keepLines w:val="0"/>
        <w:pageBreakBefore w:val="0"/>
        <w:widowControl w:val="0"/>
        <w:tabs>
          <w:tab w:val="left" w:pos="900"/>
          <w:tab w:val="left" w:pos="1980"/>
        </w:tabs>
        <w:spacing w:line="480" w:lineRule="atLeast"/>
        <w:ind w:left="142" w:firstLine="480"/>
        <w:rPr>
          <w:color w:val="auto"/>
          <w:sz w:val="24"/>
          <w:highlight w:val="none"/>
        </w:rPr>
      </w:pPr>
      <w:r>
        <w:rPr>
          <w:rFonts w:hint="eastAsia" w:ascii="宋体" w:hAnsi="宋体" w:eastAsia="宋体" w:cs="宋体"/>
          <w:color w:val="auto"/>
          <w:sz w:val="24"/>
          <w:highlight w:val="none"/>
        </w:rPr>
        <w:t>2、对于竞</w:t>
      </w:r>
      <w:r>
        <w:rPr>
          <w:color w:val="auto"/>
          <w:sz w:val="24"/>
          <w:highlight w:val="none"/>
        </w:rPr>
        <w:t>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否则响应无效</w:t>
      </w:r>
      <w:r>
        <w:rPr>
          <w:color w:val="auto"/>
          <w:sz w:val="24"/>
          <w:highlight w:val="none"/>
        </w:rPr>
        <w:t>。未标记“实质性格式”的文件和磋商文件未提供格式的内容，可由供应商自行编写。</w:t>
      </w:r>
    </w:p>
    <w:p w14:paraId="6C0019F0">
      <w:pPr>
        <w:keepNext w:val="0"/>
        <w:keepLines w:val="0"/>
        <w:pageBreakBefore w:val="0"/>
        <w:widowControl w:val="0"/>
        <w:tabs>
          <w:tab w:val="left" w:pos="900"/>
          <w:tab w:val="left" w:pos="1980"/>
        </w:tabs>
        <w:spacing w:line="480" w:lineRule="atLeast"/>
        <w:ind w:left="142"/>
        <w:rPr>
          <w:rFonts w:hint="eastAsia" w:ascii="Calibri" w:hAnsi="Calibri" w:eastAsia="宋体" w:cs="Times New Roman"/>
          <w:b/>
          <w:color w:val="auto"/>
          <w:sz w:val="24"/>
          <w:highlight w:val="none"/>
          <w:lang w:val="en-US" w:eastAsia="zh-CN"/>
        </w:rPr>
      </w:pPr>
      <w:r>
        <w:rPr>
          <w:rFonts w:hint="eastAsia" w:ascii="Calibri" w:hAnsi="Calibri" w:eastAsia="宋体" w:cs="Times New Roman"/>
          <w:b/>
          <w:color w:val="auto"/>
          <w:sz w:val="24"/>
          <w:highlight w:val="none"/>
          <w:lang w:val="en-US" w:eastAsia="zh-CN"/>
        </w:rPr>
        <w:t>二、响应文件通用模版编制和评审要求</w:t>
      </w:r>
    </w:p>
    <w:p w14:paraId="793269FD">
      <w:pPr>
        <w:pStyle w:val="20"/>
        <w:keepNext w:val="0"/>
        <w:keepLines w:val="0"/>
        <w:pageBreakBefore w:val="0"/>
        <w:widowControl w:val="0"/>
        <w:spacing w:after="0" w:line="480" w:lineRule="atLeast"/>
        <w:ind w:left="0" w:firstLine="0"/>
        <w:rPr>
          <w:rFonts w:hint="eastAsia" w:ascii="Calibri" w:hAnsi="Calibri" w:eastAsia="宋体" w:cs="Times New Roman"/>
          <w:b w:val="0"/>
          <w:bCs/>
          <w:color w:val="auto"/>
          <w:sz w:val="24"/>
          <w:highlight w:val="none"/>
          <w:lang w:val="en-US" w:eastAsia="zh-CN"/>
        </w:rPr>
      </w:pPr>
      <w:r>
        <w:rPr>
          <w:rFonts w:hint="eastAsia" w:ascii="Calibri" w:hAnsi="Calibri" w:eastAsia="宋体" w:cs="Times New Roman"/>
          <w:b w:val="0"/>
          <w:bCs/>
          <w:color w:val="auto"/>
          <w:sz w:val="24"/>
          <w:highlight w:val="none"/>
          <w:lang w:val="en-US" w:eastAsia="zh-CN"/>
        </w:rPr>
        <w:t>（本表为通用格式要求，项目采购文件可能会根据实际情况对栏目作出调整，请按照制作工具显示的栏目编制）</w:t>
      </w:r>
    </w:p>
    <w:tbl>
      <w:tblPr>
        <w:tblStyle w:val="49"/>
        <w:tblpPr w:leftFromText="180" w:rightFromText="180" w:vertAnchor="text" w:horzAnchor="page" w:tblpX="1363" w:tblpY="231"/>
        <w:tblW w:w="863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Layout w:type="autofit"/>
        <w:tblCellMar>
          <w:top w:w="0" w:type="dxa"/>
          <w:left w:w="108" w:type="dxa"/>
          <w:bottom w:w="0" w:type="dxa"/>
          <w:right w:w="108" w:type="dxa"/>
        </w:tblCellMar>
      </w:tblPr>
      <w:tblGrid>
        <w:gridCol w:w="1124"/>
        <w:gridCol w:w="1877"/>
        <w:gridCol w:w="5629"/>
      </w:tblGrid>
      <w:tr w14:paraId="4A9EE2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405"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AE2E65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b/>
                <w:color w:val="auto"/>
                <w:sz w:val="22"/>
              </w:rPr>
              <w:t>类型</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554C2F5">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b/>
                <w:color w:val="auto"/>
                <w:sz w:val="22"/>
              </w:rPr>
              <w:t>栏目名称</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6C873E1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b/>
                <w:color w:val="auto"/>
                <w:sz w:val="22"/>
              </w:rPr>
              <w:t>编制和评审要求</w:t>
            </w:r>
          </w:p>
        </w:tc>
      </w:tr>
      <w:tr w14:paraId="2E8E989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635"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297358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基本</w:t>
            </w:r>
          </w:p>
          <w:p w14:paraId="00F5756E">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目录</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0F8AB2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响应文件封面</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822B72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按照采购文件的规定格式提供</w:t>
            </w:r>
            <w:r>
              <w:rPr>
                <w:rFonts w:hint="default" w:ascii="宋体" w:hAnsi="宋体" w:eastAsia="宋体" w:cs="宋体"/>
                <w:b/>
                <w:color w:val="auto"/>
                <w:sz w:val="22"/>
              </w:rPr>
              <w:t>《</w:t>
            </w:r>
            <w:r>
              <w:rPr>
                <w:rFonts w:hint="eastAsia" w:ascii="宋体" w:hAnsi="宋体" w:eastAsia="宋体" w:cs="宋体"/>
                <w:b/>
                <w:color w:val="auto"/>
                <w:sz w:val="22"/>
                <w:lang w:val="en-US" w:eastAsia="zh-CN"/>
              </w:rPr>
              <w:t>响应文件封面</w:t>
            </w:r>
            <w:r>
              <w:rPr>
                <w:rFonts w:hint="default" w:ascii="宋体" w:hAnsi="宋体" w:eastAsia="宋体" w:cs="宋体"/>
                <w:b/>
                <w:color w:val="auto"/>
                <w:sz w:val="22"/>
              </w:rPr>
              <w:t>》</w:t>
            </w:r>
            <w:r>
              <w:rPr>
                <w:rFonts w:hint="default" w:ascii="宋体" w:hAnsi="宋体" w:eastAsia="宋体" w:cs="宋体"/>
                <w:color w:val="auto"/>
                <w:sz w:val="22"/>
              </w:rPr>
              <w:t>。(格式见《响应文件格式》)</w:t>
            </w:r>
          </w:p>
        </w:tc>
      </w:tr>
      <w:tr w14:paraId="38DA098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540"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C66DFF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基本</w:t>
            </w:r>
          </w:p>
          <w:p w14:paraId="597E970A">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目录</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1101765">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lang w:val="en-US" w:eastAsia="zh-CN"/>
              </w:rPr>
            </w:pPr>
            <w:r>
              <w:rPr>
                <w:rFonts w:hint="eastAsia" w:ascii="宋体" w:hAnsi="宋体" w:eastAsia="宋体" w:cs="宋体"/>
                <w:color w:val="auto"/>
                <w:sz w:val="22"/>
                <w:lang w:val="en-US" w:eastAsia="zh-CN"/>
              </w:rPr>
              <w:t>响应文件目录</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1D97A0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lang w:val="en-US" w:eastAsia="zh-CN"/>
              </w:rPr>
            </w:pPr>
            <w:r>
              <w:rPr>
                <w:rFonts w:hint="eastAsia" w:ascii="宋体" w:hAnsi="宋体" w:eastAsia="宋体" w:cs="宋体"/>
                <w:color w:val="auto"/>
                <w:sz w:val="22"/>
                <w:lang w:val="en-US" w:eastAsia="zh-CN"/>
              </w:rPr>
              <w:t>格式自拟</w:t>
            </w:r>
          </w:p>
        </w:tc>
      </w:tr>
      <w:tr w14:paraId="16D0BB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540"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FE65BCB">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eastAsia" w:ascii="宋体" w:hAnsi="宋体" w:eastAsia="宋体" w:cs="宋体"/>
                <w:color w:val="auto"/>
                <w:sz w:val="22"/>
                <w:lang w:val="en-US" w:eastAsia="zh-CN"/>
              </w:rPr>
            </w:pPr>
            <w:r>
              <w:rPr>
                <w:rFonts w:hint="eastAsia" w:ascii="宋体" w:hAnsi="宋体" w:eastAsia="宋体" w:cs="宋体"/>
                <w:color w:val="auto"/>
                <w:sz w:val="22"/>
                <w:lang w:val="en-US" w:eastAsia="zh-CN"/>
              </w:rPr>
              <w:t>基本</w:t>
            </w:r>
          </w:p>
          <w:p w14:paraId="547802F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lang w:val="en-US" w:eastAsia="zh-CN"/>
              </w:rPr>
            </w:pPr>
            <w:r>
              <w:rPr>
                <w:rFonts w:hint="eastAsia" w:ascii="宋体" w:hAnsi="宋体" w:eastAsia="宋体" w:cs="宋体"/>
                <w:color w:val="auto"/>
                <w:sz w:val="22"/>
                <w:lang w:val="en-US" w:eastAsia="zh-CN"/>
              </w:rPr>
              <w:t>目录</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5857586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eastAsia" w:ascii="宋体" w:hAnsi="宋体" w:eastAsia="宋体" w:cs="宋体"/>
                <w:color w:val="auto"/>
                <w:sz w:val="22"/>
                <w:lang w:val="en-US" w:eastAsia="zh-CN"/>
              </w:rPr>
            </w:pPr>
            <w:r>
              <w:rPr>
                <w:rFonts w:hint="eastAsia" w:ascii="宋体" w:hAnsi="宋体" w:eastAsia="宋体" w:cs="宋体"/>
                <w:color w:val="auto"/>
                <w:sz w:val="22"/>
                <w:lang w:val="en-US" w:eastAsia="zh-CN"/>
              </w:rPr>
              <w:t>开标一览表</w:t>
            </w:r>
          </w:p>
          <w:p w14:paraId="29DD6D4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lang w:val="en-US" w:eastAsia="zh-CN"/>
              </w:rPr>
            </w:pPr>
            <w:r>
              <w:rPr>
                <w:rFonts w:hint="eastAsia" w:ascii="宋体" w:hAnsi="宋体" w:eastAsia="宋体" w:cs="宋体"/>
                <w:color w:val="auto"/>
                <w:sz w:val="22"/>
                <w:lang w:val="en-US" w:eastAsia="zh-CN"/>
              </w:rPr>
              <w:t>（响应一览表）</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60B139E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eastAsia" w:ascii="宋体" w:hAnsi="宋体" w:eastAsia="宋体" w:cs="宋体"/>
                <w:color w:val="auto"/>
                <w:sz w:val="22"/>
                <w:lang w:val="en-US" w:eastAsia="zh-CN"/>
              </w:rPr>
            </w:pPr>
            <w:r>
              <w:rPr>
                <w:rFonts w:hint="default" w:ascii="宋体" w:hAnsi="宋体" w:eastAsia="宋体" w:cs="宋体"/>
                <w:color w:val="auto"/>
                <w:sz w:val="22"/>
              </w:rPr>
              <w:t>按照采购文件的规定格式提供</w:t>
            </w:r>
            <w:r>
              <w:rPr>
                <w:rFonts w:hint="default" w:ascii="宋体" w:hAnsi="宋体" w:eastAsia="宋体" w:cs="宋体"/>
                <w:b/>
                <w:color w:val="auto"/>
                <w:sz w:val="22"/>
              </w:rPr>
              <w:t>《</w:t>
            </w:r>
            <w:r>
              <w:rPr>
                <w:rFonts w:hint="eastAsia" w:ascii="宋体" w:hAnsi="宋体" w:eastAsia="宋体" w:cs="宋体"/>
                <w:b/>
                <w:color w:val="auto"/>
                <w:sz w:val="22"/>
                <w:lang w:val="en-US" w:eastAsia="zh-CN"/>
              </w:rPr>
              <w:t>开标一览表（响应一览表）</w:t>
            </w:r>
            <w:r>
              <w:rPr>
                <w:rFonts w:hint="default" w:ascii="宋体" w:hAnsi="宋体" w:eastAsia="宋体" w:cs="宋体"/>
                <w:color w:val="auto"/>
                <w:sz w:val="22"/>
              </w:rPr>
              <w:t>。(格式见《响应文件格式》)</w:t>
            </w:r>
          </w:p>
        </w:tc>
      </w:tr>
      <w:tr w14:paraId="3F3C759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950"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6733A429">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资格</w:t>
            </w:r>
          </w:p>
          <w:p w14:paraId="670DC738">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B1D5C0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eastAsia" w:ascii="Times New Roman" w:hAnsi="Times New Roman" w:eastAsia="宋体" w:cs="Times New Roman"/>
                <w:color w:val="auto"/>
                <w:lang w:val="en-US" w:eastAsia="zh-CN"/>
              </w:rPr>
            </w:pPr>
            <w:r>
              <w:rPr>
                <w:rFonts w:hint="default" w:ascii="宋体" w:hAnsi="宋体" w:eastAsia="宋体" w:cs="宋体"/>
                <w:color w:val="auto"/>
                <w:sz w:val="22"/>
              </w:rPr>
              <w:t>投标人（供应商）资格声明函</w:t>
            </w:r>
            <w:r>
              <w:rPr>
                <w:rFonts w:hint="eastAsia" w:ascii="宋体" w:hAnsi="宋体" w:cs="宋体"/>
                <w:color w:val="auto"/>
                <w:sz w:val="22"/>
                <w:lang w:val="en-US" w:eastAsia="zh-CN"/>
              </w:rPr>
              <w:t>等</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287F36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提供符合采购文件要求的</w:t>
            </w:r>
            <w:r>
              <w:rPr>
                <w:rFonts w:hint="default" w:ascii="宋体" w:hAnsi="宋体" w:eastAsia="宋体" w:cs="宋体"/>
                <w:b/>
                <w:color w:val="auto"/>
                <w:sz w:val="22"/>
              </w:rPr>
              <w:t>《供应商资格声明函》</w:t>
            </w:r>
            <w:r>
              <w:rPr>
                <w:rFonts w:hint="default" w:ascii="宋体" w:hAnsi="宋体" w:eastAsia="宋体" w:cs="宋体"/>
                <w:color w:val="auto"/>
                <w:sz w:val="22"/>
              </w:rPr>
              <w:t>(格式见《响应文件格式》)</w:t>
            </w:r>
            <w:r>
              <w:rPr>
                <w:rFonts w:hint="eastAsia" w:ascii="宋体" w:hAnsi="宋体" w:cs="宋体"/>
                <w:b w:val="0"/>
                <w:bCs/>
                <w:color w:val="auto"/>
                <w:sz w:val="22"/>
                <w:lang w:eastAsia="zh-CN"/>
              </w:rPr>
              <w:t>、</w:t>
            </w:r>
            <w:r>
              <w:rPr>
                <w:rFonts w:hint="default" w:ascii="宋体" w:hAnsi="宋体" w:eastAsia="宋体" w:cs="宋体"/>
                <w:b w:val="0"/>
                <w:bCs/>
                <w:color w:val="auto"/>
                <w:sz w:val="22"/>
              </w:rPr>
              <w:t>法人或者其他组织的</w:t>
            </w:r>
            <w:r>
              <w:rPr>
                <w:rFonts w:hint="default" w:ascii="宋体" w:hAnsi="宋体" w:eastAsia="宋体" w:cs="宋体"/>
                <w:b/>
                <w:color w:val="auto"/>
                <w:sz w:val="22"/>
              </w:rPr>
              <w:t>营业执照</w:t>
            </w:r>
            <w:r>
              <w:rPr>
                <w:rFonts w:hint="default" w:ascii="宋体" w:hAnsi="宋体" w:eastAsia="宋体" w:cs="宋体"/>
                <w:b w:val="0"/>
                <w:bCs/>
                <w:color w:val="auto"/>
                <w:sz w:val="22"/>
              </w:rPr>
              <w:t>（如为自然人则提供身份证明扫描件）</w:t>
            </w:r>
            <w:r>
              <w:rPr>
                <w:rFonts w:hint="default" w:ascii="宋体" w:hAnsi="宋体" w:eastAsia="宋体" w:cs="宋体"/>
                <w:color w:val="auto"/>
                <w:sz w:val="22"/>
              </w:rPr>
              <w:t>。</w:t>
            </w:r>
          </w:p>
        </w:tc>
      </w:tr>
      <w:tr w14:paraId="04102DE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1080"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1D67661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资格</w:t>
            </w:r>
          </w:p>
          <w:p w14:paraId="0D4DCC5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DDE332E">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落实政府采购</w:t>
            </w:r>
          </w:p>
          <w:p w14:paraId="6A79BE7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政策的资格要求</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57D40D8">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提供符合采购文件要求的</w:t>
            </w:r>
            <w:r>
              <w:rPr>
                <w:rFonts w:hint="default" w:ascii="宋体" w:hAnsi="宋体" w:eastAsia="宋体" w:cs="宋体"/>
                <w:b/>
                <w:color w:val="auto"/>
                <w:sz w:val="22"/>
              </w:rPr>
              <w:t>《中小企业声明函》或者《残疾人福利性单位声明函》或者监狱企业证明文件</w:t>
            </w:r>
            <w:r>
              <w:rPr>
                <w:rFonts w:hint="default" w:ascii="宋体" w:hAnsi="宋体" w:eastAsia="宋体" w:cs="宋体"/>
                <w:color w:val="auto"/>
                <w:sz w:val="22"/>
              </w:rPr>
              <w:t>。(格式见《响应文件格式》)</w:t>
            </w:r>
          </w:p>
        </w:tc>
      </w:tr>
      <w:tr w14:paraId="02754C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1015"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2CFB08CE">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资格</w:t>
            </w:r>
          </w:p>
          <w:p w14:paraId="51496C0C">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289AE40E">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本项目的</w:t>
            </w:r>
          </w:p>
          <w:p w14:paraId="1E0BB97B">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特定资格要求</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83B275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如有特定资格要求的提供，详见第一章《磋商邀请》本项目的特定资格要求中规定要求提供的证明文件或材料，否则无需提供。</w:t>
            </w:r>
          </w:p>
        </w:tc>
      </w:tr>
      <w:tr w14:paraId="217C22F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2662"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31AF428">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资格</w:t>
            </w:r>
          </w:p>
          <w:p w14:paraId="442F06A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561CBFF">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供应商信用记录</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6806B3B">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宋体" w:hAnsi="宋体" w:eastAsia="宋体" w:cs="宋体"/>
                <w:color w:val="auto"/>
                <w:sz w:val="22"/>
              </w:rPr>
            </w:pPr>
            <w:r>
              <w:rPr>
                <w:rFonts w:hint="default" w:ascii="宋体" w:hAnsi="宋体" w:eastAsia="宋体" w:cs="宋体"/>
                <w:color w:val="auto"/>
                <w:sz w:val="22"/>
              </w:rPr>
              <w:t>无需供应商提供材料。由采购人授权代表审查。</w:t>
            </w:r>
          </w:p>
          <w:p w14:paraId="3468746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供应商，其</w:t>
            </w:r>
            <w:r>
              <w:rPr>
                <w:rFonts w:hint="eastAsia" w:ascii="宋体" w:hAnsi="宋体" w:eastAsia="宋体" w:cs="宋体"/>
                <w:color w:val="auto"/>
                <w:sz w:val="22"/>
                <w:lang w:val="en-US" w:eastAsia="zh-CN"/>
              </w:rPr>
              <w:t>响应</w:t>
            </w:r>
            <w:r>
              <w:rPr>
                <w:rFonts w:hint="default" w:ascii="宋体" w:hAnsi="宋体" w:eastAsia="宋体" w:cs="宋体"/>
                <w:color w:val="auto"/>
                <w:sz w:val="22"/>
              </w:rPr>
              <w:t>无效。</w:t>
            </w:r>
          </w:p>
        </w:tc>
      </w:tr>
      <w:tr w14:paraId="090301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650"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3DD82F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51568FF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D63D2E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法人授权书、</w:t>
            </w:r>
          </w:p>
          <w:p w14:paraId="223FC09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eastAsia" w:ascii="宋体" w:hAnsi="宋体" w:eastAsia="宋体" w:cs="宋体"/>
                <w:color w:val="auto"/>
                <w:sz w:val="22"/>
                <w:lang w:val="en-US" w:eastAsia="zh-CN"/>
              </w:rPr>
              <w:t>磋商</w:t>
            </w:r>
            <w:r>
              <w:rPr>
                <w:rFonts w:hint="default" w:ascii="宋体" w:hAnsi="宋体" w:eastAsia="宋体" w:cs="宋体"/>
                <w:color w:val="auto"/>
                <w:sz w:val="22"/>
              </w:rPr>
              <w:t>响应函</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264331E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按采购文件要求提供</w:t>
            </w:r>
            <w:r>
              <w:rPr>
                <w:rFonts w:hint="default" w:ascii="宋体" w:hAnsi="宋体" w:eastAsia="宋体" w:cs="宋体"/>
                <w:b/>
                <w:color w:val="auto"/>
                <w:sz w:val="22"/>
              </w:rPr>
              <w:t>《法人授权书》</w:t>
            </w:r>
            <w:r>
              <w:rPr>
                <w:rFonts w:hint="default" w:ascii="宋体" w:hAnsi="宋体" w:eastAsia="宋体" w:cs="宋体"/>
                <w:color w:val="auto"/>
                <w:sz w:val="22"/>
              </w:rPr>
              <w:t>、</w:t>
            </w:r>
            <w:r>
              <w:rPr>
                <w:rFonts w:hint="default" w:ascii="宋体" w:hAnsi="宋体" w:eastAsia="宋体" w:cs="宋体"/>
                <w:b/>
                <w:color w:val="auto"/>
                <w:sz w:val="22"/>
              </w:rPr>
              <w:t>《</w:t>
            </w:r>
            <w:r>
              <w:rPr>
                <w:rFonts w:hint="eastAsia" w:ascii="宋体" w:hAnsi="宋体" w:eastAsia="宋体" w:cs="宋体"/>
                <w:b/>
                <w:color w:val="auto"/>
                <w:sz w:val="22"/>
                <w:lang w:val="en-US" w:eastAsia="zh-CN"/>
              </w:rPr>
              <w:t>磋商</w:t>
            </w:r>
            <w:r>
              <w:rPr>
                <w:rFonts w:hint="default" w:ascii="宋体" w:hAnsi="宋体" w:eastAsia="宋体" w:cs="宋体"/>
                <w:b/>
                <w:color w:val="auto"/>
                <w:sz w:val="22"/>
              </w:rPr>
              <w:t>响应函》</w:t>
            </w:r>
            <w:r>
              <w:rPr>
                <w:rFonts w:hint="default" w:ascii="宋体" w:hAnsi="宋体" w:eastAsia="宋体" w:cs="宋体"/>
                <w:color w:val="auto"/>
                <w:sz w:val="22"/>
              </w:rPr>
              <w:t>。(格式见《响应文件格式》)</w:t>
            </w:r>
          </w:p>
        </w:tc>
      </w:tr>
      <w:tr w14:paraId="2369AF4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670"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891970C">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5F312822">
            <w:pPr>
              <w:keepNext w:val="0"/>
              <w:keepLines w:val="0"/>
              <w:widowControl w:val="0"/>
              <w:suppressLineNumbers w:val="0"/>
              <w:spacing w:before="0" w:beforeAutospacing="0" w:after="0" w:afterAutospacing="0"/>
              <w:ind w:left="0" w:right="0"/>
              <w:jc w:val="center"/>
              <w:rPr>
                <w:rFonts w:hint="default" w:ascii="宋体" w:hAnsi="宋体" w:eastAsia="宋体" w:cs="宋体"/>
                <w:color w:val="auto"/>
                <w:sz w:val="24"/>
                <w:szCs w:val="24"/>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4EFD616">
            <w:pPr>
              <w:keepNext w:val="0"/>
              <w:keepLines w:val="0"/>
              <w:widowControl w:val="0"/>
              <w:suppressLineNumbers w:val="0"/>
              <w:spacing w:before="0" w:beforeAutospacing="0" w:after="0" w:afterAutospacing="0"/>
              <w:ind w:left="0" w:right="0"/>
              <w:jc w:val="center"/>
              <w:rPr>
                <w:rFonts w:hint="default" w:ascii="宋体" w:hAnsi="宋体" w:eastAsia="宋体" w:cs="宋体"/>
                <w:color w:val="auto"/>
                <w:sz w:val="22"/>
              </w:rPr>
            </w:pPr>
            <w:r>
              <w:rPr>
                <w:rFonts w:hint="eastAsia" w:ascii="宋体" w:hAnsi="宋体" w:eastAsia="宋体" w:cs="宋体"/>
                <w:color w:val="auto"/>
                <w:sz w:val="22"/>
                <w:szCs w:val="22"/>
                <w:lang w:val="en-US" w:eastAsia="zh-CN" w:bidi="ar"/>
              </w:rPr>
              <w:t>技术要求响应及偏离表</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2BDDCC3F">
            <w:pPr>
              <w:keepNext w:val="0"/>
              <w:keepLines w:val="0"/>
              <w:widowControl w:val="0"/>
              <w:suppressLineNumbers w:val="0"/>
              <w:spacing w:before="0" w:beforeAutospacing="0" w:after="0" w:afterAutospacing="0"/>
              <w:ind w:left="0" w:right="0"/>
              <w:jc w:val="left"/>
              <w:rPr>
                <w:rFonts w:hint="default" w:ascii="宋体" w:hAnsi="宋体" w:eastAsia="宋体" w:cs="宋体"/>
                <w:color w:val="auto"/>
                <w:sz w:val="22"/>
              </w:rPr>
            </w:pPr>
            <w:r>
              <w:rPr>
                <w:rFonts w:hint="eastAsia" w:ascii="宋体" w:hAnsi="宋体" w:eastAsia="宋体" w:cs="宋体"/>
                <w:color w:val="auto"/>
                <w:sz w:val="22"/>
                <w:szCs w:val="22"/>
                <w:lang w:val="en-US" w:eastAsia="zh-CN" w:bidi="ar"/>
              </w:rPr>
              <w:t>按照采购文件的规定格式提供</w:t>
            </w:r>
            <w:r>
              <w:rPr>
                <w:rFonts w:hint="eastAsia" w:ascii="宋体" w:hAnsi="宋体" w:eastAsia="宋体" w:cs="宋体"/>
                <w:b/>
                <w:bCs w:val="0"/>
                <w:color w:val="auto"/>
                <w:sz w:val="22"/>
                <w:szCs w:val="22"/>
                <w:lang w:val="en-US" w:eastAsia="zh-CN" w:bidi="ar"/>
              </w:rPr>
              <w:t>《技术要求响应及偏离表》</w:t>
            </w:r>
            <w:r>
              <w:rPr>
                <w:rFonts w:hint="eastAsia" w:ascii="宋体" w:hAnsi="宋体" w:eastAsia="宋体" w:cs="宋体"/>
                <w:color w:val="auto"/>
                <w:sz w:val="22"/>
                <w:szCs w:val="22"/>
                <w:lang w:val="en-US" w:eastAsia="zh-CN" w:bidi="ar"/>
              </w:rPr>
              <w:t>。(格式见《响应文件格式》)</w:t>
            </w:r>
          </w:p>
        </w:tc>
      </w:tr>
      <w:tr w14:paraId="5FDF03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695"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523E31BB">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2D37E95C">
            <w:pPr>
              <w:keepNext w:val="0"/>
              <w:keepLines w:val="0"/>
              <w:widowControl w:val="0"/>
              <w:suppressLineNumbers w:val="0"/>
              <w:spacing w:before="0" w:beforeAutospacing="0" w:after="0" w:afterAutospacing="0"/>
              <w:ind w:left="0" w:right="0"/>
              <w:jc w:val="center"/>
              <w:rPr>
                <w:rFonts w:hint="default" w:ascii="宋体" w:hAnsi="宋体" w:eastAsia="宋体" w:cs="宋体"/>
                <w:color w:val="auto"/>
                <w:sz w:val="24"/>
                <w:szCs w:val="24"/>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69DFBFF9">
            <w:pPr>
              <w:keepNext w:val="0"/>
              <w:keepLines w:val="0"/>
              <w:widowControl w:val="0"/>
              <w:suppressLineNumbers w:val="0"/>
              <w:spacing w:before="0" w:beforeAutospacing="0" w:after="0" w:afterAutospacing="0"/>
              <w:ind w:left="0" w:right="0"/>
              <w:jc w:val="center"/>
              <w:rPr>
                <w:rFonts w:hint="default" w:ascii="宋体" w:hAnsi="宋体" w:eastAsia="宋体" w:cs="宋体"/>
                <w:color w:val="auto"/>
                <w:sz w:val="22"/>
              </w:rPr>
            </w:pPr>
            <w:r>
              <w:rPr>
                <w:rFonts w:hint="eastAsia" w:ascii="宋体" w:hAnsi="宋体" w:eastAsia="宋体" w:cs="宋体"/>
                <w:color w:val="auto"/>
                <w:sz w:val="22"/>
                <w:szCs w:val="22"/>
                <w:lang w:val="en-US" w:eastAsia="zh-CN" w:bidi="ar"/>
              </w:rPr>
              <w:t>合同及采购需求响应及偏离表</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BE4CA1D">
            <w:pPr>
              <w:keepNext w:val="0"/>
              <w:keepLines w:val="0"/>
              <w:widowControl w:val="0"/>
              <w:suppressLineNumbers w:val="0"/>
              <w:spacing w:before="0" w:beforeAutospacing="0" w:after="0" w:afterAutospacing="0"/>
              <w:ind w:left="0" w:right="0"/>
              <w:jc w:val="left"/>
              <w:rPr>
                <w:rFonts w:hint="default" w:ascii="宋体" w:hAnsi="宋体" w:eastAsia="宋体" w:cs="宋体"/>
                <w:color w:val="auto"/>
                <w:sz w:val="22"/>
              </w:rPr>
            </w:pPr>
            <w:r>
              <w:rPr>
                <w:rFonts w:hint="eastAsia" w:ascii="宋体" w:hAnsi="宋体" w:eastAsia="宋体" w:cs="宋体"/>
                <w:color w:val="auto"/>
                <w:sz w:val="22"/>
                <w:szCs w:val="22"/>
                <w:lang w:val="en-US" w:eastAsia="zh-CN" w:bidi="ar"/>
              </w:rPr>
              <w:t>按照采购文件的规定格式提供</w:t>
            </w:r>
            <w:r>
              <w:rPr>
                <w:rFonts w:hint="eastAsia" w:ascii="宋体" w:hAnsi="宋体" w:eastAsia="宋体" w:cs="宋体"/>
                <w:b/>
                <w:bCs w:val="0"/>
                <w:color w:val="auto"/>
                <w:sz w:val="22"/>
                <w:szCs w:val="22"/>
                <w:lang w:val="en-US" w:eastAsia="zh-CN" w:bidi="ar"/>
              </w:rPr>
              <w:t>《</w:t>
            </w:r>
            <w:r>
              <w:rPr>
                <w:rFonts w:hint="eastAsia" w:ascii="宋体" w:hAnsi="宋体" w:cs="宋体"/>
                <w:b/>
                <w:bCs w:val="0"/>
                <w:color w:val="auto"/>
                <w:sz w:val="22"/>
                <w:szCs w:val="22"/>
                <w:lang w:val="en-US" w:eastAsia="zh-CN" w:bidi="ar"/>
              </w:rPr>
              <w:t>合同及采购需求</w:t>
            </w:r>
            <w:r>
              <w:rPr>
                <w:rFonts w:hint="eastAsia" w:ascii="宋体" w:hAnsi="宋体" w:eastAsia="宋体" w:cs="宋体"/>
                <w:b/>
                <w:bCs w:val="0"/>
                <w:color w:val="auto"/>
                <w:sz w:val="22"/>
                <w:szCs w:val="22"/>
                <w:lang w:val="en-US" w:eastAsia="zh-CN" w:bidi="ar"/>
              </w:rPr>
              <w:t>响应及偏离表》</w:t>
            </w:r>
            <w:r>
              <w:rPr>
                <w:rFonts w:hint="eastAsia" w:ascii="宋体" w:hAnsi="宋体" w:cs="宋体"/>
                <w:color w:val="auto"/>
                <w:sz w:val="22"/>
                <w:szCs w:val="22"/>
                <w:lang w:val="en-US" w:eastAsia="zh-CN" w:bidi="ar"/>
              </w:rPr>
              <w:t>，且未有负偏离的。</w:t>
            </w:r>
            <w:r>
              <w:rPr>
                <w:rFonts w:hint="eastAsia" w:ascii="宋体" w:hAnsi="宋体" w:eastAsia="宋体" w:cs="宋体"/>
                <w:color w:val="auto"/>
                <w:sz w:val="22"/>
                <w:szCs w:val="22"/>
                <w:lang w:val="en-US" w:eastAsia="zh-CN" w:bidi="ar"/>
              </w:rPr>
              <w:t>(格式见《响应文件格式》)</w:t>
            </w:r>
          </w:p>
        </w:tc>
      </w:tr>
      <w:tr w14:paraId="43171DA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930"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5C3688F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518F4C3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7095E7A">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响应报价</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6A7737D2">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eastAsia" w:ascii="Times New Roman" w:hAnsi="Times New Roman" w:eastAsia="宋体" w:cs="Times New Roman"/>
                <w:color w:val="auto"/>
                <w:lang w:eastAsia="zh-CN"/>
              </w:rPr>
            </w:pPr>
            <w:r>
              <w:rPr>
                <w:rFonts w:hint="eastAsia" w:ascii="宋体" w:hAnsi="宋体" w:eastAsia="宋体" w:cs="宋体"/>
                <w:color w:val="auto"/>
                <w:sz w:val="22"/>
                <w:lang w:val="en-US" w:eastAsia="zh-CN"/>
              </w:rPr>
              <w:t>开标一览表（响应一览表）投标报价（响应报价）未超过采购文件中规定的项目/采购包预算金额或者项目/采购包最高限价</w:t>
            </w:r>
            <w:r>
              <w:rPr>
                <w:rFonts w:hint="eastAsia" w:ascii="宋体" w:hAnsi="宋体" w:cs="宋体"/>
                <w:color w:val="auto"/>
                <w:sz w:val="22"/>
                <w:lang w:eastAsia="zh-CN"/>
              </w:rPr>
              <w:t>。</w:t>
            </w:r>
            <w:r>
              <w:rPr>
                <w:rFonts w:hint="default" w:ascii="宋体" w:hAnsi="宋体" w:eastAsia="宋体" w:cs="宋体"/>
                <w:color w:val="auto"/>
                <w:sz w:val="22"/>
              </w:rPr>
              <w:t>提供</w:t>
            </w:r>
            <w:r>
              <w:rPr>
                <w:rFonts w:hint="default" w:ascii="宋体" w:hAnsi="宋体" w:eastAsia="宋体" w:cs="宋体"/>
                <w:b/>
                <w:color w:val="auto"/>
                <w:sz w:val="22"/>
                <w:highlight w:val="none"/>
              </w:rPr>
              <w:t>《</w:t>
            </w:r>
            <w:r>
              <w:rPr>
                <w:rFonts w:hint="eastAsia" w:ascii="宋体" w:hAnsi="宋体" w:cs="宋体"/>
                <w:b/>
                <w:color w:val="auto"/>
                <w:sz w:val="22"/>
                <w:highlight w:val="none"/>
                <w:lang w:val="en-US" w:eastAsia="zh-CN"/>
              </w:rPr>
              <w:t>响应</w:t>
            </w:r>
            <w:r>
              <w:rPr>
                <w:rFonts w:hint="eastAsia" w:ascii="宋体" w:hAnsi="宋体" w:eastAsia="宋体" w:cs="宋体"/>
                <w:b/>
                <w:color w:val="auto"/>
                <w:sz w:val="22"/>
                <w:highlight w:val="none"/>
                <w:lang w:val="en-US" w:eastAsia="zh-CN"/>
              </w:rPr>
              <w:t>报价表</w:t>
            </w:r>
            <w:r>
              <w:rPr>
                <w:rFonts w:hint="default" w:ascii="宋体" w:hAnsi="宋体" w:eastAsia="宋体" w:cs="宋体"/>
                <w:b/>
                <w:color w:val="auto"/>
                <w:sz w:val="22"/>
                <w:highlight w:val="none"/>
              </w:rPr>
              <w:t>》</w:t>
            </w:r>
            <w:r>
              <w:rPr>
                <w:rFonts w:hint="eastAsia" w:ascii="宋体" w:hAnsi="宋体" w:cs="宋体"/>
                <w:b w:val="0"/>
                <w:bCs w:val="0"/>
                <w:color w:val="auto"/>
                <w:sz w:val="22"/>
                <w:highlight w:val="none"/>
                <w:lang w:eastAsia="zh-CN"/>
              </w:rPr>
              <w:t>。</w:t>
            </w:r>
          </w:p>
        </w:tc>
      </w:tr>
      <w:tr w14:paraId="231BD29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695"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9C34D1C">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3D9E324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eastAsia" w:ascii="Times New Roman" w:hAnsi="Times New Roman" w:eastAsia="宋体" w:cs="Times New Roman"/>
                <w:color w:val="auto"/>
                <w:lang w:eastAsia="zh-CN"/>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755DFC5">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报价唯一性</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7AF445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响应文件未出现可选择性或可调整的报价（采购文件另有规定的除外）。</w:t>
            </w:r>
          </w:p>
        </w:tc>
      </w:tr>
      <w:tr w14:paraId="4C466D1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660"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1ADD7E7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1DA1B69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sz w:val="21"/>
                <w:szCs w:val="22"/>
                <w:lang w:val="en-US" w:eastAsia="zh-CN" w:bidi="ar-SA"/>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13982BF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sz w:val="21"/>
                <w:szCs w:val="22"/>
                <w:lang w:val="en-US" w:eastAsia="zh-CN" w:bidi="ar-SA"/>
              </w:rPr>
            </w:pPr>
            <w:r>
              <w:rPr>
                <w:rFonts w:hint="default" w:ascii="宋体" w:hAnsi="宋体" w:eastAsia="宋体" w:cs="宋体"/>
                <w:color w:val="auto"/>
                <w:sz w:val="22"/>
              </w:rPr>
              <w:t>报价</w:t>
            </w:r>
            <w:r>
              <w:rPr>
                <w:rFonts w:hint="eastAsia" w:ascii="宋体" w:hAnsi="宋体" w:eastAsia="宋体" w:cs="宋体"/>
                <w:color w:val="auto"/>
                <w:sz w:val="22"/>
                <w:lang w:val="en-US" w:eastAsia="zh-CN"/>
              </w:rPr>
              <w:t>有效</w:t>
            </w:r>
            <w:r>
              <w:rPr>
                <w:rFonts w:hint="default" w:ascii="宋体" w:hAnsi="宋体" w:eastAsia="宋体" w:cs="宋体"/>
                <w:color w:val="auto"/>
                <w:sz w:val="22"/>
              </w:rPr>
              <w:t>性</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C8E72A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eastAsia" w:ascii="Times New Roman" w:hAnsi="Times New Roman" w:eastAsia="宋体" w:cs="Times New Roman"/>
                <w:color w:val="auto"/>
                <w:sz w:val="21"/>
                <w:szCs w:val="22"/>
                <w:lang w:val="en-US" w:eastAsia="zh-CN" w:bidi="ar-SA"/>
              </w:rPr>
            </w:pPr>
            <w:r>
              <w:rPr>
                <w:rFonts w:hint="default" w:ascii="宋体" w:hAnsi="宋体" w:eastAsia="宋体" w:cs="宋体"/>
                <w:color w:val="auto"/>
                <w:sz w:val="22"/>
              </w:rPr>
              <w:t>响应文件</w:t>
            </w:r>
            <w:r>
              <w:rPr>
                <w:rFonts w:hint="eastAsia" w:ascii="宋体" w:hAnsi="宋体" w:eastAsia="宋体" w:cs="宋体"/>
                <w:color w:val="auto"/>
                <w:sz w:val="22"/>
                <w:lang w:val="en-US" w:eastAsia="zh-CN"/>
              </w:rPr>
              <w:t>的报价符合采购文件第二章《供应商须知资料表》中关于报价的相关要求</w:t>
            </w:r>
            <w:r>
              <w:rPr>
                <w:rFonts w:hint="default" w:ascii="宋体" w:hAnsi="宋体" w:eastAsia="宋体" w:cs="宋体"/>
                <w:color w:val="auto"/>
                <w:sz w:val="22"/>
              </w:rPr>
              <w:t>；提供</w:t>
            </w:r>
            <w:r>
              <w:rPr>
                <w:rFonts w:hint="default" w:ascii="宋体" w:hAnsi="宋体" w:eastAsia="宋体" w:cs="宋体"/>
                <w:b/>
                <w:color w:val="auto"/>
                <w:sz w:val="22"/>
              </w:rPr>
              <w:t>《</w:t>
            </w:r>
            <w:r>
              <w:rPr>
                <w:rFonts w:hint="eastAsia" w:ascii="宋体" w:hAnsi="宋体" w:eastAsia="宋体" w:cs="宋体"/>
                <w:b/>
                <w:color w:val="auto"/>
                <w:sz w:val="22"/>
                <w:lang w:val="en-US" w:eastAsia="zh-CN"/>
              </w:rPr>
              <w:t>工程量清单</w:t>
            </w:r>
            <w:r>
              <w:rPr>
                <w:rFonts w:hint="default" w:ascii="宋体" w:hAnsi="宋体" w:eastAsia="宋体" w:cs="宋体"/>
                <w:b/>
                <w:color w:val="auto"/>
                <w:sz w:val="22"/>
              </w:rPr>
              <w:t>报价表》</w:t>
            </w:r>
            <w:r>
              <w:rPr>
                <w:rFonts w:hint="eastAsia" w:ascii="宋体" w:hAnsi="宋体" w:cs="宋体"/>
                <w:color w:val="auto"/>
                <w:sz w:val="22"/>
                <w:lang w:eastAsia="zh-CN"/>
              </w:rPr>
              <w:t>。</w:t>
            </w:r>
          </w:p>
        </w:tc>
      </w:tr>
      <w:tr w14:paraId="2304ED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1256"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5F774D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19BCA5B9">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673D807">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报价合理性</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ED3FE35">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eastAsia" w:ascii="宋体" w:hAnsi="宋体" w:eastAsia="宋体" w:cs="宋体"/>
                <w:color w:val="auto"/>
                <w:sz w:val="22"/>
                <w:lang w:eastAsia="zh-CN"/>
              </w:rPr>
            </w:pPr>
            <w:r>
              <w:rPr>
                <w:rFonts w:hint="default" w:ascii="宋体" w:hAnsi="宋体" w:eastAsia="宋体" w:cs="宋体"/>
                <w:color w:val="auto"/>
                <w:sz w:val="22"/>
              </w:rPr>
              <w:t>由评委审查，无需供应商提供材料。报价合理，或供应商的报价明显低于其他通过符合性审查供应商的报价，有可能影响产品质量或诚信履约的，能够应</w:t>
            </w:r>
            <w:r>
              <w:rPr>
                <w:rFonts w:hint="eastAsia" w:ascii="宋体" w:hAnsi="宋体" w:eastAsia="宋体" w:cs="宋体"/>
                <w:color w:val="auto"/>
                <w:sz w:val="22"/>
                <w:lang w:val="en-US" w:eastAsia="zh-CN"/>
              </w:rPr>
              <w:t>磋商小组</w:t>
            </w:r>
            <w:r>
              <w:rPr>
                <w:rFonts w:hint="default" w:ascii="宋体" w:hAnsi="宋体" w:eastAsia="宋体" w:cs="宋体"/>
                <w:color w:val="auto"/>
                <w:sz w:val="22"/>
              </w:rPr>
              <w:t>要求在规定时间内证明其报价合理性的。</w:t>
            </w:r>
          </w:p>
        </w:tc>
      </w:tr>
      <w:tr w14:paraId="771B0BF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965"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833990C">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3923E749">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1AC6DF9F">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报价的修正</w:t>
            </w:r>
          </w:p>
          <w:p w14:paraId="45A1B59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（如有）</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1943339">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由评委审查，无需供应商提供材料。不涉及报价修正，或响应文件报价出现前后不一致时，供应商对修正后的报价予以确认。</w:t>
            </w:r>
          </w:p>
        </w:tc>
      </w:tr>
      <w:tr w14:paraId="0732772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650"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67D58CC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2EB24787">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1165498">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签署、加盖公章</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2023F3D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由评委审查，无需供应商提供材料。按照采购文件要求签署、加盖</w:t>
            </w:r>
            <w:r>
              <w:rPr>
                <w:rFonts w:hint="eastAsia" w:ascii="宋体" w:hAnsi="宋体" w:eastAsia="宋体" w:cs="宋体"/>
                <w:color w:val="auto"/>
                <w:sz w:val="22"/>
                <w:lang w:val="en-US" w:eastAsia="zh-CN"/>
              </w:rPr>
              <w:t>公章</w:t>
            </w:r>
            <w:r>
              <w:rPr>
                <w:rFonts w:hint="default" w:ascii="宋体" w:hAnsi="宋体" w:eastAsia="宋体" w:cs="宋体"/>
                <w:color w:val="auto"/>
                <w:sz w:val="22"/>
              </w:rPr>
              <w:t>的。</w:t>
            </w:r>
          </w:p>
        </w:tc>
      </w:tr>
      <w:tr w14:paraId="19C1B9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665"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A00B0E7">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4A0C80BF">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C134D7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投标完整性</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05F69C2">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由评委审查，无需供应商提供材料。供应商未将一个采购包中的内容拆开投标。</w:t>
            </w:r>
          </w:p>
        </w:tc>
      </w:tr>
      <w:tr w14:paraId="286FB8A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1491"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5DDC3C5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4BDDC51C">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6224A5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公平竞争</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221087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由评委审查，无需供应商提供材料。供应商遵循公平竞争的原则，不存在《政府采购货物和服务招标投标管理办法》视为供应商串通投标的情形，不存在恶意串通，不存在妨碍其他供应商的竞争行为，不存在损害采购人或者其他供应商的合法权益情形的。</w:t>
            </w:r>
          </w:p>
        </w:tc>
      </w:tr>
      <w:tr w14:paraId="3C65442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680"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450BC6F">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7DDB348E">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F2BD0A9">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附加条件</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67598A8E">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由评委审查，无需供应商提供材料。响应文件未含有采购人不能接受的附加条件的。</w:t>
            </w:r>
          </w:p>
        </w:tc>
      </w:tr>
      <w:tr w14:paraId="5B25E48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935"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753AA3F">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043E95E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11CDDD9F">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其他无效情形</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5B3C05A">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default" w:ascii="宋体" w:hAnsi="宋体" w:eastAsia="宋体" w:cs="宋体"/>
                <w:color w:val="auto"/>
                <w:sz w:val="22"/>
              </w:rPr>
              <w:t>由评委审查，无需供应商提供材料。供应商、响应文件不存在不符合法律、法规和采购文件规定的其他无效情形。</w:t>
            </w:r>
          </w:p>
        </w:tc>
      </w:tr>
      <w:tr w14:paraId="3800483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995"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584D616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符合性</w:t>
            </w:r>
          </w:p>
          <w:p w14:paraId="5D459B7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审查</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FAE33E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实质性条款响应</w:t>
            </w: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F8111A7">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lang w:val="en-US" w:eastAsia="zh-CN"/>
              </w:rPr>
            </w:pPr>
            <w:r>
              <w:rPr>
                <w:rFonts w:hint="default" w:ascii="宋体" w:hAnsi="宋体" w:eastAsia="宋体" w:cs="宋体"/>
                <w:color w:val="auto"/>
                <w:sz w:val="22"/>
              </w:rPr>
              <w:t>响应文件满足采购文件第四章《采购需求》中实质性条款（加“★”号的、或者以文字说明属于实质性要求的内容）要求的。</w:t>
            </w:r>
            <w:r>
              <w:rPr>
                <w:rFonts w:hint="eastAsia" w:ascii="宋体" w:hAnsi="宋体" w:cs="宋体"/>
                <w:color w:val="auto"/>
                <w:sz w:val="22"/>
                <w:lang w:val="en-US" w:eastAsia="zh-CN"/>
              </w:rPr>
              <w:t>供应商应逐项提供相关证明材料。</w:t>
            </w:r>
          </w:p>
        </w:tc>
      </w:tr>
      <w:tr w14:paraId="51E5614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819"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95C4EB2">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宋体" w:hAnsi="宋体" w:eastAsia="宋体" w:cs="宋体"/>
                <w:color w:val="auto"/>
                <w:sz w:val="22"/>
              </w:rPr>
            </w:pPr>
            <w:r>
              <w:rPr>
                <w:rFonts w:hint="default" w:ascii="宋体" w:hAnsi="宋体" w:eastAsia="宋体" w:cs="宋体"/>
                <w:color w:val="auto"/>
                <w:sz w:val="22"/>
              </w:rPr>
              <w:t>综合评审</w:t>
            </w:r>
          </w:p>
          <w:p w14:paraId="33B5903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rPr>
            </w:pPr>
            <w:r>
              <w:rPr>
                <w:rFonts w:hint="default" w:ascii="宋体" w:hAnsi="宋体" w:eastAsia="宋体" w:cs="宋体"/>
                <w:color w:val="auto"/>
                <w:sz w:val="22"/>
              </w:rPr>
              <w:t>评分项</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102F1A0">
            <w:pPr>
              <w:keepNext w:val="0"/>
              <w:keepLines w:val="0"/>
              <w:suppressLineNumbers w:val="0"/>
              <w:spacing w:before="0" w:beforeAutospacing="0" w:after="0" w:afterAutospacing="0" w:line="57" w:lineRule="atLeast"/>
              <w:ind w:left="0" w:right="0"/>
              <w:rPr>
                <w:rFonts w:hint="default" w:ascii="Times New Roman" w:hAnsi="Times New Roman" w:eastAsia="宋体" w:cs="Times New Roman"/>
                <w:color w:val="auto"/>
              </w:rPr>
            </w:pP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2F22A58A">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rPr>
            </w:pPr>
            <w:r>
              <w:rPr>
                <w:rFonts w:hint="eastAsia" w:ascii="宋体" w:hAnsi="宋体" w:cs="宋体"/>
                <w:color w:val="auto"/>
                <w:sz w:val="22"/>
                <w:lang w:val="en-US" w:eastAsia="zh-CN"/>
              </w:rPr>
              <w:t>供应商应逐项提供相关证明材料，包括但不限于</w:t>
            </w:r>
            <w:r>
              <w:rPr>
                <w:rFonts w:hint="eastAsia" w:ascii="宋体" w:hAnsi="宋体" w:cs="宋体"/>
                <w:b/>
                <w:bCs/>
                <w:color w:val="auto"/>
                <w:sz w:val="22"/>
                <w:lang w:val="en-US" w:eastAsia="zh-CN"/>
              </w:rPr>
              <w:t>《项目组成员一览表》</w:t>
            </w:r>
            <w:r>
              <w:rPr>
                <w:rFonts w:hint="eastAsia" w:ascii="宋体" w:hAnsi="宋体" w:cs="宋体"/>
                <w:color w:val="auto"/>
                <w:sz w:val="22"/>
                <w:lang w:val="en-US" w:eastAsia="zh-CN"/>
              </w:rPr>
              <w:t>、</w:t>
            </w:r>
            <w:r>
              <w:rPr>
                <w:rFonts w:hint="eastAsia" w:ascii="宋体" w:hAnsi="宋体" w:cs="宋体"/>
                <w:b/>
                <w:bCs/>
                <w:color w:val="auto"/>
                <w:sz w:val="22"/>
                <w:lang w:val="en-US" w:eastAsia="zh-CN"/>
              </w:rPr>
              <w:t>《业绩一览表》等</w:t>
            </w:r>
            <w:r>
              <w:rPr>
                <w:rFonts w:hint="eastAsia" w:ascii="宋体" w:hAnsi="宋体" w:cs="宋体"/>
                <w:color w:val="auto"/>
                <w:sz w:val="22"/>
                <w:lang w:val="en-US" w:eastAsia="zh-CN"/>
              </w:rPr>
              <w:t>。</w:t>
            </w:r>
          </w:p>
        </w:tc>
      </w:tr>
      <w:tr w14:paraId="296877B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CellMar>
            <w:top w:w="0" w:type="dxa"/>
            <w:left w:w="108" w:type="dxa"/>
            <w:bottom w:w="0" w:type="dxa"/>
            <w:right w:w="108" w:type="dxa"/>
          </w:tblCellMar>
        </w:tblPrEx>
        <w:trPr>
          <w:trHeight w:val="540" w:hRule="atLeast"/>
        </w:trPr>
        <w:tc>
          <w:tcPr>
            <w:tcW w:w="1124"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1877650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center"/>
              <w:rPr>
                <w:rFonts w:hint="default" w:ascii="Times New Roman" w:hAnsi="Times New Roman" w:eastAsia="宋体" w:cs="Times New Roman"/>
                <w:color w:val="auto"/>
                <w:lang w:val="en-US" w:eastAsia="zh-CN"/>
              </w:rPr>
            </w:pPr>
            <w:r>
              <w:rPr>
                <w:rFonts w:hint="eastAsia" w:ascii="宋体" w:hAnsi="宋体" w:eastAsia="宋体" w:cs="宋体"/>
                <w:color w:val="auto"/>
                <w:sz w:val="22"/>
                <w:lang w:val="en-US" w:eastAsia="zh-CN"/>
              </w:rPr>
              <w:t>供应商认为应附的其他材料</w:t>
            </w:r>
          </w:p>
        </w:tc>
        <w:tc>
          <w:tcPr>
            <w:tcW w:w="187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1E366FE6">
            <w:pPr>
              <w:keepNext w:val="0"/>
              <w:keepLines w:val="0"/>
              <w:suppressLineNumbers w:val="0"/>
              <w:spacing w:before="0" w:beforeAutospacing="0" w:after="0" w:afterAutospacing="0" w:line="57" w:lineRule="atLeast"/>
              <w:ind w:left="0" w:right="0"/>
              <w:rPr>
                <w:rFonts w:hint="default" w:ascii="Times New Roman" w:hAnsi="Times New Roman" w:eastAsia="宋体" w:cs="Times New Roman"/>
                <w:color w:val="auto"/>
              </w:rPr>
            </w:pPr>
          </w:p>
        </w:tc>
        <w:tc>
          <w:tcPr>
            <w:tcW w:w="562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5866D5C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40" w:lineRule="auto"/>
              <w:ind w:left="0" w:right="0" w:firstLine="0"/>
              <w:jc w:val="left"/>
              <w:rPr>
                <w:rFonts w:hint="default" w:ascii="Times New Roman" w:hAnsi="Times New Roman" w:eastAsia="宋体" w:cs="Times New Roman"/>
                <w:color w:val="auto"/>
                <w:lang w:val="en-US" w:eastAsia="zh-CN"/>
              </w:rPr>
            </w:pPr>
            <w:r>
              <w:rPr>
                <w:rFonts w:hint="eastAsia" w:ascii="宋体" w:hAnsi="宋体" w:eastAsia="宋体" w:cs="宋体"/>
                <w:color w:val="auto"/>
                <w:sz w:val="22"/>
                <w:lang w:val="en-US" w:eastAsia="zh-CN"/>
              </w:rPr>
              <w:t>自行提供</w:t>
            </w:r>
            <w:r>
              <w:rPr>
                <w:rFonts w:hint="eastAsia" w:ascii="宋体" w:hAnsi="宋体" w:cs="宋体"/>
                <w:color w:val="auto"/>
                <w:sz w:val="22"/>
                <w:lang w:val="en-US" w:eastAsia="zh-CN"/>
              </w:rPr>
              <w:t>。</w:t>
            </w:r>
          </w:p>
        </w:tc>
      </w:tr>
    </w:tbl>
    <w:p w14:paraId="5B44DECD">
      <w:pPr>
        <w:rPr>
          <w:rFonts w:hint="default"/>
          <w:color w:val="auto"/>
          <w:lang w:val="en-US" w:eastAsia="zh-CN"/>
        </w:rPr>
      </w:pPr>
    </w:p>
    <w:p w14:paraId="1F20C6E3">
      <w:pPr>
        <w:outlineLvl w:val="1"/>
        <w:rPr>
          <w:rFonts w:hint="default" w:eastAsia="宋体"/>
          <w:b/>
          <w:bCs/>
          <w:color w:val="auto"/>
          <w:lang w:val="en-US" w:eastAsia="zh-CN"/>
        </w:rPr>
      </w:pPr>
      <w:r>
        <w:rPr>
          <w:rFonts w:hint="eastAsia"/>
          <w:b/>
          <w:bCs/>
          <w:color w:val="auto"/>
          <w:lang w:val="en-US" w:eastAsia="zh-CN"/>
        </w:rPr>
        <w:br w:type="page" w:clear="all"/>
      </w:r>
      <w:r>
        <w:rPr>
          <w:rFonts w:hint="eastAsia"/>
          <w:b/>
          <w:bCs/>
          <w:color w:val="auto"/>
          <w:lang w:val="en-US" w:eastAsia="zh-CN"/>
        </w:rPr>
        <w:t>格式：响应文件封面</w:t>
      </w:r>
    </w:p>
    <w:p w14:paraId="6AD1970D">
      <w:pPr>
        <w:rPr>
          <w:rFonts w:hint="eastAsia"/>
          <w:color w:val="auto"/>
        </w:rPr>
      </w:pPr>
    </w:p>
    <w:p w14:paraId="3939B586">
      <w:pPr>
        <w:rPr>
          <w:rFonts w:hint="eastAsia"/>
          <w:color w:val="auto"/>
        </w:rPr>
      </w:pPr>
    </w:p>
    <w:p w14:paraId="54020852">
      <w:pPr>
        <w:rPr>
          <w:rFonts w:hint="eastAsia"/>
          <w:color w:val="auto"/>
        </w:rPr>
      </w:pPr>
    </w:p>
    <w:p w14:paraId="2ECECCF4">
      <w:pPr>
        <w:rPr>
          <w:rFonts w:hint="eastAsia"/>
          <w:color w:val="auto"/>
        </w:rPr>
      </w:pPr>
    </w:p>
    <w:p w14:paraId="71904128">
      <w:pPr>
        <w:rPr>
          <w:rFonts w:hint="eastAsia"/>
          <w:color w:val="auto"/>
        </w:rPr>
      </w:pPr>
    </w:p>
    <w:p w14:paraId="5CC7C8CD">
      <w:pPr>
        <w:rPr>
          <w:rFonts w:hint="eastAsia"/>
          <w:color w:val="auto"/>
        </w:rPr>
      </w:pPr>
    </w:p>
    <w:p w14:paraId="41FFDC97">
      <w:pPr>
        <w:rPr>
          <w:rFonts w:hint="eastAsia"/>
          <w:color w:val="auto"/>
        </w:rPr>
      </w:pPr>
    </w:p>
    <w:p w14:paraId="42481A74">
      <w:pPr>
        <w:pStyle w:val="20"/>
        <w:rPr>
          <w:rFonts w:hint="eastAsia"/>
          <w:color w:val="auto"/>
        </w:rPr>
      </w:pPr>
    </w:p>
    <w:p w14:paraId="30B6D6D6">
      <w:pPr>
        <w:jc w:val="center"/>
        <w:rPr>
          <w:rFonts w:hint="eastAsia" w:ascii="宋体" w:hAnsi="宋体"/>
          <w:b/>
          <w:color w:val="auto"/>
          <w:sz w:val="72"/>
          <w:szCs w:val="21"/>
        </w:rPr>
      </w:pPr>
      <w:r>
        <w:rPr>
          <w:rFonts w:hint="eastAsia" w:ascii="宋体" w:hAnsi="宋体"/>
          <w:b/>
          <w:color w:val="auto"/>
          <w:sz w:val="72"/>
          <w:szCs w:val="21"/>
        </w:rPr>
        <w:t>响  应  文  件</w:t>
      </w:r>
    </w:p>
    <w:p w14:paraId="6F8E4C76">
      <w:pPr>
        <w:jc w:val="center"/>
        <w:rPr>
          <w:rFonts w:hint="eastAsia" w:ascii="宋体" w:hAnsi="宋体"/>
          <w:b/>
          <w:color w:val="auto"/>
          <w:sz w:val="72"/>
          <w:szCs w:val="21"/>
        </w:rPr>
      </w:pPr>
    </w:p>
    <w:p w14:paraId="15D8C128">
      <w:pPr>
        <w:jc w:val="center"/>
        <w:rPr>
          <w:rFonts w:hint="eastAsia" w:ascii="宋体" w:hAnsi="宋体"/>
          <w:b/>
          <w:color w:val="auto"/>
          <w:sz w:val="72"/>
          <w:szCs w:val="21"/>
        </w:rPr>
      </w:pPr>
    </w:p>
    <w:p w14:paraId="3C7E73E2">
      <w:pPr>
        <w:jc w:val="center"/>
        <w:rPr>
          <w:rFonts w:hint="eastAsia" w:ascii="宋体" w:hAnsi="宋体"/>
          <w:b/>
          <w:color w:val="auto"/>
          <w:sz w:val="36"/>
          <w:szCs w:val="21"/>
        </w:rPr>
      </w:pPr>
    </w:p>
    <w:p w14:paraId="357DF62B">
      <w:pPr>
        <w:jc w:val="center"/>
        <w:rPr>
          <w:rFonts w:hint="eastAsia" w:ascii="宋体" w:hAnsi="宋体"/>
          <w:b/>
          <w:color w:val="auto"/>
          <w:sz w:val="36"/>
          <w:szCs w:val="21"/>
        </w:rPr>
      </w:pPr>
    </w:p>
    <w:p w14:paraId="39A5766F">
      <w:pPr>
        <w:jc w:val="center"/>
        <w:rPr>
          <w:rFonts w:hint="eastAsia" w:ascii="宋体" w:hAnsi="宋体"/>
          <w:b/>
          <w:color w:val="auto"/>
          <w:sz w:val="36"/>
          <w:szCs w:val="21"/>
        </w:rPr>
      </w:pPr>
    </w:p>
    <w:p w14:paraId="794862A7">
      <w:pPr>
        <w:ind w:firstLine="1084"/>
        <w:rPr>
          <w:rFonts w:hint="eastAsia" w:ascii="宋体" w:hAnsi="宋体"/>
          <w:b/>
          <w:color w:val="auto"/>
          <w:sz w:val="36"/>
          <w:szCs w:val="21"/>
        </w:rPr>
      </w:pPr>
      <w:r>
        <w:rPr>
          <w:rFonts w:hint="eastAsia" w:ascii="宋体" w:hAnsi="宋体"/>
          <w:b/>
          <w:color w:val="auto"/>
          <w:sz w:val="36"/>
          <w:szCs w:val="21"/>
        </w:rPr>
        <w:t>项 目 名 称：</w:t>
      </w:r>
      <w:r>
        <w:rPr>
          <w:rFonts w:hint="eastAsia" w:ascii="宋体" w:hAnsi="宋体"/>
          <w:b/>
          <w:color w:val="auto"/>
          <w:sz w:val="36"/>
          <w:szCs w:val="21"/>
          <w:u w:val="single"/>
        </w:rPr>
        <w:t xml:space="preserve">               </w:t>
      </w:r>
    </w:p>
    <w:p w14:paraId="683CEFEC">
      <w:pPr>
        <w:ind w:firstLine="1084"/>
        <w:rPr>
          <w:rFonts w:hint="eastAsia" w:ascii="宋体" w:hAnsi="宋体"/>
          <w:b/>
          <w:color w:val="auto"/>
          <w:sz w:val="36"/>
          <w:szCs w:val="21"/>
          <w:u w:val="single"/>
        </w:rPr>
      </w:pPr>
      <w:r>
        <w:rPr>
          <w:rFonts w:hint="eastAsia" w:ascii="宋体" w:hAnsi="宋体"/>
          <w:b/>
          <w:color w:val="auto"/>
          <w:sz w:val="36"/>
          <w:szCs w:val="21"/>
        </w:rPr>
        <w:t>项 目 编 号：</w:t>
      </w:r>
      <w:r>
        <w:rPr>
          <w:rFonts w:hint="eastAsia" w:ascii="宋体" w:hAnsi="宋体"/>
          <w:b/>
          <w:color w:val="auto"/>
          <w:sz w:val="36"/>
          <w:szCs w:val="21"/>
          <w:u w:val="single"/>
        </w:rPr>
        <w:t xml:space="preserve">               </w:t>
      </w:r>
    </w:p>
    <w:p w14:paraId="34EAEF46">
      <w:pPr>
        <w:rPr>
          <w:rFonts w:hint="eastAsia" w:ascii="宋体" w:hAnsi="宋体"/>
          <w:b/>
          <w:color w:val="auto"/>
          <w:sz w:val="36"/>
          <w:szCs w:val="21"/>
          <w:u w:val="single"/>
        </w:rPr>
      </w:pPr>
      <w:r>
        <w:rPr>
          <w:rFonts w:hint="eastAsia" w:ascii="宋体" w:hAnsi="宋体"/>
          <w:b/>
          <w:color w:val="auto"/>
          <w:sz w:val="36"/>
          <w:szCs w:val="21"/>
        </w:rPr>
        <w:t xml:space="preserve">      供应商名称 ：</w:t>
      </w:r>
      <w:r>
        <w:rPr>
          <w:rFonts w:hint="eastAsia" w:ascii="宋体" w:hAnsi="宋体"/>
          <w:b/>
          <w:color w:val="auto"/>
          <w:sz w:val="36"/>
          <w:szCs w:val="21"/>
          <w:u w:val="single"/>
        </w:rPr>
        <w:t>（加盖CA电子公章）</w:t>
      </w:r>
    </w:p>
    <w:p w14:paraId="076AE92C">
      <w:pPr>
        <w:rPr>
          <w:rFonts w:hint="eastAsia"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p>
    <w:p w14:paraId="32595A92">
      <w:pPr>
        <w:spacing w:line="440" w:lineRule="exact"/>
        <w:jc w:val="center"/>
        <w:rPr>
          <w:rFonts w:hint="eastAsia" w:ascii="宋体" w:hAnsi="宋体"/>
          <w:b/>
          <w:bCs/>
          <w:color w:val="auto"/>
          <w:sz w:val="32"/>
          <w:szCs w:val="32"/>
        </w:rPr>
      </w:pPr>
    </w:p>
    <w:p w14:paraId="61756EEA">
      <w:pPr>
        <w:spacing w:line="440" w:lineRule="exact"/>
        <w:rPr>
          <w:rFonts w:ascii="宋体" w:hAnsi="宋体"/>
          <w:color w:val="auto"/>
          <w:szCs w:val="21"/>
        </w:rPr>
      </w:pPr>
    </w:p>
    <w:p w14:paraId="477F73FA">
      <w:pPr>
        <w:outlineLvl w:val="1"/>
        <w:rPr>
          <w:rFonts w:hint="eastAsia" w:ascii="Times New Roman" w:hAnsi="Times New Roman" w:eastAsia="宋体" w:cs="Times New Roman"/>
          <w:b/>
          <w:bCs/>
          <w:color w:val="auto"/>
          <w:lang w:val="en-US" w:eastAsia="zh-CN"/>
        </w:rPr>
      </w:pPr>
      <w:r>
        <w:rPr>
          <w:rFonts w:ascii="宋体" w:hAnsi="宋体"/>
          <w:b/>
          <w:color w:val="auto"/>
          <w:sz w:val="36"/>
          <w:szCs w:val="21"/>
          <w:u w:val="single"/>
        </w:rPr>
        <w:br w:type="page" w:clear="all"/>
      </w:r>
      <w:r>
        <w:rPr>
          <w:rFonts w:hint="eastAsia" w:ascii="Times New Roman" w:hAnsi="Times New Roman" w:eastAsia="宋体" w:cs="Times New Roman"/>
          <w:b/>
          <w:bCs/>
          <w:color w:val="auto"/>
          <w:lang w:val="en-US" w:eastAsia="zh-CN"/>
        </w:rPr>
        <w:t>格式：响应一览表（实质性格式）</w:t>
      </w:r>
    </w:p>
    <w:p w14:paraId="1D5FA745">
      <w:pPr>
        <w:pStyle w:val="20"/>
        <w:ind w:left="0" w:firstLine="0"/>
        <w:rPr>
          <w:rFonts w:hint="default" w:ascii="Times New Roman" w:hAnsi="Times New Roman" w:eastAsia="宋体" w:cs="Times New Roman"/>
          <w:color w:val="auto"/>
          <w:lang w:val="en-US" w:eastAsia="zh-CN"/>
        </w:rPr>
      </w:pPr>
    </w:p>
    <w:p w14:paraId="0213C514">
      <w:pPr>
        <w:jc w:val="center"/>
        <w:rPr>
          <w:rFonts w:hint="eastAsia" w:ascii="宋体" w:hAnsi="宋体" w:eastAsia="宋体" w:cs="Times New Roman"/>
          <w:b/>
          <w:color w:val="auto"/>
          <w:sz w:val="24"/>
          <w:szCs w:val="21"/>
        </w:rPr>
      </w:pPr>
      <w:bookmarkStart w:id="208" w:name="_Toc265228396"/>
      <w:bookmarkStart w:id="209" w:name="_Toc264969248"/>
      <w:bookmarkStart w:id="210" w:name="_Toc226965748"/>
      <w:bookmarkStart w:id="211" w:name="_Toc226309802"/>
      <w:bookmarkStart w:id="212" w:name="_Toc195842923"/>
      <w:bookmarkStart w:id="213" w:name="_Toc226337254"/>
      <w:bookmarkStart w:id="214" w:name="_Toc164608672"/>
      <w:bookmarkStart w:id="215" w:name="_Toc164608827"/>
      <w:bookmarkStart w:id="216" w:name="_Toc305158900"/>
      <w:bookmarkStart w:id="217" w:name="_Toc226965831"/>
      <w:bookmarkStart w:id="218" w:name="_Toc305158826"/>
      <w:r>
        <w:rPr>
          <w:rFonts w:hint="eastAsia" w:ascii="宋体" w:hAnsi="宋体" w:eastAsia="宋体" w:cs="Times New Roman"/>
          <w:b/>
          <w:color w:val="auto"/>
          <w:sz w:val="24"/>
          <w:szCs w:val="21"/>
          <w:lang w:val="en-US" w:eastAsia="zh-CN"/>
        </w:rPr>
        <w:t>响应</w:t>
      </w:r>
      <w:r>
        <w:rPr>
          <w:rFonts w:hint="eastAsia" w:ascii="宋体" w:hAnsi="宋体" w:eastAsia="宋体" w:cs="Times New Roman"/>
          <w:b/>
          <w:color w:val="auto"/>
          <w:sz w:val="24"/>
          <w:szCs w:val="21"/>
        </w:rPr>
        <w:t>一览表</w:t>
      </w:r>
      <w:bookmarkEnd w:id="208"/>
      <w:bookmarkEnd w:id="209"/>
      <w:bookmarkEnd w:id="210"/>
      <w:bookmarkEnd w:id="211"/>
      <w:bookmarkEnd w:id="212"/>
      <w:bookmarkEnd w:id="213"/>
      <w:bookmarkEnd w:id="214"/>
      <w:bookmarkEnd w:id="215"/>
      <w:bookmarkEnd w:id="216"/>
      <w:bookmarkEnd w:id="217"/>
      <w:bookmarkEnd w:id="218"/>
    </w:p>
    <w:p w14:paraId="7938E4C9">
      <w:pPr>
        <w:ind w:firstLine="480"/>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供应商</w:t>
      </w:r>
      <w:r>
        <w:rPr>
          <w:rFonts w:hint="eastAsia" w:ascii="宋体" w:hAnsi="宋体" w:eastAsia="宋体" w:cs="Times New Roman"/>
          <w:color w:val="auto"/>
          <w:sz w:val="24"/>
          <w:szCs w:val="24"/>
        </w:rPr>
        <w:t>全称（加盖CA电子签章）：</w:t>
      </w:r>
    </w:p>
    <w:p w14:paraId="0DDC8F48">
      <w:pPr>
        <w:ind w:firstLine="480"/>
        <w:rPr>
          <w:rFonts w:ascii="Times New Roman" w:hAnsi="Times New Roman" w:eastAsia="宋体" w:cs="Times New Roman"/>
          <w:color w:val="auto"/>
          <w:sz w:val="24"/>
          <w:szCs w:val="24"/>
        </w:rPr>
      </w:pPr>
      <w:r>
        <w:rPr>
          <w:rFonts w:hint="eastAsia" w:ascii="宋体" w:hAnsi="宋体" w:eastAsia="宋体" w:cs="Times New Roman"/>
          <w:color w:val="auto"/>
          <w:sz w:val="24"/>
          <w:szCs w:val="24"/>
        </w:rPr>
        <w:t>项目名称：</w:t>
      </w:r>
    </w:p>
    <w:p w14:paraId="147E3DD5">
      <w:pPr>
        <w:ind w:firstLine="480"/>
        <w:rPr>
          <w:rFonts w:hint="eastAsia" w:ascii="宋体" w:hAnsi="宋体" w:cs="Times New Roman"/>
          <w:color w:val="auto"/>
          <w:sz w:val="24"/>
          <w:szCs w:val="24"/>
          <w:lang w:val="en-US" w:eastAsia="zh-CN"/>
        </w:rPr>
      </w:pPr>
      <w:r>
        <w:rPr>
          <w:rFonts w:hint="eastAsia" w:ascii="宋体" w:hAnsi="宋体" w:eastAsia="宋体" w:cs="Times New Roman"/>
          <w:color w:val="auto"/>
          <w:sz w:val="24"/>
          <w:szCs w:val="24"/>
          <w:lang w:val="en-US" w:eastAsia="zh-CN"/>
        </w:rPr>
        <w:t>项目</w:t>
      </w:r>
      <w:r>
        <w:rPr>
          <w:rFonts w:hint="eastAsia" w:ascii="宋体" w:hAnsi="宋体" w:eastAsia="宋体" w:cs="Times New Roman"/>
          <w:color w:val="auto"/>
          <w:sz w:val="24"/>
          <w:szCs w:val="24"/>
        </w:rPr>
        <w:t>编号</w:t>
      </w:r>
      <w:r>
        <w:rPr>
          <w:rFonts w:hint="eastAsia" w:ascii="宋体" w:hAnsi="宋体" w:cs="Times New Roman"/>
          <w:color w:val="auto"/>
          <w:sz w:val="24"/>
          <w:szCs w:val="24"/>
          <w:lang w:val="en-US" w:eastAsia="zh-CN"/>
        </w:rPr>
        <w:t>：</w:t>
      </w:r>
    </w:p>
    <w:p w14:paraId="438E7087">
      <w:pPr>
        <w:ind w:firstLine="480"/>
        <w:rPr>
          <w:rFonts w:hint="eastAsia" w:ascii="宋体" w:hAnsi="宋体" w:eastAsia="宋体" w:cs="Times New Roman"/>
          <w:color w:val="auto"/>
          <w:sz w:val="24"/>
          <w:szCs w:val="24"/>
        </w:rPr>
      </w:pPr>
      <w:r>
        <w:rPr>
          <w:rFonts w:hint="eastAsia" w:ascii="宋体" w:hAnsi="宋体" w:cs="Times New Roman"/>
          <w:color w:val="auto"/>
          <w:sz w:val="24"/>
          <w:szCs w:val="24"/>
          <w:lang w:val="en-US" w:eastAsia="zh-CN"/>
        </w:rPr>
        <w:t>分包号</w:t>
      </w:r>
      <w:r>
        <w:rPr>
          <w:rFonts w:hint="eastAsia" w:ascii="宋体" w:hAnsi="宋体" w:eastAsia="宋体" w:cs="Times New Roman"/>
          <w:color w:val="auto"/>
          <w:sz w:val="24"/>
          <w:szCs w:val="24"/>
        </w:rPr>
        <w:t>：</w:t>
      </w:r>
    </w:p>
    <w:p w14:paraId="25251BCB">
      <w:pPr>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                         </w:t>
      </w:r>
    </w:p>
    <w:tbl>
      <w:tblPr>
        <w:tblStyle w:val="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2583E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jc w:val="center"/>
        </w:trPr>
        <w:tc>
          <w:tcPr>
            <w:tcW w:w="8206" w:type="dxa"/>
            <w:noWrap w:val="0"/>
            <w:vAlign w:val="center"/>
          </w:tcPr>
          <w:p w14:paraId="52D8AE0D">
            <w:pPr>
              <w:keepNext w:val="0"/>
              <w:keepLines w:val="0"/>
              <w:widowControl w:val="0"/>
              <w:suppressLineNumbers w:val="0"/>
              <w:spacing w:before="0" w:beforeAutospacing="0" w:after="0" w:afterAutospacing="0"/>
              <w:ind w:left="0" w:right="0"/>
              <w:jc w:val="center"/>
              <w:rPr>
                <w:rFonts w:hint="eastAsia" w:ascii="宋体" w:hAnsi="宋体" w:eastAsia="宋体" w:cs="Times New Roman"/>
                <w:color w:val="auto"/>
                <w:sz w:val="24"/>
                <w:szCs w:val="24"/>
                <w:lang w:eastAsia="zh-CN"/>
              </w:rPr>
            </w:pPr>
            <w:r>
              <w:rPr>
                <w:rFonts w:hint="eastAsia" w:ascii="宋体" w:hAnsi="宋体" w:eastAsia="宋体" w:cs="宋体"/>
                <w:color w:val="auto"/>
                <w:sz w:val="24"/>
                <w:szCs w:val="24"/>
                <w:lang w:val="en-US" w:eastAsia="zh-CN" w:bidi="ar"/>
              </w:rPr>
              <w:t>总报价</w:t>
            </w:r>
          </w:p>
        </w:tc>
      </w:tr>
      <w:tr w14:paraId="69DA62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jc w:val="center"/>
        </w:trPr>
        <w:tc>
          <w:tcPr>
            <w:tcW w:w="8206" w:type="dxa"/>
            <w:noWrap w:val="0"/>
            <w:vAlign w:val="center"/>
          </w:tcPr>
          <w:p w14:paraId="2B87D247">
            <w:pPr>
              <w:keepNext w:val="0"/>
              <w:keepLines w:val="0"/>
              <w:widowControl w:val="0"/>
              <w:suppressLineNumbers w:val="0"/>
              <w:spacing w:before="0" w:beforeAutospacing="0" w:after="0" w:afterAutospacing="0" w:line="500" w:lineRule="exact"/>
              <w:ind w:left="0" w:right="0" w:firstLine="0"/>
              <w:jc w:val="left"/>
              <w:rPr>
                <w:rFonts w:hint="eastAsia" w:ascii="宋体" w:hAnsi="宋体" w:eastAsia="宋体" w:cs="Times New Roman"/>
                <w:color w:val="auto"/>
                <w:sz w:val="24"/>
                <w:szCs w:val="21"/>
                <w:lang w:val="en-US" w:eastAsia="zh-CN" w:bidi="ar-SA"/>
              </w:rPr>
            </w:pPr>
            <w:r>
              <w:rPr>
                <w:rFonts w:hint="eastAsia" w:ascii="宋体" w:hAnsi="宋体" w:eastAsia="宋体" w:cs="宋体"/>
                <w:color w:val="auto"/>
                <w:sz w:val="24"/>
                <w:szCs w:val="24"/>
                <w:lang w:val="en-US" w:eastAsia="zh-CN" w:bidi="ar"/>
              </w:rPr>
              <w:t>小写：                             （人民币：元）</w:t>
            </w:r>
          </w:p>
        </w:tc>
      </w:tr>
    </w:tbl>
    <w:p w14:paraId="7EB9F18B">
      <w:pPr>
        <w:rPr>
          <w:rFonts w:ascii="宋体" w:hAnsi="宋体" w:eastAsia="宋体" w:cs="Times New Roman"/>
          <w:color w:val="auto"/>
          <w:sz w:val="24"/>
          <w:szCs w:val="24"/>
        </w:rPr>
      </w:pPr>
    </w:p>
    <w:p w14:paraId="3BB116F1">
      <w:pPr>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                                           </w:t>
      </w:r>
    </w:p>
    <w:p w14:paraId="48B5EA43">
      <w:pPr>
        <w:jc w:val="right"/>
        <w:rPr>
          <w:rFonts w:ascii="Times New Roman" w:hAnsi="Times New Roman" w:eastAsia="宋体" w:cs="Times New Roman"/>
          <w:color w:val="auto"/>
        </w:rPr>
      </w:pPr>
      <w:r>
        <w:rPr>
          <w:rFonts w:hint="eastAsia" w:ascii="宋体" w:hAnsi="宋体" w:eastAsia="宋体" w:cs="Times New Roman"/>
          <w:color w:val="auto"/>
          <w:sz w:val="24"/>
          <w:szCs w:val="24"/>
        </w:rPr>
        <w:t xml:space="preserve">  日期：  </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年</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月</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日</w:t>
      </w:r>
    </w:p>
    <w:p w14:paraId="0275D753">
      <w:pPr>
        <w:rPr>
          <w:rFonts w:ascii="Times New Roman" w:hAnsi="Times New Roman" w:eastAsia="宋体" w:cs="Times New Roman"/>
          <w:color w:val="auto"/>
        </w:rPr>
      </w:pPr>
    </w:p>
    <w:p w14:paraId="09F30F4C">
      <w:pPr>
        <w:rPr>
          <w:rFonts w:ascii="Times New Roman" w:hAnsi="Times New Roman" w:eastAsia="宋体" w:cs="Times New Roman"/>
          <w:color w:val="auto"/>
        </w:rPr>
      </w:pPr>
    </w:p>
    <w:p w14:paraId="11407772">
      <w:pPr>
        <w:outlineLvl w:val="1"/>
        <w:rPr>
          <w:rFonts w:hint="eastAsia"/>
          <w:b/>
          <w:bCs/>
          <w:color w:val="auto"/>
          <w:lang w:val="en-US" w:eastAsia="zh-CN"/>
        </w:rPr>
      </w:pPr>
      <w:r>
        <w:rPr>
          <w:rFonts w:ascii="宋体" w:hAnsi="宋体"/>
          <w:b/>
          <w:color w:val="auto"/>
          <w:sz w:val="36"/>
          <w:szCs w:val="21"/>
          <w:u w:val="single"/>
        </w:rPr>
        <w:br w:type="page" w:clear="all"/>
      </w:r>
      <w:r>
        <w:rPr>
          <w:rFonts w:hint="eastAsia"/>
          <w:b/>
          <w:bCs/>
          <w:color w:val="auto"/>
          <w:lang w:val="en-US" w:eastAsia="zh-CN"/>
        </w:rPr>
        <w:t>格式：技术要求响应及偏离表（实质性格式）</w:t>
      </w:r>
    </w:p>
    <w:p w14:paraId="2C943110">
      <w:pPr>
        <w:jc w:val="left"/>
        <w:rPr>
          <w:rFonts w:hint="eastAsia" w:ascii="宋体" w:hAnsi="宋体"/>
          <w:b/>
          <w:color w:val="auto"/>
          <w:sz w:val="24"/>
          <w:szCs w:val="24"/>
        </w:rPr>
      </w:pPr>
    </w:p>
    <w:p w14:paraId="11A141F0">
      <w:pPr>
        <w:spacing w:line="360" w:lineRule="auto"/>
        <w:jc w:val="center"/>
        <w:rPr>
          <w:rFonts w:hint="eastAsia" w:ascii="宋体" w:hAnsi="宋体" w:eastAsia="宋体" w:cs="Times New Roman"/>
          <w:b/>
          <w:color w:val="auto"/>
          <w:sz w:val="24"/>
          <w:szCs w:val="21"/>
          <w:lang w:val="en-US" w:eastAsia="zh-CN"/>
        </w:rPr>
      </w:pPr>
      <w:r>
        <w:rPr>
          <w:rFonts w:hint="eastAsia" w:ascii="宋体" w:hAnsi="宋体" w:eastAsia="宋体" w:cs="Times New Roman"/>
          <w:b/>
          <w:color w:val="auto"/>
          <w:sz w:val="24"/>
          <w:szCs w:val="21"/>
          <w:lang w:val="en-US" w:eastAsia="zh-CN"/>
        </w:rPr>
        <w:t>技术要求响应及偏离表</w:t>
      </w:r>
    </w:p>
    <w:p w14:paraId="1A951631">
      <w:pPr>
        <w:keepNext w:val="0"/>
        <w:keepLines w:val="0"/>
        <w:pageBreakBefore w:val="0"/>
        <w:widowControl w:val="0"/>
        <w:spacing w:before="181" w:after="181" w:line="360" w:lineRule="auto"/>
        <w:rPr>
          <w:rFonts w:ascii="宋体"/>
          <w:color w:val="auto"/>
          <w:highlight w:val="none"/>
          <w:u w:val="single"/>
        </w:rPr>
      </w:pPr>
      <w:r>
        <w:rPr>
          <w:rFonts w:hint="eastAsia" w:ascii="Times New Roman" w:eastAsia="宋体"/>
          <w:color w:val="auto"/>
          <w:sz w:val="21"/>
          <w:szCs w:val="20"/>
          <w:highlight w:val="none"/>
          <w:lang w:val="en-US" w:eastAsia="zh-CN"/>
        </w:rPr>
        <w:t>项目</w:t>
      </w:r>
      <w:r>
        <w:rPr>
          <w:color w:val="auto"/>
          <w:sz w:val="21"/>
          <w:szCs w:val="20"/>
          <w:highlight w:val="none"/>
        </w:rPr>
        <w:t>编号</w:t>
      </w:r>
      <w:r>
        <w:rPr>
          <w:rFonts w:hint="eastAsia"/>
          <w:color w:val="auto"/>
          <w:sz w:val="21"/>
          <w:szCs w:val="20"/>
          <w:highlight w:val="none"/>
          <w:lang w:val="en-US" w:eastAsia="zh-CN"/>
        </w:rPr>
        <w:t>/包号</w:t>
      </w:r>
      <w:r>
        <w:rPr>
          <w:color w:val="auto"/>
          <w:sz w:val="21"/>
          <w:szCs w:val="20"/>
          <w:highlight w:val="none"/>
        </w:rPr>
        <w:t>：_________________</w:t>
      </w:r>
      <w:r>
        <w:rPr>
          <w:rFonts w:hint="eastAsia" w:ascii="宋体" w:hAnsi="宋体"/>
          <w:color w:val="auto"/>
          <w:highlight w:val="none"/>
          <w:lang w:val="en-US" w:eastAsia="zh-CN"/>
        </w:rPr>
        <w:t xml:space="preserve">   </w:t>
      </w:r>
      <w:r>
        <w:rPr>
          <w:rFonts w:ascii="宋体" w:hAnsi="宋体"/>
          <w:color w:val="auto"/>
          <w:highlight w:val="none"/>
        </w:rPr>
        <w:t xml:space="preserve">  </w:t>
      </w:r>
      <w:r>
        <w:rPr>
          <w:rFonts w:ascii="宋体" w:hAnsi="宋体"/>
          <w:color w:val="auto"/>
          <w:sz w:val="21"/>
          <w:szCs w:val="21"/>
          <w:highlight w:val="none"/>
        </w:rPr>
        <w:t xml:space="preserve"> </w:t>
      </w:r>
      <w:r>
        <w:rPr>
          <w:color w:val="auto"/>
          <w:sz w:val="21"/>
          <w:szCs w:val="21"/>
          <w:highlight w:val="none"/>
        </w:rPr>
        <w:t>项目名称：</w:t>
      </w:r>
      <w:r>
        <w:rPr>
          <w:rFonts w:hint="eastAsia" w:ascii="Times New Roman" w:eastAsia="宋体"/>
          <w:color w:val="auto"/>
          <w:sz w:val="21"/>
          <w:szCs w:val="21"/>
          <w:highlight w:val="none"/>
          <w:u w:val="single"/>
          <w:lang w:val="en-US" w:eastAsia="zh-CN"/>
        </w:rPr>
        <w:t xml:space="preserve">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p>
    <w:tbl>
      <w:tblPr>
        <w:tblStyle w:val="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3F0F4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169" w:type="dxa"/>
            <w:gridSpan w:val="5"/>
            <w:noWrap w:val="0"/>
            <w:vAlign w:val="center"/>
          </w:tcPr>
          <w:p w14:paraId="08F98C7C">
            <w:pPr>
              <w:keepNext w:val="0"/>
              <w:keepLines w:val="0"/>
              <w:suppressLineNumbers w:val="0"/>
              <w:spacing w:before="0" w:beforeAutospacing="0" w:after="0" w:afterAutospacing="0"/>
              <w:ind w:left="0" w:right="0"/>
              <w:jc w:val="left"/>
              <w:rPr>
                <w:rFonts w:hint="default" w:ascii="Times New Roman" w:hAnsi="Times New Roman" w:cs="Times New Roman"/>
                <w:b/>
                <w:color w:val="auto"/>
                <w:sz w:val="24"/>
              </w:rPr>
            </w:pPr>
            <w:r>
              <w:rPr>
                <w:rFonts w:hint="eastAsia" w:ascii="Times New Roman" w:hAnsi="Times New Roman" w:cs="Times New Roman"/>
                <w:b/>
                <w:color w:val="auto"/>
                <w:sz w:val="24"/>
              </w:rPr>
              <w:t>对本项目技术要求条款的偏离情况（请进行勾选）：</w:t>
            </w:r>
          </w:p>
          <w:p w14:paraId="12C6A844">
            <w:pPr>
              <w:keepNext w:val="0"/>
              <w:keepLines w:val="0"/>
              <w:suppressLineNumbers w:val="0"/>
              <w:spacing w:before="0" w:beforeAutospacing="0" w:after="0" w:afterAutospacing="0"/>
              <w:ind w:left="0" w:right="0"/>
              <w:jc w:val="left"/>
              <w:rPr>
                <w:rFonts w:hint="default" w:ascii="Times New Roman" w:hAnsi="Times New Roman" w:cs="Times New Roman"/>
                <w:b/>
                <w:color w:val="auto"/>
                <w:sz w:val="24"/>
              </w:rPr>
            </w:pPr>
            <w:r>
              <w:rPr>
                <w:rFonts w:hint="default" w:ascii="Times New Roman" w:hAnsi="Times New Roman" w:cs="Times New Roman"/>
                <w:b/>
                <w:color w:val="auto"/>
                <w:sz w:val="24"/>
              </w:rPr>
              <w:t>□无偏离</w:t>
            </w:r>
            <w:r>
              <w:rPr>
                <w:rFonts w:hint="default" w:ascii="Times New Roman" w:hAnsi="Times New Roman" w:cs="Times New Roman"/>
                <w:color w:val="auto"/>
                <w:sz w:val="24"/>
              </w:rPr>
              <w:t>（如无偏离，仅勾选无偏离即可）</w:t>
            </w:r>
          </w:p>
          <w:p w14:paraId="7E02BBAE">
            <w:pPr>
              <w:keepNext w:val="0"/>
              <w:keepLines w:val="0"/>
              <w:suppressLineNumbers w:val="0"/>
              <w:spacing w:before="0" w:beforeAutospacing="0" w:after="0" w:afterAutospacing="0"/>
              <w:ind w:left="0" w:right="0"/>
              <w:rPr>
                <w:rFonts w:hint="eastAsia" w:ascii="宋体" w:hAnsi="宋体" w:cs="Times New Roman"/>
                <w:color w:val="auto"/>
                <w:sz w:val="24"/>
                <w:szCs w:val="24"/>
              </w:rPr>
            </w:pPr>
            <w:r>
              <w:rPr>
                <w:rFonts w:hint="default" w:ascii="Times New Roman" w:hAnsi="Times New Roman" w:cs="Times New Roman"/>
                <w:b/>
                <w:color w:val="auto"/>
                <w:sz w:val="24"/>
              </w:rPr>
              <w:t>□有偏离</w:t>
            </w:r>
            <w:r>
              <w:rPr>
                <w:rFonts w:hint="default" w:ascii="Times New Roman" w:hAnsi="Times New Roman" w:cs="Times New Roman"/>
                <w:color w:val="auto"/>
                <w:sz w:val="24"/>
              </w:rPr>
              <w:t>（如有</w:t>
            </w:r>
            <w:r>
              <w:rPr>
                <w:rFonts w:hint="eastAsia" w:ascii="Times New Roman" w:hAnsi="Times New Roman" w:cs="Times New Roman"/>
                <w:color w:val="auto"/>
                <w:sz w:val="24"/>
              </w:rPr>
              <w:t>超出或者</w:t>
            </w:r>
            <w:r>
              <w:rPr>
                <w:rFonts w:hint="default" w:ascii="Times New Roman" w:hAnsi="Times New Roman" w:cs="Times New Roman"/>
                <w:color w:val="auto"/>
                <w:sz w:val="24"/>
              </w:rPr>
              <w:t>偏离，则须在本表中对</w:t>
            </w:r>
            <w:r>
              <w:rPr>
                <w:rFonts w:hint="eastAsia" w:ascii="Times New Roman" w:hAnsi="Times New Roman" w:cs="Times New Roman"/>
                <w:color w:val="auto"/>
                <w:sz w:val="24"/>
              </w:rPr>
              <w:t>超出或者</w:t>
            </w:r>
            <w:r>
              <w:rPr>
                <w:rFonts w:hint="default" w:ascii="Times New Roman" w:hAnsi="Times New Roman" w:cs="Times New Roman"/>
                <w:color w:val="auto"/>
                <w:sz w:val="24"/>
              </w:rPr>
              <w:t>偏离项逐一列明）</w:t>
            </w:r>
          </w:p>
        </w:tc>
      </w:tr>
      <w:tr w14:paraId="64080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209D1F9B">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序号</w:t>
            </w:r>
          </w:p>
        </w:tc>
        <w:tc>
          <w:tcPr>
            <w:tcW w:w="3291" w:type="dxa"/>
            <w:noWrap w:val="0"/>
            <w:vAlign w:val="center"/>
          </w:tcPr>
          <w:p w14:paraId="483C7C7E">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磋商文件要求</w:t>
            </w:r>
          </w:p>
        </w:tc>
        <w:tc>
          <w:tcPr>
            <w:tcW w:w="2852" w:type="dxa"/>
            <w:noWrap w:val="0"/>
            <w:vAlign w:val="center"/>
          </w:tcPr>
          <w:p w14:paraId="30B0A96F">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响应情况</w:t>
            </w:r>
          </w:p>
        </w:tc>
        <w:tc>
          <w:tcPr>
            <w:tcW w:w="1308" w:type="dxa"/>
            <w:noWrap w:val="0"/>
            <w:vAlign w:val="center"/>
          </w:tcPr>
          <w:p w14:paraId="2DA3BBF0">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超出、</w:t>
            </w:r>
          </w:p>
          <w:p w14:paraId="2F11C33B">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或偏离</w:t>
            </w:r>
          </w:p>
        </w:tc>
        <w:tc>
          <w:tcPr>
            <w:tcW w:w="1173" w:type="dxa"/>
            <w:noWrap w:val="0"/>
            <w:vAlign w:val="center"/>
          </w:tcPr>
          <w:p w14:paraId="51B83F7A">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证明</w:t>
            </w:r>
          </w:p>
          <w:p w14:paraId="633AD4F2">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材料</w:t>
            </w:r>
          </w:p>
        </w:tc>
      </w:tr>
      <w:tr w14:paraId="58BAF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30E35EF">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6A019466">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6F5A080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5230B42E">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1E652C3B">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42283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A467974">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61A54D8D">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00DBA02B">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4D9638E4">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50F5D2BC">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22B79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C9CA7D3">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58951B99">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7CBDB1CB">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790876B7">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0E6BCE83">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04F0F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3638E69">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2714D04A">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6439235E">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6BFC44BE">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1C5A992B">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4EECC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58D48E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109DA553">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2C154BB9">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148C92A1">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636508FC">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689308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FD4D18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568A2BD2">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3FB8E2DF">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43C9AA02">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5EEFF991">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7000CD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6E58331">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4A148A0E">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207C4939">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1FB43067">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6E9AB382">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3BFEC1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045506A">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0DDDD610">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default" w:ascii="宋体" w:hAnsi="宋体" w:cs="Times New Roman"/>
                <w:color w:val="auto"/>
                <w:sz w:val="24"/>
                <w:szCs w:val="24"/>
              </w:rPr>
              <w:t>……</w:t>
            </w:r>
          </w:p>
        </w:tc>
        <w:tc>
          <w:tcPr>
            <w:tcW w:w="2852" w:type="dxa"/>
            <w:noWrap w:val="0"/>
            <w:vAlign w:val="top"/>
          </w:tcPr>
          <w:p w14:paraId="2EF21A9D">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083B678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1805420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bl>
    <w:p w14:paraId="4D71011E">
      <w:pPr>
        <w:ind w:left="480"/>
        <w:rPr>
          <w:rFonts w:ascii="宋体" w:hAnsi="宋体"/>
          <w:b/>
          <w:i/>
          <w:color w:val="auto"/>
          <w:sz w:val="24"/>
          <w:szCs w:val="21"/>
          <w:u w:val="single"/>
        </w:rPr>
      </w:pPr>
    </w:p>
    <w:p w14:paraId="1F6CCA60">
      <w:pPr>
        <w:pStyle w:val="20"/>
        <w:rPr>
          <w:rFonts w:hint="default" w:ascii="宋体" w:hAnsi="宋体" w:eastAsia="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t>注：行数不够，可自行增加。</w:t>
      </w:r>
    </w:p>
    <w:p w14:paraId="082144C6">
      <w:pPr>
        <w:rPr>
          <w:rFonts w:ascii="宋体" w:hAnsi="宋体"/>
          <w:b/>
          <w:i/>
          <w:color w:val="auto"/>
          <w:sz w:val="24"/>
          <w:szCs w:val="21"/>
          <w:u w:val="single"/>
        </w:rPr>
      </w:pPr>
    </w:p>
    <w:p w14:paraId="63BFB1E9">
      <w:pPr>
        <w:rPr>
          <w:rFonts w:ascii="宋体" w:hAnsi="宋体"/>
          <w:b/>
          <w:i/>
          <w:color w:val="auto"/>
          <w:sz w:val="24"/>
          <w:szCs w:val="21"/>
          <w:u w:val="single"/>
        </w:rPr>
      </w:pPr>
    </w:p>
    <w:p w14:paraId="2F62C13A">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供应商全</w:t>
      </w:r>
      <w:r>
        <w:rPr>
          <w:rFonts w:ascii="Calibri" w:hAnsi="Calibri" w:eastAsia="宋体" w:cs="Times New Roman"/>
          <w:color w:val="auto"/>
          <w:sz w:val="24"/>
          <w:highlight w:val="none"/>
        </w:rPr>
        <w:t>称</w:t>
      </w:r>
      <w:r>
        <w:rPr>
          <w:rFonts w:hint="eastAsia" w:ascii="宋体" w:hAnsi="宋体" w:eastAsia="宋体" w:cs="Times New Roman"/>
          <w:color w:val="auto"/>
          <w:sz w:val="24"/>
          <w:szCs w:val="24"/>
        </w:rPr>
        <w:t>（加盖CA电子公章）</w:t>
      </w:r>
      <w:r>
        <w:rPr>
          <w:rFonts w:hint="eastAsia" w:ascii="宋体" w:hAnsi="Calibri" w:eastAsia="宋体" w:cs="Times New Roman"/>
          <w:color w:val="auto"/>
          <w:sz w:val="24"/>
          <w:highlight w:val="none"/>
        </w:rPr>
        <w:t xml:space="preserve">：        </w:t>
      </w:r>
    </w:p>
    <w:p w14:paraId="700E52FC">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日期：</w:t>
      </w:r>
      <w:r>
        <w:rPr>
          <w:rFonts w:hint="eastAsia" w:ascii="宋体" w:hAnsi="Calibri" w:eastAsia="宋体" w:cs="Times New Roman"/>
          <w:color w:val="auto"/>
          <w:sz w:val="24"/>
          <w:highlight w:val="none"/>
          <w:lang w:val="en-US" w:eastAsia="zh-CN"/>
        </w:rPr>
        <w:t xml:space="preserve">   年   月   日</w:t>
      </w:r>
    </w:p>
    <w:p w14:paraId="4BEAC004">
      <w:pPr>
        <w:outlineLvl w:val="1"/>
        <w:rPr>
          <w:rFonts w:hint="eastAsia"/>
          <w:b/>
          <w:bCs/>
          <w:color w:val="auto"/>
          <w:lang w:val="en-US" w:eastAsia="zh-CN"/>
        </w:rPr>
      </w:pPr>
      <w:r>
        <w:rPr>
          <w:rFonts w:hint="default" w:ascii="宋体" w:hAnsi="宋体"/>
          <w:b w:val="0"/>
          <w:bCs/>
          <w:i w:val="0"/>
          <w:iCs/>
          <w:color w:val="auto"/>
          <w:sz w:val="24"/>
          <w:szCs w:val="21"/>
          <w:u w:val="none"/>
          <w:lang w:val="en-US" w:eastAsia="zh-CN"/>
        </w:rPr>
        <w:t xml:space="preserve"> </w:t>
      </w:r>
      <w:r>
        <w:rPr>
          <w:rFonts w:hint="eastAsia"/>
          <w:b/>
          <w:bCs/>
          <w:color w:val="auto"/>
          <w:lang w:val="en-US" w:eastAsia="zh-CN"/>
        </w:rPr>
        <w:br w:type="page" w:clear="all"/>
      </w:r>
      <w:r>
        <w:rPr>
          <w:rFonts w:hint="eastAsia"/>
          <w:b/>
          <w:bCs/>
          <w:color w:val="auto"/>
          <w:lang w:val="en-US" w:eastAsia="zh-CN"/>
        </w:rPr>
        <w:t>格式：合同和采购需求响应及偏离表（实质性格式，不接受负偏离）</w:t>
      </w:r>
    </w:p>
    <w:p w14:paraId="5630CA6B">
      <w:pPr>
        <w:pStyle w:val="20"/>
        <w:rPr>
          <w:color w:val="auto"/>
        </w:rPr>
      </w:pPr>
    </w:p>
    <w:p w14:paraId="7F58BF73">
      <w:pPr>
        <w:spacing w:line="360" w:lineRule="auto"/>
        <w:jc w:val="center"/>
        <w:rPr>
          <w:rFonts w:hint="eastAsia" w:ascii="宋体" w:hAnsi="宋体"/>
          <w:b/>
          <w:color w:val="auto"/>
          <w:sz w:val="24"/>
          <w:szCs w:val="24"/>
        </w:rPr>
      </w:pPr>
      <w:r>
        <w:rPr>
          <w:rFonts w:hint="eastAsia" w:ascii="宋体" w:hAnsi="宋体"/>
          <w:b/>
          <w:color w:val="auto"/>
          <w:sz w:val="24"/>
          <w:szCs w:val="24"/>
          <w:lang w:val="en-US" w:eastAsia="zh-CN"/>
        </w:rPr>
        <w:t>合同和采购需求</w:t>
      </w:r>
      <w:r>
        <w:rPr>
          <w:rFonts w:hint="eastAsia" w:ascii="宋体" w:hAnsi="宋体"/>
          <w:b/>
          <w:color w:val="auto"/>
          <w:sz w:val="24"/>
          <w:szCs w:val="24"/>
        </w:rPr>
        <w:t>响应及偏离表</w:t>
      </w:r>
    </w:p>
    <w:p w14:paraId="03CFC5CF">
      <w:pPr>
        <w:keepNext w:val="0"/>
        <w:keepLines w:val="0"/>
        <w:pageBreakBefore w:val="0"/>
        <w:widowControl w:val="0"/>
        <w:spacing w:before="181" w:after="181" w:line="360" w:lineRule="auto"/>
        <w:rPr>
          <w:rFonts w:hint="eastAsia" w:ascii="宋体" w:hAnsi="宋体"/>
          <w:b/>
          <w:color w:val="auto"/>
          <w:sz w:val="24"/>
          <w:szCs w:val="24"/>
        </w:rPr>
      </w:pPr>
      <w:r>
        <w:rPr>
          <w:rFonts w:hint="eastAsia" w:ascii="Times New Roman" w:eastAsia="宋体"/>
          <w:color w:val="auto"/>
          <w:sz w:val="21"/>
          <w:szCs w:val="20"/>
          <w:highlight w:val="none"/>
          <w:lang w:val="en-US" w:eastAsia="zh-CN"/>
        </w:rPr>
        <w:t>项目</w:t>
      </w:r>
      <w:r>
        <w:rPr>
          <w:color w:val="auto"/>
          <w:sz w:val="21"/>
          <w:szCs w:val="20"/>
          <w:highlight w:val="none"/>
        </w:rPr>
        <w:t>编号</w:t>
      </w:r>
      <w:r>
        <w:rPr>
          <w:rFonts w:hint="eastAsia"/>
          <w:color w:val="auto"/>
          <w:sz w:val="21"/>
          <w:szCs w:val="20"/>
          <w:highlight w:val="none"/>
          <w:lang w:val="en-US" w:eastAsia="zh-CN"/>
        </w:rPr>
        <w:t>/包号</w:t>
      </w:r>
      <w:r>
        <w:rPr>
          <w:color w:val="auto"/>
          <w:sz w:val="21"/>
          <w:szCs w:val="20"/>
          <w:highlight w:val="none"/>
        </w:rPr>
        <w:t xml:space="preserve">：_____________________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r>
        <w:rPr>
          <w:rFonts w:ascii="宋体" w:hAnsi="宋体"/>
          <w:color w:val="auto"/>
          <w:sz w:val="21"/>
          <w:szCs w:val="21"/>
          <w:highlight w:val="none"/>
        </w:rPr>
        <w:t xml:space="preserve"> </w:t>
      </w:r>
      <w:r>
        <w:rPr>
          <w:color w:val="auto"/>
          <w:sz w:val="21"/>
          <w:szCs w:val="21"/>
          <w:highlight w:val="none"/>
        </w:rPr>
        <w:t>项目名称：</w:t>
      </w:r>
      <w:r>
        <w:rPr>
          <w:rFonts w:hint="eastAsia" w:ascii="Times New Roman" w:eastAsia="宋体"/>
          <w:color w:val="auto"/>
          <w:sz w:val="21"/>
          <w:szCs w:val="21"/>
          <w:highlight w:val="none"/>
          <w:u w:val="single"/>
          <w:lang w:val="en-US" w:eastAsia="zh-CN"/>
        </w:rPr>
        <w:t xml:space="preserve">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p>
    <w:tbl>
      <w:tblPr>
        <w:tblStyle w:val="48"/>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0932E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169" w:type="dxa"/>
            <w:gridSpan w:val="5"/>
            <w:noWrap w:val="0"/>
            <w:vAlign w:val="center"/>
          </w:tcPr>
          <w:p w14:paraId="4550179E">
            <w:pPr>
              <w:keepNext w:val="0"/>
              <w:keepLines w:val="0"/>
              <w:suppressLineNumbers w:val="0"/>
              <w:spacing w:before="0" w:beforeAutospacing="0" w:after="0" w:afterAutospacing="0"/>
              <w:ind w:left="0" w:right="0"/>
              <w:jc w:val="left"/>
              <w:rPr>
                <w:rFonts w:hint="default" w:ascii="Times New Roman" w:hAnsi="Times New Roman" w:cs="Times New Roman"/>
                <w:b/>
                <w:color w:val="auto"/>
                <w:sz w:val="24"/>
              </w:rPr>
            </w:pPr>
            <w:r>
              <w:rPr>
                <w:rFonts w:hint="eastAsia" w:ascii="Times New Roman" w:hAnsi="Times New Roman" w:cs="Times New Roman"/>
                <w:b/>
                <w:color w:val="auto"/>
                <w:sz w:val="24"/>
              </w:rPr>
              <w:t>对本项目</w:t>
            </w:r>
            <w:r>
              <w:rPr>
                <w:rFonts w:hint="eastAsia" w:cs="Times New Roman"/>
                <w:b/>
                <w:color w:val="auto"/>
                <w:sz w:val="24"/>
                <w:lang w:val="en-US" w:eastAsia="zh-CN"/>
              </w:rPr>
              <w:t>采购需求</w:t>
            </w:r>
            <w:r>
              <w:rPr>
                <w:rFonts w:hint="eastAsia" w:ascii="Times New Roman" w:hAnsi="Times New Roman" w:cs="Times New Roman"/>
                <w:b/>
                <w:color w:val="auto"/>
                <w:sz w:val="24"/>
              </w:rPr>
              <w:t>条款的偏离情况（请进行勾选）：</w:t>
            </w:r>
          </w:p>
          <w:p w14:paraId="08D7A9EF">
            <w:pPr>
              <w:keepNext w:val="0"/>
              <w:keepLines w:val="0"/>
              <w:suppressLineNumbers w:val="0"/>
              <w:spacing w:before="0" w:beforeAutospacing="0" w:after="0" w:afterAutospacing="0"/>
              <w:ind w:left="0" w:right="0"/>
              <w:jc w:val="left"/>
              <w:rPr>
                <w:rFonts w:hint="default" w:ascii="Times New Roman" w:hAnsi="Times New Roman" w:cs="Times New Roman"/>
                <w:b/>
                <w:color w:val="auto"/>
                <w:sz w:val="24"/>
              </w:rPr>
            </w:pPr>
            <w:r>
              <w:rPr>
                <w:rFonts w:hint="default" w:ascii="Times New Roman" w:hAnsi="Times New Roman" w:cs="Times New Roman"/>
                <w:b/>
                <w:color w:val="auto"/>
                <w:sz w:val="24"/>
              </w:rPr>
              <w:t>□无偏离</w:t>
            </w:r>
            <w:r>
              <w:rPr>
                <w:rFonts w:hint="default" w:ascii="Times New Roman" w:hAnsi="Times New Roman" w:cs="Times New Roman"/>
                <w:color w:val="auto"/>
                <w:sz w:val="24"/>
              </w:rPr>
              <w:t>（如无偏离，仅勾选无偏离即可）</w:t>
            </w:r>
          </w:p>
          <w:p w14:paraId="0EED41DF">
            <w:pPr>
              <w:keepNext w:val="0"/>
              <w:keepLines w:val="0"/>
              <w:suppressLineNumbers w:val="0"/>
              <w:spacing w:before="0" w:beforeAutospacing="0" w:after="0" w:afterAutospacing="0"/>
              <w:ind w:left="0" w:right="0"/>
              <w:rPr>
                <w:rFonts w:hint="eastAsia" w:ascii="宋体" w:hAnsi="宋体" w:cs="Times New Roman"/>
                <w:color w:val="auto"/>
                <w:sz w:val="24"/>
                <w:szCs w:val="24"/>
              </w:rPr>
            </w:pPr>
            <w:r>
              <w:rPr>
                <w:rFonts w:hint="default" w:ascii="Times New Roman" w:hAnsi="Times New Roman" w:cs="Times New Roman"/>
                <w:b/>
                <w:color w:val="auto"/>
                <w:sz w:val="24"/>
              </w:rPr>
              <w:t>□有偏离</w:t>
            </w:r>
            <w:r>
              <w:rPr>
                <w:rFonts w:hint="default" w:ascii="Times New Roman" w:hAnsi="Times New Roman" w:cs="Times New Roman"/>
                <w:color w:val="auto"/>
                <w:sz w:val="24"/>
              </w:rPr>
              <w:t>（如有</w:t>
            </w:r>
            <w:r>
              <w:rPr>
                <w:rFonts w:hint="eastAsia" w:ascii="Times New Roman" w:hAnsi="Times New Roman" w:cs="Times New Roman"/>
                <w:color w:val="auto"/>
                <w:sz w:val="24"/>
              </w:rPr>
              <w:t>超出或者</w:t>
            </w:r>
            <w:r>
              <w:rPr>
                <w:rFonts w:hint="default" w:ascii="Times New Roman" w:hAnsi="Times New Roman" w:cs="Times New Roman"/>
                <w:color w:val="auto"/>
                <w:sz w:val="24"/>
              </w:rPr>
              <w:t>偏离，则须在本表中对</w:t>
            </w:r>
            <w:r>
              <w:rPr>
                <w:rFonts w:hint="eastAsia" w:ascii="Times New Roman" w:hAnsi="Times New Roman" w:cs="Times New Roman"/>
                <w:color w:val="auto"/>
                <w:sz w:val="24"/>
              </w:rPr>
              <w:t>超出或者</w:t>
            </w:r>
            <w:r>
              <w:rPr>
                <w:rFonts w:hint="default" w:ascii="Times New Roman" w:hAnsi="Times New Roman" w:cs="Times New Roman"/>
                <w:color w:val="auto"/>
                <w:sz w:val="24"/>
              </w:rPr>
              <w:t>偏离项逐一列明）</w:t>
            </w:r>
          </w:p>
        </w:tc>
      </w:tr>
      <w:tr w14:paraId="40F3C8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7A4AFDEB">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序号</w:t>
            </w:r>
          </w:p>
        </w:tc>
        <w:tc>
          <w:tcPr>
            <w:tcW w:w="3291" w:type="dxa"/>
            <w:noWrap w:val="0"/>
            <w:vAlign w:val="center"/>
          </w:tcPr>
          <w:p w14:paraId="6F2AB836">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磋商文件要求</w:t>
            </w:r>
          </w:p>
        </w:tc>
        <w:tc>
          <w:tcPr>
            <w:tcW w:w="2852" w:type="dxa"/>
            <w:noWrap w:val="0"/>
            <w:vAlign w:val="center"/>
          </w:tcPr>
          <w:p w14:paraId="59E5C5CC">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响应情况</w:t>
            </w:r>
          </w:p>
        </w:tc>
        <w:tc>
          <w:tcPr>
            <w:tcW w:w="1308" w:type="dxa"/>
            <w:noWrap w:val="0"/>
            <w:vAlign w:val="center"/>
          </w:tcPr>
          <w:p w14:paraId="457A2891">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超出、</w:t>
            </w:r>
          </w:p>
          <w:p w14:paraId="23918974">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或偏离</w:t>
            </w:r>
          </w:p>
        </w:tc>
        <w:tc>
          <w:tcPr>
            <w:tcW w:w="1173" w:type="dxa"/>
            <w:noWrap w:val="0"/>
            <w:vAlign w:val="center"/>
          </w:tcPr>
          <w:p w14:paraId="1B71790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证明</w:t>
            </w:r>
          </w:p>
          <w:p w14:paraId="4AE77C01">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材料</w:t>
            </w:r>
          </w:p>
        </w:tc>
      </w:tr>
      <w:tr w14:paraId="46795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11AE406">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07B6DF0A">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3C06D8F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20AEF603">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68ACCD4D">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0A35AB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40" w:hRule="atLeast"/>
        </w:trPr>
        <w:tc>
          <w:tcPr>
            <w:tcW w:w="545" w:type="dxa"/>
            <w:noWrap w:val="0"/>
            <w:vAlign w:val="top"/>
          </w:tcPr>
          <w:p w14:paraId="524B1E19">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10873D33">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541E0A69">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4C9CBD30">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436B752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69B62E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1CB9D57">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634A697D">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356D10DB">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6DE40BF4">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6E8105F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238A1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FFA036C">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0F88E857">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64180E6F">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41CD66B0">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7D15576B">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71FED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40" w:hRule="atLeast"/>
        </w:trPr>
        <w:tc>
          <w:tcPr>
            <w:tcW w:w="545" w:type="dxa"/>
            <w:noWrap w:val="0"/>
            <w:vAlign w:val="top"/>
          </w:tcPr>
          <w:p w14:paraId="19FAF25B">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1083C33A">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6B0E1B6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3EF70887">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200C45BF">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681D4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4944F2E2">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21055FC9">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77C0290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65B7E27F">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6256C1F3">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33F21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40" w:hRule="atLeast"/>
        </w:trPr>
        <w:tc>
          <w:tcPr>
            <w:tcW w:w="545" w:type="dxa"/>
            <w:noWrap w:val="0"/>
            <w:vAlign w:val="top"/>
          </w:tcPr>
          <w:p w14:paraId="0BF7FB52">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32CE24D3">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2852" w:type="dxa"/>
            <w:noWrap w:val="0"/>
            <w:vAlign w:val="top"/>
          </w:tcPr>
          <w:p w14:paraId="2592A9F2">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3E33C2DD">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1107420F">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r w14:paraId="4A22B8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6B8485A">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3291" w:type="dxa"/>
            <w:noWrap w:val="0"/>
            <w:vAlign w:val="top"/>
          </w:tcPr>
          <w:p w14:paraId="65575F63">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r>
              <w:rPr>
                <w:rFonts w:hint="default" w:ascii="宋体" w:hAnsi="宋体" w:cs="Times New Roman"/>
                <w:color w:val="auto"/>
                <w:sz w:val="24"/>
                <w:szCs w:val="24"/>
              </w:rPr>
              <w:t>……</w:t>
            </w:r>
          </w:p>
        </w:tc>
        <w:tc>
          <w:tcPr>
            <w:tcW w:w="2852" w:type="dxa"/>
            <w:noWrap w:val="0"/>
            <w:vAlign w:val="top"/>
          </w:tcPr>
          <w:p w14:paraId="1262D36B">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308" w:type="dxa"/>
            <w:noWrap w:val="0"/>
            <w:vAlign w:val="top"/>
          </w:tcPr>
          <w:p w14:paraId="532689A6">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c>
          <w:tcPr>
            <w:tcW w:w="1173" w:type="dxa"/>
            <w:noWrap w:val="0"/>
            <w:vAlign w:val="top"/>
          </w:tcPr>
          <w:p w14:paraId="118D59F8">
            <w:pPr>
              <w:keepNext w:val="0"/>
              <w:keepLines w:val="0"/>
              <w:suppressLineNumbers w:val="0"/>
              <w:spacing w:before="0" w:beforeAutospacing="0" w:after="0" w:afterAutospacing="0"/>
              <w:ind w:left="0" w:right="0"/>
              <w:jc w:val="center"/>
              <w:rPr>
                <w:rFonts w:hint="eastAsia" w:ascii="宋体" w:hAnsi="宋体" w:cs="Times New Roman"/>
                <w:color w:val="auto"/>
                <w:sz w:val="24"/>
                <w:szCs w:val="24"/>
              </w:rPr>
            </w:pPr>
          </w:p>
        </w:tc>
      </w:tr>
    </w:tbl>
    <w:p w14:paraId="784731ED">
      <w:pPr>
        <w:ind w:left="480"/>
        <w:rPr>
          <w:rFonts w:ascii="宋体" w:hAnsi="宋体"/>
          <w:b/>
          <w:i/>
          <w:color w:val="auto"/>
          <w:sz w:val="24"/>
          <w:szCs w:val="21"/>
          <w:u w:val="single"/>
        </w:rPr>
      </w:pPr>
    </w:p>
    <w:p w14:paraId="71DE1EEA">
      <w:pPr>
        <w:pStyle w:val="20"/>
        <w:rPr>
          <w:rFonts w:hint="eastAsia" w:ascii="宋体" w:hAnsi="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t>注：行数不够，可自行增加。</w:t>
      </w:r>
    </w:p>
    <w:p w14:paraId="7AAFFCF3">
      <w:pPr>
        <w:rPr>
          <w:rFonts w:hint="eastAsia" w:ascii="宋体" w:hAnsi="宋体"/>
          <w:b w:val="0"/>
          <w:bCs/>
          <w:i w:val="0"/>
          <w:iCs/>
          <w:color w:val="auto"/>
          <w:sz w:val="24"/>
          <w:szCs w:val="21"/>
          <w:u w:val="none"/>
          <w:lang w:val="en-US" w:eastAsia="zh-CN"/>
        </w:rPr>
      </w:pPr>
    </w:p>
    <w:p w14:paraId="52716CD7">
      <w:pPr>
        <w:rPr>
          <w:rFonts w:hint="eastAsia" w:ascii="宋体" w:hAnsi="宋体"/>
          <w:b w:val="0"/>
          <w:bCs/>
          <w:i w:val="0"/>
          <w:iCs/>
          <w:color w:val="auto"/>
          <w:sz w:val="24"/>
          <w:szCs w:val="21"/>
          <w:u w:val="none"/>
          <w:lang w:val="en-US" w:eastAsia="zh-CN"/>
        </w:rPr>
      </w:pPr>
    </w:p>
    <w:p w14:paraId="264C0A78">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供应商全</w:t>
      </w:r>
      <w:r>
        <w:rPr>
          <w:rFonts w:ascii="Calibri" w:hAnsi="Calibri" w:eastAsia="宋体" w:cs="Times New Roman"/>
          <w:color w:val="auto"/>
          <w:sz w:val="24"/>
          <w:highlight w:val="none"/>
        </w:rPr>
        <w:t>称</w:t>
      </w:r>
      <w:r>
        <w:rPr>
          <w:rFonts w:hint="eastAsia" w:ascii="宋体" w:hAnsi="宋体" w:eastAsia="宋体" w:cs="Times New Roman"/>
          <w:color w:val="auto"/>
          <w:sz w:val="24"/>
          <w:szCs w:val="24"/>
        </w:rPr>
        <w:t>（加盖CA电子公章）</w:t>
      </w:r>
      <w:r>
        <w:rPr>
          <w:rFonts w:hint="eastAsia" w:ascii="宋体" w:hAnsi="Calibri" w:eastAsia="宋体" w:cs="Times New Roman"/>
          <w:color w:val="auto"/>
          <w:sz w:val="24"/>
          <w:highlight w:val="none"/>
        </w:rPr>
        <w:t xml:space="preserve">：        </w:t>
      </w:r>
    </w:p>
    <w:p w14:paraId="268DDF32">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日期：</w:t>
      </w:r>
      <w:r>
        <w:rPr>
          <w:rFonts w:hint="eastAsia" w:ascii="宋体" w:hAnsi="Calibri" w:eastAsia="宋体" w:cs="Times New Roman"/>
          <w:color w:val="auto"/>
          <w:sz w:val="24"/>
          <w:highlight w:val="none"/>
          <w:lang w:val="en-US" w:eastAsia="zh-CN"/>
        </w:rPr>
        <w:t xml:space="preserve">   年   月   日</w:t>
      </w:r>
    </w:p>
    <w:p w14:paraId="4ED32759">
      <w:pPr>
        <w:rPr>
          <w:rFonts w:hint="eastAsia"/>
          <w:b/>
          <w:bCs/>
          <w:color w:val="auto"/>
          <w:lang w:val="en-US" w:eastAsia="zh-CN"/>
        </w:rPr>
      </w:pPr>
    </w:p>
    <w:p w14:paraId="736286BC">
      <w:pPr>
        <w:rPr>
          <w:rFonts w:hint="eastAsia"/>
          <w:b/>
          <w:bCs/>
          <w:color w:val="auto"/>
          <w:lang w:val="en-US" w:eastAsia="zh-CN"/>
        </w:rPr>
      </w:pPr>
    </w:p>
    <w:p w14:paraId="55916929">
      <w:pPr>
        <w:rPr>
          <w:rFonts w:hint="eastAsia"/>
          <w:b/>
          <w:bCs/>
          <w:color w:val="auto"/>
          <w:lang w:val="en-US" w:eastAsia="zh-CN"/>
        </w:rPr>
      </w:pPr>
    </w:p>
    <w:p w14:paraId="0157E363">
      <w:pPr>
        <w:rPr>
          <w:rFonts w:hint="eastAsia"/>
          <w:b/>
          <w:bCs/>
          <w:color w:val="auto"/>
          <w:lang w:val="en-US" w:eastAsia="zh-CN"/>
        </w:rPr>
      </w:pPr>
    </w:p>
    <w:p w14:paraId="76DCCE4B">
      <w:pPr>
        <w:rPr>
          <w:rFonts w:hint="eastAsia"/>
          <w:b/>
          <w:bCs/>
          <w:color w:val="auto"/>
          <w:lang w:val="en-US" w:eastAsia="zh-CN"/>
        </w:rPr>
      </w:pPr>
    </w:p>
    <w:p w14:paraId="73422477">
      <w:pPr>
        <w:rPr>
          <w:rFonts w:hint="eastAsia"/>
          <w:b/>
          <w:bCs/>
          <w:color w:val="auto"/>
          <w:lang w:val="en-US" w:eastAsia="zh-CN"/>
        </w:rPr>
      </w:pPr>
    </w:p>
    <w:p w14:paraId="3D48FD43">
      <w:pPr>
        <w:rPr>
          <w:rFonts w:hint="eastAsia"/>
          <w:b/>
          <w:bCs/>
          <w:color w:val="auto"/>
          <w:lang w:val="en-US" w:eastAsia="zh-CN"/>
        </w:rPr>
      </w:pPr>
    </w:p>
    <w:p w14:paraId="5F0574AC">
      <w:pPr>
        <w:outlineLvl w:val="1"/>
        <w:rPr>
          <w:rFonts w:hint="default" w:eastAsia="宋体"/>
          <w:b/>
          <w:bCs/>
          <w:color w:val="auto"/>
          <w:lang w:val="en-US" w:eastAsia="zh-CN"/>
        </w:rPr>
      </w:pPr>
      <w:r>
        <w:rPr>
          <w:rFonts w:hint="eastAsia"/>
          <w:b/>
          <w:bCs/>
          <w:color w:val="auto"/>
          <w:lang w:val="en-US" w:eastAsia="zh-CN"/>
        </w:rPr>
        <w:br w:type="page" w:clear="all"/>
      </w:r>
      <w:r>
        <w:rPr>
          <w:rFonts w:hint="eastAsia"/>
          <w:b/>
          <w:bCs/>
          <w:color w:val="auto"/>
          <w:lang w:val="en-US" w:eastAsia="zh-CN"/>
        </w:rPr>
        <w:t>格式：供应商资格声明函（实质性格式）</w:t>
      </w:r>
    </w:p>
    <w:p w14:paraId="046F8622">
      <w:pPr>
        <w:widowControl/>
        <w:spacing w:before="156" w:line="360" w:lineRule="auto"/>
        <w:jc w:val="center"/>
        <w:rPr>
          <w:rFonts w:hint="eastAsia" w:ascii="宋体" w:hAnsi="宋体" w:cs="宋体"/>
          <w:b/>
          <w:color w:val="auto"/>
          <w:sz w:val="28"/>
          <w:szCs w:val="28"/>
        </w:rPr>
      </w:pPr>
    </w:p>
    <w:p w14:paraId="6AB47B13">
      <w:pPr>
        <w:widowControl/>
        <w:spacing w:before="156" w:line="360" w:lineRule="auto"/>
        <w:jc w:val="center"/>
        <w:rPr>
          <w:rFonts w:ascii="宋体" w:hAnsi="宋体" w:cs="宋体"/>
          <w:color w:val="auto"/>
        </w:rPr>
      </w:pPr>
      <w:r>
        <w:rPr>
          <w:rFonts w:hint="eastAsia" w:ascii="宋体" w:hAnsi="宋体" w:cs="宋体"/>
          <w:b/>
          <w:color w:val="auto"/>
          <w:sz w:val="28"/>
          <w:szCs w:val="28"/>
        </w:rPr>
        <w:t>供应商资格声明函</w:t>
      </w:r>
    </w:p>
    <w:p w14:paraId="724711FA">
      <w:pPr>
        <w:pStyle w:val="267"/>
        <w:spacing w:line="460" w:lineRule="exact"/>
        <w:ind w:firstLine="480"/>
        <w:rPr>
          <w:color w:val="auto"/>
        </w:rPr>
      </w:pPr>
    </w:p>
    <w:p w14:paraId="0DF49E58">
      <w:pPr>
        <w:pStyle w:val="267"/>
        <w:spacing w:line="460" w:lineRule="exact"/>
        <w:ind w:firstLine="480"/>
        <w:rPr>
          <w:rFonts w:hint="default" w:eastAsia="宋体"/>
          <w:color w:val="auto"/>
          <w:lang w:val="en-US" w:eastAsia="zh-CN"/>
        </w:rPr>
      </w:pPr>
      <w:r>
        <w:rPr>
          <w:rFonts w:hint="eastAsia"/>
          <w:color w:val="auto"/>
        </w:rPr>
        <w:t>致：</w:t>
      </w:r>
      <w:r>
        <w:rPr>
          <w:rFonts w:hint="eastAsia"/>
          <w:color w:val="auto"/>
          <w:lang w:val="en-US" w:eastAsia="zh-CN"/>
        </w:rPr>
        <w:t>常州市教育基本建设与装备管理中心</w:t>
      </w:r>
    </w:p>
    <w:p w14:paraId="21E7DC77">
      <w:pPr>
        <w:pStyle w:val="267"/>
        <w:spacing w:line="460" w:lineRule="exact"/>
        <w:ind w:firstLine="840"/>
        <w:rPr>
          <w:color w:val="auto"/>
          <w:u w:val="single"/>
        </w:rPr>
      </w:pPr>
      <w:r>
        <w:rPr>
          <w:rFonts w:hint="eastAsia"/>
          <w:color w:val="auto"/>
          <w:u w:val="single"/>
        </w:rPr>
        <w:t>（采购人名称）</w:t>
      </w:r>
    </w:p>
    <w:p w14:paraId="56135D03">
      <w:pPr>
        <w:pStyle w:val="267"/>
        <w:spacing w:line="460" w:lineRule="exact"/>
        <w:ind w:firstLine="480"/>
        <w:rPr>
          <w:color w:val="auto"/>
        </w:rPr>
      </w:pPr>
    </w:p>
    <w:p w14:paraId="3D568491">
      <w:pPr>
        <w:pStyle w:val="267"/>
        <w:spacing w:line="460" w:lineRule="exact"/>
        <w:ind w:firstLine="480"/>
        <w:rPr>
          <w:color w:val="auto"/>
        </w:rPr>
      </w:pPr>
      <w:r>
        <w:rPr>
          <w:rFonts w:hint="eastAsia"/>
          <w:color w:val="auto"/>
        </w:rPr>
        <w:t>按照《中华人民共和国政府采购法》第二十二条和</w:t>
      </w:r>
      <w:r>
        <w:rPr>
          <w:rFonts w:hint="eastAsia"/>
          <w:color w:val="auto"/>
          <w:lang w:val="en-US" w:eastAsia="zh-CN"/>
        </w:rPr>
        <w:t>采购</w:t>
      </w:r>
      <w:r>
        <w:rPr>
          <w:rFonts w:hint="eastAsia"/>
          <w:color w:val="auto"/>
        </w:rPr>
        <w:t>文件的规定，我单位郑重声明如下：</w:t>
      </w:r>
    </w:p>
    <w:p w14:paraId="2646C244">
      <w:pPr>
        <w:pStyle w:val="267"/>
        <w:spacing w:line="460" w:lineRule="exact"/>
        <w:ind w:firstLine="480"/>
        <w:rPr>
          <w:color w:val="auto"/>
        </w:rPr>
      </w:pPr>
      <w:r>
        <w:rPr>
          <w:rFonts w:hint="eastAsia"/>
          <w:color w:val="auto"/>
        </w:rPr>
        <w:t>一、我单位是按照中华人民共和国法律规定登记注册的，注册地点为</w:t>
      </w:r>
      <w:r>
        <w:rPr>
          <w:rFonts w:hint="eastAsia"/>
          <w:color w:val="auto"/>
          <w:u w:val="single"/>
        </w:rPr>
        <w:t xml:space="preserve">         </w:t>
      </w:r>
      <w:r>
        <w:rPr>
          <w:rFonts w:hint="eastAsia"/>
          <w:color w:val="auto"/>
        </w:rPr>
        <w:t>，全称为</w:t>
      </w:r>
      <w:r>
        <w:rPr>
          <w:rFonts w:hint="eastAsia"/>
          <w:color w:val="auto"/>
          <w:u w:val="single"/>
        </w:rPr>
        <w:t xml:space="preserve">        </w:t>
      </w:r>
      <w:r>
        <w:rPr>
          <w:rFonts w:hint="eastAsia"/>
          <w:color w:val="auto"/>
        </w:rPr>
        <w:t>，统一社会信用代码为</w:t>
      </w:r>
      <w:r>
        <w:rPr>
          <w:rFonts w:hint="eastAsia"/>
          <w:color w:val="auto"/>
          <w:u w:val="single"/>
        </w:rPr>
        <w:t xml:space="preserve">           </w:t>
      </w:r>
      <w:r>
        <w:rPr>
          <w:rFonts w:hint="eastAsia"/>
          <w:color w:val="auto"/>
        </w:rPr>
        <w:t xml:space="preserve"> ，法定代表人（单位负责人）为</w:t>
      </w:r>
      <w:r>
        <w:rPr>
          <w:rFonts w:hint="eastAsia"/>
          <w:color w:val="auto"/>
          <w:u w:val="single"/>
        </w:rPr>
        <w:t xml:space="preserve">         </w:t>
      </w:r>
      <w:r>
        <w:rPr>
          <w:rFonts w:hint="eastAsia"/>
          <w:color w:val="auto"/>
        </w:rPr>
        <w:t>，具有独立承担民事责任的能力</w:t>
      </w:r>
      <w:r>
        <w:rPr>
          <w:rFonts w:hint="eastAsia"/>
          <w:b/>
          <w:i/>
          <w:color w:val="auto"/>
          <w:u w:val="single"/>
        </w:rPr>
        <w:t>（如属于分公司经总公司授权参与项目，由总公司承担民事责任的，需提供总公司项目授权书）</w:t>
      </w:r>
      <w:r>
        <w:rPr>
          <w:rFonts w:hint="eastAsia"/>
          <w:color w:val="auto"/>
        </w:rPr>
        <w:t>。</w:t>
      </w:r>
    </w:p>
    <w:p w14:paraId="77B987AF">
      <w:pPr>
        <w:pStyle w:val="267"/>
        <w:spacing w:line="460" w:lineRule="exact"/>
        <w:ind w:firstLine="480"/>
        <w:rPr>
          <w:color w:val="auto"/>
        </w:rPr>
      </w:pPr>
      <w:r>
        <w:rPr>
          <w:rFonts w:hint="eastAsia"/>
          <w:color w:val="auto"/>
        </w:rPr>
        <w:t>二、我单位具有良好的商业信誉（指供应商经营状况良好，无本资格声明第</w:t>
      </w:r>
      <w:r>
        <w:rPr>
          <w:rFonts w:hint="eastAsia"/>
          <w:color w:val="auto"/>
          <w:lang w:val="en-US" w:eastAsia="zh-CN"/>
        </w:rPr>
        <w:t>九</w:t>
      </w:r>
      <w:r>
        <w:rPr>
          <w:rFonts w:hint="eastAsia"/>
          <w:color w:val="auto"/>
        </w:rPr>
        <w:t>条情形）和健全的财务会计制度。</w:t>
      </w:r>
    </w:p>
    <w:p w14:paraId="4CC28876">
      <w:pPr>
        <w:pStyle w:val="267"/>
        <w:spacing w:line="460" w:lineRule="exact"/>
        <w:ind w:firstLine="480"/>
        <w:rPr>
          <w:color w:val="auto"/>
        </w:rPr>
      </w:pPr>
      <w:r>
        <w:rPr>
          <w:rFonts w:hint="eastAsia"/>
          <w:color w:val="auto"/>
        </w:rPr>
        <w:t>三、我单位依法进行纳税和社会保险申报并实际履行了义务。</w:t>
      </w:r>
    </w:p>
    <w:p w14:paraId="3B2CA8E2">
      <w:pPr>
        <w:pStyle w:val="267"/>
        <w:spacing w:line="460" w:lineRule="exact"/>
        <w:ind w:firstLine="480"/>
        <w:rPr>
          <w:color w:val="auto"/>
        </w:rPr>
      </w:pPr>
      <w:r>
        <w:rPr>
          <w:rFonts w:hint="eastAsia"/>
          <w:color w:val="auto"/>
        </w:rPr>
        <w:t>四、我单位具有履行本项目采购合同所必需的设备和专业技术能力，并具有履行合同的良好</w:t>
      </w:r>
      <w:r>
        <w:rPr>
          <w:color w:val="auto"/>
        </w:rPr>
        <w:t>记录</w:t>
      </w:r>
      <w:r>
        <w:rPr>
          <w:rFonts w:hint="eastAsia"/>
          <w:color w:val="auto"/>
        </w:rPr>
        <w:t>。为履行本项采购合同我单位具备如下主要设备和主要专业技术能力:</w:t>
      </w:r>
    </w:p>
    <w:p w14:paraId="195F983E">
      <w:pPr>
        <w:pStyle w:val="267"/>
        <w:spacing w:line="460" w:lineRule="exact"/>
        <w:ind w:firstLine="480"/>
        <w:rPr>
          <w:color w:val="auto"/>
        </w:rPr>
      </w:pPr>
      <w:r>
        <w:rPr>
          <w:rFonts w:hint="eastAsia"/>
          <w:color w:val="auto"/>
        </w:rPr>
        <w:t>主要设备有：</w:t>
      </w:r>
      <w:r>
        <w:rPr>
          <w:color w:val="auto"/>
          <w:u w:val="single"/>
        </w:rPr>
        <w:t xml:space="preserve">            </w:t>
      </w:r>
    </w:p>
    <w:p w14:paraId="17DAB455">
      <w:pPr>
        <w:pStyle w:val="267"/>
        <w:spacing w:line="460" w:lineRule="exact"/>
        <w:ind w:firstLine="480"/>
        <w:rPr>
          <w:color w:val="auto"/>
        </w:rPr>
      </w:pPr>
      <w:r>
        <w:rPr>
          <w:rFonts w:hint="eastAsia"/>
          <w:color w:val="auto"/>
        </w:rPr>
        <w:t>主要专业技术能力有</w:t>
      </w:r>
      <w:r>
        <w:rPr>
          <w:rFonts w:hint="eastAsia"/>
          <w:color w:val="auto"/>
          <w:u w:val="single"/>
        </w:rPr>
        <w:t xml:space="preserve">                 </w:t>
      </w:r>
    </w:p>
    <w:p w14:paraId="3B9BE690">
      <w:pPr>
        <w:pStyle w:val="267"/>
        <w:spacing w:line="460" w:lineRule="exact"/>
        <w:ind w:firstLine="480"/>
        <w:rPr>
          <w:color w:val="auto"/>
        </w:rPr>
      </w:pPr>
      <w:r>
        <w:rPr>
          <w:rFonts w:hint="eastAsia"/>
          <w:color w:val="auto"/>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26A3B997">
      <w:pPr>
        <w:pStyle w:val="267"/>
        <w:spacing w:line="460" w:lineRule="exact"/>
        <w:ind w:firstLine="480"/>
        <w:rPr>
          <w:color w:val="auto"/>
        </w:rPr>
      </w:pPr>
      <w:r>
        <w:rPr>
          <w:rFonts w:hint="eastAsia"/>
          <w:color w:val="auto"/>
        </w:rPr>
        <w:t>六、我单位具备法律、行政法规规定的其他条件。</w:t>
      </w:r>
    </w:p>
    <w:p w14:paraId="07CE45AE">
      <w:pPr>
        <w:pStyle w:val="267"/>
        <w:spacing w:line="460" w:lineRule="exact"/>
        <w:ind w:firstLine="480"/>
        <w:rPr>
          <w:color w:val="auto"/>
        </w:rPr>
      </w:pPr>
      <w:r>
        <w:rPr>
          <w:rFonts w:hint="eastAsia"/>
          <w:color w:val="auto"/>
        </w:rPr>
        <w:t>七、与我单位存在“单位负责人为同一人或者存在直接控股、管理关系”的其他单位信息如下（如无此情形的，填写“无”）：</w:t>
      </w:r>
    </w:p>
    <w:p w14:paraId="29998081">
      <w:pPr>
        <w:pStyle w:val="267"/>
        <w:spacing w:line="460" w:lineRule="exact"/>
        <w:ind w:firstLine="480"/>
        <w:rPr>
          <w:color w:val="auto"/>
        </w:rPr>
      </w:pPr>
      <w:r>
        <w:rPr>
          <w:rFonts w:hint="eastAsia"/>
          <w:color w:val="auto"/>
        </w:rPr>
        <w:t>1、与我单位的法定代表人（单位负责人）为同一人的其他单位如下：</w:t>
      </w:r>
      <w:r>
        <w:rPr>
          <w:rFonts w:hint="eastAsia"/>
          <w:color w:val="auto"/>
          <w:u w:val="single"/>
        </w:rPr>
        <w:t xml:space="preserve">     </w:t>
      </w:r>
      <w:r>
        <w:rPr>
          <w:rFonts w:hint="eastAsia"/>
          <w:color w:val="auto"/>
        </w:rPr>
        <w:t xml:space="preserve">          </w:t>
      </w:r>
    </w:p>
    <w:p w14:paraId="7B5AE4ED">
      <w:pPr>
        <w:pStyle w:val="267"/>
        <w:spacing w:line="460" w:lineRule="exact"/>
        <w:ind w:firstLine="480"/>
        <w:rPr>
          <w:color w:val="auto"/>
        </w:rPr>
      </w:pPr>
      <w:r>
        <w:rPr>
          <w:rFonts w:hint="eastAsia"/>
          <w:color w:val="auto"/>
        </w:rPr>
        <w:t>2、我单位直接控股的其他单位如下：</w:t>
      </w:r>
      <w:r>
        <w:rPr>
          <w:rFonts w:hint="eastAsia"/>
          <w:color w:val="auto"/>
          <w:u w:val="single"/>
        </w:rPr>
        <w:t xml:space="preserve">                    </w:t>
      </w:r>
      <w:r>
        <w:rPr>
          <w:rFonts w:hint="eastAsia"/>
          <w:color w:val="auto"/>
        </w:rPr>
        <w:t xml:space="preserve"> </w:t>
      </w:r>
    </w:p>
    <w:p w14:paraId="63FBFD5D">
      <w:pPr>
        <w:pStyle w:val="267"/>
        <w:spacing w:line="460" w:lineRule="exact"/>
        <w:ind w:firstLine="480"/>
        <w:rPr>
          <w:color w:val="auto"/>
        </w:rPr>
      </w:pPr>
      <w:r>
        <w:rPr>
          <w:rFonts w:hint="eastAsia"/>
          <w:color w:val="auto"/>
        </w:rPr>
        <w:t>3、与我单位存在管理关系的其他单位如下：</w:t>
      </w:r>
      <w:r>
        <w:rPr>
          <w:rFonts w:hint="eastAsia"/>
          <w:color w:val="auto"/>
          <w:u w:val="single"/>
        </w:rPr>
        <w:t xml:space="preserve">              </w:t>
      </w:r>
      <w:r>
        <w:rPr>
          <w:rFonts w:hint="eastAsia"/>
          <w:color w:val="auto"/>
        </w:rPr>
        <w:t xml:space="preserve"> </w:t>
      </w:r>
    </w:p>
    <w:p w14:paraId="50CA557B">
      <w:pPr>
        <w:pStyle w:val="267"/>
        <w:spacing w:line="460" w:lineRule="exact"/>
        <w:ind w:firstLine="480"/>
        <w:rPr>
          <w:color w:val="auto"/>
        </w:rPr>
      </w:pPr>
      <w:r>
        <w:rPr>
          <w:rFonts w:hint="eastAsia"/>
          <w:color w:val="auto"/>
        </w:rPr>
        <w:t>八、</w:t>
      </w:r>
      <w:r>
        <w:rPr>
          <w:color w:val="auto"/>
        </w:rPr>
        <w:t>我</w:t>
      </w:r>
      <w:r>
        <w:rPr>
          <w:rFonts w:hint="eastAsia"/>
          <w:color w:val="auto"/>
        </w:rPr>
        <w:t>单位</w:t>
      </w:r>
      <w:r>
        <w:rPr>
          <w:color w:val="auto"/>
        </w:rPr>
        <w:t>不属于为本项目提供整体设计、规范编制或者项目管理、监理、检测等服务的供应商。</w:t>
      </w:r>
    </w:p>
    <w:p w14:paraId="0597802C">
      <w:pPr>
        <w:pStyle w:val="267"/>
        <w:spacing w:line="460" w:lineRule="exact"/>
        <w:ind w:firstLine="480"/>
        <w:rPr>
          <w:color w:val="auto"/>
        </w:rPr>
      </w:pPr>
      <w:r>
        <w:rPr>
          <w:rFonts w:hint="eastAsia"/>
          <w:color w:val="auto"/>
        </w:rPr>
        <w:t>九、</w:t>
      </w:r>
      <w:r>
        <w:rPr>
          <w:color w:val="auto"/>
        </w:rPr>
        <w:t>我单位无以下不良信用记录情形：</w:t>
      </w:r>
    </w:p>
    <w:p w14:paraId="019BBA01">
      <w:pPr>
        <w:pStyle w:val="267"/>
        <w:spacing w:line="460" w:lineRule="exact"/>
        <w:ind w:firstLine="480"/>
        <w:rPr>
          <w:color w:val="auto"/>
        </w:rPr>
      </w:pPr>
      <w:r>
        <w:rPr>
          <w:color w:val="auto"/>
        </w:rPr>
        <w:t>1</w:t>
      </w:r>
      <w:r>
        <w:rPr>
          <w:rFonts w:hint="eastAsia"/>
          <w:color w:val="auto"/>
        </w:rPr>
        <w:t>、在“信用中国”网站被列入失信被执行人和重大税收违法案件当事人名单；</w:t>
      </w:r>
    </w:p>
    <w:p w14:paraId="1841D599">
      <w:pPr>
        <w:pStyle w:val="267"/>
        <w:spacing w:line="460" w:lineRule="exact"/>
        <w:ind w:firstLine="480"/>
        <w:rPr>
          <w:color w:val="auto"/>
        </w:rPr>
      </w:pPr>
      <w:r>
        <w:rPr>
          <w:color w:val="auto"/>
        </w:rPr>
        <w:t>2</w:t>
      </w:r>
      <w:r>
        <w:rPr>
          <w:rFonts w:hint="eastAsia"/>
          <w:color w:val="auto"/>
        </w:rPr>
        <w:t>、在“中国政府采购网”网站被列入政府采购严重违法失信行为记录名单；</w:t>
      </w:r>
    </w:p>
    <w:p w14:paraId="67D34321">
      <w:pPr>
        <w:pStyle w:val="267"/>
        <w:spacing w:line="460" w:lineRule="exact"/>
        <w:ind w:firstLine="480"/>
        <w:rPr>
          <w:color w:val="auto"/>
        </w:rPr>
      </w:pPr>
      <w:r>
        <w:rPr>
          <w:color w:val="auto"/>
        </w:rPr>
        <w:t>3</w:t>
      </w:r>
      <w:r>
        <w:rPr>
          <w:rFonts w:hint="eastAsia"/>
          <w:color w:val="auto"/>
        </w:rPr>
        <w:t>、</w:t>
      </w:r>
      <w:r>
        <w:rPr>
          <w:color w:val="auto"/>
        </w:rPr>
        <w:t>不符合《政府采购法》第二十二条规定的条件。</w:t>
      </w:r>
    </w:p>
    <w:p w14:paraId="74FBB9FD">
      <w:pPr>
        <w:pStyle w:val="267"/>
        <w:spacing w:line="460" w:lineRule="exact"/>
        <w:ind w:firstLine="480"/>
        <w:rPr>
          <w:color w:val="auto"/>
        </w:rPr>
      </w:pPr>
    </w:p>
    <w:p w14:paraId="0024530E">
      <w:pPr>
        <w:pStyle w:val="267"/>
        <w:spacing w:line="460" w:lineRule="exact"/>
        <w:ind w:firstLine="480"/>
        <w:rPr>
          <w:color w:val="auto"/>
        </w:rPr>
      </w:pPr>
      <w:r>
        <w:rPr>
          <w:rFonts w:hint="eastAsia"/>
          <w:color w:val="auto"/>
        </w:rPr>
        <w:t>我单位保证上述声明的事项都是真实的，如有虚假，我单位愿意承担相应的法律责任，并承担因此所造成的一切损失。</w:t>
      </w:r>
    </w:p>
    <w:p w14:paraId="66CA6DE6">
      <w:pPr>
        <w:pStyle w:val="267"/>
        <w:spacing w:line="460" w:lineRule="exact"/>
        <w:ind w:firstLine="480"/>
        <w:rPr>
          <w:color w:val="auto"/>
        </w:rPr>
      </w:pPr>
    </w:p>
    <w:p w14:paraId="3E3873E1">
      <w:pPr>
        <w:pStyle w:val="267"/>
        <w:spacing w:line="460" w:lineRule="exact"/>
        <w:ind w:firstLine="480"/>
        <w:rPr>
          <w:color w:val="auto"/>
        </w:rPr>
      </w:pPr>
    </w:p>
    <w:p w14:paraId="23D4C2CB">
      <w:pPr>
        <w:pStyle w:val="267"/>
        <w:spacing w:line="460" w:lineRule="exact"/>
        <w:ind w:firstLine="480"/>
        <w:rPr>
          <w:color w:val="auto"/>
        </w:rPr>
      </w:pPr>
      <w:r>
        <w:rPr>
          <w:rFonts w:hint="eastAsia"/>
          <w:color w:val="auto"/>
        </w:rPr>
        <w:t>                                            供应商</w:t>
      </w:r>
      <w:r>
        <w:rPr>
          <w:rFonts w:hint="eastAsia"/>
          <w:color w:val="auto"/>
          <w:lang w:val="en-US" w:eastAsia="zh-CN"/>
        </w:rPr>
        <w:t>全称</w:t>
      </w:r>
      <w:r>
        <w:rPr>
          <w:rFonts w:hint="eastAsia" w:ascii="Calibri" w:hAnsi="Calibri" w:eastAsia="宋体" w:cs="Times New Roman"/>
          <w:color w:val="auto"/>
        </w:rPr>
        <w:t>（加盖CA电子公章）</w:t>
      </w:r>
      <w:r>
        <w:rPr>
          <w:rFonts w:hint="eastAsia"/>
          <w:color w:val="auto"/>
        </w:rPr>
        <w:t>：</w:t>
      </w:r>
    </w:p>
    <w:p w14:paraId="1FA5EBEE">
      <w:pPr>
        <w:pStyle w:val="267"/>
        <w:spacing w:line="460" w:lineRule="exact"/>
        <w:ind w:firstLine="480"/>
        <w:rPr>
          <w:color w:val="auto"/>
        </w:rPr>
      </w:pPr>
      <w:r>
        <w:rPr>
          <w:rFonts w:hint="eastAsia"/>
          <w:color w:val="auto"/>
        </w:rPr>
        <w:t>                                           法定代表人（或单位负责人）签字或盖章：</w:t>
      </w:r>
    </w:p>
    <w:p w14:paraId="6F908990">
      <w:pPr>
        <w:pStyle w:val="267"/>
        <w:spacing w:line="460" w:lineRule="exact"/>
        <w:ind w:firstLine="4305"/>
        <w:rPr>
          <w:rFonts w:hint="eastAsia"/>
          <w:color w:val="auto"/>
        </w:rPr>
      </w:pPr>
      <w:r>
        <w:rPr>
          <w:rFonts w:hint="eastAsia"/>
          <w:color w:val="auto"/>
        </w:rPr>
        <w:t>日期：    年    月    日</w:t>
      </w:r>
    </w:p>
    <w:p w14:paraId="782F59D9">
      <w:pPr>
        <w:spacing w:line="360" w:lineRule="auto"/>
        <w:rPr>
          <w:rFonts w:hint="eastAsia"/>
          <w:color w:val="auto"/>
          <w:sz w:val="24"/>
        </w:rPr>
      </w:pPr>
    </w:p>
    <w:p w14:paraId="603746AB">
      <w:pPr>
        <w:spacing w:line="360" w:lineRule="auto"/>
        <w:rPr>
          <w:rFonts w:hint="eastAsia"/>
          <w:color w:val="auto"/>
          <w:sz w:val="24"/>
        </w:rPr>
      </w:pPr>
    </w:p>
    <w:p w14:paraId="6966635D">
      <w:pPr>
        <w:spacing w:line="360" w:lineRule="auto"/>
        <w:rPr>
          <w:rFonts w:hint="eastAsia"/>
          <w:color w:val="auto"/>
          <w:sz w:val="24"/>
        </w:rPr>
      </w:pPr>
    </w:p>
    <w:p w14:paraId="688E1A9C">
      <w:pPr>
        <w:spacing w:line="360" w:lineRule="auto"/>
        <w:rPr>
          <w:color w:val="auto"/>
          <w:sz w:val="24"/>
        </w:rPr>
      </w:pPr>
      <w:r>
        <w:rPr>
          <w:color w:val="auto"/>
          <w:sz w:val="24"/>
        </w:rPr>
        <w:t>说明：</w:t>
      </w:r>
      <w:r>
        <w:rPr>
          <w:rFonts w:hint="eastAsia"/>
          <w:color w:val="auto"/>
          <w:sz w:val="24"/>
        </w:rPr>
        <w:t>供应商承诺不实的，依据《政府采购法》第七十七条“提供虚假材料谋取中标、成交的”有关规定予以处理</w:t>
      </w:r>
      <w:r>
        <w:rPr>
          <w:color w:val="auto"/>
          <w:sz w:val="24"/>
        </w:rPr>
        <w:t>。</w:t>
      </w:r>
    </w:p>
    <w:p w14:paraId="7467B9FC">
      <w:pPr>
        <w:outlineLvl w:val="1"/>
        <w:rPr>
          <w:rFonts w:hint="default"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br w:type="page" w:clear="all"/>
      </w:r>
      <w:r>
        <w:rPr>
          <w:rFonts w:hint="eastAsia" w:ascii="Times New Roman" w:hAnsi="Times New Roman" w:eastAsia="宋体" w:cs="Times New Roman"/>
          <w:b/>
          <w:bCs/>
          <w:color w:val="auto"/>
          <w:lang w:val="en-US" w:eastAsia="zh-CN"/>
        </w:rPr>
        <w:t>格式自拟：法人或者其他组织的营业执照等证明文件（如为自然人则提供身份证明扫描件）</w:t>
      </w:r>
    </w:p>
    <w:p w14:paraId="5C3A3CF0">
      <w:pPr>
        <w:rPr>
          <w:rFonts w:hint="eastAsia"/>
          <w:color w:val="auto"/>
          <w:lang w:val="en-US" w:eastAsia="zh-CN"/>
        </w:rPr>
      </w:pPr>
    </w:p>
    <w:p w14:paraId="2EB2441F">
      <w:pPr>
        <w:rPr>
          <w:rFonts w:hint="eastAsia"/>
          <w:color w:val="auto"/>
          <w:lang w:val="en-US" w:eastAsia="zh-CN"/>
        </w:rPr>
      </w:pPr>
    </w:p>
    <w:p w14:paraId="6DD86373">
      <w:pPr>
        <w:rPr>
          <w:rFonts w:hint="eastAsia"/>
          <w:color w:val="auto"/>
          <w:lang w:val="en-US" w:eastAsia="zh-CN"/>
        </w:rPr>
      </w:pPr>
    </w:p>
    <w:p w14:paraId="34DED06F">
      <w:pPr>
        <w:rPr>
          <w:rFonts w:hint="eastAsia"/>
          <w:color w:val="auto"/>
          <w:lang w:val="en-US" w:eastAsia="zh-CN"/>
        </w:rPr>
      </w:pPr>
    </w:p>
    <w:p w14:paraId="777DBF64">
      <w:pPr>
        <w:rPr>
          <w:rFonts w:hint="eastAsia"/>
          <w:color w:val="auto"/>
          <w:lang w:val="en-US" w:eastAsia="zh-CN"/>
        </w:rPr>
      </w:pPr>
    </w:p>
    <w:p w14:paraId="03AF8113">
      <w:pPr>
        <w:rPr>
          <w:rFonts w:hint="eastAsia"/>
          <w:color w:val="auto"/>
          <w:lang w:val="en-US" w:eastAsia="zh-CN"/>
        </w:rPr>
      </w:pPr>
    </w:p>
    <w:p w14:paraId="3CA8CC72">
      <w:pPr>
        <w:rPr>
          <w:rFonts w:hint="eastAsia"/>
          <w:color w:val="auto"/>
          <w:lang w:val="en-US" w:eastAsia="zh-CN"/>
        </w:rPr>
      </w:pPr>
    </w:p>
    <w:p w14:paraId="41B9A8C3">
      <w:pPr>
        <w:rPr>
          <w:rFonts w:hint="eastAsia"/>
          <w:color w:val="auto"/>
          <w:lang w:val="en-US" w:eastAsia="zh-CN"/>
        </w:rPr>
      </w:pPr>
    </w:p>
    <w:p w14:paraId="367D8551">
      <w:pPr>
        <w:rPr>
          <w:rFonts w:hint="eastAsia"/>
          <w:color w:val="auto"/>
          <w:lang w:val="en-US" w:eastAsia="zh-CN"/>
        </w:rPr>
      </w:pPr>
    </w:p>
    <w:p w14:paraId="30785FEB">
      <w:pPr>
        <w:rPr>
          <w:rFonts w:hint="eastAsia"/>
          <w:color w:val="auto"/>
          <w:lang w:val="en-US" w:eastAsia="zh-CN"/>
        </w:rPr>
      </w:pPr>
    </w:p>
    <w:p w14:paraId="6779BD15">
      <w:pPr>
        <w:rPr>
          <w:rFonts w:hint="eastAsia"/>
          <w:color w:val="auto"/>
          <w:lang w:val="en-US" w:eastAsia="zh-CN"/>
        </w:rPr>
      </w:pPr>
    </w:p>
    <w:p w14:paraId="28903D7F">
      <w:pPr>
        <w:rPr>
          <w:rFonts w:hint="eastAsia"/>
          <w:color w:val="auto"/>
          <w:lang w:val="en-US" w:eastAsia="zh-CN"/>
        </w:rPr>
      </w:pPr>
    </w:p>
    <w:p w14:paraId="2FB82EF9">
      <w:pPr>
        <w:rPr>
          <w:rFonts w:hint="eastAsia"/>
          <w:color w:val="auto"/>
          <w:lang w:val="en-US" w:eastAsia="zh-CN"/>
        </w:rPr>
      </w:pPr>
    </w:p>
    <w:p w14:paraId="3D383CA7">
      <w:pPr>
        <w:rPr>
          <w:rFonts w:hint="eastAsia"/>
          <w:color w:val="auto"/>
          <w:lang w:val="en-US" w:eastAsia="zh-CN"/>
        </w:rPr>
      </w:pPr>
    </w:p>
    <w:p w14:paraId="6BE9B9B9">
      <w:pPr>
        <w:rPr>
          <w:rFonts w:hint="eastAsia"/>
          <w:color w:val="auto"/>
          <w:lang w:val="en-US" w:eastAsia="zh-CN"/>
        </w:rPr>
      </w:pPr>
    </w:p>
    <w:p w14:paraId="089B650C">
      <w:pPr>
        <w:rPr>
          <w:rFonts w:hint="eastAsia"/>
          <w:color w:val="auto"/>
          <w:lang w:val="en-US" w:eastAsia="zh-CN"/>
        </w:rPr>
      </w:pPr>
    </w:p>
    <w:p w14:paraId="687A5963">
      <w:pPr>
        <w:rPr>
          <w:rFonts w:hint="eastAsia"/>
          <w:color w:val="auto"/>
          <w:lang w:val="en-US" w:eastAsia="zh-CN"/>
        </w:rPr>
      </w:pPr>
    </w:p>
    <w:p w14:paraId="7D4374BC">
      <w:pPr>
        <w:rPr>
          <w:rFonts w:hint="eastAsia"/>
          <w:color w:val="auto"/>
          <w:lang w:val="en-US" w:eastAsia="zh-CN"/>
        </w:rPr>
      </w:pPr>
    </w:p>
    <w:p w14:paraId="3C805945">
      <w:pPr>
        <w:rPr>
          <w:rFonts w:hint="eastAsia"/>
          <w:color w:val="auto"/>
          <w:lang w:val="en-US" w:eastAsia="zh-CN"/>
        </w:rPr>
      </w:pPr>
    </w:p>
    <w:p w14:paraId="4BB1F216">
      <w:pPr>
        <w:rPr>
          <w:rFonts w:hint="eastAsia"/>
          <w:color w:val="auto"/>
          <w:lang w:val="en-US" w:eastAsia="zh-CN"/>
        </w:rPr>
      </w:pPr>
    </w:p>
    <w:p w14:paraId="1B2F6736">
      <w:pPr>
        <w:rPr>
          <w:rFonts w:hint="eastAsia"/>
          <w:color w:val="auto"/>
          <w:lang w:val="en-US" w:eastAsia="zh-CN"/>
        </w:rPr>
      </w:pPr>
    </w:p>
    <w:p w14:paraId="64E56863">
      <w:pPr>
        <w:rPr>
          <w:rFonts w:hint="eastAsia"/>
          <w:color w:val="auto"/>
          <w:lang w:val="en-US" w:eastAsia="zh-CN"/>
        </w:rPr>
      </w:pPr>
    </w:p>
    <w:p w14:paraId="0F807468">
      <w:pPr>
        <w:rPr>
          <w:rFonts w:hint="eastAsia"/>
          <w:color w:val="auto"/>
          <w:lang w:val="en-US" w:eastAsia="zh-CN"/>
        </w:rPr>
      </w:pPr>
    </w:p>
    <w:p w14:paraId="421B18B0">
      <w:pPr>
        <w:rPr>
          <w:rFonts w:hint="eastAsia"/>
          <w:color w:val="auto"/>
          <w:lang w:val="en-US" w:eastAsia="zh-CN"/>
        </w:rPr>
      </w:pPr>
    </w:p>
    <w:p w14:paraId="51EB680A">
      <w:pPr>
        <w:rPr>
          <w:rFonts w:hint="eastAsia"/>
          <w:color w:val="auto"/>
          <w:lang w:val="en-US" w:eastAsia="zh-CN"/>
        </w:rPr>
      </w:pPr>
    </w:p>
    <w:p w14:paraId="19DD8C2B">
      <w:pPr>
        <w:rPr>
          <w:rFonts w:hint="eastAsia"/>
          <w:color w:val="auto"/>
          <w:lang w:val="en-US" w:eastAsia="zh-CN"/>
        </w:rPr>
      </w:pPr>
    </w:p>
    <w:p w14:paraId="5DDAF9D8">
      <w:pPr>
        <w:rPr>
          <w:rFonts w:hint="eastAsia"/>
          <w:color w:val="auto"/>
          <w:lang w:val="en-US" w:eastAsia="zh-CN"/>
        </w:rPr>
      </w:pPr>
    </w:p>
    <w:p w14:paraId="23960AC1">
      <w:pPr>
        <w:rPr>
          <w:rFonts w:hint="eastAsia"/>
          <w:color w:val="auto"/>
          <w:lang w:val="en-US" w:eastAsia="zh-CN"/>
        </w:rPr>
      </w:pPr>
    </w:p>
    <w:p w14:paraId="5DA32B6C">
      <w:pPr>
        <w:rPr>
          <w:rFonts w:hint="eastAsia"/>
          <w:color w:val="auto"/>
          <w:lang w:val="en-US" w:eastAsia="zh-CN"/>
        </w:rPr>
      </w:pPr>
    </w:p>
    <w:p w14:paraId="393E2265">
      <w:pPr>
        <w:rPr>
          <w:rFonts w:hint="eastAsia"/>
          <w:color w:val="auto"/>
          <w:lang w:val="en-US" w:eastAsia="zh-CN"/>
        </w:rPr>
      </w:pPr>
    </w:p>
    <w:p w14:paraId="6003D4F5">
      <w:pPr>
        <w:rPr>
          <w:rFonts w:hint="eastAsia"/>
          <w:color w:val="auto"/>
          <w:lang w:val="en-US" w:eastAsia="zh-CN"/>
        </w:rPr>
      </w:pPr>
    </w:p>
    <w:p w14:paraId="6D6BFFA2">
      <w:pPr>
        <w:rPr>
          <w:rFonts w:hint="eastAsia"/>
          <w:color w:val="auto"/>
          <w:lang w:val="en-US" w:eastAsia="zh-CN"/>
        </w:rPr>
      </w:pPr>
    </w:p>
    <w:p w14:paraId="7A5FB99F">
      <w:pPr>
        <w:rPr>
          <w:rFonts w:hint="eastAsia"/>
          <w:color w:val="auto"/>
          <w:lang w:val="en-US" w:eastAsia="zh-CN"/>
        </w:rPr>
      </w:pPr>
    </w:p>
    <w:p w14:paraId="6D8CE98A">
      <w:pPr>
        <w:rPr>
          <w:rFonts w:hint="eastAsia"/>
          <w:color w:val="auto"/>
          <w:lang w:val="en-US" w:eastAsia="zh-CN"/>
        </w:rPr>
      </w:pPr>
    </w:p>
    <w:p w14:paraId="22F284D9">
      <w:pPr>
        <w:rPr>
          <w:rFonts w:hint="eastAsia"/>
          <w:color w:val="auto"/>
          <w:lang w:val="en-US" w:eastAsia="zh-CN"/>
        </w:rPr>
      </w:pPr>
    </w:p>
    <w:p w14:paraId="28BC5828">
      <w:pPr>
        <w:rPr>
          <w:rFonts w:hint="eastAsia"/>
          <w:color w:val="auto"/>
          <w:lang w:val="en-US" w:eastAsia="zh-CN"/>
        </w:rPr>
      </w:pPr>
    </w:p>
    <w:p w14:paraId="72C09ACD">
      <w:pPr>
        <w:rPr>
          <w:rFonts w:hint="eastAsia"/>
          <w:color w:val="auto"/>
          <w:lang w:val="en-US" w:eastAsia="zh-CN"/>
        </w:rPr>
      </w:pPr>
    </w:p>
    <w:p w14:paraId="4177FB57">
      <w:pPr>
        <w:rPr>
          <w:rFonts w:hint="eastAsia"/>
          <w:color w:val="auto"/>
          <w:lang w:val="en-US" w:eastAsia="zh-CN"/>
        </w:rPr>
      </w:pPr>
    </w:p>
    <w:p w14:paraId="1A9790BD">
      <w:pPr>
        <w:rPr>
          <w:rFonts w:hint="eastAsia"/>
          <w:color w:val="auto"/>
          <w:lang w:val="en-US" w:eastAsia="zh-CN"/>
        </w:rPr>
      </w:pPr>
    </w:p>
    <w:p w14:paraId="3EB4C5E3">
      <w:pPr>
        <w:rPr>
          <w:rFonts w:hint="eastAsia"/>
          <w:color w:val="auto"/>
          <w:lang w:val="en-US" w:eastAsia="zh-CN"/>
        </w:rPr>
      </w:pPr>
    </w:p>
    <w:p w14:paraId="3BB6D366">
      <w:pPr>
        <w:outlineLvl w:val="1"/>
        <w:rPr>
          <w:rFonts w:hint="default" w:eastAsia="宋体"/>
          <w:b/>
          <w:bCs/>
          <w:color w:val="auto"/>
          <w:lang w:val="en-US" w:eastAsia="zh-CN"/>
        </w:rPr>
      </w:pPr>
      <w:r>
        <w:rPr>
          <w:rFonts w:hint="eastAsia"/>
          <w:b/>
          <w:bCs/>
          <w:color w:val="auto"/>
          <w:lang w:val="en-US" w:eastAsia="zh-CN"/>
        </w:rPr>
        <w:br w:type="page" w:clear="all"/>
      </w:r>
      <w:r>
        <w:rPr>
          <w:rFonts w:hint="eastAsia"/>
          <w:b/>
          <w:bCs/>
          <w:color w:val="auto"/>
          <w:lang w:val="en-US" w:eastAsia="zh-CN"/>
        </w:rPr>
        <w:t>格式：法人授权书（实质性格式）</w:t>
      </w:r>
    </w:p>
    <w:p w14:paraId="6E0CD272">
      <w:pPr>
        <w:spacing w:line="400" w:lineRule="exact"/>
        <w:ind w:firstLine="480"/>
        <w:rPr>
          <w:rFonts w:hint="eastAsia" w:ascii="宋体" w:hAnsi="宋体"/>
          <w:color w:val="auto"/>
          <w:sz w:val="24"/>
          <w:szCs w:val="21"/>
        </w:rPr>
      </w:pPr>
    </w:p>
    <w:p w14:paraId="11B752DF">
      <w:pPr>
        <w:widowControl/>
        <w:spacing w:before="156" w:line="360" w:lineRule="auto"/>
        <w:jc w:val="center"/>
        <w:rPr>
          <w:rFonts w:hint="eastAsia" w:ascii="宋体" w:hAnsi="宋体" w:cs="宋体"/>
          <w:b/>
          <w:color w:val="auto"/>
          <w:sz w:val="28"/>
          <w:szCs w:val="28"/>
        </w:rPr>
      </w:pPr>
      <w:r>
        <w:rPr>
          <w:rFonts w:hint="eastAsia" w:ascii="宋体" w:hAnsi="宋体" w:cs="宋体"/>
          <w:b/>
          <w:color w:val="auto"/>
          <w:sz w:val="28"/>
          <w:szCs w:val="28"/>
        </w:rPr>
        <w:t>法人授权书</w:t>
      </w:r>
    </w:p>
    <w:p w14:paraId="4059AC6E">
      <w:pPr>
        <w:tabs>
          <w:tab w:val="left" w:pos="360"/>
        </w:tabs>
        <w:spacing w:line="480" w:lineRule="auto"/>
        <w:ind w:firstLine="480"/>
        <w:rPr>
          <w:rFonts w:hint="eastAsia" w:ascii="Times New Roman" w:hAnsi="Times New Roman"/>
          <w:color w:val="auto"/>
          <w:sz w:val="24"/>
          <w:szCs w:val="24"/>
        </w:rPr>
      </w:pPr>
      <w:r>
        <w:rPr>
          <w:rFonts w:hint="eastAsia" w:ascii="Times New Roman" w:hAnsi="Times New Roman"/>
          <w:color w:val="auto"/>
          <w:sz w:val="24"/>
          <w:szCs w:val="24"/>
        </w:rPr>
        <w:t>本授权书声明：____________（供应商名称）授权________________（被授权人的姓名）为我方就JSZC-320400</w:t>
      </w:r>
      <w:r>
        <w:rPr>
          <w:rFonts w:ascii="Times New Roman" w:hAnsi="Times New Roman"/>
          <w:color w:val="auto"/>
          <w:sz w:val="24"/>
          <w:szCs w:val="24"/>
        </w:rPr>
        <w:t>-</w:t>
      </w:r>
      <w:r>
        <w:rPr>
          <w:rFonts w:ascii="Times New Roman" w:hAnsi="Times New Roman"/>
          <w:color w:val="auto"/>
          <w:sz w:val="24"/>
          <w:szCs w:val="24"/>
          <w:u w:val="single"/>
        </w:rPr>
        <w:t>***</w:t>
      </w:r>
      <w:r>
        <w:rPr>
          <w:rFonts w:hint="eastAsia" w:ascii="Times New Roman" w:hAnsi="Times New Roman"/>
          <w:color w:val="auto"/>
          <w:sz w:val="24"/>
          <w:szCs w:val="24"/>
          <w:u w:val="single"/>
        </w:rPr>
        <w:t>*</w:t>
      </w:r>
      <w:r>
        <w:rPr>
          <w:rFonts w:hint="eastAsia" w:ascii="Times New Roman" w:hAnsi="Times New Roman"/>
          <w:color w:val="auto"/>
          <w:sz w:val="24"/>
          <w:szCs w:val="24"/>
        </w:rPr>
        <w:t>号项目采购活动的合法代理人，以本单位名义全权处理一切与该项目采购有关的事务。</w:t>
      </w:r>
    </w:p>
    <w:p w14:paraId="45FD9B2E">
      <w:pPr>
        <w:tabs>
          <w:tab w:val="left" w:pos="360"/>
        </w:tabs>
        <w:spacing w:line="480" w:lineRule="auto"/>
        <w:ind w:firstLine="480"/>
        <w:rPr>
          <w:rFonts w:hint="eastAsia" w:ascii="Times New Roman" w:hAnsi="Times New Roman"/>
          <w:color w:val="auto"/>
          <w:sz w:val="24"/>
          <w:szCs w:val="24"/>
        </w:rPr>
      </w:pPr>
      <w:r>
        <w:rPr>
          <w:rFonts w:hint="eastAsia" w:ascii="Times New Roman" w:hAnsi="Times New Roman"/>
          <w:color w:val="auto"/>
          <w:sz w:val="24"/>
          <w:szCs w:val="24"/>
        </w:rPr>
        <w:t>本授权书于______年____月____日起生效，特此声明。</w:t>
      </w:r>
    </w:p>
    <w:p w14:paraId="1FE56365">
      <w:pPr>
        <w:tabs>
          <w:tab w:val="left" w:pos="360"/>
        </w:tabs>
        <w:spacing w:line="480" w:lineRule="auto"/>
        <w:rPr>
          <w:rFonts w:hint="eastAsia" w:ascii="Times New Roman" w:hAnsi="Times New Roman"/>
          <w:color w:val="auto"/>
          <w:sz w:val="24"/>
          <w:szCs w:val="24"/>
          <w:u w:val="single"/>
        </w:rPr>
      </w:pPr>
      <w:r>
        <w:rPr>
          <w:rFonts w:hint="eastAsia" w:ascii="Times New Roman" w:hAnsi="Times New Roman"/>
          <w:color w:val="auto"/>
          <w:sz w:val="24"/>
          <w:szCs w:val="24"/>
        </w:rPr>
        <w:t xml:space="preserve">    被授权人身份证号码：</w:t>
      </w:r>
      <w:r>
        <w:rPr>
          <w:rFonts w:hint="eastAsia" w:ascii="Times New Roman" w:hAnsi="Times New Roman"/>
          <w:color w:val="auto"/>
          <w:sz w:val="24"/>
          <w:szCs w:val="24"/>
          <w:u w:val="single"/>
        </w:rPr>
        <w:t xml:space="preserve">                              </w:t>
      </w:r>
    </w:p>
    <w:p w14:paraId="3376C7F9">
      <w:pPr>
        <w:tabs>
          <w:tab w:val="left" w:pos="360"/>
        </w:tabs>
        <w:spacing w:line="480" w:lineRule="auto"/>
        <w:ind w:firstLine="480"/>
        <w:rPr>
          <w:rFonts w:ascii="Times New Roman" w:hAnsi="Times New Roman"/>
          <w:color w:val="auto"/>
          <w:sz w:val="24"/>
          <w:szCs w:val="24"/>
          <w:u w:val="single"/>
        </w:rPr>
      </w:pPr>
      <w:r>
        <w:rPr>
          <w:rFonts w:hint="eastAsia" w:ascii="Times New Roman" w:hAnsi="Times New Roman"/>
          <w:color w:val="auto"/>
          <w:sz w:val="24"/>
          <w:szCs w:val="24"/>
        </w:rPr>
        <w:t>被授权人联系电话：（手机）</w:t>
      </w:r>
      <w:r>
        <w:rPr>
          <w:rFonts w:hint="eastAsia" w:ascii="Times New Roman" w:hAnsi="Times New Roman"/>
          <w:color w:val="auto"/>
          <w:sz w:val="24"/>
          <w:szCs w:val="24"/>
          <w:u w:val="single"/>
        </w:rPr>
        <w:t xml:space="preserve">                          </w:t>
      </w:r>
    </w:p>
    <w:p w14:paraId="32FAE165">
      <w:pPr>
        <w:tabs>
          <w:tab w:val="left" w:pos="360"/>
        </w:tabs>
        <w:spacing w:line="480" w:lineRule="auto"/>
        <w:ind w:firstLine="480"/>
        <w:rPr>
          <w:rFonts w:hint="eastAsia" w:ascii="Times New Roman" w:hAnsi="Times New Roman"/>
          <w:color w:val="auto"/>
          <w:sz w:val="24"/>
          <w:szCs w:val="24"/>
          <w:u w:val="single"/>
        </w:rPr>
      </w:pPr>
      <w:r>
        <w:rPr>
          <w:rFonts w:hint="eastAsia" w:ascii="Times New Roman" w:hAnsi="Times New Roman"/>
          <w:color w:val="auto"/>
          <w:sz w:val="24"/>
          <w:szCs w:val="24"/>
        </w:rPr>
        <w:t>授权单位名称：</w:t>
      </w:r>
      <w:r>
        <w:rPr>
          <w:rFonts w:hint="eastAsia" w:ascii="Times New Roman" w:hAnsi="Times New Roman"/>
          <w:color w:val="auto"/>
          <w:sz w:val="24"/>
          <w:szCs w:val="24"/>
          <w:u w:val="single"/>
        </w:rPr>
        <w:t>（加盖CA电子公章）</w:t>
      </w:r>
    </w:p>
    <w:p w14:paraId="48A0D304">
      <w:pPr>
        <w:tabs>
          <w:tab w:val="left" w:pos="360"/>
        </w:tabs>
        <w:spacing w:line="480" w:lineRule="auto"/>
        <w:ind w:firstLine="480"/>
        <w:rPr>
          <w:rFonts w:hint="eastAsia" w:ascii="Times New Roman" w:hAnsi="Times New Roman"/>
          <w:color w:val="auto"/>
          <w:sz w:val="24"/>
          <w:szCs w:val="24"/>
          <w:u w:val="single"/>
        </w:rPr>
      </w:pPr>
      <w:r>
        <w:rPr>
          <w:rFonts w:hint="eastAsia" w:ascii="Times New Roman" w:hAnsi="Times New Roman"/>
          <w:color w:val="auto"/>
          <w:sz w:val="24"/>
          <w:szCs w:val="24"/>
        </w:rPr>
        <w:t>单位地址：</w:t>
      </w:r>
      <w:r>
        <w:rPr>
          <w:rFonts w:hint="eastAsia" w:ascii="Times New Roman" w:hAnsi="Times New Roman"/>
          <w:color w:val="auto"/>
          <w:sz w:val="24"/>
          <w:szCs w:val="24"/>
          <w:u w:val="single"/>
        </w:rPr>
        <w:t xml:space="preserve">                                         </w:t>
      </w:r>
    </w:p>
    <w:p w14:paraId="6C9912B5">
      <w:pPr>
        <w:tabs>
          <w:tab w:val="left" w:pos="360"/>
        </w:tabs>
        <w:spacing w:line="480" w:lineRule="auto"/>
        <w:ind w:firstLine="480"/>
        <w:rPr>
          <w:rFonts w:hint="eastAsia" w:ascii="Times New Roman" w:hAnsi="Times New Roman"/>
          <w:color w:val="auto"/>
          <w:sz w:val="24"/>
          <w:szCs w:val="24"/>
          <w:u w:val="single"/>
        </w:rPr>
      </w:pPr>
      <w:r>
        <w:rPr>
          <w:rFonts w:hint="eastAsia" w:ascii="Times New Roman" w:hAnsi="Times New Roman"/>
          <w:color w:val="auto"/>
          <w:sz w:val="24"/>
          <w:szCs w:val="24"/>
        </w:rPr>
        <w:t>日期：</w:t>
      </w:r>
      <w:r>
        <w:rPr>
          <w:rFonts w:hint="eastAsia" w:ascii="Times New Roman" w:hAnsi="Times New Roman"/>
          <w:color w:val="auto"/>
          <w:sz w:val="24"/>
          <w:szCs w:val="24"/>
          <w:u w:val="single"/>
        </w:rPr>
        <w:t xml:space="preserve">                                         </w:t>
      </w:r>
    </w:p>
    <w:p w14:paraId="33A4E650">
      <w:pPr>
        <w:tabs>
          <w:tab w:val="left" w:pos="360"/>
        </w:tabs>
        <w:spacing w:line="480" w:lineRule="auto"/>
        <w:ind w:firstLine="480"/>
        <w:rPr>
          <w:rFonts w:hint="eastAsia" w:ascii="Times New Roman" w:hAnsi="Times New Roman"/>
          <w:color w:val="auto"/>
          <w:sz w:val="24"/>
          <w:szCs w:val="24"/>
          <w:u w:val="single"/>
        </w:rPr>
      </w:pPr>
    </w:p>
    <w:p w14:paraId="49019725">
      <w:pPr>
        <w:pStyle w:val="17"/>
        <w:spacing w:line="360" w:lineRule="auto"/>
        <w:rPr>
          <w:color w:val="auto"/>
        </w:rPr>
      </w:pPr>
      <w:r>
        <w:rPr>
          <w:rFonts w:hint="eastAsia"/>
          <w:color w:val="auto"/>
        </w:rPr>
        <w:t>附：被授权人有效期内的身份证正反面复印件粘贴处。</w:t>
      </w:r>
    </w:p>
    <w:tbl>
      <w:tblPr>
        <w:tblStyle w:val="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50"/>
        <w:gridCol w:w="3950"/>
      </w:tblGrid>
      <w:tr w14:paraId="5B83E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3" w:hRule="atLeast"/>
          <w:jc w:val="center"/>
        </w:trPr>
        <w:tc>
          <w:tcPr>
            <w:tcW w:w="3950" w:type="dxa"/>
            <w:noWrap w:val="0"/>
          </w:tcPr>
          <w:p w14:paraId="15305C33">
            <w:pPr>
              <w:keepNext w:val="0"/>
              <w:keepLines w:val="0"/>
              <w:suppressLineNumbers w:val="0"/>
              <w:tabs>
                <w:tab w:val="left" w:pos="360"/>
              </w:tabs>
              <w:spacing w:before="0" w:beforeAutospacing="0" w:after="0" w:afterAutospacing="0" w:line="480" w:lineRule="auto"/>
              <w:ind w:left="0" w:right="0"/>
              <w:rPr>
                <w:rFonts w:hint="eastAsia" w:ascii="Times New Roman" w:hAnsi="Times New Roman"/>
                <w:color w:val="auto"/>
                <w:sz w:val="24"/>
                <w:szCs w:val="24"/>
                <w:u w:val="single"/>
                <w:vertAlign w:val="baseline"/>
              </w:rPr>
            </w:pPr>
          </w:p>
        </w:tc>
        <w:tc>
          <w:tcPr>
            <w:tcW w:w="3950" w:type="dxa"/>
            <w:noWrap w:val="0"/>
          </w:tcPr>
          <w:p w14:paraId="3761A31B">
            <w:pPr>
              <w:keepNext w:val="0"/>
              <w:keepLines w:val="0"/>
              <w:suppressLineNumbers w:val="0"/>
              <w:tabs>
                <w:tab w:val="left" w:pos="360"/>
              </w:tabs>
              <w:spacing w:before="0" w:beforeAutospacing="0" w:after="0" w:afterAutospacing="0" w:line="480" w:lineRule="auto"/>
              <w:ind w:left="0" w:right="0"/>
              <w:rPr>
                <w:rFonts w:hint="eastAsia" w:ascii="Times New Roman" w:hAnsi="Times New Roman"/>
                <w:color w:val="auto"/>
                <w:sz w:val="24"/>
                <w:szCs w:val="24"/>
                <w:u w:val="single"/>
                <w:vertAlign w:val="baseline"/>
              </w:rPr>
            </w:pPr>
          </w:p>
        </w:tc>
      </w:tr>
    </w:tbl>
    <w:p w14:paraId="6FC10CA0">
      <w:pPr>
        <w:tabs>
          <w:tab w:val="left" w:pos="360"/>
        </w:tabs>
        <w:spacing w:line="480" w:lineRule="auto"/>
        <w:ind w:firstLine="480"/>
        <w:rPr>
          <w:rFonts w:hint="eastAsia" w:ascii="Times New Roman" w:hAnsi="Times New Roman"/>
          <w:color w:val="auto"/>
          <w:sz w:val="24"/>
          <w:szCs w:val="24"/>
          <w:u w:val="single"/>
        </w:rPr>
      </w:pPr>
    </w:p>
    <w:p w14:paraId="2FCBA855">
      <w:pPr>
        <w:rPr>
          <w:color w:val="auto"/>
        </w:rPr>
      </w:pPr>
    </w:p>
    <w:p w14:paraId="0178F480">
      <w:pPr>
        <w:rPr>
          <w:color w:val="auto"/>
        </w:rPr>
      </w:pPr>
    </w:p>
    <w:p w14:paraId="555B0883">
      <w:pPr>
        <w:rPr>
          <w:color w:val="auto"/>
        </w:rPr>
      </w:pPr>
    </w:p>
    <w:p w14:paraId="4FF69C1D">
      <w:pPr>
        <w:rPr>
          <w:color w:val="auto"/>
        </w:rPr>
      </w:pPr>
    </w:p>
    <w:p w14:paraId="50443E34">
      <w:pPr>
        <w:rPr>
          <w:color w:val="auto"/>
        </w:rPr>
      </w:pPr>
    </w:p>
    <w:p w14:paraId="0601B635">
      <w:pPr>
        <w:rPr>
          <w:color w:val="auto"/>
        </w:rPr>
      </w:pPr>
    </w:p>
    <w:p w14:paraId="15B30E1B">
      <w:pPr>
        <w:rPr>
          <w:color w:val="auto"/>
        </w:rPr>
      </w:pPr>
    </w:p>
    <w:p w14:paraId="137C8292">
      <w:pPr>
        <w:rPr>
          <w:color w:val="auto"/>
        </w:rPr>
      </w:pPr>
    </w:p>
    <w:p w14:paraId="31AA1FF2">
      <w:pPr>
        <w:rPr>
          <w:color w:val="auto"/>
        </w:rPr>
      </w:pPr>
    </w:p>
    <w:p w14:paraId="59A7387A">
      <w:pPr>
        <w:rPr>
          <w:color w:val="auto"/>
        </w:rPr>
      </w:pPr>
    </w:p>
    <w:p w14:paraId="59DCAD98">
      <w:pPr>
        <w:rPr>
          <w:color w:val="auto"/>
        </w:rPr>
      </w:pPr>
    </w:p>
    <w:p w14:paraId="06D9EFB7">
      <w:pPr>
        <w:rPr>
          <w:color w:val="auto"/>
        </w:rPr>
      </w:pPr>
    </w:p>
    <w:p w14:paraId="3CD1FD69">
      <w:pPr>
        <w:rPr>
          <w:color w:val="auto"/>
        </w:rPr>
      </w:pPr>
    </w:p>
    <w:p w14:paraId="2CA18612">
      <w:pPr>
        <w:outlineLvl w:val="1"/>
        <w:rPr>
          <w:rFonts w:hint="default" w:eastAsia="宋体"/>
          <w:b/>
          <w:bCs/>
          <w:color w:val="auto"/>
          <w:lang w:val="en-US" w:eastAsia="zh-CN"/>
        </w:rPr>
      </w:pPr>
      <w:r>
        <w:rPr>
          <w:rFonts w:hint="eastAsia"/>
          <w:b/>
          <w:bCs/>
          <w:color w:val="auto"/>
          <w:lang w:val="en-US" w:eastAsia="zh-CN"/>
        </w:rPr>
        <w:br w:type="page" w:clear="all"/>
      </w:r>
      <w:r>
        <w:rPr>
          <w:rFonts w:hint="eastAsia"/>
          <w:b/>
          <w:bCs/>
          <w:color w:val="auto"/>
          <w:lang w:val="en-US" w:eastAsia="zh-CN"/>
        </w:rPr>
        <w:t>格式：磋商响应函（实质性格式）</w:t>
      </w:r>
    </w:p>
    <w:p w14:paraId="4C4A5E27">
      <w:pPr>
        <w:widowControl/>
        <w:spacing w:before="156" w:line="360" w:lineRule="auto"/>
        <w:jc w:val="center"/>
        <w:rPr>
          <w:rFonts w:hint="eastAsia" w:ascii="宋体" w:hAnsi="宋体" w:cs="宋体"/>
          <w:b/>
          <w:color w:val="auto"/>
          <w:sz w:val="28"/>
          <w:szCs w:val="28"/>
        </w:rPr>
      </w:pPr>
      <w:r>
        <w:rPr>
          <w:rFonts w:hint="eastAsia" w:ascii="宋体" w:hAnsi="宋体" w:cs="宋体"/>
          <w:b/>
          <w:color w:val="auto"/>
          <w:sz w:val="28"/>
          <w:szCs w:val="28"/>
        </w:rPr>
        <w:t>磋商响应函</w:t>
      </w:r>
    </w:p>
    <w:p w14:paraId="10C8A316">
      <w:pPr>
        <w:spacing w:line="420" w:lineRule="exact"/>
        <w:jc w:val="left"/>
        <w:rPr>
          <w:rFonts w:hint="default" w:ascii="宋体" w:hAnsi="宋体" w:eastAsia="宋体"/>
          <w:color w:val="auto"/>
          <w:sz w:val="24"/>
          <w:szCs w:val="21"/>
          <w:lang w:val="en-US" w:eastAsia="zh-CN"/>
        </w:rPr>
      </w:pPr>
      <w:r>
        <w:rPr>
          <w:rFonts w:hint="eastAsia" w:ascii="宋体" w:hAnsi="宋体"/>
          <w:color w:val="auto"/>
          <w:sz w:val="24"/>
          <w:szCs w:val="21"/>
        </w:rPr>
        <w:t>致：</w:t>
      </w:r>
      <w:r>
        <w:rPr>
          <w:rFonts w:hint="eastAsia" w:ascii="宋体" w:hAnsi="宋体"/>
          <w:color w:val="auto"/>
          <w:sz w:val="24"/>
          <w:szCs w:val="21"/>
          <w:lang w:val="en-US" w:eastAsia="zh-CN"/>
        </w:rPr>
        <w:t>常州市教育基本建设与装备管理中心</w:t>
      </w:r>
    </w:p>
    <w:p w14:paraId="374DC686">
      <w:pPr>
        <w:spacing w:line="420" w:lineRule="exact"/>
        <w:ind w:firstLine="480"/>
        <w:jc w:val="left"/>
        <w:rPr>
          <w:rFonts w:hint="eastAsia" w:ascii="宋体" w:hAnsi="宋体"/>
          <w:color w:val="auto"/>
          <w:sz w:val="24"/>
          <w:szCs w:val="21"/>
        </w:rPr>
      </w:pPr>
      <w:r>
        <w:rPr>
          <w:rFonts w:hint="eastAsia" w:ascii="宋体" w:hAnsi="宋体"/>
          <w:color w:val="auto"/>
          <w:sz w:val="24"/>
          <w:szCs w:val="21"/>
        </w:rPr>
        <w:t>根据贵方的</w:t>
      </w:r>
      <w:r>
        <w:rPr>
          <w:rFonts w:hint="eastAsia" w:ascii="宋体" w:hAnsi="宋体"/>
          <w:color w:val="auto"/>
          <w:sz w:val="24"/>
          <w:szCs w:val="21"/>
          <w:lang w:val="en-US" w:eastAsia="zh-CN"/>
        </w:rPr>
        <w:t>JSCZ</w:t>
      </w:r>
      <w:r>
        <w:rPr>
          <w:rFonts w:hint="eastAsia" w:ascii="宋体" w:hAnsi="宋体"/>
          <w:color w:val="auto"/>
          <w:sz w:val="24"/>
          <w:szCs w:val="21"/>
        </w:rPr>
        <w:t>-320400</w:t>
      </w:r>
      <w:r>
        <w:rPr>
          <w:rFonts w:ascii="宋体" w:hAnsi="宋体"/>
          <w:color w:val="auto"/>
          <w:sz w:val="24"/>
          <w:szCs w:val="21"/>
        </w:rPr>
        <w:t>-</w:t>
      </w:r>
      <w:r>
        <w:rPr>
          <w:rFonts w:ascii="宋体" w:hAnsi="宋体"/>
          <w:color w:val="auto"/>
          <w:sz w:val="24"/>
          <w:szCs w:val="21"/>
          <w:u w:val="single"/>
        </w:rPr>
        <w:t>****</w:t>
      </w:r>
      <w:r>
        <w:rPr>
          <w:rFonts w:hint="eastAsia" w:ascii="宋体" w:hAnsi="宋体"/>
          <w:color w:val="auto"/>
          <w:sz w:val="24"/>
          <w:szCs w:val="21"/>
        </w:rPr>
        <w:t>号磋商文件，正式授权______(姓名)代表我方______________（供应商的名称），全权处理本次项目磋商的有关事宜。</w:t>
      </w:r>
    </w:p>
    <w:p w14:paraId="1AD015E6">
      <w:pPr>
        <w:spacing w:line="420" w:lineRule="exact"/>
        <w:ind w:firstLine="480"/>
        <w:jc w:val="left"/>
        <w:rPr>
          <w:rFonts w:hint="eastAsia" w:ascii="宋体" w:hAnsi="宋体"/>
          <w:color w:val="auto"/>
          <w:sz w:val="24"/>
          <w:szCs w:val="21"/>
        </w:rPr>
      </w:pPr>
      <w:r>
        <w:rPr>
          <w:rFonts w:hint="eastAsia" w:ascii="宋体" w:hAnsi="宋体"/>
          <w:color w:val="auto"/>
          <w:sz w:val="24"/>
          <w:szCs w:val="21"/>
        </w:rPr>
        <w:t>据此函，</w:t>
      </w:r>
      <w:r>
        <w:rPr>
          <w:rFonts w:hint="eastAsia" w:ascii="宋体" w:hAnsi="宋体"/>
          <w:color w:val="auto"/>
          <w:sz w:val="24"/>
          <w:szCs w:val="21"/>
          <w:lang w:val="en-US" w:eastAsia="zh-CN"/>
        </w:rPr>
        <w:t>我们</w:t>
      </w:r>
      <w:r>
        <w:rPr>
          <w:rFonts w:hint="eastAsia" w:ascii="宋体" w:hAnsi="宋体"/>
          <w:color w:val="auto"/>
          <w:sz w:val="24"/>
          <w:szCs w:val="21"/>
        </w:rPr>
        <w:t>兹宣布同意如下：</w:t>
      </w:r>
    </w:p>
    <w:p w14:paraId="5A8DAF4C">
      <w:pPr>
        <w:spacing w:line="420" w:lineRule="exact"/>
        <w:ind w:firstLine="480"/>
        <w:jc w:val="left"/>
        <w:rPr>
          <w:rFonts w:hint="eastAsia" w:ascii="宋体" w:hAnsi="宋体"/>
          <w:color w:val="auto"/>
          <w:sz w:val="24"/>
          <w:szCs w:val="21"/>
        </w:rPr>
      </w:pPr>
      <w:r>
        <w:rPr>
          <w:rFonts w:hint="eastAsia" w:ascii="宋体" w:hAnsi="宋体"/>
          <w:color w:val="auto"/>
          <w:sz w:val="24"/>
          <w:szCs w:val="21"/>
        </w:rPr>
        <w:t>1.按磋商文件规定的各项要求，向</w:t>
      </w:r>
      <w:r>
        <w:rPr>
          <w:rFonts w:hint="eastAsia" w:ascii="宋体" w:hAnsi="宋体"/>
          <w:color w:val="auto"/>
          <w:sz w:val="24"/>
          <w:szCs w:val="21"/>
          <w:lang w:val="en-US" w:eastAsia="zh-CN"/>
        </w:rPr>
        <w:t>采购人</w:t>
      </w:r>
      <w:r>
        <w:rPr>
          <w:rFonts w:hint="eastAsia" w:ascii="宋体" w:hAnsi="宋体"/>
          <w:color w:val="auto"/>
          <w:sz w:val="24"/>
          <w:szCs w:val="21"/>
        </w:rPr>
        <w:t>提供所需</w:t>
      </w:r>
      <w:r>
        <w:rPr>
          <w:rFonts w:hint="eastAsia" w:ascii="宋体" w:hAnsi="宋体"/>
          <w:color w:val="auto"/>
          <w:sz w:val="24"/>
          <w:szCs w:val="21"/>
          <w:lang w:val="en-US" w:eastAsia="zh-CN"/>
        </w:rPr>
        <w:t>工程</w:t>
      </w:r>
      <w:r>
        <w:rPr>
          <w:rFonts w:hint="eastAsia" w:ascii="宋体" w:hAnsi="宋体"/>
          <w:color w:val="auto"/>
          <w:sz w:val="24"/>
          <w:szCs w:val="21"/>
        </w:rPr>
        <w:t>。</w:t>
      </w:r>
    </w:p>
    <w:p w14:paraId="1D5CF5C7">
      <w:pPr>
        <w:spacing w:line="420" w:lineRule="exact"/>
        <w:ind w:firstLine="480"/>
        <w:jc w:val="left"/>
        <w:rPr>
          <w:rFonts w:hint="eastAsia" w:ascii="宋体" w:hAnsi="宋体"/>
          <w:color w:val="auto"/>
          <w:sz w:val="24"/>
          <w:szCs w:val="21"/>
        </w:rPr>
      </w:pPr>
      <w:r>
        <w:rPr>
          <w:rFonts w:hint="eastAsia" w:ascii="宋体" w:hAnsi="宋体"/>
          <w:color w:val="auto"/>
          <w:sz w:val="24"/>
          <w:szCs w:val="21"/>
        </w:rPr>
        <w:t>2.我们完全理解贵方不一定将合同授予最低报价的供应商。</w:t>
      </w:r>
    </w:p>
    <w:p w14:paraId="25C2D25A">
      <w:pPr>
        <w:spacing w:line="420" w:lineRule="exact"/>
        <w:ind w:firstLine="480"/>
        <w:jc w:val="left"/>
        <w:rPr>
          <w:rFonts w:hint="eastAsia" w:ascii="宋体" w:hAnsi="宋体"/>
          <w:color w:val="auto"/>
          <w:sz w:val="24"/>
          <w:szCs w:val="21"/>
        </w:rPr>
      </w:pPr>
      <w:r>
        <w:rPr>
          <w:rFonts w:hint="eastAsia" w:ascii="宋体" w:hAnsi="宋体"/>
          <w:color w:val="auto"/>
          <w:sz w:val="24"/>
          <w:szCs w:val="21"/>
        </w:rPr>
        <w:t>3.我们已详细审核全部磋商文件及其有效补充文件，我们知道必须放弃提出含糊不清或误解问题的权利。</w:t>
      </w:r>
    </w:p>
    <w:p w14:paraId="3DF105A3">
      <w:pPr>
        <w:spacing w:line="420" w:lineRule="exact"/>
        <w:ind w:firstLine="480"/>
        <w:jc w:val="left"/>
        <w:rPr>
          <w:rFonts w:hint="eastAsia" w:ascii="宋体" w:hAnsi="宋体"/>
          <w:color w:val="auto"/>
          <w:sz w:val="24"/>
          <w:szCs w:val="21"/>
        </w:rPr>
      </w:pPr>
      <w:r>
        <w:rPr>
          <w:rFonts w:hint="eastAsia" w:ascii="宋体" w:hAnsi="宋体"/>
          <w:color w:val="auto"/>
          <w:sz w:val="24"/>
          <w:szCs w:val="21"/>
        </w:rPr>
        <w:t>4.我们同意从规定的开标日期起遵循本响应文件，并在规定的磋商有效期期满之前均具有约束力。</w:t>
      </w:r>
    </w:p>
    <w:p w14:paraId="483C0FA1">
      <w:pPr>
        <w:spacing w:line="420" w:lineRule="exact"/>
        <w:ind w:firstLine="480"/>
        <w:jc w:val="left"/>
        <w:rPr>
          <w:rFonts w:hint="eastAsia" w:ascii="宋体" w:hAnsi="宋体"/>
          <w:color w:val="auto"/>
          <w:sz w:val="24"/>
          <w:szCs w:val="21"/>
        </w:rPr>
      </w:pPr>
      <w:r>
        <w:rPr>
          <w:rFonts w:ascii="宋体" w:hAnsi="宋体"/>
          <w:color w:val="auto"/>
          <w:sz w:val="24"/>
          <w:szCs w:val="21"/>
        </w:rPr>
        <w:t>5</w:t>
      </w:r>
      <w:r>
        <w:rPr>
          <w:rFonts w:hint="eastAsia" w:ascii="宋体" w:hAnsi="宋体"/>
          <w:color w:val="auto"/>
          <w:sz w:val="24"/>
          <w:szCs w:val="21"/>
        </w:rPr>
        <w:t>.同意向贵方提供贵方可能另外要求的与磋商有关的任何证据或资料，并保证我方已提供和将要提供的文件是真实的、准确的。</w:t>
      </w:r>
    </w:p>
    <w:p w14:paraId="597A0888">
      <w:pPr>
        <w:spacing w:line="420" w:lineRule="exact"/>
        <w:ind w:firstLine="480"/>
        <w:jc w:val="left"/>
        <w:rPr>
          <w:rFonts w:hint="eastAsia"/>
          <w:color w:val="auto"/>
        </w:rPr>
      </w:pPr>
      <w:r>
        <w:rPr>
          <w:rFonts w:ascii="宋体" w:hAnsi="宋体"/>
          <w:color w:val="auto"/>
          <w:sz w:val="24"/>
          <w:szCs w:val="21"/>
        </w:rPr>
        <w:t>6</w:t>
      </w:r>
      <w:r>
        <w:rPr>
          <w:rFonts w:hint="eastAsia" w:ascii="宋体" w:hAnsi="宋体"/>
          <w:color w:val="auto"/>
          <w:sz w:val="24"/>
          <w:szCs w:val="21"/>
        </w:rPr>
        <w:t>.一旦我方成交,我方将根据磋商文件的规定，严格履行合同的责任和义务,并保证在磋商文件规定的时间完成项目，交付买方验收、使用。</w:t>
      </w:r>
    </w:p>
    <w:p w14:paraId="64DBC1FE">
      <w:pPr>
        <w:spacing w:line="420" w:lineRule="exact"/>
        <w:ind w:left="425"/>
        <w:jc w:val="left"/>
        <w:rPr>
          <w:rFonts w:hint="eastAsia" w:ascii="宋体" w:hAnsi="宋体"/>
          <w:color w:val="auto"/>
          <w:sz w:val="24"/>
          <w:szCs w:val="21"/>
        </w:rPr>
      </w:pPr>
      <w:r>
        <w:rPr>
          <w:rFonts w:hint="eastAsia" w:ascii="宋体" w:hAnsi="宋体"/>
          <w:color w:val="auto"/>
          <w:sz w:val="24"/>
          <w:szCs w:val="21"/>
          <w:lang w:val="en-US" w:eastAsia="zh-CN"/>
        </w:rPr>
        <w:t>7.</w:t>
      </w:r>
      <w:r>
        <w:rPr>
          <w:rFonts w:hint="eastAsia" w:ascii="宋体" w:hAnsi="宋体"/>
          <w:color w:val="auto"/>
          <w:sz w:val="24"/>
          <w:szCs w:val="21"/>
        </w:rPr>
        <w:t>我方与本磋商有关的正式通讯地址为：</w:t>
      </w:r>
    </w:p>
    <w:p w14:paraId="7A6A037A">
      <w:pPr>
        <w:spacing w:line="420" w:lineRule="exact"/>
        <w:ind w:left="420" w:firstLine="480"/>
        <w:jc w:val="left"/>
        <w:rPr>
          <w:rFonts w:hint="eastAsia" w:ascii="宋体" w:hAnsi="宋体"/>
          <w:color w:val="auto"/>
          <w:sz w:val="24"/>
          <w:szCs w:val="21"/>
        </w:rPr>
      </w:pPr>
      <w:r>
        <w:rPr>
          <w:rFonts w:hint="eastAsia" w:ascii="宋体" w:hAnsi="宋体"/>
          <w:color w:val="auto"/>
          <w:sz w:val="24"/>
          <w:szCs w:val="21"/>
        </w:rPr>
        <w:t>地          址：</w:t>
      </w:r>
    </w:p>
    <w:p w14:paraId="1C5EB68A">
      <w:pPr>
        <w:spacing w:line="420" w:lineRule="exact"/>
        <w:ind w:left="420" w:firstLine="480"/>
        <w:jc w:val="left"/>
        <w:rPr>
          <w:rFonts w:hint="eastAsia" w:ascii="宋体" w:hAnsi="宋体"/>
          <w:color w:val="auto"/>
          <w:sz w:val="24"/>
          <w:szCs w:val="21"/>
        </w:rPr>
      </w:pPr>
      <w:r>
        <w:rPr>
          <w:rFonts w:hint="eastAsia" w:ascii="宋体" w:hAnsi="宋体"/>
          <w:color w:val="auto"/>
          <w:sz w:val="24"/>
          <w:szCs w:val="21"/>
        </w:rPr>
        <w:t>邮          编：</w:t>
      </w:r>
    </w:p>
    <w:p w14:paraId="6D018B01">
      <w:pPr>
        <w:spacing w:line="420" w:lineRule="exact"/>
        <w:ind w:left="420" w:firstLine="480"/>
        <w:jc w:val="left"/>
        <w:rPr>
          <w:rFonts w:hint="eastAsia" w:ascii="宋体" w:hAnsi="宋体"/>
          <w:color w:val="auto"/>
          <w:sz w:val="24"/>
          <w:szCs w:val="21"/>
        </w:rPr>
      </w:pPr>
      <w:r>
        <w:rPr>
          <w:rFonts w:hint="eastAsia" w:ascii="宋体" w:hAnsi="宋体"/>
          <w:color w:val="auto"/>
          <w:sz w:val="24"/>
          <w:szCs w:val="21"/>
        </w:rPr>
        <w:t>电          话：</w:t>
      </w:r>
    </w:p>
    <w:p w14:paraId="31BC0837">
      <w:pPr>
        <w:spacing w:line="420" w:lineRule="exact"/>
        <w:ind w:left="420" w:firstLine="480"/>
        <w:jc w:val="left"/>
        <w:rPr>
          <w:rFonts w:hint="eastAsia" w:ascii="宋体" w:hAnsi="宋体"/>
          <w:color w:val="auto"/>
          <w:sz w:val="24"/>
          <w:szCs w:val="21"/>
        </w:rPr>
      </w:pPr>
      <w:r>
        <w:rPr>
          <w:rFonts w:hint="eastAsia" w:ascii="宋体" w:hAnsi="宋体"/>
          <w:color w:val="auto"/>
          <w:sz w:val="24"/>
          <w:szCs w:val="21"/>
        </w:rPr>
        <w:t>传          真：</w:t>
      </w:r>
    </w:p>
    <w:p w14:paraId="05FBCA8B">
      <w:pPr>
        <w:spacing w:line="420" w:lineRule="exact"/>
        <w:ind w:left="420" w:firstLine="480"/>
        <w:jc w:val="left"/>
        <w:rPr>
          <w:rFonts w:hint="eastAsia" w:ascii="宋体" w:hAnsi="宋体"/>
          <w:color w:val="auto"/>
          <w:sz w:val="24"/>
          <w:szCs w:val="21"/>
        </w:rPr>
      </w:pPr>
      <w:r>
        <w:rPr>
          <w:rFonts w:hint="eastAsia" w:ascii="宋体" w:hAnsi="宋体"/>
          <w:color w:val="auto"/>
          <w:spacing w:val="20"/>
          <w:sz w:val="24"/>
          <w:szCs w:val="21"/>
        </w:rPr>
        <w:t>供应商开户行</w:t>
      </w:r>
      <w:r>
        <w:rPr>
          <w:rFonts w:hint="eastAsia" w:ascii="宋体" w:hAnsi="宋体"/>
          <w:color w:val="auto"/>
          <w:spacing w:val="0"/>
          <w:sz w:val="24"/>
          <w:szCs w:val="21"/>
        </w:rPr>
        <w:t>：</w:t>
      </w:r>
    </w:p>
    <w:p w14:paraId="450C2F88">
      <w:pPr>
        <w:spacing w:line="420" w:lineRule="exact"/>
        <w:ind w:left="420" w:firstLine="480"/>
        <w:jc w:val="left"/>
        <w:rPr>
          <w:rFonts w:hint="eastAsia" w:ascii="宋体" w:hAnsi="宋体"/>
          <w:color w:val="auto"/>
          <w:sz w:val="24"/>
          <w:szCs w:val="21"/>
        </w:rPr>
      </w:pPr>
      <w:r>
        <w:rPr>
          <w:rFonts w:hint="eastAsia" w:ascii="宋体" w:hAnsi="宋体"/>
          <w:color w:val="auto"/>
          <w:sz w:val="24"/>
          <w:szCs w:val="21"/>
        </w:rPr>
        <w:t xml:space="preserve">账          号： </w:t>
      </w:r>
    </w:p>
    <w:p w14:paraId="6B081928">
      <w:pPr>
        <w:spacing w:line="420" w:lineRule="exact"/>
        <w:ind w:left="420" w:firstLine="480"/>
        <w:jc w:val="left"/>
        <w:rPr>
          <w:rFonts w:hint="eastAsia" w:ascii="宋体" w:hAnsi="宋体"/>
          <w:color w:val="auto"/>
          <w:sz w:val="24"/>
          <w:szCs w:val="21"/>
        </w:rPr>
      </w:pPr>
      <w:r>
        <w:rPr>
          <w:rFonts w:hint="eastAsia" w:ascii="宋体" w:hAnsi="宋体"/>
          <w:color w:val="auto"/>
          <w:spacing w:val="13"/>
          <w:sz w:val="24"/>
          <w:szCs w:val="21"/>
        </w:rPr>
        <w:t xml:space="preserve">日        </w:t>
      </w:r>
      <w:r>
        <w:rPr>
          <w:rFonts w:hint="eastAsia" w:ascii="宋体" w:hAnsi="宋体"/>
          <w:color w:val="auto"/>
          <w:spacing w:val="3"/>
          <w:sz w:val="24"/>
          <w:szCs w:val="21"/>
        </w:rPr>
        <w:t>期</w:t>
      </w:r>
      <w:r>
        <w:rPr>
          <w:rFonts w:hint="eastAsia" w:ascii="宋体" w:hAnsi="宋体"/>
          <w:color w:val="auto"/>
          <w:sz w:val="24"/>
          <w:szCs w:val="21"/>
        </w:rPr>
        <w:t>：________年____月____日</w:t>
      </w:r>
    </w:p>
    <w:p w14:paraId="5A80A2E4">
      <w:pPr>
        <w:outlineLvl w:val="1"/>
        <w:rPr>
          <w:rFonts w:hint="default" w:eastAsia="宋体"/>
          <w:b/>
          <w:bCs/>
          <w:color w:val="auto"/>
          <w:lang w:val="en-US" w:eastAsia="zh-CN"/>
        </w:rPr>
      </w:pPr>
      <w:r>
        <w:rPr>
          <w:rFonts w:hint="eastAsia"/>
          <w:b/>
          <w:bCs/>
          <w:color w:val="auto"/>
          <w:lang w:val="en-US" w:eastAsia="zh-CN"/>
        </w:rPr>
        <w:br w:type="page" w:clear="all"/>
      </w:r>
      <w:r>
        <w:rPr>
          <w:rFonts w:hint="eastAsia"/>
          <w:b/>
          <w:bCs/>
          <w:color w:val="auto"/>
          <w:lang w:val="en-US" w:eastAsia="zh-CN"/>
        </w:rPr>
        <w:t>格式：中小微企业声明函（实质性格式）</w:t>
      </w:r>
    </w:p>
    <w:p w14:paraId="6F1B1E99">
      <w:pPr>
        <w:jc w:val="center"/>
        <w:rPr>
          <w:rFonts w:hint="eastAsia" w:ascii="宋体" w:hAnsi="宋体" w:eastAsia="宋体" w:cs="Times New Roman"/>
          <w:b/>
          <w:color w:val="auto"/>
          <w:sz w:val="24"/>
          <w:szCs w:val="21"/>
        </w:rPr>
      </w:pPr>
    </w:p>
    <w:p w14:paraId="44EC0018">
      <w:pPr>
        <w:widowControl/>
        <w:spacing w:before="156" w:line="360" w:lineRule="auto"/>
        <w:jc w:val="center"/>
        <w:rPr>
          <w:rFonts w:hint="eastAsia" w:ascii="宋体" w:hAnsi="宋体" w:cs="宋体"/>
          <w:b/>
          <w:color w:val="auto"/>
          <w:sz w:val="28"/>
          <w:szCs w:val="28"/>
        </w:rPr>
      </w:pPr>
      <w:r>
        <w:rPr>
          <w:rFonts w:hint="eastAsia" w:ascii="宋体" w:hAnsi="宋体" w:cs="宋体"/>
          <w:b/>
          <w:color w:val="auto"/>
          <w:sz w:val="28"/>
          <w:szCs w:val="28"/>
        </w:rPr>
        <w:t>中小</w:t>
      </w:r>
      <w:r>
        <w:rPr>
          <w:rFonts w:hint="eastAsia" w:ascii="宋体" w:hAnsi="宋体" w:cs="宋体"/>
          <w:b/>
          <w:color w:val="auto"/>
          <w:sz w:val="28"/>
          <w:szCs w:val="28"/>
          <w:lang w:val="en-US" w:eastAsia="zh-CN"/>
        </w:rPr>
        <w:t>微</w:t>
      </w:r>
      <w:r>
        <w:rPr>
          <w:rFonts w:hint="eastAsia" w:ascii="宋体" w:hAnsi="宋体" w:cs="宋体"/>
          <w:b/>
          <w:color w:val="auto"/>
          <w:sz w:val="28"/>
          <w:szCs w:val="28"/>
        </w:rPr>
        <w:t>企业声明函（工程）格式</w:t>
      </w:r>
    </w:p>
    <w:p w14:paraId="7736563E">
      <w:pPr>
        <w:spacing w:line="400" w:lineRule="exact"/>
        <w:ind w:firstLine="378"/>
        <w:rPr>
          <w:rFonts w:hint="eastAsia" w:ascii="宋体" w:hAnsi="宋体"/>
          <w:color w:val="auto"/>
          <w:sz w:val="24"/>
          <w:szCs w:val="24"/>
        </w:rPr>
      </w:pPr>
      <w:r>
        <w:rPr>
          <w:color w:val="auto"/>
          <w:spacing w:val="6"/>
          <w:sz w:val="24"/>
          <w:highlight w:val="none"/>
        </w:rPr>
        <w:t>本公司郑重声明，根据《政府采购促进中小企业发展管理办法》（财库﹝2020﹞46 号）的规定，本公司参加</w:t>
      </w:r>
      <w:r>
        <w:rPr>
          <w:rFonts w:hint="eastAsia"/>
          <w:color w:val="auto"/>
          <w:spacing w:val="6"/>
          <w:sz w:val="24"/>
          <w:highlight w:val="none"/>
          <w:u w:val="none"/>
          <w:lang w:val="en-US" w:eastAsia="zh-CN"/>
        </w:rPr>
        <w:t>常州市教育基本建设与装备管理中心组织的</w:t>
      </w:r>
      <w:r>
        <w:rPr>
          <w:rFonts w:hint="eastAsia"/>
          <w:color w:val="auto"/>
          <w:spacing w:val="6"/>
          <w:sz w:val="24"/>
          <w:highlight w:val="none"/>
          <w:u w:val="single"/>
          <w:lang w:val="en-US" w:eastAsia="zh-CN"/>
        </w:rPr>
        <w:t>（采购单位）</w:t>
      </w:r>
      <w:r>
        <w:rPr>
          <w:color w:val="auto"/>
          <w:spacing w:val="6"/>
          <w:sz w:val="24"/>
          <w:highlight w:val="none"/>
        </w:rPr>
        <w:t>的</w:t>
      </w:r>
      <w:r>
        <w:rPr>
          <w:rFonts w:hint="eastAsia"/>
          <w:color w:val="auto"/>
          <w:spacing w:val="6"/>
          <w:sz w:val="24"/>
          <w:highlight w:val="none"/>
          <w:lang w:val="en-US" w:eastAsia="zh-CN"/>
        </w:rPr>
        <w:t>采购编号为JSZC-320400-</w:t>
      </w:r>
      <w:r>
        <w:rPr>
          <w:rFonts w:hint="eastAsia"/>
          <w:color w:val="auto"/>
          <w:spacing w:val="6"/>
          <w:sz w:val="24"/>
          <w:highlight w:val="none"/>
          <w:u w:val="single"/>
          <w:lang w:val="en-US" w:eastAsia="zh-CN"/>
        </w:rPr>
        <w:t>****</w:t>
      </w:r>
      <w:r>
        <w:rPr>
          <w:rFonts w:hint="eastAsia"/>
          <w:color w:val="auto"/>
          <w:spacing w:val="6"/>
          <w:sz w:val="24"/>
          <w:highlight w:val="none"/>
          <w:u w:val="none"/>
          <w:lang w:val="en-US" w:eastAsia="zh-CN"/>
        </w:rPr>
        <w:t>，</w:t>
      </w:r>
      <w:r>
        <w:rPr>
          <w:color w:val="auto"/>
          <w:spacing w:val="6"/>
          <w:sz w:val="24"/>
          <w:highlight w:val="none"/>
          <w:u w:val="single"/>
        </w:rPr>
        <w:t>（项目名称）</w:t>
      </w:r>
      <w:r>
        <w:rPr>
          <w:rFonts w:hint="eastAsia"/>
          <w:color w:val="auto"/>
          <w:spacing w:val="6"/>
          <w:sz w:val="24"/>
          <w:highlight w:val="none"/>
          <w:u w:val="none"/>
          <w:lang w:val="en-US" w:eastAsia="zh-CN"/>
        </w:rPr>
        <w:t>的</w:t>
      </w:r>
      <w:r>
        <w:rPr>
          <w:color w:val="auto"/>
          <w:spacing w:val="6"/>
          <w:sz w:val="24"/>
          <w:highlight w:val="none"/>
        </w:rPr>
        <w:t>采购活动，工程的施工单位全部为符合政策要求的中小</w:t>
      </w:r>
      <w:r>
        <w:rPr>
          <w:rFonts w:hint="eastAsia"/>
          <w:color w:val="auto"/>
          <w:spacing w:val="6"/>
          <w:sz w:val="24"/>
          <w:highlight w:val="none"/>
          <w:lang w:val="en-US" w:eastAsia="zh-CN"/>
        </w:rPr>
        <w:t>微</w:t>
      </w:r>
      <w:r>
        <w:rPr>
          <w:color w:val="auto"/>
          <w:spacing w:val="6"/>
          <w:sz w:val="24"/>
          <w:highlight w:val="none"/>
        </w:rPr>
        <w:t>企业承</w:t>
      </w:r>
      <w:r>
        <w:rPr>
          <w:rFonts w:hint="eastAsia"/>
          <w:color w:val="auto"/>
          <w:spacing w:val="6"/>
          <w:sz w:val="24"/>
          <w:highlight w:val="none"/>
          <w:lang w:val="en-US" w:eastAsia="zh-CN"/>
        </w:rPr>
        <w:t>建</w:t>
      </w:r>
      <w:r>
        <w:rPr>
          <w:color w:val="auto"/>
          <w:spacing w:val="6"/>
          <w:sz w:val="24"/>
          <w:highlight w:val="none"/>
        </w:rPr>
        <w:t>。</w:t>
      </w:r>
      <w:r>
        <w:rPr>
          <w:rFonts w:hint="eastAsia" w:ascii="宋体" w:hAnsi="宋体"/>
          <w:color w:val="auto"/>
          <w:sz w:val="24"/>
          <w:szCs w:val="24"/>
        </w:rPr>
        <w:t>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21F52D1D">
      <w:pPr>
        <w:spacing w:line="400" w:lineRule="exact"/>
        <w:ind w:firstLine="360"/>
        <w:rPr>
          <w:rFonts w:hint="eastAsia" w:ascii="宋体" w:hAnsi="宋体"/>
          <w:i/>
          <w:color w:val="auto"/>
          <w:sz w:val="24"/>
          <w:szCs w:val="24"/>
          <w:u w:val="single"/>
        </w:rPr>
      </w:pPr>
      <w:r>
        <w:rPr>
          <w:rFonts w:hint="eastAsia" w:ascii="宋体" w:hAnsi="宋体"/>
          <w:color w:val="auto"/>
          <w:sz w:val="24"/>
          <w:szCs w:val="24"/>
        </w:rPr>
        <w:t>1.</w:t>
      </w:r>
      <w:r>
        <w:rPr>
          <w:rFonts w:hint="eastAsia" w:ascii="宋体" w:hAnsi="宋体"/>
          <w:color w:val="auto"/>
          <w:sz w:val="24"/>
          <w:szCs w:val="24"/>
          <w:u w:val="single"/>
        </w:rPr>
        <w:t>（</w:t>
      </w:r>
      <w:r>
        <w:rPr>
          <w:rFonts w:hint="eastAsia" w:ascii="宋体" w:hAnsi="宋体"/>
          <w:color w:val="auto"/>
          <w:sz w:val="24"/>
          <w:szCs w:val="24"/>
          <w:u w:val="single"/>
          <w:lang w:val="en-US" w:eastAsia="zh-CN"/>
        </w:rPr>
        <w:t>采购包</w:t>
      </w:r>
      <w:r>
        <w:rPr>
          <w:rFonts w:hint="eastAsia" w:ascii="宋体" w:hAnsi="宋体"/>
          <w:color w:val="auto"/>
          <w:sz w:val="24"/>
          <w:szCs w:val="24"/>
          <w:u w:val="single"/>
        </w:rPr>
        <w:t>名称）</w:t>
      </w:r>
      <w:r>
        <w:rPr>
          <w:rFonts w:hint="eastAsia" w:ascii="宋体" w:hAnsi="宋体"/>
          <w:i/>
          <w:color w:val="auto"/>
          <w:sz w:val="24"/>
          <w:szCs w:val="24"/>
        </w:rPr>
        <w:t>，</w:t>
      </w:r>
      <w:r>
        <w:rPr>
          <w:rFonts w:hint="eastAsia" w:ascii="宋体" w:hAnsi="宋体"/>
          <w:color w:val="auto"/>
          <w:sz w:val="24"/>
          <w:szCs w:val="24"/>
        </w:rPr>
        <w:t>属于</w:t>
      </w:r>
      <w:r>
        <w:rPr>
          <w:rFonts w:hint="eastAsia" w:ascii="宋体" w:hAnsi="宋体"/>
          <w:color w:val="auto"/>
          <w:sz w:val="24"/>
          <w:szCs w:val="24"/>
          <w:u w:val="single"/>
        </w:rPr>
        <w:t xml:space="preserve">       </w:t>
      </w:r>
      <w:r>
        <w:rPr>
          <w:rFonts w:hint="eastAsia" w:ascii="宋体" w:hAnsi="宋体"/>
          <w:color w:val="auto"/>
          <w:sz w:val="24"/>
          <w:szCs w:val="24"/>
        </w:rPr>
        <w:t>行业；制造商为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人，营业收入为</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 □小型企业 □微型企业）；</w:t>
      </w:r>
    </w:p>
    <w:p w14:paraId="4C591EBB">
      <w:pPr>
        <w:spacing w:line="400" w:lineRule="exact"/>
        <w:ind w:firstLine="360"/>
        <w:rPr>
          <w:rFonts w:hint="eastAsia" w:ascii="宋体" w:hAnsi="宋体"/>
          <w:i/>
          <w:color w:val="auto"/>
          <w:sz w:val="24"/>
          <w:szCs w:val="24"/>
          <w:u w:val="single"/>
        </w:rPr>
      </w:pPr>
      <w:r>
        <w:rPr>
          <w:rFonts w:hint="eastAsia" w:ascii="宋体" w:hAnsi="宋体"/>
          <w:color w:val="auto"/>
          <w:sz w:val="24"/>
          <w:szCs w:val="24"/>
        </w:rPr>
        <w:t>2.</w:t>
      </w:r>
      <w:r>
        <w:rPr>
          <w:rFonts w:hint="eastAsia" w:ascii="宋体" w:hAnsi="宋体"/>
          <w:color w:val="auto"/>
          <w:sz w:val="24"/>
          <w:szCs w:val="24"/>
          <w:u w:val="single"/>
        </w:rPr>
        <w:t>（</w:t>
      </w:r>
      <w:r>
        <w:rPr>
          <w:rFonts w:hint="eastAsia" w:ascii="宋体" w:hAnsi="宋体"/>
          <w:color w:val="auto"/>
          <w:sz w:val="24"/>
          <w:szCs w:val="24"/>
          <w:u w:val="single"/>
          <w:lang w:val="en-US" w:eastAsia="zh-CN"/>
        </w:rPr>
        <w:t>采购包</w:t>
      </w:r>
      <w:r>
        <w:rPr>
          <w:rFonts w:hint="eastAsia" w:ascii="宋体" w:hAnsi="宋体"/>
          <w:color w:val="auto"/>
          <w:sz w:val="24"/>
          <w:szCs w:val="24"/>
          <w:u w:val="single"/>
        </w:rPr>
        <w:t>名称）</w:t>
      </w:r>
      <w:r>
        <w:rPr>
          <w:rFonts w:hint="eastAsia" w:ascii="宋体" w:hAnsi="宋体"/>
          <w:i/>
          <w:color w:val="auto"/>
          <w:sz w:val="24"/>
          <w:szCs w:val="24"/>
        </w:rPr>
        <w:t>，</w:t>
      </w:r>
      <w:r>
        <w:rPr>
          <w:rFonts w:hint="eastAsia" w:ascii="宋体" w:hAnsi="宋体"/>
          <w:color w:val="auto"/>
          <w:sz w:val="24"/>
          <w:szCs w:val="24"/>
        </w:rPr>
        <w:t>属于</w:t>
      </w:r>
      <w:r>
        <w:rPr>
          <w:rFonts w:hint="eastAsia" w:ascii="宋体" w:hAnsi="宋体"/>
          <w:color w:val="auto"/>
          <w:sz w:val="24"/>
          <w:szCs w:val="24"/>
          <w:u w:val="single"/>
        </w:rPr>
        <w:t xml:space="preserve">       </w:t>
      </w:r>
      <w:r>
        <w:rPr>
          <w:rFonts w:hint="eastAsia" w:ascii="宋体" w:hAnsi="宋体"/>
          <w:color w:val="auto"/>
          <w:sz w:val="24"/>
          <w:szCs w:val="24"/>
        </w:rPr>
        <w:t>行业；制造商为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人，营业收入为</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 □小型企业 □微型企业）；</w:t>
      </w:r>
    </w:p>
    <w:p w14:paraId="7F5B974A">
      <w:pPr>
        <w:spacing w:line="400" w:lineRule="exact"/>
        <w:ind w:firstLine="360"/>
        <w:rPr>
          <w:rFonts w:hint="eastAsia" w:ascii="宋体" w:hAnsi="宋体"/>
          <w:color w:val="auto"/>
          <w:sz w:val="24"/>
          <w:szCs w:val="24"/>
        </w:rPr>
      </w:pPr>
      <w:r>
        <w:rPr>
          <w:rFonts w:hint="eastAsia" w:ascii="宋体" w:hAnsi="宋体"/>
          <w:color w:val="auto"/>
          <w:sz w:val="24"/>
          <w:szCs w:val="24"/>
        </w:rPr>
        <w:t>……</w:t>
      </w:r>
    </w:p>
    <w:p w14:paraId="0054DB1D">
      <w:pPr>
        <w:spacing w:line="400" w:lineRule="exact"/>
        <w:ind w:firstLine="360"/>
        <w:rPr>
          <w:rFonts w:hint="eastAsia" w:ascii="宋体" w:hAnsi="宋体"/>
          <w:color w:val="auto"/>
          <w:sz w:val="24"/>
          <w:szCs w:val="24"/>
        </w:rPr>
      </w:pPr>
      <w:r>
        <w:rPr>
          <w:rFonts w:hint="eastAsia" w:ascii="宋体" w:hAnsi="宋体"/>
          <w:color w:val="auto"/>
          <w:sz w:val="24"/>
          <w:szCs w:val="24"/>
        </w:rPr>
        <w:t>以上企业，不属于大企业的分支机构，不存在控股股东为大企业的情形，也不存在与大企业的负责人为同一人的情形。</w:t>
      </w:r>
    </w:p>
    <w:p w14:paraId="72C3828E">
      <w:pPr>
        <w:spacing w:line="400" w:lineRule="exact"/>
        <w:ind w:firstLine="360"/>
        <w:rPr>
          <w:rFonts w:hint="eastAsia" w:ascii="宋体" w:hAnsi="宋体"/>
          <w:color w:val="auto"/>
          <w:sz w:val="24"/>
          <w:szCs w:val="24"/>
        </w:rPr>
      </w:pPr>
      <w:r>
        <w:rPr>
          <w:rFonts w:hint="eastAsia" w:ascii="宋体" w:hAnsi="宋体"/>
          <w:color w:val="auto"/>
          <w:sz w:val="24"/>
          <w:szCs w:val="24"/>
        </w:rPr>
        <w:t>本企业对上述声明内容的真实性负责。如有虚假，将依法承担相应责任</w:t>
      </w:r>
    </w:p>
    <w:p w14:paraId="497978C3">
      <w:pPr>
        <w:spacing w:line="400" w:lineRule="exact"/>
        <w:ind w:right="720"/>
        <w:rPr>
          <w:rFonts w:hint="eastAsia" w:ascii="宋体" w:hAnsi="宋体"/>
          <w:color w:val="auto"/>
          <w:sz w:val="24"/>
          <w:szCs w:val="24"/>
        </w:rPr>
      </w:pPr>
    </w:p>
    <w:p w14:paraId="163C87DC">
      <w:pPr>
        <w:spacing w:line="400" w:lineRule="exact"/>
        <w:ind w:right="180" w:firstLine="360"/>
        <w:jc w:val="right"/>
        <w:rPr>
          <w:rFonts w:hint="eastAsia" w:ascii="宋体" w:hAnsi="宋体"/>
          <w:color w:val="auto"/>
          <w:sz w:val="24"/>
          <w:szCs w:val="24"/>
        </w:rPr>
      </w:pPr>
      <w:r>
        <w:rPr>
          <w:rFonts w:hint="eastAsia" w:ascii="宋体" w:hAnsi="宋体"/>
          <w:color w:val="auto"/>
          <w:sz w:val="24"/>
          <w:szCs w:val="24"/>
          <w:lang w:val="en-US" w:eastAsia="zh-CN"/>
        </w:rPr>
        <w:t>供应商全称</w:t>
      </w:r>
      <w:r>
        <w:rPr>
          <w:rFonts w:hint="eastAsia" w:ascii="宋体" w:hAnsi="宋体"/>
          <w:color w:val="auto"/>
          <w:sz w:val="24"/>
          <w:szCs w:val="24"/>
        </w:rPr>
        <w:t>（加盖CA电子公章）：</w:t>
      </w:r>
    </w:p>
    <w:p w14:paraId="6E6D37EE">
      <w:pPr>
        <w:spacing w:line="400" w:lineRule="exact"/>
        <w:ind w:right="480" w:firstLine="5400"/>
        <w:rPr>
          <w:rFonts w:hint="eastAsia" w:ascii="宋体" w:hAnsi="宋体"/>
          <w:color w:val="auto"/>
          <w:sz w:val="24"/>
          <w:szCs w:val="24"/>
        </w:rPr>
      </w:pPr>
      <w:r>
        <w:rPr>
          <w:rFonts w:hint="eastAsia" w:ascii="宋体" w:hAnsi="宋体"/>
          <w:color w:val="auto"/>
          <w:sz w:val="24"/>
          <w:szCs w:val="24"/>
        </w:rPr>
        <w:t>日  期：</w:t>
      </w:r>
    </w:p>
    <w:p w14:paraId="4AFE0C0F">
      <w:pPr>
        <w:spacing w:line="400" w:lineRule="exact"/>
        <w:rPr>
          <w:rFonts w:ascii="宋体" w:hAnsi="宋体"/>
          <w:color w:val="auto"/>
          <w:sz w:val="24"/>
          <w:szCs w:val="24"/>
        </w:rPr>
      </w:pPr>
    </w:p>
    <w:p w14:paraId="07695A16">
      <w:pPr>
        <w:spacing w:line="400" w:lineRule="exact"/>
        <w:ind w:firstLine="480"/>
        <w:rPr>
          <w:rFonts w:hint="eastAsia" w:ascii="宋体" w:hAnsi="宋体"/>
          <w:color w:val="auto"/>
          <w:sz w:val="24"/>
          <w:szCs w:val="24"/>
        </w:rPr>
      </w:pPr>
    </w:p>
    <w:p w14:paraId="172D548B">
      <w:pPr>
        <w:spacing w:line="400" w:lineRule="exact"/>
        <w:ind w:firstLine="480"/>
        <w:rPr>
          <w:rFonts w:ascii="宋体" w:hAnsi="宋体"/>
          <w:color w:val="auto"/>
          <w:sz w:val="24"/>
          <w:szCs w:val="24"/>
        </w:rPr>
      </w:pPr>
      <w:r>
        <w:rPr>
          <w:rFonts w:hint="eastAsia" w:ascii="宋体" w:hAnsi="宋体"/>
          <w:color w:val="auto"/>
          <w:sz w:val="24"/>
          <w:szCs w:val="24"/>
        </w:rPr>
        <w:t>备注：</w:t>
      </w:r>
    </w:p>
    <w:p w14:paraId="3E9A16D6">
      <w:pPr>
        <w:spacing w:line="400" w:lineRule="exact"/>
        <w:ind w:firstLine="480"/>
        <w:rPr>
          <w:rFonts w:hint="eastAsia" w:ascii="宋体" w:hAnsi="宋体"/>
          <w:color w:val="auto"/>
          <w:sz w:val="24"/>
          <w:szCs w:val="24"/>
        </w:rPr>
      </w:pPr>
      <w:r>
        <w:rPr>
          <w:rFonts w:hint="eastAsia" w:ascii="宋体" w:hAnsi="宋体"/>
          <w:color w:val="auto"/>
          <w:sz w:val="24"/>
          <w:szCs w:val="24"/>
        </w:rPr>
        <w:t>1.从业人员、营业收入、资产总额填报上一年度数据，无上一年度数据的新成立企业可不填报。</w:t>
      </w:r>
    </w:p>
    <w:p w14:paraId="354F61E4">
      <w:pPr>
        <w:spacing w:line="400" w:lineRule="exact"/>
        <w:ind w:firstLine="480"/>
        <w:rPr>
          <w:rFonts w:ascii="宋体" w:hAnsi="宋体"/>
          <w:color w:val="auto"/>
          <w:sz w:val="24"/>
          <w:szCs w:val="24"/>
        </w:rPr>
      </w:pPr>
      <w:r>
        <w:rPr>
          <w:rFonts w:hint="eastAsia" w:ascii="宋体" w:hAnsi="宋体"/>
          <w:color w:val="auto"/>
          <w:sz w:val="24"/>
          <w:szCs w:val="24"/>
        </w:rPr>
        <w:t>2.专门</w:t>
      </w:r>
      <w:r>
        <w:rPr>
          <w:rFonts w:ascii="宋体" w:hAnsi="宋体"/>
          <w:color w:val="auto"/>
          <w:sz w:val="24"/>
          <w:szCs w:val="24"/>
        </w:rPr>
        <w:t>面向中小微型企业</w:t>
      </w:r>
      <w:r>
        <w:rPr>
          <w:rFonts w:hint="eastAsia" w:ascii="宋体" w:hAnsi="宋体"/>
          <w:color w:val="auto"/>
          <w:sz w:val="24"/>
          <w:szCs w:val="24"/>
        </w:rPr>
        <w:t>采购</w:t>
      </w:r>
      <w:r>
        <w:rPr>
          <w:rFonts w:ascii="宋体" w:hAnsi="宋体"/>
          <w:color w:val="auto"/>
          <w:sz w:val="24"/>
          <w:szCs w:val="24"/>
        </w:rPr>
        <w:t>的项目，</w:t>
      </w:r>
      <w:r>
        <w:rPr>
          <w:rFonts w:hint="eastAsia" w:ascii="宋体" w:hAnsi="宋体"/>
          <w:color w:val="auto"/>
          <w:sz w:val="24"/>
          <w:szCs w:val="24"/>
        </w:rPr>
        <w:t>供应商如不提供此声明函，则</w:t>
      </w:r>
      <w:r>
        <w:rPr>
          <w:rFonts w:ascii="宋体" w:hAnsi="宋体"/>
          <w:color w:val="auto"/>
          <w:sz w:val="24"/>
          <w:szCs w:val="24"/>
        </w:rPr>
        <w:t>不能通过资格审查；</w:t>
      </w:r>
      <w:r>
        <w:rPr>
          <w:rFonts w:hint="eastAsia" w:ascii="宋体" w:hAnsi="宋体"/>
          <w:color w:val="auto"/>
          <w:sz w:val="24"/>
          <w:szCs w:val="24"/>
        </w:rPr>
        <w:t>非专门</w:t>
      </w:r>
      <w:r>
        <w:rPr>
          <w:rFonts w:ascii="宋体" w:hAnsi="宋体"/>
          <w:color w:val="auto"/>
          <w:sz w:val="24"/>
          <w:szCs w:val="24"/>
        </w:rPr>
        <w:t>面向中小微型企业</w:t>
      </w:r>
      <w:r>
        <w:rPr>
          <w:rFonts w:hint="eastAsia" w:ascii="宋体" w:hAnsi="宋体"/>
          <w:color w:val="auto"/>
          <w:sz w:val="24"/>
          <w:szCs w:val="24"/>
        </w:rPr>
        <w:t>采购</w:t>
      </w:r>
      <w:r>
        <w:rPr>
          <w:rFonts w:ascii="宋体" w:hAnsi="宋体"/>
          <w:color w:val="auto"/>
          <w:sz w:val="24"/>
          <w:szCs w:val="24"/>
        </w:rPr>
        <w:t>的项目，</w:t>
      </w:r>
      <w:r>
        <w:rPr>
          <w:rFonts w:hint="eastAsia" w:ascii="宋体" w:hAnsi="宋体"/>
          <w:color w:val="auto"/>
          <w:sz w:val="24"/>
          <w:szCs w:val="24"/>
        </w:rPr>
        <w:t>供应商如不提供此声明函，价格将不做相应扣除。</w:t>
      </w:r>
    </w:p>
    <w:p w14:paraId="46489DB9">
      <w:pPr>
        <w:spacing w:line="360" w:lineRule="auto"/>
        <w:ind w:right="360" w:firstLine="480"/>
        <w:jc w:val="right"/>
        <w:rPr>
          <w:color w:val="auto"/>
          <w:sz w:val="24"/>
          <w:highlight w:val="none"/>
        </w:rPr>
      </w:pPr>
    </w:p>
    <w:p w14:paraId="1A0E6B7E">
      <w:pPr>
        <w:ind w:left="480"/>
        <w:rPr>
          <w:rFonts w:ascii="宋体" w:hAnsi="宋体"/>
          <w:b/>
          <w:color w:val="auto"/>
          <w:sz w:val="24"/>
          <w:szCs w:val="21"/>
        </w:rPr>
      </w:pPr>
    </w:p>
    <w:p w14:paraId="38D47086">
      <w:pPr>
        <w:outlineLvl w:val="1"/>
        <w:rPr>
          <w:rFonts w:hint="eastAsia" w:ascii="Calibri" w:hAnsi="Calibri" w:eastAsia="宋体" w:cs="Times New Roman"/>
          <w:b/>
          <w:bCs/>
          <w:color w:val="auto"/>
          <w:lang w:val="en-US" w:eastAsia="zh-CN"/>
        </w:rPr>
      </w:pPr>
      <w:r>
        <w:rPr>
          <w:rFonts w:hint="eastAsia" w:ascii="Calibri" w:hAnsi="Calibri" w:eastAsia="宋体" w:cs="Times New Roman"/>
          <w:b/>
          <w:bCs/>
          <w:color w:val="auto"/>
          <w:lang w:val="en-US" w:eastAsia="zh-CN"/>
        </w:rPr>
        <w:br w:type="page" w:clear="all"/>
      </w:r>
      <w:r>
        <w:rPr>
          <w:rFonts w:hint="eastAsia" w:ascii="Calibri" w:hAnsi="Calibri" w:cs="Times New Roman"/>
          <w:b/>
          <w:bCs/>
          <w:color w:val="auto"/>
          <w:lang w:val="en-US" w:eastAsia="zh-CN"/>
        </w:rPr>
        <w:t>附件</w:t>
      </w:r>
      <w:r>
        <w:rPr>
          <w:rFonts w:hint="eastAsia" w:ascii="Calibri" w:hAnsi="Calibri" w:eastAsia="宋体" w:cs="Times New Roman"/>
          <w:b/>
          <w:bCs/>
          <w:color w:val="auto"/>
          <w:lang w:val="en-US" w:eastAsia="zh-CN"/>
        </w:rPr>
        <w:t>：残疾人福利性单位声明函</w:t>
      </w:r>
    </w:p>
    <w:p w14:paraId="1392D625">
      <w:pPr>
        <w:spacing w:line="0" w:lineRule="atLeast"/>
        <w:ind w:firstLine="480"/>
        <w:rPr>
          <w:rFonts w:hint="eastAsia" w:ascii="宋体" w:hAnsi="宋体"/>
          <w:color w:val="auto"/>
          <w:sz w:val="24"/>
          <w:szCs w:val="21"/>
        </w:rPr>
      </w:pPr>
    </w:p>
    <w:p w14:paraId="2836EC0F">
      <w:pPr>
        <w:widowControl/>
        <w:spacing w:before="156" w:line="360" w:lineRule="auto"/>
        <w:jc w:val="center"/>
        <w:rPr>
          <w:rFonts w:hint="eastAsia" w:ascii="宋体" w:hAnsi="宋体" w:cs="宋体"/>
          <w:b/>
          <w:color w:val="auto"/>
          <w:sz w:val="28"/>
          <w:szCs w:val="28"/>
        </w:rPr>
      </w:pPr>
      <w:r>
        <w:rPr>
          <w:rFonts w:hint="eastAsia" w:ascii="宋体" w:hAnsi="宋体" w:cs="宋体"/>
          <w:b/>
          <w:color w:val="auto"/>
          <w:sz w:val="28"/>
          <w:szCs w:val="28"/>
          <w:lang w:val="en-US" w:eastAsia="zh-CN"/>
        </w:rPr>
        <w:t>残疾人福利性单位声明函</w:t>
      </w:r>
    </w:p>
    <w:p w14:paraId="08647F3E">
      <w:pPr>
        <w:spacing w:line="360" w:lineRule="auto"/>
        <w:ind w:firstLine="480"/>
        <w:rPr>
          <w:rFonts w:hint="eastAsia" w:ascii="宋体" w:hAnsi="宋体"/>
          <w:color w:val="auto"/>
          <w:sz w:val="24"/>
          <w:szCs w:val="21"/>
        </w:rPr>
      </w:pPr>
      <w:r>
        <w:rPr>
          <w:rFonts w:hint="eastAsia" w:ascii="宋体" w:hAnsi="宋体"/>
          <w:color w:val="auto"/>
          <w:sz w:val="24"/>
          <w:szCs w:val="21"/>
        </w:rPr>
        <w:t>本单位郑重声明，根据《财政部 民政部 中国残疾人联合会关于促进残疾人就业政府采购政策的通知》（财库〔2017〕 141号）的规定，本单位为符合条件的残疾人福利性单位，且本单位参加______单位的采购文件编号为JSZC-320400</w:t>
      </w:r>
      <w:r>
        <w:rPr>
          <w:rFonts w:ascii="宋体" w:hAnsi="宋体"/>
          <w:color w:val="auto"/>
          <w:sz w:val="24"/>
          <w:szCs w:val="21"/>
        </w:rPr>
        <w:t>-</w:t>
      </w:r>
      <w:r>
        <w:rPr>
          <w:rFonts w:ascii="宋体" w:hAnsi="宋体"/>
          <w:color w:val="auto"/>
          <w:sz w:val="24"/>
          <w:szCs w:val="21"/>
          <w:u w:val="single"/>
        </w:rPr>
        <w:t>****</w:t>
      </w:r>
      <w:r>
        <w:rPr>
          <w:rFonts w:hint="eastAsia" w:ascii="宋体" w:hAnsi="宋体"/>
          <w:color w:val="auto"/>
          <w:sz w:val="24"/>
          <w:szCs w:val="21"/>
        </w:rPr>
        <w:t>的</w:t>
      </w:r>
      <w:r>
        <w:rPr>
          <w:rFonts w:hint="eastAsia" w:ascii="宋体" w:hAnsi="宋体"/>
          <w:color w:val="auto"/>
          <w:sz w:val="24"/>
          <w:szCs w:val="21"/>
          <w:u w:val="single"/>
        </w:rPr>
        <w:t xml:space="preserve">       </w:t>
      </w:r>
      <w:r>
        <w:rPr>
          <w:rFonts w:hint="eastAsia" w:ascii="宋体" w:hAnsi="宋体"/>
          <w:color w:val="auto"/>
          <w:sz w:val="24"/>
          <w:szCs w:val="21"/>
        </w:rPr>
        <w:t>项目采购活动提供本单位</w:t>
      </w:r>
      <w:r>
        <w:rPr>
          <w:rFonts w:hint="eastAsia" w:ascii="宋体" w:hAnsi="宋体"/>
          <w:color w:val="auto"/>
          <w:sz w:val="24"/>
          <w:szCs w:val="21"/>
          <w:lang w:val="en-US" w:eastAsia="zh-CN"/>
        </w:rPr>
        <w:t>承接的工程</w:t>
      </w:r>
      <w:r>
        <w:rPr>
          <w:rFonts w:hint="eastAsia" w:ascii="宋体" w:hAnsi="宋体"/>
          <w:color w:val="auto"/>
          <w:sz w:val="24"/>
          <w:szCs w:val="21"/>
        </w:rPr>
        <w:t>，或者提供其他残疾人福利性单位制造的货物（不包括使用非残疾人福利性单位注册商标的货物）。</w:t>
      </w:r>
    </w:p>
    <w:p w14:paraId="0AEF7B3D">
      <w:pPr>
        <w:spacing w:line="360" w:lineRule="auto"/>
        <w:ind w:firstLine="480"/>
        <w:rPr>
          <w:rFonts w:ascii="宋体" w:hAnsi="宋体"/>
          <w:color w:val="auto"/>
          <w:sz w:val="24"/>
          <w:szCs w:val="21"/>
        </w:rPr>
      </w:pPr>
      <w:r>
        <w:rPr>
          <w:rFonts w:hint="eastAsia" w:ascii="宋体" w:hAnsi="宋体"/>
          <w:color w:val="auto"/>
          <w:sz w:val="24"/>
          <w:szCs w:val="21"/>
        </w:rPr>
        <w:t>本单位对上述声明的真实性负责。如有虚假，将依法承担相应责任。</w:t>
      </w:r>
    </w:p>
    <w:p w14:paraId="43E13EF0">
      <w:pPr>
        <w:spacing w:line="0" w:lineRule="atLeast"/>
        <w:ind w:firstLine="480"/>
        <w:rPr>
          <w:rFonts w:hint="eastAsia" w:ascii="宋体" w:hAnsi="宋体"/>
          <w:color w:val="auto"/>
          <w:sz w:val="24"/>
          <w:szCs w:val="21"/>
        </w:rPr>
      </w:pPr>
    </w:p>
    <w:p w14:paraId="2C0E34EF">
      <w:pPr>
        <w:spacing w:line="0" w:lineRule="atLeast"/>
        <w:ind w:firstLine="480"/>
        <w:rPr>
          <w:rFonts w:ascii="宋体" w:hAnsi="宋体"/>
          <w:color w:val="auto"/>
          <w:sz w:val="24"/>
          <w:szCs w:val="21"/>
        </w:rPr>
      </w:pPr>
      <w:r>
        <w:rPr>
          <w:rFonts w:hint="eastAsia" w:ascii="宋体" w:hAnsi="宋体"/>
          <w:color w:val="auto"/>
          <w:sz w:val="24"/>
          <w:szCs w:val="21"/>
        </w:rPr>
        <w:t>备注：</w:t>
      </w:r>
    </w:p>
    <w:p w14:paraId="7718493D">
      <w:pPr>
        <w:spacing w:line="0" w:lineRule="atLeast"/>
        <w:ind w:firstLine="480"/>
        <w:rPr>
          <w:rFonts w:ascii="宋体" w:hAnsi="宋体"/>
          <w:color w:val="auto"/>
          <w:sz w:val="24"/>
          <w:szCs w:val="21"/>
        </w:rPr>
      </w:pPr>
      <w:r>
        <w:rPr>
          <w:rFonts w:hint="eastAsia" w:ascii="宋体" w:hAnsi="宋体"/>
          <w:color w:val="auto"/>
          <w:sz w:val="24"/>
          <w:szCs w:val="21"/>
        </w:rPr>
        <w:t>1</w:t>
      </w:r>
      <w:r>
        <w:rPr>
          <w:rFonts w:ascii="宋体" w:hAnsi="宋体"/>
          <w:color w:val="auto"/>
          <w:sz w:val="24"/>
          <w:szCs w:val="21"/>
        </w:rPr>
        <w:t>.</w:t>
      </w:r>
      <w:r>
        <w:rPr>
          <w:rFonts w:hint="eastAsia" w:ascii="宋体" w:hAnsi="宋体"/>
          <w:color w:val="auto"/>
          <w:sz w:val="24"/>
          <w:szCs w:val="21"/>
        </w:rPr>
        <w:t>专门面向中小微型企业采购的</w:t>
      </w:r>
      <w:r>
        <w:rPr>
          <w:rFonts w:ascii="宋体" w:hAnsi="宋体"/>
          <w:color w:val="auto"/>
          <w:sz w:val="24"/>
          <w:szCs w:val="21"/>
        </w:rPr>
        <w:t>项目</w:t>
      </w:r>
      <w:r>
        <w:rPr>
          <w:rFonts w:hint="eastAsia" w:ascii="宋体" w:hAnsi="宋体"/>
          <w:color w:val="auto"/>
          <w:sz w:val="24"/>
          <w:szCs w:val="21"/>
        </w:rPr>
        <w:t>，供应商为残疾人福利性单位并提供本单位制造的货物，或者提供其他残疾人福利性单位制造的货物，必须提供此</w:t>
      </w:r>
      <w:r>
        <w:rPr>
          <w:rFonts w:ascii="宋体" w:hAnsi="宋体"/>
          <w:color w:val="auto"/>
          <w:sz w:val="24"/>
          <w:szCs w:val="21"/>
        </w:rPr>
        <w:t>声明函</w:t>
      </w:r>
      <w:r>
        <w:rPr>
          <w:rFonts w:hint="eastAsia" w:ascii="宋体" w:hAnsi="宋体"/>
          <w:color w:val="auto"/>
          <w:sz w:val="24"/>
          <w:szCs w:val="21"/>
        </w:rPr>
        <w:t>，</w:t>
      </w:r>
      <w:r>
        <w:rPr>
          <w:rFonts w:ascii="宋体" w:hAnsi="宋体"/>
          <w:color w:val="auto"/>
          <w:sz w:val="24"/>
          <w:szCs w:val="21"/>
        </w:rPr>
        <w:t>否则将</w:t>
      </w:r>
      <w:r>
        <w:rPr>
          <w:rFonts w:hint="eastAsia" w:ascii="宋体" w:hAnsi="宋体"/>
          <w:color w:val="auto"/>
          <w:sz w:val="24"/>
          <w:szCs w:val="21"/>
        </w:rPr>
        <w:t>不能</w:t>
      </w:r>
      <w:r>
        <w:rPr>
          <w:rFonts w:ascii="宋体" w:hAnsi="宋体"/>
          <w:color w:val="auto"/>
          <w:sz w:val="24"/>
          <w:szCs w:val="21"/>
        </w:rPr>
        <w:t>通过资格审查</w:t>
      </w:r>
      <w:r>
        <w:rPr>
          <w:rFonts w:hint="eastAsia" w:ascii="宋体" w:hAnsi="宋体"/>
          <w:color w:val="auto"/>
          <w:sz w:val="24"/>
          <w:szCs w:val="21"/>
        </w:rPr>
        <w:t>。</w:t>
      </w:r>
    </w:p>
    <w:p w14:paraId="7C665E39">
      <w:pPr>
        <w:spacing w:line="0" w:lineRule="atLeast"/>
        <w:ind w:firstLine="480"/>
        <w:rPr>
          <w:rFonts w:ascii="宋体" w:hAnsi="宋体"/>
          <w:color w:val="auto"/>
          <w:sz w:val="24"/>
          <w:szCs w:val="21"/>
        </w:rPr>
      </w:pPr>
      <w:r>
        <w:rPr>
          <w:rFonts w:hint="eastAsia" w:ascii="宋体" w:hAnsi="宋体"/>
          <w:color w:val="auto"/>
          <w:sz w:val="24"/>
          <w:szCs w:val="21"/>
        </w:rPr>
        <w:t>2.非专门面向中小微型企业采购的</w:t>
      </w:r>
      <w:r>
        <w:rPr>
          <w:rFonts w:ascii="宋体" w:hAnsi="宋体"/>
          <w:color w:val="auto"/>
          <w:sz w:val="24"/>
          <w:szCs w:val="21"/>
        </w:rPr>
        <w:t>项目</w:t>
      </w:r>
      <w:r>
        <w:rPr>
          <w:rFonts w:hint="eastAsia" w:ascii="宋体" w:hAnsi="宋体"/>
          <w:color w:val="auto"/>
          <w:sz w:val="24"/>
          <w:szCs w:val="21"/>
        </w:rPr>
        <w:t>，供应商如不提供此声明函，价格将不做相应扣除。</w:t>
      </w:r>
    </w:p>
    <w:p w14:paraId="0147CEDA">
      <w:pPr>
        <w:spacing w:line="0" w:lineRule="atLeast"/>
        <w:ind w:firstLine="480"/>
        <w:rPr>
          <w:rFonts w:ascii="宋体" w:hAnsi="宋体"/>
          <w:color w:val="auto"/>
          <w:sz w:val="24"/>
          <w:szCs w:val="21"/>
        </w:rPr>
      </w:pPr>
      <w:r>
        <w:rPr>
          <w:rFonts w:ascii="宋体" w:hAnsi="宋体"/>
          <w:color w:val="auto"/>
          <w:sz w:val="24"/>
          <w:szCs w:val="21"/>
        </w:rPr>
        <w:t>3</w:t>
      </w:r>
      <w:r>
        <w:rPr>
          <w:rFonts w:hint="eastAsia" w:ascii="宋体" w:hAnsi="宋体"/>
          <w:color w:val="auto"/>
          <w:sz w:val="24"/>
          <w:szCs w:val="21"/>
        </w:rPr>
        <w:t>.中标</w:t>
      </w:r>
      <w:r>
        <w:rPr>
          <w:rFonts w:hint="eastAsia" w:ascii="宋体" w:hAnsi="宋体"/>
          <w:color w:val="auto"/>
          <w:sz w:val="24"/>
        </w:rPr>
        <w:t>/成交</w:t>
      </w:r>
      <w:r>
        <w:rPr>
          <w:rFonts w:hint="eastAsia" w:ascii="宋体" w:hAnsi="宋体"/>
          <w:color w:val="auto"/>
          <w:sz w:val="24"/>
          <w:szCs w:val="21"/>
        </w:rPr>
        <w:t>供应商为残疾人福利性单位的，此声明函将随中标</w:t>
      </w:r>
      <w:r>
        <w:rPr>
          <w:rFonts w:hint="eastAsia" w:ascii="宋体" w:hAnsi="宋体"/>
          <w:color w:val="auto"/>
          <w:sz w:val="24"/>
        </w:rPr>
        <w:t>/成交</w:t>
      </w:r>
      <w:r>
        <w:rPr>
          <w:rFonts w:hint="eastAsia" w:ascii="宋体" w:hAnsi="宋体"/>
          <w:color w:val="auto"/>
          <w:sz w:val="24"/>
          <w:szCs w:val="21"/>
        </w:rPr>
        <w:t>结果同时公告，接受社会监督）</w:t>
      </w:r>
    </w:p>
    <w:p w14:paraId="41EFA728">
      <w:pPr>
        <w:spacing w:line="588" w:lineRule="exact"/>
        <w:ind w:firstLine="624"/>
        <w:rPr>
          <w:rFonts w:ascii="仿宋_GB2312" w:hAnsi="Times New Roman" w:eastAsia="仿宋_GB2312"/>
          <w:color w:val="auto"/>
          <w:spacing w:val="6"/>
          <w:sz w:val="30"/>
          <w:szCs w:val="30"/>
        </w:rPr>
      </w:pPr>
    </w:p>
    <w:p w14:paraId="0D3F07AA">
      <w:pPr>
        <w:tabs>
          <w:tab w:val="left" w:pos="4860"/>
        </w:tabs>
        <w:spacing w:line="0" w:lineRule="atLeast"/>
        <w:ind w:right="1559" w:firstLine="624"/>
        <w:jc w:val="center"/>
        <w:rPr>
          <w:rFonts w:ascii="宋体" w:hAnsi="宋体"/>
          <w:color w:val="auto"/>
          <w:sz w:val="24"/>
          <w:szCs w:val="21"/>
        </w:rPr>
      </w:pPr>
      <w:r>
        <w:rPr>
          <w:rFonts w:hint="eastAsia" w:ascii="仿宋_GB2312" w:hAnsi="Times New Roman" w:eastAsia="仿宋_GB2312"/>
          <w:color w:val="auto"/>
          <w:spacing w:val="6"/>
          <w:sz w:val="30"/>
          <w:szCs w:val="30"/>
        </w:rPr>
        <w:t xml:space="preserve">             </w:t>
      </w:r>
      <w:r>
        <w:rPr>
          <w:rFonts w:hint="eastAsia" w:ascii="宋体" w:hAnsi="宋体"/>
          <w:color w:val="auto"/>
          <w:sz w:val="24"/>
          <w:szCs w:val="21"/>
        </w:rPr>
        <w:t xml:space="preserve">         供应商全称（加盖CA电子公章）：</w:t>
      </w:r>
    </w:p>
    <w:p w14:paraId="5E430306">
      <w:pPr>
        <w:tabs>
          <w:tab w:val="left" w:pos="4860"/>
        </w:tabs>
        <w:spacing w:line="0" w:lineRule="atLeast"/>
        <w:ind w:right="1559" w:firstLine="480"/>
        <w:jc w:val="center"/>
        <w:rPr>
          <w:rFonts w:ascii="宋体" w:hAnsi="宋体"/>
          <w:color w:val="auto"/>
          <w:sz w:val="24"/>
          <w:szCs w:val="21"/>
        </w:rPr>
      </w:pPr>
      <w:r>
        <w:rPr>
          <w:rFonts w:hint="eastAsia" w:ascii="宋体" w:hAnsi="宋体"/>
          <w:color w:val="auto"/>
          <w:sz w:val="24"/>
          <w:szCs w:val="21"/>
        </w:rPr>
        <w:t xml:space="preserve">      日  期：</w:t>
      </w:r>
    </w:p>
    <w:p w14:paraId="5BAC6C4D">
      <w:pPr>
        <w:pStyle w:val="20"/>
        <w:rPr>
          <w:color w:val="auto"/>
        </w:rPr>
      </w:pPr>
    </w:p>
    <w:p w14:paraId="1500FBE9">
      <w:pPr>
        <w:rPr>
          <w:color w:val="auto"/>
        </w:rPr>
      </w:pPr>
    </w:p>
    <w:p w14:paraId="64FCC233">
      <w:pPr>
        <w:pStyle w:val="20"/>
        <w:rPr>
          <w:color w:val="auto"/>
        </w:rPr>
      </w:pPr>
    </w:p>
    <w:p w14:paraId="2FD85F42">
      <w:pPr>
        <w:rPr>
          <w:color w:val="auto"/>
        </w:rPr>
      </w:pPr>
    </w:p>
    <w:p w14:paraId="718FFEC4">
      <w:pPr>
        <w:pStyle w:val="20"/>
        <w:rPr>
          <w:color w:val="auto"/>
        </w:rPr>
      </w:pPr>
    </w:p>
    <w:p w14:paraId="7E8F5C82">
      <w:pPr>
        <w:rPr>
          <w:color w:val="auto"/>
        </w:rPr>
      </w:pPr>
    </w:p>
    <w:p w14:paraId="544CC78A">
      <w:pPr>
        <w:pStyle w:val="20"/>
        <w:rPr>
          <w:color w:val="auto"/>
        </w:rPr>
      </w:pPr>
    </w:p>
    <w:p w14:paraId="39D948B9">
      <w:pPr>
        <w:rPr>
          <w:color w:val="auto"/>
        </w:rPr>
      </w:pPr>
    </w:p>
    <w:p w14:paraId="4A9580A8">
      <w:pPr>
        <w:pStyle w:val="20"/>
        <w:rPr>
          <w:color w:val="auto"/>
        </w:rPr>
      </w:pPr>
    </w:p>
    <w:p w14:paraId="00C174DA">
      <w:pPr>
        <w:rPr>
          <w:color w:val="auto"/>
        </w:rPr>
      </w:pPr>
    </w:p>
    <w:p w14:paraId="4189127F">
      <w:pPr>
        <w:rPr>
          <w:color w:val="auto"/>
        </w:rPr>
      </w:pPr>
    </w:p>
    <w:p w14:paraId="0F37FFFE">
      <w:pPr>
        <w:outlineLvl w:val="1"/>
        <w:rPr>
          <w:rFonts w:hint="default"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br w:type="page" w:clear="all"/>
      </w:r>
      <w:r>
        <w:rPr>
          <w:rFonts w:hint="eastAsia" w:ascii="Times New Roman" w:hAnsi="Times New Roman" w:eastAsia="宋体" w:cs="Times New Roman"/>
          <w:b/>
          <w:bCs/>
          <w:color w:val="auto"/>
          <w:lang w:val="en-US" w:eastAsia="zh-CN"/>
        </w:rPr>
        <w:t>格式自拟：本项目的特定资格要求（如有</w:t>
      </w:r>
      <w:r>
        <w:rPr>
          <w:rFonts w:hint="eastAsia" w:cs="Times New Roman"/>
          <w:b/>
          <w:bCs/>
          <w:color w:val="auto"/>
          <w:lang w:val="en-US" w:eastAsia="zh-CN"/>
        </w:rPr>
        <w:t>，逐项提供</w:t>
      </w:r>
      <w:r>
        <w:rPr>
          <w:rFonts w:hint="eastAsia" w:ascii="Times New Roman" w:hAnsi="Times New Roman" w:eastAsia="宋体" w:cs="Times New Roman"/>
          <w:b/>
          <w:bCs/>
          <w:color w:val="auto"/>
          <w:lang w:val="en-US" w:eastAsia="zh-CN"/>
        </w:rPr>
        <w:t>）</w:t>
      </w:r>
    </w:p>
    <w:p w14:paraId="44B8E3E5">
      <w:pPr>
        <w:rPr>
          <w:rFonts w:hint="eastAsia"/>
          <w:color w:val="auto"/>
          <w:lang w:val="en-US" w:eastAsia="zh-CN"/>
        </w:rPr>
      </w:pPr>
    </w:p>
    <w:p w14:paraId="08EA4FBE">
      <w:pPr>
        <w:rPr>
          <w:rFonts w:hint="eastAsia"/>
          <w:color w:val="auto"/>
          <w:lang w:val="en-US" w:eastAsia="zh-CN"/>
        </w:rPr>
      </w:pPr>
    </w:p>
    <w:p w14:paraId="76569CF1">
      <w:pPr>
        <w:rPr>
          <w:rFonts w:hint="eastAsia"/>
          <w:color w:val="auto"/>
          <w:lang w:val="en-US" w:eastAsia="zh-CN"/>
        </w:rPr>
      </w:pPr>
    </w:p>
    <w:p w14:paraId="26894EE4">
      <w:pPr>
        <w:rPr>
          <w:rFonts w:hint="eastAsia"/>
          <w:color w:val="auto"/>
          <w:lang w:val="en-US" w:eastAsia="zh-CN"/>
        </w:rPr>
      </w:pPr>
    </w:p>
    <w:p w14:paraId="11CB0646">
      <w:pPr>
        <w:rPr>
          <w:rFonts w:hint="eastAsia"/>
          <w:color w:val="auto"/>
          <w:lang w:val="en-US" w:eastAsia="zh-CN"/>
        </w:rPr>
      </w:pPr>
    </w:p>
    <w:p w14:paraId="2071BE75">
      <w:pPr>
        <w:rPr>
          <w:rFonts w:hint="eastAsia"/>
          <w:color w:val="auto"/>
          <w:lang w:val="en-US" w:eastAsia="zh-CN"/>
        </w:rPr>
      </w:pPr>
    </w:p>
    <w:p w14:paraId="7027F588">
      <w:pPr>
        <w:rPr>
          <w:rFonts w:hint="eastAsia"/>
          <w:color w:val="auto"/>
          <w:lang w:val="en-US" w:eastAsia="zh-CN"/>
        </w:rPr>
      </w:pPr>
    </w:p>
    <w:p w14:paraId="6202593D">
      <w:pPr>
        <w:rPr>
          <w:rFonts w:hint="eastAsia"/>
          <w:color w:val="auto"/>
          <w:lang w:val="en-US" w:eastAsia="zh-CN"/>
        </w:rPr>
      </w:pPr>
    </w:p>
    <w:p w14:paraId="57DA1D6A">
      <w:pPr>
        <w:rPr>
          <w:rFonts w:hint="eastAsia"/>
          <w:color w:val="auto"/>
          <w:lang w:val="en-US" w:eastAsia="zh-CN"/>
        </w:rPr>
      </w:pPr>
    </w:p>
    <w:p w14:paraId="15BCD3AB">
      <w:pPr>
        <w:rPr>
          <w:rFonts w:hint="eastAsia"/>
          <w:color w:val="auto"/>
          <w:lang w:val="en-US" w:eastAsia="zh-CN"/>
        </w:rPr>
      </w:pPr>
    </w:p>
    <w:p w14:paraId="6C08E9F4">
      <w:pPr>
        <w:rPr>
          <w:rFonts w:hint="eastAsia"/>
          <w:color w:val="auto"/>
          <w:lang w:val="en-US" w:eastAsia="zh-CN"/>
        </w:rPr>
      </w:pPr>
    </w:p>
    <w:p w14:paraId="62D93AD2">
      <w:pPr>
        <w:rPr>
          <w:rFonts w:hint="eastAsia"/>
          <w:color w:val="auto"/>
          <w:lang w:val="en-US" w:eastAsia="zh-CN"/>
        </w:rPr>
      </w:pPr>
    </w:p>
    <w:p w14:paraId="0674A775">
      <w:pPr>
        <w:rPr>
          <w:rFonts w:hint="eastAsia"/>
          <w:color w:val="auto"/>
          <w:lang w:val="en-US" w:eastAsia="zh-CN"/>
        </w:rPr>
      </w:pPr>
    </w:p>
    <w:p w14:paraId="230DB65F">
      <w:pPr>
        <w:rPr>
          <w:rFonts w:hint="eastAsia"/>
          <w:color w:val="auto"/>
          <w:lang w:val="en-US" w:eastAsia="zh-CN"/>
        </w:rPr>
      </w:pPr>
    </w:p>
    <w:p w14:paraId="245CC6AF">
      <w:pPr>
        <w:rPr>
          <w:rFonts w:hint="eastAsia"/>
          <w:color w:val="auto"/>
          <w:lang w:val="en-US" w:eastAsia="zh-CN"/>
        </w:rPr>
      </w:pPr>
    </w:p>
    <w:p w14:paraId="32CB2B0F">
      <w:pPr>
        <w:rPr>
          <w:rFonts w:hint="eastAsia"/>
          <w:color w:val="auto"/>
          <w:lang w:val="en-US" w:eastAsia="zh-CN"/>
        </w:rPr>
      </w:pPr>
    </w:p>
    <w:p w14:paraId="4008C377">
      <w:pPr>
        <w:rPr>
          <w:rFonts w:hint="eastAsia"/>
          <w:color w:val="auto"/>
          <w:lang w:val="en-US" w:eastAsia="zh-CN"/>
        </w:rPr>
      </w:pPr>
    </w:p>
    <w:p w14:paraId="40AA17AB">
      <w:pPr>
        <w:rPr>
          <w:rFonts w:hint="eastAsia"/>
          <w:color w:val="auto"/>
          <w:lang w:val="en-US" w:eastAsia="zh-CN"/>
        </w:rPr>
      </w:pPr>
    </w:p>
    <w:p w14:paraId="44D1D6F9">
      <w:pPr>
        <w:rPr>
          <w:rFonts w:hint="eastAsia"/>
          <w:color w:val="auto"/>
          <w:lang w:val="en-US" w:eastAsia="zh-CN"/>
        </w:rPr>
      </w:pPr>
    </w:p>
    <w:p w14:paraId="37DF5054">
      <w:pPr>
        <w:rPr>
          <w:rFonts w:hint="eastAsia"/>
          <w:color w:val="auto"/>
          <w:lang w:val="en-US" w:eastAsia="zh-CN"/>
        </w:rPr>
      </w:pPr>
    </w:p>
    <w:p w14:paraId="30FC80B8">
      <w:pPr>
        <w:rPr>
          <w:rFonts w:hint="eastAsia"/>
          <w:color w:val="auto"/>
          <w:lang w:val="en-US" w:eastAsia="zh-CN"/>
        </w:rPr>
      </w:pPr>
    </w:p>
    <w:p w14:paraId="0D4B103F">
      <w:pPr>
        <w:rPr>
          <w:rFonts w:hint="eastAsia"/>
          <w:color w:val="auto"/>
          <w:lang w:val="en-US" w:eastAsia="zh-CN"/>
        </w:rPr>
      </w:pPr>
    </w:p>
    <w:p w14:paraId="3C397D38">
      <w:pPr>
        <w:rPr>
          <w:rFonts w:hint="eastAsia"/>
          <w:color w:val="auto"/>
          <w:lang w:val="en-US" w:eastAsia="zh-CN"/>
        </w:rPr>
      </w:pPr>
    </w:p>
    <w:p w14:paraId="4C1F625C">
      <w:pPr>
        <w:rPr>
          <w:rFonts w:hint="eastAsia"/>
          <w:color w:val="auto"/>
          <w:lang w:val="en-US" w:eastAsia="zh-CN"/>
        </w:rPr>
      </w:pPr>
    </w:p>
    <w:p w14:paraId="7B427CB8">
      <w:pPr>
        <w:rPr>
          <w:rFonts w:hint="eastAsia"/>
          <w:color w:val="auto"/>
          <w:lang w:val="en-US" w:eastAsia="zh-CN"/>
        </w:rPr>
      </w:pPr>
    </w:p>
    <w:p w14:paraId="4B902A4C">
      <w:pPr>
        <w:rPr>
          <w:rFonts w:hint="eastAsia"/>
          <w:color w:val="auto"/>
          <w:lang w:val="en-US" w:eastAsia="zh-CN"/>
        </w:rPr>
      </w:pPr>
    </w:p>
    <w:p w14:paraId="357FB7E5">
      <w:pPr>
        <w:rPr>
          <w:rFonts w:hint="eastAsia"/>
          <w:color w:val="auto"/>
          <w:lang w:val="en-US" w:eastAsia="zh-CN"/>
        </w:rPr>
      </w:pPr>
    </w:p>
    <w:p w14:paraId="5CC2B95B">
      <w:pPr>
        <w:rPr>
          <w:rFonts w:hint="eastAsia"/>
          <w:color w:val="auto"/>
          <w:lang w:val="en-US" w:eastAsia="zh-CN"/>
        </w:rPr>
      </w:pPr>
    </w:p>
    <w:p w14:paraId="063B368A">
      <w:pPr>
        <w:rPr>
          <w:rFonts w:hint="eastAsia"/>
          <w:color w:val="auto"/>
          <w:lang w:val="en-US" w:eastAsia="zh-CN"/>
        </w:rPr>
      </w:pPr>
    </w:p>
    <w:p w14:paraId="63CB4A5D">
      <w:pPr>
        <w:rPr>
          <w:rFonts w:hint="eastAsia"/>
          <w:color w:val="auto"/>
          <w:lang w:val="en-US" w:eastAsia="zh-CN"/>
        </w:rPr>
      </w:pPr>
    </w:p>
    <w:p w14:paraId="5C4E19FC">
      <w:pPr>
        <w:rPr>
          <w:rFonts w:hint="eastAsia"/>
          <w:color w:val="auto"/>
          <w:lang w:val="en-US" w:eastAsia="zh-CN"/>
        </w:rPr>
      </w:pPr>
    </w:p>
    <w:p w14:paraId="423F4B38">
      <w:pPr>
        <w:rPr>
          <w:rFonts w:hint="eastAsia"/>
          <w:color w:val="auto"/>
          <w:lang w:val="en-US" w:eastAsia="zh-CN"/>
        </w:rPr>
      </w:pPr>
    </w:p>
    <w:p w14:paraId="61B8EB9B">
      <w:pPr>
        <w:rPr>
          <w:rFonts w:hint="eastAsia"/>
          <w:color w:val="auto"/>
          <w:lang w:val="en-US" w:eastAsia="zh-CN"/>
        </w:rPr>
      </w:pPr>
    </w:p>
    <w:p w14:paraId="7E9F3DBE">
      <w:pPr>
        <w:rPr>
          <w:rFonts w:hint="eastAsia"/>
          <w:color w:val="auto"/>
          <w:lang w:val="en-US" w:eastAsia="zh-CN"/>
        </w:rPr>
      </w:pPr>
    </w:p>
    <w:p w14:paraId="4F3F8E6C">
      <w:pPr>
        <w:rPr>
          <w:rFonts w:hint="eastAsia"/>
          <w:color w:val="auto"/>
          <w:lang w:val="en-US" w:eastAsia="zh-CN"/>
        </w:rPr>
      </w:pPr>
    </w:p>
    <w:p w14:paraId="0AA09A99">
      <w:pPr>
        <w:rPr>
          <w:rFonts w:hint="eastAsia"/>
          <w:color w:val="auto"/>
          <w:lang w:val="en-US" w:eastAsia="zh-CN"/>
        </w:rPr>
      </w:pPr>
    </w:p>
    <w:p w14:paraId="2D1E6EF1">
      <w:pPr>
        <w:rPr>
          <w:rFonts w:hint="eastAsia"/>
          <w:color w:val="auto"/>
          <w:lang w:val="en-US" w:eastAsia="zh-CN"/>
        </w:rPr>
      </w:pPr>
    </w:p>
    <w:p w14:paraId="2D7B3EBE">
      <w:pPr>
        <w:spacing w:line="360" w:lineRule="auto"/>
        <w:outlineLvl w:val="1"/>
        <w:rPr>
          <w:rFonts w:hint="default" w:ascii="Times New Roman" w:hAnsi="Times New Roman" w:eastAsia="宋体" w:cs="Times New Roman"/>
          <w:color w:val="auto"/>
          <w:szCs w:val="21"/>
          <w:highlight w:val="none"/>
        </w:rPr>
      </w:pPr>
      <w:r>
        <w:rPr>
          <w:rFonts w:hint="eastAsia"/>
          <w:b/>
          <w:bCs/>
          <w:color w:val="auto"/>
          <w:lang w:val="en-US" w:eastAsia="zh-CN"/>
        </w:rPr>
        <w:br w:type="page" w:clear="all"/>
      </w:r>
      <w:bookmarkEnd w:id="193"/>
      <w:bookmarkEnd w:id="194"/>
      <w:bookmarkEnd w:id="204"/>
      <w:bookmarkEnd w:id="205"/>
      <w:bookmarkEnd w:id="206"/>
      <w:bookmarkStart w:id="219" w:name="_Toc120614284"/>
      <w:bookmarkStart w:id="220" w:name="_Toc27283"/>
      <w:r>
        <w:rPr>
          <w:rFonts w:hint="eastAsia" w:ascii="Times New Roman" w:hAnsi="Times New Roman" w:eastAsia="宋体" w:cs="Times New Roman"/>
          <w:color w:val="auto"/>
          <w:szCs w:val="21"/>
          <w:highlight w:val="none"/>
        </w:rPr>
        <w:t>格式 响应报价表（实质性格式）</w:t>
      </w:r>
    </w:p>
    <w:p w14:paraId="127ECBC7">
      <w:pPr>
        <w:rPr>
          <w:rFonts w:hint="default" w:ascii="Times New Roman" w:hAnsi="Times New Roman" w:eastAsia="宋体" w:cs="Times New Roman"/>
          <w:szCs w:val="20"/>
        </w:rPr>
      </w:pPr>
    </w:p>
    <w:p w14:paraId="4CAEA3DA">
      <w:pPr>
        <w:spacing w:line="460" w:lineRule="exact"/>
        <w:jc w:val="center"/>
        <w:rPr>
          <w:rFonts w:hint="eastAsia" w:ascii="黑体" w:hAnsi="黑体" w:eastAsia="黑体" w:cs="Times New Roman"/>
          <w:b/>
          <w:sz w:val="32"/>
          <w:szCs w:val="32"/>
        </w:rPr>
      </w:pPr>
      <w:r>
        <w:rPr>
          <w:rFonts w:hint="eastAsia" w:ascii="黑体" w:hAnsi="黑体" w:eastAsia="黑体" w:cs="Times New Roman"/>
          <w:b/>
          <w:sz w:val="32"/>
          <w:szCs w:val="32"/>
        </w:rPr>
        <w:t>响应报价表</w:t>
      </w:r>
    </w:p>
    <w:p w14:paraId="288F0615">
      <w:pPr>
        <w:keepNext w:val="0"/>
        <w:keepLines w:val="0"/>
        <w:pageBreakBefore w:val="0"/>
        <w:widowControl w:val="0"/>
        <w:spacing w:before="181" w:after="181" w:line="360" w:lineRule="auto"/>
        <w:rPr>
          <w:rFonts w:hint="default" w:ascii="Times New Roman" w:eastAsia="宋体"/>
          <w:color w:val="auto"/>
          <w:sz w:val="21"/>
          <w:szCs w:val="20"/>
          <w:highlight w:val="none"/>
          <w:lang w:val="en-US" w:eastAsia="zh-CN"/>
        </w:rPr>
      </w:pPr>
      <w:r>
        <w:rPr>
          <w:rFonts w:hint="eastAsia" w:ascii="Times New Roman" w:eastAsia="宋体"/>
          <w:color w:val="auto"/>
          <w:sz w:val="21"/>
          <w:szCs w:val="20"/>
          <w:highlight w:val="none"/>
          <w:lang w:val="en-US" w:eastAsia="zh-CN"/>
        </w:rPr>
        <w:t xml:space="preserve">项目编号/包号：_________________      项目名称： </w:t>
      </w:r>
      <w:r>
        <w:rPr>
          <w:rFonts w:hint="eastAsia" w:ascii="Times New Roman" w:eastAsia="宋体"/>
          <w:color w:val="auto"/>
          <w:sz w:val="21"/>
          <w:szCs w:val="20"/>
          <w:highlight w:val="none"/>
          <w:u w:val="single"/>
          <w:lang w:val="en-US" w:eastAsia="zh-CN"/>
        </w:rPr>
        <w:t xml:space="preserve">                       </w:t>
      </w:r>
    </w:p>
    <w:tbl>
      <w:tblPr>
        <w:tblStyle w:val="48"/>
        <w:tblW w:w="8144"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1865"/>
        <w:gridCol w:w="5145"/>
      </w:tblGrid>
      <w:tr w14:paraId="3F9F7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6" w:hRule="atLeast"/>
        </w:trPr>
        <w:tc>
          <w:tcPr>
            <w:tcW w:w="1134" w:type="dxa"/>
            <w:noWrap w:val="0"/>
            <w:vAlign w:val="center"/>
          </w:tcPr>
          <w:p w14:paraId="0EA8378B">
            <w:pPr>
              <w:keepNext w:val="0"/>
              <w:keepLines w:val="0"/>
              <w:suppressLineNumbers w:val="0"/>
              <w:spacing w:before="0" w:beforeAutospacing="0" w:after="0" w:afterAutospacing="0" w:line="360" w:lineRule="auto"/>
              <w:ind w:left="0" w:right="0"/>
              <w:jc w:val="center"/>
              <w:rPr>
                <w:rFonts w:hint="eastAsia" w:ascii="宋体" w:hAnsi="宋体" w:eastAsia="宋体" w:cs="Times New Roman"/>
                <w:b/>
                <w:bCs/>
                <w:szCs w:val="21"/>
              </w:rPr>
            </w:pPr>
            <w:r>
              <w:rPr>
                <w:rFonts w:hint="eastAsia" w:ascii="宋体" w:hAnsi="宋体" w:eastAsia="宋体" w:cs="宋体"/>
                <w:b/>
                <w:bCs/>
                <w:szCs w:val="21"/>
              </w:rPr>
              <w:t>序号</w:t>
            </w:r>
          </w:p>
        </w:tc>
        <w:tc>
          <w:tcPr>
            <w:tcW w:w="1865" w:type="dxa"/>
            <w:noWrap w:val="0"/>
            <w:vAlign w:val="center"/>
          </w:tcPr>
          <w:p w14:paraId="0F74C202">
            <w:pPr>
              <w:keepNext w:val="0"/>
              <w:keepLines w:val="0"/>
              <w:suppressLineNumbers w:val="0"/>
              <w:spacing w:before="0" w:beforeAutospacing="0" w:after="0" w:afterAutospacing="0" w:line="360" w:lineRule="auto"/>
              <w:ind w:left="0" w:right="0"/>
              <w:jc w:val="center"/>
              <w:rPr>
                <w:rFonts w:hint="eastAsia" w:ascii="宋体" w:hAnsi="宋体" w:eastAsia="宋体" w:cs="Times New Roman"/>
                <w:b/>
                <w:bCs/>
                <w:szCs w:val="21"/>
              </w:rPr>
            </w:pPr>
            <w:r>
              <w:rPr>
                <w:rFonts w:hint="eastAsia" w:ascii="宋体" w:hAnsi="宋体" w:eastAsia="宋体" w:cs="Times New Roman"/>
                <w:b/>
                <w:bCs/>
                <w:szCs w:val="21"/>
              </w:rPr>
              <w:t>约定内容</w:t>
            </w:r>
          </w:p>
        </w:tc>
        <w:tc>
          <w:tcPr>
            <w:tcW w:w="5145" w:type="dxa"/>
            <w:noWrap w:val="0"/>
            <w:vAlign w:val="center"/>
          </w:tcPr>
          <w:p w14:paraId="399C8B43">
            <w:pPr>
              <w:keepNext w:val="0"/>
              <w:keepLines w:val="0"/>
              <w:suppressLineNumbers w:val="0"/>
              <w:spacing w:before="0" w:beforeAutospacing="0" w:after="0" w:afterAutospacing="0" w:line="360" w:lineRule="auto"/>
              <w:ind w:left="0" w:right="0"/>
              <w:jc w:val="center"/>
              <w:rPr>
                <w:rFonts w:hint="eastAsia" w:ascii="宋体" w:hAnsi="宋体" w:eastAsia="宋体" w:cs="Times New Roman"/>
                <w:b/>
                <w:bCs/>
                <w:szCs w:val="21"/>
              </w:rPr>
            </w:pPr>
            <w:r>
              <w:rPr>
                <w:rFonts w:hint="eastAsia" w:ascii="宋体" w:hAnsi="宋体" w:eastAsia="宋体" w:cs="Times New Roman"/>
                <w:b/>
                <w:bCs/>
                <w:szCs w:val="21"/>
              </w:rPr>
              <w:t>报价情况</w:t>
            </w:r>
          </w:p>
        </w:tc>
      </w:tr>
      <w:tr w14:paraId="23F59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20" w:hRule="atLeast"/>
        </w:trPr>
        <w:tc>
          <w:tcPr>
            <w:tcW w:w="1134" w:type="dxa"/>
            <w:noWrap w:val="0"/>
            <w:vAlign w:val="center"/>
          </w:tcPr>
          <w:p w14:paraId="423EC71B">
            <w:pPr>
              <w:keepNext w:val="0"/>
              <w:keepLines w:val="0"/>
              <w:suppressLineNumbers w:val="0"/>
              <w:spacing w:before="0" w:beforeAutospacing="0" w:after="0" w:afterAutospacing="0" w:line="360" w:lineRule="auto"/>
              <w:ind w:left="0" w:right="0"/>
              <w:jc w:val="center"/>
              <w:rPr>
                <w:rFonts w:hint="eastAsia" w:ascii="宋体" w:hAnsi="宋体" w:eastAsia="宋体" w:cs="宋体"/>
                <w:szCs w:val="21"/>
              </w:rPr>
            </w:pPr>
            <w:r>
              <w:rPr>
                <w:rFonts w:hint="eastAsia" w:ascii="宋体" w:hAnsi="宋体" w:eastAsia="宋体" w:cs="宋体"/>
                <w:szCs w:val="21"/>
              </w:rPr>
              <w:t>1</w:t>
            </w:r>
          </w:p>
        </w:tc>
        <w:tc>
          <w:tcPr>
            <w:tcW w:w="1865" w:type="dxa"/>
            <w:noWrap w:val="0"/>
            <w:vAlign w:val="center"/>
          </w:tcPr>
          <w:p w14:paraId="315B3E66">
            <w:pPr>
              <w:keepNext w:val="0"/>
              <w:keepLines w:val="0"/>
              <w:suppressLineNumbers w:val="0"/>
              <w:spacing w:before="0" w:beforeAutospacing="0" w:after="0" w:afterAutospacing="0" w:line="360" w:lineRule="auto"/>
              <w:ind w:left="0" w:right="0"/>
              <w:jc w:val="center"/>
              <w:rPr>
                <w:rFonts w:hint="eastAsia" w:ascii="宋体" w:hAnsi="宋体" w:eastAsia="宋体" w:cs="宋体"/>
                <w:szCs w:val="21"/>
              </w:rPr>
            </w:pPr>
            <w:r>
              <w:rPr>
                <w:rFonts w:hint="eastAsia" w:ascii="宋体" w:hAnsi="宋体" w:eastAsia="宋体" w:cs="宋体"/>
                <w:szCs w:val="21"/>
              </w:rPr>
              <w:t>项目经理</w:t>
            </w:r>
          </w:p>
        </w:tc>
        <w:tc>
          <w:tcPr>
            <w:tcW w:w="5145" w:type="dxa"/>
            <w:noWrap w:val="0"/>
            <w:vAlign w:val="center"/>
          </w:tcPr>
          <w:p w14:paraId="7DF14FF5">
            <w:pPr>
              <w:keepNext w:val="0"/>
              <w:keepLines w:val="0"/>
              <w:suppressLineNumbers w:val="0"/>
              <w:spacing w:before="156" w:beforeAutospacing="0" w:after="0" w:afterAutospacing="0" w:line="360" w:lineRule="auto"/>
              <w:ind w:left="0" w:right="0"/>
              <w:jc w:val="left"/>
              <w:rPr>
                <w:rFonts w:hint="eastAsia" w:ascii="宋体" w:hAnsi="宋体" w:eastAsia="宋体" w:cs="宋体"/>
                <w:szCs w:val="21"/>
              </w:rPr>
            </w:pPr>
            <w:r>
              <w:rPr>
                <w:rFonts w:hint="eastAsia" w:ascii="宋体" w:hAnsi="宋体" w:eastAsia="宋体" w:cs="宋体"/>
                <w:szCs w:val="21"/>
              </w:rPr>
              <w:t>姓名：</w:t>
            </w:r>
          </w:p>
          <w:p w14:paraId="272BEED1">
            <w:pPr>
              <w:keepNext w:val="0"/>
              <w:keepLines w:val="0"/>
              <w:suppressLineNumbers w:val="0"/>
              <w:spacing w:before="156" w:beforeAutospacing="0" w:after="0" w:afterAutospacing="0" w:line="360" w:lineRule="auto"/>
              <w:ind w:left="0" w:right="0"/>
              <w:jc w:val="left"/>
              <w:rPr>
                <w:rFonts w:hint="eastAsia" w:ascii="宋体" w:hAnsi="宋体" w:eastAsia="宋体" w:cs="宋体"/>
                <w:szCs w:val="21"/>
              </w:rPr>
            </w:pPr>
            <w:r>
              <w:rPr>
                <w:rFonts w:hint="eastAsia" w:ascii="宋体" w:hAnsi="宋体" w:eastAsia="宋体" w:cs="宋体"/>
                <w:szCs w:val="21"/>
              </w:rPr>
              <w:t>类别：</w:t>
            </w:r>
          </w:p>
          <w:p w14:paraId="2195E307">
            <w:pPr>
              <w:keepNext w:val="0"/>
              <w:keepLines w:val="0"/>
              <w:suppressLineNumbers w:val="0"/>
              <w:spacing w:before="156" w:beforeAutospacing="0" w:after="0" w:afterAutospacing="0" w:line="360" w:lineRule="auto"/>
              <w:ind w:left="0" w:right="0"/>
              <w:jc w:val="left"/>
              <w:rPr>
                <w:rFonts w:hint="eastAsia" w:ascii="宋体" w:hAnsi="宋体" w:eastAsia="宋体" w:cs="宋体"/>
                <w:szCs w:val="21"/>
              </w:rPr>
            </w:pPr>
            <w:r>
              <w:rPr>
                <w:rFonts w:hint="eastAsia" w:ascii="宋体" w:hAnsi="宋体" w:eastAsia="宋体" w:cs="宋体"/>
                <w:szCs w:val="21"/>
              </w:rPr>
              <w:t>证号：</w:t>
            </w:r>
          </w:p>
        </w:tc>
      </w:tr>
      <w:tr w14:paraId="69FCE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31" w:hRule="atLeast"/>
        </w:trPr>
        <w:tc>
          <w:tcPr>
            <w:tcW w:w="1134" w:type="dxa"/>
            <w:noWrap w:val="0"/>
            <w:vAlign w:val="center"/>
          </w:tcPr>
          <w:p w14:paraId="66A61325">
            <w:pPr>
              <w:keepNext w:val="0"/>
              <w:keepLines w:val="0"/>
              <w:suppressLineNumbers w:val="0"/>
              <w:spacing w:before="0" w:beforeAutospacing="0" w:after="0" w:afterAutospacing="0" w:line="360" w:lineRule="auto"/>
              <w:ind w:left="0" w:right="0"/>
              <w:jc w:val="center"/>
              <w:rPr>
                <w:rFonts w:hint="eastAsia" w:ascii="宋体" w:hAnsi="宋体" w:eastAsia="宋体" w:cs="宋体"/>
                <w:szCs w:val="21"/>
              </w:rPr>
            </w:pPr>
            <w:r>
              <w:rPr>
                <w:rFonts w:hint="eastAsia" w:ascii="宋体" w:hAnsi="宋体" w:eastAsia="宋体" w:cs="宋体"/>
                <w:szCs w:val="21"/>
              </w:rPr>
              <w:t>2</w:t>
            </w:r>
          </w:p>
        </w:tc>
        <w:tc>
          <w:tcPr>
            <w:tcW w:w="1865" w:type="dxa"/>
            <w:noWrap w:val="0"/>
            <w:vAlign w:val="center"/>
          </w:tcPr>
          <w:p w14:paraId="55ED7E40">
            <w:pPr>
              <w:keepNext w:val="0"/>
              <w:keepLines w:val="0"/>
              <w:suppressLineNumbers w:val="0"/>
              <w:spacing w:before="0" w:beforeAutospacing="0" w:after="0" w:afterAutospacing="0" w:line="360" w:lineRule="auto"/>
              <w:ind w:left="0" w:right="0"/>
              <w:jc w:val="center"/>
              <w:rPr>
                <w:rFonts w:hint="eastAsia" w:eastAsia="宋体"/>
                <w:lang w:eastAsia="zh-CN"/>
              </w:rPr>
            </w:pPr>
            <w:r>
              <w:rPr>
                <w:rFonts w:hint="eastAsia" w:ascii="宋体" w:hAnsi="宋体" w:eastAsia="宋体" w:cs="宋体"/>
                <w:szCs w:val="21"/>
              </w:rPr>
              <w:t>响应报价</w:t>
            </w:r>
          </w:p>
        </w:tc>
        <w:tc>
          <w:tcPr>
            <w:tcW w:w="5145" w:type="dxa"/>
            <w:noWrap w:val="0"/>
            <w:vAlign w:val="center"/>
          </w:tcPr>
          <w:p w14:paraId="2DDC2D6F">
            <w:pPr>
              <w:keepNext w:val="0"/>
              <w:keepLines w:val="0"/>
              <w:suppressLineNumbers w:val="0"/>
              <w:tabs>
                <w:tab w:val="left" w:pos="567"/>
              </w:tabs>
              <w:spacing w:before="0" w:beforeAutospacing="0" w:after="120" w:afterAutospacing="0"/>
              <w:ind w:left="0" w:right="0"/>
              <w:jc w:val="left"/>
              <w:rPr>
                <w:rFonts w:hint="eastAsia" w:ascii="宋体" w:hAnsi="宋体" w:eastAsia="宋体" w:cs="宋体"/>
                <w:szCs w:val="21"/>
              </w:rPr>
            </w:pPr>
            <w:r>
              <w:rPr>
                <w:rFonts w:hint="eastAsia" w:ascii="宋体" w:hAnsi="宋体" w:eastAsia="宋体" w:cs="宋体"/>
                <w:szCs w:val="21"/>
              </w:rPr>
              <w:t>大写：</w:t>
            </w:r>
          </w:p>
          <w:p w14:paraId="31975402">
            <w:pPr>
              <w:keepNext w:val="0"/>
              <w:keepLines w:val="0"/>
              <w:suppressLineNumbers w:val="0"/>
              <w:tabs>
                <w:tab w:val="left" w:pos="567"/>
              </w:tabs>
              <w:spacing w:before="0" w:beforeAutospacing="0" w:after="120" w:afterAutospacing="0"/>
              <w:ind w:left="0" w:right="0"/>
              <w:jc w:val="left"/>
              <w:rPr>
                <w:rFonts w:hint="eastAsia" w:ascii="宋体" w:hAnsi="宋体" w:eastAsia="宋体" w:cs="宋体"/>
                <w:szCs w:val="21"/>
              </w:rPr>
            </w:pPr>
            <w:r>
              <w:rPr>
                <w:rFonts w:hint="eastAsia" w:ascii="宋体" w:hAnsi="宋体" w:eastAsia="宋体" w:cs="宋体"/>
                <w:szCs w:val="21"/>
              </w:rPr>
              <w:t>小写：</w:t>
            </w:r>
          </w:p>
        </w:tc>
      </w:tr>
      <w:tr w14:paraId="3048F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20" w:hRule="atLeast"/>
        </w:trPr>
        <w:tc>
          <w:tcPr>
            <w:tcW w:w="1134" w:type="dxa"/>
            <w:noWrap w:val="0"/>
            <w:vAlign w:val="center"/>
          </w:tcPr>
          <w:p w14:paraId="0EBDBD78">
            <w:pPr>
              <w:keepNext w:val="0"/>
              <w:keepLines w:val="0"/>
              <w:suppressLineNumbers w:val="0"/>
              <w:spacing w:before="0" w:beforeAutospacing="0" w:after="0" w:afterAutospacing="0" w:line="360" w:lineRule="auto"/>
              <w:ind w:left="0" w:right="0"/>
              <w:jc w:val="center"/>
              <w:rPr>
                <w:rFonts w:hint="eastAsia" w:ascii="宋体" w:hAnsi="宋体" w:eastAsia="宋体" w:cs="宋体"/>
                <w:szCs w:val="21"/>
              </w:rPr>
            </w:pPr>
            <w:r>
              <w:rPr>
                <w:rFonts w:hint="eastAsia" w:ascii="宋体" w:hAnsi="宋体" w:eastAsia="宋体" w:cs="宋体"/>
                <w:szCs w:val="21"/>
              </w:rPr>
              <w:t>3</w:t>
            </w:r>
          </w:p>
        </w:tc>
        <w:tc>
          <w:tcPr>
            <w:tcW w:w="1865" w:type="dxa"/>
            <w:noWrap w:val="0"/>
            <w:vAlign w:val="center"/>
          </w:tcPr>
          <w:p w14:paraId="148FED7D">
            <w:pPr>
              <w:keepNext w:val="0"/>
              <w:keepLines w:val="0"/>
              <w:suppressLineNumbers w:val="0"/>
              <w:spacing w:before="0" w:beforeAutospacing="0" w:after="0" w:afterAutospacing="0" w:line="360" w:lineRule="auto"/>
              <w:ind w:left="0" w:right="0"/>
              <w:jc w:val="center"/>
              <w:rPr>
                <w:rFonts w:hint="eastAsia" w:ascii="宋体" w:hAnsi="宋体" w:eastAsia="宋体" w:cs="宋体"/>
                <w:szCs w:val="21"/>
              </w:rPr>
            </w:pPr>
            <w:r>
              <w:rPr>
                <w:rFonts w:hint="eastAsia" w:ascii="宋体" w:hAnsi="宋体" w:eastAsia="宋体" w:cs="宋体"/>
                <w:szCs w:val="21"/>
              </w:rPr>
              <w:t>工期违约金额</w:t>
            </w:r>
          </w:p>
        </w:tc>
        <w:tc>
          <w:tcPr>
            <w:tcW w:w="5145" w:type="dxa"/>
            <w:noWrap w:val="0"/>
            <w:vAlign w:val="center"/>
          </w:tcPr>
          <w:p w14:paraId="4060E39F">
            <w:pPr>
              <w:keepNext w:val="0"/>
              <w:keepLines w:val="0"/>
              <w:suppressLineNumbers w:val="0"/>
              <w:spacing w:before="0" w:beforeAutospacing="0" w:after="0" w:afterAutospacing="0" w:line="480" w:lineRule="auto"/>
              <w:ind w:left="0" w:right="0"/>
              <w:jc w:val="left"/>
              <w:rPr>
                <w:rFonts w:hint="eastAsia" w:ascii="宋体" w:hAnsi="宋体" w:eastAsia="宋体" w:cs="宋体"/>
                <w:szCs w:val="21"/>
              </w:rPr>
            </w:pPr>
            <w:r>
              <w:rPr>
                <w:rFonts w:hint="eastAsia" w:ascii="宋体" w:hAnsi="宋体" w:eastAsia="宋体" w:cs="宋体"/>
                <w:szCs w:val="21"/>
              </w:rPr>
              <w:t>自逾期第1天起，按</w:t>
            </w:r>
            <w:r>
              <w:rPr>
                <w:rFonts w:hint="eastAsia" w:ascii="宋体" w:hAnsi="宋体" w:eastAsia="宋体" w:cs="宋体"/>
                <w:b/>
                <w:bCs/>
                <w:szCs w:val="21"/>
                <w:u w:val="single"/>
              </w:rPr>
              <w:t xml:space="preserve">     </w:t>
            </w:r>
            <w:r>
              <w:rPr>
                <w:rFonts w:hint="eastAsia" w:ascii="宋体" w:hAnsi="宋体" w:eastAsia="宋体" w:cs="宋体"/>
                <w:szCs w:val="21"/>
              </w:rPr>
              <w:t>元/天（不低于1000元/天）；自逾期第6天起，按</w:t>
            </w:r>
            <w:r>
              <w:rPr>
                <w:rFonts w:hint="eastAsia" w:ascii="宋体" w:hAnsi="宋体" w:eastAsia="宋体" w:cs="宋体"/>
                <w:b/>
                <w:bCs/>
                <w:szCs w:val="21"/>
                <w:u w:val="single"/>
              </w:rPr>
              <w:t xml:space="preserve">     </w:t>
            </w:r>
            <w:r>
              <w:rPr>
                <w:rFonts w:hint="eastAsia" w:ascii="宋体" w:hAnsi="宋体" w:eastAsia="宋体" w:cs="宋体"/>
                <w:szCs w:val="21"/>
              </w:rPr>
              <w:t>元/天（不低于5000元/天）。</w:t>
            </w:r>
          </w:p>
        </w:tc>
      </w:tr>
    </w:tbl>
    <w:p w14:paraId="4197F330">
      <w:pPr>
        <w:spacing w:line="360" w:lineRule="auto"/>
        <w:rPr>
          <w:rFonts w:hint="eastAsia" w:ascii="宋体" w:hAnsi="宋体" w:eastAsia="宋体" w:cs="Times New Roman"/>
          <w:sz w:val="18"/>
          <w:szCs w:val="21"/>
        </w:rPr>
      </w:pPr>
    </w:p>
    <w:p w14:paraId="38BAD1DA">
      <w:pPr>
        <w:spacing w:line="460" w:lineRule="exact"/>
        <w:rPr>
          <w:rFonts w:hint="eastAsia" w:ascii="宋体" w:hAnsi="宋体" w:eastAsia="宋体" w:cs="Times New Roman"/>
          <w:szCs w:val="20"/>
        </w:rPr>
      </w:pPr>
    </w:p>
    <w:p w14:paraId="5F1AA3D7">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供应商全</w:t>
      </w:r>
      <w:r>
        <w:rPr>
          <w:rFonts w:ascii="Calibri" w:hAnsi="Calibri" w:eastAsia="宋体" w:cs="Times New Roman"/>
          <w:color w:val="auto"/>
          <w:sz w:val="24"/>
          <w:highlight w:val="none"/>
        </w:rPr>
        <w:t>称</w:t>
      </w:r>
      <w:r>
        <w:rPr>
          <w:rFonts w:hint="eastAsia" w:ascii="宋体" w:hAnsi="宋体" w:eastAsia="宋体" w:cs="Times New Roman"/>
          <w:color w:val="auto"/>
          <w:sz w:val="24"/>
          <w:szCs w:val="24"/>
        </w:rPr>
        <w:t>（加盖CA电子公章）</w:t>
      </w:r>
      <w:r>
        <w:rPr>
          <w:rFonts w:hint="eastAsia" w:ascii="宋体" w:hAnsi="Calibri" w:eastAsia="宋体" w:cs="Times New Roman"/>
          <w:color w:val="auto"/>
          <w:sz w:val="24"/>
          <w:highlight w:val="none"/>
        </w:rPr>
        <w:t xml:space="preserve">：        </w:t>
      </w:r>
    </w:p>
    <w:p w14:paraId="1555080E">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日期：</w:t>
      </w:r>
      <w:r>
        <w:rPr>
          <w:rFonts w:hint="eastAsia" w:ascii="宋体" w:hAnsi="Calibri" w:eastAsia="宋体" w:cs="Times New Roman"/>
          <w:color w:val="auto"/>
          <w:sz w:val="24"/>
          <w:highlight w:val="none"/>
          <w:lang w:val="en-US" w:eastAsia="zh-CN"/>
        </w:rPr>
        <w:t xml:space="preserve">   年   月   日</w:t>
      </w:r>
    </w:p>
    <w:p w14:paraId="078FB8BE">
      <w:pPr>
        <w:rPr>
          <w:rFonts w:hint="eastAsia"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br w:type="page" w:clear="all"/>
      </w:r>
    </w:p>
    <w:p w14:paraId="0A0271C5">
      <w:pPr>
        <w:jc w:val="both"/>
        <w:outlineLvl w:val="1"/>
        <w:rPr>
          <w:rFonts w:hint="default" w:ascii="宋体" w:hAnsi="宋体" w:eastAsia="宋体" w:cs="宋体"/>
          <w:color w:val="auto"/>
          <w:lang w:val="en-US" w:eastAsia="zh-CN"/>
        </w:rPr>
      </w:pPr>
      <w:r>
        <w:rPr>
          <w:rFonts w:hint="eastAsia" w:ascii="Times New Roman" w:hAnsi="Times New Roman" w:eastAsia="宋体" w:cs="Times New Roman"/>
          <w:b/>
          <w:bCs/>
          <w:color w:val="auto"/>
          <w:lang w:val="en-US" w:eastAsia="zh-CN"/>
        </w:rPr>
        <w:t>格式：工程量清单报价表</w:t>
      </w:r>
      <w:r>
        <w:rPr>
          <w:rFonts w:hint="eastAsia" w:ascii="宋体" w:hAnsi="宋体" w:eastAsia="宋体" w:cs="宋体"/>
          <w:color w:val="auto"/>
          <w:lang w:val="en-US" w:eastAsia="zh-CN"/>
        </w:rPr>
        <w:t>（本表应按</w:t>
      </w:r>
      <w:r>
        <w:rPr>
          <w:rFonts w:hint="eastAsia" w:ascii="宋体" w:hAnsi="宋体" w:eastAsia="宋体" w:cs="宋体"/>
          <w:b w:val="0"/>
          <w:bCs w:val="0"/>
          <w:color w:val="auto"/>
          <w:lang w:val="en-US" w:eastAsia="zh-CN"/>
        </w:rPr>
        <w:t>包号分别提供，</w:t>
      </w:r>
      <w:r>
        <w:rPr>
          <w:rFonts w:hint="eastAsia" w:ascii="宋体" w:hAnsi="宋体" w:eastAsia="宋体" w:cs="宋体"/>
          <w:color w:val="auto"/>
          <w:lang w:val="en-US" w:eastAsia="zh-CN"/>
        </w:rPr>
        <w:t>未提供将视作未实质性响应磋商文件。）</w:t>
      </w:r>
    </w:p>
    <w:p w14:paraId="2B012CFB">
      <w:pPr>
        <w:rPr>
          <w:rFonts w:hint="default" w:ascii="Times New Roman" w:hAnsi="Times New Roman" w:eastAsia="宋体" w:cs="Times New Roman"/>
          <w:b/>
          <w:bCs/>
          <w:color w:val="auto"/>
          <w:lang w:val="en-US" w:eastAsia="zh-CN"/>
        </w:rPr>
      </w:pPr>
    </w:p>
    <w:p w14:paraId="78C6310C">
      <w:pPr>
        <w:tabs>
          <w:tab w:val="left" w:pos="1800"/>
          <w:tab w:val="left" w:pos="5580"/>
        </w:tabs>
        <w:spacing w:line="360" w:lineRule="auto"/>
        <w:jc w:val="left"/>
        <w:rPr>
          <w:rFonts w:hint="eastAsia" w:ascii="宋体" w:hAnsi="宋体" w:eastAsia="宋体" w:cs="Times New Roman"/>
          <w:bCs/>
          <w:color w:val="auto"/>
          <w:sz w:val="24"/>
          <w:szCs w:val="21"/>
        </w:rPr>
      </w:pPr>
    </w:p>
    <w:p w14:paraId="72A24458">
      <w:pPr>
        <w:rPr>
          <w:rFonts w:hint="eastAsia" w:ascii="Times New Roman" w:hAnsi="Times New Roman" w:eastAsia="宋体" w:cs="Times New Roman"/>
          <w:color w:val="auto"/>
        </w:rPr>
      </w:pPr>
    </w:p>
    <w:p w14:paraId="07D68E02">
      <w:pPr>
        <w:widowControl w:val="0"/>
        <w:spacing w:after="120"/>
        <w:ind w:left="420"/>
        <w:jc w:val="both"/>
        <w:rPr>
          <w:rFonts w:hint="eastAsia" w:ascii="Times New Roman" w:hAnsi="Times New Roman" w:eastAsia="宋体" w:cs="Times New Roman"/>
          <w:color w:val="auto"/>
          <w:sz w:val="21"/>
          <w:szCs w:val="22"/>
          <w:lang w:val="en-US" w:eastAsia="zh-CN" w:bidi="ar-SA"/>
        </w:rPr>
      </w:pPr>
    </w:p>
    <w:p w14:paraId="715BBCD9">
      <w:pPr>
        <w:numPr>
          <w:ilvl w:val="0"/>
          <w:numId w:val="0"/>
        </w:numPr>
        <w:jc w:val="center"/>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lang w:eastAsia="zh-CN"/>
        </w:rPr>
        <w:t>工程量清单报价表</w:t>
      </w:r>
    </w:p>
    <w:p w14:paraId="5601841E">
      <w:pPr>
        <w:keepNext w:val="0"/>
        <w:keepLines w:val="0"/>
        <w:pageBreakBefore w:val="0"/>
        <w:widowControl w:val="0"/>
        <w:numPr>
          <w:ilvl w:val="0"/>
          <w:numId w:val="0"/>
        </w:numPr>
        <w:spacing w:before="181" w:after="181"/>
        <w:jc w:val="center"/>
        <w:rPr>
          <w:rFonts w:hint="default" w:ascii="宋体" w:hAnsi="宋体" w:eastAsia="宋体" w:cs="Times New Roman"/>
          <w:b/>
          <w:color w:val="auto"/>
          <w:sz w:val="22"/>
          <w:szCs w:val="22"/>
          <w:highlight w:val="none"/>
          <w:lang w:val="en-US" w:eastAsia="zh-CN"/>
        </w:rPr>
      </w:pPr>
      <w:r>
        <w:rPr>
          <w:rFonts w:hint="default" w:ascii="宋体" w:hAnsi="宋体" w:eastAsia="宋体" w:cs="Times New Roman"/>
          <w:b/>
          <w:color w:val="auto"/>
          <w:sz w:val="22"/>
          <w:szCs w:val="22"/>
          <w:highlight w:val="none"/>
          <w:lang w:val="en-US" w:eastAsia="zh-CN"/>
        </w:rPr>
        <w:t>（包号：  ）</w:t>
      </w:r>
    </w:p>
    <w:p w14:paraId="7B4EFF12">
      <w:pPr>
        <w:rPr>
          <w:rFonts w:ascii="Times New Roman" w:hAnsi="Times New Roman" w:eastAsia="宋体" w:cs="Times New Roman"/>
          <w:color w:val="auto"/>
          <w:highlight w:val="none"/>
        </w:rPr>
      </w:pPr>
    </w:p>
    <w:p w14:paraId="5D4840FA">
      <w:pPr>
        <w:ind w:firstLine="309"/>
        <w:jc w:val="center"/>
        <w:rPr>
          <w:rFonts w:hint="eastAsia" w:ascii="宋体" w:hAnsi="Times New Roman" w:eastAsia="宋体" w:cs="Times New Roman"/>
          <w:b/>
          <w:bCs/>
          <w:color w:val="auto"/>
          <w:sz w:val="24"/>
          <w:highlight w:val="none"/>
          <w:lang w:eastAsia="zh-CN"/>
        </w:rPr>
      </w:pPr>
      <w:r>
        <w:rPr>
          <w:rFonts w:hint="eastAsia" w:ascii="宋体" w:hAnsi="Times New Roman" w:eastAsia="宋体" w:cs="Times New Roman"/>
          <w:b/>
          <w:bCs/>
          <w:color w:val="auto"/>
          <w:sz w:val="24"/>
          <w:highlight w:val="none"/>
          <w:lang w:eastAsia="zh-CN"/>
        </w:rPr>
        <w:t>“</w:t>
      </w:r>
      <w:r>
        <w:rPr>
          <w:rFonts w:hint="eastAsia" w:ascii="宋体" w:hAnsi="Times New Roman" w:eastAsia="宋体" w:cs="Times New Roman"/>
          <w:b/>
          <w:bCs/>
          <w:color w:val="auto"/>
          <w:sz w:val="24"/>
          <w:highlight w:val="none"/>
        </w:rPr>
        <w:t>工程量清单报价</w:t>
      </w:r>
      <w:r>
        <w:rPr>
          <w:rFonts w:hint="eastAsia" w:ascii="宋体" w:hAnsi="Times New Roman" w:eastAsia="宋体" w:cs="Times New Roman"/>
          <w:b/>
          <w:bCs/>
          <w:color w:val="auto"/>
          <w:sz w:val="24"/>
          <w:highlight w:val="none"/>
          <w:lang w:eastAsia="zh-CN"/>
        </w:rPr>
        <w:t>表</w:t>
      </w:r>
      <w:r>
        <w:rPr>
          <w:rFonts w:hint="eastAsia" w:ascii="宋体" w:cs="Times New Roman"/>
          <w:b/>
          <w:bCs/>
          <w:color w:val="auto"/>
          <w:sz w:val="24"/>
          <w:highlight w:val="none"/>
          <w:lang w:eastAsia="zh-CN"/>
        </w:rPr>
        <w:t>”</w:t>
      </w:r>
    </w:p>
    <w:p w14:paraId="30AA96CF">
      <w:pPr>
        <w:widowControl w:val="0"/>
        <w:tabs>
          <w:tab w:val="left" w:pos="567"/>
        </w:tabs>
        <w:jc w:val="both"/>
        <w:rPr>
          <w:rFonts w:hint="default" w:ascii="宋体" w:hAnsi="Arial" w:eastAsia="楷体_GB2312" w:cs="Times New Roman"/>
          <w:color w:val="auto"/>
          <w:sz w:val="24"/>
          <w:szCs w:val="28"/>
          <w:highlight w:val="none"/>
          <w:lang w:val="en-US" w:eastAsia="zh-CN" w:bidi="ar-SA"/>
        </w:rPr>
      </w:pPr>
    </w:p>
    <w:p w14:paraId="47A8F1A2">
      <w:pPr>
        <w:ind w:firstLine="309"/>
        <w:rPr>
          <w:rFonts w:ascii="宋体" w:hAnsi="Times New Roman" w:eastAsia="宋体" w:cs="Times New Roman"/>
          <w:color w:val="auto"/>
          <w:sz w:val="24"/>
          <w:highlight w:val="none"/>
        </w:rPr>
      </w:pPr>
    </w:p>
    <w:p w14:paraId="3009FEF6">
      <w:pPr>
        <w:spacing w:line="360" w:lineRule="auto"/>
        <w:jc w:val="center"/>
        <w:rPr>
          <w:rFonts w:ascii="宋体" w:hAnsi="宋体" w:eastAsia="宋体" w:cs="宋体"/>
          <w:color w:val="auto"/>
          <w:sz w:val="20"/>
          <w:highlight w:val="none"/>
        </w:rPr>
      </w:pPr>
    </w:p>
    <w:p w14:paraId="52019382">
      <w:pPr>
        <w:widowControl w:val="0"/>
        <w:tabs>
          <w:tab w:val="left" w:pos="567"/>
        </w:tabs>
        <w:jc w:val="both"/>
        <w:rPr>
          <w:rFonts w:hint="default" w:ascii="楷体_GB2312" w:hAnsi="Arial" w:eastAsia="楷体_GB2312" w:cs="Times New Roman"/>
          <w:color w:val="auto"/>
          <w:sz w:val="28"/>
          <w:szCs w:val="28"/>
          <w:highlight w:val="none"/>
          <w:lang w:val="en-US" w:eastAsia="zh-CN" w:bidi="ar-SA"/>
        </w:rPr>
      </w:pPr>
    </w:p>
    <w:p w14:paraId="6EBF1BB6">
      <w:pPr>
        <w:spacing w:line="360" w:lineRule="auto"/>
        <w:rPr>
          <w:rFonts w:hint="eastAsia" w:ascii="宋体"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供应商全</w:t>
      </w:r>
      <w:r>
        <w:rPr>
          <w:rFonts w:ascii="Times New Roman" w:hAnsi="Times New Roman" w:eastAsia="宋体" w:cs="Times New Roman"/>
          <w:color w:val="auto"/>
          <w:sz w:val="24"/>
          <w:highlight w:val="none"/>
        </w:rPr>
        <w:t>称</w:t>
      </w:r>
      <w:r>
        <w:rPr>
          <w:rFonts w:hint="eastAsia" w:ascii="宋体" w:hAnsi="宋体" w:eastAsia="宋体" w:cs="Times New Roman"/>
          <w:color w:val="auto"/>
          <w:sz w:val="24"/>
          <w:szCs w:val="24"/>
        </w:rPr>
        <w:t>（加盖CA电子公章）</w:t>
      </w:r>
      <w:r>
        <w:rPr>
          <w:rFonts w:hint="eastAsia" w:ascii="宋体" w:hAnsi="Times New Roman" w:eastAsia="宋体" w:cs="Times New Roman"/>
          <w:color w:val="auto"/>
          <w:sz w:val="24"/>
          <w:highlight w:val="none"/>
        </w:rPr>
        <w:t xml:space="preserve">：        </w:t>
      </w:r>
    </w:p>
    <w:p w14:paraId="2815487C">
      <w:pPr>
        <w:spacing w:line="360" w:lineRule="auto"/>
        <w:rPr>
          <w:rFonts w:hint="default" w:ascii="宋体" w:hAnsi="Times New Roman" w:eastAsia="宋体" w:cs="Times New Roman"/>
          <w:color w:val="auto"/>
          <w:sz w:val="24"/>
          <w:highlight w:val="none"/>
          <w:lang w:val="en-US" w:eastAsia="zh-CN"/>
        </w:rPr>
      </w:pPr>
      <w:r>
        <w:rPr>
          <w:rFonts w:hint="eastAsia" w:ascii="宋体" w:hAnsi="Times New Roman" w:eastAsia="宋体" w:cs="Times New Roman"/>
          <w:color w:val="auto"/>
          <w:sz w:val="24"/>
          <w:highlight w:val="none"/>
          <w:lang w:eastAsia="zh-CN"/>
        </w:rPr>
        <w:t>日期：</w:t>
      </w:r>
      <w:r>
        <w:rPr>
          <w:rFonts w:hint="eastAsia" w:ascii="宋体" w:hAnsi="Times New Roman" w:eastAsia="宋体" w:cs="Times New Roman"/>
          <w:color w:val="auto"/>
          <w:sz w:val="24"/>
          <w:highlight w:val="none"/>
          <w:lang w:val="en-US" w:eastAsia="zh-CN"/>
        </w:rPr>
        <w:t xml:space="preserve">   年   月   日</w:t>
      </w:r>
      <w:bookmarkEnd w:id="219"/>
    </w:p>
    <w:p w14:paraId="35779CFA">
      <w:pPr>
        <w:rPr>
          <w:rFonts w:hint="eastAsia" w:ascii="宋体" w:hAnsi="宋体" w:eastAsia="宋体" w:cs="Times New Roman"/>
          <w:bCs/>
          <w:color w:val="auto"/>
          <w:sz w:val="24"/>
          <w:szCs w:val="21"/>
        </w:rPr>
      </w:pPr>
    </w:p>
    <w:p w14:paraId="56FEC7D3">
      <w:pPr>
        <w:widowControl w:val="0"/>
        <w:spacing w:after="120"/>
        <w:ind w:left="420"/>
        <w:jc w:val="both"/>
        <w:rPr>
          <w:rFonts w:hint="eastAsia" w:ascii="Times New Roman" w:hAnsi="Times New Roman" w:eastAsia="宋体" w:cs="Times New Roman"/>
          <w:color w:val="auto"/>
          <w:sz w:val="21"/>
          <w:szCs w:val="22"/>
          <w:lang w:val="en-US" w:eastAsia="zh-CN" w:bidi="ar-SA"/>
        </w:rPr>
      </w:pPr>
    </w:p>
    <w:p w14:paraId="536030B6">
      <w:pPr>
        <w:spacing w:line="460" w:lineRule="exact"/>
        <w:rPr>
          <w:rFonts w:hint="eastAsia" w:ascii="宋体" w:hAnsi="宋体" w:eastAsia="宋体" w:cs="Times New Roman"/>
          <w:bCs/>
          <w:color w:val="auto"/>
          <w:sz w:val="24"/>
          <w:szCs w:val="21"/>
        </w:rPr>
      </w:pPr>
    </w:p>
    <w:p w14:paraId="597874EE">
      <w:pPr>
        <w:widowControl w:val="0"/>
        <w:spacing w:after="120"/>
        <w:ind w:left="420"/>
        <w:jc w:val="both"/>
        <w:rPr>
          <w:rFonts w:hint="eastAsia" w:ascii="宋体" w:hAnsi="宋体" w:eastAsia="宋体" w:cs="Times New Roman"/>
          <w:bCs/>
          <w:color w:val="auto"/>
          <w:sz w:val="24"/>
          <w:szCs w:val="21"/>
          <w:lang w:val="en-US" w:eastAsia="zh-CN" w:bidi="ar-SA"/>
        </w:rPr>
      </w:pPr>
    </w:p>
    <w:p w14:paraId="2ED111A7">
      <w:pPr>
        <w:rPr>
          <w:rFonts w:hint="eastAsia" w:ascii="宋体" w:hAnsi="宋体" w:eastAsia="宋体" w:cs="Times New Roman"/>
          <w:bCs/>
          <w:color w:val="auto"/>
          <w:sz w:val="24"/>
          <w:szCs w:val="21"/>
        </w:rPr>
      </w:pPr>
    </w:p>
    <w:p w14:paraId="16D136D6">
      <w:pPr>
        <w:rPr>
          <w:rFonts w:hint="eastAsia" w:ascii="宋体" w:hAnsi="宋体" w:eastAsia="宋体" w:cs="Times New Roman"/>
          <w:bCs/>
          <w:color w:val="auto"/>
          <w:sz w:val="24"/>
          <w:szCs w:val="21"/>
        </w:rPr>
      </w:pPr>
    </w:p>
    <w:p w14:paraId="629FDA05">
      <w:pPr>
        <w:widowControl w:val="0"/>
        <w:spacing w:after="120"/>
        <w:ind w:left="420"/>
        <w:jc w:val="both"/>
        <w:rPr>
          <w:rFonts w:hint="eastAsia" w:ascii="Times New Roman" w:hAnsi="Times New Roman" w:eastAsia="宋体" w:cs="Times New Roman"/>
          <w:color w:val="auto"/>
          <w:sz w:val="21"/>
          <w:szCs w:val="22"/>
          <w:lang w:val="en-US" w:eastAsia="zh-CN" w:bidi="ar-SA"/>
        </w:rPr>
      </w:pPr>
    </w:p>
    <w:p w14:paraId="6367D421">
      <w:pPr>
        <w:rPr>
          <w:rFonts w:ascii="Times New Roman" w:hAnsi="Times New Roman" w:eastAsia="宋体" w:cs="Times New Roman"/>
          <w:color w:val="auto"/>
        </w:rPr>
      </w:pPr>
    </w:p>
    <w:p w14:paraId="51FD324D">
      <w:pPr>
        <w:spacing w:line="360" w:lineRule="auto"/>
        <w:outlineLvl w:val="1"/>
        <w:rPr>
          <w:rFonts w:hint="eastAsia" w:ascii="Times New Roman" w:hAnsi="Times New Roman" w:eastAsia="宋体" w:cs="Times New Roman"/>
          <w:b w:val="0"/>
          <w:color w:val="auto"/>
          <w:sz w:val="24"/>
          <w:szCs w:val="20"/>
          <w:u w:val="none"/>
          <w:lang w:val="en-US" w:eastAsia="zh-CN" w:bidi="ar-SA"/>
        </w:rPr>
      </w:pPr>
      <w:r>
        <w:rPr>
          <w:rFonts w:hint="eastAsia" w:ascii="Calibri" w:hAnsi="Calibri" w:eastAsia="宋体" w:cs="Times New Roman"/>
          <w:b/>
          <w:bCs/>
          <w:color w:val="auto"/>
          <w:sz w:val="21"/>
          <w:szCs w:val="22"/>
          <w:lang w:val="en-US" w:eastAsia="zh-CN" w:bidi="ar-SA"/>
        </w:rPr>
        <w:br w:type="page" w:clear="all"/>
      </w:r>
      <w:r>
        <w:rPr>
          <w:rFonts w:hint="eastAsia" w:ascii="Calibri" w:hAnsi="Calibri" w:eastAsia="宋体" w:cs="Times New Roman"/>
          <w:b/>
          <w:bCs/>
          <w:color w:val="auto"/>
          <w:sz w:val="21"/>
          <w:szCs w:val="22"/>
          <w:lang w:val="en-US" w:eastAsia="zh-CN" w:bidi="ar-SA"/>
        </w:rPr>
        <w:t>格式：业绩一览表（非实质性格式）</w:t>
      </w:r>
    </w:p>
    <w:p w14:paraId="0BD494EC">
      <w:pPr>
        <w:rPr>
          <w:rFonts w:hint="eastAsia"/>
          <w:color w:val="auto"/>
          <w:lang w:val="en-US" w:eastAsia="zh-CN"/>
        </w:rPr>
      </w:pPr>
    </w:p>
    <w:p w14:paraId="39C104D1">
      <w:pPr>
        <w:keepNext w:val="0"/>
        <w:keepLines w:val="0"/>
        <w:widowControl/>
        <w:suppressLineNumbers w:val="0"/>
        <w:jc w:val="left"/>
        <w:rPr>
          <w:rFonts w:hint="eastAsia" w:ascii="宋体" w:hAnsi="宋体" w:eastAsia="宋体" w:cs="宋体"/>
          <w:color w:val="auto"/>
          <w:sz w:val="21"/>
          <w:szCs w:val="21"/>
          <w:lang w:val="en-US" w:eastAsia="zh-CN" w:bidi="ar"/>
        </w:rPr>
      </w:pPr>
    </w:p>
    <w:p w14:paraId="6563F85D">
      <w:pPr>
        <w:keepNext w:val="0"/>
        <w:keepLines w:val="0"/>
        <w:widowControl/>
        <w:suppressLineNumbers w:val="0"/>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
        </w:rPr>
        <w:t>我单位参加</w:t>
      </w:r>
      <w:r>
        <w:rPr>
          <w:rFonts w:hint="eastAsia" w:ascii="宋体" w:hAnsi="宋体" w:eastAsia="宋体" w:cs="宋体"/>
          <w:color w:val="auto"/>
          <w:sz w:val="21"/>
          <w:szCs w:val="21"/>
          <w:u w:val="single"/>
          <w:lang w:val="en-US" w:eastAsia="zh-CN" w:bidi="ar"/>
        </w:rPr>
        <w:t xml:space="preserve">  </w:t>
      </w:r>
      <w:r>
        <w:rPr>
          <w:rFonts w:hint="eastAsia" w:ascii="宋体" w:hAnsi="宋体" w:cs="宋体"/>
          <w:color w:val="auto"/>
          <w:sz w:val="21"/>
          <w:szCs w:val="21"/>
          <w:u w:val="single"/>
          <w:lang w:val="en-US" w:eastAsia="zh-CN" w:bidi="ar"/>
        </w:rPr>
        <w:t>（</w:t>
      </w:r>
      <w:r>
        <w:rPr>
          <w:rFonts w:hint="eastAsia" w:ascii="宋体" w:hAnsi="宋体" w:eastAsia="宋体" w:cs="宋体"/>
          <w:color w:val="auto"/>
          <w:sz w:val="21"/>
          <w:szCs w:val="21"/>
          <w:u w:val="single"/>
          <w:lang w:val="en-US" w:eastAsia="zh-CN" w:bidi="ar"/>
        </w:rPr>
        <w:t xml:space="preserve"> </w:t>
      </w:r>
      <w:r>
        <w:rPr>
          <w:rFonts w:hint="eastAsia" w:ascii="宋体" w:hAnsi="宋体" w:eastAsia="宋体" w:cs="宋体"/>
          <w:b w:val="0"/>
          <w:bCs w:val="0"/>
          <w:color w:val="auto"/>
          <w:sz w:val="21"/>
          <w:szCs w:val="21"/>
          <w:u w:val="single"/>
          <w:lang w:val="en-US" w:eastAsia="zh-CN" w:bidi="ar"/>
        </w:rPr>
        <w:t>项目名称</w:t>
      </w:r>
      <w:r>
        <w:rPr>
          <w:rFonts w:hint="eastAsia" w:ascii="宋体" w:hAnsi="宋体" w:cs="宋体"/>
          <w:b w:val="0"/>
          <w:bCs w:val="0"/>
          <w:color w:val="auto"/>
          <w:sz w:val="21"/>
          <w:szCs w:val="21"/>
          <w:u w:val="single"/>
          <w:lang w:val="en-US" w:eastAsia="zh-CN" w:bidi="ar"/>
        </w:rPr>
        <w:t>（项目编号/包号</w:t>
      </w:r>
      <w:r>
        <w:rPr>
          <w:rFonts w:hint="eastAsia" w:ascii="宋体" w:hAnsi="宋体" w:eastAsia="宋体" w:cs="宋体"/>
          <w:b w:val="0"/>
          <w:bCs w:val="0"/>
          <w:color w:val="auto"/>
          <w:sz w:val="21"/>
          <w:szCs w:val="21"/>
          <w:u w:val="single"/>
          <w:lang w:val="en-US" w:eastAsia="zh-CN" w:bidi="ar"/>
        </w:rPr>
        <w:t>）</w:t>
      </w:r>
      <w:r>
        <w:rPr>
          <w:rFonts w:hint="eastAsia" w:ascii="宋体" w:hAnsi="宋体" w:cs="宋体"/>
          <w:b w:val="0"/>
          <w:bCs w:val="0"/>
          <w:color w:val="auto"/>
          <w:sz w:val="21"/>
          <w:szCs w:val="21"/>
          <w:u w:val="single"/>
          <w:lang w:val="en-US" w:eastAsia="zh-CN" w:bidi="ar"/>
        </w:rPr>
        <w:t xml:space="preserve">） </w:t>
      </w:r>
      <w:r>
        <w:rPr>
          <w:rFonts w:hint="eastAsia" w:ascii="宋体" w:hAnsi="宋体" w:eastAsia="宋体" w:cs="宋体"/>
          <w:b w:val="0"/>
          <w:bCs w:val="0"/>
          <w:color w:val="auto"/>
          <w:sz w:val="21"/>
          <w:szCs w:val="21"/>
          <w:u w:val="single"/>
          <w:lang w:val="en-US" w:eastAsia="zh-CN" w:bidi="ar"/>
        </w:rPr>
        <w:t xml:space="preserve">  </w:t>
      </w:r>
      <w:r>
        <w:rPr>
          <w:rFonts w:hint="eastAsia" w:ascii="宋体" w:hAnsi="宋体" w:eastAsia="宋体" w:cs="宋体"/>
          <w:color w:val="auto"/>
          <w:sz w:val="21"/>
          <w:szCs w:val="21"/>
          <w:lang w:val="en-US" w:eastAsia="zh-CN" w:bidi="ar"/>
        </w:rPr>
        <w:t xml:space="preserve">的采购活动，按磋商文件要求提供的业绩如下： </w:t>
      </w:r>
    </w:p>
    <w:tbl>
      <w:tblPr>
        <w:tblStyle w:val="49"/>
        <w:tblpPr w:leftFromText="180" w:rightFromText="180" w:vertAnchor="text" w:horzAnchor="page" w:tblpX="1741" w:tblpY="341"/>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8"/>
        <w:gridCol w:w="4110"/>
        <w:gridCol w:w="2512"/>
        <w:gridCol w:w="1425"/>
      </w:tblGrid>
      <w:tr w14:paraId="20D56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648" w:type="dxa"/>
            <w:noWrap w:val="0"/>
            <w:vAlign w:val="center"/>
          </w:tcPr>
          <w:p w14:paraId="2C587CB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序号</w:t>
            </w:r>
          </w:p>
        </w:tc>
        <w:tc>
          <w:tcPr>
            <w:tcW w:w="4110" w:type="dxa"/>
            <w:noWrap w:val="0"/>
            <w:vAlign w:val="center"/>
          </w:tcPr>
          <w:p w14:paraId="005B1DF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项目名称</w:t>
            </w:r>
          </w:p>
        </w:tc>
        <w:tc>
          <w:tcPr>
            <w:tcW w:w="2512" w:type="dxa"/>
            <w:noWrap w:val="0"/>
            <w:vAlign w:val="center"/>
          </w:tcPr>
          <w:p w14:paraId="56FFC199">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项目起止时间（年、月）</w:t>
            </w:r>
          </w:p>
        </w:tc>
        <w:tc>
          <w:tcPr>
            <w:tcW w:w="1425" w:type="dxa"/>
            <w:noWrap w:val="0"/>
            <w:vAlign w:val="center"/>
          </w:tcPr>
          <w:p w14:paraId="1EA43639">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相关材料页码</w:t>
            </w:r>
          </w:p>
        </w:tc>
      </w:tr>
      <w:tr w14:paraId="24DB6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648" w:type="dxa"/>
            <w:noWrap w:val="0"/>
            <w:vAlign w:val="center"/>
          </w:tcPr>
          <w:p w14:paraId="78A38D2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1</w:t>
            </w:r>
          </w:p>
        </w:tc>
        <w:tc>
          <w:tcPr>
            <w:tcW w:w="4110" w:type="dxa"/>
            <w:noWrap w:val="0"/>
            <w:vAlign w:val="center"/>
          </w:tcPr>
          <w:p w14:paraId="56A965B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rPr>
            </w:pPr>
          </w:p>
        </w:tc>
        <w:tc>
          <w:tcPr>
            <w:tcW w:w="2512" w:type="dxa"/>
            <w:noWrap w:val="0"/>
            <w:vAlign w:val="center"/>
          </w:tcPr>
          <w:p w14:paraId="379C449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rPr>
            </w:pPr>
          </w:p>
        </w:tc>
        <w:tc>
          <w:tcPr>
            <w:tcW w:w="1425" w:type="dxa"/>
            <w:noWrap w:val="0"/>
            <w:vAlign w:val="center"/>
          </w:tcPr>
          <w:p w14:paraId="5606AF3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rPr>
            </w:pPr>
          </w:p>
        </w:tc>
      </w:tr>
      <w:tr w14:paraId="27765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0" w:hRule="atLeast"/>
        </w:trPr>
        <w:tc>
          <w:tcPr>
            <w:tcW w:w="648" w:type="dxa"/>
            <w:noWrap w:val="0"/>
            <w:vAlign w:val="center"/>
          </w:tcPr>
          <w:p w14:paraId="3C43787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2</w:t>
            </w:r>
          </w:p>
        </w:tc>
        <w:tc>
          <w:tcPr>
            <w:tcW w:w="4110" w:type="dxa"/>
            <w:noWrap w:val="0"/>
            <w:vAlign w:val="center"/>
          </w:tcPr>
          <w:p w14:paraId="1159432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rPr>
            </w:pPr>
          </w:p>
        </w:tc>
        <w:tc>
          <w:tcPr>
            <w:tcW w:w="2512" w:type="dxa"/>
            <w:noWrap w:val="0"/>
            <w:vAlign w:val="center"/>
          </w:tcPr>
          <w:p w14:paraId="7EC74F0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rPr>
            </w:pPr>
          </w:p>
        </w:tc>
        <w:tc>
          <w:tcPr>
            <w:tcW w:w="1425" w:type="dxa"/>
            <w:noWrap w:val="0"/>
            <w:vAlign w:val="center"/>
          </w:tcPr>
          <w:p w14:paraId="05D3E09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rPr>
            </w:pPr>
          </w:p>
        </w:tc>
      </w:tr>
      <w:tr w14:paraId="522EE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648" w:type="dxa"/>
            <w:noWrap w:val="0"/>
            <w:vAlign w:val="center"/>
          </w:tcPr>
          <w:p w14:paraId="5DCA704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3</w:t>
            </w:r>
          </w:p>
        </w:tc>
        <w:tc>
          <w:tcPr>
            <w:tcW w:w="4110" w:type="dxa"/>
            <w:noWrap w:val="0"/>
            <w:vAlign w:val="center"/>
          </w:tcPr>
          <w:p w14:paraId="6E5E2D0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rPr>
            </w:pPr>
          </w:p>
        </w:tc>
        <w:tc>
          <w:tcPr>
            <w:tcW w:w="2512" w:type="dxa"/>
            <w:noWrap w:val="0"/>
            <w:vAlign w:val="center"/>
          </w:tcPr>
          <w:p w14:paraId="7FBA0EB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rPr>
            </w:pPr>
          </w:p>
        </w:tc>
        <w:tc>
          <w:tcPr>
            <w:tcW w:w="1425" w:type="dxa"/>
            <w:noWrap w:val="0"/>
            <w:vAlign w:val="center"/>
          </w:tcPr>
          <w:p w14:paraId="5A694E2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rPr>
            </w:pPr>
          </w:p>
        </w:tc>
      </w:tr>
      <w:tr w14:paraId="387D3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648" w:type="dxa"/>
            <w:noWrap w:val="0"/>
            <w:vAlign w:val="center"/>
          </w:tcPr>
          <w:p w14:paraId="710D2CD7">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18"/>
                <w:szCs w:val="18"/>
                <w:lang w:val="en-US" w:eastAsia="zh-CN" w:bidi="ar-SA"/>
              </w:rPr>
            </w:pPr>
            <w:r>
              <w:rPr>
                <w:rFonts w:hint="eastAsia" w:ascii="宋体" w:hAnsi="宋体" w:eastAsia="宋体" w:cs="宋体"/>
                <w:color w:val="auto"/>
                <w:sz w:val="18"/>
                <w:szCs w:val="18"/>
                <w:lang w:val="en-US" w:eastAsia="zh-CN" w:bidi="ar-SA"/>
              </w:rPr>
              <w:t>...</w:t>
            </w:r>
          </w:p>
        </w:tc>
        <w:tc>
          <w:tcPr>
            <w:tcW w:w="4110" w:type="dxa"/>
            <w:noWrap w:val="0"/>
            <w:vAlign w:val="center"/>
          </w:tcPr>
          <w:p w14:paraId="4DBF4F8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lang w:val="en-US" w:eastAsia="zh-CN" w:bidi="ar-SA"/>
              </w:rPr>
            </w:pPr>
          </w:p>
        </w:tc>
        <w:tc>
          <w:tcPr>
            <w:tcW w:w="2512" w:type="dxa"/>
            <w:noWrap w:val="0"/>
            <w:vAlign w:val="center"/>
          </w:tcPr>
          <w:p w14:paraId="4C51F6D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lang w:val="en-US" w:eastAsia="zh-CN" w:bidi="ar-SA"/>
              </w:rPr>
            </w:pPr>
          </w:p>
        </w:tc>
        <w:tc>
          <w:tcPr>
            <w:tcW w:w="1425" w:type="dxa"/>
            <w:noWrap w:val="0"/>
            <w:vAlign w:val="center"/>
          </w:tcPr>
          <w:p w14:paraId="29DF9B8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lang w:val="en-US" w:eastAsia="zh-CN" w:bidi="ar-SA"/>
              </w:rPr>
            </w:pPr>
          </w:p>
        </w:tc>
      </w:tr>
    </w:tbl>
    <w:p w14:paraId="17B229F1">
      <w:pPr>
        <w:keepNext w:val="0"/>
        <w:keepLines w:val="0"/>
        <w:widowControl/>
        <w:suppressLineNumbers w:val="0"/>
        <w:jc w:val="left"/>
        <w:rPr>
          <w:rFonts w:hint="eastAsia" w:ascii="宋体" w:hAnsi="宋体" w:eastAsia="宋体" w:cs="宋体"/>
          <w:b/>
          <w:bCs/>
          <w:color w:val="auto"/>
          <w:sz w:val="22"/>
          <w:szCs w:val="22"/>
          <w:lang w:val="en-US" w:eastAsia="zh-CN" w:bidi="ar"/>
        </w:rPr>
      </w:pPr>
    </w:p>
    <w:p w14:paraId="52D9DD42">
      <w:pPr>
        <w:keepNext w:val="0"/>
        <w:keepLines w:val="0"/>
        <w:pageBreakBefore w:val="0"/>
        <w:widowControl/>
        <w:suppressLineNumbers w:val="0"/>
        <w:spacing w:before="181"/>
        <w:ind w:firstLine="420"/>
        <w:jc w:val="left"/>
        <w:rPr>
          <w:rFonts w:hint="eastAsia" w:ascii="宋体" w:hAnsi="宋体" w:eastAsia="宋体" w:cs="宋体"/>
          <w:b w:val="0"/>
          <w:bCs w:val="0"/>
          <w:color w:val="auto"/>
          <w:sz w:val="21"/>
          <w:szCs w:val="21"/>
          <w:lang w:val="en-US" w:eastAsia="zh-CN" w:bidi="ar"/>
        </w:rPr>
      </w:pPr>
      <w:r>
        <w:rPr>
          <w:rFonts w:hint="eastAsia" w:ascii="宋体" w:hAnsi="宋体" w:eastAsia="宋体" w:cs="宋体"/>
          <w:b w:val="0"/>
          <w:bCs w:val="0"/>
          <w:color w:val="auto"/>
          <w:sz w:val="21"/>
          <w:szCs w:val="21"/>
          <w:lang w:val="en-US" w:eastAsia="zh-CN" w:bidi="ar"/>
        </w:rPr>
        <w:t xml:space="preserve">1.本表未填写或未在本表中列出的业绩，均不得分。 </w:t>
      </w:r>
    </w:p>
    <w:p w14:paraId="45D47B3E">
      <w:pPr>
        <w:widowControl/>
        <w:spacing w:line="360" w:lineRule="auto"/>
        <w:rPr>
          <w:rFonts w:hint="eastAsia" w:ascii="宋体" w:hAnsi="宋体" w:cs="宋体"/>
          <w:color w:val="auto"/>
          <w:sz w:val="21"/>
          <w:szCs w:val="21"/>
        </w:rPr>
      </w:pPr>
    </w:p>
    <w:p w14:paraId="3A0512F6">
      <w:pPr>
        <w:rPr>
          <w:rFonts w:hint="eastAsia"/>
          <w:color w:val="auto"/>
        </w:rPr>
      </w:pPr>
    </w:p>
    <w:p w14:paraId="3233FAE0">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供应商全</w:t>
      </w:r>
      <w:r>
        <w:rPr>
          <w:rFonts w:ascii="Calibri" w:hAnsi="Calibri" w:eastAsia="宋体" w:cs="Times New Roman"/>
          <w:color w:val="auto"/>
          <w:sz w:val="24"/>
          <w:highlight w:val="none"/>
        </w:rPr>
        <w:t>称</w:t>
      </w:r>
      <w:r>
        <w:rPr>
          <w:rFonts w:hint="eastAsia" w:ascii="宋体" w:hAnsi="宋体" w:eastAsia="宋体" w:cs="Times New Roman"/>
          <w:color w:val="auto"/>
          <w:sz w:val="24"/>
          <w:szCs w:val="24"/>
        </w:rPr>
        <w:t>（加盖CA电子公章）</w:t>
      </w:r>
      <w:r>
        <w:rPr>
          <w:rFonts w:hint="eastAsia" w:ascii="宋体" w:hAnsi="Calibri" w:eastAsia="宋体" w:cs="Times New Roman"/>
          <w:color w:val="auto"/>
          <w:sz w:val="24"/>
          <w:highlight w:val="none"/>
        </w:rPr>
        <w:t xml:space="preserve">：        </w:t>
      </w:r>
    </w:p>
    <w:p w14:paraId="3E8557C5">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日期：</w:t>
      </w:r>
      <w:r>
        <w:rPr>
          <w:rFonts w:hint="eastAsia" w:ascii="宋体" w:hAnsi="Calibri" w:eastAsia="宋体" w:cs="Times New Roman"/>
          <w:color w:val="auto"/>
          <w:sz w:val="24"/>
          <w:highlight w:val="none"/>
          <w:lang w:val="en-US" w:eastAsia="zh-CN"/>
        </w:rPr>
        <w:t xml:space="preserve">   年   月   日</w:t>
      </w:r>
    </w:p>
    <w:p w14:paraId="34A3618B">
      <w:pPr>
        <w:rPr>
          <w:rFonts w:hint="eastAsia"/>
          <w:color w:val="auto"/>
        </w:rPr>
      </w:pPr>
    </w:p>
    <w:p w14:paraId="070D89E3">
      <w:pPr>
        <w:rPr>
          <w:rFonts w:hint="eastAsia"/>
          <w:color w:val="auto"/>
        </w:rPr>
      </w:pPr>
    </w:p>
    <w:p w14:paraId="19896E2B">
      <w:pPr>
        <w:rPr>
          <w:rFonts w:hint="eastAsia"/>
          <w:color w:val="auto"/>
        </w:rPr>
      </w:pPr>
    </w:p>
    <w:p w14:paraId="1C55CF29">
      <w:pPr>
        <w:rPr>
          <w:rFonts w:hint="eastAsia"/>
          <w:color w:val="auto"/>
        </w:rPr>
      </w:pPr>
    </w:p>
    <w:p w14:paraId="2E4D0B7E">
      <w:pPr>
        <w:rPr>
          <w:rFonts w:hint="eastAsia"/>
          <w:color w:val="auto"/>
        </w:rPr>
      </w:pPr>
    </w:p>
    <w:p w14:paraId="38311A8D">
      <w:pPr>
        <w:rPr>
          <w:rFonts w:hint="eastAsia"/>
          <w:color w:val="auto"/>
        </w:rPr>
      </w:pPr>
    </w:p>
    <w:p w14:paraId="5F04075A">
      <w:pPr>
        <w:rPr>
          <w:rFonts w:hint="eastAsia"/>
          <w:color w:val="auto"/>
        </w:rPr>
      </w:pPr>
    </w:p>
    <w:p w14:paraId="0D8BBB60">
      <w:pPr>
        <w:rPr>
          <w:rFonts w:hint="eastAsia"/>
          <w:color w:val="auto"/>
        </w:rPr>
      </w:pPr>
    </w:p>
    <w:p w14:paraId="6C8FC935">
      <w:pPr>
        <w:rPr>
          <w:rFonts w:hint="eastAsia"/>
          <w:color w:val="auto"/>
        </w:rPr>
      </w:pPr>
    </w:p>
    <w:p w14:paraId="5BCF5961">
      <w:pPr>
        <w:rPr>
          <w:rFonts w:hint="eastAsia"/>
          <w:color w:val="auto"/>
        </w:rPr>
      </w:pPr>
    </w:p>
    <w:p w14:paraId="7A935A4F">
      <w:pPr>
        <w:rPr>
          <w:rFonts w:hint="eastAsia"/>
          <w:color w:val="auto"/>
        </w:rPr>
      </w:pPr>
    </w:p>
    <w:p w14:paraId="03A9CC0D">
      <w:pPr>
        <w:rPr>
          <w:rFonts w:hint="eastAsia"/>
          <w:color w:val="auto"/>
        </w:rPr>
      </w:pPr>
    </w:p>
    <w:p w14:paraId="590660CE">
      <w:pPr>
        <w:rPr>
          <w:rFonts w:hint="eastAsia"/>
          <w:color w:val="auto"/>
        </w:rPr>
      </w:pPr>
    </w:p>
    <w:p w14:paraId="36AE20D6">
      <w:pPr>
        <w:rPr>
          <w:rFonts w:hint="eastAsia"/>
          <w:color w:val="auto"/>
        </w:rPr>
      </w:pPr>
    </w:p>
    <w:p w14:paraId="73385B8F">
      <w:pPr>
        <w:rPr>
          <w:rFonts w:hint="eastAsia"/>
          <w:color w:val="auto"/>
        </w:rPr>
      </w:pPr>
    </w:p>
    <w:p w14:paraId="7BD3DA20">
      <w:pPr>
        <w:rPr>
          <w:rFonts w:hint="eastAsia"/>
          <w:color w:val="auto"/>
        </w:rPr>
      </w:pPr>
    </w:p>
    <w:p w14:paraId="5645FCB6">
      <w:pPr>
        <w:rPr>
          <w:rFonts w:hint="eastAsia"/>
          <w:color w:val="auto"/>
        </w:rPr>
      </w:pPr>
    </w:p>
    <w:p w14:paraId="7E33850E">
      <w:pPr>
        <w:rPr>
          <w:rFonts w:hint="eastAsia"/>
          <w:color w:val="auto"/>
        </w:rPr>
      </w:pPr>
    </w:p>
    <w:p w14:paraId="67E2C568">
      <w:pPr>
        <w:rPr>
          <w:rFonts w:hint="eastAsia"/>
          <w:color w:val="auto"/>
        </w:rPr>
      </w:pPr>
    </w:p>
    <w:p w14:paraId="36E82EF9">
      <w:pPr>
        <w:rPr>
          <w:rFonts w:hint="eastAsia"/>
          <w:color w:val="auto"/>
        </w:rPr>
      </w:pPr>
    </w:p>
    <w:p w14:paraId="33053F2D">
      <w:pPr>
        <w:rPr>
          <w:rFonts w:hint="eastAsia"/>
          <w:color w:val="auto"/>
        </w:rPr>
      </w:pPr>
    </w:p>
    <w:p w14:paraId="1215C1ED">
      <w:pPr>
        <w:outlineLvl w:val="9"/>
        <w:rPr>
          <w:rFonts w:hint="eastAsia"/>
          <w:color w:val="auto"/>
        </w:rPr>
      </w:pPr>
    </w:p>
    <w:p w14:paraId="43DB8E91">
      <w:pPr>
        <w:rPr>
          <w:rFonts w:hint="eastAsia"/>
          <w:color w:val="auto"/>
        </w:rPr>
      </w:pPr>
    </w:p>
    <w:p w14:paraId="582A6207">
      <w:pPr>
        <w:rPr>
          <w:rFonts w:hint="eastAsia"/>
          <w:color w:val="auto"/>
        </w:rPr>
      </w:pPr>
    </w:p>
    <w:p w14:paraId="45F16B2C">
      <w:pPr>
        <w:rPr>
          <w:rFonts w:hint="eastAsia"/>
          <w:color w:val="auto"/>
        </w:rPr>
      </w:pPr>
    </w:p>
    <w:p w14:paraId="40352EE2">
      <w:pPr>
        <w:rPr>
          <w:rFonts w:hint="eastAsia" w:ascii="Calibri" w:hAnsi="Calibri" w:eastAsia="宋体" w:cs="Times New Roman"/>
          <w:b/>
          <w:bCs/>
          <w:color w:val="auto"/>
          <w:sz w:val="21"/>
          <w:szCs w:val="22"/>
          <w:lang w:val="en-US" w:eastAsia="zh-CN" w:bidi="ar-SA"/>
        </w:rPr>
      </w:pPr>
      <w:r>
        <w:rPr>
          <w:rFonts w:hint="eastAsia" w:ascii="Calibri" w:hAnsi="Calibri" w:eastAsia="宋体" w:cs="Times New Roman"/>
          <w:b/>
          <w:bCs/>
          <w:color w:val="auto"/>
          <w:sz w:val="21"/>
          <w:szCs w:val="22"/>
          <w:lang w:val="en-US" w:eastAsia="zh-CN" w:bidi="ar-SA"/>
        </w:rPr>
        <w:br w:type="page" w:clear="all"/>
      </w:r>
    </w:p>
    <w:p w14:paraId="4256670F">
      <w:pPr>
        <w:pStyle w:val="20"/>
        <w:tabs>
          <w:tab w:val="left" w:pos="397"/>
        </w:tabs>
        <w:ind w:left="0" w:firstLine="0"/>
        <w:outlineLvl w:val="1"/>
        <w:rPr>
          <w:rFonts w:hint="default" w:ascii="Calibri" w:hAnsi="Calibri" w:eastAsia="宋体" w:cs="Times New Roman"/>
          <w:b/>
          <w:bCs/>
          <w:color w:val="auto"/>
          <w:sz w:val="21"/>
          <w:szCs w:val="22"/>
          <w:lang w:val="en-US" w:eastAsia="zh-CN" w:bidi="ar-SA"/>
        </w:rPr>
      </w:pPr>
      <w:r>
        <w:rPr>
          <w:rFonts w:hint="eastAsia" w:ascii="Calibri" w:hAnsi="Calibri" w:eastAsia="宋体" w:cs="Times New Roman"/>
          <w:b/>
          <w:bCs/>
          <w:color w:val="auto"/>
          <w:sz w:val="21"/>
          <w:szCs w:val="22"/>
          <w:lang w:val="en-US" w:eastAsia="zh-CN" w:bidi="ar-SA"/>
        </w:rPr>
        <w:t>格式：项目组成员一</w:t>
      </w:r>
      <w:r>
        <w:rPr>
          <w:rFonts w:hint="eastAsia" w:ascii="Calibri" w:hAnsi="Calibri" w:eastAsia="宋体" w:cs="Times New Roman"/>
          <w:b/>
          <w:bCs/>
          <w:color w:val="auto"/>
          <w:sz w:val="21"/>
          <w:szCs w:val="22"/>
          <w:highlight w:val="none"/>
          <w:lang w:val="en-US" w:eastAsia="zh-CN" w:bidi="ar-SA"/>
        </w:rPr>
        <w:t>览表</w:t>
      </w:r>
      <w:bookmarkEnd w:id="220"/>
      <w:r>
        <w:rPr>
          <w:rFonts w:hint="eastAsia" w:ascii="Times New Roman" w:hAnsi="Times New Roman" w:eastAsia="宋体" w:cs="Times New Roman"/>
          <w:color w:val="auto"/>
          <w:szCs w:val="21"/>
          <w:highlight w:val="none"/>
        </w:rPr>
        <w:t>（实质性格式）</w:t>
      </w:r>
    </w:p>
    <w:p w14:paraId="31C6A0E3">
      <w:pPr>
        <w:widowControl/>
        <w:spacing w:before="156" w:line="360" w:lineRule="auto"/>
        <w:jc w:val="center"/>
        <w:rPr>
          <w:rFonts w:hint="eastAsia" w:ascii="宋体" w:hAnsi="宋体" w:cs="宋体"/>
          <w:b/>
          <w:color w:val="auto"/>
          <w:sz w:val="28"/>
          <w:szCs w:val="28"/>
          <w:lang w:val="en-US" w:eastAsia="zh-CN"/>
        </w:rPr>
      </w:pPr>
    </w:p>
    <w:p w14:paraId="31737ADD">
      <w:pPr>
        <w:widowControl/>
        <w:spacing w:before="156" w:line="360" w:lineRule="auto"/>
        <w:jc w:val="center"/>
        <w:rPr>
          <w:rFonts w:hint="eastAsia" w:ascii="宋体" w:hAnsi="宋体" w:cs="宋体"/>
          <w:b/>
          <w:color w:val="auto"/>
          <w:sz w:val="28"/>
          <w:szCs w:val="28"/>
        </w:rPr>
      </w:pPr>
      <w:r>
        <w:rPr>
          <w:rFonts w:hint="eastAsia" w:ascii="宋体" w:hAnsi="宋体" w:cs="宋体"/>
          <w:b/>
          <w:color w:val="auto"/>
          <w:sz w:val="28"/>
          <w:szCs w:val="28"/>
          <w:lang w:val="en-US" w:eastAsia="zh-CN"/>
        </w:rPr>
        <w:t>项目组成员</w:t>
      </w:r>
      <w:r>
        <w:rPr>
          <w:rFonts w:hint="eastAsia" w:ascii="宋体" w:hAnsi="宋体" w:cs="宋体"/>
          <w:b/>
          <w:color w:val="auto"/>
          <w:sz w:val="28"/>
          <w:szCs w:val="28"/>
        </w:rPr>
        <w:t>一览表</w:t>
      </w:r>
    </w:p>
    <w:p w14:paraId="291E8AC2">
      <w:pPr>
        <w:spacing w:line="360" w:lineRule="auto"/>
        <w:ind w:firstLine="210"/>
        <w:outlineLvl w:val="9"/>
        <w:rPr>
          <w:rFonts w:hint="eastAsia"/>
          <w:color w:val="auto"/>
        </w:rPr>
      </w:pPr>
      <w:r>
        <w:rPr>
          <w:rFonts w:hint="eastAsia" w:ascii="Times New Roman" w:eastAsia="宋体"/>
          <w:b w:val="0"/>
          <w:bCs w:val="0"/>
          <w:color w:val="auto"/>
          <w:sz w:val="21"/>
          <w:szCs w:val="20"/>
          <w:highlight w:val="none"/>
          <w:lang w:val="en-US" w:eastAsia="zh-CN"/>
        </w:rPr>
        <w:t>项目</w:t>
      </w:r>
      <w:r>
        <w:rPr>
          <w:b w:val="0"/>
          <w:bCs w:val="0"/>
          <w:color w:val="auto"/>
          <w:sz w:val="21"/>
          <w:szCs w:val="20"/>
          <w:highlight w:val="none"/>
        </w:rPr>
        <w:t>编号</w:t>
      </w:r>
      <w:r>
        <w:rPr>
          <w:rFonts w:hint="eastAsia"/>
          <w:b w:val="0"/>
          <w:bCs w:val="0"/>
          <w:color w:val="auto"/>
          <w:sz w:val="21"/>
          <w:szCs w:val="20"/>
          <w:highlight w:val="none"/>
          <w:lang w:val="en-US" w:eastAsia="zh-CN"/>
        </w:rPr>
        <w:t>/包号</w:t>
      </w:r>
      <w:r>
        <w:rPr>
          <w:b w:val="0"/>
          <w:bCs w:val="0"/>
          <w:color w:val="auto"/>
          <w:sz w:val="21"/>
          <w:szCs w:val="20"/>
          <w:highlight w:val="none"/>
        </w:rPr>
        <w:t>：_________________</w:t>
      </w:r>
      <w:r>
        <w:rPr>
          <w:rFonts w:hint="eastAsia" w:ascii="宋体" w:hAnsi="宋体"/>
          <w:b w:val="0"/>
          <w:bCs w:val="0"/>
          <w:color w:val="auto"/>
          <w:highlight w:val="none"/>
          <w:lang w:val="en-US" w:eastAsia="zh-CN"/>
        </w:rPr>
        <w:t xml:space="preserve">   </w:t>
      </w:r>
      <w:r>
        <w:rPr>
          <w:rFonts w:ascii="宋体" w:hAnsi="宋体"/>
          <w:b w:val="0"/>
          <w:bCs w:val="0"/>
          <w:color w:val="auto"/>
          <w:highlight w:val="none"/>
        </w:rPr>
        <w:t xml:space="preserve">  </w:t>
      </w:r>
      <w:r>
        <w:rPr>
          <w:rFonts w:ascii="宋体" w:hAnsi="宋体"/>
          <w:b w:val="0"/>
          <w:bCs w:val="0"/>
          <w:color w:val="auto"/>
          <w:sz w:val="21"/>
          <w:szCs w:val="21"/>
          <w:highlight w:val="none"/>
        </w:rPr>
        <w:t xml:space="preserve"> </w:t>
      </w:r>
      <w:r>
        <w:rPr>
          <w:b w:val="0"/>
          <w:bCs w:val="0"/>
          <w:color w:val="auto"/>
          <w:sz w:val="21"/>
          <w:szCs w:val="21"/>
          <w:highlight w:val="none"/>
        </w:rPr>
        <w:t>项目名称：</w:t>
      </w:r>
      <w:r>
        <w:rPr>
          <w:rFonts w:hint="eastAsia" w:ascii="Times New Roman" w:eastAsia="宋体"/>
          <w:b w:val="0"/>
          <w:bCs w:val="0"/>
          <w:color w:val="auto"/>
          <w:sz w:val="21"/>
          <w:szCs w:val="21"/>
          <w:highlight w:val="none"/>
          <w:u w:val="single"/>
          <w:lang w:val="en-US" w:eastAsia="zh-CN"/>
        </w:rPr>
        <w:t xml:space="preserve">                      </w:t>
      </w:r>
      <w:r>
        <w:rPr>
          <w:rFonts w:ascii="宋体" w:hAnsi="宋体"/>
          <w:b w:val="0"/>
          <w:bCs w:val="0"/>
          <w:color w:val="auto"/>
          <w:highlight w:val="none"/>
        </w:rPr>
        <w:t xml:space="preserve">  </w:t>
      </w:r>
      <w:r>
        <w:rPr>
          <w:rFonts w:ascii="宋体" w:hAnsi="宋体"/>
          <w:color w:val="auto"/>
          <w:highlight w:val="none"/>
        </w:rPr>
        <w:t xml:space="preserve">   </w:t>
      </w:r>
    </w:p>
    <w:tbl>
      <w:tblPr>
        <w:tblStyle w:val="48"/>
        <w:tblW w:w="8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1226"/>
        <w:gridCol w:w="1273"/>
        <w:gridCol w:w="990"/>
        <w:gridCol w:w="1170"/>
        <w:gridCol w:w="840"/>
        <w:gridCol w:w="1269"/>
        <w:gridCol w:w="1131"/>
      </w:tblGrid>
      <w:tr w14:paraId="15544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731" w:type="dxa"/>
            <w:vMerge w:val="restart"/>
            <w:noWrap w:val="0"/>
            <w:vAlign w:val="center"/>
          </w:tcPr>
          <w:p w14:paraId="069EFFEE">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1226" w:type="dxa"/>
            <w:vMerge w:val="restart"/>
            <w:noWrap w:val="0"/>
            <w:vAlign w:val="center"/>
          </w:tcPr>
          <w:p w14:paraId="13EC2E53">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姓名</w:t>
            </w:r>
          </w:p>
        </w:tc>
        <w:tc>
          <w:tcPr>
            <w:tcW w:w="1273" w:type="dxa"/>
            <w:vMerge w:val="restart"/>
            <w:noWrap w:val="0"/>
            <w:vAlign w:val="center"/>
          </w:tcPr>
          <w:p w14:paraId="6EF7EB81">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岗位</w:t>
            </w:r>
          </w:p>
        </w:tc>
        <w:tc>
          <w:tcPr>
            <w:tcW w:w="990" w:type="dxa"/>
            <w:vMerge w:val="restart"/>
            <w:noWrap w:val="0"/>
            <w:vAlign w:val="center"/>
          </w:tcPr>
          <w:p w14:paraId="2DD9830B">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职称</w:t>
            </w:r>
          </w:p>
        </w:tc>
        <w:tc>
          <w:tcPr>
            <w:tcW w:w="4410" w:type="dxa"/>
            <w:gridSpan w:val="4"/>
            <w:noWrap w:val="0"/>
            <w:vAlign w:val="center"/>
          </w:tcPr>
          <w:p w14:paraId="4EEF6998">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执业资格证明</w:t>
            </w:r>
          </w:p>
        </w:tc>
      </w:tr>
      <w:tr w14:paraId="41525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31" w:type="dxa"/>
            <w:vMerge w:val="continue"/>
            <w:noWrap w:val="0"/>
            <w:vAlign w:val="center"/>
          </w:tcPr>
          <w:p w14:paraId="3B9A8E12">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26" w:type="dxa"/>
            <w:vMerge w:val="continue"/>
            <w:noWrap w:val="0"/>
            <w:vAlign w:val="center"/>
          </w:tcPr>
          <w:p w14:paraId="604CE1F2">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73" w:type="dxa"/>
            <w:vMerge w:val="continue"/>
            <w:noWrap w:val="0"/>
            <w:vAlign w:val="center"/>
          </w:tcPr>
          <w:p w14:paraId="28D11AB2">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990" w:type="dxa"/>
            <w:vMerge w:val="continue"/>
            <w:noWrap w:val="0"/>
            <w:vAlign w:val="center"/>
          </w:tcPr>
          <w:p w14:paraId="2F89FCA9">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70" w:type="dxa"/>
            <w:noWrap w:val="0"/>
            <w:vAlign w:val="center"/>
          </w:tcPr>
          <w:p w14:paraId="2B1D7E87">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执业资格</w:t>
            </w:r>
          </w:p>
        </w:tc>
        <w:tc>
          <w:tcPr>
            <w:tcW w:w="840" w:type="dxa"/>
            <w:noWrap w:val="0"/>
            <w:vAlign w:val="center"/>
          </w:tcPr>
          <w:p w14:paraId="16DD29A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级别</w:t>
            </w:r>
          </w:p>
        </w:tc>
        <w:tc>
          <w:tcPr>
            <w:tcW w:w="1269" w:type="dxa"/>
            <w:noWrap w:val="0"/>
            <w:vAlign w:val="center"/>
          </w:tcPr>
          <w:p w14:paraId="243515D1">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证号</w:t>
            </w:r>
          </w:p>
        </w:tc>
        <w:tc>
          <w:tcPr>
            <w:tcW w:w="1131" w:type="dxa"/>
            <w:noWrap w:val="0"/>
            <w:vAlign w:val="center"/>
          </w:tcPr>
          <w:p w14:paraId="6489CCBF">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专业</w:t>
            </w:r>
          </w:p>
        </w:tc>
      </w:tr>
      <w:tr w14:paraId="06D1C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1" w:type="dxa"/>
            <w:noWrap w:val="0"/>
            <w:vAlign w:val="center"/>
          </w:tcPr>
          <w:p w14:paraId="7FF3FE5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26" w:type="dxa"/>
            <w:noWrap w:val="0"/>
            <w:vAlign w:val="center"/>
          </w:tcPr>
          <w:p w14:paraId="329E6930">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73" w:type="dxa"/>
            <w:noWrap w:val="0"/>
            <w:vAlign w:val="center"/>
          </w:tcPr>
          <w:p w14:paraId="0EDFA589">
            <w:pPr>
              <w:keepNext w:val="0"/>
              <w:keepLines w:val="0"/>
              <w:pageBreakBefore w:val="0"/>
              <w:widowControl w:val="0"/>
              <w:suppressLineNumbers w:val="0"/>
              <w:spacing w:before="0" w:beforeAutospacing="0" w:after="0" w:afterAutospacing="0" w:line="240" w:lineRule="auto"/>
              <w:ind w:left="0" w:right="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项目经理</w:t>
            </w:r>
          </w:p>
        </w:tc>
        <w:tc>
          <w:tcPr>
            <w:tcW w:w="990" w:type="dxa"/>
            <w:noWrap w:val="0"/>
            <w:vAlign w:val="center"/>
          </w:tcPr>
          <w:p w14:paraId="21F43725">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70" w:type="dxa"/>
            <w:noWrap w:val="0"/>
            <w:vAlign w:val="center"/>
          </w:tcPr>
          <w:p w14:paraId="129BBC43">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840" w:type="dxa"/>
            <w:noWrap w:val="0"/>
            <w:vAlign w:val="center"/>
          </w:tcPr>
          <w:p w14:paraId="1E2C54A5">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69" w:type="dxa"/>
            <w:noWrap w:val="0"/>
            <w:vAlign w:val="center"/>
          </w:tcPr>
          <w:p w14:paraId="021B768E">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31" w:type="dxa"/>
            <w:noWrap w:val="0"/>
            <w:vAlign w:val="center"/>
          </w:tcPr>
          <w:p w14:paraId="4B56E96A">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r>
      <w:tr w14:paraId="27924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1" w:type="dxa"/>
            <w:noWrap w:val="0"/>
            <w:vAlign w:val="center"/>
          </w:tcPr>
          <w:p w14:paraId="7A6EED22">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26" w:type="dxa"/>
            <w:noWrap w:val="0"/>
            <w:vAlign w:val="center"/>
          </w:tcPr>
          <w:p w14:paraId="452CDAAD">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73" w:type="dxa"/>
            <w:noWrap w:val="0"/>
            <w:vAlign w:val="center"/>
          </w:tcPr>
          <w:p w14:paraId="17EEE25E">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施工员</w:t>
            </w:r>
          </w:p>
        </w:tc>
        <w:tc>
          <w:tcPr>
            <w:tcW w:w="990" w:type="dxa"/>
            <w:noWrap w:val="0"/>
            <w:vAlign w:val="center"/>
          </w:tcPr>
          <w:p w14:paraId="53576F79">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70" w:type="dxa"/>
            <w:noWrap w:val="0"/>
            <w:vAlign w:val="center"/>
          </w:tcPr>
          <w:p w14:paraId="0B4D5392">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840" w:type="dxa"/>
            <w:noWrap w:val="0"/>
            <w:vAlign w:val="center"/>
          </w:tcPr>
          <w:p w14:paraId="77365493">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69" w:type="dxa"/>
            <w:noWrap w:val="0"/>
            <w:vAlign w:val="center"/>
          </w:tcPr>
          <w:p w14:paraId="1A046E3E">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31" w:type="dxa"/>
            <w:noWrap w:val="0"/>
            <w:vAlign w:val="center"/>
          </w:tcPr>
          <w:p w14:paraId="359179BA">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r>
      <w:tr w14:paraId="5E05E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1" w:type="dxa"/>
            <w:noWrap w:val="0"/>
            <w:vAlign w:val="center"/>
          </w:tcPr>
          <w:p w14:paraId="44E434B3">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26" w:type="dxa"/>
            <w:noWrap w:val="0"/>
            <w:vAlign w:val="center"/>
          </w:tcPr>
          <w:p w14:paraId="3553C5DA">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73" w:type="dxa"/>
            <w:noWrap w:val="0"/>
            <w:vAlign w:val="center"/>
          </w:tcPr>
          <w:p w14:paraId="0BFC5338">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质量员</w:t>
            </w:r>
          </w:p>
        </w:tc>
        <w:tc>
          <w:tcPr>
            <w:tcW w:w="990" w:type="dxa"/>
            <w:noWrap w:val="0"/>
            <w:vAlign w:val="center"/>
          </w:tcPr>
          <w:p w14:paraId="453AA690">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70" w:type="dxa"/>
            <w:noWrap w:val="0"/>
            <w:vAlign w:val="center"/>
          </w:tcPr>
          <w:p w14:paraId="16E4B2FB">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840" w:type="dxa"/>
            <w:noWrap w:val="0"/>
            <w:vAlign w:val="center"/>
          </w:tcPr>
          <w:p w14:paraId="06B46368">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69" w:type="dxa"/>
            <w:noWrap w:val="0"/>
            <w:vAlign w:val="center"/>
          </w:tcPr>
          <w:p w14:paraId="6470D2E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31" w:type="dxa"/>
            <w:noWrap w:val="0"/>
            <w:vAlign w:val="center"/>
          </w:tcPr>
          <w:p w14:paraId="23231FB2">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r>
      <w:tr w14:paraId="07952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1" w:type="dxa"/>
            <w:noWrap w:val="0"/>
            <w:vAlign w:val="center"/>
          </w:tcPr>
          <w:p w14:paraId="5F40EBD5">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26" w:type="dxa"/>
            <w:noWrap w:val="0"/>
            <w:vAlign w:val="center"/>
          </w:tcPr>
          <w:p w14:paraId="7DCF422B">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73" w:type="dxa"/>
            <w:noWrap w:val="0"/>
            <w:vAlign w:val="center"/>
          </w:tcPr>
          <w:p w14:paraId="21DEF984">
            <w:pPr>
              <w:keepNext w:val="0"/>
              <w:keepLines w:val="0"/>
              <w:suppressLineNumbers w:val="0"/>
              <w:spacing w:before="0" w:beforeAutospacing="0" w:after="0" w:afterAutospacing="0" w:line="240" w:lineRule="auto"/>
              <w:ind w:left="0" w:right="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安全员</w:t>
            </w:r>
          </w:p>
        </w:tc>
        <w:tc>
          <w:tcPr>
            <w:tcW w:w="990" w:type="dxa"/>
            <w:noWrap w:val="0"/>
            <w:vAlign w:val="center"/>
          </w:tcPr>
          <w:p w14:paraId="6897EAE1">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70" w:type="dxa"/>
            <w:noWrap w:val="0"/>
            <w:vAlign w:val="center"/>
          </w:tcPr>
          <w:p w14:paraId="604A6148">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840" w:type="dxa"/>
            <w:noWrap w:val="0"/>
            <w:vAlign w:val="center"/>
          </w:tcPr>
          <w:p w14:paraId="3506D930">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69" w:type="dxa"/>
            <w:noWrap w:val="0"/>
            <w:vAlign w:val="center"/>
          </w:tcPr>
          <w:p w14:paraId="52265030">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31" w:type="dxa"/>
            <w:noWrap w:val="0"/>
            <w:vAlign w:val="center"/>
          </w:tcPr>
          <w:p w14:paraId="145B7125">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r>
      <w:tr w14:paraId="203A9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1" w:type="dxa"/>
            <w:noWrap w:val="0"/>
            <w:vAlign w:val="center"/>
          </w:tcPr>
          <w:p w14:paraId="305AC591">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26" w:type="dxa"/>
            <w:noWrap w:val="0"/>
            <w:vAlign w:val="center"/>
          </w:tcPr>
          <w:p w14:paraId="095B8FCB">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73" w:type="dxa"/>
            <w:noWrap w:val="0"/>
            <w:vAlign w:val="center"/>
          </w:tcPr>
          <w:p w14:paraId="06264E76">
            <w:pPr>
              <w:keepNext w:val="0"/>
              <w:keepLines w:val="0"/>
              <w:suppressLineNumbers w:val="0"/>
              <w:spacing w:before="0" w:beforeAutospacing="0" w:after="0" w:afterAutospacing="0" w:line="240" w:lineRule="auto"/>
              <w:ind w:left="0" w:right="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材料员</w:t>
            </w:r>
          </w:p>
        </w:tc>
        <w:tc>
          <w:tcPr>
            <w:tcW w:w="990" w:type="dxa"/>
            <w:noWrap w:val="0"/>
            <w:vAlign w:val="center"/>
          </w:tcPr>
          <w:p w14:paraId="19C731E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70" w:type="dxa"/>
            <w:noWrap w:val="0"/>
            <w:vAlign w:val="center"/>
          </w:tcPr>
          <w:p w14:paraId="2FDF9878">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840" w:type="dxa"/>
            <w:noWrap w:val="0"/>
            <w:vAlign w:val="center"/>
          </w:tcPr>
          <w:p w14:paraId="08DDC3D7">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69" w:type="dxa"/>
            <w:noWrap w:val="0"/>
            <w:vAlign w:val="center"/>
          </w:tcPr>
          <w:p w14:paraId="7E8A6557">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31" w:type="dxa"/>
            <w:noWrap w:val="0"/>
            <w:vAlign w:val="center"/>
          </w:tcPr>
          <w:p w14:paraId="4226BDAA">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r>
      <w:tr w14:paraId="0C672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1" w:type="dxa"/>
            <w:noWrap w:val="0"/>
            <w:vAlign w:val="center"/>
          </w:tcPr>
          <w:p w14:paraId="7BDA0EBF">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26" w:type="dxa"/>
            <w:noWrap w:val="0"/>
            <w:vAlign w:val="center"/>
          </w:tcPr>
          <w:p w14:paraId="42DD8AC1">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73" w:type="dxa"/>
            <w:noWrap w:val="0"/>
            <w:vAlign w:val="center"/>
          </w:tcPr>
          <w:p w14:paraId="37BCBB0A">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资料员</w:t>
            </w:r>
          </w:p>
        </w:tc>
        <w:tc>
          <w:tcPr>
            <w:tcW w:w="990" w:type="dxa"/>
            <w:noWrap w:val="0"/>
            <w:vAlign w:val="center"/>
          </w:tcPr>
          <w:p w14:paraId="29E0FD1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70" w:type="dxa"/>
            <w:noWrap w:val="0"/>
            <w:vAlign w:val="center"/>
          </w:tcPr>
          <w:p w14:paraId="413302E1">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840" w:type="dxa"/>
            <w:noWrap w:val="0"/>
            <w:vAlign w:val="center"/>
          </w:tcPr>
          <w:p w14:paraId="7B3DDA2D">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69" w:type="dxa"/>
            <w:noWrap w:val="0"/>
            <w:vAlign w:val="center"/>
          </w:tcPr>
          <w:p w14:paraId="332EDBE5">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31" w:type="dxa"/>
            <w:noWrap w:val="0"/>
            <w:vAlign w:val="center"/>
          </w:tcPr>
          <w:p w14:paraId="44A0DE53">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r>
      <w:tr w14:paraId="47677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1" w:type="dxa"/>
            <w:noWrap w:val="0"/>
            <w:vAlign w:val="center"/>
          </w:tcPr>
          <w:p w14:paraId="0BFB78AE">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26" w:type="dxa"/>
            <w:noWrap w:val="0"/>
            <w:vAlign w:val="center"/>
          </w:tcPr>
          <w:p w14:paraId="4822F59C">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73" w:type="dxa"/>
            <w:noWrap w:val="0"/>
            <w:vAlign w:val="center"/>
          </w:tcPr>
          <w:p w14:paraId="1A90BBED">
            <w:pPr>
              <w:keepNext w:val="0"/>
              <w:keepLines w:val="0"/>
              <w:suppressLineNumbers w:val="0"/>
              <w:spacing w:before="0" w:beforeAutospacing="0" w:after="0" w:afterAutospacing="0" w:line="240" w:lineRule="auto"/>
              <w:ind w:left="0" w:right="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w:t>
            </w:r>
          </w:p>
        </w:tc>
        <w:tc>
          <w:tcPr>
            <w:tcW w:w="990" w:type="dxa"/>
            <w:noWrap w:val="0"/>
            <w:vAlign w:val="center"/>
          </w:tcPr>
          <w:p w14:paraId="6B2F4531">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70" w:type="dxa"/>
            <w:noWrap w:val="0"/>
            <w:vAlign w:val="center"/>
          </w:tcPr>
          <w:p w14:paraId="1A9E1527">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840" w:type="dxa"/>
            <w:noWrap w:val="0"/>
            <w:vAlign w:val="center"/>
          </w:tcPr>
          <w:p w14:paraId="4718FA71">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69" w:type="dxa"/>
            <w:noWrap w:val="0"/>
            <w:vAlign w:val="center"/>
          </w:tcPr>
          <w:p w14:paraId="04CF0AEE">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31" w:type="dxa"/>
            <w:noWrap w:val="0"/>
            <w:vAlign w:val="center"/>
          </w:tcPr>
          <w:p w14:paraId="1F8E9C09">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r>
      <w:tr w14:paraId="55883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1" w:type="dxa"/>
            <w:noWrap w:val="0"/>
            <w:vAlign w:val="center"/>
          </w:tcPr>
          <w:p w14:paraId="08C879F9">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26" w:type="dxa"/>
            <w:noWrap w:val="0"/>
            <w:vAlign w:val="center"/>
          </w:tcPr>
          <w:p w14:paraId="2C417BB7">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73" w:type="dxa"/>
            <w:noWrap w:val="0"/>
            <w:vAlign w:val="center"/>
          </w:tcPr>
          <w:p w14:paraId="2A42438F">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990" w:type="dxa"/>
            <w:noWrap w:val="0"/>
            <w:vAlign w:val="center"/>
          </w:tcPr>
          <w:p w14:paraId="4213FFEA">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70" w:type="dxa"/>
            <w:noWrap w:val="0"/>
            <w:vAlign w:val="center"/>
          </w:tcPr>
          <w:p w14:paraId="352D961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840" w:type="dxa"/>
            <w:noWrap w:val="0"/>
            <w:vAlign w:val="center"/>
          </w:tcPr>
          <w:p w14:paraId="727C2F9C">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269" w:type="dxa"/>
            <w:noWrap w:val="0"/>
            <w:vAlign w:val="center"/>
          </w:tcPr>
          <w:p w14:paraId="082B7CF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c>
          <w:tcPr>
            <w:tcW w:w="1131" w:type="dxa"/>
            <w:noWrap w:val="0"/>
            <w:vAlign w:val="center"/>
          </w:tcPr>
          <w:p w14:paraId="3D0D324E">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p>
        </w:tc>
      </w:tr>
    </w:tbl>
    <w:p w14:paraId="195DC840">
      <w:pPr>
        <w:spacing w:line="460" w:lineRule="exact"/>
        <w:ind w:left="-424" w:firstLine="360"/>
        <w:rPr>
          <w:rFonts w:hint="eastAsia" w:ascii="宋体" w:hAnsi="Times New Roman" w:eastAsia="宋体" w:cs="Times New Roman"/>
          <w:bCs/>
          <w:color w:val="auto"/>
          <w:sz w:val="18"/>
          <w:szCs w:val="18"/>
        </w:rPr>
      </w:pPr>
      <w:r>
        <w:rPr>
          <w:rFonts w:hint="eastAsia" w:ascii="宋体" w:hAnsi="Times New Roman" w:eastAsia="宋体" w:cs="Times New Roman"/>
          <w:bCs/>
          <w:color w:val="auto"/>
          <w:sz w:val="18"/>
          <w:szCs w:val="18"/>
        </w:rPr>
        <w:t>说明：</w:t>
      </w:r>
    </w:p>
    <w:p w14:paraId="6DC4F532">
      <w:pPr>
        <w:tabs>
          <w:tab w:val="left" w:pos="9765"/>
        </w:tabs>
        <w:spacing w:line="360" w:lineRule="auto"/>
        <w:ind w:firstLine="360"/>
        <w:rPr>
          <w:rFonts w:hint="eastAsia" w:ascii="宋体" w:hAnsi="宋体" w:eastAsia="宋体" w:cs="宋体"/>
          <w:b w:val="0"/>
          <w:bCs/>
          <w:color w:val="auto"/>
          <w:sz w:val="20"/>
          <w:szCs w:val="20"/>
          <w:lang w:val="en-US" w:eastAsia="zh-CN"/>
        </w:rPr>
      </w:pPr>
      <w:r>
        <w:rPr>
          <w:rFonts w:hint="eastAsia" w:ascii="宋体" w:hAnsi="宋体" w:eastAsia="宋体" w:cs="宋体"/>
          <w:b w:val="0"/>
          <w:bCs/>
          <w:color w:val="auto"/>
          <w:sz w:val="18"/>
          <w:szCs w:val="16"/>
          <w:lang w:val="en-US" w:eastAsia="zh-CN"/>
        </w:rPr>
        <w:t>1.</w:t>
      </w:r>
      <w:r>
        <w:rPr>
          <w:rFonts w:hint="eastAsia" w:ascii="宋体" w:hAnsi="宋体" w:eastAsia="宋体" w:cs="宋体"/>
          <w:b w:val="0"/>
          <w:bCs/>
          <w:color w:val="auto"/>
          <w:sz w:val="18"/>
          <w:szCs w:val="18"/>
          <w:lang w:val="en-US" w:eastAsia="zh-CN"/>
        </w:rPr>
        <w:t>上表可扩展，所填信息包括但不限于</w:t>
      </w:r>
      <w:r>
        <w:rPr>
          <w:rFonts w:hint="eastAsia" w:ascii="宋体" w:hAnsi="宋体" w:eastAsia="宋体" w:cs="宋体"/>
          <w:color w:val="auto"/>
          <w:sz w:val="18"/>
          <w:szCs w:val="18"/>
          <w:lang w:val="en-US" w:eastAsia="zh-CN"/>
        </w:rPr>
        <w:t>供应商拟派项目组中的主要成员：项目负责人（项目经理）、施工员、质量员、安全员、材料员及资料员</w:t>
      </w:r>
      <w:r>
        <w:rPr>
          <w:rFonts w:hint="eastAsia" w:ascii="宋体" w:hAnsi="宋体" w:cs="宋体"/>
          <w:color w:val="auto"/>
          <w:sz w:val="18"/>
          <w:szCs w:val="18"/>
          <w:lang w:val="en-US" w:eastAsia="zh-CN"/>
        </w:rPr>
        <w:t>，且各岗位拟配备人员不得重复</w:t>
      </w:r>
      <w:r>
        <w:rPr>
          <w:rFonts w:hint="eastAsia" w:ascii="宋体" w:hAnsi="宋体" w:eastAsia="宋体" w:cs="宋体"/>
          <w:color w:val="auto"/>
          <w:sz w:val="18"/>
          <w:szCs w:val="18"/>
          <w:lang w:val="en-US" w:eastAsia="zh-CN"/>
        </w:rPr>
        <w:t>。</w:t>
      </w:r>
    </w:p>
    <w:p w14:paraId="3CD321B4">
      <w:pPr>
        <w:rPr>
          <w:rFonts w:hint="eastAsia" w:ascii="Times New Roman" w:hAnsi="Times New Roman" w:eastAsia="宋体" w:cs="Times New Roman"/>
          <w:color w:val="auto"/>
          <w:szCs w:val="24"/>
        </w:rPr>
      </w:pPr>
    </w:p>
    <w:p w14:paraId="6C674BEC">
      <w:pPr>
        <w:rPr>
          <w:rFonts w:hint="eastAsia" w:ascii="Times New Roman" w:hAnsi="Times New Roman" w:eastAsia="宋体" w:cs="Times New Roman"/>
          <w:color w:val="auto"/>
          <w:szCs w:val="24"/>
        </w:rPr>
      </w:pPr>
    </w:p>
    <w:p w14:paraId="50F4CEAA">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供应商全</w:t>
      </w:r>
      <w:r>
        <w:rPr>
          <w:rFonts w:ascii="Calibri" w:hAnsi="Calibri" w:eastAsia="宋体" w:cs="Times New Roman"/>
          <w:color w:val="auto"/>
          <w:sz w:val="24"/>
          <w:highlight w:val="none"/>
        </w:rPr>
        <w:t>称</w:t>
      </w:r>
      <w:r>
        <w:rPr>
          <w:rFonts w:hint="eastAsia" w:ascii="宋体" w:hAnsi="宋体" w:eastAsia="宋体" w:cs="Times New Roman"/>
          <w:color w:val="auto"/>
          <w:sz w:val="24"/>
          <w:szCs w:val="24"/>
        </w:rPr>
        <w:t>（加盖CA电子公章）</w:t>
      </w:r>
      <w:r>
        <w:rPr>
          <w:rFonts w:hint="eastAsia" w:ascii="宋体" w:hAnsi="Calibri" w:eastAsia="宋体" w:cs="Times New Roman"/>
          <w:color w:val="auto"/>
          <w:sz w:val="24"/>
          <w:highlight w:val="none"/>
        </w:rPr>
        <w:t xml:space="preserve">：        </w:t>
      </w:r>
    </w:p>
    <w:p w14:paraId="0D5C123C">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日期：</w:t>
      </w:r>
      <w:r>
        <w:rPr>
          <w:rFonts w:hint="eastAsia" w:ascii="宋体" w:hAnsi="Calibri" w:eastAsia="宋体" w:cs="Times New Roman"/>
          <w:color w:val="auto"/>
          <w:sz w:val="24"/>
          <w:highlight w:val="none"/>
          <w:lang w:val="en-US" w:eastAsia="zh-CN"/>
        </w:rPr>
        <w:t xml:space="preserve">   年   月   日</w:t>
      </w:r>
    </w:p>
    <w:p w14:paraId="4E6C8357">
      <w:pPr>
        <w:rPr>
          <w:rFonts w:hint="eastAsia" w:ascii="Times New Roman" w:hAnsi="Times New Roman" w:eastAsia="宋体" w:cs="Times New Roman"/>
          <w:color w:val="auto"/>
          <w:szCs w:val="24"/>
        </w:rPr>
      </w:pPr>
    </w:p>
    <w:p w14:paraId="4B2D1D4E">
      <w:pPr>
        <w:rPr>
          <w:rFonts w:hint="eastAsia" w:ascii="Times New Roman" w:hAnsi="Times New Roman" w:eastAsia="宋体" w:cs="Times New Roman"/>
          <w:color w:val="auto"/>
          <w:szCs w:val="24"/>
        </w:rPr>
      </w:pPr>
    </w:p>
    <w:p w14:paraId="35AFC14E">
      <w:pPr>
        <w:keepNext/>
        <w:keepLines/>
        <w:pageBreakBefore w:val="0"/>
        <w:widowControl w:val="0"/>
        <w:spacing w:after="120"/>
        <w:jc w:val="left"/>
        <w:outlineLvl w:val="1"/>
        <w:rPr>
          <w:rFonts w:hint="eastAsia" w:ascii="Calibri" w:hAnsi="Calibri" w:eastAsia="宋体" w:cs="Times New Roman"/>
          <w:b/>
          <w:bCs/>
          <w:color w:val="auto"/>
          <w:sz w:val="21"/>
          <w:szCs w:val="22"/>
          <w:lang w:val="en-US" w:eastAsia="zh-CN" w:bidi="ar-SA"/>
        </w:rPr>
      </w:pPr>
      <w:bookmarkStart w:id="221" w:name="_Toc12765"/>
      <w:r>
        <w:rPr>
          <w:rFonts w:hint="eastAsia" w:ascii="Calibri" w:hAnsi="Calibri" w:eastAsia="宋体" w:cs="Times New Roman"/>
          <w:b/>
          <w:bCs/>
          <w:color w:val="auto"/>
          <w:sz w:val="21"/>
          <w:szCs w:val="22"/>
          <w:lang w:val="en-US" w:eastAsia="zh-CN" w:bidi="ar-SA"/>
        </w:rPr>
        <w:br w:type="page" w:clear="all"/>
      </w:r>
      <w:bookmarkEnd w:id="221"/>
      <w:r>
        <w:rPr>
          <w:rFonts w:hint="eastAsia" w:ascii="Calibri" w:hAnsi="Calibri" w:eastAsia="宋体" w:cs="Times New Roman"/>
          <w:b/>
          <w:bCs/>
          <w:color w:val="auto"/>
          <w:sz w:val="21"/>
          <w:szCs w:val="22"/>
          <w:lang w:val="en-US" w:eastAsia="zh-CN" w:bidi="ar-SA"/>
        </w:rPr>
        <w:t>格式自拟：依据评审细则应提交的各类证明资料（如有）</w:t>
      </w:r>
    </w:p>
    <w:sectPr>
      <w:headerReference r:id="rId5" w:type="default"/>
      <w:footerReference r:id="rId6" w:type="default"/>
      <w:pgSz w:w="11906" w:h="16838"/>
      <w:pgMar w:top="1418" w:right="1588" w:bottom="1418" w:left="1365" w:header="851" w:footer="907"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00000000000000000"/>
    <w:charset w:val="86"/>
    <w:family w:val="auto"/>
    <w:pitch w:val="default"/>
    <w:sig w:usb0="00000000" w:usb1="00000000" w:usb2="00082016" w:usb3="00000000" w:csb0="00040001" w:csb1="00000000"/>
  </w:font>
  <w:font w:name="KSOFE450088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E04AE">
    <w:pPr>
      <w:pStyle w:val="30"/>
      <w:jc w:val="center"/>
      <w:rPr>
        <w:rFonts w:hint="eastAsia"/>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E6B69A8">
                          <w:pPr>
                            <w:rPr>
                              <w:rFonts w:hint="eastAsia"/>
                            </w:rPr>
                          </w:pPr>
                        </w:p>
                      </w:txbxContent>
                    </wps:txbx>
                    <wps:bodyPr wrap="none" lIns="0" tIns="0" rIns="0" bIns="0" upright="0">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R8P4w0gEAAKgDAAAOAAAAAAAAAAEAIAAAAB4BAABk&#10;cnMvZTJvRG9jLnhtbFBLBQYAAAAABgAGAFkBAABiBQAAAAA=&#10;">
              <v:fill on="f" focussize="0,0"/>
              <v:stroke on="f"/>
              <v:imagedata o:title=""/>
              <o:lock v:ext="edit" aspectratio="f"/>
              <v:textbox inset="0mm,0mm,0mm,0mm" style="mso-fit-shape-to-text:t;">
                <w:txbxContent>
                  <w:p w14:paraId="2E6B69A8">
                    <w:pPr>
                      <w:rPr>
                        <w:rFonts w:hint="eastAsia"/>
                      </w:rPr>
                    </w:pPr>
                  </w:p>
                </w:txbxContent>
              </v:textbox>
            </v:shape>
          </w:pict>
        </mc:Fallback>
      </mc:AlternateContent>
    </w: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5063D">
    <w:pPr>
      <w:pStyle w:val="30"/>
      <w:jc w:val="center"/>
      <w:rPr>
        <w:rFonts w:hint="eastAsia"/>
        <w:b/>
        <w:i/>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03860" cy="186690"/>
              <wp:effectExtent l="0" t="0" r="0" b="0"/>
              <wp:wrapNone/>
              <wp:docPr id="2" name="文本框 15"/>
              <wp:cNvGraphicFramePr/>
              <a:graphic xmlns:a="http://schemas.openxmlformats.org/drawingml/2006/main">
                <a:graphicData uri="http://schemas.microsoft.com/office/word/2010/wordprocessingShape">
                  <wps:wsp>
                    <wps:cNvSpPr txBox="1"/>
                    <wps:spPr bwMode="auto">
                      <a:xfrm>
                        <a:off x="0" y="0"/>
                        <a:ext cx="403859" cy="186420"/>
                      </a:xfrm>
                      <a:prstGeom prst="rect">
                        <a:avLst/>
                      </a:prstGeom>
                      <a:noFill/>
                      <a:ln>
                        <a:noFill/>
                      </a:ln>
                    </wps:spPr>
                    <wps:txbx>
                      <w:txbxContent>
                        <w:p w14:paraId="5924261A">
                          <w:pPr>
                            <w:pStyle w:val="30"/>
                            <w:jc w:val="center"/>
                          </w:pPr>
                          <w:r>
                            <w:fldChar w:fldCharType="begin"/>
                          </w:r>
                          <w:r>
                            <w:instrText xml:space="preserve"> PAGE  \* MERGEFORMAT </w:instrText>
                          </w:r>
                          <w:r>
                            <w:fldChar w:fldCharType="separate"/>
                          </w:r>
                          <w:r>
                            <w:t>１</w:t>
                          </w:r>
                          <w:r>
                            <w:fldChar w:fldCharType="end"/>
                          </w:r>
                        </w:p>
                      </w:txbxContent>
                    </wps:txbx>
                    <wps:bodyPr vert="horz" wrap="square" lIns="0" tIns="0" rIns="0" bIns="0" anchor="t" anchorCtr="0" upright="0"/>
                  </wps:wsp>
                </a:graphicData>
              </a:graphic>
            </wp:anchor>
          </w:drawing>
        </mc:Choice>
        <mc:Fallback>
          <w:pict>
            <v:shape id="文本框 15" o:spid="_x0000_s1026" o:spt="202" type="#_x0000_t202" style="position:absolute;left:0pt;margin-top:0pt;height:14.7pt;width:31.8pt;mso-position-horizontal:center;mso-position-horizontal-relative:margin;z-index:251661312;mso-width-relative:page;mso-height-relative:page;" filled="f" stroked="f" coordsize="21600,21600" o:gfxdata="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BAROTs1AAAAAMB&#10;AAAPAAAAAAAAAAEAIAAAACIAAABkcnMvZG93bnJldi54bWxQSwECFAAUAAAACACHTuJAvKAN9OYB&#10;AACzAwAADgAAAAAAAAABACAAAAAjAQAAZHJzL2Uyb0RvYy54bWxQSwUGAAAAAAYABgBZAQAAewUA&#10;AAAA&#10;">
              <v:fill on="f" focussize="0,0"/>
              <v:stroke on="f"/>
              <v:imagedata o:title=""/>
              <o:lock v:ext="edit" aspectratio="f"/>
              <v:textbox inset="0mm,0mm,0mm,0mm">
                <w:txbxContent>
                  <w:p w14:paraId="5924261A">
                    <w:pPr>
                      <w:pStyle w:val="30"/>
                      <w:jc w:val="center"/>
                    </w:pPr>
                    <w:r>
                      <w:fldChar w:fldCharType="begin"/>
                    </w:r>
                    <w:r>
                      <w:instrText xml:space="preserve"> PAGE  \* MERGEFORMAT </w:instrText>
                    </w:r>
                    <w:r>
                      <w:fldChar w:fldCharType="separate"/>
                    </w:r>
                    <w:r>
                      <w:t>１</w:t>
                    </w:r>
                    <w:r>
                      <w:fldChar w:fldCharType="end"/>
                    </w:r>
                  </w:p>
                </w:txbxContent>
              </v:textbox>
            </v:shape>
          </w:pict>
        </mc:Fallback>
      </mc:AlternateContent>
    </w: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45F5FAC">
                          <w:pPr>
                            <w:rPr>
                              <w:rFonts w:hint="eastAsia"/>
                            </w:rPr>
                          </w:pPr>
                        </w:p>
                      </w:txbxContent>
                    </wps:txbx>
                    <wps:bodyPr wrap="none" lIns="0" tIns="0" rIns="0" bIns="0" upright="0">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CWug1bUAQAAqAMAAA4AAAAAAAAAAQAgAAAAHgEA&#10;AGRycy9lMm9Eb2MueG1sUEsFBgAAAAAGAAYAWQEAAGQFAAAAAA==&#10;">
              <v:fill on="f" focussize="0,0"/>
              <v:stroke on="f"/>
              <v:imagedata o:title=""/>
              <o:lock v:ext="edit" aspectratio="f"/>
              <v:textbox inset="0mm,0mm,0mm,0mm" style="mso-fit-shape-to-text:t;">
                <w:txbxContent>
                  <w:p w14:paraId="645F5FAC">
                    <w:pPr>
                      <w:rPr>
                        <w:rFonts w:hint="eastAsia"/>
                      </w:rPr>
                    </w:pPr>
                  </w:p>
                </w:txbxContent>
              </v:textbox>
            </v:shape>
          </w:pict>
        </mc:Fallback>
      </mc:AlternateContent>
    </w:r>
    <w:r>
      <w:rPr>
        <w:b/>
        <w:i/>
        <w:sz w:val="20"/>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30F33E">
    <w:pPr>
      <w:pStyle w:val="31"/>
      <w:pBdr>
        <w:bottom w:val="none" w:color="auto" w:sz="0" w:space="1"/>
      </w:pBdr>
      <w:rPr>
        <w:rFonts w:hint="default"/>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BC55C">
    <w:pPr>
      <w:pStyle w:val="31"/>
      <w:pBdr>
        <w:bottom w:val="single" w:color="auto" w:sz="4" w:space="0"/>
      </w:pBdr>
      <w:rPr>
        <w:rFonts w:hint="default" w:eastAsia="宋体"/>
        <w:lang w:val="en-US" w:eastAsia="zh-CN"/>
      </w:rPr>
    </w:pPr>
    <w:r>
      <w:rPr>
        <w:rFonts w:hint="eastAsia"/>
        <w:lang w:val="en-US" w:eastAsia="zh-CN"/>
      </w:rPr>
      <w:t>政府采购竞争性磋商文件                                          常州市教育基本建设与装备管理中心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upperLetter"/>
      <w:pStyle w:val="24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9"/>
      <w:suff w:val="nothing"/>
      <w:lvlText w:val=""/>
      <w:lvlJc w:val="left"/>
      <w:pPr>
        <w:ind w:left="0" w:firstLine="0"/>
      </w:pPr>
      <w:rPr>
        <w:rFonts w:hint="eastAsia"/>
      </w:rPr>
    </w:lvl>
    <w:lvl w:ilvl="6" w:tentative="0">
      <w:start w:val="1"/>
      <w:numFmt w:val="none"/>
      <w:pStyle w:val="10"/>
      <w:suff w:val="nothing"/>
      <w:lvlText w:val=""/>
      <w:lvlJc w:val="left"/>
      <w:pPr>
        <w:ind w:left="0" w:firstLine="0"/>
      </w:pPr>
      <w:rPr>
        <w:rFonts w:hint="eastAsia"/>
      </w:rPr>
    </w:lvl>
    <w:lvl w:ilvl="7" w:tentative="0">
      <w:start w:val="1"/>
      <w:numFmt w:val="none"/>
      <w:pStyle w:val="11"/>
      <w:suff w:val="nothing"/>
      <w:lvlText w:val=""/>
      <w:lvlJc w:val="left"/>
      <w:pPr>
        <w:ind w:left="0" w:firstLine="0"/>
      </w:pPr>
      <w:rPr>
        <w:rFonts w:hint="eastAsia"/>
      </w:rPr>
    </w:lvl>
    <w:lvl w:ilvl="8" w:tentative="0">
      <w:start w:val="1"/>
      <w:numFmt w:val="none"/>
      <w:pStyle w:val="12"/>
      <w:suff w:val="nothing"/>
      <w:lvlText w:val=""/>
      <w:lvlJc w:val="left"/>
      <w:pPr>
        <w:ind w:left="0" w:firstLine="0"/>
      </w:pPr>
      <w:rPr>
        <w:rFonts w:hint="eastAsia"/>
      </w:rPr>
    </w:lvl>
  </w:abstractNum>
  <w:abstractNum w:abstractNumId="3">
    <w:nsid w:val="59ADCABA"/>
    <w:multiLevelType w:val="multilevel"/>
    <w:tmpl w:val="59ADCABA"/>
    <w:lvl w:ilvl="0" w:tentative="0">
      <w:start w:val="1"/>
      <w:numFmt w:val="decimal"/>
      <w:pStyle w:val="24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2152B0"/>
    <w:rsid w:val="23CD65F6"/>
    <w:rsid w:val="241D444B"/>
    <w:rsid w:val="313E3A2F"/>
    <w:rsid w:val="38FE11AE"/>
    <w:rsid w:val="40D97B78"/>
    <w:rsid w:val="4CFC6B1B"/>
    <w:rsid w:val="60377ECD"/>
    <w:rsid w:val="79BA382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205"/>
    <w:qFormat/>
    <w:uiPriority w:val="0"/>
    <w:pPr>
      <w:keepNext/>
      <w:jc w:val="center"/>
      <w:outlineLvl w:val="0"/>
    </w:pPr>
    <w:rPr>
      <w:rFonts w:ascii="楷体_GB2312" w:hAnsi="Times New Roman" w:eastAsia="楷体_GB2312" w:cs="Times New Roman"/>
      <w:sz w:val="28"/>
      <w:szCs w:val="28"/>
    </w:rPr>
  </w:style>
  <w:style w:type="paragraph" w:styleId="3">
    <w:name w:val="heading 2"/>
    <w:basedOn w:val="4"/>
    <w:next w:val="1"/>
    <w:link w:val="206"/>
    <w:qFormat/>
    <w:uiPriority w:val="0"/>
    <w:pPr>
      <w:keepNext/>
      <w:keepLines/>
      <w:spacing w:before="260" w:after="260" w:line="416" w:lineRule="auto"/>
      <w:jc w:val="center"/>
      <w:outlineLvl w:val="1"/>
    </w:pPr>
    <w:rPr>
      <w:rFonts w:ascii="Arial" w:hAnsi="Arial" w:eastAsia="幼圆" w:cs="Arial"/>
      <w:b w:val="0"/>
      <w:bCs/>
      <w:sz w:val="44"/>
      <w:szCs w:val="44"/>
    </w:rPr>
  </w:style>
  <w:style w:type="paragraph" w:styleId="5">
    <w:name w:val="heading 3"/>
    <w:basedOn w:val="1"/>
    <w:next w:val="1"/>
    <w:link w:val="204"/>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styleId="6">
    <w:name w:val="heading 4"/>
    <w:basedOn w:val="1"/>
    <w:next w:val="7"/>
    <w:link w:val="207"/>
    <w:qFormat/>
    <w:uiPriority w:val="0"/>
    <w:pPr>
      <w:keepNext/>
      <w:keepLines/>
      <w:spacing w:before="280" w:after="290" w:line="376" w:lineRule="auto"/>
      <w:outlineLvl w:val="3"/>
    </w:pPr>
    <w:rPr>
      <w:rFonts w:ascii="Arial" w:hAnsi="Arial" w:eastAsia="黑体" w:cs="Arial"/>
      <w:b/>
      <w:bCs/>
      <w:sz w:val="28"/>
      <w:szCs w:val="28"/>
    </w:rPr>
  </w:style>
  <w:style w:type="paragraph" w:styleId="8">
    <w:name w:val="heading 5"/>
    <w:basedOn w:val="1"/>
    <w:next w:val="7"/>
    <w:link w:val="209"/>
    <w:qFormat/>
    <w:uiPriority w:val="0"/>
    <w:pPr>
      <w:keepNext/>
      <w:outlineLvl w:val="4"/>
    </w:pPr>
    <w:rPr>
      <w:rFonts w:ascii="宋体" w:hAnsi="Times New Roman" w:eastAsia="宋体" w:cs="Times New Roman"/>
      <w:color w:val="000000"/>
      <w:sz w:val="28"/>
      <w:szCs w:val="28"/>
    </w:rPr>
  </w:style>
  <w:style w:type="paragraph" w:styleId="9">
    <w:name w:val="heading 6"/>
    <w:basedOn w:val="1"/>
    <w:next w:val="1"/>
    <w:link w:val="210"/>
    <w:qFormat/>
    <w:uiPriority w:val="0"/>
    <w:pPr>
      <w:keepNext/>
      <w:keepLines/>
      <w:numPr>
        <w:ilvl w:val="5"/>
        <w:numId w:val="1"/>
      </w:numPr>
      <w:spacing w:before="240" w:after="64" w:line="320" w:lineRule="auto"/>
      <w:outlineLvl w:val="5"/>
    </w:pPr>
    <w:rPr>
      <w:rFonts w:ascii="Arial" w:hAnsi="Arial" w:eastAsia="黑体" w:cs="Times New Roman"/>
      <w:b/>
      <w:bCs/>
      <w:sz w:val="24"/>
      <w:szCs w:val="24"/>
    </w:rPr>
  </w:style>
  <w:style w:type="paragraph" w:styleId="10">
    <w:name w:val="heading 7"/>
    <w:basedOn w:val="1"/>
    <w:next w:val="1"/>
    <w:link w:val="211"/>
    <w:qFormat/>
    <w:uiPriority w:val="0"/>
    <w:pPr>
      <w:keepNext/>
      <w:keepLines/>
      <w:numPr>
        <w:ilvl w:val="6"/>
        <w:numId w:val="1"/>
      </w:numPr>
      <w:spacing w:before="240" w:after="64" w:line="320" w:lineRule="auto"/>
      <w:outlineLvl w:val="6"/>
    </w:pPr>
    <w:rPr>
      <w:rFonts w:ascii="Times New Roman" w:hAnsi="Times New Roman" w:eastAsia="宋体" w:cs="Times New Roman"/>
      <w:b/>
      <w:bCs/>
      <w:sz w:val="24"/>
      <w:szCs w:val="24"/>
    </w:rPr>
  </w:style>
  <w:style w:type="paragraph" w:styleId="11">
    <w:name w:val="heading 8"/>
    <w:basedOn w:val="1"/>
    <w:next w:val="1"/>
    <w:link w:val="212"/>
    <w:qFormat/>
    <w:uiPriority w:val="0"/>
    <w:pPr>
      <w:keepNext/>
      <w:keepLines/>
      <w:numPr>
        <w:ilvl w:val="7"/>
        <w:numId w:val="1"/>
      </w:numPr>
      <w:spacing w:before="240" w:after="64" w:line="320" w:lineRule="auto"/>
      <w:outlineLvl w:val="7"/>
    </w:pPr>
    <w:rPr>
      <w:rFonts w:ascii="Arial" w:hAnsi="Arial" w:eastAsia="黑体" w:cs="Times New Roman"/>
      <w:sz w:val="24"/>
      <w:szCs w:val="24"/>
    </w:rPr>
  </w:style>
  <w:style w:type="paragraph" w:styleId="12">
    <w:name w:val="heading 9"/>
    <w:basedOn w:val="1"/>
    <w:next w:val="1"/>
    <w:link w:val="213"/>
    <w:qFormat/>
    <w:uiPriority w:val="0"/>
    <w:pPr>
      <w:keepNext/>
      <w:keepLines/>
      <w:numPr>
        <w:ilvl w:val="8"/>
        <w:numId w:val="1"/>
      </w:numPr>
      <w:spacing w:before="240" w:after="64" w:line="320" w:lineRule="auto"/>
      <w:outlineLvl w:val="8"/>
    </w:pPr>
    <w:rPr>
      <w:rFonts w:ascii="Arial" w:hAnsi="Arial" w:eastAsia="黑体" w:cs="Times New Roman"/>
      <w:szCs w:val="21"/>
    </w:rPr>
  </w:style>
  <w:style w:type="character" w:default="1" w:styleId="50">
    <w:name w:val="Default Paragraph Font"/>
    <w:unhideWhenUsed/>
    <w:qFormat/>
    <w:uiPriority w:val="1"/>
  </w:style>
  <w:style w:type="table" w:default="1" w:styleId="48">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Title"/>
    <w:basedOn w:val="1"/>
    <w:qFormat/>
    <w:uiPriority w:val="0"/>
    <w:pPr>
      <w:jc w:val="center"/>
      <w:outlineLvl w:val="0"/>
    </w:pPr>
    <w:rPr>
      <w:b/>
      <w:sz w:val="32"/>
      <w:szCs w:val="20"/>
    </w:rPr>
  </w:style>
  <w:style w:type="paragraph" w:styleId="7">
    <w:name w:val="Normal Indent"/>
    <w:basedOn w:val="1"/>
    <w:next w:val="1"/>
    <w:link w:val="208"/>
    <w:qFormat/>
    <w:uiPriority w:val="0"/>
    <w:pPr>
      <w:ind w:firstLine="420"/>
    </w:pPr>
    <w:rPr>
      <w:szCs w:val="21"/>
    </w:rPr>
  </w:style>
  <w:style w:type="paragraph" w:styleId="13">
    <w:name w:val="List 3"/>
    <w:basedOn w:val="1"/>
    <w:qFormat/>
    <w:uiPriority w:val="0"/>
    <w:pPr>
      <w:ind w:left="100" w:hanging="200"/>
    </w:pPr>
    <w:rPr>
      <w:rFonts w:ascii="Times New Roman" w:hAnsi="Times New Roman" w:eastAsia="宋体" w:cs="Times New Roman"/>
      <w:szCs w:val="21"/>
    </w:rPr>
  </w:style>
  <w:style w:type="paragraph" w:styleId="14">
    <w:name w:val="toc 7"/>
    <w:basedOn w:val="1"/>
    <w:next w:val="1"/>
    <w:semiHidden/>
    <w:qFormat/>
    <w:uiPriority w:val="0"/>
    <w:pPr>
      <w:ind w:left="1260"/>
      <w:jc w:val="left"/>
    </w:pPr>
    <w:rPr>
      <w:rFonts w:ascii="Times New Roman" w:hAnsi="Times New Roman" w:eastAsia="宋体" w:cs="Times New Roman"/>
      <w:szCs w:val="21"/>
    </w:r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Document Map"/>
    <w:basedOn w:val="1"/>
    <w:link w:val="214"/>
    <w:semiHidden/>
    <w:qFormat/>
    <w:uiPriority w:val="0"/>
    <w:pPr>
      <w:shd w:val="clear" w:color="auto" w:fill="000080"/>
    </w:pPr>
    <w:rPr>
      <w:rFonts w:ascii="Times New Roman" w:hAnsi="Times New Roman" w:eastAsia="宋体" w:cs="Times New Roman"/>
      <w:szCs w:val="21"/>
    </w:rPr>
  </w:style>
  <w:style w:type="paragraph" w:styleId="17">
    <w:name w:val="annotation text"/>
    <w:basedOn w:val="1"/>
    <w:link w:val="215"/>
    <w:unhideWhenUsed/>
    <w:qFormat/>
    <w:uiPriority w:val="0"/>
    <w:pPr>
      <w:jc w:val="left"/>
    </w:pPr>
  </w:style>
  <w:style w:type="paragraph" w:styleId="18">
    <w:name w:val="Body Text 3"/>
    <w:basedOn w:val="1"/>
    <w:link w:val="216"/>
    <w:qFormat/>
    <w:uiPriority w:val="0"/>
    <w:rPr>
      <w:rFonts w:ascii="仿宋_GB2312" w:hAnsi="Arial" w:eastAsia="仿宋_GB2312" w:cs="Times New Roman"/>
      <w:sz w:val="32"/>
      <w:szCs w:val="32"/>
    </w:rPr>
  </w:style>
  <w:style w:type="paragraph" w:styleId="19">
    <w:name w:val="Body Text"/>
    <w:basedOn w:val="1"/>
    <w:next w:val="1"/>
    <w:link w:val="217"/>
    <w:qFormat/>
    <w:uiPriority w:val="0"/>
    <w:rPr>
      <w:rFonts w:ascii="楷体_GB2312" w:hAnsi="Arial" w:eastAsia="楷体_GB2312" w:cs="Times New Roman"/>
      <w:sz w:val="28"/>
      <w:szCs w:val="28"/>
    </w:rPr>
  </w:style>
  <w:style w:type="paragraph" w:styleId="20">
    <w:name w:val="Body Text Indent"/>
    <w:basedOn w:val="1"/>
    <w:next w:val="1"/>
    <w:link w:val="218"/>
    <w:unhideWhenUsed/>
    <w:qFormat/>
    <w:uiPriority w:val="0"/>
    <w:pPr>
      <w:spacing w:after="120"/>
      <w:ind w:left="420"/>
    </w:pPr>
  </w:style>
  <w:style w:type="paragraph" w:styleId="21">
    <w:name w:val="List 2"/>
    <w:basedOn w:val="1"/>
    <w:qFormat/>
    <w:uiPriority w:val="0"/>
    <w:pPr>
      <w:ind w:left="100" w:hanging="200"/>
    </w:pPr>
    <w:rPr>
      <w:rFonts w:ascii="Times New Roman" w:hAnsi="Times New Roman" w:eastAsia="宋体" w:cs="Times New Roman"/>
      <w:szCs w:val="21"/>
    </w:rPr>
  </w:style>
  <w:style w:type="paragraph" w:styleId="22">
    <w:name w:val="toc 5"/>
    <w:basedOn w:val="1"/>
    <w:next w:val="1"/>
    <w:semiHidden/>
    <w:qFormat/>
    <w:uiPriority w:val="0"/>
    <w:pPr>
      <w:ind w:left="840"/>
      <w:jc w:val="left"/>
    </w:pPr>
    <w:rPr>
      <w:rFonts w:ascii="Times New Roman" w:hAnsi="Times New Roman" w:eastAsia="宋体" w:cs="Times New Roman"/>
      <w:szCs w:val="21"/>
    </w:rPr>
  </w:style>
  <w:style w:type="paragraph" w:styleId="23">
    <w:name w:val="toc 3"/>
    <w:basedOn w:val="1"/>
    <w:next w:val="1"/>
    <w:semiHidden/>
    <w:qFormat/>
    <w:uiPriority w:val="0"/>
    <w:pPr>
      <w:ind w:left="420"/>
      <w:jc w:val="left"/>
    </w:pPr>
    <w:rPr>
      <w:rFonts w:ascii="Times New Roman" w:hAnsi="Times New Roman" w:eastAsia="宋体" w:cs="Times New Roman"/>
      <w:i/>
      <w:iCs/>
      <w:szCs w:val="24"/>
    </w:rPr>
  </w:style>
  <w:style w:type="paragraph" w:styleId="24">
    <w:name w:val="Plain Text"/>
    <w:basedOn w:val="1"/>
    <w:next w:val="7"/>
    <w:link w:val="219"/>
    <w:qFormat/>
    <w:uiPriority w:val="0"/>
    <w:rPr>
      <w:rFonts w:ascii="宋体" w:hAnsi="Courier New" w:eastAsia="宋体" w:cs="Courier New"/>
      <w:szCs w:val="21"/>
    </w:rPr>
  </w:style>
  <w:style w:type="paragraph" w:styleId="25">
    <w:name w:val="toc 8"/>
    <w:basedOn w:val="1"/>
    <w:next w:val="1"/>
    <w:semiHidden/>
    <w:qFormat/>
    <w:uiPriority w:val="0"/>
    <w:pPr>
      <w:ind w:left="1470"/>
      <w:jc w:val="left"/>
    </w:pPr>
    <w:rPr>
      <w:rFonts w:ascii="Times New Roman" w:hAnsi="Times New Roman" w:eastAsia="宋体" w:cs="Times New Roman"/>
      <w:szCs w:val="21"/>
    </w:rPr>
  </w:style>
  <w:style w:type="paragraph" w:styleId="26">
    <w:name w:val="Date"/>
    <w:basedOn w:val="1"/>
    <w:next w:val="1"/>
    <w:link w:val="220"/>
    <w:qFormat/>
    <w:uiPriority w:val="0"/>
    <w:rPr>
      <w:rFonts w:ascii="Times New Roman" w:hAnsi="Times New Roman" w:eastAsia="宋体" w:cs="Times New Roman"/>
      <w:sz w:val="24"/>
      <w:szCs w:val="24"/>
    </w:rPr>
  </w:style>
  <w:style w:type="paragraph" w:styleId="27">
    <w:name w:val="Body Text Indent 2"/>
    <w:basedOn w:val="1"/>
    <w:link w:val="221"/>
    <w:qFormat/>
    <w:uiPriority w:val="0"/>
    <w:pPr>
      <w:ind w:left="630" w:firstLine="645"/>
    </w:pPr>
    <w:rPr>
      <w:rFonts w:ascii="Arial" w:hAnsi="Arial" w:eastAsia="仿宋_GB2312" w:cs="Arial"/>
      <w:sz w:val="32"/>
      <w:szCs w:val="32"/>
    </w:rPr>
  </w:style>
  <w:style w:type="paragraph" w:styleId="28">
    <w:name w:val="endnote text"/>
    <w:basedOn w:val="1"/>
    <w:link w:val="202"/>
    <w:semiHidden/>
    <w:unhideWhenUsed/>
    <w:qFormat/>
    <w:uiPriority w:val="99"/>
    <w:pPr>
      <w:spacing w:after="0" w:line="240" w:lineRule="auto"/>
    </w:pPr>
    <w:rPr>
      <w:sz w:val="20"/>
    </w:rPr>
  </w:style>
  <w:style w:type="paragraph" w:styleId="29">
    <w:name w:val="Balloon Text"/>
    <w:basedOn w:val="1"/>
    <w:link w:val="222"/>
    <w:semiHidden/>
    <w:qFormat/>
    <w:uiPriority w:val="0"/>
    <w:rPr>
      <w:rFonts w:ascii="Times New Roman" w:hAnsi="Times New Roman" w:eastAsia="宋体" w:cs="Times New Roman"/>
      <w:sz w:val="18"/>
      <w:szCs w:val="18"/>
    </w:rPr>
  </w:style>
  <w:style w:type="paragraph" w:styleId="30">
    <w:name w:val="footer"/>
    <w:basedOn w:val="1"/>
    <w:link w:val="223"/>
    <w:qFormat/>
    <w:uiPriority w:val="0"/>
    <w:pPr>
      <w:tabs>
        <w:tab w:val="center" w:pos="4153"/>
        <w:tab w:val="right" w:pos="8306"/>
      </w:tabs>
      <w:jc w:val="left"/>
    </w:pPr>
    <w:rPr>
      <w:rFonts w:ascii="Times New Roman" w:hAnsi="Times New Roman" w:eastAsia="宋体" w:cs="Times New Roman"/>
      <w:sz w:val="18"/>
      <w:szCs w:val="18"/>
    </w:rPr>
  </w:style>
  <w:style w:type="paragraph" w:styleId="31">
    <w:name w:val="header"/>
    <w:basedOn w:val="1"/>
    <w:link w:val="224"/>
    <w:qFormat/>
    <w:uiPriority w:val="0"/>
    <w:pPr>
      <w:pBdr>
        <w:bottom w:val="single" w:color="auto" w:sz="6" w:space="1"/>
      </w:pBdr>
      <w:tabs>
        <w:tab w:val="center" w:pos="4153"/>
        <w:tab w:val="right" w:pos="8306"/>
      </w:tabs>
      <w:jc w:val="center"/>
    </w:pPr>
    <w:rPr>
      <w:rFonts w:ascii="Times New Roman" w:hAnsi="Times New Roman" w:eastAsia="宋体" w:cs="Times New Roman"/>
      <w:sz w:val="18"/>
      <w:szCs w:val="18"/>
    </w:rPr>
  </w:style>
  <w:style w:type="paragraph" w:styleId="32">
    <w:name w:val="toc 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styleId="33">
    <w:name w:val="toc 4"/>
    <w:basedOn w:val="1"/>
    <w:next w:val="1"/>
    <w:semiHidden/>
    <w:qFormat/>
    <w:uiPriority w:val="0"/>
    <w:pPr>
      <w:ind w:left="630"/>
      <w:jc w:val="left"/>
    </w:pPr>
    <w:rPr>
      <w:rFonts w:ascii="Times New Roman" w:hAnsi="Times New Roman" w:eastAsia="宋体" w:cs="Times New Roman"/>
      <w:szCs w:val="21"/>
    </w:rPr>
  </w:style>
  <w:style w:type="paragraph" w:styleId="34">
    <w:name w:val="Subtitle"/>
    <w:basedOn w:val="1"/>
    <w:next w:val="1"/>
    <w:link w:val="68"/>
    <w:qFormat/>
    <w:uiPriority w:val="11"/>
    <w:pPr>
      <w:spacing w:before="200" w:after="200"/>
    </w:pPr>
    <w:rPr>
      <w:sz w:val="24"/>
      <w:szCs w:val="24"/>
    </w:rPr>
  </w:style>
  <w:style w:type="paragraph" w:styleId="35">
    <w:name w:val="List"/>
    <w:basedOn w:val="1"/>
    <w:qFormat/>
    <w:uiPriority w:val="0"/>
    <w:pPr>
      <w:ind w:left="200" w:hanging="200"/>
    </w:pPr>
    <w:rPr>
      <w:rFonts w:ascii="Times New Roman" w:hAnsi="Times New Roman" w:eastAsia="宋体" w:cs="Times New Roman"/>
      <w:szCs w:val="21"/>
    </w:rPr>
  </w:style>
  <w:style w:type="paragraph" w:styleId="36">
    <w:name w:val="footnote text"/>
    <w:basedOn w:val="1"/>
    <w:link w:val="201"/>
    <w:semiHidden/>
    <w:unhideWhenUsed/>
    <w:qFormat/>
    <w:uiPriority w:val="99"/>
    <w:pPr>
      <w:spacing w:after="40" w:line="240" w:lineRule="auto"/>
    </w:pPr>
    <w:rPr>
      <w:sz w:val="18"/>
    </w:rPr>
  </w:style>
  <w:style w:type="paragraph" w:styleId="37">
    <w:name w:val="toc 6"/>
    <w:basedOn w:val="1"/>
    <w:next w:val="1"/>
    <w:semiHidden/>
    <w:qFormat/>
    <w:uiPriority w:val="0"/>
    <w:pPr>
      <w:ind w:left="1050"/>
      <w:jc w:val="left"/>
    </w:pPr>
    <w:rPr>
      <w:rFonts w:ascii="Times New Roman" w:hAnsi="Times New Roman" w:eastAsia="宋体" w:cs="Times New Roman"/>
      <w:szCs w:val="21"/>
    </w:rPr>
  </w:style>
  <w:style w:type="paragraph" w:styleId="38">
    <w:name w:val="Body Text Indent 3"/>
    <w:basedOn w:val="1"/>
    <w:link w:val="225"/>
    <w:qFormat/>
    <w:uiPriority w:val="0"/>
    <w:pPr>
      <w:ind w:left="645" w:firstLine="645"/>
    </w:pPr>
    <w:rPr>
      <w:rFonts w:ascii="Arial" w:hAnsi="Arial" w:eastAsia="仿宋_GB2312" w:cs="Arial"/>
      <w:color w:val="FFFF00"/>
      <w:sz w:val="32"/>
      <w:szCs w:val="32"/>
    </w:rPr>
  </w:style>
  <w:style w:type="paragraph" w:styleId="39">
    <w:name w:val="table of figures"/>
    <w:basedOn w:val="1"/>
    <w:next w:val="1"/>
    <w:semiHidden/>
    <w:qFormat/>
    <w:uiPriority w:val="0"/>
    <w:pPr>
      <w:ind w:left="840" w:hanging="420"/>
    </w:pPr>
    <w:rPr>
      <w:rFonts w:ascii="Times New Roman" w:hAnsi="Times New Roman" w:eastAsia="宋体" w:cs="Times New Roman"/>
      <w:szCs w:val="21"/>
    </w:rPr>
  </w:style>
  <w:style w:type="paragraph" w:styleId="40">
    <w:name w:val="toc 2"/>
    <w:basedOn w:val="1"/>
    <w:next w:val="1"/>
    <w:semiHidden/>
    <w:qFormat/>
    <w:uiPriority w:val="0"/>
    <w:pPr>
      <w:ind w:left="210"/>
      <w:jc w:val="left"/>
    </w:pPr>
    <w:rPr>
      <w:rFonts w:ascii="Times New Roman" w:hAnsi="Times New Roman" w:eastAsia="宋体" w:cs="Times New Roman"/>
      <w:smallCaps/>
      <w:szCs w:val="24"/>
    </w:rPr>
  </w:style>
  <w:style w:type="paragraph" w:styleId="41">
    <w:name w:val="toc 9"/>
    <w:basedOn w:val="1"/>
    <w:next w:val="1"/>
    <w:semiHidden/>
    <w:qFormat/>
    <w:uiPriority w:val="0"/>
    <w:pPr>
      <w:ind w:left="1680"/>
      <w:jc w:val="left"/>
    </w:pPr>
    <w:rPr>
      <w:rFonts w:ascii="Times New Roman" w:hAnsi="Times New Roman" w:eastAsia="宋体" w:cs="Times New Roman"/>
      <w:szCs w:val="21"/>
    </w:rPr>
  </w:style>
  <w:style w:type="paragraph" w:styleId="42">
    <w:name w:val="Body Text 2"/>
    <w:basedOn w:val="1"/>
    <w:link w:val="226"/>
    <w:qFormat/>
    <w:uiPriority w:val="0"/>
    <w:pPr>
      <w:widowControl/>
      <w:jc w:val="center"/>
    </w:pPr>
    <w:rPr>
      <w:rFonts w:ascii="楷体_GB2312" w:hAnsi="Times New Roman" w:eastAsia="楷体_GB2312" w:cs="Times New Roman"/>
      <w:sz w:val="28"/>
      <w:szCs w:val="28"/>
    </w:rPr>
  </w:style>
  <w:style w:type="paragraph" w:styleId="43">
    <w:name w:val="Normal (Web)"/>
    <w:basedOn w:val="1"/>
    <w:qFormat/>
    <w:uiPriority w:val="99"/>
    <w:pPr>
      <w:widowControl/>
      <w:spacing w:before="100" w:beforeAutospacing="1" w:after="100" w:afterAutospacing="1"/>
      <w:jc w:val="left"/>
    </w:pPr>
    <w:rPr>
      <w:rFonts w:ascii="宋体" w:hAnsi="宋体" w:eastAsia="宋体" w:cs="宋体"/>
      <w:sz w:val="24"/>
      <w:szCs w:val="24"/>
    </w:rPr>
  </w:style>
  <w:style w:type="paragraph" w:styleId="44">
    <w:name w:val="index 1"/>
    <w:basedOn w:val="1"/>
    <w:next w:val="1"/>
    <w:semiHidden/>
    <w:qFormat/>
    <w:uiPriority w:val="0"/>
    <w:pPr>
      <w:spacing w:line="240" w:lineRule="atLeast"/>
    </w:pPr>
    <w:rPr>
      <w:rFonts w:ascii="Times New Roman" w:hAnsi="Times New Roman" w:eastAsia="宋体" w:cs="Times New Roman"/>
      <w:b/>
      <w:bCs/>
      <w:szCs w:val="21"/>
    </w:rPr>
  </w:style>
  <w:style w:type="paragraph" w:styleId="45">
    <w:name w:val="annotation subject"/>
    <w:basedOn w:val="17"/>
    <w:next w:val="17"/>
    <w:link w:val="227"/>
    <w:semiHidden/>
    <w:qFormat/>
    <w:uiPriority w:val="0"/>
    <w:rPr>
      <w:rFonts w:ascii="Times New Roman" w:hAnsi="Times New Roman" w:eastAsia="宋体" w:cs="Times New Roman"/>
      <w:b/>
      <w:bCs/>
      <w:szCs w:val="21"/>
    </w:rPr>
  </w:style>
  <w:style w:type="paragraph" w:styleId="46">
    <w:name w:val="Body Text First Indent"/>
    <w:basedOn w:val="1"/>
    <w:link w:val="228"/>
    <w:qFormat/>
    <w:uiPriority w:val="0"/>
    <w:pPr>
      <w:spacing w:line="360" w:lineRule="auto"/>
      <w:ind w:firstLine="200"/>
    </w:pPr>
    <w:rPr>
      <w:rFonts w:ascii="仿宋_GB2312" w:hAnsi="Times New Roman" w:eastAsia="仿宋_GB2312" w:cs="Times New Roman"/>
      <w:sz w:val="30"/>
      <w:szCs w:val="30"/>
    </w:rPr>
  </w:style>
  <w:style w:type="paragraph" w:styleId="47">
    <w:name w:val="Body Text First Indent 2"/>
    <w:basedOn w:val="20"/>
    <w:link w:val="229"/>
    <w:qFormat/>
    <w:uiPriority w:val="0"/>
    <w:pPr>
      <w:spacing w:after="0" w:line="360" w:lineRule="auto"/>
      <w:ind w:left="0" w:firstLine="420"/>
    </w:pPr>
    <w:rPr>
      <w:rFonts w:ascii="宋体" w:hAnsi="宋体" w:eastAsia="宋体" w:cs="Times New Roman"/>
      <w:szCs w:val="20"/>
    </w:rPr>
  </w:style>
  <w:style w:type="table" w:styleId="49">
    <w:name w:val="Table Grid"/>
    <w:basedOn w:val="48"/>
    <w:qFormat/>
    <w:uiPriority w:val="0"/>
    <w:pPr>
      <w:widowControl w:val="0"/>
      <w:jc w:val="both"/>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1">
    <w:name w:val="Strong"/>
    <w:qFormat/>
    <w:uiPriority w:val="0"/>
    <w:rPr>
      <w:b/>
      <w:bCs/>
    </w:rPr>
  </w:style>
  <w:style w:type="character" w:styleId="52">
    <w:name w:val="endnote reference"/>
    <w:basedOn w:val="50"/>
    <w:semiHidden/>
    <w:unhideWhenUsed/>
    <w:qFormat/>
    <w:uiPriority w:val="99"/>
    <w:rPr>
      <w:vertAlign w:val="superscript"/>
    </w:rPr>
  </w:style>
  <w:style w:type="character" w:styleId="53">
    <w:name w:val="page number"/>
    <w:qFormat/>
    <w:uiPriority w:val="0"/>
  </w:style>
  <w:style w:type="character" w:styleId="54">
    <w:name w:val="FollowedHyperlink"/>
    <w:qFormat/>
    <w:uiPriority w:val="0"/>
    <w:rPr>
      <w:color w:val="800080"/>
      <w:u w:val="single"/>
    </w:rPr>
  </w:style>
  <w:style w:type="character" w:styleId="55">
    <w:name w:val="Hyperlink"/>
    <w:qFormat/>
    <w:uiPriority w:val="0"/>
    <w:rPr>
      <w:color w:val="0000FF"/>
      <w:u w:val="single"/>
    </w:rPr>
  </w:style>
  <w:style w:type="character" w:styleId="56">
    <w:name w:val="annotation reference"/>
    <w:semiHidden/>
    <w:qFormat/>
    <w:uiPriority w:val="0"/>
    <w:rPr>
      <w:sz w:val="21"/>
      <w:szCs w:val="21"/>
    </w:rPr>
  </w:style>
  <w:style w:type="character" w:styleId="57">
    <w:name w:val="footnote reference"/>
    <w:basedOn w:val="50"/>
    <w:unhideWhenUsed/>
    <w:qFormat/>
    <w:uiPriority w:val="99"/>
    <w:rPr>
      <w:vertAlign w:val="superscript"/>
    </w:rPr>
  </w:style>
  <w:style w:type="character" w:customStyle="1" w:styleId="58">
    <w:name w:val="Heading 1 Char"/>
    <w:basedOn w:val="50"/>
    <w:qFormat/>
    <w:uiPriority w:val="9"/>
    <w:rPr>
      <w:rFonts w:ascii="Arial" w:hAnsi="Arial" w:eastAsia="Arial" w:cs="Arial"/>
      <w:sz w:val="40"/>
      <w:szCs w:val="40"/>
    </w:rPr>
  </w:style>
  <w:style w:type="character" w:customStyle="1" w:styleId="59">
    <w:name w:val="Heading 2 Char"/>
    <w:basedOn w:val="50"/>
    <w:qFormat/>
    <w:uiPriority w:val="9"/>
    <w:rPr>
      <w:rFonts w:ascii="Arial" w:hAnsi="Arial" w:eastAsia="Arial" w:cs="Arial"/>
      <w:sz w:val="34"/>
    </w:rPr>
  </w:style>
  <w:style w:type="character" w:customStyle="1" w:styleId="60">
    <w:name w:val="Heading 3 Char"/>
    <w:basedOn w:val="50"/>
    <w:qFormat/>
    <w:uiPriority w:val="9"/>
    <w:rPr>
      <w:rFonts w:ascii="Arial" w:hAnsi="Arial" w:eastAsia="Arial" w:cs="Arial"/>
      <w:sz w:val="30"/>
      <w:szCs w:val="30"/>
    </w:rPr>
  </w:style>
  <w:style w:type="character" w:customStyle="1" w:styleId="61">
    <w:name w:val="Heading 4 Char"/>
    <w:basedOn w:val="50"/>
    <w:qFormat/>
    <w:uiPriority w:val="9"/>
    <w:rPr>
      <w:rFonts w:ascii="Arial" w:hAnsi="Arial" w:eastAsia="Arial" w:cs="Arial"/>
      <w:b/>
      <w:bCs/>
      <w:sz w:val="26"/>
      <w:szCs w:val="26"/>
    </w:rPr>
  </w:style>
  <w:style w:type="character" w:customStyle="1" w:styleId="62">
    <w:name w:val="Heading 5 Char"/>
    <w:basedOn w:val="50"/>
    <w:qFormat/>
    <w:uiPriority w:val="9"/>
    <w:rPr>
      <w:rFonts w:ascii="Arial" w:hAnsi="Arial" w:eastAsia="Arial" w:cs="Arial"/>
      <w:b/>
      <w:bCs/>
      <w:sz w:val="24"/>
      <w:szCs w:val="24"/>
    </w:rPr>
  </w:style>
  <w:style w:type="character" w:customStyle="1" w:styleId="63">
    <w:name w:val="Heading 6 Char"/>
    <w:basedOn w:val="50"/>
    <w:qFormat/>
    <w:uiPriority w:val="9"/>
    <w:rPr>
      <w:rFonts w:ascii="Arial" w:hAnsi="Arial" w:eastAsia="Arial" w:cs="Arial"/>
      <w:b/>
      <w:bCs/>
      <w:sz w:val="22"/>
      <w:szCs w:val="22"/>
    </w:rPr>
  </w:style>
  <w:style w:type="character" w:customStyle="1" w:styleId="64">
    <w:name w:val="Heading 7 Char"/>
    <w:basedOn w:val="50"/>
    <w:qFormat/>
    <w:uiPriority w:val="9"/>
    <w:rPr>
      <w:rFonts w:ascii="Arial" w:hAnsi="Arial" w:eastAsia="Arial" w:cs="Arial"/>
      <w:b/>
      <w:bCs/>
      <w:i/>
      <w:iCs/>
      <w:sz w:val="22"/>
      <w:szCs w:val="22"/>
    </w:rPr>
  </w:style>
  <w:style w:type="character" w:customStyle="1" w:styleId="65">
    <w:name w:val="Heading 8 Char"/>
    <w:basedOn w:val="50"/>
    <w:qFormat/>
    <w:uiPriority w:val="9"/>
    <w:rPr>
      <w:rFonts w:ascii="Arial" w:hAnsi="Arial" w:eastAsia="Arial" w:cs="Arial"/>
      <w:i/>
      <w:iCs/>
      <w:sz w:val="22"/>
      <w:szCs w:val="22"/>
    </w:rPr>
  </w:style>
  <w:style w:type="character" w:customStyle="1" w:styleId="66">
    <w:name w:val="Heading 9 Char"/>
    <w:basedOn w:val="50"/>
    <w:qFormat/>
    <w:uiPriority w:val="9"/>
    <w:rPr>
      <w:rFonts w:ascii="Arial" w:hAnsi="Arial" w:eastAsia="Arial" w:cs="Arial"/>
      <w:i/>
      <w:iCs/>
      <w:sz w:val="21"/>
      <w:szCs w:val="21"/>
    </w:rPr>
  </w:style>
  <w:style w:type="character" w:customStyle="1" w:styleId="67">
    <w:name w:val="Title Char"/>
    <w:basedOn w:val="50"/>
    <w:qFormat/>
    <w:uiPriority w:val="10"/>
    <w:rPr>
      <w:sz w:val="48"/>
      <w:szCs w:val="48"/>
    </w:rPr>
  </w:style>
  <w:style w:type="character" w:customStyle="1" w:styleId="68">
    <w:name w:val="Subtitle Char"/>
    <w:basedOn w:val="50"/>
    <w:link w:val="34"/>
    <w:qFormat/>
    <w:uiPriority w:val="11"/>
    <w:rPr>
      <w:sz w:val="24"/>
      <w:szCs w:val="24"/>
    </w:rPr>
  </w:style>
  <w:style w:type="paragraph" w:styleId="69">
    <w:name w:val="Quote"/>
    <w:basedOn w:val="1"/>
    <w:next w:val="1"/>
    <w:link w:val="70"/>
    <w:qFormat/>
    <w:uiPriority w:val="29"/>
    <w:pPr>
      <w:ind w:left="720" w:right="720"/>
    </w:pPr>
    <w:rPr>
      <w:i/>
    </w:rPr>
  </w:style>
  <w:style w:type="character" w:customStyle="1" w:styleId="70">
    <w:name w:val="Quote Char"/>
    <w:link w:val="69"/>
    <w:qFormat/>
    <w:uiPriority w:val="29"/>
    <w:rPr>
      <w:i/>
    </w:rPr>
  </w:style>
  <w:style w:type="paragraph" w:styleId="71">
    <w:name w:val="Intense Quote"/>
    <w:basedOn w:val="1"/>
    <w:next w:val="1"/>
    <w:link w:val="7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2">
    <w:name w:val="Intense Quote Char"/>
    <w:link w:val="71"/>
    <w:qFormat/>
    <w:uiPriority w:val="30"/>
    <w:rPr>
      <w:i/>
    </w:rPr>
  </w:style>
  <w:style w:type="character" w:customStyle="1" w:styleId="73">
    <w:name w:val="Header Char"/>
    <w:basedOn w:val="50"/>
    <w:qFormat/>
    <w:uiPriority w:val="99"/>
  </w:style>
  <w:style w:type="character" w:customStyle="1" w:styleId="74">
    <w:name w:val="Footer Char"/>
    <w:basedOn w:val="50"/>
    <w:qFormat/>
    <w:uiPriority w:val="99"/>
  </w:style>
  <w:style w:type="character" w:customStyle="1" w:styleId="75">
    <w:name w:val="Caption Char"/>
    <w:qFormat/>
    <w:uiPriority w:val="99"/>
  </w:style>
  <w:style w:type="table" w:customStyle="1" w:styleId="76">
    <w:name w:val="Table Grid Light"/>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7">
    <w:name w:val="Plain Table 1"/>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8">
    <w:name w:val="Plain Table 2"/>
    <w:basedOn w:val="4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9">
    <w:name w:val="Plain Table 3"/>
    <w:basedOn w:val="4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4"/>
    <w:basedOn w:val="4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Plain Table 5"/>
    <w:basedOn w:val="4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Grid Table 1 Light"/>
    <w:basedOn w:val="4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3">
    <w:name w:val="Grid Table 1 Light - Accent 1"/>
    <w:basedOn w:val="4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4">
    <w:name w:val="Grid Table 1 Light - Accent 2"/>
    <w:basedOn w:val="4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5">
    <w:name w:val="Grid Table 1 Light - Accent 3"/>
    <w:basedOn w:val="4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6">
    <w:name w:val="Grid Table 1 Light - Accent 4"/>
    <w:basedOn w:val="4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7">
    <w:name w:val="Grid Table 1 Light - Accent 5"/>
    <w:basedOn w:val="4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8">
    <w:name w:val="Grid Table 1 Light - Accent 6"/>
    <w:basedOn w:val="4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9">
    <w:name w:val="Grid Table 2"/>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2 - Accent 1"/>
    <w:basedOn w:val="4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2 - Accent 2"/>
    <w:basedOn w:val="4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2 - Accent 3"/>
    <w:basedOn w:val="4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2 - Accent 4"/>
    <w:basedOn w:val="4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2 - Accent 5"/>
    <w:basedOn w:val="4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2 - Accent 6"/>
    <w:basedOn w:val="4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3"/>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3 - Accent 1"/>
    <w:basedOn w:val="4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8">
    <w:name w:val="Grid Table 3 - Accent 2"/>
    <w:basedOn w:val="4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3 - Accent 3"/>
    <w:basedOn w:val="4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3 - Accent 4"/>
    <w:basedOn w:val="4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3 - Accent 5"/>
    <w:basedOn w:val="4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3 - Accent 6"/>
    <w:basedOn w:val="4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Grid Table 4"/>
    <w:basedOn w:val="4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4 - Accent 1"/>
    <w:basedOn w:val="48"/>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5">
    <w:name w:val="Grid Table 4 - Accent 2"/>
    <w:basedOn w:val="48"/>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4 - Accent 3"/>
    <w:basedOn w:val="48"/>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4 - Accent 4"/>
    <w:basedOn w:val="48"/>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4 - Accent 5"/>
    <w:basedOn w:val="48"/>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4 - Accent 6"/>
    <w:basedOn w:val="48"/>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Grid Table 5 Dark"/>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1">
    <w:name w:val="Grid Table 5 Dark- Accent 1"/>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2">
    <w:name w:val="Grid Table 5 Dark - Accent 2"/>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3">
    <w:name w:val="Grid Table 5 Dark - Accent 3"/>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4">
    <w:name w:val="Grid Table 5 Dark- Accent 4"/>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5">
    <w:name w:val="Grid Table 5 Dark - Accent 5"/>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6">
    <w:name w:val="Grid Table 5 Dark - Accent 6"/>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7">
    <w:name w:val="Grid Table 6 Colorful"/>
    <w:basedOn w:val="4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6 Colorful - Accent 1"/>
    <w:basedOn w:val="48"/>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6 Colorful - Accent 2"/>
    <w:basedOn w:val="4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6 Colorful - Accent 3"/>
    <w:basedOn w:val="48"/>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1">
    <w:name w:val="Grid Table 6 Colorful - Accent 4"/>
    <w:basedOn w:val="4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6 Colorful - Accent 5"/>
    <w:basedOn w:val="48"/>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6 Colorful - Accent 6"/>
    <w:basedOn w:val="48"/>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4">
    <w:name w:val="Grid Table 7 Colorful"/>
    <w:basedOn w:val="4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5">
    <w:name w:val="Grid Table 7 Colorful - Accent 1"/>
    <w:basedOn w:val="48"/>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6">
    <w:name w:val="Grid Table 7 Colorful - Accent 2"/>
    <w:basedOn w:val="48"/>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7">
    <w:name w:val="Grid Table 7 Colorful - Accent 3"/>
    <w:basedOn w:val="48"/>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8">
    <w:name w:val="Grid Table 7 Colorful - Accent 4"/>
    <w:basedOn w:val="48"/>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9">
    <w:name w:val="Grid Table 7 Colorful - Accent 5"/>
    <w:basedOn w:val="48"/>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0">
    <w:name w:val="Grid Table 7 Colorful - Accent 6"/>
    <w:basedOn w:val="48"/>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1">
    <w:name w:val="List Table 1 Light"/>
    <w:basedOn w:val="4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2">
    <w:name w:val="List Table 1 Light - Accent 1"/>
    <w:basedOn w:val="48"/>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3">
    <w:name w:val="List Table 1 Light - Accent 2"/>
    <w:basedOn w:val="48"/>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4">
    <w:name w:val="List Table 1 Light - Accent 3"/>
    <w:basedOn w:val="48"/>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5">
    <w:name w:val="List Table 1 Light - Accent 4"/>
    <w:basedOn w:val="48"/>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6">
    <w:name w:val="List Table 1 Light - Accent 5"/>
    <w:basedOn w:val="48"/>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7">
    <w:name w:val="List Table 1 Light - Accent 6"/>
    <w:basedOn w:val="48"/>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8">
    <w:name w:val="List Table 2"/>
    <w:basedOn w:val="4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2 - Accent 1"/>
    <w:basedOn w:val="48"/>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2 - Accent 2"/>
    <w:basedOn w:val="48"/>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2 - Accent 3"/>
    <w:basedOn w:val="48"/>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2 - Accent 4"/>
    <w:basedOn w:val="48"/>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2 - Accent 5"/>
    <w:basedOn w:val="48"/>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2 - Accent 6"/>
    <w:basedOn w:val="48"/>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3"/>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6">
    <w:name w:val="List Table 3 - Accent 1"/>
    <w:basedOn w:val="48"/>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7">
    <w:name w:val="List Table 3 - Accent 2"/>
    <w:basedOn w:val="4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8">
    <w:name w:val="List Table 3 - Accent 3"/>
    <w:basedOn w:val="48"/>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9">
    <w:name w:val="List Table 3 - Accent 4"/>
    <w:basedOn w:val="4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0">
    <w:name w:val="List Table 3 - Accent 5"/>
    <w:basedOn w:val="48"/>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1">
    <w:name w:val="List Table 3 - Accent 6"/>
    <w:basedOn w:val="48"/>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2">
    <w:name w:val="List Table 4"/>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4 - Accent 1"/>
    <w:basedOn w:val="48"/>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4">
    <w:name w:val="List Table 4 - Accent 2"/>
    <w:basedOn w:val="48"/>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5">
    <w:name w:val="List Table 4 - Accent 3"/>
    <w:basedOn w:val="48"/>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6">
    <w:name w:val="List Table 4 - Accent 4"/>
    <w:basedOn w:val="48"/>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7">
    <w:name w:val="List Table 4 - Accent 5"/>
    <w:basedOn w:val="48"/>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8">
    <w:name w:val="List Table 4 - Accent 6"/>
    <w:basedOn w:val="48"/>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9">
    <w:name w:val="List Table 5 Dark"/>
    <w:basedOn w:val="4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0">
    <w:name w:val="List Table 5 Dark - Accent 1"/>
    <w:basedOn w:val="48"/>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1">
    <w:name w:val="List Table 5 Dark - Accent 2"/>
    <w:basedOn w:val="48"/>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2">
    <w:name w:val="List Table 5 Dark - Accent 3"/>
    <w:basedOn w:val="48"/>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3">
    <w:name w:val="List Table 5 Dark - Accent 4"/>
    <w:basedOn w:val="48"/>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4">
    <w:name w:val="List Table 5 Dark - Accent 5"/>
    <w:basedOn w:val="48"/>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5">
    <w:name w:val="List Table 5 Dark - Accent 6"/>
    <w:basedOn w:val="48"/>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6">
    <w:name w:val="List Table 6 Colorful"/>
    <w:basedOn w:val="4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7">
    <w:name w:val="List Table 6 Colorful - Accent 1"/>
    <w:basedOn w:val="48"/>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6 Colorful - Accent 2"/>
    <w:basedOn w:val="48"/>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6 Colorful - Accent 3"/>
    <w:basedOn w:val="48"/>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6 Colorful - Accent 4"/>
    <w:basedOn w:val="48"/>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6 Colorful - Accent 5"/>
    <w:basedOn w:val="48"/>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6 Colorful - Accent 6"/>
    <w:basedOn w:val="48"/>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List Table 7 Colorful"/>
    <w:basedOn w:val="4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4">
    <w:name w:val="List Table 7 Colorful - Accent 1"/>
    <w:basedOn w:val="48"/>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5">
    <w:name w:val="List Table 7 Colorful - Accent 2"/>
    <w:basedOn w:val="48"/>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6">
    <w:name w:val="List Table 7 Colorful - Accent 3"/>
    <w:basedOn w:val="48"/>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7">
    <w:name w:val="List Table 7 Colorful - Accent 4"/>
    <w:basedOn w:val="48"/>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8">
    <w:name w:val="List Table 7 Colorful - Accent 5"/>
    <w:basedOn w:val="48"/>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9">
    <w:name w:val="List Table 7 Colorful - Accent 6"/>
    <w:basedOn w:val="48"/>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0">
    <w:name w:val="Lined - Accent"/>
    <w:basedOn w:val="4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Lined - Accent 1"/>
    <w:basedOn w:val="48"/>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Lined - Accent 2"/>
    <w:basedOn w:val="48"/>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Lined - Accent 3"/>
    <w:basedOn w:val="48"/>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Lined - Accent 4"/>
    <w:basedOn w:val="48"/>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Lined - Accent 5"/>
    <w:basedOn w:val="48"/>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Lined - Accent 6"/>
    <w:basedOn w:val="48"/>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amp; Lined - Accent"/>
    <w:basedOn w:val="4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8">
    <w:name w:val="Bordered &amp; Lined - Accent 1"/>
    <w:basedOn w:val="48"/>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9">
    <w:name w:val="Bordered &amp; Lined - Accent 2"/>
    <w:basedOn w:val="48"/>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0">
    <w:name w:val="Bordered &amp; Lined - Accent 3"/>
    <w:basedOn w:val="48"/>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1">
    <w:name w:val="Bordered &amp; Lined - Accent 4"/>
    <w:basedOn w:val="48"/>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2">
    <w:name w:val="Bordered &amp; Lined - Accent 5"/>
    <w:basedOn w:val="48"/>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3">
    <w:name w:val="Bordered &amp; Lined - Accent 6"/>
    <w:basedOn w:val="48"/>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4">
    <w:name w:val="Bordered"/>
    <w:basedOn w:val="4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5">
    <w:name w:val="Bordered - Accent 1"/>
    <w:basedOn w:val="4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6">
    <w:name w:val="Bordered - Accent 2"/>
    <w:basedOn w:val="4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7">
    <w:name w:val="Bordered - Accent 3"/>
    <w:basedOn w:val="4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8">
    <w:name w:val="Bordered - Accent 4"/>
    <w:basedOn w:val="4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9">
    <w:name w:val="Bordered - Accent 5"/>
    <w:basedOn w:val="4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0">
    <w:name w:val="Bordered - Accent 6"/>
    <w:basedOn w:val="4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1">
    <w:name w:val="Footnote Text Char"/>
    <w:link w:val="36"/>
    <w:qFormat/>
    <w:uiPriority w:val="99"/>
    <w:rPr>
      <w:sz w:val="18"/>
    </w:rPr>
  </w:style>
  <w:style w:type="character" w:customStyle="1" w:styleId="202">
    <w:name w:val="Endnote Text Char"/>
    <w:link w:val="28"/>
    <w:qFormat/>
    <w:uiPriority w:val="99"/>
    <w:rPr>
      <w:sz w:val="20"/>
    </w:rPr>
  </w:style>
  <w:style w:type="paragraph" w:customStyle="1" w:styleId="203">
    <w:name w:val="TOC Heading"/>
    <w:unhideWhenUsed/>
    <w:qFormat/>
    <w:uiPriority w:val="39"/>
    <w:rPr>
      <w:rFonts w:hint="default" w:ascii="Times New Roman" w:hAnsi="Times New Roman" w:eastAsia="宋体" w:cs="Times New Roman"/>
    </w:rPr>
  </w:style>
  <w:style w:type="character" w:customStyle="1" w:styleId="204">
    <w:name w:val="标题 3 Char"/>
    <w:link w:val="5"/>
    <w:qFormat/>
    <w:uiPriority w:val="0"/>
    <w:rPr>
      <w:rFonts w:ascii="Times New Roman" w:hAnsi="Times New Roman" w:eastAsia="宋体" w:cs="Times New Roman"/>
      <w:b/>
      <w:bCs/>
      <w:sz w:val="32"/>
      <w:szCs w:val="32"/>
    </w:rPr>
  </w:style>
  <w:style w:type="character" w:customStyle="1" w:styleId="205">
    <w:name w:val="标题 1 Char"/>
    <w:link w:val="2"/>
    <w:qFormat/>
    <w:uiPriority w:val="0"/>
    <w:rPr>
      <w:rFonts w:ascii="楷体_GB2312" w:hAnsi="Times New Roman" w:eastAsia="楷体_GB2312" w:cs="Times New Roman"/>
      <w:sz w:val="28"/>
      <w:szCs w:val="28"/>
    </w:rPr>
  </w:style>
  <w:style w:type="character" w:customStyle="1" w:styleId="206">
    <w:name w:val="标题 2 Char"/>
    <w:link w:val="3"/>
    <w:qFormat/>
    <w:uiPriority w:val="0"/>
    <w:rPr>
      <w:rFonts w:ascii="Arial" w:hAnsi="Arial" w:eastAsia="幼圆" w:cs="Arial"/>
      <w:b/>
      <w:bCs/>
      <w:sz w:val="44"/>
      <w:szCs w:val="44"/>
    </w:rPr>
  </w:style>
  <w:style w:type="character" w:customStyle="1" w:styleId="207">
    <w:name w:val="标题 4 Char"/>
    <w:link w:val="6"/>
    <w:qFormat/>
    <w:uiPriority w:val="0"/>
    <w:rPr>
      <w:rFonts w:ascii="Arial" w:hAnsi="Arial" w:eastAsia="黑体" w:cs="Arial"/>
      <w:b/>
      <w:bCs/>
      <w:sz w:val="28"/>
      <w:szCs w:val="28"/>
    </w:rPr>
  </w:style>
  <w:style w:type="character" w:customStyle="1" w:styleId="208">
    <w:name w:val="正文缩进 Char"/>
    <w:link w:val="7"/>
    <w:qFormat/>
    <w:uiPriority w:val="0"/>
    <w:rPr>
      <w:szCs w:val="21"/>
    </w:rPr>
  </w:style>
  <w:style w:type="character" w:customStyle="1" w:styleId="209">
    <w:name w:val="标题 5 Char"/>
    <w:link w:val="8"/>
    <w:qFormat/>
    <w:uiPriority w:val="0"/>
    <w:rPr>
      <w:rFonts w:ascii="宋体" w:hAnsi="Times New Roman" w:eastAsia="宋体" w:cs="Times New Roman"/>
      <w:color w:val="000000"/>
      <w:sz w:val="28"/>
      <w:szCs w:val="28"/>
    </w:rPr>
  </w:style>
  <w:style w:type="character" w:customStyle="1" w:styleId="210">
    <w:name w:val="标题 6 Char"/>
    <w:link w:val="9"/>
    <w:qFormat/>
    <w:uiPriority w:val="0"/>
    <w:rPr>
      <w:rFonts w:ascii="Arial" w:hAnsi="Arial" w:eastAsia="黑体" w:cs="Times New Roman"/>
      <w:b/>
      <w:bCs/>
      <w:sz w:val="24"/>
      <w:szCs w:val="24"/>
    </w:rPr>
  </w:style>
  <w:style w:type="character" w:customStyle="1" w:styleId="211">
    <w:name w:val="标题 7 Char"/>
    <w:link w:val="10"/>
    <w:qFormat/>
    <w:uiPriority w:val="0"/>
    <w:rPr>
      <w:rFonts w:ascii="Times New Roman" w:hAnsi="Times New Roman" w:eastAsia="宋体" w:cs="Times New Roman"/>
      <w:b/>
      <w:bCs/>
      <w:sz w:val="24"/>
      <w:szCs w:val="24"/>
    </w:rPr>
  </w:style>
  <w:style w:type="character" w:customStyle="1" w:styleId="212">
    <w:name w:val="标题 8 Char"/>
    <w:link w:val="11"/>
    <w:qFormat/>
    <w:uiPriority w:val="0"/>
    <w:rPr>
      <w:rFonts w:ascii="Arial" w:hAnsi="Arial" w:eastAsia="黑体" w:cs="Times New Roman"/>
      <w:sz w:val="24"/>
      <w:szCs w:val="24"/>
    </w:rPr>
  </w:style>
  <w:style w:type="character" w:customStyle="1" w:styleId="213">
    <w:name w:val="标题 9 Char"/>
    <w:link w:val="12"/>
    <w:qFormat/>
    <w:uiPriority w:val="0"/>
    <w:rPr>
      <w:rFonts w:ascii="Arial" w:hAnsi="Arial" w:eastAsia="黑体" w:cs="Times New Roman"/>
      <w:szCs w:val="21"/>
    </w:rPr>
  </w:style>
  <w:style w:type="character" w:customStyle="1" w:styleId="214">
    <w:name w:val="文档结构图 Char"/>
    <w:link w:val="16"/>
    <w:semiHidden/>
    <w:qFormat/>
    <w:uiPriority w:val="0"/>
    <w:rPr>
      <w:rFonts w:ascii="Times New Roman" w:hAnsi="Times New Roman" w:eastAsia="宋体" w:cs="Times New Roman"/>
      <w:szCs w:val="21"/>
      <w:shd w:val="clear" w:color="auto" w:fill="000080"/>
    </w:rPr>
  </w:style>
  <w:style w:type="character" w:customStyle="1" w:styleId="215">
    <w:name w:val="批注文字 Char"/>
    <w:basedOn w:val="50"/>
    <w:link w:val="17"/>
    <w:semiHidden/>
    <w:qFormat/>
    <w:uiPriority w:val="99"/>
  </w:style>
  <w:style w:type="character" w:customStyle="1" w:styleId="216">
    <w:name w:val="正文文本 3 Char"/>
    <w:link w:val="18"/>
    <w:qFormat/>
    <w:uiPriority w:val="0"/>
    <w:rPr>
      <w:rFonts w:ascii="仿宋_GB2312" w:hAnsi="Arial" w:eastAsia="仿宋_GB2312" w:cs="Times New Roman"/>
      <w:sz w:val="32"/>
      <w:szCs w:val="32"/>
    </w:rPr>
  </w:style>
  <w:style w:type="character" w:customStyle="1" w:styleId="217">
    <w:name w:val="正文文本 Char"/>
    <w:link w:val="19"/>
    <w:qFormat/>
    <w:uiPriority w:val="0"/>
    <w:rPr>
      <w:rFonts w:ascii="楷体_GB2312" w:hAnsi="Arial" w:eastAsia="楷体_GB2312" w:cs="Times New Roman"/>
      <w:sz w:val="28"/>
      <w:szCs w:val="28"/>
    </w:rPr>
  </w:style>
  <w:style w:type="character" w:customStyle="1" w:styleId="218">
    <w:name w:val="正文文本缩进 Char"/>
    <w:basedOn w:val="50"/>
    <w:link w:val="20"/>
    <w:semiHidden/>
    <w:qFormat/>
    <w:uiPriority w:val="99"/>
  </w:style>
  <w:style w:type="character" w:customStyle="1" w:styleId="219">
    <w:name w:val="纯文本 Char"/>
    <w:link w:val="24"/>
    <w:qFormat/>
    <w:uiPriority w:val="0"/>
    <w:rPr>
      <w:rFonts w:ascii="宋体" w:hAnsi="Courier New" w:eastAsia="宋体" w:cs="Courier New"/>
      <w:szCs w:val="21"/>
    </w:rPr>
  </w:style>
  <w:style w:type="character" w:customStyle="1" w:styleId="220">
    <w:name w:val="日期 Char"/>
    <w:link w:val="26"/>
    <w:qFormat/>
    <w:uiPriority w:val="0"/>
    <w:rPr>
      <w:rFonts w:ascii="Times New Roman" w:hAnsi="Times New Roman" w:eastAsia="宋体" w:cs="Times New Roman"/>
      <w:sz w:val="24"/>
      <w:szCs w:val="24"/>
    </w:rPr>
  </w:style>
  <w:style w:type="character" w:customStyle="1" w:styleId="221">
    <w:name w:val="正文文本缩进 2 Char"/>
    <w:link w:val="27"/>
    <w:qFormat/>
    <w:uiPriority w:val="0"/>
    <w:rPr>
      <w:rFonts w:ascii="Arial" w:hAnsi="Arial" w:eastAsia="仿宋_GB2312" w:cs="Arial"/>
      <w:sz w:val="32"/>
      <w:szCs w:val="32"/>
    </w:rPr>
  </w:style>
  <w:style w:type="character" w:customStyle="1" w:styleId="222">
    <w:name w:val="批注框文本 Char"/>
    <w:link w:val="29"/>
    <w:semiHidden/>
    <w:qFormat/>
    <w:uiPriority w:val="0"/>
    <w:rPr>
      <w:rFonts w:ascii="Times New Roman" w:hAnsi="Times New Roman" w:eastAsia="宋体" w:cs="Times New Roman"/>
      <w:sz w:val="18"/>
      <w:szCs w:val="18"/>
    </w:rPr>
  </w:style>
  <w:style w:type="character" w:customStyle="1" w:styleId="223">
    <w:name w:val="页脚 Char"/>
    <w:link w:val="30"/>
    <w:qFormat/>
    <w:uiPriority w:val="0"/>
    <w:rPr>
      <w:rFonts w:ascii="Times New Roman" w:hAnsi="Times New Roman" w:eastAsia="宋体" w:cs="Times New Roman"/>
      <w:sz w:val="18"/>
      <w:szCs w:val="18"/>
    </w:rPr>
  </w:style>
  <w:style w:type="character" w:customStyle="1" w:styleId="224">
    <w:name w:val="页眉 Char"/>
    <w:link w:val="31"/>
    <w:qFormat/>
    <w:uiPriority w:val="0"/>
    <w:rPr>
      <w:rFonts w:ascii="Times New Roman" w:hAnsi="Times New Roman" w:eastAsia="宋体" w:cs="Times New Roman"/>
      <w:sz w:val="18"/>
      <w:szCs w:val="18"/>
    </w:rPr>
  </w:style>
  <w:style w:type="character" w:customStyle="1" w:styleId="225">
    <w:name w:val="正文文本缩进 3 Char"/>
    <w:link w:val="38"/>
    <w:qFormat/>
    <w:uiPriority w:val="0"/>
    <w:rPr>
      <w:rFonts w:ascii="Arial" w:hAnsi="Arial" w:eastAsia="仿宋_GB2312" w:cs="Arial"/>
      <w:color w:val="FFFF00"/>
      <w:sz w:val="32"/>
      <w:szCs w:val="32"/>
    </w:rPr>
  </w:style>
  <w:style w:type="character" w:customStyle="1" w:styleId="226">
    <w:name w:val="正文文本 2 Char"/>
    <w:link w:val="42"/>
    <w:qFormat/>
    <w:uiPriority w:val="0"/>
    <w:rPr>
      <w:rFonts w:ascii="楷体_GB2312" w:hAnsi="Times New Roman" w:eastAsia="楷体_GB2312" w:cs="Times New Roman"/>
      <w:sz w:val="28"/>
      <w:szCs w:val="28"/>
    </w:rPr>
  </w:style>
  <w:style w:type="character" w:customStyle="1" w:styleId="227">
    <w:name w:val="批注主题 Char"/>
    <w:link w:val="45"/>
    <w:semiHidden/>
    <w:qFormat/>
    <w:uiPriority w:val="0"/>
    <w:rPr>
      <w:rFonts w:ascii="Times New Roman" w:hAnsi="Times New Roman" w:eastAsia="宋体" w:cs="Times New Roman"/>
      <w:b/>
      <w:bCs/>
      <w:szCs w:val="21"/>
    </w:rPr>
  </w:style>
  <w:style w:type="character" w:customStyle="1" w:styleId="228">
    <w:name w:val="正文首行缩进 Char"/>
    <w:link w:val="46"/>
    <w:qFormat/>
    <w:uiPriority w:val="0"/>
    <w:rPr>
      <w:rFonts w:ascii="仿宋_GB2312" w:hAnsi="Times New Roman" w:eastAsia="仿宋_GB2312" w:cs="Times New Roman"/>
      <w:sz w:val="30"/>
      <w:szCs w:val="30"/>
    </w:rPr>
  </w:style>
  <w:style w:type="character" w:customStyle="1" w:styleId="229">
    <w:name w:val="正文首行缩进 2 Char"/>
    <w:link w:val="47"/>
    <w:qFormat/>
    <w:uiPriority w:val="0"/>
    <w:rPr>
      <w:rFonts w:ascii="宋体" w:hAnsi="宋体" w:eastAsia="宋体" w:cs="Times New Roman"/>
      <w:szCs w:val="20"/>
    </w:rPr>
  </w:style>
  <w:style w:type="character" w:customStyle="1" w:styleId="230">
    <w:name w:val="font5 Char"/>
    <w:qFormat/>
    <w:uiPriority w:val="0"/>
    <w:rPr>
      <w:rFonts w:ascii="宋体" w:hAnsi="宋体" w:eastAsia="宋体"/>
      <w:sz w:val="28"/>
      <w:szCs w:val="28"/>
      <w:lang w:val="en-US" w:eastAsia="zh-CN" w:bidi="ar-SA"/>
    </w:rPr>
  </w:style>
  <w:style w:type="character" w:customStyle="1" w:styleId="231">
    <w:name w:val="二级目录 Char"/>
    <w:link w:val="232"/>
    <w:qFormat/>
    <w:uiPriority w:val="0"/>
    <w:rPr>
      <w:b/>
      <w:sz w:val="30"/>
      <w:szCs w:val="28"/>
    </w:rPr>
  </w:style>
  <w:style w:type="paragraph" w:customStyle="1" w:styleId="232">
    <w:name w:val="二级目录"/>
    <w:next w:val="1"/>
    <w:link w:val="231"/>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33">
    <w:name w:val="列出段落 Char"/>
    <w:link w:val="234"/>
    <w:qFormat/>
    <w:uiPriority w:val="0"/>
    <w:rPr>
      <w:rFonts w:ascii="Calibri" w:hAnsi="Calibri"/>
      <w:sz w:val="24"/>
      <w:szCs w:val="24"/>
      <w:lang w:eastAsia="en-US" w:bidi="en-US"/>
    </w:rPr>
  </w:style>
  <w:style w:type="paragraph" w:customStyle="1" w:styleId="234">
    <w:name w:val="列出段落1"/>
    <w:basedOn w:val="1"/>
    <w:link w:val="233"/>
    <w:qFormat/>
    <w:uiPriority w:val="0"/>
    <w:pPr>
      <w:widowControl/>
      <w:ind w:left="720"/>
      <w:contextualSpacing/>
      <w:jc w:val="left"/>
    </w:pPr>
    <w:rPr>
      <w:rFonts w:ascii="Calibri" w:hAnsi="Calibri"/>
      <w:sz w:val="24"/>
      <w:szCs w:val="24"/>
      <w:lang w:eastAsia="en-US" w:bidi="en-US"/>
    </w:rPr>
  </w:style>
  <w:style w:type="paragraph" w:customStyle="1" w:styleId="235">
    <w:name w:val="Body Text(ch)"/>
    <w:basedOn w:val="1"/>
    <w:next w:val="19"/>
    <w:qFormat/>
    <w:uiPriority w:val="0"/>
    <w:pPr>
      <w:spacing w:after="120"/>
    </w:pPr>
    <w:rPr>
      <w:rFonts w:ascii="宋体" w:hAnsi="Arial" w:eastAsia="宋体" w:cs="Times New Roman"/>
      <w:bCs/>
      <w:iCs/>
      <w:szCs w:val="24"/>
    </w:rPr>
  </w:style>
  <w:style w:type="paragraph" w:customStyle="1" w:styleId="236">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23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sz w:val="24"/>
      <w:szCs w:val="24"/>
    </w:rPr>
  </w:style>
  <w:style w:type="paragraph" w:customStyle="1" w:styleId="238">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39">
    <w:name w:val=" Char"/>
    <w:basedOn w:val="16"/>
    <w:qFormat/>
    <w:uiPriority w:val="0"/>
    <w:rPr>
      <w:rFonts w:ascii="Tahoma" w:hAnsi="Tahoma"/>
      <w:sz w:val="24"/>
      <w:szCs w:val="24"/>
    </w:rPr>
  </w:style>
  <w:style w:type="paragraph" w:customStyle="1" w:styleId="240">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41">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242">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43">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244">
    <w:name w:val=" Char Char Char Char"/>
    <w:basedOn w:val="16"/>
    <w:qFormat/>
    <w:uiPriority w:val="0"/>
    <w:pPr>
      <w:spacing w:line="360" w:lineRule="auto"/>
    </w:pPr>
    <w:rPr>
      <w:rFonts w:ascii="Tahoma" w:hAnsi="Tahoma"/>
      <w:sz w:val="24"/>
      <w:szCs w:val="24"/>
    </w:rPr>
  </w:style>
  <w:style w:type="paragraph" w:styleId="245">
    <w:name w:val="List Paragraph"/>
    <w:basedOn w:val="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46">
    <w:name w:val="4"/>
    <w:basedOn w:val="1"/>
    <w:next w:val="38"/>
    <w:qFormat/>
    <w:uiPriority w:val="0"/>
    <w:pPr>
      <w:spacing w:line="360" w:lineRule="auto"/>
      <w:ind w:firstLine="420"/>
    </w:pPr>
    <w:rPr>
      <w:rFonts w:ascii="Times New Roman" w:hAnsi="Times New Roman" w:eastAsia="宋体" w:cs="Times New Roman"/>
      <w:color w:val="FF0000"/>
      <w:sz w:val="24"/>
      <w:szCs w:val="24"/>
    </w:rPr>
  </w:style>
  <w:style w:type="paragraph" w:customStyle="1" w:styleId="247">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248">
    <w:name w:val=" 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249">
    <w:name w:val="样式1"/>
    <w:basedOn w:val="1"/>
    <w:qFormat/>
    <w:uiPriority w:val="0"/>
    <w:pPr>
      <w:numPr>
        <w:ilvl w:val="0"/>
        <w:numId w:val="3"/>
      </w:numPr>
    </w:pPr>
    <w:rPr>
      <w:rFonts w:ascii="宋体" w:hAnsi="宋体" w:eastAsia="宋体" w:cs="Times New Roman"/>
      <w:szCs w:val="21"/>
    </w:rPr>
  </w:style>
  <w:style w:type="paragraph" w:customStyle="1" w:styleId="250">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25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52">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253">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254">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255">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eastAsia="宋体" w:cs="Times New Roman"/>
      <w:sz w:val="24"/>
      <w:szCs w:val="24"/>
    </w:rPr>
  </w:style>
  <w:style w:type="paragraph" w:customStyle="1" w:styleId="256">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57">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eastAsia="宋体" w:cs="Times New Roman"/>
      <w:sz w:val="24"/>
      <w:szCs w:val="24"/>
    </w:rPr>
  </w:style>
  <w:style w:type="paragraph" w:customStyle="1" w:styleId="258">
    <w:name w:val=" 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59">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260">
    <w:name w:val="Char Char Char Char"/>
    <w:basedOn w:val="16"/>
    <w:qFormat/>
    <w:uiPriority w:val="0"/>
    <w:pPr>
      <w:spacing w:line="360" w:lineRule="auto"/>
    </w:pPr>
    <w:rPr>
      <w:rFonts w:ascii="Tahoma" w:hAnsi="Tahoma"/>
      <w:sz w:val="24"/>
      <w:szCs w:val="24"/>
    </w:rPr>
  </w:style>
  <w:style w:type="paragraph" w:customStyle="1" w:styleId="261">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262">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263">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264">
    <w:name w:val="StGen0"/>
    <w:semiHidden/>
    <w:qFormat/>
    <w:uiPriority w:val="99"/>
    <w:rPr>
      <w:rFonts w:hint="default" w:ascii="Times New Roman" w:hAnsi="Times New Roman" w:eastAsia="宋体" w:cs="Times New Roman"/>
      <w:sz w:val="21"/>
      <w:szCs w:val="21"/>
      <w:lang w:val="en-US" w:eastAsia="zh-CN" w:bidi="ar-SA"/>
    </w:rPr>
  </w:style>
  <w:style w:type="paragraph" w:styleId="265">
    <w:name w:val="No Spacing"/>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66">
    <w:name w:val="WPSOffice手动目录 1"/>
    <w:qFormat/>
    <w:uiPriority w:val="0"/>
    <w:rPr>
      <w:rFonts w:hint="default" w:ascii="Times New Roman" w:hAnsi="Times New Roman" w:eastAsia="宋体" w:cs="Times New Roman"/>
      <w:sz w:val="20"/>
      <w:szCs w:val="20"/>
    </w:rPr>
  </w:style>
  <w:style w:type="paragraph" w:customStyle="1" w:styleId="267">
    <w:name w:val="正文缩进1"/>
    <w:basedOn w:val="1"/>
    <w:qFormat/>
    <w:uiPriority w:val="99"/>
    <w:pPr>
      <w:ind w:firstLine="420"/>
    </w:pPr>
    <w:rPr>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64</Pages>
  <Words>25245</Words>
  <Characters>26784</Characters>
  <TotalTime>9</TotalTime>
  <ScaleCrop>false</ScaleCrop>
  <LinksUpToDate>false</LinksUpToDate>
  <CharactersWithSpaces>28116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2023-03-27T07:28:00Z</dcterms:created>
  <dc:creator>赵国文</dc:creator>
  <cp:lastModifiedBy>椰子果果</cp:lastModifiedBy>
  <dcterms:modified xsi:type="dcterms:W3CDTF">2026-06-04T03:00:38Z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DED3868920594E10A8DB270B0D7051BD_13</vt:lpwstr>
  </property>
  <property fmtid="{D5CDD505-2E9C-101B-9397-08002B2CF9AE}" pid="4" name="KSOTemplateDocerSaveRecord">
    <vt:lpwstr>eyJoZGlkIjoiODlmM2JiOWVhMzRmYzZhYWYzYTQ5MjJjZDNiOGQ2YjUiLCJ1c2VySWQiOiI1NjIzNzEyNzUifQ==</vt:lpwstr>
  </property>
</Properties>
</file>