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9B7F60">
      <w:pPr>
        <w:jc w:val="left"/>
        <w:rPr>
          <w:rFonts w:hint="eastAsia"/>
          <w:color w:val="000000"/>
          <w:highlight w:val="none"/>
        </w:rPr>
      </w:pPr>
      <w:bookmarkStart w:id="0" w:name="EB083666440c9b4e66b04fae7c7d3e6d3d"/>
      <w:r>
        <w:rPr>
          <w:rFonts w:hint="eastAsia"/>
          <w:color w:val="000000"/>
          <w:sz w:val="20"/>
          <w:highlight w:val="none"/>
        </w:rPr>
        <w:t xml:space="preserve"> </w:t>
      </w:r>
      <w:bookmarkEnd w:id="0"/>
      <w:bookmarkStart w:id="1" w:name="EBf91080e1e85e4ca6ae203724645dae14"/>
      <w:r>
        <w:rPr>
          <w:rFonts w:hint="eastAsia"/>
          <w:color w:val="000000"/>
          <w:sz w:val="20"/>
          <w:highlight w:val="none"/>
        </w:rPr>
        <w:t xml:space="preserve"> </w:t>
      </w:r>
      <w:bookmarkEnd w:id="1"/>
    </w:p>
    <w:p w14:paraId="44C00B8E">
      <w:pPr>
        <w:rPr>
          <w:rFonts w:hint="eastAsia"/>
          <w:color w:val="000000"/>
          <w:highlight w:val="none"/>
        </w:rPr>
      </w:pPr>
      <w:r>
        <w:rPr>
          <w:rFonts w:hint="eastAsia"/>
          <w:color w:val="000000"/>
          <w:sz w:val="20"/>
          <w:highlight w:val="none"/>
        </w:rPr>
        <w:t xml:space="preserve">  </w:t>
      </w:r>
    </w:p>
    <w:p w14:paraId="69670FCB">
      <w:pPr>
        <w:rPr>
          <w:rFonts w:hint="eastAsia"/>
          <w:color w:val="000000"/>
          <w:highlight w:val="none"/>
        </w:rPr>
      </w:pPr>
    </w:p>
    <w:p w14:paraId="18385188">
      <w:pPr>
        <w:spacing w:before="120" w:after="120" w:line="360" w:lineRule="auto"/>
        <w:jc w:val="center"/>
        <w:rPr>
          <w:rFonts w:ascii="Arial" w:hAnsi="Arial" w:eastAsia="黑体"/>
          <w:b/>
          <w:bCs/>
          <w:color w:val="000000"/>
          <w:sz w:val="84"/>
          <w:szCs w:val="24"/>
          <w:highlight w:val="none"/>
        </w:rPr>
      </w:pPr>
      <w:bookmarkStart w:id="2" w:name="EB085ed691969141c385004605eceb82c4"/>
      <w:r>
        <w:rPr>
          <w:rFonts w:hint="eastAsia" w:ascii="Arial" w:hAnsi="Arial" w:eastAsia="黑体"/>
          <w:b/>
          <w:bCs/>
          <w:color w:val="000000"/>
          <w:sz w:val="84"/>
          <w:szCs w:val="24"/>
          <w:highlight w:val="none"/>
        </w:rPr>
        <w:t>询 价 通 知 书</w:t>
      </w:r>
    </w:p>
    <w:p w14:paraId="6FD79FA5">
      <w:pPr>
        <w:spacing w:before="120" w:after="120" w:line="360" w:lineRule="auto"/>
        <w:jc w:val="center"/>
        <w:rPr>
          <w:rFonts w:hint="eastAsia" w:ascii="Arial" w:hAnsi="Arial"/>
          <w:b/>
          <w:bCs/>
          <w:color w:val="000000"/>
          <w:sz w:val="32"/>
          <w:szCs w:val="24"/>
          <w:highlight w:val="none"/>
          <w:lang w:eastAsia="zh-CN"/>
        </w:rPr>
      </w:pPr>
      <w:r>
        <w:rPr>
          <w:rFonts w:hint="eastAsia" w:ascii="Arial" w:hAnsi="Arial"/>
          <w:b/>
          <w:bCs/>
          <w:color w:val="000000"/>
          <w:sz w:val="32"/>
          <w:szCs w:val="24"/>
          <w:highlight w:val="none"/>
        </w:rPr>
        <w:t>项目名称：</w:t>
      </w:r>
      <w:r>
        <w:rPr>
          <w:rFonts w:hint="eastAsia" w:ascii="Arial" w:hAnsi="Arial"/>
          <w:b/>
          <w:bCs/>
          <w:color w:val="000000"/>
          <w:sz w:val="32"/>
          <w:szCs w:val="24"/>
          <w:highlight w:val="none"/>
          <w:lang w:eastAsia="zh-CN"/>
        </w:rPr>
        <w:t>沭阳县2026年中央农业防灾减灾和水利救灾资金（第二批）项目</w:t>
      </w:r>
    </w:p>
    <w:p w14:paraId="308D4A8D">
      <w:pPr>
        <w:spacing w:before="120" w:after="120" w:line="360" w:lineRule="auto"/>
        <w:jc w:val="center"/>
        <w:rPr>
          <w:rFonts w:hint="eastAsia" w:ascii="Arial" w:hAnsi="Arial" w:eastAsia="宋体"/>
          <w:b/>
          <w:bCs/>
          <w:color w:val="000000"/>
          <w:sz w:val="32"/>
          <w:szCs w:val="24"/>
          <w:highlight w:val="none"/>
          <w:lang w:eastAsia="zh-CN"/>
        </w:rPr>
      </w:pPr>
      <w:r>
        <w:rPr>
          <w:rFonts w:hint="eastAsia"/>
          <w:b/>
          <w:bCs/>
          <w:color w:val="000000"/>
          <w:sz w:val="32"/>
          <w:highlight w:val="none"/>
        </w:rPr>
        <w:t>项目编号：</w:t>
      </w:r>
      <w:r>
        <w:rPr>
          <w:rFonts w:hint="eastAsia"/>
          <w:b/>
          <w:bCs/>
          <w:color w:val="000000"/>
          <w:sz w:val="32"/>
          <w:highlight w:val="none"/>
          <w:lang w:eastAsia="zh-CN"/>
        </w:rPr>
        <w:t>JSZC-321322-DYJG-X2026-0006</w:t>
      </w:r>
    </w:p>
    <w:p w14:paraId="16D633E3">
      <w:pPr>
        <w:spacing w:line="360" w:lineRule="auto"/>
        <w:jc w:val="center"/>
        <w:rPr>
          <w:rFonts w:hint="eastAsia" w:ascii="宋体" w:hAnsi="宋体"/>
          <w:color w:val="000000"/>
          <w:sz w:val="24"/>
          <w:szCs w:val="24"/>
          <w:highlight w:val="none"/>
        </w:rPr>
      </w:pPr>
      <w:r>
        <w:rPr>
          <w:rFonts w:hint="eastAsia" w:ascii="Arial" w:hAnsi="Arial"/>
          <w:b/>
          <w:bCs/>
          <w:color w:val="000000"/>
          <w:sz w:val="32"/>
          <w:szCs w:val="24"/>
          <w:highlight w:val="none"/>
        </w:rPr>
        <w:t>（</w:t>
      </w:r>
      <w:r>
        <w:rPr>
          <w:rFonts w:hint="eastAsia" w:ascii="Arial" w:hAnsi="Arial"/>
          <w:b/>
          <w:bCs/>
          <w:color w:val="000000"/>
          <w:sz w:val="32"/>
          <w:szCs w:val="24"/>
          <w:highlight w:val="none"/>
          <w:u w:val="single"/>
          <w:lang w:eastAsia="en-US"/>
        </w:rPr>
        <w:t>货物</w:t>
      </w:r>
      <w:r>
        <w:rPr>
          <w:rFonts w:hint="eastAsia" w:ascii="Arial" w:hAnsi="Arial"/>
          <w:b/>
          <w:bCs/>
          <w:color w:val="000000"/>
          <w:sz w:val="32"/>
          <w:szCs w:val="24"/>
          <w:highlight w:val="none"/>
        </w:rPr>
        <w:t>类项目，专门面向中小企业）</w:t>
      </w:r>
    </w:p>
    <w:p w14:paraId="53BEB324">
      <w:pPr>
        <w:spacing w:line="360" w:lineRule="auto"/>
        <w:jc w:val="left"/>
        <w:rPr>
          <w:rFonts w:hint="eastAsia" w:ascii="宋体" w:hAnsi="宋体"/>
          <w:color w:val="000000"/>
          <w:sz w:val="24"/>
          <w:szCs w:val="24"/>
          <w:highlight w:val="none"/>
        </w:rPr>
      </w:pPr>
    </w:p>
    <w:p w14:paraId="2F23FDD3">
      <w:pPr>
        <w:spacing w:line="360" w:lineRule="auto"/>
        <w:jc w:val="left"/>
        <w:rPr>
          <w:rFonts w:hint="eastAsia" w:ascii="宋体" w:hAnsi="宋体"/>
          <w:color w:val="000000"/>
          <w:sz w:val="24"/>
          <w:szCs w:val="24"/>
          <w:highlight w:val="none"/>
        </w:rPr>
      </w:pPr>
    </w:p>
    <w:p w14:paraId="593A2FA3">
      <w:pPr>
        <w:spacing w:line="360" w:lineRule="auto"/>
        <w:ind w:firstLine="1606"/>
        <w:jc w:val="left"/>
        <w:rPr>
          <w:rFonts w:hint="eastAsia" w:ascii="Arial" w:hAnsi="Arial"/>
          <w:b/>
          <w:bCs/>
          <w:color w:val="000000"/>
          <w:sz w:val="32"/>
          <w:szCs w:val="24"/>
          <w:highlight w:val="none"/>
        </w:rPr>
      </w:pPr>
    </w:p>
    <w:p w14:paraId="0A60C934">
      <w:pPr>
        <w:spacing w:line="360" w:lineRule="auto"/>
        <w:ind w:firstLine="1606"/>
        <w:jc w:val="left"/>
        <w:rPr>
          <w:rFonts w:hint="eastAsia" w:ascii="Arial" w:hAnsi="Arial"/>
          <w:b/>
          <w:bCs/>
          <w:color w:val="000000"/>
          <w:sz w:val="32"/>
          <w:szCs w:val="24"/>
          <w:highlight w:val="none"/>
        </w:rPr>
      </w:pPr>
    </w:p>
    <w:p w14:paraId="3B6A2F0A">
      <w:pPr>
        <w:spacing w:line="360" w:lineRule="auto"/>
        <w:ind w:firstLine="1606"/>
        <w:jc w:val="left"/>
        <w:rPr>
          <w:rFonts w:hint="eastAsia" w:ascii="Arial" w:hAnsi="Arial"/>
          <w:b/>
          <w:bCs/>
          <w:color w:val="000000"/>
          <w:sz w:val="32"/>
          <w:szCs w:val="24"/>
          <w:highlight w:val="none"/>
        </w:rPr>
      </w:pPr>
    </w:p>
    <w:p w14:paraId="5A8306A8">
      <w:pPr>
        <w:spacing w:line="360" w:lineRule="auto"/>
        <w:ind w:firstLine="1606"/>
        <w:jc w:val="left"/>
        <w:rPr>
          <w:rFonts w:hint="eastAsia" w:ascii="Arial" w:hAnsi="Arial"/>
          <w:b/>
          <w:bCs/>
          <w:color w:val="000000"/>
          <w:sz w:val="32"/>
          <w:szCs w:val="24"/>
          <w:highlight w:val="none"/>
        </w:rPr>
      </w:pPr>
    </w:p>
    <w:p w14:paraId="6DD79595">
      <w:pPr>
        <w:spacing w:line="360" w:lineRule="auto"/>
        <w:ind w:firstLine="1606"/>
        <w:jc w:val="left"/>
        <w:rPr>
          <w:rFonts w:hint="eastAsia" w:ascii="Arial" w:hAnsi="Arial"/>
          <w:b/>
          <w:bCs/>
          <w:color w:val="000000"/>
          <w:sz w:val="32"/>
          <w:szCs w:val="24"/>
          <w:highlight w:val="none"/>
        </w:rPr>
      </w:pPr>
    </w:p>
    <w:p w14:paraId="0A715403">
      <w:pPr>
        <w:pStyle w:val="557"/>
        <w:spacing w:line="480" w:lineRule="auto"/>
        <w:ind w:firstLine="1690"/>
        <w:jc w:val="both"/>
        <w:rPr>
          <w:rFonts w:hint="eastAsia" w:ascii="Arial" w:hAnsi="Arial" w:eastAsia="宋体"/>
          <w:b/>
          <w:bCs/>
          <w:color w:val="000000"/>
          <w:sz w:val="32"/>
          <w:highlight w:val="none"/>
          <w:u w:val="single"/>
          <w:lang w:eastAsia="zh-CN"/>
        </w:rPr>
      </w:pPr>
      <w:r>
        <w:rPr>
          <w:rFonts w:hint="eastAsia" w:ascii="Arial" w:hAnsi="Arial"/>
          <w:b/>
          <w:bCs/>
          <w:color w:val="000000"/>
          <w:sz w:val="32"/>
          <w:highlight w:val="none"/>
        </w:rPr>
        <w:t>采购人：</w:t>
      </w:r>
      <w:r>
        <w:rPr>
          <w:rFonts w:hint="eastAsia" w:ascii="Arial" w:hAnsi="Arial"/>
          <w:b/>
          <w:bCs/>
          <w:color w:val="000000"/>
          <w:sz w:val="32"/>
          <w:highlight w:val="none"/>
          <w:lang w:eastAsia="zh-CN"/>
        </w:rPr>
        <w:t>沭阳县农业农村局</w:t>
      </w:r>
    </w:p>
    <w:p w14:paraId="629B8DC5">
      <w:pPr>
        <w:pStyle w:val="557"/>
        <w:spacing w:line="480" w:lineRule="auto"/>
        <w:ind w:firstLine="1606"/>
        <w:jc w:val="both"/>
        <w:rPr>
          <w:rFonts w:hint="eastAsia" w:ascii="Arial" w:hAnsi="Arial" w:eastAsia="宋体"/>
          <w:b/>
          <w:bCs/>
          <w:color w:val="000000"/>
          <w:sz w:val="32"/>
          <w:highlight w:val="none"/>
          <w:u w:val="single"/>
          <w:lang w:eastAsia="zh-CN"/>
        </w:rPr>
      </w:pPr>
      <w:r>
        <w:rPr>
          <w:rFonts w:hint="eastAsia" w:ascii="Arial" w:hAnsi="Arial"/>
          <w:b/>
          <w:bCs/>
          <w:color w:val="000000"/>
          <w:sz w:val="32"/>
          <w:highlight w:val="none"/>
        </w:rPr>
        <w:t>采购代理机构：</w:t>
      </w:r>
      <w:r>
        <w:rPr>
          <w:rFonts w:hint="eastAsia" w:ascii="Arial" w:hAnsi="Arial"/>
          <w:b/>
          <w:bCs/>
          <w:color w:val="000000"/>
          <w:sz w:val="32"/>
          <w:highlight w:val="none"/>
          <w:lang w:eastAsia="zh-CN"/>
        </w:rPr>
        <w:t>江苏得一建设管理有限公司</w:t>
      </w:r>
    </w:p>
    <w:p w14:paraId="70CEC046">
      <w:pPr>
        <w:pStyle w:val="557"/>
        <w:spacing w:line="480" w:lineRule="auto"/>
        <w:ind w:firstLine="3213"/>
        <w:jc w:val="both"/>
        <w:rPr>
          <w:rFonts w:hint="eastAsia"/>
          <w:b/>
          <w:bCs/>
          <w:color w:val="000000"/>
          <w:sz w:val="32"/>
          <w:highlight w:val="none"/>
        </w:rPr>
      </w:pPr>
      <w:r>
        <w:rPr>
          <w:b/>
          <w:bCs/>
          <w:color w:val="000000"/>
          <w:sz w:val="32"/>
          <w:highlight w:val="none"/>
        </w:rPr>
        <w:t>202</w:t>
      </w:r>
      <w:r>
        <w:rPr>
          <w:rFonts w:hint="eastAsia"/>
          <w:b/>
          <w:bCs/>
          <w:color w:val="000000"/>
          <w:sz w:val="32"/>
          <w:highlight w:val="none"/>
          <w:lang w:val="en-US" w:eastAsia="zh-CN"/>
        </w:rPr>
        <w:t>6</w:t>
      </w:r>
      <w:r>
        <w:rPr>
          <w:rFonts w:hint="eastAsia"/>
          <w:b/>
          <w:bCs/>
          <w:color w:val="000000"/>
          <w:sz w:val="32"/>
          <w:highlight w:val="none"/>
        </w:rPr>
        <w:t>年</w:t>
      </w:r>
      <w:r>
        <w:rPr>
          <w:b/>
          <w:bCs/>
          <w:color w:val="000000"/>
          <w:sz w:val="32"/>
          <w:highlight w:val="none"/>
        </w:rPr>
        <w:t>0</w:t>
      </w:r>
      <w:r>
        <w:rPr>
          <w:rFonts w:hint="eastAsia"/>
          <w:b/>
          <w:bCs/>
          <w:color w:val="000000"/>
          <w:sz w:val="32"/>
          <w:highlight w:val="none"/>
          <w:lang w:val="en-US" w:eastAsia="zh-CN"/>
        </w:rPr>
        <w:t>7</w:t>
      </w:r>
      <w:r>
        <w:rPr>
          <w:rFonts w:hint="eastAsia"/>
          <w:b/>
          <w:bCs/>
          <w:color w:val="000000"/>
          <w:sz w:val="32"/>
          <w:highlight w:val="none"/>
        </w:rPr>
        <w:t>月</w:t>
      </w:r>
      <w:r>
        <w:rPr>
          <w:rFonts w:hint="eastAsia"/>
          <w:b/>
          <w:bCs/>
          <w:color w:val="000000"/>
          <w:sz w:val="32"/>
          <w:highlight w:val="none"/>
          <w:lang w:val="en-US" w:eastAsia="zh-CN"/>
        </w:rPr>
        <w:t>27</w:t>
      </w:r>
      <w:r>
        <w:rPr>
          <w:rFonts w:hint="eastAsia"/>
          <w:b/>
          <w:bCs/>
          <w:color w:val="000000"/>
          <w:sz w:val="32"/>
          <w:highlight w:val="none"/>
        </w:rPr>
        <w:t>日</w:t>
      </w:r>
    </w:p>
    <w:p w14:paraId="4D757C5D">
      <w:pPr>
        <w:spacing w:line="480" w:lineRule="auto"/>
        <w:rPr>
          <w:rFonts w:hint="eastAsia"/>
          <w:color w:val="000000"/>
          <w:highlight w:val="none"/>
        </w:rPr>
      </w:pPr>
    </w:p>
    <w:p w14:paraId="5557C163">
      <w:pPr>
        <w:rPr>
          <w:rFonts w:hint="eastAsia"/>
          <w:color w:val="000000"/>
          <w:highlight w:val="none"/>
        </w:rPr>
      </w:pPr>
    </w:p>
    <w:p w14:paraId="424C7EAD">
      <w:pPr>
        <w:rPr>
          <w:rFonts w:hint="eastAsia"/>
          <w:color w:val="000000"/>
          <w:highlight w:val="none"/>
        </w:rPr>
      </w:pPr>
    </w:p>
    <w:p w14:paraId="468ED641">
      <w:pPr>
        <w:rPr>
          <w:rFonts w:hint="eastAsia"/>
          <w:color w:val="000000"/>
          <w:highlight w:val="none"/>
        </w:rPr>
      </w:pPr>
    </w:p>
    <w:p w14:paraId="1A53C12F">
      <w:pPr>
        <w:rPr>
          <w:rFonts w:hint="eastAsia"/>
          <w:color w:val="000000"/>
          <w:highlight w:val="none"/>
        </w:rPr>
      </w:pPr>
    </w:p>
    <w:p w14:paraId="7F1F4ED5">
      <w:pPr>
        <w:rPr>
          <w:rFonts w:hint="eastAsia"/>
          <w:color w:val="000000"/>
          <w:highlight w:val="none"/>
        </w:rPr>
      </w:pPr>
    </w:p>
    <w:p w14:paraId="027CB1F8">
      <w:pPr>
        <w:rPr>
          <w:rFonts w:hint="eastAsia"/>
          <w:color w:val="000000"/>
          <w:highlight w:val="none"/>
        </w:rPr>
      </w:pPr>
      <w:bookmarkStart w:id="3" w:name="EBe09ef42960a04601a03480cf076bdbce"/>
      <w:r>
        <w:rPr>
          <w:rFonts w:hint="eastAsia"/>
          <w:color w:val="000000"/>
          <w:sz w:val="20"/>
          <w:highlight w:val="none"/>
        </w:rPr>
        <w:t xml:space="preserve"> </w:t>
      </w:r>
      <w:bookmarkEnd w:id="3"/>
    </w:p>
    <w:p w14:paraId="7FA7C830">
      <w:pPr>
        <w:spacing w:line="480" w:lineRule="auto"/>
        <w:jc w:val="center"/>
        <w:outlineLvl w:val="0"/>
        <w:rPr>
          <w:rFonts w:hint="eastAsia" w:ascii="黑体" w:hAnsi="Arial" w:eastAsia="黑体"/>
          <w:b/>
          <w:color w:val="000000"/>
          <w:sz w:val="44"/>
          <w:highlight w:val="none"/>
        </w:rPr>
      </w:pPr>
      <w:r>
        <w:rPr>
          <w:rFonts w:hint="eastAsia"/>
          <w:color w:val="000000"/>
          <w:highlight w:val="none"/>
        </w:rPr>
        <w:br w:type="page" w:clear="all"/>
      </w:r>
      <w:r>
        <w:rPr>
          <w:rFonts w:hint="eastAsia"/>
          <w:color w:val="000000"/>
          <w:highlight w:val="none"/>
        </w:rPr>
        <w:t xml:space="preserve"> </w:t>
      </w:r>
      <w:r>
        <w:rPr>
          <w:rFonts w:hint="eastAsia" w:ascii="黑体" w:hAnsi="Arial" w:eastAsia="黑体"/>
          <w:b/>
          <w:color w:val="000000"/>
          <w:sz w:val="44"/>
          <w:highlight w:val="none"/>
        </w:rPr>
        <w:t>总  目  录</w:t>
      </w:r>
    </w:p>
    <w:p w14:paraId="289583F7">
      <w:pPr>
        <w:spacing w:line="480" w:lineRule="auto"/>
        <w:rPr>
          <w:rFonts w:hint="eastAsia" w:ascii="仿宋_GB2312" w:hAnsi="Arial" w:eastAsia="仿宋_GB2312"/>
          <w:b/>
          <w:color w:val="000000"/>
          <w:sz w:val="28"/>
          <w:highlight w:val="none"/>
        </w:rPr>
      </w:pPr>
    </w:p>
    <w:p w14:paraId="1ECC15BF">
      <w:pPr>
        <w:numPr>
          <w:ilvl w:val="0"/>
          <w:numId w:val="1"/>
        </w:numPr>
        <w:spacing w:line="480" w:lineRule="auto"/>
        <w:outlineLvl w:val="0"/>
        <w:rPr>
          <w:rFonts w:hint="eastAsia" w:ascii="黑体" w:hAnsi="Showcard Gothic" w:eastAsia="黑体"/>
          <w:color w:val="000000"/>
          <w:sz w:val="32"/>
          <w:highlight w:val="none"/>
        </w:rPr>
      </w:pPr>
      <w:r>
        <w:rPr>
          <w:rFonts w:hint="eastAsia" w:ascii="黑体" w:hAnsi="宋体" w:eastAsia="黑体"/>
          <w:bCs/>
          <w:color w:val="000000"/>
          <w:sz w:val="36"/>
          <w:szCs w:val="36"/>
          <w:highlight w:val="none"/>
        </w:rPr>
        <w:t>询价邀请函</w:t>
      </w:r>
      <w:r>
        <w:rPr>
          <w:rFonts w:hint="eastAsia" w:ascii="黑体" w:hAnsi="Showcard Gothic" w:eastAsia="黑体"/>
          <w:color w:val="000000"/>
          <w:sz w:val="36"/>
          <w:highlight w:val="none"/>
        </w:rPr>
        <w:t>……………………………3</w:t>
      </w:r>
    </w:p>
    <w:p w14:paraId="4DF5F9C8">
      <w:pPr>
        <w:numPr>
          <w:ilvl w:val="0"/>
          <w:numId w:val="1"/>
        </w:numPr>
        <w:spacing w:line="480" w:lineRule="auto"/>
        <w:outlineLvl w:val="0"/>
        <w:rPr>
          <w:rFonts w:hint="eastAsia" w:ascii="黑体" w:hAnsi="Showcard Gothic" w:eastAsia="黑体"/>
          <w:color w:val="000000"/>
          <w:sz w:val="36"/>
          <w:highlight w:val="none"/>
        </w:rPr>
      </w:pPr>
      <w:r>
        <w:rPr>
          <w:rFonts w:hint="eastAsia" w:ascii="黑体" w:hAnsi="宋体" w:eastAsia="黑体"/>
          <w:bCs/>
          <w:color w:val="000000"/>
          <w:sz w:val="36"/>
          <w:szCs w:val="36"/>
          <w:highlight w:val="none"/>
        </w:rPr>
        <w:t>供应商须知</w:t>
      </w:r>
      <w:r>
        <w:rPr>
          <w:rFonts w:hint="eastAsia" w:ascii="黑体" w:hAnsi="Showcard Gothic" w:eastAsia="黑体"/>
          <w:color w:val="000000"/>
          <w:sz w:val="36"/>
          <w:szCs w:val="36"/>
          <w:highlight w:val="none"/>
        </w:rPr>
        <w:t>…</w:t>
      </w:r>
      <w:r>
        <w:rPr>
          <w:rFonts w:hint="eastAsia" w:ascii="黑体" w:hAnsi="Showcard Gothic" w:eastAsia="黑体"/>
          <w:color w:val="000000"/>
          <w:sz w:val="36"/>
          <w:highlight w:val="none"/>
        </w:rPr>
        <w:t>…………………………8</w:t>
      </w:r>
    </w:p>
    <w:p w14:paraId="480F5F94">
      <w:pPr>
        <w:numPr>
          <w:ilvl w:val="0"/>
          <w:numId w:val="1"/>
        </w:numPr>
        <w:spacing w:line="480" w:lineRule="auto"/>
        <w:outlineLvl w:val="0"/>
        <w:rPr>
          <w:rFonts w:hint="eastAsia" w:ascii="黑体" w:hAnsi="Showcard Gothic" w:eastAsia="黑体"/>
          <w:color w:val="000000"/>
          <w:sz w:val="36"/>
          <w:highlight w:val="none"/>
        </w:rPr>
      </w:pPr>
      <w:r>
        <w:rPr>
          <w:rFonts w:hint="eastAsia" w:ascii="黑体" w:hAnsi="宋体" w:eastAsia="黑体"/>
          <w:color w:val="000000"/>
          <w:sz w:val="36"/>
          <w:highlight w:val="none"/>
        </w:rPr>
        <w:t>合同文本</w:t>
      </w:r>
      <w:r>
        <w:rPr>
          <w:rFonts w:hint="eastAsia" w:ascii="黑体" w:hAnsi="Showcard Gothic" w:eastAsia="黑体"/>
          <w:color w:val="000000"/>
          <w:sz w:val="36"/>
          <w:szCs w:val="36"/>
          <w:highlight w:val="none"/>
        </w:rPr>
        <w:t>…</w:t>
      </w:r>
      <w:r>
        <w:rPr>
          <w:rFonts w:hint="eastAsia" w:ascii="黑体" w:hAnsi="Showcard Gothic" w:eastAsia="黑体"/>
          <w:color w:val="000000"/>
          <w:sz w:val="36"/>
          <w:highlight w:val="none"/>
        </w:rPr>
        <w:t>……………………………25</w:t>
      </w:r>
    </w:p>
    <w:p w14:paraId="54BC0BD8">
      <w:pPr>
        <w:numPr>
          <w:ilvl w:val="0"/>
          <w:numId w:val="1"/>
        </w:numPr>
        <w:spacing w:line="480" w:lineRule="auto"/>
        <w:outlineLvl w:val="0"/>
        <w:rPr>
          <w:rFonts w:hint="eastAsia" w:ascii="黑体" w:hAnsi="Showcard Gothic" w:eastAsia="黑体"/>
          <w:color w:val="000000"/>
          <w:sz w:val="36"/>
          <w:highlight w:val="none"/>
        </w:rPr>
      </w:pPr>
      <w:r>
        <w:rPr>
          <w:rFonts w:hint="eastAsia" w:ascii="黑体" w:hAnsi="宋体" w:eastAsia="黑体"/>
          <w:color w:val="000000"/>
          <w:sz w:val="36"/>
          <w:highlight w:val="none"/>
        </w:rPr>
        <w:t>采购需求</w:t>
      </w:r>
      <w:r>
        <w:rPr>
          <w:rFonts w:hint="eastAsia" w:ascii="黑体" w:hAnsi="Showcard Gothic" w:eastAsia="黑体"/>
          <w:color w:val="000000"/>
          <w:sz w:val="36"/>
          <w:highlight w:val="none"/>
        </w:rPr>
        <w:t>………………………………27</w:t>
      </w:r>
    </w:p>
    <w:p w14:paraId="64CA5A7B">
      <w:pPr>
        <w:numPr>
          <w:ilvl w:val="0"/>
          <w:numId w:val="1"/>
        </w:numPr>
        <w:spacing w:line="480" w:lineRule="auto"/>
        <w:outlineLvl w:val="0"/>
        <w:rPr>
          <w:rFonts w:hint="eastAsia" w:ascii="黑体" w:hAnsi="Showcard Gothic" w:eastAsia="黑体"/>
          <w:color w:val="000000"/>
          <w:sz w:val="36"/>
          <w:highlight w:val="none"/>
        </w:rPr>
      </w:pPr>
      <w:r>
        <w:rPr>
          <w:rFonts w:hint="eastAsia" w:ascii="黑体" w:hAnsi="Showcard Gothic" w:eastAsia="黑体"/>
          <w:color w:val="000000"/>
          <w:sz w:val="36"/>
          <w:highlight w:val="none"/>
        </w:rPr>
        <w:t>评标办法………………………………31</w:t>
      </w:r>
    </w:p>
    <w:p w14:paraId="1DB21043">
      <w:pPr>
        <w:rPr>
          <w:rStyle w:val="261"/>
          <w:rFonts w:eastAsia="黑体"/>
          <w:color w:val="000000"/>
          <w:sz w:val="44"/>
          <w:szCs w:val="44"/>
          <w:highlight w:val="none"/>
        </w:rPr>
      </w:pPr>
      <w:r>
        <w:rPr>
          <w:rFonts w:hint="eastAsia" w:ascii="黑体" w:hAnsi="宋体" w:eastAsia="黑体"/>
          <w:color w:val="000000"/>
          <w:sz w:val="36"/>
          <w:highlight w:val="none"/>
        </w:rPr>
        <w:t>第六章  响应文件格式</w:t>
      </w:r>
      <w:r>
        <w:rPr>
          <w:rFonts w:hint="eastAsia" w:ascii="黑体" w:hAnsi="Showcard Gothic" w:eastAsia="黑体"/>
          <w:color w:val="000000"/>
          <w:sz w:val="36"/>
          <w:highlight w:val="none"/>
        </w:rPr>
        <w:t>…………………………</w:t>
      </w:r>
      <w:bookmarkEnd w:id="2"/>
      <w:r>
        <w:rPr>
          <w:rFonts w:hint="eastAsia" w:ascii="黑体" w:hAnsi="Showcard Gothic" w:eastAsia="黑体"/>
          <w:color w:val="000000"/>
          <w:sz w:val="36"/>
          <w:highlight w:val="none"/>
        </w:rPr>
        <w:t>37</w:t>
      </w:r>
    </w:p>
    <w:p w14:paraId="730B26AB">
      <w:pPr>
        <w:keepNext/>
        <w:keepLines/>
        <w:pageBreakBefore/>
        <w:jc w:val="center"/>
        <w:outlineLvl w:val="0"/>
        <w:rPr>
          <w:rFonts w:hint="eastAsia"/>
          <w:b/>
          <w:color w:val="000000"/>
          <w:sz w:val="44"/>
          <w:szCs w:val="44"/>
          <w:highlight w:val="none"/>
        </w:rPr>
      </w:pPr>
      <w:bookmarkStart w:id="4" w:name="_Toc4626"/>
      <w:bookmarkStart w:id="5" w:name="_Toc43210397"/>
      <w:r>
        <w:rPr>
          <w:rFonts w:hint="eastAsia"/>
          <w:b/>
          <w:color w:val="000000"/>
          <w:sz w:val="44"/>
          <w:szCs w:val="44"/>
          <w:highlight w:val="none"/>
        </w:rPr>
        <w:t>第一章  询价邀请</w:t>
      </w:r>
      <w:bookmarkEnd w:id="4"/>
      <w:bookmarkEnd w:id="5"/>
      <w:r>
        <w:rPr>
          <w:rFonts w:hint="eastAsia"/>
          <w:b/>
          <w:color w:val="000000"/>
          <w:sz w:val="44"/>
          <w:szCs w:val="44"/>
          <w:highlight w:val="none"/>
        </w:rPr>
        <w:t>函</w:t>
      </w:r>
    </w:p>
    <w:p w14:paraId="2A707CBB">
      <w:pPr>
        <w:pageBreakBefore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受</w:t>
      </w:r>
      <w:r>
        <w:rPr>
          <w:rFonts w:hint="eastAsia" w:ascii="方正仿宋_GB2312" w:hAnsi="方正仿宋_GB2312" w:eastAsia="方正仿宋_GB2312" w:cs="方正仿宋_GB2312"/>
          <w:color w:val="000000"/>
          <w:sz w:val="24"/>
          <w:highlight w:val="none"/>
          <w:lang w:eastAsia="zh-CN"/>
        </w:rPr>
        <w:t>沭阳县农业农村局</w:t>
      </w:r>
      <w:r>
        <w:rPr>
          <w:rFonts w:hint="eastAsia" w:ascii="方正仿宋_GB2312" w:hAnsi="方正仿宋_GB2312" w:eastAsia="方正仿宋_GB2312" w:cs="方正仿宋_GB2312"/>
          <w:color w:val="000000"/>
          <w:sz w:val="24"/>
          <w:highlight w:val="none"/>
        </w:rPr>
        <w:t>的委托，</w:t>
      </w:r>
      <w:r>
        <w:rPr>
          <w:rFonts w:hint="eastAsia" w:ascii="方正仿宋_GB2312" w:hAnsi="方正仿宋_GB2312" w:eastAsia="方正仿宋_GB2312" w:cs="方正仿宋_GB2312"/>
          <w:color w:val="000000"/>
          <w:sz w:val="24"/>
          <w:highlight w:val="none"/>
          <w:lang w:eastAsia="zh-CN"/>
        </w:rPr>
        <w:t>江苏得一建设管理有限公司</w:t>
      </w:r>
      <w:r>
        <w:rPr>
          <w:rFonts w:hint="eastAsia" w:ascii="方正仿宋_GB2312" w:hAnsi="方正仿宋_GB2312" w:eastAsia="方正仿宋_GB2312" w:cs="方正仿宋_GB2312"/>
          <w:color w:val="000000"/>
          <w:sz w:val="24"/>
          <w:highlight w:val="none"/>
        </w:rPr>
        <w:t>就</w:t>
      </w:r>
      <w:r>
        <w:rPr>
          <w:rFonts w:hint="eastAsia" w:ascii="方正仿宋_GB2312" w:hAnsi="方正仿宋_GB2312" w:eastAsia="方正仿宋_GB2312" w:cs="方正仿宋_GB2312"/>
          <w:color w:val="000000"/>
          <w:sz w:val="24"/>
          <w:highlight w:val="none"/>
          <w:lang w:eastAsia="zh-CN"/>
        </w:rPr>
        <w:t>沭阳县2026年中央农业防灾减灾和水利救灾资金（第二批）项目JSZC-321322-DYJG-X2026-0006</w:t>
      </w:r>
      <w:r>
        <w:rPr>
          <w:rFonts w:hint="eastAsia" w:ascii="方正仿宋_GB2312" w:hAnsi="方正仿宋_GB2312" w:eastAsia="方正仿宋_GB2312" w:cs="方正仿宋_GB2312"/>
          <w:color w:val="000000"/>
          <w:sz w:val="24"/>
          <w:highlight w:val="none"/>
        </w:rPr>
        <w:t>项目进行询价采购，欢迎符合条件的供应商参加投标。</w:t>
      </w:r>
    </w:p>
    <w:p w14:paraId="0607E4DF">
      <w:pPr>
        <w:pageBreakBefore w:val="0"/>
        <w:pBdr>
          <w:top w:val="single" w:color="000000" w:sz="4" w:space="1"/>
          <w:left w:val="single" w:color="000000" w:sz="4" w:space="4"/>
          <w:bottom w:val="single" w:color="000000" w:sz="4" w:space="1"/>
          <w:right w:val="single" w:color="000000" w:sz="4" w:space="4"/>
        </w:pBdr>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项目概况</w:t>
      </w:r>
    </w:p>
    <w:p w14:paraId="7D91F0C6">
      <w:pPr>
        <w:pageBreakBefore w:val="0"/>
        <w:pBdr>
          <w:top w:val="single" w:color="000000" w:sz="4" w:space="1"/>
          <w:left w:val="single" w:color="000000" w:sz="4" w:space="4"/>
          <w:bottom w:val="single" w:color="000000" w:sz="4" w:space="1"/>
          <w:right w:val="single" w:color="000000" w:sz="4" w:space="4"/>
        </w:pBdr>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eastAsia="zh-CN"/>
        </w:rPr>
        <w:t>沭阳县2026年中央农业防灾减灾和水利救灾资金（第二批）项目</w:t>
      </w:r>
      <w:r>
        <w:rPr>
          <w:rFonts w:hint="eastAsia" w:ascii="方正仿宋_GB2312" w:hAnsi="方正仿宋_GB2312" w:eastAsia="方正仿宋_GB2312" w:cs="方正仿宋_GB2312"/>
          <w:color w:val="000000"/>
          <w:sz w:val="24"/>
          <w:szCs w:val="24"/>
          <w:highlight w:val="none"/>
        </w:rPr>
        <w:t>询价项目的潜在供应商可在</w:t>
      </w:r>
      <w:r>
        <w:rPr>
          <w:rFonts w:hint="eastAsia" w:ascii="方正仿宋_GB2312" w:hAnsi="方正仿宋_GB2312" w:eastAsia="方正仿宋_GB2312" w:cs="方正仿宋_GB2312"/>
          <w:color w:val="000000"/>
          <w:sz w:val="24"/>
          <w:szCs w:val="24"/>
          <w:highlight w:val="none"/>
          <w:u w:val="single"/>
        </w:rPr>
        <w:t>“宿迁市政府采购网”</w:t>
      </w:r>
      <w:r>
        <w:rPr>
          <w:rFonts w:hint="eastAsia" w:ascii="方正仿宋_GB2312" w:hAnsi="方正仿宋_GB2312" w:eastAsia="方正仿宋_GB2312" w:cs="方正仿宋_GB2312"/>
          <w:color w:val="000000"/>
          <w:sz w:val="24"/>
          <w:szCs w:val="24"/>
          <w:highlight w:val="none"/>
          <w:u w:val="none"/>
        </w:rPr>
        <w:t>自行免费下载</w:t>
      </w:r>
      <w:r>
        <w:rPr>
          <w:rFonts w:hint="eastAsia" w:ascii="方正仿宋_GB2312" w:hAnsi="方正仿宋_GB2312" w:eastAsia="方正仿宋_GB2312" w:cs="方正仿宋_GB2312"/>
          <w:color w:val="000000"/>
          <w:sz w:val="24"/>
          <w:szCs w:val="24"/>
          <w:highlight w:val="none"/>
        </w:rPr>
        <w:t>询价通知书，并于</w:t>
      </w:r>
      <w:r>
        <w:rPr>
          <w:rFonts w:hint="eastAsia" w:ascii="方正仿宋_GB2312" w:hAnsi="方正仿宋_GB2312" w:eastAsia="方正仿宋_GB2312" w:cs="方正仿宋_GB2312"/>
          <w:color w:val="000000"/>
          <w:sz w:val="24"/>
          <w:szCs w:val="24"/>
          <w:highlight w:val="none"/>
          <w:u w:val="single"/>
          <w:lang w:val="en-US" w:eastAsia="zh-CN"/>
        </w:rPr>
        <w:t>2026</w:t>
      </w:r>
      <w:r>
        <w:rPr>
          <w:rFonts w:hint="eastAsia" w:ascii="方正仿宋_GB2312" w:hAnsi="方正仿宋_GB2312" w:eastAsia="方正仿宋_GB2312" w:cs="方正仿宋_GB2312"/>
          <w:bCs/>
          <w:color w:val="000000"/>
          <w:sz w:val="24"/>
          <w:szCs w:val="24"/>
          <w:highlight w:val="none"/>
          <w:u w:val="single"/>
        </w:rPr>
        <w:t>年</w:t>
      </w:r>
      <w:r>
        <w:rPr>
          <w:rFonts w:hint="eastAsia" w:ascii="方正仿宋_GB2312" w:hAnsi="方正仿宋_GB2312" w:eastAsia="方正仿宋_GB2312" w:cs="方正仿宋_GB2312"/>
          <w:bCs/>
          <w:color w:val="000000"/>
          <w:sz w:val="24"/>
          <w:szCs w:val="24"/>
          <w:highlight w:val="none"/>
          <w:u w:val="single"/>
          <w:lang w:val="en-US" w:eastAsia="zh-CN"/>
        </w:rPr>
        <w:t>07</w:t>
      </w:r>
      <w:r>
        <w:rPr>
          <w:rFonts w:hint="eastAsia" w:ascii="方正仿宋_GB2312" w:hAnsi="方正仿宋_GB2312" w:eastAsia="方正仿宋_GB2312" w:cs="方正仿宋_GB2312"/>
          <w:bCs/>
          <w:color w:val="000000"/>
          <w:sz w:val="24"/>
          <w:szCs w:val="24"/>
          <w:highlight w:val="none"/>
          <w:u w:val="single"/>
        </w:rPr>
        <w:t>月</w:t>
      </w:r>
      <w:r>
        <w:rPr>
          <w:rFonts w:hint="eastAsia" w:ascii="方正仿宋_GB2312" w:hAnsi="方正仿宋_GB2312" w:eastAsia="方正仿宋_GB2312" w:cs="方正仿宋_GB2312"/>
          <w:bCs/>
          <w:color w:val="000000"/>
          <w:sz w:val="24"/>
          <w:szCs w:val="24"/>
          <w:highlight w:val="none"/>
          <w:u w:val="single"/>
          <w:lang w:val="en-US" w:eastAsia="zh-CN"/>
        </w:rPr>
        <w:t>31</w:t>
      </w:r>
      <w:bookmarkStart w:id="158" w:name="_GoBack"/>
      <w:bookmarkEnd w:id="158"/>
      <w:r>
        <w:rPr>
          <w:rFonts w:hint="eastAsia" w:ascii="方正仿宋_GB2312" w:hAnsi="方正仿宋_GB2312" w:eastAsia="方正仿宋_GB2312" w:cs="方正仿宋_GB2312"/>
          <w:bCs/>
          <w:color w:val="000000"/>
          <w:sz w:val="24"/>
          <w:szCs w:val="24"/>
          <w:highlight w:val="none"/>
          <w:u w:val="single"/>
        </w:rPr>
        <w:t>日</w:t>
      </w:r>
      <w:r>
        <w:rPr>
          <w:rFonts w:hint="eastAsia" w:ascii="方正仿宋_GB2312" w:hAnsi="方正仿宋_GB2312" w:eastAsia="方正仿宋_GB2312" w:cs="方正仿宋_GB2312"/>
          <w:bCs/>
          <w:color w:val="000000"/>
          <w:sz w:val="24"/>
          <w:szCs w:val="24"/>
          <w:highlight w:val="none"/>
          <w:u w:val="single"/>
          <w:lang w:val="en-US" w:eastAsia="zh-CN"/>
        </w:rPr>
        <w:t>09</w:t>
      </w:r>
      <w:r>
        <w:rPr>
          <w:rFonts w:hint="eastAsia" w:ascii="方正仿宋_GB2312" w:hAnsi="方正仿宋_GB2312" w:eastAsia="方正仿宋_GB2312" w:cs="方正仿宋_GB2312"/>
          <w:bCs/>
          <w:color w:val="000000"/>
          <w:sz w:val="24"/>
          <w:szCs w:val="24"/>
          <w:highlight w:val="none"/>
          <w:u w:val="single"/>
        </w:rPr>
        <w:t>点</w:t>
      </w:r>
      <w:r>
        <w:rPr>
          <w:rFonts w:hint="eastAsia" w:ascii="方正仿宋_GB2312" w:hAnsi="方正仿宋_GB2312" w:eastAsia="方正仿宋_GB2312" w:cs="方正仿宋_GB2312"/>
          <w:bCs/>
          <w:color w:val="000000"/>
          <w:sz w:val="24"/>
          <w:szCs w:val="24"/>
          <w:highlight w:val="none"/>
          <w:u w:val="single"/>
          <w:lang w:val="en-US" w:eastAsia="zh-CN"/>
        </w:rPr>
        <w:t>30</w:t>
      </w:r>
      <w:r>
        <w:rPr>
          <w:rFonts w:hint="eastAsia" w:ascii="方正仿宋_GB2312" w:hAnsi="方正仿宋_GB2312" w:eastAsia="方正仿宋_GB2312" w:cs="方正仿宋_GB2312"/>
          <w:bCs/>
          <w:color w:val="000000"/>
          <w:sz w:val="24"/>
          <w:szCs w:val="24"/>
          <w:highlight w:val="none"/>
          <w:u w:val="single"/>
        </w:rPr>
        <w:t>分（</w:t>
      </w:r>
      <w:r>
        <w:rPr>
          <w:rFonts w:hint="eastAsia" w:ascii="方正仿宋_GB2312" w:hAnsi="方正仿宋_GB2312" w:eastAsia="方正仿宋_GB2312" w:cs="方正仿宋_GB2312"/>
          <w:bCs/>
          <w:color w:val="000000"/>
          <w:sz w:val="24"/>
          <w:szCs w:val="24"/>
          <w:highlight w:val="none"/>
        </w:rPr>
        <w:t>北京时间）前递交响应文件</w:t>
      </w:r>
      <w:r>
        <w:rPr>
          <w:rFonts w:hint="eastAsia" w:ascii="方正仿宋_GB2312" w:hAnsi="方正仿宋_GB2312" w:eastAsia="方正仿宋_GB2312" w:cs="方正仿宋_GB2312"/>
          <w:color w:val="000000"/>
          <w:sz w:val="24"/>
          <w:szCs w:val="24"/>
          <w:highlight w:val="none"/>
        </w:rPr>
        <w:t>。</w:t>
      </w:r>
    </w:p>
    <w:p w14:paraId="7BC950EE">
      <w:pPr>
        <w:keepNext/>
        <w:keepLines/>
        <w:pageBreakBefore w:val="0"/>
        <w:spacing w:line="400" w:lineRule="exact"/>
        <w:ind w:firstLine="498"/>
        <w:outlineLvl w:val="2"/>
        <w:rPr>
          <w:rFonts w:ascii="Times New Roman" w:hAnsi="Times New Roman"/>
          <w:b/>
          <w:bCs/>
          <w:color w:val="000000"/>
          <w:sz w:val="32"/>
          <w:szCs w:val="32"/>
          <w:highlight w:val="none"/>
        </w:rPr>
      </w:pPr>
      <w:bookmarkStart w:id="6" w:name="_Toc38985263"/>
      <w:bookmarkStart w:id="7" w:name="_Toc28359002"/>
      <w:bookmarkStart w:id="8" w:name="_Toc35393621"/>
      <w:bookmarkStart w:id="9" w:name="_Hlk24379207"/>
      <w:bookmarkStart w:id="10" w:name="_Toc35393790"/>
      <w:bookmarkStart w:id="11" w:name="_Toc28359079"/>
      <w:r>
        <w:rPr>
          <w:rFonts w:hint="eastAsia" w:ascii="Times New Roman" w:hAnsi="Times New Roman"/>
          <w:b/>
          <w:bCs/>
          <w:color w:val="000000"/>
          <w:sz w:val="32"/>
          <w:szCs w:val="32"/>
          <w:highlight w:val="none"/>
        </w:rPr>
        <w:t>一、项目基本情况</w:t>
      </w:r>
      <w:bookmarkEnd w:id="6"/>
      <w:bookmarkEnd w:id="7"/>
      <w:bookmarkEnd w:id="8"/>
      <w:bookmarkEnd w:id="9"/>
      <w:bookmarkEnd w:id="10"/>
      <w:bookmarkEnd w:id="11"/>
    </w:p>
    <w:p w14:paraId="7FE2C197">
      <w:pPr>
        <w:pageBreakBefore w:val="0"/>
        <w:spacing w:line="400" w:lineRule="exact"/>
        <w:ind w:firstLine="480"/>
        <w:rPr>
          <w:rFonts w:hint="eastAsia" w:ascii="方正仿宋_GB2312" w:hAnsi="方正仿宋_GB2312" w:eastAsia="方正仿宋_GB2312" w:cs="方正仿宋_GB2312"/>
          <w:color w:val="auto"/>
          <w:sz w:val="24"/>
          <w:highlight w:val="none"/>
          <w:lang w:eastAsia="zh-CN"/>
        </w:rPr>
      </w:pPr>
      <w:r>
        <w:rPr>
          <w:rFonts w:hint="eastAsia" w:ascii="方正仿宋_GB2312" w:hAnsi="方正仿宋_GB2312" w:eastAsia="方正仿宋_GB2312" w:cs="方正仿宋_GB2312"/>
          <w:color w:val="auto"/>
          <w:sz w:val="24"/>
          <w:szCs w:val="24"/>
          <w:highlight w:val="none"/>
        </w:rPr>
        <w:t>1.项目编号：</w:t>
      </w:r>
      <w:r>
        <w:rPr>
          <w:rFonts w:hint="eastAsia" w:ascii="方正仿宋_GB2312" w:hAnsi="方正仿宋_GB2312" w:eastAsia="方正仿宋_GB2312" w:cs="方正仿宋_GB2312"/>
          <w:color w:val="auto"/>
          <w:sz w:val="24"/>
          <w:szCs w:val="24"/>
          <w:highlight w:val="none"/>
          <w:lang w:eastAsia="zh-CN"/>
        </w:rPr>
        <w:t>JSZC-321322-DYJG-X2026-0006</w:t>
      </w:r>
      <w:r>
        <w:rPr>
          <w:rFonts w:hint="eastAsia" w:ascii="方正仿宋_GB2312" w:hAnsi="方正仿宋_GB2312" w:eastAsia="方正仿宋_GB2312" w:cs="方正仿宋_GB2312"/>
          <w:color w:val="auto"/>
          <w:sz w:val="24"/>
          <w:highlight w:val="none"/>
          <w:lang w:val="en-US" w:eastAsia="zh-CN"/>
        </w:rPr>
        <w:t xml:space="preserve"> </w:t>
      </w:r>
    </w:p>
    <w:p w14:paraId="54F2A31E">
      <w:pPr>
        <w:pageBreakBefore w:val="0"/>
        <w:spacing w:line="400" w:lineRule="exact"/>
        <w:ind w:firstLine="48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2.项目名称：</w:t>
      </w:r>
      <w:r>
        <w:rPr>
          <w:rFonts w:hint="eastAsia" w:ascii="方正仿宋_GB2312" w:hAnsi="方正仿宋_GB2312" w:eastAsia="方正仿宋_GB2312" w:cs="方正仿宋_GB2312"/>
          <w:color w:val="auto"/>
          <w:sz w:val="24"/>
          <w:szCs w:val="24"/>
          <w:highlight w:val="none"/>
          <w:lang w:eastAsia="zh-CN"/>
        </w:rPr>
        <w:t>沭阳县2026年中央农业防灾减灾和水利救灾资金（第二批）项目</w:t>
      </w:r>
    </w:p>
    <w:p w14:paraId="6D7F0963">
      <w:pPr>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3.预算金额：</w:t>
      </w:r>
      <w:r>
        <w:rPr>
          <w:rFonts w:hint="eastAsia" w:ascii="方正仿宋_GB2312" w:hAnsi="方正仿宋_GB2312" w:eastAsia="方正仿宋_GB2312" w:cs="方正仿宋_GB2312"/>
          <w:color w:val="auto"/>
          <w:sz w:val="24"/>
          <w:szCs w:val="24"/>
          <w:highlight w:val="none"/>
          <w:lang w:val="en-US" w:eastAsia="zh-CN"/>
        </w:rPr>
        <w:t>290.00万元，其中采购包一70.00万元，采购包二60.00万元，采购包三60.00万元，采购包四50.00万元，采购包五50.00万元。</w:t>
      </w:r>
    </w:p>
    <w:p w14:paraId="00EFD78F">
      <w:pPr>
        <w:pageBreakBefore w:val="0"/>
        <w:spacing w:line="400" w:lineRule="exact"/>
        <w:ind w:firstLine="480"/>
        <w:rPr>
          <w:rFonts w:hint="eastAsia" w:ascii="方正仿宋_GB2312" w:hAnsi="方正仿宋_GB2312" w:eastAsia="方正仿宋_GB2312" w:cs="方正仿宋_GB2312"/>
          <w:caps w:val="0"/>
          <w:color w:val="auto"/>
          <w:sz w:val="24"/>
          <w:szCs w:val="24"/>
          <w:highlight w:val="none"/>
          <w:lang w:eastAsia="zh-CN"/>
        </w:rPr>
      </w:pPr>
      <w:r>
        <w:rPr>
          <w:rFonts w:hint="eastAsia" w:ascii="方正仿宋_GB2312" w:hAnsi="方正仿宋_GB2312" w:eastAsia="方正仿宋_GB2312" w:cs="方正仿宋_GB2312"/>
          <w:caps w:val="0"/>
          <w:color w:val="auto"/>
          <w:sz w:val="24"/>
          <w:szCs w:val="24"/>
          <w:highlight w:val="none"/>
        </w:rPr>
        <w:t>4.本项目设定最高限价</w:t>
      </w:r>
      <w:r>
        <w:rPr>
          <w:rFonts w:hint="eastAsia" w:ascii="方正仿宋_GB2312" w:hAnsi="方正仿宋_GB2312" w:eastAsia="方正仿宋_GB2312" w:cs="方正仿宋_GB2312"/>
          <w:caps w:val="0"/>
          <w:color w:val="auto"/>
          <w:sz w:val="24"/>
          <w:szCs w:val="24"/>
          <w:highlight w:val="none"/>
          <w:lang w:eastAsia="zh-CN"/>
        </w:rPr>
        <w:t>：</w:t>
      </w:r>
    </w:p>
    <w:p w14:paraId="383D18A0">
      <w:pPr>
        <w:spacing w:line="400" w:lineRule="exact"/>
        <w:ind w:firstLine="420"/>
        <w:rPr>
          <w:rFonts w:hint="eastAsia" w:ascii="方正仿宋_GB2312" w:hAnsi="方正仿宋_GB2312" w:eastAsia="方正仿宋_GB2312" w:cs="方正仿宋_GB2312"/>
          <w:b w:val="0"/>
          <w:bCs w:val="0"/>
          <w:snapToGrid w:val="0"/>
          <w:color w:val="000000"/>
          <w:kern w:val="0"/>
          <w:sz w:val="24"/>
          <w:szCs w:val="24"/>
          <w:lang w:val="en-US" w:eastAsia="zh-CN" w:bidi="ar"/>
        </w:rPr>
      </w:pPr>
      <w:r>
        <w:rPr>
          <w:rFonts w:hint="eastAsia" w:ascii="方正仿宋_GB2312" w:hAnsi="方正仿宋_GB2312" w:eastAsia="方正仿宋_GB2312" w:cs="方正仿宋_GB2312"/>
          <w:b w:val="0"/>
          <w:bCs w:val="0"/>
          <w:snapToGrid w:val="0"/>
          <w:color w:val="FF0000"/>
          <w:kern w:val="0"/>
          <w:sz w:val="24"/>
          <w:szCs w:val="24"/>
          <w:lang w:val="en-US" w:eastAsia="zh-CN" w:bidi="ar"/>
        </w:rPr>
        <w:t>本项目即采购包5</w:t>
      </w:r>
      <w:r>
        <w:rPr>
          <w:rFonts w:hint="eastAsia" w:ascii="方正仿宋_GB2312" w:hAnsi="方正仿宋_GB2312" w:eastAsia="方正仿宋_GB2312" w:cs="方正仿宋_GB2312"/>
          <w:b w:val="0"/>
          <w:bCs w:val="0"/>
          <w:snapToGrid w:val="0"/>
          <w:color w:val="000000"/>
          <w:kern w:val="0"/>
          <w:sz w:val="24"/>
          <w:szCs w:val="24"/>
          <w:lang w:val="en-US" w:eastAsia="zh-CN" w:bidi="ar"/>
        </w:rPr>
        <w:t>：含噻唑锌或噻霉酮成分的二元复配制剂，预算总价50万元，</w:t>
      </w:r>
      <w:r>
        <w:rPr>
          <w:rFonts w:hint="eastAsia" w:ascii="方正仿宋_GB2312" w:hAnsi="方正仿宋_GB2312" w:eastAsia="方正仿宋_GB2312" w:cs="方正仿宋_GB2312"/>
          <w:b w:val="0"/>
          <w:bCs w:val="0"/>
          <w:color w:val="000000"/>
          <w:sz w:val="24"/>
          <w:szCs w:val="24"/>
        </w:rPr>
        <w:t>最高单价限价</w:t>
      </w:r>
      <w:r>
        <w:rPr>
          <w:rFonts w:hint="eastAsia" w:ascii="方正仿宋_GB2312" w:hAnsi="方正仿宋_GB2312" w:eastAsia="方正仿宋_GB2312" w:cs="方正仿宋_GB2312"/>
          <w:b w:val="0"/>
          <w:bCs w:val="0"/>
          <w:snapToGrid w:val="0"/>
          <w:color w:val="000000"/>
          <w:kern w:val="0"/>
          <w:sz w:val="24"/>
          <w:szCs w:val="24"/>
          <w:lang w:val="en-US" w:eastAsia="zh-CN" w:bidi="ar"/>
        </w:rPr>
        <w:t>21万元/千升，提供产品规格：500ml/瓶。</w:t>
      </w:r>
    </w:p>
    <w:p w14:paraId="70A35663">
      <w:pPr>
        <w:pageBreakBefore w:val="0"/>
        <w:spacing w:line="400" w:lineRule="exact"/>
        <w:ind w:firstLine="480"/>
        <w:rPr>
          <w:rFonts w:hint="eastAsia" w:ascii="Times New Roman" w:hAnsi="Times New Roman" w:eastAsia="宋体" w:cs="Courier New"/>
          <w:color w:val="auto"/>
          <w:sz w:val="24"/>
          <w:szCs w:val="24"/>
          <w:highlight w:val="none"/>
          <w:lang w:val="en-US" w:eastAsia="zh-CN"/>
        </w:rPr>
      </w:pPr>
      <w:r>
        <w:rPr>
          <w:rFonts w:hint="eastAsia" w:ascii="方正仿宋_GB2312" w:hAnsi="方正仿宋_GB2312" w:eastAsia="方正仿宋_GB2312" w:cs="方正仿宋_GB2312"/>
          <w:b/>
          <w:bCs/>
          <w:sz w:val="24"/>
          <w:szCs w:val="24"/>
          <w:highlight w:val="none"/>
          <w:lang w:eastAsia="zh-CN"/>
        </w:rPr>
        <w:t>本项目预算</w:t>
      </w:r>
      <w:r>
        <w:rPr>
          <w:rFonts w:hint="eastAsia" w:ascii="方正仿宋_GB2312" w:hAnsi="方正仿宋_GB2312" w:eastAsia="方正仿宋_GB2312" w:cs="方正仿宋_GB2312"/>
          <w:b/>
          <w:bCs/>
          <w:color w:val="000000"/>
          <w:sz w:val="24"/>
          <w:szCs w:val="24"/>
        </w:rPr>
        <w:t>总价不变，报单价，以最低单价中标。投标人报价高于最高单价限价的，按无效投标处理。</w:t>
      </w:r>
    </w:p>
    <w:p w14:paraId="2E6846E9">
      <w:pPr>
        <w:numPr>
          <w:ilvl w:val="0"/>
          <w:numId w:val="2"/>
        </w:numPr>
        <w:spacing w:line="460" w:lineRule="exact"/>
        <w:ind w:firstLine="480"/>
        <w:jc w:val="left"/>
        <w:rPr>
          <w:rFonts w:hint="eastAsia" w:ascii="Times New Roman" w:hAnsi="Times New Roman"/>
          <w:color w:val="auto"/>
          <w:sz w:val="24"/>
          <w:szCs w:val="24"/>
          <w:highlight w:val="none"/>
        </w:rPr>
      </w:pPr>
      <w:r>
        <w:rPr>
          <w:rFonts w:hint="eastAsia" w:ascii="方正仿宋_GB2312" w:hAnsi="方正仿宋_GB2312" w:eastAsia="方正仿宋_GB2312" w:cs="方正仿宋_GB2312"/>
          <w:color w:val="auto"/>
          <w:sz w:val="24"/>
          <w:szCs w:val="24"/>
          <w:highlight w:val="none"/>
        </w:rPr>
        <w:t>采购需求（简介）：</w:t>
      </w:r>
      <w:r>
        <w:rPr>
          <w:rFonts w:hint="eastAsia" w:ascii="方正仿宋_GB2312" w:hAnsi="方正仿宋_GB2312" w:eastAsia="方正仿宋_GB2312" w:cs="方正仿宋_GB2312"/>
          <w:color w:val="auto"/>
          <w:sz w:val="24"/>
          <w:szCs w:val="24"/>
          <w:highlight w:val="none"/>
          <w:lang w:val="en-US" w:eastAsia="zh-CN"/>
        </w:rPr>
        <w:t>沭阳县2026年中央农业防灾减灾和水利救灾资金（第二批）项目，根据采购单位要求须将货物按数量、规格、配比送至指定地点。</w:t>
      </w:r>
      <w:r>
        <w:rPr>
          <w:rStyle w:val="191"/>
          <w:rFonts w:hint="eastAsia" w:ascii="方正仿宋_GB2312" w:hAnsi="方正仿宋_GB2312" w:eastAsia="方正仿宋_GB2312" w:cs="方正仿宋_GB2312"/>
          <w:sz w:val="24"/>
          <w:szCs w:val="24"/>
          <w:highlight w:val="none"/>
        </w:rPr>
        <w:t>（详细内容见本询价通知书第四章）</w:t>
      </w:r>
    </w:p>
    <w:p w14:paraId="2A7EF16C">
      <w:pPr>
        <w:pageBreakBefore w:val="0"/>
        <w:widowControl/>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6.合同履行期限：</w:t>
      </w:r>
      <w:r>
        <w:rPr>
          <w:rFonts w:hint="eastAsia" w:ascii="方正仿宋_GB2312" w:hAnsi="方正仿宋_GB2312" w:eastAsia="方正仿宋_GB2312" w:cs="方正仿宋_GB2312"/>
          <w:color w:val="auto"/>
          <w:sz w:val="24"/>
          <w:highlight w:val="none"/>
          <w:lang w:eastAsia="zh-CN"/>
        </w:rPr>
        <w:t>合同签订后按采购单位要求</w:t>
      </w:r>
      <w:r>
        <w:rPr>
          <w:rFonts w:hint="eastAsia" w:ascii="方正仿宋_GB2312" w:hAnsi="方正仿宋_GB2312" w:eastAsia="方正仿宋_GB2312" w:cs="方正仿宋_GB2312"/>
          <w:color w:val="auto"/>
          <w:sz w:val="24"/>
          <w:highlight w:val="none"/>
          <w:lang w:val="en-US" w:eastAsia="zh-CN"/>
        </w:rPr>
        <w:t>7</w:t>
      </w:r>
      <w:r>
        <w:rPr>
          <w:rFonts w:hint="eastAsia" w:ascii="方正仿宋_GB2312" w:hAnsi="方正仿宋_GB2312" w:eastAsia="方正仿宋_GB2312" w:cs="方正仿宋_GB2312"/>
          <w:color w:val="auto"/>
          <w:sz w:val="24"/>
          <w:highlight w:val="none"/>
          <w:lang w:eastAsia="zh-CN"/>
        </w:rPr>
        <w:t>日内完成供货</w:t>
      </w:r>
    </w:p>
    <w:p w14:paraId="4AC74E54">
      <w:pPr>
        <w:pageBreakBefore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7.本项目</w:t>
      </w:r>
      <w:r>
        <w:rPr>
          <w:rFonts w:hint="eastAsia" w:ascii="方正仿宋_GB2312" w:hAnsi="方正仿宋_GB2312" w:eastAsia="方正仿宋_GB2312" w:cs="方正仿宋_GB2312"/>
          <w:color w:val="auto"/>
          <w:sz w:val="24"/>
          <w:szCs w:val="24"/>
          <w:highlight w:val="none"/>
          <w:u w:val="single"/>
        </w:rPr>
        <w:t>不接受</w:t>
      </w:r>
      <w:r>
        <w:rPr>
          <w:rFonts w:hint="eastAsia" w:ascii="方正仿宋_GB2312" w:hAnsi="方正仿宋_GB2312" w:eastAsia="方正仿宋_GB2312" w:cs="方正仿宋_GB2312"/>
          <w:color w:val="auto"/>
          <w:sz w:val="24"/>
          <w:szCs w:val="24"/>
          <w:highlight w:val="none"/>
        </w:rPr>
        <w:t>联合体参与</w:t>
      </w:r>
      <w:r>
        <w:rPr>
          <w:rFonts w:hint="eastAsia" w:ascii="方正仿宋_GB2312" w:hAnsi="方正仿宋_GB2312" w:eastAsia="方正仿宋_GB2312" w:cs="方正仿宋_GB2312"/>
          <w:color w:val="auto"/>
          <w:sz w:val="24"/>
          <w:szCs w:val="24"/>
          <w:highlight w:val="none"/>
          <w:lang w:eastAsia="en-US"/>
        </w:rPr>
        <w:t>。</w:t>
      </w:r>
    </w:p>
    <w:p w14:paraId="3E5CB1DA">
      <w:pPr>
        <w:pageBreakBefore w:val="0"/>
        <w:spacing w:line="400" w:lineRule="exact"/>
        <w:ind w:firstLine="643"/>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t>二、申请人资格要求</w:t>
      </w:r>
    </w:p>
    <w:p w14:paraId="3AC62FFD">
      <w:pPr>
        <w:pageBreakBefore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（一）通用资格要求</w:t>
      </w:r>
    </w:p>
    <w:p w14:paraId="378370DE">
      <w:pPr>
        <w:pageBreakBefore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1.具备《中华人民共和国政府采购法》第二十二条第一款规定的6项条件（按要求提供投标声明及承诺函）。</w:t>
      </w:r>
    </w:p>
    <w:p w14:paraId="46A6B2A4">
      <w:pPr>
        <w:pageBreakBefore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2.信用信息。</w:t>
      </w:r>
    </w:p>
    <w:p w14:paraId="5B859ACC">
      <w:pPr>
        <w:pageBreakBefore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信用信息查询渠道：“信用中国”网（www.creditchina.gov.cn）、“中国政府采购”网（www.ccgp.gov.cn）、江苏政府采购网（www.ccgp-jiangsu.gov.cn）。    </w:t>
      </w:r>
    </w:p>
    <w:p w14:paraId="7E921E9D">
      <w:pPr>
        <w:pageBreakBefore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p>
    <w:p w14:paraId="7C4CDCC4">
      <w:pPr>
        <w:pageBreakBefore w:val="0"/>
        <w:spacing w:line="400" w:lineRule="exact"/>
        <w:ind w:firstLine="480"/>
        <w:rPr>
          <w:rFonts w:hint="eastAsia" w:ascii="方正仿宋_GB2312" w:hAnsi="方正仿宋_GB2312" w:eastAsia="方正仿宋_GB2312" w:cs="方正仿宋_GB2312"/>
          <w:color w:val="FF0000"/>
          <w:sz w:val="24"/>
          <w:szCs w:val="24"/>
          <w:highlight w:val="none"/>
        </w:rPr>
      </w:pPr>
      <w:r>
        <w:rPr>
          <w:rFonts w:hint="eastAsia" w:ascii="方正仿宋_GB2312" w:hAnsi="方正仿宋_GB2312" w:eastAsia="方正仿宋_GB2312" w:cs="方正仿宋_GB2312"/>
          <w:color w:val="auto"/>
          <w:sz w:val="24"/>
          <w:szCs w:val="24"/>
          <w:highlight w:val="none"/>
        </w:rPr>
        <w:t>3.落实政府采购政策需满足的资格要求：</w:t>
      </w:r>
    </w:p>
    <w:p w14:paraId="7E7668AD">
      <w:pPr>
        <w:pageBreakBefore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本项目为专门面向中小企业采购的项目</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p>
    <w:p w14:paraId="5B6A36C3">
      <w:pPr>
        <w:pageBreakBefore w:val="0"/>
        <w:spacing w:line="400" w:lineRule="exact"/>
        <w:ind w:firstLine="48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（二）本项目的特定资格要求</w:t>
      </w:r>
      <w:r>
        <w:rPr>
          <w:rFonts w:hint="eastAsia" w:ascii="方正仿宋_GB2312" w:hAnsi="方正仿宋_GB2312" w:eastAsia="方正仿宋_GB2312" w:cs="方正仿宋_GB2312"/>
          <w:color w:val="auto"/>
          <w:sz w:val="24"/>
          <w:szCs w:val="24"/>
          <w:highlight w:val="none"/>
          <w:lang w:eastAsia="zh-CN"/>
        </w:rPr>
        <w:t>：</w:t>
      </w:r>
    </w:p>
    <w:p w14:paraId="14E9A654">
      <w:pPr>
        <w:keepNext/>
        <w:keepLines/>
        <w:pageBreakBefore w:val="0"/>
        <w:spacing w:line="400" w:lineRule="exact"/>
        <w:ind w:firstLine="498"/>
        <w:outlineLvl w:val="2"/>
        <w:rPr>
          <w:rFonts w:hint="eastAsia" w:ascii="方正仿宋_GB2312" w:hAnsi="方正仿宋_GB2312" w:eastAsia="方正仿宋_GB2312" w:cs="方正仿宋_GB2312"/>
          <w:sz w:val="24"/>
          <w:szCs w:val="24"/>
          <w:shd w:val="clear" w:color="auto" w:fill="FFFFFF"/>
          <w:lang w:val="en-US" w:eastAsia="zh-CN"/>
        </w:rPr>
      </w:pPr>
      <w:r>
        <w:rPr>
          <w:rFonts w:hint="eastAsia" w:ascii="方正仿宋_GB2312" w:hAnsi="方正仿宋_GB2312" w:eastAsia="方正仿宋_GB2312" w:cs="方正仿宋_GB2312"/>
          <w:sz w:val="24"/>
          <w:szCs w:val="24"/>
          <w:shd w:val="clear" w:color="auto" w:fill="FFFFFF"/>
          <w:lang w:val="en-US" w:eastAsia="zh-CN"/>
        </w:rPr>
        <w:t>投标供应商若是农药生产制造商，须提供有效期内的《农药生产许可证》及《农药登记证》且《农药登记证》登记防治范围须涵盖水稻稻瘟病。投标供应商若是农药经销商，须提供有效期内的《农药经营许可证》，同时提供所投产品农药生产制造商有效期内的《农药生产许可证》及《农药登记证》，且《农药登记证》登记防治范围须涵盖水稻稻瘟病。</w:t>
      </w:r>
    </w:p>
    <w:p w14:paraId="6FB18F82">
      <w:pPr>
        <w:keepNext/>
        <w:keepLines/>
        <w:pageBreakBefore w:val="0"/>
        <w:spacing w:line="400" w:lineRule="exact"/>
        <w:ind w:firstLine="498"/>
        <w:outlineLvl w:val="2"/>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三、获取采购文件</w:t>
      </w:r>
    </w:p>
    <w:p w14:paraId="04C1118E">
      <w:pPr>
        <w:pageBreakBefore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szCs w:val="24"/>
          <w:highlight w:val="none"/>
        </w:rPr>
        <w:t>1.时间：自询价文件公告发布之日起</w:t>
      </w:r>
      <w:r>
        <w:rPr>
          <w:rFonts w:hint="eastAsia" w:ascii="方正仿宋_GB2312" w:hAnsi="方正仿宋_GB2312" w:eastAsia="方正仿宋_GB2312" w:cs="方正仿宋_GB2312"/>
          <w:color w:val="000000"/>
          <w:sz w:val="24"/>
          <w:szCs w:val="24"/>
          <w:highlight w:val="none"/>
          <w:lang w:val="en-US" w:eastAsia="zh-CN"/>
        </w:rPr>
        <w:t>3</w:t>
      </w:r>
      <w:r>
        <w:rPr>
          <w:rFonts w:hint="eastAsia" w:ascii="方正仿宋_GB2312" w:hAnsi="方正仿宋_GB2312" w:eastAsia="方正仿宋_GB2312" w:cs="方正仿宋_GB2312"/>
          <w:color w:val="000000"/>
          <w:sz w:val="24"/>
          <w:szCs w:val="24"/>
          <w:highlight w:val="none"/>
        </w:rPr>
        <w:t>个</w:t>
      </w:r>
      <w:r>
        <w:rPr>
          <w:rFonts w:hint="eastAsia" w:ascii="方正仿宋_GB2312" w:hAnsi="方正仿宋_GB2312" w:eastAsia="方正仿宋_GB2312" w:cs="方正仿宋_GB2312"/>
          <w:color w:val="000000"/>
          <w:sz w:val="24"/>
          <w:szCs w:val="24"/>
          <w:highlight w:val="none"/>
          <w:lang w:eastAsia="zh-CN"/>
        </w:rPr>
        <w:t>日历天</w:t>
      </w:r>
      <w:r>
        <w:rPr>
          <w:rFonts w:hint="eastAsia" w:ascii="方正仿宋_GB2312" w:hAnsi="方正仿宋_GB2312" w:eastAsia="方正仿宋_GB2312" w:cs="方正仿宋_GB2312"/>
          <w:color w:val="000000"/>
          <w:sz w:val="24"/>
          <w:szCs w:val="24"/>
          <w:highlight w:val="none"/>
        </w:rPr>
        <w:t>。</w:t>
      </w:r>
    </w:p>
    <w:p w14:paraId="66A61FF6">
      <w:pPr>
        <w:pageBreakBefore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2.方式：供应商应在采购文件提供的时间内，通过“苏采云”系统（网址： http://jszfcg.jsczt.cn/）或宿迁市政府采购网点击“政府采购管理交易系统（苏采云）”，使用CA锁进入系统从“项目参与”--“采购项目”菜单中，找到本项目获取采购文件（后缀名为</w:t>
      </w:r>
      <w:r>
        <w:rPr>
          <w:rFonts w:hint="eastAsia" w:ascii="方正仿宋_GB2312" w:hAnsi="方正仿宋_GB2312" w:eastAsia="方正仿宋_GB2312" w:cs="方正仿宋_GB2312"/>
          <w:color w:val="000000"/>
          <w:sz w:val="24"/>
          <w:szCs w:val="24"/>
          <w:highlight w:val="none"/>
          <w:lang w:eastAsia="zh-CN"/>
        </w:rPr>
        <w:t>“</w:t>
      </w:r>
      <w:r>
        <w:rPr>
          <w:rFonts w:hint="eastAsia" w:ascii="方正仿宋_GB2312" w:hAnsi="方正仿宋_GB2312" w:eastAsia="方正仿宋_GB2312" w:cs="方正仿宋_GB2312"/>
          <w:color w:val="000000"/>
          <w:sz w:val="24"/>
          <w:szCs w:val="24"/>
          <w:highlight w:val="none"/>
        </w:rPr>
        <w:t>kedt”）。</w:t>
      </w:r>
    </w:p>
    <w:p w14:paraId="6CBDBE03">
      <w:pPr>
        <w:pageBreakBefore w:val="0"/>
        <w:spacing w:line="400" w:lineRule="exact"/>
        <w:ind w:firstLine="480"/>
        <w:rPr>
          <w:rFonts w:hint="eastAsia" w:ascii="方正仿宋_GB2312" w:hAnsi="方正仿宋_GB2312" w:eastAsia="方正仿宋_GB2312" w:cs="方正仿宋_GB2312"/>
          <w:color w:val="000000"/>
          <w:sz w:val="24"/>
          <w:szCs w:val="28"/>
          <w:highlight w:val="none"/>
        </w:rPr>
      </w:pPr>
      <w:bookmarkStart w:id="12" w:name="EB0c44ff4da61f4af989d119fe214be450"/>
      <w:r>
        <w:rPr>
          <w:rFonts w:hint="eastAsia" w:ascii="方正仿宋_GB2312" w:hAnsi="方正仿宋_GB2312" w:eastAsia="方正仿宋_GB2312" w:cs="方正仿宋_GB2312"/>
          <w:color w:val="000000"/>
          <w:sz w:val="24"/>
          <w:szCs w:val="28"/>
          <w:highlight w:val="none"/>
        </w:rPr>
        <w:t>3.本项目共</w:t>
      </w:r>
      <w:r>
        <w:rPr>
          <w:rFonts w:hint="eastAsia" w:ascii="方正仿宋_GB2312" w:hAnsi="方正仿宋_GB2312" w:eastAsia="方正仿宋_GB2312" w:cs="方正仿宋_GB2312"/>
          <w:color w:val="auto"/>
          <w:sz w:val="24"/>
          <w:szCs w:val="28"/>
          <w:highlight w:val="none"/>
        </w:rPr>
        <w:t>分</w:t>
      </w:r>
      <w:r>
        <w:rPr>
          <w:rFonts w:hint="eastAsia" w:ascii="方正仿宋_GB2312" w:hAnsi="方正仿宋_GB2312" w:eastAsia="方正仿宋_GB2312" w:cs="方正仿宋_GB2312"/>
          <w:color w:val="auto"/>
          <w:sz w:val="24"/>
          <w:szCs w:val="28"/>
          <w:highlight w:val="none"/>
          <w:lang w:val="en-US" w:eastAsia="zh-CN"/>
        </w:rPr>
        <w:t>2</w:t>
      </w:r>
      <w:r>
        <w:rPr>
          <w:rFonts w:hint="eastAsia" w:ascii="方正仿宋_GB2312" w:hAnsi="方正仿宋_GB2312" w:eastAsia="方正仿宋_GB2312" w:cs="方正仿宋_GB2312"/>
          <w:color w:val="auto"/>
          <w:sz w:val="24"/>
          <w:szCs w:val="28"/>
          <w:highlight w:val="none"/>
        </w:rPr>
        <w:t>个包</w:t>
      </w:r>
      <w:r>
        <w:rPr>
          <w:rFonts w:hint="eastAsia" w:ascii="方正仿宋_GB2312" w:hAnsi="方正仿宋_GB2312" w:eastAsia="方正仿宋_GB2312" w:cs="方正仿宋_GB2312"/>
          <w:color w:val="000000"/>
          <w:sz w:val="24"/>
          <w:szCs w:val="28"/>
          <w:highlight w:val="none"/>
        </w:rPr>
        <w:t>。供应商参与多个包投标的，应按包分别获取询价通知书。供应商未按要求获取询价通知书导致无法投标的，后果自负（其响应文件不予接受）。</w:t>
      </w:r>
      <w:bookmarkEnd w:id="12"/>
    </w:p>
    <w:p w14:paraId="6D82E5CC">
      <w:pPr>
        <w:keepNext/>
        <w:keepLines/>
        <w:pageBreakBefore w:val="0"/>
        <w:spacing w:line="400" w:lineRule="exact"/>
        <w:ind w:firstLine="498"/>
        <w:outlineLvl w:val="2"/>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rPr>
        <w:t>四、提交响应文件截止时间</w:t>
      </w:r>
    </w:p>
    <w:p w14:paraId="6F5E2177">
      <w:pPr>
        <w:pageBreakBefore w:val="0"/>
        <w:spacing w:line="400" w:lineRule="exact"/>
        <w:ind w:firstLine="480"/>
        <w:rPr>
          <w:rFonts w:hint="eastAsia" w:ascii="方正仿宋_GB2312" w:hAnsi="方正仿宋_GB2312" w:eastAsia="方正仿宋_GB2312" w:cs="方正仿宋_GB2312"/>
          <w:color w:val="000000"/>
          <w:sz w:val="24"/>
          <w:szCs w:val="28"/>
          <w:highlight w:val="none"/>
        </w:rPr>
      </w:pPr>
      <w:r>
        <w:rPr>
          <w:rFonts w:hint="eastAsia" w:ascii="方正仿宋_GB2312" w:hAnsi="方正仿宋_GB2312" w:eastAsia="方正仿宋_GB2312" w:cs="方正仿宋_GB2312"/>
          <w:color w:val="000000"/>
          <w:sz w:val="24"/>
          <w:szCs w:val="28"/>
          <w:highlight w:val="none"/>
        </w:rPr>
        <w:t>1.提交响应文件截止时间、开标时间：</w:t>
      </w:r>
      <w:r>
        <w:rPr>
          <w:rFonts w:hint="eastAsia" w:ascii="方正仿宋_GB2312" w:hAnsi="方正仿宋_GB2312" w:eastAsia="方正仿宋_GB2312" w:cs="方正仿宋_GB2312"/>
          <w:color w:val="000000"/>
          <w:sz w:val="24"/>
          <w:szCs w:val="28"/>
          <w:highlight w:val="none"/>
          <w:u w:val="single"/>
        </w:rPr>
        <w:t>202</w:t>
      </w:r>
      <w:r>
        <w:rPr>
          <w:rFonts w:hint="eastAsia" w:ascii="方正仿宋_GB2312" w:hAnsi="方正仿宋_GB2312" w:eastAsia="方正仿宋_GB2312" w:cs="方正仿宋_GB2312"/>
          <w:color w:val="000000"/>
          <w:sz w:val="24"/>
          <w:szCs w:val="28"/>
          <w:highlight w:val="none"/>
          <w:u w:val="single"/>
          <w:lang w:val="en-US" w:eastAsia="zh-CN"/>
        </w:rPr>
        <w:t>5</w:t>
      </w:r>
      <w:r>
        <w:rPr>
          <w:rFonts w:hint="eastAsia" w:ascii="方正仿宋_GB2312" w:hAnsi="方正仿宋_GB2312" w:eastAsia="方正仿宋_GB2312" w:cs="方正仿宋_GB2312"/>
          <w:color w:val="000000"/>
          <w:sz w:val="24"/>
          <w:szCs w:val="28"/>
          <w:highlight w:val="none"/>
          <w:u w:val="single"/>
        </w:rPr>
        <w:t>年</w:t>
      </w:r>
      <w:r>
        <w:rPr>
          <w:rFonts w:hint="eastAsia" w:ascii="方正仿宋_GB2312" w:hAnsi="方正仿宋_GB2312" w:eastAsia="方正仿宋_GB2312" w:cs="方正仿宋_GB2312"/>
          <w:color w:val="000000"/>
          <w:sz w:val="24"/>
          <w:szCs w:val="28"/>
          <w:highlight w:val="none"/>
          <w:u w:val="single"/>
          <w:lang w:val="en-US" w:eastAsia="zh-CN"/>
        </w:rPr>
        <w:t>07</w:t>
      </w:r>
      <w:r>
        <w:rPr>
          <w:rFonts w:hint="eastAsia" w:ascii="方正仿宋_GB2312" w:hAnsi="方正仿宋_GB2312" w:eastAsia="方正仿宋_GB2312" w:cs="方正仿宋_GB2312"/>
          <w:color w:val="000000"/>
          <w:sz w:val="24"/>
          <w:szCs w:val="28"/>
          <w:highlight w:val="none"/>
          <w:u w:val="single"/>
        </w:rPr>
        <w:t>月</w:t>
      </w:r>
      <w:r>
        <w:rPr>
          <w:rFonts w:hint="eastAsia" w:ascii="方正仿宋_GB2312" w:hAnsi="方正仿宋_GB2312" w:eastAsia="方正仿宋_GB2312" w:cs="方正仿宋_GB2312"/>
          <w:color w:val="000000"/>
          <w:sz w:val="24"/>
          <w:szCs w:val="28"/>
          <w:highlight w:val="none"/>
          <w:u w:val="single"/>
          <w:lang w:val="en-US" w:eastAsia="zh-CN"/>
        </w:rPr>
        <w:t>31</w:t>
      </w:r>
      <w:r>
        <w:rPr>
          <w:rFonts w:hint="eastAsia" w:ascii="方正仿宋_GB2312" w:hAnsi="方正仿宋_GB2312" w:eastAsia="方正仿宋_GB2312" w:cs="方正仿宋_GB2312"/>
          <w:color w:val="000000"/>
          <w:sz w:val="24"/>
          <w:szCs w:val="28"/>
          <w:highlight w:val="none"/>
          <w:u w:val="single"/>
        </w:rPr>
        <w:t>日</w:t>
      </w:r>
      <w:r>
        <w:rPr>
          <w:rFonts w:hint="eastAsia" w:ascii="方正仿宋_GB2312" w:hAnsi="方正仿宋_GB2312" w:eastAsia="方正仿宋_GB2312" w:cs="方正仿宋_GB2312"/>
          <w:color w:val="000000"/>
          <w:sz w:val="24"/>
          <w:szCs w:val="28"/>
          <w:highlight w:val="none"/>
          <w:u w:val="single"/>
          <w:lang w:val="en-US" w:eastAsia="zh-CN"/>
        </w:rPr>
        <w:t>09</w:t>
      </w:r>
      <w:r>
        <w:rPr>
          <w:rFonts w:hint="eastAsia" w:ascii="方正仿宋_GB2312" w:hAnsi="方正仿宋_GB2312" w:eastAsia="方正仿宋_GB2312" w:cs="方正仿宋_GB2312"/>
          <w:color w:val="000000"/>
          <w:sz w:val="24"/>
          <w:szCs w:val="28"/>
          <w:highlight w:val="none"/>
          <w:u w:val="single"/>
        </w:rPr>
        <w:t>点</w:t>
      </w:r>
      <w:r>
        <w:rPr>
          <w:rFonts w:hint="eastAsia" w:ascii="方正仿宋_GB2312" w:hAnsi="方正仿宋_GB2312" w:eastAsia="方正仿宋_GB2312" w:cs="方正仿宋_GB2312"/>
          <w:color w:val="000000"/>
          <w:sz w:val="24"/>
          <w:szCs w:val="28"/>
          <w:highlight w:val="none"/>
          <w:u w:val="single"/>
          <w:lang w:val="en-US" w:eastAsia="zh-CN"/>
        </w:rPr>
        <w:t>30</w:t>
      </w:r>
      <w:r>
        <w:rPr>
          <w:rFonts w:hint="eastAsia" w:ascii="方正仿宋_GB2312" w:hAnsi="方正仿宋_GB2312" w:eastAsia="方正仿宋_GB2312" w:cs="方正仿宋_GB2312"/>
          <w:color w:val="000000"/>
          <w:sz w:val="24"/>
          <w:szCs w:val="28"/>
          <w:highlight w:val="none"/>
        </w:rPr>
        <w:t>分（北京时间）</w:t>
      </w:r>
    </w:p>
    <w:p w14:paraId="08FA7F9F">
      <w:pPr>
        <w:pageBreakBefore w:val="0"/>
        <w:spacing w:line="400" w:lineRule="exact"/>
        <w:ind w:firstLine="480"/>
        <w:rPr>
          <w:rFonts w:hint="eastAsia" w:ascii="方正仿宋_GB2312" w:hAnsi="方正仿宋_GB2312" w:eastAsia="方正仿宋_GB2312" w:cs="方正仿宋_GB2312"/>
          <w:color w:val="000000"/>
          <w:sz w:val="24"/>
          <w:szCs w:val="28"/>
          <w:highlight w:val="none"/>
        </w:rPr>
      </w:pPr>
      <w:r>
        <w:rPr>
          <w:rFonts w:hint="eastAsia" w:ascii="方正仿宋_GB2312" w:hAnsi="方正仿宋_GB2312" w:eastAsia="方正仿宋_GB2312" w:cs="方正仿宋_GB2312"/>
          <w:color w:val="000000"/>
          <w:sz w:val="24"/>
          <w:szCs w:val="28"/>
          <w:highlight w:val="none"/>
        </w:rPr>
        <w:t>2.地点：“苏采云”政府采购交易系统网上开标大厅。</w:t>
      </w:r>
    </w:p>
    <w:p w14:paraId="7F9D8DB2">
      <w:pPr>
        <w:keepNext/>
        <w:keepLines/>
        <w:pageBreakBefore w:val="0"/>
        <w:spacing w:line="400" w:lineRule="exact"/>
        <w:ind w:firstLine="498"/>
        <w:outlineLvl w:val="2"/>
        <w:rPr>
          <w:rFonts w:hint="eastAsia" w:ascii="Times New Roman" w:hAnsi="Times New Roman"/>
          <w:b/>
          <w:bCs/>
          <w:color w:val="000000"/>
          <w:sz w:val="32"/>
          <w:szCs w:val="32"/>
          <w:highlight w:val="none"/>
        </w:rPr>
      </w:pPr>
      <w:r>
        <w:rPr>
          <w:rFonts w:hint="eastAsia" w:ascii="Times New Roman" w:hAnsi="Times New Roman"/>
          <w:b/>
          <w:bCs/>
          <w:color w:val="000000"/>
          <w:sz w:val="32"/>
          <w:szCs w:val="32"/>
          <w:highlight w:val="none"/>
        </w:rPr>
        <w:t>五、公告期限</w:t>
      </w:r>
    </w:p>
    <w:p w14:paraId="4C7E8D62">
      <w:pPr>
        <w:pageBreakBefore w:val="0"/>
        <w:spacing w:line="400" w:lineRule="exact"/>
        <w:ind w:firstLine="480"/>
        <w:rPr>
          <w:rFonts w:hint="eastAsia" w:ascii="宋体" w:hAnsi="宋体" w:cs="宋体"/>
          <w:color w:val="000000"/>
          <w:sz w:val="24"/>
          <w:szCs w:val="24"/>
          <w:highlight w:val="none"/>
        </w:rPr>
      </w:pPr>
      <w:r>
        <w:rPr>
          <w:rFonts w:hint="eastAsia" w:ascii="方正仿宋_GB2312" w:hAnsi="方正仿宋_GB2312" w:eastAsia="方正仿宋_GB2312" w:cs="方正仿宋_GB2312"/>
          <w:color w:val="000000"/>
          <w:sz w:val="24"/>
          <w:szCs w:val="24"/>
          <w:highlight w:val="none"/>
        </w:rPr>
        <w:t>询价邀请函及询价通知书公告期限为自本公告发布之日起3个工作日。询价邀请函发布媒体：宿迁市政府采购网、江苏省财政部门指定的媒体。</w:t>
      </w:r>
    </w:p>
    <w:p w14:paraId="7EC61409">
      <w:pPr>
        <w:keepNext/>
        <w:keepLines/>
        <w:pageBreakBefore w:val="0"/>
        <w:spacing w:line="400" w:lineRule="exact"/>
        <w:ind w:firstLine="498"/>
        <w:outlineLvl w:val="2"/>
        <w:rPr>
          <w:rFonts w:hint="eastAsia" w:ascii="Times New Roman" w:hAnsi="Times New Roman"/>
          <w:b/>
          <w:bCs/>
          <w:color w:val="000000"/>
          <w:sz w:val="32"/>
          <w:szCs w:val="32"/>
          <w:highlight w:val="none"/>
        </w:rPr>
      </w:pPr>
      <w:r>
        <w:rPr>
          <w:rFonts w:hint="eastAsia" w:ascii="Times New Roman" w:hAnsi="Times New Roman"/>
          <w:b/>
          <w:bCs/>
          <w:color w:val="000000"/>
          <w:sz w:val="32"/>
          <w:szCs w:val="32"/>
          <w:highlight w:val="none"/>
        </w:rPr>
        <w:t>六、其他补充事宜</w:t>
      </w:r>
    </w:p>
    <w:p w14:paraId="3EDDDA31">
      <w:pPr>
        <w:pageBreakBefore w:val="0"/>
        <w:spacing w:line="400" w:lineRule="exact"/>
        <w:ind w:firstLine="480"/>
        <w:rPr>
          <w:rFonts w:hint="eastAsia" w:ascii="方正仿宋_GB2312" w:hAnsi="方正仿宋_GB2312" w:eastAsia="方正仿宋_GB2312" w:cs="方正仿宋_GB2312"/>
          <w:color w:val="000000"/>
          <w:sz w:val="24"/>
          <w:highlight w:val="none"/>
        </w:rPr>
      </w:pPr>
      <w:bookmarkStart w:id="13" w:name="EB64e1f522fd8c43fcb4d3ba471386b3e7"/>
      <w:r>
        <w:rPr>
          <w:rFonts w:hint="eastAsia" w:ascii="方正仿宋_GB2312" w:hAnsi="方正仿宋_GB2312" w:eastAsia="方正仿宋_GB2312" w:cs="方正仿宋_GB2312"/>
          <w:color w:val="000000"/>
          <w:sz w:val="24"/>
          <w:highlight w:val="none"/>
        </w:rPr>
        <w:t>1.财政部门监督电话：0527-83559270。</w:t>
      </w:r>
    </w:p>
    <w:p w14:paraId="37E357AC">
      <w:pPr>
        <w:pageBreakBefore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2.“CA”数字证书办理：“苏采云”系统目前仅支持“苏采云”系统下的政务CA。省内各地区办理的“苏采云”系统下的政务CA全省通用。宿迁地区CA数字证书办理联系方式：</w:t>
      </w:r>
      <w:r>
        <w:rPr>
          <w:rFonts w:hint="eastAsia" w:ascii="方正仿宋_GB2312" w:hAnsi="方正仿宋_GB2312" w:eastAsia="方正仿宋_GB2312" w:cs="方正仿宋_GB2312"/>
          <w:color w:val="000000"/>
          <w:sz w:val="24"/>
          <w:highlight w:val="none"/>
          <w:lang w:eastAsia="zh-CN"/>
        </w:rPr>
        <w:t>18762803891</w:t>
      </w:r>
      <w:r>
        <w:rPr>
          <w:rFonts w:hint="eastAsia" w:ascii="方正仿宋_GB2312" w:hAnsi="方正仿宋_GB2312" w:eastAsia="方正仿宋_GB2312" w:cs="方正仿宋_GB2312"/>
          <w:color w:val="000000"/>
          <w:sz w:val="24"/>
          <w:highlight w:val="none"/>
        </w:rPr>
        <w:t>。</w:t>
      </w:r>
    </w:p>
    <w:p w14:paraId="65030FA6">
      <w:pPr>
        <w:pStyle w:val="337"/>
        <w:pageBreakBefore w:val="0"/>
        <w:spacing w:line="400" w:lineRule="exact"/>
        <w:ind w:firstLine="480"/>
        <w:rPr>
          <w:rFonts w:hint="eastAsia" w:ascii="方正仿宋_GB2312" w:hAnsi="方正仿宋_GB2312" w:eastAsia="方正仿宋_GB2312" w:cs="方正仿宋_GB2312"/>
          <w:color w:val="000000"/>
          <w:sz w:val="24"/>
          <w:szCs w:val="21"/>
          <w:highlight w:val="none"/>
          <w:lang w:val="en-US"/>
        </w:rPr>
      </w:pPr>
      <w:r>
        <w:rPr>
          <w:rFonts w:hint="eastAsia" w:ascii="方正仿宋_GB2312" w:hAnsi="方正仿宋_GB2312" w:eastAsia="方正仿宋_GB2312" w:cs="方正仿宋_GB2312"/>
          <w:color w:val="000000"/>
          <w:sz w:val="24"/>
          <w:szCs w:val="21"/>
          <w:highlight w:val="none"/>
          <w:lang w:val="en-US"/>
        </w:rPr>
        <w:t>3.宿迁地区“苏采云”技术支持客服电话：0519-86722806、0527-84363067。</w:t>
      </w:r>
    </w:p>
    <w:p w14:paraId="745BFBC5">
      <w:pPr>
        <w:pStyle w:val="337"/>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方正仿宋_GB2312" w:hAnsi="方正仿宋_GB2312" w:eastAsia="方正仿宋_GB2312" w:cs="方正仿宋_GB2312"/>
          <w:color w:val="000000"/>
          <w:sz w:val="24"/>
          <w:szCs w:val="21"/>
          <w:highlight w:val="none"/>
          <w:lang w:val="en-US"/>
        </w:rPr>
      </w:pPr>
      <w:r>
        <w:rPr>
          <w:rFonts w:hint="eastAsia" w:ascii="方正仿宋_GB2312" w:hAnsi="方正仿宋_GB2312" w:eastAsia="方正仿宋_GB2312" w:cs="方正仿宋_GB2312"/>
          <w:color w:val="000000"/>
          <w:sz w:val="24"/>
          <w:szCs w:val="21"/>
          <w:highlight w:val="none"/>
          <w:lang w:val="en-US"/>
        </w:rPr>
        <w:t>4.如果供应商通过苏采云系统参与政府采购项目，相关操作手册详见链接：http://www.ccgp-jiangsu.gov.cn/jiangsu/zlxz/ee/ee3a4bc5a3454aa2b0d9312230633ce9.html。</w:t>
      </w:r>
      <w:bookmarkEnd w:id="13"/>
    </w:p>
    <w:p w14:paraId="1BE6800F">
      <w:pPr>
        <w:pageBreakBefore w:val="0"/>
        <w:spacing w:line="400" w:lineRule="exact"/>
        <w:ind w:firstLine="480"/>
        <w:rPr>
          <w:rFonts w:hint="eastAsia" w:ascii="方正仿宋_GB2312" w:hAnsi="方正仿宋_GB2312" w:eastAsia="方正仿宋_GB2312" w:cs="方正仿宋_GB2312"/>
          <w:b/>
          <w:bCs/>
          <w:iCs/>
          <w:color w:val="000000"/>
          <w:sz w:val="24"/>
          <w:highlight w:val="none"/>
        </w:rPr>
      </w:pPr>
      <w:r>
        <w:rPr>
          <w:rFonts w:hint="eastAsia" w:ascii="方正仿宋_GB2312" w:hAnsi="方正仿宋_GB2312" w:eastAsia="方正仿宋_GB2312" w:cs="方正仿宋_GB2312"/>
          <w:color w:val="000000"/>
          <w:sz w:val="24"/>
          <w:highlight w:val="none"/>
        </w:rPr>
        <w:t xml:space="preserve">5.现场勘察及答疑：本项目不组织集中勘察及答疑，供应商如对采购需求有疑问，请咨询采购单位联系人。 </w:t>
      </w:r>
    </w:p>
    <w:p w14:paraId="5177DCA3">
      <w:pPr>
        <w:pStyle w:val="181"/>
        <w:pageBreakBefore w:val="0"/>
        <w:spacing w:before="0" w:after="0" w:line="400" w:lineRule="exact"/>
        <w:ind w:firstLine="498"/>
        <w:rPr>
          <w:color w:val="000000"/>
          <w:highlight w:val="none"/>
        </w:rPr>
      </w:pPr>
      <w:r>
        <w:rPr>
          <w:rFonts w:hint="eastAsia"/>
          <w:color w:val="000000"/>
          <w:highlight w:val="none"/>
        </w:rPr>
        <w:t>七、本次招标联系方式</w:t>
      </w:r>
    </w:p>
    <w:p w14:paraId="46046AEC">
      <w:pPr>
        <w:pageBreakBefore w:val="0"/>
        <w:widowControl/>
        <w:spacing w:line="400" w:lineRule="exact"/>
        <w:jc w:val="left"/>
        <w:rPr>
          <w:rFonts w:hint="eastAsia" w:ascii="方正仿宋_GB2312" w:hAnsi="方正仿宋_GB2312" w:eastAsia="方正仿宋_GB2312" w:cs="方正仿宋_GB2312"/>
          <w:color w:val="000000"/>
          <w:sz w:val="24"/>
          <w:szCs w:val="24"/>
          <w:highlight w:val="none"/>
        </w:rPr>
      </w:pPr>
      <w:r>
        <w:rPr>
          <w:rFonts w:hint="eastAsia" w:ascii="仿宋" w:hAnsi="仿宋" w:eastAsia="仿宋" w:cs="宋体"/>
          <w:color w:val="000000"/>
          <w:sz w:val="28"/>
          <w:szCs w:val="28"/>
          <w:highlight w:val="none"/>
        </w:rPr>
        <w:t>　</w:t>
      </w:r>
      <w:r>
        <w:rPr>
          <w:rFonts w:hint="eastAsia" w:ascii="方正仿宋_GB2312" w:hAnsi="方正仿宋_GB2312" w:eastAsia="方正仿宋_GB2312" w:cs="方正仿宋_GB2312"/>
          <w:color w:val="000000"/>
          <w:sz w:val="28"/>
          <w:szCs w:val="28"/>
          <w:highlight w:val="none"/>
        </w:rPr>
        <w:t>　</w:t>
      </w:r>
      <w:r>
        <w:rPr>
          <w:rFonts w:hint="eastAsia" w:ascii="方正仿宋_GB2312" w:hAnsi="方正仿宋_GB2312" w:eastAsia="方正仿宋_GB2312" w:cs="方正仿宋_GB2312"/>
          <w:color w:val="000000"/>
          <w:sz w:val="24"/>
          <w:szCs w:val="24"/>
          <w:highlight w:val="none"/>
        </w:rPr>
        <w:t>1.采购人信息</w:t>
      </w:r>
    </w:p>
    <w:p w14:paraId="07826A60">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3D3D3D"/>
          <w:sz w:val="24"/>
          <w:szCs w:val="24"/>
          <w:lang w:eastAsia="zh-CN"/>
        </w:rPr>
      </w:pPr>
      <w:bookmarkStart w:id="14" w:name="_Toc28359086"/>
      <w:bookmarkStart w:id="15" w:name="_Toc28359009"/>
      <w:r>
        <w:rPr>
          <w:rFonts w:hint="eastAsia" w:ascii="方正仿宋_GB2312" w:hAnsi="方正仿宋_GB2312" w:eastAsia="方正仿宋_GB2312" w:cs="方正仿宋_GB2312"/>
          <w:snapToGrid w:val="0"/>
          <w:color w:val="000000"/>
          <w:sz w:val="24"/>
          <w:szCs w:val="24"/>
          <w:shd w:val="clear" w:color="auto" w:fill="FFFFFF"/>
          <w:lang w:eastAsia="zh-CN"/>
        </w:rPr>
        <w:t>名称：沭阳县农业农村局</w:t>
      </w:r>
    </w:p>
    <w:p w14:paraId="7C11FB93">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000000"/>
          <w:sz w:val="24"/>
          <w:szCs w:val="24"/>
          <w:shd w:val="clear" w:color="auto" w:fill="FFFFFF"/>
          <w:lang w:eastAsia="zh-CN"/>
        </w:rPr>
      </w:pPr>
      <w:r>
        <w:rPr>
          <w:rFonts w:hint="eastAsia" w:ascii="方正仿宋_GB2312" w:hAnsi="方正仿宋_GB2312" w:eastAsia="方正仿宋_GB2312" w:cs="方正仿宋_GB2312"/>
          <w:snapToGrid w:val="0"/>
          <w:color w:val="000000"/>
          <w:sz w:val="24"/>
          <w:szCs w:val="24"/>
          <w:shd w:val="clear" w:color="auto" w:fill="FFFFFF"/>
          <w:lang w:eastAsia="zh-CN"/>
        </w:rPr>
        <w:t>地址：沭阳县学院路5号</w:t>
      </w:r>
    </w:p>
    <w:p w14:paraId="3A7164AA">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000000"/>
          <w:sz w:val="24"/>
          <w:szCs w:val="24"/>
          <w:shd w:val="clear" w:color="auto" w:fill="FFFFFF"/>
          <w:lang w:eastAsia="zh-CN"/>
        </w:rPr>
      </w:pPr>
      <w:r>
        <w:rPr>
          <w:rFonts w:hint="eastAsia" w:ascii="方正仿宋_GB2312" w:hAnsi="方正仿宋_GB2312" w:eastAsia="方正仿宋_GB2312" w:cs="方正仿宋_GB2312"/>
          <w:snapToGrid w:val="0"/>
          <w:color w:val="000000"/>
          <w:sz w:val="24"/>
          <w:szCs w:val="24"/>
          <w:shd w:val="clear" w:color="auto" w:fill="FFFFFF"/>
          <w:lang w:eastAsia="zh-CN"/>
        </w:rPr>
        <w:t>联系人：董吉卫</w:t>
      </w:r>
    </w:p>
    <w:p w14:paraId="44CE394D">
      <w:pPr>
        <w:pageBreakBefore w:val="0"/>
        <w:spacing w:line="400" w:lineRule="exact"/>
        <w:ind w:firstLine="480" w:firstLineChars="20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snapToGrid w:val="0"/>
          <w:color w:val="000000"/>
          <w:sz w:val="24"/>
          <w:szCs w:val="24"/>
          <w:shd w:val="clear" w:color="auto" w:fill="FFFFFF"/>
          <w:lang w:eastAsia="zh-CN"/>
        </w:rPr>
        <w:t>联系电话：0527-80813735</w:t>
      </w:r>
      <w:r>
        <w:rPr>
          <w:rFonts w:hint="eastAsia" w:ascii="方正仿宋_GB2312" w:hAnsi="方正仿宋_GB2312" w:eastAsia="方正仿宋_GB2312" w:cs="方正仿宋_GB2312"/>
          <w:color w:val="000000"/>
          <w:sz w:val="24"/>
          <w:szCs w:val="24"/>
          <w:highlight w:val="none"/>
        </w:rPr>
        <w:t> </w:t>
      </w:r>
    </w:p>
    <w:p w14:paraId="7EA93EEA">
      <w:pPr>
        <w:pageBreakBefore w:val="0"/>
        <w:widowControl/>
        <w:spacing w:line="400" w:lineRule="exact"/>
        <w:ind w:firstLine="48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w:t>
      </w:r>
      <w:bookmarkEnd w:id="14"/>
      <w:bookmarkEnd w:id="15"/>
      <w:r>
        <w:rPr>
          <w:rFonts w:hint="eastAsia" w:ascii="方正仿宋_GB2312" w:hAnsi="方正仿宋_GB2312" w:eastAsia="方正仿宋_GB2312" w:cs="方正仿宋_GB2312"/>
          <w:color w:val="000000"/>
          <w:sz w:val="24"/>
          <w:szCs w:val="24"/>
          <w:highlight w:val="none"/>
        </w:rPr>
        <w:t>采购代理机构信息</w:t>
      </w:r>
    </w:p>
    <w:p w14:paraId="25FFB598">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000000"/>
          <w:sz w:val="24"/>
          <w:szCs w:val="24"/>
          <w:shd w:val="clear" w:color="auto" w:fill="FFFFFF"/>
          <w:lang w:eastAsia="zh-CN"/>
        </w:rPr>
      </w:pPr>
      <w:r>
        <w:rPr>
          <w:rFonts w:hint="eastAsia" w:ascii="方正仿宋_GB2312" w:hAnsi="方正仿宋_GB2312" w:eastAsia="方正仿宋_GB2312" w:cs="方正仿宋_GB2312"/>
          <w:snapToGrid w:val="0"/>
          <w:color w:val="000000"/>
          <w:sz w:val="24"/>
          <w:szCs w:val="24"/>
          <w:shd w:val="clear" w:color="auto" w:fill="FFFFFF"/>
          <w:lang w:eastAsia="zh-CN"/>
        </w:rPr>
        <w:t>单位名称：江苏得一建设管理有限公司</w:t>
      </w:r>
    </w:p>
    <w:p w14:paraId="5F7F3909">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000000"/>
          <w:sz w:val="24"/>
          <w:szCs w:val="24"/>
          <w:shd w:val="clear" w:color="auto" w:fill="FFFFFF"/>
          <w:lang w:val="en-US" w:eastAsia="zh-CN"/>
        </w:rPr>
      </w:pPr>
      <w:r>
        <w:rPr>
          <w:rFonts w:hint="eastAsia" w:ascii="方正仿宋_GB2312" w:hAnsi="方正仿宋_GB2312" w:eastAsia="方正仿宋_GB2312" w:cs="方正仿宋_GB2312"/>
          <w:snapToGrid w:val="0"/>
          <w:color w:val="000000"/>
          <w:sz w:val="24"/>
          <w:szCs w:val="24"/>
          <w:shd w:val="clear" w:color="auto" w:fill="FFFFFF"/>
          <w:lang w:eastAsia="zh-CN"/>
        </w:rPr>
        <w:t>单位地址：沭阳县苏州东路</w:t>
      </w:r>
      <w:r>
        <w:rPr>
          <w:rFonts w:hint="eastAsia" w:ascii="方正仿宋_GB2312" w:hAnsi="方正仿宋_GB2312" w:eastAsia="方正仿宋_GB2312" w:cs="方正仿宋_GB2312"/>
          <w:snapToGrid w:val="0"/>
          <w:color w:val="000000"/>
          <w:sz w:val="24"/>
          <w:szCs w:val="24"/>
          <w:shd w:val="clear" w:color="auto" w:fill="FFFFFF"/>
          <w:lang w:val="en-US" w:eastAsia="zh-CN"/>
        </w:rPr>
        <w:t>201号</w:t>
      </w:r>
    </w:p>
    <w:p w14:paraId="05C38EBE">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000000"/>
          <w:sz w:val="24"/>
          <w:szCs w:val="24"/>
          <w:shd w:val="clear" w:color="auto" w:fill="FFFFFF"/>
          <w:lang w:eastAsia="zh-CN"/>
        </w:rPr>
      </w:pPr>
      <w:r>
        <w:rPr>
          <w:rFonts w:hint="eastAsia" w:ascii="方正仿宋_GB2312" w:hAnsi="方正仿宋_GB2312" w:eastAsia="方正仿宋_GB2312" w:cs="方正仿宋_GB2312"/>
          <w:snapToGrid w:val="0"/>
          <w:color w:val="000000"/>
          <w:sz w:val="24"/>
          <w:szCs w:val="24"/>
          <w:shd w:val="clear" w:color="auto" w:fill="FFFFFF"/>
          <w:lang w:eastAsia="zh-CN"/>
        </w:rPr>
        <w:t>联系人：仲洱漩</w:t>
      </w:r>
    </w:p>
    <w:p w14:paraId="63591C0F">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000000"/>
          <w:sz w:val="24"/>
          <w:szCs w:val="24"/>
          <w:shd w:val="clear" w:color="auto" w:fill="FFFFFF"/>
          <w:lang w:val="en-US" w:eastAsia="zh-CN"/>
        </w:rPr>
      </w:pPr>
      <w:r>
        <w:rPr>
          <w:rFonts w:hint="eastAsia" w:ascii="方正仿宋_GB2312" w:hAnsi="方正仿宋_GB2312" w:eastAsia="方正仿宋_GB2312" w:cs="方正仿宋_GB2312"/>
          <w:snapToGrid w:val="0"/>
          <w:color w:val="000000"/>
          <w:sz w:val="24"/>
          <w:szCs w:val="24"/>
          <w:shd w:val="clear" w:color="auto" w:fill="FFFFFF"/>
          <w:lang w:eastAsia="zh-CN"/>
        </w:rPr>
        <w:t>联系电话：</w:t>
      </w:r>
      <w:r>
        <w:rPr>
          <w:rFonts w:hint="eastAsia" w:ascii="方正仿宋_GB2312" w:hAnsi="方正仿宋_GB2312" w:eastAsia="方正仿宋_GB2312" w:cs="方正仿宋_GB2312"/>
          <w:snapToGrid w:val="0"/>
          <w:color w:val="000000"/>
          <w:sz w:val="24"/>
          <w:szCs w:val="24"/>
          <w:shd w:val="clear" w:color="auto" w:fill="FFFFFF"/>
          <w:lang w:val="en-US" w:eastAsia="zh-CN"/>
        </w:rPr>
        <w:t>18800616387</w:t>
      </w:r>
    </w:p>
    <w:p w14:paraId="5976CB8F">
      <w:pPr>
        <w:pStyle w:val="181"/>
        <w:pageBreakBefore w:val="0"/>
        <w:spacing w:before="0" w:after="0" w:line="400" w:lineRule="exact"/>
        <w:ind w:firstLine="498"/>
        <w:jc w:val="left"/>
        <w:rPr>
          <w:color w:val="000000"/>
          <w:highlight w:val="none"/>
        </w:rPr>
      </w:pPr>
      <w:r>
        <w:rPr>
          <w:rFonts w:hint="eastAsia"/>
          <w:bCs/>
          <w:color w:val="000000"/>
          <w:szCs w:val="32"/>
          <w:highlight w:val="none"/>
        </w:rPr>
        <w:t>八、其</w:t>
      </w:r>
      <w:r>
        <w:rPr>
          <w:rFonts w:hint="eastAsia"/>
          <w:color w:val="000000"/>
          <w:highlight w:val="none"/>
        </w:rPr>
        <w:t>他</w:t>
      </w:r>
    </w:p>
    <w:p w14:paraId="672C001D">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000000"/>
          <w:sz w:val="24"/>
          <w:szCs w:val="24"/>
          <w:shd w:val="clear" w:color="auto" w:fill="FFFFFF"/>
          <w:lang w:eastAsia="zh-CN"/>
        </w:rPr>
      </w:pPr>
      <w:r>
        <w:rPr>
          <w:rFonts w:hint="eastAsia" w:ascii="方正仿宋_GB2312" w:hAnsi="方正仿宋_GB2312" w:eastAsia="方正仿宋_GB2312" w:cs="方正仿宋_GB2312"/>
          <w:snapToGrid w:val="0"/>
          <w:color w:val="000000"/>
          <w:sz w:val="24"/>
          <w:szCs w:val="24"/>
          <w:shd w:val="clear" w:color="auto" w:fill="FFFFFF"/>
          <w:lang w:eastAsia="zh-CN"/>
        </w:rPr>
        <w:t>1.有关本次招标的事项若存在变动或修改，敬请及时关注“宿迁市政府采购网”等平台更正公告。</w:t>
      </w:r>
    </w:p>
    <w:p w14:paraId="734B7487">
      <w:pPr>
        <w:widowControl/>
        <w:shd w:val="clear" w:color="auto" w:fill="FFFFFF"/>
        <w:kinsoku w:val="0"/>
        <w:autoSpaceDE w:val="0"/>
        <w:autoSpaceDN w:val="0"/>
        <w:adjustRightInd w:val="0"/>
        <w:snapToGrid w:val="0"/>
        <w:spacing w:line="410" w:lineRule="atLeast"/>
        <w:ind w:firstLine="420"/>
        <w:jc w:val="left"/>
        <w:textAlignment w:val="baseline"/>
        <w:rPr>
          <w:rFonts w:hint="eastAsia" w:ascii="方正仿宋_GB2312" w:hAnsi="方正仿宋_GB2312" w:eastAsia="方正仿宋_GB2312" w:cs="方正仿宋_GB2312"/>
          <w:snapToGrid w:val="0"/>
          <w:color w:val="000000"/>
          <w:sz w:val="24"/>
          <w:szCs w:val="24"/>
          <w:shd w:val="clear" w:color="auto" w:fill="FFFFFF"/>
          <w:lang w:eastAsia="zh-CN"/>
        </w:rPr>
      </w:pPr>
      <w:r>
        <w:rPr>
          <w:rFonts w:hint="eastAsia" w:ascii="方正仿宋_GB2312" w:hAnsi="方正仿宋_GB2312" w:eastAsia="方正仿宋_GB2312" w:cs="方正仿宋_GB2312"/>
          <w:snapToGrid w:val="0"/>
          <w:color w:val="000000"/>
          <w:sz w:val="24"/>
          <w:szCs w:val="24"/>
          <w:shd w:val="clear" w:color="auto" w:fill="FFFFFF"/>
          <w:lang w:eastAsia="zh-CN"/>
        </w:rPr>
        <w:t>2.本次招标不收取投标保证金。</w:t>
      </w:r>
    </w:p>
    <w:p w14:paraId="706F9C2E">
      <w:pPr>
        <w:rPr>
          <w:rFonts w:hint="eastAsia"/>
          <w:color w:val="000000"/>
          <w:highlight w:val="none"/>
        </w:rPr>
      </w:pPr>
    </w:p>
    <w:p w14:paraId="7A80E451">
      <w:pPr>
        <w:keepNext/>
        <w:keepLines/>
        <w:pageBreakBefore/>
        <w:jc w:val="center"/>
        <w:outlineLvl w:val="0"/>
        <w:rPr>
          <w:rFonts w:hint="eastAsia"/>
          <w:b/>
          <w:color w:val="000000"/>
          <w:sz w:val="44"/>
          <w:szCs w:val="44"/>
          <w:highlight w:val="none"/>
        </w:rPr>
      </w:pPr>
      <w:bookmarkStart w:id="16" w:name="_Toc26351"/>
      <w:bookmarkStart w:id="17" w:name="_Toc43210398"/>
      <w:r>
        <w:rPr>
          <w:rFonts w:hint="eastAsia"/>
          <w:b/>
          <w:color w:val="000000"/>
          <w:sz w:val="44"/>
          <w:szCs w:val="44"/>
          <w:highlight w:val="none"/>
        </w:rPr>
        <w:t>第二章  供应商须知</w:t>
      </w:r>
      <w:bookmarkEnd w:id="16"/>
      <w:bookmarkEnd w:id="17"/>
    </w:p>
    <w:p w14:paraId="09D5D45D">
      <w:pPr>
        <w:pageBreakBefore w:val="0"/>
        <w:widowControl w:val="0"/>
        <w:spacing w:line="400" w:lineRule="exact"/>
        <w:rPr>
          <w:rFonts w:hint="eastAsia" w:ascii="Times New Roman" w:hAnsi="Times New Roman"/>
          <w:b/>
          <w:bCs/>
          <w:color w:val="000000"/>
          <w:sz w:val="32"/>
          <w:szCs w:val="32"/>
          <w:highlight w:val="none"/>
        </w:rPr>
      </w:pPr>
      <w:bookmarkStart w:id="18" w:name="EB2e47d49856f84c4eb11107c6b5a2eca9"/>
      <w:r>
        <w:rPr>
          <w:rFonts w:hint="eastAsia"/>
          <w:color w:val="000000"/>
          <w:sz w:val="20"/>
          <w:highlight w:val="none"/>
        </w:rPr>
        <w:t xml:space="preserve"> </w:t>
      </w:r>
      <w:bookmarkEnd w:id="18"/>
      <w:bookmarkStart w:id="19" w:name="EBbef759e5d3874124a57d0890ab4e9372"/>
      <w:r>
        <w:rPr>
          <w:rFonts w:hint="eastAsia"/>
          <w:color w:val="000000"/>
          <w:sz w:val="20"/>
          <w:highlight w:val="none"/>
        </w:rPr>
        <w:t xml:space="preserve"> </w:t>
      </w:r>
      <w:bookmarkEnd w:id="19"/>
      <w:bookmarkStart w:id="20" w:name="_Toc513029203"/>
      <w:bookmarkStart w:id="21" w:name="_Toc16938519"/>
      <w:bookmarkStart w:id="22" w:name="_Toc120614214"/>
      <w:bookmarkStart w:id="23" w:name="_Toc20823275"/>
      <w:bookmarkStart w:id="24" w:name="EBb20e1207c3fb446c98145b47f6d409b4"/>
      <w:r>
        <w:rPr>
          <w:rFonts w:hint="eastAsia" w:ascii="Times New Roman" w:hAnsi="Times New Roman"/>
          <w:b/>
          <w:bCs/>
          <w:color w:val="000000"/>
          <w:sz w:val="32"/>
          <w:szCs w:val="32"/>
          <w:highlight w:val="none"/>
        </w:rPr>
        <w:t>一、总则</w:t>
      </w:r>
      <w:bookmarkEnd w:id="20"/>
      <w:bookmarkEnd w:id="21"/>
      <w:bookmarkEnd w:id="22"/>
      <w:bookmarkEnd w:id="23"/>
    </w:p>
    <w:p w14:paraId="14B6FFD9">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25" w:name="_Hlt16619475"/>
      <w:bookmarkEnd w:id="25"/>
      <w:bookmarkStart w:id="26" w:name="_Toc458694821"/>
      <w:bookmarkStart w:id="27" w:name="_Toc513029204"/>
      <w:bookmarkStart w:id="28" w:name="_Toc20823276"/>
      <w:bookmarkStart w:id="29" w:name="_Toc16938520"/>
      <w:r>
        <w:rPr>
          <w:rFonts w:hint="eastAsia" w:ascii="Arial" w:hAnsi="Arial" w:eastAsia="黑体" w:cs="Arial"/>
          <w:color w:val="000000"/>
          <w:sz w:val="28"/>
          <w:szCs w:val="28"/>
          <w:highlight w:val="none"/>
        </w:rPr>
        <w:t>1</w:t>
      </w:r>
      <w:bookmarkEnd w:id="26"/>
      <w:r>
        <w:rPr>
          <w:rFonts w:hint="eastAsia" w:ascii="Arial" w:hAnsi="Arial" w:eastAsia="黑体" w:cs="Arial"/>
          <w:color w:val="000000"/>
          <w:sz w:val="28"/>
          <w:szCs w:val="28"/>
          <w:highlight w:val="none"/>
        </w:rPr>
        <w:t>、采购方式</w:t>
      </w:r>
      <w:bookmarkEnd w:id="27"/>
      <w:bookmarkEnd w:id="28"/>
      <w:bookmarkEnd w:id="29"/>
    </w:p>
    <w:p w14:paraId="5763D1B5">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1.1本次政府采购活动采取询价采购(以下简称询价)方式，本询价通知书仅适用于询价邀请函中所述项目。</w:t>
      </w:r>
    </w:p>
    <w:p w14:paraId="5FC901BF">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30" w:name="_Toc513029205"/>
      <w:bookmarkStart w:id="31" w:name="_Toc20823277"/>
      <w:bookmarkStart w:id="32" w:name="_Toc16938521"/>
      <w:r>
        <w:rPr>
          <w:rFonts w:hint="eastAsia" w:ascii="Arial" w:hAnsi="Arial" w:eastAsia="黑体" w:cs="Arial"/>
          <w:color w:val="000000"/>
          <w:sz w:val="28"/>
          <w:szCs w:val="28"/>
          <w:highlight w:val="none"/>
        </w:rPr>
        <w:t>2、合格的</w:t>
      </w:r>
      <w:bookmarkEnd w:id="30"/>
      <w:bookmarkEnd w:id="31"/>
      <w:bookmarkEnd w:id="32"/>
      <w:r>
        <w:rPr>
          <w:rFonts w:hint="eastAsia" w:ascii="Arial" w:hAnsi="Arial" w:eastAsia="黑体" w:cs="Arial"/>
          <w:color w:val="000000"/>
          <w:sz w:val="28"/>
          <w:szCs w:val="28"/>
          <w:highlight w:val="none"/>
        </w:rPr>
        <w:t>供应商</w:t>
      </w:r>
    </w:p>
    <w:p w14:paraId="28E6B16C">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2.1满足询价邀请函中供应商资格要求的规定。</w:t>
      </w:r>
    </w:p>
    <w:p w14:paraId="5418546E">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2.2满足本询价通知书实质性要求和条件的规定。</w:t>
      </w:r>
    </w:p>
    <w:p w14:paraId="5A724E21">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33" w:name="_Toc16938522"/>
      <w:bookmarkStart w:id="34" w:name="_Toc20823278"/>
      <w:bookmarkStart w:id="35" w:name="_Toc513029206"/>
      <w:r>
        <w:rPr>
          <w:rFonts w:hint="eastAsia" w:ascii="Arial" w:hAnsi="Arial" w:eastAsia="黑体" w:cs="Arial"/>
          <w:color w:val="000000"/>
          <w:sz w:val="28"/>
          <w:szCs w:val="28"/>
          <w:highlight w:val="none"/>
        </w:rPr>
        <w:t>3、适用法律</w:t>
      </w:r>
      <w:bookmarkEnd w:id="33"/>
      <w:bookmarkEnd w:id="34"/>
      <w:bookmarkEnd w:id="35"/>
    </w:p>
    <w:p w14:paraId="41CC8342">
      <w:pPr>
        <w:pageBreakBefore w:val="0"/>
        <w:widowControl w:val="0"/>
        <w:spacing w:line="400" w:lineRule="exact"/>
        <w:ind w:firstLine="420"/>
        <w:rPr>
          <w:rFonts w:hint="eastAsia" w:ascii="宋体" w:hAnsi="宋体"/>
          <w:color w:val="000000"/>
          <w:sz w:val="24"/>
          <w:szCs w:val="21"/>
          <w:highlight w:val="none"/>
        </w:rPr>
      </w:pPr>
      <w:r>
        <w:rPr>
          <w:rFonts w:hint="eastAsia" w:ascii="方正仿宋_GB2312" w:hAnsi="方正仿宋_GB2312" w:eastAsia="方正仿宋_GB2312" w:cs="方正仿宋_GB2312"/>
          <w:color w:val="000000"/>
          <w:sz w:val="24"/>
          <w:szCs w:val="21"/>
          <w:highlight w:val="none"/>
        </w:rPr>
        <w:t>3.1本次询价采购由此产生的合同受中华人民共和国有关的法律法规制约和保护。</w:t>
      </w:r>
    </w:p>
    <w:p w14:paraId="05900ECB">
      <w:pPr>
        <w:keepNext/>
        <w:keepLines/>
        <w:pageBreakBefore w:val="0"/>
        <w:widowControl w:val="0"/>
        <w:spacing w:line="400" w:lineRule="exact"/>
        <w:ind w:firstLine="420"/>
        <w:outlineLvl w:val="3"/>
        <w:rPr>
          <w:rFonts w:hint="eastAsia" w:ascii="Times New Roman" w:hAnsi="Times New Roman" w:eastAsia="黑体" w:cs="Arial"/>
          <w:color w:val="000000"/>
          <w:sz w:val="28"/>
          <w:szCs w:val="28"/>
          <w:highlight w:val="none"/>
        </w:rPr>
      </w:pPr>
      <w:bookmarkStart w:id="36" w:name="_Toc16938523"/>
      <w:bookmarkStart w:id="37" w:name="_Toc513029207"/>
      <w:bookmarkStart w:id="38" w:name="_Toc462564067"/>
      <w:bookmarkStart w:id="39" w:name="_Toc20823279"/>
      <w:r>
        <w:rPr>
          <w:rFonts w:hint="eastAsia" w:ascii="Times New Roman" w:hAnsi="Times New Roman" w:eastAsia="黑体" w:cs="Arial"/>
          <w:color w:val="000000"/>
          <w:sz w:val="28"/>
          <w:szCs w:val="28"/>
          <w:highlight w:val="none"/>
        </w:rPr>
        <w:t>4、询价费用</w:t>
      </w:r>
      <w:bookmarkEnd w:id="36"/>
      <w:bookmarkEnd w:id="37"/>
      <w:bookmarkEnd w:id="38"/>
      <w:bookmarkEnd w:id="39"/>
    </w:p>
    <w:p w14:paraId="56C04D0C">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4.1供应商应自行承担所有与参加本次询价有关的费用，无论询价过程中的做法和结果如何，采购代理机构在任何情况下均无义务和责任承担这些费用。</w:t>
      </w:r>
    </w:p>
    <w:p w14:paraId="358435B6">
      <w:pPr>
        <w:pageBreakBefore w:val="0"/>
        <w:widowControl w:val="0"/>
        <w:spacing w:line="400" w:lineRule="exact"/>
        <w:ind w:firstLine="480"/>
        <w:rPr>
          <w:rFonts w:hint="eastAsia" w:ascii="宋体" w:hAnsi="宋体" w:eastAsia="宋体"/>
          <w:bCs/>
          <w:color w:val="000000"/>
          <w:sz w:val="24"/>
          <w:highlight w:val="none"/>
          <w:u w:val="single"/>
          <w:lang w:val="zh-CN" w:eastAsia="zh-CN"/>
        </w:rPr>
      </w:pPr>
      <w:r>
        <w:rPr>
          <w:rFonts w:hint="eastAsia" w:ascii="方正仿宋_GB2312" w:hAnsi="方正仿宋_GB2312" w:eastAsia="方正仿宋_GB2312" w:cs="方正仿宋_GB2312"/>
          <w:color w:val="000000"/>
          <w:sz w:val="24"/>
          <w:szCs w:val="21"/>
          <w:highlight w:val="none"/>
        </w:rPr>
        <w:t>4.2代理费用收取方式及标准：由中标人</w:t>
      </w:r>
      <w:r>
        <w:rPr>
          <w:rFonts w:hint="eastAsia" w:ascii="方正仿宋_GB2312" w:hAnsi="方正仿宋_GB2312" w:eastAsia="方正仿宋_GB2312" w:cs="方正仿宋_GB2312"/>
          <w:color w:val="000000"/>
          <w:sz w:val="24"/>
          <w:szCs w:val="21"/>
          <w:highlight w:val="none"/>
          <w:lang w:eastAsia="zh-CN"/>
        </w:rPr>
        <w:t>在</w:t>
      </w:r>
      <w:r>
        <w:rPr>
          <w:rFonts w:hint="eastAsia" w:ascii="方正仿宋_GB2312" w:hAnsi="方正仿宋_GB2312" w:eastAsia="方正仿宋_GB2312" w:cs="方正仿宋_GB2312"/>
          <w:color w:val="000000"/>
          <w:sz w:val="24"/>
          <w:szCs w:val="21"/>
          <w:highlight w:val="none"/>
        </w:rPr>
        <w:t>领取成交通知书前参照</w:t>
      </w:r>
      <w:r>
        <w:rPr>
          <w:rFonts w:hint="eastAsia" w:ascii="方正仿宋_GB2312" w:hAnsi="方正仿宋_GB2312" w:eastAsia="方正仿宋_GB2312" w:cs="方正仿宋_GB2312"/>
          <w:color w:val="000000"/>
          <w:sz w:val="24"/>
          <w:szCs w:val="21"/>
          <w:highlight w:val="none"/>
          <w:lang w:val="en-US" w:eastAsia="zh-CN"/>
        </w:rPr>
        <w:t>“苏招协〔2022〕2号”文件规定标准</w:t>
      </w:r>
      <w:r>
        <w:rPr>
          <w:rFonts w:hint="eastAsia" w:ascii="方正仿宋_GB2312" w:hAnsi="方正仿宋_GB2312" w:eastAsia="方正仿宋_GB2312" w:cs="方正仿宋_GB2312"/>
          <w:color w:val="000000"/>
          <w:sz w:val="24"/>
          <w:szCs w:val="21"/>
          <w:highlight w:val="none"/>
        </w:rPr>
        <w:t>一次性支付</w:t>
      </w:r>
      <w:r>
        <w:rPr>
          <w:rFonts w:hint="eastAsia" w:ascii="方正仿宋_GB2312" w:hAnsi="方正仿宋_GB2312" w:eastAsia="方正仿宋_GB2312" w:cs="方正仿宋_GB2312"/>
          <w:color w:val="000000"/>
          <w:sz w:val="24"/>
          <w:szCs w:val="21"/>
          <w:highlight w:val="none"/>
          <w:lang w:val="en-US" w:eastAsia="zh-CN"/>
        </w:rPr>
        <w:t>招标代理服务费；</w:t>
      </w:r>
      <w:r>
        <w:rPr>
          <w:rFonts w:hint="eastAsia" w:ascii="方正仿宋_GB2312" w:hAnsi="方正仿宋_GB2312" w:eastAsia="方正仿宋_GB2312" w:cs="方正仿宋_GB2312"/>
          <w:color w:val="000000"/>
          <w:sz w:val="24"/>
          <w:szCs w:val="21"/>
          <w:highlight w:val="none"/>
        </w:rPr>
        <w:t>各采购包分别收取，可使用数字人民币支付。</w:t>
      </w:r>
    </w:p>
    <w:p w14:paraId="65DBC723">
      <w:pPr>
        <w:keepNext/>
        <w:keepLines/>
        <w:pageBreakBefore w:val="0"/>
        <w:widowControl w:val="0"/>
        <w:spacing w:line="400" w:lineRule="exact"/>
        <w:ind w:firstLine="301"/>
        <w:outlineLvl w:val="3"/>
        <w:rPr>
          <w:rFonts w:hint="eastAsia" w:ascii="黑体" w:hAnsi="宋体" w:eastAsia="黑体" w:cs="Arial"/>
          <w:color w:val="000000"/>
          <w:sz w:val="28"/>
          <w:szCs w:val="28"/>
          <w:highlight w:val="none"/>
        </w:rPr>
      </w:pPr>
      <w:r>
        <w:rPr>
          <w:rFonts w:hint="eastAsia" w:ascii="宋体" w:hAnsi="宋体" w:eastAsia="黑体" w:cs="Arial"/>
          <w:b/>
          <w:bCs/>
          <w:color w:val="000000"/>
          <w:sz w:val="30"/>
          <w:szCs w:val="28"/>
          <w:highlight w:val="none"/>
        </w:rPr>
        <w:t>5、</w:t>
      </w:r>
      <w:r>
        <w:rPr>
          <w:rFonts w:hint="eastAsia" w:ascii="黑体" w:hAnsi="宋体" w:eastAsia="黑体" w:cs="Arial"/>
          <w:color w:val="000000"/>
          <w:sz w:val="28"/>
          <w:szCs w:val="28"/>
          <w:highlight w:val="none"/>
        </w:rPr>
        <w:t>询价通知书的约束力</w:t>
      </w:r>
    </w:p>
    <w:p w14:paraId="64C49622">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5.1</w:t>
      </w:r>
      <w:r>
        <w:rPr>
          <w:rFonts w:hint="eastAsia" w:ascii="方正仿宋_GB2312" w:hAnsi="方正仿宋_GB2312" w:eastAsia="方正仿宋_GB2312" w:cs="方正仿宋_GB2312"/>
          <w:color w:val="000000"/>
          <w:sz w:val="24"/>
          <w:szCs w:val="24"/>
          <w:highlight w:val="none"/>
        </w:rPr>
        <w:t>供应商一旦参加本项目采购活动，即被认为接受了本询价通知书的规定和约束。</w:t>
      </w:r>
    </w:p>
    <w:p w14:paraId="5677A152">
      <w:pPr>
        <w:keepNext/>
        <w:keepLines/>
        <w:pageBreakBefore w:val="0"/>
        <w:widowControl w:val="0"/>
        <w:spacing w:line="400" w:lineRule="exact"/>
        <w:ind w:firstLine="321"/>
        <w:outlineLvl w:val="2"/>
        <w:rPr>
          <w:rFonts w:hint="eastAsia" w:ascii="Times New Roman" w:hAnsi="Times New Roman"/>
          <w:b/>
          <w:bCs/>
          <w:color w:val="000000"/>
          <w:sz w:val="32"/>
          <w:szCs w:val="32"/>
          <w:highlight w:val="none"/>
        </w:rPr>
      </w:pPr>
      <w:bookmarkStart w:id="40" w:name="_Toc16938525"/>
      <w:bookmarkStart w:id="41" w:name="_Toc513029209"/>
      <w:bookmarkStart w:id="42" w:name="_Toc120614215"/>
      <w:bookmarkStart w:id="43" w:name="_Toc20823281"/>
      <w:r>
        <w:rPr>
          <w:rFonts w:hint="eastAsia" w:ascii="Times New Roman" w:hAnsi="Times New Roman"/>
          <w:b/>
          <w:bCs/>
          <w:color w:val="000000"/>
          <w:sz w:val="32"/>
          <w:szCs w:val="32"/>
          <w:highlight w:val="none"/>
        </w:rPr>
        <w:t>二、</w:t>
      </w:r>
      <w:bookmarkEnd w:id="40"/>
      <w:bookmarkEnd w:id="41"/>
      <w:bookmarkEnd w:id="42"/>
      <w:bookmarkEnd w:id="43"/>
      <w:r>
        <w:rPr>
          <w:rFonts w:hint="eastAsia" w:ascii="Times New Roman" w:hAnsi="Times New Roman"/>
          <w:b/>
          <w:bCs/>
          <w:color w:val="000000"/>
          <w:sz w:val="32"/>
          <w:szCs w:val="32"/>
          <w:highlight w:val="none"/>
        </w:rPr>
        <w:t>询价通知书</w:t>
      </w:r>
    </w:p>
    <w:p w14:paraId="3A66550E">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44" w:name="_Toc16938526"/>
      <w:bookmarkStart w:id="45" w:name="_Toc20823282"/>
      <w:bookmarkStart w:id="46" w:name="_Toc513029210"/>
      <w:r>
        <w:rPr>
          <w:rFonts w:hint="eastAsia" w:ascii="Arial" w:hAnsi="Arial" w:eastAsia="黑体" w:cs="Arial"/>
          <w:color w:val="000000"/>
          <w:sz w:val="28"/>
          <w:szCs w:val="28"/>
          <w:highlight w:val="none"/>
        </w:rPr>
        <w:t>6、询价通知书构成</w:t>
      </w:r>
      <w:bookmarkEnd w:id="44"/>
      <w:bookmarkEnd w:id="45"/>
      <w:bookmarkEnd w:id="46"/>
    </w:p>
    <w:p w14:paraId="5BCF19BE">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6.1</w:t>
      </w:r>
      <w:r>
        <w:rPr>
          <w:rFonts w:hint="eastAsia" w:ascii="方正仿宋_GB2312" w:hAnsi="方正仿宋_GB2312" w:eastAsia="方正仿宋_GB2312" w:cs="方正仿宋_GB2312"/>
          <w:color w:val="000000"/>
          <w:sz w:val="24"/>
          <w:szCs w:val="21"/>
          <w:highlight w:val="none"/>
        </w:rPr>
        <w:t>询价通知书由以下部分组成：</w:t>
      </w:r>
    </w:p>
    <w:p w14:paraId="7EE24C43">
      <w:pPr>
        <w:pageBreakBefore w:val="0"/>
        <w:widowControl w:val="0"/>
        <w:spacing w:line="400" w:lineRule="exact"/>
        <w:ind w:firstLine="36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（1）询价邀请函</w:t>
      </w:r>
    </w:p>
    <w:p w14:paraId="00D03DC5">
      <w:pPr>
        <w:pageBreakBefore w:val="0"/>
        <w:widowControl w:val="0"/>
        <w:spacing w:line="400" w:lineRule="exact"/>
        <w:ind w:firstLine="36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（2）供应商须知</w:t>
      </w:r>
    </w:p>
    <w:p w14:paraId="27E76BC3">
      <w:pPr>
        <w:pageBreakBefore w:val="0"/>
        <w:widowControl w:val="0"/>
        <w:spacing w:line="400" w:lineRule="exact"/>
        <w:ind w:firstLine="36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（3）评审方法与评审标准</w:t>
      </w:r>
    </w:p>
    <w:p w14:paraId="270C8073">
      <w:pPr>
        <w:pageBreakBefore w:val="0"/>
        <w:widowControl w:val="0"/>
        <w:spacing w:line="400" w:lineRule="exact"/>
        <w:ind w:firstLine="36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（4）采购需求</w:t>
      </w:r>
    </w:p>
    <w:p w14:paraId="2082274F">
      <w:pPr>
        <w:pageBreakBefore w:val="0"/>
        <w:widowControl w:val="0"/>
        <w:spacing w:line="400" w:lineRule="exact"/>
        <w:ind w:firstLine="36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（5）合同文本</w:t>
      </w:r>
    </w:p>
    <w:p w14:paraId="1DF15DC2">
      <w:pPr>
        <w:pageBreakBefore w:val="0"/>
        <w:widowControl w:val="0"/>
        <w:spacing w:line="400" w:lineRule="exact"/>
        <w:ind w:firstLine="36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（6）响应文件格式</w:t>
      </w:r>
    </w:p>
    <w:p w14:paraId="716A6964">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请仔细检查询价通知书是否齐全，如有缺漏请立即与采购代理机构联系解决。</w:t>
      </w:r>
    </w:p>
    <w:p w14:paraId="1D8F20E6">
      <w:pPr>
        <w:pageBreakBefore w:val="0"/>
        <w:widowControl w:val="0"/>
        <w:spacing w:line="400" w:lineRule="exact"/>
        <w:ind w:firstLine="480"/>
        <w:rPr>
          <w:rFonts w:hint="eastAsia" w:ascii="宋体" w:hAnsi="宋体"/>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6.2</w:t>
      </w:r>
      <w:r>
        <w:rPr>
          <w:rFonts w:hint="eastAsia" w:ascii="方正仿宋_GB2312" w:hAnsi="方正仿宋_GB2312" w:eastAsia="方正仿宋_GB2312" w:cs="方正仿宋_GB2312"/>
          <w:color w:val="000000"/>
          <w:sz w:val="24"/>
          <w:szCs w:val="21"/>
          <w:highlight w:val="none"/>
        </w:rPr>
        <w:t>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p>
    <w:p w14:paraId="3CBFF10D">
      <w:pPr>
        <w:keepNext/>
        <w:keepLines/>
        <w:pageBreakBefore w:val="0"/>
        <w:widowControl w:val="0"/>
        <w:spacing w:line="400" w:lineRule="exact"/>
        <w:ind w:firstLine="560"/>
        <w:outlineLvl w:val="3"/>
        <w:rPr>
          <w:rFonts w:hint="eastAsia" w:ascii="Arial" w:hAnsi="Arial" w:eastAsia="黑体" w:cs="Arial"/>
          <w:color w:val="000000"/>
          <w:sz w:val="28"/>
          <w:szCs w:val="28"/>
          <w:highlight w:val="none"/>
        </w:rPr>
      </w:pPr>
      <w:bookmarkStart w:id="47" w:name="_Toc16938527"/>
      <w:bookmarkStart w:id="48" w:name="_Toc513029211"/>
      <w:bookmarkStart w:id="49" w:name="_Toc20823283"/>
      <w:bookmarkStart w:id="50" w:name="_Toc462564070"/>
      <w:r>
        <w:rPr>
          <w:rFonts w:hint="eastAsia" w:ascii="Arial" w:hAnsi="Arial" w:eastAsia="黑体" w:cs="Arial"/>
          <w:color w:val="000000"/>
          <w:sz w:val="28"/>
          <w:szCs w:val="28"/>
          <w:highlight w:val="none"/>
        </w:rPr>
        <w:t>7、询价通知书的澄清</w:t>
      </w:r>
      <w:bookmarkEnd w:id="47"/>
      <w:bookmarkEnd w:id="48"/>
      <w:bookmarkEnd w:id="49"/>
      <w:bookmarkEnd w:id="50"/>
    </w:p>
    <w:p w14:paraId="48D20BF9">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1"/>
          <w:highlight w:val="none"/>
        </w:rPr>
        <w:t>7.1</w:t>
      </w:r>
      <w:r>
        <w:rPr>
          <w:rFonts w:hint="eastAsia" w:ascii="方正仿宋_GB2312" w:hAnsi="方正仿宋_GB2312" w:eastAsia="方正仿宋_GB2312" w:cs="方正仿宋_GB2312"/>
          <w:color w:val="000000"/>
          <w:sz w:val="24"/>
          <w:szCs w:val="21"/>
          <w:highlight w:val="none"/>
        </w:rPr>
        <w:t>任何要求对询价通知书进行澄清的供应商，应在询价截止期</w:t>
      </w:r>
      <w:r>
        <w:rPr>
          <w:rFonts w:hint="eastAsia" w:ascii="方正仿宋_GB2312" w:hAnsi="方正仿宋_GB2312" w:eastAsia="方正仿宋_GB2312" w:cs="方正仿宋_GB2312"/>
          <w:color w:val="000000"/>
          <w:sz w:val="24"/>
          <w:szCs w:val="21"/>
          <w:highlight w:val="none"/>
          <w:u w:val="single"/>
          <w:lang w:val="en-US" w:eastAsia="zh-CN"/>
        </w:rPr>
        <w:t>3</w:t>
      </w:r>
      <w:r>
        <w:rPr>
          <w:rFonts w:hint="eastAsia" w:ascii="方正仿宋_GB2312" w:hAnsi="方正仿宋_GB2312" w:eastAsia="方正仿宋_GB2312" w:cs="方正仿宋_GB2312"/>
          <w:color w:val="000000"/>
          <w:sz w:val="24"/>
          <w:szCs w:val="21"/>
          <w:highlight w:val="none"/>
        </w:rPr>
        <w:t>日</w:t>
      </w:r>
      <w:r>
        <w:rPr>
          <w:rFonts w:hint="eastAsia" w:ascii="方正仿宋_GB2312" w:hAnsi="方正仿宋_GB2312" w:eastAsia="方正仿宋_GB2312" w:cs="方正仿宋_GB2312"/>
          <w:color w:val="000000"/>
          <w:sz w:val="24"/>
          <w:szCs w:val="24"/>
          <w:highlight w:val="none"/>
        </w:rPr>
        <w:t>前</w:t>
      </w:r>
      <w:r>
        <w:rPr>
          <w:rFonts w:hint="eastAsia" w:ascii="方正仿宋_GB2312" w:hAnsi="方正仿宋_GB2312" w:eastAsia="方正仿宋_GB2312" w:cs="方正仿宋_GB2312"/>
          <w:color w:val="000000"/>
          <w:sz w:val="24"/>
          <w:szCs w:val="21"/>
          <w:highlight w:val="none"/>
        </w:rPr>
        <w:t>按询价邀请函中的通讯地址，以书面形式通知采购代理机构。</w:t>
      </w:r>
    </w:p>
    <w:p w14:paraId="2EB734E9">
      <w:pPr>
        <w:keepNext/>
        <w:keepLines/>
        <w:pageBreakBefore w:val="0"/>
        <w:widowControl w:val="0"/>
        <w:spacing w:line="400" w:lineRule="exact"/>
        <w:ind w:firstLine="560"/>
        <w:outlineLvl w:val="3"/>
        <w:rPr>
          <w:rFonts w:hint="eastAsia" w:ascii="Arial" w:hAnsi="Arial" w:eastAsia="黑体" w:cs="Arial"/>
          <w:color w:val="000000"/>
          <w:sz w:val="28"/>
          <w:szCs w:val="28"/>
          <w:highlight w:val="none"/>
        </w:rPr>
      </w:pPr>
      <w:bookmarkStart w:id="51" w:name="_Toc20823284"/>
      <w:bookmarkStart w:id="52" w:name="_Toc513029212"/>
      <w:bookmarkStart w:id="53" w:name="_Toc462564071"/>
      <w:bookmarkStart w:id="54" w:name="_Toc16938528"/>
      <w:r>
        <w:rPr>
          <w:rFonts w:hint="eastAsia" w:ascii="Arial" w:hAnsi="Arial" w:eastAsia="黑体" w:cs="Arial"/>
          <w:color w:val="000000"/>
          <w:sz w:val="28"/>
          <w:szCs w:val="28"/>
          <w:highlight w:val="none"/>
        </w:rPr>
        <w:t>8、询价通知书的澄清和修改</w:t>
      </w:r>
      <w:bookmarkEnd w:id="51"/>
      <w:bookmarkEnd w:id="52"/>
      <w:bookmarkEnd w:id="53"/>
      <w:bookmarkEnd w:id="54"/>
    </w:p>
    <w:p w14:paraId="0271BB85">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bookmarkStart w:id="55" w:name="_Toc16938529"/>
      <w:bookmarkStart w:id="56" w:name="_Toc462564072"/>
      <w:bookmarkStart w:id="57" w:name="_Toc513029213"/>
      <w:bookmarkStart w:id="58" w:name="_Toc20823285"/>
      <w:bookmarkStart w:id="59" w:name="_Toc120614216"/>
      <w:r>
        <w:rPr>
          <w:rFonts w:hint="eastAsia" w:ascii="方正仿宋_GB2312" w:hAnsi="方正仿宋_GB2312" w:eastAsia="方正仿宋_GB2312" w:cs="方正仿宋_GB2312"/>
          <w:bCs/>
          <w:color w:val="000000"/>
          <w:sz w:val="24"/>
          <w:highlight w:val="none"/>
        </w:rPr>
        <w:t>8.1采购代理机构可以以更正公告的形式，对已发出的询价通知书进行必要的澄清或者修改。澄清或者修改的内容可能影响响应文件编制的，更正公告应在投标截止时间至少3日前发出；不足3日的，采购代理机构应当顺延提交响应文件的截止时间。</w:t>
      </w:r>
    </w:p>
    <w:p w14:paraId="0ACDF7D6">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8.2在投标截止时</w:t>
      </w:r>
      <w:r>
        <w:rPr>
          <w:rFonts w:hint="eastAsia" w:ascii="方正仿宋_GB2312" w:hAnsi="方正仿宋_GB2312" w:eastAsia="方正仿宋_GB2312" w:cs="方正仿宋_GB2312"/>
          <w:bCs/>
          <w:color w:val="000000"/>
          <w:sz w:val="24"/>
          <w:highlight w:val="none"/>
          <w:lang w:eastAsia="zh-CN"/>
        </w:rPr>
        <w:t>间之</w:t>
      </w:r>
      <w:r>
        <w:rPr>
          <w:rFonts w:hint="eastAsia" w:ascii="方正仿宋_GB2312" w:hAnsi="方正仿宋_GB2312" w:eastAsia="方正仿宋_GB2312" w:cs="方正仿宋_GB2312"/>
          <w:bCs/>
          <w:color w:val="000000"/>
          <w:sz w:val="24"/>
          <w:highlight w:val="none"/>
        </w:rPr>
        <w:t>前，采购代理机构可以对询价通知书进行修改。</w:t>
      </w:r>
    </w:p>
    <w:p w14:paraId="4F71FFE7">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8.3采购代理机构有权按照法定的要求推迟投标截止日期和开标日期。</w:t>
      </w:r>
    </w:p>
    <w:p w14:paraId="5DCC72AC">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8.4询价通知书的修改</w:t>
      </w:r>
      <w:r>
        <w:rPr>
          <w:rFonts w:hint="eastAsia" w:ascii="方正仿宋_GB2312" w:hAnsi="方正仿宋_GB2312" w:eastAsia="方正仿宋_GB2312" w:cs="方正仿宋_GB2312"/>
          <w:bCs/>
          <w:color w:val="000000"/>
          <w:sz w:val="24"/>
          <w:highlight w:val="none"/>
          <w:lang w:eastAsia="zh-CN"/>
        </w:rPr>
        <w:t>将在</w:t>
      </w:r>
      <w:r>
        <w:rPr>
          <w:rFonts w:hint="eastAsia" w:ascii="方正仿宋_GB2312" w:hAnsi="方正仿宋_GB2312" w:eastAsia="方正仿宋_GB2312" w:cs="方正仿宋_GB2312"/>
          <w:bCs/>
          <w:color w:val="000000"/>
          <w:sz w:val="24"/>
          <w:highlight w:val="none"/>
        </w:rPr>
        <w:t>原公告媒体上发布更正公告，补充文件将作为询价通知书的组成部分，并对供应商具有约束力，发布的更正公告视同为以书面形式通知所有获取询价通知书的潜在供应商。</w:t>
      </w:r>
    </w:p>
    <w:p w14:paraId="4591B7C9">
      <w:pPr>
        <w:pageBreakBefore w:val="0"/>
        <w:widowControl w:val="0"/>
        <w:spacing w:line="400" w:lineRule="exact"/>
        <w:ind w:firstLine="480"/>
        <w:rPr>
          <w:rFonts w:hint="eastAsia" w:ascii="宋体" w:hAnsi="宋体"/>
          <w:bCs/>
          <w:color w:val="000000"/>
          <w:sz w:val="24"/>
          <w:highlight w:val="none"/>
        </w:rPr>
      </w:pPr>
      <w:r>
        <w:rPr>
          <w:rFonts w:hint="eastAsia" w:ascii="方正仿宋_GB2312" w:hAnsi="方正仿宋_GB2312" w:eastAsia="方正仿宋_GB2312" w:cs="方正仿宋_GB2312"/>
          <w:bCs/>
          <w:color w:val="000000"/>
          <w:sz w:val="24"/>
          <w:highlight w:val="none"/>
        </w:rPr>
        <w:t>8.5供应商应及时登录“苏采云”系统获取澄清答疑文件（修改后询价通知书），如因供应商原因未能及时下载澄清和修改后的询价通知书，由此造成的相关责任，由供应商承担。</w:t>
      </w:r>
      <w:r>
        <w:rPr>
          <w:rFonts w:hint="eastAsia" w:ascii="宋体" w:hAnsi="宋体"/>
          <w:bCs/>
          <w:color w:val="000000"/>
          <w:sz w:val="24"/>
          <w:highlight w:val="none"/>
        </w:rPr>
        <w:t xml:space="preserve"> </w:t>
      </w:r>
    </w:p>
    <w:p w14:paraId="2C3B666C">
      <w:pPr>
        <w:keepNext/>
        <w:keepLines/>
        <w:pageBreakBefore w:val="0"/>
        <w:widowControl w:val="0"/>
        <w:spacing w:line="400" w:lineRule="exact"/>
        <w:ind w:firstLine="482"/>
        <w:outlineLvl w:val="2"/>
        <w:rPr>
          <w:rFonts w:hint="eastAsia" w:ascii="Times New Roman" w:hAnsi="Times New Roman"/>
          <w:b/>
          <w:bCs/>
          <w:color w:val="000000"/>
          <w:sz w:val="32"/>
          <w:szCs w:val="32"/>
          <w:highlight w:val="none"/>
        </w:rPr>
      </w:pPr>
      <w:r>
        <w:rPr>
          <w:rFonts w:hint="eastAsia" w:ascii="Times New Roman" w:hAnsi="Times New Roman"/>
          <w:b/>
          <w:bCs/>
          <w:color w:val="000000"/>
          <w:sz w:val="32"/>
          <w:szCs w:val="32"/>
          <w:highlight w:val="none"/>
        </w:rPr>
        <w:t>三、响应文件的编制</w:t>
      </w:r>
      <w:bookmarkEnd w:id="55"/>
      <w:bookmarkEnd w:id="56"/>
      <w:bookmarkEnd w:id="57"/>
      <w:bookmarkEnd w:id="58"/>
      <w:bookmarkEnd w:id="59"/>
    </w:p>
    <w:p w14:paraId="77C5C68C">
      <w:pPr>
        <w:keepNext/>
        <w:keepLines/>
        <w:pageBreakBefore w:val="0"/>
        <w:widowControl w:val="0"/>
        <w:spacing w:line="400" w:lineRule="exact"/>
        <w:ind w:firstLine="560"/>
        <w:outlineLvl w:val="3"/>
        <w:rPr>
          <w:rFonts w:hint="eastAsia" w:ascii="Arial" w:hAnsi="Arial" w:eastAsia="黑体" w:cs="Arial"/>
          <w:b/>
          <w:color w:val="000000"/>
          <w:sz w:val="28"/>
          <w:szCs w:val="28"/>
          <w:highlight w:val="none"/>
        </w:rPr>
      </w:pPr>
      <w:bookmarkStart w:id="60" w:name="_Toc20823286"/>
      <w:bookmarkStart w:id="61" w:name="_Toc16938530"/>
      <w:bookmarkStart w:id="62" w:name="_Toc513029214"/>
      <w:bookmarkStart w:id="63" w:name="_Toc462564073"/>
      <w:r>
        <w:rPr>
          <w:rFonts w:hint="eastAsia" w:ascii="Arial" w:hAnsi="Arial" w:eastAsia="黑体" w:cs="Arial"/>
          <w:color w:val="000000"/>
          <w:sz w:val="28"/>
          <w:szCs w:val="28"/>
          <w:highlight w:val="none"/>
        </w:rPr>
        <w:t>9、响应文件的语言及度量衡单位</w:t>
      </w:r>
      <w:bookmarkEnd w:id="60"/>
      <w:bookmarkEnd w:id="61"/>
      <w:bookmarkEnd w:id="62"/>
      <w:bookmarkEnd w:id="63"/>
    </w:p>
    <w:p w14:paraId="72D9D1F2">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9.1</w:t>
      </w:r>
      <w:r>
        <w:rPr>
          <w:rFonts w:hint="eastAsia" w:ascii="方正仿宋_GB2312" w:hAnsi="方正仿宋_GB2312" w:eastAsia="方正仿宋_GB2312" w:cs="方正仿宋_GB2312"/>
          <w:color w:val="000000"/>
          <w:sz w:val="24"/>
          <w:szCs w:val="21"/>
          <w:highlight w:val="none"/>
        </w:rPr>
        <w:t>供应商提交的响应文件以及供应商与采购代理机构就有关询价的所有来往通知、函件和文件均应使用</w:t>
      </w:r>
      <w:r>
        <w:rPr>
          <w:rFonts w:hint="eastAsia" w:ascii="方正仿宋_GB2312" w:hAnsi="方正仿宋_GB2312" w:eastAsia="方正仿宋_GB2312" w:cs="方正仿宋_GB2312"/>
          <w:b/>
          <w:bCs/>
          <w:color w:val="000000"/>
          <w:sz w:val="24"/>
          <w:szCs w:val="21"/>
          <w:highlight w:val="none"/>
        </w:rPr>
        <w:t>简体中文</w:t>
      </w:r>
      <w:r>
        <w:rPr>
          <w:rFonts w:hint="eastAsia" w:ascii="方正仿宋_GB2312" w:hAnsi="方正仿宋_GB2312" w:eastAsia="方正仿宋_GB2312" w:cs="方正仿宋_GB2312"/>
          <w:color w:val="000000"/>
          <w:sz w:val="24"/>
          <w:szCs w:val="21"/>
          <w:highlight w:val="none"/>
        </w:rPr>
        <w:t>。</w:t>
      </w:r>
    </w:p>
    <w:p w14:paraId="4478B26C">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9.2</w:t>
      </w:r>
      <w:r>
        <w:rPr>
          <w:rFonts w:hint="eastAsia" w:ascii="方正仿宋_GB2312" w:hAnsi="方正仿宋_GB2312" w:eastAsia="方正仿宋_GB2312" w:cs="方正仿宋_GB2312"/>
          <w:color w:val="000000"/>
          <w:sz w:val="24"/>
          <w:szCs w:val="21"/>
          <w:highlight w:val="none"/>
        </w:rPr>
        <w:t>除技术性能另有规定外，响应文件所使用的度量衡单位，均须采用国家法定计量单位。</w:t>
      </w:r>
    </w:p>
    <w:p w14:paraId="6982A2D0">
      <w:pPr>
        <w:pageBreakBefore w:val="0"/>
        <w:widowControl w:val="0"/>
        <w:spacing w:line="400" w:lineRule="exact"/>
        <w:ind w:firstLine="480"/>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10、响应文件构成</w:t>
      </w:r>
    </w:p>
    <w:p w14:paraId="6A712778">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rPr>
        <w:t>10.1</w:t>
      </w:r>
      <w:r>
        <w:rPr>
          <w:rFonts w:hint="eastAsia" w:ascii="方正仿宋_GB2312" w:hAnsi="方正仿宋_GB2312" w:eastAsia="方正仿宋_GB2312" w:cs="方正仿宋_GB2312"/>
          <w:bCs/>
          <w:color w:val="000000"/>
          <w:sz w:val="24"/>
          <w:highlight w:val="none"/>
          <w:lang w:val="zh-CN"/>
        </w:rPr>
        <w:t>供应商应仔细阅读“询价通知书”的所有内容，按“询价通知书”的</w:t>
      </w:r>
      <w:r>
        <w:rPr>
          <w:rFonts w:hint="eastAsia" w:ascii="方正仿宋_GB2312" w:hAnsi="方正仿宋_GB2312" w:eastAsia="方正仿宋_GB2312" w:cs="方正仿宋_GB2312"/>
          <w:bCs/>
          <w:color w:val="000000"/>
          <w:sz w:val="24"/>
          <w:highlight w:val="none"/>
        </w:rPr>
        <w:t>第六章</w:t>
      </w:r>
      <w:r>
        <w:rPr>
          <w:rFonts w:hint="eastAsia" w:ascii="方正仿宋_GB2312" w:hAnsi="方正仿宋_GB2312" w:eastAsia="方正仿宋_GB2312" w:cs="方正仿宋_GB2312"/>
          <w:bCs/>
          <w:color w:val="000000"/>
          <w:sz w:val="24"/>
          <w:highlight w:val="none"/>
          <w:lang w:val="zh-CN"/>
        </w:rPr>
        <w:t>“响应文件格式”编制“电子响应文件”（简称“响应文件”），如有必要，可以增加附页，作为响应文件的组成部分。本次</w:t>
      </w:r>
      <w:r>
        <w:rPr>
          <w:rFonts w:hint="eastAsia" w:ascii="方正仿宋_GB2312" w:hAnsi="方正仿宋_GB2312" w:eastAsia="方正仿宋_GB2312" w:cs="方正仿宋_GB2312"/>
          <w:bCs/>
          <w:color w:val="000000"/>
          <w:sz w:val="24"/>
          <w:highlight w:val="none"/>
        </w:rPr>
        <w:t>询价</w:t>
      </w:r>
      <w:r>
        <w:rPr>
          <w:rFonts w:hint="eastAsia" w:ascii="方正仿宋_GB2312" w:hAnsi="方正仿宋_GB2312" w:eastAsia="方正仿宋_GB2312" w:cs="方正仿宋_GB2312"/>
          <w:bCs/>
          <w:color w:val="000000"/>
          <w:sz w:val="24"/>
          <w:highlight w:val="none"/>
          <w:lang w:val="zh-CN"/>
        </w:rPr>
        <w:t>不接受纸质响应文件。供应商须保证所提供的全部资料的真实性、完整性及有效性，以使其响应文件对“询价通知书”作出实质性响应。否则，可能被拒绝。</w:t>
      </w:r>
    </w:p>
    <w:p w14:paraId="737470B0">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lang w:val="zh-CN"/>
        </w:rPr>
        <w:t>各</w:t>
      </w:r>
      <w:r>
        <w:rPr>
          <w:rFonts w:hint="eastAsia" w:ascii="方正仿宋_GB2312" w:hAnsi="方正仿宋_GB2312" w:eastAsia="方正仿宋_GB2312" w:cs="方正仿宋_GB2312"/>
          <w:bCs/>
          <w:color w:val="000000"/>
          <w:sz w:val="24"/>
          <w:highlight w:val="none"/>
        </w:rPr>
        <w:t>供应商</w:t>
      </w:r>
      <w:r>
        <w:rPr>
          <w:rFonts w:hint="eastAsia" w:ascii="方正仿宋_GB2312" w:hAnsi="方正仿宋_GB2312" w:eastAsia="方正仿宋_GB2312" w:cs="方正仿宋_GB2312"/>
          <w:bCs/>
          <w:color w:val="000000"/>
          <w:sz w:val="24"/>
          <w:highlight w:val="none"/>
          <w:lang w:val="zh-CN"/>
        </w:rPr>
        <w:t>在编制</w:t>
      </w:r>
      <w:r>
        <w:rPr>
          <w:rFonts w:hint="eastAsia" w:ascii="方正仿宋_GB2312" w:hAnsi="方正仿宋_GB2312" w:eastAsia="方正仿宋_GB2312" w:cs="方正仿宋_GB2312"/>
          <w:bCs/>
          <w:color w:val="000000"/>
          <w:sz w:val="24"/>
          <w:highlight w:val="none"/>
        </w:rPr>
        <w:t>响应文件</w:t>
      </w:r>
      <w:r>
        <w:rPr>
          <w:rFonts w:hint="eastAsia" w:ascii="方正仿宋_GB2312" w:hAnsi="方正仿宋_GB2312" w:eastAsia="方正仿宋_GB2312" w:cs="方正仿宋_GB2312"/>
          <w:bCs/>
          <w:color w:val="000000"/>
          <w:sz w:val="24"/>
          <w:highlight w:val="none"/>
          <w:lang w:val="zh-CN"/>
        </w:rPr>
        <w:t>时请按照</w:t>
      </w:r>
      <w:r>
        <w:rPr>
          <w:rFonts w:hint="eastAsia" w:ascii="方正仿宋_GB2312" w:hAnsi="方正仿宋_GB2312" w:eastAsia="方正仿宋_GB2312" w:cs="方正仿宋_GB2312"/>
          <w:bCs/>
          <w:color w:val="000000"/>
          <w:sz w:val="24"/>
          <w:highlight w:val="none"/>
        </w:rPr>
        <w:t>询价通知书</w:t>
      </w:r>
      <w:r>
        <w:rPr>
          <w:rFonts w:hint="eastAsia" w:ascii="方正仿宋_GB2312" w:hAnsi="方正仿宋_GB2312" w:eastAsia="方正仿宋_GB2312" w:cs="方正仿宋_GB2312"/>
          <w:bCs/>
          <w:color w:val="000000"/>
          <w:sz w:val="24"/>
          <w:highlight w:val="none"/>
          <w:lang w:val="zh-CN"/>
        </w:rPr>
        <w:t>第六</w:t>
      </w:r>
      <w:r>
        <w:rPr>
          <w:rFonts w:hint="eastAsia" w:ascii="方正仿宋_GB2312" w:hAnsi="方正仿宋_GB2312" w:eastAsia="方正仿宋_GB2312" w:cs="方正仿宋_GB2312"/>
          <w:bCs/>
          <w:color w:val="000000"/>
          <w:sz w:val="24"/>
          <w:highlight w:val="none"/>
        </w:rPr>
        <w:t>章</w:t>
      </w:r>
      <w:r>
        <w:rPr>
          <w:rFonts w:hint="eastAsia" w:ascii="方正仿宋_GB2312" w:hAnsi="方正仿宋_GB2312" w:eastAsia="方正仿宋_GB2312" w:cs="方正仿宋_GB2312"/>
          <w:bCs/>
          <w:color w:val="000000"/>
          <w:sz w:val="24"/>
          <w:highlight w:val="none"/>
          <w:lang w:val="zh-CN"/>
        </w:rPr>
        <w:t>规定的格式进行，混乱的编排导致</w:t>
      </w:r>
      <w:r>
        <w:rPr>
          <w:rFonts w:hint="eastAsia" w:ascii="方正仿宋_GB2312" w:hAnsi="方正仿宋_GB2312" w:eastAsia="方正仿宋_GB2312" w:cs="方正仿宋_GB2312"/>
          <w:bCs/>
          <w:color w:val="000000"/>
          <w:sz w:val="24"/>
          <w:highlight w:val="none"/>
        </w:rPr>
        <w:t>响应文件</w:t>
      </w:r>
      <w:r>
        <w:rPr>
          <w:rFonts w:hint="eastAsia" w:ascii="方正仿宋_GB2312" w:hAnsi="方正仿宋_GB2312" w:eastAsia="方正仿宋_GB2312" w:cs="方正仿宋_GB2312"/>
          <w:bCs/>
          <w:color w:val="000000"/>
          <w:sz w:val="24"/>
          <w:highlight w:val="none"/>
          <w:lang w:val="zh-CN"/>
        </w:rPr>
        <w:t>被误读或评委会查找不到有效文件是供应商的风险。</w:t>
      </w:r>
    </w:p>
    <w:p w14:paraId="2D1704AE">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10.2供应商编写的响应文件应包括资格证明文件、符合性证明文件、投标分项报价表、响应及偏离表、其他证明文件、投标函、开标一览表等部分。</w:t>
      </w:r>
    </w:p>
    <w:p w14:paraId="548BE81A">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p>
    <w:p w14:paraId="55CE12D4">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p>
    <w:p w14:paraId="6F854FAF">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10.5如标书制作工具中格式和内容与“宿迁市政府采购网”发布的询价通知书不一致，请以“宿迁市政府采购网”发布的询价通知书为准。</w:t>
      </w:r>
    </w:p>
    <w:p w14:paraId="2EBF9344">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10.6成交后按相关要求提供与电子响应文件一致的纸质打印响应文件2份。 </w:t>
      </w:r>
    </w:p>
    <w:p w14:paraId="71ED4940">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bookmarkStart w:id="64" w:name="EBc50e2bb832bb43068403b10c1cce6141"/>
      <w:r>
        <w:rPr>
          <w:rFonts w:hint="eastAsia" w:ascii="方正仿宋_GB2312" w:hAnsi="方正仿宋_GB2312" w:eastAsia="方正仿宋_GB2312" w:cs="方正仿宋_GB2312"/>
          <w:bCs/>
          <w:color w:val="000000"/>
          <w:sz w:val="24"/>
          <w:highlight w:val="none"/>
        </w:rPr>
        <w:t>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w:t>
      </w:r>
      <w:r>
        <w:rPr>
          <w:rFonts w:hint="eastAsia" w:ascii="方正仿宋_GB2312" w:hAnsi="方正仿宋_GB2312" w:eastAsia="方正仿宋_GB2312" w:cs="方正仿宋_GB2312"/>
          <w:bCs/>
          <w:color w:val="000000"/>
          <w:sz w:val="24"/>
          <w:highlight w:val="none"/>
          <w:lang w:eastAsia="zh-CN"/>
        </w:rPr>
        <w:t>子文</w:t>
      </w:r>
      <w:r>
        <w:rPr>
          <w:rFonts w:hint="eastAsia" w:ascii="方正仿宋_GB2312" w:hAnsi="方正仿宋_GB2312" w:eastAsia="方正仿宋_GB2312" w:cs="方正仿宋_GB2312"/>
          <w:bCs/>
          <w:color w:val="000000"/>
          <w:sz w:val="24"/>
          <w:highlight w:val="none"/>
        </w:rPr>
        <w:t>件的，评委会可以视同其未提供。</w:t>
      </w:r>
      <w:bookmarkEnd w:id="64"/>
    </w:p>
    <w:p w14:paraId="37EAE25E">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65" w:name="_Hlt26954838"/>
      <w:bookmarkEnd w:id="65"/>
      <w:bookmarkStart w:id="66" w:name="_Hlt26668975"/>
      <w:bookmarkEnd w:id="66"/>
      <w:bookmarkStart w:id="67" w:name="_Hlt26670360"/>
      <w:bookmarkEnd w:id="67"/>
      <w:bookmarkStart w:id="68" w:name="_Toc513029219"/>
      <w:bookmarkStart w:id="69" w:name="_Toc14577357"/>
      <w:bookmarkStart w:id="70" w:name="_Toc513029216"/>
      <w:bookmarkStart w:id="71" w:name="_Toc49090507"/>
      <w:bookmarkStart w:id="72" w:name="_Toc14577354"/>
      <w:bookmarkStart w:id="73" w:name="_Toc49090509"/>
      <w:bookmarkStart w:id="74" w:name="_Toc14577355"/>
      <w:bookmarkStart w:id="75" w:name="_Toc49090508"/>
      <w:r>
        <w:rPr>
          <w:rFonts w:hint="eastAsia" w:ascii="Arial" w:hAnsi="Arial" w:eastAsia="黑体" w:cs="Arial"/>
          <w:color w:val="000000"/>
          <w:sz w:val="28"/>
          <w:szCs w:val="28"/>
          <w:highlight w:val="none"/>
        </w:rPr>
        <w:t>11、证明询价响应标的符合询价通知书规定的文件</w:t>
      </w:r>
      <w:bookmarkEnd w:id="68"/>
      <w:bookmarkEnd w:id="69"/>
      <w:bookmarkEnd w:id="70"/>
      <w:bookmarkEnd w:id="71"/>
      <w:bookmarkEnd w:id="72"/>
      <w:bookmarkEnd w:id="73"/>
    </w:p>
    <w:p w14:paraId="7E81BD7C">
      <w:pPr>
        <w:pageBreakBefore w:val="0"/>
        <w:widowControl w:val="0"/>
        <w:spacing w:line="400" w:lineRule="exact"/>
        <w:rPr>
          <w:rFonts w:hint="eastAsia" w:ascii="方正仿宋_GB2312" w:hAnsi="方正仿宋_GB2312" w:eastAsia="方正仿宋_GB2312" w:cs="方正仿宋_GB2312"/>
          <w:color w:val="000000"/>
          <w:sz w:val="24"/>
          <w:szCs w:val="24"/>
          <w:highlight w:val="none"/>
        </w:rPr>
      </w:pPr>
      <w:r>
        <w:rPr>
          <w:rFonts w:hint="eastAsia" w:ascii="宋体" w:hAnsi="宋体"/>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t xml:space="preserve"> 11.1供应商应按照询价通知书要求提交证明文件，证明其及询价响应标的符合询价通知书规定。</w:t>
      </w:r>
    </w:p>
    <w:p w14:paraId="14D6C1C3">
      <w:pPr>
        <w:pageBreakBefore w:val="0"/>
        <w:widowControl w:val="0"/>
        <w:spacing w:line="400" w:lineRule="exact"/>
        <w:ind w:firstLine="480"/>
        <w:rPr>
          <w:rFonts w:hint="eastAsia" w:ascii="宋体" w:hAnsi="宋体"/>
          <w:color w:val="000000"/>
          <w:sz w:val="24"/>
          <w:szCs w:val="24"/>
          <w:highlight w:val="none"/>
        </w:rPr>
      </w:pPr>
      <w:r>
        <w:rPr>
          <w:rFonts w:hint="eastAsia" w:ascii="方正仿宋_GB2312" w:hAnsi="方正仿宋_GB2312" w:eastAsia="方正仿宋_GB2312" w:cs="方正仿宋_GB2312"/>
          <w:color w:val="000000"/>
          <w:sz w:val="24"/>
          <w:szCs w:val="24"/>
          <w:highlight w:val="none"/>
        </w:rPr>
        <w:t>11.2询价通知书对证明文件无明确形式要求的，证明文件可以以文字资料、图纸和数据等形式提交。</w:t>
      </w:r>
      <w:bookmarkEnd w:id="74"/>
      <w:bookmarkEnd w:id="75"/>
    </w:p>
    <w:p w14:paraId="3B045307">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12、投标分项报价表</w:t>
      </w:r>
    </w:p>
    <w:p w14:paraId="1AE421E5">
      <w:pPr>
        <w:pageBreakBefore w:val="0"/>
        <w:widowControl w:val="0"/>
        <w:spacing w:line="400" w:lineRule="exact"/>
        <w:ind w:firstLine="480"/>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12.1</w:t>
      </w:r>
      <w:r>
        <w:rPr>
          <w:rFonts w:hint="eastAsia" w:ascii="方正仿宋_GB2312" w:hAnsi="方正仿宋_GB2312" w:eastAsia="方正仿宋_GB2312" w:cs="方正仿宋_GB2312"/>
          <w:color w:val="000000"/>
          <w:sz w:val="24"/>
          <w:szCs w:val="21"/>
          <w:highlight w:val="none"/>
        </w:rPr>
        <w:t>供应商应按照询价通知书规定格式填报分项报价表。</w:t>
      </w:r>
    </w:p>
    <w:p w14:paraId="2C97A8AB">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12.2</w:t>
      </w:r>
      <w:r>
        <w:rPr>
          <w:rFonts w:hint="eastAsia" w:ascii="方正仿宋_GB2312" w:hAnsi="方正仿宋_GB2312" w:eastAsia="方正仿宋_GB2312" w:cs="方正仿宋_GB2312"/>
          <w:bCs/>
          <w:color w:val="000000"/>
          <w:sz w:val="24"/>
          <w:szCs w:val="21"/>
          <w:highlight w:val="none"/>
        </w:rPr>
        <w:t>询价货币。响应文件中的单价和总价无特殊规定的采用人民币报价，以元</w:t>
      </w:r>
      <w:r>
        <w:rPr>
          <w:rFonts w:hint="eastAsia" w:ascii="方正仿宋_GB2312" w:hAnsi="方正仿宋_GB2312" w:eastAsia="方正仿宋_GB2312" w:cs="方正仿宋_GB2312"/>
          <w:color w:val="000000"/>
          <w:sz w:val="24"/>
          <w:szCs w:val="21"/>
          <w:highlight w:val="none"/>
        </w:rPr>
        <w:t>为单位标注。询价通知书中另有规定的按规定执行。</w:t>
      </w:r>
    </w:p>
    <w:p w14:paraId="2E7FA847">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12.3本项目不接受备选的投标方案或有选择的报价，只允许有一个报价。投标报价内容包括：货物本身价格、运输、装卸、人工、产品损耗、报验、检测、检验、售后服务、税费等</w:t>
      </w:r>
      <w:r>
        <w:rPr>
          <w:rFonts w:hint="eastAsia" w:ascii="方正仿宋_GB2312" w:hAnsi="方正仿宋_GB2312" w:eastAsia="方正仿宋_GB2312" w:cs="方正仿宋_GB2312"/>
          <w:color w:val="000000"/>
          <w:sz w:val="24"/>
          <w:szCs w:val="21"/>
          <w:highlight w:val="none"/>
          <w:lang w:val="en-US" w:eastAsia="zh-CN"/>
        </w:rPr>
        <w:t>完成本项目所涉及的一切相关费用</w:t>
      </w:r>
      <w:r>
        <w:rPr>
          <w:rFonts w:hint="eastAsia" w:ascii="方正仿宋_GB2312" w:hAnsi="方正仿宋_GB2312" w:eastAsia="方正仿宋_GB2312" w:cs="方正仿宋_GB2312"/>
          <w:color w:val="000000"/>
          <w:sz w:val="24"/>
          <w:szCs w:val="21"/>
          <w:highlight w:val="none"/>
        </w:rPr>
        <w:t>。</w:t>
      </w:r>
    </w:p>
    <w:p w14:paraId="249532A9">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76" w:name="_Hlt26670486"/>
      <w:bookmarkEnd w:id="76"/>
      <w:bookmarkStart w:id="77" w:name="_Hlt26954846"/>
      <w:bookmarkEnd w:id="77"/>
      <w:bookmarkStart w:id="78" w:name="_Hlt26954731"/>
      <w:bookmarkEnd w:id="78"/>
      <w:bookmarkStart w:id="79" w:name="_Hlt26670482"/>
      <w:bookmarkEnd w:id="79"/>
      <w:bookmarkStart w:id="80" w:name="_Hlt26954848"/>
      <w:bookmarkEnd w:id="80"/>
      <w:r>
        <w:rPr>
          <w:rFonts w:hint="eastAsia" w:ascii="Arial" w:hAnsi="Arial" w:eastAsia="黑体" w:cs="Arial"/>
          <w:color w:val="000000"/>
          <w:sz w:val="28"/>
          <w:szCs w:val="28"/>
          <w:highlight w:val="none"/>
        </w:rPr>
        <w:t>13、响应及偏离表</w:t>
      </w:r>
    </w:p>
    <w:p w14:paraId="661389CC">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bCs/>
          <w:color w:val="000000"/>
          <w:sz w:val="24"/>
          <w:szCs w:val="21"/>
          <w:highlight w:val="none"/>
          <w:lang w:val="zh-CN"/>
        </w:rPr>
        <w:t>13.1</w:t>
      </w:r>
      <w:r>
        <w:rPr>
          <w:rFonts w:hint="eastAsia" w:ascii="方正仿宋_GB2312" w:hAnsi="方正仿宋_GB2312" w:eastAsia="方正仿宋_GB2312" w:cs="方正仿宋_GB2312"/>
          <w:color w:val="000000"/>
          <w:sz w:val="24"/>
          <w:szCs w:val="21"/>
          <w:highlight w:val="none"/>
          <w:lang w:val="zh-CN"/>
        </w:rPr>
        <w:t>供应商需对询价通知书中的技术要求与商务要求逐项作出响应或偏离，并说明原因。</w:t>
      </w:r>
    </w:p>
    <w:p w14:paraId="6E2DC208">
      <w:pPr>
        <w:pageBreakBefore w:val="0"/>
        <w:widowControl w:val="0"/>
        <w:spacing w:line="400" w:lineRule="exact"/>
        <w:ind w:firstLine="480"/>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13.2供应商可在响应文件中提供认为需要的其他技术文件或说明。</w:t>
      </w:r>
    </w:p>
    <w:p w14:paraId="0CB831C6">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81" w:name="_Toc49090510"/>
      <w:bookmarkStart w:id="82" w:name="_Toc14577359"/>
      <w:r>
        <w:rPr>
          <w:rFonts w:hint="eastAsia" w:ascii="Arial" w:hAnsi="Arial" w:eastAsia="黑体" w:cs="Arial"/>
          <w:color w:val="000000"/>
          <w:sz w:val="28"/>
          <w:szCs w:val="28"/>
          <w:highlight w:val="none"/>
        </w:rPr>
        <w:t>14、投标函和开标一览表</w:t>
      </w:r>
    </w:p>
    <w:p w14:paraId="0D18A4AE">
      <w:pPr>
        <w:pageBreakBefore w:val="0"/>
        <w:widowControl w:val="0"/>
        <w:spacing w:line="400" w:lineRule="exact"/>
        <w:ind w:firstLine="480"/>
        <w:rPr>
          <w:rFonts w:hint="eastAsia" w:ascii="方正仿宋_GB2312" w:hAnsi="方正仿宋_GB2312" w:eastAsia="方正仿宋_GB2312" w:cs="方正仿宋_GB2312"/>
          <w:bCs/>
          <w:color w:val="000000"/>
          <w:sz w:val="24"/>
          <w:szCs w:val="21"/>
          <w:highlight w:val="none"/>
          <w:lang w:val="zh-CN"/>
        </w:rPr>
      </w:pPr>
      <w:r>
        <w:rPr>
          <w:rFonts w:hint="eastAsia" w:ascii="方正仿宋_GB2312" w:hAnsi="方正仿宋_GB2312" w:eastAsia="方正仿宋_GB2312" w:cs="方正仿宋_GB2312"/>
          <w:bCs/>
          <w:color w:val="000000"/>
          <w:sz w:val="24"/>
          <w:szCs w:val="21"/>
          <w:highlight w:val="none"/>
          <w:lang w:val="zh-CN"/>
        </w:rPr>
        <w:t>14.1供应商应按照询价通知书中提供的格式完整、正确填写投标函、开标一览表。</w:t>
      </w:r>
    </w:p>
    <w:p w14:paraId="09488EC6">
      <w:pPr>
        <w:pageBreakBefore w:val="0"/>
        <w:widowControl w:val="0"/>
        <w:spacing w:line="400" w:lineRule="exact"/>
        <w:ind w:firstLine="480"/>
        <w:rPr>
          <w:rFonts w:hint="eastAsia" w:ascii="方正仿宋_GB2312" w:hAnsi="方正仿宋_GB2312" w:eastAsia="方正仿宋_GB2312" w:cs="方正仿宋_GB2312"/>
          <w:bCs/>
          <w:color w:val="000000"/>
          <w:sz w:val="24"/>
          <w:szCs w:val="21"/>
          <w:highlight w:val="none"/>
          <w:lang w:val="zh-CN"/>
        </w:rPr>
      </w:pPr>
      <w:r>
        <w:rPr>
          <w:rFonts w:hint="eastAsia" w:ascii="方正仿宋_GB2312" w:hAnsi="方正仿宋_GB2312" w:eastAsia="方正仿宋_GB2312" w:cs="方正仿宋_GB2312"/>
          <w:bCs/>
          <w:color w:val="000000"/>
          <w:sz w:val="24"/>
          <w:szCs w:val="21"/>
          <w:highlight w:val="none"/>
          <w:lang w:val="zh-CN"/>
        </w:rPr>
        <w:t>14.2对于采用货币报价的项目，开标一览表中的投标总报价应与投标分项报价表中的投标总报价一致，如不一致，不作为无效投标处理，但评标时按开标一览表中价格为准。</w:t>
      </w:r>
      <w:bookmarkEnd w:id="81"/>
      <w:bookmarkEnd w:id="82"/>
    </w:p>
    <w:p w14:paraId="0AF3D8F5">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83" w:name="_Toc49090511"/>
      <w:bookmarkStart w:id="84" w:name="_Toc14577360"/>
      <w:r>
        <w:rPr>
          <w:rFonts w:hint="eastAsia" w:ascii="Arial" w:hAnsi="Arial" w:eastAsia="黑体" w:cs="Arial"/>
          <w:color w:val="000000"/>
          <w:sz w:val="28"/>
          <w:szCs w:val="28"/>
          <w:highlight w:val="none"/>
        </w:rPr>
        <w:t>15、响应有效期</w:t>
      </w:r>
      <w:bookmarkEnd w:id="83"/>
      <w:bookmarkEnd w:id="84"/>
    </w:p>
    <w:p w14:paraId="072D119D">
      <w:pPr>
        <w:pageBreakBefore w:val="0"/>
        <w:widowControl w:val="0"/>
        <w:spacing w:line="400" w:lineRule="exact"/>
        <w:ind w:firstLine="480"/>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15.1响应有效期为采购代理机构规定的提交响应文件截止之日后</w:t>
      </w:r>
      <w:r>
        <w:rPr>
          <w:rFonts w:hint="eastAsia" w:ascii="方正仿宋_GB2312" w:hAnsi="方正仿宋_GB2312" w:eastAsia="方正仿宋_GB2312" w:cs="方正仿宋_GB2312"/>
          <w:b/>
          <w:color w:val="000000"/>
          <w:sz w:val="24"/>
          <w:szCs w:val="21"/>
          <w:highlight w:val="none"/>
          <w:u w:val="single"/>
        </w:rPr>
        <w:t>六十（60）天</w:t>
      </w:r>
      <w:r>
        <w:rPr>
          <w:rFonts w:hint="eastAsia" w:ascii="方正仿宋_GB2312" w:hAnsi="方正仿宋_GB2312" w:eastAsia="方正仿宋_GB2312" w:cs="方正仿宋_GB2312"/>
          <w:bCs/>
          <w:color w:val="000000"/>
          <w:sz w:val="24"/>
          <w:szCs w:val="21"/>
          <w:highlight w:val="none"/>
        </w:rPr>
        <w:t>。响应有效期比规定短的将被视为非实质性响应询价通知书而予以拒绝。</w:t>
      </w:r>
    </w:p>
    <w:p w14:paraId="17303693">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16、响应有效期的延长</w:t>
      </w:r>
    </w:p>
    <w:p w14:paraId="2F988264">
      <w:pPr>
        <w:pageBreakBefore w:val="0"/>
        <w:widowControl w:val="0"/>
        <w:spacing w:line="400" w:lineRule="exact"/>
        <w:ind w:firstLine="480"/>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16.1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方正仿宋_GB2312" w:hAnsi="方正仿宋_GB2312" w:eastAsia="方正仿宋_GB2312" w:cs="方正仿宋_GB2312"/>
          <w:color w:val="000000"/>
          <w:sz w:val="24"/>
          <w:szCs w:val="24"/>
          <w:highlight w:val="none"/>
        </w:rPr>
        <w:t>受响应有效期约束的所有权利与义务均延长至新的有效期</w:t>
      </w:r>
      <w:r>
        <w:rPr>
          <w:rFonts w:hint="eastAsia" w:ascii="方正仿宋_GB2312" w:hAnsi="方正仿宋_GB2312" w:eastAsia="方正仿宋_GB2312" w:cs="方正仿宋_GB2312"/>
          <w:bCs/>
          <w:color w:val="000000"/>
          <w:sz w:val="24"/>
          <w:szCs w:val="21"/>
          <w:highlight w:val="none"/>
        </w:rPr>
        <w:t>。</w:t>
      </w:r>
    </w:p>
    <w:p w14:paraId="49E8A3F2">
      <w:pPr>
        <w:pageBreakBefore w:val="0"/>
        <w:widowControl w:val="0"/>
        <w:spacing w:line="400" w:lineRule="exact"/>
        <w:ind w:firstLine="480"/>
        <w:rPr>
          <w:rFonts w:hint="eastAsia" w:ascii="宋体" w:hAnsi="宋体"/>
          <w:color w:val="000000"/>
          <w:sz w:val="24"/>
          <w:highlight w:val="none"/>
        </w:rPr>
      </w:pPr>
      <w:r>
        <w:rPr>
          <w:rFonts w:hint="eastAsia" w:ascii="方正仿宋_GB2312" w:hAnsi="方正仿宋_GB2312" w:eastAsia="方正仿宋_GB2312" w:cs="方正仿宋_GB2312"/>
          <w:color w:val="000000"/>
          <w:sz w:val="24"/>
          <w:highlight w:val="none"/>
        </w:rPr>
        <w:t>16.2成交人的响应文件作为项目服务合同的附件，其有效期至成交人全部合同义务履行完毕为止。</w:t>
      </w:r>
      <w:r>
        <w:rPr>
          <w:rFonts w:hint="eastAsia" w:ascii="宋体" w:hAnsi="宋体"/>
          <w:color w:val="000000"/>
          <w:sz w:val="24"/>
          <w:highlight w:val="none"/>
        </w:rPr>
        <w:t xml:space="preserve"> </w:t>
      </w:r>
    </w:p>
    <w:p w14:paraId="0AFEFFB1">
      <w:pPr>
        <w:keepNext/>
        <w:keepLines/>
        <w:pageBreakBefore w:val="0"/>
        <w:widowControl w:val="0"/>
        <w:spacing w:line="400" w:lineRule="exact"/>
        <w:ind w:firstLine="482"/>
        <w:outlineLvl w:val="2"/>
        <w:rPr>
          <w:rFonts w:hint="eastAsia" w:ascii="Times New Roman" w:hAnsi="Times New Roman"/>
          <w:b/>
          <w:bCs/>
          <w:color w:val="000000"/>
          <w:sz w:val="32"/>
          <w:szCs w:val="32"/>
          <w:highlight w:val="none"/>
        </w:rPr>
      </w:pPr>
      <w:bookmarkStart w:id="85" w:name="_Hlt26954739"/>
      <w:bookmarkEnd w:id="85"/>
      <w:bookmarkStart w:id="86" w:name="_Hlt26954852"/>
      <w:bookmarkEnd w:id="86"/>
      <w:bookmarkStart w:id="87" w:name="_Toc513029224"/>
      <w:bookmarkStart w:id="88" w:name="_Toc120614217"/>
      <w:bookmarkStart w:id="89" w:name="_Toc20823296"/>
      <w:bookmarkStart w:id="90" w:name="_Toc16938540"/>
      <w:r>
        <w:rPr>
          <w:rFonts w:hint="eastAsia" w:ascii="Times New Roman" w:hAnsi="Times New Roman"/>
          <w:b/>
          <w:bCs/>
          <w:color w:val="000000"/>
          <w:sz w:val="32"/>
          <w:szCs w:val="32"/>
          <w:highlight w:val="none"/>
        </w:rPr>
        <w:t>四、响应文件的递交</w:t>
      </w:r>
      <w:bookmarkEnd w:id="87"/>
      <w:bookmarkEnd w:id="88"/>
      <w:bookmarkEnd w:id="89"/>
      <w:bookmarkEnd w:id="90"/>
    </w:p>
    <w:p w14:paraId="2E5E392D">
      <w:pPr>
        <w:keepNext/>
        <w:keepLines/>
        <w:pageBreakBefore w:val="0"/>
        <w:widowControl w:val="0"/>
        <w:spacing w:line="400" w:lineRule="exact"/>
        <w:ind w:firstLine="560"/>
        <w:outlineLvl w:val="3"/>
        <w:rPr>
          <w:rFonts w:hint="eastAsia" w:ascii="黑体" w:hAnsi="Arial" w:eastAsia="黑体" w:cs="Arial"/>
          <w:color w:val="000000"/>
          <w:sz w:val="28"/>
          <w:szCs w:val="28"/>
          <w:highlight w:val="none"/>
        </w:rPr>
      </w:pPr>
      <w:bookmarkStart w:id="91" w:name="_Toc16938541"/>
      <w:bookmarkStart w:id="92" w:name="_Toc462564084"/>
      <w:bookmarkStart w:id="93" w:name="_Toc513029225"/>
      <w:bookmarkStart w:id="94" w:name="_Toc20823297"/>
      <w:r>
        <w:rPr>
          <w:rFonts w:hint="eastAsia" w:ascii="Arial" w:hAnsi="Arial" w:eastAsia="黑体" w:cs="Arial"/>
          <w:color w:val="000000"/>
          <w:sz w:val="28"/>
          <w:szCs w:val="28"/>
          <w:highlight w:val="none"/>
        </w:rPr>
        <w:t>17、</w:t>
      </w:r>
      <w:bookmarkEnd w:id="91"/>
      <w:bookmarkEnd w:id="92"/>
      <w:bookmarkEnd w:id="93"/>
      <w:bookmarkEnd w:id="94"/>
      <w:r>
        <w:rPr>
          <w:rFonts w:hint="eastAsia" w:ascii="黑体" w:hAnsi="Arial" w:eastAsia="黑体" w:cs="Arial"/>
          <w:color w:val="000000"/>
          <w:sz w:val="28"/>
          <w:szCs w:val="28"/>
          <w:highlight w:val="none"/>
        </w:rPr>
        <w:t>响应文件的递交</w:t>
      </w:r>
    </w:p>
    <w:p w14:paraId="642D8374">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bookmarkStart w:id="95" w:name="_Toc513029226"/>
      <w:bookmarkStart w:id="96" w:name="_Toc16938542"/>
      <w:bookmarkStart w:id="97" w:name="_Toc20823298"/>
      <w:r>
        <w:rPr>
          <w:rFonts w:hint="eastAsia" w:ascii="方正仿宋_GB2312" w:hAnsi="方正仿宋_GB2312" w:eastAsia="方正仿宋_GB2312" w:cs="方正仿宋_GB2312"/>
          <w:color w:val="000000"/>
          <w:sz w:val="24"/>
          <w:highlight w:val="none"/>
        </w:rPr>
        <w:t>17.1供应商应当按照《操作手册》规定，在投标截止时间前制作并上传电子响应文件。</w:t>
      </w:r>
    </w:p>
    <w:p w14:paraId="42B7ABF5">
      <w:pPr>
        <w:pageBreakBefore w:val="0"/>
        <w:widowControl w:val="0"/>
        <w:spacing w:line="400" w:lineRule="exact"/>
        <w:ind w:firstLine="480"/>
        <w:rPr>
          <w:rFonts w:hint="eastAsia" w:ascii="宋体" w:hAnsi="宋体"/>
          <w:color w:val="000000"/>
          <w:sz w:val="22"/>
          <w:szCs w:val="20"/>
          <w:highlight w:val="none"/>
        </w:rPr>
      </w:pPr>
      <w:r>
        <w:rPr>
          <w:rFonts w:hint="eastAsia" w:ascii="方正仿宋_GB2312" w:hAnsi="方正仿宋_GB2312" w:eastAsia="方正仿宋_GB2312" w:cs="方正仿宋_GB2312"/>
          <w:color w:val="000000"/>
          <w:sz w:val="24"/>
          <w:highlight w:val="none"/>
        </w:rPr>
        <w:t>17.2供应商通过“苏采云”系统不见面开标大厅在线参与开标活动。（具体操作详见《“苏采云”系统供应商操作手册》，网址链接</w:t>
      </w:r>
      <w:r>
        <w:rPr>
          <w:rFonts w:hint="eastAsia" w:ascii="方正仿宋_GB2312" w:hAnsi="方正仿宋_GB2312" w:eastAsia="方正仿宋_GB2312" w:cs="方正仿宋_GB2312"/>
          <w:color w:val="000000"/>
          <w:sz w:val="22"/>
          <w:szCs w:val="20"/>
          <w:highlight w:val="none"/>
        </w:rPr>
        <w:t>http://www.ccgp-jiangsu.gov.cn//webfile/jiangsu/202311/1699268553318052447.pdf）</w:t>
      </w:r>
    </w:p>
    <w:p w14:paraId="0D62A1D4">
      <w:pPr>
        <w:pageBreakBefore w:val="0"/>
        <w:widowControl w:val="0"/>
        <w:spacing w:line="400" w:lineRule="exact"/>
        <w:ind w:firstLine="480"/>
        <w:rPr>
          <w:rFonts w:hint="eastAsia" w:ascii="Arial" w:hAnsi="Arial" w:eastAsia="黑体" w:cs="Arial"/>
          <w:bCs/>
          <w:color w:val="000000"/>
          <w:sz w:val="28"/>
          <w:szCs w:val="28"/>
          <w:highlight w:val="none"/>
        </w:rPr>
      </w:pPr>
      <w:r>
        <w:rPr>
          <w:rFonts w:hint="eastAsia" w:ascii="Arial" w:hAnsi="Arial" w:eastAsia="黑体" w:cs="Arial"/>
          <w:bCs/>
          <w:color w:val="000000"/>
          <w:sz w:val="28"/>
          <w:szCs w:val="28"/>
          <w:highlight w:val="none"/>
        </w:rPr>
        <w:t>18、投标截止时间</w:t>
      </w:r>
      <w:bookmarkEnd w:id="95"/>
      <w:bookmarkEnd w:id="96"/>
      <w:bookmarkEnd w:id="97"/>
    </w:p>
    <w:p w14:paraId="4054640D">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18.1供应商上传电子响应文件的时间不得迟于询价邀请函中规定的提交响应文件截止时间。</w:t>
      </w:r>
    </w:p>
    <w:p w14:paraId="6C728FAE">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供应商应充分考虑到网络环境、网络带宽等风险因素，如因供应商自身原因造成的电子响应文件上传不成功的按照本询价通知书第二章第26.1.2条规定</w:t>
      </w:r>
      <w:r>
        <w:rPr>
          <w:rFonts w:hint="eastAsia" w:ascii="方正仿宋_GB2312" w:hAnsi="方正仿宋_GB2312" w:eastAsia="方正仿宋_GB2312" w:cs="方正仿宋_GB2312"/>
          <w:color w:val="000000"/>
          <w:sz w:val="24"/>
          <w:highlight w:val="none"/>
          <w:lang w:eastAsia="zh-CN"/>
        </w:rPr>
        <w:t>作无效响应处理</w:t>
      </w:r>
      <w:r>
        <w:rPr>
          <w:rFonts w:hint="eastAsia" w:ascii="方正仿宋_GB2312" w:hAnsi="方正仿宋_GB2312" w:eastAsia="方正仿宋_GB2312" w:cs="方正仿宋_GB2312"/>
          <w:color w:val="000000"/>
          <w:sz w:val="24"/>
          <w:highlight w:val="none"/>
        </w:rPr>
        <w:t>。</w:t>
      </w:r>
    </w:p>
    <w:p w14:paraId="4B647735">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18.2采购代理机构可以按照规定，通过修改询价通知书酌情延长提交响应文件截止日期，在此情况下，供应商的所有权利和义务以及供应商受制的截止日期均应以延长后新的截止日期为准。</w:t>
      </w:r>
    </w:p>
    <w:p w14:paraId="3E2FB960">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98" w:name="_Toc20823299"/>
      <w:bookmarkStart w:id="99" w:name="_Toc16938543"/>
      <w:bookmarkStart w:id="100" w:name="_Toc513029227"/>
      <w:r>
        <w:rPr>
          <w:rFonts w:hint="eastAsia" w:ascii="Arial" w:hAnsi="Arial" w:eastAsia="黑体" w:cs="Arial"/>
          <w:color w:val="000000"/>
          <w:sz w:val="28"/>
          <w:szCs w:val="28"/>
          <w:highlight w:val="none"/>
        </w:rPr>
        <w:t>19、响应文件</w:t>
      </w:r>
      <w:bookmarkEnd w:id="98"/>
      <w:bookmarkEnd w:id="99"/>
      <w:bookmarkEnd w:id="100"/>
      <w:r>
        <w:rPr>
          <w:rFonts w:hint="eastAsia" w:ascii="Arial" w:hAnsi="Arial" w:eastAsia="黑体" w:cs="Arial"/>
          <w:color w:val="000000"/>
          <w:sz w:val="28"/>
          <w:szCs w:val="28"/>
          <w:highlight w:val="none"/>
        </w:rPr>
        <w:t>的拒收</w:t>
      </w:r>
    </w:p>
    <w:p w14:paraId="3881A16A">
      <w:pPr>
        <w:pageBreakBefore w:val="0"/>
        <w:widowControl w:val="0"/>
        <w:spacing w:line="400" w:lineRule="exact"/>
        <w:ind w:firstLine="480"/>
        <w:rPr>
          <w:rFonts w:hint="eastAsia" w:ascii="宋体" w:hAnsi="宋体"/>
          <w:bCs/>
          <w:color w:val="000000"/>
          <w:sz w:val="24"/>
          <w:highlight w:val="none"/>
        </w:rPr>
      </w:pPr>
      <w:bookmarkStart w:id="101" w:name="_Toc513029228"/>
      <w:bookmarkStart w:id="102" w:name="_Toc16938544"/>
      <w:bookmarkStart w:id="103" w:name="_Toc20823300"/>
      <w:r>
        <w:rPr>
          <w:rFonts w:hint="eastAsia" w:ascii="方正仿宋_GB2312" w:hAnsi="方正仿宋_GB2312" w:eastAsia="方正仿宋_GB2312" w:cs="方正仿宋_GB2312"/>
          <w:color w:val="000000"/>
          <w:sz w:val="24"/>
          <w:highlight w:val="none"/>
        </w:rPr>
        <w:t>19.1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p>
    <w:p w14:paraId="38B9FEBA">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20、响应文件的撤回和修改</w:t>
      </w:r>
      <w:bookmarkEnd w:id="101"/>
      <w:bookmarkEnd w:id="102"/>
      <w:bookmarkEnd w:id="103"/>
    </w:p>
    <w:p w14:paraId="6129AB03">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20.1响应文件的撤回</w:t>
      </w:r>
    </w:p>
    <w:p w14:paraId="16774A7D">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20.1.1电子响应文件的撤回</w:t>
      </w:r>
    </w:p>
    <w:p w14:paraId="66B12A29">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供应商可在提交响应文件截止时间前，撤回其电子响应文件，具体操作方法见《操作手册》。</w:t>
      </w:r>
    </w:p>
    <w:p w14:paraId="6A57CC01">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20.1.2供应商撤回电子响应文件，则认为其不再参与本项目询价活动。</w:t>
      </w:r>
    </w:p>
    <w:p w14:paraId="4F437D76">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20.2响应文件的修改</w:t>
      </w:r>
    </w:p>
    <w:p w14:paraId="64E23D75">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20.2.1供应商可在提交响应文件截止时间前，对其电子响应文件进行修改，具体操作方法见《操作手册》。</w:t>
      </w:r>
    </w:p>
    <w:p w14:paraId="7CFBE5BF">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20.2.2在提交响应文件截止时间之后，供应商不得对其电子响应文件作任何修改。</w:t>
      </w:r>
    </w:p>
    <w:p w14:paraId="3384B3A2">
      <w:pPr>
        <w:pageBreakBefore w:val="0"/>
        <w:widowControl w:val="0"/>
        <w:spacing w:line="400" w:lineRule="exact"/>
        <w:ind w:firstLine="480"/>
        <w:rPr>
          <w:rFonts w:hint="eastAsia" w:ascii="宋体" w:hAnsi="宋体"/>
          <w:bCs/>
          <w:color w:val="000000"/>
          <w:sz w:val="24"/>
          <w:szCs w:val="21"/>
          <w:highlight w:val="none"/>
        </w:rPr>
      </w:pPr>
      <w:r>
        <w:rPr>
          <w:rFonts w:hint="eastAsia" w:ascii="方正仿宋_GB2312" w:hAnsi="方正仿宋_GB2312" w:eastAsia="方正仿宋_GB2312" w:cs="方正仿宋_GB2312"/>
          <w:color w:val="000000"/>
          <w:sz w:val="24"/>
          <w:highlight w:val="none"/>
        </w:rPr>
        <w:t>20.3在提交响应文件截止时间至询价通知书中规定的响应有效期满之间的这段时间内，供应商不得撤回其响应文件。</w:t>
      </w:r>
    </w:p>
    <w:p w14:paraId="70FF00D4">
      <w:pPr>
        <w:keepNext/>
        <w:keepLines/>
        <w:pageBreakBefore w:val="0"/>
        <w:widowControl w:val="0"/>
        <w:spacing w:line="400" w:lineRule="exact"/>
        <w:ind w:firstLine="482"/>
        <w:outlineLvl w:val="2"/>
        <w:rPr>
          <w:rFonts w:hint="eastAsia" w:ascii="Times New Roman" w:hAnsi="Times New Roman"/>
          <w:b/>
          <w:bCs/>
          <w:color w:val="000000"/>
          <w:sz w:val="32"/>
          <w:szCs w:val="32"/>
          <w:highlight w:val="none"/>
        </w:rPr>
      </w:pPr>
      <w:bookmarkStart w:id="104" w:name="_Toc16938545"/>
      <w:bookmarkStart w:id="105" w:name="_Toc513029229"/>
      <w:bookmarkStart w:id="106" w:name="_Toc20823301"/>
      <w:bookmarkStart w:id="107" w:name="_Toc120614218"/>
      <w:r>
        <w:rPr>
          <w:rFonts w:hint="eastAsia" w:ascii="Times New Roman" w:hAnsi="Times New Roman"/>
          <w:b/>
          <w:bCs/>
          <w:color w:val="000000"/>
          <w:sz w:val="32"/>
          <w:szCs w:val="32"/>
          <w:highlight w:val="none"/>
        </w:rPr>
        <w:t>五、</w:t>
      </w:r>
      <w:bookmarkEnd w:id="104"/>
      <w:bookmarkEnd w:id="105"/>
      <w:bookmarkEnd w:id="106"/>
      <w:bookmarkEnd w:id="107"/>
      <w:r>
        <w:rPr>
          <w:rFonts w:hint="eastAsia" w:ascii="Times New Roman" w:hAnsi="Times New Roman"/>
          <w:b/>
          <w:bCs/>
          <w:color w:val="000000"/>
          <w:sz w:val="32"/>
          <w:szCs w:val="32"/>
          <w:highlight w:val="none"/>
        </w:rPr>
        <w:t>开标与评标</w:t>
      </w:r>
      <w:bookmarkStart w:id="108" w:name="_Toc16938547"/>
      <w:bookmarkStart w:id="109" w:name="_Toc20823303"/>
      <w:bookmarkStart w:id="110" w:name="_Toc513029231"/>
    </w:p>
    <w:p w14:paraId="4E3E764D">
      <w:pPr>
        <w:keepNext/>
        <w:keepLines/>
        <w:pageBreakBefore w:val="0"/>
        <w:widowControl w:val="0"/>
        <w:spacing w:line="400" w:lineRule="exact"/>
        <w:ind w:firstLine="420"/>
        <w:outlineLvl w:val="3"/>
        <w:rPr>
          <w:rFonts w:ascii="Arial" w:hAnsi="Arial" w:eastAsia="黑体" w:cs="Arial"/>
          <w:color w:val="000000"/>
          <w:sz w:val="28"/>
          <w:szCs w:val="28"/>
          <w:highlight w:val="none"/>
        </w:rPr>
      </w:pPr>
      <w:r>
        <w:rPr>
          <w:rFonts w:hint="eastAsia" w:ascii="Arial" w:hAnsi="Arial" w:eastAsia="黑体" w:cs="Arial"/>
          <w:color w:val="000000"/>
          <w:sz w:val="28"/>
          <w:szCs w:val="28"/>
          <w:highlight w:val="none"/>
        </w:rPr>
        <w:t>21、开标</w:t>
      </w:r>
    </w:p>
    <w:p w14:paraId="0B535857">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lang w:val="en-US"/>
        </w:rPr>
      </w:pPr>
      <w:r>
        <w:rPr>
          <w:rFonts w:hint="eastAsia" w:ascii="方正仿宋_GB2312" w:hAnsi="方正仿宋_GB2312" w:eastAsia="方正仿宋_GB2312" w:cs="方正仿宋_GB2312"/>
          <w:color w:val="000000"/>
          <w:sz w:val="24"/>
          <w:highlight w:val="none"/>
        </w:rPr>
        <w:t>21.1采购代理机构将在询价邀请函中规定的时间和地点组织公开开标</w:t>
      </w:r>
      <w:r>
        <w:rPr>
          <w:rFonts w:hint="eastAsia" w:ascii="方正仿宋_GB2312" w:hAnsi="方正仿宋_GB2312" w:eastAsia="方正仿宋_GB2312" w:cs="方正仿宋_GB2312"/>
          <w:color w:val="000000"/>
          <w:sz w:val="24"/>
          <w:highlight w:val="none"/>
          <w:lang w:val="en-US"/>
        </w:rPr>
        <w:t>。供应商应当按照《“苏采云”系统供应商操作手册》规定，参加开标活动和在“苏采云”系统规定的时间内对响应文件进行解密。</w:t>
      </w:r>
    </w:p>
    <w:p w14:paraId="3DFE86EB">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lang w:val="en-US"/>
        </w:rPr>
        <w:t>21.2开标时，由采购代理机构通过“苏采云”系统在线宣布供应商名称、投标价格和询价通知书规定的需要宣布的其他内容。</w:t>
      </w:r>
    </w:p>
    <w:p w14:paraId="694A5E6A">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21.3供应商在开标过程中</w:t>
      </w:r>
      <w:r>
        <w:rPr>
          <w:rFonts w:hint="eastAsia" w:ascii="方正仿宋_GB2312" w:hAnsi="方正仿宋_GB2312" w:eastAsia="方正仿宋_GB2312" w:cs="方正仿宋_GB2312"/>
          <w:color w:val="000000"/>
          <w:sz w:val="24"/>
          <w:highlight w:val="none"/>
          <w:lang w:eastAsia="zh-CN"/>
        </w:rPr>
        <w:t>涉及</w:t>
      </w:r>
      <w:r>
        <w:rPr>
          <w:rFonts w:hint="eastAsia" w:ascii="方正仿宋_GB2312" w:hAnsi="方正仿宋_GB2312" w:eastAsia="方正仿宋_GB2312" w:cs="方正仿宋_GB2312"/>
          <w:color w:val="000000"/>
          <w:sz w:val="24"/>
          <w:highlight w:val="none"/>
        </w:rPr>
        <w:t>的响应文件解密、开标结果确认等工作，应按照《操作手册》规定执行。</w:t>
      </w:r>
    </w:p>
    <w:p w14:paraId="39974B49">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21.4供应商如果对开标过程和开标记录有疑义，应当根据《操作手册》规定提出，如“苏采云”系统中《开标记录表》宣布后5分钟内未提出的，视同认可开标结果。</w:t>
      </w:r>
    </w:p>
    <w:p w14:paraId="339CFAEB">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lang w:val="en-US"/>
        </w:rPr>
      </w:pPr>
      <w:r>
        <w:rPr>
          <w:rFonts w:hint="eastAsia" w:ascii="方正仿宋_GB2312" w:hAnsi="方正仿宋_GB2312" w:eastAsia="方正仿宋_GB2312" w:cs="方正仿宋_GB2312"/>
          <w:color w:val="000000"/>
          <w:sz w:val="24"/>
          <w:highlight w:val="none"/>
          <w:lang w:val="en-US"/>
        </w:rPr>
        <w:t>21.5资格审查</w:t>
      </w:r>
    </w:p>
    <w:p w14:paraId="3D227AA1">
      <w:pPr>
        <w:pageBreakBefore w:val="0"/>
        <w:widowControl w:val="0"/>
        <w:spacing w:line="400" w:lineRule="exact"/>
        <w:ind w:firstLine="480"/>
        <w:rPr>
          <w:rFonts w:hint="eastAsia"/>
          <w:color w:val="000000"/>
          <w:highlight w:val="none"/>
        </w:rPr>
      </w:pPr>
      <w:r>
        <w:rPr>
          <w:rFonts w:hint="eastAsia" w:ascii="方正仿宋_GB2312" w:hAnsi="方正仿宋_GB2312" w:eastAsia="方正仿宋_GB2312" w:cs="方正仿宋_GB2312"/>
          <w:color w:val="000000"/>
          <w:sz w:val="24"/>
          <w:highlight w:val="none"/>
          <w:lang w:val="en-US"/>
        </w:rPr>
        <w:t>21.5询价小组应当依法对供应商的资格进行审查，未通过资格审查的视为无效投标。</w:t>
      </w:r>
    </w:p>
    <w:p w14:paraId="4FD99797">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22、询价小组</w:t>
      </w:r>
    </w:p>
    <w:p w14:paraId="074747CF">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22.1开标后，采购代理机构将立即组织询价小组（以下简称评委会）进行评标。</w:t>
      </w:r>
    </w:p>
    <w:p w14:paraId="03FA0F18">
      <w:pPr>
        <w:pStyle w:val="28"/>
        <w:keepNext w:val="0"/>
        <w:keepLines w:val="0"/>
        <w:widowControl/>
        <w:suppressLineNumbers w:val="0"/>
        <w:spacing w:before="0" w:beforeAutospacing="0" w:after="0" w:afterAutospacing="0"/>
        <w:ind w:left="0" w:right="0" w:firstLine="480" w:firstLineChars="200"/>
      </w:pPr>
      <w:r>
        <w:rPr>
          <w:rFonts w:hint="eastAsia" w:ascii="方正仿宋_GB2312" w:hAnsi="方正仿宋_GB2312" w:eastAsia="方正仿宋_GB2312" w:cs="方正仿宋_GB2312"/>
          <w:color w:val="000000"/>
          <w:sz w:val="24"/>
          <w:highlight w:val="none"/>
        </w:rPr>
        <w:t>22.2询价小组由采购人代表和有关技术、</w:t>
      </w:r>
      <w:r>
        <w:rPr>
          <w:rFonts w:hint="eastAsia" w:ascii="方正仿宋_GB2312" w:hAnsi="方正仿宋_GB2312" w:eastAsia="方正仿宋_GB2312" w:cs="方正仿宋_GB2312"/>
          <w:color w:val="000000"/>
          <w:sz w:val="24"/>
          <w:szCs w:val="22"/>
          <w:highlight w:val="none"/>
          <w:lang w:val="en-US" w:eastAsia="zh-CN" w:bidi="ar-SA"/>
        </w:rPr>
        <w:t>经济等方面的专家组成，其中采购人代表 1 人，技术、经济等方面的专家2人。其中专家的人数不得少于成员总数的</w:t>
      </w:r>
      <w:r>
        <w:rPr>
          <w:rFonts w:hint="default" w:ascii="方正仿宋_GB2312" w:hAnsi="方正仿宋_GB2312" w:eastAsia="方正仿宋_GB2312" w:cs="方正仿宋_GB2312"/>
          <w:color w:val="000000"/>
          <w:sz w:val="24"/>
          <w:szCs w:val="22"/>
          <w:highlight w:val="none"/>
          <w:lang w:val="en-US" w:eastAsia="zh-CN" w:bidi="ar-SA"/>
        </w:rPr>
        <w:t>三分之二</w:t>
      </w:r>
      <w:r>
        <w:rPr>
          <w:rFonts w:hint="eastAsia" w:ascii="方正仿宋_GB2312" w:hAnsi="方正仿宋_GB2312" w:eastAsia="方正仿宋_GB2312" w:cs="方正仿宋_GB2312"/>
          <w:color w:val="000000"/>
          <w:sz w:val="24"/>
          <w:szCs w:val="22"/>
          <w:highlight w:val="none"/>
          <w:lang w:val="en-US" w:eastAsia="zh-CN" w:bidi="ar-SA"/>
        </w:rPr>
        <w:t>。</w:t>
      </w:r>
    </w:p>
    <w:p w14:paraId="0B5C805C">
      <w:pPr>
        <w:pageBreakBefore w:val="0"/>
        <w:widowControl w:val="0"/>
        <w:spacing w:line="400" w:lineRule="exact"/>
        <w:ind w:firstLine="480"/>
        <w:rPr>
          <w:rFonts w:hint="eastAsia" w:ascii="宋体" w:hAnsi="宋体"/>
          <w:color w:val="000000"/>
          <w:sz w:val="24"/>
          <w:szCs w:val="24"/>
          <w:highlight w:val="none"/>
        </w:rPr>
      </w:pPr>
      <w:r>
        <w:rPr>
          <w:rFonts w:hint="eastAsia" w:ascii="方正仿宋_GB2312" w:hAnsi="方正仿宋_GB2312" w:eastAsia="方正仿宋_GB2312" w:cs="方正仿宋_GB2312"/>
          <w:color w:val="000000"/>
          <w:sz w:val="24"/>
          <w:highlight w:val="none"/>
        </w:rPr>
        <w:t>22.3询价小组独立工作，负责评审所有响应文件并确定成交</w:t>
      </w:r>
      <w:r>
        <w:rPr>
          <w:rFonts w:hint="eastAsia" w:ascii="方正仿宋_GB2312" w:hAnsi="方正仿宋_GB2312" w:eastAsia="方正仿宋_GB2312" w:cs="方正仿宋_GB2312"/>
          <w:color w:val="000000"/>
          <w:sz w:val="24"/>
          <w:highlight w:val="none"/>
          <w:lang w:val="en-US" w:eastAsia="zh-CN"/>
        </w:rPr>
        <w:t>候</w:t>
      </w:r>
      <w:r>
        <w:rPr>
          <w:rFonts w:hint="eastAsia" w:ascii="方正仿宋_GB2312" w:hAnsi="方正仿宋_GB2312" w:eastAsia="方正仿宋_GB2312" w:cs="方正仿宋_GB2312"/>
          <w:color w:val="000000"/>
          <w:sz w:val="24"/>
          <w:highlight w:val="none"/>
        </w:rPr>
        <w:t>选人。</w:t>
      </w:r>
    </w:p>
    <w:p w14:paraId="3C759ECF">
      <w:pPr>
        <w:keepNext/>
        <w:keepLines/>
        <w:pageBreakBefore w:val="0"/>
        <w:widowControl w:val="0"/>
        <w:spacing w:line="400" w:lineRule="exact"/>
        <w:ind w:firstLine="420"/>
        <w:outlineLvl w:val="3"/>
        <w:rPr>
          <w:rFonts w:hint="eastAsia" w:ascii="黑体" w:hAnsi="Arial" w:eastAsia="黑体" w:cs="Arial"/>
          <w:color w:val="000000"/>
          <w:sz w:val="28"/>
          <w:szCs w:val="28"/>
          <w:highlight w:val="none"/>
        </w:rPr>
      </w:pPr>
      <w:r>
        <w:rPr>
          <w:rFonts w:hint="eastAsia" w:ascii="黑体" w:hAnsi="Arial" w:eastAsia="黑体" w:cs="Arial"/>
          <w:color w:val="000000"/>
          <w:sz w:val="28"/>
          <w:szCs w:val="28"/>
          <w:highlight w:val="none"/>
        </w:rPr>
        <w:t>23、评审过程的保密与公正</w:t>
      </w:r>
      <w:bookmarkEnd w:id="108"/>
      <w:bookmarkEnd w:id="109"/>
      <w:bookmarkEnd w:id="110"/>
    </w:p>
    <w:p w14:paraId="0855BDEC">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23.1询价小组、采购人或采购代理机构工作人员、相关监督人员等与评审工作有关的人员，对评审情况以及在评审过程中获悉的国家秘密、商业秘密负有保密责任。</w:t>
      </w:r>
    </w:p>
    <w:p w14:paraId="7CFBD056">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23.2在评审过程中，供应商不得以任何行为影响项目评审过程，否则其响应文件将被作为无效响应文件。</w:t>
      </w:r>
    </w:p>
    <w:p w14:paraId="650F1C20">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23.3在项目评审期间，采购代理机构将设专门人员与供应商联系。</w:t>
      </w:r>
    </w:p>
    <w:p w14:paraId="228CC9CD">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23.4采购代理机构和询价小组不向未成交的供应商解释未成交原因，也不公布评审过程中的相关细节。</w:t>
      </w:r>
    </w:p>
    <w:p w14:paraId="0B6CEBB1">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111" w:name="_Toc20823304"/>
      <w:bookmarkStart w:id="112" w:name="_Toc513029232"/>
      <w:bookmarkStart w:id="113" w:name="_Toc16938548"/>
      <w:r>
        <w:rPr>
          <w:rFonts w:hint="eastAsia" w:ascii="Arial" w:hAnsi="Arial" w:eastAsia="黑体" w:cs="Arial"/>
          <w:color w:val="000000"/>
          <w:sz w:val="28"/>
          <w:szCs w:val="28"/>
          <w:highlight w:val="none"/>
        </w:rPr>
        <w:t>24、</w:t>
      </w:r>
      <w:bookmarkEnd w:id="111"/>
      <w:bookmarkEnd w:id="112"/>
      <w:bookmarkEnd w:id="113"/>
      <w:r>
        <w:rPr>
          <w:rFonts w:hint="eastAsia" w:ascii="Arial" w:hAnsi="Arial" w:eastAsia="黑体" w:cs="Arial"/>
          <w:color w:val="000000"/>
          <w:sz w:val="28"/>
          <w:szCs w:val="28"/>
          <w:highlight w:val="none"/>
        </w:rPr>
        <w:t>响应文件的澄清</w:t>
      </w:r>
    </w:p>
    <w:p w14:paraId="25D67E0D">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bookmarkStart w:id="114" w:name="_Toc20823305"/>
      <w:bookmarkStart w:id="115" w:name="_Toc16938549"/>
      <w:bookmarkStart w:id="116" w:name="_Toc513029233"/>
      <w:r>
        <w:rPr>
          <w:rFonts w:hint="eastAsia" w:ascii="方正仿宋_GB2312" w:hAnsi="方正仿宋_GB2312" w:eastAsia="方正仿宋_GB2312" w:cs="方正仿宋_GB2312"/>
          <w:color w:val="000000"/>
          <w:sz w:val="24"/>
          <w:highlight w:val="none"/>
        </w:rPr>
        <w:t>24.1评标期间，评委会对响应文件中含义不明确、同类问题表述不一致或者有明显文字和计算错误的内容 ，有权要求供应商作出必要的澄清、说明或者补正。</w:t>
      </w:r>
    </w:p>
    <w:p w14:paraId="12D9EDD6">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供应商的澄清、说明或者补正不得超出响应文件的范围或者改变响应文件的实质性内容。评委会并非对每个供应商都做澄清要求。</w:t>
      </w:r>
    </w:p>
    <w:p w14:paraId="0D9BF578">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24.2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p>
    <w:p w14:paraId="6F22A756">
      <w:pPr>
        <w:pageBreakBefore w:val="0"/>
        <w:widowControl w:val="0"/>
        <w:spacing w:line="400" w:lineRule="exact"/>
        <w:ind w:firstLine="480"/>
        <w:rPr>
          <w:rFonts w:hint="eastAsia" w:ascii="宋体" w:hAnsi="宋体"/>
          <w:color w:val="000000"/>
          <w:sz w:val="24"/>
          <w:szCs w:val="24"/>
          <w:highlight w:val="none"/>
        </w:rPr>
      </w:pPr>
      <w:r>
        <w:rPr>
          <w:rFonts w:hint="eastAsia" w:ascii="方正仿宋_GB2312" w:hAnsi="方正仿宋_GB2312" w:eastAsia="方正仿宋_GB2312" w:cs="方正仿宋_GB2312"/>
          <w:color w:val="000000"/>
          <w:sz w:val="24"/>
          <w:highlight w:val="none"/>
        </w:rPr>
        <w:t>24.3接到评委会澄清、说明和补正要求的供应商如未按规定</w:t>
      </w:r>
      <w:r>
        <w:rPr>
          <w:rFonts w:hint="eastAsia" w:ascii="方正仿宋_GB2312" w:hAnsi="方正仿宋_GB2312" w:eastAsia="方正仿宋_GB2312" w:cs="方正仿宋_GB2312"/>
          <w:color w:val="000000"/>
          <w:sz w:val="24"/>
          <w:highlight w:val="none"/>
          <w:lang w:eastAsia="zh-CN"/>
        </w:rPr>
        <w:t>作出</w:t>
      </w:r>
      <w:r>
        <w:rPr>
          <w:rFonts w:hint="eastAsia" w:ascii="方正仿宋_GB2312" w:hAnsi="方正仿宋_GB2312" w:eastAsia="方正仿宋_GB2312" w:cs="方正仿宋_GB2312"/>
          <w:color w:val="000000"/>
          <w:sz w:val="24"/>
          <w:highlight w:val="none"/>
        </w:rPr>
        <w:t>澄清、说明和补正，其风险由供应商自行承担。</w:t>
      </w:r>
    </w:p>
    <w:p w14:paraId="1E132845">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25、对响应文件的</w:t>
      </w:r>
      <w:bookmarkEnd w:id="114"/>
      <w:bookmarkEnd w:id="115"/>
      <w:bookmarkEnd w:id="116"/>
      <w:r>
        <w:rPr>
          <w:rFonts w:hint="eastAsia" w:ascii="Arial" w:hAnsi="Arial" w:eastAsia="黑体" w:cs="Arial"/>
          <w:color w:val="000000"/>
          <w:sz w:val="28"/>
          <w:szCs w:val="28"/>
          <w:highlight w:val="none"/>
        </w:rPr>
        <w:t>初审</w:t>
      </w:r>
    </w:p>
    <w:p w14:paraId="2CEF3633">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25.1响应文件审查分为资格审查和符合性审查。</w:t>
      </w:r>
    </w:p>
    <w:p w14:paraId="4016C947">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25.1.1资格审查：由询价小组依据法律法规和询价通知书的规定</w:t>
      </w:r>
      <w:r>
        <w:rPr>
          <w:rFonts w:hint="eastAsia" w:ascii="方正仿宋_GB2312" w:hAnsi="方正仿宋_GB2312" w:eastAsia="方正仿宋_GB2312" w:cs="方正仿宋_GB2312"/>
          <w:color w:val="000000"/>
          <w:sz w:val="24"/>
          <w:highlight w:val="none"/>
          <w:lang w:eastAsia="zh-CN"/>
        </w:rPr>
        <w:t>，由</w:t>
      </w:r>
      <w:r>
        <w:rPr>
          <w:rFonts w:hint="eastAsia" w:ascii="方正仿宋_GB2312" w:hAnsi="方正仿宋_GB2312" w:eastAsia="方正仿宋_GB2312" w:cs="方正仿宋_GB2312"/>
          <w:color w:val="000000"/>
          <w:sz w:val="24"/>
          <w:highlight w:val="none"/>
        </w:rPr>
        <w:t>询价小组对响应文件中的资格证明文件进行审查，以确定供应商是否具备参加询价的资格。</w:t>
      </w:r>
    </w:p>
    <w:p w14:paraId="0B8CAB07">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采购人在进行资格性审查的同时，将在“信用中国”网站（www.creditchina.gov.cn）查询供应商的信用记录，以确定供应商是否具备投标资格,查询结果留存并归档。</w:t>
      </w:r>
    </w:p>
    <w:p w14:paraId="7A4D827B">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信用信息查询截止时间：资格审查结束前。由采购人在资格审查现场查询信用信息，网页截屏打印，查询结果留存并归档。</w:t>
      </w:r>
    </w:p>
    <w:p w14:paraId="5EDD336D">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810DF12">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25.1.2符合性审查：依据询价通知书的规定，由询价小组从响应文件的有效性、完整性和对询价通知书的响应程度进行审查，以确定是否对询价通知书的实质性要求作出响应。</w:t>
      </w:r>
    </w:p>
    <w:p w14:paraId="7A94F8D1">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25.1.3对各供应商符合性审查过程中，对初步被认定为无效投标者，由评委会组长或采购人代表将集体意见通过</w:t>
      </w:r>
      <w:r>
        <w:rPr>
          <w:rFonts w:hint="eastAsia" w:ascii="方正仿宋_GB2312" w:hAnsi="方正仿宋_GB2312" w:eastAsia="方正仿宋_GB2312" w:cs="方正仿宋_GB2312"/>
          <w:color w:val="000000"/>
          <w:sz w:val="24"/>
          <w:highlight w:val="none"/>
          <w:lang w:val="zh-CN"/>
        </w:rPr>
        <w:t>“苏采云”系统中告知未通过符合性审查的原因，评标结束后，将不再告知未通过符合性审查的原因</w:t>
      </w:r>
      <w:r>
        <w:rPr>
          <w:rFonts w:hint="eastAsia" w:ascii="方正仿宋_GB2312" w:hAnsi="方正仿宋_GB2312" w:eastAsia="方正仿宋_GB2312" w:cs="方正仿宋_GB2312"/>
          <w:color w:val="000000"/>
          <w:sz w:val="24"/>
          <w:highlight w:val="none"/>
        </w:rPr>
        <w:t>。</w:t>
      </w:r>
    </w:p>
    <w:p w14:paraId="2DF21C4E">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25.2在详细评标之前，评委会将首先审查每份响应文件是否实质性响应了询价通知书的要求。实质性响应的投标应该是与询价通知书要求的全部条款、条件和规格相符，没有重大偏离或保留的投标。</w:t>
      </w:r>
    </w:p>
    <w:p w14:paraId="44AE99FB">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p>
    <w:p w14:paraId="4375A51B">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bookmarkStart w:id="117" w:name="_Toc16938550"/>
      <w:bookmarkStart w:id="118" w:name="_Toc513029234"/>
      <w:bookmarkStart w:id="119" w:name="_Toc20823306"/>
      <w:r>
        <w:rPr>
          <w:rFonts w:hint="eastAsia" w:ascii="方正仿宋_GB2312" w:hAnsi="方正仿宋_GB2312" w:eastAsia="方正仿宋_GB2312" w:cs="方正仿宋_GB2312"/>
          <w:color w:val="000000"/>
          <w:sz w:val="24"/>
          <w:highlight w:val="none"/>
        </w:rPr>
        <w:t>25.3如果响应文件实质上没有响应询价通知书的要求，评委会将予以拒绝，供应商不得通过修改或撤销</w:t>
      </w:r>
      <w:r>
        <w:rPr>
          <w:rFonts w:hint="eastAsia" w:ascii="方正仿宋_GB2312" w:hAnsi="方正仿宋_GB2312" w:eastAsia="方正仿宋_GB2312" w:cs="方正仿宋_GB2312"/>
          <w:color w:val="000000"/>
          <w:sz w:val="24"/>
          <w:highlight w:val="none"/>
          <w:lang w:eastAsia="zh-CN"/>
        </w:rPr>
        <w:t>不符</w:t>
      </w:r>
      <w:r>
        <w:rPr>
          <w:rFonts w:hint="eastAsia" w:ascii="方正仿宋_GB2312" w:hAnsi="方正仿宋_GB2312" w:eastAsia="方正仿宋_GB2312" w:cs="方正仿宋_GB2312"/>
          <w:color w:val="000000"/>
          <w:sz w:val="24"/>
          <w:highlight w:val="none"/>
        </w:rPr>
        <w:t>合要求的偏离或保留而使其投标成为实质性响应的投标。</w:t>
      </w:r>
    </w:p>
    <w:p w14:paraId="41894489">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25.4评委会将对确定为实质性响应的投标进行进一步审核，确定其是否有计算上或累加上的算术错误，修正错误的原则如下：</w:t>
      </w:r>
    </w:p>
    <w:p w14:paraId="4A41D814">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（1）响应文件中开标一览表内容与响应文件中</w:t>
      </w:r>
      <w:r>
        <w:rPr>
          <w:rFonts w:hint="eastAsia" w:ascii="方正仿宋_GB2312" w:hAnsi="方正仿宋_GB2312" w:eastAsia="方正仿宋_GB2312" w:cs="方正仿宋_GB2312"/>
          <w:color w:val="000000"/>
          <w:sz w:val="24"/>
          <w:highlight w:val="none"/>
          <w:lang w:eastAsia="zh-CN"/>
        </w:rPr>
        <w:t>响应</w:t>
      </w:r>
      <w:r>
        <w:rPr>
          <w:rFonts w:hint="eastAsia" w:ascii="方正仿宋_GB2312" w:hAnsi="方正仿宋_GB2312" w:eastAsia="方正仿宋_GB2312" w:cs="方正仿宋_GB2312"/>
          <w:color w:val="000000"/>
          <w:sz w:val="24"/>
          <w:highlight w:val="none"/>
        </w:rPr>
        <w:t>内容不一致的，以开标一览表为准。</w:t>
      </w:r>
    </w:p>
    <w:p w14:paraId="39F36872">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（2）大写金额和小写金额不一致的，以大写金额为准。</w:t>
      </w:r>
    </w:p>
    <w:p w14:paraId="77F2C072">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（3）单价金额小数点或者百分比有明显错位的，以开标一览表的总价为准，并修改单价。</w:t>
      </w:r>
    </w:p>
    <w:p w14:paraId="326E0BE1">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（4）总价金额与按单价汇总金额不一致的，以单价金额计算结果为准。</w:t>
      </w:r>
    </w:p>
    <w:p w14:paraId="7E2ADE7E">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同时出现两种以上错误的，按照前款规定的顺序修正。</w:t>
      </w:r>
    </w:p>
    <w:p w14:paraId="26AEDF38">
      <w:pPr>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25.5评委会将按上述修正错误的方法调整响应文件中的投标报价，并通过“苏采云”系统告知供应商，调整后的价格应对供应商具有约束力。如果供应商不接受修正后的价格，则其投标将被拒绝。</w:t>
      </w:r>
    </w:p>
    <w:p w14:paraId="4D67EE4F">
      <w:pPr>
        <w:pageBreakBefore w:val="0"/>
        <w:widowControl w:val="0"/>
        <w:spacing w:line="400" w:lineRule="exact"/>
        <w:ind w:firstLine="480"/>
        <w:rPr>
          <w:rFonts w:hint="eastAsia" w:ascii="宋体" w:hAnsi="宋体"/>
          <w:color w:val="000000"/>
          <w:sz w:val="24"/>
          <w:highlight w:val="none"/>
        </w:rPr>
      </w:pPr>
      <w:r>
        <w:rPr>
          <w:rFonts w:hint="eastAsia" w:ascii="方正仿宋_GB2312" w:hAnsi="方正仿宋_GB2312" w:eastAsia="方正仿宋_GB2312" w:cs="方正仿宋_GB2312"/>
          <w:color w:val="000000"/>
          <w:sz w:val="24"/>
          <w:highlight w:val="none"/>
        </w:rPr>
        <w:t>25.6供应商在开、评标全过程中应随时保持系统在线或</w:t>
      </w:r>
      <w:r>
        <w:rPr>
          <w:rFonts w:hint="eastAsia" w:ascii="方正仿宋_GB2312" w:hAnsi="方正仿宋_GB2312" w:eastAsia="方正仿宋_GB2312" w:cs="方正仿宋_GB2312"/>
          <w:color w:val="000000"/>
          <w:sz w:val="24"/>
          <w:highlight w:val="none"/>
          <w:lang w:eastAsia="zh-CN"/>
        </w:rPr>
        <w:t>保持通信畅通</w:t>
      </w:r>
      <w:r>
        <w:rPr>
          <w:rFonts w:hint="eastAsia" w:ascii="方正仿宋_GB2312" w:hAnsi="方正仿宋_GB2312" w:eastAsia="方正仿宋_GB2312" w:cs="方正仿宋_GB2312"/>
          <w:color w:val="000000"/>
          <w:sz w:val="24"/>
          <w:highlight w:val="none"/>
        </w:rPr>
        <w:t>，及时在“苏采云”系统查阅、答复相关信息。</w:t>
      </w:r>
    </w:p>
    <w:p w14:paraId="6B252987">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26、无效投标条款和废标条款</w:t>
      </w:r>
    </w:p>
    <w:p w14:paraId="77A17D39">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26.1无效投标条款</w:t>
      </w:r>
    </w:p>
    <w:p w14:paraId="0DB4F673">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26.1.1供应商在“苏采云”系统规定的时间内未成功解密电子响应文件的。</w:t>
      </w:r>
    </w:p>
    <w:p w14:paraId="03EF5A9E">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26.1.2供应商未按照询价通知书</w:t>
      </w:r>
      <w:r>
        <w:rPr>
          <w:rFonts w:hint="eastAsia" w:ascii="方正仿宋_GB2312" w:hAnsi="方正仿宋_GB2312" w:eastAsia="方正仿宋_GB2312" w:cs="方正仿宋_GB2312"/>
          <w:color w:val="000000"/>
          <w:sz w:val="24"/>
          <w:highlight w:val="none"/>
        </w:rPr>
        <w:t>要求</w:t>
      </w:r>
      <w:r>
        <w:rPr>
          <w:rFonts w:hint="eastAsia" w:ascii="方正仿宋_GB2312" w:hAnsi="方正仿宋_GB2312" w:eastAsia="方正仿宋_GB2312" w:cs="方正仿宋_GB2312"/>
          <w:bCs/>
          <w:color w:val="000000"/>
          <w:sz w:val="24"/>
          <w:highlight w:val="none"/>
        </w:rPr>
        <w:t>上传电子响应文件的。</w:t>
      </w:r>
    </w:p>
    <w:p w14:paraId="4BB2D147">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26.1.3同一供应商提交两个（含两个）以上不同的投标报价的。</w:t>
      </w:r>
    </w:p>
    <w:p w14:paraId="1AE9A59C">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26.1.4供应商不具备询价通知书中规定资格要求的。</w:t>
      </w:r>
    </w:p>
    <w:p w14:paraId="72682629">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26.1.5供应商的报价超过了采购预算或最高限价的。</w:t>
      </w:r>
    </w:p>
    <w:p w14:paraId="3B19E50A">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26.1.6未通过符合性审查的。</w:t>
      </w:r>
    </w:p>
    <w:p w14:paraId="02EB15B7">
      <w:pPr>
        <w:pageBreakBefore w:val="0"/>
        <w:widowControl w:val="0"/>
        <w:tabs>
          <w:tab w:val="left" w:pos="900"/>
        </w:tabs>
        <w:spacing w:line="400" w:lineRule="exact"/>
        <w:ind w:firstLine="477"/>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26.1.7不符合询价通知书中规定的实质性要求和条件的</w:t>
      </w:r>
      <w:r>
        <w:rPr>
          <w:rFonts w:hint="eastAsia" w:ascii="方正仿宋_GB2312" w:hAnsi="方正仿宋_GB2312" w:eastAsia="方正仿宋_GB2312" w:cs="方正仿宋_GB2312"/>
          <w:i/>
          <w:iCs/>
          <w:color w:val="000000"/>
          <w:sz w:val="24"/>
          <w:szCs w:val="24"/>
          <w:highlight w:val="none"/>
          <w:u w:val="single"/>
        </w:rPr>
        <w:t>（加斜体下划线内容或打“★”内容为实质性要求和条件）</w:t>
      </w:r>
      <w:r>
        <w:rPr>
          <w:rFonts w:hint="eastAsia" w:ascii="方正仿宋_GB2312" w:hAnsi="方正仿宋_GB2312" w:eastAsia="方正仿宋_GB2312" w:cs="方正仿宋_GB2312"/>
          <w:color w:val="000000"/>
          <w:sz w:val="24"/>
          <w:szCs w:val="24"/>
          <w:highlight w:val="none"/>
        </w:rPr>
        <w:t>。</w:t>
      </w:r>
    </w:p>
    <w:p w14:paraId="18867534">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BE9CAE8">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26.1.9响应文件含有采购人不能接受的附加条件的。</w:t>
      </w:r>
    </w:p>
    <w:p w14:paraId="08985531">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highlight w:val="none"/>
        </w:rPr>
        <w:t>26.1.10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w:t>
      </w:r>
      <w:r>
        <w:rPr>
          <w:rFonts w:hint="eastAsia" w:ascii="方正仿宋_GB2312" w:hAnsi="方正仿宋_GB2312" w:eastAsia="方正仿宋_GB2312" w:cs="方正仿宋_GB2312"/>
          <w:color w:val="000000"/>
          <w:sz w:val="24"/>
          <w:szCs w:val="24"/>
          <w:highlight w:val="none"/>
        </w:rPr>
        <w:t>应当将其作为无效投标处理。</w:t>
      </w:r>
    </w:p>
    <w:p w14:paraId="78762057">
      <w:pPr>
        <w:pageBreakBefore w:val="0"/>
        <w:widowControl w:val="0"/>
        <w:tabs>
          <w:tab w:val="left" w:pos="900"/>
        </w:tabs>
        <w:spacing w:line="400" w:lineRule="exact"/>
        <w:ind w:firstLine="36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1.11</w:t>
      </w:r>
      <w:r>
        <w:rPr>
          <w:rFonts w:hint="eastAsia" w:ascii="方正仿宋_GB2312" w:hAnsi="方正仿宋_GB2312" w:eastAsia="方正仿宋_GB2312" w:cs="方正仿宋_GB2312"/>
          <w:color w:val="auto"/>
          <w:sz w:val="24"/>
          <w:szCs w:val="24"/>
          <w:highlight w:val="none"/>
        </w:rPr>
        <w:t>异常低价投标审查</w:t>
      </w:r>
    </w:p>
    <w:p w14:paraId="3AC256AD">
      <w:pPr>
        <w:pageBreakBefore w:val="0"/>
        <w:widowControl w:val="0"/>
        <w:tabs>
          <w:tab w:val="left" w:pos="900"/>
        </w:tabs>
        <w:spacing w:line="400" w:lineRule="exact"/>
        <w:ind w:firstLine="36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政府采购评审中出现下列情形之一的，评审委员会应当启动异常低价投标（响应）审查程序： </w:t>
      </w:r>
    </w:p>
    <w:p w14:paraId="6CE061D4">
      <w:pPr>
        <w:pageBreakBefore w:val="0"/>
        <w:widowControl w:val="0"/>
        <w:tabs>
          <w:tab w:val="left" w:pos="900"/>
        </w:tabs>
        <w:spacing w:line="400" w:lineRule="exact"/>
        <w:ind w:firstLine="36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1.投标（响应）报价低于全部通过符合性审查供应商投标（响应）报价平均值50%的，即投标（响应）报价&lt;全部通过符合性审查供应商投标（响应）报价平均值×50%；</w:t>
      </w:r>
    </w:p>
    <w:p w14:paraId="2815B74D">
      <w:pPr>
        <w:pageBreakBefore w:val="0"/>
        <w:widowControl w:val="0"/>
        <w:tabs>
          <w:tab w:val="left" w:pos="900"/>
        </w:tabs>
        <w:spacing w:line="400" w:lineRule="exact"/>
        <w:ind w:firstLine="36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2.投标（响应）报价低于通过符合性审查的次低报价供应商投标（响应）报价50%的，即投标（响应）报价&lt;通过符合性审查的次低报价供应商投标（响应）报价×50%；</w:t>
      </w:r>
    </w:p>
    <w:p w14:paraId="314978E4">
      <w:pPr>
        <w:pageBreakBefore w:val="0"/>
        <w:widowControl w:val="0"/>
        <w:tabs>
          <w:tab w:val="left" w:pos="900"/>
        </w:tabs>
        <w:spacing w:line="400" w:lineRule="exact"/>
        <w:ind w:firstLine="36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3.投标（响应）报价低于采购项目最高限价45%的，即投标（响应）报价&lt;采购项目最高限价×45%；</w:t>
      </w:r>
    </w:p>
    <w:p w14:paraId="3B30B305">
      <w:pPr>
        <w:pageBreakBefore w:val="0"/>
        <w:widowControl w:val="0"/>
        <w:tabs>
          <w:tab w:val="left" w:pos="900"/>
        </w:tabs>
        <w:spacing w:line="400" w:lineRule="exact"/>
        <w:ind w:firstLine="36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4.评审委员会基于专业判断，认为供应商报价过低，有可能影响产品质量或者不能诚信履约的其他情形。</w:t>
      </w:r>
    </w:p>
    <w:p w14:paraId="62878CAD">
      <w:pPr>
        <w:pageBreakBefore w:val="0"/>
        <w:widowControl w:val="0"/>
        <w:spacing w:line="4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1.12</w:t>
      </w:r>
      <w:r>
        <w:rPr>
          <w:rFonts w:hint="eastAsia" w:ascii="方正仿宋_GB2312" w:hAnsi="方正仿宋_GB2312" w:eastAsia="方正仿宋_GB2312" w:cs="方正仿宋_GB2312"/>
          <w:color w:val="auto"/>
          <w:sz w:val="24"/>
          <w:szCs w:val="24"/>
          <w:highlight w:val="none"/>
        </w:rPr>
        <w:t>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w:t>
      </w:r>
      <w:r>
        <w:rPr>
          <w:rFonts w:hint="eastAsia" w:ascii="方正仿宋_GB2312" w:hAnsi="方正仿宋_GB2312" w:eastAsia="方正仿宋_GB2312" w:cs="方正仿宋_GB2312"/>
          <w:color w:val="auto"/>
          <w:sz w:val="24"/>
          <w:szCs w:val="24"/>
          <w:highlight w:val="none"/>
          <w:lang w:val="en-US" w:eastAsia="zh-CN"/>
        </w:rPr>
        <w:t>完成本项目的一切</w:t>
      </w:r>
      <w:r>
        <w:rPr>
          <w:rFonts w:hint="eastAsia" w:ascii="方正仿宋_GB2312" w:hAnsi="方正仿宋_GB2312" w:eastAsia="方正仿宋_GB2312" w:cs="方正仿宋_GB2312"/>
          <w:color w:val="auto"/>
          <w:sz w:val="24"/>
          <w:szCs w:val="24"/>
          <w:highlight w:val="none"/>
        </w:rPr>
        <w:t>费用，给予相关供应商的合理时间一般不少于30分钟。其中，属于第3项情形，供应商已随投标（响应）文件一并提交相关书面说明电子件及必要的证明材料电子件的，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w:t>
      </w:r>
      <w:r>
        <w:rPr>
          <w:rFonts w:hint="eastAsia" w:ascii="方正仿宋_GB2312" w:hAnsi="方正仿宋_GB2312" w:eastAsia="方正仿宋_GB2312" w:cs="方正仿宋_GB2312"/>
          <w:color w:val="auto"/>
          <w:sz w:val="24"/>
          <w:szCs w:val="24"/>
          <w:highlight w:val="none"/>
          <w:lang w:val="en-US" w:eastAsia="zh-CN"/>
        </w:rPr>
        <w:t>附</w:t>
      </w:r>
      <w:r>
        <w:rPr>
          <w:rFonts w:hint="eastAsia" w:ascii="方正仿宋_GB2312" w:hAnsi="方正仿宋_GB2312" w:eastAsia="方正仿宋_GB2312" w:cs="方正仿宋_GB2312"/>
          <w:color w:val="auto"/>
          <w:sz w:val="24"/>
          <w:szCs w:val="24"/>
          <w:highlight w:val="none"/>
        </w:rPr>
        <w:t>供应商提供的相关书面说明电子件及证明材料电子件，以及评审委员会有关互联网浏览、查询历史一并归档。</w:t>
      </w:r>
    </w:p>
    <w:p w14:paraId="32FEE8A0">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26.1.1</w:t>
      </w:r>
      <w:r>
        <w:rPr>
          <w:rFonts w:hint="eastAsia" w:ascii="方正仿宋_GB2312" w:hAnsi="方正仿宋_GB2312" w:eastAsia="方正仿宋_GB2312" w:cs="方正仿宋_GB2312"/>
          <w:bCs/>
          <w:color w:val="auto"/>
          <w:sz w:val="24"/>
          <w:highlight w:val="none"/>
          <w:lang w:val="en-US" w:eastAsia="zh-CN"/>
        </w:rPr>
        <w:t>3</w:t>
      </w:r>
      <w:r>
        <w:rPr>
          <w:rFonts w:hint="eastAsia" w:ascii="方正仿宋_GB2312" w:hAnsi="方正仿宋_GB2312" w:eastAsia="方正仿宋_GB2312" w:cs="方正仿宋_GB2312"/>
          <w:bCs/>
          <w:color w:val="auto"/>
          <w:sz w:val="24"/>
          <w:highlight w:val="none"/>
        </w:rPr>
        <w:t>响应文件未按照询价通知书要求加盖CA电子公章的。</w:t>
      </w:r>
    </w:p>
    <w:p w14:paraId="5BD09165">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26.1.1</w:t>
      </w:r>
      <w:r>
        <w:rPr>
          <w:rFonts w:hint="eastAsia" w:ascii="方正仿宋_GB2312" w:hAnsi="方正仿宋_GB2312" w:eastAsia="方正仿宋_GB2312" w:cs="方正仿宋_GB2312"/>
          <w:bCs/>
          <w:color w:val="auto"/>
          <w:sz w:val="24"/>
          <w:highlight w:val="none"/>
          <w:lang w:val="en-US" w:eastAsia="zh-CN"/>
        </w:rPr>
        <w:t>4</w:t>
      </w:r>
      <w:r>
        <w:rPr>
          <w:rFonts w:hint="eastAsia" w:ascii="方正仿宋_GB2312" w:hAnsi="方正仿宋_GB2312" w:eastAsia="方正仿宋_GB2312" w:cs="方正仿宋_GB2312"/>
          <w:bCs/>
          <w:color w:val="auto"/>
          <w:sz w:val="24"/>
          <w:highlight w:val="none"/>
        </w:rPr>
        <w:t>其他</w:t>
      </w:r>
      <w:r>
        <w:rPr>
          <w:rFonts w:hint="eastAsia" w:ascii="方正仿宋_GB2312" w:hAnsi="方正仿宋_GB2312" w:eastAsia="方正仿宋_GB2312" w:cs="方正仿宋_GB2312"/>
          <w:bCs/>
          <w:color w:val="auto"/>
          <w:sz w:val="24"/>
          <w:highlight w:val="none"/>
          <w:lang w:eastAsia="zh-CN"/>
        </w:rPr>
        <w:t>法律法规</w:t>
      </w:r>
      <w:r>
        <w:rPr>
          <w:rFonts w:hint="eastAsia" w:ascii="方正仿宋_GB2312" w:hAnsi="方正仿宋_GB2312" w:eastAsia="方正仿宋_GB2312" w:cs="方正仿宋_GB2312"/>
          <w:bCs/>
          <w:color w:val="auto"/>
          <w:sz w:val="24"/>
          <w:highlight w:val="none"/>
        </w:rPr>
        <w:t>及本询价通知书规定的</w:t>
      </w:r>
      <w:r>
        <w:rPr>
          <w:rFonts w:hint="eastAsia" w:ascii="方正仿宋_GB2312" w:hAnsi="方正仿宋_GB2312" w:eastAsia="方正仿宋_GB2312" w:cs="方正仿宋_GB2312"/>
          <w:bCs/>
          <w:color w:val="auto"/>
          <w:sz w:val="24"/>
          <w:highlight w:val="none"/>
          <w:lang w:eastAsia="zh-CN"/>
        </w:rPr>
        <w:t>属于</w:t>
      </w:r>
      <w:r>
        <w:rPr>
          <w:rFonts w:hint="eastAsia" w:ascii="方正仿宋_GB2312" w:hAnsi="方正仿宋_GB2312" w:eastAsia="方正仿宋_GB2312" w:cs="方正仿宋_GB2312"/>
          <w:bCs/>
          <w:color w:val="auto"/>
          <w:sz w:val="24"/>
          <w:highlight w:val="none"/>
        </w:rPr>
        <w:t>无效投标的情形。</w:t>
      </w:r>
    </w:p>
    <w:p w14:paraId="6E5B943F">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26.2废标条款</w:t>
      </w:r>
    </w:p>
    <w:p w14:paraId="6B432E43">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26.2.1符合专业条件的供应商或者对询价通知书作实质响应的供应商不足三家的。26.2.2出现影响采购公正的违法、违规行为的。</w:t>
      </w:r>
    </w:p>
    <w:p w14:paraId="0FF8C4EB">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26.2.3因重大变故，采购任务取消的。</w:t>
      </w:r>
    </w:p>
    <w:p w14:paraId="2ABBCFA3">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26.2.4评委会认定询价通知书存在歧义、重大缺陷导致评审工作无法进行。</w:t>
      </w:r>
    </w:p>
    <w:p w14:paraId="19D138A0">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26.2.5因“苏采云”系统系统故障原因造成开标不成功的。</w:t>
      </w:r>
    </w:p>
    <w:p w14:paraId="7918214C">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26.3 投标截止时间结束后参加投标的供应商不足三家的处理：</w:t>
      </w:r>
    </w:p>
    <w:p w14:paraId="2438BCC1">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lang w:eastAsia="zh-CN"/>
        </w:rPr>
      </w:pPr>
      <w:r>
        <w:rPr>
          <w:rFonts w:hint="eastAsia" w:ascii="方正仿宋_GB2312" w:hAnsi="方正仿宋_GB2312" w:eastAsia="方正仿宋_GB2312" w:cs="方正仿宋_GB2312"/>
          <w:bCs/>
          <w:color w:val="auto"/>
          <w:sz w:val="24"/>
          <w:highlight w:val="none"/>
        </w:rPr>
        <w:t>26.3.1如出现投标截止时间结束后参加投标的供应商或者在评标期间对询价通知书做出实质响应的供应商不足三家情况，按政府采购相关规定执行</w:t>
      </w:r>
      <w:bookmarkEnd w:id="117"/>
      <w:bookmarkEnd w:id="118"/>
      <w:bookmarkEnd w:id="119"/>
      <w:r>
        <w:rPr>
          <w:rFonts w:hint="eastAsia" w:ascii="方正仿宋_GB2312" w:hAnsi="方正仿宋_GB2312" w:eastAsia="方正仿宋_GB2312" w:cs="方正仿宋_GB2312"/>
          <w:bCs/>
          <w:color w:val="auto"/>
          <w:sz w:val="24"/>
          <w:highlight w:val="none"/>
          <w:lang w:eastAsia="zh-CN"/>
        </w:rPr>
        <w:t>。</w:t>
      </w:r>
    </w:p>
    <w:p w14:paraId="3C6371DA">
      <w:pPr>
        <w:pStyle w:val="181"/>
        <w:pageBreakBefore w:val="0"/>
        <w:widowControl w:val="0"/>
        <w:spacing w:before="0" w:after="0" w:line="400" w:lineRule="exact"/>
        <w:ind w:firstLine="482"/>
        <w:rPr>
          <w:rFonts w:hint="eastAsia"/>
          <w:color w:val="auto"/>
          <w:highlight w:val="none"/>
        </w:rPr>
      </w:pPr>
      <w:bookmarkStart w:id="120" w:name="_Toc120614219"/>
      <w:r>
        <w:rPr>
          <w:rFonts w:hint="eastAsia"/>
          <w:color w:val="auto"/>
          <w:highlight w:val="none"/>
        </w:rPr>
        <w:t>六、定标</w:t>
      </w:r>
      <w:bookmarkEnd w:id="120"/>
    </w:p>
    <w:p w14:paraId="7110A94C">
      <w:pPr>
        <w:keepNext/>
        <w:keepLines/>
        <w:pageBreakBefore w:val="0"/>
        <w:widowControl w:val="0"/>
        <w:spacing w:line="400" w:lineRule="exact"/>
        <w:ind w:firstLine="420"/>
        <w:outlineLvl w:val="3"/>
        <w:rPr>
          <w:rFonts w:hint="eastAsia" w:ascii="Arial" w:hAnsi="Arial" w:eastAsia="黑体" w:cs="Arial"/>
          <w:color w:val="auto"/>
          <w:sz w:val="28"/>
          <w:szCs w:val="28"/>
          <w:highlight w:val="none"/>
        </w:rPr>
      </w:pPr>
      <w:bookmarkStart w:id="121" w:name="_Toc513029238"/>
      <w:bookmarkStart w:id="122" w:name="_Toc16938554"/>
      <w:bookmarkStart w:id="123" w:name="_Toc20823310"/>
      <w:r>
        <w:rPr>
          <w:rFonts w:hint="eastAsia" w:ascii="Arial" w:hAnsi="Arial" w:eastAsia="黑体" w:cs="Arial"/>
          <w:color w:val="auto"/>
          <w:sz w:val="28"/>
          <w:szCs w:val="28"/>
          <w:highlight w:val="none"/>
        </w:rPr>
        <w:t>27、</w:t>
      </w:r>
      <w:bookmarkEnd w:id="121"/>
      <w:r>
        <w:rPr>
          <w:rFonts w:hint="eastAsia" w:ascii="Arial" w:hAnsi="Arial" w:eastAsia="黑体" w:cs="Arial"/>
          <w:color w:val="auto"/>
          <w:sz w:val="28"/>
          <w:szCs w:val="28"/>
          <w:highlight w:val="none"/>
        </w:rPr>
        <w:t>确定</w:t>
      </w:r>
      <w:bookmarkEnd w:id="122"/>
      <w:bookmarkEnd w:id="123"/>
      <w:r>
        <w:rPr>
          <w:rFonts w:hint="eastAsia" w:ascii="Arial" w:hAnsi="Arial" w:eastAsia="黑体" w:cs="Arial"/>
          <w:color w:val="auto"/>
          <w:sz w:val="28"/>
          <w:szCs w:val="28"/>
          <w:highlight w:val="none"/>
        </w:rPr>
        <w:t>成交单位</w:t>
      </w:r>
    </w:p>
    <w:p w14:paraId="4299C5BC">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27.1成交候选人的选取原则和数量见询价通知书第五章规定。 </w:t>
      </w:r>
    </w:p>
    <w:p w14:paraId="1BEBA0E3">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27.2 </w:t>
      </w:r>
      <w:r>
        <w:rPr>
          <w:rFonts w:hint="eastAsia" w:ascii="方正仿宋_GB2312" w:hAnsi="方正仿宋_GB2312" w:eastAsia="方正仿宋_GB2312" w:cs="方正仿宋_GB2312"/>
          <w:bCs/>
          <w:color w:val="auto"/>
          <w:sz w:val="24"/>
          <w:highlight w:val="none"/>
          <w:lang w:val="zh-CN"/>
        </w:rPr>
        <w:t>按以下第</w:t>
      </w:r>
      <w:r>
        <w:rPr>
          <w:rFonts w:hint="eastAsia" w:ascii="方正仿宋_GB2312" w:hAnsi="方正仿宋_GB2312" w:eastAsia="方正仿宋_GB2312" w:cs="方正仿宋_GB2312"/>
          <w:bCs/>
          <w:color w:val="auto"/>
          <w:sz w:val="24"/>
          <w:highlight w:val="none"/>
        </w:rPr>
        <w:t>（</w:t>
      </w:r>
      <w:r>
        <w:rPr>
          <w:rFonts w:hint="eastAsia" w:ascii="方正仿宋_GB2312" w:hAnsi="方正仿宋_GB2312" w:eastAsia="方正仿宋_GB2312" w:cs="方正仿宋_GB2312"/>
          <w:bCs/>
          <w:color w:val="auto"/>
          <w:sz w:val="24"/>
          <w:highlight w:val="none"/>
          <w:lang w:val="en-US" w:eastAsia="zh-CN"/>
        </w:rPr>
        <w:t>2</w:t>
      </w:r>
      <w:r>
        <w:rPr>
          <w:rFonts w:hint="eastAsia" w:ascii="方正仿宋_GB2312" w:hAnsi="方正仿宋_GB2312" w:eastAsia="方正仿宋_GB2312" w:cs="方正仿宋_GB2312"/>
          <w:bCs/>
          <w:color w:val="auto"/>
          <w:sz w:val="24"/>
          <w:highlight w:val="none"/>
        </w:rPr>
        <w:t>）</w:t>
      </w:r>
      <w:r>
        <w:rPr>
          <w:rFonts w:hint="eastAsia" w:ascii="方正仿宋_GB2312" w:hAnsi="方正仿宋_GB2312" w:eastAsia="方正仿宋_GB2312" w:cs="方正仿宋_GB2312"/>
          <w:bCs/>
          <w:color w:val="auto"/>
          <w:sz w:val="24"/>
          <w:highlight w:val="none"/>
          <w:lang w:val="zh-CN"/>
        </w:rPr>
        <w:t>种方式确定成交人</w:t>
      </w:r>
    </w:p>
    <w:p w14:paraId="67DDFB36">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（1）评委会直接确定排名第一的成交候选人为成交人；</w:t>
      </w:r>
    </w:p>
    <w:p w14:paraId="116306B6">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（2）采购人在评委会推荐的成交候选人中按顺序确定成交人。</w:t>
      </w:r>
    </w:p>
    <w:p w14:paraId="36CC61C2">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按第</w:t>
      </w:r>
      <w:r>
        <w:rPr>
          <w:rFonts w:hint="eastAsia" w:ascii="方正仿宋_GB2312" w:hAnsi="方正仿宋_GB2312" w:eastAsia="方正仿宋_GB2312" w:cs="方正仿宋_GB2312"/>
          <w:bCs/>
          <w:color w:val="auto"/>
          <w:sz w:val="24"/>
          <w:highlight w:val="none"/>
        </w:rPr>
        <w:t>2</w:t>
      </w:r>
      <w:r>
        <w:rPr>
          <w:rFonts w:hint="eastAsia" w:ascii="方正仿宋_GB2312" w:hAnsi="方正仿宋_GB2312" w:eastAsia="方正仿宋_GB2312" w:cs="方正仿宋_GB2312"/>
          <w:bCs/>
          <w:color w:val="auto"/>
          <w:sz w:val="24"/>
          <w:highlight w:val="none"/>
          <w:lang w:val="zh-CN"/>
        </w:rPr>
        <w:t>种方式确定成交人的，</w:t>
      </w:r>
      <w:r>
        <w:rPr>
          <w:rFonts w:hint="eastAsia" w:ascii="方正仿宋_GB2312" w:hAnsi="方正仿宋_GB2312" w:eastAsia="方正仿宋_GB2312" w:cs="方正仿宋_GB2312"/>
          <w:bCs/>
          <w:color w:val="auto"/>
          <w:sz w:val="24"/>
          <w:highlight w:val="none"/>
        </w:rPr>
        <w:t>采购代理机构</w:t>
      </w:r>
      <w:r>
        <w:rPr>
          <w:rFonts w:hint="eastAsia" w:ascii="方正仿宋_GB2312" w:hAnsi="方正仿宋_GB2312" w:eastAsia="方正仿宋_GB2312" w:cs="方正仿宋_GB2312"/>
          <w:bCs/>
          <w:color w:val="auto"/>
          <w:sz w:val="24"/>
          <w:highlight w:val="none"/>
          <w:lang w:val="zh-CN"/>
        </w:rPr>
        <w:t>自评审结束之日起两个工作日内将评审报告送交采购人，采购人自收到评审报告之日起五个工作日内在评审报告推荐的成交候选人中按顺序确定成交人。</w:t>
      </w:r>
    </w:p>
    <w:p w14:paraId="4307AF8D">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27.3采购代理机构将在“宿迁市政府采购网”发布成交公告，公告期限为1个工作日。</w:t>
      </w:r>
    </w:p>
    <w:p w14:paraId="1131F2C2">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27.4若有充分证据证明，成交人出现下列情况之一的，一经查实，将被取消成交资格：</w:t>
      </w:r>
    </w:p>
    <w:p w14:paraId="457A63C5">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27.4.1提供虚假材料谋取成交的。</w:t>
      </w:r>
    </w:p>
    <w:p w14:paraId="687F3F01">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27.4.2向采购人、采购代理机构行贿或者提供其他不正当利益的。</w:t>
      </w:r>
    </w:p>
    <w:p w14:paraId="7E6B273C">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27.4.3属于本文件规定的无效条件，但在评标过程中又未被评委会发现的。</w:t>
      </w:r>
    </w:p>
    <w:p w14:paraId="756AC9CA">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27.4.4与采购人或者其他供应商恶意串通的。</w:t>
      </w:r>
    </w:p>
    <w:p w14:paraId="7A2D1F4B">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27.4.5采取不正当手段诋毁、排挤其他供应商的。</w:t>
      </w:r>
    </w:p>
    <w:p w14:paraId="3A31FF8D">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27.5有下列情形之一的，视为供应商串通投标，投标无效：</w:t>
      </w:r>
    </w:p>
    <w:p w14:paraId="315C7B99">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27.5.1不同供应商的响应文件由同一单位或者个人编制。</w:t>
      </w:r>
    </w:p>
    <w:p w14:paraId="3C55C119">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27.5.2不同供应商委托同一单位或者个人办理投标事宜。</w:t>
      </w:r>
    </w:p>
    <w:p w14:paraId="1C6FB93F">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27.5.3不同供应商的响应文件载明的项目管理成员或者联系人员为同一人。</w:t>
      </w:r>
    </w:p>
    <w:p w14:paraId="2B30EAAB">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27.5.4不同供应商的响应文件异常一致或者投标报价呈规律性差异。</w:t>
      </w:r>
    </w:p>
    <w:p w14:paraId="0F3BB3F9">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28、质疑处理</w:t>
      </w:r>
    </w:p>
    <w:p w14:paraId="551E7256">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28.1提出质疑的供应商应当是参与所质疑项目采购活动的供应商。潜在供应商依法获取其可质疑的采购文件的，可以对采购文件提出质疑。</w:t>
      </w:r>
    </w:p>
    <w:p w14:paraId="48F042D0">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697739B3">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28.2.1对可以质疑的采购文件提出质疑的，为收到采购文件之日或者采购文件公告期限届满之日；</w:t>
      </w:r>
    </w:p>
    <w:p w14:paraId="49D17700">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28.2.2对采购过程提出质疑的，为各采购程序环节结束之日；</w:t>
      </w:r>
    </w:p>
    <w:p w14:paraId="2CEF4B2E">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28.2.3对成交或者成交结果提出质疑的，为成交或者成交结果公告期限届满之日。</w:t>
      </w:r>
    </w:p>
    <w:p w14:paraId="266542C9">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5F254633">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28.3质疑函必须按照本询价通知书中《质疑函范本》要求的格式和内容进行填写。供应商如组成联合体参加投标，则《质疑函范本》中要求签字、盖章、加盖公章之处，联合体各方均须按要求签字、盖章、加盖公章。</w:t>
      </w:r>
    </w:p>
    <w:p w14:paraId="62127ECE">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28.4供应商应以书面形式向采购人或者其委托的采购代理机构提出质疑。质疑超出采购机构代理范围的，供应商应当向采购人提出。</w:t>
      </w:r>
    </w:p>
    <w:p w14:paraId="4781ED23">
      <w:pPr>
        <w:pageBreakBefore w:val="0"/>
        <w:widowControl w:val="0"/>
        <w:spacing w:line="400" w:lineRule="exact"/>
        <w:ind w:firstLine="480"/>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接收质疑函的方式：现场接收或邮寄接收。</w:t>
      </w:r>
    </w:p>
    <w:p w14:paraId="016C3286">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u w:val="single"/>
          <w:lang w:eastAsia="zh-CN"/>
        </w:rPr>
      </w:pPr>
      <w:r>
        <w:rPr>
          <w:rFonts w:hint="eastAsia" w:ascii="方正仿宋_GB2312" w:hAnsi="方正仿宋_GB2312" w:eastAsia="方正仿宋_GB2312" w:cs="方正仿宋_GB2312"/>
          <w:color w:val="000000"/>
          <w:sz w:val="24"/>
          <w:szCs w:val="24"/>
          <w:highlight w:val="none"/>
        </w:rPr>
        <w:t>联系部门：</w:t>
      </w:r>
      <w:r>
        <w:rPr>
          <w:rFonts w:hint="eastAsia" w:ascii="方正仿宋_GB2312" w:hAnsi="方正仿宋_GB2312" w:eastAsia="方正仿宋_GB2312" w:cs="方正仿宋_GB2312"/>
          <w:color w:val="000000"/>
          <w:sz w:val="24"/>
          <w:szCs w:val="24"/>
          <w:highlight w:val="none"/>
          <w:u w:val="single"/>
          <w:lang w:eastAsia="zh-CN"/>
        </w:rPr>
        <w:t>沭阳县农业农村局</w:t>
      </w:r>
      <w:r>
        <w:rPr>
          <w:rFonts w:hint="eastAsia" w:ascii="方正仿宋_GB2312" w:hAnsi="方正仿宋_GB2312" w:eastAsia="方正仿宋_GB2312" w:cs="方正仿宋_GB2312"/>
          <w:color w:val="000000"/>
          <w:sz w:val="24"/>
          <w:szCs w:val="24"/>
          <w:highlight w:val="none"/>
          <w:u w:val="single"/>
        </w:rPr>
        <w:t>/</w:t>
      </w:r>
      <w:r>
        <w:rPr>
          <w:rFonts w:hint="eastAsia" w:ascii="方正仿宋_GB2312" w:hAnsi="方正仿宋_GB2312" w:eastAsia="方正仿宋_GB2312" w:cs="方正仿宋_GB2312"/>
          <w:color w:val="000000"/>
          <w:sz w:val="24"/>
          <w:szCs w:val="24"/>
          <w:highlight w:val="none"/>
          <w:u w:val="single"/>
          <w:lang w:eastAsia="zh-CN"/>
        </w:rPr>
        <w:t>江苏得一建设管理有限公司</w:t>
      </w:r>
    </w:p>
    <w:p w14:paraId="79295582">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u w:val="single"/>
          <w:lang w:val="en-US" w:eastAsia="zh-CN"/>
        </w:rPr>
      </w:pPr>
      <w:r>
        <w:rPr>
          <w:rFonts w:hint="eastAsia" w:ascii="方正仿宋_GB2312" w:hAnsi="方正仿宋_GB2312" w:eastAsia="方正仿宋_GB2312" w:cs="方正仿宋_GB2312"/>
          <w:color w:val="000000"/>
          <w:sz w:val="24"/>
          <w:szCs w:val="24"/>
          <w:highlight w:val="none"/>
        </w:rPr>
        <w:t>联系电话：</w:t>
      </w:r>
      <w:r>
        <w:rPr>
          <w:rFonts w:hint="eastAsia" w:ascii="方正仿宋_GB2312" w:hAnsi="方正仿宋_GB2312" w:eastAsia="方正仿宋_GB2312" w:cs="方正仿宋_GB2312"/>
          <w:color w:val="000000"/>
          <w:sz w:val="24"/>
          <w:szCs w:val="24"/>
          <w:highlight w:val="none"/>
          <w:u w:val="single"/>
          <w:lang w:eastAsia="zh-CN"/>
        </w:rPr>
        <w:t>0527-80813735/</w:t>
      </w:r>
      <w:r>
        <w:rPr>
          <w:rFonts w:hint="eastAsia" w:ascii="方正仿宋_GB2312" w:hAnsi="方正仿宋_GB2312" w:eastAsia="方正仿宋_GB2312" w:cs="方正仿宋_GB2312"/>
          <w:color w:val="000000"/>
          <w:sz w:val="24"/>
          <w:szCs w:val="24"/>
          <w:highlight w:val="none"/>
          <w:u w:val="single"/>
          <w:lang w:val="en-US" w:eastAsia="zh-CN"/>
        </w:rPr>
        <w:t>18800616387</w:t>
      </w:r>
    </w:p>
    <w:p w14:paraId="648D9801">
      <w:pPr>
        <w:pageBreakBefore w:val="0"/>
        <w:widowControl w:val="0"/>
        <w:spacing w:line="400" w:lineRule="exact"/>
        <w:ind w:firstLine="480"/>
        <w:rPr>
          <w:rFonts w:hint="eastAsia" w:ascii="方正仿宋_GB2312" w:hAnsi="方正仿宋_GB2312" w:eastAsia="方正仿宋_GB2312" w:cs="方正仿宋_GB2312"/>
          <w:color w:val="auto"/>
          <w:sz w:val="24"/>
          <w:szCs w:val="24"/>
          <w:highlight w:val="none"/>
          <w:u w:val="single"/>
          <w:lang w:eastAsia="zh-CN"/>
        </w:rPr>
      </w:pPr>
      <w:r>
        <w:rPr>
          <w:rFonts w:hint="eastAsia" w:ascii="方正仿宋_GB2312" w:hAnsi="方正仿宋_GB2312" w:eastAsia="方正仿宋_GB2312" w:cs="方正仿宋_GB2312"/>
          <w:color w:val="000000"/>
          <w:sz w:val="24"/>
          <w:szCs w:val="24"/>
          <w:highlight w:val="none"/>
        </w:rPr>
        <w:t>通</w:t>
      </w:r>
      <w:r>
        <w:rPr>
          <w:rFonts w:hint="eastAsia" w:ascii="方正仿宋_GB2312" w:hAnsi="方正仿宋_GB2312" w:eastAsia="方正仿宋_GB2312" w:cs="方正仿宋_GB2312"/>
          <w:color w:val="auto"/>
          <w:sz w:val="24"/>
          <w:szCs w:val="24"/>
          <w:highlight w:val="none"/>
          <w:u w:val="none"/>
        </w:rPr>
        <w:t>讯地址：</w:t>
      </w:r>
      <w:r>
        <w:rPr>
          <w:rFonts w:hint="eastAsia" w:ascii="方正仿宋_GB2312" w:hAnsi="方正仿宋_GB2312" w:eastAsia="方正仿宋_GB2312" w:cs="方正仿宋_GB2312"/>
          <w:sz w:val="24"/>
          <w:szCs w:val="24"/>
          <w:shd w:val="clear" w:color="auto" w:fill="FFFFFF"/>
          <w:lang w:eastAsia="zh-CN"/>
        </w:rPr>
        <w:t>沭阳县学院路5号</w:t>
      </w:r>
      <w:r>
        <w:rPr>
          <w:rFonts w:hint="eastAsia" w:ascii="方正仿宋_GB2312" w:hAnsi="方正仿宋_GB2312" w:eastAsia="方正仿宋_GB2312" w:cs="方正仿宋_GB2312"/>
          <w:color w:val="auto"/>
          <w:sz w:val="24"/>
          <w:szCs w:val="24"/>
          <w:highlight w:val="none"/>
          <w:u w:val="single"/>
        </w:rPr>
        <w:t>/</w:t>
      </w:r>
      <w:r>
        <w:rPr>
          <w:rFonts w:hint="eastAsia" w:ascii="方正仿宋_GB2312" w:hAnsi="方正仿宋_GB2312" w:eastAsia="方正仿宋_GB2312" w:cs="方正仿宋_GB2312"/>
          <w:sz w:val="24"/>
          <w:szCs w:val="24"/>
          <w:shd w:val="clear" w:color="auto" w:fill="FFFFFF"/>
          <w:lang w:eastAsia="zh-CN"/>
        </w:rPr>
        <w:t>沭阳县苏州东路</w:t>
      </w:r>
      <w:r>
        <w:rPr>
          <w:rFonts w:hint="eastAsia" w:ascii="方正仿宋_GB2312" w:hAnsi="方正仿宋_GB2312" w:eastAsia="方正仿宋_GB2312" w:cs="方正仿宋_GB2312"/>
          <w:sz w:val="24"/>
          <w:szCs w:val="24"/>
          <w:shd w:val="clear" w:color="auto" w:fill="FFFFFF"/>
          <w:lang w:val="en-US" w:eastAsia="zh-CN"/>
        </w:rPr>
        <w:t>201号</w:t>
      </w:r>
    </w:p>
    <w:p w14:paraId="062A9356">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28.5 以下情形的质疑不予受理</w:t>
      </w:r>
    </w:p>
    <w:p w14:paraId="36DE113F">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28.5.1内容不符合《政府采购质疑和投诉办法》第十二条规定的质疑。</w:t>
      </w:r>
    </w:p>
    <w:p w14:paraId="2F3A3CE2">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28.5.2超出政府采购法定期限的质疑。</w:t>
      </w:r>
    </w:p>
    <w:p w14:paraId="4BE10EAF">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28.5.3以传真、电子邮件等方式递交的非原件形式的质疑。</w:t>
      </w:r>
    </w:p>
    <w:p w14:paraId="05F4CF35">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28.5.4未参加投标活动的供应商或在投标活动中自身权益未受到损害的供应商所提出的质疑。</w:t>
      </w:r>
    </w:p>
    <w:p w14:paraId="314B8330">
      <w:pPr>
        <w:pageBreakBefore w:val="0"/>
        <w:widowControl w:val="0"/>
        <w:spacing w:line="400" w:lineRule="exact"/>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28.5.5供应商组成联合体参加投标，联合体中任何一方或多方未按要求签字、盖章、加盖公章的质疑。</w:t>
      </w:r>
    </w:p>
    <w:p w14:paraId="2978209B">
      <w:pPr>
        <w:pageBreakBefore w:val="0"/>
        <w:widowControl w:val="0"/>
        <w:spacing w:line="400" w:lineRule="exact"/>
        <w:ind w:firstLine="468"/>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24BBFB92">
      <w:pPr>
        <w:pageBreakBefore w:val="0"/>
        <w:widowControl w:val="0"/>
        <w:spacing w:line="400" w:lineRule="exact"/>
        <w:ind w:firstLine="468"/>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28.7质疑供应商对采购人、采购代理机构的答复不满意，或者采购人、采购代理机构未在规定时间内作出答复的，可以在答复期满后15个工作日内向同级财政部门提起投诉</w:t>
      </w:r>
    </w:p>
    <w:p w14:paraId="43D5E7F2">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29、成交通知书</w:t>
      </w:r>
    </w:p>
    <w:p w14:paraId="7FA85441">
      <w:pPr>
        <w:pageBreakBefore w:val="0"/>
        <w:widowControl w:val="0"/>
        <w:spacing w:line="400" w:lineRule="exact"/>
        <w:ind w:firstLine="60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29.l成交结果确定后，采购代理机构将向成交人发出成交通知书。请成交人使用CA数字证书登录“苏采云系统”及时下载成交通知书。成交供应商可自行下载打印《成交通知书》，《成交通知书》将作为授予合同资格的唯一合法依据。</w:t>
      </w:r>
    </w:p>
    <w:p w14:paraId="743B9438">
      <w:pPr>
        <w:pageBreakBefore w:val="0"/>
        <w:widowControl w:val="0"/>
        <w:spacing w:line="400" w:lineRule="exact"/>
        <w:ind w:firstLine="60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29.2成交通知书将是合同的一个组成部分。对采购人和成交人均具有法律效力。成交通知书发出后，采购人改变成交结果的，或者成交人放弃成交项目的，应当依法承担法律责任。</w:t>
      </w:r>
    </w:p>
    <w:p w14:paraId="0819365B">
      <w:pPr>
        <w:pStyle w:val="181"/>
        <w:pageBreakBefore w:val="0"/>
        <w:widowControl w:val="0"/>
        <w:spacing w:before="0" w:after="0" w:line="400" w:lineRule="exact"/>
        <w:rPr>
          <w:rFonts w:hint="eastAsia"/>
          <w:color w:val="000000"/>
          <w:highlight w:val="none"/>
        </w:rPr>
      </w:pPr>
      <w:bookmarkStart w:id="124" w:name="_Toc16938552"/>
      <w:bookmarkStart w:id="125" w:name="_Toc20823308"/>
      <w:bookmarkStart w:id="126" w:name="_Toc513029236"/>
      <w:bookmarkStart w:id="127" w:name="_Toc120614220"/>
      <w:r>
        <w:rPr>
          <w:rFonts w:hint="eastAsia"/>
          <w:color w:val="000000"/>
          <w:highlight w:val="none"/>
        </w:rPr>
        <w:t>七、授予合同</w:t>
      </w:r>
      <w:bookmarkEnd w:id="124"/>
      <w:bookmarkEnd w:id="125"/>
      <w:bookmarkEnd w:id="126"/>
      <w:bookmarkEnd w:id="127"/>
    </w:p>
    <w:p w14:paraId="6FD1F846">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bookmarkStart w:id="128" w:name="_Toc16938553"/>
      <w:bookmarkStart w:id="129" w:name="_Toc20823309"/>
      <w:bookmarkStart w:id="130" w:name="_Toc513029237"/>
      <w:r>
        <w:rPr>
          <w:rFonts w:hint="eastAsia" w:ascii="Arial" w:hAnsi="Arial" w:eastAsia="黑体" w:cs="Arial"/>
          <w:color w:val="000000"/>
          <w:sz w:val="28"/>
          <w:szCs w:val="28"/>
          <w:highlight w:val="none"/>
        </w:rPr>
        <w:t>30. 签订合同</w:t>
      </w:r>
    </w:p>
    <w:p w14:paraId="79DF7A2C">
      <w:pPr>
        <w:pageBreakBefore w:val="0"/>
        <w:widowControl w:val="0"/>
        <w:spacing w:line="400" w:lineRule="exact"/>
        <w:ind w:firstLine="600"/>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color w:val="000000"/>
          <w:sz w:val="24"/>
          <w:szCs w:val="24"/>
          <w:highlight w:val="none"/>
        </w:rPr>
        <w:t>30.</w:t>
      </w:r>
      <w:r>
        <w:rPr>
          <w:rFonts w:hint="eastAsia" w:ascii="方正仿宋_GB2312" w:hAnsi="方正仿宋_GB2312" w:eastAsia="方正仿宋_GB2312" w:cs="方正仿宋_GB2312"/>
          <w:color w:val="000000"/>
          <w:sz w:val="24"/>
          <w:szCs w:val="24"/>
          <w:highlight w:val="none"/>
          <w:lang w:val="en-US" w:eastAsia="zh-CN"/>
        </w:rPr>
        <w:t>1</w:t>
      </w:r>
      <w:r>
        <w:rPr>
          <w:rFonts w:hint="eastAsia" w:ascii="方正仿宋_GB2312" w:hAnsi="方正仿宋_GB2312" w:eastAsia="方正仿宋_GB2312" w:cs="方正仿宋_GB2312"/>
          <w:color w:val="000000"/>
          <w:sz w:val="24"/>
          <w:szCs w:val="24"/>
          <w:highlight w:val="none"/>
        </w:rPr>
        <w:t>成交人应当在成交通知书发出之日起15日内，按照询价通知书确定的事项与采购人签订政府采购合同。</w:t>
      </w:r>
      <w:r>
        <w:rPr>
          <w:rFonts w:hint="eastAsia" w:ascii="方正仿宋_GB2312" w:hAnsi="方正仿宋_GB2312" w:eastAsia="方正仿宋_GB2312" w:cs="方正仿宋_GB2312"/>
          <w:color w:val="000000"/>
          <w:sz w:val="24"/>
          <w:szCs w:val="24"/>
          <w:highlight w:val="none"/>
          <w:lang w:val="zh-CN"/>
        </w:rPr>
        <w:t>并在签订之日起2个工作日内将政府采购合同在指定的媒体上公告，但政府采购合同中涉及国家秘密、商业秘密的内容除外</w:t>
      </w:r>
    </w:p>
    <w:p w14:paraId="247F3CBF">
      <w:pPr>
        <w:pageBreakBefore w:val="0"/>
        <w:widowControl w:val="0"/>
        <w:spacing w:line="400" w:lineRule="exact"/>
        <w:ind w:firstLine="60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30.2询价通知书、成交人的响应文件及招标过程中有关澄清、承诺文件均应作为合同附件。</w:t>
      </w:r>
    </w:p>
    <w:p w14:paraId="0584DE3B">
      <w:pPr>
        <w:pageBreakBefore w:val="0"/>
        <w:widowControl w:val="0"/>
        <w:spacing w:line="400" w:lineRule="exact"/>
        <w:ind w:firstLine="600"/>
        <w:rPr>
          <w:rFonts w:hint="eastAsia" w:ascii="宋体" w:hAnsi="宋体"/>
          <w:color w:val="000000"/>
          <w:sz w:val="24"/>
          <w:szCs w:val="24"/>
          <w:highlight w:val="none"/>
        </w:rPr>
      </w:pPr>
      <w:r>
        <w:rPr>
          <w:rFonts w:hint="eastAsia" w:ascii="方正仿宋_GB2312" w:hAnsi="方正仿宋_GB2312" w:eastAsia="方正仿宋_GB2312" w:cs="方正仿宋_GB2312"/>
          <w:color w:val="000000"/>
          <w:sz w:val="24"/>
          <w:szCs w:val="24"/>
          <w:highlight w:val="none"/>
        </w:rPr>
        <w:t>30.3签订合同后，成交人不得将合同标的进行转包。</w:t>
      </w:r>
    </w:p>
    <w:p w14:paraId="4653F780">
      <w:pPr>
        <w:pageBreakBefore w:val="0"/>
        <w:widowControl w:val="0"/>
        <w:spacing w:line="400" w:lineRule="exact"/>
        <w:ind w:firstLine="60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30.4本项目的非主体、非关键性工作是否允许分包按以下第</w:t>
      </w:r>
      <w:r>
        <w:rPr>
          <w:rFonts w:hint="eastAsia" w:ascii="方正仿宋_GB2312" w:hAnsi="方正仿宋_GB2312" w:eastAsia="方正仿宋_GB2312" w:cs="方正仿宋_GB2312"/>
          <w:color w:val="000000"/>
          <w:sz w:val="24"/>
          <w:szCs w:val="24"/>
          <w:highlight w:val="none"/>
          <w:u w:val="single"/>
        </w:rPr>
        <w:t>30.4.2</w:t>
      </w:r>
      <w:r>
        <w:rPr>
          <w:rFonts w:hint="eastAsia" w:ascii="方正仿宋_GB2312" w:hAnsi="方正仿宋_GB2312" w:eastAsia="方正仿宋_GB2312" w:cs="方正仿宋_GB2312"/>
          <w:color w:val="000000"/>
          <w:sz w:val="24"/>
          <w:szCs w:val="24"/>
          <w:highlight w:val="none"/>
        </w:rPr>
        <w:t>种方式确定：</w:t>
      </w:r>
    </w:p>
    <w:p w14:paraId="1DF3BAF4">
      <w:pPr>
        <w:pageBreakBefore w:val="0"/>
        <w:widowControl w:val="0"/>
        <w:spacing w:line="400" w:lineRule="exact"/>
        <w:ind w:firstLine="600"/>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30.4.1允许分包，允许大中型企业向一家或者多家小微企业分包，分包具体内容、金额或比例：</w:t>
      </w:r>
      <w:r>
        <w:rPr>
          <w:rFonts w:hint="eastAsia" w:ascii="方正仿宋_GB2312" w:hAnsi="方正仿宋_GB2312" w:eastAsia="方正仿宋_GB2312" w:cs="方正仿宋_GB2312"/>
          <w:color w:val="000000"/>
          <w:sz w:val="24"/>
          <w:szCs w:val="24"/>
          <w:highlight w:val="none"/>
          <w:u w:val="single"/>
        </w:rPr>
        <w:t xml:space="preserve"> / ；</w:t>
      </w:r>
    </w:p>
    <w:p w14:paraId="09E9C1AA">
      <w:pPr>
        <w:pageBreakBefore w:val="0"/>
        <w:widowControl w:val="0"/>
        <w:spacing w:line="400" w:lineRule="exact"/>
        <w:ind w:firstLine="60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30.4.2不允许分包。未经采购人同意，成交人也不得采用分包的形式履行合同，否则采购人有权终止合同。转包或分包造成采购人损失的，成交人应承担相应赔偿责任。</w:t>
      </w:r>
    </w:p>
    <w:p w14:paraId="31FE8F37">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30.4履约保证金</w:t>
      </w:r>
    </w:p>
    <w:p w14:paraId="6982CD03">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按照以下第</w:t>
      </w:r>
      <w:r>
        <w:rPr>
          <w:rFonts w:hint="eastAsia" w:ascii="方正仿宋_GB2312" w:hAnsi="方正仿宋_GB2312" w:eastAsia="方正仿宋_GB2312" w:cs="方正仿宋_GB2312"/>
          <w:bCs/>
          <w:color w:val="000000"/>
          <w:sz w:val="24"/>
          <w:highlight w:val="none"/>
          <w:u w:val="single"/>
        </w:rPr>
        <w:t>（1）</w:t>
      </w:r>
      <w:r>
        <w:rPr>
          <w:rFonts w:hint="eastAsia" w:ascii="方正仿宋_GB2312" w:hAnsi="方正仿宋_GB2312" w:eastAsia="方正仿宋_GB2312" w:cs="方正仿宋_GB2312"/>
          <w:bCs/>
          <w:color w:val="000000"/>
          <w:sz w:val="24"/>
          <w:highlight w:val="none"/>
          <w:lang w:val="zh-CN"/>
        </w:rPr>
        <w:t>方式确定履约保证收取方式。</w:t>
      </w:r>
    </w:p>
    <w:p w14:paraId="4212B400">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(1)不收取履约保证金。</w:t>
      </w:r>
    </w:p>
    <w:p w14:paraId="765F861E">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(2)履约保证金应在采购合同签订前提交，履约保证金按采购合同总价的 / %计取。除银行电汇、网上银行、数字人民币外，供应商还可选用银行保函、担保公司的保证担保或保险公司的保证保险等多种形式向采购人缴纳；</w:t>
      </w:r>
    </w:p>
    <w:p w14:paraId="242E771B">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35DDD58E">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履约保证金退还的条件：按以下第</w:t>
      </w:r>
      <w:r>
        <w:rPr>
          <w:rFonts w:hint="eastAsia" w:ascii="方正仿宋_GB2312" w:hAnsi="方正仿宋_GB2312" w:eastAsia="方正仿宋_GB2312" w:cs="方正仿宋_GB2312"/>
          <w:bCs/>
          <w:color w:val="000000"/>
          <w:sz w:val="24"/>
          <w:highlight w:val="none"/>
          <w:lang w:val="en-US" w:eastAsia="zh-CN"/>
        </w:rPr>
        <w:t>/</w:t>
      </w:r>
      <w:r>
        <w:rPr>
          <w:rFonts w:hint="eastAsia" w:ascii="方正仿宋_GB2312" w:hAnsi="方正仿宋_GB2312" w:eastAsia="方正仿宋_GB2312" w:cs="方正仿宋_GB2312"/>
          <w:bCs/>
          <w:color w:val="000000"/>
          <w:sz w:val="24"/>
          <w:highlight w:val="none"/>
          <w:lang w:val="zh-CN"/>
        </w:rPr>
        <w:t>种方式</w:t>
      </w:r>
      <w:r>
        <w:rPr>
          <w:rFonts w:hint="eastAsia" w:ascii="方正仿宋_GB2312" w:hAnsi="方正仿宋_GB2312" w:eastAsia="方正仿宋_GB2312" w:cs="方正仿宋_GB2312"/>
          <w:bCs/>
          <w:color w:val="000000"/>
          <w:sz w:val="24"/>
          <w:highlight w:val="none"/>
          <w:lang w:val="en-US" w:eastAsia="zh-Hans"/>
        </w:rPr>
        <w:t>执</w:t>
      </w:r>
      <w:r>
        <w:rPr>
          <w:rFonts w:hint="eastAsia" w:ascii="方正仿宋_GB2312" w:hAnsi="方正仿宋_GB2312" w:eastAsia="方正仿宋_GB2312" w:cs="方正仿宋_GB2312"/>
          <w:bCs/>
          <w:color w:val="000000"/>
          <w:sz w:val="24"/>
          <w:highlight w:val="none"/>
          <w:lang w:val="zh-CN"/>
        </w:rPr>
        <w:t>行：</w:t>
      </w:r>
    </w:p>
    <w:p w14:paraId="12E18D88">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a、货物类项目，项目验收合格，出具验收报告及履约保证金收据申请退付；</w:t>
      </w:r>
    </w:p>
    <w:p w14:paraId="24D6C1BC">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b、服务类项目，项目履约期满评价合格，出具履约评价报告及履约保证金收据申请退付；</w:t>
      </w:r>
    </w:p>
    <w:p w14:paraId="3B446299">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c、工程类项目，项目完工验收合格，出具完工证明及履约保证金收据申请退付；</w:t>
      </w:r>
    </w:p>
    <w:p w14:paraId="42D573C1">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履约保证金退还时间：采购单位收到供应商退付申请后5个工作日内退还；</w:t>
      </w:r>
    </w:p>
    <w:p w14:paraId="1199FA2E">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履约保证金不予退还情形：除不可抗力外，供应商不履行与采购人订立的采购合同的，履约保证金不予退还，给采购人造成的损失超过履约保证金数额的，还应当对超过部分予以赔偿；</w:t>
      </w:r>
    </w:p>
    <w:p w14:paraId="1B7ADE07">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逾期退还履约保证金的违约责任：除应当退还履约保证金外，还应当按中国人民银行同期贷款基准利率上浮20％后的利率支付超期资金占用费，但因供应商自身原因导致无法及时退还的除外。</w:t>
      </w:r>
    </w:p>
    <w:p w14:paraId="6B64B01A">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35E7028A">
      <w:pPr>
        <w:keepNext/>
        <w:keepLines/>
        <w:pageBreakBefore w:val="0"/>
        <w:widowControl w:val="0"/>
        <w:spacing w:line="400" w:lineRule="exact"/>
        <w:ind w:firstLine="280"/>
        <w:outlineLvl w:val="3"/>
        <w:rPr>
          <w:rFonts w:hint="eastAsia" w:ascii="宋体" w:hAnsi="宋体" w:eastAsia="黑体" w:cs="Arial"/>
          <w:color w:val="000000"/>
          <w:sz w:val="30"/>
          <w:szCs w:val="28"/>
          <w:highlight w:val="none"/>
        </w:rPr>
      </w:pPr>
      <w:r>
        <w:rPr>
          <w:rFonts w:hint="eastAsia" w:ascii="Arial" w:hAnsi="Arial" w:eastAsia="黑体" w:cs="Arial"/>
          <w:color w:val="000000"/>
          <w:sz w:val="28"/>
          <w:szCs w:val="28"/>
          <w:highlight w:val="none"/>
        </w:rPr>
        <w:t>31、</w:t>
      </w:r>
      <w:r>
        <w:rPr>
          <w:rFonts w:hint="eastAsia" w:ascii="宋体" w:hAnsi="宋体" w:eastAsia="黑体" w:cs="Arial"/>
          <w:color w:val="000000"/>
          <w:sz w:val="30"/>
          <w:szCs w:val="28"/>
          <w:highlight w:val="none"/>
        </w:rPr>
        <w:t>标的物的追加</w:t>
      </w:r>
    </w:p>
    <w:p w14:paraId="0A1D70C8">
      <w:pPr>
        <w:pageBreakBefore w:val="0"/>
        <w:widowControl w:val="0"/>
        <w:spacing w:line="400" w:lineRule="exact"/>
        <w:ind w:firstLine="480"/>
        <w:rPr>
          <w:rFonts w:hint="eastAsia" w:ascii="宋体" w:hAnsi="宋体" w:cs="宋体"/>
          <w:color w:val="000000"/>
          <w:sz w:val="24"/>
          <w:szCs w:val="24"/>
          <w:highlight w:val="none"/>
        </w:rPr>
      </w:pPr>
      <w:r>
        <w:rPr>
          <w:rFonts w:hint="eastAsia" w:ascii="方正仿宋_GB2312" w:hAnsi="方正仿宋_GB2312" w:eastAsia="方正仿宋_GB2312" w:cs="方正仿宋_GB2312"/>
          <w:color w:val="000000"/>
          <w:sz w:val="24"/>
          <w:szCs w:val="24"/>
          <w:highlight w:val="none"/>
        </w:rPr>
        <w:t>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28"/>
      <w:bookmarkEnd w:id="129"/>
      <w:bookmarkEnd w:id="130"/>
    </w:p>
    <w:p w14:paraId="441AAD68">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32、政府采购履约资金扶持政策</w:t>
      </w:r>
    </w:p>
    <w:p w14:paraId="67FC90FD">
      <w:pPr>
        <w:pageBreakBefore w:val="0"/>
        <w:widowControl w:val="0"/>
        <w:spacing w:line="400" w:lineRule="exact"/>
        <w:ind w:firstLine="480"/>
        <w:rPr>
          <w:rFonts w:hint="eastAsia" w:ascii="宋体" w:hAnsi="宋体"/>
          <w:bCs/>
          <w:color w:val="000000"/>
          <w:sz w:val="24"/>
          <w:highlight w:val="none"/>
          <w:lang w:val="zh-CN"/>
        </w:rPr>
      </w:pPr>
      <w:r>
        <w:rPr>
          <w:rFonts w:hint="eastAsia" w:ascii="方正仿宋_GB2312" w:hAnsi="方正仿宋_GB2312" w:eastAsia="方正仿宋_GB2312" w:cs="方正仿宋_GB2312"/>
          <w:bCs/>
          <w:color w:val="000000"/>
          <w:sz w:val="24"/>
          <w:highlight w:val="none"/>
        </w:rPr>
        <w:t>根据江苏省财政厅中国人民银行南京分行《关于深入推进政府采购线上合同信用融资工作的通知》（苏财购〔2021〕82号）</w:t>
      </w:r>
      <w:r>
        <w:rPr>
          <w:rFonts w:hint="eastAsia" w:ascii="方正仿宋_GB2312" w:hAnsi="方正仿宋_GB2312" w:eastAsia="方正仿宋_GB2312" w:cs="方正仿宋_GB2312"/>
          <w:bCs/>
          <w:color w:val="000000"/>
          <w:sz w:val="24"/>
          <w:highlight w:val="none"/>
          <w:lang w:val="zh-CN"/>
        </w:rPr>
        <w:t>，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1AE047D8">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33、验收及付款</w:t>
      </w:r>
    </w:p>
    <w:p w14:paraId="0670D8F7">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2EB4927D">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33.2采购人可以邀请参加本项目的其他供应商或者第三方机构参与验收。参与验收的供应商或者第三方机构的意见作为验收书的参考资料一并存档。</w:t>
      </w:r>
    </w:p>
    <w:p w14:paraId="34E08408">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1EF58DDE">
      <w:pPr>
        <w:pageBreakBefore w:val="0"/>
        <w:widowControl w:val="0"/>
        <w:spacing w:line="400" w:lineRule="exact"/>
        <w:ind w:firstLine="480"/>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432406D9">
      <w:pPr>
        <w:keepNext/>
        <w:keepLines/>
        <w:pageBreakBefore w:val="0"/>
        <w:widowControl w:val="0"/>
        <w:spacing w:line="400" w:lineRule="exact"/>
        <w:ind w:firstLine="420"/>
        <w:outlineLvl w:val="3"/>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34、付款</w:t>
      </w:r>
    </w:p>
    <w:p w14:paraId="737AD3D8">
      <w:pPr>
        <w:pageBreakBefore w:val="0"/>
        <w:widowControl w:val="0"/>
        <w:spacing w:line="400" w:lineRule="exact"/>
        <w:ind w:firstLine="482"/>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 </w:t>
      </w:r>
      <w:bookmarkStart w:id="131" w:name="EBec7f529f50594afd871ea9378869e456"/>
      <w:r>
        <w:rPr>
          <w:rFonts w:hint="eastAsia" w:ascii="方正仿宋_GB2312" w:hAnsi="方正仿宋_GB2312" w:eastAsia="方正仿宋_GB2312" w:cs="方正仿宋_GB2312"/>
          <w:bCs/>
          <w:color w:val="000000"/>
          <w:sz w:val="24"/>
          <w:highlight w:val="none"/>
        </w:rPr>
        <w:t>按照以下</w:t>
      </w:r>
      <w:r>
        <w:rPr>
          <w:rFonts w:hint="eastAsia" w:ascii="方正仿宋_GB2312" w:hAnsi="方正仿宋_GB2312" w:eastAsia="方正仿宋_GB2312" w:cs="方正仿宋_GB2312"/>
          <w:bCs/>
          <w:color w:val="000000"/>
          <w:sz w:val="24"/>
          <w:highlight w:val="none"/>
          <w:u w:val="single"/>
        </w:rPr>
        <w:t>（1）</w:t>
      </w:r>
      <w:r>
        <w:rPr>
          <w:rFonts w:hint="eastAsia" w:ascii="方正仿宋_GB2312" w:hAnsi="方正仿宋_GB2312" w:eastAsia="方正仿宋_GB2312" w:cs="方正仿宋_GB2312"/>
          <w:bCs/>
          <w:color w:val="000000"/>
          <w:sz w:val="24"/>
          <w:highlight w:val="none"/>
        </w:rPr>
        <w:t>类项目确定的付款方式，采购人及时办理付款手续。对于满足合同约定支付条件的，自收到发票后10个工作日内将资金支付到合同约定的供应商账户或供应商数字人民币账户。</w:t>
      </w:r>
      <w:bookmarkEnd w:id="131"/>
    </w:p>
    <w:p w14:paraId="1DBABE67">
      <w:pPr>
        <w:pageBreakBefore w:val="0"/>
        <w:widowControl w:val="0"/>
        <w:spacing w:line="400" w:lineRule="exact"/>
        <w:ind w:firstLine="482"/>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（1）货物类项目</w:t>
      </w:r>
    </w:p>
    <w:p w14:paraId="5E46F544">
      <w:pPr>
        <w:pageBreakBefore w:val="0"/>
        <w:widowControl w:val="0"/>
        <w:spacing w:line="400" w:lineRule="exact"/>
        <w:ind w:firstLine="482"/>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预付款：合同金额的30%，合同签订后按规定支付； </w:t>
      </w:r>
    </w:p>
    <w:p w14:paraId="0C85594C">
      <w:pPr>
        <w:pageBreakBefore w:val="0"/>
        <w:widowControl w:val="0"/>
        <w:spacing w:line="400" w:lineRule="exact"/>
        <w:ind w:firstLine="482"/>
        <w:rPr>
          <w:rFonts w:hint="eastAsia" w:ascii="方正仿宋_GB2312" w:hAnsi="方正仿宋_GB2312" w:eastAsia="方正仿宋_GB2312" w:cs="方正仿宋_GB2312"/>
          <w:bCs/>
          <w:color w:val="000000"/>
          <w:sz w:val="24"/>
          <w:highlight w:val="none"/>
          <w:u w:val="single"/>
          <w:lang w:eastAsia="zh-CN"/>
        </w:rPr>
      </w:pPr>
      <w:r>
        <w:rPr>
          <w:rFonts w:hint="eastAsia" w:ascii="方正仿宋_GB2312" w:hAnsi="方正仿宋_GB2312" w:eastAsia="方正仿宋_GB2312" w:cs="方正仿宋_GB2312"/>
          <w:bCs/>
          <w:color w:val="000000"/>
          <w:sz w:val="24"/>
          <w:highlight w:val="none"/>
        </w:rPr>
        <w:t>进度款：</w:t>
      </w:r>
      <w:bookmarkStart w:id="132" w:name="EBf1f8b954f7504a2cb44cef25707c76a6"/>
      <w:bookmarkEnd w:id="132"/>
      <w:r>
        <w:rPr>
          <w:rFonts w:hint="eastAsia" w:ascii="方正仿宋_GB2312" w:hAnsi="方正仿宋_GB2312" w:eastAsia="方正仿宋_GB2312" w:cs="方正仿宋_GB2312"/>
          <w:bCs/>
          <w:color w:val="000000"/>
          <w:sz w:val="24"/>
          <w:highlight w:val="none"/>
          <w:u w:val="single"/>
          <w:lang w:eastAsia="zh-CN"/>
        </w:rPr>
        <w:t>验收合格后，支付至合同总价款的100%（无息）</w:t>
      </w:r>
    </w:p>
    <w:p w14:paraId="72941F09">
      <w:pPr>
        <w:pageBreakBefore w:val="0"/>
        <w:widowControl w:val="0"/>
        <w:spacing w:line="400" w:lineRule="exact"/>
        <w:ind w:firstLine="482"/>
        <w:rPr>
          <w:rFonts w:hint="eastAsia" w:ascii="方正仿宋_GB2312" w:hAnsi="方正仿宋_GB2312" w:eastAsia="方正仿宋_GB2312" w:cs="方正仿宋_GB2312"/>
          <w:bCs/>
          <w:color w:val="000000"/>
          <w:sz w:val="24"/>
          <w:highlight w:val="none"/>
          <w:u w:val="single"/>
          <w:lang w:eastAsia="zh-CN"/>
        </w:rPr>
      </w:pPr>
      <w:r>
        <w:rPr>
          <w:rStyle w:val="191"/>
          <w:rFonts w:hint="eastAsia" w:ascii="方正仿宋_GB2312" w:hAnsi="方正仿宋_GB2312" w:eastAsia="方正仿宋_GB2312" w:cs="方正仿宋_GB2312"/>
          <w:sz w:val="24"/>
          <w:szCs w:val="24"/>
          <w:highlight w:val="none"/>
        </w:rPr>
        <w:t>注：在签订合同时，供应商明确表示无需预付款或者主动要求降低预付款比例的，采购人可不适用预付规定。</w:t>
      </w:r>
    </w:p>
    <w:p w14:paraId="5912999E">
      <w:pPr>
        <w:pageBreakBefore w:val="0"/>
        <w:widowControl w:val="0"/>
        <w:spacing w:line="400" w:lineRule="exact"/>
        <w:ind w:firstLine="482"/>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（2）服务类项目</w:t>
      </w:r>
    </w:p>
    <w:p w14:paraId="6B34300A">
      <w:pPr>
        <w:pageBreakBefore w:val="0"/>
        <w:widowControl w:val="0"/>
        <w:spacing w:line="400" w:lineRule="exact"/>
        <w:ind w:firstLine="482"/>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预付款：合同金额的</w:t>
      </w:r>
      <w:bookmarkStart w:id="133" w:name="EBe373fd05aa034cc3a1a41aadf8509e01"/>
      <w:r>
        <w:rPr>
          <w:rFonts w:hint="eastAsia" w:ascii="方正仿宋_GB2312" w:hAnsi="方正仿宋_GB2312" w:eastAsia="方正仿宋_GB2312" w:cs="方正仿宋_GB2312"/>
          <w:bCs/>
          <w:color w:val="000000"/>
          <w:sz w:val="24"/>
          <w:highlight w:val="none"/>
          <w:u w:val="single"/>
        </w:rPr>
        <w:t xml:space="preserve"> / </w:t>
      </w:r>
      <w:r>
        <w:rPr>
          <w:rFonts w:hint="eastAsia" w:ascii="方正仿宋_GB2312" w:hAnsi="方正仿宋_GB2312" w:eastAsia="方正仿宋_GB2312" w:cs="方正仿宋_GB2312"/>
          <w:bCs/>
          <w:color w:val="000000"/>
          <w:sz w:val="24"/>
          <w:highlight w:val="none"/>
        </w:rPr>
        <w:t>%</w:t>
      </w:r>
      <w:bookmarkEnd w:id="133"/>
      <w:r>
        <w:rPr>
          <w:rFonts w:hint="eastAsia" w:ascii="方正仿宋_GB2312" w:hAnsi="方正仿宋_GB2312" w:eastAsia="方正仿宋_GB2312" w:cs="方正仿宋_GB2312"/>
          <w:bCs/>
          <w:color w:val="000000"/>
          <w:sz w:val="24"/>
          <w:highlight w:val="none"/>
        </w:rPr>
        <w:t>，合同签订后按规定支付；</w:t>
      </w:r>
      <w:r>
        <w:rPr>
          <w:rFonts w:hint="eastAsia" w:ascii="方正仿宋_GB2312" w:hAnsi="方正仿宋_GB2312" w:eastAsia="方正仿宋_GB2312" w:cs="方正仿宋_GB2312"/>
          <w:color w:val="000000"/>
          <w:sz w:val="24"/>
          <w:highlight w:val="none"/>
        </w:rPr>
        <w:t xml:space="preserve"> </w:t>
      </w:r>
    </w:p>
    <w:p w14:paraId="4E7A897C">
      <w:pPr>
        <w:pageBreakBefore w:val="0"/>
        <w:widowControl w:val="0"/>
        <w:spacing w:line="400" w:lineRule="exact"/>
        <w:ind w:firstLine="482"/>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进度款：</w:t>
      </w:r>
      <w:bookmarkStart w:id="134" w:name="EB5e42c1c1be704ecfa15d9f8f317e8f12"/>
      <w:bookmarkEnd w:id="134"/>
      <w:r>
        <w:rPr>
          <w:rFonts w:hint="eastAsia" w:ascii="方正仿宋_GB2312" w:hAnsi="方正仿宋_GB2312" w:eastAsia="方正仿宋_GB2312" w:cs="方正仿宋_GB2312"/>
          <w:bCs/>
          <w:color w:val="000000"/>
          <w:sz w:val="24"/>
          <w:highlight w:val="none"/>
          <w:u w:val="single"/>
        </w:rPr>
        <w:t xml:space="preserve"> / </w:t>
      </w:r>
      <w:r>
        <w:rPr>
          <w:rFonts w:hint="eastAsia" w:ascii="方正仿宋_GB2312" w:hAnsi="方正仿宋_GB2312" w:eastAsia="方正仿宋_GB2312" w:cs="方正仿宋_GB2312"/>
          <w:bCs/>
          <w:color w:val="000000"/>
          <w:sz w:val="24"/>
          <w:highlight w:val="none"/>
        </w:rPr>
        <w:t>。</w:t>
      </w:r>
    </w:p>
    <w:p w14:paraId="54FD47B8">
      <w:pPr>
        <w:pageBreakBefore w:val="0"/>
        <w:widowControl w:val="0"/>
        <w:spacing w:line="400" w:lineRule="exact"/>
        <w:ind w:firstLine="482"/>
        <w:rPr>
          <w:rFonts w:hint="eastAsia" w:ascii="宋体" w:hAnsi="宋体"/>
          <w:bCs/>
          <w:color w:val="000000"/>
          <w:sz w:val="24"/>
          <w:highlight w:val="none"/>
        </w:rPr>
      </w:pPr>
      <w:bookmarkStart w:id="135" w:name="EB11398ec6946f4019bc4c35221e27b04f"/>
      <w:r>
        <w:rPr>
          <w:rFonts w:hint="eastAsia" w:ascii="方正仿宋_GB2312" w:hAnsi="方正仿宋_GB2312" w:eastAsia="方正仿宋_GB2312" w:cs="方正仿宋_GB2312"/>
          <w:bCs/>
          <w:color w:val="000000"/>
          <w:sz w:val="24"/>
          <w:highlight w:val="none"/>
        </w:rPr>
        <w:t>注：在签订合同时，成交人明确表示无需预付款或者主动要求降低预付款比例的金额，采购人可不适用预付款规定。</w:t>
      </w:r>
      <w:bookmarkEnd w:id="135"/>
    </w:p>
    <w:p w14:paraId="3953C2E6">
      <w:pPr>
        <w:rPr>
          <w:rFonts w:hint="eastAsia"/>
          <w:color w:val="000000"/>
          <w:highlight w:val="none"/>
        </w:rPr>
      </w:pPr>
      <w:r>
        <w:rPr>
          <w:rFonts w:hint="eastAsia"/>
          <w:color w:val="000000"/>
          <w:sz w:val="20"/>
          <w:highlight w:val="none"/>
        </w:rPr>
        <w:t xml:space="preserve"> </w:t>
      </w:r>
      <w:bookmarkEnd w:id="24"/>
      <w:bookmarkStart w:id="136" w:name="EB8ed684ab00074760847e58a25d2b6a8e"/>
      <w:r>
        <w:rPr>
          <w:rFonts w:hint="eastAsia"/>
          <w:color w:val="000000"/>
          <w:sz w:val="20"/>
          <w:highlight w:val="none"/>
        </w:rPr>
        <w:t xml:space="preserve"> </w:t>
      </w:r>
      <w:bookmarkEnd w:id="136"/>
    </w:p>
    <w:p w14:paraId="4CCC0E7A">
      <w:pPr>
        <w:pStyle w:val="179"/>
        <w:keepNext w:val="0"/>
        <w:keepLines w:val="0"/>
        <w:pageBreakBefore/>
        <w:jc w:val="center"/>
        <w:rPr>
          <w:rFonts w:hint="eastAsia" w:ascii="Times New Roman" w:hAnsi="Times New Roman"/>
          <w:b/>
          <w:color w:val="000000"/>
          <w:sz w:val="30"/>
          <w:highlight w:val="none"/>
        </w:rPr>
      </w:pPr>
      <w:bookmarkStart w:id="137" w:name="_Toc43210409"/>
      <w:bookmarkStart w:id="138" w:name="_Toc6554"/>
      <w:r>
        <w:rPr>
          <w:rFonts w:hint="eastAsia"/>
          <w:color w:val="000000"/>
          <w:szCs w:val="44"/>
          <w:highlight w:val="none"/>
        </w:rPr>
        <w:t>第三章 合同格式及条款（草案）</w:t>
      </w:r>
      <w:bookmarkStart w:id="139" w:name="_Toc20823315"/>
      <w:bookmarkStart w:id="140" w:name="_Toc16938559"/>
      <w:bookmarkStart w:id="141" w:name="_Toc513029243"/>
    </w:p>
    <w:bookmarkEnd w:id="139"/>
    <w:bookmarkEnd w:id="140"/>
    <w:bookmarkEnd w:id="141"/>
    <w:p w14:paraId="4AAC398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项目名称：</w:t>
      </w:r>
      <w:r>
        <w:rPr>
          <w:rFonts w:hint="eastAsia" w:ascii="方正仿宋_GB2312" w:hAnsi="方正仿宋_GB2312" w:eastAsia="方正仿宋_GB2312" w:cs="方正仿宋_GB2312"/>
          <w:sz w:val="24"/>
          <w:szCs w:val="24"/>
          <w:lang w:eastAsia="zh-CN"/>
        </w:rPr>
        <w:t>沭阳县2026年中央农业防灾减灾和水利救灾资金（第二批）项目</w:t>
      </w:r>
      <w:r>
        <w:rPr>
          <w:rFonts w:hint="eastAsia" w:ascii="方正仿宋_GB2312" w:hAnsi="方正仿宋_GB2312" w:eastAsia="方正仿宋_GB2312" w:cs="方正仿宋_GB2312"/>
          <w:color w:val="000000"/>
          <w:kern w:val="0"/>
          <w:sz w:val="24"/>
          <w:szCs w:val="24"/>
          <w:lang w:val="en-US" w:eastAsia="zh-CN" w:bidi="ar"/>
        </w:rPr>
        <w:t xml:space="preserve">  </w:t>
      </w:r>
    </w:p>
    <w:p w14:paraId="1BC15BB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项目编号：JSZC-321322-DYJG-X2026-0006</w:t>
      </w:r>
    </w:p>
    <w:p w14:paraId="7CBDDAD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甲方：（买方）</w:t>
      </w:r>
      <w:r>
        <w:rPr>
          <w:rFonts w:hint="eastAsia" w:ascii="方正仿宋_GB2312" w:hAnsi="方正仿宋_GB2312" w:eastAsia="方正仿宋_GB2312" w:cs="方正仿宋_GB2312"/>
          <w:color w:val="000000"/>
          <w:kern w:val="0"/>
          <w:sz w:val="24"/>
          <w:szCs w:val="24"/>
          <w:u w:val="single"/>
          <w:lang w:val="en-US" w:eastAsia="zh-CN" w:bidi="ar"/>
        </w:rPr>
        <w:t>沭阳县农业农村局</w:t>
      </w:r>
    </w:p>
    <w:p w14:paraId="47DFACD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default"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乙方：（卖方）</w:t>
      </w:r>
      <w:r>
        <w:rPr>
          <w:rFonts w:hint="eastAsia" w:ascii="方正仿宋_GB2312" w:hAnsi="方正仿宋_GB2312" w:eastAsia="方正仿宋_GB2312" w:cs="方正仿宋_GB2312"/>
          <w:color w:val="000000"/>
          <w:kern w:val="0"/>
          <w:sz w:val="24"/>
          <w:szCs w:val="24"/>
          <w:u w:val="single"/>
          <w:lang w:val="en-US" w:eastAsia="zh-CN" w:bidi="ar"/>
        </w:rPr>
        <w:t xml:space="preserve">                </w:t>
      </w:r>
    </w:p>
    <w:p w14:paraId="754B58E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甲、乙双方根据</w:t>
      </w:r>
      <w:r>
        <w:rPr>
          <w:rFonts w:hint="eastAsia" w:ascii="方正仿宋_GB2312" w:hAnsi="方正仿宋_GB2312" w:eastAsia="方正仿宋_GB2312" w:cs="方正仿宋_GB2312"/>
          <w:sz w:val="24"/>
          <w:szCs w:val="24"/>
          <w:lang w:eastAsia="zh-CN"/>
        </w:rPr>
        <w:t>沭阳县2026年中央农业防灾减灾和水利救灾资金（第二批）项目</w:t>
      </w:r>
      <w:r>
        <w:rPr>
          <w:rFonts w:hint="eastAsia" w:ascii="方正仿宋_GB2312" w:hAnsi="方正仿宋_GB2312" w:eastAsia="方正仿宋_GB2312" w:cs="方正仿宋_GB2312"/>
          <w:color w:val="000000"/>
          <w:kern w:val="0"/>
          <w:sz w:val="24"/>
          <w:szCs w:val="24"/>
          <w:lang w:val="en-US" w:eastAsia="zh-CN" w:bidi="ar"/>
        </w:rPr>
        <w:t>（项目编号：JSZC-321322-DYJG-X2026-0006）招标的结果，签署本合同。</w:t>
      </w:r>
    </w:p>
    <w:p w14:paraId="114302E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一、合同内容</w:t>
      </w:r>
    </w:p>
    <w:p w14:paraId="11D986E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 xml:space="preserve">1.1 标的名称： </w:t>
      </w:r>
    </w:p>
    <w:p w14:paraId="1A848EF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1.2 标的质量：合格，符合国家、行业质量要求</w:t>
      </w:r>
    </w:p>
    <w:p w14:paraId="0E641F7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 xml:space="preserve">1.3 标的品牌： </w:t>
      </w:r>
    </w:p>
    <w:p w14:paraId="0A33E5A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default"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 xml:space="preserve">1.4 标的数量： </w:t>
      </w:r>
    </w:p>
    <w:p w14:paraId="4146F25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1.5 规格型号：</w:t>
      </w:r>
    </w:p>
    <w:p w14:paraId="2DC805DF">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1.6 履行时间（期限）：合同生效之日起7日历天供货至采购人指定地点</w:t>
      </w:r>
    </w:p>
    <w:p w14:paraId="6C4A19C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1.7 履行地点：采购人指定地点</w:t>
      </w:r>
    </w:p>
    <w:p w14:paraId="6ABAFFFB">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1.8 包装方式：符合《商品包装政府采购需求标准(试行)》、《快递包装政府采购需求标准(试行)》的规定</w:t>
      </w:r>
    </w:p>
    <w:p w14:paraId="134C741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二、合同金额</w:t>
      </w:r>
    </w:p>
    <w:p w14:paraId="2F96AE7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2.1 本合同金额为人民币（大写）：</w:t>
      </w:r>
    </w:p>
    <w:p w14:paraId="3160D1D0">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三、技术资料</w:t>
      </w:r>
    </w:p>
    <w:p w14:paraId="5A5CCCB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3.1乙方应按招标文件规定的时间向甲方提供使用货物(包含与货物相关的服务)的有关技术资料。</w:t>
      </w:r>
    </w:p>
    <w:p w14:paraId="3188D77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310A04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四、知识产权</w:t>
      </w:r>
    </w:p>
    <w:p w14:paraId="141C1B9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4.1乙方应保证甲方在使用、接受本合同货物（包含与货物相关的服务）或其任何一部分时不受第三方提出侵犯其专利权、版权、商标权和工业设计权等知识产权的起诉。一旦出现侵权，由乙方负全部责任。</w:t>
      </w:r>
    </w:p>
    <w:p w14:paraId="1CFDA843">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五、产权担保</w:t>
      </w:r>
    </w:p>
    <w:p w14:paraId="3BC5161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5.1 乙方保证所交付的货物（包含与货物相关的服务）的所有权完全属于乙方且无任何抵押、查封等产权瑕疵。</w:t>
      </w:r>
    </w:p>
    <w:p w14:paraId="74C4BFEF">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六、履约保证金：</w:t>
      </w:r>
      <w:r>
        <w:rPr>
          <w:rFonts w:hint="eastAsia" w:ascii="方正仿宋_GB2312" w:hAnsi="方正仿宋_GB2312" w:eastAsia="方正仿宋_GB2312" w:cs="方正仿宋_GB2312"/>
          <w:color w:val="000000"/>
          <w:kern w:val="0"/>
          <w:sz w:val="24"/>
          <w:szCs w:val="24"/>
          <w:lang w:val="en-US" w:eastAsia="zh-CN" w:bidi="ar"/>
        </w:rPr>
        <w:t>本项目无需缴纳。</w:t>
      </w:r>
    </w:p>
    <w:p w14:paraId="7743D2A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七、合同转包或分包</w:t>
      </w:r>
    </w:p>
    <w:p w14:paraId="44211E1D">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7.1乙方不得将合同标的转包给他人履行。</w:t>
      </w:r>
    </w:p>
    <w:p w14:paraId="5E6C544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7.2乙方不得将合同标的分包给他人履行。</w:t>
      </w:r>
    </w:p>
    <w:p w14:paraId="70016AE3">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7.3乙方如有转包或未经甲方同意的分包行为，甲方有权给予终止合同。</w:t>
      </w:r>
    </w:p>
    <w:p w14:paraId="40B065F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八、合同款项支付</w:t>
      </w:r>
    </w:p>
    <w:p w14:paraId="5732C56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资金支付的方式：预付款，签订合同后内支付合同总价款的30%；进度款：货物到经采购人验收合格后，采购人将货款支付到合同总价款的100%。（采购人可以采用数字人民币方式支付合同价款）</w:t>
      </w:r>
    </w:p>
    <w:p w14:paraId="7A0060FB">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资金支付的时间：收到供应商发票10个工作日内；</w:t>
      </w:r>
    </w:p>
    <w:p w14:paraId="3AED2AC6">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资金支付的条件：满足相应阶段的要求且收到供应商发票；</w:t>
      </w:r>
    </w:p>
    <w:p w14:paraId="17D56F76">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（备注：在签订合同时，供应商明确表示无需预付款。）</w:t>
      </w:r>
    </w:p>
    <w:p w14:paraId="1BB5E5C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8.2当采购数量与实际使用数量不一致时，乙方应根据实际使用量供货，合同的最终结算金额按实际使用量乘以成交单价进行计算。</w:t>
      </w:r>
    </w:p>
    <w:p w14:paraId="5D8449A3">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九、税费</w:t>
      </w:r>
    </w:p>
    <w:p w14:paraId="6C61DDD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9.1本合同执行中相关的一切税费均由乙方负担。</w:t>
      </w:r>
    </w:p>
    <w:p w14:paraId="3D40614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十、质量保修范围和保修期及售后服务</w:t>
      </w:r>
    </w:p>
    <w:p w14:paraId="56B02E9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10.1 乙方应按招标文件规定的货物性能、技术要求、质量标准向甲方提供未经使用的全新产品。</w:t>
      </w:r>
    </w:p>
    <w:p w14:paraId="7280C22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10.2 乙方提供的货物在质量期内因货物本身的质量问题发生故障，乙方应负责免费更换。对达不到技术要求者，根据实际情况，经双方协商，可按以下办法处理：</w:t>
      </w:r>
    </w:p>
    <w:p w14:paraId="0ACF85D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⑴更换：由乙方承担所发生的全部费用。</w:t>
      </w:r>
    </w:p>
    <w:p w14:paraId="01109D7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⑵贬值处理：由甲乙双方合议定价。</w:t>
      </w:r>
    </w:p>
    <w:p w14:paraId="5E61A6B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⑶退货处理：乙方应退还甲方支付的合同款，同时应承担该货物的直接费用（运输、保险、检验、货款利息及银行手续费等）。</w:t>
      </w:r>
    </w:p>
    <w:p w14:paraId="3759B13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10.3 如在使用过程中发生质量问题，乙方在接到甲方通知后在12小时内到达甲方现场。</w:t>
      </w:r>
    </w:p>
    <w:p w14:paraId="3FC7469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10.4 在售后服务期内，乙方应对货物出现的质量及安全问题负责处理解决并承担一切费用。</w:t>
      </w:r>
    </w:p>
    <w:p w14:paraId="22D4501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十一、项目验收</w:t>
      </w:r>
    </w:p>
    <w:p w14:paraId="768BAB0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11.1 甲方依法组织履约验收工作。</w:t>
      </w:r>
    </w:p>
    <w:p w14:paraId="268BC9E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DDD4FB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11.3 如有必要，甲方邀请参加本项目的其他供应商或第三方专业机构及专家参与验收，相关意见将作为验收书的参考资料。</w:t>
      </w:r>
    </w:p>
    <w:p w14:paraId="62E662F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11.4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44DBF8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11.5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p>
    <w:p w14:paraId="5462DC6B">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十二、货物的包装、发运及运输</w:t>
      </w:r>
    </w:p>
    <w:p w14:paraId="2E7F5ADB">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61CC79F0">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12.2 使用说明书、质量检验证明书、随配附件和工具以及清单一并附于货物内。</w:t>
      </w:r>
    </w:p>
    <w:p w14:paraId="3433ACE0">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12.3 乙方在货物发运手续办理完毕后24小时内或货到甲方48小时前通知甲方，以准备接货。</w:t>
      </w:r>
    </w:p>
    <w:p w14:paraId="478F1656">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12.4 货物在交付甲方前发生的风险均由乙方负责。</w:t>
      </w:r>
    </w:p>
    <w:p w14:paraId="146C767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12.5 货物在规定的交付期限内由乙方送达甲方指定的地点视为交付，乙方同时需通知甲方货物已送达。</w:t>
      </w:r>
    </w:p>
    <w:p w14:paraId="6BAFF4B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十三、违约责任</w:t>
      </w:r>
    </w:p>
    <w:p w14:paraId="1BA7923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13.1 甲方无正当理由拒收货物的，甲方向乙方偿付拒收货款总值1%的违约金。</w:t>
      </w:r>
    </w:p>
    <w:p w14:paraId="6F4C739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13.2 甲方无故逾期验收和办理货款支付手续的,甲方应按逾期付款总额每日</w:t>
      </w:r>
      <w:r>
        <w:rPr>
          <w:rFonts w:hint="eastAsia" w:ascii="方正仿宋_GB2312" w:hAnsi="方正仿宋_GB2312" w:eastAsia="方正仿宋_GB2312" w:cs="方正仿宋_GB2312"/>
          <w:color w:val="000000"/>
          <w:kern w:val="0"/>
          <w:sz w:val="24"/>
          <w:szCs w:val="24"/>
          <w:u w:val="single"/>
          <w:lang w:val="en-US" w:eastAsia="zh-CN" w:bidi="ar"/>
        </w:rPr>
        <w:t>0.1%</w:t>
      </w:r>
      <w:r>
        <w:rPr>
          <w:rFonts w:hint="eastAsia" w:ascii="方正仿宋_GB2312" w:hAnsi="方正仿宋_GB2312" w:eastAsia="方正仿宋_GB2312" w:cs="方正仿宋_GB2312"/>
          <w:color w:val="000000"/>
          <w:kern w:val="0"/>
          <w:sz w:val="24"/>
          <w:szCs w:val="24"/>
          <w:lang w:val="en-US" w:eastAsia="zh-CN" w:bidi="ar"/>
        </w:rPr>
        <w:t>向乙方支付违约金。</w:t>
      </w:r>
    </w:p>
    <w:p w14:paraId="692995C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方正仿宋_GB2312" w:hAnsi="方正仿宋_GB2312" w:eastAsia="方正仿宋_GB2312" w:cs="方正仿宋_GB2312"/>
          <w:color w:val="000000"/>
          <w:kern w:val="0"/>
          <w:sz w:val="24"/>
          <w:szCs w:val="24"/>
          <w:u w:val="single"/>
          <w:lang w:val="en-US" w:eastAsia="zh-CN" w:bidi="ar"/>
        </w:rPr>
        <w:t>10%</w:t>
      </w:r>
      <w:r>
        <w:rPr>
          <w:rFonts w:hint="eastAsia" w:ascii="方正仿宋_GB2312" w:hAnsi="方正仿宋_GB2312" w:eastAsia="方正仿宋_GB2312" w:cs="方正仿宋_GB2312"/>
          <w:color w:val="000000"/>
          <w:kern w:val="0"/>
          <w:sz w:val="24"/>
          <w:szCs w:val="24"/>
          <w:lang w:val="en-US" w:eastAsia="zh-CN" w:bidi="ar"/>
        </w:rPr>
        <w:t xml:space="preserve">的违约金，如造成甲方损失超过违约金的，超出部分由乙方继续承担赔偿责任。 </w:t>
      </w:r>
    </w:p>
    <w:p w14:paraId="297D9D9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E21F82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十四、供应商合法权益补偿机制</w:t>
      </w:r>
    </w:p>
    <w:p w14:paraId="58CD893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bookmarkStart w:id="142" w:name="_Toc23650"/>
      <w:r>
        <w:rPr>
          <w:rFonts w:hint="eastAsia" w:ascii="方正仿宋_GB2312" w:hAnsi="方正仿宋_GB2312" w:eastAsia="方正仿宋_GB2312" w:cs="方正仿宋_GB2312"/>
          <w:color w:val="000000"/>
          <w:kern w:val="0"/>
          <w:sz w:val="24"/>
          <w:szCs w:val="24"/>
          <w:lang w:val="en-US" w:eastAsia="zh-CN" w:bidi="ar"/>
        </w:rPr>
        <w:t>供应商合法权益补偿救济机制。在履约过程因政策变化、规划调整而无法履行合同约定，造成企业合法权益受损的，采购人依据实际情况对供应商进行补偿救济。</w:t>
      </w:r>
      <w:bookmarkEnd w:id="142"/>
    </w:p>
    <w:p w14:paraId="75867F8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十五、不可抗力事件处理</w:t>
      </w:r>
    </w:p>
    <w:p w14:paraId="295DCFD6">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15.1 在合同有效期内，任何一方因不可抗力事件导致不能履行合同，则合同履行期可延长，其延长期与不可抗力影响期相同。</w:t>
      </w:r>
    </w:p>
    <w:p w14:paraId="7720707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15.2 不可抗力事件发生后，应立即通知对方，并寄送有关权威机构出具的证明。</w:t>
      </w:r>
    </w:p>
    <w:p w14:paraId="6499BDF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15.3 不可抗力事件延续120天以上，双方应通过友好协商，确定是否继续履行合同。</w:t>
      </w:r>
    </w:p>
    <w:p w14:paraId="3649C1F5">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十六、解决争议的方法</w:t>
      </w:r>
    </w:p>
    <w:p w14:paraId="313F5E0F">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16.1甲乙双方因合同签订、履行而发生的一切争议，应通过友好协商解决。如协商不成由甲方住所地人民法院管辖。</w:t>
      </w:r>
    </w:p>
    <w:p w14:paraId="26562B4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b/>
          <w:bCs/>
          <w:color w:val="000000"/>
          <w:kern w:val="0"/>
          <w:sz w:val="24"/>
          <w:szCs w:val="24"/>
          <w:lang w:val="en-US" w:eastAsia="zh-CN" w:bidi="ar"/>
        </w:rPr>
        <w:t>十七、合同生效及其它</w:t>
      </w:r>
    </w:p>
    <w:p w14:paraId="747C8B4B">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17.1 合同经双方法定代表人或授权委托代表人签字并加盖单位公章后生效。</w:t>
      </w:r>
    </w:p>
    <w:p w14:paraId="0176260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17.2 本合同未尽事宜，遵照中华人民共和国现行法律法规有关条文执行。</w:t>
      </w:r>
    </w:p>
    <w:p w14:paraId="2D849B83">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17.3 本合同正本一式六份，具有同等法律效力，甲方、乙方各执三份。</w:t>
      </w:r>
    </w:p>
    <w:p w14:paraId="1DE9FA9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 </w:t>
      </w:r>
    </w:p>
    <w:p w14:paraId="6456674F">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 xml:space="preserve">                                             </w:t>
      </w:r>
    </w:p>
    <w:p w14:paraId="5780521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5759" w:leftChars="228" w:right="0" w:hanging="5280" w:hangingChars="2200"/>
        <w:jc w:val="left"/>
        <w:textAlignment w:val="auto"/>
        <w:rPr>
          <w:rFonts w:hint="eastAsia" w:ascii="方正仿宋_GB2312" w:hAnsi="方正仿宋_GB2312" w:eastAsia="方正仿宋_GB2312" w:cs="方正仿宋_GB2312"/>
          <w:color w:val="000000"/>
          <w:kern w:val="0"/>
          <w:sz w:val="24"/>
          <w:szCs w:val="24"/>
          <w:vertAlign w:val="baseline"/>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 xml:space="preserve">                                                                            </w:t>
      </w:r>
    </w:p>
    <w:tbl>
      <w:tblPr>
        <w:tblStyle w:val="3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14:paraId="6EFC7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vAlign w:val="top"/>
          </w:tcPr>
          <w:p w14:paraId="318829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方正仿宋_GB2312" w:hAnsi="方正仿宋_GB2312" w:eastAsia="方正仿宋_GB2312" w:cs="方正仿宋_GB2312"/>
                <w:color w:val="000000"/>
                <w:kern w:val="0"/>
                <w:sz w:val="24"/>
                <w:szCs w:val="24"/>
                <w:vertAlign w:val="baseline"/>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甲方：沭阳县农业农村局</w:t>
            </w:r>
          </w:p>
        </w:tc>
        <w:tc>
          <w:tcPr>
            <w:tcW w:w="4261" w:type="dxa"/>
            <w:tcBorders>
              <w:tl2br w:val="nil"/>
              <w:tr2bl w:val="nil"/>
            </w:tcBorders>
            <w:vAlign w:val="top"/>
          </w:tcPr>
          <w:p w14:paraId="41A617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乙方：</w:t>
            </w:r>
          </w:p>
        </w:tc>
      </w:tr>
      <w:tr w14:paraId="245AE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vAlign w:val="top"/>
          </w:tcPr>
          <w:p w14:paraId="49BEC1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方正仿宋_GB2312" w:hAnsi="方正仿宋_GB2312" w:eastAsia="方正仿宋_GB2312" w:cs="方正仿宋_GB2312"/>
                <w:color w:val="000000"/>
                <w:kern w:val="0"/>
                <w:sz w:val="24"/>
                <w:szCs w:val="24"/>
                <w:vertAlign w:val="baseline"/>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地址：沭阳县学院路5号</w:t>
            </w:r>
          </w:p>
        </w:tc>
        <w:tc>
          <w:tcPr>
            <w:tcW w:w="4261" w:type="dxa"/>
            <w:tcBorders>
              <w:tl2br w:val="nil"/>
              <w:tr2bl w:val="nil"/>
            </w:tcBorders>
            <w:vAlign w:val="top"/>
          </w:tcPr>
          <w:p w14:paraId="6A0E84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地址：</w:t>
            </w:r>
          </w:p>
        </w:tc>
      </w:tr>
      <w:tr w14:paraId="4F7BC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vAlign w:val="top"/>
          </w:tcPr>
          <w:p w14:paraId="083629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方正仿宋_GB2312" w:hAnsi="方正仿宋_GB2312" w:eastAsia="方正仿宋_GB2312" w:cs="方正仿宋_GB2312"/>
                <w:color w:val="000000"/>
                <w:kern w:val="0"/>
                <w:sz w:val="24"/>
                <w:szCs w:val="24"/>
                <w:vertAlign w:val="baseline"/>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法定代表人或授权代表：</w:t>
            </w:r>
          </w:p>
        </w:tc>
        <w:tc>
          <w:tcPr>
            <w:tcW w:w="4261" w:type="dxa"/>
            <w:tcBorders>
              <w:tl2br w:val="nil"/>
              <w:tr2bl w:val="nil"/>
            </w:tcBorders>
            <w:vAlign w:val="top"/>
          </w:tcPr>
          <w:p w14:paraId="2BF6F9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法定代表人或授权代表：</w:t>
            </w:r>
          </w:p>
        </w:tc>
      </w:tr>
      <w:tr w14:paraId="6095C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vAlign w:val="top"/>
          </w:tcPr>
          <w:p w14:paraId="3F250E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方正仿宋_GB2312" w:hAnsi="方正仿宋_GB2312" w:eastAsia="方正仿宋_GB2312" w:cs="方正仿宋_GB2312"/>
                <w:color w:val="000000"/>
                <w:kern w:val="0"/>
                <w:sz w:val="24"/>
                <w:szCs w:val="24"/>
                <w:vertAlign w:val="baseline"/>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联系电话：</w:t>
            </w:r>
          </w:p>
        </w:tc>
        <w:tc>
          <w:tcPr>
            <w:tcW w:w="4261" w:type="dxa"/>
            <w:tcBorders>
              <w:tl2br w:val="nil"/>
              <w:tr2bl w:val="nil"/>
            </w:tcBorders>
            <w:vAlign w:val="top"/>
          </w:tcPr>
          <w:p w14:paraId="27B424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default" w:ascii="方正仿宋_GB2312" w:hAnsi="方正仿宋_GB2312" w:eastAsia="方正仿宋_GB2312" w:cs="方正仿宋_GB2312"/>
                <w:color w:val="000000"/>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联系电话：</w:t>
            </w:r>
          </w:p>
        </w:tc>
      </w:tr>
    </w:tbl>
    <w:p w14:paraId="4F91092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jc w:val="left"/>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 xml:space="preserve">                     </w:t>
      </w:r>
    </w:p>
    <w:p w14:paraId="6D5A23CF">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firstLine="240"/>
        <w:jc w:val="both"/>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kern w:val="0"/>
          <w:sz w:val="24"/>
          <w:szCs w:val="24"/>
          <w:lang w:val="en-US" w:eastAsia="zh-CN" w:bidi="ar"/>
        </w:rPr>
        <w:t> </w:t>
      </w:r>
    </w:p>
    <w:p w14:paraId="088764E2">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签订日期：     年  月  日</w:t>
      </w:r>
    </w:p>
    <w:p w14:paraId="40ECC190">
      <w:pPr>
        <w:pStyle w:val="218"/>
        <w:keepNext w:val="0"/>
        <w:keepLines w:val="0"/>
        <w:pageBreakBefore w:val="0"/>
        <w:widowControl w:val="0"/>
        <w:spacing w:before="120" w:after="120" w:line="400" w:lineRule="exact"/>
        <w:jc w:val="right"/>
        <w:rPr>
          <w:rFonts w:hint="eastAsia" w:ascii="黑体" w:eastAsia="黑体"/>
          <w:bCs/>
          <w:color w:val="000000"/>
          <w:sz w:val="44"/>
          <w:highlight w:val="none"/>
        </w:rPr>
      </w:pPr>
    </w:p>
    <w:p w14:paraId="1534EAFD">
      <w:pPr>
        <w:pStyle w:val="218"/>
        <w:spacing w:before="120" w:after="120" w:line="240" w:lineRule="auto"/>
        <w:jc w:val="center"/>
        <w:rPr>
          <w:rFonts w:hint="eastAsia" w:ascii="黑体" w:eastAsia="黑体"/>
          <w:bCs/>
          <w:color w:val="000000"/>
          <w:sz w:val="44"/>
          <w:highlight w:val="none"/>
        </w:rPr>
      </w:pPr>
    </w:p>
    <w:p w14:paraId="4BBB10B5">
      <w:pPr>
        <w:rPr>
          <w:rFonts w:hint="eastAsia" w:ascii="黑体" w:eastAsia="黑体"/>
          <w:bCs/>
          <w:color w:val="000000"/>
          <w:sz w:val="44"/>
          <w:highlight w:val="none"/>
        </w:rPr>
      </w:pPr>
      <w:r>
        <w:rPr>
          <w:rFonts w:hint="eastAsia" w:ascii="黑体" w:eastAsia="黑体"/>
          <w:bCs/>
          <w:color w:val="000000"/>
          <w:sz w:val="44"/>
          <w:highlight w:val="none"/>
        </w:rPr>
        <w:br w:type="page"/>
      </w:r>
    </w:p>
    <w:p w14:paraId="032545B3">
      <w:pPr>
        <w:pStyle w:val="218"/>
        <w:spacing w:before="120" w:after="120" w:line="240" w:lineRule="auto"/>
        <w:jc w:val="center"/>
        <w:rPr>
          <w:rFonts w:hint="eastAsia" w:hAnsi="宋体"/>
          <w:color w:val="000000"/>
          <w:sz w:val="24"/>
          <w:szCs w:val="24"/>
          <w:highlight w:val="none"/>
        </w:rPr>
      </w:pPr>
      <w:r>
        <w:rPr>
          <w:rFonts w:hint="eastAsia" w:ascii="黑体" w:eastAsia="黑体"/>
          <w:bCs/>
          <w:color w:val="000000"/>
          <w:sz w:val="44"/>
          <w:highlight w:val="none"/>
        </w:rPr>
        <w:t>第四章 采购需求</w:t>
      </w:r>
    </w:p>
    <w:p w14:paraId="6D1EF928">
      <w:pPr>
        <w:spacing w:before="120" w:after="120" w:line="46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项目属性：货物类项目</w:t>
      </w:r>
    </w:p>
    <w:p w14:paraId="48CC75B7">
      <w:pPr>
        <w:spacing w:before="120" w:after="120" w:line="46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本项目采购标的对应的中小企业划分标准所属行业：</w:t>
      </w:r>
      <w:r>
        <w:rPr>
          <w:rFonts w:hint="eastAsia" w:ascii="方正仿宋_GB2312" w:hAnsi="方正仿宋_GB2312" w:eastAsia="方正仿宋_GB2312" w:cs="方正仿宋_GB2312"/>
          <w:sz w:val="24"/>
          <w:szCs w:val="24"/>
          <w:highlight w:val="none"/>
          <w:u w:val="single"/>
        </w:rPr>
        <w:t xml:space="preserve"> 工业（制造业）</w:t>
      </w:r>
    </w:p>
    <w:p w14:paraId="4FD792A4">
      <w:pPr>
        <w:spacing w:before="120" w:after="120" w:line="46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本项目</w:t>
      </w:r>
      <w:r>
        <w:rPr>
          <w:rFonts w:hint="eastAsia" w:ascii="方正仿宋_GB2312" w:hAnsi="方正仿宋_GB2312" w:eastAsia="方正仿宋_GB2312" w:cs="方正仿宋_GB2312"/>
          <w:sz w:val="24"/>
          <w:szCs w:val="24"/>
          <w:highlight w:val="none"/>
          <w:u w:val="single"/>
        </w:rPr>
        <w:t xml:space="preserve"> 不接受</w:t>
      </w:r>
      <w:r>
        <w:rPr>
          <w:rFonts w:hint="eastAsia" w:ascii="方正仿宋_GB2312" w:hAnsi="方正仿宋_GB2312" w:eastAsia="方正仿宋_GB2312" w:cs="方正仿宋_GB2312"/>
          <w:sz w:val="24"/>
          <w:szCs w:val="24"/>
          <w:highlight w:val="none"/>
        </w:rPr>
        <w:t>进口产品。</w:t>
      </w:r>
    </w:p>
    <w:p w14:paraId="361DE1ED">
      <w:pPr>
        <w:spacing w:line="460" w:lineRule="exact"/>
        <w:jc w:val="left"/>
        <w:rPr>
          <w:rStyle w:val="191"/>
          <w:rFonts w:hint="eastAsia" w:ascii="方正仿宋_GB2312" w:hAnsi="方正仿宋_GB2312" w:eastAsia="方正仿宋_GB2312" w:cs="方正仿宋_GB2312"/>
          <w:b/>
          <w:bCs/>
          <w:sz w:val="24"/>
          <w:szCs w:val="24"/>
          <w:highlight w:val="none"/>
        </w:rPr>
      </w:pPr>
      <w:r>
        <w:rPr>
          <w:rStyle w:val="191"/>
          <w:rFonts w:hint="eastAsia" w:ascii="方正仿宋_GB2312" w:hAnsi="方正仿宋_GB2312" w:eastAsia="方正仿宋_GB2312" w:cs="方正仿宋_GB2312"/>
          <w:b/>
          <w:bCs/>
          <w:sz w:val="24"/>
          <w:szCs w:val="24"/>
          <w:highlight w:val="none"/>
        </w:rPr>
        <w:t>一、项目概况</w:t>
      </w:r>
    </w:p>
    <w:p w14:paraId="116239ED">
      <w:pPr>
        <w:spacing w:line="460" w:lineRule="exact"/>
        <w:ind w:firstLine="480"/>
        <w:jc w:val="left"/>
        <w:rPr>
          <w:rFonts w:hint="eastAsia" w:ascii="方正仿宋_GB2312" w:hAnsi="方正仿宋_GB2312" w:eastAsia="方正仿宋_GB2312" w:cs="方正仿宋_GB2312"/>
          <w:bCs/>
          <w:iCs/>
          <w:color w:val="000000"/>
          <w:sz w:val="24"/>
          <w:szCs w:val="24"/>
          <w:highlight w:val="none"/>
        </w:rPr>
      </w:pPr>
      <w:r>
        <w:rPr>
          <w:rStyle w:val="191"/>
          <w:rFonts w:hint="eastAsia" w:ascii="方正仿宋_GB2312" w:hAnsi="方正仿宋_GB2312" w:eastAsia="方正仿宋_GB2312" w:cs="方正仿宋_GB2312"/>
          <w:sz w:val="24"/>
          <w:szCs w:val="24"/>
          <w:highlight w:val="none"/>
        </w:rPr>
        <w:t>1.项目名称：</w:t>
      </w:r>
      <w:r>
        <w:rPr>
          <w:rFonts w:hint="eastAsia" w:ascii="方正仿宋_GB2312" w:hAnsi="方正仿宋_GB2312" w:eastAsia="方正仿宋_GB2312" w:cs="方正仿宋_GB2312"/>
          <w:sz w:val="24"/>
          <w:szCs w:val="24"/>
          <w:lang w:eastAsia="zh-CN"/>
        </w:rPr>
        <w:t>沭阳县2026年中央农业防灾减灾和水利救灾资金（第二批）项目</w:t>
      </w:r>
    </w:p>
    <w:p w14:paraId="0672AB08">
      <w:pPr>
        <w:spacing w:line="460" w:lineRule="exact"/>
        <w:ind w:firstLine="480"/>
        <w:jc w:val="left"/>
        <w:rPr>
          <w:rStyle w:val="191"/>
          <w:rFonts w:hint="eastAsia" w:ascii="方正仿宋_GB2312" w:hAnsi="方正仿宋_GB2312" w:eastAsia="方正仿宋_GB2312" w:cs="方正仿宋_GB2312"/>
          <w:sz w:val="24"/>
          <w:szCs w:val="24"/>
          <w:highlight w:val="none"/>
        </w:rPr>
      </w:pPr>
      <w:r>
        <w:rPr>
          <w:rStyle w:val="191"/>
          <w:rFonts w:hint="eastAsia" w:ascii="方正仿宋_GB2312" w:hAnsi="方正仿宋_GB2312" w:eastAsia="方正仿宋_GB2312" w:cs="方正仿宋_GB2312"/>
          <w:sz w:val="24"/>
          <w:szCs w:val="24"/>
          <w:highlight w:val="none"/>
        </w:rPr>
        <w:t>2.合同履行期限：</w:t>
      </w:r>
      <w:r>
        <w:rPr>
          <w:rFonts w:hint="eastAsia" w:ascii="方正仿宋_GB2312" w:hAnsi="方正仿宋_GB2312" w:eastAsia="方正仿宋_GB2312" w:cs="方正仿宋_GB2312"/>
          <w:color w:val="000000"/>
          <w:sz w:val="24"/>
          <w:szCs w:val="24"/>
        </w:rPr>
        <w:t>合同生效之日起7日历天供货至采购人指定地点</w:t>
      </w:r>
    </w:p>
    <w:p w14:paraId="239296DD">
      <w:pPr>
        <w:spacing w:line="460" w:lineRule="exact"/>
        <w:ind w:firstLine="480"/>
        <w:jc w:val="left"/>
        <w:rPr>
          <w:rStyle w:val="191"/>
          <w:rFonts w:hint="eastAsia" w:ascii="方正仿宋_GB2312" w:hAnsi="方正仿宋_GB2312" w:eastAsia="方正仿宋_GB2312" w:cs="方正仿宋_GB2312"/>
          <w:sz w:val="24"/>
          <w:szCs w:val="24"/>
          <w:highlight w:val="none"/>
        </w:rPr>
      </w:pPr>
      <w:r>
        <w:rPr>
          <w:rStyle w:val="191"/>
          <w:rFonts w:hint="eastAsia" w:ascii="方正仿宋_GB2312" w:hAnsi="方正仿宋_GB2312" w:eastAsia="方正仿宋_GB2312" w:cs="方正仿宋_GB2312"/>
          <w:sz w:val="24"/>
          <w:szCs w:val="24"/>
          <w:highlight w:val="none"/>
        </w:rPr>
        <w:t>3.质    量：</w:t>
      </w:r>
      <w:r>
        <w:rPr>
          <w:rFonts w:hint="eastAsia" w:ascii="方正仿宋_GB2312" w:hAnsi="方正仿宋_GB2312" w:eastAsia="方正仿宋_GB2312" w:cs="方正仿宋_GB2312"/>
          <w:color w:val="000000"/>
          <w:sz w:val="24"/>
          <w:szCs w:val="24"/>
        </w:rPr>
        <w:t>合格，符合国家、行业质量要求</w:t>
      </w:r>
      <w:r>
        <w:rPr>
          <w:rStyle w:val="191"/>
          <w:rFonts w:hint="eastAsia" w:ascii="方正仿宋_GB2312" w:hAnsi="方正仿宋_GB2312" w:eastAsia="方正仿宋_GB2312" w:cs="方正仿宋_GB2312"/>
          <w:sz w:val="24"/>
          <w:szCs w:val="24"/>
          <w:highlight w:val="none"/>
        </w:rPr>
        <w:t xml:space="preserve">   </w:t>
      </w:r>
    </w:p>
    <w:p w14:paraId="3386CF13">
      <w:pPr>
        <w:spacing w:line="460" w:lineRule="exact"/>
        <w:ind w:firstLine="480"/>
        <w:jc w:val="left"/>
        <w:rPr>
          <w:rStyle w:val="191"/>
          <w:rFonts w:hint="eastAsia" w:ascii="方正仿宋_GB2312" w:hAnsi="方正仿宋_GB2312" w:eastAsia="方正仿宋_GB2312" w:cs="方正仿宋_GB2312"/>
          <w:sz w:val="24"/>
          <w:szCs w:val="24"/>
          <w:highlight w:val="none"/>
        </w:rPr>
      </w:pPr>
      <w:r>
        <w:rPr>
          <w:rStyle w:val="191"/>
          <w:rFonts w:hint="eastAsia" w:ascii="方正仿宋_GB2312" w:hAnsi="方正仿宋_GB2312" w:eastAsia="方正仿宋_GB2312" w:cs="方正仿宋_GB2312"/>
          <w:sz w:val="24"/>
          <w:szCs w:val="24"/>
          <w:highlight w:val="none"/>
        </w:rPr>
        <w:t>4.供货地点:</w:t>
      </w:r>
      <w:r>
        <w:rPr>
          <w:rStyle w:val="191"/>
          <w:rFonts w:hint="eastAsia" w:ascii="方正仿宋_GB2312" w:hAnsi="方正仿宋_GB2312" w:eastAsia="方正仿宋_GB2312" w:cs="方正仿宋_GB2312"/>
          <w:sz w:val="24"/>
          <w:szCs w:val="24"/>
          <w:highlight w:val="none"/>
          <w:u w:val="single"/>
        </w:rPr>
        <w:t xml:space="preserve">采购人指定地点 </w:t>
      </w:r>
    </w:p>
    <w:p w14:paraId="3236E563">
      <w:pPr>
        <w:spacing w:line="460" w:lineRule="exact"/>
        <w:ind w:firstLine="480"/>
        <w:jc w:val="left"/>
        <w:rPr>
          <w:rStyle w:val="191"/>
          <w:rFonts w:hint="eastAsia" w:ascii="方正仿宋_GB2312" w:hAnsi="方正仿宋_GB2312" w:eastAsia="方正仿宋_GB2312" w:cs="方正仿宋_GB2312"/>
          <w:sz w:val="24"/>
          <w:szCs w:val="24"/>
          <w:highlight w:val="none"/>
          <w:u w:val="single"/>
        </w:rPr>
      </w:pPr>
      <w:r>
        <w:rPr>
          <w:rStyle w:val="191"/>
          <w:rFonts w:hint="eastAsia" w:ascii="方正仿宋_GB2312" w:hAnsi="方正仿宋_GB2312" w:eastAsia="方正仿宋_GB2312" w:cs="方正仿宋_GB2312"/>
          <w:sz w:val="24"/>
          <w:szCs w:val="24"/>
          <w:highlight w:val="none"/>
        </w:rPr>
        <w:t>5.质保期：</w:t>
      </w:r>
      <w:r>
        <w:rPr>
          <w:rStyle w:val="191"/>
          <w:rFonts w:hint="eastAsia" w:ascii="方正仿宋_GB2312" w:hAnsi="方正仿宋_GB2312" w:eastAsia="方正仿宋_GB2312" w:cs="方正仿宋_GB2312"/>
          <w:sz w:val="24"/>
          <w:szCs w:val="24"/>
          <w:highlight w:val="none"/>
          <w:u w:val="single"/>
        </w:rPr>
        <w:t>1年</w:t>
      </w:r>
    </w:p>
    <w:p w14:paraId="2663C98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59" w:lineRule="atLeast"/>
        <w:ind w:left="0" w:right="0" w:firstLine="480"/>
        <w:jc w:val="both"/>
        <w:rPr>
          <w:rFonts w:hint="eastAsia" w:ascii="方正仿宋_GB2312" w:hAnsi="方正仿宋_GB2312" w:eastAsia="方正仿宋_GB2312" w:cs="方正仿宋_GB2312"/>
          <w:kern w:val="0"/>
          <w:sz w:val="24"/>
          <w:szCs w:val="24"/>
          <w:lang w:val="en-US" w:eastAsia="zh-CN" w:bidi="ar"/>
        </w:rPr>
      </w:pPr>
      <w:r>
        <w:rPr>
          <w:rFonts w:hint="eastAsia" w:ascii="方正仿宋_GB2312" w:hAnsi="方正仿宋_GB2312" w:eastAsia="方正仿宋_GB2312" w:cs="方正仿宋_GB2312"/>
          <w:color w:val="000000"/>
          <w:kern w:val="0"/>
          <w:sz w:val="24"/>
          <w:szCs w:val="24"/>
          <w:lang w:val="en-US" w:eastAsia="zh-CN" w:bidi="ar"/>
        </w:rPr>
        <w:t>6.本项目</w:t>
      </w:r>
      <w:r>
        <w:rPr>
          <w:rFonts w:hint="eastAsia" w:ascii="方正仿宋_GB2312" w:hAnsi="方正仿宋_GB2312" w:eastAsia="方正仿宋_GB2312" w:cs="方正仿宋_GB2312"/>
          <w:color w:val="000000"/>
          <w:kern w:val="0"/>
          <w:sz w:val="24"/>
          <w:szCs w:val="24"/>
          <w:u w:val="single"/>
          <w:lang w:val="en-US" w:eastAsia="zh-CN" w:bidi="ar"/>
        </w:rPr>
        <w:t>设定</w:t>
      </w:r>
      <w:r>
        <w:rPr>
          <w:rFonts w:hint="eastAsia" w:ascii="方正仿宋_GB2312" w:hAnsi="方正仿宋_GB2312" w:eastAsia="方正仿宋_GB2312" w:cs="方正仿宋_GB2312"/>
          <w:color w:val="000000"/>
          <w:kern w:val="0"/>
          <w:sz w:val="24"/>
          <w:szCs w:val="24"/>
          <w:lang w:val="en-US" w:eastAsia="zh-CN" w:bidi="ar"/>
        </w:rPr>
        <w:t>最高限价，预算金额：290.00万元，（采购包1：70.00万元；采购包2：60.00万元；采购包3：60.00万元；采购包4：50.00万元；采购包5：50.00万元）。其中：</w:t>
      </w:r>
    </w:p>
    <w:p w14:paraId="166B0DB9">
      <w:pPr>
        <w:spacing w:line="400" w:lineRule="exact"/>
        <w:ind w:firstLine="420"/>
        <w:rPr>
          <w:rFonts w:hint="eastAsia" w:ascii="方正仿宋_GB2312" w:hAnsi="方正仿宋_GB2312" w:eastAsia="方正仿宋_GB2312" w:cs="方正仿宋_GB2312"/>
          <w:snapToGrid w:val="0"/>
          <w:color w:val="000000"/>
          <w:kern w:val="0"/>
          <w:sz w:val="24"/>
          <w:szCs w:val="24"/>
          <w:lang w:val="en-US" w:eastAsia="zh-CN" w:bidi="ar"/>
        </w:rPr>
      </w:pPr>
      <w:r>
        <w:rPr>
          <w:rFonts w:hint="eastAsia" w:ascii="方正仿宋_GB2312" w:hAnsi="方正仿宋_GB2312" w:eastAsia="方正仿宋_GB2312" w:cs="方正仿宋_GB2312"/>
          <w:color w:val="000000"/>
          <w:sz w:val="24"/>
          <w:szCs w:val="24"/>
          <w:highlight w:val="yellow"/>
          <w:lang w:eastAsia="zh-CN"/>
        </w:rPr>
        <w:t>本项目</w:t>
      </w:r>
      <w:r>
        <w:rPr>
          <w:rFonts w:hint="eastAsia" w:ascii="方正仿宋_GB2312" w:hAnsi="方正仿宋_GB2312" w:eastAsia="方正仿宋_GB2312" w:cs="方正仿宋_GB2312"/>
          <w:b/>
          <w:bCs/>
          <w:snapToGrid w:val="0"/>
          <w:color w:val="FF0000"/>
          <w:kern w:val="0"/>
          <w:sz w:val="24"/>
          <w:szCs w:val="24"/>
          <w:lang w:val="en-US" w:eastAsia="zh-CN" w:bidi="ar"/>
        </w:rPr>
        <w:t>即采购包5</w:t>
      </w:r>
      <w:r>
        <w:rPr>
          <w:rFonts w:hint="eastAsia" w:ascii="方正仿宋_GB2312" w:hAnsi="方正仿宋_GB2312" w:eastAsia="方正仿宋_GB2312" w:cs="方正仿宋_GB2312"/>
          <w:b/>
          <w:bCs/>
          <w:snapToGrid w:val="0"/>
          <w:color w:val="000000"/>
          <w:kern w:val="0"/>
          <w:sz w:val="24"/>
          <w:szCs w:val="24"/>
          <w:lang w:val="en-US" w:eastAsia="zh-CN" w:bidi="ar"/>
        </w:rPr>
        <w:t>：</w:t>
      </w:r>
      <w:r>
        <w:rPr>
          <w:rFonts w:hint="eastAsia" w:ascii="方正仿宋_GB2312" w:hAnsi="方正仿宋_GB2312" w:eastAsia="方正仿宋_GB2312" w:cs="方正仿宋_GB2312"/>
          <w:snapToGrid w:val="0"/>
          <w:color w:val="000000"/>
          <w:kern w:val="0"/>
          <w:sz w:val="24"/>
          <w:szCs w:val="24"/>
          <w:lang w:val="en-US" w:eastAsia="zh-CN" w:bidi="ar"/>
        </w:rPr>
        <w:t>含噻唑锌或噻霉酮成分的二元复配制剂，预算总价50万元，</w:t>
      </w:r>
      <w:r>
        <w:rPr>
          <w:rFonts w:hint="eastAsia" w:ascii="方正仿宋_GB2312" w:hAnsi="方正仿宋_GB2312" w:eastAsia="方正仿宋_GB2312" w:cs="方正仿宋_GB2312"/>
          <w:color w:val="000000"/>
          <w:sz w:val="24"/>
          <w:szCs w:val="24"/>
        </w:rPr>
        <w:t>最高单价限价</w:t>
      </w:r>
      <w:r>
        <w:rPr>
          <w:rFonts w:hint="eastAsia" w:ascii="方正仿宋_GB2312" w:hAnsi="方正仿宋_GB2312" w:eastAsia="方正仿宋_GB2312" w:cs="方正仿宋_GB2312"/>
          <w:snapToGrid w:val="0"/>
          <w:color w:val="000000"/>
          <w:kern w:val="0"/>
          <w:sz w:val="24"/>
          <w:szCs w:val="24"/>
          <w:lang w:val="en-US" w:eastAsia="zh-CN" w:bidi="ar"/>
        </w:rPr>
        <w:t>21万/千升，提供产品规格：500ml/瓶。</w:t>
      </w:r>
    </w:p>
    <w:p w14:paraId="318306E7">
      <w:pPr>
        <w:spacing w:line="560" w:lineRule="exact"/>
        <w:ind w:firstLine="482"/>
        <w:rPr>
          <w:rFonts w:hint="eastAsia" w:ascii="方正仿宋_GB2312" w:hAnsi="方正仿宋_GB2312" w:eastAsia="方正仿宋_GB2312" w:cs="方正仿宋_GB2312"/>
          <w:b/>
          <w:bCs/>
          <w:sz w:val="24"/>
          <w:szCs w:val="24"/>
          <w:highlight w:val="none"/>
        </w:rPr>
      </w:pPr>
      <w:r>
        <w:rPr>
          <w:rFonts w:hint="eastAsia" w:ascii="方正仿宋_GB2312" w:hAnsi="方正仿宋_GB2312" w:eastAsia="方正仿宋_GB2312" w:cs="方正仿宋_GB2312"/>
          <w:b/>
          <w:bCs/>
          <w:sz w:val="24"/>
          <w:szCs w:val="24"/>
          <w:highlight w:val="none"/>
          <w:lang w:eastAsia="zh-CN"/>
        </w:rPr>
        <w:t>本项目</w:t>
      </w:r>
      <w:r>
        <w:rPr>
          <w:rFonts w:hint="eastAsia" w:ascii="方正仿宋_GB2312" w:hAnsi="方正仿宋_GB2312" w:eastAsia="方正仿宋_GB2312" w:cs="方正仿宋_GB2312"/>
          <w:b/>
          <w:bCs/>
          <w:color w:val="000000"/>
          <w:sz w:val="24"/>
          <w:szCs w:val="24"/>
        </w:rPr>
        <w:t>预算总价不变，报单价，以最低单价中标。投标人报价高于最高单价限价的，按无效投标处理。</w:t>
      </w:r>
    </w:p>
    <w:p w14:paraId="60DD2DC6">
      <w:pPr>
        <w:spacing w:before="156" w:after="156" w:line="360" w:lineRule="auto"/>
        <w:ind w:firstLine="440"/>
        <w:rPr>
          <w:rFonts w:hint="eastAsia" w:ascii="方正仿宋_GB2312" w:hAnsi="方正仿宋_GB2312" w:eastAsia="方正仿宋_GB2312" w:cs="方正仿宋_GB2312"/>
          <w:i/>
          <w:sz w:val="24"/>
          <w:szCs w:val="24"/>
          <w:highlight w:val="none"/>
          <w:u w:val="single"/>
        </w:rPr>
      </w:pPr>
      <w:r>
        <w:rPr>
          <w:rFonts w:hint="eastAsia" w:ascii="方正仿宋_GB2312" w:hAnsi="方正仿宋_GB2312" w:eastAsia="方正仿宋_GB2312" w:cs="方正仿宋_GB2312"/>
          <w:sz w:val="24"/>
          <w:szCs w:val="24"/>
          <w:highlight w:val="none"/>
        </w:rPr>
        <w:t>7.货物包装及规格数量要求：</w:t>
      </w:r>
      <w:r>
        <w:rPr>
          <w:rFonts w:hint="eastAsia" w:ascii="方正仿宋_GB2312" w:hAnsi="方正仿宋_GB2312" w:eastAsia="方正仿宋_GB2312" w:cs="方正仿宋_GB2312"/>
          <w:sz w:val="24"/>
          <w:szCs w:val="24"/>
          <w:highlight w:val="none"/>
          <w:u w:val="single"/>
        </w:rPr>
        <w:t>所有中标产品提供瓶装包装，中标产品规格及数量根据招标公告和中标价格确定。</w:t>
      </w:r>
    </w:p>
    <w:p w14:paraId="57C0E492">
      <w:pPr>
        <w:spacing w:line="360" w:lineRule="auto"/>
        <w:ind w:firstLine="480"/>
        <w:jc w:val="left"/>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8.产品（含伴侣）要求：</w:t>
      </w:r>
      <w:r>
        <w:rPr>
          <w:rFonts w:hint="eastAsia" w:ascii="方正仿宋_GB2312" w:hAnsi="方正仿宋_GB2312" w:eastAsia="方正仿宋_GB2312" w:cs="方正仿宋_GB2312"/>
          <w:sz w:val="24"/>
          <w:szCs w:val="24"/>
          <w:highlight w:val="none"/>
          <w:u w:val="single"/>
        </w:rPr>
        <w:t>市场上销售产品提供配套伴侣产品的，所中标产品同样需提供配套伴侣产品。</w:t>
      </w:r>
    </w:p>
    <w:p w14:paraId="3AD9D710">
      <w:pPr>
        <w:spacing w:line="360" w:lineRule="auto"/>
        <w:ind w:firstLine="480"/>
        <w:jc w:val="left"/>
        <w:rPr>
          <w:rStyle w:val="191"/>
          <w:rFonts w:hint="eastAsia" w:ascii="方正仿宋_GB2312" w:hAnsi="方正仿宋_GB2312" w:eastAsia="方正仿宋_GB2312" w:cs="方正仿宋_GB2312"/>
          <w:sz w:val="24"/>
          <w:szCs w:val="24"/>
          <w:highlight w:val="none"/>
        </w:rPr>
      </w:pPr>
      <w:r>
        <w:rPr>
          <w:rStyle w:val="191"/>
          <w:rFonts w:hint="eastAsia" w:ascii="方正仿宋_GB2312" w:hAnsi="方正仿宋_GB2312" w:eastAsia="方正仿宋_GB2312" w:cs="方正仿宋_GB2312"/>
          <w:sz w:val="24"/>
          <w:szCs w:val="24"/>
          <w:highlight w:val="none"/>
        </w:rPr>
        <w:t>9.付款方式：合同签订且收到供应商发票后10个工作日内支付合同价的30%作为预付款，</w:t>
      </w:r>
      <w:r>
        <w:rPr>
          <w:rFonts w:hint="eastAsia" w:ascii="方正仿宋_GB2312" w:hAnsi="方正仿宋_GB2312" w:eastAsia="方正仿宋_GB2312" w:cs="方正仿宋_GB2312"/>
          <w:bCs/>
          <w:sz w:val="24"/>
          <w:szCs w:val="24"/>
          <w:highlight w:val="none"/>
        </w:rPr>
        <w:t>验收完成且收到供应商发票后10个工作日内支付至合同总额100%</w:t>
      </w:r>
      <w:r>
        <w:rPr>
          <w:rStyle w:val="191"/>
          <w:rFonts w:hint="eastAsia" w:ascii="方正仿宋_GB2312" w:hAnsi="方正仿宋_GB2312" w:eastAsia="方正仿宋_GB2312" w:cs="方正仿宋_GB2312"/>
          <w:sz w:val="24"/>
          <w:szCs w:val="24"/>
          <w:highlight w:val="none"/>
        </w:rPr>
        <w:t>。</w:t>
      </w:r>
    </w:p>
    <w:p w14:paraId="00A13BC3">
      <w:pPr>
        <w:spacing w:line="460" w:lineRule="exact"/>
        <w:ind w:firstLine="480"/>
        <w:jc w:val="left"/>
        <w:rPr>
          <w:rStyle w:val="191"/>
          <w:rFonts w:hint="eastAsia" w:ascii="方正仿宋_GB2312" w:hAnsi="方正仿宋_GB2312" w:eastAsia="方正仿宋_GB2312" w:cs="方正仿宋_GB2312"/>
          <w:sz w:val="24"/>
          <w:szCs w:val="24"/>
          <w:highlight w:val="none"/>
        </w:rPr>
      </w:pPr>
      <w:r>
        <w:rPr>
          <w:rStyle w:val="191"/>
          <w:rFonts w:hint="eastAsia" w:ascii="方正仿宋_GB2312" w:hAnsi="方正仿宋_GB2312" w:eastAsia="方正仿宋_GB2312" w:cs="方正仿宋_GB2312"/>
          <w:sz w:val="24"/>
          <w:szCs w:val="24"/>
          <w:highlight w:val="none"/>
        </w:rPr>
        <w:t>注：在签订合同时，供应商明确表示无需预付款或者主动要求降低预付款比例的，采购人可不适用预付规定。</w:t>
      </w:r>
    </w:p>
    <w:p w14:paraId="45F5D28B">
      <w:pPr>
        <w:spacing w:line="460" w:lineRule="exact"/>
        <w:ind w:firstLine="480"/>
        <w:jc w:val="left"/>
        <w:rPr>
          <w:rStyle w:val="191"/>
          <w:rFonts w:hint="eastAsia" w:ascii="方正仿宋_GB2312" w:hAnsi="方正仿宋_GB2312" w:eastAsia="方正仿宋_GB2312" w:cs="方正仿宋_GB2312"/>
          <w:sz w:val="24"/>
          <w:szCs w:val="24"/>
          <w:highlight w:val="none"/>
        </w:rPr>
      </w:pPr>
      <w:r>
        <w:rPr>
          <w:rStyle w:val="191"/>
          <w:rFonts w:hint="eastAsia" w:ascii="方正仿宋_GB2312" w:hAnsi="方正仿宋_GB2312" w:eastAsia="方正仿宋_GB2312" w:cs="方正仿宋_GB2312"/>
          <w:sz w:val="24"/>
          <w:szCs w:val="24"/>
          <w:highlight w:val="none"/>
        </w:rPr>
        <w:t>★</w:t>
      </w:r>
      <w:r>
        <w:rPr>
          <w:rStyle w:val="191"/>
          <w:rFonts w:hint="eastAsia" w:ascii="方正仿宋_GB2312" w:hAnsi="方正仿宋_GB2312" w:eastAsia="方正仿宋_GB2312" w:cs="方正仿宋_GB2312"/>
          <w:b/>
          <w:bCs/>
          <w:sz w:val="24"/>
          <w:szCs w:val="24"/>
          <w:highlight w:val="none"/>
        </w:rPr>
        <w:t>二、采购需求中必须满足的实质性要求：</w:t>
      </w:r>
    </w:p>
    <w:p w14:paraId="42FB9C16">
      <w:pPr>
        <w:spacing w:line="560" w:lineRule="exact"/>
        <w:rPr>
          <w:rFonts w:hint="eastAsia" w:ascii="方正仿宋_GB2312" w:hAnsi="方正仿宋_GB2312" w:eastAsia="方正仿宋_GB2312" w:cs="方正仿宋_GB2312"/>
          <w:snapToGrid w:val="0"/>
          <w:color w:val="000000"/>
          <w:kern w:val="0"/>
          <w:sz w:val="24"/>
          <w:szCs w:val="24"/>
          <w:lang w:val="en-US" w:eastAsia="zh-CN" w:bidi="ar"/>
        </w:rPr>
      </w:pPr>
      <w:r>
        <w:rPr>
          <w:rFonts w:hint="eastAsia" w:ascii="方正仿宋_GB2312" w:hAnsi="方正仿宋_GB2312" w:eastAsia="方正仿宋_GB2312" w:cs="方正仿宋_GB2312"/>
          <w:snapToGrid w:val="0"/>
          <w:color w:val="000000"/>
          <w:kern w:val="0"/>
          <w:sz w:val="24"/>
          <w:szCs w:val="24"/>
          <w:lang w:val="en-US" w:eastAsia="zh-CN" w:bidi="ar"/>
        </w:rPr>
        <w:t>含噻唑锌或噻霉酮成分的二元复配制剂，产品规格：500ml/瓶。</w:t>
      </w:r>
    </w:p>
    <w:p w14:paraId="6B4F1B92">
      <w:pPr>
        <w:widowControl/>
        <w:kinsoku w:val="0"/>
        <w:autoSpaceDE w:val="0"/>
        <w:autoSpaceDN w:val="0"/>
        <w:adjustRightInd w:val="0"/>
        <w:snapToGrid w:val="0"/>
        <w:spacing w:line="500" w:lineRule="atLeast"/>
        <w:jc w:val="left"/>
        <w:textAlignment w:val="baseline"/>
        <w:rPr>
          <w:rFonts w:hint="eastAsia" w:ascii="方正仿宋_GB2312" w:hAnsi="方正仿宋_GB2312" w:eastAsia="方正仿宋_GB2312" w:cs="方正仿宋_GB2312"/>
          <w:snapToGrid w:val="0"/>
          <w:color w:val="000000"/>
          <w:kern w:val="0"/>
          <w:sz w:val="24"/>
          <w:szCs w:val="24"/>
          <w:lang w:val="en-US" w:eastAsia="zh-CN" w:bidi="ar"/>
        </w:rPr>
      </w:pPr>
      <w:r>
        <w:rPr>
          <w:rFonts w:hint="eastAsia" w:ascii="方正仿宋_GB2312" w:hAnsi="方正仿宋_GB2312" w:eastAsia="方正仿宋_GB2312" w:cs="方正仿宋_GB2312"/>
          <w:snapToGrid w:val="0"/>
          <w:color w:val="000000"/>
          <w:kern w:val="0"/>
          <w:sz w:val="24"/>
          <w:szCs w:val="24"/>
          <w:lang w:val="en-US" w:eastAsia="zh-CN" w:bidi="ar"/>
        </w:rPr>
        <w:t>注：★1.以上采购内容为实质性要求，不允许负偏离，否则作无效标处理；</w:t>
      </w:r>
    </w:p>
    <w:p w14:paraId="6F057AC4">
      <w:pPr>
        <w:widowControl/>
        <w:kinsoku w:val="0"/>
        <w:autoSpaceDE w:val="0"/>
        <w:autoSpaceDN w:val="0"/>
        <w:adjustRightInd w:val="0"/>
        <w:snapToGrid w:val="0"/>
        <w:spacing w:line="500" w:lineRule="atLeast"/>
        <w:jc w:val="left"/>
        <w:textAlignment w:val="baseline"/>
        <w:rPr>
          <w:rFonts w:hint="eastAsia" w:ascii="方正仿宋_GB2312" w:hAnsi="方正仿宋_GB2312" w:eastAsia="方正仿宋_GB2312" w:cs="方正仿宋_GB2312"/>
          <w:snapToGrid w:val="0"/>
          <w:color w:val="000000"/>
          <w:kern w:val="0"/>
          <w:sz w:val="24"/>
          <w:szCs w:val="24"/>
          <w:lang w:val="en-US" w:eastAsia="zh-CN" w:bidi="ar"/>
        </w:rPr>
      </w:pPr>
      <w:r>
        <w:rPr>
          <w:rFonts w:hint="default" w:ascii="方正仿宋_GB2312" w:hAnsi="方正仿宋_GB2312" w:eastAsia="方正仿宋_GB2312" w:cs="方正仿宋_GB2312"/>
          <w:snapToGrid w:val="0"/>
          <w:color w:val="000000"/>
          <w:kern w:val="0"/>
          <w:sz w:val="24"/>
          <w:szCs w:val="24"/>
          <w:lang w:val="en-US" w:eastAsia="zh-CN" w:bidi="ar"/>
        </w:rPr>
        <w:t>2.各分包在供货前，供货商需提供具备合法有效资质的第三方检测机构出具的有效期内的产品质量检测合格报告，报告各项指标均应符合国家及行业相关标准要求。</w:t>
      </w:r>
    </w:p>
    <w:p w14:paraId="2D628881">
      <w:pPr>
        <w:widowControl/>
        <w:kinsoku w:val="0"/>
        <w:autoSpaceDE w:val="0"/>
        <w:autoSpaceDN w:val="0"/>
        <w:adjustRightInd w:val="0"/>
        <w:snapToGrid w:val="0"/>
        <w:spacing w:line="500" w:lineRule="atLeast"/>
        <w:jc w:val="left"/>
        <w:textAlignment w:val="baseline"/>
        <w:rPr>
          <w:rFonts w:hint="eastAsia" w:ascii="方正仿宋_GB2312" w:hAnsi="方正仿宋_GB2312" w:eastAsia="方正仿宋_GB2312" w:cs="方正仿宋_GB2312"/>
          <w:snapToGrid w:val="0"/>
          <w:color w:val="000000"/>
          <w:kern w:val="0"/>
          <w:sz w:val="24"/>
          <w:szCs w:val="24"/>
          <w:lang w:val="en-US" w:eastAsia="zh-CN" w:bidi="ar"/>
        </w:rPr>
      </w:pPr>
      <w:r>
        <w:rPr>
          <w:rFonts w:hint="default" w:ascii="方正仿宋_GB2312" w:hAnsi="方正仿宋_GB2312" w:eastAsia="方正仿宋_GB2312" w:cs="方正仿宋_GB2312"/>
          <w:snapToGrid w:val="0"/>
          <w:color w:val="000000"/>
          <w:kern w:val="0"/>
          <w:sz w:val="24"/>
          <w:szCs w:val="24"/>
          <w:lang w:val="en-US" w:eastAsia="zh-CN" w:bidi="ar"/>
        </w:rPr>
        <w:t>3.所有采购物资最终按包装规格提供，有小数位的进位取整（瓶、袋数，数量不足1的部分按1计算，取整数）；所供产品包装箱或包装袋外加贴“政府补贴农药、严禁倒买倒卖”标识。</w:t>
      </w:r>
    </w:p>
    <w:p w14:paraId="123BF4CD">
      <w:pPr>
        <w:widowControl/>
        <w:kinsoku w:val="0"/>
        <w:autoSpaceDE w:val="0"/>
        <w:autoSpaceDN w:val="0"/>
        <w:adjustRightInd w:val="0"/>
        <w:snapToGrid w:val="0"/>
        <w:spacing w:line="500" w:lineRule="atLeast"/>
        <w:jc w:val="left"/>
        <w:textAlignment w:val="baseline"/>
        <w:rPr>
          <w:rFonts w:hint="eastAsia" w:ascii="方正仿宋_GB2312" w:hAnsi="方正仿宋_GB2312" w:eastAsia="方正仿宋_GB2312" w:cs="方正仿宋_GB2312"/>
          <w:snapToGrid w:val="0"/>
          <w:color w:val="000000"/>
          <w:kern w:val="0"/>
          <w:sz w:val="24"/>
          <w:szCs w:val="24"/>
          <w:lang w:val="en-US" w:eastAsia="zh-CN" w:bidi="ar"/>
        </w:rPr>
      </w:pPr>
      <w:r>
        <w:rPr>
          <w:rFonts w:hint="eastAsia" w:ascii="方正仿宋_GB2312" w:hAnsi="方正仿宋_GB2312" w:eastAsia="方正仿宋_GB2312" w:cs="方正仿宋_GB2312"/>
          <w:snapToGrid w:val="0"/>
          <w:color w:val="000000"/>
          <w:kern w:val="0"/>
          <w:sz w:val="24"/>
          <w:szCs w:val="24"/>
          <w:lang w:val="en-US" w:eastAsia="zh-CN" w:bidi="ar"/>
        </w:rPr>
        <w:t>4.供应商所提供的登记证将随成交结果公布。</w:t>
      </w:r>
    </w:p>
    <w:p w14:paraId="089C5791">
      <w:pPr>
        <w:spacing w:line="460" w:lineRule="exact"/>
        <w:ind w:firstLine="480"/>
        <w:jc w:val="left"/>
        <w:rPr>
          <w:rStyle w:val="191"/>
          <w:rFonts w:hint="eastAsia" w:ascii="方正仿宋_GB2312" w:hAnsi="方正仿宋_GB2312" w:eastAsia="方正仿宋_GB2312" w:cs="方正仿宋_GB2312"/>
          <w:b/>
          <w:bCs/>
          <w:sz w:val="24"/>
          <w:szCs w:val="24"/>
          <w:highlight w:val="none"/>
        </w:rPr>
      </w:pPr>
      <w:r>
        <w:rPr>
          <w:rStyle w:val="191"/>
          <w:rFonts w:hint="eastAsia" w:ascii="方正仿宋_GB2312" w:hAnsi="方正仿宋_GB2312" w:eastAsia="方正仿宋_GB2312" w:cs="方正仿宋_GB2312"/>
          <w:b/>
          <w:bCs/>
          <w:sz w:val="24"/>
          <w:szCs w:val="24"/>
          <w:highlight w:val="none"/>
        </w:rPr>
        <w:t>三、项目验收</w:t>
      </w:r>
    </w:p>
    <w:p w14:paraId="7ECC7EA5">
      <w:pPr>
        <w:spacing w:line="360" w:lineRule="auto"/>
        <w:ind w:firstLine="480"/>
        <w:jc w:val="lef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采购人在收到供货商物资送到位后3个工作日内组织验收。所提供项目质量必须符合国家相关标准且必须满足本次采购的要求，如有不合格，造成的损失和后果由该供应商负全责。符合项目验收标准后，采购人根据技术要求，组织验收并出具验收书。</w:t>
      </w:r>
    </w:p>
    <w:p w14:paraId="7F814077">
      <w:pPr>
        <w:spacing w:line="360" w:lineRule="auto"/>
        <w:ind w:firstLine="480"/>
        <w:jc w:val="lef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1.验收标准</w:t>
      </w:r>
    </w:p>
    <w:p w14:paraId="3AE0F5C5">
      <w:pPr>
        <w:spacing w:line="360" w:lineRule="auto"/>
        <w:ind w:firstLine="480"/>
        <w:jc w:val="lef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成交供应商提供的货物有国家标准的应符合国家标准，根据产品对外观、数量、规格型号、外包装等进行验收。无国家标准的应符合行业标准、地方标准或者其他标准、规范，并满足采购文件及采购人需求。</w:t>
      </w:r>
    </w:p>
    <w:p w14:paraId="1D0A9BBD">
      <w:pPr>
        <w:spacing w:line="360" w:lineRule="auto"/>
        <w:ind w:firstLine="480"/>
        <w:jc w:val="lef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不能通过验收的，将按照退货处理，供应商应在采购人限定时间内予以更换符合要求的货物。验收通过之日起对货物售后服务期1年。售后服务期内，因质量而引起的问题，供应商应在48小时内予以免费更换，由此引起的一切费用由供应商承担。</w:t>
      </w:r>
    </w:p>
    <w:p w14:paraId="0744A5AC">
      <w:pPr>
        <w:spacing w:line="360" w:lineRule="auto"/>
        <w:ind w:firstLine="480"/>
        <w:jc w:val="lef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b/>
          <w:bCs/>
          <w:sz w:val="24"/>
          <w:szCs w:val="24"/>
          <w:highlight w:val="none"/>
          <w:lang w:eastAsia="zh-CN"/>
        </w:rPr>
        <w:t>四</w:t>
      </w:r>
      <w:r>
        <w:rPr>
          <w:rFonts w:hint="eastAsia" w:ascii="方正仿宋_GB2312" w:hAnsi="方正仿宋_GB2312" w:eastAsia="方正仿宋_GB2312" w:cs="方正仿宋_GB2312"/>
          <w:b/>
          <w:bCs/>
          <w:sz w:val="24"/>
          <w:szCs w:val="24"/>
          <w:highlight w:val="none"/>
        </w:rPr>
        <w:t>.误期赔偿</w:t>
      </w:r>
      <w:r>
        <w:rPr>
          <w:rFonts w:hint="eastAsia" w:ascii="方正仿宋_GB2312" w:hAnsi="方正仿宋_GB2312" w:eastAsia="方正仿宋_GB2312" w:cs="方正仿宋_GB2312"/>
          <w:sz w:val="24"/>
          <w:szCs w:val="24"/>
          <w:highlight w:val="none"/>
        </w:rPr>
        <w:t xml:space="preserve"> </w:t>
      </w:r>
    </w:p>
    <w:p w14:paraId="36039D13">
      <w:pPr>
        <w:spacing w:line="360" w:lineRule="auto"/>
        <w:ind w:firstLine="480"/>
        <w:jc w:val="lef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如果投标人中标后没有按照合同规定的时间交货和提供服务，采购人将从货款中扣除误期赔偿费，并记入不良记录，不得再参与采购人依法招标的其他项目投标。赔偿费按本项目中标价的 10%收取。 </w:t>
      </w:r>
    </w:p>
    <w:p w14:paraId="030360A9">
      <w:pPr>
        <w:spacing w:line="360" w:lineRule="auto"/>
        <w:ind w:firstLine="480"/>
        <w:jc w:val="lef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b/>
          <w:bCs/>
          <w:sz w:val="24"/>
          <w:szCs w:val="24"/>
          <w:highlight w:val="none"/>
          <w:lang w:eastAsia="zh-CN"/>
        </w:rPr>
        <w:t>五</w:t>
      </w:r>
      <w:r>
        <w:rPr>
          <w:rFonts w:hint="eastAsia" w:ascii="方正仿宋_GB2312" w:hAnsi="方正仿宋_GB2312" w:eastAsia="方正仿宋_GB2312" w:cs="方正仿宋_GB2312"/>
          <w:b/>
          <w:bCs/>
          <w:sz w:val="24"/>
          <w:szCs w:val="24"/>
          <w:highlight w:val="none"/>
        </w:rPr>
        <w:t>.报价要求</w:t>
      </w:r>
      <w:r>
        <w:rPr>
          <w:rFonts w:hint="eastAsia" w:ascii="方正仿宋_GB2312" w:hAnsi="方正仿宋_GB2312" w:eastAsia="方正仿宋_GB2312" w:cs="方正仿宋_GB2312"/>
          <w:sz w:val="24"/>
          <w:szCs w:val="24"/>
          <w:highlight w:val="none"/>
        </w:rPr>
        <w:t xml:space="preserve"> </w:t>
      </w:r>
    </w:p>
    <w:p w14:paraId="6D539D1E">
      <w:pPr>
        <w:spacing w:line="360" w:lineRule="auto"/>
        <w:ind w:firstLine="480"/>
        <w:jc w:val="lef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报价内容包括: 货物本身价格、运输、装卸、人工、产品损耗、报验、检测、检验、售后服务、税费及产品交付使用过程中涉及到的其他一切费用，清单表格不全可另列。</w:t>
      </w:r>
    </w:p>
    <w:p w14:paraId="4EC45D9A">
      <w:pPr>
        <w:keepNext w:val="0"/>
        <w:keepLines w:val="0"/>
        <w:pageBreakBefore w:val="0"/>
        <w:spacing w:line="400" w:lineRule="exact"/>
        <w:ind w:firstLine="482"/>
        <w:outlineLvl w:val="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六.商品包装环保要求</w:t>
      </w:r>
    </w:p>
    <w:p w14:paraId="3EED9834">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1.商品包装层数不得超过 3 层，空隙率不大于40%； </w:t>
      </w:r>
    </w:p>
    <w:p w14:paraId="6CD988A0">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2.商品包装尽可能使用单一材质的包装材料，如因功能需求必需使用不同材质，不同材质间应便于分离； </w:t>
      </w:r>
    </w:p>
    <w:p w14:paraId="558676A7">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3.商品包装中铅、汞、镉、六价铬的总含量应不大于100mg/kg； </w:t>
      </w:r>
    </w:p>
    <w:p w14:paraId="71D215A6">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4.商品包装印刷使用的油墨中挥发性有机化合物(VOCs) 含量应不大于 5%（以重量计）； </w:t>
      </w:r>
    </w:p>
    <w:p w14:paraId="378399D3">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5.塑料材质商品包装上呈现的印刷颜色不得超过 6 色； </w:t>
      </w:r>
    </w:p>
    <w:p w14:paraId="3F909BE1">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6.纸质商品包装应使用75%以上的可再生纤维原料生产； </w:t>
      </w:r>
    </w:p>
    <w:p w14:paraId="6EACC6C7">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7.木质商品包装的原料应来源于可持续性森林。 </w:t>
      </w:r>
    </w:p>
    <w:p w14:paraId="76F0E0F3">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注：检测方法1.商品包装中重金属（铅、汞、镉、六价铬）总量的检测按照 GB/T10004-2008《包装用塑料复合膜、袋干法复合、挤出复合》规定的方法进行。 </w:t>
      </w:r>
    </w:p>
    <w:p w14:paraId="1E06CFB4">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2.商品包装印刷使用的油墨中挥发性有机化合物(VOCs)的检测按照GB/T23986-2009《色漆和清漆挥发性有机化合物(VOC)含量的测定气相色谱法》规定的方法。</w:t>
      </w:r>
    </w:p>
    <w:p w14:paraId="51261321">
      <w:pPr>
        <w:keepNext w:val="0"/>
        <w:keepLines w:val="0"/>
        <w:pageBreakBefore w:val="0"/>
        <w:spacing w:line="400" w:lineRule="exact"/>
        <w:ind w:firstLine="482"/>
        <w:outlineLvl w:val="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lang w:eastAsia="zh-CN"/>
        </w:rPr>
        <w:t>七</w:t>
      </w:r>
      <w:r>
        <w:rPr>
          <w:rFonts w:hint="eastAsia" w:ascii="方正仿宋_GB2312" w:hAnsi="方正仿宋_GB2312" w:eastAsia="方正仿宋_GB2312" w:cs="方正仿宋_GB2312"/>
          <w:b/>
          <w:bCs/>
          <w:color w:val="auto"/>
          <w:sz w:val="24"/>
          <w:highlight w:val="none"/>
        </w:rPr>
        <w:t>.快递包装环保要求</w:t>
      </w:r>
    </w:p>
    <w:p w14:paraId="7E2335A3">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1.快递包装中重金属（铅、汞、镉、六价铬）总量应不大于100mg/kg；</w:t>
      </w:r>
    </w:p>
    <w:p w14:paraId="4F7E5FEB">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2.快递包装印刷使用的油墨中不应添加邻苯二甲酸酯，其挥发性有机化合物(VOCs)含量应不大于5%（以重量计）；</w:t>
      </w:r>
    </w:p>
    <w:p w14:paraId="3E3EA7A1">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3.快递包装中使用纸基材的包装材料，纸基材中的有机氯的含量应不大于150 mg/kg；</w:t>
      </w:r>
    </w:p>
    <w:p w14:paraId="1875ADA6">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3A46574D">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5.快递中使用的塑料包装袋不得使用聚氯乙烯作为原料，且原料应为单一材质制成，生物分解率大于60%；</w:t>
      </w:r>
    </w:p>
    <w:p w14:paraId="4FC541B1">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6.快递中使用的充气类填充物不得使用聚氯乙烯作为原料，且原料为单一材质制成，生物分解率大于60%；</w:t>
      </w:r>
    </w:p>
    <w:p w14:paraId="194B7E98">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7.快递中使用的集装袋应为单一材质制成，其重复使用次数应不小于80 次；</w:t>
      </w:r>
    </w:p>
    <w:p w14:paraId="661FB2DC">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8.快递中应使用幅宽不大于45mm 的生物降解胶带；</w:t>
      </w:r>
    </w:p>
    <w:p w14:paraId="686F7B6C">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9.快递包装中不得使用溶剂型胶粘剂；</w:t>
      </w:r>
    </w:p>
    <w:p w14:paraId="0343975D">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10.快递应使用电子面单；</w:t>
      </w:r>
    </w:p>
    <w:p w14:paraId="659D6746">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11.直接使用商品包装作为快递包装的商品，其商品包装满足《商品包装政府采购需求标准（试行）》即可；</w:t>
      </w:r>
    </w:p>
    <w:p w14:paraId="1E0CC59C">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12.快递包装产品质量和封装方式应符合相关国家或行业标准技术指标要求。</w:t>
      </w:r>
    </w:p>
    <w:p w14:paraId="5D327240">
      <w:pPr>
        <w:keepNext w:val="0"/>
        <w:keepLines w:val="0"/>
        <w:pageBreakBefore w:val="0"/>
        <w:spacing w:line="400" w:lineRule="exact"/>
        <w:ind w:firstLine="482"/>
        <w:outlineLvl w:val="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lang w:val="en-US" w:eastAsia="zh-CN"/>
        </w:rPr>
        <w:t>八</w:t>
      </w:r>
      <w:r>
        <w:rPr>
          <w:rFonts w:hint="eastAsia" w:ascii="方正仿宋_GB2312" w:hAnsi="方正仿宋_GB2312" w:eastAsia="方正仿宋_GB2312" w:cs="方正仿宋_GB2312"/>
          <w:b/>
          <w:bCs/>
          <w:color w:val="auto"/>
          <w:sz w:val="24"/>
          <w:highlight w:val="none"/>
        </w:rPr>
        <w:t>、其他</w:t>
      </w:r>
    </w:p>
    <w:p w14:paraId="0B849CAF">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1.本项目不接受备选的投标方案或有选择的报价，只允许有一个投标报价。投标报价内容包括：</w:t>
      </w:r>
      <w:r>
        <w:rPr>
          <w:rFonts w:hint="eastAsia" w:ascii="方正仿宋_GB2312" w:hAnsi="方正仿宋_GB2312" w:eastAsia="方正仿宋_GB2312" w:cs="方正仿宋_GB2312"/>
          <w:color w:val="auto"/>
          <w:sz w:val="24"/>
          <w:highlight w:val="none"/>
        </w:rPr>
        <w:t>货物本身价格、运输、装卸、人工、产品损耗、报验、检测、检验、售后服务、税费等</w:t>
      </w:r>
      <w:r>
        <w:rPr>
          <w:rFonts w:hint="eastAsia" w:ascii="方正仿宋_GB2312" w:hAnsi="方正仿宋_GB2312" w:eastAsia="方正仿宋_GB2312" w:cs="方正仿宋_GB2312"/>
          <w:color w:val="auto"/>
          <w:sz w:val="24"/>
          <w:highlight w:val="none"/>
          <w:lang w:val="en-US" w:eastAsia="zh-CN"/>
        </w:rPr>
        <w:t>完成本项目所涉及到的一切相关费用。</w:t>
      </w:r>
    </w:p>
    <w:p w14:paraId="6BB13022">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2.供应商报价时应充分考虑所有可能影响到报价的因素，一旦最终成交，总价将包定。不予调整。如发生漏、缺、少项，都将被认为是供应商的报价让利行为，损失自负。</w:t>
      </w:r>
    </w:p>
    <w:p w14:paraId="203AEDE2">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3.采购单位随机抽取部分样品进行送检，样品需符合采购技术参数要求，检测相关费用由供应商承担。抽检产品质量经相关部门检验不合格的，供应商应无条件在采购单位限定时间内予以更换符合要求的产品，并承担采购单位因此产生的一切损失，</w:t>
      </w:r>
      <w:r>
        <w:rPr>
          <w:rFonts w:hint="eastAsia" w:ascii="方正仿宋_GB2312" w:hAnsi="方正仿宋_GB2312" w:eastAsia="方正仿宋_GB2312" w:cs="方正仿宋_GB2312"/>
          <w:caps w:val="0"/>
          <w:color w:val="auto"/>
          <w:sz w:val="24"/>
          <w:szCs w:val="24"/>
          <w:highlight w:val="none"/>
          <w:lang w:val="en-US" w:eastAsia="zh-CN"/>
        </w:rPr>
        <w:t>同时报送相关行政处罚部门</w:t>
      </w:r>
      <w:r>
        <w:rPr>
          <w:rFonts w:hint="eastAsia" w:ascii="方正仿宋_GB2312" w:hAnsi="方正仿宋_GB2312" w:eastAsia="方正仿宋_GB2312" w:cs="方正仿宋_GB2312"/>
          <w:caps w:val="0"/>
          <w:color w:val="auto"/>
          <w:sz w:val="24"/>
          <w:szCs w:val="24"/>
          <w:highlight w:val="none"/>
        </w:rPr>
        <w:t>。</w:t>
      </w:r>
      <w:r>
        <w:rPr>
          <w:rFonts w:hint="eastAsia" w:ascii="方正仿宋_GB2312" w:hAnsi="方正仿宋_GB2312" w:eastAsia="方正仿宋_GB2312" w:cs="方正仿宋_GB2312"/>
          <w:color w:val="auto"/>
          <w:sz w:val="24"/>
          <w:highlight w:val="none"/>
          <w:lang w:val="en-US" w:eastAsia="zh-CN"/>
        </w:rPr>
        <w:t>（</w:t>
      </w:r>
      <w:r>
        <w:rPr>
          <w:rFonts w:hint="eastAsia" w:ascii="方正仿宋_GB2312" w:hAnsi="方正仿宋_GB2312" w:eastAsia="方正仿宋_GB2312" w:cs="方正仿宋_GB2312"/>
          <w:caps w:val="0"/>
          <w:color w:val="auto"/>
          <w:sz w:val="24"/>
          <w:szCs w:val="24"/>
          <w:highlight w:val="none"/>
          <w:lang w:val="en-US" w:eastAsia="zh-CN"/>
        </w:rPr>
        <w:t>供应商因货物不合格，</w:t>
      </w:r>
      <w:r>
        <w:rPr>
          <w:rFonts w:hint="eastAsia" w:ascii="方正仿宋_GB2312" w:hAnsi="方正仿宋_GB2312" w:eastAsia="方正仿宋_GB2312" w:cs="方正仿宋_GB2312"/>
          <w:caps w:val="0"/>
          <w:color w:val="auto"/>
          <w:sz w:val="24"/>
          <w:szCs w:val="24"/>
          <w:highlight w:val="none"/>
        </w:rPr>
        <w:t>逾期交付货物的，</w:t>
      </w:r>
      <w:r>
        <w:rPr>
          <w:rFonts w:hint="eastAsia" w:ascii="方正仿宋_GB2312" w:hAnsi="方正仿宋_GB2312" w:eastAsia="方正仿宋_GB2312" w:cs="方正仿宋_GB2312"/>
          <w:caps w:val="0"/>
          <w:color w:val="auto"/>
          <w:sz w:val="24"/>
          <w:szCs w:val="24"/>
          <w:highlight w:val="none"/>
          <w:lang w:val="en-US" w:eastAsia="zh-CN"/>
        </w:rPr>
        <w:t>供应商</w:t>
      </w:r>
      <w:r>
        <w:rPr>
          <w:rFonts w:hint="eastAsia" w:ascii="方正仿宋_GB2312" w:hAnsi="方正仿宋_GB2312" w:eastAsia="方正仿宋_GB2312" w:cs="方正仿宋_GB2312"/>
          <w:caps w:val="0"/>
          <w:color w:val="auto"/>
          <w:sz w:val="24"/>
          <w:szCs w:val="24"/>
          <w:highlight w:val="none"/>
        </w:rPr>
        <w:t>应按逾期交货总额每日千分之六向甲方支付违约金，由</w:t>
      </w:r>
      <w:r>
        <w:rPr>
          <w:rFonts w:hint="eastAsia" w:ascii="方正仿宋_GB2312" w:hAnsi="方正仿宋_GB2312" w:eastAsia="方正仿宋_GB2312" w:cs="方正仿宋_GB2312"/>
          <w:caps w:val="0"/>
          <w:color w:val="auto"/>
          <w:sz w:val="24"/>
          <w:szCs w:val="24"/>
          <w:highlight w:val="none"/>
          <w:lang w:val="en-US" w:eastAsia="zh-CN"/>
        </w:rPr>
        <w:t>采购单位</w:t>
      </w:r>
      <w:r>
        <w:rPr>
          <w:rFonts w:hint="eastAsia" w:ascii="方正仿宋_GB2312" w:hAnsi="方正仿宋_GB2312" w:eastAsia="方正仿宋_GB2312" w:cs="方正仿宋_GB2312"/>
          <w:caps w:val="0"/>
          <w:color w:val="auto"/>
          <w:sz w:val="24"/>
          <w:szCs w:val="24"/>
          <w:highlight w:val="none"/>
        </w:rPr>
        <w:t>从待付货款中扣除。逾期超过约定日期</w:t>
      </w:r>
      <w:r>
        <w:rPr>
          <w:rFonts w:hint="eastAsia" w:ascii="方正仿宋_GB2312" w:hAnsi="方正仿宋_GB2312" w:eastAsia="方正仿宋_GB2312" w:cs="方正仿宋_GB2312"/>
          <w:caps w:val="0"/>
          <w:color w:val="auto"/>
          <w:sz w:val="24"/>
          <w:szCs w:val="24"/>
          <w:highlight w:val="none"/>
          <w:u w:val="single"/>
        </w:rPr>
        <w:t>3</w:t>
      </w:r>
      <w:r>
        <w:rPr>
          <w:rFonts w:hint="eastAsia" w:ascii="方正仿宋_GB2312" w:hAnsi="方正仿宋_GB2312" w:eastAsia="方正仿宋_GB2312" w:cs="方正仿宋_GB2312"/>
          <w:caps w:val="0"/>
          <w:color w:val="auto"/>
          <w:sz w:val="24"/>
          <w:szCs w:val="24"/>
          <w:highlight w:val="none"/>
        </w:rPr>
        <w:t>个工作日不能交货的，</w:t>
      </w:r>
      <w:r>
        <w:rPr>
          <w:rFonts w:hint="eastAsia" w:ascii="方正仿宋_GB2312" w:hAnsi="方正仿宋_GB2312" w:eastAsia="方正仿宋_GB2312" w:cs="方正仿宋_GB2312"/>
          <w:caps w:val="0"/>
          <w:color w:val="auto"/>
          <w:sz w:val="24"/>
          <w:szCs w:val="24"/>
          <w:highlight w:val="none"/>
          <w:lang w:val="en-US" w:eastAsia="zh-CN"/>
        </w:rPr>
        <w:t>采购单位</w:t>
      </w:r>
      <w:r>
        <w:rPr>
          <w:rFonts w:hint="eastAsia" w:ascii="方正仿宋_GB2312" w:hAnsi="方正仿宋_GB2312" w:eastAsia="方正仿宋_GB2312" w:cs="方正仿宋_GB2312"/>
          <w:caps w:val="0"/>
          <w:color w:val="auto"/>
          <w:sz w:val="24"/>
          <w:szCs w:val="24"/>
          <w:highlight w:val="none"/>
        </w:rPr>
        <w:t>可解除本合同。</w:t>
      </w:r>
      <w:r>
        <w:rPr>
          <w:rFonts w:hint="eastAsia" w:ascii="方正仿宋_GB2312" w:hAnsi="方正仿宋_GB2312" w:eastAsia="方正仿宋_GB2312" w:cs="方正仿宋_GB2312"/>
          <w:caps w:val="0"/>
          <w:color w:val="auto"/>
          <w:sz w:val="24"/>
          <w:szCs w:val="24"/>
          <w:highlight w:val="none"/>
          <w:lang w:val="en-US" w:eastAsia="zh-CN"/>
        </w:rPr>
        <w:t>供应商</w:t>
      </w:r>
      <w:r>
        <w:rPr>
          <w:rFonts w:hint="eastAsia" w:ascii="方正仿宋_GB2312" w:hAnsi="方正仿宋_GB2312" w:eastAsia="方正仿宋_GB2312" w:cs="方正仿宋_GB2312"/>
          <w:caps w:val="0"/>
          <w:color w:val="auto"/>
          <w:sz w:val="24"/>
          <w:szCs w:val="24"/>
          <w:highlight w:val="none"/>
        </w:rPr>
        <w:t>因逾期交货或因其他违约行为导致</w:t>
      </w:r>
      <w:r>
        <w:rPr>
          <w:rFonts w:hint="eastAsia" w:ascii="方正仿宋_GB2312" w:hAnsi="方正仿宋_GB2312" w:eastAsia="方正仿宋_GB2312" w:cs="方正仿宋_GB2312"/>
          <w:caps w:val="0"/>
          <w:color w:val="auto"/>
          <w:sz w:val="24"/>
          <w:szCs w:val="24"/>
          <w:highlight w:val="none"/>
          <w:lang w:val="en-US" w:eastAsia="zh-CN"/>
        </w:rPr>
        <w:t>采购单位</w:t>
      </w:r>
      <w:r>
        <w:rPr>
          <w:rFonts w:hint="eastAsia" w:ascii="方正仿宋_GB2312" w:hAnsi="方正仿宋_GB2312" w:eastAsia="方正仿宋_GB2312" w:cs="方正仿宋_GB2312"/>
          <w:caps w:val="0"/>
          <w:color w:val="auto"/>
          <w:sz w:val="24"/>
          <w:szCs w:val="24"/>
          <w:highlight w:val="none"/>
        </w:rPr>
        <w:t>解除合同的，</w:t>
      </w:r>
      <w:r>
        <w:rPr>
          <w:rFonts w:hint="eastAsia" w:ascii="方正仿宋_GB2312" w:hAnsi="方正仿宋_GB2312" w:eastAsia="方正仿宋_GB2312" w:cs="方正仿宋_GB2312"/>
          <w:caps w:val="0"/>
          <w:color w:val="auto"/>
          <w:sz w:val="24"/>
          <w:szCs w:val="24"/>
          <w:highlight w:val="none"/>
          <w:lang w:val="en-US" w:eastAsia="zh-CN"/>
        </w:rPr>
        <w:t>供应商</w:t>
      </w:r>
      <w:r>
        <w:rPr>
          <w:rFonts w:hint="eastAsia" w:ascii="方正仿宋_GB2312" w:hAnsi="方正仿宋_GB2312" w:eastAsia="方正仿宋_GB2312" w:cs="方正仿宋_GB2312"/>
          <w:caps w:val="0"/>
          <w:color w:val="auto"/>
          <w:sz w:val="24"/>
          <w:szCs w:val="24"/>
          <w:highlight w:val="none"/>
        </w:rPr>
        <w:t>应向</w:t>
      </w:r>
      <w:r>
        <w:rPr>
          <w:rFonts w:hint="eastAsia" w:ascii="方正仿宋_GB2312" w:hAnsi="方正仿宋_GB2312" w:eastAsia="方正仿宋_GB2312" w:cs="方正仿宋_GB2312"/>
          <w:caps w:val="0"/>
          <w:color w:val="auto"/>
          <w:sz w:val="24"/>
          <w:szCs w:val="24"/>
          <w:highlight w:val="none"/>
          <w:lang w:val="en-US" w:eastAsia="zh-CN"/>
        </w:rPr>
        <w:t>采购单位</w:t>
      </w:r>
      <w:r>
        <w:rPr>
          <w:rFonts w:hint="eastAsia" w:ascii="方正仿宋_GB2312" w:hAnsi="方正仿宋_GB2312" w:eastAsia="方正仿宋_GB2312" w:cs="方正仿宋_GB2312"/>
          <w:caps w:val="0"/>
          <w:color w:val="auto"/>
          <w:sz w:val="24"/>
          <w:szCs w:val="24"/>
          <w:highlight w:val="none"/>
        </w:rPr>
        <w:t>支付合同总值</w:t>
      </w:r>
      <w:r>
        <w:rPr>
          <w:rFonts w:hint="eastAsia" w:ascii="方正仿宋_GB2312" w:hAnsi="方正仿宋_GB2312" w:eastAsia="方正仿宋_GB2312" w:cs="方正仿宋_GB2312"/>
          <w:caps w:val="0"/>
          <w:color w:val="auto"/>
          <w:sz w:val="24"/>
          <w:szCs w:val="24"/>
          <w:highlight w:val="none"/>
          <w:u w:val="single"/>
        </w:rPr>
        <w:t>10%</w:t>
      </w:r>
      <w:r>
        <w:rPr>
          <w:rFonts w:hint="eastAsia" w:ascii="方正仿宋_GB2312" w:hAnsi="方正仿宋_GB2312" w:eastAsia="方正仿宋_GB2312" w:cs="方正仿宋_GB2312"/>
          <w:caps w:val="0"/>
          <w:color w:val="auto"/>
          <w:sz w:val="24"/>
          <w:szCs w:val="24"/>
          <w:highlight w:val="none"/>
        </w:rPr>
        <w:t>的违约金，如造成</w:t>
      </w:r>
      <w:r>
        <w:rPr>
          <w:rFonts w:hint="eastAsia" w:ascii="方正仿宋_GB2312" w:hAnsi="方正仿宋_GB2312" w:eastAsia="方正仿宋_GB2312" w:cs="方正仿宋_GB2312"/>
          <w:caps w:val="0"/>
          <w:color w:val="auto"/>
          <w:sz w:val="24"/>
          <w:szCs w:val="24"/>
          <w:highlight w:val="none"/>
          <w:lang w:val="en-US" w:eastAsia="zh-CN"/>
        </w:rPr>
        <w:t>采购单位</w:t>
      </w:r>
      <w:r>
        <w:rPr>
          <w:rFonts w:hint="eastAsia" w:ascii="方正仿宋_GB2312" w:hAnsi="方正仿宋_GB2312" w:eastAsia="方正仿宋_GB2312" w:cs="方正仿宋_GB2312"/>
          <w:caps w:val="0"/>
          <w:color w:val="auto"/>
          <w:sz w:val="24"/>
          <w:szCs w:val="24"/>
          <w:highlight w:val="none"/>
        </w:rPr>
        <w:t>损失超过违约金的，超出部分由</w:t>
      </w:r>
      <w:r>
        <w:rPr>
          <w:rFonts w:hint="eastAsia" w:ascii="方正仿宋_GB2312" w:hAnsi="方正仿宋_GB2312" w:eastAsia="方正仿宋_GB2312" w:cs="方正仿宋_GB2312"/>
          <w:caps w:val="0"/>
          <w:color w:val="auto"/>
          <w:sz w:val="24"/>
          <w:szCs w:val="24"/>
          <w:highlight w:val="none"/>
          <w:lang w:val="en-US" w:eastAsia="zh-CN"/>
        </w:rPr>
        <w:t>供应商</w:t>
      </w:r>
      <w:r>
        <w:rPr>
          <w:rFonts w:hint="eastAsia" w:ascii="方正仿宋_GB2312" w:hAnsi="方正仿宋_GB2312" w:eastAsia="方正仿宋_GB2312" w:cs="方正仿宋_GB2312"/>
          <w:caps w:val="0"/>
          <w:color w:val="auto"/>
          <w:sz w:val="24"/>
          <w:szCs w:val="24"/>
          <w:highlight w:val="none"/>
        </w:rPr>
        <w:t>继续承担赔偿责任。</w:t>
      </w:r>
      <w:r>
        <w:rPr>
          <w:rFonts w:hint="eastAsia" w:ascii="方正仿宋_GB2312" w:hAnsi="方正仿宋_GB2312" w:eastAsia="方正仿宋_GB2312" w:cs="方正仿宋_GB2312"/>
          <w:color w:val="auto"/>
          <w:sz w:val="24"/>
          <w:highlight w:val="none"/>
          <w:lang w:val="en-US" w:eastAsia="zh-CN"/>
        </w:rPr>
        <w:t>）</w:t>
      </w:r>
    </w:p>
    <w:p w14:paraId="3B27277B">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4.项目服务期间产生的人员及财产损失由供应商承担。</w:t>
      </w:r>
    </w:p>
    <w:p w14:paraId="092BE00E">
      <w:pPr>
        <w:keepNext w:val="0"/>
        <w:keepLines w:val="0"/>
        <w:pageBreakBefore w:val="0"/>
        <w:spacing w:line="400" w:lineRule="exact"/>
        <w:ind w:firstLine="480"/>
        <w:outlineLvl w:val="0"/>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5.成交后，供应商按预算金额除以成交单价进行供货，如遇总价除以单价除不尽的情况进行取整（袋数或瓶数，数量不足1的部分按1计算，取整数。）；</w:t>
      </w:r>
    </w:p>
    <w:p w14:paraId="3401D9D5">
      <w:pPr>
        <w:keepNext w:val="0"/>
        <w:keepLines w:val="0"/>
        <w:pageBreakBefore w:val="0"/>
        <w:spacing w:line="400" w:lineRule="exact"/>
        <w:ind w:firstLine="482"/>
        <w:outlineLvl w:val="0"/>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b/>
          <w:bCs/>
          <w:color w:val="auto"/>
          <w:sz w:val="24"/>
          <w:highlight w:val="none"/>
          <w:lang w:val="en-US" w:eastAsia="zh-CN"/>
        </w:rPr>
        <w:t>九、采购标的需实现的功能或者目标，以及为落实政府采购政策需满足的要求</w:t>
      </w:r>
    </w:p>
    <w:p w14:paraId="556638C3">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1.采购本国货物、工程和服务</w:t>
      </w:r>
    </w:p>
    <w:p w14:paraId="78EE103B">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p>
    <w:p w14:paraId="7DAA7EED">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2.中小企业政策</w:t>
      </w:r>
    </w:p>
    <w:p w14:paraId="7AE41029">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本项目按以下第</w:t>
      </w:r>
      <w:r>
        <w:rPr>
          <w:rFonts w:hint="eastAsia" w:ascii="方正仿宋_GB2312" w:hAnsi="方正仿宋_GB2312" w:eastAsia="方正仿宋_GB2312" w:cs="方正仿宋_GB2312"/>
          <w:color w:val="auto"/>
          <w:sz w:val="24"/>
          <w:szCs w:val="24"/>
          <w:highlight w:val="none"/>
          <w:u w:val="single"/>
        </w:rPr>
        <w:t>（1）</w:t>
      </w:r>
      <w:r>
        <w:rPr>
          <w:rFonts w:hint="eastAsia" w:ascii="方正仿宋_GB2312" w:hAnsi="方正仿宋_GB2312" w:eastAsia="方正仿宋_GB2312" w:cs="方正仿宋_GB2312"/>
          <w:color w:val="auto"/>
          <w:sz w:val="24"/>
          <w:szCs w:val="24"/>
          <w:highlight w:val="none"/>
        </w:rPr>
        <w:t>种政策确定本项目落实的中小企业政策：</w:t>
      </w:r>
    </w:p>
    <w:p w14:paraId="3786ACD2">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（1）本项目专门面向中小企业（含监狱企业、残疾人福利企业）采购。</w:t>
      </w:r>
    </w:p>
    <w:p w14:paraId="4FCEBEEA">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（2）投标人提供的货物符合下列情形的，对小微企业报价给予</w:t>
      </w:r>
      <w:r>
        <w:rPr>
          <w:rFonts w:hint="eastAsia" w:ascii="方正仿宋_GB2312" w:hAnsi="方正仿宋_GB2312" w:eastAsia="方正仿宋_GB2312" w:cs="方正仿宋_GB2312"/>
          <w:color w:val="auto"/>
          <w:sz w:val="24"/>
          <w:szCs w:val="24"/>
          <w:highlight w:val="none"/>
          <w:u w:val="single"/>
          <w:lang w:val="en-US" w:eastAsia="zh-CN"/>
        </w:rPr>
        <w:t>/</w:t>
      </w:r>
      <w:r>
        <w:rPr>
          <w:rFonts w:hint="eastAsia" w:ascii="方正仿宋_GB2312" w:hAnsi="方正仿宋_GB2312" w:eastAsia="方正仿宋_GB2312" w:cs="方正仿宋_GB2312"/>
          <w:color w:val="auto"/>
          <w:sz w:val="24"/>
          <w:szCs w:val="24"/>
          <w:highlight w:val="none"/>
          <w:u w:val="single"/>
        </w:rPr>
        <w:t>%</w:t>
      </w:r>
      <w:r>
        <w:rPr>
          <w:rFonts w:hint="eastAsia" w:ascii="方正仿宋_GB2312" w:hAnsi="方正仿宋_GB2312" w:eastAsia="方正仿宋_GB2312" w:cs="方正仿宋_GB2312"/>
          <w:color w:val="auto"/>
          <w:sz w:val="24"/>
          <w:szCs w:val="24"/>
          <w:highlight w:val="none"/>
        </w:rPr>
        <w:t>的扣除，用扣除后的价格参加评审。</w:t>
      </w:r>
    </w:p>
    <w:p w14:paraId="4A3EA902">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在货物采购项目中，货物由中小企业制造，即货物由中小企业生产且使用该中小企业商号或者注册商标。</w:t>
      </w:r>
    </w:p>
    <w:p w14:paraId="4B85B060">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71C7429A">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07414155">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③参加投标的残疾人福利性单位，视同小型、微型企业。残疾人福利性单位应当按照《财政部民政部中国残疾人联合会关于促进残疾人就业政府采购政策的通知》（财库〔2017〕141号）的规定，提供《残疾人福利性单位声明函》。</w:t>
      </w:r>
    </w:p>
    <w:p w14:paraId="058BDEEE">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3、政府采购节能产品、环境标志产品</w:t>
      </w:r>
    </w:p>
    <w:p w14:paraId="17B4E17B">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121CC484">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（2）招标人拟采购的产品属于政府强制采购的节能产品品目清单范围的，投标人须提供国家确定的认证机构出具的、处于有效期之内的节能产品认证证书的，否则无效标处理。</w:t>
      </w:r>
    </w:p>
    <w:p w14:paraId="4DF32E32">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（3）招标人拟采购的产品属于优先采购的节能环保品目清单范围的，按以下条件优先采购：</w:t>
      </w:r>
    </w:p>
    <w:p w14:paraId="4C650427">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采用综合评分法的项目，对提供有效节能环保证书的投标人加分。</w:t>
      </w:r>
    </w:p>
    <w:p w14:paraId="169ACD8F">
      <w:pPr>
        <w:shd w:val="clear" w:color="auto"/>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采用最低评标价法的项目，同等条件下优先推荐提供有效节能环保证书多的投标人为中标人。</w:t>
      </w:r>
    </w:p>
    <w:p w14:paraId="62585082">
      <w:pPr>
        <w:shd w:val="clear" w:color="auto"/>
        <w:spacing w:line="5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4、采购本国产品的支持政策</w:t>
      </w:r>
    </w:p>
    <w:p w14:paraId="4FE7C801">
      <w:pPr>
        <w:shd w:val="clear" w:color="auto"/>
        <w:spacing w:line="5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（1）本项目政府采购活动中既有本国产品又有非本国产品参与竞争的，依法对本国产品给予价格评审优惠，对本国产品的报价给予20%的价格扣除，用扣除后的价格参与评审。</w:t>
      </w:r>
    </w:p>
    <w:p w14:paraId="40A2BFD7">
      <w:pPr>
        <w:shd w:val="clear" w:color="auto"/>
        <w:spacing w:line="500" w:lineRule="exact"/>
        <w:ind w:firstLine="480"/>
        <w:rPr>
          <w:rFonts w:hint="eastAsia" w:ascii="方正仿宋_GB2312" w:hAnsi="方正仿宋_GB2312" w:eastAsia="方正仿宋_GB2312" w:cs="方正仿宋_GB2312"/>
          <w:color w:val="FF0000"/>
          <w:sz w:val="24"/>
          <w:szCs w:val="24"/>
          <w:highlight w:val="none"/>
        </w:rPr>
      </w:pPr>
      <w:r>
        <w:rPr>
          <w:rFonts w:hint="eastAsia" w:ascii="方正仿宋_GB2312" w:hAnsi="方正仿宋_GB2312" w:eastAsia="方正仿宋_GB2312" w:cs="方正仿宋_GB2312"/>
          <w:color w:val="auto"/>
          <w:sz w:val="24"/>
          <w:szCs w:val="24"/>
          <w:highlight w:val="none"/>
        </w:rPr>
        <w:t>（2）当采购项目或者采购包中含有多种产品，供应商为该采购项目或者采购包提供的符合本国产品标准的产品成本之和占该供应商提供的全部产品成本之和的比例达到80%以上时</w:t>
      </w:r>
      <w:r>
        <w:rPr>
          <w:rFonts w:hint="eastAsia" w:ascii="方正仿宋_GB2312" w:hAnsi="方正仿宋_GB2312" w:eastAsia="方正仿宋_GB2312" w:cs="方正仿宋_GB2312"/>
          <w:color w:val="FF0000"/>
          <w:sz w:val="24"/>
          <w:szCs w:val="24"/>
          <w:highlight w:val="none"/>
        </w:rPr>
        <w:t>（供应商需在“第六章 投标文件格式”的“</w:t>
      </w:r>
      <w:r>
        <w:rPr>
          <w:rFonts w:hint="eastAsia" w:ascii="方正仿宋_GB2312" w:hAnsi="方正仿宋_GB2312" w:eastAsia="方正仿宋_GB2312" w:cs="方正仿宋_GB2312"/>
          <w:b/>
          <w:bCs/>
          <w:color w:val="FF0000"/>
          <w:sz w:val="24"/>
          <w:szCs w:val="24"/>
          <w:highlight w:val="none"/>
          <w:lang w:eastAsia="zh-CN"/>
        </w:rPr>
        <w:t>七、明细报价表</w:t>
      </w:r>
      <w:r>
        <w:rPr>
          <w:rFonts w:hint="eastAsia" w:ascii="方正仿宋_GB2312" w:hAnsi="方正仿宋_GB2312" w:eastAsia="方正仿宋_GB2312" w:cs="方正仿宋_GB2312"/>
          <w:color w:val="FF0000"/>
          <w:sz w:val="24"/>
          <w:szCs w:val="24"/>
          <w:highlight w:val="none"/>
        </w:rPr>
        <w:t>”中</w:t>
      </w:r>
      <w:r>
        <w:rPr>
          <w:rFonts w:hint="eastAsia" w:ascii="方正仿宋_GB2312" w:hAnsi="方正仿宋_GB2312" w:eastAsia="方正仿宋_GB2312" w:cs="方正仿宋_GB2312"/>
          <w:b/>
          <w:bCs/>
          <w:color w:val="FF0000"/>
          <w:sz w:val="24"/>
          <w:szCs w:val="24"/>
          <w:highlight w:val="none"/>
        </w:rPr>
        <w:t>填写比例数值</w:t>
      </w:r>
      <w:r>
        <w:rPr>
          <w:rFonts w:hint="eastAsia" w:ascii="方正仿宋_GB2312" w:hAnsi="方正仿宋_GB2312" w:eastAsia="方正仿宋_GB2312" w:cs="方正仿宋_GB2312"/>
          <w:color w:val="FF0000"/>
          <w:sz w:val="24"/>
          <w:szCs w:val="24"/>
          <w:highlight w:val="none"/>
        </w:rPr>
        <w:t>），依法对该供应商提供的全部产品给予价格评审优惠，即对该供应商提供的全部产品的总报价给予20%的价格扣除，用扣除后的价格参与评审。</w:t>
      </w:r>
      <w:r>
        <w:rPr>
          <w:rFonts w:hint="eastAsia" w:ascii="方正仿宋_GB2312" w:hAnsi="方正仿宋_GB2312" w:eastAsia="方正仿宋_GB2312" w:cs="方正仿宋_GB2312"/>
          <w:b/>
          <w:bCs/>
          <w:color w:val="FF0000"/>
          <w:sz w:val="24"/>
          <w:szCs w:val="24"/>
          <w:highlight w:val="none"/>
        </w:rPr>
        <w:t>供应商未填写比例数值，或比例数值未达到80%的，将不享受本国产品价格评审优惠。</w:t>
      </w:r>
    </w:p>
    <w:p w14:paraId="25A1309A">
      <w:pPr>
        <w:shd w:val="clear" w:color="auto"/>
        <w:spacing w:line="500" w:lineRule="exact"/>
        <w:ind w:firstLine="480"/>
        <w:rPr>
          <w:rFonts w:hint="eastAsia" w:ascii="方正仿宋_GB2312" w:hAnsi="方正仿宋_GB2312" w:eastAsia="方正仿宋_GB2312" w:cs="方正仿宋_GB2312"/>
          <w:b/>
          <w:bCs/>
          <w:color w:val="FF0000"/>
          <w:sz w:val="24"/>
          <w:szCs w:val="24"/>
          <w:highlight w:val="none"/>
        </w:rPr>
      </w:pPr>
      <w:r>
        <w:rPr>
          <w:rFonts w:hint="eastAsia" w:ascii="方正仿宋_GB2312" w:hAnsi="方正仿宋_GB2312" w:eastAsia="方正仿宋_GB2312" w:cs="方正仿宋_GB2312"/>
          <w:color w:val="FF0000"/>
          <w:sz w:val="24"/>
          <w:szCs w:val="24"/>
          <w:highlight w:val="none"/>
        </w:rPr>
        <w:t>（3）</w:t>
      </w:r>
      <w:r>
        <w:rPr>
          <w:rFonts w:hint="eastAsia" w:ascii="方正仿宋_GB2312" w:hAnsi="方正仿宋_GB2312" w:eastAsia="方正仿宋_GB2312" w:cs="方正仿宋_GB2312"/>
          <w:b/>
          <w:bCs/>
          <w:color w:val="FF0000"/>
          <w:sz w:val="24"/>
          <w:szCs w:val="24"/>
          <w:highlight w:val="none"/>
        </w:rPr>
        <w:t>供应商需按照招标文件的要求提供《关于符合本国产品标准的声明函》（以下简称《声明函》），如不提供将不享受本国产品价格评审优惠。</w:t>
      </w:r>
    </w:p>
    <w:p w14:paraId="443F4F39">
      <w:pPr>
        <w:shd w:val="clear" w:color="auto"/>
        <w:spacing w:line="5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w:t>
      </w:r>
      <w:r>
        <w:rPr>
          <w:rFonts w:hint="eastAsia" w:ascii="方正仿宋_GB2312" w:hAnsi="方正仿宋_GB2312" w:eastAsia="方正仿宋_GB2312" w:cs="方正仿宋_GB2312"/>
          <w:b/>
          <w:bCs/>
          <w:color w:val="FF0000"/>
          <w:sz w:val="24"/>
          <w:szCs w:val="24"/>
          <w:highlight w:val="none"/>
        </w:rPr>
        <w:t>供应商需在《声明函》中逐一、准确填写产品名称、厂名、生产厂址三项信息（《声明函》中用斜线划除的地方无需填写），</w:t>
      </w:r>
      <w:r>
        <w:rPr>
          <w:rFonts w:hint="eastAsia" w:ascii="方正仿宋_GB2312" w:hAnsi="方正仿宋_GB2312" w:eastAsia="方正仿宋_GB2312" w:cs="方正仿宋_GB2312"/>
          <w:color w:val="auto"/>
          <w:sz w:val="24"/>
          <w:szCs w:val="24"/>
          <w:highlight w:val="none"/>
        </w:rPr>
        <w:t>三项信息中任意一项未填写的视为该项产品不符合本国产品标准，不享受本国产品价格评审优惠。</w:t>
      </w:r>
    </w:p>
    <w:p w14:paraId="3371F3E8">
      <w:pPr>
        <w:shd w:val="clear" w:color="auto"/>
        <w:spacing w:line="500" w:lineRule="exact"/>
        <w:ind w:firstLine="480"/>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color w:val="auto"/>
          <w:sz w:val="24"/>
          <w:szCs w:val="24"/>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AE34BB6">
      <w:pPr>
        <w:pStyle w:val="179"/>
        <w:keepNext w:val="0"/>
        <w:keepLines w:val="0"/>
        <w:pageBreakBefore/>
        <w:spacing w:line="240" w:lineRule="auto"/>
        <w:jc w:val="center"/>
        <w:rPr>
          <w:rFonts w:hint="eastAsia"/>
          <w:color w:val="000000"/>
          <w:szCs w:val="44"/>
          <w:highlight w:val="none"/>
        </w:rPr>
      </w:pPr>
      <w:r>
        <w:rPr>
          <w:rFonts w:hint="eastAsia"/>
          <w:color w:val="000000"/>
          <w:szCs w:val="44"/>
          <w:highlight w:val="none"/>
        </w:rPr>
        <w:t>第五章 评标办法</w:t>
      </w:r>
      <w:bookmarkEnd w:id="137"/>
      <w:bookmarkEnd w:id="138"/>
    </w:p>
    <w:p w14:paraId="387C77BC">
      <w:pPr>
        <w:keepNext w:val="0"/>
        <w:keepLines w:val="0"/>
        <w:pageBreakBefore w:val="0"/>
        <w:widowControl w:val="0"/>
        <w:spacing w:line="400" w:lineRule="exact"/>
        <w:ind w:firstLine="562"/>
        <w:jc w:val="lef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8"/>
          <w:highlight w:val="none"/>
        </w:rPr>
        <w:t>一、资格审查。</w:t>
      </w:r>
      <w:r>
        <w:rPr>
          <w:rFonts w:hint="eastAsia" w:ascii="方正仿宋_GB2312" w:hAnsi="方正仿宋_GB2312" w:eastAsia="方正仿宋_GB2312" w:cs="方正仿宋_GB2312"/>
          <w:color w:val="000000"/>
          <w:sz w:val="24"/>
          <w:highlight w:val="none"/>
        </w:rPr>
        <w:t>资格审查人员按照下列指标对各供应商的资格进行审查，未通过审查的为无效标，不参与评审。</w:t>
      </w:r>
    </w:p>
    <w:tbl>
      <w:tblPr>
        <w:tblStyle w:val="30"/>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38"/>
        <w:gridCol w:w="4438"/>
      </w:tblGrid>
      <w:tr w14:paraId="173D84A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606C6A72">
            <w:pPr>
              <w:keepNext w:val="0"/>
              <w:keepLines w:val="0"/>
              <w:pageBreakBefore w:val="0"/>
              <w:widowControl w:val="0"/>
              <w:spacing w:line="400" w:lineRule="exact"/>
              <w:jc w:val="cente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资格审查因素</w:t>
            </w:r>
          </w:p>
        </w:tc>
        <w:tc>
          <w:tcPr>
            <w:tcW w:w="4438" w:type="dxa"/>
            <w:noWrap w:val="0"/>
            <w:vAlign w:val="center"/>
          </w:tcPr>
          <w:p w14:paraId="044A2039">
            <w:pPr>
              <w:keepNext w:val="0"/>
              <w:keepLines w:val="0"/>
              <w:pageBreakBefore w:val="0"/>
              <w:widowControl w:val="0"/>
              <w:spacing w:line="400" w:lineRule="exact"/>
              <w:jc w:val="cente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审查标准</w:t>
            </w:r>
          </w:p>
        </w:tc>
      </w:tr>
      <w:tr w14:paraId="4168969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64059558">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1"/>
                <w:highlight w:val="none"/>
              </w:rPr>
              <w:t>响应声明及承诺函</w:t>
            </w:r>
          </w:p>
        </w:tc>
        <w:tc>
          <w:tcPr>
            <w:tcW w:w="4438" w:type="dxa"/>
            <w:noWrap w:val="0"/>
            <w:vAlign w:val="center"/>
          </w:tcPr>
          <w:p w14:paraId="072BE359">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1"/>
                <w:highlight w:val="none"/>
              </w:rPr>
              <w:t>符合</w:t>
            </w:r>
            <w:r>
              <w:rPr>
                <w:rFonts w:hint="eastAsia" w:ascii="方正仿宋_GB2312" w:hAnsi="方正仿宋_GB2312" w:eastAsia="方正仿宋_GB2312" w:cs="方正仿宋_GB2312"/>
                <w:color w:val="000000"/>
                <w:sz w:val="21"/>
                <w:highlight w:val="none"/>
                <w:lang w:val="en-US" w:eastAsia="zh-CN"/>
              </w:rPr>
              <w:t>采购</w:t>
            </w:r>
            <w:r>
              <w:rPr>
                <w:rFonts w:hint="eastAsia" w:ascii="方正仿宋_GB2312" w:hAnsi="方正仿宋_GB2312" w:eastAsia="方正仿宋_GB2312" w:cs="方正仿宋_GB2312"/>
                <w:color w:val="000000"/>
                <w:sz w:val="21"/>
                <w:highlight w:val="none"/>
              </w:rPr>
              <w:t>文件要求</w:t>
            </w:r>
          </w:p>
        </w:tc>
      </w:tr>
      <w:tr w14:paraId="4C58D35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73013C74">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i w:val="0"/>
                <w:iCs w:val="0"/>
                <w:caps w:val="0"/>
                <w:spacing w:val="0"/>
                <w:sz w:val="21"/>
                <w:szCs w:val="21"/>
                <w:shd w:val="clear" w:color="auto" w:fill="FFFFFF"/>
              </w:rPr>
              <w:t>中小（微）企业或残疾人福利性单位声明函</w:t>
            </w:r>
          </w:p>
        </w:tc>
        <w:tc>
          <w:tcPr>
            <w:tcW w:w="4438" w:type="dxa"/>
            <w:noWrap w:val="0"/>
            <w:vAlign w:val="center"/>
          </w:tcPr>
          <w:p w14:paraId="099BA80C">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1"/>
                <w:highlight w:val="none"/>
              </w:rPr>
              <w:t>符合</w:t>
            </w:r>
            <w:r>
              <w:rPr>
                <w:rFonts w:hint="eastAsia" w:ascii="方正仿宋_GB2312" w:hAnsi="方正仿宋_GB2312" w:eastAsia="方正仿宋_GB2312" w:cs="方正仿宋_GB2312"/>
                <w:color w:val="000000"/>
                <w:sz w:val="21"/>
                <w:highlight w:val="none"/>
                <w:lang w:val="en-US" w:eastAsia="zh-CN"/>
              </w:rPr>
              <w:t>采购</w:t>
            </w:r>
            <w:r>
              <w:rPr>
                <w:rFonts w:hint="eastAsia" w:ascii="方正仿宋_GB2312" w:hAnsi="方正仿宋_GB2312" w:eastAsia="方正仿宋_GB2312" w:cs="方正仿宋_GB2312"/>
                <w:color w:val="000000"/>
                <w:sz w:val="21"/>
                <w:highlight w:val="none"/>
              </w:rPr>
              <w:t>文件要求</w:t>
            </w:r>
          </w:p>
        </w:tc>
      </w:tr>
      <w:tr w14:paraId="4438402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061F77CD">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1"/>
                <w:highlight w:val="none"/>
              </w:rPr>
              <w:t>信用信息</w:t>
            </w:r>
          </w:p>
        </w:tc>
        <w:tc>
          <w:tcPr>
            <w:tcW w:w="4438" w:type="dxa"/>
            <w:noWrap w:val="0"/>
            <w:vAlign w:val="center"/>
          </w:tcPr>
          <w:p w14:paraId="6A6D3938">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1"/>
                <w:highlight w:val="none"/>
              </w:rPr>
              <w:t>符合</w:t>
            </w:r>
            <w:r>
              <w:rPr>
                <w:rFonts w:hint="eastAsia" w:ascii="方正仿宋_GB2312" w:hAnsi="方正仿宋_GB2312" w:eastAsia="方正仿宋_GB2312" w:cs="方正仿宋_GB2312"/>
                <w:color w:val="000000"/>
                <w:sz w:val="21"/>
                <w:highlight w:val="none"/>
                <w:lang w:val="en-US" w:eastAsia="zh-CN"/>
              </w:rPr>
              <w:t>采购</w:t>
            </w:r>
            <w:r>
              <w:rPr>
                <w:rFonts w:hint="eastAsia" w:ascii="方正仿宋_GB2312" w:hAnsi="方正仿宋_GB2312" w:eastAsia="方正仿宋_GB2312" w:cs="方正仿宋_GB2312"/>
                <w:color w:val="000000"/>
                <w:sz w:val="21"/>
                <w:highlight w:val="none"/>
              </w:rPr>
              <w:t>文件要求</w:t>
            </w:r>
          </w:p>
        </w:tc>
      </w:tr>
      <w:tr w14:paraId="1CD7342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38" w:type="dxa"/>
            <w:noWrap w:val="0"/>
            <w:vAlign w:val="center"/>
          </w:tcPr>
          <w:p w14:paraId="795E1EB4">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本项目特定资格要求</w:t>
            </w:r>
          </w:p>
        </w:tc>
        <w:tc>
          <w:tcPr>
            <w:tcW w:w="4438" w:type="dxa"/>
            <w:noWrap w:val="0"/>
            <w:vAlign w:val="center"/>
          </w:tcPr>
          <w:p w14:paraId="6A519568">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符合采购文件要求</w:t>
            </w:r>
          </w:p>
        </w:tc>
      </w:tr>
    </w:tbl>
    <w:p w14:paraId="3A2E4C96">
      <w:pPr>
        <w:keepNext w:val="0"/>
        <w:keepLines w:val="0"/>
        <w:pageBreakBefore w:val="0"/>
        <w:widowControl w:val="0"/>
        <w:spacing w:line="400" w:lineRule="exact"/>
        <w:jc w:val="left"/>
        <w:rPr>
          <w:rFonts w:hint="eastAsia" w:ascii="方正仿宋_GB2312" w:hAnsi="方正仿宋_GB2312" w:eastAsia="方正仿宋_GB2312" w:cs="方正仿宋_GB2312"/>
          <w:b/>
          <w:color w:val="000000"/>
          <w:sz w:val="28"/>
          <w:highlight w:val="none"/>
        </w:rPr>
      </w:pPr>
    </w:p>
    <w:p w14:paraId="2176C811">
      <w:pPr>
        <w:keepNext w:val="0"/>
        <w:keepLines w:val="0"/>
        <w:pageBreakBefore w:val="0"/>
        <w:widowControl w:val="0"/>
        <w:spacing w:line="400" w:lineRule="exact"/>
        <w:ind w:firstLine="562"/>
        <w:jc w:val="lef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8"/>
          <w:highlight w:val="none"/>
        </w:rPr>
        <w:t>二、符合性审查。</w:t>
      </w:r>
      <w:r>
        <w:rPr>
          <w:rFonts w:hint="eastAsia" w:ascii="方正仿宋_GB2312" w:hAnsi="方正仿宋_GB2312" w:eastAsia="方正仿宋_GB2312" w:cs="方正仿宋_GB2312"/>
          <w:color w:val="000000"/>
          <w:sz w:val="24"/>
          <w:highlight w:val="none"/>
        </w:rPr>
        <w:t>询价小组首先按照下列指标对各供应商进行初步评审，未通过评审的为无效标，不再参与评审。</w:t>
      </w:r>
    </w:p>
    <w:tbl>
      <w:tblPr>
        <w:tblStyle w:val="30"/>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5"/>
        <w:gridCol w:w="4467"/>
      </w:tblGrid>
      <w:tr w14:paraId="0756B32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5" w:type="dxa"/>
            <w:noWrap w:val="0"/>
            <w:vAlign w:val="center"/>
          </w:tcPr>
          <w:p w14:paraId="25B756D6">
            <w:pPr>
              <w:keepNext w:val="0"/>
              <w:keepLines w:val="0"/>
              <w:pageBreakBefore w:val="0"/>
              <w:widowControl w:val="0"/>
              <w:spacing w:line="400" w:lineRule="exact"/>
              <w:jc w:val="cente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评审因素</w:t>
            </w:r>
          </w:p>
        </w:tc>
        <w:tc>
          <w:tcPr>
            <w:tcW w:w="4467" w:type="dxa"/>
            <w:noWrap w:val="0"/>
            <w:vAlign w:val="center"/>
          </w:tcPr>
          <w:p w14:paraId="6E609EFC">
            <w:pPr>
              <w:keepNext w:val="0"/>
              <w:keepLines w:val="0"/>
              <w:pageBreakBefore w:val="0"/>
              <w:widowControl w:val="0"/>
              <w:spacing w:line="400" w:lineRule="exact"/>
              <w:jc w:val="cente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评审标准</w:t>
            </w:r>
          </w:p>
        </w:tc>
      </w:tr>
      <w:tr w14:paraId="34BFB5A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5" w:type="dxa"/>
            <w:noWrap w:val="0"/>
            <w:vAlign w:val="center"/>
          </w:tcPr>
          <w:p w14:paraId="68864088">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法定代表人身份证明或授权委托书</w:t>
            </w:r>
          </w:p>
        </w:tc>
        <w:tc>
          <w:tcPr>
            <w:tcW w:w="4467" w:type="dxa"/>
            <w:noWrap w:val="0"/>
            <w:vAlign w:val="center"/>
          </w:tcPr>
          <w:p w14:paraId="74A0FDE7">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符合采购文件要求</w:t>
            </w:r>
          </w:p>
        </w:tc>
      </w:tr>
      <w:tr w14:paraId="110EEED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5" w:type="dxa"/>
            <w:noWrap w:val="0"/>
            <w:vAlign w:val="center"/>
          </w:tcPr>
          <w:p w14:paraId="15678778">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投标报价</w:t>
            </w:r>
          </w:p>
        </w:tc>
        <w:tc>
          <w:tcPr>
            <w:tcW w:w="4467" w:type="dxa"/>
            <w:noWrap w:val="0"/>
            <w:vAlign w:val="center"/>
          </w:tcPr>
          <w:p w14:paraId="52FA25DE">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符合采购文件要求</w:t>
            </w:r>
          </w:p>
        </w:tc>
      </w:tr>
      <w:tr w14:paraId="3FC6B87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5" w:type="dxa"/>
            <w:noWrap w:val="0"/>
            <w:vAlign w:val="center"/>
          </w:tcPr>
          <w:p w14:paraId="685480C8">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技术标准及要求</w:t>
            </w:r>
          </w:p>
        </w:tc>
        <w:tc>
          <w:tcPr>
            <w:tcW w:w="4467" w:type="dxa"/>
            <w:noWrap w:val="0"/>
            <w:vAlign w:val="center"/>
          </w:tcPr>
          <w:p w14:paraId="3BE2EDDE">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符合采购文件要求</w:t>
            </w:r>
          </w:p>
        </w:tc>
      </w:tr>
      <w:tr w14:paraId="45D82C7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5" w:type="dxa"/>
            <w:noWrap w:val="0"/>
            <w:vAlign w:val="center"/>
          </w:tcPr>
          <w:p w14:paraId="1BC0BB9D">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其他</w:t>
            </w:r>
          </w:p>
        </w:tc>
        <w:tc>
          <w:tcPr>
            <w:tcW w:w="4467" w:type="dxa"/>
            <w:noWrap w:val="0"/>
            <w:vAlign w:val="center"/>
          </w:tcPr>
          <w:p w14:paraId="391832B0">
            <w:pPr>
              <w:keepNext w:val="0"/>
              <w:keepLines w:val="0"/>
              <w:pageBreakBefore w:val="0"/>
              <w:widowControl w:val="0"/>
              <w:spacing w:line="400" w:lineRule="exact"/>
              <w:jc w:val="lef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符合采购文件要求</w:t>
            </w:r>
          </w:p>
        </w:tc>
      </w:tr>
    </w:tbl>
    <w:p w14:paraId="64B456CC">
      <w:pPr>
        <w:keepNext w:val="0"/>
        <w:keepLines w:val="0"/>
        <w:pageBreakBefore w:val="0"/>
        <w:widowControl w:val="0"/>
        <w:spacing w:line="400" w:lineRule="exact"/>
        <w:ind w:firstLine="562"/>
        <w:jc w:val="left"/>
        <w:rPr>
          <w:rFonts w:hint="eastAsia" w:ascii="方正仿宋_GB2312" w:hAnsi="方正仿宋_GB2312" w:eastAsia="方正仿宋_GB2312" w:cs="方正仿宋_GB2312"/>
          <w:b/>
          <w:color w:val="000000"/>
          <w:sz w:val="28"/>
          <w:highlight w:val="none"/>
        </w:rPr>
      </w:pPr>
    </w:p>
    <w:p w14:paraId="4C14A5B9">
      <w:pPr>
        <w:keepNext w:val="0"/>
        <w:keepLines w:val="0"/>
        <w:pageBreakBefore w:val="0"/>
        <w:widowControl w:val="0"/>
        <w:spacing w:line="400" w:lineRule="exact"/>
        <w:ind w:firstLine="562"/>
        <w:jc w:val="left"/>
        <w:rPr>
          <w:rFonts w:hint="eastAsia" w:ascii="方正仿宋_GB2312" w:hAnsi="方正仿宋_GB2312" w:eastAsia="方正仿宋_GB2312" w:cs="方正仿宋_GB2312"/>
          <w:b/>
          <w:color w:val="000000"/>
          <w:sz w:val="28"/>
          <w:highlight w:val="none"/>
        </w:rPr>
      </w:pPr>
      <w:r>
        <w:rPr>
          <w:rFonts w:hint="eastAsia" w:ascii="方正仿宋_GB2312" w:hAnsi="方正仿宋_GB2312" w:eastAsia="方正仿宋_GB2312" w:cs="方正仿宋_GB2312"/>
          <w:b/>
          <w:color w:val="000000"/>
          <w:sz w:val="28"/>
          <w:highlight w:val="none"/>
        </w:rPr>
        <w:t>三、评分办法—最低评标价法</w:t>
      </w:r>
    </w:p>
    <w:p w14:paraId="5143CDE6">
      <w:pPr>
        <w:keepNext w:val="0"/>
        <w:keepLines w:val="0"/>
        <w:pageBreakBefore w:val="0"/>
        <w:widowControl w:val="0"/>
        <w:spacing w:line="400" w:lineRule="exact"/>
        <w:ind w:firstLine="482"/>
        <w:jc w:val="lef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4"/>
          <w:highlight w:val="none"/>
        </w:rPr>
        <w:t>1.评标办法：</w:t>
      </w:r>
      <w:r>
        <w:rPr>
          <w:rFonts w:hint="eastAsia" w:ascii="方正仿宋_GB2312" w:hAnsi="方正仿宋_GB2312" w:eastAsia="方正仿宋_GB2312" w:cs="方正仿宋_GB2312"/>
          <w:color w:val="000000"/>
          <w:sz w:val="24"/>
          <w:highlight w:val="none"/>
        </w:rPr>
        <w:t>本项目采用最低评标价法，询价小组从质量和服务均能满足采购文件实质性响应要求的供应商中，按照报价由低到高的顺序提出3名成交候选人。</w:t>
      </w:r>
    </w:p>
    <w:p w14:paraId="71BFD244">
      <w:pPr>
        <w:keepNext w:val="0"/>
        <w:keepLines w:val="0"/>
        <w:pageBreakBefore w:val="0"/>
        <w:widowControl w:val="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4"/>
          <w:highlight w:val="none"/>
        </w:rPr>
        <w:t xml:space="preserve">    2.详细评审。</w:t>
      </w:r>
      <w:r>
        <w:rPr>
          <w:rFonts w:hint="eastAsia" w:ascii="方正仿宋_GB2312" w:hAnsi="方正仿宋_GB2312" w:eastAsia="方正仿宋_GB2312" w:cs="方正仿宋_GB2312"/>
          <w:color w:val="000000"/>
          <w:sz w:val="24"/>
          <w:highlight w:val="none"/>
        </w:rPr>
        <w:t xml:space="preserve">询价小组按照询价通知书规定的评审标准，对各响应文件进行进一步评审和比较。 </w:t>
      </w:r>
    </w:p>
    <w:p w14:paraId="3BAEE001">
      <w:pPr>
        <w:keepNext w:val="0"/>
        <w:keepLines w:val="0"/>
        <w:pageBreakBefore w:val="0"/>
        <w:widowControl w:val="0"/>
        <w:spacing w:line="400" w:lineRule="exact"/>
        <w:ind w:firstLine="482"/>
        <w:jc w:val="lef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4"/>
          <w:highlight w:val="none"/>
        </w:rPr>
        <w:t>3.评标结果。</w:t>
      </w:r>
      <w:r>
        <w:rPr>
          <w:rFonts w:hint="eastAsia" w:ascii="方正仿宋_GB2312" w:hAnsi="方正仿宋_GB2312" w:eastAsia="方正仿宋_GB2312" w:cs="方正仿宋_GB2312"/>
          <w:color w:val="000000"/>
          <w:sz w:val="24"/>
          <w:highlight w:val="none"/>
        </w:rPr>
        <w:t>询价小组按照本办法规定推荐成交候选人，并形成评标报告。</w:t>
      </w:r>
    </w:p>
    <w:p w14:paraId="300C9328">
      <w:pPr>
        <w:keepNext w:val="0"/>
        <w:keepLines w:val="0"/>
        <w:pageBreakBefore w:val="0"/>
        <w:widowControl w:val="0"/>
        <w:spacing w:line="400" w:lineRule="exact"/>
        <w:ind w:firstLine="482"/>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4、政府采购政策功能落实</w:t>
      </w:r>
    </w:p>
    <w:p w14:paraId="772A73F0">
      <w:pPr>
        <w:keepNext w:val="0"/>
        <w:keepLines w:val="0"/>
        <w:pageBreakBefore w:val="0"/>
        <w:widowControl w:val="0"/>
        <w:spacing w:line="400" w:lineRule="exact"/>
        <w:rPr>
          <w:rFonts w:hint="eastAsia" w:ascii="方正仿宋_GB2312" w:hAnsi="方正仿宋_GB2312" w:eastAsia="方正仿宋_GB2312" w:cs="方正仿宋_GB2312"/>
          <w:b/>
          <w:color w:val="000000"/>
          <w:sz w:val="24"/>
          <w:highlight w:val="none"/>
          <w:lang w:val="en-US" w:eastAsia="zh-CN"/>
        </w:rPr>
      </w:pPr>
      <w:r>
        <w:rPr>
          <w:rFonts w:hint="eastAsia" w:ascii="方正仿宋_GB2312" w:hAnsi="方正仿宋_GB2312" w:eastAsia="方正仿宋_GB2312" w:cs="方正仿宋_GB2312"/>
          <w:b/>
          <w:bCs/>
          <w:color w:val="000000"/>
          <w:sz w:val="24"/>
          <w:highlight w:val="none"/>
        </w:rPr>
        <w:t>本项目落实的政府采购政策对应以下序号为</w:t>
      </w:r>
      <w:r>
        <w:rPr>
          <w:rFonts w:hint="eastAsia" w:ascii="方正仿宋_GB2312" w:hAnsi="方正仿宋_GB2312" w:eastAsia="方正仿宋_GB2312" w:cs="方正仿宋_GB2312"/>
          <w:b/>
          <w:bCs/>
          <w:color w:val="000000"/>
          <w:sz w:val="24"/>
          <w:highlight w:val="none"/>
          <w:u w:val="single"/>
        </w:rPr>
        <w:t xml:space="preserve"> 1、2 </w:t>
      </w:r>
      <w:r>
        <w:rPr>
          <w:rFonts w:hint="eastAsia" w:ascii="方正仿宋_GB2312" w:hAnsi="方正仿宋_GB2312" w:eastAsia="方正仿宋_GB2312" w:cs="方正仿宋_GB2312"/>
          <w:b/>
          <w:bCs/>
          <w:color w:val="000000"/>
          <w:sz w:val="24"/>
          <w:highlight w:val="none"/>
          <w:u w:val="single"/>
          <w:lang w:eastAsia="zh-CN"/>
        </w:rPr>
        <w:t>、</w:t>
      </w:r>
      <w:r>
        <w:rPr>
          <w:rFonts w:hint="eastAsia" w:ascii="方正仿宋_GB2312" w:hAnsi="方正仿宋_GB2312" w:eastAsia="方正仿宋_GB2312" w:cs="方正仿宋_GB2312"/>
          <w:b/>
          <w:bCs/>
          <w:color w:val="000000"/>
          <w:sz w:val="24"/>
          <w:highlight w:val="none"/>
          <w:u w:val="single"/>
          <w:lang w:val="en-US" w:eastAsia="zh-CN"/>
        </w:rPr>
        <w:t>4、6</w:t>
      </w:r>
    </w:p>
    <w:p w14:paraId="24651C46">
      <w:pPr>
        <w:keepNext w:val="0"/>
        <w:keepLines w:val="0"/>
        <w:pageBreakBefore w:val="0"/>
        <w:widowControl w:val="0"/>
        <w:numPr>
          <w:ilvl w:val="0"/>
          <w:numId w:val="3"/>
        </w:numPr>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采购本国货物、工程和服务</w:t>
      </w:r>
    </w:p>
    <w:p w14:paraId="0A2D3EBC">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30FB14DF">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2、中小企业政策</w:t>
      </w:r>
    </w:p>
    <w:p w14:paraId="5FEBC171">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本项目按以下第</w:t>
      </w:r>
      <w:r>
        <w:rPr>
          <w:rFonts w:hint="eastAsia" w:ascii="方正仿宋_GB2312" w:hAnsi="方正仿宋_GB2312" w:eastAsia="方正仿宋_GB2312" w:cs="方正仿宋_GB2312"/>
          <w:b/>
          <w:bCs/>
          <w:color w:val="000000"/>
          <w:sz w:val="24"/>
          <w:highlight w:val="none"/>
          <w:u w:val="single"/>
        </w:rPr>
        <w:t xml:space="preserve"> （1）</w:t>
      </w:r>
      <w:r>
        <w:rPr>
          <w:rFonts w:hint="eastAsia" w:ascii="方正仿宋_GB2312" w:hAnsi="方正仿宋_GB2312" w:eastAsia="方正仿宋_GB2312" w:cs="方正仿宋_GB2312"/>
          <w:color w:val="000000"/>
          <w:sz w:val="24"/>
          <w:highlight w:val="none"/>
        </w:rPr>
        <w:t>种政策确定本项目落实的中小企业政策：</w:t>
      </w:r>
    </w:p>
    <w:p w14:paraId="04F414B0">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（1）本项目专门面向中小企业（含监狱企业、残疾人福利企业）采购。</w:t>
      </w:r>
    </w:p>
    <w:p w14:paraId="43AF739E">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（2）供应商提供的货物、服务符合下列情形的，对小微企业报价给予</w:t>
      </w:r>
      <w:r>
        <w:rPr>
          <w:rFonts w:hint="eastAsia" w:ascii="方正仿宋_GB2312" w:hAnsi="方正仿宋_GB2312" w:eastAsia="方正仿宋_GB2312" w:cs="方正仿宋_GB2312"/>
          <w:color w:val="000000"/>
          <w:sz w:val="24"/>
          <w:highlight w:val="none"/>
          <w:u w:val="single"/>
        </w:rPr>
        <w:t>/</w:t>
      </w:r>
      <w:r>
        <w:rPr>
          <w:rFonts w:hint="eastAsia" w:ascii="方正仿宋_GB2312" w:hAnsi="方正仿宋_GB2312" w:eastAsia="方正仿宋_GB2312" w:cs="方正仿宋_GB2312"/>
          <w:color w:val="000000"/>
          <w:sz w:val="24"/>
          <w:highlight w:val="none"/>
        </w:rPr>
        <w:t>%的扣除，用扣除后的价格参加评审。</w:t>
      </w:r>
    </w:p>
    <w:p w14:paraId="70EB817F">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（一）在货物采购项目中，货物由中小企业制造，即货物由中小企业生产且使用该中小企业商号或者注册商标；</w:t>
      </w:r>
    </w:p>
    <w:p w14:paraId="18540817">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（二）在服务采购项目中，服务由中小企业承接，即提供服务的人员为中小企业依照《中华人民共和国民法典》订立劳动合同的从业人员。</w:t>
      </w:r>
    </w:p>
    <w:p w14:paraId="5894D6FC">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075DA7A3">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7A8F3F60">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4677B196">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3、政府采购节能产品、环境标志产品</w:t>
      </w:r>
    </w:p>
    <w:p w14:paraId="424228A3">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p>
    <w:p w14:paraId="0FB24C21">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（2）采购人拟采购的产品属于政府强制采购的节能产品品目清单范围的，供应商须提供国家确定的认证机构出具的、处于有效期之内的节能产品认证证书的，否则无效标处理。</w:t>
      </w:r>
    </w:p>
    <w:p w14:paraId="0CB9C80A">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（3）采购人拟采购的产品属于优先采购的节能环保品目清单范围的，按以下条件优先采购：</w:t>
      </w:r>
    </w:p>
    <w:p w14:paraId="221E19FD">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采用最低评标价法的项目，同等条件下优先推荐提供有效节能环保证书多的供应商为成交人。</w:t>
      </w:r>
    </w:p>
    <w:p w14:paraId="36DAC85B">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4、商品包装、快递包装政府采购需求标准（试行）</w:t>
      </w:r>
    </w:p>
    <w:p w14:paraId="549AC523">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43D3CFEC">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5、绿色数据中心政府采购需求标准（试行）</w:t>
      </w:r>
    </w:p>
    <w:p w14:paraId="09FF7D51">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为加快数据中心绿色转型，根据财政部 生态环境部 工业和信息化部关于印发《绿色数据中心政府采购需求标准（试行）》的通知），本项目如涉及绿色数据中心，具体需求详见第四章采购需求。</w:t>
      </w:r>
    </w:p>
    <w:p w14:paraId="6B28D992">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lang w:val="en-US" w:eastAsia="zh-CN"/>
        </w:rPr>
        <w:t>6</w:t>
      </w:r>
      <w:r>
        <w:rPr>
          <w:rFonts w:hint="eastAsia" w:ascii="方正仿宋_GB2312" w:hAnsi="方正仿宋_GB2312" w:eastAsia="方正仿宋_GB2312" w:cs="方正仿宋_GB2312"/>
          <w:color w:val="000000"/>
          <w:sz w:val="24"/>
          <w:highlight w:val="none"/>
        </w:rPr>
        <w:t>、采购本国产品的支持政策</w:t>
      </w:r>
    </w:p>
    <w:p w14:paraId="27B51599">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（1）本项目政府采购活动中既有本国产品又有非本国产品参与竞争的，依法对本国产品给予价格评审优惠，对本国产品的报价给予20%的价格扣除，用扣除后的价格参与评审。</w:t>
      </w:r>
    </w:p>
    <w:p w14:paraId="75A7F100">
      <w:pPr>
        <w:keepNext w:val="0"/>
        <w:keepLines w:val="0"/>
        <w:pageBreakBefore w:val="0"/>
        <w:widowControl w:val="0"/>
        <w:spacing w:line="400" w:lineRule="exact"/>
        <w:ind w:firstLine="480"/>
        <w:rPr>
          <w:rFonts w:hint="eastAsia" w:ascii="方正仿宋_GB2312" w:hAnsi="方正仿宋_GB2312" w:eastAsia="方正仿宋_GB2312" w:cs="方正仿宋_GB2312"/>
          <w:color w:val="FF0000"/>
          <w:sz w:val="24"/>
          <w:highlight w:val="none"/>
        </w:rPr>
      </w:pPr>
      <w:r>
        <w:rPr>
          <w:rFonts w:hint="eastAsia" w:ascii="方正仿宋_GB2312" w:hAnsi="方正仿宋_GB2312" w:eastAsia="方正仿宋_GB2312" w:cs="方正仿宋_GB2312"/>
          <w:color w:val="000000"/>
          <w:sz w:val="24"/>
          <w:highlight w:val="none"/>
        </w:rPr>
        <w:t>（2）</w:t>
      </w:r>
      <w:r>
        <w:rPr>
          <w:rFonts w:hint="eastAsia" w:ascii="方正仿宋_GB2312" w:hAnsi="方正仿宋_GB2312" w:eastAsia="方正仿宋_GB2312" w:cs="方正仿宋_GB2312"/>
          <w:color w:val="FF0000"/>
          <w:sz w:val="24"/>
          <w:highlight w:val="none"/>
        </w:rPr>
        <w:t>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方正仿宋_GB2312" w:hAnsi="方正仿宋_GB2312" w:eastAsia="方正仿宋_GB2312" w:cs="方正仿宋_GB2312"/>
          <w:color w:val="FF0000"/>
          <w:sz w:val="24"/>
          <w:highlight w:val="none"/>
          <w:lang w:eastAsia="zh-CN"/>
        </w:rPr>
        <w:t>七、明细报价表</w:t>
      </w:r>
      <w:r>
        <w:rPr>
          <w:rFonts w:hint="eastAsia" w:ascii="方正仿宋_GB2312" w:hAnsi="方正仿宋_GB2312" w:eastAsia="方正仿宋_GB2312" w:cs="方正仿宋_GB2312"/>
          <w:color w:val="FF0000"/>
          <w:sz w:val="24"/>
          <w:highlight w:val="none"/>
        </w:rPr>
        <w:t>”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FADCE18">
      <w:pPr>
        <w:keepNext w:val="0"/>
        <w:keepLines w:val="0"/>
        <w:pageBreakBefore w:val="0"/>
        <w:widowControl w:val="0"/>
        <w:spacing w:line="400" w:lineRule="exact"/>
        <w:ind w:firstLine="480"/>
        <w:rPr>
          <w:rFonts w:hint="eastAsia" w:ascii="方正仿宋_GB2312" w:hAnsi="方正仿宋_GB2312" w:eastAsia="方正仿宋_GB2312" w:cs="方正仿宋_GB2312"/>
          <w:color w:val="FF0000"/>
          <w:sz w:val="24"/>
          <w:highlight w:val="none"/>
        </w:rPr>
      </w:pPr>
      <w:r>
        <w:rPr>
          <w:rFonts w:hint="eastAsia" w:ascii="方正仿宋_GB2312" w:hAnsi="方正仿宋_GB2312" w:eastAsia="方正仿宋_GB2312" w:cs="方正仿宋_GB2312"/>
          <w:color w:val="FF0000"/>
          <w:sz w:val="24"/>
          <w:highlight w:val="none"/>
        </w:rPr>
        <w:t>（3）供应商需按照招标文件的要求提供《关于符合本国产品标准的声明函》（以下简称《声明函》），如不提供将不享受本国产品价格评审优惠。</w:t>
      </w:r>
    </w:p>
    <w:p w14:paraId="3FBEA8CF">
      <w:pPr>
        <w:keepNext w:val="0"/>
        <w:keepLines w:val="0"/>
        <w:pageBreakBefore w:val="0"/>
        <w:widowControl w:val="0"/>
        <w:spacing w:line="400" w:lineRule="exact"/>
        <w:ind w:firstLine="480"/>
        <w:rPr>
          <w:rFonts w:hint="eastAsia" w:ascii="方正仿宋_GB2312" w:hAnsi="方正仿宋_GB2312" w:eastAsia="方正仿宋_GB2312" w:cs="方正仿宋_GB2312"/>
          <w:color w:val="FF0000"/>
          <w:sz w:val="24"/>
          <w:highlight w:val="none"/>
        </w:rPr>
      </w:pPr>
      <w:r>
        <w:rPr>
          <w:rFonts w:hint="eastAsia" w:ascii="方正仿宋_GB2312" w:hAnsi="方正仿宋_GB2312" w:eastAsia="方正仿宋_GB2312" w:cs="方正仿宋_GB2312"/>
          <w:color w:val="FF0000"/>
          <w:sz w:val="24"/>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F03868F">
      <w:pPr>
        <w:keepNext w:val="0"/>
        <w:keepLines w:val="0"/>
        <w:pageBreakBefore w:val="0"/>
        <w:widowControl w:val="0"/>
        <w:spacing w:line="400" w:lineRule="exact"/>
        <w:ind w:firstLine="48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C1064EC">
      <w:pPr>
        <w:keepNext w:val="0"/>
        <w:keepLines w:val="0"/>
        <w:pageBreakBefore w:val="0"/>
        <w:widowControl w:val="0"/>
        <w:spacing w:line="480" w:lineRule="auto"/>
        <w:jc w:val="center"/>
        <w:rPr>
          <w:rFonts w:hint="eastAsia"/>
          <w:b/>
          <w:color w:val="000000"/>
          <w:sz w:val="44"/>
          <w:szCs w:val="44"/>
          <w:highlight w:val="none"/>
        </w:rPr>
      </w:pPr>
      <w:r>
        <w:rPr>
          <w:rFonts w:hint="eastAsia" w:ascii="黑体" w:hAnsi="Courier New" w:eastAsia="黑体" w:cs="Courier New"/>
          <w:bCs/>
          <w:color w:val="000000"/>
          <w:sz w:val="44"/>
          <w:szCs w:val="21"/>
          <w:highlight w:val="none"/>
        </w:rPr>
        <w:br w:type="page" w:clear="all"/>
      </w:r>
      <w:bookmarkStart w:id="143" w:name="_Toc8634"/>
      <w:bookmarkStart w:id="144" w:name="_Toc43210412"/>
      <w:r>
        <w:rPr>
          <w:rFonts w:hint="eastAsia"/>
          <w:b/>
          <w:color w:val="000000"/>
          <w:sz w:val="44"/>
          <w:szCs w:val="44"/>
          <w:highlight w:val="none"/>
        </w:rPr>
        <w:t>第六章  响应文件格式</w:t>
      </w:r>
      <w:bookmarkEnd w:id="143"/>
      <w:bookmarkEnd w:id="144"/>
    </w:p>
    <w:p w14:paraId="1793D61E">
      <w:pPr>
        <w:rPr>
          <w:rFonts w:hint="eastAsia"/>
          <w:color w:val="000000"/>
          <w:highlight w:val="none"/>
        </w:rPr>
      </w:pPr>
    </w:p>
    <w:p w14:paraId="13915D15">
      <w:pPr>
        <w:rPr>
          <w:rFonts w:hint="eastAsia"/>
          <w:color w:val="000000"/>
          <w:highlight w:val="none"/>
        </w:rPr>
      </w:pPr>
      <w:bookmarkStart w:id="145" w:name="EBa5512d469a30460ca0ebf72cb4a87e52"/>
    </w:p>
    <w:p w14:paraId="6FD8D764">
      <w:pPr>
        <w:pStyle w:val="657"/>
        <w:outlineLvl w:val="1"/>
        <w:rPr>
          <w:rFonts w:hint="eastAsia"/>
          <w:color w:val="000000"/>
          <w:highlight w:val="none"/>
          <w:lang w:eastAsia="zh-CN"/>
        </w:rPr>
      </w:pPr>
    </w:p>
    <w:p w14:paraId="028FFB1E">
      <w:pPr>
        <w:pStyle w:val="460"/>
        <w:jc w:val="left"/>
        <w:rPr>
          <w:rFonts w:hint="eastAsia" w:ascii="黑体" w:hAnsi="Times New Roman" w:eastAsia="黑体" w:cs="黑体"/>
          <w:color w:val="000000"/>
          <w:sz w:val="32"/>
          <w:szCs w:val="32"/>
          <w:highlight w:val="none"/>
        </w:rPr>
      </w:pPr>
    </w:p>
    <w:p w14:paraId="14C010F5">
      <w:pPr>
        <w:pStyle w:val="460"/>
        <w:jc w:val="left"/>
        <w:rPr>
          <w:rFonts w:hint="eastAsia" w:ascii="黑体" w:hAnsi="Times New Roman" w:eastAsia="黑体" w:cs="黑体"/>
          <w:color w:val="000000"/>
          <w:sz w:val="32"/>
          <w:szCs w:val="32"/>
          <w:highlight w:val="none"/>
        </w:rPr>
      </w:pPr>
    </w:p>
    <w:p w14:paraId="724618F5">
      <w:pPr>
        <w:pStyle w:val="460"/>
        <w:jc w:val="left"/>
        <w:rPr>
          <w:rFonts w:hint="eastAsia" w:ascii="黑体" w:hAnsi="Times New Roman" w:eastAsia="黑体" w:cs="黑体"/>
          <w:color w:val="000000"/>
          <w:sz w:val="32"/>
          <w:szCs w:val="32"/>
          <w:highlight w:val="none"/>
        </w:rPr>
      </w:pPr>
    </w:p>
    <w:p w14:paraId="5E6BC54E">
      <w:pPr>
        <w:pStyle w:val="460"/>
        <w:jc w:val="center"/>
        <w:rPr>
          <w:rFonts w:ascii="黑体" w:hAnsi="Times New Roman" w:eastAsia="黑体" w:cs="黑体"/>
          <w:color w:val="000000"/>
          <w:sz w:val="44"/>
          <w:szCs w:val="44"/>
          <w:highlight w:val="none"/>
        </w:rPr>
      </w:pPr>
      <w:r>
        <w:rPr>
          <w:rFonts w:hint="eastAsia" w:ascii="黑体" w:hAnsi="Times New Roman" w:eastAsia="黑体" w:cs="黑体"/>
          <w:color w:val="000000"/>
          <w:sz w:val="44"/>
          <w:szCs w:val="44"/>
          <w:highlight w:val="none"/>
        </w:rPr>
        <w:t>（  分 包 名 称  ）</w:t>
      </w:r>
    </w:p>
    <w:p w14:paraId="20D08601">
      <w:pPr>
        <w:pStyle w:val="460"/>
        <w:jc w:val="center"/>
        <w:rPr>
          <w:rFonts w:hint="eastAsia" w:ascii="黑体" w:hAnsi="Times New Roman" w:eastAsia="黑体" w:cs="黑体"/>
          <w:color w:val="000000"/>
          <w:sz w:val="52"/>
          <w:szCs w:val="52"/>
          <w:highlight w:val="none"/>
        </w:rPr>
      </w:pPr>
    </w:p>
    <w:p w14:paraId="79545ECE">
      <w:pPr>
        <w:pStyle w:val="460"/>
        <w:jc w:val="center"/>
        <w:rPr>
          <w:rFonts w:ascii="黑体" w:hAnsi="Times New Roman" w:eastAsia="黑体" w:cs="黑体"/>
          <w:color w:val="000000"/>
          <w:sz w:val="72"/>
          <w:szCs w:val="72"/>
          <w:highlight w:val="none"/>
        </w:rPr>
      </w:pPr>
      <w:r>
        <w:rPr>
          <w:rFonts w:hint="eastAsia" w:ascii="黑体" w:hAnsi="Times New Roman" w:eastAsia="黑体" w:cs="黑体"/>
          <w:color w:val="000000"/>
          <w:sz w:val="72"/>
          <w:szCs w:val="72"/>
          <w:highlight w:val="none"/>
        </w:rPr>
        <w:t>响 应</w:t>
      </w:r>
      <w:r>
        <w:rPr>
          <w:rFonts w:ascii="黑体" w:hAnsi="Times New Roman" w:eastAsia="黑体" w:cs="黑体"/>
          <w:color w:val="000000"/>
          <w:sz w:val="72"/>
          <w:szCs w:val="72"/>
          <w:highlight w:val="none"/>
        </w:rPr>
        <w:t xml:space="preserve"> </w:t>
      </w:r>
      <w:r>
        <w:rPr>
          <w:rFonts w:hint="eastAsia" w:ascii="黑体" w:hAnsi="Times New Roman" w:eastAsia="黑体" w:cs="黑体"/>
          <w:color w:val="000000"/>
          <w:sz w:val="72"/>
          <w:szCs w:val="72"/>
          <w:highlight w:val="none"/>
        </w:rPr>
        <w:t>文</w:t>
      </w:r>
      <w:r>
        <w:rPr>
          <w:rFonts w:ascii="黑体" w:hAnsi="Times New Roman" w:eastAsia="黑体" w:cs="黑体"/>
          <w:color w:val="000000"/>
          <w:sz w:val="72"/>
          <w:szCs w:val="72"/>
          <w:highlight w:val="none"/>
        </w:rPr>
        <w:t xml:space="preserve"> </w:t>
      </w:r>
      <w:r>
        <w:rPr>
          <w:rFonts w:hint="eastAsia" w:ascii="黑体" w:hAnsi="Times New Roman" w:eastAsia="黑体" w:cs="黑体"/>
          <w:color w:val="000000"/>
          <w:sz w:val="72"/>
          <w:szCs w:val="72"/>
          <w:highlight w:val="none"/>
        </w:rPr>
        <w:t>件</w:t>
      </w:r>
    </w:p>
    <w:p w14:paraId="4465A503">
      <w:pPr>
        <w:pStyle w:val="460"/>
        <w:jc w:val="left"/>
        <w:rPr>
          <w:rFonts w:hint="eastAsia" w:ascii="黑体" w:hAnsi="Times New Roman" w:eastAsia="黑体" w:cs="黑体"/>
          <w:color w:val="000000"/>
          <w:sz w:val="28"/>
          <w:szCs w:val="28"/>
          <w:highlight w:val="none"/>
        </w:rPr>
      </w:pPr>
    </w:p>
    <w:p w14:paraId="5C8608C3">
      <w:pPr>
        <w:pStyle w:val="460"/>
        <w:jc w:val="left"/>
        <w:rPr>
          <w:rFonts w:hint="eastAsia" w:ascii="黑体" w:hAnsi="Times New Roman" w:eastAsia="黑体" w:cs="黑体"/>
          <w:color w:val="000000"/>
          <w:sz w:val="28"/>
          <w:szCs w:val="28"/>
          <w:highlight w:val="none"/>
        </w:rPr>
      </w:pPr>
    </w:p>
    <w:p w14:paraId="4AFB247E">
      <w:pPr>
        <w:pStyle w:val="460"/>
        <w:jc w:val="left"/>
        <w:rPr>
          <w:rFonts w:hint="eastAsia" w:ascii="黑体" w:hAnsi="Times New Roman" w:eastAsia="黑体" w:cs="黑体"/>
          <w:color w:val="000000"/>
          <w:sz w:val="28"/>
          <w:szCs w:val="28"/>
          <w:highlight w:val="none"/>
        </w:rPr>
      </w:pPr>
    </w:p>
    <w:p w14:paraId="5696D050">
      <w:pPr>
        <w:pStyle w:val="460"/>
        <w:jc w:val="left"/>
        <w:rPr>
          <w:rFonts w:hint="eastAsia" w:ascii="黑体" w:hAnsi="Times New Roman" w:eastAsia="黑体" w:cs="黑体"/>
          <w:color w:val="000000"/>
          <w:sz w:val="28"/>
          <w:szCs w:val="28"/>
          <w:highlight w:val="none"/>
        </w:rPr>
      </w:pPr>
    </w:p>
    <w:p w14:paraId="3F4F244B">
      <w:pPr>
        <w:ind w:firstLine="1084"/>
        <w:rPr>
          <w:rFonts w:hint="eastAsia" w:ascii="宋体" w:hAnsi="宋体"/>
          <w:b/>
          <w:color w:val="000000"/>
          <w:sz w:val="36"/>
          <w:highlight w:val="none"/>
        </w:rPr>
      </w:pPr>
      <w:r>
        <w:rPr>
          <w:rFonts w:hint="eastAsia" w:ascii="宋体" w:hAnsi="宋体"/>
          <w:b/>
          <w:color w:val="000000"/>
          <w:sz w:val="36"/>
          <w:highlight w:val="none"/>
        </w:rPr>
        <w:t>项 目 名 称：</w:t>
      </w:r>
      <w:r>
        <w:rPr>
          <w:rFonts w:hint="eastAsia" w:ascii="宋体" w:hAnsi="宋体"/>
          <w:b/>
          <w:color w:val="000000"/>
          <w:sz w:val="36"/>
          <w:highlight w:val="none"/>
          <w:u w:val="single"/>
        </w:rPr>
        <w:t xml:space="preserve">               </w:t>
      </w:r>
    </w:p>
    <w:p w14:paraId="1EA688AD">
      <w:pPr>
        <w:ind w:firstLine="1084"/>
        <w:rPr>
          <w:rFonts w:hint="eastAsia" w:ascii="宋体" w:hAnsi="宋体"/>
          <w:b/>
          <w:color w:val="000000"/>
          <w:sz w:val="36"/>
          <w:highlight w:val="none"/>
          <w:u w:val="single"/>
        </w:rPr>
      </w:pPr>
      <w:r>
        <w:rPr>
          <w:rFonts w:hint="eastAsia" w:ascii="宋体" w:hAnsi="宋体"/>
          <w:b/>
          <w:color w:val="000000"/>
          <w:sz w:val="36"/>
          <w:highlight w:val="none"/>
        </w:rPr>
        <w:t>项 目 编 号：</w:t>
      </w:r>
      <w:r>
        <w:rPr>
          <w:rFonts w:hint="eastAsia" w:ascii="宋体" w:hAnsi="宋体"/>
          <w:b/>
          <w:color w:val="000000"/>
          <w:sz w:val="36"/>
          <w:highlight w:val="none"/>
          <w:u w:val="single"/>
        </w:rPr>
        <w:t xml:space="preserve">               </w:t>
      </w:r>
    </w:p>
    <w:p w14:paraId="79F3CABA">
      <w:pPr>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（加盖CA电子公章）</w:t>
      </w:r>
    </w:p>
    <w:p w14:paraId="110BC45A">
      <w:pPr>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p>
    <w:p w14:paraId="56BF636F">
      <w:pPr>
        <w:pStyle w:val="364"/>
        <w:jc w:val="center"/>
        <w:rPr>
          <w:color w:val="000000"/>
          <w:highlight w:val="none"/>
        </w:rPr>
      </w:pPr>
      <w:r>
        <w:rPr>
          <w:color w:val="000000"/>
          <w:highlight w:val="none"/>
        </w:rPr>
        <w:br w:type="page" w:clear="all"/>
      </w:r>
      <w:r>
        <w:rPr>
          <w:color w:val="000000"/>
          <w:highlight w:val="none"/>
        </w:rPr>
        <w:t>目    录</w:t>
      </w:r>
    </w:p>
    <w:p w14:paraId="6FCFEBB1">
      <w:pPr>
        <w:pStyle w:val="364"/>
        <w:jc w:val="center"/>
        <w:rPr>
          <w:color w:val="000000"/>
          <w:highlight w:val="none"/>
        </w:rPr>
      </w:pPr>
    </w:p>
    <w:p w14:paraId="52E777DC">
      <w:pPr>
        <w:pStyle w:val="364"/>
        <w:rPr>
          <w:color w:val="000000"/>
          <w:highlight w:val="none"/>
        </w:rPr>
      </w:pPr>
      <w:r>
        <w:rPr>
          <w:color w:val="000000"/>
          <w:highlight w:val="none"/>
        </w:rPr>
        <w:t>一、响应声明及承诺函</w:t>
      </w:r>
    </w:p>
    <w:p w14:paraId="0A376138">
      <w:pPr>
        <w:pStyle w:val="364"/>
        <w:rPr>
          <w:color w:val="000000"/>
          <w:highlight w:val="none"/>
        </w:rPr>
      </w:pPr>
      <w:r>
        <w:rPr>
          <w:color w:val="000000"/>
          <w:highlight w:val="none"/>
        </w:rPr>
        <w:t>二、供应商基本信息</w:t>
      </w:r>
    </w:p>
    <w:p w14:paraId="529B4E33">
      <w:pPr>
        <w:pStyle w:val="364"/>
        <w:rPr>
          <w:color w:val="000000"/>
          <w:highlight w:val="none"/>
        </w:rPr>
      </w:pPr>
      <w:r>
        <w:rPr>
          <w:color w:val="000000"/>
          <w:highlight w:val="none"/>
        </w:rPr>
        <w:t>三、</w:t>
      </w:r>
      <w:r>
        <w:rPr>
          <w:rFonts w:hint="eastAsia"/>
          <w:color w:val="000000"/>
          <w:highlight w:val="none"/>
        </w:rPr>
        <w:t>特定资格要求的证明文件</w:t>
      </w:r>
    </w:p>
    <w:p w14:paraId="3127C8DA">
      <w:pPr>
        <w:pStyle w:val="364"/>
        <w:rPr>
          <w:color w:val="000000"/>
          <w:highlight w:val="none"/>
        </w:rPr>
      </w:pPr>
      <w:r>
        <w:rPr>
          <w:color w:val="000000"/>
          <w:highlight w:val="none"/>
        </w:rPr>
        <w:t>四、</w:t>
      </w:r>
      <w:r>
        <w:rPr>
          <w:rFonts w:hint="eastAsia"/>
          <w:color w:val="000000"/>
          <w:highlight w:val="none"/>
        </w:rPr>
        <w:t>法人授权书</w:t>
      </w:r>
    </w:p>
    <w:p w14:paraId="7E2E8EEF">
      <w:pPr>
        <w:pStyle w:val="364"/>
        <w:rPr>
          <w:color w:val="000000"/>
          <w:highlight w:val="none"/>
        </w:rPr>
      </w:pPr>
      <w:r>
        <w:rPr>
          <w:color w:val="000000"/>
          <w:highlight w:val="none"/>
        </w:rPr>
        <w:t>五、开标一览表</w:t>
      </w:r>
    </w:p>
    <w:p w14:paraId="59EE7959">
      <w:pPr>
        <w:pStyle w:val="364"/>
        <w:rPr>
          <w:color w:val="000000"/>
          <w:highlight w:val="none"/>
        </w:rPr>
      </w:pPr>
      <w:r>
        <w:rPr>
          <w:color w:val="000000"/>
          <w:highlight w:val="none"/>
        </w:rPr>
        <w:t>六、</w:t>
      </w:r>
      <w:r>
        <w:rPr>
          <w:rFonts w:hint="eastAsia"/>
          <w:color w:val="000000"/>
          <w:highlight w:val="none"/>
        </w:rPr>
        <w:t>中小企业声明函</w:t>
      </w:r>
    </w:p>
    <w:p w14:paraId="4FF5082B">
      <w:pPr>
        <w:pStyle w:val="364"/>
        <w:rPr>
          <w:color w:val="000000"/>
          <w:highlight w:val="none"/>
        </w:rPr>
      </w:pPr>
      <w:r>
        <w:rPr>
          <w:rFonts w:hint="eastAsia"/>
          <w:color w:val="000000"/>
          <w:highlight w:val="none"/>
          <w:lang w:val="en-US" w:eastAsia="zh-CN"/>
        </w:rPr>
        <w:t>七</w:t>
      </w:r>
      <w:r>
        <w:rPr>
          <w:color w:val="000000"/>
          <w:highlight w:val="none"/>
        </w:rPr>
        <w:t>、</w:t>
      </w:r>
      <w:r>
        <w:rPr>
          <w:rFonts w:hint="eastAsia"/>
          <w:color w:val="000000"/>
          <w:highlight w:val="none"/>
        </w:rPr>
        <w:t>明细报价表</w:t>
      </w:r>
    </w:p>
    <w:p w14:paraId="0034DB17">
      <w:pPr>
        <w:pStyle w:val="364"/>
        <w:rPr>
          <w:color w:val="000000"/>
          <w:highlight w:val="none"/>
        </w:rPr>
      </w:pPr>
      <w:r>
        <w:rPr>
          <w:rFonts w:hint="eastAsia"/>
          <w:color w:val="000000"/>
          <w:highlight w:val="none"/>
          <w:lang w:val="en-US" w:eastAsia="zh-CN"/>
        </w:rPr>
        <w:t>八</w:t>
      </w:r>
      <w:r>
        <w:rPr>
          <w:color w:val="000000"/>
          <w:highlight w:val="none"/>
        </w:rPr>
        <w:t>、</w:t>
      </w:r>
      <w:r>
        <w:rPr>
          <w:rFonts w:hint="eastAsia"/>
          <w:color w:val="000000"/>
          <w:highlight w:val="none"/>
        </w:rPr>
        <w:t>技术响应偏离表</w:t>
      </w:r>
    </w:p>
    <w:p w14:paraId="2B8FD423">
      <w:pPr>
        <w:pStyle w:val="364"/>
        <w:rPr>
          <w:color w:val="000000"/>
          <w:highlight w:val="none"/>
        </w:rPr>
      </w:pPr>
      <w:r>
        <w:rPr>
          <w:rFonts w:hint="eastAsia"/>
          <w:color w:val="000000"/>
          <w:highlight w:val="none"/>
          <w:lang w:val="en-US" w:eastAsia="zh-CN"/>
        </w:rPr>
        <w:t>九、</w:t>
      </w:r>
      <w:r>
        <w:rPr>
          <w:color w:val="000000"/>
          <w:highlight w:val="none"/>
        </w:rPr>
        <w:t>项目组人员</w:t>
      </w:r>
    </w:p>
    <w:p w14:paraId="0A49D6DF">
      <w:pPr>
        <w:pStyle w:val="364"/>
        <w:rPr>
          <w:color w:val="000000"/>
          <w:highlight w:val="none"/>
          <w:lang w:val="en-US" w:eastAsia="zh-CN"/>
        </w:rPr>
      </w:pPr>
      <w:r>
        <w:rPr>
          <w:color w:val="000000"/>
          <w:highlight w:val="none"/>
        </w:rPr>
        <w:t>十</w:t>
      </w:r>
      <w:r>
        <w:rPr>
          <w:rFonts w:hint="eastAsia"/>
          <w:color w:val="000000"/>
          <w:highlight w:val="none"/>
          <w:lang w:eastAsia="zh-CN"/>
        </w:rPr>
        <w:t>、</w:t>
      </w:r>
      <w:r>
        <w:rPr>
          <w:rFonts w:hint="eastAsia"/>
          <w:color w:val="000000"/>
          <w:highlight w:val="none"/>
        </w:rPr>
        <w:t>关于符合本国产品标准的声明函</w:t>
      </w:r>
    </w:p>
    <w:p w14:paraId="54E31C42">
      <w:pPr>
        <w:pStyle w:val="364"/>
        <w:rPr>
          <w:rFonts w:hint="eastAsia"/>
          <w:color w:val="000000"/>
          <w:highlight w:val="none"/>
        </w:rPr>
      </w:pPr>
      <w:r>
        <w:rPr>
          <w:color w:val="000000"/>
          <w:highlight w:val="none"/>
        </w:rPr>
        <w:t>十</w:t>
      </w:r>
      <w:r>
        <w:rPr>
          <w:rFonts w:hint="eastAsia"/>
          <w:color w:val="000000"/>
          <w:highlight w:val="none"/>
          <w:lang w:val="en-US" w:eastAsia="zh-CN"/>
        </w:rPr>
        <w:t>一</w:t>
      </w:r>
      <w:r>
        <w:rPr>
          <w:color w:val="000000"/>
          <w:highlight w:val="none"/>
        </w:rPr>
        <w:t>、询价响应所需的其他资料</w:t>
      </w:r>
    </w:p>
    <w:p w14:paraId="32FBFD64">
      <w:pPr>
        <w:pStyle w:val="364"/>
        <w:outlineLvl w:val="1"/>
        <w:rPr>
          <w:color w:val="000000"/>
          <w:highlight w:val="none"/>
        </w:rPr>
      </w:pPr>
      <w:r>
        <w:rPr>
          <w:color w:val="000000"/>
          <w:highlight w:val="none"/>
        </w:rPr>
        <w:br w:type="page" w:clear="all"/>
      </w:r>
      <w:bookmarkStart w:id="146" w:name="_Toc11960"/>
      <w:r>
        <w:rPr>
          <w:rFonts w:hint="eastAsia" w:ascii="Times New Roman" w:hAnsi="Times New Roman" w:eastAsia="黑体"/>
          <w:bCs/>
          <w:iCs/>
          <w:color w:val="000000"/>
          <w:szCs w:val="32"/>
          <w:highlight w:val="none"/>
          <w:lang w:val="en-US" w:eastAsia="zh-CN"/>
        </w:rPr>
        <w:t>一、响应声明及承诺函</w:t>
      </w:r>
      <w:bookmarkEnd w:id="146"/>
    </w:p>
    <w:p w14:paraId="489A31AD">
      <w:pPr>
        <w:pStyle w:val="530"/>
        <w:jc w:val="center"/>
        <w:rPr>
          <w:b/>
          <w:color w:val="000000"/>
          <w:sz w:val="32"/>
          <w:szCs w:val="32"/>
          <w:highlight w:val="none"/>
          <w:lang w:val="en-US" w:eastAsia="zh-CN"/>
        </w:rPr>
      </w:pPr>
      <w:r>
        <w:rPr>
          <w:rFonts w:hint="eastAsia"/>
          <w:b/>
          <w:color w:val="000000"/>
          <w:sz w:val="32"/>
          <w:szCs w:val="32"/>
          <w:highlight w:val="none"/>
          <w:lang w:val="en-US" w:eastAsia="zh-CN"/>
        </w:rPr>
        <w:t>响应声明及承诺函</w:t>
      </w:r>
    </w:p>
    <w:p w14:paraId="2E42AE70">
      <w:pPr>
        <w:pStyle w:val="530"/>
        <w:spacing w:line="500" w:lineRule="exact"/>
        <w:jc w:val="left"/>
        <w:rPr>
          <w:rFonts w:ascii="方正仿宋_GBK" w:eastAsia="方正仿宋_GBK"/>
          <w:color w:val="000000"/>
          <w:sz w:val="24"/>
          <w:szCs w:val="24"/>
          <w:highlight w:val="none"/>
          <w:u w:val="single"/>
          <w:lang w:val="en-US" w:eastAsia="zh-CN"/>
        </w:rPr>
      </w:pPr>
      <w:r>
        <w:rPr>
          <w:rFonts w:hint="eastAsia" w:ascii="方正仿宋_GBK" w:eastAsia="方正仿宋_GBK"/>
          <w:color w:val="000000"/>
          <w:sz w:val="24"/>
          <w:szCs w:val="24"/>
          <w:highlight w:val="none"/>
          <w:u w:val="single"/>
          <w:lang w:val="en-US" w:eastAsia="zh-CN"/>
        </w:rPr>
        <w:t>（采购单位名称）：</w:t>
      </w:r>
    </w:p>
    <w:p w14:paraId="6202FA20">
      <w:pPr>
        <w:pStyle w:val="530"/>
        <w:spacing w:line="500" w:lineRule="exact"/>
        <w:ind w:firstLine="480"/>
        <w:jc w:val="lef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根据已收到的项目编号为</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的</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项目的询价采购文件，我方在参加本项目询价活动中，特做出如下承诺：</w:t>
      </w:r>
    </w:p>
    <w:p w14:paraId="7CCB2D4C">
      <w:pPr>
        <w:pStyle w:val="530"/>
        <w:spacing w:line="500" w:lineRule="exact"/>
        <w:ind w:firstLine="480"/>
        <w:jc w:val="lef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一、我方</w:t>
      </w:r>
      <w:r>
        <w:rPr>
          <w:rFonts w:ascii="Times New Roman" w:hAnsi="Times New Roman" w:eastAsia="方正仿宋_GBK"/>
          <w:color w:val="000000"/>
          <w:sz w:val="24"/>
          <w:highlight w:val="none"/>
          <w:lang w:val="en-US" w:eastAsia="zh-CN"/>
        </w:rPr>
        <w:t>具备《中华人民共和国政府采购法》第二十二条第一款规定的6项条件；</w:t>
      </w:r>
    </w:p>
    <w:p w14:paraId="3889AA51">
      <w:pPr>
        <w:pStyle w:val="530"/>
        <w:spacing w:line="500" w:lineRule="exact"/>
        <w:ind w:firstLine="480"/>
        <w:jc w:val="lef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二、我方在参加政府采购活动前三年内（自本项目询价时间之日起计算），在经营活动中没有重大违法记录（指因违法经营受到刑事处罚或者责令停产停业、吊销许可证或者执照、较大数额罚款等行政处罚）。</w:t>
      </w:r>
    </w:p>
    <w:p w14:paraId="16E0B339">
      <w:pPr>
        <w:pStyle w:val="530"/>
        <w:spacing w:line="500" w:lineRule="exact"/>
        <w:ind w:firstLine="480"/>
        <w:jc w:val="lef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三、我方按询价采购文件要求提交响应文件，响应询价采购文件规定的响应有效期；</w:t>
      </w:r>
    </w:p>
    <w:p w14:paraId="18FC6E8E">
      <w:pPr>
        <w:pStyle w:val="530"/>
        <w:spacing w:line="500" w:lineRule="exact"/>
        <w:ind w:firstLine="480"/>
        <w:jc w:val="lef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四、如果我方的响应文件被接受，我方将按《中华人民共和国民法典（第三编合同）》及其他有关法律、法规的规定，按期、按质、按量交付采购单位，全面做到履约守信；</w:t>
      </w:r>
    </w:p>
    <w:p w14:paraId="310764C0">
      <w:pPr>
        <w:pStyle w:val="530"/>
        <w:spacing w:line="500" w:lineRule="exact"/>
        <w:ind w:firstLine="480"/>
        <w:jc w:val="lef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五、我方若违背本声明及承诺约定，经查实，自愿接受采购人及相关主管部门相应的规定处理，并依法承担相应的法律责任。</w:t>
      </w:r>
    </w:p>
    <w:p w14:paraId="22347945">
      <w:pPr>
        <w:pStyle w:val="530"/>
        <w:spacing w:line="500" w:lineRule="exact"/>
        <w:ind w:firstLine="480"/>
        <w:jc w:val="lef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六、我方同意采购人、采购代理机构将本声明及承诺函上网公开。</w:t>
      </w:r>
    </w:p>
    <w:p w14:paraId="0ACBA614">
      <w:pPr>
        <w:pStyle w:val="530"/>
        <w:spacing w:line="500" w:lineRule="exact"/>
        <w:ind w:firstLine="480"/>
        <w:jc w:val="left"/>
        <w:rPr>
          <w:rFonts w:ascii="方正仿宋_GBK" w:eastAsia="方正仿宋_GBK"/>
          <w:color w:val="000000"/>
          <w:sz w:val="24"/>
          <w:szCs w:val="24"/>
          <w:highlight w:val="none"/>
          <w:lang w:val="en-US" w:eastAsia="zh-CN"/>
        </w:rPr>
      </w:pPr>
    </w:p>
    <w:p w14:paraId="0706905C">
      <w:pPr>
        <w:pStyle w:val="530"/>
        <w:spacing w:line="500" w:lineRule="exact"/>
        <w:jc w:val="left"/>
        <w:rPr>
          <w:rFonts w:ascii="方正仿宋_GBK" w:eastAsia="方正仿宋_GBK"/>
          <w:color w:val="000000"/>
          <w:sz w:val="24"/>
          <w:szCs w:val="24"/>
          <w:highlight w:val="none"/>
          <w:lang w:val="en-US" w:eastAsia="zh-CN"/>
        </w:rPr>
      </w:pPr>
    </w:p>
    <w:p w14:paraId="0FC20253">
      <w:pPr>
        <w:pStyle w:val="530"/>
        <w:spacing w:line="500" w:lineRule="exact"/>
        <w:ind w:firstLine="480"/>
        <w:jc w:val="lef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供应商名称： </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w:t>
      </w:r>
      <w:r>
        <w:rPr>
          <w:rFonts w:hint="eastAsia" w:ascii="Times New Roman" w:hAnsi="Times New Roman"/>
          <w:color w:val="000000"/>
          <w:sz w:val="24"/>
          <w:szCs w:val="24"/>
          <w:highlight w:val="none"/>
          <w:u w:val="single"/>
        </w:rPr>
        <w:t>加盖CA电子公章</w:t>
      </w:r>
      <w:r>
        <w:rPr>
          <w:rFonts w:hint="eastAsia" w:ascii="方正仿宋_GBK" w:eastAsia="方正仿宋_GBK"/>
          <w:color w:val="000000"/>
          <w:sz w:val="24"/>
          <w:szCs w:val="24"/>
          <w:highlight w:val="none"/>
          <w:lang w:val="en-US" w:eastAsia="zh-CN"/>
        </w:rPr>
        <w:t>）</w:t>
      </w:r>
    </w:p>
    <w:p w14:paraId="0BD98E15">
      <w:pPr>
        <w:pStyle w:val="530"/>
        <w:ind w:firstLine="480"/>
        <w:rPr>
          <w:color w:val="000000"/>
          <w:highlight w:val="none"/>
          <w:lang w:val="en-US" w:eastAsia="zh-CN"/>
        </w:rPr>
      </w:pPr>
      <w:r>
        <w:rPr>
          <w:rFonts w:hint="eastAsia" w:ascii="方正仿宋_GBK" w:eastAsia="方正仿宋_GBK"/>
          <w:color w:val="000000"/>
          <w:sz w:val="24"/>
          <w:szCs w:val="24"/>
          <w:highlight w:val="none"/>
          <w:lang w:val="en-US" w:eastAsia="zh-CN"/>
        </w:rPr>
        <w:t>日期：    年    月   日</w:t>
      </w:r>
    </w:p>
    <w:p w14:paraId="04EEB111">
      <w:pPr>
        <w:pStyle w:val="659"/>
        <w:outlineLvl w:val="1"/>
        <w:rPr>
          <w:b w:val="0"/>
          <w:bCs/>
          <w:color w:val="000000"/>
          <w:highlight w:val="none"/>
        </w:rPr>
      </w:pPr>
      <w:r>
        <w:rPr>
          <w:color w:val="000000"/>
          <w:highlight w:val="none"/>
        </w:rPr>
        <w:br w:type="page" w:clear="all"/>
      </w:r>
      <w:bookmarkStart w:id="147" w:name="_Toc27399"/>
      <w:bookmarkStart w:id="148" w:name="_Toc12318"/>
      <w:r>
        <w:rPr>
          <w:rFonts w:hint="eastAsia" w:ascii="Times New Roman" w:hAnsi="Times New Roman"/>
          <w:b w:val="0"/>
          <w:bCs/>
          <w:iCs/>
          <w:color w:val="000000"/>
          <w:szCs w:val="32"/>
          <w:highlight w:val="none"/>
          <w:lang w:val="en-US" w:eastAsia="zh-CN"/>
        </w:rPr>
        <w:t>二</w:t>
      </w:r>
      <w:r>
        <w:rPr>
          <w:b w:val="0"/>
          <w:bCs/>
          <w:color w:val="000000"/>
          <w:highlight w:val="none"/>
        </w:rPr>
        <w:t>、供应商基本信息</w:t>
      </w:r>
      <w:bookmarkEnd w:id="147"/>
    </w:p>
    <w:p w14:paraId="6940A1D6">
      <w:pPr>
        <w:pStyle w:val="492"/>
        <w:jc w:val="center"/>
        <w:rPr>
          <w:rFonts w:ascii="宋体" w:hAnsi="宋体"/>
          <w:b w:val="0"/>
          <w:bCs/>
          <w:color w:val="000000"/>
          <w:sz w:val="44"/>
          <w:szCs w:val="44"/>
          <w:highlight w:val="none"/>
        </w:rPr>
      </w:pPr>
      <w:r>
        <w:rPr>
          <w:rFonts w:hint="eastAsia" w:ascii="宋体" w:hAnsi="宋体"/>
          <w:b w:val="0"/>
          <w:bCs/>
          <w:color w:val="000000"/>
          <w:sz w:val="44"/>
          <w:szCs w:val="44"/>
          <w:highlight w:val="none"/>
        </w:rPr>
        <w:t>供应商基本情况表</w:t>
      </w:r>
    </w:p>
    <w:tbl>
      <w:tblPr>
        <w:tblStyle w:val="3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1CB59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FBDF390">
            <w:pPr>
              <w:pStyle w:val="492"/>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供应商名称</w:t>
            </w:r>
          </w:p>
        </w:tc>
        <w:tc>
          <w:tcPr>
            <w:tcW w:w="6998" w:type="dxa"/>
            <w:gridSpan w:val="3"/>
            <w:noWrap w:val="0"/>
            <w:vAlign w:val="center"/>
          </w:tcPr>
          <w:p w14:paraId="0E5D6B31">
            <w:pPr>
              <w:pStyle w:val="492"/>
              <w:spacing w:line="600" w:lineRule="exact"/>
              <w:jc w:val="center"/>
              <w:rPr>
                <w:rFonts w:ascii="仿宋_GB2312" w:hAnsi="Times New Roman" w:eastAsia="仿宋_GB2312"/>
                <w:b w:val="0"/>
                <w:bCs/>
                <w:color w:val="000000"/>
                <w:sz w:val="24"/>
                <w:highlight w:val="none"/>
              </w:rPr>
            </w:pPr>
          </w:p>
        </w:tc>
      </w:tr>
      <w:tr w14:paraId="4B7C4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4D60A57A">
            <w:pPr>
              <w:pStyle w:val="492"/>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法定代表人</w:t>
            </w:r>
          </w:p>
        </w:tc>
        <w:tc>
          <w:tcPr>
            <w:tcW w:w="3118" w:type="dxa"/>
            <w:noWrap w:val="0"/>
            <w:vAlign w:val="center"/>
          </w:tcPr>
          <w:p w14:paraId="7F1167AF">
            <w:pPr>
              <w:pStyle w:val="492"/>
              <w:spacing w:line="600" w:lineRule="exact"/>
              <w:jc w:val="center"/>
              <w:rPr>
                <w:rFonts w:ascii="仿宋_GB2312" w:hAnsi="Times New Roman" w:eastAsia="仿宋_GB2312"/>
                <w:b w:val="0"/>
                <w:bCs/>
                <w:color w:val="000000"/>
                <w:sz w:val="24"/>
                <w:highlight w:val="none"/>
              </w:rPr>
            </w:pPr>
          </w:p>
        </w:tc>
        <w:tc>
          <w:tcPr>
            <w:tcW w:w="1276" w:type="dxa"/>
            <w:noWrap w:val="0"/>
            <w:vAlign w:val="center"/>
          </w:tcPr>
          <w:p w14:paraId="48DA3517">
            <w:pPr>
              <w:pStyle w:val="492"/>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注册地区</w:t>
            </w:r>
          </w:p>
        </w:tc>
        <w:tc>
          <w:tcPr>
            <w:tcW w:w="2604" w:type="dxa"/>
            <w:noWrap w:val="0"/>
            <w:vAlign w:val="center"/>
          </w:tcPr>
          <w:p w14:paraId="7A328D08">
            <w:pPr>
              <w:pStyle w:val="492"/>
              <w:spacing w:line="600" w:lineRule="exact"/>
              <w:jc w:val="center"/>
              <w:rPr>
                <w:rFonts w:ascii="仿宋_GB2312" w:hAnsi="Times New Roman" w:eastAsia="仿宋_GB2312"/>
                <w:b w:val="0"/>
                <w:bCs/>
                <w:color w:val="000000"/>
                <w:sz w:val="24"/>
                <w:highlight w:val="none"/>
              </w:rPr>
            </w:pPr>
          </w:p>
        </w:tc>
      </w:tr>
      <w:tr w14:paraId="4A6F7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3B9CDA1">
            <w:pPr>
              <w:pStyle w:val="492"/>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地址</w:t>
            </w:r>
          </w:p>
        </w:tc>
        <w:tc>
          <w:tcPr>
            <w:tcW w:w="3118" w:type="dxa"/>
            <w:noWrap w:val="0"/>
            <w:vAlign w:val="center"/>
          </w:tcPr>
          <w:p w14:paraId="4BD5E46E">
            <w:pPr>
              <w:pStyle w:val="492"/>
              <w:spacing w:line="600" w:lineRule="exact"/>
              <w:jc w:val="center"/>
              <w:rPr>
                <w:rFonts w:ascii="仿宋_GB2312" w:hAnsi="Times New Roman" w:eastAsia="仿宋_GB2312"/>
                <w:b w:val="0"/>
                <w:bCs/>
                <w:color w:val="000000"/>
                <w:sz w:val="24"/>
                <w:highlight w:val="none"/>
              </w:rPr>
            </w:pPr>
          </w:p>
        </w:tc>
        <w:tc>
          <w:tcPr>
            <w:tcW w:w="1276" w:type="dxa"/>
            <w:noWrap w:val="0"/>
            <w:vAlign w:val="center"/>
          </w:tcPr>
          <w:p w14:paraId="16E482AC">
            <w:pPr>
              <w:pStyle w:val="492"/>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邮政编码</w:t>
            </w:r>
          </w:p>
        </w:tc>
        <w:tc>
          <w:tcPr>
            <w:tcW w:w="2604" w:type="dxa"/>
            <w:noWrap w:val="0"/>
            <w:vAlign w:val="center"/>
          </w:tcPr>
          <w:p w14:paraId="1AA9F85C">
            <w:pPr>
              <w:pStyle w:val="492"/>
              <w:spacing w:line="600" w:lineRule="exact"/>
              <w:jc w:val="center"/>
              <w:rPr>
                <w:rFonts w:ascii="仿宋_GB2312" w:hAnsi="Times New Roman" w:eastAsia="仿宋_GB2312"/>
                <w:b w:val="0"/>
                <w:bCs/>
                <w:color w:val="000000"/>
                <w:sz w:val="24"/>
                <w:highlight w:val="none"/>
              </w:rPr>
            </w:pPr>
          </w:p>
        </w:tc>
      </w:tr>
      <w:tr w14:paraId="54664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433ED34">
            <w:pPr>
              <w:pStyle w:val="492"/>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成立时间</w:t>
            </w:r>
          </w:p>
        </w:tc>
        <w:tc>
          <w:tcPr>
            <w:tcW w:w="3118" w:type="dxa"/>
            <w:noWrap w:val="0"/>
            <w:vAlign w:val="center"/>
          </w:tcPr>
          <w:p w14:paraId="7555A642">
            <w:pPr>
              <w:pStyle w:val="492"/>
              <w:spacing w:line="600" w:lineRule="exact"/>
              <w:jc w:val="center"/>
              <w:rPr>
                <w:rFonts w:ascii="仿宋_GB2312" w:hAnsi="Times New Roman" w:eastAsia="仿宋_GB2312"/>
                <w:b w:val="0"/>
                <w:bCs/>
                <w:color w:val="000000"/>
                <w:sz w:val="24"/>
                <w:highlight w:val="none"/>
              </w:rPr>
            </w:pPr>
          </w:p>
        </w:tc>
        <w:tc>
          <w:tcPr>
            <w:tcW w:w="1276" w:type="dxa"/>
            <w:noWrap w:val="0"/>
            <w:vAlign w:val="center"/>
          </w:tcPr>
          <w:p w14:paraId="4E1A7E2D">
            <w:pPr>
              <w:pStyle w:val="492"/>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单位性质</w:t>
            </w:r>
          </w:p>
        </w:tc>
        <w:tc>
          <w:tcPr>
            <w:tcW w:w="2604" w:type="dxa"/>
            <w:noWrap w:val="0"/>
            <w:vAlign w:val="center"/>
          </w:tcPr>
          <w:p w14:paraId="1FE70CCA">
            <w:pPr>
              <w:pStyle w:val="492"/>
              <w:spacing w:line="600" w:lineRule="exact"/>
              <w:jc w:val="center"/>
              <w:rPr>
                <w:rFonts w:ascii="仿宋_GB2312" w:hAnsi="Times New Roman" w:eastAsia="仿宋_GB2312"/>
                <w:b w:val="0"/>
                <w:bCs/>
                <w:color w:val="000000"/>
                <w:sz w:val="24"/>
                <w:highlight w:val="none"/>
              </w:rPr>
            </w:pPr>
          </w:p>
        </w:tc>
      </w:tr>
      <w:tr w14:paraId="43522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28EA93A">
            <w:pPr>
              <w:pStyle w:val="492"/>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注册号或社会信用代码</w:t>
            </w:r>
          </w:p>
        </w:tc>
        <w:tc>
          <w:tcPr>
            <w:tcW w:w="3118" w:type="dxa"/>
            <w:noWrap w:val="0"/>
            <w:vAlign w:val="center"/>
          </w:tcPr>
          <w:p w14:paraId="7EFFB985">
            <w:pPr>
              <w:pStyle w:val="492"/>
              <w:spacing w:line="600" w:lineRule="exact"/>
              <w:jc w:val="center"/>
              <w:rPr>
                <w:rFonts w:ascii="仿宋_GB2312" w:hAnsi="Times New Roman" w:eastAsia="仿宋_GB2312"/>
                <w:b w:val="0"/>
                <w:bCs/>
                <w:color w:val="000000"/>
                <w:sz w:val="24"/>
                <w:highlight w:val="none"/>
              </w:rPr>
            </w:pPr>
          </w:p>
        </w:tc>
        <w:tc>
          <w:tcPr>
            <w:tcW w:w="1276" w:type="dxa"/>
            <w:noWrap w:val="0"/>
            <w:vAlign w:val="center"/>
          </w:tcPr>
          <w:p w14:paraId="7C3F44B4">
            <w:pPr>
              <w:pStyle w:val="492"/>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注册资本（万元）</w:t>
            </w:r>
          </w:p>
        </w:tc>
        <w:tc>
          <w:tcPr>
            <w:tcW w:w="2604" w:type="dxa"/>
            <w:noWrap w:val="0"/>
            <w:vAlign w:val="center"/>
          </w:tcPr>
          <w:p w14:paraId="79B1972C">
            <w:pPr>
              <w:pStyle w:val="492"/>
              <w:spacing w:line="600" w:lineRule="exact"/>
              <w:jc w:val="center"/>
              <w:rPr>
                <w:rFonts w:ascii="仿宋_GB2312" w:hAnsi="Times New Roman" w:eastAsia="仿宋_GB2312"/>
                <w:b w:val="0"/>
                <w:bCs/>
                <w:color w:val="000000"/>
                <w:sz w:val="24"/>
                <w:highlight w:val="none"/>
              </w:rPr>
            </w:pPr>
          </w:p>
        </w:tc>
      </w:tr>
      <w:tr w14:paraId="7CA94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865D26E">
            <w:pPr>
              <w:pStyle w:val="492"/>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供应商类别</w:t>
            </w:r>
          </w:p>
        </w:tc>
        <w:tc>
          <w:tcPr>
            <w:tcW w:w="6998" w:type="dxa"/>
            <w:gridSpan w:val="3"/>
            <w:noWrap w:val="0"/>
            <w:vAlign w:val="center"/>
          </w:tcPr>
          <w:p w14:paraId="58E23962">
            <w:pPr>
              <w:pStyle w:val="492"/>
              <w:spacing w:line="600" w:lineRule="exact"/>
              <w:jc w:val="center"/>
              <w:rPr>
                <w:rFonts w:ascii="仿宋_GB2312" w:hAnsi="Times New Roman" w:eastAsia="仿宋_GB2312"/>
                <w:b w:val="0"/>
                <w:bCs/>
                <w:color w:val="000000"/>
                <w:sz w:val="24"/>
                <w:highlight w:val="none"/>
              </w:rPr>
            </w:pPr>
          </w:p>
        </w:tc>
      </w:tr>
      <w:tr w14:paraId="38FAB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0EDDA229">
            <w:pPr>
              <w:pStyle w:val="492"/>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开户银行</w:t>
            </w:r>
          </w:p>
        </w:tc>
        <w:tc>
          <w:tcPr>
            <w:tcW w:w="3118" w:type="dxa"/>
            <w:noWrap w:val="0"/>
            <w:vAlign w:val="center"/>
          </w:tcPr>
          <w:p w14:paraId="63977CCE">
            <w:pPr>
              <w:pStyle w:val="492"/>
              <w:spacing w:line="600" w:lineRule="exact"/>
              <w:jc w:val="center"/>
              <w:rPr>
                <w:rFonts w:ascii="仿宋_GB2312" w:hAnsi="Times New Roman" w:eastAsia="仿宋_GB2312"/>
                <w:b w:val="0"/>
                <w:bCs/>
                <w:color w:val="000000"/>
                <w:sz w:val="24"/>
                <w:highlight w:val="none"/>
              </w:rPr>
            </w:pPr>
          </w:p>
        </w:tc>
        <w:tc>
          <w:tcPr>
            <w:tcW w:w="1276" w:type="dxa"/>
            <w:noWrap w:val="0"/>
            <w:vAlign w:val="center"/>
          </w:tcPr>
          <w:p w14:paraId="033D921A">
            <w:pPr>
              <w:pStyle w:val="492"/>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账号</w:t>
            </w:r>
          </w:p>
        </w:tc>
        <w:tc>
          <w:tcPr>
            <w:tcW w:w="2604" w:type="dxa"/>
            <w:noWrap w:val="0"/>
            <w:vAlign w:val="center"/>
          </w:tcPr>
          <w:p w14:paraId="70B3EEC1">
            <w:pPr>
              <w:pStyle w:val="492"/>
              <w:spacing w:line="600" w:lineRule="exact"/>
              <w:jc w:val="center"/>
              <w:rPr>
                <w:rFonts w:ascii="仿宋_GB2312" w:hAnsi="Times New Roman" w:eastAsia="仿宋_GB2312"/>
                <w:b w:val="0"/>
                <w:bCs/>
                <w:color w:val="000000"/>
                <w:sz w:val="24"/>
                <w:highlight w:val="none"/>
              </w:rPr>
            </w:pPr>
          </w:p>
        </w:tc>
      </w:tr>
      <w:tr w14:paraId="5D623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E88CBA4">
            <w:pPr>
              <w:pStyle w:val="492"/>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联系人</w:t>
            </w:r>
          </w:p>
        </w:tc>
        <w:tc>
          <w:tcPr>
            <w:tcW w:w="3118" w:type="dxa"/>
            <w:noWrap w:val="0"/>
            <w:vAlign w:val="center"/>
          </w:tcPr>
          <w:p w14:paraId="14932FD8">
            <w:pPr>
              <w:pStyle w:val="492"/>
              <w:spacing w:line="600" w:lineRule="exact"/>
              <w:jc w:val="center"/>
              <w:rPr>
                <w:rFonts w:ascii="仿宋_GB2312" w:hAnsi="Times New Roman" w:eastAsia="仿宋_GB2312"/>
                <w:b w:val="0"/>
                <w:bCs/>
                <w:color w:val="000000"/>
                <w:sz w:val="24"/>
                <w:highlight w:val="none"/>
              </w:rPr>
            </w:pPr>
          </w:p>
        </w:tc>
        <w:tc>
          <w:tcPr>
            <w:tcW w:w="1276" w:type="dxa"/>
            <w:noWrap w:val="0"/>
            <w:vAlign w:val="center"/>
          </w:tcPr>
          <w:p w14:paraId="339C9431">
            <w:pPr>
              <w:pStyle w:val="492"/>
              <w:spacing w:line="6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联系电话</w:t>
            </w:r>
          </w:p>
        </w:tc>
        <w:tc>
          <w:tcPr>
            <w:tcW w:w="2604" w:type="dxa"/>
            <w:noWrap w:val="0"/>
            <w:vAlign w:val="center"/>
          </w:tcPr>
          <w:p w14:paraId="2CE8F472">
            <w:pPr>
              <w:pStyle w:val="492"/>
              <w:spacing w:line="600" w:lineRule="exact"/>
              <w:jc w:val="center"/>
              <w:rPr>
                <w:rFonts w:ascii="仿宋_GB2312" w:hAnsi="Times New Roman" w:eastAsia="仿宋_GB2312"/>
                <w:b w:val="0"/>
                <w:bCs/>
                <w:color w:val="000000"/>
                <w:sz w:val="24"/>
                <w:highlight w:val="none"/>
              </w:rPr>
            </w:pPr>
          </w:p>
        </w:tc>
      </w:tr>
      <w:tr w14:paraId="061E5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541E4A86">
            <w:pPr>
              <w:pStyle w:val="492"/>
              <w:spacing w:line="56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经营范围</w:t>
            </w:r>
          </w:p>
        </w:tc>
        <w:tc>
          <w:tcPr>
            <w:tcW w:w="6998" w:type="dxa"/>
            <w:gridSpan w:val="3"/>
            <w:noWrap w:val="0"/>
            <w:vAlign w:val="top"/>
          </w:tcPr>
          <w:p w14:paraId="026C1BCC">
            <w:pPr>
              <w:pStyle w:val="492"/>
              <w:spacing w:line="560" w:lineRule="exact"/>
              <w:ind w:firstLine="1433"/>
              <w:rPr>
                <w:rFonts w:ascii="仿宋_GB2312" w:hAnsi="Times New Roman" w:eastAsia="仿宋_GB2312"/>
                <w:b w:val="0"/>
                <w:bCs/>
                <w:color w:val="000000"/>
                <w:sz w:val="24"/>
                <w:highlight w:val="none"/>
              </w:rPr>
            </w:pPr>
          </w:p>
        </w:tc>
      </w:tr>
      <w:tr w14:paraId="2C9B8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589CAD48">
            <w:pPr>
              <w:pStyle w:val="492"/>
              <w:spacing w:line="56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备注</w:t>
            </w:r>
          </w:p>
        </w:tc>
        <w:tc>
          <w:tcPr>
            <w:tcW w:w="6998" w:type="dxa"/>
            <w:gridSpan w:val="3"/>
            <w:noWrap w:val="0"/>
            <w:vAlign w:val="center"/>
          </w:tcPr>
          <w:p w14:paraId="20469033">
            <w:pPr>
              <w:pStyle w:val="492"/>
              <w:spacing w:line="500" w:lineRule="exact"/>
              <w:jc w:val="center"/>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无需提供营业执照等资料，填表即可</w:t>
            </w:r>
          </w:p>
        </w:tc>
      </w:tr>
    </w:tbl>
    <w:p w14:paraId="0A34F4D2">
      <w:pPr>
        <w:pStyle w:val="363"/>
        <w:outlineLvl w:val="1"/>
        <w:rPr>
          <w:color w:val="000000"/>
          <w:highlight w:val="none"/>
        </w:rPr>
      </w:pPr>
    </w:p>
    <w:p w14:paraId="7355C1AA">
      <w:pPr>
        <w:rPr>
          <w:rFonts w:hint="eastAsia" w:ascii="Times New Roman" w:hAnsi="Times New Roman" w:eastAsia="黑体"/>
          <w:i/>
          <w:color w:val="000000"/>
          <w:sz w:val="32"/>
          <w:szCs w:val="32"/>
          <w:highlight w:val="none"/>
          <w:u w:val="single"/>
        </w:rPr>
      </w:pPr>
      <w:r>
        <w:rPr>
          <w:color w:val="000000"/>
          <w:highlight w:val="none"/>
        </w:rPr>
        <w:br w:type="page" w:clear="all"/>
      </w:r>
      <w:r>
        <w:rPr>
          <w:rFonts w:hint="eastAsia" w:ascii="Times New Roman" w:hAnsi="Times New Roman" w:eastAsia="黑体"/>
          <w:bCs/>
          <w:iCs/>
          <w:color w:val="000000"/>
          <w:sz w:val="32"/>
          <w:szCs w:val="32"/>
          <w:highlight w:val="none"/>
        </w:rPr>
        <w:t>三、特定资格要求的证明文件</w:t>
      </w:r>
    </w:p>
    <w:p w14:paraId="3D748698">
      <w:pPr>
        <w:spacing w:line="460" w:lineRule="exact"/>
        <w:rPr>
          <w:rFonts w:hint="eastAsia" w:ascii="Times New Roman" w:hAnsi="Times New Roman"/>
          <w:bCs/>
          <w:color w:val="000000"/>
          <w:sz w:val="24"/>
          <w:highlight w:val="none"/>
        </w:rPr>
      </w:pPr>
      <w:r>
        <w:rPr>
          <w:rFonts w:hint="eastAsia" w:ascii="Times New Roman" w:hAnsi="Times New Roman"/>
          <w:color w:val="000000"/>
          <w:sz w:val="24"/>
          <w:highlight w:val="none"/>
        </w:rPr>
        <w:t xml:space="preserve">    如果本项目申请人的特定资格要求中要求提供的，必须提供。</w:t>
      </w:r>
    </w:p>
    <w:p w14:paraId="76CD8A97">
      <w:pPr>
        <w:rPr>
          <w:rFonts w:hint="eastAsia" w:ascii="Times New Roman" w:hAnsi="Times New Roman" w:eastAsia="黑体"/>
          <w:iCs/>
          <w:color w:val="000000"/>
          <w:sz w:val="32"/>
          <w:szCs w:val="32"/>
          <w:highlight w:val="none"/>
        </w:rPr>
      </w:pPr>
      <w:r>
        <w:rPr>
          <w:color w:val="000000"/>
          <w:highlight w:val="none"/>
        </w:rPr>
        <w:br w:type="page" w:clear="all"/>
      </w:r>
      <w:bookmarkEnd w:id="148"/>
      <w:r>
        <w:rPr>
          <w:rFonts w:hint="eastAsia" w:ascii="Times New Roman" w:hAnsi="Times New Roman" w:eastAsia="黑体"/>
          <w:iCs/>
          <w:color w:val="000000"/>
          <w:sz w:val="32"/>
          <w:szCs w:val="32"/>
          <w:highlight w:val="none"/>
        </w:rPr>
        <w:t>四、法人授权书</w:t>
      </w:r>
    </w:p>
    <w:p w14:paraId="55DC0C56">
      <w:pPr>
        <w:spacing w:line="360" w:lineRule="auto"/>
        <w:jc w:val="center"/>
        <w:rPr>
          <w:rFonts w:hint="eastAsia" w:cs="宋体"/>
          <w:b/>
          <w:bCs/>
          <w:color w:val="000000"/>
          <w:sz w:val="28"/>
          <w:szCs w:val="28"/>
          <w:highlight w:val="none"/>
        </w:rPr>
      </w:pPr>
      <w:r>
        <w:rPr>
          <w:rFonts w:hint="eastAsia" w:cs="宋体"/>
          <w:b/>
          <w:bCs/>
          <w:color w:val="000000"/>
          <w:sz w:val="28"/>
          <w:szCs w:val="28"/>
          <w:highlight w:val="none"/>
        </w:rPr>
        <w:t>授权委托书</w:t>
      </w:r>
    </w:p>
    <w:p w14:paraId="0BA7A90D">
      <w:pPr>
        <w:tabs>
          <w:tab w:val="left" w:pos="360"/>
        </w:tabs>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本授权书声明：____________（供应商名称）授权________________（被授权人的姓名）为我方就</w:t>
      </w:r>
      <w:r>
        <w:rPr>
          <w:rFonts w:hint="eastAsia" w:ascii="Times New Roman" w:hAnsi="Times New Roman"/>
          <w:color w:val="000000"/>
          <w:sz w:val="24"/>
          <w:szCs w:val="24"/>
          <w:highlight w:val="none"/>
          <w:u w:val="single"/>
          <w:lang w:eastAsia="zh-CN"/>
        </w:rPr>
        <w:t>JSZC-321322-DYJG-X2026-0006</w:t>
      </w:r>
      <w:r>
        <w:rPr>
          <w:rFonts w:hint="eastAsia" w:ascii="Times New Roman" w:hAnsi="Times New Roman"/>
          <w:color w:val="000000"/>
          <w:sz w:val="24"/>
          <w:szCs w:val="24"/>
          <w:highlight w:val="none"/>
          <w:u w:val="single"/>
        </w:rPr>
        <w:t>号</w:t>
      </w:r>
      <w:r>
        <w:rPr>
          <w:rFonts w:hint="eastAsia" w:ascii="宋体" w:hAnsi="宋体" w:cs="宋体"/>
          <w:sz w:val="24"/>
          <w:szCs w:val="24"/>
          <w:highlight w:val="none"/>
          <w:u w:val="single"/>
          <w:lang w:eastAsia="zh-CN"/>
        </w:rPr>
        <w:t>沭阳县2026年中央农业防灾减灾和水利救灾资金（第二批）项目</w:t>
      </w:r>
      <w:r>
        <w:rPr>
          <w:rFonts w:hint="eastAsia" w:ascii="Times New Roman" w:hAnsi="Times New Roman"/>
          <w:color w:val="000000"/>
          <w:sz w:val="24"/>
          <w:szCs w:val="24"/>
          <w:highlight w:val="none"/>
        </w:rPr>
        <w:t>采购活动的合法代理人，以本单位名义全权处理一切与该项目采购有关的事务。</w:t>
      </w:r>
    </w:p>
    <w:p w14:paraId="5B2FE20F">
      <w:pPr>
        <w:tabs>
          <w:tab w:val="left" w:pos="360"/>
        </w:tabs>
        <w:spacing w:line="560" w:lineRule="exact"/>
        <w:ind w:firstLine="48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本授权书于______年____月____日起生效，特此声明。</w:t>
      </w:r>
    </w:p>
    <w:p w14:paraId="2636953E">
      <w:pPr>
        <w:tabs>
          <w:tab w:val="left" w:pos="360"/>
        </w:tabs>
        <w:spacing w:line="560" w:lineRule="exact"/>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p>
    <w:p w14:paraId="7EB32EA8">
      <w:pPr>
        <w:tabs>
          <w:tab w:val="left" w:pos="360"/>
        </w:tabs>
        <w:spacing w:line="560" w:lineRule="exact"/>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p>
    <w:p w14:paraId="2B1EF4CF">
      <w:pPr>
        <w:tabs>
          <w:tab w:val="left" w:pos="360"/>
        </w:tabs>
        <w:spacing w:line="560" w:lineRule="exact"/>
        <w:ind w:firstLine="120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授权单位名称：</w:t>
      </w:r>
      <w:r>
        <w:rPr>
          <w:rFonts w:hint="eastAsia" w:ascii="Times New Roman" w:hAnsi="Times New Roman"/>
          <w:color w:val="000000"/>
          <w:sz w:val="24"/>
          <w:szCs w:val="24"/>
          <w:highlight w:val="none"/>
          <w:u w:val="single"/>
        </w:rPr>
        <w:t>（加盖CA电子公章）</w:t>
      </w:r>
    </w:p>
    <w:p w14:paraId="4D14A72D">
      <w:pPr>
        <w:tabs>
          <w:tab w:val="left" w:pos="360"/>
        </w:tabs>
        <w:spacing w:line="560" w:lineRule="exact"/>
        <w:ind w:firstLine="480"/>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p>
    <w:p w14:paraId="690EE96F">
      <w:pPr>
        <w:tabs>
          <w:tab w:val="left" w:pos="360"/>
        </w:tabs>
        <w:spacing w:line="560" w:lineRule="exact"/>
        <w:ind w:firstLine="480"/>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日期：</w:t>
      </w:r>
      <w:bookmarkStart w:id="149" w:name="_Hlt26671380"/>
      <w:bookmarkEnd w:id="149"/>
      <w:bookmarkStart w:id="150" w:name="_格式3__银行出具的资信证明"/>
      <w:bookmarkEnd w:id="150"/>
      <w:bookmarkStart w:id="151" w:name="_Hlt26955070"/>
      <w:bookmarkEnd w:id="151"/>
      <w:r>
        <w:rPr>
          <w:rFonts w:hint="eastAsia" w:ascii="Times New Roman" w:hAnsi="Times New Roman"/>
          <w:color w:val="000000"/>
          <w:sz w:val="24"/>
          <w:szCs w:val="24"/>
          <w:highlight w:val="none"/>
          <w:u w:val="single"/>
        </w:rPr>
        <w:t xml:space="preserve">                                         </w:t>
      </w:r>
    </w:p>
    <w:p w14:paraId="4899692C">
      <w:pPr>
        <w:pStyle w:val="549"/>
        <w:rPr>
          <w:color w:val="000000"/>
          <w:highlight w:val="none"/>
        </w:rPr>
      </w:pPr>
    </w:p>
    <w:p w14:paraId="3FAF30FC">
      <w:pPr>
        <w:spacing w:line="360" w:lineRule="auto"/>
        <w:jc w:val="left"/>
        <w:outlineLvl w:val="1"/>
        <w:rPr>
          <w:rFonts w:hint="eastAsia" w:eastAsia="宋体" w:cs="宋体"/>
          <w:color w:val="000000"/>
          <w:sz w:val="24"/>
          <w:szCs w:val="24"/>
          <w:highlight w:val="none"/>
        </w:rPr>
      </w:pPr>
    </w:p>
    <w:p w14:paraId="1D7725D5">
      <w:pPr>
        <w:spacing w:line="360" w:lineRule="auto"/>
        <w:jc w:val="left"/>
        <w:outlineLvl w:val="1"/>
        <w:rPr>
          <w:rFonts w:hint="eastAsia" w:eastAsia="宋体" w:cs="宋体"/>
          <w:color w:val="000000"/>
          <w:sz w:val="24"/>
          <w:szCs w:val="24"/>
          <w:highlight w:val="none"/>
        </w:rPr>
      </w:pPr>
    </w:p>
    <w:p w14:paraId="5049F8CB">
      <w:pPr>
        <w:spacing w:line="360" w:lineRule="auto"/>
        <w:jc w:val="left"/>
        <w:outlineLvl w:val="1"/>
        <w:rPr>
          <w:rFonts w:hint="eastAsia" w:eastAsia="宋体" w:cs="宋体"/>
          <w:color w:val="000000"/>
          <w:sz w:val="24"/>
          <w:szCs w:val="24"/>
          <w:highlight w:val="none"/>
        </w:rPr>
      </w:pPr>
    </w:p>
    <w:p w14:paraId="339A8D45">
      <w:pPr>
        <w:spacing w:line="360" w:lineRule="auto"/>
        <w:jc w:val="left"/>
        <w:outlineLvl w:val="1"/>
        <w:rPr>
          <w:rFonts w:hint="eastAsia" w:eastAsia="宋体" w:cs="宋体"/>
          <w:color w:val="000000"/>
          <w:sz w:val="24"/>
          <w:szCs w:val="24"/>
          <w:highlight w:val="none"/>
        </w:rPr>
      </w:pPr>
    </w:p>
    <w:p w14:paraId="141FDCF0">
      <w:pPr>
        <w:spacing w:line="360" w:lineRule="auto"/>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rPr>
        <w:t>法定代表人身份证</w:t>
      </w:r>
      <w:r>
        <w:rPr>
          <w:rFonts w:hint="eastAsia" w:ascii="宋体" w:hAnsi="宋体" w:cs="宋体"/>
          <w:color w:val="000000"/>
          <w:sz w:val="24"/>
          <w:szCs w:val="24"/>
          <w:highlight w:val="none"/>
          <w:lang w:val="en-US" w:eastAsia="zh-CN"/>
        </w:rPr>
        <w:t>电子件</w:t>
      </w:r>
    </w:p>
    <w:p w14:paraId="11355B2D">
      <w:pPr>
        <w:spacing w:line="360" w:lineRule="auto"/>
        <w:jc w:val="left"/>
        <w:outlineLvl w:val="1"/>
        <w:rPr>
          <w:rFonts w:hint="eastAsia" w:eastAsia="宋体" w:cs="宋体"/>
          <w:color w:val="000000"/>
          <w:sz w:val="24"/>
          <w:szCs w:val="24"/>
          <w:highlight w:val="none"/>
        </w:rPr>
      </w:pPr>
    </w:p>
    <w:p w14:paraId="56BDE3B0">
      <w:pPr>
        <w:spacing w:line="360" w:lineRule="auto"/>
        <w:jc w:val="center"/>
        <w:rPr>
          <w:rFonts w:hint="eastAsia" w:eastAsia="宋体" w:cs="宋体"/>
          <w:color w:val="000000"/>
          <w:sz w:val="24"/>
          <w:szCs w:val="24"/>
          <w:highlight w:val="none"/>
        </w:rPr>
      </w:pPr>
    </w:p>
    <w:p w14:paraId="73E3347D">
      <w:pPr>
        <w:spacing w:line="360" w:lineRule="auto"/>
        <w:jc w:val="center"/>
        <w:rPr>
          <w:rFonts w:hint="eastAsia" w:eastAsia="宋体" w:cs="宋体"/>
          <w:color w:val="000000"/>
          <w:sz w:val="24"/>
          <w:szCs w:val="24"/>
          <w:highlight w:val="none"/>
        </w:rPr>
      </w:pPr>
    </w:p>
    <w:p w14:paraId="61547FC3">
      <w:pPr>
        <w:spacing w:line="360" w:lineRule="auto"/>
        <w:jc w:val="center"/>
        <w:rPr>
          <w:rFonts w:hint="eastAsia" w:eastAsia="宋体" w:cs="宋体"/>
          <w:color w:val="000000"/>
          <w:sz w:val="24"/>
          <w:szCs w:val="24"/>
          <w:highlight w:val="none"/>
        </w:rPr>
      </w:pPr>
    </w:p>
    <w:p w14:paraId="450C4C09">
      <w:pPr>
        <w:spacing w:line="360" w:lineRule="auto"/>
        <w:rPr>
          <w:rFonts w:hint="eastAsia" w:eastAsia="宋体" w:cs="宋体"/>
          <w:color w:val="000000"/>
          <w:sz w:val="24"/>
          <w:szCs w:val="24"/>
          <w:highlight w:val="none"/>
        </w:rPr>
      </w:pPr>
    </w:p>
    <w:p w14:paraId="120B5EF8">
      <w:pPr>
        <w:spacing w:line="360" w:lineRule="auto"/>
        <w:rPr>
          <w:rFonts w:hint="eastAsia" w:eastAsia="宋体" w:cs="宋体"/>
          <w:color w:val="000000"/>
          <w:sz w:val="24"/>
          <w:szCs w:val="24"/>
          <w:highlight w:val="none"/>
        </w:rPr>
      </w:pPr>
    </w:p>
    <w:p w14:paraId="32095C5A">
      <w:pPr>
        <w:spacing w:line="360" w:lineRule="auto"/>
        <w:rPr>
          <w:rFonts w:hint="eastAsia" w:eastAsia="宋体" w:cs="宋体"/>
          <w:color w:val="000000"/>
          <w:sz w:val="24"/>
          <w:szCs w:val="24"/>
          <w:highlight w:val="none"/>
        </w:rPr>
      </w:pPr>
    </w:p>
    <w:p w14:paraId="7E2D6500">
      <w:pPr>
        <w:spacing w:line="360" w:lineRule="auto"/>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rPr>
        <w:t>被授权人身份证</w:t>
      </w:r>
      <w:r>
        <w:rPr>
          <w:rFonts w:hint="eastAsia" w:ascii="宋体" w:hAnsi="宋体" w:cs="宋体"/>
          <w:color w:val="000000"/>
          <w:sz w:val="24"/>
          <w:szCs w:val="24"/>
          <w:highlight w:val="none"/>
          <w:lang w:val="en-US" w:eastAsia="zh-CN"/>
        </w:rPr>
        <w:t>电子件</w:t>
      </w:r>
    </w:p>
    <w:p w14:paraId="17C36A33">
      <w:pPr>
        <w:spacing w:line="360" w:lineRule="auto"/>
        <w:rPr>
          <w:rFonts w:hint="eastAsia" w:eastAsia="宋体" w:cs="宋体"/>
          <w:color w:val="000000"/>
          <w:sz w:val="24"/>
          <w:szCs w:val="24"/>
          <w:highlight w:val="none"/>
        </w:rPr>
      </w:pPr>
    </w:p>
    <w:p w14:paraId="3D060B6B">
      <w:pPr>
        <w:spacing w:line="360" w:lineRule="auto"/>
        <w:jc w:val="center"/>
        <w:rPr>
          <w:rFonts w:hint="eastAsia" w:eastAsia="宋体" w:cs="宋体"/>
          <w:color w:val="000000"/>
          <w:sz w:val="24"/>
          <w:szCs w:val="24"/>
          <w:highlight w:val="none"/>
        </w:rPr>
      </w:pPr>
    </w:p>
    <w:p w14:paraId="4D38E749">
      <w:pPr>
        <w:rPr>
          <w:rFonts w:hint="eastAsia" w:eastAsia="仿宋_GB2312"/>
          <w:color w:val="auto"/>
          <w:sz w:val="24"/>
          <w:szCs w:val="20"/>
          <w:highlight w:val="none"/>
        </w:rPr>
      </w:pPr>
      <w:r>
        <w:rPr>
          <w:color w:val="000000"/>
          <w:highlight w:val="none"/>
        </w:rPr>
        <w:br w:type="page" w:clear="all"/>
      </w:r>
      <w:r>
        <w:rPr>
          <w:rFonts w:hint="eastAsia" w:ascii="黑体" w:hAnsi="黑体" w:eastAsia="黑体"/>
          <w:bCs/>
          <w:iCs/>
          <w:color w:val="auto"/>
          <w:sz w:val="32"/>
          <w:szCs w:val="32"/>
          <w:highlight w:val="none"/>
        </w:rPr>
        <w:t>五、开标一览表</w:t>
      </w:r>
    </w:p>
    <w:p w14:paraId="56B9E37E">
      <w:pPr>
        <w:spacing w:line="560" w:lineRule="exact"/>
        <w:ind w:firstLine="480"/>
        <w:rPr>
          <w:rFonts w:hint="eastAsia" w:ascii="宋体" w:hAnsi="宋体"/>
          <w:color w:val="000000"/>
          <w:sz w:val="24"/>
          <w:szCs w:val="24"/>
          <w:highlight w:val="none"/>
        </w:rPr>
      </w:pPr>
    </w:p>
    <w:p w14:paraId="2C2DB048">
      <w:pPr>
        <w:spacing w:line="560" w:lineRule="exact"/>
        <w:ind w:firstLine="480"/>
        <w:rPr>
          <w:rFonts w:hint="eastAsia" w:ascii="宋体" w:hAnsi="宋体"/>
          <w:color w:val="000000"/>
          <w:sz w:val="24"/>
          <w:szCs w:val="24"/>
          <w:highlight w:val="none"/>
          <w:u w:val="single"/>
        </w:rPr>
      </w:pPr>
      <w:r>
        <w:rPr>
          <w:rFonts w:hint="eastAsia" w:ascii="宋体" w:hAnsi="宋体"/>
          <w:color w:val="000000"/>
          <w:sz w:val="24"/>
          <w:szCs w:val="24"/>
          <w:highlight w:val="none"/>
        </w:rPr>
        <w:t>投标人全称（加盖CA电子签章）：</w:t>
      </w:r>
      <w:r>
        <w:rPr>
          <w:rFonts w:hint="eastAsia" w:ascii="宋体" w:hAnsi="宋体"/>
          <w:color w:val="000000"/>
          <w:sz w:val="24"/>
          <w:szCs w:val="24"/>
          <w:highlight w:val="none"/>
          <w:u w:val="single"/>
        </w:rPr>
        <w:t xml:space="preserve">           </w:t>
      </w:r>
    </w:p>
    <w:p w14:paraId="6D194E21">
      <w:pPr>
        <w:spacing w:line="560" w:lineRule="exact"/>
        <w:ind w:firstLine="480"/>
        <w:rPr>
          <w:rFonts w:hint="eastAsia" w:ascii="宋体" w:hAnsi="宋体"/>
          <w:color w:val="000000"/>
          <w:sz w:val="24"/>
          <w:szCs w:val="24"/>
          <w:highlight w:val="none"/>
          <w:lang w:eastAsia="zh-CN"/>
        </w:rPr>
      </w:pPr>
      <w:r>
        <w:rPr>
          <w:rFonts w:hint="eastAsia" w:ascii="宋体" w:hAnsi="宋体"/>
          <w:color w:val="000000"/>
          <w:sz w:val="24"/>
          <w:szCs w:val="24"/>
          <w:highlight w:val="none"/>
        </w:rPr>
        <w:t>项目名称：</w:t>
      </w:r>
      <w:r>
        <w:rPr>
          <w:rFonts w:hint="eastAsia" w:ascii="宋体" w:hAnsi="宋体"/>
          <w:color w:val="000000"/>
          <w:sz w:val="24"/>
          <w:szCs w:val="24"/>
          <w:highlight w:val="none"/>
          <w:lang w:eastAsia="zh-CN"/>
        </w:rPr>
        <w:t>沭阳县2026年中央农业防灾减灾和水利救灾资金（第二批）项目</w:t>
      </w:r>
    </w:p>
    <w:p w14:paraId="0A294007">
      <w:pPr>
        <w:spacing w:line="5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招标编号：</w:t>
      </w:r>
      <w:r>
        <w:rPr>
          <w:rFonts w:hint="eastAsia" w:ascii="宋体" w:hAnsi="宋体"/>
          <w:color w:val="000000"/>
          <w:sz w:val="24"/>
          <w:szCs w:val="24"/>
          <w:highlight w:val="none"/>
          <w:lang w:eastAsia="zh-CN"/>
        </w:rPr>
        <w:t>JSZC-321322-DYJG-X2026-0006</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p>
    <w:tbl>
      <w:tblPr>
        <w:tblStyle w:val="30"/>
        <w:tblW w:w="10037" w:type="dxa"/>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37"/>
      </w:tblGrid>
      <w:tr w14:paraId="377F6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8" w:hRule="atLeast"/>
        </w:trPr>
        <w:tc>
          <w:tcPr>
            <w:tcW w:w="10037" w:type="dxa"/>
            <w:noWrap w:val="0"/>
            <w:vAlign w:val="center"/>
          </w:tcPr>
          <w:p w14:paraId="041FBFEA">
            <w:pPr>
              <w:keepNext w:val="0"/>
              <w:keepLines w:val="0"/>
              <w:pageBreakBefore w:val="0"/>
              <w:widowControl w:val="0"/>
              <w:spacing w:line="560" w:lineRule="exact"/>
              <w:rPr>
                <w:rFonts w:ascii="宋体" w:hAnsi="宋体" w:eastAsia="宋体" w:cs="Times New Roman"/>
                <w:color w:val="000000"/>
                <w:sz w:val="24"/>
                <w:szCs w:val="24"/>
                <w:highlight w:val="none"/>
                <w:lang w:val="en-US"/>
              </w:rPr>
            </w:pPr>
            <w:bookmarkStart w:id="152" w:name="_Toc17066"/>
            <w:r>
              <w:rPr>
                <w:rFonts w:hint="eastAsia" w:ascii="宋体" w:hAnsi="宋体" w:eastAsia="宋体" w:cs="宋体"/>
                <w:color w:val="000000"/>
                <w:sz w:val="24"/>
                <w:szCs w:val="24"/>
                <w:highlight w:val="none"/>
              </w:rPr>
              <w:t xml:space="preserve">                      </w:t>
            </w:r>
            <w:r>
              <w:rPr>
                <w:rFonts w:hint="eastAsia" w:ascii="宋体" w:hAnsi="宋体" w:eastAsia="宋体" w:cs="Times New Roman"/>
                <w:color w:val="000000"/>
                <w:sz w:val="24"/>
                <w:szCs w:val="24"/>
                <w:highlight w:val="none"/>
              </w:rPr>
              <w:t>投标</w:t>
            </w:r>
            <w:r>
              <w:rPr>
                <w:rFonts w:hint="eastAsia" w:ascii="宋体" w:hAnsi="宋体" w:eastAsia="宋体" w:cs="Times New Roman"/>
                <w:color w:val="000000"/>
                <w:sz w:val="24"/>
                <w:szCs w:val="24"/>
                <w:highlight w:val="none"/>
                <w:lang w:val="en-US" w:eastAsia="zh-CN"/>
              </w:rPr>
              <w:t>单价</w:t>
            </w:r>
          </w:p>
        </w:tc>
      </w:tr>
      <w:tr w14:paraId="5D237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3" w:hRule="atLeast"/>
        </w:trPr>
        <w:tc>
          <w:tcPr>
            <w:tcW w:w="10037" w:type="dxa"/>
            <w:noWrap w:val="0"/>
            <w:vAlign w:val="center"/>
          </w:tcPr>
          <w:p w14:paraId="3C0CE1A3">
            <w:pPr>
              <w:keepNext w:val="0"/>
              <w:keepLines w:val="0"/>
              <w:pageBreakBefore w:val="0"/>
              <w:widowControl w:val="0"/>
              <w:spacing w:before="0" w:after="0" w:line="560" w:lineRule="exact"/>
              <w:ind w:firstLine="0"/>
              <w:jc w:val="left"/>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          </w:t>
            </w:r>
            <w:r>
              <w:rPr>
                <w:rFonts w:hint="eastAsia" w:ascii="宋体" w:hAnsi="宋体" w:eastAsia="宋体" w:cs="宋体"/>
                <w:b/>
                <w:bCs/>
                <w:color w:val="000000"/>
                <w:sz w:val="24"/>
                <w:szCs w:val="24"/>
                <w:highlight w:val="none"/>
                <w:lang w:val="en-US" w:eastAsia="zh-CN" w:bidi="ar-SA"/>
              </w:rPr>
              <w:t xml:space="preserve">万元/千升    </w:t>
            </w:r>
            <w:r>
              <w:rPr>
                <w:rFonts w:hint="eastAsia" w:ascii="宋体" w:hAnsi="宋体" w:eastAsia="宋体" w:cs="宋体"/>
                <w:color w:val="000000"/>
                <w:sz w:val="24"/>
                <w:szCs w:val="24"/>
                <w:highlight w:val="none"/>
                <w:lang w:val="en-US" w:eastAsia="zh-CN" w:bidi="ar-SA"/>
              </w:rPr>
              <w:t xml:space="preserve">        （人民币：            </w:t>
            </w:r>
            <w:r>
              <w:rPr>
                <w:rFonts w:hint="eastAsia" w:ascii="宋体" w:hAnsi="宋体" w:eastAsia="宋体" w:cs="宋体"/>
                <w:b/>
                <w:bCs/>
                <w:color w:val="000000"/>
                <w:sz w:val="24"/>
                <w:szCs w:val="24"/>
                <w:highlight w:val="none"/>
                <w:lang w:val="en-US" w:eastAsia="zh-CN" w:bidi="ar-SA"/>
              </w:rPr>
              <w:t xml:space="preserve">   /千升</w:t>
            </w:r>
            <w:r>
              <w:rPr>
                <w:rFonts w:hint="eastAsia" w:ascii="宋体" w:hAnsi="宋体" w:eastAsia="宋体" w:cs="宋体"/>
                <w:color w:val="000000"/>
                <w:sz w:val="24"/>
                <w:szCs w:val="24"/>
                <w:highlight w:val="none"/>
                <w:lang w:val="en-US" w:eastAsia="zh-CN" w:bidi="ar-SA"/>
              </w:rPr>
              <w:t>）</w:t>
            </w:r>
          </w:p>
        </w:tc>
      </w:tr>
      <w:tr w14:paraId="21203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60" w:hRule="atLeast"/>
        </w:trPr>
        <w:tc>
          <w:tcPr>
            <w:tcW w:w="10037" w:type="dxa"/>
            <w:noWrap w:val="0"/>
            <w:vAlign w:val="center"/>
          </w:tcPr>
          <w:p w14:paraId="197985A6">
            <w:pPr>
              <w:keepNext w:val="0"/>
              <w:keepLines w:val="0"/>
              <w:pageBreakBefore w:val="0"/>
              <w:widowControl w:val="0"/>
              <w:spacing w:before="0" w:after="0" w:line="560" w:lineRule="exact"/>
              <w:ind w:firstLine="0"/>
              <w:jc w:val="left"/>
              <w:rPr>
                <w:rFonts w:hint="default"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备注：</w:t>
            </w:r>
            <w:r>
              <w:rPr>
                <w:rFonts w:hint="eastAsia" w:ascii="Times New Roman" w:hAnsi="Times New Roman" w:eastAsia="宋体" w:cs="Courier New"/>
                <w:b/>
                <w:bCs/>
                <w:color w:val="000000"/>
                <w:sz w:val="24"/>
                <w:szCs w:val="24"/>
                <w:highlight w:val="none"/>
                <w:lang w:val="en-US" w:eastAsia="zh-CN" w:bidi="ar-SA"/>
              </w:rPr>
              <w:t>含噻唑锌或噻霉酮成分的二元复配制剂，最高单价限价21万/千升，高于此最高单价限价作无效标处理。</w:t>
            </w:r>
          </w:p>
        </w:tc>
      </w:tr>
    </w:tbl>
    <w:p w14:paraId="5696260D">
      <w:pPr>
        <w:spacing w:line="56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p>
    <w:p w14:paraId="1BC06C7C">
      <w:pPr>
        <w:spacing w:line="560" w:lineRule="exact"/>
        <w:ind w:firstLine="480"/>
        <w:jc w:val="righ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年</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月</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日</w:t>
      </w:r>
    </w:p>
    <w:p w14:paraId="456B81B3">
      <w:pPr>
        <w:spacing w:line="560" w:lineRule="exact"/>
        <w:ind w:firstLine="4320"/>
        <w:rPr>
          <w:rFonts w:hint="eastAsia" w:ascii="宋体" w:hAnsi="宋体" w:eastAsia="宋体" w:cs="Times New Roman"/>
          <w:color w:val="000000"/>
          <w:sz w:val="24"/>
          <w:szCs w:val="24"/>
          <w:highlight w:val="none"/>
        </w:rPr>
      </w:pPr>
    </w:p>
    <w:p w14:paraId="0AB13424">
      <w:pPr>
        <w:spacing w:line="560" w:lineRule="exact"/>
        <w:ind w:firstLine="432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投标人全称（加盖CA电子签章）：</w:t>
      </w:r>
      <w:r>
        <w:rPr>
          <w:rFonts w:hint="eastAsia" w:ascii="宋体" w:hAnsi="宋体" w:eastAsia="宋体" w:cs="Times New Roman"/>
          <w:color w:val="000000"/>
          <w:sz w:val="24"/>
          <w:szCs w:val="24"/>
          <w:highlight w:val="none"/>
          <w:u w:val="single"/>
        </w:rPr>
        <w:t xml:space="preserve">           </w:t>
      </w:r>
    </w:p>
    <w:p w14:paraId="39FC7AE0">
      <w:pPr>
        <w:spacing w:line="560" w:lineRule="exact"/>
        <w:rPr>
          <w:rFonts w:hint="eastAsia" w:ascii="宋体" w:hAnsi="宋体" w:eastAsia="宋体" w:cs="Times New Roman"/>
          <w:b/>
          <w:bCs/>
          <w:color w:val="000000"/>
          <w:sz w:val="24"/>
          <w:szCs w:val="24"/>
          <w:highlight w:val="none"/>
          <w:lang w:val="en-US" w:eastAsia="zh-CN" w:bidi="ar-SA"/>
        </w:rPr>
      </w:pPr>
    </w:p>
    <w:p w14:paraId="1B7529C0">
      <w:pPr>
        <w:spacing w:line="560" w:lineRule="exact"/>
        <w:rPr>
          <w:rFonts w:hint="eastAsia" w:ascii="宋体" w:hAnsi="宋体" w:eastAsia="宋体" w:cs="Times New Roman"/>
          <w:b/>
          <w:bCs/>
          <w:color w:val="000000"/>
          <w:sz w:val="24"/>
          <w:szCs w:val="24"/>
          <w:highlight w:val="none"/>
          <w:lang w:val="en-US" w:eastAsia="zh-CN" w:bidi="ar-SA"/>
        </w:rPr>
      </w:pPr>
    </w:p>
    <w:p w14:paraId="4620D4CB">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备注：供应商按所投分包填写报价。</w:t>
      </w:r>
    </w:p>
    <w:p w14:paraId="512C3FF1">
      <w:pPr>
        <w:pStyle w:val="647"/>
        <w:outlineLvl w:val="1"/>
        <w:rPr>
          <w:rFonts w:hint="eastAsia" w:ascii="黑体" w:hAnsi="黑体" w:eastAsia="黑体"/>
          <w:bCs/>
          <w:iCs/>
          <w:color w:val="000000"/>
          <w:szCs w:val="32"/>
          <w:highlight w:val="none"/>
          <w:lang w:val="en-US" w:eastAsia="zh-CN"/>
        </w:rPr>
      </w:pPr>
    </w:p>
    <w:p w14:paraId="1AA3DFE7">
      <w:pPr>
        <w:pStyle w:val="647"/>
        <w:outlineLvl w:val="1"/>
        <w:rPr>
          <w:rFonts w:hint="eastAsia" w:ascii="黑体" w:hAnsi="黑体" w:eastAsia="黑体"/>
          <w:bCs/>
          <w:iCs/>
          <w:color w:val="000000"/>
          <w:szCs w:val="32"/>
          <w:highlight w:val="none"/>
          <w:lang w:val="en-US" w:eastAsia="zh-CN"/>
        </w:rPr>
      </w:pPr>
    </w:p>
    <w:p w14:paraId="27519D8F">
      <w:pPr>
        <w:rPr>
          <w:rFonts w:hint="eastAsia" w:ascii="黑体" w:hAnsi="黑体" w:eastAsia="黑体"/>
          <w:bCs/>
          <w:iCs/>
          <w:color w:val="000000"/>
          <w:szCs w:val="32"/>
          <w:highlight w:val="none"/>
          <w:lang w:val="en-US" w:eastAsia="zh-CN"/>
        </w:rPr>
      </w:pPr>
      <w:r>
        <w:rPr>
          <w:rFonts w:hint="eastAsia" w:ascii="黑体" w:hAnsi="黑体" w:eastAsia="黑体"/>
          <w:bCs/>
          <w:iCs/>
          <w:color w:val="000000"/>
          <w:szCs w:val="32"/>
          <w:highlight w:val="none"/>
          <w:lang w:val="en-US" w:eastAsia="zh-CN"/>
        </w:rPr>
        <w:br w:type="page"/>
      </w:r>
    </w:p>
    <w:p w14:paraId="1A7B05D6">
      <w:pPr>
        <w:pStyle w:val="647"/>
        <w:outlineLvl w:val="1"/>
        <w:rPr>
          <w:color w:val="000000"/>
          <w:highlight w:val="none"/>
        </w:rPr>
      </w:pPr>
      <w:r>
        <w:rPr>
          <w:rFonts w:hint="eastAsia" w:ascii="黑体" w:hAnsi="黑体" w:eastAsia="黑体"/>
          <w:bCs/>
          <w:iCs/>
          <w:color w:val="000000"/>
          <w:szCs w:val="32"/>
          <w:highlight w:val="none"/>
          <w:lang w:val="en-US" w:eastAsia="zh-CN"/>
        </w:rPr>
        <w:t>六、中小企业声明函</w:t>
      </w:r>
    </w:p>
    <w:p w14:paraId="47267ED0">
      <w:pPr>
        <w:pStyle w:val="444"/>
        <w:jc w:val="center"/>
        <w:rPr>
          <w:b/>
          <w:color w:val="000000"/>
          <w:sz w:val="36"/>
          <w:szCs w:val="36"/>
          <w:highlight w:val="none"/>
          <w:lang w:val="en-US" w:eastAsia="zh-CN"/>
        </w:rPr>
      </w:pPr>
      <w:r>
        <w:rPr>
          <w:rFonts w:hint="eastAsia"/>
          <w:b/>
          <w:color w:val="000000"/>
          <w:sz w:val="36"/>
          <w:szCs w:val="36"/>
          <w:highlight w:val="none"/>
          <w:lang w:val="en-US" w:eastAsia="zh-CN"/>
        </w:rPr>
        <w:t>中小企业声明函（货物）</w:t>
      </w:r>
    </w:p>
    <w:p w14:paraId="17EDA3C2">
      <w:pPr>
        <w:pStyle w:val="444"/>
        <w:jc w:val="left"/>
        <w:rPr>
          <w:b/>
          <w:color w:val="000000"/>
          <w:sz w:val="32"/>
          <w:szCs w:val="32"/>
          <w:highlight w:val="none"/>
          <w:lang w:val="en-US" w:eastAsia="zh-CN"/>
        </w:rPr>
      </w:pPr>
    </w:p>
    <w:p w14:paraId="79C2DADC">
      <w:pPr>
        <w:pStyle w:val="444"/>
        <w:spacing w:line="500" w:lineRule="exact"/>
        <w:ind w:firstLine="480"/>
        <w:jc w:val="left"/>
        <w:rPr>
          <w:rFonts w:ascii="Times New Roman" w:hAnsi="Times New Roman"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本公司（联合体）郑重声明，根据《政府采购促进中小企业发展管理办法》（财库</w:t>
      </w:r>
      <w:r>
        <w:rPr>
          <w:rFonts w:ascii="Times New Roman" w:hAnsi="Times New Roman" w:eastAsia="方正仿宋_GBK"/>
          <w:color w:val="000000"/>
          <w:sz w:val="24"/>
          <w:szCs w:val="24"/>
          <w:highlight w:val="none"/>
          <w:lang w:val="en-US" w:eastAsia="zh-CN"/>
        </w:rPr>
        <w:t>〔2020〕46号）</w:t>
      </w:r>
      <w:r>
        <w:rPr>
          <w:rFonts w:hint="eastAsia" w:ascii="Times New Roman" w:hAnsi="Times New Roman" w:eastAsia="方正仿宋_GBK"/>
          <w:color w:val="000000"/>
          <w:sz w:val="24"/>
          <w:szCs w:val="24"/>
          <w:highlight w:val="none"/>
          <w:lang w:val="en-US" w:eastAsia="zh-CN"/>
        </w:rPr>
        <w:t>的规定，本公司（联合体）参加</w:t>
      </w:r>
      <w:r>
        <w:rPr>
          <w:rFonts w:hint="eastAsia" w:ascii="Times New Roman" w:hAnsi="Times New Roman" w:eastAsia="方正仿宋_GBK"/>
          <w:color w:val="000000"/>
          <w:sz w:val="24"/>
          <w:szCs w:val="24"/>
          <w:highlight w:val="none"/>
          <w:u w:val="single"/>
          <w:lang w:val="en-US" w:eastAsia="zh-CN"/>
        </w:rPr>
        <w:t xml:space="preserve"> 采购单位名称  </w:t>
      </w:r>
      <w:r>
        <w:rPr>
          <w:rFonts w:hint="eastAsia" w:ascii="Times New Roman" w:hAnsi="Times New Roman" w:eastAsia="方正仿宋_GBK"/>
          <w:color w:val="000000"/>
          <w:sz w:val="24"/>
          <w:szCs w:val="24"/>
          <w:highlight w:val="none"/>
          <w:lang w:val="en-US" w:eastAsia="zh-CN"/>
        </w:rPr>
        <w:t>的（</w:t>
      </w:r>
      <w:r>
        <w:rPr>
          <w:rFonts w:hint="eastAsia" w:ascii="Times New Roman" w:hAnsi="Times New Roman" w:eastAsia="方正仿宋_GBK"/>
          <w:color w:val="000000"/>
          <w:sz w:val="24"/>
          <w:szCs w:val="24"/>
          <w:highlight w:val="none"/>
          <w:u w:val="single"/>
          <w:lang w:val="en-US" w:eastAsia="zh-CN"/>
        </w:rPr>
        <w:t>项目名称）</w:t>
      </w:r>
      <w:r>
        <w:rPr>
          <w:rFonts w:hint="eastAsia" w:ascii="Times New Roman" w:hAnsi="Times New Roman" w:eastAsia="方正仿宋_GBK"/>
          <w:color w:val="000000"/>
          <w:sz w:val="24"/>
          <w:szCs w:val="24"/>
          <w:highlight w:val="none"/>
          <w:lang w:val="en-US" w:eastAsia="zh-CN"/>
        </w:rPr>
        <w:t xml:space="preserve"> 采购活动，提供的货物全部由符合政策要求的中小企业制造。相关企业（含联合体中的中小企业、签订分包意向协议的中小企业）的具体情况如下：</w:t>
      </w:r>
    </w:p>
    <w:p w14:paraId="49047698">
      <w:pPr>
        <w:pStyle w:val="444"/>
        <w:spacing w:line="500" w:lineRule="exact"/>
        <w:ind w:firstLine="480"/>
        <w:jc w:val="left"/>
        <w:rPr>
          <w:rFonts w:ascii="Times New Roman" w:hAnsi="Times New Roman" w:eastAsia="方正仿宋_GBK"/>
          <w:color w:val="000000"/>
          <w:sz w:val="24"/>
          <w:szCs w:val="24"/>
          <w:highlight w:val="none"/>
          <w:u w:val="single"/>
          <w:lang w:val="en-US" w:eastAsia="zh-CN"/>
        </w:rPr>
      </w:pPr>
      <w:r>
        <w:rPr>
          <w:rFonts w:hint="eastAsia" w:ascii="Times New Roman" w:hAnsi="Times New Roman" w:eastAsia="方正仿宋_GBK"/>
          <w:color w:val="000000"/>
          <w:sz w:val="24"/>
          <w:szCs w:val="24"/>
          <w:highlight w:val="none"/>
          <w:lang w:val="en-US" w:eastAsia="zh-CN"/>
        </w:rPr>
        <w:t xml:space="preserve">1. </w:t>
      </w:r>
      <w:r>
        <w:rPr>
          <w:rFonts w:hint="eastAsia" w:ascii="Times New Roman" w:hAnsi="Times New Roman" w:eastAsia="方正仿宋_GBK"/>
          <w:color w:val="000000"/>
          <w:sz w:val="24"/>
          <w:szCs w:val="24"/>
          <w:highlight w:val="none"/>
          <w:u w:val="single"/>
          <w:lang w:val="en-US" w:eastAsia="zh-CN"/>
        </w:rPr>
        <w:t xml:space="preserve">标的名称          </w:t>
      </w:r>
      <w:r>
        <w:rPr>
          <w:rFonts w:hint="eastAsia" w:ascii="Times New Roman" w:hAnsi="Times New Roman" w:eastAsia="方正仿宋_GBK"/>
          <w:color w:val="000000"/>
          <w:sz w:val="24"/>
          <w:szCs w:val="24"/>
          <w:highlight w:val="none"/>
          <w:lang w:val="en-US" w:eastAsia="zh-CN"/>
        </w:rPr>
        <w:t>，属于（</w:t>
      </w:r>
      <w:r>
        <w:rPr>
          <w:rFonts w:hint="eastAsia" w:ascii="Times New Roman" w:hAnsi="Times New Roman" w:eastAsia="方正仿宋_GBK"/>
          <w:i/>
          <w:color w:val="000000"/>
          <w:sz w:val="24"/>
          <w:szCs w:val="24"/>
          <w:highlight w:val="none"/>
          <w:u w:val="single"/>
          <w:lang w:val="en-US" w:eastAsia="zh-CN"/>
        </w:rPr>
        <w:t>采购文件中明确的所属行业）</w:t>
      </w:r>
      <w:r>
        <w:rPr>
          <w:rFonts w:hint="eastAsia" w:ascii="Times New Roman" w:hAnsi="Times New Roman" w:eastAsia="方正仿宋_GBK"/>
          <w:color w:val="000000"/>
          <w:sz w:val="24"/>
          <w:szCs w:val="24"/>
          <w:highlight w:val="none"/>
          <w:u w:val="single"/>
          <w:lang w:val="en-US" w:eastAsia="zh-CN"/>
        </w:rPr>
        <w:t>行业</w:t>
      </w:r>
      <w:r>
        <w:rPr>
          <w:rFonts w:hint="eastAsia" w:ascii="Times New Roman" w:hAnsi="Times New Roman" w:eastAsia="方正仿宋_GBK"/>
          <w:color w:val="000000"/>
          <w:sz w:val="24"/>
          <w:szCs w:val="24"/>
          <w:highlight w:val="none"/>
          <w:lang w:val="en-US" w:eastAsia="zh-CN"/>
        </w:rPr>
        <w:t>；制造商为</w:t>
      </w:r>
      <w:r>
        <w:rPr>
          <w:rFonts w:hint="eastAsia" w:ascii="Times New Roman" w:hAnsi="Times New Roman" w:eastAsia="方正仿宋_GBK"/>
          <w:color w:val="000000"/>
          <w:sz w:val="24"/>
          <w:szCs w:val="24"/>
          <w:highlight w:val="none"/>
          <w:u w:val="single"/>
          <w:lang w:val="en-US" w:eastAsia="zh-CN"/>
        </w:rPr>
        <w:t>（企业名称）</w:t>
      </w:r>
      <w:r>
        <w:rPr>
          <w:rFonts w:hint="eastAsia" w:ascii="Times New Roman" w:hAnsi="Times New Roman" w:eastAsia="方正仿宋_GBK"/>
          <w:color w:val="000000"/>
          <w:sz w:val="24"/>
          <w:szCs w:val="24"/>
          <w:highlight w:val="none"/>
          <w:lang w:val="en-US" w:eastAsia="zh-CN"/>
        </w:rPr>
        <w:t>，从业人员</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人，营业收入为 </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万元，资产总额为</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万元</w:t>
      </w:r>
      <w:r>
        <w:rPr>
          <w:rFonts w:hint="eastAsia" w:ascii="Times New Roman" w:hAnsi="Times New Roman" w:eastAsia="方正仿宋_GBK"/>
          <w:color w:val="000000"/>
          <w:sz w:val="24"/>
          <w:szCs w:val="24"/>
          <w:highlight w:val="none"/>
          <w:vertAlign w:val="superscript"/>
          <w:lang w:val="en-US" w:eastAsia="zh-CN"/>
        </w:rPr>
        <w:t>1</w:t>
      </w:r>
      <w:r>
        <w:rPr>
          <w:rFonts w:hint="eastAsia" w:ascii="Times New Roman" w:hAnsi="Times New Roman" w:eastAsia="方正仿宋_GBK"/>
          <w:color w:val="000000"/>
          <w:sz w:val="24"/>
          <w:szCs w:val="24"/>
          <w:highlight w:val="none"/>
          <w:lang w:val="en-US" w:eastAsia="zh-CN"/>
        </w:rPr>
        <w:t>，属于</w:t>
      </w:r>
      <w:r>
        <w:rPr>
          <w:rFonts w:hint="eastAsia" w:ascii="Times New Roman" w:hAnsi="Times New Roman" w:eastAsia="方正仿宋_GBK"/>
          <w:color w:val="000000"/>
          <w:sz w:val="24"/>
          <w:szCs w:val="24"/>
          <w:highlight w:val="none"/>
          <w:u w:val="single"/>
          <w:lang w:val="en-US" w:eastAsia="zh-CN"/>
        </w:rPr>
        <w:t>（中型企业、小型企业、微型企业）；</w:t>
      </w:r>
    </w:p>
    <w:p w14:paraId="1C28C39A">
      <w:pPr>
        <w:pStyle w:val="444"/>
        <w:spacing w:line="500" w:lineRule="exact"/>
        <w:ind w:firstLine="480"/>
        <w:jc w:val="left"/>
        <w:rPr>
          <w:rFonts w:ascii="Times New Roman" w:hAnsi="Times New Roman" w:eastAsia="方正仿宋_GBK"/>
          <w:color w:val="000000"/>
          <w:sz w:val="24"/>
          <w:szCs w:val="24"/>
          <w:highlight w:val="none"/>
          <w:u w:val="single"/>
          <w:lang w:val="en-US" w:eastAsia="zh-CN"/>
        </w:rPr>
      </w:pPr>
      <w:r>
        <w:rPr>
          <w:rFonts w:hint="eastAsia" w:ascii="Times New Roman" w:hAnsi="Times New Roman" w:eastAsia="方正仿宋_GBK"/>
          <w:color w:val="000000"/>
          <w:sz w:val="24"/>
          <w:szCs w:val="24"/>
          <w:highlight w:val="none"/>
          <w:lang w:val="en-US" w:eastAsia="zh-CN"/>
        </w:rPr>
        <w:t xml:space="preserve">2. </w:t>
      </w:r>
      <w:r>
        <w:rPr>
          <w:rFonts w:hint="eastAsia" w:ascii="Times New Roman" w:hAnsi="Times New Roman" w:eastAsia="方正仿宋_GBK"/>
          <w:color w:val="000000"/>
          <w:sz w:val="24"/>
          <w:szCs w:val="24"/>
          <w:highlight w:val="none"/>
          <w:u w:val="single"/>
          <w:lang w:val="en-US" w:eastAsia="zh-CN"/>
        </w:rPr>
        <w:t xml:space="preserve">标的名称          </w:t>
      </w:r>
      <w:r>
        <w:rPr>
          <w:rFonts w:hint="eastAsia" w:ascii="Times New Roman" w:hAnsi="Times New Roman" w:eastAsia="方正仿宋_GBK"/>
          <w:color w:val="000000"/>
          <w:sz w:val="24"/>
          <w:szCs w:val="24"/>
          <w:highlight w:val="none"/>
          <w:lang w:val="en-US" w:eastAsia="zh-CN"/>
        </w:rPr>
        <w:t>，属于（</w:t>
      </w:r>
      <w:r>
        <w:rPr>
          <w:rFonts w:hint="eastAsia" w:ascii="Times New Roman" w:hAnsi="Times New Roman" w:eastAsia="方正仿宋_GBK"/>
          <w:i/>
          <w:color w:val="000000"/>
          <w:sz w:val="24"/>
          <w:szCs w:val="24"/>
          <w:highlight w:val="none"/>
          <w:u w:val="single"/>
          <w:lang w:val="en-US" w:eastAsia="zh-CN"/>
        </w:rPr>
        <w:t>采购文件中明确的所属行业）</w:t>
      </w:r>
      <w:r>
        <w:rPr>
          <w:rFonts w:hint="eastAsia" w:ascii="Times New Roman" w:hAnsi="Times New Roman" w:eastAsia="方正仿宋_GBK"/>
          <w:color w:val="000000"/>
          <w:sz w:val="24"/>
          <w:szCs w:val="24"/>
          <w:highlight w:val="none"/>
          <w:u w:val="single"/>
          <w:lang w:val="en-US" w:eastAsia="zh-CN"/>
        </w:rPr>
        <w:t>行业</w:t>
      </w:r>
      <w:r>
        <w:rPr>
          <w:rFonts w:hint="eastAsia" w:ascii="Times New Roman" w:hAnsi="Times New Roman" w:eastAsia="方正仿宋_GBK"/>
          <w:color w:val="000000"/>
          <w:sz w:val="24"/>
          <w:szCs w:val="24"/>
          <w:highlight w:val="none"/>
          <w:lang w:val="en-US" w:eastAsia="zh-CN"/>
        </w:rPr>
        <w:t>；制造商为</w:t>
      </w:r>
      <w:r>
        <w:rPr>
          <w:rFonts w:hint="eastAsia" w:ascii="Times New Roman" w:hAnsi="Times New Roman" w:eastAsia="方正仿宋_GBK"/>
          <w:color w:val="000000"/>
          <w:sz w:val="24"/>
          <w:szCs w:val="24"/>
          <w:highlight w:val="none"/>
          <w:u w:val="single"/>
          <w:lang w:val="en-US" w:eastAsia="zh-CN"/>
        </w:rPr>
        <w:t xml:space="preserve">（企业名称）        </w:t>
      </w:r>
      <w:r>
        <w:rPr>
          <w:rFonts w:hint="eastAsia" w:ascii="Times New Roman" w:hAnsi="Times New Roman" w:eastAsia="方正仿宋_GBK"/>
          <w:color w:val="000000"/>
          <w:sz w:val="24"/>
          <w:szCs w:val="24"/>
          <w:highlight w:val="none"/>
          <w:lang w:val="en-US" w:eastAsia="zh-CN"/>
        </w:rPr>
        <w:t>，从业人员</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人，营业收入为 </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万元，资产总额为</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万元，属于</w:t>
      </w:r>
      <w:r>
        <w:rPr>
          <w:rFonts w:hint="eastAsia" w:ascii="Times New Roman" w:hAnsi="Times New Roman" w:eastAsia="方正仿宋_GBK"/>
          <w:color w:val="000000"/>
          <w:sz w:val="24"/>
          <w:szCs w:val="24"/>
          <w:highlight w:val="none"/>
          <w:u w:val="single"/>
          <w:lang w:val="en-US" w:eastAsia="zh-CN"/>
        </w:rPr>
        <w:t>（中型企业、小型企业、微型企业）；</w:t>
      </w:r>
    </w:p>
    <w:p w14:paraId="5B93C8CE">
      <w:pPr>
        <w:pStyle w:val="444"/>
        <w:spacing w:line="500" w:lineRule="exact"/>
        <w:ind w:firstLine="480"/>
        <w:jc w:val="left"/>
        <w:rPr>
          <w:rFonts w:ascii="Times New Roman" w:hAnsi="Times New Roman" w:eastAsia="方正仿宋_GBK"/>
          <w:color w:val="000000"/>
          <w:sz w:val="24"/>
          <w:szCs w:val="24"/>
          <w:highlight w:val="none"/>
          <w:lang w:val="en-US" w:eastAsia="zh-CN"/>
        </w:rPr>
      </w:pPr>
      <w:r>
        <w:rPr>
          <w:rFonts w:ascii="Times New Roman" w:hAnsi="Times New Roman" w:eastAsia="方正仿宋_GBK"/>
          <w:color w:val="000000"/>
          <w:sz w:val="24"/>
          <w:szCs w:val="24"/>
          <w:highlight w:val="none"/>
          <w:lang w:val="en-US" w:eastAsia="zh-CN"/>
        </w:rPr>
        <w:t>……</w:t>
      </w:r>
    </w:p>
    <w:p w14:paraId="7A60B47D">
      <w:pPr>
        <w:pStyle w:val="444"/>
        <w:spacing w:line="500" w:lineRule="exact"/>
        <w:ind w:firstLine="480"/>
        <w:jc w:val="lef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以上企业，不属于大企业的分支机构，不存在控股股东为大企业的情形，也不存在与大企业的负责人为同一人的情形。</w:t>
      </w:r>
    </w:p>
    <w:p w14:paraId="7508C5A9">
      <w:pPr>
        <w:pStyle w:val="444"/>
        <w:spacing w:line="500" w:lineRule="exact"/>
        <w:ind w:firstLine="480"/>
        <w:jc w:val="lef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本企业对上述声明内容的真实性负责。如有虚假，将依法承担相应责任。</w:t>
      </w:r>
    </w:p>
    <w:p w14:paraId="219DE2B8">
      <w:pPr>
        <w:pStyle w:val="444"/>
        <w:spacing w:line="500" w:lineRule="exact"/>
        <w:ind w:firstLine="480"/>
        <w:jc w:val="center"/>
        <w:rPr>
          <w:rFonts w:ascii="Times New Roman" w:hAnsi="Times New Roman" w:eastAsia="方正仿宋_GBK"/>
          <w:color w:val="000000"/>
          <w:sz w:val="24"/>
          <w:szCs w:val="24"/>
          <w:highlight w:val="none"/>
          <w:lang w:val="en-US" w:eastAsia="zh-CN"/>
        </w:rPr>
      </w:pPr>
    </w:p>
    <w:p w14:paraId="6FA368D5">
      <w:pPr>
        <w:pStyle w:val="444"/>
        <w:spacing w:line="500" w:lineRule="exact"/>
        <w:ind w:firstLine="480"/>
        <w:jc w:val="lef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企业名称（加盖CA电子公章）：</w:t>
      </w:r>
    </w:p>
    <w:p w14:paraId="0B2E8A63">
      <w:pPr>
        <w:pStyle w:val="444"/>
        <w:spacing w:line="500" w:lineRule="exact"/>
        <w:ind w:firstLine="480"/>
        <w:jc w:val="lef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日期：</w:t>
      </w:r>
    </w:p>
    <w:p w14:paraId="4341FF32">
      <w:pPr>
        <w:pStyle w:val="444"/>
        <w:spacing w:line="560" w:lineRule="exact"/>
        <w:ind w:firstLine="560"/>
        <w:rPr>
          <w:rFonts w:ascii="Times New Roman" w:hAnsi="Times New Roman" w:eastAsia="方正仿宋_GBK"/>
          <w:color w:val="000000"/>
          <w:sz w:val="28"/>
          <w:szCs w:val="28"/>
          <w:highlight w:val="none"/>
          <w:lang w:val="en-US" w:eastAsia="zh-CN"/>
        </w:rPr>
      </w:pPr>
    </w:p>
    <w:p w14:paraId="129F0813">
      <w:pPr>
        <w:pStyle w:val="444"/>
        <w:spacing w:line="560" w:lineRule="exact"/>
        <w:ind w:firstLine="360"/>
        <w:rPr>
          <w:rFonts w:ascii="宋体" w:hAnsi="宋体"/>
          <w:color w:val="000000"/>
          <w:sz w:val="18"/>
          <w:szCs w:val="18"/>
          <w:highlight w:val="none"/>
          <w:lang w:val="en-US" w:eastAsia="zh-CN"/>
        </w:rPr>
      </w:pPr>
      <w:r>
        <w:rPr>
          <w:rFonts w:hint="eastAsia" w:ascii="宋体" w:hAnsi="宋体"/>
          <w:color w:val="000000"/>
          <w:sz w:val="18"/>
          <w:szCs w:val="18"/>
          <w:highlight w:val="none"/>
          <w:vertAlign w:val="superscript"/>
          <w:lang w:val="en-US" w:eastAsia="zh-CN"/>
        </w:rPr>
        <w:t>1</w:t>
      </w:r>
      <w:r>
        <w:rPr>
          <w:rFonts w:hint="eastAsia" w:ascii="宋体" w:hAnsi="宋体"/>
          <w:color w:val="000000"/>
          <w:sz w:val="18"/>
          <w:szCs w:val="18"/>
          <w:highlight w:val="none"/>
          <w:lang w:val="en-US" w:eastAsia="zh-CN"/>
        </w:rPr>
        <w:t>从业人员、营业收入、资产总额填报上一年数据，无上一年数据的新成立企业可不填报。</w:t>
      </w:r>
    </w:p>
    <w:p w14:paraId="07A84F70">
      <w:pPr>
        <w:pStyle w:val="444"/>
        <w:jc w:val="center"/>
        <w:rPr>
          <w:b/>
          <w:color w:val="000000"/>
          <w:sz w:val="36"/>
          <w:szCs w:val="36"/>
          <w:highlight w:val="none"/>
          <w:lang w:val="en-US" w:eastAsia="zh-CN"/>
        </w:rPr>
      </w:pPr>
    </w:p>
    <w:p w14:paraId="702E7A3C">
      <w:pPr>
        <w:pStyle w:val="444"/>
        <w:rPr>
          <w:b/>
          <w:color w:val="000000"/>
          <w:sz w:val="36"/>
          <w:szCs w:val="36"/>
          <w:highlight w:val="none"/>
          <w:lang w:val="en-US" w:eastAsia="zh-CN"/>
        </w:rPr>
      </w:pPr>
    </w:p>
    <w:p w14:paraId="3C196259">
      <w:pPr>
        <w:pStyle w:val="444"/>
        <w:jc w:val="center"/>
        <w:rPr>
          <w:b/>
          <w:color w:val="000000"/>
          <w:sz w:val="36"/>
          <w:szCs w:val="36"/>
          <w:highlight w:val="none"/>
          <w:lang w:val="en-US" w:eastAsia="zh-CN"/>
        </w:rPr>
      </w:pPr>
    </w:p>
    <w:p w14:paraId="0DC933A7">
      <w:pPr>
        <w:pStyle w:val="444"/>
        <w:rPr>
          <w:b/>
          <w:color w:val="000000"/>
          <w:sz w:val="36"/>
          <w:szCs w:val="36"/>
          <w:highlight w:val="none"/>
          <w:lang w:val="en-US" w:eastAsia="zh-CN"/>
        </w:rPr>
      </w:pPr>
    </w:p>
    <w:p w14:paraId="2F132BF2">
      <w:pPr>
        <w:pStyle w:val="350"/>
        <w:spacing w:before="151" w:after="151" w:line="600" w:lineRule="exact"/>
        <w:jc w:val="center"/>
        <w:rPr>
          <w:rFonts w:hint="eastAsia" w:ascii="宋体"/>
          <w:b/>
          <w:bCs/>
          <w:color w:val="000000"/>
          <w:sz w:val="32"/>
          <w:szCs w:val="32"/>
          <w:highlight w:val="none"/>
          <w:lang w:val="en-US" w:eastAsia="zh-CN"/>
        </w:rPr>
      </w:pPr>
    </w:p>
    <w:p w14:paraId="5D5B3347">
      <w:pPr>
        <w:pStyle w:val="350"/>
        <w:spacing w:before="151" w:after="151" w:line="600" w:lineRule="exact"/>
        <w:jc w:val="center"/>
        <w:rPr>
          <w:rFonts w:ascii="宋体"/>
          <w:b/>
          <w:bCs/>
          <w:color w:val="000000"/>
          <w:sz w:val="32"/>
          <w:szCs w:val="32"/>
          <w:highlight w:val="none"/>
          <w:lang w:val="en-US" w:eastAsia="zh-CN"/>
        </w:rPr>
      </w:pPr>
      <w:r>
        <w:rPr>
          <w:rFonts w:hint="eastAsia" w:ascii="宋体"/>
          <w:b/>
          <w:bCs/>
          <w:color w:val="000000"/>
          <w:sz w:val="32"/>
          <w:szCs w:val="32"/>
          <w:highlight w:val="none"/>
          <w:lang w:val="en-US" w:eastAsia="zh-CN"/>
        </w:rPr>
        <w:t>残疾人福利性单位声明函</w:t>
      </w:r>
    </w:p>
    <w:p w14:paraId="4220F4F7">
      <w:pPr>
        <w:pStyle w:val="349"/>
        <w:spacing w:line="588" w:lineRule="exact"/>
        <w:rPr>
          <w:rFonts w:ascii="仿宋_GB2312" w:eastAsia="仿宋_GB2312"/>
          <w:b/>
          <w:color w:val="000000"/>
          <w:spacing w:val="6"/>
          <w:sz w:val="30"/>
          <w:szCs w:val="30"/>
          <w:highlight w:val="none"/>
          <w:lang w:val="en-US" w:eastAsia="zh-CN"/>
        </w:rPr>
      </w:pPr>
    </w:p>
    <w:p w14:paraId="64AE90B0">
      <w:pPr>
        <w:pStyle w:val="350"/>
        <w:spacing w:line="500" w:lineRule="exact"/>
        <w:ind w:firstLine="480"/>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本单位郑重声明，根据《财政部 民政部 中国残疾人联合会关于促进残疾人就业政府采购政策的通知》（财库〔</w:t>
      </w:r>
      <w:r>
        <w:rPr>
          <w:rFonts w:ascii="Times New Roman" w:hAnsi="Times New Roman" w:eastAsia="方正仿宋_GBK"/>
          <w:color w:val="000000"/>
          <w:sz w:val="24"/>
          <w:highlight w:val="none"/>
          <w:lang w:val="en-US" w:eastAsia="zh-CN"/>
        </w:rPr>
        <w:t>2017</w:t>
      </w:r>
      <w:r>
        <w:rPr>
          <w:rFonts w:hint="eastAsia" w:ascii="方正仿宋_GBK" w:eastAsia="方正仿宋_GBK"/>
          <w:color w:val="000000"/>
          <w:sz w:val="24"/>
          <w:highlight w:val="none"/>
          <w:lang w:val="en-US" w:eastAsia="zh-CN"/>
        </w:rPr>
        <w:t>〕</w:t>
      </w:r>
      <w:r>
        <w:rPr>
          <w:rFonts w:ascii="Times New Roman" w:hAnsi="Times New Roman" w:eastAsia="方正仿宋_GBK"/>
          <w:color w:val="000000"/>
          <w:sz w:val="24"/>
          <w:highlight w:val="none"/>
          <w:lang w:val="en-US" w:eastAsia="zh-CN"/>
        </w:rPr>
        <w:t>141</w:t>
      </w:r>
      <w:r>
        <w:rPr>
          <w:rFonts w:hint="eastAsia" w:ascii="方正仿宋_GBK" w:eastAsia="方正仿宋_GBK"/>
          <w:color w:val="000000"/>
          <w:sz w:val="24"/>
          <w:highlight w:val="none"/>
          <w:lang w:val="en-US" w:eastAsia="zh-CN"/>
        </w:rPr>
        <w:t>号）的规定，本单位为符合条件的残疾人福利性单位，且本单位参加</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的</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项目采购活动提供本单位制造的货物（由本单位承担工程/提供服务），或者提供其他残疾人福利性单位制造的货物（不包括使用非残疾人福利性单位注册商标的货物）。</w:t>
      </w:r>
    </w:p>
    <w:p w14:paraId="0C9ED343">
      <w:pPr>
        <w:pStyle w:val="350"/>
        <w:spacing w:line="500" w:lineRule="exact"/>
        <w:ind w:firstLine="480"/>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本单位对上述声明的真实性负责。如有虚假，将依法承担相应责任。</w:t>
      </w:r>
    </w:p>
    <w:p w14:paraId="4E8C22AB">
      <w:pPr>
        <w:pStyle w:val="438"/>
        <w:spacing w:line="500" w:lineRule="exact"/>
        <w:ind w:firstLine="3810"/>
        <w:rPr>
          <w:rFonts w:ascii="仿宋_GB2312" w:hAnsi="Calibri" w:eastAsia="仿宋_GB2312"/>
          <w:color w:val="000000"/>
          <w:spacing w:val="6"/>
          <w:sz w:val="24"/>
          <w:szCs w:val="24"/>
          <w:highlight w:val="none"/>
          <w:lang w:val="en-US" w:eastAsia="zh-CN"/>
        </w:rPr>
      </w:pPr>
    </w:p>
    <w:p w14:paraId="479D322D">
      <w:pPr>
        <w:pStyle w:val="438"/>
        <w:spacing w:line="500" w:lineRule="exact"/>
        <w:ind w:firstLine="3628"/>
        <w:jc w:val="left"/>
        <w:rPr>
          <w:rFonts w:ascii="方正仿宋_GBK" w:eastAsia="方正仿宋_GBK"/>
          <w:color w:val="000000"/>
          <w:sz w:val="24"/>
          <w:highlight w:val="none"/>
          <w:lang w:val="en-US" w:eastAsia="zh-CN"/>
        </w:rPr>
      </w:pPr>
    </w:p>
    <w:p w14:paraId="4E156D83">
      <w:pPr>
        <w:pStyle w:val="438"/>
        <w:spacing w:line="500" w:lineRule="exact"/>
        <w:ind w:firstLine="480"/>
        <w:jc w:val="left"/>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单位名称：</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（加盖CA电子公章）</w:t>
      </w:r>
    </w:p>
    <w:p w14:paraId="7E7EA594">
      <w:pPr>
        <w:pStyle w:val="444"/>
        <w:spacing w:line="500" w:lineRule="exact"/>
        <w:ind w:firstLine="480"/>
        <w:jc w:val="left"/>
        <w:rPr>
          <w:rFonts w:ascii="方正仿宋_GBK" w:hAnsi="Times New Roman" w:eastAsia="方正仿宋_GBK"/>
          <w:color w:val="000000"/>
          <w:sz w:val="24"/>
          <w:szCs w:val="20"/>
          <w:highlight w:val="none"/>
          <w:lang w:val="en-US" w:eastAsia="zh-CN"/>
        </w:rPr>
      </w:pPr>
      <w:r>
        <w:rPr>
          <w:rFonts w:hint="eastAsia" w:ascii="方正仿宋_GBK" w:hAnsi="Times New Roman" w:eastAsia="方正仿宋_GBK"/>
          <w:color w:val="000000"/>
          <w:sz w:val="24"/>
          <w:szCs w:val="20"/>
          <w:highlight w:val="none"/>
          <w:lang w:val="en-US" w:eastAsia="zh-CN"/>
        </w:rPr>
        <w:t>日期：  年  月  日</w:t>
      </w:r>
    </w:p>
    <w:p w14:paraId="3122DA13">
      <w:pPr>
        <w:pStyle w:val="349"/>
        <w:tabs>
          <w:tab w:val="left" w:pos="4860"/>
        </w:tabs>
        <w:spacing w:line="588" w:lineRule="exact"/>
        <w:ind w:right="1560" w:firstLine="480"/>
        <w:jc w:val="center"/>
        <w:rPr>
          <w:rFonts w:ascii="Arial" w:hAnsi="Arial" w:cs="Arial"/>
          <w:color w:val="000000"/>
          <w:sz w:val="24"/>
          <w:szCs w:val="24"/>
          <w:highlight w:val="none"/>
          <w:lang w:val="en-US" w:eastAsia="zh-CN"/>
        </w:rPr>
      </w:pPr>
    </w:p>
    <w:p w14:paraId="214F95DE">
      <w:pPr>
        <w:pStyle w:val="348"/>
        <w:spacing w:line="500" w:lineRule="exact"/>
        <w:ind w:left="357" w:firstLine="0"/>
        <w:rPr>
          <w:rFonts w:ascii="Arial" w:hAnsi="Arial" w:cs="Arial"/>
          <w:color w:val="000000"/>
          <w:sz w:val="24"/>
          <w:szCs w:val="24"/>
          <w:highlight w:val="none"/>
          <w:lang w:val="en-US" w:eastAsia="zh-CN"/>
        </w:rPr>
      </w:pPr>
    </w:p>
    <w:p w14:paraId="2197A2D0">
      <w:pPr>
        <w:pStyle w:val="350"/>
        <w:spacing w:before="151" w:after="151" w:line="240" w:lineRule="atLeast"/>
        <w:ind w:firstLine="445"/>
        <w:rPr>
          <w:rFonts w:ascii="宋体" w:hAnsi="宋体"/>
          <w:color w:val="000000"/>
          <w:sz w:val="24"/>
          <w:highlight w:val="none"/>
          <w:lang w:val="en-US" w:eastAsia="zh-CN"/>
        </w:rPr>
      </w:pPr>
      <w:r>
        <w:rPr>
          <w:rFonts w:hint="eastAsia" w:ascii="宋体" w:hAnsi="宋体"/>
          <w:color w:val="000000"/>
          <w:sz w:val="24"/>
          <w:highlight w:val="none"/>
          <w:lang w:val="en-US" w:eastAsia="zh-CN"/>
        </w:rPr>
        <w:t>注：非残疾人福利性单位不需提供此函。</w:t>
      </w:r>
    </w:p>
    <w:p w14:paraId="3A0DD6E3">
      <w:pPr>
        <w:pStyle w:val="452"/>
        <w:outlineLvl w:val="1"/>
        <w:rPr>
          <w:rFonts w:hint="eastAsia" w:ascii="黑体" w:hAnsi="黑体" w:eastAsia="黑体"/>
          <w:bCs/>
          <w:iCs/>
          <w:color w:val="000000"/>
          <w:szCs w:val="32"/>
          <w:highlight w:val="none"/>
          <w:lang w:val="en-US" w:eastAsia="zh-CN"/>
        </w:rPr>
      </w:pPr>
    </w:p>
    <w:p w14:paraId="7295E676">
      <w:pPr>
        <w:pStyle w:val="452"/>
        <w:outlineLvl w:val="1"/>
        <w:rPr>
          <w:color w:val="000000"/>
          <w:highlight w:val="none"/>
        </w:rPr>
      </w:pPr>
      <w:r>
        <w:rPr>
          <w:rFonts w:hint="eastAsia" w:ascii="黑体" w:hAnsi="黑体" w:eastAsia="黑体"/>
          <w:bCs/>
          <w:iCs/>
          <w:color w:val="000000"/>
          <w:szCs w:val="32"/>
          <w:highlight w:val="none"/>
          <w:lang w:val="en-US" w:eastAsia="zh-CN"/>
        </w:rPr>
        <w:br w:type="page" w:clear="all"/>
      </w:r>
      <w:r>
        <w:rPr>
          <w:rFonts w:hint="eastAsia" w:ascii="黑体" w:hAnsi="黑体" w:eastAsia="黑体"/>
          <w:bCs/>
          <w:iCs/>
          <w:color w:val="000000"/>
          <w:szCs w:val="32"/>
          <w:highlight w:val="none"/>
          <w:lang w:val="en-US" w:eastAsia="zh-CN"/>
        </w:rPr>
        <w:t>七、明细报价表</w:t>
      </w:r>
      <w:bookmarkEnd w:id="152"/>
    </w:p>
    <w:p w14:paraId="02131C5A">
      <w:pPr>
        <w:spacing w:line="560" w:lineRule="exact"/>
        <w:jc w:val="center"/>
        <w:rPr>
          <w:rFonts w:hint="eastAsia" w:ascii="Times New Roman" w:hAnsi="Times New Roman" w:eastAsia="宋体" w:cs="Times New Roman"/>
          <w:b/>
          <w:color w:val="000000"/>
          <w:sz w:val="32"/>
          <w:szCs w:val="32"/>
          <w:highlight w:val="none"/>
        </w:rPr>
      </w:pPr>
      <w:bookmarkStart w:id="153" w:name="_Toc29667"/>
      <w:r>
        <w:rPr>
          <w:rFonts w:hint="eastAsia" w:ascii="Times New Roman" w:hAnsi="Times New Roman" w:eastAsia="宋体" w:cs="Times New Roman"/>
          <w:b/>
          <w:color w:val="000000"/>
          <w:sz w:val="32"/>
          <w:szCs w:val="32"/>
          <w:highlight w:val="none"/>
        </w:rPr>
        <w:t>分项报价表（货物类）</w:t>
      </w:r>
    </w:p>
    <w:tbl>
      <w:tblPr>
        <w:tblStyle w:val="30"/>
        <w:tblW w:w="11175" w:type="dxa"/>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5"/>
        <w:gridCol w:w="1950"/>
        <w:gridCol w:w="1245"/>
        <w:gridCol w:w="1455"/>
        <w:gridCol w:w="990"/>
        <w:gridCol w:w="1305"/>
        <w:gridCol w:w="870"/>
        <w:gridCol w:w="810"/>
        <w:gridCol w:w="1455"/>
      </w:tblGrid>
      <w:tr w14:paraId="2D0B1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1095" w:type="dxa"/>
            <w:noWrap w:val="0"/>
            <w:vAlign w:val="top"/>
          </w:tcPr>
          <w:p w14:paraId="4E102484">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序号</w:t>
            </w:r>
          </w:p>
        </w:tc>
        <w:tc>
          <w:tcPr>
            <w:tcW w:w="1950" w:type="dxa"/>
            <w:noWrap w:val="0"/>
            <w:vAlign w:val="center"/>
          </w:tcPr>
          <w:p w14:paraId="42BBA9EF">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w:t>
            </w:r>
          </w:p>
        </w:tc>
        <w:tc>
          <w:tcPr>
            <w:tcW w:w="1245" w:type="dxa"/>
            <w:noWrap w:val="0"/>
            <w:vAlign w:val="center"/>
          </w:tcPr>
          <w:p w14:paraId="74315DD6">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w:t>
            </w:r>
          </w:p>
        </w:tc>
        <w:tc>
          <w:tcPr>
            <w:tcW w:w="1455" w:type="dxa"/>
            <w:noWrap w:val="0"/>
            <w:vAlign w:val="center"/>
          </w:tcPr>
          <w:p w14:paraId="245E2F01">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3</w:t>
            </w:r>
          </w:p>
        </w:tc>
        <w:tc>
          <w:tcPr>
            <w:tcW w:w="990" w:type="dxa"/>
            <w:noWrap w:val="0"/>
            <w:vAlign w:val="center"/>
          </w:tcPr>
          <w:p w14:paraId="227D3A12">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4</w:t>
            </w:r>
          </w:p>
        </w:tc>
        <w:tc>
          <w:tcPr>
            <w:tcW w:w="1305" w:type="dxa"/>
            <w:noWrap w:val="0"/>
            <w:vAlign w:val="center"/>
          </w:tcPr>
          <w:p w14:paraId="2319E50B">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5</w:t>
            </w:r>
          </w:p>
        </w:tc>
        <w:tc>
          <w:tcPr>
            <w:tcW w:w="870" w:type="dxa"/>
            <w:noWrap w:val="0"/>
            <w:vAlign w:val="center"/>
          </w:tcPr>
          <w:p w14:paraId="1B1C769C">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6</w:t>
            </w:r>
          </w:p>
        </w:tc>
        <w:tc>
          <w:tcPr>
            <w:tcW w:w="810" w:type="dxa"/>
            <w:noWrap w:val="0"/>
            <w:vAlign w:val="center"/>
          </w:tcPr>
          <w:p w14:paraId="34B85C44">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7</w:t>
            </w:r>
          </w:p>
        </w:tc>
        <w:tc>
          <w:tcPr>
            <w:tcW w:w="1455" w:type="dxa"/>
            <w:noWrap w:val="0"/>
            <w:vAlign w:val="center"/>
          </w:tcPr>
          <w:p w14:paraId="14C22BD3">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8</w:t>
            </w:r>
          </w:p>
        </w:tc>
      </w:tr>
      <w:tr w14:paraId="301D9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1095" w:type="dxa"/>
            <w:noWrap w:val="0"/>
            <w:vAlign w:val="center"/>
          </w:tcPr>
          <w:p w14:paraId="1AACD715">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w:t>
            </w:r>
          </w:p>
        </w:tc>
        <w:tc>
          <w:tcPr>
            <w:tcW w:w="1950" w:type="dxa"/>
            <w:noWrap w:val="0"/>
            <w:vAlign w:val="center"/>
          </w:tcPr>
          <w:p w14:paraId="3C2B757B">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产品名称</w:t>
            </w:r>
          </w:p>
        </w:tc>
        <w:tc>
          <w:tcPr>
            <w:tcW w:w="1245" w:type="dxa"/>
            <w:noWrap w:val="0"/>
            <w:vAlign w:val="center"/>
          </w:tcPr>
          <w:p w14:paraId="2609ABBD">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品牌</w:t>
            </w:r>
          </w:p>
        </w:tc>
        <w:tc>
          <w:tcPr>
            <w:tcW w:w="1455" w:type="dxa"/>
            <w:noWrap w:val="0"/>
            <w:vAlign w:val="center"/>
          </w:tcPr>
          <w:p w14:paraId="2D99C29A">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规格</w:t>
            </w:r>
          </w:p>
          <w:p w14:paraId="374A2B05">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型号</w:t>
            </w:r>
          </w:p>
        </w:tc>
        <w:tc>
          <w:tcPr>
            <w:tcW w:w="990" w:type="dxa"/>
            <w:noWrap w:val="0"/>
            <w:vAlign w:val="center"/>
          </w:tcPr>
          <w:p w14:paraId="4262CBD5">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产地</w:t>
            </w:r>
          </w:p>
        </w:tc>
        <w:tc>
          <w:tcPr>
            <w:tcW w:w="1305" w:type="dxa"/>
            <w:noWrap w:val="0"/>
            <w:vAlign w:val="center"/>
          </w:tcPr>
          <w:p w14:paraId="3EF6B6D2">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交付期</w:t>
            </w:r>
          </w:p>
        </w:tc>
        <w:tc>
          <w:tcPr>
            <w:tcW w:w="870" w:type="dxa"/>
            <w:noWrap w:val="0"/>
            <w:vAlign w:val="center"/>
          </w:tcPr>
          <w:p w14:paraId="18AE5EC9">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数量</w:t>
            </w:r>
          </w:p>
        </w:tc>
        <w:tc>
          <w:tcPr>
            <w:tcW w:w="810" w:type="dxa"/>
            <w:noWrap w:val="0"/>
            <w:vAlign w:val="center"/>
          </w:tcPr>
          <w:p w14:paraId="7979D66E">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分项单价</w:t>
            </w:r>
          </w:p>
        </w:tc>
        <w:tc>
          <w:tcPr>
            <w:tcW w:w="1455" w:type="dxa"/>
            <w:noWrap w:val="0"/>
            <w:vAlign w:val="center"/>
          </w:tcPr>
          <w:p w14:paraId="2835363F">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分项总价</w:t>
            </w:r>
          </w:p>
        </w:tc>
      </w:tr>
      <w:tr w14:paraId="4F12E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1095" w:type="dxa"/>
            <w:noWrap w:val="0"/>
            <w:vAlign w:val="center"/>
          </w:tcPr>
          <w:p w14:paraId="075CBA79">
            <w:pPr>
              <w:keepNext w:val="0"/>
              <w:keepLines w:val="0"/>
              <w:pageBreakBefore w:val="0"/>
              <w:widowControl w:val="0"/>
              <w:spacing w:after="0" w:line="360" w:lineRule="exact"/>
              <w:ind w:left="0" w:firstLine="0"/>
              <w:jc w:val="center"/>
              <w:rPr>
                <w:rFonts w:hint="default" w:ascii="Times New Roman" w:hAnsi="Times New Roman" w:eastAsia="宋体" w:cs="Times New Roman"/>
                <w:color w:val="000000"/>
                <w:sz w:val="24"/>
                <w:szCs w:val="24"/>
                <w:highlight w:val="none"/>
                <w:lang w:val="en-US"/>
              </w:rPr>
            </w:pPr>
          </w:p>
        </w:tc>
        <w:tc>
          <w:tcPr>
            <w:tcW w:w="1950" w:type="dxa"/>
            <w:noWrap w:val="0"/>
            <w:vAlign w:val="center"/>
          </w:tcPr>
          <w:p w14:paraId="3B4E1951">
            <w:pPr>
              <w:keepNext w:val="0"/>
              <w:keepLines w:val="0"/>
              <w:pageBreakBefore w:val="0"/>
              <w:widowControl w:val="0"/>
              <w:spacing w:after="0" w:line="360" w:lineRule="exact"/>
              <w:ind w:left="0" w:firstLine="0"/>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含噻唑锌或噻霉酮成分的二元复配制剂</w:t>
            </w:r>
          </w:p>
        </w:tc>
        <w:tc>
          <w:tcPr>
            <w:tcW w:w="1245" w:type="dxa"/>
            <w:noWrap w:val="0"/>
            <w:vAlign w:val="center"/>
          </w:tcPr>
          <w:p w14:paraId="13C48C44">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1455" w:type="dxa"/>
            <w:noWrap w:val="0"/>
            <w:vAlign w:val="center"/>
          </w:tcPr>
          <w:p w14:paraId="6C3A6072">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990" w:type="dxa"/>
            <w:noWrap w:val="0"/>
            <w:vAlign w:val="center"/>
          </w:tcPr>
          <w:p w14:paraId="19861825">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1305" w:type="dxa"/>
            <w:noWrap w:val="0"/>
            <w:vAlign w:val="center"/>
          </w:tcPr>
          <w:p w14:paraId="153EB4B3">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870" w:type="dxa"/>
            <w:noWrap w:val="0"/>
            <w:vAlign w:val="center"/>
          </w:tcPr>
          <w:p w14:paraId="6FC54DA4">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810" w:type="dxa"/>
            <w:noWrap w:val="0"/>
            <w:vAlign w:val="center"/>
          </w:tcPr>
          <w:p w14:paraId="0E006AF3">
            <w:pPr>
              <w:keepNext w:val="0"/>
              <w:keepLines w:val="0"/>
              <w:pageBreakBefore w:val="0"/>
              <w:widowControl w:val="0"/>
              <w:spacing w:line="360" w:lineRule="exact"/>
              <w:jc w:val="center"/>
              <w:rPr>
                <w:rFonts w:hint="eastAsia" w:ascii="Times New Roman" w:hAnsi="Times New Roman" w:eastAsia="宋体" w:cs="Times New Roman"/>
                <w:color w:val="000000"/>
                <w:sz w:val="24"/>
                <w:szCs w:val="24"/>
                <w:highlight w:val="none"/>
              </w:rPr>
            </w:pPr>
          </w:p>
        </w:tc>
        <w:tc>
          <w:tcPr>
            <w:tcW w:w="1455" w:type="dxa"/>
            <w:noWrap w:val="0"/>
            <w:vAlign w:val="center"/>
          </w:tcPr>
          <w:p w14:paraId="4FECA584">
            <w:pPr>
              <w:keepNext w:val="0"/>
              <w:keepLines w:val="0"/>
              <w:pageBreakBefore w:val="0"/>
              <w:widowControl w:val="0"/>
              <w:spacing w:line="360" w:lineRule="exact"/>
              <w:jc w:val="center"/>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50</w:t>
            </w:r>
            <w:r>
              <w:rPr>
                <w:rFonts w:hint="eastAsia" w:ascii="Times New Roman" w:hAnsi="Times New Roman" w:eastAsia="宋体" w:cs="Times New Roman"/>
                <w:color w:val="000000"/>
                <w:sz w:val="24"/>
                <w:szCs w:val="24"/>
                <w:highlight w:val="none"/>
                <w:lang w:eastAsia="zh-CN"/>
              </w:rPr>
              <w:t>.00万元</w:t>
            </w:r>
          </w:p>
        </w:tc>
      </w:tr>
      <w:tr w14:paraId="5C2D1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trPr>
        <w:tc>
          <w:tcPr>
            <w:tcW w:w="9720" w:type="dxa"/>
            <w:gridSpan w:val="8"/>
            <w:noWrap w:val="0"/>
            <w:vAlign w:val="center"/>
          </w:tcPr>
          <w:p w14:paraId="4DC7ED0B">
            <w:pPr>
              <w:keepNext w:val="0"/>
              <w:keepLines w:val="0"/>
              <w:pageBreakBefore w:val="0"/>
              <w:widowControl w:val="0"/>
              <w:spacing w:line="360" w:lineRule="exact"/>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总报价</w:t>
            </w:r>
            <w:r>
              <w:rPr>
                <w:rFonts w:hint="eastAsia" w:ascii="Times New Roman" w:hAnsi="Times New Roman" w:eastAsia="宋体" w:cs="Times New Roman"/>
                <w:color w:val="000000"/>
                <w:sz w:val="24"/>
                <w:szCs w:val="24"/>
                <w:highlight w:val="none"/>
                <w:lang w:eastAsia="zh-CN"/>
              </w:rPr>
              <w:t>：</w:t>
            </w:r>
            <w:r>
              <w:rPr>
                <w:rFonts w:hint="eastAsia" w:ascii="Times New Roman" w:hAnsi="Times New Roman" w:eastAsia="宋体" w:cs="Times New Roman"/>
                <w:color w:val="000000"/>
                <w:sz w:val="24"/>
                <w:szCs w:val="24"/>
                <w:highlight w:val="none"/>
                <w:lang w:val="en-US" w:eastAsia="zh-CN"/>
              </w:rPr>
              <w:t>50</w:t>
            </w:r>
            <w:r>
              <w:rPr>
                <w:rFonts w:hint="eastAsia" w:ascii="Times New Roman" w:hAnsi="Times New Roman" w:eastAsia="宋体" w:cs="Times New Roman"/>
                <w:color w:val="000000"/>
                <w:sz w:val="24"/>
                <w:szCs w:val="24"/>
                <w:highlight w:val="none"/>
                <w:lang w:eastAsia="zh-CN"/>
              </w:rPr>
              <w:t>.00万元</w:t>
            </w:r>
            <w:r>
              <w:rPr>
                <w:rFonts w:hint="eastAsia" w:ascii="Times New Roman" w:hAnsi="Times New Roman" w:eastAsia="宋体" w:cs="Times New Roman"/>
                <w:color w:val="000000"/>
                <w:sz w:val="24"/>
                <w:szCs w:val="24"/>
                <w:highlight w:val="none"/>
              </w:rPr>
              <w:t>（人民币：</w:t>
            </w:r>
            <w:r>
              <w:rPr>
                <w:rFonts w:hint="eastAsia" w:ascii="Times New Roman" w:hAnsi="Times New Roman" w:eastAsia="宋体" w:cs="Times New Roman"/>
                <w:color w:val="000000"/>
                <w:sz w:val="24"/>
                <w:szCs w:val="24"/>
                <w:highlight w:val="none"/>
                <w:lang w:val="en-US" w:eastAsia="zh-CN"/>
              </w:rPr>
              <w:t>伍拾万元整</w:t>
            </w:r>
            <w:r>
              <w:rPr>
                <w:rFonts w:hint="eastAsia" w:ascii="Times New Roman" w:hAnsi="Times New Roman" w:eastAsia="宋体" w:cs="Times New Roman"/>
                <w:color w:val="000000"/>
                <w:sz w:val="24"/>
                <w:szCs w:val="24"/>
                <w:highlight w:val="none"/>
              </w:rPr>
              <w:t>）</w:t>
            </w:r>
          </w:p>
        </w:tc>
        <w:tc>
          <w:tcPr>
            <w:tcW w:w="1455" w:type="dxa"/>
            <w:noWrap w:val="0"/>
            <w:vAlign w:val="top"/>
          </w:tcPr>
          <w:p w14:paraId="1CA2CA68">
            <w:pPr>
              <w:keepNext w:val="0"/>
              <w:keepLines w:val="0"/>
              <w:pageBreakBefore w:val="0"/>
              <w:widowControl w:val="0"/>
              <w:spacing w:line="360" w:lineRule="exact"/>
              <w:ind w:firstLine="240" w:firstLineChars="0"/>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50.</w:t>
            </w:r>
            <w:r>
              <w:rPr>
                <w:rFonts w:hint="eastAsia" w:ascii="Times New Roman" w:hAnsi="Times New Roman" w:eastAsia="宋体" w:cs="Times New Roman"/>
                <w:color w:val="000000"/>
                <w:sz w:val="24"/>
                <w:szCs w:val="24"/>
                <w:highlight w:val="none"/>
                <w:lang w:eastAsia="zh-CN"/>
              </w:rPr>
              <w:t>00万元</w:t>
            </w:r>
          </w:p>
        </w:tc>
      </w:tr>
      <w:tr w14:paraId="297D9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trPr>
        <w:tc>
          <w:tcPr>
            <w:tcW w:w="11175" w:type="dxa"/>
            <w:gridSpan w:val="9"/>
            <w:noWrap w:val="0"/>
            <w:vAlign w:val="center"/>
          </w:tcPr>
          <w:p w14:paraId="73CE6F98">
            <w:pPr>
              <w:keepNext w:val="0"/>
              <w:keepLines w:val="0"/>
              <w:pageBreakBefore w:val="0"/>
              <w:widowControl w:val="0"/>
              <w:spacing w:line="360" w:lineRule="exact"/>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FF0000"/>
                <w:sz w:val="24"/>
                <w:szCs w:val="24"/>
                <w:highlight w:val="none"/>
                <w:lang w:eastAsia="zh-CN"/>
              </w:rPr>
              <w:t>注：本采购包中提供的符合本国产品标准的产品成本之和占该采购包提供的全部产品成本之和的比例为</w:t>
            </w:r>
            <w:r>
              <w:rPr>
                <w:rFonts w:hint="eastAsia" w:ascii="Times New Roman" w:hAnsi="Times New Roman" w:eastAsia="宋体" w:cs="Times New Roman"/>
                <w:color w:val="FF0000"/>
                <w:sz w:val="24"/>
                <w:szCs w:val="24"/>
                <w:highlight w:val="none"/>
                <w:u w:val="single"/>
                <w:lang w:eastAsia="zh-CN"/>
              </w:rPr>
              <w:t xml:space="preserve">        </w:t>
            </w:r>
            <w:r>
              <w:rPr>
                <w:rFonts w:hint="eastAsia" w:ascii="Times New Roman" w:hAnsi="Times New Roman" w:eastAsia="宋体" w:cs="Times New Roman"/>
                <w:color w:val="FF0000"/>
                <w:sz w:val="24"/>
                <w:szCs w:val="24"/>
                <w:highlight w:val="none"/>
                <w:lang w:eastAsia="zh-CN"/>
              </w:rPr>
              <w:t xml:space="preserve"> %。</w:t>
            </w:r>
          </w:p>
        </w:tc>
      </w:tr>
    </w:tbl>
    <w:p w14:paraId="3E67389A">
      <w:pPr>
        <w:spacing w:line="560" w:lineRule="exact"/>
        <w:rPr>
          <w:rFonts w:ascii="Times New Roman" w:hAnsi="Times New Roman"/>
          <w:color w:val="000000"/>
          <w:sz w:val="24"/>
          <w:szCs w:val="24"/>
          <w:highlight w:val="none"/>
        </w:rPr>
      </w:pPr>
    </w:p>
    <w:p w14:paraId="0348BA36">
      <w:pPr>
        <w:spacing w:line="560" w:lineRule="exact"/>
        <w:rPr>
          <w:rFonts w:hint="eastAsia" w:ascii="Times New Roman" w:hAnsi="Times New Roman" w:eastAsia="宋体" w:cs="Times New Roman"/>
          <w:color w:val="000000"/>
          <w:sz w:val="24"/>
          <w:szCs w:val="21"/>
          <w:highlight w:val="none"/>
          <w:lang w:val="en-US" w:eastAsia="zh-CN"/>
        </w:rPr>
      </w:pPr>
      <w:r>
        <w:rPr>
          <w:rFonts w:hint="eastAsia" w:ascii="Times New Roman" w:hAnsi="Times New Roman" w:eastAsia="宋体" w:cs="Times New Roman"/>
          <w:color w:val="000000"/>
          <w:sz w:val="24"/>
          <w:szCs w:val="21"/>
          <w:highlight w:val="none"/>
          <w:lang w:val="en-US" w:eastAsia="zh-CN"/>
        </w:rPr>
        <w:t>备注：1.报价采用总承包方式，供应商的“总报价”应包括所投</w:t>
      </w:r>
      <w:r>
        <w:rPr>
          <w:rFonts w:hint="eastAsia" w:ascii="宋体" w:hAnsi="宋体" w:eastAsia="宋体" w:cs="宋体"/>
          <w:color w:val="000000"/>
          <w:sz w:val="24"/>
          <w:highlight w:val="none"/>
        </w:rPr>
        <w:t>货物本身价格、运输、装卸、人工、产品损耗、报验、检测、检验、售后服务、税费等</w:t>
      </w:r>
      <w:r>
        <w:rPr>
          <w:rFonts w:hint="eastAsia" w:ascii="宋体" w:hAnsi="宋体" w:eastAsia="宋体" w:cs="宋体"/>
          <w:color w:val="000000"/>
          <w:sz w:val="24"/>
          <w:highlight w:val="none"/>
          <w:lang w:val="en-US" w:eastAsia="zh-CN"/>
        </w:rPr>
        <w:t>完成本项目所涉及到的一切相关费用</w:t>
      </w:r>
      <w:r>
        <w:rPr>
          <w:rFonts w:hint="eastAsia" w:ascii="Times New Roman" w:hAnsi="Times New Roman" w:eastAsia="宋体" w:cs="Times New Roman"/>
          <w:color w:val="000000"/>
          <w:sz w:val="24"/>
          <w:szCs w:val="21"/>
          <w:highlight w:val="none"/>
          <w:lang w:val="en-US" w:eastAsia="zh-CN"/>
        </w:rPr>
        <w:t>，文件中另有规定的除外。</w:t>
      </w:r>
    </w:p>
    <w:p w14:paraId="00FB4AFE">
      <w:pPr>
        <w:numPr>
          <w:ilvl w:val="0"/>
          <w:numId w:val="4"/>
        </w:numPr>
        <w:spacing w:line="560" w:lineRule="exact"/>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FF0000"/>
          <w:sz w:val="24"/>
          <w:szCs w:val="21"/>
          <w:highlight w:val="none"/>
        </w:rPr>
        <w:t>“</w:t>
      </w:r>
      <w:r>
        <w:rPr>
          <w:rFonts w:hint="eastAsia" w:ascii="Times New Roman" w:hAnsi="Times New Roman" w:eastAsia="宋体" w:cs="Times New Roman"/>
          <w:color w:val="FF0000"/>
          <w:sz w:val="24"/>
          <w:szCs w:val="21"/>
          <w:highlight w:val="none"/>
          <w:lang w:eastAsia="zh-CN"/>
        </w:rPr>
        <w:t>分项报价表</w:t>
      </w:r>
      <w:r>
        <w:rPr>
          <w:rFonts w:hint="eastAsia" w:ascii="Times New Roman" w:hAnsi="Times New Roman" w:eastAsia="宋体" w:cs="Times New Roman"/>
          <w:color w:val="FF0000"/>
          <w:sz w:val="24"/>
          <w:szCs w:val="21"/>
          <w:highlight w:val="none"/>
        </w:rPr>
        <w:t>”中“</w:t>
      </w:r>
      <w:r>
        <w:rPr>
          <w:rFonts w:hint="eastAsia" w:ascii="Times New Roman" w:hAnsi="Times New Roman" w:eastAsia="宋体" w:cs="Times New Roman"/>
          <w:color w:val="FF0000"/>
          <w:sz w:val="24"/>
          <w:szCs w:val="21"/>
          <w:highlight w:val="none"/>
          <w:lang w:eastAsia="zh-CN"/>
        </w:rPr>
        <w:t>分项</w:t>
      </w:r>
      <w:r>
        <w:rPr>
          <w:rFonts w:hint="eastAsia" w:ascii="Times New Roman" w:hAnsi="Times New Roman" w:eastAsia="宋体" w:cs="Times New Roman"/>
          <w:color w:val="FF0000"/>
          <w:sz w:val="24"/>
          <w:szCs w:val="21"/>
          <w:highlight w:val="none"/>
          <w:lang w:val="en-US" w:eastAsia="zh-CN"/>
        </w:rPr>
        <w:t>单价</w:t>
      </w:r>
      <w:r>
        <w:rPr>
          <w:rFonts w:hint="eastAsia" w:ascii="Times New Roman" w:hAnsi="Times New Roman" w:eastAsia="宋体" w:cs="Times New Roman"/>
          <w:color w:val="FF0000"/>
          <w:sz w:val="24"/>
          <w:szCs w:val="21"/>
          <w:highlight w:val="none"/>
        </w:rPr>
        <w:t>”数额应当与“开标一览表”中“</w:t>
      </w:r>
      <w:r>
        <w:rPr>
          <w:rFonts w:hint="eastAsia" w:ascii="Times New Roman" w:hAnsi="Times New Roman" w:eastAsia="宋体" w:cs="Times New Roman"/>
          <w:color w:val="FF0000"/>
          <w:sz w:val="24"/>
          <w:szCs w:val="21"/>
          <w:highlight w:val="none"/>
          <w:lang w:eastAsia="zh-CN"/>
        </w:rPr>
        <w:t>投标</w:t>
      </w:r>
      <w:r>
        <w:rPr>
          <w:rFonts w:hint="eastAsia" w:ascii="Times New Roman" w:hAnsi="Times New Roman" w:eastAsia="宋体" w:cs="Times New Roman"/>
          <w:color w:val="FF0000"/>
          <w:sz w:val="24"/>
          <w:szCs w:val="21"/>
          <w:highlight w:val="none"/>
          <w:lang w:val="en-US" w:eastAsia="zh-CN"/>
        </w:rPr>
        <w:t>单价</w:t>
      </w:r>
      <w:r>
        <w:rPr>
          <w:rFonts w:hint="eastAsia" w:ascii="Times New Roman" w:hAnsi="Times New Roman" w:eastAsia="宋体" w:cs="Times New Roman"/>
          <w:color w:val="FF0000"/>
          <w:sz w:val="24"/>
          <w:szCs w:val="21"/>
          <w:highlight w:val="none"/>
        </w:rPr>
        <w:t>”数额一致。</w:t>
      </w:r>
      <w:r>
        <w:rPr>
          <w:rFonts w:hint="eastAsia" w:ascii="宋体" w:hAnsi="宋体" w:cs="宋体"/>
          <w:color w:val="FF0000"/>
          <w:sz w:val="24"/>
          <w:highlight w:val="none"/>
          <w:lang w:val="en-US" w:eastAsia="zh-CN"/>
        </w:rPr>
        <w:t>瓶数，数量不足</w:t>
      </w:r>
      <w:r>
        <w:rPr>
          <w:rFonts w:hint="eastAsia" w:ascii="宋体" w:hAnsi="宋体" w:eastAsia="宋体" w:cs="宋体"/>
          <w:color w:val="FF0000"/>
          <w:sz w:val="24"/>
          <w:highlight w:val="none"/>
          <w:lang w:val="en-US" w:eastAsia="zh-CN"/>
        </w:rPr>
        <w:t>1的部分按1计算，取整数</w:t>
      </w:r>
      <w:r>
        <w:rPr>
          <w:rFonts w:hint="eastAsia" w:ascii="宋体" w:hAnsi="宋体" w:eastAsia="宋体" w:cs="宋体"/>
          <w:color w:val="auto"/>
          <w:sz w:val="24"/>
          <w:highlight w:val="none"/>
          <w:lang w:val="en-US" w:eastAsia="zh-CN"/>
        </w:rPr>
        <w:t>。</w:t>
      </w:r>
    </w:p>
    <w:p w14:paraId="08708F1C">
      <w:pPr>
        <w:numPr>
          <w:ilvl w:val="0"/>
          <w:numId w:val="0"/>
        </w:numPr>
        <w:spacing w:line="560" w:lineRule="exact"/>
        <w:rPr>
          <w:rFonts w:hint="eastAsia" w:ascii="黑体" w:hAnsi="黑体" w:eastAsia="黑体"/>
          <w:bCs/>
          <w:iCs/>
          <w:color w:val="000000"/>
          <w:sz w:val="32"/>
          <w:szCs w:val="32"/>
          <w:highlight w:val="none"/>
        </w:rPr>
      </w:pPr>
      <w:r>
        <w:rPr>
          <w:rFonts w:hint="eastAsia" w:ascii="Times New Roman" w:hAnsi="Times New Roman" w:eastAsia="宋体" w:cs="Times New Roman"/>
          <w:color w:val="000000"/>
          <w:sz w:val="24"/>
          <w:szCs w:val="21"/>
          <w:highlight w:val="none"/>
          <w:lang w:val="en-US" w:eastAsia="zh-CN"/>
        </w:rPr>
        <w:t>3.</w:t>
      </w:r>
      <w:r>
        <w:rPr>
          <w:rFonts w:hint="eastAsia" w:ascii="宋体" w:hAnsi="宋体" w:eastAsia="宋体" w:cs="Times New Roman"/>
          <w:b/>
          <w:bCs/>
          <w:color w:val="000000"/>
          <w:sz w:val="24"/>
          <w:szCs w:val="24"/>
          <w:highlight w:val="none"/>
          <w:lang w:val="en-US" w:eastAsia="zh-CN" w:bidi="ar-SA"/>
        </w:rPr>
        <w:t>备注：供应商按所投分包填写报价。</w:t>
      </w:r>
      <w:bookmarkEnd w:id="153"/>
      <w:bookmarkStart w:id="154" w:name="_Toc11157"/>
    </w:p>
    <w:p w14:paraId="48D1797B">
      <w:pPr>
        <w:rPr>
          <w:rFonts w:hint="eastAsia" w:ascii="黑体" w:hAnsi="黑体" w:eastAsia="黑体"/>
          <w:bCs/>
          <w:iCs/>
          <w:color w:val="000000"/>
          <w:sz w:val="32"/>
          <w:szCs w:val="32"/>
          <w:highlight w:val="none"/>
        </w:rPr>
      </w:pPr>
      <w:r>
        <w:rPr>
          <w:rFonts w:hint="eastAsia" w:ascii="黑体" w:hAnsi="黑体" w:eastAsia="黑体"/>
          <w:bCs/>
          <w:iCs/>
          <w:color w:val="000000"/>
          <w:sz w:val="32"/>
          <w:szCs w:val="32"/>
          <w:highlight w:val="none"/>
        </w:rPr>
        <w:br w:type="page"/>
      </w:r>
    </w:p>
    <w:p w14:paraId="40EB33B9">
      <w:pPr>
        <w:spacing w:line="560" w:lineRule="exact"/>
        <w:rPr>
          <w:color w:val="000000"/>
          <w:highlight w:val="none"/>
        </w:rPr>
      </w:pPr>
      <w:r>
        <w:rPr>
          <w:rFonts w:hint="eastAsia" w:ascii="黑体" w:hAnsi="黑体" w:eastAsia="黑体"/>
          <w:bCs/>
          <w:iCs/>
          <w:color w:val="000000"/>
          <w:sz w:val="32"/>
          <w:szCs w:val="32"/>
          <w:highlight w:val="none"/>
        </w:rPr>
        <w:t>八、技术响应偏离表</w:t>
      </w:r>
      <w:bookmarkEnd w:id="154"/>
    </w:p>
    <w:p w14:paraId="62A228D8">
      <w:pPr>
        <w:pStyle w:val="346"/>
        <w:jc w:val="center"/>
        <w:rPr>
          <w:rFonts w:ascii="黑体" w:hAnsi="黑体" w:eastAsia="黑体"/>
          <w:b/>
          <w:color w:val="000000"/>
          <w:sz w:val="32"/>
          <w:szCs w:val="32"/>
          <w:highlight w:val="none"/>
        </w:rPr>
      </w:pPr>
      <w:r>
        <w:rPr>
          <w:rFonts w:hint="eastAsia" w:ascii="黑体" w:hAnsi="黑体" w:eastAsia="黑体"/>
          <w:b/>
          <w:color w:val="000000"/>
          <w:sz w:val="32"/>
          <w:szCs w:val="32"/>
          <w:highlight w:val="none"/>
        </w:rPr>
        <w:t>技术响应偏离表</w:t>
      </w:r>
    </w:p>
    <w:p w14:paraId="2911C71E">
      <w:pPr>
        <w:pStyle w:val="346"/>
        <w:ind w:firstLine="480"/>
        <w:rPr>
          <w:rFonts w:ascii="Times New Roman" w:hAnsi="Times New Roman"/>
          <w:color w:val="000000"/>
          <w:sz w:val="24"/>
          <w:szCs w:val="20"/>
          <w:highlight w:val="none"/>
        </w:rPr>
      </w:pP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55"/>
        <w:gridCol w:w="2607"/>
        <w:gridCol w:w="2607"/>
      </w:tblGrid>
      <w:tr w14:paraId="3F0CC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15A83245">
            <w:pPr>
              <w:pStyle w:val="346"/>
              <w:widowControl/>
              <w:spacing w:before="100" w:beforeAutospacing="1" w:line="560" w:lineRule="exact"/>
              <w:jc w:val="center"/>
              <w:rPr>
                <w:rFonts w:ascii="宋体" w:hAnsi="宋体"/>
                <w:color w:val="000000"/>
                <w:sz w:val="28"/>
                <w:szCs w:val="28"/>
                <w:highlight w:val="none"/>
              </w:rPr>
            </w:pPr>
            <w:r>
              <w:rPr>
                <w:rFonts w:hint="eastAsia" w:ascii="宋体" w:hAnsi="宋体"/>
                <w:color w:val="000000"/>
                <w:sz w:val="28"/>
                <w:szCs w:val="28"/>
                <w:highlight w:val="none"/>
              </w:rPr>
              <w:t>询价</w:t>
            </w:r>
            <w:r>
              <w:rPr>
                <w:rFonts w:hint="eastAsia" w:ascii="宋体" w:hAnsi="宋体" w:cs="宋体"/>
                <w:color w:val="000000"/>
                <w:sz w:val="28"/>
                <w:szCs w:val="28"/>
                <w:highlight w:val="none"/>
              </w:rPr>
              <w:t>通知书</w:t>
            </w:r>
            <w:r>
              <w:rPr>
                <w:rFonts w:hint="eastAsia" w:ascii="宋体" w:hAnsi="宋体"/>
                <w:color w:val="000000"/>
                <w:sz w:val="28"/>
                <w:szCs w:val="28"/>
                <w:highlight w:val="none"/>
              </w:rPr>
              <w:t>内容</w:t>
            </w:r>
          </w:p>
        </w:tc>
        <w:tc>
          <w:tcPr>
            <w:tcW w:w="2607" w:type="dxa"/>
            <w:noWrap w:val="0"/>
            <w:vAlign w:val="center"/>
          </w:tcPr>
          <w:p w14:paraId="60C74590">
            <w:pPr>
              <w:pStyle w:val="346"/>
              <w:widowControl/>
              <w:spacing w:before="100" w:beforeAutospacing="1" w:line="560" w:lineRule="exact"/>
              <w:jc w:val="center"/>
              <w:rPr>
                <w:rFonts w:ascii="宋体" w:hAnsi="宋体"/>
                <w:color w:val="000000"/>
                <w:sz w:val="28"/>
                <w:szCs w:val="28"/>
                <w:highlight w:val="none"/>
              </w:rPr>
            </w:pPr>
            <w:r>
              <w:rPr>
                <w:rFonts w:hint="eastAsia" w:ascii="宋体" w:hAnsi="宋体"/>
                <w:color w:val="000000"/>
                <w:sz w:val="28"/>
                <w:szCs w:val="28"/>
                <w:highlight w:val="none"/>
              </w:rPr>
              <w:t>响应文件内容</w:t>
            </w:r>
          </w:p>
        </w:tc>
        <w:tc>
          <w:tcPr>
            <w:tcW w:w="2607" w:type="dxa"/>
            <w:noWrap w:val="0"/>
            <w:vAlign w:val="center"/>
          </w:tcPr>
          <w:p w14:paraId="07D7CFB9">
            <w:pPr>
              <w:pStyle w:val="346"/>
              <w:widowControl/>
              <w:spacing w:before="100" w:beforeAutospacing="1" w:line="560" w:lineRule="exact"/>
              <w:jc w:val="center"/>
              <w:rPr>
                <w:rFonts w:ascii="宋体" w:hAnsi="宋体"/>
                <w:color w:val="000000"/>
                <w:sz w:val="28"/>
                <w:szCs w:val="28"/>
                <w:highlight w:val="none"/>
              </w:rPr>
            </w:pPr>
            <w:r>
              <w:rPr>
                <w:rFonts w:hint="eastAsia" w:ascii="宋体" w:hAnsi="宋体"/>
                <w:color w:val="000000"/>
                <w:sz w:val="28"/>
                <w:szCs w:val="28"/>
                <w:highlight w:val="none"/>
              </w:rPr>
              <w:t>偏离内容及说明</w:t>
            </w:r>
          </w:p>
        </w:tc>
      </w:tr>
      <w:tr w14:paraId="763CA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7F212538">
            <w:pPr>
              <w:pStyle w:val="346"/>
              <w:spacing w:line="560" w:lineRule="exact"/>
              <w:jc w:val="center"/>
              <w:rPr>
                <w:rFonts w:ascii="仿宋_GB2312" w:eastAsia="仿宋_GB2312"/>
                <w:color w:val="000000"/>
                <w:sz w:val="24"/>
                <w:highlight w:val="none"/>
              </w:rPr>
            </w:pPr>
          </w:p>
        </w:tc>
        <w:tc>
          <w:tcPr>
            <w:tcW w:w="2607" w:type="dxa"/>
            <w:noWrap w:val="0"/>
            <w:vAlign w:val="center"/>
          </w:tcPr>
          <w:p w14:paraId="7D18E947">
            <w:pPr>
              <w:pStyle w:val="346"/>
              <w:spacing w:line="560" w:lineRule="exact"/>
              <w:jc w:val="center"/>
              <w:rPr>
                <w:rFonts w:ascii="仿宋_GB2312" w:eastAsia="仿宋_GB2312"/>
                <w:color w:val="000000"/>
                <w:sz w:val="24"/>
                <w:highlight w:val="none"/>
              </w:rPr>
            </w:pPr>
          </w:p>
        </w:tc>
        <w:tc>
          <w:tcPr>
            <w:tcW w:w="2607" w:type="dxa"/>
            <w:noWrap w:val="0"/>
            <w:vAlign w:val="center"/>
          </w:tcPr>
          <w:p w14:paraId="4DD15C16">
            <w:pPr>
              <w:pStyle w:val="346"/>
              <w:spacing w:line="560" w:lineRule="exact"/>
              <w:jc w:val="center"/>
              <w:rPr>
                <w:rFonts w:ascii="仿宋_GB2312" w:eastAsia="仿宋_GB2312"/>
                <w:color w:val="000000"/>
                <w:sz w:val="24"/>
                <w:highlight w:val="none"/>
              </w:rPr>
            </w:pPr>
          </w:p>
        </w:tc>
      </w:tr>
      <w:tr w14:paraId="18A74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1EF57AED">
            <w:pPr>
              <w:pStyle w:val="346"/>
              <w:spacing w:line="560" w:lineRule="exact"/>
              <w:jc w:val="center"/>
              <w:rPr>
                <w:rFonts w:ascii="仿宋_GB2312" w:eastAsia="仿宋_GB2312"/>
                <w:color w:val="000000"/>
                <w:sz w:val="24"/>
                <w:highlight w:val="none"/>
              </w:rPr>
            </w:pPr>
          </w:p>
        </w:tc>
        <w:tc>
          <w:tcPr>
            <w:tcW w:w="2607" w:type="dxa"/>
            <w:noWrap w:val="0"/>
            <w:vAlign w:val="center"/>
          </w:tcPr>
          <w:p w14:paraId="62D6DD55">
            <w:pPr>
              <w:pStyle w:val="346"/>
              <w:spacing w:line="560" w:lineRule="exact"/>
              <w:jc w:val="center"/>
              <w:rPr>
                <w:rFonts w:ascii="仿宋_GB2312" w:eastAsia="仿宋_GB2312"/>
                <w:color w:val="000000"/>
                <w:sz w:val="24"/>
                <w:highlight w:val="none"/>
              </w:rPr>
            </w:pPr>
          </w:p>
        </w:tc>
        <w:tc>
          <w:tcPr>
            <w:tcW w:w="2607" w:type="dxa"/>
            <w:noWrap w:val="0"/>
            <w:vAlign w:val="center"/>
          </w:tcPr>
          <w:p w14:paraId="333FDE1B">
            <w:pPr>
              <w:pStyle w:val="346"/>
              <w:spacing w:line="560" w:lineRule="exact"/>
              <w:jc w:val="center"/>
              <w:rPr>
                <w:rFonts w:ascii="仿宋_GB2312" w:eastAsia="仿宋_GB2312"/>
                <w:color w:val="000000"/>
                <w:sz w:val="24"/>
                <w:highlight w:val="none"/>
              </w:rPr>
            </w:pPr>
          </w:p>
        </w:tc>
      </w:tr>
      <w:tr w14:paraId="26FB6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5B79726F">
            <w:pPr>
              <w:pStyle w:val="346"/>
              <w:spacing w:line="560" w:lineRule="exact"/>
              <w:jc w:val="center"/>
              <w:rPr>
                <w:rFonts w:ascii="仿宋_GB2312" w:eastAsia="仿宋_GB2312"/>
                <w:color w:val="000000"/>
                <w:sz w:val="24"/>
                <w:highlight w:val="none"/>
              </w:rPr>
            </w:pPr>
          </w:p>
        </w:tc>
        <w:tc>
          <w:tcPr>
            <w:tcW w:w="2607" w:type="dxa"/>
            <w:noWrap w:val="0"/>
            <w:vAlign w:val="center"/>
          </w:tcPr>
          <w:p w14:paraId="43432EED">
            <w:pPr>
              <w:pStyle w:val="346"/>
              <w:spacing w:line="560" w:lineRule="exact"/>
              <w:jc w:val="center"/>
              <w:rPr>
                <w:rFonts w:ascii="仿宋_GB2312" w:eastAsia="仿宋_GB2312"/>
                <w:color w:val="000000"/>
                <w:sz w:val="24"/>
                <w:highlight w:val="none"/>
              </w:rPr>
            </w:pPr>
          </w:p>
        </w:tc>
        <w:tc>
          <w:tcPr>
            <w:tcW w:w="2607" w:type="dxa"/>
            <w:noWrap w:val="0"/>
            <w:vAlign w:val="center"/>
          </w:tcPr>
          <w:p w14:paraId="16C2E959">
            <w:pPr>
              <w:pStyle w:val="346"/>
              <w:spacing w:line="560" w:lineRule="exact"/>
              <w:jc w:val="center"/>
              <w:rPr>
                <w:rFonts w:ascii="仿宋_GB2312" w:eastAsia="仿宋_GB2312"/>
                <w:color w:val="000000"/>
                <w:sz w:val="24"/>
                <w:highlight w:val="none"/>
              </w:rPr>
            </w:pPr>
          </w:p>
        </w:tc>
      </w:tr>
      <w:tr w14:paraId="5989B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3C889032">
            <w:pPr>
              <w:pStyle w:val="346"/>
              <w:spacing w:line="560" w:lineRule="exact"/>
              <w:jc w:val="center"/>
              <w:rPr>
                <w:rFonts w:ascii="仿宋_GB2312" w:eastAsia="仿宋_GB2312"/>
                <w:color w:val="000000"/>
                <w:sz w:val="24"/>
                <w:highlight w:val="none"/>
              </w:rPr>
            </w:pPr>
          </w:p>
        </w:tc>
        <w:tc>
          <w:tcPr>
            <w:tcW w:w="2607" w:type="dxa"/>
            <w:noWrap w:val="0"/>
            <w:vAlign w:val="center"/>
          </w:tcPr>
          <w:p w14:paraId="49AC32BD">
            <w:pPr>
              <w:pStyle w:val="346"/>
              <w:spacing w:line="560" w:lineRule="exact"/>
              <w:jc w:val="center"/>
              <w:rPr>
                <w:rFonts w:ascii="仿宋_GB2312" w:eastAsia="仿宋_GB2312"/>
                <w:color w:val="000000"/>
                <w:sz w:val="24"/>
                <w:highlight w:val="none"/>
              </w:rPr>
            </w:pPr>
          </w:p>
        </w:tc>
        <w:tc>
          <w:tcPr>
            <w:tcW w:w="2607" w:type="dxa"/>
            <w:noWrap w:val="0"/>
            <w:vAlign w:val="center"/>
          </w:tcPr>
          <w:p w14:paraId="0F168E72">
            <w:pPr>
              <w:pStyle w:val="346"/>
              <w:spacing w:line="560" w:lineRule="exact"/>
              <w:jc w:val="center"/>
              <w:rPr>
                <w:rFonts w:ascii="仿宋_GB2312" w:eastAsia="仿宋_GB2312"/>
                <w:color w:val="000000"/>
                <w:sz w:val="24"/>
                <w:highlight w:val="none"/>
              </w:rPr>
            </w:pPr>
          </w:p>
        </w:tc>
      </w:tr>
      <w:tr w14:paraId="226F3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5D81F918">
            <w:pPr>
              <w:pStyle w:val="346"/>
              <w:spacing w:line="560" w:lineRule="exact"/>
              <w:jc w:val="center"/>
              <w:rPr>
                <w:rFonts w:ascii="仿宋_GB2312" w:eastAsia="仿宋_GB2312"/>
                <w:color w:val="000000"/>
                <w:sz w:val="24"/>
                <w:highlight w:val="none"/>
              </w:rPr>
            </w:pPr>
          </w:p>
        </w:tc>
        <w:tc>
          <w:tcPr>
            <w:tcW w:w="2607" w:type="dxa"/>
            <w:noWrap w:val="0"/>
            <w:vAlign w:val="center"/>
          </w:tcPr>
          <w:p w14:paraId="641AB46B">
            <w:pPr>
              <w:pStyle w:val="346"/>
              <w:spacing w:line="560" w:lineRule="exact"/>
              <w:jc w:val="center"/>
              <w:rPr>
                <w:rFonts w:ascii="仿宋_GB2312" w:eastAsia="仿宋_GB2312"/>
                <w:color w:val="000000"/>
                <w:sz w:val="24"/>
                <w:highlight w:val="none"/>
              </w:rPr>
            </w:pPr>
          </w:p>
        </w:tc>
        <w:tc>
          <w:tcPr>
            <w:tcW w:w="2607" w:type="dxa"/>
            <w:noWrap w:val="0"/>
            <w:vAlign w:val="center"/>
          </w:tcPr>
          <w:p w14:paraId="3D788383">
            <w:pPr>
              <w:pStyle w:val="346"/>
              <w:spacing w:line="560" w:lineRule="exact"/>
              <w:jc w:val="center"/>
              <w:rPr>
                <w:rFonts w:ascii="仿宋_GB2312" w:eastAsia="仿宋_GB2312"/>
                <w:color w:val="000000"/>
                <w:sz w:val="24"/>
                <w:highlight w:val="none"/>
              </w:rPr>
            </w:pPr>
          </w:p>
        </w:tc>
      </w:tr>
      <w:tr w14:paraId="471C5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5EFE4D24">
            <w:pPr>
              <w:pStyle w:val="346"/>
              <w:spacing w:line="560" w:lineRule="exact"/>
              <w:jc w:val="center"/>
              <w:rPr>
                <w:rFonts w:ascii="仿宋_GB2312" w:eastAsia="仿宋_GB2312"/>
                <w:color w:val="000000"/>
                <w:sz w:val="24"/>
                <w:highlight w:val="none"/>
              </w:rPr>
            </w:pPr>
          </w:p>
        </w:tc>
        <w:tc>
          <w:tcPr>
            <w:tcW w:w="2607" w:type="dxa"/>
            <w:noWrap w:val="0"/>
            <w:vAlign w:val="center"/>
          </w:tcPr>
          <w:p w14:paraId="14306D54">
            <w:pPr>
              <w:pStyle w:val="346"/>
              <w:spacing w:line="560" w:lineRule="exact"/>
              <w:jc w:val="center"/>
              <w:rPr>
                <w:rFonts w:ascii="仿宋_GB2312" w:eastAsia="仿宋_GB2312"/>
                <w:color w:val="000000"/>
                <w:sz w:val="24"/>
                <w:highlight w:val="none"/>
              </w:rPr>
            </w:pPr>
          </w:p>
        </w:tc>
        <w:tc>
          <w:tcPr>
            <w:tcW w:w="2607" w:type="dxa"/>
            <w:noWrap w:val="0"/>
            <w:vAlign w:val="center"/>
          </w:tcPr>
          <w:p w14:paraId="41BE36B0">
            <w:pPr>
              <w:pStyle w:val="346"/>
              <w:spacing w:line="560" w:lineRule="exact"/>
              <w:jc w:val="center"/>
              <w:rPr>
                <w:rFonts w:ascii="仿宋_GB2312" w:eastAsia="仿宋_GB2312"/>
                <w:color w:val="000000"/>
                <w:sz w:val="24"/>
                <w:highlight w:val="none"/>
              </w:rPr>
            </w:pPr>
          </w:p>
        </w:tc>
      </w:tr>
      <w:tr w14:paraId="6EABF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33D347FA">
            <w:pPr>
              <w:pStyle w:val="346"/>
              <w:spacing w:line="560" w:lineRule="exact"/>
              <w:jc w:val="center"/>
              <w:rPr>
                <w:rFonts w:ascii="仿宋_GB2312" w:eastAsia="仿宋_GB2312"/>
                <w:color w:val="000000"/>
                <w:sz w:val="24"/>
                <w:highlight w:val="none"/>
              </w:rPr>
            </w:pPr>
          </w:p>
        </w:tc>
        <w:tc>
          <w:tcPr>
            <w:tcW w:w="2607" w:type="dxa"/>
            <w:noWrap w:val="0"/>
            <w:vAlign w:val="center"/>
          </w:tcPr>
          <w:p w14:paraId="2A6D164E">
            <w:pPr>
              <w:pStyle w:val="346"/>
              <w:spacing w:line="560" w:lineRule="exact"/>
              <w:jc w:val="center"/>
              <w:rPr>
                <w:rFonts w:ascii="仿宋_GB2312" w:eastAsia="仿宋_GB2312"/>
                <w:color w:val="000000"/>
                <w:sz w:val="24"/>
                <w:highlight w:val="none"/>
              </w:rPr>
            </w:pPr>
          </w:p>
        </w:tc>
        <w:tc>
          <w:tcPr>
            <w:tcW w:w="2607" w:type="dxa"/>
            <w:noWrap w:val="0"/>
            <w:vAlign w:val="center"/>
          </w:tcPr>
          <w:p w14:paraId="07FFB732">
            <w:pPr>
              <w:pStyle w:val="346"/>
              <w:spacing w:line="560" w:lineRule="exact"/>
              <w:jc w:val="center"/>
              <w:rPr>
                <w:rFonts w:ascii="仿宋_GB2312" w:eastAsia="仿宋_GB2312"/>
                <w:color w:val="000000"/>
                <w:sz w:val="24"/>
                <w:highlight w:val="none"/>
              </w:rPr>
            </w:pPr>
          </w:p>
        </w:tc>
      </w:tr>
      <w:tr w14:paraId="3DCAE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3667B999">
            <w:pPr>
              <w:pStyle w:val="346"/>
              <w:spacing w:line="560" w:lineRule="exact"/>
              <w:jc w:val="center"/>
              <w:rPr>
                <w:rFonts w:ascii="仿宋_GB2312" w:eastAsia="仿宋_GB2312"/>
                <w:color w:val="000000"/>
                <w:sz w:val="24"/>
                <w:highlight w:val="none"/>
              </w:rPr>
            </w:pPr>
          </w:p>
        </w:tc>
        <w:tc>
          <w:tcPr>
            <w:tcW w:w="2607" w:type="dxa"/>
            <w:noWrap w:val="0"/>
            <w:vAlign w:val="center"/>
          </w:tcPr>
          <w:p w14:paraId="65CD5FCC">
            <w:pPr>
              <w:pStyle w:val="346"/>
              <w:spacing w:line="560" w:lineRule="exact"/>
              <w:jc w:val="center"/>
              <w:rPr>
                <w:rFonts w:ascii="仿宋_GB2312" w:eastAsia="仿宋_GB2312"/>
                <w:color w:val="000000"/>
                <w:sz w:val="24"/>
                <w:highlight w:val="none"/>
              </w:rPr>
            </w:pPr>
          </w:p>
        </w:tc>
        <w:tc>
          <w:tcPr>
            <w:tcW w:w="2607" w:type="dxa"/>
            <w:noWrap w:val="0"/>
            <w:vAlign w:val="center"/>
          </w:tcPr>
          <w:p w14:paraId="515B4AA9">
            <w:pPr>
              <w:pStyle w:val="346"/>
              <w:spacing w:line="560" w:lineRule="exact"/>
              <w:jc w:val="center"/>
              <w:rPr>
                <w:rFonts w:ascii="仿宋_GB2312" w:eastAsia="仿宋_GB2312"/>
                <w:color w:val="000000"/>
                <w:sz w:val="24"/>
                <w:highlight w:val="none"/>
              </w:rPr>
            </w:pPr>
          </w:p>
        </w:tc>
      </w:tr>
      <w:tr w14:paraId="07773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01DCA8C5">
            <w:pPr>
              <w:pStyle w:val="346"/>
              <w:spacing w:line="560" w:lineRule="exact"/>
              <w:jc w:val="center"/>
              <w:rPr>
                <w:rFonts w:ascii="仿宋_GB2312" w:eastAsia="仿宋_GB2312"/>
                <w:color w:val="000000"/>
                <w:sz w:val="24"/>
                <w:highlight w:val="none"/>
              </w:rPr>
            </w:pPr>
          </w:p>
        </w:tc>
        <w:tc>
          <w:tcPr>
            <w:tcW w:w="2607" w:type="dxa"/>
            <w:noWrap w:val="0"/>
            <w:vAlign w:val="center"/>
          </w:tcPr>
          <w:p w14:paraId="695A2316">
            <w:pPr>
              <w:pStyle w:val="346"/>
              <w:spacing w:line="560" w:lineRule="exact"/>
              <w:jc w:val="center"/>
              <w:rPr>
                <w:rFonts w:ascii="仿宋_GB2312" w:eastAsia="仿宋_GB2312"/>
                <w:color w:val="000000"/>
                <w:sz w:val="24"/>
                <w:highlight w:val="none"/>
              </w:rPr>
            </w:pPr>
          </w:p>
        </w:tc>
        <w:tc>
          <w:tcPr>
            <w:tcW w:w="2607" w:type="dxa"/>
            <w:noWrap w:val="0"/>
            <w:vAlign w:val="center"/>
          </w:tcPr>
          <w:p w14:paraId="1274415E">
            <w:pPr>
              <w:pStyle w:val="346"/>
              <w:spacing w:line="560" w:lineRule="exact"/>
              <w:jc w:val="center"/>
              <w:rPr>
                <w:rFonts w:ascii="仿宋_GB2312" w:eastAsia="仿宋_GB2312"/>
                <w:color w:val="000000"/>
                <w:sz w:val="24"/>
                <w:highlight w:val="none"/>
              </w:rPr>
            </w:pPr>
          </w:p>
        </w:tc>
      </w:tr>
      <w:tr w14:paraId="1E1BB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57C2C32B">
            <w:pPr>
              <w:pStyle w:val="346"/>
              <w:spacing w:line="560" w:lineRule="exact"/>
              <w:jc w:val="center"/>
              <w:rPr>
                <w:rFonts w:ascii="仿宋_GB2312" w:eastAsia="仿宋_GB2312"/>
                <w:color w:val="000000"/>
                <w:sz w:val="24"/>
                <w:highlight w:val="none"/>
              </w:rPr>
            </w:pPr>
          </w:p>
        </w:tc>
        <w:tc>
          <w:tcPr>
            <w:tcW w:w="2607" w:type="dxa"/>
            <w:noWrap w:val="0"/>
            <w:vAlign w:val="center"/>
          </w:tcPr>
          <w:p w14:paraId="57B3EB1A">
            <w:pPr>
              <w:pStyle w:val="346"/>
              <w:spacing w:line="560" w:lineRule="exact"/>
              <w:jc w:val="center"/>
              <w:rPr>
                <w:rFonts w:ascii="仿宋_GB2312" w:eastAsia="仿宋_GB2312"/>
                <w:color w:val="000000"/>
                <w:sz w:val="24"/>
                <w:highlight w:val="none"/>
              </w:rPr>
            </w:pPr>
          </w:p>
        </w:tc>
        <w:tc>
          <w:tcPr>
            <w:tcW w:w="2607" w:type="dxa"/>
            <w:noWrap w:val="0"/>
            <w:vAlign w:val="center"/>
          </w:tcPr>
          <w:p w14:paraId="02CC61B7">
            <w:pPr>
              <w:pStyle w:val="346"/>
              <w:spacing w:line="560" w:lineRule="exact"/>
              <w:jc w:val="center"/>
              <w:rPr>
                <w:rFonts w:ascii="仿宋_GB2312" w:eastAsia="仿宋_GB2312"/>
                <w:color w:val="000000"/>
                <w:sz w:val="24"/>
                <w:highlight w:val="none"/>
              </w:rPr>
            </w:pPr>
          </w:p>
        </w:tc>
      </w:tr>
      <w:tr w14:paraId="7BAF0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16FAC200">
            <w:pPr>
              <w:pStyle w:val="346"/>
              <w:spacing w:line="560" w:lineRule="exact"/>
              <w:jc w:val="center"/>
              <w:rPr>
                <w:rFonts w:ascii="仿宋_GB2312" w:eastAsia="仿宋_GB2312"/>
                <w:color w:val="000000"/>
                <w:sz w:val="24"/>
                <w:highlight w:val="none"/>
              </w:rPr>
            </w:pPr>
          </w:p>
        </w:tc>
        <w:tc>
          <w:tcPr>
            <w:tcW w:w="2607" w:type="dxa"/>
            <w:noWrap w:val="0"/>
            <w:vAlign w:val="center"/>
          </w:tcPr>
          <w:p w14:paraId="54362210">
            <w:pPr>
              <w:pStyle w:val="346"/>
              <w:spacing w:line="560" w:lineRule="exact"/>
              <w:jc w:val="center"/>
              <w:rPr>
                <w:rFonts w:ascii="仿宋_GB2312" w:eastAsia="仿宋_GB2312"/>
                <w:color w:val="000000"/>
                <w:sz w:val="24"/>
                <w:highlight w:val="none"/>
              </w:rPr>
            </w:pPr>
          </w:p>
        </w:tc>
        <w:tc>
          <w:tcPr>
            <w:tcW w:w="2607" w:type="dxa"/>
            <w:noWrap w:val="0"/>
            <w:vAlign w:val="center"/>
          </w:tcPr>
          <w:p w14:paraId="095A331A">
            <w:pPr>
              <w:pStyle w:val="346"/>
              <w:spacing w:line="560" w:lineRule="exact"/>
              <w:jc w:val="center"/>
              <w:rPr>
                <w:rFonts w:ascii="仿宋_GB2312" w:eastAsia="仿宋_GB2312"/>
                <w:color w:val="000000"/>
                <w:sz w:val="24"/>
                <w:highlight w:val="none"/>
              </w:rPr>
            </w:pPr>
          </w:p>
        </w:tc>
      </w:tr>
      <w:tr w14:paraId="1DCFD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jc w:val="center"/>
        </w:trPr>
        <w:tc>
          <w:tcPr>
            <w:tcW w:w="3055" w:type="dxa"/>
            <w:noWrap w:val="0"/>
            <w:vAlign w:val="center"/>
          </w:tcPr>
          <w:p w14:paraId="5D8CF6C4">
            <w:pPr>
              <w:pStyle w:val="346"/>
              <w:spacing w:line="560" w:lineRule="exact"/>
              <w:jc w:val="center"/>
              <w:rPr>
                <w:rFonts w:ascii="仿宋_GB2312" w:eastAsia="仿宋_GB2312"/>
                <w:color w:val="000000"/>
                <w:sz w:val="24"/>
                <w:highlight w:val="none"/>
              </w:rPr>
            </w:pPr>
          </w:p>
        </w:tc>
        <w:tc>
          <w:tcPr>
            <w:tcW w:w="2607" w:type="dxa"/>
            <w:noWrap w:val="0"/>
            <w:vAlign w:val="center"/>
          </w:tcPr>
          <w:p w14:paraId="1205D0A0">
            <w:pPr>
              <w:pStyle w:val="346"/>
              <w:spacing w:line="560" w:lineRule="exact"/>
              <w:jc w:val="center"/>
              <w:rPr>
                <w:rFonts w:ascii="仿宋_GB2312" w:eastAsia="仿宋_GB2312"/>
                <w:color w:val="000000"/>
                <w:sz w:val="24"/>
                <w:highlight w:val="none"/>
              </w:rPr>
            </w:pPr>
          </w:p>
        </w:tc>
        <w:tc>
          <w:tcPr>
            <w:tcW w:w="2607" w:type="dxa"/>
            <w:noWrap w:val="0"/>
            <w:vAlign w:val="center"/>
          </w:tcPr>
          <w:p w14:paraId="78DF5769">
            <w:pPr>
              <w:pStyle w:val="346"/>
              <w:spacing w:line="560" w:lineRule="exact"/>
              <w:jc w:val="center"/>
              <w:rPr>
                <w:rFonts w:ascii="仿宋_GB2312" w:eastAsia="仿宋_GB2312"/>
                <w:color w:val="000000"/>
                <w:sz w:val="24"/>
                <w:highlight w:val="none"/>
              </w:rPr>
            </w:pPr>
          </w:p>
        </w:tc>
      </w:tr>
    </w:tbl>
    <w:p w14:paraId="669B38BA">
      <w:pPr>
        <w:pStyle w:val="346"/>
        <w:rPr>
          <w:rFonts w:hint="eastAsia" w:ascii="方正仿宋_GBK" w:hAnsi="宋体" w:eastAsia="方正仿宋_GBK"/>
          <w:bCs/>
          <w:color w:val="000000"/>
          <w:sz w:val="24"/>
          <w:szCs w:val="28"/>
          <w:highlight w:val="none"/>
        </w:rPr>
      </w:pPr>
    </w:p>
    <w:p w14:paraId="6639B59E">
      <w:pPr>
        <w:pStyle w:val="346"/>
        <w:rPr>
          <w:color w:val="000000"/>
          <w:highlight w:val="none"/>
        </w:rPr>
      </w:pPr>
      <w:r>
        <w:rPr>
          <w:rFonts w:hint="eastAsia" w:ascii="方正仿宋_GBK" w:hAnsi="宋体" w:eastAsia="方正仿宋_GBK"/>
          <w:bCs/>
          <w:color w:val="000000"/>
          <w:sz w:val="24"/>
          <w:szCs w:val="28"/>
          <w:highlight w:val="none"/>
        </w:rPr>
        <w:t>注：凡响应文件与询价通知书有偏离的（包括正偏离，用+号表示和负偏离，用-号表示），均应在此表中详细列出并说明理由，未在此表中列出的视同完全满足询价通知书要求。本表后可附详细说明及技术资料。</w:t>
      </w:r>
    </w:p>
    <w:p w14:paraId="7A52AA5C">
      <w:pPr>
        <w:pStyle w:val="458"/>
        <w:outlineLvl w:val="1"/>
        <w:rPr>
          <w:rFonts w:hint="eastAsia" w:ascii="方正仿宋_GBK" w:eastAsia="方正仿宋_GBK"/>
          <w:color w:val="000000"/>
          <w:sz w:val="24"/>
          <w:highlight w:val="none"/>
          <w:lang w:val="en-US" w:eastAsia="zh-CN"/>
        </w:rPr>
      </w:pPr>
    </w:p>
    <w:p w14:paraId="7650D860">
      <w:pPr>
        <w:pStyle w:val="458"/>
        <w:outlineLvl w:val="1"/>
        <w:rPr>
          <w:rFonts w:hint="eastAsia" w:ascii="黑体" w:hAnsi="黑体" w:eastAsia="黑体"/>
          <w:bCs/>
          <w:iCs/>
          <w:color w:val="000000"/>
          <w:szCs w:val="32"/>
          <w:highlight w:val="none"/>
          <w:lang w:val="en-US" w:eastAsia="zh-CN"/>
        </w:rPr>
      </w:pPr>
      <w:bookmarkStart w:id="155" w:name="_Toc1798"/>
    </w:p>
    <w:p w14:paraId="165DBE61">
      <w:pPr>
        <w:pStyle w:val="458"/>
        <w:outlineLvl w:val="1"/>
        <w:rPr>
          <w:rFonts w:hint="eastAsia" w:ascii="黑体" w:hAnsi="黑体" w:eastAsia="黑体"/>
          <w:bCs/>
          <w:iCs/>
          <w:color w:val="000000"/>
          <w:szCs w:val="32"/>
          <w:highlight w:val="none"/>
          <w:lang w:val="en-US" w:eastAsia="zh-CN"/>
        </w:rPr>
      </w:pPr>
    </w:p>
    <w:p w14:paraId="1F3F9AFB">
      <w:pPr>
        <w:pStyle w:val="458"/>
        <w:outlineLvl w:val="1"/>
        <w:rPr>
          <w:rFonts w:hint="eastAsia" w:ascii="黑体" w:hAnsi="黑体" w:eastAsia="黑体"/>
          <w:bCs/>
          <w:iCs/>
          <w:color w:val="000000"/>
          <w:szCs w:val="32"/>
          <w:highlight w:val="none"/>
          <w:lang w:val="en-US" w:eastAsia="zh-CN"/>
        </w:rPr>
      </w:pPr>
    </w:p>
    <w:p w14:paraId="4E4001E2">
      <w:pPr>
        <w:pStyle w:val="458"/>
        <w:outlineLvl w:val="1"/>
        <w:rPr>
          <w:rFonts w:hint="eastAsia" w:ascii="黑体" w:hAnsi="黑体" w:eastAsia="黑体"/>
          <w:bCs/>
          <w:iCs/>
          <w:color w:val="000000"/>
          <w:szCs w:val="32"/>
          <w:highlight w:val="none"/>
          <w:lang w:val="en-US" w:eastAsia="zh-CN"/>
        </w:rPr>
      </w:pPr>
    </w:p>
    <w:p w14:paraId="25896F39">
      <w:pPr>
        <w:pStyle w:val="458"/>
        <w:outlineLvl w:val="1"/>
        <w:rPr>
          <w:rFonts w:hint="eastAsia" w:ascii="黑体" w:hAnsi="黑体" w:eastAsia="黑体"/>
          <w:color w:val="000000"/>
          <w:highlight w:val="none"/>
          <w:lang w:val="en-US" w:eastAsia="zh-CN"/>
        </w:rPr>
      </w:pPr>
    </w:p>
    <w:p w14:paraId="17B4CD29">
      <w:pPr>
        <w:pStyle w:val="458"/>
        <w:outlineLvl w:val="1"/>
        <w:rPr>
          <w:rFonts w:hint="eastAsia" w:ascii="黑体" w:hAnsi="黑体" w:eastAsia="黑体"/>
          <w:iCs/>
          <w:color w:val="000000"/>
          <w:highlight w:val="none"/>
          <w:lang w:val="en-US" w:eastAsia="zh-CN"/>
        </w:rPr>
      </w:pPr>
    </w:p>
    <w:p w14:paraId="479CFA1B">
      <w:pPr>
        <w:pStyle w:val="458"/>
        <w:outlineLvl w:val="1"/>
        <w:rPr>
          <w:color w:val="000000"/>
          <w:highlight w:val="none"/>
        </w:rPr>
      </w:pPr>
      <w:r>
        <w:rPr>
          <w:rFonts w:hint="eastAsia" w:ascii="黑体" w:hAnsi="黑体" w:eastAsia="黑体"/>
          <w:bCs/>
          <w:iCs/>
          <w:color w:val="000000"/>
          <w:szCs w:val="32"/>
          <w:highlight w:val="none"/>
          <w:lang w:val="en-US" w:eastAsia="zh-CN"/>
        </w:rPr>
        <w:t>九、项目组人员</w:t>
      </w:r>
      <w:bookmarkEnd w:id="155"/>
    </w:p>
    <w:p w14:paraId="7011B349">
      <w:pPr>
        <w:pStyle w:val="343"/>
        <w:widowControl/>
        <w:jc w:val="left"/>
        <w:rPr>
          <w:rFonts w:hint="eastAsia" w:ascii="Times New Roman" w:hAnsi="Times New Roman"/>
          <w:color w:val="000000"/>
          <w:szCs w:val="24"/>
          <w:highlight w:val="none"/>
        </w:rPr>
      </w:pPr>
    </w:p>
    <w:p w14:paraId="04F2CFF2">
      <w:pPr>
        <w:pStyle w:val="343"/>
        <w:jc w:val="center"/>
        <w:rPr>
          <w:rFonts w:hint="eastAsia" w:ascii="Times New Roman" w:hAnsi="Times New Roman"/>
          <w:color w:val="000000"/>
          <w:sz w:val="32"/>
          <w:szCs w:val="32"/>
          <w:highlight w:val="none"/>
        </w:rPr>
      </w:pPr>
      <w:r>
        <w:rPr>
          <w:rFonts w:hint="eastAsia" w:ascii="Times New Roman" w:hAnsi="Times New Roman"/>
          <w:color w:val="000000"/>
          <w:sz w:val="32"/>
          <w:szCs w:val="32"/>
          <w:highlight w:val="none"/>
        </w:rPr>
        <w:t>项目组管理、技术及售后服务人员一览表</w:t>
      </w:r>
    </w:p>
    <w:tbl>
      <w:tblPr>
        <w:tblStyle w:val="30"/>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8"/>
        <w:gridCol w:w="1800"/>
        <w:gridCol w:w="1080"/>
        <w:gridCol w:w="1920"/>
        <w:gridCol w:w="960"/>
        <w:gridCol w:w="1493"/>
      </w:tblGrid>
      <w:tr w14:paraId="017B8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1" w:hRule="atLeast"/>
        </w:trPr>
        <w:tc>
          <w:tcPr>
            <w:tcW w:w="1188" w:type="dxa"/>
            <w:noWrap w:val="0"/>
            <w:vAlign w:val="center"/>
          </w:tcPr>
          <w:p w14:paraId="59062D3B">
            <w:pPr>
              <w:pStyle w:val="343"/>
              <w:widowControl/>
              <w:spacing w:line="500" w:lineRule="exact"/>
              <w:jc w:val="center"/>
              <w:rPr>
                <w:rFonts w:ascii="宋体" w:hAnsi="宋体"/>
                <w:color w:val="000000"/>
                <w:sz w:val="28"/>
                <w:szCs w:val="28"/>
                <w:highlight w:val="none"/>
              </w:rPr>
            </w:pPr>
            <w:r>
              <w:rPr>
                <w:rFonts w:hint="eastAsia" w:ascii="宋体" w:hAnsi="宋体"/>
                <w:color w:val="000000"/>
                <w:sz w:val="28"/>
                <w:szCs w:val="28"/>
                <w:highlight w:val="none"/>
              </w:rPr>
              <w:t>姓  名</w:t>
            </w:r>
          </w:p>
        </w:tc>
        <w:tc>
          <w:tcPr>
            <w:tcW w:w="1800" w:type="dxa"/>
            <w:noWrap w:val="0"/>
            <w:vAlign w:val="center"/>
          </w:tcPr>
          <w:p w14:paraId="45B77A0A">
            <w:pPr>
              <w:pStyle w:val="343"/>
              <w:widowControl/>
              <w:spacing w:line="500" w:lineRule="exact"/>
              <w:jc w:val="center"/>
              <w:rPr>
                <w:rFonts w:ascii="宋体" w:hAnsi="宋体"/>
                <w:color w:val="000000"/>
                <w:sz w:val="28"/>
                <w:szCs w:val="28"/>
                <w:highlight w:val="none"/>
              </w:rPr>
            </w:pPr>
            <w:r>
              <w:rPr>
                <w:rFonts w:hint="eastAsia" w:ascii="宋体" w:hAnsi="宋体"/>
                <w:color w:val="000000"/>
                <w:sz w:val="28"/>
                <w:szCs w:val="28"/>
                <w:highlight w:val="none"/>
              </w:rPr>
              <w:t>本项目</w:t>
            </w:r>
          </w:p>
          <w:p w14:paraId="65F156FD">
            <w:pPr>
              <w:pStyle w:val="343"/>
              <w:widowControl/>
              <w:spacing w:line="500" w:lineRule="exact"/>
              <w:jc w:val="center"/>
              <w:rPr>
                <w:rFonts w:ascii="宋体" w:hAnsi="宋体"/>
                <w:color w:val="000000"/>
                <w:sz w:val="28"/>
                <w:szCs w:val="28"/>
                <w:highlight w:val="none"/>
              </w:rPr>
            </w:pPr>
            <w:r>
              <w:rPr>
                <w:rFonts w:hint="eastAsia" w:ascii="宋体" w:hAnsi="宋体"/>
                <w:color w:val="000000"/>
                <w:sz w:val="28"/>
                <w:szCs w:val="28"/>
                <w:highlight w:val="none"/>
              </w:rPr>
              <w:t>拟任职务</w:t>
            </w:r>
          </w:p>
        </w:tc>
        <w:tc>
          <w:tcPr>
            <w:tcW w:w="1080" w:type="dxa"/>
            <w:noWrap w:val="0"/>
            <w:vAlign w:val="center"/>
          </w:tcPr>
          <w:p w14:paraId="4C9D1863">
            <w:pPr>
              <w:pStyle w:val="343"/>
              <w:widowControl/>
              <w:spacing w:line="500" w:lineRule="exact"/>
              <w:rPr>
                <w:rFonts w:ascii="宋体" w:hAnsi="宋体"/>
                <w:color w:val="000000"/>
                <w:sz w:val="28"/>
                <w:szCs w:val="28"/>
                <w:highlight w:val="none"/>
              </w:rPr>
            </w:pPr>
            <w:r>
              <w:rPr>
                <w:rFonts w:hint="eastAsia" w:ascii="宋体" w:hAnsi="宋体"/>
                <w:color w:val="000000"/>
                <w:sz w:val="28"/>
                <w:szCs w:val="28"/>
                <w:highlight w:val="none"/>
              </w:rPr>
              <w:t>学 历</w:t>
            </w:r>
          </w:p>
        </w:tc>
        <w:tc>
          <w:tcPr>
            <w:tcW w:w="1920" w:type="dxa"/>
            <w:noWrap w:val="0"/>
            <w:vAlign w:val="center"/>
          </w:tcPr>
          <w:p w14:paraId="15698D43">
            <w:pPr>
              <w:pStyle w:val="343"/>
              <w:widowControl/>
              <w:spacing w:line="500" w:lineRule="exact"/>
              <w:jc w:val="center"/>
              <w:rPr>
                <w:rFonts w:ascii="宋体" w:hAnsi="宋体"/>
                <w:color w:val="000000"/>
                <w:sz w:val="28"/>
                <w:szCs w:val="28"/>
                <w:highlight w:val="none"/>
              </w:rPr>
            </w:pPr>
            <w:r>
              <w:rPr>
                <w:rFonts w:hint="eastAsia" w:ascii="宋体" w:hAnsi="宋体"/>
                <w:color w:val="000000"/>
                <w:sz w:val="28"/>
                <w:szCs w:val="28"/>
                <w:highlight w:val="none"/>
              </w:rPr>
              <w:t>身份证号</w:t>
            </w:r>
          </w:p>
        </w:tc>
        <w:tc>
          <w:tcPr>
            <w:tcW w:w="960" w:type="dxa"/>
            <w:noWrap w:val="0"/>
            <w:vAlign w:val="center"/>
          </w:tcPr>
          <w:p w14:paraId="17D78B85">
            <w:pPr>
              <w:pStyle w:val="343"/>
              <w:widowControl/>
              <w:spacing w:line="500" w:lineRule="exact"/>
              <w:jc w:val="center"/>
              <w:rPr>
                <w:rFonts w:ascii="宋体" w:hAnsi="宋体"/>
                <w:color w:val="000000"/>
                <w:sz w:val="28"/>
                <w:szCs w:val="28"/>
                <w:highlight w:val="none"/>
              </w:rPr>
            </w:pPr>
            <w:r>
              <w:rPr>
                <w:rFonts w:hint="eastAsia" w:ascii="宋体" w:hAnsi="宋体"/>
                <w:color w:val="000000"/>
                <w:sz w:val="28"/>
                <w:szCs w:val="28"/>
                <w:highlight w:val="none"/>
              </w:rPr>
              <w:t>办公电话</w:t>
            </w:r>
          </w:p>
        </w:tc>
        <w:tc>
          <w:tcPr>
            <w:tcW w:w="1493" w:type="dxa"/>
            <w:noWrap w:val="0"/>
            <w:vAlign w:val="center"/>
          </w:tcPr>
          <w:p w14:paraId="2525E0C7">
            <w:pPr>
              <w:pStyle w:val="343"/>
              <w:widowControl/>
              <w:spacing w:line="500" w:lineRule="exact"/>
              <w:jc w:val="center"/>
              <w:rPr>
                <w:rFonts w:ascii="宋体" w:hAnsi="宋体"/>
                <w:color w:val="000000"/>
                <w:sz w:val="28"/>
                <w:szCs w:val="28"/>
                <w:highlight w:val="none"/>
              </w:rPr>
            </w:pPr>
            <w:r>
              <w:rPr>
                <w:rFonts w:hint="eastAsia" w:ascii="宋体" w:hAnsi="宋体"/>
                <w:color w:val="000000"/>
                <w:sz w:val="28"/>
                <w:szCs w:val="28"/>
                <w:highlight w:val="none"/>
              </w:rPr>
              <w:t>备注</w:t>
            </w:r>
          </w:p>
        </w:tc>
      </w:tr>
      <w:tr w14:paraId="25FB0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39F51333">
            <w:pPr>
              <w:pStyle w:val="343"/>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0C30311A">
            <w:pPr>
              <w:pStyle w:val="343"/>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1EFD9E95">
            <w:pPr>
              <w:pStyle w:val="343"/>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44AA9FA7">
            <w:pPr>
              <w:pStyle w:val="343"/>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5D9C9550">
            <w:pPr>
              <w:pStyle w:val="343"/>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07C7AF78">
            <w:pPr>
              <w:pStyle w:val="343"/>
              <w:spacing w:line="560" w:lineRule="exact"/>
              <w:jc w:val="center"/>
              <w:rPr>
                <w:rFonts w:ascii="仿宋_GB2312" w:hAnsi="Times New Roman" w:eastAsia="仿宋_GB2312"/>
                <w:color w:val="000000"/>
                <w:sz w:val="28"/>
                <w:szCs w:val="28"/>
                <w:highlight w:val="none"/>
              </w:rPr>
            </w:pPr>
          </w:p>
        </w:tc>
      </w:tr>
      <w:tr w14:paraId="73BB3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221CA609">
            <w:pPr>
              <w:pStyle w:val="343"/>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27EFBAA8">
            <w:pPr>
              <w:pStyle w:val="343"/>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3DAA8333">
            <w:pPr>
              <w:pStyle w:val="343"/>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361086F2">
            <w:pPr>
              <w:pStyle w:val="343"/>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5500C50D">
            <w:pPr>
              <w:pStyle w:val="343"/>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20AD99E0">
            <w:pPr>
              <w:pStyle w:val="343"/>
              <w:spacing w:line="560" w:lineRule="exact"/>
              <w:jc w:val="center"/>
              <w:rPr>
                <w:rFonts w:ascii="仿宋_GB2312" w:hAnsi="Times New Roman" w:eastAsia="仿宋_GB2312"/>
                <w:color w:val="000000"/>
                <w:sz w:val="28"/>
                <w:szCs w:val="28"/>
                <w:highlight w:val="none"/>
              </w:rPr>
            </w:pPr>
          </w:p>
        </w:tc>
      </w:tr>
      <w:tr w14:paraId="13ADA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5FC9852A">
            <w:pPr>
              <w:pStyle w:val="343"/>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110DCEDB">
            <w:pPr>
              <w:pStyle w:val="343"/>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27CF891E">
            <w:pPr>
              <w:pStyle w:val="343"/>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39440CBE">
            <w:pPr>
              <w:pStyle w:val="343"/>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1AA41C66">
            <w:pPr>
              <w:pStyle w:val="343"/>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1BE31E4B">
            <w:pPr>
              <w:pStyle w:val="343"/>
              <w:spacing w:line="560" w:lineRule="exact"/>
              <w:jc w:val="center"/>
              <w:rPr>
                <w:rFonts w:ascii="仿宋_GB2312" w:hAnsi="Times New Roman" w:eastAsia="仿宋_GB2312"/>
                <w:color w:val="000000"/>
                <w:sz w:val="28"/>
                <w:szCs w:val="28"/>
                <w:highlight w:val="none"/>
              </w:rPr>
            </w:pPr>
          </w:p>
        </w:tc>
      </w:tr>
      <w:tr w14:paraId="6D50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3E2D8026">
            <w:pPr>
              <w:pStyle w:val="343"/>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5F13C07C">
            <w:pPr>
              <w:pStyle w:val="343"/>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69439E5E">
            <w:pPr>
              <w:pStyle w:val="343"/>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4FD40F29">
            <w:pPr>
              <w:pStyle w:val="343"/>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27513456">
            <w:pPr>
              <w:pStyle w:val="343"/>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71936179">
            <w:pPr>
              <w:pStyle w:val="343"/>
              <w:spacing w:line="560" w:lineRule="exact"/>
              <w:jc w:val="center"/>
              <w:rPr>
                <w:rFonts w:ascii="仿宋_GB2312" w:hAnsi="Times New Roman" w:eastAsia="仿宋_GB2312"/>
                <w:color w:val="000000"/>
                <w:sz w:val="28"/>
                <w:szCs w:val="28"/>
                <w:highlight w:val="none"/>
              </w:rPr>
            </w:pPr>
          </w:p>
        </w:tc>
      </w:tr>
      <w:tr w14:paraId="2FEDD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5FDB67A1">
            <w:pPr>
              <w:pStyle w:val="343"/>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68489A09">
            <w:pPr>
              <w:pStyle w:val="343"/>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68DC046E">
            <w:pPr>
              <w:pStyle w:val="343"/>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07ADB191">
            <w:pPr>
              <w:pStyle w:val="343"/>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4BC65CE0">
            <w:pPr>
              <w:pStyle w:val="343"/>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36F55478">
            <w:pPr>
              <w:pStyle w:val="343"/>
              <w:spacing w:line="560" w:lineRule="exact"/>
              <w:jc w:val="center"/>
              <w:rPr>
                <w:rFonts w:ascii="仿宋_GB2312" w:hAnsi="Times New Roman" w:eastAsia="仿宋_GB2312"/>
                <w:color w:val="000000"/>
                <w:sz w:val="28"/>
                <w:szCs w:val="28"/>
                <w:highlight w:val="none"/>
              </w:rPr>
            </w:pPr>
          </w:p>
        </w:tc>
      </w:tr>
      <w:tr w14:paraId="060E4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5FD71150">
            <w:pPr>
              <w:pStyle w:val="343"/>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4CC10808">
            <w:pPr>
              <w:pStyle w:val="343"/>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3CBE78E4">
            <w:pPr>
              <w:pStyle w:val="343"/>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577950A0">
            <w:pPr>
              <w:pStyle w:val="343"/>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5EBE63EA">
            <w:pPr>
              <w:pStyle w:val="343"/>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56B1D19F">
            <w:pPr>
              <w:pStyle w:val="343"/>
              <w:spacing w:line="560" w:lineRule="exact"/>
              <w:jc w:val="center"/>
              <w:rPr>
                <w:rFonts w:ascii="仿宋_GB2312" w:hAnsi="Times New Roman" w:eastAsia="仿宋_GB2312"/>
                <w:color w:val="000000"/>
                <w:sz w:val="28"/>
                <w:szCs w:val="28"/>
                <w:highlight w:val="none"/>
              </w:rPr>
            </w:pPr>
          </w:p>
        </w:tc>
      </w:tr>
      <w:tr w14:paraId="3AF21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474A5E02">
            <w:pPr>
              <w:pStyle w:val="343"/>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6C0E1977">
            <w:pPr>
              <w:pStyle w:val="343"/>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19E969D8">
            <w:pPr>
              <w:pStyle w:val="343"/>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63879AF2">
            <w:pPr>
              <w:pStyle w:val="343"/>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28F9A0C1">
            <w:pPr>
              <w:pStyle w:val="343"/>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1609CC76">
            <w:pPr>
              <w:pStyle w:val="343"/>
              <w:spacing w:line="560" w:lineRule="exact"/>
              <w:jc w:val="center"/>
              <w:rPr>
                <w:rFonts w:ascii="仿宋_GB2312" w:hAnsi="Times New Roman" w:eastAsia="仿宋_GB2312"/>
                <w:color w:val="000000"/>
                <w:sz w:val="28"/>
                <w:szCs w:val="28"/>
                <w:highlight w:val="none"/>
              </w:rPr>
            </w:pPr>
          </w:p>
        </w:tc>
      </w:tr>
      <w:tr w14:paraId="22151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7F5C9C0C">
            <w:pPr>
              <w:pStyle w:val="343"/>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49524C6D">
            <w:pPr>
              <w:pStyle w:val="343"/>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6B6D75A7">
            <w:pPr>
              <w:pStyle w:val="343"/>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6EF019FF">
            <w:pPr>
              <w:pStyle w:val="343"/>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550D21BE">
            <w:pPr>
              <w:pStyle w:val="343"/>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1E0D4C3A">
            <w:pPr>
              <w:pStyle w:val="343"/>
              <w:spacing w:line="560" w:lineRule="exact"/>
              <w:jc w:val="center"/>
              <w:rPr>
                <w:rFonts w:ascii="仿宋_GB2312" w:hAnsi="Times New Roman" w:eastAsia="仿宋_GB2312"/>
                <w:color w:val="000000"/>
                <w:sz w:val="28"/>
                <w:szCs w:val="28"/>
                <w:highlight w:val="none"/>
              </w:rPr>
            </w:pPr>
          </w:p>
        </w:tc>
      </w:tr>
      <w:tr w14:paraId="1D8F4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2860AD01">
            <w:pPr>
              <w:pStyle w:val="343"/>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51F1C4F4">
            <w:pPr>
              <w:pStyle w:val="343"/>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17095A68">
            <w:pPr>
              <w:pStyle w:val="343"/>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11026F5B">
            <w:pPr>
              <w:pStyle w:val="343"/>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539DC78D">
            <w:pPr>
              <w:pStyle w:val="343"/>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15E4ADF2">
            <w:pPr>
              <w:pStyle w:val="343"/>
              <w:spacing w:line="560" w:lineRule="exact"/>
              <w:jc w:val="center"/>
              <w:rPr>
                <w:rFonts w:ascii="仿宋_GB2312" w:hAnsi="Times New Roman" w:eastAsia="仿宋_GB2312"/>
                <w:color w:val="000000"/>
                <w:sz w:val="28"/>
                <w:szCs w:val="28"/>
                <w:highlight w:val="none"/>
              </w:rPr>
            </w:pPr>
          </w:p>
        </w:tc>
      </w:tr>
      <w:tr w14:paraId="047BF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430D11F1">
            <w:pPr>
              <w:pStyle w:val="343"/>
              <w:spacing w:line="560" w:lineRule="exact"/>
              <w:jc w:val="center"/>
              <w:rPr>
                <w:rFonts w:ascii="仿宋_GB2312" w:hAnsi="Times New Roman" w:eastAsia="仿宋_GB2312"/>
                <w:color w:val="000000"/>
                <w:sz w:val="28"/>
                <w:szCs w:val="28"/>
                <w:highlight w:val="none"/>
              </w:rPr>
            </w:pPr>
          </w:p>
        </w:tc>
        <w:tc>
          <w:tcPr>
            <w:tcW w:w="1800" w:type="dxa"/>
            <w:noWrap w:val="0"/>
            <w:vAlign w:val="center"/>
          </w:tcPr>
          <w:p w14:paraId="45DA8A88">
            <w:pPr>
              <w:pStyle w:val="343"/>
              <w:spacing w:line="560" w:lineRule="exact"/>
              <w:jc w:val="center"/>
              <w:rPr>
                <w:rFonts w:ascii="仿宋_GB2312" w:hAnsi="Times New Roman" w:eastAsia="仿宋_GB2312"/>
                <w:color w:val="000000"/>
                <w:sz w:val="28"/>
                <w:szCs w:val="28"/>
                <w:highlight w:val="none"/>
              </w:rPr>
            </w:pPr>
          </w:p>
        </w:tc>
        <w:tc>
          <w:tcPr>
            <w:tcW w:w="1080" w:type="dxa"/>
            <w:noWrap w:val="0"/>
            <w:vAlign w:val="center"/>
          </w:tcPr>
          <w:p w14:paraId="3C25BA9F">
            <w:pPr>
              <w:pStyle w:val="343"/>
              <w:spacing w:line="560" w:lineRule="exact"/>
              <w:jc w:val="center"/>
              <w:rPr>
                <w:rFonts w:ascii="仿宋_GB2312" w:hAnsi="Times New Roman" w:eastAsia="仿宋_GB2312"/>
                <w:color w:val="000000"/>
                <w:sz w:val="28"/>
                <w:szCs w:val="28"/>
                <w:highlight w:val="none"/>
              </w:rPr>
            </w:pPr>
          </w:p>
        </w:tc>
        <w:tc>
          <w:tcPr>
            <w:tcW w:w="1920" w:type="dxa"/>
            <w:noWrap w:val="0"/>
            <w:vAlign w:val="center"/>
          </w:tcPr>
          <w:p w14:paraId="5DB25E27">
            <w:pPr>
              <w:pStyle w:val="343"/>
              <w:spacing w:line="560" w:lineRule="exact"/>
              <w:jc w:val="center"/>
              <w:rPr>
                <w:rFonts w:ascii="仿宋_GB2312" w:hAnsi="Times New Roman" w:eastAsia="仿宋_GB2312"/>
                <w:color w:val="000000"/>
                <w:sz w:val="28"/>
                <w:szCs w:val="28"/>
                <w:highlight w:val="none"/>
              </w:rPr>
            </w:pPr>
          </w:p>
        </w:tc>
        <w:tc>
          <w:tcPr>
            <w:tcW w:w="960" w:type="dxa"/>
            <w:noWrap w:val="0"/>
            <w:vAlign w:val="center"/>
          </w:tcPr>
          <w:p w14:paraId="24ECB710">
            <w:pPr>
              <w:pStyle w:val="343"/>
              <w:spacing w:line="560" w:lineRule="exact"/>
              <w:jc w:val="center"/>
              <w:rPr>
                <w:rFonts w:ascii="仿宋_GB2312" w:hAnsi="Times New Roman" w:eastAsia="仿宋_GB2312"/>
                <w:color w:val="000000"/>
                <w:sz w:val="28"/>
                <w:szCs w:val="28"/>
                <w:highlight w:val="none"/>
              </w:rPr>
            </w:pPr>
          </w:p>
        </w:tc>
        <w:tc>
          <w:tcPr>
            <w:tcW w:w="1493" w:type="dxa"/>
            <w:noWrap w:val="0"/>
            <w:vAlign w:val="center"/>
          </w:tcPr>
          <w:p w14:paraId="238B7784">
            <w:pPr>
              <w:pStyle w:val="343"/>
              <w:spacing w:line="560" w:lineRule="exact"/>
              <w:jc w:val="center"/>
              <w:rPr>
                <w:rFonts w:ascii="仿宋_GB2312" w:hAnsi="Times New Roman" w:eastAsia="仿宋_GB2312"/>
                <w:color w:val="000000"/>
                <w:sz w:val="28"/>
                <w:szCs w:val="28"/>
                <w:highlight w:val="none"/>
              </w:rPr>
            </w:pPr>
          </w:p>
        </w:tc>
      </w:tr>
    </w:tbl>
    <w:p w14:paraId="78C096B0">
      <w:pPr>
        <w:pStyle w:val="343"/>
        <w:spacing w:line="460" w:lineRule="exact"/>
        <w:ind w:firstLine="396"/>
        <w:rPr>
          <w:rFonts w:hint="eastAsia" w:ascii="方正仿宋_GBK" w:hAnsi="Times New Roman" w:eastAsia="方正仿宋_GBK" w:cs="Arial"/>
          <w:color w:val="000000"/>
          <w:sz w:val="24"/>
          <w:szCs w:val="24"/>
          <w:highlight w:val="none"/>
        </w:rPr>
      </w:pPr>
      <w:r>
        <w:rPr>
          <w:rFonts w:hint="eastAsia" w:ascii="方正仿宋_GBK" w:hAnsi="Times New Roman" w:eastAsia="方正仿宋_GBK"/>
          <w:color w:val="000000"/>
          <w:sz w:val="24"/>
          <w:szCs w:val="24"/>
          <w:highlight w:val="none"/>
        </w:rPr>
        <w:t>注：如成交，须按本表承诺人员操作，不得随意更换。按询价通知书要求附相关人员证书。</w:t>
      </w:r>
    </w:p>
    <w:p w14:paraId="313B75A3">
      <w:pPr>
        <w:pStyle w:val="343"/>
        <w:spacing w:line="500" w:lineRule="exact"/>
        <w:ind w:firstLine="280"/>
        <w:rPr>
          <w:rFonts w:hint="eastAsia" w:ascii="仿宋_GB2312" w:hAnsi="Times New Roman" w:eastAsia="仿宋_GB2312"/>
          <w:color w:val="000000"/>
          <w:sz w:val="24"/>
          <w:szCs w:val="24"/>
          <w:highlight w:val="none"/>
        </w:rPr>
      </w:pPr>
    </w:p>
    <w:p w14:paraId="405CB79C">
      <w:pPr>
        <w:pStyle w:val="343"/>
        <w:spacing w:line="500" w:lineRule="exact"/>
        <w:ind w:firstLine="280"/>
        <w:rPr>
          <w:rFonts w:hint="eastAsia" w:ascii="仿宋_GB2312" w:hAnsi="Times New Roman" w:eastAsia="仿宋_GB2312"/>
          <w:color w:val="000000"/>
          <w:sz w:val="24"/>
          <w:szCs w:val="24"/>
          <w:highlight w:val="none"/>
        </w:rPr>
      </w:pPr>
    </w:p>
    <w:p w14:paraId="733F51EA">
      <w:pPr>
        <w:pStyle w:val="458"/>
        <w:outlineLvl w:val="1"/>
        <w:rPr>
          <w:rFonts w:hint="eastAsia" w:ascii="黑体" w:hAnsi="黑体" w:eastAsia="黑体"/>
          <w:b/>
          <w:bCs/>
          <w:iCs/>
          <w:color w:val="000000"/>
          <w:szCs w:val="32"/>
          <w:highlight w:val="none"/>
          <w:lang w:val="en-US" w:eastAsia="zh-CN"/>
        </w:rPr>
      </w:pPr>
      <w:r>
        <w:rPr>
          <w:color w:val="000000"/>
          <w:highlight w:val="none"/>
        </w:rPr>
        <w:br w:type="page" w:clear="all"/>
      </w:r>
      <w:bookmarkStart w:id="156" w:name="_Toc9603"/>
      <w:r>
        <w:rPr>
          <w:rFonts w:hint="eastAsia" w:ascii="黑体" w:hAnsi="黑体" w:eastAsia="黑体" w:cs="Times New Roman"/>
          <w:bCs/>
          <w:iCs/>
          <w:color w:val="000000"/>
          <w:szCs w:val="32"/>
          <w:highlight w:val="none"/>
          <w:lang w:val="en-US" w:eastAsia="zh-CN"/>
        </w:rPr>
        <w:t>十、</w:t>
      </w:r>
      <w:bookmarkEnd w:id="156"/>
      <w:bookmarkStart w:id="157" w:name="_Toc8699"/>
      <w:r>
        <w:rPr>
          <w:rFonts w:hint="eastAsia" w:ascii="黑体" w:hAnsi="黑体" w:eastAsia="黑体" w:cs="Times New Roman"/>
          <w:bCs/>
          <w:iCs/>
          <w:color w:val="000000"/>
          <w:szCs w:val="32"/>
          <w:highlight w:val="none"/>
          <w:lang w:val="en-US" w:eastAsia="zh-CN"/>
        </w:rPr>
        <w:t>关于符合本国产品标准的声明函</w:t>
      </w:r>
    </w:p>
    <w:p w14:paraId="3BA70D2E">
      <w:pPr>
        <w:shd w:val="clear" w:color="auto"/>
        <w:spacing w:line="500" w:lineRule="exact"/>
        <w:ind w:firstLine="562"/>
        <w:jc w:val="both"/>
        <w:rPr>
          <w:rFonts w:ascii="方正仿宋_GBK" w:hAnsi="方正仿宋_GBK" w:eastAsia="方正仿宋_GBK" w:cs="方正仿宋_GBK"/>
          <w:b/>
          <w:color w:val="auto"/>
          <w:sz w:val="28"/>
          <w:szCs w:val="28"/>
          <w:highlight w:val="none"/>
        </w:rPr>
      </w:pPr>
    </w:p>
    <w:p w14:paraId="7C0CABCC">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提供的以下产品属于本国产品。具体情况如下：</w:t>
      </w:r>
    </w:p>
    <w:p w14:paraId="2F94AD8C">
      <w:pPr>
        <w:keepNext w:val="0"/>
        <w:keepLines w:val="0"/>
        <w:pageBreakBefore w:val="0"/>
        <w:widowControl w:val="0"/>
        <w:shd w:val="clear" w:color="auto"/>
        <w:spacing w:line="400" w:lineRule="exact"/>
        <w:ind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mc:AlternateContent>
          <mc:Choice Requires="wps">
            <w:drawing>
              <wp:anchor distT="0" distB="0" distL="114300" distR="114300" simplePos="0" relativeHeight="251666432" behindDoc="0" locked="0" layoutInCell="1" allowOverlap="1">
                <wp:simplePos x="0" y="0"/>
                <wp:positionH relativeFrom="column">
                  <wp:posOffset>665480</wp:posOffset>
                </wp:positionH>
                <wp:positionV relativeFrom="paragraph">
                  <wp:posOffset>575310</wp:posOffset>
                </wp:positionV>
                <wp:extent cx="816610" cy="147320"/>
                <wp:effectExtent l="635" t="4445" r="1905" b="19685"/>
                <wp:wrapNone/>
                <wp:docPr id="1" name="直接箭头连接符 53"/>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53" o:spid="_x0000_s1026" o:spt="32" type="#_x0000_t32" style="position:absolute;left:0pt;flip:y;margin-left:52.4pt;margin-top:45.3pt;height:11.6pt;width:64.3pt;z-index:251666432;mso-width-relative:page;mso-height-relative:page;" filled="f" stroked="t" coordsize="21600,21600" o:gfxdata="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B&#10;1LIS1wAAAAoBAAAPAAAAAAAAAAEAIAAAACIAAABkcnMvZG93bnJldi54bWxQSwECFAAUAAAACACH&#10;TuJAN1o4xSUCAAArBAAADgAAAAAAAAABACAAAAAm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b w:val="0"/>
          <w:bCs/>
          <w:color w:val="FF0000"/>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4288155</wp:posOffset>
                </wp:positionH>
                <wp:positionV relativeFrom="paragraph">
                  <wp:posOffset>821690</wp:posOffset>
                </wp:positionV>
                <wp:extent cx="816610" cy="147320"/>
                <wp:effectExtent l="635" t="4445" r="1905" b="19685"/>
                <wp:wrapNone/>
                <wp:docPr id="2" name="直接箭头连接符 4"/>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4" o:spid="_x0000_s1026" o:spt="32" type="#_x0000_t32" style="position:absolute;left:0pt;flip:y;margin-left:337.65pt;margin-top:64.7pt;height:11.6pt;width:64.3pt;z-index:251661312;mso-width-relative:page;mso-height-relative:page;" filled="f" stroked="t" coordsize="21600,21600" o:gfxdata="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bmVR09kAAAALAQAADwAAAAAAAAABACAAAAAiAAAAZHJzL2Rvd25yZXYueG1sUEsBAhQAFAAAAAgA&#10;h07iQDZ4nykkAgAAKgQAAA4AAAAAAAAAAQAgAAAAKAEAAGRycy9lMm9Eb2MueG1sUEsFBgAAAAAG&#10;AAYAWQEAAL4FAAAAAA==&#10;">
                <v:fill on="f" focussize="0,0"/>
                <v:stroke color="#000000" joinstyle="round"/>
                <v:imagedata o:title=""/>
                <o:lock v:ext="edit" aspectratio="f"/>
              </v:shape>
            </w:pict>
          </mc:Fallback>
        </mc:AlternateContent>
      </w:r>
      <w:r>
        <w:rPr>
          <w:rFonts w:hint="eastAsia" w:ascii="宋体" w:hAnsi="宋体" w:eastAsia="宋体" w:cs="宋体"/>
          <w:b w:val="0"/>
          <w:bCs/>
          <w:color w:val="FF0000"/>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2438400</wp:posOffset>
                </wp:positionH>
                <wp:positionV relativeFrom="paragraph">
                  <wp:posOffset>805180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192pt;margin-top:63.4pt;height:11.6pt;width:64.3pt;z-index:251660288;mso-width-relative:page;mso-height-relative:page;" filled="f" stroked="t" coordsize="21600,21600" o:gfxdata="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5&#10;EGoz2AAAAAsBAAAPAAAAAAAAAAEAIAAAACIAAABkcnMvZG93bnJldi54bWxQSwECFAAUAAAACACH&#10;TuJANMdb8yQCAAAqBAAADgAAAAAAAAABACAAAAAn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b w:val="0"/>
          <w:bCs/>
          <w:color w:val="FF0000"/>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3721735</wp:posOffset>
                </wp:positionH>
                <wp:positionV relativeFrom="paragraph">
                  <wp:posOffset>591185</wp:posOffset>
                </wp:positionV>
                <wp:extent cx="816610" cy="147320"/>
                <wp:effectExtent l="635" t="4445" r="1905" b="19685"/>
                <wp:wrapNone/>
                <wp:docPr id="4" name="直接箭头连接符 2"/>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2" o:spid="_x0000_s1026" o:spt="32" type="#_x0000_t32" style="position:absolute;left:0pt;flip:y;margin-left:293.05pt;margin-top:46.55pt;height:11.6pt;width:64.3pt;z-index:251659264;mso-width-relative:page;mso-height-relative:page;" filled="f" stroked="t" coordsize="21600,21600" o:gfxdata="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C&#10;3xoc2AAAAAoBAAAPAAAAAAAAAAEAIAAAACIAAABkcnMvZG93bnJldi54bWxQSwECFAAUAAAACACH&#10;TuJAV7bveiQCAAAqBAAADgAAAAAAAAABACAAAAAn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b w:val="0"/>
          <w:bCs/>
          <w:color w:val="FF0000"/>
          <w:sz w:val="24"/>
          <w:szCs w:val="24"/>
          <w:highlight w:val="none"/>
        </w:rPr>
        <mc:AlternateContent>
          <mc:Choice Requires="wps">
            <w:drawing>
              <wp:anchor distT="0" distB="0" distL="114300" distR="114300" simplePos="0" relativeHeight="251665408" behindDoc="0" locked="0" layoutInCell="1" allowOverlap="1">
                <wp:simplePos x="0" y="0"/>
                <wp:positionH relativeFrom="column">
                  <wp:posOffset>2934335</wp:posOffset>
                </wp:positionH>
                <wp:positionV relativeFrom="paragraph">
                  <wp:posOffset>327660</wp:posOffset>
                </wp:positionV>
                <wp:extent cx="816610" cy="147320"/>
                <wp:effectExtent l="635" t="4445" r="1905" b="19685"/>
                <wp:wrapNone/>
                <wp:docPr id="5" name="直接箭头连接符 52"/>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52" o:spid="_x0000_s1026" o:spt="32" type="#_x0000_t32" style="position:absolute;left:0pt;flip:y;margin-left:231.05pt;margin-top:25.8pt;height:11.6pt;width:64.3pt;z-index:251665408;mso-width-relative:page;mso-height-relative:page;" filled="f" stroked="t" coordsize="21600,21600" o:gfxdata="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AEfpZ7XAAAACQEAAA8AAAAAAAAAAQAgAAAAIgAAAGRycy9kb3ducmV2LnhtbFBLAQIUABQA&#10;AAAIAIdO4kBjRIdhKgIAADUEAAAOAAAAAAAAAAEAIAAAACYBAABkcnMvZTJvRG9jLnhtbFBLBQYA&#10;AAAABgAGAFkBAADCBQAAAAA=&#10;">
                <v:fill on="f" focussize="0,0"/>
                <v:stroke color="#000000" joinstyle="round"/>
                <v:imagedata o:title=""/>
                <o:lock v:ext="edit" aspectratio="f"/>
              </v:shape>
            </w:pict>
          </mc:Fallback>
        </mc:AlternateContent>
      </w:r>
      <w:r>
        <w:rPr>
          <w:rFonts w:hint="eastAsia" w:ascii="宋体" w:hAnsi="宋体" w:eastAsia="宋体" w:cs="宋体"/>
          <w:b w:val="0"/>
          <w:bCs/>
          <w:color w:val="FF0000"/>
          <w:sz w:val="24"/>
          <w:szCs w:val="24"/>
          <w:highlight w:val="none"/>
        </w:rPr>
        <w:t>1.（产品名称1）</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，生产厂为（厂名）</w:t>
      </w:r>
      <w:r>
        <w:rPr>
          <w:rFonts w:hint="eastAsia" w:ascii="宋体" w:hAnsi="宋体" w:eastAsia="宋体" w:cs="宋体"/>
          <w:b w:val="0"/>
          <w:bCs/>
          <w:color w:val="FF0000"/>
          <w:sz w:val="24"/>
          <w:szCs w:val="24"/>
          <w:highlight w:val="none"/>
          <w:vertAlign w:val="superscript"/>
        </w:rPr>
        <w:t>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w:t>
      </w:r>
      <w:r>
        <w:rPr>
          <w:rFonts w:hint="eastAsia" w:ascii="宋体" w:hAnsi="宋体" w:eastAsia="宋体" w:cs="宋体"/>
          <w:b w:val="0"/>
          <w:bCs/>
          <w:color w:val="auto"/>
          <w:sz w:val="24"/>
          <w:szCs w:val="24"/>
          <w:highlight w:val="none"/>
        </w:rPr>
        <w:t>（产品名称1）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（规定比例）</w:t>
      </w:r>
      <w:r>
        <w:rPr>
          <w:rFonts w:hint="eastAsia" w:ascii="宋体" w:hAnsi="宋体" w:eastAsia="宋体" w:cs="宋体"/>
          <w:b w:val="0"/>
          <w:bCs/>
          <w:color w:val="auto"/>
          <w:sz w:val="24"/>
          <w:szCs w:val="24"/>
          <w:highlight w:val="none"/>
          <w:vertAlign w:val="superscript"/>
        </w:rPr>
        <w:t>3</w:t>
      </w:r>
      <w:r>
        <w:rPr>
          <w:rFonts w:hint="eastAsia" w:ascii="宋体" w:hAnsi="宋体" w:eastAsia="宋体" w:cs="宋体"/>
          <w:b w:val="0"/>
          <w:bCs/>
          <w:color w:val="auto"/>
          <w:sz w:val="24"/>
          <w:szCs w:val="24"/>
          <w:highlight w:val="none"/>
        </w:rPr>
        <w:t>。（产品名称1）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的（关键组件）</w:t>
      </w:r>
      <w:r>
        <w:rPr>
          <w:rFonts w:hint="eastAsia" w:ascii="宋体" w:hAnsi="宋体" w:eastAsia="宋体" w:cs="宋体"/>
          <w:b w:val="0"/>
          <w:bCs/>
          <w:color w:val="auto"/>
          <w:sz w:val="24"/>
          <w:szCs w:val="24"/>
          <w:highlight w:val="none"/>
          <w:vertAlign w:val="superscript"/>
        </w:rPr>
        <w:t>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（关键工序）</w:t>
      </w:r>
      <w:r>
        <w:rPr>
          <w:rFonts w:hint="eastAsia" w:ascii="宋体" w:hAnsi="宋体" w:eastAsia="宋体" w:cs="宋体"/>
          <w:b w:val="0"/>
          <w:bCs/>
          <w:color w:val="auto"/>
          <w:sz w:val="24"/>
          <w:szCs w:val="24"/>
          <w:highlight w:val="none"/>
          <w:vertAlign w:val="superscript"/>
        </w:rPr>
        <w:t>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在中国境内完成。</w:t>
      </w:r>
    </w:p>
    <w:p w14:paraId="077B6327">
      <w:pPr>
        <w:keepNext w:val="0"/>
        <w:keepLines w:val="0"/>
        <w:pageBreakBefore w:val="0"/>
        <w:widowControl w:val="0"/>
        <w:shd w:val="clear" w:color="auto"/>
        <w:spacing w:line="400" w:lineRule="exact"/>
        <w:ind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s">
            <w:drawing>
              <wp:anchor distT="0" distB="0" distL="114300" distR="114300" simplePos="0" relativeHeight="251668480" behindDoc="0" locked="0" layoutInCell="1" allowOverlap="1">
                <wp:simplePos x="0" y="0"/>
                <wp:positionH relativeFrom="column">
                  <wp:posOffset>748665</wp:posOffset>
                </wp:positionH>
                <wp:positionV relativeFrom="paragraph">
                  <wp:posOffset>588010</wp:posOffset>
                </wp:positionV>
                <wp:extent cx="816610" cy="147320"/>
                <wp:effectExtent l="635" t="4445" r="1905" b="19685"/>
                <wp:wrapNone/>
                <wp:docPr id="6" name="直接箭头连接符 56"/>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56" o:spid="_x0000_s1026" o:spt="32" type="#_x0000_t32" style="position:absolute;left:0pt;flip:y;margin-left:58.95pt;margin-top:46.3pt;height:11.6pt;width:64.3pt;z-index:251668480;mso-width-relative:page;mso-height-relative:page;" filled="f" stroked="t" coordsize="21600,21600" o:gfxdata="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N3U&#10;upzXAAAACgEAAA8AAAAAAAAAAQAgAAAAIgAAAGRycy9kb3ducmV2LnhtbFBLAQIUABQAAAAIAIdO&#10;4kDiffBqJAIAACsEAAAOAAAAAAAAAAEAIAAAACYBAABkcnMvZTJvRG9jLnhtbFBLBQYAAAAABgAG&#10;AFkBAAC8BQAAAAA=&#10;">
                <v:fill on="f" focussize="0,0"/>
                <v:stroke color="#000000" joinstyle="round"/>
                <v:imagedata o:title=""/>
                <o:lock v:ext="edit" aspectratio="f"/>
              </v:shape>
            </w:pict>
          </mc:Fallback>
        </mc:AlternateContent>
      </w:r>
      <w:r>
        <w:rPr>
          <w:rFonts w:hint="eastAsia" w:ascii="宋体" w:hAnsi="宋体" w:eastAsia="宋体" w:cs="宋体"/>
          <w:b w:val="0"/>
          <w:bCs/>
          <w:color w:val="auto"/>
          <w:sz w:val="24"/>
          <w:szCs w:val="24"/>
          <w:highlight w:val="none"/>
        </w:rPr>
        <mc:AlternateContent>
          <mc:Choice Requires="wps">
            <w:drawing>
              <wp:anchor distT="0" distB="0" distL="114300" distR="114300" simplePos="0" relativeHeight="251663360" behindDoc="0" locked="0" layoutInCell="1" allowOverlap="1">
                <wp:simplePos x="0" y="0"/>
                <wp:positionH relativeFrom="column">
                  <wp:posOffset>4160520</wp:posOffset>
                </wp:positionH>
                <wp:positionV relativeFrom="paragraph">
                  <wp:posOffset>753745</wp:posOffset>
                </wp:positionV>
                <wp:extent cx="773430" cy="221615"/>
                <wp:effectExtent l="1270" t="4445" r="6350" b="21590"/>
                <wp:wrapNone/>
                <wp:docPr id="7" name="直接箭头连接符 47"/>
                <wp:cNvGraphicFramePr/>
                <a:graphic xmlns:a="http://schemas.openxmlformats.org/drawingml/2006/main">
                  <a:graphicData uri="http://schemas.microsoft.com/office/word/2010/wordprocessingShape">
                    <wps:wsp>
                      <wps:cNvCn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47" o:spid="_x0000_s1026" o:spt="32" type="#_x0000_t32" style="position:absolute;left:0pt;flip:y;margin-left:327.6pt;margin-top:59.35pt;height:17.45pt;width:60.9pt;z-index:251663360;mso-width-relative:page;mso-height-relative:page;" filled="f" stroked="t" coordsize="21600,21600" o:gfxdata="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Z&#10;wDAH2AAAAAsBAAAPAAAAAAAAAAEAIAAAACIAAABkcnMvZG93bnJldi54bWxQSwECFAAUAAAACACH&#10;TuJA8Q87cCQCAAArBAAADgAAAAAAAAABACAAAAAn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b w:val="0"/>
          <w:bCs/>
          <w:color w:val="auto"/>
          <w:sz w:val="24"/>
          <w:szCs w:val="24"/>
          <w:highlight w:val="none"/>
        </w:rPr>
        <mc:AlternateContent>
          <mc:Choice Requires="wps">
            <w:drawing>
              <wp:anchor distT="0" distB="0" distL="114300" distR="114300" simplePos="0" relativeHeight="251667456" behindDoc="0" locked="0" layoutInCell="1" allowOverlap="1">
                <wp:simplePos x="0" y="0"/>
                <wp:positionH relativeFrom="column">
                  <wp:posOffset>3772535</wp:posOffset>
                </wp:positionH>
                <wp:positionV relativeFrom="paragraph">
                  <wp:posOffset>506095</wp:posOffset>
                </wp:positionV>
                <wp:extent cx="780415" cy="212725"/>
                <wp:effectExtent l="1270" t="4445" r="18415" b="11430"/>
                <wp:wrapNone/>
                <wp:docPr id="8" name="直接箭头连接符 54"/>
                <wp:cNvGraphicFramePr/>
                <a:graphic xmlns:a="http://schemas.openxmlformats.org/drawingml/2006/main">
                  <a:graphicData uri="http://schemas.microsoft.com/office/word/2010/wordprocessingShape">
                    <wps:wsp>
                      <wps:cNvCn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54" o:spid="_x0000_s1026" o:spt="32" type="#_x0000_t32" style="position:absolute;left:0pt;flip:y;margin-left:297.05pt;margin-top:39.85pt;height:16.75pt;width:61.45pt;z-index:251667456;mso-width-relative:page;mso-height-relative:page;" filled="f" stroked="t" coordsize="21600,21600" o:gfxdata="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WOsZx2AAAAAoBAAAPAAAAAAAAAAEAIAAAACIAAABkcnMvZG93bnJldi54bWxQSwECFAAUAAAA&#10;CACHTuJAwrvWZScCAAA1BAAADgAAAAAAAAABACAAAAAnAQAAZHJzL2Uyb0RvYy54bWxQSwUGAAAA&#10;AAYABgBZAQAAwAUAAAAA&#10;">
                <v:fill on="f" focussize="0,0"/>
                <v:stroke color="#000000" joinstyle="round"/>
                <v:imagedata o:title=""/>
                <o:lock v:ext="edit" aspectratio="f"/>
              </v:shape>
            </w:pict>
          </mc:Fallback>
        </mc:AlternateContent>
      </w:r>
      <w:r>
        <w:rPr>
          <w:rFonts w:hint="eastAsia" w:ascii="宋体" w:hAnsi="宋体" w:eastAsia="宋体" w:cs="宋体"/>
          <w:b w:val="0"/>
          <w:bCs/>
          <w:color w:val="auto"/>
          <w:sz w:val="24"/>
          <w:szCs w:val="24"/>
          <w:highlight w:val="none"/>
        </w:rPr>
        <mc:AlternateContent>
          <mc:Choice Requires="wps">
            <w:drawing>
              <wp:anchor distT="0" distB="0" distL="114300" distR="114300" simplePos="0" relativeHeight="251664384" behindDoc="0" locked="0" layoutInCell="1" allowOverlap="1">
                <wp:simplePos x="0" y="0"/>
                <wp:positionH relativeFrom="column">
                  <wp:posOffset>2513330</wp:posOffset>
                </wp:positionH>
                <wp:positionV relativeFrom="paragraph">
                  <wp:posOffset>797560</wp:posOffset>
                </wp:positionV>
                <wp:extent cx="816610" cy="147320"/>
                <wp:effectExtent l="635" t="4445" r="1905" b="19685"/>
                <wp:wrapNone/>
                <wp:docPr id="9" name="直接箭头连接符 49"/>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49" o:spid="_x0000_s1026" o:spt="32" type="#_x0000_t32" style="position:absolute;left:0pt;flip:y;margin-left:197.9pt;margin-top:62.8pt;height:11.6pt;width:64.3pt;z-index:251664384;mso-width-relative:page;mso-height-relative:page;" filled="f" stroked="t" coordsize="21600,21600" o:gfxdata="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kbOL19gAAAALAQAADwAAAAAAAAABACAAAAAiAAAAZHJzL2Rvd25yZXYueG1sUEsBAhQAFAAAAAgA&#10;h07iQD2rSYYlAgAAKwQAAA4AAAAAAAAAAQAgAAAAJwEAAGRycy9lMm9Eb2MueG1sUEsFBgAAAAAG&#10;AAYAWQEAAL4FAAAAAA==&#10;">
                <v:fill on="f" focussize="0,0"/>
                <v:stroke color="#000000" joinstyle="round"/>
                <v:imagedata o:title=""/>
                <o:lock v:ext="edit" aspectratio="f"/>
              </v:shape>
            </w:pict>
          </mc:Fallback>
        </mc:AlternateContent>
      </w:r>
      <w:r>
        <w:rPr>
          <w:rFonts w:hint="eastAsia" w:ascii="宋体" w:hAnsi="宋体" w:eastAsia="宋体" w:cs="宋体"/>
          <w:b w:val="0"/>
          <w:bCs/>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3046095</wp:posOffset>
                </wp:positionH>
                <wp:positionV relativeFrom="paragraph">
                  <wp:posOffset>349250</wp:posOffset>
                </wp:positionV>
                <wp:extent cx="816610" cy="147320"/>
                <wp:effectExtent l="635" t="4445" r="1905" b="19685"/>
                <wp:wrapNone/>
                <wp:docPr id="10" name="直接箭头连接符 46"/>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46" o:spid="_x0000_s1026" o:spt="32" type="#_x0000_t32" style="position:absolute;left:0pt;flip:y;margin-left:239.85pt;margin-top:27.5pt;height:11.6pt;width:64.3pt;z-index:251662336;mso-width-relative:page;mso-height-relative:page;" filled="f" stroked="t" coordsize="21600,21600" o:gfxdata="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D&#10;B5XS2AAAAAkBAAAPAAAAAAAAAAEAIAAAACIAAABkcnMvZG93bnJldi54bWxQSwECFAAUAAAACACH&#10;TuJA5wRd2iQCAAAsBAAADgAAAAAAAAABACAAAAAn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b w:val="0"/>
          <w:bCs/>
          <w:color w:val="auto"/>
          <w:sz w:val="24"/>
          <w:szCs w:val="24"/>
          <w:highlight w:val="none"/>
        </w:rPr>
        <w:t>2.（产品名称2）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，生产厂为（厂名）</w:t>
      </w:r>
      <w:r>
        <w:rPr>
          <w:rFonts w:hint="eastAsia" w:ascii="宋体" w:hAnsi="宋体" w:eastAsia="宋体" w:cs="宋体"/>
          <w:b w:val="0"/>
          <w:bCs/>
          <w:color w:val="auto"/>
          <w:sz w:val="24"/>
          <w:szCs w:val="24"/>
          <w:highlight w:val="none"/>
          <w:vertAlign w:val="superscript"/>
        </w:rPr>
        <w:t>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（规定比例）</w:t>
      </w:r>
      <w:r>
        <w:rPr>
          <w:rFonts w:hint="eastAsia" w:ascii="宋体" w:hAnsi="宋体" w:eastAsia="宋体" w:cs="宋体"/>
          <w:b w:val="0"/>
          <w:bCs/>
          <w:color w:val="auto"/>
          <w:sz w:val="24"/>
          <w:szCs w:val="24"/>
          <w:highlight w:val="none"/>
          <w:vertAlign w:val="superscript"/>
        </w:rPr>
        <w:t>3</w:t>
      </w:r>
      <w:r>
        <w:rPr>
          <w:rFonts w:hint="eastAsia" w:ascii="宋体" w:hAnsi="宋体" w:eastAsia="宋体" w:cs="宋体"/>
          <w:b w:val="0"/>
          <w:bCs/>
          <w:color w:val="auto"/>
          <w:sz w:val="24"/>
          <w:szCs w:val="24"/>
          <w:highlight w:val="none"/>
        </w:rPr>
        <w:t>。（产品名称2）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的（关键组件）</w:t>
      </w:r>
      <w:r>
        <w:rPr>
          <w:rFonts w:hint="eastAsia" w:ascii="宋体" w:hAnsi="宋体" w:eastAsia="宋体" w:cs="宋体"/>
          <w:b w:val="0"/>
          <w:bCs/>
          <w:color w:val="auto"/>
          <w:sz w:val="24"/>
          <w:szCs w:val="24"/>
          <w:highlight w:val="none"/>
          <w:vertAlign w:val="superscript"/>
        </w:rPr>
        <w:t>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（关键工序）</w:t>
      </w:r>
      <w:r>
        <w:rPr>
          <w:rFonts w:hint="eastAsia" w:ascii="宋体" w:hAnsi="宋体" w:eastAsia="宋体" w:cs="宋体"/>
          <w:b w:val="0"/>
          <w:bCs/>
          <w:color w:val="auto"/>
          <w:sz w:val="24"/>
          <w:szCs w:val="24"/>
          <w:highlight w:val="none"/>
          <w:vertAlign w:val="superscript"/>
        </w:rPr>
        <w:t>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在中国境内完成。</w:t>
      </w:r>
    </w:p>
    <w:p w14:paraId="34DB49A8">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p>
    <w:p w14:paraId="6BD9B809">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本公司（单位）对上述声明内容的真实性负责。如有虚假，愿承担相应法律责任。</w:t>
      </w:r>
    </w:p>
    <w:p w14:paraId="6ABBCE0B">
      <w:pPr>
        <w:keepNext w:val="0"/>
        <w:keepLines w:val="0"/>
        <w:pageBreakBefore w:val="0"/>
        <w:widowControl w:val="0"/>
        <w:shd w:val="clear" w:color="auto"/>
        <w:spacing w:line="400" w:lineRule="exact"/>
        <w:ind w:firstLine="562"/>
        <w:jc w:val="both"/>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公司（单位）名称（盖章）：</w:t>
      </w:r>
    </w:p>
    <w:p w14:paraId="702FEBA5">
      <w:pPr>
        <w:keepNext w:val="0"/>
        <w:keepLines w:val="0"/>
        <w:pageBreakBefore w:val="0"/>
        <w:widowControl w:val="0"/>
        <w:shd w:val="clear" w:color="auto"/>
        <w:spacing w:line="400" w:lineRule="exact"/>
        <w:ind w:firstLine="562"/>
        <w:jc w:val="both"/>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日期：    年    月    日</w:t>
      </w:r>
    </w:p>
    <w:p w14:paraId="72E321F1">
      <w:pPr>
        <w:keepNext w:val="0"/>
        <w:keepLines w:val="0"/>
        <w:pageBreakBefore w:val="0"/>
        <w:widowControl w:val="0"/>
        <w:shd w:val="clear" w:color="auto"/>
        <w:spacing w:line="400" w:lineRule="exact"/>
        <w:ind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注：</w:t>
      </w:r>
    </w:p>
    <w:p w14:paraId="701AC578">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w:t>1.产品如有型号，请在“产品名称”栏一并填写。</w:t>
      </w:r>
    </w:p>
    <w:p w14:paraId="7F7160C9">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2.生产厂名与厂址应与生产厂营业执照载明的相关信息保持一致。</w:t>
      </w:r>
    </w:p>
    <w:p w14:paraId="5EAE59EF">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3.该产品的中国境内生产的组件成本占比相关要求实施前，“规定比例”栏可不填，下同。</w:t>
      </w:r>
    </w:p>
    <w:p w14:paraId="6EBFDC03">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4.该产品的关键组件要求实施前，“关键组件”栏可不填，下同。</w:t>
      </w:r>
    </w:p>
    <w:p w14:paraId="665FF378">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5.该产品的关键工序要求实施前，“关键工序”栏可不填，下同。</w:t>
      </w:r>
    </w:p>
    <w:p w14:paraId="30C9978F">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6.用斜线划除的地方无需填写。</w:t>
      </w:r>
    </w:p>
    <w:p w14:paraId="36923B36">
      <w:pPr>
        <w:pStyle w:val="340"/>
        <w:outlineLvl w:val="1"/>
        <w:rPr>
          <w:rFonts w:hint="eastAsia" w:ascii="黑体" w:hAnsi="黑体" w:eastAsia="黑体"/>
          <w:bCs/>
          <w:iCs/>
          <w:color w:val="000000"/>
          <w:szCs w:val="32"/>
          <w:highlight w:val="none"/>
          <w:lang w:val="en-US" w:eastAsia="zh-CN"/>
        </w:rPr>
      </w:pPr>
    </w:p>
    <w:p w14:paraId="4068E648">
      <w:pPr>
        <w:pStyle w:val="340"/>
        <w:outlineLvl w:val="1"/>
        <w:rPr>
          <w:rFonts w:hint="eastAsia" w:ascii="黑体" w:hAnsi="黑体" w:eastAsia="黑体"/>
          <w:bCs/>
          <w:iCs/>
          <w:color w:val="000000"/>
          <w:szCs w:val="32"/>
          <w:highlight w:val="none"/>
          <w:lang w:val="en-US" w:eastAsia="zh-CN"/>
        </w:rPr>
      </w:pPr>
    </w:p>
    <w:p w14:paraId="635B5EEA">
      <w:pPr>
        <w:pStyle w:val="340"/>
        <w:outlineLvl w:val="1"/>
        <w:rPr>
          <w:rFonts w:hint="eastAsia" w:ascii="黑体" w:hAnsi="黑体" w:eastAsia="黑体"/>
          <w:bCs/>
          <w:iCs/>
          <w:color w:val="000000"/>
          <w:szCs w:val="32"/>
          <w:highlight w:val="none"/>
          <w:lang w:val="en-US" w:eastAsia="zh-CN"/>
        </w:rPr>
      </w:pPr>
    </w:p>
    <w:p w14:paraId="26E9C60F">
      <w:pPr>
        <w:pStyle w:val="340"/>
        <w:outlineLvl w:val="1"/>
        <w:rPr>
          <w:rFonts w:hint="eastAsia" w:ascii="黑体" w:hAnsi="黑体" w:eastAsia="黑体"/>
          <w:bCs/>
          <w:iCs/>
          <w:color w:val="000000"/>
          <w:szCs w:val="32"/>
          <w:highlight w:val="none"/>
          <w:lang w:val="en-US" w:eastAsia="zh-CN"/>
        </w:rPr>
      </w:pPr>
    </w:p>
    <w:p w14:paraId="60078A5D">
      <w:pPr>
        <w:pStyle w:val="340"/>
        <w:outlineLvl w:val="1"/>
        <w:rPr>
          <w:rFonts w:hint="eastAsia" w:ascii="黑体" w:hAnsi="黑体" w:eastAsia="黑体"/>
          <w:bCs/>
          <w:iCs/>
          <w:color w:val="000000"/>
          <w:szCs w:val="32"/>
          <w:highlight w:val="none"/>
          <w:lang w:val="en-US" w:eastAsia="zh-CN"/>
        </w:rPr>
      </w:pPr>
    </w:p>
    <w:p w14:paraId="15EEA508">
      <w:pPr>
        <w:pStyle w:val="340"/>
        <w:outlineLvl w:val="1"/>
        <w:rPr>
          <w:rFonts w:hint="eastAsia" w:ascii="黑体" w:hAnsi="黑体" w:eastAsia="黑体"/>
          <w:bCs/>
          <w:iCs/>
          <w:color w:val="000000"/>
          <w:szCs w:val="32"/>
          <w:highlight w:val="none"/>
          <w:lang w:val="en-US" w:eastAsia="zh-CN"/>
        </w:rPr>
      </w:pPr>
    </w:p>
    <w:p w14:paraId="77E13FA1">
      <w:pPr>
        <w:pStyle w:val="340"/>
        <w:outlineLvl w:val="1"/>
        <w:rPr>
          <w:color w:val="000000"/>
          <w:highlight w:val="none"/>
        </w:rPr>
      </w:pPr>
      <w:r>
        <w:rPr>
          <w:rFonts w:hint="eastAsia" w:ascii="黑体" w:hAnsi="黑体" w:eastAsia="黑体"/>
          <w:bCs/>
          <w:iCs/>
          <w:color w:val="000000"/>
          <w:szCs w:val="32"/>
          <w:highlight w:val="none"/>
          <w:lang w:val="en-US" w:eastAsia="zh-CN"/>
        </w:rPr>
        <w:t>十一、询价响应所需的其他资料</w:t>
      </w:r>
      <w:bookmarkEnd w:id="157"/>
    </w:p>
    <w:p w14:paraId="15AE5C43">
      <w:pPr>
        <w:pStyle w:val="339"/>
        <w:rPr>
          <w:color w:val="000000"/>
          <w:highlight w:val="none"/>
        </w:rPr>
      </w:pPr>
      <w:r>
        <w:rPr>
          <w:rFonts w:hint="eastAsia"/>
          <w:color w:val="000000"/>
          <w:highlight w:val="none"/>
        </w:rPr>
        <w:t>请在此文档中增加询价响应所需其他相关内容（包括资格要求、评标办法、采购需求中涉及的证件证明及其它供应商认为有必要提供的资料），如没有请将此空文档上传。</w:t>
      </w:r>
    </w:p>
    <w:p w14:paraId="6CB1720C">
      <w:pPr>
        <w:rPr>
          <w:color w:val="000000"/>
          <w:highlight w:val="none"/>
        </w:rPr>
      </w:pPr>
      <w:r>
        <w:rPr>
          <w:rFonts w:hint="eastAsia"/>
          <w:color w:val="000000"/>
          <w:highlight w:val="none"/>
        </w:rPr>
        <w:t xml:space="preserve"> </w:t>
      </w:r>
      <w:bookmarkEnd w:id="145"/>
      <w:r>
        <w:rPr>
          <w:color w:val="000000"/>
          <w:highlight w:val="none"/>
        </w:rPr>
        <w:t xml:space="preserve"> </w:t>
      </w:r>
    </w:p>
    <w:sectPr>
      <w:footerReference r:id="rId3" w:type="default"/>
      <w:type w:val="continuous"/>
      <w:pgSz w:w="11906" w:h="16838"/>
      <w:pgMar w:top="1440" w:right="1474" w:bottom="1440" w:left="1588"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A24954D3-47AD-4015-A610-EBF0380E7408}"/>
  </w:font>
  <w:font w:name="黑体">
    <w:panose1 w:val="02010609060101010101"/>
    <w:charset w:val="86"/>
    <w:family w:val="auto"/>
    <w:pitch w:val="default"/>
    <w:sig w:usb0="800002BF" w:usb1="38CF7CFA" w:usb2="00000016" w:usb3="00000000" w:csb0="00040001" w:csb1="00000000"/>
    <w:embedRegular r:id="rId2" w:fontKey="{FB650EBE-F97B-4CCB-9948-BAE0F2B806EB}"/>
  </w:font>
  <w:font w:name="Courier New">
    <w:panose1 w:val="02070309020205020404"/>
    <w:charset w:val="01"/>
    <w:family w:val="modern"/>
    <w:pitch w:val="default"/>
    <w:sig w:usb0="E0002AFF" w:usb1="C0007843" w:usb2="00000009" w:usb3="00000000" w:csb0="400001FF" w:csb1="FFFF0000"/>
    <w:embedRegular r:id="rId3" w:fontKey="{02F841D5-EB32-46AA-84CE-8C313AC28AE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4" w:fontKey="{C9524064-D743-48E0-91DE-2027923AC46C}"/>
  </w:font>
  <w:font w:name="仿宋_GB2312">
    <w:altName w:val="仿宋"/>
    <w:panose1 w:val="02010609060101010101"/>
    <w:charset w:val="00"/>
    <w:family w:val="auto"/>
    <w:pitch w:val="default"/>
    <w:sig w:usb0="00000000" w:usb1="00000000" w:usb2="00000000" w:usb3="00000000" w:csb0="00000000" w:csb1="00000000"/>
    <w:embedRegular r:id="rId5" w:fontKey="{1F51CCBA-1C84-49FB-8D98-6B9FC60956F8}"/>
  </w:font>
  <w:font w:name="仿宋">
    <w:panose1 w:val="02010609060101010101"/>
    <w:charset w:val="86"/>
    <w:family w:val="auto"/>
    <w:pitch w:val="default"/>
    <w:sig w:usb0="800002BF" w:usb1="38CF7CFA" w:usb2="00000016" w:usb3="00000000" w:csb0="00040001" w:csb1="00000000"/>
    <w:embedRegular r:id="rId6" w:fontKey="{9D857795-E095-4E54-ACCF-1BD3789A45E5}"/>
  </w:font>
  <w:font w:name="Cambria">
    <w:panose1 w:val="02040503050406030204"/>
    <w:charset w:val="00"/>
    <w:family w:val="auto"/>
    <w:pitch w:val="default"/>
    <w:sig w:usb0="E00002FF" w:usb1="400004FF" w:usb2="00000000" w:usb3="00000000" w:csb0="2000019F" w:csb1="00000000"/>
  </w:font>
  <w:font w:name="monospace">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1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Book Antiqua">
    <w:altName w:val="Segoe Print"/>
    <w:panose1 w:val="0204060205030503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幼圆">
    <w:panose1 w:val="02010509060101010101"/>
    <w:charset w:val="86"/>
    <w:family w:val="auto"/>
    <w:pitch w:val="default"/>
    <w:sig w:usb0="00000001" w:usb1="080E0000" w:usb2="00000000" w:usb3="00000000" w:csb0="00040000" w:csb1="00000000"/>
  </w:font>
  <w:font w:name="Helvetica-Light">
    <w:altName w:val="Malgun Gothic"/>
    <w:panose1 w:val="020B0503020202020204"/>
    <w:charset w:val="00"/>
    <w:family w:val="auto"/>
    <w:pitch w:val="default"/>
    <w:sig w:usb0="00000000" w:usb1="00000000" w:usb2="00000000" w:usb3="00000000" w:csb0="00000000" w:csb1="00000000"/>
  </w:font>
  <w:font w:name="Kingsoft Phonetic Plain">
    <w:altName w:val="Malgun Gothic"/>
    <w:panose1 w:val="020B0503020202020204"/>
    <w:charset w:val="00"/>
    <w:family w:val="auto"/>
    <w:pitch w:val="default"/>
    <w:sig w:usb0="00000000" w:usb1="00000000" w:usb2="00000000" w:usb3="00000000" w:csb0="00000000" w:csb1="00000000"/>
  </w:font>
  <w:font w:name="Helvetica">
    <w:altName w:val="Arial"/>
    <w:panose1 w:val="020B0504020202030204"/>
    <w:charset w:val="00"/>
    <w:family w:val="auto"/>
    <w:pitch w:val="default"/>
    <w:sig w:usb0="00000000" w:usb1="00000000" w:usb2="00000000" w:usb3="00000000" w:csb0="00000093" w:csb1="00000000"/>
  </w:font>
  <w:font w:name="Showcard Gothic">
    <w:altName w:val="Gabriola"/>
    <w:panose1 w:val="04020904020102020604"/>
    <w:charset w:val="00"/>
    <w:family w:val="auto"/>
    <w:pitch w:val="default"/>
    <w:sig w:usb0="00000000" w:usb1="00000000" w:usb2="00000000" w:usb3="00000000" w:csb0="00000000" w:csb1="00000000"/>
    <w:embedRegular r:id="rId7" w:fontKey="{9E4A99FB-FFA3-4138-B8B8-C447E35E70B6}"/>
  </w:font>
  <w:font w:name="Gabriola">
    <w:panose1 w:val="04040605051002020D02"/>
    <w:charset w:val="00"/>
    <w:family w:val="auto"/>
    <w:pitch w:val="default"/>
    <w:sig w:usb0="E00002EF" w:usb1="5000204B" w:usb2="00000000" w:usb3="00000000" w:csb0="2000009F" w:csb1="00000000"/>
  </w:font>
  <w:font w:name="方正仿宋_GB2312">
    <w:panose1 w:val="02000000000000000000"/>
    <w:charset w:val="86"/>
    <w:family w:val="auto"/>
    <w:pitch w:val="default"/>
    <w:sig w:usb0="A00002BF" w:usb1="184F6CFA" w:usb2="00000012" w:usb3="00000000" w:csb0="00040001" w:csb1="00000000"/>
    <w:embedRegular r:id="rId8" w:fontKey="{530FD37F-F340-445F-8E3B-B78E71845553}"/>
  </w:font>
  <w:font w:name="方正仿宋_GBK">
    <w:panose1 w:val="02000000000000000000"/>
    <w:charset w:val="86"/>
    <w:family w:val="auto"/>
    <w:pitch w:val="default"/>
    <w:sig w:usb0="A00002BF" w:usb1="38CF7CFA" w:usb2="00082016" w:usb3="00000000" w:csb0="00040001" w:csb1="00000000"/>
    <w:embedRegular r:id="rId9" w:fontKey="{456F931F-2488-4368-B1A1-7E268745134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3FCE6">
    <w:pPr>
      <w:pStyle w:val="226"/>
      <w:jc w:val="center"/>
    </w:pPr>
    <w:r>
      <w:fldChar w:fldCharType="begin"/>
    </w:r>
    <w:r>
      <w:rPr>
        <w:highlight w:val="white"/>
      </w:rPr>
      <w:instrText xml:space="preserve">PAGE   \* MERGEFORMAT</w:instrText>
    </w:r>
    <w:r>
      <w:fldChar w:fldCharType="separate"/>
    </w:r>
    <w:r>
      <w:rPr>
        <w:highlight w:val="white"/>
        <w:lang w:val="zh-CN"/>
      </w:rPr>
      <w:t>43</w:t>
    </w:r>
    <w:r>
      <w:fldChar w:fldCharType="end"/>
    </w:r>
  </w:p>
  <w:p w14:paraId="7431B4C9">
    <w:pPr>
      <w:pStyle w:val="226"/>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DB234D"/>
    <w:multiLevelType w:val="singleLevel"/>
    <w:tmpl w:val="B0DB234D"/>
    <w:lvl w:ilvl="0" w:tentative="0">
      <w:start w:val="5"/>
      <w:numFmt w:val="decimal"/>
      <w:lvlText w:val="%1."/>
      <w:lvlJc w:val="left"/>
      <w:pPr>
        <w:tabs>
          <w:tab w:val="left" w:pos="312"/>
        </w:tabs>
      </w:pPr>
    </w:lvl>
  </w:abstractNum>
  <w:abstractNum w:abstractNumId="1">
    <w:nsid w:val="CF092B84"/>
    <w:multiLevelType w:val="multilevel"/>
    <w:tmpl w:val="CF092B84"/>
    <w:lvl w:ilvl="0" w:tentative="0">
      <w:start w:val="1"/>
      <w:numFmt w:val="decimal"/>
      <w:lvlText w:val="%1、"/>
      <w:lvlJc w:val="left"/>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japaneseCounting"/>
      <w:suff w:val="space"/>
      <w:lvlText w:val="第%1章"/>
      <w:lvlJc w:val="left"/>
      <w:pPr>
        <w:tabs>
          <w:tab w:val="left" w:pos="1440"/>
        </w:tabs>
        <w:ind w:left="1440" w:hanging="1440"/>
      </w:pPr>
      <w:rPr>
        <w:rFonts w:hint="eastAsia" w:ascii="黑体" w:eastAsia="黑体"/>
        <w:b w:val="0"/>
        <w:sz w:val="36"/>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2"/>
      <w:numFmt w:val="decimal"/>
      <w:suff w:val="space"/>
      <w:lvlText w:val="%1."/>
      <w:lvlJc w:val="left"/>
      <w:pPr>
        <w:tabs>
          <w:tab w:val="left" w:pos="312"/>
        </w:tabs>
      </w:p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AE415C"/>
    <w:rsid w:val="038A7E04"/>
    <w:rsid w:val="06B050B4"/>
    <w:rsid w:val="09CC135A"/>
    <w:rsid w:val="0CC273B7"/>
    <w:rsid w:val="23B83CA7"/>
    <w:rsid w:val="440402FA"/>
    <w:rsid w:val="447D1735"/>
    <w:rsid w:val="477932D0"/>
    <w:rsid w:val="48223572"/>
    <w:rsid w:val="48701192"/>
    <w:rsid w:val="54A5025C"/>
    <w:rsid w:val="6D5E25FD"/>
    <w:rsid w:val="7443199C"/>
    <w:rsid w:val="76E0731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34"/>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Plain Text"/>
    <w:basedOn w:val="1"/>
    <w:link w:val="282"/>
    <w:qFormat/>
    <w:uiPriority w:val="0"/>
    <w:rPr>
      <w:rFonts w:ascii="宋体" w:hAnsi="Times New Roman"/>
      <w:szCs w:val="20"/>
    </w:r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77"/>
    <w:unhideWhenUsed/>
    <w:qFormat/>
    <w:uiPriority w:val="99"/>
    <w:pPr>
      <w:spacing w:after="0" w:line="240" w:lineRule="auto"/>
    </w:pPr>
    <w:rPr>
      <w:sz w:val="20"/>
    </w:rPr>
  </w:style>
  <w:style w:type="paragraph" w:styleId="18">
    <w:name w:val="footer"/>
    <w:basedOn w:val="1"/>
    <w:link w:val="50"/>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5"/>
    <w:qFormat/>
    <w:uiPriority w:val="11"/>
    <w:pPr>
      <w:spacing w:before="200" w:after="200"/>
    </w:pPr>
    <w:rPr>
      <w:sz w:val="24"/>
      <w:szCs w:val="24"/>
    </w:rPr>
  </w:style>
  <w:style w:type="paragraph" w:styleId="23">
    <w:name w:val="footnote text"/>
    <w:basedOn w:val="1"/>
    <w:link w:val="176"/>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qFormat/>
    <w:uiPriority w:val="0"/>
    <w:pPr>
      <w:spacing w:before="100" w:beforeAutospacing="1" w:after="100" w:afterAutospacing="1"/>
      <w:ind w:left="0" w:right="0"/>
      <w:jc w:val="left"/>
    </w:pPr>
    <w:rPr>
      <w:sz w:val="24"/>
      <w:lang w:val="en-US" w:eastAsia="zh-CN" w:bidi="ar"/>
    </w:rPr>
  </w:style>
  <w:style w:type="paragraph" w:styleId="29">
    <w:name w:val="Title"/>
    <w:basedOn w:val="1"/>
    <w:next w:val="1"/>
    <w:link w:val="44"/>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Strong"/>
    <w:basedOn w:val="32"/>
    <w:qFormat/>
    <w:uiPriority w:val="22"/>
    <w:rPr>
      <w:b/>
    </w:rPr>
  </w:style>
  <w:style w:type="character" w:styleId="34">
    <w:name w:val="endnote reference"/>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customStyle="1" w:styleId="43">
    <w:name w:val="No Spacing"/>
    <w:qFormat/>
    <w:uiPriority w:val="1"/>
    <w:pPr>
      <w:spacing w:before="0" w:after="0" w:line="240" w:lineRule="auto"/>
    </w:pPr>
    <w:rPr>
      <w:rFonts w:hint="default" w:ascii="Times New Roman" w:hAnsi="Times New Roman" w:eastAsia="宋体" w:cs="Times New Roman"/>
    </w:rPr>
  </w:style>
  <w:style w:type="character" w:customStyle="1" w:styleId="44">
    <w:name w:val="Title Char"/>
    <w:link w:val="29"/>
    <w:qFormat/>
    <w:uiPriority w:val="10"/>
    <w:rPr>
      <w:sz w:val="48"/>
      <w:szCs w:val="48"/>
    </w:rPr>
  </w:style>
  <w:style w:type="character" w:customStyle="1" w:styleId="45">
    <w:name w:val="Subtitle Char"/>
    <w:link w:val="22"/>
    <w:qFormat/>
    <w:uiPriority w:val="11"/>
    <w:rPr>
      <w:sz w:val="24"/>
      <w:szCs w:val="24"/>
    </w:rPr>
  </w:style>
  <w:style w:type="paragraph" w:customStyle="1" w:styleId="46">
    <w:name w:val="Quote"/>
    <w:basedOn w:val="1"/>
    <w:next w:val="1"/>
    <w:link w:val="47"/>
    <w:qFormat/>
    <w:uiPriority w:val="29"/>
    <w:pPr>
      <w:ind w:left="720" w:right="720"/>
    </w:pPr>
    <w:rPr>
      <w:i/>
    </w:rPr>
  </w:style>
  <w:style w:type="character" w:customStyle="1" w:styleId="47">
    <w:name w:val="Quote Char"/>
    <w:link w:val="46"/>
    <w:qFormat/>
    <w:uiPriority w:val="29"/>
    <w:rPr>
      <w:i/>
    </w:rPr>
  </w:style>
  <w:style w:type="paragraph" w:customStyle="1" w:styleId="48">
    <w:name w:val="Intense Quote"/>
    <w:basedOn w:val="1"/>
    <w:next w:val="1"/>
    <w:link w:val="4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9">
    <w:name w:val="Intense Quote Char"/>
    <w:link w:val="48"/>
    <w:qFormat/>
    <w:uiPriority w:val="30"/>
    <w:rPr>
      <w:i/>
    </w:rPr>
  </w:style>
  <w:style w:type="character" w:customStyle="1" w:styleId="50">
    <w:name w:val="Caption Char"/>
    <w:link w:val="18"/>
    <w:qFormat/>
    <w:uiPriority w:val="99"/>
  </w:style>
  <w:style w:type="table" w:customStyle="1" w:styleId="5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6">
    <w:name w:val="Footnote Text Char"/>
    <w:link w:val="23"/>
    <w:qFormat/>
    <w:uiPriority w:val="99"/>
    <w:rPr>
      <w:sz w:val="18"/>
    </w:rPr>
  </w:style>
  <w:style w:type="character" w:customStyle="1" w:styleId="177">
    <w:name w:val="Endnote Text Char"/>
    <w:link w:val="17"/>
    <w:qFormat/>
    <w:uiPriority w:val="99"/>
    <w:rPr>
      <w:sz w:val="20"/>
    </w:rPr>
  </w:style>
  <w:style w:type="paragraph" w:customStyle="1" w:styleId="178">
    <w:name w:val="TOC Heading"/>
    <w:unhideWhenUsed/>
    <w:qFormat/>
    <w:uiPriority w:val="39"/>
    <w:rPr>
      <w:rFonts w:hint="default" w:ascii="Times New Roman" w:hAnsi="Times New Roman" w:eastAsia="宋体" w:cs="Times New Roman"/>
    </w:rPr>
  </w:style>
  <w:style w:type="paragraph" w:customStyle="1" w:styleId="179">
    <w:name w:val="标题 111"/>
    <w:basedOn w:val="1"/>
    <w:next w:val="1"/>
    <w:link w:val="268"/>
    <w:qFormat/>
    <w:uiPriority w:val="0"/>
    <w:pPr>
      <w:keepNext/>
      <w:keepLines/>
      <w:spacing w:before="340" w:after="330" w:line="576" w:lineRule="auto"/>
      <w:outlineLvl w:val="0"/>
    </w:pPr>
    <w:rPr>
      <w:rFonts w:ascii="Times New Roman" w:hAnsi="Times New Roman"/>
      <w:b/>
      <w:sz w:val="44"/>
      <w:szCs w:val="20"/>
    </w:rPr>
  </w:style>
  <w:style w:type="paragraph" w:customStyle="1" w:styleId="180">
    <w:name w:val="标题 211"/>
    <w:basedOn w:val="1"/>
    <w:next w:val="1"/>
    <w:link w:val="193"/>
    <w:qFormat/>
    <w:uiPriority w:val="0"/>
    <w:pPr>
      <w:keepNext/>
      <w:keepLines/>
      <w:spacing w:before="260" w:after="260" w:line="413" w:lineRule="auto"/>
      <w:outlineLvl w:val="1"/>
    </w:pPr>
    <w:rPr>
      <w:rFonts w:ascii="Arial" w:hAnsi="Arial" w:eastAsia="黑体"/>
      <w:b/>
      <w:sz w:val="32"/>
      <w:szCs w:val="20"/>
    </w:rPr>
  </w:style>
  <w:style w:type="paragraph" w:customStyle="1" w:styleId="181">
    <w:name w:val="标题 31"/>
    <w:basedOn w:val="1"/>
    <w:next w:val="182"/>
    <w:link w:val="194"/>
    <w:qFormat/>
    <w:uiPriority w:val="0"/>
    <w:pPr>
      <w:keepNext/>
      <w:keepLines/>
      <w:spacing w:before="260" w:after="260" w:line="413" w:lineRule="auto"/>
      <w:outlineLvl w:val="2"/>
    </w:pPr>
    <w:rPr>
      <w:rFonts w:ascii="Times New Roman" w:hAnsi="Times New Roman"/>
      <w:b/>
      <w:sz w:val="32"/>
      <w:szCs w:val="20"/>
    </w:rPr>
  </w:style>
  <w:style w:type="paragraph" w:customStyle="1" w:styleId="182">
    <w:name w:val="正文缩进1"/>
    <w:basedOn w:val="1"/>
    <w:next w:val="1"/>
    <w:qFormat/>
    <w:uiPriority w:val="0"/>
    <w:pPr>
      <w:ind w:firstLine="420"/>
    </w:pPr>
    <w:rPr>
      <w:rFonts w:ascii="宋体"/>
      <w:color w:val="000000"/>
      <w:sz w:val="24"/>
      <w:szCs w:val="20"/>
    </w:rPr>
  </w:style>
  <w:style w:type="paragraph" w:customStyle="1" w:styleId="183">
    <w:name w:val="标题 41"/>
    <w:basedOn w:val="1"/>
    <w:next w:val="1"/>
    <w:link w:val="195"/>
    <w:qFormat/>
    <w:uiPriority w:val="0"/>
    <w:pPr>
      <w:keepNext/>
      <w:keepLines/>
      <w:widowControl w:val="0"/>
      <w:tabs>
        <w:tab w:val="left" w:pos="1134"/>
        <w:tab w:val="right" w:pos="7371"/>
      </w:tabs>
      <w:spacing w:line="360" w:lineRule="auto"/>
      <w:outlineLvl w:val="3"/>
    </w:pPr>
    <w:rPr>
      <w:rFonts w:ascii="宋体" w:hAnsi="Times New Roman"/>
      <w:color w:val="800000"/>
      <w:sz w:val="28"/>
      <w:szCs w:val="20"/>
    </w:rPr>
  </w:style>
  <w:style w:type="paragraph" w:customStyle="1" w:styleId="184">
    <w:name w:val="标题 51"/>
    <w:basedOn w:val="1"/>
    <w:next w:val="1"/>
    <w:qFormat/>
    <w:uiPriority w:val="0"/>
    <w:pPr>
      <w:keepNext/>
      <w:keepLines/>
      <w:widowControl w:val="0"/>
      <w:tabs>
        <w:tab w:val="left" w:pos="1134"/>
        <w:tab w:val="right" w:pos="7371"/>
      </w:tabs>
      <w:spacing w:line="360" w:lineRule="auto"/>
      <w:jc w:val="left"/>
      <w:outlineLvl w:val="4"/>
    </w:pPr>
    <w:rPr>
      <w:rFonts w:ascii="宋体"/>
      <w:color w:val="008000"/>
      <w:sz w:val="28"/>
      <w:szCs w:val="20"/>
    </w:rPr>
  </w:style>
  <w:style w:type="paragraph" w:customStyle="1" w:styleId="185">
    <w:name w:val="标题 61"/>
    <w:basedOn w:val="1"/>
    <w:next w:val="1"/>
    <w:qFormat/>
    <w:uiPriority w:val="0"/>
    <w:pPr>
      <w:keepNext/>
      <w:keepLines/>
      <w:widowControl w:val="0"/>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186">
    <w:name w:val="标题 71"/>
    <w:basedOn w:val="1"/>
    <w:next w:val="1"/>
    <w:qFormat/>
    <w:uiPriority w:val="0"/>
    <w:pPr>
      <w:keepNext/>
      <w:keepLines/>
      <w:widowControl w:val="0"/>
      <w:tabs>
        <w:tab w:val="left" w:pos="1134"/>
        <w:tab w:val="right" w:pos="7371"/>
      </w:tabs>
      <w:spacing w:before="240" w:after="64" w:line="316" w:lineRule="auto"/>
      <w:jc w:val="left"/>
      <w:outlineLvl w:val="6"/>
    </w:pPr>
    <w:rPr>
      <w:rFonts w:ascii="宋体"/>
      <w:b/>
      <w:color w:val="000000"/>
      <w:sz w:val="24"/>
      <w:szCs w:val="20"/>
    </w:rPr>
  </w:style>
  <w:style w:type="paragraph" w:customStyle="1" w:styleId="187">
    <w:name w:val="标题 81"/>
    <w:basedOn w:val="1"/>
    <w:next w:val="1"/>
    <w:qFormat/>
    <w:uiPriority w:val="0"/>
    <w:pPr>
      <w:keepNext/>
      <w:keepLines/>
      <w:widowControl w:val="0"/>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188">
    <w:name w:val="标题 91"/>
    <w:basedOn w:val="1"/>
    <w:next w:val="1"/>
    <w:qFormat/>
    <w:uiPriority w:val="0"/>
    <w:pPr>
      <w:keepNext/>
      <w:widowControl w:val="0"/>
      <w:spacing w:line="600" w:lineRule="exact"/>
      <w:jc w:val="center"/>
      <w:outlineLvl w:val="8"/>
    </w:pPr>
    <w:rPr>
      <w:rFonts w:ascii="仿宋_GB2312" w:eastAsia="仿宋_GB2312"/>
      <w:sz w:val="32"/>
    </w:rPr>
  </w:style>
  <w:style w:type="character" w:customStyle="1" w:styleId="189">
    <w:name w:val="默认段落字体1"/>
    <w:link w:val="1"/>
    <w:unhideWhenUsed/>
    <w:qFormat/>
    <w:uiPriority w:val="1"/>
  </w:style>
  <w:style w:type="table" w:customStyle="1" w:styleId="190">
    <w:name w:val="普通表格1"/>
    <w:semiHidden/>
    <w:qFormat/>
    <w:uiPriority w:val="0"/>
  </w:style>
  <w:style w:type="character" w:customStyle="1" w:styleId="191">
    <w:name w:val="NormalCharacter_0_0"/>
    <w:link w:val="1"/>
    <w:qFormat/>
    <w:uiPriority w:val="0"/>
    <w:rPr>
      <w:rFonts w:ascii="Calibri" w:hAnsi="Calibri"/>
      <w:sz w:val="21"/>
      <w:szCs w:val="22"/>
      <w:lang w:val="en-US" w:eastAsia="zh-CN" w:bidi="ar-SA"/>
    </w:rPr>
  </w:style>
  <w:style w:type="character" w:customStyle="1" w:styleId="192">
    <w:name w:val="标题 1 字符1"/>
    <w:link w:val="179"/>
    <w:qFormat/>
    <w:uiPriority w:val="0"/>
    <w:rPr>
      <w:b/>
      <w:sz w:val="44"/>
    </w:rPr>
  </w:style>
  <w:style w:type="character" w:customStyle="1" w:styleId="193">
    <w:name w:val="标题 2 字符"/>
    <w:link w:val="180"/>
    <w:qFormat/>
    <w:uiPriority w:val="0"/>
    <w:rPr>
      <w:rFonts w:ascii="Arial" w:hAnsi="Arial" w:eastAsia="黑体"/>
      <w:b/>
      <w:sz w:val="32"/>
    </w:rPr>
  </w:style>
  <w:style w:type="character" w:customStyle="1" w:styleId="194">
    <w:name w:val="标题 3 字符"/>
    <w:link w:val="181"/>
    <w:qFormat/>
    <w:uiPriority w:val="0"/>
    <w:rPr>
      <w:b/>
      <w:sz w:val="32"/>
    </w:rPr>
  </w:style>
  <w:style w:type="character" w:customStyle="1" w:styleId="195">
    <w:name w:val="标题 4 字符"/>
    <w:link w:val="183"/>
    <w:qFormat/>
    <w:uiPriority w:val="0"/>
    <w:rPr>
      <w:rFonts w:ascii="宋体" w:eastAsia="宋体"/>
      <w:color w:val="800000"/>
      <w:sz w:val="28"/>
      <w:lang w:val="en-US" w:eastAsia="zh-CN" w:bidi="ar-SA"/>
    </w:rPr>
  </w:style>
  <w:style w:type="paragraph" w:customStyle="1" w:styleId="196">
    <w:name w:val="目录 71"/>
    <w:basedOn w:val="1"/>
    <w:next w:val="1"/>
    <w:qFormat/>
    <w:uiPriority w:val="0"/>
    <w:pPr>
      <w:ind w:left="1260"/>
      <w:jc w:val="left"/>
    </w:pPr>
    <w:rPr>
      <w:rFonts w:ascii="Calibri" w:hAnsi="Calibri" w:cs="Calibri"/>
      <w:sz w:val="18"/>
      <w:szCs w:val="18"/>
    </w:rPr>
  </w:style>
  <w:style w:type="paragraph" w:customStyle="1" w:styleId="197">
    <w:name w:val="列表项目符号 41"/>
    <w:basedOn w:val="1"/>
    <w:qFormat/>
    <w:uiPriority w:val="0"/>
    <w:pPr>
      <w:tabs>
        <w:tab w:val="left" w:pos="360"/>
      </w:tabs>
      <w:spacing w:line="380" w:lineRule="exact"/>
      <w:ind w:left="360" w:hanging="360"/>
    </w:pPr>
    <w:rPr>
      <w:rFonts w:ascii="Calibri" w:hAnsi="Calibri"/>
      <w:sz w:val="28"/>
      <w:szCs w:val="22"/>
    </w:rPr>
  </w:style>
  <w:style w:type="paragraph" w:customStyle="1" w:styleId="198">
    <w:name w:val="索引 81"/>
    <w:basedOn w:val="1"/>
    <w:next w:val="1"/>
    <w:qFormat/>
    <w:uiPriority w:val="0"/>
    <w:pPr>
      <w:ind w:left="1400"/>
    </w:pPr>
    <w:rPr>
      <w:rFonts w:ascii="Calibri" w:hAnsi="Calibri"/>
      <w:szCs w:val="22"/>
    </w:rPr>
  </w:style>
  <w:style w:type="paragraph" w:customStyle="1" w:styleId="199">
    <w:name w:val="列表编号1"/>
    <w:basedOn w:val="1"/>
    <w:qFormat/>
    <w:uiPriority w:val="0"/>
    <w:pPr>
      <w:tabs>
        <w:tab w:val="left" w:pos="0"/>
        <w:tab w:val="left" w:pos="840"/>
      </w:tabs>
      <w:spacing w:line="360" w:lineRule="auto"/>
    </w:pPr>
  </w:style>
  <w:style w:type="paragraph" w:customStyle="1" w:styleId="200">
    <w:name w:val="题注1"/>
    <w:basedOn w:val="1"/>
    <w:next w:val="1"/>
    <w:link w:val="201"/>
    <w:qFormat/>
    <w:uiPriority w:val="0"/>
    <w:pPr>
      <w:tabs>
        <w:tab w:val="left" w:pos="0"/>
      </w:tabs>
      <w:spacing w:line="360" w:lineRule="auto"/>
    </w:pPr>
    <w:rPr>
      <w:rFonts w:ascii="Arial" w:hAnsi="Arial" w:eastAsia="黑体"/>
      <w:sz w:val="20"/>
      <w:szCs w:val="20"/>
    </w:rPr>
  </w:style>
  <w:style w:type="character" w:customStyle="1" w:styleId="201">
    <w:name w:val="题注 字符"/>
    <w:link w:val="200"/>
    <w:qFormat/>
    <w:uiPriority w:val="0"/>
    <w:rPr>
      <w:rFonts w:ascii="Arial" w:hAnsi="Arial" w:eastAsia="黑体" w:cs="Arial"/>
    </w:rPr>
  </w:style>
  <w:style w:type="paragraph" w:customStyle="1" w:styleId="202">
    <w:name w:val="索引 51"/>
    <w:basedOn w:val="1"/>
    <w:next w:val="1"/>
    <w:qFormat/>
    <w:uiPriority w:val="0"/>
    <w:pPr>
      <w:ind w:left="800"/>
    </w:pPr>
    <w:rPr>
      <w:rFonts w:ascii="Calibri" w:hAnsi="Calibri"/>
      <w:szCs w:val="22"/>
    </w:rPr>
  </w:style>
  <w:style w:type="paragraph" w:customStyle="1" w:styleId="203">
    <w:name w:val="列表项目符号1"/>
    <w:basedOn w:val="1"/>
    <w:qFormat/>
    <w:uiPriority w:val="0"/>
    <w:pPr>
      <w:tabs>
        <w:tab w:val="left" w:pos="840"/>
      </w:tabs>
      <w:spacing w:line="360" w:lineRule="auto"/>
      <w:ind w:left="962" w:hanging="480"/>
    </w:pPr>
    <w:rPr>
      <w:sz w:val="24"/>
    </w:rPr>
  </w:style>
  <w:style w:type="paragraph" w:customStyle="1" w:styleId="204">
    <w:name w:val="文档结构图1"/>
    <w:basedOn w:val="1"/>
    <w:qFormat/>
    <w:uiPriority w:val="0"/>
    <w:pPr>
      <w:shd w:val="clear" w:color="auto" w:fill="000080"/>
    </w:pPr>
  </w:style>
  <w:style w:type="paragraph" w:customStyle="1" w:styleId="205">
    <w:name w:val="批注文字1"/>
    <w:basedOn w:val="1"/>
    <w:link w:val="206"/>
    <w:qFormat/>
    <w:uiPriority w:val="99"/>
    <w:pPr>
      <w:jc w:val="left"/>
    </w:pPr>
    <w:rPr>
      <w:szCs w:val="20"/>
    </w:rPr>
  </w:style>
  <w:style w:type="character" w:customStyle="1" w:styleId="206">
    <w:name w:val="批注文字 字符"/>
    <w:link w:val="205"/>
    <w:qFormat/>
    <w:uiPriority w:val="99"/>
    <w:rPr>
      <w:rFonts w:ascii="Calibri" w:hAnsi="Calibri" w:eastAsia="宋体" w:cs="Times New Roman"/>
      <w:sz w:val="21"/>
    </w:rPr>
  </w:style>
  <w:style w:type="paragraph" w:customStyle="1" w:styleId="207">
    <w:name w:val="索引 61"/>
    <w:basedOn w:val="1"/>
    <w:next w:val="1"/>
    <w:qFormat/>
    <w:uiPriority w:val="0"/>
    <w:pPr>
      <w:ind w:left="1000"/>
    </w:pPr>
    <w:rPr>
      <w:rFonts w:ascii="Calibri" w:hAnsi="Calibri"/>
      <w:szCs w:val="22"/>
    </w:rPr>
  </w:style>
  <w:style w:type="paragraph" w:customStyle="1" w:styleId="208">
    <w:name w:val="正文文本 31"/>
    <w:basedOn w:val="1"/>
    <w:qFormat/>
    <w:uiPriority w:val="0"/>
    <w:rPr>
      <w:color w:val="000000"/>
    </w:rPr>
  </w:style>
  <w:style w:type="paragraph" w:customStyle="1" w:styleId="209">
    <w:name w:val="列表项目符号 31"/>
    <w:basedOn w:val="1"/>
    <w:qFormat/>
    <w:uiPriority w:val="0"/>
    <w:pPr>
      <w:tabs>
        <w:tab w:val="left" w:pos="1200"/>
      </w:tabs>
      <w:spacing w:line="380" w:lineRule="exact"/>
      <w:ind w:left="1200" w:hanging="360"/>
    </w:pPr>
    <w:rPr>
      <w:rFonts w:ascii="Calibri" w:hAnsi="Calibri"/>
      <w:sz w:val="28"/>
      <w:szCs w:val="22"/>
    </w:rPr>
  </w:style>
  <w:style w:type="paragraph" w:customStyle="1" w:styleId="210">
    <w:name w:val="正文文本1"/>
    <w:basedOn w:val="1"/>
    <w:qFormat/>
    <w:uiPriority w:val="0"/>
    <w:pPr>
      <w:spacing w:line="60" w:lineRule="auto"/>
    </w:pPr>
    <w:rPr>
      <w:rFonts w:ascii="仿宋_GB2312" w:eastAsia="仿宋_GB2312"/>
      <w:sz w:val="32"/>
    </w:rPr>
  </w:style>
  <w:style w:type="paragraph" w:customStyle="1" w:styleId="211">
    <w:name w:val="正文文本缩进1"/>
    <w:basedOn w:val="1"/>
    <w:qFormat/>
    <w:uiPriority w:val="0"/>
    <w:pPr>
      <w:ind w:firstLine="225"/>
    </w:pPr>
    <w:rPr>
      <w:rFonts w:ascii="仿宋_GB2312" w:eastAsia="仿宋_GB2312"/>
      <w:sz w:val="32"/>
    </w:rPr>
  </w:style>
  <w:style w:type="paragraph" w:customStyle="1" w:styleId="212">
    <w:name w:val="文本块1"/>
    <w:basedOn w:val="1"/>
    <w:qFormat/>
    <w:uiPriority w:val="0"/>
    <w:pPr>
      <w:spacing w:line="360" w:lineRule="exact"/>
      <w:ind w:left="1548" w:right="12" w:hanging="2405"/>
    </w:pPr>
    <w:rPr>
      <w:rFonts w:ascii="宋体"/>
      <w:bCs/>
      <w:sz w:val="28"/>
      <w:szCs w:val="22"/>
    </w:rPr>
  </w:style>
  <w:style w:type="paragraph" w:customStyle="1" w:styleId="213">
    <w:name w:val="列表项目符号 21"/>
    <w:basedOn w:val="1"/>
    <w:qFormat/>
    <w:uiPriority w:val="0"/>
    <w:pPr>
      <w:tabs>
        <w:tab w:val="left" w:pos="720"/>
      </w:tabs>
      <w:spacing w:line="360" w:lineRule="auto"/>
      <w:ind w:left="720" w:hanging="360"/>
    </w:pPr>
    <w:rPr>
      <w:sz w:val="24"/>
    </w:rPr>
  </w:style>
  <w:style w:type="paragraph" w:customStyle="1" w:styleId="214">
    <w:name w:val="HTML 地址1"/>
    <w:basedOn w:val="1"/>
    <w:qFormat/>
    <w:uiPriority w:val="0"/>
    <w:rPr>
      <w:i/>
      <w:iCs/>
    </w:rPr>
  </w:style>
  <w:style w:type="paragraph" w:customStyle="1" w:styleId="215">
    <w:name w:val="索引 41"/>
    <w:basedOn w:val="1"/>
    <w:next w:val="1"/>
    <w:qFormat/>
    <w:uiPriority w:val="0"/>
    <w:pPr>
      <w:ind w:left="600"/>
    </w:pPr>
    <w:rPr>
      <w:rFonts w:ascii="Calibri" w:hAnsi="Calibri"/>
      <w:szCs w:val="22"/>
    </w:rPr>
  </w:style>
  <w:style w:type="paragraph" w:customStyle="1" w:styleId="216">
    <w:name w:val="目录 51"/>
    <w:basedOn w:val="1"/>
    <w:next w:val="1"/>
    <w:qFormat/>
    <w:uiPriority w:val="0"/>
    <w:pPr>
      <w:ind w:left="840"/>
      <w:jc w:val="left"/>
    </w:pPr>
    <w:rPr>
      <w:rFonts w:ascii="Calibri" w:hAnsi="Calibri" w:cs="Calibri"/>
      <w:sz w:val="18"/>
      <w:szCs w:val="18"/>
    </w:rPr>
  </w:style>
  <w:style w:type="paragraph" w:customStyle="1" w:styleId="217">
    <w:name w:val="目录 31"/>
    <w:basedOn w:val="1"/>
    <w:next w:val="1"/>
    <w:qFormat/>
    <w:uiPriority w:val="39"/>
    <w:pPr>
      <w:ind w:left="420"/>
      <w:jc w:val="left"/>
    </w:pPr>
    <w:rPr>
      <w:rFonts w:ascii="Calibri" w:hAnsi="Calibri" w:cs="Calibri"/>
      <w:i/>
      <w:iCs/>
      <w:sz w:val="20"/>
      <w:szCs w:val="20"/>
    </w:rPr>
  </w:style>
  <w:style w:type="paragraph" w:customStyle="1" w:styleId="218">
    <w:name w:val="纯文本11"/>
    <w:basedOn w:val="1"/>
    <w:qFormat/>
    <w:uiPriority w:val="0"/>
    <w:rPr>
      <w:rFonts w:ascii="宋体"/>
      <w:szCs w:val="21"/>
    </w:rPr>
  </w:style>
  <w:style w:type="paragraph" w:customStyle="1" w:styleId="219">
    <w:name w:val="列表项目符号 51"/>
    <w:basedOn w:val="1"/>
    <w:qFormat/>
    <w:uiPriority w:val="0"/>
    <w:pPr>
      <w:tabs>
        <w:tab w:val="left" w:pos="720"/>
      </w:tabs>
      <w:spacing w:line="380" w:lineRule="exact"/>
      <w:ind w:left="720" w:hanging="360"/>
    </w:pPr>
    <w:rPr>
      <w:rFonts w:ascii="Calibri" w:hAnsi="Calibri"/>
      <w:sz w:val="28"/>
      <w:szCs w:val="22"/>
    </w:rPr>
  </w:style>
  <w:style w:type="paragraph" w:customStyle="1" w:styleId="220">
    <w:name w:val="目录 81"/>
    <w:basedOn w:val="1"/>
    <w:next w:val="1"/>
    <w:qFormat/>
    <w:uiPriority w:val="0"/>
    <w:pPr>
      <w:ind w:left="1470"/>
      <w:jc w:val="left"/>
    </w:pPr>
    <w:rPr>
      <w:rFonts w:ascii="Calibri" w:hAnsi="Calibri" w:cs="Calibri"/>
      <w:sz w:val="18"/>
      <w:szCs w:val="18"/>
    </w:rPr>
  </w:style>
  <w:style w:type="paragraph" w:customStyle="1" w:styleId="221">
    <w:name w:val="索引 31"/>
    <w:basedOn w:val="1"/>
    <w:next w:val="1"/>
    <w:qFormat/>
    <w:uiPriority w:val="0"/>
    <w:pPr>
      <w:ind w:left="400"/>
    </w:pPr>
    <w:rPr>
      <w:rFonts w:ascii="Calibri" w:hAnsi="Calibri"/>
      <w:szCs w:val="22"/>
    </w:rPr>
  </w:style>
  <w:style w:type="paragraph" w:customStyle="1" w:styleId="222">
    <w:name w:val="日期1"/>
    <w:basedOn w:val="1"/>
    <w:next w:val="1"/>
    <w:qFormat/>
    <w:uiPriority w:val="0"/>
    <w:pPr>
      <w:ind w:left="2500"/>
    </w:pPr>
  </w:style>
  <w:style w:type="paragraph" w:customStyle="1" w:styleId="223">
    <w:name w:val="正文文本缩进 21"/>
    <w:basedOn w:val="1"/>
    <w:qFormat/>
    <w:uiPriority w:val="0"/>
    <w:pPr>
      <w:spacing w:line="540" w:lineRule="exact"/>
      <w:ind w:firstLine="225"/>
      <w:jc w:val="left"/>
    </w:pPr>
    <w:rPr>
      <w:rFonts w:ascii="仿宋_GB2312" w:eastAsia="仿宋_GB2312"/>
      <w:sz w:val="32"/>
    </w:rPr>
  </w:style>
  <w:style w:type="paragraph" w:customStyle="1" w:styleId="224">
    <w:name w:val="尾注文本1"/>
    <w:basedOn w:val="1"/>
    <w:qFormat/>
    <w:uiPriority w:val="0"/>
    <w:pPr>
      <w:widowControl/>
      <w:jc w:val="left"/>
    </w:pPr>
    <w:rPr>
      <w:rFonts w:ascii="宋体"/>
      <w:bCs/>
      <w:szCs w:val="21"/>
    </w:rPr>
  </w:style>
  <w:style w:type="paragraph" w:customStyle="1" w:styleId="225">
    <w:name w:val="批注框文本1"/>
    <w:basedOn w:val="1"/>
    <w:qFormat/>
    <w:uiPriority w:val="0"/>
    <w:rPr>
      <w:sz w:val="18"/>
      <w:szCs w:val="20"/>
    </w:rPr>
  </w:style>
  <w:style w:type="paragraph" w:customStyle="1" w:styleId="226">
    <w:name w:val="页脚1"/>
    <w:basedOn w:val="1"/>
    <w:link w:val="227"/>
    <w:qFormat/>
    <w:uiPriority w:val="99"/>
    <w:pPr>
      <w:tabs>
        <w:tab w:val="center" w:pos="4153"/>
        <w:tab w:val="right" w:pos="8306"/>
      </w:tabs>
      <w:jc w:val="left"/>
    </w:pPr>
    <w:rPr>
      <w:sz w:val="18"/>
      <w:szCs w:val="18"/>
    </w:rPr>
  </w:style>
  <w:style w:type="character" w:customStyle="1" w:styleId="227">
    <w:name w:val="页脚 字符"/>
    <w:link w:val="226"/>
    <w:qFormat/>
    <w:uiPriority w:val="99"/>
    <w:rPr>
      <w:rFonts w:ascii="Calibri" w:hAnsi="Calibri" w:eastAsia="宋体" w:cs="Times New Roman"/>
      <w:sz w:val="18"/>
      <w:szCs w:val="18"/>
    </w:rPr>
  </w:style>
  <w:style w:type="paragraph" w:customStyle="1" w:styleId="228">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9">
    <w:name w:val="目录 11"/>
    <w:basedOn w:val="1"/>
    <w:next w:val="1"/>
    <w:qFormat/>
    <w:uiPriority w:val="39"/>
    <w:pPr>
      <w:spacing w:before="120" w:after="120"/>
      <w:jc w:val="left"/>
    </w:pPr>
    <w:rPr>
      <w:rFonts w:ascii="Calibri" w:hAnsi="Calibri" w:cs="Calibri"/>
      <w:b/>
      <w:bCs/>
      <w:caps/>
      <w:sz w:val="20"/>
      <w:szCs w:val="20"/>
    </w:rPr>
  </w:style>
  <w:style w:type="paragraph" w:customStyle="1" w:styleId="230">
    <w:name w:val="目录 41"/>
    <w:basedOn w:val="1"/>
    <w:next w:val="1"/>
    <w:qFormat/>
    <w:uiPriority w:val="0"/>
    <w:pPr>
      <w:ind w:left="630"/>
      <w:jc w:val="left"/>
    </w:pPr>
    <w:rPr>
      <w:rFonts w:ascii="Calibri" w:hAnsi="Calibri" w:cs="Calibri"/>
      <w:sz w:val="18"/>
      <w:szCs w:val="18"/>
    </w:rPr>
  </w:style>
  <w:style w:type="paragraph" w:customStyle="1" w:styleId="231">
    <w:name w:val="索引标题1"/>
    <w:basedOn w:val="1"/>
    <w:next w:val="232"/>
    <w:qFormat/>
    <w:uiPriority w:val="0"/>
    <w:rPr>
      <w:rFonts w:ascii="Calibri" w:hAnsi="Calibri"/>
      <w:szCs w:val="22"/>
    </w:rPr>
  </w:style>
  <w:style w:type="paragraph" w:customStyle="1" w:styleId="232">
    <w:name w:val="索引 11"/>
    <w:basedOn w:val="1"/>
    <w:next w:val="1"/>
    <w:qFormat/>
    <w:uiPriority w:val="0"/>
    <w:rPr>
      <w:rFonts w:ascii="Calibri" w:hAnsi="Calibri"/>
      <w:szCs w:val="22"/>
    </w:rPr>
  </w:style>
  <w:style w:type="paragraph" w:customStyle="1" w:styleId="233">
    <w:name w:val="脚注文本1"/>
    <w:basedOn w:val="1"/>
    <w:qFormat/>
    <w:uiPriority w:val="0"/>
    <w:pPr>
      <w:jc w:val="left"/>
    </w:pPr>
    <w:rPr>
      <w:rFonts w:ascii="宋体"/>
      <w:bCs/>
      <w:sz w:val="18"/>
      <w:szCs w:val="18"/>
    </w:rPr>
  </w:style>
  <w:style w:type="paragraph" w:customStyle="1" w:styleId="234">
    <w:name w:val="目录 61"/>
    <w:basedOn w:val="1"/>
    <w:next w:val="1"/>
    <w:qFormat/>
    <w:uiPriority w:val="0"/>
    <w:pPr>
      <w:ind w:left="1050"/>
      <w:jc w:val="left"/>
    </w:pPr>
    <w:rPr>
      <w:rFonts w:ascii="Calibri" w:hAnsi="Calibri" w:cs="Calibri"/>
      <w:sz w:val="18"/>
      <w:szCs w:val="18"/>
    </w:rPr>
  </w:style>
  <w:style w:type="paragraph" w:customStyle="1" w:styleId="235">
    <w:name w:val="正文文本缩进 31"/>
    <w:basedOn w:val="1"/>
    <w:qFormat/>
    <w:uiPriority w:val="0"/>
    <w:pPr>
      <w:ind w:firstLine="213"/>
    </w:pPr>
    <w:rPr>
      <w:rFonts w:ascii="仿宋_GB2312" w:eastAsia="仿宋_GB2312"/>
      <w:sz w:val="30"/>
    </w:rPr>
  </w:style>
  <w:style w:type="paragraph" w:customStyle="1" w:styleId="236">
    <w:name w:val="索引 71"/>
    <w:basedOn w:val="1"/>
    <w:next w:val="1"/>
    <w:qFormat/>
    <w:uiPriority w:val="0"/>
    <w:pPr>
      <w:ind w:left="1200"/>
    </w:pPr>
    <w:rPr>
      <w:rFonts w:ascii="Calibri" w:hAnsi="Calibri"/>
      <w:szCs w:val="22"/>
    </w:rPr>
  </w:style>
  <w:style w:type="paragraph" w:customStyle="1" w:styleId="237">
    <w:name w:val="索引 91"/>
    <w:basedOn w:val="1"/>
    <w:next w:val="1"/>
    <w:qFormat/>
    <w:uiPriority w:val="0"/>
    <w:pPr>
      <w:ind w:left="1600"/>
    </w:pPr>
    <w:rPr>
      <w:rFonts w:ascii="Calibri" w:hAnsi="Calibri"/>
      <w:szCs w:val="22"/>
    </w:rPr>
  </w:style>
  <w:style w:type="paragraph" w:customStyle="1" w:styleId="238">
    <w:name w:val="图表目录11"/>
    <w:basedOn w:val="1"/>
    <w:next w:val="1"/>
    <w:qFormat/>
    <w:uiPriority w:val="0"/>
    <w:pPr>
      <w:widowControl/>
      <w:ind w:left="400" w:hanging="200"/>
      <w:jc w:val="left"/>
    </w:pPr>
    <w:rPr>
      <w:rFonts w:ascii="宋体"/>
      <w:bCs/>
      <w:szCs w:val="21"/>
    </w:rPr>
  </w:style>
  <w:style w:type="paragraph" w:customStyle="1" w:styleId="239">
    <w:name w:val="目录 21"/>
    <w:basedOn w:val="1"/>
    <w:next w:val="1"/>
    <w:qFormat/>
    <w:uiPriority w:val="39"/>
    <w:pPr>
      <w:ind w:left="210"/>
      <w:jc w:val="left"/>
    </w:pPr>
    <w:rPr>
      <w:rFonts w:ascii="Calibri" w:hAnsi="Calibri" w:cs="Calibri"/>
      <w:smallCaps/>
      <w:sz w:val="20"/>
      <w:szCs w:val="20"/>
    </w:rPr>
  </w:style>
  <w:style w:type="paragraph" w:customStyle="1" w:styleId="240">
    <w:name w:val="目录 91"/>
    <w:basedOn w:val="1"/>
    <w:next w:val="1"/>
    <w:qFormat/>
    <w:uiPriority w:val="0"/>
    <w:pPr>
      <w:ind w:left="1680"/>
      <w:jc w:val="left"/>
    </w:pPr>
    <w:rPr>
      <w:rFonts w:ascii="Calibri" w:hAnsi="Calibri" w:cs="Calibri"/>
      <w:sz w:val="18"/>
      <w:szCs w:val="18"/>
    </w:rPr>
  </w:style>
  <w:style w:type="paragraph" w:customStyle="1" w:styleId="241">
    <w:name w:val="正文文本 21"/>
    <w:basedOn w:val="1"/>
    <w:qFormat/>
    <w:uiPriority w:val="0"/>
    <w:pPr>
      <w:spacing w:line="560" w:lineRule="exact"/>
    </w:pPr>
    <w:rPr>
      <w:rFonts w:ascii="仿宋_GB2312" w:eastAsia="仿宋_GB2312"/>
      <w:sz w:val="28"/>
      <w:szCs w:val="30"/>
    </w:rPr>
  </w:style>
  <w:style w:type="paragraph" w:customStyle="1" w:styleId="242">
    <w:name w:val="列表接续 21"/>
    <w:basedOn w:val="1"/>
    <w:qFormat/>
    <w:uiPriority w:val="0"/>
    <w:pPr>
      <w:spacing w:after="120"/>
      <w:ind w:left="840"/>
    </w:pPr>
  </w:style>
  <w:style w:type="paragraph" w:customStyle="1" w:styleId="243">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lang w:bidi="ar-SA"/>
    </w:rPr>
  </w:style>
  <w:style w:type="paragraph" w:customStyle="1" w:styleId="244">
    <w:name w:val="普通(网站)1"/>
    <w:basedOn w:val="1"/>
    <w:qFormat/>
    <w:uiPriority w:val="99"/>
    <w:pPr>
      <w:widowControl/>
      <w:spacing w:before="100" w:beforeAutospacing="1" w:after="100" w:afterAutospacing="1"/>
      <w:jc w:val="left"/>
    </w:pPr>
    <w:rPr>
      <w:rFonts w:ascii="宋体"/>
      <w:sz w:val="24"/>
      <w:szCs w:val="20"/>
    </w:rPr>
  </w:style>
  <w:style w:type="paragraph" w:customStyle="1" w:styleId="245">
    <w:name w:val="索引 21"/>
    <w:basedOn w:val="1"/>
    <w:next w:val="1"/>
    <w:qFormat/>
    <w:uiPriority w:val="0"/>
    <w:pPr>
      <w:ind w:left="200"/>
    </w:pPr>
    <w:rPr>
      <w:rFonts w:ascii="Calibri" w:hAnsi="Calibri"/>
      <w:szCs w:val="22"/>
    </w:rPr>
  </w:style>
  <w:style w:type="paragraph" w:customStyle="1" w:styleId="246">
    <w:name w:val="标题1"/>
    <w:basedOn w:val="1"/>
    <w:qFormat/>
    <w:uiPriority w:val="0"/>
    <w:pPr>
      <w:spacing w:before="240" w:after="60"/>
      <w:jc w:val="center"/>
      <w:outlineLvl w:val="0"/>
    </w:pPr>
    <w:rPr>
      <w:rFonts w:ascii="Cambria" w:hAnsi="Cambria"/>
      <w:b/>
      <w:bCs/>
      <w:sz w:val="32"/>
      <w:szCs w:val="32"/>
    </w:rPr>
  </w:style>
  <w:style w:type="paragraph" w:customStyle="1" w:styleId="247">
    <w:name w:val="批注主题1"/>
    <w:basedOn w:val="205"/>
    <w:next w:val="205"/>
    <w:qFormat/>
    <w:uiPriority w:val="0"/>
    <w:rPr>
      <w:b/>
    </w:rPr>
  </w:style>
  <w:style w:type="paragraph" w:customStyle="1" w:styleId="248">
    <w:name w:val="正文首行缩进1"/>
    <w:basedOn w:val="210"/>
    <w:qFormat/>
    <w:uiPriority w:val="0"/>
    <w:pPr>
      <w:spacing w:after="120" w:line="240" w:lineRule="auto"/>
      <w:ind w:firstLine="100"/>
    </w:pPr>
    <w:rPr>
      <w:rFonts w:ascii="Times New Roman" w:hAnsi="Times New Roman" w:eastAsia="宋体"/>
      <w:sz w:val="21"/>
    </w:rPr>
  </w:style>
  <w:style w:type="paragraph" w:customStyle="1" w:styleId="249">
    <w:name w:val="正文首行缩进 21"/>
    <w:basedOn w:val="211"/>
    <w:link w:val="250"/>
    <w:qFormat/>
    <w:uiPriority w:val="0"/>
    <w:pPr>
      <w:spacing w:after="120"/>
      <w:ind w:left="200" w:firstLine="200"/>
    </w:pPr>
    <w:rPr>
      <w:rFonts w:ascii="Times New Roman" w:hAnsi="Times New Roman"/>
      <w:sz w:val="24"/>
      <w:szCs w:val="24"/>
    </w:rPr>
  </w:style>
  <w:style w:type="character" w:customStyle="1" w:styleId="250">
    <w:name w:val="正文文本首行缩进 2 字符"/>
    <w:link w:val="249"/>
    <w:qFormat/>
    <w:uiPriority w:val="0"/>
    <w:rPr>
      <w:rFonts w:eastAsia="仿宋_GB2312"/>
      <w:sz w:val="24"/>
      <w:szCs w:val="24"/>
      <w:lang w:bidi="ar-SA"/>
    </w:rPr>
  </w:style>
  <w:style w:type="table" w:customStyle="1" w:styleId="251">
    <w:name w:val="网格型1"/>
    <w:basedOn w:val="190"/>
    <w:qFormat/>
    <w:uiPriority w:val="39"/>
  </w:style>
  <w:style w:type="character" w:customStyle="1" w:styleId="252">
    <w:name w:val="要点1"/>
    <w:link w:val="1"/>
    <w:qFormat/>
    <w:uiPriority w:val="0"/>
    <w:rPr>
      <w:b/>
    </w:rPr>
  </w:style>
  <w:style w:type="character" w:customStyle="1" w:styleId="253">
    <w:name w:val="尾注引用1"/>
    <w:link w:val="1"/>
    <w:qFormat/>
    <w:uiPriority w:val="0"/>
    <w:rPr>
      <w:vertAlign w:val="superscript"/>
    </w:rPr>
  </w:style>
  <w:style w:type="character" w:customStyle="1" w:styleId="254">
    <w:name w:val="页码1"/>
    <w:link w:val="1"/>
    <w:qFormat/>
    <w:uiPriority w:val="0"/>
  </w:style>
  <w:style w:type="character" w:customStyle="1" w:styleId="255">
    <w:name w:val="已访问的超链接1"/>
    <w:link w:val="1"/>
    <w:qFormat/>
    <w:uiPriority w:val="0"/>
    <w:rPr>
      <w:color w:val="800080"/>
      <w:u w:val="none"/>
    </w:rPr>
  </w:style>
  <w:style w:type="character" w:customStyle="1" w:styleId="256">
    <w:name w:val="强调1"/>
    <w:link w:val="1"/>
    <w:qFormat/>
    <w:uiPriority w:val="0"/>
    <w:rPr>
      <w:color w:val="CC0033"/>
    </w:rPr>
  </w:style>
  <w:style w:type="character" w:customStyle="1" w:styleId="257">
    <w:name w:val="HTML 定义1"/>
    <w:link w:val="1"/>
    <w:qFormat/>
    <w:uiPriority w:val="0"/>
  </w:style>
  <w:style w:type="character" w:customStyle="1" w:styleId="258">
    <w:name w:val="HTML 打字机1"/>
    <w:link w:val="1"/>
    <w:qFormat/>
    <w:uiPriority w:val="0"/>
    <w:rPr>
      <w:rFonts w:ascii="宋体" w:eastAsia="宋体" w:cs="宋体"/>
      <w:sz w:val="24"/>
      <w:szCs w:val="24"/>
      <w:lang w:bidi="ar-SA"/>
    </w:rPr>
  </w:style>
  <w:style w:type="character" w:customStyle="1" w:styleId="259">
    <w:name w:val="HTML 缩写1"/>
    <w:link w:val="1"/>
    <w:qFormat/>
    <w:uiPriority w:val="0"/>
  </w:style>
  <w:style w:type="character" w:customStyle="1" w:styleId="260">
    <w:name w:val="HTML 变量1"/>
    <w:link w:val="1"/>
    <w:qFormat/>
    <w:uiPriority w:val="0"/>
  </w:style>
  <w:style w:type="character" w:customStyle="1" w:styleId="261">
    <w:name w:val="超链接1"/>
    <w:link w:val="1"/>
    <w:qFormat/>
    <w:uiPriority w:val="99"/>
    <w:rPr>
      <w:color w:val="0000FF"/>
      <w:u w:val="none"/>
    </w:rPr>
  </w:style>
  <w:style w:type="character" w:customStyle="1" w:styleId="262">
    <w:name w:val="HTML 代码1"/>
    <w:link w:val="1"/>
    <w:qFormat/>
    <w:uiPriority w:val="0"/>
    <w:rPr>
      <w:rFonts w:ascii="monospace" w:hAnsi="monospace" w:eastAsia="monospace" w:cs="monospace"/>
      <w:sz w:val="20"/>
    </w:rPr>
  </w:style>
  <w:style w:type="character" w:customStyle="1" w:styleId="263">
    <w:name w:val="批注引用1"/>
    <w:link w:val="1"/>
    <w:qFormat/>
    <w:uiPriority w:val="0"/>
    <w:rPr>
      <w:sz w:val="21"/>
    </w:rPr>
  </w:style>
  <w:style w:type="character" w:customStyle="1" w:styleId="264">
    <w:name w:val="HTML 引文1"/>
    <w:link w:val="1"/>
    <w:qFormat/>
    <w:uiPriority w:val="0"/>
  </w:style>
  <w:style w:type="character" w:customStyle="1" w:styleId="265">
    <w:name w:val="脚注引用1"/>
    <w:link w:val="1"/>
    <w:qFormat/>
    <w:uiPriority w:val="0"/>
    <w:rPr>
      <w:vertAlign w:val="superscript"/>
    </w:rPr>
  </w:style>
  <w:style w:type="character" w:customStyle="1" w:styleId="266">
    <w:name w:val="HTML 键盘1"/>
    <w:link w:val="1"/>
    <w:qFormat/>
    <w:uiPriority w:val="0"/>
    <w:rPr>
      <w:rFonts w:ascii="monospace" w:hAnsi="monospace" w:eastAsia="monospace" w:cs="monospace"/>
      <w:sz w:val="20"/>
    </w:rPr>
  </w:style>
  <w:style w:type="character" w:customStyle="1" w:styleId="267">
    <w:name w:val="HTML 样本1"/>
    <w:link w:val="1"/>
    <w:qFormat/>
    <w:uiPriority w:val="0"/>
    <w:rPr>
      <w:rFonts w:ascii="monospace" w:hAnsi="monospace" w:eastAsia="monospace" w:cs="monospace"/>
    </w:rPr>
  </w:style>
  <w:style w:type="character" w:customStyle="1" w:styleId="268">
    <w:name w:val="标题 1 字符"/>
    <w:link w:val="179"/>
    <w:qFormat/>
    <w:uiPriority w:val="0"/>
    <w:rPr>
      <w:rFonts w:ascii="楷体_GB2312" w:hAnsi="Times New Roman" w:eastAsia="楷体_GB2312" w:cs="Times New Roman"/>
      <w:sz w:val="28"/>
      <w:szCs w:val="28"/>
    </w:rPr>
  </w:style>
  <w:style w:type="paragraph" w:customStyle="1" w:styleId="269">
    <w:name w:val="Default"/>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270">
    <w:name w:val="正文缩进 Char1_0_0"/>
    <w:link w:val="271"/>
    <w:qFormat/>
    <w:uiPriority w:val="0"/>
  </w:style>
  <w:style w:type="paragraph" w:customStyle="1" w:styleId="271">
    <w:name w:val="正文缩进_0_0"/>
    <w:basedOn w:val="272"/>
    <w:link w:val="270"/>
    <w:unhideWhenUsed/>
    <w:qFormat/>
    <w:uiPriority w:val="0"/>
    <w:pPr>
      <w:ind w:firstLine="420"/>
    </w:pPr>
    <w:rPr>
      <w:sz w:val="20"/>
      <w:szCs w:val="20"/>
    </w:rPr>
  </w:style>
  <w:style w:type="paragraph" w:customStyle="1" w:styleId="272">
    <w:name w:val="正文_7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73">
    <w:name w:val="标题 2 Char Char Char"/>
    <w:link w:val="1"/>
    <w:qFormat/>
    <w:uiPriority w:val="0"/>
    <w:rPr>
      <w:rFonts w:ascii="Arial" w:hAnsi="Arial" w:eastAsia="宋体" w:cs="Arial"/>
      <w:b/>
      <w:bCs/>
      <w:i/>
      <w:iCs/>
      <w:sz w:val="28"/>
      <w:szCs w:val="28"/>
      <w:lang w:val="en-US" w:eastAsia="zh-CN" w:bidi="ar-SA"/>
    </w:rPr>
  </w:style>
  <w:style w:type="character" w:customStyle="1" w:styleId="274">
    <w:name w:val="Char Char3"/>
    <w:link w:val="1"/>
    <w:qFormat/>
    <w:uiPriority w:val="0"/>
    <w:rPr>
      <w:rFonts w:ascii="Arial" w:hAnsi="Arial" w:eastAsia="黑体" w:cs="Times New Roman"/>
      <w:b/>
      <w:bCs/>
      <w:sz w:val="32"/>
      <w:szCs w:val="32"/>
      <w:lang w:val="en-US" w:eastAsia="zh-CN" w:bidi="ar-SA"/>
    </w:rPr>
  </w:style>
  <w:style w:type="character" w:customStyle="1" w:styleId="275">
    <w:name w:val="Footer Char"/>
    <w:link w:val="1"/>
    <w:qFormat/>
    <w:uiPriority w:val="0"/>
    <w:rPr>
      <w:rFonts w:eastAsia="宋体"/>
      <w:sz w:val="18"/>
      <w:lang w:val="en-US" w:eastAsia="zh-CN"/>
    </w:rPr>
  </w:style>
  <w:style w:type="character" w:customStyle="1" w:styleId="276">
    <w:name w:val="Header Char1"/>
    <w:link w:val="1"/>
    <w:qFormat/>
    <w:uiPriority w:val="0"/>
    <w:rPr>
      <w:rFonts w:cs="Times New Roman"/>
      <w:sz w:val="18"/>
      <w:szCs w:val="18"/>
      <w:lang w:bidi="ar-SA"/>
    </w:rPr>
  </w:style>
  <w:style w:type="character" w:customStyle="1" w:styleId="277">
    <w:name w:val="正文（编号） Char Char"/>
    <w:link w:val="278"/>
    <w:qFormat/>
    <w:uiPriority w:val="0"/>
    <w:rPr>
      <w:sz w:val="24"/>
      <w:szCs w:val="24"/>
    </w:rPr>
  </w:style>
  <w:style w:type="paragraph" w:customStyle="1" w:styleId="278">
    <w:name w:val="正文（编号）"/>
    <w:basedOn w:val="279"/>
    <w:link w:val="277"/>
    <w:qFormat/>
    <w:uiPriority w:val="0"/>
    <w:pPr>
      <w:tabs>
        <w:tab w:val="left" w:pos="720"/>
        <w:tab w:val="left" w:pos="780"/>
      </w:tabs>
      <w:ind w:left="720" w:firstLine="0"/>
    </w:pPr>
    <w:rPr>
      <w:rFonts w:ascii="Times New Roman" w:hAnsi="Times New Roman"/>
      <w:szCs w:val="24"/>
    </w:rPr>
  </w:style>
  <w:style w:type="paragraph" w:customStyle="1" w:styleId="279">
    <w:name w:val="正文（缩进）"/>
    <w:basedOn w:val="1"/>
    <w:qFormat/>
    <w:uiPriority w:val="0"/>
    <w:pPr>
      <w:spacing w:before="50" w:after="50" w:line="360" w:lineRule="auto"/>
      <w:ind w:firstLine="200"/>
    </w:pPr>
    <w:rPr>
      <w:sz w:val="24"/>
    </w:rPr>
  </w:style>
  <w:style w:type="character" w:customStyle="1" w:styleId="280">
    <w:name w:val="question-title"/>
    <w:link w:val="1"/>
    <w:qFormat/>
    <w:uiPriority w:val="0"/>
  </w:style>
  <w:style w:type="character" w:customStyle="1" w:styleId="281">
    <w:name w:val="Header Char"/>
    <w:link w:val="1"/>
    <w:qFormat/>
    <w:uiPriority w:val="0"/>
    <w:rPr>
      <w:rFonts w:eastAsia="宋体"/>
      <w:sz w:val="18"/>
      <w:lang w:val="en-US" w:eastAsia="zh-CN"/>
    </w:rPr>
  </w:style>
  <w:style w:type="character" w:customStyle="1" w:styleId="282">
    <w:name w:val="Plain Text Char"/>
    <w:link w:val="15"/>
    <w:qFormat/>
    <w:uiPriority w:val="0"/>
    <w:rPr>
      <w:rFonts w:ascii="宋体" w:eastAsia="宋体"/>
      <w:sz w:val="21"/>
      <w:lang w:val="en-US" w:eastAsia="zh-CN"/>
    </w:rPr>
  </w:style>
  <w:style w:type="character" w:customStyle="1" w:styleId="283">
    <w:name w:val="maywed421"/>
    <w:link w:val="1"/>
    <w:qFormat/>
    <w:uiPriority w:val="0"/>
    <w:rPr>
      <w:color w:val="366FB6"/>
      <w:u w:val="none"/>
    </w:rPr>
  </w:style>
  <w:style w:type="character" w:customStyle="1" w:styleId="284">
    <w:name w:val="ca-21"/>
    <w:link w:val="1"/>
    <w:qFormat/>
    <w:uiPriority w:val="0"/>
    <w:rPr>
      <w:rFonts w:ascii="宋体" w:eastAsia="宋体"/>
      <w:sz w:val="21"/>
    </w:rPr>
  </w:style>
  <w:style w:type="character" w:customStyle="1" w:styleId="285">
    <w:name w:val="无间隔 字符"/>
    <w:link w:val="286"/>
    <w:qFormat/>
    <w:uiPriority w:val="0"/>
    <w:rPr>
      <w:rFonts w:ascii="Calibri" w:hAnsi="Calibri"/>
      <w:sz w:val="22"/>
      <w:lang w:val="en-US" w:eastAsia="zh-CN" w:bidi="ar-SA"/>
    </w:rPr>
  </w:style>
  <w:style w:type="paragraph" w:customStyle="1" w:styleId="286">
    <w:name w:val="无间隔"/>
    <w:link w:val="285"/>
    <w:qFormat/>
    <w:uiPriority w:val="0"/>
    <w:rPr>
      <w:rFonts w:hint="default" w:ascii="Calibri" w:hAnsi="Calibri" w:eastAsia="宋体" w:cs="Times New Roman"/>
      <w:sz w:val="22"/>
      <w:lang w:val="en-US" w:eastAsia="zh-CN" w:bidi="ar-SA"/>
    </w:rPr>
  </w:style>
  <w:style w:type="character" w:customStyle="1" w:styleId="287">
    <w:name w:val="段落 Char"/>
    <w:link w:val="1"/>
    <w:qFormat/>
    <w:uiPriority w:val="0"/>
    <w:rPr>
      <w:rFonts w:ascii="仿宋_GB2312" w:eastAsia="仿宋_GB2312"/>
      <w:sz w:val="24"/>
      <w:szCs w:val="24"/>
      <w:lang w:val="en-US" w:eastAsia="zh-CN" w:bidi="ar-SA"/>
    </w:rPr>
  </w:style>
  <w:style w:type="character" w:customStyle="1" w:styleId="288">
    <w:name w:val="ca-1"/>
    <w:link w:val="1"/>
    <w:qFormat/>
    <w:uiPriority w:val="0"/>
  </w:style>
  <w:style w:type="character" w:customStyle="1" w:styleId="289">
    <w:name w:val="Char Char2"/>
    <w:link w:val="1"/>
    <w:qFormat/>
    <w:uiPriority w:val="0"/>
    <w:rPr>
      <w:sz w:val="18"/>
      <w:szCs w:val="18"/>
    </w:rPr>
  </w:style>
  <w:style w:type="character" w:customStyle="1" w:styleId="290">
    <w:name w:val="old"/>
    <w:link w:val="1"/>
    <w:qFormat/>
    <w:uiPriority w:val="0"/>
    <w:rPr>
      <w:color w:val="999999"/>
    </w:rPr>
  </w:style>
  <w:style w:type="character" w:customStyle="1" w:styleId="291">
    <w:name w:val="Heading 3 Char"/>
    <w:link w:val="1"/>
    <w:qFormat/>
    <w:uiPriority w:val="0"/>
    <w:rPr>
      <w:rFonts w:cs="Times New Roman"/>
      <w:b/>
      <w:bCs/>
      <w:sz w:val="32"/>
      <w:szCs w:val="32"/>
      <w:lang w:bidi="ar-SA"/>
    </w:rPr>
  </w:style>
  <w:style w:type="character" w:customStyle="1" w:styleId="292">
    <w:name w:val="ca-11"/>
    <w:link w:val="1"/>
    <w:qFormat/>
    <w:uiPriority w:val="0"/>
    <w:rPr>
      <w:rFonts w:ascii="宋体" w:eastAsia="宋体"/>
      <w:b/>
      <w:bCs/>
      <w:color w:val="000000"/>
      <w:spacing w:val="-20"/>
      <w:sz w:val="28"/>
      <w:szCs w:val="28"/>
    </w:rPr>
  </w:style>
  <w:style w:type="character" w:customStyle="1" w:styleId="293">
    <w:name w:val="apple-converted-space"/>
    <w:link w:val="1"/>
    <w:qFormat/>
    <w:uiPriority w:val="0"/>
  </w:style>
  <w:style w:type="character" w:customStyle="1" w:styleId="294">
    <w:name w:val="纯文本 Char_1"/>
    <w:link w:val="295"/>
    <w:qFormat/>
    <w:uiPriority w:val="0"/>
    <w:rPr>
      <w:rFonts w:ascii="宋体" w:hAnsi="Calibri" w:eastAsia="Times New Roman" w:cs="Times New Roman"/>
      <w:sz w:val="20"/>
      <w:szCs w:val="21"/>
    </w:rPr>
  </w:style>
  <w:style w:type="paragraph" w:customStyle="1" w:styleId="295">
    <w:name w:val="纯文本1"/>
    <w:basedOn w:val="296"/>
    <w:link w:val="294"/>
    <w:qFormat/>
    <w:uiPriority w:val="0"/>
    <w:rPr>
      <w:rFonts w:ascii="宋体" w:eastAsia="Times New Roman"/>
      <w:szCs w:val="21"/>
    </w:rPr>
  </w:style>
  <w:style w:type="paragraph" w:customStyle="1" w:styleId="296">
    <w:name w:val="Normal_19_0"/>
    <w:qFormat/>
    <w:uiPriority w:val="0"/>
    <w:pPr>
      <w:widowControl w:val="0"/>
      <w:jc w:val="both"/>
    </w:pPr>
    <w:rPr>
      <w:rFonts w:hint="default" w:ascii="Calibri" w:hAnsi="Calibri" w:eastAsia="宋体" w:cs="Times New Roman"/>
      <w:lang w:val="en-US" w:eastAsia="zh-CN" w:bidi="ar-SA"/>
    </w:rPr>
  </w:style>
  <w:style w:type="character" w:customStyle="1" w:styleId="297">
    <w:name w:val="ca-31"/>
    <w:link w:val="1"/>
    <w:qFormat/>
    <w:uiPriority w:val="0"/>
    <w:rPr>
      <w:rFonts w:ascii="宋体" w:eastAsia="宋体"/>
      <w:color w:val="000000"/>
      <w:sz w:val="21"/>
      <w:szCs w:val="21"/>
    </w:rPr>
  </w:style>
  <w:style w:type="character" w:customStyle="1" w:styleId="298">
    <w:name w:val="style15"/>
    <w:link w:val="1"/>
    <w:qFormat/>
    <w:uiPriority w:val="0"/>
  </w:style>
  <w:style w:type="character" w:customStyle="1" w:styleId="299">
    <w:name w:val="正文（标记） Char2"/>
    <w:link w:val="300"/>
    <w:qFormat/>
    <w:uiPriority w:val="0"/>
    <w:rPr>
      <w:sz w:val="24"/>
      <w:szCs w:val="24"/>
    </w:rPr>
  </w:style>
  <w:style w:type="paragraph" w:customStyle="1" w:styleId="300">
    <w:name w:val="正文（标记）"/>
    <w:basedOn w:val="1"/>
    <w:link w:val="299"/>
    <w:qFormat/>
    <w:uiPriority w:val="0"/>
    <w:pPr>
      <w:tabs>
        <w:tab w:val="left" w:pos="0"/>
        <w:tab w:val="left" w:pos="840"/>
      </w:tabs>
      <w:spacing w:before="50" w:after="50"/>
    </w:pPr>
    <w:rPr>
      <w:rFonts w:ascii="Times New Roman" w:hAnsi="Times New Roman"/>
      <w:sz w:val="24"/>
      <w:szCs w:val="24"/>
    </w:rPr>
  </w:style>
  <w:style w:type="character" w:customStyle="1" w:styleId="301">
    <w:name w:val="Char Char"/>
    <w:link w:val="1"/>
    <w:qFormat/>
    <w:uiPriority w:val="0"/>
    <w:rPr>
      <w:rFonts w:eastAsia="宋体"/>
      <w:sz w:val="18"/>
      <w:lang w:val="en-US" w:eastAsia="zh-CN"/>
    </w:rPr>
  </w:style>
  <w:style w:type="character" w:customStyle="1" w:styleId="302">
    <w:name w:val="纯文本 Char_0_0"/>
    <w:link w:val="303"/>
    <w:qFormat/>
    <w:uiPriority w:val="0"/>
    <w:rPr>
      <w:rFonts w:ascii="宋体" w:hAnsi="Courier New"/>
      <w:sz w:val="21"/>
      <w:szCs w:val="21"/>
    </w:rPr>
  </w:style>
  <w:style w:type="paragraph" w:customStyle="1" w:styleId="303">
    <w:name w:val="纯文本_0_0"/>
    <w:basedOn w:val="304"/>
    <w:link w:val="302"/>
    <w:unhideWhenUsed/>
    <w:qFormat/>
    <w:uiPriority w:val="0"/>
    <w:rPr>
      <w:rFonts w:ascii="宋体" w:hAnsi="Courier New"/>
      <w:szCs w:val="21"/>
    </w:rPr>
  </w:style>
  <w:style w:type="paragraph" w:customStyle="1" w:styleId="304">
    <w:name w:val="正文_7_1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05">
    <w:name w:val="glyphicon"/>
    <w:link w:val="1"/>
    <w:qFormat/>
    <w:uiPriority w:val="0"/>
  </w:style>
  <w:style w:type="character" w:customStyle="1" w:styleId="306">
    <w:name w:val="Char Char1"/>
    <w:link w:val="1"/>
    <w:qFormat/>
    <w:uiPriority w:val="0"/>
    <w:rPr>
      <w:rFonts w:ascii="宋体" w:eastAsia="宋体"/>
      <w:sz w:val="21"/>
      <w:lang w:val="en-US" w:eastAsia="zh-CN"/>
    </w:rPr>
  </w:style>
  <w:style w:type="character" w:customStyle="1" w:styleId="307">
    <w:name w:val="Heading 4 Char"/>
    <w:link w:val="1"/>
    <w:qFormat/>
    <w:uiPriority w:val="0"/>
    <w:rPr>
      <w:rFonts w:ascii="Cambria" w:hAnsi="Cambria" w:eastAsia="宋体" w:cs="Cambria"/>
      <w:b/>
      <w:bCs/>
      <w:sz w:val="28"/>
      <w:szCs w:val="28"/>
      <w:lang w:bidi="ar-SA"/>
    </w:rPr>
  </w:style>
  <w:style w:type="character" w:customStyle="1" w:styleId="308">
    <w:name w:val="z1"/>
    <w:link w:val="1"/>
    <w:qFormat/>
    <w:uiPriority w:val="0"/>
  </w:style>
  <w:style w:type="character" w:customStyle="1" w:styleId="309">
    <w:name w:val=" Char Char2"/>
    <w:link w:val="1"/>
    <w:qFormat/>
    <w:uiPriority w:val="0"/>
    <w:rPr>
      <w:sz w:val="18"/>
      <w:szCs w:val="18"/>
    </w:rPr>
  </w:style>
  <w:style w:type="character" w:customStyle="1" w:styleId="310">
    <w:name w:val="style91"/>
    <w:link w:val="1"/>
    <w:qFormat/>
    <w:uiPriority w:val="0"/>
    <w:rPr>
      <w:color w:val="2060C0"/>
      <w:sz w:val="24"/>
      <w:szCs w:val="24"/>
    </w:rPr>
  </w:style>
  <w:style w:type="character" w:customStyle="1" w:styleId="311">
    <w:name w:val="Heading 2 Char"/>
    <w:link w:val="1"/>
    <w:qFormat/>
    <w:uiPriority w:val="0"/>
    <w:rPr>
      <w:rFonts w:ascii="Arial" w:hAnsi="Arial" w:eastAsia="黑体"/>
      <w:b/>
      <w:bCs/>
      <w:sz w:val="32"/>
      <w:szCs w:val="32"/>
      <w:lang w:val="en-US" w:eastAsia="zh-CN" w:bidi="ar-SA"/>
    </w:rPr>
  </w:style>
  <w:style w:type="character" w:customStyle="1" w:styleId="312">
    <w:name w:val="Footer Char1"/>
    <w:link w:val="1"/>
    <w:qFormat/>
    <w:uiPriority w:val="0"/>
    <w:rPr>
      <w:rFonts w:cs="Times New Roman"/>
      <w:sz w:val="18"/>
      <w:szCs w:val="18"/>
      <w:lang w:bidi="ar-SA"/>
    </w:rPr>
  </w:style>
  <w:style w:type="character" w:customStyle="1" w:styleId="313">
    <w:name w:val="ca-01"/>
    <w:link w:val="1"/>
    <w:qFormat/>
    <w:uiPriority w:val="0"/>
    <w:rPr>
      <w:rFonts w:ascii="宋体" w:eastAsia="宋体"/>
      <w:b/>
      <w:bCs/>
      <w:spacing w:val="-20"/>
      <w:sz w:val="24"/>
      <w:szCs w:val="24"/>
    </w:rPr>
  </w:style>
  <w:style w:type="character" w:customStyle="1" w:styleId="314">
    <w:name w:val="font21"/>
    <w:link w:val="1"/>
    <w:qFormat/>
    <w:uiPriority w:val="0"/>
    <w:rPr>
      <w:rFonts w:ascii="Times New Roman" w:hAnsi="Times New Roman"/>
      <w:color w:val="000000"/>
      <w:sz w:val="20"/>
      <w:u w:val="none"/>
    </w:rPr>
  </w:style>
  <w:style w:type="character" w:customStyle="1" w:styleId="315">
    <w:name w:val="z12 style23"/>
    <w:link w:val="1"/>
    <w:qFormat/>
    <w:uiPriority w:val="0"/>
  </w:style>
  <w:style w:type="character" w:customStyle="1" w:styleId="316">
    <w:name w:val="普通文字1 Char"/>
    <w:link w:val="1"/>
    <w:qFormat/>
    <w:uiPriority w:val="0"/>
    <w:rPr>
      <w:rFonts w:ascii="宋体" w:eastAsia="宋体" w:cs="Courier New"/>
      <w:sz w:val="21"/>
      <w:szCs w:val="21"/>
      <w:lang w:val="en-US" w:eastAsia="zh-CN" w:bidi="ar-SA"/>
    </w:rPr>
  </w:style>
  <w:style w:type="character" w:customStyle="1" w:styleId="317">
    <w:name w:val="hour_am"/>
    <w:link w:val="1"/>
    <w:qFormat/>
    <w:uiPriority w:val="0"/>
  </w:style>
  <w:style w:type="character" w:customStyle="1" w:styleId="318">
    <w:name w:val=" Char Char23"/>
    <w:link w:val="1"/>
    <w:qFormat/>
    <w:uiPriority w:val="0"/>
    <w:rPr>
      <w:sz w:val="24"/>
      <w:szCs w:val="21"/>
      <w:lang w:bidi="ar-SA"/>
    </w:rPr>
  </w:style>
  <w:style w:type="character" w:customStyle="1" w:styleId="319">
    <w:name w:val="hour_pm"/>
    <w:link w:val="1"/>
    <w:qFormat/>
    <w:uiPriority w:val="0"/>
  </w:style>
  <w:style w:type="character" w:customStyle="1" w:styleId="320">
    <w:name w:val="正文（缩进） Char Char"/>
    <w:link w:val="1"/>
    <w:qFormat/>
    <w:uiPriority w:val="0"/>
    <w:rPr>
      <w:rFonts w:eastAsia="宋体"/>
      <w:sz w:val="24"/>
      <w:szCs w:val="24"/>
      <w:lang w:val="en-US" w:eastAsia="zh-CN" w:bidi="ar-SA"/>
    </w:rPr>
  </w:style>
  <w:style w:type="character" w:customStyle="1" w:styleId="321">
    <w:name w:val="Comment Text Char"/>
    <w:link w:val="1"/>
    <w:qFormat/>
    <w:uiPriority w:val="0"/>
    <w:rPr>
      <w:rFonts w:cs="Times New Roman"/>
      <w:sz w:val="21"/>
      <w:szCs w:val="21"/>
      <w:lang w:bidi="ar-SA"/>
    </w:rPr>
  </w:style>
  <w:style w:type="character" w:customStyle="1" w:styleId="322">
    <w:name w:val="正文缩进 Char1_0"/>
    <w:link w:val="323"/>
    <w:qFormat/>
    <w:uiPriority w:val="0"/>
    <w:rPr>
      <w:sz w:val="21"/>
      <w:szCs w:val="22"/>
    </w:rPr>
  </w:style>
  <w:style w:type="paragraph" w:customStyle="1" w:styleId="323">
    <w:name w:val="正文缩进_0"/>
    <w:basedOn w:val="324"/>
    <w:link w:val="322"/>
    <w:unhideWhenUsed/>
    <w:qFormat/>
    <w:uiPriority w:val="0"/>
    <w:pPr>
      <w:ind w:firstLine="420"/>
    </w:pPr>
    <w:rPr>
      <w:szCs w:val="22"/>
    </w:rPr>
  </w:style>
  <w:style w:type="paragraph" w:customStyle="1" w:styleId="324">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25">
    <w:name w:val="纯文本 Char_0"/>
    <w:link w:val="326"/>
    <w:qFormat/>
    <w:uiPriority w:val="0"/>
    <w:rPr>
      <w:rFonts w:ascii="宋体" w:hAnsi="Courier New" w:cs="Courier New"/>
      <w:sz w:val="21"/>
      <w:szCs w:val="21"/>
    </w:rPr>
  </w:style>
  <w:style w:type="paragraph" w:customStyle="1" w:styleId="326">
    <w:name w:val="纯文本_0"/>
    <w:basedOn w:val="324"/>
    <w:link w:val="325"/>
    <w:unhideWhenUsed/>
    <w:qFormat/>
    <w:uiPriority w:val="0"/>
    <w:rPr>
      <w:rFonts w:ascii="宋体" w:hAnsi="Courier New"/>
      <w:szCs w:val="21"/>
    </w:rPr>
  </w:style>
  <w:style w:type="character" w:customStyle="1" w:styleId="327">
    <w:name w:val="Plain Text Char1"/>
    <w:link w:val="1"/>
    <w:qFormat/>
    <w:uiPriority w:val="0"/>
    <w:rPr>
      <w:rFonts w:ascii="宋体" w:eastAsia="宋体"/>
      <w:sz w:val="21"/>
      <w:szCs w:val="21"/>
      <w:lang w:val="en-US" w:eastAsia="zh-CN" w:bidi="ar-SA"/>
    </w:rPr>
  </w:style>
  <w:style w:type="character" w:customStyle="1" w:styleId="328">
    <w:name w:val="hover"/>
    <w:link w:val="1"/>
    <w:qFormat/>
    <w:uiPriority w:val="0"/>
    <w:rPr>
      <w:shd w:val="clear" w:color="auto" w:fill="EEEEEE"/>
    </w:rPr>
  </w:style>
  <w:style w:type="character" w:customStyle="1" w:styleId="329">
    <w:name w:val="wj1"/>
    <w:link w:val="1"/>
    <w:qFormat/>
    <w:uiPriority w:val="0"/>
    <w:rPr>
      <w:color w:val="000000"/>
      <w:sz w:val="18"/>
      <w:szCs w:val="18"/>
      <w:u w:val="none"/>
    </w:rPr>
  </w:style>
  <w:style w:type="character" w:customStyle="1" w:styleId="330">
    <w:name w:val="ca-51"/>
    <w:link w:val="1"/>
    <w:qFormat/>
    <w:uiPriority w:val="0"/>
    <w:rPr>
      <w:rFonts w:ascii="楷体_GB2312" w:eastAsia="楷体_GB2312"/>
      <w:b/>
      <w:bCs/>
      <w:spacing w:val="-20"/>
      <w:sz w:val="24"/>
      <w:szCs w:val="24"/>
    </w:rPr>
  </w:style>
  <w:style w:type="character" w:customStyle="1" w:styleId="331">
    <w:name w:val="ca-41"/>
    <w:link w:val="1"/>
    <w:qFormat/>
    <w:uiPriority w:val="0"/>
    <w:rPr>
      <w:rFonts w:ascii="宋体" w:eastAsia="宋体"/>
      <w:b/>
      <w:bCs/>
      <w:color w:val="000000"/>
      <w:spacing w:val="-20"/>
      <w:sz w:val="21"/>
      <w:szCs w:val="21"/>
    </w:rPr>
  </w:style>
  <w:style w:type="character" w:customStyle="1" w:styleId="332">
    <w:name w:val=" Char Char3"/>
    <w:link w:val="1"/>
    <w:qFormat/>
    <w:uiPriority w:val="0"/>
    <w:rPr>
      <w:rFonts w:ascii="宋体" w:eastAsia="宋体"/>
      <w:sz w:val="18"/>
      <w:szCs w:val="18"/>
      <w:lang w:val="en-US" w:eastAsia="zh-CN" w:bidi="ar-SA"/>
    </w:rPr>
  </w:style>
  <w:style w:type="character" w:customStyle="1" w:styleId="333">
    <w:name w:val="style161"/>
    <w:link w:val="1"/>
    <w:qFormat/>
    <w:uiPriority w:val="0"/>
    <w:rPr>
      <w:rFonts w:ascii="Verdana" w:hAnsi="Verdana" w:eastAsia="宋体"/>
      <w:b/>
      <w:color w:val="0A246A"/>
      <w:sz w:val="24"/>
      <w:szCs w:val="24"/>
      <w:lang w:val="en-US" w:eastAsia="zh-CN" w:bidi="ar-SA"/>
    </w:rPr>
  </w:style>
  <w:style w:type="character" w:customStyle="1" w:styleId="334">
    <w:name w:val="marklong"/>
    <w:link w:val="1"/>
    <w:qFormat/>
    <w:uiPriority w:val="0"/>
  </w:style>
  <w:style w:type="paragraph" w:customStyle="1" w:styleId="335">
    <w:name w:val="首行缩进"/>
    <w:basedOn w:val="1"/>
    <w:qFormat/>
    <w:uiPriority w:val="0"/>
    <w:pPr>
      <w:ind w:firstLine="480"/>
    </w:pPr>
    <w:rPr>
      <w:rFonts w:ascii="Times New Roman" w:hAnsi="Times New Roman" w:cs="Times New Roman"/>
      <w:lang w:val="zh-CN"/>
    </w:rPr>
  </w:style>
  <w:style w:type="paragraph" w:customStyle="1" w:styleId="336">
    <w:name w:val="左对齐正文"/>
    <w:qFormat/>
    <w:uiPriority w:val="99"/>
    <w:rPr>
      <w:rFonts w:hint="default" w:ascii="Calibri" w:hAnsi="Calibri" w:eastAsia="仿宋_GB2312" w:cs="Calibri"/>
      <w:sz w:val="32"/>
      <w:szCs w:val="32"/>
      <w:lang w:val="en-US" w:eastAsia="zh-CN" w:bidi="ar-SA"/>
    </w:rPr>
  </w:style>
  <w:style w:type="paragraph" w:customStyle="1" w:styleId="337">
    <w:name w:val="正文空2字"/>
    <w:basedOn w:val="336"/>
    <w:qFormat/>
    <w:uiPriority w:val="99"/>
    <w:pPr>
      <w:widowControl w:val="0"/>
      <w:spacing w:line="560" w:lineRule="exact"/>
      <w:ind w:firstLine="640"/>
    </w:pPr>
    <w:rPr>
      <w:rFonts w:ascii="仿宋_GB2312" w:hAnsi="仿宋_GB2312" w:cs="仿宋_GB2312"/>
      <w:lang w:val="zh-TW"/>
    </w:rPr>
  </w:style>
  <w:style w:type="paragraph" w:customStyle="1" w:styleId="338">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339">
    <w:name w:val="正文_10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0">
    <w:name w:val="Normal_24"/>
    <w:qFormat/>
    <w:uiPriority w:val="0"/>
    <w:rPr>
      <w:rFonts w:hint="default" w:ascii="宋体" w:hAnsi="宋体" w:eastAsia="宋体" w:cs="Times New Roman"/>
      <w:sz w:val="32"/>
      <w:szCs w:val="24"/>
      <w:lang w:bidi="ar-SA"/>
    </w:rPr>
  </w:style>
  <w:style w:type="paragraph" w:customStyle="1" w:styleId="341">
    <w:name w:val="正文_9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2">
    <w:name w:val="Normal_23"/>
    <w:qFormat/>
    <w:uiPriority w:val="0"/>
    <w:rPr>
      <w:rFonts w:hint="default" w:ascii="宋体" w:hAnsi="宋体" w:eastAsia="宋体" w:cs="Times New Roman"/>
      <w:sz w:val="32"/>
      <w:szCs w:val="24"/>
      <w:lang w:bidi="ar-SA"/>
    </w:rPr>
  </w:style>
  <w:style w:type="paragraph" w:customStyle="1" w:styleId="343">
    <w:name w:val="正文_7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4">
    <w:name w:val="正文_12_0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5">
    <w:name w:val="Normal_19_1"/>
    <w:qFormat/>
    <w:uiPriority w:val="0"/>
    <w:rPr>
      <w:rFonts w:hint="default" w:ascii="宋体" w:hAnsi="宋体" w:eastAsia="宋体" w:cs="Times New Roman"/>
      <w:sz w:val="32"/>
      <w:szCs w:val="24"/>
      <w:lang w:bidi="ar-SA"/>
    </w:rPr>
  </w:style>
  <w:style w:type="paragraph" w:customStyle="1" w:styleId="346">
    <w:name w:val="正文_4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7">
    <w:name w:val="Normal_18_1"/>
    <w:qFormat/>
    <w:uiPriority w:val="0"/>
    <w:rPr>
      <w:rFonts w:hint="default" w:ascii="宋体" w:hAnsi="宋体" w:eastAsia="宋体" w:cs="Times New Roman"/>
      <w:sz w:val="32"/>
      <w:szCs w:val="24"/>
      <w:lang w:bidi="ar-SA"/>
    </w:rPr>
  </w:style>
  <w:style w:type="paragraph" w:customStyle="1" w:styleId="348">
    <w:name w:val="列出段落_2"/>
    <w:basedOn w:val="349"/>
    <w:qFormat/>
    <w:uiPriority w:val="34"/>
    <w:pPr>
      <w:ind w:firstLine="420"/>
    </w:pPr>
    <w:rPr>
      <w:rFonts w:ascii="Calibri" w:hAnsi="Calibri" w:eastAsia="宋体"/>
    </w:rPr>
  </w:style>
  <w:style w:type="paragraph" w:customStyle="1" w:styleId="349">
    <w:name w:val="正文_8_1_1"/>
    <w:qFormat/>
    <w:uiPriority w:val="0"/>
    <w:pPr>
      <w:widowControl w:val="0"/>
      <w:jc w:val="both"/>
    </w:pPr>
    <w:rPr>
      <w:rFonts w:hint="default" w:ascii="Calibri" w:hAnsi="Calibri" w:eastAsia="宋体" w:cs="Times New Roman"/>
      <w:sz w:val="21"/>
      <w:szCs w:val="22"/>
      <w:lang w:bidi="ar-SA"/>
    </w:rPr>
  </w:style>
  <w:style w:type="paragraph" w:customStyle="1" w:styleId="350">
    <w:name w:val="正文_9_0_1"/>
    <w:qFormat/>
    <w:uiPriority w:val="0"/>
    <w:pPr>
      <w:widowControl w:val="0"/>
      <w:jc w:val="both"/>
    </w:pPr>
    <w:rPr>
      <w:rFonts w:hint="default" w:ascii="Calibri" w:hAnsi="Calibri" w:eastAsia="宋体" w:cs="Times New Roman"/>
      <w:sz w:val="21"/>
      <w:szCs w:val="22"/>
      <w:lang w:bidi="ar-SA"/>
    </w:rPr>
  </w:style>
  <w:style w:type="paragraph" w:customStyle="1" w:styleId="351">
    <w:name w:val="Normal_14_1"/>
    <w:qFormat/>
    <w:uiPriority w:val="0"/>
    <w:rPr>
      <w:rFonts w:hint="default" w:ascii="宋体" w:hAnsi="宋体" w:eastAsia="宋体" w:cs="Times New Roman"/>
      <w:sz w:val="32"/>
      <w:szCs w:val="24"/>
      <w:lang w:bidi="ar-SA"/>
    </w:rPr>
  </w:style>
  <w:style w:type="paragraph" w:customStyle="1" w:styleId="352">
    <w:name w:val="Normal_12_1"/>
    <w:qFormat/>
    <w:uiPriority w:val="0"/>
    <w:rPr>
      <w:rFonts w:hint="default" w:ascii="宋体" w:hAnsi="宋体" w:eastAsia="宋体" w:cs="Times New Roman"/>
      <w:sz w:val="32"/>
      <w:szCs w:val="24"/>
      <w:lang w:bidi="ar-SA"/>
    </w:rPr>
  </w:style>
  <w:style w:type="paragraph" w:customStyle="1" w:styleId="353">
    <w:name w:val="Normal_10_1"/>
    <w:qFormat/>
    <w:uiPriority w:val="0"/>
    <w:rPr>
      <w:rFonts w:hint="default" w:ascii="Times New Roman" w:hAnsi="Times New Roman" w:eastAsia="Times New Roman" w:cs="Times New Roman"/>
      <w:sz w:val="24"/>
      <w:szCs w:val="24"/>
      <w:lang w:bidi="ar-SA"/>
    </w:rPr>
  </w:style>
  <w:style w:type="paragraph" w:customStyle="1" w:styleId="354">
    <w:name w:val="Normal_9_1"/>
    <w:qFormat/>
    <w:uiPriority w:val="0"/>
    <w:rPr>
      <w:rFonts w:hint="default" w:ascii="宋体" w:hAnsi="宋体" w:eastAsia="宋体" w:cs="Times New Roman"/>
      <w:sz w:val="32"/>
      <w:szCs w:val="24"/>
      <w:lang w:bidi="ar-SA"/>
    </w:rPr>
  </w:style>
  <w:style w:type="paragraph" w:customStyle="1" w:styleId="355">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6">
    <w:name w:val="正文_2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7">
    <w:name w:val="正文_1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8">
    <w:name w:val="Normal_5_1"/>
    <w:qFormat/>
    <w:uiPriority w:val="0"/>
    <w:rPr>
      <w:rFonts w:hint="default" w:ascii="宋体" w:hAnsi="宋体" w:eastAsia="宋体" w:cs="Times New Roman"/>
      <w:sz w:val="32"/>
      <w:szCs w:val="24"/>
      <w:lang w:bidi="ar-SA"/>
    </w:rPr>
  </w:style>
  <w:style w:type="paragraph" w:customStyle="1" w:styleId="359">
    <w:name w:val="Normal_4_1"/>
    <w:qFormat/>
    <w:uiPriority w:val="0"/>
    <w:rPr>
      <w:rFonts w:hint="default" w:ascii="宋体" w:hAnsi="宋体" w:eastAsia="宋体" w:cs="Times New Roman"/>
      <w:sz w:val="32"/>
      <w:szCs w:val="24"/>
      <w:lang w:bidi="ar-SA"/>
    </w:rPr>
  </w:style>
  <w:style w:type="paragraph" w:customStyle="1" w:styleId="360">
    <w:name w:val="正文_1_0_0_0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61">
    <w:name w:val="正文_0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2">
    <w:name w:val="正文_1_0_0_2"/>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63">
    <w:name w:val="Normal_3_1"/>
    <w:qFormat/>
    <w:uiPriority w:val="0"/>
    <w:rPr>
      <w:rFonts w:hint="default" w:ascii="宋体" w:hAnsi="宋体" w:eastAsia="宋体" w:cs="Times New Roman"/>
      <w:sz w:val="32"/>
      <w:szCs w:val="24"/>
      <w:lang w:bidi="ar-SA"/>
    </w:rPr>
  </w:style>
  <w:style w:type="paragraph" w:customStyle="1" w:styleId="364">
    <w:name w:val="Normal_1_3"/>
    <w:qFormat/>
    <w:uiPriority w:val="0"/>
    <w:rPr>
      <w:rFonts w:hint="default" w:ascii="宋体" w:hAnsi="宋体" w:eastAsia="宋体" w:cs="Times New Roman"/>
      <w:sz w:val="32"/>
      <w:szCs w:val="24"/>
      <w:lang w:bidi="ar-SA"/>
    </w:rPr>
  </w:style>
  <w:style w:type="paragraph" w:customStyle="1" w:styleId="365">
    <w:name w:val="正文_14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6">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7">
    <w:name w:val="正文_11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8">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9">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0">
    <w:name w:val="Normal_0_6"/>
    <w:qFormat/>
    <w:uiPriority w:val="0"/>
    <w:rPr>
      <w:rFonts w:hint="default" w:ascii="黑体" w:hAnsi="黑体" w:eastAsia="黑体" w:cs="Times New Roman"/>
      <w:b/>
      <w:sz w:val="32"/>
      <w:szCs w:val="24"/>
      <w:lang w:bidi="ar-SA"/>
    </w:rPr>
  </w:style>
  <w:style w:type="paragraph" w:customStyle="1" w:styleId="371">
    <w:name w:val="Normal_8_1"/>
    <w:qFormat/>
    <w:uiPriority w:val="0"/>
    <w:rPr>
      <w:rFonts w:hint="default" w:ascii="宋体" w:hAnsi="宋体" w:eastAsia="宋体" w:cs="Times New Roman"/>
      <w:sz w:val="32"/>
      <w:szCs w:val="24"/>
      <w:lang w:bidi="ar-SA"/>
    </w:rPr>
  </w:style>
  <w:style w:type="paragraph" w:customStyle="1" w:styleId="372">
    <w:name w:val="Normal_20_0"/>
    <w:qFormat/>
    <w:uiPriority w:val="0"/>
    <w:rPr>
      <w:rFonts w:hint="default" w:ascii="黑体" w:hAnsi="黑体" w:eastAsia="黑体" w:cs="Times New Roman"/>
      <w:b/>
      <w:sz w:val="32"/>
      <w:szCs w:val="24"/>
      <w:lang w:bidi="ar-SA"/>
    </w:rPr>
  </w:style>
  <w:style w:type="paragraph" w:customStyle="1" w:styleId="373">
    <w:name w:val="正文_14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4">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5">
    <w:name w:val="正文_13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6">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7">
    <w:name w:val="Normal_14_0_0"/>
    <w:qFormat/>
    <w:uiPriority w:val="0"/>
    <w:rPr>
      <w:rFonts w:hint="default" w:ascii="黑体" w:hAnsi="黑体" w:eastAsia="黑体" w:cs="Times New Roman"/>
      <w:b/>
      <w:sz w:val="32"/>
      <w:szCs w:val="24"/>
      <w:lang w:bidi="ar-SA"/>
    </w:rPr>
  </w:style>
  <w:style w:type="paragraph" w:customStyle="1" w:styleId="378">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9">
    <w:name w:val="Normal_18_0"/>
    <w:qFormat/>
    <w:uiPriority w:val="0"/>
    <w:rPr>
      <w:rFonts w:hint="default" w:ascii="黑体" w:hAnsi="黑体" w:eastAsia="黑体" w:cs="Times New Roman"/>
      <w:b/>
      <w:sz w:val="32"/>
      <w:szCs w:val="24"/>
      <w:lang w:bidi="ar-SA"/>
    </w:rPr>
  </w:style>
  <w:style w:type="paragraph" w:customStyle="1" w:styleId="380">
    <w:name w:val="正文_10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Normal_17_0"/>
    <w:qFormat/>
    <w:uiPriority w:val="0"/>
    <w:rPr>
      <w:rFonts w:hint="default" w:ascii="黑体" w:hAnsi="黑体" w:eastAsia="黑体" w:cs="Times New Roman"/>
      <w:b/>
      <w:sz w:val="32"/>
      <w:szCs w:val="24"/>
      <w:lang w:bidi="ar-SA"/>
    </w:rPr>
  </w:style>
  <w:style w:type="paragraph" w:customStyle="1" w:styleId="382">
    <w:name w:val="Normal_16_0"/>
    <w:qFormat/>
    <w:uiPriority w:val="0"/>
    <w:rPr>
      <w:rFonts w:hint="default" w:ascii="黑体" w:hAnsi="黑体" w:eastAsia="黑体" w:cs="Times New Roman"/>
      <w:b/>
      <w:sz w:val="32"/>
      <w:szCs w:val="24"/>
      <w:lang w:bidi="ar-SA"/>
    </w:rPr>
  </w:style>
  <w:style w:type="paragraph" w:customStyle="1" w:styleId="383">
    <w:name w:val="Normal_15_0"/>
    <w:qFormat/>
    <w:uiPriority w:val="0"/>
    <w:rPr>
      <w:rFonts w:hint="default" w:ascii="黑体" w:hAnsi="黑体" w:eastAsia="黑体" w:cs="Times New Roman"/>
      <w:b/>
      <w:sz w:val="32"/>
      <w:szCs w:val="24"/>
      <w:lang w:bidi="ar-SA"/>
    </w:rPr>
  </w:style>
  <w:style w:type="paragraph" w:customStyle="1" w:styleId="384">
    <w:name w:val="正文_8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5">
    <w:name w:val="Normal_13_0"/>
    <w:qFormat/>
    <w:uiPriority w:val="0"/>
    <w:rPr>
      <w:rFonts w:hint="default" w:ascii="黑体" w:hAnsi="黑体" w:eastAsia="黑体" w:cs="Times New Roman"/>
      <w:b/>
      <w:sz w:val="32"/>
      <w:szCs w:val="24"/>
      <w:lang w:bidi="ar-SA"/>
    </w:rPr>
  </w:style>
  <w:style w:type="paragraph" w:customStyle="1" w:styleId="386">
    <w:name w:val="列出段落_0"/>
    <w:basedOn w:val="387"/>
    <w:qFormat/>
    <w:uiPriority w:val="34"/>
    <w:pPr>
      <w:ind w:firstLine="420"/>
    </w:pPr>
  </w:style>
  <w:style w:type="paragraph" w:customStyle="1" w:styleId="387">
    <w:name w:val="正文_9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8">
    <w:name w:val="正文_8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9">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90">
    <w:name w:val="正文_4_0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91">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2">
    <w:name w:val="正文_0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3">
    <w:name w:val="样式4"/>
    <w:basedOn w:val="181"/>
    <w:qFormat/>
    <w:uiPriority w:val="0"/>
    <w:pPr>
      <w:spacing w:line="415" w:lineRule="auto"/>
    </w:pPr>
    <w:rPr>
      <w:rFonts w:ascii="Calibri" w:hAnsi="Calibri"/>
      <w:bCs/>
      <w:color w:val="000000"/>
      <w:sz w:val="28"/>
      <w:szCs w:val="28"/>
    </w:rPr>
  </w:style>
  <w:style w:type="paragraph" w:customStyle="1" w:styleId="394">
    <w:name w:val=" Char Char Char Char Char Char Char Char Char Char"/>
    <w:basedOn w:val="1"/>
    <w:qFormat/>
    <w:uiPriority w:val="0"/>
    <w:rPr>
      <w:rFonts w:ascii="Tahoma" w:hAnsi="Tahoma"/>
      <w:sz w:val="24"/>
      <w:szCs w:val="20"/>
    </w:rPr>
  </w:style>
  <w:style w:type="paragraph" w:customStyle="1" w:styleId="395">
    <w:name w:val="pa-4"/>
    <w:basedOn w:val="1"/>
    <w:qFormat/>
    <w:uiPriority w:val="0"/>
    <w:pPr>
      <w:widowControl/>
      <w:spacing w:line="280" w:lineRule="atLeast"/>
      <w:jc w:val="center"/>
    </w:pPr>
    <w:rPr>
      <w:rFonts w:ascii="宋体" w:cs="宋体"/>
      <w:sz w:val="24"/>
      <w:lang w:bidi="ar-SA"/>
    </w:rPr>
  </w:style>
  <w:style w:type="paragraph" w:customStyle="1" w:styleId="396">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7">
    <w:name w:val="首页单位日期"/>
    <w:basedOn w:val="1"/>
    <w:qFormat/>
    <w:uiPriority w:val="0"/>
    <w:pPr>
      <w:widowControl/>
      <w:jc w:val="center"/>
    </w:pPr>
    <w:rPr>
      <w:rFonts w:ascii="宋体" w:cs="宋体"/>
      <w:bCs/>
      <w:sz w:val="28"/>
      <w:szCs w:val="20"/>
      <w:lang w:bidi="ar-SA"/>
    </w:rPr>
  </w:style>
  <w:style w:type="paragraph" w:customStyle="1" w:styleId="398">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99">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400">
    <w:name w:val="Normal_6_0"/>
    <w:qFormat/>
    <w:uiPriority w:val="0"/>
    <w:rPr>
      <w:rFonts w:hint="default" w:ascii="黑体" w:hAnsi="黑体" w:eastAsia="黑体" w:cs="Times New Roman"/>
      <w:b/>
      <w:sz w:val="32"/>
      <w:szCs w:val="24"/>
      <w:lang w:bidi="ar-SA"/>
    </w:rPr>
  </w:style>
  <w:style w:type="paragraph" w:customStyle="1" w:styleId="401">
    <w:name w:val="pa-5"/>
    <w:basedOn w:val="1"/>
    <w:qFormat/>
    <w:uiPriority w:val="0"/>
    <w:pPr>
      <w:widowControl/>
      <w:spacing w:line="280" w:lineRule="atLeast"/>
    </w:pPr>
    <w:rPr>
      <w:rFonts w:ascii="宋体" w:cs="宋体"/>
      <w:sz w:val="24"/>
      <w:lang w:bidi="ar-SA"/>
    </w:rPr>
  </w:style>
  <w:style w:type="paragraph" w:customStyle="1" w:styleId="402">
    <w:name w:val="特点"/>
    <w:basedOn w:val="1"/>
    <w:next w:val="1"/>
    <w:qFormat/>
    <w:uiPriority w:val="0"/>
    <w:pPr>
      <w:spacing w:line="360" w:lineRule="auto"/>
      <w:jc w:val="center"/>
    </w:pPr>
    <w:rPr>
      <w:rFonts w:ascii="Arial" w:hAnsi="Arial"/>
      <w:sz w:val="24"/>
      <w:szCs w:val="20"/>
    </w:rPr>
  </w:style>
  <w:style w:type="paragraph" w:customStyle="1" w:styleId="403">
    <w:name w:val="默认段落字体 Para Char Char Char Char Char Char Char Char Char1 Char Char Char Char Char Char Char Char"/>
    <w:basedOn w:val="204"/>
    <w:qFormat/>
    <w:uiPriority w:val="0"/>
    <w:rPr>
      <w:rFonts w:ascii="Calibri" w:hAnsi="Calibri"/>
      <w:szCs w:val="22"/>
    </w:rPr>
  </w:style>
  <w:style w:type="paragraph" w:customStyle="1" w:styleId="404">
    <w:name w:val="大汉方案正文 Char"/>
    <w:basedOn w:val="1"/>
    <w:qFormat/>
    <w:uiPriority w:val="0"/>
    <w:pPr>
      <w:spacing w:line="360" w:lineRule="auto"/>
      <w:ind w:firstLine="200"/>
    </w:pPr>
    <w:rPr>
      <w:rFonts w:ascii="Arial" w:hAnsi="Arial"/>
      <w:sz w:val="24"/>
      <w:szCs w:val="22"/>
    </w:rPr>
  </w:style>
  <w:style w:type="paragraph" w:customStyle="1" w:styleId="405">
    <w:name w:val="Normal_4"/>
    <w:qFormat/>
    <w:uiPriority w:val="0"/>
    <w:rPr>
      <w:rFonts w:hint="default" w:ascii="黑体" w:hAnsi="黑体" w:eastAsia="黑体" w:cs="Times New Roman"/>
      <w:b/>
      <w:sz w:val="32"/>
      <w:szCs w:val="24"/>
      <w:lang w:bidi="ar-SA"/>
    </w:rPr>
  </w:style>
  <w:style w:type="paragraph" w:customStyle="1" w:styleId="406">
    <w:name w:val="缺省文本"/>
    <w:basedOn w:val="1"/>
    <w:qFormat/>
    <w:uiPriority w:val="0"/>
    <w:pPr>
      <w:jc w:val="left"/>
    </w:pPr>
    <w:rPr>
      <w:sz w:val="24"/>
      <w:szCs w:val="20"/>
    </w:rPr>
  </w:style>
  <w:style w:type="paragraph" w:customStyle="1" w:styleId="407">
    <w:name w:val="Normal_11_0"/>
    <w:qFormat/>
    <w:uiPriority w:val="0"/>
    <w:rPr>
      <w:rFonts w:hint="default" w:ascii="黑体" w:hAnsi="黑体" w:eastAsia="黑体" w:cs="Times New Roman"/>
      <w:b/>
      <w:sz w:val="32"/>
      <w:szCs w:val="24"/>
      <w:lang w:bidi="ar-SA"/>
    </w:rPr>
  </w:style>
  <w:style w:type="paragraph" w:customStyle="1" w:styleId="408">
    <w:name w:val="Char Char Char Char Char Char Char1 Char"/>
    <w:basedOn w:val="1"/>
    <w:qFormat/>
    <w:uiPriority w:val="0"/>
    <w:rPr>
      <w:rFonts w:ascii="Tahoma" w:hAnsi="Tahoma"/>
      <w:sz w:val="24"/>
      <w:szCs w:val="20"/>
    </w:rPr>
  </w:style>
  <w:style w:type="paragraph" w:customStyle="1" w:styleId="409">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10">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szCs w:val="22"/>
      <w:lang w:eastAsia="en-US"/>
    </w:rPr>
  </w:style>
  <w:style w:type="paragraph" w:customStyle="1" w:styleId="411">
    <w:name w:val="默认段落字体 Para Char Char Char Char Char Char Char Char Char1"/>
    <w:basedOn w:val="1"/>
    <w:qFormat/>
    <w:uiPriority w:val="0"/>
    <w:rPr>
      <w:rFonts w:ascii="Tahoma" w:hAnsi="Tahoma"/>
      <w:sz w:val="24"/>
      <w:szCs w:val="20"/>
    </w:rPr>
  </w:style>
  <w:style w:type="paragraph" w:customStyle="1" w:styleId="412">
    <w:name w:val="pa-0"/>
    <w:basedOn w:val="1"/>
    <w:qFormat/>
    <w:uiPriority w:val="0"/>
    <w:pPr>
      <w:widowControl/>
      <w:spacing w:line="360" w:lineRule="atLeast"/>
      <w:ind w:firstLine="480"/>
    </w:pPr>
    <w:rPr>
      <w:rFonts w:ascii="宋体" w:cs="宋体"/>
      <w:sz w:val="24"/>
      <w:lang w:bidi="ar-SA"/>
    </w:rPr>
  </w:style>
  <w:style w:type="paragraph" w:customStyle="1" w:styleId="413">
    <w:name w:val="a0"/>
    <w:basedOn w:val="1"/>
    <w:qFormat/>
    <w:uiPriority w:val="0"/>
    <w:pPr>
      <w:widowControl/>
      <w:spacing w:before="100" w:beforeAutospacing="1" w:after="100" w:afterAutospacing="1"/>
      <w:jc w:val="left"/>
    </w:pPr>
    <w:rPr>
      <w:rFonts w:ascii="宋体"/>
      <w:sz w:val="24"/>
      <w:szCs w:val="22"/>
    </w:rPr>
  </w:style>
  <w:style w:type="paragraph" w:customStyle="1" w:styleId="414">
    <w:name w:val="Normal_0_2"/>
    <w:qFormat/>
    <w:uiPriority w:val="0"/>
    <w:rPr>
      <w:rFonts w:hint="default" w:ascii="黑体" w:hAnsi="黑体" w:eastAsia="黑体" w:cs="Times New Roman"/>
      <w:b/>
      <w:sz w:val="32"/>
      <w:szCs w:val="24"/>
      <w:lang w:bidi="ar-SA"/>
    </w:rPr>
  </w:style>
  <w:style w:type="paragraph" w:customStyle="1" w:styleId="415">
    <w:name w:val="样式5"/>
    <w:basedOn w:val="181"/>
    <w:qFormat/>
    <w:uiPriority w:val="0"/>
    <w:pPr>
      <w:spacing w:line="415" w:lineRule="auto"/>
    </w:pPr>
    <w:rPr>
      <w:rFonts w:ascii="Calibri" w:hAnsi="Calibri"/>
      <w:bCs/>
      <w:color w:val="000000"/>
      <w:sz w:val="28"/>
      <w:szCs w:val="28"/>
    </w:rPr>
  </w:style>
  <w:style w:type="paragraph" w:customStyle="1" w:styleId="416">
    <w:name w:val="Normal Paragraph Char"/>
    <w:basedOn w:val="1"/>
    <w:qFormat/>
    <w:uiPriority w:val="0"/>
    <w:pPr>
      <w:widowControl/>
      <w:spacing w:before="120" w:line="360" w:lineRule="auto"/>
      <w:ind w:firstLine="425"/>
    </w:pPr>
    <w:rPr>
      <w:rFonts w:ascii="Calibri" w:hAnsi="Calibri"/>
      <w:sz w:val="24"/>
      <w:szCs w:val="22"/>
    </w:rPr>
  </w:style>
  <w:style w:type="paragraph" w:customStyle="1" w:styleId="417">
    <w:name w:val="样式 序号----------- + 仿宋_GB2312"/>
    <w:basedOn w:val="418"/>
    <w:qFormat/>
    <w:uiPriority w:val="0"/>
    <w:pPr>
      <w:spacing w:line="360" w:lineRule="auto"/>
      <w:ind w:firstLine="200"/>
    </w:pPr>
    <w:rPr>
      <w:rFonts w:ascii="仿宋_GB2312" w:eastAsia="仿宋_GB2312"/>
      <w:bCs w:val="0"/>
    </w:rPr>
  </w:style>
  <w:style w:type="paragraph" w:customStyle="1" w:styleId="418">
    <w:name w:val="序号-----------"/>
    <w:basedOn w:val="1"/>
    <w:qFormat/>
    <w:uiPriority w:val="0"/>
    <w:pPr>
      <w:widowControl/>
      <w:jc w:val="left"/>
    </w:pPr>
    <w:rPr>
      <w:rFonts w:ascii="宋体"/>
      <w:bCs/>
      <w:szCs w:val="21"/>
    </w:rPr>
  </w:style>
  <w:style w:type="paragraph" w:customStyle="1" w:styleId="419">
    <w:name w:val="Table Text/Title"/>
    <w:basedOn w:val="1"/>
    <w:qFormat/>
    <w:uiPriority w:val="0"/>
    <w:pPr>
      <w:widowControl/>
      <w:jc w:val="left"/>
    </w:pPr>
    <w:rPr>
      <w:rFonts w:ascii="宋体"/>
      <w:b/>
      <w:bCs/>
      <w:sz w:val="20"/>
      <w:szCs w:val="20"/>
      <w:lang w:eastAsia="en-US"/>
    </w:rPr>
  </w:style>
  <w:style w:type="paragraph" w:customStyle="1" w:styleId="420">
    <w:name w:val="正文_1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1">
    <w:name w:val="TOC 标题"/>
    <w:basedOn w:val="179"/>
    <w:next w:val="1"/>
    <w:qFormat/>
    <w:uiPriority w:val="0"/>
    <w:pPr>
      <w:widowControl/>
      <w:spacing w:before="480" w:after="0" w:line="276" w:lineRule="auto"/>
      <w:outlineLvl w:val="9"/>
    </w:pPr>
    <w:rPr>
      <w:rFonts w:ascii="Cambria" w:hAnsi="Cambria"/>
      <w:color w:val="365F91"/>
      <w:sz w:val="28"/>
    </w:rPr>
  </w:style>
  <w:style w:type="paragraph" w:customStyle="1" w:styleId="42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2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24">
    <w:name w:val="Char Char Char Char1"/>
    <w:basedOn w:val="1"/>
    <w:qFormat/>
    <w:uiPriority w:val="0"/>
    <w:pPr>
      <w:spacing w:line="360" w:lineRule="auto"/>
      <w:ind w:firstLine="200"/>
    </w:pPr>
    <w:rPr>
      <w:sz w:val="24"/>
      <w:szCs w:val="20"/>
    </w:rPr>
  </w:style>
  <w:style w:type="paragraph" w:customStyle="1" w:styleId="425">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6">
    <w:name w:val="说明书2级标题"/>
    <w:basedOn w:val="1"/>
    <w:next w:val="427"/>
    <w:qFormat/>
    <w:uiPriority w:val="0"/>
    <w:pPr>
      <w:tabs>
        <w:tab w:val="left" w:pos="1680"/>
      </w:tabs>
      <w:spacing w:before="100"/>
      <w:ind w:left="1680" w:hanging="420"/>
    </w:pPr>
    <w:rPr>
      <w:rFonts w:ascii="Calibri" w:hAnsi="Calibri" w:eastAsia="黑体"/>
      <w:sz w:val="28"/>
      <w:szCs w:val="28"/>
    </w:rPr>
  </w:style>
  <w:style w:type="paragraph" w:customStyle="1" w:styleId="427">
    <w:name w:val="说明书3级标题"/>
    <w:basedOn w:val="1"/>
    <w:next w:val="1"/>
    <w:qFormat/>
    <w:uiPriority w:val="0"/>
    <w:pPr>
      <w:tabs>
        <w:tab w:val="left" w:pos="0"/>
      </w:tabs>
      <w:spacing w:line="360" w:lineRule="auto"/>
      <w:ind w:left="1740" w:hanging="420"/>
    </w:pPr>
    <w:rPr>
      <w:rFonts w:ascii="Calibri" w:hAnsi="Calibri" w:eastAsia="黑体"/>
      <w:sz w:val="24"/>
      <w:szCs w:val="22"/>
    </w:rPr>
  </w:style>
  <w:style w:type="paragraph" w:customStyle="1" w:styleId="428">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9">
    <w:name w:val="技术方案2"/>
    <w:basedOn w:val="1"/>
    <w:qFormat/>
    <w:uiPriority w:val="0"/>
    <w:pPr>
      <w:spacing w:line="480" w:lineRule="auto"/>
    </w:pPr>
    <w:rPr>
      <w:rFonts w:ascii="宋体"/>
      <w:b/>
      <w:bCs/>
      <w:sz w:val="36"/>
      <w:szCs w:val="22"/>
    </w:rPr>
  </w:style>
  <w:style w:type="paragraph" w:customStyle="1" w:styleId="430">
    <w:name w:val="Normal_8"/>
    <w:qFormat/>
    <w:uiPriority w:val="0"/>
    <w:rPr>
      <w:rFonts w:hint="default" w:ascii="Times New Roman" w:hAnsi="Times New Roman" w:eastAsia="Times New Roman" w:cs="Times New Roman"/>
      <w:sz w:val="24"/>
      <w:szCs w:val="24"/>
      <w:lang w:bidi="ar-SA"/>
    </w:rPr>
  </w:style>
  <w:style w:type="paragraph" w:customStyle="1" w:styleId="431">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432">
    <w:name w:val="正文_7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3">
    <w:name w:val="技术方案正文样式"/>
    <w:basedOn w:val="1"/>
    <w:qFormat/>
    <w:uiPriority w:val="0"/>
    <w:pPr>
      <w:spacing w:line="400" w:lineRule="exact"/>
      <w:ind w:firstLine="200"/>
    </w:pPr>
    <w:rPr>
      <w:rFonts w:ascii="宋体" w:cs="宋体"/>
      <w:sz w:val="24"/>
      <w:szCs w:val="21"/>
      <w:lang w:bidi="ar-SA"/>
    </w:rPr>
  </w:style>
  <w:style w:type="paragraph" w:customStyle="1" w:styleId="434">
    <w:name w:val="Normal_7_1"/>
    <w:qFormat/>
    <w:uiPriority w:val="0"/>
    <w:rPr>
      <w:rFonts w:hint="default" w:ascii="宋体" w:hAnsi="宋体" w:eastAsia="宋体" w:cs="Times New Roman"/>
      <w:sz w:val="32"/>
      <w:szCs w:val="24"/>
      <w:lang w:bidi="ar-SA"/>
    </w:rPr>
  </w:style>
  <w:style w:type="paragraph" w:customStyle="1" w:styleId="435">
    <w:name w:val="Normal1"/>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436">
    <w:name w:val="Normal_9_0"/>
    <w:qFormat/>
    <w:uiPriority w:val="0"/>
    <w:rPr>
      <w:rFonts w:hint="default" w:ascii="Times New Roman" w:hAnsi="Times New Roman" w:eastAsia="Times New Roman" w:cs="Times New Roman"/>
      <w:sz w:val="24"/>
      <w:szCs w:val="24"/>
      <w:lang w:bidi="ar-SA"/>
    </w:rPr>
  </w:style>
  <w:style w:type="paragraph" w:customStyle="1" w:styleId="437">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438">
    <w:name w:val="正文_1_0_0_0_0_0"/>
    <w:qFormat/>
    <w:uiPriority w:val="0"/>
    <w:pPr>
      <w:widowControl w:val="0"/>
      <w:jc w:val="both"/>
    </w:pPr>
    <w:rPr>
      <w:rFonts w:hint="default" w:ascii="Times New Roman" w:hAnsi="Times New Roman" w:eastAsia="宋体" w:cs="Times New Roman"/>
      <w:sz w:val="21"/>
      <w:lang w:bidi="ar-SA"/>
    </w:rPr>
  </w:style>
  <w:style w:type="paragraph" w:customStyle="1" w:styleId="439">
    <w:name w:val=" Char Char Char Char Char Char Char Char Char Char Char Char Char"/>
    <w:basedOn w:val="1"/>
    <w:qFormat/>
    <w:uiPriority w:val="0"/>
    <w:pPr>
      <w:widowControl/>
      <w:spacing w:after="160" w:line="240" w:lineRule="exact"/>
      <w:jc w:val="left"/>
    </w:pPr>
    <w:rPr>
      <w:rFonts w:ascii="Arial" w:hAnsi="Arial" w:eastAsia="Times New Roman" w:cs="Verdana"/>
      <w:b/>
      <w:sz w:val="24"/>
      <w:szCs w:val="32"/>
      <w:lang w:eastAsia="en-US" w:bidi="ar-SA"/>
    </w:rPr>
  </w:style>
  <w:style w:type="paragraph" w:customStyle="1" w:styleId="440">
    <w:name w:val=" Char Char Char"/>
    <w:basedOn w:val="1"/>
    <w:qFormat/>
    <w:uiPriority w:val="0"/>
    <w:rPr>
      <w:rFonts w:ascii="Calibri" w:hAnsi="Calibri"/>
      <w:szCs w:val="21"/>
    </w:rPr>
  </w:style>
  <w:style w:type="paragraph" w:customStyle="1" w:styleId="441">
    <w:name w:val="Char Char Char Char Char Char Char Char Char Char1"/>
    <w:basedOn w:val="1"/>
    <w:qFormat/>
    <w:uiPriority w:val="0"/>
    <w:rPr>
      <w:rFonts w:ascii="Tahoma" w:hAnsi="Tahoma" w:cs="Tahoma"/>
      <w:sz w:val="24"/>
      <w:lang w:bidi="ar-SA"/>
    </w:rPr>
  </w:style>
  <w:style w:type="paragraph" w:customStyle="1" w:styleId="442">
    <w:name w:val="技术方案3"/>
    <w:basedOn w:val="1"/>
    <w:qFormat/>
    <w:uiPriority w:val="0"/>
    <w:pPr>
      <w:spacing w:line="360" w:lineRule="auto"/>
    </w:pPr>
    <w:rPr>
      <w:rFonts w:ascii="宋体"/>
      <w:b/>
      <w:bCs/>
      <w:sz w:val="32"/>
      <w:szCs w:val="22"/>
    </w:rPr>
  </w:style>
  <w:style w:type="paragraph" w:customStyle="1" w:styleId="44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44">
    <w:name w:val="Normal_17_1"/>
    <w:qFormat/>
    <w:uiPriority w:val="0"/>
    <w:pPr>
      <w:widowControl w:val="0"/>
      <w:jc w:val="both"/>
    </w:pPr>
    <w:rPr>
      <w:rFonts w:hint="default" w:ascii="Calibri" w:hAnsi="Calibri" w:eastAsia="宋体" w:cs="Times New Roman"/>
      <w:sz w:val="21"/>
      <w:szCs w:val="22"/>
      <w:lang w:bidi="ar-SA"/>
    </w:rPr>
  </w:style>
  <w:style w:type="paragraph" w:customStyle="1" w:styleId="445">
    <w:name w:val="参考资料清单+倾斜+蓝色"/>
    <w:basedOn w:val="1"/>
    <w:qFormat/>
    <w:uiPriority w:val="0"/>
    <w:pPr>
      <w:spacing w:line="360" w:lineRule="auto"/>
    </w:pPr>
    <w:rPr>
      <w:rFonts w:ascii="Arial" w:hAnsi="Arial"/>
      <w:i/>
      <w:iCs/>
      <w:color w:val="0000FF"/>
      <w:szCs w:val="21"/>
    </w:rPr>
  </w:style>
  <w:style w:type="paragraph" w:customStyle="1" w:styleId="446">
    <w:name w:val="样式1"/>
    <w:basedOn w:val="199"/>
    <w:next w:val="1"/>
    <w:qFormat/>
    <w:uiPriority w:val="0"/>
    <w:pPr>
      <w:numPr>
        <w:ilvl w:val="0"/>
        <w:numId w:val="0"/>
      </w:numPr>
    </w:pPr>
    <w:rPr>
      <w:rFonts w:ascii="Arial" w:hAnsi="Arial" w:eastAsia="幼圆" w:cs="Arial"/>
      <w:sz w:val="24"/>
      <w:szCs w:val="20"/>
      <w:lang w:bidi="ar-SA"/>
    </w:rPr>
  </w:style>
  <w:style w:type="paragraph" w:customStyle="1" w:styleId="447">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paragraph" w:customStyle="1" w:styleId="448">
    <w:name w:val="样式6"/>
    <w:basedOn w:val="446"/>
    <w:qFormat/>
    <w:uiPriority w:val="0"/>
    <w:pPr>
      <w:keepNext/>
      <w:keepLines/>
      <w:widowControl w:val="0"/>
      <w:spacing w:before="260" w:after="260" w:line="415" w:lineRule="auto"/>
      <w:outlineLvl w:val="1"/>
    </w:pPr>
    <w:rPr>
      <w:rFonts w:ascii="Times New Roman" w:hAnsi="Times New Roman" w:eastAsia="宋体" w:cs="Times New Roman"/>
      <w:b/>
      <w:bCs/>
      <w:sz w:val="32"/>
      <w:szCs w:val="32"/>
      <w:lang w:bidi="ar-SA"/>
    </w:rPr>
  </w:style>
  <w:style w:type="paragraph" w:customStyle="1" w:styleId="449">
    <w:name w:val="正文文字缩进 3"/>
    <w:basedOn w:val="1"/>
    <w:qFormat/>
    <w:uiPriority w:val="0"/>
    <w:pPr>
      <w:spacing w:line="312" w:lineRule="auto"/>
      <w:ind w:left="420" w:firstLine="420"/>
    </w:pPr>
    <w:rPr>
      <w:rFonts w:ascii="黑体" w:hAnsi="黑体" w:cs="宋体"/>
      <w:bCs/>
      <w:color w:val="000000"/>
      <w:sz w:val="24"/>
      <w:szCs w:val="22"/>
      <w:lang w:bidi="ar-SA"/>
    </w:rPr>
  </w:style>
  <w:style w:type="paragraph" w:customStyle="1" w:styleId="450">
    <w:name w:val="文档正文"/>
    <w:basedOn w:val="1"/>
    <w:qFormat/>
    <w:uiPriority w:val="0"/>
    <w:rPr>
      <w:rFonts w:ascii="宋体"/>
      <w:szCs w:val="20"/>
    </w:rPr>
  </w:style>
  <w:style w:type="paragraph" w:customStyle="1" w:styleId="451">
    <w:name w:val="Normal_10"/>
    <w:qFormat/>
    <w:uiPriority w:val="0"/>
    <w:rPr>
      <w:rFonts w:hint="default" w:ascii="黑体" w:hAnsi="黑体" w:eastAsia="黑体" w:cs="Times New Roman"/>
      <w:b/>
      <w:sz w:val="32"/>
      <w:szCs w:val="24"/>
      <w:lang w:bidi="ar-SA"/>
    </w:rPr>
  </w:style>
  <w:style w:type="paragraph" w:customStyle="1" w:styleId="452">
    <w:name w:val="Normal_11_1"/>
    <w:qFormat/>
    <w:uiPriority w:val="0"/>
    <w:rPr>
      <w:rFonts w:hint="default" w:ascii="宋体" w:hAnsi="宋体" w:eastAsia="宋体" w:cs="Times New Roman"/>
      <w:sz w:val="32"/>
      <w:szCs w:val="24"/>
      <w:lang w:bidi="ar-SA"/>
    </w:rPr>
  </w:style>
  <w:style w:type="paragraph" w:customStyle="1" w:styleId="453">
    <w:name w:val="四级条标题"/>
    <w:basedOn w:val="454"/>
    <w:next w:val="457"/>
    <w:qFormat/>
    <w:uiPriority w:val="0"/>
    <w:pPr>
      <w:ind w:left="0"/>
      <w:outlineLvl w:val="5"/>
    </w:pPr>
  </w:style>
  <w:style w:type="paragraph" w:customStyle="1" w:styleId="454">
    <w:name w:val="三级条标题"/>
    <w:basedOn w:val="455"/>
    <w:next w:val="457"/>
    <w:qFormat/>
    <w:uiPriority w:val="0"/>
    <w:pPr>
      <w:ind w:left="1050"/>
      <w:outlineLvl w:val="4"/>
    </w:pPr>
  </w:style>
  <w:style w:type="paragraph" w:customStyle="1" w:styleId="455">
    <w:name w:val="二级条标题"/>
    <w:basedOn w:val="456"/>
    <w:next w:val="457"/>
    <w:qFormat/>
    <w:uiPriority w:val="0"/>
    <w:pPr>
      <w:ind w:left="360"/>
      <w:outlineLvl w:val="3"/>
    </w:pPr>
  </w:style>
  <w:style w:type="paragraph" w:customStyle="1" w:styleId="456">
    <w:name w:val="一级条标题"/>
    <w:next w:val="457"/>
    <w:qFormat/>
    <w:uiPriority w:val="0"/>
    <w:pPr>
      <w:outlineLvl w:val="2"/>
    </w:pPr>
    <w:rPr>
      <w:rFonts w:hint="default" w:ascii="Times New Roman" w:hAnsi="Times New Roman" w:eastAsia="黑体" w:cs="Times New Roman"/>
      <w:sz w:val="21"/>
      <w:lang w:val="en-US" w:eastAsia="zh-CN" w:bidi="ar-SA"/>
    </w:rPr>
  </w:style>
  <w:style w:type="paragraph" w:customStyle="1" w:styleId="457">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58">
    <w:name w:val="Normal_21"/>
    <w:qFormat/>
    <w:uiPriority w:val="0"/>
    <w:rPr>
      <w:rFonts w:hint="default" w:ascii="宋体" w:hAnsi="宋体" w:eastAsia="宋体" w:cs="Times New Roman"/>
      <w:sz w:val="32"/>
      <w:szCs w:val="24"/>
      <w:lang w:bidi="ar-SA"/>
    </w:rPr>
  </w:style>
  <w:style w:type="paragraph" w:customStyle="1" w:styleId="459">
    <w:name w:val="五级条标题"/>
    <w:basedOn w:val="453"/>
    <w:next w:val="457"/>
    <w:qFormat/>
    <w:uiPriority w:val="0"/>
    <w:pPr>
      <w:outlineLvl w:val="6"/>
    </w:pPr>
  </w:style>
  <w:style w:type="paragraph" w:customStyle="1" w:styleId="460">
    <w:name w:val="正文_1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61">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2">
    <w:name w:val="Normal_19_0_0"/>
    <w:qFormat/>
    <w:uiPriority w:val="0"/>
    <w:rPr>
      <w:rFonts w:hint="default" w:ascii="黑体" w:hAnsi="黑体" w:eastAsia="黑体" w:cs="Times New Roman"/>
      <w:b/>
      <w:sz w:val="32"/>
      <w:szCs w:val="24"/>
      <w:lang w:val="en-US" w:eastAsia="zh-CN" w:bidi="ar-SA"/>
    </w:rPr>
  </w:style>
  <w:style w:type="paragraph" w:customStyle="1" w:styleId="463">
    <w:name w:val="正文_3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64">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465">
    <w:name w:val="Normal_12"/>
    <w:qFormat/>
    <w:uiPriority w:val="0"/>
    <w:rPr>
      <w:rFonts w:hint="default" w:ascii="黑体" w:hAnsi="黑体" w:eastAsia="黑体" w:cs="Times New Roman"/>
      <w:b/>
      <w:sz w:val="32"/>
      <w:szCs w:val="24"/>
      <w:lang w:bidi="ar-SA"/>
    </w:rPr>
  </w:style>
  <w:style w:type="paragraph" w:customStyle="1" w:styleId="466">
    <w:name w:val="Normal_2_0"/>
    <w:qFormat/>
    <w:uiPriority w:val="0"/>
    <w:rPr>
      <w:rFonts w:hint="default" w:ascii="黑体" w:hAnsi="黑体" w:eastAsia="黑体" w:cs="Times New Roman"/>
      <w:b/>
      <w:sz w:val="32"/>
      <w:szCs w:val="24"/>
      <w:lang w:bidi="ar-SA"/>
    </w:rPr>
  </w:style>
  <w:style w:type="paragraph" w:customStyle="1" w:styleId="467">
    <w:name w:val="首页标题小初"/>
    <w:qFormat/>
    <w:uiPriority w:val="0"/>
    <w:pPr>
      <w:jc w:val="center"/>
    </w:pPr>
    <w:rPr>
      <w:rFonts w:hint="default" w:ascii="黑体" w:hAnsi="Times New Roman" w:eastAsia="黑体" w:cs="宋体"/>
      <w:sz w:val="72"/>
      <w:lang w:val="en-US" w:eastAsia="zh-CN" w:bidi="ar-SA"/>
    </w:rPr>
  </w:style>
  <w:style w:type="paragraph" w:customStyle="1" w:styleId="468">
    <w:name w:val="ibm-list-next"/>
    <w:basedOn w:val="1"/>
    <w:qFormat/>
    <w:uiPriority w:val="0"/>
    <w:pPr>
      <w:widowControl/>
      <w:spacing w:before="100" w:beforeAutospacing="1" w:after="100" w:afterAutospacing="1"/>
      <w:jc w:val="left"/>
    </w:pPr>
    <w:rPr>
      <w:rFonts w:ascii="宋体" w:cs="宋体"/>
      <w:sz w:val="24"/>
      <w:lang w:bidi="ar-SA"/>
    </w:rPr>
  </w:style>
  <w:style w:type="paragraph" w:customStyle="1" w:styleId="469">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70">
    <w:name w:val="a1"/>
    <w:basedOn w:val="1"/>
    <w:qFormat/>
    <w:uiPriority w:val="0"/>
    <w:pPr>
      <w:widowControl/>
      <w:spacing w:before="100" w:beforeAutospacing="1" w:after="100" w:afterAutospacing="1"/>
      <w:jc w:val="left"/>
    </w:pPr>
    <w:rPr>
      <w:rFonts w:ascii="宋体"/>
      <w:sz w:val="24"/>
      <w:szCs w:val="22"/>
    </w:rPr>
  </w:style>
  <w:style w:type="paragraph" w:customStyle="1" w:styleId="471">
    <w:name w:val="txt"/>
    <w:basedOn w:val="1"/>
    <w:qFormat/>
    <w:uiPriority w:val="0"/>
    <w:pPr>
      <w:widowControl/>
      <w:spacing w:before="100" w:beforeAutospacing="1" w:after="100" w:afterAutospacing="1"/>
      <w:jc w:val="left"/>
    </w:pPr>
    <w:rPr>
      <w:rFonts w:ascii="宋体" w:cs="宋体"/>
      <w:sz w:val="24"/>
      <w:lang w:bidi="ar-SA"/>
    </w:rPr>
  </w:style>
  <w:style w:type="paragraph" w:customStyle="1" w:styleId="472">
    <w:name w:val="样式 正文缩进 + (中文) 仿宋_GB2312 小四 Char"/>
    <w:basedOn w:val="182"/>
    <w:qFormat/>
    <w:uiPriority w:val="0"/>
    <w:pPr>
      <w:spacing w:line="360" w:lineRule="auto"/>
      <w:ind w:firstLine="200"/>
    </w:pPr>
    <w:rPr>
      <w:rFonts w:ascii="宋体"/>
      <w:color w:val="000000"/>
      <w:szCs w:val="24"/>
    </w:rPr>
  </w:style>
  <w:style w:type="paragraph" w:customStyle="1" w:styleId="473">
    <w:name w:val="font7"/>
    <w:basedOn w:val="1"/>
    <w:qFormat/>
    <w:uiPriority w:val="0"/>
    <w:pPr>
      <w:widowControl/>
      <w:spacing w:before="100" w:beforeAutospacing="1" w:after="100" w:afterAutospacing="1"/>
      <w:jc w:val="left"/>
    </w:pPr>
    <w:rPr>
      <w:rFonts w:ascii="宋体"/>
      <w:sz w:val="20"/>
      <w:szCs w:val="20"/>
    </w:rPr>
  </w:style>
  <w:style w:type="paragraph" w:customStyle="1" w:styleId="474">
    <w:name w:val="新段落缩进"/>
    <w:basedOn w:val="1"/>
    <w:qFormat/>
    <w:uiPriority w:val="0"/>
    <w:pPr>
      <w:spacing w:line="400" w:lineRule="exact"/>
      <w:ind w:firstLine="200"/>
    </w:pPr>
    <w:rPr>
      <w:rFonts w:ascii="仿宋_GB2312" w:eastAsia="仿宋_GB2312"/>
      <w:sz w:val="24"/>
    </w:rPr>
  </w:style>
  <w:style w:type="paragraph" w:customStyle="1" w:styleId="475">
    <w:name w:val="Normal_7_0"/>
    <w:qFormat/>
    <w:uiPriority w:val="0"/>
    <w:rPr>
      <w:rFonts w:hint="default" w:ascii="黑体" w:hAnsi="黑体" w:eastAsia="黑体" w:cs="Times New Roman"/>
      <w:b/>
      <w:sz w:val="32"/>
      <w:szCs w:val="24"/>
      <w:lang w:bidi="ar-SA"/>
    </w:rPr>
  </w:style>
  <w:style w:type="paragraph" w:customStyle="1" w:styleId="476">
    <w:name w:val="Normal_15"/>
    <w:qFormat/>
    <w:uiPriority w:val="0"/>
    <w:rPr>
      <w:rFonts w:hint="default" w:ascii="黑体" w:hAnsi="黑体" w:eastAsia="黑体" w:cs="Times New Roman"/>
      <w:b/>
      <w:sz w:val="32"/>
      <w:szCs w:val="24"/>
      <w:lang w:bidi="ar-SA"/>
    </w:rPr>
  </w:style>
  <w:style w:type="paragraph" w:customStyle="1" w:styleId="477">
    <w:name w:val="编号1"/>
    <w:next w:val="478"/>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478">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paragraph" w:customStyle="1" w:styleId="479">
    <w:name w:val="正文_1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80">
    <w:name w:val="Normal_0"/>
    <w:qFormat/>
    <w:uiPriority w:val="0"/>
    <w:rPr>
      <w:rFonts w:hint="default" w:ascii="黑体" w:hAnsi="黑体" w:eastAsia="黑体" w:cs="Times New Roman"/>
      <w:b/>
      <w:sz w:val="32"/>
      <w:szCs w:val="24"/>
      <w:lang w:bidi="ar-SA"/>
    </w:rPr>
  </w:style>
  <w:style w:type="paragraph" w:customStyle="1" w:styleId="481">
    <w:name w:val="正文_1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82">
    <w:name w:val="表格"/>
    <w:basedOn w:val="1"/>
    <w:qFormat/>
    <w:uiPriority w:val="0"/>
    <w:pPr>
      <w:ind w:firstLine="21"/>
    </w:pPr>
    <w:rPr>
      <w:rFonts w:ascii="宋体"/>
      <w:szCs w:val="20"/>
    </w:rPr>
  </w:style>
  <w:style w:type="paragraph" w:customStyle="1" w:styleId="483">
    <w:name w:val="篇名"/>
    <w:next w:val="179"/>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484">
    <w:name w:val="正文_4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85">
    <w:name w:val="标书2"/>
    <w:next w:val="478"/>
    <w:qFormat/>
    <w:uiPriority w:val="0"/>
    <w:rPr>
      <w:rFonts w:hint="default" w:ascii="Times New Roman" w:hAnsi="Times New Roman" w:eastAsia="黑体" w:cs="宋体"/>
      <w:b/>
      <w:sz w:val="44"/>
      <w:lang w:val="en-US" w:eastAsia="zh-CN" w:bidi="ar-SA"/>
    </w:rPr>
  </w:style>
  <w:style w:type="paragraph" w:customStyle="1" w:styleId="486">
    <w:name w:val="表中文字"/>
    <w:basedOn w:val="1"/>
    <w:qFormat/>
    <w:uiPriority w:val="0"/>
    <w:pPr>
      <w:widowControl/>
    </w:pPr>
    <w:rPr>
      <w:rFonts w:ascii="Calibri" w:hAnsi="Calibri"/>
      <w:szCs w:val="20"/>
    </w:rPr>
  </w:style>
  <w:style w:type="paragraph" w:customStyle="1" w:styleId="487">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8">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9">
    <w:name w:val="Char12"/>
    <w:basedOn w:val="1"/>
    <w:qFormat/>
    <w:uiPriority w:val="0"/>
    <w:pPr>
      <w:tabs>
        <w:tab w:val="left" w:pos="360"/>
      </w:tabs>
      <w:spacing w:line="480" w:lineRule="auto"/>
      <w:ind w:left="360" w:right="202" w:firstLine="360"/>
    </w:pPr>
    <w:rPr>
      <w:sz w:val="24"/>
    </w:rPr>
  </w:style>
  <w:style w:type="paragraph" w:customStyle="1" w:styleId="490">
    <w:name w:val="style42"/>
    <w:basedOn w:val="1"/>
    <w:qFormat/>
    <w:uiPriority w:val="0"/>
    <w:pPr>
      <w:widowControl/>
      <w:spacing w:before="100" w:beforeAutospacing="1" w:after="100" w:afterAutospacing="1"/>
      <w:jc w:val="left"/>
    </w:pPr>
    <w:rPr>
      <w:rFonts w:ascii="宋体" w:cs="宋体"/>
      <w:color w:val="000000"/>
      <w:sz w:val="15"/>
      <w:szCs w:val="15"/>
      <w:lang w:bidi="ar-SA"/>
    </w:rPr>
  </w:style>
  <w:style w:type="paragraph" w:customStyle="1" w:styleId="491">
    <w:name w:val="Normal_12_0"/>
    <w:qFormat/>
    <w:uiPriority w:val="0"/>
    <w:rPr>
      <w:rFonts w:hint="default" w:ascii="黑体" w:hAnsi="黑体" w:eastAsia="黑体" w:cs="Times New Roman"/>
      <w:b/>
      <w:sz w:val="32"/>
      <w:szCs w:val="24"/>
      <w:lang w:val="en-US" w:eastAsia="zh-CN" w:bidi="ar-SA"/>
    </w:rPr>
  </w:style>
  <w:style w:type="paragraph" w:customStyle="1" w:styleId="492">
    <w:name w:val="Normal_4_0"/>
    <w:qFormat/>
    <w:uiPriority w:val="0"/>
    <w:rPr>
      <w:rFonts w:hint="default" w:ascii="黑体" w:hAnsi="黑体" w:eastAsia="黑体" w:cs="Times New Roman"/>
      <w:b/>
      <w:sz w:val="32"/>
      <w:szCs w:val="24"/>
      <w:lang w:bidi="ar-SA"/>
    </w:rPr>
  </w:style>
  <w:style w:type="paragraph" w:customStyle="1" w:styleId="493">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94">
    <w:name w:val="Normal_16"/>
    <w:qFormat/>
    <w:uiPriority w:val="0"/>
    <w:rPr>
      <w:rFonts w:hint="default" w:ascii="黑体" w:hAnsi="黑体" w:eastAsia="黑体" w:cs="Times New Roman"/>
      <w:b/>
      <w:sz w:val="32"/>
      <w:szCs w:val="24"/>
      <w:lang w:bidi="ar-SA"/>
    </w:rPr>
  </w:style>
  <w:style w:type="paragraph" w:customStyle="1" w:styleId="495">
    <w:name w:val="标准小四"/>
    <w:basedOn w:val="1"/>
    <w:qFormat/>
    <w:uiPriority w:val="0"/>
    <w:pPr>
      <w:spacing w:line="360" w:lineRule="auto"/>
      <w:ind w:firstLine="200"/>
    </w:pPr>
    <w:rPr>
      <w:rFonts w:ascii="Arial" w:hAnsi="Arial"/>
      <w:sz w:val="24"/>
      <w:szCs w:val="21"/>
    </w:rPr>
  </w:style>
  <w:style w:type="paragraph" w:customStyle="1" w:styleId="496">
    <w:name w:val="Char Char1 Char Char Char Char Char Char Char Char"/>
    <w:basedOn w:val="1"/>
    <w:qFormat/>
    <w:uiPriority w:val="0"/>
    <w:pPr>
      <w:widowControl/>
      <w:spacing w:after="160" w:line="240" w:lineRule="exact"/>
      <w:jc w:val="left"/>
    </w:pPr>
  </w:style>
  <w:style w:type="paragraph" w:customStyle="1" w:styleId="497">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8">
    <w:name w:val="标题2"/>
    <w:basedOn w:val="1"/>
    <w:qFormat/>
    <w:uiPriority w:val="0"/>
    <w:pPr>
      <w:tabs>
        <w:tab w:val="left" w:pos="0"/>
      </w:tabs>
    </w:pPr>
    <w:rPr>
      <w:rFonts w:ascii="黑体" w:eastAsia="黑体"/>
      <w:sz w:val="24"/>
      <w:szCs w:val="22"/>
    </w:rPr>
  </w:style>
  <w:style w:type="paragraph" w:customStyle="1" w:styleId="499">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00">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1">
    <w:name w:val="pa-6"/>
    <w:basedOn w:val="1"/>
    <w:qFormat/>
    <w:uiPriority w:val="0"/>
    <w:pPr>
      <w:widowControl/>
      <w:spacing w:line="360" w:lineRule="atLeast"/>
    </w:pPr>
    <w:rPr>
      <w:rFonts w:ascii="宋体"/>
      <w:sz w:val="24"/>
      <w:szCs w:val="20"/>
    </w:rPr>
  </w:style>
  <w:style w:type="paragraph" w:customStyle="1" w:styleId="502">
    <w:name w:val="font8"/>
    <w:basedOn w:val="1"/>
    <w:qFormat/>
    <w:uiPriority w:val="0"/>
    <w:pPr>
      <w:widowControl/>
      <w:spacing w:before="100" w:beforeAutospacing="1" w:after="100" w:afterAutospacing="1"/>
      <w:jc w:val="left"/>
    </w:pPr>
    <w:rPr>
      <w:rFonts w:ascii="Arial" w:hAnsi="Arial" w:cs="Arial"/>
      <w:color w:val="000000"/>
      <w:sz w:val="18"/>
      <w:szCs w:val="18"/>
      <w:lang w:bidi="ar-SA"/>
    </w:rPr>
  </w:style>
  <w:style w:type="paragraph" w:customStyle="1" w:styleId="503">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504">
    <w:name w:val="Figure and Table Title"/>
    <w:basedOn w:val="1"/>
    <w:qFormat/>
    <w:uiPriority w:val="0"/>
    <w:pPr>
      <w:widowControl/>
      <w:ind w:left="2160"/>
      <w:jc w:val="left"/>
    </w:pPr>
    <w:rPr>
      <w:rFonts w:ascii="Helvetica-Light" w:hAnsi="Helvetica-Light"/>
      <w:b/>
      <w:bCs/>
      <w:sz w:val="20"/>
      <w:szCs w:val="22"/>
      <w:lang w:eastAsia="en-US"/>
    </w:rPr>
  </w:style>
  <w:style w:type="paragraph" w:customStyle="1" w:styleId="505">
    <w:name w:val="样式2"/>
    <w:basedOn w:val="181"/>
    <w:qFormat/>
    <w:uiPriority w:val="0"/>
    <w:pPr>
      <w:spacing w:line="415" w:lineRule="auto"/>
    </w:pPr>
    <w:rPr>
      <w:rFonts w:ascii="Calibri" w:hAnsi="Calibri"/>
      <w:bCs/>
      <w:color w:val="000000"/>
      <w:sz w:val="28"/>
      <w:szCs w:val="28"/>
    </w:rPr>
  </w:style>
  <w:style w:type="paragraph" w:customStyle="1" w:styleId="506">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07">
    <w:name w:val="tabletext"/>
    <w:basedOn w:val="1"/>
    <w:qFormat/>
    <w:uiPriority w:val="0"/>
    <w:pPr>
      <w:widowControl/>
      <w:spacing w:before="100" w:beforeAutospacing="1" w:after="100" w:afterAutospacing="1"/>
      <w:jc w:val="left"/>
    </w:pPr>
    <w:rPr>
      <w:rFonts w:ascii="宋体"/>
      <w:sz w:val="24"/>
      <w:szCs w:val="22"/>
    </w:rPr>
  </w:style>
  <w:style w:type="paragraph" w:customStyle="1" w:styleId="508">
    <w:name w:val=" Char1"/>
    <w:basedOn w:val="1"/>
    <w:qFormat/>
    <w:uiPriority w:val="0"/>
    <w:pPr>
      <w:tabs>
        <w:tab w:val="left" w:pos="360"/>
      </w:tabs>
      <w:spacing w:line="480" w:lineRule="auto"/>
      <w:ind w:left="360" w:right="202" w:firstLine="360"/>
    </w:pPr>
    <w:rPr>
      <w:sz w:val="24"/>
    </w:rPr>
  </w:style>
  <w:style w:type="paragraph" w:customStyle="1" w:styleId="509">
    <w:name w:val="Normal_15_1"/>
    <w:qFormat/>
    <w:uiPriority w:val="0"/>
    <w:pPr>
      <w:widowControl w:val="0"/>
      <w:jc w:val="both"/>
    </w:pPr>
    <w:rPr>
      <w:rFonts w:hint="default" w:ascii="Calibri" w:hAnsi="Calibri" w:eastAsia="宋体" w:cs="Times New Roman"/>
      <w:sz w:val="21"/>
      <w:szCs w:val="22"/>
      <w:lang w:bidi="ar-SA"/>
    </w:rPr>
  </w:style>
  <w:style w:type="paragraph" w:customStyle="1" w:styleId="510">
    <w:name w:val=" Char Char Char Char"/>
    <w:basedOn w:val="1"/>
    <w:qFormat/>
    <w:uiPriority w:val="0"/>
    <w:pPr>
      <w:widowControl/>
      <w:spacing w:after="120" w:line="360" w:lineRule="auto"/>
      <w:ind w:left="560" w:firstLine="200"/>
      <w:jc w:val="left"/>
    </w:pPr>
    <w:rPr>
      <w:rFonts w:ascii="Verdana" w:hAnsi="Verdana"/>
      <w:sz w:val="24"/>
      <w:szCs w:val="22"/>
    </w:rPr>
  </w:style>
  <w:style w:type="paragraph" w:customStyle="1" w:styleId="511">
    <w:name w:val="CM17"/>
    <w:basedOn w:val="1"/>
    <w:next w:val="1"/>
    <w:qFormat/>
    <w:uiPriority w:val="0"/>
    <w:pPr>
      <w:spacing w:after="273" w:line="360" w:lineRule="auto"/>
      <w:jc w:val="left"/>
    </w:pPr>
    <w:rPr>
      <w:rFonts w:ascii="宋体"/>
      <w:sz w:val="24"/>
    </w:rPr>
  </w:style>
  <w:style w:type="paragraph" w:customStyle="1" w:styleId="512">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3">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14">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515">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16">
    <w:name w:val="Normal_13_1"/>
    <w:qFormat/>
    <w:uiPriority w:val="0"/>
    <w:pPr>
      <w:widowControl w:val="0"/>
      <w:jc w:val="both"/>
    </w:pPr>
    <w:rPr>
      <w:rFonts w:hint="default" w:ascii="Calibri" w:hAnsi="Calibri" w:eastAsia="宋体" w:cs="Times New Roman"/>
      <w:sz w:val="21"/>
      <w:szCs w:val="22"/>
      <w:lang w:bidi="ar-SA"/>
    </w:rPr>
  </w:style>
  <w:style w:type="paragraph" w:customStyle="1" w:styleId="517">
    <w:name w:val="Normal_13"/>
    <w:qFormat/>
    <w:uiPriority w:val="0"/>
    <w:rPr>
      <w:rFonts w:hint="default" w:ascii="黑体" w:hAnsi="黑体" w:eastAsia="黑体" w:cs="Times New Roman"/>
      <w:b/>
      <w:sz w:val="32"/>
      <w:szCs w:val="24"/>
      <w:lang w:bidi="ar-SA"/>
    </w:rPr>
  </w:style>
  <w:style w:type="paragraph" w:customStyle="1" w:styleId="518">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19">
    <w:name w:val="正文_9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20">
    <w:name w:val="正文_12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21">
    <w:name w:val="Normal_2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22">
    <w:name w:val="Normal_1_0"/>
    <w:qFormat/>
    <w:uiPriority w:val="0"/>
    <w:rPr>
      <w:rFonts w:hint="default" w:ascii="Times New Roman" w:hAnsi="Times New Roman" w:eastAsia="Times New Roman" w:cs="Times New Roman"/>
      <w:sz w:val="24"/>
      <w:szCs w:val="24"/>
      <w:lang w:bidi="ar-SA"/>
    </w:rPr>
  </w:style>
  <w:style w:type="paragraph" w:customStyle="1" w:styleId="523">
    <w:name w:val="Char1 Char Char Char"/>
    <w:basedOn w:val="1"/>
    <w:qFormat/>
    <w:uiPriority w:val="0"/>
    <w:rPr>
      <w:szCs w:val="20"/>
    </w:rPr>
  </w:style>
  <w:style w:type="paragraph" w:customStyle="1" w:styleId="524">
    <w:name w:val="表格标题"/>
    <w:basedOn w:val="1"/>
    <w:qFormat/>
    <w:uiPriority w:val="0"/>
    <w:pPr>
      <w:jc w:val="center"/>
    </w:pPr>
    <w:rPr>
      <w:b/>
    </w:rPr>
  </w:style>
  <w:style w:type="paragraph" w:customStyle="1" w:styleId="525">
    <w:name w:val="正文_1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26">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527">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sz w:val="24"/>
      <w:szCs w:val="20"/>
      <w:lang w:eastAsia="en-US"/>
    </w:rPr>
  </w:style>
  <w:style w:type="paragraph" w:customStyle="1" w:styleId="528">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29">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lang w:bidi="ar-SA"/>
    </w:rPr>
  </w:style>
  <w:style w:type="paragraph" w:customStyle="1" w:styleId="530">
    <w:name w:val="Normal_2_1"/>
    <w:qFormat/>
    <w:uiPriority w:val="0"/>
    <w:pPr>
      <w:widowControl w:val="0"/>
      <w:jc w:val="both"/>
    </w:pPr>
    <w:rPr>
      <w:rFonts w:hint="default" w:ascii="Calibri" w:hAnsi="Calibri" w:eastAsia="宋体" w:cs="Times New Roman"/>
      <w:sz w:val="21"/>
      <w:szCs w:val="22"/>
      <w:lang w:bidi="ar-SA"/>
    </w:rPr>
  </w:style>
  <w:style w:type="paragraph" w:customStyle="1" w:styleId="531">
    <w:name w:val="正文 + 宋体"/>
    <w:basedOn w:val="1"/>
    <w:qFormat/>
    <w:uiPriority w:val="0"/>
    <w:pPr>
      <w:ind w:firstLine="250"/>
    </w:pPr>
    <w:rPr>
      <w:rFonts w:ascii="宋体"/>
      <w:szCs w:val="21"/>
    </w:rPr>
  </w:style>
  <w:style w:type="paragraph" w:customStyle="1" w:styleId="532">
    <w:name w:val="Normal_14"/>
    <w:qFormat/>
    <w:uiPriority w:val="0"/>
    <w:rPr>
      <w:rFonts w:hint="default" w:ascii="黑体" w:hAnsi="黑体" w:eastAsia="黑体" w:cs="Times New Roman"/>
      <w:b/>
      <w:sz w:val="32"/>
      <w:szCs w:val="24"/>
      <w:lang w:bidi="ar-SA"/>
    </w:rPr>
  </w:style>
  <w:style w:type="paragraph" w:customStyle="1" w:styleId="533">
    <w:name w:val="正文_9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34">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535">
    <w:name w:val="正文_12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6">
    <w:name w:val="标书3"/>
    <w:next w:val="478"/>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537">
    <w:name w:val="Normal_6_1"/>
    <w:qFormat/>
    <w:uiPriority w:val="0"/>
    <w:rPr>
      <w:rFonts w:hint="default" w:ascii="宋体" w:hAnsi="宋体" w:eastAsia="宋体" w:cs="Times New Roman"/>
      <w:sz w:val="32"/>
      <w:szCs w:val="24"/>
      <w:lang w:bidi="ar-SA"/>
    </w:rPr>
  </w:style>
  <w:style w:type="paragraph" w:customStyle="1" w:styleId="538">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39">
    <w:name w:val="样式 正文首行缩进 + 宋体 首行缩进:  0.74 厘米"/>
    <w:basedOn w:val="248"/>
    <w:qFormat/>
    <w:uiPriority w:val="0"/>
    <w:pPr>
      <w:spacing w:before="120" w:after="0" w:line="380" w:lineRule="exact"/>
      <w:ind w:firstLine="210"/>
    </w:pPr>
    <w:rPr>
      <w:rFonts w:ascii="宋体" w:cs="宋体"/>
      <w:sz w:val="24"/>
      <w:szCs w:val="20"/>
      <w:lang w:bidi="ar-SA"/>
    </w:rPr>
  </w:style>
  <w:style w:type="paragraph" w:customStyle="1" w:styleId="540">
    <w:name w:val="Char"/>
    <w:basedOn w:val="1"/>
    <w:qFormat/>
    <w:uiPriority w:val="0"/>
    <w:pPr>
      <w:tabs>
        <w:tab w:val="left" w:pos="360"/>
      </w:tabs>
    </w:pPr>
    <w:rPr>
      <w:rFonts w:ascii="仿宋_GB2312" w:eastAsia="仿宋_GB2312"/>
      <w:b/>
      <w:sz w:val="24"/>
    </w:rPr>
  </w:style>
  <w:style w:type="paragraph" w:customStyle="1" w:styleId="541">
    <w:name w:val="正文段"/>
    <w:basedOn w:val="1"/>
    <w:qFormat/>
    <w:uiPriority w:val="0"/>
    <w:pPr>
      <w:widowControl/>
      <w:spacing w:after="240" w:line="240" w:lineRule="atLeast"/>
      <w:ind w:firstLine="425"/>
    </w:pPr>
    <w:rPr>
      <w:sz w:val="24"/>
      <w:szCs w:val="20"/>
    </w:rPr>
  </w:style>
  <w:style w:type="paragraph" w:customStyle="1" w:styleId="542">
    <w:name w:val="正文_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43">
    <w:name w:val="样式 序号----------- + 仿宋_GB23121"/>
    <w:basedOn w:val="418"/>
    <w:qFormat/>
    <w:uiPriority w:val="0"/>
    <w:pPr>
      <w:spacing w:line="360" w:lineRule="auto"/>
    </w:pPr>
    <w:rPr>
      <w:rFonts w:ascii="仿宋_GB2312" w:eastAsia="仿宋_GB2312"/>
      <w:bCs w:val="0"/>
    </w:rPr>
  </w:style>
  <w:style w:type="paragraph" w:customStyle="1" w:styleId="544">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45">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46">
    <w:name w:val="修订"/>
    <w:qFormat/>
    <w:uiPriority w:val="0"/>
    <w:rPr>
      <w:rFonts w:hint="default" w:ascii="Times New Roman" w:hAnsi="Times New Roman" w:eastAsia="宋体" w:cs="Times New Roman"/>
      <w:sz w:val="21"/>
      <w:szCs w:val="24"/>
      <w:lang w:val="en-US" w:eastAsia="zh-CN" w:bidi="ar-SA"/>
    </w:rPr>
  </w:style>
  <w:style w:type="paragraph" w:customStyle="1" w:styleId="547">
    <w:name w:val="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48">
    <w:name w:val="Normal_20_1"/>
    <w:qFormat/>
    <w:uiPriority w:val="0"/>
    <w:rPr>
      <w:rFonts w:hint="default" w:ascii="宋体" w:hAnsi="宋体" w:eastAsia="宋体" w:cs="Times New Roman"/>
      <w:sz w:val="32"/>
      <w:szCs w:val="24"/>
      <w:lang w:bidi="ar-SA"/>
    </w:rPr>
  </w:style>
  <w:style w:type="paragraph" w:customStyle="1" w:styleId="549">
    <w:name w:val="正文_0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50">
    <w:name w:val="Normal_1"/>
    <w:qFormat/>
    <w:uiPriority w:val="0"/>
    <w:rPr>
      <w:rFonts w:hint="default" w:ascii="黑体" w:hAnsi="黑体" w:eastAsia="黑体" w:cs="Times New Roman"/>
      <w:b/>
      <w:sz w:val="32"/>
      <w:szCs w:val="24"/>
      <w:lang w:bidi="ar-SA"/>
    </w:rPr>
  </w:style>
  <w:style w:type="paragraph" w:customStyle="1" w:styleId="551">
    <w:name w:val="Char Char Char Char Char Char Char Char Char Char2"/>
    <w:basedOn w:val="1"/>
    <w:qFormat/>
    <w:uiPriority w:val="0"/>
    <w:rPr>
      <w:rFonts w:ascii="Tahoma" w:hAnsi="Tahoma"/>
      <w:sz w:val="24"/>
      <w:szCs w:val="20"/>
    </w:rPr>
  </w:style>
  <w:style w:type="paragraph" w:customStyle="1" w:styleId="552">
    <w:name w:val="首页空格"/>
    <w:qFormat/>
    <w:uiPriority w:val="0"/>
    <w:pPr>
      <w:jc w:val="center"/>
    </w:pPr>
    <w:rPr>
      <w:rFonts w:hint="default" w:ascii="Times New Roman" w:hAnsi="Times New Roman" w:eastAsia="宋体" w:cs="宋体"/>
      <w:sz w:val="72"/>
      <w:lang w:val="en-US" w:eastAsia="zh-CN" w:bidi="ar-SA"/>
    </w:rPr>
  </w:style>
  <w:style w:type="paragraph" w:customStyle="1" w:styleId="553">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54">
    <w:name w:val="首页小标题"/>
    <w:next w:val="552"/>
    <w:qFormat/>
    <w:uiPriority w:val="0"/>
    <w:pPr>
      <w:jc w:val="center"/>
    </w:pPr>
    <w:rPr>
      <w:rFonts w:hint="default" w:ascii="Times New Roman" w:hAnsi="Times New Roman" w:eastAsia="宋体" w:cs="宋体"/>
      <w:sz w:val="44"/>
      <w:lang w:val="en-US" w:eastAsia="zh-CN" w:bidi="ar-SA"/>
    </w:rPr>
  </w:style>
  <w:style w:type="paragraph" w:customStyle="1" w:styleId="555">
    <w:name w:val="正文（首行缩进两字）"/>
    <w:basedOn w:val="1"/>
    <w:qFormat/>
    <w:uiPriority w:val="0"/>
    <w:pPr>
      <w:spacing w:line="312" w:lineRule="auto"/>
    </w:pPr>
    <w:rPr>
      <w:rFonts w:ascii="宋体" w:cs="宋体"/>
      <w:sz w:val="24"/>
      <w:szCs w:val="22"/>
      <w:lang w:bidi="ar-SA"/>
    </w:rPr>
  </w:style>
  <w:style w:type="paragraph" w:customStyle="1" w:styleId="556">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57">
    <w:name w:val="普通正文"/>
    <w:basedOn w:val="1"/>
    <w:qFormat/>
    <w:uiPriority w:val="0"/>
    <w:pPr>
      <w:ind w:firstLine="425"/>
      <w:jc w:val="left"/>
    </w:pPr>
    <w:rPr>
      <w:rFonts w:ascii="宋体"/>
      <w:sz w:val="20"/>
      <w:szCs w:val="20"/>
    </w:rPr>
  </w:style>
  <w:style w:type="paragraph" w:customStyle="1" w:styleId="558">
    <w:name w:val="默认段落字体 Para Char"/>
    <w:basedOn w:val="1"/>
    <w:qFormat/>
    <w:uiPriority w:val="0"/>
    <w:rPr>
      <w:rFonts w:ascii="宋体"/>
      <w:b/>
      <w:sz w:val="28"/>
      <w:szCs w:val="28"/>
    </w:rPr>
  </w:style>
  <w:style w:type="paragraph" w:customStyle="1" w:styleId="559">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560">
    <w:name w:val="Normal_10_0"/>
    <w:qFormat/>
    <w:uiPriority w:val="0"/>
    <w:rPr>
      <w:rFonts w:hint="default" w:ascii="黑体" w:hAnsi="黑体" w:eastAsia="黑体" w:cs="Times New Roman"/>
      <w:b/>
      <w:sz w:val="32"/>
      <w:szCs w:val="24"/>
      <w:lang w:bidi="ar-SA"/>
    </w:rPr>
  </w:style>
  <w:style w:type="paragraph" w:customStyle="1" w:styleId="561">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562">
    <w:name w:val="Normal_8_0"/>
    <w:qFormat/>
    <w:uiPriority w:val="0"/>
    <w:rPr>
      <w:rFonts w:hint="default" w:ascii="Times New Roman" w:hAnsi="Times New Roman" w:eastAsia="Times New Roman" w:cs="Times New Roman"/>
      <w:sz w:val="24"/>
      <w:szCs w:val="24"/>
      <w:lang w:bidi="ar-SA"/>
    </w:rPr>
  </w:style>
  <w:style w:type="paragraph" w:customStyle="1" w:styleId="563">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4">
    <w:name w:val="正文_1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65">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66">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67">
    <w:name w:val="样式3"/>
    <w:basedOn w:val="181"/>
    <w:qFormat/>
    <w:uiPriority w:val="0"/>
    <w:pPr>
      <w:spacing w:line="415" w:lineRule="auto"/>
    </w:pPr>
    <w:rPr>
      <w:rFonts w:ascii="Calibri" w:hAnsi="Calibri"/>
      <w:bCs/>
      <w:color w:val="000000"/>
      <w:sz w:val="28"/>
      <w:szCs w:val="28"/>
    </w:rPr>
  </w:style>
  <w:style w:type="paragraph" w:customStyle="1" w:styleId="568">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9">
    <w:name w:val="font6"/>
    <w:basedOn w:val="1"/>
    <w:qFormat/>
    <w:uiPriority w:val="0"/>
    <w:pPr>
      <w:widowControl/>
      <w:spacing w:before="100" w:beforeAutospacing="1" w:after="100" w:afterAutospacing="1"/>
      <w:jc w:val="left"/>
    </w:pPr>
    <w:rPr>
      <w:sz w:val="20"/>
      <w:szCs w:val="20"/>
    </w:rPr>
  </w:style>
  <w:style w:type="paragraph" w:customStyle="1" w:styleId="570">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71">
    <w:name w:val="保密事宜格式"/>
    <w:basedOn w:val="200"/>
    <w:qFormat/>
    <w:uiPriority w:val="0"/>
    <w:pPr>
      <w:numPr>
        <w:ilvl w:val="0"/>
        <w:numId w:val="0"/>
      </w:num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lang w:bidi="ar-SA"/>
    </w:rPr>
  </w:style>
  <w:style w:type="paragraph" w:customStyle="1" w:styleId="572">
    <w:name w:val="Normal_22"/>
    <w:qFormat/>
    <w:uiPriority w:val="0"/>
    <w:rPr>
      <w:rFonts w:hint="default" w:ascii="宋体" w:hAnsi="宋体" w:eastAsia="宋体" w:cs="Times New Roman"/>
      <w:sz w:val="32"/>
      <w:szCs w:val="24"/>
      <w:lang w:bidi="ar-SA"/>
    </w:rPr>
  </w:style>
  <w:style w:type="paragraph" w:customStyle="1" w:styleId="573">
    <w:name w:val="正文（首行缩进）"/>
    <w:basedOn w:val="1"/>
    <w:qFormat/>
    <w:uiPriority w:val="0"/>
    <w:pPr>
      <w:widowControl/>
      <w:spacing w:before="120" w:line="360" w:lineRule="auto"/>
      <w:ind w:firstLine="482"/>
    </w:pPr>
    <w:rPr>
      <w:rFonts w:ascii="Calibri" w:hAnsi="Calibri"/>
      <w:sz w:val="24"/>
      <w:szCs w:val="20"/>
    </w:rPr>
  </w:style>
  <w:style w:type="paragraph" w:customStyle="1" w:styleId="574">
    <w:name w:val="列出段落1"/>
    <w:basedOn w:val="1"/>
    <w:qFormat/>
    <w:uiPriority w:val="0"/>
    <w:pPr>
      <w:ind w:firstLine="200"/>
    </w:pPr>
    <w:rPr>
      <w:rFonts w:ascii="Calibri" w:hAnsi="Calibri"/>
      <w:szCs w:val="22"/>
    </w:rPr>
  </w:style>
  <w:style w:type="paragraph" w:customStyle="1" w:styleId="575">
    <w:name w:val="Normal_1_2"/>
    <w:qFormat/>
    <w:uiPriority w:val="0"/>
    <w:rPr>
      <w:rFonts w:hint="default" w:ascii="Times New Roman" w:hAnsi="Times New Roman" w:eastAsia="Times New Roman" w:cs="Times New Roman"/>
      <w:sz w:val="24"/>
      <w:szCs w:val="24"/>
      <w:lang w:bidi="ar-SA"/>
    </w:rPr>
  </w:style>
  <w:style w:type="paragraph" w:customStyle="1" w:styleId="576">
    <w:name w:val="Normal_3"/>
    <w:qFormat/>
    <w:uiPriority w:val="0"/>
    <w:rPr>
      <w:rFonts w:hint="default" w:ascii="黑体" w:hAnsi="黑体" w:eastAsia="黑体" w:cs="Times New Roman"/>
      <w:b/>
      <w:sz w:val="32"/>
      <w:szCs w:val="24"/>
      <w:lang w:bidi="ar-SA"/>
    </w:rPr>
  </w:style>
  <w:style w:type="paragraph" w:customStyle="1" w:styleId="577">
    <w:name w:val="Normal Paragraph"/>
    <w:basedOn w:val="1"/>
    <w:qFormat/>
    <w:uiPriority w:val="0"/>
    <w:pPr>
      <w:widowControl/>
      <w:spacing w:before="120" w:line="360" w:lineRule="auto"/>
      <w:ind w:firstLine="425"/>
    </w:pPr>
    <w:rPr>
      <w:rFonts w:ascii="Calibri" w:hAnsi="Calibri"/>
      <w:sz w:val="24"/>
      <w:szCs w:val="20"/>
    </w:rPr>
  </w:style>
  <w:style w:type="paragraph" w:customStyle="1" w:styleId="578">
    <w:name w:val="表内容"/>
    <w:basedOn w:val="579"/>
    <w:qFormat/>
    <w:uiPriority w:val="0"/>
    <w:pPr>
      <w:spacing w:line="320" w:lineRule="exact"/>
      <w:ind w:left="0" w:firstLine="0"/>
    </w:pPr>
    <w:rPr>
      <w:sz w:val="20"/>
    </w:rPr>
  </w:style>
  <w:style w:type="paragraph" w:customStyle="1" w:styleId="579">
    <w:name w:val="正文1"/>
    <w:basedOn w:val="1"/>
    <w:qFormat/>
    <w:uiPriority w:val="0"/>
    <w:pPr>
      <w:widowControl/>
      <w:spacing w:line="360" w:lineRule="auto"/>
      <w:ind w:left="357" w:firstLine="420"/>
      <w:jc w:val="left"/>
    </w:pPr>
    <w:rPr>
      <w:rFonts w:cs="Arial"/>
      <w:szCs w:val="20"/>
      <w:lang w:bidi="ar-SA"/>
    </w:rPr>
  </w:style>
  <w:style w:type="paragraph" w:customStyle="1" w:styleId="580">
    <w:name w:val="pa-10"/>
    <w:basedOn w:val="1"/>
    <w:qFormat/>
    <w:uiPriority w:val="0"/>
    <w:pPr>
      <w:widowControl/>
      <w:spacing w:line="240" w:lineRule="atLeast"/>
    </w:pPr>
    <w:rPr>
      <w:rFonts w:ascii="宋体" w:cs="宋体"/>
      <w:sz w:val="24"/>
      <w:lang w:bidi="ar-SA"/>
    </w:rPr>
  </w:style>
  <w:style w:type="paragraph" w:customStyle="1" w:styleId="581">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2">
    <w:name w:val="pa-3"/>
    <w:basedOn w:val="1"/>
    <w:qFormat/>
    <w:uiPriority w:val="0"/>
    <w:pPr>
      <w:widowControl/>
      <w:spacing w:before="150" w:after="150"/>
      <w:jc w:val="left"/>
    </w:pPr>
    <w:rPr>
      <w:rFonts w:ascii="宋体" w:cs="宋体"/>
      <w:sz w:val="24"/>
      <w:lang w:bidi="ar-SA"/>
    </w:rPr>
  </w:style>
  <w:style w:type="paragraph" w:customStyle="1" w:styleId="583">
    <w:name w:val="表格正文"/>
    <w:basedOn w:val="1"/>
    <w:qFormat/>
    <w:uiPriority w:val="0"/>
    <w:pPr>
      <w:tabs>
        <w:tab w:val="left" w:pos="420"/>
      </w:tabs>
      <w:spacing w:line="300" w:lineRule="auto"/>
    </w:pPr>
  </w:style>
  <w:style w:type="paragraph" w:customStyle="1" w:styleId="584">
    <w:name w:val="Char Char Char Char Char Char Char Char Char Char"/>
    <w:basedOn w:val="1"/>
    <w:qFormat/>
    <w:uiPriority w:val="0"/>
    <w:rPr>
      <w:rFonts w:ascii="Tahoma" w:hAnsi="Tahoma"/>
      <w:sz w:val="24"/>
      <w:szCs w:val="20"/>
    </w:rPr>
  </w:style>
  <w:style w:type="paragraph" w:customStyle="1" w:styleId="585">
    <w:name w:val="正文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6">
    <w:name w:val="Normal_0_5"/>
    <w:qFormat/>
    <w:uiPriority w:val="0"/>
    <w:rPr>
      <w:rFonts w:hint="default" w:ascii="黑体" w:hAnsi="黑体" w:eastAsia="黑体" w:cs="Times New Roman"/>
      <w:b/>
      <w:sz w:val="32"/>
      <w:szCs w:val="24"/>
      <w:lang w:bidi="ar-SA"/>
    </w:rPr>
  </w:style>
  <w:style w:type="paragraph" w:customStyle="1" w:styleId="587">
    <w:name w:val="Normal_0_3"/>
    <w:qFormat/>
    <w:uiPriority w:val="0"/>
    <w:rPr>
      <w:rFonts w:hint="default" w:ascii="黑体" w:hAnsi="黑体" w:eastAsia="黑体" w:cs="Times New Roman"/>
      <w:b/>
      <w:sz w:val="32"/>
      <w:szCs w:val="24"/>
      <w:lang w:bidi="ar-SA"/>
    </w:rPr>
  </w:style>
  <w:style w:type="paragraph" w:customStyle="1" w:styleId="588">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9">
    <w:name w:val="È±Ê¡ÎÄ±¾"/>
    <w:basedOn w:val="1"/>
    <w:qFormat/>
    <w:uiPriority w:val="0"/>
    <w:pPr>
      <w:widowControl/>
      <w:spacing w:line="360" w:lineRule="auto"/>
      <w:jc w:val="left"/>
    </w:pPr>
    <w:rPr>
      <w:sz w:val="24"/>
      <w:szCs w:val="20"/>
    </w:rPr>
  </w:style>
  <w:style w:type="paragraph" w:customStyle="1" w:styleId="590">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1">
    <w:name w:val="技术方案正文"/>
    <w:basedOn w:val="1"/>
    <w:qFormat/>
    <w:uiPriority w:val="0"/>
    <w:pPr>
      <w:spacing w:line="360" w:lineRule="auto"/>
      <w:ind w:firstLine="480"/>
    </w:pPr>
    <w:rPr>
      <w:rFonts w:ascii="宋体"/>
      <w:sz w:val="24"/>
      <w:szCs w:val="22"/>
    </w:rPr>
  </w:style>
  <w:style w:type="paragraph" w:customStyle="1" w:styleId="592">
    <w:name w:val="pa-8"/>
    <w:basedOn w:val="1"/>
    <w:qFormat/>
    <w:uiPriority w:val="0"/>
    <w:pPr>
      <w:widowControl/>
      <w:spacing w:line="280" w:lineRule="atLeast"/>
      <w:ind w:firstLine="480"/>
    </w:pPr>
    <w:rPr>
      <w:rFonts w:ascii="宋体" w:cs="宋体"/>
      <w:sz w:val="24"/>
      <w:lang w:bidi="ar-SA"/>
    </w:rPr>
  </w:style>
  <w:style w:type="paragraph" w:customStyle="1" w:styleId="593">
    <w:name w:val="正文小四"/>
    <w:basedOn w:val="1"/>
    <w:qFormat/>
    <w:uiPriority w:val="0"/>
    <w:pPr>
      <w:spacing w:line="312" w:lineRule="auto"/>
    </w:pPr>
    <w:rPr>
      <w:rFonts w:ascii="Calibri" w:hAnsi="Calibri"/>
      <w:sz w:val="24"/>
      <w:szCs w:val="22"/>
    </w:rPr>
  </w:style>
  <w:style w:type="paragraph" w:customStyle="1" w:styleId="594">
    <w:name w:val=" Char"/>
    <w:basedOn w:val="1"/>
    <w:qFormat/>
    <w:uiPriority w:val="0"/>
    <w:pPr>
      <w:widowControl/>
      <w:spacing w:after="160" w:line="240" w:lineRule="exact"/>
      <w:jc w:val="left"/>
    </w:pPr>
    <w:rPr>
      <w:rFonts w:ascii="Verdana" w:hAnsi="Verdana"/>
      <w:sz w:val="20"/>
      <w:szCs w:val="20"/>
      <w:lang w:eastAsia="en-US"/>
    </w:rPr>
  </w:style>
  <w:style w:type="paragraph" w:customStyle="1" w:styleId="595">
    <w:name w:val="pbody"/>
    <w:basedOn w:val="1"/>
    <w:qFormat/>
    <w:uiPriority w:val="0"/>
    <w:pPr>
      <w:widowControl/>
      <w:spacing w:before="100" w:beforeAutospacing="1" w:after="100" w:afterAutospacing="1" w:line="360" w:lineRule="auto"/>
      <w:jc w:val="left"/>
    </w:pPr>
    <w:rPr>
      <w:rFonts w:ascii="宋体" w:cs="宋体"/>
      <w:sz w:val="24"/>
      <w:lang w:bidi="ar-SA"/>
    </w:rPr>
  </w:style>
  <w:style w:type="paragraph" w:customStyle="1" w:styleId="596">
    <w:name w:val="Char Char Char"/>
    <w:basedOn w:val="1"/>
    <w:qFormat/>
    <w:uiPriority w:val="0"/>
    <w:rPr>
      <w:rFonts w:ascii="Tahoma" w:hAnsi="Tahoma"/>
      <w:sz w:val="24"/>
      <w:szCs w:val="20"/>
    </w:rPr>
  </w:style>
  <w:style w:type="paragraph" w:customStyle="1" w:styleId="597">
    <w:name w:val="ul"/>
    <w:basedOn w:val="1"/>
    <w:qFormat/>
    <w:uiPriority w:val="0"/>
    <w:pPr>
      <w:widowControl/>
      <w:tabs>
        <w:tab w:val="left" w:pos="842"/>
      </w:tabs>
      <w:spacing w:line="360" w:lineRule="auto"/>
      <w:ind w:left="567" w:hanging="85"/>
      <w:jc w:val="left"/>
    </w:pPr>
    <w:rPr>
      <w:rFonts w:ascii="Calibri" w:hAnsi="Calibri"/>
      <w:sz w:val="24"/>
      <w:szCs w:val="22"/>
    </w:rPr>
  </w:style>
  <w:style w:type="paragraph" w:customStyle="1" w:styleId="598">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9">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600">
    <w:name w:val="规范正文"/>
    <w:basedOn w:val="1"/>
    <w:qFormat/>
    <w:uiPriority w:val="0"/>
    <w:pPr>
      <w:spacing w:line="360" w:lineRule="auto"/>
      <w:ind w:left="480"/>
    </w:pPr>
    <w:rPr>
      <w:sz w:val="24"/>
      <w:szCs w:val="20"/>
    </w:rPr>
  </w:style>
  <w:style w:type="paragraph" w:customStyle="1" w:styleId="601">
    <w:name w:val="font5"/>
    <w:basedOn w:val="1"/>
    <w:qFormat/>
    <w:uiPriority w:val="0"/>
    <w:pPr>
      <w:widowControl/>
      <w:spacing w:before="100" w:beforeAutospacing="1" w:after="100" w:afterAutospacing="1"/>
      <w:jc w:val="left"/>
    </w:pPr>
    <w:rPr>
      <w:rFonts w:ascii="宋体"/>
      <w:sz w:val="18"/>
      <w:szCs w:val="18"/>
    </w:rPr>
  </w:style>
  <w:style w:type="paragraph" w:customStyle="1" w:styleId="602">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603">
    <w:name w:val="正文_1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4">
    <w:name w:val="表头"/>
    <w:basedOn w:val="579"/>
    <w:qFormat/>
    <w:uiPriority w:val="0"/>
    <w:pPr>
      <w:spacing w:line="240" w:lineRule="auto"/>
      <w:ind w:left="0" w:firstLine="0"/>
    </w:pPr>
    <w:rPr>
      <w:sz w:val="20"/>
    </w:rPr>
  </w:style>
  <w:style w:type="paragraph" w:customStyle="1" w:styleId="605">
    <w:name w:val="正文_1_0_0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06">
    <w:name w:val="Normal_5"/>
    <w:qFormat/>
    <w:uiPriority w:val="0"/>
    <w:rPr>
      <w:rFonts w:hint="default" w:ascii="黑体" w:hAnsi="黑体" w:eastAsia="黑体" w:cs="Times New Roman"/>
      <w:b/>
      <w:sz w:val="32"/>
      <w:szCs w:val="24"/>
      <w:lang w:bidi="ar-SA"/>
    </w:rPr>
  </w:style>
  <w:style w:type="paragraph" w:customStyle="1" w:styleId="607">
    <w:name w:val="附图标题"/>
    <w:basedOn w:val="200"/>
    <w:next w:val="182"/>
    <w:qFormat/>
    <w:uiPriority w:val="0"/>
    <w:pPr>
      <w:tabs>
        <w:tab w:val="left" w:pos="780"/>
      </w:tabs>
      <w:spacing w:after="100"/>
      <w:ind w:left="780" w:hanging="480"/>
      <w:jc w:val="center"/>
    </w:pPr>
    <w:rPr>
      <w:b/>
      <w:sz w:val="21"/>
    </w:rPr>
  </w:style>
  <w:style w:type="paragraph" w:customStyle="1" w:styleId="608">
    <w:name w:val="正文_1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9">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0">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611">
    <w:name w:val="编号"/>
    <w:basedOn w:val="1"/>
    <w:next w:val="478"/>
    <w:qFormat/>
    <w:uiPriority w:val="0"/>
    <w:pPr>
      <w:widowControl/>
      <w:tabs>
        <w:tab w:val="left" w:pos="420"/>
      </w:tabs>
      <w:ind w:left="420" w:right="-136" w:hanging="420"/>
    </w:pPr>
    <w:rPr>
      <w:rFonts w:ascii="仿宋_GB2312" w:eastAsia="仿宋_GB2312"/>
      <w:b/>
      <w:bCs/>
      <w:sz w:val="24"/>
      <w:szCs w:val="21"/>
    </w:rPr>
  </w:style>
  <w:style w:type="paragraph" w:customStyle="1" w:styleId="612">
    <w:name w:val="Normal_11"/>
    <w:qFormat/>
    <w:uiPriority w:val="0"/>
    <w:rPr>
      <w:rFonts w:hint="default" w:ascii="黑体" w:hAnsi="黑体" w:eastAsia="黑体" w:cs="Times New Roman"/>
      <w:b/>
      <w:sz w:val="32"/>
      <w:szCs w:val="24"/>
      <w:lang w:bidi="ar-SA"/>
    </w:rPr>
  </w:style>
  <w:style w:type="paragraph" w:customStyle="1" w:styleId="613">
    <w:name w:val="列出段落[858D7CFB-ED40-4347-BF05-701D383B685F][858D7CFB-ED40-4347-BF05-701D383B685F]"/>
    <w:basedOn w:val="1"/>
    <w:qFormat/>
    <w:uiPriority w:val="0"/>
    <w:pPr>
      <w:ind w:firstLine="200"/>
    </w:pPr>
    <w:rPr>
      <w:rFonts w:ascii="Calibri" w:hAnsi="Calibri"/>
      <w:szCs w:val="22"/>
    </w:rPr>
  </w:style>
  <w:style w:type="paragraph" w:customStyle="1" w:styleId="614">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15">
    <w:name w:val="Normal_0_1"/>
    <w:qFormat/>
    <w:uiPriority w:val="0"/>
    <w:rPr>
      <w:rFonts w:hint="default" w:ascii="黑体" w:hAnsi="黑体" w:eastAsia="黑体" w:cs="Times New Roman"/>
      <w:b/>
      <w:sz w:val="32"/>
      <w:szCs w:val="24"/>
      <w:lang w:bidi="ar-SA"/>
    </w:rPr>
  </w:style>
  <w:style w:type="paragraph" w:customStyle="1" w:styleId="616">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7">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8">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9">
    <w:name w:val="表格文字"/>
    <w:basedOn w:val="1"/>
    <w:qFormat/>
    <w:uiPriority w:val="0"/>
    <w:pPr>
      <w:jc w:val="left"/>
    </w:pPr>
    <w:rPr>
      <w:sz w:val="18"/>
    </w:rPr>
  </w:style>
  <w:style w:type="paragraph" w:customStyle="1" w:styleId="620">
    <w:name w:val="正文_4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21">
    <w:name w:val="Normal_18"/>
    <w:qFormat/>
    <w:uiPriority w:val="0"/>
    <w:rPr>
      <w:rFonts w:hint="default" w:ascii="黑体" w:hAnsi="黑体" w:eastAsia="黑体" w:cs="Times New Roman"/>
      <w:b/>
      <w:sz w:val="32"/>
      <w:szCs w:val="24"/>
      <w:lang w:bidi="ar-SA"/>
    </w:rPr>
  </w:style>
  <w:style w:type="paragraph" w:customStyle="1" w:styleId="622">
    <w:name w:val="Char Char1 Char Char Char Char Char Char"/>
    <w:basedOn w:val="1"/>
    <w:qFormat/>
    <w:uiPriority w:val="0"/>
    <w:pPr>
      <w:widowControl/>
      <w:jc w:val="center"/>
    </w:pPr>
    <w:rPr>
      <w:szCs w:val="20"/>
    </w:rPr>
  </w:style>
  <w:style w:type="paragraph" w:customStyle="1" w:styleId="623">
    <w:name w:val="默认段落字体 Para Char Char Char Char Char Char Char Char Char Char Char Char Char Char"/>
    <w:basedOn w:val="204"/>
    <w:qFormat/>
    <w:uiPriority w:val="0"/>
    <w:rPr>
      <w:rFonts w:ascii="Tahoma" w:hAnsi="Tahoma"/>
      <w:sz w:val="24"/>
    </w:rPr>
  </w:style>
  <w:style w:type="paragraph" w:customStyle="1" w:styleId="624">
    <w:name w:val="D&amp;L"/>
    <w:basedOn w:val="228"/>
    <w:qFormat/>
    <w:uiPriority w:val="0"/>
    <w:pPr>
      <w:pBdr>
        <w:bottom w:val="single" w:color="000000" w:sz="18" w:space="1"/>
      </w:pBdr>
      <w:spacing w:line="240" w:lineRule="atLeast"/>
    </w:pPr>
    <w:rPr>
      <w:sz w:val="24"/>
      <w:szCs w:val="20"/>
    </w:rPr>
  </w:style>
  <w:style w:type="paragraph" w:customStyle="1" w:styleId="62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26">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627">
    <w:name w:val="pa-9"/>
    <w:basedOn w:val="1"/>
    <w:qFormat/>
    <w:uiPriority w:val="0"/>
    <w:pPr>
      <w:widowControl/>
      <w:spacing w:line="360" w:lineRule="atLeast"/>
      <w:jc w:val="center"/>
    </w:pPr>
    <w:rPr>
      <w:rFonts w:ascii="宋体" w:cs="宋体"/>
      <w:sz w:val="24"/>
      <w:lang w:bidi="ar-SA"/>
    </w:rPr>
  </w:style>
  <w:style w:type="paragraph" w:customStyle="1" w:styleId="628">
    <w:name w:val="章标题"/>
    <w:next w:val="457"/>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629">
    <w:name w:val="正文_8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0">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1">
    <w:name w:val="Normal_14_0"/>
    <w:qFormat/>
    <w:uiPriority w:val="0"/>
    <w:rPr>
      <w:rFonts w:hint="default" w:ascii="黑体" w:hAnsi="黑体" w:eastAsia="黑体" w:cs="Times New Roman"/>
      <w:b/>
      <w:sz w:val="32"/>
      <w:szCs w:val="24"/>
      <w:lang w:bidi="ar-SA"/>
    </w:rPr>
  </w:style>
  <w:style w:type="paragraph" w:customStyle="1" w:styleId="632">
    <w:name w:val="Normal_9"/>
    <w:qFormat/>
    <w:uiPriority w:val="0"/>
    <w:rPr>
      <w:rFonts w:hint="default" w:ascii="黑体" w:hAnsi="黑体" w:eastAsia="黑体" w:cs="Times New Roman"/>
      <w:b/>
      <w:sz w:val="32"/>
      <w:szCs w:val="24"/>
      <w:lang w:bidi="ar-SA"/>
    </w:rPr>
  </w:style>
  <w:style w:type="paragraph" w:customStyle="1" w:styleId="633">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34">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635">
    <w:name w:val="Char1"/>
    <w:basedOn w:val="1"/>
    <w:qFormat/>
    <w:uiPriority w:val="0"/>
  </w:style>
  <w:style w:type="paragraph" w:customStyle="1" w:styleId="636">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637">
    <w:name w:val="Normal_7"/>
    <w:qFormat/>
    <w:uiPriority w:val="0"/>
    <w:rPr>
      <w:rFonts w:hint="default" w:ascii="黑体" w:hAnsi="黑体" w:eastAsia="黑体" w:cs="Times New Roman"/>
      <w:b/>
      <w:sz w:val="32"/>
      <w:szCs w:val="24"/>
      <w:lang w:bidi="ar-SA"/>
    </w:rPr>
  </w:style>
  <w:style w:type="paragraph" w:customStyle="1" w:styleId="638">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639">
    <w:name w:val="我的样式"/>
    <w:basedOn w:val="1"/>
    <w:qFormat/>
    <w:uiPriority w:val="0"/>
    <w:pPr>
      <w:widowControl/>
      <w:spacing w:after="120"/>
      <w:ind w:firstLine="420"/>
      <w:jc w:val="left"/>
    </w:pPr>
    <w:rPr>
      <w:rFonts w:ascii="宋体"/>
      <w:color w:val="000000"/>
      <w:sz w:val="24"/>
      <w:szCs w:val="16"/>
    </w:rPr>
  </w:style>
  <w:style w:type="paragraph" w:customStyle="1" w:styleId="640">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641">
    <w:name w:val="Normal_0_0"/>
    <w:qFormat/>
    <w:uiPriority w:val="0"/>
    <w:rPr>
      <w:rFonts w:hint="default" w:ascii="黑体" w:hAnsi="黑体" w:eastAsia="黑体" w:cs="Times New Roman"/>
      <w:b/>
      <w:sz w:val="40"/>
      <w:szCs w:val="24"/>
      <w:lang w:bidi="ar-SA"/>
    </w:rPr>
  </w:style>
  <w:style w:type="paragraph" w:customStyle="1" w:styleId="642">
    <w:name w:val="样式 标题 2 + Times New Roman 四号 非加粗 段前: 5 磅 段后: 0 磅 行距: 固定值 20..."/>
    <w:basedOn w:val="180"/>
    <w:qFormat/>
    <w:uiPriority w:val="0"/>
    <w:pPr>
      <w:spacing w:before="100" w:after="0" w:line="400" w:lineRule="exact"/>
    </w:pPr>
    <w:rPr>
      <w:rFonts w:ascii="Times New Roman" w:hAnsi="Times New Roman" w:cs="宋体"/>
      <w:b w:val="0"/>
      <w:sz w:val="28"/>
      <w:szCs w:val="20"/>
    </w:rPr>
  </w:style>
  <w:style w:type="paragraph" w:customStyle="1" w:styleId="643">
    <w:name w:val="项目"/>
    <w:basedOn w:val="1"/>
    <w:qFormat/>
    <w:uiPriority w:val="0"/>
    <w:pPr>
      <w:tabs>
        <w:tab w:val="left" w:pos="840"/>
      </w:tabs>
      <w:spacing w:before="60" w:after="60" w:line="360" w:lineRule="auto"/>
      <w:ind w:left="840" w:hanging="420"/>
    </w:pPr>
    <w:rPr>
      <w:rFonts w:ascii="宋体"/>
      <w:szCs w:val="20"/>
    </w:rPr>
  </w:style>
  <w:style w:type="paragraph" w:customStyle="1" w:styleId="644">
    <w:name w:val="正文_5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5">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646">
    <w:name w:val="Indent Normal"/>
    <w:basedOn w:val="1"/>
    <w:qFormat/>
    <w:uiPriority w:val="0"/>
    <w:pPr>
      <w:ind w:firstLine="150"/>
    </w:pPr>
    <w:rPr>
      <w:sz w:val="24"/>
      <w:szCs w:val="20"/>
    </w:rPr>
  </w:style>
  <w:style w:type="paragraph" w:customStyle="1" w:styleId="647">
    <w:name w:val="Normal_16_1"/>
    <w:qFormat/>
    <w:uiPriority w:val="0"/>
    <w:rPr>
      <w:rFonts w:hint="default" w:ascii="宋体" w:hAnsi="宋体" w:eastAsia="宋体" w:cs="Times New Roman"/>
      <w:sz w:val="32"/>
      <w:szCs w:val="24"/>
      <w:lang w:bidi="ar-SA"/>
    </w:rPr>
  </w:style>
  <w:style w:type="paragraph" w:customStyle="1" w:styleId="648">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paragraph" w:customStyle="1" w:styleId="64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50">
    <w:name w:val="首页标题 一号"/>
    <w:basedOn w:val="467"/>
    <w:qFormat/>
    <w:uiPriority w:val="0"/>
    <w:rPr>
      <w:sz w:val="52"/>
    </w:rPr>
  </w:style>
  <w:style w:type="paragraph" w:customStyle="1" w:styleId="651">
    <w:name w:val="附图居中"/>
    <w:basedOn w:val="1"/>
    <w:next w:val="607"/>
    <w:qFormat/>
    <w:uiPriority w:val="0"/>
    <w:pPr>
      <w:keepNext/>
      <w:tabs>
        <w:tab w:val="left" w:pos="0"/>
      </w:tabs>
      <w:spacing w:line="360" w:lineRule="auto"/>
      <w:ind w:left="1271" w:hanging="420"/>
      <w:jc w:val="center"/>
    </w:pPr>
    <w:rPr>
      <w:caps/>
      <w:sz w:val="24"/>
    </w:rPr>
  </w:style>
  <w:style w:type="paragraph" w:customStyle="1" w:styleId="652">
    <w:name w:val="列表段落"/>
    <w:basedOn w:val="1"/>
    <w:qFormat/>
    <w:uiPriority w:val="34"/>
    <w:pPr>
      <w:ind w:firstLine="420"/>
    </w:pPr>
  </w:style>
  <w:style w:type="paragraph" w:customStyle="1" w:styleId="653">
    <w:name w:val="Normal_5_0"/>
    <w:qFormat/>
    <w:uiPriority w:val="0"/>
    <w:rPr>
      <w:rFonts w:hint="default" w:ascii="黑体" w:hAnsi="黑体" w:eastAsia="黑体" w:cs="Times New Roman"/>
      <w:b/>
      <w:sz w:val="32"/>
      <w:szCs w:val="24"/>
      <w:lang w:bidi="ar-SA"/>
    </w:rPr>
  </w:style>
  <w:style w:type="paragraph" w:customStyle="1" w:styleId="654">
    <w:name w:val="Normal_1_1"/>
    <w:qFormat/>
    <w:uiPriority w:val="0"/>
    <w:rPr>
      <w:rFonts w:hint="default" w:ascii="黑体" w:hAnsi="黑体" w:eastAsia="黑体" w:cs="Times New Roman"/>
      <w:b/>
      <w:sz w:val="32"/>
      <w:szCs w:val="24"/>
      <w:lang w:bidi="ar-SA"/>
    </w:rPr>
  </w:style>
  <w:style w:type="paragraph" w:customStyle="1" w:styleId="655">
    <w:name w:val="正文_9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6">
    <w:name w:val="加点正文缩进"/>
    <w:basedOn w:val="1"/>
    <w:qFormat/>
    <w:uiPriority w:val="0"/>
    <w:pPr>
      <w:tabs>
        <w:tab w:val="left" w:pos="840"/>
      </w:tabs>
      <w:spacing w:line="300" w:lineRule="auto"/>
      <w:ind w:left="962" w:hanging="480"/>
    </w:pPr>
    <w:rPr>
      <w:sz w:val="24"/>
    </w:rPr>
  </w:style>
  <w:style w:type="paragraph" w:customStyle="1" w:styleId="657">
    <w:name w:val="Normal_0_3_0"/>
    <w:qFormat/>
    <w:uiPriority w:val="0"/>
    <w:rPr>
      <w:rFonts w:hint="default" w:ascii="黑体" w:hAnsi="黑体" w:eastAsia="黑体" w:cs="Times New Roman"/>
      <w:b/>
      <w:sz w:val="32"/>
      <w:szCs w:val="24"/>
      <w:lang w:bidi="ar-SA"/>
    </w:rPr>
  </w:style>
  <w:style w:type="paragraph" w:customStyle="1" w:styleId="658">
    <w:name w:val="Char11"/>
    <w:basedOn w:val="1"/>
    <w:qFormat/>
    <w:uiPriority w:val="0"/>
    <w:rPr>
      <w:szCs w:val="21"/>
    </w:rPr>
  </w:style>
  <w:style w:type="paragraph" w:customStyle="1" w:styleId="659">
    <w:name w:val="Normal_3_0"/>
    <w:qFormat/>
    <w:uiPriority w:val="0"/>
    <w:rPr>
      <w:rFonts w:hint="default" w:ascii="黑体" w:hAnsi="黑体" w:eastAsia="黑体" w:cs="Times New Roman"/>
      <w:b/>
      <w:sz w:val="32"/>
      <w:szCs w:val="24"/>
      <w:lang w:bidi="ar-SA"/>
    </w:rPr>
  </w:style>
  <w:style w:type="paragraph" w:customStyle="1" w:styleId="660">
    <w:name w:val="表文1"/>
    <w:basedOn w:val="1"/>
    <w:qFormat/>
    <w:uiPriority w:val="0"/>
    <w:pPr>
      <w:widowControl/>
      <w:spacing w:line="360" w:lineRule="auto"/>
      <w:ind w:firstLine="196"/>
    </w:pPr>
    <w:rPr>
      <w:rFonts w:ascii="宋体"/>
      <w:sz w:val="24"/>
    </w:rPr>
  </w:style>
  <w:style w:type="paragraph" w:customStyle="1" w:styleId="661">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662">
    <w:name w:val="Normal_2"/>
    <w:qFormat/>
    <w:uiPriority w:val="0"/>
    <w:rPr>
      <w:rFonts w:hint="default" w:ascii="黑体" w:hAnsi="黑体" w:eastAsia="黑体" w:cs="Times New Roman"/>
      <w:b/>
      <w:sz w:val="32"/>
      <w:szCs w:val="24"/>
      <w:lang w:bidi="ar-SA"/>
    </w:rPr>
  </w:style>
  <w:style w:type="paragraph" w:customStyle="1" w:styleId="663">
    <w:name w:val="表格序号"/>
    <w:qFormat/>
    <w:uiPriority w:val="0"/>
    <w:rPr>
      <w:rFonts w:hint="default" w:ascii="Times New Roman" w:hAnsi="Times New Roman" w:eastAsia="仿宋_GB2312" w:cs="宋体"/>
      <w:sz w:val="21"/>
      <w:lang w:val="en-US" w:eastAsia="zh-CN" w:bidi="ar-SA"/>
    </w:rPr>
  </w:style>
  <w:style w:type="paragraph" w:customStyle="1" w:styleId="664">
    <w:name w:val="pa-2"/>
    <w:basedOn w:val="1"/>
    <w:qFormat/>
    <w:uiPriority w:val="0"/>
    <w:pPr>
      <w:widowControl/>
      <w:spacing w:line="360" w:lineRule="atLeast"/>
    </w:pPr>
    <w:rPr>
      <w:rFonts w:ascii="宋体" w:cs="宋体"/>
      <w:sz w:val="24"/>
      <w:lang w:bidi="ar-SA"/>
    </w:rPr>
  </w:style>
  <w:style w:type="paragraph" w:customStyle="1" w:styleId="665">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666">
    <w:name w:val="Normal_17"/>
    <w:qFormat/>
    <w:uiPriority w:val="0"/>
    <w:rPr>
      <w:rFonts w:hint="default" w:ascii="黑体" w:hAnsi="黑体" w:eastAsia="黑体" w:cs="Times New Roman"/>
      <w:b/>
      <w:sz w:val="32"/>
      <w:szCs w:val="24"/>
      <w:lang w:bidi="ar-SA"/>
    </w:rPr>
  </w:style>
  <w:style w:type="paragraph" w:customStyle="1" w:styleId="667">
    <w:name w:val="Normal_6"/>
    <w:qFormat/>
    <w:uiPriority w:val="0"/>
    <w:rPr>
      <w:rFonts w:hint="default" w:ascii="黑体" w:hAnsi="黑体" w:eastAsia="黑体" w:cs="Times New Roman"/>
      <w:b/>
      <w:sz w:val="32"/>
      <w:szCs w:val="24"/>
      <w:lang w:bidi="ar-SA"/>
    </w:rPr>
  </w:style>
  <w:style w:type="paragraph" w:customStyle="1" w:styleId="668">
    <w:name w:val="Normal_19"/>
    <w:qFormat/>
    <w:uiPriority w:val="0"/>
    <w:pPr>
      <w:widowControl w:val="0"/>
      <w:jc w:val="both"/>
    </w:pPr>
    <w:rPr>
      <w:rFonts w:hint="default" w:ascii="Calibri" w:hAnsi="Calibri" w:eastAsia="宋体" w:cs="Times New Roman"/>
      <w:lang w:val="en-US" w:eastAsia="zh-CN" w:bidi="ar-SA"/>
    </w:rPr>
  </w:style>
  <w:style w:type="paragraph" w:customStyle="1" w:styleId="669">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0">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671">
    <w:name w:val="List Paragraph"/>
    <w:basedOn w:val="1"/>
    <w:qFormat/>
    <w:uiPriority w:val="0"/>
    <w:pPr>
      <w:ind w:firstLine="200"/>
    </w:pPr>
    <w:rPr>
      <w:rFonts w:ascii="Calibri" w:hAnsi="Calibri"/>
      <w:szCs w:val="22"/>
    </w:rPr>
  </w:style>
  <w:style w:type="paragraph" w:customStyle="1" w:styleId="672">
    <w:name w:val="正文_6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3">
    <w:name w:val="p0"/>
    <w:basedOn w:val="1"/>
    <w:qFormat/>
    <w:uiPriority w:val="0"/>
    <w:pPr>
      <w:widowControl/>
    </w:pPr>
    <w:rPr>
      <w:szCs w:val="21"/>
    </w:rPr>
  </w:style>
  <w:style w:type="paragraph" w:customStyle="1" w:styleId="674">
    <w:name w:val="样式 标题 1 + 四号 加粗"/>
    <w:basedOn w:val="675"/>
    <w:qFormat/>
    <w:uiPriority w:val="0"/>
    <w:pPr>
      <w:numPr>
        <w:ilvl w:val="0"/>
        <w:numId w:val="0"/>
      </w:numPr>
      <w:tabs>
        <w:tab w:val="left" w:pos="432"/>
      </w:tabs>
    </w:pPr>
    <w:rPr>
      <w:rFonts w:eastAsia="黑体"/>
      <w:lang w:val="en-US"/>
    </w:rPr>
  </w:style>
  <w:style w:type="paragraph" w:customStyle="1" w:styleId="675">
    <w:name w:val="标题 11"/>
    <w:basedOn w:val="1"/>
    <w:next w:val="1"/>
    <w:qFormat/>
    <w:uiPriority w:val="0"/>
    <w:pPr>
      <w:keepNext/>
      <w:jc w:val="center"/>
      <w:outlineLvl w:val="0"/>
    </w:pPr>
    <w:rPr>
      <w:rFonts w:ascii="楷体_GB2312" w:hAnsi="Times New Roman" w:eastAsia="楷体_GB2312" w:cs="Times New Roman"/>
      <w:sz w:val="28"/>
      <w:szCs w:val="28"/>
    </w:rPr>
  </w:style>
  <w:style w:type="paragraph" w:customStyle="1" w:styleId="676">
    <w:name w:val="Normal_13_1_0"/>
    <w:qFormat/>
    <w:uiPriority w:val="0"/>
    <w:pPr>
      <w:widowControl w:val="0"/>
      <w:jc w:val="both"/>
    </w:pPr>
    <w:rPr>
      <w:rFonts w:hint="default" w:ascii="Calibri" w:hAnsi="Calibri" w:eastAsia="宋体" w:cs="Times New Roman"/>
      <w:lang w:bidi="ar-SA"/>
    </w:rPr>
  </w:style>
  <w:style w:type="paragraph" w:customStyle="1" w:styleId="677">
    <w:name w:val="正文_16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78">
    <w:name w:val="正文_16_0_0"/>
    <w:next w:val="679"/>
    <w:qFormat/>
    <w:uiPriority w:val="0"/>
    <w:pPr>
      <w:widowControl w:val="0"/>
      <w:jc w:val="both"/>
    </w:pPr>
    <w:rPr>
      <w:rFonts w:hint="default" w:ascii="Calibri" w:hAnsi="Calibri" w:eastAsia="宋体" w:cs="Times New Roman"/>
      <w:sz w:val="21"/>
      <w:szCs w:val="22"/>
    </w:rPr>
  </w:style>
  <w:style w:type="paragraph" w:customStyle="1" w:styleId="679">
    <w:name w:val="正文1_0"/>
    <w:qFormat/>
    <w:uiPriority w:val="0"/>
    <w:pPr>
      <w:widowControl w:val="0"/>
      <w:jc w:val="both"/>
    </w:pPr>
    <w:rPr>
      <w:rFonts w:hint="default"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478988e0-9dca-482b-b28a-1df02ebc7a30</errorID>
      <errorWord>2026年07月27日</errorWord>
      <group>L1_Knowledge</group>
      <groupName>知识性问题</groupName>
      <ability>L2_Time</ability>
      <abilityName>日期时间</abilityName>
      <candidateList>
        <item>2026年7月27日</item>
      </candidateList>
      <explain>根据日常书写习惯，月份一般会省略前导零。</explain>
      <paraID>70CEC046</paraID>
      <start>0</start>
      <end>11</end>
      <status>ignored</status>
      <modifiedWord/>
      <trackRevisions>false</trackRevisions>
    </reviewItem>
    <reviewItem>
      <errorID>e3ba96c2-4eda-4091-a48f-ec16415e8d0f</errorID>
      <errorWord>2026年07月30日</errorWord>
      <group>L1_Knowledge</group>
      <groupName>知识性问题</groupName>
      <ability>L2_Time</ability>
      <abilityName>日期时间</abilityName>
      <candidateList>
        <item>2026年7月30日</item>
      </candidateList>
      <explain>根据日常书写习惯，月份一般会省略前导零。</explain>
      <paraID>7D91F0C6</paraID>
      <start>67</start>
      <end>78</end>
      <status>ignored</status>
      <modifiedWord/>
      <trackRevisions>false</trackRevisions>
    </reviewItem>
    <reviewItem>
      <errorID>528e2c8a-6516-40a1-9b19-f21e717cf71d</errorID>
      <errorWord>万</errorWord>
      <group>L1_Word</group>
      <groupName>字词问题</groupName>
      <ability>L2_Typo</ability>
      <abilityName>字词错误</abilityName>
      <candidateList>
        <item>万元</item>
      </candidateList>
      <explain/>
      <paraID>383D18A0</paraID>
      <start>44</start>
      <end>46</end>
      <status>modified</status>
      <modifiedWord>万元</modifiedWord>
      <trackRevisions>false</trackRevisions>
    </reviewItem>
    <reviewItem>
      <errorID>70de04f3-0df1-4e8f-a983-cf7027429631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14B6FFD9</paraID>
      <start>0</start>
      <end>2</end>
      <status>ignored</status>
      <modifiedWord/>
      <trackRevisions>false</trackRevisions>
    </reviewItem>
    <reviewItem>
      <errorID>e254ff6a-9981-4d25-9051-c8dc9df8947c</errorID>
      <errorWord>(</errorWord>
      <group>L1_Format</group>
      <groupName>格式问题</groupName>
      <ability>L2_HalfPunc_CN</ability>
      <abilityName>全半角问题</abilityName>
      <candidateList>
        <item>（</item>
      </candidateList>
      <explain>文本全半角错误。</explain>
      <paraID>5763D1B5</paraID>
      <start>17</start>
      <end>18</end>
      <status>ignored</status>
      <modifiedWord/>
      <trackRevisions>false</trackRevisions>
    </reviewItem>
    <reviewItem>
      <errorID>905139be-7efb-473d-a9e2-8ae4c9fd38fb</errorID>
      <errorWord>)</errorWord>
      <group>L1_Format</group>
      <groupName>格式问题</groupName>
      <ability>L2_HalfPunc_CN</ability>
      <abilityName>全半角问题</abilityName>
      <candidateList>
        <item>）</item>
      </candidateList>
      <explain>文本全半角错误。</explain>
      <paraID>5763D1B5</paraID>
      <start>24</start>
      <end>25</end>
      <status>ignored</status>
      <modifiedWord/>
      <trackRevisions>false</trackRevisions>
    </reviewItem>
    <reviewItem>
      <errorID>68884942-16e8-48e7-b634-6cd33faa478a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5FC901BF</paraID>
      <start>0</start>
      <end>2</end>
      <status>ignored</status>
      <modifiedWord/>
      <trackRevisions>false</trackRevisions>
    </reviewItem>
    <reviewItem>
      <errorID>a8415fa6-a748-4fe6-9f9d-b9d004f3981d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5A724E21</paraID>
      <start>0</start>
      <end>2</end>
      <status>ignored</status>
      <modifiedWord/>
      <trackRevisions>false</trackRevisions>
    </reviewItem>
    <reviewItem>
      <errorID>15bb3d90-a6eb-4365-b0d7-3140e6c06e1b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5900ECB</paraID>
      <start>0</start>
      <end>2</end>
      <status>ignored</status>
      <modifiedWord/>
      <trackRevisions>false</trackRevisions>
    </reviewItem>
    <reviewItem>
      <errorID>428dbe18-df35-4a0a-b45f-59162ce33e30</errorID>
      <errorWord>[2022]002号</errorWord>
      <group>L1_Knowledge</group>
      <groupName>知识性问题</groupName>
      <ability>L2_Knowledge</ability>
      <abilityName>其他知识</abilityName>
      <candidateList>
        <item>〔2022〕2号</item>
      </candidateList>
      <explain>发文字号格式错误。</explain>
      <paraID>358435B6</paraID>
      <start>34</start>
      <end>42</end>
      <status>modified</status>
      <modifiedWord>〔2022〕2号</modifiedWord>
      <trackRevisions>false</trackRevisions>
    </reviewItem>
    <reviewItem>
      <errorID>c1bf89a1-6463-4cab-8ed2-54fc18011b30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65DBC723</paraID>
      <start>0</start>
      <end>2</end>
      <status>ignored</status>
      <modifiedWord/>
      <trackRevisions>false</trackRevisions>
    </reviewItem>
    <reviewItem>
      <errorID>003e1303-ab55-40ae-afe3-5f8945ae91b7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3A66550E</paraID>
      <start>0</start>
      <end>2</end>
      <status>ignored</status>
      <modifiedWord/>
      <trackRevisions>false</trackRevisions>
    </reviewItem>
    <reviewItem>
      <errorID>bb3bcf42-72ec-4e53-9bea-28270369ff49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3CBFF10D</paraID>
      <start>0</start>
      <end>2</end>
      <status>ignored</status>
      <modifiedWord/>
      <trackRevisions>false</trackRevisions>
    </reviewItem>
    <reviewItem>
      <errorID>3a43e826-c32b-438e-93c8-018a074037e9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2EB734E9</paraID>
      <start>0</start>
      <end>2</end>
      <status>ignored</status>
      <modifiedWord/>
      <trackRevisions>false</trackRevisions>
    </reviewItem>
    <reviewItem>
      <errorID>8284138a-47e5-424c-9a65-59989a50d241</errorID>
      <errorWord>间</errorWord>
      <group>L1_Word</group>
      <groupName>字词问题</groupName>
      <ability>L2_Typo</ability>
      <abilityName>字词错误</abilityName>
      <candidateList>
        <item>间之</item>
      </candidateList>
      <explain/>
      <paraID> ACDF7D6</paraID>
      <start>9</start>
      <end>11</end>
      <status>modified</status>
      <modifiedWord>间之</modifiedWord>
      <trackRevisions>false</trackRevisions>
    </reviewItem>
    <reviewItem>
      <errorID>ce276d42-d74c-4b4f-9c95-29ef824aa3f0</errorID>
      <errorWord>将在将在</errorWord>
      <group>L1_Word</group>
      <groupName>字词问题</groupName>
      <ability>L2_Typo</ability>
      <abilityName>字词错误</abilityName>
      <candidateList>
        <item>将在</item>
      </candidateList>
      <explain/>
      <paraID>5DCC72AC</paraID>
      <start>11</start>
      <end>13</end>
      <status>modified</status>
      <modifiedWord>将在</modifiedWord>
      <trackRevisions>false</trackRevisions>
    </reviewItem>
    <reviewItem>
      <errorID>86f904f1-227b-45c9-a50f-35638321a4c2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77C5C68C</paraID>
      <start>0</start>
      <end>2</end>
      <status>ignored</status>
      <modifiedWord/>
      <trackRevisions>false</trackRevisions>
    </reviewItem>
    <reviewItem>
      <errorID>710fb04e-cd96-4307-b018-88b8fbccee8b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6982A2D0</paraID>
      <start>0</start>
      <end>3</end>
      <status>ignored</status>
      <modifiedWord/>
      <trackRevisions>false</trackRevisions>
    </reviewItem>
    <reviewItem>
      <errorID>6d6ab56d-8e53-4245-a38c-a79c72df62c6</errorID>
      <errorWord>(</errorWord>
      <group>L1_Format</group>
      <groupName>格式问题</groupName>
      <ability>L2_HalfPunc_CN</ability>
      <abilityName>全半角问题</abilityName>
      <candidateList>
        <item>（</item>
      </candidateList>
      <explain>文本全半角错误。</explain>
      <paraID>55CE12D4</paraID>
      <start>116</start>
      <end>117</end>
      <status>ignored</status>
      <modifiedWord/>
      <trackRevisions>false</trackRevisions>
    </reviewItem>
    <reviewItem>
      <errorID>fefaafe7-b218-47c3-949d-96f5055af101</errorID>
      <errorWord>)</errorWord>
      <group>L1_Format</group>
      <groupName>格式问题</groupName>
      <ability>L2_HalfPunc_CN</ability>
      <abilityName>全半角问题</abilityName>
      <candidateList>
        <item>）</item>
      </candidateList>
      <explain>文本全半角错误。</explain>
      <paraID>55CE12D4</paraID>
      <start>134</start>
      <end>135</end>
      <status>ignored</status>
      <modifiedWord/>
      <trackRevisions>false</trackRevisions>
    </reviewItem>
    <reviewItem>
      <errorID>7d8b3c0a-60c5-409d-9782-0d5610960fc4</errorID>
      <errorWord>子</errorWord>
      <group>L1_Word</group>
      <groupName>字词问题</groupName>
      <ability>L2_Typo</ability>
      <abilityName>字词错误</abilityName>
      <candidateList>
        <item>子文</item>
      </candidateList>
      <explain/>
      <paraID>71ED4940</paraID>
      <start>162</start>
      <end>164</end>
      <status>modified</status>
      <modifiedWord>子文</modifiedWord>
      <trackRevisions>false</trackRevisions>
    </reviewItem>
    <reviewItem>
      <errorID>a9c57f32-b6d3-49f6-ac49-239d71267826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37EAE25E</paraID>
      <start>0</start>
      <end>3</end>
      <status>ignored</status>
      <modifiedWord/>
      <trackRevisions>false</trackRevisions>
    </reviewItem>
    <reviewItem>
      <errorID>1521eb56-8254-41ae-82b1-be56b7b7c4e3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3B045307</paraID>
      <start>0</start>
      <end>3</end>
      <status>ignored</status>
      <modifiedWord/>
      <trackRevisions>false</trackRevisions>
    </reviewItem>
    <reviewItem>
      <errorID>84975a3d-1db4-44cb-95fd-7d7332cf25f8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2E7FA847</paraID>
      <start>87</start>
      <end>89</end>
      <status>modified</status>
      <modifiedWord>涉及</modifiedWord>
      <trackRevisions>false</trackRevisions>
    </reviewItem>
    <reviewItem>
      <errorID>77625064-3699-4ff2-a8ff-061b91b3113b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249532A9</paraID>
      <start>0</start>
      <end>3</end>
      <status>ignored</status>
      <modifiedWord/>
      <trackRevisions>false</trackRevisions>
    </reviewItem>
    <reviewItem>
      <errorID>4e226e11-5ceb-4ba3-8688-53ea621a3934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CB831C6</paraID>
      <start>0</start>
      <end>3</end>
      <status>ignored</status>
      <modifiedWord/>
      <trackRevisions>false</trackRevisions>
    </reviewItem>
    <reviewItem>
      <errorID>893091a8-8def-46e6-b1b4-3c36cc0a58df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AF3D8F5</paraID>
      <start>0</start>
      <end>3</end>
      <status>ignored</status>
      <modifiedWord/>
      <trackRevisions>false</trackRevisions>
    </reviewItem>
    <reviewItem>
      <errorID>0d0c84e4-c594-4ae6-b09c-4f417a96facd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17303693</paraID>
      <start>0</start>
      <end>3</end>
      <status>ignored</status>
      <modifiedWord/>
      <trackRevisions>false</trackRevisions>
    </reviewItem>
    <reviewItem>
      <errorID>9dab0585-db2e-4350-bebf-31a70a48ff9d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2E5E392D</paraID>
      <start>0</start>
      <end>3</end>
      <status>ignored</status>
      <modifiedWord/>
      <trackRevisions>false</trackRevisions>
    </reviewItem>
    <reviewItem>
      <errorID>8d2348a1-4642-42e6-a759-a89d4c3d88dd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D62A1D4</paraID>
      <start>0</start>
      <end>3</end>
      <status>ignored</status>
      <modifiedWord/>
      <trackRevisions>false</trackRevisions>
    </reviewItem>
    <reviewItem>
      <errorID>ac40564e-f169-4de7-8ce3-51c0bc0c59f9</errorID>
      <errorWord>做无效响应处理</errorWord>
      <group>L1_Word</group>
      <groupName>字词问题</groupName>
      <ability>L2_Typo</ability>
      <abilityName>字词错误</abilityName>
      <candidateList>
        <item>作无效响应处理</item>
      </candidateList>
      <explain/>
      <paraID>6C728FAE</paraID>
      <start>69</start>
      <end>76</end>
      <status>modified</status>
      <modifiedWord>作无效响应处理</modifiedWord>
      <trackRevisions>false</trackRevisions>
    </reviewItem>
    <reviewItem>
      <errorID>85b3aa2d-8aa5-42be-b3d3-8b54846379b3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3E2FB960</paraID>
      <start>0</start>
      <end>3</end>
      <status>ignored</status>
      <modifiedWord/>
      <trackRevisions>false</trackRevisions>
    </reviewItem>
    <reviewItem>
      <errorID>6c74d945-d762-4ba5-a97c-502a6aee7b94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38B9FEBA</paraID>
      <start>0</start>
      <end>3</end>
      <status>ignored</status>
      <modifiedWord/>
      <trackRevisions>false</trackRevisions>
    </reviewItem>
    <reviewItem>
      <errorID>41427dfd-e1a5-4e98-b0a6-99b72b0e977b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4E3E764D</paraID>
      <start>0</start>
      <end>3</end>
      <status>ignored</status>
      <modifiedWord/>
      <trackRevisions>false</trackRevisions>
    </reviewItem>
    <reviewItem>
      <errorID>f265476a-a5f1-4a2f-bd47-f8d2dfcea00f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694A5E6A</paraID>
      <start>13</start>
      <end>15</end>
      <status>modified</status>
      <modifiedWord>涉及</modifiedWord>
      <trackRevisions>false</trackRevisions>
    </reviewItem>
    <reviewItem>
      <errorID>990364b2-4d3a-42f6-8759-2abc1b9148a4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4FD99797</paraID>
      <start>0</start>
      <end>3</end>
      <status>ignored</status>
      <modifiedWord/>
      <trackRevisions>false</trackRevisions>
    </reviewItem>
    <reviewItem>
      <errorID>8ac9d168-1555-42a8-944e-0f439278d1a1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3C759ECF</paraID>
      <start>0</start>
      <end>3</end>
      <status>ignored</status>
      <modifiedWord/>
      <trackRevisions>false</trackRevisions>
    </reviewItem>
    <reviewItem>
      <errorID>5ebc00e4-5286-4514-9197-1dd16217fe51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B6CEBB1</paraID>
      <start>0</start>
      <end>3</end>
      <status>ignored</status>
      <modifiedWord/>
      <trackRevisions>false</trackRevisions>
    </reviewItem>
    <reviewItem>
      <errorID>02884c5c-867b-4bcf-bcb5-92e3c08ecdde</errorID>
      <errorWord>做出</errorWord>
      <group>L1_Word</group>
      <groupName>字词问题</groupName>
      <ability>L2_Typo</ability>
      <abilityName>字词错误</abilityName>
      <candidateList>
        <item>作出</item>
      </candidateList>
      <explain/>
      <paraID>6F22A756</paraID>
      <start>28</start>
      <end>30</end>
      <status>modified</status>
      <modifiedWord>作出</modifiedWord>
      <trackRevisions>false</trackRevisions>
    </reviewItem>
    <reviewItem>
      <errorID>68c2c46d-654d-4656-b014-6236c64a06fc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1E132845</paraID>
      <start>0</start>
      <end>3</end>
      <status>ignored</status>
      <modifiedWord/>
      <trackRevisions>false</trackRevisions>
    </reviewItem>
    <reviewItem>
      <errorID>5b2afe1f-0330-44ab-857c-82326975ec5a</errorID>
      <errorWord>，</errorWord>
      <group>L1_Word</group>
      <groupName>字词问题</groupName>
      <ability>L2_Typo</ability>
      <abilityName>字词错误</abilityName>
      <candidateList>
        <item>，由</item>
      </candidateList>
      <explain/>
      <paraID>4016C947</paraID>
      <start>31</start>
      <end>33</end>
      <status>modified</status>
      <modifiedWord>，由</modifiedWord>
      <trackRevisions>false</trackRevisions>
    </reviewItem>
    <reviewItem>
      <errorID>ec06189e-f5bb-4c40-9b3d-2dffd4c80d29</errorID>
      <errorWord>,</errorWord>
      <group>L1_Format</group>
      <groupName>格式问题</groupName>
      <ability>L2_HalfPunc_CN</ability>
      <abilityName>全半角问题</abilityName>
      <candidateList>
        <item>，</item>
      </candidateList>
      <explain>文本全半角错误。</explain>
      <paraID> B8CAB07</paraID>
      <start>74</start>
      <end>75</end>
      <status>ignored</status>
      <modifiedWord/>
      <trackRevisions>false</trackRevisions>
    </reviewItem>
    <reviewItem>
      <errorID>a29c263b-fe5a-49bb-a865-d0dd7d6675a7</errorID>
      <errorWord>,</errorWord>
      <group>L1_Format</group>
      <groupName>格式问题</groupName>
      <ability>L2_HalfPunc_CN</ability>
      <abilityName>全半角问题</abilityName>
      <candidateList>
        <item>，</item>
      </candidateList>
      <explain>文本全半角错误。</explain>
      <paraID>5EDD336D</paraID>
      <start>54</start>
      <end>55</end>
      <status>ignored</status>
      <modifiedWord/>
      <trackRevisions>false</trackRevisions>
    </reviewItem>
    <reviewItem>
      <errorID>6e823768-c46d-4cb6-a628-ffe06a94b7ff</errorID>
      <errorWord>不</errorWord>
      <group>L1_Word</group>
      <groupName>字词问题</groupName>
      <ability>L2_Typo</ability>
      <abilityName>字词错误</abilityName>
      <candidateList>
        <item>不符</item>
      </candidateList>
      <explain/>
      <paraID>4375A51B</paraID>
      <start>47</start>
      <end>49</end>
      <status>modified</status>
      <modifiedWord>不符</modifiedWord>
      <trackRevisions>false</trackRevisions>
    </reviewItem>
    <reviewItem>
      <errorID>f5ed189b-efda-423d-8bc6-07ffbce10a05</errorID>
      <errorWord>相应</errorWord>
      <group>L1_Word</group>
      <groupName>字词问题</groupName>
      <ability>L2_Typo</ability>
      <abilityName>字词错误</abilityName>
      <candidateList>
        <item>响应</item>
      </candidateList>
      <explain/>
      <paraID>4A41D814</paraID>
      <start>21</start>
      <end>23</end>
      <status>modified</status>
      <modifiedWord>响应</modifiedWord>
      <trackRevisions>false</trackRevisions>
    </reviewItem>
    <reviewItem>
      <errorID>6043fe10-9dfa-4f9a-a41d-9d2241eacd6a</errorID>
      <errorWord>保持通讯畅通</errorWord>
      <group>L1_Word</group>
      <groupName>字词问题</groupName>
      <ability>L2_Typo</ability>
      <abilityName>字词错误</abilityName>
      <candidateList>
        <item>保持通信畅通</item>
      </candidateList>
      <explain/>
      <paraID>4D67EE4F</paraID>
      <start>26</start>
      <end>32</end>
      <status>modified</status>
      <modifiedWord>保持通信畅通</modifiedWord>
      <trackRevisions>false</trackRevisions>
    </reviewItem>
    <reviewItem>
      <errorID>942f4eb8-ace5-4234-b6b9-ea1013feae63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6B252987</paraID>
      <start>0</start>
      <end>3</end>
      <status>ignored</status>
      <modifiedWord/>
      <trackRevisions>false</trackRevisions>
    </reviewItem>
    <reviewItem>
      <errorID>ab8ffca9-eb48-43f2-b2bd-c978f61fcd57</errorID>
      <errorWord>&lt;</errorWord>
      <group>L1_Format</group>
      <groupName>格式问题</groupName>
      <ability>L2_HalfPunc_CN</ability>
      <abilityName>全半角问题</abilityName>
      <candidateList>
        <item>〈</item>
      </candidateList>
      <explain>文本全半角错误。</explain>
      <paraID>6CE061D4</paraID>
      <start>49</start>
      <end>50</end>
      <status>ignored</status>
      <modifiedWord/>
      <trackRevisions>false</trackRevisions>
    </reviewItem>
    <reviewItem>
      <errorID>eaec54c4-e5a0-4169-adad-5081ba29e45d</errorID>
      <errorWord>&lt;</errorWord>
      <group>L1_Format</group>
      <groupName>格式问题</groupName>
      <ability>L2_HalfPunc_CN</ability>
      <abilityName>全半角问题</abilityName>
      <candidateList>
        <item>〈</item>
      </candidateList>
      <explain>文本全半角错误。</explain>
      <paraID>2815B74D</paraID>
      <start>49</start>
      <end>50</end>
      <status>ignored</status>
      <modifiedWord/>
      <trackRevisions>false</trackRevisions>
    </reviewItem>
    <reviewItem>
      <errorID>2f02b154-59cf-4114-9188-5f89c77e484e</errorID>
      <errorWord>&lt;</errorWord>
      <group>L1_Format</group>
      <groupName>格式问题</groupName>
      <ability>L2_HalfPunc_CN</ability>
      <abilityName>全半角问题</abilityName>
      <candidateList>
        <item>〈</item>
      </candidateList>
      <explain>文本全半角错误。</explain>
      <paraID>314978E4</paraID>
      <start>34</start>
      <end>35</end>
      <status>ignored</status>
      <modifiedWord/>
      <trackRevisions>false</trackRevisions>
    </reviewItem>
    <reviewItem>
      <errorID>270d8e94-06f1-4865-9ff2-f3f5f24d174a</errorID>
      <errorWord>法律、法规</errorWord>
      <group>L1_Word</group>
      <groupName>字词问题</groupName>
      <ability>L2_Typo</ability>
      <abilityName>字词错误</abilityName>
      <candidateList>
        <item>法律法规</item>
      </candidateList>
      <explain/>
      <paraID>5BD09165</paraID>
      <start>9</start>
      <end>13</end>
      <status>modified</status>
      <modifiedWord>法律法规</modifiedWord>
      <trackRevisions>false</trackRevisions>
    </reviewItem>
    <reviewItem>
      <errorID>b24b12c7-d8dd-482f-9abe-585c41f6642a</errorID>
      <errorWord>属</errorWord>
      <group>L1_Word</group>
      <groupName>字词问题</groupName>
      <ability>L2_Typo</ability>
      <abilityName>字词错误</abilityName>
      <candidateList>
        <item>属于</item>
      </candidateList>
      <explain/>
      <paraID>5BD09165</paraID>
      <start>23</start>
      <end>25</end>
      <status>modified</status>
      <modifiedWord>属于</modifiedWord>
      <trackRevisions>false</trackRevisions>
    </reviewItem>
    <reviewItem>
      <errorID>59b0a0e8-e290-4321-b5bd-30c25ec622c7</errorID>
      <errorWord>系统系统故障</errorWord>
      <group>L1_Word</group>
      <groupName>字词问题</groupName>
      <ability>L2_Typo</ability>
      <abilityName>字词错误</abilityName>
      <candidateList>
        <item>系统故障</item>
      </candidateList>
      <explain/>
      <paraID>19D138A0</paraID>
      <start>12</start>
      <end>18</end>
      <status>unmodified</status>
      <modifiedWord/>
      <trackRevisions>false</trackRevisions>
    </reviewItem>
    <reviewItem>
      <errorID>2d48aaaa-5a24-4d66-851f-9c0c7c38703c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7110A94C</paraID>
      <start>0</start>
      <end>3</end>
      <status>unmodified</status>
      <modifiedWord/>
      <trackRevisions>false</trackRevisions>
    </reviewItem>
    <reviewItem>
      <errorID>4dabfd93-34c7-439d-a88c-442d83f3db7d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F3BB3F9</paraID>
      <start>0</start>
      <end>3</end>
      <status>unmodified</status>
      <modifiedWord/>
      <trackRevisions>false</trackRevisions>
    </reviewItem>
    <reviewItem>
      <errorID>939d6f52-f621-4897-b104-8f25f1cf639d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43D5E7F2</paraID>
      <start>0</start>
      <end>3</end>
      <status>unmodified</status>
      <modifiedWord/>
      <trackRevisions>false</trackRevisions>
    </reviewItem>
    <reviewItem>
      <errorID>703c4b63-6287-4dd5-915a-3bd1d2dad2ab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4212B400</paraID>
      <start>0</start>
      <end>3</end>
      <status>unmodified</status>
      <modifiedWord/>
      <trackRevisions>false</trackRevisions>
    </reviewItem>
    <reviewItem>
      <errorID>d96d0bee-5b0a-40f6-88f5-4c1dd59cfe95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765F861E</paraID>
      <start>0</start>
      <end>3</end>
      <status>unmodified</status>
      <modifiedWord/>
      <trackRevisions>false</trackRevisions>
    </reviewItem>
    <reviewItem>
      <errorID>6dffc441-bad0-439d-9bb1-606e71d09db7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12E18D88</paraID>
      <start>0</start>
      <end>2</end>
      <status>unmodified</status>
      <modifiedWord/>
      <trackRevisions>false</trackRevisions>
    </reviewItem>
    <reviewItem>
      <errorID>6ea4c8ee-eff8-4e80-bd83-38b46669e7dd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24D6C1BC</paraID>
      <start>0</start>
      <end>2</end>
      <status>unmodified</status>
      <modifiedWord/>
      <trackRevisions>false</trackRevisions>
    </reviewItem>
    <reviewItem>
      <errorID>90fe7268-2054-4566-9fd9-c0bfd6eedc30</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3B446299</paraID>
      <start>0</start>
      <end>2</end>
      <status>unmodified</status>
      <modifiedWord/>
      <trackRevisions>false</trackRevisions>
    </reviewItem>
    <reviewItem>
      <errorID>ddf2dc9b-a3f8-4be6-8399-a658d1bd805f</errorID>
      <errorWord>(</errorWord>
      <group>L1_Format</group>
      <groupName>格式问题</groupName>
      <ability>L2_HalfPunc_CN</ability>
      <abilityName>全半角问题</abilityName>
      <candidateList>
        <item>（</item>
      </candidateList>
      <explain>文本全半角错误。</explain>
      <paraID>6B64B01A</paraID>
      <start>81</start>
      <end>82</end>
      <status>unmodified</status>
      <modifiedWord/>
      <trackRevisions>false</trackRevisions>
    </reviewItem>
    <reviewItem>
      <errorID>65dbe823-ff10-4fc4-8d65-f57adabd0e12</errorID>
      <errorWord>)</errorWord>
      <group>L1_Format</group>
      <groupName>格式问题</groupName>
      <ability>L2_HalfPunc_CN</ability>
      <abilityName>全半角问题</abilityName>
      <candidateList>
        <item>）</item>
      </candidateList>
      <explain>文本全半角错误。</explain>
      <paraID>6B64B01A</paraID>
      <start>84</start>
      <end>85</end>
      <status>unmodified</status>
      <modifiedWord/>
      <trackRevisions>false</trackRevisions>
    </reviewItem>
    <reviewItem>
      <errorID>904ffdf7-832f-4c5f-b7f9-1689e1792354</errorID>
      <errorWord>(</errorWord>
      <group>L1_Format</group>
      <groupName>格式问题</groupName>
      <ability>L2_HalfPunc_CN</ability>
      <abilityName>全半角问题</abilityName>
      <candidateList>
        <item>（</item>
      </candidateList>
      <explain>文本全半角错误。</explain>
      <paraID>6B64B01A</paraID>
      <start>91</start>
      <end>92</end>
      <status>unmodified</status>
      <modifiedWord/>
      <trackRevisions>false</trackRevisions>
    </reviewItem>
    <reviewItem>
      <errorID>ee4fb4e4-20b7-49ff-9e70-b8c8169d3cb8</errorID>
      <errorWord>)</errorWord>
      <group>L1_Format</group>
      <groupName>格式问题</groupName>
      <ability>L2_HalfPunc_CN</ability>
      <abilityName>全半角问题</abilityName>
      <candidateList>
        <item>）</item>
      </candidateList>
      <explain>文本全半角错误。</explain>
      <paraID>6B64B01A</paraID>
      <start>105</start>
      <end>106</end>
      <status>unmodified</status>
      <modifiedWord/>
      <trackRevisions>false</trackRevisions>
    </reviewItem>
    <reviewItem>
      <errorID>0978b407-7ef9-4aa5-993a-352c4731943b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35E7028A</paraID>
      <start>0</start>
      <end>3</end>
      <status>unmodified</status>
      <modifiedWord/>
      <trackRevisions>false</trackRevisions>
    </reviewItem>
    <reviewItem>
      <errorID>65cd14b5-9d5b-4556-aba4-a456008d6e1c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441AAD68</paraID>
      <start>0</start>
      <end>3</end>
      <status>unmodified</status>
      <modifiedWord/>
      <trackRevisions>false</trackRevisions>
    </reviewItem>
    <reviewItem>
      <errorID>65c726da-c68f-4a87-9c76-a70ea8e649f8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1AE047D8</paraID>
      <start>0</start>
      <end>3</end>
      <status>unmodified</status>
      <modifiedWord/>
      <trackRevisions>false</trackRevisions>
    </reviewItem>
    <reviewItem>
      <errorID>ed02a090-11f7-42d2-af92-99d1253e9da2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432406D9</paraID>
      <start>0</start>
      <end>3</end>
      <status>unmodified</status>
      <modifiedWord/>
      <trackRevisions>false</trackRevisions>
    </reviewItem>
    <reviewItem>
      <errorID>2f131daa-193d-4af9-a935-abce09e7bb73</errorID>
      <errorWord>(</errorWord>
      <group>L1_Format</group>
      <groupName>格式问题</groupName>
      <ability>L2_HalfPunc_CN</ability>
      <abilityName>全半角问题</abilityName>
      <candidateList>
        <item>（</item>
      </candidateList>
      <explain>文本全半角错误。</explain>
      <paraID>6ABAFFFB</paraID>
      <start>24</start>
      <end>25</end>
      <status>unmodified</status>
      <modifiedWord/>
      <trackRevisions>false</trackRevisions>
    </reviewItem>
    <reviewItem>
      <errorID>41ad6bdf-cd78-449c-99da-c96a1bcd9e94</errorID>
      <errorWord>)</errorWord>
      <group>L1_Format</group>
      <groupName>格式问题</groupName>
      <ability>L2_HalfPunc_CN</ability>
      <abilityName>全半角问题</abilityName>
      <candidateList>
        <item>）</item>
      </candidateList>
      <explain>文本全半角错误。</explain>
      <paraID>6ABAFFFB</paraID>
      <start>27</start>
      <end>28</end>
      <status>unmodified</status>
      <modifiedWord/>
      <trackRevisions>false</trackRevisions>
    </reviewItem>
    <reviewItem>
      <errorID>13da97c0-9eb9-46e0-b9e5-278ced8b5aed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6ABAFFFB</paraID>
      <start>28</start>
      <end>31</end>
      <status>unmodified</status>
      <modifiedWord/>
      <trackRevisions>false</trackRevisions>
    </reviewItem>
    <reviewItem>
      <errorID>b09c0f45-a689-4b29-af90-537ab971a011</errorID>
      <errorWord>(</errorWord>
      <group>L1_Format</group>
      <groupName>格式问题</groupName>
      <ability>L2_HalfPunc_CN</ability>
      <abilityName>全半角问题</abilityName>
      <candidateList>
        <item>（</item>
      </candidateList>
      <explain>文本全半角错误。</explain>
      <paraID>6ABAFFFB</paraID>
      <start>43</start>
      <end>44</end>
      <status>unmodified</status>
      <modifiedWord/>
      <trackRevisions>false</trackRevisions>
    </reviewItem>
    <reviewItem>
      <errorID>cd7ae18a-c3bb-4dc4-82fa-ac663bf23df8</errorID>
      <errorWord>)</errorWord>
      <group>L1_Format</group>
      <groupName>格式问题</groupName>
      <ability>L2_HalfPunc_CN</ability>
      <abilityName>全半角问题</abilityName>
      <candidateList>
        <item>）</item>
      </candidateList>
      <explain>文本全半角错误。</explain>
      <paraID>6ABAFFFB</paraID>
      <start>46</start>
      <end>47</end>
      <status>unmodified</status>
      <modifiedWord/>
      <trackRevisions>false</trackRevisions>
    </reviewItem>
    <reviewItem>
      <errorID>cc953871-cec3-4996-810e-8afb237234a1</errorID>
      <errorWord>(</errorWord>
      <group>L1_Format</group>
      <groupName>格式问题</groupName>
      <ability>L2_HalfPunc_CN</ability>
      <abilityName>全半角问题</abilityName>
      <candidateList>
        <item>（</item>
      </candidateList>
      <explain>文本全半角错误。</explain>
      <paraID>5A5CCCBC</paraID>
      <start>25</start>
      <end>26</end>
      <status>unmodified</status>
      <modifiedWord/>
      <trackRevisions>false</trackRevisions>
    </reviewItem>
    <reviewItem>
      <errorID>cafa92c6-356a-479b-b22d-4a5be99a539f</errorID>
      <errorWord>)</errorWord>
      <group>L1_Format</group>
      <groupName>格式问题</groupName>
      <ability>L2_HalfPunc_CN</ability>
      <abilityName>全半角问题</abilityName>
      <candidateList>
        <item>）</item>
      </candidateList>
      <explain>文本全半角错误。</explain>
      <paraID>5A5CCCBC</paraID>
      <start>36</start>
      <end>37</end>
      <status>unmodified</status>
      <modifiedWord/>
      <trackRevisions>false</trackRevisions>
    </reviewItem>
    <reviewItem>
      <errorID>75d1f795-1e0d-4fcd-b6db-e073c2dc487e</errorID>
      <errorWord>后内</errorWord>
      <group>L1_Word</group>
      <groupName>字词问题</groupName>
      <ability>L2_Typo</ability>
      <abilityName>字词错误</abilityName>
      <candidateList>
        <item>后</item>
      </candidateList>
      <explain/>
      <paraID>5732C564</paraID>
      <start>16</start>
      <end>18</end>
      <status>unmodified</status>
      <modifiedWord/>
      <trackRevisions>false</trackRevisions>
    </reviewItem>
    <reviewItem>
      <errorID>e6bde0c5-a965-4a91-b75b-6cfbde5920d3</errorID>
      <errorWord>货物到</errorWord>
      <group>L1_Word</group>
      <groupName>字词问题</groupName>
      <ability>L2_Typo</ability>
      <abilityName>字词错误</abilityName>
      <candidateList>
        <item>货物</item>
      </candidateList>
      <explain/>
      <paraID>5732C564</paraID>
      <start>34</start>
      <end>37</end>
      <status>unmodified</status>
      <modifiedWord/>
      <trackRevisions>false</trackRevisions>
    </reviewItem>
    <reviewItem>
      <errorID>66b6fd70-577e-4364-bd6b-2fc1ac42aa14</errorID>
      <errorWord>,</errorWord>
      <group>L1_Format</group>
      <groupName>格式问题</groupName>
      <ability>L2_HalfPunc_CN</ability>
      <abilityName>全半角问题</abilityName>
      <candidateList>
        <item>，</item>
      </candidateList>
      <explain>文本全半角错误。</explain>
      <paraID>62E662FC</paraID>
      <start>58</start>
      <end>59</end>
      <status>unmodified</status>
      <modifiedWord/>
      <trackRevisions>false</trackRevisions>
    </reviewItem>
    <reviewItem>
      <errorID>bab18aee-5d61-4538-b2af-af978f461738</errorID>
      <errorWord>,</errorWord>
      <group>L1_Format</group>
      <groupName>格式问题</groupName>
      <ability>L2_HalfPunc_CN</ability>
      <abilityName>全半角问题</abilityName>
      <candidateList>
        <item>，</item>
      </candidateList>
      <explain>文本全半角错误。</explain>
      <paraID>62E662FC</paraID>
      <start>96</start>
      <end>97</end>
      <status>unmodified</status>
      <modifiedWord/>
      <trackRevisions>false</trackRevisions>
    </reviewItem>
    <reviewItem>
      <errorID>8bcabe35-4148-47b3-84e2-d887dba0926e</errorID>
      <errorWord>,</errorWord>
      <group>L1_Format</group>
      <groupName>格式问题</groupName>
      <ability>L2_HalfPunc_CN</ability>
      <abilityName>全半角问题</abilityName>
      <candidateList>
        <item>，</item>
      </candidateList>
      <explain>文本全半角错误。</explain>
      <paraID>62E662FC</paraID>
      <start>106</start>
      <end>107</end>
      <status>unmodified</status>
      <modifiedWord/>
      <trackRevisions>false</trackRevisions>
    </reviewItem>
    <reviewItem>
      <errorID>11f4ce7f-eefe-4c41-bed8-d8bd7ca940bf</errorID>
      <errorWord>,</errorWord>
      <group>L1_Format</group>
      <groupName>格式问题</groupName>
      <ability>L2_HalfPunc_CN</ability>
      <abilityName>全半角问题</abilityName>
      <candidateList>
        <item>，</item>
      </candidateList>
      <explain>文本全半角错误。</explain>
      <paraID>62E662FC</paraID>
      <start>125</start>
      <end>126</end>
      <status>unmodified</status>
      <modifiedWord/>
      <trackRevisions>false</trackRevisions>
    </reviewItem>
    <reviewItem>
      <errorID>72c7bd49-b52d-4f4e-bbe3-2c3413a9137d</errorID>
      <errorWord>,</errorWord>
      <group>L1_Format</group>
      <groupName>格式问题</groupName>
      <ability>L2_HalfPunc_CN</ability>
      <abilityName>全半角问题</abilityName>
      <candidateList>
        <item>，</item>
      </candidateList>
      <explain>文本全半角错误。</explain>
      <paraID>744DBF87</paraID>
      <start>12</start>
      <end>13</end>
      <status>unmodified</status>
      <modifiedWord/>
      <trackRevisions>false</trackRevisions>
    </reviewItem>
    <reviewItem>
      <errorID>3166d070-e920-4ffc-b19d-d290972ceb3c</errorID>
      <errorWord>《民法典》</errorWord>
      <group>L1_Word</group>
      <groupName>字词问题</groupName>
      <ability>L2_Typo</ability>
      <abilityName>字词错误</abilityName>
      <candidateList>
        <item>《中华人民共和国民法典》</item>
      </candidateList>
      <explain/>
      <paraID>744DBF87</paraID>
      <start>77</start>
      <end>82</end>
      <status>unmodified</status>
      <modifiedWord/>
      <trackRevisions>false</trackRevisions>
    </reviewItem>
    <reviewItem>
      <errorID>c311cbfb-9ed6-4f01-854f-70d8eeb6451e</errorID>
      <errorWord>,</errorWord>
      <group>L1_Format</group>
      <groupName>格式问题</groupName>
      <ability>L2_HalfPunc_CN</ability>
      <abilityName>全半角问题</abilityName>
      <candidateList>
        <item>，</item>
      </candidateList>
      <explain>文本全半角错误。</explain>
      <paraID>744DBF87</paraID>
      <start>110</start>
      <end>111</end>
      <status>unmodified</status>
      <modifiedWord/>
      <trackRevisions>false</trackRevisions>
    </reviewItem>
    <reviewItem>
      <errorID>f082aa76-e0aa-4eff-8149-1f254119a902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2E7F5ADB</paraID>
      <start>89</start>
      <end>92</end>
      <status>unmodified</status>
      <modifiedWord/>
      <trackRevisions>false</trackRevisions>
    </reviewItem>
    <reviewItem>
      <errorID>fc5f3daf-f225-481e-9219-083a90b7d160</errorID>
      <errorWord>,</errorWord>
      <group>L1_Format</group>
      <groupName>格式问题</groupName>
      <ability>L2_HalfPunc_CN</ability>
      <abilityName>全半角问题</abilityName>
      <candidateList>
        <item>，</item>
      </candidateList>
      <explain>文本全半角错误。</explain>
      <paraID>6F4C739A</paraID>
      <start>23</start>
      <end>24</end>
      <status>unmodified</status>
      <modifiedWord/>
      <trackRevisions>false</trackRevisions>
    </reviewItem>
    <reviewItem>
      <errorID>720a1292-9e23-4e7c-b68d-70fca1dc6f5c</errorID>
      <errorWord>程</errorWord>
      <group>L1_Word</group>
      <groupName>字词问题</groupName>
      <ability>L2_Typo</ability>
      <abilityName>字词错误</abilityName>
      <candidateList>
        <item>程中</item>
      </candidateList>
      <explain/>
      <paraID>58CD8938</paraID>
      <start>18</start>
      <end>19</end>
      <status>unmodified</status>
      <modifiedWord/>
      <trackRevisions>false</trackRevisions>
    </reviewItem>
    <reviewItem>
      <errorID>96f83dde-0c87-4683-8795-3f9e04c1fa47</errorID>
      <errorWord>:</errorWord>
      <group>L1_Format</group>
      <groupName>格式问题</groupName>
      <ability>L2_HalfPunc_CN</ability>
      <abilityName>全半角问题</abilityName>
      <candidateList>
        <item>：</item>
      </candidateList>
      <explain>文本全半角错误。</explain>
      <paraID>3386CF13</paraID>
      <start>6</start>
      <end>7</end>
      <status>unmodified</status>
      <modifiedWord/>
      <trackRevisions>false</trackRevisions>
    </reviewItem>
    <reviewItem>
      <errorID>10ea5f8f-b011-413d-aac7-eb74f2107dad</errorID>
      <errorWord>：</errorWord>
      <group>L1_Format</group>
      <groupName>格式问题</groupName>
      <ability>L2_HalfPunc_CN</ability>
      <abilityName>全半角问题</abilityName>
      <candidateList>
        <item>:</item>
      </candidateList>
      <explain>文本全半角错误。</explain>
      <paraID>2663C987</paraID>
      <start>31</start>
      <end>32</end>
      <status>unmodified</status>
      <modifiedWord/>
      <trackRevisions>false</trackRevisions>
    </reviewItem>
    <reviewItem>
      <errorID>49afe0a6-b78c-4982-a765-570c7a22e6d3</errorID>
      <errorWord>：</errorWord>
      <group>L1_Format</group>
      <groupName>格式问题</groupName>
      <ability>L2_HalfPunc_CN</ability>
      <abilityName>全半角问题</abilityName>
      <candidateList>
        <item>:</item>
      </candidateList>
      <explain>文本全半角错误。</explain>
      <paraID>2663C987</paraID>
      <start>44</start>
      <end>45</end>
      <status>unmodified</status>
      <modifiedWord/>
      <trackRevisions>false</trackRevisions>
    </reviewItem>
    <reviewItem>
      <errorID>aaf9fbf0-f39a-408e-9b1f-ecec7f5553fc</errorID>
      <errorWord>：</errorWord>
      <group>L1_Format</group>
      <groupName>格式问题</groupName>
      <ability>L2_HalfPunc_CN</ability>
      <abilityName>全半角问题</abilityName>
      <candidateList>
        <item>:</item>
      </candidateList>
      <explain>文本全半角错误。</explain>
      <paraID>2663C987</paraID>
      <start>57</start>
      <end>58</end>
      <status>unmodified</status>
      <modifiedWord/>
      <trackRevisions>false</trackRevisions>
    </reviewItem>
    <reviewItem>
      <errorID>d341cc67-1c2c-4563-bfcb-bd2bb26e1e9f</errorID>
      <errorWord>：</errorWord>
      <group>L1_Format</group>
      <groupName>格式问题</groupName>
      <ability>L2_HalfPunc_CN</ability>
      <abilityName>全半角问题</abilityName>
      <candidateList>
        <item>:</item>
      </candidateList>
      <explain>文本全半角错误。</explain>
      <paraID>2663C987</paraID>
      <start>70</start>
      <end>71</end>
      <status>unmodified</status>
      <modifiedWord/>
      <trackRevisions>false</trackRevisions>
    </reviewItem>
    <reviewItem>
      <errorID>32f095f8-f966-40ff-91e6-6e307d70b0eb</errorID>
      <errorWord>：</errorWord>
      <group>L1_Format</group>
      <groupName>格式问题</groupName>
      <ability>L2_HalfPunc_CN</ability>
      <abilityName>全半角问题</abilityName>
      <candidateList>
        <item>:</item>
      </candidateList>
      <explain>文本全半角错误。</explain>
      <paraID>2663C987</paraID>
      <start>83</start>
      <end>84</end>
      <status>unmodified</status>
      <modifiedWord/>
      <trackRevisions>false</trackRevisions>
    </reviewItem>
    <reviewItem>
      <errorID>e5455047-e79a-4b9a-8c98-f26e38fa0296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744A5AC</paraID>
      <start>0</start>
      <end>2</end>
      <status>unmodified</status>
      <modifiedWord/>
      <trackRevisions>false</trackRevisions>
    </reviewItem>
    <reviewItem>
      <errorID>d50c84a6-500b-4f68-b2d9-21c7abf008c6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30360A9</paraID>
      <start>0</start>
      <end>2</end>
      <status>unmodified</status>
      <modifiedWord/>
      <trackRevisions>false</trackRevisions>
    </reviewItem>
    <reviewItem>
      <errorID>471a7799-6bf4-48cb-88ea-b94550d05d0e</errorID>
      <errorWord>:</errorWord>
      <group>L1_Format</group>
      <groupName>格式问题</groupName>
      <ability>L2_HalfPunc_CN</ability>
      <abilityName>全半角问题</abilityName>
      <candidateList>
        <item>：</item>
      </candidateList>
      <explain>文本全半角错误。</explain>
      <paraID>6D539D1E</paraID>
      <start>6</start>
      <end>7</end>
      <status>unmodified</status>
      <modifiedWord/>
      <trackRevisions>false</trackRevisions>
    </reviewItem>
    <reviewItem>
      <errorID>4261b300-25ee-49aa-abf0-e6b905a60ae0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6D539D1E</paraID>
      <start>55</start>
      <end>58</end>
      <status>unmodified</status>
      <modifiedWord/>
      <trackRevisions>false</trackRevisions>
    </reviewItem>
    <reviewItem>
      <errorID>c85a830e-9943-4574-b5d6-63c2933fb8ee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4EC45D9A</paraID>
      <start>0</start>
      <end>2</end>
      <status>unmodified</status>
      <modifiedWord/>
      <trackRevisions>false</trackRevisions>
    </reviewItem>
    <reviewItem>
      <errorID>af80820c-48b0-4cf6-80e5-ace85153a791</errorID>
      <errorWord>必需</errorWord>
      <group>L1_Word</group>
      <groupName>字词问题</groupName>
      <ability>L2_Typo</ability>
      <abilityName>字词错误</abilityName>
      <candidateList>
        <item>必须</item>
      </candidateList>
      <explain>存在发音相同字词的误用。</explain>
      <paraID>6CD988A0</paraID>
      <start>27</start>
      <end>29</end>
      <status>unmodified</status>
      <modifiedWord/>
      <trackRevisions>false</trackRevisions>
    </reviewItem>
    <reviewItem>
      <errorID>e5ac0106-6837-4906-b93f-bbfa14853121</errorID>
      <errorWord>(</errorWord>
      <group>L1_Format</group>
      <groupName>格式问题</groupName>
      <ability>L2_HalfPunc_CN</ability>
      <abilityName>全半角问题</abilityName>
      <candidateList>
        <item>（</item>
      </candidateList>
      <explain>文本全半角错误。</explain>
      <paraID>71D215A6</paraID>
      <start>22</start>
      <end>23</end>
      <status>unmodified</status>
      <modifiedWord/>
      <trackRevisions>false</trackRevisions>
    </reviewItem>
    <reviewItem>
      <errorID>f98d15b8-5dab-43a1-95f3-c9819eee9f2f</errorID>
      <errorWord>)</errorWord>
      <group>L1_Format</group>
      <groupName>格式问题</groupName>
      <ability>L2_HalfPunc_CN</ability>
      <abilityName>全半角问题</abilityName>
      <candidateList>
        <item>）</item>
      </candidateList>
      <explain>文本全半角错误。</explain>
      <paraID>71D215A6</paraID>
      <start>27</start>
      <end>28</end>
      <status>unmodified</status>
      <modifiedWord/>
      <trackRevisions>false</trackRevisions>
    </reviewItem>
    <reviewItem>
      <errorID>96abdf1c-282a-44f0-a510-c3422cc9aa55</errorID>
      <errorWord>(</errorWord>
      <group>L1_Format</group>
      <groupName>格式问题</groupName>
      <ability>L2_HalfPunc_CN</ability>
      <abilityName>全半角问题</abilityName>
      <candidateList>
        <item>（</item>
      </candidateList>
      <explain>文本全半角错误。</explain>
      <paraID>1E06CFB4</paraID>
      <start>22</start>
      <end>23</end>
      <status>unmodified</status>
      <modifiedWord/>
      <trackRevisions>false</trackRevisions>
    </reviewItem>
    <reviewItem>
      <errorID>c8425f33-5b4f-4686-9cbc-5d0ab9160003</errorID>
      <errorWord>)</errorWord>
      <group>L1_Format</group>
      <groupName>格式问题</groupName>
      <ability>L2_HalfPunc_CN</ability>
      <abilityName>全半角问题</abilityName>
      <candidateList>
        <item>）</item>
      </candidateList>
      <explain>文本全半角错误。</explain>
      <paraID>1E06CFB4</paraID>
      <start>27</start>
      <end>28</end>
      <status>unmodified</status>
      <modifiedWord/>
      <trackRevisions>false</trackRevisions>
    </reviewItem>
    <reviewItem>
      <errorID>1545bd20-e6af-4dee-882d-ae0782594aa4</errorID>
      <errorWord>(</errorWord>
      <group>L1_Format</group>
      <groupName>格式问题</groupName>
      <ability>L2_HalfPunc_CN</ability>
      <abilityName>全半角问题</abilityName>
      <candidateList>
        <item>（</item>
      </candidateList>
      <explain>文本全半角错误。</explain>
      <paraID>1E06CFB4</paraID>
      <start>61</start>
      <end>62</end>
      <status>unmodified</status>
      <modifiedWord/>
      <trackRevisions>false</trackRevisions>
    </reviewItem>
    <reviewItem>
      <errorID>5774bc1e-708e-4462-a60b-374cfd7c1978</errorID>
      <errorWord>)</errorWord>
      <group>L1_Format</group>
      <groupName>格式问题</groupName>
      <ability>L2_HalfPunc_CN</ability>
      <abilityName>全半角问题</abilityName>
      <candidateList>
        <item>）</item>
      </candidateList>
      <explain>文本全半角错误。</explain>
      <paraID>1E06CFB4</paraID>
      <start>65</start>
      <end>66</end>
      <status>unmodified</status>
      <modifiedWord/>
      <trackRevisions>false</trackRevisions>
    </reviewItem>
    <reviewItem>
      <errorID>695696d8-7af6-49db-995e-c900e13b766c</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51261321</paraID>
      <start>0</start>
      <end>2</end>
      <status>unmodified</status>
      <modifiedWord/>
      <trackRevisions>false</trackRevisions>
    </reviewItem>
    <reviewItem>
      <errorID>9954b842-ac7b-4bcc-b196-ad177827a370</errorID>
      <errorWord>(</errorWord>
      <group>L1_Format</group>
      <groupName>格式问题</groupName>
      <ability>L2_HalfPunc_CN</ability>
      <abilityName>全半角问题</abilityName>
      <candidateList>
        <item>（</item>
      </candidateList>
      <explain>文本全半角错误。</explain>
      <paraID>4F7E5FEB</paraID>
      <start>34</start>
      <end>35</end>
      <status>unmodified</status>
      <modifiedWord/>
      <trackRevisions>false</trackRevisions>
    </reviewItem>
    <reviewItem>
      <errorID>087b22b6-d38e-41f5-87ba-27c34f87ff27</errorID>
      <errorWord>)</errorWord>
      <group>L1_Format</group>
      <groupName>格式问题</groupName>
      <ability>L2_HalfPunc_CN</ability>
      <abilityName>全半角问题</abilityName>
      <candidateList>
        <item>）</item>
      </candidateList>
      <explain>文本全半角错误。</explain>
      <paraID>4F7E5FEB</paraID>
      <start>39</start>
      <end>40</end>
      <status>unmodified</status>
      <modifiedWord/>
      <trackRevisions>false</trackRevisions>
    </reviewItem>
    <reviewItem>
      <errorID>9bd2f409-7683-4ad5-961b-fd5afc567eba</errorID>
      <errorWord>(</errorWord>
      <group>L1_Format</group>
      <groupName>格式问题</groupName>
      <ability>L2_HalfPunc_CN</ability>
      <abilityName>全半角问题</abilityName>
      <candidateList>
        <item>（</item>
      </candidateList>
      <explain>文本全半角错误。</explain>
      <paraID>1875ADA6</paraID>
      <start>48</start>
      <end>49</end>
      <status>unmodified</status>
      <modifiedWord/>
      <trackRevisions>false</trackRevisions>
    </reviewItem>
    <reviewItem>
      <errorID>fa4b984a-5ece-4229-839e-a88b8a2aa6bc</errorID>
      <errorWord>-</errorWord>
      <group>L1_Format</group>
      <groupName>格式问题</groupName>
      <ability>L2_HalfPunc_CN</ability>
      <abilityName>全半角问题</abilityName>
      <candidateList>
        <item>－</item>
      </candidateList>
      <explain>文本全半角错误。</explain>
      <paraID>1875ADA6</paraID>
      <start>50</start>
      <end>51</end>
      <status>unmodified</status>
      <modifiedWord/>
      <trackRevisions>false</trackRevisions>
    </reviewItem>
    <reviewItem>
      <errorID>facc9738-9cb8-406a-b2d1-0f265323d3d2</errorID>
      <errorWord>)</errorWord>
      <group>L1_Format</group>
      <groupName>格式问题</groupName>
      <ability>L2_HalfPunc_CN</ability>
      <abilityName>全半角问题</abilityName>
      <candidateList>
        <item>）</item>
      </candidateList>
      <explain>文本全半角错误。</explain>
      <paraID>1875ADA6</paraID>
      <start>53</start>
      <end>54</end>
      <status>unmodified</status>
      <modifiedWord/>
      <trackRevisions>false</trackRevisions>
    </reviewItem>
    <reviewItem>
      <errorID>fde40f3e-86fd-497f-922a-db9d3ebb0bf9</errorID>
      <errorWord>胶粘剂</errorWord>
      <group>L1_Word</group>
      <groupName>字词问题</groupName>
      <ability>L2_Typo</ability>
      <abilityName>字词错误</abilityName>
      <candidateList>
        <item>胶黏剂</item>
      </candidateList>
      <explain/>
      <paraID>686F7B6C</paraID>
      <start>14</start>
      <end>17</end>
      <status>unmodified</status>
      <modifiedWord/>
      <trackRevisions>false</trackRevisions>
    </reviewItem>
    <reviewItem>
      <errorID>f3dcb06d-ed8a-411c-92af-3c127ffdbc8e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B849CAF</paraID>
      <start>87</start>
      <end>90</end>
      <status>unmodified</status>
      <modifiedWord/>
      <trackRevisions>false</trackRevisions>
    </reviewItem>
    <reviewItem>
      <errorID>156f9e24-83de-482c-aae2-8f812ca63b90</errorID>
      <errorWord>（</errorWord>
      <group>L1_Word</group>
      <groupName>字词问题</groupName>
      <ability>L2_Typo</ability>
      <abilityName>字词错误</abilityName>
      <candidateList>
        <item>（在</item>
      </candidateList>
      <explain/>
      <paraID>71C7429A</paraID>
      <start>119</start>
      <end>120</end>
      <status>unmodified</status>
      <modifiedWord/>
      <trackRevisions>false</trackRevisions>
    </reviewItem>
    <reviewItem>
      <errorID>1feea7a1-0101-4466-9bb5-46cb16f2ec7b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58BDEEE</paraID>
      <start>0</start>
      <end>2</end>
      <status>unmodified</status>
      <modifiedWord/>
      <trackRevisions>false</trackRevisions>
    </reviewItem>
    <reviewItem>
      <errorID>ae3aef40-7083-400e-bb7e-013cc9efbeda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62585082</paraID>
      <start>0</start>
      <end>2</end>
      <status>unmodified</status>
      <modifiedWord/>
      <trackRevisions>false</trackRevisions>
    </reviewItem>
    <reviewItem>
      <errorID>15873196-e1da-4773-a3c3-53a12b7b5321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300C9328</paraID>
      <start>0</start>
      <end>2</end>
      <status>unmodified</status>
      <modifiedWord/>
      <trackRevisions>false</trackRevisions>
    </reviewItem>
    <reviewItem>
      <errorID>37b25058-1cdc-4714-9707-243baa1e2af2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30FB14DF</paraID>
      <start>0</start>
      <end>2</end>
      <status>unmodified</status>
      <modifiedWord/>
      <trackRevisions>false</trackRevisions>
    </reviewItem>
    <reviewItem>
      <errorID>5e5cb902-f463-4937-bf3b-d90e387ef93c</errorID>
      <errorWord>(</errorWord>
      <group>L1_Format</group>
      <groupName>格式问题</groupName>
      <ability>L2_HalfPunc_CN</ability>
      <abilityName>全半角问题</abilityName>
      <candidateList>
        <item>（</item>
      </candidateList>
      <explain>文本全半角错误。</explain>
      <paraID> 75DA7A3</paraID>
      <start>94</start>
      <end>95</end>
      <status>unmodified</status>
      <modifiedWord/>
      <trackRevisions>false</trackRevisions>
    </reviewItem>
    <reviewItem>
      <errorID>51656f43-acd7-4b31-8c8e-3df461cf2ba1</errorID>
      <errorWord>)</errorWord>
      <group>L1_Format</group>
      <groupName>格式问题</groupName>
      <ability>L2_HalfPunc_CN</ability>
      <abilityName>全半角问题</abilityName>
      <candidateList>
        <item>）</item>
      </candidateList>
      <explain>文本全半角错误。</explain>
      <paraID> 75DA7A3</paraID>
      <start>104</start>
      <end>105</end>
      <status>unmodified</status>
      <modifiedWord/>
      <trackRevisions>false</trackRevisions>
    </reviewItem>
    <reviewItem>
      <errorID>bc731d0a-1135-4552-aec4-d4cd47840274</errorID>
      <errorWord>（</errorWord>
      <group>L1_Word</group>
      <groupName>字词问题</groupName>
      <ability>L2_Typo</ability>
      <abilityName>字词错误</abilityName>
      <candidateList>
        <item>（在</item>
      </candidateList>
      <explain/>
      <paraID> 75DA7A3</paraID>
      <start>119</start>
      <end>120</end>
      <status>unmodified</status>
      <modifiedWord/>
      <trackRevisions>false</trackRevisions>
    </reviewItem>
    <reviewItem>
      <errorID>021201d1-854a-4b18-85bd-ad51d13db1c5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4677B196</paraID>
      <start>0</start>
      <end>2</end>
      <status>unmodified</status>
      <modifiedWord/>
      <trackRevisions>false</trackRevisions>
    </reviewItem>
    <reviewItem>
      <errorID>a778bf94-4d82-45a6-9a8a-ac17067c49ab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36DAC85B</paraID>
      <start>0</start>
      <end>2</end>
      <status>unmodified</status>
      <modifiedWord/>
      <trackRevisions>false</trackRevisions>
    </reviewItem>
    <reviewItem>
      <errorID>3127ac93-aad7-4c19-ac27-92066dcc5db5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549AC523</paraID>
      <start>47</start>
      <end>50</end>
      <status>unmodified</status>
      <modifiedWord/>
      <trackRevisions>false</trackRevisions>
    </reviewItem>
    <reviewItem>
      <errorID>dc9245d7-0a8d-4710-9432-7fab83bbb053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43D3CFEC</paraID>
      <start>0</start>
      <end>2</end>
      <status>unmodified</status>
      <modifiedWord/>
      <trackRevisions>false</trackRevisions>
    </reviewItem>
    <reviewItem>
      <errorID>ed902f4a-9c3c-419b-aa97-99800ea503dd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9FF7D51</paraID>
      <start>58</start>
      <end>59</end>
      <status>unmodified</status>
      <modifiedWord/>
      <trackRevisions>false</trackRevisions>
    </reviewItem>
    <reviewItem>
      <errorID>5bb96a82-76ec-4eb8-bd3c-8f1fe87e2634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6B28D992</paraID>
      <start>0</start>
      <end>2</end>
      <status>unmodified</status>
      <modifiedWord/>
      <trackRevisions>false</trackRevisions>
    </reviewItem>
    <reviewItem>
      <errorID>e1e2ecef-67b3-440b-9a92-d1ec98387276</errorID>
      <errorWord>法律、法规</errorWord>
      <group>L1_Word</group>
      <groupName>字词问题</groupName>
      <ability>L2_Typo</ability>
      <abilityName>字词错误</abilityName>
      <candidateList>
        <item>法律法规</item>
      </candidateList>
      <explain/>
      <paraID>18FC6E8E</paraID>
      <start>43</start>
      <end>48</end>
      <status>unmodified</status>
      <modifiedWord/>
      <trackRevisions>false</trackRevisions>
    </reviewItem>
    <reviewItem>
      <errorID>8b65762f-ab80-4439-a492-19da166d7de6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348BA36</paraID>
      <start>73</start>
      <end>76</end>
      <status>unmodified</status>
      <modifiedWord/>
      <trackRevisions>false</trackRevisions>
    </reviewItem>
    <reviewItem>
      <errorID>a046201b-afa1-4a32-b78c-c7df0479c7b8</errorID>
      <errorWord>-</errorWord>
      <group>L1_Format</group>
      <groupName>格式问题</groupName>
      <ability>L2_HalfPunc_CN</ability>
      <abilityName>全半角问题</abilityName>
      <candidateList>
        <item>－</item>
      </candidateList>
      <explain>文本全半角错误。</explain>
      <paraID>6639B59E</paraID>
      <start>35</start>
      <end>36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0092fe-f004-41d8-ae88-e84442c53fd5}">
  <ds:schemaRefs/>
</ds:datastoreItem>
</file>

<file path=docProps/app.xml><?xml version="1.0" encoding="utf-8"?>
<Properties xmlns="http://schemas.openxmlformats.org/officeDocument/2006/extended-properties" xmlns:vt="http://schemas.openxmlformats.org/officeDocument/2006/docPropsVTypes">
  <Template>Nor</Template>
  <Company>Lenovo (Beij</Company>
  <Pages>46</Pages>
  <Words>18613</Words>
  <Characters>20147</Characters>
  <TotalTime>12</TotalTime>
  <ScaleCrop>false</ScaleCrop>
  <LinksUpToDate>false</LinksUpToDate>
  <CharactersWithSpaces>20459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2023-09-06T02:32:00Z</dcterms:created>
  <dc:creator>Adminis</dc:creator>
  <cp:lastModifiedBy>Administrator</cp:lastModifiedBy>
  <dcterms:modified xsi:type="dcterms:W3CDTF">2026-07-27T01:00:20Z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eyJoZGlkIjoiNGM0YTlkNjI0M2Y1ZmQ5YzczMTE1YzNiZGYzZjFlZmIiLCJ1c2VySWQiOiIzNjMxMjg4NDkifQ==</vt:lpwstr>
  </property>
  <property fmtid="{D5CDD505-2E9C-101B-9397-08002B2CF9AE}" pid="3" name="KSOProductBuildVer">
    <vt:lpwstr>2052-12.1.0.26895</vt:lpwstr>
  </property>
  <property fmtid="{D5CDD505-2E9C-101B-9397-08002B2CF9AE}" pid="4" name="ICV">
    <vt:lpwstr>71BBA598DC934264BE234ADCD1C4D9E3_13</vt:lpwstr>
  </property>
</Properties>
</file>