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662B50">
      <w:pPr>
        <w:rPr>
          <w:rFonts w:hint="eastAsia" w:cs="宋体"/>
          <w:b/>
          <w:bCs/>
          <w:color w:val="000000"/>
          <w:sz w:val="72"/>
          <w:highlight w:val="none"/>
        </w:rPr>
      </w:pPr>
    </w:p>
    <w:p w14:paraId="75B9FEF0">
      <w:pPr>
        <w:jc w:val="center"/>
        <w:rPr>
          <w:rFonts w:hint="eastAsia" w:cs="宋体"/>
          <w:b/>
          <w:bCs/>
          <w:color w:val="000000"/>
          <w:sz w:val="84"/>
          <w:szCs w:val="84"/>
          <w:highlight w:val="none"/>
        </w:rPr>
      </w:pPr>
      <w:r>
        <w:rPr>
          <w:rFonts w:hint="eastAsia" w:cs="宋体"/>
          <w:b/>
          <w:bCs/>
          <w:color w:val="000000"/>
          <w:sz w:val="84"/>
          <w:szCs w:val="84"/>
          <w:highlight w:val="none"/>
          <w:lang w:eastAsia="zh-CN"/>
        </w:rPr>
        <w:t>吴中区</w:t>
      </w:r>
      <w:r>
        <w:rPr>
          <w:rFonts w:hint="eastAsia" w:cs="宋体"/>
          <w:b/>
          <w:bCs/>
          <w:color w:val="000000"/>
          <w:sz w:val="84"/>
          <w:szCs w:val="84"/>
          <w:highlight w:val="none"/>
        </w:rPr>
        <w:t>政府采购</w:t>
      </w:r>
    </w:p>
    <w:p w14:paraId="781A07B7">
      <w:pPr>
        <w:jc w:val="center"/>
        <w:rPr>
          <w:rFonts w:hint="eastAsia" w:cs="宋体"/>
          <w:b/>
          <w:bCs/>
          <w:color w:val="000000"/>
          <w:sz w:val="108"/>
          <w:highlight w:val="none"/>
        </w:rPr>
      </w:pPr>
      <w:r>
        <w:rPr>
          <w:rFonts w:hint="eastAsia" w:cs="宋体"/>
          <w:b/>
          <w:bCs/>
          <w:color w:val="000000"/>
          <w:sz w:val="84"/>
          <w:szCs w:val="84"/>
          <w:highlight w:val="none"/>
        </w:rPr>
        <w:t>招 标 文 件</w:t>
      </w:r>
    </w:p>
    <w:p w14:paraId="0916C5C1">
      <w:pPr>
        <w:spacing w:line="360" w:lineRule="auto"/>
        <w:rPr>
          <w:rFonts w:hint="eastAsia" w:cs="宋体"/>
          <w:b/>
          <w:bCs/>
          <w:color w:val="000000"/>
          <w:sz w:val="32"/>
          <w:highlight w:val="none"/>
        </w:rPr>
      </w:pPr>
    </w:p>
    <w:p w14:paraId="60DD8FA5">
      <w:pPr>
        <w:ind w:firstLine="2107"/>
        <w:rPr>
          <w:rFonts w:hint="eastAsia" w:cs="宋体"/>
          <w:b/>
          <w:bCs/>
          <w:color w:val="000000"/>
          <w:sz w:val="32"/>
          <w:highlight w:val="none"/>
        </w:rPr>
      </w:pPr>
    </w:p>
    <w:p w14:paraId="13DF4FA5">
      <w:pPr>
        <w:ind w:firstLine="2107"/>
        <w:rPr>
          <w:rFonts w:hint="eastAsia" w:cs="宋体"/>
          <w:b/>
          <w:bCs/>
          <w:color w:val="000000"/>
          <w:sz w:val="32"/>
          <w:highlight w:val="none"/>
        </w:rPr>
      </w:pPr>
    </w:p>
    <w:p w14:paraId="328FF8D0">
      <w:pPr>
        <w:ind w:firstLine="2107"/>
        <w:rPr>
          <w:rFonts w:hint="eastAsia" w:cs="宋体"/>
          <w:b/>
          <w:bCs/>
          <w:color w:val="000000"/>
          <w:sz w:val="32"/>
          <w:highlight w:val="none"/>
        </w:rPr>
      </w:pPr>
    </w:p>
    <w:p w14:paraId="651B4B59">
      <w:pPr>
        <w:ind w:firstLine="2107"/>
        <w:rPr>
          <w:rFonts w:hint="eastAsia" w:cs="宋体"/>
          <w:b/>
          <w:bCs/>
          <w:color w:val="000000"/>
          <w:sz w:val="32"/>
          <w:highlight w:val="none"/>
        </w:rPr>
      </w:pPr>
    </w:p>
    <w:p w14:paraId="08033D8C">
      <w:pPr>
        <w:ind w:firstLine="1285" w:firstLineChars="400"/>
        <w:rPr>
          <w:rFonts w:hint="eastAsia" w:cs="宋体"/>
          <w:b/>
          <w:bCs/>
          <w:color w:val="000000"/>
          <w:sz w:val="32"/>
          <w:highlight w:val="none"/>
        </w:rPr>
      </w:pPr>
    </w:p>
    <w:p w14:paraId="0E92F099">
      <w:pPr>
        <w:ind w:firstLine="1285" w:firstLineChars="400"/>
        <w:rPr>
          <w:rFonts w:hint="eastAsia" w:cs="宋体"/>
          <w:b/>
          <w:bCs/>
          <w:color w:val="000000"/>
          <w:sz w:val="32"/>
          <w:highlight w:val="none"/>
        </w:rPr>
      </w:pPr>
    </w:p>
    <w:p w14:paraId="64E94E6F">
      <w:pPr>
        <w:ind w:firstLine="1285" w:firstLineChars="400"/>
        <w:rPr>
          <w:rFonts w:hint="eastAsia" w:cs="宋体"/>
          <w:b/>
          <w:bCs/>
          <w:color w:val="000000"/>
          <w:sz w:val="32"/>
          <w:highlight w:val="none"/>
        </w:rPr>
      </w:pPr>
    </w:p>
    <w:p w14:paraId="5FD2B5B3">
      <w:pPr>
        <w:ind w:firstLine="1285" w:firstLineChars="400"/>
        <w:rPr>
          <w:rFonts w:hint="eastAsia" w:cs="宋体"/>
          <w:b/>
          <w:bCs/>
          <w:color w:val="000000"/>
          <w:sz w:val="32"/>
          <w:highlight w:val="none"/>
        </w:rPr>
      </w:pPr>
    </w:p>
    <w:p w14:paraId="5C7EF91A">
      <w:pPr>
        <w:ind w:firstLine="1285" w:firstLineChars="400"/>
        <w:rPr>
          <w:rFonts w:hint="eastAsia" w:cs="宋体"/>
          <w:b/>
          <w:bCs/>
          <w:color w:val="000000"/>
          <w:sz w:val="32"/>
          <w:highlight w:val="none"/>
        </w:rPr>
      </w:pPr>
    </w:p>
    <w:p w14:paraId="7E200E2B">
      <w:pPr>
        <w:ind w:firstLine="1285" w:firstLineChars="400"/>
        <w:rPr>
          <w:rFonts w:hint="eastAsia" w:cs="宋体"/>
          <w:b/>
          <w:bCs/>
          <w:color w:val="000000"/>
          <w:sz w:val="32"/>
          <w:highlight w:val="none"/>
        </w:rPr>
      </w:pPr>
    </w:p>
    <w:p w14:paraId="1FBFF4C1">
      <w:pPr>
        <w:ind w:firstLine="1124" w:firstLineChars="400"/>
        <w:rPr>
          <w:rFonts w:hint="eastAsia" w:cs="宋体"/>
          <w:b/>
          <w:bCs/>
          <w:color w:val="000000"/>
          <w:sz w:val="28"/>
          <w:szCs w:val="28"/>
          <w:highlight w:val="none"/>
          <w:u w:val="single"/>
          <w:lang w:eastAsia="zh-CN"/>
        </w:rPr>
      </w:pPr>
      <w:r>
        <w:rPr>
          <w:rFonts w:hint="eastAsia" w:cs="宋体"/>
          <w:b/>
          <w:bCs/>
          <w:color w:val="000000"/>
          <w:sz w:val="28"/>
          <w:szCs w:val="28"/>
          <w:highlight w:val="none"/>
        </w:rPr>
        <w:t>项目编号：</w:t>
      </w:r>
      <w:r>
        <w:rPr>
          <w:rFonts w:hint="eastAsia" w:cs="宋体"/>
          <w:b/>
          <w:bCs/>
          <w:color w:val="000000"/>
          <w:sz w:val="28"/>
          <w:szCs w:val="28"/>
          <w:highlight w:val="none"/>
          <w:u w:val="single"/>
          <w:lang w:eastAsia="zh-CN"/>
        </w:rPr>
        <w:t>JSZC-320506-JWGC-G2026-0004</w:t>
      </w:r>
    </w:p>
    <w:p w14:paraId="377FB367">
      <w:pPr>
        <w:pStyle w:val="364"/>
        <w:rPr>
          <w:rFonts w:hint="eastAsia"/>
          <w:sz w:val="28"/>
          <w:szCs w:val="28"/>
          <w:lang w:eastAsia="zh-CN"/>
        </w:rPr>
      </w:pPr>
    </w:p>
    <w:p w14:paraId="4B69A42D">
      <w:pPr>
        <w:ind w:firstLine="1124" w:firstLineChars="400"/>
        <w:rPr>
          <w:rFonts w:hint="eastAsia" w:cs="宋体"/>
          <w:b/>
          <w:bCs/>
          <w:color w:val="000000"/>
          <w:sz w:val="28"/>
          <w:szCs w:val="28"/>
          <w:highlight w:val="none"/>
          <w:u w:val="single"/>
          <w:lang w:eastAsia="zh-CN"/>
        </w:rPr>
      </w:pPr>
      <w:r>
        <w:rPr>
          <w:rFonts w:hint="eastAsia" w:cs="宋体"/>
          <w:b/>
          <w:bCs/>
          <w:color w:val="000000"/>
          <w:sz w:val="28"/>
          <w:szCs w:val="28"/>
          <w:highlight w:val="none"/>
        </w:rPr>
        <w:t>项目名称：</w:t>
      </w:r>
      <w:r>
        <w:rPr>
          <w:rFonts w:hint="eastAsia" w:cs="宋体"/>
          <w:b/>
          <w:bCs/>
          <w:color w:val="000000"/>
          <w:sz w:val="28"/>
          <w:szCs w:val="28"/>
          <w:highlight w:val="none"/>
          <w:u w:val="single"/>
          <w:lang w:eastAsia="zh-CN"/>
        </w:rPr>
        <w:t>行政中心食堂便利店商品配送项目（2026-2027）</w:t>
      </w:r>
    </w:p>
    <w:p w14:paraId="0B599DD8">
      <w:pPr>
        <w:pStyle w:val="364"/>
        <w:rPr>
          <w:rFonts w:hint="eastAsia"/>
          <w:sz w:val="28"/>
          <w:szCs w:val="28"/>
          <w:lang w:eastAsia="zh-CN"/>
        </w:rPr>
      </w:pPr>
    </w:p>
    <w:p w14:paraId="5FE63261">
      <w:pPr>
        <w:ind w:firstLine="1124" w:firstLineChars="400"/>
        <w:rPr>
          <w:rFonts w:hint="eastAsia" w:eastAsia="宋体" w:cs="宋体"/>
          <w:b/>
          <w:bCs/>
          <w:color w:val="000000"/>
          <w:sz w:val="28"/>
          <w:szCs w:val="28"/>
          <w:highlight w:val="none"/>
          <w:lang w:eastAsia="zh-CN"/>
        </w:rPr>
      </w:pPr>
      <w:r>
        <w:rPr>
          <w:rFonts w:hint="eastAsia" w:cs="宋体"/>
          <w:b/>
          <w:bCs/>
          <w:color w:val="000000"/>
          <w:sz w:val="28"/>
          <w:szCs w:val="28"/>
          <w:highlight w:val="none"/>
        </w:rPr>
        <w:t>采</w:t>
      </w:r>
      <w:r>
        <w:rPr>
          <w:rFonts w:hint="eastAsia" w:cs="宋体"/>
          <w:b/>
          <w:bCs/>
          <w:color w:val="000000"/>
          <w:sz w:val="28"/>
          <w:szCs w:val="28"/>
          <w:highlight w:val="none"/>
          <w:lang w:val="en-US" w:eastAsia="zh-CN"/>
        </w:rPr>
        <w:t xml:space="preserve"> </w:t>
      </w:r>
      <w:r>
        <w:rPr>
          <w:rFonts w:hint="eastAsia" w:cs="宋体"/>
          <w:b/>
          <w:bCs/>
          <w:color w:val="000000"/>
          <w:sz w:val="28"/>
          <w:szCs w:val="28"/>
          <w:highlight w:val="none"/>
        </w:rPr>
        <w:t>购</w:t>
      </w:r>
      <w:r>
        <w:rPr>
          <w:rFonts w:hint="eastAsia" w:cs="宋体"/>
          <w:b/>
          <w:bCs/>
          <w:color w:val="000000"/>
          <w:sz w:val="28"/>
          <w:szCs w:val="28"/>
          <w:highlight w:val="none"/>
          <w:lang w:val="en-US" w:eastAsia="zh-CN"/>
        </w:rPr>
        <w:t xml:space="preserve"> </w:t>
      </w:r>
      <w:r>
        <w:rPr>
          <w:rFonts w:hint="eastAsia" w:cs="宋体"/>
          <w:b/>
          <w:bCs/>
          <w:color w:val="000000"/>
          <w:sz w:val="28"/>
          <w:szCs w:val="28"/>
          <w:highlight w:val="none"/>
        </w:rPr>
        <w:t>人：</w:t>
      </w:r>
      <w:r>
        <w:rPr>
          <w:rFonts w:hint="eastAsia" w:cs="宋体"/>
          <w:b/>
          <w:bCs/>
          <w:color w:val="000000"/>
          <w:sz w:val="28"/>
          <w:szCs w:val="28"/>
          <w:highlight w:val="none"/>
          <w:u w:val="single"/>
          <w:lang w:eastAsia="zh-CN"/>
        </w:rPr>
        <w:t>苏州市吴中区行政中心管理委员会（吴中区人民大会堂）</w:t>
      </w:r>
    </w:p>
    <w:p w14:paraId="1F53BA5E">
      <w:pPr>
        <w:rPr>
          <w:rFonts w:hint="eastAsia" w:cs="宋体"/>
          <w:b/>
          <w:bCs/>
          <w:color w:val="000000"/>
          <w:sz w:val="32"/>
          <w:highlight w:val="none"/>
        </w:rPr>
      </w:pPr>
    </w:p>
    <w:p w14:paraId="7DC9D5F3">
      <w:pPr>
        <w:pStyle w:val="364"/>
        <w:rPr>
          <w:rFonts w:hint="eastAsia"/>
          <w:color w:val="000000"/>
          <w:highlight w:val="none"/>
        </w:rPr>
      </w:pPr>
    </w:p>
    <w:p w14:paraId="254E190F">
      <w:pPr>
        <w:jc w:val="center"/>
        <w:rPr>
          <w:rFonts w:hint="eastAsia" w:cs="宋体"/>
          <w:b/>
          <w:bCs/>
          <w:color w:val="000000"/>
          <w:sz w:val="32"/>
          <w:highlight w:val="none"/>
        </w:rPr>
      </w:pPr>
    </w:p>
    <w:p w14:paraId="53EC2B3B">
      <w:pPr>
        <w:rPr>
          <w:rFonts w:hint="eastAsia" w:cs="宋体"/>
          <w:b/>
          <w:bCs/>
          <w:color w:val="000000"/>
          <w:sz w:val="32"/>
          <w:highlight w:val="none"/>
        </w:rPr>
      </w:pPr>
    </w:p>
    <w:p w14:paraId="5B1FD216">
      <w:pPr>
        <w:jc w:val="both"/>
        <w:rPr>
          <w:rFonts w:hint="eastAsia" w:cs="宋体"/>
          <w:b/>
          <w:bCs/>
          <w:color w:val="000000"/>
          <w:sz w:val="32"/>
          <w:highlight w:val="none"/>
        </w:rPr>
      </w:pPr>
    </w:p>
    <w:p w14:paraId="4D550CC3">
      <w:pPr>
        <w:jc w:val="center"/>
        <w:rPr>
          <w:rFonts w:hint="eastAsia" w:cs="宋体"/>
          <w:b/>
          <w:bCs/>
          <w:color w:val="000000"/>
          <w:sz w:val="32"/>
          <w:highlight w:val="none"/>
        </w:rPr>
      </w:pPr>
    </w:p>
    <w:p w14:paraId="1DDEA0FB">
      <w:pPr>
        <w:jc w:val="center"/>
        <w:rPr>
          <w:rFonts w:hint="eastAsia" w:cs="宋体"/>
          <w:b/>
          <w:bCs/>
          <w:color w:val="000000"/>
          <w:sz w:val="32"/>
          <w:highlight w:val="none"/>
        </w:rPr>
      </w:pPr>
    </w:p>
    <w:p w14:paraId="620DFB78">
      <w:pPr>
        <w:jc w:val="center"/>
        <w:rPr>
          <w:rFonts w:hint="eastAsia" w:eastAsia="宋体" w:cs="宋体"/>
          <w:b/>
          <w:bCs/>
          <w:color w:val="000000"/>
          <w:sz w:val="32"/>
          <w:highlight w:val="none"/>
          <w:lang w:eastAsia="zh-CN"/>
        </w:rPr>
      </w:pPr>
      <w:r>
        <w:rPr>
          <w:rFonts w:hint="eastAsia" w:cs="宋体"/>
          <w:b/>
          <w:bCs/>
          <w:color w:val="000000"/>
          <w:sz w:val="32"/>
          <w:highlight w:val="none"/>
          <w:lang w:eastAsia="zh-CN"/>
        </w:rPr>
        <w:t>经纬工程咨询（苏州）有限公司</w:t>
      </w:r>
    </w:p>
    <w:p w14:paraId="1270937C">
      <w:pPr>
        <w:jc w:val="center"/>
        <w:rPr>
          <w:rFonts w:hint="eastAsia" w:cs="宋体"/>
          <w:color w:val="000000"/>
          <w:sz w:val="48"/>
          <w:highlight w:val="none"/>
        </w:rPr>
      </w:pPr>
      <w:r>
        <w:rPr>
          <w:rFonts w:hint="eastAsia" w:cs="宋体"/>
          <w:b/>
          <w:bCs/>
          <w:color w:val="000000"/>
          <w:sz w:val="32"/>
          <w:highlight w:val="none"/>
        </w:rPr>
        <w:t>二○二</w:t>
      </w:r>
      <w:r>
        <w:rPr>
          <w:rFonts w:hint="eastAsia" w:cs="宋体"/>
          <w:b/>
          <w:bCs/>
          <w:color w:val="000000"/>
          <w:sz w:val="32"/>
          <w:highlight w:val="none"/>
          <w:lang w:val="en-US" w:eastAsia="zh-CN"/>
        </w:rPr>
        <w:t>六</w:t>
      </w:r>
      <w:r>
        <w:rPr>
          <w:rFonts w:hint="eastAsia" w:cs="宋体"/>
          <w:b/>
          <w:bCs/>
          <w:color w:val="000000"/>
          <w:sz w:val="32"/>
          <w:highlight w:val="none"/>
        </w:rPr>
        <w:t>年</w:t>
      </w:r>
      <w:r>
        <w:rPr>
          <w:rFonts w:hint="eastAsia" w:cs="宋体"/>
          <w:b/>
          <w:bCs/>
          <w:color w:val="000000"/>
          <w:sz w:val="32"/>
          <w:highlight w:val="none"/>
          <w:lang w:val="en-US" w:eastAsia="zh-CN"/>
        </w:rPr>
        <w:t>六</w:t>
      </w:r>
      <w:r>
        <w:rPr>
          <w:rFonts w:hint="eastAsia" w:cs="宋体"/>
          <w:b/>
          <w:bCs/>
          <w:color w:val="000000"/>
          <w:sz w:val="32"/>
          <w:highlight w:val="none"/>
        </w:rPr>
        <w:t>月</w:t>
      </w:r>
    </w:p>
    <w:p w14:paraId="73B30375">
      <w:pPr>
        <w:jc w:val="center"/>
        <w:rPr>
          <w:rFonts w:hint="eastAsia" w:cs="宋体"/>
          <w:color w:val="000000"/>
          <w:sz w:val="48"/>
          <w:highlight w:val="none"/>
        </w:rPr>
      </w:pPr>
      <w:r>
        <w:rPr>
          <w:rFonts w:hint="eastAsia" w:cs="宋体"/>
          <w:color w:val="000000"/>
          <w:sz w:val="48"/>
          <w:highlight w:val="none"/>
        </w:rPr>
        <w:br w:type="page" w:clear="all"/>
      </w:r>
    </w:p>
    <w:p w14:paraId="5BAD8856">
      <w:pPr>
        <w:jc w:val="center"/>
        <w:rPr>
          <w:rFonts w:hint="eastAsia" w:cs="宋体"/>
          <w:color w:val="000000"/>
          <w:sz w:val="48"/>
          <w:highlight w:val="none"/>
        </w:rPr>
      </w:pPr>
    </w:p>
    <w:p w14:paraId="06DA0022">
      <w:pPr>
        <w:jc w:val="center"/>
        <w:rPr>
          <w:rFonts w:hint="eastAsia" w:cs="宋体"/>
          <w:color w:val="000000"/>
          <w:sz w:val="48"/>
          <w:highlight w:val="none"/>
        </w:rPr>
      </w:pPr>
      <w:r>
        <w:rPr>
          <w:rFonts w:hint="eastAsia" w:cs="宋体"/>
          <w:color w:val="000000"/>
          <w:sz w:val="48"/>
          <w:highlight w:val="none"/>
        </w:rPr>
        <w:t>总目录</w:t>
      </w:r>
    </w:p>
    <w:p w14:paraId="2280E289">
      <w:pPr>
        <w:rPr>
          <w:rFonts w:hint="eastAsia" w:cs="宋体"/>
          <w:color w:val="000000"/>
          <w:highlight w:val="none"/>
        </w:rPr>
      </w:pPr>
    </w:p>
    <w:p w14:paraId="72F1D13A">
      <w:pPr>
        <w:rPr>
          <w:rFonts w:hint="eastAsia" w:cs="宋体"/>
          <w:color w:val="000000"/>
          <w:highlight w:val="none"/>
        </w:rPr>
      </w:pPr>
    </w:p>
    <w:p w14:paraId="2E447A07">
      <w:pPr>
        <w:spacing w:line="720" w:lineRule="auto"/>
        <w:ind w:firstLine="898"/>
        <w:rPr>
          <w:rFonts w:hint="eastAsia" w:cs="宋体"/>
          <w:color w:val="000000"/>
          <w:sz w:val="28"/>
          <w:highlight w:val="none"/>
        </w:rPr>
      </w:pPr>
      <w:r>
        <w:rPr>
          <w:rFonts w:hint="eastAsia" w:cs="宋体"/>
          <w:color w:val="000000"/>
          <w:sz w:val="28"/>
          <w:highlight w:val="none"/>
        </w:rPr>
        <w:t>第一章 招标公告</w:t>
      </w:r>
    </w:p>
    <w:p w14:paraId="1AD39D67">
      <w:pPr>
        <w:spacing w:line="720" w:lineRule="auto"/>
        <w:ind w:firstLine="898"/>
        <w:rPr>
          <w:rFonts w:hint="eastAsia" w:cs="宋体"/>
          <w:color w:val="000000"/>
          <w:sz w:val="28"/>
          <w:highlight w:val="none"/>
        </w:rPr>
      </w:pPr>
      <w:r>
        <w:rPr>
          <w:rFonts w:hint="eastAsia" w:cs="宋体"/>
          <w:color w:val="000000"/>
          <w:sz w:val="28"/>
          <w:highlight w:val="none"/>
        </w:rPr>
        <w:t>第二章 投标人须知</w:t>
      </w:r>
    </w:p>
    <w:p w14:paraId="505D911C">
      <w:pPr>
        <w:spacing w:line="720" w:lineRule="auto"/>
        <w:ind w:firstLine="898"/>
        <w:rPr>
          <w:rFonts w:hint="eastAsia" w:cs="宋体"/>
          <w:color w:val="000000"/>
          <w:sz w:val="28"/>
          <w:highlight w:val="none"/>
        </w:rPr>
      </w:pPr>
      <w:r>
        <w:rPr>
          <w:rFonts w:hint="eastAsia" w:cs="宋体"/>
          <w:color w:val="000000"/>
          <w:sz w:val="28"/>
          <w:highlight w:val="none"/>
        </w:rPr>
        <w:t>第三章 投标文件格式</w:t>
      </w:r>
    </w:p>
    <w:p w14:paraId="1A51FD3A">
      <w:pPr>
        <w:spacing w:line="720" w:lineRule="auto"/>
        <w:ind w:firstLine="898"/>
        <w:rPr>
          <w:rFonts w:hint="eastAsia" w:cs="宋体"/>
          <w:color w:val="000000"/>
          <w:sz w:val="28"/>
          <w:highlight w:val="none"/>
        </w:rPr>
      </w:pPr>
      <w:r>
        <w:rPr>
          <w:rFonts w:hint="eastAsia" w:cs="宋体"/>
          <w:color w:val="000000"/>
          <w:sz w:val="28"/>
          <w:highlight w:val="none"/>
        </w:rPr>
        <w:t>第四章 招标书</w:t>
      </w:r>
    </w:p>
    <w:p w14:paraId="6889B3C2">
      <w:pPr>
        <w:spacing w:line="720" w:lineRule="auto"/>
        <w:ind w:firstLine="898"/>
        <w:rPr>
          <w:rFonts w:hint="eastAsia" w:cs="宋体"/>
          <w:b/>
          <w:bCs/>
          <w:color w:val="000000"/>
          <w:sz w:val="52"/>
          <w:highlight w:val="none"/>
        </w:rPr>
      </w:pPr>
      <w:r>
        <w:rPr>
          <w:rFonts w:hint="eastAsia" w:cs="宋体"/>
          <w:color w:val="000000"/>
          <w:sz w:val="28"/>
          <w:highlight w:val="none"/>
        </w:rPr>
        <w:t>第五章 合同主要条款</w:t>
      </w:r>
    </w:p>
    <w:p w14:paraId="7102476B">
      <w:pPr>
        <w:spacing w:line="720" w:lineRule="auto"/>
        <w:ind w:firstLine="898"/>
        <w:rPr>
          <w:rFonts w:hint="eastAsia" w:cs="宋体"/>
          <w:color w:val="000000"/>
          <w:sz w:val="28"/>
          <w:highlight w:val="none"/>
        </w:rPr>
      </w:pPr>
      <w:r>
        <w:rPr>
          <w:rFonts w:hint="eastAsia" w:cs="宋体"/>
          <w:color w:val="000000"/>
          <w:sz w:val="28"/>
          <w:highlight w:val="none"/>
        </w:rPr>
        <w:t>第六章 评标办法和评分</w:t>
      </w:r>
      <w:bookmarkStart w:id="0" w:name="_Hlt509838783"/>
      <w:bookmarkStart w:id="1" w:name="_Hlt509838784"/>
      <w:r>
        <w:rPr>
          <w:rFonts w:hint="eastAsia" w:cs="宋体"/>
          <w:color w:val="000000"/>
          <w:sz w:val="28"/>
          <w:highlight w:val="none"/>
        </w:rPr>
        <w:t>标</w:t>
      </w:r>
      <w:bookmarkEnd w:id="0"/>
      <w:bookmarkEnd w:id="1"/>
      <w:r>
        <w:rPr>
          <w:rFonts w:hint="eastAsia" w:cs="宋体"/>
          <w:color w:val="000000"/>
          <w:sz w:val="28"/>
          <w:highlight w:val="none"/>
        </w:rPr>
        <w:t>准</w:t>
      </w:r>
    </w:p>
    <w:p w14:paraId="32D89419">
      <w:pPr>
        <w:spacing w:line="720" w:lineRule="auto"/>
        <w:jc w:val="center"/>
        <w:rPr>
          <w:rFonts w:hint="eastAsia" w:cs="宋体"/>
          <w:b/>
          <w:bCs/>
          <w:color w:val="000000"/>
          <w:spacing w:val="20"/>
          <w:sz w:val="30"/>
          <w:highlight w:val="none"/>
        </w:rPr>
      </w:pPr>
      <w:r>
        <w:rPr>
          <w:rFonts w:hint="eastAsia" w:cs="宋体"/>
          <w:b/>
          <w:bCs/>
          <w:color w:val="000000"/>
          <w:spacing w:val="20"/>
          <w:sz w:val="30"/>
          <w:highlight w:val="none"/>
        </w:rPr>
        <w:br w:type="page" w:clear="all"/>
      </w:r>
      <w:r>
        <w:rPr>
          <w:rFonts w:hint="eastAsia" w:cs="宋体"/>
          <w:b/>
          <w:bCs/>
          <w:color w:val="000000"/>
          <w:spacing w:val="20"/>
          <w:sz w:val="30"/>
          <w:highlight w:val="none"/>
        </w:rPr>
        <w:t>前 附 表</w:t>
      </w:r>
    </w:p>
    <w:p w14:paraId="023F84BF">
      <w:pPr>
        <w:spacing w:line="440" w:lineRule="exact"/>
        <w:ind w:firstLine="420"/>
        <w:rPr>
          <w:rFonts w:hint="eastAsia" w:cs="宋体"/>
          <w:color w:val="000000"/>
          <w:highlight w:val="none"/>
        </w:rPr>
      </w:pPr>
      <w:r>
        <w:rPr>
          <w:rFonts w:hint="eastAsia" w:cs="宋体"/>
          <w:color w:val="000000"/>
          <w:highlight w:val="none"/>
        </w:rPr>
        <w:t>下述关于要采购的</w:t>
      </w:r>
      <w:r>
        <w:rPr>
          <w:rFonts w:hint="eastAsia" w:cs="宋体"/>
          <w:bCs/>
          <w:color w:val="000000"/>
          <w:highlight w:val="none"/>
          <w:lang w:eastAsia="zh-CN"/>
        </w:rPr>
        <w:t>行政中心食堂便利店商品配送项目（2026-2027）</w:t>
      </w:r>
      <w:r>
        <w:rPr>
          <w:rFonts w:hint="eastAsia" w:cs="宋体"/>
          <w:color w:val="000000"/>
          <w:highlight w:val="none"/>
        </w:rPr>
        <w:t>的具体资料是对招标文件投标人须知的具体补充和修改，如果有矛盾，以本附表为准。</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2"/>
        <w:gridCol w:w="1843"/>
        <w:gridCol w:w="6886"/>
      </w:tblGrid>
      <w:tr w14:paraId="28865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0" w:hRule="atLeast"/>
          <w:jc w:val="center"/>
        </w:trPr>
        <w:tc>
          <w:tcPr>
            <w:tcW w:w="992" w:type="dxa"/>
            <w:noWrap w:val="0"/>
            <w:vAlign w:val="center"/>
          </w:tcPr>
          <w:p w14:paraId="6B8FC06A">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序号</w:t>
            </w:r>
          </w:p>
        </w:tc>
        <w:tc>
          <w:tcPr>
            <w:tcW w:w="1843" w:type="dxa"/>
            <w:noWrap w:val="0"/>
            <w:vAlign w:val="center"/>
          </w:tcPr>
          <w:p w14:paraId="5F8BD21E">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条目</w:t>
            </w:r>
          </w:p>
        </w:tc>
        <w:tc>
          <w:tcPr>
            <w:tcW w:w="6886" w:type="dxa"/>
            <w:noWrap w:val="0"/>
            <w:vAlign w:val="center"/>
          </w:tcPr>
          <w:p w14:paraId="44F7EC12">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内               容</w:t>
            </w:r>
          </w:p>
        </w:tc>
      </w:tr>
      <w:tr w14:paraId="3ADF9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92" w:type="dxa"/>
            <w:noWrap w:val="0"/>
            <w:vAlign w:val="center"/>
          </w:tcPr>
          <w:p w14:paraId="12C79520">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1</w:t>
            </w:r>
          </w:p>
        </w:tc>
        <w:tc>
          <w:tcPr>
            <w:tcW w:w="1843" w:type="dxa"/>
            <w:noWrap w:val="0"/>
            <w:vAlign w:val="center"/>
          </w:tcPr>
          <w:p w14:paraId="1AD85D12">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项目编号</w:t>
            </w:r>
          </w:p>
        </w:tc>
        <w:tc>
          <w:tcPr>
            <w:tcW w:w="6886" w:type="dxa"/>
            <w:noWrap w:val="0"/>
            <w:vAlign w:val="center"/>
          </w:tcPr>
          <w:p w14:paraId="2270E642">
            <w:pPr>
              <w:pStyle w:val="487"/>
              <w:spacing w:line="440" w:lineRule="exact"/>
              <w:ind w:firstLine="0"/>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JSZC-320506-JWGC-G2026-0004</w:t>
            </w:r>
          </w:p>
        </w:tc>
      </w:tr>
      <w:tr w14:paraId="150CD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92" w:type="dxa"/>
            <w:noWrap w:val="0"/>
            <w:vAlign w:val="center"/>
          </w:tcPr>
          <w:p w14:paraId="5D40F627">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2</w:t>
            </w:r>
          </w:p>
        </w:tc>
        <w:tc>
          <w:tcPr>
            <w:tcW w:w="1843" w:type="dxa"/>
            <w:noWrap w:val="0"/>
            <w:vAlign w:val="center"/>
          </w:tcPr>
          <w:p w14:paraId="02D17E5F">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项目名称</w:t>
            </w:r>
          </w:p>
        </w:tc>
        <w:tc>
          <w:tcPr>
            <w:tcW w:w="6886" w:type="dxa"/>
            <w:noWrap w:val="0"/>
            <w:vAlign w:val="center"/>
          </w:tcPr>
          <w:p w14:paraId="6F3B2889">
            <w:pPr>
              <w:pStyle w:val="487"/>
              <w:spacing w:line="440" w:lineRule="exact"/>
              <w:ind w:firstLine="0"/>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lang w:eastAsia="zh-CN"/>
              </w:rPr>
              <w:t>行政中心食堂便利店商品配送项目（2026-2027）</w:t>
            </w:r>
          </w:p>
        </w:tc>
      </w:tr>
      <w:tr w14:paraId="769C6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92" w:type="dxa"/>
            <w:noWrap w:val="0"/>
            <w:vAlign w:val="center"/>
          </w:tcPr>
          <w:p w14:paraId="25BF3373">
            <w:pPr>
              <w:pStyle w:val="487"/>
              <w:tabs>
                <w:tab w:val="left" w:pos="252"/>
              </w:tabs>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3</w:t>
            </w:r>
          </w:p>
        </w:tc>
        <w:tc>
          <w:tcPr>
            <w:tcW w:w="1843" w:type="dxa"/>
            <w:noWrap w:val="0"/>
            <w:vAlign w:val="center"/>
          </w:tcPr>
          <w:p w14:paraId="5F1C03B4">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采购代理机构名称及地址</w:t>
            </w:r>
          </w:p>
        </w:tc>
        <w:tc>
          <w:tcPr>
            <w:tcW w:w="6886" w:type="dxa"/>
            <w:noWrap w:val="0"/>
            <w:vAlign w:val="center"/>
          </w:tcPr>
          <w:p w14:paraId="21B2CE81">
            <w:pPr>
              <w:pStyle w:val="487"/>
              <w:spacing w:line="440" w:lineRule="exact"/>
              <w:ind w:firstLine="0"/>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名称：</w:t>
            </w:r>
            <w:r>
              <w:rPr>
                <w:rFonts w:hint="eastAsia" w:ascii="宋体" w:hAnsi="宋体" w:cs="宋体"/>
                <w:color w:val="000000"/>
                <w:sz w:val="21"/>
                <w:szCs w:val="21"/>
                <w:highlight w:val="none"/>
                <w:lang w:eastAsia="zh-CN"/>
              </w:rPr>
              <w:t>经纬工程咨询（苏州）有限公司</w:t>
            </w:r>
          </w:p>
          <w:p w14:paraId="49C394DF">
            <w:pPr>
              <w:pStyle w:val="487"/>
              <w:spacing w:line="440" w:lineRule="exact"/>
              <w:ind w:firstLine="0"/>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地址：</w:t>
            </w:r>
            <w:r>
              <w:rPr>
                <w:rFonts w:hint="eastAsia" w:ascii="宋体" w:hAnsi="宋体" w:cs="宋体"/>
                <w:color w:val="000000"/>
                <w:sz w:val="21"/>
                <w:szCs w:val="21"/>
                <w:highlight w:val="none"/>
                <w:lang w:eastAsia="zh-CN"/>
              </w:rPr>
              <w:t>苏州市吴中区吴中东路175号天域大厦7楼</w:t>
            </w:r>
          </w:p>
          <w:p w14:paraId="670E9618">
            <w:pPr>
              <w:pStyle w:val="487"/>
              <w:spacing w:line="440" w:lineRule="exact"/>
              <w:ind w:firstLine="0"/>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邮编：21500</w:t>
            </w:r>
            <w:r>
              <w:rPr>
                <w:rFonts w:hint="eastAsia" w:ascii="宋体" w:hAnsi="宋体" w:cs="宋体"/>
                <w:color w:val="000000"/>
                <w:sz w:val="21"/>
                <w:szCs w:val="21"/>
                <w:highlight w:val="none"/>
                <w:lang w:val="en-US" w:eastAsia="zh-CN"/>
              </w:rPr>
              <w:t>0</w:t>
            </w:r>
          </w:p>
          <w:p w14:paraId="657478B3">
            <w:pPr>
              <w:pStyle w:val="487"/>
              <w:spacing w:line="440" w:lineRule="exact"/>
              <w:ind w:firstLine="0"/>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电话/传真：</w:t>
            </w:r>
            <w:r>
              <w:rPr>
                <w:rFonts w:hint="eastAsia" w:ascii="宋体" w:hAnsi="宋体" w:cs="宋体"/>
                <w:color w:val="000000"/>
                <w:sz w:val="21"/>
                <w:szCs w:val="21"/>
                <w:highlight w:val="none"/>
                <w:lang w:val="en-US" w:eastAsia="zh-CN"/>
              </w:rPr>
              <w:t>18762880325</w:t>
            </w:r>
          </w:p>
          <w:p w14:paraId="36AB493A">
            <w:pPr>
              <w:pStyle w:val="487"/>
              <w:spacing w:line="440" w:lineRule="exact"/>
              <w:ind w:firstLine="0"/>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联系人：</w:t>
            </w:r>
            <w:r>
              <w:rPr>
                <w:rFonts w:hint="eastAsia" w:ascii="宋体" w:hAnsi="宋体" w:cs="宋体"/>
                <w:color w:val="000000"/>
                <w:sz w:val="21"/>
                <w:szCs w:val="21"/>
                <w:highlight w:val="none"/>
                <w:lang w:eastAsia="zh-CN"/>
              </w:rPr>
              <w:t>商婧</w:t>
            </w:r>
          </w:p>
        </w:tc>
      </w:tr>
      <w:tr w14:paraId="3681C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92" w:type="dxa"/>
            <w:noWrap w:val="0"/>
            <w:vAlign w:val="center"/>
          </w:tcPr>
          <w:p w14:paraId="4A9BD7EF">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4</w:t>
            </w:r>
          </w:p>
        </w:tc>
        <w:tc>
          <w:tcPr>
            <w:tcW w:w="1843" w:type="dxa"/>
            <w:noWrap w:val="0"/>
            <w:vAlign w:val="center"/>
          </w:tcPr>
          <w:p w14:paraId="215E9B4C">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采购单位</w:t>
            </w:r>
          </w:p>
        </w:tc>
        <w:tc>
          <w:tcPr>
            <w:tcW w:w="6886" w:type="dxa"/>
            <w:noWrap w:val="0"/>
            <w:vAlign w:val="center"/>
          </w:tcPr>
          <w:p w14:paraId="23E4B6FE">
            <w:pPr>
              <w:pStyle w:val="487"/>
              <w:spacing w:line="440" w:lineRule="exact"/>
              <w:ind w:firstLine="0"/>
              <w:rPr>
                <w:rFonts w:hint="eastAsia" w:ascii="宋体" w:hAnsi="宋体" w:eastAsia="宋体" w:cs="宋体"/>
                <w:bCs/>
                <w:color w:val="000000"/>
                <w:sz w:val="21"/>
                <w:szCs w:val="21"/>
                <w:highlight w:val="none"/>
                <w:lang w:eastAsia="zh-CN"/>
              </w:rPr>
            </w:pPr>
            <w:r>
              <w:rPr>
                <w:rFonts w:hint="eastAsia" w:ascii="宋体" w:hAnsi="宋体" w:cs="宋体"/>
                <w:color w:val="000000"/>
                <w:sz w:val="21"/>
                <w:szCs w:val="21"/>
                <w:highlight w:val="none"/>
                <w:lang w:eastAsia="zh-CN"/>
              </w:rPr>
              <w:t>苏州市吴中区行政中心管理委员会（吴中区人民大会堂）</w:t>
            </w:r>
          </w:p>
          <w:p w14:paraId="7DA4A102">
            <w:pPr>
              <w:pStyle w:val="487"/>
              <w:spacing w:line="440" w:lineRule="exact"/>
              <w:ind w:firstLine="0"/>
              <w:rPr>
                <w:rFonts w:hint="default" w:ascii="宋体" w:hAnsi="宋体" w:cs="宋体"/>
                <w:color w:val="000000"/>
                <w:sz w:val="21"/>
                <w:szCs w:val="21"/>
                <w:highlight w:val="none"/>
                <w:lang w:val="en-US"/>
              </w:rPr>
            </w:pPr>
            <w:r>
              <w:rPr>
                <w:rFonts w:hint="eastAsia" w:ascii="宋体" w:hAnsi="宋体" w:eastAsia="宋体" w:cs="宋体"/>
                <w:bCs/>
                <w:color w:val="000000"/>
                <w:sz w:val="21"/>
                <w:szCs w:val="21"/>
                <w:highlight w:val="none"/>
              </w:rPr>
              <w:t>联系人：</w:t>
            </w:r>
            <w:r>
              <w:rPr>
                <w:rFonts w:hint="eastAsia" w:ascii="宋体" w:hAnsi="宋体" w:cs="宋体"/>
                <w:color w:val="000000"/>
                <w:sz w:val="21"/>
                <w:szCs w:val="21"/>
                <w:highlight w:val="none"/>
                <w:lang w:val="en-US" w:eastAsia="zh-CN"/>
              </w:rPr>
              <w:t>蔡皓</w:t>
            </w:r>
            <w:r>
              <w:rPr>
                <w:rFonts w:hint="eastAsia" w:ascii="宋体" w:hAnsi="宋体" w:eastAsia="宋体" w:cs="宋体"/>
                <w:bCs/>
                <w:color w:val="000000"/>
                <w:sz w:val="21"/>
                <w:szCs w:val="21"/>
                <w:highlight w:val="none"/>
              </w:rPr>
              <w:t xml:space="preserve">           </w:t>
            </w:r>
            <w:r>
              <w:rPr>
                <w:rFonts w:hint="eastAsia" w:ascii="宋体" w:hAnsi="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联系电话：</w:t>
            </w:r>
            <w:r>
              <w:rPr>
                <w:rFonts w:hint="eastAsia" w:ascii="宋体" w:hAnsi="宋体" w:cs="宋体"/>
                <w:color w:val="000000"/>
                <w:sz w:val="21"/>
                <w:szCs w:val="21"/>
                <w:highlight w:val="none"/>
                <w:lang w:eastAsia="zh-CN"/>
              </w:rPr>
              <w:t>0512-65</w:t>
            </w:r>
            <w:r>
              <w:rPr>
                <w:rFonts w:hint="eastAsia" w:ascii="宋体" w:hAnsi="宋体" w:cs="宋体"/>
                <w:color w:val="000000"/>
                <w:sz w:val="21"/>
                <w:szCs w:val="21"/>
                <w:highlight w:val="none"/>
                <w:lang w:val="en-US" w:eastAsia="zh-CN"/>
              </w:rPr>
              <w:t>279001</w:t>
            </w:r>
          </w:p>
        </w:tc>
      </w:tr>
      <w:tr w14:paraId="0FE8A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92" w:type="dxa"/>
            <w:noWrap w:val="0"/>
            <w:vAlign w:val="center"/>
          </w:tcPr>
          <w:p w14:paraId="7EC40610">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5</w:t>
            </w:r>
          </w:p>
        </w:tc>
        <w:tc>
          <w:tcPr>
            <w:tcW w:w="1843" w:type="dxa"/>
            <w:noWrap w:val="0"/>
            <w:vAlign w:val="center"/>
          </w:tcPr>
          <w:p w14:paraId="1B3FD151">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标书组成</w:t>
            </w:r>
          </w:p>
        </w:tc>
        <w:tc>
          <w:tcPr>
            <w:tcW w:w="6886" w:type="dxa"/>
            <w:noWrap w:val="0"/>
            <w:vAlign w:val="center"/>
          </w:tcPr>
          <w:p w14:paraId="2E6DBAEF">
            <w:pPr>
              <w:pStyle w:val="487"/>
              <w:spacing w:line="440" w:lineRule="exact"/>
              <w:ind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详见招标文件第二章</w:t>
            </w:r>
          </w:p>
        </w:tc>
      </w:tr>
      <w:tr w14:paraId="0CA7A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92" w:type="dxa"/>
            <w:noWrap w:val="0"/>
            <w:vAlign w:val="center"/>
          </w:tcPr>
          <w:p w14:paraId="0A71ECD9">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6</w:t>
            </w:r>
          </w:p>
        </w:tc>
        <w:tc>
          <w:tcPr>
            <w:tcW w:w="1843" w:type="dxa"/>
            <w:noWrap w:val="0"/>
            <w:vAlign w:val="center"/>
          </w:tcPr>
          <w:p w14:paraId="71C61857">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投标保证金</w:t>
            </w:r>
          </w:p>
        </w:tc>
        <w:tc>
          <w:tcPr>
            <w:tcW w:w="6886" w:type="dxa"/>
            <w:noWrap w:val="0"/>
            <w:vAlign w:val="center"/>
          </w:tcPr>
          <w:p w14:paraId="5800F672">
            <w:pPr>
              <w:pStyle w:val="230"/>
              <w:spacing w:line="440" w:lineRule="exact"/>
              <w:rPr>
                <w:rFonts w:hint="eastAsia" w:eastAsia="宋体" w:cs="宋体"/>
                <w:color w:val="000000"/>
                <w:sz w:val="21"/>
                <w:szCs w:val="21"/>
                <w:highlight w:val="none"/>
              </w:rPr>
            </w:pPr>
            <w:r>
              <w:rPr>
                <w:rFonts w:hint="eastAsia" w:eastAsia="宋体" w:cs="宋体"/>
                <w:color w:val="000000"/>
                <w:sz w:val="21"/>
                <w:szCs w:val="21"/>
                <w:highlight w:val="none"/>
              </w:rPr>
              <w:t>本项目免收投标保证金</w:t>
            </w:r>
          </w:p>
        </w:tc>
      </w:tr>
      <w:tr w14:paraId="2C6D0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92" w:type="dxa"/>
            <w:noWrap w:val="0"/>
            <w:vAlign w:val="center"/>
          </w:tcPr>
          <w:p w14:paraId="7AFCE517">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7</w:t>
            </w:r>
          </w:p>
        </w:tc>
        <w:tc>
          <w:tcPr>
            <w:tcW w:w="1843" w:type="dxa"/>
            <w:noWrap w:val="0"/>
            <w:vAlign w:val="center"/>
          </w:tcPr>
          <w:p w14:paraId="39ADF1F7">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投标有效期</w:t>
            </w:r>
          </w:p>
        </w:tc>
        <w:tc>
          <w:tcPr>
            <w:tcW w:w="6886" w:type="dxa"/>
            <w:noWrap w:val="0"/>
            <w:vAlign w:val="center"/>
          </w:tcPr>
          <w:p w14:paraId="4BDAB6DB">
            <w:pPr>
              <w:pStyle w:val="487"/>
              <w:spacing w:line="440" w:lineRule="exact"/>
              <w:ind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九十天（日历日）</w:t>
            </w:r>
          </w:p>
        </w:tc>
      </w:tr>
      <w:tr w14:paraId="0E3B1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92" w:type="dxa"/>
            <w:noWrap w:val="0"/>
            <w:vAlign w:val="center"/>
          </w:tcPr>
          <w:p w14:paraId="07880A37">
            <w:pPr>
              <w:pStyle w:val="487"/>
              <w:spacing w:line="440" w:lineRule="exact"/>
              <w:ind w:firstLine="0"/>
              <w:jc w:val="center"/>
              <w:rPr>
                <w:rFonts w:ascii="宋体" w:hAnsi="宋体" w:cs="宋体"/>
                <w:color w:val="000000"/>
                <w:sz w:val="21"/>
                <w:szCs w:val="21"/>
                <w:highlight w:val="none"/>
              </w:rPr>
            </w:pPr>
            <w:r>
              <w:rPr>
                <w:rFonts w:hint="eastAsia" w:ascii="宋体" w:hAnsi="宋体" w:cs="宋体"/>
                <w:color w:val="000000"/>
                <w:sz w:val="21"/>
                <w:szCs w:val="21"/>
                <w:highlight w:val="none"/>
              </w:rPr>
              <w:t>8</w:t>
            </w:r>
          </w:p>
        </w:tc>
        <w:tc>
          <w:tcPr>
            <w:tcW w:w="1843" w:type="dxa"/>
            <w:noWrap w:val="0"/>
            <w:vAlign w:val="center"/>
          </w:tcPr>
          <w:p w14:paraId="121F2245">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投标文件份数</w:t>
            </w:r>
          </w:p>
        </w:tc>
        <w:tc>
          <w:tcPr>
            <w:tcW w:w="6886" w:type="dxa"/>
            <w:noWrap w:val="0"/>
            <w:vAlign w:val="center"/>
          </w:tcPr>
          <w:p w14:paraId="50878FDD">
            <w:pPr>
              <w:pStyle w:val="487"/>
              <w:spacing w:line="440" w:lineRule="exact"/>
              <w:ind w:firstLine="0"/>
              <w:rPr>
                <w:rFonts w:ascii="宋体" w:hAnsi="宋体" w:cs="宋体"/>
                <w:color w:val="000000"/>
                <w:sz w:val="21"/>
                <w:szCs w:val="21"/>
                <w:highlight w:val="none"/>
              </w:rPr>
            </w:pPr>
            <w:r>
              <w:rPr>
                <w:rFonts w:hint="eastAsia" w:ascii="宋体" w:hAnsi="宋体" w:cs="Arial"/>
                <w:color w:val="000000"/>
                <w:sz w:val="21"/>
                <w:szCs w:val="21"/>
                <w:highlight w:val="none"/>
              </w:rPr>
              <w:t>本项目接收电子投标文件，投标人按照招标文件要求制作上传电子投标文件，开标现场无需提供纸质投标文件。中标后，根据采购人需求提交一份纸质投标文件。</w:t>
            </w:r>
          </w:p>
        </w:tc>
      </w:tr>
      <w:tr w14:paraId="0FEFB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92" w:type="dxa"/>
            <w:noWrap w:val="0"/>
            <w:vAlign w:val="center"/>
          </w:tcPr>
          <w:p w14:paraId="045C7954">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9</w:t>
            </w:r>
          </w:p>
        </w:tc>
        <w:tc>
          <w:tcPr>
            <w:tcW w:w="1843" w:type="dxa"/>
            <w:noWrap w:val="0"/>
            <w:vAlign w:val="center"/>
          </w:tcPr>
          <w:p w14:paraId="5D0E51A5">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投标文件网上</w:t>
            </w:r>
          </w:p>
          <w:p w14:paraId="405B295D">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提交截止时间</w:t>
            </w:r>
          </w:p>
        </w:tc>
        <w:tc>
          <w:tcPr>
            <w:tcW w:w="6886" w:type="dxa"/>
            <w:noWrap w:val="0"/>
            <w:vAlign w:val="center"/>
          </w:tcPr>
          <w:p w14:paraId="432BE049">
            <w:pPr>
              <w:pStyle w:val="487"/>
              <w:spacing w:line="440" w:lineRule="exact"/>
              <w:ind w:firstLine="0"/>
              <w:rPr>
                <w:rFonts w:ascii="宋体" w:hAnsi="宋体" w:cs="宋体"/>
                <w:color w:val="000000"/>
                <w:sz w:val="21"/>
                <w:szCs w:val="21"/>
                <w:highlight w:val="none"/>
              </w:rPr>
            </w:pPr>
            <w:r>
              <w:rPr>
                <w:rFonts w:hint="eastAsia" w:ascii="宋体" w:hAnsi="宋体" w:cs="宋体"/>
                <w:color w:val="000000"/>
                <w:sz w:val="21"/>
                <w:szCs w:val="21"/>
                <w:highlight w:val="none"/>
                <w:lang w:eastAsia="zh-CN"/>
              </w:rPr>
              <w:t>202</w:t>
            </w:r>
            <w:r>
              <w:rPr>
                <w:rFonts w:hint="eastAsia" w:ascii="宋体" w:hAnsi="宋体" w:cs="宋体"/>
                <w:color w:val="000000"/>
                <w:sz w:val="21"/>
                <w:szCs w:val="21"/>
                <w:highlight w:val="none"/>
                <w:lang w:val="en-US" w:eastAsia="zh-CN"/>
              </w:rPr>
              <w:t>6</w:t>
            </w:r>
            <w:r>
              <w:rPr>
                <w:rFonts w:hint="eastAsia" w:ascii="宋体" w:hAnsi="宋体" w:cs="宋体"/>
                <w:color w:val="000000"/>
                <w:sz w:val="21"/>
                <w:szCs w:val="21"/>
                <w:highlight w:val="none"/>
                <w:lang w:eastAsia="zh-CN"/>
              </w:rPr>
              <w:t>年</w:t>
            </w:r>
            <w:r>
              <w:rPr>
                <w:rFonts w:hint="eastAsia" w:ascii="宋体" w:hAnsi="宋体" w:cs="宋体"/>
                <w:color w:val="000000"/>
                <w:sz w:val="21"/>
                <w:szCs w:val="21"/>
                <w:highlight w:val="none"/>
                <w:lang w:val="en-US" w:eastAsia="zh-CN"/>
              </w:rPr>
              <w:t>07月06</w:t>
            </w:r>
            <w:r>
              <w:rPr>
                <w:rFonts w:hint="eastAsia" w:ascii="宋体" w:hAnsi="宋体" w:cs="宋体"/>
                <w:color w:val="000000"/>
                <w:sz w:val="21"/>
                <w:szCs w:val="21"/>
                <w:highlight w:val="none"/>
                <w:lang w:eastAsia="zh-CN"/>
              </w:rPr>
              <w:t>日</w:t>
            </w:r>
            <w:r>
              <w:rPr>
                <w:rFonts w:ascii="宋体" w:hAnsi="宋体" w:cs="宋体"/>
                <w:color w:val="000000"/>
                <w:sz w:val="21"/>
                <w:szCs w:val="21"/>
                <w:highlight w:val="none"/>
              </w:rPr>
              <w:t>13</w:t>
            </w:r>
            <w:r>
              <w:rPr>
                <w:rFonts w:hint="eastAsia" w:ascii="宋体" w:hAnsi="宋体" w:cs="宋体"/>
                <w:color w:val="000000"/>
                <w:sz w:val="21"/>
                <w:szCs w:val="21"/>
                <w:highlight w:val="none"/>
              </w:rPr>
              <w:t>:30（北京时间）</w:t>
            </w:r>
          </w:p>
        </w:tc>
      </w:tr>
      <w:tr w14:paraId="4FE5AB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92" w:type="dxa"/>
            <w:noWrap w:val="0"/>
            <w:vAlign w:val="center"/>
          </w:tcPr>
          <w:p w14:paraId="6664529D">
            <w:pPr>
              <w:pStyle w:val="487"/>
              <w:spacing w:line="440" w:lineRule="exact"/>
              <w:ind w:firstLine="0"/>
              <w:jc w:val="center"/>
              <w:rPr>
                <w:rFonts w:ascii="宋体" w:hAnsi="宋体" w:cs="宋体"/>
                <w:color w:val="000000"/>
                <w:sz w:val="21"/>
                <w:szCs w:val="21"/>
                <w:highlight w:val="none"/>
              </w:rPr>
            </w:pPr>
            <w:r>
              <w:rPr>
                <w:rFonts w:hint="eastAsia" w:ascii="宋体" w:hAnsi="宋体" w:cs="宋体"/>
                <w:color w:val="000000"/>
                <w:sz w:val="21"/>
                <w:szCs w:val="21"/>
                <w:highlight w:val="none"/>
              </w:rPr>
              <w:t>10</w:t>
            </w:r>
          </w:p>
        </w:tc>
        <w:tc>
          <w:tcPr>
            <w:tcW w:w="1843" w:type="dxa"/>
            <w:noWrap w:val="0"/>
            <w:vAlign w:val="center"/>
          </w:tcPr>
          <w:p w14:paraId="0AD2FD88">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开标时间</w:t>
            </w:r>
          </w:p>
          <w:p w14:paraId="66C2B46A">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开标地点</w:t>
            </w:r>
          </w:p>
        </w:tc>
        <w:tc>
          <w:tcPr>
            <w:tcW w:w="6886" w:type="dxa"/>
            <w:noWrap w:val="0"/>
            <w:vAlign w:val="center"/>
          </w:tcPr>
          <w:p w14:paraId="7ABFA1A6">
            <w:pPr>
              <w:pStyle w:val="487"/>
              <w:spacing w:line="440" w:lineRule="exact"/>
              <w:ind w:firstLine="0"/>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202</w:t>
            </w:r>
            <w:r>
              <w:rPr>
                <w:rFonts w:hint="eastAsia" w:ascii="宋体" w:hAnsi="宋体" w:cs="宋体"/>
                <w:color w:val="000000"/>
                <w:sz w:val="21"/>
                <w:szCs w:val="21"/>
                <w:highlight w:val="none"/>
                <w:lang w:val="en-US" w:eastAsia="zh-CN"/>
              </w:rPr>
              <w:t>6</w:t>
            </w:r>
            <w:r>
              <w:rPr>
                <w:rFonts w:hint="eastAsia" w:ascii="宋体" w:hAnsi="宋体" w:cs="宋体"/>
                <w:color w:val="000000"/>
                <w:sz w:val="21"/>
                <w:szCs w:val="21"/>
                <w:highlight w:val="none"/>
                <w:lang w:eastAsia="zh-CN"/>
              </w:rPr>
              <w:t>年</w:t>
            </w:r>
            <w:r>
              <w:rPr>
                <w:rFonts w:hint="eastAsia" w:ascii="宋体" w:hAnsi="宋体" w:cs="宋体"/>
                <w:color w:val="000000"/>
                <w:sz w:val="21"/>
                <w:szCs w:val="21"/>
                <w:highlight w:val="none"/>
                <w:lang w:val="en-US" w:eastAsia="zh-CN"/>
              </w:rPr>
              <w:t>07</w:t>
            </w:r>
            <w:r>
              <w:rPr>
                <w:rFonts w:hint="eastAsia" w:ascii="宋体" w:hAnsi="宋体" w:cs="宋体"/>
                <w:color w:val="000000"/>
                <w:sz w:val="21"/>
                <w:szCs w:val="21"/>
                <w:highlight w:val="none"/>
                <w:lang w:eastAsia="zh-CN"/>
              </w:rPr>
              <w:t>月</w:t>
            </w:r>
            <w:r>
              <w:rPr>
                <w:rFonts w:hint="eastAsia" w:ascii="宋体" w:hAnsi="宋体" w:cs="宋体"/>
                <w:color w:val="000000"/>
                <w:sz w:val="21"/>
                <w:szCs w:val="21"/>
                <w:highlight w:val="none"/>
                <w:lang w:val="en-US" w:eastAsia="zh-CN"/>
              </w:rPr>
              <w:t>06</w:t>
            </w:r>
            <w:r>
              <w:rPr>
                <w:rFonts w:hint="eastAsia" w:ascii="宋体" w:hAnsi="宋体" w:cs="宋体"/>
                <w:color w:val="000000"/>
                <w:sz w:val="21"/>
                <w:szCs w:val="21"/>
                <w:highlight w:val="none"/>
                <w:lang w:eastAsia="zh-CN"/>
              </w:rPr>
              <w:t>日</w:t>
            </w:r>
            <w:r>
              <w:rPr>
                <w:rFonts w:ascii="宋体" w:hAnsi="宋体" w:cs="宋体"/>
                <w:color w:val="000000"/>
                <w:sz w:val="21"/>
                <w:szCs w:val="21"/>
                <w:highlight w:val="none"/>
              </w:rPr>
              <w:t>13</w:t>
            </w:r>
            <w:r>
              <w:rPr>
                <w:rFonts w:hint="eastAsia" w:ascii="宋体" w:hAnsi="宋体" w:cs="宋体"/>
                <w:color w:val="000000"/>
                <w:sz w:val="21"/>
                <w:szCs w:val="21"/>
                <w:highlight w:val="none"/>
              </w:rPr>
              <w:t>:30（北京时间）</w:t>
            </w:r>
          </w:p>
          <w:p w14:paraId="34B8A3D8">
            <w:pPr>
              <w:pStyle w:val="487"/>
              <w:spacing w:line="440" w:lineRule="exact"/>
              <w:ind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“苏采云”系统（网址：http://jszfcg.jsczt.cn/）“开标大厅”</w:t>
            </w:r>
          </w:p>
        </w:tc>
      </w:tr>
      <w:tr w14:paraId="3B0B2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92" w:type="dxa"/>
            <w:noWrap w:val="0"/>
            <w:vAlign w:val="center"/>
          </w:tcPr>
          <w:p w14:paraId="0558A977">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11</w:t>
            </w:r>
          </w:p>
        </w:tc>
        <w:tc>
          <w:tcPr>
            <w:tcW w:w="1843" w:type="dxa"/>
            <w:noWrap w:val="0"/>
            <w:vAlign w:val="center"/>
          </w:tcPr>
          <w:p w14:paraId="7A5CA5F2">
            <w:pPr>
              <w:spacing w:line="312" w:lineRule="auto"/>
              <w:jc w:val="center"/>
              <w:rPr>
                <w:color w:val="000000"/>
                <w:highlight w:val="none"/>
              </w:rPr>
            </w:pPr>
            <w:r>
              <w:rPr>
                <w:rFonts w:hint="eastAsia"/>
                <w:color w:val="000000"/>
                <w:highlight w:val="none"/>
              </w:rPr>
              <w:t>评标时间</w:t>
            </w:r>
          </w:p>
          <w:p w14:paraId="21F28B8C">
            <w:pPr>
              <w:spacing w:line="312" w:lineRule="auto"/>
              <w:jc w:val="center"/>
              <w:rPr>
                <w:rFonts w:hint="eastAsia" w:cs="宋体"/>
                <w:color w:val="000000"/>
                <w:highlight w:val="none"/>
              </w:rPr>
            </w:pPr>
            <w:r>
              <w:rPr>
                <w:rFonts w:hint="eastAsia"/>
                <w:color w:val="000000"/>
                <w:highlight w:val="none"/>
              </w:rPr>
              <w:t>评标地点</w:t>
            </w:r>
          </w:p>
        </w:tc>
        <w:tc>
          <w:tcPr>
            <w:tcW w:w="6886" w:type="dxa"/>
            <w:noWrap w:val="0"/>
            <w:vAlign w:val="center"/>
          </w:tcPr>
          <w:p w14:paraId="29B715E7">
            <w:pPr>
              <w:pStyle w:val="487"/>
              <w:spacing w:line="440" w:lineRule="exact"/>
              <w:ind w:firstLine="0"/>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202</w:t>
            </w:r>
            <w:r>
              <w:rPr>
                <w:rFonts w:hint="eastAsia" w:ascii="宋体" w:hAnsi="宋体" w:cs="宋体"/>
                <w:color w:val="000000"/>
                <w:sz w:val="21"/>
                <w:szCs w:val="21"/>
                <w:highlight w:val="none"/>
                <w:lang w:val="en-US" w:eastAsia="zh-CN"/>
              </w:rPr>
              <w:t>6</w:t>
            </w:r>
            <w:r>
              <w:rPr>
                <w:rFonts w:hint="eastAsia" w:ascii="宋体" w:hAnsi="宋体" w:cs="宋体"/>
                <w:color w:val="000000"/>
                <w:sz w:val="21"/>
                <w:szCs w:val="21"/>
                <w:highlight w:val="none"/>
                <w:lang w:eastAsia="zh-CN"/>
              </w:rPr>
              <w:t>年</w:t>
            </w:r>
            <w:r>
              <w:rPr>
                <w:rFonts w:hint="eastAsia" w:ascii="宋体" w:hAnsi="宋体" w:cs="宋体"/>
                <w:color w:val="000000"/>
                <w:sz w:val="21"/>
                <w:szCs w:val="21"/>
                <w:highlight w:val="none"/>
                <w:lang w:val="en-US" w:eastAsia="zh-CN"/>
              </w:rPr>
              <w:t>07</w:t>
            </w:r>
            <w:r>
              <w:rPr>
                <w:rFonts w:hint="eastAsia" w:ascii="宋体" w:hAnsi="宋体" w:cs="宋体"/>
                <w:color w:val="000000"/>
                <w:sz w:val="21"/>
                <w:szCs w:val="21"/>
                <w:highlight w:val="none"/>
                <w:lang w:eastAsia="zh-CN"/>
              </w:rPr>
              <w:t>月</w:t>
            </w:r>
            <w:r>
              <w:rPr>
                <w:rFonts w:hint="eastAsia" w:ascii="宋体" w:hAnsi="宋体" w:cs="宋体"/>
                <w:color w:val="000000"/>
                <w:sz w:val="21"/>
                <w:szCs w:val="21"/>
                <w:highlight w:val="none"/>
                <w:lang w:val="en-US" w:eastAsia="zh-CN"/>
              </w:rPr>
              <w:t>06</w:t>
            </w:r>
            <w:r>
              <w:rPr>
                <w:rFonts w:hint="eastAsia" w:ascii="宋体" w:hAnsi="宋体" w:cs="宋体"/>
                <w:color w:val="000000"/>
                <w:sz w:val="21"/>
                <w:szCs w:val="21"/>
                <w:highlight w:val="none"/>
                <w:lang w:eastAsia="zh-CN"/>
              </w:rPr>
              <w:t>日</w:t>
            </w:r>
            <w:r>
              <w:rPr>
                <w:rFonts w:hint="eastAsia" w:ascii="宋体" w:hAnsi="宋体" w:cs="宋体"/>
                <w:color w:val="000000"/>
                <w:sz w:val="21"/>
                <w:szCs w:val="21"/>
                <w:highlight w:val="none"/>
                <w:lang w:val="en-US" w:eastAsia="zh-CN"/>
              </w:rPr>
              <w:t>13:30</w:t>
            </w:r>
            <w:r>
              <w:rPr>
                <w:rFonts w:hint="eastAsia" w:ascii="宋体" w:hAnsi="宋体" w:cs="宋体"/>
                <w:color w:val="000000"/>
                <w:sz w:val="21"/>
                <w:szCs w:val="21"/>
                <w:highlight w:val="none"/>
              </w:rPr>
              <w:t>（北京时间）</w:t>
            </w:r>
          </w:p>
          <w:p w14:paraId="1669B724">
            <w:pPr>
              <w:spacing w:line="312" w:lineRule="auto"/>
              <w:jc w:val="left"/>
              <w:rPr>
                <w:rFonts w:hint="eastAsia" w:cs="宋体"/>
                <w:color w:val="000000"/>
                <w:highlight w:val="none"/>
              </w:rPr>
            </w:pPr>
            <w:r>
              <w:rPr>
                <w:rFonts w:hint="eastAsia" w:ascii="宋体" w:hAnsi="宋体" w:eastAsia="宋体" w:cs="宋体"/>
                <w:color w:val="000000"/>
                <w:sz w:val="21"/>
                <w:szCs w:val="21"/>
                <w:highlight w:val="none"/>
                <w:lang w:val="en-US" w:eastAsia="zh-CN" w:bidi="ar-SA"/>
              </w:rPr>
              <w:t xml:space="preserve">苏州市市辖区【狮山科技馆】不见面开标室（虚拟开标室） </w:t>
            </w:r>
          </w:p>
        </w:tc>
      </w:tr>
      <w:tr w14:paraId="32474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92" w:type="dxa"/>
            <w:noWrap w:val="0"/>
            <w:vAlign w:val="center"/>
          </w:tcPr>
          <w:p w14:paraId="4DA3E8AA">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12</w:t>
            </w:r>
          </w:p>
        </w:tc>
        <w:tc>
          <w:tcPr>
            <w:tcW w:w="1843" w:type="dxa"/>
            <w:noWrap w:val="0"/>
            <w:vAlign w:val="center"/>
          </w:tcPr>
          <w:p w14:paraId="05BE815F">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投标报价本位币</w:t>
            </w:r>
          </w:p>
        </w:tc>
        <w:tc>
          <w:tcPr>
            <w:tcW w:w="6886" w:type="dxa"/>
            <w:noWrap w:val="0"/>
            <w:vAlign w:val="center"/>
          </w:tcPr>
          <w:p w14:paraId="5ABC7E72">
            <w:pPr>
              <w:pStyle w:val="487"/>
              <w:spacing w:line="440" w:lineRule="exact"/>
              <w:ind w:firstLine="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人民币</w:t>
            </w:r>
          </w:p>
        </w:tc>
      </w:tr>
      <w:tr w14:paraId="49D30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92" w:type="dxa"/>
            <w:noWrap w:val="0"/>
            <w:vAlign w:val="center"/>
          </w:tcPr>
          <w:p w14:paraId="293EE561">
            <w:pPr>
              <w:pStyle w:val="487"/>
              <w:spacing w:line="440" w:lineRule="exact"/>
              <w:ind w:firstLine="0"/>
              <w:jc w:val="center"/>
              <w:rPr>
                <w:rFonts w:ascii="宋体" w:hAnsi="宋体" w:cs="宋体"/>
                <w:color w:val="000000"/>
                <w:sz w:val="21"/>
                <w:szCs w:val="21"/>
                <w:highlight w:val="none"/>
              </w:rPr>
            </w:pPr>
            <w:r>
              <w:rPr>
                <w:rFonts w:hint="eastAsia" w:ascii="宋体" w:hAnsi="宋体" w:cs="宋体"/>
                <w:color w:val="000000"/>
                <w:sz w:val="21"/>
                <w:szCs w:val="21"/>
                <w:highlight w:val="none"/>
              </w:rPr>
              <w:t>13</w:t>
            </w:r>
          </w:p>
        </w:tc>
        <w:tc>
          <w:tcPr>
            <w:tcW w:w="1843" w:type="dxa"/>
            <w:noWrap w:val="0"/>
            <w:vAlign w:val="center"/>
          </w:tcPr>
          <w:p w14:paraId="1B0FCE26">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履约保证金</w:t>
            </w:r>
          </w:p>
        </w:tc>
        <w:tc>
          <w:tcPr>
            <w:tcW w:w="6886" w:type="dxa"/>
            <w:noWrap w:val="0"/>
            <w:vAlign w:val="center"/>
          </w:tcPr>
          <w:p w14:paraId="51DFB7D6">
            <w:pPr>
              <w:pStyle w:val="487"/>
              <w:spacing w:line="440" w:lineRule="exact"/>
              <w:ind w:firstLine="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无</w:t>
            </w:r>
          </w:p>
        </w:tc>
      </w:tr>
      <w:tr w14:paraId="5F9F2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92" w:type="dxa"/>
            <w:noWrap w:val="0"/>
            <w:vAlign w:val="center"/>
          </w:tcPr>
          <w:p w14:paraId="3799278D">
            <w:pPr>
              <w:pStyle w:val="487"/>
              <w:spacing w:line="440" w:lineRule="exact"/>
              <w:ind w:firstLine="0"/>
              <w:jc w:val="center"/>
              <w:rPr>
                <w:rFonts w:ascii="宋体" w:hAnsi="宋体" w:cs="宋体"/>
                <w:color w:val="000000"/>
                <w:sz w:val="21"/>
                <w:szCs w:val="21"/>
                <w:highlight w:val="none"/>
              </w:rPr>
            </w:pPr>
            <w:r>
              <w:rPr>
                <w:rFonts w:hint="eastAsia" w:ascii="宋体" w:hAnsi="宋体" w:cs="宋体"/>
                <w:color w:val="000000"/>
                <w:sz w:val="21"/>
                <w:szCs w:val="21"/>
                <w:highlight w:val="none"/>
              </w:rPr>
              <w:t>14</w:t>
            </w:r>
          </w:p>
        </w:tc>
        <w:tc>
          <w:tcPr>
            <w:tcW w:w="1843" w:type="dxa"/>
            <w:noWrap w:val="0"/>
            <w:vAlign w:val="center"/>
          </w:tcPr>
          <w:p w14:paraId="487E5DC2">
            <w:pPr>
              <w:spacing w:line="440" w:lineRule="exact"/>
              <w:jc w:val="center"/>
              <w:rPr>
                <w:rFonts w:hint="eastAsia" w:cs="宋体"/>
                <w:color w:val="000000"/>
                <w:highlight w:val="none"/>
              </w:rPr>
            </w:pPr>
            <w:r>
              <w:rPr>
                <w:rFonts w:hint="eastAsia"/>
                <w:color w:val="000000"/>
                <w:highlight w:val="none"/>
              </w:rPr>
              <w:t>中标通知书</w:t>
            </w:r>
          </w:p>
        </w:tc>
        <w:tc>
          <w:tcPr>
            <w:tcW w:w="6886" w:type="dxa"/>
            <w:noWrap w:val="0"/>
            <w:vAlign w:val="center"/>
          </w:tcPr>
          <w:p w14:paraId="16D7E2F2">
            <w:pPr>
              <w:pStyle w:val="822"/>
              <w:spacing w:line="440" w:lineRule="exact"/>
              <w:ind w:firstLine="0"/>
              <w:rPr>
                <w:rFonts w:cs="宋体"/>
                <w:color w:val="000000"/>
                <w:sz w:val="21"/>
                <w:szCs w:val="21"/>
                <w:highlight w:val="none"/>
              </w:rPr>
            </w:pPr>
            <w:r>
              <w:rPr>
                <w:rFonts w:hint="eastAsia" w:cs="宋体"/>
                <w:color w:val="000000"/>
                <w:sz w:val="21"/>
                <w:szCs w:val="21"/>
                <w:highlight w:val="none"/>
              </w:rPr>
              <w:t>确定中标人后，采购代理机构在法定时间内向中标人发出中标通知书。中标通知书将成为合同的组成部分。</w:t>
            </w:r>
          </w:p>
          <w:p w14:paraId="55C857CD">
            <w:pPr>
              <w:spacing w:line="440" w:lineRule="exact"/>
              <w:jc w:val="left"/>
              <w:rPr>
                <w:rFonts w:hint="eastAsia" w:cs="宋体"/>
                <w:color w:val="000000"/>
                <w:highlight w:val="none"/>
              </w:rPr>
            </w:pPr>
            <w:r>
              <w:rPr>
                <w:rFonts w:hint="eastAsia" w:cs="宋体"/>
                <w:b/>
                <w:color w:val="000000"/>
                <w:highlight w:val="none"/>
              </w:rPr>
              <w:t>请中标人在中标结果公告届满之日起30日内,使用CA证书登录“苏采云”系统及时下载中标通知书。</w:t>
            </w:r>
          </w:p>
        </w:tc>
      </w:tr>
      <w:tr w14:paraId="419D1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92" w:type="dxa"/>
            <w:noWrap w:val="0"/>
            <w:vAlign w:val="center"/>
          </w:tcPr>
          <w:p w14:paraId="47215E0F">
            <w:pPr>
              <w:pStyle w:val="487"/>
              <w:spacing w:line="440" w:lineRule="exact"/>
              <w:ind w:firstLine="0"/>
              <w:jc w:val="center"/>
              <w:rPr>
                <w:rFonts w:ascii="宋体" w:hAnsi="宋体" w:cs="宋体"/>
                <w:color w:val="000000"/>
                <w:sz w:val="21"/>
                <w:szCs w:val="21"/>
                <w:highlight w:val="none"/>
              </w:rPr>
            </w:pPr>
            <w:r>
              <w:rPr>
                <w:rFonts w:hint="eastAsia" w:ascii="宋体" w:hAnsi="宋体" w:cs="宋体"/>
                <w:color w:val="000000"/>
                <w:sz w:val="21"/>
                <w:szCs w:val="21"/>
                <w:highlight w:val="none"/>
              </w:rPr>
              <w:t>15</w:t>
            </w:r>
          </w:p>
        </w:tc>
        <w:tc>
          <w:tcPr>
            <w:tcW w:w="1843" w:type="dxa"/>
            <w:noWrap w:val="0"/>
            <w:vAlign w:val="center"/>
          </w:tcPr>
          <w:p w14:paraId="48B4AAD2">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中标服务费</w:t>
            </w:r>
          </w:p>
        </w:tc>
        <w:tc>
          <w:tcPr>
            <w:tcW w:w="6886" w:type="dxa"/>
            <w:noWrap w:val="0"/>
            <w:vAlign w:val="center"/>
          </w:tcPr>
          <w:p w14:paraId="49362B6F">
            <w:pPr>
              <w:widowControl/>
              <w:spacing w:line="360" w:lineRule="auto"/>
              <w:jc w:val="left"/>
              <w:rPr>
                <w:rFonts w:ascii="宋体" w:hAnsi="宋体" w:eastAsia="宋体" w:cs="Times New Roman"/>
              </w:rPr>
            </w:pPr>
            <w:r>
              <w:rPr>
                <w:rFonts w:ascii="宋体" w:hAnsi="宋体" w:eastAsia="宋体" w:cs="Times New Roman"/>
                <w:szCs w:val="21"/>
              </w:rPr>
              <w:t>（1）收取原因：本项目预算金额包含代理费，根据采购代理协议本项目的代理费由成交单位支付。</w:t>
            </w:r>
          </w:p>
          <w:p w14:paraId="6CE6CA9E">
            <w:pPr>
              <w:widowControl/>
              <w:spacing w:line="360" w:lineRule="auto"/>
              <w:jc w:val="left"/>
              <w:rPr>
                <w:rFonts w:ascii="宋体" w:hAnsi="宋体" w:eastAsia="宋体" w:cs="Times New Roman"/>
              </w:rPr>
            </w:pPr>
            <w:r>
              <w:rPr>
                <w:rFonts w:ascii="宋体" w:hAnsi="宋体" w:eastAsia="宋体" w:cs="Times New Roman"/>
                <w:szCs w:val="21"/>
              </w:rPr>
              <w:t>（2）收取方式：按</w:t>
            </w:r>
            <w:r>
              <w:rPr>
                <w:rFonts w:hint="eastAsia" w:ascii="宋体" w:hAnsi="宋体" w:eastAsia="宋体" w:cs="Times New Roman"/>
                <w:szCs w:val="21"/>
              </w:rPr>
              <w:t>苏州市政府采购网公示</w:t>
            </w:r>
            <w:r>
              <w:rPr>
                <w:rFonts w:ascii="宋体" w:hAnsi="宋体" w:eastAsia="宋体" w:cs="Times New Roman"/>
                <w:szCs w:val="21"/>
              </w:rPr>
              <w:t>的收费标准收取，</w:t>
            </w:r>
            <w:r>
              <w:rPr>
                <w:rFonts w:hint="eastAsia" w:ascii="宋体" w:hAnsi="宋体" w:eastAsia="宋体" w:cs="Times New Roman"/>
                <w:szCs w:val="21"/>
              </w:rPr>
              <w:t>领取成交通知书时成交</w:t>
            </w:r>
            <w:r>
              <w:rPr>
                <w:rFonts w:ascii="宋体" w:hAnsi="宋体" w:eastAsia="宋体" w:cs="Times New Roman"/>
                <w:szCs w:val="21"/>
              </w:rPr>
              <w:t>人向招标代理机构一次性付清。</w:t>
            </w:r>
          </w:p>
          <w:p w14:paraId="727448BA">
            <w:pPr>
              <w:widowControl/>
              <w:spacing w:line="360" w:lineRule="auto"/>
              <w:jc w:val="left"/>
              <w:rPr>
                <w:rFonts w:hint="eastAsia" w:ascii="宋体" w:hAnsi="宋体" w:eastAsia="宋体" w:cs="Times New Roman"/>
              </w:rPr>
            </w:pPr>
            <w:r>
              <w:rPr>
                <w:rFonts w:ascii="宋体" w:hAnsi="宋体" w:eastAsia="宋体" w:cs="Times New Roman"/>
                <w:szCs w:val="21"/>
              </w:rPr>
              <w:t>（3）收取标准及金额：成交服务费的收取按差额定率累进法计算。</w:t>
            </w:r>
          </w:p>
          <w:p w14:paraId="35E241B2">
            <w:pPr>
              <w:spacing w:line="360" w:lineRule="auto"/>
              <w:rPr>
                <w:rFonts w:hint="eastAsia" w:ascii="宋体" w:hAnsi="宋体" w:eastAsia="宋体"/>
                <w:bCs/>
                <w:szCs w:val="21"/>
              </w:rPr>
            </w:pPr>
            <w:r>
              <w:rPr>
                <w:rFonts w:hint="eastAsia" w:ascii="宋体" w:hAnsi="宋体" w:eastAsia="宋体"/>
                <w:szCs w:val="21"/>
              </w:rPr>
              <w:t>代理服务费收费标准：预算金额100万元以下部分，费率为该部分预算金额的1.5%；预算金额100万元（含）－500万元部分，费率为该部分预算金额的1.1%。如预算金额低于20万人民币（含20万），则代理服务费按人民币3000元整计收</w:t>
            </w:r>
            <w:r>
              <w:rPr>
                <w:rFonts w:hint="eastAsia" w:ascii="宋体" w:hAnsi="宋体" w:eastAsia="宋体"/>
                <w:bCs/>
                <w:szCs w:val="21"/>
              </w:rPr>
              <w:t>。</w:t>
            </w:r>
          </w:p>
          <w:p w14:paraId="3077F2EF">
            <w:pPr>
              <w:spacing w:line="360" w:lineRule="auto"/>
              <w:rPr>
                <w:rFonts w:hint="eastAsia" w:ascii="宋体" w:hAnsi="宋体" w:eastAsia="宋体"/>
                <w:highlight w:val="none"/>
              </w:rPr>
            </w:pPr>
            <w:r>
              <w:rPr>
                <w:rFonts w:hint="eastAsia" w:ascii="宋体" w:hAnsi="宋体" w:eastAsia="宋体"/>
                <w:bCs/>
                <w:szCs w:val="21"/>
              </w:rPr>
              <w:t>本项目成交服务费为人民币</w:t>
            </w:r>
            <w:r>
              <w:rPr>
                <w:rFonts w:hint="eastAsia" w:ascii="宋体" w:hAnsi="宋体" w:eastAsia="宋体"/>
                <w:bCs/>
                <w:szCs w:val="21"/>
                <w:lang w:val="en-US" w:eastAsia="zh-CN"/>
              </w:rPr>
              <w:t>45800</w:t>
            </w:r>
            <w:r>
              <w:rPr>
                <w:rFonts w:hint="eastAsia" w:ascii="宋体" w:hAnsi="宋体" w:eastAsia="宋体"/>
                <w:bCs/>
                <w:szCs w:val="21"/>
              </w:rPr>
              <w:t>元。</w:t>
            </w:r>
          </w:p>
          <w:p w14:paraId="4DE49C3D">
            <w:pPr>
              <w:numPr>
                <w:ilvl w:val="0"/>
                <w:numId w:val="32"/>
              </w:numPr>
              <w:spacing w:line="360" w:lineRule="auto"/>
              <w:rPr>
                <w:rFonts w:hint="eastAsia" w:ascii="宋体" w:hAnsi="宋体" w:eastAsia="宋体"/>
                <w:bCs/>
                <w:szCs w:val="21"/>
                <w:highlight w:val="none"/>
              </w:rPr>
            </w:pPr>
            <w:r>
              <w:rPr>
                <w:rFonts w:hint="eastAsia" w:ascii="宋体" w:hAnsi="宋体" w:eastAsia="宋体"/>
                <w:bCs/>
                <w:szCs w:val="21"/>
                <w:highlight w:val="none"/>
              </w:rPr>
              <w:t>收取依据：2021年《苏州市级政府采购代理服务收费公告信息表（第八批）》（苏财购告〔2016〕31号）</w:t>
            </w:r>
          </w:p>
          <w:p w14:paraId="2DB86724">
            <w:pPr>
              <w:numPr>
                <w:ilvl w:val="0"/>
                <w:numId w:val="32"/>
              </w:numPr>
              <w:spacing w:line="360" w:lineRule="auto"/>
              <w:rPr>
                <w:rFonts w:cs="宋体"/>
                <w:color w:val="000000"/>
                <w:highlight w:val="none"/>
              </w:rPr>
            </w:pPr>
            <w:r>
              <w:rPr>
                <w:rFonts w:hint="eastAsia" w:cs="宋体"/>
                <w:color w:val="000000"/>
                <w:highlight w:val="none"/>
                <w:lang w:val="en-US" w:eastAsia="zh-CN"/>
              </w:rPr>
              <w:t>收款</w:t>
            </w:r>
            <w:r>
              <w:rPr>
                <w:rFonts w:hint="eastAsia" w:cs="宋体"/>
                <w:color w:val="000000"/>
                <w:highlight w:val="none"/>
              </w:rPr>
              <w:t>账户信息：</w:t>
            </w:r>
          </w:p>
          <w:p w14:paraId="5BDD4710">
            <w:pPr>
              <w:spacing w:line="440" w:lineRule="exact"/>
              <w:rPr>
                <w:rFonts w:hint="eastAsia" w:eastAsia="宋体" w:cs="宋体"/>
                <w:color w:val="000000"/>
                <w:highlight w:val="none"/>
                <w:lang w:eastAsia="zh-CN"/>
              </w:rPr>
            </w:pPr>
            <w:r>
              <w:rPr>
                <w:rFonts w:hint="eastAsia" w:cs="宋体"/>
                <w:color w:val="000000"/>
                <w:highlight w:val="none"/>
              </w:rPr>
              <w:t>账户名：</w:t>
            </w:r>
            <w:r>
              <w:rPr>
                <w:rFonts w:hint="eastAsia" w:cs="宋体"/>
                <w:color w:val="000000"/>
                <w:highlight w:val="none"/>
                <w:lang w:eastAsia="zh-CN"/>
              </w:rPr>
              <w:t>经纬工程咨询（苏州）有限公司</w:t>
            </w:r>
          </w:p>
          <w:p w14:paraId="40C1DEEB">
            <w:pPr>
              <w:pStyle w:val="487"/>
              <w:spacing w:line="440" w:lineRule="exact"/>
              <w:ind w:firstLine="0"/>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账号：</w:t>
            </w:r>
            <w:r>
              <w:rPr>
                <w:rFonts w:hint="eastAsia" w:ascii="宋体" w:hAnsi="宋体" w:eastAsia="宋体" w:cs="宋体"/>
                <w:color w:val="000000"/>
                <w:sz w:val="21"/>
                <w:szCs w:val="21"/>
                <w:highlight w:val="none"/>
                <w:lang w:val="en-US" w:eastAsia="zh-CN" w:bidi="ar-SA"/>
              </w:rPr>
              <w:t>3225 0199 7593 0000 0581</w:t>
            </w:r>
          </w:p>
          <w:p w14:paraId="07801D15">
            <w:pPr>
              <w:pStyle w:val="487"/>
              <w:spacing w:line="440" w:lineRule="exact"/>
              <w:ind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开户行：</w:t>
            </w:r>
            <w:r>
              <w:rPr>
                <w:rFonts w:hint="eastAsia" w:ascii="宋体" w:hAnsi="宋体" w:eastAsia="宋体" w:cs="宋体"/>
                <w:color w:val="000000"/>
                <w:sz w:val="21"/>
                <w:szCs w:val="21"/>
                <w:highlight w:val="none"/>
                <w:lang w:val="en-US" w:eastAsia="zh-CN" w:bidi="ar-SA"/>
              </w:rPr>
              <w:t>中国建设银行东苑路支行</w:t>
            </w:r>
          </w:p>
        </w:tc>
      </w:tr>
      <w:tr w14:paraId="1BD93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92" w:type="dxa"/>
            <w:noWrap w:val="0"/>
            <w:vAlign w:val="center"/>
          </w:tcPr>
          <w:p w14:paraId="57199757">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16</w:t>
            </w:r>
          </w:p>
        </w:tc>
        <w:tc>
          <w:tcPr>
            <w:tcW w:w="1843" w:type="dxa"/>
            <w:noWrap w:val="0"/>
            <w:vAlign w:val="center"/>
          </w:tcPr>
          <w:p w14:paraId="6BB9BAE2">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导致无效</w:t>
            </w:r>
          </w:p>
          <w:p w14:paraId="5BD28D19">
            <w:pPr>
              <w:pStyle w:val="487"/>
              <w:spacing w:line="440" w:lineRule="exact"/>
              <w:ind w:firstLine="0"/>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投标因素</w:t>
            </w:r>
          </w:p>
        </w:tc>
        <w:tc>
          <w:tcPr>
            <w:tcW w:w="6886" w:type="dxa"/>
            <w:noWrap w:val="0"/>
            <w:vAlign w:val="center"/>
          </w:tcPr>
          <w:p w14:paraId="204208BB">
            <w:pPr>
              <w:pStyle w:val="487"/>
              <w:spacing w:line="440" w:lineRule="exact"/>
              <w:ind w:firstLine="0"/>
              <w:rPr>
                <w:rFonts w:hint="eastAsia" w:ascii="宋体" w:hAnsi="宋体" w:cs="宋体"/>
                <w:color w:val="000000"/>
                <w:sz w:val="21"/>
                <w:szCs w:val="21"/>
                <w:highlight w:val="none"/>
              </w:rPr>
            </w:pPr>
            <w:r>
              <w:rPr>
                <w:rFonts w:hint="eastAsia" w:ascii="宋体" w:hAnsi="宋体" w:cs="宋体"/>
                <w:color w:val="000000"/>
                <w:sz w:val="21"/>
                <w:szCs w:val="21"/>
                <w:highlight w:val="none"/>
              </w:rPr>
              <w:t>投标文件属下列情况之一的，在资格性、符合性检查时按照无效投标处理：</w:t>
            </w:r>
          </w:p>
          <w:p w14:paraId="2B97A382">
            <w:pPr>
              <w:numPr>
                <w:ilvl w:val="0"/>
                <w:numId w:val="33"/>
              </w:numPr>
              <w:spacing w:line="440" w:lineRule="exact"/>
              <w:rPr>
                <w:rFonts w:hint="eastAsia" w:cs="宋体"/>
                <w:color w:val="000000"/>
                <w:highlight w:val="none"/>
              </w:rPr>
            </w:pPr>
            <w:r>
              <w:rPr>
                <w:rFonts w:hint="eastAsia" w:cs="宋体"/>
                <w:color w:val="000000"/>
                <w:highlight w:val="none"/>
              </w:rPr>
              <w:t>投标文件未按照招标文件要求签署、盖章的；</w:t>
            </w:r>
          </w:p>
          <w:p w14:paraId="6B6587B5">
            <w:pPr>
              <w:numPr>
                <w:ilvl w:val="0"/>
                <w:numId w:val="33"/>
              </w:numPr>
              <w:spacing w:line="440" w:lineRule="exact"/>
              <w:rPr>
                <w:rFonts w:hint="eastAsia" w:cs="宋体"/>
                <w:color w:val="000000"/>
                <w:highlight w:val="none"/>
              </w:rPr>
            </w:pPr>
            <w:r>
              <w:rPr>
                <w:rFonts w:hint="eastAsia" w:cs="宋体"/>
                <w:color w:val="000000"/>
                <w:highlight w:val="none"/>
              </w:rPr>
              <w:t>不具备招标文件中规定资格要求的；</w:t>
            </w:r>
          </w:p>
          <w:p w14:paraId="05579EDB">
            <w:pPr>
              <w:numPr>
                <w:ilvl w:val="0"/>
                <w:numId w:val="33"/>
              </w:numPr>
              <w:spacing w:line="440" w:lineRule="exact"/>
              <w:rPr>
                <w:rFonts w:hint="eastAsia" w:cs="宋体"/>
                <w:color w:val="000000"/>
                <w:highlight w:val="none"/>
              </w:rPr>
            </w:pPr>
            <w:r>
              <w:rPr>
                <w:rFonts w:hint="eastAsia" w:cs="宋体"/>
                <w:color w:val="000000"/>
                <w:highlight w:val="none"/>
              </w:rPr>
              <w:t>报价超过招标文件中规定的预算金额或者最高限价的；</w:t>
            </w:r>
          </w:p>
          <w:p w14:paraId="06D4E9EE">
            <w:pPr>
              <w:numPr>
                <w:ilvl w:val="0"/>
                <w:numId w:val="33"/>
              </w:numPr>
              <w:spacing w:line="440" w:lineRule="exact"/>
              <w:rPr>
                <w:rFonts w:hint="eastAsia" w:cs="宋体"/>
                <w:color w:val="000000"/>
                <w:highlight w:val="none"/>
              </w:rPr>
            </w:pPr>
            <w:r>
              <w:rPr>
                <w:rFonts w:hint="eastAsia" w:cs="宋体"/>
                <w:color w:val="000000"/>
                <w:highlight w:val="none"/>
              </w:rPr>
              <w:t>投标文件含有采购人不能接受的附加条件的；</w:t>
            </w:r>
          </w:p>
          <w:p w14:paraId="01B18FA4">
            <w:pPr>
              <w:numPr>
                <w:ilvl w:val="0"/>
                <w:numId w:val="33"/>
              </w:numPr>
              <w:spacing w:line="440" w:lineRule="exact"/>
              <w:rPr>
                <w:rFonts w:hint="eastAsia" w:cs="宋体"/>
                <w:color w:val="000000"/>
                <w:highlight w:val="none"/>
              </w:rPr>
            </w:pPr>
            <w:r>
              <w:rPr>
                <w:rFonts w:hint="eastAsia" w:cs="宋体"/>
                <w:color w:val="000000"/>
                <w:highlight w:val="none"/>
              </w:rPr>
              <w:t>不同投标人存在投标(响应)文件制作机器码一致的，视为无效响应；</w:t>
            </w:r>
          </w:p>
          <w:p w14:paraId="041FF419">
            <w:pPr>
              <w:pStyle w:val="487"/>
              <w:numPr>
                <w:ilvl w:val="0"/>
                <w:numId w:val="33"/>
              </w:numP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法律、法规和招标文件规定的其他无效情形。</w:t>
            </w:r>
          </w:p>
        </w:tc>
      </w:tr>
      <w:tr w14:paraId="5DEC3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92" w:type="dxa"/>
            <w:noWrap w:val="0"/>
            <w:vAlign w:val="center"/>
          </w:tcPr>
          <w:p w14:paraId="31C4FC6A">
            <w:pPr>
              <w:pStyle w:val="487"/>
              <w:spacing w:line="440" w:lineRule="exact"/>
              <w:ind w:firstLine="0"/>
              <w:jc w:val="center"/>
              <w:rPr>
                <w:rFonts w:ascii="宋体" w:hAnsi="宋体" w:cs="宋体"/>
                <w:color w:val="000000"/>
                <w:sz w:val="21"/>
                <w:szCs w:val="21"/>
                <w:highlight w:val="none"/>
              </w:rPr>
            </w:pPr>
            <w:r>
              <w:rPr>
                <w:rFonts w:hint="eastAsia" w:ascii="宋体" w:hAnsi="宋体" w:cs="宋体"/>
                <w:color w:val="000000"/>
                <w:sz w:val="21"/>
                <w:szCs w:val="21"/>
                <w:highlight w:val="none"/>
              </w:rPr>
              <w:t>17</w:t>
            </w:r>
          </w:p>
        </w:tc>
        <w:tc>
          <w:tcPr>
            <w:tcW w:w="1843" w:type="dxa"/>
            <w:noWrap w:val="0"/>
            <w:vAlign w:val="center"/>
          </w:tcPr>
          <w:p w14:paraId="1B3E2E48">
            <w:pPr>
              <w:spacing w:line="440" w:lineRule="exact"/>
              <w:jc w:val="center"/>
              <w:rPr>
                <w:rFonts w:hint="eastAsia" w:cs="宋体"/>
                <w:color w:val="000000"/>
                <w:highlight w:val="none"/>
              </w:rPr>
            </w:pPr>
            <w:r>
              <w:rPr>
                <w:rFonts w:hint="eastAsia"/>
                <w:color w:val="000000"/>
                <w:highlight w:val="none"/>
              </w:rPr>
              <w:t>导致废标因素</w:t>
            </w:r>
          </w:p>
        </w:tc>
        <w:tc>
          <w:tcPr>
            <w:tcW w:w="6886" w:type="dxa"/>
            <w:noWrap w:val="0"/>
            <w:vAlign w:val="center"/>
          </w:tcPr>
          <w:p w14:paraId="3DAF6EFE">
            <w:pPr>
              <w:tabs>
                <w:tab w:val="left" w:pos="420"/>
              </w:tabs>
              <w:spacing w:line="440" w:lineRule="exact"/>
              <w:jc w:val="left"/>
              <w:rPr>
                <w:color w:val="000000"/>
                <w:highlight w:val="none"/>
              </w:rPr>
            </w:pPr>
            <w:r>
              <w:rPr>
                <w:rFonts w:hint="eastAsia"/>
                <w:color w:val="000000"/>
                <w:highlight w:val="none"/>
              </w:rPr>
              <w:t xml:space="preserve">出现下列情形之一的，为废标： </w:t>
            </w:r>
          </w:p>
          <w:p w14:paraId="6A63F6E9">
            <w:pPr>
              <w:tabs>
                <w:tab w:val="left" w:pos="420"/>
              </w:tabs>
              <w:spacing w:line="440" w:lineRule="exact"/>
              <w:jc w:val="left"/>
              <w:rPr>
                <w:rFonts w:hint="eastAsia"/>
                <w:color w:val="000000"/>
                <w:highlight w:val="none"/>
              </w:rPr>
            </w:pPr>
            <w:r>
              <w:rPr>
                <w:rFonts w:hint="eastAsia"/>
                <w:color w:val="000000"/>
                <w:highlight w:val="none"/>
              </w:rPr>
              <w:t>（一）符合专业条件的投标人或者对招标文件作实质响应的投标人不足三家的；</w:t>
            </w:r>
          </w:p>
          <w:p w14:paraId="78EA2F3E">
            <w:pPr>
              <w:tabs>
                <w:tab w:val="left" w:pos="420"/>
              </w:tabs>
              <w:spacing w:line="440" w:lineRule="exact"/>
              <w:jc w:val="left"/>
              <w:rPr>
                <w:color w:val="000000"/>
                <w:highlight w:val="none"/>
              </w:rPr>
            </w:pPr>
            <w:r>
              <w:rPr>
                <w:rFonts w:hint="eastAsia"/>
                <w:color w:val="000000"/>
                <w:highlight w:val="none"/>
              </w:rPr>
              <w:t xml:space="preserve">（二）出现影响采购公正的违法、违规行为的； </w:t>
            </w:r>
          </w:p>
          <w:p w14:paraId="325842FA">
            <w:pPr>
              <w:tabs>
                <w:tab w:val="left" w:pos="420"/>
              </w:tabs>
              <w:spacing w:line="440" w:lineRule="exact"/>
              <w:jc w:val="left"/>
              <w:rPr>
                <w:color w:val="000000"/>
                <w:highlight w:val="none"/>
              </w:rPr>
            </w:pPr>
            <w:r>
              <w:rPr>
                <w:rFonts w:hint="eastAsia"/>
                <w:color w:val="000000"/>
                <w:highlight w:val="none"/>
              </w:rPr>
              <w:t xml:space="preserve">（三）投标人的报价均超过了采购预算，采购人不能支付的； </w:t>
            </w:r>
          </w:p>
          <w:p w14:paraId="41EB5B71">
            <w:pPr>
              <w:tabs>
                <w:tab w:val="left" w:pos="420"/>
              </w:tabs>
              <w:spacing w:line="440" w:lineRule="exact"/>
              <w:jc w:val="left"/>
              <w:rPr>
                <w:rFonts w:hint="eastAsia" w:cs="宋体"/>
                <w:color w:val="000000"/>
                <w:highlight w:val="none"/>
              </w:rPr>
            </w:pPr>
            <w:r>
              <w:rPr>
                <w:rFonts w:hint="eastAsia"/>
                <w:color w:val="000000"/>
                <w:highlight w:val="none"/>
              </w:rPr>
              <w:t>（四）因重大变故，采购任务取消的。</w:t>
            </w:r>
          </w:p>
        </w:tc>
      </w:tr>
    </w:tbl>
    <w:p w14:paraId="00280472">
      <w:pPr>
        <w:jc w:val="center"/>
        <w:rPr>
          <w:rFonts w:hint="eastAsia" w:cs="宋体"/>
          <w:b/>
          <w:bCs/>
          <w:color w:val="000000"/>
          <w:sz w:val="44"/>
          <w:szCs w:val="44"/>
          <w:highlight w:val="none"/>
        </w:rPr>
      </w:pPr>
      <w:r>
        <w:rPr>
          <w:rFonts w:hint="eastAsia" w:cs="宋体"/>
          <w:b/>
          <w:bCs/>
          <w:color w:val="000000"/>
          <w:sz w:val="44"/>
          <w:szCs w:val="44"/>
          <w:highlight w:val="none"/>
        </w:rPr>
        <w:br w:type="page" w:clear="all"/>
      </w:r>
      <w:r>
        <w:rPr>
          <w:rFonts w:hint="eastAsia" w:cs="宋体"/>
          <w:b/>
          <w:bCs/>
          <w:color w:val="000000"/>
          <w:sz w:val="44"/>
          <w:szCs w:val="44"/>
          <w:highlight w:val="none"/>
        </w:rPr>
        <w:t xml:space="preserve">第一章  </w:t>
      </w:r>
      <w:bookmarkStart w:id="2" w:name="投标邀请函"/>
      <w:bookmarkEnd w:id="2"/>
      <w:r>
        <w:rPr>
          <w:rFonts w:hint="eastAsia" w:cs="宋体"/>
          <w:b/>
          <w:bCs/>
          <w:color w:val="000000"/>
          <w:sz w:val="44"/>
          <w:szCs w:val="44"/>
          <w:highlight w:val="none"/>
        </w:rPr>
        <w:t>招标公告</w:t>
      </w:r>
    </w:p>
    <w:tbl>
      <w:tblPr>
        <w:tblStyle w:val="3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65"/>
      </w:tblGrid>
      <w:tr w14:paraId="2AE73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65" w:type="dxa"/>
            <w:noWrap w:val="0"/>
            <w:vAlign w:val="top"/>
          </w:tcPr>
          <w:p w14:paraId="043063B8">
            <w:pPr>
              <w:spacing w:line="400" w:lineRule="exact"/>
              <w:ind w:firstLine="422"/>
              <w:rPr>
                <w:rFonts w:hint="eastAsia" w:cs="宋体"/>
                <w:b/>
                <w:color w:val="000000"/>
                <w:highlight w:val="none"/>
              </w:rPr>
            </w:pPr>
            <w:r>
              <w:rPr>
                <w:rFonts w:hint="eastAsia" w:cs="宋体"/>
                <w:b/>
                <w:color w:val="000000"/>
                <w:highlight w:val="none"/>
              </w:rPr>
              <w:t>项目概况：</w:t>
            </w:r>
          </w:p>
          <w:p w14:paraId="7884BA03">
            <w:pPr>
              <w:spacing w:line="400" w:lineRule="exact"/>
              <w:ind w:firstLine="420"/>
              <w:rPr>
                <w:rFonts w:hint="eastAsia" w:cs="宋体"/>
                <w:color w:val="000000"/>
                <w:highlight w:val="none"/>
              </w:rPr>
            </w:pPr>
            <w:r>
              <w:rPr>
                <w:rFonts w:hint="eastAsia" w:cs="宋体"/>
                <w:bCs/>
                <w:color w:val="000000"/>
                <w:highlight w:val="none"/>
                <w:u w:val="single"/>
                <w:lang w:eastAsia="zh-CN"/>
              </w:rPr>
              <w:t>行政中心食堂便利店商品配送项目（2026-2027）</w:t>
            </w:r>
            <w:r>
              <w:rPr>
                <w:rFonts w:hint="eastAsia" w:cs="宋体"/>
                <w:color w:val="000000"/>
                <w:highlight w:val="none"/>
              </w:rPr>
              <w:t>的潜在投标人应在</w:t>
            </w:r>
            <w:r>
              <w:rPr>
                <w:rFonts w:hint="eastAsia" w:cs="宋体"/>
                <w:color w:val="000000"/>
                <w:highlight w:val="none"/>
                <w:u w:val="single"/>
              </w:rPr>
              <w:t>江苏省政府采购一体化平台“苏采云”系统</w:t>
            </w:r>
            <w:r>
              <w:rPr>
                <w:rFonts w:hint="eastAsia" w:cs="宋体"/>
                <w:color w:val="000000"/>
                <w:highlight w:val="none"/>
              </w:rPr>
              <w:t>中获取招标文件，并于</w:t>
            </w:r>
            <w:r>
              <w:rPr>
                <w:rFonts w:hint="eastAsia" w:ascii="宋体" w:hAnsi="宋体" w:cs="宋体"/>
                <w:color w:val="000000"/>
                <w:sz w:val="21"/>
                <w:szCs w:val="21"/>
                <w:highlight w:val="none"/>
                <w:lang w:eastAsia="zh-CN"/>
              </w:rPr>
              <w:t>202</w:t>
            </w:r>
            <w:r>
              <w:rPr>
                <w:rFonts w:hint="eastAsia" w:cs="宋体"/>
                <w:color w:val="000000"/>
                <w:sz w:val="21"/>
                <w:szCs w:val="21"/>
                <w:highlight w:val="none"/>
                <w:lang w:val="en-US" w:eastAsia="zh-CN"/>
              </w:rPr>
              <w:t>6</w:t>
            </w:r>
            <w:r>
              <w:rPr>
                <w:rFonts w:hint="eastAsia" w:ascii="宋体" w:hAnsi="宋体" w:cs="宋体"/>
                <w:color w:val="000000"/>
                <w:sz w:val="21"/>
                <w:szCs w:val="21"/>
                <w:highlight w:val="none"/>
                <w:lang w:eastAsia="zh-CN"/>
              </w:rPr>
              <w:t>年</w:t>
            </w:r>
            <w:r>
              <w:rPr>
                <w:rFonts w:hint="eastAsia" w:cs="宋体"/>
                <w:color w:val="000000"/>
                <w:sz w:val="21"/>
                <w:szCs w:val="21"/>
                <w:highlight w:val="none"/>
                <w:lang w:val="en-US" w:eastAsia="zh-CN"/>
              </w:rPr>
              <w:t xml:space="preserve"> 07</w:t>
            </w:r>
            <w:r>
              <w:rPr>
                <w:rFonts w:hint="eastAsia" w:ascii="宋体" w:hAnsi="宋体" w:cs="宋体"/>
                <w:color w:val="000000"/>
                <w:sz w:val="21"/>
                <w:szCs w:val="21"/>
                <w:highlight w:val="none"/>
                <w:lang w:eastAsia="zh-CN"/>
              </w:rPr>
              <w:t>月</w:t>
            </w:r>
            <w:r>
              <w:rPr>
                <w:rFonts w:hint="eastAsia" w:cs="宋体"/>
                <w:color w:val="000000"/>
                <w:sz w:val="21"/>
                <w:szCs w:val="21"/>
                <w:highlight w:val="none"/>
                <w:lang w:val="en-US" w:eastAsia="zh-CN"/>
              </w:rPr>
              <w:t>06</w:t>
            </w:r>
            <w:r>
              <w:rPr>
                <w:rFonts w:hint="eastAsia" w:ascii="宋体" w:hAnsi="宋体" w:cs="宋体"/>
                <w:color w:val="000000"/>
                <w:sz w:val="21"/>
                <w:szCs w:val="21"/>
                <w:highlight w:val="none"/>
                <w:lang w:eastAsia="zh-CN"/>
              </w:rPr>
              <w:t>日</w:t>
            </w:r>
            <w:r>
              <w:rPr>
                <w:rFonts w:ascii="宋体" w:hAnsi="宋体" w:cs="宋体"/>
                <w:color w:val="000000"/>
                <w:sz w:val="21"/>
                <w:szCs w:val="21"/>
                <w:highlight w:val="none"/>
              </w:rPr>
              <w:t>13</w:t>
            </w:r>
            <w:r>
              <w:rPr>
                <w:rFonts w:hint="eastAsia" w:ascii="宋体" w:hAnsi="宋体" w:cs="宋体"/>
                <w:color w:val="000000"/>
                <w:sz w:val="21"/>
                <w:szCs w:val="21"/>
                <w:highlight w:val="none"/>
              </w:rPr>
              <w:t>:30</w:t>
            </w:r>
            <w:r>
              <w:rPr>
                <w:rFonts w:hint="eastAsia" w:cs="宋体"/>
                <w:color w:val="000000"/>
                <w:highlight w:val="none"/>
              </w:rPr>
              <w:t>（北京时间）前递交投标文件。</w:t>
            </w:r>
          </w:p>
        </w:tc>
      </w:tr>
    </w:tbl>
    <w:p w14:paraId="6D7CA50A">
      <w:pPr>
        <w:keepNext w:val="0"/>
        <w:keepLines w:val="0"/>
        <w:pageBreakBefore w:val="0"/>
        <w:spacing w:line="400" w:lineRule="exact"/>
        <w:ind w:firstLine="420"/>
        <w:outlineLvl w:val="9"/>
        <w:rPr>
          <w:rFonts w:hint="eastAsia" w:ascii="宋体" w:hAnsi="宋体" w:eastAsia="宋体" w:cs="宋体"/>
          <w:color w:val="000000"/>
          <w:sz w:val="21"/>
          <w:szCs w:val="21"/>
          <w:highlight w:val="none"/>
        </w:rPr>
      </w:pPr>
      <w:r>
        <w:rPr>
          <w:rFonts w:hint="eastAsia" w:cs="宋体"/>
          <w:color w:val="000000"/>
          <w:sz w:val="21"/>
          <w:szCs w:val="21"/>
          <w:highlight w:val="none"/>
          <w:lang w:eastAsia="zh-CN"/>
        </w:rPr>
        <w:t>经纬工程咨询（苏州）有限公司</w:t>
      </w:r>
      <w:r>
        <w:rPr>
          <w:rFonts w:hint="eastAsia" w:ascii="宋体" w:hAnsi="宋体" w:eastAsia="宋体" w:cs="宋体"/>
          <w:color w:val="000000"/>
          <w:sz w:val="21"/>
          <w:szCs w:val="21"/>
          <w:highlight w:val="none"/>
        </w:rPr>
        <w:t>受</w:t>
      </w:r>
      <w:r>
        <w:rPr>
          <w:rFonts w:hint="eastAsia" w:cs="宋体"/>
          <w:color w:val="000000"/>
          <w:sz w:val="21"/>
          <w:szCs w:val="21"/>
          <w:highlight w:val="none"/>
          <w:lang w:eastAsia="zh-CN"/>
        </w:rPr>
        <w:t>苏州市吴中区行政中心管理委员会（吴中区人民大会堂）</w:t>
      </w:r>
      <w:r>
        <w:rPr>
          <w:rFonts w:hint="eastAsia" w:ascii="宋体" w:hAnsi="宋体" w:eastAsia="宋体" w:cs="宋体"/>
          <w:color w:val="000000"/>
          <w:sz w:val="21"/>
          <w:szCs w:val="21"/>
          <w:highlight w:val="none"/>
        </w:rPr>
        <w:t>的委托，就</w:t>
      </w:r>
      <w:r>
        <w:rPr>
          <w:rFonts w:hint="eastAsia" w:cs="宋体"/>
          <w:bCs/>
          <w:color w:val="000000"/>
          <w:sz w:val="21"/>
          <w:szCs w:val="21"/>
          <w:highlight w:val="none"/>
          <w:lang w:eastAsia="zh-CN"/>
        </w:rPr>
        <w:t>行政中心食堂便利店商品配送项目（2026-2027）</w:t>
      </w:r>
      <w:r>
        <w:rPr>
          <w:rFonts w:hint="eastAsia" w:ascii="宋体" w:hAnsi="宋体" w:eastAsia="宋体" w:cs="宋体"/>
          <w:color w:val="000000"/>
          <w:sz w:val="21"/>
          <w:szCs w:val="21"/>
          <w:highlight w:val="none"/>
        </w:rPr>
        <w:t>进行公开招标，现欢迎符合相关条件的供应商参加投标。</w:t>
      </w:r>
    </w:p>
    <w:p w14:paraId="4F936B0B">
      <w:pPr>
        <w:keepNext w:val="0"/>
        <w:keepLines w:val="0"/>
        <w:pageBreakBefore w:val="0"/>
        <w:spacing w:line="400" w:lineRule="exact"/>
        <w:ind w:firstLine="420"/>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一、项目基本情况</w:t>
      </w:r>
    </w:p>
    <w:p w14:paraId="567F194F">
      <w:pPr>
        <w:keepNext w:val="0"/>
        <w:keepLines w:val="0"/>
        <w:pageBreakBefore w:val="0"/>
        <w:spacing w:line="400" w:lineRule="exact"/>
        <w:ind w:firstLine="420"/>
        <w:outlineLvl w:val="9"/>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1.项目编号：JSZC-320506-JWGC-G2026-0004</w:t>
      </w:r>
    </w:p>
    <w:p w14:paraId="6BDDF20D">
      <w:pPr>
        <w:keepNext w:val="0"/>
        <w:keepLines w:val="0"/>
        <w:pageBreakBefore w:val="0"/>
        <w:spacing w:line="400" w:lineRule="exact"/>
        <w:ind w:firstLine="420"/>
        <w:outlineLvl w:val="9"/>
        <w:rPr>
          <w:rFonts w:hint="eastAsia" w:ascii="宋体" w:hAnsi="宋体" w:eastAsia="宋体" w:cs="宋体"/>
          <w:i w:val="0"/>
          <w:caps w:val="0"/>
          <w:color w:val="000000"/>
          <w:spacing w:val="0"/>
          <w:sz w:val="21"/>
          <w:szCs w:val="21"/>
          <w:highlight w:val="none"/>
          <w:shd w:val="clear" w:color="auto" w:fill="FFFFFF"/>
        </w:rPr>
      </w:pPr>
      <w:r>
        <w:rPr>
          <w:rFonts w:hint="eastAsia" w:ascii="宋体" w:hAnsi="宋体" w:eastAsia="宋体" w:cs="宋体"/>
          <w:color w:val="000000"/>
          <w:sz w:val="21"/>
          <w:szCs w:val="21"/>
          <w:highlight w:val="none"/>
        </w:rPr>
        <w:t>2.项目名称：</w:t>
      </w:r>
      <w:r>
        <w:rPr>
          <w:rFonts w:hint="eastAsia" w:cs="宋体"/>
          <w:color w:val="000000"/>
          <w:sz w:val="21"/>
          <w:szCs w:val="21"/>
          <w:highlight w:val="none"/>
          <w:lang w:eastAsia="zh-CN"/>
        </w:rPr>
        <w:t>行政中心食堂便利店商品配送项目（2026-2027）</w:t>
      </w:r>
    </w:p>
    <w:p w14:paraId="1E2C5320">
      <w:pPr>
        <w:keepNext w:val="0"/>
        <w:keepLines w:val="0"/>
        <w:pageBreakBefore w:val="0"/>
        <w:spacing w:line="400" w:lineRule="exact"/>
        <w:ind w:firstLine="420"/>
        <w:outlineLvl w:val="9"/>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3.预算金额：</w:t>
      </w:r>
      <w:bookmarkStart w:id="3" w:name="_Hlk162448367"/>
      <w:r>
        <w:rPr>
          <w:rFonts w:hint="eastAsia" w:ascii="宋体" w:hAnsi="宋体" w:eastAsia="宋体" w:cs="宋体"/>
          <w:color w:val="000000"/>
          <w:sz w:val="21"/>
          <w:szCs w:val="21"/>
          <w:highlight w:val="none"/>
          <w:lang w:eastAsia="zh-CN"/>
        </w:rPr>
        <w:t>人民币</w:t>
      </w:r>
      <w:r>
        <w:rPr>
          <w:rFonts w:hint="eastAsia" w:cs="宋体"/>
          <w:color w:val="000000"/>
          <w:sz w:val="21"/>
          <w:szCs w:val="21"/>
          <w:highlight w:val="none"/>
          <w:lang w:val="en-US" w:eastAsia="zh-CN"/>
        </w:rPr>
        <w:t>叁</w:t>
      </w:r>
      <w:r>
        <w:rPr>
          <w:rFonts w:hint="eastAsia" w:ascii="宋体" w:hAnsi="宋体" w:eastAsia="宋体" w:cs="宋体"/>
          <w:color w:val="000000"/>
          <w:sz w:val="21"/>
          <w:szCs w:val="21"/>
          <w:highlight w:val="none"/>
          <w:lang w:eastAsia="zh-CN"/>
        </w:rPr>
        <w:t>佰</w:t>
      </w:r>
      <w:r>
        <w:rPr>
          <w:rFonts w:hint="eastAsia" w:cs="宋体"/>
          <w:color w:val="000000"/>
          <w:sz w:val="21"/>
          <w:szCs w:val="21"/>
          <w:highlight w:val="none"/>
          <w:lang w:val="en-US" w:eastAsia="zh-CN"/>
        </w:rPr>
        <w:t>捌</w:t>
      </w:r>
      <w:r>
        <w:rPr>
          <w:rFonts w:hint="eastAsia" w:ascii="宋体" w:hAnsi="宋体" w:eastAsia="宋体" w:cs="宋体"/>
          <w:color w:val="000000"/>
          <w:sz w:val="21"/>
          <w:szCs w:val="21"/>
          <w:highlight w:val="none"/>
          <w:lang w:eastAsia="zh-CN"/>
        </w:rPr>
        <w:t>拾万元整（￥</w:t>
      </w:r>
      <w:r>
        <w:rPr>
          <w:rFonts w:hint="eastAsia" w:cs="宋体"/>
          <w:color w:val="000000"/>
          <w:sz w:val="21"/>
          <w:szCs w:val="21"/>
          <w:highlight w:val="none"/>
          <w:lang w:val="en-US" w:eastAsia="zh-CN"/>
        </w:rPr>
        <w:t>3800000</w:t>
      </w:r>
      <w:r>
        <w:rPr>
          <w:rFonts w:hint="eastAsia" w:ascii="宋体" w:hAnsi="宋体" w:eastAsia="宋体" w:cs="宋体"/>
          <w:color w:val="000000"/>
          <w:sz w:val="21"/>
          <w:szCs w:val="21"/>
          <w:highlight w:val="none"/>
          <w:lang w:eastAsia="zh-CN"/>
        </w:rPr>
        <w:t>.00）</w:t>
      </w:r>
    </w:p>
    <w:bookmarkEnd w:id="3"/>
    <w:p w14:paraId="65700268">
      <w:pPr>
        <w:keepNext w:val="0"/>
        <w:keepLines w:val="0"/>
        <w:pageBreakBefore w:val="0"/>
        <w:spacing w:line="400" w:lineRule="exact"/>
        <w:ind w:firstLine="420"/>
        <w:outlineLvl w:val="9"/>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4.最高限价：</w:t>
      </w:r>
      <w:r>
        <w:rPr>
          <w:rFonts w:hint="eastAsia" w:ascii="宋体" w:hAnsi="宋体" w:eastAsia="宋体" w:cs="宋体"/>
          <w:color w:val="000000"/>
          <w:sz w:val="21"/>
          <w:szCs w:val="21"/>
          <w:highlight w:val="none"/>
          <w:lang w:eastAsia="zh-CN"/>
        </w:rPr>
        <w:t>无</w:t>
      </w:r>
    </w:p>
    <w:p w14:paraId="669D2112">
      <w:pPr>
        <w:keepNext w:val="0"/>
        <w:keepLines w:val="0"/>
        <w:pageBreakBefore w:val="0"/>
        <w:spacing w:line="400" w:lineRule="exact"/>
        <w:ind w:firstLine="420"/>
        <w:outlineLvl w:val="9"/>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5.采购需求：</w:t>
      </w:r>
      <w:r>
        <w:rPr>
          <w:rFonts w:hint="eastAsia" w:ascii="宋体" w:hAnsi="宋体" w:eastAsia="宋体" w:cs="宋体"/>
          <w:color w:val="000000"/>
          <w:sz w:val="21"/>
          <w:szCs w:val="21"/>
          <w:highlight w:val="none"/>
          <w:lang w:eastAsia="zh-CN"/>
        </w:rPr>
        <w:t>行政中心</w:t>
      </w:r>
      <w:r>
        <w:rPr>
          <w:rFonts w:hint="eastAsia" w:ascii="宋体" w:hAnsi="宋体" w:eastAsia="宋体" w:cs="宋体"/>
          <w:color w:val="000000"/>
          <w:sz w:val="21"/>
          <w:szCs w:val="21"/>
          <w:highlight w:val="none"/>
          <w:lang w:val="en-US" w:eastAsia="zh-CN"/>
        </w:rPr>
        <w:t>食堂</w:t>
      </w:r>
      <w:r>
        <w:rPr>
          <w:rFonts w:hint="eastAsia" w:ascii="宋体" w:hAnsi="宋体" w:eastAsia="宋体" w:cs="宋体"/>
          <w:color w:val="000000"/>
          <w:sz w:val="21"/>
          <w:szCs w:val="21"/>
          <w:highlight w:val="none"/>
          <w:lang w:eastAsia="zh-CN"/>
        </w:rPr>
        <w:t>便利店商品配送服务，具体详见采购需求。</w:t>
      </w:r>
    </w:p>
    <w:p w14:paraId="3CC7B561">
      <w:pPr>
        <w:keepNext w:val="0"/>
        <w:keepLines w:val="0"/>
        <w:pageBreakBefore w:val="0"/>
        <w:spacing w:line="400" w:lineRule="exact"/>
        <w:ind w:firstLine="420"/>
        <w:jc w:val="left"/>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6.合同履</w:t>
      </w:r>
      <w:r>
        <w:rPr>
          <w:rFonts w:hint="eastAsia" w:ascii="宋体" w:hAnsi="宋体" w:eastAsia="宋体" w:cs="宋体"/>
          <w:color w:val="000000"/>
          <w:sz w:val="21"/>
          <w:szCs w:val="21"/>
          <w:highlight w:val="none"/>
          <w:lang w:val="en-US" w:eastAsia="zh-CN"/>
        </w:rPr>
        <w:t>行</w:t>
      </w:r>
      <w:r>
        <w:rPr>
          <w:rFonts w:hint="eastAsia" w:ascii="宋体" w:hAnsi="宋体" w:eastAsia="宋体" w:cs="宋体"/>
          <w:color w:val="000000"/>
          <w:sz w:val="21"/>
          <w:szCs w:val="21"/>
          <w:highlight w:val="none"/>
        </w:rPr>
        <w:t>期限：</w:t>
      </w:r>
      <w:r>
        <w:rPr>
          <w:rFonts w:hint="eastAsia" w:ascii="宋体" w:hAnsi="宋体" w:eastAsia="宋体" w:cs="宋体"/>
          <w:color w:val="000000"/>
          <w:sz w:val="21"/>
          <w:szCs w:val="21"/>
          <w:highlight w:val="none"/>
          <w:lang w:eastAsia="zh-CN"/>
        </w:rPr>
        <w:t>1年。</w:t>
      </w:r>
    </w:p>
    <w:p w14:paraId="2C034F96">
      <w:pPr>
        <w:keepNext w:val="0"/>
        <w:keepLines w:val="0"/>
        <w:pageBreakBefore w:val="0"/>
        <w:spacing w:line="400" w:lineRule="exact"/>
        <w:ind w:firstLine="420"/>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本项目不接受联合体投标。</w:t>
      </w:r>
    </w:p>
    <w:p w14:paraId="56198545">
      <w:pPr>
        <w:keepNext w:val="0"/>
        <w:keepLines w:val="0"/>
        <w:pageBreakBefore w:val="0"/>
        <w:spacing w:line="400" w:lineRule="exact"/>
        <w:ind w:firstLine="420"/>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二、申请人的资格要求：</w:t>
      </w:r>
    </w:p>
    <w:p w14:paraId="2A1D8871">
      <w:pPr>
        <w:keepNext w:val="0"/>
        <w:keepLines w:val="0"/>
        <w:pageBreakBefore w:val="0"/>
        <w:spacing w:line="400" w:lineRule="exact"/>
        <w:ind w:firstLine="420"/>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 满足《中华人民共和国政府采购法》第二十二条规定：</w:t>
      </w:r>
    </w:p>
    <w:p w14:paraId="4489C605">
      <w:pPr>
        <w:keepNext w:val="0"/>
        <w:keepLines w:val="0"/>
        <w:pageBreakBefore w:val="0"/>
        <w:spacing w:line="400" w:lineRule="exact"/>
        <w:ind w:firstLine="420"/>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（1）具有独立承担民事责任的能力；</w:t>
      </w:r>
    </w:p>
    <w:p w14:paraId="3C2EE507">
      <w:pPr>
        <w:keepNext w:val="0"/>
        <w:keepLines w:val="0"/>
        <w:pageBreakBefore w:val="0"/>
        <w:spacing w:line="400" w:lineRule="exact"/>
        <w:ind w:firstLine="420"/>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（2）具有良好的商业信誉和健全的财务会计制度；</w:t>
      </w:r>
    </w:p>
    <w:p w14:paraId="10A29BAC">
      <w:pPr>
        <w:keepNext w:val="0"/>
        <w:keepLines w:val="0"/>
        <w:pageBreakBefore w:val="0"/>
        <w:spacing w:line="400" w:lineRule="exact"/>
        <w:ind w:firstLine="420"/>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（3）具有履行合同所必需的设备和专业技术能力；</w:t>
      </w:r>
    </w:p>
    <w:p w14:paraId="24D951C9">
      <w:pPr>
        <w:keepNext w:val="0"/>
        <w:keepLines w:val="0"/>
        <w:pageBreakBefore w:val="0"/>
        <w:spacing w:line="400" w:lineRule="exact"/>
        <w:ind w:firstLine="420"/>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（4）有依法缴纳税收和社会保障资金的良好记录；</w:t>
      </w:r>
    </w:p>
    <w:p w14:paraId="29F81EBC">
      <w:pPr>
        <w:keepNext w:val="0"/>
        <w:keepLines w:val="0"/>
        <w:pageBreakBefore w:val="0"/>
        <w:spacing w:line="400" w:lineRule="exact"/>
        <w:ind w:firstLine="420"/>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（5）参加政府采购活动前三年内，在经营活动中没有重大违法记录；</w:t>
      </w:r>
    </w:p>
    <w:p w14:paraId="5B997A59">
      <w:pPr>
        <w:keepNext w:val="0"/>
        <w:keepLines w:val="0"/>
        <w:pageBreakBefore w:val="0"/>
        <w:spacing w:line="400" w:lineRule="exact"/>
        <w:ind w:firstLine="420"/>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（6）法律、行政法规规定的其他条件。</w:t>
      </w:r>
    </w:p>
    <w:p w14:paraId="499F6A1E">
      <w:pPr>
        <w:keepNext w:val="0"/>
        <w:keepLines w:val="0"/>
        <w:pageBreakBefore w:val="0"/>
        <w:spacing w:line="400" w:lineRule="exact"/>
        <w:ind w:firstLine="420"/>
        <w:outlineLvl w:val="9"/>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sz w:val="21"/>
          <w:szCs w:val="21"/>
          <w:highlight w:val="none"/>
        </w:rPr>
        <w:t>2.落实政府采购政策需满足的资格要求：</w:t>
      </w:r>
      <w:r>
        <w:rPr>
          <w:rFonts w:hint="eastAsia" w:cs="宋体"/>
          <w:color w:val="000000"/>
          <w:sz w:val="21"/>
          <w:szCs w:val="21"/>
          <w:highlight w:val="none"/>
          <w:lang w:val="en-US" w:eastAsia="zh-CN"/>
        </w:rPr>
        <w:t>无</w:t>
      </w:r>
    </w:p>
    <w:p w14:paraId="2396BA16">
      <w:pPr>
        <w:keepNext w:val="0"/>
        <w:keepLines w:val="0"/>
        <w:pageBreakBefore w:val="0"/>
        <w:spacing w:line="400" w:lineRule="exact"/>
        <w:ind w:firstLine="420"/>
        <w:outlineLvl w:val="9"/>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3.本项目的特定资格要求：</w:t>
      </w:r>
    </w:p>
    <w:p w14:paraId="27416887">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firstLineChars="200"/>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（1）未被列入失信被执行人、重大税收违法案件当事人名单、政府采购严重失信行为记录名单。</w:t>
      </w:r>
    </w:p>
    <w:p w14:paraId="7CC299DE">
      <w:pPr>
        <w:pStyle w:val="3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firstLineChars="200"/>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（2）单位负责人为同一人或者存在直接控股、管理关系的不同供应商（包含法定代表人为同一个人的两个及两个以上法人，母公司、全资子公司及其控股公司），不得参加同一合同项下的政府采购活动。</w:t>
      </w:r>
    </w:p>
    <w:p w14:paraId="7E12F2ED">
      <w:pPr>
        <w:keepNext w:val="0"/>
        <w:keepLines w:val="0"/>
        <w:pageBreakBefore w:val="0"/>
        <w:spacing w:line="400" w:lineRule="exact"/>
        <w:ind w:firstLine="420"/>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三、获取招标文件：</w:t>
      </w:r>
    </w:p>
    <w:p w14:paraId="39346F2D">
      <w:pPr>
        <w:keepNext w:val="0"/>
        <w:keepLines w:val="0"/>
        <w:pageBreakBefore w:val="0"/>
        <w:spacing w:line="400" w:lineRule="exact"/>
        <w:ind w:firstLine="420"/>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1.时间：自招标文件公告发布之日起5个工作日。</w:t>
      </w:r>
    </w:p>
    <w:p w14:paraId="7F02CF62">
      <w:pPr>
        <w:keepNext w:val="0"/>
        <w:keepLines w:val="0"/>
        <w:pageBreakBefore w:val="0"/>
        <w:widowControl/>
        <w:spacing w:line="400" w:lineRule="exact"/>
        <w:ind w:firstLine="420"/>
        <w:jc w:val="left"/>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2.地点：江苏省政府采购一体化平台“苏采云”系统</w:t>
      </w:r>
    </w:p>
    <w:p w14:paraId="3A06DBF7">
      <w:pPr>
        <w:keepNext w:val="0"/>
        <w:keepLines w:val="0"/>
        <w:pageBreakBefore w:val="0"/>
        <w:widowControl/>
        <w:spacing w:line="400" w:lineRule="exact"/>
        <w:ind w:firstLine="420"/>
        <w:jc w:val="left"/>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3.方式：登录江苏省政府采购一体化平台“苏采云”系统，确认参与项目后自行下载</w:t>
      </w:r>
    </w:p>
    <w:p w14:paraId="033964AC">
      <w:pPr>
        <w:keepNext w:val="0"/>
        <w:keepLines w:val="0"/>
        <w:pageBreakBefore w:val="0"/>
        <w:widowControl/>
        <w:spacing w:line="400" w:lineRule="exact"/>
        <w:ind w:firstLine="420"/>
        <w:jc w:val="left"/>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4.售价：免费</w:t>
      </w:r>
    </w:p>
    <w:p w14:paraId="1997D2E4">
      <w:pPr>
        <w:keepNext w:val="0"/>
        <w:keepLines w:val="0"/>
        <w:pageBreakBefore w:val="0"/>
        <w:spacing w:line="400" w:lineRule="exact"/>
        <w:ind w:firstLine="420"/>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四、提交投标文件截止时间、开标时间和地点：</w:t>
      </w:r>
    </w:p>
    <w:p w14:paraId="635FCF36">
      <w:pPr>
        <w:keepNext w:val="0"/>
        <w:keepLines w:val="0"/>
        <w:pageBreakBefore w:val="0"/>
        <w:spacing w:line="400" w:lineRule="exact"/>
        <w:ind w:firstLine="420"/>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1.截止时间：</w:t>
      </w:r>
      <w:r>
        <w:rPr>
          <w:rFonts w:hint="eastAsia" w:ascii="宋体" w:hAnsi="宋体" w:eastAsia="宋体" w:cs="宋体"/>
          <w:color w:val="000000"/>
          <w:sz w:val="21"/>
          <w:szCs w:val="21"/>
          <w:highlight w:val="none"/>
          <w:lang w:eastAsia="zh-CN"/>
        </w:rPr>
        <w:t>202</w:t>
      </w:r>
      <w:r>
        <w:rPr>
          <w:rFonts w:hint="eastAsia" w:cs="宋体"/>
          <w:color w:val="000000"/>
          <w:sz w:val="21"/>
          <w:szCs w:val="21"/>
          <w:highlight w:val="none"/>
          <w:lang w:val="en-US" w:eastAsia="zh-CN"/>
        </w:rPr>
        <w:t>6</w:t>
      </w:r>
      <w:r>
        <w:rPr>
          <w:rFonts w:hint="eastAsia" w:ascii="宋体" w:hAnsi="宋体" w:eastAsia="宋体" w:cs="宋体"/>
          <w:color w:val="000000"/>
          <w:sz w:val="21"/>
          <w:szCs w:val="21"/>
          <w:highlight w:val="none"/>
          <w:lang w:eastAsia="zh-CN"/>
        </w:rPr>
        <w:t>年</w:t>
      </w:r>
      <w:r>
        <w:rPr>
          <w:rFonts w:hint="eastAsia" w:cs="宋体"/>
          <w:color w:val="000000"/>
          <w:sz w:val="21"/>
          <w:szCs w:val="21"/>
          <w:highlight w:val="none"/>
          <w:lang w:val="en-US" w:eastAsia="zh-CN"/>
        </w:rPr>
        <w:t>07</w:t>
      </w:r>
      <w:r>
        <w:rPr>
          <w:rFonts w:hint="eastAsia" w:ascii="宋体" w:hAnsi="宋体" w:eastAsia="宋体" w:cs="宋体"/>
          <w:color w:val="000000"/>
          <w:sz w:val="21"/>
          <w:szCs w:val="21"/>
          <w:highlight w:val="none"/>
          <w:lang w:eastAsia="zh-CN"/>
        </w:rPr>
        <w:t>月</w:t>
      </w:r>
      <w:r>
        <w:rPr>
          <w:rFonts w:hint="eastAsia" w:cs="宋体"/>
          <w:color w:val="000000"/>
          <w:sz w:val="21"/>
          <w:szCs w:val="21"/>
          <w:highlight w:val="none"/>
          <w:lang w:val="en-US" w:eastAsia="zh-CN"/>
        </w:rPr>
        <w:t>06</w:t>
      </w:r>
      <w:r>
        <w:rPr>
          <w:rFonts w:hint="eastAsia" w:ascii="宋体" w:hAnsi="宋体" w:eastAsia="宋体" w:cs="宋体"/>
          <w:color w:val="000000"/>
          <w:sz w:val="21"/>
          <w:szCs w:val="21"/>
          <w:highlight w:val="none"/>
          <w:lang w:eastAsia="zh-CN"/>
        </w:rPr>
        <w:t>日</w:t>
      </w:r>
      <w:r>
        <w:rPr>
          <w:rFonts w:hint="eastAsia" w:cs="宋体"/>
          <w:color w:val="000000"/>
          <w:sz w:val="21"/>
          <w:szCs w:val="21"/>
          <w:highlight w:val="none"/>
          <w:lang w:val="en-US" w:eastAsia="zh-CN"/>
        </w:rPr>
        <w:t xml:space="preserve"> 13:30</w:t>
      </w:r>
      <w:r>
        <w:rPr>
          <w:rFonts w:hint="eastAsia" w:ascii="宋体" w:hAnsi="宋体" w:eastAsia="宋体" w:cs="宋体"/>
          <w:color w:val="000000"/>
          <w:sz w:val="21"/>
          <w:szCs w:val="21"/>
          <w:highlight w:val="none"/>
        </w:rPr>
        <w:t>（北京时间）</w:t>
      </w:r>
    </w:p>
    <w:p w14:paraId="11940837">
      <w:pPr>
        <w:keepNext w:val="0"/>
        <w:keepLines w:val="0"/>
        <w:pageBreakBefore w:val="0"/>
        <w:spacing w:line="400" w:lineRule="exact"/>
        <w:ind w:firstLine="420"/>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2.开标时间：</w:t>
      </w:r>
      <w:r>
        <w:rPr>
          <w:rFonts w:hint="eastAsia" w:ascii="宋体" w:hAnsi="宋体" w:eastAsia="宋体" w:cs="宋体"/>
          <w:color w:val="000000"/>
          <w:sz w:val="21"/>
          <w:szCs w:val="21"/>
          <w:highlight w:val="none"/>
          <w:lang w:eastAsia="zh-CN"/>
        </w:rPr>
        <w:t>202</w:t>
      </w:r>
      <w:r>
        <w:rPr>
          <w:rFonts w:hint="eastAsia" w:cs="宋体"/>
          <w:color w:val="000000"/>
          <w:sz w:val="21"/>
          <w:szCs w:val="21"/>
          <w:highlight w:val="none"/>
          <w:lang w:val="en-US" w:eastAsia="zh-CN"/>
        </w:rPr>
        <w:t>6</w:t>
      </w:r>
      <w:r>
        <w:rPr>
          <w:rFonts w:hint="eastAsia" w:ascii="宋体" w:hAnsi="宋体" w:eastAsia="宋体" w:cs="宋体"/>
          <w:color w:val="000000"/>
          <w:sz w:val="21"/>
          <w:szCs w:val="21"/>
          <w:highlight w:val="none"/>
          <w:lang w:eastAsia="zh-CN"/>
        </w:rPr>
        <w:t>年</w:t>
      </w:r>
      <w:r>
        <w:rPr>
          <w:rFonts w:hint="eastAsia" w:cs="宋体"/>
          <w:color w:val="000000"/>
          <w:sz w:val="21"/>
          <w:szCs w:val="21"/>
          <w:highlight w:val="none"/>
          <w:lang w:val="en-US" w:eastAsia="zh-CN"/>
        </w:rPr>
        <w:t>07</w:t>
      </w:r>
      <w:r>
        <w:rPr>
          <w:rFonts w:hint="eastAsia" w:ascii="宋体" w:hAnsi="宋体" w:eastAsia="宋体" w:cs="宋体"/>
          <w:color w:val="000000"/>
          <w:sz w:val="21"/>
          <w:szCs w:val="21"/>
          <w:highlight w:val="none"/>
          <w:lang w:eastAsia="zh-CN"/>
        </w:rPr>
        <w:t>月</w:t>
      </w:r>
      <w:r>
        <w:rPr>
          <w:rFonts w:hint="eastAsia" w:cs="宋体"/>
          <w:color w:val="000000"/>
          <w:sz w:val="21"/>
          <w:szCs w:val="21"/>
          <w:highlight w:val="none"/>
          <w:lang w:val="en-US" w:eastAsia="zh-CN"/>
        </w:rPr>
        <w:t>06</w:t>
      </w:r>
      <w:r>
        <w:rPr>
          <w:rFonts w:hint="eastAsia" w:ascii="宋体" w:hAnsi="宋体" w:eastAsia="宋体" w:cs="宋体"/>
          <w:color w:val="000000"/>
          <w:sz w:val="21"/>
          <w:szCs w:val="21"/>
          <w:highlight w:val="none"/>
          <w:lang w:eastAsia="zh-CN"/>
        </w:rPr>
        <w:t>日</w:t>
      </w:r>
      <w:r>
        <w:rPr>
          <w:rFonts w:hint="eastAsia" w:cs="宋体"/>
          <w:color w:val="000000"/>
          <w:sz w:val="21"/>
          <w:szCs w:val="21"/>
          <w:highlight w:val="none"/>
          <w:lang w:val="en-US" w:eastAsia="zh-CN"/>
        </w:rPr>
        <w:t xml:space="preserve">13:30 </w:t>
      </w:r>
      <w:r>
        <w:rPr>
          <w:rFonts w:hint="eastAsia" w:ascii="宋体" w:hAnsi="宋体" w:eastAsia="宋体" w:cs="宋体"/>
          <w:color w:val="000000"/>
          <w:sz w:val="21"/>
          <w:szCs w:val="21"/>
          <w:highlight w:val="none"/>
        </w:rPr>
        <w:t>（北京时间）</w:t>
      </w:r>
    </w:p>
    <w:p w14:paraId="406DB15F">
      <w:pPr>
        <w:keepNext w:val="0"/>
        <w:keepLines w:val="0"/>
        <w:pageBreakBefore w:val="0"/>
        <w:spacing w:line="400" w:lineRule="exact"/>
        <w:ind w:firstLine="420"/>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3.开标地点：苏采云系统（网址：http://jszfcg.jsczt.cn/）。</w:t>
      </w:r>
    </w:p>
    <w:p w14:paraId="6E22E2FA">
      <w:pPr>
        <w:keepNext w:val="0"/>
        <w:keepLines w:val="0"/>
        <w:pageBreakBefore w:val="0"/>
        <w:spacing w:line="400" w:lineRule="exact"/>
        <w:ind w:firstLine="420"/>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五、公告期限：自本公告发布之日起5个工作日。</w:t>
      </w:r>
    </w:p>
    <w:p w14:paraId="76829C17">
      <w:pPr>
        <w:keepNext w:val="0"/>
        <w:keepLines w:val="0"/>
        <w:pageBreakBefore w:val="0"/>
        <w:spacing w:line="400" w:lineRule="exact"/>
        <w:ind w:firstLine="420"/>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六、其他相关事宜：</w:t>
      </w:r>
    </w:p>
    <w:p w14:paraId="42E9A857">
      <w:pPr>
        <w:keepNext w:val="0"/>
        <w:keepLines w:val="0"/>
        <w:pageBreakBefore w:val="0"/>
        <w:widowControl/>
        <w:spacing w:line="400" w:lineRule="exact"/>
        <w:ind w:firstLine="420"/>
        <w:jc w:val="left"/>
        <w:outlineLvl w:val="9"/>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1.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color w:val="000000"/>
          <w:sz w:val="21"/>
          <w:szCs w:val="21"/>
          <w:highlight w:val="none"/>
          <w:lang w:val="en-US" w:eastAsia="zh-CN"/>
        </w:rPr>
        <w:t>苏州市高新区邓尉路105号狮山科技馆窗口，咨询电话：0512-65737699。</w:t>
      </w:r>
    </w:p>
    <w:p w14:paraId="28437868">
      <w:pPr>
        <w:keepNext w:val="0"/>
        <w:keepLines w:val="0"/>
        <w:pageBreakBefore w:val="0"/>
        <w:widowControl/>
        <w:spacing w:line="400" w:lineRule="exact"/>
        <w:ind w:firstLine="420"/>
        <w:jc w:val="left"/>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p>
    <w:p w14:paraId="0ECD3EF7">
      <w:pPr>
        <w:keepNext w:val="0"/>
        <w:keepLines w:val="0"/>
        <w:pageBreakBefore w:val="0"/>
        <w:widowControl/>
        <w:spacing w:line="400" w:lineRule="exact"/>
        <w:ind w:firstLine="420"/>
        <w:jc w:val="left"/>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在系统操作过程中如有疑问，请按以下方式联系：</w:t>
      </w:r>
    </w:p>
    <w:p w14:paraId="3C377208">
      <w:pPr>
        <w:keepNext w:val="0"/>
        <w:keepLines w:val="0"/>
        <w:pageBreakBefore w:val="0"/>
        <w:widowControl/>
        <w:spacing w:line="400" w:lineRule="exact"/>
        <w:ind w:firstLine="420"/>
        <w:jc w:val="left"/>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注册咨询：0512-69820854；</w:t>
      </w:r>
    </w:p>
    <w:p w14:paraId="2697ECE7">
      <w:pPr>
        <w:keepNext w:val="0"/>
        <w:keepLines w:val="0"/>
        <w:pageBreakBefore w:val="0"/>
        <w:widowControl/>
        <w:spacing w:line="400" w:lineRule="exact"/>
        <w:ind w:firstLine="420"/>
        <w:jc w:val="left"/>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CA技术咨询电话：400-608-6099；</w:t>
      </w:r>
    </w:p>
    <w:p w14:paraId="539E2909">
      <w:pPr>
        <w:keepNext w:val="0"/>
        <w:keepLines w:val="0"/>
        <w:pageBreakBefore w:val="0"/>
        <w:widowControl/>
        <w:spacing w:line="400" w:lineRule="exact"/>
        <w:ind w:firstLine="420"/>
        <w:jc w:val="left"/>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签章使用问题：025-83633811、025-83633812、15380932027、13675197356；</w:t>
      </w:r>
    </w:p>
    <w:p w14:paraId="38867B28">
      <w:pPr>
        <w:keepNext w:val="0"/>
        <w:keepLines w:val="0"/>
        <w:pageBreakBefore w:val="0"/>
        <w:widowControl/>
        <w:spacing w:line="400" w:lineRule="exact"/>
        <w:ind w:firstLine="420"/>
        <w:jc w:val="left"/>
        <w:outlineLvl w:val="9"/>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系统使用指导与咨询：联系电话：13914088964、18261002950、0519-86722802；智能客服：登录苏采云系统后，联系系统右下方智能客服图标进行咨询。</w:t>
      </w:r>
    </w:p>
    <w:p w14:paraId="3DBA1201">
      <w:pPr>
        <w:keepNext w:val="0"/>
        <w:keepLines w:val="0"/>
        <w:pageBreakBefore w:val="0"/>
        <w:widowControl/>
        <w:spacing w:line="400" w:lineRule="exact"/>
        <w:ind w:firstLine="420"/>
        <w:jc w:val="left"/>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未依照招标公告要求获取招标文件的投标人，视为未参与该项政府采购活动，不具备对该政府采购项目提出质疑的法定权利，但因供应商资格条件或报名时间设定不符合有关法律法规规定等原因使供应商权益受损的除外。</w:t>
      </w:r>
    </w:p>
    <w:p w14:paraId="0EA81B79">
      <w:pPr>
        <w:keepNext w:val="0"/>
        <w:keepLines w:val="0"/>
        <w:pageBreakBefore w:val="0"/>
        <w:widowControl/>
        <w:spacing w:line="400" w:lineRule="exact"/>
        <w:ind w:firstLine="420"/>
        <w:jc w:val="left"/>
        <w:outlineLvl w:val="9"/>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5.本项目采用电子招投标形式，供应商在“苏采云”系统中操作成功参与项目后，必须在“已参与项目”界面中下载电子招标文件（后缀名为“.kedt”）并导入政府采购客户端工具后方可进行投标文件制作和提交（具体详见《苏采云系统供应商操作手册》。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p>
    <w:p w14:paraId="1EC0F5EB">
      <w:pPr>
        <w:keepNext w:val="0"/>
        <w:keepLines w:val="0"/>
        <w:pageBreakBefore w:val="0"/>
        <w:widowControl/>
        <w:spacing w:line="400" w:lineRule="exact"/>
        <w:ind w:firstLine="420"/>
        <w:jc w:val="left"/>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6.线上参加开标（开启）会方式：供应商登录“苏采云”系统，点击“开标大厅”，选择对应项目，点击进入不见面开标系统。</w:t>
      </w:r>
    </w:p>
    <w:p w14:paraId="15502393">
      <w:pPr>
        <w:keepNext w:val="0"/>
        <w:keepLines w:val="0"/>
        <w:pageBreakBefore w:val="0"/>
        <w:widowControl/>
        <w:spacing w:line="400" w:lineRule="exact"/>
        <w:ind w:firstLine="422"/>
        <w:jc w:val="left"/>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7.本项目为不见面开标（开启）项目，开启阶段供应商在【解密环节】必须使用 CA证书解密电子投标文件，如在“苏采云”系统规定的时间内（投标文件提交截止时间后 30分钟)未能成功解密的视为放弃参与本项目，投标无效。</w:t>
      </w:r>
    </w:p>
    <w:p w14:paraId="3D52A9E0">
      <w:pPr>
        <w:keepNext w:val="0"/>
        <w:keepLines w:val="0"/>
        <w:pageBreakBefore w:val="0"/>
        <w:widowControl/>
        <w:spacing w:line="400" w:lineRule="exact"/>
        <w:ind w:firstLine="422"/>
        <w:jc w:val="left"/>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8.请供应商确保电脑、系统及其他设备（视频输入输出设备等）无误，且开启直至项目结束始终保持系统在线状态。</w:t>
      </w:r>
    </w:p>
    <w:p w14:paraId="15474205">
      <w:pPr>
        <w:keepNext w:val="0"/>
        <w:keepLines w:val="0"/>
        <w:pageBreakBefore w:val="0"/>
        <w:spacing w:line="400" w:lineRule="exact"/>
        <w:ind w:firstLine="420"/>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9.政府采购监督电话：0512-65283947</w:t>
      </w:r>
    </w:p>
    <w:p w14:paraId="6A0ABA5A">
      <w:pPr>
        <w:keepNext w:val="0"/>
        <w:keepLines w:val="0"/>
        <w:pageBreakBefore w:val="0"/>
        <w:spacing w:line="400" w:lineRule="exact"/>
        <w:ind w:firstLine="420"/>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10.本公告同时在</w:t>
      </w:r>
      <w:r>
        <w:rPr>
          <w:rFonts w:hint="eastAsia" w:ascii="宋体" w:hAnsi="宋体" w:eastAsia="宋体" w:cs="宋体"/>
          <w:color w:val="000000"/>
          <w:sz w:val="21"/>
          <w:szCs w:val="21"/>
          <w:highlight w:val="none"/>
          <w:lang w:val="en-US" w:eastAsia="zh-CN"/>
        </w:rPr>
        <w:t>中国政府采购网、</w:t>
      </w:r>
      <w:r>
        <w:rPr>
          <w:rFonts w:hint="eastAsia" w:ascii="宋体" w:hAnsi="宋体" w:eastAsia="宋体" w:cs="宋体"/>
          <w:color w:val="000000"/>
          <w:sz w:val="21"/>
          <w:szCs w:val="21"/>
          <w:highlight w:val="none"/>
        </w:rPr>
        <w:t>江苏省政府采购网、苏州市政府采购网上发布。</w:t>
      </w:r>
    </w:p>
    <w:p w14:paraId="0CF2E0E0">
      <w:pPr>
        <w:keepNext w:val="0"/>
        <w:keepLines w:val="0"/>
        <w:pageBreakBefore w:val="0"/>
        <w:spacing w:line="400" w:lineRule="exact"/>
        <w:ind w:firstLine="420"/>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七、对本次招标提出询问，请按以下方式联系：</w:t>
      </w:r>
    </w:p>
    <w:p w14:paraId="534A429F">
      <w:pPr>
        <w:keepNext w:val="0"/>
        <w:keepLines w:val="0"/>
        <w:pageBreakBefore w:val="0"/>
        <w:spacing w:line="400" w:lineRule="exact"/>
        <w:ind w:firstLine="420"/>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1.采购人信息</w:t>
      </w:r>
    </w:p>
    <w:p w14:paraId="1B40F5A8">
      <w:pPr>
        <w:keepNext w:val="0"/>
        <w:keepLines w:val="0"/>
        <w:pageBreakBefore w:val="0"/>
        <w:spacing w:line="400" w:lineRule="exact"/>
        <w:ind w:firstLine="420"/>
        <w:outlineLvl w:val="9"/>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名称：</w:t>
      </w:r>
      <w:r>
        <w:rPr>
          <w:rFonts w:hint="eastAsia" w:cs="宋体"/>
          <w:color w:val="000000"/>
          <w:sz w:val="21"/>
          <w:szCs w:val="21"/>
          <w:highlight w:val="none"/>
          <w:lang w:eastAsia="zh-CN"/>
        </w:rPr>
        <w:t>苏州市吴中区行政中心管理委员会（吴中区人民大会堂）</w:t>
      </w:r>
    </w:p>
    <w:p w14:paraId="59D8B330">
      <w:pPr>
        <w:keepNext w:val="0"/>
        <w:keepLines w:val="0"/>
        <w:pageBreakBefore w:val="0"/>
        <w:spacing w:line="400" w:lineRule="exact"/>
        <w:ind w:firstLine="420"/>
        <w:outlineLvl w:val="9"/>
        <w:rPr>
          <w:rFonts w:hint="eastAsia" w:cs="宋体"/>
          <w:color w:val="000000"/>
          <w:sz w:val="21"/>
          <w:szCs w:val="21"/>
          <w:highlight w:val="none"/>
          <w:lang w:eastAsia="zh-CN"/>
        </w:rPr>
      </w:pPr>
      <w:r>
        <w:rPr>
          <w:rFonts w:hint="eastAsia" w:ascii="宋体" w:hAnsi="宋体" w:eastAsia="宋体" w:cs="宋体"/>
          <w:color w:val="000000"/>
          <w:sz w:val="21"/>
          <w:szCs w:val="21"/>
          <w:highlight w:val="none"/>
        </w:rPr>
        <w:t>地址：</w:t>
      </w:r>
      <w:r>
        <w:rPr>
          <w:rFonts w:hint="eastAsia" w:cs="宋体"/>
          <w:color w:val="000000"/>
          <w:sz w:val="21"/>
          <w:szCs w:val="21"/>
          <w:highlight w:val="none"/>
          <w:lang w:eastAsia="zh-CN"/>
        </w:rPr>
        <w:t>苏州市吴中区太湖东路288号</w:t>
      </w:r>
    </w:p>
    <w:p w14:paraId="79A5E363">
      <w:pPr>
        <w:keepNext w:val="0"/>
        <w:keepLines w:val="0"/>
        <w:pageBreakBefore w:val="0"/>
        <w:spacing w:line="400" w:lineRule="exact"/>
        <w:ind w:firstLine="420"/>
        <w:outlineLvl w:val="9"/>
        <w:rPr>
          <w:rFonts w:hint="eastAsia" w:cs="宋体"/>
          <w:color w:val="000000"/>
          <w:sz w:val="21"/>
          <w:szCs w:val="21"/>
          <w:highlight w:val="none"/>
          <w:lang w:eastAsia="zh-CN"/>
        </w:rPr>
      </w:pPr>
      <w:r>
        <w:rPr>
          <w:rFonts w:hint="eastAsia" w:ascii="宋体" w:hAnsi="宋体" w:eastAsia="宋体" w:cs="宋体"/>
          <w:color w:val="000000"/>
          <w:sz w:val="21"/>
          <w:szCs w:val="21"/>
          <w:highlight w:val="none"/>
        </w:rPr>
        <w:t>联系方式：</w:t>
      </w:r>
      <w:r>
        <w:rPr>
          <w:rFonts w:hint="eastAsia" w:ascii="宋体" w:hAnsi="宋体" w:cs="宋体"/>
          <w:color w:val="000000"/>
          <w:sz w:val="21"/>
          <w:szCs w:val="21"/>
          <w:highlight w:val="none"/>
          <w:lang w:eastAsia="zh-CN"/>
        </w:rPr>
        <w:t>0512-65</w:t>
      </w:r>
      <w:r>
        <w:rPr>
          <w:rFonts w:hint="eastAsia" w:ascii="宋体" w:hAnsi="宋体" w:cs="宋体"/>
          <w:color w:val="000000"/>
          <w:sz w:val="21"/>
          <w:szCs w:val="21"/>
          <w:highlight w:val="none"/>
          <w:lang w:val="en-US" w:eastAsia="zh-CN"/>
        </w:rPr>
        <w:t>279001</w:t>
      </w:r>
    </w:p>
    <w:p w14:paraId="6AC670B0">
      <w:pPr>
        <w:keepNext w:val="0"/>
        <w:keepLines w:val="0"/>
        <w:pageBreakBefore w:val="0"/>
        <w:spacing w:line="400" w:lineRule="exact"/>
        <w:ind w:firstLine="420"/>
        <w:outlineLvl w:val="9"/>
        <w:rPr>
          <w:rFonts w:hint="eastAsia"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联系人：</w:t>
      </w:r>
      <w:r>
        <w:rPr>
          <w:rFonts w:hint="eastAsia" w:ascii="宋体" w:hAnsi="宋体" w:cs="宋体"/>
          <w:color w:val="000000"/>
          <w:sz w:val="21"/>
          <w:szCs w:val="21"/>
          <w:highlight w:val="none"/>
          <w:lang w:val="en-US" w:eastAsia="zh-CN"/>
        </w:rPr>
        <w:t>蔡皓</w:t>
      </w:r>
    </w:p>
    <w:p w14:paraId="3E2D0CBC">
      <w:pPr>
        <w:keepNext w:val="0"/>
        <w:keepLines w:val="0"/>
        <w:pageBreakBefore w:val="0"/>
        <w:spacing w:line="400" w:lineRule="exact"/>
        <w:ind w:firstLine="420"/>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2.采购代理机构信息</w:t>
      </w:r>
    </w:p>
    <w:p w14:paraId="526A05C3">
      <w:pPr>
        <w:keepNext w:val="0"/>
        <w:keepLines w:val="0"/>
        <w:pageBreakBefore w:val="0"/>
        <w:spacing w:line="400" w:lineRule="exact"/>
        <w:ind w:firstLine="420"/>
        <w:outlineLvl w:val="9"/>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名称：</w:t>
      </w:r>
      <w:r>
        <w:rPr>
          <w:rFonts w:hint="eastAsia" w:cs="宋体"/>
          <w:color w:val="000000"/>
          <w:sz w:val="21"/>
          <w:szCs w:val="21"/>
          <w:highlight w:val="none"/>
          <w:lang w:eastAsia="zh-CN"/>
        </w:rPr>
        <w:t>经纬工程咨询（苏州）有限公司</w:t>
      </w:r>
    </w:p>
    <w:p w14:paraId="3F223F32">
      <w:pPr>
        <w:keepNext w:val="0"/>
        <w:keepLines w:val="0"/>
        <w:pageBreakBefore w:val="0"/>
        <w:spacing w:line="400" w:lineRule="exact"/>
        <w:ind w:firstLine="420"/>
        <w:outlineLvl w:val="9"/>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地址：</w:t>
      </w:r>
      <w:r>
        <w:rPr>
          <w:rFonts w:hint="eastAsia" w:cs="宋体"/>
          <w:color w:val="000000"/>
          <w:sz w:val="21"/>
          <w:szCs w:val="21"/>
          <w:highlight w:val="none"/>
          <w:lang w:eastAsia="zh-CN"/>
        </w:rPr>
        <w:t>苏州市吴中区吴中东路175号天域大厦7楼</w:t>
      </w:r>
    </w:p>
    <w:p w14:paraId="0E07D5D4">
      <w:pPr>
        <w:keepNext w:val="0"/>
        <w:keepLines w:val="0"/>
        <w:pageBreakBefore w:val="0"/>
        <w:spacing w:line="400" w:lineRule="exact"/>
        <w:ind w:firstLine="420"/>
        <w:outlineLvl w:val="9"/>
        <w:rPr>
          <w:rFonts w:hint="eastAsia" w:cs="宋体"/>
          <w:color w:val="000000"/>
          <w:sz w:val="21"/>
          <w:szCs w:val="21"/>
          <w:highlight w:val="none"/>
          <w:lang w:val="en-US" w:eastAsia="zh-CN"/>
        </w:rPr>
      </w:pPr>
      <w:r>
        <w:rPr>
          <w:rFonts w:hint="eastAsia" w:ascii="宋体" w:hAnsi="宋体" w:eastAsia="宋体" w:cs="宋体"/>
          <w:color w:val="000000"/>
          <w:sz w:val="21"/>
          <w:szCs w:val="21"/>
          <w:highlight w:val="none"/>
        </w:rPr>
        <w:t>联系方式：</w:t>
      </w:r>
      <w:r>
        <w:rPr>
          <w:rFonts w:hint="eastAsia" w:cs="宋体"/>
          <w:color w:val="000000"/>
          <w:sz w:val="21"/>
          <w:szCs w:val="21"/>
          <w:highlight w:val="none"/>
          <w:lang w:val="en-US" w:eastAsia="zh-CN"/>
        </w:rPr>
        <w:t>18762880325</w:t>
      </w:r>
    </w:p>
    <w:p w14:paraId="16C410D2">
      <w:pPr>
        <w:keepNext w:val="0"/>
        <w:keepLines w:val="0"/>
        <w:pageBreakBefore w:val="0"/>
        <w:spacing w:line="400" w:lineRule="exact"/>
        <w:ind w:firstLine="420"/>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3.项目联系方式</w:t>
      </w:r>
    </w:p>
    <w:p w14:paraId="24047C3D">
      <w:pPr>
        <w:keepNext w:val="0"/>
        <w:keepLines w:val="0"/>
        <w:pageBreakBefore w:val="0"/>
        <w:spacing w:line="400" w:lineRule="exact"/>
        <w:ind w:firstLine="420"/>
        <w:outlineLvl w:val="9"/>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项目联系人：</w:t>
      </w:r>
      <w:r>
        <w:rPr>
          <w:rFonts w:hint="eastAsia" w:cs="宋体"/>
          <w:color w:val="000000"/>
          <w:sz w:val="21"/>
          <w:szCs w:val="21"/>
          <w:highlight w:val="none"/>
          <w:lang w:eastAsia="zh-CN"/>
        </w:rPr>
        <w:t>商婧</w:t>
      </w:r>
    </w:p>
    <w:p w14:paraId="00D8706B">
      <w:pPr>
        <w:keepNext w:val="0"/>
        <w:keepLines w:val="0"/>
        <w:pageBreakBefore w:val="0"/>
        <w:spacing w:line="400" w:lineRule="exact"/>
        <w:ind w:firstLine="420"/>
        <w:outlineLvl w:val="9"/>
        <w:rPr>
          <w:rFonts w:hint="eastAsia" w:cs="宋体"/>
          <w:color w:val="000000"/>
          <w:sz w:val="21"/>
          <w:szCs w:val="21"/>
          <w:highlight w:val="none"/>
          <w:lang w:val="en-US" w:eastAsia="zh-CN"/>
        </w:rPr>
      </w:pPr>
      <w:r>
        <w:rPr>
          <w:rFonts w:hint="eastAsia" w:ascii="宋体" w:hAnsi="宋体" w:eastAsia="宋体" w:cs="宋体"/>
          <w:color w:val="000000"/>
          <w:sz w:val="21"/>
          <w:szCs w:val="21"/>
          <w:highlight w:val="none"/>
        </w:rPr>
        <w:t>电话：</w:t>
      </w:r>
      <w:r>
        <w:rPr>
          <w:rFonts w:hint="eastAsia" w:cs="宋体"/>
          <w:color w:val="000000"/>
          <w:sz w:val="21"/>
          <w:szCs w:val="21"/>
          <w:highlight w:val="none"/>
          <w:lang w:val="en-US" w:eastAsia="zh-CN"/>
        </w:rPr>
        <w:t>18762880325</w:t>
      </w:r>
    </w:p>
    <w:p w14:paraId="500CE573">
      <w:pPr>
        <w:keepNext w:val="0"/>
        <w:keepLines w:val="0"/>
        <w:pageBreakBefore w:val="0"/>
        <w:spacing w:line="400" w:lineRule="exact"/>
        <w:ind w:firstLine="420"/>
        <w:outlineLvl w:val="9"/>
        <w:rPr>
          <w:rFonts w:hint="eastAsia" w:ascii="宋体" w:hAnsi="宋体" w:eastAsia="宋体" w:cs="宋体"/>
          <w:color w:val="000000"/>
          <w:sz w:val="21"/>
          <w:szCs w:val="21"/>
          <w:highlight w:val="none"/>
        </w:rPr>
      </w:pPr>
    </w:p>
    <w:p w14:paraId="37E4C536">
      <w:pPr>
        <w:jc w:val="center"/>
        <w:rPr>
          <w:rFonts w:hint="eastAsia" w:cs="宋体"/>
          <w:b/>
          <w:bCs/>
          <w:color w:val="000000"/>
          <w:sz w:val="44"/>
          <w:szCs w:val="44"/>
          <w:highlight w:val="none"/>
        </w:rPr>
      </w:pPr>
      <w:r>
        <w:rPr>
          <w:rFonts w:hint="eastAsia" w:cs="宋体"/>
          <w:b/>
          <w:bCs/>
          <w:color w:val="000000"/>
          <w:sz w:val="44"/>
          <w:szCs w:val="44"/>
          <w:highlight w:val="none"/>
        </w:rPr>
        <w:br w:type="page" w:clear="all"/>
      </w:r>
      <w:r>
        <w:rPr>
          <w:rFonts w:hint="eastAsia" w:cs="宋体"/>
          <w:b/>
          <w:bCs/>
          <w:color w:val="000000"/>
          <w:sz w:val="44"/>
          <w:szCs w:val="44"/>
          <w:highlight w:val="none"/>
        </w:rPr>
        <w:t xml:space="preserve">第二章  </w:t>
      </w:r>
      <w:bookmarkStart w:id="4" w:name="投标人须知"/>
      <w:bookmarkEnd w:id="4"/>
      <w:r>
        <w:rPr>
          <w:rFonts w:hint="eastAsia" w:cs="宋体"/>
          <w:b/>
          <w:bCs/>
          <w:color w:val="000000"/>
          <w:sz w:val="44"/>
          <w:szCs w:val="44"/>
          <w:highlight w:val="none"/>
        </w:rPr>
        <w:t>投标人须知</w:t>
      </w:r>
    </w:p>
    <w:p w14:paraId="717D85E9">
      <w:pPr>
        <w:numPr>
          <w:ilvl w:val="0"/>
          <w:numId w:val="34"/>
        </w:numPr>
        <w:tabs>
          <w:tab w:val="left" w:pos="567"/>
        </w:tabs>
        <w:spacing w:line="400" w:lineRule="exact"/>
        <w:ind w:left="567" w:hanging="567"/>
        <w:rPr>
          <w:rFonts w:hint="eastAsia" w:cs="宋体"/>
          <w:b/>
          <w:bCs/>
          <w:color w:val="000000"/>
          <w:highlight w:val="none"/>
        </w:rPr>
      </w:pPr>
      <w:r>
        <w:rPr>
          <w:rFonts w:hint="eastAsia" w:cs="宋体"/>
          <w:b/>
          <w:bCs/>
          <w:color w:val="000000"/>
          <w:highlight w:val="none"/>
        </w:rPr>
        <w:t>说明和释义</w:t>
      </w:r>
    </w:p>
    <w:p w14:paraId="0579283C">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说明</w:t>
      </w:r>
    </w:p>
    <w:p w14:paraId="66A3ABAE">
      <w:pPr>
        <w:numPr>
          <w:ilvl w:val="1"/>
          <w:numId w:val="35"/>
        </w:numPr>
        <w:spacing w:line="400" w:lineRule="exact"/>
        <w:rPr>
          <w:rFonts w:hint="eastAsia" w:cs="宋体"/>
          <w:color w:val="000000"/>
          <w:highlight w:val="none"/>
        </w:rPr>
      </w:pPr>
      <w:r>
        <w:rPr>
          <w:rFonts w:hint="eastAsia" w:cs="宋体"/>
          <w:color w:val="000000"/>
          <w:highlight w:val="none"/>
        </w:rPr>
        <w:t>本招标文件仅适用于</w:t>
      </w:r>
      <w:r>
        <w:rPr>
          <w:rFonts w:hint="eastAsia" w:cs="宋体"/>
          <w:color w:val="000000"/>
          <w:highlight w:val="none"/>
          <w:lang w:eastAsia="zh-CN"/>
        </w:rPr>
        <w:t>经纬工程咨询（苏州）有限公司</w:t>
      </w:r>
      <w:r>
        <w:rPr>
          <w:rFonts w:hint="eastAsia" w:cs="宋体"/>
          <w:color w:val="000000"/>
          <w:highlight w:val="none"/>
        </w:rPr>
        <w:t>组织的招标活动。</w:t>
      </w:r>
    </w:p>
    <w:p w14:paraId="16116160">
      <w:pPr>
        <w:numPr>
          <w:ilvl w:val="1"/>
          <w:numId w:val="35"/>
        </w:numPr>
        <w:spacing w:line="400" w:lineRule="exact"/>
        <w:rPr>
          <w:rFonts w:hint="eastAsia" w:cs="宋体"/>
          <w:color w:val="000000"/>
          <w:highlight w:val="none"/>
        </w:rPr>
      </w:pPr>
      <w:r>
        <w:rPr>
          <w:rFonts w:hint="eastAsia" w:cs="宋体"/>
          <w:color w:val="000000"/>
          <w:highlight w:val="none"/>
        </w:rPr>
        <w:t>本次招标活动及因本次招标产生的合同受中国法律制约和保护。</w:t>
      </w:r>
    </w:p>
    <w:p w14:paraId="4C51902F">
      <w:pPr>
        <w:numPr>
          <w:ilvl w:val="1"/>
          <w:numId w:val="35"/>
        </w:numPr>
        <w:spacing w:line="400" w:lineRule="exact"/>
        <w:rPr>
          <w:rFonts w:hint="eastAsia" w:cs="宋体"/>
          <w:color w:val="000000"/>
          <w:highlight w:val="none"/>
        </w:rPr>
      </w:pPr>
      <w:r>
        <w:rPr>
          <w:rFonts w:hint="eastAsia" w:cs="宋体"/>
          <w:color w:val="000000"/>
          <w:highlight w:val="none"/>
        </w:rPr>
        <w:t>本招标文件的解释权属于</w:t>
      </w:r>
      <w:r>
        <w:rPr>
          <w:rFonts w:hint="eastAsia" w:cs="宋体"/>
          <w:color w:val="000000"/>
          <w:highlight w:val="none"/>
          <w:lang w:eastAsia="zh-CN"/>
        </w:rPr>
        <w:t>经纬工程咨询（苏州）有限公司</w:t>
      </w:r>
      <w:r>
        <w:rPr>
          <w:rFonts w:hint="eastAsia" w:cs="宋体"/>
          <w:color w:val="000000"/>
          <w:highlight w:val="none"/>
        </w:rPr>
        <w:t>。</w:t>
      </w:r>
    </w:p>
    <w:p w14:paraId="6EAD555C">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词语释义</w:t>
      </w:r>
    </w:p>
    <w:p w14:paraId="2EFE7846">
      <w:pPr>
        <w:numPr>
          <w:ilvl w:val="1"/>
          <w:numId w:val="35"/>
        </w:numPr>
        <w:spacing w:line="400" w:lineRule="exact"/>
        <w:rPr>
          <w:rFonts w:hint="eastAsia" w:cs="宋体"/>
          <w:color w:val="000000"/>
          <w:highlight w:val="none"/>
        </w:rPr>
      </w:pPr>
      <w:r>
        <w:rPr>
          <w:rFonts w:hint="eastAsia" w:cs="宋体"/>
          <w:color w:val="000000"/>
          <w:highlight w:val="none"/>
        </w:rPr>
        <w:t>采购代理机构：受采购人委托从事政府采购代理业务的社会中介机构。</w:t>
      </w:r>
    </w:p>
    <w:p w14:paraId="79CB462E">
      <w:pPr>
        <w:numPr>
          <w:ilvl w:val="1"/>
          <w:numId w:val="35"/>
        </w:numPr>
        <w:spacing w:line="400" w:lineRule="exact"/>
        <w:rPr>
          <w:rFonts w:hint="eastAsia" w:cs="宋体"/>
          <w:color w:val="000000"/>
          <w:highlight w:val="none"/>
        </w:rPr>
      </w:pPr>
      <w:r>
        <w:rPr>
          <w:rFonts w:hint="eastAsia" w:cs="宋体"/>
          <w:color w:val="000000"/>
          <w:highlight w:val="none"/>
        </w:rPr>
        <w:t>投标人（供应商）：是指响应招标、参加投标竞争的法人、其他组织或者自然人。</w:t>
      </w:r>
    </w:p>
    <w:p w14:paraId="15590573">
      <w:pPr>
        <w:numPr>
          <w:ilvl w:val="1"/>
          <w:numId w:val="35"/>
        </w:numPr>
        <w:spacing w:line="400" w:lineRule="exact"/>
        <w:rPr>
          <w:rFonts w:hint="eastAsia" w:cs="宋体"/>
          <w:color w:val="000000"/>
          <w:highlight w:val="none"/>
        </w:rPr>
      </w:pPr>
      <w:r>
        <w:rPr>
          <w:rFonts w:hint="eastAsia" w:cs="宋体"/>
          <w:color w:val="000000"/>
          <w:highlight w:val="none"/>
        </w:rPr>
        <w:t>响应：投标人根据采购人或采购代理机构发布的招标文件，编制投标文件并按规定投标的行为。</w:t>
      </w:r>
    </w:p>
    <w:p w14:paraId="6F473F82">
      <w:pPr>
        <w:numPr>
          <w:ilvl w:val="1"/>
          <w:numId w:val="35"/>
        </w:numPr>
        <w:spacing w:line="400" w:lineRule="exact"/>
        <w:rPr>
          <w:rFonts w:hint="eastAsia" w:cs="宋体"/>
          <w:color w:val="000000"/>
          <w:highlight w:val="none"/>
        </w:rPr>
      </w:pPr>
      <w:r>
        <w:rPr>
          <w:rFonts w:hint="eastAsia" w:cs="宋体"/>
          <w:color w:val="000000"/>
          <w:highlight w:val="none"/>
        </w:rPr>
        <w:t>知识产权：指专利权、商标权、著作权等无形财产专有权的统称。</w:t>
      </w:r>
    </w:p>
    <w:p w14:paraId="5F4988F4">
      <w:pPr>
        <w:numPr>
          <w:ilvl w:val="1"/>
          <w:numId w:val="35"/>
        </w:numPr>
        <w:spacing w:line="400" w:lineRule="exact"/>
        <w:rPr>
          <w:rFonts w:hint="eastAsia" w:cs="宋体"/>
          <w:color w:val="000000"/>
          <w:highlight w:val="none"/>
        </w:rPr>
      </w:pPr>
      <w:r>
        <w:rPr>
          <w:rFonts w:hint="eastAsia" w:cs="宋体"/>
          <w:color w:val="000000"/>
          <w:highlight w:val="none"/>
        </w:rPr>
        <w:t>采购人（甲方）：合同中明确规定的实际购买货物和服务的法人或其他组织或自然人。</w:t>
      </w:r>
    </w:p>
    <w:p w14:paraId="61EB4AAA">
      <w:pPr>
        <w:numPr>
          <w:ilvl w:val="1"/>
          <w:numId w:val="35"/>
        </w:numPr>
        <w:spacing w:line="400" w:lineRule="exact"/>
        <w:rPr>
          <w:rFonts w:hint="eastAsia" w:cs="宋体"/>
          <w:color w:val="000000"/>
          <w:highlight w:val="none"/>
        </w:rPr>
      </w:pPr>
      <w:r>
        <w:rPr>
          <w:rFonts w:hint="eastAsia" w:cs="宋体"/>
          <w:color w:val="000000"/>
          <w:highlight w:val="none"/>
        </w:rPr>
        <w:t>中标人（乙方）：合同中规定的向采购方提供货物和服务的法人或其他组织或自然人。</w:t>
      </w:r>
    </w:p>
    <w:p w14:paraId="2A8DD339">
      <w:pPr>
        <w:numPr>
          <w:ilvl w:val="1"/>
          <w:numId w:val="35"/>
        </w:numPr>
        <w:spacing w:line="400" w:lineRule="exact"/>
        <w:rPr>
          <w:rFonts w:hint="eastAsia" w:cs="宋体"/>
          <w:color w:val="000000"/>
          <w:highlight w:val="none"/>
        </w:rPr>
      </w:pPr>
      <w:r>
        <w:rPr>
          <w:rFonts w:hint="eastAsia" w:cs="宋体"/>
          <w:color w:val="000000"/>
          <w:highlight w:val="none"/>
        </w:rPr>
        <w:t>货物：系指乙方按招标文件规定，应向甲方提供的一切设备、备品、备件、工具、手册及其它有关技术资料和材料。</w:t>
      </w:r>
    </w:p>
    <w:p w14:paraId="2AF2B16C">
      <w:pPr>
        <w:numPr>
          <w:ilvl w:val="1"/>
          <w:numId w:val="35"/>
        </w:numPr>
        <w:spacing w:line="400" w:lineRule="exact"/>
        <w:rPr>
          <w:rFonts w:hint="eastAsia" w:cs="宋体"/>
          <w:color w:val="000000"/>
          <w:highlight w:val="none"/>
        </w:rPr>
      </w:pPr>
      <w:r>
        <w:rPr>
          <w:rFonts w:hint="eastAsia" w:cs="宋体"/>
          <w:color w:val="000000"/>
          <w:highlight w:val="none"/>
        </w:rPr>
        <w:t>服务：系指本次招标文件规定的中标人应承担的服务及中标人应承担的其它义务。</w:t>
      </w:r>
    </w:p>
    <w:p w14:paraId="5A889B76">
      <w:pPr>
        <w:numPr>
          <w:ilvl w:val="1"/>
          <w:numId w:val="35"/>
        </w:numPr>
        <w:spacing w:line="400" w:lineRule="exact"/>
        <w:rPr>
          <w:rFonts w:hint="eastAsia" w:cs="宋体"/>
          <w:color w:val="000000"/>
          <w:highlight w:val="none"/>
        </w:rPr>
      </w:pPr>
      <w:r>
        <w:rPr>
          <w:rFonts w:hint="eastAsia" w:cs="宋体"/>
          <w:color w:val="000000"/>
          <w:highlight w:val="none"/>
        </w:rPr>
        <w:t>天：日历日。</w:t>
      </w:r>
    </w:p>
    <w:p w14:paraId="785BF2F5">
      <w:pPr>
        <w:numPr>
          <w:ilvl w:val="1"/>
          <w:numId w:val="35"/>
        </w:numPr>
        <w:spacing w:line="400" w:lineRule="exact"/>
        <w:rPr>
          <w:rFonts w:hint="eastAsia" w:cs="宋体"/>
          <w:color w:val="000000"/>
          <w:highlight w:val="none"/>
        </w:rPr>
      </w:pPr>
      <w:r>
        <w:rPr>
          <w:rFonts w:hint="eastAsia" w:cs="宋体"/>
          <w:color w:val="000000"/>
          <w:highlight w:val="none"/>
        </w:rPr>
        <w:t>交货地点：</w:t>
      </w:r>
      <w:r>
        <w:rPr>
          <w:color w:val="000000"/>
          <w:highlight w:val="none"/>
          <w:lang w:val="zh-CN"/>
        </w:rPr>
        <w:t>合同中明确约定的乙方提交的货物和服务最终到达地点。</w:t>
      </w:r>
    </w:p>
    <w:p w14:paraId="035CEA50">
      <w:pPr>
        <w:numPr>
          <w:ilvl w:val="1"/>
          <w:numId w:val="35"/>
        </w:numPr>
        <w:spacing w:line="400" w:lineRule="exact"/>
        <w:rPr>
          <w:rFonts w:hint="eastAsia" w:cs="宋体"/>
          <w:color w:val="000000"/>
          <w:highlight w:val="none"/>
        </w:rPr>
      </w:pPr>
      <w:r>
        <w:rPr>
          <w:rFonts w:hint="eastAsia" w:cs="宋体"/>
          <w:color w:val="000000"/>
          <w:highlight w:val="none"/>
        </w:rPr>
        <w:t>不可抗力：不能预见、不能避免并且不能克服的客观情况。</w:t>
      </w:r>
    </w:p>
    <w:p w14:paraId="517F9D0E">
      <w:pPr>
        <w:numPr>
          <w:ilvl w:val="1"/>
          <w:numId w:val="35"/>
        </w:numPr>
        <w:spacing w:line="400" w:lineRule="exact"/>
        <w:rPr>
          <w:rFonts w:hint="eastAsia" w:cs="宋体"/>
          <w:color w:val="000000"/>
          <w:highlight w:val="none"/>
        </w:rPr>
      </w:pPr>
      <w:r>
        <w:rPr>
          <w:rFonts w:hint="eastAsia" w:cs="宋体"/>
          <w:color w:val="000000"/>
          <w:highlight w:val="none"/>
        </w:rPr>
        <w:t>实质性响应：满足有关本次采购标的、数量、质量、价款或者报酬、履行期限、履行地点和方式、违约责任和解决争议方法等要求。</w:t>
      </w:r>
    </w:p>
    <w:p w14:paraId="25B35BF0">
      <w:pPr>
        <w:numPr>
          <w:ilvl w:val="1"/>
          <w:numId w:val="35"/>
        </w:numPr>
        <w:spacing w:line="400" w:lineRule="exact"/>
        <w:rPr>
          <w:rFonts w:hint="eastAsia" w:cs="宋体"/>
          <w:color w:val="000000"/>
          <w:highlight w:val="none"/>
        </w:rPr>
      </w:pPr>
      <w:r>
        <w:rPr>
          <w:rFonts w:hint="eastAsia" w:cs="宋体"/>
          <w:color w:val="000000"/>
          <w:highlight w:val="none"/>
        </w:rPr>
        <w:t>进口产品：通过中国海关报关验放进入中国境内且产自关境外的产品。</w:t>
      </w:r>
    </w:p>
    <w:p w14:paraId="39EBB353">
      <w:pPr>
        <w:numPr>
          <w:ilvl w:val="1"/>
          <w:numId w:val="35"/>
        </w:numPr>
        <w:spacing w:line="400" w:lineRule="exact"/>
        <w:rPr>
          <w:rFonts w:hint="eastAsia" w:cs="宋体"/>
          <w:color w:val="000000"/>
          <w:highlight w:val="none"/>
        </w:rPr>
      </w:pPr>
      <w:r>
        <w:rPr>
          <w:rFonts w:hint="eastAsia" w:cs="宋体"/>
          <w:color w:val="000000"/>
          <w:highlight w:val="none"/>
        </w:rPr>
        <w:t>书面形式：指书面文字、合同书、信件等可有形地表现所载内容的形式。</w:t>
      </w:r>
    </w:p>
    <w:p w14:paraId="0C047E24">
      <w:pPr>
        <w:numPr>
          <w:ilvl w:val="0"/>
          <w:numId w:val="34"/>
        </w:numPr>
        <w:tabs>
          <w:tab w:val="left" w:pos="567"/>
        </w:tabs>
        <w:spacing w:line="400" w:lineRule="exact"/>
        <w:ind w:left="567" w:hanging="567"/>
        <w:rPr>
          <w:rFonts w:hint="eastAsia" w:cs="宋体"/>
          <w:b/>
          <w:bCs/>
          <w:color w:val="000000"/>
          <w:highlight w:val="none"/>
        </w:rPr>
      </w:pPr>
      <w:r>
        <w:rPr>
          <w:rFonts w:hint="eastAsia" w:cs="宋体"/>
          <w:b/>
          <w:bCs/>
          <w:color w:val="000000"/>
          <w:highlight w:val="none"/>
        </w:rPr>
        <w:t>投标人</w:t>
      </w:r>
    </w:p>
    <w:p w14:paraId="482A6327">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合格投标人应当具备的条件</w:t>
      </w:r>
    </w:p>
    <w:p w14:paraId="36BF86B5">
      <w:pPr>
        <w:numPr>
          <w:ilvl w:val="1"/>
          <w:numId w:val="35"/>
        </w:numPr>
        <w:spacing w:line="400" w:lineRule="exact"/>
        <w:rPr>
          <w:rFonts w:hint="eastAsia" w:cs="宋体"/>
          <w:color w:val="000000"/>
          <w:highlight w:val="none"/>
        </w:rPr>
      </w:pPr>
      <w:r>
        <w:rPr>
          <w:rFonts w:hint="eastAsia" w:cs="宋体"/>
          <w:color w:val="000000"/>
          <w:highlight w:val="none"/>
        </w:rPr>
        <w:t>详见招标公告。</w:t>
      </w:r>
    </w:p>
    <w:p w14:paraId="2D1CC980">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投标人必须按招标公告要求获取招标文件，否则不能参加本次招标活动。</w:t>
      </w:r>
    </w:p>
    <w:p w14:paraId="7023B170">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投标委托</w:t>
      </w:r>
    </w:p>
    <w:p w14:paraId="5D47546D">
      <w:pPr>
        <w:numPr>
          <w:ilvl w:val="1"/>
          <w:numId w:val="35"/>
        </w:numPr>
        <w:spacing w:line="400" w:lineRule="exact"/>
        <w:rPr>
          <w:rFonts w:hint="eastAsia" w:cs="宋体"/>
          <w:color w:val="000000"/>
          <w:highlight w:val="none"/>
        </w:rPr>
      </w:pPr>
      <w:r>
        <w:rPr>
          <w:rFonts w:hint="eastAsia" w:cs="宋体"/>
          <w:color w:val="000000"/>
          <w:highlight w:val="none"/>
        </w:rPr>
        <w:t>指全权代表投标人参加投标活动并签署投标文件的人，如果投标人代表不是法定代表人代表，须持有法定代表人授权委托书。</w:t>
      </w:r>
    </w:p>
    <w:p w14:paraId="2AC8384D">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投标费用</w:t>
      </w:r>
    </w:p>
    <w:p w14:paraId="253F654C">
      <w:pPr>
        <w:numPr>
          <w:ilvl w:val="1"/>
          <w:numId w:val="35"/>
        </w:numPr>
        <w:spacing w:line="400" w:lineRule="exact"/>
        <w:rPr>
          <w:rFonts w:hint="eastAsia" w:cs="宋体"/>
          <w:color w:val="000000"/>
          <w:highlight w:val="none"/>
        </w:rPr>
      </w:pPr>
      <w:r>
        <w:rPr>
          <w:rFonts w:hint="eastAsia" w:cs="宋体"/>
          <w:color w:val="000000"/>
          <w:highlight w:val="none"/>
        </w:rPr>
        <w:t>无论投标过程的做法和结果如何，投标人自行承担所有与参加投标有关的全部费用。</w:t>
      </w:r>
    </w:p>
    <w:p w14:paraId="6560A24C">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联合投标</w:t>
      </w:r>
    </w:p>
    <w:p w14:paraId="67767423">
      <w:pPr>
        <w:numPr>
          <w:ilvl w:val="1"/>
          <w:numId w:val="35"/>
        </w:numPr>
        <w:spacing w:line="400" w:lineRule="exact"/>
        <w:rPr>
          <w:rFonts w:hint="eastAsia" w:cs="宋体"/>
          <w:color w:val="000000"/>
          <w:highlight w:val="none"/>
        </w:rPr>
      </w:pPr>
      <w:r>
        <w:rPr>
          <w:rFonts w:hint="eastAsia" w:cs="宋体"/>
          <w:color w:val="000000"/>
          <w:highlight w:val="none"/>
        </w:rPr>
        <w:t>本项目不接受联合投标。</w:t>
      </w:r>
    </w:p>
    <w:p w14:paraId="37F198CF">
      <w:pPr>
        <w:numPr>
          <w:ilvl w:val="0"/>
          <w:numId w:val="34"/>
        </w:numPr>
        <w:tabs>
          <w:tab w:val="left" w:pos="567"/>
        </w:tabs>
        <w:spacing w:line="400" w:lineRule="exact"/>
        <w:ind w:left="567" w:hanging="567"/>
        <w:rPr>
          <w:rFonts w:hint="eastAsia" w:cs="宋体"/>
          <w:b/>
          <w:bCs/>
          <w:color w:val="000000"/>
          <w:highlight w:val="none"/>
        </w:rPr>
      </w:pPr>
      <w:r>
        <w:rPr>
          <w:rFonts w:hint="eastAsia" w:cs="宋体"/>
          <w:b/>
          <w:bCs/>
          <w:color w:val="000000"/>
          <w:highlight w:val="none"/>
        </w:rPr>
        <w:t>招标文件的说明</w:t>
      </w:r>
    </w:p>
    <w:p w14:paraId="1E419C61">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招标文件</w:t>
      </w:r>
    </w:p>
    <w:p w14:paraId="09D42ECE">
      <w:pPr>
        <w:numPr>
          <w:ilvl w:val="1"/>
          <w:numId w:val="35"/>
        </w:numPr>
        <w:spacing w:line="400" w:lineRule="exact"/>
        <w:rPr>
          <w:rFonts w:hint="eastAsia" w:cs="宋体"/>
          <w:color w:val="000000"/>
          <w:highlight w:val="none"/>
        </w:rPr>
      </w:pPr>
      <w:r>
        <w:rPr>
          <w:rFonts w:hint="eastAsia" w:cs="宋体"/>
          <w:color w:val="000000"/>
          <w:highlight w:val="none"/>
        </w:rPr>
        <w:t>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2FE12DA2">
      <w:pPr>
        <w:numPr>
          <w:ilvl w:val="1"/>
          <w:numId w:val="35"/>
        </w:numPr>
        <w:spacing w:line="400" w:lineRule="exact"/>
        <w:rPr>
          <w:rFonts w:hint="eastAsia" w:cs="宋体"/>
          <w:color w:val="000000"/>
          <w:highlight w:val="none"/>
        </w:rPr>
      </w:pPr>
      <w:r>
        <w:rPr>
          <w:rFonts w:hint="eastAsia" w:cs="宋体"/>
          <w:color w:val="000000"/>
          <w:highlight w:val="none"/>
        </w:rPr>
        <w:t>招标文件及其更正文件不是直接从指定的政府采购信息发布媒体或系统中获得的，采购人或采购代理机构对招标文件及其补遗的真实性、完整性不承担任何责任。</w:t>
      </w:r>
    </w:p>
    <w:p w14:paraId="118D5465">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 xml:space="preserve">现场考察 </w:t>
      </w:r>
    </w:p>
    <w:p w14:paraId="7E024460">
      <w:pPr>
        <w:numPr>
          <w:ilvl w:val="1"/>
          <w:numId w:val="35"/>
        </w:numPr>
        <w:spacing w:line="400" w:lineRule="exact"/>
        <w:rPr>
          <w:rFonts w:hint="eastAsia" w:cs="宋体"/>
          <w:color w:val="000000"/>
          <w:highlight w:val="none"/>
        </w:rPr>
      </w:pPr>
      <w:r>
        <w:rPr>
          <w:rFonts w:hint="eastAsia" w:cs="宋体"/>
          <w:color w:val="000000"/>
          <w:highlight w:val="none"/>
        </w:rPr>
        <w:t>投标人可按招标文件规定的时间（如有）对有关现场和周围环境进行考察，以获取编制投标文件和签署合同所需的信息。考察现场所发生的费用由投标人自己承担。</w:t>
      </w:r>
    </w:p>
    <w:p w14:paraId="1C5EFBCB">
      <w:pPr>
        <w:numPr>
          <w:ilvl w:val="1"/>
          <w:numId w:val="35"/>
        </w:numPr>
        <w:spacing w:line="400" w:lineRule="exact"/>
        <w:rPr>
          <w:rFonts w:hint="eastAsia" w:cs="宋体"/>
          <w:color w:val="000000"/>
          <w:highlight w:val="none"/>
        </w:rPr>
      </w:pPr>
      <w:r>
        <w:rPr>
          <w:rFonts w:hint="eastAsia" w:cs="宋体"/>
          <w:color w:val="000000"/>
          <w:highlight w:val="none"/>
        </w:rPr>
        <w:t>采购人或采购代理机构向投标人提供的有关现场的资料和数据，是采购人或采购代理机构现有的并认为能使投标人可利用的资料。采购人或采购代理机构对投标人由此而做出的推论、理解和结论概不负责。</w:t>
      </w:r>
    </w:p>
    <w:p w14:paraId="5E7EF83B">
      <w:pPr>
        <w:numPr>
          <w:ilvl w:val="1"/>
          <w:numId w:val="35"/>
        </w:numPr>
        <w:spacing w:line="400" w:lineRule="exact"/>
        <w:rPr>
          <w:rFonts w:hint="eastAsia" w:cs="宋体"/>
          <w:color w:val="000000"/>
          <w:highlight w:val="none"/>
        </w:rPr>
      </w:pPr>
      <w:r>
        <w:rPr>
          <w:rFonts w:hint="eastAsia" w:cs="宋体"/>
          <w:color w:val="000000"/>
          <w:highlight w:val="none"/>
        </w:rPr>
        <w:t>经采购人允许，投标人可为考察目的进入采购人的项目现场，但投标人不得因此使采购人或采购代理机构承担有关的责任和蒙受损失。投标人应承担考察现场的责任和风险。</w:t>
      </w:r>
    </w:p>
    <w:p w14:paraId="553F14E9">
      <w:pPr>
        <w:numPr>
          <w:ilvl w:val="1"/>
          <w:numId w:val="35"/>
        </w:numPr>
        <w:spacing w:line="400" w:lineRule="exact"/>
        <w:rPr>
          <w:rFonts w:hint="eastAsia" w:cs="宋体"/>
          <w:color w:val="000000"/>
          <w:highlight w:val="none"/>
        </w:rPr>
      </w:pPr>
      <w:r>
        <w:rPr>
          <w:rFonts w:hint="eastAsia" w:cs="宋体"/>
          <w:color w:val="000000"/>
          <w:highlight w:val="none"/>
        </w:rPr>
        <w:t>投标人应在现场考察时，熟悉现场及周围交通道路等情况，以获得一切可能影响其投标的直接资料。投标人中标后，不得以不完全了解现场情况为理由而向采购人提出任何索赔的要求，对此采购人或采购代理机构不承担任何责任并将不作任何答复与考虑。</w:t>
      </w:r>
    </w:p>
    <w:p w14:paraId="32E2DFFB">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质疑、招标文件的澄清和修改</w:t>
      </w:r>
    </w:p>
    <w:p w14:paraId="22445FAB">
      <w:pPr>
        <w:numPr>
          <w:ilvl w:val="1"/>
          <w:numId w:val="35"/>
        </w:numPr>
        <w:tabs>
          <w:tab w:val="left" w:pos="567"/>
        </w:tabs>
        <w:spacing w:line="400" w:lineRule="exact"/>
        <w:rPr>
          <w:rFonts w:hint="eastAsia" w:cs="宋体"/>
          <w:color w:val="000000"/>
          <w:highlight w:val="none"/>
        </w:rPr>
      </w:pPr>
      <w:r>
        <w:rPr>
          <w:rFonts w:hint="eastAsia" w:cs="宋体"/>
          <w:color w:val="000000"/>
          <w:highlight w:val="none"/>
        </w:rPr>
        <w:t>供应商认为招标文件、采购过程和中标结果使自己的权益受到损害的，可以在知道或者应知其权益受到损害之日起七个工作日内，根据《政府采购质疑和投诉办法》（中华人民共和国财政部令第94号）向代理机构提出质疑。凡是对招标文件提出质疑的供应商，须提供在“苏采云”系统中下载的本项目招标文件的《投标供应商确认函》，未提供的视为未依照招标公告要求获取招标文件的供应商，不具备对该政府采购项目提出质疑的法定权利。</w:t>
      </w:r>
    </w:p>
    <w:p w14:paraId="7A1E45CF">
      <w:pPr>
        <w:numPr>
          <w:ilvl w:val="1"/>
          <w:numId w:val="35"/>
        </w:numPr>
        <w:tabs>
          <w:tab w:val="left" w:pos="567"/>
        </w:tabs>
        <w:spacing w:line="400" w:lineRule="exact"/>
        <w:rPr>
          <w:rFonts w:hint="eastAsia" w:cs="宋体"/>
          <w:color w:val="000000"/>
          <w:highlight w:val="none"/>
        </w:rPr>
      </w:pPr>
      <w:r>
        <w:rPr>
          <w:rFonts w:hint="eastAsia" w:cs="宋体"/>
          <w:color w:val="000000"/>
          <w:highlight w:val="none"/>
        </w:rPr>
        <w:t>供应商应当在法定质疑期内一次性提出针对同一采购程序环节的质疑。供应商如在法定期限内对同一采购程序环节提出多次质疑的，将只对供应商第一次质疑作出答复。</w:t>
      </w:r>
    </w:p>
    <w:p w14:paraId="298CC225">
      <w:pPr>
        <w:spacing w:line="400" w:lineRule="exact"/>
        <w:ind w:left="567"/>
        <w:rPr>
          <w:rFonts w:hint="eastAsia" w:cs="宋体"/>
          <w:color w:val="000000"/>
          <w:highlight w:val="none"/>
        </w:rPr>
      </w:pPr>
      <w:r>
        <w:rPr>
          <w:rFonts w:hint="eastAsia" w:cs="宋体"/>
          <w:color w:val="000000"/>
          <w:highlight w:val="none"/>
        </w:rPr>
        <w:t>接收质疑函的方式为书面形式（当场送达或邮寄方式）。</w:t>
      </w:r>
    </w:p>
    <w:p w14:paraId="7F003E7F">
      <w:pPr>
        <w:spacing w:line="400" w:lineRule="exact"/>
        <w:ind w:left="567"/>
        <w:rPr>
          <w:rFonts w:hint="eastAsia" w:cs="宋体"/>
          <w:color w:val="000000"/>
          <w:highlight w:val="none"/>
          <w:lang w:val="en-US" w:eastAsia="zh-CN"/>
        </w:rPr>
      </w:pPr>
      <w:r>
        <w:rPr>
          <w:rFonts w:hint="eastAsia" w:cs="宋体"/>
          <w:color w:val="000000"/>
          <w:highlight w:val="none"/>
        </w:rPr>
        <w:t>质疑联系部门：</w:t>
      </w:r>
      <w:r>
        <w:rPr>
          <w:rFonts w:hint="eastAsia" w:cs="宋体"/>
          <w:color w:val="000000"/>
          <w:highlight w:val="none"/>
          <w:lang w:val="en-US" w:eastAsia="zh-CN"/>
        </w:rPr>
        <w:t>代理</w:t>
      </w:r>
      <w:r>
        <w:rPr>
          <w:rFonts w:hint="eastAsia" w:cs="宋体"/>
          <w:color w:val="000000"/>
          <w:highlight w:val="none"/>
        </w:rPr>
        <w:t>部-</w:t>
      </w:r>
      <w:r>
        <w:rPr>
          <w:rFonts w:hint="eastAsia" w:cs="宋体"/>
          <w:color w:val="000000"/>
          <w:highlight w:val="none"/>
          <w:lang w:val="en-US" w:eastAsia="zh-CN"/>
        </w:rPr>
        <w:t>商婧</w:t>
      </w:r>
    </w:p>
    <w:p w14:paraId="5552A748">
      <w:pPr>
        <w:spacing w:line="400" w:lineRule="exact"/>
        <w:ind w:left="567"/>
        <w:rPr>
          <w:rFonts w:hint="eastAsia" w:cs="宋体"/>
          <w:color w:val="000000"/>
          <w:highlight w:val="none"/>
          <w:lang w:val="en-US" w:eastAsia="zh-CN"/>
        </w:rPr>
      </w:pPr>
      <w:r>
        <w:rPr>
          <w:rFonts w:hint="eastAsia" w:cs="宋体"/>
          <w:color w:val="000000"/>
          <w:highlight w:val="none"/>
        </w:rPr>
        <w:t>联系电话：</w:t>
      </w:r>
      <w:r>
        <w:rPr>
          <w:rFonts w:hint="eastAsia" w:cs="宋体"/>
          <w:color w:val="000000"/>
          <w:highlight w:val="none"/>
          <w:lang w:val="en-US" w:eastAsia="zh-CN"/>
        </w:rPr>
        <w:t>18762880325</w:t>
      </w:r>
    </w:p>
    <w:p w14:paraId="0DFD608E">
      <w:pPr>
        <w:spacing w:line="400" w:lineRule="exact"/>
        <w:ind w:left="567"/>
        <w:rPr>
          <w:rFonts w:hint="eastAsia" w:cs="宋体"/>
          <w:color w:val="000000"/>
          <w:highlight w:val="none"/>
        </w:rPr>
      </w:pPr>
      <w:r>
        <w:rPr>
          <w:rFonts w:hint="eastAsia" w:cs="宋体"/>
          <w:color w:val="000000"/>
          <w:highlight w:val="none"/>
        </w:rPr>
        <w:t>通讯地址：</w:t>
      </w:r>
      <w:r>
        <w:rPr>
          <w:rFonts w:hint="eastAsia" w:cs="宋体"/>
          <w:color w:val="000000"/>
          <w:sz w:val="21"/>
          <w:szCs w:val="21"/>
          <w:highlight w:val="none"/>
          <w:lang w:eastAsia="zh-CN"/>
        </w:rPr>
        <w:t>苏州市吴中区吴中东路175号天域大厦7楼</w:t>
      </w:r>
    </w:p>
    <w:p w14:paraId="30ED5096">
      <w:pPr>
        <w:numPr>
          <w:ilvl w:val="1"/>
          <w:numId w:val="35"/>
        </w:numPr>
        <w:tabs>
          <w:tab w:val="left" w:pos="567"/>
        </w:tabs>
        <w:spacing w:line="400" w:lineRule="exact"/>
        <w:rPr>
          <w:rFonts w:hint="eastAsia" w:cs="宋体"/>
          <w:color w:val="000000"/>
          <w:highlight w:val="none"/>
        </w:rPr>
      </w:pPr>
      <w:r>
        <w:rPr>
          <w:rFonts w:hint="eastAsia" w:cs="宋体"/>
          <w:color w:val="000000"/>
          <w:highlight w:val="none"/>
        </w:rPr>
        <w:t>采购人或采购代理机构无论出于自己的考虑，还是出于对投标人提问的澄清，均可对招标文件用更正公告的方式进行修改。</w:t>
      </w:r>
    </w:p>
    <w:p w14:paraId="4D150714">
      <w:pPr>
        <w:numPr>
          <w:ilvl w:val="1"/>
          <w:numId w:val="35"/>
        </w:numPr>
        <w:tabs>
          <w:tab w:val="left" w:pos="567"/>
        </w:tabs>
        <w:spacing w:line="400" w:lineRule="exact"/>
        <w:rPr>
          <w:rFonts w:hint="eastAsia" w:cs="宋体"/>
          <w:color w:val="000000"/>
          <w:highlight w:val="none"/>
        </w:rPr>
      </w:pPr>
      <w:r>
        <w:rPr>
          <w:rFonts w:hint="eastAsia" w:cs="宋体"/>
          <w:color w:val="000000"/>
          <w:highlight w:val="none"/>
        </w:rPr>
        <w:t>为使投标人有足够的时间按招标文件的修改要求考虑修正投标文件，或出于其他原因，采购代理机构有权推迟投标截止日期和开标日期。</w:t>
      </w:r>
    </w:p>
    <w:p w14:paraId="33D6FF1E">
      <w:pPr>
        <w:numPr>
          <w:ilvl w:val="1"/>
          <w:numId w:val="35"/>
        </w:numPr>
        <w:tabs>
          <w:tab w:val="left" w:pos="567"/>
        </w:tabs>
        <w:spacing w:line="400" w:lineRule="exact"/>
        <w:rPr>
          <w:rFonts w:hint="eastAsia" w:cs="宋体"/>
          <w:color w:val="000000"/>
          <w:highlight w:val="none"/>
        </w:rPr>
      </w:pPr>
      <w:r>
        <w:rPr>
          <w:rFonts w:hint="eastAsia" w:cs="宋体"/>
          <w:color w:val="000000"/>
          <w:highlight w:val="none"/>
        </w:rPr>
        <w:t>采购人或采购代理机构对招标文件的修改，将以补充通知的形式在苏州市政府采购网上公示</w:t>
      </w:r>
      <w:r>
        <w:rPr>
          <w:rFonts w:hint="eastAsia" w:cs="宋体"/>
          <w:bCs/>
          <w:color w:val="000000"/>
          <w:highlight w:val="none"/>
        </w:rPr>
        <w:t>。可通过“苏州市政府采购网”——各项目“补充通知”栏定期自行查看、下载相关采购项目的补充通知</w:t>
      </w:r>
      <w:r>
        <w:rPr>
          <w:rFonts w:hint="eastAsia" w:cs="宋体"/>
          <w:color w:val="000000"/>
          <w:highlight w:val="none"/>
        </w:rPr>
        <w:t>。</w:t>
      </w:r>
    </w:p>
    <w:p w14:paraId="2D0C8AB7">
      <w:pPr>
        <w:numPr>
          <w:ilvl w:val="1"/>
          <w:numId w:val="35"/>
        </w:numPr>
        <w:tabs>
          <w:tab w:val="left" w:pos="567"/>
        </w:tabs>
        <w:spacing w:line="400" w:lineRule="exact"/>
        <w:rPr>
          <w:rFonts w:hint="eastAsia" w:cs="宋体"/>
          <w:color w:val="000000"/>
          <w:highlight w:val="none"/>
        </w:rPr>
      </w:pPr>
      <w:r>
        <w:rPr>
          <w:rFonts w:hint="eastAsia" w:cs="宋体"/>
          <w:bCs/>
          <w:color w:val="000000"/>
          <w:highlight w:val="none"/>
        </w:rPr>
        <w:t>招标文件的更正（含澄清、修改等）内容与原招标文件在同一内容上表述不一致时，以发出日期最接近开标时间的公告为准。招标文件的更正（含澄清、修改等）内容将在财政部门指定的政府采购信息发布媒体或系统上发布，作为招标文件的组成部分，对投标人起约束作用</w:t>
      </w:r>
      <w:r>
        <w:rPr>
          <w:rFonts w:hint="eastAsia" w:cs="宋体"/>
          <w:color w:val="000000"/>
          <w:highlight w:val="none"/>
        </w:rPr>
        <w:t>。</w:t>
      </w:r>
    </w:p>
    <w:p w14:paraId="7739D4D9">
      <w:pPr>
        <w:numPr>
          <w:ilvl w:val="0"/>
          <w:numId w:val="34"/>
        </w:numPr>
        <w:tabs>
          <w:tab w:val="left" w:pos="567"/>
        </w:tabs>
        <w:spacing w:line="400" w:lineRule="exact"/>
        <w:ind w:left="567" w:hanging="567"/>
        <w:rPr>
          <w:rFonts w:hint="eastAsia" w:cs="宋体"/>
          <w:b/>
          <w:color w:val="000000"/>
          <w:highlight w:val="none"/>
        </w:rPr>
      </w:pPr>
      <w:r>
        <w:rPr>
          <w:rFonts w:hint="eastAsia" w:cs="宋体"/>
          <w:b/>
          <w:bCs/>
          <w:color w:val="000000"/>
          <w:highlight w:val="none"/>
        </w:rPr>
        <w:t>投标文件说明</w:t>
      </w:r>
    </w:p>
    <w:p w14:paraId="77546149">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投标文件计量单位和使用文字</w:t>
      </w:r>
    </w:p>
    <w:p w14:paraId="2A5229BC">
      <w:pPr>
        <w:numPr>
          <w:ilvl w:val="1"/>
          <w:numId w:val="35"/>
        </w:numPr>
        <w:tabs>
          <w:tab w:val="left" w:pos="567"/>
        </w:tabs>
        <w:spacing w:line="400" w:lineRule="exact"/>
        <w:rPr>
          <w:rFonts w:hint="eastAsia" w:cs="宋体"/>
          <w:color w:val="000000"/>
          <w:highlight w:val="none"/>
        </w:rPr>
      </w:pPr>
      <w:r>
        <w:rPr>
          <w:rFonts w:hint="eastAsia" w:cs="宋体"/>
          <w:color w:val="000000"/>
          <w:highlight w:val="none"/>
        </w:rPr>
        <w:t>投标文件中所使用的计量单位，除招标文件中有特殊要求外，均应使用中华人民共和国法定计量单位。</w:t>
      </w:r>
    </w:p>
    <w:p w14:paraId="7BCBE261">
      <w:pPr>
        <w:numPr>
          <w:ilvl w:val="1"/>
          <w:numId w:val="35"/>
        </w:numPr>
        <w:tabs>
          <w:tab w:val="left" w:pos="567"/>
        </w:tabs>
        <w:spacing w:line="400" w:lineRule="exact"/>
        <w:rPr>
          <w:rFonts w:hint="eastAsia" w:cs="宋体"/>
          <w:color w:val="000000"/>
          <w:highlight w:val="none"/>
        </w:rPr>
      </w:pPr>
      <w:r>
        <w:rPr>
          <w:rFonts w:hint="eastAsia" w:cs="宋体"/>
          <w:color w:val="000000"/>
          <w:highlight w:val="none"/>
        </w:rPr>
        <w:t>投标文件应使用中文编制，投标文件中必须使用其他文字的，必须附有中文译本，且以中文译本为准。对于未附有中文译本和中文译本不准确的投标文件可能引起的对投标人不利的后果，采购人或采购代理机构概不负责。</w:t>
      </w:r>
    </w:p>
    <w:p w14:paraId="63E46FE9">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知识产权</w:t>
      </w:r>
    </w:p>
    <w:p w14:paraId="4907E9B5">
      <w:pPr>
        <w:numPr>
          <w:ilvl w:val="1"/>
          <w:numId w:val="35"/>
        </w:numPr>
        <w:tabs>
          <w:tab w:val="left" w:pos="567"/>
        </w:tabs>
        <w:spacing w:line="400" w:lineRule="exact"/>
        <w:rPr>
          <w:rFonts w:hint="eastAsia" w:cs="宋体"/>
          <w:color w:val="000000"/>
          <w:highlight w:val="none"/>
        </w:rPr>
      </w:pPr>
      <w:r>
        <w:rPr>
          <w:rFonts w:hint="eastAsia" w:cs="宋体"/>
          <w:color w:val="000000"/>
          <w:highlight w:val="none"/>
        </w:rPr>
        <w:t>投标人应保证在本项目使用的任何产品（包括部分使用）或服务时，不会产生因第三方提出侵犯其专利权、商标权或其它知识产权而引起的法律和经济纠纷，如因专利权、商标权或其它知识产权而引起法律和经济纠纷，由投标人承担所有相关责任。</w:t>
      </w:r>
    </w:p>
    <w:p w14:paraId="34CFD26C">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投标文件的组成</w:t>
      </w:r>
    </w:p>
    <w:p w14:paraId="6D84063B">
      <w:pPr>
        <w:numPr>
          <w:ilvl w:val="1"/>
          <w:numId w:val="35"/>
        </w:numPr>
        <w:tabs>
          <w:tab w:val="left" w:pos="567"/>
        </w:tabs>
        <w:spacing w:line="400" w:lineRule="exact"/>
        <w:rPr>
          <w:rFonts w:hint="eastAsia" w:cs="宋体"/>
          <w:b/>
          <w:bCs/>
          <w:color w:val="000000"/>
          <w:highlight w:val="none"/>
        </w:rPr>
      </w:pPr>
      <w:r>
        <w:rPr>
          <w:rFonts w:hint="eastAsia" w:cs="宋体"/>
          <w:b/>
          <w:bCs/>
          <w:color w:val="000000"/>
          <w:highlight w:val="none"/>
        </w:rPr>
        <w:t>封面</w:t>
      </w:r>
    </w:p>
    <w:p w14:paraId="0961418D">
      <w:pPr>
        <w:numPr>
          <w:ilvl w:val="1"/>
          <w:numId w:val="35"/>
        </w:numPr>
        <w:tabs>
          <w:tab w:val="left" w:pos="567"/>
        </w:tabs>
        <w:spacing w:line="400" w:lineRule="exact"/>
        <w:rPr>
          <w:rFonts w:hint="eastAsia" w:cs="宋体"/>
          <w:b/>
          <w:bCs/>
          <w:color w:val="000000"/>
          <w:highlight w:val="none"/>
        </w:rPr>
      </w:pPr>
      <w:r>
        <w:rPr>
          <w:rFonts w:hint="eastAsia" w:cs="宋体"/>
          <w:b/>
          <w:bCs/>
          <w:color w:val="000000"/>
          <w:highlight w:val="none"/>
        </w:rPr>
        <w:t>开标一览表</w:t>
      </w:r>
    </w:p>
    <w:p w14:paraId="33BCB25B">
      <w:pPr>
        <w:numPr>
          <w:ilvl w:val="1"/>
          <w:numId w:val="35"/>
        </w:numPr>
        <w:tabs>
          <w:tab w:val="left" w:pos="567"/>
        </w:tabs>
        <w:spacing w:line="400" w:lineRule="exact"/>
        <w:rPr>
          <w:rFonts w:cs="宋体"/>
          <w:b/>
          <w:bCs/>
          <w:color w:val="000000"/>
          <w:highlight w:val="none"/>
        </w:rPr>
      </w:pPr>
      <w:r>
        <w:rPr>
          <w:rFonts w:hint="eastAsia" w:cs="宋体"/>
          <w:b/>
          <w:bCs/>
          <w:color w:val="000000"/>
          <w:highlight w:val="none"/>
        </w:rPr>
        <w:t>公开分项报价</w:t>
      </w:r>
      <w:r>
        <w:rPr>
          <w:rFonts w:hint="eastAsia" w:cs="宋体"/>
          <w:b/>
          <w:bCs/>
          <w:color w:val="000000"/>
          <w:highlight w:val="none"/>
          <w:lang w:val="en-US" w:eastAsia="zh-CN"/>
        </w:rPr>
        <w:t>表</w:t>
      </w:r>
    </w:p>
    <w:p w14:paraId="0E4B360D">
      <w:pPr>
        <w:numPr>
          <w:ilvl w:val="1"/>
          <w:numId w:val="35"/>
        </w:numPr>
        <w:tabs>
          <w:tab w:val="left" w:pos="567"/>
        </w:tabs>
        <w:spacing w:line="400" w:lineRule="exact"/>
        <w:rPr>
          <w:rFonts w:hint="eastAsia" w:cs="宋体"/>
          <w:b/>
          <w:bCs/>
          <w:color w:val="000000"/>
          <w:highlight w:val="none"/>
        </w:rPr>
      </w:pPr>
      <w:r>
        <w:rPr>
          <w:rFonts w:hint="eastAsia" w:cs="宋体"/>
          <w:b/>
          <w:bCs/>
          <w:color w:val="000000"/>
          <w:highlight w:val="none"/>
        </w:rPr>
        <w:t>其他针对</w:t>
      </w:r>
      <w:r>
        <w:rPr>
          <w:rFonts w:hint="eastAsia" w:cs="宋体"/>
          <w:b/>
          <w:bCs/>
          <w:color w:val="000000"/>
          <w:highlight w:val="none"/>
          <w:lang w:val="zh-CN"/>
        </w:rPr>
        <w:t>对本次投标的详细说明</w:t>
      </w:r>
    </w:p>
    <w:p w14:paraId="3C641B0A">
      <w:pPr>
        <w:numPr>
          <w:ilvl w:val="2"/>
          <w:numId w:val="35"/>
        </w:numPr>
        <w:tabs>
          <w:tab w:val="left" w:pos="840"/>
        </w:tabs>
        <w:spacing w:line="400" w:lineRule="exact"/>
        <w:ind w:left="829" w:hanging="829"/>
        <w:rPr>
          <w:rFonts w:hint="eastAsia"/>
          <w:color w:val="000000"/>
          <w:highlight w:val="none"/>
        </w:rPr>
      </w:pPr>
      <w:r>
        <w:rPr>
          <w:rFonts w:hint="eastAsia"/>
          <w:color w:val="000000"/>
          <w:highlight w:val="none"/>
        </w:rPr>
        <w:t>其他针对</w:t>
      </w:r>
      <w:r>
        <w:rPr>
          <w:rFonts w:hint="eastAsia"/>
          <w:color w:val="000000"/>
          <w:highlight w:val="none"/>
          <w:lang w:val="zh-CN"/>
        </w:rPr>
        <w:t>对本次投标的详细说明（</w:t>
      </w:r>
      <w:r>
        <w:rPr>
          <w:rFonts w:hint="eastAsia"/>
          <w:color w:val="000000"/>
          <w:highlight w:val="none"/>
        </w:rPr>
        <w:t>无对应模块上传的投标文件内容可传至此，含“第三章 投标文件格式”中部分表格、内容，涉及投标报价除外</w:t>
      </w:r>
      <w:r>
        <w:rPr>
          <w:rFonts w:hint="eastAsia"/>
          <w:color w:val="000000"/>
          <w:highlight w:val="none"/>
          <w:lang w:val="zh-CN"/>
        </w:rPr>
        <w:t>）</w:t>
      </w:r>
      <w:r>
        <w:rPr>
          <w:rFonts w:hint="eastAsia"/>
          <w:color w:val="000000"/>
          <w:highlight w:val="none"/>
        </w:rPr>
        <w:t>。</w:t>
      </w:r>
    </w:p>
    <w:p w14:paraId="10EFDE00">
      <w:pPr>
        <w:numPr>
          <w:ilvl w:val="1"/>
          <w:numId w:val="35"/>
        </w:numPr>
        <w:tabs>
          <w:tab w:val="left" w:pos="567"/>
        </w:tabs>
        <w:spacing w:line="400" w:lineRule="exact"/>
        <w:rPr>
          <w:rFonts w:hint="eastAsia" w:cs="宋体"/>
          <w:b/>
          <w:bCs/>
          <w:color w:val="000000"/>
          <w:highlight w:val="none"/>
        </w:rPr>
      </w:pPr>
      <w:r>
        <w:rPr>
          <w:rFonts w:hint="eastAsia" w:cs="宋体"/>
          <w:b/>
          <w:bCs/>
          <w:color w:val="000000"/>
          <w:highlight w:val="none"/>
        </w:rPr>
        <w:t>资格审查文件</w:t>
      </w:r>
    </w:p>
    <w:p w14:paraId="17EA1BE6">
      <w:pPr>
        <w:numPr>
          <w:ilvl w:val="2"/>
          <w:numId w:val="35"/>
        </w:numPr>
        <w:tabs>
          <w:tab w:val="left" w:pos="840"/>
        </w:tabs>
        <w:spacing w:line="400" w:lineRule="exact"/>
        <w:rPr>
          <w:rFonts w:hint="eastAsia" w:cs="宋体"/>
          <w:color w:val="000000"/>
          <w:highlight w:val="none"/>
        </w:rPr>
      </w:pPr>
      <w:r>
        <w:rPr>
          <w:rFonts w:hint="eastAsia" w:cs="宋体"/>
          <w:color w:val="000000"/>
          <w:highlight w:val="none"/>
        </w:rPr>
        <w:t>关于资格文件的声明函（见投标文件格式）；</w:t>
      </w:r>
    </w:p>
    <w:p w14:paraId="52E7C2D5">
      <w:pPr>
        <w:numPr>
          <w:ilvl w:val="2"/>
          <w:numId w:val="35"/>
        </w:numPr>
        <w:tabs>
          <w:tab w:val="left" w:pos="840"/>
        </w:tabs>
        <w:spacing w:line="400" w:lineRule="exact"/>
        <w:rPr>
          <w:rFonts w:hint="eastAsia" w:cs="宋体"/>
          <w:color w:val="000000"/>
          <w:highlight w:val="none"/>
        </w:rPr>
      </w:pPr>
      <w:r>
        <w:rPr>
          <w:rFonts w:hint="eastAsia" w:cs="宋体"/>
          <w:color w:val="000000"/>
          <w:highlight w:val="none"/>
        </w:rPr>
        <w:t>投标人基本情况表（见投标文件格式）；</w:t>
      </w:r>
    </w:p>
    <w:p w14:paraId="7F30D76B">
      <w:pPr>
        <w:numPr>
          <w:ilvl w:val="2"/>
          <w:numId w:val="35"/>
        </w:numPr>
        <w:tabs>
          <w:tab w:val="left" w:pos="840"/>
        </w:tabs>
        <w:spacing w:line="400" w:lineRule="exact"/>
        <w:rPr>
          <w:rFonts w:hint="eastAsia" w:cs="宋体"/>
          <w:color w:val="000000"/>
          <w:highlight w:val="none"/>
        </w:rPr>
      </w:pPr>
      <w:r>
        <w:rPr>
          <w:rFonts w:hint="eastAsia" w:cs="宋体"/>
          <w:color w:val="000000"/>
          <w:highlight w:val="none"/>
        </w:rPr>
        <w:t>投标人法定代表人身份证复印件；</w:t>
      </w:r>
    </w:p>
    <w:p w14:paraId="268BEB04">
      <w:pPr>
        <w:numPr>
          <w:ilvl w:val="2"/>
          <w:numId w:val="35"/>
        </w:numPr>
        <w:tabs>
          <w:tab w:val="left" w:pos="840"/>
        </w:tabs>
        <w:spacing w:line="400" w:lineRule="exact"/>
        <w:rPr>
          <w:rFonts w:hint="eastAsia" w:cs="宋体"/>
          <w:color w:val="000000"/>
          <w:highlight w:val="none"/>
        </w:rPr>
      </w:pPr>
      <w:r>
        <w:rPr>
          <w:rFonts w:hint="eastAsia" w:cs="宋体"/>
          <w:color w:val="000000"/>
          <w:highlight w:val="none"/>
        </w:rPr>
        <w:t>法定代表人授权委托书、投标人授权代理人身份证复印件（如有授权，见投标文件格式）；</w:t>
      </w:r>
    </w:p>
    <w:p w14:paraId="7E733C3F">
      <w:pPr>
        <w:numPr>
          <w:ilvl w:val="2"/>
          <w:numId w:val="35"/>
        </w:numPr>
        <w:tabs>
          <w:tab w:val="left" w:pos="840"/>
        </w:tabs>
        <w:spacing w:line="400" w:lineRule="exact"/>
        <w:rPr>
          <w:rFonts w:hint="eastAsia" w:cs="宋体"/>
          <w:color w:val="000000"/>
          <w:highlight w:val="none"/>
        </w:rPr>
      </w:pPr>
      <w:r>
        <w:rPr>
          <w:rFonts w:hint="eastAsia" w:cs="宋体"/>
          <w:color w:val="000000"/>
          <w:highlight w:val="none"/>
        </w:rPr>
        <w:t>合格供应商的资格证明材料：</w:t>
      </w:r>
    </w:p>
    <w:p w14:paraId="7281CEA9">
      <w:pPr>
        <w:numPr>
          <w:ilvl w:val="0"/>
          <w:numId w:val="36"/>
        </w:numPr>
        <w:tabs>
          <w:tab w:val="left" w:pos="1260"/>
        </w:tabs>
        <w:spacing w:line="400" w:lineRule="exact"/>
        <w:ind w:left="1260"/>
        <w:rPr>
          <w:rFonts w:hint="eastAsia" w:cs="宋体"/>
          <w:color w:val="000000"/>
          <w:highlight w:val="none"/>
        </w:rPr>
      </w:pPr>
      <w:r>
        <w:rPr>
          <w:rFonts w:hint="eastAsia" w:cs="宋体"/>
          <w:color w:val="000000"/>
          <w:highlight w:val="none"/>
        </w:rPr>
        <w:t>具有独立承担民事责任的能力（提供法人或者其他组织的营业执照等证明文件，自然人的身份证明）；</w:t>
      </w:r>
    </w:p>
    <w:p w14:paraId="0DCD6CB2">
      <w:pPr>
        <w:numPr>
          <w:ilvl w:val="0"/>
          <w:numId w:val="36"/>
        </w:numPr>
        <w:tabs>
          <w:tab w:val="left" w:pos="1260"/>
        </w:tabs>
        <w:spacing w:line="400" w:lineRule="exact"/>
        <w:ind w:left="1260"/>
        <w:rPr>
          <w:rFonts w:hint="eastAsia" w:cs="宋体"/>
          <w:color w:val="000000"/>
          <w:highlight w:val="none"/>
        </w:rPr>
      </w:pPr>
      <w:r>
        <w:rPr>
          <w:rFonts w:hint="eastAsia" w:cs="宋体"/>
          <w:color w:val="000000"/>
          <w:highlight w:val="none"/>
        </w:rPr>
        <w:t>具有良好的商业信誉和健全的财务会计制度（提供参加本次政府采购前一年内的财务报表或</w:t>
      </w:r>
      <w:r>
        <w:rPr>
          <w:color w:val="000000"/>
          <w:highlight w:val="none"/>
        </w:rPr>
        <w:t>最近一期经审计的财务报告</w:t>
      </w:r>
      <w:r>
        <w:rPr>
          <w:rFonts w:hint="eastAsia" w:cs="宋体"/>
          <w:color w:val="000000"/>
          <w:highlight w:val="none"/>
        </w:rPr>
        <w:t>或提供银行出具的资信证明）；</w:t>
      </w:r>
    </w:p>
    <w:p w14:paraId="453F5DFF">
      <w:pPr>
        <w:numPr>
          <w:ilvl w:val="0"/>
          <w:numId w:val="36"/>
        </w:numPr>
        <w:tabs>
          <w:tab w:val="left" w:pos="1260"/>
        </w:tabs>
        <w:spacing w:line="400" w:lineRule="exact"/>
        <w:ind w:left="1260"/>
        <w:rPr>
          <w:rFonts w:hint="eastAsia" w:cs="宋体"/>
          <w:color w:val="000000"/>
          <w:highlight w:val="none"/>
        </w:rPr>
      </w:pPr>
      <w:r>
        <w:rPr>
          <w:rFonts w:hint="eastAsia" w:cs="宋体"/>
          <w:color w:val="000000"/>
          <w:highlight w:val="none"/>
        </w:rPr>
        <w:t>具有履行合同所必</w:t>
      </w:r>
      <w:r>
        <w:rPr>
          <w:rFonts w:hint="eastAsia" w:cs="宋体"/>
          <w:color w:val="000000"/>
          <w:highlight w:val="none"/>
          <w:lang w:val="en-US" w:eastAsia="zh-CN"/>
        </w:rPr>
        <w:t>需</w:t>
      </w:r>
      <w:r>
        <w:rPr>
          <w:rFonts w:hint="eastAsia" w:cs="宋体"/>
          <w:color w:val="000000"/>
          <w:highlight w:val="none"/>
        </w:rPr>
        <w:t>的设备和专业技术能力（企业法人性质的政府采购供应商应在经市场监督管理部门核准登记注册的经营范围内参与经营活动，提供相关证明材料或承诺）；</w:t>
      </w:r>
    </w:p>
    <w:p w14:paraId="4FF1D886">
      <w:pPr>
        <w:numPr>
          <w:ilvl w:val="0"/>
          <w:numId w:val="36"/>
        </w:numPr>
        <w:tabs>
          <w:tab w:val="left" w:pos="1260"/>
        </w:tabs>
        <w:spacing w:line="400" w:lineRule="exact"/>
        <w:ind w:left="1260"/>
        <w:rPr>
          <w:rFonts w:hint="eastAsia" w:cs="宋体"/>
          <w:color w:val="000000"/>
          <w:highlight w:val="none"/>
        </w:rPr>
      </w:pPr>
      <w:r>
        <w:rPr>
          <w:rFonts w:hint="eastAsia" w:cs="宋体"/>
          <w:color w:val="000000"/>
          <w:highlight w:val="none"/>
        </w:rPr>
        <w:t>有依法缴纳税收和社会保障资金的良好记录（提供参加本次政府采购前一年内（至少一个月）的依法缴纳税收和社会保障资金的相关材料）；</w:t>
      </w:r>
    </w:p>
    <w:p w14:paraId="4A3627FE">
      <w:pPr>
        <w:numPr>
          <w:ilvl w:val="0"/>
          <w:numId w:val="36"/>
        </w:numPr>
        <w:tabs>
          <w:tab w:val="left" w:pos="1260"/>
        </w:tabs>
        <w:spacing w:line="400" w:lineRule="exact"/>
        <w:ind w:left="1260"/>
        <w:rPr>
          <w:rFonts w:hint="eastAsia" w:cs="宋体"/>
          <w:color w:val="000000"/>
          <w:highlight w:val="none"/>
        </w:rPr>
      </w:pPr>
      <w:r>
        <w:rPr>
          <w:rFonts w:hint="eastAsia" w:cs="宋体"/>
          <w:color w:val="000000"/>
          <w:highlight w:val="none"/>
        </w:rPr>
        <w:t>参加政府采购活动前3年内在经营活动中没有重大违法记录的书面声明；</w:t>
      </w:r>
    </w:p>
    <w:p w14:paraId="003BB815">
      <w:pPr>
        <w:numPr>
          <w:ilvl w:val="2"/>
          <w:numId w:val="35"/>
        </w:numPr>
        <w:tabs>
          <w:tab w:val="left" w:pos="840"/>
        </w:tabs>
        <w:spacing w:line="400" w:lineRule="exact"/>
        <w:rPr>
          <w:rFonts w:hint="eastAsia" w:cs="宋体"/>
          <w:color w:val="000000"/>
          <w:highlight w:val="none"/>
        </w:rPr>
      </w:pPr>
      <w:r>
        <w:rPr>
          <w:rFonts w:hint="eastAsia" w:cs="宋体"/>
          <w:color w:val="000000"/>
          <w:highlight w:val="none"/>
        </w:rPr>
        <w:t>本次招标有关的其他资格证明文件。</w:t>
      </w:r>
    </w:p>
    <w:p w14:paraId="0E8C6B4D">
      <w:pPr>
        <w:numPr>
          <w:ilvl w:val="1"/>
          <w:numId w:val="35"/>
        </w:numPr>
        <w:tabs>
          <w:tab w:val="left" w:pos="567"/>
        </w:tabs>
        <w:spacing w:line="400" w:lineRule="exact"/>
        <w:rPr>
          <w:rFonts w:hint="eastAsia" w:cs="宋体"/>
          <w:b/>
          <w:bCs/>
          <w:color w:val="000000"/>
          <w:highlight w:val="none"/>
        </w:rPr>
      </w:pPr>
      <w:r>
        <w:rPr>
          <w:rFonts w:hint="eastAsia" w:cs="宋体"/>
          <w:b/>
          <w:bCs/>
          <w:color w:val="000000"/>
          <w:highlight w:val="none"/>
        </w:rPr>
        <w:t>符合性审查文件</w:t>
      </w:r>
    </w:p>
    <w:p w14:paraId="53BEE709">
      <w:pPr>
        <w:numPr>
          <w:ilvl w:val="2"/>
          <w:numId w:val="35"/>
        </w:numPr>
        <w:tabs>
          <w:tab w:val="left" w:pos="840"/>
        </w:tabs>
        <w:spacing w:line="400" w:lineRule="exact"/>
        <w:ind w:left="829" w:hanging="829"/>
        <w:rPr>
          <w:rFonts w:hint="eastAsia" w:cs="宋体"/>
          <w:color w:val="000000"/>
          <w:highlight w:val="none"/>
        </w:rPr>
      </w:pPr>
      <w:r>
        <w:rPr>
          <w:rFonts w:hint="eastAsia" w:cs="宋体"/>
          <w:color w:val="000000"/>
          <w:highlight w:val="none"/>
        </w:rPr>
        <w:t>投标函（见投标文件格式）；</w:t>
      </w:r>
    </w:p>
    <w:p w14:paraId="17B2236C">
      <w:pPr>
        <w:numPr>
          <w:ilvl w:val="2"/>
          <w:numId w:val="35"/>
        </w:numPr>
        <w:tabs>
          <w:tab w:val="left" w:pos="840"/>
        </w:tabs>
        <w:spacing w:line="400" w:lineRule="exact"/>
        <w:ind w:left="829" w:hanging="829"/>
        <w:rPr>
          <w:rFonts w:hint="eastAsia" w:cs="宋体"/>
          <w:color w:val="000000"/>
          <w:highlight w:val="none"/>
        </w:rPr>
      </w:pPr>
      <w:r>
        <w:rPr>
          <w:rFonts w:hint="eastAsia" w:cs="宋体"/>
          <w:color w:val="000000"/>
          <w:highlight w:val="none"/>
        </w:rPr>
        <w:t>技术要求偏离表（见投标文件格式）；</w:t>
      </w:r>
    </w:p>
    <w:p w14:paraId="0B8FB980">
      <w:pPr>
        <w:numPr>
          <w:ilvl w:val="2"/>
          <w:numId w:val="35"/>
        </w:numPr>
        <w:tabs>
          <w:tab w:val="left" w:pos="840"/>
        </w:tabs>
        <w:spacing w:line="400" w:lineRule="exact"/>
        <w:ind w:left="829" w:hanging="829"/>
        <w:rPr>
          <w:rFonts w:cs="宋体"/>
          <w:color w:val="000000"/>
          <w:highlight w:val="none"/>
        </w:rPr>
      </w:pPr>
      <w:r>
        <w:rPr>
          <w:rFonts w:hint="eastAsia" w:cs="宋体"/>
          <w:color w:val="000000"/>
          <w:highlight w:val="none"/>
        </w:rPr>
        <w:t>商务要求偏离表（见投标文件格式）；</w:t>
      </w:r>
    </w:p>
    <w:p w14:paraId="36078BED">
      <w:pPr>
        <w:numPr>
          <w:ilvl w:val="2"/>
          <w:numId w:val="35"/>
        </w:numPr>
        <w:tabs>
          <w:tab w:val="left" w:pos="840"/>
        </w:tabs>
        <w:spacing w:line="400" w:lineRule="exact"/>
        <w:ind w:left="829" w:hanging="829"/>
        <w:rPr>
          <w:rFonts w:hint="eastAsia" w:cs="宋体"/>
          <w:color w:val="000000"/>
          <w:highlight w:val="none"/>
        </w:rPr>
      </w:pPr>
      <w:r>
        <w:rPr>
          <w:rFonts w:hint="eastAsia" w:cs="宋体"/>
          <w:color w:val="000000"/>
          <w:highlight w:val="none"/>
        </w:rPr>
        <w:t>本次招标有关的其他符合性证明文件。</w:t>
      </w:r>
    </w:p>
    <w:p w14:paraId="09A979EA">
      <w:pPr>
        <w:numPr>
          <w:ilvl w:val="1"/>
          <w:numId w:val="35"/>
        </w:numPr>
        <w:tabs>
          <w:tab w:val="left" w:pos="567"/>
        </w:tabs>
        <w:spacing w:line="400" w:lineRule="exact"/>
        <w:rPr>
          <w:rFonts w:hint="eastAsia" w:cs="宋体"/>
          <w:b/>
          <w:bCs/>
          <w:color w:val="000000"/>
          <w:highlight w:val="none"/>
        </w:rPr>
      </w:pPr>
      <w:r>
        <w:rPr>
          <w:rFonts w:hint="eastAsia" w:cs="宋体"/>
          <w:b/>
          <w:bCs/>
          <w:color w:val="000000"/>
          <w:highlight w:val="none"/>
        </w:rPr>
        <w:t>综合评审文件</w:t>
      </w:r>
    </w:p>
    <w:p w14:paraId="2CDA3808">
      <w:pPr>
        <w:numPr>
          <w:ilvl w:val="2"/>
          <w:numId w:val="35"/>
        </w:numPr>
        <w:tabs>
          <w:tab w:val="left" w:pos="840"/>
        </w:tabs>
        <w:spacing w:line="400" w:lineRule="exact"/>
        <w:ind w:left="829" w:hanging="829"/>
        <w:rPr>
          <w:rFonts w:hint="eastAsia" w:cs="宋体"/>
          <w:color w:val="000000"/>
          <w:highlight w:val="none"/>
        </w:rPr>
      </w:pPr>
      <w:bookmarkStart w:id="5" w:name="_Hlk158130956"/>
      <w:r>
        <w:rPr>
          <w:rFonts w:hint="eastAsia" w:cs="宋体"/>
          <w:color w:val="000000"/>
          <w:highlight w:val="none"/>
        </w:rPr>
        <w:t>评分标准中所涉及到针对本项目的相关理解说明，技术服务方案、相关证书、业绩、承诺函及其他材料、证明等。</w:t>
      </w:r>
      <w:bookmarkEnd w:id="5"/>
    </w:p>
    <w:p w14:paraId="142A9B35">
      <w:pPr>
        <w:numPr>
          <w:ilvl w:val="2"/>
          <w:numId w:val="35"/>
        </w:numPr>
        <w:tabs>
          <w:tab w:val="left" w:pos="840"/>
        </w:tabs>
        <w:spacing w:line="400" w:lineRule="exact"/>
        <w:ind w:left="829" w:hanging="829"/>
        <w:rPr>
          <w:rFonts w:hint="eastAsia" w:cs="宋体"/>
          <w:color w:val="000000"/>
          <w:highlight w:val="none"/>
        </w:rPr>
      </w:pPr>
      <w:r>
        <w:rPr>
          <w:rFonts w:hint="eastAsia" w:cs="宋体"/>
          <w:color w:val="000000"/>
          <w:highlight w:val="none"/>
        </w:rPr>
        <w:t>本次招标有关的其他综合评审文件。</w:t>
      </w:r>
    </w:p>
    <w:p w14:paraId="5220FD14">
      <w:pPr>
        <w:numPr>
          <w:ilvl w:val="1"/>
          <w:numId w:val="35"/>
        </w:numPr>
        <w:tabs>
          <w:tab w:val="left" w:pos="567"/>
        </w:tabs>
        <w:spacing w:line="400" w:lineRule="exact"/>
        <w:rPr>
          <w:rFonts w:hint="eastAsia" w:cs="宋体"/>
          <w:b/>
          <w:bCs/>
          <w:color w:val="000000"/>
          <w:highlight w:val="none"/>
        </w:rPr>
      </w:pPr>
      <w:r>
        <w:rPr>
          <w:rFonts w:hint="eastAsia" w:cs="宋体"/>
          <w:b/>
          <w:bCs/>
          <w:color w:val="000000"/>
          <w:highlight w:val="none"/>
        </w:rPr>
        <w:t>企业报价折扣证明</w:t>
      </w:r>
    </w:p>
    <w:p w14:paraId="62FE76EB">
      <w:pPr>
        <w:numPr>
          <w:ilvl w:val="2"/>
          <w:numId w:val="35"/>
        </w:numPr>
        <w:tabs>
          <w:tab w:val="left" w:pos="840"/>
        </w:tabs>
        <w:spacing w:line="400" w:lineRule="exact"/>
        <w:ind w:left="829" w:hanging="829"/>
        <w:rPr>
          <w:rFonts w:hint="eastAsia"/>
          <w:color w:val="000000"/>
          <w:highlight w:val="none"/>
        </w:rPr>
      </w:pPr>
      <w:r>
        <w:rPr>
          <w:rFonts w:hint="eastAsia"/>
          <w:color w:val="000000"/>
          <w:highlight w:val="none"/>
        </w:rPr>
        <w:t>《中小企业声明函》或《残疾人福利性单位声明函》或由省级以上监狱管理局、戒毒管理局（含新疆生产建设兵团）出具的属于监狱企业的证明文件。</w:t>
      </w:r>
    </w:p>
    <w:p w14:paraId="611C32F9">
      <w:pPr>
        <w:pStyle w:val="831"/>
        <w:spacing w:line="400" w:lineRule="exact"/>
        <w:ind w:firstLine="567"/>
        <w:rPr>
          <w:b/>
          <w:bCs/>
          <w:color w:val="000000"/>
          <w:highlight w:val="none"/>
        </w:rPr>
      </w:pPr>
      <w:bookmarkStart w:id="6" w:name="_Hlk158131259"/>
      <w:r>
        <w:rPr>
          <w:rFonts w:hAnsi="宋体"/>
          <w:b/>
          <w:color w:val="000000"/>
          <w:highlight w:val="none"/>
        </w:rPr>
        <w:t>注：</w:t>
      </w:r>
      <w:r>
        <w:rPr>
          <w:rFonts w:hint="eastAsia" w:hAnsi="宋体"/>
          <w:b/>
          <w:color w:val="000000"/>
          <w:highlight w:val="none"/>
        </w:rPr>
        <w:t>本项目投标文件由13.1-13.8款规定的内容组成并按要求加盖电子公章。</w:t>
      </w:r>
      <w:r>
        <w:rPr>
          <w:rFonts w:hAnsi="宋体"/>
          <w:b/>
          <w:color w:val="000000"/>
          <w:highlight w:val="none"/>
        </w:rPr>
        <w:t>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rFonts w:hint="eastAsia" w:hAnsi="宋体"/>
          <w:b/>
          <w:color w:val="000000"/>
          <w:highlight w:val="none"/>
        </w:rPr>
        <w:t>。除投标报价相关模块，其余模块中不得出现投标报价。</w:t>
      </w:r>
    </w:p>
    <w:p w14:paraId="036AD49E">
      <w:pPr>
        <w:tabs>
          <w:tab w:val="left" w:pos="540"/>
        </w:tabs>
        <w:spacing w:line="400" w:lineRule="exact"/>
        <w:ind w:firstLine="567"/>
        <w:rPr>
          <w:b/>
          <w:bCs/>
          <w:color w:val="000000"/>
          <w:highlight w:val="none"/>
        </w:rPr>
      </w:pPr>
      <w:r>
        <w:rPr>
          <w:b/>
          <w:color w:val="000000"/>
          <w:highlight w:val="none"/>
        </w:rPr>
        <w:t>投标人</w:t>
      </w:r>
      <w:r>
        <w:rPr>
          <w:b/>
          <w:bCs/>
          <w:color w:val="000000"/>
          <w:highlight w:val="none"/>
        </w:rPr>
        <w:t>必须保证全部投标资料的真实性，如有虚假或对招标文件所要求说明的情况故意隐瞒或虚报，视为不实质性响应招标文件，投标无效。</w:t>
      </w:r>
    </w:p>
    <w:p w14:paraId="686923EE">
      <w:pPr>
        <w:tabs>
          <w:tab w:val="left" w:pos="540"/>
          <w:tab w:val="left" w:pos="851"/>
        </w:tabs>
        <w:spacing w:line="400" w:lineRule="exact"/>
        <w:ind w:firstLine="567"/>
        <w:rPr>
          <w:b/>
          <w:bCs/>
          <w:color w:val="000000"/>
          <w:highlight w:val="none"/>
        </w:rPr>
      </w:pPr>
      <w:r>
        <w:rPr>
          <w:b/>
          <w:bCs/>
          <w:color w:val="000000"/>
          <w:highlight w:val="none"/>
        </w:rPr>
        <w:t>如</w:t>
      </w:r>
      <w:r>
        <w:rPr>
          <w:b/>
          <w:color w:val="000000"/>
          <w:highlight w:val="none"/>
        </w:rPr>
        <w:t>投标人</w:t>
      </w:r>
      <w:r>
        <w:rPr>
          <w:b/>
          <w:bCs/>
          <w:color w:val="000000"/>
          <w:highlight w:val="none"/>
        </w:rPr>
        <w:t>投标文件中某些条款不响应招标文件提出的全部服务内容与要求，须在偏离表中逐条列出。</w:t>
      </w:r>
      <w:bookmarkEnd w:id="6"/>
    </w:p>
    <w:p w14:paraId="00DAF46F">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投标报价（编制）要求的说明</w:t>
      </w:r>
    </w:p>
    <w:p w14:paraId="2D535691">
      <w:pPr>
        <w:numPr>
          <w:ilvl w:val="1"/>
          <w:numId w:val="35"/>
        </w:numPr>
        <w:spacing w:line="400" w:lineRule="exact"/>
        <w:rPr>
          <w:rFonts w:hint="eastAsia" w:cs="宋体"/>
          <w:color w:val="000000"/>
          <w:highlight w:val="none"/>
        </w:rPr>
      </w:pPr>
      <w:r>
        <w:rPr>
          <w:rFonts w:hint="eastAsia" w:cs="宋体"/>
          <w:color w:val="000000"/>
          <w:highlight w:val="none"/>
        </w:rPr>
        <w:t>投标报价应包括完成该标的物全部内容的一切费用。投标报价为最终报价，投标人所报价格在合同实施期间不因市场变化因素而变。</w:t>
      </w:r>
    </w:p>
    <w:p w14:paraId="69782FAD">
      <w:pPr>
        <w:numPr>
          <w:ilvl w:val="1"/>
          <w:numId w:val="35"/>
        </w:numPr>
        <w:spacing w:line="400" w:lineRule="exact"/>
        <w:rPr>
          <w:rFonts w:hint="eastAsia" w:cs="宋体"/>
          <w:color w:val="000000"/>
          <w:highlight w:val="none"/>
        </w:rPr>
      </w:pPr>
      <w:r>
        <w:rPr>
          <w:rFonts w:hint="eastAsia" w:cs="宋体"/>
          <w:color w:val="000000"/>
          <w:highlight w:val="none"/>
        </w:rPr>
        <w:t>投标人应按投标分项报价明细表（如有）中的全部货物、服务计算单价和总价。投标分项报价明细表中的每一单项均应计算并填写单价和总价，该表并由法定代表人或代理人签署。投标人未填单价或合价的项目，在实施后，采购人将不予支付，并视为该项费用已包括在其它有价款的单价或合价内。</w:t>
      </w:r>
    </w:p>
    <w:p w14:paraId="32C3E866">
      <w:pPr>
        <w:numPr>
          <w:ilvl w:val="1"/>
          <w:numId w:val="35"/>
        </w:numPr>
        <w:spacing w:line="400" w:lineRule="exact"/>
        <w:rPr>
          <w:rFonts w:hint="eastAsia" w:cs="宋体"/>
          <w:color w:val="000000"/>
          <w:highlight w:val="none"/>
        </w:rPr>
      </w:pPr>
      <w:r>
        <w:rPr>
          <w:rFonts w:hint="eastAsia" w:cs="宋体"/>
          <w:color w:val="000000"/>
          <w:highlight w:val="none"/>
        </w:rPr>
        <w:t>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p>
    <w:p w14:paraId="69F20E91">
      <w:pPr>
        <w:numPr>
          <w:ilvl w:val="1"/>
          <w:numId w:val="35"/>
        </w:numPr>
        <w:spacing w:line="400" w:lineRule="exact"/>
        <w:rPr>
          <w:rFonts w:hint="eastAsia" w:cs="宋体"/>
          <w:color w:val="000000"/>
          <w:highlight w:val="none"/>
        </w:rPr>
      </w:pPr>
      <w:r>
        <w:rPr>
          <w:rFonts w:hint="eastAsia" w:cs="宋体"/>
          <w:color w:val="000000"/>
          <w:highlight w:val="none"/>
        </w:rPr>
        <w:t>一项投标内容只允许一个报价，采购人或采购代理机构不接受任何有选择性的投标报价。</w:t>
      </w:r>
    </w:p>
    <w:p w14:paraId="5C01D69C">
      <w:pPr>
        <w:numPr>
          <w:ilvl w:val="1"/>
          <w:numId w:val="35"/>
        </w:numPr>
        <w:spacing w:line="400" w:lineRule="exact"/>
        <w:rPr>
          <w:rFonts w:hint="eastAsia" w:cs="宋体"/>
          <w:color w:val="000000"/>
          <w:highlight w:val="none"/>
        </w:rPr>
      </w:pPr>
      <w:r>
        <w:rPr>
          <w:rFonts w:hint="eastAsia" w:cs="宋体"/>
          <w:color w:val="000000"/>
          <w:highlight w:val="none"/>
        </w:rPr>
        <w:t>投标文件报价中的单价和总价全部采用人民币表示，除非合同的特殊条款另有规定。</w:t>
      </w:r>
    </w:p>
    <w:p w14:paraId="47868A79">
      <w:pPr>
        <w:numPr>
          <w:ilvl w:val="1"/>
          <w:numId w:val="35"/>
        </w:numPr>
        <w:spacing w:line="400" w:lineRule="exact"/>
        <w:rPr>
          <w:rFonts w:hint="eastAsia" w:cs="宋体"/>
          <w:color w:val="000000"/>
          <w:highlight w:val="none"/>
        </w:rPr>
      </w:pPr>
      <w:r>
        <w:rPr>
          <w:rFonts w:hint="eastAsia" w:cs="宋体"/>
          <w:color w:val="000000"/>
          <w:highlight w:val="none"/>
        </w:rPr>
        <w:t>最低报价不能作为中标的保证。</w:t>
      </w:r>
    </w:p>
    <w:p w14:paraId="5E7ED85B">
      <w:pPr>
        <w:numPr>
          <w:ilvl w:val="0"/>
          <w:numId w:val="35"/>
        </w:numPr>
        <w:tabs>
          <w:tab w:val="left" w:pos="567"/>
        </w:tabs>
        <w:spacing w:line="400" w:lineRule="exact"/>
        <w:ind w:left="567" w:hanging="567"/>
        <w:rPr>
          <w:rFonts w:cs="宋体"/>
          <w:b/>
          <w:color w:val="000000"/>
          <w:highlight w:val="none"/>
        </w:rPr>
      </w:pPr>
      <w:r>
        <w:rPr>
          <w:rFonts w:hint="eastAsia" w:cs="宋体"/>
          <w:b/>
          <w:color w:val="000000"/>
          <w:highlight w:val="none"/>
        </w:rPr>
        <w:t>投标文件的制作、签署、上传</w:t>
      </w:r>
    </w:p>
    <w:p w14:paraId="5FC4E4A4">
      <w:pPr>
        <w:numPr>
          <w:ilvl w:val="1"/>
          <w:numId w:val="35"/>
        </w:numPr>
        <w:spacing w:line="400" w:lineRule="exact"/>
        <w:rPr>
          <w:rFonts w:hint="eastAsia" w:cs="宋体"/>
          <w:color w:val="000000"/>
          <w:highlight w:val="none"/>
        </w:rPr>
      </w:pPr>
      <w:r>
        <w:rPr>
          <w:rFonts w:hint="eastAsia" w:cs="宋体"/>
          <w:color w:val="000000"/>
          <w:highlight w:val="none"/>
        </w:rPr>
        <w:t>本项目采用电子招投标形式，请供应商按照《苏采云系统供应商操作手册》进行制作、上传电子投标文件。</w:t>
      </w:r>
    </w:p>
    <w:p w14:paraId="174E6624">
      <w:pPr>
        <w:numPr>
          <w:ilvl w:val="1"/>
          <w:numId w:val="35"/>
        </w:numPr>
        <w:spacing w:line="400" w:lineRule="exact"/>
        <w:rPr>
          <w:rFonts w:hint="eastAsia" w:cs="宋体"/>
          <w:color w:val="000000"/>
          <w:highlight w:val="none"/>
        </w:rPr>
      </w:pPr>
      <w:r>
        <w:rPr>
          <w:rFonts w:hint="eastAsia" w:cs="宋体"/>
          <w:color w:val="000000"/>
          <w:highlight w:val="none"/>
        </w:rPr>
        <w:t>制作电子投标文件时，应按要求加盖投标人电子公章</w:t>
      </w:r>
      <w:r>
        <w:rPr>
          <w:rFonts w:hint="eastAsia" w:cs="宋体"/>
          <w:color w:val="000000"/>
          <w:highlight w:val="none"/>
          <w:lang w:val="zh-CN"/>
        </w:rPr>
        <w:t>，需要法定代表人或代理人盖章或签名的文件必须按要求</w:t>
      </w:r>
      <w:r>
        <w:rPr>
          <w:rFonts w:hint="eastAsia" w:cs="宋体"/>
          <w:color w:val="000000"/>
          <w:highlight w:val="none"/>
        </w:rPr>
        <w:t>进行</w:t>
      </w:r>
      <w:r>
        <w:rPr>
          <w:rFonts w:hint="eastAsia" w:cs="宋体"/>
          <w:color w:val="000000"/>
          <w:highlight w:val="none"/>
          <w:lang w:val="zh-CN"/>
        </w:rPr>
        <w:t>电子签章或签名，若未按上述要求签署</w:t>
      </w:r>
      <w:r>
        <w:rPr>
          <w:rFonts w:hint="eastAsia" w:cs="宋体"/>
          <w:color w:val="000000"/>
          <w:highlight w:val="none"/>
        </w:rPr>
        <w:t>或盖章</w:t>
      </w:r>
      <w:r>
        <w:rPr>
          <w:rFonts w:hint="eastAsia" w:cs="宋体"/>
          <w:color w:val="000000"/>
          <w:highlight w:val="none"/>
          <w:lang w:val="zh-CN"/>
        </w:rPr>
        <w:t>的电子投标文件为无效投标。</w:t>
      </w:r>
    </w:p>
    <w:p w14:paraId="0320DEBA">
      <w:pPr>
        <w:numPr>
          <w:ilvl w:val="1"/>
          <w:numId w:val="35"/>
        </w:numPr>
        <w:spacing w:line="400" w:lineRule="exact"/>
        <w:rPr>
          <w:rFonts w:hint="eastAsia" w:cs="宋体"/>
          <w:color w:val="000000"/>
          <w:highlight w:val="none"/>
        </w:rPr>
      </w:pPr>
      <w:r>
        <w:rPr>
          <w:rFonts w:hint="eastAsia" w:cs="宋体"/>
          <w:color w:val="000000"/>
          <w:highlight w:val="none"/>
        </w:rPr>
        <w:t>电子投标文件制作完成后请于投标文件网上提交截止时间前成功上传至“苏采云”系统，否则视为放弃参加该采购项目。</w:t>
      </w:r>
      <w:bookmarkStart w:id="7" w:name="_Toc31150"/>
      <w:bookmarkStart w:id="8" w:name="_Toc25608"/>
      <w:r>
        <w:rPr>
          <w:rFonts w:hint="eastAsia" w:cs="宋体"/>
          <w:color w:val="000000"/>
          <w:highlight w:val="none"/>
        </w:rPr>
        <w:t>投标人提交投标文件的时间以系统收到上传的电子投标文件时间为准，投标人应充分考虑到网络环境、网络带宽等风险因素，如因投标人自身原因造成的电子投标文件上传不成功由投标人自行承担全部责任。</w:t>
      </w:r>
    </w:p>
    <w:p w14:paraId="1350C56B">
      <w:pPr>
        <w:numPr>
          <w:ilvl w:val="1"/>
          <w:numId w:val="35"/>
        </w:numPr>
        <w:spacing w:line="400" w:lineRule="exact"/>
        <w:rPr>
          <w:rFonts w:hint="eastAsia" w:cs="宋体"/>
          <w:color w:val="000000"/>
          <w:highlight w:val="none"/>
        </w:rPr>
      </w:pPr>
      <w:r>
        <w:rPr>
          <w:rFonts w:hint="eastAsia" w:cs="宋体"/>
          <w:color w:val="000000"/>
          <w:highlight w:val="none"/>
        </w:rPr>
        <w:t>请投标人务必保管好编制递交电子投标（响应）文件时使用的CA，如因丢失、损坏等原因更换CA锁时，需重新制作电子投标（响应）文件并递交，否则可能无法解密，因此导致的响应失败等不利后果由投标人自行承担。</w:t>
      </w:r>
    </w:p>
    <w:p w14:paraId="3CE55B46">
      <w:pPr>
        <w:numPr>
          <w:ilvl w:val="1"/>
          <w:numId w:val="35"/>
        </w:numPr>
        <w:spacing w:line="400" w:lineRule="exact"/>
        <w:rPr>
          <w:rFonts w:hint="eastAsia" w:cs="宋体"/>
          <w:color w:val="000000"/>
          <w:highlight w:val="none"/>
        </w:rPr>
      </w:pPr>
      <w:r>
        <w:rPr>
          <w:rFonts w:hint="eastAsia" w:cs="宋体"/>
          <w:color w:val="000000"/>
          <w:highlight w:val="none"/>
        </w:rPr>
        <w:t>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p>
    <w:p w14:paraId="46E68B61">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lang w:val="zh-CN"/>
        </w:rPr>
        <w:t>投标文件的修改和撤回</w:t>
      </w:r>
    </w:p>
    <w:p w14:paraId="299C252F">
      <w:pPr>
        <w:numPr>
          <w:ilvl w:val="1"/>
          <w:numId w:val="35"/>
        </w:numPr>
        <w:spacing w:line="400" w:lineRule="exact"/>
        <w:rPr>
          <w:rFonts w:hint="eastAsia" w:cs="宋体"/>
          <w:color w:val="000000"/>
          <w:highlight w:val="none"/>
        </w:rPr>
      </w:pPr>
      <w:r>
        <w:rPr>
          <w:rFonts w:hint="eastAsia" w:cs="宋体"/>
          <w:color w:val="000000"/>
          <w:highlight w:val="none"/>
          <w:lang w:val="zh-CN"/>
        </w:rPr>
        <w:t>投标人在投标截止时间前，</w:t>
      </w:r>
      <w:r>
        <w:rPr>
          <w:rFonts w:hint="eastAsia" w:cs="宋体"/>
          <w:color w:val="000000"/>
          <w:highlight w:val="none"/>
        </w:rPr>
        <w:t>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cs="宋体"/>
          <w:color w:val="000000"/>
          <w:highlight w:val="none"/>
          <w:lang w:val="zh-CN"/>
        </w:rPr>
        <w:t>。</w:t>
      </w:r>
    </w:p>
    <w:bookmarkEnd w:id="7"/>
    <w:bookmarkEnd w:id="8"/>
    <w:p w14:paraId="59F3A1FD">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投标保证金</w:t>
      </w:r>
    </w:p>
    <w:p w14:paraId="7D4252A1">
      <w:pPr>
        <w:tabs>
          <w:tab w:val="left" w:pos="567"/>
        </w:tabs>
        <w:spacing w:line="400" w:lineRule="exact"/>
        <w:ind w:left="567"/>
        <w:rPr>
          <w:rFonts w:hint="eastAsia" w:cs="宋体"/>
          <w:color w:val="000000"/>
          <w:highlight w:val="none"/>
        </w:rPr>
      </w:pPr>
      <w:r>
        <w:rPr>
          <w:rFonts w:hint="eastAsia" w:cs="宋体"/>
          <w:color w:val="000000"/>
          <w:highlight w:val="none"/>
        </w:rPr>
        <w:t>本项目不收取投标保证金。</w:t>
      </w:r>
    </w:p>
    <w:p w14:paraId="29E7D359">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投标文件的有效期</w:t>
      </w:r>
    </w:p>
    <w:p w14:paraId="02293E22">
      <w:pPr>
        <w:numPr>
          <w:ilvl w:val="1"/>
          <w:numId w:val="35"/>
        </w:numPr>
        <w:spacing w:line="400" w:lineRule="exact"/>
        <w:rPr>
          <w:rFonts w:hint="eastAsia" w:cs="宋体"/>
          <w:color w:val="000000"/>
          <w:highlight w:val="none"/>
        </w:rPr>
      </w:pPr>
      <w:r>
        <w:rPr>
          <w:rFonts w:hint="eastAsia" w:cs="宋体"/>
          <w:color w:val="000000"/>
          <w:highlight w:val="none"/>
        </w:rPr>
        <w:t>投标有效期从提交投标文件的截止之日起算。投标文件中承诺的投标有效期应当不少于招标文件中载明的投标有效期，否则投标无效。</w:t>
      </w:r>
    </w:p>
    <w:p w14:paraId="50AFAE93">
      <w:pPr>
        <w:numPr>
          <w:ilvl w:val="1"/>
          <w:numId w:val="35"/>
        </w:numPr>
        <w:spacing w:line="400" w:lineRule="exact"/>
        <w:rPr>
          <w:rFonts w:hint="eastAsia" w:cs="宋体"/>
          <w:color w:val="000000"/>
          <w:highlight w:val="none"/>
        </w:rPr>
      </w:pPr>
      <w:r>
        <w:rPr>
          <w:rFonts w:hint="eastAsia" w:cs="宋体"/>
          <w:color w:val="000000"/>
          <w:highlight w:val="none"/>
        </w:rPr>
        <w:t>在特殊情况下，采购人可与投标人协商延长投标书的有效期。这种要求和答复都应以书面形式进行。</w:t>
      </w:r>
    </w:p>
    <w:p w14:paraId="125E1AE5">
      <w:pPr>
        <w:numPr>
          <w:ilvl w:val="0"/>
          <w:numId w:val="34"/>
        </w:numPr>
        <w:tabs>
          <w:tab w:val="left" w:pos="567"/>
        </w:tabs>
        <w:spacing w:line="400" w:lineRule="exact"/>
        <w:ind w:left="567" w:hanging="567"/>
        <w:outlineLvl w:val="1"/>
        <w:rPr>
          <w:rFonts w:hint="eastAsia" w:cs="宋体"/>
          <w:b/>
          <w:bCs/>
          <w:color w:val="000000"/>
          <w:highlight w:val="none"/>
        </w:rPr>
      </w:pPr>
      <w:r>
        <w:rPr>
          <w:rFonts w:hint="eastAsia" w:cs="宋体"/>
          <w:b/>
          <w:bCs/>
          <w:color w:val="000000"/>
          <w:highlight w:val="none"/>
        </w:rPr>
        <w:t>开标和评标</w:t>
      </w:r>
    </w:p>
    <w:p w14:paraId="6ED283CA">
      <w:pPr>
        <w:numPr>
          <w:ilvl w:val="0"/>
          <w:numId w:val="35"/>
        </w:numPr>
        <w:tabs>
          <w:tab w:val="left" w:pos="567"/>
        </w:tabs>
        <w:spacing w:line="400" w:lineRule="exact"/>
        <w:ind w:left="567" w:hanging="567"/>
        <w:rPr>
          <w:rFonts w:hint="eastAsia" w:cs="宋体"/>
          <w:b/>
          <w:color w:val="000000"/>
          <w:highlight w:val="none"/>
          <w:lang w:val="zh-CN"/>
        </w:rPr>
      </w:pPr>
      <w:r>
        <w:rPr>
          <w:rFonts w:hint="eastAsia" w:cs="宋体"/>
          <w:b/>
          <w:color w:val="000000"/>
          <w:highlight w:val="none"/>
          <w:lang w:val="zh-CN"/>
        </w:rPr>
        <w:t>投标截止</w:t>
      </w:r>
    </w:p>
    <w:p w14:paraId="62DE2B7E">
      <w:pPr>
        <w:numPr>
          <w:ilvl w:val="1"/>
          <w:numId w:val="35"/>
        </w:numPr>
        <w:spacing w:line="400" w:lineRule="exact"/>
        <w:rPr>
          <w:rFonts w:hint="eastAsia" w:cs="宋体"/>
          <w:color w:val="000000"/>
          <w:highlight w:val="none"/>
          <w:lang w:val="zh-CN"/>
        </w:rPr>
      </w:pPr>
      <w:r>
        <w:rPr>
          <w:rFonts w:hint="eastAsia" w:cs="宋体"/>
          <w:color w:val="000000"/>
          <w:highlight w:val="none"/>
          <w:lang w:val="zh-CN"/>
        </w:rPr>
        <w:t>投标人上传电子投标文件的时间不得迟于招标公告中规定的投标截止时间。</w:t>
      </w:r>
    </w:p>
    <w:p w14:paraId="60BF24B4">
      <w:pPr>
        <w:numPr>
          <w:ilvl w:val="1"/>
          <w:numId w:val="35"/>
        </w:numPr>
        <w:spacing w:line="400" w:lineRule="exact"/>
        <w:rPr>
          <w:rFonts w:hint="eastAsia" w:cs="宋体"/>
          <w:color w:val="000000"/>
          <w:highlight w:val="none"/>
        </w:rPr>
      </w:pPr>
      <w:r>
        <w:rPr>
          <w:rFonts w:hint="eastAsia" w:cs="宋体"/>
          <w:color w:val="000000"/>
          <w:highlight w:val="none"/>
        </w:rPr>
        <w:t>在投标截止时间收到的投标文件少于三份或完成解密的供应商不足三家的，本次招标失败。</w:t>
      </w:r>
    </w:p>
    <w:p w14:paraId="646721F1">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开标</w:t>
      </w:r>
    </w:p>
    <w:p w14:paraId="58ADDEDD">
      <w:pPr>
        <w:numPr>
          <w:ilvl w:val="1"/>
          <w:numId w:val="35"/>
        </w:numPr>
        <w:spacing w:line="400" w:lineRule="exact"/>
        <w:rPr>
          <w:rFonts w:hint="eastAsia" w:cs="宋体"/>
          <w:color w:val="000000"/>
          <w:highlight w:val="none"/>
          <w:lang w:val="zh-CN"/>
        </w:rPr>
      </w:pPr>
      <w:r>
        <w:rPr>
          <w:rFonts w:hint="eastAsia" w:cs="宋体"/>
          <w:color w:val="000000"/>
          <w:highlight w:val="none"/>
          <w:lang w:val="zh-CN"/>
        </w:rPr>
        <w:t>开标由采购代理机构</w:t>
      </w:r>
      <w:r>
        <w:rPr>
          <w:rFonts w:hint="eastAsia" w:cs="宋体"/>
          <w:color w:val="000000"/>
          <w:highlight w:val="none"/>
        </w:rPr>
        <w:t>在</w:t>
      </w:r>
      <w:r>
        <w:rPr>
          <w:rFonts w:hint="eastAsia" w:cs="宋体"/>
          <w:color w:val="000000"/>
          <w:highlight w:val="none"/>
          <w:lang w:val="zh-CN"/>
        </w:rPr>
        <w:t>“苏采云”系统“开标大厅”主持，投标人</w:t>
      </w:r>
      <w:r>
        <w:rPr>
          <w:rFonts w:hint="eastAsia" w:cs="宋体"/>
          <w:color w:val="000000"/>
          <w:highlight w:val="none"/>
        </w:rPr>
        <w:t>在线</w:t>
      </w:r>
      <w:r>
        <w:rPr>
          <w:rFonts w:hint="eastAsia" w:cs="宋体"/>
          <w:color w:val="000000"/>
          <w:highlight w:val="none"/>
          <w:lang w:val="zh-CN"/>
        </w:rPr>
        <w:t>参加。投标人应当按照《苏采云系统供应商操作手册》规定，参加开标活动，在系统规定的时间内对投标文件进行解密，评标委员会成员不得参加开标活动。</w:t>
      </w:r>
    </w:p>
    <w:p w14:paraId="17413B98">
      <w:pPr>
        <w:numPr>
          <w:ilvl w:val="1"/>
          <w:numId w:val="35"/>
        </w:numPr>
        <w:spacing w:line="400" w:lineRule="exact"/>
        <w:rPr>
          <w:rFonts w:hint="eastAsia" w:cs="宋体"/>
          <w:color w:val="000000"/>
          <w:highlight w:val="none"/>
          <w:lang w:val="zh-CN"/>
        </w:rPr>
      </w:pPr>
      <w:r>
        <w:rPr>
          <w:rFonts w:hint="eastAsia" w:cs="宋体"/>
          <w:color w:val="000000"/>
          <w:highlight w:val="none"/>
          <w:lang w:val="zh-CN"/>
        </w:rPr>
        <w:t>开标时，由采购代理机构</w:t>
      </w:r>
      <w:r>
        <w:rPr>
          <w:rFonts w:hint="eastAsia" w:cs="宋体"/>
          <w:color w:val="000000"/>
          <w:highlight w:val="none"/>
        </w:rPr>
        <w:t>通过“苏采云”系统在线</w:t>
      </w:r>
      <w:r>
        <w:rPr>
          <w:rFonts w:hint="eastAsia" w:cs="宋体"/>
          <w:color w:val="000000"/>
          <w:highlight w:val="none"/>
          <w:lang w:val="zh-CN"/>
        </w:rPr>
        <w:t>宣布投标人名称、投标价格和招标文件规定的需要宣布的其他内容。</w:t>
      </w:r>
      <w:r>
        <w:rPr>
          <w:rFonts w:hint="eastAsia" w:cs="宋体"/>
          <w:color w:val="000000"/>
          <w:highlight w:val="none"/>
        </w:rPr>
        <w:t>投标人在不见面开标系统中确认投标价格，如</w:t>
      </w:r>
      <w:r>
        <w:rPr>
          <w:rFonts w:hint="eastAsia" w:cs="宋体"/>
          <w:color w:val="000000"/>
          <w:highlight w:val="none"/>
          <w:lang w:val="zh-CN"/>
        </w:rPr>
        <w:t>投标人未</w:t>
      </w:r>
      <w:r>
        <w:rPr>
          <w:rFonts w:hint="eastAsia" w:cs="宋体"/>
          <w:color w:val="000000"/>
          <w:highlight w:val="none"/>
        </w:rPr>
        <w:t>在线</w:t>
      </w:r>
      <w:r>
        <w:rPr>
          <w:rFonts w:hint="eastAsia" w:cs="宋体"/>
          <w:color w:val="000000"/>
          <w:highlight w:val="none"/>
          <w:lang w:val="zh-CN"/>
        </w:rPr>
        <w:t>参加开标</w:t>
      </w:r>
      <w:r>
        <w:rPr>
          <w:rFonts w:hint="eastAsia" w:cs="宋体"/>
          <w:color w:val="000000"/>
          <w:highlight w:val="none"/>
        </w:rPr>
        <w:t>或未在规定时间内确认价格</w:t>
      </w:r>
      <w:r>
        <w:rPr>
          <w:rFonts w:hint="eastAsia" w:cs="宋体"/>
          <w:color w:val="000000"/>
          <w:highlight w:val="none"/>
          <w:lang w:val="zh-CN"/>
        </w:rPr>
        <w:t>的，视同认可开标结果。</w:t>
      </w:r>
    </w:p>
    <w:p w14:paraId="50E5A79C">
      <w:pPr>
        <w:numPr>
          <w:ilvl w:val="1"/>
          <w:numId w:val="35"/>
        </w:numPr>
        <w:spacing w:line="400" w:lineRule="exact"/>
        <w:rPr>
          <w:rFonts w:hint="eastAsia" w:cs="宋体"/>
          <w:color w:val="000000"/>
          <w:highlight w:val="none"/>
        </w:rPr>
      </w:pPr>
      <w:r>
        <w:rPr>
          <w:rFonts w:hint="eastAsia" w:cs="宋体"/>
          <w:color w:val="000000"/>
          <w:highlight w:val="none"/>
          <w:lang w:val="zh-CN"/>
        </w:rPr>
        <w:t>投标人在开标过程中应按照“开标大厅”</w:t>
      </w:r>
      <w:r>
        <w:rPr>
          <w:rFonts w:hint="eastAsia" w:cs="宋体"/>
          <w:color w:val="000000"/>
          <w:highlight w:val="none"/>
        </w:rPr>
        <w:t>相关要求进行其他相关系统操作</w:t>
      </w:r>
      <w:r>
        <w:rPr>
          <w:rFonts w:hint="eastAsia" w:cs="宋体"/>
          <w:color w:val="000000"/>
          <w:highlight w:val="none"/>
          <w:lang w:val="zh-CN"/>
        </w:rPr>
        <w:t>。</w:t>
      </w:r>
    </w:p>
    <w:p w14:paraId="0DBCFBE9">
      <w:pPr>
        <w:numPr>
          <w:ilvl w:val="1"/>
          <w:numId w:val="35"/>
        </w:numPr>
        <w:spacing w:line="400" w:lineRule="exact"/>
        <w:rPr>
          <w:rFonts w:hint="eastAsia" w:cs="宋体"/>
          <w:color w:val="000000"/>
          <w:highlight w:val="none"/>
          <w:lang w:val="zh-CN"/>
        </w:rPr>
      </w:pPr>
      <w:bookmarkStart w:id="9" w:name="_Hlk90652960"/>
      <w:bookmarkStart w:id="10" w:name="_Hlk92794076"/>
      <w:r>
        <w:rPr>
          <w:rFonts w:hint="eastAsia" w:cs="宋体"/>
          <w:color w:val="000000"/>
          <w:highlight w:val="none"/>
          <w:lang w:val="zh-CN"/>
        </w:rPr>
        <w:t>为了保证开标秩序，请不要在互动交流中发表与开标无关的言论。开标中出现异常情况时，将通过“公告栏”栏目发布相关信息</w:t>
      </w:r>
      <w:r>
        <w:rPr>
          <w:rFonts w:hint="eastAsia" w:cs="宋体"/>
          <w:color w:val="000000"/>
          <w:highlight w:val="none"/>
        </w:rPr>
        <w:t>或</w:t>
      </w:r>
      <w:r>
        <w:rPr>
          <w:rFonts w:hint="eastAsia" w:cs="宋体"/>
          <w:color w:val="000000"/>
          <w:highlight w:val="none"/>
          <w:lang w:val="zh-CN"/>
        </w:rPr>
        <w:t>通过《投标供应商确认函》留存的手机号与供应商联系，请投标人及时关注，否则导致的不利后果由供应商自行承担。</w:t>
      </w:r>
    </w:p>
    <w:bookmarkEnd w:id="9"/>
    <w:bookmarkEnd w:id="10"/>
    <w:p w14:paraId="5E9FF541">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资格审查</w:t>
      </w:r>
    </w:p>
    <w:p w14:paraId="66FD371C">
      <w:pPr>
        <w:numPr>
          <w:ilvl w:val="1"/>
          <w:numId w:val="35"/>
        </w:numPr>
        <w:spacing w:line="400" w:lineRule="exact"/>
        <w:rPr>
          <w:rFonts w:hint="eastAsia" w:cs="宋体"/>
          <w:color w:val="000000"/>
          <w:highlight w:val="none"/>
          <w:lang w:val="zh-CN"/>
        </w:rPr>
      </w:pPr>
      <w:r>
        <w:rPr>
          <w:rFonts w:hint="eastAsia" w:cs="宋体"/>
          <w:color w:val="000000"/>
          <w:highlight w:val="none"/>
          <w:lang w:val="zh-CN"/>
        </w:rPr>
        <w:t>开标结束后，采购</w:t>
      </w:r>
      <w:r>
        <w:rPr>
          <w:rFonts w:hint="eastAsia" w:cs="宋体"/>
          <w:color w:val="000000"/>
          <w:highlight w:val="none"/>
        </w:rPr>
        <w:t>人代表</w:t>
      </w:r>
      <w:r>
        <w:rPr>
          <w:rFonts w:hint="eastAsia" w:cs="宋体"/>
          <w:color w:val="000000"/>
          <w:highlight w:val="none"/>
          <w:lang w:val="zh-CN"/>
        </w:rPr>
        <w:t>应当依法对投标人的资格进行审查，未通过资格审查的视为无效投标。</w:t>
      </w:r>
    </w:p>
    <w:p w14:paraId="2B53FA72">
      <w:pPr>
        <w:numPr>
          <w:ilvl w:val="1"/>
          <w:numId w:val="35"/>
        </w:numPr>
        <w:spacing w:line="400" w:lineRule="exact"/>
        <w:rPr>
          <w:rFonts w:hint="eastAsia" w:cs="宋体"/>
          <w:color w:val="000000"/>
          <w:highlight w:val="none"/>
          <w:lang w:val="zh-CN"/>
        </w:rPr>
      </w:pPr>
      <w:r>
        <w:rPr>
          <w:rFonts w:hint="eastAsia" w:cs="宋体"/>
          <w:color w:val="000000"/>
          <w:highlight w:val="none"/>
          <w:lang w:val="zh-CN"/>
        </w:rPr>
        <w:t>信用查询：根据政府采购法及相关法规，以及苏州市财政局《关于印发苏州市市级政府采购信用记录查询和使用工作试行办法的通知》（苏财购（2017）11号）文件的规定，采购人、采购代理机构对供应商进行信用查询。</w:t>
      </w:r>
    </w:p>
    <w:p w14:paraId="3F3F3B1B">
      <w:pPr>
        <w:numPr>
          <w:ilvl w:val="1"/>
          <w:numId w:val="35"/>
        </w:numPr>
        <w:spacing w:line="400" w:lineRule="exact"/>
        <w:rPr>
          <w:rFonts w:hint="eastAsia" w:cs="宋体"/>
          <w:color w:val="000000"/>
          <w:highlight w:val="none"/>
          <w:lang w:val="zh-CN"/>
        </w:rPr>
      </w:pPr>
      <w:r>
        <w:rPr>
          <w:rFonts w:hint="eastAsia" w:cs="宋体"/>
          <w:color w:val="000000"/>
          <w:highlight w:val="none"/>
          <w:lang w:val="zh-CN"/>
        </w:rPr>
        <w:t>查询时间：投标文件提交截止时间。</w:t>
      </w:r>
    </w:p>
    <w:p w14:paraId="7448AEE6">
      <w:pPr>
        <w:numPr>
          <w:ilvl w:val="1"/>
          <w:numId w:val="35"/>
        </w:numPr>
        <w:spacing w:line="400" w:lineRule="exact"/>
        <w:rPr>
          <w:rFonts w:hint="eastAsia" w:cs="宋体"/>
          <w:color w:val="000000"/>
          <w:highlight w:val="none"/>
          <w:lang w:val="zh-CN"/>
        </w:rPr>
      </w:pPr>
      <w:r>
        <w:rPr>
          <w:rFonts w:hint="eastAsia" w:cs="宋体"/>
          <w:color w:val="000000"/>
          <w:highlight w:val="none"/>
          <w:lang w:val="zh-CN"/>
        </w:rPr>
        <w:t>查询渠道：通过“信用中国”网站查询</w:t>
      </w:r>
      <w:r>
        <w:rPr>
          <w:rFonts w:hint="eastAsia" w:cs="宋体"/>
          <w:color w:val="000000"/>
          <w:highlight w:val="none"/>
        </w:rPr>
        <w:t>投标人</w:t>
      </w:r>
      <w:r>
        <w:rPr>
          <w:rFonts w:hint="eastAsia" w:cs="宋体"/>
          <w:color w:val="000000"/>
          <w:highlight w:val="none"/>
          <w:lang w:val="zh-CN"/>
        </w:rPr>
        <w:t>的信用记录，以确定投标人是否具备投标资格。接受联合体的项目，两个以上的自然人、法人或者其他组织组成一个联合体，以一个供应商的身份共同参加政府采购活动的,联合体成员中任何一方存在不良信用记录的，视同联合体存在不良应用记录。</w:t>
      </w:r>
    </w:p>
    <w:p w14:paraId="6D19AADC">
      <w:pPr>
        <w:numPr>
          <w:ilvl w:val="1"/>
          <w:numId w:val="35"/>
        </w:numPr>
        <w:spacing w:line="400" w:lineRule="exact"/>
        <w:rPr>
          <w:rFonts w:hint="eastAsia" w:cs="宋体"/>
          <w:color w:val="000000"/>
          <w:highlight w:val="none"/>
          <w:lang w:val="zh-CN"/>
        </w:rPr>
      </w:pPr>
      <w:bookmarkStart w:id="11" w:name="_Hlk92794284"/>
      <w:r>
        <w:rPr>
          <w:rFonts w:hint="eastAsia" w:cs="宋体"/>
          <w:color w:val="000000"/>
          <w:highlight w:val="none"/>
          <w:lang w:val="zh-CN"/>
        </w:rPr>
        <w:t>查询证据留存方式：</w:t>
      </w:r>
      <w:bookmarkEnd w:id="11"/>
      <w:r>
        <w:rPr>
          <w:rFonts w:hint="eastAsia" w:cs="宋体"/>
          <w:color w:val="000000"/>
          <w:highlight w:val="none"/>
          <w:lang w:val="zh-CN"/>
        </w:rPr>
        <w:t>采购人、采购代理机构工作人员等应按照相关管理办法查询相关主体的信用记录，并保存好相关证据材料，信用查询记录及相关证据应当归入采购档案妥善保管。</w:t>
      </w:r>
    </w:p>
    <w:p w14:paraId="0922AAEE">
      <w:pPr>
        <w:numPr>
          <w:ilvl w:val="1"/>
          <w:numId w:val="35"/>
        </w:numPr>
        <w:spacing w:line="400" w:lineRule="exact"/>
        <w:rPr>
          <w:rFonts w:hint="eastAsia" w:cs="宋体"/>
          <w:color w:val="000000"/>
          <w:highlight w:val="none"/>
        </w:rPr>
      </w:pPr>
      <w:r>
        <w:rPr>
          <w:rFonts w:hint="eastAsia" w:cs="宋体"/>
          <w:color w:val="000000"/>
          <w:highlight w:val="none"/>
          <w:lang w:val="zh-CN"/>
        </w:rPr>
        <w:t>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p>
    <w:p w14:paraId="1C586B9A">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评标委员会</w:t>
      </w:r>
    </w:p>
    <w:p w14:paraId="2ADFE646">
      <w:pPr>
        <w:numPr>
          <w:ilvl w:val="1"/>
          <w:numId w:val="35"/>
        </w:numPr>
        <w:spacing w:line="400" w:lineRule="exact"/>
        <w:rPr>
          <w:rFonts w:hint="eastAsia" w:cs="宋体"/>
          <w:color w:val="000000"/>
          <w:highlight w:val="none"/>
        </w:rPr>
      </w:pPr>
      <w:r>
        <w:rPr>
          <w:rFonts w:hint="eastAsia" w:cs="宋体"/>
          <w:color w:val="000000"/>
          <w:highlight w:val="none"/>
        </w:rPr>
        <w:t>评标委员会依法组建，负责本项目的评标事务。</w:t>
      </w:r>
    </w:p>
    <w:p w14:paraId="56370ACF">
      <w:pPr>
        <w:numPr>
          <w:ilvl w:val="1"/>
          <w:numId w:val="35"/>
        </w:numPr>
        <w:spacing w:line="400" w:lineRule="exact"/>
        <w:rPr>
          <w:rFonts w:hint="eastAsia" w:cs="宋体"/>
          <w:color w:val="000000"/>
          <w:highlight w:val="none"/>
        </w:rPr>
      </w:pPr>
      <w:r>
        <w:rPr>
          <w:rFonts w:hint="eastAsia" w:cs="宋体"/>
          <w:color w:val="000000"/>
          <w:highlight w:val="none"/>
        </w:rPr>
        <w:t>评标委员会独立履行下列职责：</w:t>
      </w:r>
    </w:p>
    <w:p w14:paraId="47F5BAD2">
      <w:pPr>
        <w:numPr>
          <w:ilvl w:val="2"/>
          <w:numId w:val="35"/>
        </w:numPr>
        <w:tabs>
          <w:tab w:val="left" w:pos="567"/>
          <w:tab w:val="left" w:pos="1440"/>
        </w:tabs>
        <w:spacing w:line="400" w:lineRule="exact"/>
        <w:ind w:left="567" w:firstLine="0"/>
        <w:rPr>
          <w:rFonts w:hint="eastAsia" w:cs="宋体"/>
          <w:color w:val="000000"/>
          <w:highlight w:val="none"/>
        </w:rPr>
      </w:pPr>
      <w:r>
        <w:rPr>
          <w:rFonts w:hint="eastAsia" w:cs="宋体"/>
          <w:color w:val="000000"/>
          <w:highlight w:val="none"/>
        </w:rPr>
        <w:t>审查、评价投标文件是否符合招标文件的商务、技术等实质性要求；</w:t>
      </w:r>
    </w:p>
    <w:p w14:paraId="1AF8C562">
      <w:pPr>
        <w:numPr>
          <w:ilvl w:val="2"/>
          <w:numId w:val="35"/>
        </w:numPr>
        <w:tabs>
          <w:tab w:val="left" w:pos="567"/>
          <w:tab w:val="left" w:pos="1440"/>
        </w:tabs>
        <w:spacing w:line="400" w:lineRule="exact"/>
        <w:ind w:left="567" w:firstLine="0"/>
        <w:rPr>
          <w:rFonts w:hint="eastAsia" w:cs="宋体"/>
          <w:color w:val="000000"/>
          <w:highlight w:val="none"/>
        </w:rPr>
      </w:pPr>
      <w:r>
        <w:rPr>
          <w:rFonts w:hint="eastAsia" w:cs="宋体"/>
          <w:color w:val="000000"/>
          <w:highlight w:val="none"/>
        </w:rPr>
        <w:t>要求投标人对投标文件有关事项作出澄清或者说明；</w:t>
      </w:r>
    </w:p>
    <w:p w14:paraId="5D7CDDA0">
      <w:pPr>
        <w:numPr>
          <w:ilvl w:val="2"/>
          <w:numId w:val="35"/>
        </w:numPr>
        <w:tabs>
          <w:tab w:val="left" w:pos="567"/>
          <w:tab w:val="left" w:pos="1440"/>
        </w:tabs>
        <w:spacing w:line="400" w:lineRule="exact"/>
        <w:ind w:left="567" w:firstLine="0"/>
        <w:rPr>
          <w:rFonts w:hint="eastAsia" w:cs="宋体"/>
          <w:color w:val="000000"/>
          <w:highlight w:val="none"/>
        </w:rPr>
      </w:pPr>
      <w:r>
        <w:rPr>
          <w:rFonts w:hint="eastAsia" w:cs="宋体"/>
          <w:color w:val="000000"/>
          <w:highlight w:val="none"/>
        </w:rPr>
        <w:t>对投标文件进行比较和评价；</w:t>
      </w:r>
    </w:p>
    <w:p w14:paraId="4482DF58">
      <w:pPr>
        <w:numPr>
          <w:ilvl w:val="2"/>
          <w:numId w:val="35"/>
        </w:numPr>
        <w:tabs>
          <w:tab w:val="left" w:pos="567"/>
          <w:tab w:val="left" w:pos="1440"/>
        </w:tabs>
        <w:spacing w:line="400" w:lineRule="exact"/>
        <w:ind w:left="567" w:firstLine="0"/>
        <w:rPr>
          <w:rFonts w:hint="eastAsia" w:cs="宋体"/>
          <w:color w:val="000000"/>
          <w:highlight w:val="none"/>
        </w:rPr>
      </w:pPr>
      <w:r>
        <w:rPr>
          <w:rFonts w:hint="eastAsia" w:cs="宋体"/>
          <w:color w:val="000000"/>
          <w:highlight w:val="none"/>
        </w:rPr>
        <w:t>确定中标候选人名单，或者根据采购人委托直接确定中标人；</w:t>
      </w:r>
    </w:p>
    <w:p w14:paraId="1DA75F60">
      <w:pPr>
        <w:numPr>
          <w:ilvl w:val="2"/>
          <w:numId w:val="35"/>
        </w:numPr>
        <w:tabs>
          <w:tab w:val="left" w:pos="567"/>
          <w:tab w:val="left" w:pos="1440"/>
        </w:tabs>
        <w:spacing w:line="400" w:lineRule="exact"/>
        <w:ind w:left="567" w:firstLine="0"/>
        <w:rPr>
          <w:rFonts w:hint="eastAsia" w:cs="宋体"/>
          <w:color w:val="000000"/>
          <w:highlight w:val="none"/>
        </w:rPr>
      </w:pPr>
      <w:r>
        <w:rPr>
          <w:rFonts w:hint="eastAsia" w:cs="宋体"/>
          <w:color w:val="000000"/>
          <w:highlight w:val="none"/>
        </w:rPr>
        <w:t>向采购人、采购代理机构或者有关部门报告评标中发现的违法行为。</w:t>
      </w:r>
    </w:p>
    <w:p w14:paraId="5C89E623">
      <w:pPr>
        <w:numPr>
          <w:ilvl w:val="1"/>
          <w:numId w:val="35"/>
        </w:numPr>
        <w:spacing w:line="400" w:lineRule="exact"/>
        <w:rPr>
          <w:rFonts w:hint="eastAsia" w:cs="宋体"/>
          <w:color w:val="000000"/>
          <w:highlight w:val="none"/>
        </w:rPr>
      </w:pPr>
      <w:r>
        <w:rPr>
          <w:rFonts w:hint="eastAsia" w:cs="宋体"/>
          <w:color w:val="000000"/>
          <w:highlight w:val="none"/>
        </w:rPr>
        <w:t>评标委员会成员应当履行下列义务：</w:t>
      </w:r>
    </w:p>
    <w:p w14:paraId="3EB25850">
      <w:pPr>
        <w:numPr>
          <w:ilvl w:val="2"/>
          <w:numId w:val="35"/>
        </w:numPr>
        <w:tabs>
          <w:tab w:val="left" w:pos="567"/>
          <w:tab w:val="left" w:pos="1440"/>
        </w:tabs>
        <w:spacing w:line="400" w:lineRule="exact"/>
        <w:ind w:left="567" w:firstLine="0"/>
        <w:rPr>
          <w:rFonts w:hint="eastAsia" w:cs="宋体"/>
          <w:color w:val="000000"/>
          <w:highlight w:val="none"/>
        </w:rPr>
      </w:pPr>
      <w:r>
        <w:rPr>
          <w:rFonts w:hint="eastAsia" w:cs="宋体"/>
          <w:color w:val="000000"/>
          <w:highlight w:val="none"/>
        </w:rPr>
        <w:t>遵纪守法，客观、公正、廉洁地履行职责；</w:t>
      </w:r>
    </w:p>
    <w:p w14:paraId="7D7C0171">
      <w:pPr>
        <w:numPr>
          <w:ilvl w:val="2"/>
          <w:numId w:val="35"/>
        </w:numPr>
        <w:tabs>
          <w:tab w:val="left" w:pos="567"/>
          <w:tab w:val="left" w:pos="1440"/>
        </w:tabs>
        <w:spacing w:line="400" w:lineRule="exact"/>
        <w:ind w:left="567" w:firstLine="0"/>
        <w:rPr>
          <w:rFonts w:hint="eastAsia" w:cs="宋体"/>
          <w:color w:val="000000"/>
          <w:highlight w:val="none"/>
        </w:rPr>
      </w:pPr>
      <w:r>
        <w:rPr>
          <w:rFonts w:hint="eastAsia" w:cs="宋体"/>
          <w:color w:val="000000"/>
          <w:highlight w:val="none"/>
        </w:rPr>
        <w:t>按照招标文件规定的评标办法和评标标准进行评标，对评审意见承担个人责任；</w:t>
      </w:r>
    </w:p>
    <w:p w14:paraId="33CF64F2">
      <w:pPr>
        <w:numPr>
          <w:ilvl w:val="2"/>
          <w:numId w:val="35"/>
        </w:numPr>
        <w:tabs>
          <w:tab w:val="left" w:pos="567"/>
          <w:tab w:val="left" w:pos="1440"/>
        </w:tabs>
        <w:spacing w:line="400" w:lineRule="exact"/>
        <w:ind w:left="567" w:firstLine="0"/>
        <w:rPr>
          <w:rFonts w:hint="eastAsia" w:cs="宋体"/>
          <w:color w:val="000000"/>
          <w:highlight w:val="none"/>
        </w:rPr>
      </w:pPr>
      <w:r>
        <w:rPr>
          <w:rFonts w:hint="eastAsia" w:cs="宋体"/>
          <w:color w:val="000000"/>
          <w:highlight w:val="none"/>
        </w:rPr>
        <w:t>对评标过程和结果，以及投标人的商业秘密保密；</w:t>
      </w:r>
    </w:p>
    <w:p w14:paraId="111F6C17">
      <w:pPr>
        <w:numPr>
          <w:ilvl w:val="2"/>
          <w:numId w:val="35"/>
        </w:numPr>
        <w:tabs>
          <w:tab w:val="left" w:pos="567"/>
          <w:tab w:val="left" w:pos="1440"/>
        </w:tabs>
        <w:spacing w:line="400" w:lineRule="exact"/>
        <w:ind w:left="567" w:firstLine="0"/>
        <w:rPr>
          <w:rFonts w:hint="eastAsia" w:cs="宋体"/>
          <w:color w:val="000000"/>
          <w:highlight w:val="none"/>
        </w:rPr>
      </w:pPr>
      <w:r>
        <w:rPr>
          <w:rFonts w:hint="eastAsia" w:cs="宋体"/>
          <w:color w:val="000000"/>
          <w:highlight w:val="none"/>
        </w:rPr>
        <w:t>根据全体评标成员签字的原始评标记录和评标结果编写评标报告；</w:t>
      </w:r>
    </w:p>
    <w:p w14:paraId="2D699BAD">
      <w:pPr>
        <w:numPr>
          <w:ilvl w:val="2"/>
          <w:numId w:val="35"/>
        </w:numPr>
        <w:tabs>
          <w:tab w:val="left" w:pos="567"/>
          <w:tab w:val="left" w:pos="1440"/>
        </w:tabs>
        <w:spacing w:line="400" w:lineRule="exact"/>
        <w:ind w:left="567" w:firstLine="0"/>
        <w:rPr>
          <w:rFonts w:hint="eastAsia" w:cs="宋体"/>
          <w:color w:val="000000"/>
          <w:highlight w:val="none"/>
        </w:rPr>
      </w:pPr>
      <w:r>
        <w:rPr>
          <w:rFonts w:hint="eastAsia" w:cs="宋体"/>
          <w:color w:val="000000"/>
          <w:highlight w:val="none"/>
        </w:rPr>
        <w:t>配合相关部门的投诉处理工作；</w:t>
      </w:r>
    </w:p>
    <w:p w14:paraId="1BF138B9">
      <w:pPr>
        <w:numPr>
          <w:ilvl w:val="2"/>
          <w:numId w:val="35"/>
        </w:numPr>
        <w:tabs>
          <w:tab w:val="left" w:pos="567"/>
          <w:tab w:val="left" w:pos="1440"/>
        </w:tabs>
        <w:spacing w:line="400" w:lineRule="exact"/>
        <w:ind w:left="567" w:firstLine="0"/>
        <w:rPr>
          <w:rFonts w:hint="eastAsia" w:cs="宋体"/>
          <w:color w:val="000000"/>
          <w:highlight w:val="none"/>
        </w:rPr>
      </w:pPr>
      <w:r>
        <w:rPr>
          <w:rFonts w:hint="eastAsia" w:cs="宋体"/>
          <w:color w:val="000000"/>
          <w:highlight w:val="none"/>
        </w:rPr>
        <w:t>配合采购人或采购代理机构答复投标供应商提出的质疑。</w:t>
      </w:r>
    </w:p>
    <w:p w14:paraId="6E125DC2">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评标内容的保密</w:t>
      </w:r>
    </w:p>
    <w:p w14:paraId="3711B450">
      <w:pPr>
        <w:numPr>
          <w:ilvl w:val="1"/>
          <w:numId w:val="35"/>
        </w:numPr>
        <w:spacing w:line="400" w:lineRule="exact"/>
        <w:rPr>
          <w:rFonts w:hint="eastAsia" w:cs="宋体"/>
          <w:color w:val="000000"/>
          <w:highlight w:val="none"/>
        </w:rPr>
      </w:pPr>
      <w:r>
        <w:rPr>
          <w:rFonts w:hint="eastAsia" w:cs="宋体"/>
          <w:color w:val="000000"/>
          <w:highlight w:val="none"/>
        </w:rPr>
        <w:t>公开开标后，直到宣布授予中标供应商合同为止，凡属于审查、澄清、评价和比较投标的所有资料，有关授予合同的信息都不应向投标人或与评标无关的其他人泄露。</w:t>
      </w:r>
    </w:p>
    <w:p w14:paraId="3AE13D00">
      <w:pPr>
        <w:numPr>
          <w:ilvl w:val="1"/>
          <w:numId w:val="35"/>
        </w:numPr>
        <w:spacing w:line="400" w:lineRule="exact"/>
        <w:rPr>
          <w:rFonts w:hint="eastAsia" w:cs="宋体"/>
          <w:color w:val="000000"/>
          <w:highlight w:val="none"/>
        </w:rPr>
      </w:pPr>
      <w:r>
        <w:rPr>
          <w:rFonts w:hint="eastAsia" w:cs="宋体"/>
          <w:color w:val="000000"/>
          <w:highlight w:val="none"/>
        </w:rPr>
        <w:t>在投标文件的审查、澄清、评价和比较以及授予合同的过程中，投标人对采购人或采购代理机构和评标委员会成员施加影响的任何行为，都将取消其投标资格。</w:t>
      </w:r>
    </w:p>
    <w:p w14:paraId="78B55494">
      <w:pPr>
        <w:numPr>
          <w:ilvl w:val="1"/>
          <w:numId w:val="35"/>
        </w:numPr>
        <w:spacing w:line="400" w:lineRule="exact"/>
        <w:rPr>
          <w:rFonts w:hint="eastAsia" w:cs="宋体"/>
          <w:color w:val="000000"/>
          <w:highlight w:val="none"/>
        </w:rPr>
      </w:pPr>
      <w:r>
        <w:rPr>
          <w:rFonts w:hint="eastAsia" w:cs="宋体"/>
          <w:color w:val="000000"/>
          <w:highlight w:val="none"/>
        </w:rPr>
        <w:t>在评标期间，采购代理机构将通过指定联络人与投标人进行联系。</w:t>
      </w:r>
    </w:p>
    <w:p w14:paraId="714F5DD1">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对投标文件审查</w:t>
      </w:r>
    </w:p>
    <w:p w14:paraId="39E5EA98">
      <w:pPr>
        <w:numPr>
          <w:ilvl w:val="1"/>
          <w:numId w:val="35"/>
        </w:numPr>
        <w:spacing w:line="400" w:lineRule="exact"/>
        <w:rPr>
          <w:rFonts w:hint="eastAsia" w:cs="宋体"/>
          <w:color w:val="000000"/>
          <w:highlight w:val="none"/>
        </w:rPr>
      </w:pPr>
      <w:r>
        <w:rPr>
          <w:rFonts w:hint="eastAsia" w:cs="宋体"/>
          <w:color w:val="000000"/>
          <w:highlight w:val="none"/>
        </w:rPr>
        <w:t>评标委员会应当对符合资格的投标人的投标文件进行符合性审查，以确定是否对招标文件的实质性要求作响应。</w:t>
      </w:r>
    </w:p>
    <w:p w14:paraId="1ADD4EF5">
      <w:pPr>
        <w:numPr>
          <w:ilvl w:val="1"/>
          <w:numId w:val="35"/>
        </w:numPr>
        <w:spacing w:line="400" w:lineRule="exact"/>
        <w:rPr>
          <w:rFonts w:hint="eastAsia" w:cs="宋体"/>
          <w:color w:val="000000"/>
          <w:highlight w:val="none"/>
        </w:rPr>
      </w:pPr>
      <w:r>
        <w:rPr>
          <w:rFonts w:hint="eastAsia" w:cs="宋体"/>
          <w:color w:val="000000"/>
          <w:highlight w:val="none"/>
        </w:rPr>
        <w:t>评标委员会应当按照招标文件中规定的评标方法和标准，对符合性审查合格的投标文件进行商务和技术评估，综合比较与评价。</w:t>
      </w:r>
    </w:p>
    <w:p w14:paraId="349EF562">
      <w:pPr>
        <w:numPr>
          <w:ilvl w:val="1"/>
          <w:numId w:val="35"/>
        </w:numPr>
        <w:spacing w:line="400" w:lineRule="exact"/>
        <w:rPr>
          <w:rFonts w:hint="eastAsia" w:cs="宋体"/>
          <w:color w:val="000000"/>
          <w:highlight w:val="none"/>
        </w:rPr>
      </w:pPr>
      <w:r>
        <w:rPr>
          <w:rFonts w:hint="eastAsia" w:cs="宋体"/>
          <w:color w:val="000000"/>
          <w:highlight w:val="none"/>
        </w:rPr>
        <w:t>投标文件属下列情况之一的，将按无效投标处理：</w:t>
      </w:r>
    </w:p>
    <w:p w14:paraId="389BFAD7">
      <w:pPr>
        <w:numPr>
          <w:ilvl w:val="2"/>
          <w:numId w:val="35"/>
        </w:numPr>
        <w:tabs>
          <w:tab w:val="left" w:pos="567"/>
          <w:tab w:val="left" w:pos="1440"/>
        </w:tabs>
        <w:spacing w:line="400" w:lineRule="exact"/>
        <w:ind w:left="567" w:firstLine="0"/>
        <w:outlineLvl w:val="2"/>
        <w:rPr>
          <w:rFonts w:hint="eastAsia" w:cs="宋体"/>
          <w:color w:val="000000"/>
          <w:highlight w:val="none"/>
        </w:rPr>
      </w:pPr>
      <w:r>
        <w:rPr>
          <w:rFonts w:hint="eastAsia" w:cs="宋体"/>
          <w:color w:val="000000"/>
          <w:highlight w:val="none"/>
        </w:rPr>
        <w:t>与招标文件有重大偏离；</w:t>
      </w:r>
    </w:p>
    <w:p w14:paraId="2252B2B5">
      <w:pPr>
        <w:numPr>
          <w:ilvl w:val="2"/>
          <w:numId w:val="35"/>
        </w:numPr>
        <w:tabs>
          <w:tab w:val="left" w:pos="567"/>
          <w:tab w:val="left" w:pos="1440"/>
        </w:tabs>
        <w:spacing w:line="400" w:lineRule="exact"/>
        <w:ind w:left="567" w:firstLine="0"/>
        <w:outlineLvl w:val="2"/>
        <w:rPr>
          <w:rFonts w:hint="eastAsia" w:cs="宋体"/>
          <w:color w:val="000000"/>
          <w:highlight w:val="none"/>
        </w:rPr>
      </w:pPr>
      <w:r>
        <w:rPr>
          <w:rFonts w:hint="eastAsia" w:cs="宋体"/>
          <w:color w:val="000000"/>
          <w:highlight w:val="none"/>
        </w:rPr>
        <w:t>投标人拒绝修正错误；</w:t>
      </w:r>
    </w:p>
    <w:p w14:paraId="0DF19EC5">
      <w:pPr>
        <w:numPr>
          <w:ilvl w:val="2"/>
          <w:numId w:val="35"/>
        </w:numPr>
        <w:tabs>
          <w:tab w:val="left" w:pos="567"/>
          <w:tab w:val="left" w:pos="1440"/>
        </w:tabs>
        <w:spacing w:line="400" w:lineRule="exact"/>
        <w:ind w:left="567" w:firstLine="0"/>
        <w:outlineLvl w:val="2"/>
        <w:rPr>
          <w:rFonts w:hint="eastAsia" w:cs="宋体"/>
          <w:color w:val="000000"/>
          <w:highlight w:val="none"/>
        </w:rPr>
      </w:pPr>
      <w:r>
        <w:rPr>
          <w:rFonts w:hint="eastAsia" w:cs="宋体"/>
          <w:color w:val="000000"/>
          <w:highlight w:val="none"/>
        </w:rPr>
        <w:t>投标人的报价是选择性的；</w:t>
      </w:r>
    </w:p>
    <w:p w14:paraId="21E8AF45">
      <w:pPr>
        <w:numPr>
          <w:ilvl w:val="2"/>
          <w:numId w:val="35"/>
        </w:numPr>
        <w:tabs>
          <w:tab w:val="left" w:pos="567"/>
          <w:tab w:val="left" w:pos="1440"/>
        </w:tabs>
        <w:spacing w:line="400" w:lineRule="exact"/>
        <w:ind w:left="567" w:firstLine="0"/>
        <w:outlineLvl w:val="2"/>
        <w:rPr>
          <w:rFonts w:hint="eastAsia" w:cs="宋体"/>
          <w:color w:val="000000"/>
          <w:highlight w:val="none"/>
        </w:rPr>
      </w:pPr>
      <w:r>
        <w:rPr>
          <w:rFonts w:hint="eastAsia" w:cs="宋体"/>
          <w:color w:val="000000"/>
          <w:highlight w:val="none"/>
        </w:rPr>
        <w:t>投标人的报价只响应了部分招标内容；</w:t>
      </w:r>
    </w:p>
    <w:p w14:paraId="483BBBF5">
      <w:pPr>
        <w:numPr>
          <w:ilvl w:val="2"/>
          <w:numId w:val="35"/>
        </w:numPr>
        <w:tabs>
          <w:tab w:val="left" w:pos="567"/>
          <w:tab w:val="left" w:pos="1440"/>
        </w:tabs>
        <w:spacing w:line="400" w:lineRule="exact"/>
        <w:ind w:left="567" w:firstLine="0"/>
        <w:outlineLvl w:val="2"/>
        <w:rPr>
          <w:rFonts w:hint="eastAsia" w:cs="宋体"/>
          <w:color w:val="000000"/>
          <w:highlight w:val="none"/>
        </w:rPr>
      </w:pPr>
      <w:r>
        <w:rPr>
          <w:rFonts w:hint="eastAsia" w:cs="宋体"/>
          <w:color w:val="000000"/>
          <w:highlight w:val="none"/>
        </w:rPr>
        <w:t>法律法规或招标文件规定的其他认定无效的情况。</w:t>
      </w:r>
    </w:p>
    <w:p w14:paraId="6B197728">
      <w:pPr>
        <w:numPr>
          <w:ilvl w:val="1"/>
          <w:numId w:val="35"/>
        </w:numPr>
        <w:spacing w:line="400" w:lineRule="exact"/>
        <w:rPr>
          <w:rFonts w:hint="eastAsia" w:cs="宋体"/>
          <w:color w:val="000000"/>
          <w:highlight w:val="none"/>
        </w:rPr>
      </w:pPr>
      <w:r>
        <w:rPr>
          <w:rFonts w:hint="eastAsia" w:cs="宋体"/>
          <w:color w:val="000000"/>
          <w:highlight w:val="none"/>
        </w:rPr>
        <w:t>对于投标文件中含义不明确、同类问题表述不一致或者有明显文字和计算错误的内容，评标委员会可要求投标人作必要的澄清、说明或者补正。投标人的澄清、说明或者补正不得超出投标文件的范围或者改变投标文件的实质性内容。</w:t>
      </w:r>
    </w:p>
    <w:p w14:paraId="7C30ED55">
      <w:pPr>
        <w:numPr>
          <w:ilvl w:val="1"/>
          <w:numId w:val="35"/>
        </w:numPr>
        <w:spacing w:line="400" w:lineRule="exact"/>
        <w:rPr>
          <w:rFonts w:hint="eastAsia" w:cs="宋体"/>
          <w:color w:val="000000"/>
          <w:highlight w:val="none"/>
        </w:rPr>
      </w:pPr>
      <w:r>
        <w:rPr>
          <w:rFonts w:hint="eastAsia" w:cs="宋体"/>
          <w:color w:val="000000"/>
          <w:highlight w:val="none"/>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具体规定时间以系统中评标小组设定的倒计时间为准。供应商应随时保持系统在线，如因供应商自身原因未在规定时间内提交澄清确认资料的，导致的不利后果由供应商自行承担。</w:t>
      </w:r>
    </w:p>
    <w:p w14:paraId="778A240E">
      <w:pPr>
        <w:numPr>
          <w:ilvl w:val="1"/>
          <w:numId w:val="35"/>
        </w:numPr>
        <w:spacing w:line="400" w:lineRule="exact"/>
        <w:rPr>
          <w:rFonts w:hint="eastAsia" w:cs="宋体"/>
          <w:color w:val="000000"/>
          <w:highlight w:val="none"/>
        </w:rPr>
      </w:pPr>
      <w:r>
        <w:rPr>
          <w:rFonts w:hint="eastAsia" w:cs="宋体"/>
          <w:color w:val="000000"/>
          <w:highlight w:val="none"/>
        </w:rPr>
        <w:t>评标委员会将对确定为实质性响应的投标进行审查，投标文件报价出现前后不一致的，除招标文件另有规定外，按照下列规定修正：</w:t>
      </w:r>
    </w:p>
    <w:p w14:paraId="0737620C">
      <w:pPr>
        <w:numPr>
          <w:ilvl w:val="2"/>
          <w:numId w:val="35"/>
        </w:numPr>
        <w:tabs>
          <w:tab w:val="left" w:pos="567"/>
          <w:tab w:val="left" w:pos="1440"/>
        </w:tabs>
        <w:spacing w:line="400" w:lineRule="exact"/>
        <w:ind w:left="567" w:firstLine="0"/>
        <w:rPr>
          <w:rFonts w:hint="eastAsia" w:cs="宋体"/>
          <w:color w:val="000000"/>
          <w:highlight w:val="none"/>
        </w:rPr>
      </w:pPr>
      <w:r>
        <w:rPr>
          <w:rFonts w:hint="eastAsia" w:cs="宋体"/>
          <w:color w:val="000000"/>
          <w:highlight w:val="none"/>
        </w:rPr>
        <w:t>投标文件中开标一览表（报价表）内容与投标文件中相应内容不一致时的，以开标一览表（报价表）为准；</w:t>
      </w:r>
    </w:p>
    <w:p w14:paraId="3011569A">
      <w:pPr>
        <w:numPr>
          <w:ilvl w:val="2"/>
          <w:numId w:val="35"/>
        </w:numPr>
        <w:tabs>
          <w:tab w:val="left" w:pos="567"/>
          <w:tab w:val="left" w:pos="1440"/>
        </w:tabs>
        <w:spacing w:line="400" w:lineRule="exact"/>
        <w:ind w:left="567" w:firstLine="0"/>
        <w:rPr>
          <w:rFonts w:hint="eastAsia" w:cs="宋体"/>
          <w:color w:val="000000"/>
          <w:highlight w:val="none"/>
        </w:rPr>
      </w:pPr>
      <w:r>
        <w:rPr>
          <w:rFonts w:hint="eastAsia" w:cs="宋体"/>
          <w:color w:val="000000"/>
          <w:highlight w:val="none"/>
        </w:rPr>
        <w:t>大写金额和小写金额不一致的，以大写金额为准；</w:t>
      </w:r>
    </w:p>
    <w:p w14:paraId="227D2371">
      <w:pPr>
        <w:numPr>
          <w:ilvl w:val="2"/>
          <w:numId w:val="35"/>
        </w:numPr>
        <w:tabs>
          <w:tab w:val="left" w:pos="567"/>
          <w:tab w:val="left" w:pos="1440"/>
        </w:tabs>
        <w:spacing w:line="400" w:lineRule="exact"/>
        <w:ind w:left="567" w:firstLine="0"/>
        <w:rPr>
          <w:rFonts w:hint="eastAsia" w:cs="宋体"/>
          <w:color w:val="000000"/>
          <w:highlight w:val="none"/>
        </w:rPr>
      </w:pPr>
      <w:r>
        <w:rPr>
          <w:rFonts w:hint="eastAsia" w:cs="宋体"/>
          <w:color w:val="000000"/>
          <w:highlight w:val="none"/>
        </w:rPr>
        <w:t>单价金额小数点或者百分比有明显错位的，以开标一览表为准，并修改单价；</w:t>
      </w:r>
    </w:p>
    <w:p w14:paraId="18E46428">
      <w:pPr>
        <w:numPr>
          <w:ilvl w:val="2"/>
          <w:numId w:val="35"/>
        </w:numPr>
        <w:tabs>
          <w:tab w:val="left" w:pos="567"/>
          <w:tab w:val="left" w:pos="1440"/>
        </w:tabs>
        <w:spacing w:line="400" w:lineRule="exact"/>
        <w:ind w:left="567" w:firstLine="0"/>
        <w:rPr>
          <w:rFonts w:hint="eastAsia" w:cs="宋体"/>
          <w:color w:val="000000"/>
          <w:highlight w:val="none"/>
        </w:rPr>
      </w:pPr>
      <w:r>
        <w:rPr>
          <w:rFonts w:hint="eastAsia" w:cs="宋体"/>
          <w:color w:val="000000"/>
          <w:highlight w:val="none"/>
        </w:rPr>
        <w:t>总价金额与按单价汇总金额不一致的，以单价金额计算结果为准。</w:t>
      </w:r>
    </w:p>
    <w:p w14:paraId="1C0341F9">
      <w:pPr>
        <w:tabs>
          <w:tab w:val="left" w:pos="1440"/>
        </w:tabs>
        <w:spacing w:line="400" w:lineRule="exact"/>
        <w:ind w:left="567"/>
        <w:rPr>
          <w:rFonts w:hint="eastAsia" w:cs="宋体"/>
          <w:color w:val="000000"/>
          <w:highlight w:val="none"/>
        </w:rPr>
      </w:pPr>
      <w:r>
        <w:rPr>
          <w:rFonts w:hint="eastAsia" w:cs="宋体"/>
          <w:color w:val="000000"/>
          <w:highlight w:val="none"/>
        </w:rPr>
        <w:t>同时出现两种以上不一致的，按照前款规定的顺序修正。修正后的报价按照《中华人民共和国财政部令第87号》第五十一条第二款的规定经投标人确认后产生约束力，投标人不确认的，其投标无效。</w:t>
      </w:r>
    </w:p>
    <w:p w14:paraId="721846D7">
      <w:pPr>
        <w:numPr>
          <w:ilvl w:val="1"/>
          <w:numId w:val="35"/>
        </w:numPr>
        <w:spacing w:line="400" w:lineRule="exact"/>
        <w:rPr>
          <w:rFonts w:hint="eastAsia" w:cs="宋体"/>
          <w:color w:val="000000"/>
          <w:highlight w:val="none"/>
        </w:rPr>
      </w:pPr>
      <w:r>
        <w:rPr>
          <w:rFonts w:hint="eastAsia" w:cs="宋体"/>
          <w:color w:val="000000"/>
          <w:highlight w:val="none"/>
        </w:rPr>
        <w:t>评标委员会认为投标人的报价明显低于其他通过符合性审查投标人的报价，有可能影响产品质量或者不能诚信履约的，应当要求其在评标现场规定时间内提供书面说明，必要时提交相关证明材料；投标人不能证明其报价合理性的，评标委员会应当将其作为无效投标处理。</w:t>
      </w:r>
    </w:p>
    <w:p w14:paraId="32693CAC">
      <w:pPr>
        <w:numPr>
          <w:ilvl w:val="1"/>
          <w:numId w:val="35"/>
        </w:numPr>
        <w:spacing w:line="400" w:lineRule="exact"/>
        <w:rPr>
          <w:rFonts w:hint="eastAsia" w:cs="宋体"/>
          <w:color w:val="000000"/>
          <w:highlight w:val="none"/>
        </w:rPr>
      </w:pPr>
      <w:r>
        <w:rPr>
          <w:rFonts w:hint="eastAsia" w:cs="宋体"/>
          <w:color w:val="000000"/>
          <w:highlight w:val="none"/>
        </w:rPr>
        <w:t>采购人或采购代理机构将拒绝被确定为非实质性响应的投标，投标人不能通过修正或撤销不符之处而使其投标成为实质性响应的投标。</w:t>
      </w:r>
    </w:p>
    <w:p w14:paraId="3864F555">
      <w:pPr>
        <w:numPr>
          <w:ilvl w:val="1"/>
          <w:numId w:val="35"/>
        </w:numPr>
        <w:spacing w:line="400" w:lineRule="exact"/>
        <w:rPr>
          <w:rFonts w:hint="eastAsia" w:cs="宋体"/>
          <w:color w:val="000000"/>
          <w:highlight w:val="none"/>
        </w:rPr>
      </w:pPr>
      <w:r>
        <w:rPr>
          <w:rFonts w:hint="eastAsia" w:cs="宋体"/>
          <w:color w:val="000000"/>
          <w:highlight w:val="none"/>
        </w:rPr>
        <w:t>评价和比较采用的办法具体内容详见招标文件第六章。</w:t>
      </w:r>
    </w:p>
    <w:p w14:paraId="0AD04C5B">
      <w:pPr>
        <w:numPr>
          <w:ilvl w:val="1"/>
          <w:numId w:val="35"/>
        </w:numPr>
        <w:tabs>
          <w:tab w:val="left" w:pos="630"/>
        </w:tabs>
        <w:spacing w:line="400" w:lineRule="exact"/>
        <w:rPr>
          <w:rFonts w:hint="eastAsia" w:cs="宋体"/>
          <w:color w:val="000000"/>
          <w:highlight w:val="none"/>
        </w:rPr>
      </w:pPr>
      <w:r>
        <w:rPr>
          <w:rFonts w:hint="eastAsia" w:cs="宋体"/>
          <w:color w:val="000000"/>
          <w:highlight w:val="none"/>
        </w:rPr>
        <w:t>最低的投标报价或最高的折扣比例是中标的重要条件，但不是唯一条件。</w:t>
      </w:r>
    </w:p>
    <w:p w14:paraId="230D687A">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废标</w:t>
      </w:r>
    </w:p>
    <w:p w14:paraId="7CA18725">
      <w:pPr>
        <w:numPr>
          <w:ilvl w:val="1"/>
          <w:numId w:val="35"/>
        </w:numPr>
        <w:spacing w:line="400" w:lineRule="exact"/>
        <w:outlineLvl w:val="2"/>
        <w:rPr>
          <w:rFonts w:hint="eastAsia" w:cs="宋体"/>
          <w:color w:val="000000"/>
          <w:highlight w:val="none"/>
        </w:rPr>
      </w:pPr>
      <w:r>
        <w:rPr>
          <w:rFonts w:hint="eastAsia" w:cs="宋体"/>
          <w:color w:val="000000"/>
          <w:highlight w:val="none"/>
        </w:rPr>
        <w:t>在招标采购中，出现下列情形之一的，应予废标：</w:t>
      </w:r>
    </w:p>
    <w:p w14:paraId="0B9C5D3A">
      <w:pPr>
        <w:numPr>
          <w:ilvl w:val="2"/>
          <w:numId w:val="35"/>
        </w:numPr>
        <w:tabs>
          <w:tab w:val="left" w:pos="567"/>
          <w:tab w:val="left" w:pos="1440"/>
        </w:tabs>
        <w:spacing w:line="400" w:lineRule="exact"/>
        <w:ind w:left="567" w:firstLine="0"/>
        <w:rPr>
          <w:rFonts w:hint="eastAsia" w:cs="宋体"/>
          <w:color w:val="000000"/>
          <w:highlight w:val="none"/>
        </w:rPr>
      </w:pPr>
      <w:r>
        <w:rPr>
          <w:rFonts w:hint="eastAsia" w:cs="宋体"/>
          <w:color w:val="000000"/>
          <w:highlight w:val="none"/>
        </w:rPr>
        <w:t>符合专业条件的供应商或者对招标文件作实质响应的供应商不足三家的；</w:t>
      </w:r>
    </w:p>
    <w:p w14:paraId="2DAB8B86">
      <w:pPr>
        <w:numPr>
          <w:ilvl w:val="2"/>
          <w:numId w:val="35"/>
        </w:numPr>
        <w:tabs>
          <w:tab w:val="left" w:pos="567"/>
          <w:tab w:val="left" w:pos="1440"/>
        </w:tabs>
        <w:spacing w:line="400" w:lineRule="exact"/>
        <w:ind w:left="567" w:firstLine="0"/>
        <w:rPr>
          <w:rFonts w:hint="eastAsia" w:cs="宋体"/>
          <w:color w:val="000000"/>
          <w:highlight w:val="none"/>
        </w:rPr>
      </w:pPr>
      <w:r>
        <w:rPr>
          <w:rFonts w:hint="eastAsia" w:cs="宋体"/>
          <w:color w:val="000000"/>
          <w:highlight w:val="none"/>
        </w:rPr>
        <w:t>出现影响采购公正的违法、违规行为的；</w:t>
      </w:r>
    </w:p>
    <w:p w14:paraId="0B027E90">
      <w:pPr>
        <w:numPr>
          <w:ilvl w:val="2"/>
          <w:numId w:val="35"/>
        </w:numPr>
        <w:tabs>
          <w:tab w:val="left" w:pos="567"/>
          <w:tab w:val="left" w:pos="1440"/>
        </w:tabs>
        <w:spacing w:line="400" w:lineRule="exact"/>
        <w:ind w:left="567" w:firstLine="0"/>
        <w:rPr>
          <w:rFonts w:hint="eastAsia" w:cs="宋体"/>
          <w:color w:val="000000"/>
          <w:highlight w:val="none"/>
        </w:rPr>
      </w:pPr>
      <w:r>
        <w:rPr>
          <w:rFonts w:hint="eastAsia" w:cs="宋体"/>
          <w:color w:val="000000"/>
          <w:highlight w:val="none"/>
        </w:rPr>
        <w:t>投标人的报价均超过了采购预算，采购人不能支付的；</w:t>
      </w:r>
    </w:p>
    <w:p w14:paraId="510A206B">
      <w:pPr>
        <w:numPr>
          <w:ilvl w:val="2"/>
          <w:numId w:val="35"/>
        </w:numPr>
        <w:tabs>
          <w:tab w:val="left" w:pos="567"/>
          <w:tab w:val="left" w:pos="1440"/>
        </w:tabs>
        <w:spacing w:line="400" w:lineRule="exact"/>
        <w:ind w:left="567" w:firstLine="0"/>
        <w:rPr>
          <w:rFonts w:hint="eastAsia" w:cs="宋体"/>
          <w:color w:val="000000"/>
          <w:highlight w:val="none"/>
        </w:rPr>
      </w:pPr>
      <w:r>
        <w:rPr>
          <w:rFonts w:hint="eastAsia" w:cs="宋体"/>
          <w:color w:val="000000"/>
          <w:highlight w:val="none"/>
        </w:rPr>
        <w:t>因重大变故，采购任务取消的。</w:t>
      </w:r>
    </w:p>
    <w:p w14:paraId="4559DAA0">
      <w:pPr>
        <w:numPr>
          <w:ilvl w:val="1"/>
          <w:numId w:val="35"/>
        </w:numPr>
        <w:spacing w:line="400" w:lineRule="exact"/>
        <w:outlineLvl w:val="2"/>
        <w:rPr>
          <w:rFonts w:hint="eastAsia" w:cs="宋体"/>
          <w:color w:val="000000"/>
          <w:highlight w:val="none"/>
        </w:rPr>
      </w:pPr>
      <w:r>
        <w:rPr>
          <w:rFonts w:hint="eastAsia" w:cs="宋体"/>
          <w:color w:val="000000"/>
          <w:highlight w:val="none"/>
        </w:rPr>
        <w:t>废标后，采购人将废标的理由通知所有投标人。</w:t>
      </w:r>
    </w:p>
    <w:p w14:paraId="04379BA5">
      <w:pPr>
        <w:numPr>
          <w:ilvl w:val="0"/>
          <w:numId w:val="34"/>
        </w:numPr>
        <w:tabs>
          <w:tab w:val="left" w:pos="567"/>
        </w:tabs>
        <w:spacing w:line="400" w:lineRule="exact"/>
        <w:ind w:left="567" w:hanging="567"/>
        <w:outlineLvl w:val="1"/>
        <w:rPr>
          <w:rFonts w:hint="eastAsia" w:cs="宋体"/>
          <w:b/>
          <w:color w:val="000000"/>
          <w:highlight w:val="none"/>
        </w:rPr>
      </w:pPr>
      <w:r>
        <w:rPr>
          <w:rFonts w:hint="eastAsia" w:cs="宋体"/>
          <w:b/>
          <w:color w:val="000000"/>
          <w:highlight w:val="none"/>
        </w:rPr>
        <w:t>授予合同</w:t>
      </w:r>
    </w:p>
    <w:p w14:paraId="00E23C91">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中标人的确认</w:t>
      </w:r>
    </w:p>
    <w:p w14:paraId="0B581957">
      <w:pPr>
        <w:numPr>
          <w:ilvl w:val="1"/>
          <w:numId w:val="35"/>
        </w:numPr>
        <w:spacing w:line="400" w:lineRule="exact"/>
        <w:rPr>
          <w:rFonts w:hint="eastAsia" w:cs="宋体"/>
          <w:color w:val="000000"/>
          <w:highlight w:val="none"/>
        </w:rPr>
      </w:pPr>
      <w:r>
        <w:rPr>
          <w:rFonts w:hint="eastAsia" w:cs="宋体"/>
          <w:color w:val="000000"/>
          <w:highlight w:val="none"/>
        </w:rPr>
        <w:t>评标委员会按招标文件规定的评标方法和标准进行详细评审后，按采购人或采购代理机构的委托向采购人推荐中标候选单位或根据采购人授权直接确定中标人。</w:t>
      </w:r>
    </w:p>
    <w:p w14:paraId="696DEEA1">
      <w:pPr>
        <w:numPr>
          <w:ilvl w:val="1"/>
          <w:numId w:val="35"/>
        </w:numPr>
        <w:spacing w:line="400" w:lineRule="exact"/>
        <w:rPr>
          <w:rFonts w:hint="eastAsia" w:cs="宋体"/>
          <w:color w:val="000000"/>
          <w:highlight w:val="none"/>
        </w:rPr>
      </w:pPr>
      <w:r>
        <w:rPr>
          <w:rFonts w:hint="eastAsia" w:cs="宋体"/>
          <w:color w:val="000000"/>
          <w:highlight w:val="none"/>
        </w:rPr>
        <w:t>采购代理机构在规定的时间内将中标结果在相应媒体上予以公示。</w:t>
      </w:r>
    </w:p>
    <w:p w14:paraId="1EFD25F6">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合同授予标准</w:t>
      </w:r>
    </w:p>
    <w:p w14:paraId="60FFA7F2">
      <w:pPr>
        <w:numPr>
          <w:ilvl w:val="1"/>
          <w:numId w:val="35"/>
        </w:numPr>
        <w:spacing w:line="400" w:lineRule="exact"/>
        <w:rPr>
          <w:rFonts w:hint="eastAsia" w:cs="宋体"/>
          <w:color w:val="000000"/>
          <w:highlight w:val="none"/>
        </w:rPr>
      </w:pPr>
      <w:r>
        <w:rPr>
          <w:rFonts w:hint="eastAsia" w:cs="宋体"/>
          <w:color w:val="000000"/>
          <w:highlight w:val="none"/>
        </w:rPr>
        <w:t>采购人或采购代理机构将把合同授予其投标文件在实质上响应招标文件要求和按本须知规定评选出的投标人。确定为中标的投标人必须具有实施本合同的能力和资源。</w:t>
      </w:r>
    </w:p>
    <w:p w14:paraId="041A27E3">
      <w:pPr>
        <w:numPr>
          <w:ilvl w:val="1"/>
          <w:numId w:val="35"/>
        </w:numPr>
        <w:spacing w:line="400" w:lineRule="exact"/>
        <w:rPr>
          <w:rFonts w:hint="eastAsia" w:cs="宋体"/>
          <w:color w:val="000000"/>
          <w:highlight w:val="none"/>
        </w:rPr>
      </w:pPr>
      <w:r>
        <w:rPr>
          <w:rFonts w:hint="eastAsia" w:cs="宋体"/>
          <w:color w:val="000000"/>
          <w:highlight w:val="none"/>
        </w:rPr>
        <w:t>投标人根据招标文件的规定和采购项目的实际情况，拟在中标后将中标项目的非主体、非关键性工作分包的，应当在投标文件中载明分包承担主体，分包承担主体应当具备相应资质条件且不得再次分包。</w:t>
      </w:r>
    </w:p>
    <w:p w14:paraId="25F1A08D">
      <w:pPr>
        <w:numPr>
          <w:ilvl w:val="0"/>
          <w:numId w:val="35"/>
        </w:numPr>
        <w:tabs>
          <w:tab w:val="left" w:pos="567"/>
        </w:tabs>
        <w:spacing w:line="400" w:lineRule="exact"/>
        <w:ind w:left="567" w:hanging="567"/>
        <w:rPr>
          <w:rFonts w:hint="eastAsia" w:cs="宋体"/>
          <w:b/>
          <w:bCs/>
          <w:color w:val="000000"/>
          <w:highlight w:val="none"/>
        </w:rPr>
      </w:pPr>
      <w:r>
        <w:rPr>
          <w:rFonts w:hint="eastAsia" w:cs="宋体"/>
          <w:b/>
          <w:color w:val="000000"/>
          <w:highlight w:val="none"/>
        </w:rPr>
        <w:t>中标通知书</w:t>
      </w:r>
    </w:p>
    <w:p w14:paraId="514DF064">
      <w:pPr>
        <w:numPr>
          <w:ilvl w:val="1"/>
          <w:numId w:val="35"/>
        </w:numPr>
        <w:spacing w:line="400" w:lineRule="exact"/>
        <w:rPr>
          <w:rFonts w:hint="eastAsia" w:cs="宋体"/>
          <w:color w:val="000000"/>
          <w:highlight w:val="none"/>
        </w:rPr>
      </w:pPr>
      <w:r>
        <w:rPr>
          <w:rFonts w:hint="eastAsia" w:cs="宋体"/>
          <w:color w:val="000000"/>
          <w:highlight w:val="none"/>
        </w:rPr>
        <w:t>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14:paraId="1BCB459F">
      <w:pPr>
        <w:numPr>
          <w:ilvl w:val="1"/>
          <w:numId w:val="35"/>
        </w:numPr>
        <w:spacing w:line="400" w:lineRule="exact"/>
        <w:rPr>
          <w:rFonts w:hint="eastAsia" w:cs="宋体"/>
          <w:color w:val="000000"/>
          <w:highlight w:val="none"/>
        </w:rPr>
      </w:pPr>
      <w:r>
        <w:rPr>
          <w:rFonts w:hint="eastAsia" w:cs="宋体"/>
          <w:color w:val="000000"/>
          <w:highlight w:val="none"/>
        </w:rPr>
        <w:t>中标通知书将成为合同的组成部分，对采购人和中标人具有同等法律效力。</w:t>
      </w:r>
    </w:p>
    <w:p w14:paraId="3C0AAAF6">
      <w:pPr>
        <w:numPr>
          <w:ilvl w:val="1"/>
          <w:numId w:val="35"/>
        </w:numPr>
        <w:spacing w:line="400" w:lineRule="exact"/>
        <w:rPr>
          <w:rFonts w:hint="eastAsia" w:cs="宋体"/>
          <w:color w:val="000000"/>
          <w:highlight w:val="none"/>
        </w:rPr>
      </w:pPr>
      <w:r>
        <w:rPr>
          <w:rFonts w:hint="eastAsia" w:cs="宋体"/>
          <w:color w:val="000000"/>
          <w:highlight w:val="none"/>
        </w:rPr>
        <w:t>中标通知书发出后，采购人不得违法改变中标结果，中标人无正当理由不得放弃中标。</w:t>
      </w:r>
    </w:p>
    <w:p w14:paraId="595E598D">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合同的签订</w:t>
      </w:r>
    </w:p>
    <w:p w14:paraId="67972047">
      <w:pPr>
        <w:numPr>
          <w:ilvl w:val="1"/>
          <w:numId w:val="35"/>
        </w:numPr>
        <w:spacing w:line="400" w:lineRule="exact"/>
        <w:rPr>
          <w:rFonts w:hint="eastAsia" w:cs="宋体"/>
          <w:color w:val="000000"/>
          <w:highlight w:val="none"/>
        </w:rPr>
      </w:pPr>
      <w:r>
        <w:rPr>
          <w:rFonts w:hint="eastAsia" w:cs="宋体"/>
          <w:color w:val="000000"/>
          <w:highlight w:val="none"/>
        </w:rPr>
        <w:t>中标人应按政府采购的相关规定，在规定的时间内与采购人签订合同。未在规定时间内与采购人签订合同的，将根据政府采购的相关规定承担相应的法律责任。</w:t>
      </w:r>
    </w:p>
    <w:p w14:paraId="3CD08463">
      <w:pPr>
        <w:numPr>
          <w:ilvl w:val="1"/>
          <w:numId w:val="35"/>
        </w:numPr>
        <w:spacing w:line="400" w:lineRule="exact"/>
        <w:rPr>
          <w:rFonts w:hint="eastAsia" w:cs="宋体"/>
          <w:color w:val="000000"/>
          <w:highlight w:val="none"/>
        </w:rPr>
      </w:pPr>
      <w:r>
        <w:rPr>
          <w:rFonts w:hint="eastAsia" w:cs="宋体"/>
          <w:color w:val="000000"/>
          <w:highlight w:val="none"/>
        </w:rPr>
        <w:t>采购人与中标人应当根据合同的约定依法履行合同义务。</w:t>
      </w:r>
    </w:p>
    <w:p w14:paraId="4F4EECC9">
      <w:pPr>
        <w:numPr>
          <w:ilvl w:val="0"/>
          <w:numId w:val="34"/>
        </w:numPr>
        <w:tabs>
          <w:tab w:val="left" w:pos="567"/>
        </w:tabs>
        <w:spacing w:line="400" w:lineRule="exact"/>
        <w:ind w:left="567" w:hanging="567"/>
        <w:outlineLvl w:val="1"/>
        <w:rPr>
          <w:rFonts w:hint="eastAsia" w:cs="宋体"/>
          <w:b/>
          <w:color w:val="000000"/>
          <w:highlight w:val="none"/>
        </w:rPr>
      </w:pPr>
      <w:r>
        <w:rPr>
          <w:rFonts w:hint="eastAsia" w:cs="宋体"/>
          <w:b/>
          <w:bCs/>
          <w:color w:val="000000"/>
          <w:highlight w:val="none"/>
        </w:rPr>
        <w:t>其他</w:t>
      </w:r>
      <w:r>
        <w:rPr>
          <w:rFonts w:hint="eastAsia" w:cs="宋体"/>
          <w:b/>
          <w:color w:val="000000"/>
          <w:highlight w:val="none"/>
        </w:rPr>
        <w:t>事项</w:t>
      </w:r>
    </w:p>
    <w:p w14:paraId="46AC889F">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中标服务费</w:t>
      </w:r>
    </w:p>
    <w:p w14:paraId="0D75A1AD">
      <w:pPr>
        <w:numPr>
          <w:ilvl w:val="1"/>
          <w:numId w:val="35"/>
        </w:numPr>
        <w:spacing w:line="400" w:lineRule="exact"/>
        <w:rPr>
          <w:rFonts w:hint="eastAsia" w:cs="宋体"/>
          <w:color w:val="000000"/>
          <w:highlight w:val="none"/>
        </w:rPr>
      </w:pPr>
      <w:r>
        <w:rPr>
          <w:rFonts w:hint="eastAsia" w:cs="宋体"/>
          <w:color w:val="000000"/>
          <w:highlight w:val="none"/>
        </w:rPr>
        <w:t>中标人须按规定支付中标服务费，该费用应在领取中标通知书时付清。</w:t>
      </w:r>
    </w:p>
    <w:p w14:paraId="41D6CF7D">
      <w:pPr>
        <w:numPr>
          <w:ilvl w:val="1"/>
          <w:numId w:val="35"/>
        </w:numPr>
        <w:spacing w:line="400" w:lineRule="exact"/>
        <w:rPr>
          <w:rFonts w:hint="eastAsia" w:cs="宋体"/>
          <w:color w:val="000000"/>
          <w:highlight w:val="none"/>
        </w:rPr>
      </w:pPr>
      <w:r>
        <w:rPr>
          <w:rFonts w:hint="eastAsia" w:cs="宋体"/>
          <w:color w:val="000000"/>
          <w:highlight w:val="none"/>
        </w:rPr>
        <w:t>中标人如果未按规定支付中标服务费，采购代理机构将保留诉讼的权利。</w:t>
      </w:r>
    </w:p>
    <w:p w14:paraId="59D7BEB3">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监督</w:t>
      </w:r>
    </w:p>
    <w:p w14:paraId="6F459C51">
      <w:pPr>
        <w:numPr>
          <w:ilvl w:val="1"/>
          <w:numId w:val="35"/>
        </w:numPr>
        <w:spacing w:line="400" w:lineRule="exact"/>
        <w:outlineLvl w:val="2"/>
        <w:rPr>
          <w:rFonts w:hint="eastAsia" w:cs="宋体"/>
          <w:color w:val="000000"/>
          <w:highlight w:val="none"/>
        </w:rPr>
      </w:pPr>
      <w:r>
        <w:rPr>
          <w:rFonts w:hint="eastAsia" w:cs="宋体"/>
          <w:color w:val="000000"/>
          <w:highlight w:val="none"/>
        </w:rPr>
        <w:t>有关监督部门将对招投标全过程进行监督。</w:t>
      </w:r>
    </w:p>
    <w:p w14:paraId="1E69D770">
      <w:pPr>
        <w:numPr>
          <w:ilvl w:val="0"/>
          <w:numId w:val="35"/>
        </w:numPr>
        <w:tabs>
          <w:tab w:val="left" w:pos="567"/>
        </w:tabs>
        <w:spacing w:line="400" w:lineRule="exact"/>
        <w:ind w:left="567" w:hanging="567"/>
        <w:rPr>
          <w:rFonts w:hint="eastAsia" w:cs="宋体"/>
          <w:b/>
          <w:color w:val="000000"/>
          <w:highlight w:val="none"/>
        </w:rPr>
      </w:pPr>
      <w:r>
        <w:rPr>
          <w:rFonts w:hint="eastAsia" w:cs="宋体"/>
          <w:b/>
          <w:color w:val="000000"/>
          <w:highlight w:val="none"/>
        </w:rPr>
        <w:t>未尽事宜</w:t>
      </w:r>
    </w:p>
    <w:p w14:paraId="30235549">
      <w:pPr>
        <w:numPr>
          <w:ilvl w:val="1"/>
          <w:numId w:val="35"/>
        </w:numPr>
        <w:spacing w:line="400" w:lineRule="exact"/>
        <w:rPr>
          <w:rFonts w:hint="eastAsia" w:cs="宋体"/>
          <w:color w:val="000000"/>
          <w:highlight w:val="none"/>
        </w:rPr>
      </w:pPr>
      <w:r>
        <w:rPr>
          <w:rFonts w:hint="eastAsia" w:cs="宋体"/>
          <w:color w:val="000000"/>
          <w:highlight w:val="none"/>
        </w:rPr>
        <w:t>按《中华人民共和国政府采购法》、《中华人民共和国政府采购法实施条例》及其他有关法律法规的规定执行。</w:t>
      </w:r>
    </w:p>
    <w:p w14:paraId="28398D11">
      <w:pPr>
        <w:spacing w:line="400" w:lineRule="exact"/>
        <w:rPr>
          <w:rFonts w:hint="eastAsia" w:cs="宋体"/>
          <w:color w:val="000000"/>
          <w:highlight w:val="none"/>
        </w:rPr>
      </w:pPr>
    </w:p>
    <w:p w14:paraId="22907164">
      <w:pPr>
        <w:jc w:val="center"/>
        <w:rPr>
          <w:rFonts w:hint="eastAsia" w:cs="宋体"/>
          <w:b/>
          <w:bCs/>
          <w:color w:val="000000"/>
          <w:sz w:val="44"/>
          <w:szCs w:val="44"/>
          <w:highlight w:val="none"/>
        </w:rPr>
      </w:pPr>
      <w:r>
        <w:rPr>
          <w:rFonts w:hint="eastAsia" w:cs="宋体"/>
          <w:b/>
          <w:bCs/>
          <w:color w:val="000000"/>
          <w:sz w:val="44"/>
          <w:szCs w:val="44"/>
          <w:highlight w:val="none"/>
        </w:rPr>
        <w:br w:type="page" w:clear="all"/>
      </w:r>
      <w:r>
        <w:rPr>
          <w:rFonts w:hint="eastAsia" w:cs="宋体"/>
          <w:b/>
          <w:bCs/>
          <w:color w:val="000000"/>
          <w:sz w:val="44"/>
          <w:szCs w:val="44"/>
          <w:highlight w:val="none"/>
        </w:rPr>
        <w:t xml:space="preserve">第三章  </w:t>
      </w:r>
      <w:bookmarkStart w:id="12" w:name="投标文件格式"/>
      <w:bookmarkEnd w:id="12"/>
      <w:r>
        <w:rPr>
          <w:rFonts w:hint="eastAsia" w:cs="宋体"/>
          <w:b/>
          <w:bCs/>
          <w:color w:val="000000"/>
          <w:sz w:val="44"/>
          <w:szCs w:val="44"/>
          <w:highlight w:val="none"/>
        </w:rPr>
        <w:t>投标文件格式</w:t>
      </w:r>
    </w:p>
    <w:p w14:paraId="6EB74E95">
      <w:pPr>
        <w:spacing w:line="440" w:lineRule="exact"/>
        <w:ind w:firstLine="422"/>
        <w:rPr>
          <w:rFonts w:hint="eastAsia" w:cs="宋体"/>
          <w:b/>
          <w:bCs/>
          <w:color w:val="000000"/>
          <w:highlight w:val="none"/>
        </w:rPr>
      </w:pPr>
      <w:r>
        <w:rPr>
          <w:rFonts w:hint="eastAsia" w:cs="宋体"/>
          <w:b/>
          <w:bCs/>
          <w:color w:val="000000"/>
          <w:highlight w:val="none"/>
        </w:rPr>
        <w:t>说明：</w:t>
      </w:r>
    </w:p>
    <w:p w14:paraId="25A59150">
      <w:pPr>
        <w:spacing w:line="440" w:lineRule="exact"/>
        <w:ind w:left="420" w:firstLine="588"/>
        <w:rPr>
          <w:rFonts w:hint="eastAsia" w:cs="宋体"/>
          <w:color w:val="000000"/>
          <w:highlight w:val="none"/>
        </w:rPr>
      </w:pPr>
      <w:r>
        <w:rPr>
          <w:rFonts w:hint="eastAsia" w:cs="宋体"/>
          <w:color w:val="000000"/>
          <w:highlight w:val="none"/>
        </w:rPr>
        <w:t>对本章所有的投标书格式，投标人可根据自身情况进行补充和修改，但补充和修改不得造成与本格式内容有实质性的违背。</w:t>
      </w:r>
    </w:p>
    <w:p w14:paraId="343C92B0">
      <w:pPr>
        <w:spacing w:line="440" w:lineRule="exact"/>
        <w:ind w:left="420" w:firstLine="588"/>
        <w:rPr>
          <w:rFonts w:hint="eastAsia" w:cs="宋体"/>
          <w:color w:val="000000"/>
          <w:highlight w:val="none"/>
        </w:rPr>
      </w:pPr>
    </w:p>
    <w:p w14:paraId="109072FB">
      <w:pPr>
        <w:rPr>
          <w:rFonts w:hint="eastAsia" w:cs="宋体"/>
          <w:b/>
          <w:color w:val="000000"/>
          <w:highlight w:val="none"/>
        </w:rPr>
      </w:pPr>
      <w:r>
        <w:rPr>
          <w:rFonts w:hint="eastAsia" w:cs="宋体"/>
          <w:b/>
          <w:color w:val="000000"/>
          <w:highlight w:val="none"/>
        </w:rPr>
        <w:t>附件1、投标函</w:t>
      </w:r>
    </w:p>
    <w:p w14:paraId="4E3479FD">
      <w:pPr>
        <w:spacing w:before="100" w:beforeAutospacing="1" w:after="100" w:afterAutospacing="1" w:line="480" w:lineRule="auto"/>
        <w:ind w:left="482"/>
        <w:jc w:val="center"/>
        <w:rPr>
          <w:rFonts w:hint="eastAsia" w:cs="宋体"/>
          <w:b/>
          <w:bCs/>
          <w:color w:val="000000"/>
          <w:highlight w:val="none"/>
        </w:rPr>
      </w:pPr>
      <w:r>
        <w:rPr>
          <w:rFonts w:hint="eastAsia" w:cs="宋体"/>
          <w:b/>
          <w:bCs/>
          <w:color w:val="000000"/>
          <w:highlight w:val="none"/>
        </w:rPr>
        <w:t>投标函</w:t>
      </w:r>
    </w:p>
    <w:p w14:paraId="1B50410D">
      <w:pPr>
        <w:spacing w:after="120" w:line="480" w:lineRule="auto"/>
        <w:ind w:firstLine="420"/>
        <w:rPr>
          <w:rFonts w:hint="eastAsia" w:cs="宋体"/>
          <w:bCs/>
          <w:color w:val="000000"/>
          <w:highlight w:val="none"/>
        </w:rPr>
      </w:pPr>
      <w:r>
        <w:rPr>
          <w:rFonts w:hint="eastAsia" w:cs="宋体"/>
          <w:bCs/>
          <w:color w:val="000000"/>
          <w:highlight w:val="none"/>
          <w:lang w:eastAsia="zh-CN"/>
        </w:rPr>
        <w:t>经纬工程咨询（苏州）有限公司</w:t>
      </w:r>
      <w:r>
        <w:rPr>
          <w:rFonts w:hint="eastAsia" w:cs="宋体"/>
          <w:bCs/>
          <w:color w:val="000000"/>
          <w:highlight w:val="none"/>
        </w:rPr>
        <w:t>：</w:t>
      </w:r>
    </w:p>
    <w:p w14:paraId="4DFEC753">
      <w:pPr>
        <w:spacing w:after="120" w:line="360" w:lineRule="auto"/>
        <w:ind w:firstLine="420"/>
        <w:rPr>
          <w:rFonts w:hint="eastAsia" w:cs="宋体"/>
          <w:bCs/>
          <w:color w:val="000000"/>
          <w:highlight w:val="none"/>
        </w:rPr>
      </w:pPr>
      <w:r>
        <w:rPr>
          <w:rFonts w:hint="eastAsia" w:cs="宋体"/>
          <w:bCs/>
          <w:color w:val="000000"/>
          <w:highlight w:val="none"/>
        </w:rPr>
        <w:t>我方全面研究了</w:t>
      </w:r>
      <w:r>
        <w:rPr>
          <w:rFonts w:hint="eastAsia" w:cs="宋体"/>
          <w:bCs/>
          <w:color w:val="000000"/>
          <w:highlight w:val="none"/>
          <w:u w:val="single"/>
        </w:rPr>
        <w:t xml:space="preserve">               </w:t>
      </w:r>
      <w:r>
        <w:rPr>
          <w:rFonts w:hint="eastAsia" w:cs="宋体"/>
          <w:bCs/>
          <w:color w:val="000000"/>
          <w:highlight w:val="none"/>
        </w:rPr>
        <w:t>项目招标文件，决定参加贵单位组织的本项目投标。</w:t>
      </w:r>
    </w:p>
    <w:p w14:paraId="1D675355">
      <w:pPr>
        <w:spacing w:after="120" w:line="360" w:lineRule="auto"/>
        <w:ind w:left="368" w:firstLine="105"/>
        <w:rPr>
          <w:rFonts w:hint="eastAsia" w:cs="宋体"/>
          <w:bCs/>
          <w:color w:val="000000"/>
          <w:highlight w:val="none"/>
        </w:rPr>
      </w:pPr>
      <w:r>
        <w:rPr>
          <w:rFonts w:hint="eastAsia" w:cs="宋体"/>
          <w:bCs/>
          <w:color w:val="000000"/>
          <w:highlight w:val="none"/>
        </w:rPr>
        <w:t>1、我方自愿按照招标文件规定的各项要求向采购人提供所需服务。</w:t>
      </w:r>
    </w:p>
    <w:p w14:paraId="0F127CB4">
      <w:pPr>
        <w:spacing w:after="120" w:line="360" w:lineRule="auto"/>
        <w:ind w:left="368" w:firstLine="105"/>
        <w:rPr>
          <w:rFonts w:hint="eastAsia" w:cs="宋体"/>
          <w:bCs/>
          <w:color w:val="000000"/>
          <w:highlight w:val="none"/>
        </w:rPr>
      </w:pPr>
      <w:r>
        <w:rPr>
          <w:rFonts w:hint="eastAsia" w:cs="宋体"/>
          <w:bCs/>
          <w:color w:val="000000"/>
          <w:highlight w:val="none"/>
        </w:rPr>
        <w:t>2、一旦我方中标，我们将严格履行招标文件中规定的每一项要求，按期、按质、按量履行合同的义务。</w:t>
      </w:r>
    </w:p>
    <w:p w14:paraId="69D489B2">
      <w:pPr>
        <w:spacing w:after="120" w:line="360" w:lineRule="auto"/>
        <w:ind w:left="368" w:firstLine="105"/>
        <w:rPr>
          <w:rFonts w:hint="eastAsia" w:cs="宋体"/>
          <w:bCs/>
          <w:color w:val="000000"/>
          <w:highlight w:val="none"/>
        </w:rPr>
      </w:pPr>
      <w:r>
        <w:rPr>
          <w:rFonts w:hint="eastAsia" w:cs="宋体"/>
          <w:bCs/>
          <w:color w:val="000000"/>
          <w:highlight w:val="none"/>
        </w:rPr>
        <w:t>3、我们同意按招标文件中的规定，本投标书的有效期限为自投标截止之日起</w:t>
      </w:r>
      <w:r>
        <w:rPr>
          <w:rFonts w:hint="eastAsia" w:cs="宋体"/>
          <w:bCs/>
          <w:color w:val="000000"/>
          <w:highlight w:val="none"/>
          <w:u w:val="single"/>
        </w:rPr>
        <w:t xml:space="preserve">  90 </w:t>
      </w:r>
      <w:r>
        <w:rPr>
          <w:rFonts w:hint="eastAsia" w:cs="宋体"/>
          <w:bCs/>
          <w:color w:val="000000"/>
          <w:highlight w:val="none"/>
        </w:rPr>
        <w:t>天。</w:t>
      </w:r>
    </w:p>
    <w:p w14:paraId="4F73F1B5">
      <w:pPr>
        <w:spacing w:after="120" w:line="360" w:lineRule="auto"/>
        <w:ind w:left="368" w:firstLine="105"/>
        <w:rPr>
          <w:rFonts w:hint="eastAsia" w:cs="宋体"/>
          <w:bCs/>
          <w:color w:val="000000"/>
          <w:highlight w:val="none"/>
        </w:rPr>
      </w:pPr>
      <w:r>
        <w:rPr>
          <w:rFonts w:hint="eastAsia" w:cs="宋体"/>
          <w:bCs/>
          <w:color w:val="000000"/>
          <w:highlight w:val="none"/>
        </w:rPr>
        <w:t>4、我们愿意提供招标文件中要求的相关资料。</w:t>
      </w:r>
    </w:p>
    <w:p w14:paraId="62E76E94">
      <w:pPr>
        <w:spacing w:after="120" w:line="360" w:lineRule="auto"/>
        <w:ind w:left="368" w:firstLine="105"/>
        <w:rPr>
          <w:rFonts w:hint="eastAsia" w:cs="宋体"/>
          <w:bCs/>
          <w:color w:val="000000"/>
          <w:highlight w:val="none"/>
        </w:rPr>
      </w:pPr>
      <w:r>
        <w:rPr>
          <w:rFonts w:hint="eastAsia" w:cs="宋体"/>
          <w:bCs/>
          <w:color w:val="000000"/>
          <w:highlight w:val="none"/>
        </w:rPr>
        <w:t>5、我们愿意遵守招标公告及招标文件中所列的收费标准。</w:t>
      </w:r>
    </w:p>
    <w:p w14:paraId="695891EF">
      <w:pPr>
        <w:spacing w:after="120" w:line="360" w:lineRule="auto"/>
        <w:ind w:left="368" w:firstLine="105"/>
        <w:rPr>
          <w:rFonts w:hint="eastAsia" w:cs="宋体"/>
          <w:bCs/>
          <w:color w:val="000000"/>
          <w:highlight w:val="none"/>
        </w:rPr>
      </w:pPr>
      <w:r>
        <w:rPr>
          <w:rFonts w:hint="eastAsia" w:cs="宋体"/>
          <w:bCs/>
          <w:color w:val="000000"/>
          <w:highlight w:val="none"/>
        </w:rPr>
        <w:t>6、我们承诺该项投标在开标后的全过程中保持有效，不作任何更改和变动。</w:t>
      </w:r>
    </w:p>
    <w:p w14:paraId="1508E1A6">
      <w:pPr>
        <w:spacing w:after="120" w:line="360" w:lineRule="auto"/>
        <w:ind w:left="368" w:firstLine="105"/>
        <w:rPr>
          <w:rFonts w:hint="eastAsia" w:cs="宋体"/>
          <w:bCs/>
          <w:color w:val="000000"/>
          <w:highlight w:val="none"/>
        </w:rPr>
      </w:pPr>
      <w:r>
        <w:rPr>
          <w:rFonts w:hint="eastAsia" w:cs="宋体"/>
          <w:bCs/>
          <w:color w:val="000000"/>
          <w:highlight w:val="none"/>
        </w:rPr>
        <w:t>7、我方愿意提供贵单位可能另外要求的，与投标有关的文件资料，并保证我方已提供和将要提供的文件资料是真实、准确的。</w:t>
      </w:r>
    </w:p>
    <w:p w14:paraId="6DC720A1">
      <w:pPr>
        <w:spacing w:after="120" w:line="360" w:lineRule="auto"/>
        <w:ind w:left="420" w:firstLine="525"/>
        <w:rPr>
          <w:rFonts w:hint="eastAsia" w:cs="宋体"/>
          <w:bCs/>
          <w:color w:val="000000"/>
          <w:highlight w:val="none"/>
        </w:rPr>
      </w:pPr>
      <w:r>
        <w:rPr>
          <w:rFonts w:hint="eastAsia" w:cs="宋体"/>
          <w:bCs/>
          <w:color w:val="000000"/>
          <w:highlight w:val="none"/>
        </w:rPr>
        <w:t>投标人名称：        （盖章）</w:t>
      </w:r>
    </w:p>
    <w:p w14:paraId="21A8A740">
      <w:pPr>
        <w:spacing w:after="120" w:line="360" w:lineRule="auto"/>
        <w:ind w:left="420" w:firstLine="525"/>
        <w:rPr>
          <w:rFonts w:hint="eastAsia" w:cs="宋体"/>
          <w:bCs/>
          <w:color w:val="000000"/>
          <w:highlight w:val="none"/>
        </w:rPr>
      </w:pPr>
      <w:r>
        <w:rPr>
          <w:rFonts w:hint="eastAsia" w:cs="宋体"/>
          <w:bCs/>
          <w:color w:val="000000"/>
          <w:highlight w:val="none"/>
        </w:rPr>
        <w:t>法定代表人或代理人（签字或盖章）：</w:t>
      </w:r>
    </w:p>
    <w:p w14:paraId="52BA0437">
      <w:pPr>
        <w:spacing w:after="120" w:line="360" w:lineRule="auto"/>
        <w:ind w:left="420" w:firstLine="525"/>
        <w:rPr>
          <w:rFonts w:hint="eastAsia" w:cs="宋体"/>
          <w:bCs/>
          <w:color w:val="000000"/>
          <w:highlight w:val="none"/>
        </w:rPr>
      </w:pPr>
      <w:r>
        <w:rPr>
          <w:rFonts w:hint="eastAsia" w:cs="宋体"/>
          <w:bCs/>
          <w:color w:val="000000"/>
          <w:highlight w:val="none"/>
        </w:rPr>
        <w:t>通讯地址：</w:t>
      </w:r>
    </w:p>
    <w:p w14:paraId="55BBDC09">
      <w:pPr>
        <w:spacing w:after="120" w:line="360" w:lineRule="auto"/>
        <w:ind w:left="420" w:firstLine="525"/>
        <w:rPr>
          <w:rFonts w:hint="eastAsia" w:cs="宋体"/>
          <w:bCs/>
          <w:color w:val="000000"/>
          <w:highlight w:val="none"/>
        </w:rPr>
      </w:pPr>
      <w:r>
        <w:rPr>
          <w:rFonts w:hint="eastAsia" w:cs="宋体"/>
          <w:bCs/>
          <w:color w:val="000000"/>
          <w:highlight w:val="none"/>
        </w:rPr>
        <w:t>联系电话：</w:t>
      </w:r>
    </w:p>
    <w:p w14:paraId="6F196E46">
      <w:pPr>
        <w:spacing w:after="120" w:line="360" w:lineRule="auto"/>
        <w:ind w:left="420" w:firstLine="525"/>
        <w:rPr>
          <w:rFonts w:hint="eastAsia" w:cs="宋体"/>
          <w:bCs/>
          <w:color w:val="000000"/>
          <w:highlight w:val="none"/>
        </w:rPr>
      </w:pPr>
      <w:r>
        <w:rPr>
          <w:rFonts w:hint="eastAsia" w:cs="宋体"/>
          <w:bCs/>
          <w:color w:val="000000"/>
          <w:highlight w:val="none"/>
        </w:rPr>
        <w:t>日    期：</w:t>
      </w:r>
    </w:p>
    <w:p w14:paraId="40146861">
      <w:pPr>
        <w:rPr>
          <w:rFonts w:hint="eastAsia" w:cs="宋体"/>
          <w:b/>
          <w:color w:val="000000"/>
          <w:highlight w:val="none"/>
        </w:rPr>
      </w:pPr>
      <w:r>
        <w:rPr>
          <w:rFonts w:hint="eastAsia" w:cs="宋体"/>
          <w:b/>
          <w:color w:val="000000"/>
          <w:highlight w:val="none"/>
        </w:rPr>
        <w:br w:type="page" w:clear="all"/>
      </w:r>
      <w:r>
        <w:rPr>
          <w:rFonts w:hint="eastAsia" w:cs="宋体"/>
          <w:b/>
          <w:color w:val="000000"/>
          <w:highlight w:val="none"/>
        </w:rPr>
        <w:t>附件2、法定代表人授权委托书</w:t>
      </w:r>
    </w:p>
    <w:p w14:paraId="44B21E84">
      <w:pPr>
        <w:spacing w:before="100" w:beforeAutospacing="1" w:after="100" w:afterAutospacing="1" w:line="480" w:lineRule="auto"/>
        <w:ind w:firstLine="420"/>
        <w:jc w:val="center"/>
        <w:rPr>
          <w:rFonts w:hint="eastAsia" w:cs="宋体"/>
          <w:color w:val="000000"/>
          <w:highlight w:val="none"/>
        </w:rPr>
      </w:pPr>
      <w:r>
        <w:rPr>
          <w:rFonts w:hint="eastAsia" w:cs="宋体"/>
          <w:color w:val="000000"/>
          <w:highlight w:val="none"/>
        </w:rPr>
        <w:t>法定代表人授权委托书</w:t>
      </w:r>
    </w:p>
    <w:p w14:paraId="4FAFE568">
      <w:pPr>
        <w:spacing w:line="360" w:lineRule="auto"/>
        <w:ind w:firstLine="420"/>
        <w:rPr>
          <w:rFonts w:hint="eastAsia" w:cs="宋体"/>
          <w:color w:val="000000"/>
          <w:highlight w:val="none"/>
        </w:rPr>
      </w:pPr>
      <w:r>
        <w:rPr>
          <w:rFonts w:hint="eastAsia" w:cs="宋体"/>
          <w:color w:val="000000"/>
          <w:highlight w:val="none"/>
        </w:rPr>
        <w:t xml:space="preserve">本授权委托书声明：  我 </w:t>
      </w:r>
      <w:r>
        <w:rPr>
          <w:rFonts w:hint="eastAsia" w:cs="宋体"/>
          <w:color w:val="000000"/>
          <w:highlight w:val="none"/>
          <w:u w:val="single"/>
        </w:rPr>
        <w:t xml:space="preserve">           </w:t>
      </w:r>
      <w:r>
        <w:rPr>
          <w:rFonts w:hint="eastAsia" w:cs="宋体"/>
          <w:color w:val="000000"/>
          <w:highlight w:val="none"/>
        </w:rPr>
        <w:t>（姓名）系</w:t>
      </w:r>
      <w:r>
        <w:rPr>
          <w:rFonts w:hint="eastAsia" w:cs="宋体"/>
          <w:color w:val="000000"/>
          <w:highlight w:val="none"/>
          <w:u w:val="single"/>
        </w:rPr>
        <w:t xml:space="preserve">                 </w:t>
      </w:r>
      <w:r>
        <w:rPr>
          <w:rFonts w:hint="eastAsia" w:cs="宋体"/>
          <w:color w:val="000000"/>
          <w:highlight w:val="none"/>
        </w:rPr>
        <w:t>（投标人名称）的法定代表人，现授权委托</w:t>
      </w:r>
      <w:r>
        <w:rPr>
          <w:rFonts w:hint="eastAsia" w:cs="宋体"/>
          <w:color w:val="000000"/>
          <w:highlight w:val="none"/>
          <w:u w:val="single"/>
        </w:rPr>
        <w:t xml:space="preserve">           </w:t>
      </w:r>
      <w:r>
        <w:rPr>
          <w:rFonts w:hint="eastAsia" w:cs="宋体"/>
          <w:color w:val="000000"/>
          <w:highlight w:val="none"/>
        </w:rPr>
        <w:t>（姓名）为我公司授权代表（即代理人），以本公司的名义参加</w:t>
      </w:r>
      <w:r>
        <w:rPr>
          <w:rFonts w:hint="eastAsia" w:cs="宋体"/>
          <w:color w:val="000000"/>
          <w:highlight w:val="none"/>
          <w:u w:val="single"/>
        </w:rPr>
        <w:t xml:space="preserve"> </w:t>
      </w:r>
      <w:r>
        <w:rPr>
          <w:rFonts w:hint="eastAsia" w:cs="宋体"/>
          <w:color w:val="000000"/>
          <w:highlight w:val="none"/>
          <w:u w:val="single"/>
          <w:lang w:eastAsia="zh-CN"/>
        </w:rPr>
        <w:t>经纬工程咨询（苏州）有限公司</w:t>
      </w:r>
      <w:r>
        <w:rPr>
          <w:rFonts w:hint="eastAsia" w:cs="宋体"/>
          <w:i/>
          <w:color w:val="000000"/>
          <w:highlight w:val="none"/>
          <w:u w:val="single"/>
        </w:rPr>
        <w:t xml:space="preserve"> </w:t>
      </w:r>
      <w:r>
        <w:rPr>
          <w:rFonts w:hint="eastAsia" w:cs="宋体"/>
          <w:color w:val="000000"/>
          <w:highlight w:val="none"/>
        </w:rPr>
        <w:t>组织实施的编号为</w:t>
      </w:r>
      <w:r>
        <w:rPr>
          <w:rFonts w:hint="eastAsia" w:cs="宋体"/>
          <w:color w:val="000000"/>
          <w:highlight w:val="none"/>
          <w:u w:val="single"/>
        </w:rPr>
        <w:t xml:space="preserve">                         </w:t>
      </w:r>
      <w:r>
        <w:rPr>
          <w:rFonts w:hint="eastAsia" w:cs="宋体"/>
          <w:color w:val="000000"/>
          <w:highlight w:val="none"/>
        </w:rPr>
        <w:t>号的招标活动。代理人在开标、评标、合同谈判过程中所签署的一切文件和处理与这有关的一切事务，我均予以承认。</w:t>
      </w:r>
    </w:p>
    <w:p w14:paraId="78EDF567">
      <w:pPr>
        <w:spacing w:line="360" w:lineRule="auto"/>
        <w:ind w:firstLine="420"/>
        <w:rPr>
          <w:rFonts w:hint="eastAsia" w:cs="宋体"/>
          <w:color w:val="000000"/>
          <w:highlight w:val="none"/>
        </w:rPr>
      </w:pPr>
      <w:r>
        <w:rPr>
          <w:rFonts w:hint="eastAsia" w:cs="宋体"/>
          <w:color w:val="000000"/>
          <w:highlight w:val="none"/>
        </w:rPr>
        <w:t>代理人在授权委托书有效期内签署的所有文件不因授权委托的撤销而失效，除非有撤销授权委托的书面通知，本授权委托书自投标开始至合同履行完毕止。</w:t>
      </w:r>
    </w:p>
    <w:p w14:paraId="042555E8">
      <w:pPr>
        <w:spacing w:line="360" w:lineRule="auto"/>
        <w:ind w:firstLine="420"/>
        <w:rPr>
          <w:rFonts w:hint="eastAsia" w:cs="宋体"/>
          <w:color w:val="000000"/>
          <w:highlight w:val="none"/>
        </w:rPr>
      </w:pPr>
      <w:r>
        <w:rPr>
          <w:rFonts w:hint="eastAsia" w:cs="宋体"/>
          <w:color w:val="000000"/>
          <w:highlight w:val="none"/>
        </w:rPr>
        <w:t>代理人无转委托权。特此委托。</w:t>
      </w:r>
    </w:p>
    <w:p w14:paraId="1BD1B7D4">
      <w:pPr>
        <w:spacing w:line="360" w:lineRule="auto"/>
        <w:ind w:firstLine="420"/>
        <w:rPr>
          <w:rFonts w:hint="eastAsia" w:cs="宋体"/>
          <w:color w:val="000000"/>
          <w:highlight w:val="none"/>
        </w:rPr>
      </w:pPr>
      <w:r>
        <w:rPr>
          <w:rFonts w:hint="eastAsia" w:cs="宋体"/>
          <w:color w:val="000000"/>
          <w:highlight w:val="none"/>
        </w:rPr>
        <w:t xml:space="preserve">    </w:t>
      </w:r>
    </w:p>
    <w:p w14:paraId="56F43942">
      <w:pPr>
        <w:spacing w:line="360" w:lineRule="auto"/>
        <w:ind w:firstLine="420"/>
        <w:rPr>
          <w:rFonts w:hint="eastAsia" w:cs="宋体"/>
          <w:color w:val="000000"/>
          <w:highlight w:val="none"/>
        </w:rPr>
      </w:pPr>
      <w:r>
        <w:rPr>
          <w:rFonts w:hint="eastAsia" w:cs="宋体"/>
          <w:bCs/>
          <w:color w:val="000000"/>
          <w:highlight w:val="none"/>
        </w:rPr>
        <w:t>投标人名称：</w:t>
      </w:r>
      <w:r>
        <w:rPr>
          <w:rFonts w:hint="eastAsia" w:cs="宋体"/>
          <w:color w:val="000000"/>
          <w:highlight w:val="none"/>
        </w:rPr>
        <w:t>（盖章）</w:t>
      </w:r>
    </w:p>
    <w:p w14:paraId="77A3C3BB">
      <w:pPr>
        <w:spacing w:line="360" w:lineRule="auto"/>
        <w:ind w:firstLine="420"/>
        <w:rPr>
          <w:rFonts w:hint="eastAsia" w:cs="宋体"/>
          <w:color w:val="000000"/>
          <w:highlight w:val="none"/>
        </w:rPr>
      </w:pPr>
      <w:r>
        <w:rPr>
          <w:rFonts w:hint="eastAsia" w:cs="宋体"/>
          <w:color w:val="000000"/>
          <w:highlight w:val="none"/>
        </w:rPr>
        <w:t>法定代表人：（签字或盖章）</w:t>
      </w:r>
    </w:p>
    <w:p w14:paraId="17FA33C1">
      <w:pPr>
        <w:spacing w:line="360" w:lineRule="auto"/>
        <w:ind w:firstLine="420"/>
        <w:rPr>
          <w:rFonts w:hint="eastAsia" w:cs="宋体"/>
          <w:color w:val="000000"/>
          <w:highlight w:val="none"/>
        </w:rPr>
      </w:pPr>
      <w:r>
        <w:rPr>
          <w:rFonts w:hint="eastAsia" w:cs="宋体"/>
          <w:color w:val="000000"/>
          <w:highlight w:val="none"/>
        </w:rPr>
        <w:t>代理人：（签字或盖章）</w:t>
      </w:r>
    </w:p>
    <w:p w14:paraId="27CB0C12">
      <w:pPr>
        <w:pStyle w:val="43"/>
        <w:ind w:firstLine="420"/>
        <w:rPr>
          <w:rFonts w:hint="eastAsia" w:hAnsi="宋体" w:cs="宋体"/>
          <w:color w:val="000000"/>
          <w:szCs w:val="21"/>
          <w:highlight w:val="none"/>
        </w:rPr>
      </w:pPr>
    </w:p>
    <w:p w14:paraId="21B099FE">
      <w:pPr>
        <w:pStyle w:val="43"/>
        <w:ind w:firstLine="420"/>
        <w:rPr>
          <w:rFonts w:hint="eastAsia" w:hAnsi="宋体" w:cs="宋体"/>
          <w:color w:val="000000"/>
          <w:szCs w:val="21"/>
          <w:highlight w:val="none"/>
        </w:rPr>
      </w:pPr>
    </w:p>
    <w:p w14:paraId="0F1610A8">
      <w:pPr>
        <w:pStyle w:val="43"/>
        <w:ind w:firstLine="420"/>
        <w:rPr>
          <w:rFonts w:hint="eastAsia" w:hAnsi="宋体" w:cs="宋体"/>
          <w:color w:val="000000"/>
          <w:szCs w:val="21"/>
          <w:highlight w:val="none"/>
        </w:rPr>
      </w:pPr>
    </w:p>
    <w:p w14:paraId="776A33EA">
      <w:pPr>
        <w:ind w:firstLine="420"/>
        <w:jc w:val="right"/>
        <w:rPr>
          <w:rFonts w:hint="eastAsia" w:cs="宋体"/>
          <w:color w:val="000000"/>
          <w:highlight w:val="none"/>
        </w:rPr>
      </w:pPr>
    </w:p>
    <w:p w14:paraId="2C251351">
      <w:pPr>
        <w:ind w:firstLine="420"/>
        <w:jc w:val="right"/>
        <w:rPr>
          <w:rFonts w:hint="eastAsia" w:cs="宋体"/>
          <w:color w:val="000000"/>
          <w:highlight w:val="none"/>
        </w:rPr>
      </w:pPr>
    </w:p>
    <w:p w14:paraId="2ED19CB4">
      <w:pPr>
        <w:ind w:firstLine="420"/>
        <w:jc w:val="right"/>
        <w:rPr>
          <w:rFonts w:hint="eastAsia" w:cs="宋体"/>
          <w:color w:val="000000"/>
          <w:highlight w:val="none"/>
        </w:rPr>
      </w:pPr>
    </w:p>
    <w:p w14:paraId="64D1A9E0">
      <w:pPr>
        <w:ind w:firstLine="420"/>
        <w:jc w:val="center"/>
        <w:rPr>
          <w:rFonts w:hint="eastAsia" w:cs="宋体"/>
          <w:color w:val="000000"/>
          <w:highlight w:val="none"/>
        </w:rPr>
      </w:pPr>
      <w:r>
        <w:rPr>
          <w:rFonts w:hint="eastAsia" w:cs="宋体"/>
          <w:color w:val="000000"/>
          <w:highlight w:val="none"/>
        </w:rPr>
        <w:t xml:space="preserve">                                         年    月     日</w:t>
      </w:r>
    </w:p>
    <w:p w14:paraId="56AD8D20">
      <w:pPr>
        <w:rPr>
          <w:rFonts w:hint="eastAsia" w:cs="宋体"/>
          <w:color w:val="000000"/>
          <w:highlight w:val="none"/>
        </w:rPr>
      </w:pPr>
    </w:p>
    <w:p w14:paraId="594CAC52">
      <w:pPr>
        <w:spacing w:line="440" w:lineRule="exact"/>
        <w:ind w:firstLine="211"/>
        <w:rPr>
          <w:rFonts w:hint="eastAsia" w:cs="宋体"/>
          <w:b/>
          <w:bCs/>
          <w:color w:val="000000"/>
          <w:highlight w:val="none"/>
        </w:rPr>
      </w:pPr>
    </w:p>
    <w:p w14:paraId="18716E72">
      <w:pPr>
        <w:rPr>
          <w:rFonts w:hint="eastAsia" w:cs="宋体"/>
          <w:b/>
          <w:color w:val="000000"/>
          <w:highlight w:val="none"/>
        </w:rPr>
      </w:pPr>
      <w:r>
        <w:rPr>
          <w:rFonts w:hint="eastAsia" w:cs="宋体"/>
          <w:b/>
          <w:bCs/>
          <w:color w:val="000000"/>
          <w:highlight w:val="none"/>
        </w:rPr>
        <w:t>后附身份证</w:t>
      </w:r>
      <w:r>
        <w:rPr>
          <w:rFonts w:hint="eastAsia" w:cs="宋体"/>
          <w:b/>
          <w:bCs/>
          <w:color w:val="000000"/>
          <w:highlight w:val="none"/>
        </w:rPr>
        <w:br w:type="page" w:clear="all"/>
      </w:r>
      <w:r>
        <w:rPr>
          <w:rFonts w:hint="eastAsia" w:cs="宋体"/>
          <w:b/>
          <w:color w:val="000000"/>
          <w:highlight w:val="none"/>
        </w:rPr>
        <w:t>附件3、开标一览表</w:t>
      </w:r>
      <w:r>
        <w:rPr>
          <w:rFonts w:hint="eastAsia" w:cs="宋体"/>
          <w:b/>
          <w:color w:val="000000"/>
          <w:highlight w:val="none"/>
          <w:lang w:eastAsia="zh-CN"/>
        </w:rPr>
        <w:t>、</w:t>
      </w:r>
      <w:r>
        <w:rPr>
          <w:rFonts w:hint="eastAsia" w:cs="宋体"/>
          <w:b/>
          <w:color w:val="000000"/>
          <w:highlight w:val="none"/>
        </w:rPr>
        <w:t>公开分项报价表</w:t>
      </w:r>
    </w:p>
    <w:p w14:paraId="32070418">
      <w:pPr>
        <w:pStyle w:val="364"/>
        <w:ind w:left="0" w:firstLine="0"/>
        <w:jc w:val="center"/>
        <w:rPr>
          <w:rFonts w:hint="eastAsia" w:cs="宋体"/>
          <w:b/>
          <w:bCs/>
          <w:color w:val="000000"/>
          <w:sz w:val="21"/>
          <w:highlight w:val="none"/>
        </w:rPr>
      </w:pPr>
      <w:r>
        <w:rPr>
          <w:rFonts w:hint="eastAsia" w:cs="宋体"/>
          <w:b/>
          <w:bCs/>
          <w:color w:val="000000"/>
          <w:sz w:val="21"/>
          <w:highlight w:val="none"/>
        </w:rPr>
        <w:t>开标一览表</w:t>
      </w:r>
    </w:p>
    <w:p w14:paraId="4D31036E">
      <w:pPr>
        <w:pStyle w:val="364"/>
        <w:rPr>
          <w:rFonts w:hint="eastAsia" w:cs="宋体"/>
          <w:color w:val="000000"/>
          <w:sz w:val="21"/>
          <w:highlight w:val="none"/>
        </w:rPr>
      </w:pPr>
      <w:r>
        <w:rPr>
          <w:rFonts w:hint="eastAsia" w:cs="宋体"/>
          <w:color w:val="000000"/>
          <w:sz w:val="21"/>
          <w:highlight w:val="none"/>
        </w:rPr>
        <w:t>项目名称</w:t>
      </w:r>
    </w:p>
    <w:p w14:paraId="262FFC5C">
      <w:pPr>
        <w:pStyle w:val="364"/>
        <w:rPr>
          <w:rFonts w:hint="eastAsia" w:cs="宋体"/>
          <w:color w:val="000000"/>
          <w:sz w:val="21"/>
          <w:highlight w:val="none"/>
        </w:rPr>
      </w:pPr>
      <w:r>
        <w:rPr>
          <w:rFonts w:hint="eastAsia" w:cs="宋体"/>
          <w:color w:val="000000"/>
          <w:sz w:val="21"/>
          <w:highlight w:val="none"/>
        </w:rPr>
        <w:t>项目编号</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13"/>
        <w:gridCol w:w="2325"/>
        <w:gridCol w:w="1682"/>
      </w:tblGrid>
      <w:tr w14:paraId="2E25A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5213" w:type="dxa"/>
            <w:noWrap w:val="0"/>
            <w:vAlign w:val="center"/>
          </w:tcPr>
          <w:p w14:paraId="0A934423">
            <w:pPr>
              <w:jc w:val="center"/>
              <w:rPr>
                <w:rFonts w:hint="eastAsia" w:cs="宋体"/>
                <w:color w:val="000000"/>
                <w:highlight w:val="none"/>
              </w:rPr>
            </w:pPr>
            <w:r>
              <w:rPr>
                <w:rFonts w:hint="eastAsia"/>
                <w:color w:val="000000"/>
                <w:highlight w:val="none"/>
              </w:rPr>
              <w:t>项目名称</w:t>
            </w:r>
          </w:p>
        </w:tc>
        <w:tc>
          <w:tcPr>
            <w:tcW w:w="2325" w:type="dxa"/>
            <w:noWrap w:val="0"/>
            <w:vAlign w:val="center"/>
          </w:tcPr>
          <w:p w14:paraId="094A1391">
            <w:pPr>
              <w:widowControl/>
              <w:spacing w:line="360" w:lineRule="auto"/>
              <w:jc w:val="center"/>
              <w:rPr>
                <w:rFonts w:cs="宋体"/>
                <w:color w:val="000000"/>
                <w:highlight w:val="none"/>
              </w:rPr>
            </w:pPr>
            <w:r>
              <w:rPr>
                <w:rFonts w:hint="eastAsia" w:cs="宋体"/>
                <w:color w:val="000000"/>
                <w:highlight w:val="none"/>
              </w:rPr>
              <w:t>投标报价</w:t>
            </w:r>
          </w:p>
        </w:tc>
        <w:tc>
          <w:tcPr>
            <w:tcW w:w="1682" w:type="dxa"/>
            <w:noWrap w:val="0"/>
            <w:vAlign w:val="center"/>
          </w:tcPr>
          <w:p w14:paraId="3663C2E6">
            <w:pPr>
              <w:widowControl/>
              <w:spacing w:line="360" w:lineRule="auto"/>
              <w:jc w:val="center"/>
              <w:rPr>
                <w:rFonts w:cs="宋体"/>
                <w:bCs/>
                <w:color w:val="000000"/>
                <w:highlight w:val="none"/>
              </w:rPr>
            </w:pPr>
            <w:r>
              <w:rPr>
                <w:rFonts w:hint="eastAsia" w:cs="宋体"/>
                <w:bCs/>
                <w:color w:val="000000"/>
                <w:highlight w:val="none"/>
              </w:rPr>
              <w:t>备注</w:t>
            </w:r>
          </w:p>
        </w:tc>
      </w:tr>
      <w:tr w14:paraId="29D25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5213" w:type="dxa"/>
            <w:noWrap w:val="0"/>
            <w:vAlign w:val="center"/>
          </w:tcPr>
          <w:p w14:paraId="5D5C97A7">
            <w:pPr>
              <w:widowControl/>
              <w:spacing w:line="360" w:lineRule="auto"/>
              <w:jc w:val="center"/>
              <w:rPr>
                <w:rFonts w:hint="eastAsia" w:cs="宋体"/>
                <w:color w:val="000000"/>
                <w:highlight w:val="none"/>
              </w:rPr>
            </w:pPr>
          </w:p>
        </w:tc>
        <w:tc>
          <w:tcPr>
            <w:tcW w:w="2325" w:type="dxa"/>
            <w:noWrap w:val="0"/>
            <w:vAlign w:val="center"/>
          </w:tcPr>
          <w:p w14:paraId="4A521C04">
            <w:pPr>
              <w:widowControl/>
              <w:spacing w:line="360" w:lineRule="auto"/>
              <w:jc w:val="center"/>
              <w:rPr>
                <w:rFonts w:cs="宋体"/>
                <w:color w:val="000000"/>
                <w:highlight w:val="none"/>
              </w:rPr>
            </w:pPr>
          </w:p>
        </w:tc>
        <w:tc>
          <w:tcPr>
            <w:tcW w:w="1682" w:type="dxa"/>
            <w:noWrap w:val="0"/>
            <w:vAlign w:val="center"/>
          </w:tcPr>
          <w:p w14:paraId="3CAF1250">
            <w:pPr>
              <w:widowControl/>
              <w:spacing w:line="360" w:lineRule="auto"/>
              <w:jc w:val="center"/>
              <w:rPr>
                <w:rFonts w:hint="eastAsia" w:cs="宋体"/>
                <w:color w:val="000000"/>
                <w:highlight w:val="none"/>
              </w:rPr>
            </w:pPr>
          </w:p>
        </w:tc>
      </w:tr>
    </w:tbl>
    <w:p w14:paraId="321DB34D">
      <w:pPr>
        <w:spacing w:line="360" w:lineRule="auto"/>
        <w:ind w:firstLine="420"/>
        <w:jc w:val="left"/>
        <w:rPr>
          <w:rFonts w:hint="eastAsia" w:cs="宋体"/>
          <w:color w:val="000000"/>
          <w:highlight w:val="none"/>
        </w:rPr>
      </w:pPr>
      <w:r>
        <w:rPr>
          <w:rFonts w:hint="eastAsia" w:cs="宋体"/>
          <w:color w:val="000000"/>
          <w:highlight w:val="none"/>
        </w:rPr>
        <w:t>供应商（盖章）：</w:t>
      </w:r>
    </w:p>
    <w:p w14:paraId="470BF864">
      <w:pPr>
        <w:rPr>
          <w:color w:val="000000"/>
          <w:highlight w:val="none"/>
        </w:rPr>
      </w:pPr>
    </w:p>
    <w:p w14:paraId="6DEB1A8D">
      <w:pPr>
        <w:pStyle w:val="364"/>
        <w:rPr>
          <w:rFonts w:hint="eastAsia"/>
          <w:color w:val="000000"/>
          <w:highlight w:val="none"/>
        </w:rPr>
      </w:pPr>
    </w:p>
    <w:p w14:paraId="4BB1FFD0">
      <w:pPr>
        <w:pStyle w:val="364"/>
        <w:jc w:val="center"/>
        <w:rPr>
          <w:rFonts w:hint="eastAsia" w:eastAsia="宋体" w:cs="宋体"/>
          <w:b/>
          <w:bCs/>
          <w:color w:val="000000"/>
          <w:sz w:val="21"/>
          <w:highlight w:val="none"/>
          <w:lang w:val="en-US" w:eastAsia="zh-CN"/>
        </w:rPr>
      </w:pPr>
      <w:r>
        <w:rPr>
          <w:rFonts w:hint="eastAsia" w:cs="宋体"/>
          <w:b/>
          <w:bCs/>
          <w:color w:val="000000"/>
          <w:sz w:val="21"/>
          <w:highlight w:val="none"/>
        </w:rPr>
        <w:t>公开分项报价</w:t>
      </w:r>
      <w:r>
        <w:rPr>
          <w:rFonts w:hint="eastAsia" w:cs="宋体"/>
          <w:b/>
          <w:bCs/>
          <w:color w:val="000000"/>
          <w:sz w:val="21"/>
          <w:highlight w:val="none"/>
          <w:lang w:val="en-US" w:eastAsia="zh-CN"/>
        </w:rPr>
        <w:t>表</w:t>
      </w:r>
    </w:p>
    <w:tbl>
      <w:tblPr>
        <w:tblStyle w:val="35"/>
        <w:tblW w:w="0" w:type="auto"/>
        <w:tblInd w:w="4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5"/>
        <w:gridCol w:w="1576"/>
        <w:gridCol w:w="2205"/>
        <w:gridCol w:w="1275"/>
        <w:gridCol w:w="1276"/>
        <w:gridCol w:w="1163"/>
        <w:gridCol w:w="1070"/>
      </w:tblGrid>
      <w:tr w14:paraId="7FE8C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735" w:type="dxa"/>
            <w:noWrap w:val="0"/>
            <w:vAlign w:val="center"/>
          </w:tcPr>
          <w:p w14:paraId="1207991C">
            <w:pPr>
              <w:pStyle w:val="273"/>
              <w:jc w:val="center"/>
              <w:rPr>
                <w:rFonts w:hint="eastAsia" w:hAnsi="宋体" w:cs="宋体"/>
                <w:color w:val="000000"/>
                <w:highlight w:val="none"/>
              </w:rPr>
            </w:pPr>
            <w:r>
              <w:rPr>
                <w:rFonts w:hint="eastAsia" w:hAnsi="宋体" w:cs="宋体"/>
                <w:color w:val="000000"/>
                <w:highlight w:val="none"/>
              </w:rPr>
              <w:t>序号</w:t>
            </w:r>
          </w:p>
        </w:tc>
        <w:tc>
          <w:tcPr>
            <w:tcW w:w="1576" w:type="dxa"/>
            <w:noWrap w:val="0"/>
            <w:vAlign w:val="center"/>
          </w:tcPr>
          <w:p w14:paraId="109BFB6D">
            <w:pPr>
              <w:pStyle w:val="273"/>
              <w:jc w:val="center"/>
              <w:rPr>
                <w:rFonts w:hint="eastAsia" w:hAnsi="宋体" w:cs="宋体"/>
                <w:color w:val="000000"/>
                <w:highlight w:val="none"/>
              </w:rPr>
            </w:pPr>
            <w:r>
              <w:rPr>
                <w:rFonts w:hint="eastAsia" w:hAnsi="宋体" w:cs="宋体"/>
                <w:color w:val="000000"/>
                <w:highlight w:val="none"/>
              </w:rPr>
              <w:t>名称</w:t>
            </w:r>
          </w:p>
        </w:tc>
        <w:tc>
          <w:tcPr>
            <w:tcW w:w="2205" w:type="dxa"/>
            <w:noWrap w:val="0"/>
            <w:vAlign w:val="center"/>
          </w:tcPr>
          <w:p w14:paraId="1CB72B58">
            <w:pPr>
              <w:pStyle w:val="273"/>
              <w:jc w:val="center"/>
              <w:rPr>
                <w:rFonts w:hint="eastAsia" w:hAnsi="宋体" w:cs="宋体"/>
                <w:color w:val="000000"/>
                <w:highlight w:val="none"/>
              </w:rPr>
            </w:pPr>
            <w:r>
              <w:rPr>
                <w:rFonts w:hint="eastAsia" w:hAnsi="宋体" w:cs="宋体"/>
                <w:color w:val="000000"/>
                <w:highlight w:val="none"/>
              </w:rPr>
              <w:t>服务内容</w:t>
            </w:r>
          </w:p>
        </w:tc>
        <w:tc>
          <w:tcPr>
            <w:tcW w:w="1275" w:type="dxa"/>
            <w:noWrap w:val="0"/>
            <w:vAlign w:val="center"/>
          </w:tcPr>
          <w:p w14:paraId="280AB01A">
            <w:pPr>
              <w:pStyle w:val="273"/>
              <w:jc w:val="center"/>
              <w:rPr>
                <w:rFonts w:hint="eastAsia" w:hAnsi="宋体" w:cs="宋体"/>
                <w:color w:val="000000"/>
                <w:highlight w:val="none"/>
              </w:rPr>
            </w:pPr>
            <w:r>
              <w:rPr>
                <w:rFonts w:hint="eastAsia" w:hAnsi="宋体" w:cs="宋体"/>
                <w:color w:val="000000"/>
                <w:highlight w:val="none"/>
              </w:rPr>
              <w:t>实施单位</w:t>
            </w:r>
          </w:p>
        </w:tc>
        <w:tc>
          <w:tcPr>
            <w:tcW w:w="1276" w:type="dxa"/>
            <w:noWrap w:val="0"/>
            <w:vAlign w:val="center"/>
          </w:tcPr>
          <w:p w14:paraId="3CC735C0">
            <w:pPr>
              <w:pStyle w:val="273"/>
              <w:jc w:val="center"/>
              <w:rPr>
                <w:rFonts w:hint="eastAsia" w:hAnsi="宋体" w:cs="宋体"/>
                <w:color w:val="000000"/>
                <w:highlight w:val="none"/>
              </w:rPr>
            </w:pPr>
            <w:r>
              <w:rPr>
                <w:rFonts w:hint="eastAsia" w:hAnsi="宋体" w:cs="宋体"/>
                <w:color w:val="000000"/>
                <w:highlight w:val="none"/>
              </w:rPr>
              <w:t>数量</w:t>
            </w:r>
          </w:p>
        </w:tc>
        <w:tc>
          <w:tcPr>
            <w:tcW w:w="1163" w:type="dxa"/>
            <w:noWrap w:val="0"/>
            <w:vAlign w:val="center"/>
          </w:tcPr>
          <w:p w14:paraId="559661F2">
            <w:pPr>
              <w:pStyle w:val="273"/>
              <w:jc w:val="center"/>
              <w:rPr>
                <w:rFonts w:hint="eastAsia" w:hAnsi="宋体" w:cs="宋体"/>
                <w:color w:val="000000"/>
                <w:highlight w:val="none"/>
              </w:rPr>
            </w:pPr>
            <w:r>
              <w:rPr>
                <w:rFonts w:hint="eastAsia" w:hAnsi="宋体" w:cs="宋体"/>
                <w:color w:val="000000"/>
                <w:highlight w:val="none"/>
              </w:rPr>
              <w:t>单价（元）</w:t>
            </w:r>
          </w:p>
        </w:tc>
        <w:tc>
          <w:tcPr>
            <w:tcW w:w="1070" w:type="dxa"/>
            <w:noWrap w:val="0"/>
            <w:vAlign w:val="center"/>
          </w:tcPr>
          <w:p w14:paraId="5C10C5A7">
            <w:pPr>
              <w:pStyle w:val="273"/>
              <w:jc w:val="center"/>
              <w:rPr>
                <w:rFonts w:hint="eastAsia" w:hAnsi="宋体" w:cs="宋体"/>
                <w:color w:val="000000"/>
                <w:highlight w:val="none"/>
              </w:rPr>
            </w:pPr>
            <w:r>
              <w:rPr>
                <w:rFonts w:hint="eastAsia" w:hAnsi="宋体" w:cs="宋体"/>
                <w:color w:val="000000"/>
                <w:highlight w:val="none"/>
              </w:rPr>
              <w:t>总价（元）</w:t>
            </w:r>
          </w:p>
        </w:tc>
      </w:tr>
      <w:tr w14:paraId="13C75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735" w:type="dxa"/>
            <w:noWrap w:val="0"/>
            <w:vAlign w:val="center"/>
          </w:tcPr>
          <w:p w14:paraId="2D338DC5">
            <w:pPr>
              <w:jc w:val="center"/>
              <w:rPr>
                <w:rFonts w:hint="eastAsia" w:cs="宋体"/>
                <w:color w:val="000000"/>
                <w:highlight w:val="none"/>
              </w:rPr>
            </w:pPr>
          </w:p>
        </w:tc>
        <w:tc>
          <w:tcPr>
            <w:tcW w:w="1576" w:type="dxa"/>
            <w:noWrap w:val="0"/>
            <w:vAlign w:val="center"/>
          </w:tcPr>
          <w:p w14:paraId="26F315E3">
            <w:pPr>
              <w:pStyle w:val="273"/>
              <w:jc w:val="center"/>
              <w:rPr>
                <w:rFonts w:hint="eastAsia" w:hAnsi="宋体" w:cs="宋体"/>
                <w:color w:val="000000"/>
                <w:highlight w:val="none"/>
              </w:rPr>
            </w:pPr>
          </w:p>
        </w:tc>
        <w:tc>
          <w:tcPr>
            <w:tcW w:w="2205" w:type="dxa"/>
            <w:noWrap w:val="0"/>
            <w:vAlign w:val="center"/>
          </w:tcPr>
          <w:p w14:paraId="38D094EA">
            <w:pPr>
              <w:pStyle w:val="273"/>
              <w:jc w:val="center"/>
              <w:rPr>
                <w:rFonts w:hint="eastAsia" w:hAnsi="宋体" w:cs="宋体"/>
                <w:color w:val="000000"/>
                <w:highlight w:val="none"/>
              </w:rPr>
            </w:pPr>
          </w:p>
        </w:tc>
        <w:tc>
          <w:tcPr>
            <w:tcW w:w="1275" w:type="dxa"/>
            <w:noWrap w:val="0"/>
            <w:vAlign w:val="center"/>
          </w:tcPr>
          <w:p w14:paraId="56815A75">
            <w:pPr>
              <w:pStyle w:val="273"/>
              <w:jc w:val="center"/>
              <w:rPr>
                <w:rFonts w:hint="eastAsia" w:hAnsi="宋体" w:cs="宋体"/>
                <w:color w:val="000000"/>
                <w:highlight w:val="none"/>
              </w:rPr>
            </w:pPr>
          </w:p>
        </w:tc>
        <w:tc>
          <w:tcPr>
            <w:tcW w:w="1276" w:type="dxa"/>
            <w:noWrap w:val="0"/>
            <w:vAlign w:val="center"/>
          </w:tcPr>
          <w:p w14:paraId="5351B088">
            <w:pPr>
              <w:pStyle w:val="273"/>
              <w:jc w:val="center"/>
              <w:rPr>
                <w:rFonts w:hint="eastAsia" w:hAnsi="宋体" w:cs="宋体"/>
                <w:color w:val="000000"/>
                <w:highlight w:val="none"/>
              </w:rPr>
            </w:pPr>
          </w:p>
        </w:tc>
        <w:tc>
          <w:tcPr>
            <w:tcW w:w="1163" w:type="dxa"/>
            <w:noWrap w:val="0"/>
            <w:vAlign w:val="center"/>
          </w:tcPr>
          <w:p w14:paraId="22D20F6A">
            <w:pPr>
              <w:pStyle w:val="273"/>
              <w:jc w:val="center"/>
              <w:rPr>
                <w:rFonts w:hint="eastAsia" w:hAnsi="宋体" w:cs="宋体"/>
                <w:color w:val="000000"/>
                <w:highlight w:val="none"/>
              </w:rPr>
            </w:pPr>
          </w:p>
        </w:tc>
        <w:tc>
          <w:tcPr>
            <w:tcW w:w="1070" w:type="dxa"/>
            <w:noWrap w:val="0"/>
            <w:vAlign w:val="center"/>
          </w:tcPr>
          <w:p w14:paraId="20359D23">
            <w:pPr>
              <w:pStyle w:val="273"/>
              <w:jc w:val="center"/>
              <w:rPr>
                <w:rFonts w:hint="eastAsia" w:hAnsi="宋体" w:cs="宋体"/>
                <w:color w:val="000000"/>
                <w:highlight w:val="none"/>
              </w:rPr>
            </w:pPr>
          </w:p>
        </w:tc>
      </w:tr>
      <w:tr w14:paraId="033C3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735" w:type="dxa"/>
            <w:noWrap w:val="0"/>
            <w:vAlign w:val="center"/>
          </w:tcPr>
          <w:p w14:paraId="15ECF7BD">
            <w:pPr>
              <w:jc w:val="center"/>
              <w:rPr>
                <w:rFonts w:hint="eastAsia" w:cs="宋体"/>
                <w:color w:val="000000"/>
                <w:highlight w:val="none"/>
              </w:rPr>
            </w:pPr>
          </w:p>
        </w:tc>
        <w:tc>
          <w:tcPr>
            <w:tcW w:w="1576" w:type="dxa"/>
            <w:noWrap w:val="0"/>
            <w:vAlign w:val="center"/>
          </w:tcPr>
          <w:p w14:paraId="325383EA">
            <w:pPr>
              <w:pStyle w:val="273"/>
              <w:jc w:val="center"/>
              <w:rPr>
                <w:rFonts w:hint="eastAsia" w:hAnsi="宋体" w:cs="宋体"/>
                <w:color w:val="000000"/>
                <w:highlight w:val="none"/>
              </w:rPr>
            </w:pPr>
          </w:p>
        </w:tc>
        <w:tc>
          <w:tcPr>
            <w:tcW w:w="2205" w:type="dxa"/>
            <w:noWrap w:val="0"/>
            <w:vAlign w:val="center"/>
          </w:tcPr>
          <w:p w14:paraId="6D874797">
            <w:pPr>
              <w:pStyle w:val="273"/>
              <w:jc w:val="center"/>
              <w:rPr>
                <w:rFonts w:hint="eastAsia" w:hAnsi="宋体" w:cs="宋体"/>
                <w:color w:val="000000"/>
                <w:highlight w:val="none"/>
              </w:rPr>
            </w:pPr>
          </w:p>
        </w:tc>
        <w:tc>
          <w:tcPr>
            <w:tcW w:w="1275" w:type="dxa"/>
            <w:noWrap w:val="0"/>
            <w:vAlign w:val="center"/>
          </w:tcPr>
          <w:p w14:paraId="69B3C2AA">
            <w:pPr>
              <w:pStyle w:val="273"/>
              <w:jc w:val="center"/>
              <w:rPr>
                <w:rFonts w:hint="eastAsia" w:hAnsi="宋体" w:cs="宋体"/>
                <w:color w:val="000000"/>
                <w:highlight w:val="none"/>
              </w:rPr>
            </w:pPr>
          </w:p>
        </w:tc>
        <w:tc>
          <w:tcPr>
            <w:tcW w:w="1276" w:type="dxa"/>
            <w:noWrap w:val="0"/>
            <w:vAlign w:val="center"/>
          </w:tcPr>
          <w:p w14:paraId="065785E7">
            <w:pPr>
              <w:pStyle w:val="273"/>
              <w:jc w:val="center"/>
              <w:rPr>
                <w:rFonts w:hint="eastAsia" w:hAnsi="宋体" w:cs="宋体"/>
                <w:color w:val="000000"/>
                <w:highlight w:val="none"/>
              </w:rPr>
            </w:pPr>
          </w:p>
        </w:tc>
        <w:tc>
          <w:tcPr>
            <w:tcW w:w="1163" w:type="dxa"/>
            <w:noWrap w:val="0"/>
            <w:vAlign w:val="center"/>
          </w:tcPr>
          <w:p w14:paraId="3E0159F7">
            <w:pPr>
              <w:pStyle w:val="273"/>
              <w:jc w:val="center"/>
              <w:rPr>
                <w:rFonts w:hint="eastAsia" w:hAnsi="宋体" w:cs="宋体"/>
                <w:color w:val="000000"/>
                <w:highlight w:val="none"/>
              </w:rPr>
            </w:pPr>
          </w:p>
        </w:tc>
        <w:tc>
          <w:tcPr>
            <w:tcW w:w="1070" w:type="dxa"/>
            <w:noWrap w:val="0"/>
            <w:vAlign w:val="center"/>
          </w:tcPr>
          <w:p w14:paraId="157EB40B">
            <w:pPr>
              <w:pStyle w:val="273"/>
              <w:jc w:val="center"/>
              <w:rPr>
                <w:rFonts w:hint="eastAsia" w:hAnsi="宋体" w:cs="宋体"/>
                <w:color w:val="000000"/>
                <w:highlight w:val="none"/>
              </w:rPr>
            </w:pPr>
          </w:p>
        </w:tc>
      </w:tr>
      <w:tr w14:paraId="64787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735" w:type="dxa"/>
            <w:noWrap w:val="0"/>
            <w:vAlign w:val="center"/>
          </w:tcPr>
          <w:p w14:paraId="2495A06A">
            <w:pPr>
              <w:jc w:val="center"/>
              <w:rPr>
                <w:rFonts w:hint="eastAsia"/>
                <w:color w:val="000000"/>
                <w:highlight w:val="none"/>
              </w:rPr>
            </w:pPr>
          </w:p>
        </w:tc>
        <w:tc>
          <w:tcPr>
            <w:tcW w:w="1576" w:type="dxa"/>
            <w:noWrap w:val="0"/>
            <w:vAlign w:val="center"/>
          </w:tcPr>
          <w:p w14:paraId="51CFCD95">
            <w:pPr>
              <w:pStyle w:val="273"/>
              <w:jc w:val="center"/>
              <w:rPr>
                <w:rFonts w:hAnsi="宋体"/>
                <w:color w:val="000000"/>
                <w:highlight w:val="none"/>
              </w:rPr>
            </w:pPr>
          </w:p>
        </w:tc>
        <w:tc>
          <w:tcPr>
            <w:tcW w:w="2205" w:type="dxa"/>
            <w:noWrap w:val="0"/>
            <w:vAlign w:val="center"/>
          </w:tcPr>
          <w:p w14:paraId="6669984A">
            <w:pPr>
              <w:pStyle w:val="273"/>
              <w:jc w:val="center"/>
              <w:rPr>
                <w:rFonts w:hAnsi="宋体"/>
                <w:color w:val="000000"/>
                <w:highlight w:val="none"/>
              </w:rPr>
            </w:pPr>
          </w:p>
        </w:tc>
        <w:tc>
          <w:tcPr>
            <w:tcW w:w="1275" w:type="dxa"/>
            <w:noWrap w:val="0"/>
            <w:vAlign w:val="center"/>
          </w:tcPr>
          <w:p w14:paraId="7A6F2C29">
            <w:pPr>
              <w:pStyle w:val="273"/>
              <w:jc w:val="center"/>
              <w:rPr>
                <w:rFonts w:hAnsi="宋体"/>
                <w:color w:val="000000"/>
                <w:highlight w:val="none"/>
              </w:rPr>
            </w:pPr>
          </w:p>
        </w:tc>
        <w:tc>
          <w:tcPr>
            <w:tcW w:w="1276" w:type="dxa"/>
            <w:noWrap w:val="0"/>
            <w:vAlign w:val="center"/>
          </w:tcPr>
          <w:p w14:paraId="5BFFBE4A">
            <w:pPr>
              <w:pStyle w:val="273"/>
              <w:jc w:val="center"/>
              <w:rPr>
                <w:rFonts w:hAnsi="宋体"/>
                <w:color w:val="000000"/>
                <w:highlight w:val="none"/>
              </w:rPr>
            </w:pPr>
          </w:p>
        </w:tc>
        <w:tc>
          <w:tcPr>
            <w:tcW w:w="1163" w:type="dxa"/>
            <w:noWrap w:val="0"/>
            <w:vAlign w:val="center"/>
          </w:tcPr>
          <w:p w14:paraId="4D997402">
            <w:pPr>
              <w:pStyle w:val="273"/>
              <w:jc w:val="center"/>
              <w:rPr>
                <w:rFonts w:hAnsi="宋体"/>
                <w:color w:val="000000"/>
                <w:highlight w:val="none"/>
              </w:rPr>
            </w:pPr>
          </w:p>
        </w:tc>
        <w:tc>
          <w:tcPr>
            <w:tcW w:w="1070" w:type="dxa"/>
            <w:noWrap w:val="0"/>
            <w:vAlign w:val="center"/>
          </w:tcPr>
          <w:p w14:paraId="7666DA79">
            <w:pPr>
              <w:pStyle w:val="273"/>
              <w:jc w:val="center"/>
              <w:rPr>
                <w:rFonts w:hAnsi="宋体"/>
                <w:color w:val="000000"/>
                <w:highlight w:val="none"/>
              </w:rPr>
            </w:pPr>
          </w:p>
        </w:tc>
      </w:tr>
      <w:tr w14:paraId="67AC2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311" w:type="dxa"/>
            <w:gridSpan w:val="2"/>
            <w:noWrap w:val="0"/>
            <w:vAlign w:val="center"/>
          </w:tcPr>
          <w:p w14:paraId="7529D9F0">
            <w:pPr>
              <w:pStyle w:val="273"/>
              <w:jc w:val="center"/>
              <w:rPr>
                <w:rFonts w:hAnsi="宋体"/>
                <w:color w:val="000000"/>
                <w:highlight w:val="none"/>
              </w:rPr>
            </w:pPr>
            <w:r>
              <w:rPr>
                <w:rFonts w:hint="eastAsia" w:hAnsi="宋体"/>
                <w:color w:val="000000"/>
                <w:highlight w:val="none"/>
              </w:rPr>
              <w:t>投标报价</w:t>
            </w:r>
          </w:p>
        </w:tc>
        <w:tc>
          <w:tcPr>
            <w:tcW w:w="6989" w:type="dxa"/>
            <w:gridSpan w:val="5"/>
            <w:noWrap w:val="0"/>
            <w:vAlign w:val="center"/>
          </w:tcPr>
          <w:p w14:paraId="7564A0F9">
            <w:pPr>
              <w:pStyle w:val="273"/>
              <w:jc w:val="center"/>
              <w:rPr>
                <w:rFonts w:hAnsi="宋体"/>
                <w:color w:val="000000"/>
                <w:highlight w:val="none"/>
              </w:rPr>
            </w:pPr>
            <w:r>
              <w:rPr>
                <w:rFonts w:hint="eastAsia" w:hAnsi="宋体" w:cs="宋体"/>
                <w:color w:val="000000"/>
                <w:highlight w:val="none"/>
              </w:rPr>
              <w:t>人民币（大写）</w:t>
            </w:r>
            <w:r>
              <w:rPr>
                <w:rFonts w:hint="eastAsia" w:hAnsi="宋体" w:cs="宋体"/>
                <w:color w:val="000000"/>
                <w:highlight w:val="none"/>
                <w:u w:val="single"/>
              </w:rPr>
              <w:t xml:space="preserve">                          </w:t>
            </w:r>
            <w:r>
              <w:rPr>
                <w:rFonts w:hint="eastAsia" w:hAnsi="宋体" w:cs="宋体"/>
                <w:color w:val="000000"/>
                <w:highlight w:val="none"/>
              </w:rPr>
              <w:t>；（小写）￥</w:t>
            </w:r>
            <w:r>
              <w:rPr>
                <w:rFonts w:hint="eastAsia" w:hAnsi="宋体" w:cs="宋体"/>
                <w:color w:val="000000"/>
                <w:highlight w:val="none"/>
                <w:u w:val="single"/>
              </w:rPr>
              <w:t xml:space="preserve">             </w:t>
            </w:r>
            <w:r>
              <w:rPr>
                <w:rFonts w:hint="eastAsia" w:hAnsi="宋体" w:cs="宋体"/>
                <w:color w:val="000000"/>
                <w:highlight w:val="none"/>
              </w:rPr>
              <w:t xml:space="preserve"> ；</w:t>
            </w:r>
          </w:p>
        </w:tc>
      </w:tr>
    </w:tbl>
    <w:p w14:paraId="5671B695">
      <w:pPr>
        <w:spacing w:line="440" w:lineRule="exact"/>
        <w:ind w:firstLine="420"/>
        <w:rPr>
          <w:rFonts w:hint="eastAsia" w:cs="宋体"/>
          <w:bCs/>
          <w:color w:val="000000"/>
          <w:highlight w:val="none"/>
        </w:rPr>
      </w:pPr>
      <w:r>
        <w:rPr>
          <w:rFonts w:hint="eastAsia" w:cs="宋体"/>
          <w:color w:val="000000"/>
          <w:highlight w:val="none"/>
        </w:rPr>
        <w:t>注：“公开分项报价</w:t>
      </w:r>
      <w:r>
        <w:rPr>
          <w:rFonts w:hint="eastAsia" w:cs="宋体"/>
          <w:bCs/>
          <w:color w:val="000000"/>
          <w:highlight w:val="none"/>
        </w:rPr>
        <w:t>”投标价应当与“开标一览表”的</w:t>
      </w:r>
      <w:r>
        <w:rPr>
          <w:rFonts w:hint="eastAsia" w:cs="宋体"/>
          <w:color w:val="000000"/>
          <w:highlight w:val="none"/>
        </w:rPr>
        <w:t>投标报价</w:t>
      </w:r>
      <w:r>
        <w:rPr>
          <w:rFonts w:hint="eastAsia" w:cs="宋体"/>
          <w:bCs/>
          <w:color w:val="000000"/>
          <w:highlight w:val="none"/>
        </w:rPr>
        <w:t>相等，如不相等，以“开标一览表”为准。</w:t>
      </w:r>
    </w:p>
    <w:p w14:paraId="7AF61105">
      <w:pPr>
        <w:spacing w:line="440" w:lineRule="exact"/>
        <w:ind w:firstLine="420"/>
        <w:rPr>
          <w:rFonts w:hint="eastAsia" w:cs="宋体"/>
          <w:color w:val="000000"/>
          <w:highlight w:val="none"/>
        </w:rPr>
      </w:pPr>
    </w:p>
    <w:p w14:paraId="203D5E92">
      <w:pPr>
        <w:spacing w:line="440" w:lineRule="exact"/>
        <w:ind w:firstLine="420"/>
        <w:rPr>
          <w:rFonts w:hint="eastAsia" w:cs="宋体"/>
          <w:color w:val="000000"/>
          <w:highlight w:val="none"/>
        </w:rPr>
      </w:pPr>
      <w:r>
        <w:rPr>
          <w:rFonts w:hint="eastAsia" w:cs="宋体"/>
          <w:color w:val="000000"/>
          <w:highlight w:val="none"/>
        </w:rPr>
        <w:t>投标人名称：（单位盖章）</w:t>
      </w:r>
    </w:p>
    <w:p w14:paraId="1BE22B62">
      <w:pPr>
        <w:spacing w:line="440" w:lineRule="exact"/>
        <w:ind w:firstLine="420"/>
        <w:rPr>
          <w:rFonts w:hint="eastAsia" w:cs="宋体"/>
          <w:color w:val="000000"/>
          <w:highlight w:val="none"/>
        </w:rPr>
      </w:pPr>
      <w:r>
        <w:rPr>
          <w:rFonts w:hint="eastAsia" w:cs="宋体"/>
          <w:color w:val="000000"/>
          <w:highlight w:val="none"/>
        </w:rPr>
        <w:t>法定代表人或代理人：（签字或盖章）</w:t>
      </w:r>
    </w:p>
    <w:p w14:paraId="3E04EA18">
      <w:pPr>
        <w:spacing w:line="440" w:lineRule="exact"/>
        <w:ind w:firstLine="420"/>
        <w:rPr>
          <w:rFonts w:cs="宋体"/>
          <w:color w:val="000000"/>
          <w:highlight w:val="none"/>
        </w:rPr>
      </w:pPr>
      <w:r>
        <w:rPr>
          <w:rFonts w:hint="eastAsia" w:cs="宋体"/>
          <w:color w:val="000000"/>
          <w:highlight w:val="none"/>
        </w:rPr>
        <w:t>联系人：</w:t>
      </w:r>
    </w:p>
    <w:p w14:paraId="21811725">
      <w:pPr>
        <w:spacing w:line="440" w:lineRule="exact"/>
        <w:ind w:firstLine="420"/>
        <w:rPr>
          <w:rFonts w:hint="eastAsia" w:cs="宋体"/>
          <w:color w:val="000000"/>
          <w:highlight w:val="none"/>
        </w:rPr>
      </w:pPr>
      <w:r>
        <w:rPr>
          <w:rFonts w:hint="eastAsia" w:cs="宋体"/>
          <w:color w:val="000000"/>
          <w:highlight w:val="none"/>
        </w:rPr>
        <w:t>联系手机：</w:t>
      </w:r>
    </w:p>
    <w:p w14:paraId="02BC333A">
      <w:pPr>
        <w:spacing w:line="440" w:lineRule="exact"/>
        <w:ind w:firstLine="420"/>
        <w:rPr>
          <w:rFonts w:hint="eastAsia" w:cs="宋体"/>
          <w:color w:val="000000"/>
          <w:highlight w:val="none"/>
        </w:rPr>
      </w:pPr>
      <w:r>
        <w:rPr>
          <w:rFonts w:hint="eastAsia" w:cs="宋体"/>
          <w:color w:val="000000"/>
          <w:highlight w:val="none"/>
        </w:rPr>
        <w:t xml:space="preserve">日期： </w:t>
      </w:r>
    </w:p>
    <w:p w14:paraId="3F32EE4F">
      <w:pPr>
        <w:spacing w:line="400" w:lineRule="exact"/>
        <w:jc w:val="left"/>
        <w:rPr>
          <w:rFonts w:hint="eastAsia" w:cs="宋体"/>
          <w:b/>
          <w:color w:val="000000"/>
          <w:highlight w:val="none"/>
        </w:rPr>
      </w:pPr>
      <w:r>
        <w:rPr>
          <w:rFonts w:hint="eastAsia" w:cs="宋体"/>
          <w:b/>
          <w:color w:val="000000"/>
          <w:highlight w:val="none"/>
        </w:rPr>
        <w:br w:type="page" w:clear="all"/>
      </w:r>
      <w:r>
        <w:rPr>
          <w:rFonts w:hint="eastAsia" w:cs="宋体"/>
          <w:b/>
          <w:color w:val="000000"/>
          <w:highlight w:val="none"/>
        </w:rPr>
        <w:t>附件4、技术要求偏离表</w:t>
      </w:r>
    </w:p>
    <w:p w14:paraId="375E5B4C">
      <w:pPr>
        <w:spacing w:line="480" w:lineRule="auto"/>
        <w:jc w:val="center"/>
        <w:rPr>
          <w:rFonts w:hint="eastAsia" w:cs="宋体"/>
          <w:b/>
          <w:bCs/>
          <w:color w:val="000000"/>
          <w:highlight w:val="none"/>
        </w:rPr>
      </w:pPr>
      <w:bookmarkStart w:id="13" w:name="_Hlk166591442"/>
      <w:r>
        <w:rPr>
          <w:rFonts w:hint="eastAsia" w:cs="宋体"/>
          <w:b/>
          <w:bCs/>
          <w:color w:val="000000"/>
          <w:highlight w:val="none"/>
        </w:rPr>
        <w:t>技术要求偏离表</w:t>
      </w:r>
      <w:bookmarkEnd w:id="13"/>
    </w:p>
    <w:p w14:paraId="5BCC08B8">
      <w:pPr>
        <w:spacing w:line="480" w:lineRule="exact"/>
        <w:ind w:firstLine="283"/>
        <w:rPr>
          <w:rFonts w:hint="eastAsia" w:eastAsia="宋体" w:cs="宋体"/>
          <w:color w:val="000000"/>
          <w:highlight w:val="none"/>
          <w:lang w:eastAsia="zh-CN"/>
        </w:rPr>
      </w:pPr>
      <w:r>
        <w:rPr>
          <w:rFonts w:hint="eastAsia" w:cs="宋体"/>
          <w:color w:val="000000"/>
          <w:highlight w:val="none"/>
        </w:rPr>
        <w:t>项目编号：</w:t>
      </w:r>
      <w:r>
        <w:rPr>
          <w:rFonts w:hint="eastAsia" w:cs="宋体"/>
          <w:color w:val="000000"/>
          <w:highlight w:val="none"/>
          <w:lang w:eastAsia="zh-CN"/>
        </w:rPr>
        <w:t>JSZC-320506-JWGC-G2026-0002</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984"/>
        <w:gridCol w:w="1684"/>
        <w:gridCol w:w="2251"/>
        <w:gridCol w:w="1701"/>
        <w:gridCol w:w="1027"/>
      </w:tblGrid>
      <w:tr w14:paraId="35D6C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59" w:type="dxa"/>
            <w:noWrap w:val="0"/>
            <w:vAlign w:val="center"/>
          </w:tcPr>
          <w:p w14:paraId="5AD1C2C1">
            <w:pPr>
              <w:jc w:val="center"/>
              <w:rPr>
                <w:rFonts w:hint="eastAsia" w:cs="宋体"/>
                <w:color w:val="000000"/>
                <w:highlight w:val="none"/>
              </w:rPr>
            </w:pPr>
            <w:r>
              <w:rPr>
                <w:rFonts w:hint="eastAsia" w:cs="宋体"/>
                <w:color w:val="000000"/>
                <w:highlight w:val="none"/>
              </w:rPr>
              <w:t>序号</w:t>
            </w:r>
          </w:p>
        </w:tc>
        <w:tc>
          <w:tcPr>
            <w:tcW w:w="1984" w:type="dxa"/>
            <w:noWrap w:val="0"/>
            <w:vAlign w:val="center"/>
          </w:tcPr>
          <w:p w14:paraId="752DD228">
            <w:pPr>
              <w:jc w:val="center"/>
              <w:rPr>
                <w:rFonts w:hint="eastAsia" w:cs="宋体"/>
                <w:color w:val="000000"/>
                <w:highlight w:val="none"/>
              </w:rPr>
            </w:pPr>
            <w:r>
              <w:rPr>
                <w:rFonts w:hint="eastAsia" w:cs="宋体"/>
                <w:color w:val="000000"/>
                <w:highlight w:val="none"/>
              </w:rPr>
              <w:t>名称</w:t>
            </w:r>
          </w:p>
        </w:tc>
        <w:tc>
          <w:tcPr>
            <w:tcW w:w="1684" w:type="dxa"/>
            <w:noWrap w:val="0"/>
            <w:vAlign w:val="center"/>
          </w:tcPr>
          <w:p w14:paraId="1D368CAF">
            <w:pPr>
              <w:jc w:val="center"/>
              <w:rPr>
                <w:rFonts w:hint="eastAsia" w:cs="宋体"/>
                <w:color w:val="000000"/>
                <w:highlight w:val="none"/>
              </w:rPr>
            </w:pPr>
            <w:r>
              <w:rPr>
                <w:rFonts w:hint="eastAsia" w:cs="宋体"/>
                <w:color w:val="000000"/>
                <w:highlight w:val="none"/>
              </w:rPr>
              <w:t>招标需求</w:t>
            </w:r>
          </w:p>
        </w:tc>
        <w:tc>
          <w:tcPr>
            <w:tcW w:w="2251" w:type="dxa"/>
            <w:noWrap w:val="0"/>
            <w:vAlign w:val="center"/>
          </w:tcPr>
          <w:p w14:paraId="3B9741C5">
            <w:pPr>
              <w:jc w:val="center"/>
              <w:rPr>
                <w:rFonts w:hint="eastAsia" w:cs="宋体"/>
                <w:color w:val="000000"/>
                <w:highlight w:val="none"/>
              </w:rPr>
            </w:pPr>
            <w:r>
              <w:rPr>
                <w:rFonts w:hint="eastAsia" w:cs="宋体"/>
                <w:color w:val="000000"/>
                <w:highlight w:val="none"/>
              </w:rPr>
              <w:t>响应内容</w:t>
            </w:r>
          </w:p>
        </w:tc>
        <w:tc>
          <w:tcPr>
            <w:tcW w:w="1701" w:type="dxa"/>
            <w:noWrap w:val="0"/>
            <w:vAlign w:val="center"/>
          </w:tcPr>
          <w:p w14:paraId="016B45DD">
            <w:pPr>
              <w:jc w:val="center"/>
              <w:rPr>
                <w:rFonts w:hint="eastAsia" w:cs="宋体"/>
                <w:color w:val="000000"/>
                <w:highlight w:val="none"/>
              </w:rPr>
            </w:pPr>
            <w:r>
              <w:rPr>
                <w:rFonts w:hint="eastAsia" w:cs="宋体"/>
                <w:color w:val="000000"/>
                <w:highlight w:val="none"/>
              </w:rPr>
              <w:t>偏离情况</w:t>
            </w:r>
          </w:p>
        </w:tc>
        <w:tc>
          <w:tcPr>
            <w:tcW w:w="1027" w:type="dxa"/>
            <w:noWrap w:val="0"/>
            <w:vAlign w:val="center"/>
          </w:tcPr>
          <w:p w14:paraId="16B4010D">
            <w:pPr>
              <w:jc w:val="center"/>
              <w:rPr>
                <w:rFonts w:hint="eastAsia" w:cs="宋体"/>
                <w:color w:val="000000"/>
                <w:highlight w:val="none"/>
              </w:rPr>
            </w:pPr>
            <w:r>
              <w:rPr>
                <w:rFonts w:hint="eastAsia" w:cs="宋体"/>
                <w:color w:val="000000"/>
                <w:highlight w:val="none"/>
              </w:rPr>
              <w:t>说明</w:t>
            </w:r>
          </w:p>
        </w:tc>
      </w:tr>
      <w:tr w14:paraId="00E05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59" w:type="dxa"/>
            <w:noWrap w:val="0"/>
            <w:vAlign w:val="center"/>
          </w:tcPr>
          <w:p w14:paraId="66FD2D0B">
            <w:pPr>
              <w:rPr>
                <w:rFonts w:hint="eastAsia" w:cs="宋体"/>
                <w:color w:val="000000"/>
                <w:highlight w:val="none"/>
              </w:rPr>
            </w:pPr>
          </w:p>
        </w:tc>
        <w:tc>
          <w:tcPr>
            <w:tcW w:w="1984" w:type="dxa"/>
            <w:noWrap w:val="0"/>
            <w:vAlign w:val="center"/>
          </w:tcPr>
          <w:p w14:paraId="75A86C78">
            <w:pPr>
              <w:rPr>
                <w:rFonts w:hint="eastAsia" w:cs="宋体"/>
                <w:color w:val="000000"/>
                <w:highlight w:val="none"/>
              </w:rPr>
            </w:pPr>
          </w:p>
        </w:tc>
        <w:tc>
          <w:tcPr>
            <w:tcW w:w="1684" w:type="dxa"/>
            <w:noWrap w:val="0"/>
            <w:vAlign w:val="center"/>
          </w:tcPr>
          <w:p w14:paraId="0FEA9CE2">
            <w:pPr>
              <w:rPr>
                <w:rFonts w:hint="eastAsia" w:cs="宋体"/>
                <w:color w:val="000000"/>
                <w:highlight w:val="none"/>
              </w:rPr>
            </w:pPr>
          </w:p>
        </w:tc>
        <w:tc>
          <w:tcPr>
            <w:tcW w:w="2251" w:type="dxa"/>
            <w:noWrap w:val="0"/>
            <w:vAlign w:val="center"/>
          </w:tcPr>
          <w:p w14:paraId="6AC4FD55">
            <w:pPr>
              <w:rPr>
                <w:rFonts w:hint="eastAsia" w:cs="宋体"/>
                <w:color w:val="000000"/>
                <w:highlight w:val="none"/>
              </w:rPr>
            </w:pPr>
          </w:p>
        </w:tc>
        <w:tc>
          <w:tcPr>
            <w:tcW w:w="1701" w:type="dxa"/>
            <w:noWrap w:val="0"/>
            <w:vAlign w:val="center"/>
          </w:tcPr>
          <w:p w14:paraId="4653DFC9">
            <w:pPr>
              <w:rPr>
                <w:rFonts w:hint="eastAsia" w:cs="宋体"/>
                <w:color w:val="000000"/>
                <w:highlight w:val="none"/>
              </w:rPr>
            </w:pPr>
          </w:p>
        </w:tc>
        <w:tc>
          <w:tcPr>
            <w:tcW w:w="1027" w:type="dxa"/>
            <w:noWrap w:val="0"/>
            <w:vAlign w:val="center"/>
          </w:tcPr>
          <w:p w14:paraId="61872A73">
            <w:pPr>
              <w:rPr>
                <w:rFonts w:hint="eastAsia" w:cs="宋体"/>
                <w:color w:val="000000"/>
                <w:highlight w:val="none"/>
              </w:rPr>
            </w:pPr>
          </w:p>
        </w:tc>
      </w:tr>
      <w:tr w14:paraId="2EC80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59" w:type="dxa"/>
            <w:noWrap w:val="0"/>
            <w:vAlign w:val="center"/>
          </w:tcPr>
          <w:p w14:paraId="7EC679E8">
            <w:pPr>
              <w:rPr>
                <w:rFonts w:hint="eastAsia" w:cs="宋体"/>
                <w:color w:val="000000"/>
                <w:highlight w:val="none"/>
              </w:rPr>
            </w:pPr>
          </w:p>
        </w:tc>
        <w:tc>
          <w:tcPr>
            <w:tcW w:w="1984" w:type="dxa"/>
            <w:noWrap w:val="0"/>
            <w:vAlign w:val="center"/>
          </w:tcPr>
          <w:p w14:paraId="52F339F1">
            <w:pPr>
              <w:rPr>
                <w:rFonts w:hint="eastAsia" w:cs="宋体"/>
                <w:color w:val="000000"/>
                <w:highlight w:val="none"/>
              </w:rPr>
            </w:pPr>
          </w:p>
        </w:tc>
        <w:tc>
          <w:tcPr>
            <w:tcW w:w="1684" w:type="dxa"/>
            <w:noWrap w:val="0"/>
            <w:vAlign w:val="center"/>
          </w:tcPr>
          <w:p w14:paraId="262FF898">
            <w:pPr>
              <w:rPr>
                <w:rFonts w:hint="eastAsia" w:cs="宋体"/>
                <w:color w:val="000000"/>
                <w:highlight w:val="none"/>
              </w:rPr>
            </w:pPr>
          </w:p>
        </w:tc>
        <w:tc>
          <w:tcPr>
            <w:tcW w:w="2251" w:type="dxa"/>
            <w:noWrap w:val="0"/>
            <w:vAlign w:val="center"/>
          </w:tcPr>
          <w:p w14:paraId="757C674D">
            <w:pPr>
              <w:rPr>
                <w:rFonts w:hint="eastAsia" w:cs="宋体"/>
                <w:color w:val="000000"/>
                <w:highlight w:val="none"/>
              </w:rPr>
            </w:pPr>
          </w:p>
        </w:tc>
        <w:tc>
          <w:tcPr>
            <w:tcW w:w="1701" w:type="dxa"/>
            <w:noWrap w:val="0"/>
            <w:vAlign w:val="center"/>
          </w:tcPr>
          <w:p w14:paraId="60E61B30">
            <w:pPr>
              <w:rPr>
                <w:rFonts w:hint="eastAsia" w:cs="宋体"/>
                <w:color w:val="000000"/>
                <w:highlight w:val="none"/>
              </w:rPr>
            </w:pPr>
          </w:p>
        </w:tc>
        <w:tc>
          <w:tcPr>
            <w:tcW w:w="1027" w:type="dxa"/>
            <w:noWrap w:val="0"/>
            <w:vAlign w:val="center"/>
          </w:tcPr>
          <w:p w14:paraId="1426C7F6">
            <w:pPr>
              <w:rPr>
                <w:rFonts w:hint="eastAsia" w:cs="宋体"/>
                <w:color w:val="000000"/>
                <w:highlight w:val="none"/>
              </w:rPr>
            </w:pPr>
          </w:p>
        </w:tc>
      </w:tr>
      <w:tr w14:paraId="3D648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59" w:type="dxa"/>
            <w:noWrap w:val="0"/>
            <w:vAlign w:val="center"/>
          </w:tcPr>
          <w:p w14:paraId="6C6229C7">
            <w:pPr>
              <w:rPr>
                <w:rFonts w:hint="eastAsia" w:cs="宋体"/>
                <w:color w:val="000000"/>
                <w:highlight w:val="none"/>
              </w:rPr>
            </w:pPr>
          </w:p>
        </w:tc>
        <w:tc>
          <w:tcPr>
            <w:tcW w:w="1984" w:type="dxa"/>
            <w:noWrap w:val="0"/>
            <w:vAlign w:val="center"/>
          </w:tcPr>
          <w:p w14:paraId="2B2B0B3D">
            <w:pPr>
              <w:rPr>
                <w:rFonts w:hint="eastAsia" w:cs="宋体"/>
                <w:color w:val="000000"/>
                <w:highlight w:val="none"/>
              </w:rPr>
            </w:pPr>
          </w:p>
        </w:tc>
        <w:tc>
          <w:tcPr>
            <w:tcW w:w="1684" w:type="dxa"/>
            <w:noWrap w:val="0"/>
            <w:vAlign w:val="center"/>
          </w:tcPr>
          <w:p w14:paraId="7876CB75">
            <w:pPr>
              <w:rPr>
                <w:rFonts w:hint="eastAsia" w:cs="宋体"/>
                <w:color w:val="000000"/>
                <w:highlight w:val="none"/>
              </w:rPr>
            </w:pPr>
          </w:p>
        </w:tc>
        <w:tc>
          <w:tcPr>
            <w:tcW w:w="2251" w:type="dxa"/>
            <w:noWrap w:val="0"/>
            <w:vAlign w:val="center"/>
          </w:tcPr>
          <w:p w14:paraId="7C954351">
            <w:pPr>
              <w:rPr>
                <w:rFonts w:hint="eastAsia" w:cs="宋体"/>
                <w:color w:val="000000"/>
                <w:highlight w:val="none"/>
              </w:rPr>
            </w:pPr>
          </w:p>
        </w:tc>
        <w:tc>
          <w:tcPr>
            <w:tcW w:w="1701" w:type="dxa"/>
            <w:noWrap w:val="0"/>
            <w:vAlign w:val="center"/>
          </w:tcPr>
          <w:p w14:paraId="06D576C4">
            <w:pPr>
              <w:rPr>
                <w:rFonts w:hint="eastAsia" w:cs="宋体"/>
                <w:color w:val="000000"/>
                <w:highlight w:val="none"/>
              </w:rPr>
            </w:pPr>
          </w:p>
        </w:tc>
        <w:tc>
          <w:tcPr>
            <w:tcW w:w="1027" w:type="dxa"/>
            <w:noWrap w:val="0"/>
            <w:vAlign w:val="center"/>
          </w:tcPr>
          <w:p w14:paraId="69F415D5">
            <w:pPr>
              <w:rPr>
                <w:rFonts w:hint="eastAsia" w:cs="宋体"/>
                <w:color w:val="000000"/>
                <w:highlight w:val="none"/>
              </w:rPr>
            </w:pPr>
          </w:p>
        </w:tc>
      </w:tr>
      <w:tr w14:paraId="70703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59" w:type="dxa"/>
            <w:noWrap w:val="0"/>
            <w:vAlign w:val="center"/>
          </w:tcPr>
          <w:p w14:paraId="28E0479A">
            <w:pPr>
              <w:rPr>
                <w:rFonts w:hint="eastAsia" w:cs="宋体"/>
                <w:color w:val="000000"/>
                <w:highlight w:val="none"/>
              </w:rPr>
            </w:pPr>
          </w:p>
        </w:tc>
        <w:tc>
          <w:tcPr>
            <w:tcW w:w="1984" w:type="dxa"/>
            <w:noWrap w:val="0"/>
            <w:vAlign w:val="center"/>
          </w:tcPr>
          <w:p w14:paraId="14AE5132">
            <w:pPr>
              <w:rPr>
                <w:rFonts w:hint="eastAsia" w:cs="宋体"/>
                <w:color w:val="000000"/>
                <w:highlight w:val="none"/>
              </w:rPr>
            </w:pPr>
          </w:p>
        </w:tc>
        <w:tc>
          <w:tcPr>
            <w:tcW w:w="1684" w:type="dxa"/>
            <w:noWrap w:val="0"/>
            <w:vAlign w:val="center"/>
          </w:tcPr>
          <w:p w14:paraId="3D7EF079">
            <w:pPr>
              <w:rPr>
                <w:rFonts w:hint="eastAsia" w:cs="宋体"/>
                <w:color w:val="000000"/>
                <w:highlight w:val="none"/>
              </w:rPr>
            </w:pPr>
          </w:p>
        </w:tc>
        <w:tc>
          <w:tcPr>
            <w:tcW w:w="2251" w:type="dxa"/>
            <w:noWrap w:val="0"/>
            <w:vAlign w:val="center"/>
          </w:tcPr>
          <w:p w14:paraId="0A977850">
            <w:pPr>
              <w:rPr>
                <w:rFonts w:hint="eastAsia" w:cs="宋体"/>
                <w:color w:val="000000"/>
                <w:highlight w:val="none"/>
              </w:rPr>
            </w:pPr>
          </w:p>
        </w:tc>
        <w:tc>
          <w:tcPr>
            <w:tcW w:w="1701" w:type="dxa"/>
            <w:noWrap w:val="0"/>
            <w:vAlign w:val="center"/>
          </w:tcPr>
          <w:p w14:paraId="449C197F">
            <w:pPr>
              <w:rPr>
                <w:rFonts w:hint="eastAsia" w:cs="宋体"/>
                <w:color w:val="000000"/>
                <w:highlight w:val="none"/>
              </w:rPr>
            </w:pPr>
          </w:p>
        </w:tc>
        <w:tc>
          <w:tcPr>
            <w:tcW w:w="1027" w:type="dxa"/>
            <w:noWrap w:val="0"/>
            <w:vAlign w:val="center"/>
          </w:tcPr>
          <w:p w14:paraId="322D9EA0">
            <w:pPr>
              <w:rPr>
                <w:rFonts w:hint="eastAsia" w:cs="宋体"/>
                <w:color w:val="000000"/>
                <w:highlight w:val="none"/>
              </w:rPr>
            </w:pPr>
          </w:p>
        </w:tc>
      </w:tr>
    </w:tbl>
    <w:p w14:paraId="7D1E5A3D">
      <w:pPr>
        <w:spacing w:line="400" w:lineRule="exact"/>
        <w:rPr>
          <w:rFonts w:hint="eastAsia" w:cs="宋体"/>
          <w:color w:val="000000"/>
          <w:highlight w:val="none"/>
        </w:rPr>
      </w:pPr>
      <w:r>
        <w:rPr>
          <w:rFonts w:hint="eastAsia" w:cs="宋体"/>
          <w:color w:val="000000"/>
          <w:highlight w:val="none"/>
        </w:rPr>
        <w:t>注：1、投标供应商应对照招标文件要求等进行响应说明，所响应标的物与招标文件的规定有偏离的，应在此表中申明与招标要求条文的偏差和例外。</w:t>
      </w:r>
    </w:p>
    <w:p w14:paraId="29E6F05E">
      <w:pPr>
        <w:spacing w:line="400" w:lineRule="exact"/>
        <w:ind w:firstLine="420"/>
        <w:rPr>
          <w:rFonts w:hint="eastAsia" w:cs="宋体"/>
          <w:color w:val="000000"/>
          <w:highlight w:val="none"/>
        </w:rPr>
      </w:pPr>
      <w:r>
        <w:rPr>
          <w:rFonts w:hint="eastAsia" w:cs="宋体"/>
          <w:color w:val="000000"/>
          <w:highlight w:val="none"/>
        </w:rPr>
        <w:t>2、未在上表中说明的，如在投标文件其他内容中已有文字说明的，则以已有文字说明为准，否则，将被认为完全响应招标文件的规定。</w:t>
      </w:r>
    </w:p>
    <w:p w14:paraId="01E88C22">
      <w:pPr>
        <w:pStyle w:val="195"/>
        <w:spacing w:line="400" w:lineRule="exact"/>
        <w:ind w:firstLine="0"/>
        <w:rPr>
          <w:rFonts w:ascii="宋体" w:hAnsi="宋体" w:eastAsia="宋体"/>
          <w:color w:val="000000"/>
          <w:sz w:val="21"/>
          <w:szCs w:val="21"/>
          <w:highlight w:val="none"/>
        </w:rPr>
      </w:pPr>
      <w:r>
        <w:rPr>
          <w:rFonts w:hint="eastAsia" w:hAnsi="宋体" w:eastAsia="宋体"/>
          <w:color w:val="000000"/>
          <w:sz w:val="21"/>
          <w:szCs w:val="21"/>
          <w:highlight w:val="none"/>
        </w:rPr>
        <w:t>供应商：（公章）</w:t>
      </w:r>
    </w:p>
    <w:p w14:paraId="4889E782">
      <w:pPr>
        <w:pStyle w:val="195"/>
        <w:spacing w:line="400" w:lineRule="exact"/>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法定代表人或代理人（签字或盖章）</w:t>
      </w:r>
      <w:r>
        <w:rPr>
          <w:rFonts w:hint="eastAsia" w:ascii="宋体" w:hAnsi="宋体" w:eastAsia="宋体"/>
          <w:bCs/>
          <w:color w:val="000000"/>
          <w:sz w:val="21"/>
          <w:szCs w:val="21"/>
          <w:highlight w:val="none"/>
        </w:rPr>
        <w:t>：</w:t>
      </w:r>
    </w:p>
    <w:p w14:paraId="3BC0C43A">
      <w:pPr>
        <w:pStyle w:val="195"/>
        <w:spacing w:line="400" w:lineRule="exact"/>
        <w:ind w:firstLine="0"/>
        <w:rPr>
          <w:rFonts w:ascii="宋体" w:hAnsi="宋体" w:eastAsia="宋体"/>
          <w:b/>
          <w:color w:val="000000"/>
          <w:sz w:val="21"/>
          <w:szCs w:val="21"/>
          <w:highlight w:val="none"/>
        </w:rPr>
      </w:pPr>
      <w:r>
        <w:rPr>
          <w:rFonts w:hint="eastAsia" w:ascii="宋体" w:hAnsi="宋体" w:eastAsia="宋体"/>
          <w:bCs/>
          <w:color w:val="000000"/>
          <w:sz w:val="21"/>
          <w:szCs w:val="21"/>
          <w:highlight w:val="none"/>
        </w:rPr>
        <w:t>日期</w:t>
      </w:r>
      <w:r>
        <w:rPr>
          <w:rFonts w:ascii="宋体" w:hAnsi="宋体" w:eastAsia="宋体"/>
          <w:bCs/>
          <w:color w:val="000000"/>
          <w:sz w:val="21"/>
          <w:szCs w:val="21"/>
          <w:highlight w:val="none"/>
        </w:rPr>
        <w:t>:</w:t>
      </w:r>
    </w:p>
    <w:p w14:paraId="645CD5F6">
      <w:pPr>
        <w:rPr>
          <w:rFonts w:hint="eastAsia" w:cs="宋体"/>
          <w:b/>
          <w:color w:val="000000"/>
          <w:highlight w:val="none"/>
        </w:rPr>
      </w:pPr>
    </w:p>
    <w:p w14:paraId="00FA10D4">
      <w:pPr>
        <w:rPr>
          <w:rFonts w:hint="eastAsia" w:cs="宋体"/>
          <w:b/>
          <w:color w:val="000000"/>
          <w:highlight w:val="none"/>
        </w:rPr>
      </w:pPr>
      <w:r>
        <w:rPr>
          <w:rFonts w:hint="eastAsia" w:cs="宋体"/>
          <w:b/>
          <w:color w:val="000000"/>
          <w:highlight w:val="none"/>
        </w:rPr>
        <w:t>附件5、</w:t>
      </w:r>
      <w:bookmarkStart w:id="14" w:name="_Hlk166591448"/>
      <w:r>
        <w:rPr>
          <w:rFonts w:hint="eastAsia" w:cs="宋体"/>
          <w:b/>
          <w:color w:val="000000"/>
          <w:highlight w:val="none"/>
        </w:rPr>
        <w:t>商务要求偏离表</w:t>
      </w:r>
      <w:bookmarkEnd w:id="14"/>
    </w:p>
    <w:p w14:paraId="5A674C16">
      <w:pPr>
        <w:jc w:val="center"/>
        <w:rPr>
          <w:rFonts w:hint="eastAsia" w:cs="宋体"/>
          <w:b/>
          <w:bCs/>
          <w:color w:val="000000"/>
          <w:highlight w:val="none"/>
        </w:rPr>
      </w:pPr>
      <w:r>
        <w:rPr>
          <w:rFonts w:hint="eastAsia" w:cs="宋体"/>
          <w:b/>
          <w:bCs/>
          <w:color w:val="000000"/>
          <w:highlight w:val="none"/>
        </w:rPr>
        <w:t>商务要求偏离表</w:t>
      </w:r>
    </w:p>
    <w:p w14:paraId="17ABEEDF">
      <w:pPr>
        <w:spacing w:line="480" w:lineRule="exact"/>
        <w:rPr>
          <w:rFonts w:hint="eastAsia" w:eastAsia="宋体" w:cs="宋体"/>
          <w:color w:val="000000"/>
          <w:highlight w:val="none"/>
          <w:lang w:eastAsia="zh-CN"/>
        </w:rPr>
      </w:pPr>
      <w:r>
        <w:rPr>
          <w:rFonts w:hint="eastAsia" w:cs="宋体"/>
          <w:color w:val="000000"/>
          <w:highlight w:val="none"/>
        </w:rPr>
        <w:t>项目编号：</w:t>
      </w:r>
      <w:r>
        <w:rPr>
          <w:rFonts w:hint="eastAsia" w:cs="宋体"/>
          <w:color w:val="000000"/>
          <w:highlight w:val="none"/>
          <w:lang w:eastAsia="zh-CN"/>
        </w:rPr>
        <w:t>JSZC-320506-JWGC-G2026-0002</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2"/>
        <w:gridCol w:w="2126"/>
        <w:gridCol w:w="2552"/>
        <w:gridCol w:w="2572"/>
        <w:gridCol w:w="1540"/>
      </w:tblGrid>
      <w:tr w14:paraId="242F2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22" w:type="dxa"/>
            <w:noWrap w:val="0"/>
            <w:vAlign w:val="center"/>
          </w:tcPr>
          <w:p w14:paraId="654362C9">
            <w:pPr>
              <w:spacing w:line="480" w:lineRule="exact"/>
              <w:jc w:val="center"/>
              <w:rPr>
                <w:rFonts w:hint="eastAsia" w:cs="宋体"/>
                <w:color w:val="000000"/>
                <w:highlight w:val="none"/>
              </w:rPr>
            </w:pPr>
            <w:r>
              <w:rPr>
                <w:rFonts w:hint="eastAsia" w:cs="宋体"/>
                <w:color w:val="000000"/>
                <w:highlight w:val="none"/>
              </w:rPr>
              <w:t>序号</w:t>
            </w:r>
          </w:p>
        </w:tc>
        <w:tc>
          <w:tcPr>
            <w:tcW w:w="2126" w:type="dxa"/>
            <w:noWrap w:val="0"/>
            <w:vAlign w:val="center"/>
          </w:tcPr>
          <w:p w14:paraId="4072E469">
            <w:pPr>
              <w:spacing w:line="480" w:lineRule="exact"/>
              <w:jc w:val="center"/>
              <w:rPr>
                <w:rFonts w:hint="eastAsia" w:cs="宋体"/>
                <w:color w:val="000000"/>
                <w:highlight w:val="none"/>
              </w:rPr>
            </w:pPr>
            <w:r>
              <w:rPr>
                <w:rFonts w:hint="eastAsia" w:cs="宋体"/>
                <w:color w:val="000000"/>
                <w:highlight w:val="none"/>
              </w:rPr>
              <w:t>招标文件条目</w:t>
            </w:r>
          </w:p>
        </w:tc>
        <w:tc>
          <w:tcPr>
            <w:tcW w:w="2552" w:type="dxa"/>
            <w:noWrap w:val="0"/>
            <w:vAlign w:val="center"/>
          </w:tcPr>
          <w:p w14:paraId="1BB758B0">
            <w:pPr>
              <w:spacing w:line="480" w:lineRule="exact"/>
              <w:jc w:val="center"/>
              <w:rPr>
                <w:rFonts w:hint="eastAsia" w:cs="宋体"/>
                <w:color w:val="000000"/>
                <w:highlight w:val="none"/>
              </w:rPr>
            </w:pPr>
            <w:r>
              <w:rPr>
                <w:rFonts w:hint="eastAsia" w:cs="宋体"/>
                <w:color w:val="000000"/>
                <w:highlight w:val="none"/>
              </w:rPr>
              <w:t>招标文件的商务条款</w:t>
            </w:r>
          </w:p>
        </w:tc>
        <w:tc>
          <w:tcPr>
            <w:tcW w:w="2572" w:type="dxa"/>
            <w:noWrap w:val="0"/>
            <w:vAlign w:val="center"/>
          </w:tcPr>
          <w:p w14:paraId="79E2FFE3">
            <w:pPr>
              <w:spacing w:line="480" w:lineRule="exact"/>
              <w:jc w:val="center"/>
              <w:rPr>
                <w:rFonts w:hint="eastAsia" w:cs="宋体"/>
                <w:color w:val="000000"/>
                <w:highlight w:val="none"/>
              </w:rPr>
            </w:pPr>
            <w:r>
              <w:rPr>
                <w:rFonts w:hint="eastAsia" w:cs="宋体"/>
                <w:color w:val="000000"/>
                <w:highlight w:val="none"/>
              </w:rPr>
              <w:t>投标文件的商务条款</w:t>
            </w:r>
          </w:p>
        </w:tc>
        <w:tc>
          <w:tcPr>
            <w:tcW w:w="1540" w:type="dxa"/>
            <w:noWrap w:val="0"/>
            <w:vAlign w:val="center"/>
          </w:tcPr>
          <w:p w14:paraId="15ADEF4B">
            <w:pPr>
              <w:spacing w:line="480" w:lineRule="exact"/>
              <w:jc w:val="center"/>
              <w:rPr>
                <w:rFonts w:hint="eastAsia" w:cs="宋体"/>
                <w:color w:val="000000"/>
                <w:highlight w:val="none"/>
              </w:rPr>
            </w:pPr>
            <w:r>
              <w:rPr>
                <w:rFonts w:hint="eastAsia" w:cs="宋体"/>
                <w:color w:val="000000"/>
                <w:highlight w:val="none"/>
              </w:rPr>
              <w:t>说明</w:t>
            </w:r>
          </w:p>
        </w:tc>
      </w:tr>
      <w:tr w14:paraId="31C0E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22" w:type="dxa"/>
            <w:noWrap w:val="0"/>
            <w:vAlign w:val="center"/>
          </w:tcPr>
          <w:p w14:paraId="30AD2B72">
            <w:pPr>
              <w:spacing w:line="480" w:lineRule="exact"/>
              <w:jc w:val="center"/>
              <w:rPr>
                <w:rFonts w:hint="eastAsia" w:cs="宋体"/>
                <w:color w:val="000000"/>
                <w:highlight w:val="none"/>
              </w:rPr>
            </w:pPr>
            <w:r>
              <w:rPr>
                <w:rFonts w:hint="eastAsia" w:cs="宋体"/>
                <w:color w:val="000000"/>
                <w:highlight w:val="none"/>
              </w:rPr>
              <w:t>1</w:t>
            </w:r>
          </w:p>
        </w:tc>
        <w:tc>
          <w:tcPr>
            <w:tcW w:w="2126" w:type="dxa"/>
            <w:noWrap w:val="0"/>
            <w:vAlign w:val="center"/>
          </w:tcPr>
          <w:p w14:paraId="79115FF9">
            <w:pPr>
              <w:jc w:val="center"/>
              <w:rPr>
                <w:rFonts w:hint="eastAsia" w:cs="宋体"/>
                <w:color w:val="000000"/>
                <w:highlight w:val="none"/>
              </w:rPr>
            </w:pPr>
            <w:r>
              <w:rPr>
                <w:rFonts w:hint="eastAsia" w:cs="宋体"/>
                <w:color w:val="000000"/>
                <w:highlight w:val="none"/>
              </w:rPr>
              <w:t>服务</w:t>
            </w:r>
            <w:r>
              <w:rPr>
                <w:rFonts w:hint="eastAsia" w:cs="宋体"/>
                <w:color w:val="000000"/>
                <w:highlight w:val="none"/>
                <w:lang w:val="zh-CN"/>
              </w:rPr>
              <w:t>期限</w:t>
            </w:r>
          </w:p>
        </w:tc>
        <w:tc>
          <w:tcPr>
            <w:tcW w:w="2552" w:type="dxa"/>
            <w:noWrap w:val="0"/>
            <w:vAlign w:val="center"/>
          </w:tcPr>
          <w:p w14:paraId="732374ED">
            <w:pPr>
              <w:spacing w:line="480" w:lineRule="exact"/>
              <w:rPr>
                <w:rFonts w:hint="eastAsia" w:cs="宋体"/>
                <w:color w:val="000000"/>
                <w:highlight w:val="none"/>
              </w:rPr>
            </w:pPr>
          </w:p>
        </w:tc>
        <w:tc>
          <w:tcPr>
            <w:tcW w:w="2572" w:type="dxa"/>
            <w:noWrap w:val="0"/>
            <w:vAlign w:val="center"/>
          </w:tcPr>
          <w:p w14:paraId="66279E5E">
            <w:pPr>
              <w:spacing w:line="480" w:lineRule="exact"/>
              <w:rPr>
                <w:rFonts w:hint="eastAsia" w:cs="宋体"/>
                <w:color w:val="000000"/>
                <w:highlight w:val="none"/>
              </w:rPr>
            </w:pPr>
          </w:p>
        </w:tc>
        <w:tc>
          <w:tcPr>
            <w:tcW w:w="1540" w:type="dxa"/>
            <w:noWrap w:val="0"/>
            <w:vAlign w:val="center"/>
          </w:tcPr>
          <w:p w14:paraId="6F07E06E">
            <w:pPr>
              <w:spacing w:line="480" w:lineRule="exact"/>
              <w:rPr>
                <w:rFonts w:hint="eastAsia" w:cs="宋体"/>
                <w:color w:val="000000"/>
                <w:highlight w:val="none"/>
              </w:rPr>
            </w:pPr>
          </w:p>
        </w:tc>
      </w:tr>
      <w:tr w14:paraId="7ECB2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22" w:type="dxa"/>
            <w:noWrap w:val="0"/>
            <w:vAlign w:val="center"/>
          </w:tcPr>
          <w:p w14:paraId="7B6FE2BF">
            <w:pPr>
              <w:spacing w:line="480" w:lineRule="exact"/>
              <w:jc w:val="center"/>
              <w:rPr>
                <w:rFonts w:hint="eastAsia" w:cs="宋体"/>
                <w:color w:val="000000"/>
                <w:highlight w:val="none"/>
              </w:rPr>
            </w:pPr>
            <w:r>
              <w:rPr>
                <w:rFonts w:hint="eastAsia" w:cs="宋体"/>
                <w:color w:val="000000"/>
                <w:highlight w:val="none"/>
              </w:rPr>
              <w:t>2</w:t>
            </w:r>
          </w:p>
        </w:tc>
        <w:tc>
          <w:tcPr>
            <w:tcW w:w="2126" w:type="dxa"/>
            <w:noWrap w:val="0"/>
            <w:vAlign w:val="center"/>
          </w:tcPr>
          <w:p w14:paraId="2B60CB77">
            <w:pPr>
              <w:jc w:val="center"/>
              <w:rPr>
                <w:rFonts w:hint="eastAsia" w:cs="宋体"/>
                <w:color w:val="000000"/>
                <w:highlight w:val="none"/>
              </w:rPr>
            </w:pPr>
            <w:r>
              <w:rPr>
                <w:rFonts w:hint="eastAsia" w:cs="宋体"/>
                <w:color w:val="000000"/>
                <w:highlight w:val="none"/>
              </w:rPr>
              <w:t>服务</w:t>
            </w:r>
            <w:r>
              <w:rPr>
                <w:rFonts w:hint="eastAsia" w:cs="宋体"/>
                <w:color w:val="000000"/>
                <w:highlight w:val="none"/>
                <w:lang w:val="zh-CN"/>
              </w:rPr>
              <w:t>地点</w:t>
            </w:r>
          </w:p>
        </w:tc>
        <w:tc>
          <w:tcPr>
            <w:tcW w:w="2552" w:type="dxa"/>
            <w:noWrap w:val="0"/>
            <w:vAlign w:val="center"/>
          </w:tcPr>
          <w:p w14:paraId="0F81C3A8">
            <w:pPr>
              <w:spacing w:line="480" w:lineRule="exact"/>
              <w:rPr>
                <w:rFonts w:hint="eastAsia" w:cs="宋体"/>
                <w:color w:val="000000"/>
                <w:highlight w:val="none"/>
              </w:rPr>
            </w:pPr>
          </w:p>
        </w:tc>
        <w:tc>
          <w:tcPr>
            <w:tcW w:w="2572" w:type="dxa"/>
            <w:noWrap w:val="0"/>
            <w:vAlign w:val="center"/>
          </w:tcPr>
          <w:p w14:paraId="43F4769E">
            <w:pPr>
              <w:spacing w:line="480" w:lineRule="exact"/>
              <w:rPr>
                <w:rFonts w:hint="eastAsia" w:cs="宋体"/>
                <w:color w:val="000000"/>
                <w:highlight w:val="none"/>
              </w:rPr>
            </w:pPr>
          </w:p>
        </w:tc>
        <w:tc>
          <w:tcPr>
            <w:tcW w:w="1540" w:type="dxa"/>
            <w:noWrap w:val="0"/>
            <w:vAlign w:val="center"/>
          </w:tcPr>
          <w:p w14:paraId="178254F8">
            <w:pPr>
              <w:spacing w:line="480" w:lineRule="exact"/>
              <w:rPr>
                <w:rFonts w:hint="eastAsia" w:cs="宋体"/>
                <w:color w:val="000000"/>
                <w:highlight w:val="none"/>
              </w:rPr>
            </w:pPr>
          </w:p>
        </w:tc>
      </w:tr>
      <w:tr w14:paraId="145EE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22" w:type="dxa"/>
            <w:noWrap w:val="0"/>
            <w:vAlign w:val="center"/>
          </w:tcPr>
          <w:p w14:paraId="54E7E835">
            <w:pPr>
              <w:spacing w:line="480" w:lineRule="exact"/>
              <w:jc w:val="center"/>
              <w:rPr>
                <w:rFonts w:hint="eastAsia" w:cs="宋体"/>
                <w:color w:val="000000"/>
                <w:highlight w:val="none"/>
              </w:rPr>
            </w:pPr>
            <w:r>
              <w:rPr>
                <w:rFonts w:hint="eastAsia" w:cs="宋体"/>
                <w:color w:val="000000"/>
                <w:highlight w:val="none"/>
              </w:rPr>
              <w:t>3</w:t>
            </w:r>
          </w:p>
        </w:tc>
        <w:tc>
          <w:tcPr>
            <w:tcW w:w="2126" w:type="dxa"/>
            <w:noWrap w:val="0"/>
            <w:vAlign w:val="center"/>
          </w:tcPr>
          <w:p w14:paraId="21B1522D">
            <w:pPr>
              <w:jc w:val="center"/>
              <w:rPr>
                <w:rFonts w:hint="eastAsia" w:cs="宋体"/>
                <w:color w:val="000000"/>
                <w:highlight w:val="none"/>
              </w:rPr>
            </w:pPr>
            <w:r>
              <w:rPr>
                <w:rFonts w:hint="eastAsia" w:cs="宋体"/>
                <w:color w:val="000000"/>
                <w:highlight w:val="none"/>
                <w:lang w:val="zh-CN"/>
              </w:rPr>
              <w:t>付款方式</w:t>
            </w:r>
          </w:p>
        </w:tc>
        <w:tc>
          <w:tcPr>
            <w:tcW w:w="2552" w:type="dxa"/>
            <w:noWrap w:val="0"/>
            <w:vAlign w:val="center"/>
          </w:tcPr>
          <w:p w14:paraId="2775B4DF">
            <w:pPr>
              <w:spacing w:line="480" w:lineRule="exact"/>
              <w:rPr>
                <w:rFonts w:hint="eastAsia" w:cs="宋体"/>
                <w:color w:val="000000"/>
                <w:highlight w:val="none"/>
              </w:rPr>
            </w:pPr>
          </w:p>
        </w:tc>
        <w:tc>
          <w:tcPr>
            <w:tcW w:w="2572" w:type="dxa"/>
            <w:noWrap w:val="0"/>
            <w:vAlign w:val="center"/>
          </w:tcPr>
          <w:p w14:paraId="08D06308">
            <w:pPr>
              <w:spacing w:line="480" w:lineRule="exact"/>
              <w:rPr>
                <w:rFonts w:hint="eastAsia" w:cs="宋体"/>
                <w:color w:val="000000"/>
                <w:highlight w:val="none"/>
              </w:rPr>
            </w:pPr>
          </w:p>
        </w:tc>
        <w:tc>
          <w:tcPr>
            <w:tcW w:w="1540" w:type="dxa"/>
            <w:noWrap w:val="0"/>
            <w:vAlign w:val="center"/>
          </w:tcPr>
          <w:p w14:paraId="48620D05">
            <w:pPr>
              <w:spacing w:line="480" w:lineRule="exact"/>
              <w:rPr>
                <w:rFonts w:hint="eastAsia" w:cs="宋体"/>
                <w:color w:val="000000"/>
                <w:highlight w:val="none"/>
              </w:rPr>
            </w:pPr>
          </w:p>
        </w:tc>
      </w:tr>
      <w:tr w14:paraId="5A93D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22" w:type="dxa"/>
            <w:noWrap w:val="0"/>
            <w:vAlign w:val="center"/>
          </w:tcPr>
          <w:p w14:paraId="166EB181">
            <w:pPr>
              <w:spacing w:line="480" w:lineRule="exact"/>
              <w:jc w:val="center"/>
              <w:rPr>
                <w:rFonts w:hint="eastAsia" w:cs="宋体"/>
                <w:color w:val="000000"/>
                <w:highlight w:val="none"/>
              </w:rPr>
            </w:pPr>
          </w:p>
        </w:tc>
        <w:tc>
          <w:tcPr>
            <w:tcW w:w="2126" w:type="dxa"/>
            <w:noWrap w:val="0"/>
            <w:vAlign w:val="center"/>
          </w:tcPr>
          <w:p w14:paraId="775FC5BB">
            <w:pPr>
              <w:jc w:val="center"/>
              <w:rPr>
                <w:rFonts w:hint="eastAsia" w:cs="宋体"/>
                <w:color w:val="000000"/>
                <w:highlight w:val="none"/>
              </w:rPr>
            </w:pPr>
          </w:p>
        </w:tc>
        <w:tc>
          <w:tcPr>
            <w:tcW w:w="2552" w:type="dxa"/>
            <w:noWrap w:val="0"/>
            <w:vAlign w:val="center"/>
          </w:tcPr>
          <w:p w14:paraId="12B8B038">
            <w:pPr>
              <w:spacing w:line="480" w:lineRule="exact"/>
              <w:rPr>
                <w:rFonts w:hint="eastAsia" w:cs="宋体"/>
                <w:color w:val="000000"/>
                <w:highlight w:val="none"/>
              </w:rPr>
            </w:pPr>
          </w:p>
        </w:tc>
        <w:tc>
          <w:tcPr>
            <w:tcW w:w="2572" w:type="dxa"/>
            <w:noWrap w:val="0"/>
            <w:vAlign w:val="center"/>
          </w:tcPr>
          <w:p w14:paraId="1BA0FA62">
            <w:pPr>
              <w:spacing w:line="480" w:lineRule="exact"/>
              <w:rPr>
                <w:rFonts w:hint="eastAsia" w:cs="宋体"/>
                <w:color w:val="000000"/>
                <w:highlight w:val="none"/>
              </w:rPr>
            </w:pPr>
          </w:p>
        </w:tc>
        <w:tc>
          <w:tcPr>
            <w:tcW w:w="1540" w:type="dxa"/>
            <w:noWrap w:val="0"/>
            <w:vAlign w:val="center"/>
          </w:tcPr>
          <w:p w14:paraId="71EA0830">
            <w:pPr>
              <w:spacing w:line="480" w:lineRule="exact"/>
              <w:rPr>
                <w:rFonts w:hint="eastAsia" w:cs="宋体"/>
                <w:color w:val="000000"/>
                <w:highlight w:val="none"/>
              </w:rPr>
            </w:pPr>
          </w:p>
        </w:tc>
      </w:tr>
      <w:tr w14:paraId="2B9939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22" w:type="dxa"/>
            <w:noWrap w:val="0"/>
            <w:vAlign w:val="center"/>
          </w:tcPr>
          <w:p w14:paraId="619B37FA">
            <w:pPr>
              <w:spacing w:line="480" w:lineRule="exact"/>
              <w:jc w:val="center"/>
              <w:rPr>
                <w:rFonts w:hint="eastAsia" w:eastAsia="宋体" w:cs="宋体"/>
                <w:color w:val="000000"/>
                <w:highlight w:val="none"/>
                <w:lang w:eastAsia="zh-CN"/>
              </w:rPr>
            </w:pPr>
            <w:r>
              <w:rPr>
                <w:rFonts w:hint="eastAsia" w:cs="宋体"/>
                <w:color w:val="000000"/>
                <w:highlight w:val="none"/>
                <w:lang w:eastAsia="zh-CN"/>
              </w:rPr>
              <w:t>……</w:t>
            </w:r>
          </w:p>
        </w:tc>
        <w:tc>
          <w:tcPr>
            <w:tcW w:w="2126" w:type="dxa"/>
            <w:noWrap w:val="0"/>
            <w:vAlign w:val="center"/>
          </w:tcPr>
          <w:p w14:paraId="54390CC9">
            <w:pPr>
              <w:jc w:val="center"/>
              <w:rPr>
                <w:rFonts w:hint="eastAsia" w:cs="宋体"/>
                <w:color w:val="000000"/>
                <w:highlight w:val="none"/>
              </w:rPr>
            </w:pPr>
            <w:r>
              <w:rPr>
                <w:rFonts w:hint="eastAsia" w:cs="宋体"/>
                <w:color w:val="000000"/>
                <w:highlight w:val="none"/>
                <w:lang w:val="zh-CN"/>
              </w:rPr>
              <w:t>其他商务要求</w:t>
            </w:r>
          </w:p>
        </w:tc>
        <w:tc>
          <w:tcPr>
            <w:tcW w:w="2552" w:type="dxa"/>
            <w:noWrap w:val="0"/>
            <w:vAlign w:val="center"/>
          </w:tcPr>
          <w:p w14:paraId="642573E9">
            <w:pPr>
              <w:spacing w:line="480" w:lineRule="exact"/>
              <w:rPr>
                <w:rFonts w:hint="eastAsia" w:cs="宋体"/>
                <w:color w:val="000000"/>
                <w:highlight w:val="none"/>
              </w:rPr>
            </w:pPr>
          </w:p>
        </w:tc>
        <w:tc>
          <w:tcPr>
            <w:tcW w:w="2572" w:type="dxa"/>
            <w:noWrap w:val="0"/>
            <w:vAlign w:val="center"/>
          </w:tcPr>
          <w:p w14:paraId="31FBCAE7">
            <w:pPr>
              <w:spacing w:line="480" w:lineRule="exact"/>
              <w:rPr>
                <w:rFonts w:hint="eastAsia" w:cs="宋体"/>
                <w:color w:val="000000"/>
                <w:highlight w:val="none"/>
              </w:rPr>
            </w:pPr>
          </w:p>
        </w:tc>
        <w:tc>
          <w:tcPr>
            <w:tcW w:w="1540" w:type="dxa"/>
            <w:noWrap w:val="0"/>
            <w:vAlign w:val="center"/>
          </w:tcPr>
          <w:p w14:paraId="641DEF80">
            <w:pPr>
              <w:spacing w:line="480" w:lineRule="exact"/>
              <w:rPr>
                <w:rFonts w:hint="eastAsia" w:cs="宋体"/>
                <w:color w:val="000000"/>
                <w:highlight w:val="none"/>
              </w:rPr>
            </w:pPr>
          </w:p>
        </w:tc>
      </w:tr>
    </w:tbl>
    <w:p w14:paraId="49C63C9C">
      <w:pPr>
        <w:spacing w:line="400" w:lineRule="exact"/>
        <w:rPr>
          <w:rFonts w:hint="eastAsia" w:cs="宋体"/>
          <w:color w:val="000000"/>
          <w:highlight w:val="none"/>
          <w:lang w:val="zh-CN"/>
        </w:rPr>
      </w:pPr>
      <w:r>
        <w:rPr>
          <w:rFonts w:hint="eastAsia" w:cs="宋体"/>
          <w:color w:val="000000"/>
          <w:highlight w:val="none"/>
        </w:rPr>
        <w:t>注：1.投标人的投标文件（除技术规格部分）与招标文件规定的有偏离的，应在此表中说明。未在上表中说明的，将被认为完全响应招标文件的规定。</w:t>
      </w:r>
    </w:p>
    <w:p w14:paraId="210FA872">
      <w:pPr>
        <w:spacing w:line="400" w:lineRule="exact"/>
        <w:ind w:firstLine="420"/>
        <w:jc w:val="left"/>
        <w:rPr>
          <w:rFonts w:hint="eastAsia" w:cs="宋体"/>
          <w:color w:val="000000"/>
          <w:highlight w:val="none"/>
        </w:rPr>
      </w:pPr>
      <w:r>
        <w:rPr>
          <w:rFonts w:hint="eastAsia" w:cs="宋体"/>
          <w:color w:val="000000"/>
          <w:highlight w:val="none"/>
        </w:rPr>
        <w:t>2.若事项较多，投标人可根据投标内容的实际情况另纸说明。</w:t>
      </w:r>
    </w:p>
    <w:p w14:paraId="4FA6FA0A">
      <w:pPr>
        <w:spacing w:line="400" w:lineRule="exact"/>
        <w:ind w:firstLine="420"/>
        <w:jc w:val="left"/>
        <w:rPr>
          <w:rFonts w:hint="eastAsia" w:cs="宋体"/>
          <w:color w:val="000000"/>
          <w:highlight w:val="none"/>
        </w:rPr>
      </w:pPr>
    </w:p>
    <w:p w14:paraId="4683A6DD">
      <w:pPr>
        <w:pStyle w:val="195"/>
        <w:spacing w:line="400" w:lineRule="exact"/>
        <w:ind w:firstLine="0"/>
        <w:rPr>
          <w:rFonts w:ascii="宋体" w:hAnsi="宋体" w:eastAsia="宋体"/>
          <w:color w:val="000000"/>
          <w:sz w:val="21"/>
          <w:szCs w:val="21"/>
          <w:highlight w:val="none"/>
        </w:rPr>
      </w:pPr>
      <w:r>
        <w:rPr>
          <w:rFonts w:hint="eastAsia" w:hAnsi="宋体" w:eastAsia="宋体"/>
          <w:color w:val="000000"/>
          <w:sz w:val="21"/>
          <w:szCs w:val="21"/>
          <w:highlight w:val="none"/>
        </w:rPr>
        <w:t>供应商：（公章）</w:t>
      </w:r>
    </w:p>
    <w:p w14:paraId="5B567081">
      <w:pPr>
        <w:pStyle w:val="195"/>
        <w:spacing w:line="400" w:lineRule="exact"/>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法定代表人或代理人（签字或盖章）</w:t>
      </w:r>
      <w:r>
        <w:rPr>
          <w:rFonts w:hint="eastAsia" w:ascii="宋体" w:hAnsi="宋体" w:eastAsia="宋体"/>
          <w:bCs/>
          <w:color w:val="000000"/>
          <w:sz w:val="21"/>
          <w:szCs w:val="21"/>
          <w:highlight w:val="none"/>
        </w:rPr>
        <w:t>：</w:t>
      </w:r>
    </w:p>
    <w:p w14:paraId="62FBA051">
      <w:pPr>
        <w:pStyle w:val="195"/>
        <w:spacing w:line="400" w:lineRule="exact"/>
        <w:ind w:firstLine="0"/>
        <w:rPr>
          <w:rFonts w:ascii="宋体" w:hAnsi="宋体" w:eastAsia="宋体"/>
          <w:b/>
          <w:color w:val="000000"/>
          <w:sz w:val="21"/>
          <w:szCs w:val="21"/>
          <w:highlight w:val="none"/>
        </w:rPr>
      </w:pPr>
      <w:r>
        <w:rPr>
          <w:rFonts w:hint="eastAsia" w:ascii="宋体" w:hAnsi="宋体" w:eastAsia="宋体"/>
          <w:bCs/>
          <w:color w:val="000000"/>
          <w:sz w:val="21"/>
          <w:szCs w:val="21"/>
          <w:highlight w:val="none"/>
        </w:rPr>
        <w:t>日期</w:t>
      </w:r>
      <w:r>
        <w:rPr>
          <w:rFonts w:ascii="宋体" w:hAnsi="宋体" w:eastAsia="宋体"/>
          <w:bCs/>
          <w:color w:val="000000"/>
          <w:sz w:val="21"/>
          <w:szCs w:val="21"/>
          <w:highlight w:val="none"/>
        </w:rPr>
        <w:t>:</w:t>
      </w:r>
    </w:p>
    <w:p w14:paraId="115DC67E">
      <w:pPr>
        <w:spacing w:line="440" w:lineRule="exact"/>
        <w:rPr>
          <w:rFonts w:hint="eastAsia"/>
          <w:b/>
          <w:bCs/>
          <w:color w:val="000000"/>
          <w:highlight w:val="none"/>
        </w:rPr>
      </w:pPr>
      <w:r>
        <w:rPr>
          <w:rFonts w:hint="eastAsia" w:cs="宋体"/>
          <w:color w:val="000000"/>
          <w:highlight w:val="none"/>
        </w:rPr>
        <w:br w:type="page" w:clear="all"/>
      </w:r>
      <w:r>
        <w:rPr>
          <w:rFonts w:hint="eastAsia"/>
          <w:b/>
          <w:bCs/>
          <w:color w:val="000000"/>
          <w:highlight w:val="none"/>
        </w:rPr>
        <w:t>附件6</w:t>
      </w:r>
    </w:p>
    <w:p w14:paraId="5700D160">
      <w:pPr>
        <w:spacing w:line="400" w:lineRule="exact"/>
        <w:ind w:firstLine="316"/>
        <w:jc w:val="center"/>
        <w:rPr>
          <w:b/>
          <w:bCs/>
          <w:color w:val="000000"/>
          <w:highlight w:val="none"/>
        </w:rPr>
      </w:pPr>
      <w:r>
        <w:rPr>
          <w:rFonts w:hint="eastAsia"/>
          <w:b/>
          <w:bCs/>
          <w:color w:val="000000"/>
          <w:highlight w:val="none"/>
        </w:rPr>
        <w:t>供应商</w:t>
      </w:r>
      <w:r>
        <w:rPr>
          <w:b/>
          <w:bCs/>
          <w:color w:val="000000"/>
          <w:highlight w:val="none"/>
        </w:rPr>
        <w:t>单</w:t>
      </w:r>
      <w:r>
        <w:rPr>
          <w:rFonts w:hint="eastAsia"/>
          <w:b/>
          <w:bCs/>
          <w:color w:val="000000"/>
          <w:highlight w:val="none"/>
        </w:rPr>
        <w:t>位基本</w:t>
      </w:r>
      <w:r>
        <w:rPr>
          <w:b/>
          <w:bCs/>
          <w:color w:val="000000"/>
          <w:highlight w:val="none"/>
        </w:rPr>
        <w:t>情况表</w:t>
      </w:r>
    </w:p>
    <w:p w14:paraId="281A96E5">
      <w:pPr>
        <w:pStyle w:val="584"/>
        <w:rPr>
          <w:color w:val="000000"/>
          <w:highlight w:val="none"/>
        </w:rPr>
      </w:pPr>
    </w:p>
    <w:tbl>
      <w:tblPr>
        <w:tblStyle w:val="3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52"/>
        <w:gridCol w:w="2268"/>
        <w:gridCol w:w="1418"/>
        <w:gridCol w:w="2835"/>
      </w:tblGrid>
      <w:tr w14:paraId="289A6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80" w:hRule="atLeast"/>
          <w:jc w:val="center"/>
        </w:trPr>
        <w:tc>
          <w:tcPr>
            <w:tcW w:w="2552" w:type="dxa"/>
            <w:noWrap w:val="0"/>
            <w:vAlign w:val="center"/>
          </w:tcPr>
          <w:p w14:paraId="69052C11">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法定代表人</w:t>
            </w:r>
          </w:p>
        </w:tc>
        <w:tc>
          <w:tcPr>
            <w:tcW w:w="2268" w:type="dxa"/>
            <w:noWrap w:val="0"/>
            <w:vAlign w:val="center"/>
          </w:tcPr>
          <w:p w14:paraId="78787E9A">
            <w:pPr>
              <w:jc w:val="center"/>
              <w:rPr>
                <w:rFonts w:hint="eastAsia" w:ascii="宋体" w:hAnsi="宋体" w:eastAsia="宋体" w:cs="宋体"/>
                <w:color w:val="000000"/>
                <w:sz w:val="21"/>
                <w:szCs w:val="21"/>
                <w:highlight w:val="none"/>
              </w:rPr>
            </w:pPr>
          </w:p>
        </w:tc>
        <w:tc>
          <w:tcPr>
            <w:tcW w:w="1418" w:type="dxa"/>
            <w:noWrap w:val="0"/>
            <w:vAlign w:val="center"/>
          </w:tcPr>
          <w:p w14:paraId="0F0FE7B4">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成立日期</w:t>
            </w:r>
          </w:p>
        </w:tc>
        <w:tc>
          <w:tcPr>
            <w:tcW w:w="2835" w:type="dxa"/>
            <w:noWrap w:val="0"/>
            <w:vAlign w:val="center"/>
          </w:tcPr>
          <w:p w14:paraId="1CE1BD54">
            <w:pPr>
              <w:jc w:val="center"/>
              <w:rPr>
                <w:rFonts w:hint="eastAsia" w:ascii="宋体" w:hAnsi="宋体" w:eastAsia="宋体" w:cs="宋体"/>
                <w:color w:val="000000"/>
                <w:sz w:val="21"/>
                <w:szCs w:val="21"/>
                <w:highlight w:val="none"/>
              </w:rPr>
            </w:pPr>
          </w:p>
        </w:tc>
      </w:tr>
      <w:tr w14:paraId="3A7C1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80" w:hRule="atLeast"/>
          <w:jc w:val="center"/>
        </w:trPr>
        <w:tc>
          <w:tcPr>
            <w:tcW w:w="2552" w:type="dxa"/>
            <w:noWrap w:val="0"/>
            <w:vAlign w:val="center"/>
          </w:tcPr>
          <w:p w14:paraId="232FD417">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注册地址</w:t>
            </w:r>
          </w:p>
        </w:tc>
        <w:tc>
          <w:tcPr>
            <w:tcW w:w="2268" w:type="dxa"/>
            <w:noWrap w:val="0"/>
            <w:vAlign w:val="center"/>
          </w:tcPr>
          <w:p w14:paraId="2666C1AB">
            <w:pPr>
              <w:jc w:val="center"/>
              <w:rPr>
                <w:rFonts w:hint="eastAsia" w:ascii="宋体" w:hAnsi="宋体" w:eastAsia="宋体" w:cs="宋体"/>
                <w:color w:val="000000"/>
                <w:sz w:val="21"/>
                <w:szCs w:val="21"/>
                <w:highlight w:val="none"/>
              </w:rPr>
            </w:pPr>
          </w:p>
        </w:tc>
        <w:tc>
          <w:tcPr>
            <w:tcW w:w="1418" w:type="dxa"/>
            <w:noWrap w:val="0"/>
            <w:vAlign w:val="center"/>
          </w:tcPr>
          <w:p w14:paraId="2ACB5135">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注册资金</w:t>
            </w:r>
          </w:p>
        </w:tc>
        <w:tc>
          <w:tcPr>
            <w:tcW w:w="2835" w:type="dxa"/>
            <w:noWrap w:val="0"/>
            <w:vAlign w:val="center"/>
          </w:tcPr>
          <w:p w14:paraId="60C04E47">
            <w:pPr>
              <w:ind w:firstLine="2160"/>
              <w:jc w:val="center"/>
              <w:rPr>
                <w:rFonts w:hint="eastAsia" w:ascii="宋体" w:hAnsi="宋体" w:eastAsia="宋体" w:cs="宋体"/>
                <w:color w:val="000000"/>
                <w:sz w:val="21"/>
                <w:szCs w:val="21"/>
                <w:highlight w:val="none"/>
              </w:rPr>
            </w:pPr>
          </w:p>
        </w:tc>
      </w:tr>
      <w:tr w14:paraId="5CE18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80" w:hRule="atLeast"/>
          <w:jc w:val="center"/>
        </w:trPr>
        <w:tc>
          <w:tcPr>
            <w:tcW w:w="2552" w:type="dxa"/>
            <w:noWrap w:val="0"/>
            <w:vAlign w:val="center"/>
          </w:tcPr>
          <w:p w14:paraId="0D9CD997">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经营范围</w:t>
            </w:r>
          </w:p>
        </w:tc>
        <w:tc>
          <w:tcPr>
            <w:tcW w:w="6521" w:type="dxa"/>
            <w:gridSpan w:val="3"/>
            <w:noWrap w:val="0"/>
            <w:vAlign w:val="center"/>
          </w:tcPr>
          <w:p w14:paraId="73BBF0FC">
            <w:pPr>
              <w:jc w:val="center"/>
              <w:rPr>
                <w:rFonts w:hint="eastAsia" w:ascii="宋体" w:hAnsi="宋体" w:eastAsia="宋体" w:cs="宋体"/>
                <w:color w:val="000000"/>
                <w:sz w:val="21"/>
                <w:szCs w:val="21"/>
                <w:highlight w:val="none"/>
              </w:rPr>
            </w:pPr>
          </w:p>
        </w:tc>
      </w:tr>
      <w:tr w14:paraId="20EE9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80" w:hRule="atLeast"/>
          <w:jc w:val="center"/>
        </w:trPr>
        <w:tc>
          <w:tcPr>
            <w:tcW w:w="2552" w:type="dxa"/>
            <w:noWrap w:val="0"/>
            <w:vAlign w:val="center"/>
          </w:tcPr>
          <w:p w14:paraId="210EFC67">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企业资质等级</w:t>
            </w:r>
          </w:p>
        </w:tc>
        <w:tc>
          <w:tcPr>
            <w:tcW w:w="2268" w:type="dxa"/>
            <w:noWrap w:val="0"/>
            <w:vAlign w:val="center"/>
          </w:tcPr>
          <w:p w14:paraId="002C809A">
            <w:pPr>
              <w:jc w:val="center"/>
              <w:rPr>
                <w:rFonts w:hint="eastAsia" w:ascii="宋体" w:hAnsi="宋体" w:eastAsia="宋体" w:cs="宋体"/>
                <w:color w:val="000000"/>
                <w:sz w:val="21"/>
                <w:szCs w:val="21"/>
                <w:highlight w:val="none"/>
              </w:rPr>
            </w:pPr>
          </w:p>
        </w:tc>
        <w:tc>
          <w:tcPr>
            <w:tcW w:w="1418" w:type="dxa"/>
            <w:noWrap w:val="0"/>
            <w:vAlign w:val="center"/>
          </w:tcPr>
          <w:p w14:paraId="7459387E">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员工总人数</w:t>
            </w:r>
          </w:p>
        </w:tc>
        <w:tc>
          <w:tcPr>
            <w:tcW w:w="2835" w:type="dxa"/>
            <w:noWrap w:val="0"/>
            <w:vAlign w:val="center"/>
          </w:tcPr>
          <w:p w14:paraId="46F892AE">
            <w:pPr>
              <w:jc w:val="center"/>
              <w:rPr>
                <w:rFonts w:hint="eastAsia" w:ascii="宋体" w:hAnsi="宋体" w:eastAsia="宋体" w:cs="宋体"/>
                <w:color w:val="000000"/>
                <w:sz w:val="21"/>
                <w:szCs w:val="21"/>
                <w:highlight w:val="none"/>
              </w:rPr>
            </w:pPr>
          </w:p>
        </w:tc>
      </w:tr>
      <w:tr w14:paraId="6DE87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80" w:hRule="atLeast"/>
          <w:jc w:val="center"/>
        </w:trPr>
        <w:tc>
          <w:tcPr>
            <w:tcW w:w="2552" w:type="dxa"/>
            <w:noWrap w:val="0"/>
            <w:vAlign w:val="center"/>
          </w:tcPr>
          <w:p w14:paraId="7365C769">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资产总计</w:t>
            </w:r>
          </w:p>
        </w:tc>
        <w:tc>
          <w:tcPr>
            <w:tcW w:w="2268" w:type="dxa"/>
            <w:noWrap w:val="0"/>
            <w:vAlign w:val="center"/>
          </w:tcPr>
          <w:p w14:paraId="01AB9785">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万元</w:t>
            </w:r>
          </w:p>
        </w:tc>
        <w:tc>
          <w:tcPr>
            <w:tcW w:w="1418" w:type="dxa"/>
            <w:noWrap w:val="0"/>
            <w:vAlign w:val="center"/>
          </w:tcPr>
          <w:p w14:paraId="15E5184C">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营业收入</w:t>
            </w:r>
          </w:p>
        </w:tc>
        <w:tc>
          <w:tcPr>
            <w:tcW w:w="2835" w:type="dxa"/>
            <w:noWrap w:val="0"/>
            <w:vAlign w:val="center"/>
          </w:tcPr>
          <w:p w14:paraId="6BF7AAC1">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万元</w:t>
            </w:r>
          </w:p>
        </w:tc>
      </w:tr>
      <w:tr w14:paraId="4F7A4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80" w:hRule="atLeast"/>
          <w:jc w:val="center"/>
        </w:trPr>
        <w:tc>
          <w:tcPr>
            <w:tcW w:w="2552" w:type="dxa"/>
            <w:noWrap w:val="0"/>
            <w:vAlign w:val="center"/>
          </w:tcPr>
          <w:p w14:paraId="76412C4A">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实现利润</w:t>
            </w:r>
          </w:p>
        </w:tc>
        <w:tc>
          <w:tcPr>
            <w:tcW w:w="2268" w:type="dxa"/>
            <w:noWrap w:val="0"/>
            <w:vAlign w:val="center"/>
          </w:tcPr>
          <w:p w14:paraId="1B128366">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万元</w:t>
            </w:r>
          </w:p>
        </w:tc>
        <w:tc>
          <w:tcPr>
            <w:tcW w:w="1418" w:type="dxa"/>
            <w:noWrap w:val="0"/>
            <w:vAlign w:val="center"/>
          </w:tcPr>
          <w:p w14:paraId="5644F81F">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营业面积（含厂房面积）</w:t>
            </w:r>
          </w:p>
        </w:tc>
        <w:tc>
          <w:tcPr>
            <w:tcW w:w="2835" w:type="dxa"/>
            <w:noWrap w:val="0"/>
            <w:vAlign w:val="center"/>
          </w:tcPr>
          <w:p w14:paraId="79AEED5F">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平方米</w:t>
            </w:r>
          </w:p>
        </w:tc>
      </w:tr>
      <w:tr w14:paraId="40F4A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80" w:hRule="atLeast"/>
          <w:jc w:val="center"/>
        </w:trPr>
        <w:tc>
          <w:tcPr>
            <w:tcW w:w="2552" w:type="dxa"/>
            <w:noWrap w:val="0"/>
            <w:vAlign w:val="center"/>
          </w:tcPr>
          <w:p w14:paraId="4DCEDFF6">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单位简历及内设机构情况</w:t>
            </w:r>
          </w:p>
        </w:tc>
        <w:tc>
          <w:tcPr>
            <w:tcW w:w="6521" w:type="dxa"/>
            <w:gridSpan w:val="3"/>
            <w:noWrap w:val="0"/>
            <w:vAlign w:val="center"/>
          </w:tcPr>
          <w:p w14:paraId="55C7C5BF">
            <w:pPr>
              <w:jc w:val="center"/>
              <w:rPr>
                <w:rFonts w:hint="eastAsia" w:ascii="宋体" w:hAnsi="宋体" w:eastAsia="宋体" w:cs="宋体"/>
                <w:color w:val="000000"/>
                <w:sz w:val="21"/>
                <w:szCs w:val="21"/>
                <w:highlight w:val="none"/>
              </w:rPr>
            </w:pPr>
          </w:p>
        </w:tc>
      </w:tr>
      <w:tr w14:paraId="4EBC6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80" w:hRule="atLeast"/>
          <w:jc w:val="center"/>
        </w:trPr>
        <w:tc>
          <w:tcPr>
            <w:tcW w:w="2552" w:type="dxa"/>
            <w:noWrap w:val="0"/>
            <w:vAlign w:val="center"/>
          </w:tcPr>
          <w:p w14:paraId="397674A2">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单位优势及特长</w:t>
            </w:r>
          </w:p>
        </w:tc>
        <w:tc>
          <w:tcPr>
            <w:tcW w:w="6521" w:type="dxa"/>
            <w:gridSpan w:val="3"/>
            <w:noWrap w:val="0"/>
            <w:vAlign w:val="center"/>
          </w:tcPr>
          <w:p w14:paraId="4F6E36D2">
            <w:pPr>
              <w:jc w:val="center"/>
              <w:rPr>
                <w:rFonts w:hint="eastAsia" w:ascii="宋体" w:hAnsi="宋体" w:eastAsia="宋体" w:cs="宋体"/>
                <w:color w:val="000000"/>
                <w:sz w:val="21"/>
                <w:szCs w:val="21"/>
                <w:highlight w:val="none"/>
              </w:rPr>
            </w:pPr>
          </w:p>
        </w:tc>
      </w:tr>
      <w:tr w14:paraId="591C1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80" w:hRule="atLeast"/>
          <w:jc w:val="center"/>
        </w:trPr>
        <w:tc>
          <w:tcPr>
            <w:tcW w:w="2552" w:type="dxa"/>
            <w:noWrap w:val="0"/>
            <w:vAlign w:val="center"/>
          </w:tcPr>
          <w:p w14:paraId="2934DFE5">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商业信誉和健全的财务会计制度介绍</w:t>
            </w:r>
          </w:p>
        </w:tc>
        <w:tc>
          <w:tcPr>
            <w:tcW w:w="6521" w:type="dxa"/>
            <w:gridSpan w:val="3"/>
            <w:noWrap w:val="0"/>
            <w:vAlign w:val="center"/>
          </w:tcPr>
          <w:p w14:paraId="6BDEB253">
            <w:pPr>
              <w:jc w:val="center"/>
              <w:rPr>
                <w:rFonts w:hint="eastAsia" w:ascii="宋体" w:hAnsi="宋体" w:eastAsia="宋体" w:cs="宋体"/>
                <w:color w:val="000000"/>
                <w:sz w:val="21"/>
                <w:szCs w:val="21"/>
                <w:highlight w:val="none"/>
              </w:rPr>
            </w:pPr>
          </w:p>
        </w:tc>
      </w:tr>
      <w:tr w14:paraId="405CF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80" w:hRule="atLeast"/>
          <w:jc w:val="center"/>
        </w:trPr>
        <w:tc>
          <w:tcPr>
            <w:tcW w:w="2552" w:type="dxa"/>
            <w:noWrap w:val="0"/>
            <w:vAlign w:val="center"/>
          </w:tcPr>
          <w:p w14:paraId="75FFE4B8">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履行合同所必需的设备和专业技术能力情况</w:t>
            </w:r>
          </w:p>
        </w:tc>
        <w:tc>
          <w:tcPr>
            <w:tcW w:w="6521" w:type="dxa"/>
            <w:gridSpan w:val="3"/>
            <w:noWrap w:val="0"/>
            <w:vAlign w:val="center"/>
          </w:tcPr>
          <w:p w14:paraId="1A561E69">
            <w:pPr>
              <w:jc w:val="center"/>
              <w:rPr>
                <w:rFonts w:hint="eastAsia" w:ascii="宋体" w:hAnsi="宋体" w:eastAsia="宋体" w:cs="宋体"/>
                <w:color w:val="000000"/>
                <w:sz w:val="21"/>
                <w:szCs w:val="21"/>
                <w:highlight w:val="none"/>
              </w:rPr>
            </w:pPr>
          </w:p>
        </w:tc>
      </w:tr>
      <w:tr w14:paraId="32181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80" w:hRule="atLeast"/>
          <w:jc w:val="center"/>
        </w:trPr>
        <w:tc>
          <w:tcPr>
            <w:tcW w:w="2552" w:type="dxa"/>
            <w:noWrap w:val="0"/>
            <w:vAlign w:val="center"/>
          </w:tcPr>
          <w:p w14:paraId="06CD4D59">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依法缴纳税收和社会保障资金情况</w:t>
            </w:r>
          </w:p>
        </w:tc>
        <w:tc>
          <w:tcPr>
            <w:tcW w:w="6521" w:type="dxa"/>
            <w:gridSpan w:val="3"/>
            <w:noWrap w:val="0"/>
            <w:vAlign w:val="center"/>
          </w:tcPr>
          <w:p w14:paraId="425AFAD1">
            <w:pPr>
              <w:jc w:val="center"/>
              <w:rPr>
                <w:rFonts w:hint="eastAsia" w:ascii="宋体" w:hAnsi="宋体" w:eastAsia="宋体" w:cs="宋体"/>
                <w:color w:val="000000"/>
                <w:sz w:val="21"/>
                <w:szCs w:val="21"/>
                <w:highlight w:val="none"/>
              </w:rPr>
            </w:pPr>
          </w:p>
        </w:tc>
      </w:tr>
      <w:tr w14:paraId="47645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80" w:hRule="atLeast"/>
          <w:jc w:val="center"/>
        </w:trPr>
        <w:tc>
          <w:tcPr>
            <w:tcW w:w="2552" w:type="dxa"/>
            <w:noWrap w:val="0"/>
            <w:vAlign w:val="center"/>
          </w:tcPr>
          <w:p w14:paraId="5E64970A">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参加政府采购活动前三年内，在经营活动中有无重大违法记录</w:t>
            </w:r>
          </w:p>
        </w:tc>
        <w:tc>
          <w:tcPr>
            <w:tcW w:w="6521" w:type="dxa"/>
            <w:gridSpan w:val="3"/>
            <w:noWrap w:val="0"/>
            <w:vAlign w:val="center"/>
          </w:tcPr>
          <w:p w14:paraId="5A7B2BAF">
            <w:pPr>
              <w:jc w:val="center"/>
              <w:rPr>
                <w:rFonts w:hint="eastAsia" w:ascii="宋体" w:hAnsi="宋体" w:eastAsia="宋体" w:cs="宋体"/>
                <w:color w:val="000000"/>
                <w:sz w:val="21"/>
                <w:szCs w:val="21"/>
                <w:highlight w:val="none"/>
              </w:rPr>
            </w:pPr>
          </w:p>
        </w:tc>
      </w:tr>
      <w:tr w14:paraId="0C7E1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80" w:hRule="atLeast"/>
          <w:jc w:val="center"/>
        </w:trPr>
        <w:tc>
          <w:tcPr>
            <w:tcW w:w="2552" w:type="dxa"/>
            <w:noWrap w:val="0"/>
            <w:vAlign w:val="center"/>
          </w:tcPr>
          <w:p w14:paraId="58E33130">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其他需要说明的情况</w:t>
            </w:r>
          </w:p>
        </w:tc>
        <w:tc>
          <w:tcPr>
            <w:tcW w:w="6521" w:type="dxa"/>
            <w:gridSpan w:val="3"/>
            <w:noWrap w:val="0"/>
            <w:vAlign w:val="center"/>
          </w:tcPr>
          <w:p w14:paraId="245072BA">
            <w:pPr>
              <w:jc w:val="center"/>
              <w:rPr>
                <w:rFonts w:hint="eastAsia" w:ascii="宋体" w:hAnsi="宋体" w:eastAsia="宋体" w:cs="宋体"/>
                <w:color w:val="000000"/>
                <w:sz w:val="21"/>
                <w:szCs w:val="21"/>
                <w:highlight w:val="none"/>
              </w:rPr>
            </w:pPr>
          </w:p>
        </w:tc>
      </w:tr>
      <w:tr w14:paraId="6C713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80" w:hRule="atLeast"/>
          <w:jc w:val="center"/>
        </w:trPr>
        <w:tc>
          <w:tcPr>
            <w:tcW w:w="2552" w:type="dxa"/>
            <w:noWrap w:val="0"/>
            <w:vAlign w:val="center"/>
          </w:tcPr>
          <w:p w14:paraId="5FE18FD2">
            <w:pPr>
              <w:jc w:val="center"/>
              <w:rPr>
                <w:rFonts w:hint="eastAsia"/>
                <w:color w:val="000000"/>
                <w:highlight w:val="none"/>
                <w:lang w:val="en-US" w:eastAsia="zh-CN"/>
              </w:rPr>
            </w:pPr>
            <w:r>
              <w:rPr>
                <w:rFonts w:hint="eastAsia"/>
                <w:color w:val="000000"/>
                <w:highlight w:val="none"/>
                <w:lang w:val="en-US" w:eastAsia="zh-CN"/>
              </w:rPr>
              <w:t>开票资料</w:t>
            </w:r>
          </w:p>
          <w:p w14:paraId="4F515CED">
            <w:pPr>
              <w:pStyle w:val="584"/>
              <w:rPr>
                <w:color w:val="000000"/>
                <w:highlight w:val="none"/>
                <w:lang w:val="en-US" w:eastAsia="zh-CN"/>
              </w:rPr>
            </w:pPr>
            <w:r>
              <w:rPr>
                <w:rFonts w:hint="eastAsia" w:ascii="宋体" w:hAnsi="宋体" w:eastAsia="宋体" w:cs="宋体"/>
                <w:color w:val="000000"/>
                <w:sz w:val="21"/>
                <w:szCs w:val="21"/>
                <w:highlight w:val="none"/>
                <w:lang w:val="en-US" w:eastAsia="zh-CN"/>
              </w:rPr>
              <w:t>数字人民币账户</w:t>
            </w:r>
          </w:p>
        </w:tc>
        <w:tc>
          <w:tcPr>
            <w:tcW w:w="6521" w:type="dxa"/>
            <w:gridSpan w:val="3"/>
            <w:noWrap w:val="0"/>
            <w:vAlign w:val="center"/>
          </w:tcPr>
          <w:p w14:paraId="44DE6620">
            <w:pPr>
              <w:jc w:val="center"/>
              <w:rPr>
                <w:rFonts w:hint="eastAsia" w:ascii="宋体" w:hAnsi="宋体" w:eastAsia="宋体" w:cs="宋体"/>
                <w:color w:val="000000"/>
                <w:sz w:val="21"/>
                <w:szCs w:val="21"/>
                <w:highlight w:val="none"/>
              </w:rPr>
            </w:pPr>
          </w:p>
        </w:tc>
      </w:tr>
    </w:tbl>
    <w:p w14:paraId="7590AD04">
      <w:pPr>
        <w:spacing w:line="400" w:lineRule="exact"/>
        <w:ind w:firstLine="315"/>
        <w:rPr>
          <w:rFonts w:hint="eastAsia"/>
          <w:color w:val="000000"/>
          <w:highlight w:val="none"/>
        </w:rPr>
      </w:pPr>
      <w:r>
        <w:rPr>
          <w:rFonts w:hint="eastAsia"/>
          <w:color w:val="000000"/>
          <w:highlight w:val="none"/>
        </w:rPr>
        <w:t>投标方：（单位盖章）</w:t>
      </w:r>
    </w:p>
    <w:p w14:paraId="2DE90891">
      <w:pPr>
        <w:spacing w:line="400" w:lineRule="exact"/>
        <w:ind w:firstLine="315"/>
        <w:rPr>
          <w:color w:val="000000"/>
          <w:highlight w:val="none"/>
        </w:rPr>
      </w:pPr>
      <w:r>
        <w:rPr>
          <w:rFonts w:hint="eastAsia"/>
          <w:color w:val="000000"/>
          <w:highlight w:val="none"/>
        </w:rPr>
        <w:t>法定代表人或代理人：（签字或盖章）</w:t>
      </w:r>
    </w:p>
    <w:p w14:paraId="04B82E86">
      <w:pPr>
        <w:pStyle w:val="195"/>
        <w:spacing w:line="400" w:lineRule="exact"/>
        <w:ind w:firstLine="315"/>
        <w:rPr>
          <w:rFonts w:hint="eastAsia" w:eastAsia="宋体"/>
          <w:color w:val="000000"/>
          <w:sz w:val="21"/>
          <w:szCs w:val="21"/>
          <w:highlight w:val="none"/>
        </w:rPr>
      </w:pPr>
      <w:r>
        <w:rPr>
          <w:rFonts w:hint="eastAsia" w:eastAsia="宋体"/>
          <w:color w:val="000000"/>
          <w:sz w:val="21"/>
          <w:szCs w:val="21"/>
          <w:highlight w:val="none"/>
        </w:rPr>
        <w:t>日期：</w:t>
      </w:r>
      <w:r>
        <w:rPr>
          <w:rFonts w:eastAsia="宋体"/>
          <w:color w:val="000000"/>
          <w:sz w:val="21"/>
          <w:szCs w:val="21"/>
          <w:highlight w:val="none"/>
        </w:rPr>
        <w:t xml:space="preserve">         </w:t>
      </w:r>
      <w:r>
        <w:rPr>
          <w:rFonts w:hint="eastAsia" w:eastAsia="宋体"/>
          <w:color w:val="000000"/>
          <w:sz w:val="21"/>
          <w:szCs w:val="21"/>
          <w:highlight w:val="none"/>
        </w:rPr>
        <w:t>年</w:t>
      </w:r>
      <w:r>
        <w:rPr>
          <w:rFonts w:eastAsia="宋体"/>
          <w:color w:val="000000"/>
          <w:sz w:val="21"/>
          <w:szCs w:val="21"/>
          <w:highlight w:val="none"/>
        </w:rPr>
        <w:t xml:space="preserve">         </w:t>
      </w:r>
      <w:r>
        <w:rPr>
          <w:rFonts w:hint="eastAsia" w:eastAsia="宋体"/>
          <w:color w:val="000000"/>
          <w:sz w:val="21"/>
          <w:szCs w:val="21"/>
          <w:highlight w:val="none"/>
        </w:rPr>
        <w:t>月</w:t>
      </w:r>
      <w:r>
        <w:rPr>
          <w:rFonts w:eastAsia="宋体"/>
          <w:color w:val="000000"/>
          <w:sz w:val="21"/>
          <w:szCs w:val="21"/>
          <w:highlight w:val="none"/>
        </w:rPr>
        <w:t xml:space="preserve">       </w:t>
      </w:r>
      <w:r>
        <w:rPr>
          <w:rFonts w:hint="eastAsia" w:eastAsia="宋体"/>
          <w:color w:val="000000"/>
          <w:sz w:val="21"/>
          <w:szCs w:val="21"/>
          <w:highlight w:val="none"/>
        </w:rPr>
        <w:t>日</w:t>
      </w:r>
    </w:p>
    <w:p w14:paraId="56BABA0E">
      <w:pPr>
        <w:spacing w:line="400" w:lineRule="exact"/>
        <w:rPr>
          <w:rFonts w:hint="eastAsia"/>
          <w:b/>
          <w:bCs/>
          <w:color w:val="000000"/>
          <w:highlight w:val="none"/>
        </w:rPr>
      </w:pPr>
    </w:p>
    <w:p w14:paraId="6E9FC573">
      <w:pPr>
        <w:spacing w:line="400" w:lineRule="exact"/>
        <w:rPr>
          <w:rFonts w:hint="eastAsia"/>
          <w:b/>
          <w:bCs/>
          <w:color w:val="000000"/>
          <w:highlight w:val="none"/>
        </w:rPr>
      </w:pPr>
    </w:p>
    <w:p w14:paraId="75870E20">
      <w:pPr>
        <w:spacing w:line="400" w:lineRule="exact"/>
        <w:rPr>
          <w:b/>
          <w:bCs/>
          <w:color w:val="000000"/>
          <w:highlight w:val="none"/>
        </w:rPr>
      </w:pPr>
      <w:r>
        <w:rPr>
          <w:rFonts w:hint="eastAsia"/>
          <w:b/>
          <w:bCs/>
          <w:color w:val="000000"/>
          <w:highlight w:val="none"/>
        </w:rPr>
        <w:br w:type="page" w:clear="all"/>
      </w:r>
      <w:r>
        <w:rPr>
          <w:rFonts w:hint="eastAsia"/>
          <w:b/>
          <w:bCs/>
          <w:color w:val="000000"/>
          <w:highlight w:val="none"/>
        </w:rPr>
        <w:t>附件7</w:t>
      </w:r>
    </w:p>
    <w:p w14:paraId="74CF761D">
      <w:pPr>
        <w:spacing w:line="400" w:lineRule="exact"/>
        <w:jc w:val="center"/>
        <w:rPr>
          <w:rFonts w:hint="eastAsia"/>
          <w:b/>
          <w:bCs/>
          <w:color w:val="000000"/>
          <w:highlight w:val="none"/>
        </w:rPr>
      </w:pPr>
      <w:r>
        <w:rPr>
          <w:rFonts w:hint="eastAsia"/>
          <w:b/>
          <w:bCs/>
          <w:color w:val="000000"/>
          <w:highlight w:val="none"/>
        </w:rPr>
        <w:t>投入本项目的人员情况表</w:t>
      </w:r>
    </w:p>
    <w:p w14:paraId="183B2BA5">
      <w:pPr>
        <w:spacing w:line="480" w:lineRule="exact"/>
        <w:ind w:left="570"/>
        <w:rPr>
          <w:rFonts w:ascii="Times New Roman" w:hAnsi="Times New Roman"/>
          <w:color w:val="000000"/>
          <w:highlight w:val="none"/>
        </w:rPr>
      </w:pPr>
      <w:r>
        <w:rPr>
          <w:rFonts w:hint="eastAsia" w:ascii="Times New Roman" w:hAnsi="Times New Roman"/>
          <w:color w:val="000000"/>
          <w:highlight w:val="none"/>
        </w:rPr>
        <w:t xml:space="preserve">项目编号：                                                </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3"/>
        <w:gridCol w:w="813"/>
        <w:gridCol w:w="813"/>
        <w:gridCol w:w="814"/>
        <w:gridCol w:w="1672"/>
        <w:gridCol w:w="1701"/>
        <w:gridCol w:w="1701"/>
        <w:gridCol w:w="1125"/>
      </w:tblGrid>
      <w:tr w14:paraId="5CCCD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3" w:type="dxa"/>
            <w:vMerge w:val="restart"/>
            <w:noWrap w:val="0"/>
            <w:vAlign w:val="center"/>
          </w:tcPr>
          <w:p w14:paraId="7F76C652">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序号</w:t>
            </w:r>
          </w:p>
        </w:tc>
        <w:tc>
          <w:tcPr>
            <w:tcW w:w="813" w:type="dxa"/>
            <w:vMerge w:val="restart"/>
            <w:noWrap w:val="0"/>
            <w:vAlign w:val="center"/>
          </w:tcPr>
          <w:p w14:paraId="47BA3C6D">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姓名</w:t>
            </w:r>
          </w:p>
        </w:tc>
        <w:tc>
          <w:tcPr>
            <w:tcW w:w="813" w:type="dxa"/>
            <w:vMerge w:val="restart"/>
            <w:noWrap w:val="0"/>
            <w:vAlign w:val="center"/>
          </w:tcPr>
          <w:p w14:paraId="2E710EE2">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性别</w:t>
            </w:r>
          </w:p>
        </w:tc>
        <w:tc>
          <w:tcPr>
            <w:tcW w:w="814" w:type="dxa"/>
            <w:vMerge w:val="restart"/>
            <w:noWrap w:val="0"/>
            <w:vAlign w:val="center"/>
          </w:tcPr>
          <w:p w14:paraId="280D1824">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年龄</w:t>
            </w:r>
          </w:p>
        </w:tc>
        <w:tc>
          <w:tcPr>
            <w:tcW w:w="1672" w:type="dxa"/>
            <w:vMerge w:val="restart"/>
            <w:noWrap w:val="0"/>
            <w:vAlign w:val="center"/>
          </w:tcPr>
          <w:p w14:paraId="2474474D">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专业</w:t>
            </w:r>
          </w:p>
        </w:tc>
        <w:tc>
          <w:tcPr>
            <w:tcW w:w="1701" w:type="dxa"/>
            <w:vMerge w:val="restart"/>
            <w:noWrap w:val="0"/>
            <w:vAlign w:val="center"/>
          </w:tcPr>
          <w:p w14:paraId="04C98066">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证书情况</w:t>
            </w:r>
          </w:p>
        </w:tc>
        <w:tc>
          <w:tcPr>
            <w:tcW w:w="1701" w:type="dxa"/>
            <w:vMerge w:val="restart"/>
            <w:noWrap w:val="0"/>
            <w:vAlign w:val="center"/>
          </w:tcPr>
          <w:p w14:paraId="17F4EB37">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岗位</w:t>
            </w:r>
          </w:p>
        </w:tc>
        <w:tc>
          <w:tcPr>
            <w:tcW w:w="1125" w:type="dxa"/>
            <w:vMerge w:val="restart"/>
            <w:noWrap w:val="0"/>
            <w:vAlign w:val="center"/>
          </w:tcPr>
          <w:p w14:paraId="3DD21B93">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备注</w:t>
            </w:r>
          </w:p>
        </w:tc>
      </w:tr>
      <w:tr w14:paraId="78B33F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3" w:type="dxa"/>
            <w:noWrap w:val="0"/>
            <w:vAlign w:val="center"/>
          </w:tcPr>
          <w:p w14:paraId="3468A4E5">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p>
        </w:tc>
        <w:tc>
          <w:tcPr>
            <w:tcW w:w="813" w:type="dxa"/>
            <w:noWrap w:val="0"/>
            <w:vAlign w:val="center"/>
          </w:tcPr>
          <w:p w14:paraId="73CB6F36">
            <w:pPr>
              <w:jc w:val="center"/>
              <w:rPr>
                <w:rFonts w:hint="eastAsia" w:ascii="宋体" w:hAnsi="宋体" w:eastAsia="宋体" w:cs="宋体"/>
                <w:color w:val="000000"/>
                <w:sz w:val="21"/>
                <w:szCs w:val="21"/>
                <w:highlight w:val="none"/>
              </w:rPr>
            </w:pPr>
          </w:p>
        </w:tc>
        <w:tc>
          <w:tcPr>
            <w:tcW w:w="813" w:type="dxa"/>
            <w:noWrap w:val="0"/>
            <w:vAlign w:val="center"/>
          </w:tcPr>
          <w:p w14:paraId="0C6FA781">
            <w:pPr>
              <w:jc w:val="center"/>
              <w:rPr>
                <w:rFonts w:hint="eastAsia" w:ascii="宋体" w:hAnsi="宋体" w:eastAsia="宋体" w:cs="宋体"/>
                <w:color w:val="000000"/>
                <w:sz w:val="21"/>
                <w:szCs w:val="21"/>
                <w:highlight w:val="none"/>
              </w:rPr>
            </w:pPr>
          </w:p>
        </w:tc>
        <w:tc>
          <w:tcPr>
            <w:tcW w:w="814" w:type="dxa"/>
            <w:noWrap w:val="0"/>
            <w:vAlign w:val="center"/>
          </w:tcPr>
          <w:p w14:paraId="62AC36FB">
            <w:pPr>
              <w:jc w:val="center"/>
              <w:rPr>
                <w:rFonts w:hint="eastAsia" w:ascii="宋体" w:hAnsi="宋体" w:eastAsia="宋体" w:cs="宋体"/>
                <w:color w:val="000000"/>
                <w:sz w:val="21"/>
                <w:szCs w:val="21"/>
                <w:highlight w:val="none"/>
              </w:rPr>
            </w:pPr>
          </w:p>
        </w:tc>
        <w:tc>
          <w:tcPr>
            <w:tcW w:w="1672" w:type="dxa"/>
            <w:noWrap w:val="0"/>
            <w:vAlign w:val="center"/>
          </w:tcPr>
          <w:p w14:paraId="5DF85D87">
            <w:pPr>
              <w:jc w:val="center"/>
              <w:rPr>
                <w:rFonts w:hint="eastAsia" w:ascii="宋体" w:hAnsi="宋体" w:eastAsia="宋体" w:cs="宋体"/>
                <w:color w:val="000000"/>
                <w:sz w:val="21"/>
                <w:szCs w:val="21"/>
                <w:highlight w:val="none"/>
              </w:rPr>
            </w:pPr>
          </w:p>
        </w:tc>
        <w:tc>
          <w:tcPr>
            <w:tcW w:w="1701" w:type="dxa"/>
            <w:noWrap w:val="0"/>
            <w:vAlign w:val="center"/>
          </w:tcPr>
          <w:p w14:paraId="390BBE5F">
            <w:pPr>
              <w:jc w:val="center"/>
              <w:rPr>
                <w:rFonts w:hint="eastAsia" w:ascii="宋体" w:hAnsi="宋体" w:eastAsia="宋体" w:cs="宋体"/>
                <w:color w:val="000000"/>
                <w:sz w:val="21"/>
                <w:szCs w:val="21"/>
                <w:highlight w:val="none"/>
              </w:rPr>
            </w:pPr>
          </w:p>
        </w:tc>
        <w:tc>
          <w:tcPr>
            <w:tcW w:w="1701" w:type="dxa"/>
            <w:noWrap w:val="0"/>
            <w:vAlign w:val="center"/>
          </w:tcPr>
          <w:p w14:paraId="12541AEB">
            <w:pPr>
              <w:jc w:val="center"/>
              <w:rPr>
                <w:rFonts w:hint="eastAsia" w:ascii="宋体" w:hAnsi="宋体" w:eastAsia="宋体" w:cs="宋体"/>
                <w:color w:val="000000"/>
                <w:sz w:val="21"/>
                <w:szCs w:val="21"/>
                <w:highlight w:val="none"/>
              </w:rPr>
            </w:pPr>
          </w:p>
        </w:tc>
        <w:tc>
          <w:tcPr>
            <w:tcW w:w="1125" w:type="dxa"/>
            <w:noWrap w:val="0"/>
            <w:vAlign w:val="center"/>
          </w:tcPr>
          <w:p w14:paraId="634D086B">
            <w:pPr>
              <w:jc w:val="center"/>
              <w:rPr>
                <w:rFonts w:hint="eastAsia" w:ascii="宋体" w:hAnsi="宋体" w:eastAsia="宋体" w:cs="宋体"/>
                <w:color w:val="000000"/>
                <w:sz w:val="21"/>
                <w:szCs w:val="21"/>
                <w:highlight w:val="none"/>
              </w:rPr>
            </w:pPr>
          </w:p>
        </w:tc>
      </w:tr>
      <w:tr w14:paraId="300B2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3" w:type="dxa"/>
            <w:noWrap w:val="0"/>
            <w:vAlign w:val="center"/>
          </w:tcPr>
          <w:p w14:paraId="51A6044B">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p>
        </w:tc>
        <w:tc>
          <w:tcPr>
            <w:tcW w:w="813" w:type="dxa"/>
            <w:noWrap w:val="0"/>
            <w:vAlign w:val="center"/>
          </w:tcPr>
          <w:p w14:paraId="19DB62D9">
            <w:pPr>
              <w:jc w:val="center"/>
              <w:rPr>
                <w:rFonts w:hint="eastAsia" w:ascii="宋体" w:hAnsi="宋体" w:eastAsia="宋体" w:cs="宋体"/>
                <w:color w:val="000000"/>
                <w:sz w:val="21"/>
                <w:szCs w:val="21"/>
                <w:highlight w:val="none"/>
              </w:rPr>
            </w:pPr>
          </w:p>
        </w:tc>
        <w:tc>
          <w:tcPr>
            <w:tcW w:w="813" w:type="dxa"/>
            <w:noWrap w:val="0"/>
            <w:vAlign w:val="center"/>
          </w:tcPr>
          <w:p w14:paraId="276E8C0E">
            <w:pPr>
              <w:jc w:val="center"/>
              <w:rPr>
                <w:rFonts w:hint="eastAsia" w:ascii="宋体" w:hAnsi="宋体" w:eastAsia="宋体" w:cs="宋体"/>
                <w:color w:val="000000"/>
                <w:sz w:val="21"/>
                <w:szCs w:val="21"/>
                <w:highlight w:val="none"/>
              </w:rPr>
            </w:pPr>
          </w:p>
        </w:tc>
        <w:tc>
          <w:tcPr>
            <w:tcW w:w="814" w:type="dxa"/>
            <w:noWrap w:val="0"/>
            <w:vAlign w:val="center"/>
          </w:tcPr>
          <w:p w14:paraId="1C333A51">
            <w:pPr>
              <w:jc w:val="center"/>
              <w:rPr>
                <w:rFonts w:hint="eastAsia" w:ascii="宋体" w:hAnsi="宋体" w:eastAsia="宋体" w:cs="宋体"/>
                <w:color w:val="000000"/>
                <w:sz w:val="21"/>
                <w:szCs w:val="21"/>
                <w:highlight w:val="none"/>
              </w:rPr>
            </w:pPr>
          </w:p>
        </w:tc>
        <w:tc>
          <w:tcPr>
            <w:tcW w:w="1672" w:type="dxa"/>
            <w:noWrap w:val="0"/>
            <w:vAlign w:val="center"/>
          </w:tcPr>
          <w:p w14:paraId="2B064DD2">
            <w:pPr>
              <w:jc w:val="center"/>
              <w:rPr>
                <w:rFonts w:hint="eastAsia" w:ascii="宋体" w:hAnsi="宋体" w:eastAsia="宋体" w:cs="宋体"/>
                <w:color w:val="000000"/>
                <w:sz w:val="21"/>
                <w:szCs w:val="21"/>
                <w:highlight w:val="none"/>
              </w:rPr>
            </w:pPr>
          </w:p>
        </w:tc>
        <w:tc>
          <w:tcPr>
            <w:tcW w:w="1701" w:type="dxa"/>
            <w:noWrap w:val="0"/>
            <w:vAlign w:val="center"/>
          </w:tcPr>
          <w:p w14:paraId="35716A5B">
            <w:pPr>
              <w:jc w:val="center"/>
              <w:rPr>
                <w:rFonts w:hint="eastAsia" w:ascii="宋体" w:hAnsi="宋体" w:eastAsia="宋体" w:cs="宋体"/>
                <w:color w:val="000000"/>
                <w:sz w:val="21"/>
                <w:szCs w:val="21"/>
                <w:highlight w:val="none"/>
              </w:rPr>
            </w:pPr>
          </w:p>
        </w:tc>
        <w:tc>
          <w:tcPr>
            <w:tcW w:w="1701" w:type="dxa"/>
            <w:noWrap w:val="0"/>
            <w:vAlign w:val="center"/>
          </w:tcPr>
          <w:p w14:paraId="09EDE90B">
            <w:pPr>
              <w:jc w:val="center"/>
              <w:rPr>
                <w:rFonts w:hint="eastAsia" w:ascii="宋体" w:hAnsi="宋体" w:eastAsia="宋体" w:cs="宋体"/>
                <w:color w:val="000000"/>
                <w:sz w:val="21"/>
                <w:szCs w:val="21"/>
                <w:highlight w:val="none"/>
              </w:rPr>
            </w:pPr>
          </w:p>
        </w:tc>
        <w:tc>
          <w:tcPr>
            <w:tcW w:w="1125" w:type="dxa"/>
            <w:noWrap w:val="0"/>
            <w:vAlign w:val="center"/>
          </w:tcPr>
          <w:p w14:paraId="3628C40E">
            <w:pPr>
              <w:jc w:val="center"/>
              <w:rPr>
                <w:rFonts w:hint="eastAsia" w:ascii="宋体" w:hAnsi="宋体" w:eastAsia="宋体" w:cs="宋体"/>
                <w:color w:val="000000"/>
                <w:sz w:val="21"/>
                <w:szCs w:val="21"/>
                <w:highlight w:val="none"/>
              </w:rPr>
            </w:pPr>
          </w:p>
        </w:tc>
      </w:tr>
      <w:tr w14:paraId="40411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3" w:type="dxa"/>
            <w:noWrap w:val="0"/>
            <w:vAlign w:val="center"/>
          </w:tcPr>
          <w:p w14:paraId="0B5E3A7E">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p>
        </w:tc>
        <w:tc>
          <w:tcPr>
            <w:tcW w:w="813" w:type="dxa"/>
            <w:noWrap w:val="0"/>
            <w:vAlign w:val="center"/>
          </w:tcPr>
          <w:p w14:paraId="0A56C061">
            <w:pPr>
              <w:jc w:val="center"/>
              <w:rPr>
                <w:rFonts w:hint="eastAsia" w:ascii="宋体" w:hAnsi="宋体" w:eastAsia="宋体" w:cs="宋体"/>
                <w:color w:val="000000"/>
                <w:sz w:val="21"/>
                <w:szCs w:val="21"/>
                <w:highlight w:val="none"/>
              </w:rPr>
            </w:pPr>
          </w:p>
        </w:tc>
        <w:tc>
          <w:tcPr>
            <w:tcW w:w="813" w:type="dxa"/>
            <w:noWrap w:val="0"/>
            <w:vAlign w:val="center"/>
          </w:tcPr>
          <w:p w14:paraId="38BE54F2">
            <w:pPr>
              <w:jc w:val="center"/>
              <w:rPr>
                <w:rFonts w:hint="eastAsia" w:ascii="宋体" w:hAnsi="宋体" w:eastAsia="宋体" w:cs="宋体"/>
                <w:color w:val="000000"/>
                <w:sz w:val="21"/>
                <w:szCs w:val="21"/>
                <w:highlight w:val="none"/>
              </w:rPr>
            </w:pPr>
          </w:p>
        </w:tc>
        <w:tc>
          <w:tcPr>
            <w:tcW w:w="814" w:type="dxa"/>
            <w:noWrap w:val="0"/>
            <w:vAlign w:val="center"/>
          </w:tcPr>
          <w:p w14:paraId="09F18E36">
            <w:pPr>
              <w:jc w:val="center"/>
              <w:rPr>
                <w:rFonts w:hint="eastAsia" w:ascii="宋体" w:hAnsi="宋体" w:eastAsia="宋体" w:cs="宋体"/>
                <w:color w:val="000000"/>
                <w:sz w:val="21"/>
                <w:szCs w:val="21"/>
                <w:highlight w:val="none"/>
              </w:rPr>
            </w:pPr>
          </w:p>
        </w:tc>
        <w:tc>
          <w:tcPr>
            <w:tcW w:w="1672" w:type="dxa"/>
            <w:noWrap w:val="0"/>
            <w:vAlign w:val="center"/>
          </w:tcPr>
          <w:p w14:paraId="1D51670E">
            <w:pPr>
              <w:jc w:val="center"/>
              <w:rPr>
                <w:rFonts w:hint="eastAsia" w:ascii="宋体" w:hAnsi="宋体" w:eastAsia="宋体" w:cs="宋体"/>
                <w:color w:val="000000"/>
                <w:sz w:val="21"/>
                <w:szCs w:val="21"/>
                <w:highlight w:val="none"/>
              </w:rPr>
            </w:pPr>
          </w:p>
        </w:tc>
        <w:tc>
          <w:tcPr>
            <w:tcW w:w="1701" w:type="dxa"/>
            <w:noWrap w:val="0"/>
            <w:vAlign w:val="center"/>
          </w:tcPr>
          <w:p w14:paraId="72FC967D">
            <w:pPr>
              <w:jc w:val="center"/>
              <w:rPr>
                <w:rFonts w:hint="eastAsia" w:ascii="宋体" w:hAnsi="宋体" w:eastAsia="宋体" w:cs="宋体"/>
                <w:color w:val="000000"/>
                <w:sz w:val="21"/>
                <w:szCs w:val="21"/>
                <w:highlight w:val="none"/>
              </w:rPr>
            </w:pPr>
          </w:p>
        </w:tc>
        <w:tc>
          <w:tcPr>
            <w:tcW w:w="1701" w:type="dxa"/>
            <w:noWrap w:val="0"/>
            <w:vAlign w:val="center"/>
          </w:tcPr>
          <w:p w14:paraId="4CC633F4">
            <w:pPr>
              <w:jc w:val="center"/>
              <w:rPr>
                <w:rFonts w:hint="eastAsia" w:ascii="宋体" w:hAnsi="宋体" w:eastAsia="宋体" w:cs="宋体"/>
                <w:color w:val="000000"/>
                <w:sz w:val="21"/>
                <w:szCs w:val="21"/>
                <w:highlight w:val="none"/>
              </w:rPr>
            </w:pPr>
          </w:p>
        </w:tc>
        <w:tc>
          <w:tcPr>
            <w:tcW w:w="1125" w:type="dxa"/>
            <w:noWrap w:val="0"/>
            <w:vAlign w:val="center"/>
          </w:tcPr>
          <w:p w14:paraId="647470F0">
            <w:pPr>
              <w:jc w:val="center"/>
              <w:rPr>
                <w:rFonts w:hint="eastAsia" w:ascii="宋体" w:hAnsi="宋体" w:eastAsia="宋体" w:cs="宋体"/>
                <w:color w:val="000000"/>
                <w:sz w:val="21"/>
                <w:szCs w:val="21"/>
                <w:highlight w:val="none"/>
              </w:rPr>
            </w:pPr>
          </w:p>
        </w:tc>
      </w:tr>
      <w:tr w14:paraId="2D2F1E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3" w:type="dxa"/>
            <w:noWrap w:val="0"/>
            <w:vAlign w:val="center"/>
          </w:tcPr>
          <w:p w14:paraId="4550BA89">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w:t>
            </w:r>
          </w:p>
        </w:tc>
        <w:tc>
          <w:tcPr>
            <w:tcW w:w="813" w:type="dxa"/>
            <w:noWrap w:val="0"/>
            <w:vAlign w:val="center"/>
          </w:tcPr>
          <w:p w14:paraId="5364265E">
            <w:pPr>
              <w:jc w:val="center"/>
              <w:rPr>
                <w:rFonts w:hint="eastAsia" w:ascii="宋体" w:hAnsi="宋体" w:eastAsia="宋体" w:cs="宋体"/>
                <w:color w:val="000000"/>
                <w:sz w:val="21"/>
                <w:szCs w:val="21"/>
                <w:highlight w:val="none"/>
              </w:rPr>
            </w:pPr>
          </w:p>
        </w:tc>
        <w:tc>
          <w:tcPr>
            <w:tcW w:w="813" w:type="dxa"/>
            <w:noWrap w:val="0"/>
            <w:vAlign w:val="center"/>
          </w:tcPr>
          <w:p w14:paraId="23FF3CA5">
            <w:pPr>
              <w:jc w:val="center"/>
              <w:rPr>
                <w:rFonts w:hint="eastAsia" w:ascii="宋体" w:hAnsi="宋体" w:eastAsia="宋体" w:cs="宋体"/>
                <w:color w:val="000000"/>
                <w:sz w:val="21"/>
                <w:szCs w:val="21"/>
                <w:highlight w:val="none"/>
              </w:rPr>
            </w:pPr>
          </w:p>
        </w:tc>
        <w:tc>
          <w:tcPr>
            <w:tcW w:w="814" w:type="dxa"/>
            <w:noWrap w:val="0"/>
            <w:vAlign w:val="center"/>
          </w:tcPr>
          <w:p w14:paraId="50ECF7B0">
            <w:pPr>
              <w:jc w:val="center"/>
              <w:rPr>
                <w:rFonts w:hint="eastAsia" w:ascii="宋体" w:hAnsi="宋体" w:eastAsia="宋体" w:cs="宋体"/>
                <w:color w:val="000000"/>
                <w:sz w:val="21"/>
                <w:szCs w:val="21"/>
                <w:highlight w:val="none"/>
              </w:rPr>
            </w:pPr>
          </w:p>
        </w:tc>
        <w:tc>
          <w:tcPr>
            <w:tcW w:w="1672" w:type="dxa"/>
            <w:noWrap w:val="0"/>
            <w:vAlign w:val="center"/>
          </w:tcPr>
          <w:p w14:paraId="13DFB75A">
            <w:pPr>
              <w:jc w:val="center"/>
              <w:rPr>
                <w:rFonts w:hint="eastAsia" w:ascii="宋体" w:hAnsi="宋体" w:eastAsia="宋体" w:cs="宋体"/>
                <w:color w:val="000000"/>
                <w:sz w:val="21"/>
                <w:szCs w:val="21"/>
                <w:highlight w:val="none"/>
              </w:rPr>
            </w:pPr>
          </w:p>
        </w:tc>
        <w:tc>
          <w:tcPr>
            <w:tcW w:w="1701" w:type="dxa"/>
            <w:noWrap w:val="0"/>
            <w:vAlign w:val="center"/>
          </w:tcPr>
          <w:p w14:paraId="295C2218">
            <w:pPr>
              <w:jc w:val="center"/>
              <w:rPr>
                <w:rFonts w:hint="eastAsia" w:ascii="宋体" w:hAnsi="宋体" w:eastAsia="宋体" w:cs="宋体"/>
                <w:color w:val="000000"/>
                <w:sz w:val="21"/>
                <w:szCs w:val="21"/>
                <w:highlight w:val="none"/>
              </w:rPr>
            </w:pPr>
          </w:p>
        </w:tc>
        <w:tc>
          <w:tcPr>
            <w:tcW w:w="1701" w:type="dxa"/>
            <w:noWrap w:val="0"/>
            <w:vAlign w:val="center"/>
          </w:tcPr>
          <w:p w14:paraId="523B7FC5">
            <w:pPr>
              <w:jc w:val="center"/>
              <w:rPr>
                <w:rFonts w:hint="eastAsia" w:ascii="宋体" w:hAnsi="宋体" w:eastAsia="宋体" w:cs="宋体"/>
                <w:color w:val="000000"/>
                <w:sz w:val="21"/>
                <w:szCs w:val="21"/>
                <w:highlight w:val="none"/>
              </w:rPr>
            </w:pPr>
          </w:p>
        </w:tc>
        <w:tc>
          <w:tcPr>
            <w:tcW w:w="1125" w:type="dxa"/>
            <w:noWrap w:val="0"/>
            <w:vAlign w:val="center"/>
          </w:tcPr>
          <w:p w14:paraId="322C58AA">
            <w:pPr>
              <w:jc w:val="center"/>
              <w:rPr>
                <w:rFonts w:hint="eastAsia" w:ascii="宋体" w:hAnsi="宋体" w:eastAsia="宋体" w:cs="宋体"/>
                <w:color w:val="000000"/>
                <w:sz w:val="21"/>
                <w:szCs w:val="21"/>
                <w:highlight w:val="none"/>
              </w:rPr>
            </w:pPr>
          </w:p>
        </w:tc>
      </w:tr>
      <w:tr w14:paraId="1E7DB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3" w:type="dxa"/>
            <w:noWrap w:val="0"/>
            <w:vAlign w:val="center"/>
          </w:tcPr>
          <w:p w14:paraId="6688C131">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w:t>
            </w:r>
          </w:p>
        </w:tc>
        <w:tc>
          <w:tcPr>
            <w:tcW w:w="813" w:type="dxa"/>
            <w:noWrap w:val="0"/>
            <w:vAlign w:val="center"/>
          </w:tcPr>
          <w:p w14:paraId="338098A6">
            <w:pPr>
              <w:jc w:val="center"/>
              <w:rPr>
                <w:rFonts w:hint="eastAsia" w:ascii="宋体" w:hAnsi="宋体" w:eastAsia="宋体" w:cs="宋体"/>
                <w:color w:val="000000"/>
                <w:sz w:val="21"/>
                <w:szCs w:val="21"/>
                <w:highlight w:val="none"/>
              </w:rPr>
            </w:pPr>
          </w:p>
        </w:tc>
        <w:tc>
          <w:tcPr>
            <w:tcW w:w="813" w:type="dxa"/>
            <w:noWrap w:val="0"/>
            <w:vAlign w:val="center"/>
          </w:tcPr>
          <w:p w14:paraId="50489F31">
            <w:pPr>
              <w:jc w:val="center"/>
              <w:rPr>
                <w:rFonts w:hint="eastAsia" w:ascii="宋体" w:hAnsi="宋体" w:eastAsia="宋体" w:cs="宋体"/>
                <w:color w:val="000000"/>
                <w:sz w:val="21"/>
                <w:szCs w:val="21"/>
                <w:highlight w:val="none"/>
              </w:rPr>
            </w:pPr>
          </w:p>
        </w:tc>
        <w:tc>
          <w:tcPr>
            <w:tcW w:w="814" w:type="dxa"/>
            <w:noWrap w:val="0"/>
            <w:vAlign w:val="center"/>
          </w:tcPr>
          <w:p w14:paraId="702D5FB2">
            <w:pPr>
              <w:jc w:val="center"/>
              <w:rPr>
                <w:rFonts w:hint="eastAsia" w:ascii="宋体" w:hAnsi="宋体" w:eastAsia="宋体" w:cs="宋体"/>
                <w:color w:val="000000"/>
                <w:sz w:val="21"/>
                <w:szCs w:val="21"/>
                <w:highlight w:val="none"/>
              </w:rPr>
            </w:pPr>
          </w:p>
        </w:tc>
        <w:tc>
          <w:tcPr>
            <w:tcW w:w="1672" w:type="dxa"/>
            <w:noWrap w:val="0"/>
            <w:vAlign w:val="center"/>
          </w:tcPr>
          <w:p w14:paraId="0EDACB25">
            <w:pPr>
              <w:jc w:val="center"/>
              <w:rPr>
                <w:rFonts w:hint="eastAsia" w:ascii="宋体" w:hAnsi="宋体" w:eastAsia="宋体" w:cs="宋体"/>
                <w:color w:val="000000"/>
                <w:sz w:val="21"/>
                <w:szCs w:val="21"/>
                <w:highlight w:val="none"/>
              </w:rPr>
            </w:pPr>
          </w:p>
        </w:tc>
        <w:tc>
          <w:tcPr>
            <w:tcW w:w="1701" w:type="dxa"/>
            <w:noWrap w:val="0"/>
            <w:vAlign w:val="center"/>
          </w:tcPr>
          <w:p w14:paraId="0560C727">
            <w:pPr>
              <w:jc w:val="center"/>
              <w:rPr>
                <w:rFonts w:hint="eastAsia" w:ascii="宋体" w:hAnsi="宋体" w:eastAsia="宋体" w:cs="宋体"/>
                <w:color w:val="000000"/>
                <w:sz w:val="21"/>
                <w:szCs w:val="21"/>
                <w:highlight w:val="none"/>
              </w:rPr>
            </w:pPr>
          </w:p>
        </w:tc>
        <w:tc>
          <w:tcPr>
            <w:tcW w:w="1701" w:type="dxa"/>
            <w:noWrap w:val="0"/>
            <w:vAlign w:val="center"/>
          </w:tcPr>
          <w:p w14:paraId="5735CA79">
            <w:pPr>
              <w:jc w:val="center"/>
              <w:rPr>
                <w:rFonts w:hint="eastAsia" w:ascii="宋体" w:hAnsi="宋体" w:eastAsia="宋体" w:cs="宋体"/>
                <w:color w:val="000000"/>
                <w:sz w:val="21"/>
                <w:szCs w:val="21"/>
                <w:highlight w:val="none"/>
              </w:rPr>
            </w:pPr>
          </w:p>
        </w:tc>
        <w:tc>
          <w:tcPr>
            <w:tcW w:w="1125" w:type="dxa"/>
            <w:noWrap w:val="0"/>
            <w:vAlign w:val="center"/>
          </w:tcPr>
          <w:p w14:paraId="42C420E8">
            <w:pPr>
              <w:jc w:val="center"/>
              <w:rPr>
                <w:rFonts w:hint="eastAsia" w:ascii="宋体" w:hAnsi="宋体" w:eastAsia="宋体" w:cs="宋体"/>
                <w:color w:val="000000"/>
                <w:sz w:val="21"/>
                <w:szCs w:val="21"/>
                <w:highlight w:val="none"/>
              </w:rPr>
            </w:pPr>
          </w:p>
        </w:tc>
      </w:tr>
      <w:tr w14:paraId="578FA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3" w:type="dxa"/>
            <w:noWrap w:val="0"/>
            <w:vAlign w:val="center"/>
          </w:tcPr>
          <w:p w14:paraId="41E5B106">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p>
        </w:tc>
        <w:tc>
          <w:tcPr>
            <w:tcW w:w="813" w:type="dxa"/>
            <w:noWrap w:val="0"/>
            <w:vAlign w:val="center"/>
          </w:tcPr>
          <w:p w14:paraId="4F079E6F">
            <w:pPr>
              <w:jc w:val="center"/>
              <w:rPr>
                <w:rFonts w:hint="eastAsia" w:ascii="宋体" w:hAnsi="宋体" w:eastAsia="宋体" w:cs="宋体"/>
                <w:color w:val="000000"/>
                <w:sz w:val="21"/>
                <w:szCs w:val="21"/>
                <w:highlight w:val="none"/>
              </w:rPr>
            </w:pPr>
          </w:p>
        </w:tc>
        <w:tc>
          <w:tcPr>
            <w:tcW w:w="813" w:type="dxa"/>
            <w:noWrap w:val="0"/>
            <w:vAlign w:val="center"/>
          </w:tcPr>
          <w:p w14:paraId="247F019B">
            <w:pPr>
              <w:jc w:val="center"/>
              <w:rPr>
                <w:rFonts w:hint="eastAsia" w:ascii="宋体" w:hAnsi="宋体" w:eastAsia="宋体" w:cs="宋体"/>
                <w:color w:val="000000"/>
                <w:sz w:val="21"/>
                <w:szCs w:val="21"/>
                <w:highlight w:val="none"/>
              </w:rPr>
            </w:pPr>
          </w:p>
        </w:tc>
        <w:tc>
          <w:tcPr>
            <w:tcW w:w="814" w:type="dxa"/>
            <w:noWrap w:val="0"/>
            <w:vAlign w:val="center"/>
          </w:tcPr>
          <w:p w14:paraId="37AC339F">
            <w:pPr>
              <w:jc w:val="center"/>
              <w:rPr>
                <w:rFonts w:hint="eastAsia" w:ascii="宋体" w:hAnsi="宋体" w:eastAsia="宋体" w:cs="宋体"/>
                <w:color w:val="000000"/>
                <w:sz w:val="21"/>
                <w:szCs w:val="21"/>
                <w:highlight w:val="none"/>
              </w:rPr>
            </w:pPr>
          </w:p>
        </w:tc>
        <w:tc>
          <w:tcPr>
            <w:tcW w:w="1672" w:type="dxa"/>
            <w:noWrap w:val="0"/>
            <w:vAlign w:val="center"/>
          </w:tcPr>
          <w:p w14:paraId="1AD6ABCE">
            <w:pPr>
              <w:jc w:val="center"/>
              <w:rPr>
                <w:rFonts w:hint="eastAsia" w:ascii="宋体" w:hAnsi="宋体" w:eastAsia="宋体" w:cs="宋体"/>
                <w:color w:val="000000"/>
                <w:sz w:val="21"/>
                <w:szCs w:val="21"/>
                <w:highlight w:val="none"/>
              </w:rPr>
            </w:pPr>
          </w:p>
        </w:tc>
        <w:tc>
          <w:tcPr>
            <w:tcW w:w="1701" w:type="dxa"/>
            <w:noWrap w:val="0"/>
            <w:vAlign w:val="center"/>
          </w:tcPr>
          <w:p w14:paraId="76058AA7">
            <w:pPr>
              <w:jc w:val="center"/>
              <w:rPr>
                <w:rFonts w:hint="eastAsia" w:ascii="宋体" w:hAnsi="宋体" w:eastAsia="宋体" w:cs="宋体"/>
                <w:color w:val="000000"/>
                <w:sz w:val="21"/>
                <w:szCs w:val="21"/>
                <w:highlight w:val="none"/>
              </w:rPr>
            </w:pPr>
          </w:p>
        </w:tc>
        <w:tc>
          <w:tcPr>
            <w:tcW w:w="1701" w:type="dxa"/>
            <w:noWrap w:val="0"/>
            <w:vAlign w:val="center"/>
          </w:tcPr>
          <w:p w14:paraId="449E1DD0">
            <w:pPr>
              <w:jc w:val="center"/>
              <w:rPr>
                <w:rFonts w:hint="eastAsia" w:ascii="宋体" w:hAnsi="宋体" w:eastAsia="宋体" w:cs="宋体"/>
                <w:color w:val="000000"/>
                <w:sz w:val="21"/>
                <w:szCs w:val="21"/>
                <w:highlight w:val="none"/>
              </w:rPr>
            </w:pPr>
          </w:p>
        </w:tc>
        <w:tc>
          <w:tcPr>
            <w:tcW w:w="1125" w:type="dxa"/>
            <w:noWrap w:val="0"/>
            <w:vAlign w:val="center"/>
          </w:tcPr>
          <w:p w14:paraId="295DD461">
            <w:pPr>
              <w:jc w:val="center"/>
              <w:rPr>
                <w:rFonts w:hint="eastAsia" w:ascii="宋体" w:hAnsi="宋体" w:eastAsia="宋体" w:cs="宋体"/>
                <w:color w:val="000000"/>
                <w:sz w:val="21"/>
                <w:szCs w:val="21"/>
                <w:highlight w:val="none"/>
              </w:rPr>
            </w:pPr>
          </w:p>
        </w:tc>
      </w:tr>
    </w:tbl>
    <w:p w14:paraId="11FE6D24">
      <w:pPr>
        <w:ind w:firstLine="315"/>
        <w:rPr>
          <w:color w:val="000000"/>
          <w:highlight w:val="none"/>
        </w:rPr>
      </w:pPr>
    </w:p>
    <w:p w14:paraId="1421E87B">
      <w:pPr>
        <w:pStyle w:val="20"/>
        <w:rPr>
          <w:rFonts w:hAnsi="宋体" w:eastAsia="宋体"/>
          <w:color w:val="000000"/>
          <w:sz w:val="21"/>
          <w:szCs w:val="21"/>
          <w:highlight w:val="none"/>
        </w:rPr>
      </w:pPr>
      <w:r>
        <w:rPr>
          <w:rFonts w:hint="eastAsia" w:hAnsi="宋体" w:eastAsia="宋体"/>
          <w:color w:val="000000"/>
          <w:sz w:val="21"/>
          <w:szCs w:val="21"/>
          <w:highlight w:val="none"/>
        </w:rPr>
        <w:t>投标方：（单位盖章）</w:t>
      </w:r>
    </w:p>
    <w:p w14:paraId="458555F4">
      <w:pPr>
        <w:pStyle w:val="20"/>
        <w:rPr>
          <w:rFonts w:hAnsi="宋体" w:eastAsia="宋体"/>
          <w:color w:val="000000"/>
          <w:sz w:val="21"/>
          <w:szCs w:val="21"/>
          <w:highlight w:val="none"/>
        </w:rPr>
      </w:pPr>
      <w:r>
        <w:rPr>
          <w:rFonts w:hint="eastAsia" w:hAnsi="宋体" w:eastAsia="宋体"/>
          <w:color w:val="000000"/>
          <w:sz w:val="21"/>
          <w:szCs w:val="21"/>
          <w:highlight w:val="none"/>
        </w:rPr>
        <w:t>法定代表人或代理人：（签字或盖章）</w:t>
      </w:r>
    </w:p>
    <w:p w14:paraId="1A7A4338">
      <w:pPr>
        <w:spacing w:line="480" w:lineRule="auto"/>
        <w:rPr>
          <w:rFonts w:hint="eastAsia"/>
          <w:color w:val="000000"/>
          <w:highlight w:val="none"/>
        </w:rPr>
      </w:pPr>
      <w:r>
        <w:rPr>
          <w:rFonts w:hint="eastAsia"/>
          <w:color w:val="000000"/>
          <w:highlight w:val="none"/>
        </w:rPr>
        <w:t>日期：</w:t>
      </w:r>
      <w:r>
        <w:rPr>
          <w:color w:val="000000"/>
          <w:highlight w:val="none"/>
        </w:rPr>
        <w:t xml:space="preserve">         </w:t>
      </w:r>
      <w:r>
        <w:rPr>
          <w:rFonts w:hint="eastAsia"/>
          <w:color w:val="000000"/>
          <w:highlight w:val="none"/>
        </w:rPr>
        <w:t>年</w:t>
      </w:r>
      <w:r>
        <w:rPr>
          <w:color w:val="000000"/>
          <w:highlight w:val="none"/>
        </w:rPr>
        <w:t xml:space="preserve">         </w:t>
      </w:r>
      <w:r>
        <w:rPr>
          <w:rFonts w:hint="eastAsia"/>
          <w:color w:val="000000"/>
          <w:highlight w:val="none"/>
        </w:rPr>
        <w:t>月</w:t>
      </w:r>
      <w:r>
        <w:rPr>
          <w:color w:val="000000"/>
          <w:highlight w:val="none"/>
        </w:rPr>
        <w:t xml:space="preserve">       </w:t>
      </w:r>
      <w:r>
        <w:rPr>
          <w:rFonts w:hint="eastAsia"/>
          <w:color w:val="000000"/>
          <w:highlight w:val="none"/>
        </w:rPr>
        <w:t>日</w:t>
      </w:r>
    </w:p>
    <w:p w14:paraId="1CAA6BE4">
      <w:pPr>
        <w:spacing w:line="480" w:lineRule="auto"/>
        <w:rPr>
          <w:rFonts w:hint="eastAsia"/>
          <w:color w:val="000000"/>
          <w:highlight w:val="none"/>
        </w:rPr>
      </w:pPr>
    </w:p>
    <w:p w14:paraId="7FA7B5F6">
      <w:pPr>
        <w:spacing w:line="400" w:lineRule="exact"/>
        <w:rPr>
          <w:rFonts w:hint="eastAsia"/>
          <w:color w:val="000000"/>
          <w:highlight w:val="none"/>
        </w:rPr>
      </w:pPr>
      <w:r>
        <w:rPr>
          <w:b/>
          <w:bCs/>
          <w:color w:val="000000"/>
          <w:highlight w:val="none"/>
        </w:rPr>
        <w:br w:type="page" w:clear="all"/>
      </w:r>
      <w:r>
        <w:rPr>
          <w:rFonts w:hint="eastAsia"/>
          <w:b/>
          <w:bCs/>
          <w:color w:val="000000"/>
          <w:highlight w:val="none"/>
        </w:rPr>
        <w:t>附件</w:t>
      </w:r>
      <w:r>
        <w:rPr>
          <w:b/>
          <w:bCs/>
          <w:color w:val="000000"/>
          <w:highlight w:val="none"/>
        </w:rPr>
        <w:t>8</w:t>
      </w:r>
    </w:p>
    <w:p w14:paraId="376977D3">
      <w:pPr>
        <w:rPr>
          <w:rFonts w:hint="eastAsia"/>
          <w:b/>
          <w:bCs/>
          <w:color w:val="000000"/>
          <w:highlight w:val="none"/>
        </w:rPr>
      </w:pPr>
    </w:p>
    <w:p w14:paraId="24C94B6D">
      <w:pPr>
        <w:rPr>
          <w:color w:val="000000"/>
          <w:highlight w:val="none"/>
        </w:rPr>
      </w:pPr>
      <w:r>
        <w:rPr>
          <w:rFonts w:hint="eastAsia"/>
          <w:color w:val="000000"/>
          <w:highlight w:val="none"/>
        </w:rPr>
        <w:t>（1）中小企业声明函</w:t>
      </w:r>
    </w:p>
    <w:p w14:paraId="5DAE1FC5">
      <w:pPr>
        <w:spacing w:line="588" w:lineRule="exact"/>
        <w:jc w:val="center"/>
        <w:rPr>
          <w:b/>
          <w:color w:val="000000"/>
          <w:spacing w:val="6"/>
          <w:highlight w:val="none"/>
        </w:rPr>
      </w:pPr>
    </w:p>
    <w:p w14:paraId="3D111269">
      <w:pPr>
        <w:spacing w:before="100" w:beforeAutospacing="1" w:after="100" w:afterAutospacing="1" w:line="360" w:lineRule="auto"/>
        <w:jc w:val="center"/>
        <w:rPr>
          <w:rFonts w:hint="eastAsia"/>
          <w:b/>
          <w:color w:val="000000"/>
          <w:highlight w:val="none"/>
        </w:rPr>
      </w:pPr>
      <w:r>
        <w:rPr>
          <w:rFonts w:hint="eastAsia"/>
          <w:b/>
          <w:color w:val="000000"/>
          <w:highlight w:val="none"/>
        </w:rPr>
        <w:t>中小企业声明函</w:t>
      </w:r>
    </w:p>
    <w:p w14:paraId="0B9B8453">
      <w:pPr>
        <w:spacing w:line="480" w:lineRule="auto"/>
        <w:ind w:firstLine="420"/>
        <w:rPr>
          <w:rFonts w:hint="eastAsia"/>
          <w:bCs/>
          <w:color w:val="000000"/>
          <w:highlight w:val="none"/>
        </w:rPr>
      </w:pPr>
      <w:r>
        <w:rPr>
          <w:rFonts w:hint="eastAsia"/>
          <w:bCs/>
          <w:color w:val="000000"/>
          <w:highlight w:val="none"/>
        </w:rPr>
        <w:t>本公司郑重声明，根据《政府采购促进中小企业发展管理办法》（财库﹝2020﹞46号）的规定，本公司参加</w:t>
      </w:r>
      <w:r>
        <w:rPr>
          <w:rFonts w:hint="eastAsia"/>
          <w:bCs/>
          <w:color w:val="000000"/>
          <w:highlight w:val="none"/>
          <w:u w:val="single"/>
        </w:rPr>
        <w:t>（单位名称）</w:t>
      </w:r>
      <w:r>
        <w:rPr>
          <w:rFonts w:hint="eastAsia"/>
          <w:bCs/>
          <w:color w:val="000000"/>
          <w:highlight w:val="none"/>
        </w:rPr>
        <w:t>的</w:t>
      </w:r>
      <w:r>
        <w:rPr>
          <w:rFonts w:hint="eastAsia"/>
          <w:bCs/>
          <w:color w:val="000000"/>
          <w:highlight w:val="none"/>
          <w:u w:val="single"/>
        </w:rPr>
        <w:t>（项目名称）</w:t>
      </w:r>
      <w:r>
        <w:rPr>
          <w:rFonts w:hint="eastAsia"/>
          <w:bCs/>
          <w:color w:val="000000"/>
          <w:highlight w:val="none"/>
        </w:rPr>
        <w:t xml:space="preserve">采购活动，服务全部由符合政策要求的中小企业承接。企业的具体情况如下： </w:t>
      </w:r>
    </w:p>
    <w:p w14:paraId="79F693CC">
      <w:pPr>
        <w:spacing w:line="480" w:lineRule="auto"/>
        <w:ind w:firstLine="420"/>
        <w:rPr>
          <w:rFonts w:hint="eastAsia"/>
          <w:bCs/>
          <w:color w:val="000000"/>
          <w:highlight w:val="none"/>
        </w:rPr>
      </w:pPr>
      <w:r>
        <w:rPr>
          <w:rFonts w:hint="eastAsia"/>
          <w:bCs/>
          <w:color w:val="000000"/>
          <w:highlight w:val="none"/>
          <w:u w:val="single"/>
        </w:rPr>
        <w:t>（标的名称）</w:t>
      </w:r>
      <w:r>
        <w:rPr>
          <w:rFonts w:hint="eastAsia"/>
          <w:bCs/>
          <w:color w:val="000000"/>
          <w:highlight w:val="none"/>
        </w:rPr>
        <w:t>，属于</w:t>
      </w:r>
      <w:r>
        <w:rPr>
          <w:rFonts w:hint="eastAsia"/>
          <w:bCs/>
          <w:color w:val="000000"/>
          <w:highlight w:val="none"/>
          <w:u w:val="single"/>
        </w:rPr>
        <w:t>其他未列明行业</w:t>
      </w:r>
      <w:r>
        <w:rPr>
          <w:rFonts w:hint="eastAsia"/>
          <w:bCs/>
          <w:color w:val="000000"/>
          <w:highlight w:val="none"/>
        </w:rPr>
        <w:t>；承接企业为</w:t>
      </w:r>
      <w:r>
        <w:rPr>
          <w:rFonts w:hint="eastAsia"/>
          <w:bCs/>
          <w:color w:val="000000"/>
          <w:highlight w:val="none"/>
          <w:u w:val="single"/>
        </w:rPr>
        <w:t>（企业名称）</w:t>
      </w:r>
      <w:r>
        <w:rPr>
          <w:rFonts w:hint="eastAsia"/>
          <w:bCs/>
          <w:color w:val="000000"/>
          <w:highlight w:val="none"/>
        </w:rPr>
        <w:t>，从业人员</w:t>
      </w:r>
      <w:r>
        <w:rPr>
          <w:rFonts w:hint="eastAsia"/>
          <w:bCs/>
          <w:color w:val="000000"/>
          <w:highlight w:val="none"/>
          <w:u w:val="single"/>
        </w:rPr>
        <w:t xml:space="preserve">   </w:t>
      </w:r>
      <w:r>
        <w:rPr>
          <w:rFonts w:hint="eastAsia"/>
          <w:bCs/>
          <w:color w:val="000000"/>
          <w:highlight w:val="none"/>
        </w:rPr>
        <w:t>人，营业收入为</w:t>
      </w:r>
      <w:r>
        <w:rPr>
          <w:rFonts w:hint="eastAsia"/>
          <w:bCs/>
          <w:color w:val="000000"/>
          <w:highlight w:val="none"/>
          <w:u w:val="single"/>
        </w:rPr>
        <w:t xml:space="preserve">   </w:t>
      </w:r>
      <w:r>
        <w:rPr>
          <w:rFonts w:hint="eastAsia"/>
          <w:bCs/>
          <w:color w:val="000000"/>
          <w:highlight w:val="none"/>
        </w:rPr>
        <w:t>万元，资产总额为</w:t>
      </w:r>
      <w:r>
        <w:rPr>
          <w:rFonts w:hint="eastAsia"/>
          <w:bCs/>
          <w:color w:val="000000"/>
          <w:highlight w:val="none"/>
          <w:u w:val="single"/>
        </w:rPr>
        <w:t xml:space="preserve">    </w:t>
      </w:r>
      <w:r>
        <w:rPr>
          <w:rFonts w:hint="eastAsia"/>
          <w:bCs/>
          <w:color w:val="000000"/>
          <w:highlight w:val="none"/>
        </w:rPr>
        <w:t>万元，属于</w:t>
      </w:r>
      <w:r>
        <w:rPr>
          <w:rFonts w:hint="eastAsia"/>
          <w:bCs/>
          <w:color w:val="000000"/>
          <w:highlight w:val="none"/>
          <w:u w:val="single"/>
        </w:rPr>
        <w:t>（中型企业、小型企业、微型企业</w:t>
      </w:r>
      <w:r>
        <w:rPr>
          <w:rFonts w:hint="eastAsia"/>
          <w:bCs/>
          <w:color w:val="000000"/>
          <w:highlight w:val="none"/>
          <w:u w:val="single"/>
          <w:lang w:eastAsia="zh-CN"/>
        </w:rPr>
        <w:t>，</w:t>
      </w:r>
      <w:r>
        <w:rPr>
          <w:rFonts w:hint="eastAsia"/>
          <w:bCs/>
          <w:color w:val="000000"/>
          <w:highlight w:val="none"/>
          <w:u w:val="single"/>
          <w:lang w:val="en-US" w:eastAsia="zh-CN"/>
        </w:rPr>
        <w:t>选择一项填写</w:t>
      </w:r>
      <w:r>
        <w:rPr>
          <w:rFonts w:hint="eastAsia"/>
          <w:bCs/>
          <w:color w:val="000000"/>
          <w:highlight w:val="none"/>
          <w:u w:val="single"/>
        </w:rPr>
        <w:t>）</w:t>
      </w:r>
      <w:r>
        <w:rPr>
          <w:rFonts w:hint="eastAsia"/>
          <w:bCs/>
          <w:color w:val="000000"/>
          <w:highlight w:val="none"/>
        </w:rPr>
        <w:t xml:space="preserve">； </w:t>
      </w:r>
    </w:p>
    <w:p w14:paraId="006353D6">
      <w:pPr>
        <w:spacing w:line="480" w:lineRule="auto"/>
        <w:ind w:firstLine="420"/>
        <w:rPr>
          <w:rFonts w:hint="eastAsia"/>
          <w:bCs/>
          <w:color w:val="000000"/>
          <w:highlight w:val="none"/>
        </w:rPr>
      </w:pPr>
      <w:r>
        <w:rPr>
          <w:rFonts w:hint="eastAsia"/>
          <w:bCs/>
          <w:color w:val="000000"/>
          <w:highlight w:val="none"/>
        </w:rPr>
        <w:t>以上企业，不属于大企业的分支机构，不存在控股股东为大企业的情形，也不存在与大企业的负责人为同一人的情形。 本企业对上述声明内容的真实性负责。如有虚假，将依法承担相应责任。</w:t>
      </w:r>
    </w:p>
    <w:p w14:paraId="16C9B6E5">
      <w:pPr>
        <w:spacing w:line="480" w:lineRule="auto"/>
        <w:rPr>
          <w:rFonts w:hint="eastAsia"/>
          <w:bCs/>
          <w:color w:val="000000"/>
          <w:highlight w:val="none"/>
        </w:rPr>
      </w:pPr>
      <w:r>
        <w:rPr>
          <w:rFonts w:hint="eastAsia"/>
          <w:bCs/>
          <w:color w:val="000000"/>
          <w:highlight w:val="none"/>
        </w:rPr>
        <w:t xml:space="preserve">                                                          企业名称（盖章）： </w:t>
      </w:r>
    </w:p>
    <w:p w14:paraId="62C37944">
      <w:pPr>
        <w:spacing w:line="480" w:lineRule="auto"/>
        <w:rPr>
          <w:rFonts w:hint="eastAsia"/>
          <w:bCs/>
          <w:color w:val="000000"/>
          <w:highlight w:val="none"/>
        </w:rPr>
      </w:pPr>
      <w:r>
        <w:rPr>
          <w:rFonts w:hint="eastAsia"/>
          <w:bCs/>
          <w:color w:val="000000"/>
          <w:highlight w:val="none"/>
        </w:rPr>
        <w:t xml:space="preserve">                                                            日 期：</w:t>
      </w:r>
    </w:p>
    <w:p w14:paraId="4448C4D4">
      <w:pPr>
        <w:rPr>
          <w:rFonts w:hint="eastAsia"/>
          <w:color w:val="000000"/>
          <w:highlight w:val="none"/>
        </w:rPr>
      </w:pPr>
    </w:p>
    <w:p w14:paraId="4064E345">
      <w:pPr>
        <w:rPr>
          <w:rFonts w:hint="eastAsia"/>
          <w:color w:val="000000"/>
          <w:highlight w:val="none"/>
        </w:rPr>
      </w:pPr>
    </w:p>
    <w:p w14:paraId="13878F13">
      <w:pPr>
        <w:spacing w:line="580" w:lineRule="exact"/>
        <w:jc w:val="left"/>
        <w:rPr>
          <w:rFonts w:hint="eastAsia" w:eastAsia="方正小标宋简体"/>
          <w:color w:val="000000"/>
          <w:spacing w:val="6"/>
          <w:sz w:val="44"/>
          <w:szCs w:val="32"/>
          <w:highlight w:val="none"/>
        </w:rPr>
      </w:pPr>
      <w:bookmarkStart w:id="15" w:name="OLE_LINK14"/>
      <w:bookmarkStart w:id="16" w:name="OLE_LINK13"/>
      <w:r>
        <w:rPr>
          <w:rFonts w:hint="eastAsia"/>
          <w:color w:val="000000"/>
          <w:highlight w:val="none"/>
        </w:rPr>
        <w:t>（2）</w:t>
      </w:r>
      <w:r>
        <w:rPr>
          <w:rFonts w:hint="eastAsia"/>
          <w:color w:val="000000"/>
          <w:highlight w:val="none"/>
          <w:lang w:val="zh-CN"/>
        </w:rPr>
        <w:t>残疾人福利性单位声明函</w:t>
      </w:r>
    </w:p>
    <w:p w14:paraId="2B9CAC7F">
      <w:pPr>
        <w:spacing w:line="480" w:lineRule="exact"/>
        <w:jc w:val="center"/>
        <w:rPr>
          <w:rFonts w:eastAsia="方正小标宋简体"/>
          <w:color w:val="000000"/>
          <w:spacing w:val="6"/>
          <w:sz w:val="44"/>
          <w:szCs w:val="32"/>
          <w:highlight w:val="none"/>
        </w:rPr>
      </w:pPr>
      <w:r>
        <w:rPr>
          <w:rFonts w:hint="eastAsia"/>
          <w:color w:val="000000"/>
          <w:highlight w:val="none"/>
          <w:lang w:val="zh-CN"/>
        </w:rPr>
        <w:t>残疾人福利性单位声明函</w:t>
      </w:r>
    </w:p>
    <w:bookmarkEnd w:id="15"/>
    <w:bookmarkEnd w:id="16"/>
    <w:p w14:paraId="464940C5">
      <w:pPr>
        <w:spacing w:line="580" w:lineRule="exact"/>
        <w:ind w:firstLine="444"/>
        <w:rPr>
          <w:color w:val="000000"/>
          <w:spacing w:val="6"/>
          <w:highlight w:val="none"/>
        </w:rPr>
      </w:pPr>
      <w:r>
        <w:rPr>
          <w:rFonts w:hint="eastAsia"/>
          <w:color w:val="000000"/>
          <w:spacing w:val="6"/>
          <w:highlight w:val="none"/>
        </w:rPr>
        <w:t>本单位郑重声明，根据《财政部  民政部  中国残疾人联合会关于促进残疾人就业政府采购政策的通知》（财库</w:t>
      </w:r>
      <w:r>
        <w:rPr>
          <w:rFonts w:hint="eastAsia"/>
          <w:color w:val="000000"/>
          <w:highlight w:val="none"/>
        </w:rPr>
        <w:t>〔2017〕141</w:t>
      </w:r>
      <w:r>
        <w:rPr>
          <w:rFonts w:hint="eastAsia"/>
          <w:color w:val="000000"/>
          <w:spacing w:val="6"/>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F33C32B">
      <w:pPr>
        <w:spacing w:line="580" w:lineRule="exact"/>
        <w:ind w:firstLine="444"/>
        <w:rPr>
          <w:color w:val="000000"/>
          <w:spacing w:val="6"/>
          <w:highlight w:val="none"/>
        </w:rPr>
      </w:pPr>
      <w:r>
        <w:rPr>
          <w:rFonts w:hint="eastAsia"/>
          <w:color w:val="000000"/>
          <w:spacing w:val="6"/>
          <w:highlight w:val="none"/>
        </w:rPr>
        <w:t>本单位对上述声明的真实性负责。如有虚假，将依法承担相应责任。</w:t>
      </w:r>
    </w:p>
    <w:p w14:paraId="2CBBC12D">
      <w:pPr>
        <w:tabs>
          <w:tab w:val="left" w:pos="4860"/>
        </w:tabs>
        <w:spacing w:line="580" w:lineRule="exact"/>
        <w:ind w:right="1560" w:firstLine="444"/>
        <w:jc w:val="center"/>
        <w:rPr>
          <w:color w:val="000000"/>
          <w:spacing w:val="6"/>
          <w:highlight w:val="none"/>
        </w:rPr>
      </w:pPr>
      <w:r>
        <w:rPr>
          <w:rFonts w:hint="eastAsia"/>
          <w:color w:val="000000"/>
          <w:spacing w:val="6"/>
          <w:highlight w:val="none"/>
        </w:rPr>
        <w:t xml:space="preserve">                    单位名称（盖章）：</w:t>
      </w:r>
    </w:p>
    <w:p w14:paraId="68EE31B0">
      <w:pPr>
        <w:spacing w:line="360" w:lineRule="auto"/>
        <w:rPr>
          <w:b/>
          <w:color w:val="000000"/>
          <w:highlight w:val="none"/>
        </w:rPr>
      </w:pPr>
      <w:r>
        <w:rPr>
          <w:rFonts w:hint="eastAsia"/>
          <w:color w:val="000000"/>
          <w:spacing w:val="6"/>
          <w:highlight w:val="none"/>
        </w:rPr>
        <w:t xml:space="preserve">                                        日  期：</w:t>
      </w:r>
    </w:p>
    <w:p w14:paraId="75BC3143">
      <w:pPr>
        <w:rPr>
          <w:rFonts w:hint="eastAsia"/>
          <w:b/>
          <w:bCs/>
          <w:color w:val="000000"/>
          <w:highlight w:val="none"/>
        </w:rPr>
      </w:pPr>
    </w:p>
    <w:p w14:paraId="281204C4">
      <w:pPr>
        <w:rPr>
          <w:b/>
          <w:color w:val="000000"/>
          <w:highlight w:val="none"/>
        </w:rPr>
      </w:pPr>
      <w:r>
        <w:rPr>
          <w:rFonts w:hint="eastAsia"/>
          <w:b/>
          <w:color w:val="000000"/>
          <w:highlight w:val="none"/>
        </w:rPr>
        <w:br w:type="page" w:clear="all"/>
      </w:r>
      <w:r>
        <w:rPr>
          <w:rFonts w:hint="eastAsia"/>
          <w:b/>
          <w:color w:val="000000"/>
          <w:highlight w:val="none"/>
        </w:rPr>
        <w:t>附件</w:t>
      </w:r>
      <w:r>
        <w:rPr>
          <w:b/>
          <w:color w:val="000000"/>
          <w:highlight w:val="none"/>
        </w:rPr>
        <w:t>9</w:t>
      </w:r>
      <w:r>
        <w:rPr>
          <w:rFonts w:hint="eastAsia"/>
          <w:b/>
          <w:color w:val="000000"/>
          <w:highlight w:val="none"/>
        </w:rPr>
        <w:t>、投标（响应）保证承诺书</w:t>
      </w:r>
    </w:p>
    <w:p w14:paraId="3FAC26C3">
      <w:pPr>
        <w:spacing w:line="480" w:lineRule="auto"/>
        <w:jc w:val="center"/>
        <w:rPr>
          <w:color w:val="000000"/>
          <w:highlight w:val="none"/>
        </w:rPr>
      </w:pPr>
      <w:r>
        <w:rPr>
          <w:rFonts w:hint="eastAsia"/>
          <w:color w:val="000000"/>
          <w:highlight w:val="none"/>
        </w:rPr>
        <w:t>投标（响应）保证承诺书</w:t>
      </w:r>
    </w:p>
    <w:p w14:paraId="49BF6676">
      <w:pPr>
        <w:widowControl/>
        <w:spacing w:line="360" w:lineRule="auto"/>
        <w:jc w:val="left"/>
        <w:rPr>
          <w:rFonts w:cs="宋体"/>
          <w:color w:val="000000"/>
          <w:highlight w:val="none"/>
        </w:rPr>
      </w:pPr>
    </w:p>
    <w:p w14:paraId="35514AED">
      <w:pPr>
        <w:widowControl/>
        <w:spacing w:line="520" w:lineRule="exact"/>
        <w:jc w:val="left"/>
        <w:rPr>
          <w:rFonts w:cs="宋体"/>
          <w:color w:val="000000"/>
          <w:highlight w:val="none"/>
        </w:rPr>
      </w:pPr>
      <w:r>
        <w:rPr>
          <w:rFonts w:hint="eastAsia" w:cs="宋体"/>
          <w:color w:val="000000"/>
          <w:highlight w:val="none"/>
        </w:rPr>
        <w:t>致：</w:t>
      </w:r>
      <w:r>
        <w:rPr>
          <w:rFonts w:hint="eastAsia" w:cs="宋体"/>
          <w:color w:val="000000"/>
          <w:highlight w:val="none"/>
          <w:u w:val="single"/>
        </w:rPr>
        <w:t>         （采购代理机构名称）</w:t>
      </w:r>
    </w:p>
    <w:p w14:paraId="743FF542">
      <w:pPr>
        <w:widowControl/>
        <w:spacing w:line="520" w:lineRule="exact"/>
        <w:ind w:firstLine="420"/>
        <w:jc w:val="left"/>
        <w:rPr>
          <w:rFonts w:cs="宋体"/>
          <w:color w:val="000000"/>
          <w:highlight w:val="none"/>
        </w:rPr>
      </w:pPr>
      <w:r>
        <w:rPr>
          <w:rFonts w:hint="eastAsia" w:cs="宋体"/>
          <w:color w:val="000000"/>
          <w:highlight w:val="none"/>
        </w:rPr>
        <w:t>我（单位/本人，以下统称我单位）自愿参加</w:t>
      </w:r>
      <w:r>
        <w:rPr>
          <w:rFonts w:hint="eastAsia" w:cs="宋体"/>
          <w:color w:val="000000"/>
          <w:highlight w:val="none"/>
          <w:u w:val="single"/>
        </w:rPr>
        <w:t xml:space="preserve">              （项目名称和采购编号）</w:t>
      </w:r>
      <w:r>
        <w:rPr>
          <w:rFonts w:hint="eastAsia" w:cs="宋体"/>
          <w:color w:val="000000"/>
          <w:highlight w:val="none"/>
        </w:rPr>
        <w:t>的投标（响应）,并做出如下承诺：</w:t>
      </w:r>
    </w:p>
    <w:p w14:paraId="7E3730BB">
      <w:pPr>
        <w:widowControl/>
        <w:numPr>
          <w:ilvl w:val="0"/>
          <w:numId w:val="37"/>
        </w:numPr>
        <w:tabs>
          <w:tab w:val="left" w:pos="426"/>
        </w:tabs>
        <w:spacing w:line="520" w:lineRule="exact"/>
        <w:ind w:left="431" w:hanging="431"/>
        <w:jc w:val="left"/>
        <w:rPr>
          <w:rFonts w:cs="宋体"/>
          <w:color w:val="000000"/>
          <w:highlight w:val="none"/>
        </w:rPr>
      </w:pPr>
      <w:r>
        <w:rPr>
          <w:rFonts w:hint="eastAsia" w:cs="宋体"/>
          <w:color w:val="000000"/>
          <w:highlight w:val="none"/>
        </w:rPr>
        <w:t>除不可抗力外，我单位如果发生以下行为，将在行为发生的10个工作日内，向贵方</w:t>
      </w:r>
      <w:r>
        <w:rPr>
          <w:rFonts w:hint="eastAsia" w:cs="宋体"/>
          <w:color w:val="000000"/>
          <w:highlight w:val="none"/>
          <w:u w:val="single"/>
        </w:rPr>
        <w:t>（或采购人）</w:t>
      </w:r>
      <w:r>
        <w:rPr>
          <w:rFonts w:hint="eastAsia" w:cs="宋体"/>
          <w:color w:val="000000"/>
          <w:highlight w:val="none"/>
        </w:rPr>
        <w:t>支付本采购文件公布的预算金额（或最高限价）的2%作为违约赔偿金（数量不确定的单价采购须约定具体金额）。</w:t>
      </w:r>
    </w:p>
    <w:p w14:paraId="2ABB786F">
      <w:pPr>
        <w:widowControl/>
        <w:numPr>
          <w:ilvl w:val="0"/>
          <w:numId w:val="38"/>
        </w:numPr>
        <w:spacing w:line="520" w:lineRule="exact"/>
        <w:jc w:val="left"/>
        <w:rPr>
          <w:rFonts w:cs="宋体"/>
          <w:color w:val="000000"/>
          <w:highlight w:val="none"/>
        </w:rPr>
      </w:pPr>
      <w:r>
        <w:rPr>
          <w:rFonts w:hint="eastAsia" w:cs="宋体"/>
          <w:color w:val="000000"/>
          <w:highlight w:val="none"/>
        </w:rPr>
        <w:t>自投标（响应）截止时间至本项目发布中标（成交）公告为止，撤销投标（响应）；</w:t>
      </w:r>
    </w:p>
    <w:p w14:paraId="10CFD4BB">
      <w:pPr>
        <w:widowControl/>
        <w:numPr>
          <w:ilvl w:val="0"/>
          <w:numId w:val="38"/>
        </w:numPr>
        <w:spacing w:line="520" w:lineRule="exact"/>
        <w:jc w:val="left"/>
        <w:rPr>
          <w:rFonts w:cs="宋体"/>
          <w:color w:val="000000"/>
          <w:highlight w:val="none"/>
        </w:rPr>
      </w:pPr>
      <w:r>
        <w:rPr>
          <w:rFonts w:hint="eastAsia" w:cs="宋体"/>
          <w:color w:val="000000"/>
          <w:highlight w:val="none"/>
        </w:rPr>
        <w:t>中标（成交）后不依法与采购人签订合同；</w:t>
      </w:r>
    </w:p>
    <w:p w14:paraId="46D8751B">
      <w:pPr>
        <w:widowControl/>
        <w:numPr>
          <w:ilvl w:val="0"/>
          <w:numId w:val="38"/>
        </w:numPr>
        <w:spacing w:line="520" w:lineRule="exact"/>
        <w:jc w:val="left"/>
        <w:rPr>
          <w:rFonts w:cs="宋体"/>
          <w:color w:val="000000"/>
          <w:highlight w:val="none"/>
        </w:rPr>
      </w:pPr>
      <w:r>
        <w:rPr>
          <w:rFonts w:hint="eastAsia" w:cs="宋体"/>
          <w:color w:val="000000"/>
          <w:highlight w:val="none"/>
        </w:rPr>
        <w:t>中标（成交）后不按本采购文件规定向采购人提交履约保证金（如有）；</w:t>
      </w:r>
    </w:p>
    <w:p w14:paraId="4B6308E8">
      <w:pPr>
        <w:widowControl/>
        <w:numPr>
          <w:ilvl w:val="0"/>
          <w:numId w:val="38"/>
        </w:numPr>
        <w:spacing w:line="520" w:lineRule="exact"/>
        <w:jc w:val="left"/>
        <w:rPr>
          <w:rFonts w:cs="宋体"/>
          <w:color w:val="000000"/>
          <w:highlight w:val="none"/>
        </w:rPr>
      </w:pPr>
      <w:r>
        <w:rPr>
          <w:rFonts w:hint="eastAsia" w:cs="宋体"/>
          <w:color w:val="000000"/>
          <w:highlight w:val="none"/>
        </w:rPr>
        <w:t>中标（成交）后不按本采购文件规定向贵方缴纳采购代理费。</w:t>
      </w:r>
    </w:p>
    <w:p w14:paraId="2369C24A">
      <w:pPr>
        <w:widowControl/>
        <w:numPr>
          <w:ilvl w:val="0"/>
          <w:numId w:val="37"/>
        </w:numPr>
        <w:tabs>
          <w:tab w:val="left" w:pos="426"/>
        </w:tabs>
        <w:spacing w:line="520" w:lineRule="exact"/>
        <w:ind w:left="431" w:hanging="431"/>
        <w:jc w:val="left"/>
        <w:rPr>
          <w:rFonts w:cs="宋体"/>
          <w:color w:val="000000"/>
          <w:highlight w:val="none"/>
        </w:rPr>
      </w:pPr>
      <w:r>
        <w:rPr>
          <w:rFonts w:hint="eastAsia" w:cs="宋体"/>
          <w:color w:val="000000"/>
          <w:highlight w:val="none"/>
        </w:rPr>
        <w:t>我单位知晓上述行为的法律后果，承认本承诺书作为贵方（或采购人）要求我单位履行违约赔偿义务的依据作用。</w:t>
      </w:r>
    </w:p>
    <w:p w14:paraId="4EAC87E8">
      <w:pPr>
        <w:widowControl/>
        <w:spacing w:line="520" w:lineRule="exact"/>
        <w:jc w:val="left"/>
        <w:rPr>
          <w:rFonts w:cs="宋体"/>
          <w:color w:val="000000"/>
          <w:highlight w:val="none"/>
        </w:rPr>
      </w:pPr>
      <w:r>
        <w:rPr>
          <w:rFonts w:hint="eastAsia" w:cs="宋体"/>
          <w:color w:val="000000"/>
          <w:highlight w:val="none"/>
        </w:rPr>
        <w:t> </w:t>
      </w:r>
    </w:p>
    <w:p w14:paraId="50EAE044">
      <w:pPr>
        <w:widowControl/>
        <w:spacing w:line="520" w:lineRule="exact"/>
        <w:ind w:firstLine="424"/>
        <w:jc w:val="left"/>
        <w:rPr>
          <w:rFonts w:cs="宋体"/>
          <w:color w:val="000000"/>
          <w:highlight w:val="none"/>
        </w:rPr>
      </w:pPr>
      <w:r>
        <w:rPr>
          <w:rFonts w:hint="eastAsia" w:cs="宋体"/>
          <w:color w:val="000000"/>
          <w:highlight w:val="none"/>
        </w:rPr>
        <w:t>投标（响应）人：（盖公章）</w:t>
      </w:r>
    </w:p>
    <w:p w14:paraId="79AF5A75">
      <w:pPr>
        <w:widowControl/>
        <w:spacing w:line="520" w:lineRule="exact"/>
        <w:ind w:firstLine="424"/>
        <w:jc w:val="left"/>
        <w:rPr>
          <w:rFonts w:cs="宋体"/>
          <w:color w:val="000000"/>
          <w:highlight w:val="none"/>
        </w:rPr>
      </w:pPr>
      <w:r>
        <w:rPr>
          <w:rFonts w:hint="eastAsia" w:cs="宋体"/>
          <w:color w:val="000000"/>
          <w:highlight w:val="none"/>
        </w:rPr>
        <w:t>地址：</w:t>
      </w:r>
      <w:r>
        <w:rPr>
          <w:rFonts w:hint="eastAsia" w:cs="宋体"/>
          <w:color w:val="000000"/>
          <w:highlight w:val="none"/>
          <w:u w:val="single"/>
        </w:rPr>
        <w:t xml:space="preserve">                                   </w:t>
      </w:r>
    </w:p>
    <w:p w14:paraId="44ED73FE">
      <w:pPr>
        <w:widowControl/>
        <w:spacing w:line="520" w:lineRule="exact"/>
        <w:ind w:firstLine="424"/>
        <w:jc w:val="left"/>
        <w:rPr>
          <w:rFonts w:cs="宋体"/>
          <w:color w:val="000000"/>
          <w:highlight w:val="none"/>
        </w:rPr>
      </w:pPr>
      <w:r>
        <w:rPr>
          <w:rFonts w:hint="eastAsia" w:cs="宋体"/>
          <w:color w:val="000000"/>
          <w:highlight w:val="none"/>
        </w:rPr>
        <w:t>电话：</w:t>
      </w:r>
      <w:r>
        <w:rPr>
          <w:rFonts w:hint="eastAsia" w:cs="宋体"/>
          <w:color w:val="000000"/>
          <w:highlight w:val="none"/>
          <w:u w:val="single"/>
        </w:rPr>
        <w:t xml:space="preserve">                          </w:t>
      </w:r>
    </w:p>
    <w:p w14:paraId="40FD5109">
      <w:pPr>
        <w:widowControl/>
        <w:spacing w:line="520" w:lineRule="exact"/>
        <w:ind w:firstLine="424"/>
        <w:jc w:val="left"/>
        <w:rPr>
          <w:rFonts w:cs="宋体"/>
          <w:color w:val="000000"/>
          <w:highlight w:val="none"/>
        </w:rPr>
      </w:pPr>
      <w:r>
        <w:rPr>
          <w:rFonts w:hint="eastAsia" w:cs="宋体"/>
          <w:color w:val="000000"/>
          <w:highlight w:val="none"/>
        </w:rPr>
        <w:t>传真：</w:t>
      </w:r>
      <w:r>
        <w:rPr>
          <w:rFonts w:hint="eastAsia" w:cs="宋体"/>
          <w:color w:val="000000"/>
          <w:highlight w:val="none"/>
          <w:u w:val="single"/>
        </w:rPr>
        <w:t xml:space="preserve">                          </w:t>
      </w:r>
    </w:p>
    <w:p w14:paraId="477D7B12">
      <w:pPr>
        <w:widowControl/>
        <w:spacing w:line="520" w:lineRule="exact"/>
        <w:ind w:firstLine="424"/>
        <w:jc w:val="left"/>
        <w:rPr>
          <w:rFonts w:cs="宋体"/>
          <w:color w:val="000000"/>
          <w:highlight w:val="none"/>
        </w:rPr>
      </w:pPr>
      <w:r>
        <w:rPr>
          <w:rFonts w:hint="eastAsia" w:cs="宋体"/>
          <w:color w:val="000000"/>
          <w:highlight w:val="none"/>
        </w:rPr>
        <w:t>电子邮件：</w:t>
      </w:r>
      <w:r>
        <w:rPr>
          <w:rFonts w:hint="eastAsia" w:cs="宋体"/>
          <w:color w:val="000000"/>
          <w:highlight w:val="none"/>
          <w:u w:val="single"/>
        </w:rPr>
        <w:t xml:space="preserve">                                     </w:t>
      </w:r>
    </w:p>
    <w:p w14:paraId="79ADA518">
      <w:pPr>
        <w:widowControl/>
        <w:spacing w:line="520" w:lineRule="exact"/>
        <w:ind w:firstLine="424"/>
        <w:jc w:val="left"/>
        <w:rPr>
          <w:rFonts w:cs="宋体"/>
          <w:color w:val="000000"/>
          <w:highlight w:val="none"/>
        </w:rPr>
      </w:pPr>
      <w:r>
        <w:rPr>
          <w:rFonts w:hint="eastAsia" w:cs="宋体"/>
          <w:color w:val="000000"/>
          <w:highlight w:val="none"/>
        </w:rPr>
        <w:t>邮编：</w:t>
      </w:r>
      <w:r>
        <w:rPr>
          <w:rFonts w:hint="eastAsia" w:cs="宋体"/>
          <w:color w:val="000000"/>
          <w:highlight w:val="none"/>
          <w:u w:val="single"/>
        </w:rPr>
        <w:t xml:space="preserve">                                      </w:t>
      </w:r>
    </w:p>
    <w:p w14:paraId="3829B82B">
      <w:pPr>
        <w:widowControl/>
        <w:spacing w:line="520" w:lineRule="exact"/>
        <w:ind w:firstLine="424"/>
        <w:jc w:val="left"/>
        <w:rPr>
          <w:rFonts w:cs="宋体"/>
          <w:color w:val="000000"/>
          <w:highlight w:val="none"/>
        </w:rPr>
      </w:pPr>
      <w:r>
        <w:rPr>
          <w:rFonts w:hint="eastAsia" w:cs="宋体"/>
          <w:color w:val="000000"/>
          <w:highlight w:val="none"/>
        </w:rPr>
        <w:t>法定代表人或委托代理人(签字或签章)：</w:t>
      </w:r>
    </w:p>
    <w:p w14:paraId="70EF2EC4">
      <w:pPr>
        <w:widowControl/>
        <w:spacing w:line="520" w:lineRule="exact"/>
        <w:ind w:firstLine="424"/>
        <w:jc w:val="left"/>
        <w:rPr>
          <w:rFonts w:cs="宋体"/>
          <w:color w:val="000000"/>
          <w:highlight w:val="none"/>
        </w:rPr>
      </w:pPr>
      <w:r>
        <w:rPr>
          <w:rFonts w:hint="eastAsia" w:cs="宋体"/>
          <w:color w:val="000000"/>
          <w:highlight w:val="none"/>
        </w:rPr>
        <w:t>日期：</w:t>
      </w:r>
    </w:p>
    <w:p w14:paraId="5507D3AA">
      <w:pPr>
        <w:rPr>
          <w:rFonts w:hint="eastAsia" w:cs="宋体"/>
          <w:b/>
          <w:color w:val="000000"/>
          <w:highlight w:val="none"/>
        </w:rPr>
      </w:pPr>
      <w:r>
        <w:rPr>
          <w:b/>
          <w:bCs/>
          <w:color w:val="000000"/>
          <w:sz w:val="44"/>
          <w:szCs w:val="44"/>
          <w:highlight w:val="none"/>
        </w:rPr>
        <w:br w:type="page" w:clear="all"/>
      </w:r>
      <w:r>
        <w:rPr>
          <w:rFonts w:hint="eastAsia" w:cs="宋体"/>
          <w:b/>
          <w:color w:val="000000"/>
          <w:highlight w:val="none"/>
        </w:rPr>
        <w:t>附件1</w:t>
      </w:r>
      <w:r>
        <w:rPr>
          <w:rFonts w:cs="宋体"/>
          <w:b/>
          <w:color w:val="000000"/>
          <w:highlight w:val="none"/>
        </w:rPr>
        <w:t>0</w:t>
      </w:r>
      <w:r>
        <w:rPr>
          <w:rFonts w:hint="eastAsia" w:cs="宋体"/>
          <w:b/>
          <w:color w:val="000000"/>
          <w:highlight w:val="none"/>
        </w:rPr>
        <w:t>、供应商与其他单位存在控股、管理关系情况表</w:t>
      </w:r>
    </w:p>
    <w:p w14:paraId="6590C502">
      <w:pPr>
        <w:widowControl/>
        <w:spacing w:line="360" w:lineRule="auto"/>
        <w:jc w:val="center"/>
        <w:rPr>
          <w:b/>
          <w:color w:val="000000"/>
          <w:highlight w:val="none"/>
          <w:shd w:val="clear" w:color="auto" w:fill="FFFFFF"/>
        </w:rPr>
      </w:pPr>
      <w:r>
        <w:rPr>
          <w:rFonts w:hint="eastAsia" w:cs="宋体"/>
          <w:b/>
          <w:color w:val="000000"/>
          <w:highlight w:val="none"/>
        </w:rPr>
        <w:t>供应商与其他单位存在控股、管理关系情况表</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53"/>
        <w:gridCol w:w="1704"/>
        <w:gridCol w:w="1506"/>
        <w:gridCol w:w="1580"/>
        <w:gridCol w:w="1084"/>
        <w:gridCol w:w="1711"/>
        <w:gridCol w:w="1268"/>
      </w:tblGrid>
      <w:tr w14:paraId="325A8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jc w:val="center"/>
        </w:trPr>
        <w:tc>
          <w:tcPr>
            <w:tcW w:w="6343" w:type="dxa"/>
            <w:gridSpan w:val="4"/>
            <w:noWrap w:val="0"/>
            <w:vAlign w:val="center"/>
          </w:tcPr>
          <w:p w14:paraId="31DBEBC4">
            <w:pPr>
              <w:widowControl/>
              <w:jc w:val="center"/>
              <w:rPr>
                <w:b/>
                <w:color w:val="000000"/>
                <w:highlight w:val="none"/>
              </w:rPr>
            </w:pPr>
            <w:r>
              <w:rPr>
                <w:rFonts w:hint="eastAsia"/>
                <w:b/>
                <w:color w:val="000000"/>
                <w:highlight w:val="none"/>
              </w:rPr>
              <w:t>与</w:t>
            </w:r>
            <w:r>
              <w:rPr>
                <w:rFonts w:hint="eastAsia"/>
                <w:b/>
                <w:color w:val="000000"/>
                <w:highlight w:val="none"/>
                <w:shd w:val="clear" w:color="auto" w:fill="FFFFFF"/>
              </w:rPr>
              <w:t>响应单位</w:t>
            </w:r>
            <w:r>
              <w:rPr>
                <w:rFonts w:hint="eastAsia"/>
                <w:b/>
                <w:color w:val="000000"/>
                <w:highlight w:val="none"/>
              </w:rPr>
              <w:t>存在直接股权关系</w:t>
            </w:r>
          </w:p>
        </w:tc>
        <w:tc>
          <w:tcPr>
            <w:tcW w:w="4063" w:type="dxa"/>
            <w:gridSpan w:val="3"/>
            <w:noWrap w:val="0"/>
            <w:vAlign w:val="center"/>
          </w:tcPr>
          <w:p w14:paraId="5EE6EC94">
            <w:pPr>
              <w:widowControl/>
              <w:jc w:val="center"/>
              <w:rPr>
                <w:b/>
                <w:color w:val="000000"/>
                <w:highlight w:val="none"/>
              </w:rPr>
            </w:pPr>
            <w:r>
              <w:rPr>
                <w:rFonts w:hint="eastAsia"/>
                <w:b/>
                <w:color w:val="000000"/>
                <w:highlight w:val="none"/>
              </w:rPr>
              <w:t>与</w:t>
            </w:r>
            <w:r>
              <w:rPr>
                <w:rFonts w:hint="eastAsia"/>
                <w:b/>
                <w:color w:val="000000"/>
                <w:highlight w:val="none"/>
                <w:shd w:val="clear" w:color="auto" w:fill="FFFFFF"/>
              </w:rPr>
              <w:t>响应单位</w:t>
            </w:r>
            <w:r>
              <w:rPr>
                <w:rFonts w:hint="eastAsia"/>
                <w:b/>
                <w:color w:val="000000"/>
                <w:highlight w:val="none"/>
              </w:rPr>
              <w:t>存在直接管理关系</w:t>
            </w:r>
          </w:p>
        </w:tc>
      </w:tr>
      <w:tr w14:paraId="05D52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jc w:val="center"/>
        </w:trPr>
        <w:tc>
          <w:tcPr>
            <w:tcW w:w="1553" w:type="dxa"/>
            <w:noWrap w:val="0"/>
            <w:vAlign w:val="center"/>
          </w:tcPr>
          <w:p w14:paraId="68B7F1B2">
            <w:pPr>
              <w:widowControl/>
              <w:jc w:val="center"/>
              <w:rPr>
                <w:b/>
                <w:color w:val="000000"/>
                <w:highlight w:val="none"/>
              </w:rPr>
            </w:pPr>
            <w:r>
              <w:rPr>
                <w:rFonts w:hint="eastAsia"/>
                <w:b/>
                <w:color w:val="000000"/>
                <w:highlight w:val="none"/>
              </w:rPr>
              <w:t>单位名称</w:t>
            </w:r>
          </w:p>
        </w:tc>
        <w:tc>
          <w:tcPr>
            <w:tcW w:w="1704" w:type="dxa"/>
            <w:noWrap w:val="0"/>
            <w:vAlign w:val="center"/>
          </w:tcPr>
          <w:p w14:paraId="53AA8B59">
            <w:pPr>
              <w:widowControl/>
              <w:jc w:val="center"/>
              <w:rPr>
                <w:b/>
                <w:color w:val="000000"/>
                <w:highlight w:val="none"/>
              </w:rPr>
            </w:pPr>
            <w:r>
              <w:rPr>
                <w:rFonts w:hint="eastAsia"/>
                <w:b/>
                <w:color w:val="000000"/>
                <w:highlight w:val="none"/>
              </w:rPr>
              <w:t>是否为大型企业</w:t>
            </w:r>
          </w:p>
          <w:p w14:paraId="7B4BA51B">
            <w:pPr>
              <w:widowControl/>
              <w:jc w:val="center"/>
              <w:rPr>
                <w:b/>
                <w:color w:val="000000"/>
                <w:highlight w:val="none"/>
              </w:rPr>
            </w:pPr>
            <w:r>
              <w:rPr>
                <w:rFonts w:hint="eastAsia"/>
                <w:b/>
                <w:color w:val="000000"/>
                <w:highlight w:val="none"/>
              </w:rPr>
              <w:t>（填写“是”或 “否”）</w:t>
            </w:r>
          </w:p>
        </w:tc>
        <w:tc>
          <w:tcPr>
            <w:tcW w:w="1506" w:type="dxa"/>
            <w:noWrap w:val="0"/>
            <w:vAlign w:val="top"/>
          </w:tcPr>
          <w:p w14:paraId="5D1C01FD">
            <w:pPr>
              <w:widowControl/>
              <w:jc w:val="center"/>
              <w:rPr>
                <w:b/>
                <w:color w:val="000000"/>
                <w:highlight w:val="none"/>
              </w:rPr>
            </w:pPr>
            <w:r>
              <w:rPr>
                <w:rFonts w:hint="eastAsia"/>
                <w:b/>
                <w:color w:val="000000"/>
                <w:highlight w:val="none"/>
              </w:rPr>
              <w:t>是否直接控股</w:t>
            </w:r>
          </w:p>
          <w:p w14:paraId="283060FD">
            <w:pPr>
              <w:widowControl/>
              <w:jc w:val="center"/>
              <w:rPr>
                <w:b/>
                <w:color w:val="000000"/>
                <w:highlight w:val="none"/>
              </w:rPr>
            </w:pPr>
            <w:r>
              <w:rPr>
                <w:rFonts w:hint="eastAsia"/>
                <w:b/>
                <w:color w:val="000000"/>
                <w:highlight w:val="none"/>
              </w:rPr>
              <w:t>（填写“是”或 “否”）</w:t>
            </w:r>
          </w:p>
        </w:tc>
        <w:tc>
          <w:tcPr>
            <w:tcW w:w="1580" w:type="dxa"/>
            <w:noWrap w:val="0"/>
            <w:vAlign w:val="center"/>
          </w:tcPr>
          <w:p w14:paraId="14D00BED">
            <w:pPr>
              <w:widowControl/>
              <w:jc w:val="center"/>
              <w:rPr>
                <w:b/>
                <w:color w:val="000000"/>
                <w:highlight w:val="none"/>
              </w:rPr>
            </w:pPr>
            <w:r>
              <w:rPr>
                <w:rFonts w:hint="eastAsia"/>
                <w:b/>
                <w:color w:val="000000"/>
                <w:highlight w:val="none"/>
              </w:rPr>
              <w:t>直接控股关系情况说明（持股比例等）</w:t>
            </w:r>
          </w:p>
        </w:tc>
        <w:tc>
          <w:tcPr>
            <w:tcW w:w="1084" w:type="dxa"/>
            <w:noWrap w:val="0"/>
            <w:vAlign w:val="center"/>
          </w:tcPr>
          <w:p w14:paraId="5C2307C3">
            <w:pPr>
              <w:widowControl/>
              <w:jc w:val="center"/>
              <w:rPr>
                <w:b/>
                <w:color w:val="000000"/>
                <w:highlight w:val="none"/>
              </w:rPr>
            </w:pPr>
            <w:r>
              <w:rPr>
                <w:rFonts w:hint="eastAsia"/>
                <w:b/>
                <w:color w:val="000000"/>
                <w:highlight w:val="none"/>
              </w:rPr>
              <w:t>单位名称</w:t>
            </w:r>
          </w:p>
        </w:tc>
        <w:tc>
          <w:tcPr>
            <w:tcW w:w="1711" w:type="dxa"/>
            <w:noWrap w:val="0"/>
            <w:vAlign w:val="center"/>
          </w:tcPr>
          <w:p w14:paraId="360F6A00">
            <w:pPr>
              <w:widowControl/>
              <w:jc w:val="center"/>
              <w:rPr>
                <w:b/>
                <w:color w:val="000000"/>
                <w:highlight w:val="none"/>
              </w:rPr>
            </w:pPr>
            <w:r>
              <w:rPr>
                <w:rFonts w:hint="eastAsia"/>
                <w:b/>
                <w:color w:val="000000"/>
                <w:highlight w:val="none"/>
              </w:rPr>
              <w:t>是否为大型企业</w:t>
            </w:r>
          </w:p>
          <w:p w14:paraId="1E400DF0">
            <w:pPr>
              <w:widowControl/>
              <w:jc w:val="center"/>
              <w:rPr>
                <w:b/>
                <w:color w:val="000000"/>
                <w:highlight w:val="none"/>
              </w:rPr>
            </w:pPr>
            <w:r>
              <w:rPr>
                <w:rFonts w:hint="eastAsia"/>
                <w:b/>
                <w:color w:val="000000"/>
                <w:highlight w:val="none"/>
              </w:rPr>
              <w:t>（填写“是”或 “否”）</w:t>
            </w:r>
          </w:p>
        </w:tc>
        <w:tc>
          <w:tcPr>
            <w:tcW w:w="1268" w:type="dxa"/>
            <w:noWrap w:val="0"/>
            <w:vAlign w:val="center"/>
          </w:tcPr>
          <w:p w14:paraId="455A1719">
            <w:pPr>
              <w:widowControl/>
              <w:jc w:val="center"/>
              <w:rPr>
                <w:b/>
                <w:color w:val="000000"/>
                <w:highlight w:val="none"/>
              </w:rPr>
            </w:pPr>
            <w:r>
              <w:rPr>
                <w:rFonts w:hint="eastAsia"/>
                <w:b/>
                <w:color w:val="000000"/>
                <w:highlight w:val="none"/>
              </w:rPr>
              <w:t>直接管理关系情况说明</w:t>
            </w:r>
          </w:p>
        </w:tc>
      </w:tr>
      <w:tr w14:paraId="4395C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553" w:type="dxa"/>
            <w:noWrap w:val="0"/>
            <w:vAlign w:val="center"/>
          </w:tcPr>
          <w:p w14:paraId="3889B421">
            <w:pPr>
              <w:widowControl/>
              <w:jc w:val="center"/>
              <w:rPr>
                <w:b/>
                <w:color w:val="000000"/>
                <w:highlight w:val="none"/>
              </w:rPr>
            </w:pPr>
          </w:p>
        </w:tc>
        <w:tc>
          <w:tcPr>
            <w:tcW w:w="1704" w:type="dxa"/>
            <w:noWrap w:val="0"/>
            <w:vAlign w:val="center"/>
          </w:tcPr>
          <w:p w14:paraId="638104FA">
            <w:pPr>
              <w:widowControl/>
              <w:jc w:val="center"/>
              <w:rPr>
                <w:b/>
                <w:color w:val="000000"/>
                <w:highlight w:val="none"/>
              </w:rPr>
            </w:pPr>
          </w:p>
        </w:tc>
        <w:tc>
          <w:tcPr>
            <w:tcW w:w="1506" w:type="dxa"/>
            <w:noWrap w:val="0"/>
            <w:vAlign w:val="center"/>
          </w:tcPr>
          <w:p w14:paraId="523CD72C">
            <w:pPr>
              <w:widowControl/>
              <w:jc w:val="center"/>
              <w:rPr>
                <w:b/>
                <w:color w:val="000000"/>
                <w:highlight w:val="none"/>
              </w:rPr>
            </w:pPr>
          </w:p>
        </w:tc>
        <w:tc>
          <w:tcPr>
            <w:tcW w:w="1580" w:type="dxa"/>
            <w:noWrap w:val="0"/>
            <w:vAlign w:val="center"/>
          </w:tcPr>
          <w:p w14:paraId="508E4B26">
            <w:pPr>
              <w:widowControl/>
              <w:jc w:val="center"/>
              <w:rPr>
                <w:b/>
                <w:color w:val="000000"/>
                <w:highlight w:val="none"/>
              </w:rPr>
            </w:pPr>
          </w:p>
        </w:tc>
        <w:tc>
          <w:tcPr>
            <w:tcW w:w="1084" w:type="dxa"/>
            <w:noWrap w:val="0"/>
            <w:vAlign w:val="center"/>
          </w:tcPr>
          <w:p w14:paraId="6656B038">
            <w:pPr>
              <w:widowControl/>
              <w:jc w:val="center"/>
              <w:rPr>
                <w:b/>
                <w:color w:val="000000"/>
                <w:highlight w:val="none"/>
              </w:rPr>
            </w:pPr>
          </w:p>
        </w:tc>
        <w:tc>
          <w:tcPr>
            <w:tcW w:w="1711" w:type="dxa"/>
            <w:noWrap w:val="0"/>
            <w:vAlign w:val="center"/>
          </w:tcPr>
          <w:p w14:paraId="7A7A0B2B">
            <w:pPr>
              <w:widowControl/>
              <w:jc w:val="center"/>
              <w:rPr>
                <w:b/>
                <w:color w:val="000000"/>
                <w:highlight w:val="none"/>
              </w:rPr>
            </w:pPr>
          </w:p>
        </w:tc>
        <w:tc>
          <w:tcPr>
            <w:tcW w:w="1268" w:type="dxa"/>
            <w:noWrap w:val="0"/>
            <w:vAlign w:val="center"/>
          </w:tcPr>
          <w:p w14:paraId="2D1F9BE7">
            <w:pPr>
              <w:widowControl/>
              <w:jc w:val="center"/>
              <w:rPr>
                <w:b/>
                <w:color w:val="000000"/>
                <w:highlight w:val="none"/>
              </w:rPr>
            </w:pPr>
          </w:p>
        </w:tc>
      </w:tr>
      <w:tr w14:paraId="371B8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553" w:type="dxa"/>
            <w:noWrap w:val="0"/>
            <w:vAlign w:val="center"/>
          </w:tcPr>
          <w:p w14:paraId="45A2D81C">
            <w:pPr>
              <w:widowControl/>
              <w:jc w:val="center"/>
              <w:rPr>
                <w:b/>
                <w:color w:val="000000"/>
                <w:highlight w:val="none"/>
              </w:rPr>
            </w:pPr>
          </w:p>
        </w:tc>
        <w:tc>
          <w:tcPr>
            <w:tcW w:w="1704" w:type="dxa"/>
            <w:noWrap w:val="0"/>
            <w:vAlign w:val="center"/>
          </w:tcPr>
          <w:p w14:paraId="001F0631">
            <w:pPr>
              <w:widowControl/>
              <w:jc w:val="center"/>
              <w:rPr>
                <w:b/>
                <w:color w:val="000000"/>
                <w:highlight w:val="none"/>
              </w:rPr>
            </w:pPr>
          </w:p>
        </w:tc>
        <w:tc>
          <w:tcPr>
            <w:tcW w:w="1506" w:type="dxa"/>
            <w:noWrap w:val="0"/>
            <w:vAlign w:val="center"/>
          </w:tcPr>
          <w:p w14:paraId="3503323D">
            <w:pPr>
              <w:widowControl/>
              <w:jc w:val="center"/>
              <w:rPr>
                <w:b/>
                <w:color w:val="000000"/>
                <w:highlight w:val="none"/>
              </w:rPr>
            </w:pPr>
          </w:p>
        </w:tc>
        <w:tc>
          <w:tcPr>
            <w:tcW w:w="1580" w:type="dxa"/>
            <w:noWrap w:val="0"/>
            <w:vAlign w:val="center"/>
          </w:tcPr>
          <w:p w14:paraId="77BC1A64">
            <w:pPr>
              <w:widowControl/>
              <w:jc w:val="center"/>
              <w:rPr>
                <w:b/>
                <w:color w:val="000000"/>
                <w:highlight w:val="none"/>
              </w:rPr>
            </w:pPr>
          </w:p>
        </w:tc>
        <w:tc>
          <w:tcPr>
            <w:tcW w:w="1084" w:type="dxa"/>
            <w:noWrap w:val="0"/>
            <w:vAlign w:val="center"/>
          </w:tcPr>
          <w:p w14:paraId="6F75BFE4">
            <w:pPr>
              <w:widowControl/>
              <w:jc w:val="center"/>
              <w:rPr>
                <w:b/>
                <w:color w:val="000000"/>
                <w:highlight w:val="none"/>
              </w:rPr>
            </w:pPr>
          </w:p>
        </w:tc>
        <w:tc>
          <w:tcPr>
            <w:tcW w:w="1711" w:type="dxa"/>
            <w:noWrap w:val="0"/>
            <w:vAlign w:val="center"/>
          </w:tcPr>
          <w:p w14:paraId="60A2F100">
            <w:pPr>
              <w:widowControl/>
              <w:jc w:val="center"/>
              <w:rPr>
                <w:b/>
                <w:color w:val="000000"/>
                <w:highlight w:val="none"/>
              </w:rPr>
            </w:pPr>
          </w:p>
        </w:tc>
        <w:tc>
          <w:tcPr>
            <w:tcW w:w="1268" w:type="dxa"/>
            <w:noWrap w:val="0"/>
            <w:vAlign w:val="center"/>
          </w:tcPr>
          <w:p w14:paraId="5176D8C5">
            <w:pPr>
              <w:widowControl/>
              <w:jc w:val="center"/>
              <w:rPr>
                <w:b/>
                <w:color w:val="000000"/>
                <w:highlight w:val="none"/>
              </w:rPr>
            </w:pPr>
          </w:p>
        </w:tc>
      </w:tr>
      <w:tr w14:paraId="3BAE99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553" w:type="dxa"/>
            <w:noWrap w:val="0"/>
            <w:vAlign w:val="center"/>
          </w:tcPr>
          <w:p w14:paraId="4629F234">
            <w:pPr>
              <w:widowControl/>
              <w:jc w:val="center"/>
              <w:rPr>
                <w:b/>
                <w:color w:val="000000"/>
                <w:highlight w:val="none"/>
              </w:rPr>
            </w:pPr>
          </w:p>
        </w:tc>
        <w:tc>
          <w:tcPr>
            <w:tcW w:w="1704" w:type="dxa"/>
            <w:noWrap w:val="0"/>
            <w:vAlign w:val="center"/>
          </w:tcPr>
          <w:p w14:paraId="1A9AC4BB">
            <w:pPr>
              <w:widowControl/>
              <w:jc w:val="center"/>
              <w:rPr>
                <w:b/>
                <w:color w:val="000000"/>
                <w:highlight w:val="none"/>
              </w:rPr>
            </w:pPr>
          </w:p>
        </w:tc>
        <w:tc>
          <w:tcPr>
            <w:tcW w:w="1506" w:type="dxa"/>
            <w:noWrap w:val="0"/>
            <w:vAlign w:val="center"/>
          </w:tcPr>
          <w:p w14:paraId="17C7017E">
            <w:pPr>
              <w:widowControl/>
              <w:jc w:val="center"/>
              <w:rPr>
                <w:b/>
                <w:color w:val="000000"/>
                <w:highlight w:val="none"/>
              </w:rPr>
            </w:pPr>
          </w:p>
        </w:tc>
        <w:tc>
          <w:tcPr>
            <w:tcW w:w="1580" w:type="dxa"/>
            <w:noWrap w:val="0"/>
            <w:vAlign w:val="center"/>
          </w:tcPr>
          <w:p w14:paraId="0477AE0B">
            <w:pPr>
              <w:widowControl/>
              <w:jc w:val="center"/>
              <w:rPr>
                <w:b/>
                <w:color w:val="000000"/>
                <w:highlight w:val="none"/>
              </w:rPr>
            </w:pPr>
          </w:p>
        </w:tc>
        <w:tc>
          <w:tcPr>
            <w:tcW w:w="1084" w:type="dxa"/>
            <w:noWrap w:val="0"/>
            <w:vAlign w:val="center"/>
          </w:tcPr>
          <w:p w14:paraId="24790844">
            <w:pPr>
              <w:widowControl/>
              <w:jc w:val="center"/>
              <w:rPr>
                <w:b/>
                <w:color w:val="000000"/>
                <w:highlight w:val="none"/>
              </w:rPr>
            </w:pPr>
          </w:p>
        </w:tc>
        <w:tc>
          <w:tcPr>
            <w:tcW w:w="1711" w:type="dxa"/>
            <w:noWrap w:val="0"/>
            <w:vAlign w:val="center"/>
          </w:tcPr>
          <w:p w14:paraId="1169E6E4">
            <w:pPr>
              <w:widowControl/>
              <w:jc w:val="center"/>
              <w:rPr>
                <w:b/>
                <w:color w:val="000000"/>
                <w:highlight w:val="none"/>
              </w:rPr>
            </w:pPr>
          </w:p>
        </w:tc>
        <w:tc>
          <w:tcPr>
            <w:tcW w:w="1268" w:type="dxa"/>
            <w:noWrap w:val="0"/>
            <w:vAlign w:val="center"/>
          </w:tcPr>
          <w:p w14:paraId="274850E6">
            <w:pPr>
              <w:widowControl/>
              <w:jc w:val="center"/>
              <w:rPr>
                <w:b/>
                <w:color w:val="000000"/>
                <w:highlight w:val="none"/>
              </w:rPr>
            </w:pPr>
          </w:p>
        </w:tc>
      </w:tr>
    </w:tbl>
    <w:p w14:paraId="0CAF4B07">
      <w:pPr>
        <w:spacing w:line="360" w:lineRule="auto"/>
        <w:ind w:firstLine="566"/>
        <w:outlineLvl w:val="1"/>
        <w:rPr>
          <w:b/>
          <w:color w:val="000000"/>
          <w:highlight w:val="none"/>
        </w:rPr>
      </w:pPr>
      <w:r>
        <w:rPr>
          <w:rFonts w:hint="eastAsia"/>
          <w:b/>
          <w:color w:val="000000"/>
          <w:highlight w:val="none"/>
        </w:rPr>
        <w:t>注：1、本表仅须填写与投标人存在直接股权、管理关系的企业情况。投标人应按上表要求据实填写，如填写“无”或不填写，均视为投标人声明不存在有关情形。</w:t>
      </w:r>
    </w:p>
    <w:p w14:paraId="07009BDE">
      <w:pPr>
        <w:spacing w:after="120" w:line="360" w:lineRule="auto"/>
        <w:ind w:firstLine="566"/>
        <w:rPr>
          <w:b/>
          <w:color w:val="000000"/>
          <w:highlight w:val="none"/>
        </w:rPr>
      </w:pPr>
      <w:r>
        <w:rPr>
          <w:rFonts w:hint="eastAsia"/>
          <w:b/>
          <w:color w:val="000000"/>
          <w:highlight w:val="none"/>
        </w:rPr>
        <w:t>2、其中“直接控股”是指投标人与大型企业之间存在直接投资并控股（非普通持股）的关系。</w:t>
      </w:r>
    </w:p>
    <w:p w14:paraId="1C1DC95D">
      <w:pPr>
        <w:rPr>
          <w:b/>
          <w:color w:val="000000"/>
          <w:highlight w:val="none"/>
        </w:rPr>
      </w:pPr>
    </w:p>
    <w:p w14:paraId="548FBF49">
      <w:pPr>
        <w:pStyle w:val="195"/>
        <w:spacing w:line="400" w:lineRule="exact"/>
        <w:ind w:firstLine="0"/>
        <w:rPr>
          <w:rFonts w:ascii="宋体" w:hAnsi="宋体" w:eastAsia="宋体"/>
          <w:color w:val="000000"/>
          <w:sz w:val="21"/>
          <w:szCs w:val="21"/>
          <w:highlight w:val="none"/>
        </w:rPr>
      </w:pPr>
      <w:r>
        <w:rPr>
          <w:rFonts w:hint="eastAsia" w:hAnsi="宋体" w:eastAsia="宋体"/>
          <w:color w:val="000000"/>
          <w:sz w:val="21"/>
          <w:szCs w:val="21"/>
          <w:highlight w:val="none"/>
        </w:rPr>
        <w:t>供应商：（公章）</w:t>
      </w:r>
    </w:p>
    <w:p w14:paraId="1802AA9B">
      <w:pPr>
        <w:pStyle w:val="195"/>
        <w:spacing w:line="400" w:lineRule="exact"/>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法定代表人或代理人（签字或盖章）</w:t>
      </w:r>
      <w:r>
        <w:rPr>
          <w:rFonts w:hint="eastAsia" w:ascii="宋体" w:hAnsi="宋体" w:eastAsia="宋体"/>
          <w:bCs/>
          <w:color w:val="000000"/>
          <w:sz w:val="21"/>
          <w:szCs w:val="21"/>
          <w:highlight w:val="none"/>
        </w:rPr>
        <w:t>：</w:t>
      </w:r>
    </w:p>
    <w:p w14:paraId="48323B19">
      <w:pPr>
        <w:pStyle w:val="195"/>
        <w:spacing w:line="400" w:lineRule="exact"/>
        <w:ind w:firstLine="0"/>
        <w:rPr>
          <w:rFonts w:ascii="宋体" w:hAnsi="宋体" w:eastAsia="宋体"/>
          <w:b/>
          <w:color w:val="000000"/>
          <w:sz w:val="21"/>
          <w:szCs w:val="21"/>
          <w:highlight w:val="none"/>
        </w:rPr>
      </w:pPr>
      <w:r>
        <w:rPr>
          <w:rFonts w:hint="eastAsia" w:ascii="宋体" w:hAnsi="宋体" w:eastAsia="宋体"/>
          <w:bCs/>
          <w:color w:val="000000"/>
          <w:sz w:val="21"/>
          <w:szCs w:val="21"/>
          <w:highlight w:val="none"/>
        </w:rPr>
        <w:t>日期</w:t>
      </w:r>
      <w:r>
        <w:rPr>
          <w:rFonts w:ascii="宋体" w:hAnsi="宋体" w:eastAsia="宋体"/>
          <w:bCs/>
          <w:color w:val="000000"/>
          <w:sz w:val="21"/>
          <w:szCs w:val="21"/>
          <w:highlight w:val="none"/>
        </w:rPr>
        <w:t>:</w:t>
      </w:r>
    </w:p>
    <w:p w14:paraId="78835076">
      <w:pPr>
        <w:spacing w:line="400" w:lineRule="exact"/>
        <w:rPr>
          <w:color w:val="000000"/>
          <w:highlight w:val="none"/>
        </w:rPr>
      </w:pPr>
    </w:p>
    <w:p w14:paraId="7A97AF08">
      <w:pPr>
        <w:numPr>
          <w:ilvl w:val="0"/>
          <w:numId w:val="0"/>
        </w:numPr>
        <w:ind w:left="3689" w:leftChars="0"/>
        <w:jc w:val="both"/>
        <w:rPr>
          <w:rFonts w:hint="eastAsia" w:cs="宋体"/>
          <w:b/>
          <w:bCs/>
          <w:color w:val="000000"/>
          <w:sz w:val="32"/>
          <w:szCs w:val="32"/>
          <w:highlight w:val="none"/>
        </w:rPr>
      </w:pPr>
    </w:p>
    <w:p w14:paraId="270DC832">
      <w:pPr>
        <w:numPr>
          <w:ilvl w:val="0"/>
          <w:numId w:val="39"/>
        </w:numPr>
        <w:ind w:left="3689" w:leftChars="0" w:firstLine="0" w:firstLineChars="0"/>
        <w:jc w:val="both"/>
        <w:rPr>
          <w:rFonts w:hint="eastAsia" w:cs="宋体"/>
          <w:b/>
          <w:bCs/>
          <w:color w:val="000000"/>
          <w:sz w:val="32"/>
          <w:szCs w:val="32"/>
          <w:highlight w:val="none"/>
        </w:rPr>
      </w:pPr>
      <w:r>
        <w:rPr>
          <w:rFonts w:cs="宋体"/>
          <w:b/>
          <w:bCs/>
          <w:color w:val="000000"/>
          <w:highlight w:val="none"/>
        </w:rPr>
        <w:br w:type="page" w:clear="all"/>
      </w:r>
      <w:bookmarkStart w:id="17" w:name="招标书"/>
      <w:bookmarkEnd w:id="17"/>
      <w:r>
        <w:rPr>
          <w:rFonts w:hint="eastAsia" w:cs="宋体"/>
          <w:b/>
          <w:bCs/>
          <w:color w:val="000000"/>
          <w:sz w:val="32"/>
          <w:szCs w:val="32"/>
          <w:highlight w:val="none"/>
          <w:lang w:val="en-US" w:eastAsia="zh-CN"/>
        </w:rPr>
        <w:t xml:space="preserve"> </w:t>
      </w:r>
      <w:r>
        <w:rPr>
          <w:rFonts w:hint="eastAsia" w:cs="宋体"/>
          <w:b/>
          <w:bCs/>
          <w:color w:val="000000"/>
          <w:sz w:val="32"/>
          <w:szCs w:val="32"/>
          <w:highlight w:val="none"/>
        </w:rPr>
        <w:t>招</w:t>
      </w:r>
      <w:r>
        <w:rPr>
          <w:rFonts w:hint="eastAsia" w:cs="宋体"/>
          <w:b/>
          <w:bCs/>
          <w:color w:val="000000"/>
          <w:sz w:val="32"/>
          <w:szCs w:val="32"/>
          <w:highlight w:val="none"/>
          <w:lang w:val="en-US" w:eastAsia="zh-CN"/>
        </w:rPr>
        <w:t xml:space="preserve"> </w:t>
      </w:r>
      <w:r>
        <w:rPr>
          <w:rFonts w:hint="eastAsia" w:cs="宋体"/>
          <w:b/>
          <w:bCs/>
          <w:color w:val="000000"/>
          <w:sz w:val="32"/>
          <w:szCs w:val="32"/>
          <w:highlight w:val="none"/>
        </w:rPr>
        <w:t>标</w:t>
      </w:r>
      <w:r>
        <w:rPr>
          <w:rFonts w:hint="eastAsia" w:cs="宋体"/>
          <w:b/>
          <w:bCs/>
          <w:color w:val="000000"/>
          <w:sz w:val="32"/>
          <w:szCs w:val="32"/>
          <w:highlight w:val="none"/>
          <w:lang w:val="en-US" w:eastAsia="zh-CN"/>
        </w:rPr>
        <w:t xml:space="preserve"> </w:t>
      </w:r>
      <w:r>
        <w:rPr>
          <w:rFonts w:hint="eastAsia" w:cs="宋体"/>
          <w:b/>
          <w:bCs/>
          <w:color w:val="000000"/>
          <w:sz w:val="32"/>
          <w:szCs w:val="32"/>
          <w:highlight w:val="none"/>
        </w:rPr>
        <w:t>书</w:t>
      </w:r>
    </w:p>
    <w:p w14:paraId="4905C390">
      <w:pPr>
        <w:pStyle w:val="43"/>
        <w:numPr>
          <w:ilvl w:val="0"/>
          <w:numId w:val="0"/>
        </w:numPr>
        <w:ind w:left="3689" w:leftChars="0"/>
        <w:rPr>
          <w:rFonts w:hint="eastAsia"/>
        </w:rPr>
      </w:pPr>
    </w:p>
    <w:p w14:paraId="726F74C6">
      <w:pPr>
        <w:tabs>
          <w:tab w:val="left" w:pos="8930"/>
          <w:tab w:val="left" w:pos="9306"/>
        </w:tabs>
        <w:spacing w:line="40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lang w:eastAsia="zh-CN"/>
        </w:rPr>
        <w:t>经纬工程咨询（苏州）有限公司</w:t>
      </w:r>
      <w:r>
        <w:rPr>
          <w:rFonts w:hint="eastAsia" w:ascii="宋体" w:hAnsi="宋体" w:cs="宋体"/>
          <w:color w:val="auto"/>
          <w:sz w:val="24"/>
          <w:szCs w:val="24"/>
          <w:highlight w:val="none"/>
        </w:rPr>
        <w:t>受</w:t>
      </w:r>
      <w:r>
        <w:rPr>
          <w:rFonts w:hint="eastAsia" w:ascii="宋体" w:hAnsi="宋体" w:cs="宋体"/>
          <w:color w:val="auto"/>
          <w:sz w:val="24"/>
          <w:highlight w:val="none"/>
          <w:lang w:eastAsia="zh-CN"/>
        </w:rPr>
        <w:t>苏州市吴中区行政中心管理委员会（吴中区人民大会堂）</w:t>
      </w:r>
      <w:r>
        <w:rPr>
          <w:rFonts w:hint="eastAsia" w:ascii="宋体" w:hAnsi="宋体" w:cs="宋体"/>
          <w:color w:val="auto"/>
          <w:sz w:val="24"/>
          <w:szCs w:val="24"/>
          <w:highlight w:val="none"/>
        </w:rPr>
        <w:t>的委托，就</w:t>
      </w:r>
      <w:r>
        <w:rPr>
          <w:rFonts w:hint="eastAsia" w:ascii="宋体" w:hAnsi="宋体" w:cs="宋体"/>
          <w:color w:val="auto"/>
          <w:sz w:val="24"/>
          <w:highlight w:val="none"/>
          <w:lang w:eastAsia="zh-CN"/>
        </w:rPr>
        <w:t>行政中心便利店商品配送服务</w:t>
      </w:r>
      <w:r>
        <w:rPr>
          <w:rFonts w:hint="eastAsia" w:ascii="宋体" w:hAnsi="宋体" w:cs="宋体"/>
          <w:color w:val="auto"/>
          <w:sz w:val="24"/>
          <w:szCs w:val="24"/>
          <w:highlight w:val="none"/>
        </w:rPr>
        <w:t>在国内组织竞争性磋商采购，欢迎符合资格条件的响应单位前来参加。</w:t>
      </w:r>
    </w:p>
    <w:p w14:paraId="56B8FA6D">
      <w:pPr>
        <w:tabs>
          <w:tab w:val="left" w:pos="8930"/>
          <w:tab w:val="left" w:pos="9306"/>
        </w:tabs>
        <w:spacing w:line="400" w:lineRule="exact"/>
        <w:rPr>
          <w:rFonts w:hint="eastAsia" w:ascii="宋体" w:hAnsi="宋体" w:cs="宋体"/>
          <w:color w:val="auto"/>
          <w:sz w:val="24"/>
          <w:highlight w:val="none"/>
        </w:rPr>
      </w:pPr>
      <w:r>
        <w:rPr>
          <w:rFonts w:hint="eastAsia" w:ascii="宋体" w:hAnsi="宋体" w:cs="宋体"/>
          <w:b/>
          <w:bCs/>
          <w:color w:val="auto"/>
          <w:sz w:val="24"/>
          <w:szCs w:val="24"/>
          <w:highlight w:val="none"/>
        </w:rPr>
        <w:t>一、项目编号：</w:t>
      </w:r>
    </w:p>
    <w:p w14:paraId="5356F371">
      <w:pPr>
        <w:tabs>
          <w:tab w:val="left" w:pos="8930"/>
          <w:tab w:val="left" w:pos="9306"/>
        </w:tabs>
        <w:spacing w:line="400" w:lineRule="exac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rPr>
        <w:t>二、项目名称：</w:t>
      </w:r>
      <w:r>
        <w:rPr>
          <w:rFonts w:hint="eastAsia" w:ascii="宋体" w:hAnsi="宋体" w:cs="宋体"/>
          <w:color w:val="auto"/>
          <w:sz w:val="24"/>
          <w:highlight w:val="none"/>
          <w:lang w:eastAsia="zh-CN"/>
        </w:rPr>
        <w:t>行政中心便利店商品配送服务</w:t>
      </w:r>
    </w:p>
    <w:p w14:paraId="4BA2BF7D">
      <w:pPr>
        <w:tabs>
          <w:tab w:val="left" w:pos="8930"/>
          <w:tab w:val="left" w:pos="9306"/>
        </w:tabs>
        <w:spacing w:line="400" w:lineRule="exact"/>
        <w:rPr>
          <w:rFonts w:hint="default" w:ascii="宋体" w:hAnsi="宋体" w:eastAsia="宋体" w:cs="宋体"/>
          <w:color w:val="auto"/>
          <w:sz w:val="24"/>
          <w:highlight w:val="none"/>
        </w:rPr>
      </w:pPr>
      <w:r>
        <w:rPr>
          <w:rFonts w:hint="eastAsia" w:ascii="宋体" w:hAnsi="宋体" w:cs="宋体"/>
          <w:b/>
          <w:bCs/>
          <w:color w:val="auto"/>
          <w:sz w:val="24"/>
          <w:szCs w:val="24"/>
          <w:highlight w:val="none"/>
        </w:rPr>
        <w:t>三、采购预算：</w:t>
      </w:r>
      <w:r>
        <w:rPr>
          <w:rFonts w:hint="eastAsia" w:ascii="宋体" w:hAnsi="宋体" w:eastAsia="宋体" w:cs="宋体"/>
          <w:color w:val="auto"/>
          <w:sz w:val="24"/>
          <w:highlight w:val="none"/>
          <w:lang w:eastAsia="zh-CN"/>
        </w:rPr>
        <w:t>大写：人民币</w:t>
      </w:r>
      <w:r>
        <w:rPr>
          <w:rFonts w:hint="eastAsia" w:ascii="宋体" w:hAnsi="宋体" w:cs="宋体"/>
          <w:color w:val="auto"/>
          <w:sz w:val="24"/>
          <w:highlight w:val="none"/>
          <w:lang w:val="en-US" w:eastAsia="zh-CN"/>
        </w:rPr>
        <w:t>叁佰捌拾万</w:t>
      </w:r>
      <w:r>
        <w:rPr>
          <w:rFonts w:hint="eastAsia" w:ascii="宋体" w:hAnsi="宋体" w:eastAsia="宋体" w:cs="宋体"/>
          <w:color w:val="auto"/>
          <w:sz w:val="24"/>
          <w:highlight w:val="none"/>
          <w:lang w:val="en-US" w:eastAsia="zh-CN"/>
        </w:rPr>
        <w:t>元整</w:t>
      </w:r>
    </w:p>
    <w:p w14:paraId="5F76632F">
      <w:pPr>
        <w:tabs>
          <w:tab w:val="left" w:pos="8930"/>
          <w:tab w:val="left" w:pos="9306"/>
        </w:tabs>
        <w:spacing w:line="400" w:lineRule="exact"/>
        <w:ind w:firstLine="16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小写：</w:t>
      </w:r>
      <w:r>
        <w:rPr>
          <w:rFonts w:hint="eastAsia" w:ascii="宋体" w:hAnsi="宋体" w:cs="宋体"/>
          <w:color w:val="auto"/>
          <w:sz w:val="24"/>
          <w:highlight w:val="none"/>
          <w:lang w:val="en-US" w:eastAsia="zh-CN"/>
        </w:rPr>
        <w:t>380</w:t>
      </w:r>
      <w:r>
        <w:rPr>
          <w:rFonts w:hint="eastAsia" w:ascii="宋体" w:hAnsi="宋体" w:eastAsia="宋体" w:cs="宋体"/>
          <w:color w:val="auto"/>
          <w:sz w:val="24"/>
          <w:highlight w:val="none"/>
          <w:lang w:val="en-US" w:eastAsia="zh-CN"/>
        </w:rPr>
        <w:t>0000.00</w:t>
      </w:r>
    </w:p>
    <w:p w14:paraId="4728C85B">
      <w:pPr>
        <w:tabs>
          <w:tab w:val="left" w:pos="8930"/>
          <w:tab w:val="left" w:pos="9306"/>
        </w:tabs>
        <w:spacing w:line="400" w:lineRule="exact"/>
        <w:rPr>
          <w:rFonts w:ascii="宋体" w:hAnsi="宋体" w:cs="宋体"/>
          <w:color w:val="auto"/>
          <w:sz w:val="24"/>
          <w:highlight w:val="none"/>
        </w:rPr>
      </w:pPr>
      <w:r>
        <w:rPr>
          <w:rFonts w:hint="eastAsia" w:ascii="宋体" w:hAnsi="宋体" w:cs="宋体"/>
          <w:b/>
          <w:bCs/>
          <w:color w:val="auto"/>
          <w:sz w:val="24"/>
          <w:szCs w:val="24"/>
          <w:highlight w:val="none"/>
        </w:rPr>
        <w:t>四、合同履行期限：</w:t>
      </w:r>
      <w:r>
        <w:rPr>
          <w:rFonts w:hint="eastAsia" w:ascii="宋体" w:hAnsi="宋体" w:eastAsia="宋体" w:cs="宋体"/>
          <w:color w:val="auto"/>
          <w:sz w:val="24"/>
          <w:highlight w:val="none"/>
          <w:lang w:eastAsia="zh-CN"/>
        </w:rPr>
        <w:t>1年</w:t>
      </w:r>
    </w:p>
    <w:p w14:paraId="1F876E22">
      <w:pPr>
        <w:tabs>
          <w:tab w:val="left" w:pos="8930"/>
          <w:tab w:val="left" w:pos="9306"/>
        </w:tabs>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五、采购要求：</w:t>
      </w:r>
    </w:p>
    <w:p w14:paraId="18F1B8B0">
      <w:pPr>
        <w:tabs>
          <w:tab w:val="left" w:pos="8930"/>
          <w:tab w:val="left" w:pos="9306"/>
        </w:tabs>
        <w:spacing w:line="400" w:lineRule="exact"/>
        <w:rPr>
          <w:rFonts w:hint="eastAsia" w:ascii="宋体" w:hAnsi="宋体" w:eastAsia="宋体" w:cs="宋体"/>
          <w:color w:val="auto"/>
          <w:sz w:val="24"/>
          <w:highlight w:val="none"/>
        </w:rPr>
      </w:pPr>
      <w:r>
        <w:rPr>
          <w:rFonts w:hint="eastAsia" w:ascii="宋体" w:hAnsi="宋体" w:cs="宋体"/>
          <w:b/>
          <w:bCs/>
          <w:color w:val="auto"/>
          <w:sz w:val="24"/>
          <w:highlight w:val="none"/>
        </w:rPr>
        <w:t>（一）项目</w:t>
      </w:r>
      <w:r>
        <w:rPr>
          <w:rFonts w:hint="eastAsia" w:ascii="宋体" w:hAnsi="宋体" w:cs="宋体"/>
          <w:b/>
          <w:bCs/>
          <w:color w:val="auto"/>
          <w:sz w:val="24"/>
          <w:highlight w:val="none"/>
          <w:lang w:val="en-US" w:eastAsia="zh-CN"/>
        </w:rPr>
        <w:t>概况</w:t>
      </w:r>
    </w:p>
    <w:p w14:paraId="25E9066C">
      <w:pPr>
        <w:tabs>
          <w:tab w:val="left" w:pos="8930"/>
          <w:tab w:val="left" w:pos="9306"/>
        </w:tabs>
        <w:spacing w:line="4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根据区委、区政府关于进一步加强后勤服务保障的要求，在食堂设立一个便利店。通过跟超市协商合作，销售各类日常生活商品，进一步拓展干部职工消费渠道，不断提升幸福感和满意度</w:t>
      </w:r>
      <w:r>
        <w:rPr>
          <w:rFonts w:ascii="宋体" w:hAnsi="宋体" w:eastAsia="宋体" w:cs="宋体"/>
          <w:color w:val="auto"/>
          <w:sz w:val="24"/>
          <w:highlight w:val="none"/>
        </w:rPr>
        <w:t>。</w:t>
      </w:r>
    </w:p>
    <w:p w14:paraId="73907D4A">
      <w:pPr>
        <w:tabs>
          <w:tab w:val="left" w:pos="8930"/>
          <w:tab w:val="left" w:pos="9306"/>
        </w:tabs>
        <w:spacing w:line="400" w:lineRule="exact"/>
        <w:rPr>
          <w:rFonts w:hint="default" w:ascii="宋体" w:hAnsi="宋体" w:eastAsia="宋体" w:cs="宋体"/>
          <w:b/>
          <w:bCs/>
          <w:color w:val="auto"/>
          <w:sz w:val="24"/>
          <w:highlight w:val="none"/>
        </w:rPr>
      </w:pP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二</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服务内容</w:t>
      </w:r>
    </w:p>
    <w:p w14:paraId="3483EA90">
      <w:pPr>
        <w:tabs>
          <w:tab w:val="left" w:pos="8930"/>
          <w:tab w:val="left" w:pos="9306"/>
        </w:tabs>
        <w:spacing w:line="4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highlight w:val="none"/>
        </w:rPr>
        <w:t>.服务要求</w:t>
      </w:r>
    </w:p>
    <w:p w14:paraId="617E0CF2">
      <w:pPr>
        <w:tabs>
          <w:tab w:val="left" w:pos="8930"/>
          <w:tab w:val="left" w:pos="9306"/>
        </w:tabs>
        <w:spacing w:line="4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（1）原厂商未启封全新包装，无污染，无侵权行为、表面无划损、无任何缺陷隐患的产品。</w:t>
      </w:r>
    </w:p>
    <w:p w14:paraId="3CD26F4A">
      <w:pPr>
        <w:tabs>
          <w:tab w:val="left" w:pos="8930"/>
          <w:tab w:val="left" w:pos="9306"/>
        </w:tabs>
        <w:spacing w:line="4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（2）所有商品的剩余保质期不得低于商品保质期的2/3。</w:t>
      </w:r>
    </w:p>
    <w:p w14:paraId="447CA5D9">
      <w:pPr>
        <w:tabs>
          <w:tab w:val="left" w:pos="8930"/>
          <w:tab w:val="left" w:pos="9306"/>
        </w:tabs>
        <w:spacing w:line="4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3）所有销售商品接受采购单位和上级有关部门的监督，索证齐全。不得销售“三无”产品、过期变质食品、假冒伪劣商品。采购单位便利店店面的经营项目要符合国家法律法规；便利店不得经营或出售自己制作的食品和“三无”产品；不得经营非正规厂家生产的非正规包装的产品；如经营过程中采购单位发现出现不得或不允许出售的产品，供应商必须2个工作日内无条件下架，经营面积区域以外禁止摆放一切物品。</w:t>
      </w:r>
    </w:p>
    <w:p w14:paraId="20913770">
      <w:pPr>
        <w:tabs>
          <w:tab w:val="left" w:pos="8930"/>
          <w:tab w:val="left" w:pos="9306"/>
        </w:tabs>
        <w:spacing w:line="4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4）如因供应商所提供商品的质量问题引起员工食物中毒等食源性疾病的发生或其他事故，由供应商负全部责任，并承担由此而引起的全部经济损失及相关法律责任。情节较为严重的，采购单位有权立即终止供货协议，并按相关法律处理。</w:t>
      </w:r>
    </w:p>
    <w:p w14:paraId="0654A503">
      <w:pPr>
        <w:tabs>
          <w:tab w:val="left" w:pos="8930"/>
          <w:tab w:val="left" w:pos="9306"/>
        </w:tabs>
        <w:spacing w:line="4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（5）无条件接受采购单位对食品卫生、安全要求、经营品种、经营时间、服务态度以及价格等方面的监督检查。</w:t>
      </w:r>
    </w:p>
    <w:p w14:paraId="4C73FD31">
      <w:pPr>
        <w:tabs>
          <w:tab w:val="left" w:pos="8930"/>
          <w:tab w:val="left" w:pos="9306"/>
        </w:tabs>
        <w:spacing w:line="4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（6）便利店经营主要针对内部员工，投标单位交易结算系统须与采购单位结算系统相兼容，必须支持员工持工作证刷卡消费，最终根据刷卡记录由采购单位统一与供应商进行结算。</w:t>
      </w:r>
    </w:p>
    <w:p w14:paraId="03C6CEB6">
      <w:pPr>
        <w:tabs>
          <w:tab w:val="left" w:pos="8930"/>
          <w:tab w:val="left" w:pos="9306"/>
        </w:tabs>
        <w:spacing w:line="4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（7）便利店经营期间产品出售价格最高限价：供应商在苏州地区所有门店产品的最低出售价；便利店经营期间产品</w:t>
      </w:r>
      <w:r>
        <w:rPr>
          <w:rFonts w:hint="eastAsia" w:ascii="宋体" w:hAnsi="宋体" w:eastAsia="宋体" w:cs="宋体"/>
          <w:color w:val="auto"/>
          <w:sz w:val="24"/>
          <w:highlight w:val="none"/>
          <w:lang w:val="en-US" w:eastAsia="zh-CN"/>
        </w:rPr>
        <w:t>具体</w:t>
      </w:r>
      <w:r>
        <w:rPr>
          <w:rFonts w:hint="eastAsia" w:ascii="宋体" w:hAnsi="宋体" w:eastAsia="宋体" w:cs="宋体"/>
          <w:color w:val="auto"/>
          <w:sz w:val="24"/>
          <w:highlight w:val="none"/>
        </w:rPr>
        <w:t>出售价格</w:t>
      </w:r>
      <w:r>
        <w:rPr>
          <w:rFonts w:hint="eastAsia" w:ascii="宋体" w:hAnsi="宋体" w:eastAsia="宋体" w:cs="宋体"/>
          <w:color w:val="auto"/>
          <w:sz w:val="24"/>
          <w:highlight w:val="none"/>
          <w:lang w:val="en-US" w:eastAsia="zh-CN"/>
        </w:rPr>
        <w:t>按下浮一定比例后出售。</w:t>
      </w:r>
    </w:p>
    <w:p w14:paraId="32EF1C7A">
      <w:pPr>
        <w:tabs>
          <w:tab w:val="left" w:pos="8930"/>
          <w:tab w:val="left" w:pos="9306"/>
        </w:tabs>
        <w:spacing w:line="4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（8）便利店经营期间成交单位总部举办特定节日促销、优惠等打折活动，活动期间直接按活动价格出售。</w:t>
      </w:r>
    </w:p>
    <w:p w14:paraId="1AA84182">
      <w:pPr>
        <w:tabs>
          <w:tab w:val="left" w:pos="8930"/>
          <w:tab w:val="left" w:pos="9306"/>
        </w:tabs>
        <w:spacing w:line="400" w:lineRule="exact"/>
        <w:ind w:firstLine="482"/>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2</w:t>
      </w:r>
      <w:r>
        <w:rPr>
          <w:rFonts w:hint="eastAsia" w:ascii="宋体" w:hAnsi="宋体" w:eastAsia="宋体" w:cs="宋体"/>
          <w:b/>
          <w:bCs/>
          <w:color w:val="auto"/>
          <w:sz w:val="24"/>
          <w:highlight w:val="none"/>
        </w:rPr>
        <w:t>.配送要求：</w:t>
      </w:r>
    </w:p>
    <w:p w14:paraId="51E1C570">
      <w:pPr>
        <w:tabs>
          <w:tab w:val="left" w:pos="8930"/>
          <w:tab w:val="left" w:pos="9306"/>
        </w:tabs>
        <w:spacing w:line="4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整个运输过程应科学合理，运输车辆应定期清洁；为了保证货物运输及装卸过程中的安全，货物包装应符合国家或行业标准。由于包装不善导致货物缺失或损坏，由供应商承担一切责任。</w:t>
      </w:r>
    </w:p>
    <w:p w14:paraId="63784978">
      <w:pPr>
        <w:tabs>
          <w:tab w:val="left" w:pos="8930"/>
          <w:tab w:val="left" w:pos="9306"/>
        </w:tabs>
        <w:spacing w:line="4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.售后要求：</w:t>
      </w:r>
    </w:p>
    <w:p w14:paraId="6D7A9C30">
      <w:pPr>
        <w:tabs>
          <w:tab w:val="left" w:pos="8930"/>
          <w:tab w:val="left" w:pos="9306"/>
        </w:tabs>
        <w:spacing w:line="4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（1）对不符合采购要求的货物由收货人员提出退货或换货，成交单位应在收到退换货要求后的2个工作日内完成退换工作。</w:t>
      </w:r>
    </w:p>
    <w:p w14:paraId="4AB11115">
      <w:pPr>
        <w:tabs>
          <w:tab w:val="left" w:pos="8930"/>
          <w:tab w:val="left" w:pos="9306"/>
        </w:tabs>
        <w:spacing w:line="4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（2）如双方对质量或重量有争议的可送具有检验资质的部门检测，同时留样备检。</w:t>
      </w:r>
    </w:p>
    <w:p w14:paraId="425FC8C3">
      <w:pPr>
        <w:tabs>
          <w:tab w:val="left" w:pos="8930"/>
          <w:tab w:val="left" w:pos="9306"/>
        </w:tabs>
        <w:spacing w:line="4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（3）供应商在苏州设有专门的售后服务人员，提供联系方式。发生售后问题时，供应商需要在2小时内响应，12小时内给予明确答复。</w:t>
      </w:r>
    </w:p>
    <w:p w14:paraId="4D9386A6">
      <w:pPr>
        <w:tabs>
          <w:tab w:val="left" w:pos="8930"/>
          <w:tab w:val="left" w:pos="9306"/>
        </w:tabs>
        <w:spacing w:line="4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4</w:t>
      </w:r>
      <w:r>
        <w:rPr>
          <w:rFonts w:hint="eastAsia" w:ascii="宋体" w:hAnsi="宋体" w:eastAsia="宋体" w:cs="宋体"/>
          <w:b/>
          <w:bCs/>
          <w:color w:val="auto"/>
          <w:sz w:val="24"/>
          <w:highlight w:val="none"/>
        </w:rPr>
        <w:t>.管理要求：</w:t>
      </w:r>
    </w:p>
    <w:p w14:paraId="20F4D469">
      <w:pPr>
        <w:tabs>
          <w:tab w:val="left" w:pos="8930"/>
          <w:tab w:val="left" w:pos="9306"/>
        </w:tabs>
        <w:spacing w:line="4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供应商有以下行为，经调查属实的，采购人将立即解除相关供应合同：</w:t>
      </w:r>
    </w:p>
    <w:p w14:paraId="2716236C">
      <w:pPr>
        <w:tabs>
          <w:tab w:val="left" w:pos="8930"/>
          <w:tab w:val="left" w:pos="9306"/>
        </w:tabs>
        <w:spacing w:line="4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（1）弄虚作假，提供虚假材料取得成交供应资格的；</w:t>
      </w:r>
    </w:p>
    <w:p w14:paraId="031953AB">
      <w:pPr>
        <w:tabs>
          <w:tab w:val="left" w:pos="8930"/>
          <w:tab w:val="left" w:pos="9306"/>
        </w:tabs>
        <w:spacing w:line="4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（2）成交供应项目有转包、分包行为的；</w:t>
      </w:r>
    </w:p>
    <w:p w14:paraId="6C10BE84">
      <w:pPr>
        <w:tabs>
          <w:tab w:val="left" w:pos="8930"/>
          <w:tab w:val="left" w:pos="9306"/>
        </w:tabs>
        <w:spacing w:line="4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（3）经营情况发生重大变更，已经不具备承接成交供应项目能力的；</w:t>
      </w:r>
    </w:p>
    <w:p w14:paraId="383BD095">
      <w:pPr>
        <w:tabs>
          <w:tab w:val="left" w:pos="8930"/>
          <w:tab w:val="left" w:pos="9306"/>
        </w:tabs>
        <w:spacing w:line="4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（4）无正当理由拒绝履行合同向采购人供货的；</w:t>
      </w:r>
    </w:p>
    <w:p w14:paraId="18B605F4">
      <w:pPr>
        <w:tabs>
          <w:tab w:val="left" w:pos="8930"/>
          <w:tab w:val="left" w:pos="9306"/>
        </w:tabs>
        <w:spacing w:line="4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（5）有其它违法违纪行为的。</w:t>
      </w:r>
    </w:p>
    <w:p w14:paraId="31CA855F">
      <w:pPr>
        <w:tabs>
          <w:tab w:val="left" w:pos="8930"/>
          <w:tab w:val="left" w:pos="9306"/>
        </w:tabs>
        <w:spacing w:line="400" w:lineRule="exact"/>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lang w:val="en-US" w:eastAsia="zh-CN"/>
        </w:rPr>
        <w:t>六、考核与验收</w:t>
      </w:r>
    </w:p>
    <w:p w14:paraId="7822AECF">
      <w:pPr>
        <w:tabs>
          <w:tab w:val="left" w:pos="8930"/>
          <w:tab w:val="left" w:pos="9306"/>
        </w:tabs>
        <w:spacing w:line="400" w:lineRule="exact"/>
        <w:ind w:firstLine="482"/>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本项目将根据《江苏省政府采购履约验收管理办法》及政府采购相关法律法规，对供应商进行履约验收，确认验收合格的，将出具《政府采购履约验收书》。具体履约验收方案详见合同文本—附件</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w:t>
      </w:r>
    </w:p>
    <w:p w14:paraId="0D1836CA">
      <w:pPr>
        <w:tabs>
          <w:tab w:val="left" w:pos="8930"/>
          <w:tab w:val="left" w:pos="9306"/>
        </w:tabs>
        <w:spacing w:line="400" w:lineRule="exact"/>
        <w:rPr>
          <w:rFonts w:ascii="宋体" w:hAnsi="宋体" w:cs="宋体"/>
          <w:color w:val="auto"/>
          <w:sz w:val="24"/>
          <w:highlight w:val="none"/>
        </w:rPr>
      </w:pPr>
      <w:r>
        <w:rPr>
          <w:rFonts w:hint="eastAsia" w:ascii="宋体" w:hAnsi="宋体" w:cs="宋体"/>
          <w:b/>
          <w:bCs/>
          <w:color w:val="auto"/>
          <w:sz w:val="24"/>
          <w:szCs w:val="24"/>
          <w:highlight w:val="none"/>
          <w:lang w:val="en-US" w:eastAsia="zh-CN"/>
        </w:rPr>
        <w:t>七</w:t>
      </w:r>
      <w:r>
        <w:rPr>
          <w:rFonts w:hint="eastAsia" w:ascii="宋体" w:hAnsi="宋体" w:cs="宋体"/>
          <w:b/>
          <w:bCs/>
          <w:color w:val="auto"/>
          <w:sz w:val="24"/>
          <w:szCs w:val="24"/>
          <w:highlight w:val="none"/>
        </w:rPr>
        <w:t>、综合说明及其他</w:t>
      </w:r>
      <w:r>
        <w:rPr>
          <w:rFonts w:hint="eastAsia" w:ascii="宋体" w:hAnsi="宋体" w:cs="宋体"/>
          <w:color w:val="auto"/>
          <w:sz w:val="24"/>
          <w:highlight w:val="none"/>
          <w:lang w:val="zh-CN"/>
        </w:rPr>
        <w:t>：</w:t>
      </w:r>
    </w:p>
    <w:p w14:paraId="61DA6911">
      <w:pPr>
        <w:tabs>
          <w:tab w:val="left" w:pos="8930"/>
          <w:tab w:val="left" w:pos="9306"/>
        </w:tabs>
        <w:spacing w:line="400" w:lineRule="exact"/>
        <w:ind w:firstLine="482"/>
        <w:rPr>
          <w:rFonts w:ascii="宋体" w:hAnsi="宋体" w:cs="宋体"/>
          <w:color w:val="auto"/>
          <w:sz w:val="24"/>
          <w:highlight w:val="none"/>
        </w:rPr>
      </w:pPr>
      <w:r>
        <w:rPr>
          <w:rFonts w:hint="eastAsia" w:ascii="宋体" w:hAnsi="宋体" w:cs="宋体"/>
          <w:color w:val="auto"/>
          <w:sz w:val="24"/>
          <w:highlight w:val="none"/>
        </w:rPr>
        <w:t>1．磋商供应商必须承诺采购文件中提出的全部服务要求，如果其中某些条款不响应时，应在文件中逐条列出，未列出的视同响应。</w:t>
      </w:r>
    </w:p>
    <w:p w14:paraId="1CF6D465">
      <w:pPr>
        <w:tabs>
          <w:tab w:val="left" w:pos="8930"/>
          <w:tab w:val="left" w:pos="9306"/>
        </w:tabs>
        <w:spacing w:line="400" w:lineRule="exact"/>
        <w:ind w:firstLine="482"/>
        <w:rPr>
          <w:rFonts w:hint="default" w:ascii="宋体" w:hAnsi="宋体" w:eastAsia="宋体" w:cs="宋体"/>
          <w:color w:val="auto"/>
          <w:sz w:val="24"/>
          <w:highlight w:val="none"/>
        </w:rPr>
      </w:pPr>
      <w:bookmarkStart w:id="18" w:name="_Toc114583955"/>
      <w:r>
        <w:rPr>
          <w:rFonts w:hint="eastAsia" w:ascii="宋体" w:hAnsi="宋体" w:cs="宋体"/>
          <w:color w:val="auto"/>
          <w:sz w:val="24"/>
          <w:highlight w:val="none"/>
        </w:rPr>
        <w:t>2．报价应包含与本次采购项目有关的所有费用。包括</w:t>
      </w:r>
      <w:r>
        <w:rPr>
          <w:rFonts w:hint="eastAsia" w:ascii="宋体" w:hAnsi="宋体"/>
          <w:color w:val="auto"/>
          <w:sz w:val="24"/>
          <w:highlight w:val="none"/>
        </w:rPr>
        <w:t>所有商品、包装、配送、质保等完成本项目所发生的全部费用以及响应单位企业利润、税金和政策性文件规定及合同包含的所有风险、责任等各项应有费用</w:t>
      </w:r>
      <w:r>
        <w:rPr>
          <w:rFonts w:hint="eastAsia" w:ascii="宋体" w:hAnsi="宋体" w:cs="宋体"/>
          <w:color w:val="auto"/>
          <w:sz w:val="24"/>
          <w:highlight w:val="none"/>
        </w:rPr>
        <w:t>。投标报价为最终报价，除非因特殊原因并经买卖双方协商同意，投标人不得再要求追加任何费用。同时，除非合同条款中另有规定，否则，投标单位所报价格在合同实施期间不因市场变化因素而变动。</w:t>
      </w:r>
      <w:bookmarkEnd w:id="18"/>
    </w:p>
    <w:p w14:paraId="5B55B0F0">
      <w:pPr>
        <w:tabs>
          <w:tab w:val="left" w:pos="8930"/>
          <w:tab w:val="left" w:pos="9306"/>
        </w:tabs>
        <w:spacing w:line="400" w:lineRule="exact"/>
        <w:ind w:firstLine="482"/>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．成交单位除发生法律规定的不能预见、不能避免并不能克服的客观情况外不得放弃或拒绝签订合同的。放弃或拒绝签订合同的，采购人视情将其通报给财政部门。</w:t>
      </w:r>
    </w:p>
    <w:p w14:paraId="0BC81A82">
      <w:pPr>
        <w:tabs>
          <w:tab w:val="left" w:pos="8930"/>
          <w:tab w:val="left" w:pos="9306"/>
        </w:tabs>
        <w:spacing w:line="400" w:lineRule="exact"/>
        <w:ind w:firstLine="482"/>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采购合同履行中，采购人需追加与合同标的相同的服务的，在不改变合同其他条款的前提下，可以与成交单位协商签订补充合同，但所有补充合同的项目金额不得超过原合同项目金额的百分之十。</w:t>
      </w:r>
    </w:p>
    <w:p w14:paraId="5E8D553D">
      <w:pPr>
        <w:tabs>
          <w:tab w:val="left" w:pos="8930"/>
          <w:tab w:val="left" w:pos="9306"/>
        </w:tabs>
        <w:spacing w:line="400" w:lineRule="exact"/>
        <w:ind w:firstLine="482"/>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.供应商应对全部内容进行报价，只投其中部分内容者或出现选择性报价的，其标书将被拒绝。</w:t>
      </w:r>
    </w:p>
    <w:p w14:paraId="5C4C44D2">
      <w:pPr>
        <w:tabs>
          <w:tab w:val="left" w:pos="8930"/>
          <w:tab w:val="left" w:pos="9306"/>
        </w:tabs>
        <w:spacing w:line="400" w:lineRule="exact"/>
        <w:ind w:firstLine="482"/>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 xml:space="preserve">.在服务期内，发生自身的人身伤害、伤亡以及事故等，均由成交单位负责处理并承担经济和道义上的责任，采购单位不承担任何责任。成交单位违反国家相关法规，与派遣人员发生纠纷，均由成交单位负责调解与处理，采购单位不承担责任。 </w:t>
      </w:r>
    </w:p>
    <w:p w14:paraId="51A4237B">
      <w:pPr>
        <w:tabs>
          <w:tab w:val="left" w:pos="8930"/>
          <w:tab w:val="left" w:pos="9306"/>
        </w:tabs>
        <w:spacing w:line="400" w:lineRule="exact"/>
        <w:ind w:firstLine="482"/>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.因成交人原因，给采购人及第三人造成的一切后果及损失，由成交人承担，后果严重的采购方有权解除合同。</w:t>
      </w:r>
    </w:p>
    <w:p w14:paraId="5193D0C9">
      <w:pPr>
        <w:tabs>
          <w:tab w:val="left" w:pos="8930"/>
          <w:tab w:val="left" w:pos="9306"/>
        </w:tabs>
        <w:spacing w:line="400" w:lineRule="exact"/>
        <w:ind w:firstLine="482"/>
        <w:rPr>
          <w:rFonts w:hint="eastAsia"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.成交人在合同履行期间应严格遵守国家相关法律法规和项目所在地的相关规定，所有产生的一切纠纷由成交人承担，采购人不承担任何责任。</w:t>
      </w:r>
    </w:p>
    <w:p w14:paraId="4657FCC1">
      <w:pPr>
        <w:tabs>
          <w:tab w:val="left" w:pos="8930"/>
          <w:tab w:val="left" w:pos="9306"/>
        </w:tabs>
        <w:spacing w:line="4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cs="宋体"/>
          <w:color w:val="auto"/>
          <w:sz w:val="24"/>
          <w:highlight w:val="none"/>
        </w:rPr>
        <w:t>成交人在合同履行期间应严格遵守采购人的廉政、保密等相关制度，如有违反，采购人有权无条件终止合同，情节严重的，移交纪委、司法部门处理</w:t>
      </w:r>
      <w:r>
        <w:rPr>
          <w:rFonts w:hint="eastAsia" w:ascii="宋体" w:hAnsi="宋体" w:eastAsia="宋体" w:cs="宋体"/>
          <w:color w:val="auto"/>
          <w:sz w:val="24"/>
          <w:highlight w:val="none"/>
          <w:lang w:val="en-US" w:eastAsia="zh-CN"/>
        </w:rPr>
        <w:t>。</w:t>
      </w:r>
    </w:p>
    <w:p w14:paraId="4D9720E5">
      <w:pPr>
        <w:tabs>
          <w:tab w:val="left" w:pos="8930"/>
          <w:tab w:val="left" w:pos="9306"/>
        </w:tabs>
        <w:spacing w:line="400" w:lineRule="exact"/>
        <w:ind w:firstLine="482"/>
        <w:rPr>
          <w:rFonts w:ascii="宋体" w:hAnsi="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.成交人须按招标文件的要求和投标承诺完成全部工作。</w:t>
      </w:r>
    </w:p>
    <w:p w14:paraId="783E7B0E">
      <w:pPr>
        <w:tabs>
          <w:tab w:val="left" w:pos="8930"/>
          <w:tab w:val="left" w:pos="9306"/>
        </w:tabs>
        <w:spacing w:line="400" w:lineRule="exact"/>
        <w:ind w:firstLine="482"/>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.磋商说明：</w:t>
      </w:r>
    </w:p>
    <w:p w14:paraId="522CD8D8">
      <w:pPr>
        <w:tabs>
          <w:tab w:val="left" w:pos="8930"/>
          <w:tab w:val="left" w:pos="9306"/>
        </w:tabs>
        <w:spacing w:line="400" w:lineRule="exact"/>
        <w:ind w:firstLine="482"/>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.1不符合供应商资格要求的响应文件将被拒绝；</w:t>
      </w:r>
    </w:p>
    <w:p w14:paraId="3775C25D">
      <w:pPr>
        <w:tabs>
          <w:tab w:val="left" w:pos="8930"/>
          <w:tab w:val="left" w:pos="9306"/>
        </w:tabs>
        <w:spacing w:line="400" w:lineRule="exact"/>
        <w:ind w:firstLine="482"/>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.2</w:t>
      </w:r>
      <w:r>
        <w:rPr>
          <w:rFonts w:hint="eastAsia" w:ascii="宋体" w:hAnsi="宋体" w:cs="宋体"/>
          <w:bCs/>
          <w:color w:val="auto"/>
          <w:sz w:val="24"/>
          <w:highlight w:val="none"/>
        </w:rPr>
        <w:t>供应商未按不见面开标流程解密成功的视为无效</w:t>
      </w:r>
      <w:r>
        <w:rPr>
          <w:rFonts w:hint="eastAsia" w:ascii="宋体" w:hAnsi="宋体" w:cs="宋体"/>
          <w:color w:val="auto"/>
          <w:sz w:val="24"/>
          <w:highlight w:val="none"/>
        </w:rPr>
        <w:t>；</w:t>
      </w:r>
    </w:p>
    <w:p w14:paraId="0C05DEDE">
      <w:pPr>
        <w:tabs>
          <w:tab w:val="left" w:pos="8930"/>
          <w:tab w:val="left" w:pos="9306"/>
        </w:tabs>
        <w:spacing w:line="400" w:lineRule="exact"/>
        <w:ind w:firstLine="482"/>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.3</w:t>
      </w:r>
      <w:r>
        <w:rPr>
          <w:rFonts w:hint="eastAsia" w:ascii="宋体" w:hAnsi="宋体" w:cs="宋体"/>
          <w:bCs/>
          <w:color w:val="auto"/>
          <w:sz w:val="24"/>
          <w:highlight w:val="none"/>
        </w:rPr>
        <w:t>最终报价超过采购预算或最高限价的，不能成交；</w:t>
      </w:r>
    </w:p>
    <w:p w14:paraId="5B64EC67">
      <w:pPr>
        <w:tabs>
          <w:tab w:val="left" w:pos="8930"/>
          <w:tab w:val="left" w:pos="9306"/>
        </w:tabs>
        <w:spacing w:line="400" w:lineRule="exact"/>
        <w:ind w:firstLine="482"/>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.4不实质性响应采购文件的不能成交；</w:t>
      </w:r>
    </w:p>
    <w:p w14:paraId="66A30343">
      <w:pPr>
        <w:tabs>
          <w:tab w:val="left" w:pos="8930"/>
          <w:tab w:val="left" w:pos="9306"/>
        </w:tabs>
        <w:spacing w:line="400" w:lineRule="exact"/>
        <w:ind w:firstLine="482"/>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.5实质性响应采购文件不满三家或进入二次报价的不满三家的，磋商采购失败。</w:t>
      </w:r>
    </w:p>
    <w:p w14:paraId="70337391">
      <w:pPr>
        <w:tabs>
          <w:tab w:val="left" w:pos="8930"/>
          <w:tab w:val="left" w:pos="9306"/>
        </w:tabs>
        <w:spacing w:line="400" w:lineRule="exact"/>
        <w:ind w:firstLine="482"/>
        <w:rPr>
          <w:rFonts w:ascii="宋体" w:hAnsi="宋体" w:cs="宋体"/>
          <w:b/>
          <w:bCs/>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.6</w:t>
      </w:r>
      <w:r>
        <w:rPr>
          <w:rFonts w:hint="eastAsia" w:ascii="宋体" w:hAnsi="宋体" w:cs="宋体"/>
          <w:b/>
          <w:bCs/>
          <w:color w:val="auto"/>
          <w:sz w:val="24"/>
          <w:highlight w:val="none"/>
        </w:rPr>
        <w:t>在机器码检查中，出现不同供应商响应文件机器码一致情形的，响应文件将被认定为无效响应；</w:t>
      </w:r>
    </w:p>
    <w:p w14:paraId="2E9B6FCA">
      <w:pPr>
        <w:tabs>
          <w:tab w:val="left" w:pos="8930"/>
          <w:tab w:val="left" w:pos="9306"/>
        </w:tabs>
        <w:spacing w:line="400" w:lineRule="exact"/>
        <w:ind w:firstLine="482"/>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.7最终合同单价按最终总报价同比例下(上)浮。</w:t>
      </w:r>
    </w:p>
    <w:p w14:paraId="32500E75">
      <w:pPr>
        <w:tabs>
          <w:tab w:val="left" w:pos="8930"/>
          <w:tab w:val="left" w:pos="9306"/>
        </w:tabs>
        <w:spacing w:line="400" w:lineRule="exact"/>
        <w:ind w:firstLine="482"/>
        <w:rPr>
          <w:rFonts w:hint="eastAsia" w:hAnsi="宋体" w:eastAsia="宋体" w:cs="宋体"/>
          <w:b/>
          <w:bCs/>
          <w:color w:val="000000"/>
          <w:sz w:val="44"/>
          <w:szCs w:val="4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.凡涉及采购文件的补充说明和修改，</w:t>
      </w:r>
      <w:r>
        <w:rPr>
          <w:rFonts w:hint="eastAsia" w:ascii="宋体" w:hAnsi="宋体" w:cs="宋体"/>
          <w:bCs/>
          <w:color w:val="auto"/>
          <w:sz w:val="24"/>
          <w:highlight w:val="none"/>
        </w:rPr>
        <w:t>以苏州政府采购网发布的文件为准</w:t>
      </w:r>
      <w:r>
        <w:rPr>
          <w:rFonts w:hint="eastAsia" w:ascii="宋体" w:hAnsi="宋体" w:cs="宋体"/>
          <w:color w:val="auto"/>
          <w:sz w:val="24"/>
          <w:highlight w:val="none"/>
        </w:rPr>
        <w:t>。</w:t>
      </w:r>
      <w:r>
        <w:rPr>
          <w:rFonts w:hint="eastAsia" w:hAnsi="宋体" w:eastAsia="宋体" w:cs="宋体"/>
          <w:b/>
          <w:bCs/>
          <w:color w:val="000000"/>
          <w:sz w:val="44"/>
          <w:szCs w:val="44"/>
          <w:highlight w:val="none"/>
        </w:rPr>
        <w:br w:type="page" w:clear="all"/>
      </w:r>
    </w:p>
    <w:p w14:paraId="19D1258B">
      <w:pPr>
        <w:tabs>
          <w:tab w:val="left" w:pos="8930"/>
          <w:tab w:val="left" w:pos="9306"/>
        </w:tabs>
        <w:spacing w:line="400" w:lineRule="exact"/>
        <w:ind w:firstLine="3093" w:firstLineChars="1027"/>
        <w:rPr>
          <w:rFonts w:hint="eastAsia" w:hAnsi="宋体" w:eastAsia="宋体" w:cs="宋体"/>
          <w:color w:val="000000"/>
          <w:sz w:val="30"/>
          <w:szCs w:val="30"/>
          <w:highlight w:val="none"/>
        </w:rPr>
      </w:pPr>
      <w:r>
        <w:rPr>
          <w:rFonts w:hint="eastAsia" w:hAnsi="宋体" w:eastAsia="宋体" w:cs="宋体"/>
          <w:b/>
          <w:bCs/>
          <w:color w:val="000000"/>
          <w:sz w:val="30"/>
          <w:szCs w:val="30"/>
          <w:highlight w:val="none"/>
        </w:rPr>
        <w:t xml:space="preserve">第五章 </w:t>
      </w:r>
      <w:bookmarkStart w:id="19" w:name="合同的特殊条款"/>
      <w:bookmarkEnd w:id="19"/>
      <w:r>
        <w:rPr>
          <w:rFonts w:hint="eastAsia" w:hAnsi="宋体" w:eastAsia="宋体" w:cs="宋体"/>
          <w:b/>
          <w:bCs/>
          <w:color w:val="000000"/>
          <w:sz w:val="30"/>
          <w:szCs w:val="30"/>
          <w:highlight w:val="none"/>
        </w:rPr>
        <w:t>合同的主要条款</w:t>
      </w:r>
    </w:p>
    <w:p w14:paraId="43A3093C">
      <w:pPr>
        <w:rPr>
          <w:rFonts w:hint="eastAsia" w:ascii="宋体" w:hAnsi="宋体" w:eastAsia="宋体" w:cs="宋体"/>
          <w:color w:val="000000"/>
          <w:sz w:val="24"/>
          <w:szCs w:val="24"/>
          <w:highlight w:val="none"/>
        </w:rPr>
      </w:pPr>
    </w:p>
    <w:p w14:paraId="174B555E">
      <w:pPr>
        <w:spacing w:line="400" w:lineRule="exact"/>
        <w:rPr>
          <w:rFonts w:hint="eastAsia" w:ascii="宋体" w:hAnsi="宋体" w:eastAsia="宋体" w:cs="宋体"/>
          <w:color w:val="auto"/>
          <w:sz w:val="24"/>
          <w:szCs w:val="24"/>
          <w:highlight w:val="none"/>
        </w:rPr>
      </w:pPr>
      <w:bookmarkStart w:id="20" w:name="_Hlk124429325"/>
      <w:r>
        <w:rPr>
          <w:rFonts w:hint="eastAsia" w:ascii="宋体" w:hAnsi="宋体" w:eastAsia="宋体" w:cs="宋体"/>
          <w:color w:val="auto"/>
          <w:sz w:val="24"/>
          <w:szCs w:val="24"/>
          <w:highlight w:val="none"/>
        </w:rPr>
        <w:t xml:space="preserve">甲方（采购单位）： </w:t>
      </w:r>
    </w:p>
    <w:p w14:paraId="42D302AC">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w:t>
      </w:r>
    </w:p>
    <w:p w14:paraId="22C50D6D">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w:t>
      </w:r>
    </w:p>
    <w:p w14:paraId="37F70117">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p>
    <w:p w14:paraId="396F3D82">
      <w:pPr>
        <w:spacing w:line="400" w:lineRule="exact"/>
        <w:rPr>
          <w:rFonts w:hint="eastAsia" w:ascii="宋体" w:hAnsi="宋体" w:eastAsia="宋体" w:cs="宋体"/>
          <w:color w:val="auto"/>
          <w:sz w:val="24"/>
          <w:szCs w:val="24"/>
          <w:highlight w:val="none"/>
        </w:rPr>
      </w:pPr>
    </w:p>
    <w:p w14:paraId="213853D4">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乙方（成交单位）： </w:t>
      </w:r>
    </w:p>
    <w:p w14:paraId="4FB7B7EF">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w:t>
      </w:r>
    </w:p>
    <w:p w14:paraId="160D96CA">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w:t>
      </w:r>
    </w:p>
    <w:p w14:paraId="6615D9C7">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bookmarkEnd w:id="20"/>
    </w:p>
    <w:p w14:paraId="5A853FD5">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根据《中华人民共和国民法典》和《中华人民共和国政府采购法》等有关法律法规，为明确</w:t>
      </w:r>
      <w:r>
        <w:rPr>
          <w:rFonts w:hint="eastAsia" w:ascii="宋体" w:hAnsi="宋体" w:eastAsia="宋体" w:cs="宋体"/>
          <w:color w:val="auto"/>
          <w:sz w:val="24"/>
          <w:szCs w:val="24"/>
          <w:highlight w:val="none"/>
          <w:u w:val="single"/>
        </w:rPr>
        <w:t>采购单位（甲方）</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u w:val="single"/>
        </w:rPr>
        <w:t>供应单位（乙方）</w:t>
      </w:r>
      <w:r>
        <w:rPr>
          <w:rFonts w:hint="eastAsia" w:ascii="宋体" w:hAnsi="宋体" w:eastAsia="宋体" w:cs="宋体"/>
          <w:color w:val="auto"/>
          <w:sz w:val="24"/>
          <w:szCs w:val="24"/>
          <w:highlight w:val="none"/>
        </w:rPr>
        <w:t>购销过程中的权利、义务和经济责任，双方遵循平等、自愿、公平和诚实信用原则，经友好协商，同意按照下面的条款和条件订立本合同，以资共同遵守。</w:t>
      </w:r>
    </w:p>
    <w:p w14:paraId="6E2A67E1">
      <w:pPr>
        <w:tabs>
          <w:tab w:val="left" w:pos="432"/>
        </w:tabs>
        <w:spacing w:line="4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一、合同内容：</w:t>
      </w:r>
    </w:p>
    <w:p w14:paraId="7845A96B">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bCs/>
          <w:color w:val="auto"/>
          <w:sz w:val="24"/>
          <w:szCs w:val="24"/>
          <w:highlight w:val="none"/>
        </w:rPr>
        <w:t>乙方负责完成甲方的</w:t>
      </w:r>
      <w:r>
        <w:rPr>
          <w:rFonts w:hint="eastAsia" w:ascii="宋体" w:hAnsi="宋体" w:eastAsia="宋体" w:cs="宋体"/>
          <w:color w:val="auto"/>
          <w:sz w:val="24"/>
          <w:szCs w:val="24"/>
          <w:highlight w:val="none"/>
          <w:u w:val="single"/>
          <w:lang w:val="zh-CN"/>
        </w:rPr>
        <w:t>行政中心便利店商品配送服务</w:t>
      </w:r>
      <w:r>
        <w:rPr>
          <w:rFonts w:hint="eastAsia" w:ascii="宋体" w:hAnsi="宋体" w:eastAsia="宋体" w:cs="宋体"/>
          <w:color w:val="auto"/>
          <w:sz w:val="24"/>
          <w:szCs w:val="24"/>
          <w:highlight w:val="none"/>
          <w:lang w:val="zh-CN"/>
        </w:rPr>
        <w:t>项目，</w:t>
      </w:r>
      <w:r>
        <w:rPr>
          <w:rFonts w:hint="eastAsia" w:ascii="宋体" w:hAnsi="宋体" w:eastAsia="宋体" w:cs="宋体"/>
          <w:b w:val="0"/>
          <w:bCs/>
          <w:color w:val="auto"/>
          <w:sz w:val="24"/>
          <w:szCs w:val="24"/>
          <w:highlight w:val="none"/>
          <w:lang w:val="en-US" w:eastAsia="zh-CN"/>
        </w:rPr>
        <w:t>主要包括：零食类、粮油类、副食品、干货、杂货、奶制品、冷冻品、调味料等（烟酒、特色农产品、水果除外）</w:t>
      </w:r>
      <w:r>
        <w:rPr>
          <w:rFonts w:hint="eastAsia" w:ascii="宋体" w:hAnsi="宋体" w:eastAsia="宋体" w:cs="宋体"/>
          <w:color w:val="auto"/>
          <w:sz w:val="24"/>
          <w:szCs w:val="24"/>
          <w:highlight w:val="none"/>
        </w:rPr>
        <w:t>。</w:t>
      </w:r>
    </w:p>
    <w:p w14:paraId="0A2AD460">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.服务时间：</w:t>
      </w:r>
      <w:r>
        <w:rPr>
          <w:rFonts w:hint="eastAsia" w:ascii="宋体" w:hAnsi="宋体" w:eastAsia="宋体" w:cs="宋体"/>
          <w:color w:val="auto"/>
          <w:sz w:val="24"/>
          <w:szCs w:val="24"/>
          <w:highlight w:val="none"/>
          <w:u w:val="single"/>
        </w:rPr>
        <w:t>1年</w:t>
      </w:r>
      <w:r>
        <w:rPr>
          <w:rFonts w:hint="eastAsia" w:ascii="宋体" w:hAnsi="宋体" w:eastAsia="宋体" w:cs="宋体"/>
          <w:color w:val="auto"/>
          <w:sz w:val="24"/>
          <w:szCs w:val="24"/>
          <w:highlight w:val="none"/>
          <w:u w:val="single"/>
          <w:lang w:val="zh-CN"/>
        </w:rPr>
        <w:t>。</w:t>
      </w:r>
      <w:r>
        <w:rPr>
          <w:rFonts w:hint="eastAsia" w:ascii="宋体" w:hAnsi="宋体" w:eastAsia="宋体" w:cs="宋体"/>
          <w:color w:val="auto"/>
          <w:sz w:val="24"/>
          <w:szCs w:val="24"/>
          <w:highlight w:val="none"/>
        </w:rPr>
        <w:t>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日止</w:t>
      </w:r>
    </w:p>
    <w:p w14:paraId="5685240B">
      <w:pPr>
        <w:spacing w:line="400" w:lineRule="exact"/>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二、下列文件为本合同不可分割部分：</w:t>
      </w:r>
    </w:p>
    <w:p w14:paraId="60221D4A">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1.成交</w:t>
      </w:r>
      <w:r>
        <w:rPr>
          <w:rFonts w:hint="eastAsia" w:ascii="宋体" w:hAnsi="宋体" w:eastAsia="宋体" w:cs="宋体"/>
          <w:color w:val="auto"/>
          <w:sz w:val="24"/>
          <w:szCs w:val="24"/>
          <w:highlight w:val="none"/>
          <w:lang w:val="zh-CN"/>
        </w:rPr>
        <w:t>通知书；</w:t>
      </w:r>
    </w:p>
    <w:p w14:paraId="6CC9C657">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2.政府招标</w:t>
      </w:r>
      <w:r>
        <w:rPr>
          <w:rFonts w:hint="eastAsia" w:ascii="宋体" w:hAnsi="宋体" w:eastAsia="宋体" w:cs="宋体"/>
          <w:color w:val="auto"/>
          <w:sz w:val="24"/>
          <w:szCs w:val="24"/>
          <w:highlight w:val="none"/>
          <w:lang w:val="zh-CN"/>
        </w:rPr>
        <w:t>文件</w:t>
      </w:r>
      <w:r>
        <w:rPr>
          <w:rFonts w:hint="eastAsia" w:ascii="宋体" w:hAnsi="宋体" w:eastAsia="宋体" w:cs="宋体"/>
          <w:color w:val="auto"/>
          <w:sz w:val="24"/>
          <w:szCs w:val="24"/>
          <w:highlight w:val="none"/>
        </w:rPr>
        <w:t>及其补充文件（如有）</w:t>
      </w:r>
      <w:r>
        <w:rPr>
          <w:rFonts w:hint="eastAsia" w:ascii="宋体" w:hAnsi="宋体" w:eastAsia="宋体" w:cs="宋体"/>
          <w:color w:val="auto"/>
          <w:sz w:val="24"/>
          <w:szCs w:val="24"/>
          <w:highlight w:val="none"/>
          <w:lang w:val="zh-CN"/>
        </w:rPr>
        <w:t>；</w:t>
      </w:r>
    </w:p>
    <w:p w14:paraId="4A5F63A6">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乙方的</w:t>
      </w:r>
      <w:r>
        <w:rPr>
          <w:rFonts w:hint="eastAsia" w:ascii="宋体" w:hAnsi="宋体" w:eastAsia="宋体" w:cs="宋体"/>
          <w:color w:val="auto"/>
          <w:sz w:val="24"/>
          <w:szCs w:val="24"/>
          <w:highlight w:val="none"/>
        </w:rPr>
        <w:t>磋商响应文件</w:t>
      </w:r>
      <w:r>
        <w:rPr>
          <w:rFonts w:hint="eastAsia" w:ascii="宋体" w:hAnsi="宋体" w:eastAsia="宋体" w:cs="宋体"/>
          <w:color w:val="auto"/>
          <w:sz w:val="24"/>
          <w:szCs w:val="24"/>
          <w:highlight w:val="none"/>
          <w:lang w:val="zh-CN"/>
        </w:rPr>
        <w:t>；</w:t>
      </w:r>
    </w:p>
    <w:p w14:paraId="550A325D">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zh-CN"/>
        </w:rPr>
        <w:t>乙方在开标过程中所作的其它承诺、声明、书面澄清等；</w:t>
      </w:r>
    </w:p>
    <w:p w14:paraId="312D3273">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zh-CN"/>
        </w:rPr>
        <w:t>合同附件（如有）。</w:t>
      </w:r>
    </w:p>
    <w:p w14:paraId="4327E252">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以上与本合同具有同等法律效力。</w:t>
      </w:r>
    </w:p>
    <w:p w14:paraId="69727C2D">
      <w:pPr>
        <w:pStyle w:val="997"/>
        <w:spacing w:line="400" w:lineRule="exact"/>
        <w:ind w:firstLine="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三、价格与支付：</w:t>
      </w:r>
    </w:p>
    <w:p w14:paraId="6FD0EE22">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合同价格为</w:t>
      </w:r>
      <w:r>
        <w:rPr>
          <w:rFonts w:hint="eastAsia" w:ascii="宋体" w:hAnsi="宋体" w:eastAsia="宋体" w:cs="宋体"/>
          <w:color w:val="auto"/>
          <w:sz w:val="24"/>
          <w:szCs w:val="24"/>
          <w:highlight w:val="none"/>
          <w:lang w:val="en-US" w:eastAsia="zh-CN"/>
        </w:rPr>
        <w:t>折扣</w:t>
      </w:r>
      <w:r>
        <w:rPr>
          <w:rFonts w:hint="eastAsia" w:ascii="宋体" w:hAnsi="宋体" w:eastAsia="宋体" w:cs="宋体"/>
          <w:color w:val="auto"/>
          <w:sz w:val="24"/>
          <w:szCs w:val="24"/>
          <w:highlight w:val="none"/>
        </w:rPr>
        <w:t>________</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包括所有商品、包装、配送、质保等完成本项目所发生的全部费用以及响应单位企业利润、税金和政策性文件规定及合同包含的所有风险、责任等各项应有费用。</w:t>
      </w:r>
    </w:p>
    <w:p w14:paraId="1C926B33">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2.预付款、付款条件和付款时间:</w:t>
      </w:r>
    </w:p>
    <w:p w14:paraId="1FC947F0">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2.1</w:t>
      </w:r>
      <w:bookmarkStart w:id="21" w:name="_Hlk121237726"/>
      <w:r>
        <w:rPr>
          <w:rFonts w:hint="eastAsia" w:ascii="宋体" w:hAnsi="宋体" w:eastAsia="宋体" w:cs="宋体"/>
          <w:color w:val="auto"/>
          <w:sz w:val="24"/>
          <w:szCs w:val="24"/>
          <w:highlight w:val="none"/>
          <w:lang w:val="zh-CN"/>
        </w:rPr>
        <w:t>预付款：</w:t>
      </w:r>
      <w:bookmarkEnd w:id="21"/>
    </w:p>
    <w:p w14:paraId="76BBC70B">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□乙方明确表示无需预付款 ；</w:t>
      </w:r>
    </w:p>
    <w:p w14:paraId="6F0650E6">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□有预付款：待合同签订生效后，甲方支付合同金额的30%的预付款，预付款将在待支付的进度款款项中扣除。</w:t>
      </w:r>
    </w:p>
    <w:p w14:paraId="39900113">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2.2结算：</w:t>
      </w:r>
      <w:r>
        <w:rPr>
          <w:rFonts w:hint="eastAsia" w:ascii="宋体" w:hAnsi="宋体" w:eastAsia="宋体" w:cs="宋体"/>
          <w:color w:val="auto"/>
          <w:sz w:val="24"/>
          <w:szCs w:val="24"/>
          <w:highlight w:val="none"/>
          <w:lang w:val="zh-CN"/>
        </w:rPr>
        <w:t>月结（按实结算），以甲方刷卡机采集消费数据为准。消费款项按月为一个结算周期，甲方在收到发票后于20个工作日内以银行转账方式向乙方支付货款。</w:t>
      </w:r>
      <w:r>
        <w:rPr>
          <w:rFonts w:hint="eastAsia" w:ascii="宋体" w:hAnsi="宋体" w:eastAsia="宋体" w:cs="宋体"/>
          <w:b/>
          <w:bCs/>
          <w:color w:val="auto"/>
          <w:sz w:val="24"/>
          <w:szCs w:val="24"/>
          <w:highlight w:val="none"/>
          <w:lang w:val="zh-CN"/>
        </w:rPr>
        <w:t>便利店经营期间产品</w:t>
      </w:r>
      <w:r>
        <w:rPr>
          <w:rFonts w:hint="eastAsia" w:ascii="宋体" w:hAnsi="宋体" w:eastAsia="宋体" w:cs="宋体"/>
          <w:b/>
          <w:bCs/>
          <w:color w:val="auto"/>
          <w:sz w:val="24"/>
          <w:szCs w:val="24"/>
          <w:highlight w:val="none"/>
          <w:lang w:val="en-US" w:eastAsia="zh-CN"/>
        </w:rPr>
        <w:t>具体</w:t>
      </w:r>
      <w:r>
        <w:rPr>
          <w:rFonts w:hint="eastAsia" w:ascii="宋体" w:hAnsi="宋体" w:eastAsia="宋体" w:cs="宋体"/>
          <w:b/>
          <w:bCs/>
          <w:color w:val="auto"/>
          <w:sz w:val="24"/>
          <w:szCs w:val="24"/>
          <w:highlight w:val="none"/>
          <w:lang w:val="zh-CN"/>
        </w:rPr>
        <w:t>出售价格</w:t>
      </w:r>
      <w:r>
        <w:rPr>
          <w:rFonts w:hint="eastAsia" w:ascii="宋体" w:hAnsi="宋体" w:eastAsia="宋体" w:cs="宋体"/>
          <w:b/>
          <w:bCs/>
          <w:color w:val="auto"/>
          <w:sz w:val="24"/>
          <w:szCs w:val="24"/>
          <w:highlight w:val="none"/>
          <w:lang w:val="en-US" w:eastAsia="zh-CN"/>
        </w:rPr>
        <w:t>按折扣后的价格出售</w:t>
      </w:r>
      <w:r>
        <w:rPr>
          <w:rFonts w:hint="eastAsia" w:ascii="宋体" w:hAnsi="宋体" w:eastAsia="宋体" w:cs="宋体"/>
          <w:color w:val="auto"/>
          <w:sz w:val="24"/>
          <w:szCs w:val="24"/>
          <w:highlight w:val="none"/>
          <w:lang w:val="zh-CN"/>
        </w:rPr>
        <w:t>。</w:t>
      </w:r>
    </w:p>
    <w:p w14:paraId="01701A4A">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乙方要求付款应提供以下资料：</w:t>
      </w:r>
    </w:p>
    <w:p w14:paraId="59E9156A">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合格</w:t>
      </w:r>
      <w:r>
        <w:rPr>
          <w:rFonts w:hint="eastAsia" w:ascii="宋体" w:hAnsi="宋体" w:eastAsia="宋体" w:cs="宋体"/>
          <w:color w:val="auto"/>
          <w:sz w:val="24"/>
          <w:szCs w:val="24"/>
          <w:highlight w:val="none"/>
        </w:rPr>
        <w:t>发票。</w:t>
      </w:r>
    </w:p>
    <w:p w14:paraId="295311E5">
      <w:pPr>
        <w:spacing w:line="400" w:lineRule="exact"/>
        <w:ind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2.4在签订合同时，乙方明确表示无需预付款或者主动要求降低预付款比例的，甲方可不适用上述关于预付款的规定。</w:t>
      </w:r>
    </w:p>
    <w:p w14:paraId="64EB13F5">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.甲方支付此项费用外不再承担其它任何费用（包括个人），服务人员的薪金（包括国家或地方政府政策性调整基础工资）、福利、保险、休假日补贴等所有工资福利待遇由乙方付给，与甲方无关。</w:t>
      </w:r>
    </w:p>
    <w:p w14:paraId="00D66625">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.确因甲方工作需要，乙方应无条件配合甲方完成一些突击工作。如：安排服务人员（内部）临时加班。</w:t>
      </w:r>
    </w:p>
    <w:p w14:paraId="4CBD8767">
      <w:pPr>
        <w:spacing w:line="4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四、服务</w:t>
      </w:r>
      <w:r>
        <w:rPr>
          <w:rFonts w:hint="eastAsia" w:ascii="宋体" w:hAnsi="宋体" w:eastAsia="宋体" w:cs="宋体"/>
          <w:b/>
          <w:bCs/>
          <w:color w:val="auto"/>
          <w:sz w:val="24"/>
          <w:szCs w:val="24"/>
          <w:highlight w:val="none"/>
          <w:lang w:val="en-US" w:eastAsia="zh-CN"/>
        </w:rPr>
        <w:t>要求</w:t>
      </w:r>
    </w:p>
    <w:p w14:paraId="0BCB40FC">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乙方提供的服务应符合采购文件、投标文件的服务标准及乙方做出的书面澄清及承诺。</w:t>
      </w:r>
    </w:p>
    <w:p w14:paraId="0F06C528">
      <w:pPr>
        <w:spacing w:line="4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、考核与验收</w:t>
      </w:r>
    </w:p>
    <w:p w14:paraId="12B07006">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1.本项目将根据《江苏省政府采购履约验收管理办法》及政府采购相关法律法规，对供应商进行履约验收，确认验收合格的，将出具《政府采购履约验收书》。具体履约验收方案详见合同文本—附件1。</w:t>
      </w:r>
    </w:p>
    <w:p w14:paraId="2E14654D">
      <w:pPr>
        <w:tabs>
          <w:tab w:val="left" w:pos="8930"/>
          <w:tab w:val="left" w:pos="9306"/>
        </w:tabs>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、双方的权利与义务</w:t>
      </w:r>
    </w:p>
    <w:p w14:paraId="10B8A042">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乙方所供</w:t>
      </w:r>
      <w:r>
        <w:rPr>
          <w:rFonts w:hint="eastAsia" w:ascii="宋体" w:hAnsi="宋体" w:eastAsia="宋体" w:cs="宋体"/>
          <w:color w:val="auto"/>
          <w:sz w:val="24"/>
          <w:szCs w:val="24"/>
          <w:highlight w:val="none"/>
        </w:rPr>
        <w:t>商品</w:t>
      </w:r>
      <w:r>
        <w:rPr>
          <w:rFonts w:hint="eastAsia" w:ascii="宋体" w:hAnsi="宋体" w:eastAsia="宋体" w:cs="宋体"/>
          <w:color w:val="auto"/>
          <w:sz w:val="24"/>
          <w:szCs w:val="24"/>
          <w:highlight w:val="none"/>
          <w:lang w:val="zh-CN"/>
        </w:rPr>
        <w:t>，必须符合国家食品法规定的食品标准，并符合</w:t>
      </w:r>
      <w:r>
        <w:rPr>
          <w:rFonts w:hint="eastAsia" w:ascii="宋体" w:hAnsi="宋体" w:eastAsia="宋体" w:cs="宋体"/>
          <w:color w:val="auto"/>
          <w:sz w:val="24"/>
          <w:szCs w:val="24"/>
          <w:highlight w:val="none"/>
        </w:rPr>
        <w:t>采购</w:t>
      </w:r>
      <w:r>
        <w:rPr>
          <w:rFonts w:hint="eastAsia" w:ascii="宋体" w:hAnsi="宋体" w:eastAsia="宋体" w:cs="宋体"/>
          <w:color w:val="auto"/>
          <w:sz w:val="24"/>
          <w:szCs w:val="24"/>
          <w:highlight w:val="none"/>
          <w:lang w:val="zh-CN"/>
        </w:rPr>
        <w:t>文件要求，如出现食品卫生质量问题而引起的损失，由乙方全部赔偿并无条件退货或换货，造成严重后果的，按国家相关法律规定处理。凡发生一次因卫生质量问题而退货或换货，乙方向甲方赔偿损失货物价的两倍。</w:t>
      </w:r>
    </w:p>
    <w:p w14:paraId="7E624A04">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乙方必须持有食品经营许可证、工商营业执照以及其他相关证照，且经营状况良好。</w:t>
      </w:r>
    </w:p>
    <w:p w14:paraId="0949C848">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乙方在供货时不得提供以下食品：</w:t>
      </w:r>
    </w:p>
    <w:p w14:paraId="288A7493">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lang w:val="zh-CN"/>
        </w:rPr>
        <w:t>无品名、产地、厂名、生产日期、保质期与中文标识及原料说明的定型包装食品。</w:t>
      </w:r>
    </w:p>
    <w:p w14:paraId="74EB380C">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val="zh-CN"/>
        </w:rPr>
        <w:t>超过保质期限或不符合食品标签规定的定型包装食品。</w:t>
      </w:r>
    </w:p>
    <w:p w14:paraId="5AADA44F">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w:t>
      </w:r>
      <w:r>
        <w:rPr>
          <w:rFonts w:hint="eastAsia" w:ascii="宋体" w:hAnsi="宋体" w:eastAsia="宋体" w:cs="宋体"/>
          <w:color w:val="auto"/>
          <w:sz w:val="24"/>
          <w:szCs w:val="24"/>
          <w:highlight w:val="none"/>
          <w:lang w:val="zh-CN"/>
        </w:rPr>
        <w:t>腐败变质、油脂酸败、霉变、生虫、污秽不洁、混有异物或者其他感官性状异常，含毒、有害物质污染，可能对人体健康有害的食品。</w:t>
      </w:r>
    </w:p>
    <w:p w14:paraId="6E783B05">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④乙方供货时应遵循甲方规定的相关制度，例如：不得出售甲方不允许出售的商品（如高档烟酒等）。</w:t>
      </w:r>
    </w:p>
    <w:p w14:paraId="5C81D9AD">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⑤</w:t>
      </w:r>
      <w:r>
        <w:rPr>
          <w:rFonts w:hint="eastAsia" w:ascii="宋体" w:hAnsi="宋体" w:eastAsia="宋体" w:cs="宋体"/>
          <w:color w:val="auto"/>
          <w:sz w:val="24"/>
          <w:szCs w:val="24"/>
          <w:highlight w:val="none"/>
          <w:lang w:val="zh-CN"/>
        </w:rPr>
        <w:t>病死或者死因不明的水产品、畜、禽及其制品、劣质食用油、不合格调味品、工业用盐、非碘盐或非食品原料和滥用食品添加剂、农药残留超标的蔬菜等。</w:t>
      </w:r>
    </w:p>
    <w:p w14:paraId="737A87D6">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zh-CN"/>
        </w:rPr>
        <w:t>乙方必须根据甲方提出的食品、品牌、规格、数量和质量要求送货，并在甲方规定的时间内及时送达甲方指定地点。不按规定时间及地点送达的，将罚款并承担违约责任。</w:t>
      </w:r>
    </w:p>
    <w:p w14:paraId="3046BD5F">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zh-CN"/>
        </w:rPr>
        <w:t>因乙方所供应食品的质量问题引起甲方员工食物中毒等食源性疾病的发生或其他事故由乙方负全部责任，并承担由此引起的全部经济损失及相应的法律责任。</w:t>
      </w:r>
    </w:p>
    <w:p w14:paraId="3AC0AA7F">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6.员工超市</w:t>
      </w:r>
      <w:r>
        <w:rPr>
          <w:rFonts w:hint="eastAsia" w:ascii="宋体" w:hAnsi="宋体" w:eastAsia="宋体" w:cs="宋体"/>
          <w:color w:val="auto"/>
          <w:sz w:val="24"/>
          <w:szCs w:val="24"/>
          <w:highlight w:val="none"/>
          <w:lang w:val="zh-CN"/>
        </w:rPr>
        <w:t>所用</w:t>
      </w:r>
      <w:r>
        <w:rPr>
          <w:rFonts w:hint="eastAsia" w:ascii="宋体" w:hAnsi="宋体" w:eastAsia="宋体" w:cs="宋体"/>
          <w:color w:val="auto"/>
          <w:sz w:val="24"/>
          <w:szCs w:val="24"/>
          <w:highlight w:val="none"/>
        </w:rPr>
        <w:t>商</w:t>
      </w:r>
      <w:r>
        <w:rPr>
          <w:rFonts w:hint="eastAsia" w:ascii="宋体" w:hAnsi="宋体" w:eastAsia="宋体" w:cs="宋体"/>
          <w:color w:val="auto"/>
          <w:sz w:val="24"/>
          <w:szCs w:val="24"/>
          <w:highlight w:val="none"/>
          <w:lang w:val="zh-CN"/>
        </w:rPr>
        <w:t>品全部由乙方供应，甲方在协议期内一般不得另行采购。(特殊情况除外)</w:t>
      </w:r>
    </w:p>
    <w:p w14:paraId="453F1DDA">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zh-CN"/>
        </w:rPr>
        <w:t>若甲方有特殊情况需临时要求供货，乙方须按照投标文件中承诺的应急预案执行，并在甲方规定的合理时间内能送货至甲方指定地点。</w:t>
      </w:r>
    </w:p>
    <w:p w14:paraId="6F3E5324">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zh-CN"/>
        </w:rPr>
        <w:t>因重大责任事故，取消配送资格的供应商，不得继续为甲方提供所有物质的配送，已签订的合同双方协商解除。</w:t>
      </w:r>
    </w:p>
    <w:p w14:paraId="347204FF">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zh-CN"/>
        </w:rPr>
        <w:t>甲、乙双方均自觉遵守国家有关法律、法规。</w:t>
      </w:r>
    </w:p>
    <w:p w14:paraId="374177C2">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zh-CN"/>
        </w:rPr>
        <w:t>如有未尽事宜，则由甲方、乙方另行协商决定</w:t>
      </w:r>
      <w:r>
        <w:rPr>
          <w:rFonts w:hint="eastAsia" w:ascii="宋体" w:hAnsi="宋体" w:eastAsia="宋体" w:cs="宋体"/>
          <w:color w:val="auto"/>
          <w:sz w:val="24"/>
          <w:szCs w:val="24"/>
          <w:highlight w:val="none"/>
        </w:rPr>
        <w:t>。</w:t>
      </w:r>
    </w:p>
    <w:p w14:paraId="4853E7E8">
      <w:pPr>
        <w:numPr>
          <w:ilvl w:val="0"/>
          <w:numId w:val="0"/>
        </w:numPr>
        <w:spacing w:line="4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lang w:val="zh-CN"/>
        </w:rPr>
        <w:t>处罚机制</w:t>
      </w:r>
    </w:p>
    <w:p w14:paraId="7D7A175D">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有下列情形之一者甲方有权对乙方处以一定金额的处罚。</w:t>
      </w:r>
    </w:p>
    <w:p w14:paraId="727217E2">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货品价格虚高，售价高于门店货品价格,经核实后处以3000元以内罚款。</w:t>
      </w:r>
    </w:p>
    <w:p w14:paraId="6A9290A4">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发生食品卫生、安全质量问题，如非正规厂家生产的非正规包装的产品、“三无”产品等，经核实后处以5000元以内罚款</w:t>
      </w:r>
      <w:r>
        <w:rPr>
          <w:rFonts w:hint="eastAsia" w:ascii="宋体" w:hAnsi="宋体" w:eastAsia="宋体" w:cs="宋体"/>
          <w:color w:val="auto"/>
          <w:sz w:val="24"/>
          <w:szCs w:val="24"/>
          <w:highlight w:val="none"/>
          <w:lang w:val="zh-CN" w:eastAsia="zh-CN"/>
        </w:rPr>
        <w:t>。</w:t>
      </w:r>
    </w:p>
    <w:p w14:paraId="62F30B9F">
      <w:pPr>
        <w:spacing w:line="4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九</w:t>
      </w:r>
      <w:r>
        <w:rPr>
          <w:rFonts w:hint="eastAsia" w:ascii="宋体" w:hAnsi="宋体" w:eastAsia="宋体" w:cs="宋体"/>
          <w:b/>
          <w:bCs/>
          <w:color w:val="auto"/>
          <w:sz w:val="24"/>
          <w:szCs w:val="24"/>
          <w:highlight w:val="none"/>
        </w:rPr>
        <w:t>、违约责任</w:t>
      </w:r>
    </w:p>
    <w:p w14:paraId="35ADB667">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合同一方不履行合同义务或者履行合同义务不符合约定的，应当承担继续履行、采取补救措施 或者赔偿损失等违约责任。</w:t>
      </w:r>
    </w:p>
    <w:p w14:paraId="306EE47B">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乙方遗失或损坏标的物内的附属设施设备的，甲方有权根据清单向乙方提出索赔。</w:t>
      </w:r>
    </w:p>
    <w:p w14:paraId="7C1E97A6">
      <w:pPr>
        <w:spacing w:line="4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十</w:t>
      </w:r>
      <w:r>
        <w:rPr>
          <w:rFonts w:hint="eastAsia" w:ascii="宋体" w:hAnsi="宋体" w:eastAsia="宋体" w:cs="宋体"/>
          <w:b/>
          <w:bCs/>
          <w:color w:val="auto"/>
          <w:sz w:val="24"/>
          <w:szCs w:val="24"/>
          <w:highlight w:val="none"/>
          <w:lang w:val="zh-CN"/>
        </w:rPr>
        <w:t>、不可抗力</w:t>
      </w:r>
    </w:p>
    <w:p w14:paraId="6E8752C7">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1.因不可抗力不能履行合同的，根据不可抗力的影响，部分或者全部免除责任。但合同一方迟延履行后发生不可抗力的，不能免除责任。</w:t>
      </w:r>
    </w:p>
    <w:p w14:paraId="006DAE56">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2.合同一方因不可抗力不能履行合同的，应当及时通知对方，以减轻可能给对方造成的损失，并应当在合理期限内提供证明。</w:t>
      </w:r>
    </w:p>
    <w:p w14:paraId="31C1F2F7">
      <w:pPr>
        <w:spacing w:line="4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val="zh-CN"/>
        </w:rPr>
        <w:t>、合同的解除和转让</w:t>
      </w:r>
    </w:p>
    <w:p w14:paraId="3C2236EA">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1.甲方和乙方协商一致，可以解除合同。</w:t>
      </w:r>
    </w:p>
    <w:p w14:paraId="3A620C00">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2.有下列情形之一，合同一方可以解除合同：</w:t>
      </w:r>
    </w:p>
    <w:p w14:paraId="5A92D2EB">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2.1因不可抗力致使不能实现合同目的，未受不可抗力影响的一方有权解除合同；</w:t>
      </w:r>
    </w:p>
    <w:p w14:paraId="497ED138">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2.2因合同一方违约导致合同不能履行，另一方有权解除合同。</w:t>
      </w:r>
    </w:p>
    <w:p w14:paraId="1ABAB8CD">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3.有权解除合同的一方，应当在违约事实或不可抗力发生之后三十天内书面通知对方提出解除合同，合同在书面通知到达对方时解除。</w:t>
      </w:r>
    </w:p>
    <w:p w14:paraId="72D8F4DD">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4.合同的部分和全部都不得转让。</w:t>
      </w:r>
    </w:p>
    <w:p w14:paraId="62543C19">
      <w:pPr>
        <w:spacing w:line="4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、补充条款：</w:t>
      </w:r>
    </w:p>
    <w:p w14:paraId="3C451A35">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如有，签订合同时，双方协商。 </w:t>
      </w:r>
    </w:p>
    <w:p w14:paraId="278759F4">
      <w:pPr>
        <w:spacing w:line="4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 xml:space="preserve">、其他 </w:t>
      </w:r>
    </w:p>
    <w:p w14:paraId="5A91F6DD">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eastAsia="宋体" w:cs="宋体"/>
          <w:color w:val="auto"/>
          <w:sz w:val="24"/>
          <w:szCs w:val="24"/>
          <w:highlight w:val="none"/>
          <w:lang w:eastAsia="zh-CN"/>
        </w:rPr>
        <w:t>。</w:t>
      </w:r>
    </w:p>
    <w:p w14:paraId="4B128525">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.本合同未尽之处双方协商解决；如协商不成，双方同意由一方向合同履行地人民法院提起诉讼。</w:t>
      </w:r>
    </w:p>
    <w:p w14:paraId="4129DB1C">
      <w:pPr>
        <w:spacing w:line="400" w:lineRule="exact"/>
        <w:jc w:val="lef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rPr>
        <w:t>十</w:t>
      </w: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w:t>
      </w:r>
      <w:r>
        <w:rPr>
          <w:rFonts w:hint="eastAsia" w:ascii="宋体" w:hAnsi="宋体" w:eastAsia="宋体" w:cs="宋体"/>
          <w:b/>
          <w:color w:val="auto"/>
          <w:sz w:val="24"/>
          <w:szCs w:val="24"/>
          <w:highlight w:val="none"/>
        </w:rPr>
        <w:t>合同生效</w:t>
      </w:r>
    </w:p>
    <w:p w14:paraId="6BA20F56">
      <w:pPr>
        <w:spacing w:line="40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合同经甲乙双方代表签字并加盖公章可生效。合同须在合同签订后2个工作日内合同备案。</w:t>
      </w:r>
    </w:p>
    <w:p w14:paraId="6552CF17">
      <w:pPr>
        <w:spacing w:line="400" w:lineRule="exact"/>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十四、附则</w:t>
      </w:r>
    </w:p>
    <w:p w14:paraId="66E81A39">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合同的份数：本合同一式陆份，甲方贰份、乙方贰份、政府采购监督管理部门及采购代理机构各执壹份。</w:t>
      </w:r>
    </w:p>
    <w:p w14:paraId="006BC220">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2.本合同文件使用中文书写、解释和说明。 </w:t>
      </w:r>
    </w:p>
    <w:p w14:paraId="3CB06FFF">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3.本合同履行过程中产生的纪要、协议以及成交通知书、投标文件和采购文件为本合同的附件，与合同具有同等效力。</w:t>
      </w:r>
    </w:p>
    <w:p w14:paraId="0C8C1E87">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未尽事宜，按《中华人民共和国民法典》、《中华人民共和国政府采购法》及其他有关的法律法规的规定执行。在执行过程中双方在不违背本合同和采购文件的原则下协商解决， 协商结果以书面形式盖章记录在案，作为本合同的附件，与本合同具有同等效力。</w:t>
      </w:r>
    </w:p>
    <w:p w14:paraId="7DFB4250">
      <w:pPr>
        <w:spacing w:line="400" w:lineRule="exact"/>
        <w:rPr>
          <w:rFonts w:hint="eastAsia" w:ascii="宋体" w:hAnsi="宋体" w:eastAsia="宋体" w:cs="宋体"/>
          <w:color w:val="auto"/>
          <w:sz w:val="24"/>
          <w:szCs w:val="24"/>
          <w:highlight w:val="none"/>
        </w:rPr>
      </w:pPr>
    </w:p>
    <w:p w14:paraId="2900B3D6">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甲方（公章）：                                乙方（公章）：</w:t>
      </w:r>
    </w:p>
    <w:p w14:paraId="6418FB54">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                         法定代表人或授权代表</w:t>
      </w:r>
    </w:p>
    <w:p w14:paraId="33E16F6B">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（签字或盖章）：                             （签字或盖章）： </w:t>
      </w:r>
    </w:p>
    <w:p w14:paraId="455640DA">
      <w:pPr>
        <w:tabs>
          <w:tab w:val="left" w:pos="8930"/>
          <w:tab w:val="left" w:pos="9306"/>
        </w:tabs>
        <w:spacing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签约日期：                                   签约日期：</w:t>
      </w:r>
    </w:p>
    <w:p w14:paraId="6830C331">
      <w:pPr>
        <w:tabs>
          <w:tab w:val="left" w:pos="8930"/>
          <w:tab w:val="left" w:pos="9306"/>
        </w:tabs>
        <w:spacing w:line="400" w:lineRule="exact"/>
        <w:rPr>
          <w:rFonts w:ascii="宋体" w:hAnsi="宋体" w:cs="宋体"/>
          <w:b/>
          <w:bCs/>
          <w:color w:val="auto"/>
          <w:sz w:val="24"/>
          <w:szCs w:val="24"/>
          <w:highlight w:val="none"/>
        </w:rPr>
      </w:pPr>
    </w:p>
    <w:p w14:paraId="3B6010F9">
      <w:pPr>
        <w:tabs>
          <w:tab w:val="left" w:pos="8930"/>
          <w:tab w:val="left" w:pos="9306"/>
        </w:tabs>
        <w:spacing w:line="400" w:lineRule="exact"/>
        <w:rPr>
          <w:rFonts w:ascii="宋体" w:hAnsi="宋体" w:cs="宋体"/>
          <w:b/>
          <w:bCs/>
          <w:color w:val="auto"/>
          <w:sz w:val="24"/>
          <w:szCs w:val="24"/>
          <w:highlight w:val="none"/>
        </w:rPr>
      </w:pPr>
    </w:p>
    <w:p w14:paraId="4531371F">
      <w:pPr>
        <w:tabs>
          <w:tab w:val="left" w:pos="8930"/>
          <w:tab w:val="left" w:pos="9306"/>
        </w:tabs>
        <w:spacing w:line="400" w:lineRule="exact"/>
        <w:rPr>
          <w:rFonts w:ascii="宋体" w:hAnsi="宋体" w:cs="宋体"/>
          <w:b/>
          <w:bCs/>
          <w:color w:val="auto"/>
          <w:sz w:val="24"/>
          <w:szCs w:val="24"/>
          <w:highlight w:val="none"/>
        </w:rPr>
      </w:pPr>
    </w:p>
    <w:p w14:paraId="42DE0BB5">
      <w:pPr>
        <w:tabs>
          <w:tab w:val="left" w:pos="8930"/>
          <w:tab w:val="left" w:pos="9306"/>
        </w:tabs>
        <w:spacing w:line="400" w:lineRule="exact"/>
        <w:rPr>
          <w:rFonts w:ascii="宋体" w:hAnsi="宋体" w:cs="宋体"/>
          <w:b/>
          <w:bCs/>
          <w:color w:val="auto"/>
          <w:sz w:val="24"/>
          <w:szCs w:val="24"/>
          <w:highlight w:val="none"/>
        </w:rPr>
      </w:pPr>
    </w:p>
    <w:p w14:paraId="0AB4E9F5">
      <w:pPr>
        <w:tabs>
          <w:tab w:val="left" w:pos="8930"/>
          <w:tab w:val="left" w:pos="9306"/>
        </w:tabs>
        <w:spacing w:line="400" w:lineRule="exact"/>
        <w:rPr>
          <w:rFonts w:ascii="宋体" w:hAnsi="宋体" w:cs="宋体"/>
          <w:b/>
          <w:bCs/>
          <w:color w:val="auto"/>
          <w:sz w:val="24"/>
          <w:szCs w:val="24"/>
          <w:highlight w:val="none"/>
        </w:rPr>
      </w:pPr>
    </w:p>
    <w:p w14:paraId="3F30FDF3">
      <w:pPr>
        <w:tabs>
          <w:tab w:val="left" w:pos="8930"/>
          <w:tab w:val="left" w:pos="9306"/>
        </w:tabs>
        <w:spacing w:line="400" w:lineRule="exact"/>
        <w:rPr>
          <w:rFonts w:ascii="宋体" w:hAnsi="宋体" w:cs="宋体"/>
          <w:b/>
          <w:bCs/>
          <w:color w:val="auto"/>
          <w:sz w:val="24"/>
          <w:szCs w:val="24"/>
          <w:highlight w:val="none"/>
        </w:rPr>
      </w:pPr>
    </w:p>
    <w:p w14:paraId="5FC61D66">
      <w:pPr>
        <w:pStyle w:val="43"/>
        <w:rPr>
          <w:rFonts w:ascii="宋体" w:hAnsi="宋体" w:cs="宋体"/>
          <w:b/>
          <w:bCs/>
          <w:color w:val="auto"/>
          <w:sz w:val="24"/>
          <w:szCs w:val="24"/>
          <w:highlight w:val="none"/>
        </w:rPr>
      </w:pPr>
    </w:p>
    <w:p w14:paraId="323C6C74">
      <w:pPr>
        <w:rPr>
          <w:rFonts w:ascii="宋体" w:hAnsi="宋体" w:cs="宋体"/>
          <w:b/>
          <w:bCs/>
          <w:color w:val="auto"/>
          <w:sz w:val="24"/>
          <w:szCs w:val="24"/>
          <w:highlight w:val="none"/>
        </w:rPr>
      </w:pPr>
    </w:p>
    <w:p w14:paraId="60BBF0AE">
      <w:pPr>
        <w:pStyle w:val="43"/>
        <w:rPr>
          <w:rFonts w:ascii="宋体" w:hAnsi="宋体" w:cs="宋体"/>
          <w:b/>
          <w:bCs/>
          <w:color w:val="auto"/>
          <w:sz w:val="24"/>
          <w:szCs w:val="24"/>
          <w:highlight w:val="none"/>
        </w:rPr>
      </w:pPr>
    </w:p>
    <w:p w14:paraId="4A762E16">
      <w:pPr>
        <w:rPr>
          <w:rFonts w:ascii="宋体" w:hAnsi="宋体" w:cs="宋体"/>
          <w:b/>
          <w:bCs/>
          <w:color w:val="auto"/>
          <w:sz w:val="24"/>
          <w:szCs w:val="24"/>
          <w:highlight w:val="none"/>
        </w:rPr>
      </w:pPr>
    </w:p>
    <w:p w14:paraId="663D0A81">
      <w:pPr>
        <w:pStyle w:val="43"/>
        <w:rPr>
          <w:rFonts w:ascii="宋体" w:hAnsi="宋体" w:cs="宋体"/>
          <w:b/>
          <w:bCs/>
          <w:color w:val="auto"/>
          <w:sz w:val="24"/>
          <w:szCs w:val="24"/>
          <w:highlight w:val="none"/>
        </w:rPr>
      </w:pPr>
    </w:p>
    <w:p w14:paraId="66750953">
      <w:pPr>
        <w:rPr>
          <w:rFonts w:ascii="宋体" w:hAnsi="宋体" w:cs="宋体"/>
          <w:b/>
          <w:bCs/>
          <w:color w:val="auto"/>
          <w:sz w:val="24"/>
          <w:szCs w:val="24"/>
          <w:highlight w:val="none"/>
        </w:rPr>
      </w:pPr>
    </w:p>
    <w:p w14:paraId="7003D106">
      <w:pPr>
        <w:pStyle w:val="43"/>
        <w:rPr>
          <w:rFonts w:ascii="宋体" w:hAnsi="宋体" w:cs="宋体"/>
          <w:b/>
          <w:bCs/>
          <w:color w:val="auto"/>
          <w:sz w:val="24"/>
          <w:szCs w:val="24"/>
          <w:highlight w:val="none"/>
        </w:rPr>
      </w:pPr>
    </w:p>
    <w:p w14:paraId="1E8F7B9D">
      <w:pPr>
        <w:rPr>
          <w:rFonts w:ascii="宋体" w:hAnsi="宋体" w:cs="宋体"/>
          <w:b/>
          <w:bCs/>
          <w:color w:val="auto"/>
          <w:sz w:val="24"/>
          <w:szCs w:val="24"/>
          <w:highlight w:val="none"/>
        </w:rPr>
      </w:pPr>
    </w:p>
    <w:p w14:paraId="65497BEA">
      <w:pPr>
        <w:pStyle w:val="43"/>
        <w:rPr>
          <w:rFonts w:ascii="宋体" w:hAnsi="宋体" w:cs="宋体"/>
          <w:b/>
          <w:bCs/>
          <w:color w:val="auto"/>
          <w:sz w:val="24"/>
          <w:szCs w:val="24"/>
          <w:highlight w:val="none"/>
        </w:rPr>
      </w:pPr>
    </w:p>
    <w:p w14:paraId="3C28481D">
      <w:pPr>
        <w:rPr>
          <w:rFonts w:ascii="宋体" w:hAnsi="宋体" w:cs="宋体"/>
          <w:b/>
          <w:bCs/>
          <w:color w:val="auto"/>
          <w:sz w:val="24"/>
          <w:szCs w:val="24"/>
          <w:highlight w:val="none"/>
        </w:rPr>
      </w:pPr>
    </w:p>
    <w:p w14:paraId="51E6B2C7">
      <w:pPr>
        <w:pStyle w:val="43"/>
        <w:rPr>
          <w:rFonts w:ascii="宋体" w:hAnsi="宋体" w:cs="宋体"/>
          <w:b/>
          <w:bCs/>
          <w:color w:val="auto"/>
          <w:sz w:val="24"/>
          <w:szCs w:val="24"/>
          <w:highlight w:val="none"/>
        </w:rPr>
      </w:pPr>
    </w:p>
    <w:p w14:paraId="7345AAFF">
      <w:pPr>
        <w:rPr>
          <w:rFonts w:ascii="宋体" w:hAnsi="宋体" w:cs="宋体"/>
          <w:b/>
          <w:bCs/>
          <w:color w:val="auto"/>
          <w:sz w:val="24"/>
          <w:szCs w:val="24"/>
          <w:highlight w:val="none"/>
        </w:rPr>
      </w:pPr>
    </w:p>
    <w:p w14:paraId="3BDB0D32">
      <w:pPr>
        <w:pStyle w:val="43"/>
        <w:rPr>
          <w:rFonts w:ascii="宋体" w:hAnsi="宋体" w:cs="宋体"/>
          <w:b/>
          <w:bCs/>
          <w:color w:val="auto"/>
          <w:sz w:val="24"/>
          <w:szCs w:val="24"/>
          <w:highlight w:val="none"/>
        </w:rPr>
      </w:pPr>
    </w:p>
    <w:p w14:paraId="1FC3EC1E">
      <w:pPr>
        <w:rPr>
          <w:rFonts w:ascii="宋体" w:hAnsi="宋体" w:cs="宋体"/>
          <w:b/>
          <w:bCs/>
          <w:color w:val="auto"/>
          <w:sz w:val="24"/>
          <w:szCs w:val="24"/>
          <w:highlight w:val="none"/>
        </w:rPr>
      </w:pPr>
    </w:p>
    <w:p w14:paraId="7681C6C8">
      <w:pPr>
        <w:pStyle w:val="43"/>
        <w:rPr>
          <w:rFonts w:ascii="宋体" w:hAnsi="宋体" w:cs="宋体"/>
          <w:b/>
          <w:bCs/>
          <w:color w:val="auto"/>
          <w:sz w:val="24"/>
          <w:szCs w:val="24"/>
          <w:highlight w:val="none"/>
        </w:rPr>
      </w:pPr>
    </w:p>
    <w:p w14:paraId="2668857D">
      <w:pPr>
        <w:rPr>
          <w:rFonts w:ascii="宋体" w:hAnsi="宋体" w:cs="宋体"/>
          <w:b/>
          <w:bCs/>
          <w:color w:val="auto"/>
          <w:sz w:val="24"/>
          <w:szCs w:val="24"/>
          <w:highlight w:val="none"/>
        </w:rPr>
      </w:pPr>
    </w:p>
    <w:p w14:paraId="605F10D1">
      <w:pPr>
        <w:pStyle w:val="43"/>
        <w:rPr>
          <w:rFonts w:ascii="宋体" w:hAnsi="宋体" w:cs="宋体"/>
          <w:b/>
          <w:bCs/>
          <w:color w:val="auto"/>
          <w:sz w:val="24"/>
          <w:szCs w:val="24"/>
          <w:highlight w:val="none"/>
        </w:rPr>
      </w:pPr>
    </w:p>
    <w:p w14:paraId="3999DCEA">
      <w:pPr>
        <w:rPr>
          <w:rFonts w:ascii="宋体" w:hAnsi="宋体" w:cs="宋体"/>
          <w:b/>
          <w:bCs/>
          <w:color w:val="auto"/>
          <w:sz w:val="24"/>
          <w:szCs w:val="24"/>
          <w:highlight w:val="none"/>
        </w:rPr>
      </w:pPr>
    </w:p>
    <w:p w14:paraId="0F171543">
      <w:pPr>
        <w:pStyle w:val="43"/>
      </w:pPr>
    </w:p>
    <w:p w14:paraId="48D95728">
      <w:pPr>
        <w:pStyle w:val="43"/>
        <w:rPr>
          <w:rFonts w:ascii="宋体" w:hAnsi="宋体" w:cs="宋体"/>
          <w:b/>
          <w:bCs/>
          <w:color w:val="auto"/>
          <w:sz w:val="24"/>
          <w:szCs w:val="24"/>
          <w:highlight w:val="none"/>
        </w:rPr>
      </w:pPr>
    </w:p>
    <w:p w14:paraId="4D363C20">
      <w:pPr>
        <w:rPr>
          <w:rFonts w:ascii="宋体" w:hAnsi="宋体" w:cs="宋体"/>
          <w:b/>
          <w:bCs/>
          <w:color w:val="auto"/>
          <w:sz w:val="24"/>
          <w:szCs w:val="24"/>
          <w:highlight w:val="none"/>
        </w:rPr>
      </w:pPr>
    </w:p>
    <w:p w14:paraId="355F197A">
      <w:pPr>
        <w:pStyle w:val="43"/>
        <w:rPr>
          <w:rFonts w:ascii="宋体" w:hAnsi="宋体" w:cs="宋体"/>
          <w:b/>
          <w:bCs/>
          <w:color w:val="auto"/>
          <w:sz w:val="24"/>
          <w:szCs w:val="24"/>
          <w:highlight w:val="none"/>
        </w:rPr>
      </w:pPr>
    </w:p>
    <w:p w14:paraId="02042C20"/>
    <w:p w14:paraId="50D050DE">
      <w:pPr>
        <w:tabs>
          <w:tab w:val="left" w:pos="8930"/>
          <w:tab w:val="left" w:pos="9306"/>
        </w:tabs>
        <w:spacing w:line="400" w:lineRule="exact"/>
        <w:rPr>
          <w:rFonts w:ascii="宋体" w:hAnsi="宋体" w:cs="宋体"/>
          <w:b/>
          <w:bCs/>
          <w:color w:val="auto"/>
          <w:sz w:val="24"/>
          <w:szCs w:val="24"/>
          <w:highlight w:val="none"/>
        </w:rPr>
      </w:pPr>
    </w:p>
    <w:p w14:paraId="1A34E870">
      <w:pPr>
        <w:tabs>
          <w:tab w:val="left" w:pos="8930"/>
          <w:tab w:val="left" w:pos="9306"/>
        </w:tabs>
        <w:spacing w:line="400" w:lineRule="exact"/>
        <w:rPr>
          <w:rFonts w:ascii="宋体" w:hAnsi="宋体" w:cs="宋体"/>
          <w:b/>
          <w:bCs/>
          <w:color w:val="auto"/>
          <w:sz w:val="24"/>
          <w:szCs w:val="24"/>
          <w:highlight w:val="none"/>
        </w:rPr>
      </w:pPr>
    </w:p>
    <w:p w14:paraId="3F3A1236">
      <w:pPr>
        <w:pStyle w:val="43"/>
        <w:rPr>
          <w:rFonts w:ascii="宋体" w:hAnsi="宋体" w:cs="宋体"/>
          <w:b/>
          <w:bCs/>
          <w:color w:val="auto"/>
          <w:sz w:val="24"/>
          <w:szCs w:val="24"/>
          <w:highlight w:val="none"/>
        </w:rPr>
      </w:pPr>
    </w:p>
    <w:p w14:paraId="21D61043">
      <w:pPr>
        <w:rPr>
          <w:color w:val="auto"/>
          <w:highlight w:val="none"/>
        </w:rPr>
      </w:pPr>
    </w:p>
    <w:p w14:paraId="1C0FBC8A">
      <w:pPr>
        <w:spacing w:line="400" w:lineRule="exact"/>
        <w:jc w:val="left"/>
        <w:rPr>
          <w:rFonts w:hint="eastAsia" w:ascii="宋体" w:hAnsi="宋体" w:cs="宋体"/>
          <w:b/>
          <w:bCs/>
          <w:color w:val="auto"/>
          <w:spacing w:val="-4"/>
          <w:sz w:val="28"/>
          <w:szCs w:val="28"/>
          <w:highlight w:val="none"/>
        </w:rPr>
      </w:pPr>
      <w:r>
        <w:rPr>
          <w:rFonts w:hint="eastAsia" w:ascii="宋体" w:hAnsi="宋体" w:cs="宋体"/>
          <w:b/>
          <w:bCs w:val="0"/>
          <w:color w:val="auto"/>
          <w:sz w:val="24"/>
          <w:szCs w:val="24"/>
          <w:highlight w:val="none"/>
          <w:lang w:val="en-US" w:eastAsia="zh-CN"/>
        </w:rPr>
        <w:t>附件1：履约验收方案</w:t>
      </w:r>
    </w:p>
    <w:p w14:paraId="140F6A67">
      <w:pPr>
        <w:spacing w:line="400" w:lineRule="exact"/>
        <w:jc w:val="left"/>
        <w:rPr>
          <w:rFonts w:hint="eastAsia" w:ascii="宋体" w:hAnsi="宋体" w:cs="宋体"/>
          <w:b/>
          <w:color w:val="auto"/>
          <w:sz w:val="24"/>
          <w:szCs w:val="24"/>
          <w:highlight w:val="none"/>
        </w:rPr>
      </w:pPr>
    </w:p>
    <w:p w14:paraId="7DBF63B0">
      <w:pPr>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服务类项目履约验收方案</w:t>
      </w:r>
    </w:p>
    <w:p w14:paraId="03503113">
      <w:pPr>
        <w:spacing w:line="400" w:lineRule="exact"/>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一、项目概况</w:t>
      </w:r>
    </w:p>
    <w:p w14:paraId="401A215C">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14:paraId="1CBC20A6">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288F4576">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p>
    <w:p w14:paraId="65A4FE79">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合同金额：</w:t>
      </w:r>
    </w:p>
    <w:p w14:paraId="37003571">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验收主体：</w:t>
      </w:r>
    </w:p>
    <w:p w14:paraId="22175E94">
      <w:pPr>
        <w:numPr>
          <w:ilvl w:val="0"/>
          <w:numId w:val="0"/>
        </w:numPr>
        <w:spacing w:line="400" w:lineRule="exact"/>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二、验收目的</w:t>
      </w:r>
    </w:p>
    <w:p w14:paraId="4EBE4210">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项目履约验收是指采购人组织验收小组对供应商履行政府采购合同情况及结果进行检查、核实和评估等，以确认其提供的服务是否符合政府采购合同约定要求的活动，验收结果是政府采购项目资金支付的重要依据。</w:t>
      </w:r>
    </w:p>
    <w:p w14:paraId="510B18C5">
      <w:pPr>
        <w:numPr>
          <w:ilvl w:val="0"/>
          <w:numId w:val="0"/>
        </w:numPr>
        <w:spacing w:line="400" w:lineRule="exact"/>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三、验收依据</w:t>
      </w:r>
    </w:p>
    <w:p w14:paraId="6B297243">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采购人通过政府采购方式和程序确定供应商的服务类政府采购项目应当执行《</w:t>
      </w:r>
      <w:r>
        <w:rPr>
          <w:rFonts w:hint="eastAsia" w:ascii="宋体" w:hAnsi="宋体" w:eastAsia="宋体" w:cs="宋体"/>
          <w:color w:val="auto"/>
          <w:sz w:val="24"/>
          <w:szCs w:val="24"/>
          <w:highlight w:val="none"/>
          <w:lang w:val="en-US" w:eastAsia="zh-CN"/>
        </w:rPr>
        <w:t>江苏省政府采购履约验收管理办法</w:t>
      </w:r>
      <w:r>
        <w:rPr>
          <w:rFonts w:hint="eastAsia" w:ascii="宋体" w:hAnsi="宋体" w:eastAsia="宋体" w:cs="宋体"/>
          <w:color w:val="auto"/>
          <w:sz w:val="24"/>
          <w:szCs w:val="24"/>
          <w:highlight w:val="none"/>
        </w:rPr>
        <w:t>》。政府采购文件、供应商投标（响应）文件、政府采购合同是履约验收工作的</w:t>
      </w:r>
      <w:r>
        <w:rPr>
          <w:rFonts w:hint="eastAsia" w:ascii="宋体" w:hAnsi="宋体" w:eastAsia="宋体" w:cs="宋体"/>
          <w:color w:val="auto"/>
          <w:sz w:val="24"/>
          <w:szCs w:val="24"/>
          <w:highlight w:val="none"/>
          <w:lang w:val="en-US" w:eastAsia="zh-CN"/>
        </w:rPr>
        <w:t>重要</w:t>
      </w:r>
      <w:r>
        <w:rPr>
          <w:rFonts w:hint="eastAsia" w:ascii="宋体" w:hAnsi="宋体" w:eastAsia="宋体" w:cs="宋体"/>
          <w:color w:val="auto"/>
          <w:sz w:val="24"/>
          <w:szCs w:val="24"/>
          <w:highlight w:val="none"/>
        </w:rPr>
        <w:t>依据。</w:t>
      </w:r>
    </w:p>
    <w:p w14:paraId="031F7BD5">
      <w:pPr>
        <w:numPr>
          <w:ilvl w:val="0"/>
          <w:numId w:val="0"/>
        </w:numPr>
        <w:spacing w:line="400" w:lineRule="exact"/>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四、验收责任主体</w:t>
      </w:r>
    </w:p>
    <w:p w14:paraId="55DB0038">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4F5D12B7">
      <w:pPr>
        <w:numPr>
          <w:ilvl w:val="0"/>
          <w:numId w:val="0"/>
        </w:numPr>
        <w:spacing w:line="400" w:lineRule="exact"/>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五、验收方式</w:t>
      </w:r>
    </w:p>
    <w:p w14:paraId="0B9E7F8D">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在服务期内对供应商服务实施情况进行日常考核、一次性验收。</w:t>
      </w:r>
    </w:p>
    <w:p w14:paraId="7FB0990E">
      <w:pPr>
        <w:numPr>
          <w:ilvl w:val="0"/>
          <w:numId w:val="0"/>
        </w:numPr>
        <w:spacing w:line="400" w:lineRule="exact"/>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六、验收内容</w:t>
      </w:r>
    </w:p>
    <w:p w14:paraId="4A64F135">
      <w:pPr>
        <w:widowControl/>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日常考核针对供应商日常工作，包括但不限于工作质量、服务态度、执行制度、礼节礼貌、仪表仪容、设备设施、卫生保洁等方面。一次性验收针对履行的项目，明确验收要求。</w:t>
      </w:r>
    </w:p>
    <w:p w14:paraId="4DB73BD8">
      <w:pPr>
        <w:numPr>
          <w:ilvl w:val="0"/>
          <w:numId w:val="0"/>
        </w:numPr>
        <w:spacing w:line="400" w:lineRule="exact"/>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七、验收程序</w:t>
      </w:r>
    </w:p>
    <w:p w14:paraId="48D28CC5">
      <w:pPr>
        <w:widowControl/>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7.1验收准备</w:t>
      </w:r>
    </w:p>
    <w:p w14:paraId="44B81684">
      <w:pPr>
        <w:widowControl/>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7.1.1合同履行达到采购文件明确的验收条件时，供应商应向采购人发出项目验收申请。日常考核环节在结束以前，供应商应当通知采购人，采购人应当及时查验。供应商未及时履约或发出验收申请的，采购人应及时向供应商发出《政府采购履约验收通知单》（见下表1）。</w:t>
      </w:r>
      <w:r>
        <w:rPr>
          <w:rFonts w:hint="eastAsia" w:ascii="宋体" w:hAnsi="宋体" w:eastAsia="宋体" w:cs="宋体"/>
          <w:b/>
          <w:bCs/>
          <w:color w:val="auto"/>
          <w:sz w:val="24"/>
          <w:szCs w:val="24"/>
          <w:highlight w:val="none"/>
          <w:lang w:val="en-US" w:eastAsia="zh-CN"/>
        </w:rPr>
        <w:t>供应商在收到通知单后五个工作日内拒不配合的，采购人应依照合同约定追究其责任。</w:t>
      </w:r>
    </w:p>
    <w:p w14:paraId="024E77CD">
      <w:pPr>
        <w:widowControl/>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7.1.2供应商应当配合采购人做好项目验收工作，及时提供与项目验收相关的生产、技术、服务、数量、质量、安全、合格证明及验收所必须具备的其他材料。</w:t>
      </w:r>
    </w:p>
    <w:p w14:paraId="07BF3552">
      <w:pPr>
        <w:widowControl/>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7.1.3采购人应及时全面准备验收，自收到验收申请之日起</w:t>
      </w:r>
      <w:r>
        <w:rPr>
          <w:rFonts w:hint="eastAsia" w:ascii="宋体" w:hAnsi="宋体" w:eastAsia="宋体" w:cs="宋体"/>
          <w:b/>
          <w:bCs/>
          <w:color w:val="auto"/>
          <w:sz w:val="24"/>
          <w:szCs w:val="24"/>
          <w:highlight w:val="none"/>
          <w:lang w:val="en-US" w:eastAsia="zh-CN"/>
        </w:rPr>
        <w:t>五个工作日</w:t>
      </w:r>
      <w:r>
        <w:rPr>
          <w:rFonts w:hint="eastAsia" w:ascii="宋体" w:hAnsi="宋体" w:eastAsia="宋体" w:cs="宋体"/>
          <w:color w:val="auto"/>
          <w:sz w:val="24"/>
          <w:szCs w:val="24"/>
          <w:highlight w:val="none"/>
          <w:lang w:val="en-US" w:eastAsia="zh-CN"/>
        </w:rPr>
        <w:t>内做好必要的验收准备工作、启动项目验收、通知供应商。</w:t>
      </w:r>
    </w:p>
    <w:p w14:paraId="4B43E9C6">
      <w:pPr>
        <w:widowControl/>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7.2成立验收小组</w:t>
      </w:r>
    </w:p>
    <w:p w14:paraId="74866A82">
      <w:pPr>
        <w:widowControl/>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7.2.1采购人应当组织成立验收小组，验收小组负责实施项目验收工作，其成员构成、人员数量以及负责人由采购人确定，</w:t>
      </w:r>
      <w:r>
        <w:rPr>
          <w:rFonts w:hint="eastAsia" w:ascii="宋体" w:hAnsi="宋体" w:eastAsia="宋体" w:cs="宋体"/>
          <w:b/>
          <w:bCs/>
          <w:color w:val="auto"/>
          <w:sz w:val="24"/>
          <w:szCs w:val="24"/>
          <w:highlight w:val="none"/>
          <w:lang w:val="en-US" w:eastAsia="zh-CN"/>
        </w:rPr>
        <w:t>劳务报酬等费用由中标单位承担。</w:t>
      </w:r>
    </w:p>
    <w:p w14:paraId="1E49CBE4">
      <w:pPr>
        <w:widowControl/>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7.2.2 验收小组组建须符合</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江苏省政府采购履约验收管理办法</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en-US" w:eastAsia="zh-CN"/>
        </w:rPr>
        <w:t>规定。</w:t>
      </w:r>
    </w:p>
    <w:p w14:paraId="6080D3E6">
      <w:pPr>
        <w:widowControl/>
        <w:spacing w:line="440" w:lineRule="exact"/>
        <w:ind w:firstLine="42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7.3参与验收人员</w:t>
      </w:r>
    </w:p>
    <w:p w14:paraId="09B12E35">
      <w:pPr>
        <w:widowControl/>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7.3.1对于采购人和使用人分离的采购项目，采购人应当邀请实际使用人参与验收。政府向社会公众提供的公共服务项目，验收时应当邀请服务对象参与，且验收结果应当向社会公布。</w:t>
      </w:r>
    </w:p>
    <w:p w14:paraId="1E748B30">
      <w:pPr>
        <w:widowControl/>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7.3.2采购人可以邀请参加本项目的其他供应商、专家、第三方专业机构参与验收。若采购项目受到参与该项目投标（响应）的其他供应商的投诉，可以重点邀请前述供应商参与验收。</w:t>
      </w:r>
    </w:p>
    <w:p w14:paraId="26F52442">
      <w:pPr>
        <w:widowControl/>
        <w:spacing w:line="440" w:lineRule="exact"/>
        <w:ind w:firstLine="42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7.4验收原则</w:t>
      </w:r>
    </w:p>
    <w:p w14:paraId="3D1AE0D8">
      <w:pPr>
        <w:widowControl/>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政府采购履约验收应当遵循全面完整、客观真实、诚实信用的原则，坚持公开透明、应验必验、验收必严、违约必究。</w:t>
      </w:r>
    </w:p>
    <w:p w14:paraId="17DB0E49">
      <w:pPr>
        <w:widowControl/>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7.4.1项目验收内容应当具体，形成详细的验收过程性资料，客观反映服务承接完结情况。</w:t>
      </w:r>
    </w:p>
    <w:p w14:paraId="7B7D6F2A">
      <w:pPr>
        <w:widowControl/>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7.4.2项目验收范围应当完整，与采购合同一致，不得省略、遗漏和缺失，也不得擅自扩大范围。</w:t>
      </w:r>
    </w:p>
    <w:p w14:paraId="025F657A">
      <w:pPr>
        <w:widowControl/>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7.4.3项目验收方式应当符合项目特点，不能明确客观标准、涉及主观判断的，可以通过在采购人、使用人中开展问卷调查等方式予以客观、量化。</w:t>
      </w:r>
    </w:p>
    <w:p w14:paraId="009976DD">
      <w:pPr>
        <w:widowControl/>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7.4.4项目验收标准应包括所有客观、量化指标，符合采购合同约定，未进行相应约定的，应当符合法律法规、政策要求、国家标准、行业标准，地方标准或企业标准等有关标准。</w:t>
      </w:r>
    </w:p>
    <w:p w14:paraId="2D937A07">
      <w:pPr>
        <w:widowControl/>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7.4.5项目验收意见应当客观真实。验收小组成员意见不一致时，按照少数服从多数的原则作出验收意见。</w:t>
      </w:r>
    </w:p>
    <w:p w14:paraId="6EB9296E">
      <w:pPr>
        <w:widowControl/>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7.4.6验收方法主要包括全部查验核对和抽查核对。</w:t>
      </w:r>
    </w:p>
    <w:p w14:paraId="716B3B70">
      <w:pPr>
        <w:widowControl/>
        <w:spacing w:line="440" w:lineRule="exact"/>
        <w:ind w:firstLine="42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7.5验收记录</w:t>
      </w:r>
    </w:p>
    <w:p w14:paraId="68058845">
      <w:pPr>
        <w:widowControl/>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7.5.1验收小组应当要求参与验收的供应商、专业机构、专家和服务对象等出具书面意见，作为验收书的重要组成部分。</w:t>
      </w:r>
    </w:p>
    <w:p w14:paraId="3CAE59A4">
      <w:pPr>
        <w:widowControl/>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服务按照采购文件、投标（响应）文件、政府采购合同等逐一进行检验、核实、评估等工作，使用音视频、对现场情况描述且签字等方式留存证明材料，由供应商确认，作为履约验收的重要凭据。</w:t>
      </w:r>
    </w:p>
    <w:p w14:paraId="1F631023">
      <w:pPr>
        <w:widowControl/>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7.5.3验收结束后，验收小组应在验收书中作出最终验收意见，验收小组成员对验收意见有异议的，应当在验收意见栏签署不同意见并说明理由，否则视为同意验收意见。验收意见由供应商盖章确认后报采购人。</w:t>
      </w:r>
    </w:p>
    <w:p w14:paraId="01DF403D">
      <w:pPr>
        <w:numPr>
          <w:ilvl w:val="0"/>
          <w:numId w:val="0"/>
        </w:numPr>
        <w:spacing w:line="400" w:lineRule="exact"/>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八、验收结果</w:t>
      </w:r>
    </w:p>
    <w:p w14:paraId="62AA4D32">
      <w:pPr>
        <w:widowControl/>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p>
    <w:p w14:paraId="7371C247">
      <w:pPr>
        <w:widowControl/>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p>
    <w:p w14:paraId="6D0DD703">
      <w:pPr>
        <w:widowControl/>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8.3《政府采购履约验收书》（见下表2）、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p>
    <w:p w14:paraId="4784D3AA">
      <w:pPr>
        <w:widowControl/>
        <w:spacing w:line="44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九、验收资料归档</w:t>
      </w:r>
    </w:p>
    <w:p w14:paraId="780777D1">
      <w:pPr>
        <w:widowControl/>
        <w:spacing w:line="440" w:lineRule="exact"/>
        <w:ind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p>
    <w:p w14:paraId="07210089">
      <w:pPr>
        <w:widowControl/>
        <w:spacing w:line="440" w:lineRule="exact"/>
        <w:ind w:firstLine="420"/>
        <w:jc w:val="left"/>
        <w:rPr>
          <w:rFonts w:hint="eastAsia" w:ascii="宋体" w:hAnsi="宋体" w:cs="宋体"/>
          <w:b/>
          <w:bCs/>
          <w:color w:val="auto"/>
          <w:sz w:val="24"/>
          <w:szCs w:val="24"/>
          <w:highlight w:val="none"/>
          <w:lang w:val="en-US" w:eastAsia="zh-CN"/>
        </w:rPr>
      </w:pPr>
    </w:p>
    <w:p w14:paraId="27A134B9">
      <w:pPr>
        <w:widowControl/>
        <w:spacing w:line="440" w:lineRule="exact"/>
        <w:ind w:firstLine="420"/>
        <w:jc w:val="left"/>
        <w:rPr>
          <w:rFonts w:hint="eastAsia" w:ascii="宋体" w:hAnsi="宋体" w:cs="宋体"/>
          <w:b/>
          <w:bCs/>
          <w:color w:val="auto"/>
          <w:sz w:val="24"/>
          <w:szCs w:val="24"/>
          <w:highlight w:val="none"/>
          <w:lang w:val="en-US" w:eastAsia="zh-CN"/>
        </w:rPr>
      </w:pPr>
    </w:p>
    <w:p w14:paraId="0309BE65">
      <w:pPr>
        <w:widowControl/>
        <w:spacing w:line="440" w:lineRule="exact"/>
        <w:ind w:firstLine="420"/>
        <w:jc w:val="left"/>
        <w:rPr>
          <w:rFonts w:hint="eastAsia" w:ascii="宋体" w:hAnsi="宋体" w:cs="宋体"/>
          <w:b/>
          <w:bCs/>
          <w:color w:val="auto"/>
          <w:sz w:val="24"/>
          <w:szCs w:val="24"/>
          <w:highlight w:val="none"/>
          <w:lang w:val="en-US" w:eastAsia="zh-CN"/>
        </w:rPr>
      </w:pPr>
    </w:p>
    <w:p w14:paraId="70C8FD5D">
      <w:pPr>
        <w:widowControl/>
        <w:spacing w:line="440" w:lineRule="exact"/>
        <w:ind w:firstLine="420"/>
        <w:jc w:val="left"/>
        <w:rPr>
          <w:rFonts w:hint="eastAsia" w:ascii="宋体" w:hAnsi="宋体" w:cs="宋体"/>
          <w:b/>
          <w:bCs/>
          <w:color w:val="auto"/>
          <w:sz w:val="24"/>
          <w:szCs w:val="24"/>
          <w:highlight w:val="none"/>
          <w:lang w:val="en-US" w:eastAsia="zh-CN"/>
        </w:rPr>
      </w:pPr>
    </w:p>
    <w:p w14:paraId="0975B47F">
      <w:pPr>
        <w:widowControl/>
        <w:spacing w:line="440" w:lineRule="exact"/>
        <w:ind w:firstLine="420"/>
        <w:jc w:val="left"/>
        <w:rPr>
          <w:rFonts w:hint="eastAsia" w:ascii="宋体" w:hAnsi="宋体" w:cs="宋体"/>
          <w:b/>
          <w:bCs/>
          <w:color w:val="auto"/>
          <w:sz w:val="24"/>
          <w:szCs w:val="24"/>
          <w:highlight w:val="none"/>
          <w:lang w:val="en-US" w:eastAsia="zh-CN"/>
        </w:rPr>
      </w:pPr>
    </w:p>
    <w:p w14:paraId="692C6D8A">
      <w:pPr>
        <w:widowControl/>
        <w:spacing w:line="440" w:lineRule="exact"/>
        <w:ind w:firstLine="420"/>
        <w:jc w:val="left"/>
        <w:rPr>
          <w:rFonts w:hint="eastAsia" w:ascii="宋体" w:hAnsi="宋体" w:cs="宋体"/>
          <w:b/>
          <w:bCs/>
          <w:color w:val="auto"/>
          <w:sz w:val="24"/>
          <w:szCs w:val="24"/>
          <w:highlight w:val="none"/>
          <w:lang w:val="en-US" w:eastAsia="zh-CN"/>
        </w:rPr>
      </w:pPr>
    </w:p>
    <w:p w14:paraId="42E48937">
      <w:pPr>
        <w:widowControl/>
        <w:spacing w:line="440" w:lineRule="exact"/>
        <w:ind w:firstLine="420"/>
        <w:jc w:val="left"/>
        <w:rPr>
          <w:rFonts w:hint="eastAsia" w:ascii="宋体" w:hAnsi="宋体" w:cs="宋体"/>
          <w:b/>
          <w:bCs/>
          <w:color w:val="auto"/>
          <w:sz w:val="24"/>
          <w:szCs w:val="24"/>
          <w:highlight w:val="none"/>
          <w:lang w:val="en-US" w:eastAsia="zh-CN"/>
        </w:rPr>
      </w:pPr>
    </w:p>
    <w:p w14:paraId="2E050171">
      <w:pPr>
        <w:widowControl/>
        <w:spacing w:line="440" w:lineRule="exact"/>
        <w:ind w:firstLine="420"/>
        <w:jc w:val="left"/>
        <w:rPr>
          <w:rFonts w:hint="eastAsia" w:ascii="宋体" w:hAnsi="宋体" w:cs="宋体"/>
          <w:b/>
          <w:bCs/>
          <w:color w:val="auto"/>
          <w:sz w:val="24"/>
          <w:szCs w:val="24"/>
          <w:highlight w:val="none"/>
          <w:lang w:val="en-US" w:eastAsia="zh-CN"/>
        </w:rPr>
      </w:pPr>
    </w:p>
    <w:p w14:paraId="7F209DBC">
      <w:pPr>
        <w:widowControl/>
        <w:spacing w:line="440" w:lineRule="exact"/>
        <w:ind w:firstLine="420"/>
        <w:jc w:val="left"/>
        <w:rPr>
          <w:rFonts w:hint="eastAsia" w:ascii="宋体" w:hAnsi="宋体" w:cs="宋体"/>
          <w:b/>
          <w:bCs/>
          <w:color w:val="auto"/>
          <w:sz w:val="24"/>
          <w:szCs w:val="24"/>
          <w:highlight w:val="none"/>
          <w:lang w:val="en-US" w:eastAsia="zh-CN"/>
        </w:rPr>
      </w:pPr>
    </w:p>
    <w:p w14:paraId="57D71FEF">
      <w:pPr>
        <w:widowControl/>
        <w:spacing w:line="440" w:lineRule="exact"/>
        <w:ind w:firstLine="420"/>
        <w:jc w:val="left"/>
        <w:rPr>
          <w:rFonts w:hint="eastAsia" w:ascii="宋体" w:hAnsi="宋体" w:cs="宋体"/>
          <w:b/>
          <w:bCs/>
          <w:color w:val="auto"/>
          <w:sz w:val="24"/>
          <w:szCs w:val="24"/>
          <w:highlight w:val="none"/>
          <w:lang w:val="en-US" w:eastAsia="zh-CN"/>
        </w:rPr>
      </w:pPr>
    </w:p>
    <w:p w14:paraId="237DCDA0">
      <w:pPr>
        <w:widowControl/>
        <w:spacing w:line="440" w:lineRule="exact"/>
        <w:ind w:firstLine="420"/>
        <w:jc w:val="left"/>
        <w:rPr>
          <w:rFonts w:hint="eastAsia" w:ascii="宋体" w:hAnsi="宋体" w:cs="宋体"/>
          <w:b/>
          <w:bCs/>
          <w:color w:val="auto"/>
          <w:sz w:val="24"/>
          <w:szCs w:val="24"/>
          <w:highlight w:val="none"/>
          <w:lang w:val="en-US" w:eastAsia="zh-CN"/>
        </w:rPr>
      </w:pPr>
    </w:p>
    <w:p w14:paraId="394B3FF6">
      <w:pPr>
        <w:widowControl/>
        <w:spacing w:line="440" w:lineRule="exact"/>
        <w:ind w:firstLine="420"/>
        <w:jc w:val="left"/>
        <w:rPr>
          <w:rFonts w:hint="eastAsia" w:ascii="宋体" w:hAnsi="宋体" w:cs="宋体"/>
          <w:b/>
          <w:bCs/>
          <w:color w:val="auto"/>
          <w:sz w:val="24"/>
          <w:szCs w:val="24"/>
          <w:highlight w:val="none"/>
          <w:lang w:val="en-US" w:eastAsia="zh-CN"/>
        </w:rPr>
      </w:pPr>
    </w:p>
    <w:p w14:paraId="586492DD">
      <w:pPr>
        <w:widowControl/>
        <w:spacing w:line="440" w:lineRule="exact"/>
        <w:ind w:firstLine="420"/>
        <w:jc w:val="left"/>
        <w:rPr>
          <w:rFonts w:hint="default"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表1</w:t>
      </w:r>
    </w:p>
    <w:p w14:paraId="20643958">
      <w:pPr>
        <w:spacing w:before="104" w:line="185" w:lineRule="auto"/>
        <w:ind w:left="0" w:firstLine="0"/>
        <w:jc w:val="center"/>
        <w:rPr>
          <w:rFonts w:hint="eastAsia" w:ascii="微软雅黑" w:hAnsi="微软雅黑" w:eastAsia="微软雅黑" w:cs="微软雅黑"/>
          <w:color w:val="auto"/>
          <w:spacing w:val="19"/>
          <w:sz w:val="36"/>
          <w:szCs w:val="36"/>
          <w:highlight w:val="none"/>
        </w:rPr>
      </w:pPr>
      <w:r>
        <w:rPr>
          <w:rFonts w:hint="eastAsia" w:ascii="微软雅黑" w:hAnsi="微软雅黑" w:eastAsia="微软雅黑" w:cs="微软雅黑"/>
          <w:color w:val="auto"/>
          <w:spacing w:val="19"/>
          <w:sz w:val="36"/>
          <w:szCs w:val="36"/>
          <w:highlight w:val="none"/>
        </w:rPr>
        <w:t>政府采购履约验收通知单（参考样本）</w:t>
      </w:r>
    </w:p>
    <w:p w14:paraId="4FE381B3">
      <w:pPr>
        <w:spacing w:before="216" w:line="214" w:lineRule="auto"/>
        <w:ind w:left="85"/>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供应商：</w:t>
      </w:r>
    </w:p>
    <w:p w14:paraId="65D3E5F4">
      <w:pPr>
        <w:spacing w:line="44" w:lineRule="exact"/>
        <w:rPr>
          <w:rFonts w:hint="eastAsia" w:ascii="宋体" w:hAnsi="宋体" w:eastAsia="宋体" w:cs="宋体"/>
          <w:color w:val="auto"/>
          <w:sz w:val="21"/>
          <w:szCs w:val="21"/>
          <w:highlight w:val="none"/>
        </w:rPr>
      </w:pPr>
    </w:p>
    <w:tbl>
      <w:tblPr>
        <w:tblStyle w:val="35"/>
        <w:tblW w:w="93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0"/>
        <w:gridCol w:w="1961"/>
        <w:gridCol w:w="2139"/>
        <w:gridCol w:w="2608"/>
      </w:tblGrid>
      <w:tr w14:paraId="1A0891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2610" w:type="dxa"/>
            <w:noWrap w:val="0"/>
            <w:vAlign w:val="top"/>
          </w:tcPr>
          <w:p w14:paraId="5A2E5418">
            <w:pPr>
              <w:spacing w:before="249" w:line="212" w:lineRule="auto"/>
              <w:ind w:left="961"/>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采购人</w:t>
            </w:r>
          </w:p>
        </w:tc>
        <w:tc>
          <w:tcPr>
            <w:tcW w:w="6708" w:type="dxa"/>
            <w:gridSpan w:val="3"/>
            <w:noWrap w:val="0"/>
            <w:vAlign w:val="top"/>
          </w:tcPr>
          <w:p w14:paraId="3342DAC8">
            <w:pPr>
              <w:rPr>
                <w:rFonts w:hint="eastAsia" w:ascii="宋体" w:hAnsi="宋体" w:eastAsia="宋体" w:cs="宋体"/>
                <w:color w:val="auto"/>
                <w:sz w:val="21"/>
                <w:szCs w:val="21"/>
                <w:highlight w:val="none"/>
              </w:rPr>
            </w:pPr>
          </w:p>
        </w:tc>
      </w:tr>
      <w:tr w14:paraId="2B8D39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vAlign w:val="top"/>
          </w:tcPr>
          <w:p w14:paraId="711D697C">
            <w:pPr>
              <w:spacing w:before="249" w:line="211" w:lineRule="auto"/>
              <w:ind w:left="841"/>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项目名称</w:t>
            </w:r>
          </w:p>
        </w:tc>
        <w:tc>
          <w:tcPr>
            <w:tcW w:w="6708" w:type="dxa"/>
            <w:gridSpan w:val="3"/>
            <w:noWrap w:val="0"/>
            <w:vAlign w:val="top"/>
          </w:tcPr>
          <w:p w14:paraId="67AABEBF">
            <w:pPr>
              <w:rPr>
                <w:rFonts w:hint="eastAsia" w:ascii="宋体" w:hAnsi="宋体" w:eastAsia="宋体" w:cs="宋体"/>
                <w:color w:val="auto"/>
                <w:sz w:val="21"/>
                <w:szCs w:val="21"/>
                <w:highlight w:val="none"/>
              </w:rPr>
            </w:pPr>
          </w:p>
        </w:tc>
      </w:tr>
      <w:tr w14:paraId="03D944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noWrap w:val="0"/>
            <w:vAlign w:val="top"/>
          </w:tcPr>
          <w:p w14:paraId="0A1F4E8F">
            <w:pPr>
              <w:spacing w:before="247" w:line="213" w:lineRule="auto"/>
              <w:ind w:left="841"/>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合同名称</w:t>
            </w:r>
          </w:p>
        </w:tc>
        <w:tc>
          <w:tcPr>
            <w:tcW w:w="6708" w:type="dxa"/>
            <w:gridSpan w:val="3"/>
            <w:noWrap w:val="0"/>
            <w:vAlign w:val="top"/>
          </w:tcPr>
          <w:p w14:paraId="523CCC02">
            <w:pPr>
              <w:rPr>
                <w:rFonts w:hint="eastAsia" w:ascii="宋体" w:hAnsi="宋体" w:eastAsia="宋体" w:cs="宋体"/>
                <w:color w:val="auto"/>
                <w:sz w:val="21"/>
                <w:szCs w:val="21"/>
                <w:highlight w:val="none"/>
              </w:rPr>
            </w:pPr>
          </w:p>
        </w:tc>
      </w:tr>
      <w:tr w14:paraId="22AD80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vAlign w:val="top"/>
          </w:tcPr>
          <w:p w14:paraId="55F8F115">
            <w:pPr>
              <w:spacing w:before="247" w:line="212" w:lineRule="auto"/>
              <w:ind w:left="841"/>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合同编号</w:t>
            </w:r>
          </w:p>
        </w:tc>
        <w:tc>
          <w:tcPr>
            <w:tcW w:w="1961" w:type="dxa"/>
            <w:noWrap w:val="0"/>
            <w:vAlign w:val="top"/>
          </w:tcPr>
          <w:p w14:paraId="2CF4FE8A">
            <w:pPr>
              <w:rPr>
                <w:rFonts w:hint="eastAsia" w:ascii="宋体" w:hAnsi="宋体" w:eastAsia="宋体" w:cs="宋体"/>
                <w:color w:val="auto"/>
                <w:sz w:val="21"/>
                <w:szCs w:val="21"/>
                <w:highlight w:val="none"/>
              </w:rPr>
            </w:pPr>
          </w:p>
        </w:tc>
        <w:tc>
          <w:tcPr>
            <w:tcW w:w="2139" w:type="dxa"/>
            <w:noWrap w:val="0"/>
            <w:vAlign w:val="top"/>
          </w:tcPr>
          <w:p w14:paraId="05BFA83E">
            <w:pPr>
              <w:spacing w:before="247" w:line="213" w:lineRule="auto"/>
              <w:ind w:left="607"/>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合同金额</w:t>
            </w:r>
          </w:p>
        </w:tc>
        <w:tc>
          <w:tcPr>
            <w:tcW w:w="2608" w:type="dxa"/>
            <w:noWrap w:val="0"/>
            <w:vAlign w:val="top"/>
          </w:tcPr>
          <w:p w14:paraId="2E0358ED">
            <w:pPr>
              <w:rPr>
                <w:rFonts w:hint="eastAsia" w:ascii="宋体" w:hAnsi="宋体" w:eastAsia="宋体" w:cs="宋体"/>
                <w:color w:val="auto"/>
                <w:sz w:val="21"/>
                <w:szCs w:val="21"/>
                <w:highlight w:val="none"/>
              </w:rPr>
            </w:pPr>
          </w:p>
        </w:tc>
      </w:tr>
      <w:tr w14:paraId="269A59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noWrap w:val="0"/>
            <w:vAlign w:val="top"/>
          </w:tcPr>
          <w:p w14:paraId="6D70468C">
            <w:pPr>
              <w:spacing w:before="248" w:line="212" w:lineRule="auto"/>
              <w:ind w:left="841"/>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验收时间</w:t>
            </w:r>
          </w:p>
        </w:tc>
        <w:tc>
          <w:tcPr>
            <w:tcW w:w="1961" w:type="dxa"/>
            <w:noWrap w:val="0"/>
            <w:vAlign w:val="top"/>
          </w:tcPr>
          <w:p w14:paraId="6F1B9498">
            <w:pPr>
              <w:rPr>
                <w:rFonts w:hint="eastAsia" w:ascii="宋体" w:hAnsi="宋体" w:eastAsia="宋体" w:cs="宋体"/>
                <w:color w:val="auto"/>
                <w:sz w:val="21"/>
                <w:szCs w:val="21"/>
                <w:highlight w:val="none"/>
              </w:rPr>
            </w:pPr>
          </w:p>
        </w:tc>
        <w:tc>
          <w:tcPr>
            <w:tcW w:w="2139" w:type="dxa"/>
            <w:noWrap w:val="0"/>
            <w:vAlign w:val="top"/>
          </w:tcPr>
          <w:p w14:paraId="727B46D8">
            <w:pPr>
              <w:spacing w:before="248" w:line="213" w:lineRule="auto"/>
              <w:ind w:left="607"/>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验收地点</w:t>
            </w:r>
          </w:p>
        </w:tc>
        <w:tc>
          <w:tcPr>
            <w:tcW w:w="2608" w:type="dxa"/>
            <w:noWrap w:val="0"/>
            <w:vAlign w:val="top"/>
          </w:tcPr>
          <w:p w14:paraId="41705278">
            <w:pPr>
              <w:rPr>
                <w:rFonts w:hint="eastAsia" w:ascii="宋体" w:hAnsi="宋体" w:eastAsia="宋体" w:cs="宋体"/>
                <w:color w:val="auto"/>
                <w:sz w:val="21"/>
                <w:szCs w:val="21"/>
                <w:highlight w:val="none"/>
              </w:rPr>
            </w:pPr>
          </w:p>
        </w:tc>
      </w:tr>
      <w:tr w14:paraId="565E6D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vAlign w:val="top"/>
          </w:tcPr>
          <w:p w14:paraId="47A2DD46">
            <w:pPr>
              <w:spacing w:before="248" w:line="213" w:lineRule="auto"/>
              <w:ind w:left="960"/>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联系人</w:t>
            </w:r>
          </w:p>
        </w:tc>
        <w:tc>
          <w:tcPr>
            <w:tcW w:w="1961" w:type="dxa"/>
            <w:noWrap w:val="0"/>
            <w:vAlign w:val="top"/>
          </w:tcPr>
          <w:p w14:paraId="53CA5ECF">
            <w:pPr>
              <w:rPr>
                <w:rFonts w:hint="eastAsia" w:ascii="宋体" w:hAnsi="宋体" w:eastAsia="宋体" w:cs="宋体"/>
                <w:color w:val="auto"/>
                <w:sz w:val="21"/>
                <w:szCs w:val="21"/>
                <w:highlight w:val="none"/>
              </w:rPr>
            </w:pPr>
          </w:p>
        </w:tc>
        <w:tc>
          <w:tcPr>
            <w:tcW w:w="2139" w:type="dxa"/>
            <w:noWrap w:val="0"/>
            <w:vAlign w:val="top"/>
          </w:tcPr>
          <w:p w14:paraId="04AECE86">
            <w:pPr>
              <w:spacing w:before="248" w:line="213" w:lineRule="auto"/>
              <w:ind w:left="605"/>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联系电话</w:t>
            </w:r>
          </w:p>
        </w:tc>
        <w:tc>
          <w:tcPr>
            <w:tcW w:w="2608" w:type="dxa"/>
            <w:noWrap w:val="0"/>
            <w:vAlign w:val="top"/>
          </w:tcPr>
          <w:p w14:paraId="0A575558">
            <w:pPr>
              <w:rPr>
                <w:rFonts w:hint="eastAsia" w:ascii="宋体" w:hAnsi="宋体" w:eastAsia="宋体" w:cs="宋体"/>
                <w:color w:val="auto"/>
                <w:sz w:val="21"/>
                <w:szCs w:val="21"/>
                <w:highlight w:val="none"/>
              </w:rPr>
            </w:pPr>
          </w:p>
        </w:tc>
      </w:tr>
      <w:tr w14:paraId="590F5C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9318" w:type="dxa"/>
            <w:gridSpan w:val="4"/>
            <w:noWrap w:val="0"/>
            <w:vAlign w:val="top"/>
          </w:tcPr>
          <w:p w14:paraId="7FA1DF0B">
            <w:pPr>
              <w:spacing w:before="250" w:line="212" w:lineRule="auto"/>
              <w:ind w:left="3353"/>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履约验收方案及工作要求</w:t>
            </w:r>
          </w:p>
        </w:tc>
      </w:tr>
      <w:tr w14:paraId="1E9D8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9" w:hRule="atLeast"/>
        </w:trPr>
        <w:tc>
          <w:tcPr>
            <w:tcW w:w="9318" w:type="dxa"/>
            <w:gridSpan w:val="4"/>
            <w:noWrap w:val="0"/>
            <w:vAlign w:val="top"/>
          </w:tcPr>
          <w:p w14:paraId="6837E7A2">
            <w:pPr>
              <w:spacing w:line="241" w:lineRule="auto"/>
              <w:rPr>
                <w:rFonts w:hint="eastAsia" w:ascii="宋体" w:hAnsi="宋体" w:eastAsia="宋体" w:cs="宋体"/>
                <w:color w:val="auto"/>
                <w:sz w:val="21"/>
                <w:szCs w:val="21"/>
                <w:highlight w:val="none"/>
              </w:rPr>
            </w:pPr>
          </w:p>
          <w:p w14:paraId="5AD4D447">
            <w:pPr>
              <w:spacing w:line="241" w:lineRule="auto"/>
              <w:rPr>
                <w:rFonts w:hint="eastAsia" w:ascii="宋体" w:hAnsi="宋体" w:eastAsia="宋体" w:cs="宋体"/>
                <w:color w:val="auto"/>
                <w:sz w:val="21"/>
                <w:szCs w:val="21"/>
                <w:highlight w:val="none"/>
              </w:rPr>
            </w:pPr>
          </w:p>
          <w:p w14:paraId="53A2BDEA">
            <w:pPr>
              <w:spacing w:line="241" w:lineRule="auto"/>
              <w:rPr>
                <w:rFonts w:hint="eastAsia" w:ascii="宋体" w:hAnsi="宋体" w:eastAsia="宋体" w:cs="宋体"/>
                <w:color w:val="auto"/>
                <w:sz w:val="21"/>
                <w:szCs w:val="21"/>
                <w:highlight w:val="none"/>
              </w:rPr>
            </w:pPr>
          </w:p>
          <w:p w14:paraId="3E900742">
            <w:pPr>
              <w:spacing w:line="241" w:lineRule="auto"/>
              <w:rPr>
                <w:rFonts w:hint="eastAsia" w:ascii="宋体" w:hAnsi="宋体" w:eastAsia="宋体" w:cs="宋体"/>
                <w:color w:val="auto"/>
                <w:sz w:val="21"/>
                <w:szCs w:val="21"/>
                <w:highlight w:val="none"/>
              </w:rPr>
            </w:pPr>
          </w:p>
          <w:p w14:paraId="70872E0A">
            <w:pPr>
              <w:spacing w:line="241" w:lineRule="auto"/>
              <w:rPr>
                <w:rFonts w:hint="eastAsia" w:ascii="宋体" w:hAnsi="宋体" w:eastAsia="宋体" w:cs="宋体"/>
                <w:color w:val="auto"/>
                <w:sz w:val="21"/>
                <w:szCs w:val="21"/>
                <w:highlight w:val="none"/>
              </w:rPr>
            </w:pPr>
          </w:p>
          <w:p w14:paraId="08485A48">
            <w:pPr>
              <w:spacing w:line="241" w:lineRule="auto"/>
              <w:rPr>
                <w:rFonts w:hint="eastAsia" w:ascii="宋体" w:hAnsi="宋体" w:eastAsia="宋体" w:cs="宋体"/>
                <w:color w:val="auto"/>
                <w:sz w:val="21"/>
                <w:szCs w:val="21"/>
                <w:highlight w:val="none"/>
              </w:rPr>
            </w:pPr>
          </w:p>
          <w:p w14:paraId="1AF9DF4C">
            <w:pPr>
              <w:spacing w:line="241" w:lineRule="auto"/>
              <w:rPr>
                <w:rFonts w:hint="eastAsia" w:ascii="宋体" w:hAnsi="宋体" w:eastAsia="宋体" w:cs="宋体"/>
                <w:color w:val="auto"/>
                <w:sz w:val="21"/>
                <w:szCs w:val="21"/>
                <w:highlight w:val="none"/>
              </w:rPr>
            </w:pPr>
          </w:p>
          <w:p w14:paraId="4C6C0B6D">
            <w:pPr>
              <w:spacing w:line="241" w:lineRule="auto"/>
              <w:rPr>
                <w:rFonts w:hint="eastAsia" w:ascii="宋体" w:hAnsi="宋体" w:eastAsia="宋体" w:cs="宋体"/>
                <w:color w:val="auto"/>
                <w:sz w:val="21"/>
                <w:szCs w:val="21"/>
                <w:highlight w:val="none"/>
              </w:rPr>
            </w:pPr>
          </w:p>
          <w:p w14:paraId="538474E5">
            <w:pPr>
              <w:spacing w:line="241" w:lineRule="auto"/>
              <w:rPr>
                <w:rFonts w:hint="eastAsia" w:ascii="宋体" w:hAnsi="宋体" w:eastAsia="宋体" w:cs="宋体"/>
                <w:color w:val="auto"/>
                <w:sz w:val="21"/>
                <w:szCs w:val="21"/>
                <w:highlight w:val="none"/>
              </w:rPr>
            </w:pPr>
          </w:p>
          <w:p w14:paraId="510B04F7">
            <w:pPr>
              <w:spacing w:line="241" w:lineRule="auto"/>
              <w:rPr>
                <w:rFonts w:hint="eastAsia" w:ascii="宋体" w:hAnsi="宋体" w:eastAsia="宋体" w:cs="宋体"/>
                <w:color w:val="auto"/>
                <w:sz w:val="21"/>
                <w:szCs w:val="21"/>
                <w:highlight w:val="none"/>
              </w:rPr>
            </w:pPr>
          </w:p>
          <w:p w14:paraId="2FA4E1A1">
            <w:pPr>
              <w:spacing w:line="241" w:lineRule="auto"/>
              <w:rPr>
                <w:rFonts w:hint="eastAsia" w:ascii="宋体" w:hAnsi="宋体" w:eastAsia="宋体" w:cs="宋体"/>
                <w:color w:val="auto"/>
                <w:sz w:val="21"/>
                <w:szCs w:val="21"/>
                <w:highlight w:val="none"/>
              </w:rPr>
            </w:pPr>
          </w:p>
          <w:p w14:paraId="4D60ABA0">
            <w:pPr>
              <w:spacing w:line="241" w:lineRule="auto"/>
              <w:rPr>
                <w:rFonts w:hint="eastAsia" w:ascii="宋体" w:hAnsi="宋体" w:eastAsia="宋体" w:cs="宋体"/>
                <w:color w:val="auto"/>
                <w:sz w:val="21"/>
                <w:szCs w:val="21"/>
                <w:highlight w:val="none"/>
              </w:rPr>
            </w:pPr>
          </w:p>
          <w:p w14:paraId="197B70FB">
            <w:pPr>
              <w:spacing w:line="241" w:lineRule="auto"/>
              <w:rPr>
                <w:rFonts w:hint="eastAsia" w:ascii="宋体" w:hAnsi="宋体" w:eastAsia="宋体" w:cs="宋体"/>
                <w:color w:val="auto"/>
                <w:sz w:val="21"/>
                <w:szCs w:val="21"/>
                <w:highlight w:val="none"/>
              </w:rPr>
            </w:pPr>
          </w:p>
          <w:p w14:paraId="5F516272">
            <w:pPr>
              <w:spacing w:line="241" w:lineRule="auto"/>
              <w:rPr>
                <w:rFonts w:hint="eastAsia" w:ascii="宋体" w:hAnsi="宋体" w:eastAsia="宋体" w:cs="宋体"/>
                <w:color w:val="auto"/>
                <w:sz w:val="21"/>
                <w:szCs w:val="21"/>
                <w:highlight w:val="none"/>
              </w:rPr>
            </w:pPr>
          </w:p>
          <w:p w14:paraId="66E73872">
            <w:pPr>
              <w:spacing w:line="241" w:lineRule="auto"/>
              <w:rPr>
                <w:rFonts w:hint="eastAsia" w:ascii="宋体" w:hAnsi="宋体" w:eastAsia="宋体" w:cs="宋体"/>
                <w:color w:val="auto"/>
                <w:sz w:val="21"/>
                <w:szCs w:val="21"/>
                <w:highlight w:val="none"/>
              </w:rPr>
            </w:pPr>
          </w:p>
          <w:p w14:paraId="6A921104">
            <w:pPr>
              <w:spacing w:line="241" w:lineRule="auto"/>
              <w:rPr>
                <w:rFonts w:hint="eastAsia" w:ascii="宋体" w:hAnsi="宋体" w:eastAsia="宋体" w:cs="宋体"/>
                <w:color w:val="auto"/>
                <w:sz w:val="21"/>
                <w:szCs w:val="21"/>
                <w:highlight w:val="none"/>
              </w:rPr>
            </w:pPr>
          </w:p>
          <w:p w14:paraId="50FB97FE">
            <w:pPr>
              <w:spacing w:line="242" w:lineRule="auto"/>
              <w:rPr>
                <w:rFonts w:hint="eastAsia" w:ascii="宋体" w:hAnsi="宋体" w:eastAsia="宋体" w:cs="宋体"/>
                <w:color w:val="auto"/>
                <w:sz w:val="21"/>
                <w:szCs w:val="21"/>
                <w:highlight w:val="none"/>
              </w:rPr>
            </w:pPr>
          </w:p>
          <w:p w14:paraId="022D8A28">
            <w:pPr>
              <w:spacing w:line="242" w:lineRule="auto"/>
              <w:rPr>
                <w:rFonts w:hint="eastAsia" w:ascii="宋体" w:hAnsi="宋体" w:eastAsia="宋体" w:cs="宋体"/>
                <w:color w:val="auto"/>
                <w:sz w:val="21"/>
                <w:szCs w:val="21"/>
                <w:highlight w:val="none"/>
              </w:rPr>
            </w:pPr>
          </w:p>
          <w:p w14:paraId="1A9C0CC9">
            <w:pPr>
              <w:spacing w:before="75" w:line="507" w:lineRule="auto"/>
              <w:ind w:right="2893" w:firstLine="4720"/>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单位公章</w:t>
            </w:r>
          </w:p>
          <w:p w14:paraId="597CB473">
            <w:pPr>
              <w:spacing w:before="75" w:line="507" w:lineRule="auto"/>
              <w:ind w:right="2893" w:firstLine="46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16"/>
                <w:sz w:val="21"/>
                <w:szCs w:val="21"/>
                <w:highlight w:val="none"/>
              </w:rPr>
              <w:t>年</w:t>
            </w:r>
            <w:r>
              <w:rPr>
                <w:rFonts w:hint="eastAsia" w:ascii="宋体" w:hAnsi="宋体" w:eastAsia="宋体" w:cs="宋体"/>
                <w:color w:val="auto"/>
                <w:spacing w:val="18"/>
                <w:sz w:val="21"/>
                <w:szCs w:val="21"/>
                <w:highlight w:val="none"/>
              </w:rPr>
              <w:t xml:space="preserve"> </w:t>
            </w:r>
            <w:r>
              <w:rPr>
                <w:rFonts w:hint="eastAsia" w:ascii="宋体" w:hAnsi="宋体" w:eastAsia="宋体" w:cs="宋体"/>
                <w:color w:val="auto"/>
                <w:spacing w:val="-16"/>
                <w:sz w:val="21"/>
                <w:szCs w:val="21"/>
                <w:highlight w:val="none"/>
              </w:rPr>
              <w:t>月</w:t>
            </w:r>
            <w:r>
              <w:rPr>
                <w:rFonts w:hint="eastAsia" w:ascii="宋体" w:hAnsi="宋体" w:eastAsia="宋体" w:cs="宋体"/>
                <w:color w:val="auto"/>
                <w:spacing w:val="12"/>
                <w:sz w:val="21"/>
                <w:szCs w:val="21"/>
                <w:highlight w:val="none"/>
              </w:rPr>
              <w:t xml:space="preserve">  </w:t>
            </w:r>
            <w:r>
              <w:rPr>
                <w:rFonts w:hint="eastAsia" w:ascii="宋体" w:hAnsi="宋体" w:eastAsia="宋体" w:cs="宋体"/>
                <w:color w:val="auto"/>
                <w:spacing w:val="-16"/>
                <w:sz w:val="21"/>
                <w:szCs w:val="21"/>
                <w:highlight w:val="none"/>
              </w:rPr>
              <w:t>日</w:t>
            </w:r>
          </w:p>
        </w:tc>
      </w:tr>
    </w:tbl>
    <w:p w14:paraId="680C77A0">
      <w:pPr>
        <w:jc w:val="center"/>
        <w:rPr>
          <w:rFonts w:hint="eastAsia" w:cs="宋体"/>
          <w:color w:val="000000"/>
          <w:highlight w:val="none"/>
        </w:rPr>
        <w:sectPr>
          <w:footerReference r:id="rId5" w:type="first"/>
          <w:headerReference r:id="rId3" w:type="default"/>
          <w:footerReference r:id="rId4" w:type="default"/>
          <w:pgSz w:w="11906" w:h="16838"/>
          <w:pgMar w:top="851" w:right="907" w:bottom="709" w:left="907" w:header="567" w:footer="232" w:gutter="0"/>
          <w:pgNumType w:start="1"/>
          <w:cols w:space="1701" w:num="1"/>
          <w:titlePg/>
          <w:docGrid w:linePitch="360" w:charSpace="0"/>
        </w:sectPr>
      </w:pPr>
    </w:p>
    <w:p w14:paraId="42413E73">
      <w:pPr>
        <w:widowControl/>
        <w:spacing w:line="440" w:lineRule="exact"/>
        <w:ind w:firstLine="420"/>
        <w:jc w:val="left"/>
        <w:rPr>
          <w:rFonts w:hint="default"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表2</w:t>
      </w:r>
    </w:p>
    <w:p w14:paraId="2A748C6A">
      <w:pPr>
        <w:spacing w:before="104" w:line="185" w:lineRule="auto"/>
        <w:ind w:left="0" w:firstLine="0"/>
        <w:jc w:val="center"/>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9"/>
          <w:sz w:val="36"/>
          <w:szCs w:val="36"/>
          <w:highlight w:val="none"/>
        </w:rPr>
        <w:t>政府采购履约验收书(服务类)</w:t>
      </w:r>
    </w:p>
    <w:tbl>
      <w:tblPr>
        <w:tblStyle w:val="35"/>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644"/>
        <w:gridCol w:w="1733"/>
        <w:gridCol w:w="1836"/>
        <w:gridCol w:w="2505"/>
        <w:gridCol w:w="1725"/>
        <w:gridCol w:w="2310"/>
        <w:gridCol w:w="2591"/>
      </w:tblGrid>
      <w:tr w14:paraId="2EB52F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573" w:type="pct"/>
            <w:noWrap w:val="0"/>
            <w:vAlign w:val="top"/>
          </w:tcPr>
          <w:p w14:paraId="15C32CDB">
            <w:pPr>
              <w:spacing w:before="298" w:line="207" w:lineRule="auto"/>
              <w:ind w:left="543"/>
              <w:rPr>
                <w:rFonts w:hint="eastAsia" w:ascii="宋体" w:hAnsi="宋体" w:eastAsia="宋体" w:cs="宋体"/>
                <w:color w:val="auto"/>
                <w:sz w:val="18"/>
                <w:szCs w:val="18"/>
                <w:highlight w:val="none"/>
              </w:rPr>
            </w:pPr>
            <w:r>
              <w:rPr>
                <w:rFonts w:hint="default" w:ascii="宋体" w:hAnsi="宋体" w:eastAsia="宋体" w:cs="宋体"/>
                <w:color w:val="auto"/>
                <w:spacing w:val="-3"/>
                <w:sz w:val="18"/>
                <w:szCs w:val="18"/>
                <w:highlight w:val="none"/>
              </w:rPr>
              <w:t>采购人</w:t>
            </w:r>
          </w:p>
        </w:tc>
        <w:tc>
          <w:tcPr>
            <w:tcW w:w="604" w:type="pct"/>
            <w:noWrap w:val="0"/>
            <w:vAlign w:val="top"/>
          </w:tcPr>
          <w:p w14:paraId="13BC4801">
            <w:pPr>
              <w:rPr>
                <w:rFonts w:hint="default" w:ascii="Arial" w:hAnsi="Arial" w:eastAsia="Arial" w:cs="Arial"/>
                <w:color w:val="auto"/>
                <w:sz w:val="21"/>
                <w:szCs w:val="21"/>
                <w:highlight w:val="none"/>
              </w:rPr>
            </w:pPr>
          </w:p>
        </w:tc>
        <w:tc>
          <w:tcPr>
            <w:tcW w:w="640" w:type="pct"/>
            <w:noWrap w:val="0"/>
            <w:vAlign w:val="top"/>
          </w:tcPr>
          <w:p w14:paraId="0E41AE93">
            <w:pPr>
              <w:spacing w:before="298" w:line="208" w:lineRule="auto"/>
              <w:ind w:left="553"/>
              <w:rPr>
                <w:rFonts w:hint="eastAsia" w:ascii="宋体" w:hAnsi="宋体" w:eastAsia="宋体" w:cs="宋体"/>
                <w:color w:val="auto"/>
                <w:sz w:val="18"/>
                <w:szCs w:val="18"/>
                <w:highlight w:val="none"/>
              </w:rPr>
            </w:pPr>
            <w:r>
              <w:rPr>
                <w:rFonts w:hint="default" w:ascii="宋体" w:hAnsi="宋体" w:eastAsia="宋体" w:cs="宋体"/>
                <w:color w:val="auto"/>
                <w:spacing w:val="-3"/>
                <w:sz w:val="18"/>
                <w:szCs w:val="18"/>
                <w:highlight w:val="none"/>
              </w:rPr>
              <w:t>项目名称</w:t>
            </w:r>
          </w:p>
        </w:tc>
        <w:tc>
          <w:tcPr>
            <w:tcW w:w="873" w:type="pct"/>
            <w:noWrap w:val="0"/>
            <w:vAlign w:val="top"/>
          </w:tcPr>
          <w:p w14:paraId="61448844">
            <w:pPr>
              <w:rPr>
                <w:rFonts w:hint="default" w:ascii="Arial" w:hAnsi="Arial" w:eastAsia="Arial" w:cs="Arial"/>
                <w:color w:val="auto"/>
                <w:sz w:val="21"/>
                <w:szCs w:val="21"/>
                <w:highlight w:val="none"/>
              </w:rPr>
            </w:pPr>
          </w:p>
        </w:tc>
        <w:tc>
          <w:tcPr>
            <w:tcW w:w="1406" w:type="pct"/>
            <w:gridSpan w:val="2"/>
            <w:noWrap w:val="0"/>
            <w:vAlign w:val="top"/>
          </w:tcPr>
          <w:p w14:paraId="759AFA40">
            <w:pPr>
              <w:spacing w:before="298" w:line="207" w:lineRule="auto"/>
              <w:ind w:left="1640"/>
              <w:rPr>
                <w:rFonts w:hint="eastAsia" w:ascii="宋体" w:hAnsi="宋体" w:eastAsia="宋体" w:cs="宋体"/>
                <w:color w:val="auto"/>
                <w:sz w:val="18"/>
                <w:szCs w:val="18"/>
                <w:highlight w:val="none"/>
              </w:rPr>
            </w:pPr>
            <w:r>
              <w:rPr>
                <w:rFonts w:hint="default" w:ascii="宋体" w:hAnsi="宋体" w:eastAsia="宋体" w:cs="宋体"/>
                <w:color w:val="auto"/>
                <w:spacing w:val="-2"/>
                <w:sz w:val="18"/>
                <w:szCs w:val="18"/>
                <w:highlight w:val="none"/>
              </w:rPr>
              <w:t>合同名称</w:t>
            </w:r>
          </w:p>
        </w:tc>
        <w:tc>
          <w:tcPr>
            <w:tcW w:w="901" w:type="pct"/>
            <w:noWrap w:val="0"/>
            <w:vAlign w:val="top"/>
          </w:tcPr>
          <w:p w14:paraId="1912DC74">
            <w:pPr>
              <w:rPr>
                <w:rFonts w:hint="default" w:ascii="Arial" w:hAnsi="Arial" w:eastAsia="Arial" w:cs="Arial"/>
                <w:color w:val="auto"/>
                <w:sz w:val="21"/>
                <w:szCs w:val="21"/>
                <w:highlight w:val="none"/>
              </w:rPr>
            </w:pPr>
          </w:p>
        </w:tc>
      </w:tr>
      <w:tr w14:paraId="5DEACB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573" w:type="pct"/>
            <w:noWrap w:val="0"/>
            <w:vAlign w:val="top"/>
          </w:tcPr>
          <w:p w14:paraId="7599D34E">
            <w:pPr>
              <w:spacing w:before="298" w:line="207" w:lineRule="auto"/>
              <w:ind w:left="544"/>
              <w:rPr>
                <w:rFonts w:hint="eastAsia" w:ascii="宋体" w:hAnsi="宋体" w:eastAsia="宋体" w:cs="宋体"/>
                <w:color w:val="auto"/>
                <w:sz w:val="18"/>
                <w:szCs w:val="18"/>
                <w:highlight w:val="none"/>
              </w:rPr>
            </w:pPr>
            <w:r>
              <w:rPr>
                <w:rFonts w:hint="default" w:ascii="宋体" w:hAnsi="宋体" w:eastAsia="宋体" w:cs="宋体"/>
                <w:color w:val="auto"/>
                <w:spacing w:val="-3"/>
                <w:sz w:val="18"/>
                <w:szCs w:val="18"/>
                <w:highlight w:val="none"/>
              </w:rPr>
              <w:t>供应商</w:t>
            </w:r>
          </w:p>
        </w:tc>
        <w:tc>
          <w:tcPr>
            <w:tcW w:w="604" w:type="pct"/>
            <w:noWrap w:val="0"/>
            <w:vAlign w:val="top"/>
          </w:tcPr>
          <w:p w14:paraId="68DAD45A">
            <w:pPr>
              <w:rPr>
                <w:rFonts w:hint="default" w:ascii="Arial" w:hAnsi="Arial" w:eastAsia="Arial" w:cs="Arial"/>
                <w:color w:val="auto"/>
                <w:sz w:val="21"/>
                <w:szCs w:val="21"/>
                <w:highlight w:val="none"/>
              </w:rPr>
            </w:pPr>
          </w:p>
        </w:tc>
        <w:tc>
          <w:tcPr>
            <w:tcW w:w="640" w:type="pct"/>
            <w:noWrap w:val="0"/>
            <w:vAlign w:val="top"/>
          </w:tcPr>
          <w:p w14:paraId="72E9E583">
            <w:pPr>
              <w:spacing w:before="298" w:line="207" w:lineRule="auto"/>
              <w:ind w:left="285"/>
              <w:rPr>
                <w:rFonts w:hint="eastAsia" w:ascii="宋体" w:hAnsi="宋体" w:eastAsia="宋体" w:cs="宋体"/>
                <w:color w:val="auto"/>
                <w:sz w:val="18"/>
                <w:szCs w:val="18"/>
                <w:highlight w:val="none"/>
              </w:rPr>
            </w:pPr>
            <w:r>
              <w:rPr>
                <w:rFonts w:hint="default" w:ascii="宋体" w:hAnsi="宋体" w:eastAsia="宋体" w:cs="宋体"/>
                <w:color w:val="auto"/>
                <w:spacing w:val="-2"/>
                <w:sz w:val="18"/>
                <w:szCs w:val="18"/>
                <w:highlight w:val="none"/>
              </w:rPr>
              <w:t>项目及合同编号</w:t>
            </w:r>
          </w:p>
        </w:tc>
        <w:tc>
          <w:tcPr>
            <w:tcW w:w="873" w:type="pct"/>
            <w:noWrap w:val="0"/>
            <w:vAlign w:val="top"/>
          </w:tcPr>
          <w:p w14:paraId="5F785DC5">
            <w:pPr>
              <w:rPr>
                <w:rFonts w:hint="default" w:ascii="Arial" w:hAnsi="Arial" w:eastAsia="Arial" w:cs="Arial"/>
                <w:color w:val="auto"/>
                <w:sz w:val="21"/>
                <w:szCs w:val="21"/>
                <w:highlight w:val="none"/>
              </w:rPr>
            </w:pPr>
          </w:p>
        </w:tc>
        <w:tc>
          <w:tcPr>
            <w:tcW w:w="1406" w:type="pct"/>
            <w:gridSpan w:val="2"/>
            <w:noWrap w:val="0"/>
            <w:vAlign w:val="top"/>
          </w:tcPr>
          <w:p w14:paraId="747DA2CE">
            <w:pPr>
              <w:spacing w:before="298" w:line="208" w:lineRule="auto"/>
              <w:ind w:left="1640"/>
              <w:rPr>
                <w:rFonts w:hint="eastAsia" w:ascii="宋体" w:hAnsi="宋体" w:eastAsia="宋体" w:cs="宋体"/>
                <w:color w:val="auto"/>
                <w:sz w:val="18"/>
                <w:szCs w:val="18"/>
                <w:highlight w:val="none"/>
              </w:rPr>
            </w:pPr>
            <w:r>
              <w:rPr>
                <w:rFonts w:hint="default" w:ascii="宋体" w:hAnsi="宋体" w:eastAsia="宋体" w:cs="宋体"/>
                <w:color w:val="auto"/>
                <w:spacing w:val="-2"/>
                <w:sz w:val="18"/>
                <w:szCs w:val="18"/>
                <w:highlight w:val="none"/>
              </w:rPr>
              <w:t>合同金额</w:t>
            </w:r>
          </w:p>
        </w:tc>
        <w:tc>
          <w:tcPr>
            <w:tcW w:w="901" w:type="pct"/>
            <w:noWrap w:val="0"/>
            <w:vAlign w:val="top"/>
          </w:tcPr>
          <w:p w14:paraId="66C37965">
            <w:pPr>
              <w:rPr>
                <w:rFonts w:hint="default" w:ascii="Arial" w:hAnsi="Arial" w:eastAsia="Arial" w:cs="Arial"/>
                <w:color w:val="auto"/>
                <w:sz w:val="21"/>
                <w:szCs w:val="21"/>
                <w:highlight w:val="none"/>
              </w:rPr>
            </w:pPr>
          </w:p>
        </w:tc>
      </w:tr>
      <w:tr w14:paraId="6E3AE1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573" w:type="pct"/>
            <w:noWrap w:val="0"/>
            <w:vAlign w:val="top"/>
          </w:tcPr>
          <w:p w14:paraId="1A549404">
            <w:pPr>
              <w:spacing w:before="267" w:line="240" w:lineRule="exact"/>
              <w:ind w:left="186"/>
              <w:rPr>
                <w:rFonts w:hint="eastAsia" w:ascii="宋体" w:hAnsi="宋体" w:eastAsia="宋体" w:cs="宋体"/>
                <w:color w:val="auto"/>
                <w:sz w:val="18"/>
                <w:szCs w:val="18"/>
                <w:highlight w:val="none"/>
              </w:rPr>
            </w:pPr>
            <w:r>
              <w:rPr>
                <w:rFonts w:hint="default" w:ascii="宋体" w:hAnsi="宋体" w:eastAsia="宋体" w:cs="宋体"/>
                <w:color w:val="auto"/>
                <w:spacing w:val="-2"/>
                <w:position w:val="1"/>
                <w:sz w:val="18"/>
                <w:szCs w:val="18"/>
                <w:highlight w:val="none"/>
              </w:rPr>
              <w:t>分期（段）验收</w:t>
            </w:r>
          </w:p>
        </w:tc>
        <w:tc>
          <w:tcPr>
            <w:tcW w:w="604" w:type="pct"/>
            <w:noWrap w:val="0"/>
            <w:vAlign w:val="top"/>
          </w:tcPr>
          <w:p w14:paraId="586D9A03">
            <w:pPr>
              <w:spacing w:before="267" w:line="240" w:lineRule="exact"/>
              <w:ind w:left="367"/>
              <w:rPr>
                <w:rFonts w:hint="eastAsia" w:ascii="宋体" w:hAnsi="宋体" w:eastAsia="宋体" w:cs="宋体"/>
                <w:color w:val="auto"/>
                <w:sz w:val="18"/>
                <w:szCs w:val="18"/>
                <w:highlight w:val="none"/>
              </w:rPr>
            </w:pPr>
            <w:r>
              <w:rPr>
                <w:rFonts w:hint="default" w:ascii="宋体" w:hAnsi="宋体" w:eastAsia="宋体" w:cs="宋体"/>
                <w:color w:val="auto"/>
                <w:spacing w:val="-6"/>
                <w:position w:val="1"/>
                <w:sz w:val="18"/>
                <w:szCs w:val="18"/>
                <w:highlight w:val="none"/>
              </w:rPr>
              <w:t>是□</w:t>
            </w:r>
            <w:r>
              <w:rPr>
                <w:rFonts w:hint="default" w:ascii="宋体" w:hAnsi="宋体" w:eastAsia="宋体" w:cs="宋体"/>
                <w:color w:val="auto"/>
                <w:spacing w:val="4"/>
                <w:position w:val="1"/>
                <w:sz w:val="18"/>
                <w:szCs w:val="18"/>
                <w:highlight w:val="none"/>
              </w:rPr>
              <w:t xml:space="preserve">   </w:t>
            </w:r>
            <w:r>
              <w:rPr>
                <w:rFonts w:hint="default" w:ascii="宋体" w:hAnsi="宋体" w:eastAsia="宋体" w:cs="宋体"/>
                <w:color w:val="auto"/>
                <w:spacing w:val="-6"/>
                <w:position w:val="1"/>
                <w:sz w:val="18"/>
                <w:szCs w:val="18"/>
                <w:highlight w:val="none"/>
              </w:rPr>
              <w:t>否□</w:t>
            </w:r>
          </w:p>
        </w:tc>
        <w:tc>
          <w:tcPr>
            <w:tcW w:w="640" w:type="pct"/>
            <w:noWrap w:val="0"/>
            <w:vAlign w:val="top"/>
          </w:tcPr>
          <w:p w14:paraId="0DCF46F0">
            <w:pPr>
              <w:spacing w:before="267" w:line="240" w:lineRule="exact"/>
              <w:ind w:left="284"/>
              <w:rPr>
                <w:rFonts w:hint="eastAsia" w:ascii="宋体" w:hAnsi="宋体" w:eastAsia="宋体" w:cs="宋体"/>
                <w:color w:val="auto"/>
                <w:sz w:val="18"/>
                <w:szCs w:val="18"/>
                <w:highlight w:val="none"/>
              </w:rPr>
            </w:pPr>
            <w:r>
              <w:rPr>
                <w:rFonts w:hint="default" w:ascii="宋体" w:hAnsi="宋体" w:eastAsia="宋体" w:cs="宋体"/>
                <w:color w:val="auto"/>
                <w:spacing w:val="-2"/>
                <w:position w:val="1"/>
                <w:sz w:val="18"/>
                <w:szCs w:val="18"/>
                <w:highlight w:val="none"/>
              </w:rPr>
              <w:t>分期（段）情况</w:t>
            </w:r>
          </w:p>
        </w:tc>
        <w:tc>
          <w:tcPr>
            <w:tcW w:w="3181" w:type="pct"/>
            <w:gridSpan w:val="4"/>
            <w:noWrap w:val="0"/>
            <w:vAlign w:val="top"/>
          </w:tcPr>
          <w:p w14:paraId="5EE845CB">
            <w:pPr>
              <w:spacing w:before="267" w:line="240" w:lineRule="exact"/>
              <w:ind w:left="2804"/>
              <w:rPr>
                <w:rFonts w:hint="eastAsia" w:ascii="宋体" w:hAnsi="宋体" w:eastAsia="宋体" w:cs="宋体"/>
                <w:color w:val="auto"/>
                <w:sz w:val="18"/>
                <w:szCs w:val="18"/>
                <w:highlight w:val="none"/>
              </w:rPr>
            </w:pPr>
            <w:r>
              <w:rPr>
                <w:rFonts w:hint="default" w:ascii="宋体" w:hAnsi="宋体" w:eastAsia="宋体" w:cs="宋体"/>
                <w:color w:val="auto"/>
                <w:spacing w:val="-1"/>
                <w:position w:val="1"/>
                <w:sz w:val="18"/>
                <w:szCs w:val="18"/>
                <w:highlight w:val="none"/>
              </w:rPr>
              <w:t>共分   期（段</w:t>
            </w:r>
            <w:r>
              <w:rPr>
                <w:rFonts w:hint="default" w:ascii="宋体" w:hAnsi="宋体" w:eastAsia="宋体" w:cs="宋体"/>
                <w:color w:val="auto"/>
                <w:spacing w:val="6"/>
                <w:position w:val="1"/>
                <w:sz w:val="18"/>
                <w:szCs w:val="18"/>
                <w:highlight w:val="none"/>
              </w:rPr>
              <w:t>），</w:t>
            </w:r>
            <w:r>
              <w:rPr>
                <w:rFonts w:hint="default" w:ascii="宋体" w:hAnsi="宋体" w:eastAsia="宋体" w:cs="宋体"/>
                <w:color w:val="auto"/>
                <w:spacing w:val="-1"/>
                <w:position w:val="1"/>
                <w:sz w:val="18"/>
                <w:szCs w:val="18"/>
                <w:highlight w:val="none"/>
              </w:rPr>
              <w:t>此为第   期（段）验收</w:t>
            </w:r>
          </w:p>
        </w:tc>
      </w:tr>
      <w:tr w14:paraId="35ED05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9" w:hRule="atLeast"/>
        </w:trPr>
        <w:tc>
          <w:tcPr>
            <w:tcW w:w="573" w:type="pct"/>
            <w:noWrap w:val="0"/>
            <w:vAlign w:val="top"/>
          </w:tcPr>
          <w:p w14:paraId="6EDC648B">
            <w:pPr>
              <w:spacing w:line="264" w:lineRule="auto"/>
              <w:rPr>
                <w:rFonts w:hint="default" w:ascii="Arial" w:hAnsi="Arial" w:eastAsia="Arial" w:cs="Arial"/>
                <w:color w:val="auto"/>
                <w:sz w:val="21"/>
                <w:szCs w:val="21"/>
                <w:highlight w:val="none"/>
              </w:rPr>
            </w:pPr>
          </w:p>
          <w:p w14:paraId="3CFC7C1C">
            <w:pPr>
              <w:spacing w:line="264" w:lineRule="auto"/>
              <w:rPr>
                <w:rFonts w:hint="default" w:ascii="Arial" w:hAnsi="Arial" w:eastAsia="Arial" w:cs="Arial"/>
                <w:color w:val="auto"/>
                <w:sz w:val="21"/>
                <w:szCs w:val="21"/>
                <w:highlight w:val="none"/>
              </w:rPr>
            </w:pPr>
          </w:p>
          <w:p w14:paraId="6924EFEA">
            <w:pPr>
              <w:spacing w:line="265" w:lineRule="auto"/>
              <w:rPr>
                <w:rFonts w:hint="default" w:ascii="Arial" w:hAnsi="Arial" w:eastAsia="Arial" w:cs="Arial"/>
                <w:color w:val="auto"/>
                <w:sz w:val="21"/>
                <w:szCs w:val="21"/>
                <w:highlight w:val="none"/>
              </w:rPr>
            </w:pPr>
          </w:p>
          <w:p w14:paraId="1663DD4A">
            <w:pPr>
              <w:spacing w:before="58" w:line="208" w:lineRule="auto"/>
              <w:ind w:left="454"/>
              <w:rPr>
                <w:rFonts w:hint="eastAsia" w:ascii="宋体" w:hAnsi="宋体" w:eastAsia="宋体" w:cs="宋体"/>
                <w:color w:val="auto"/>
                <w:sz w:val="18"/>
                <w:szCs w:val="18"/>
                <w:highlight w:val="none"/>
              </w:rPr>
            </w:pPr>
            <w:r>
              <w:rPr>
                <w:rFonts w:hint="default" w:ascii="宋体" w:hAnsi="宋体" w:eastAsia="宋体" w:cs="宋体"/>
                <w:color w:val="auto"/>
                <w:spacing w:val="-2"/>
                <w:sz w:val="18"/>
                <w:szCs w:val="18"/>
                <w:highlight w:val="none"/>
              </w:rPr>
              <w:t>验收时间</w:t>
            </w:r>
          </w:p>
        </w:tc>
        <w:tc>
          <w:tcPr>
            <w:tcW w:w="604" w:type="pct"/>
            <w:noWrap w:val="0"/>
            <w:vAlign w:val="top"/>
          </w:tcPr>
          <w:p w14:paraId="37C0A33C">
            <w:pPr>
              <w:rPr>
                <w:rFonts w:hint="default" w:ascii="Arial" w:hAnsi="Arial" w:eastAsia="Arial" w:cs="Arial"/>
                <w:color w:val="auto"/>
                <w:sz w:val="21"/>
                <w:szCs w:val="21"/>
                <w:highlight w:val="none"/>
              </w:rPr>
            </w:pPr>
          </w:p>
        </w:tc>
        <w:tc>
          <w:tcPr>
            <w:tcW w:w="640" w:type="pct"/>
            <w:noWrap w:val="0"/>
            <w:vAlign w:val="top"/>
          </w:tcPr>
          <w:p w14:paraId="681B4E32">
            <w:pPr>
              <w:spacing w:line="264" w:lineRule="auto"/>
              <w:rPr>
                <w:rFonts w:hint="default" w:ascii="Arial" w:hAnsi="Arial" w:eastAsia="Arial" w:cs="Arial"/>
                <w:color w:val="auto"/>
                <w:sz w:val="21"/>
                <w:szCs w:val="21"/>
                <w:highlight w:val="none"/>
              </w:rPr>
            </w:pPr>
          </w:p>
          <w:p w14:paraId="2DC29EEC">
            <w:pPr>
              <w:spacing w:line="264" w:lineRule="auto"/>
              <w:rPr>
                <w:rFonts w:hint="default" w:ascii="Arial" w:hAnsi="Arial" w:eastAsia="Arial" w:cs="Arial"/>
                <w:color w:val="auto"/>
                <w:sz w:val="21"/>
                <w:szCs w:val="21"/>
                <w:highlight w:val="none"/>
              </w:rPr>
            </w:pPr>
          </w:p>
          <w:p w14:paraId="69547FC7">
            <w:pPr>
              <w:spacing w:line="265" w:lineRule="auto"/>
              <w:rPr>
                <w:rFonts w:hint="default" w:ascii="Arial" w:hAnsi="Arial" w:eastAsia="Arial" w:cs="Arial"/>
                <w:color w:val="auto"/>
                <w:sz w:val="21"/>
                <w:szCs w:val="21"/>
                <w:highlight w:val="none"/>
              </w:rPr>
            </w:pPr>
          </w:p>
          <w:p w14:paraId="5ED6FD2B">
            <w:pPr>
              <w:spacing w:before="58" w:line="208" w:lineRule="auto"/>
              <w:ind w:left="550"/>
              <w:rPr>
                <w:rFonts w:hint="eastAsia" w:ascii="宋体" w:hAnsi="宋体" w:eastAsia="宋体" w:cs="宋体"/>
                <w:color w:val="auto"/>
                <w:sz w:val="18"/>
                <w:szCs w:val="18"/>
                <w:highlight w:val="none"/>
              </w:rPr>
            </w:pPr>
            <w:r>
              <w:rPr>
                <w:rFonts w:hint="default" w:ascii="宋体" w:hAnsi="宋体" w:eastAsia="宋体" w:cs="宋体"/>
                <w:color w:val="auto"/>
                <w:spacing w:val="-2"/>
                <w:sz w:val="18"/>
                <w:szCs w:val="18"/>
                <w:highlight w:val="none"/>
              </w:rPr>
              <w:t>验收地点</w:t>
            </w:r>
          </w:p>
        </w:tc>
        <w:tc>
          <w:tcPr>
            <w:tcW w:w="873" w:type="pct"/>
            <w:noWrap w:val="0"/>
            <w:vAlign w:val="top"/>
          </w:tcPr>
          <w:p w14:paraId="5108A122">
            <w:pPr>
              <w:rPr>
                <w:rFonts w:hint="default" w:ascii="Arial" w:hAnsi="Arial" w:eastAsia="Arial" w:cs="Arial"/>
                <w:color w:val="auto"/>
                <w:sz w:val="21"/>
                <w:szCs w:val="21"/>
                <w:highlight w:val="none"/>
              </w:rPr>
            </w:pPr>
          </w:p>
        </w:tc>
        <w:tc>
          <w:tcPr>
            <w:tcW w:w="1406" w:type="pct"/>
            <w:gridSpan w:val="2"/>
            <w:noWrap w:val="0"/>
            <w:vAlign w:val="top"/>
          </w:tcPr>
          <w:p w14:paraId="1CA74E27">
            <w:pPr>
              <w:spacing w:line="264" w:lineRule="auto"/>
              <w:rPr>
                <w:rFonts w:hint="default" w:ascii="Arial" w:hAnsi="Arial" w:eastAsia="Arial" w:cs="Arial"/>
                <w:color w:val="auto"/>
                <w:sz w:val="21"/>
                <w:szCs w:val="21"/>
                <w:highlight w:val="none"/>
              </w:rPr>
            </w:pPr>
          </w:p>
          <w:p w14:paraId="0B8D3EE6">
            <w:pPr>
              <w:spacing w:line="264" w:lineRule="auto"/>
              <w:rPr>
                <w:rFonts w:hint="default" w:ascii="Arial" w:hAnsi="Arial" w:eastAsia="Arial" w:cs="Arial"/>
                <w:color w:val="auto"/>
                <w:sz w:val="21"/>
                <w:szCs w:val="21"/>
                <w:highlight w:val="none"/>
              </w:rPr>
            </w:pPr>
          </w:p>
          <w:p w14:paraId="09ED8930">
            <w:pPr>
              <w:spacing w:line="265" w:lineRule="auto"/>
              <w:rPr>
                <w:rFonts w:hint="default" w:ascii="Arial" w:hAnsi="Arial" w:eastAsia="Arial" w:cs="Arial"/>
                <w:color w:val="auto"/>
                <w:sz w:val="21"/>
                <w:szCs w:val="21"/>
                <w:highlight w:val="none"/>
              </w:rPr>
            </w:pPr>
          </w:p>
          <w:p w14:paraId="3D0FF0A9">
            <w:pPr>
              <w:spacing w:before="59" w:line="208" w:lineRule="auto"/>
              <w:ind w:left="1459"/>
              <w:rPr>
                <w:rFonts w:hint="eastAsia" w:ascii="宋体" w:hAnsi="宋体" w:eastAsia="宋体" w:cs="宋体"/>
                <w:color w:val="auto"/>
                <w:sz w:val="18"/>
                <w:szCs w:val="18"/>
                <w:highlight w:val="none"/>
              </w:rPr>
            </w:pPr>
            <w:r>
              <w:rPr>
                <w:rFonts w:hint="default" w:ascii="宋体" w:hAnsi="宋体" w:eastAsia="宋体" w:cs="宋体"/>
                <w:color w:val="auto"/>
                <w:spacing w:val="-2"/>
                <w:sz w:val="18"/>
                <w:szCs w:val="18"/>
                <w:highlight w:val="none"/>
              </w:rPr>
              <w:t>验收组织形式</w:t>
            </w:r>
          </w:p>
        </w:tc>
        <w:tc>
          <w:tcPr>
            <w:tcW w:w="901" w:type="pct"/>
            <w:noWrap w:val="0"/>
            <w:vAlign w:val="top"/>
          </w:tcPr>
          <w:p w14:paraId="3557E89D">
            <w:pPr>
              <w:spacing w:before="267" w:line="239" w:lineRule="exact"/>
              <w:ind w:left="673"/>
              <w:rPr>
                <w:rFonts w:hint="eastAsia" w:ascii="宋体" w:hAnsi="宋体" w:eastAsia="宋体" w:cs="宋体"/>
                <w:color w:val="auto"/>
                <w:sz w:val="18"/>
                <w:szCs w:val="18"/>
                <w:highlight w:val="none"/>
              </w:rPr>
            </w:pPr>
            <w:r>
              <w:rPr>
                <w:rFonts w:hint="default" w:ascii="宋体" w:hAnsi="宋体" w:eastAsia="宋体" w:cs="宋体"/>
                <w:color w:val="auto"/>
                <w:spacing w:val="-4"/>
                <w:position w:val="1"/>
                <w:sz w:val="18"/>
                <w:szCs w:val="18"/>
                <w:highlight w:val="none"/>
              </w:rPr>
              <w:t>□自行简易验收</w:t>
            </w:r>
          </w:p>
          <w:p w14:paraId="30AB3920">
            <w:pPr>
              <w:spacing w:line="260" w:lineRule="auto"/>
              <w:rPr>
                <w:rFonts w:hint="default" w:ascii="Arial" w:hAnsi="Arial" w:eastAsia="Arial" w:cs="Arial"/>
                <w:color w:val="auto"/>
                <w:sz w:val="21"/>
                <w:szCs w:val="21"/>
                <w:highlight w:val="none"/>
              </w:rPr>
            </w:pPr>
          </w:p>
          <w:p w14:paraId="3DFE85FF">
            <w:pPr>
              <w:spacing w:before="58" w:line="240" w:lineRule="exact"/>
              <w:ind w:left="673"/>
              <w:rPr>
                <w:rFonts w:hint="eastAsia" w:ascii="宋体" w:hAnsi="宋体" w:eastAsia="宋体" w:cs="宋体"/>
                <w:color w:val="auto"/>
                <w:sz w:val="18"/>
                <w:szCs w:val="18"/>
                <w:highlight w:val="none"/>
              </w:rPr>
            </w:pPr>
            <w:r>
              <w:rPr>
                <w:rFonts w:hint="default" w:ascii="宋体" w:hAnsi="宋体" w:eastAsia="宋体" w:cs="宋体"/>
                <w:color w:val="auto"/>
                <w:spacing w:val="-4"/>
                <w:position w:val="1"/>
                <w:sz w:val="18"/>
                <w:szCs w:val="18"/>
                <w:highlight w:val="none"/>
              </w:rPr>
              <w:t>□验收小组验收</w:t>
            </w:r>
          </w:p>
          <w:p w14:paraId="62FBE0F3">
            <w:pPr>
              <w:spacing w:line="262" w:lineRule="auto"/>
              <w:rPr>
                <w:rFonts w:hint="default" w:ascii="Arial" w:hAnsi="Arial" w:eastAsia="Arial" w:cs="Arial"/>
                <w:color w:val="auto"/>
                <w:sz w:val="21"/>
                <w:szCs w:val="21"/>
                <w:highlight w:val="none"/>
              </w:rPr>
            </w:pPr>
          </w:p>
          <w:p w14:paraId="7ABAE33D">
            <w:pPr>
              <w:spacing w:before="58" w:line="239" w:lineRule="exact"/>
              <w:ind w:left="582"/>
              <w:rPr>
                <w:rFonts w:hint="eastAsia" w:ascii="宋体" w:hAnsi="宋体" w:eastAsia="宋体" w:cs="宋体"/>
                <w:color w:val="auto"/>
                <w:sz w:val="18"/>
                <w:szCs w:val="18"/>
                <w:highlight w:val="none"/>
              </w:rPr>
            </w:pPr>
            <w:r>
              <w:rPr>
                <w:rFonts w:hint="default" w:ascii="宋体" w:hAnsi="宋体" w:eastAsia="宋体" w:cs="宋体"/>
                <w:color w:val="auto"/>
                <w:spacing w:val="-3"/>
                <w:position w:val="1"/>
                <w:sz w:val="18"/>
                <w:szCs w:val="18"/>
                <w:highlight w:val="none"/>
              </w:rPr>
              <w:t>□采购代理机构验收</w:t>
            </w:r>
          </w:p>
        </w:tc>
      </w:tr>
      <w:tr w14:paraId="46B14D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573" w:type="pct"/>
            <w:vMerge w:val="restart"/>
            <w:noWrap w:val="0"/>
            <w:vAlign w:val="top"/>
          </w:tcPr>
          <w:p w14:paraId="558A5E62">
            <w:pPr>
              <w:spacing w:line="265" w:lineRule="auto"/>
              <w:rPr>
                <w:rFonts w:hint="default" w:ascii="Arial" w:hAnsi="Arial" w:eastAsia="Arial" w:cs="Arial"/>
                <w:color w:val="auto"/>
                <w:sz w:val="21"/>
                <w:szCs w:val="21"/>
                <w:highlight w:val="none"/>
              </w:rPr>
            </w:pPr>
          </w:p>
          <w:p w14:paraId="4979838F">
            <w:pPr>
              <w:spacing w:line="265" w:lineRule="auto"/>
              <w:rPr>
                <w:rFonts w:hint="default" w:ascii="Arial" w:hAnsi="Arial" w:eastAsia="Arial" w:cs="Arial"/>
                <w:color w:val="auto"/>
                <w:sz w:val="21"/>
                <w:szCs w:val="21"/>
                <w:highlight w:val="none"/>
              </w:rPr>
            </w:pPr>
          </w:p>
          <w:p w14:paraId="0FEE2BDE">
            <w:pPr>
              <w:spacing w:line="266" w:lineRule="auto"/>
              <w:rPr>
                <w:rFonts w:hint="default" w:ascii="Arial" w:hAnsi="Arial" w:eastAsia="Arial" w:cs="Arial"/>
                <w:color w:val="auto"/>
                <w:sz w:val="21"/>
                <w:szCs w:val="21"/>
                <w:highlight w:val="none"/>
              </w:rPr>
            </w:pPr>
          </w:p>
          <w:p w14:paraId="21F23296">
            <w:pPr>
              <w:spacing w:before="58" w:line="208" w:lineRule="auto"/>
              <w:ind w:left="454"/>
              <w:rPr>
                <w:rFonts w:hint="eastAsia" w:ascii="宋体" w:hAnsi="宋体" w:eastAsia="宋体" w:cs="宋体"/>
                <w:color w:val="auto"/>
                <w:sz w:val="18"/>
                <w:szCs w:val="18"/>
                <w:highlight w:val="none"/>
              </w:rPr>
            </w:pPr>
            <w:r>
              <w:rPr>
                <w:rFonts w:hint="default" w:ascii="宋体" w:hAnsi="宋体" w:eastAsia="宋体" w:cs="宋体"/>
                <w:color w:val="auto"/>
                <w:spacing w:val="-2"/>
                <w:sz w:val="18"/>
                <w:szCs w:val="18"/>
                <w:highlight w:val="none"/>
              </w:rPr>
              <w:t>验收内容</w:t>
            </w:r>
          </w:p>
        </w:tc>
        <w:tc>
          <w:tcPr>
            <w:tcW w:w="604" w:type="pct"/>
            <w:noWrap w:val="0"/>
            <w:vAlign w:val="top"/>
          </w:tcPr>
          <w:p w14:paraId="305A7B1D">
            <w:pPr>
              <w:spacing w:before="298" w:line="208" w:lineRule="auto"/>
              <w:ind w:left="498"/>
              <w:rPr>
                <w:rFonts w:hint="eastAsia" w:ascii="宋体" w:hAnsi="宋体" w:eastAsia="宋体" w:cs="宋体"/>
                <w:color w:val="auto"/>
                <w:sz w:val="18"/>
                <w:szCs w:val="18"/>
                <w:highlight w:val="none"/>
              </w:rPr>
            </w:pPr>
            <w:r>
              <w:rPr>
                <w:rFonts w:hint="default" w:ascii="宋体" w:hAnsi="宋体" w:eastAsia="宋体" w:cs="宋体"/>
                <w:color w:val="auto"/>
                <w:spacing w:val="-2"/>
                <w:sz w:val="18"/>
                <w:szCs w:val="18"/>
                <w:highlight w:val="none"/>
              </w:rPr>
              <w:t>服务质量</w:t>
            </w:r>
          </w:p>
        </w:tc>
        <w:tc>
          <w:tcPr>
            <w:tcW w:w="640" w:type="pct"/>
            <w:noWrap w:val="0"/>
            <w:vAlign w:val="top"/>
          </w:tcPr>
          <w:p w14:paraId="487CA47D">
            <w:pPr>
              <w:spacing w:before="298" w:line="208" w:lineRule="auto"/>
              <w:ind w:left="551"/>
              <w:rPr>
                <w:rFonts w:hint="eastAsia" w:ascii="宋体" w:hAnsi="宋体" w:eastAsia="宋体" w:cs="宋体"/>
                <w:color w:val="auto"/>
                <w:sz w:val="18"/>
                <w:szCs w:val="18"/>
                <w:highlight w:val="none"/>
              </w:rPr>
            </w:pPr>
            <w:r>
              <w:rPr>
                <w:rFonts w:hint="default" w:ascii="宋体" w:hAnsi="宋体" w:eastAsia="宋体" w:cs="宋体"/>
                <w:color w:val="auto"/>
                <w:spacing w:val="-2"/>
                <w:sz w:val="18"/>
                <w:szCs w:val="18"/>
                <w:highlight w:val="none"/>
              </w:rPr>
              <w:t>服务进度</w:t>
            </w:r>
          </w:p>
        </w:tc>
        <w:tc>
          <w:tcPr>
            <w:tcW w:w="873" w:type="pct"/>
            <w:noWrap w:val="0"/>
            <w:vAlign w:val="top"/>
          </w:tcPr>
          <w:p w14:paraId="0155C81D">
            <w:pPr>
              <w:spacing w:before="298" w:line="207" w:lineRule="auto"/>
              <w:ind w:left="387"/>
              <w:rPr>
                <w:rFonts w:hint="eastAsia" w:ascii="宋体" w:hAnsi="宋体" w:eastAsia="宋体" w:cs="宋体"/>
                <w:color w:val="auto"/>
                <w:sz w:val="18"/>
                <w:szCs w:val="18"/>
                <w:highlight w:val="none"/>
              </w:rPr>
            </w:pPr>
            <w:r>
              <w:rPr>
                <w:rFonts w:hint="default" w:ascii="宋体" w:hAnsi="宋体" w:eastAsia="宋体" w:cs="宋体"/>
                <w:color w:val="auto"/>
                <w:spacing w:val="-1"/>
                <w:sz w:val="18"/>
                <w:szCs w:val="18"/>
                <w:highlight w:val="none"/>
              </w:rPr>
              <w:t>人员、设备 配备情况</w:t>
            </w:r>
          </w:p>
        </w:tc>
        <w:tc>
          <w:tcPr>
            <w:tcW w:w="601" w:type="pct"/>
            <w:noWrap w:val="0"/>
            <w:vAlign w:val="top"/>
          </w:tcPr>
          <w:p w14:paraId="3D50D9EC">
            <w:pPr>
              <w:spacing w:before="297" w:line="209" w:lineRule="auto"/>
              <w:ind w:left="231"/>
              <w:rPr>
                <w:rFonts w:hint="eastAsia" w:ascii="宋体" w:hAnsi="宋体" w:eastAsia="宋体" w:cs="宋体"/>
                <w:color w:val="auto"/>
                <w:sz w:val="18"/>
                <w:szCs w:val="18"/>
                <w:highlight w:val="none"/>
              </w:rPr>
            </w:pPr>
            <w:r>
              <w:rPr>
                <w:rFonts w:hint="default" w:ascii="宋体" w:hAnsi="宋体" w:eastAsia="宋体" w:cs="宋体"/>
                <w:color w:val="auto"/>
                <w:spacing w:val="-2"/>
                <w:sz w:val="18"/>
                <w:szCs w:val="18"/>
                <w:highlight w:val="none"/>
              </w:rPr>
              <w:t>行业、安全标准</w:t>
            </w:r>
          </w:p>
        </w:tc>
        <w:tc>
          <w:tcPr>
            <w:tcW w:w="805" w:type="pct"/>
            <w:noWrap w:val="0"/>
            <w:vAlign w:val="top"/>
          </w:tcPr>
          <w:p w14:paraId="5FC9A98A">
            <w:pPr>
              <w:spacing w:before="298" w:line="208" w:lineRule="auto"/>
              <w:ind w:left="340"/>
              <w:rPr>
                <w:rFonts w:hint="eastAsia" w:ascii="宋体" w:hAnsi="宋体" w:eastAsia="宋体" w:cs="宋体"/>
                <w:color w:val="auto"/>
                <w:sz w:val="18"/>
                <w:szCs w:val="18"/>
                <w:highlight w:val="none"/>
              </w:rPr>
            </w:pPr>
            <w:r>
              <w:rPr>
                <w:rFonts w:hint="default" w:ascii="宋体" w:hAnsi="宋体" w:eastAsia="宋体" w:cs="宋体"/>
                <w:color w:val="auto"/>
                <w:spacing w:val="-2"/>
                <w:sz w:val="18"/>
                <w:szCs w:val="18"/>
                <w:highlight w:val="none"/>
              </w:rPr>
              <w:t>项目需求、服务承诺</w:t>
            </w:r>
          </w:p>
        </w:tc>
        <w:tc>
          <w:tcPr>
            <w:tcW w:w="901" w:type="pct"/>
            <w:noWrap w:val="0"/>
            <w:vAlign w:val="top"/>
          </w:tcPr>
          <w:p w14:paraId="5871BC67">
            <w:pPr>
              <w:spacing w:before="299" w:line="208" w:lineRule="auto"/>
              <w:ind w:left="159"/>
              <w:rPr>
                <w:rFonts w:hint="eastAsia" w:ascii="宋体" w:hAnsi="宋体" w:eastAsia="宋体" w:cs="宋体"/>
                <w:color w:val="auto"/>
                <w:sz w:val="18"/>
                <w:szCs w:val="18"/>
                <w:highlight w:val="none"/>
              </w:rPr>
            </w:pPr>
            <w:r>
              <w:rPr>
                <w:rFonts w:hint="default" w:ascii="宋体" w:hAnsi="宋体" w:eastAsia="宋体" w:cs="宋体"/>
                <w:color w:val="auto"/>
                <w:spacing w:val="-1"/>
                <w:sz w:val="18"/>
                <w:szCs w:val="18"/>
                <w:highlight w:val="none"/>
              </w:rPr>
              <w:t>合同履约时间、 地点、方式</w:t>
            </w:r>
          </w:p>
        </w:tc>
      </w:tr>
      <w:tr w14:paraId="4BAB97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573" w:type="pct"/>
            <w:vMerge w:val="continue"/>
            <w:noWrap w:val="0"/>
            <w:vAlign w:val="top"/>
          </w:tcPr>
          <w:p w14:paraId="09735DBA">
            <w:pPr>
              <w:rPr>
                <w:rFonts w:hint="default" w:ascii="Arial" w:hAnsi="Arial" w:eastAsia="Arial" w:cs="Arial"/>
                <w:color w:val="auto"/>
                <w:sz w:val="21"/>
                <w:szCs w:val="21"/>
                <w:highlight w:val="none"/>
              </w:rPr>
            </w:pPr>
          </w:p>
        </w:tc>
        <w:tc>
          <w:tcPr>
            <w:tcW w:w="604" w:type="pct"/>
            <w:noWrap w:val="0"/>
            <w:vAlign w:val="top"/>
          </w:tcPr>
          <w:p w14:paraId="3F896EAA">
            <w:pPr>
              <w:spacing w:before="270" w:line="430" w:lineRule="auto"/>
              <w:ind w:left="501" w:right="497" w:hanging="2"/>
              <w:rPr>
                <w:rFonts w:hint="eastAsia" w:ascii="宋体" w:hAnsi="宋体" w:eastAsia="宋体" w:cs="宋体"/>
                <w:color w:val="auto"/>
                <w:sz w:val="18"/>
                <w:szCs w:val="18"/>
                <w:highlight w:val="none"/>
              </w:rPr>
            </w:pPr>
            <w:r>
              <w:rPr>
                <w:rFonts w:hint="default" w:ascii="宋体" w:hAnsi="宋体" w:eastAsia="宋体" w:cs="宋体"/>
                <w:color w:val="auto"/>
                <w:spacing w:val="-5"/>
                <w:sz w:val="18"/>
                <w:szCs w:val="18"/>
                <w:highlight w:val="none"/>
              </w:rPr>
              <w:t>合</w:t>
            </w:r>
            <w:r>
              <w:rPr>
                <w:rFonts w:hint="default" w:ascii="宋体" w:hAnsi="宋体" w:eastAsia="宋体" w:cs="宋体"/>
                <w:color w:val="auto"/>
                <w:spacing w:val="3"/>
                <w:sz w:val="18"/>
                <w:szCs w:val="18"/>
                <w:highlight w:val="none"/>
              </w:rPr>
              <w:t xml:space="preserve">  </w:t>
            </w:r>
            <w:r>
              <w:rPr>
                <w:rFonts w:hint="default" w:ascii="宋体" w:hAnsi="宋体" w:eastAsia="宋体" w:cs="宋体"/>
                <w:color w:val="auto"/>
                <w:spacing w:val="-5"/>
                <w:sz w:val="18"/>
                <w:szCs w:val="18"/>
                <w:highlight w:val="none"/>
              </w:rPr>
              <w:t>格□</w:t>
            </w:r>
            <w:r>
              <w:rPr>
                <w:rFonts w:hint="default" w:ascii="宋体" w:hAnsi="宋体" w:eastAsia="宋体" w:cs="宋体"/>
                <w:color w:val="auto"/>
                <w:sz w:val="18"/>
                <w:szCs w:val="18"/>
                <w:highlight w:val="none"/>
              </w:rPr>
              <w:t xml:space="preserve"> </w:t>
            </w:r>
            <w:r>
              <w:rPr>
                <w:rFonts w:hint="default" w:ascii="宋体" w:hAnsi="宋体" w:eastAsia="宋体" w:cs="宋体"/>
                <w:color w:val="auto"/>
                <w:spacing w:val="-3"/>
                <w:sz w:val="18"/>
                <w:szCs w:val="18"/>
                <w:highlight w:val="none"/>
              </w:rPr>
              <w:t>不合格□</w:t>
            </w:r>
          </w:p>
        </w:tc>
        <w:tc>
          <w:tcPr>
            <w:tcW w:w="640" w:type="pct"/>
            <w:noWrap w:val="0"/>
            <w:vAlign w:val="top"/>
          </w:tcPr>
          <w:p w14:paraId="0D42BB09">
            <w:pPr>
              <w:spacing w:before="270" w:line="430" w:lineRule="auto"/>
              <w:ind w:left="553" w:right="547" w:hanging="1"/>
              <w:rPr>
                <w:rFonts w:hint="eastAsia" w:ascii="宋体" w:hAnsi="宋体" w:eastAsia="宋体" w:cs="宋体"/>
                <w:color w:val="auto"/>
                <w:sz w:val="18"/>
                <w:szCs w:val="18"/>
                <w:highlight w:val="none"/>
              </w:rPr>
            </w:pPr>
            <w:r>
              <w:rPr>
                <w:rFonts w:hint="default" w:ascii="宋体" w:hAnsi="宋体" w:eastAsia="宋体" w:cs="宋体"/>
                <w:color w:val="auto"/>
                <w:spacing w:val="-8"/>
                <w:sz w:val="18"/>
                <w:szCs w:val="18"/>
                <w:highlight w:val="none"/>
              </w:rPr>
              <w:t>按</w:t>
            </w:r>
            <w:r>
              <w:rPr>
                <w:rFonts w:hint="default" w:ascii="宋体" w:hAnsi="宋体" w:eastAsia="宋体" w:cs="宋体"/>
                <w:color w:val="auto"/>
                <w:spacing w:val="7"/>
                <w:sz w:val="18"/>
                <w:szCs w:val="18"/>
                <w:highlight w:val="none"/>
              </w:rPr>
              <w:t xml:space="preserve">  </w:t>
            </w:r>
            <w:r>
              <w:rPr>
                <w:rFonts w:hint="default" w:ascii="宋体" w:hAnsi="宋体" w:eastAsia="宋体" w:cs="宋体"/>
                <w:color w:val="auto"/>
                <w:spacing w:val="-8"/>
                <w:sz w:val="18"/>
                <w:szCs w:val="18"/>
                <w:highlight w:val="none"/>
              </w:rPr>
              <w:t>时□</w:t>
            </w:r>
            <w:r>
              <w:rPr>
                <w:rFonts w:hint="default" w:ascii="宋体" w:hAnsi="宋体" w:eastAsia="宋体" w:cs="宋体"/>
                <w:color w:val="auto"/>
                <w:sz w:val="18"/>
                <w:szCs w:val="18"/>
                <w:highlight w:val="none"/>
              </w:rPr>
              <w:t xml:space="preserve"> </w:t>
            </w:r>
            <w:r>
              <w:rPr>
                <w:rFonts w:hint="default" w:ascii="宋体" w:hAnsi="宋体" w:eastAsia="宋体" w:cs="宋体"/>
                <w:color w:val="auto"/>
                <w:spacing w:val="-3"/>
                <w:sz w:val="18"/>
                <w:szCs w:val="18"/>
                <w:highlight w:val="none"/>
              </w:rPr>
              <w:t>不按时□</w:t>
            </w:r>
          </w:p>
        </w:tc>
        <w:tc>
          <w:tcPr>
            <w:tcW w:w="873" w:type="pct"/>
            <w:noWrap w:val="0"/>
            <w:vAlign w:val="top"/>
          </w:tcPr>
          <w:p w14:paraId="21C01F3B">
            <w:pPr>
              <w:spacing w:before="270" w:line="430" w:lineRule="auto"/>
              <w:ind w:left="885" w:right="875" w:hanging="2"/>
              <w:rPr>
                <w:rFonts w:hint="eastAsia" w:ascii="宋体" w:hAnsi="宋体" w:eastAsia="宋体" w:cs="宋体"/>
                <w:color w:val="auto"/>
                <w:sz w:val="18"/>
                <w:szCs w:val="18"/>
                <w:highlight w:val="none"/>
              </w:rPr>
            </w:pPr>
            <w:r>
              <w:rPr>
                <w:rFonts w:hint="default" w:ascii="宋体" w:hAnsi="宋体" w:eastAsia="宋体" w:cs="宋体"/>
                <w:color w:val="auto"/>
                <w:spacing w:val="-5"/>
                <w:sz w:val="18"/>
                <w:szCs w:val="18"/>
                <w:highlight w:val="none"/>
              </w:rPr>
              <w:t>合</w:t>
            </w:r>
            <w:r>
              <w:rPr>
                <w:rFonts w:hint="default" w:ascii="宋体" w:hAnsi="宋体" w:eastAsia="宋体" w:cs="宋体"/>
                <w:color w:val="auto"/>
                <w:spacing w:val="3"/>
                <w:sz w:val="18"/>
                <w:szCs w:val="18"/>
                <w:highlight w:val="none"/>
              </w:rPr>
              <w:t xml:space="preserve">  </w:t>
            </w:r>
            <w:r>
              <w:rPr>
                <w:rFonts w:hint="default" w:ascii="宋体" w:hAnsi="宋体" w:eastAsia="宋体" w:cs="宋体"/>
                <w:color w:val="auto"/>
                <w:spacing w:val="-5"/>
                <w:sz w:val="18"/>
                <w:szCs w:val="18"/>
                <w:highlight w:val="none"/>
              </w:rPr>
              <w:t>格□</w:t>
            </w:r>
            <w:r>
              <w:rPr>
                <w:rFonts w:hint="default" w:ascii="宋体" w:hAnsi="宋体" w:eastAsia="宋体" w:cs="宋体"/>
                <w:color w:val="auto"/>
                <w:sz w:val="18"/>
                <w:szCs w:val="18"/>
                <w:highlight w:val="none"/>
              </w:rPr>
              <w:t xml:space="preserve"> </w:t>
            </w:r>
            <w:r>
              <w:rPr>
                <w:rFonts w:hint="default" w:ascii="宋体" w:hAnsi="宋体" w:eastAsia="宋体" w:cs="宋体"/>
                <w:color w:val="auto"/>
                <w:spacing w:val="-3"/>
                <w:sz w:val="18"/>
                <w:szCs w:val="18"/>
                <w:highlight w:val="none"/>
              </w:rPr>
              <w:t>不合格□</w:t>
            </w:r>
          </w:p>
        </w:tc>
        <w:tc>
          <w:tcPr>
            <w:tcW w:w="601" w:type="pct"/>
            <w:noWrap w:val="0"/>
            <w:vAlign w:val="top"/>
          </w:tcPr>
          <w:p w14:paraId="483EF612">
            <w:pPr>
              <w:spacing w:before="270" w:line="430" w:lineRule="auto"/>
              <w:ind w:left="500" w:right="489" w:hanging="2"/>
              <w:rPr>
                <w:rFonts w:hint="eastAsia" w:ascii="宋体" w:hAnsi="宋体" w:eastAsia="宋体" w:cs="宋体"/>
                <w:color w:val="auto"/>
                <w:sz w:val="18"/>
                <w:szCs w:val="18"/>
                <w:highlight w:val="none"/>
              </w:rPr>
            </w:pPr>
            <w:r>
              <w:rPr>
                <w:rFonts w:hint="default" w:ascii="宋体" w:hAnsi="宋体" w:eastAsia="宋体" w:cs="宋体"/>
                <w:color w:val="auto"/>
                <w:spacing w:val="-5"/>
                <w:sz w:val="18"/>
                <w:szCs w:val="18"/>
                <w:highlight w:val="none"/>
              </w:rPr>
              <w:t>合</w:t>
            </w:r>
            <w:r>
              <w:rPr>
                <w:rFonts w:hint="default" w:ascii="宋体" w:hAnsi="宋体" w:eastAsia="宋体" w:cs="宋体"/>
                <w:color w:val="auto"/>
                <w:spacing w:val="3"/>
                <w:sz w:val="18"/>
                <w:szCs w:val="18"/>
                <w:highlight w:val="none"/>
              </w:rPr>
              <w:t xml:space="preserve">  </w:t>
            </w:r>
            <w:r>
              <w:rPr>
                <w:rFonts w:hint="default" w:ascii="宋体" w:hAnsi="宋体" w:eastAsia="宋体" w:cs="宋体"/>
                <w:color w:val="auto"/>
                <w:spacing w:val="-5"/>
                <w:sz w:val="18"/>
                <w:szCs w:val="18"/>
                <w:highlight w:val="none"/>
              </w:rPr>
              <w:t>格□</w:t>
            </w:r>
            <w:r>
              <w:rPr>
                <w:rFonts w:hint="default" w:ascii="宋体" w:hAnsi="宋体" w:eastAsia="宋体" w:cs="宋体"/>
                <w:color w:val="auto"/>
                <w:sz w:val="18"/>
                <w:szCs w:val="18"/>
                <w:highlight w:val="none"/>
              </w:rPr>
              <w:t xml:space="preserve"> </w:t>
            </w:r>
            <w:r>
              <w:rPr>
                <w:rFonts w:hint="default" w:ascii="宋体" w:hAnsi="宋体" w:eastAsia="宋体" w:cs="宋体"/>
                <w:color w:val="auto"/>
                <w:spacing w:val="-3"/>
                <w:sz w:val="18"/>
                <w:szCs w:val="18"/>
                <w:highlight w:val="none"/>
              </w:rPr>
              <w:t>不合格□</w:t>
            </w:r>
          </w:p>
        </w:tc>
        <w:tc>
          <w:tcPr>
            <w:tcW w:w="805" w:type="pct"/>
            <w:noWrap w:val="0"/>
            <w:vAlign w:val="top"/>
          </w:tcPr>
          <w:p w14:paraId="08ADA3F7">
            <w:pPr>
              <w:spacing w:before="270" w:line="430" w:lineRule="auto"/>
              <w:ind w:left="789" w:right="777" w:hanging="2"/>
              <w:rPr>
                <w:rFonts w:hint="eastAsia" w:ascii="宋体" w:hAnsi="宋体" w:eastAsia="宋体" w:cs="宋体"/>
                <w:color w:val="auto"/>
                <w:sz w:val="18"/>
                <w:szCs w:val="18"/>
                <w:highlight w:val="none"/>
              </w:rPr>
            </w:pPr>
            <w:r>
              <w:rPr>
                <w:rFonts w:hint="default" w:ascii="宋体" w:hAnsi="宋体" w:eastAsia="宋体" w:cs="宋体"/>
                <w:color w:val="auto"/>
                <w:spacing w:val="-5"/>
                <w:sz w:val="18"/>
                <w:szCs w:val="18"/>
                <w:highlight w:val="none"/>
              </w:rPr>
              <w:t>合</w:t>
            </w:r>
            <w:r>
              <w:rPr>
                <w:rFonts w:hint="default" w:ascii="宋体" w:hAnsi="宋体" w:eastAsia="宋体" w:cs="宋体"/>
                <w:color w:val="auto"/>
                <w:spacing w:val="3"/>
                <w:sz w:val="18"/>
                <w:szCs w:val="18"/>
                <w:highlight w:val="none"/>
              </w:rPr>
              <w:t xml:space="preserve">  </w:t>
            </w:r>
            <w:r>
              <w:rPr>
                <w:rFonts w:hint="default" w:ascii="宋体" w:hAnsi="宋体" w:eastAsia="宋体" w:cs="宋体"/>
                <w:color w:val="auto"/>
                <w:spacing w:val="-5"/>
                <w:sz w:val="18"/>
                <w:szCs w:val="18"/>
                <w:highlight w:val="none"/>
              </w:rPr>
              <w:t>格□</w:t>
            </w:r>
            <w:r>
              <w:rPr>
                <w:rFonts w:hint="default" w:ascii="宋体" w:hAnsi="宋体" w:eastAsia="宋体" w:cs="宋体"/>
                <w:color w:val="auto"/>
                <w:sz w:val="18"/>
                <w:szCs w:val="18"/>
                <w:highlight w:val="none"/>
              </w:rPr>
              <w:t xml:space="preserve"> </w:t>
            </w:r>
            <w:r>
              <w:rPr>
                <w:rFonts w:hint="default" w:ascii="宋体" w:hAnsi="宋体" w:eastAsia="宋体" w:cs="宋体"/>
                <w:color w:val="auto"/>
                <w:spacing w:val="-3"/>
                <w:sz w:val="18"/>
                <w:szCs w:val="18"/>
                <w:highlight w:val="none"/>
              </w:rPr>
              <w:t>不合格□</w:t>
            </w:r>
          </w:p>
        </w:tc>
        <w:tc>
          <w:tcPr>
            <w:tcW w:w="901" w:type="pct"/>
            <w:noWrap w:val="0"/>
            <w:vAlign w:val="top"/>
          </w:tcPr>
          <w:p w14:paraId="7B810DEC">
            <w:pPr>
              <w:spacing w:before="270" w:line="430" w:lineRule="auto"/>
              <w:ind w:left="926" w:right="914" w:hanging="2"/>
              <w:rPr>
                <w:rFonts w:hint="eastAsia" w:ascii="宋体" w:hAnsi="宋体" w:eastAsia="宋体" w:cs="宋体"/>
                <w:color w:val="auto"/>
                <w:sz w:val="18"/>
                <w:szCs w:val="18"/>
                <w:highlight w:val="none"/>
              </w:rPr>
            </w:pPr>
            <w:r>
              <w:rPr>
                <w:rFonts w:hint="default" w:ascii="宋体" w:hAnsi="宋体" w:eastAsia="宋体" w:cs="宋体"/>
                <w:color w:val="auto"/>
                <w:spacing w:val="-5"/>
                <w:sz w:val="18"/>
                <w:szCs w:val="18"/>
                <w:highlight w:val="none"/>
              </w:rPr>
              <w:t>合</w:t>
            </w:r>
            <w:r>
              <w:rPr>
                <w:rFonts w:hint="default" w:ascii="宋体" w:hAnsi="宋体" w:eastAsia="宋体" w:cs="宋体"/>
                <w:color w:val="auto"/>
                <w:spacing w:val="3"/>
                <w:sz w:val="18"/>
                <w:szCs w:val="18"/>
                <w:highlight w:val="none"/>
              </w:rPr>
              <w:t xml:space="preserve">  </w:t>
            </w:r>
            <w:r>
              <w:rPr>
                <w:rFonts w:hint="default" w:ascii="宋体" w:hAnsi="宋体" w:eastAsia="宋体" w:cs="宋体"/>
                <w:color w:val="auto"/>
                <w:spacing w:val="-5"/>
                <w:sz w:val="18"/>
                <w:szCs w:val="18"/>
                <w:highlight w:val="none"/>
              </w:rPr>
              <w:t>格□</w:t>
            </w:r>
            <w:r>
              <w:rPr>
                <w:rFonts w:hint="default" w:ascii="宋体" w:hAnsi="宋体" w:eastAsia="宋体" w:cs="宋体"/>
                <w:color w:val="auto"/>
                <w:sz w:val="18"/>
                <w:szCs w:val="18"/>
                <w:highlight w:val="none"/>
              </w:rPr>
              <w:t xml:space="preserve"> </w:t>
            </w:r>
            <w:r>
              <w:rPr>
                <w:rFonts w:hint="default" w:ascii="宋体" w:hAnsi="宋体" w:eastAsia="宋体" w:cs="宋体"/>
                <w:color w:val="auto"/>
                <w:spacing w:val="-3"/>
                <w:sz w:val="18"/>
                <w:szCs w:val="18"/>
                <w:highlight w:val="none"/>
              </w:rPr>
              <w:t>不合格□</w:t>
            </w:r>
          </w:p>
        </w:tc>
      </w:tr>
      <w:tr w14:paraId="2DB3D1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573" w:type="pct"/>
            <w:noWrap w:val="0"/>
            <w:vAlign w:val="top"/>
          </w:tcPr>
          <w:p w14:paraId="46044D6A">
            <w:pPr>
              <w:spacing w:before="299" w:line="208" w:lineRule="auto"/>
              <w:ind w:left="185"/>
              <w:rPr>
                <w:rFonts w:hint="eastAsia" w:ascii="宋体" w:hAnsi="宋体" w:eastAsia="宋体" w:cs="宋体"/>
                <w:color w:val="auto"/>
                <w:sz w:val="18"/>
                <w:szCs w:val="18"/>
                <w:highlight w:val="none"/>
              </w:rPr>
            </w:pPr>
            <w:r>
              <w:rPr>
                <w:rFonts w:hint="default" w:ascii="宋体" w:hAnsi="宋体" w:eastAsia="宋体" w:cs="宋体"/>
                <w:color w:val="auto"/>
                <w:spacing w:val="-2"/>
                <w:sz w:val="18"/>
                <w:szCs w:val="18"/>
                <w:highlight w:val="none"/>
              </w:rPr>
              <w:t>专业检测机构情</w:t>
            </w:r>
          </w:p>
          <w:p w14:paraId="7798BA7A">
            <w:pPr>
              <w:spacing w:line="298" w:lineRule="auto"/>
              <w:rPr>
                <w:rFonts w:hint="default" w:ascii="Arial" w:hAnsi="Arial" w:eastAsia="Arial" w:cs="Arial"/>
                <w:color w:val="auto"/>
                <w:sz w:val="21"/>
                <w:szCs w:val="21"/>
                <w:highlight w:val="none"/>
              </w:rPr>
            </w:pPr>
          </w:p>
          <w:p w14:paraId="35B865DE">
            <w:pPr>
              <w:spacing w:before="59" w:line="207" w:lineRule="auto"/>
              <w:ind w:left="545"/>
              <w:rPr>
                <w:rFonts w:hint="eastAsia" w:ascii="宋体" w:hAnsi="宋体" w:eastAsia="宋体" w:cs="宋体"/>
                <w:color w:val="auto"/>
                <w:sz w:val="18"/>
                <w:szCs w:val="18"/>
                <w:highlight w:val="none"/>
              </w:rPr>
            </w:pPr>
            <w:r>
              <w:rPr>
                <w:rFonts w:hint="default" w:ascii="宋体" w:hAnsi="宋体" w:eastAsia="宋体" w:cs="宋体"/>
                <w:color w:val="auto"/>
                <w:spacing w:val="-3"/>
                <w:sz w:val="18"/>
                <w:szCs w:val="18"/>
                <w:highlight w:val="none"/>
              </w:rPr>
              <w:t>况说明</w:t>
            </w:r>
          </w:p>
        </w:tc>
        <w:tc>
          <w:tcPr>
            <w:tcW w:w="4426" w:type="pct"/>
            <w:gridSpan w:val="6"/>
            <w:noWrap w:val="0"/>
            <w:vAlign w:val="top"/>
          </w:tcPr>
          <w:p w14:paraId="4FF1AE45">
            <w:pPr>
              <w:rPr>
                <w:rFonts w:hint="default" w:ascii="Arial" w:hAnsi="Arial" w:eastAsia="Arial" w:cs="Arial"/>
                <w:color w:val="auto"/>
                <w:sz w:val="21"/>
                <w:szCs w:val="21"/>
                <w:highlight w:val="none"/>
              </w:rPr>
            </w:pPr>
          </w:p>
        </w:tc>
      </w:tr>
      <w:tr w14:paraId="448F0A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0" w:hRule="atLeast"/>
        </w:trPr>
        <w:tc>
          <w:tcPr>
            <w:tcW w:w="573" w:type="pct"/>
            <w:noWrap w:val="0"/>
            <w:vAlign w:val="top"/>
          </w:tcPr>
          <w:p w14:paraId="67E93ED2">
            <w:pPr>
              <w:spacing w:line="241" w:lineRule="auto"/>
              <w:rPr>
                <w:rFonts w:hint="default" w:ascii="Arial" w:hAnsi="Arial" w:eastAsia="Arial" w:cs="Arial"/>
                <w:color w:val="auto"/>
                <w:sz w:val="21"/>
                <w:szCs w:val="21"/>
                <w:highlight w:val="none"/>
              </w:rPr>
            </w:pPr>
          </w:p>
          <w:p w14:paraId="4F9E534C">
            <w:pPr>
              <w:spacing w:before="58" w:line="207" w:lineRule="auto"/>
              <w:ind w:left="454"/>
              <w:rPr>
                <w:rFonts w:hint="eastAsia" w:ascii="宋体" w:hAnsi="宋体" w:eastAsia="宋体" w:cs="宋体"/>
                <w:color w:val="auto"/>
                <w:sz w:val="18"/>
                <w:szCs w:val="18"/>
                <w:highlight w:val="none"/>
              </w:rPr>
            </w:pPr>
            <w:r>
              <w:rPr>
                <w:rFonts w:hint="default" w:ascii="宋体" w:hAnsi="宋体" w:eastAsia="宋体" w:cs="宋体"/>
                <w:color w:val="auto"/>
                <w:spacing w:val="-2"/>
                <w:sz w:val="18"/>
                <w:szCs w:val="18"/>
                <w:highlight w:val="none"/>
              </w:rPr>
              <w:t>存在问题</w:t>
            </w:r>
          </w:p>
          <w:p w14:paraId="6AD83E38">
            <w:pPr>
              <w:spacing w:line="297" w:lineRule="auto"/>
              <w:rPr>
                <w:rFonts w:hint="default" w:ascii="Arial" w:hAnsi="Arial" w:eastAsia="Arial" w:cs="Arial"/>
                <w:color w:val="auto"/>
                <w:sz w:val="21"/>
                <w:szCs w:val="21"/>
                <w:highlight w:val="none"/>
              </w:rPr>
            </w:pPr>
          </w:p>
          <w:p w14:paraId="4B6998B6">
            <w:pPr>
              <w:spacing w:before="58" w:line="207" w:lineRule="auto"/>
              <w:ind w:left="365"/>
              <w:rPr>
                <w:rFonts w:hint="eastAsia" w:ascii="宋体" w:hAnsi="宋体" w:eastAsia="宋体" w:cs="宋体"/>
                <w:color w:val="auto"/>
                <w:sz w:val="18"/>
                <w:szCs w:val="18"/>
                <w:highlight w:val="none"/>
              </w:rPr>
            </w:pPr>
            <w:r>
              <w:rPr>
                <w:rFonts w:hint="default" w:ascii="宋体" w:hAnsi="宋体" w:eastAsia="宋体" w:cs="宋体"/>
                <w:color w:val="auto"/>
                <w:spacing w:val="-2"/>
                <w:sz w:val="18"/>
                <w:szCs w:val="18"/>
                <w:highlight w:val="none"/>
              </w:rPr>
              <w:t>和改进意见</w:t>
            </w:r>
          </w:p>
        </w:tc>
        <w:tc>
          <w:tcPr>
            <w:tcW w:w="4426" w:type="pct"/>
            <w:gridSpan w:val="6"/>
            <w:noWrap w:val="0"/>
            <w:vAlign w:val="top"/>
          </w:tcPr>
          <w:p w14:paraId="57CF98D4">
            <w:pPr>
              <w:rPr>
                <w:rFonts w:hint="default" w:ascii="Arial" w:hAnsi="Arial" w:eastAsia="Arial" w:cs="Arial"/>
                <w:color w:val="auto"/>
                <w:sz w:val="21"/>
                <w:szCs w:val="21"/>
                <w:highlight w:val="none"/>
              </w:rPr>
            </w:pPr>
          </w:p>
        </w:tc>
      </w:tr>
    </w:tbl>
    <w:p w14:paraId="7E639E8E">
      <w:pPr>
        <w:rPr>
          <w:rFonts w:hint="default" w:ascii="Arial" w:hAnsi="Times New Roman" w:eastAsia="宋体" w:cs="Times New Roman"/>
          <w:color w:val="auto"/>
          <w:sz w:val="21"/>
          <w:szCs w:val="24"/>
          <w:highlight w:val="none"/>
        </w:rPr>
      </w:pPr>
    </w:p>
    <w:p w14:paraId="1A53C8B8">
      <w:pPr>
        <w:rPr>
          <w:rFonts w:ascii="Arial" w:hAnsi="Arial" w:eastAsia="Arial" w:cs="Arial"/>
          <w:color w:val="auto"/>
          <w:sz w:val="21"/>
          <w:szCs w:val="21"/>
          <w:highlight w:val="none"/>
        </w:rPr>
        <w:sectPr>
          <w:footerReference r:id="rId6" w:type="default"/>
          <w:pgSz w:w="16838" w:h="11906" w:orient="landscape"/>
          <w:pgMar w:top="1247" w:right="1247" w:bottom="1247" w:left="1247" w:header="850" w:footer="992" w:gutter="0"/>
          <w:cols w:space="0" w:num="1"/>
          <w:docGrid w:linePitch="360" w:charSpace="0"/>
        </w:sectPr>
      </w:pPr>
    </w:p>
    <w:p w14:paraId="05800C41">
      <w:pPr>
        <w:spacing w:before="164"/>
        <w:rPr>
          <w:rFonts w:hint="default" w:ascii="Times New Roman" w:hAnsi="Times New Roman" w:eastAsia="宋体" w:cs="Times New Roman"/>
          <w:color w:val="auto"/>
          <w:sz w:val="21"/>
          <w:szCs w:val="24"/>
          <w:highlight w:val="none"/>
        </w:rPr>
      </w:pPr>
    </w:p>
    <w:tbl>
      <w:tblPr>
        <w:tblStyle w:val="35"/>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4"/>
        <w:gridCol w:w="12550"/>
      </w:tblGrid>
      <w:tr w14:paraId="6CA8C9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1624" w:type="dxa"/>
            <w:noWrap w:val="0"/>
            <w:vAlign w:val="top"/>
          </w:tcPr>
          <w:p w14:paraId="3BBF7C91">
            <w:pPr>
              <w:spacing w:line="301" w:lineRule="auto"/>
              <w:rPr>
                <w:rFonts w:hint="default" w:ascii="Arial" w:hAnsi="Arial" w:eastAsia="Arial" w:cs="Arial"/>
                <w:color w:val="auto"/>
                <w:sz w:val="21"/>
                <w:szCs w:val="21"/>
                <w:highlight w:val="none"/>
              </w:rPr>
            </w:pPr>
          </w:p>
          <w:p w14:paraId="1F5BFD6A">
            <w:pPr>
              <w:spacing w:before="58" w:line="207" w:lineRule="auto"/>
              <w:ind w:left="457"/>
              <w:rPr>
                <w:rFonts w:hint="eastAsia" w:ascii="宋体" w:hAnsi="宋体" w:eastAsia="宋体" w:cs="宋体"/>
                <w:color w:val="auto"/>
                <w:sz w:val="18"/>
                <w:szCs w:val="18"/>
                <w:highlight w:val="none"/>
              </w:rPr>
            </w:pPr>
            <w:r>
              <w:rPr>
                <w:rFonts w:hint="default" w:ascii="宋体" w:hAnsi="宋体" w:eastAsia="宋体" w:cs="宋体"/>
                <w:color w:val="auto"/>
                <w:spacing w:val="-3"/>
                <w:sz w:val="18"/>
                <w:szCs w:val="18"/>
                <w:highlight w:val="none"/>
              </w:rPr>
              <w:t>最终结论</w:t>
            </w:r>
          </w:p>
        </w:tc>
        <w:tc>
          <w:tcPr>
            <w:tcW w:w="12550" w:type="dxa"/>
            <w:noWrap w:val="0"/>
            <w:vAlign w:val="top"/>
          </w:tcPr>
          <w:p w14:paraId="19888187">
            <w:pPr>
              <w:spacing w:line="271" w:lineRule="auto"/>
              <w:rPr>
                <w:rFonts w:hint="default" w:ascii="Arial" w:hAnsi="Arial" w:eastAsia="Arial" w:cs="Arial"/>
                <w:color w:val="auto"/>
                <w:sz w:val="21"/>
                <w:szCs w:val="21"/>
                <w:highlight w:val="none"/>
              </w:rPr>
            </w:pPr>
          </w:p>
          <w:p w14:paraId="1E90CB7E">
            <w:pPr>
              <w:spacing w:before="58" w:line="240" w:lineRule="exact"/>
              <w:ind w:left="4210"/>
              <w:rPr>
                <w:rFonts w:hint="eastAsia" w:ascii="宋体" w:hAnsi="宋体" w:eastAsia="宋体" w:cs="宋体"/>
                <w:color w:val="auto"/>
                <w:sz w:val="18"/>
                <w:szCs w:val="18"/>
                <w:highlight w:val="none"/>
              </w:rPr>
            </w:pPr>
            <w:r>
              <w:rPr>
                <w:rFonts w:hint="default" w:ascii="宋体" w:hAnsi="宋体" w:eastAsia="宋体" w:cs="宋体"/>
                <w:color w:val="auto"/>
                <w:spacing w:val="-2"/>
                <w:position w:val="1"/>
                <w:sz w:val="18"/>
                <w:szCs w:val="18"/>
                <w:highlight w:val="none"/>
              </w:rPr>
              <w:t>合  格□</w:t>
            </w:r>
            <w:r>
              <w:rPr>
                <w:rFonts w:hint="default" w:ascii="宋体" w:hAnsi="宋体" w:eastAsia="宋体" w:cs="宋体"/>
                <w:color w:val="auto"/>
                <w:position w:val="1"/>
                <w:sz w:val="18"/>
                <w:szCs w:val="18"/>
                <w:highlight w:val="none"/>
              </w:rPr>
              <w:t xml:space="preserve">                              </w:t>
            </w:r>
            <w:r>
              <w:rPr>
                <w:rFonts w:hint="default" w:ascii="宋体" w:hAnsi="宋体" w:eastAsia="宋体" w:cs="宋体"/>
                <w:color w:val="auto"/>
                <w:spacing w:val="-2"/>
                <w:position w:val="1"/>
                <w:sz w:val="18"/>
                <w:szCs w:val="18"/>
                <w:highlight w:val="none"/>
              </w:rPr>
              <w:t>不合格□</w:t>
            </w:r>
          </w:p>
        </w:tc>
      </w:tr>
      <w:tr w14:paraId="7B93CC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4" w:type="dxa"/>
            <w:noWrap w:val="0"/>
            <w:vAlign w:val="top"/>
          </w:tcPr>
          <w:p w14:paraId="7AC7C301">
            <w:pPr>
              <w:spacing w:before="295" w:line="208" w:lineRule="auto"/>
              <w:ind w:left="274"/>
              <w:rPr>
                <w:rFonts w:hint="eastAsia" w:ascii="宋体" w:hAnsi="宋体" w:eastAsia="宋体" w:cs="宋体"/>
                <w:color w:val="auto"/>
                <w:sz w:val="18"/>
                <w:szCs w:val="18"/>
                <w:highlight w:val="none"/>
              </w:rPr>
            </w:pPr>
            <w:r>
              <w:rPr>
                <w:rFonts w:hint="default" w:ascii="宋体" w:hAnsi="宋体" w:eastAsia="宋体" w:cs="宋体"/>
                <w:color w:val="auto"/>
                <w:spacing w:val="-2"/>
                <w:sz w:val="18"/>
                <w:szCs w:val="18"/>
                <w:highlight w:val="none"/>
              </w:rPr>
              <w:t>验收小组成员</w:t>
            </w:r>
          </w:p>
          <w:p w14:paraId="11B07479">
            <w:pPr>
              <w:spacing w:line="298" w:lineRule="auto"/>
              <w:rPr>
                <w:rFonts w:hint="default" w:ascii="Arial" w:hAnsi="Arial" w:eastAsia="Arial" w:cs="Arial"/>
                <w:color w:val="auto"/>
                <w:sz w:val="21"/>
                <w:szCs w:val="21"/>
                <w:highlight w:val="none"/>
              </w:rPr>
            </w:pPr>
          </w:p>
          <w:p w14:paraId="0712EF35">
            <w:pPr>
              <w:spacing w:before="58" w:line="208" w:lineRule="auto"/>
              <w:ind w:left="635"/>
              <w:rPr>
                <w:rFonts w:hint="eastAsia" w:ascii="宋体" w:hAnsi="宋体" w:eastAsia="宋体" w:cs="宋体"/>
                <w:color w:val="auto"/>
                <w:sz w:val="18"/>
                <w:szCs w:val="18"/>
                <w:highlight w:val="none"/>
              </w:rPr>
            </w:pPr>
            <w:r>
              <w:rPr>
                <w:rFonts w:hint="default" w:ascii="宋体" w:hAnsi="宋体" w:eastAsia="宋体" w:cs="宋体"/>
                <w:color w:val="auto"/>
                <w:spacing w:val="-4"/>
                <w:sz w:val="18"/>
                <w:szCs w:val="18"/>
                <w:highlight w:val="none"/>
              </w:rPr>
              <w:t>签字</w:t>
            </w:r>
          </w:p>
        </w:tc>
        <w:tc>
          <w:tcPr>
            <w:tcW w:w="12550" w:type="dxa"/>
            <w:noWrap w:val="0"/>
            <w:vAlign w:val="top"/>
          </w:tcPr>
          <w:p w14:paraId="4E40EB24">
            <w:pPr>
              <w:rPr>
                <w:rFonts w:hint="default" w:ascii="Arial" w:hAnsi="Arial" w:eastAsia="Arial" w:cs="Arial"/>
                <w:color w:val="auto"/>
                <w:sz w:val="21"/>
                <w:szCs w:val="21"/>
                <w:highlight w:val="none"/>
              </w:rPr>
            </w:pPr>
          </w:p>
        </w:tc>
      </w:tr>
      <w:tr w14:paraId="03E440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14174" w:type="dxa"/>
            <w:gridSpan w:val="2"/>
            <w:noWrap w:val="0"/>
            <w:vAlign w:val="top"/>
          </w:tcPr>
          <w:p w14:paraId="384AA3F5">
            <w:pPr>
              <w:spacing w:before="297" w:line="207" w:lineRule="auto"/>
              <w:jc w:val="left"/>
              <w:rPr>
                <w:rFonts w:hint="eastAsia" w:ascii="宋体" w:hAnsi="宋体" w:eastAsia="宋体" w:cs="宋体"/>
                <w:color w:val="auto"/>
                <w:sz w:val="18"/>
                <w:szCs w:val="18"/>
                <w:highlight w:val="none"/>
              </w:rPr>
            </w:pPr>
            <w:r>
              <w:rPr>
                <w:rFonts w:hint="default" w:ascii="宋体" w:hAnsi="宋体" w:eastAsia="宋体" w:cs="宋体"/>
                <w:color w:val="auto"/>
                <w:spacing w:val="-2"/>
                <w:sz w:val="18"/>
                <w:szCs w:val="18"/>
                <w:highlight w:val="none"/>
              </w:rPr>
              <w:t>采购人意见</w:t>
            </w:r>
          </w:p>
        </w:tc>
      </w:tr>
      <w:tr w14:paraId="125B43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4174" w:type="dxa"/>
            <w:gridSpan w:val="2"/>
            <w:noWrap w:val="0"/>
            <w:vAlign w:val="top"/>
          </w:tcPr>
          <w:p w14:paraId="4A4BC782">
            <w:pPr>
              <w:spacing w:line="255" w:lineRule="auto"/>
              <w:rPr>
                <w:rFonts w:hint="default" w:ascii="Arial" w:hAnsi="Arial" w:eastAsia="Arial" w:cs="Arial"/>
                <w:color w:val="auto"/>
                <w:sz w:val="21"/>
                <w:szCs w:val="21"/>
                <w:highlight w:val="none"/>
              </w:rPr>
            </w:pPr>
          </w:p>
          <w:p w14:paraId="50C743C0">
            <w:pPr>
              <w:spacing w:line="255" w:lineRule="auto"/>
              <w:rPr>
                <w:rFonts w:hint="default" w:ascii="Arial" w:hAnsi="Arial" w:eastAsia="Arial" w:cs="Arial"/>
                <w:color w:val="auto"/>
                <w:sz w:val="21"/>
                <w:szCs w:val="21"/>
                <w:highlight w:val="none"/>
              </w:rPr>
            </w:pPr>
          </w:p>
          <w:p w14:paraId="42A1B16F">
            <w:pPr>
              <w:spacing w:line="255" w:lineRule="auto"/>
              <w:rPr>
                <w:rFonts w:hint="default" w:ascii="Arial" w:hAnsi="Arial" w:eastAsia="Arial" w:cs="Arial"/>
                <w:color w:val="auto"/>
                <w:sz w:val="21"/>
                <w:szCs w:val="21"/>
                <w:highlight w:val="none"/>
              </w:rPr>
            </w:pPr>
          </w:p>
          <w:p w14:paraId="2FE4B9A6">
            <w:pPr>
              <w:spacing w:before="59" w:line="238" w:lineRule="exact"/>
              <w:ind w:left="115"/>
              <w:rPr>
                <w:rFonts w:hint="eastAsia" w:ascii="宋体" w:hAnsi="宋体" w:eastAsia="宋体" w:cs="宋体"/>
                <w:color w:val="auto"/>
                <w:sz w:val="18"/>
                <w:szCs w:val="18"/>
                <w:highlight w:val="none"/>
              </w:rPr>
            </w:pPr>
            <w:r>
              <w:rPr>
                <w:rFonts w:hint="default" w:ascii="宋体" w:hAnsi="宋体" w:eastAsia="宋体" w:cs="宋体"/>
                <w:color w:val="auto"/>
                <w:spacing w:val="1"/>
                <w:position w:val="1"/>
                <w:sz w:val="18"/>
                <w:szCs w:val="18"/>
                <w:highlight w:val="none"/>
              </w:rPr>
              <w:t>经办人：         负责人</w:t>
            </w:r>
            <w:r>
              <w:rPr>
                <w:rFonts w:hint="default" w:ascii="宋体" w:hAnsi="宋体" w:eastAsia="宋体" w:cs="宋体"/>
                <w:color w:val="auto"/>
                <w:spacing w:val="-17"/>
                <w:position w:val="1"/>
                <w:sz w:val="18"/>
                <w:szCs w:val="18"/>
                <w:highlight w:val="none"/>
              </w:rPr>
              <w:t>：</w:t>
            </w:r>
            <w:r>
              <w:rPr>
                <w:rFonts w:hint="default" w:ascii="宋体" w:hAnsi="宋体" w:eastAsia="宋体" w:cs="宋体"/>
                <w:color w:val="auto"/>
                <w:position w:val="1"/>
                <w:sz w:val="18"/>
                <w:szCs w:val="18"/>
                <w:highlight w:val="none"/>
              </w:rPr>
              <w:t xml:space="preserve">               </w:t>
            </w:r>
            <w:r>
              <w:rPr>
                <w:rFonts w:hint="default" w:ascii="宋体" w:hAnsi="宋体" w:eastAsia="宋体" w:cs="宋体"/>
                <w:color w:val="auto"/>
                <w:spacing w:val="-17"/>
                <w:position w:val="1"/>
                <w:sz w:val="18"/>
                <w:szCs w:val="18"/>
                <w:highlight w:val="none"/>
              </w:rPr>
              <w:t>（</w:t>
            </w:r>
            <w:r>
              <w:rPr>
                <w:rFonts w:hint="default" w:ascii="宋体" w:hAnsi="宋体" w:eastAsia="宋体" w:cs="宋体"/>
                <w:color w:val="auto"/>
                <w:spacing w:val="1"/>
                <w:position w:val="1"/>
                <w:sz w:val="18"/>
                <w:szCs w:val="18"/>
                <w:highlight w:val="none"/>
              </w:rPr>
              <w:t>采购人公章）</w:t>
            </w:r>
          </w:p>
        </w:tc>
      </w:tr>
      <w:tr w14:paraId="78E03F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1" w:hRule="atLeast"/>
        </w:trPr>
        <w:tc>
          <w:tcPr>
            <w:tcW w:w="14174" w:type="dxa"/>
            <w:gridSpan w:val="2"/>
            <w:noWrap w:val="0"/>
            <w:vAlign w:val="top"/>
          </w:tcPr>
          <w:p w14:paraId="2DD69CBD">
            <w:pPr>
              <w:spacing w:before="299" w:line="207" w:lineRule="auto"/>
              <w:ind w:left="112"/>
              <w:rPr>
                <w:rFonts w:hint="eastAsia" w:ascii="宋体" w:hAnsi="宋体" w:eastAsia="宋体" w:cs="宋体"/>
                <w:color w:val="auto"/>
                <w:sz w:val="18"/>
                <w:szCs w:val="18"/>
                <w:highlight w:val="none"/>
              </w:rPr>
            </w:pPr>
            <w:r>
              <w:rPr>
                <w:rFonts w:hint="default" w:ascii="宋体" w:hAnsi="宋体" w:eastAsia="宋体" w:cs="宋体"/>
                <w:color w:val="auto"/>
                <w:spacing w:val="-2"/>
                <w:sz w:val="18"/>
                <w:szCs w:val="18"/>
                <w:highlight w:val="none"/>
              </w:rPr>
              <w:t>供应商确认：</w:t>
            </w:r>
          </w:p>
          <w:p w14:paraId="73E10BB7">
            <w:pPr>
              <w:spacing w:line="275" w:lineRule="auto"/>
              <w:rPr>
                <w:rFonts w:hint="default" w:ascii="Arial" w:hAnsi="Arial" w:eastAsia="Arial" w:cs="Arial"/>
                <w:color w:val="auto"/>
                <w:sz w:val="21"/>
                <w:szCs w:val="21"/>
                <w:highlight w:val="none"/>
              </w:rPr>
            </w:pPr>
          </w:p>
          <w:p w14:paraId="33B515C8">
            <w:pPr>
              <w:spacing w:line="275" w:lineRule="auto"/>
              <w:rPr>
                <w:rFonts w:hint="default" w:ascii="Arial" w:hAnsi="Arial" w:eastAsia="Arial" w:cs="Arial"/>
                <w:color w:val="auto"/>
                <w:sz w:val="21"/>
                <w:szCs w:val="21"/>
                <w:highlight w:val="none"/>
              </w:rPr>
            </w:pPr>
          </w:p>
          <w:p w14:paraId="24AA2F2E">
            <w:pPr>
              <w:spacing w:line="275" w:lineRule="auto"/>
              <w:rPr>
                <w:rFonts w:hint="default" w:ascii="Arial" w:hAnsi="Arial" w:eastAsia="Arial" w:cs="Arial"/>
                <w:color w:val="auto"/>
                <w:sz w:val="21"/>
                <w:szCs w:val="21"/>
                <w:highlight w:val="none"/>
              </w:rPr>
            </w:pPr>
          </w:p>
          <w:p w14:paraId="563466D3">
            <w:pPr>
              <w:spacing w:before="58" w:line="239" w:lineRule="exact"/>
              <w:ind w:left="117"/>
              <w:rPr>
                <w:rFonts w:hint="eastAsia" w:ascii="宋体" w:hAnsi="宋体" w:eastAsia="宋体" w:cs="宋体"/>
                <w:color w:val="auto"/>
                <w:sz w:val="18"/>
                <w:szCs w:val="18"/>
                <w:highlight w:val="none"/>
              </w:rPr>
            </w:pPr>
            <w:r>
              <w:rPr>
                <w:rFonts w:hint="default" w:ascii="宋体" w:hAnsi="宋体" w:eastAsia="宋体" w:cs="宋体"/>
                <w:color w:val="auto"/>
                <w:spacing w:val="-1"/>
                <w:position w:val="1"/>
                <w:sz w:val="18"/>
                <w:szCs w:val="18"/>
                <w:highlight w:val="none"/>
              </w:rPr>
              <w:t>（单位公章或授权代表签字）</w:t>
            </w:r>
          </w:p>
        </w:tc>
      </w:tr>
    </w:tbl>
    <w:p w14:paraId="0556F420">
      <w:pPr>
        <w:jc w:val="center"/>
        <w:rPr>
          <w:rFonts w:hint="eastAsia" w:cs="宋体"/>
          <w:color w:val="000000"/>
          <w:highlight w:val="none"/>
        </w:rPr>
        <w:sectPr>
          <w:pgSz w:w="16838" w:h="11906" w:orient="landscape"/>
          <w:pgMar w:top="907" w:right="851" w:bottom="907" w:left="709" w:header="567" w:footer="232" w:gutter="0"/>
          <w:pgNumType w:start="1"/>
          <w:cols w:space="1701" w:num="1"/>
          <w:titlePg/>
          <w:docGrid w:linePitch="360" w:charSpace="0"/>
        </w:sectPr>
      </w:pPr>
      <w:r>
        <w:rPr>
          <w:rFonts w:hint="default" w:ascii="宋体" w:hAnsi="宋体" w:eastAsia="宋体" w:cs="宋体"/>
          <w:color w:val="auto"/>
          <w:sz w:val="18"/>
          <w:szCs w:val="18"/>
          <w:highlight w:val="none"/>
        </w:rPr>
        <w:t>说明：1.该表为服务类项目履约验收的参考样表，采购人可以</w:t>
      </w:r>
      <w:r>
        <w:rPr>
          <w:rFonts w:hint="default" w:ascii="宋体" w:hAnsi="宋体" w:eastAsia="宋体" w:cs="宋体"/>
          <w:color w:val="auto"/>
          <w:spacing w:val="-1"/>
          <w:sz w:val="18"/>
          <w:szCs w:val="18"/>
          <w:highlight w:val="none"/>
        </w:rPr>
        <w:t>根据工作实际进行调整。</w:t>
      </w:r>
    </w:p>
    <w:p w14:paraId="568881DD">
      <w:pPr>
        <w:jc w:val="center"/>
        <w:rPr>
          <w:rFonts w:hint="eastAsia" w:cs="宋体"/>
          <w:b/>
          <w:bCs/>
          <w:sz w:val="44"/>
          <w:szCs w:val="44"/>
        </w:rPr>
      </w:pPr>
      <w:r>
        <w:rPr>
          <w:rFonts w:hint="eastAsia" w:cs="宋体"/>
          <w:b/>
          <w:bCs/>
          <w:sz w:val="44"/>
          <w:szCs w:val="44"/>
        </w:rPr>
        <w:t xml:space="preserve">第六章 </w:t>
      </w:r>
      <w:bookmarkStart w:id="22" w:name="评分要点"/>
      <w:bookmarkEnd w:id="22"/>
      <w:r>
        <w:rPr>
          <w:rFonts w:hint="eastAsia" w:cs="宋体"/>
          <w:b/>
          <w:bCs/>
          <w:sz w:val="44"/>
          <w:szCs w:val="44"/>
        </w:rPr>
        <w:t>评标办法和评分标准</w:t>
      </w:r>
    </w:p>
    <w:p w14:paraId="6C284D3A">
      <w:pPr>
        <w:spacing w:line="380" w:lineRule="exact"/>
        <w:jc w:val="center"/>
        <w:rPr>
          <w:rFonts w:hint="eastAsia" w:cs="宋体"/>
          <w:b/>
          <w:kern w:val="0"/>
        </w:rPr>
      </w:pPr>
      <w:r>
        <w:rPr>
          <w:rFonts w:hint="eastAsia" w:cs="宋体"/>
          <w:b/>
          <w:kern w:val="0"/>
        </w:rPr>
        <w:t>评标办法</w:t>
      </w:r>
    </w:p>
    <w:p w14:paraId="3AA683A2">
      <w:pPr>
        <w:numPr>
          <w:ilvl w:val="0"/>
          <w:numId w:val="40"/>
        </w:numPr>
        <w:tabs>
          <w:tab w:val="left" w:pos="567"/>
          <w:tab w:val="clear" w:pos="420"/>
        </w:tabs>
        <w:spacing w:line="420" w:lineRule="exact"/>
        <w:ind w:left="567" w:hanging="567"/>
      </w:pPr>
      <w:r>
        <w:rPr>
          <w:rFonts w:hint="eastAsia"/>
        </w:rPr>
        <w:t>本次招标评标采用综合评分法，以投标文件满足招标文件全部实质性要求，且按照评审因素的量化指标进行综合评审，各标段综合得分最高的投标供应商成为相应标段的中标供应商。</w:t>
      </w:r>
    </w:p>
    <w:p w14:paraId="77F6FA32">
      <w:pPr>
        <w:numPr>
          <w:ilvl w:val="0"/>
          <w:numId w:val="40"/>
        </w:numPr>
        <w:tabs>
          <w:tab w:val="left" w:pos="567"/>
          <w:tab w:val="clear" w:pos="420"/>
        </w:tabs>
        <w:spacing w:line="420" w:lineRule="exact"/>
        <w:ind w:left="567" w:hanging="567"/>
      </w:pPr>
      <w:r>
        <w:rPr>
          <w:rFonts w:hint="eastAsia"/>
        </w:rPr>
        <w:t>如各标段出现评标总得分最高的投标人有两个或两个以上的，以实际投标报价较低者优先作为中标人，如果投标报价也相同的，则由采购人或采购代理机构组织以抽签方式确定中标人。</w:t>
      </w:r>
    </w:p>
    <w:p w14:paraId="40E1E140">
      <w:pPr>
        <w:numPr>
          <w:ilvl w:val="0"/>
          <w:numId w:val="40"/>
        </w:numPr>
        <w:tabs>
          <w:tab w:val="left" w:pos="567"/>
          <w:tab w:val="clear" w:pos="420"/>
        </w:tabs>
        <w:spacing w:line="420" w:lineRule="exact"/>
        <w:ind w:left="567" w:hanging="567"/>
        <w:rPr>
          <w:rFonts w:hint="eastAsia"/>
          <w:b/>
        </w:rPr>
      </w:pPr>
      <w:r>
        <w:rPr>
          <w:rFonts w:hint="eastAsia"/>
        </w:rPr>
        <w:t>评标时，评标委员会各成员应当独立对每个投标人的投标文件进行评价，并汇总每个投标人的得分。采购代理机构将评委的评价得分统计汇总，按算术平均方法计算出每个投标人的得分（保留小数点后两位）。</w:t>
      </w:r>
    </w:p>
    <w:p w14:paraId="1A6E5A22">
      <w:pPr>
        <w:numPr>
          <w:ilvl w:val="0"/>
          <w:numId w:val="40"/>
        </w:numPr>
        <w:tabs>
          <w:tab w:val="left" w:pos="567"/>
          <w:tab w:val="clear" w:pos="420"/>
        </w:tabs>
        <w:spacing w:line="420" w:lineRule="exact"/>
        <w:ind w:left="567" w:leftChars="0" w:hanging="567" w:firstLineChars="0"/>
        <w:rPr>
          <w:rFonts w:hint="eastAsia"/>
        </w:rPr>
      </w:pPr>
      <w:r>
        <w:rPr>
          <w:rFonts w:hint="eastAsia"/>
        </w:rPr>
        <w:t>针对中小型企业的评审：</w:t>
      </w:r>
    </w:p>
    <w:p w14:paraId="5283428D">
      <w:pPr>
        <w:numPr>
          <w:ilvl w:val="0"/>
          <w:numId w:val="0"/>
        </w:numPr>
        <w:tabs>
          <w:tab w:val="left" w:pos="567"/>
        </w:tabs>
        <w:spacing w:line="420" w:lineRule="exact"/>
        <w:ind w:leftChars="0" w:firstLine="630" w:firstLineChars="300"/>
        <w:rPr>
          <w:rFonts w:hint="eastAsia"/>
        </w:rPr>
      </w:pPr>
      <w:r>
        <w:rPr>
          <w:rFonts w:hint="eastAsia"/>
          <w:lang w:val="en-US" w:eastAsia="zh-CN"/>
        </w:rPr>
        <w:t>4.1</w:t>
      </w:r>
      <w:r>
        <w:rPr>
          <w:rFonts w:hint="eastAsia"/>
        </w:rPr>
        <w:t>中、小企业根据《政府采购促进中小企业发展管理办法》（财库〔2020〕46号）、《关于做好政府采购支持企业发展有关事项的通知》（苏财购〔2020〕52号）及《关于印发&lt;苏州市政府采购促进中小企业发展实施意见&gt;的通知》（苏财购〔2022〕16号）的相关规定：</w:t>
      </w:r>
    </w:p>
    <w:p w14:paraId="3E47AFB9">
      <w:pPr>
        <w:numPr>
          <w:ilvl w:val="0"/>
          <w:numId w:val="0"/>
        </w:numPr>
        <w:tabs>
          <w:tab w:val="left" w:pos="567"/>
        </w:tabs>
        <w:spacing w:line="420" w:lineRule="exact"/>
        <w:ind w:leftChars="0" w:firstLine="420" w:firstLineChars="200"/>
        <w:rPr>
          <w:rFonts w:hint="eastAsia"/>
        </w:rPr>
      </w:pPr>
      <w:r>
        <w:rPr>
          <w:rFonts w:hint="eastAsia"/>
          <w:lang w:eastAsia="zh-CN"/>
        </w:rPr>
        <w:t>（</w:t>
      </w:r>
      <w:r>
        <w:rPr>
          <w:rFonts w:hint="eastAsia"/>
          <w:lang w:val="en-US" w:eastAsia="zh-CN"/>
        </w:rPr>
        <w:t>1</w:t>
      </w:r>
      <w:r>
        <w:rPr>
          <w:rFonts w:hint="eastAsia"/>
          <w:lang w:eastAsia="zh-CN"/>
        </w:rPr>
        <w:t>）</w:t>
      </w:r>
      <w:r>
        <w:rPr>
          <w:rFonts w:hint="eastAsia"/>
        </w:rPr>
        <w:t>本项目属于</w:t>
      </w:r>
      <w:r>
        <w:rPr>
          <w:rFonts w:hint="eastAsia"/>
          <w:lang w:val="en-US" w:eastAsia="zh-CN"/>
        </w:rPr>
        <w:t>非</w:t>
      </w:r>
      <w:r>
        <w:rPr>
          <w:rFonts w:hint="eastAsia"/>
        </w:rPr>
        <w:t>专门面向中小企业采购。如承接服务的供应商为小微企业、监狱企业、残疾人福利性单位，对其报价给予20%的扣除，用扣除后的价格参与评审。如扣除后的价格为最低价的，则作为评标基准价，</w:t>
      </w:r>
      <w:r>
        <w:rPr>
          <w:rFonts w:hint="eastAsia"/>
          <w:lang w:val="en-US" w:eastAsia="zh-CN"/>
        </w:rPr>
        <w:t>成交</w:t>
      </w:r>
      <w:r>
        <w:rPr>
          <w:rFonts w:hint="eastAsia"/>
        </w:rPr>
        <w:t>金额则以实际投标报价为准</w:t>
      </w:r>
      <w:r>
        <w:rPr>
          <w:rFonts w:hint="eastAsia"/>
          <w:lang w:eastAsia="zh-CN"/>
        </w:rPr>
        <w:t>。</w:t>
      </w:r>
    </w:p>
    <w:p w14:paraId="21894AAF">
      <w:pPr>
        <w:numPr>
          <w:ilvl w:val="0"/>
          <w:numId w:val="0"/>
        </w:numPr>
        <w:tabs>
          <w:tab w:val="left" w:pos="567"/>
        </w:tabs>
        <w:spacing w:line="420" w:lineRule="exact"/>
        <w:ind w:leftChars="0" w:firstLine="420" w:firstLineChars="200"/>
        <w:rPr>
          <w:rFonts w:hint="eastAsia"/>
        </w:rPr>
      </w:pPr>
      <w:r>
        <w:rPr>
          <w:rFonts w:hint="eastAsia"/>
          <w:lang w:eastAsia="zh-CN"/>
        </w:rPr>
        <w:t>（</w:t>
      </w:r>
      <w:r>
        <w:rPr>
          <w:rFonts w:hint="eastAsia"/>
          <w:lang w:val="en-US" w:eastAsia="zh-CN"/>
        </w:rPr>
        <w:t>2</w:t>
      </w:r>
      <w:r>
        <w:rPr>
          <w:rFonts w:hint="eastAsia"/>
          <w:lang w:eastAsia="zh-CN"/>
        </w:rPr>
        <w:t>）</w:t>
      </w:r>
      <w:r>
        <w:rPr>
          <w:rFonts w:hint="eastAsia"/>
        </w:rPr>
        <w:t>本项目采购标的对应的中小企业划分标准所属行业为</w:t>
      </w:r>
      <w:r>
        <w:rPr>
          <w:rFonts w:hint="eastAsia"/>
          <w:lang w:val="en-US" w:eastAsia="zh-CN"/>
        </w:rPr>
        <w:t>零售业</w:t>
      </w:r>
      <w:r>
        <w:rPr>
          <w:rFonts w:hint="eastAsia"/>
        </w:rPr>
        <w:t>。中小微企业划型标准根据《中小企业划型标准规定》（工信部联企业【2011】300号）规定。</w:t>
      </w:r>
    </w:p>
    <w:p w14:paraId="5AB40C6B">
      <w:pPr>
        <w:numPr>
          <w:ilvl w:val="0"/>
          <w:numId w:val="0"/>
        </w:numPr>
        <w:tabs>
          <w:tab w:val="left" w:pos="567"/>
        </w:tabs>
        <w:spacing w:line="420" w:lineRule="exact"/>
        <w:ind w:leftChars="0" w:firstLine="420" w:firstLineChars="200"/>
        <w:rPr>
          <w:rFonts w:hint="eastAsia"/>
        </w:rPr>
      </w:pPr>
      <w:r>
        <w:rPr>
          <w:rFonts w:hint="eastAsia"/>
          <w:lang w:eastAsia="zh-CN"/>
        </w:rPr>
        <w:t>（</w:t>
      </w:r>
      <w:r>
        <w:rPr>
          <w:rFonts w:hint="eastAsia"/>
          <w:lang w:val="en-US" w:eastAsia="zh-CN"/>
        </w:rPr>
        <w:t>3</w:t>
      </w:r>
      <w:r>
        <w:rPr>
          <w:rFonts w:hint="eastAsia"/>
          <w:lang w:eastAsia="zh-CN"/>
        </w:rPr>
        <w:t>）</w:t>
      </w:r>
      <w:r>
        <w:rPr>
          <w:rFonts w:hint="eastAsia"/>
        </w:rPr>
        <w:t>依据《政府采购促进中小企业发展管理办法》规定享受扶持政策获得政府采购合同的，小微企业不得将合同分包给大中型企业，中型企业不得将合同分包给大型企业。</w:t>
      </w:r>
    </w:p>
    <w:p w14:paraId="14A157DD">
      <w:pPr>
        <w:numPr>
          <w:ilvl w:val="0"/>
          <w:numId w:val="0"/>
        </w:numPr>
        <w:tabs>
          <w:tab w:val="left" w:pos="567"/>
        </w:tabs>
        <w:spacing w:line="420" w:lineRule="exact"/>
        <w:ind w:leftChars="0" w:firstLine="420" w:firstLineChars="200"/>
        <w:rPr>
          <w:rFonts w:hint="eastAsia"/>
        </w:rPr>
      </w:pPr>
      <w:r>
        <w:rPr>
          <w:rFonts w:hint="eastAsia"/>
          <w:lang w:eastAsia="zh-CN"/>
        </w:rPr>
        <w:t>（</w:t>
      </w:r>
      <w:r>
        <w:rPr>
          <w:rFonts w:hint="eastAsia"/>
          <w:lang w:val="en-US" w:eastAsia="zh-CN"/>
        </w:rPr>
        <w:t>4</w:t>
      </w:r>
      <w:r>
        <w:rPr>
          <w:rFonts w:hint="eastAsia"/>
          <w:lang w:eastAsia="zh-CN"/>
        </w:rPr>
        <w:t>）</w:t>
      </w:r>
      <w:r>
        <w:rPr>
          <w:rFonts w:hint="eastAsia"/>
        </w:rPr>
        <w:t>中小企业参加政府采购活动，应当出具《政府采购促进中小企业发展管理办法》附件规定《中小企业声明函》，否则不得享受相关中小企业扶持政策。</w:t>
      </w:r>
    </w:p>
    <w:p w14:paraId="4F817150">
      <w:pPr>
        <w:numPr>
          <w:ilvl w:val="0"/>
          <w:numId w:val="0"/>
        </w:numPr>
        <w:tabs>
          <w:tab w:val="left" w:pos="567"/>
        </w:tabs>
        <w:spacing w:line="420" w:lineRule="exact"/>
        <w:ind w:leftChars="0" w:firstLine="420" w:firstLineChars="200"/>
        <w:rPr>
          <w:rFonts w:hint="eastAsia"/>
        </w:rPr>
      </w:pPr>
      <w:r>
        <w:rPr>
          <w:rFonts w:hint="eastAsia"/>
          <w:lang w:eastAsia="zh-CN"/>
        </w:rPr>
        <w:t>（</w:t>
      </w:r>
      <w:r>
        <w:rPr>
          <w:rFonts w:hint="eastAsia"/>
          <w:lang w:val="en-US" w:eastAsia="zh-CN"/>
        </w:rPr>
        <w:t>5</w:t>
      </w:r>
      <w:r>
        <w:rPr>
          <w:rFonts w:hint="eastAsia"/>
          <w:lang w:eastAsia="zh-CN"/>
        </w:rPr>
        <w:t>）</w:t>
      </w:r>
      <w:r>
        <w:rPr>
          <w:rFonts w:hint="eastAsia"/>
        </w:rPr>
        <w:t>本项目中，供应商提供的</w:t>
      </w:r>
      <w:r>
        <w:rPr>
          <w:rFonts w:hint="eastAsia"/>
          <w:lang w:val="zh-CN"/>
        </w:rPr>
        <w:t>服务由中小企业承接，即提供服务的人员为中小企业依照《中华人民共和国劳动合同法》订立劳动合同的从业人员。服务类项目中供应商若使用退休人员，将不享受相关扶持政策。</w:t>
      </w:r>
    </w:p>
    <w:p w14:paraId="4E19AB2D">
      <w:pPr>
        <w:numPr>
          <w:ilvl w:val="0"/>
          <w:numId w:val="0"/>
        </w:numPr>
        <w:tabs>
          <w:tab w:val="left" w:pos="567"/>
        </w:tabs>
        <w:spacing w:line="420" w:lineRule="exact"/>
        <w:ind w:leftChars="0" w:firstLine="420" w:firstLineChars="200"/>
        <w:rPr>
          <w:rFonts w:hint="eastAsia"/>
        </w:rPr>
      </w:pPr>
      <w:r>
        <w:rPr>
          <w:rFonts w:hint="eastAsia"/>
          <w:lang w:eastAsia="zh-CN"/>
        </w:rPr>
        <w:t>（</w:t>
      </w:r>
      <w:r>
        <w:rPr>
          <w:rFonts w:hint="eastAsia"/>
          <w:lang w:val="en-US" w:eastAsia="zh-CN"/>
        </w:rPr>
        <w:t>6</w:t>
      </w:r>
      <w:r>
        <w:rPr>
          <w:rFonts w:hint="eastAsia"/>
          <w:lang w:eastAsia="zh-CN"/>
        </w:rPr>
        <w:t>）</w:t>
      </w:r>
      <w:r>
        <w:rPr>
          <w:rFonts w:hint="eastAsia"/>
        </w:rPr>
        <w:t>若供应商提供的《中小企业声明函》为虚假声明则视同提供虚假材料，按政府采购相关规定处理并报请政府监管部门给予行政处罚。</w:t>
      </w:r>
    </w:p>
    <w:p w14:paraId="0BC3EC55">
      <w:pPr>
        <w:numPr>
          <w:ilvl w:val="0"/>
          <w:numId w:val="0"/>
        </w:numPr>
        <w:tabs>
          <w:tab w:val="left" w:pos="567"/>
        </w:tabs>
        <w:spacing w:line="420" w:lineRule="exact"/>
        <w:ind w:leftChars="0" w:firstLine="420" w:firstLineChars="200"/>
        <w:rPr>
          <w:rFonts w:hint="eastAsia"/>
        </w:rPr>
      </w:pPr>
      <w:r>
        <w:rPr>
          <w:rFonts w:hint="eastAsia"/>
          <w:lang w:val="en-US" w:eastAsia="zh-CN"/>
        </w:rPr>
        <w:t>4.2</w:t>
      </w:r>
      <w:r>
        <w:rPr>
          <w:rFonts w:hint="eastAsia"/>
        </w:rPr>
        <w:t>残疾人福利性单位</w:t>
      </w:r>
    </w:p>
    <w:p w14:paraId="2C6EAE7F">
      <w:pPr>
        <w:numPr>
          <w:ilvl w:val="0"/>
          <w:numId w:val="0"/>
        </w:numPr>
        <w:tabs>
          <w:tab w:val="left" w:pos="567"/>
        </w:tabs>
        <w:spacing w:line="420" w:lineRule="exact"/>
        <w:ind w:leftChars="0" w:firstLine="420" w:firstLineChars="200"/>
        <w:rPr>
          <w:rFonts w:hint="eastAsia"/>
        </w:rPr>
      </w:pPr>
      <w:r>
        <w:rPr>
          <w:rFonts w:hint="eastAsia"/>
        </w:rPr>
        <w:t>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p>
    <w:p w14:paraId="377A7C10">
      <w:pPr>
        <w:numPr>
          <w:ilvl w:val="0"/>
          <w:numId w:val="0"/>
        </w:numPr>
        <w:tabs>
          <w:tab w:val="left" w:pos="567"/>
        </w:tabs>
        <w:spacing w:line="420" w:lineRule="exact"/>
        <w:ind w:leftChars="0" w:firstLine="420" w:firstLineChars="200"/>
        <w:rPr>
          <w:rFonts w:hint="eastAsia"/>
        </w:rPr>
      </w:pPr>
      <w:r>
        <w:rPr>
          <w:rFonts w:hint="eastAsia"/>
          <w:lang w:val="en-US" w:eastAsia="zh-CN"/>
        </w:rPr>
        <w:t>4.3</w:t>
      </w:r>
      <w:r>
        <w:rPr>
          <w:rFonts w:hint="eastAsia"/>
        </w:rPr>
        <w:t>监狱企业</w:t>
      </w:r>
    </w:p>
    <w:p w14:paraId="1F4D3630">
      <w:pPr>
        <w:numPr>
          <w:ilvl w:val="0"/>
          <w:numId w:val="0"/>
        </w:numPr>
        <w:tabs>
          <w:tab w:val="left" w:pos="567"/>
        </w:tabs>
        <w:spacing w:line="420" w:lineRule="exact"/>
        <w:ind w:leftChars="0" w:firstLine="420" w:firstLineChars="200"/>
        <w:rPr>
          <w:rFonts w:hint="eastAsia" w:cs="宋体"/>
          <w:b/>
          <w:kern w:val="0"/>
        </w:rPr>
      </w:pPr>
      <w:r>
        <w:rPr>
          <w:rFonts w:hint="eastAsia"/>
        </w:rPr>
        <w:t>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p>
    <w:p w14:paraId="17F99345">
      <w:pPr>
        <w:spacing w:line="400" w:lineRule="exact"/>
        <w:ind w:right="-161"/>
        <w:jc w:val="both"/>
        <w:rPr>
          <w:rFonts w:hint="eastAsia" w:eastAsia="宋体" w:cs="宋体"/>
          <w:color w:val="auto"/>
          <w:sz w:val="24"/>
          <w:szCs w:val="24"/>
          <w:lang w:eastAsia="zh-CN"/>
        </w:rPr>
      </w:pPr>
      <w:r>
        <w:rPr>
          <w:rFonts w:hint="eastAsia" w:cs="宋体"/>
          <w:b/>
          <w:bCs/>
          <w:color w:val="auto"/>
          <w:kern w:val="0"/>
          <w:sz w:val="24"/>
          <w:szCs w:val="24"/>
        </w:rPr>
        <w:t>评分标准</w:t>
      </w:r>
      <w:r>
        <w:rPr>
          <w:rFonts w:hint="eastAsia" w:cs="宋体"/>
          <w:b/>
          <w:bCs/>
          <w:color w:val="auto"/>
          <w:kern w:val="0"/>
          <w:sz w:val="24"/>
          <w:szCs w:val="24"/>
          <w:lang w:eastAsia="zh-CN"/>
        </w:rPr>
        <w:t>：</w:t>
      </w:r>
    </w:p>
    <w:tbl>
      <w:tblPr>
        <w:tblStyle w:val="986"/>
        <w:tblW w:w="545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2"/>
        <w:gridCol w:w="9465"/>
        <w:gridCol w:w="793"/>
      </w:tblGrid>
      <w:tr w14:paraId="073A37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752" w:type="dxa"/>
            <w:noWrap w:val="0"/>
          </w:tcPr>
          <w:p w14:paraId="1A899885">
            <w:pPr>
              <w:tabs>
                <w:tab w:val="left" w:pos="8930"/>
                <w:tab w:val="left" w:pos="9306"/>
              </w:tabs>
              <w:spacing w:line="40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序号</w:t>
            </w:r>
          </w:p>
        </w:tc>
        <w:tc>
          <w:tcPr>
            <w:tcW w:w="9460" w:type="dxa"/>
            <w:noWrap w:val="0"/>
          </w:tcPr>
          <w:p w14:paraId="1A966DB4">
            <w:pPr>
              <w:tabs>
                <w:tab w:val="left" w:pos="8930"/>
                <w:tab w:val="left" w:pos="9306"/>
              </w:tabs>
              <w:spacing w:line="40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评审内容</w:t>
            </w:r>
          </w:p>
        </w:tc>
        <w:tc>
          <w:tcPr>
            <w:tcW w:w="793" w:type="dxa"/>
            <w:noWrap w:val="0"/>
          </w:tcPr>
          <w:p w14:paraId="3E2DE795">
            <w:pPr>
              <w:tabs>
                <w:tab w:val="left" w:pos="8930"/>
                <w:tab w:val="left" w:pos="9306"/>
              </w:tabs>
              <w:spacing w:line="40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得分</w:t>
            </w:r>
          </w:p>
        </w:tc>
      </w:tr>
      <w:tr w14:paraId="1D1C06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jc w:val="center"/>
        </w:trPr>
        <w:tc>
          <w:tcPr>
            <w:tcW w:w="752" w:type="dxa"/>
            <w:noWrap w:val="0"/>
            <w:vAlign w:val="center"/>
          </w:tcPr>
          <w:p w14:paraId="587B75EB">
            <w:pPr>
              <w:tabs>
                <w:tab w:val="left" w:pos="8930"/>
                <w:tab w:val="left" w:pos="9306"/>
              </w:tabs>
              <w:spacing w:line="400" w:lineRule="exact"/>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1</w:t>
            </w:r>
          </w:p>
        </w:tc>
        <w:tc>
          <w:tcPr>
            <w:tcW w:w="9460" w:type="dxa"/>
            <w:noWrap w:val="0"/>
            <w:vAlign w:val="center"/>
          </w:tcPr>
          <w:p w14:paraId="713BEA41">
            <w:pPr>
              <w:tabs>
                <w:tab w:val="left" w:pos="8930"/>
                <w:tab w:val="left" w:pos="9306"/>
              </w:tabs>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价格分</w:t>
            </w:r>
          </w:p>
          <w:p w14:paraId="163AD75C">
            <w:pPr>
              <w:tabs>
                <w:tab w:val="left" w:pos="8930"/>
                <w:tab w:val="left" w:pos="9306"/>
              </w:tabs>
              <w:spacing w:line="400" w:lineRule="exact"/>
              <w:ind w:firstLine="240"/>
              <w:rPr>
                <w:rFonts w:ascii="宋体" w:hAnsi="宋体" w:cs="宋体"/>
                <w:color w:val="auto"/>
                <w:sz w:val="21"/>
                <w:szCs w:val="21"/>
                <w:highlight w:val="none"/>
              </w:rPr>
            </w:pPr>
            <w:r>
              <w:rPr>
                <w:rFonts w:hint="eastAsia" w:ascii="宋体" w:hAnsi="宋体" w:cs="宋体"/>
                <w:b/>
                <w:bCs/>
                <w:color w:val="auto"/>
                <w:sz w:val="21"/>
                <w:szCs w:val="21"/>
                <w:highlight w:val="none"/>
              </w:rPr>
              <w:t>本次项目总报价按“</w:t>
            </w:r>
            <w:r>
              <w:rPr>
                <w:rFonts w:hint="eastAsia" w:ascii="宋体" w:hAnsi="宋体" w:cs="宋体"/>
                <w:b/>
                <w:bCs/>
                <w:color w:val="auto"/>
                <w:sz w:val="21"/>
                <w:szCs w:val="21"/>
                <w:highlight w:val="none"/>
                <w:lang w:val="en-US" w:eastAsia="zh-CN"/>
              </w:rPr>
              <w:t>折扣</w:t>
            </w:r>
            <w:r>
              <w:rPr>
                <w:rFonts w:hint="eastAsia" w:ascii="宋体" w:hAnsi="宋体" w:cs="宋体"/>
                <w:b/>
                <w:bCs/>
                <w:color w:val="auto"/>
                <w:sz w:val="21"/>
                <w:szCs w:val="21"/>
                <w:highlight w:val="none"/>
              </w:rPr>
              <w:t>”报价，优惠率等于折扣</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rPr>
              <w:t>例如：供应商以九五折报价本项目的，投标</w:t>
            </w:r>
            <w:r>
              <w:rPr>
                <w:rFonts w:hint="eastAsia" w:ascii="宋体" w:hAnsi="宋体" w:cs="宋体"/>
                <w:b/>
                <w:bCs/>
                <w:color w:val="auto"/>
                <w:sz w:val="21"/>
                <w:szCs w:val="21"/>
                <w:highlight w:val="none"/>
                <w:lang w:val="en-US" w:eastAsia="zh-CN"/>
              </w:rPr>
              <w:t>优惠率（折扣）</w:t>
            </w:r>
            <w:r>
              <w:rPr>
                <w:rFonts w:hint="eastAsia" w:ascii="宋体" w:hAnsi="宋体" w:cs="宋体"/>
                <w:b/>
                <w:bCs/>
                <w:color w:val="auto"/>
                <w:sz w:val="21"/>
                <w:szCs w:val="21"/>
                <w:highlight w:val="none"/>
              </w:rPr>
              <w:t>中填</w:t>
            </w:r>
            <w:r>
              <w:rPr>
                <w:rFonts w:hint="eastAsia" w:ascii="宋体" w:hAnsi="宋体" w:cs="宋体"/>
                <w:b/>
                <w:bCs/>
                <w:color w:val="auto"/>
                <w:sz w:val="21"/>
                <w:szCs w:val="21"/>
                <w:highlight w:val="none"/>
                <w:lang w:val="en-US" w:eastAsia="zh-CN"/>
              </w:rPr>
              <w:t>9</w:t>
            </w:r>
            <w:r>
              <w:rPr>
                <w:rFonts w:hint="eastAsia" w:ascii="宋体" w:hAnsi="宋体" w:cs="宋体"/>
                <w:b/>
                <w:bCs/>
                <w:color w:val="auto"/>
                <w:sz w:val="21"/>
                <w:szCs w:val="21"/>
                <w:highlight w:val="none"/>
              </w:rPr>
              <w:t>5即可</w:t>
            </w:r>
            <w:r>
              <w:rPr>
                <w:rFonts w:hint="eastAsia" w:ascii="宋体" w:hAnsi="宋体" w:cs="宋体"/>
                <w:b/>
                <w:bCs/>
                <w:color w:val="auto"/>
                <w:sz w:val="21"/>
                <w:szCs w:val="21"/>
                <w:highlight w:val="none"/>
                <w:lang w:eastAsia="zh-CN"/>
              </w:rPr>
              <w:t>，精确到小数点后2位</w:t>
            </w:r>
            <w:r>
              <w:rPr>
                <w:rFonts w:hint="eastAsia" w:ascii="宋体" w:hAnsi="宋体" w:cs="宋体"/>
                <w:color w:val="auto"/>
                <w:sz w:val="21"/>
                <w:szCs w:val="21"/>
                <w:highlight w:val="none"/>
              </w:rPr>
              <w:t>。</w:t>
            </w:r>
          </w:p>
          <w:p w14:paraId="62D01FA3">
            <w:pPr>
              <w:tabs>
                <w:tab w:val="left" w:pos="8930"/>
                <w:tab w:val="left" w:pos="9306"/>
              </w:tabs>
              <w:spacing w:line="400" w:lineRule="exact"/>
              <w:ind w:firstLine="240"/>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投标总报价大于财政预算价格</w:t>
            </w:r>
            <w:r>
              <w:rPr>
                <w:rFonts w:hint="eastAsia" w:ascii="宋体" w:hAnsi="宋体" w:cs="宋体"/>
                <w:color w:val="auto"/>
                <w:sz w:val="21"/>
                <w:szCs w:val="21"/>
                <w:highlight w:val="none"/>
                <w:lang w:val="en-US" w:eastAsia="zh-CN"/>
              </w:rPr>
              <w:t>或最高限价</w:t>
            </w:r>
            <w:r>
              <w:rPr>
                <w:rFonts w:hint="eastAsia" w:ascii="宋体" w:hAnsi="宋体" w:cs="宋体"/>
                <w:color w:val="auto"/>
                <w:sz w:val="21"/>
                <w:szCs w:val="21"/>
                <w:highlight w:val="none"/>
              </w:rPr>
              <w:t>的为无效投标报价，无效投标报价的投标文件不进行评审，作无效标书处理</w:t>
            </w:r>
            <w:r>
              <w:rPr>
                <w:rFonts w:hint="eastAsia" w:ascii="宋体" w:hAnsi="宋体" w:cs="宋体"/>
                <w:color w:val="auto"/>
                <w:sz w:val="21"/>
                <w:szCs w:val="21"/>
                <w:highlight w:val="none"/>
                <w:lang w:eastAsia="zh-CN"/>
              </w:rPr>
              <w:t>。</w:t>
            </w:r>
          </w:p>
          <w:p w14:paraId="5AC1F7CB">
            <w:pPr>
              <w:tabs>
                <w:tab w:val="left" w:pos="8930"/>
                <w:tab w:val="left" w:pos="9306"/>
              </w:tabs>
              <w:spacing w:line="400" w:lineRule="exact"/>
              <w:ind w:firstLine="240"/>
              <w:rPr>
                <w:rFonts w:ascii="宋体" w:hAnsi="宋体" w:cs="宋体"/>
                <w:color w:val="auto"/>
                <w:sz w:val="21"/>
                <w:szCs w:val="21"/>
                <w:highlight w:val="none"/>
              </w:rPr>
            </w:pPr>
            <w:r>
              <w:rPr>
                <w:rFonts w:hint="eastAsia" w:ascii="宋体" w:hAnsi="宋体" w:cs="宋体"/>
                <w:color w:val="auto"/>
                <w:sz w:val="21"/>
                <w:szCs w:val="21"/>
                <w:highlight w:val="none"/>
              </w:rPr>
              <w:t>根据各投标单位通过符合性审查的有效投标折扣中（即≤100）的最低折扣作为评标基准折扣，其价格分为满分。其他投标人的价格分统一按照下列公式计算</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(计算结果四舍五入保留两位小数)</w:t>
            </w:r>
          </w:p>
          <w:p w14:paraId="7FA69A8A">
            <w:pPr>
              <w:tabs>
                <w:tab w:val="left" w:pos="8930"/>
                <w:tab w:val="left" w:pos="9306"/>
              </w:tabs>
              <w:spacing w:line="400" w:lineRule="exact"/>
              <w:ind w:firstLine="240"/>
              <w:rPr>
                <w:rFonts w:ascii="宋体" w:hAnsi="宋体" w:cs="宋体"/>
                <w:b/>
                <w:bCs/>
                <w:color w:val="auto"/>
                <w:sz w:val="21"/>
                <w:szCs w:val="21"/>
                <w:highlight w:val="none"/>
              </w:rPr>
            </w:pPr>
            <w:r>
              <w:rPr>
                <w:rFonts w:hint="eastAsia" w:ascii="宋体" w:hAnsi="宋体" w:cs="宋体"/>
                <w:color w:val="auto"/>
                <w:sz w:val="21"/>
                <w:szCs w:val="21"/>
                <w:highlight w:val="none"/>
              </w:rPr>
              <w:t>报价得分=（评标基准</w:t>
            </w:r>
            <w:r>
              <w:rPr>
                <w:rFonts w:hint="eastAsia" w:ascii="宋体" w:hAnsi="宋体" w:cs="宋体"/>
                <w:color w:val="auto"/>
                <w:sz w:val="21"/>
                <w:szCs w:val="21"/>
                <w:highlight w:val="none"/>
                <w:lang w:val="en-US" w:eastAsia="zh-CN"/>
              </w:rPr>
              <w:t>折扣</w:t>
            </w:r>
            <w:r>
              <w:rPr>
                <w:rFonts w:hint="eastAsia" w:ascii="宋体" w:hAnsi="宋体" w:cs="宋体"/>
                <w:color w:val="auto"/>
                <w:sz w:val="21"/>
                <w:szCs w:val="21"/>
                <w:highlight w:val="none"/>
              </w:rPr>
              <w:t>/投标</w:t>
            </w:r>
            <w:r>
              <w:rPr>
                <w:rFonts w:hint="eastAsia" w:ascii="宋体" w:hAnsi="宋体" w:cs="宋体"/>
                <w:color w:val="auto"/>
                <w:sz w:val="21"/>
                <w:szCs w:val="21"/>
                <w:highlight w:val="none"/>
                <w:lang w:val="en-US" w:eastAsia="zh-CN"/>
              </w:rPr>
              <w:t>折扣</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10</w:t>
            </w:r>
            <w:r>
              <w:rPr>
                <w:rFonts w:hint="eastAsia" w:ascii="宋体" w:hAnsi="宋体" w:cs="宋体"/>
                <w:color w:val="auto"/>
                <w:sz w:val="21"/>
                <w:szCs w:val="21"/>
                <w:highlight w:val="none"/>
              </w:rPr>
              <w:t>%×100</w:t>
            </w:r>
          </w:p>
        </w:tc>
        <w:tc>
          <w:tcPr>
            <w:tcW w:w="793" w:type="dxa"/>
            <w:noWrap w:val="0"/>
            <w:vAlign w:val="center"/>
          </w:tcPr>
          <w:p w14:paraId="66A2164C">
            <w:pPr>
              <w:tabs>
                <w:tab w:val="left" w:pos="8930"/>
                <w:tab w:val="left" w:pos="9306"/>
              </w:tabs>
              <w:spacing w:line="400" w:lineRule="exact"/>
              <w:jc w:val="center"/>
              <w:rPr>
                <w:rFonts w:hint="default"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10</w:t>
            </w:r>
          </w:p>
        </w:tc>
      </w:tr>
      <w:tr w14:paraId="655721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7" w:hRule="atLeast"/>
          <w:jc w:val="center"/>
        </w:trPr>
        <w:tc>
          <w:tcPr>
            <w:tcW w:w="752" w:type="dxa"/>
            <w:noWrap w:val="0"/>
            <w:vAlign w:val="center"/>
          </w:tcPr>
          <w:p w14:paraId="29E24107">
            <w:pPr>
              <w:tabs>
                <w:tab w:val="left" w:pos="8930"/>
                <w:tab w:val="left" w:pos="9306"/>
              </w:tabs>
              <w:spacing w:line="400" w:lineRule="exact"/>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2</w:t>
            </w:r>
          </w:p>
        </w:tc>
        <w:tc>
          <w:tcPr>
            <w:tcW w:w="9460" w:type="dxa"/>
            <w:noWrap w:val="0"/>
            <w:vAlign w:val="center"/>
          </w:tcPr>
          <w:p w14:paraId="0ED2D2AF">
            <w:pPr>
              <w:tabs>
                <w:tab w:val="left" w:pos="8930"/>
                <w:tab w:val="left" w:pos="9306"/>
              </w:tabs>
              <w:spacing w:line="400" w:lineRule="exact"/>
              <w:ind w:firstLine="240"/>
              <w:rPr>
                <w:rFonts w:hint="eastAsia" w:ascii="宋体" w:hAnsi="宋体" w:cs="宋体"/>
                <w:color w:val="auto"/>
                <w:sz w:val="21"/>
                <w:szCs w:val="21"/>
                <w:highlight w:val="none"/>
              </w:rPr>
            </w:pPr>
            <w:r>
              <w:rPr>
                <w:rFonts w:hint="eastAsia" w:ascii="宋体" w:hAnsi="宋体" w:cs="宋体"/>
                <w:color w:val="auto"/>
                <w:sz w:val="21"/>
                <w:szCs w:val="21"/>
                <w:highlight w:val="none"/>
              </w:rPr>
              <w:t>供应商所提供产品的特色介绍，包括超市自主产品的介绍</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如：货品种类（附清单）、特色服务、在满足员工基本商品需求的基础上（包括：粮油副食、奶制品等）提供个性需求。</w:t>
            </w:r>
          </w:p>
          <w:p w14:paraId="453D7A58">
            <w:pPr>
              <w:tabs>
                <w:tab w:val="left" w:pos="8930"/>
                <w:tab w:val="left" w:pos="9306"/>
              </w:tabs>
              <w:spacing w:line="400" w:lineRule="exact"/>
              <w:ind w:firstLine="240"/>
              <w:rPr>
                <w:rFonts w:ascii="宋体" w:hAnsi="宋体" w:cs="宋体"/>
                <w:color w:val="auto"/>
                <w:sz w:val="21"/>
                <w:szCs w:val="21"/>
                <w:highlight w:val="none"/>
              </w:rPr>
            </w:pPr>
            <w:r>
              <w:rPr>
                <w:rFonts w:hint="eastAsia" w:ascii="宋体" w:hAnsi="宋体" w:cs="宋体"/>
                <w:color w:val="auto"/>
                <w:sz w:val="21"/>
                <w:szCs w:val="21"/>
                <w:highlight w:val="none"/>
              </w:rPr>
              <w:t>货物种类丰富、特色服务及个性需求完整详细得</w:t>
            </w:r>
            <w:r>
              <w:rPr>
                <w:rFonts w:hint="eastAsia" w:ascii="宋体" w:hAnsi="宋体" w:cs="宋体"/>
                <w:color w:val="auto"/>
                <w:sz w:val="21"/>
                <w:szCs w:val="21"/>
                <w:highlight w:val="none"/>
                <w:lang w:val="en-US" w:eastAsia="zh-CN"/>
              </w:rPr>
              <w:t>20</w:t>
            </w:r>
            <w:r>
              <w:rPr>
                <w:rFonts w:hint="eastAsia" w:ascii="宋体" w:hAnsi="宋体" w:cs="宋体"/>
                <w:color w:val="auto"/>
                <w:sz w:val="21"/>
                <w:szCs w:val="21"/>
                <w:highlight w:val="none"/>
              </w:rPr>
              <w:t>分；货物种类比较丰富、特色服务及个性需求比较完整详细得</w:t>
            </w:r>
            <w:r>
              <w:rPr>
                <w:rFonts w:hint="eastAsia" w:ascii="宋体" w:hAnsi="宋体" w:cs="宋体"/>
                <w:color w:val="auto"/>
                <w:sz w:val="21"/>
                <w:szCs w:val="21"/>
                <w:highlight w:val="none"/>
                <w:lang w:val="en-US" w:eastAsia="zh-CN"/>
              </w:rPr>
              <w:t>17</w:t>
            </w:r>
            <w:r>
              <w:rPr>
                <w:rFonts w:hint="eastAsia" w:ascii="宋体" w:hAnsi="宋体" w:cs="宋体"/>
                <w:color w:val="auto"/>
                <w:sz w:val="21"/>
                <w:szCs w:val="21"/>
                <w:highlight w:val="none"/>
              </w:rPr>
              <w:t>分；货物种类一般、特色服务及个性需求一般得</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4分；货物种类很少、特色服务及个性需求差得</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1分</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未提供不得分。</w:t>
            </w:r>
          </w:p>
        </w:tc>
        <w:tc>
          <w:tcPr>
            <w:tcW w:w="793" w:type="dxa"/>
            <w:noWrap w:val="0"/>
            <w:vAlign w:val="center"/>
          </w:tcPr>
          <w:p w14:paraId="3F49F1A4">
            <w:pPr>
              <w:tabs>
                <w:tab w:val="left" w:pos="8930"/>
                <w:tab w:val="left" w:pos="9306"/>
              </w:tabs>
              <w:spacing w:line="400" w:lineRule="exact"/>
              <w:ind w:firstLine="241"/>
              <w:rPr>
                <w:rFonts w:hint="default"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20</w:t>
            </w:r>
          </w:p>
        </w:tc>
      </w:tr>
      <w:tr w14:paraId="39161C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jc w:val="center"/>
        </w:trPr>
        <w:tc>
          <w:tcPr>
            <w:tcW w:w="752" w:type="dxa"/>
            <w:noWrap w:val="0"/>
            <w:vAlign w:val="center"/>
          </w:tcPr>
          <w:p w14:paraId="363C4903">
            <w:pPr>
              <w:tabs>
                <w:tab w:val="left" w:pos="8930"/>
                <w:tab w:val="left" w:pos="9306"/>
              </w:tabs>
              <w:spacing w:line="400" w:lineRule="exact"/>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3</w:t>
            </w:r>
          </w:p>
        </w:tc>
        <w:tc>
          <w:tcPr>
            <w:tcW w:w="9460" w:type="dxa"/>
            <w:shd w:val="clear" w:color="auto" w:fill="auto"/>
            <w:noWrap w:val="0"/>
            <w:vAlign w:val="center"/>
          </w:tcPr>
          <w:p w14:paraId="07CC2F8F">
            <w:pPr>
              <w:tabs>
                <w:tab w:val="left" w:pos="8930"/>
                <w:tab w:val="left" w:pos="9306"/>
              </w:tabs>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服务方案</w:t>
            </w:r>
          </w:p>
          <w:p w14:paraId="21C1B869">
            <w:pPr>
              <w:tabs>
                <w:tab w:val="left" w:pos="8930"/>
                <w:tab w:val="left" w:pos="9306"/>
              </w:tabs>
              <w:spacing w:line="400" w:lineRule="exact"/>
              <w:ind w:firstLine="240"/>
              <w:rPr>
                <w:rFonts w:hint="default" w:ascii="宋体" w:hAnsi="宋体" w:eastAsia="宋体" w:cs="宋体"/>
                <w:color w:val="auto"/>
                <w:sz w:val="21"/>
                <w:szCs w:val="21"/>
                <w:highlight w:val="none"/>
              </w:rPr>
            </w:pPr>
            <w:r>
              <w:rPr>
                <w:rFonts w:hint="eastAsia" w:ascii="宋体" w:hAnsi="宋体" w:cs="宋体"/>
                <w:color w:val="auto"/>
                <w:sz w:val="21"/>
                <w:szCs w:val="21"/>
                <w:highlight w:val="none"/>
              </w:rPr>
              <w:t>根据</w:t>
            </w:r>
            <w:r>
              <w:rPr>
                <w:rFonts w:hint="eastAsia" w:ascii="宋体" w:hAnsi="宋体" w:cs="宋体"/>
                <w:color w:val="auto"/>
                <w:sz w:val="21"/>
                <w:szCs w:val="21"/>
                <w:highlight w:val="none"/>
                <w:lang w:val="en-US" w:eastAsia="zh-CN"/>
              </w:rPr>
              <w:t>供应商</w:t>
            </w:r>
            <w:r>
              <w:rPr>
                <w:rFonts w:hint="eastAsia" w:ascii="宋体" w:hAnsi="宋体" w:cs="宋体"/>
                <w:color w:val="auto"/>
                <w:sz w:val="21"/>
                <w:szCs w:val="21"/>
                <w:highlight w:val="none"/>
              </w:rPr>
              <w:t>提供的</w:t>
            </w:r>
            <w:r>
              <w:rPr>
                <w:rFonts w:hint="eastAsia" w:ascii="宋体" w:hAnsi="宋体" w:cs="宋体"/>
                <w:color w:val="auto"/>
                <w:sz w:val="21"/>
                <w:szCs w:val="21"/>
                <w:highlight w:val="none"/>
                <w:lang w:val="en-US" w:eastAsia="zh-CN"/>
              </w:rPr>
              <w:t>商品配送</w:t>
            </w:r>
            <w:r>
              <w:rPr>
                <w:rFonts w:hint="eastAsia" w:ascii="宋体" w:hAnsi="宋体" w:cs="宋体"/>
                <w:color w:val="auto"/>
                <w:sz w:val="21"/>
                <w:szCs w:val="21"/>
                <w:highlight w:val="none"/>
              </w:rPr>
              <w:t>服务方案</w:t>
            </w:r>
            <w:r>
              <w:rPr>
                <w:rFonts w:hint="eastAsia" w:ascii="宋体" w:hAnsi="宋体" w:cs="宋体"/>
                <w:color w:val="auto"/>
                <w:sz w:val="21"/>
                <w:szCs w:val="21"/>
                <w:highlight w:val="none"/>
                <w:lang w:val="en-US" w:eastAsia="zh-CN"/>
              </w:rPr>
              <w:t>、人员配备情况、视频监控和安全保卫情况、与采购人的配合措施、应急处置方案等方面</w:t>
            </w:r>
            <w:r>
              <w:rPr>
                <w:rFonts w:hint="eastAsia" w:ascii="宋体" w:hAnsi="宋体" w:cs="宋体"/>
                <w:color w:val="auto"/>
                <w:sz w:val="21"/>
                <w:szCs w:val="21"/>
                <w:highlight w:val="none"/>
              </w:rPr>
              <w:t>的内容对比</w:t>
            </w:r>
            <w:r>
              <w:rPr>
                <w:rFonts w:hint="eastAsia" w:ascii="宋体" w:hAnsi="宋体" w:cs="宋体"/>
                <w:color w:val="auto"/>
                <w:sz w:val="21"/>
                <w:szCs w:val="21"/>
                <w:highlight w:val="none"/>
                <w:lang w:val="en-US" w:eastAsia="zh-CN"/>
              </w:rPr>
              <w:t>评审</w:t>
            </w:r>
            <w:r>
              <w:rPr>
                <w:rFonts w:hint="eastAsia" w:ascii="宋体" w:hAnsi="宋体" w:cs="宋体"/>
                <w:color w:val="auto"/>
                <w:sz w:val="21"/>
                <w:szCs w:val="21"/>
                <w:highlight w:val="none"/>
              </w:rPr>
              <w:t>。方案详细具体、科学合理的</w:t>
            </w:r>
            <w:r>
              <w:rPr>
                <w:rFonts w:hint="eastAsia" w:cs="宋体"/>
                <w:color w:val="auto"/>
                <w:sz w:val="21"/>
                <w:szCs w:val="21"/>
                <w:highlight w:val="none"/>
                <w:lang w:val="en-US" w:eastAsia="zh-CN"/>
              </w:rPr>
              <w:t>20</w:t>
            </w:r>
            <w:r>
              <w:rPr>
                <w:rFonts w:hint="eastAsia" w:ascii="宋体" w:hAnsi="宋体" w:cs="宋体"/>
                <w:color w:val="auto"/>
                <w:sz w:val="21"/>
                <w:szCs w:val="21"/>
                <w:highlight w:val="none"/>
              </w:rPr>
              <w:t>分；方案合理可行的</w:t>
            </w:r>
            <w:r>
              <w:rPr>
                <w:rFonts w:hint="eastAsia" w:cs="宋体"/>
                <w:color w:val="auto"/>
                <w:sz w:val="21"/>
                <w:szCs w:val="21"/>
                <w:highlight w:val="none"/>
                <w:lang w:val="en-US" w:eastAsia="zh-CN"/>
              </w:rPr>
              <w:t>17</w:t>
            </w:r>
            <w:r>
              <w:rPr>
                <w:rFonts w:hint="eastAsia" w:ascii="宋体" w:hAnsi="宋体" w:cs="宋体"/>
                <w:color w:val="auto"/>
                <w:sz w:val="21"/>
                <w:szCs w:val="21"/>
                <w:highlight w:val="none"/>
              </w:rPr>
              <w:t>分；方案</w:t>
            </w:r>
            <w:r>
              <w:rPr>
                <w:rFonts w:hint="eastAsia" w:ascii="宋体" w:hAnsi="宋体" w:cs="宋体"/>
                <w:color w:val="auto"/>
                <w:sz w:val="21"/>
                <w:szCs w:val="21"/>
                <w:highlight w:val="none"/>
                <w:lang w:val="en-US" w:eastAsia="zh-CN"/>
              </w:rPr>
              <w:t>可行性一般得</w:t>
            </w:r>
            <w:r>
              <w:rPr>
                <w:rFonts w:hint="eastAsia" w:cs="宋体"/>
                <w:color w:val="auto"/>
                <w:sz w:val="21"/>
                <w:szCs w:val="21"/>
                <w:highlight w:val="none"/>
                <w:lang w:val="en-US" w:eastAsia="zh-CN"/>
              </w:rPr>
              <w:t>14</w:t>
            </w:r>
            <w:r>
              <w:rPr>
                <w:rFonts w:hint="eastAsia" w:ascii="宋体" w:hAnsi="宋体" w:cs="宋体"/>
                <w:color w:val="auto"/>
                <w:sz w:val="21"/>
                <w:szCs w:val="21"/>
                <w:highlight w:val="none"/>
                <w:lang w:val="en-US" w:eastAsia="zh-CN"/>
              </w:rPr>
              <w:t>分；方案</w:t>
            </w:r>
            <w:r>
              <w:rPr>
                <w:rFonts w:hint="eastAsia" w:ascii="宋体" w:hAnsi="宋体" w:cs="宋体"/>
                <w:color w:val="auto"/>
                <w:sz w:val="21"/>
                <w:szCs w:val="21"/>
                <w:highlight w:val="none"/>
              </w:rPr>
              <w:t>不完善、有疏漏</w:t>
            </w:r>
            <w:r>
              <w:rPr>
                <w:rFonts w:hint="eastAsia" w:ascii="宋体" w:hAnsi="宋体" w:cs="宋体"/>
                <w:color w:val="auto"/>
                <w:sz w:val="21"/>
                <w:szCs w:val="21"/>
                <w:highlight w:val="none"/>
                <w:lang w:val="en-US" w:eastAsia="zh-CN"/>
              </w:rPr>
              <w:t>得</w:t>
            </w:r>
            <w:r>
              <w:rPr>
                <w:rFonts w:hint="eastAsia" w:cs="宋体"/>
                <w:color w:val="auto"/>
                <w:sz w:val="21"/>
                <w:szCs w:val="21"/>
                <w:highlight w:val="none"/>
                <w:lang w:val="en-US" w:eastAsia="zh-CN"/>
              </w:rPr>
              <w:t>11</w:t>
            </w:r>
            <w:r>
              <w:rPr>
                <w:rFonts w:hint="eastAsia" w:ascii="宋体" w:hAnsi="宋体" w:cs="宋体"/>
                <w:color w:val="auto"/>
                <w:sz w:val="21"/>
                <w:szCs w:val="21"/>
                <w:highlight w:val="none"/>
              </w:rPr>
              <w:t>分</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未提供不得分。</w:t>
            </w:r>
          </w:p>
        </w:tc>
        <w:tc>
          <w:tcPr>
            <w:tcW w:w="793" w:type="dxa"/>
            <w:shd w:val="clear" w:color="auto" w:fill="auto"/>
            <w:noWrap w:val="0"/>
            <w:vAlign w:val="center"/>
          </w:tcPr>
          <w:p w14:paraId="54C1DD2F">
            <w:pPr>
              <w:tabs>
                <w:tab w:val="left" w:pos="8930"/>
                <w:tab w:val="left" w:pos="9306"/>
              </w:tabs>
              <w:spacing w:line="400" w:lineRule="exact"/>
              <w:ind w:firstLine="241"/>
              <w:rPr>
                <w:rFonts w:hint="default" w:ascii="宋体" w:hAnsi="宋体" w:eastAsia="宋体" w:cs="宋体"/>
                <w:b/>
                <w:bCs/>
                <w:color w:val="auto"/>
                <w:sz w:val="21"/>
                <w:szCs w:val="21"/>
                <w:highlight w:val="none"/>
                <w:lang w:val="en-US"/>
              </w:rPr>
            </w:pPr>
            <w:r>
              <w:rPr>
                <w:rFonts w:hint="eastAsia" w:cs="宋体"/>
                <w:b/>
                <w:bCs/>
                <w:color w:val="auto"/>
                <w:sz w:val="21"/>
                <w:szCs w:val="21"/>
                <w:highlight w:val="none"/>
                <w:lang w:val="en-US" w:eastAsia="zh-CN"/>
              </w:rPr>
              <w:t>20</w:t>
            </w:r>
          </w:p>
        </w:tc>
      </w:tr>
      <w:tr w14:paraId="729376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jc w:val="center"/>
        </w:trPr>
        <w:tc>
          <w:tcPr>
            <w:tcW w:w="752" w:type="dxa"/>
            <w:noWrap w:val="0"/>
            <w:vAlign w:val="center"/>
          </w:tcPr>
          <w:p w14:paraId="0C9E39CB">
            <w:pPr>
              <w:tabs>
                <w:tab w:val="left" w:pos="8930"/>
                <w:tab w:val="left" w:pos="9306"/>
              </w:tabs>
              <w:spacing w:line="400" w:lineRule="exact"/>
              <w:jc w:val="center"/>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4</w:t>
            </w:r>
          </w:p>
        </w:tc>
        <w:tc>
          <w:tcPr>
            <w:tcW w:w="9460" w:type="dxa"/>
            <w:noWrap w:val="0"/>
            <w:vAlign w:val="center"/>
          </w:tcPr>
          <w:p w14:paraId="28D93CAC">
            <w:pPr>
              <w:tabs>
                <w:tab w:val="left" w:pos="8930"/>
                <w:tab w:val="left" w:pos="9306"/>
              </w:tabs>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售后服务措施</w:t>
            </w:r>
          </w:p>
          <w:p w14:paraId="62956937">
            <w:pPr>
              <w:tabs>
                <w:tab w:val="left" w:pos="8930"/>
                <w:tab w:val="left" w:pos="9306"/>
              </w:tabs>
              <w:spacing w:line="400" w:lineRule="exact"/>
              <w:ind w:firstLine="240"/>
              <w:rPr>
                <w:rFonts w:ascii="宋体" w:hAnsi="宋体" w:cs="宋体"/>
                <w:color w:val="auto"/>
                <w:sz w:val="21"/>
                <w:szCs w:val="21"/>
                <w:highlight w:val="none"/>
              </w:rPr>
            </w:pPr>
            <w:r>
              <w:rPr>
                <w:rFonts w:hint="eastAsia" w:ascii="宋体" w:hAnsi="宋体" w:cs="宋体"/>
                <w:color w:val="auto"/>
                <w:sz w:val="21"/>
                <w:szCs w:val="21"/>
                <w:highlight w:val="none"/>
              </w:rPr>
              <w:t>根据供应商提供的售后服务措施，包括破损产品的退换等方面的内容对比</w:t>
            </w:r>
            <w:r>
              <w:rPr>
                <w:rFonts w:hint="eastAsia" w:ascii="宋体" w:hAnsi="宋体" w:cs="宋体"/>
                <w:color w:val="auto"/>
                <w:sz w:val="21"/>
                <w:szCs w:val="21"/>
                <w:highlight w:val="none"/>
                <w:lang w:val="en-US" w:eastAsia="zh-CN"/>
              </w:rPr>
              <w:t>评审</w:t>
            </w:r>
            <w:r>
              <w:rPr>
                <w:rFonts w:hint="eastAsia" w:ascii="宋体" w:hAnsi="宋体" w:cs="宋体"/>
                <w:color w:val="auto"/>
                <w:sz w:val="21"/>
                <w:szCs w:val="21"/>
                <w:highlight w:val="none"/>
              </w:rPr>
              <w:t>，售后服务措施较完整、较齐全、可行性较强得1</w:t>
            </w:r>
            <w:r>
              <w:rPr>
                <w:rFonts w:hint="eastAsia" w:cs="宋体"/>
                <w:color w:val="auto"/>
                <w:sz w:val="21"/>
                <w:szCs w:val="21"/>
                <w:highlight w:val="none"/>
                <w:lang w:val="en-US" w:eastAsia="zh-CN"/>
              </w:rPr>
              <w:t>2</w:t>
            </w:r>
            <w:r>
              <w:rPr>
                <w:rFonts w:hint="eastAsia" w:ascii="宋体" w:hAnsi="宋体" w:cs="宋体"/>
                <w:color w:val="auto"/>
                <w:sz w:val="21"/>
                <w:szCs w:val="21"/>
                <w:highlight w:val="none"/>
              </w:rPr>
              <w:t>分； 售后服务措施完整性、齐全性、可行性均一般，得</w:t>
            </w:r>
            <w:r>
              <w:rPr>
                <w:rFonts w:hint="eastAsia" w:cs="宋体"/>
                <w:color w:val="auto"/>
                <w:sz w:val="21"/>
                <w:szCs w:val="21"/>
                <w:highlight w:val="none"/>
                <w:lang w:val="en-US" w:eastAsia="zh-CN"/>
              </w:rPr>
              <w:t>8</w:t>
            </w:r>
            <w:r>
              <w:rPr>
                <w:rFonts w:hint="eastAsia" w:ascii="宋体" w:hAnsi="宋体" w:cs="宋体"/>
                <w:color w:val="auto"/>
                <w:sz w:val="21"/>
                <w:szCs w:val="21"/>
                <w:highlight w:val="none"/>
              </w:rPr>
              <w:t>分； 售后服务措施完整性、齐全性、可行性均较差，得</w:t>
            </w:r>
            <w:r>
              <w:rPr>
                <w:rFonts w:hint="eastAsia" w:cs="宋体"/>
                <w:color w:val="auto"/>
                <w:sz w:val="21"/>
                <w:szCs w:val="21"/>
                <w:highlight w:val="none"/>
                <w:lang w:val="en-US" w:eastAsia="zh-CN"/>
              </w:rPr>
              <w:t>5</w:t>
            </w:r>
            <w:r>
              <w:rPr>
                <w:rFonts w:hint="eastAsia" w:ascii="宋体" w:hAnsi="宋体" w:cs="宋体"/>
                <w:color w:val="auto"/>
                <w:sz w:val="21"/>
                <w:szCs w:val="21"/>
                <w:highlight w:val="none"/>
              </w:rPr>
              <w:t>分</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未提供不得分。</w:t>
            </w:r>
          </w:p>
        </w:tc>
        <w:tc>
          <w:tcPr>
            <w:tcW w:w="793" w:type="dxa"/>
            <w:noWrap w:val="0"/>
            <w:vAlign w:val="center"/>
          </w:tcPr>
          <w:p w14:paraId="58EA9AAE">
            <w:pPr>
              <w:tabs>
                <w:tab w:val="left" w:pos="8930"/>
                <w:tab w:val="left" w:pos="9306"/>
              </w:tabs>
              <w:spacing w:line="400" w:lineRule="exact"/>
              <w:ind w:firstLine="241"/>
              <w:rPr>
                <w:rFonts w:hint="default" w:ascii="宋体" w:hAnsi="宋体" w:eastAsia="宋体" w:cs="宋体"/>
                <w:b/>
                <w:bCs/>
                <w:color w:val="auto"/>
                <w:sz w:val="21"/>
                <w:szCs w:val="21"/>
                <w:highlight w:val="none"/>
                <w:lang w:val="en-US"/>
              </w:rPr>
            </w:pPr>
            <w:r>
              <w:rPr>
                <w:rFonts w:hint="eastAsia" w:cs="宋体"/>
                <w:b/>
                <w:bCs/>
                <w:color w:val="auto"/>
                <w:sz w:val="21"/>
                <w:szCs w:val="21"/>
                <w:highlight w:val="none"/>
                <w:lang w:val="en-US" w:eastAsia="zh-CN"/>
              </w:rPr>
              <w:t>12</w:t>
            </w:r>
          </w:p>
        </w:tc>
      </w:tr>
      <w:tr w14:paraId="090963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jc w:val="center"/>
        </w:trPr>
        <w:tc>
          <w:tcPr>
            <w:tcW w:w="752" w:type="dxa"/>
            <w:noWrap w:val="0"/>
            <w:vAlign w:val="center"/>
          </w:tcPr>
          <w:p w14:paraId="70F04BEA">
            <w:pPr>
              <w:tabs>
                <w:tab w:val="left" w:pos="8930"/>
                <w:tab w:val="left" w:pos="9306"/>
              </w:tabs>
              <w:spacing w:line="400" w:lineRule="exact"/>
              <w:jc w:val="center"/>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5</w:t>
            </w:r>
          </w:p>
        </w:tc>
        <w:tc>
          <w:tcPr>
            <w:tcW w:w="9460" w:type="dxa"/>
            <w:shd w:val="clear" w:color="auto" w:fill="auto"/>
            <w:noWrap w:val="0"/>
            <w:vAlign w:val="center"/>
          </w:tcPr>
          <w:p w14:paraId="2AD7F837">
            <w:pPr>
              <w:tabs>
                <w:tab w:val="left" w:pos="8930"/>
                <w:tab w:val="left" w:pos="9306"/>
              </w:tabs>
              <w:spacing w:line="400" w:lineRule="exact"/>
              <w:ind w:firstLine="240"/>
              <w:rPr>
                <w:rFonts w:hint="eastAsia" w:ascii="宋体" w:hAnsi="宋体" w:cs="宋体"/>
                <w:color w:val="auto"/>
                <w:sz w:val="21"/>
                <w:szCs w:val="21"/>
                <w:highlight w:val="none"/>
              </w:rPr>
            </w:pPr>
            <w:r>
              <w:rPr>
                <w:rFonts w:hint="eastAsia" w:ascii="宋体" w:hAnsi="宋体" w:cs="宋体"/>
                <w:color w:val="auto"/>
                <w:sz w:val="21"/>
                <w:szCs w:val="21"/>
                <w:highlight w:val="none"/>
              </w:rPr>
              <w:t>内部管理制度比较：需包含商品卫生安全保障机制；质量保障机制制度；配送业务操作流程规范制度；内部考核、服务质量监督制度等。</w:t>
            </w:r>
          </w:p>
          <w:p w14:paraId="26190250">
            <w:pPr>
              <w:tabs>
                <w:tab w:val="left" w:pos="8930"/>
                <w:tab w:val="left" w:pos="9306"/>
              </w:tabs>
              <w:spacing w:line="400" w:lineRule="exact"/>
              <w:ind w:firstLine="240"/>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制度齐全，内容完善合理、科学性及可实施性强的得</w:t>
            </w:r>
            <w:r>
              <w:rPr>
                <w:rFonts w:hint="eastAsia" w:cs="宋体"/>
                <w:color w:val="auto"/>
                <w:sz w:val="21"/>
                <w:szCs w:val="21"/>
                <w:highlight w:val="none"/>
                <w:lang w:val="en-US" w:eastAsia="zh-CN"/>
              </w:rPr>
              <w:t>12</w:t>
            </w:r>
            <w:r>
              <w:rPr>
                <w:rFonts w:hint="eastAsia" w:ascii="宋体" w:hAnsi="宋体" w:cs="宋体"/>
                <w:color w:val="auto"/>
                <w:sz w:val="21"/>
                <w:szCs w:val="21"/>
                <w:highlight w:val="none"/>
              </w:rPr>
              <w:t>分；制度齐全，内容比较完善合理、科学性及可实施性比较强的得</w:t>
            </w:r>
            <w:r>
              <w:rPr>
                <w:rFonts w:hint="eastAsia" w:cs="宋体"/>
                <w:color w:val="auto"/>
                <w:sz w:val="21"/>
                <w:szCs w:val="21"/>
                <w:highlight w:val="none"/>
                <w:lang w:val="en-US" w:eastAsia="zh-CN"/>
              </w:rPr>
              <w:t>9</w:t>
            </w:r>
            <w:r>
              <w:rPr>
                <w:rFonts w:hint="eastAsia" w:ascii="宋体" w:hAnsi="宋体" w:cs="宋体"/>
                <w:color w:val="auto"/>
                <w:sz w:val="21"/>
                <w:szCs w:val="21"/>
                <w:highlight w:val="none"/>
              </w:rPr>
              <w:t>分；制度全，内容基本合理，科学性及可实施性</w:t>
            </w:r>
            <w:r>
              <w:rPr>
                <w:rFonts w:hint="eastAsia" w:ascii="宋体" w:hAnsi="宋体" w:cs="宋体"/>
                <w:color w:val="auto"/>
                <w:sz w:val="21"/>
                <w:szCs w:val="21"/>
                <w:highlight w:val="none"/>
                <w:lang w:val="en-US" w:eastAsia="zh-CN"/>
              </w:rPr>
              <w:t>有所欠缺</w:t>
            </w:r>
            <w:r>
              <w:rPr>
                <w:rFonts w:hint="eastAsia" w:ascii="宋体" w:hAnsi="宋体" w:cs="宋体"/>
                <w:color w:val="auto"/>
                <w:sz w:val="21"/>
                <w:szCs w:val="21"/>
                <w:highlight w:val="none"/>
              </w:rPr>
              <w:t>的得</w:t>
            </w:r>
            <w:r>
              <w:rPr>
                <w:rFonts w:hint="eastAsia" w:cs="宋体"/>
                <w:color w:val="auto"/>
                <w:sz w:val="21"/>
                <w:szCs w:val="21"/>
                <w:highlight w:val="none"/>
                <w:lang w:val="en-US" w:eastAsia="zh-CN"/>
              </w:rPr>
              <w:t>5</w:t>
            </w:r>
            <w:r>
              <w:rPr>
                <w:rFonts w:hint="eastAsia" w:ascii="宋体" w:hAnsi="宋体" w:cs="宋体"/>
                <w:color w:val="auto"/>
                <w:sz w:val="21"/>
                <w:szCs w:val="21"/>
                <w:highlight w:val="none"/>
              </w:rPr>
              <w:t>分。未提供不得分。</w:t>
            </w:r>
          </w:p>
        </w:tc>
        <w:tc>
          <w:tcPr>
            <w:tcW w:w="793" w:type="dxa"/>
            <w:shd w:val="clear" w:color="auto" w:fill="auto"/>
            <w:noWrap w:val="0"/>
            <w:vAlign w:val="center"/>
          </w:tcPr>
          <w:p w14:paraId="3E39285F">
            <w:pPr>
              <w:tabs>
                <w:tab w:val="left" w:pos="8930"/>
                <w:tab w:val="left" w:pos="9306"/>
              </w:tabs>
              <w:spacing w:line="400" w:lineRule="exact"/>
              <w:ind w:firstLine="241"/>
              <w:rPr>
                <w:rFonts w:hint="default" w:ascii="宋体" w:hAnsi="宋体" w:eastAsia="宋体" w:cs="宋体"/>
                <w:b/>
                <w:bCs/>
                <w:color w:val="auto"/>
                <w:sz w:val="21"/>
                <w:szCs w:val="21"/>
                <w:highlight w:val="none"/>
                <w:lang w:val="en-US"/>
              </w:rPr>
            </w:pPr>
            <w:r>
              <w:rPr>
                <w:rFonts w:hint="eastAsia" w:cs="宋体"/>
                <w:b/>
                <w:bCs/>
                <w:color w:val="auto"/>
                <w:sz w:val="21"/>
                <w:szCs w:val="21"/>
                <w:highlight w:val="none"/>
                <w:lang w:val="en-US" w:eastAsia="zh-CN"/>
              </w:rPr>
              <w:t>12</w:t>
            </w:r>
          </w:p>
        </w:tc>
      </w:tr>
      <w:tr w14:paraId="64C703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jc w:val="center"/>
        </w:trPr>
        <w:tc>
          <w:tcPr>
            <w:tcW w:w="752" w:type="dxa"/>
            <w:noWrap w:val="0"/>
            <w:vAlign w:val="center"/>
          </w:tcPr>
          <w:p w14:paraId="43FBAD3F">
            <w:pPr>
              <w:tabs>
                <w:tab w:val="left" w:pos="8930"/>
                <w:tab w:val="left" w:pos="9306"/>
              </w:tabs>
              <w:spacing w:line="400" w:lineRule="exact"/>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6</w:t>
            </w:r>
          </w:p>
        </w:tc>
        <w:tc>
          <w:tcPr>
            <w:tcW w:w="9460" w:type="dxa"/>
            <w:noWrap w:val="0"/>
            <w:vAlign w:val="center"/>
          </w:tcPr>
          <w:p w14:paraId="49DD3192">
            <w:pPr>
              <w:tabs>
                <w:tab w:val="left" w:pos="8930"/>
                <w:tab w:val="left" w:pos="9306"/>
              </w:tabs>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其他服务承诺及优惠条件</w:t>
            </w:r>
          </w:p>
          <w:p w14:paraId="512CD9FE">
            <w:pPr>
              <w:tabs>
                <w:tab w:val="left" w:pos="8930"/>
                <w:tab w:val="left" w:pos="9306"/>
              </w:tabs>
              <w:spacing w:line="400" w:lineRule="exact"/>
              <w:ind w:firstLine="240"/>
              <w:rPr>
                <w:rFonts w:ascii="宋体" w:hAnsi="宋体" w:cs="宋体"/>
                <w:color w:val="auto"/>
                <w:sz w:val="21"/>
                <w:szCs w:val="21"/>
                <w:highlight w:val="none"/>
              </w:rPr>
            </w:pPr>
            <w:r>
              <w:rPr>
                <w:rFonts w:hint="eastAsia" w:ascii="宋体" w:hAnsi="宋体" w:cs="宋体"/>
                <w:color w:val="auto"/>
                <w:sz w:val="21"/>
                <w:szCs w:val="21"/>
                <w:highlight w:val="none"/>
              </w:rPr>
              <w:t>根据投标人服务方案中的职工会员办理、促销活动等其他服务承诺及优惠条件等方面进行</w:t>
            </w:r>
            <w:r>
              <w:rPr>
                <w:rFonts w:hint="eastAsia" w:ascii="宋体" w:hAnsi="宋体" w:cs="宋体"/>
                <w:color w:val="auto"/>
                <w:sz w:val="21"/>
                <w:szCs w:val="21"/>
                <w:highlight w:val="none"/>
                <w:lang w:val="en-US" w:eastAsia="zh-CN"/>
              </w:rPr>
              <w:t>评审</w:t>
            </w:r>
            <w:r>
              <w:rPr>
                <w:rFonts w:hint="eastAsia" w:ascii="宋体" w:hAnsi="宋体" w:cs="宋体"/>
                <w:color w:val="auto"/>
                <w:sz w:val="21"/>
                <w:szCs w:val="21"/>
                <w:highlight w:val="none"/>
              </w:rPr>
              <w:t>。针对本项目所提供承诺及优惠条件的力度，以及满足用户需求程度等方面进行评审。承诺及优惠条件的力度</w:t>
            </w:r>
            <w:r>
              <w:rPr>
                <w:rFonts w:hint="eastAsia" w:ascii="宋体" w:hAnsi="宋体" w:cs="宋体"/>
                <w:color w:val="auto"/>
                <w:sz w:val="21"/>
                <w:szCs w:val="21"/>
                <w:highlight w:val="none"/>
                <w:lang w:val="en-US" w:eastAsia="zh-CN"/>
              </w:rPr>
              <w:t>大，</w:t>
            </w:r>
            <w:r>
              <w:rPr>
                <w:rFonts w:hint="eastAsia" w:ascii="宋体" w:hAnsi="宋体" w:cs="宋体"/>
                <w:color w:val="auto"/>
                <w:sz w:val="21"/>
                <w:szCs w:val="21"/>
                <w:highlight w:val="none"/>
              </w:rPr>
              <w:t>满足用户需求得</w:t>
            </w:r>
            <w:r>
              <w:rPr>
                <w:rFonts w:hint="eastAsia" w:cs="宋体"/>
                <w:color w:val="auto"/>
                <w:sz w:val="21"/>
                <w:szCs w:val="21"/>
                <w:highlight w:val="none"/>
                <w:lang w:val="en-US" w:eastAsia="zh-CN"/>
              </w:rPr>
              <w:t>6</w:t>
            </w:r>
            <w:r>
              <w:rPr>
                <w:rFonts w:hint="eastAsia" w:ascii="宋体" w:hAnsi="宋体" w:cs="宋体"/>
                <w:color w:val="auto"/>
                <w:sz w:val="21"/>
                <w:szCs w:val="21"/>
                <w:highlight w:val="none"/>
              </w:rPr>
              <w:t>分，承诺及优惠条件的力度</w:t>
            </w:r>
            <w:r>
              <w:rPr>
                <w:rFonts w:hint="eastAsia" w:ascii="宋体" w:hAnsi="宋体" w:cs="宋体"/>
                <w:color w:val="auto"/>
                <w:sz w:val="21"/>
                <w:szCs w:val="21"/>
                <w:highlight w:val="none"/>
                <w:lang w:val="en-US" w:eastAsia="zh-CN"/>
              </w:rPr>
              <w:t>一般，基本</w:t>
            </w:r>
            <w:r>
              <w:rPr>
                <w:rFonts w:hint="eastAsia" w:ascii="宋体" w:hAnsi="宋体" w:cs="宋体"/>
                <w:color w:val="auto"/>
                <w:sz w:val="21"/>
                <w:szCs w:val="21"/>
                <w:highlight w:val="none"/>
              </w:rPr>
              <w:t>满足用户需求得3分，承诺及优惠条件的力度</w:t>
            </w:r>
            <w:r>
              <w:rPr>
                <w:rFonts w:hint="eastAsia" w:ascii="宋体" w:hAnsi="宋体" w:cs="宋体"/>
                <w:color w:val="auto"/>
                <w:sz w:val="21"/>
                <w:szCs w:val="21"/>
                <w:highlight w:val="none"/>
                <w:lang w:val="en-US" w:eastAsia="zh-CN"/>
              </w:rPr>
              <w:t>小，</w:t>
            </w:r>
            <w:r>
              <w:rPr>
                <w:rFonts w:hint="eastAsia" w:ascii="宋体" w:hAnsi="宋体" w:cs="宋体"/>
                <w:color w:val="auto"/>
                <w:sz w:val="21"/>
                <w:szCs w:val="21"/>
                <w:highlight w:val="none"/>
              </w:rPr>
              <w:t>用户需求</w:t>
            </w:r>
            <w:r>
              <w:rPr>
                <w:rFonts w:hint="eastAsia" w:ascii="宋体" w:hAnsi="宋体" w:cs="宋体"/>
                <w:color w:val="auto"/>
                <w:sz w:val="21"/>
                <w:szCs w:val="21"/>
                <w:highlight w:val="none"/>
                <w:lang w:val="en-US" w:eastAsia="zh-CN"/>
              </w:rPr>
              <w:t>不</w:t>
            </w:r>
            <w:r>
              <w:rPr>
                <w:rFonts w:hint="eastAsia" w:ascii="宋体" w:hAnsi="宋体" w:cs="宋体"/>
                <w:color w:val="auto"/>
                <w:sz w:val="21"/>
                <w:szCs w:val="21"/>
                <w:highlight w:val="none"/>
              </w:rPr>
              <w:t>满足得1分，未提供不得分。</w:t>
            </w:r>
          </w:p>
        </w:tc>
        <w:tc>
          <w:tcPr>
            <w:tcW w:w="793" w:type="dxa"/>
            <w:noWrap w:val="0"/>
            <w:vAlign w:val="center"/>
          </w:tcPr>
          <w:p w14:paraId="7D57444C">
            <w:pPr>
              <w:tabs>
                <w:tab w:val="left" w:pos="8930"/>
                <w:tab w:val="left" w:pos="9306"/>
              </w:tabs>
              <w:spacing w:line="400" w:lineRule="exact"/>
              <w:ind w:firstLine="241"/>
              <w:rPr>
                <w:rFonts w:hint="default" w:ascii="宋体" w:hAnsi="宋体" w:eastAsia="宋体" w:cs="宋体"/>
                <w:b/>
                <w:bCs/>
                <w:color w:val="auto"/>
                <w:sz w:val="21"/>
                <w:szCs w:val="21"/>
                <w:highlight w:val="none"/>
              </w:rPr>
            </w:pPr>
            <w:r>
              <w:rPr>
                <w:rFonts w:hint="eastAsia" w:cs="宋体"/>
                <w:b/>
                <w:bCs/>
                <w:color w:val="auto"/>
                <w:sz w:val="21"/>
                <w:szCs w:val="21"/>
                <w:highlight w:val="none"/>
                <w:lang w:val="en-US" w:eastAsia="zh-CN"/>
              </w:rPr>
              <w:t>6</w:t>
            </w:r>
          </w:p>
        </w:tc>
      </w:tr>
      <w:tr w14:paraId="3285EC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jc w:val="center"/>
        </w:trPr>
        <w:tc>
          <w:tcPr>
            <w:tcW w:w="752" w:type="dxa"/>
            <w:noWrap w:val="0"/>
            <w:vAlign w:val="center"/>
          </w:tcPr>
          <w:p w14:paraId="2C69069A">
            <w:pPr>
              <w:tabs>
                <w:tab w:val="left" w:pos="8930"/>
                <w:tab w:val="left" w:pos="9306"/>
              </w:tabs>
              <w:spacing w:line="400" w:lineRule="exact"/>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7</w:t>
            </w:r>
          </w:p>
        </w:tc>
        <w:tc>
          <w:tcPr>
            <w:tcW w:w="9460" w:type="dxa"/>
            <w:noWrap w:val="0"/>
            <w:vAlign w:val="center"/>
          </w:tcPr>
          <w:p w14:paraId="1068B2E7">
            <w:pPr>
              <w:tabs>
                <w:tab w:val="left" w:pos="8930"/>
                <w:tab w:val="left" w:pos="9306"/>
              </w:tabs>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车辆装卸场地布局、物资分发区</w:t>
            </w:r>
          </w:p>
          <w:p w14:paraId="21121A5E">
            <w:pPr>
              <w:tabs>
                <w:tab w:val="left" w:pos="8930"/>
                <w:tab w:val="left" w:pos="9306"/>
              </w:tabs>
              <w:spacing w:line="400" w:lineRule="exact"/>
              <w:ind w:firstLine="240"/>
              <w:rPr>
                <w:rFonts w:ascii="宋体" w:hAnsi="宋体" w:cs="宋体"/>
                <w:color w:val="auto"/>
                <w:sz w:val="21"/>
                <w:szCs w:val="21"/>
                <w:highlight w:val="none"/>
              </w:rPr>
            </w:pPr>
            <w:r>
              <w:rPr>
                <w:rFonts w:hint="eastAsia" w:ascii="宋体" w:hAnsi="宋体" w:cs="宋体"/>
                <w:color w:val="auto"/>
                <w:sz w:val="21"/>
                <w:szCs w:val="21"/>
                <w:highlight w:val="none"/>
              </w:rPr>
              <w:t>车辆装卸、物资分发场地区域充足，配置布局合理得</w:t>
            </w:r>
            <w:r>
              <w:rPr>
                <w:rFonts w:hint="eastAsia" w:cs="宋体"/>
                <w:color w:val="auto"/>
                <w:sz w:val="21"/>
                <w:szCs w:val="21"/>
                <w:highlight w:val="none"/>
                <w:lang w:val="en-US" w:eastAsia="zh-CN"/>
              </w:rPr>
              <w:t>6</w:t>
            </w:r>
            <w:r>
              <w:rPr>
                <w:rFonts w:hint="eastAsia" w:ascii="宋体" w:hAnsi="宋体" w:cs="宋体"/>
                <w:color w:val="auto"/>
                <w:sz w:val="21"/>
                <w:szCs w:val="21"/>
                <w:highlight w:val="none"/>
              </w:rPr>
              <w:t>分；有一定的车辆装卸、物资分发场地区域，配置布局良好得</w:t>
            </w:r>
            <w:r>
              <w:rPr>
                <w:rFonts w:hint="eastAsia" w:cs="宋体"/>
                <w:color w:val="auto"/>
                <w:sz w:val="21"/>
                <w:szCs w:val="21"/>
                <w:highlight w:val="none"/>
                <w:lang w:val="en-US" w:eastAsia="zh-CN"/>
              </w:rPr>
              <w:t>3</w:t>
            </w:r>
            <w:bookmarkStart w:id="23" w:name="_GoBack"/>
            <w:bookmarkEnd w:id="23"/>
            <w:r>
              <w:rPr>
                <w:rFonts w:hint="eastAsia" w:ascii="宋体" w:hAnsi="宋体" w:cs="宋体"/>
                <w:color w:val="auto"/>
                <w:sz w:val="21"/>
                <w:szCs w:val="21"/>
                <w:highlight w:val="none"/>
              </w:rPr>
              <w:t>分；车辆装卸、物资分发场地区域充足但配置布局不合理或车辆装卸、物资分发场地区域欠缺但配置布局合理或区域及布局均不合理的得1分，未提供不得分。提供现场图片等证明材料。</w:t>
            </w:r>
          </w:p>
        </w:tc>
        <w:tc>
          <w:tcPr>
            <w:tcW w:w="793" w:type="dxa"/>
            <w:noWrap w:val="0"/>
            <w:vAlign w:val="center"/>
          </w:tcPr>
          <w:p w14:paraId="396AA69A">
            <w:pPr>
              <w:tabs>
                <w:tab w:val="left" w:pos="8930"/>
                <w:tab w:val="left" w:pos="9306"/>
              </w:tabs>
              <w:spacing w:line="400" w:lineRule="exact"/>
              <w:ind w:firstLine="241"/>
              <w:rPr>
                <w:rFonts w:hint="default" w:ascii="宋体" w:hAnsi="宋体" w:eastAsia="宋体" w:cs="宋体"/>
                <w:b/>
                <w:bCs/>
                <w:color w:val="auto"/>
                <w:sz w:val="21"/>
                <w:szCs w:val="21"/>
                <w:highlight w:val="none"/>
              </w:rPr>
            </w:pPr>
            <w:r>
              <w:rPr>
                <w:rFonts w:hint="eastAsia" w:cs="宋体"/>
                <w:b/>
                <w:bCs/>
                <w:color w:val="auto"/>
                <w:sz w:val="21"/>
                <w:szCs w:val="21"/>
                <w:highlight w:val="none"/>
                <w:lang w:val="en-US" w:eastAsia="zh-CN"/>
              </w:rPr>
              <w:t>6</w:t>
            </w:r>
          </w:p>
        </w:tc>
      </w:tr>
      <w:tr w14:paraId="163587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jc w:val="center"/>
        </w:trPr>
        <w:tc>
          <w:tcPr>
            <w:tcW w:w="752" w:type="dxa"/>
            <w:noWrap w:val="0"/>
            <w:vAlign w:val="center"/>
          </w:tcPr>
          <w:p w14:paraId="413318A3">
            <w:pPr>
              <w:tabs>
                <w:tab w:val="left" w:pos="8930"/>
                <w:tab w:val="left" w:pos="9306"/>
              </w:tabs>
              <w:spacing w:line="400" w:lineRule="exact"/>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9</w:t>
            </w:r>
          </w:p>
        </w:tc>
        <w:tc>
          <w:tcPr>
            <w:tcW w:w="9460" w:type="dxa"/>
            <w:noWrap w:val="0"/>
            <w:vAlign w:val="center"/>
          </w:tcPr>
          <w:p w14:paraId="34B6C0EB">
            <w:pPr>
              <w:spacing w:line="400" w:lineRule="exact"/>
              <w:ind w:right="-161"/>
              <w:jc w:val="both"/>
              <w:rPr>
                <w:rFonts w:hint="eastAsia" w:eastAsia="宋体"/>
                <w:color w:val="auto"/>
                <w:sz w:val="21"/>
                <w:szCs w:val="21"/>
                <w:highlight w:val="none"/>
              </w:rPr>
            </w:pPr>
            <w:r>
              <w:rPr>
                <w:rFonts w:hint="eastAsia" w:ascii="宋体" w:hAnsi="宋体" w:cs="宋体"/>
                <w:color w:val="auto"/>
                <w:sz w:val="21"/>
                <w:szCs w:val="21"/>
                <w:highlight w:val="none"/>
              </w:rPr>
              <w:t>供应商具有有效期内质量管理体系、环境管理体系、职业健康安全管理体系认证，</w:t>
            </w:r>
            <w:r>
              <w:rPr>
                <w:rFonts w:hint="eastAsia" w:cs="宋体"/>
                <w:color w:val="000000"/>
                <w:highlight w:val="none"/>
              </w:rPr>
              <w:t>贮藏与配送全球标准管理体系认证证书</w:t>
            </w:r>
            <w:r>
              <w:rPr>
                <w:rFonts w:hint="eastAsia" w:cs="宋体"/>
                <w:color w:val="000000"/>
                <w:highlight w:val="none"/>
                <w:lang w:eastAsia="zh-CN"/>
              </w:rPr>
              <w:t>，</w:t>
            </w:r>
            <w:r>
              <w:rPr>
                <w:rFonts w:hint="eastAsia" w:ascii="宋体" w:hAnsi="宋体" w:cs="宋体"/>
                <w:color w:val="auto"/>
                <w:sz w:val="21"/>
                <w:szCs w:val="21"/>
                <w:highlight w:val="none"/>
              </w:rPr>
              <w:t>每个得</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分，最高得</w:t>
            </w:r>
            <w:r>
              <w:rPr>
                <w:rFonts w:hint="eastAsia" w:cs="宋体"/>
                <w:color w:val="auto"/>
                <w:sz w:val="21"/>
                <w:szCs w:val="21"/>
                <w:highlight w:val="none"/>
                <w:lang w:val="en-US" w:eastAsia="zh-CN"/>
              </w:rPr>
              <w:t>8</w:t>
            </w:r>
            <w:r>
              <w:rPr>
                <w:rFonts w:hint="eastAsia" w:ascii="宋体" w:hAnsi="宋体" w:cs="宋体"/>
                <w:color w:val="auto"/>
                <w:sz w:val="21"/>
                <w:szCs w:val="21"/>
                <w:highlight w:val="none"/>
              </w:rPr>
              <w:t>分。（提供全国认证认可信息公共服务平台查询截图及网址，提供</w:t>
            </w:r>
            <w:r>
              <w:rPr>
                <w:rFonts w:hint="eastAsia" w:ascii="宋体" w:hAnsi="宋体" w:cs="宋体"/>
                <w:color w:val="auto"/>
                <w:sz w:val="21"/>
                <w:szCs w:val="21"/>
                <w:highlight w:val="none"/>
                <w:lang w:val="en-US" w:eastAsia="zh-CN"/>
              </w:rPr>
              <w:t>证书原件扫描件</w:t>
            </w:r>
            <w:r>
              <w:rPr>
                <w:rFonts w:hint="eastAsia" w:ascii="宋体" w:hAnsi="宋体" w:cs="宋体"/>
                <w:color w:val="auto"/>
                <w:sz w:val="21"/>
                <w:szCs w:val="21"/>
                <w:highlight w:val="none"/>
              </w:rPr>
              <w:t>并加盖公章，未提供或提供不全的不得分）</w:t>
            </w:r>
            <w:r>
              <w:rPr>
                <w:rFonts w:hint="eastAsia" w:ascii="宋体" w:hAnsi="宋体" w:cs="宋体"/>
                <w:color w:val="auto"/>
                <w:sz w:val="21"/>
                <w:szCs w:val="21"/>
                <w:highlight w:val="none"/>
                <w:lang w:eastAsia="zh-CN"/>
              </w:rPr>
              <w:t>。</w:t>
            </w:r>
          </w:p>
        </w:tc>
        <w:tc>
          <w:tcPr>
            <w:tcW w:w="793" w:type="dxa"/>
            <w:noWrap w:val="0"/>
            <w:vAlign w:val="center"/>
          </w:tcPr>
          <w:p w14:paraId="42A6A0D0">
            <w:pPr>
              <w:tabs>
                <w:tab w:val="left" w:pos="8930"/>
                <w:tab w:val="left" w:pos="9306"/>
              </w:tabs>
              <w:spacing w:line="400" w:lineRule="exact"/>
              <w:ind w:firstLine="241"/>
              <w:rPr>
                <w:rFonts w:hint="default" w:ascii="宋体" w:hAnsi="宋体" w:eastAsia="宋体" w:cs="宋体"/>
                <w:b/>
                <w:bCs/>
                <w:color w:val="auto"/>
                <w:sz w:val="21"/>
                <w:szCs w:val="21"/>
                <w:highlight w:val="none"/>
              </w:rPr>
            </w:pPr>
            <w:r>
              <w:rPr>
                <w:rFonts w:hint="eastAsia" w:cs="宋体"/>
                <w:b/>
                <w:bCs/>
                <w:color w:val="auto"/>
                <w:sz w:val="21"/>
                <w:szCs w:val="21"/>
                <w:highlight w:val="none"/>
                <w:lang w:val="en-US" w:eastAsia="zh-CN"/>
              </w:rPr>
              <w:t>8</w:t>
            </w:r>
          </w:p>
        </w:tc>
      </w:tr>
      <w:tr w14:paraId="6D4E51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jc w:val="center"/>
        </w:trPr>
        <w:tc>
          <w:tcPr>
            <w:tcW w:w="752" w:type="dxa"/>
            <w:noWrap w:val="0"/>
            <w:vAlign w:val="center"/>
          </w:tcPr>
          <w:p w14:paraId="442878BA">
            <w:pPr>
              <w:tabs>
                <w:tab w:val="left" w:pos="8930"/>
                <w:tab w:val="left" w:pos="9306"/>
              </w:tabs>
              <w:spacing w:line="400" w:lineRule="exact"/>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10</w:t>
            </w:r>
          </w:p>
        </w:tc>
        <w:tc>
          <w:tcPr>
            <w:tcW w:w="9460" w:type="dxa"/>
            <w:shd w:val="clear" w:color="auto" w:fill="auto"/>
            <w:noWrap w:val="0"/>
            <w:vAlign w:val="center"/>
          </w:tcPr>
          <w:p w14:paraId="0CC2C9E1">
            <w:pPr>
              <w:tabs>
                <w:tab w:val="left" w:pos="8930"/>
                <w:tab w:val="left" w:pos="9306"/>
              </w:tabs>
              <w:spacing w:line="400" w:lineRule="exact"/>
              <w:ind w:firstLine="240"/>
              <w:rPr>
                <w:rFonts w:ascii="宋体" w:hAnsi="宋体" w:cs="宋体"/>
                <w:b/>
                <w:bCs/>
                <w:color w:val="auto"/>
                <w:sz w:val="21"/>
                <w:szCs w:val="21"/>
                <w:highlight w:val="none"/>
              </w:rPr>
            </w:pPr>
            <w:r>
              <w:rPr>
                <w:rFonts w:hint="eastAsia" w:ascii="宋体" w:hAnsi="宋体" w:cs="宋体"/>
                <w:color w:val="auto"/>
                <w:sz w:val="21"/>
                <w:szCs w:val="21"/>
                <w:highlight w:val="none"/>
              </w:rPr>
              <w:t>202</w:t>
            </w:r>
            <w:r>
              <w:rPr>
                <w:rFonts w:hint="eastAsia" w:cs="宋体"/>
                <w:color w:val="auto"/>
                <w:sz w:val="21"/>
                <w:szCs w:val="21"/>
                <w:highlight w:val="none"/>
                <w:lang w:val="en-US" w:eastAsia="zh-CN"/>
              </w:rPr>
              <w:t>3</w:t>
            </w:r>
            <w:r>
              <w:rPr>
                <w:rFonts w:hint="eastAsia" w:ascii="宋体" w:hAnsi="宋体" w:cs="宋体"/>
                <w:color w:val="auto"/>
                <w:sz w:val="21"/>
                <w:szCs w:val="21"/>
                <w:highlight w:val="none"/>
                <w:lang w:val="en-US" w:eastAsia="zh-CN"/>
              </w:rPr>
              <w:t>年</w:t>
            </w:r>
            <w:r>
              <w:rPr>
                <w:rFonts w:hint="eastAsia" w:cs="宋体"/>
                <w:color w:val="auto"/>
                <w:sz w:val="21"/>
                <w:szCs w:val="21"/>
                <w:highlight w:val="none"/>
                <w:lang w:val="en-US" w:eastAsia="zh-CN"/>
              </w:rPr>
              <w:t>6</w:t>
            </w:r>
            <w:r>
              <w:rPr>
                <w:rFonts w:hint="eastAsia" w:ascii="宋体" w:hAnsi="宋体" w:cs="宋体"/>
                <w:color w:val="auto"/>
                <w:sz w:val="21"/>
                <w:szCs w:val="21"/>
                <w:highlight w:val="none"/>
                <w:lang w:val="en-US" w:eastAsia="zh-CN"/>
              </w:rPr>
              <w:t>月1日</w:t>
            </w:r>
            <w:r>
              <w:rPr>
                <w:rFonts w:hint="eastAsia" w:ascii="宋体" w:hAnsi="宋体" w:cs="宋体"/>
                <w:color w:val="auto"/>
                <w:sz w:val="21"/>
                <w:szCs w:val="21"/>
                <w:highlight w:val="none"/>
              </w:rPr>
              <w:t>以来承担过类似业绩，每个得3分，最多得6分（需提供合同扫描件，未提供不得分。）</w:t>
            </w:r>
          </w:p>
        </w:tc>
        <w:tc>
          <w:tcPr>
            <w:tcW w:w="793" w:type="dxa"/>
            <w:shd w:val="clear" w:color="auto" w:fill="auto"/>
            <w:noWrap w:val="0"/>
            <w:vAlign w:val="center"/>
          </w:tcPr>
          <w:p w14:paraId="10E054CB">
            <w:pPr>
              <w:tabs>
                <w:tab w:val="left" w:pos="8930"/>
                <w:tab w:val="left" w:pos="9306"/>
              </w:tabs>
              <w:spacing w:line="400" w:lineRule="exact"/>
              <w:jc w:val="center"/>
              <w:rPr>
                <w:rFonts w:hint="default"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6</w:t>
            </w:r>
          </w:p>
        </w:tc>
      </w:tr>
    </w:tbl>
    <w:p w14:paraId="62BE84A8">
      <w:pPr>
        <w:rPr>
          <w:rFonts w:ascii="宋体" w:hAnsi="宋体" w:cs="宋体"/>
          <w:b/>
          <w:color w:val="auto"/>
          <w:sz w:val="21"/>
          <w:szCs w:val="21"/>
          <w:highlight w:val="none"/>
        </w:rPr>
      </w:pPr>
      <w:r>
        <w:rPr>
          <w:rFonts w:hint="eastAsia" w:ascii="宋体" w:hAnsi="宋体" w:cs="宋体"/>
          <w:b/>
          <w:color w:val="auto"/>
          <w:sz w:val="21"/>
          <w:szCs w:val="21"/>
          <w:highlight w:val="none"/>
        </w:rPr>
        <w:t>备注：</w:t>
      </w:r>
    </w:p>
    <w:p w14:paraId="4BC14349">
      <w:pPr>
        <w:spacing w:line="400" w:lineRule="exact"/>
        <w:ind w:firstLine="480"/>
        <w:jc w:val="left"/>
        <w:rPr>
          <w:rFonts w:ascii="宋体" w:hAnsi="宋体" w:cs="宋体"/>
          <w:b/>
          <w:color w:val="auto"/>
          <w:sz w:val="21"/>
          <w:szCs w:val="21"/>
          <w:highlight w:val="none"/>
        </w:rPr>
      </w:pPr>
      <w:r>
        <w:rPr>
          <w:rFonts w:hint="eastAsia" w:ascii="宋体" w:hAnsi="宋体" w:cs="宋体"/>
          <w:b/>
          <w:color w:val="auto"/>
          <w:sz w:val="21"/>
          <w:szCs w:val="21"/>
          <w:highlight w:val="none"/>
        </w:rPr>
        <w:t>1.针对评分标准中评分的每一条，投标人均应提供相关资料并作出相应说明供评委评判，不提供相关资料的视为不具备该项得分的条件。</w:t>
      </w:r>
    </w:p>
    <w:p w14:paraId="15FBFBF7">
      <w:pPr>
        <w:spacing w:line="400" w:lineRule="exact"/>
        <w:ind w:firstLine="480"/>
        <w:jc w:val="left"/>
        <w:rPr>
          <w:rFonts w:ascii="宋体" w:hAnsi="宋体" w:cs="宋体"/>
          <w:b/>
          <w:color w:val="auto"/>
          <w:sz w:val="21"/>
          <w:szCs w:val="21"/>
          <w:highlight w:val="none"/>
        </w:rPr>
      </w:pPr>
      <w:r>
        <w:rPr>
          <w:rFonts w:hint="eastAsia" w:ascii="宋体" w:hAnsi="宋体" w:cs="宋体"/>
          <w:b/>
          <w:color w:val="auto"/>
          <w:sz w:val="21"/>
          <w:szCs w:val="21"/>
          <w:highlight w:val="none"/>
        </w:rPr>
        <w:t>2.投标文件中如出现前后不一致时，评委有权请投标人澄清说明，澄清说明事项涉及评分时，评委有权酌情扣分。</w:t>
      </w:r>
    </w:p>
    <w:p w14:paraId="282734AB">
      <w:pPr>
        <w:spacing w:line="400" w:lineRule="exact"/>
        <w:ind w:firstLine="480"/>
        <w:jc w:val="left"/>
        <w:rPr>
          <w:rFonts w:hint="eastAsia" w:ascii="宋体" w:hAnsi="宋体" w:cs="宋体"/>
          <w:b/>
          <w:color w:val="auto"/>
          <w:sz w:val="21"/>
          <w:szCs w:val="21"/>
          <w:highlight w:val="none"/>
        </w:rPr>
      </w:pPr>
      <w:r>
        <w:rPr>
          <w:rFonts w:hint="eastAsia" w:ascii="宋体" w:hAnsi="宋体" w:cs="宋体"/>
          <w:b/>
          <w:color w:val="auto"/>
          <w:sz w:val="21"/>
          <w:szCs w:val="21"/>
          <w:highlight w:val="none"/>
        </w:rPr>
        <w:t>3.投标人必须保证全部投标资料的真实性，如有虚假或对招标文件所要求说明的情况故意隐瞒或虚报，视为不实质性投标招标文件，为无效投标，已成交的将取消中标资格，按“提供虚假材料谋取中标、成交”相关处理办法处理。</w:t>
      </w:r>
    </w:p>
    <w:p w14:paraId="43C6B0FD">
      <w:pPr>
        <w:pStyle w:val="43"/>
        <w:rPr>
          <w:rFonts w:hint="eastAsia" w:ascii="宋体" w:hAnsi="宋体" w:cs="宋体"/>
          <w:b/>
          <w:color w:val="auto"/>
          <w:sz w:val="21"/>
          <w:szCs w:val="21"/>
          <w:highlight w:val="none"/>
        </w:rPr>
      </w:pPr>
    </w:p>
    <w:p w14:paraId="503792E4">
      <w:pPr>
        <w:rPr>
          <w:rFonts w:hint="eastAsia"/>
        </w:rPr>
      </w:pPr>
    </w:p>
    <w:sectPr>
      <w:pgSz w:w="11906" w:h="16838"/>
      <w:pgMar w:top="851" w:right="907" w:bottom="709" w:left="907" w:header="567" w:footer="232"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auto"/>
    <w:pitch w:val="default"/>
    <w:sig w:usb0="00000000" w:usb1="00000000" w:usb2="00000000" w:usb3="00000000" w:csb0="00040000" w:csb1="00000000"/>
  </w:font>
  <w:font w:name="文鼎CS细等线">
    <w:altName w:val="Agency FB"/>
    <w:panose1 w:val="020B0503020202020204"/>
    <w:charset w:val="00"/>
    <w:family w:val="auto"/>
    <w:pitch w:val="default"/>
    <w:sig w:usb0="00000000" w:usb1="00000000" w:usb2="00000000" w:usb3="00000000" w:csb0="00000000" w:csb1="00000000"/>
  </w:font>
  <w:font w:name="Agency FB">
    <w:panose1 w:val="020B0503020202020204"/>
    <w:charset w:val="00"/>
    <w:family w:val="auto"/>
    <w:pitch w:val="default"/>
    <w:sig w:usb0="00000003" w:usb1="00000000" w:usb2="00000000" w:usb3="00000000" w:csb0="20000001" w:csb1="00000000"/>
  </w:font>
  <w:font w:name="Arial Rounded MT Bold">
    <w:panose1 w:val="020F0704030504030204"/>
    <w:charset w:val="00"/>
    <w:family w:val="auto"/>
    <w:pitch w:val="default"/>
    <w:sig w:usb0="00000003" w:usb1="00000000" w:usb2="00000000" w:usb3="00000000" w:csb0="20000001" w:csb1="00000000"/>
  </w:font>
  <w:font w:name="方正黑体_GBK">
    <w:altName w:val="Arial Unicode MS"/>
    <w:panose1 w:val="020B0503020202020204"/>
    <w:charset w:val="00"/>
    <w:family w:val="auto"/>
    <w:pitch w:val="default"/>
    <w:sig w:usb0="00000000" w:usb1="00000000" w:usb2="00000000" w:usb3="00000000" w:csb0="00000000" w:csb1="00000000"/>
  </w:font>
  <w:font w:name="长城仿宋">
    <w:altName w:val="仿宋"/>
    <w:panose1 w:val="020B0503020202020204"/>
    <w:charset w:val="00"/>
    <w:family w:val="auto"/>
    <w:pitch w:val="default"/>
    <w:sig w:usb0="00000000" w:usb1="00000000" w:usb2="00000000" w:usb3="00000000" w:csb0="00000000" w:csb1="00000000"/>
  </w:font>
  <w:font w:name="文鼎CS大隶书">
    <w:altName w:val="隶书"/>
    <w:panose1 w:val="020B0503020202020204"/>
    <w:charset w:val="00"/>
    <w:family w:val="auto"/>
    <w:pitch w:val="default"/>
    <w:sig w:usb0="00000000" w:usb1="00000000" w:usb2="00000000" w:usb3="00000000" w:csb0="00000000" w:csb1="00000000"/>
  </w:font>
  <w:font w:name="隶书">
    <w:panose1 w:val="02010509060101010101"/>
    <w:charset w:val="86"/>
    <w:family w:val="auto"/>
    <w:pitch w:val="default"/>
    <w:sig w:usb0="00000001" w:usb1="080E0000" w:usb2="00000000" w:usb3="00000000" w:csb0="00040000" w:csb1="00000000"/>
  </w:font>
  <w:font w:name="方正大标宋简体">
    <w:altName w:val="Arial Unicode MS"/>
    <w:panose1 w:val="020B0503020202020204"/>
    <w:charset w:val="00"/>
    <w:family w:val="auto"/>
    <w:pitch w:val="default"/>
    <w:sig w:usb0="00000000" w:usb1="00000000" w:usb2="00000000" w:usb3="00000000" w:csb0="00000000" w:csb1="00000000"/>
  </w:font>
  <w:font w:name="ヒラギノ角ゴ Pro W3">
    <w:altName w:val="Agency FB"/>
    <w:panose1 w:val="020B0503020202020204"/>
    <w:charset w:val="00"/>
    <w:family w:val="auto"/>
    <w:pitch w:val="default"/>
    <w:sig w:usb0="00000000" w:usb1="00000000" w:usb2="00000000" w:usb3="00000000" w:csb0="00000000" w:csb1="00000000"/>
  </w:font>
  <w:font w:name="方正仿宋_GBK">
    <w:altName w:val="Arial Unicode MS"/>
    <w:panose1 w:val="020B0503020202020204"/>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Book Antiqua">
    <w:panose1 w:val="02040602050305030304"/>
    <w:charset w:val="00"/>
    <w:family w:val="auto"/>
    <w:pitch w:val="default"/>
    <w:sig w:usb0="00000287" w:usb1="00000000" w:usb2="00000000" w:usb3="00000000" w:csb0="2000009F" w:csb1="DFD70000"/>
  </w:font>
  <w:font w:name="文鼎CS中宋">
    <w:altName w:val="宋体"/>
    <w:panose1 w:val="020B0503020202020204"/>
    <w:charset w:val="00"/>
    <w:family w:val="auto"/>
    <w:pitch w:val="default"/>
    <w:sig w:usb0="00000000" w:usb1="00000000" w:usb2="00000000" w:usb3="00000000" w:csb0="00000000" w:csb1="00000000"/>
  </w:font>
  <w:font w:name="方正仿宋简体">
    <w:altName w:val="Arial Unicode MS"/>
    <w:panose1 w:val="020B0503020202020204"/>
    <w:charset w:val="00"/>
    <w:family w:val="auto"/>
    <w:pitch w:val="default"/>
    <w:sig w:usb0="00000000" w:usb1="00000000" w:usb2="00000000" w:usb3="00000000" w:csb0="00000000" w:csb1="00000000"/>
  </w:font>
  <w:font w:name="Arial Narrow">
    <w:panose1 w:val="020B0606020202030204"/>
    <w:charset w:val="00"/>
    <w:family w:val="auto"/>
    <w:pitch w:val="default"/>
    <w:sig w:usb0="00000287" w:usb1="00000800" w:usb2="00000000" w:usb3="00000000" w:csb0="2000009F" w:csb1="DFD70000"/>
  </w:font>
  <w:font w:name="Verdana">
    <w:panose1 w:val="020B0604030504040204"/>
    <w:charset w:val="00"/>
    <w:family w:val="auto"/>
    <w:pitch w:val="default"/>
    <w:sig w:usb0="A00006FF" w:usb1="4000205B" w:usb2="00000010" w:usb3="00000000" w:csb0="2000019F" w:csb1="00000000"/>
  </w:font>
  <w:font w:name="ˎ̥">
    <w:altName w:val="Agency FB"/>
    <w:panose1 w:val="020B0503020202020204"/>
    <w:charset w:val="00"/>
    <w:family w:val="auto"/>
    <w:pitch w:val="default"/>
    <w:sig w:usb0="00000000" w:usb1="00000000" w:usb2="00000000" w:usb3="00000000" w:csb0="00000000" w:csb1="00000000"/>
  </w:font>
  <w:font w:name="CMKAI G+ Futura">
    <w:altName w:val="Agency FB"/>
    <w:panose1 w:val="020B0503020202020204"/>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 w:name="方正小标宋_GBK">
    <w:altName w:val="Arial Unicode MS"/>
    <w:panose1 w:val="02000000000000000000"/>
    <w:charset w:val="86"/>
    <w:family w:val="auto"/>
    <w:pitch w:val="default"/>
    <w:sig w:usb0="00000000" w:usb1="00000000" w:usb2="00000000" w:usb3="00000000" w:csb0="00040000" w:csb1="00000000"/>
  </w:font>
  <w:font w:name="方正黑体简体">
    <w:altName w:val="Arial Unicode MS"/>
    <w:panose1 w:val="020B0503020202020204"/>
    <w:charset w:val="00"/>
    <w:family w:val="auto"/>
    <w:pitch w:val="default"/>
    <w:sig w:usb0="00000000" w:usb1="00000000" w:usb2="00000000" w:usb3="00000000" w:csb0="00000000" w:csb1="00000000"/>
  </w:font>
  <w:font w:name="Helvetica">
    <w:panose1 w:val="020B0504020202030204"/>
    <w:charset w:val="00"/>
    <w:family w:val="auto"/>
    <w:pitch w:val="default"/>
    <w:sig w:usb0="00000007" w:usb1="00000000" w:usb2="00000000" w:usb3="00000000" w:csb0="00000093" w:csb1="00000000"/>
  </w:font>
  <w:font w:name="HPFutura Light">
    <w:altName w:val="Agency FB"/>
    <w:panose1 w:val="020B0503020202020204"/>
    <w:charset w:val="00"/>
    <w:family w:val="auto"/>
    <w:pitch w:val="default"/>
    <w:sig w:usb0="00000000" w:usb1="00000000" w:usb2="00000000" w:usb3="00000000" w:csb0="00000000" w:csb1="00000000"/>
  </w:font>
  <w:font w:name="方正小标宋简体">
    <w:altName w:val="Arial Unicode MS"/>
    <w:panose1 w:val="02010601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E2D06">
    <w:pPr>
      <w:pStyle w:val="243"/>
      <w:jc w:val="both"/>
    </w:pPr>
  </w:p>
  <w:p w14:paraId="679CE88D">
    <w:pPr>
      <w:framePr w:wrap="around" w:vAnchor="text" w:hAnchor="margin" w:xAlign="center" w:y="5"/>
      <w:rPr>
        <w:sz w:val="15"/>
        <w:szCs w:val="15"/>
      </w:rPr>
    </w:pPr>
    <w:r>
      <w:rPr>
        <w:sz w:val="15"/>
        <w:szCs w:val="15"/>
      </w:rPr>
      <w:fldChar w:fldCharType="begin"/>
    </w:r>
    <w:r>
      <w:rPr>
        <w:rStyle w:val="331"/>
        <w:sz w:val="15"/>
        <w:szCs w:val="15"/>
      </w:rPr>
      <w:instrText xml:space="preserve"> PAGE  </w:instrText>
    </w:r>
    <w:r>
      <w:rPr>
        <w:sz w:val="15"/>
        <w:szCs w:val="15"/>
      </w:rPr>
      <w:fldChar w:fldCharType="separate"/>
    </w:r>
    <w:r>
      <w:rPr>
        <w:rStyle w:val="331"/>
        <w:sz w:val="15"/>
        <w:szCs w:val="15"/>
      </w:rPr>
      <w:t>- 21 -</w:t>
    </w:r>
    <w:r>
      <w:rPr>
        <w:sz w:val="15"/>
        <w:szCs w:val="15"/>
      </w:rPr>
      <w:fldChar w:fldCharType="end"/>
    </w:r>
  </w:p>
  <w:p w14:paraId="3B927F0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ABBDF">
    <w:pPr>
      <w:pStyle w:val="243"/>
      <w:jc w:val="center"/>
      <w:rPr>
        <w:rFonts w:hint="eastAsia"/>
      </w:rPr>
    </w:pPr>
  </w:p>
  <w:p w14:paraId="333123E7">
    <w:pPr>
      <w:pStyle w:val="24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90F85">
    <w:pPr>
      <w:pStyle w:val="22"/>
      <w:tabs>
        <w:tab w:val="center" w:pos="4153"/>
        <w:tab w:val="right" w:pos="8306"/>
        <w:tab w:val="clear" w:pos="7143"/>
        <w:tab w:val="clear" w:pos="14287"/>
      </w:tabs>
      <w:jc w:val="center"/>
      <w:rPr>
        <w:rFonts w:hint="eastAsia"/>
      </w:rPr>
    </w:pPr>
    <w:r>
      <w:rPr>
        <w:sz w:val="21"/>
      </w:rPr>
      <w:pict>
        <v:shape id="文本框 8"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WvpfhjsCAABvBAAADgAAAAAAAAABACAAAAAfAQAAZHJzL2Uyb0Rv&#10;Yy54bWxQSwUGAAAAAAYABgBZAQAAzAUAAAAA&#10;">
          <v:path/>
          <v:fill on="f" focussize="0,0"/>
          <v:stroke on="f" weight="0.5pt"/>
          <v:imagedata o:title=""/>
          <o:lock v:ext="edit" aspectratio="f"/>
          <v:textbox inset="0mm,0mm,0mm,0mm" style="mso-fit-shape-to-text:t;">
            <w:txbxContent>
              <w:p w14:paraId="3AA55661">
                <w:pPr>
                  <w:pStyle w:val="22"/>
                </w:pPr>
                <w:r>
                  <w:fldChar w:fldCharType="begin"/>
                </w:r>
                <w:r>
                  <w:instrText xml:space="preserve"> PAGE  \* MERGEFORMAT </w:instrText>
                </w:r>
                <w:r>
                  <w:fldChar w:fldCharType="separate"/>
                </w:r>
                <w:r>
                  <w:t>34</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BC3CFD">
    <w:pPr>
      <w:pStyle w:val="425"/>
      <w:rPr>
        <w:rFonts w:ascii="宋体" w:hAnsi="宋体" w:eastAsia="宋体"/>
        <w:lang w:val="en-US" w:eastAsia="zh-CN"/>
      </w:rPr>
    </w:pP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bullet"/>
      <w:pStyle w:val="492"/>
      <w:lvlText w:val=""/>
      <w:lvlJc w:val="left"/>
      <w:pPr>
        <w:ind w:left="900" w:hanging="420"/>
      </w:pPr>
      <w:rPr>
        <w:rFonts w:ascii="Wingdings" w:hAnsi="Wingdings"/>
      </w:rPr>
    </w:lvl>
    <w:lvl w:ilvl="1" w:tentative="0">
      <w:start w:val="1"/>
      <w:numFmt w:val="bullet"/>
      <w:lvlText w:val=""/>
      <w:lvlJc w:val="left"/>
      <w:pPr>
        <w:ind w:left="1320" w:hanging="420"/>
      </w:pPr>
      <w:rPr>
        <w:rFonts w:ascii="Wingdings" w:hAnsi="Wingdings"/>
      </w:rPr>
    </w:lvl>
    <w:lvl w:ilvl="2" w:tentative="0">
      <w:start w:val="1"/>
      <w:numFmt w:val="bullet"/>
      <w:lvlText w:val=""/>
      <w:lvlJc w:val="left"/>
      <w:pPr>
        <w:ind w:left="1740" w:hanging="420"/>
      </w:pPr>
      <w:rPr>
        <w:rFonts w:ascii="Wingdings" w:hAnsi="Wingdings"/>
      </w:rPr>
    </w:lvl>
    <w:lvl w:ilvl="3" w:tentative="0">
      <w:start w:val="1"/>
      <w:numFmt w:val="bullet"/>
      <w:lvlText w:val=""/>
      <w:lvlJc w:val="left"/>
      <w:pPr>
        <w:ind w:left="2160" w:hanging="420"/>
      </w:pPr>
      <w:rPr>
        <w:rFonts w:ascii="Wingdings" w:hAnsi="Wingdings"/>
      </w:rPr>
    </w:lvl>
    <w:lvl w:ilvl="4" w:tentative="0">
      <w:start w:val="1"/>
      <w:numFmt w:val="bullet"/>
      <w:lvlText w:val=""/>
      <w:lvlJc w:val="left"/>
      <w:pPr>
        <w:ind w:left="2580" w:hanging="420"/>
      </w:pPr>
      <w:rPr>
        <w:rFonts w:ascii="Wingdings" w:hAnsi="Wingdings"/>
      </w:rPr>
    </w:lvl>
    <w:lvl w:ilvl="5" w:tentative="0">
      <w:start w:val="1"/>
      <w:numFmt w:val="bullet"/>
      <w:lvlText w:val=""/>
      <w:lvlJc w:val="left"/>
      <w:pPr>
        <w:ind w:left="3000" w:hanging="420"/>
      </w:pPr>
      <w:rPr>
        <w:rFonts w:ascii="Wingdings" w:hAnsi="Wingdings"/>
      </w:rPr>
    </w:lvl>
    <w:lvl w:ilvl="6" w:tentative="0">
      <w:start w:val="1"/>
      <w:numFmt w:val="bullet"/>
      <w:lvlText w:val=""/>
      <w:lvlJc w:val="left"/>
      <w:pPr>
        <w:ind w:left="3420" w:hanging="420"/>
      </w:pPr>
      <w:rPr>
        <w:rFonts w:ascii="Wingdings" w:hAnsi="Wingdings"/>
      </w:rPr>
    </w:lvl>
    <w:lvl w:ilvl="7" w:tentative="0">
      <w:start w:val="1"/>
      <w:numFmt w:val="bullet"/>
      <w:lvlText w:val=""/>
      <w:lvlJc w:val="left"/>
      <w:pPr>
        <w:ind w:left="3840" w:hanging="420"/>
      </w:pPr>
      <w:rPr>
        <w:rFonts w:ascii="Wingdings" w:hAnsi="Wingdings"/>
      </w:rPr>
    </w:lvl>
    <w:lvl w:ilvl="8" w:tentative="0">
      <w:start w:val="1"/>
      <w:numFmt w:val="bullet"/>
      <w:lvlText w:val=""/>
      <w:lvlJc w:val="left"/>
      <w:pPr>
        <w:ind w:left="4260" w:hanging="420"/>
      </w:pPr>
      <w:rPr>
        <w:rFonts w:ascii="Wingdings" w:hAnsi="Wingdings"/>
      </w:rPr>
    </w:lvl>
  </w:abstractNum>
  <w:abstractNum w:abstractNumId="1">
    <w:nsid w:val="9288B902"/>
    <w:multiLevelType w:val="multilevel"/>
    <w:tmpl w:val="9288B902"/>
    <w:lvl w:ilvl="0" w:tentative="0">
      <w:start w:val="1"/>
      <w:numFmt w:val="decimal"/>
      <w:pStyle w:val="887"/>
      <w:lvlText w:val="(%1)"/>
      <w:lvlJc w:val="left"/>
      <w:pPr>
        <w:tabs>
          <w:tab w:val="left" w:pos="397"/>
        </w:tabs>
        <w:ind w:left="397" w:hanging="397"/>
      </w:pPr>
      <w:rPr>
        <w:rFonts w:ascii="Arial" w:hAnsi="Arial" w:eastAsia="宋体"/>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9C8AC8EF"/>
    <w:multiLevelType w:val="multilevel"/>
    <w:tmpl w:val="9C8AC8EF"/>
    <w:lvl w:ilvl="0" w:tentative="0">
      <w:start w:val="1"/>
      <w:numFmt w:val="decimal"/>
      <w:pStyle w:val="752"/>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A56B43F5"/>
    <w:multiLevelType w:val="singleLevel"/>
    <w:tmpl w:val="A56B43F5"/>
    <w:lvl w:ilvl="0" w:tentative="0">
      <w:start w:val="4"/>
      <w:numFmt w:val="chineseCounting"/>
      <w:suff w:val="space"/>
      <w:lvlText w:val="第%1章"/>
      <w:lvlJc w:val="left"/>
      <w:pPr>
        <w:ind w:left="3689" w:leftChars="0" w:firstLine="0" w:firstLineChars="0"/>
      </w:pPr>
      <w:rPr>
        <w:rFonts w:hint="eastAsia"/>
      </w:rPr>
    </w:lvl>
  </w:abstractNum>
  <w:abstractNum w:abstractNumId="4">
    <w:nsid w:val="B0F1ACD9"/>
    <w:multiLevelType w:val="multilevel"/>
    <w:tmpl w:val="B0F1ACD9"/>
    <w:lvl w:ilvl="0" w:tentative="0">
      <w:start w:val="1"/>
      <w:numFmt w:val="decimal"/>
      <w:pStyle w:val="850"/>
      <w:lvlText w:val="%1、"/>
      <w:lvlJc w:val="left"/>
      <w:pPr>
        <w:tabs>
          <w:tab w:val="left" w:pos="720"/>
        </w:tabs>
        <w:ind w:left="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B5E306ED"/>
    <w:multiLevelType w:val="multilevel"/>
    <w:tmpl w:val="B5E306ED"/>
    <w:lvl w:ilvl="0" w:tentative="0">
      <w:start w:val="1"/>
      <w:numFmt w:val="upperLetter"/>
      <w:pStyle w:val="792"/>
      <w:suff w:val="nothing"/>
      <w:lvlText w:val="附　录　%1"/>
      <w:lvlJc w:val="left"/>
      <w:pPr>
        <w:ind w:left="0" w:firstLine="0"/>
      </w:pPr>
      <w:rPr>
        <w:rFonts w:cs="Times New Roman"/>
        <w:b w:val="0"/>
        <w:bCs w:val="0"/>
        <w:i w:val="0"/>
        <w:iCs w:val="0"/>
        <w:caps w:val="0"/>
        <w:smallCaps w:val="0"/>
        <w:strike w:val="0"/>
        <w:vanish w:val="0"/>
        <w:spacing w:val="0"/>
        <w:position w:val="0"/>
        <w:u w:val="none"/>
        <w:vertAlign w:val="baseline"/>
        <w:lang w:val="en-US"/>
      </w:rPr>
    </w:lvl>
    <w:lvl w:ilvl="1" w:tentative="0">
      <w:start w:val="1"/>
      <w:numFmt w:val="decimal"/>
      <w:pStyle w:val="865"/>
      <w:suff w:val="nothing"/>
      <w:lvlText w:val="%1.%2　"/>
      <w:lvlJc w:val="left"/>
      <w:pPr>
        <w:ind w:left="0" w:firstLine="0"/>
      </w:pPr>
      <w:rPr>
        <w:rFonts w:hint="eastAsia" w:ascii="黑体" w:hAnsi="Times New Roman" w:eastAsia="黑体"/>
        <w:b w:val="0"/>
        <w:i w:val="0"/>
        <w:spacing w:val="0"/>
        <w:sz w:val="21"/>
      </w:rPr>
    </w:lvl>
    <w:lvl w:ilvl="2" w:tentative="0">
      <w:start w:val="1"/>
      <w:numFmt w:val="decimal"/>
      <w:pStyle w:val="883"/>
      <w:suff w:val="nothing"/>
      <w:lvlText w:val="%1.%2.%3　"/>
      <w:lvlJc w:val="left"/>
      <w:pPr>
        <w:ind w:left="0" w:firstLine="0"/>
      </w:pPr>
      <w:rPr>
        <w:rFonts w:hint="eastAsia" w:ascii="黑体" w:hAnsi="Times New Roman" w:eastAsia="黑体"/>
        <w:b w:val="0"/>
        <w:i w:val="0"/>
        <w:sz w:val="21"/>
      </w:rPr>
    </w:lvl>
    <w:lvl w:ilvl="3" w:tentative="0">
      <w:start w:val="1"/>
      <w:numFmt w:val="decimal"/>
      <w:pStyle w:val="685"/>
      <w:suff w:val="nothing"/>
      <w:lvlText w:val="%1.%2.%3.%4　"/>
      <w:lvlJc w:val="left"/>
      <w:pPr>
        <w:ind w:left="0" w:firstLine="0"/>
      </w:pPr>
      <w:rPr>
        <w:rFonts w:hint="eastAsia" w:ascii="黑体" w:hAnsi="Times New Roman" w:eastAsia="黑体"/>
        <w:b w:val="0"/>
        <w:i w:val="0"/>
        <w:sz w:val="21"/>
      </w:rPr>
    </w:lvl>
    <w:lvl w:ilvl="4" w:tentative="0">
      <w:start w:val="1"/>
      <w:numFmt w:val="decimal"/>
      <w:pStyle w:val="684"/>
      <w:suff w:val="nothing"/>
      <w:lvlText w:val="%1.%2.%3.%4.%5　"/>
      <w:lvlJc w:val="left"/>
      <w:pPr>
        <w:ind w:left="0" w:firstLine="0"/>
      </w:pPr>
      <w:rPr>
        <w:rFonts w:hint="eastAsia" w:ascii="黑体" w:hAnsi="Times New Roman" w:eastAsia="黑体"/>
        <w:b w:val="0"/>
        <w:i w:val="0"/>
        <w:sz w:val="21"/>
      </w:rPr>
    </w:lvl>
    <w:lvl w:ilvl="5" w:tentative="0">
      <w:start w:val="1"/>
      <w:numFmt w:val="decimal"/>
      <w:pStyle w:val="855"/>
      <w:suff w:val="nothing"/>
      <w:lvlText w:val="%1.%2.%3.%4.%5.%6　"/>
      <w:lvlJc w:val="left"/>
      <w:pPr>
        <w:ind w:left="0" w:firstLine="0"/>
      </w:pPr>
      <w:rPr>
        <w:rFonts w:hint="eastAsia" w:ascii="黑体" w:hAnsi="Times New Roman" w:eastAsia="黑体"/>
        <w:b w:val="0"/>
        <w:i w:val="0"/>
        <w:sz w:val="21"/>
      </w:rPr>
    </w:lvl>
    <w:lvl w:ilvl="6" w:tentative="0">
      <w:start w:val="1"/>
      <w:numFmt w:val="decimal"/>
      <w:pStyle w:val="854"/>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BB64CFA9"/>
    <w:multiLevelType w:val="multilevel"/>
    <w:tmpl w:val="BB64CFA9"/>
    <w:lvl w:ilvl="0" w:tentative="0">
      <w:start w:val="1"/>
      <w:numFmt w:val="decimal"/>
      <w:lvlText w:val="%1."/>
      <w:lvlJc w:val="left"/>
      <w:pPr>
        <w:ind w:left="851" w:hanging="420"/>
      </w:pPr>
    </w:lvl>
    <w:lvl w:ilvl="1" w:tentative="0">
      <w:start w:val="1"/>
      <w:numFmt w:val="lowerLetter"/>
      <w:lvlText w:val="%2)"/>
      <w:lvlJc w:val="left"/>
      <w:pPr>
        <w:ind w:left="1271" w:hanging="420"/>
      </w:pPr>
    </w:lvl>
    <w:lvl w:ilvl="2" w:tentative="0">
      <w:start w:val="1"/>
      <w:numFmt w:val="lowerRoman"/>
      <w:lvlText w:val="%3."/>
      <w:lvlJc w:val="right"/>
      <w:pPr>
        <w:ind w:left="1691" w:hanging="420"/>
      </w:pPr>
    </w:lvl>
    <w:lvl w:ilvl="3" w:tentative="0">
      <w:start w:val="1"/>
      <w:numFmt w:val="decimal"/>
      <w:lvlText w:val="%4."/>
      <w:lvlJc w:val="left"/>
      <w:pPr>
        <w:ind w:left="2111" w:hanging="420"/>
      </w:pPr>
    </w:lvl>
    <w:lvl w:ilvl="4" w:tentative="0">
      <w:start w:val="1"/>
      <w:numFmt w:val="decimal"/>
      <w:lvlText w:val="%5)"/>
      <w:lvlJc w:val="left"/>
      <w:pPr>
        <w:ind w:left="2666" w:hanging="555"/>
      </w:pPr>
    </w:lvl>
    <w:lvl w:ilvl="5" w:tentative="0">
      <w:start w:val="1"/>
      <w:numFmt w:val="lowerRoman"/>
      <w:lvlText w:val="%6."/>
      <w:lvlJc w:val="right"/>
      <w:pPr>
        <w:ind w:left="2951" w:hanging="420"/>
      </w:pPr>
    </w:lvl>
    <w:lvl w:ilvl="6" w:tentative="0">
      <w:start w:val="1"/>
      <w:numFmt w:val="decimal"/>
      <w:lvlText w:val="%7."/>
      <w:lvlJc w:val="left"/>
      <w:pPr>
        <w:ind w:left="3371" w:hanging="420"/>
      </w:pPr>
    </w:lvl>
    <w:lvl w:ilvl="7" w:tentative="0">
      <w:start w:val="1"/>
      <w:numFmt w:val="lowerLetter"/>
      <w:lvlText w:val="%8)"/>
      <w:lvlJc w:val="left"/>
      <w:pPr>
        <w:ind w:left="3791" w:hanging="420"/>
      </w:pPr>
    </w:lvl>
    <w:lvl w:ilvl="8" w:tentative="0">
      <w:start w:val="1"/>
      <w:numFmt w:val="lowerRoman"/>
      <w:lvlText w:val="%9."/>
      <w:lvlJc w:val="right"/>
      <w:pPr>
        <w:ind w:left="4211" w:hanging="420"/>
      </w:pPr>
    </w:lvl>
  </w:abstractNum>
  <w:abstractNum w:abstractNumId="7">
    <w:nsid w:val="BE923771"/>
    <w:multiLevelType w:val="multilevel"/>
    <w:tmpl w:val="BE923771"/>
    <w:lvl w:ilvl="0" w:tentative="0">
      <w:start w:val="1"/>
      <w:numFmt w:val="bullet"/>
      <w:pStyle w:val="858"/>
      <w:lvlText w:val=""/>
      <w:lvlJc w:val="left"/>
      <w:pPr>
        <w:ind w:left="840" w:hanging="420"/>
      </w:pPr>
      <w:rPr>
        <w:rFonts w:ascii="Wingdings" w:hAnsi="Wingdings"/>
      </w:rPr>
    </w:lvl>
    <w:lvl w:ilvl="1" w:tentative="0">
      <w:start w:val="1"/>
      <w:numFmt w:val="bullet"/>
      <w:lvlText w:val=""/>
      <w:lvlJc w:val="left"/>
      <w:pPr>
        <w:ind w:left="1260" w:hanging="420"/>
      </w:pPr>
      <w:rPr>
        <w:rFonts w:ascii="Wingdings" w:hAnsi="Wingdings"/>
      </w:rPr>
    </w:lvl>
    <w:lvl w:ilvl="2" w:tentative="0">
      <w:start w:val="1"/>
      <w:numFmt w:val="bullet"/>
      <w:lvlText w:val=""/>
      <w:lvlJc w:val="left"/>
      <w:pPr>
        <w:ind w:left="1680" w:hanging="420"/>
      </w:pPr>
      <w:rPr>
        <w:rFonts w:ascii="Wingdings" w:hAnsi="Wingdings"/>
      </w:rPr>
    </w:lvl>
    <w:lvl w:ilvl="3" w:tentative="0">
      <w:start w:val="1"/>
      <w:numFmt w:val="bullet"/>
      <w:lvlText w:val=""/>
      <w:lvlJc w:val="left"/>
      <w:pPr>
        <w:ind w:left="2100" w:hanging="420"/>
      </w:pPr>
      <w:rPr>
        <w:rFonts w:ascii="Wingdings" w:hAnsi="Wingdings"/>
      </w:rPr>
    </w:lvl>
    <w:lvl w:ilvl="4" w:tentative="0">
      <w:start w:val="1"/>
      <w:numFmt w:val="bullet"/>
      <w:lvlText w:val=""/>
      <w:lvlJc w:val="left"/>
      <w:pPr>
        <w:ind w:left="2520" w:hanging="420"/>
      </w:pPr>
      <w:rPr>
        <w:rFonts w:ascii="Wingdings" w:hAnsi="Wingdings"/>
      </w:rPr>
    </w:lvl>
    <w:lvl w:ilvl="5" w:tentative="0">
      <w:start w:val="1"/>
      <w:numFmt w:val="bullet"/>
      <w:lvlText w:val=""/>
      <w:lvlJc w:val="left"/>
      <w:pPr>
        <w:ind w:left="2940" w:hanging="420"/>
      </w:pPr>
      <w:rPr>
        <w:rFonts w:ascii="Wingdings" w:hAnsi="Wingdings"/>
      </w:rPr>
    </w:lvl>
    <w:lvl w:ilvl="6" w:tentative="0">
      <w:start w:val="1"/>
      <w:numFmt w:val="bullet"/>
      <w:lvlText w:val=""/>
      <w:lvlJc w:val="left"/>
      <w:pPr>
        <w:ind w:left="3360" w:hanging="420"/>
      </w:pPr>
      <w:rPr>
        <w:rFonts w:ascii="Wingdings" w:hAnsi="Wingdings"/>
      </w:rPr>
    </w:lvl>
    <w:lvl w:ilvl="7" w:tentative="0">
      <w:start w:val="1"/>
      <w:numFmt w:val="bullet"/>
      <w:lvlText w:val=""/>
      <w:lvlJc w:val="left"/>
      <w:pPr>
        <w:ind w:left="3780" w:hanging="420"/>
      </w:pPr>
      <w:rPr>
        <w:rFonts w:ascii="Wingdings" w:hAnsi="Wingdings"/>
      </w:rPr>
    </w:lvl>
    <w:lvl w:ilvl="8" w:tentative="0">
      <w:start w:val="1"/>
      <w:numFmt w:val="bullet"/>
      <w:lvlText w:val=""/>
      <w:lvlJc w:val="left"/>
      <w:pPr>
        <w:ind w:left="4200" w:hanging="420"/>
      </w:pPr>
      <w:rPr>
        <w:rFonts w:ascii="Wingdings" w:hAnsi="Wingdings"/>
      </w:rPr>
    </w:lvl>
  </w:abstractNum>
  <w:abstractNum w:abstractNumId="8">
    <w:nsid w:val="BF205925"/>
    <w:multiLevelType w:val="multilevel"/>
    <w:tmpl w:val="BF205925"/>
    <w:lvl w:ilvl="0" w:tentative="0">
      <w:start w:val="1"/>
      <w:numFmt w:val="decimal"/>
      <w:pStyle w:val="601"/>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9">
    <w:nsid w:val="C8879AEF"/>
    <w:multiLevelType w:val="multilevel"/>
    <w:tmpl w:val="C8879AEF"/>
    <w:lvl w:ilvl="0" w:tentative="0">
      <w:start w:val="1"/>
      <w:numFmt w:val="decimal"/>
      <w:pStyle w:val="663"/>
      <w:lvlText w:val="%1."/>
      <w:lvlJc w:val="left"/>
      <w:pPr>
        <w:tabs>
          <w:tab w:val="left" w:pos="1620"/>
        </w:tabs>
        <w:ind w:left="162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CF092B84"/>
    <w:multiLevelType w:val="multilevel"/>
    <w:tmpl w:val="CF092B84"/>
    <w:lvl w:ilvl="0" w:tentative="0">
      <w:start w:val="1"/>
      <w:numFmt w:val="decimal"/>
      <w:lvlText w:val="%1"/>
      <w:lvlJc w:val="left"/>
      <w:pPr>
        <w:tabs>
          <w:tab w:val="left" w:pos="425"/>
        </w:tabs>
        <w:ind w:left="425" w:hanging="425"/>
      </w:pPr>
    </w:lvl>
    <w:lvl w:ilvl="1" w:tentative="0">
      <w:start w:val="1"/>
      <w:numFmt w:val="decimal"/>
      <w:pStyle w:val="565"/>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2781"/>
        </w:tabs>
        <w:ind w:left="2551" w:hanging="850"/>
      </w:pPr>
    </w:lvl>
    <w:lvl w:ilvl="5" w:tentative="0">
      <w:start w:val="1"/>
      <w:numFmt w:val="decimal"/>
      <w:lvlText w:val="%1.%2.%3.%4.%5.%6"/>
      <w:lvlJc w:val="left"/>
      <w:pPr>
        <w:tabs>
          <w:tab w:val="left" w:pos="3566"/>
        </w:tabs>
        <w:ind w:left="3260" w:hanging="1134"/>
      </w:pPr>
    </w:lvl>
    <w:lvl w:ilvl="6" w:tentative="0">
      <w:start w:val="1"/>
      <w:numFmt w:val="decimal"/>
      <w:lvlText w:val="%1.%2.%3.%4.%5.%6.%7"/>
      <w:lvlJc w:val="left"/>
      <w:pPr>
        <w:tabs>
          <w:tab w:val="left" w:pos="4351"/>
        </w:tabs>
        <w:ind w:left="3827" w:hanging="1276"/>
      </w:pPr>
    </w:lvl>
    <w:lvl w:ilvl="7" w:tentative="0">
      <w:start w:val="1"/>
      <w:numFmt w:val="decimal"/>
      <w:lvlText w:val="%1.%2.%3.%4.%5.%6.%7.%8"/>
      <w:lvlJc w:val="left"/>
      <w:pPr>
        <w:tabs>
          <w:tab w:val="left" w:pos="4776"/>
        </w:tabs>
        <w:ind w:left="4394" w:hanging="1418"/>
      </w:pPr>
    </w:lvl>
    <w:lvl w:ilvl="8" w:tentative="0">
      <w:start w:val="1"/>
      <w:numFmt w:val="decimal"/>
      <w:lvlText w:val="%1.%2.%3.%4.%5.%6.%7.%8.%9"/>
      <w:lvlJc w:val="left"/>
      <w:pPr>
        <w:tabs>
          <w:tab w:val="left" w:pos="5562"/>
        </w:tabs>
        <w:ind w:left="5102" w:hanging="1700"/>
      </w:pPr>
    </w:lvl>
  </w:abstractNum>
  <w:abstractNum w:abstractNumId="11">
    <w:nsid w:val="D7F9FE59"/>
    <w:multiLevelType w:val="multilevel"/>
    <w:tmpl w:val="D7F9FE59"/>
    <w:lvl w:ilvl="0" w:tentative="0">
      <w:start w:val="1"/>
      <w:numFmt w:val="bullet"/>
      <w:pStyle w:val="750"/>
      <w:lvlText w:val=""/>
      <w:lvlJc w:val="left"/>
      <w:pPr>
        <w:ind w:left="988" w:hanging="420"/>
      </w:pPr>
      <w:rPr>
        <w:rFonts w:ascii="Wingdings" w:hAnsi="Wingdings"/>
      </w:rPr>
    </w:lvl>
    <w:lvl w:ilvl="1" w:tentative="0">
      <w:start w:val="1"/>
      <w:numFmt w:val="bullet"/>
      <w:lvlText w:val=""/>
      <w:lvlJc w:val="left"/>
      <w:pPr>
        <w:ind w:left="1408" w:hanging="420"/>
      </w:pPr>
      <w:rPr>
        <w:rFonts w:ascii="Wingdings" w:hAnsi="Wingdings"/>
      </w:rPr>
    </w:lvl>
    <w:lvl w:ilvl="2" w:tentative="0">
      <w:start w:val="1"/>
      <w:numFmt w:val="bullet"/>
      <w:lvlText w:val=""/>
      <w:lvlJc w:val="left"/>
      <w:pPr>
        <w:ind w:left="1828" w:hanging="420"/>
      </w:pPr>
      <w:rPr>
        <w:rFonts w:ascii="Wingdings" w:hAnsi="Wingdings"/>
      </w:rPr>
    </w:lvl>
    <w:lvl w:ilvl="3" w:tentative="0">
      <w:start w:val="1"/>
      <w:numFmt w:val="bullet"/>
      <w:lvlText w:val=""/>
      <w:lvlJc w:val="left"/>
      <w:pPr>
        <w:ind w:left="2248" w:hanging="420"/>
      </w:pPr>
      <w:rPr>
        <w:rFonts w:ascii="Wingdings" w:hAnsi="Wingdings"/>
      </w:rPr>
    </w:lvl>
    <w:lvl w:ilvl="4" w:tentative="0">
      <w:start w:val="1"/>
      <w:numFmt w:val="bullet"/>
      <w:lvlText w:val=""/>
      <w:lvlJc w:val="left"/>
      <w:pPr>
        <w:ind w:left="2668" w:hanging="420"/>
      </w:pPr>
      <w:rPr>
        <w:rFonts w:ascii="Wingdings" w:hAnsi="Wingdings"/>
      </w:rPr>
    </w:lvl>
    <w:lvl w:ilvl="5" w:tentative="0">
      <w:start w:val="1"/>
      <w:numFmt w:val="bullet"/>
      <w:lvlText w:val=""/>
      <w:lvlJc w:val="left"/>
      <w:pPr>
        <w:ind w:left="3088" w:hanging="420"/>
      </w:pPr>
      <w:rPr>
        <w:rFonts w:ascii="Wingdings" w:hAnsi="Wingdings"/>
      </w:rPr>
    </w:lvl>
    <w:lvl w:ilvl="6" w:tentative="0">
      <w:start w:val="1"/>
      <w:numFmt w:val="bullet"/>
      <w:lvlText w:val=""/>
      <w:lvlJc w:val="left"/>
      <w:pPr>
        <w:ind w:left="3508" w:hanging="420"/>
      </w:pPr>
      <w:rPr>
        <w:rFonts w:ascii="Wingdings" w:hAnsi="Wingdings"/>
      </w:rPr>
    </w:lvl>
    <w:lvl w:ilvl="7" w:tentative="0">
      <w:start w:val="1"/>
      <w:numFmt w:val="bullet"/>
      <w:lvlText w:val=""/>
      <w:lvlJc w:val="left"/>
      <w:pPr>
        <w:ind w:left="3928" w:hanging="420"/>
      </w:pPr>
      <w:rPr>
        <w:rFonts w:ascii="Wingdings" w:hAnsi="Wingdings"/>
      </w:rPr>
    </w:lvl>
    <w:lvl w:ilvl="8" w:tentative="0">
      <w:start w:val="1"/>
      <w:numFmt w:val="bullet"/>
      <w:lvlText w:val=""/>
      <w:lvlJc w:val="left"/>
      <w:pPr>
        <w:ind w:left="4348" w:hanging="420"/>
      </w:pPr>
      <w:rPr>
        <w:rFonts w:ascii="Wingdings" w:hAnsi="Wingdings"/>
      </w:rPr>
    </w:lvl>
  </w:abstractNum>
  <w:abstractNum w:abstractNumId="12">
    <w:nsid w:val="DCBA6B53"/>
    <w:multiLevelType w:val="multilevel"/>
    <w:tmpl w:val="DCBA6B53"/>
    <w:lvl w:ilvl="0" w:tentative="0">
      <w:start w:val="1"/>
      <w:numFmt w:val="bullet"/>
      <w:pStyle w:val="739"/>
      <w:lvlText w:val=""/>
      <w:lvlJc w:val="left"/>
      <w:pPr>
        <w:ind w:left="1696" w:hanging="420"/>
      </w:pPr>
      <w:rPr>
        <w:rFonts w:ascii="Wingdings" w:hAnsi="Wingdings"/>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13">
    <w:nsid w:val="E093A4B0"/>
    <w:multiLevelType w:val="multilevel"/>
    <w:tmpl w:val="E093A4B0"/>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4">
    <w:nsid w:val="F4B5D9F5"/>
    <w:multiLevelType w:val="multilevel"/>
    <w:tmpl w:val="F4B5D9F5"/>
    <w:lvl w:ilvl="0" w:tentative="0">
      <w:start w:val="2"/>
      <w:numFmt w:val="decimal"/>
      <w:pStyle w:val="700"/>
      <w:lvlText w:val="（%1）"/>
      <w:lvlJc w:val="left"/>
      <w:pPr>
        <w:tabs>
          <w:tab w:val="left" w:pos="900"/>
        </w:tabs>
        <w:ind w:left="900" w:hanging="720"/>
      </w:pPr>
    </w:lvl>
    <w:lvl w:ilvl="1" w:tentative="0">
      <w:start w:val="1"/>
      <w:numFmt w:val="lowerLetter"/>
      <w:lvlText w:val="%2)"/>
      <w:lvlJc w:val="left"/>
      <w:pPr>
        <w:tabs>
          <w:tab w:val="left" w:pos="1020"/>
        </w:tabs>
        <w:ind w:left="1020" w:hanging="420"/>
      </w:pPr>
    </w:lvl>
    <w:lvl w:ilvl="2" w:tentative="0">
      <w:start w:val="1"/>
      <w:numFmt w:val="lowerRoman"/>
      <w:lvlText w:val="%3."/>
      <w:lvlJc w:val="right"/>
      <w:pPr>
        <w:tabs>
          <w:tab w:val="left" w:pos="1440"/>
        </w:tabs>
        <w:ind w:left="1440" w:hanging="420"/>
      </w:pPr>
    </w:lvl>
    <w:lvl w:ilvl="3" w:tentative="0">
      <w:start w:val="1"/>
      <w:numFmt w:val="decimal"/>
      <w:lvlText w:val="%4."/>
      <w:lvlJc w:val="left"/>
      <w:pPr>
        <w:tabs>
          <w:tab w:val="left" w:pos="1860"/>
        </w:tabs>
        <w:ind w:left="1860" w:hanging="420"/>
      </w:pPr>
    </w:lvl>
    <w:lvl w:ilvl="4" w:tentative="0">
      <w:start w:val="1"/>
      <w:numFmt w:val="lowerLetter"/>
      <w:lvlText w:val="%5)"/>
      <w:lvlJc w:val="left"/>
      <w:pPr>
        <w:tabs>
          <w:tab w:val="left" w:pos="2280"/>
        </w:tabs>
        <w:ind w:left="2280" w:hanging="420"/>
      </w:pPr>
    </w:lvl>
    <w:lvl w:ilvl="5" w:tentative="0">
      <w:start w:val="1"/>
      <w:numFmt w:val="lowerRoman"/>
      <w:lvlText w:val="%6."/>
      <w:lvlJc w:val="right"/>
      <w:pPr>
        <w:tabs>
          <w:tab w:val="left" w:pos="2700"/>
        </w:tabs>
        <w:ind w:left="2700" w:hanging="420"/>
      </w:pPr>
    </w:lvl>
    <w:lvl w:ilvl="6" w:tentative="0">
      <w:start w:val="1"/>
      <w:numFmt w:val="decimal"/>
      <w:lvlText w:val="%7."/>
      <w:lvlJc w:val="left"/>
      <w:pPr>
        <w:tabs>
          <w:tab w:val="left" w:pos="3120"/>
        </w:tabs>
        <w:ind w:left="3120" w:hanging="420"/>
      </w:pPr>
    </w:lvl>
    <w:lvl w:ilvl="7" w:tentative="0">
      <w:start w:val="1"/>
      <w:numFmt w:val="lowerLetter"/>
      <w:lvlText w:val="%8)"/>
      <w:lvlJc w:val="left"/>
      <w:pPr>
        <w:tabs>
          <w:tab w:val="left" w:pos="3540"/>
        </w:tabs>
        <w:ind w:left="3540" w:hanging="420"/>
      </w:pPr>
    </w:lvl>
    <w:lvl w:ilvl="8" w:tentative="0">
      <w:start w:val="1"/>
      <w:numFmt w:val="lowerRoman"/>
      <w:lvlText w:val="%9."/>
      <w:lvlJc w:val="right"/>
      <w:pPr>
        <w:tabs>
          <w:tab w:val="left" w:pos="3960"/>
        </w:tabs>
        <w:ind w:left="3960" w:hanging="420"/>
      </w:pPr>
    </w:lvl>
  </w:abstractNum>
  <w:abstractNum w:abstractNumId="15">
    <w:nsid w:val="F7735DC9"/>
    <w:multiLevelType w:val="multilevel"/>
    <w:tmpl w:val="F7735DC9"/>
    <w:lvl w:ilvl="0" w:tentative="0">
      <w:start w:val="1"/>
      <w:numFmt w:val="japaneseCounting"/>
      <w:lvlText w:val="%1、"/>
      <w:lvlJc w:val="left"/>
      <w:pPr>
        <w:tabs>
          <w:tab w:val="left" w:pos="600"/>
        </w:tabs>
        <w:ind w:left="600" w:hanging="42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00000023"/>
    <w:multiLevelType w:val="multilevel"/>
    <w:tmpl w:val="00000023"/>
    <w:lvl w:ilvl="0" w:tentative="0">
      <w:start w:val="1"/>
      <w:numFmt w:val="decimal"/>
      <w:lvlText w:val="%1."/>
      <w:lvlJc w:val="left"/>
      <w:pPr>
        <w:tabs>
          <w:tab w:val="left" w:pos="420"/>
        </w:tabs>
        <w:ind w:left="420" w:hanging="420"/>
      </w:pPr>
      <w:rPr>
        <w:rFonts w:hint="eastAsia"/>
        <w:b w:val="0"/>
      </w:rPr>
    </w:lvl>
    <w:lvl w:ilvl="1" w:tentative="0">
      <w:start w:val="1"/>
      <w:numFmt w:val="chineseCountingThousand"/>
      <w:lvlText w:val="%2、"/>
      <w:lvlJc w:val="left"/>
      <w:pPr>
        <w:tabs>
          <w:tab w:val="left" w:pos="840"/>
        </w:tabs>
        <w:ind w:left="840" w:hanging="420"/>
      </w:pPr>
      <w:rPr>
        <w:rFonts w:hint="eastAsia"/>
        <w:b/>
      </w:rPr>
    </w:lvl>
    <w:lvl w:ilvl="2" w:tentative="0">
      <w:start w:val="1"/>
      <w:numFmt w:val="japaneseCounting"/>
      <w:lvlText w:val="%3、"/>
      <w:lvlJc w:val="left"/>
      <w:pPr>
        <w:tabs>
          <w:tab w:val="left" w:pos="1260"/>
        </w:tabs>
        <w:ind w:left="1260" w:hanging="420"/>
      </w:pPr>
      <w:rPr>
        <w:rFonts w:hint="default"/>
        <w:color w:val="FF0000"/>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0053208E"/>
    <w:multiLevelType w:val="multilevel"/>
    <w:tmpl w:val="0053208E"/>
    <w:lvl w:ilvl="0" w:tentative="0">
      <w:start w:val="1"/>
      <w:numFmt w:val="decimal"/>
      <w:pStyle w:val="192"/>
      <w:lvlText w:val="%1"/>
      <w:lvlJc w:val="left"/>
      <w:pPr>
        <w:tabs>
          <w:tab w:val="left" w:pos="432"/>
        </w:tabs>
        <w:ind w:left="432" w:hanging="432"/>
      </w:pPr>
      <w:rPr>
        <w:rFonts w:hint="eastAsia"/>
      </w:rPr>
    </w:lvl>
    <w:lvl w:ilvl="1" w:tentative="0">
      <w:start w:val="1"/>
      <w:numFmt w:val="decimal"/>
      <w:pStyle w:val="193"/>
      <w:lvlText w:val="%1."/>
      <w:lvlJc w:val="left"/>
      <w:pPr>
        <w:tabs>
          <w:tab w:val="left" w:pos="576"/>
        </w:tabs>
        <w:ind w:left="576" w:hanging="576"/>
      </w:pPr>
      <w:rPr>
        <w:rFonts w:hint="eastAsia"/>
      </w:rPr>
    </w:lvl>
    <w:lvl w:ilvl="2" w:tentative="0">
      <w:start w:val="1"/>
      <w:numFmt w:val="decimal"/>
      <w:pStyle w:val="194"/>
      <w:lvlText w:val="%1.%2.%3"/>
      <w:lvlJc w:val="left"/>
      <w:pPr>
        <w:tabs>
          <w:tab w:val="left" w:pos="1080"/>
        </w:tabs>
        <w:ind w:left="720" w:hanging="720"/>
      </w:pPr>
      <w:rPr>
        <w:rFonts w:hint="eastAsia"/>
      </w:rPr>
    </w:lvl>
    <w:lvl w:ilvl="3" w:tentative="0">
      <w:start w:val="1"/>
      <w:numFmt w:val="decimal"/>
      <w:pStyle w:val="196"/>
      <w:lvlText w:val="%1.%2.%3.%4"/>
      <w:lvlJc w:val="left"/>
      <w:pPr>
        <w:tabs>
          <w:tab w:val="left" w:pos="1440"/>
        </w:tabs>
        <w:ind w:left="864" w:hanging="864"/>
      </w:pPr>
      <w:rPr>
        <w:rFonts w:hint="eastAsia"/>
      </w:rPr>
    </w:lvl>
    <w:lvl w:ilvl="4" w:tentative="0">
      <w:start w:val="1"/>
      <w:numFmt w:val="decimal"/>
      <w:pStyle w:val="197"/>
      <w:lvlText w:val="%1.%2.%3.%4.%5"/>
      <w:lvlJc w:val="left"/>
      <w:pPr>
        <w:tabs>
          <w:tab w:val="left" w:pos="1800"/>
        </w:tabs>
        <w:ind w:left="1008" w:hanging="1008"/>
      </w:pPr>
      <w:rPr>
        <w:rFonts w:hint="eastAsia"/>
      </w:rPr>
    </w:lvl>
    <w:lvl w:ilvl="5" w:tentative="0">
      <w:start w:val="1"/>
      <w:numFmt w:val="decimal"/>
      <w:pStyle w:val="198"/>
      <w:lvlText w:val="%1.%2.%3.%4.%5.%6"/>
      <w:lvlJc w:val="left"/>
      <w:pPr>
        <w:tabs>
          <w:tab w:val="left" w:pos="1152"/>
        </w:tabs>
        <w:ind w:left="1152" w:hanging="1152"/>
      </w:pPr>
      <w:rPr>
        <w:rFonts w:hint="eastAsia"/>
      </w:rPr>
    </w:lvl>
    <w:lvl w:ilvl="6" w:tentative="0">
      <w:start w:val="1"/>
      <w:numFmt w:val="decimal"/>
      <w:pStyle w:val="199"/>
      <w:lvlText w:val="%1.%2.%3.%4.%5.%6.%7"/>
      <w:lvlJc w:val="left"/>
      <w:pPr>
        <w:tabs>
          <w:tab w:val="left" w:pos="1296"/>
        </w:tabs>
        <w:ind w:left="1296" w:hanging="1296"/>
      </w:pPr>
      <w:rPr>
        <w:rFonts w:hint="eastAsia"/>
      </w:rPr>
    </w:lvl>
    <w:lvl w:ilvl="7" w:tentative="0">
      <w:start w:val="1"/>
      <w:numFmt w:val="decimal"/>
      <w:pStyle w:val="200"/>
      <w:lvlText w:val="%1.%2.%3.%4.%5.%6.%7.%8"/>
      <w:lvlJc w:val="left"/>
      <w:pPr>
        <w:tabs>
          <w:tab w:val="left" w:pos="1440"/>
        </w:tabs>
        <w:ind w:left="1440" w:hanging="1440"/>
      </w:pPr>
      <w:rPr>
        <w:rFonts w:hint="eastAsia"/>
      </w:rPr>
    </w:lvl>
    <w:lvl w:ilvl="8" w:tentative="0">
      <w:start w:val="1"/>
      <w:numFmt w:val="decimal"/>
      <w:pStyle w:val="201"/>
      <w:lvlText w:val="%1.%2.%3.%4.%5.%6.%7.%8.%9"/>
      <w:lvlJc w:val="left"/>
      <w:pPr>
        <w:tabs>
          <w:tab w:val="left" w:pos="1584"/>
        </w:tabs>
        <w:ind w:left="1584" w:hanging="1584"/>
      </w:pPr>
      <w:rPr>
        <w:rFonts w:hint="eastAsia"/>
      </w:rPr>
    </w:lvl>
  </w:abstractNum>
  <w:abstractNum w:abstractNumId="18">
    <w:nsid w:val="0248C179"/>
    <w:multiLevelType w:val="multilevel"/>
    <w:tmpl w:val="0248C179"/>
    <w:lvl w:ilvl="0" w:tentative="0">
      <w:start w:val="1"/>
      <w:numFmt w:val="bullet"/>
      <w:pStyle w:val="378"/>
      <w:lvlText w:val=""/>
      <w:lvlJc w:val="left"/>
      <w:pPr>
        <w:ind w:left="900" w:hanging="420"/>
      </w:pPr>
      <w:rPr>
        <w:rFonts w:ascii="Wingdings" w:hAnsi="Wingdings"/>
      </w:rPr>
    </w:lvl>
    <w:lvl w:ilvl="1" w:tentative="0">
      <w:start w:val="1"/>
      <w:numFmt w:val="bullet"/>
      <w:lvlText w:val=""/>
      <w:lvlJc w:val="left"/>
      <w:pPr>
        <w:ind w:left="1320" w:hanging="420"/>
      </w:pPr>
      <w:rPr>
        <w:rFonts w:ascii="Wingdings" w:hAnsi="Wingdings"/>
      </w:rPr>
    </w:lvl>
    <w:lvl w:ilvl="2" w:tentative="0">
      <w:start w:val="1"/>
      <w:numFmt w:val="bullet"/>
      <w:lvlText w:val=""/>
      <w:lvlJc w:val="left"/>
      <w:pPr>
        <w:ind w:left="1740" w:hanging="420"/>
      </w:pPr>
      <w:rPr>
        <w:rFonts w:ascii="Wingdings" w:hAnsi="Wingdings"/>
      </w:rPr>
    </w:lvl>
    <w:lvl w:ilvl="3" w:tentative="0">
      <w:start w:val="1"/>
      <w:numFmt w:val="bullet"/>
      <w:lvlText w:val=""/>
      <w:lvlJc w:val="left"/>
      <w:pPr>
        <w:ind w:left="2160" w:hanging="420"/>
      </w:pPr>
      <w:rPr>
        <w:rFonts w:ascii="Wingdings" w:hAnsi="Wingdings"/>
      </w:rPr>
    </w:lvl>
    <w:lvl w:ilvl="4" w:tentative="0">
      <w:start w:val="1"/>
      <w:numFmt w:val="bullet"/>
      <w:lvlText w:val=""/>
      <w:lvlJc w:val="left"/>
      <w:pPr>
        <w:ind w:left="2580" w:hanging="420"/>
      </w:pPr>
      <w:rPr>
        <w:rFonts w:ascii="Wingdings" w:hAnsi="Wingdings"/>
      </w:rPr>
    </w:lvl>
    <w:lvl w:ilvl="5" w:tentative="0">
      <w:start w:val="1"/>
      <w:numFmt w:val="bullet"/>
      <w:lvlText w:val=""/>
      <w:lvlJc w:val="left"/>
      <w:pPr>
        <w:ind w:left="3000" w:hanging="420"/>
      </w:pPr>
      <w:rPr>
        <w:rFonts w:ascii="Wingdings" w:hAnsi="Wingdings"/>
      </w:rPr>
    </w:lvl>
    <w:lvl w:ilvl="6" w:tentative="0">
      <w:start w:val="1"/>
      <w:numFmt w:val="bullet"/>
      <w:lvlText w:val=""/>
      <w:lvlJc w:val="left"/>
      <w:pPr>
        <w:ind w:left="3420" w:hanging="420"/>
      </w:pPr>
      <w:rPr>
        <w:rFonts w:ascii="Wingdings" w:hAnsi="Wingdings"/>
      </w:rPr>
    </w:lvl>
    <w:lvl w:ilvl="7" w:tentative="0">
      <w:start w:val="1"/>
      <w:numFmt w:val="bullet"/>
      <w:lvlText w:val=""/>
      <w:lvlJc w:val="left"/>
      <w:pPr>
        <w:ind w:left="3840" w:hanging="420"/>
      </w:pPr>
      <w:rPr>
        <w:rFonts w:ascii="Wingdings" w:hAnsi="Wingdings"/>
      </w:rPr>
    </w:lvl>
    <w:lvl w:ilvl="8" w:tentative="0">
      <w:start w:val="1"/>
      <w:numFmt w:val="bullet"/>
      <w:lvlText w:val=""/>
      <w:lvlJc w:val="left"/>
      <w:pPr>
        <w:ind w:left="4260" w:hanging="420"/>
      </w:pPr>
      <w:rPr>
        <w:rFonts w:ascii="Wingdings" w:hAnsi="Wingdings"/>
      </w:rPr>
    </w:lvl>
  </w:abstractNum>
  <w:abstractNum w:abstractNumId="19">
    <w:nsid w:val="03D62ECE"/>
    <w:multiLevelType w:val="multilevel"/>
    <w:tmpl w:val="03D62ECE"/>
    <w:lvl w:ilvl="0" w:tentative="0">
      <w:start w:val="1"/>
      <w:numFmt w:val="decimal"/>
      <w:lvlText w:val="%1"/>
      <w:lvlJc w:val="left"/>
      <w:pPr>
        <w:ind w:left="0" w:firstLine="0"/>
      </w:pPr>
    </w:lvl>
    <w:lvl w:ilvl="1" w:tentative="0">
      <w:start w:val="1"/>
      <w:numFmt w:val="decimal"/>
      <w:pStyle w:val="234"/>
      <w:suff w:val="space"/>
      <w:lvlText w:val="%1.%2"/>
      <w:lvlJc w:val="left"/>
      <w:pPr>
        <w:ind w:left="0" w:firstLine="0"/>
      </w:pPr>
      <w:rPr>
        <w:rFonts w:hint="eastAsia" w:ascii="Times New Roman" w:hAnsi="Times New Roman"/>
        <w:b w:val="0"/>
        <w:bCs w:val="0"/>
        <w:i w:val="0"/>
        <w:iCs w:val="0"/>
        <w:caps w:val="0"/>
        <w:smallCaps w:val="0"/>
        <w:strike w:val="0"/>
        <w:vanish w:val="0"/>
        <w:spacing w:val="0"/>
        <w:position w:val="0"/>
        <w:u w:val="none"/>
        <w:vertAlign w:val="baseline"/>
      </w:rPr>
    </w:lvl>
    <w:lvl w:ilvl="2" w:tentative="0">
      <w:start w:val="1"/>
      <w:numFmt w:val="decimal"/>
      <w:pStyle w:val="950"/>
      <w:lvlText w:val="%1.%2.%3"/>
      <w:lvlJc w:val="left"/>
      <w:pPr>
        <w:ind w:left="0" w:firstLine="0"/>
      </w:p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20">
    <w:nsid w:val="243FCF68"/>
    <w:multiLevelType w:val="multilevel"/>
    <w:tmpl w:val="243FCF68"/>
    <w:lvl w:ilvl="0" w:tentative="0">
      <w:start w:val="1"/>
      <w:numFmt w:val="bullet"/>
      <w:pStyle w:val="935"/>
      <w:lvlText w:val=""/>
      <w:lvlJc w:val="left"/>
      <w:pPr>
        <w:tabs>
          <w:tab w:val="left" w:pos="360"/>
        </w:tabs>
        <w:ind w:left="360" w:hanging="360"/>
      </w:pPr>
      <w:rPr>
        <w:rFonts w:ascii="Symbol" w:hAnsi="Symbol"/>
        <w:lang w:val="en-US"/>
      </w:rPr>
    </w:lvl>
    <w:lvl w:ilvl="1" w:tentative="0">
      <w:start w:val="1"/>
      <w:numFmt w:val="bullet"/>
      <w:lvlText w:val=""/>
      <w:lvlJc w:val="left"/>
      <w:pPr>
        <w:tabs>
          <w:tab w:val="left" w:pos="1140"/>
        </w:tabs>
        <w:ind w:left="1140" w:hanging="420"/>
      </w:pPr>
      <w:rPr>
        <w:rFonts w:ascii="Wingdings" w:hAnsi="Wingdings"/>
        <w:lang w:val="en-US"/>
      </w:rPr>
    </w:lvl>
    <w:lvl w:ilvl="2" w:tentative="0">
      <w:start w:val="1"/>
      <w:numFmt w:val="bullet"/>
      <w:lvlText w:val=""/>
      <w:lvlJc w:val="left"/>
      <w:pPr>
        <w:tabs>
          <w:tab w:val="left" w:pos="1800"/>
        </w:tabs>
        <w:ind w:left="1800" w:hanging="360"/>
      </w:pPr>
      <w:rPr>
        <w:rFonts w:ascii="Wingdings" w:hAnsi="Wingdings"/>
      </w:rPr>
    </w:lvl>
    <w:lvl w:ilvl="3" w:tentative="0">
      <w:start w:val="1"/>
      <w:numFmt w:val="bullet"/>
      <w:lvlText w:val=""/>
      <w:lvlJc w:val="left"/>
      <w:pPr>
        <w:tabs>
          <w:tab w:val="left" w:pos="2520"/>
        </w:tabs>
        <w:ind w:left="2520" w:hanging="360"/>
      </w:pPr>
      <w:rPr>
        <w:rFonts w:ascii="Symbol" w:hAnsi="Symbol"/>
      </w:rPr>
    </w:lvl>
    <w:lvl w:ilvl="4" w:tentative="0">
      <w:start w:val="1"/>
      <w:numFmt w:val="bullet"/>
      <w:lvlText w:val="o"/>
      <w:lvlJc w:val="left"/>
      <w:pPr>
        <w:tabs>
          <w:tab w:val="left" w:pos="3240"/>
        </w:tabs>
        <w:ind w:left="3240" w:hanging="360"/>
      </w:pPr>
      <w:rPr>
        <w:rFonts w:ascii="Courier New" w:hAnsi="Courier New" w:cs="Courier New"/>
      </w:rPr>
    </w:lvl>
    <w:lvl w:ilvl="5" w:tentative="0">
      <w:start w:val="1"/>
      <w:numFmt w:val="bullet"/>
      <w:lvlText w:val=""/>
      <w:lvlJc w:val="left"/>
      <w:pPr>
        <w:tabs>
          <w:tab w:val="left" w:pos="3960"/>
        </w:tabs>
        <w:ind w:left="3960" w:hanging="360"/>
      </w:pPr>
      <w:rPr>
        <w:rFonts w:ascii="Wingdings" w:hAnsi="Wingdings"/>
      </w:rPr>
    </w:lvl>
    <w:lvl w:ilvl="6" w:tentative="0">
      <w:start w:val="1"/>
      <w:numFmt w:val="bullet"/>
      <w:lvlText w:val=""/>
      <w:lvlJc w:val="left"/>
      <w:pPr>
        <w:tabs>
          <w:tab w:val="left" w:pos="4680"/>
        </w:tabs>
        <w:ind w:left="4680" w:hanging="360"/>
      </w:pPr>
      <w:rPr>
        <w:rFonts w:ascii="Symbol" w:hAnsi="Symbol"/>
      </w:rPr>
    </w:lvl>
    <w:lvl w:ilvl="7" w:tentative="0">
      <w:start w:val="1"/>
      <w:numFmt w:val="bullet"/>
      <w:lvlText w:val="o"/>
      <w:lvlJc w:val="left"/>
      <w:pPr>
        <w:tabs>
          <w:tab w:val="left" w:pos="5400"/>
        </w:tabs>
        <w:ind w:left="5400" w:hanging="360"/>
      </w:pPr>
      <w:rPr>
        <w:rFonts w:ascii="Courier New" w:hAnsi="Courier New" w:cs="Courier New"/>
      </w:rPr>
    </w:lvl>
    <w:lvl w:ilvl="8" w:tentative="0">
      <w:start w:val="1"/>
      <w:numFmt w:val="bullet"/>
      <w:lvlText w:val=""/>
      <w:lvlJc w:val="left"/>
      <w:pPr>
        <w:tabs>
          <w:tab w:val="left" w:pos="6120"/>
        </w:tabs>
        <w:ind w:left="6120" w:hanging="360"/>
      </w:pPr>
      <w:rPr>
        <w:rFonts w:ascii="Wingdings" w:hAnsi="Wingdings"/>
      </w:rPr>
    </w:lvl>
  </w:abstractNum>
  <w:abstractNum w:abstractNumId="21">
    <w:nsid w:val="2470EC97"/>
    <w:multiLevelType w:val="multilevel"/>
    <w:tmpl w:val="2470EC97"/>
    <w:lvl w:ilvl="0" w:tentative="0">
      <w:start w:val="1"/>
      <w:numFmt w:val="upperLetter"/>
      <w:pStyle w:val="70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2">
    <w:nsid w:val="25B654F3"/>
    <w:multiLevelType w:val="multilevel"/>
    <w:tmpl w:val="25B654F3"/>
    <w:lvl w:ilvl="0" w:tentative="0">
      <w:start w:val="1"/>
      <w:numFmt w:val="chineseCountingThousand"/>
      <w:pStyle w:val="945"/>
      <w:lvlText w:val="%1、"/>
      <w:lvlJc w:val="left"/>
      <w:pPr>
        <w:ind w:left="0" w:firstLine="0"/>
      </w:pPr>
      <w:rPr>
        <w:rFonts w:hint="eastAsia"/>
      </w:rPr>
    </w:lvl>
    <w:lvl w:ilvl="1" w:tentative="0">
      <w:start w:val="1"/>
      <w:numFmt w:val="decimal"/>
      <w:pStyle w:val="735"/>
      <w:lvlText w:val="%1.%2"/>
      <w:lvlJc w:val="left"/>
      <w:pPr>
        <w:ind w:left="0" w:firstLine="0"/>
      </w:pPr>
      <w:rPr>
        <w:rFonts w:hint="eastAsia"/>
      </w:rPr>
    </w:lvl>
    <w:lvl w:ilvl="2" w:tentative="0">
      <w:start w:val="1"/>
      <w:numFmt w:val="decimal"/>
      <w:pStyle w:val="899"/>
      <w:lvlText w:val="%1.%2.%3"/>
      <w:lvlJc w:val="left"/>
      <w:pPr>
        <w:ind w:left="0" w:firstLine="0"/>
      </w:pPr>
      <w:rPr>
        <w:rFonts w:hint="eastAsia"/>
      </w:rPr>
    </w:lvl>
    <w:lvl w:ilvl="3" w:tentative="0">
      <w:start w:val="1"/>
      <w:numFmt w:val="decimal"/>
      <w:pStyle w:val="704"/>
      <w:lvlText w:val="%1.%2.%3.%4"/>
      <w:lvlJc w:val="left"/>
      <w:pPr>
        <w:ind w:left="0" w:firstLine="0"/>
      </w:pPr>
      <w:rPr>
        <w:rFonts w:hint="eastAsia"/>
      </w:rPr>
    </w:lvl>
    <w:lvl w:ilvl="4" w:tentative="0">
      <w:start w:val="1"/>
      <w:numFmt w:val="decimal"/>
      <w:pStyle w:val="640"/>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23">
    <w:nsid w:val="2A8F537B"/>
    <w:multiLevelType w:val="multilevel"/>
    <w:tmpl w:val="2A8F537B"/>
    <w:lvl w:ilvl="0" w:tentative="0">
      <w:start w:val="1"/>
      <w:numFmt w:val="decimal"/>
      <w:pStyle w:val="324"/>
      <w:lvlText w:val="%1."/>
      <w:lvlJc w:val="left"/>
      <w:pPr>
        <w:ind w:left="425" w:hanging="425"/>
      </w:pPr>
      <w:rPr>
        <w:sz w:val="44"/>
        <w:szCs w:val="44"/>
      </w:rPr>
    </w:lvl>
    <w:lvl w:ilvl="1" w:tentative="0">
      <w:start w:val="1"/>
      <w:numFmt w:val="decimal"/>
      <w:pStyle w:val="399"/>
      <w:lvlText w:val="%1.%2."/>
      <w:lvlJc w:val="left"/>
      <w:pPr>
        <w:ind w:left="567" w:hanging="567"/>
      </w:pPr>
      <w:rPr>
        <w:rFonts w:hint="eastAsia"/>
        <w:lang w:val="en-US"/>
      </w:rPr>
    </w:lvl>
    <w:lvl w:ilvl="2" w:tentative="0">
      <w:start w:val="1"/>
      <w:numFmt w:val="decimal"/>
      <w:pStyle w:val="423"/>
      <w:lvlText w:val="%1.%2.%3."/>
      <w:lvlJc w:val="left"/>
      <w:pPr>
        <w:ind w:left="709" w:hanging="709"/>
      </w:pPr>
      <w:rPr>
        <w:rFonts w:hint="eastAsia"/>
        <w:lang w:val="en-US"/>
      </w:rPr>
    </w:lvl>
    <w:lvl w:ilvl="3" w:tentative="0">
      <w:start w:val="1"/>
      <w:numFmt w:val="decimal"/>
      <w:pStyle w:val="442"/>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24">
    <w:nsid w:val="30FC5B15"/>
    <w:multiLevelType w:val="multilevel"/>
    <w:tmpl w:val="30FC5B15"/>
    <w:lvl w:ilvl="0" w:tentative="0">
      <w:start w:val="1"/>
      <w:numFmt w:val="bullet"/>
      <w:lvlText w:val=""/>
      <w:lvlJc w:val="left"/>
      <w:pPr>
        <w:ind w:left="420" w:hanging="42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5">
    <w:nsid w:val="39A0D9AC"/>
    <w:multiLevelType w:val="multilevel"/>
    <w:tmpl w:val="39A0D9AC"/>
    <w:lvl w:ilvl="0" w:tentative="0">
      <w:start w:val="1"/>
      <w:numFmt w:val="decimal"/>
      <w:pStyle w:val="894"/>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6">
    <w:nsid w:val="46A08BB8"/>
    <w:multiLevelType w:val="multilevel"/>
    <w:tmpl w:val="46A08BB8"/>
    <w:lvl w:ilvl="0" w:tentative="0">
      <w:start w:val="1"/>
      <w:numFmt w:val="lowerLetter"/>
      <w:pStyle w:val="804"/>
      <w:lvlText w:val="%1."/>
      <w:lvlJc w:val="left"/>
      <w:pPr>
        <w:tabs>
          <w:tab w:val="left" w:pos="840"/>
        </w:tabs>
        <w:ind w:left="840" w:hanging="67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7">
    <w:nsid w:val="4C1BAE26"/>
    <w:multiLevelType w:val="multilevel"/>
    <w:tmpl w:val="4C1BAE26"/>
    <w:lvl w:ilvl="0" w:tentative="0">
      <w:start w:val="1"/>
      <w:numFmt w:val="decimal"/>
      <w:pStyle w:val="776"/>
      <w:lvlText w:val="%1."/>
      <w:lvlJc w:val="left"/>
      <w:pPr>
        <w:tabs>
          <w:tab w:val="left" w:pos="780"/>
        </w:tabs>
        <w:ind w:left="78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8">
    <w:nsid w:val="4D4DC07F"/>
    <w:multiLevelType w:val="multilevel"/>
    <w:tmpl w:val="4D4DC07F"/>
    <w:lvl w:ilvl="0" w:tentative="0">
      <w:start w:val="1"/>
      <w:numFmt w:val="decimal"/>
      <w:pStyle w:val="692"/>
      <w:lvlText w:val="%1."/>
      <w:lvlJc w:val="left"/>
      <w:pPr>
        <w:ind w:left="425" w:hanging="425"/>
      </w:pPr>
      <w:rPr>
        <w:sz w:val="44"/>
        <w:szCs w:val="44"/>
      </w:rPr>
    </w:lvl>
    <w:lvl w:ilvl="1" w:tentative="0">
      <w:start w:val="1"/>
      <w:numFmt w:val="decimal"/>
      <w:lvlText w:val="%1.%2."/>
      <w:lvlJc w:val="left"/>
      <w:pPr>
        <w:ind w:left="567" w:hanging="567"/>
      </w:pPr>
      <w:rPr>
        <w:rFonts w:hint="eastAsia"/>
        <w:lang w:val="en-US"/>
      </w:rPr>
    </w:lvl>
    <w:lvl w:ilvl="2" w:tentative="0">
      <w:start w:val="1"/>
      <w:numFmt w:val="decimal"/>
      <w:pStyle w:val="841"/>
      <w:lvlText w:val="%1.%2.%3."/>
      <w:lvlJc w:val="left"/>
      <w:pPr>
        <w:ind w:left="709" w:hanging="709"/>
      </w:pPr>
      <w:rPr>
        <w:rFonts w:hint="eastAsia"/>
        <w:lang w:val="en-US"/>
      </w:rPr>
    </w:lvl>
    <w:lvl w:ilvl="3" w:tentative="0">
      <w:start w:val="1"/>
      <w:numFmt w:val="decimal"/>
      <w:pStyle w:val="863"/>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29">
    <w:nsid w:val="4D94DA66"/>
    <w:multiLevelType w:val="multilevel"/>
    <w:tmpl w:val="4D94DA66"/>
    <w:lvl w:ilvl="0" w:tentative="0">
      <w:start w:val="1"/>
      <w:numFmt w:val="decimal"/>
      <w:lvlText w:val="%1)"/>
      <w:lvlJc w:val="left"/>
      <w:pPr>
        <w:tabs>
          <w:tab w:val="left" w:pos="420"/>
        </w:tabs>
        <w:ind w:left="420" w:hanging="420"/>
      </w:pPr>
    </w:lvl>
    <w:lvl w:ilvl="1" w:tentative="0">
      <w:start w:val="1"/>
      <w:numFmt w:val="chineseCountingThousand"/>
      <w:lvlText w:val="%2、"/>
      <w:lvlJc w:val="left"/>
      <w:pPr>
        <w:tabs>
          <w:tab w:val="left" w:pos="840"/>
        </w:tabs>
        <w:ind w:left="840" w:hanging="420"/>
      </w:pPr>
      <w:rPr>
        <w:rFonts w:hint="eastAsia"/>
        <w:b w:val="0"/>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0">
    <w:nsid w:val="58765686"/>
    <w:multiLevelType w:val="multilevel"/>
    <w:tmpl w:val="58765686"/>
    <w:lvl w:ilvl="0" w:tentative="0">
      <w:start w:val="1"/>
      <w:numFmt w:val="bullet"/>
      <w:pStyle w:val="545"/>
      <w:lvlText w:val=""/>
      <w:lvlJc w:val="left"/>
      <w:pPr>
        <w:tabs>
          <w:tab w:val="left" w:pos="480"/>
        </w:tabs>
        <w:ind w:left="480" w:firstLine="0"/>
      </w:pPr>
      <w:rPr>
        <w:rFonts w:ascii="Wingdings" w:hAnsi="Wingdings"/>
      </w:rPr>
    </w:lvl>
    <w:lvl w:ilvl="1" w:tentative="0">
      <w:start w:val="1"/>
      <w:numFmt w:val="bullet"/>
      <w:lvlText w:val=""/>
      <w:lvlJc w:val="left"/>
      <w:pPr>
        <w:ind w:left="1320" w:hanging="420"/>
      </w:pPr>
      <w:rPr>
        <w:rFonts w:ascii="Wingdings" w:hAnsi="Wingdings"/>
      </w:rPr>
    </w:lvl>
    <w:lvl w:ilvl="2" w:tentative="0">
      <w:start w:val="1"/>
      <w:numFmt w:val="bullet"/>
      <w:lvlText w:val=""/>
      <w:lvlJc w:val="left"/>
      <w:pPr>
        <w:tabs>
          <w:tab w:val="left" w:pos="1740"/>
        </w:tabs>
        <w:ind w:left="1740" w:hanging="420"/>
      </w:pPr>
      <w:rPr>
        <w:rFonts w:ascii="Wingdings" w:hAnsi="Wingdings"/>
      </w:rPr>
    </w:lvl>
    <w:lvl w:ilvl="3" w:tentative="0">
      <w:start w:val="1"/>
      <w:numFmt w:val="bullet"/>
      <w:lvlText w:val=""/>
      <w:lvlJc w:val="left"/>
      <w:pPr>
        <w:tabs>
          <w:tab w:val="left" w:pos="2160"/>
        </w:tabs>
        <w:ind w:left="2160" w:hanging="420"/>
      </w:pPr>
      <w:rPr>
        <w:rFonts w:ascii="Wingdings" w:hAnsi="Wingdings"/>
      </w:rPr>
    </w:lvl>
    <w:lvl w:ilvl="4" w:tentative="0">
      <w:start w:val="1"/>
      <w:numFmt w:val="bullet"/>
      <w:lvlText w:val=""/>
      <w:lvlJc w:val="left"/>
      <w:pPr>
        <w:tabs>
          <w:tab w:val="left" w:pos="2580"/>
        </w:tabs>
        <w:ind w:left="2580" w:hanging="420"/>
      </w:pPr>
      <w:rPr>
        <w:rFonts w:ascii="Wingdings" w:hAnsi="Wingdings"/>
      </w:rPr>
    </w:lvl>
    <w:lvl w:ilvl="5" w:tentative="0">
      <w:start w:val="1"/>
      <w:numFmt w:val="bullet"/>
      <w:lvlText w:val=""/>
      <w:lvlJc w:val="left"/>
      <w:pPr>
        <w:tabs>
          <w:tab w:val="left" w:pos="3000"/>
        </w:tabs>
        <w:ind w:left="3000" w:hanging="420"/>
      </w:pPr>
      <w:rPr>
        <w:rFonts w:ascii="Wingdings" w:hAnsi="Wingdings"/>
      </w:rPr>
    </w:lvl>
    <w:lvl w:ilvl="6" w:tentative="0">
      <w:start w:val="1"/>
      <w:numFmt w:val="bullet"/>
      <w:lvlText w:val=""/>
      <w:lvlJc w:val="left"/>
      <w:pPr>
        <w:tabs>
          <w:tab w:val="left" w:pos="3420"/>
        </w:tabs>
        <w:ind w:left="3420" w:hanging="420"/>
      </w:pPr>
      <w:rPr>
        <w:rFonts w:ascii="Wingdings" w:hAnsi="Wingdings"/>
      </w:rPr>
    </w:lvl>
    <w:lvl w:ilvl="7" w:tentative="0">
      <w:start w:val="1"/>
      <w:numFmt w:val="bullet"/>
      <w:lvlText w:val=""/>
      <w:lvlJc w:val="left"/>
      <w:pPr>
        <w:tabs>
          <w:tab w:val="left" w:pos="3840"/>
        </w:tabs>
        <w:ind w:left="3840" w:hanging="420"/>
      </w:pPr>
      <w:rPr>
        <w:rFonts w:ascii="Wingdings" w:hAnsi="Wingdings"/>
      </w:rPr>
    </w:lvl>
    <w:lvl w:ilvl="8" w:tentative="0">
      <w:start w:val="1"/>
      <w:numFmt w:val="bullet"/>
      <w:lvlText w:val=""/>
      <w:lvlJc w:val="left"/>
      <w:pPr>
        <w:tabs>
          <w:tab w:val="left" w:pos="4260"/>
        </w:tabs>
        <w:ind w:left="4260" w:hanging="420"/>
      </w:pPr>
      <w:rPr>
        <w:rFonts w:ascii="Wingdings" w:hAnsi="Wingdings"/>
      </w:rPr>
    </w:lvl>
  </w:abstractNum>
  <w:abstractNum w:abstractNumId="31">
    <w:nsid w:val="59ADCABA"/>
    <w:multiLevelType w:val="multilevel"/>
    <w:tmpl w:val="59ADCABA"/>
    <w:lvl w:ilvl="0" w:tentative="0">
      <w:start w:val="1"/>
      <w:numFmt w:val="decimal"/>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pStyle w:val="588"/>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2">
    <w:nsid w:val="5A241D34"/>
    <w:multiLevelType w:val="multilevel"/>
    <w:tmpl w:val="5A241D34"/>
    <w:lvl w:ilvl="0" w:tentative="0">
      <w:start w:val="1"/>
      <w:numFmt w:val="decimal"/>
      <w:pStyle w:val="654"/>
      <w:lvlText w:val="%1."/>
      <w:lvlJc w:val="left"/>
      <w:pPr>
        <w:tabs>
          <w:tab w:val="left" w:pos="2270"/>
        </w:tabs>
        <w:ind w:left="227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3">
    <w:nsid w:val="60382F6E"/>
    <w:multiLevelType w:val="multilevel"/>
    <w:tmpl w:val="60382F6E"/>
    <w:lvl w:ilvl="0" w:tentative="0">
      <w:start w:val="1"/>
      <w:numFmt w:val="decimal"/>
      <w:pStyle w:val="780"/>
      <w:lvlText w:val="%1)"/>
      <w:lvlJc w:val="left"/>
      <w:pPr>
        <w:ind w:left="420" w:hanging="420"/>
      </w:pPr>
    </w:lvl>
    <w:lvl w:ilvl="1" w:tentative="0">
      <w:start w:val="1"/>
      <w:numFmt w:val="decimal"/>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629F7852"/>
    <w:multiLevelType w:val="multilevel"/>
    <w:tmpl w:val="629F7852"/>
    <w:lvl w:ilvl="0" w:tentative="0">
      <w:start w:val="1"/>
      <w:numFmt w:val="bullet"/>
      <w:pStyle w:val="381"/>
      <w:lvlText w:val=""/>
      <w:lvlJc w:val="left"/>
      <w:pPr>
        <w:ind w:left="987" w:hanging="420"/>
      </w:pPr>
      <w:rPr>
        <w:rFonts w:ascii="Wingdings" w:hAnsi="Wingdings"/>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35">
    <w:nsid w:val="71735308"/>
    <w:multiLevelType w:val="singleLevel"/>
    <w:tmpl w:val="71735308"/>
    <w:lvl w:ilvl="0" w:tentative="0">
      <w:start w:val="4"/>
      <w:numFmt w:val="decimal"/>
      <w:suff w:val="nothing"/>
      <w:lvlText w:val="（%1）"/>
      <w:lvlJc w:val="left"/>
    </w:lvl>
  </w:abstractNum>
  <w:abstractNum w:abstractNumId="36">
    <w:nsid w:val="72183CF9"/>
    <w:multiLevelType w:val="multilevel"/>
    <w:tmpl w:val="72183CF9"/>
    <w:lvl w:ilvl="0" w:tentative="0">
      <w:start w:val="1"/>
      <w:numFmt w:val="bullet"/>
      <w:pStyle w:val="648"/>
      <w:lvlText w:val=""/>
      <w:lvlJc w:val="left"/>
      <w:pPr>
        <w:tabs>
          <w:tab w:val="left" w:pos="980"/>
        </w:tabs>
        <w:ind w:left="980" w:hanging="420"/>
      </w:pPr>
      <w:rPr>
        <w:rFonts w:ascii="Wingdings" w:hAnsi="Wingdings"/>
        <w:sz w:val="24"/>
      </w:rPr>
    </w:lvl>
    <w:lvl w:ilvl="1" w:tentative="0">
      <w:start w:val="1"/>
      <w:numFmt w:val="bullet"/>
      <w:lvlText w:val=""/>
      <w:lvlJc w:val="left"/>
      <w:pPr>
        <w:tabs>
          <w:tab w:val="left" w:pos="1400"/>
        </w:tabs>
        <w:ind w:left="1400" w:hanging="420"/>
      </w:pPr>
      <w:rPr>
        <w:rFonts w:ascii="Wingdings" w:hAnsi="Wingdings"/>
        <w:sz w:val="28"/>
        <w:szCs w:val="28"/>
      </w:rPr>
    </w:lvl>
    <w:lvl w:ilvl="2" w:tentative="0">
      <w:start w:val="1"/>
      <w:numFmt w:val="bullet"/>
      <w:lvlText w:val=""/>
      <w:lvlJc w:val="left"/>
      <w:pPr>
        <w:tabs>
          <w:tab w:val="left" w:pos="1820"/>
        </w:tabs>
        <w:ind w:left="1820" w:hanging="420"/>
      </w:pPr>
      <w:rPr>
        <w:rFonts w:ascii="Wingdings" w:hAnsi="Wingdings"/>
      </w:rPr>
    </w:lvl>
    <w:lvl w:ilvl="3" w:tentative="0">
      <w:start w:val="1"/>
      <w:numFmt w:val="bullet"/>
      <w:lvlText w:val=""/>
      <w:lvlJc w:val="left"/>
      <w:pPr>
        <w:tabs>
          <w:tab w:val="left" w:pos="2240"/>
        </w:tabs>
        <w:ind w:left="2240" w:hanging="420"/>
      </w:pPr>
      <w:rPr>
        <w:rFonts w:ascii="Wingdings" w:hAnsi="Wingdings"/>
      </w:rPr>
    </w:lvl>
    <w:lvl w:ilvl="4" w:tentative="0">
      <w:start w:val="1"/>
      <w:numFmt w:val="bullet"/>
      <w:lvlText w:val=""/>
      <w:lvlJc w:val="left"/>
      <w:pPr>
        <w:tabs>
          <w:tab w:val="left" w:pos="2660"/>
        </w:tabs>
        <w:ind w:left="2660" w:hanging="420"/>
      </w:pPr>
      <w:rPr>
        <w:rFonts w:ascii="Wingdings" w:hAnsi="Wingdings"/>
      </w:rPr>
    </w:lvl>
    <w:lvl w:ilvl="5" w:tentative="0">
      <w:start w:val="1"/>
      <w:numFmt w:val="bullet"/>
      <w:lvlText w:val=""/>
      <w:lvlJc w:val="left"/>
      <w:pPr>
        <w:tabs>
          <w:tab w:val="left" w:pos="3080"/>
        </w:tabs>
        <w:ind w:left="3080" w:hanging="420"/>
      </w:pPr>
      <w:rPr>
        <w:rFonts w:ascii="Wingdings" w:hAnsi="Wingdings"/>
      </w:rPr>
    </w:lvl>
    <w:lvl w:ilvl="6" w:tentative="0">
      <w:start w:val="1"/>
      <w:numFmt w:val="bullet"/>
      <w:lvlText w:val=""/>
      <w:lvlJc w:val="left"/>
      <w:pPr>
        <w:tabs>
          <w:tab w:val="left" w:pos="3500"/>
        </w:tabs>
        <w:ind w:left="3500" w:hanging="420"/>
      </w:pPr>
      <w:rPr>
        <w:rFonts w:ascii="Wingdings" w:hAnsi="Wingdings"/>
      </w:rPr>
    </w:lvl>
    <w:lvl w:ilvl="7" w:tentative="0">
      <w:start w:val="1"/>
      <w:numFmt w:val="bullet"/>
      <w:lvlText w:val=""/>
      <w:lvlJc w:val="left"/>
      <w:pPr>
        <w:tabs>
          <w:tab w:val="left" w:pos="3920"/>
        </w:tabs>
        <w:ind w:left="3920" w:hanging="420"/>
      </w:pPr>
      <w:rPr>
        <w:rFonts w:ascii="Wingdings" w:hAnsi="Wingdings"/>
      </w:rPr>
    </w:lvl>
    <w:lvl w:ilvl="8" w:tentative="0">
      <w:start w:val="1"/>
      <w:numFmt w:val="bullet"/>
      <w:lvlText w:val=""/>
      <w:lvlJc w:val="left"/>
      <w:pPr>
        <w:tabs>
          <w:tab w:val="left" w:pos="4340"/>
        </w:tabs>
        <w:ind w:left="4340" w:hanging="420"/>
      </w:pPr>
      <w:rPr>
        <w:rFonts w:ascii="Wingdings" w:hAnsi="Wingdings"/>
      </w:rPr>
    </w:lvl>
  </w:abstractNum>
  <w:abstractNum w:abstractNumId="37">
    <w:nsid w:val="79AA4FA4"/>
    <w:multiLevelType w:val="multilevel"/>
    <w:tmpl w:val="79AA4FA4"/>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7C246926"/>
    <w:multiLevelType w:val="multilevel"/>
    <w:tmpl w:val="7C246926"/>
    <w:lvl w:ilvl="0" w:tentative="0">
      <w:start w:val="1"/>
      <w:numFmt w:val="bullet"/>
      <w:pStyle w:val="853"/>
      <w:lvlText w:val=""/>
      <w:lvlJc w:val="left"/>
      <w:pPr>
        <w:tabs>
          <w:tab w:val="left" w:pos="170"/>
        </w:tabs>
        <w:ind w:left="170" w:hanging="170"/>
      </w:pPr>
      <w:rPr>
        <w:rFonts w:ascii="Wingdings" w:hAnsi="Wingdings" w:eastAsia="宋体"/>
        <w:b w:val="0"/>
        <w:i w:val="0"/>
        <w:color w:val="000000"/>
        <w:position w:val="3"/>
        <w:sz w:val="13"/>
        <w:szCs w:val="13"/>
      </w:rPr>
    </w:lvl>
    <w:lvl w:ilvl="1" w:tentative="0">
      <w:start w:val="1"/>
      <w:numFmt w:val="lowerLetter"/>
      <w:lvlText w:val="%2."/>
      <w:lvlJc w:val="left"/>
      <w:pPr>
        <w:tabs>
          <w:tab w:val="left" w:pos="284"/>
        </w:tabs>
        <w:ind w:left="568" w:hanging="284"/>
      </w:pPr>
      <w:rPr>
        <w:rFonts w:ascii="Times New Roman" w:hAnsi="Times New Roman" w:cs="Book Antiqua"/>
        <w:b w:val="0"/>
        <w:bCs/>
        <w:i w:val="0"/>
        <w:iCs w:val="0"/>
        <w:strike w:val="0"/>
        <w:sz w:val="21"/>
        <w:szCs w:val="21"/>
        <w:u w:val="none"/>
      </w:rPr>
    </w:lvl>
    <w:lvl w:ilvl="2" w:tentative="0">
      <w:start w:val="1"/>
      <w:numFmt w:val="bullet"/>
      <w:lvlText w:val="−"/>
      <w:lvlJc w:val="left"/>
      <w:pPr>
        <w:tabs>
          <w:tab w:val="left" w:pos="568"/>
        </w:tabs>
        <w:ind w:left="568" w:hanging="284"/>
      </w:pPr>
      <w:rPr>
        <w:rFonts w:ascii="Times New Roman" w:hAnsi="Times New Roman" w:cs="Times New Roman"/>
        <w:sz w:val="16"/>
        <w:szCs w:val="16"/>
      </w:rPr>
    </w:lvl>
    <w:lvl w:ilvl="3" w:tentative="0">
      <w:start w:val="1"/>
      <w:numFmt w:val="decimal"/>
      <w:lvlText w:val="%4."/>
      <w:lvlJc w:val="left"/>
      <w:pPr>
        <w:tabs>
          <w:tab w:val="left" w:pos="284"/>
        </w:tabs>
        <w:ind w:left="568" w:hanging="284"/>
      </w:pPr>
      <w:rPr>
        <w:rFonts w:ascii="Times New Roman" w:hAnsi="Times New Roman" w:cs="Book Antiqua"/>
        <w:b w:val="0"/>
        <w:bCs/>
        <w:i w:val="0"/>
        <w:iCs w:val="0"/>
        <w:strike w:val="0"/>
        <w:sz w:val="21"/>
        <w:szCs w:val="21"/>
        <w:u w:val="none"/>
      </w:rPr>
    </w:lvl>
    <w:lvl w:ilvl="4" w:tentative="0">
      <w:start w:val="1"/>
      <w:numFmt w:val="bullet"/>
      <w:lvlText w:val=""/>
      <w:lvlJc w:val="left"/>
      <w:pPr>
        <w:tabs>
          <w:tab w:val="left" w:pos="568"/>
        </w:tabs>
        <w:ind w:left="568" w:hanging="284"/>
      </w:pPr>
      <w:rPr>
        <w:rFonts w:ascii="Wingdings" w:hAnsi="Wingdings" w:eastAsia="宋体"/>
        <w:b w:val="0"/>
        <w:i w:val="0"/>
        <w:color w:val="000000"/>
        <w:position w:val="3"/>
        <w:sz w:val="13"/>
        <w:szCs w:val="13"/>
      </w:rPr>
    </w:lvl>
    <w:lvl w:ilvl="5" w:tentative="0">
      <w:start w:val="1"/>
      <w:numFmt w:val="decimal"/>
      <w:lvlText w:val="%6."/>
      <w:lvlJc w:val="left"/>
      <w:pPr>
        <w:tabs>
          <w:tab w:val="left" w:pos="1985"/>
        </w:tabs>
        <w:ind w:left="1985" w:hanging="284"/>
      </w:pPr>
      <w:rPr>
        <w:rFonts w:ascii="Times New Roman" w:hAnsi="Times New Roman" w:cs="Book Antiqua"/>
        <w:color w:val="000000"/>
        <w:spacing w:val="0"/>
        <w:position w:val="1"/>
        <w:sz w:val="21"/>
        <w:szCs w:val="21"/>
      </w:rPr>
    </w:lvl>
    <w:lvl w:ilvl="6" w:tentative="0">
      <w:start w:val="1"/>
      <w:numFmt w:val="decimal"/>
      <w:lvlText w:val="%7."/>
      <w:lvlJc w:val="left"/>
      <w:pPr>
        <w:tabs>
          <w:tab w:val="left" w:pos="2359"/>
        </w:tabs>
        <w:ind w:left="2359" w:hanging="284"/>
      </w:pPr>
      <w:rPr>
        <w:rFonts w:ascii="Times New Roman" w:hAnsi="Times New Roman" w:cs="Book Antiqua"/>
        <w:color w:val="000000"/>
        <w:spacing w:val="0"/>
        <w:position w:val="1"/>
        <w:sz w:val="18"/>
        <w:szCs w:val="18"/>
      </w:rPr>
    </w:lvl>
    <w:lvl w:ilvl="7" w:tentative="0">
      <w:start w:val="1"/>
      <w:numFmt w:val="decimal"/>
      <w:lvlText w:val="%8."/>
      <w:lvlJc w:val="left"/>
      <w:pPr>
        <w:tabs>
          <w:tab w:val="left" w:pos="454"/>
        </w:tabs>
        <w:ind w:left="454" w:hanging="284"/>
      </w:pPr>
      <w:rPr>
        <w:rFonts w:ascii="Times New Roman" w:hAnsi="Times New Roman" w:cs="Book Antiqua"/>
        <w:color w:val="000000"/>
        <w:spacing w:val="0"/>
        <w:position w:val="1"/>
        <w:sz w:val="18"/>
        <w:szCs w:val="18"/>
      </w:rPr>
    </w:lvl>
    <w:lvl w:ilvl="8" w:tentative="0">
      <w:start w:val="1"/>
      <w:numFmt w:val="bullet"/>
      <w:lvlText w:val=""/>
      <w:lvlJc w:val="left"/>
      <w:pPr>
        <w:tabs>
          <w:tab w:val="left" w:pos="3780"/>
        </w:tabs>
        <w:ind w:left="3780" w:hanging="420"/>
      </w:pPr>
      <w:rPr>
        <w:rFonts w:ascii="Wingdings" w:hAnsi="Wingdings"/>
      </w:rPr>
    </w:lvl>
  </w:abstractNum>
  <w:abstractNum w:abstractNumId="39">
    <w:nsid w:val="7DEC2089"/>
    <w:multiLevelType w:val="multilevel"/>
    <w:tmpl w:val="7DEC2089"/>
    <w:lvl w:ilvl="0" w:tentative="0">
      <w:start w:val="1"/>
      <w:numFmt w:val="decimal"/>
      <w:pStyle w:val="352"/>
      <w:lvlText w:val="%1)"/>
      <w:lvlJc w:val="left"/>
      <w:pPr>
        <w:ind w:left="420" w:hanging="420"/>
      </w:pPr>
    </w:lvl>
    <w:lvl w:ilvl="1" w:tentative="0">
      <w:start w:val="1"/>
      <w:numFmt w:val="decimal"/>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7"/>
  </w:num>
  <w:num w:numId="2">
    <w:abstractNumId w:val="19"/>
  </w:num>
  <w:num w:numId="3">
    <w:abstractNumId w:val="23"/>
  </w:num>
  <w:num w:numId="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34"/>
  </w:num>
  <w:num w:numId="7">
    <w:abstractNumId w:val="0"/>
  </w:num>
  <w:num w:numId="8">
    <w:abstractNumId w:val="30"/>
  </w:num>
  <w:num w:numId="9">
    <w:abstractNumId w:val="10"/>
  </w:num>
  <w:num w:numId="10">
    <w:abstractNumId w:val="31"/>
  </w:num>
  <w:num w:numId="11">
    <w:abstractNumId w:val="8"/>
  </w:num>
  <w:num w:numId="12">
    <w:abstractNumId w:val="5"/>
  </w:num>
  <w:num w:numId="13">
    <w:abstractNumId w:val="22"/>
  </w:num>
  <w:num w:numId="14">
    <w:abstractNumId w:val="36"/>
  </w:num>
  <w:num w:numId="15">
    <w:abstractNumId w:val="32"/>
  </w:num>
  <w:num w:numId="16">
    <w:abstractNumId w:val="9"/>
  </w:num>
  <w:num w:numId="17">
    <w:abstractNumId w:val="28"/>
  </w:num>
  <w:num w:numId="18">
    <w:abstractNumId w:val="14"/>
  </w:num>
  <w:num w:numId="19">
    <w:abstractNumId w:val="21"/>
  </w:num>
  <w:num w:numId="20">
    <w:abstractNumId w:val="12"/>
  </w:num>
  <w:num w:numId="21">
    <w:abstractNumId w:val="11"/>
  </w:num>
  <w:num w:numId="22">
    <w:abstractNumId w:val="2"/>
  </w:num>
  <w:num w:numId="23">
    <w:abstractNumId w:val="27"/>
  </w:num>
  <w:num w:numId="2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4"/>
  </w:num>
  <w:num w:numId="27">
    <w:abstractNumId w:val="38"/>
    <w:lvlOverride w:ilvl="0">
      <w:startOverride w:val="0"/>
    </w:lvlOverride>
    <w:lvlOverride w:ilvl="1">
      <w:startOverride w:val="1"/>
    </w:lvlOverride>
    <w:lvlOverride w:ilvl="2">
      <w:startOverride w:val="0"/>
    </w:lvlOverride>
    <w:lvlOverride w:ilvl="3">
      <w:startOverride w:val="1"/>
    </w:lvlOverride>
    <w:lvlOverride w:ilvl="4">
      <w:startOverride w:val="0"/>
    </w:lvlOverride>
    <w:lvlOverride w:ilvl="5">
      <w:startOverride w:val="1"/>
    </w:lvlOverride>
    <w:lvlOverride w:ilvl="6">
      <w:startOverride w:val="1"/>
    </w:lvlOverride>
    <w:lvlOverride w:ilvl="7">
      <w:startOverride w:val="1"/>
    </w:lvlOverride>
    <w:lvlOverride w:ilvl="8">
      <w:startOverride w:val="0"/>
    </w:lvlOverride>
  </w:num>
  <w:num w:numId="28">
    <w:abstractNumId w:val="7"/>
  </w:num>
  <w:num w:numId="29">
    <w:abstractNumId w:val="1"/>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35"/>
  </w:num>
  <w:num w:numId="33">
    <w:abstractNumId w:val="29"/>
  </w:num>
  <w:num w:numId="34">
    <w:abstractNumId w:val="15"/>
  </w:num>
  <w:num w:numId="35">
    <w:abstractNumId w:val="13"/>
  </w:num>
  <w:num w:numId="36">
    <w:abstractNumId w:val="24"/>
  </w:num>
  <w:num w:numId="37">
    <w:abstractNumId w:val="37"/>
  </w:num>
  <w:num w:numId="38">
    <w:abstractNumId w:val="6"/>
  </w:num>
  <w:num w:numId="39">
    <w:abstractNumId w:val="3"/>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567"/>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41213"/>
    <w:rsid w:val="01FB5B75"/>
    <w:rsid w:val="05031C1C"/>
    <w:rsid w:val="052B2F21"/>
    <w:rsid w:val="06964A13"/>
    <w:rsid w:val="07DB2DC2"/>
    <w:rsid w:val="0A5A2EAF"/>
    <w:rsid w:val="0AD243A6"/>
    <w:rsid w:val="0BC91A9C"/>
    <w:rsid w:val="109F6EC8"/>
    <w:rsid w:val="12374F2A"/>
    <w:rsid w:val="15B31014"/>
    <w:rsid w:val="15F05EFC"/>
    <w:rsid w:val="16BA2357"/>
    <w:rsid w:val="171B52F9"/>
    <w:rsid w:val="17BE765F"/>
    <w:rsid w:val="1BB744C8"/>
    <w:rsid w:val="1D9727DB"/>
    <w:rsid w:val="1F884D98"/>
    <w:rsid w:val="1FF64400"/>
    <w:rsid w:val="22FB3ADB"/>
    <w:rsid w:val="23073B5E"/>
    <w:rsid w:val="230E7CB2"/>
    <w:rsid w:val="255C003A"/>
    <w:rsid w:val="25DE670F"/>
    <w:rsid w:val="26C95F77"/>
    <w:rsid w:val="274A4427"/>
    <w:rsid w:val="2A765A5A"/>
    <w:rsid w:val="2FF26266"/>
    <w:rsid w:val="315102CC"/>
    <w:rsid w:val="31554CFE"/>
    <w:rsid w:val="31F6028F"/>
    <w:rsid w:val="321D581C"/>
    <w:rsid w:val="32CB34CA"/>
    <w:rsid w:val="33AB50A9"/>
    <w:rsid w:val="34057AB2"/>
    <w:rsid w:val="343D21A6"/>
    <w:rsid w:val="36B534BA"/>
    <w:rsid w:val="3A114754"/>
    <w:rsid w:val="3A217E73"/>
    <w:rsid w:val="3ACC3D08"/>
    <w:rsid w:val="3B0A1F7D"/>
    <w:rsid w:val="3D146497"/>
    <w:rsid w:val="3FB5664F"/>
    <w:rsid w:val="41DF489C"/>
    <w:rsid w:val="43675929"/>
    <w:rsid w:val="44BE1658"/>
    <w:rsid w:val="4A2C1D3E"/>
    <w:rsid w:val="4B920BD1"/>
    <w:rsid w:val="4C4243A5"/>
    <w:rsid w:val="4C9F17C3"/>
    <w:rsid w:val="4CEE1E37"/>
    <w:rsid w:val="4E3A4DC2"/>
    <w:rsid w:val="50DE21C3"/>
    <w:rsid w:val="50F974F1"/>
    <w:rsid w:val="53373E0C"/>
    <w:rsid w:val="5437274A"/>
    <w:rsid w:val="5473009A"/>
    <w:rsid w:val="558F7F2F"/>
    <w:rsid w:val="5AFC7E15"/>
    <w:rsid w:val="5B8878FB"/>
    <w:rsid w:val="5C38447A"/>
    <w:rsid w:val="5D0134C1"/>
    <w:rsid w:val="60B97E13"/>
    <w:rsid w:val="61506500"/>
    <w:rsid w:val="62791D4B"/>
    <w:rsid w:val="63E50CEC"/>
    <w:rsid w:val="65533C99"/>
    <w:rsid w:val="67706871"/>
    <w:rsid w:val="680822C2"/>
    <w:rsid w:val="69570D51"/>
    <w:rsid w:val="69ED7058"/>
    <w:rsid w:val="6C927469"/>
    <w:rsid w:val="6D7E575D"/>
    <w:rsid w:val="70884F9D"/>
    <w:rsid w:val="71775FF0"/>
    <w:rsid w:val="75FC5F5A"/>
    <w:rsid w:val="764B298B"/>
    <w:rsid w:val="778E5E41"/>
    <w:rsid w:val="782E1F33"/>
    <w:rsid w:val="78746DE5"/>
    <w:rsid w:val="792E3438"/>
    <w:rsid w:val="7B437C2C"/>
    <w:rsid w:val="7F515BEF"/>
    <w:rsid w:val="7F80710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551"/>
    <w:qFormat/>
    <w:uiPriority w:val="0"/>
    <w:pPr>
      <w:widowControl w:val="0"/>
      <w:jc w:val="both"/>
    </w:pPr>
    <w:rPr>
      <w:rFonts w:hint="default" w:ascii="宋体" w:hAnsi="宋体" w:eastAsia="宋体" w:cs="Times New Roman"/>
      <w:sz w:val="21"/>
      <w:szCs w:val="21"/>
      <w:lang w:val="en-US" w:eastAsia="zh-CN" w:bidi="ar-SA"/>
    </w:rPr>
  </w:style>
  <w:style w:type="paragraph" w:styleId="3">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6"/>
    <w:link w:val="46"/>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6"/>
    <w:link w:val="47"/>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1"/>
    <w:qFormat/>
    <w:uiPriority w:val="0"/>
    <w:pPr>
      <w:spacing w:line="360" w:lineRule="exact"/>
      <w:ind w:firstLine="420"/>
    </w:pPr>
    <w:rPr>
      <w:sz w:val="24"/>
    </w:rPr>
  </w:style>
  <w:style w:type="paragraph" w:styleId="6">
    <w:name w:val="Normal Indent"/>
    <w:basedOn w:val="1"/>
    <w:qFormat/>
    <w:uiPriority w:val="0"/>
    <w:pPr>
      <w:adjustRightInd w:val="0"/>
      <w:ind w:firstLine="420"/>
      <w:jc w:val="left"/>
      <w:textAlignment w:val="baseline"/>
    </w:pPr>
    <w:rPr>
      <w:rFonts w:ascii="Calibri" w:hAnsi="Calibri" w:eastAsia="楷体_GB2312"/>
      <w:sz w:val="24"/>
      <w:szCs w:val="20"/>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rPr>
  </w:style>
  <w:style w:type="paragraph" w:styleId="15">
    <w:name w:val="annotation text"/>
    <w:basedOn w:val="1"/>
    <w:semiHidden/>
    <w:unhideWhenUsed/>
    <w:qFormat/>
    <w:uiPriority w:val="99"/>
    <w:pPr>
      <w:jc w:val="left"/>
    </w:pPr>
  </w:style>
  <w:style w:type="paragraph" w:styleId="16">
    <w:name w:val="Body Text"/>
    <w:basedOn w:val="1"/>
    <w:next w:val="17"/>
    <w:qFormat/>
    <w:uiPriority w:val="0"/>
    <w:rPr>
      <w:rFonts w:ascii="Calibri" w:hAnsi="Calibri"/>
      <w:sz w:val="24"/>
      <w:szCs w:val="24"/>
    </w:rPr>
  </w:style>
  <w:style w:type="paragraph" w:styleId="17">
    <w:name w:val="toc 8"/>
    <w:basedOn w:val="1"/>
    <w:next w:val="1"/>
    <w:unhideWhenUsed/>
    <w:qFormat/>
    <w:uiPriority w:val="39"/>
    <w:pPr>
      <w:spacing w:after="57"/>
      <w:ind w:left="1984" w:right="0" w:firstLine="0"/>
    </w:p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link w:val="520"/>
    <w:qFormat/>
    <w:uiPriority w:val="0"/>
    <w:pPr>
      <w:widowControl/>
      <w:jc w:val="left"/>
    </w:pPr>
    <w:rPr>
      <w:rFonts w:hAnsi="Courier New" w:eastAsia="楷体_GB2312"/>
      <w:sz w:val="26"/>
      <w:szCs w:val="20"/>
    </w:rPr>
  </w:style>
  <w:style w:type="paragraph" w:styleId="21">
    <w:name w:val="endnote text"/>
    <w:basedOn w:val="1"/>
    <w:link w:val="190"/>
    <w:semiHidden/>
    <w:unhideWhenUsed/>
    <w:qFormat/>
    <w:uiPriority w:val="99"/>
    <w:pPr>
      <w:spacing w:after="0" w:line="240" w:lineRule="auto"/>
    </w:pPr>
    <w:rPr>
      <w:sz w:val="20"/>
    </w:rPr>
  </w:style>
  <w:style w:type="paragraph" w:styleId="22">
    <w:name w:val="footer"/>
    <w:basedOn w:val="1"/>
    <w:link w:val="63"/>
    <w:unhideWhenUsed/>
    <w:qFormat/>
    <w:uiPriority w:val="99"/>
    <w:pPr>
      <w:tabs>
        <w:tab w:val="center" w:pos="7143"/>
        <w:tab w:val="right" w:pos="14287"/>
      </w:tabs>
      <w:spacing w:after="0" w:line="240" w:lineRule="auto"/>
    </w:pPr>
  </w:style>
  <w:style w:type="paragraph" w:styleId="23">
    <w:name w:val="envelope return"/>
    <w:basedOn w:val="1"/>
    <w:qFormat/>
    <w:uiPriority w:val="0"/>
    <w:pPr>
      <w:snapToGrid w:val="0"/>
    </w:pPr>
    <w:rPr>
      <w:rFonts w:ascii="Arial" w:hAnsi="Arial" w:cs="Arial"/>
      <w:sz w:val="21"/>
    </w:rPr>
  </w:style>
  <w:style w:type="paragraph" w:styleId="24">
    <w:name w:val="header"/>
    <w:basedOn w:val="1"/>
    <w:link w:val="61"/>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6"/>
    <w:qFormat/>
    <w:uiPriority w:val="11"/>
    <w:pPr>
      <w:spacing w:before="200" w:after="200"/>
    </w:pPr>
    <w:rPr>
      <w:sz w:val="24"/>
      <w:szCs w:val="24"/>
    </w:rPr>
  </w:style>
  <w:style w:type="paragraph" w:styleId="28">
    <w:name w:val="footnote text"/>
    <w:basedOn w:val="1"/>
    <w:link w:val="189"/>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4">
    <w:name w:val="Title"/>
    <w:basedOn w:val="1"/>
    <w:next w:val="1"/>
    <w:link w:val="55"/>
    <w:qFormat/>
    <w:uiPriority w:val="10"/>
    <w:pPr>
      <w:spacing w:before="300" w:after="200"/>
      <w:contextualSpacing/>
    </w:pPr>
    <w:rPr>
      <w:sz w:val="48"/>
      <w:szCs w:val="48"/>
    </w:r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basedOn w:val="37"/>
    <w:qFormat/>
    <w:uiPriority w:val="22"/>
    <w:rPr>
      <w:b/>
    </w:rPr>
  </w:style>
  <w:style w:type="character" w:styleId="39">
    <w:name w:val="endnote reference"/>
    <w:semiHidden/>
    <w:unhideWhenUsed/>
    <w:qFormat/>
    <w:uiPriority w:val="99"/>
    <w:rPr>
      <w:vertAlign w:val="superscript"/>
    </w:rPr>
  </w:style>
  <w:style w:type="character" w:styleId="40">
    <w:name w:val="page number"/>
    <w:qFormat/>
    <w:uiPriority w:val="0"/>
  </w:style>
  <w:style w:type="character" w:styleId="41">
    <w:name w:val="Hyperlink"/>
    <w:unhideWhenUsed/>
    <w:qFormat/>
    <w:uiPriority w:val="99"/>
    <w:rPr>
      <w:color w:val="0000FF" w:themeColor="hyperlink"/>
      <w:u w:val="single"/>
    </w:rPr>
  </w:style>
  <w:style w:type="character" w:styleId="42">
    <w:name w:val="footnote reference"/>
    <w:unhideWhenUsed/>
    <w:qFormat/>
    <w:uiPriority w:val="99"/>
    <w:rPr>
      <w:vertAlign w:val="superscript"/>
    </w:rPr>
  </w:style>
  <w:style w:type="paragraph" w:customStyle="1" w:styleId="43">
    <w:name w:val="段"/>
    <w:next w:val="1"/>
    <w:qFormat/>
    <w:uiPriority w:val="0"/>
    <w:pPr>
      <w:ind w:firstLine="200"/>
      <w:jc w:val="both"/>
    </w:pPr>
    <w:rPr>
      <w:rFonts w:hint="default" w:ascii="宋体" w:hAnsi="Times New Roman" w:eastAsia="宋体" w:cs="Times New Roman"/>
      <w:sz w:val="21"/>
      <w:lang w:val="en-US" w:eastAsia="zh-CN" w:bidi="ar-SA"/>
    </w:rPr>
  </w:style>
  <w:style w:type="character" w:customStyle="1" w:styleId="44">
    <w:name w:val="Heading 1 Char"/>
    <w:link w:val="3"/>
    <w:qFormat/>
    <w:uiPriority w:val="9"/>
    <w:rPr>
      <w:rFonts w:ascii="Arial" w:hAnsi="Arial" w:eastAsia="Arial" w:cs="Arial"/>
      <w:sz w:val="40"/>
      <w:szCs w:val="40"/>
    </w:rPr>
  </w:style>
  <w:style w:type="character" w:customStyle="1" w:styleId="45">
    <w:name w:val="Heading 2 Char"/>
    <w:link w:val="4"/>
    <w:qFormat/>
    <w:uiPriority w:val="9"/>
    <w:rPr>
      <w:rFonts w:ascii="Arial" w:hAnsi="Arial" w:eastAsia="Arial" w:cs="Arial"/>
      <w:sz w:val="34"/>
    </w:rPr>
  </w:style>
  <w:style w:type="character" w:customStyle="1" w:styleId="46">
    <w:name w:val="Heading 3 Char"/>
    <w:link w:val="5"/>
    <w:qFormat/>
    <w:uiPriority w:val="9"/>
    <w:rPr>
      <w:rFonts w:ascii="Arial" w:hAnsi="Arial" w:eastAsia="Arial" w:cs="Arial"/>
      <w:sz w:val="30"/>
      <w:szCs w:val="30"/>
    </w:rPr>
  </w:style>
  <w:style w:type="character" w:customStyle="1" w:styleId="47">
    <w:name w:val="Heading 4 Char"/>
    <w:link w:val="7"/>
    <w:qFormat/>
    <w:uiPriority w:val="9"/>
    <w:rPr>
      <w:rFonts w:ascii="Arial" w:hAnsi="Arial" w:eastAsia="Arial" w:cs="Arial"/>
      <w:b/>
      <w:bCs/>
      <w:sz w:val="26"/>
      <w:szCs w:val="26"/>
    </w:rPr>
  </w:style>
  <w:style w:type="character" w:customStyle="1" w:styleId="48">
    <w:name w:val="Heading 5 Char"/>
    <w:link w:val="8"/>
    <w:qFormat/>
    <w:uiPriority w:val="9"/>
    <w:rPr>
      <w:rFonts w:ascii="Arial" w:hAnsi="Arial" w:eastAsia="Arial" w:cs="Arial"/>
      <w:b/>
      <w:bCs/>
      <w:sz w:val="24"/>
      <w:szCs w:val="24"/>
    </w:rPr>
  </w:style>
  <w:style w:type="character" w:customStyle="1" w:styleId="49">
    <w:name w:val="Heading 6 Char"/>
    <w:link w:val="9"/>
    <w:qFormat/>
    <w:uiPriority w:val="9"/>
    <w:rPr>
      <w:rFonts w:ascii="Arial" w:hAnsi="Arial" w:eastAsia="Arial" w:cs="Arial"/>
      <w:b/>
      <w:bCs/>
      <w:sz w:val="22"/>
      <w:szCs w:val="22"/>
    </w:rPr>
  </w:style>
  <w:style w:type="character" w:customStyle="1" w:styleId="50">
    <w:name w:val="Heading 7 Char"/>
    <w:link w:val="10"/>
    <w:qFormat/>
    <w:uiPriority w:val="9"/>
    <w:rPr>
      <w:rFonts w:ascii="Arial" w:hAnsi="Arial" w:eastAsia="Arial" w:cs="Arial"/>
      <w:b/>
      <w:bCs/>
      <w:i/>
      <w:iCs/>
      <w:sz w:val="22"/>
      <w:szCs w:val="22"/>
    </w:rPr>
  </w:style>
  <w:style w:type="character" w:customStyle="1" w:styleId="51">
    <w:name w:val="Heading 8 Char"/>
    <w:link w:val="11"/>
    <w:qFormat/>
    <w:uiPriority w:val="9"/>
    <w:rPr>
      <w:rFonts w:ascii="Arial" w:hAnsi="Arial" w:eastAsia="Arial" w:cs="Arial"/>
      <w:i/>
      <w:iCs/>
      <w:sz w:val="22"/>
      <w:szCs w:val="22"/>
    </w:rPr>
  </w:style>
  <w:style w:type="character" w:customStyle="1" w:styleId="52">
    <w:name w:val="Heading 9 Char"/>
    <w:link w:val="12"/>
    <w:qFormat/>
    <w:uiPriority w:val="9"/>
    <w:rPr>
      <w:rFonts w:ascii="Arial" w:hAnsi="Arial" w:eastAsia="Arial" w:cs="Arial"/>
      <w:i/>
      <w:iCs/>
      <w:sz w:val="21"/>
      <w:szCs w:val="21"/>
    </w:rPr>
  </w:style>
  <w:style w:type="paragraph" w:styleId="53">
    <w:name w:val="List Paragraph"/>
    <w:basedOn w:val="1"/>
    <w:qFormat/>
    <w:uiPriority w:val="34"/>
    <w:pPr>
      <w:ind w:left="720"/>
      <w:contextualSpacing/>
    </w:pPr>
  </w:style>
  <w:style w:type="paragraph" w:styleId="54">
    <w:name w:val="No Spacing"/>
    <w:qFormat/>
    <w:uiPriority w:val="1"/>
    <w:pPr>
      <w:spacing w:before="0" w:after="0" w:line="240" w:lineRule="auto"/>
    </w:pPr>
    <w:rPr>
      <w:rFonts w:hint="default" w:ascii="Times New Roman" w:hAnsi="Times New Roman" w:eastAsia="宋体" w:cs="Times New Roman"/>
    </w:rPr>
  </w:style>
  <w:style w:type="character" w:customStyle="1" w:styleId="55">
    <w:name w:val="Title Char"/>
    <w:link w:val="34"/>
    <w:qFormat/>
    <w:uiPriority w:val="10"/>
    <w:rPr>
      <w:sz w:val="48"/>
      <w:szCs w:val="48"/>
    </w:rPr>
  </w:style>
  <w:style w:type="character" w:customStyle="1" w:styleId="56">
    <w:name w:val="Subtitle Char"/>
    <w:link w:val="27"/>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Quote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0">
    <w:name w:val="Intense Quote Char"/>
    <w:link w:val="59"/>
    <w:qFormat/>
    <w:uiPriority w:val="30"/>
    <w:rPr>
      <w:i/>
    </w:rPr>
  </w:style>
  <w:style w:type="character" w:customStyle="1" w:styleId="61">
    <w:name w:val="Header Char"/>
    <w:link w:val="24"/>
    <w:qFormat/>
    <w:uiPriority w:val="99"/>
  </w:style>
  <w:style w:type="character" w:customStyle="1" w:styleId="62">
    <w:name w:val="Footer Char"/>
    <w:link w:val="22"/>
    <w:qFormat/>
    <w:uiPriority w:val="99"/>
  </w:style>
  <w:style w:type="character" w:customStyle="1" w:styleId="63">
    <w:name w:val="Caption Char"/>
    <w:link w:val="22"/>
    <w:qFormat/>
    <w:uiPriority w:val="99"/>
  </w:style>
  <w:style w:type="table" w:customStyle="1" w:styleId="6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1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1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6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Footnote Text Char"/>
    <w:link w:val="28"/>
    <w:qFormat/>
    <w:uiPriority w:val="99"/>
    <w:rPr>
      <w:sz w:val="18"/>
    </w:rPr>
  </w:style>
  <w:style w:type="character" w:customStyle="1" w:styleId="190">
    <w:name w:val="Endnote Text Char"/>
    <w:link w:val="21"/>
    <w:qFormat/>
    <w:uiPriority w:val="99"/>
    <w:rPr>
      <w:sz w:val="20"/>
    </w:rPr>
  </w:style>
  <w:style w:type="paragraph" w:customStyle="1" w:styleId="191">
    <w:name w:val="TOC Heading"/>
    <w:unhideWhenUsed/>
    <w:qFormat/>
    <w:uiPriority w:val="39"/>
    <w:rPr>
      <w:rFonts w:hint="default" w:ascii="Times New Roman" w:hAnsi="Times New Roman" w:eastAsia="宋体" w:cs="Times New Roman"/>
    </w:rPr>
  </w:style>
  <w:style w:type="paragraph" w:customStyle="1" w:styleId="192">
    <w:name w:val="标题 11"/>
    <w:basedOn w:val="1"/>
    <w:next w:val="1"/>
    <w:link w:val="476"/>
    <w:qFormat/>
    <w:uiPriority w:val="9"/>
    <w:pPr>
      <w:keepNext/>
      <w:keepLines/>
      <w:numPr>
        <w:ilvl w:val="0"/>
        <w:numId w:val="1"/>
      </w:numPr>
      <w:spacing w:before="340" w:after="330" w:line="578" w:lineRule="auto"/>
      <w:outlineLvl w:val="0"/>
    </w:pPr>
    <w:rPr>
      <w:rFonts w:ascii="Times New Roman" w:hAnsi="Times New Roman"/>
      <w:b/>
      <w:sz w:val="44"/>
      <w:szCs w:val="20"/>
    </w:rPr>
  </w:style>
  <w:style w:type="paragraph" w:customStyle="1" w:styleId="193">
    <w:name w:val="标题 21"/>
    <w:basedOn w:val="1"/>
    <w:next w:val="1"/>
    <w:link w:val="477"/>
    <w:qFormat/>
    <w:uiPriority w:val="0"/>
    <w:pPr>
      <w:keepNext/>
      <w:keepLines/>
      <w:numPr>
        <w:ilvl w:val="1"/>
        <w:numId w:val="1"/>
      </w:numPr>
      <w:spacing w:before="260" w:after="260" w:line="416" w:lineRule="auto"/>
      <w:outlineLvl w:val="1"/>
    </w:pPr>
    <w:rPr>
      <w:rFonts w:ascii="Arial" w:hAnsi="Arial" w:eastAsia="黑体"/>
      <w:b/>
      <w:sz w:val="32"/>
      <w:szCs w:val="20"/>
    </w:rPr>
  </w:style>
  <w:style w:type="paragraph" w:customStyle="1" w:styleId="194">
    <w:name w:val="标题 311"/>
    <w:basedOn w:val="1"/>
    <w:next w:val="195"/>
    <w:link w:val="475"/>
    <w:qFormat/>
    <w:uiPriority w:val="0"/>
    <w:pPr>
      <w:keepNext/>
      <w:keepLines/>
      <w:numPr>
        <w:ilvl w:val="2"/>
        <w:numId w:val="1"/>
      </w:numPr>
      <w:spacing w:before="260" w:after="260" w:line="416" w:lineRule="auto"/>
      <w:outlineLvl w:val="2"/>
    </w:pPr>
    <w:rPr>
      <w:rFonts w:ascii="Times New Roman" w:hAnsi="Times New Roman"/>
      <w:b/>
      <w:szCs w:val="20"/>
    </w:rPr>
  </w:style>
  <w:style w:type="paragraph" w:customStyle="1" w:styleId="195">
    <w:name w:val="正文缩进11"/>
    <w:basedOn w:val="1"/>
    <w:next w:val="1"/>
    <w:link w:val="478"/>
    <w:qFormat/>
    <w:uiPriority w:val="0"/>
    <w:pPr>
      <w:ind w:firstLine="420"/>
      <w:jc w:val="left"/>
    </w:pPr>
    <w:rPr>
      <w:rFonts w:ascii="Calibri" w:hAnsi="Calibri" w:eastAsia="楷体_GB2312"/>
      <w:sz w:val="24"/>
      <w:szCs w:val="20"/>
    </w:rPr>
  </w:style>
  <w:style w:type="paragraph" w:customStyle="1" w:styleId="196">
    <w:name w:val="标题 41"/>
    <w:basedOn w:val="1"/>
    <w:next w:val="195"/>
    <w:link w:val="284"/>
    <w:qFormat/>
    <w:uiPriority w:val="0"/>
    <w:pPr>
      <w:keepNext/>
      <w:keepLines/>
      <w:numPr>
        <w:ilvl w:val="3"/>
        <w:numId w:val="1"/>
      </w:numPr>
      <w:spacing w:before="280" w:after="290" w:line="376" w:lineRule="auto"/>
      <w:outlineLvl w:val="3"/>
    </w:pPr>
    <w:rPr>
      <w:rFonts w:ascii="Arial" w:hAnsi="Arial"/>
      <w:b/>
      <w:szCs w:val="20"/>
    </w:rPr>
  </w:style>
  <w:style w:type="paragraph" w:customStyle="1" w:styleId="197">
    <w:name w:val="标题 51"/>
    <w:basedOn w:val="1"/>
    <w:next w:val="195"/>
    <w:link w:val="479"/>
    <w:qFormat/>
    <w:uiPriority w:val="0"/>
    <w:pPr>
      <w:keepNext/>
      <w:keepLines/>
      <w:numPr>
        <w:ilvl w:val="4"/>
        <w:numId w:val="1"/>
      </w:numPr>
      <w:spacing w:before="280" w:after="290" w:line="376" w:lineRule="auto"/>
      <w:outlineLvl w:val="4"/>
    </w:pPr>
    <w:rPr>
      <w:rFonts w:ascii="Times New Roman" w:hAnsi="Times New Roman"/>
      <w:b/>
      <w:sz w:val="28"/>
      <w:szCs w:val="20"/>
    </w:rPr>
  </w:style>
  <w:style w:type="paragraph" w:customStyle="1" w:styleId="198">
    <w:name w:val="标题 61"/>
    <w:basedOn w:val="1"/>
    <w:next w:val="195"/>
    <w:link w:val="407"/>
    <w:qFormat/>
    <w:uiPriority w:val="9"/>
    <w:pPr>
      <w:keepNext/>
      <w:keepLines/>
      <w:numPr>
        <w:ilvl w:val="5"/>
        <w:numId w:val="1"/>
      </w:numPr>
      <w:spacing w:before="240" w:after="64" w:line="320" w:lineRule="auto"/>
      <w:outlineLvl w:val="5"/>
    </w:pPr>
    <w:rPr>
      <w:rFonts w:ascii="Arial" w:hAnsi="Arial" w:eastAsia="黑体"/>
      <w:b/>
      <w:sz w:val="24"/>
      <w:szCs w:val="20"/>
    </w:rPr>
  </w:style>
  <w:style w:type="paragraph" w:customStyle="1" w:styleId="199">
    <w:name w:val="标题 71"/>
    <w:basedOn w:val="1"/>
    <w:next w:val="195"/>
    <w:link w:val="220"/>
    <w:qFormat/>
    <w:uiPriority w:val="9"/>
    <w:pPr>
      <w:keepNext/>
      <w:keepLines/>
      <w:numPr>
        <w:ilvl w:val="6"/>
        <w:numId w:val="1"/>
      </w:numPr>
      <w:spacing w:before="240" w:after="64" w:line="320" w:lineRule="auto"/>
      <w:outlineLvl w:val="6"/>
    </w:pPr>
    <w:rPr>
      <w:rFonts w:ascii="Times New Roman" w:hAnsi="Times New Roman"/>
      <w:b/>
      <w:sz w:val="24"/>
      <w:szCs w:val="20"/>
    </w:rPr>
  </w:style>
  <w:style w:type="paragraph" w:customStyle="1" w:styleId="200">
    <w:name w:val="标题 81"/>
    <w:basedOn w:val="1"/>
    <w:next w:val="195"/>
    <w:link w:val="480"/>
    <w:qFormat/>
    <w:uiPriority w:val="9"/>
    <w:pPr>
      <w:keepNext/>
      <w:keepLines/>
      <w:numPr>
        <w:ilvl w:val="7"/>
        <w:numId w:val="1"/>
      </w:numPr>
      <w:spacing w:before="240" w:after="64" w:line="320" w:lineRule="auto"/>
      <w:outlineLvl w:val="7"/>
    </w:pPr>
    <w:rPr>
      <w:rFonts w:ascii="Arial" w:hAnsi="Arial" w:eastAsia="黑体"/>
      <w:sz w:val="24"/>
      <w:szCs w:val="20"/>
    </w:rPr>
  </w:style>
  <w:style w:type="paragraph" w:customStyle="1" w:styleId="201">
    <w:name w:val="标题 91"/>
    <w:basedOn w:val="1"/>
    <w:next w:val="195"/>
    <w:link w:val="481"/>
    <w:qFormat/>
    <w:uiPriority w:val="0"/>
    <w:pPr>
      <w:keepNext/>
      <w:keepLines/>
      <w:numPr>
        <w:ilvl w:val="8"/>
        <w:numId w:val="1"/>
      </w:numPr>
      <w:spacing w:before="240" w:after="64" w:line="320" w:lineRule="auto"/>
      <w:outlineLvl w:val="8"/>
    </w:pPr>
    <w:rPr>
      <w:rFonts w:ascii="Arial" w:hAnsi="Arial" w:eastAsia="黑体"/>
      <w:szCs w:val="20"/>
    </w:rPr>
  </w:style>
  <w:style w:type="character" w:customStyle="1" w:styleId="202">
    <w:name w:val="默认段落字体1"/>
    <w:link w:val="1"/>
    <w:unhideWhenUsed/>
    <w:qFormat/>
    <w:uiPriority w:val="1"/>
  </w:style>
  <w:style w:type="table" w:customStyle="1" w:styleId="203">
    <w:name w:val="普通表格1"/>
    <w:unhideWhenUsed/>
    <w:qFormat/>
    <w:uiPriority w:val="99"/>
  </w:style>
  <w:style w:type="character" w:customStyle="1" w:styleId="204">
    <w:name w:val="unnamed11"/>
    <w:link w:val="1"/>
    <w:qFormat/>
    <w:uiPriority w:val="0"/>
    <w:rPr>
      <w:sz w:val="18"/>
      <w:szCs w:val="18"/>
    </w:rPr>
  </w:style>
  <w:style w:type="character" w:customStyle="1" w:styleId="205">
    <w:name w:val="正文文本缩进 2 Char1"/>
    <w:link w:val="1"/>
    <w:semiHidden/>
    <w:qFormat/>
    <w:uiPriority w:val="99"/>
    <w:rPr>
      <w:rFonts w:hint="eastAsia" w:ascii="宋体" w:hAnsi="宋体" w:eastAsia="宋体" w:cs="宋体"/>
      <w:sz w:val="24"/>
      <w:szCs w:val="24"/>
    </w:rPr>
  </w:style>
  <w:style w:type="character" w:customStyle="1" w:styleId="206">
    <w:name w:val="标书正文 Char"/>
    <w:link w:val="207"/>
    <w:qFormat/>
    <w:uiPriority w:val="0"/>
    <w:rPr>
      <w:spacing w:val="1"/>
      <w:sz w:val="24"/>
      <w:szCs w:val="24"/>
    </w:rPr>
  </w:style>
  <w:style w:type="paragraph" w:customStyle="1" w:styleId="207">
    <w:name w:val="标书正文"/>
    <w:basedOn w:val="1"/>
    <w:link w:val="206"/>
    <w:qFormat/>
    <w:uiPriority w:val="0"/>
    <w:pPr>
      <w:spacing w:line="360" w:lineRule="auto"/>
      <w:ind w:left="240" w:right="100" w:firstLine="200"/>
    </w:pPr>
    <w:rPr>
      <w:rFonts w:ascii="Calibri" w:hAnsi="Calibri"/>
      <w:spacing w:val="1"/>
      <w:sz w:val="24"/>
      <w:szCs w:val="24"/>
    </w:rPr>
  </w:style>
  <w:style w:type="character" w:customStyle="1" w:styleId="208">
    <w:name w:val="正文文本 2 Char1"/>
    <w:link w:val="1"/>
    <w:semiHidden/>
    <w:qFormat/>
    <w:uiPriority w:val="99"/>
    <w:rPr>
      <w:rFonts w:hint="eastAsia" w:ascii="宋体" w:hAnsi="宋体" w:eastAsia="宋体" w:cs="宋体"/>
      <w:sz w:val="24"/>
      <w:szCs w:val="24"/>
    </w:rPr>
  </w:style>
  <w:style w:type="character" w:customStyle="1" w:styleId="209">
    <w:name w:val="批注框文本 Char"/>
    <w:link w:val="210"/>
    <w:qFormat/>
    <w:uiPriority w:val="99"/>
    <w:rPr>
      <w:rFonts w:ascii="宋体" w:hAnsi="宋体"/>
      <w:sz w:val="18"/>
      <w:szCs w:val="18"/>
    </w:rPr>
  </w:style>
  <w:style w:type="paragraph" w:customStyle="1" w:styleId="210">
    <w:name w:val="批注框文本1"/>
    <w:basedOn w:val="1"/>
    <w:link w:val="209"/>
    <w:qFormat/>
    <w:uiPriority w:val="99"/>
    <w:rPr>
      <w:sz w:val="18"/>
      <w:szCs w:val="18"/>
    </w:rPr>
  </w:style>
  <w:style w:type="character" w:customStyle="1" w:styleId="211">
    <w:name w:val="标题 3 Char1"/>
    <w:link w:val="1"/>
    <w:qFormat/>
    <w:uiPriority w:val="0"/>
    <w:rPr>
      <w:rFonts w:hint="eastAsia" w:ascii="宋体" w:hAnsi="宋体" w:eastAsia="宋体"/>
      <w:b/>
      <w:sz w:val="24"/>
      <w:u w:val="single"/>
      <w:lang w:val="en-US" w:eastAsia="zh-CN" w:bidi="ar-SA"/>
    </w:rPr>
  </w:style>
  <w:style w:type="character" w:customStyle="1" w:styleId="212">
    <w:name w:val="要点1"/>
    <w:link w:val="1"/>
    <w:qFormat/>
    <w:uiPriority w:val="22"/>
    <w:rPr>
      <w:b/>
      <w:bCs/>
    </w:rPr>
  </w:style>
  <w:style w:type="character" w:customStyle="1" w:styleId="213">
    <w:name w:val="apple-style-span"/>
    <w:link w:val="1"/>
    <w:qFormat/>
    <w:uiPriority w:val="0"/>
    <w:rPr>
      <w:rFonts w:cs="Times New Roman"/>
    </w:rPr>
  </w:style>
  <w:style w:type="character" w:customStyle="1" w:styleId="214">
    <w:name w:val="样式 首行缩进:  2 字符 Char1"/>
    <w:link w:val="215"/>
    <w:qFormat/>
    <w:uiPriority w:val="0"/>
    <w:rPr>
      <w:rFonts w:ascii="宋体" w:hAnsi="宋体" w:cs="宋体"/>
      <w:sz w:val="24"/>
      <w:szCs w:val="24"/>
    </w:rPr>
  </w:style>
  <w:style w:type="paragraph" w:customStyle="1" w:styleId="215">
    <w:name w:val="样式 首行缩进:  2 字符"/>
    <w:basedOn w:val="1"/>
    <w:link w:val="214"/>
    <w:qFormat/>
    <w:uiPriority w:val="0"/>
    <w:pPr>
      <w:spacing w:line="400" w:lineRule="exact"/>
      <w:ind w:firstLine="200"/>
    </w:pPr>
    <w:rPr>
      <w:sz w:val="24"/>
      <w:szCs w:val="24"/>
    </w:rPr>
  </w:style>
  <w:style w:type="character" w:customStyle="1" w:styleId="216">
    <w:name w:val="P_Picture Char"/>
    <w:link w:val="217"/>
    <w:qFormat/>
    <w:uiPriority w:val="0"/>
    <w:rPr>
      <w:rFonts w:ascii="仿宋" w:hAnsi="仿宋" w:eastAsia="仿宋"/>
      <w:sz w:val="28"/>
      <w:szCs w:val="24"/>
      <w:lang w:val="en-US" w:eastAsia="zh-CN" w:bidi="ar-SA"/>
    </w:rPr>
  </w:style>
  <w:style w:type="paragraph" w:customStyle="1" w:styleId="217">
    <w:name w:val="P_Picture"/>
    <w:next w:val="1"/>
    <w:link w:val="216"/>
    <w:qFormat/>
    <w:uiPriority w:val="0"/>
    <w:pPr>
      <w:jc w:val="center"/>
    </w:pPr>
    <w:rPr>
      <w:rFonts w:hint="default" w:ascii="仿宋" w:hAnsi="仿宋" w:eastAsia="仿宋" w:cs="Times New Roman"/>
      <w:sz w:val="28"/>
      <w:szCs w:val="24"/>
      <w:lang w:val="en-US" w:eastAsia="zh-CN" w:bidi="ar-SA"/>
    </w:rPr>
  </w:style>
  <w:style w:type="character" w:customStyle="1" w:styleId="218">
    <w:name w:val="表格居中 字符"/>
    <w:link w:val="219"/>
    <w:qFormat/>
    <w:uiPriority w:val="0"/>
    <w:rPr>
      <w:spacing w:val="4"/>
      <w:sz w:val="22"/>
      <w:szCs w:val="22"/>
      <w:shd w:val="clear" w:color="auto" w:fill="FFFFFF"/>
      <w:lang w:eastAsia="en-US" w:bidi="en-US"/>
    </w:rPr>
  </w:style>
  <w:style w:type="paragraph" w:customStyle="1" w:styleId="219">
    <w:name w:val="表格居中"/>
    <w:basedOn w:val="1"/>
    <w:link w:val="218"/>
    <w:qFormat/>
    <w:uiPriority w:val="0"/>
    <w:pPr>
      <w:widowControl/>
      <w:shd w:val="clear" w:color="auto" w:fill="FFFFFF"/>
      <w:tabs>
        <w:tab w:val="left" w:pos="540"/>
      </w:tabs>
      <w:spacing w:line="360" w:lineRule="auto"/>
      <w:jc w:val="center"/>
    </w:pPr>
    <w:rPr>
      <w:rFonts w:ascii="Calibri" w:hAnsi="Calibri"/>
      <w:spacing w:val="4"/>
      <w:sz w:val="22"/>
      <w:szCs w:val="22"/>
      <w:lang w:eastAsia="en-US" w:bidi="en-US"/>
    </w:rPr>
  </w:style>
  <w:style w:type="character" w:customStyle="1" w:styleId="220">
    <w:name w:val="标题 7 Char"/>
    <w:link w:val="199"/>
    <w:qFormat/>
    <w:uiPriority w:val="9"/>
    <w:rPr>
      <w:b/>
      <w:sz w:val="24"/>
    </w:rPr>
  </w:style>
  <w:style w:type="character" w:customStyle="1" w:styleId="221">
    <w:name w:val="正文首行缩进 Char"/>
    <w:link w:val="222"/>
    <w:qFormat/>
    <w:uiPriority w:val="0"/>
    <w:rPr>
      <w:rFonts w:eastAsia="宋体"/>
      <w:sz w:val="21"/>
      <w:szCs w:val="24"/>
      <w:lang w:val="en-US" w:eastAsia="zh-CN" w:bidi="ar-SA"/>
    </w:rPr>
  </w:style>
  <w:style w:type="paragraph" w:customStyle="1" w:styleId="222">
    <w:name w:val="正文首行缩进2"/>
    <w:basedOn w:val="223"/>
    <w:next w:val="224"/>
    <w:link w:val="221"/>
    <w:qFormat/>
    <w:uiPriority w:val="0"/>
    <w:pPr>
      <w:spacing w:after="120"/>
      <w:ind w:firstLine="420"/>
    </w:pPr>
    <w:rPr>
      <w:sz w:val="21"/>
      <w:lang w:val="en-US" w:eastAsia="zh-CN"/>
    </w:rPr>
  </w:style>
  <w:style w:type="paragraph" w:customStyle="1" w:styleId="223">
    <w:name w:val="正文文本1"/>
    <w:basedOn w:val="1"/>
    <w:next w:val="195"/>
    <w:link w:val="444"/>
    <w:qFormat/>
    <w:uiPriority w:val="0"/>
    <w:rPr>
      <w:rFonts w:ascii="Calibri" w:hAnsi="Calibri"/>
      <w:sz w:val="24"/>
      <w:szCs w:val="24"/>
    </w:rPr>
  </w:style>
  <w:style w:type="paragraph" w:customStyle="1" w:styleId="224">
    <w:name w:val="目录 61"/>
    <w:basedOn w:val="1"/>
    <w:next w:val="1"/>
    <w:unhideWhenUsed/>
    <w:qFormat/>
    <w:uiPriority w:val="39"/>
    <w:pPr>
      <w:widowControl/>
      <w:spacing w:line="360" w:lineRule="auto"/>
      <w:ind w:left="1200" w:firstLine="200"/>
      <w:jc w:val="left"/>
    </w:pPr>
    <w:rPr>
      <w:rFonts w:ascii="Calibri" w:hAnsi="Calibri" w:cs="Calibri"/>
      <w:sz w:val="18"/>
      <w:szCs w:val="18"/>
    </w:rPr>
  </w:style>
  <w:style w:type="character" w:customStyle="1" w:styleId="225">
    <w:name w:val="普通(网站) Char"/>
    <w:link w:val="226"/>
    <w:qFormat/>
    <w:uiPriority w:val="0"/>
    <w:rPr>
      <w:rFonts w:ascii="Arial Unicode MS" w:hAnsi="Arial Unicode MS" w:eastAsia="Arial Unicode MS"/>
      <w:sz w:val="24"/>
      <w:szCs w:val="24"/>
    </w:rPr>
  </w:style>
  <w:style w:type="paragraph" w:customStyle="1" w:styleId="226">
    <w:name w:val="普通(网站)11"/>
    <w:basedOn w:val="1"/>
    <w:next w:val="227"/>
    <w:link w:val="225"/>
    <w:qFormat/>
    <w:uiPriority w:val="0"/>
    <w:pPr>
      <w:widowControl/>
      <w:spacing w:before="60" w:after="60" w:line="312" w:lineRule="auto"/>
      <w:ind w:left="15" w:right="15"/>
      <w:jc w:val="left"/>
    </w:pPr>
    <w:rPr>
      <w:rFonts w:ascii="Arial Unicode MS" w:hAnsi="Arial Unicode MS" w:eastAsia="Arial Unicode MS"/>
      <w:sz w:val="24"/>
      <w:szCs w:val="24"/>
    </w:rPr>
  </w:style>
  <w:style w:type="paragraph" w:customStyle="1" w:styleId="227">
    <w:name w:val="列表 21"/>
    <w:basedOn w:val="192"/>
    <w:next w:val="228"/>
    <w:unhideWhenUsed/>
    <w:qFormat/>
    <w:uiPriority w:val="0"/>
    <w:pPr>
      <w:ind w:left="100" w:hanging="200"/>
    </w:pPr>
    <w:rPr>
      <w:rFonts w:ascii="Times New Roman" w:hAnsi="Times New Roman"/>
      <w:sz w:val="28"/>
    </w:rPr>
  </w:style>
  <w:style w:type="paragraph" w:customStyle="1" w:styleId="228">
    <w:name w:val="目录 71"/>
    <w:basedOn w:val="192"/>
    <w:next w:val="1"/>
    <w:unhideWhenUsed/>
    <w:qFormat/>
    <w:uiPriority w:val="39"/>
    <w:pPr>
      <w:widowControl/>
      <w:spacing w:line="360" w:lineRule="auto"/>
      <w:ind w:left="1440" w:firstLine="200"/>
      <w:jc w:val="left"/>
    </w:pPr>
    <w:rPr>
      <w:rFonts w:ascii="Calibri" w:hAnsi="Calibri" w:cs="Calibri"/>
      <w:sz w:val="18"/>
      <w:szCs w:val="18"/>
    </w:rPr>
  </w:style>
  <w:style w:type="character" w:customStyle="1" w:styleId="229">
    <w:name w:val="日期 Char"/>
    <w:link w:val="230"/>
    <w:qFormat/>
    <w:uiPriority w:val="0"/>
    <w:rPr>
      <w:rFonts w:ascii="宋体" w:hAnsi="宋体" w:eastAsia="楷体_GB2312"/>
      <w:sz w:val="24"/>
      <w:lang w:val="en-US" w:eastAsia="zh-CN" w:bidi="ar-SA"/>
    </w:rPr>
  </w:style>
  <w:style w:type="paragraph" w:customStyle="1" w:styleId="230">
    <w:name w:val="日期11"/>
    <w:basedOn w:val="1"/>
    <w:next w:val="1"/>
    <w:link w:val="229"/>
    <w:qFormat/>
    <w:uiPriority w:val="0"/>
    <w:rPr>
      <w:rFonts w:eastAsia="楷体_GB2312"/>
      <w:sz w:val="24"/>
      <w:szCs w:val="20"/>
    </w:rPr>
  </w:style>
  <w:style w:type="character" w:customStyle="1" w:styleId="231">
    <w:name w:val="Char Char22"/>
    <w:link w:val="1"/>
    <w:qFormat/>
    <w:uiPriority w:val="0"/>
  </w:style>
  <w:style w:type="character" w:customStyle="1" w:styleId="232">
    <w:name w:val="标题3字符"/>
    <w:link w:val="1"/>
    <w:qFormat/>
    <w:uiPriority w:val="0"/>
    <w:rPr>
      <w:rFonts w:eastAsia="仿宋"/>
      <w:sz w:val="28"/>
      <w:szCs w:val="22"/>
    </w:rPr>
  </w:style>
  <w:style w:type="character" w:customStyle="1" w:styleId="233">
    <w:name w:val="3级标 字符"/>
    <w:link w:val="234"/>
    <w:qFormat/>
    <w:uiPriority w:val="0"/>
    <w:rPr>
      <w:sz w:val="32"/>
      <w:szCs w:val="36"/>
    </w:rPr>
  </w:style>
  <w:style w:type="paragraph" w:customStyle="1" w:styleId="234">
    <w:name w:val="3级标"/>
    <w:basedOn w:val="235"/>
    <w:link w:val="233"/>
    <w:qFormat/>
    <w:uiPriority w:val="0"/>
    <w:pPr>
      <w:widowControl/>
      <w:numPr>
        <w:ilvl w:val="1"/>
        <w:numId w:val="2"/>
      </w:numPr>
      <w:jc w:val="left"/>
      <w:outlineLvl w:val="2"/>
    </w:pPr>
    <w:rPr>
      <w:rFonts w:ascii="Times New Roman" w:hAnsi="Times New Roman"/>
      <w:sz w:val="32"/>
      <w:szCs w:val="36"/>
    </w:rPr>
  </w:style>
  <w:style w:type="paragraph" w:customStyle="1" w:styleId="235">
    <w:name w:val="列出段落"/>
    <w:basedOn w:val="1"/>
    <w:link w:val="436"/>
    <w:qFormat/>
    <w:uiPriority w:val="34"/>
    <w:pPr>
      <w:ind w:firstLine="420"/>
    </w:pPr>
    <w:rPr>
      <w:rFonts w:ascii="Calibri" w:hAnsi="Calibri"/>
      <w:szCs w:val="20"/>
    </w:rPr>
  </w:style>
  <w:style w:type="character" w:customStyle="1" w:styleId="236">
    <w:name w:val="图片0 Char Char"/>
    <w:link w:val="237"/>
    <w:qFormat/>
    <w:uiPriority w:val="0"/>
    <w:rPr>
      <w:rFonts w:ascii="宋体" w:hAnsi="宋体"/>
      <w:sz w:val="24"/>
      <w:szCs w:val="24"/>
    </w:rPr>
  </w:style>
  <w:style w:type="paragraph" w:customStyle="1" w:styleId="237">
    <w:name w:val="图片0"/>
    <w:basedOn w:val="1"/>
    <w:link w:val="236"/>
    <w:qFormat/>
    <w:uiPriority w:val="0"/>
    <w:pPr>
      <w:widowControl/>
      <w:spacing w:line="276" w:lineRule="auto"/>
      <w:ind w:left="-324" w:firstLine="163"/>
      <w:jc w:val="left"/>
    </w:pPr>
    <w:rPr>
      <w:sz w:val="24"/>
      <w:szCs w:val="24"/>
    </w:rPr>
  </w:style>
  <w:style w:type="character" w:customStyle="1" w:styleId="238">
    <w:name w:val="HTML 预设格式 Char"/>
    <w:link w:val="239"/>
    <w:qFormat/>
    <w:uiPriority w:val="99"/>
    <w:rPr>
      <w:rFonts w:ascii="Courier New" w:hAnsi="Courier New" w:cs="Courier New"/>
    </w:rPr>
  </w:style>
  <w:style w:type="paragraph" w:customStyle="1" w:styleId="239">
    <w:name w:val="HTML 预设格式1"/>
    <w:basedOn w:val="1"/>
    <w:link w:val="238"/>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3" w:lineRule="atLeast"/>
      <w:jc w:val="left"/>
    </w:pPr>
    <w:rPr>
      <w:rFonts w:ascii="Courier New" w:hAnsi="Courier New"/>
      <w:sz w:val="20"/>
      <w:szCs w:val="20"/>
    </w:rPr>
  </w:style>
  <w:style w:type="character" w:customStyle="1" w:styleId="240">
    <w:name w:val="H 3 Char"/>
    <w:link w:val="241"/>
    <w:qFormat/>
    <w:uiPriority w:val="0"/>
    <w:rPr>
      <w:rFonts w:ascii="宋体" w:hAnsi="宋体"/>
      <w:b/>
      <w:sz w:val="27"/>
      <w:szCs w:val="24"/>
    </w:rPr>
  </w:style>
  <w:style w:type="paragraph" w:customStyle="1" w:styleId="241">
    <w:name w:val="H 3"/>
    <w:basedOn w:val="194"/>
    <w:link w:val="240"/>
    <w:qFormat/>
    <w:uiPriority w:val="0"/>
    <w:pPr>
      <w:widowControl/>
      <w:tabs>
        <w:tab w:val="clear" w:pos="1080"/>
      </w:tabs>
      <w:spacing w:before="0" w:after="0" w:line="360" w:lineRule="auto"/>
      <w:ind w:left="1429"/>
      <w:jc w:val="left"/>
    </w:pPr>
    <w:rPr>
      <w:rFonts w:ascii="宋体" w:hAnsi="宋体"/>
      <w:sz w:val="27"/>
      <w:szCs w:val="24"/>
    </w:rPr>
  </w:style>
  <w:style w:type="character" w:customStyle="1" w:styleId="242">
    <w:name w:val="页脚 Char"/>
    <w:link w:val="243"/>
    <w:qFormat/>
    <w:uiPriority w:val="0"/>
    <w:rPr>
      <w:sz w:val="18"/>
      <w:szCs w:val="18"/>
    </w:rPr>
  </w:style>
  <w:style w:type="paragraph" w:customStyle="1" w:styleId="243">
    <w:name w:val="页脚1"/>
    <w:basedOn w:val="1"/>
    <w:link w:val="242"/>
    <w:qFormat/>
    <w:uiPriority w:val="0"/>
    <w:pPr>
      <w:tabs>
        <w:tab w:val="center" w:pos="4153"/>
        <w:tab w:val="right" w:pos="8306"/>
      </w:tabs>
      <w:jc w:val="left"/>
    </w:pPr>
    <w:rPr>
      <w:rFonts w:ascii="Calibri" w:hAnsi="Calibri"/>
      <w:sz w:val="18"/>
      <w:szCs w:val="18"/>
    </w:rPr>
  </w:style>
  <w:style w:type="character" w:customStyle="1" w:styleId="244">
    <w:name w:val="标题 2 Char1"/>
    <w:link w:val="1"/>
    <w:semiHidden/>
    <w:qFormat/>
    <w:uiPriority w:val="9"/>
    <w:rPr>
      <w:rFonts w:ascii="Cambria" w:hAnsi="Cambria" w:eastAsia="宋体" w:cs="Times New Roman"/>
      <w:b/>
      <w:bCs/>
      <w:sz w:val="32"/>
      <w:szCs w:val="32"/>
    </w:rPr>
  </w:style>
  <w:style w:type="character" w:customStyle="1" w:styleId="245">
    <w:name w:val="M正文 Char"/>
    <w:link w:val="246"/>
    <w:qFormat/>
    <w:uiPriority w:val="0"/>
    <w:rPr>
      <w:rFonts w:ascii="宋体" w:hAnsi="宋体"/>
      <w:sz w:val="24"/>
      <w:szCs w:val="24"/>
    </w:rPr>
  </w:style>
  <w:style w:type="paragraph" w:customStyle="1" w:styleId="246">
    <w:name w:val="M正文"/>
    <w:basedOn w:val="226"/>
    <w:link w:val="245"/>
    <w:qFormat/>
    <w:uiPriority w:val="0"/>
    <w:pPr>
      <w:spacing w:before="100" w:after="0" w:line="360" w:lineRule="auto"/>
      <w:ind w:left="0" w:right="0" w:firstLine="480"/>
    </w:pPr>
    <w:rPr>
      <w:rFonts w:ascii="宋体" w:hAnsi="宋体" w:eastAsia="宋体"/>
    </w:rPr>
  </w:style>
  <w:style w:type="character" w:customStyle="1" w:styleId="247">
    <w:name w:val="签名 Char"/>
    <w:link w:val="248"/>
    <w:qFormat/>
    <w:uiPriority w:val="0"/>
    <w:rPr>
      <w:rFonts w:ascii="Tahoma" w:hAnsi="Tahoma"/>
      <w:sz w:val="21"/>
      <w:szCs w:val="24"/>
    </w:rPr>
  </w:style>
  <w:style w:type="paragraph" w:customStyle="1" w:styleId="248">
    <w:name w:val="签名1"/>
    <w:basedOn w:val="1"/>
    <w:link w:val="247"/>
    <w:qFormat/>
    <w:uiPriority w:val="0"/>
    <w:pPr>
      <w:ind w:left="100"/>
    </w:pPr>
    <w:rPr>
      <w:rFonts w:ascii="Tahoma" w:hAnsi="Tahoma"/>
      <w:szCs w:val="24"/>
    </w:rPr>
  </w:style>
  <w:style w:type="character" w:customStyle="1" w:styleId="249">
    <w:name w:val="标题 Char"/>
    <w:link w:val="250"/>
    <w:qFormat/>
    <w:uiPriority w:val="10"/>
    <w:rPr>
      <w:rFonts w:ascii="Arial" w:hAnsi="Arial" w:cs="Arial"/>
      <w:b/>
      <w:bCs/>
      <w:sz w:val="28"/>
      <w:szCs w:val="32"/>
    </w:rPr>
  </w:style>
  <w:style w:type="paragraph" w:customStyle="1" w:styleId="250">
    <w:name w:val="标题11"/>
    <w:basedOn w:val="1"/>
    <w:next w:val="1"/>
    <w:link w:val="249"/>
    <w:qFormat/>
    <w:uiPriority w:val="10"/>
    <w:pPr>
      <w:spacing w:before="240" w:after="60" w:line="360" w:lineRule="auto"/>
      <w:jc w:val="left"/>
      <w:outlineLvl w:val="0"/>
    </w:pPr>
    <w:rPr>
      <w:rFonts w:ascii="Arial" w:hAnsi="Arial"/>
      <w:b/>
      <w:bCs/>
      <w:sz w:val="28"/>
      <w:szCs w:val="32"/>
    </w:rPr>
  </w:style>
  <w:style w:type="character" w:customStyle="1" w:styleId="251">
    <w:name w:val="font121"/>
    <w:link w:val="1"/>
    <w:qFormat/>
    <w:uiPriority w:val="0"/>
    <w:rPr>
      <w:rFonts w:hint="eastAsia" w:ascii="宋体" w:hAnsi="宋体" w:eastAsia="宋体" w:cs="宋体"/>
      <w:color w:val="000000"/>
      <w:sz w:val="24"/>
      <w:szCs w:val="24"/>
      <w:u w:val="single"/>
    </w:rPr>
  </w:style>
  <w:style w:type="character" w:customStyle="1" w:styleId="252">
    <w:name w:val="表格用 Char"/>
    <w:link w:val="1"/>
    <w:qFormat/>
    <w:uiPriority w:val="0"/>
    <w:rPr>
      <w:rFonts w:ascii="Arial" w:hAnsi="Arial" w:cs="Arial"/>
      <w:color w:val="000000"/>
      <w:sz w:val="24"/>
    </w:rPr>
  </w:style>
  <w:style w:type="character" w:customStyle="1" w:styleId="253">
    <w:name w:val="Char Char28"/>
    <w:link w:val="1"/>
    <w:qFormat/>
    <w:uiPriority w:val="0"/>
    <w:rPr>
      <w:rFonts w:ascii="Times New Roman" w:hAnsi="Times New Roman" w:eastAsia="宋体" w:cs="Times New Roman"/>
      <w:b/>
      <w:bCs/>
      <w:sz w:val="28"/>
      <w:szCs w:val="28"/>
      <w:lang w:val="en-US" w:eastAsia="zh-CN" w:bidi="ar-SA"/>
    </w:rPr>
  </w:style>
  <w:style w:type="character" w:customStyle="1" w:styleId="254">
    <w:name w:val="11 Char"/>
    <w:link w:val="255"/>
    <w:qFormat/>
    <w:uiPriority w:val="0"/>
    <w:rPr>
      <w:rFonts w:eastAsia="楷体_GB2312"/>
      <w:spacing w:val="8"/>
      <w:sz w:val="28"/>
    </w:rPr>
  </w:style>
  <w:style w:type="paragraph" w:customStyle="1" w:styleId="255">
    <w:name w:val="11"/>
    <w:basedOn w:val="1"/>
    <w:link w:val="254"/>
    <w:qFormat/>
    <w:uiPriority w:val="0"/>
    <w:pPr>
      <w:spacing w:line="480" w:lineRule="exact"/>
      <w:ind w:firstLine="592"/>
    </w:pPr>
    <w:rPr>
      <w:rFonts w:ascii="Calibri" w:hAnsi="Calibri" w:eastAsia="楷体_GB2312"/>
      <w:spacing w:val="8"/>
      <w:sz w:val="28"/>
      <w:szCs w:val="20"/>
    </w:rPr>
  </w:style>
  <w:style w:type="character" w:customStyle="1" w:styleId="256">
    <w:name w:val="HTML 地址 Char"/>
    <w:link w:val="257"/>
    <w:qFormat/>
    <w:uiPriority w:val="0"/>
    <w:rPr>
      <w:rFonts w:ascii="Tahoma" w:hAnsi="Tahoma"/>
      <w:i/>
      <w:iCs/>
      <w:sz w:val="21"/>
      <w:szCs w:val="24"/>
    </w:rPr>
  </w:style>
  <w:style w:type="paragraph" w:customStyle="1" w:styleId="257">
    <w:name w:val="HTML 地址1"/>
    <w:basedOn w:val="1"/>
    <w:link w:val="256"/>
    <w:qFormat/>
    <w:uiPriority w:val="0"/>
    <w:rPr>
      <w:rFonts w:ascii="Tahoma" w:hAnsi="Tahoma"/>
      <w:i/>
      <w:iCs/>
      <w:szCs w:val="24"/>
    </w:rPr>
  </w:style>
  <w:style w:type="character" w:customStyle="1" w:styleId="258">
    <w:name w:val="Char Char21"/>
    <w:link w:val="1"/>
    <w:qFormat/>
    <w:uiPriority w:val="0"/>
    <w:rPr>
      <w:rFonts w:ascii="Times New Roman" w:hAnsi="Times New Roman" w:eastAsia="宋体" w:cs="Times New Roman"/>
      <w:sz w:val="24"/>
      <w:szCs w:val="24"/>
      <w:lang w:val="en-US" w:eastAsia="zh-CN" w:bidi="ar-SA"/>
    </w:rPr>
  </w:style>
  <w:style w:type="character" w:customStyle="1" w:styleId="259">
    <w:name w:val="列表段落 字符1"/>
    <w:link w:val="1"/>
    <w:qFormat/>
    <w:uiPriority w:val="34"/>
    <w:rPr>
      <w:rFonts w:ascii="Times New Roman" w:hAnsi="Times New Roman" w:eastAsia="宋体" w:cs="Times New Roman"/>
      <w:sz w:val="24"/>
    </w:rPr>
  </w:style>
  <w:style w:type="character" w:customStyle="1" w:styleId="260">
    <w:name w:val="题注 Char"/>
    <w:link w:val="261"/>
    <w:qFormat/>
    <w:uiPriority w:val="35"/>
    <w:rPr>
      <w:rFonts w:ascii="宋体" w:hAnsi="宋体" w:cs="宋体"/>
      <w:sz w:val="18"/>
      <w:szCs w:val="18"/>
    </w:rPr>
  </w:style>
  <w:style w:type="paragraph" w:customStyle="1" w:styleId="261">
    <w:name w:val="题注1"/>
    <w:basedOn w:val="1"/>
    <w:next w:val="1"/>
    <w:link w:val="260"/>
    <w:qFormat/>
    <w:uiPriority w:val="35"/>
    <w:pPr>
      <w:widowControl/>
      <w:ind w:firstLine="200"/>
      <w:jc w:val="center"/>
    </w:pPr>
    <w:rPr>
      <w:sz w:val="18"/>
      <w:szCs w:val="18"/>
    </w:rPr>
  </w:style>
  <w:style w:type="character" w:customStyle="1" w:styleId="262">
    <w:name w:val="报告正文 Char"/>
    <w:link w:val="263"/>
    <w:qFormat/>
    <w:uiPriority w:val="0"/>
    <w:rPr>
      <w:sz w:val="24"/>
      <w:szCs w:val="24"/>
    </w:rPr>
  </w:style>
  <w:style w:type="paragraph" w:customStyle="1" w:styleId="263">
    <w:name w:val="报告正文"/>
    <w:basedOn w:val="1"/>
    <w:link w:val="262"/>
    <w:qFormat/>
    <w:uiPriority w:val="0"/>
    <w:pPr>
      <w:spacing w:line="360" w:lineRule="auto"/>
      <w:ind w:firstLine="1080"/>
    </w:pPr>
    <w:rPr>
      <w:rFonts w:ascii="Calibri" w:hAnsi="Calibri"/>
      <w:sz w:val="24"/>
      <w:szCs w:val="24"/>
    </w:rPr>
  </w:style>
  <w:style w:type="character" w:customStyle="1" w:styleId="264">
    <w:name w:val="M标题1.1.1.1 Char"/>
    <w:link w:val="265"/>
    <w:qFormat/>
    <w:uiPriority w:val="0"/>
    <w:rPr>
      <w:rFonts w:ascii="Cambria" w:hAnsi="Cambria" w:eastAsia="仿宋"/>
      <w:b/>
      <w:bCs/>
      <w:sz w:val="28"/>
      <w:szCs w:val="28"/>
    </w:rPr>
  </w:style>
  <w:style w:type="paragraph" w:customStyle="1" w:styleId="265">
    <w:name w:val="M标题1.1.1.1"/>
    <w:basedOn w:val="196"/>
    <w:link w:val="264"/>
    <w:qFormat/>
    <w:uiPriority w:val="0"/>
    <w:pPr>
      <w:numPr>
        <w:ilvl w:val="0"/>
        <w:numId w:val="0"/>
      </w:numPr>
      <w:tabs>
        <w:tab w:val="clear" w:pos="1440"/>
      </w:tabs>
      <w:spacing w:before="0" w:after="0" w:line="300" w:lineRule="auto"/>
      <w:ind w:right="100"/>
    </w:pPr>
    <w:rPr>
      <w:rFonts w:ascii="Cambria" w:hAnsi="Cambria" w:eastAsia="仿宋"/>
      <w:bCs/>
      <w:sz w:val="28"/>
      <w:szCs w:val="28"/>
    </w:rPr>
  </w:style>
  <w:style w:type="character" w:customStyle="1" w:styleId="266">
    <w:name w:val="电子邮件签名 Char"/>
    <w:link w:val="267"/>
    <w:qFormat/>
    <w:uiPriority w:val="0"/>
    <w:rPr>
      <w:rFonts w:ascii="Tahoma" w:hAnsi="Tahoma"/>
      <w:sz w:val="21"/>
      <w:szCs w:val="24"/>
    </w:rPr>
  </w:style>
  <w:style w:type="paragraph" w:customStyle="1" w:styleId="267">
    <w:name w:val="电子邮件签名1"/>
    <w:basedOn w:val="1"/>
    <w:link w:val="266"/>
    <w:qFormat/>
    <w:uiPriority w:val="0"/>
    <w:rPr>
      <w:rFonts w:ascii="Tahoma" w:hAnsi="Tahoma"/>
      <w:szCs w:val="24"/>
    </w:rPr>
  </w:style>
  <w:style w:type="character" w:customStyle="1" w:styleId="268">
    <w:name w:val="页眉 Char1"/>
    <w:link w:val="1"/>
    <w:semiHidden/>
    <w:qFormat/>
    <w:uiPriority w:val="99"/>
    <w:rPr>
      <w:rFonts w:hint="eastAsia" w:ascii="宋体" w:hAnsi="宋体" w:eastAsia="宋体" w:cs="宋体"/>
      <w:sz w:val="18"/>
      <w:szCs w:val="18"/>
    </w:rPr>
  </w:style>
  <w:style w:type="character" w:customStyle="1" w:styleId="269">
    <w:name w:val="应答文本 Char Char"/>
    <w:link w:val="270"/>
    <w:qFormat/>
    <w:uiPriority w:val="0"/>
    <w:rPr>
      <w:rFonts w:ascii="宋体" w:hAnsi="宋体"/>
      <w:spacing w:val="4"/>
      <w:sz w:val="28"/>
      <w:szCs w:val="28"/>
    </w:rPr>
  </w:style>
  <w:style w:type="paragraph" w:customStyle="1" w:styleId="270">
    <w:name w:val="应答文本"/>
    <w:basedOn w:val="1"/>
    <w:link w:val="269"/>
    <w:qFormat/>
    <w:uiPriority w:val="0"/>
    <w:pPr>
      <w:spacing w:line="460" w:lineRule="exact"/>
      <w:ind w:left="720" w:firstLine="576"/>
    </w:pPr>
    <w:rPr>
      <w:spacing w:val="4"/>
      <w:sz w:val="28"/>
      <w:szCs w:val="28"/>
    </w:rPr>
  </w:style>
  <w:style w:type="character" w:customStyle="1" w:styleId="271">
    <w:name w:val="样式3 Char"/>
    <w:link w:val="272"/>
    <w:qFormat/>
    <w:uiPriority w:val="0"/>
    <w:rPr>
      <w:rFonts w:ascii="宋体" w:hAnsi="宋体"/>
      <w:sz w:val="24"/>
      <w:szCs w:val="24"/>
    </w:rPr>
  </w:style>
  <w:style w:type="paragraph" w:customStyle="1" w:styleId="272">
    <w:name w:val="样式3"/>
    <w:basedOn w:val="273"/>
    <w:link w:val="271"/>
    <w:qFormat/>
    <w:uiPriority w:val="0"/>
    <w:pPr>
      <w:widowControl w:val="0"/>
      <w:jc w:val="both"/>
    </w:pPr>
    <w:rPr>
      <w:rFonts w:hAnsi="宋体"/>
      <w:sz w:val="24"/>
      <w:szCs w:val="24"/>
    </w:rPr>
  </w:style>
  <w:style w:type="paragraph" w:customStyle="1" w:styleId="273">
    <w:name w:val="纯文本3"/>
    <w:basedOn w:val="1"/>
    <w:link w:val="326"/>
    <w:qFormat/>
    <w:uiPriority w:val="99"/>
    <w:pPr>
      <w:widowControl/>
      <w:jc w:val="left"/>
    </w:pPr>
    <w:rPr>
      <w:rFonts w:hAnsi="Courier New"/>
    </w:rPr>
  </w:style>
  <w:style w:type="character" w:customStyle="1" w:styleId="274">
    <w:name w:val="副标题 Char1"/>
    <w:link w:val="1"/>
    <w:qFormat/>
    <w:uiPriority w:val="11"/>
    <w:rPr>
      <w:rFonts w:ascii="等线 Light" w:hAnsi="等线 Light" w:eastAsia="宋体" w:cs="Times New Roman"/>
      <w:b/>
      <w:bCs/>
      <w:sz w:val="32"/>
      <w:szCs w:val="32"/>
    </w:rPr>
  </w:style>
  <w:style w:type="character" w:customStyle="1" w:styleId="275">
    <w:name w:val="标题 Char1"/>
    <w:link w:val="1"/>
    <w:qFormat/>
    <w:uiPriority w:val="10"/>
    <w:rPr>
      <w:rFonts w:ascii="等线 Light" w:hAnsi="等线 Light" w:eastAsia="宋体" w:cs="Times New Roman"/>
      <w:b/>
      <w:bCs/>
      <w:sz w:val="32"/>
      <w:szCs w:val="32"/>
    </w:rPr>
  </w:style>
  <w:style w:type="character" w:customStyle="1" w:styleId="276">
    <w:name w:val="p141"/>
    <w:link w:val="1"/>
    <w:qFormat/>
    <w:uiPriority w:val="0"/>
    <w:rPr>
      <w:color w:val="000000"/>
      <w:sz w:val="28"/>
      <w:szCs w:val="28"/>
      <w:u w:val="none"/>
    </w:rPr>
  </w:style>
  <w:style w:type="character" w:customStyle="1" w:styleId="277">
    <w:name w:val="正文文本 Char1"/>
    <w:link w:val="1"/>
    <w:qFormat/>
    <w:uiPriority w:val="0"/>
    <w:rPr>
      <w:rFonts w:ascii="宋体" w:hAnsi="宋体" w:eastAsia="宋体" w:cs="宋体"/>
      <w:sz w:val="24"/>
      <w:szCs w:val="24"/>
    </w:rPr>
  </w:style>
  <w:style w:type="character" w:customStyle="1" w:styleId="278">
    <w:name w:val="M标题1.1.1 Char"/>
    <w:link w:val="279"/>
    <w:qFormat/>
    <w:uiPriority w:val="0"/>
    <w:rPr>
      <w:rFonts w:ascii="宋体" w:hAnsi="宋体" w:eastAsia="仿宋"/>
      <w:b/>
      <w:bCs/>
      <w:sz w:val="28"/>
      <w:szCs w:val="28"/>
    </w:rPr>
  </w:style>
  <w:style w:type="paragraph" w:customStyle="1" w:styleId="279">
    <w:name w:val="M标题1.1.1"/>
    <w:basedOn w:val="194"/>
    <w:link w:val="278"/>
    <w:qFormat/>
    <w:uiPriority w:val="0"/>
    <w:pPr>
      <w:tabs>
        <w:tab w:val="clear" w:pos="1080"/>
      </w:tabs>
      <w:spacing w:before="0" w:after="0" w:line="360" w:lineRule="auto"/>
      <w:ind w:left="0" w:right="280" w:firstLine="0"/>
    </w:pPr>
    <w:rPr>
      <w:rFonts w:ascii="宋体" w:hAnsi="宋体" w:eastAsia="仿宋"/>
      <w:bCs/>
      <w:sz w:val="28"/>
      <w:szCs w:val="28"/>
    </w:rPr>
  </w:style>
  <w:style w:type="character" w:customStyle="1" w:styleId="280">
    <w:name w:val="apple-converted-space"/>
    <w:link w:val="1"/>
    <w:qFormat/>
    <w:uiPriority w:val="0"/>
  </w:style>
  <w:style w:type="character" w:customStyle="1" w:styleId="281">
    <w:name w:val="Char Char23"/>
    <w:link w:val="1"/>
    <w:qFormat/>
    <w:uiPriority w:val="0"/>
    <w:rPr>
      <w:rFonts w:ascii="Tahoma" w:hAnsi="Tahoma" w:eastAsia="宋体"/>
      <w:sz w:val="18"/>
      <w:szCs w:val="18"/>
      <w:lang w:val="en-US" w:eastAsia="zh-CN" w:bidi="ar-SA"/>
    </w:rPr>
  </w:style>
  <w:style w:type="character" w:customStyle="1" w:styleId="282">
    <w:name w:val="图片 Char Char"/>
    <w:link w:val="283"/>
    <w:qFormat/>
    <w:uiPriority w:val="0"/>
    <w:rPr>
      <w:sz w:val="24"/>
      <w:szCs w:val="24"/>
    </w:rPr>
  </w:style>
  <w:style w:type="paragraph" w:customStyle="1" w:styleId="283">
    <w:name w:val="图片"/>
    <w:basedOn w:val="1"/>
    <w:link w:val="282"/>
    <w:qFormat/>
    <w:uiPriority w:val="0"/>
    <w:pPr>
      <w:widowControl/>
      <w:spacing w:line="360" w:lineRule="auto"/>
      <w:ind w:left="-283" w:hanging="142"/>
      <w:jc w:val="center"/>
    </w:pPr>
    <w:rPr>
      <w:rFonts w:ascii="Calibri" w:hAnsi="Calibri"/>
      <w:sz w:val="24"/>
      <w:szCs w:val="24"/>
    </w:rPr>
  </w:style>
  <w:style w:type="character" w:customStyle="1" w:styleId="284">
    <w:name w:val="标题 4 Char"/>
    <w:link w:val="196"/>
    <w:qFormat/>
    <w:uiPriority w:val="0"/>
    <w:rPr>
      <w:rFonts w:ascii="Arial" w:hAnsi="Arial"/>
      <w:b/>
      <w:sz w:val="21"/>
    </w:rPr>
  </w:style>
  <w:style w:type="character" w:customStyle="1" w:styleId="285">
    <w:name w:val="批注主题 Char1"/>
    <w:link w:val="286"/>
    <w:semiHidden/>
    <w:qFormat/>
    <w:uiPriority w:val="99"/>
    <w:rPr>
      <w:rFonts w:ascii="Arial" w:hAnsi="Arial"/>
      <w:b/>
      <w:bCs/>
      <w:sz w:val="21"/>
      <w:szCs w:val="21"/>
    </w:rPr>
  </w:style>
  <w:style w:type="paragraph" w:customStyle="1" w:styleId="286">
    <w:name w:val="批注主题2"/>
    <w:basedOn w:val="287"/>
    <w:next w:val="287"/>
    <w:link w:val="285"/>
    <w:qFormat/>
    <w:uiPriority w:val="99"/>
    <w:rPr>
      <w:b/>
      <w:bCs/>
    </w:rPr>
  </w:style>
  <w:style w:type="paragraph" w:customStyle="1" w:styleId="287">
    <w:name w:val="批注文字1"/>
    <w:basedOn w:val="1"/>
    <w:link w:val="320"/>
    <w:qFormat/>
    <w:uiPriority w:val="0"/>
    <w:pPr>
      <w:spacing w:line="360" w:lineRule="auto"/>
      <w:jc w:val="left"/>
    </w:pPr>
    <w:rPr>
      <w:rFonts w:ascii="Arial" w:hAnsi="Arial"/>
    </w:rPr>
  </w:style>
  <w:style w:type="character" w:customStyle="1" w:styleId="288">
    <w:name w:val="表头 Char"/>
    <w:link w:val="289"/>
    <w:qFormat/>
    <w:uiPriority w:val="0"/>
    <w:rPr>
      <w:rFonts w:ascii="Tahoma" w:hAnsi="Tahoma" w:eastAsia="黑体"/>
      <w:spacing w:val="-10"/>
      <w:sz w:val="21"/>
      <w:szCs w:val="24"/>
    </w:rPr>
  </w:style>
  <w:style w:type="paragraph" w:customStyle="1" w:styleId="289">
    <w:name w:val="表头"/>
    <w:basedOn w:val="1"/>
    <w:link w:val="288"/>
    <w:qFormat/>
    <w:uiPriority w:val="0"/>
    <w:pPr>
      <w:spacing w:line="320" w:lineRule="atLeast"/>
      <w:jc w:val="center"/>
    </w:pPr>
    <w:rPr>
      <w:rFonts w:ascii="Tahoma" w:hAnsi="Tahoma" w:eastAsia="黑体"/>
      <w:spacing w:val="-10"/>
      <w:szCs w:val="24"/>
    </w:rPr>
  </w:style>
  <w:style w:type="character" w:customStyle="1" w:styleId="290">
    <w:name w:val="current"/>
    <w:link w:val="1"/>
    <w:qFormat/>
    <w:uiPriority w:val="0"/>
    <w:rPr>
      <w:b/>
      <w:color w:val="05A7D8"/>
      <w:sz w:val="18"/>
      <w:szCs w:val="18"/>
    </w:rPr>
  </w:style>
  <w:style w:type="character" w:customStyle="1" w:styleId="291">
    <w:name w:val="标题 4 Char1"/>
    <w:link w:val="1"/>
    <w:semiHidden/>
    <w:qFormat/>
    <w:uiPriority w:val="9"/>
    <w:rPr>
      <w:rFonts w:ascii="Cambria" w:hAnsi="Cambria" w:eastAsia="宋体" w:cs="Times New Roman"/>
      <w:b/>
      <w:bCs/>
      <w:sz w:val="28"/>
      <w:szCs w:val="28"/>
    </w:rPr>
  </w:style>
  <w:style w:type="character" w:customStyle="1" w:styleId="292">
    <w:name w:val="headline-content2"/>
    <w:link w:val="1"/>
    <w:qFormat/>
    <w:uiPriority w:val="0"/>
  </w:style>
  <w:style w:type="character" w:customStyle="1" w:styleId="293">
    <w:name w:val="case31"/>
    <w:link w:val="1"/>
    <w:qFormat/>
    <w:uiPriority w:val="0"/>
    <w:rPr>
      <w:spacing w:val="390"/>
      <w:sz w:val="21"/>
      <w:szCs w:val="21"/>
    </w:rPr>
  </w:style>
  <w:style w:type="character" w:customStyle="1" w:styleId="294">
    <w:name w:val="文档结构图 Char1"/>
    <w:link w:val="295"/>
    <w:semiHidden/>
    <w:qFormat/>
    <w:uiPriority w:val="0"/>
    <w:rPr>
      <w:rFonts w:ascii="宋体" w:hAnsi="宋体"/>
      <w:sz w:val="24"/>
      <w:szCs w:val="24"/>
      <w:shd w:val="clear" w:color="auto" w:fill="000080"/>
    </w:rPr>
  </w:style>
  <w:style w:type="paragraph" w:customStyle="1" w:styleId="295">
    <w:name w:val="文档结构图2"/>
    <w:basedOn w:val="1"/>
    <w:link w:val="294"/>
    <w:qFormat/>
    <w:uiPriority w:val="0"/>
    <w:pPr>
      <w:shd w:val="clear" w:color="auto" w:fill="000080"/>
    </w:pPr>
    <w:rPr>
      <w:sz w:val="24"/>
      <w:szCs w:val="24"/>
    </w:rPr>
  </w:style>
  <w:style w:type="character" w:customStyle="1" w:styleId="296">
    <w:name w:val="批注主题 Char"/>
    <w:link w:val="297"/>
    <w:qFormat/>
    <w:uiPriority w:val="99"/>
    <w:rPr>
      <w:rFonts w:ascii="宋体" w:hAnsi="宋体" w:cs="宋体"/>
      <w:b/>
      <w:bCs/>
      <w:sz w:val="24"/>
      <w:szCs w:val="24"/>
    </w:rPr>
  </w:style>
  <w:style w:type="paragraph" w:customStyle="1" w:styleId="297">
    <w:name w:val="批注主题1"/>
    <w:basedOn w:val="287"/>
    <w:next w:val="287"/>
    <w:link w:val="296"/>
    <w:qFormat/>
    <w:uiPriority w:val="99"/>
    <w:pPr>
      <w:widowControl/>
      <w:ind w:firstLine="200"/>
    </w:pPr>
    <w:rPr>
      <w:rFonts w:ascii="宋体" w:hAnsi="宋体"/>
      <w:b/>
      <w:bCs/>
      <w:sz w:val="24"/>
      <w:szCs w:val="24"/>
    </w:rPr>
  </w:style>
  <w:style w:type="character" w:customStyle="1" w:styleId="298">
    <w:name w:val="正文（环） Char"/>
    <w:link w:val="299"/>
    <w:qFormat/>
    <w:uiPriority w:val="0"/>
    <w:rPr>
      <w:rFonts w:ascii="Arial" w:hAnsi="Arial" w:eastAsia="等线"/>
      <w:sz w:val="24"/>
      <w:szCs w:val="24"/>
    </w:rPr>
  </w:style>
  <w:style w:type="paragraph" w:customStyle="1" w:styleId="299">
    <w:name w:val="正文（环）"/>
    <w:basedOn w:val="1"/>
    <w:link w:val="298"/>
    <w:qFormat/>
    <w:uiPriority w:val="0"/>
    <w:pPr>
      <w:widowControl/>
      <w:spacing w:before="120" w:line="560" w:lineRule="exact"/>
      <w:ind w:firstLine="440"/>
      <w:jc w:val="left"/>
    </w:pPr>
    <w:rPr>
      <w:rFonts w:ascii="Arial" w:hAnsi="Arial" w:eastAsia="等线"/>
      <w:sz w:val="24"/>
      <w:szCs w:val="24"/>
    </w:rPr>
  </w:style>
  <w:style w:type="character" w:customStyle="1" w:styleId="300">
    <w:name w:val="图标题 Char"/>
    <w:link w:val="301"/>
    <w:qFormat/>
    <w:uiPriority w:val="0"/>
    <w:rPr>
      <w:rFonts w:ascii="黑体" w:eastAsia="黑体"/>
      <w:b/>
      <w:sz w:val="24"/>
      <w:szCs w:val="21"/>
    </w:rPr>
  </w:style>
  <w:style w:type="paragraph" w:customStyle="1" w:styleId="301">
    <w:name w:val="图标题"/>
    <w:basedOn w:val="1"/>
    <w:link w:val="300"/>
    <w:qFormat/>
    <w:uiPriority w:val="0"/>
    <w:pPr>
      <w:spacing w:line="360" w:lineRule="auto"/>
      <w:ind w:firstLine="200"/>
      <w:jc w:val="center"/>
    </w:pPr>
    <w:rPr>
      <w:rFonts w:ascii="黑体" w:hAnsi="Calibri" w:eastAsia="黑体"/>
      <w:b/>
      <w:sz w:val="24"/>
    </w:rPr>
  </w:style>
  <w:style w:type="character" w:customStyle="1" w:styleId="302">
    <w:name w:val="表格1"/>
    <w:link w:val="1"/>
    <w:qFormat/>
    <w:uiPriority w:val="0"/>
    <w:rPr>
      <w:rFonts w:hAnsi="宋体" w:eastAsia="Times New Roman"/>
      <w:sz w:val="21"/>
    </w:rPr>
  </w:style>
  <w:style w:type="character" w:customStyle="1" w:styleId="303">
    <w:name w:val="Char Char121"/>
    <w:link w:val="1"/>
    <w:qFormat/>
    <w:uiPriority w:val="0"/>
    <w:rPr>
      <w:rFonts w:ascii="宋体" w:hAnsi="Courier New" w:eastAsia="宋体" w:cs="Courier New"/>
      <w:sz w:val="24"/>
      <w:szCs w:val="21"/>
      <w:lang w:val="en-US" w:eastAsia="zh-CN" w:bidi="ar-SA"/>
    </w:rPr>
  </w:style>
  <w:style w:type="character" w:customStyle="1" w:styleId="304">
    <w:name w:val="表格 Char Char"/>
    <w:link w:val="1"/>
    <w:qFormat/>
    <w:uiPriority w:val="0"/>
    <w:rPr>
      <w:rFonts w:hint="eastAsia" w:ascii="宋体" w:hAnsi="宋体" w:eastAsia="宋体"/>
      <w:lang w:bidi="ar-SA"/>
    </w:rPr>
  </w:style>
  <w:style w:type="character" w:customStyle="1" w:styleId="305">
    <w:name w:val="称呼 Char"/>
    <w:link w:val="306"/>
    <w:qFormat/>
    <w:uiPriority w:val="0"/>
    <w:rPr>
      <w:rFonts w:ascii="Tahoma" w:hAnsi="Tahoma"/>
      <w:sz w:val="21"/>
      <w:szCs w:val="24"/>
    </w:rPr>
  </w:style>
  <w:style w:type="paragraph" w:customStyle="1" w:styleId="306">
    <w:name w:val="称呼1"/>
    <w:basedOn w:val="1"/>
    <w:next w:val="1"/>
    <w:link w:val="305"/>
    <w:qFormat/>
    <w:uiPriority w:val="0"/>
    <w:rPr>
      <w:rFonts w:ascii="Tahoma" w:hAnsi="Tahoma"/>
      <w:szCs w:val="24"/>
    </w:rPr>
  </w:style>
  <w:style w:type="character" w:customStyle="1" w:styleId="307">
    <w:name w:val="Char Char24"/>
    <w:link w:val="1"/>
    <w:qFormat/>
    <w:uiPriority w:val="0"/>
    <w:rPr>
      <w:rFonts w:ascii="Arial" w:hAnsi="Arial" w:eastAsia="黑体" w:cs="Times New Roman"/>
      <w:sz w:val="24"/>
      <w:szCs w:val="21"/>
      <w:lang w:val="en-US" w:eastAsia="zh-CN" w:bidi="ar-SA"/>
    </w:rPr>
  </w:style>
  <w:style w:type="character" w:customStyle="1" w:styleId="308">
    <w:name w:val="脚注引用1"/>
    <w:link w:val="1"/>
    <w:qFormat/>
    <w:uiPriority w:val="0"/>
    <w:rPr>
      <w:rFonts w:ascii="Tahoma" w:hAnsi="Tahoma" w:eastAsia="宋体"/>
      <w:sz w:val="24"/>
      <w:szCs w:val="24"/>
      <w:vertAlign w:val="superscript"/>
      <w:lang w:val="en-US" w:eastAsia="zh-CN" w:bidi="ar-SA"/>
    </w:rPr>
  </w:style>
  <w:style w:type="character" w:customStyle="1" w:styleId="309">
    <w:name w:val="文档结构图 Char"/>
    <w:link w:val="310"/>
    <w:qFormat/>
    <w:uiPriority w:val="99"/>
    <w:rPr>
      <w:rFonts w:ascii="宋体" w:hAnsi="宋体" w:cs="宋体"/>
      <w:sz w:val="18"/>
      <w:szCs w:val="18"/>
    </w:rPr>
  </w:style>
  <w:style w:type="paragraph" w:customStyle="1" w:styleId="310">
    <w:name w:val="文档结构图1"/>
    <w:basedOn w:val="1"/>
    <w:link w:val="309"/>
    <w:qFormat/>
    <w:uiPriority w:val="99"/>
    <w:pPr>
      <w:widowControl/>
      <w:spacing w:line="360" w:lineRule="auto"/>
      <w:ind w:firstLine="200"/>
      <w:jc w:val="left"/>
    </w:pPr>
    <w:rPr>
      <w:sz w:val="18"/>
      <w:szCs w:val="18"/>
    </w:rPr>
  </w:style>
  <w:style w:type="character" w:customStyle="1" w:styleId="311">
    <w:name w:val="Char Char12"/>
    <w:link w:val="1"/>
    <w:qFormat/>
    <w:uiPriority w:val="0"/>
    <w:rPr>
      <w:rFonts w:hint="eastAsia" w:ascii="宋体" w:hAnsi="宋体" w:eastAsia="宋体"/>
      <w:sz w:val="24"/>
      <w:szCs w:val="24"/>
    </w:rPr>
  </w:style>
  <w:style w:type="character" w:customStyle="1" w:styleId="312">
    <w:name w:val="图注 Char Char"/>
    <w:link w:val="313"/>
    <w:qFormat/>
    <w:uiPriority w:val="0"/>
    <w:rPr>
      <w:rFonts w:ascii="宋体" w:hAnsi="宋体"/>
    </w:rPr>
  </w:style>
  <w:style w:type="paragraph" w:customStyle="1" w:styleId="313">
    <w:name w:val="图注"/>
    <w:basedOn w:val="261"/>
    <w:link w:val="312"/>
    <w:qFormat/>
    <w:uiPriority w:val="0"/>
    <w:pPr>
      <w:ind w:firstLine="360"/>
    </w:pPr>
    <w:rPr>
      <w:sz w:val="20"/>
      <w:szCs w:val="20"/>
    </w:rPr>
  </w:style>
  <w:style w:type="character" w:customStyle="1" w:styleId="314">
    <w:name w:val="InfoBlue Char Char"/>
    <w:link w:val="315"/>
    <w:qFormat/>
    <w:uiPriority w:val="0"/>
    <w:rPr>
      <w:rFonts w:ascii="Arial" w:hAnsi="Arial"/>
      <w:iCs/>
      <w:color w:val="000000"/>
      <w:szCs w:val="21"/>
    </w:rPr>
  </w:style>
  <w:style w:type="paragraph" w:customStyle="1" w:styleId="315">
    <w:name w:val="InfoBlue"/>
    <w:basedOn w:val="1"/>
    <w:next w:val="223"/>
    <w:link w:val="314"/>
    <w:qFormat/>
    <w:uiPriority w:val="0"/>
    <w:pPr>
      <w:tabs>
        <w:tab w:val="left" w:pos="1260"/>
      </w:tabs>
      <w:spacing w:line="240" w:lineRule="atLeast"/>
      <w:ind w:left="-120" w:right="210" w:hanging="252"/>
      <w:jc w:val="left"/>
    </w:pPr>
    <w:rPr>
      <w:rFonts w:ascii="Arial" w:hAnsi="Arial"/>
      <w:iCs/>
      <w:color w:val="000000"/>
      <w:sz w:val="20"/>
    </w:rPr>
  </w:style>
  <w:style w:type="character" w:customStyle="1" w:styleId="316">
    <w:name w:val="表格居中加粗 字符"/>
    <w:link w:val="317"/>
    <w:qFormat/>
    <w:uiPriority w:val="0"/>
    <w:rPr>
      <w:b/>
      <w:sz w:val="24"/>
      <w:szCs w:val="24"/>
      <w:shd w:val="clear" w:color="auto" w:fill="FFFFFF"/>
      <w:lang w:eastAsia="en-US" w:bidi="en-US"/>
    </w:rPr>
  </w:style>
  <w:style w:type="paragraph" w:customStyle="1" w:styleId="317">
    <w:name w:val="表格居中加粗"/>
    <w:basedOn w:val="1"/>
    <w:link w:val="316"/>
    <w:qFormat/>
    <w:uiPriority w:val="0"/>
    <w:pPr>
      <w:widowControl/>
      <w:shd w:val="clear" w:color="auto" w:fill="FFFFFF"/>
      <w:jc w:val="center"/>
    </w:pPr>
    <w:rPr>
      <w:rFonts w:ascii="Calibri" w:hAnsi="Calibri"/>
      <w:b/>
      <w:sz w:val="24"/>
      <w:szCs w:val="24"/>
      <w:lang w:eastAsia="en-US" w:bidi="en-US"/>
    </w:rPr>
  </w:style>
  <w:style w:type="character" w:customStyle="1" w:styleId="318">
    <w:name w:val="my正文 Char"/>
    <w:link w:val="319"/>
    <w:qFormat/>
    <w:uiPriority w:val="0"/>
    <w:rPr>
      <w:sz w:val="24"/>
      <w:szCs w:val="24"/>
    </w:rPr>
  </w:style>
  <w:style w:type="paragraph" w:customStyle="1" w:styleId="319">
    <w:name w:val="my正文"/>
    <w:basedOn w:val="1"/>
    <w:link w:val="318"/>
    <w:qFormat/>
    <w:uiPriority w:val="0"/>
    <w:pPr>
      <w:spacing w:line="360" w:lineRule="auto"/>
      <w:ind w:firstLine="480"/>
    </w:pPr>
    <w:rPr>
      <w:rFonts w:ascii="Calibri" w:hAnsi="Calibri"/>
      <w:sz w:val="24"/>
      <w:szCs w:val="24"/>
    </w:rPr>
  </w:style>
  <w:style w:type="character" w:customStyle="1" w:styleId="320">
    <w:name w:val="批注文字 Char"/>
    <w:link w:val="287"/>
    <w:qFormat/>
    <w:uiPriority w:val="0"/>
    <w:rPr>
      <w:rFonts w:ascii="Arial" w:hAnsi="Arial"/>
      <w:sz w:val="21"/>
      <w:szCs w:val="21"/>
    </w:rPr>
  </w:style>
  <w:style w:type="character" w:customStyle="1" w:styleId="321">
    <w:name w:val="Char Char29"/>
    <w:link w:val="1"/>
    <w:qFormat/>
    <w:uiPriority w:val="0"/>
    <w:rPr>
      <w:rFonts w:ascii="Arial" w:hAnsi="Arial" w:eastAsia="黑体" w:cs="Times New Roman"/>
      <w:b/>
      <w:bCs/>
      <w:sz w:val="28"/>
      <w:szCs w:val="28"/>
      <w:lang w:val="en-US" w:eastAsia="zh-CN" w:bidi="ar-SA"/>
    </w:rPr>
  </w:style>
  <w:style w:type="character" w:customStyle="1" w:styleId="322">
    <w:name w:val="正文缩进 Char1"/>
    <w:link w:val="1"/>
    <w:qFormat/>
    <w:uiPriority w:val="0"/>
    <w:rPr>
      <w:rFonts w:ascii="Times New Roman" w:hAnsi="Times New Roman" w:eastAsia="宋体" w:cs="Times New Roman"/>
      <w:szCs w:val="20"/>
    </w:rPr>
  </w:style>
  <w:style w:type="character" w:customStyle="1" w:styleId="323">
    <w:name w:val="yf标题1 Char"/>
    <w:link w:val="324"/>
    <w:qFormat/>
    <w:uiPriority w:val="0"/>
    <w:rPr>
      <w:b/>
      <w:bCs/>
      <w:sz w:val="44"/>
      <w:szCs w:val="44"/>
    </w:rPr>
  </w:style>
  <w:style w:type="paragraph" w:customStyle="1" w:styleId="324">
    <w:name w:val="yf标题1"/>
    <w:basedOn w:val="1"/>
    <w:link w:val="323"/>
    <w:qFormat/>
    <w:uiPriority w:val="0"/>
    <w:pPr>
      <w:keepNext/>
      <w:keepLines/>
      <w:numPr>
        <w:ilvl w:val="0"/>
        <w:numId w:val="3"/>
      </w:numPr>
      <w:spacing w:line="480" w:lineRule="auto"/>
      <w:ind w:firstLine="200"/>
      <w:jc w:val="center"/>
      <w:outlineLvl w:val="0"/>
    </w:pPr>
    <w:rPr>
      <w:rFonts w:ascii="Times New Roman" w:hAnsi="Times New Roman"/>
      <w:b/>
      <w:bCs/>
      <w:sz w:val="44"/>
      <w:szCs w:val="44"/>
    </w:rPr>
  </w:style>
  <w:style w:type="character" w:customStyle="1" w:styleId="325">
    <w:name w:val="Char Char31"/>
    <w:link w:val="1"/>
    <w:qFormat/>
    <w:uiPriority w:val="0"/>
    <w:rPr>
      <w:rFonts w:ascii="Arial" w:hAnsi="Arial" w:eastAsia="黑体" w:cs="Times New Roman"/>
      <w:b/>
      <w:bCs/>
      <w:sz w:val="32"/>
      <w:szCs w:val="32"/>
      <w:lang w:val="en-US" w:eastAsia="zh-CN" w:bidi="ar-SA"/>
    </w:rPr>
  </w:style>
  <w:style w:type="character" w:customStyle="1" w:styleId="326">
    <w:name w:val="纯文本 Char"/>
    <w:link w:val="273"/>
    <w:qFormat/>
    <w:uiPriority w:val="99"/>
    <w:rPr>
      <w:rFonts w:ascii="宋体" w:hAnsi="Courier New"/>
      <w:sz w:val="21"/>
      <w:szCs w:val="21"/>
    </w:rPr>
  </w:style>
  <w:style w:type="character" w:customStyle="1" w:styleId="327">
    <w:name w:val="纯文本 字符"/>
    <w:link w:val="1"/>
    <w:qFormat/>
    <w:uiPriority w:val="0"/>
    <w:rPr>
      <w:rFonts w:ascii="等线" w:hAnsi="Courier New" w:cs="Courier New"/>
      <w:sz w:val="24"/>
      <w:szCs w:val="24"/>
    </w:rPr>
  </w:style>
  <w:style w:type="character" w:customStyle="1" w:styleId="328">
    <w:name w:val="main"/>
    <w:link w:val="1"/>
    <w:qFormat/>
    <w:uiPriority w:val="0"/>
  </w:style>
  <w:style w:type="character" w:customStyle="1" w:styleId="329">
    <w:name w:val="bz_标题 2 Char"/>
    <w:link w:val="330"/>
    <w:qFormat/>
    <w:uiPriority w:val="0"/>
    <w:rPr>
      <w:rFonts w:ascii="Arial" w:hAnsi="Arial" w:eastAsia="黑体"/>
      <w:b/>
      <w:bCs/>
      <w:sz w:val="32"/>
    </w:rPr>
  </w:style>
  <w:style w:type="paragraph" w:customStyle="1" w:styleId="330">
    <w:name w:val="bz_标题 2"/>
    <w:basedOn w:val="193"/>
    <w:link w:val="329"/>
    <w:qFormat/>
    <w:uiPriority w:val="0"/>
    <w:pPr>
      <w:numPr>
        <w:ilvl w:val="0"/>
        <w:numId w:val="0"/>
      </w:numPr>
      <w:tabs>
        <w:tab w:val="clear" w:pos="576"/>
      </w:tabs>
      <w:spacing w:before="0" w:after="0" w:line="300" w:lineRule="auto"/>
      <w:ind w:left="142"/>
      <w:jc w:val="left"/>
    </w:pPr>
    <w:rPr>
      <w:bCs/>
    </w:rPr>
  </w:style>
  <w:style w:type="character" w:customStyle="1" w:styleId="331">
    <w:name w:val="页码11"/>
    <w:link w:val="1"/>
    <w:qFormat/>
    <w:uiPriority w:val="0"/>
  </w:style>
  <w:style w:type="character" w:customStyle="1" w:styleId="332">
    <w:name w:val="结束语 Char"/>
    <w:link w:val="333"/>
    <w:qFormat/>
    <w:uiPriority w:val="0"/>
    <w:rPr>
      <w:rFonts w:ascii="Tahoma" w:hAnsi="Tahoma"/>
      <w:sz w:val="21"/>
      <w:szCs w:val="24"/>
    </w:rPr>
  </w:style>
  <w:style w:type="paragraph" w:customStyle="1" w:styleId="333">
    <w:name w:val="结束语1"/>
    <w:basedOn w:val="1"/>
    <w:link w:val="332"/>
    <w:qFormat/>
    <w:uiPriority w:val="0"/>
    <w:pPr>
      <w:ind w:left="100"/>
    </w:pPr>
    <w:rPr>
      <w:rFonts w:ascii="Tahoma" w:hAnsi="Tahoma"/>
      <w:szCs w:val="24"/>
    </w:rPr>
  </w:style>
  <w:style w:type="character" w:customStyle="1" w:styleId="334">
    <w:name w:val="已访问的超链接1"/>
    <w:link w:val="1"/>
    <w:qFormat/>
    <w:uiPriority w:val="99"/>
    <w:rPr>
      <w:color w:val="800080"/>
      <w:u w:val="single"/>
    </w:rPr>
  </w:style>
  <w:style w:type="character" w:customStyle="1" w:styleId="335">
    <w:name w:val="正文（首行缩进 2 字符） Char Char"/>
    <w:link w:val="336"/>
    <w:qFormat/>
    <w:uiPriority w:val="0"/>
    <w:rPr>
      <w:sz w:val="24"/>
      <w:szCs w:val="28"/>
    </w:rPr>
  </w:style>
  <w:style w:type="paragraph" w:customStyle="1" w:styleId="336">
    <w:name w:val="正文（首行缩进 2 字符）"/>
    <w:basedOn w:val="215"/>
    <w:link w:val="335"/>
    <w:qFormat/>
    <w:uiPriority w:val="0"/>
    <w:pPr>
      <w:spacing w:line="300" w:lineRule="auto"/>
      <w:ind w:firstLine="480"/>
      <w:jc w:val="center"/>
    </w:pPr>
    <w:rPr>
      <w:rFonts w:ascii="Calibri" w:hAnsi="Calibri"/>
      <w:szCs w:val="28"/>
    </w:rPr>
  </w:style>
  <w:style w:type="character" w:customStyle="1" w:styleId="337">
    <w:name w:val="超链接1"/>
    <w:link w:val="1"/>
    <w:qFormat/>
    <w:uiPriority w:val="99"/>
    <w:rPr>
      <w:color w:val="0000FF"/>
      <w:u w:val="single"/>
    </w:rPr>
  </w:style>
  <w:style w:type="character" w:customStyle="1" w:styleId="338">
    <w:name w:val="批注引用11"/>
    <w:link w:val="1"/>
    <w:qFormat/>
    <w:uiPriority w:val="99"/>
    <w:rPr>
      <w:sz w:val="21"/>
      <w:szCs w:val="21"/>
    </w:rPr>
  </w:style>
  <w:style w:type="character" w:customStyle="1" w:styleId="339">
    <w:name w:val="图片 Char"/>
    <w:link w:val="1"/>
    <w:qFormat/>
    <w:uiPriority w:val="0"/>
    <w:rPr>
      <w:rFonts w:ascii="宋体" w:hAnsi="宋体" w:eastAsia="宋体" w:cs="宋体"/>
      <w:sz w:val="24"/>
      <w:szCs w:val="24"/>
      <w:lang w:val="en-US" w:eastAsia="zh-CN"/>
    </w:rPr>
  </w:style>
  <w:style w:type="character" w:customStyle="1" w:styleId="340">
    <w:name w:val="日期 Char1"/>
    <w:link w:val="1"/>
    <w:qFormat/>
    <w:uiPriority w:val="99"/>
    <w:rPr>
      <w:rFonts w:hint="eastAsia" w:ascii="宋体" w:hAnsi="宋体" w:eastAsia="宋体" w:cs="宋体"/>
      <w:sz w:val="24"/>
      <w:szCs w:val="24"/>
    </w:rPr>
  </w:style>
  <w:style w:type="character" w:customStyle="1" w:styleId="341">
    <w:name w:val="抬头 字符"/>
    <w:link w:val="342"/>
    <w:qFormat/>
    <w:uiPriority w:val="0"/>
    <w:rPr>
      <w:sz w:val="24"/>
      <w:szCs w:val="24"/>
    </w:rPr>
  </w:style>
  <w:style w:type="paragraph" w:customStyle="1" w:styleId="342">
    <w:name w:val="抬头"/>
    <w:basedOn w:val="1"/>
    <w:link w:val="341"/>
    <w:qFormat/>
    <w:uiPriority w:val="0"/>
    <w:pPr>
      <w:spacing w:line="360" w:lineRule="auto"/>
    </w:pPr>
    <w:rPr>
      <w:rFonts w:ascii="Calibri" w:hAnsi="Calibri"/>
      <w:sz w:val="24"/>
      <w:szCs w:val="24"/>
    </w:rPr>
  </w:style>
  <w:style w:type="character" w:customStyle="1" w:styleId="343">
    <w:name w:val="18h1"/>
    <w:link w:val="1"/>
    <w:qFormat/>
    <w:uiPriority w:val="0"/>
    <w:rPr>
      <w:color w:val="3B3B3B"/>
    </w:rPr>
  </w:style>
  <w:style w:type="character" w:customStyle="1" w:styleId="344">
    <w:name w:val="信息标题 Char2"/>
    <w:link w:val="1"/>
    <w:qFormat/>
    <w:uiPriority w:val="0"/>
    <w:rPr>
      <w:rFonts w:ascii="Cambria" w:hAnsi="Cambria" w:eastAsia="宋体" w:cs="Times New Roman"/>
      <w:sz w:val="24"/>
      <w:szCs w:val="24"/>
      <w:shd w:val="pct20" w:color="auto" w:fill="auto"/>
    </w:rPr>
  </w:style>
  <w:style w:type="character" w:customStyle="1" w:styleId="345">
    <w:name w:val="样式 标题 3一1h33rd levelBold HeadbhH3level_3PIM 3Level 3 H... Char"/>
    <w:link w:val="346"/>
    <w:qFormat/>
    <w:uiPriority w:val="0"/>
    <w:rPr>
      <w:rFonts w:ascii="仿宋_GB2312" w:hAnsi="仿宋_GB2312" w:eastAsia="仿宋_GB2312"/>
      <w:b/>
      <w:bCs/>
      <w:color w:val="333333"/>
      <w:sz w:val="28"/>
      <w:szCs w:val="21"/>
    </w:rPr>
  </w:style>
  <w:style w:type="paragraph" w:customStyle="1" w:styleId="346">
    <w:name w:val="样式 标题 3一1h33rd levelBold HeadbhH3level_3PIM 3Level 3 H..."/>
    <w:basedOn w:val="194"/>
    <w:link w:val="345"/>
    <w:qFormat/>
    <w:uiPriority w:val="0"/>
    <w:pPr>
      <w:keepNext w:val="0"/>
      <w:numPr>
        <w:ilvl w:val="2"/>
        <w:numId w:val="0"/>
      </w:numPr>
      <w:tabs>
        <w:tab w:val="clear" w:pos="1080"/>
      </w:tabs>
      <w:spacing w:before="0" w:after="0" w:line="240" w:lineRule="auto"/>
      <w:ind w:left="1996" w:firstLine="200"/>
      <w:jc w:val="left"/>
    </w:pPr>
    <w:rPr>
      <w:rFonts w:ascii="仿宋_GB2312" w:hAnsi="仿宋_GB2312" w:eastAsia="仿宋_GB2312"/>
      <w:bCs/>
      <w:color w:val="333333"/>
      <w:sz w:val="28"/>
      <w:szCs w:val="21"/>
    </w:rPr>
  </w:style>
  <w:style w:type="character" w:customStyle="1" w:styleId="347">
    <w:name w:val="l-btn-left"/>
    <w:link w:val="1"/>
    <w:qFormat/>
    <w:uiPriority w:val="0"/>
  </w:style>
  <w:style w:type="character" w:customStyle="1" w:styleId="348">
    <w:name w:val="font01"/>
    <w:link w:val="1"/>
    <w:qFormat/>
    <w:uiPriority w:val="0"/>
    <w:rPr>
      <w:rFonts w:hint="eastAsia" w:ascii="宋体" w:hAnsi="宋体" w:eastAsia="宋体" w:cs="宋体"/>
      <w:color w:val="000000"/>
      <w:sz w:val="28"/>
      <w:szCs w:val="28"/>
      <w:u w:val="single"/>
    </w:rPr>
  </w:style>
  <w:style w:type="character" w:customStyle="1" w:styleId="349">
    <w:name w:val="二级目录 Char Char"/>
    <w:link w:val="350"/>
    <w:qFormat/>
    <w:uiPriority w:val="0"/>
    <w:rPr>
      <w:b/>
      <w:sz w:val="30"/>
      <w:szCs w:val="28"/>
      <w:lang w:val="en-US" w:eastAsia="zh-CN" w:bidi="ar-SA"/>
    </w:rPr>
  </w:style>
  <w:style w:type="paragraph" w:customStyle="1" w:styleId="350">
    <w:name w:val="二级目录"/>
    <w:next w:val="1"/>
    <w:link w:val="349"/>
    <w:qFormat/>
    <w:uiPriority w:val="0"/>
    <w:pPr>
      <w:tabs>
        <w:tab w:val="left" w:pos="720"/>
      </w:tabs>
      <w:ind w:left="720" w:hanging="720"/>
      <w:outlineLvl w:val="1"/>
    </w:pPr>
    <w:rPr>
      <w:rFonts w:hint="default" w:ascii="Times New Roman" w:hAnsi="Times New Roman" w:eastAsia="宋体" w:cs="Times New Roman"/>
      <w:b/>
      <w:sz w:val="30"/>
      <w:szCs w:val="28"/>
      <w:lang w:val="en-US" w:eastAsia="zh-CN" w:bidi="ar-SA"/>
    </w:rPr>
  </w:style>
  <w:style w:type="character" w:customStyle="1" w:styleId="351">
    <w:name w:val="列表框1 Char Char"/>
    <w:link w:val="352"/>
    <w:qFormat/>
    <w:uiPriority w:val="0"/>
    <w:rPr>
      <w:rFonts w:ascii="宋体" w:hAnsi="宋体"/>
      <w:spacing w:val="4"/>
      <w:sz w:val="28"/>
      <w:szCs w:val="28"/>
    </w:rPr>
  </w:style>
  <w:style w:type="paragraph" w:customStyle="1" w:styleId="352">
    <w:name w:val="列表框1"/>
    <w:basedOn w:val="270"/>
    <w:next w:val="270"/>
    <w:link w:val="351"/>
    <w:qFormat/>
    <w:uiPriority w:val="0"/>
    <w:pPr>
      <w:numPr>
        <w:ilvl w:val="0"/>
        <w:numId w:val="4"/>
      </w:numPr>
      <w:tabs>
        <w:tab w:val="left" w:pos="420"/>
      </w:tabs>
      <w:ind w:left="0" w:firstLine="0"/>
    </w:pPr>
  </w:style>
  <w:style w:type="character" w:customStyle="1" w:styleId="353">
    <w:name w:val="批注文字 Char1"/>
    <w:link w:val="1"/>
    <w:qFormat/>
    <w:uiPriority w:val="99"/>
    <w:rPr>
      <w:rFonts w:hint="eastAsia" w:ascii="宋体" w:hAnsi="宋体" w:eastAsia="宋体" w:cs="宋体"/>
      <w:sz w:val="24"/>
      <w:szCs w:val="24"/>
    </w:rPr>
  </w:style>
  <w:style w:type="character" w:customStyle="1" w:styleId="354">
    <w:name w:val="Char Char3"/>
    <w:link w:val="1"/>
    <w:qFormat/>
    <w:uiPriority w:val="0"/>
    <w:rPr>
      <w:rFonts w:ascii="宋体" w:hAnsi="宋体" w:eastAsia="楷体_GB2312"/>
      <w:sz w:val="24"/>
      <w:lang w:val="en-US" w:eastAsia="zh-CN" w:bidi="ar-SA"/>
    </w:rPr>
  </w:style>
  <w:style w:type="character" w:customStyle="1" w:styleId="355">
    <w:name w:val="正副本 字符"/>
    <w:link w:val="356"/>
    <w:qFormat/>
    <w:uiPriority w:val="0"/>
    <w:rPr>
      <w:rFonts w:ascii="Calibri" w:hAnsi="Calibri"/>
      <w:sz w:val="36"/>
      <w:szCs w:val="36"/>
      <w:lang w:bidi="en-US"/>
    </w:rPr>
  </w:style>
  <w:style w:type="paragraph" w:customStyle="1" w:styleId="356">
    <w:name w:val="正副本"/>
    <w:basedOn w:val="1"/>
    <w:link w:val="355"/>
    <w:qFormat/>
    <w:uiPriority w:val="0"/>
    <w:pPr>
      <w:widowControl/>
      <w:spacing w:after="200" w:line="276" w:lineRule="auto"/>
      <w:jc w:val="center"/>
    </w:pPr>
    <w:rPr>
      <w:rFonts w:ascii="Calibri" w:hAnsi="Calibri"/>
      <w:sz w:val="36"/>
      <w:szCs w:val="36"/>
      <w:lang w:bidi="en-US"/>
    </w:rPr>
  </w:style>
  <w:style w:type="character" w:customStyle="1" w:styleId="357">
    <w:name w:val="样式 标题 4bulletblbbPIM 4H4h4Heading Foursect 1.2.3.4Ref H... Char Char"/>
    <w:link w:val="358"/>
    <w:qFormat/>
    <w:uiPriority w:val="0"/>
    <w:rPr>
      <w:rFonts w:eastAsia="文鼎CS细等线"/>
      <w:b/>
      <w:bCs/>
      <w:color w:val="000000"/>
      <w:spacing w:val="8"/>
      <w:sz w:val="28"/>
    </w:rPr>
  </w:style>
  <w:style w:type="paragraph" w:customStyle="1" w:styleId="358">
    <w:name w:val="样式 标题 4bulletblbbPIM 4H4h4Heading Foursect 1.2.3.4Ref H..."/>
    <w:basedOn w:val="196"/>
    <w:link w:val="357"/>
    <w:qFormat/>
    <w:uiPriority w:val="0"/>
    <w:pPr>
      <w:keepNext w:val="0"/>
      <w:numPr>
        <w:ilvl w:val="0"/>
        <w:numId w:val="0"/>
      </w:numPr>
      <w:tabs>
        <w:tab w:val="left" w:pos="2356"/>
      </w:tabs>
      <w:spacing w:before="60" w:after="60" w:line="400" w:lineRule="exact"/>
      <w:ind w:left="1984" w:hanging="708"/>
    </w:pPr>
    <w:rPr>
      <w:rFonts w:ascii="Calibri" w:hAnsi="Calibri" w:eastAsia="文鼎CS细等线"/>
      <w:bCs/>
      <w:color w:val="000000"/>
      <w:spacing w:val="8"/>
      <w:sz w:val="28"/>
    </w:rPr>
  </w:style>
  <w:style w:type="character" w:customStyle="1" w:styleId="359">
    <w:name w:val="表格 Char"/>
    <w:link w:val="360"/>
    <w:qFormat/>
    <w:uiPriority w:val="0"/>
    <w:rPr>
      <w:rFonts w:ascii="宋体" w:hAnsi="宋体" w:cs="宋体"/>
      <w:color w:val="000000"/>
      <w:sz w:val="24"/>
      <w:szCs w:val="24"/>
    </w:rPr>
  </w:style>
  <w:style w:type="paragraph" w:customStyle="1" w:styleId="360">
    <w:name w:val="表格"/>
    <w:basedOn w:val="1"/>
    <w:link w:val="359"/>
    <w:qFormat/>
    <w:uiPriority w:val="0"/>
    <w:pPr>
      <w:widowControl/>
      <w:spacing w:line="360" w:lineRule="auto"/>
      <w:jc w:val="left"/>
    </w:pPr>
    <w:rPr>
      <w:color w:val="000000"/>
      <w:sz w:val="24"/>
      <w:szCs w:val="24"/>
    </w:rPr>
  </w:style>
  <w:style w:type="character" w:customStyle="1" w:styleId="361">
    <w:name w:val="无间隔 Char"/>
    <w:link w:val="362"/>
    <w:qFormat/>
    <w:uiPriority w:val="1"/>
    <w:rPr>
      <w:sz w:val="21"/>
      <w:szCs w:val="22"/>
      <w:lang w:val="en-US" w:eastAsia="zh-CN" w:bidi="ar-SA"/>
    </w:rPr>
  </w:style>
  <w:style w:type="paragraph" w:customStyle="1" w:styleId="362">
    <w:name w:val="无间隔"/>
    <w:link w:val="361"/>
    <w:qFormat/>
    <w:uiPriority w:val="1"/>
    <w:pPr>
      <w:widowControl w:val="0"/>
      <w:jc w:val="both"/>
    </w:pPr>
    <w:rPr>
      <w:rFonts w:hint="default" w:ascii="Times New Roman" w:hAnsi="Times New Roman" w:eastAsia="宋体" w:cs="Times New Roman"/>
      <w:sz w:val="21"/>
      <w:szCs w:val="22"/>
      <w:lang w:val="en-US" w:eastAsia="zh-CN" w:bidi="ar-SA"/>
    </w:rPr>
  </w:style>
  <w:style w:type="character" w:customStyle="1" w:styleId="363">
    <w:name w:val="正文文本缩进 Char"/>
    <w:link w:val="364"/>
    <w:qFormat/>
    <w:uiPriority w:val="0"/>
    <w:rPr>
      <w:rFonts w:ascii="宋体" w:hAnsi="宋体"/>
      <w:sz w:val="24"/>
      <w:szCs w:val="21"/>
    </w:rPr>
  </w:style>
  <w:style w:type="paragraph" w:customStyle="1" w:styleId="364">
    <w:name w:val="正文文本缩进11"/>
    <w:basedOn w:val="1"/>
    <w:next w:val="1"/>
    <w:link w:val="363"/>
    <w:qFormat/>
    <w:uiPriority w:val="0"/>
    <w:pPr>
      <w:spacing w:line="360" w:lineRule="exact"/>
      <w:ind w:firstLine="420"/>
    </w:pPr>
    <w:rPr>
      <w:sz w:val="24"/>
    </w:rPr>
  </w:style>
  <w:style w:type="character" w:customStyle="1" w:styleId="365">
    <w:name w:val="l-btn-text36"/>
    <w:link w:val="1"/>
    <w:qFormat/>
    <w:uiPriority w:val="0"/>
  </w:style>
  <w:style w:type="character" w:customStyle="1" w:styleId="366">
    <w:name w:val="信息标题 字符1"/>
    <w:link w:val="1"/>
    <w:semiHidden/>
    <w:qFormat/>
    <w:uiPriority w:val="99"/>
    <w:rPr>
      <w:rFonts w:ascii="等线 Light" w:hAnsi="等线 Light" w:eastAsia="等线 Light" w:cs="Times New Roman"/>
      <w:sz w:val="24"/>
      <w:szCs w:val="24"/>
      <w:shd w:val="pct20" w:color="auto" w:fill="auto"/>
    </w:rPr>
  </w:style>
  <w:style w:type="character" w:customStyle="1" w:styleId="367">
    <w:name w:val="宏文本 Char"/>
    <w:link w:val="368"/>
    <w:qFormat/>
    <w:uiPriority w:val="0"/>
    <w:rPr>
      <w:rFonts w:ascii="Courier New" w:hAnsi="Courier New" w:eastAsia="Times New Roman" w:cs="Courier New"/>
      <w:sz w:val="24"/>
      <w:szCs w:val="24"/>
      <w:lang w:val="en-US" w:eastAsia="zh-CN" w:bidi="ar-SA"/>
    </w:rPr>
  </w:style>
  <w:style w:type="paragraph" w:customStyle="1" w:styleId="368">
    <w:name w:val="宏文本1"/>
    <w:link w:val="367"/>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Times New Roman" w:cs="Courier New"/>
      <w:sz w:val="24"/>
      <w:szCs w:val="24"/>
      <w:lang w:val="en-US" w:eastAsia="zh-CN" w:bidi="ar-SA"/>
    </w:rPr>
  </w:style>
  <w:style w:type="character" w:customStyle="1" w:styleId="369">
    <w:name w:val="正文文本 3 Char1"/>
    <w:link w:val="1"/>
    <w:semiHidden/>
    <w:qFormat/>
    <w:uiPriority w:val="99"/>
    <w:rPr>
      <w:rFonts w:hint="eastAsia" w:ascii="宋体" w:hAnsi="宋体" w:eastAsia="宋体" w:cs="宋体"/>
      <w:sz w:val="16"/>
      <w:szCs w:val="16"/>
    </w:rPr>
  </w:style>
  <w:style w:type="character" w:customStyle="1" w:styleId="370">
    <w:name w:val="我的正文 Char"/>
    <w:link w:val="371"/>
    <w:qFormat/>
    <w:uiPriority w:val="0"/>
    <w:rPr>
      <w:rFonts w:ascii="Tahoma" w:hAnsi="Tahoma" w:eastAsia="仿宋_GB2312"/>
      <w:sz w:val="28"/>
      <w:szCs w:val="28"/>
    </w:rPr>
  </w:style>
  <w:style w:type="paragraph" w:customStyle="1" w:styleId="371">
    <w:name w:val="我的正文"/>
    <w:basedOn w:val="1"/>
    <w:link w:val="370"/>
    <w:qFormat/>
    <w:uiPriority w:val="0"/>
    <w:pPr>
      <w:widowControl/>
      <w:spacing w:line="360" w:lineRule="auto"/>
      <w:ind w:firstLine="200"/>
    </w:pPr>
    <w:rPr>
      <w:rFonts w:ascii="Tahoma" w:hAnsi="Tahoma" w:eastAsia="仿宋_GB2312"/>
      <w:sz w:val="28"/>
      <w:szCs w:val="28"/>
    </w:rPr>
  </w:style>
  <w:style w:type="character" w:customStyle="1" w:styleId="372">
    <w:name w:val="正文new Char"/>
    <w:link w:val="373"/>
    <w:qFormat/>
    <w:uiPriority w:val="0"/>
    <w:rPr>
      <w:rFonts w:ascii="仿宋" w:hAnsi="仿宋" w:eastAsia="仿宋"/>
      <w:color w:val="000000"/>
      <w:sz w:val="24"/>
      <w:szCs w:val="28"/>
    </w:rPr>
  </w:style>
  <w:style w:type="paragraph" w:customStyle="1" w:styleId="373">
    <w:name w:val="正文new"/>
    <w:basedOn w:val="1"/>
    <w:link w:val="372"/>
    <w:qFormat/>
    <w:uiPriority w:val="0"/>
    <w:pPr>
      <w:spacing w:line="360" w:lineRule="auto"/>
      <w:ind w:firstLine="200"/>
    </w:pPr>
    <w:rPr>
      <w:rFonts w:ascii="仿宋" w:hAnsi="仿宋" w:eastAsia="仿宋"/>
      <w:color w:val="000000"/>
      <w:sz w:val="24"/>
      <w:szCs w:val="28"/>
    </w:rPr>
  </w:style>
  <w:style w:type="character" w:customStyle="1" w:styleId="374">
    <w:name w:val="纯文本 Char3"/>
    <w:link w:val="1"/>
    <w:qFormat/>
    <w:uiPriority w:val="99"/>
    <w:rPr>
      <w:rFonts w:ascii="宋体" w:hAnsi="Courier New"/>
      <w:sz w:val="21"/>
      <w:szCs w:val="21"/>
    </w:rPr>
  </w:style>
  <w:style w:type="character" w:customStyle="1" w:styleId="375">
    <w:name w:val="p0 Char"/>
    <w:link w:val="376"/>
    <w:qFormat/>
    <w:uiPriority w:val="0"/>
    <w:rPr>
      <w:sz w:val="21"/>
      <w:szCs w:val="21"/>
      <w:lang w:val="en-US" w:eastAsia="zh-CN" w:bidi="ar-SA"/>
    </w:rPr>
  </w:style>
  <w:style w:type="paragraph" w:customStyle="1" w:styleId="376">
    <w:name w:val="p0"/>
    <w:next w:val="1"/>
    <w:link w:val="375"/>
    <w:qFormat/>
    <w:uiPriority w:val="0"/>
    <w:pPr>
      <w:spacing w:line="360" w:lineRule="auto"/>
    </w:pPr>
    <w:rPr>
      <w:rFonts w:hint="default" w:ascii="Times New Roman" w:hAnsi="Times New Roman" w:eastAsia="宋体" w:cs="Times New Roman"/>
      <w:sz w:val="21"/>
      <w:szCs w:val="21"/>
      <w:lang w:val="en-US" w:eastAsia="zh-CN" w:bidi="ar-SA"/>
    </w:rPr>
  </w:style>
  <w:style w:type="character" w:customStyle="1" w:styleId="377">
    <w:name w:val="· 字符"/>
    <w:link w:val="378"/>
    <w:qFormat/>
    <w:uiPriority w:val="0"/>
    <w:rPr>
      <w:sz w:val="24"/>
      <w:szCs w:val="24"/>
    </w:rPr>
  </w:style>
  <w:style w:type="paragraph" w:customStyle="1" w:styleId="378">
    <w:name w:val="·"/>
    <w:next w:val="1"/>
    <w:link w:val="377"/>
    <w:qFormat/>
    <w:uiPriority w:val="0"/>
    <w:pPr>
      <w:numPr>
        <w:ilvl w:val="0"/>
        <w:numId w:val="5"/>
      </w:numPr>
      <w:spacing w:line="360" w:lineRule="auto"/>
    </w:pPr>
    <w:rPr>
      <w:rFonts w:hint="default" w:ascii="Times New Roman" w:hAnsi="Times New Roman" w:eastAsia="宋体" w:cs="Times New Roman"/>
      <w:sz w:val="24"/>
      <w:szCs w:val="24"/>
      <w:lang w:val="en-US" w:eastAsia="zh-CN" w:bidi="ar-SA"/>
    </w:rPr>
  </w:style>
  <w:style w:type="character" w:customStyle="1" w:styleId="379">
    <w:name w:val="Char Char2"/>
    <w:link w:val="1"/>
    <w:qFormat/>
    <w:uiPriority w:val="0"/>
    <w:rPr>
      <w:rFonts w:ascii="宋体" w:hAnsi="宋体" w:eastAsia="楷体_GB2312"/>
      <w:sz w:val="24"/>
      <w:lang w:val="en-US" w:eastAsia="zh-CN" w:bidi="ar-SA"/>
    </w:rPr>
  </w:style>
  <w:style w:type="character" w:customStyle="1" w:styleId="380">
    <w:name w:val="项目符0 Char"/>
    <w:link w:val="381"/>
    <w:qFormat/>
    <w:uiPriority w:val="0"/>
    <w:rPr>
      <w:rFonts w:ascii="Arial" w:hAnsi="Arial"/>
      <w:sz w:val="24"/>
      <w:szCs w:val="24"/>
    </w:rPr>
  </w:style>
  <w:style w:type="paragraph" w:customStyle="1" w:styleId="381">
    <w:name w:val="项目符0"/>
    <w:basedOn w:val="1"/>
    <w:link w:val="380"/>
    <w:qFormat/>
    <w:uiPriority w:val="0"/>
    <w:pPr>
      <w:numPr>
        <w:ilvl w:val="0"/>
        <w:numId w:val="6"/>
      </w:numPr>
      <w:spacing w:line="300" w:lineRule="auto"/>
      <w:ind w:left="100" w:right="57" w:firstLine="200"/>
    </w:pPr>
    <w:rPr>
      <w:rFonts w:ascii="Arial" w:hAnsi="Arial"/>
      <w:sz w:val="24"/>
      <w:szCs w:val="24"/>
    </w:rPr>
  </w:style>
  <w:style w:type="character" w:customStyle="1" w:styleId="382">
    <w:name w:val="P_Table_Centered Char"/>
    <w:link w:val="383"/>
    <w:qFormat/>
    <w:uiPriority w:val="0"/>
    <w:rPr>
      <w:rFonts w:ascii="仿宋" w:hAnsi="仿宋" w:eastAsia="仿宋"/>
      <w:sz w:val="28"/>
      <w:szCs w:val="24"/>
      <w:lang w:val="en-US" w:eastAsia="zh-CN" w:bidi="ar-SA"/>
    </w:rPr>
  </w:style>
  <w:style w:type="paragraph" w:customStyle="1" w:styleId="383">
    <w:name w:val="P_Table_Centered"/>
    <w:link w:val="382"/>
    <w:qFormat/>
    <w:uiPriority w:val="0"/>
    <w:pPr>
      <w:spacing w:line="360" w:lineRule="auto"/>
      <w:jc w:val="center"/>
    </w:pPr>
    <w:rPr>
      <w:rFonts w:hint="default" w:ascii="仿宋" w:hAnsi="仿宋" w:eastAsia="仿宋" w:cs="Times New Roman"/>
      <w:sz w:val="28"/>
      <w:szCs w:val="24"/>
      <w:lang w:val="en-US" w:eastAsia="zh-CN" w:bidi="ar-SA"/>
    </w:rPr>
  </w:style>
  <w:style w:type="character" w:customStyle="1" w:styleId="384">
    <w:name w:val="批注主题 字符"/>
    <w:link w:val="1"/>
    <w:semiHidden/>
    <w:qFormat/>
    <w:uiPriority w:val="99"/>
    <w:rPr>
      <w:b/>
      <w:bCs/>
      <w:sz w:val="21"/>
      <w:szCs w:val="22"/>
    </w:rPr>
  </w:style>
  <w:style w:type="character" w:customStyle="1" w:styleId="385">
    <w:name w:val="H 4 Char"/>
    <w:link w:val="386"/>
    <w:qFormat/>
    <w:uiPriority w:val="0"/>
    <w:rPr>
      <w:rFonts w:ascii="宋体" w:hAnsi="宋体"/>
      <w:b/>
      <w:sz w:val="24"/>
      <w:szCs w:val="24"/>
    </w:rPr>
  </w:style>
  <w:style w:type="paragraph" w:customStyle="1" w:styleId="386">
    <w:name w:val="H 4"/>
    <w:basedOn w:val="196"/>
    <w:link w:val="385"/>
    <w:qFormat/>
    <w:uiPriority w:val="0"/>
    <w:pPr>
      <w:tabs>
        <w:tab w:val="clear" w:pos="1440"/>
      </w:tabs>
      <w:spacing w:before="0" w:after="0" w:line="360" w:lineRule="auto"/>
      <w:ind w:left="426" w:hanging="436"/>
    </w:pPr>
    <w:rPr>
      <w:rFonts w:ascii="宋体" w:hAnsi="宋体"/>
      <w:sz w:val="24"/>
      <w:szCs w:val="24"/>
    </w:rPr>
  </w:style>
  <w:style w:type="character" w:customStyle="1" w:styleId="387">
    <w:name w:val="062"/>
    <w:link w:val="1"/>
    <w:qFormat/>
    <w:uiPriority w:val="0"/>
    <w:rPr>
      <w:rFonts w:hint="eastAsia" w:ascii="宋体" w:hAnsi="宋体" w:eastAsia="宋体"/>
      <w:b/>
      <w:bCs/>
      <w:sz w:val="32"/>
    </w:rPr>
  </w:style>
  <w:style w:type="character" w:customStyle="1" w:styleId="388">
    <w:name w:val="Char Char20"/>
    <w:link w:val="1"/>
    <w:semiHidden/>
    <w:qFormat/>
    <w:uiPriority w:val="0"/>
    <w:rPr>
      <w:rFonts w:ascii="Times New Roman" w:hAnsi="Times New Roman" w:eastAsia="宋体" w:cs="Times New Roman"/>
      <w:sz w:val="18"/>
      <w:szCs w:val="18"/>
      <w:lang w:val="en-US" w:eastAsia="zh-CN" w:bidi="ar-SA"/>
    </w:rPr>
  </w:style>
  <w:style w:type="character" w:customStyle="1" w:styleId="389">
    <w:name w:val="批注框文本 Char1"/>
    <w:link w:val="1"/>
    <w:semiHidden/>
    <w:qFormat/>
    <w:uiPriority w:val="99"/>
    <w:rPr>
      <w:rFonts w:hint="eastAsia" w:ascii="宋体" w:hAnsi="宋体" w:eastAsia="宋体" w:cs="宋体"/>
      <w:sz w:val="18"/>
      <w:szCs w:val="18"/>
    </w:rPr>
  </w:style>
  <w:style w:type="character" w:customStyle="1" w:styleId="390">
    <w:name w:val="正文2 字符"/>
    <w:link w:val="391"/>
    <w:qFormat/>
    <w:uiPriority w:val="0"/>
    <w:rPr>
      <w:spacing w:val="8"/>
      <w:sz w:val="28"/>
    </w:rPr>
  </w:style>
  <w:style w:type="paragraph" w:customStyle="1" w:styleId="391">
    <w:name w:val="正文2"/>
    <w:basedOn w:val="1"/>
    <w:link w:val="390"/>
    <w:qFormat/>
    <w:uiPriority w:val="0"/>
    <w:pPr>
      <w:spacing w:line="400" w:lineRule="exact"/>
      <w:ind w:firstLine="601"/>
    </w:pPr>
    <w:rPr>
      <w:rFonts w:ascii="Calibri" w:hAnsi="Calibri"/>
      <w:spacing w:val="8"/>
      <w:sz w:val="28"/>
      <w:szCs w:val="20"/>
    </w:rPr>
  </w:style>
  <w:style w:type="character" w:customStyle="1" w:styleId="392">
    <w:name w:val="纯文本 Char2"/>
    <w:link w:val="1"/>
    <w:qFormat/>
    <w:uiPriority w:val="0"/>
    <w:rPr>
      <w:rFonts w:ascii="宋体" w:hAnsi="Courier New" w:eastAsia="宋体"/>
      <w:sz w:val="21"/>
      <w:szCs w:val="21"/>
      <w:lang w:val="en-US" w:eastAsia="zh-CN" w:bidi="ar-SA"/>
    </w:rPr>
  </w:style>
  <w:style w:type="character" w:customStyle="1" w:styleId="393">
    <w:name w:val="样式 标题 3一1h33rd levelBold HeadbhH3level_3PIM 3Level 3 H...1 Char"/>
    <w:link w:val="394"/>
    <w:qFormat/>
    <w:uiPriority w:val="0"/>
    <w:rPr>
      <w:rFonts w:ascii="宋体" w:hAnsi="宋体"/>
      <w:bCs/>
      <w:sz w:val="24"/>
      <w:szCs w:val="24"/>
    </w:rPr>
  </w:style>
  <w:style w:type="paragraph" w:customStyle="1" w:styleId="394">
    <w:name w:val="样式 标题 3一1h33rd levelBold HeadbhH3level_3PIM 3Level 3 H...1"/>
    <w:basedOn w:val="194"/>
    <w:link w:val="393"/>
    <w:qFormat/>
    <w:uiPriority w:val="0"/>
    <w:pPr>
      <w:keepNext w:val="0"/>
      <w:numPr>
        <w:ilvl w:val="2"/>
        <w:numId w:val="0"/>
      </w:numPr>
      <w:tabs>
        <w:tab w:val="clear" w:pos="1080"/>
      </w:tabs>
      <w:spacing w:before="0" w:after="0" w:line="480" w:lineRule="auto"/>
      <w:ind w:left="1996" w:hanging="720"/>
    </w:pPr>
    <w:rPr>
      <w:rFonts w:ascii="宋体" w:hAnsi="宋体"/>
      <w:b w:val="0"/>
      <w:bCs/>
      <w:sz w:val="24"/>
      <w:szCs w:val="24"/>
    </w:rPr>
  </w:style>
  <w:style w:type="character" w:customStyle="1" w:styleId="395">
    <w:name w:val="页码1"/>
    <w:link w:val="1"/>
    <w:qFormat/>
    <w:uiPriority w:val="0"/>
  </w:style>
  <w:style w:type="character" w:customStyle="1" w:styleId="396">
    <w:name w:val="正文文本 3 Char"/>
    <w:link w:val="397"/>
    <w:qFormat/>
    <w:uiPriority w:val="0"/>
    <w:rPr>
      <w:rFonts w:ascii="宋体" w:hAnsi="宋体"/>
      <w:sz w:val="21"/>
      <w:szCs w:val="24"/>
    </w:rPr>
  </w:style>
  <w:style w:type="paragraph" w:customStyle="1" w:styleId="397">
    <w:name w:val="正文文本 32"/>
    <w:basedOn w:val="1"/>
    <w:link w:val="396"/>
    <w:qFormat/>
    <w:uiPriority w:val="0"/>
    <w:pPr>
      <w:spacing w:line="500" w:lineRule="exact"/>
    </w:pPr>
    <w:rPr>
      <w:szCs w:val="24"/>
    </w:rPr>
  </w:style>
  <w:style w:type="character" w:customStyle="1" w:styleId="398">
    <w:name w:val="yf标题1.1 Char"/>
    <w:link w:val="399"/>
    <w:qFormat/>
    <w:uiPriority w:val="0"/>
    <w:rPr>
      <w:rFonts w:ascii="Cambria" w:hAnsi="Cambria"/>
      <w:b/>
      <w:bCs/>
      <w:sz w:val="32"/>
      <w:szCs w:val="32"/>
    </w:rPr>
  </w:style>
  <w:style w:type="paragraph" w:customStyle="1" w:styleId="399">
    <w:name w:val="yf标题1.1"/>
    <w:basedOn w:val="193"/>
    <w:link w:val="398"/>
    <w:qFormat/>
    <w:uiPriority w:val="0"/>
    <w:pPr>
      <w:numPr>
        <w:ilvl w:val="1"/>
        <w:numId w:val="3"/>
      </w:numPr>
      <w:spacing w:before="120" w:after="0" w:line="300" w:lineRule="auto"/>
    </w:pPr>
    <w:rPr>
      <w:rFonts w:ascii="Cambria" w:hAnsi="Cambria" w:eastAsia="宋体"/>
      <w:bCs/>
      <w:szCs w:val="32"/>
    </w:rPr>
  </w:style>
  <w:style w:type="character" w:customStyle="1" w:styleId="400">
    <w:name w:val="点 字符"/>
    <w:link w:val="401"/>
    <w:qFormat/>
    <w:uiPriority w:val="0"/>
    <w:rPr>
      <w:rFonts w:ascii="宋体" w:hAnsi="宋体"/>
      <w:sz w:val="24"/>
      <w:szCs w:val="22"/>
      <w:lang w:val="en-US" w:eastAsia="zh-CN" w:bidi="ar-SA"/>
    </w:rPr>
  </w:style>
  <w:style w:type="paragraph" w:customStyle="1" w:styleId="401">
    <w:name w:val="点"/>
    <w:link w:val="400"/>
    <w:qFormat/>
    <w:uiPriority w:val="0"/>
    <w:pPr>
      <w:widowControl w:val="0"/>
      <w:spacing w:line="360" w:lineRule="auto"/>
      <w:ind w:left="960" w:hanging="420"/>
      <w:jc w:val="both"/>
    </w:pPr>
    <w:rPr>
      <w:rFonts w:hint="default" w:ascii="宋体" w:hAnsi="宋体" w:eastAsia="宋体" w:cs="Times New Roman"/>
      <w:sz w:val="24"/>
      <w:szCs w:val="22"/>
      <w:lang w:val="en-US" w:eastAsia="zh-CN" w:bidi="ar-SA"/>
    </w:rPr>
  </w:style>
  <w:style w:type="character" w:customStyle="1" w:styleId="402">
    <w:name w:val="正文缩进 Char2"/>
    <w:link w:val="1"/>
    <w:qFormat/>
    <w:uiPriority w:val="0"/>
    <w:rPr>
      <w:rFonts w:eastAsia="楷体_GB2312"/>
      <w:sz w:val="24"/>
      <w:lang w:val="en-US" w:eastAsia="zh-CN" w:bidi="ar-SA"/>
    </w:rPr>
  </w:style>
  <w:style w:type="character" w:customStyle="1" w:styleId="403">
    <w:name w:val="NormalCharacter1"/>
    <w:link w:val="1"/>
    <w:qFormat/>
    <w:uiPriority w:val="0"/>
    <w:rPr>
      <w:rFonts w:ascii="Calibri" w:hAnsi="Calibri"/>
      <w:sz w:val="22"/>
      <w:lang w:val="en-US" w:eastAsia="zh-CN"/>
    </w:rPr>
  </w:style>
  <w:style w:type="character" w:customStyle="1" w:styleId="404">
    <w:name w:val="Char Char27"/>
    <w:link w:val="1"/>
    <w:qFormat/>
    <w:uiPriority w:val="0"/>
    <w:rPr>
      <w:rFonts w:ascii="Arial" w:hAnsi="Arial" w:eastAsia="黑体" w:cs="Times New Roman"/>
      <w:b/>
      <w:bCs/>
      <w:sz w:val="24"/>
      <w:szCs w:val="24"/>
      <w:lang w:val="en-US" w:eastAsia="zh-CN" w:bidi="ar-SA"/>
    </w:rPr>
  </w:style>
  <w:style w:type="character" w:customStyle="1" w:styleId="405">
    <w:name w:val="表格文字图表文字 Char Char"/>
    <w:link w:val="406"/>
    <w:qFormat/>
    <w:uiPriority w:val="0"/>
    <w:rPr>
      <w:szCs w:val="24"/>
    </w:rPr>
  </w:style>
  <w:style w:type="paragraph" w:customStyle="1" w:styleId="406">
    <w:name w:val="表格文字图表文字"/>
    <w:basedOn w:val="1"/>
    <w:link w:val="405"/>
    <w:qFormat/>
    <w:uiPriority w:val="0"/>
    <w:pPr>
      <w:jc w:val="center"/>
    </w:pPr>
    <w:rPr>
      <w:rFonts w:ascii="Calibri" w:hAnsi="Calibri"/>
      <w:sz w:val="20"/>
      <w:szCs w:val="24"/>
    </w:rPr>
  </w:style>
  <w:style w:type="character" w:customStyle="1" w:styleId="407">
    <w:name w:val="标题 6 Char"/>
    <w:link w:val="198"/>
    <w:qFormat/>
    <w:uiPriority w:val="9"/>
    <w:rPr>
      <w:rFonts w:ascii="Arial" w:hAnsi="Arial" w:eastAsia="黑体"/>
      <w:b/>
      <w:sz w:val="24"/>
    </w:rPr>
  </w:style>
  <w:style w:type="character" w:customStyle="1" w:styleId="408">
    <w:name w:val="表格用 Char Char"/>
    <w:link w:val="409"/>
    <w:qFormat/>
    <w:uiPriority w:val="0"/>
    <w:rPr>
      <w:rFonts w:ascii="宋体" w:hAnsi="宋体" w:cs="宋体"/>
      <w:sz w:val="24"/>
      <w:szCs w:val="24"/>
    </w:rPr>
  </w:style>
  <w:style w:type="paragraph" w:customStyle="1" w:styleId="409">
    <w:name w:val="表格用"/>
    <w:basedOn w:val="1"/>
    <w:link w:val="408"/>
    <w:qFormat/>
    <w:uiPriority w:val="0"/>
    <w:pPr>
      <w:widowControl/>
      <w:spacing w:line="360" w:lineRule="auto"/>
      <w:jc w:val="left"/>
    </w:pPr>
    <w:rPr>
      <w:sz w:val="24"/>
      <w:szCs w:val="24"/>
    </w:rPr>
  </w:style>
  <w:style w:type="character" w:customStyle="1" w:styleId="410">
    <w:name w:val="标准文本 Char"/>
    <w:link w:val="411"/>
    <w:qFormat/>
    <w:uiPriority w:val="0"/>
    <w:rPr>
      <w:sz w:val="24"/>
    </w:rPr>
  </w:style>
  <w:style w:type="paragraph" w:customStyle="1" w:styleId="411">
    <w:name w:val="标准文本"/>
    <w:basedOn w:val="1"/>
    <w:link w:val="410"/>
    <w:qFormat/>
    <w:uiPriority w:val="0"/>
    <w:pPr>
      <w:spacing w:line="360" w:lineRule="auto"/>
      <w:ind w:firstLine="480"/>
    </w:pPr>
    <w:rPr>
      <w:rFonts w:ascii="Calibri" w:hAnsi="Calibri"/>
      <w:sz w:val="24"/>
      <w:szCs w:val="20"/>
    </w:rPr>
  </w:style>
  <w:style w:type="character" w:customStyle="1" w:styleId="412">
    <w:name w:val="尾注文本 Char"/>
    <w:link w:val="413"/>
    <w:qFormat/>
    <w:uiPriority w:val="0"/>
    <w:rPr>
      <w:sz w:val="24"/>
      <w:szCs w:val="24"/>
    </w:rPr>
  </w:style>
  <w:style w:type="paragraph" w:customStyle="1" w:styleId="413">
    <w:name w:val="尾注文本1"/>
    <w:basedOn w:val="1"/>
    <w:link w:val="412"/>
    <w:unhideWhenUsed/>
    <w:qFormat/>
    <w:uiPriority w:val="0"/>
    <w:pPr>
      <w:spacing w:line="360" w:lineRule="auto"/>
      <w:jc w:val="left"/>
    </w:pPr>
    <w:rPr>
      <w:rFonts w:ascii="Calibri" w:hAnsi="Calibri"/>
      <w:sz w:val="24"/>
      <w:szCs w:val="24"/>
    </w:rPr>
  </w:style>
  <w:style w:type="character" w:customStyle="1" w:styleId="414">
    <w:name w:val="Char Char16"/>
    <w:link w:val="1"/>
    <w:qFormat/>
    <w:uiPriority w:val="0"/>
    <w:rPr>
      <w:rFonts w:ascii="Times New Roman" w:hAnsi="Times New Roman" w:eastAsia="宋体" w:cs="Times New Roman"/>
      <w:sz w:val="24"/>
      <w:szCs w:val="24"/>
      <w:lang w:val="en-US" w:eastAsia="zh-CN" w:bidi="ar-SA"/>
    </w:rPr>
  </w:style>
  <w:style w:type="character" w:customStyle="1" w:styleId="415">
    <w:name w:val="标题 字符1"/>
    <w:link w:val="1"/>
    <w:qFormat/>
    <w:uiPriority w:val="10"/>
    <w:rPr>
      <w:rFonts w:ascii="等线 Light" w:hAnsi="等线 Light" w:eastAsia="等线 Light" w:cs="Times New Roman"/>
      <w:b/>
      <w:bCs/>
      <w:sz w:val="32"/>
      <w:szCs w:val="32"/>
    </w:rPr>
  </w:style>
  <w:style w:type="character" w:customStyle="1" w:styleId="416">
    <w:name w:val="标题 B Char"/>
    <w:link w:val="417"/>
    <w:qFormat/>
    <w:uiPriority w:val="0"/>
    <w:rPr>
      <w:rFonts w:ascii="Arial Rounded MT Bold" w:hAnsi="Arial Rounded MT Bold" w:eastAsia="黑体"/>
      <w:bCs/>
      <w:spacing w:val="8"/>
      <w:sz w:val="32"/>
      <w:szCs w:val="24"/>
    </w:rPr>
  </w:style>
  <w:style w:type="paragraph" w:customStyle="1" w:styleId="417">
    <w:name w:val="标题 B"/>
    <w:basedOn w:val="193"/>
    <w:link w:val="416"/>
    <w:qFormat/>
    <w:uiPriority w:val="0"/>
    <w:pPr>
      <w:keepLines w:val="0"/>
      <w:numPr>
        <w:ilvl w:val="1"/>
        <w:numId w:val="0"/>
      </w:numPr>
      <w:tabs>
        <w:tab w:val="clear" w:pos="576"/>
      </w:tabs>
      <w:spacing w:before="840" w:after="240" w:line="400" w:lineRule="exact"/>
      <w:ind w:left="576" w:hanging="576"/>
      <w:outlineLvl w:val="9"/>
    </w:pPr>
    <w:rPr>
      <w:rFonts w:ascii="Arial Rounded MT Bold" w:hAnsi="Arial Rounded MT Bold"/>
      <w:b w:val="0"/>
      <w:bCs/>
      <w:spacing w:val="8"/>
      <w:szCs w:val="24"/>
    </w:rPr>
  </w:style>
  <w:style w:type="character" w:customStyle="1" w:styleId="418">
    <w:name w:val="样式 首行缩进:  0.74 厘米 Char Char Char Char Char Char Char Char"/>
    <w:link w:val="419"/>
    <w:qFormat/>
    <w:uiPriority w:val="0"/>
    <w:rPr>
      <w:rFonts w:ascii="Tahoma" w:hAnsi="Tahoma" w:eastAsia="楷体_GB2312" w:cs="宋体"/>
      <w:sz w:val="24"/>
      <w:szCs w:val="24"/>
    </w:rPr>
  </w:style>
  <w:style w:type="paragraph" w:customStyle="1" w:styleId="419">
    <w:name w:val="样式 首行缩进:  0.74 厘米 Char Char Char Char Char Char Char"/>
    <w:basedOn w:val="1"/>
    <w:link w:val="418"/>
    <w:qFormat/>
    <w:uiPriority w:val="0"/>
    <w:pPr>
      <w:spacing w:line="360" w:lineRule="auto"/>
      <w:ind w:firstLine="454"/>
    </w:pPr>
    <w:rPr>
      <w:rFonts w:ascii="Tahoma" w:hAnsi="Tahoma" w:eastAsia="楷体_GB2312"/>
      <w:sz w:val="24"/>
      <w:szCs w:val="24"/>
    </w:rPr>
  </w:style>
  <w:style w:type="character" w:customStyle="1" w:styleId="420">
    <w:name w:val="pic mid 字符"/>
    <w:link w:val="421"/>
    <w:qFormat/>
    <w:uiPriority w:val="0"/>
    <w:rPr>
      <w:b/>
      <w:bCs/>
      <w:sz w:val="32"/>
      <w:szCs w:val="32"/>
      <w:lang w:val="en-US" w:eastAsia="zh-CN" w:bidi="ar-SA"/>
    </w:rPr>
  </w:style>
  <w:style w:type="paragraph" w:customStyle="1" w:styleId="421">
    <w:name w:val="pic mid"/>
    <w:link w:val="420"/>
    <w:qFormat/>
    <w:uiPriority w:val="0"/>
    <w:pPr>
      <w:widowControl w:val="0"/>
      <w:spacing w:line="360" w:lineRule="auto"/>
      <w:jc w:val="center"/>
    </w:pPr>
    <w:rPr>
      <w:rFonts w:hint="default" w:ascii="Times New Roman" w:hAnsi="Times New Roman" w:eastAsia="宋体" w:cs="Times New Roman"/>
      <w:b/>
      <w:bCs/>
      <w:sz w:val="32"/>
      <w:szCs w:val="32"/>
      <w:lang w:val="en-US" w:eastAsia="zh-CN" w:bidi="ar-SA"/>
    </w:rPr>
  </w:style>
  <w:style w:type="character" w:customStyle="1" w:styleId="422">
    <w:name w:val="yf标题1.1.1 Char"/>
    <w:link w:val="423"/>
    <w:qFormat/>
    <w:uiPriority w:val="0"/>
    <w:rPr>
      <w:b/>
      <w:bCs/>
      <w:sz w:val="32"/>
      <w:szCs w:val="32"/>
    </w:rPr>
  </w:style>
  <w:style w:type="paragraph" w:customStyle="1" w:styleId="423">
    <w:name w:val="yf标题1.1.1"/>
    <w:basedOn w:val="194"/>
    <w:link w:val="422"/>
    <w:qFormat/>
    <w:uiPriority w:val="0"/>
    <w:pPr>
      <w:numPr>
        <w:ilvl w:val="2"/>
        <w:numId w:val="3"/>
      </w:numPr>
      <w:spacing w:before="0" w:after="0" w:line="360" w:lineRule="auto"/>
    </w:pPr>
    <w:rPr>
      <w:bCs/>
      <w:sz w:val="32"/>
      <w:szCs w:val="32"/>
    </w:rPr>
  </w:style>
  <w:style w:type="character" w:customStyle="1" w:styleId="424">
    <w:name w:val="页眉 Char"/>
    <w:link w:val="425"/>
    <w:qFormat/>
    <w:uiPriority w:val="0"/>
    <w:rPr>
      <w:sz w:val="18"/>
      <w:szCs w:val="18"/>
    </w:rPr>
  </w:style>
  <w:style w:type="paragraph" w:customStyle="1" w:styleId="425">
    <w:name w:val="页眉1"/>
    <w:basedOn w:val="1"/>
    <w:link w:val="424"/>
    <w:qFormat/>
    <w:uiPriority w:val="0"/>
    <w:pPr>
      <w:pBdr>
        <w:bottom w:val="single" w:color="000000" w:sz="6" w:space="1"/>
      </w:pBdr>
      <w:tabs>
        <w:tab w:val="center" w:pos="4153"/>
        <w:tab w:val="right" w:pos="8306"/>
      </w:tabs>
      <w:jc w:val="center"/>
    </w:pPr>
    <w:rPr>
      <w:rFonts w:ascii="Calibri" w:hAnsi="Calibri"/>
      <w:sz w:val="18"/>
      <w:szCs w:val="18"/>
    </w:rPr>
  </w:style>
  <w:style w:type="character" w:customStyle="1" w:styleId="426">
    <w:name w:val="批注文字 字符"/>
    <w:link w:val="1"/>
    <w:qFormat/>
    <w:uiPriority w:val="99"/>
    <w:rPr>
      <w:sz w:val="21"/>
      <w:szCs w:val="22"/>
    </w:rPr>
  </w:style>
  <w:style w:type="character" w:customStyle="1" w:styleId="427">
    <w:name w:val="正文缩进2格 Char"/>
    <w:link w:val="428"/>
    <w:qFormat/>
    <w:uiPriority w:val="0"/>
    <w:rPr>
      <w:rFonts w:ascii="仿宋_GB2312" w:hAnsi="宋体" w:eastAsia="仿宋_GB2312"/>
      <w:sz w:val="31"/>
      <w:szCs w:val="28"/>
    </w:rPr>
  </w:style>
  <w:style w:type="paragraph" w:customStyle="1" w:styleId="428">
    <w:name w:val="正文缩进2格"/>
    <w:basedOn w:val="1"/>
    <w:link w:val="427"/>
    <w:qFormat/>
    <w:uiPriority w:val="0"/>
    <w:pPr>
      <w:spacing w:line="600" w:lineRule="exact"/>
      <w:ind w:firstLine="639"/>
    </w:pPr>
    <w:rPr>
      <w:rFonts w:ascii="仿宋_GB2312" w:eastAsia="仿宋_GB2312"/>
      <w:sz w:val="31"/>
      <w:szCs w:val="28"/>
    </w:rPr>
  </w:style>
  <w:style w:type="character" w:customStyle="1" w:styleId="429">
    <w:name w:val="左对齐的表内文字 Char"/>
    <w:link w:val="430"/>
    <w:qFormat/>
    <w:uiPriority w:val="0"/>
    <w:rPr>
      <w:rFonts w:eastAsia="仿宋_GB2312"/>
      <w:sz w:val="24"/>
    </w:rPr>
  </w:style>
  <w:style w:type="paragraph" w:customStyle="1" w:styleId="430">
    <w:name w:val="左对齐的表内文字"/>
    <w:basedOn w:val="371"/>
    <w:link w:val="429"/>
    <w:qFormat/>
    <w:uiPriority w:val="0"/>
    <w:pPr>
      <w:widowControl w:val="0"/>
      <w:ind w:firstLine="0"/>
    </w:pPr>
    <w:rPr>
      <w:rFonts w:ascii="Calibri" w:hAnsi="Calibri"/>
      <w:sz w:val="24"/>
      <w:szCs w:val="20"/>
    </w:rPr>
  </w:style>
  <w:style w:type="character" w:customStyle="1" w:styleId="431">
    <w:name w:val="金宏发行正文 Char Char"/>
    <w:link w:val="432"/>
    <w:qFormat/>
    <w:uiPriority w:val="0"/>
    <w:rPr>
      <w:rFonts w:ascii="Tahoma" w:hAnsi="Tahoma" w:eastAsia="仿宋_GB2312" w:cs="宋体"/>
      <w:sz w:val="28"/>
      <w:szCs w:val="24"/>
    </w:rPr>
  </w:style>
  <w:style w:type="paragraph" w:customStyle="1" w:styleId="432">
    <w:name w:val="金宏发行正文 Char"/>
    <w:basedOn w:val="1"/>
    <w:link w:val="431"/>
    <w:qFormat/>
    <w:uiPriority w:val="0"/>
    <w:pPr>
      <w:spacing w:line="500" w:lineRule="exact"/>
      <w:ind w:firstLine="560"/>
    </w:pPr>
    <w:rPr>
      <w:rFonts w:ascii="Tahoma" w:hAnsi="Tahoma" w:eastAsia="仿宋_GB2312"/>
      <w:sz w:val="28"/>
      <w:szCs w:val="24"/>
    </w:rPr>
  </w:style>
  <w:style w:type="character" w:customStyle="1" w:styleId="433">
    <w:name w:val="标题 1 Char1"/>
    <w:link w:val="1"/>
    <w:qFormat/>
    <w:uiPriority w:val="9"/>
    <w:rPr>
      <w:rFonts w:hint="eastAsia" w:ascii="宋体" w:hAnsi="宋体" w:eastAsia="宋体"/>
      <w:b/>
      <w:sz w:val="32"/>
      <w:lang w:val="en-US" w:eastAsia="zh-CN" w:bidi="ar-SA"/>
    </w:rPr>
  </w:style>
  <w:style w:type="character" w:customStyle="1" w:styleId="434">
    <w:name w:val="注释标题 Char"/>
    <w:link w:val="435"/>
    <w:qFormat/>
    <w:uiPriority w:val="0"/>
    <w:rPr>
      <w:rFonts w:ascii="Tahoma" w:hAnsi="Tahoma"/>
      <w:sz w:val="21"/>
      <w:szCs w:val="24"/>
    </w:rPr>
  </w:style>
  <w:style w:type="paragraph" w:customStyle="1" w:styleId="435">
    <w:name w:val="注释标题1"/>
    <w:basedOn w:val="1"/>
    <w:next w:val="1"/>
    <w:link w:val="434"/>
    <w:qFormat/>
    <w:uiPriority w:val="0"/>
    <w:pPr>
      <w:jc w:val="center"/>
    </w:pPr>
    <w:rPr>
      <w:rFonts w:ascii="Tahoma" w:hAnsi="Tahoma"/>
      <w:szCs w:val="24"/>
    </w:rPr>
  </w:style>
  <w:style w:type="character" w:customStyle="1" w:styleId="436">
    <w:name w:val="列出段落 Char"/>
    <w:link w:val="235"/>
    <w:qFormat/>
    <w:uiPriority w:val="34"/>
    <w:rPr>
      <w:sz w:val="21"/>
    </w:rPr>
  </w:style>
  <w:style w:type="character" w:customStyle="1" w:styleId="437">
    <w:name w:val="标题 7 Char1"/>
    <w:link w:val="1"/>
    <w:semiHidden/>
    <w:qFormat/>
    <w:uiPriority w:val="9"/>
    <w:rPr>
      <w:rFonts w:ascii="宋体" w:hAnsi="宋体" w:cs="宋体"/>
      <w:b/>
      <w:bCs/>
      <w:sz w:val="24"/>
      <w:szCs w:val="24"/>
    </w:rPr>
  </w:style>
  <w:style w:type="character" w:customStyle="1" w:styleId="438">
    <w:name w:val="txt"/>
    <w:link w:val="1"/>
    <w:qFormat/>
    <w:uiPriority w:val="0"/>
  </w:style>
  <w:style w:type="character" w:customStyle="1" w:styleId="439">
    <w:name w:val="脚注文本 Char"/>
    <w:link w:val="440"/>
    <w:qFormat/>
    <w:uiPriority w:val="0"/>
    <w:rPr>
      <w:sz w:val="18"/>
      <w:szCs w:val="18"/>
    </w:rPr>
  </w:style>
  <w:style w:type="paragraph" w:customStyle="1" w:styleId="440">
    <w:name w:val="脚注文本1"/>
    <w:basedOn w:val="1"/>
    <w:link w:val="439"/>
    <w:unhideWhenUsed/>
    <w:qFormat/>
    <w:uiPriority w:val="0"/>
    <w:pPr>
      <w:spacing w:line="360" w:lineRule="auto"/>
      <w:jc w:val="left"/>
    </w:pPr>
    <w:rPr>
      <w:rFonts w:ascii="Calibri" w:hAnsi="Calibri"/>
      <w:sz w:val="18"/>
      <w:szCs w:val="18"/>
    </w:rPr>
  </w:style>
  <w:style w:type="character" w:customStyle="1" w:styleId="441">
    <w:name w:val="yf标题1.1.1.1 Char"/>
    <w:link w:val="442"/>
    <w:qFormat/>
    <w:uiPriority w:val="0"/>
    <w:rPr>
      <w:rFonts w:ascii="Cambria" w:hAnsi="Cambria"/>
      <w:b/>
      <w:bCs/>
      <w:sz w:val="28"/>
      <w:szCs w:val="28"/>
    </w:rPr>
  </w:style>
  <w:style w:type="paragraph" w:customStyle="1" w:styleId="442">
    <w:name w:val="yf标题1.1.1.1"/>
    <w:basedOn w:val="196"/>
    <w:link w:val="441"/>
    <w:qFormat/>
    <w:uiPriority w:val="0"/>
    <w:pPr>
      <w:numPr>
        <w:ilvl w:val="3"/>
        <w:numId w:val="3"/>
      </w:numPr>
      <w:spacing w:before="0" w:after="0" w:line="300" w:lineRule="auto"/>
    </w:pPr>
    <w:rPr>
      <w:rFonts w:ascii="Cambria" w:hAnsi="Cambria"/>
      <w:bCs/>
      <w:sz w:val="28"/>
      <w:szCs w:val="28"/>
    </w:rPr>
  </w:style>
  <w:style w:type="character" w:customStyle="1" w:styleId="443">
    <w:name w:val="纯文本 Char1"/>
    <w:link w:val="1"/>
    <w:qFormat/>
    <w:uiPriority w:val="0"/>
    <w:rPr>
      <w:rFonts w:ascii="宋体" w:hAnsi="Courier New" w:eastAsia="宋体" w:cs="Courier New"/>
      <w:szCs w:val="21"/>
    </w:rPr>
  </w:style>
  <w:style w:type="character" w:customStyle="1" w:styleId="444">
    <w:name w:val="正文文本 Char"/>
    <w:link w:val="223"/>
    <w:qFormat/>
    <w:uiPriority w:val="0"/>
    <w:rPr>
      <w:sz w:val="24"/>
      <w:szCs w:val="24"/>
    </w:rPr>
  </w:style>
  <w:style w:type="character" w:customStyle="1" w:styleId="445">
    <w:name w:val="para1"/>
    <w:link w:val="1"/>
    <w:qFormat/>
    <w:uiPriority w:val="0"/>
    <w:rPr>
      <w:rFonts w:ascii="Arial" w:hAnsi="Arial" w:cs="Arial"/>
      <w:sz w:val="18"/>
      <w:szCs w:val="18"/>
    </w:rPr>
  </w:style>
  <w:style w:type="character" w:customStyle="1" w:styleId="446">
    <w:name w:val="HTML 预设格式 Char1"/>
    <w:link w:val="447"/>
    <w:qFormat/>
    <w:uiPriority w:val="99"/>
    <w:rPr>
      <w:rFonts w:ascii="宋体" w:hAnsi="Courier New"/>
      <w:sz w:val="21"/>
    </w:rPr>
  </w:style>
  <w:style w:type="paragraph" w:customStyle="1" w:styleId="447">
    <w:name w:val="HTML 预设格式2"/>
    <w:basedOn w:val="1"/>
    <w:link w:val="446"/>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3" w:lineRule="atLeast"/>
      <w:jc w:val="left"/>
    </w:pPr>
    <w:rPr>
      <w:rFonts w:hAnsi="Courier New"/>
      <w:szCs w:val="20"/>
    </w:rPr>
  </w:style>
  <w:style w:type="character" w:customStyle="1" w:styleId="448">
    <w:name w:val="1ji Char"/>
    <w:link w:val="449"/>
    <w:qFormat/>
    <w:uiPriority w:val="0"/>
    <w:rPr>
      <w:rFonts w:ascii="宋体" w:hAnsi="宋体"/>
      <w:b/>
      <w:bCs/>
      <w:sz w:val="36"/>
      <w:szCs w:val="44"/>
    </w:rPr>
  </w:style>
  <w:style w:type="paragraph" w:customStyle="1" w:styleId="449">
    <w:name w:val="1ji"/>
    <w:basedOn w:val="192"/>
    <w:link w:val="448"/>
    <w:qFormat/>
    <w:uiPriority w:val="0"/>
    <w:pPr>
      <w:keepLines w:val="0"/>
      <w:widowControl/>
      <w:numPr>
        <w:ilvl w:val="0"/>
        <w:numId w:val="0"/>
      </w:numPr>
      <w:spacing w:before="0" w:after="0" w:line="240" w:lineRule="auto"/>
      <w:jc w:val="center"/>
    </w:pPr>
    <w:rPr>
      <w:rFonts w:ascii="宋体" w:hAnsi="宋体"/>
      <w:bCs/>
      <w:sz w:val="36"/>
      <w:szCs w:val="44"/>
    </w:rPr>
  </w:style>
  <w:style w:type="character" w:customStyle="1" w:styleId="450">
    <w:name w:val="Char Char26"/>
    <w:link w:val="1"/>
    <w:qFormat/>
    <w:uiPriority w:val="0"/>
    <w:rPr>
      <w:rFonts w:ascii="Times New Roman" w:hAnsi="Times New Roman" w:eastAsia="宋体" w:cs="Times New Roman"/>
      <w:b/>
      <w:bCs/>
      <w:sz w:val="24"/>
      <w:szCs w:val="24"/>
      <w:lang w:val="en-US" w:eastAsia="zh-CN" w:bidi="ar-SA"/>
    </w:rPr>
  </w:style>
  <w:style w:type="character" w:customStyle="1" w:styleId="451">
    <w:name w:val="表名 字符"/>
    <w:link w:val="452"/>
    <w:qFormat/>
    <w:uiPriority w:val="0"/>
    <w:rPr>
      <w:rFonts w:ascii="黑体" w:hAnsi="宋体" w:eastAsia="黑体"/>
      <w:bCs/>
      <w:sz w:val="36"/>
      <w:szCs w:val="44"/>
      <w:lang w:val="en-US" w:eastAsia="zh-CN" w:bidi="ar-SA"/>
    </w:rPr>
  </w:style>
  <w:style w:type="paragraph" w:customStyle="1" w:styleId="452">
    <w:name w:val="表名"/>
    <w:link w:val="451"/>
    <w:qFormat/>
    <w:uiPriority w:val="0"/>
    <w:pPr>
      <w:widowControl w:val="0"/>
      <w:jc w:val="center"/>
    </w:pPr>
    <w:rPr>
      <w:rFonts w:hint="default" w:ascii="黑体" w:hAnsi="宋体" w:eastAsia="黑体" w:cs="Times New Roman"/>
      <w:bCs/>
      <w:sz w:val="36"/>
      <w:szCs w:val="44"/>
      <w:lang w:val="en-US" w:eastAsia="zh-CN" w:bidi="ar-SA"/>
    </w:rPr>
  </w:style>
  <w:style w:type="character" w:customStyle="1" w:styleId="453">
    <w:name w:val="Char Char30"/>
    <w:link w:val="1"/>
    <w:qFormat/>
    <w:uiPriority w:val="0"/>
    <w:rPr>
      <w:rFonts w:ascii="Times New Roman" w:hAnsi="Times New Roman" w:eastAsia="宋体" w:cs="Times New Roman"/>
      <w:b/>
      <w:bCs/>
      <w:sz w:val="32"/>
      <w:szCs w:val="32"/>
      <w:lang w:val="en-US" w:eastAsia="zh-CN" w:bidi="ar-SA"/>
    </w:rPr>
  </w:style>
  <w:style w:type="character" w:customStyle="1" w:styleId="454">
    <w:name w:val="M标题1.1 Char"/>
    <w:link w:val="455"/>
    <w:qFormat/>
    <w:uiPriority w:val="0"/>
    <w:rPr>
      <w:rFonts w:ascii="宋体" w:hAnsi="宋体" w:eastAsia="仿宋"/>
      <w:b/>
      <w:bCs/>
      <w:sz w:val="28"/>
      <w:szCs w:val="28"/>
    </w:rPr>
  </w:style>
  <w:style w:type="paragraph" w:customStyle="1" w:styleId="455">
    <w:name w:val="M标题1.1"/>
    <w:basedOn w:val="193"/>
    <w:link w:val="454"/>
    <w:qFormat/>
    <w:uiPriority w:val="0"/>
    <w:pPr>
      <w:tabs>
        <w:tab w:val="clear" w:pos="576"/>
      </w:tabs>
      <w:spacing w:before="120" w:after="0" w:line="300" w:lineRule="auto"/>
      <w:ind w:left="0" w:right="280" w:firstLine="0"/>
      <w:jc w:val="left"/>
    </w:pPr>
    <w:rPr>
      <w:rFonts w:ascii="宋体" w:hAnsi="宋体" w:eastAsia="仿宋"/>
      <w:bCs/>
      <w:sz w:val="28"/>
      <w:szCs w:val="28"/>
    </w:rPr>
  </w:style>
  <w:style w:type="character" w:customStyle="1" w:styleId="456">
    <w:name w:val="unnamed1"/>
    <w:link w:val="1"/>
    <w:qFormat/>
    <w:uiPriority w:val="0"/>
  </w:style>
  <w:style w:type="character" w:customStyle="1" w:styleId="457">
    <w:name w:val="批注引用1"/>
    <w:link w:val="1"/>
    <w:qFormat/>
    <w:uiPriority w:val="0"/>
    <w:rPr>
      <w:sz w:val="21"/>
      <w:szCs w:val="21"/>
    </w:rPr>
  </w:style>
  <w:style w:type="character" w:customStyle="1" w:styleId="458">
    <w:name w:val="正文文本 2 Char"/>
    <w:link w:val="459"/>
    <w:qFormat/>
    <w:uiPriority w:val="0"/>
    <w:rPr>
      <w:rFonts w:ascii="宋体" w:hAnsi="宋体"/>
      <w:sz w:val="24"/>
      <w:szCs w:val="24"/>
    </w:rPr>
  </w:style>
  <w:style w:type="paragraph" w:customStyle="1" w:styleId="459">
    <w:name w:val="正文文本 22"/>
    <w:basedOn w:val="1"/>
    <w:link w:val="458"/>
    <w:qFormat/>
    <w:uiPriority w:val="0"/>
    <w:pPr>
      <w:spacing w:after="120" w:line="480" w:lineRule="auto"/>
    </w:pPr>
    <w:rPr>
      <w:sz w:val="24"/>
      <w:szCs w:val="24"/>
    </w:rPr>
  </w:style>
  <w:style w:type="character" w:customStyle="1" w:styleId="460">
    <w:name w:val="M正文 Char Char"/>
    <w:link w:val="1"/>
    <w:qFormat/>
    <w:uiPriority w:val="0"/>
    <w:rPr>
      <w:rFonts w:ascii="宋体" w:hAnsi="宋体"/>
      <w:sz w:val="24"/>
      <w:szCs w:val="24"/>
    </w:rPr>
  </w:style>
  <w:style w:type="character" w:customStyle="1" w:styleId="461">
    <w:name w:val="正文首行缩进 2 Char"/>
    <w:link w:val="462"/>
    <w:qFormat/>
    <w:uiPriority w:val="0"/>
    <w:rPr>
      <w:sz w:val="24"/>
      <w:szCs w:val="24"/>
    </w:rPr>
  </w:style>
  <w:style w:type="paragraph" w:customStyle="1" w:styleId="462">
    <w:name w:val="正文首行缩进 21"/>
    <w:basedOn w:val="463"/>
    <w:link w:val="461"/>
    <w:qFormat/>
    <w:uiPriority w:val="0"/>
    <w:pPr>
      <w:spacing w:line="360" w:lineRule="auto"/>
      <w:ind w:left="0" w:firstLine="200"/>
      <w:jc w:val="center"/>
    </w:pPr>
    <w:rPr>
      <w:rFonts w:ascii="Calibri" w:hAnsi="Calibri"/>
      <w:sz w:val="24"/>
      <w:szCs w:val="24"/>
    </w:rPr>
  </w:style>
  <w:style w:type="paragraph" w:customStyle="1" w:styleId="463">
    <w:name w:val="正文文本缩进1"/>
    <w:basedOn w:val="1"/>
    <w:qFormat/>
    <w:uiPriority w:val="0"/>
    <w:pPr>
      <w:spacing w:after="120"/>
      <w:ind w:left="420"/>
    </w:pPr>
    <w:rPr>
      <w:rFonts w:ascii="Times New Roman" w:hAnsi="Times New Roman"/>
      <w:sz w:val="20"/>
    </w:rPr>
  </w:style>
  <w:style w:type="character" w:customStyle="1" w:styleId="464">
    <w:name w:val="浅色列表 - 着色 5 Char"/>
    <w:link w:val="1"/>
    <w:qFormat/>
    <w:uiPriority w:val="34"/>
    <w:rPr>
      <w:sz w:val="21"/>
      <w:szCs w:val="22"/>
    </w:rPr>
  </w:style>
  <w:style w:type="character" w:customStyle="1" w:styleId="465">
    <w:name w:val="表蕊 Char1"/>
    <w:link w:val="466"/>
    <w:qFormat/>
    <w:uiPriority w:val="0"/>
    <w:rPr>
      <w:rFonts w:ascii="Tahoma" w:hAnsi="Tahoma" w:eastAsia="楷体_GB2312"/>
      <w:spacing w:val="-10"/>
      <w:sz w:val="21"/>
      <w:szCs w:val="24"/>
    </w:rPr>
  </w:style>
  <w:style w:type="paragraph" w:customStyle="1" w:styleId="466">
    <w:name w:val="表蕊"/>
    <w:basedOn w:val="1"/>
    <w:link w:val="465"/>
    <w:qFormat/>
    <w:uiPriority w:val="0"/>
    <w:pPr>
      <w:spacing w:line="320" w:lineRule="atLeast"/>
      <w:jc w:val="left"/>
    </w:pPr>
    <w:rPr>
      <w:rFonts w:ascii="Tahoma" w:hAnsi="Tahoma" w:eastAsia="楷体_GB2312"/>
      <w:spacing w:val="-10"/>
      <w:szCs w:val="24"/>
    </w:rPr>
  </w:style>
  <w:style w:type="character" w:customStyle="1" w:styleId="467">
    <w:name w:val="正文首行缩进 2 Char1"/>
    <w:link w:val="1"/>
    <w:qFormat/>
    <w:uiPriority w:val="0"/>
    <w:rPr>
      <w:rFonts w:ascii="宋体" w:hAnsi="宋体"/>
      <w:sz w:val="24"/>
      <w:szCs w:val="24"/>
    </w:rPr>
  </w:style>
  <w:style w:type="character" w:customStyle="1" w:styleId="468">
    <w:name w:val="Char Char19"/>
    <w:link w:val="1"/>
    <w:qFormat/>
    <w:uiPriority w:val="0"/>
    <w:rPr>
      <w:rFonts w:ascii="楷体_GB2312" w:hAnsi="Tahoma" w:eastAsia="楷体_GB2312"/>
      <w:sz w:val="28"/>
      <w:szCs w:val="28"/>
      <w:lang w:val="en-US" w:eastAsia="zh-CN" w:bidi="ar-SA"/>
    </w:rPr>
  </w:style>
  <w:style w:type="character" w:customStyle="1" w:styleId="469">
    <w:name w:val="正文缩进 Char3"/>
    <w:link w:val="1"/>
    <w:qFormat/>
    <w:uiPriority w:val="0"/>
    <w:rPr>
      <w:rFonts w:eastAsia="楷体_GB2312"/>
      <w:sz w:val="24"/>
      <w:lang w:val="en-US" w:eastAsia="zh-CN" w:bidi="ar-SA"/>
    </w:rPr>
  </w:style>
  <w:style w:type="character" w:customStyle="1" w:styleId="470">
    <w:name w:val="s_hui14"/>
    <w:link w:val="1"/>
    <w:qFormat/>
    <w:uiPriority w:val="0"/>
  </w:style>
  <w:style w:type="character" w:customStyle="1" w:styleId="471">
    <w:name w:val="Unresolved Mention"/>
    <w:link w:val="1"/>
    <w:unhideWhenUsed/>
    <w:qFormat/>
    <w:uiPriority w:val="99"/>
    <w:rPr>
      <w:color w:val="605E5C"/>
      <w:shd w:val="clear" w:color="auto" w:fill="E1DFDD"/>
    </w:rPr>
  </w:style>
  <w:style w:type="character" w:customStyle="1" w:styleId="472">
    <w:name w:val="ca-71"/>
    <w:link w:val="1"/>
    <w:qFormat/>
    <w:uiPriority w:val="0"/>
    <w:rPr>
      <w:rFonts w:hint="eastAsia" w:ascii="宋体" w:hAnsi="宋体" w:eastAsia="宋体"/>
      <w:sz w:val="21"/>
      <w:szCs w:val="21"/>
    </w:rPr>
  </w:style>
  <w:style w:type="character" w:customStyle="1" w:styleId="473">
    <w:name w:val="页脚 Char1"/>
    <w:link w:val="1"/>
    <w:qFormat/>
    <w:uiPriority w:val="0"/>
    <w:rPr>
      <w:rFonts w:ascii="宋体" w:hAnsi="宋体" w:eastAsia="宋体" w:cs="宋体"/>
      <w:sz w:val="18"/>
      <w:szCs w:val="18"/>
    </w:rPr>
  </w:style>
  <w:style w:type="character" w:customStyle="1" w:styleId="474">
    <w:name w:val="批注框文本 字符"/>
    <w:link w:val="1"/>
    <w:semiHidden/>
    <w:qFormat/>
    <w:uiPriority w:val="99"/>
    <w:rPr>
      <w:sz w:val="18"/>
      <w:szCs w:val="18"/>
    </w:rPr>
  </w:style>
  <w:style w:type="character" w:customStyle="1" w:styleId="475">
    <w:name w:val="标题 3 Char"/>
    <w:link w:val="194"/>
    <w:qFormat/>
    <w:uiPriority w:val="0"/>
    <w:rPr>
      <w:b/>
      <w:sz w:val="21"/>
    </w:rPr>
  </w:style>
  <w:style w:type="character" w:customStyle="1" w:styleId="476">
    <w:name w:val="标题 1 Char"/>
    <w:link w:val="192"/>
    <w:qFormat/>
    <w:uiPriority w:val="9"/>
    <w:rPr>
      <w:b/>
      <w:sz w:val="44"/>
    </w:rPr>
  </w:style>
  <w:style w:type="character" w:customStyle="1" w:styleId="477">
    <w:name w:val="标题 2 Char"/>
    <w:link w:val="193"/>
    <w:qFormat/>
    <w:uiPriority w:val="0"/>
    <w:rPr>
      <w:rFonts w:ascii="Arial" w:hAnsi="Arial" w:eastAsia="黑体"/>
      <w:b/>
      <w:sz w:val="32"/>
    </w:rPr>
  </w:style>
  <w:style w:type="character" w:customStyle="1" w:styleId="478">
    <w:name w:val="正文缩进 Char"/>
    <w:link w:val="195"/>
    <w:qFormat/>
    <w:uiPriority w:val="0"/>
    <w:rPr>
      <w:rFonts w:eastAsia="楷体_GB2312"/>
      <w:sz w:val="24"/>
      <w:lang w:val="en-US" w:eastAsia="zh-CN" w:bidi="ar-SA"/>
    </w:rPr>
  </w:style>
  <w:style w:type="character" w:customStyle="1" w:styleId="479">
    <w:name w:val="标题 5 Char"/>
    <w:link w:val="197"/>
    <w:qFormat/>
    <w:uiPriority w:val="0"/>
    <w:rPr>
      <w:b/>
      <w:sz w:val="28"/>
    </w:rPr>
  </w:style>
  <w:style w:type="character" w:customStyle="1" w:styleId="480">
    <w:name w:val="标题 8 Char"/>
    <w:link w:val="200"/>
    <w:qFormat/>
    <w:uiPriority w:val="9"/>
    <w:rPr>
      <w:rFonts w:ascii="Arial" w:hAnsi="Arial" w:eastAsia="黑体"/>
      <w:sz w:val="24"/>
    </w:rPr>
  </w:style>
  <w:style w:type="character" w:customStyle="1" w:styleId="481">
    <w:name w:val="标题 9 Char"/>
    <w:link w:val="201"/>
    <w:qFormat/>
    <w:uiPriority w:val="0"/>
    <w:rPr>
      <w:rFonts w:ascii="Arial" w:hAnsi="Arial" w:eastAsia="黑体"/>
      <w:sz w:val="21"/>
    </w:rPr>
  </w:style>
  <w:style w:type="character" w:customStyle="1" w:styleId="482">
    <w:name w:val="正文文本缩进 2 Char"/>
    <w:link w:val="483"/>
    <w:qFormat/>
    <w:uiPriority w:val="0"/>
    <w:rPr>
      <w:sz w:val="24"/>
      <w:szCs w:val="24"/>
    </w:rPr>
  </w:style>
  <w:style w:type="paragraph" w:customStyle="1" w:styleId="483">
    <w:name w:val="正文文本缩进 22"/>
    <w:basedOn w:val="1"/>
    <w:link w:val="482"/>
    <w:qFormat/>
    <w:uiPriority w:val="0"/>
    <w:pPr>
      <w:tabs>
        <w:tab w:val="left" w:pos="360"/>
      </w:tabs>
      <w:spacing w:line="400" w:lineRule="exact"/>
      <w:ind w:left="1" w:firstLine="480"/>
    </w:pPr>
    <w:rPr>
      <w:rFonts w:ascii="Calibri" w:hAnsi="Calibri"/>
      <w:sz w:val="24"/>
      <w:szCs w:val="24"/>
    </w:rPr>
  </w:style>
  <w:style w:type="character" w:customStyle="1" w:styleId="484">
    <w:name w:val="副标题 Char"/>
    <w:link w:val="485"/>
    <w:qFormat/>
    <w:uiPriority w:val="11"/>
    <w:rPr>
      <w:rFonts w:ascii="Arial" w:hAnsi="Arial" w:cs="Arial"/>
      <w:b/>
      <w:bCs/>
      <w:sz w:val="32"/>
      <w:szCs w:val="32"/>
    </w:rPr>
  </w:style>
  <w:style w:type="paragraph" w:customStyle="1" w:styleId="485">
    <w:name w:val="副标题1"/>
    <w:basedOn w:val="1"/>
    <w:link w:val="484"/>
    <w:qFormat/>
    <w:uiPriority w:val="11"/>
    <w:pPr>
      <w:spacing w:before="240" w:after="60" w:line="312" w:lineRule="auto"/>
      <w:jc w:val="center"/>
    </w:pPr>
    <w:rPr>
      <w:rFonts w:ascii="Arial" w:hAnsi="Arial"/>
      <w:b/>
      <w:bCs/>
      <w:sz w:val="32"/>
      <w:szCs w:val="32"/>
    </w:rPr>
  </w:style>
  <w:style w:type="character" w:customStyle="1" w:styleId="486">
    <w:name w:val="正文文本缩进 3 Char"/>
    <w:link w:val="487"/>
    <w:qFormat/>
    <w:uiPriority w:val="0"/>
    <w:rPr>
      <w:sz w:val="24"/>
      <w:szCs w:val="24"/>
    </w:rPr>
  </w:style>
  <w:style w:type="paragraph" w:customStyle="1" w:styleId="487">
    <w:name w:val="正文文本缩进 311"/>
    <w:basedOn w:val="1"/>
    <w:link w:val="486"/>
    <w:qFormat/>
    <w:uiPriority w:val="0"/>
    <w:pPr>
      <w:spacing w:line="400" w:lineRule="exact"/>
      <w:ind w:firstLine="480"/>
    </w:pPr>
    <w:rPr>
      <w:rFonts w:ascii="Calibri" w:hAnsi="Calibri"/>
      <w:sz w:val="24"/>
      <w:szCs w:val="24"/>
    </w:rPr>
  </w:style>
  <w:style w:type="character" w:customStyle="1" w:styleId="488">
    <w:name w:val="信息标题 Char"/>
    <w:link w:val="489"/>
    <w:qFormat/>
    <w:uiPriority w:val="0"/>
    <w:rPr>
      <w:rFonts w:ascii="宋体" w:hAnsi="Courier New" w:eastAsia="宋体"/>
      <w:shd w:val="pct20" w:color="auto" w:fill="auto"/>
    </w:rPr>
  </w:style>
  <w:style w:type="paragraph" w:customStyle="1" w:styleId="489">
    <w:name w:val="信息标题11"/>
    <w:basedOn w:val="1"/>
    <w:link w:val="488"/>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hAnsi="Courier New"/>
      <w:sz w:val="20"/>
      <w:szCs w:val="20"/>
    </w:rPr>
  </w:style>
  <w:style w:type="character" w:customStyle="1" w:styleId="490">
    <w:name w:val="标题3 Char"/>
    <w:link w:val="1"/>
    <w:qFormat/>
    <w:uiPriority w:val="0"/>
    <w:rPr>
      <w:rFonts w:ascii="方正黑体_GBK" w:hAnsi="Times New Roman" w:eastAsia="方正黑体_GBK" w:cs="Times New Roman"/>
      <w:sz w:val="32"/>
      <w:szCs w:val="32"/>
    </w:rPr>
  </w:style>
  <w:style w:type="character" w:customStyle="1" w:styleId="491">
    <w:name w:val="星 字符"/>
    <w:link w:val="492"/>
    <w:qFormat/>
    <w:uiPriority w:val="0"/>
    <w:rPr>
      <w:sz w:val="24"/>
      <w:szCs w:val="24"/>
    </w:rPr>
  </w:style>
  <w:style w:type="paragraph" w:customStyle="1" w:styleId="492">
    <w:name w:val="星"/>
    <w:basedOn w:val="1"/>
    <w:link w:val="491"/>
    <w:qFormat/>
    <w:uiPriority w:val="0"/>
    <w:pPr>
      <w:numPr>
        <w:ilvl w:val="0"/>
        <w:numId w:val="7"/>
      </w:numPr>
      <w:spacing w:line="360" w:lineRule="auto"/>
      <w:ind w:firstLine="0"/>
    </w:pPr>
    <w:rPr>
      <w:rFonts w:ascii="Times New Roman" w:hAnsi="Times New Roman"/>
      <w:sz w:val="24"/>
      <w:szCs w:val="24"/>
    </w:rPr>
  </w:style>
  <w:style w:type="character" w:customStyle="1" w:styleId="493">
    <w:name w:val="中等深浅网格 1 - 着色 3 Char"/>
    <w:link w:val="1"/>
    <w:qFormat/>
    <w:uiPriority w:val="1"/>
    <w:rPr>
      <w:sz w:val="22"/>
      <w:szCs w:val="22"/>
      <w:lang w:bidi="ar-SA"/>
    </w:rPr>
  </w:style>
  <w:style w:type="character" w:customStyle="1" w:styleId="494">
    <w:name w:val="封面 字符"/>
    <w:link w:val="495"/>
    <w:qFormat/>
    <w:uiPriority w:val="0"/>
    <w:rPr>
      <w:rFonts w:ascii="宋体" w:hAnsi="宋体"/>
      <w:b/>
      <w:sz w:val="72"/>
      <w:szCs w:val="24"/>
    </w:rPr>
  </w:style>
  <w:style w:type="paragraph" w:customStyle="1" w:styleId="495">
    <w:name w:val="封面"/>
    <w:basedOn w:val="1"/>
    <w:link w:val="494"/>
    <w:qFormat/>
    <w:uiPriority w:val="0"/>
    <w:pPr>
      <w:jc w:val="center"/>
    </w:pPr>
    <w:rPr>
      <w:b/>
      <w:sz w:val="72"/>
      <w:szCs w:val="24"/>
    </w:rPr>
  </w:style>
  <w:style w:type="character" w:customStyle="1" w:styleId="496">
    <w:name w:val="defaultfont1"/>
    <w:link w:val="1"/>
    <w:qFormat/>
    <w:uiPriority w:val="0"/>
    <w:rPr>
      <w:rFonts w:ascii="Tahoma" w:hAnsi="Tahoma" w:eastAsia="宋体"/>
      <w:sz w:val="24"/>
      <w:szCs w:val="24"/>
      <w:lang w:val="en-US" w:eastAsia="zh-CN" w:bidi="ar-SA"/>
    </w:rPr>
  </w:style>
  <w:style w:type="character" w:customStyle="1" w:styleId="497">
    <w:name w:val="P_Table_Left Char"/>
    <w:link w:val="498"/>
    <w:qFormat/>
    <w:uiPriority w:val="0"/>
    <w:rPr>
      <w:rFonts w:ascii="仿宋" w:hAnsi="仿宋" w:eastAsia="仿宋"/>
      <w:sz w:val="28"/>
      <w:szCs w:val="24"/>
      <w:lang w:val="en-US" w:eastAsia="zh-CN" w:bidi="ar-SA"/>
    </w:rPr>
  </w:style>
  <w:style w:type="paragraph" w:customStyle="1" w:styleId="498">
    <w:name w:val="P_Table_Left"/>
    <w:link w:val="497"/>
    <w:qFormat/>
    <w:uiPriority w:val="0"/>
    <w:pPr>
      <w:spacing w:line="360" w:lineRule="auto"/>
    </w:pPr>
    <w:rPr>
      <w:rFonts w:hint="default" w:ascii="仿宋" w:hAnsi="仿宋" w:eastAsia="仿宋" w:cs="Times New Roman"/>
      <w:sz w:val="28"/>
      <w:szCs w:val="24"/>
      <w:lang w:val="en-US" w:eastAsia="zh-CN" w:bidi="ar-SA"/>
    </w:rPr>
  </w:style>
  <w:style w:type="character" w:customStyle="1" w:styleId="499">
    <w:name w:val="z11"/>
    <w:link w:val="1"/>
    <w:qFormat/>
    <w:uiPriority w:val="0"/>
    <w:rPr>
      <w:sz w:val="20"/>
      <w:szCs w:val="20"/>
    </w:rPr>
  </w:style>
  <w:style w:type="character" w:customStyle="1" w:styleId="500">
    <w:name w:val="占位符文本"/>
    <w:link w:val="1"/>
    <w:semiHidden/>
    <w:qFormat/>
    <w:uiPriority w:val="99"/>
    <w:rPr>
      <w:color w:val="808080"/>
    </w:rPr>
  </w:style>
  <w:style w:type="character" w:customStyle="1" w:styleId="501">
    <w:name w:val="标题 6 Char1"/>
    <w:link w:val="1"/>
    <w:semiHidden/>
    <w:qFormat/>
    <w:uiPriority w:val="9"/>
    <w:rPr>
      <w:rFonts w:ascii="Cambria" w:hAnsi="Cambria" w:eastAsia="宋体" w:cs="Times New Roman"/>
      <w:b/>
      <w:bCs/>
      <w:sz w:val="24"/>
      <w:szCs w:val="24"/>
    </w:rPr>
  </w:style>
  <w:style w:type="character" w:customStyle="1" w:styleId="502">
    <w:name w:val="P_Normal_Emphasis Char"/>
    <w:link w:val="503"/>
    <w:qFormat/>
    <w:uiPriority w:val="0"/>
    <w:rPr>
      <w:rFonts w:ascii="仿宋" w:hAnsi="仿宋" w:eastAsia="仿宋"/>
      <w:b/>
      <w:bCs/>
      <w:sz w:val="28"/>
      <w:szCs w:val="24"/>
      <w:lang w:val="en-US" w:eastAsia="zh-CN" w:bidi="ar-SA"/>
    </w:rPr>
  </w:style>
  <w:style w:type="paragraph" w:customStyle="1" w:styleId="503">
    <w:name w:val="P_Normal_Emphasis"/>
    <w:next w:val="1"/>
    <w:link w:val="502"/>
    <w:qFormat/>
    <w:uiPriority w:val="0"/>
    <w:pPr>
      <w:spacing w:line="360" w:lineRule="auto"/>
      <w:ind w:firstLine="562"/>
    </w:pPr>
    <w:rPr>
      <w:rFonts w:hint="default" w:ascii="仿宋" w:hAnsi="仿宋" w:eastAsia="仿宋" w:cs="Times New Roman"/>
      <w:b/>
      <w:bCs/>
      <w:sz w:val="28"/>
      <w:szCs w:val="24"/>
      <w:lang w:val="en-US" w:eastAsia="zh-CN" w:bidi="ar-SA"/>
    </w:rPr>
  </w:style>
  <w:style w:type="character" w:customStyle="1" w:styleId="504">
    <w:name w:val="正文文本缩进 3 Char1"/>
    <w:link w:val="1"/>
    <w:qFormat/>
    <w:uiPriority w:val="0"/>
    <w:rPr>
      <w:rFonts w:hint="eastAsia" w:ascii="宋体" w:hAnsi="宋体" w:eastAsia="宋体" w:cs="宋体"/>
      <w:sz w:val="16"/>
      <w:szCs w:val="16"/>
    </w:rPr>
  </w:style>
  <w:style w:type="character" w:customStyle="1" w:styleId="505">
    <w:name w:val="插图 Char Char"/>
    <w:link w:val="506"/>
    <w:qFormat/>
    <w:uiPriority w:val="0"/>
    <w:rPr>
      <w:rFonts w:ascii="宋体" w:hAnsi="宋体" w:eastAsia="Times New Roman" w:cs="宋体"/>
      <w:lang w:val="en-US" w:eastAsia="zh-CN" w:bidi="ar-SA"/>
    </w:rPr>
  </w:style>
  <w:style w:type="paragraph" w:customStyle="1" w:styleId="506">
    <w:name w:val="插图"/>
    <w:link w:val="505"/>
    <w:qFormat/>
    <w:uiPriority w:val="0"/>
    <w:pPr>
      <w:jc w:val="center"/>
    </w:pPr>
    <w:rPr>
      <w:rFonts w:hint="default" w:ascii="宋体" w:hAnsi="宋体" w:eastAsia="Times New Roman" w:cs="宋体"/>
      <w:lang w:val="en-US" w:eastAsia="zh-CN" w:bidi="ar-SA"/>
    </w:rPr>
  </w:style>
  <w:style w:type="character" w:customStyle="1" w:styleId="507">
    <w:name w:val="技术商务文件 字符"/>
    <w:link w:val="508"/>
    <w:qFormat/>
    <w:uiPriority w:val="0"/>
    <w:rPr>
      <w:rFonts w:ascii="Calibri" w:hAnsi="Calibri"/>
      <w:b/>
      <w:smallCaps/>
      <w:sz w:val="48"/>
      <w:szCs w:val="48"/>
    </w:rPr>
  </w:style>
  <w:style w:type="paragraph" w:customStyle="1" w:styleId="508">
    <w:name w:val="技术商务文件"/>
    <w:basedOn w:val="1"/>
    <w:link w:val="507"/>
    <w:qFormat/>
    <w:uiPriority w:val="0"/>
    <w:pPr>
      <w:widowControl/>
      <w:spacing w:before="200" w:after="200" w:line="271" w:lineRule="auto"/>
      <w:jc w:val="center"/>
      <w:outlineLvl w:val="1"/>
    </w:pPr>
    <w:rPr>
      <w:rFonts w:ascii="Calibri" w:hAnsi="Calibri"/>
      <w:b/>
      <w:smallCaps/>
      <w:sz w:val="48"/>
      <w:szCs w:val="48"/>
    </w:rPr>
  </w:style>
  <w:style w:type="character" w:customStyle="1" w:styleId="509">
    <w:name w:val="文档正文 Char1"/>
    <w:link w:val="510"/>
    <w:qFormat/>
    <w:uiPriority w:val="0"/>
    <w:rPr>
      <w:rFonts w:ascii="长城仿宋"/>
      <w:sz w:val="21"/>
    </w:rPr>
  </w:style>
  <w:style w:type="paragraph" w:customStyle="1" w:styleId="510">
    <w:name w:val="文档正文"/>
    <w:basedOn w:val="1"/>
    <w:link w:val="509"/>
    <w:qFormat/>
    <w:uiPriority w:val="0"/>
    <w:pPr>
      <w:spacing w:line="480" w:lineRule="atLeast"/>
      <w:ind w:firstLine="567"/>
    </w:pPr>
    <w:rPr>
      <w:rFonts w:ascii="长城仿宋" w:hAnsi="Calibri"/>
      <w:szCs w:val="20"/>
    </w:rPr>
  </w:style>
  <w:style w:type="character" w:customStyle="1" w:styleId="511">
    <w:name w:val="Char Char13"/>
    <w:link w:val="1"/>
    <w:qFormat/>
    <w:uiPriority w:val="0"/>
    <w:rPr>
      <w:rFonts w:hint="eastAsia" w:ascii="宋体" w:hAnsi="Courier New" w:eastAsia="宋体"/>
    </w:rPr>
  </w:style>
  <w:style w:type="character" w:customStyle="1" w:styleId="512">
    <w:name w:val="正文内容 Char"/>
    <w:link w:val="513"/>
    <w:qFormat/>
    <w:uiPriority w:val="0"/>
    <w:rPr>
      <w:rFonts w:ascii="Tahoma" w:hAnsi="Tahoma"/>
      <w:sz w:val="24"/>
      <w:szCs w:val="24"/>
    </w:rPr>
  </w:style>
  <w:style w:type="paragraph" w:customStyle="1" w:styleId="513">
    <w:name w:val="正文内容"/>
    <w:basedOn w:val="364"/>
    <w:link w:val="512"/>
    <w:qFormat/>
    <w:uiPriority w:val="0"/>
    <w:pPr>
      <w:spacing w:after="120" w:line="360" w:lineRule="auto"/>
      <w:ind w:firstLine="480"/>
    </w:pPr>
    <w:rPr>
      <w:rFonts w:ascii="Tahoma" w:hAnsi="Tahoma"/>
      <w:szCs w:val="24"/>
    </w:rPr>
  </w:style>
  <w:style w:type="character" w:customStyle="1" w:styleId="514">
    <w:name w:val="Plain Text Char Char"/>
    <w:link w:val="515"/>
    <w:qFormat/>
    <w:uiPriority w:val="0"/>
    <w:rPr>
      <w:rFonts w:ascii="宋体" w:hAnsi="Courier New" w:eastAsia="楷体_GB2312"/>
      <w:sz w:val="28"/>
    </w:rPr>
  </w:style>
  <w:style w:type="paragraph" w:customStyle="1" w:styleId="515">
    <w:name w:val="纯文本1"/>
    <w:basedOn w:val="1"/>
    <w:link w:val="514"/>
    <w:qFormat/>
    <w:uiPriority w:val="0"/>
    <w:rPr>
      <w:rFonts w:hAnsi="Courier New" w:eastAsia="楷体_GB2312"/>
      <w:sz w:val="28"/>
      <w:szCs w:val="20"/>
    </w:rPr>
  </w:style>
  <w:style w:type="character" w:customStyle="1" w:styleId="516">
    <w:name w:val="标题 5 Char1"/>
    <w:link w:val="1"/>
    <w:semiHidden/>
    <w:qFormat/>
    <w:uiPriority w:val="9"/>
    <w:rPr>
      <w:rFonts w:ascii="宋体" w:hAnsi="宋体" w:cs="宋体"/>
      <w:b/>
      <w:bCs/>
      <w:sz w:val="28"/>
      <w:szCs w:val="28"/>
    </w:rPr>
  </w:style>
  <w:style w:type="character" w:customStyle="1" w:styleId="517">
    <w:name w:val="Char Char14"/>
    <w:link w:val="1"/>
    <w:qFormat/>
    <w:uiPriority w:val="0"/>
    <w:rPr>
      <w:rFonts w:hint="eastAsia" w:ascii="宋体" w:hAnsi="宋体" w:eastAsia="宋体"/>
      <w:sz w:val="18"/>
      <w:szCs w:val="18"/>
    </w:rPr>
  </w:style>
  <w:style w:type="character" w:customStyle="1" w:styleId="518">
    <w:name w:val="14p"/>
    <w:link w:val="1"/>
    <w:qFormat/>
    <w:uiPriority w:val="0"/>
    <w:rPr>
      <w:rFonts w:ascii="Tahoma" w:hAnsi="Tahoma" w:eastAsia="宋体"/>
      <w:sz w:val="24"/>
      <w:szCs w:val="24"/>
      <w:lang w:val="en-US" w:eastAsia="zh-CN" w:bidi="ar-SA"/>
    </w:rPr>
  </w:style>
  <w:style w:type="character" w:customStyle="1" w:styleId="519">
    <w:name w:val="链接"/>
    <w:link w:val="1"/>
    <w:qFormat/>
    <w:uiPriority w:val="0"/>
    <w:rPr>
      <w:rFonts w:ascii="Times New Roman" w:hAnsi="Times New Roman" w:eastAsia="宋体" w:cs="Times New Roman"/>
      <w:color w:val="0000FF"/>
      <w:sz w:val="21"/>
      <w:u w:val="single"/>
      <w:vertAlign w:val="baseline"/>
      <w:lang w:val="en-US" w:eastAsia="zh-CN"/>
    </w:rPr>
  </w:style>
  <w:style w:type="character" w:customStyle="1" w:styleId="520">
    <w:name w:val="Plain Text Char"/>
    <w:link w:val="20"/>
    <w:qFormat/>
    <w:uiPriority w:val="0"/>
    <w:rPr>
      <w:rFonts w:ascii="宋体" w:hAnsi="Courier New" w:eastAsia="楷体_GB2312"/>
      <w:sz w:val="26"/>
    </w:rPr>
  </w:style>
  <w:style w:type="character" w:customStyle="1" w:styleId="521">
    <w:name w:val="yf正文 Char"/>
    <w:link w:val="522"/>
    <w:qFormat/>
    <w:uiPriority w:val="0"/>
    <w:rPr>
      <w:rFonts w:ascii="宋体" w:hAnsi="宋体"/>
      <w:sz w:val="24"/>
      <w:szCs w:val="24"/>
    </w:rPr>
  </w:style>
  <w:style w:type="paragraph" w:customStyle="1" w:styleId="522">
    <w:name w:val="yf正文"/>
    <w:basedOn w:val="226"/>
    <w:link w:val="521"/>
    <w:qFormat/>
    <w:uiPriority w:val="0"/>
    <w:pPr>
      <w:spacing w:before="0" w:after="0" w:line="360" w:lineRule="auto"/>
      <w:ind w:left="0" w:right="0" w:firstLine="200"/>
      <w:jc w:val="both"/>
    </w:pPr>
    <w:rPr>
      <w:rFonts w:ascii="宋体" w:hAnsi="宋体" w:eastAsia="宋体"/>
    </w:rPr>
  </w:style>
  <w:style w:type="character" w:customStyle="1" w:styleId="523">
    <w:name w:val="样式 首行缩进:  2 字符 Char"/>
    <w:link w:val="1"/>
    <w:qFormat/>
    <w:uiPriority w:val="0"/>
    <w:rPr>
      <w:rFonts w:ascii="Times New Roman" w:hAnsi="Times New Roman" w:eastAsia="仿宋_GB2312" w:cs="Times New Roman"/>
      <w:sz w:val="28"/>
      <w:szCs w:val="28"/>
    </w:rPr>
  </w:style>
  <w:style w:type="character" w:customStyle="1" w:styleId="524">
    <w:name w:val="表格正文 字符"/>
    <w:link w:val="525"/>
    <w:qFormat/>
    <w:uiPriority w:val="0"/>
    <w:rPr>
      <w:sz w:val="24"/>
    </w:rPr>
  </w:style>
  <w:style w:type="paragraph" w:customStyle="1" w:styleId="525">
    <w:name w:val="表格正文"/>
    <w:basedOn w:val="1"/>
    <w:link w:val="524"/>
    <w:qFormat/>
    <w:uiPriority w:val="0"/>
    <w:pPr>
      <w:spacing w:line="360" w:lineRule="auto"/>
    </w:pPr>
    <w:rPr>
      <w:rFonts w:ascii="Calibri" w:hAnsi="Calibri"/>
      <w:sz w:val="24"/>
      <w:szCs w:val="20"/>
    </w:rPr>
  </w:style>
  <w:style w:type="character" w:customStyle="1" w:styleId="526">
    <w:name w:val="样式 标题 4 + 宋体 小四 Char"/>
    <w:link w:val="527"/>
    <w:qFormat/>
    <w:uiPriority w:val="0"/>
    <w:rPr>
      <w:rFonts w:ascii="宋体" w:hAnsi="宋体"/>
      <w:b/>
      <w:bCs/>
      <w:sz w:val="24"/>
      <w:szCs w:val="28"/>
    </w:rPr>
  </w:style>
  <w:style w:type="paragraph" w:customStyle="1" w:styleId="527">
    <w:name w:val="样式 标题 4 + 宋体 小四"/>
    <w:basedOn w:val="196"/>
    <w:link w:val="526"/>
    <w:qFormat/>
    <w:uiPriority w:val="0"/>
    <w:pPr>
      <w:numPr>
        <w:ilvl w:val="0"/>
        <w:numId w:val="0"/>
      </w:numPr>
      <w:tabs>
        <w:tab w:val="clear" w:pos="1440"/>
      </w:tabs>
      <w:spacing w:before="0" w:after="0" w:line="360" w:lineRule="auto"/>
    </w:pPr>
    <w:rPr>
      <w:rFonts w:ascii="宋体" w:hAnsi="宋体"/>
      <w:bCs/>
      <w:sz w:val="24"/>
      <w:szCs w:val="28"/>
    </w:rPr>
  </w:style>
  <w:style w:type="character" w:customStyle="1" w:styleId="528">
    <w:name w:val="Char Char191"/>
    <w:link w:val="1"/>
    <w:semiHidden/>
    <w:qFormat/>
    <w:uiPriority w:val="0"/>
    <w:rPr>
      <w:rFonts w:ascii="Times New Roman" w:hAnsi="Times New Roman" w:eastAsia="宋体" w:cs="Times New Roman"/>
      <w:sz w:val="24"/>
      <w:szCs w:val="24"/>
      <w:shd w:val="clear" w:color="auto" w:fill="000080"/>
      <w:lang w:val="en-US" w:eastAsia="zh-CN" w:bidi="ar-SA"/>
    </w:rPr>
  </w:style>
  <w:style w:type="character" w:customStyle="1" w:styleId="529">
    <w:name w:val="font11"/>
    <w:link w:val="1"/>
    <w:qFormat/>
    <w:uiPriority w:val="0"/>
    <w:rPr>
      <w:rFonts w:hint="eastAsia" w:ascii="宋体" w:hAnsi="宋体" w:eastAsia="宋体" w:cs="宋体"/>
      <w:color w:val="000000"/>
      <w:sz w:val="28"/>
      <w:szCs w:val="28"/>
      <w:u w:val="none"/>
    </w:rPr>
  </w:style>
  <w:style w:type="character" w:customStyle="1" w:styleId="530">
    <w:name w:val="封面项 字符"/>
    <w:link w:val="531"/>
    <w:qFormat/>
    <w:uiPriority w:val="0"/>
    <w:rPr>
      <w:rFonts w:ascii="宋体" w:hAnsi="宋体"/>
      <w:b/>
      <w:sz w:val="36"/>
      <w:szCs w:val="24"/>
    </w:rPr>
  </w:style>
  <w:style w:type="paragraph" w:customStyle="1" w:styleId="531">
    <w:name w:val="封面项"/>
    <w:basedOn w:val="1"/>
    <w:link w:val="530"/>
    <w:qFormat/>
    <w:uiPriority w:val="0"/>
    <w:pPr>
      <w:spacing w:line="360" w:lineRule="auto"/>
      <w:ind w:left="2982" w:hanging="2411"/>
    </w:pPr>
    <w:rPr>
      <w:b/>
      <w:sz w:val="36"/>
      <w:szCs w:val="24"/>
    </w:rPr>
  </w:style>
  <w:style w:type="character" w:customStyle="1" w:styleId="532">
    <w:name w:val="lh151"/>
    <w:link w:val="1"/>
    <w:qFormat/>
    <w:uiPriority w:val="0"/>
    <w:rPr>
      <w:color w:val="666666"/>
    </w:rPr>
  </w:style>
  <w:style w:type="character" w:customStyle="1" w:styleId="533">
    <w:name w:val="标准文本 Char Char"/>
    <w:link w:val="1"/>
    <w:qFormat/>
    <w:uiPriority w:val="0"/>
    <w:rPr>
      <w:sz w:val="24"/>
    </w:rPr>
  </w:style>
  <w:style w:type="character" w:customStyle="1" w:styleId="534">
    <w:name w:val="样式2 Char"/>
    <w:link w:val="535"/>
    <w:qFormat/>
    <w:uiPriority w:val="0"/>
    <w:rPr>
      <w:rFonts w:ascii="宋体" w:hAnsi="宋体"/>
      <w:b/>
      <w:sz w:val="24"/>
      <w:szCs w:val="24"/>
    </w:rPr>
  </w:style>
  <w:style w:type="paragraph" w:customStyle="1" w:styleId="535">
    <w:name w:val="样式2"/>
    <w:basedOn w:val="197"/>
    <w:link w:val="534"/>
    <w:qFormat/>
    <w:uiPriority w:val="0"/>
    <w:pPr>
      <w:widowControl/>
      <w:tabs>
        <w:tab w:val="clear" w:pos="1800"/>
      </w:tabs>
      <w:spacing w:before="0" w:after="0" w:line="360" w:lineRule="auto"/>
      <w:ind w:left="1134"/>
      <w:jc w:val="left"/>
    </w:pPr>
    <w:rPr>
      <w:rFonts w:ascii="宋体" w:hAnsi="宋体"/>
      <w:sz w:val="24"/>
      <w:szCs w:val="24"/>
    </w:rPr>
  </w:style>
  <w:style w:type="character" w:customStyle="1" w:styleId="536">
    <w:name w:val="Char Char25"/>
    <w:link w:val="1"/>
    <w:qFormat/>
    <w:uiPriority w:val="0"/>
    <w:rPr>
      <w:rFonts w:ascii="Arial" w:hAnsi="Arial" w:eastAsia="黑体" w:cs="Times New Roman"/>
      <w:sz w:val="24"/>
      <w:szCs w:val="24"/>
      <w:lang w:val="en-US" w:eastAsia="zh-CN" w:bidi="ar-SA"/>
    </w:rPr>
  </w:style>
  <w:style w:type="character" w:customStyle="1" w:styleId="537">
    <w:name w:val="样式 标题 1h1H1PIM 1标书1章标题 1-*+1st levelSection Headl1L1 H... Char"/>
    <w:link w:val="538"/>
    <w:qFormat/>
    <w:uiPriority w:val="0"/>
    <w:rPr>
      <w:rFonts w:ascii="文鼎CS大隶书" w:hAnsi="文鼎CS大隶书" w:eastAsia="方正大标宋简体"/>
      <w:b/>
      <w:bCs/>
      <w:spacing w:val="8"/>
      <w:sz w:val="48"/>
    </w:rPr>
  </w:style>
  <w:style w:type="paragraph" w:customStyle="1" w:styleId="538">
    <w:name w:val="样式 标题 1h1H1PIM 1标书1章标题 1-*+1st levelSection Headl1L1 H..."/>
    <w:basedOn w:val="192"/>
    <w:link w:val="537"/>
    <w:qFormat/>
    <w:uiPriority w:val="0"/>
    <w:pPr>
      <w:numPr>
        <w:ilvl w:val="0"/>
        <w:numId w:val="0"/>
      </w:numPr>
      <w:tabs>
        <w:tab w:val="left" w:pos="425"/>
      </w:tabs>
      <w:spacing w:before="0" w:after="0" w:line="360" w:lineRule="auto"/>
      <w:ind w:left="425" w:hanging="425"/>
      <w:jc w:val="left"/>
    </w:pPr>
    <w:rPr>
      <w:rFonts w:ascii="文鼎CS大隶书" w:hAnsi="文鼎CS大隶书" w:eastAsia="方正大标宋简体"/>
      <w:bCs/>
      <w:spacing w:val="8"/>
      <w:sz w:val="48"/>
    </w:rPr>
  </w:style>
  <w:style w:type="character" w:customStyle="1" w:styleId="539">
    <w:name w:val="落款 字符"/>
    <w:link w:val="540"/>
    <w:qFormat/>
    <w:uiPriority w:val="0"/>
    <w:rPr>
      <w:rFonts w:ascii="Times New Roman" w:hAnsi="Times New Roman" w:eastAsia="楷体_GB2312" w:cs="Times New Roman"/>
      <w:sz w:val="24"/>
      <w:szCs w:val="20"/>
    </w:rPr>
  </w:style>
  <w:style w:type="paragraph" w:customStyle="1" w:styleId="540">
    <w:name w:val="落款"/>
    <w:basedOn w:val="195"/>
    <w:link w:val="539"/>
    <w:qFormat/>
    <w:uiPriority w:val="0"/>
    <w:rPr>
      <w:rFonts w:ascii="Times New Roman" w:hAnsi="Times New Roman"/>
    </w:rPr>
  </w:style>
  <w:style w:type="character" w:customStyle="1" w:styleId="541">
    <w:name w:val="信息标题 Char1"/>
    <w:link w:val="1"/>
    <w:semiHidden/>
    <w:qFormat/>
    <w:uiPriority w:val="99"/>
    <w:rPr>
      <w:rFonts w:ascii="等线 Light" w:hAnsi="等线 Light" w:eastAsia="等线 Light" w:cs="Times New Roman"/>
      <w:sz w:val="24"/>
      <w:szCs w:val="24"/>
      <w:shd w:val="pct20" w:color="auto" w:fill="auto"/>
    </w:rPr>
  </w:style>
  <w:style w:type="character" w:customStyle="1" w:styleId="542">
    <w:name w:val="bz_标题 3 _ Char"/>
    <w:link w:val="543"/>
    <w:qFormat/>
    <w:uiPriority w:val="0"/>
    <w:rPr>
      <w:rFonts w:ascii="宋体" w:hAnsi="宋体"/>
      <w:b/>
      <w:sz w:val="28"/>
    </w:rPr>
  </w:style>
  <w:style w:type="paragraph" w:customStyle="1" w:styleId="543">
    <w:name w:val="bz_标题 3 _"/>
    <w:basedOn w:val="194"/>
    <w:link w:val="542"/>
    <w:qFormat/>
    <w:uiPriority w:val="0"/>
    <w:pPr>
      <w:numPr>
        <w:ilvl w:val="0"/>
        <w:numId w:val="0"/>
      </w:numPr>
      <w:tabs>
        <w:tab w:val="clear" w:pos="1080"/>
      </w:tabs>
      <w:spacing w:before="0" w:after="0" w:line="360" w:lineRule="auto"/>
      <w:jc w:val="left"/>
    </w:pPr>
    <w:rPr>
      <w:rFonts w:ascii="宋体" w:hAnsi="宋体"/>
      <w:sz w:val="28"/>
    </w:rPr>
  </w:style>
  <w:style w:type="character" w:customStyle="1" w:styleId="544">
    <w:name w:val="样式 样式 项目符号3 + 段后: 0.5 行 + 段后: 1 行 Char"/>
    <w:link w:val="545"/>
    <w:qFormat/>
    <w:uiPriority w:val="0"/>
    <w:rPr>
      <w:rFonts w:cs="Arial Unicode MS"/>
      <w:sz w:val="24"/>
      <w:szCs w:val="24"/>
      <w:lang w:bidi="zh-CN"/>
    </w:rPr>
  </w:style>
  <w:style w:type="paragraph" w:customStyle="1" w:styleId="545">
    <w:name w:val="样式 样式 项目符号3 + 段后: 0.5 行 + 段后: 1 行"/>
    <w:basedOn w:val="1"/>
    <w:link w:val="544"/>
    <w:qFormat/>
    <w:uiPriority w:val="0"/>
    <w:pPr>
      <w:numPr>
        <w:ilvl w:val="0"/>
        <w:numId w:val="8"/>
      </w:numPr>
      <w:tabs>
        <w:tab w:val="left" w:pos="432"/>
      </w:tabs>
      <w:spacing w:line="360" w:lineRule="auto"/>
      <w:ind w:left="432" w:hanging="432"/>
    </w:pPr>
    <w:rPr>
      <w:rFonts w:ascii="Times New Roman" w:hAnsi="Times New Roman" w:cs="Arial Unicode MS"/>
      <w:sz w:val="24"/>
      <w:szCs w:val="24"/>
      <w:lang w:bidi="zh-CN"/>
    </w:rPr>
  </w:style>
  <w:style w:type="character" w:customStyle="1" w:styleId="546">
    <w:name w:val="表格文字（两侧对齐） Char Char"/>
    <w:link w:val="547"/>
    <w:qFormat/>
    <w:uiPriority w:val="0"/>
    <w:rPr>
      <w:szCs w:val="24"/>
    </w:rPr>
  </w:style>
  <w:style w:type="paragraph" w:customStyle="1" w:styleId="547">
    <w:name w:val="表格文字（两侧对齐）"/>
    <w:basedOn w:val="1"/>
    <w:link w:val="546"/>
    <w:qFormat/>
    <w:uiPriority w:val="0"/>
    <w:pPr>
      <w:jc w:val="left"/>
    </w:pPr>
    <w:rPr>
      <w:rFonts w:ascii="Calibri" w:hAnsi="Calibri"/>
      <w:sz w:val="20"/>
      <w:szCs w:val="24"/>
    </w:rPr>
  </w:style>
  <w:style w:type="character" w:customStyle="1" w:styleId="548">
    <w:name w:val="超级链接"/>
    <w:link w:val="1"/>
    <w:qFormat/>
    <w:uiPriority w:val="0"/>
    <w:rPr>
      <w:rFonts w:ascii="Times New Roman" w:hAnsi="Times New Roman" w:eastAsia="宋体" w:cs="Times New Roman"/>
      <w:color w:val="0000FF"/>
      <w:sz w:val="21"/>
      <w:u w:val="single"/>
      <w:vertAlign w:val="baseline"/>
      <w:lang w:val="en-US" w:eastAsia="zh-CN"/>
    </w:rPr>
  </w:style>
  <w:style w:type="character" w:customStyle="1" w:styleId="549">
    <w:name w:val="M标题1 Char"/>
    <w:link w:val="550"/>
    <w:qFormat/>
    <w:uiPriority w:val="0"/>
    <w:rPr>
      <w:rFonts w:ascii="Calibri" w:hAnsi="Calibri"/>
      <w:b/>
      <w:bCs/>
      <w:sz w:val="44"/>
      <w:szCs w:val="44"/>
    </w:rPr>
  </w:style>
  <w:style w:type="paragraph" w:customStyle="1" w:styleId="550">
    <w:name w:val="M标题1"/>
    <w:basedOn w:val="1"/>
    <w:link w:val="549"/>
    <w:qFormat/>
    <w:uiPriority w:val="0"/>
    <w:pPr>
      <w:keepNext/>
      <w:keepLines/>
      <w:spacing w:line="480" w:lineRule="auto"/>
      <w:ind w:left="425" w:hanging="425"/>
      <w:jc w:val="center"/>
      <w:outlineLvl w:val="0"/>
    </w:pPr>
    <w:rPr>
      <w:rFonts w:ascii="Calibri" w:hAnsi="Calibri"/>
      <w:b/>
      <w:bCs/>
      <w:sz w:val="44"/>
      <w:szCs w:val="44"/>
    </w:rPr>
  </w:style>
  <w:style w:type="character" w:customStyle="1" w:styleId="551">
    <w:name w:val="正文文本缩进 Char1"/>
    <w:link w:val="1"/>
    <w:semiHidden/>
    <w:qFormat/>
    <w:uiPriority w:val="99"/>
    <w:rPr>
      <w:rFonts w:hint="eastAsia" w:ascii="宋体" w:hAnsi="宋体" w:eastAsia="宋体"/>
      <w:sz w:val="24"/>
      <w:szCs w:val="24"/>
      <w:lang w:val="en-US" w:eastAsia="zh-CN" w:bidi="ar-SA"/>
    </w:rPr>
  </w:style>
  <w:style w:type="paragraph" w:customStyle="1" w:styleId="552">
    <w:name w:val="列出段落3"/>
    <w:basedOn w:val="1"/>
    <w:unhideWhenUsed/>
    <w:qFormat/>
    <w:uiPriority w:val="34"/>
    <w:pPr>
      <w:ind w:firstLine="420"/>
    </w:pPr>
    <w:rPr>
      <w:rFonts w:ascii="Calibri" w:hAnsi="Calibri"/>
      <w:sz w:val="21"/>
      <w:szCs w:val="22"/>
    </w:rPr>
  </w:style>
  <w:style w:type="paragraph" w:customStyle="1" w:styleId="553">
    <w:name w:val="font6"/>
    <w:basedOn w:val="1"/>
    <w:qFormat/>
    <w:uiPriority w:val="0"/>
    <w:pPr>
      <w:widowControl/>
      <w:spacing w:before="100" w:beforeAutospacing="1" w:after="100" w:afterAutospacing="1"/>
      <w:jc w:val="left"/>
    </w:pPr>
    <w:rPr>
      <w:rFonts w:ascii="Times New Roman" w:hAnsi="Times New Roman"/>
      <w:color w:val="000000"/>
      <w:sz w:val="14"/>
      <w:szCs w:val="14"/>
    </w:rPr>
  </w:style>
  <w:style w:type="paragraph" w:customStyle="1" w:styleId="554">
    <w:name w:val="正文文本缩进 21"/>
    <w:basedOn w:val="1"/>
    <w:qFormat/>
    <w:uiPriority w:val="0"/>
    <w:pPr>
      <w:ind w:firstLine="480"/>
    </w:pPr>
    <w:rPr>
      <w:rFonts w:ascii="仿宋_GB2312" w:hAnsi="Times New Roman" w:eastAsia="仿宋_GB2312"/>
    </w:rPr>
  </w:style>
  <w:style w:type="paragraph" w:customStyle="1" w:styleId="555">
    <w:name w:val="无间距"/>
    <w:qFormat/>
    <w:uiPriority w:val="1"/>
    <w:pPr>
      <w:widowControl w:val="0"/>
      <w:ind w:firstLine="200"/>
      <w:jc w:val="both"/>
    </w:pPr>
    <w:rPr>
      <w:rFonts w:hint="default" w:ascii="Times New Roman" w:hAnsi="Times New Roman" w:eastAsia="宋体" w:cs="Times New Roman"/>
      <w:sz w:val="28"/>
      <w:szCs w:val="24"/>
      <w:lang w:val="en-US" w:eastAsia="zh-CN" w:bidi="ar-SA"/>
    </w:rPr>
  </w:style>
  <w:style w:type="paragraph" w:customStyle="1" w:styleId="556">
    <w:name w:val="CM11"/>
    <w:basedOn w:val="557"/>
    <w:next w:val="557"/>
    <w:qFormat/>
    <w:uiPriority w:val="99"/>
  </w:style>
  <w:style w:type="paragraph" w:customStyle="1" w:styleId="557">
    <w:name w:val="Default"/>
    <w:qFormat/>
    <w:uiPriority w:val="0"/>
    <w:pPr>
      <w:widowControl w:val="0"/>
    </w:pPr>
    <w:rPr>
      <w:rFonts w:hint="default" w:ascii="Arial" w:hAnsi="Arial" w:eastAsia="宋体" w:cs="Arial"/>
      <w:color w:val="000000"/>
      <w:sz w:val="24"/>
      <w:szCs w:val="24"/>
      <w:lang w:val="en-US" w:eastAsia="zh-CN" w:bidi="ar-SA"/>
    </w:rPr>
  </w:style>
  <w:style w:type="paragraph" w:customStyle="1" w:styleId="558">
    <w:name w:val="目录2"/>
    <w:basedOn w:val="1"/>
    <w:next w:val="1"/>
    <w:qFormat/>
    <w:uiPriority w:val="0"/>
    <w:pPr>
      <w:widowControl/>
      <w:tabs>
        <w:tab w:val="left" w:leader="dot" w:pos="8503"/>
      </w:tabs>
      <w:spacing w:line="317" w:lineRule="atLeast"/>
      <w:ind w:firstLine="209"/>
    </w:pPr>
    <w:rPr>
      <w:rFonts w:ascii="Times New Roman" w:hAnsi="Times New Roman"/>
      <w:color w:val="000000"/>
      <w:sz w:val="21"/>
      <w:szCs w:val="20"/>
    </w:rPr>
  </w:style>
  <w:style w:type="paragraph" w:customStyle="1" w:styleId="559">
    <w:name w:val="正文大"/>
    <w:basedOn w:val="1"/>
    <w:qFormat/>
    <w:uiPriority w:val="0"/>
    <w:pPr>
      <w:spacing w:line="480" w:lineRule="exact"/>
      <w:ind w:firstLine="601"/>
    </w:pPr>
    <w:rPr>
      <w:rFonts w:ascii="Times New Roman" w:hAnsi="Times New Roman" w:eastAsia="楷体_GB2312"/>
      <w:spacing w:val="8"/>
      <w:sz w:val="28"/>
      <w:szCs w:val="20"/>
    </w:rPr>
  </w:style>
  <w:style w:type="paragraph" w:customStyle="1" w:styleId="560">
    <w:name w:val="文档标题4"/>
    <w:basedOn w:val="196"/>
    <w:next w:val="1"/>
    <w:qFormat/>
    <w:uiPriority w:val="0"/>
    <w:pPr>
      <w:numPr>
        <w:ilvl w:val="0"/>
        <w:numId w:val="0"/>
      </w:numPr>
      <w:tabs>
        <w:tab w:val="left" w:pos="851"/>
      </w:tabs>
      <w:spacing w:before="100" w:beforeAutospacing="1" w:after="100" w:afterAutospacing="1" w:line="360" w:lineRule="auto"/>
      <w:ind w:left="851" w:hanging="851"/>
    </w:pPr>
    <w:rPr>
      <w:rFonts w:ascii="Times New Roman" w:hAnsi="Times New Roman" w:eastAsia="宋体"/>
      <w:bCs/>
      <w:color w:val="000000"/>
      <w:sz w:val="30"/>
      <w:szCs w:val="24"/>
    </w:rPr>
  </w:style>
  <w:style w:type="paragraph" w:customStyle="1" w:styleId="561">
    <w:name w:val="列表 51"/>
    <w:basedOn w:val="1"/>
    <w:unhideWhenUsed/>
    <w:qFormat/>
    <w:uiPriority w:val="0"/>
    <w:pPr>
      <w:ind w:left="2100" w:hanging="420"/>
    </w:pPr>
    <w:rPr>
      <w:rFonts w:ascii="Times New Roman" w:hAnsi="Times New Roman"/>
      <w:sz w:val="21"/>
      <w:szCs w:val="20"/>
    </w:rPr>
  </w:style>
  <w:style w:type="paragraph" w:customStyle="1" w:styleId="562">
    <w:name w:val="Body 1"/>
    <w:qFormat/>
    <w:uiPriority w:val="0"/>
    <w:pPr>
      <w:widowControl w:val="0"/>
      <w:jc w:val="both"/>
      <w:outlineLvl w:val="0"/>
    </w:pPr>
    <w:rPr>
      <w:rFonts w:hint="default" w:ascii="Times New Roman" w:hAnsi="Times New Roman" w:eastAsia="ヒラギノ角ゴ Pro W3" w:cs="Times New Roman"/>
      <w:color w:val="000000"/>
      <w:sz w:val="21"/>
      <w:lang w:val="en-US" w:eastAsia="zh-CN" w:bidi="ar-SA"/>
    </w:rPr>
  </w:style>
  <w:style w:type="paragraph" w:customStyle="1" w:styleId="563">
    <w:name w:val="列表编号1"/>
    <w:basedOn w:val="1"/>
    <w:unhideWhenUsed/>
    <w:qFormat/>
    <w:uiPriority w:val="0"/>
    <w:pPr>
      <w:widowControl/>
      <w:tabs>
        <w:tab w:val="left" w:pos="454"/>
        <w:tab w:val="left" w:pos="720"/>
        <w:tab w:val="left" w:pos="840"/>
      </w:tabs>
      <w:ind w:left="454" w:hanging="284"/>
      <w:jc w:val="left"/>
    </w:pPr>
    <w:rPr>
      <w:rFonts w:ascii="Times New Roman" w:hAnsi="Times New Roman"/>
      <w:szCs w:val="20"/>
    </w:rPr>
  </w:style>
  <w:style w:type="paragraph" w:customStyle="1" w:styleId="564">
    <w:name w:val="索引 61"/>
    <w:basedOn w:val="1"/>
    <w:next w:val="1"/>
    <w:qFormat/>
    <w:uiPriority w:val="0"/>
    <w:pPr>
      <w:spacing w:line="360" w:lineRule="auto"/>
      <w:ind w:left="1000"/>
      <w:jc w:val="center"/>
    </w:pPr>
    <w:rPr>
      <w:b/>
      <w:sz w:val="32"/>
      <w:szCs w:val="32"/>
    </w:rPr>
  </w:style>
  <w:style w:type="paragraph" w:customStyle="1" w:styleId="565">
    <w:name w:val="样式 标题 2第一层条第二层论文标题 1H2Heading 2 HiddenHeading 2 CCBSPIM2..."/>
    <w:basedOn w:val="1"/>
    <w:qFormat/>
    <w:uiPriority w:val="0"/>
    <w:pPr>
      <w:numPr>
        <w:ilvl w:val="1"/>
        <w:numId w:val="9"/>
      </w:numPr>
      <w:spacing w:line="400" w:lineRule="exact"/>
      <w:ind w:firstLine="0"/>
    </w:pPr>
    <w:rPr>
      <w:rFonts w:ascii="Times New Roman" w:hAnsi="Times New Roman" w:eastAsia="方正仿宋_GBK"/>
      <w:spacing w:val="8"/>
      <w:sz w:val="28"/>
      <w:szCs w:val="20"/>
    </w:rPr>
  </w:style>
  <w:style w:type="paragraph" w:customStyle="1" w:styleId="566">
    <w:name w:val="Table Description"/>
    <w:basedOn w:val="1"/>
    <w:next w:val="1"/>
    <w:qFormat/>
    <w:uiPriority w:val="0"/>
    <w:pPr>
      <w:keepNext/>
      <w:widowControl/>
      <w:spacing w:before="320" w:after="80" w:line="240" w:lineRule="atLeast"/>
      <w:ind w:left="1701"/>
      <w:jc w:val="left"/>
    </w:pPr>
    <w:rPr>
      <w:rFonts w:ascii="Times New Roman" w:hAnsi="Times New Roman" w:eastAsia="黑体" w:cs="Arial"/>
      <w:spacing w:val="-4"/>
      <w:sz w:val="21"/>
      <w:szCs w:val="21"/>
    </w:rPr>
  </w:style>
  <w:style w:type="paragraph" w:customStyle="1" w:styleId="567">
    <w:name w:val="目录 11"/>
    <w:basedOn w:val="1"/>
    <w:next w:val="1"/>
    <w:qFormat/>
    <w:uiPriority w:val="39"/>
    <w:pPr>
      <w:jc w:val="left"/>
    </w:pPr>
    <w:rPr>
      <w:rFonts w:ascii="Times New Roman" w:hAnsi="Times New Roman" w:eastAsia="楷体_GB2312"/>
      <w:szCs w:val="20"/>
    </w:rPr>
  </w:style>
  <w:style w:type="paragraph" w:customStyle="1" w:styleId="568">
    <w:name w:val="正文空2格  1."/>
    <w:basedOn w:val="1"/>
    <w:qFormat/>
    <w:uiPriority w:val="0"/>
    <w:pPr>
      <w:spacing w:line="360" w:lineRule="auto"/>
      <w:ind w:firstLine="480"/>
    </w:pPr>
    <w:rPr>
      <w:rFonts w:hAnsi="Times New Roman" w:eastAsia="仿宋" w:cs="宋体"/>
      <w:sz w:val="28"/>
      <w:szCs w:val="20"/>
    </w:rPr>
  </w:style>
  <w:style w:type="paragraph" w:customStyle="1" w:styleId="569">
    <w:name w:val="引文目录标题1"/>
    <w:basedOn w:val="1"/>
    <w:next w:val="1"/>
    <w:qFormat/>
    <w:uiPriority w:val="0"/>
    <w:pPr>
      <w:spacing w:before="120" w:line="360" w:lineRule="auto"/>
      <w:jc w:val="center"/>
    </w:pPr>
    <w:rPr>
      <w:rFonts w:ascii="Arial" w:hAnsi="Arial" w:cs="Arial"/>
      <w:b/>
      <w:sz w:val="32"/>
      <w:szCs w:val="32"/>
    </w:rPr>
  </w:style>
  <w:style w:type="paragraph" w:customStyle="1" w:styleId="570">
    <w:name w:val="CM12"/>
    <w:basedOn w:val="557"/>
    <w:next w:val="557"/>
    <w:qFormat/>
    <w:uiPriority w:val="99"/>
  </w:style>
  <w:style w:type="paragraph" w:customStyle="1" w:styleId="571">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color w:val="000000"/>
      <w:sz w:val="18"/>
      <w:szCs w:val="18"/>
    </w:rPr>
  </w:style>
  <w:style w:type="paragraph" w:customStyle="1" w:styleId="572">
    <w:name w:val="Char Char Char"/>
    <w:basedOn w:val="1"/>
    <w:qFormat/>
    <w:uiPriority w:val="0"/>
    <w:rPr>
      <w:rFonts w:ascii="Tahoma" w:hAnsi="Tahoma"/>
      <w:szCs w:val="20"/>
    </w:rPr>
  </w:style>
  <w:style w:type="paragraph" w:customStyle="1" w:styleId="573">
    <w:name w:val="图表目录1"/>
    <w:basedOn w:val="1"/>
    <w:next w:val="1"/>
    <w:qFormat/>
    <w:uiPriority w:val="0"/>
    <w:pPr>
      <w:spacing w:line="360" w:lineRule="auto"/>
      <w:ind w:left="200" w:hanging="200"/>
      <w:jc w:val="center"/>
    </w:pPr>
    <w:rPr>
      <w:b/>
      <w:sz w:val="32"/>
      <w:szCs w:val="32"/>
    </w:rPr>
  </w:style>
  <w:style w:type="paragraph" w:customStyle="1" w:styleId="574">
    <w:name w:val="Char5"/>
    <w:basedOn w:val="1"/>
    <w:qFormat/>
    <w:uiPriority w:val="0"/>
    <w:pPr>
      <w:tabs>
        <w:tab w:val="left" w:pos="360"/>
      </w:tabs>
    </w:pPr>
    <w:rPr>
      <w:rFonts w:ascii="Times New Roman" w:hAnsi="Times New Roman"/>
    </w:rPr>
  </w:style>
  <w:style w:type="paragraph" w:customStyle="1" w:styleId="575">
    <w:name w:val="列表接续1"/>
    <w:basedOn w:val="1"/>
    <w:qFormat/>
    <w:uiPriority w:val="0"/>
    <w:pPr>
      <w:spacing w:after="120"/>
      <w:ind w:left="420"/>
    </w:pPr>
    <w:rPr>
      <w:rFonts w:ascii="Times New Roman" w:hAnsi="Times New Roman"/>
      <w:sz w:val="21"/>
    </w:rPr>
  </w:style>
  <w:style w:type="paragraph" w:customStyle="1" w:styleId="576">
    <w:name w:val="四级条标题"/>
    <w:basedOn w:val="577"/>
    <w:next w:val="43"/>
    <w:qFormat/>
    <w:uiPriority w:val="0"/>
    <w:pPr>
      <w:outlineLvl w:val="5"/>
    </w:pPr>
  </w:style>
  <w:style w:type="paragraph" w:customStyle="1" w:styleId="577">
    <w:name w:val="三级条标题"/>
    <w:basedOn w:val="578"/>
    <w:next w:val="43"/>
    <w:qFormat/>
    <w:uiPriority w:val="0"/>
    <w:pPr>
      <w:outlineLvl w:val="4"/>
    </w:pPr>
    <w:rPr>
      <w:rFonts w:ascii="黑体" w:eastAsia="黑体"/>
    </w:rPr>
  </w:style>
  <w:style w:type="paragraph" w:customStyle="1" w:styleId="578">
    <w:name w:val="二级条标题"/>
    <w:basedOn w:val="1"/>
    <w:next w:val="1"/>
    <w:qFormat/>
    <w:uiPriority w:val="0"/>
    <w:pPr>
      <w:widowControl/>
      <w:outlineLvl w:val="3"/>
    </w:pPr>
    <w:rPr>
      <w:rFonts w:hAnsi="Times New Roman"/>
      <w:sz w:val="21"/>
      <w:szCs w:val="20"/>
    </w:rPr>
  </w:style>
  <w:style w:type="paragraph" w:customStyle="1" w:styleId="579">
    <w:name w:val="xl8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Times New Roman" w:hAnsi="Times New Roman"/>
      <w:color w:val="000000"/>
      <w:sz w:val="18"/>
      <w:szCs w:val="18"/>
    </w:rPr>
  </w:style>
  <w:style w:type="paragraph" w:customStyle="1" w:styleId="580">
    <w:name w:val="Char Char Char Char Char Char1 Char Char Char Char Char Char Char Char Char Char"/>
    <w:basedOn w:val="1"/>
    <w:qFormat/>
    <w:uiPriority w:val="0"/>
    <w:rPr>
      <w:rFonts w:ascii="Tahoma" w:hAnsi="Tahoma"/>
      <w:szCs w:val="20"/>
    </w:rPr>
  </w:style>
  <w:style w:type="paragraph" w:customStyle="1" w:styleId="581">
    <w:name w:val="xl68"/>
    <w:basedOn w:val="1"/>
    <w:qFormat/>
    <w:uiPriority w:val="0"/>
    <w:pPr>
      <w:widowControl/>
      <w:pBdr>
        <w:top w:val="single" w:color="000000" w:sz="4" w:space="0"/>
        <w:left w:val="single" w:color="000000" w:sz="4" w:space="20"/>
        <w:bottom w:val="single" w:color="000000" w:sz="4" w:space="0"/>
        <w:right w:val="single" w:color="000000" w:sz="4" w:space="0"/>
      </w:pBdr>
      <w:spacing w:before="100" w:beforeAutospacing="1" w:after="100" w:afterAutospacing="1"/>
      <w:ind w:firstLine="100"/>
      <w:jc w:val="left"/>
    </w:pPr>
    <w:rPr>
      <w:rFonts w:ascii="Times New Roman" w:hAnsi="Times New Roman"/>
      <w:color w:val="000000"/>
      <w:sz w:val="18"/>
      <w:szCs w:val="18"/>
    </w:rPr>
  </w:style>
  <w:style w:type="paragraph" w:customStyle="1" w:styleId="582">
    <w:name w:val="列出段落111"/>
    <w:basedOn w:val="1"/>
    <w:qFormat/>
    <w:uiPriority w:val="0"/>
    <w:pPr>
      <w:ind w:firstLine="420"/>
    </w:pPr>
    <w:rPr>
      <w:rFonts w:ascii="Calibri" w:hAnsi="Calibri"/>
      <w:sz w:val="21"/>
      <w:szCs w:val="20"/>
    </w:rPr>
  </w:style>
  <w:style w:type="paragraph" w:customStyle="1" w:styleId="583">
    <w:name w:val="列表项目符号 31"/>
    <w:basedOn w:val="1"/>
    <w:unhideWhenUsed/>
    <w:qFormat/>
    <w:uiPriority w:val="0"/>
    <w:pPr>
      <w:tabs>
        <w:tab w:val="left" w:pos="900"/>
      </w:tabs>
      <w:spacing w:line="360" w:lineRule="auto"/>
      <w:ind w:left="900" w:hanging="420"/>
      <w:jc w:val="left"/>
    </w:pPr>
    <w:rPr>
      <w:b/>
      <w:sz w:val="32"/>
      <w:szCs w:val="20"/>
    </w:rPr>
  </w:style>
  <w:style w:type="paragraph" w:customStyle="1" w:styleId="584">
    <w:name w:val="列出段落1"/>
    <w:basedOn w:val="1"/>
    <w:qFormat/>
    <w:uiPriority w:val="0"/>
    <w:pPr>
      <w:ind w:firstLine="420"/>
    </w:pPr>
    <w:rPr>
      <w:rFonts w:ascii="Times New Roman" w:hAnsi="Times New Roman"/>
      <w:sz w:val="21"/>
    </w:rPr>
  </w:style>
  <w:style w:type="paragraph" w:customStyle="1" w:styleId="585">
    <w:name w:val="索引 111"/>
    <w:basedOn w:val="1"/>
    <w:next w:val="1"/>
    <w:unhideWhenUsed/>
    <w:qFormat/>
    <w:uiPriority w:val="0"/>
    <w:rPr>
      <w:rFonts w:ascii="Times New Roman" w:hAnsi="Times New Roman"/>
      <w:sz w:val="21"/>
      <w:szCs w:val="20"/>
    </w:rPr>
  </w:style>
  <w:style w:type="paragraph" w:customStyle="1" w:styleId="586">
    <w:name w:val="正文首行缩进1"/>
    <w:basedOn w:val="223"/>
    <w:qFormat/>
    <w:uiPriority w:val="0"/>
    <w:pPr>
      <w:widowControl/>
      <w:spacing w:after="120" w:line="360" w:lineRule="auto"/>
      <w:ind w:firstLine="420"/>
      <w:jc w:val="left"/>
    </w:pPr>
    <w:rPr>
      <w:rFonts w:ascii="宋体" w:hAnsi="宋体" w:cs="宋体"/>
    </w:rPr>
  </w:style>
  <w:style w:type="paragraph" w:customStyle="1" w:styleId="587">
    <w:name w:val="CM5"/>
    <w:basedOn w:val="1"/>
    <w:next w:val="1"/>
    <w:qFormat/>
    <w:uiPriority w:val="0"/>
    <w:pPr>
      <w:spacing w:line="400" w:lineRule="atLeast"/>
      <w:ind w:firstLine="200"/>
      <w:jc w:val="left"/>
    </w:pPr>
    <w:rPr>
      <w:rFonts w:ascii="Times New Roman" w:hAnsi="Times New Roman"/>
    </w:rPr>
  </w:style>
  <w:style w:type="paragraph" w:customStyle="1" w:styleId="588">
    <w:name w:val="样式 标题 3h3H3level_3PIM 3Level 3 HeadHeading 3 - oldsect1.2..."/>
    <w:basedOn w:val="1"/>
    <w:qFormat/>
    <w:uiPriority w:val="0"/>
    <w:pPr>
      <w:numPr>
        <w:ilvl w:val="2"/>
        <w:numId w:val="10"/>
      </w:numPr>
      <w:tabs>
        <w:tab w:val="left" w:pos="851"/>
      </w:tabs>
      <w:spacing w:line="360" w:lineRule="auto"/>
      <w:ind w:firstLine="0"/>
    </w:pPr>
    <w:rPr>
      <w:rFonts w:ascii="Times New Roman" w:hAnsi="Times New Roman"/>
      <w:sz w:val="21"/>
      <w:szCs w:val="20"/>
    </w:rPr>
  </w:style>
  <w:style w:type="paragraph" w:customStyle="1" w:styleId="589">
    <w:name w:val="正文缩进2"/>
    <w:basedOn w:val="1"/>
    <w:qFormat/>
    <w:uiPriority w:val="0"/>
    <w:pPr>
      <w:ind w:firstLine="420"/>
      <w:jc w:val="left"/>
    </w:pPr>
    <w:rPr>
      <w:rFonts w:hAnsi="Times New Roman"/>
      <w:szCs w:val="20"/>
    </w:rPr>
  </w:style>
  <w:style w:type="paragraph" w:customStyle="1" w:styleId="590">
    <w:name w:val="网格表 31"/>
    <w:basedOn w:val="192"/>
    <w:next w:val="1"/>
    <w:unhideWhenUsed/>
    <w:qFormat/>
    <w:uiPriority w:val="39"/>
    <w:pPr>
      <w:widowControl/>
      <w:tabs>
        <w:tab w:val="clear" w:pos="432"/>
      </w:tabs>
      <w:spacing w:before="480" w:after="0" w:line="276" w:lineRule="auto"/>
      <w:ind w:left="425" w:hanging="425"/>
      <w:jc w:val="left"/>
      <w:outlineLvl w:val="9"/>
    </w:pPr>
    <w:rPr>
      <w:rFonts w:ascii="Cambria" w:hAnsi="Cambria"/>
      <w:bCs/>
      <w:color w:val="365F91"/>
      <w:sz w:val="28"/>
      <w:szCs w:val="28"/>
      <w:lang w:val="en-US" w:eastAsia="zh-CN"/>
    </w:rPr>
  </w:style>
  <w:style w:type="paragraph" w:customStyle="1" w:styleId="591">
    <w:name w:val="CM60"/>
    <w:basedOn w:val="557"/>
    <w:next w:val="557"/>
    <w:qFormat/>
    <w:uiPriority w:val="99"/>
  </w:style>
  <w:style w:type="paragraph" w:customStyle="1" w:styleId="592">
    <w:name w:val="样式 标题 3 + (中文) 黑体 小四 非加粗 段前: 7.8 磅 段后: 0 磅 行距: 固定值 20 磅"/>
    <w:basedOn w:val="194"/>
    <w:qFormat/>
    <w:uiPriority w:val="0"/>
    <w:pPr>
      <w:numPr>
        <w:ilvl w:val="0"/>
        <w:numId w:val="0"/>
      </w:numPr>
      <w:spacing w:before="0" w:after="0" w:line="400" w:lineRule="exact"/>
    </w:pPr>
    <w:rPr>
      <w:rFonts w:eastAsia="黑体" w:cs="宋体"/>
      <w:b w:val="0"/>
      <w:sz w:val="24"/>
    </w:rPr>
  </w:style>
  <w:style w:type="paragraph" w:customStyle="1" w:styleId="593">
    <w:name w:val="引文目录11"/>
    <w:basedOn w:val="1"/>
    <w:next w:val="1"/>
    <w:qFormat/>
    <w:uiPriority w:val="0"/>
    <w:pPr>
      <w:ind w:left="420"/>
    </w:pPr>
    <w:rPr>
      <w:rFonts w:ascii="Times New Roman" w:hAnsi="Times New Roman"/>
      <w:sz w:val="21"/>
    </w:rPr>
  </w:style>
  <w:style w:type="paragraph" w:customStyle="1" w:styleId="594">
    <w:name w:val="Char Char Char Char Char Char Char Char"/>
    <w:basedOn w:val="310"/>
    <w:qFormat/>
    <w:uiPriority w:val="0"/>
    <w:pPr>
      <w:widowControl w:val="0"/>
      <w:shd w:val="clear" w:color="auto" w:fill="000080"/>
      <w:spacing w:line="240" w:lineRule="auto"/>
      <w:ind w:firstLine="0"/>
      <w:jc w:val="both"/>
    </w:pPr>
    <w:rPr>
      <w:rFonts w:ascii="Tahoma" w:hAnsi="Tahoma"/>
      <w:sz w:val="24"/>
    </w:rPr>
  </w:style>
  <w:style w:type="paragraph" w:customStyle="1" w:styleId="595">
    <w:name w:val="Table Text"/>
    <w:basedOn w:val="1"/>
    <w:qFormat/>
    <w:uiPriority w:val="0"/>
    <w:pPr>
      <w:spacing w:before="80" w:after="80" w:line="240" w:lineRule="atLeast"/>
      <w:jc w:val="left"/>
    </w:pPr>
    <w:rPr>
      <w:rFonts w:ascii="Times New Roman" w:hAnsi="Times New Roman" w:cs="Arial"/>
      <w:sz w:val="21"/>
      <w:szCs w:val="21"/>
    </w:rPr>
  </w:style>
  <w:style w:type="paragraph" w:customStyle="1" w:styleId="596">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cs="宋体"/>
      <w:color w:val="000000"/>
      <w:sz w:val="18"/>
      <w:szCs w:val="18"/>
    </w:rPr>
  </w:style>
  <w:style w:type="paragraph" w:customStyle="1" w:styleId="597">
    <w:name w:val="正文文本 31"/>
    <w:basedOn w:val="1"/>
    <w:qFormat/>
    <w:uiPriority w:val="0"/>
    <w:pPr>
      <w:spacing w:after="120" w:line="360" w:lineRule="auto"/>
      <w:jc w:val="center"/>
    </w:pPr>
    <w:rPr>
      <w:rFonts w:ascii="Times New Roman" w:hAnsi="Times New Roman"/>
      <w:sz w:val="16"/>
      <w:szCs w:val="16"/>
    </w:rPr>
  </w:style>
  <w:style w:type="paragraph" w:customStyle="1" w:styleId="598">
    <w:name w:val="正文首行缩进两字符"/>
    <w:basedOn w:val="1"/>
    <w:qFormat/>
    <w:uiPriority w:val="0"/>
    <w:pPr>
      <w:spacing w:line="360" w:lineRule="auto"/>
      <w:ind w:firstLine="200"/>
    </w:pPr>
    <w:rPr>
      <w:rFonts w:ascii="Times New Roman" w:hAnsi="Times New Roman"/>
      <w:sz w:val="21"/>
    </w:rPr>
  </w:style>
  <w:style w:type="paragraph" w:customStyle="1" w:styleId="599">
    <w:name w:val="Figure Description"/>
    <w:next w:val="200"/>
    <w:qFormat/>
    <w:uiPriority w:val="0"/>
    <w:pPr>
      <w:keepNext/>
      <w:spacing w:before="320" w:after="80" w:line="240" w:lineRule="atLeast"/>
      <w:ind w:left="1701"/>
    </w:pPr>
    <w:rPr>
      <w:rFonts w:hint="default" w:ascii="Times New Roman" w:hAnsi="Times New Roman" w:eastAsia="黑体" w:cs="Arial"/>
      <w:spacing w:val="-4"/>
      <w:sz w:val="21"/>
      <w:szCs w:val="21"/>
      <w:lang w:val="en-US" w:eastAsia="zh-CN" w:bidi="ar-SA"/>
    </w:rPr>
  </w:style>
  <w:style w:type="paragraph" w:customStyle="1" w:styleId="600">
    <w:name w:val="目录标题"/>
    <w:basedOn w:val="1"/>
    <w:next w:val="1"/>
    <w:qFormat/>
    <w:uiPriority w:val="0"/>
    <w:pPr>
      <w:widowControl/>
      <w:spacing w:before="566" w:after="544" w:line="566" w:lineRule="atLeast"/>
      <w:ind w:firstLine="419"/>
      <w:jc w:val="center"/>
    </w:pPr>
    <w:rPr>
      <w:rFonts w:ascii="Arial" w:hAnsi="Times New Roman" w:eastAsia="黑体"/>
      <w:color w:val="000000"/>
      <w:spacing w:val="566"/>
      <w:sz w:val="54"/>
      <w:szCs w:val="20"/>
    </w:rPr>
  </w:style>
  <w:style w:type="paragraph" w:customStyle="1" w:styleId="601">
    <w:name w:val="样式 标题 2 + 四号"/>
    <w:basedOn w:val="1"/>
    <w:qFormat/>
    <w:uiPriority w:val="0"/>
    <w:pPr>
      <w:numPr>
        <w:ilvl w:val="0"/>
        <w:numId w:val="11"/>
      </w:numPr>
      <w:tabs>
        <w:tab w:val="left" w:pos="567"/>
      </w:tabs>
      <w:ind w:left="567" w:hanging="567"/>
    </w:pPr>
    <w:rPr>
      <w:rFonts w:ascii="Times New Roman" w:hAnsi="Times New Roman"/>
      <w:sz w:val="21"/>
    </w:rPr>
  </w:style>
  <w:style w:type="paragraph" w:customStyle="1" w:styleId="602">
    <w:name w:val="CM22"/>
    <w:basedOn w:val="557"/>
    <w:next w:val="557"/>
    <w:qFormat/>
    <w:uiPriority w:val="99"/>
  </w:style>
  <w:style w:type="paragraph" w:customStyle="1" w:styleId="603">
    <w:name w:val="样式 小四 行距: 1.5 倍行距 首行缩进:  2 字符"/>
    <w:basedOn w:val="1"/>
    <w:qFormat/>
    <w:uiPriority w:val="0"/>
    <w:pPr>
      <w:spacing w:line="360" w:lineRule="auto"/>
      <w:ind w:firstLine="480"/>
    </w:pPr>
    <w:rPr>
      <w:rFonts w:ascii="Times New Roman" w:hAnsi="Times New Roman" w:cs="宋体"/>
      <w:szCs w:val="20"/>
    </w:rPr>
  </w:style>
  <w:style w:type="paragraph" w:customStyle="1" w:styleId="604">
    <w:name w:val="CM52"/>
    <w:basedOn w:val="557"/>
    <w:next w:val="557"/>
    <w:qFormat/>
    <w:uiPriority w:val="99"/>
  </w:style>
  <w:style w:type="paragraph" w:customStyle="1" w:styleId="605">
    <w:name w:val="Char Char Char Char"/>
    <w:basedOn w:val="295"/>
    <w:qFormat/>
    <w:uiPriority w:val="0"/>
    <w:pPr>
      <w:spacing w:line="360" w:lineRule="auto"/>
    </w:pPr>
    <w:rPr>
      <w:rFonts w:ascii="Tahoma" w:hAnsi="Tahoma"/>
    </w:rPr>
  </w:style>
  <w:style w:type="paragraph" w:customStyle="1" w:styleId="606">
    <w:name w:val="寄信人地址1"/>
    <w:basedOn w:val="1"/>
    <w:qFormat/>
    <w:uiPriority w:val="0"/>
    <w:rPr>
      <w:rFonts w:ascii="Arial" w:hAnsi="Arial" w:cs="Arial"/>
      <w:sz w:val="21"/>
    </w:rPr>
  </w:style>
  <w:style w:type="paragraph" w:customStyle="1" w:styleId="607">
    <w:name w:val="defaultfont"/>
    <w:basedOn w:val="1"/>
    <w:qFormat/>
    <w:uiPriority w:val="0"/>
    <w:pPr>
      <w:widowControl/>
      <w:spacing w:before="100" w:beforeAutospacing="1" w:after="100" w:afterAutospacing="1"/>
      <w:jc w:val="left"/>
    </w:pPr>
    <w:rPr>
      <w:rFonts w:cs="宋体"/>
    </w:rPr>
  </w:style>
  <w:style w:type="paragraph" w:customStyle="1" w:styleId="608">
    <w:name w:val="样式 标题 3 + (西文) 黑体 (中文) 黑体 (符号) 宋体 小四 段前: 5 磅 段后: 5 磅 行距: 1..."/>
    <w:basedOn w:val="194"/>
    <w:qFormat/>
    <w:uiPriority w:val="0"/>
    <w:pPr>
      <w:widowControl/>
      <w:tabs>
        <w:tab w:val="left" w:pos="567"/>
      </w:tabs>
      <w:spacing w:before="100" w:after="100" w:line="360" w:lineRule="auto"/>
      <w:ind w:left="1429"/>
      <w:jc w:val="left"/>
    </w:pPr>
    <w:rPr>
      <w:rFonts w:ascii="宋体" w:hAnsi="宋体" w:cs="宋体"/>
      <w:bCs/>
      <w:sz w:val="27"/>
      <w:szCs w:val="24"/>
    </w:rPr>
  </w:style>
  <w:style w:type="paragraph" w:customStyle="1" w:styleId="609">
    <w:name w:val="三级目录"/>
    <w:next w:val="1"/>
    <w:qFormat/>
    <w:uiPriority w:val="0"/>
    <w:pPr>
      <w:ind w:firstLine="420"/>
    </w:pPr>
    <w:rPr>
      <w:rFonts w:hint="default" w:ascii="Times New Roman" w:hAnsi="Times New Roman" w:eastAsia="宋体" w:cs="Times New Roman"/>
      <w:b/>
      <w:bCs/>
      <w:sz w:val="24"/>
      <w:szCs w:val="24"/>
      <w:lang w:val="en-US" w:eastAsia="zh-CN" w:bidi="ar-SA"/>
    </w:rPr>
  </w:style>
  <w:style w:type="paragraph" w:customStyle="1" w:styleId="610">
    <w:name w:val="表格内容"/>
    <w:basedOn w:val="1"/>
    <w:qFormat/>
    <w:uiPriority w:val="0"/>
    <w:pPr>
      <w:spacing w:line="360" w:lineRule="auto"/>
      <w:ind w:right="193" w:firstLine="200"/>
    </w:pPr>
    <w:rPr>
      <w:rFonts w:ascii="幼圆" w:hAnsi="Times New Roman" w:eastAsia="幼圆"/>
      <w:color w:val="008080"/>
      <w:szCs w:val="20"/>
    </w:rPr>
  </w:style>
  <w:style w:type="paragraph" w:customStyle="1" w:styleId="611">
    <w:name w:val="Char Char Char Char Char Char1 Char Char Char1 Char Char Char Char Char Char Char Char Char Char Char Char Char Char Char Char"/>
    <w:basedOn w:val="1"/>
    <w:qFormat/>
    <w:uiPriority w:val="0"/>
    <w:rPr>
      <w:rFonts w:ascii="Tahoma" w:hAnsi="Tahoma"/>
      <w:szCs w:val="20"/>
    </w:rPr>
  </w:style>
  <w:style w:type="paragraph" w:customStyle="1" w:styleId="612">
    <w:name w:val="图表"/>
    <w:basedOn w:val="1"/>
    <w:qFormat/>
    <w:uiPriority w:val="0"/>
    <w:pPr>
      <w:jc w:val="center"/>
    </w:pPr>
    <w:rPr>
      <w:bCs/>
      <w:smallCaps/>
      <w:sz w:val="21"/>
      <w:szCs w:val="36"/>
    </w:rPr>
  </w:style>
  <w:style w:type="paragraph" w:customStyle="1" w:styleId="613">
    <w:name w:val="五号正文"/>
    <w:qFormat/>
    <w:uiPriority w:val="0"/>
    <w:pPr>
      <w:spacing w:line="360" w:lineRule="exact"/>
    </w:pPr>
    <w:rPr>
      <w:rFonts w:hint="default" w:ascii="Times New Roman" w:hAnsi="Times New Roman" w:eastAsia="宋体" w:cs="Times New Roman"/>
      <w:sz w:val="21"/>
      <w:szCs w:val="21"/>
      <w:lang w:val="en-US" w:eastAsia="zh-CN" w:bidi="ar-SA"/>
    </w:rPr>
  </w:style>
  <w:style w:type="paragraph" w:customStyle="1" w:styleId="614">
    <w:name w:val="1 Char Char Char"/>
    <w:basedOn w:val="1"/>
    <w:qFormat/>
    <w:uiPriority w:val="0"/>
    <w:pPr>
      <w:spacing w:line="360" w:lineRule="auto"/>
      <w:ind w:firstLine="200"/>
      <w:jc w:val="left"/>
      <w:outlineLvl w:val="2"/>
    </w:pPr>
    <w:rPr>
      <w:b/>
      <w:sz w:val="32"/>
      <w:szCs w:val="32"/>
    </w:rPr>
  </w:style>
  <w:style w:type="paragraph" w:customStyle="1" w:styleId="615">
    <w:name w:val="xl7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538DD5"/>
      <w:spacing w:before="100" w:beforeAutospacing="1" w:after="100" w:afterAutospacing="1"/>
      <w:jc w:val="center"/>
    </w:pPr>
    <w:rPr>
      <w:rFonts w:cs="宋体"/>
      <w:b/>
      <w:bCs/>
      <w:color w:val="FFFFFF"/>
      <w:sz w:val="18"/>
      <w:szCs w:val="18"/>
    </w:rPr>
  </w:style>
  <w:style w:type="paragraph" w:customStyle="1" w:styleId="616">
    <w:name w:val="图1"/>
    <w:basedOn w:val="1"/>
    <w:next w:val="1"/>
    <w:qFormat/>
    <w:uiPriority w:val="0"/>
    <w:pPr>
      <w:widowControl/>
      <w:tabs>
        <w:tab w:val="left" w:pos="425"/>
      </w:tabs>
      <w:spacing w:line="360" w:lineRule="auto"/>
      <w:ind w:left="1105" w:hanging="748"/>
      <w:jc w:val="center"/>
    </w:pPr>
    <w:rPr>
      <w:rFonts w:ascii="Times New Roman" w:hAnsi="Times New Roman"/>
    </w:rPr>
  </w:style>
  <w:style w:type="paragraph" w:customStyle="1" w:styleId="617">
    <w:name w:val="nr Char Char Char Char Char Char Char"/>
    <w:basedOn w:val="1"/>
    <w:qFormat/>
    <w:uiPriority w:val="0"/>
    <w:pPr>
      <w:spacing w:line="360" w:lineRule="auto"/>
      <w:ind w:firstLine="200"/>
    </w:pPr>
    <w:rPr>
      <w:rFonts w:ascii="Times New Roman" w:hAnsi="Times New Roman" w:eastAsia="楷体_GB2312" w:cs="宋体"/>
      <w:sz w:val="32"/>
    </w:rPr>
  </w:style>
  <w:style w:type="paragraph" w:customStyle="1" w:styleId="618">
    <w:name w:val="xl87"/>
    <w:basedOn w:val="1"/>
    <w:qFormat/>
    <w:uiPriority w:val="0"/>
    <w:pPr>
      <w:widowControl/>
      <w:pBdr>
        <w:left w:val="single" w:color="000000" w:sz="4" w:space="0"/>
        <w:right w:val="single" w:color="000000" w:sz="4" w:space="0"/>
      </w:pBdr>
      <w:spacing w:before="100" w:beforeAutospacing="1" w:after="100" w:afterAutospacing="1"/>
      <w:jc w:val="left"/>
    </w:pPr>
    <w:rPr>
      <w:rFonts w:ascii="Times New Roman" w:hAnsi="Times New Roman"/>
      <w:color w:val="000000"/>
      <w:sz w:val="18"/>
      <w:szCs w:val="18"/>
    </w:rPr>
  </w:style>
  <w:style w:type="paragraph" w:customStyle="1" w:styleId="619">
    <w:name w:val="招标文件》"/>
    <w:basedOn w:val="1"/>
    <w:qFormat/>
    <w:uiPriority w:val="0"/>
    <w:pPr>
      <w:widowControl/>
      <w:tabs>
        <w:tab w:val="left" w:pos="560"/>
      </w:tabs>
      <w:spacing w:before="120" w:after="120" w:line="300" w:lineRule="auto"/>
      <w:ind w:left="420" w:hanging="420"/>
      <w:jc w:val="left"/>
    </w:pPr>
    <w:rPr>
      <w:rFonts w:hAnsi="Times New Roman"/>
      <w:spacing w:val="10"/>
      <w:sz w:val="21"/>
      <w:szCs w:val="20"/>
    </w:rPr>
  </w:style>
  <w:style w:type="paragraph" w:customStyle="1" w:styleId="620">
    <w:name w:val="附录章标题"/>
    <w:next w:val="43"/>
    <w:qFormat/>
    <w:uiPriority w:val="0"/>
    <w:pPr>
      <w:numPr>
        <w:ilvl w:val="1"/>
        <w:numId w:val="12"/>
      </w:numPr>
      <w:jc w:val="both"/>
      <w:outlineLvl w:val="1"/>
    </w:pPr>
    <w:rPr>
      <w:rFonts w:hint="default" w:ascii="黑体" w:hAnsi="Times New Roman" w:eastAsia="黑体" w:cs="Times New Roman"/>
      <w:sz w:val="21"/>
      <w:lang w:val="en-US" w:eastAsia="zh-CN" w:bidi="ar-SA"/>
    </w:rPr>
  </w:style>
  <w:style w:type="paragraph" w:customStyle="1" w:styleId="621">
    <w:name w:val="Table Heading"/>
    <w:basedOn w:val="1"/>
    <w:qFormat/>
    <w:uiPriority w:val="0"/>
    <w:pPr>
      <w:spacing w:before="80" w:after="80" w:line="240" w:lineRule="atLeast"/>
      <w:jc w:val="left"/>
    </w:pPr>
    <w:rPr>
      <w:rFonts w:ascii="Book Antiqua" w:hAnsi="Book Antiqua" w:eastAsia="黑体" w:cs="Book Antiqua"/>
      <w:bCs/>
      <w:sz w:val="21"/>
      <w:szCs w:val="21"/>
    </w:rPr>
  </w:style>
  <w:style w:type="paragraph" w:customStyle="1" w:styleId="622">
    <w:name w:val="xl9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cs="宋体"/>
      <w:color w:val="000000"/>
      <w:sz w:val="18"/>
      <w:szCs w:val="18"/>
    </w:rPr>
  </w:style>
  <w:style w:type="paragraph" w:customStyle="1" w:styleId="623">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cs="Arial Unicode MS"/>
      <w:sz w:val="18"/>
      <w:szCs w:val="18"/>
    </w:rPr>
  </w:style>
  <w:style w:type="paragraph" w:customStyle="1" w:styleId="624">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cs="宋体"/>
      <w:color w:val="000000"/>
      <w:sz w:val="18"/>
      <w:szCs w:val="18"/>
    </w:rPr>
  </w:style>
  <w:style w:type="paragraph" w:customStyle="1" w:styleId="625">
    <w:name w:val="列表1"/>
    <w:basedOn w:val="1"/>
    <w:unhideWhenUsed/>
    <w:qFormat/>
    <w:uiPriority w:val="0"/>
    <w:pPr>
      <w:ind w:left="200" w:hanging="200"/>
    </w:pPr>
    <w:rPr>
      <w:rFonts w:ascii="Times New Roman" w:hAnsi="Times New Roman"/>
      <w:sz w:val="28"/>
    </w:rPr>
  </w:style>
  <w:style w:type="paragraph" w:customStyle="1" w:styleId="626">
    <w:name w:val="标准"/>
    <w:basedOn w:val="1"/>
    <w:qFormat/>
    <w:uiPriority w:val="0"/>
    <w:pPr>
      <w:spacing w:line="360" w:lineRule="auto"/>
      <w:ind w:firstLine="200"/>
    </w:pPr>
    <w:rPr>
      <w:rFonts w:ascii="Times New Roman" w:hAnsi="Times New Roman" w:cs="宋体"/>
      <w:sz w:val="21"/>
      <w:szCs w:val="20"/>
    </w:rPr>
  </w:style>
  <w:style w:type="paragraph" w:customStyle="1" w:styleId="62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cs="Arial Unicode MS"/>
      <w:sz w:val="18"/>
      <w:szCs w:val="18"/>
    </w:rPr>
  </w:style>
  <w:style w:type="paragraph" w:customStyle="1" w:styleId="628">
    <w:name w:val="目录 31"/>
    <w:basedOn w:val="1"/>
    <w:next w:val="1"/>
    <w:qFormat/>
    <w:uiPriority w:val="39"/>
    <w:pPr>
      <w:widowControl/>
      <w:spacing w:line="360" w:lineRule="auto"/>
    </w:pPr>
    <w:rPr>
      <w:rFonts w:hAnsi="Arial"/>
      <w:szCs w:val="21"/>
    </w:rPr>
  </w:style>
  <w:style w:type="paragraph" w:customStyle="1" w:styleId="629">
    <w:name w:val="xl72"/>
    <w:basedOn w:val="1"/>
    <w:qFormat/>
    <w:uiPriority w:val="0"/>
    <w:pPr>
      <w:widowControl/>
      <w:spacing w:before="100" w:beforeAutospacing="1" w:after="100" w:afterAutospacing="1"/>
      <w:jc w:val="left"/>
    </w:pPr>
    <w:rPr>
      <w:rFonts w:cs="宋体"/>
      <w:color w:val="000000"/>
      <w:sz w:val="18"/>
      <w:szCs w:val="18"/>
    </w:rPr>
  </w:style>
  <w:style w:type="paragraph" w:customStyle="1" w:styleId="630">
    <w:name w:val="样式www6"/>
    <w:basedOn w:val="196"/>
    <w:qFormat/>
    <w:uiPriority w:val="0"/>
    <w:pPr>
      <w:numPr>
        <w:ilvl w:val="3"/>
        <w:numId w:val="0"/>
      </w:numPr>
      <w:tabs>
        <w:tab w:val="left" w:pos="1134"/>
      </w:tabs>
      <w:spacing w:before="0" w:after="0" w:line="374" w:lineRule="auto"/>
      <w:ind w:left="1134" w:hanging="1134"/>
    </w:pPr>
    <w:rPr>
      <w:bCs/>
      <w:szCs w:val="28"/>
      <w:lang w:val="en-US" w:eastAsia="zh-CN"/>
    </w:rPr>
  </w:style>
  <w:style w:type="paragraph" w:customStyle="1" w:styleId="631">
    <w:name w:val="表格标题"/>
    <w:basedOn w:val="1"/>
    <w:qFormat/>
    <w:uiPriority w:val="0"/>
    <w:pPr>
      <w:spacing w:before="120" w:line="400" w:lineRule="exact"/>
      <w:jc w:val="center"/>
    </w:pPr>
    <w:rPr>
      <w:rFonts w:ascii="Times New Roman" w:hAnsi="Times New Roman" w:eastAsia="文鼎CS中宋"/>
      <w:spacing w:val="8"/>
      <w:szCs w:val="20"/>
    </w:rPr>
  </w:style>
  <w:style w:type="paragraph" w:customStyle="1" w:styleId="632">
    <w:name w:val="[Normal]"/>
    <w:qFormat/>
    <w:uiPriority w:val="0"/>
    <w:rPr>
      <w:rFonts w:hint="default" w:ascii="方正仿宋简体" w:hAnsi="方正仿宋简体" w:eastAsia="方正仿宋简体" w:cs="Courier New"/>
      <w:sz w:val="24"/>
      <w:szCs w:val="22"/>
      <w:lang w:val="zh-CN" w:eastAsia="zh-CN" w:bidi="ar-SA"/>
    </w:rPr>
  </w:style>
  <w:style w:type="paragraph" w:customStyle="1" w:styleId="633">
    <w:name w:val="正文文本 21"/>
    <w:basedOn w:val="1"/>
    <w:qFormat/>
    <w:uiPriority w:val="0"/>
    <w:pPr>
      <w:spacing w:after="120" w:line="480" w:lineRule="auto"/>
      <w:jc w:val="center"/>
    </w:pPr>
    <w:rPr>
      <w:rFonts w:ascii="Times New Roman" w:hAnsi="Times New Roman"/>
    </w:rPr>
  </w:style>
  <w:style w:type="paragraph" w:customStyle="1" w:styleId="634">
    <w:name w:val="样式 左侧:  1.06 厘米 首行缩进:  0 厘米 行距: 单倍行距"/>
    <w:basedOn w:val="1"/>
    <w:qFormat/>
    <w:uiPriority w:val="0"/>
    <w:rPr>
      <w:rFonts w:ascii="Times New Roman" w:hAnsi="Times New Roman" w:eastAsia="楷体_GB2312" w:cs="宋体"/>
      <w:spacing w:val="8"/>
      <w:sz w:val="28"/>
      <w:szCs w:val="20"/>
    </w:rPr>
  </w:style>
  <w:style w:type="paragraph" w:customStyle="1" w:styleId="635">
    <w:name w:val="表格文字（4号居中）"/>
    <w:basedOn w:val="636"/>
    <w:qFormat/>
    <w:uiPriority w:val="0"/>
    <w:pPr>
      <w:spacing w:line="240" w:lineRule="auto"/>
    </w:pPr>
    <w:rPr>
      <w:sz w:val="24"/>
    </w:rPr>
  </w:style>
  <w:style w:type="paragraph" w:customStyle="1" w:styleId="636">
    <w:name w:val="表格文字（居中）"/>
    <w:basedOn w:val="1"/>
    <w:qFormat/>
    <w:uiPriority w:val="0"/>
    <w:pPr>
      <w:spacing w:line="360" w:lineRule="auto"/>
      <w:jc w:val="center"/>
    </w:pPr>
    <w:rPr>
      <w:b/>
      <w:sz w:val="21"/>
      <w:szCs w:val="32"/>
    </w:rPr>
  </w:style>
  <w:style w:type="paragraph" w:customStyle="1" w:styleId="637">
    <w:name w:val="索引 31"/>
    <w:basedOn w:val="1"/>
    <w:next w:val="1"/>
    <w:qFormat/>
    <w:uiPriority w:val="0"/>
    <w:pPr>
      <w:spacing w:line="360" w:lineRule="auto"/>
      <w:ind w:left="400"/>
      <w:jc w:val="center"/>
    </w:pPr>
    <w:rPr>
      <w:b/>
      <w:sz w:val="32"/>
      <w:szCs w:val="32"/>
    </w:rPr>
  </w:style>
  <w:style w:type="paragraph" w:customStyle="1" w:styleId="638">
    <w:name w:val="列表项目符号1"/>
    <w:basedOn w:val="1"/>
    <w:unhideWhenUsed/>
    <w:qFormat/>
    <w:uiPriority w:val="0"/>
    <w:pPr>
      <w:tabs>
        <w:tab w:val="left" w:pos="900"/>
      </w:tabs>
      <w:spacing w:line="360" w:lineRule="auto"/>
      <w:ind w:left="900" w:hanging="420"/>
      <w:jc w:val="left"/>
    </w:pPr>
    <w:rPr>
      <w:b/>
      <w:sz w:val="32"/>
      <w:szCs w:val="20"/>
    </w:rPr>
  </w:style>
  <w:style w:type="paragraph" w:customStyle="1" w:styleId="639">
    <w:name w:val="列表段落1"/>
    <w:basedOn w:val="1"/>
    <w:qFormat/>
    <w:uiPriority w:val="34"/>
    <w:pPr>
      <w:ind w:firstLine="420"/>
    </w:pPr>
    <w:rPr>
      <w:rFonts w:ascii="Calibri" w:hAnsi="Calibri"/>
      <w:sz w:val="21"/>
      <w:szCs w:val="22"/>
    </w:rPr>
  </w:style>
  <w:style w:type="paragraph" w:customStyle="1" w:styleId="640">
    <w:name w:val="555555555555555555555"/>
    <w:basedOn w:val="1"/>
    <w:qFormat/>
    <w:uiPriority w:val="0"/>
    <w:pPr>
      <w:keepNext/>
      <w:keepLines/>
      <w:numPr>
        <w:ilvl w:val="4"/>
        <w:numId w:val="13"/>
      </w:numPr>
      <w:spacing w:line="360" w:lineRule="auto"/>
      <w:ind w:left="2666" w:hanging="420"/>
      <w:outlineLvl w:val="4"/>
    </w:pPr>
    <w:rPr>
      <w:rFonts w:ascii="Times New Roman" w:hAnsi="Times New Roman" w:cs="Times New Roman"/>
      <w:b/>
      <w:bCs/>
      <w:sz w:val="28"/>
      <w:szCs w:val="28"/>
    </w:rPr>
  </w:style>
  <w:style w:type="paragraph" w:customStyle="1" w:styleId="641">
    <w:name w:val="font7"/>
    <w:basedOn w:val="1"/>
    <w:qFormat/>
    <w:uiPriority w:val="0"/>
    <w:pPr>
      <w:widowControl/>
      <w:spacing w:before="100" w:beforeAutospacing="1" w:after="100" w:afterAutospacing="1"/>
      <w:jc w:val="left"/>
    </w:pPr>
    <w:rPr>
      <w:rFonts w:cs="宋体"/>
      <w:color w:val="000000"/>
      <w:sz w:val="18"/>
      <w:szCs w:val="18"/>
    </w:rPr>
  </w:style>
  <w:style w:type="paragraph" w:customStyle="1" w:styleId="642">
    <w:name w:val="xl29"/>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cs="Arial Unicode MS"/>
      <w:sz w:val="18"/>
      <w:szCs w:val="18"/>
    </w:rPr>
  </w:style>
  <w:style w:type="paragraph" w:customStyle="1" w:styleId="643">
    <w:name w:val="样式 加粗 居中1"/>
    <w:next w:val="644"/>
    <w:qFormat/>
    <w:uiPriority w:val="0"/>
    <w:pPr>
      <w:jc w:val="center"/>
    </w:pPr>
    <w:rPr>
      <w:rFonts w:hint="default" w:ascii="Times New Roman" w:hAnsi="Times New Roman" w:eastAsia="宋体" w:cs="宋体"/>
      <w:b/>
      <w:bCs/>
      <w:spacing w:val="1"/>
      <w:sz w:val="32"/>
      <w:lang w:val="en-US" w:eastAsia="zh-CN" w:bidi="ar-SA"/>
    </w:rPr>
  </w:style>
  <w:style w:type="paragraph" w:customStyle="1" w:styleId="644">
    <w:name w:val="加粗（居中）"/>
    <w:qFormat/>
    <w:uiPriority w:val="0"/>
    <w:rPr>
      <w:rFonts w:hint="default" w:ascii="Times New Roman" w:hAnsi="Times New Roman" w:eastAsia="宋体" w:cs="Times New Roman"/>
      <w:b/>
      <w:bCs/>
      <w:spacing w:val="1"/>
      <w:sz w:val="32"/>
      <w:szCs w:val="24"/>
      <w:lang w:val="en-US" w:eastAsia="zh-CN" w:bidi="ar-SA"/>
    </w:rPr>
  </w:style>
  <w:style w:type="paragraph" w:customStyle="1" w:styleId="645">
    <w:name w:val="Char"/>
    <w:basedOn w:val="1"/>
    <w:qFormat/>
    <w:uiPriority w:val="0"/>
    <w:pPr>
      <w:tabs>
        <w:tab w:val="left" w:pos="900"/>
      </w:tabs>
      <w:ind w:left="900" w:hanging="720"/>
    </w:pPr>
    <w:rPr>
      <w:rFonts w:ascii="Times New Roman" w:hAnsi="Times New Roman"/>
    </w:rPr>
  </w:style>
  <w:style w:type="paragraph" w:customStyle="1" w:styleId="646">
    <w:name w:val="默认段落字体 Para Char Char Char Char Char Char Char Char Char1 Char Char Char Char Char Char Char"/>
    <w:basedOn w:val="295"/>
    <w:qFormat/>
    <w:uiPriority w:val="0"/>
    <w:rPr>
      <w:rFonts w:ascii="Tahoma" w:hAnsi="Tahoma"/>
      <w:lang w:val="en-US" w:eastAsia="zh-CN"/>
    </w:rPr>
  </w:style>
  <w:style w:type="paragraph" w:customStyle="1" w:styleId="647">
    <w:name w:val="!方块加粗"/>
    <w:basedOn w:val="1"/>
    <w:qFormat/>
    <w:uiPriority w:val="0"/>
    <w:pPr>
      <w:tabs>
        <w:tab w:val="left" w:pos="600"/>
        <w:tab w:val="left" w:pos="902"/>
      </w:tabs>
      <w:spacing w:line="360" w:lineRule="auto"/>
      <w:ind w:left="600" w:hanging="420"/>
    </w:pPr>
    <w:rPr>
      <w:rFonts w:ascii="Arial" w:hAnsi="Arial" w:eastAsia="黑体" w:cs="Arial"/>
      <w:b/>
    </w:rPr>
  </w:style>
  <w:style w:type="paragraph" w:customStyle="1" w:styleId="648">
    <w:name w:val="标点正文"/>
    <w:basedOn w:val="1"/>
    <w:qFormat/>
    <w:uiPriority w:val="0"/>
    <w:pPr>
      <w:numPr>
        <w:ilvl w:val="0"/>
        <w:numId w:val="14"/>
      </w:numPr>
      <w:tabs>
        <w:tab w:val="left" w:pos="1120"/>
      </w:tabs>
      <w:spacing w:line="360" w:lineRule="auto"/>
      <w:ind w:left="1133" w:hanging="608"/>
    </w:pPr>
    <w:rPr>
      <w:rFonts w:ascii="Times New Roman" w:hAnsi="Times New Roman"/>
      <w:sz w:val="28"/>
      <w:szCs w:val="28"/>
    </w:rPr>
  </w:style>
  <w:style w:type="paragraph" w:customStyle="1" w:styleId="649">
    <w:name w:val="reader-word-layer"/>
    <w:basedOn w:val="1"/>
    <w:qFormat/>
    <w:uiPriority w:val="0"/>
    <w:pPr>
      <w:widowControl/>
      <w:spacing w:before="100" w:beforeAutospacing="1" w:after="100" w:afterAutospacing="1"/>
      <w:jc w:val="left"/>
    </w:pPr>
    <w:rPr>
      <w:rFonts w:cs="宋体"/>
    </w:rPr>
  </w:style>
  <w:style w:type="paragraph" w:customStyle="1" w:styleId="650">
    <w:name w:val="列表项目符号 51"/>
    <w:basedOn w:val="1"/>
    <w:unhideWhenUsed/>
    <w:qFormat/>
    <w:uiPriority w:val="0"/>
    <w:pPr>
      <w:tabs>
        <w:tab w:val="left" w:pos="2040"/>
      </w:tabs>
      <w:spacing w:line="360" w:lineRule="auto"/>
      <w:ind w:left="2040"/>
      <w:jc w:val="left"/>
    </w:pPr>
    <w:rPr>
      <w:b/>
      <w:sz w:val="32"/>
      <w:szCs w:val="20"/>
    </w:rPr>
  </w:style>
  <w:style w:type="paragraph" w:customStyle="1" w:styleId="651">
    <w:name w:val="xl7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cs="宋体"/>
      <w:color w:val="000000"/>
      <w:sz w:val="18"/>
      <w:szCs w:val="18"/>
    </w:rPr>
  </w:style>
  <w:style w:type="paragraph" w:customStyle="1" w:styleId="652">
    <w:name w:val="xl2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imes New Roman" w:hAnsi="Times New Roman"/>
      <w:color w:val="000000"/>
      <w:sz w:val="18"/>
      <w:szCs w:val="18"/>
    </w:rPr>
  </w:style>
  <w:style w:type="paragraph" w:customStyle="1" w:styleId="653">
    <w:name w:val="Char Char Char Char Char Char Char Char Char Char Char Char Char"/>
    <w:basedOn w:val="1"/>
    <w:qFormat/>
    <w:uiPriority w:val="0"/>
    <w:pPr>
      <w:widowControl/>
      <w:spacing w:after="160" w:line="240" w:lineRule="exact"/>
      <w:jc w:val="left"/>
    </w:pPr>
    <w:rPr>
      <w:rFonts w:ascii="Times New Roman" w:hAnsi="Times New Roman"/>
      <w:sz w:val="21"/>
    </w:rPr>
  </w:style>
  <w:style w:type="paragraph" w:customStyle="1" w:styleId="654">
    <w:name w:val="列表编号 511"/>
    <w:basedOn w:val="1"/>
    <w:qFormat/>
    <w:uiPriority w:val="0"/>
    <w:pPr>
      <w:numPr>
        <w:ilvl w:val="0"/>
        <w:numId w:val="15"/>
      </w:numPr>
    </w:pPr>
    <w:rPr>
      <w:rFonts w:ascii="Times New Roman" w:hAnsi="Times New Roman"/>
      <w:sz w:val="21"/>
    </w:rPr>
  </w:style>
  <w:style w:type="paragraph" w:customStyle="1" w:styleId="655">
    <w:name w:val="表文字"/>
    <w:qFormat/>
    <w:uiPriority w:val="0"/>
    <w:pPr>
      <w:widowControl w:val="0"/>
      <w:spacing w:line="270" w:lineRule="exact"/>
      <w:jc w:val="center"/>
    </w:pPr>
    <w:rPr>
      <w:rFonts w:hint="default" w:ascii="Times New Roman" w:hAnsi="Times New Roman" w:eastAsia="宋体" w:cs="Times New Roman"/>
      <w:sz w:val="18"/>
      <w:lang w:val="en-US" w:eastAsia="zh-CN" w:bidi="ar-SA"/>
    </w:rPr>
  </w:style>
  <w:style w:type="paragraph" w:customStyle="1" w:styleId="656">
    <w:name w:val="样式"/>
    <w:qFormat/>
    <w:uiPriority w:val="0"/>
    <w:pPr>
      <w:widowControl w:val="0"/>
    </w:pPr>
    <w:rPr>
      <w:rFonts w:hint="default" w:ascii="宋体" w:hAnsi="宋体" w:eastAsia="宋体" w:cs="宋体"/>
      <w:sz w:val="24"/>
      <w:szCs w:val="24"/>
      <w:lang w:val="en-US" w:eastAsia="zh-CN" w:bidi="ar-SA"/>
    </w:rPr>
  </w:style>
  <w:style w:type="paragraph" w:customStyle="1" w:styleId="657">
    <w:name w:val="xl8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cs="宋体"/>
      <w:color w:val="000000"/>
      <w:sz w:val="18"/>
      <w:szCs w:val="18"/>
    </w:rPr>
  </w:style>
  <w:style w:type="paragraph" w:customStyle="1" w:styleId="658">
    <w:name w:val="正文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9">
    <w:name w:val="一级目录"/>
    <w:next w:val="1"/>
    <w:qFormat/>
    <w:uiPriority w:val="0"/>
    <w:pPr>
      <w:jc w:val="center"/>
      <w:outlineLvl w:val="0"/>
    </w:pPr>
    <w:rPr>
      <w:rFonts w:hint="default" w:ascii="黑体" w:hAnsi="Times New Roman" w:eastAsia="黑体" w:cs="Times New Roman"/>
      <w:b/>
      <w:sz w:val="44"/>
      <w:szCs w:val="44"/>
      <w:lang w:val="en-US" w:eastAsia="zh-CN" w:bidi="ar-SA"/>
    </w:rPr>
  </w:style>
  <w:style w:type="paragraph" w:customStyle="1" w:styleId="660">
    <w:name w:val="标3"/>
    <w:basedOn w:val="1"/>
    <w:qFormat/>
    <w:uiPriority w:val="0"/>
    <w:pPr>
      <w:tabs>
        <w:tab w:val="left" w:pos="425"/>
      </w:tabs>
      <w:spacing w:before="50"/>
      <w:ind w:left="425" w:hanging="425"/>
      <w:outlineLvl w:val="2"/>
    </w:pPr>
    <w:rPr>
      <w:rFonts w:ascii="Arial Narrow" w:hAnsi="Arial Narrow" w:eastAsia="仿宋_GB2312"/>
      <w:sz w:val="28"/>
      <w:szCs w:val="20"/>
    </w:rPr>
  </w:style>
  <w:style w:type="paragraph" w:customStyle="1" w:styleId="661">
    <w:name w:val="xl41"/>
    <w:basedOn w:val="1"/>
    <w:qFormat/>
    <w:uiPriority w:val="0"/>
    <w:pPr>
      <w:widowControl/>
      <w:pBdr>
        <w:bottom w:val="single" w:color="000000" w:sz="4" w:space="0"/>
      </w:pBdr>
      <w:spacing w:before="100" w:beforeAutospacing="1" w:after="100" w:afterAutospacing="1"/>
      <w:jc w:val="center"/>
    </w:pPr>
    <w:rPr>
      <w:rFonts w:ascii="Arial Unicode MS" w:hAnsi="Arial Unicode MS" w:cs="Arial Unicode MS"/>
      <w:sz w:val="18"/>
      <w:szCs w:val="18"/>
    </w:rPr>
  </w:style>
  <w:style w:type="paragraph" w:customStyle="1" w:styleId="662">
    <w:name w:val="列表 41"/>
    <w:basedOn w:val="1"/>
    <w:qFormat/>
    <w:uiPriority w:val="0"/>
    <w:pPr>
      <w:ind w:left="100" w:hanging="200"/>
    </w:pPr>
    <w:rPr>
      <w:rFonts w:ascii="Times New Roman" w:hAnsi="Times New Roman"/>
      <w:sz w:val="21"/>
    </w:rPr>
  </w:style>
  <w:style w:type="paragraph" w:customStyle="1" w:styleId="663">
    <w:name w:val="列表编号 411"/>
    <w:basedOn w:val="1"/>
    <w:qFormat/>
    <w:uiPriority w:val="0"/>
    <w:pPr>
      <w:numPr>
        <w:ilvl w:val="0"/>
        <w:numId w:val="16"/>
      </w:numPr>
    </w:pPr>
    <w:rPr>
      <w:rFonts w:ascii="Times New Roman" w:hAnsi="Times New Roman"/>
      <w:sz w:val="21"/>
    </w:rPr>
  </w:style>
  <w:style w:type="paragraph" w:customStyle="1" w:styleId="664">
    <w:name w:val="列表接续 21"/>
    <w:basedOn w:val="1"/>
    <w:qFormat/>
    <w:uiPriority w:val="0"/>
    <w:pPr>
      <w:spacing w:after="120"/>
      <w:ind w:left="840"/>
    </w:pPr>
    <w:rPr>
      <w:rFonts w:ascii="Times New Roman" w:hAnsi="Times New Roman"/>
      <w:sz w:val="21"/>
    </w:rPr>
  </w:style>
  <w:style w:type="paragraph" w:customStyle="1" w:styleId="665">
    <w:name w:val="Char Char Char Char Char Char1 Char Char Char Char Char Char1 Char Char Char Char Char Char Char"/>
    <w:basedOn w:val="1"/>
    <w:qFormat/>
    <w:uiPriority w:val="0"/>
    <w:rPr>
      <w:rFonts w:ascii="Tahoma" w:hAnsi="Tahoma"/>
      <w:szCs w:val="20"/>
    </w:rPr>
  </w:style>
  <w:style w:type="paragraph" w:customStyle="1" w:styleId="666">
    <w:name w:val="CM4"/>
    <w:basedOn w:val="557"/>
    <w:next w:val="557"/>
    <w:qFormat/>
    <w:uiPriority w:val="99"/>
  </w:style>
  <w:style w:type="paragraph" w:customStyle="1" w:styleId="667">
    <w:name w:val="标题 Bb"/>
    <w:basedOn w:val="417"/>
    <w:qFormat/>
    <w:uiPriority w:val="0"/>
    <w:pPr>
      <w:keepNext w:val="0"/>
      <w:spacing w:before="0" w:after="0"/>
    </w:pPr>
    <w:rPr>
      <w:rFonts w:ascii="Times New Roman" w:hAnsi="Times New Roman"/>
      <w:spacing w:val="24"/>
    </w:rPr>
  </w:style>
  <w:style w:type="paragraph" w:customStyle="1" w:styleId="668">
    <w:name w:val="Plain Text2"/>
    <w:basedOn w:val="1"/>
    <w:qFormat/>
    <w:uiPriority w:val="0"/>
    <w:rPr>
      <w:rFonts w:hAnsi="Courier New" w:eastAsia="楷体_GB2312"/>
      <w:sz w:val="28"/>
      <w:szCs w:val="20"/>
    </w:rPr>
  </w:style>
  <w:style w:type="paragraph" w:customStyle="1" w:styleId="669">
    <w:name w:val="三号 居中"/>
    <w:basedOn w:val="1"/>
    <w:qFormat/>
    <w:uiPriority w:val="0"/>
    <w:pPr>
      <w:spacing w:line="360" w:lineRule="auto"/>
      <w:jc w:val="center"/>
    </w:pPr>
    <w:rPr>
      <w:rFonts w:ascii="黑体" w:eastAsia="黑体" w:cs="宋体"/>
      <w:b/>
      <w:spacing w:val="1"/>
      <w:sz w:val="32"/>
      <w:szCs w:val="20"/>
    </w:rPr>
  </w:style>
  <w:style w:type="paragraph" w:customStyle="1" w:styleId="670">
    <w:name w:val="2-2ji"/>
    <w:basedOn w:val="193"/>
    <w:qFormat/>
    <w:uiPriority w:val="0"/>
    <w:pPr>
      <w:numPr>
        <w:ilvl w:val="0"/>
        <w:numId w:val="0"/>
      </w:numPr>
      <w:spacing w:before="0" w:after="0" w:line="360" w:lineRule="auto"/>
      <w:jc w:val="center"/>
    </w:pPr>
    <w:rPr>
      <w:rFonts w:ascii="宋体" w:hAnsi="宋体" w:eastAsia="宋体"/>
      <w:sz w:val="36"/>
      <w:szCs w:val="32"/>
    </w:rPr>
  </w:style>
  <w:style w:type="paragraph" w:customStyle="1" w:styleId="671">
    <w:name w:val="目录 51"/>
    <w:basedOn w:val="1"/>
    <w:next w:val="1"/>
    <w:unhideWhenUsed/>
    <w:qFormat/>
    <w:uiPriority w:val="39"/>
    <w:pPr>
      <w:widowControl/>
      <w:spacing w:line="360" w:lineRule="auto"/>
      <w:ind w:left="960" w:firstLine="200"/>
      <w:jc w:val="left"/>
    </w:pPr>
    <w:rPr>
      <w:rFonts w:ascii="Calibri" w:hAnsi="Calibri" w:cs="Calibri"/>
      <w:sz w:val="18"/>
      <w:szCs w:val="18"/>
    </w:rPr>
  </w:style>
  <w:style w:type="paragraph" w:customStyle="1" w:styleId="672">
    <w:name w:val="TOC 标题1"/>
    <w:basedOn w:val="192"/>
    <w:next w:val="1"/>
    <w:qFormat/>
    <w:uiPriority w:val="39"/>
    <w:pPr>
      <w:widowControl/>
      <w:numPr>
        <w:ilvl w:val="0"/>
        <w:numId w:val="0"/>
      </w:numPr>
      <w:spacing w:before="480" w:after="0" w:line="276" w:lineRule="auto"/>
      <w:jc w:val="left"/>
      <w:outlineLvl w:val="9"/>
    </w:pPr>
    <w:rPr>
      <w:rFonts w:ascii="Cambria" w:hAnsi="Cambria"/>
      <w:bCs/>
      <w:color w:val="365F91"/>
      <w:sz w:val="30"/>
      <w:szCs w:val="28"/>
    </w:rPr>
  </w:style>
  <w:style w:type="paragraph" w:customStyle="1" w:styleId="673">
    <w:name w:val="a2"/>
    <w:basedOn w:val="1"/>
    <w:qFormat/>
    <w:uiPriority w:val="0"/>
    <w:pPr>
      <w:widowControl/>
      <w:spacing w:before="100" w:beforeAutospacing="1" w:after="100" w:afterAutospacing="1"/>
      <w:jc w:val="left"/>
    </w:pPr>
    <w:rPr>
      <w:rFonts w:cs="宋体"/>
    </w:rPr>
  </w:style>
  <w:style w:type="paragraph" w:customStyle="1" w:styleId="674">
    <w:name w:val="正文样"/>
    <w:basedOn w:val="1"/>
    <w:qFormat/>
    <w:uiPriority w:val="0"/>
    <w:pPr>
      <w:spacing w:line="360" w:lineRule="auto"/>
      <w:ind w:firstLine="480"/>
    </w:pPr>
    <w:rPr>
      <w:rFonts w:ascii="Times New Roman" w:hAnsi="Times New Roman" w:cs="宋体"/>
      <w:szCs w:val="20"/>
    </w:rPr>
  </w:style>
  <w:style w:type="paragraph" w:customStyle="1" w:styleId="675">
    <w:name w:val="目录4"/>
    <w:basedOn w:val="1"/>
    <w:next w:val="1"/>
    <w:qFormat/>
    <w:uiPriority w:val="0"/>
    <w:pPr>
      <w:widowControl/>
      <w:tabs>
        <w:tab w:val="left" w:leader="dot" w:pos="8503"/>
      </w:tabs>
      <w:spacing w:line="317" w:lineRule="atLeast"/>
      <w:ind w:firstLine="629"/>
    </w:pPr>
    <w:rPr>
      <w:rFonts w:ascii="Times New Roman" w:hAnsi="Times New Roman"/>
      <w:color w:val="000000"/>
      <w:sz w:val="21"/>
      <w:szCs w:val="20"/>
    </w:rPr>
  </w:style>
  <w:style w:type="paragraph" w:customStyle="1" w:styleId="676">
    <w:name w:val="2ji"/>
    <w:basedOn w:val="193"/>
    <w:qFormat/>
    <w:uiPriority w:val="0"/>
    <w:pPr>
      <w:numPr>
        <w:ilvl w:val="0"/>
        <w:numId w:val="0"/>
      </w:numPr>
      <w:spacing w:before="0" w:after="0" w:line="360" w:lineRule="auto"/>
    </w:pPr>
    <w:rPr>
      <w:rFonts w:ascii="宋体" w:hAnsi="宋体" w:eastAsia="宋体"/>
      <w:bCs/>
      <w:sz w:val="21"/>
      <w:szCs w:val="21"/>
    </w:rPr>
  </w:style>
  <w:style w:type="paragraph" w:customStyle="1" w:styleId="677">
    <w:name w:val="文本块1"/>
    <w:basedOn w:val="1"/>
    <w:unhideWhenUsed/>
    <w:qFormat/>
    <w:uiPriority w:val="0"/>
    <w:pPr>
      <w:ind w:left="420" w:right="33"/>
      <w:jc w:val="left"/>
    </w:pPr>
    <w:rPr>
      <w:rFonts w:ascii="Times New Roman" w:hAnsi="Times New Roman"/>
      <w:szCs w:val="20"/>
    </w:rPr>
  </w:style>
  <w:style w:type="paragraph" w:customStyle="1" w:styleId="678">
    <w:name w:val="xl8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cs="宋体"/>
      <w:color w:val="000000"/>
      <w:sz w:val="18"/>
      <w:szCs w:val="18"/>
    </w:rPr>
  </w:style>
  <w:style w:type="paragraph" w:customStyle="1" w:styleId="679">
    <w:name w:val="四号正文"/>
    <w:basedOn w:val="1"/>
    <w:qFormat/>
    <w:uiPriority w:val="0"/>
    <w:pPr>
      <w:spacing w:line="360" w:lineRule="auto"/>
      <w:ind w:firstLine="560"/>
    </w:pPr>
    <w:rPr>
      <w:rFonts w:ascii="Times New Roman" w:hAnsi="Times New Roman"/>
      <w:sz w:val="28"/>
      <w:szCs w:val="28"/>
    </w:rPr>
  </w:style>
  <w:style w:type="paragraph" w:customStyle="1" w:styleId="680">
    <w:name w:val="普通 (Web)"/>
    <w:basedOn w:val="1"/>
    <w:qFormat/>
    <w:uiPriority w:val="0"/>
    <w:pPr>
      <w:widowControl/>
      <w:spacing w:before="100" w:beforeAutospacing="1" w:after="100" w:afterAutospacing="1"/>
      <w:jc w:val="left"/>
    </w:pPr>
  </w:style>
  <w:style w:type="paragraph" w:customStyle="1" w:styleId="681">
    <w:name w:val="文档标题6"/>
    <w:basedOn w:val="198"/>
    <w:next w:val="1"/>
    <w:qFormat/>
    <w:uiPriority w:val="0"/>
    <w:pPr>
      <w:numPr>
        <w:ilvl w:val="0"/>
        <w:numId w:val="0"/>
      </w:numPr>
      <w:tabs>
        <w:tab w:val="left" w:pos="1134"/>
      </w:tabs>
      <w:spacing w:before="100" w:beforeAutospacing="1" w:after="100" w:afterAutospacing="1" w:line="360" w:lineRule="auto"/>
      <w:ind w:left="1134" w:hanging="1134"/>
    </w:pPr>
    <w:rPr>
      <w:rFonts w:eastAsia="宋体"/>
      <w:bCs/>
      <w:szCs w:val="24"/>
    </w:rPr>
  </w:style>
  <w:style w:type="paragraph" w:customStyle="1" w:styleId="682">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83">
    <w:name w:val="Char Char Char Char Char Char Char Char Char Char Char Char Char Char Char"/>
    <w:basedOn w:val="1"/>
    <w:qFormat/>
    <w:uiPriority w:val="0"/>
    <w:pPr>
      <w:widowControl/>
      <w:spacing w:line="400" w:lineRule="exact"/>
      <w:jc w:val="center"/>
    </w:pPr>
    <w:rPr>
      <w:rFonts w:ascii="Verdana" w:hAnsi="Verdana"/>
      <w:sz w:val="21"/>
      <w:szCs w:val="20"/>
      <w:lang w:eastAsia="en-US"/>
    </w:rPr>
  </w:style>
  <w:style w:type="paragraph" w:customStyle="1" w:styleId="684">
    <w:name w:val="附录三级条标题"/>
    <w:basedOn w:val="685"/>
    <w:next w:val="43"/>
    <w:qFormat/>
    <w:uiPriority w:val="0"/>
    <w:pPr>
      <w:numPr>
        <w:ilvl w:val="4"/>
        <w:numId w:val="12"/>
      </w:numPr>
      <w:tabs>
        <w:tab w:val="left" w:pos="360"/>
      </w:tabs>
      <w:outlineLvl w:val="4"/>
    </w:pPr>
  </w:style>
  <w:style w:type="paragraph" w:customStyle="1" w:styleId="685">
    <w:name w:val="附录二级条标题"/>
    <w:basedOn w:val="686"/>
    <w:next w:val="43"/>
    <w:qFormat/>
    <w:uiPriority w:val="0"/>
    <w:pPr>
      <w:numPr>
        <w:ilvl w:val="3"/>
        <w:numId w:val="12"/>
      </w:numPr>
      <w:tabs>
        <w:tab w:val="left" w:pos="360"/>
      </w:tabs>
      <w:outlineLvl w:val="3"/>
    </w:pPr>
  </w:style>
  <w:style w:type="paragraph" w:customStyle="1" w:styleId="686">
    <w:name w:val="附录一级条标题"/>
    <w:basedOn w:val="620"/>
    <w:next w:val="43"/>
    <w:qFormat/>
    <w:uiPriority w:val="0"/>
    <w:pPr>
      <w:numPr>
        <w:ilvl w:val="2"/>
        <w:numId w:val="12"/>
      </w:numPr>
      <w:outlineLvl w:val="2"/>
    </w:pPr>
  </w:style>
  <w:style w:type="paragraph" w:customStyle="1" w:styleId="687">
    <w:name w:val="Char Char Char Char Char Char1 Char Char Char1 Char Char Char Char Char Char Char Char Char Char Char Char Char Char Char Char Char Char"/>
    <w:basedOn w:val="1"/>
    <w:qFormat/>
    <w:uiPriority w:val="0"/>
    <w:rPr>
      <w:rFonts w:ascii="Tahoma" w:hAnsi="Tahoma"/>
      <w:szCs w:val="20"/>
    </w:rPr>
  </w:style>
  <w:style w:type="paragraph" w:customStyle="1" w:styleId="688">
    <w:name w:val="Char1 Char Char"/>
    <w:basedOn w:val="1"/>
    <w:qFormat/>
    <w:uiPriority w:val="0"/>
    <w:rPr>
      <w:rFonts w:ascii="Tahoma" w:hAnsi="Tahoma"/>
      <w:szCs w:val="20"/>
    </w:rPr>
  </w:style>
  <w:style w:type="paragraph" w:customStyle="1" w:styleId="689">
    <w:name w:val="正文 1"/>
    <w:basedOn w:val="1"/>
    <w:qFormat/>
    <w:uiPriority w:val="0"/>
    <w:pPr>
      <w:widowControl/>
      <w:spacing w:before="80" w:after="80" w:line="360" w:lineRule="auto"/>
      <w:ind w:left="1418"/>
      <w:jc w:val="left"/>
    </w:pPr>
    <w:rPr>
      <w:rFonts w:ascii="Times New Roman" w:hAnsi="Times New Roman"/>
      <w:szCs w:val="20"/>
    </w:rPr>
  </w:style>
  <w:style w:type="paragraph" w:customStyle="1" w:styleId="690">
    <w:name w:val="收信人地址1"/>
    <w:basedOn w:val="1"/>
    <w:qFormat/>
    <w:uiPriority w:val="0"/>
    <w:pPr>
      <w:framePr w:w="7920" w:h="1980" w:hRule="exact" w:hSpace="180" w:wrap="around" w:vAnchor="margin" w:hAnchor="page" w:xAlign="center" w:yAlign="bottom"/>
      <w:ind w:left="100"/>
    </w:pPr>
    <w:rPr>
      <w:rFonts w:ascii="Arial" w:hAnsi="Arial" w:cs="Arial"/>
    </w:rPr>
  </w:style>
  <w:style w:type="paragraph" w:customStyle="1" w:styleId="691">
    <w:name w:val="xl73"/>
    <w:basedOn w:val="1"/>
    <w:qFormat/>
    <w:uiPriority w:val="0"/>
    <w:pPr>
      <w:widowControl/>
      <w:pBdr>
        <w:top w:val="single" w:color="000000" w:sz="4" w:space="0"/>
      </w:pBdr>
      <w:spacing w:before="100" w:beforeAutospacing="1" w:after="100" w:afterAutospacing="1"/>
      <w:jc w:val="left"/>
    </w:pPr>
    <w:rPr>
      <w:rFonts w:cs="宋体"/>
      <w:color w:val="000000"/>
      <w:sz w:val="18"/>
      <w:szCs w:val="18"/>
    </w:rPr>
  </w:style>
  <w:style w:type="paragraph" w:customStyle="1" w:styleId="692">
    <w:name w:val="1 标题"/>
    <w:basedOn w:val="192"/>
    <w:qFormat/>
    <w:uiPriority w:val="0"/>
    <w:pPr>
      <w:numPr>
        <w:ilvl w:val="0"/>
        <w:numId w:val="17"/>
      </w:numPr>
      <w:spacing w:before="160" w:after="160" w:line="240" w:lineRule="auto"/>
      <w:jc w:val="left"/>
    </w:pPr>
    <w:rPr>
      <w:rFonts w:eastAsia="黑体"/>
      <w:sz w:val="28"/>
      <w:lang w:val="en-US" w:eastAsia="zh-CN"/>
    </w:rPr>
  </w:style>
  <w:style w:type="paragraph" w:customStyle="1" w:styleId="693">
    <w:name w:val="font0"/>
    <w:basedOn w:val="1"/>
    <w:qFormat/>
    <w:uiPriority w:val="0"/>
    <w:pPr>
      <w:widowControl/>
      <w:spacing w:before="100" w:beforeAutospacing="1" w:after="100" w:afterAutospacing="1"/>
      <w:jc w:val="left"/>
    </w:pPr>
  </w:style>
  <w:style w:type="paragraph" w:customStyle="1" w:styleId="694">
    <w:name w:val="0"/>
    <w:basedOn w:val="1"/>
    <w:qFormat/>
    <w:uiPriority w:val="0"/>
    <w:pPr>
      <w:widowControl/>
      <w:spacing w:line="360" w:lineRule="auto"/>
      <w:ind w:hanging="1"/>
    </w:pPr>
    <w:rPr>
      <w:rFonts w:ascii="Times New Roman" w:hAnsi="Times New Roman"/>
    </w:rPr>
  </w:style>
  <w:style w:type="paragraph" w:customStyle="1" w:styleId="695">
    <w:name w:val="正文B"/>
    <w:basedOn w:val="1"/>
    <w:qFormat/>
    <w:uiPriority w:val="0"/>
    <w:pPr>
      <w:spacing w:line="390" w:lineRule="exact"/>
      <w:ind w:firstLine="601"/>
    </w:pPr>
    <w:rPr>
      <w:rFonts w:ascii="Times New Roman" w:hAnsi="Times New Roman" w:eastAsia="楷体_GB2312"/>
      <w:spacing w:val="8"/>
      <w:sz w:val="28"/>
      <w:szCs w:val="20"/>
    </w:rPr>
  </w:style>
  <w:style w:type="paragraph" w:customStyle="1" w:styleId="696">
    <w:name w:val="Default Paragraph Font Para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697">
    <w:name w:val="Char11"/>
    <w:basedOn w:val="1"/>
    <w:qFormat/>
    <w:uiPriority w:val="0"/>
    <w:rPr>
      <w:rFonts w:ascii="Times New Roman" w:hAnsi="Times New Roman"/>
      <w:sz w:val="21"/>
    </w:rPr>
  </w:style>
  <w:style w:type="paragraph" w:customStyle="1" w:styleId="698">
    <w:name w:val="文字"/>
    <w:basedOn w:val="1"/>
    <w:qFormat/>
    <w:uiPriority w:val="0"/>
    <w:pPr>
      <w:tabs>
        <w:tab w:val="left" w:pos="8520"/>
      </w:tabs>
      <w:spacing w:line="312" w:lineRule="auto"/>
      <w:ind w:right="-210" w:firstLine="556"/>
    </w:pPr>
    <w:rPr>
      <w:rFonts w:hAnsi="Times New Roman"/>
      <w:sz w:val="28"/>
      <w:szCs w:val="20"/>
    </w:rPr>
  </w:style>
  <w:style w:type="paragraph" w:customStyle="1" w:styleId="699">
    <w:name w:val="Char1 Char Char Char Char Char Char"/>
    <w:basedOn w:val="1"/>
    <w:qFormat/>
    <w:uiPriority w:val="0"/>
    <w:rPr>
      <w:rFonts w:ascii="Tahoma" w:hAnsi="Tahoma"/>
      <w:szCs w:val="20"/>
    </w:rPr>
  </w:style>
  <w:style w:type="paragraph" w:customStyle="1" w:styleId="700">
    <w:name w:val="Char Char Char1"/>
    <w:basedOn w:val="1"/>
    <w:qFormat/>
    <w:uiPriority w:val="0"/>
    <w:pPr>
      <w:numPr>
        <w:ilvl w:val="0"/>
        <w:numId w:val="18"/>
      </w:numPr>
      <w:tabs>
        <w:tab w:val="left" w:pos="1545"/>
      </w:tabs>
    </w:pPr>
    <w:rPr>
      <w:sz w:val="21"/>
    </w:rPr>
  </w:style>
  <w:style w:type="paragraph" w:customStyle="1" w:styleId="701">
    <w:name w:val="需求文档正文样式"/>
    <w:basedOn w:val="1"/>
    <w:qFormat/>
    <w:uiPriority w:val="0"/>
    <w:pPr>
      <w:spacing w:line="360" w:lineRule="auto"/>
      <w:ind w:firstLine="437"/>
    </w:pPr>
    <w:rPr>
      <w:rFonts w:ascii="Times New Roman" w:hAnsi="Times New Roman"/>
    </w:rPr>
  </w:style>
  <w:style w:type="paragraph" w:customStyle="1" w:styleId="702">
    <w:name w:val="段落正文"/>
    <w:basedOn w:val="223"/>
    <w:qFormat/>
    <w:uiPriority w:val="0"/>
    <w:pPr>
      <w:widowControl/>
      <w:spacing w:line="360" w:lineRule="auto"/>
      <w:jc w:val="center"/>
    </w:pPr>
    <w:rPr>
      <w:rFonts w:ascii="Calibri" w:hAnsi="Calibri"/>
      <w:b/>
      <w:sz w:val="32"/>
      <w:szCs w:val="32"/>
    </w:rPr>
  </w:style>
  <w:style w:type="paragraph" w:customStyle="1" w:styleId="703">
    <w:name w:val="纯文本2"/>
    <w:basedOn w:val="1"/>
    <w:qFormat/>
    <w:uiPriority w:val="0"/>
    <w:rPr>
      <w:rFonts w:hint="eastAsia" w:hAnsi="Courier New" w:eastAsia="楷体_GB2312"/>
      <w:sz w:val="28"/>
      <w:szCs w:val="20"/>
    </w:rPr>
  </w:style>
  <w:style w:type="paragraph" w:customStyle="1" w:styleId="704">
    <w:name w:val="4444444444444444444444444444"/>
    <w:basedOn w:val="1"/>
    <w:qFormat/>
    <w:uiPriority w:val="0"/>
    <w:pPr>
      <w:keepNext/>
      <w:keepLines/>
      <w:numPr>
        <w:ilvl w:val="3"/>
        <w:numId w:val="13"/>
      </w:numPr>
      <w:spacing w:line="360" w:lineRule="auto"/>
      <w:outlineLvl w:val="3"/>
    </w:pPr>
    <w:rPr>
      <w:b/>
      <w:bCs/>
      <w:sz w:val="28"/>
      <w:szCs w:val="28"/>
    </w:rPr>
  </w:style>
  <w:style w:type="paragraph" w:customStyle="1" w:styleId="705">
    <w:name w:val="xl40"/>
    <w:basedOn w:val="1"/>
    <w:qFormat/>
    <w:uiPriority w:val="0"/>
    <w:pPr>
      <w:widowControl/>
      <w:spacing w:before="100" w:beforeAutospacing="1" w:after="100" w:afterAutospacing="1"/>
      <w:jc w:val="right"/>
    </w:pPr>
    <w:rPr>
      <w:rFonts w:ascii="Arial Unicode MS" w:hAnsi="Arial Unicode MS" w:cs="Arial Unicode MS"/>
      <w:sz w:val="18"/>
      <w:szCs w:val="18"/>
    </w:rPr>
  </w:style>
  <w:style w:type="paragraph" w:customStyle="1" w:styleId="706">
    <w:name w:val="附录1"/>
    <w:qFormat/>
    <w:uiPriority w:val="0"/>
    <w:pPr>
      <w:numPr>
        <w:ilvl w:val="0"/>
        <w:numId w:val="19"/>
      </w:numPr>
      <w:spacing w:before="240" w:line="600" w:lineRule="atLeast"/>
    </w:pPr>
    <w:rPr>
      <w:rFonts w:hint="default" w:ascii="Times New Roman" w:hAnsi="Times New Roman" w:eastAsia="宋体" w:cs="Times New Roman"/>
      <w:b/>
      <w:i/>
      <w:sz w:val="28"/>
      <w:lang w:val="en-US" w:eastAsia="zh-CN" w:bidi="ar-SA"/>
    </w:rPr>
  </w:style>
  <w:style w:type="paragraph" w:customStyle="1" w:styleId="707">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cs="Arial Unicode MS"/>
      <w:sz w:val="18"/>
      <w:szCs w:val="18"/>
    </w:rPr>
  </w:style>
  <w:style w:type="paragraph" w:customStyle="1" w:styleId="708">
    <w:name w:val="CM10"/>
    <w:basedOn w:val="557"/>
    <w:next w:val="557"/>
    <w:qFormat/>
    <w:uiPriority w:val="99"/>
  </w:style>
  <w:style w:type="paragraph" w:customStyle="1" w:styleId="709">
    <w:name w:val="正文斜下划线"/>
    <w:basedOn w:val="568"/>
    <w:qFormat/>
    <w:uiPriority w:val="0"/>
    <w:pPr>
      <w:ind w:firstLine="560"/>
    </w:pPr>
    <w:rPr>
      <w:i/>
      <w:iCs/>
      <w:u w:val="single"/>
    </w:rPr>
  </w:style>
  <w:style w:type="paragraph" w:customStyle="1" w:styleId="710">
    <w:name w:val="列表 31"/>
    <w:basedOn w:val="1"/>
    <w:qFormat/>
    <w:uiPriority w:val="0"/>
    <w:pPr>
      <w:ind w:left="100" w:hanging="200"/>
    </w:pPr>
    <w:rPr>
      <w:rFonts w:ascii="Times New Roman" w:hAnsi="Times New Roman"/>
      <w:sz w:val="21"/>
    </w:rPr>
  </w:style>
  <w:style w:type="paragraph" w:customStyle="1" w:styleId="711">
    <w:name w:val="表前文"/>
    <w:basedOn w:val="1"/>
    <w:qFormat/>
    <w:uiPriority w:val="0"/>
    <w:pPr>
      <w:spacing w:after="120" w:line="400" w:lineRule="exact"/>
      <w:ind w:firstLine="601"/>
    </w:pPr>
    <w:rPr>
      <w:rFonts w:ascii="Times New Roman" w:hAnsi="Times New Roman" w:eastAsia="楷体_GB2312"/>
      <w:spacing w:val="8"/>
      <w:sz w:val="28"/>
      <w:szCs w:val="20"/>
    </w:rPr>
  </w:style>
  <w:style w:type="paragraph" w:customStyle="1" w:styleId="712">
    <w:name w:val="日期1"/>
    <w:basedOn w:val="1"/>
    <w:next w:val="1"/>
    <w:qFormat/>
    <w:uiPriority w:val="0"/>
    <w:pPr>
      <w:ind w:left="100"/>
    </w:pPr>
    <w:rPr>
      <w:rFonts w:ascii="仿宋_GB2312" w:eastAsia="仿宋_GB2312"/>
      <w:color w:val="000000"/>
    </w:rPr>
  </w:style>
  <w:style w:type="paragraph" w:customStyle="1" w:styleId="713">
    <w:name w:val="文档标题5"/>
    <w:basedOn w:val="197"/>
    <w:next w:val="1"/>
    <w:qFormat/>
    <w:uiPriority w:val="0"/>
    <w:pPr>
      <w:numPr>
        <w:ilvl w:val="0"/>
        <w:numId w:val="0"/>
      </w:numPr>
      <w:tabs>
        <w:tab w:val="left" w:pos="992"/>
      </w:tabs>
      <w:spacing w:before="100" w:beforeAutospacing="1" w:after="100" w:afterAutospacing="1" w:line="360" w:lineRule="auto"/>
      <w:ind w:left="992" w:hanging="992"/>
    </w:pPr>
    <w:rPr>
      <w:rFonts w:ascii="ˎ̥" w:hAnsi="ˎ̥"/>
      <w:bCs/>
      <w:szCs w:val="28"/>
    </w:rPr>
  </w:style>
  <w:style w:type="paragraph" w:customStyle="1" w:styleId="714">
    <w:name w:val="null3"/>
    <w:qFormat/>
    <w:uiPriority w:val="0"/>
    <w:rPr>
      <w:rFonts w:hint="eastAsia" w:ascii="Calibri" w:hAnsi="Calibri" w:eastAsia="宋体" w:cs="Times New Roman"/>
      <w:lang w:val="en-US" w:eastAsia="en-US" w:bidi="ar-SA"/>
    </w:rPr>
  </w:style>
  <w:style w:type="paragraph" w:customStyle="1" w:styleId="715">
    <w:name w:val="样式 标题 2第一层条第二层论文标题 1H2Heading 2 HiddenHeading 2 CCBSPIM2...1"/>
    <w:basedOn w:val="193"/>
    <w:qFormat/>
    <w:uiPriority w:val="0"/>
    <w:pPr>
      <w:keepLines w:val="0"/>
      <w:numPr>
        <w:ilvl w:val="1"/>
        <w:numId w:val="0"/>
      </w:numPr>
      <w:tabs>
        <w:tab w:val="left" w:pos="425"/>
      </w:tabs>
      <w:spacing w:before="312" w:after="0" w:line="360" w:lineRule="auto"/>
      <w:ind w:left="425" w:hanging="425"/>
    </w:pPr>
    <w:rPr>
      <w:rFonts w:ascii="方正黑体_GBK" w:hAnsi="Arial Rounded MT Bold" w:eastAsia="方正黑体_GBK" w:cs="宋体"/>
      <w:spacing w:val="8"/>
      <w:lang w:val="en-US" w:eastAsia="zh-CN"/>
    </w:rPr>
  </w:style>
  <w:style w:type="paragraph" w:customStyle="1" w:styleId="716">
    <w:name w:val="Char Char Char Char Char Char Char"/>
    <w:basedOn w:val="1"/>
    <w:qFormat/>
    <w:uiPriority w:val="0"/>
    <w:pPr>
      <w:spacing w:line="360" w:lineRule="auto"/>
      <w:ind w:firstLine="200"/>
    </w:pPr>
    <w:rPr>
      <w:rFonts w:ascii="Times New Roman" w:hAnsi="Times New Roman" w:eastAsia="仿宋_GB2312"/>
    </w:rPr>
  </w:style>
  <w:style w:type="paragraph" w:customStyle="1" w:styleId="717">
    <w:name w:val="4"/>
    <w:basedOn w:val="1"/>
    <w:next w:val="483"/>
    <w:qFormat/>
    <w:uiPriority w:val="0"/>
    <w:pPr>
      <w:spacing w:line="420" w:lineRule="exact"/>
      <w:ind w:firstLine="409"/>
    </w:pPr>
    <w:rPr>
      <w:rFonts w:ascii="Times New Roman" w:hAnsi="Times New Roman"/>
      <w:sz w:val="21"/>
    </w:rPr>
  </w:style>
  <w:style w:type="paragraph" w:customStyle="1" w:styleId="718">
    <w:name w:val="CM6"/>
    <w:basedOn w:val="1"/>
    <w:next w:val="1"/>
    <w:qFormat/>
    <w:uiPriority w:val="0"/>
    <w:pPr>
      <w:spacing w:after="80"/>
      <w:jc w:val="left"/>
    </w:pPr>
    <w:rPr>
      <w:rFonts w:ascii="CMKAI G+ Futura" w:hAnsi="Calibri" w:eastAsia="CMKAI G+ Futura"/>
    </w:rPr>
  </w:style>
  <w:style w:type="paragraph" w:customStyle="1" w:styleId="719">
    <w:name w:val="font10"/>
    <w:basedOn w:val="1"/>
    <w:qFormat/>
    <w:uiPriority w:val="0"/>
    <w:pPr>
      <w:widowControl/>
      <w:spacing w:before="100" w:beforeAutospacing="1" w:after="100" w:afterAutospacing="1"/>
      <w:jc w:val="left"/>
    </w:pPr>
    <w:rPr>
      <w:rFonts w:cs="宋体"/>
      <w:color w:val="FF0000"/>
      <w:sz w:val="18"/>
      <w:szCs w:val="18"/>
    </w:rPr>
  </w:style>
  <w:style w:type="paragraph" w:customStyle="1" w:styleId="720">
    <w:name w:val="Char3"/>
    <w:basedOn w:val="295"/>
    <w:qFormat/>
    <w:uiPriority w:val="0"/>
    <w:pPr>
      <w:spacing w:line="360" w:lineRule="auto"/>
    </w:pPr>
    <w:rPr>
      <w:rFonts w:ascii="Tahoma" w:hAnsi="Tahoma"/>
      <w:lang w:val="en-US" w:eastAsia="zh-CN"/>
    </w:rPr>
  </w:style>
  <w:style w:type="paragraph" w:customStyle="1" w:styleId="721">
    <w:name w:val="正文1"/>
    <w:qFormat/>
    <w:uiPriority w:val="0"/>
    <w:pPr>
      <w:widowControl w:val="0"/>
      <w:spacing w:line="400" w:lineRule="exact"/>
      <w:ind w:firstLine="601"/>
      <w:jc w:val="both"/>
    </w:pPr>
    <w:rPr>
      <w:rFonts w:hint="default" w:ascii="Times New Roman" w:hAnsi="Times New Roman" w:eastAsia="楷体_GB2312" w:cs="Times New Roman"/>
      <w:spacing w:val="8"/>
      <w:sz w:val="28"/>
      <w:lang w:val="en-US" w:eastAsia="zh-CN" w:bidi="ar-SA"/>
    </w:rPr>
  </w:style>
  <w:style w:type="paragraph" w:customStyle="1" w:styleId="722">
    <w:name w:val="Char Char Char Char Char Char1"/>
    <w:basedOn w:val="1"/>
    <w:qFormat/>
    <w:uiPriority w:val="0"/>
    <w:rPr>
      <w:rFonts w:ascii="Tahoma" w:hAnsi="Tahoma"/>
      <w:szCs w:val="20"/>
    </w:rPr>
  </w:style>
  <w:style w:type="paragraph" w:customStyle="1" w:styleId="723">
    <w:name w:val="默认段落字体 Para Char Char Char Char Char Char Char Char Char1 Char Char Char Char"/>
    <w:basedOn w:val="1"/>
    <w:qFormat/>
    <w:uiPriority w:val="0"/>
    <w:rPr>
      <w:rFonts w:ascii="Tahoma" w:hAnsi="Tahoma"/>
      <w:szCs w:val="20"/>
    </w:rPr>
  </w:style>
  <w:style w:type="paragraph" w:customStyle="1" w:styleId="724">
    <w:name w:val="目录 41"/>
    <w:basedOn w:val="1"/>
    <w:next w:val="1"/>
    <w:qFormat/>
    <w:uiPriority w:val="39"/>
    <w:pPr>
      <w:ind w:left="1260"/>
    </w:pPr>
  </w:style>
  <w:style w:type="paragraph" w:customStyle="1" w:styleId="725">
    <w:name w:val="xl2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Times New Roman" w:hAnsi="Times New Roman"/>
      <w:color w:val="000000"/>
      <w:sz w:val="18"/>
      <w:szCs w:val="18"/>
    </w:rPr>
  </w:style>
  <w:style w:type="paragraph" w:customStyle="1" w:styleId="726">
    <w:name w:val="Char Char Char Char Char Char Char Char Char Char"/>
    <w:basedOn w:val="1"/>
    <w:qFormat/>
    <w:uiPriority w:val="0"/>
    <w:rPr>
      <w:rFonts w:ascii="Tahoma" w:hAnsi="Tahoma"/>
      <w:szCs w:val="20"/>
    </w:rPr>
  </w:style>
  <w:style w:type="paragraph" w:customStyle="1" w:styleId="727">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cs="Arial Unicode MS"/>
      <w:sz w:val="18"/>
      <w:szCs w:val="18"/>
    </w:rPr>
  </w:style>
  <w:style w:type="paragraph" w:customStyle="1" w:styleId="728">
    <w:name w:val="xl2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cs="宋体"/>
      <w:color w:val="000000"/>
      <w:sz w:val="18"/>
      <w:szCs w:val="18"/>
    </w:rPr>
  </w:style>
  <w:style w:type="paragraph" w:customStyle="1" w:styleId="729">
    <w:name w:val="样式 标题 3 + 行距: 1.5 倍行距"/>
    <w:basedOn w:val="194"/>
    <w:qFormat/>
    <w:uiPriority w:val="0"/>
    <w:pPr>
      <w:numPr>
        <w:ilvl w:val="0"/>
        <w:numId w:val="0"/>
      </w:numPr>
      <w:spacing w:before="0" w:after="0" w:line="360" w:lineRule="auto"/>
      <w:ind w:firstLine="200"/>
    </w:pPr>
    <w:rPr>
      <w:rFonts w:ascii="宋体" w:hAnsi="宋体"/>
      <w:bCs/>
      <w:sz w:val="28"/>
    </w:rPr>
  </w:style>
  <w:style w:type="paragraph" w:customStyle="1" w:styleId="730">
    <w:name w:val="xl8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Times New Roman" w:hAnsi="Times New Roman"/>
      <w:color w:val="000000"/>
      <w:sz w:val="18"/>
      <w:szCs w:val="18"/>
    </w:rPr>
  </w:style>
  <w:style w:type="paragraph" w:customStyle="1" w:styleId="731">
    <w:name w:val="样式 标题 5H5PIM 5Table labelh5l5hmmh2Module heading 2Head ..."/>
    <w:basedOn w:val="197"/>
    <w:qFormat/>
    <w:uiPriority w:val="0"/>
    <w:pPr>
      <w:numPr>
        <w:ilvl w:val="4"/>
        <w:numId w:val="0"/>
      </w:numPr>
      <w:tabs>
        <w:tab w:val="left" w:pos="360"/>
      </w:tabs>
      <w:spacing w:before="0" w:after="0" w:line="377" w:lineRule="auto"/>
      <w:ind w:left="1008" w:hanging="1008"/>
    </w:pPr>
    <w:rPr>
      <w:rFonts w:ascii="宋体" w:hAnsi="宋体" w:cs="宋体"/>
      <w:bCs/>
      <w:sz w:val="24"/>
      <w:lang w:val="en-US" w:eastAsia="zh-CN"/>
    </w:rPr>
  </w:style>
  <w:style w:type="paragraph" w:customStyle="1" w:styleId="732">
    <w:name w:val="样式 样式 样式 标题 4 + 宋体 小四 + 首行缩进:  1.91 字符 + 首行缩进:  0 字符"/>
    <w:basedOn w:val="1"/>
    <w:qFormat/>
    <w:uiPriority w:val="0"/>
    <w:pPr>
      <w:keepNext/>
      <w:keepLines/>
      <w:spacing w:before="280" w:after="290" w:line="376" w:lineRule="auto"/>
      <w:ind w:firstLine="200"/>
      <w:outlineLvl w:val="3"/>
    </w:pPr>
    <w:rPr>
      <w:rFonts w:cs="宋体"/>
      <w:b/>
      <w:bCs/>
      <w:szCs w:val="20"/>
    </w:rPr>
  </w:style>
  <w:style w:type="paragraph" w:customStyle="1" w:styleId="733">
    <w:name w:val="图表目录2"/>
    <w:basedOn w:val="1"/>
    <w:next w:val="1"/>
    <w:qFormat/>
    <w:uiPriority w:val="0"/>
    <w:pPr>
      <w:ind w:left="840" w:hanging="420"/>
    </w:pPr>
    <w:rPr>
      <w:rFonts w:ascii="Times New Roman" w:hAnsi="Times New Roman"/>
      <w:sz w:val="21"/>
      <w:szCs w:val="21"/>
    </w:rPr>
  </w:style>
  <w:style w:type="paragraph" w:customStyle="1" w:styleId="734">
    <w:name w:val="CM7"/>
    <w:basedOn w:val="557"/>
    <w:next w:val="557"/>
    <w:qFormat/>
    <w:uiPriority w:val="99"/>
  </w:style>
  <w:style w:type="paragraph" w:customStyle="1" w:styleId="735">
    <w:name w:val="2级"/>
    <w:next w:val="1"/>
    <w:qFormat/>
    <w:uiPriority w:val="0"/>
    <w:pPr>
      <w:keepNext/>
      <w:keepLines/>
      <w:numPr>
        <w:ilvl w:val="1"/>
        <w:numId w:val="13"/>
      </w:numPr>
      <w:ind w:left="1406" w:hanging="420"/>
      <w:outlineLvl w:val="1"/>
    </w:pPr>
    <w:rPr>
      <w:rFonts w:hint="default" w:ascii="宋体" w:hAnsi="宋体" w:eastAsia="宋体" w:cs="Times New Roman"/>
      <w:b/>
      <w:bCs/>
      <w:sz w:val="36"/>
      <w:szCs w:val="32"/>
      <w:lang w:val="en-US" w:eastAsia="zh-CN" w:bidi="ar-SA"/>
    </w:rPr>
  </w:style>
  <w:style w:type="paragraph" w:customStyle="1" w:styleId="736">
    <w:name w:val="Char Char Char2 Char Char Char2 Char"/>
    <w:basedOn w:val="1"/>
    <w:qFormat/>
    <w:uiPriority w:val="0"/>
    <w:pPr>
      <w:widowControl/>
      <w:spacing w:after="160" w:line="240" w:lineRule="exact"/>
      <w:ind w:firstLine="560"/>
      <w:jc w:val="left"/>
    </w:pPr>
    <w:rPr>
      <w:rFonts w:ascii="Times New Roman" w:hAnsi="Times New Roman"/>
      <w:sz w:val="21"/>
    </w:rPr>
  </w:style>
  <w:style w:type="paragraph" w:customStyle="1" w:styleId="737">
    <w:name w:val="页脚 Char Char"/>
    <w:basedOn w:val="1"/>
    <w:qFormat/>
    <w:uiPriority w:val="0"/>
    <w:pPr>
      <w:suppressLineNumbers/>
      <w:tabs>
        <w:tab w:val="center" w:pos="4153"/>
        <w:tab w:val="right" w:pos="8306"/>
      </w:tabs>
      <w:jc w:val="left"/>
    </w:pPr>
    <w:rPr>
      <w:rFonts w:ascii="Times New Roman" w:hAnsi="Times New Roman"/>
      <w:color w:val="00000A"/>
      <w:sz w:val="18"/>
    </w:rPr>
  </w:style>
  <w:style w:type="paragraph" w:customStyle="1" w:styleId="738">
    <w:name w:val="正文首行缩进 211"/>
    <w:basedOn w:val="364"/>
    <w:next w:val="1"/>
    <w:qFormat/>
    <w:uiPriority w:val="0"/>
    <w:pPr>
      <w:spacing w:after="120" w:line="240" w:lineRule="auto"/>
      <w:ind w:left="420"/>
    </w:pPr>
    <w:rPr>
      <w:rFonts w:ascii="Times New Roman" w:hAnsi="Times New Roman"/>
      <w:sz w:val="21"/>
      <w:szCs w:val="20"/>
      <w:lang w:val="en-US" w:eastAsia="zh-CN"/>
    </w:rPr>
  </w:style>
  <w:style w:type="paragraph" w:customStyle="1" w:styleId="739">
    <w:name w:val="项目符1"/>
    <w:basedOn w:val="1"/>
    <w:qFormat/>
    <w:uiPriority w:val="0"/>
    <w:pPr>
      <w:numPr>
        <w:ilvl w:val="0"/>
        <w:numId w:val="20"/>
      </w:numPr>
      <w:tabs>
        <w:tab w:val="left" w:pos="1365"/>
      </w:tabs>
      <w:spacing w:before="78" w:after="78" w:line="300" w:lineRule="auto"/>
      <w:ind w:left="1365" w:right="100" w:hanging="344"/>
    </w:pPr>
    <w:rPr>
      <w:rFonts w:ascii="Arial" w:hAnsi="Arial"/>
    </w:rPr>
  </w:style>
  <w:style w:type="paragraph" w:customStyle="1" w:styleId="740">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cs="Arial Unicode MS"/>
      <w:sz w:val="18"/>
      <w:szCs w:val="18"/>
    </w:rPr>
  </w:style>
  <w:style w:type="paragraph" w:customStyle="1" w:styleId="741">
    <w:name w:val="444"/>
    <w:basedOn w:val="1"/>
    <w:qFormat/>
    <w:uiPriority w:val="0"/>
    <w:pPr>
      <w:spacing w:line="312" w:lineRule="atLeast"/>
      <w:jc w:val="center"/>
    </w:pPr>
    <w:rPr>
      <w:rFonts w:ascii="Times New Roman" w:hAnsi="Times New Roman"/>
      <w:b/>
      <w:sz w:val="36"/>
      <w:szCs w:val="36"/>
    </w:rPr>
  </w:style>
  <w:style w:type="paragraph" w:customStyle="1" w:styleId="742">
    <w:name w:val="CM2"/>
    <w:basedOn w:val="557"/>
    <w:next w:val="557"/>
    <w:qFormat/>
    <w:uiPriority w:val="99"/>
  </w:style>
  <w:style w:type="paragraph" w:customStyle="1" w:styleId="743">
    <w:name w:val="小节标题"/>
    <w:basedOn w:val="1"/>
    <w:next w:val="1"/>
    <w:qFormat/>
    <w:uiPriority w:val="0"/>
    <w:pPr>
      <w:widowControl/>
      <w:spacing w:before="175" w:after="102" w:line="351" w:lineRule="atLeast"/>
    </w:pPr>
    <w:rPr>
      <w:rFonts w:ascii="Times New Roman" w:hAnsi="Times New Roman" w:eastAsia="黑体"/>
      <w:color w:val="000000"/>
      <w:sz w:val="21"/>
      <w:szCs w:val="20"/>
    </w:rPr>
  </w:style>
  <w:style w:type="paragraph" w:customStyle="1" w:styleId="744">
    <w:name w:val="font9"/>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18"/>
      <w:szCs w:val="18"/>
    </w:rPr>
  </w:style>
  <w:style w:type="paragraph" w:customStyle="1" w:styleId="745">
    <w:name w:val="制作人文字"/>
    <w:basedOn w:val="1"/>
    <w:qFormat/>
    <w:uiPriority w:val="0"/>
    <w:pPr>
      <w:spacing w:line="360" w:lineRule="auto"/>
    </w:pPr>
    <w:rPr>
      <w:bCs/>
    </w:rPr>
  </w:style>
  <w:style w:type="paragraph" w:customStyle="1" w:styleId="746">
    <w:name w:val="列表接续 51"/>
    <w:basedOn w:val="1"/>
    <w:qFormat/>
    <w:uiPriority w:val="0"/>
    <w:pPr>
      <w:spacing w:after="120"/>
      <w:ind w:left="2100"/>
    </w:pPr>
    <w:rPr>
      <w:rFonts w:ascii="Times New Roman" w:hAnsi="Times New Roman"/>
      <w:sz w:val="21"/>
    </w:rPr>
  </w:style>
  <w:style w:type="paragraph" w:customStyle="1" w:styleId="747">
    <w:name w:val="样式 目录 3 + 左侧:  2 字符"/>
    <w:basedOn w:val="628"/>
    <w:qFormat/>
    <w:uiPriority w:val="0"/>
    <w:pPr>
      <w:widowControl w:val="0"/>
      <w:ind w:left="400"/>
      <w:jc w:val="left"/>
    </w:pPr>
    <w:rPr>
      <w:rFonts w:ascii="Calibri" w:hAnsi="Calibri" w:cs="Calibri"/>
      <w:b/>
      <w:i/>
      <w:iCs/>
      <w:sz w:val="20"/>
      <w:szCs w:val="20"/>
    </w:rPr>
  </w:style>
  <w:style w:type="paragraph" w:customStyle="1" w:styleId="748">
    <w:name w:val="索引标题1"/>
    <w:basedOn w:val="1"/>
    <w:next w:val="749"/>
    <w:qFormat/>
    <w:uiPriority w:val="0"/>
    <w:pPr>
      <w:spacing w:line="360" w:lineRule="auto"/>
      <w:jc w:val="center"/>
    </w:pPr>
    <w:rPr>
      <w:rFonts w:ascii="Arial" w:hAnsi="Arial" w:cs="Arial"/>
      <w:b/>
      <w:bCs/>
      <w:sz w:val="32"/>
      <w:szCs w:val="32"/>
    </w:rPr>
  </w:style>
  <w:style w:type="paragraph" w:customStyle="1" w:styleId="749">
    <w:name w:val="索引 11"/>
    <w:basedOn w:val="1"/>
    <w:next w:val="1"/>
    <w:qFormat/>
    <w:uiPriority w:val="0"/>
    <w:rPr>
      <w:rFonts w:ascii="Times New Roman" w:hAnsi="Times New Roman"/>
      <w:sz w:val="21"/>
    </w:rPr>
  </w:style>
  <w:style w:type="paragraph" w:customStyle="1" w:styleId="750">
    <w:name w:val="细项"/>
    <w:basedOn w:val="1"/>
    <w:qFormat/>
    <w:uiPriority w:val="0"/>
    <w:pPr>
      <w:numPr>
        <w:ilvl w:val="0"/>
        <w:numId w:val="21"/>
      </w:numPr>
      <w:tabs>
        <w:tab w:val="left" w:pos="1265"/>
      </w:tabs>
      <w:spacing w:line="360" w:lineRule="auto"/>
      <w:ind w:firstLine="200"/>
      <w:jc w:val="left"/>
    </w:pPr>
    <w:rPr>
      <w:rFonts w:hAnsi="Times New Roman"/>
      <w:color w:val="000000"/>
      <w:sz w:val="28"/>
    </w:rPr>
  </w:style>
  <w:style w:type="paragraph" w:customStyle="1" w:styleId="751">
    <w:name w:val="1"/>
    <w:basedOn w:val="1"/>
    <w:next w:val="273"/>
    <w:qFormat/>
    <w:uiPriority w:val="0"/>
    <w:rPr>
      <w:rFonts w:hAnsi="Courier New"/>
      <w:sz w:val="21"/>
      <w:szCs w:val="20"/>
    </w:rPr>
  </w:style>
  <w:style w:type="paragraph" w:customStyle="1" w:styleId="752">
    <w:name w:val="图标"/>
    <w:basedOn w:val="1"/>
    <w:next w:val="1"/>
    <w:qFormat/>
    <w:uiPriority w:val="0"/>
    <w:pPr>
      <w:numPr>
        <w:ilvl w:val="0"/>
        <w:numId w:val="22"/>
      </w:numPr>
      <w:tabs>
        <w:tab w:val="left" w:pos="567"/>
      </w:tabs>
      <w:spacing w:before="120" w:after="120" w:line="320" w:lineRule="atLeast"/>
      <w:ind w:firstLine="0"/>
      <w:jc w:val="center"/>
    </w:pPr>
    <w:rPr>
      <w:rFonts w:ascii="Times New Roman" w:hAnsi="Times New Roman" w:eastAsia="仿宋_GB2312"/>
      <w:szCs w:val="20"/>
    </w:rPr>
  </w:style>
  <w:style w:type="paragraph" w:customStyle="1" w:styleId="753">
    <w:name w:val="Char1 Char Char Char"/>
    <w:basedOn w:val="1"/>
    <w:qFormat/>
    <w:uiPriority w:val="0"/>
    <w:rPr>
      <w:rFonts w:ascii="Tahoma" w:hAnsi="Tahoma"/>
      <w:szCs w:val="20"/>
    </w:rPr>
  </w:style>
  <w:style w:type="paragraph" w:customStyle="1" w:styleId="754">
    <w:name w:val="编写建议"/>
    <w:basedOn w:val="1"/>
    <w:qFormat/>
    <w:uiPriority w:val="0"/>
    <w:pPr>
      <w:spacing w:line="360" w:lineRule="auto"/>
      <w:ind w:firstLine="200"/>
    </w:pPr>
    <w:rPr>
      <w:rFonts w:ascii="Times New Roman" w:hAnsi="Times New Roman"/>
      <w:iCs/>
    </w:rPr>
  </w:style>
  <w:style w:type="paragraph" w:customStyle="1" w:styleId="755">
    <w:name w:val="nr Char Char Char Char Char Char"/>
    <w:basedOn w:val="1"/>
    <w:qFormat/>
    <w:uiPriority w:val="0"/>
    <w:pPr>
      <w:spacing w:line="360" w:lineRule="auto"/>
      <w:ind w:firstLine="200"/>
    </w:pPr>
    <w:rPr>
      <w:rFonts w:ascii="Times New Roman" w:hAnsi="Times New Roman" w:eastAsia="楷体_GB2312" w:cs="宋体"/>
      <w:sz w:val="32"/>
    </w:rPr>
  </w:style>
  <w:style w:type="paragraph" w:customStyle="1" w:styleId="756">
    <w:name w:val="样式 加粗 居中2"/>
    <w:basedOn w:val="1"/>
    <w:next w:val="757"/>
    <w:qFormat/>
    <w:uiPriority w:val="0"/>
    <w:pPr>
      <w:spacing w:line="360" w:lineRule="auto"/>
      <w:jc w:val="center"/>
    </w:pPr>
    <w:rPr>
      <w:rFonts w:cs="宋体"/>
      <w:b/>
      <w:bCs/>
      <w:spacing w:val="1"/>
      <w:sz w:val="32"/>
      <w:szCs w:val="20"/>
    </w:rPr>
  </w:style>
  <w:style w:type="paragraph" w:customStyle="1" w:styleId="757">
    <w:name w:val="样式 加粗 居中"/>
    <w:basedOn w:val="1"/>
    <w:qFormat/>
    <w:uiPriority w:val="0"/>
    <w:pPr>
      <w:spacing w:line="360" w:lineRule="auto"/>
      <w:jc w:val="center"/>
    </w:pPr>
    <w:rPr>
      <w:rFonts w:cs="宋体"/>
      <w:b/>
      <w:bCs/>
      <w:spacing w:val="1"/>
      <w:sz w:val="32"/>
      <w:szCs w:val="20"/>
    </w:rPr>
  </w:style>
  <w:style w:type="paragraph" w:customStyle="1" w:styleId="758">
    <w:name w:val="标书_正文"/>
    <w:basedOn w:val="1"/>
    <w:qFormat/>
    <w:uiPriority w:val="0"/>
    <w:pPr>
      <w:spacing w:line="360" w:lineRule="auto"/>
      <w:ind w:firstLine="420"/>
    </w:pPr>
    <w:rPr>
      <w:bCs/>
      <w:szCs w:val="20"/>
    </w:rPr>
  </w:style>
  <w:style w:type="paragraph" w:customStyle="1" w:styleId="759">
    <w:name w:val="_Style 12"/>
    <w:basedOn w:val="295"/>
    <w:qFormat/>
    <w:uiPriority w:val="0"/>
    <w:pPr>
      <w:spacing w:line="360" w:lineRule="auto"/>
    </w:pPr>
    <w:rPr>
      <w:rFonts w:ascii="Times New Roman" w:hAnsi="Times New Roman"/>
      <w:sz w:val="21"/>
    </w:rPr>
  </w:style>
  <w:style w:type="paragraph" w:customStyle="1" w:styleId="760">
    <w:name w:val="Char Char Char Char Char Char1 Char Char Char1 Char Char Char"/>
    <w:basedOn w:val="1"/>
    <w:qFormat/>
    <w:uiPriority w:val="0"/>
    <w:rPr>
      <w:rFonts w:ascii="Tahoma" w:hAnsi="Tahoma"/>
      <w:szCs w:val="20"/>
    </w:rPr>
  </w:style>
  <w:style w:type="paragraph" w:customStyle="1" w:styleId="761">
    <w:name w:val="style16"/>
    <w:basedOn w:val="1"/>
    <w:qFormat/>
    <w:uiPriority w:val="0"/>
    <w:pPr>
      <w:widowControl/>
      <w:spacing w:before="100" w:beforeAutospacing="1" w:after="100" w:afterAutospacing="1"/>
      <w:jc w:val="left"/>
    </w:pPr>
    <w:rPr>
      <w:rFonts w:cs="宋体"/>
      <w:sz w:val="21"/>
      <w:szCs w:val="21"/>
    </w:rPr>
  </w:style>
  <w:style w:type="paragraph" w:customStyle="1" w:styleId="762">
    <w:name w:val="样式 样式 正文文本缩进 + 仿宋_GB2312 小四 首行缩进:  0 厘米 行距: 1.5 倍行距 + (中文) 仿宋_GB..."/>
    <w:basedOn w:val="763"/>
    <w:qFormat/>
    <w:uiPriority w:val="0"/>
    <w:pPr>
      <w:ind w:firstLine="480"/>
    </w:pPr>
  </w:style>
  <w:style w:type="paragraph" w:customStyle="1" w:styleId="763">
    <w:name w:val="样式 正文文本缩进 + 仿宋_GB2312 小四 首行缩进:  0 厘米 行距: 1.5 倍行距"/>
    <w:basedOn w:val="364"/>
    <w:qFormat/>
    <w:uiPriority w:val="0"/>
    <w:pPr>
      <w:spacing w:line="360" w:lineRule="auto"/>
      <w:ind w:firstLine="0"/>
    </w:pPr>
    <w:rPr>
      <w:rFonts w:ascii="仿宋_GB2312" w:hAnsi="Tahoma" w:eastAsia="新宋体"/>
      <w:szCs w:val="20"/>
      <w:lang w:val="en-US" w:eastAsia="zh-CN"/>
    </w:rPr>
  </w:style>
  <w:style w:type="paragraph" w:customStyle="1" w:styleId="764">
    <w:name w:val="普通(网站)1"/>
    <w:basedOn w:val="1"/>
    <w:qFormat/>
    <w:uiPriority w:val="0"/>
    <w:pPr>
      <w:widowControl/>
      <w:spacing w:before="100" w:beforeAutospacing="1" w:after="100" w:afterAutospacing="1"/>
      <w:ind w:firstLine="200"/>
      <w:jc w:val="left"/>
    </w:pPr>
    <w:rPr>
      <w:rFonts w:cs="宋体"/>
    </w:rPr>
  </w:style>
  <w:style w:type="paragraph" w:customStyle="1" w:styleId="765">
    <w:name w:val="Char Char Char Char1"/>
    <w:basedOn w:val="1"/>
    <w:qFormat/>
    <w:uiPriority w:val="0"/>
    <w:rPr>
      <w:rFonts w:ascii="Tahoma" w:hAnsi="Tahoma"/>
      <w:szCs w:val="20"/>
    </w:rPr>
  </w:style>
  <w:style w:type="paragraph" w:customStyle="1" w:styleId="766">
    <w:name w:val="xl7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cs="宋体"/>
      <w:color w:val="000000"/>
      <w:sz w:val="18"/>
      <w:szCs w:val="18"/>
    </w:rPr>
  </w:style>
  <w:style w:type="paragraph" w:customStyle="1" w:styleId="767">
    <w:name w:val="样式4"/>
    <w:basedOn w:val="196"/>
    <w:qFormat/>
    <w:uiPriority w:val="0"/>
    <w:pPr>
      <w:numPr>
        <w:ilvl w:val="3"/>
        <w:numId w:val="0"/>
      </w:numPr>
      <w:tabs>
        <w:tab w:val="left" w:pos="851"/>
      </w:tabs>
      <w:spacing w:before="0" w:after="0" w:line="360" w:lineRule="auto"/>
      <w:ind w:left="851" w:hanging="851"/>
    </w:pPr>
    <w:rPr>
      <w:bCs/>
      <w:szCs w:val="28"/>
      <w:lang w:val="en-US" w:eastAsia="zh-CN"/>
    </w:rPr>
  </w:style>
  <w:style w:type="paragraph" w:customStyle="1" w:styleId="768">
    <w:name w:val="Char Char Char Char Char Char1 Char Char Char1 Char Char Char Char Char Char"/>
    <w:basedOn w:val="1"/>
    <w:qFormat/>
    <w:uiPriority w:val="0"/>
    <w:rPr>
      <w:rFonts w:ascii="Tahoma" w:hAnsi="Tahoma"/>
      <w:szCs w:val="20"/>
    </w:rPr>
  </w:style>
  <w:style w:type="paragraph" w:customStyle="1" w:styleId="769">
    <w:name w:val="Text Body"/>
    <w:basedOn w:val="1"/>
    <w:qFormat/>
    <w:uiPriority w:val="0"/>
    <w:pPr>
      <w:spacing w:after="120"/>
      <w:jc w:val="left"/>
    </w:pPr>
    <w:rPr>
      <w:rFonts w:ascii="Times New Roman" w:hAnsi="Times New Roman"/>
      <w:color w:val="00000A"/>
    </w:rPr>
  </w:style>
  <w:style w:type="paragraph" w:customStyle="1" w:styleId="770">
    <w:name w:val="Char Char Char Char Char Char Char1"/>
    <w:basedOn w:val="295"/>
    <w:qFormat/>
    <w:uiPriority w:val="0"/>
    <w:pPr>
      <w:spacing w:line="360" w:lineRule="auto"/>
    </w:pPr>
    <w:rPr>
      <w:rFonts w:ascii="Tahoma" w:hAnsi="Tahoma"/>
      <w:lang w:val="en-US" w:eastAsia="zh-CN"/>
    </w:rPr>
  </w:style>
  <w:style w:type="paragraph" w:customStyle="1" w:styleId="771">
    <w:name w:val="引文目录1"/>
    <w:basedOn w:val="1"/>
    <w:next w:val="1"/>
    <w:qFormat/>
    <w:uiPriority w:val="0"/>
    <w:pPr>
      <w:spacing w:line="360" w:lineRule="auto"/>
      <w:ind w:left="420"/>
      <w:jc w:val="center"/>
    </w:pPr>
    <w:rPr>
      <w:b/>
      <w:sz w:val="32"/>
      <w:szCs w:val="32"/>
    </w:rPr>
  </w:style>
  <w:style w:type="paragraph" w:customStyle="1" w:styleId="772">
    <w:name w:val="样式 标题 2 + 左 首行缩进:  0.48 厘米 段前: 18 磅 段后: 7.8 磅 行距: 多倍行距 1.3 字行"/>
    <w:basedOn w:val="193"/>
    <w:qFormat/>
    <w:uiPriority w:val="0"/>
    <w:pPr>
      <w:numPr>
        <w:ilvl w:val="0"/>
        <w:numId w:val="0"/>
      </w:numPr>
      <w:tabs>
        <w:tab w:val="clear" w:pos="576"/>
      </w:tabs>
      <w:spacing w:before="360" w:after="0" w:line="312" w:lineRule="auto"/>
      <w:ind w:firstLine="272"/>
      <w:jc w:val="left"/>
    </w:pPr>
    <w:rPr>
      <w:rFonts w:cs="宋体"/>
      <w:b w:val="0"/>
      <w:bCs/>
      <w:lang w:val="en-US" w:eastAsia="zh-CN"/>
    </w:rPr>
  </w:style>
  <w:style w:type="paragraph" w:customStyle="1" w:styleId="773">
    <w:name w:val="普通正文"/>
    <w:basedOn w:val="1"/>
    <w:qFormat/>
    <w:uiPriority w:val="0"/>
    <w:pPr>
      <w:spacing w:before="120" w:after="120" w:line="360" w:lineRule="auto"/>
      <w:jc w:val="left"/>
    </w:pPr>
    <w:rPr>
      <w:rFonts w:ascii="Arial" w:hAnsi="Arial"/>
    </w:rPr>
  </w:style>
  <w:style w:type="paragraph" w:customStyle="1" w:styleId="774">
    <w:name w:val="样式 目录 3 + 左侧:  2 字符1"/>
    <w:basedOn w:val="628"/>
    <w:qFormat/>
    <w:uiPriority w:val="0"/>
    <w:pPr>
      <w:widowControl w:val="0"/>
      <w:ind w:left="960"/>
      <w:jc w:val="left"/>
    </w:pPr>
    <w:rPr>
      <w:rFonts w:ascii="Calibri" w:hAnsi="Calibri" w:cs="Calibri"/>
      <w:b/>
      <w:i/>
      <w:iCs/>
      <w:sz w:val="20"/>
      <w:szCs w:val="20"/>
    </w:rPr>
  </w:style>
  <w:style w:type="paragraph" w:customStyle="1" w:styleId="775">
    <w:name w:val="节标题"/>
    <w:basedOn w:val="1"/>
    <w:next w:val="743"/>
    <w:qFormat/>
    <w:uiPriority w:val="0"/>
    <w:pPr>
      <w:widowControl/>
      <w:spacing w:line="289" w:lineRule="atLeast"/>
      <w:jc w:val="center"/>
    </w:pPr>
    <w:rPr>
      <w:rFonts w:ascii="Times New Roman" w:hAnsi="Times New Roman"/>
      <w:color w:val="000000"/>
      <w:sz w:val="28"/>
      <w:szCs w:val="20"/>
    </w:rPr>
  </w:style>
  <w:style w:type="paragraph" w:customStyle="1" w:styleId="776">
    <w:name w:val="列表编号 211"/>
    <w:basedOn w:val="1"/>
    <w:qFormat/>
    <w:uiPriority w:val="0"/>
    <w:pPr>
      <w:numPr>
        <w:ilvl w:val="0"/>
        <w:numId w:val="23"/>
      </w:numPr>
    </w:pPr>
    <w:rPr>
      <w:rFonts w:ascii="Times New Roman" w:hAnsi="Times New Roman"/>
      <w:sz w:val="21"/>
    </w:rPr>
  </w:style>
  <w:style w:type="paragraph" w:customStyle="1" w:styleId="777">
    <w:name w:val="99-标书-正文"/>
    <w:qFormat/>
    <w:uiPriority w:val="0"/>
    <w:pPr>
      <w:spacing w:line="360" w:lineRule="auto"/>
      <w:ind w:firstLine="480"/>
      <w:jc w:val="both"/>
    </w:pPr>
    <w:rPr>
      <w:rFonts w:hint="default" w:ascii="宋体" w:hAnsi="宋体" w:eastAsia="宋体" w:cs="Times New Roman"/>
      <w:color w:val="000000"/>
      <w:sz w:val="24"/>
      <w:szCs w:val="21"/>
      <w:lang w:val="en-US" w:eastAsia="zh-CN" w:bidi="ar-SA"/>
    </w:rPr>
  </w:style>
  <w:style w:type="paragraph" w:customStyle="1" w:styleId="778">
    <w:name w:val="列表接续 41"/>
    <w:basedOn w:val="1"/>
    <w:qFormat/>
    <w:uiPriority w:val="0"/>
    <w:pPr>
      <w:spacing w:after="120"/>
      <w:ind w:left="1680"/>
    </w:pPr>
    <w:rPr>
      <w:rFonts w:ascii="Times New Roman" w:hAnsi="Times New Roman"/>
      <w:sz w:val="21"/>
    </w:rPr>
  </w:style>
  <w:style w:type="paragraph" w:customStyle="1" w:styleId="779">
    <w:name w:val="自定义一"/>
    <w:basedOn w:val="1"/>
    <w:next w:val="1"/>
    <w:qFormat/>
    <w:uiPriority w:val="0"/>
    <w:pPr>
      <w:tabs>
        <w:tab w:val="left" w:pos="2880"/>
      </w:tabs>
      <w:spacing w:line="360" w:lineRule="auto"/>
      <w:outlineLvl w:val="0"/>
    </w:pPr>
    <w:rPr>
      <w:rFonts w:ascii="Arial" w:hAnsi="Arial"/>
      <w:bCs/>
      <w:sz w:val="28"/>
      <w:szCs w:val="30"/>
    </w:rPr>
  </w:style>
  <w:style w:type="paragraph" w:customStyle="1" w:styleId="780">
    <w:name w:val="列表编号 311"/>
    <w:basedOn w:val="1"/>
    <w:unhideWhenUsed/>
    <w:qFormat/>
    <w:uiPriority w:val="0"/>
    <w:pPr>
      <w:numPr>
        <w:ilvl w:val="0"/>
        <w:numId w:val="24"/>
      </w:numPr>
      <w:tabs>
        <w:tab w:val="left" w:pos="1200"/>
      </w:tabs>
      <w:ind w:firstLine="0"/>
    </w:pPr>
    <w:rPr>
      <w:rFonts w:ascii="Times New Roman" w:hAnsi="Times New Roman"/>
      <w:sz w:val="21"/>
    </w:rPr>
  </w:style>
  <w:style w:type="paragraph" w:customStyle="1" w:styleId="781">
    <w:name w:val="_Style 3"/>
    <w:basedOn w:val="1"/>
    <w:next w:val="235"/>
    <w:qFormat/>
    <w:uiPriority w:val="34"/>
    <w:pPr>
      <w:ind w:firstLine="420"/>
    </w:pPr>
    <w:rPr>
      <w:rFonts w:ascii="Calibri" w:hAnsi="Calibri" w:eastAsia="宋体" w:cs="Times New Roman"/>
      <w:szCs w:val="22"/>
    </w:rPr>
  </w:style>
  <w:style w:type="paragraph" w:customStyle="1" w:styleId="782">
    <w:name w:val="目录 81"/>
    <w:basedOn w:val="1"/>
    <w:next w:val="1"/>
    <w:unhideWhenUsed/>
    <w:qFormat/>
    <w:uiPriority w:val="39"/>
    <w:pPr>
      <w:widowControl/>
      <w:spacing w:line="360" w:lineRule="auto"/>
      <w:ind w:left="1680" w:firstLine="200"/>
      <w:jc w:val="left"/>
    </w:pPr>
    <w:rPr>
      <w:rFonts w:ascii="Calibri" w:hAnsi="Calibri" w:cs="Calibri"/>
      <w:sz w:val="18"/>
      <w:szCs w:val="18"/>
    </w:rPr>
  </w:style>
  <w:style w:type="paragraph" w:customStyle="1" w:styleId="783">
    <w:name w:val="CM37"/>
    <w:basedOn w:val="557"/>
    <w:next w:val="557"/>
    <w:qFormat/>
    <w:uiPriority w:val="99"/>
  </w:style>
  <w:style w:type="paragraph" w:customStyle="1" w:styleId="784">
    <w:name w:val="索引 81"/>
    <w:basedOn w:val="1"/>
    <w:next w:val="1"/>
    <w:qFormat/>
    <w:uiPriority w:val="0"/>
    <w:pPr>
      <w:spacing w:line="360" w:lineRule="auto"/>
      <w:ind w:left="1400"/>
      <w:jc w:val="center"/>
    </w:pPr>
    <w:rPr>
      <w:b/>
      <w:sz w:val="32"/>
      <w:szCs w:val="32"/>
    </w:rPr>
  </w:style>
  <w:style w:type="paragraph" w:customStyle="1" w:styleId="785">
    <w:name w:val="目录"/>
    <w:basedOn w:val="1"/>
    <w:qFormat/>
    <w:uiPriority w:val="0"/>
    <w:pPr>
      <w:spacing w:line="360" w:lineRule="auto"/>
      <w:ind w:firstLine="200"/>
    </w:pPr>
    <w:rPr>
      <w:rFonts w:ascii="Times New Roman" w:hAnsi="Times New Roman"/>
    </w:rPr>
  </w:style>
  <w:style w:type="paragraph" w:customStyle="1" w:styleId="786">
    <w:name w:val="自定义二"/>
    <w:basedOn w:val="1"/>
    <w:next w:val="1"/>
    <w:qFormat/>
    <w:uiPriority w:val="0"/>
    <w:pPr>
      <w:tabs>
        <w:tab w:val="left" w:pos="2880"/>
      </w:tabs>
      <w:spacing w:line="360" w:lineRule="auto"/>
      <w:outlineLvl w:val="1"/>
    </w:pPr>
    <w:rPr>
      <w:rFonts w:ascii="Arial" w:hAnsi="Arial"/>
      <w:bCs/>
      <w:szCs w:val="21"/>
    </w:rPr>
  </w:style>
  <w:style w:type="paragraph" w:customStyle="1" w:styleId="787">
    <w:name w:val="样式 正文首行缩进 + 首行缩进:  2 字符5"/>
    <w:basedOn w:val="222"/>
    <w:qFormat/>
    <w:uiPriority w:val="0"/>
    <w:pPr>
      <w:spacing w:after="0" w:line="300" w:lineRule="auto"/>
      <w:ind w:firstLine="200"/>
    </w:pPr>
    <w:rPr>
      <w:rFonts w:cs="宋体"/>
      <w:sz w:val="24"/>
      <w:szCs w:val="20"/>
    </w:rPr>
  </w:style>
  <w:style w:type="paragraph" w:customStyle="1" w:styleId="788">
    <w:name w:val="CM27"/>
    <w:basedOn w:val="1"/>
    <w:next w:val="1"/>
    <w:qFormat/>
    <w:uiPriority w:val="0"/>
    <w:pPr>
      <w:spacing w:after="380"/>
      <w:jc w:val="left"/>
    </w:pPr>
    <w:rPr>
      <w:rFonts w:ascii="黑体" w:hAnsi="Times New Roman" w:eastAsia="黑体"/>
    </w:rPr>
  </w:style>
  <w:style w:type="paragraph" w:customStyle="1" w:styleId="789">
    <w:name w:val="样式 标题 1 + 黑体 (符号) 宋体 三号 段前: 7.8 磅 段后: 7.8 磅 行距: 1.5 倍行距"/>
    <w:basedOn w:val="192"/>
    <w:qFormat/>
    <w:uiPriority w:val="0"/>
    <w:pPr>
      <w:widowControl/>
      <w:tabs>
        <w:tab w:val="clear" w:pos="432"/>
      </w:tabs>
      <w:spacing w:before="40" w:after="40" w:line="360" w:lineRule="auto"/>
      <w:jc w:val="left"/>
    </w:pPr>
    <w:rPr>
      <w:rFonts w:ascii="宋体" w:hAnsi="宋体" w:cs="宋体"/>
      <w:bCs/>
      <w:sz w:val="24"/>
      <w:szCs w:val="24"/>
    </w:rPr>
  </w:style>
  <w:style w:type="paragraph" w:customStyle="1" w:styleId="790">
    <w:name w:val="彩色列表 - 强调文字颜色 11"/>
    <w:basedOn w:val="1"/>
    <w:qFormat/>
    <w:uiPriority w:val="0"/>
    <w:pPr>
      <w:spacing w:line="400" w:lineRule="exact"/>
      <w:ind w:firstLine="420"/>
    </w:pPr>
    <w:rPr>
      <w:rFonts w:ascii="Times New Roman" w:hAnsi="Times New Roman" w:eastAsia="楷体_GB2312"/>
      <w:spacing w:val="8"/>
      <w:sz w:val="28"/>
      <w:szCs w:val="20"/>
    </w:rPr>
  </w:style>
  <w:style w:type="paragraph" w:customStyle="1" w:styleId="791">
    <w:name w:val="正文3"/>
    <w:basedOn w:val="1"/>
    <w:qFormat/>
    <w:uiPriority w:val="0"/>
    <w:pPr>
      <w:spacing w:line="360" w:lineRule="auto"/>
      <w:ind w:firstLine="600"/>
    </w:pPr>
    <w:rPr>
      <w:rFonts w:ascii="Times New Roman" w:hAnsi="Times New Roman"/>
      <w:sz w:val="30"/>
      <w:szCs w:val="20"/>
    </w:rPr>
  </w:style>
  <w:style w:type="paragraph" w:customStyle="1" w:styleId="792">
    <w:name w:val="前言、引言标题"/>
    <w:next w:val="1"/>
    <w:qFormat/>
    <w:uiPriority w:val="0"/>
    <w:pPr>
      <w:numPr>
        <w:ilvl w:val="0"/>
        <w:numId w:val="12"/>
      </w:num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793">
    <w:name w:val="样式 标题 1 + 三号"/>
    <w:basedOn w:val="1"/>
    <w:qFormat/>
    <w:uiPriority w:val="0"/>
    <w:pPr>
      <w:tabs>
        <w:tab w:val="left" w:pos="425"/>
      </w:tabs>
      <w:ind w:left="425" w:hanging="425"/>
    </w:pPr>
    <w:rPr>
      <w:rFonts w:ascii="Times New Roman" w:hAnsi="Times New Roman"/>
      <w:sz w:val="21"/>
    </w:rPr>
  </w:style>
  <w:style w:type="paragraph" w:customStyle="1" w:styleId="794">
    <w:name w:val="列表项目符号 21"/>
    <w:basedOn w:val="1"/>
    <w:unhideWhenUsed/>
    <w:qFormat/>
    <w:uiPriority w:val="0"/>
    <w:pPr>
      <w:tabs>
        <w:tab w:val="left" w:pos="900"/>
      </w:tabs>
      <w:spacing w:line="360" w:lineRule="auto"/>
      <w:ind w:left="900" w:hanging="420"/>
      <w:jc w:val="left"/>
    </w:pPr>
    <w:rPr>
      <w:b/>
      <w:sz w:val="32"/>
      <w:szCs w:val="20"/>
    </w:rPr>
  </w:style>
  <w:style w:type="paragraph" w:customStyle="1" w:styleId="795">
    <w:name w:val="信息标题1"/>
    <w:basedOn w:val="1"/>
    <w:next w:val="489"/>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hAnsi="Courier New" w:cs="Times New Roman"/>
      <w:sz w:val="21"/>
      <w:szCs w:val="22"/>
    </w:rPr>
  </w:style>
  <w:style w:type="paragraph" w:customStyle="1" w:styleId="796">
    <w:name w:val="正文符号4"/>
    <w:basedOn w:val="1"/>
    <w:qFormat/>
    <w:uiPriority w:val="0"/>
    <w:pPr>
      <w:tabs>
        <w:tab w:val="left" w:pos="360"/>
      </w:tabs>
    </w:pPr>
    <w:rPr>
      <w:rFonts w:ascii="Times New Roman" w:hAnsi="Times New Roman" w:eastAsia="楷体_GB2312"/>
      <w:sz w:val="28"/>
    </w:rPr>
  </w:style>
  <w:style w:type="paragraph" w:customStyle="1" w:styleId="797">
    <w:name w:val="xl2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imes New Roman" w:hAnsi="Times New Roman"/>
      <w:color w:val="000000"/>
      <w:sz w:val="18"/>
      <w:szCs w:val="18"/>
    </w:rPr>
  </w:style>
  <w:style w:type="paragraph" w:customStyle="1" w:styleId="798">
    <w:name w:val="Char Char Char Char Char Char1 Char Char Char1 Char Char Char Char Char Char Char Char Char Char Char Char"/>
    <w:basedOn w:val="1"/>
    <w:qFormat/>
    <w:uiPriority w:val="0"/>
    <w:rPr>
      <w:rFonts w:ascii="Tahoma" w:hAnsi="Tahoma"/>
      <w:szCs w:val="20"/>
    </w:rPr>
  </w:style>
  <w:style w:type="paragraph" w:customStyle="1" w:styleId="799">
    <w:name w:val="Char4"/>
    <w:basedOn w:val="1"/>
    <w:next w:val="1"/>
    <w:semiHidden/>
    <w:qFormat/>
    <w:uiPriority w:val="0"/>
    <w:pPr>
      <w:spacing w:line="360" w:lineRule="auto"/>
    </w:pPr>
    <w:rPr>
      <w:rFonts w:ascii="Times New Roman" w:hAnsi="Times New Roman"/>
    </w:rPr>
  </w:style>
  <w:style w:type="paragraph" w:customStyle="1" w:styleId="800">
    <w:name w:val="Char Char1"/>
    <w:basedOn w:val="1"/>
    <w:qFormat/>
    <w:uiPriority w:val="0"/>
    <w:pPr>
      <w:widowControl/>
      <w:spacing w:after="160" w:line="240" w:lineRule="exact"/>
      <w:jc w:val="left"/>
    </w:pPr>
    <w:rPr>
      <w:rFonts w:ascii="Verdana" w:hAnsi="Verdana"/>
      <w:sz w:val="20"/>
      <w:szCs w:val="20"/>
      <w:lang w:eastAsia="en-US"/>
    </w:rPr>
  </w:style>
  <w:style w:type="paragraph" w:customStyle="1" w:styleId="801">
    <w:name w:val="正文符号1"/>
    <w:basedOn w:val="1"/>
    <w:qFormat/>
    <w:uiPriority w:val="0"/>
    <w:pPr>
      <w:tabs>
        <w:tab w:val="left" w:pos="987"/>
      </w:tabs>
      <w:ind w:left="987" w:hanging="420"/>
    </w:pPr>
    <w:rPr>
      <w:rFonts w:ascii="Times New Roman" w:hAnsi="Times New Roman" w:eastAsia="楷体_GB2312"/>
      <w:sz w:val="28"/>
    </w:rPr>
  </w:style>
  <w:style w:type="paragraph" w:customStyle="1" w:styleId="802">
    <w:name w:val="xl35"/>
    <w:basedOn w:val="1"/>
    <w:qFormat/>
    <w:uiPriority w:val="0"/>
    <w:pPr>
      <w:widowControl/>
      <w:spacing w:before="100" w:beforeAutospacing="1" w:after="100" w:afterAutospacing="1"/>
      <w:jc w:val="right"/>
    </w:pPr>
    <w:rPr>
      <w:rFonts w:ascii="Arial Unicode MS" w:hAnsi="Arial Unicode MS" w:cs="Arial Unicode MS"/>
      <w:sz w:val="20"/>
      <w:szCs w:val="20"/>
    </w:rPr>
  </w:style>
  <w:style w:type="paragraph" w:customStyle="1" w:styleId="803">
    <w:name w:val="xl2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Times New Roman" w:hAnsi="Times New Roman"/>
      <w:color w:val="000000"/>
      <w:sz w:val="18"/>
      <w:szCs w:val="18"/>
    </w:rPr>
  </w:style>
  <w:style w:type="paragraph" w:customStyle="1" w:styleId="804">
    <w:name w:val="样式 样式4 + 首行缩进:  2 字符"/>
    <w:basedOn w:val="1"/>
    <w:qFormat/>
    <w:uiPriority w:val="0"/>
    <w:pPr>
      <w:keepNext/>
      <w:numPr>
        <w:ilvl w:val="0"/>
        <w:numId w:val="25"/>
      </w:numPr>
      <w:tabs>
        <w:tab w:val="clear" w:pos="840"/>
      </w:tabs>
      <w:spacing w:line="560" w:lineRule="exact"/>
      <w:ind w:left="0" w:firstLine="582"/>
    </w:pPr>
    <w:rPr>
      <w:rFonts w:ascii="Times New Roman" w:cs="宋体"/>
      <w:bCs/>
      <w:spacing w:val="5"/>
      <w:sz w:val="28"/>
      <w:szCs w:val="28"/>
    </w:rPr>
  </w:style>
  <w:style w:type="paragraph" w:customStyle="1" w:styleId="805">
    <w:name w:val="标题1"/>
    <w:basedOn w:val="1"/>
    <w:next w:val="1"/>
    <w:qFormat/>
    <w:uiPriority w:val="39"/>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806">
    <w:name w:val="样式 加粗 居中11"/>
    <w:basedOn w:val="1"/>
    <w:next w:val="643"/>
    <w:qFormat/>
    <w:uiPriority w:val="0"/>
    <w:pPr>
      <w:spacing w:line="360" w:lineRule="auto"/>
      <w:jc w:val="center"/>
    </w:pPr>
    <w:rPr>
      <w:rFonts w:cs="宋体"/>
      <w:b/>
      <w:bCs/>
      <w:spacing w:val="1"/>
      <w:sz w:val="32"/>
      <w:szCs w:val="20"/>
    </w:rPr>
  </w:style>
  <w:style w:type="paragraph" w:customStyle="1" w:styleId="807">
    <w:name w:val="杨昂超式样黑体主"/>
    <w:basedOn w:val="1"/>
    <w:qFormat/>
    <w:uiPriority w:val="0"/>
    <w:rPr>
      <w:rFonts w:ascii="方正黑体简体" w:hAnsi="Times New Roman" w:eastAsia="方正黑体简体"/>
    </w:rPr>
  </w:style>
  <w:style w:type="paragraph" w:customStyle="1" w:styleId="808">
    <w:name w:val="目录 21"/>
    <w:basedOn w:val="1"/>
    <w:next w:val="1"/>
    <w:qFormat/>
    <w:uiPriority w:val="39"/>
    <w:pPr>
      <w:widowControl/>
      <w:tabs>
        <w:tab w:val="left" w:pos="180"/>
        <w:tab w:val="left" w:pos="540"/>
        <w:tab w:val="right" w:leader="dot" w:pos="9060"/>
      </w:tabs>
      <w:spacing w:line="360" w:lineRule="auto"/>
    </w:pPr>
    <w:rPr>
      <w:rFonts w:hAnsi="Arial"/>
      <w:szCs w:val="21"/>
    </w:rPr>
  </w:style>
  <w:style w:type="paragraph" w:customStyle="1" w:styleId="809">
    <w:name w:val="正文表格"/>
    <w:basedOn w:val="1"/>
    <w:qFormat/>
    <w:uiPriority w:val="0"/>
    <w:pPr>
      <w:ind w:left="10" w:right="10"/>
    </w:pPr>
    <w:rPr>
      <w:rFonts w:ascii="Times New Roman" w:hAnsi="Times New Roman"/>
      <w:bCs/>
      <w:sz w:val="21"/>
      <w:szCs w:val="21"/>
    </w:rPr>
  </w:style>
  <w:style w:type="paragraph" w:customStyle="1" w:styleId="810">
    <w:name w:val="TOC 标题2"/>
    <w:basedOn w:val="192"/>
    <w:next w:val="1"/>
    <w:unhideWhenUsed/>
    <w:qFormat/>
    <w:uiPriority w:val="39"/>
    <w:pPr>
      <w:widowControl/>
      <w:numPr>
        <w:ilvl w:val="0"/>
        <w:numId w:val="0"/>
      </w:numPr>
      <w:tabs>
        <w:tab w:val="clear" w:pos="432"/>
      </w:tabs>
      <w:spacing w:before="240" w:after="0" w:line="259" w:lineRule="auto"/>
      <w:jc w:val="left"/>
      <w:outlineLvl w:val="9"/>
    </w:pPr>
    <w:rPr>
      <w:rFonts w:ascii="等线 Light" w:hAnsi="等线 Light" w:eastAsia="等线 Light" w:cs="Times New Roman"/>
      <w:b w:val="0"/>
      <w:color w:val="2F5496"/>
      <w:sz w:val="32"/>
      <w:szCs w:val="32"/>
      <w:lang w:val="en-US" w:eastAsia="zh-CN"/>
    </w:rPr>
  </w:style>
  <w:style w:type="paragraph" w:customStyle="1" w:styleId="811">
    <w:name w:val="列表项目符号 41"/>
    <w:basedOn w:val="1"/>
    <w:unhideWhenUsed/>
    <w:qFormat/>
    <w:uiPriority w:val="0"/>
    <w:pPr>
      <w:tabs>
        <w:tab w:val="left" w:pos="1620"/>
      </w:tabs>
      <w:spacing w:line="360" w:lineRule="auto"/>
      <w:ind w:left="1620" w:hanging="420"/>
      <w:jc w:val="left"/>
    </w:pPr>
    <w:rPr>
      <w:b/>
      <w:sz w:val="32"/>
      <w:szCs w:val="20"/>
    </w:rPr>
  </w:style>
  <w:style w:type="paragraph" w:customStyle="1" w:styleId="812">
    <w:name w:val="CM16"/>
    <w:basedOn w:val="557"/>
    <w:next w:val="557"/>
    <w:qFormat/>
    <w:uiPriority w:val="99"/>
  </w:style>
  <w:style w:type="paragraph" w:customStyle="1" w:styleId="813">
    <w:name w:val="索引 51"/>
    <w:basedOn w:val="1"/>
    <w:next w:val="1"/>
    <w:qFormat/>
    <w:uiPriority w:val="0"/>
    <w:pPr>
      <w:spacing w:line="360" w:lineRule="auto"/>
      <w:ind w:left="800"/>
      <w:jc w:val="center"/>
    </w:pPr>
    <w:rPr>
      <w:b/>
      <w:sz w:val="32"/>
      <w:szCs w:val="32"/>
    </w:rPr>
  </w:style>
  <w:style w:type="paragraph" w:customStyle="1" w:styleId="814">
    <w:name w:val="目录 91"/>
    <w:basedOn w:val="1"/>
    <w:next w:val="1"/>
    <w:unhideWhenUsed/>
    <w:qFormat/>
    <w:uiPriority w:val="39"/>
    <w:pPr>
      <w:widowControl/>
      <w:spacing w:line="360" w:lineRule="auto"/>
      <w:ind w:left="1920" w:firstLine="200"/>
      <w:jc w:val="left"/>
    </w:pPr>
    <w:rPr>
      <w:rFonts w:ascii="Calibri" w:hAnsi="Calibri" w:cs="Calibri"/>
      <w:sz w:val="18"/>
      <w:szCs w:val="18"/>
    </w:rPr>
  </w:style>
  <w:style w:type="paragraph" w:customStyle="1" w:styleId="815">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Times New Roman" w:hAnsi="Times New Roman"/>
      <w:color w:val="000000"/>
      <w:sz w:val="18"/>
      <w:szCs w:val="18"/>
    </w:rPr>
  </w:style>
  <w:style w:type="paragraph" w:customStyle="1" w:styleId="816">
    <w:name w:val="Char Char Char Char Char Char1 Char Char Char1 Char Char Char Char Char Char Char Char Char Char Char Char Char Char Char"/>
    <w:basedOn w:val="1"/>
    <w:qFormat/>
    <w:uiPriority w:val="0"/>
    <w:rPr>
      <w:rFonts w:ascii="Tahoma" w:hAnsi="Tahoma"/>
      <w:szCs w:val="20"/>
    </w:rPr>
  </w:style>
  <w:style w:type="paragraph" w:customStyle="1" w:styleId="817">
    <w:name w:val="文章总标题"/>
    <w:basedOn w:val="1"/>
    <w:next w:val="818"/>
    <w:qFormat/>
    <w:uiPriority w:val="0"/>
    <w:pPr>
      <w:widowControl/>
      <w:spacing w:before="566" w:after="544" w:line="566" w:lineRule="atLeast"/>
      <w:jc w:val="center"/>
    </w:pPr>
    <w:rPr>
      <w:rFonts w:ascii="Arial" w:hAnsi="Times New Roman" w:eastAsia="黑体"/>
      <w:color w:val="000000"/>
      <w:sz w:val="54"/>
      <w:szCs w:val="20"/>
    </w:rPr>
  </w:style>
  <w:style w:type="paragraph" w:customStyle="1" w:styleId="818">
    <w:name w:val="文章附标题"/>
    <w:basedOn w:val="1"/>
    <w:next w:val="192"/>
    <w:qFormat/>
    <w:uiPriority w:val="0"/>
    <w:pPr>
      <w:widowControl/>
      <w:spacing w:before="187" w:after="175" w:line="374" w:lineRule="atLeast"/>
      <w:jc w:val="center"/>
    </w:pPr>
    <w:rPr>
      <w:rFonts w:ascii="Times New Roman" w:hAnsi="Times New Roman"/>
      <w:color w:val="000000"/>
      <w:sz w:val="36"/>
      <w:szCs w:val="20"/>
    </w:rPr>
  </w:style>
  <w:style w:type="paragraph" w:customStyle="1" w:styleId="819">
    <w:name w:val="索引 91"/>
    <w:basedOn w:val="1"/>
    <w:next w:val="1"/>
    <w:qFormat/>
    <w:uiPriority w:val="0"/>
    <w:pPr>
      <w:spacing w:line="360" w:lineRule="auto"/>
      <w:ind w:left="1600"/>
      <w:jc w:val="center"/>
    </w:pPr>
    <w:rPr>
      <w:b/>
      <w:sz w:val="32"/>
      <w:szCs w:val="32"/>
    </w:rPr>
  </w:style>
  <w:style w:type="paragraph" w:customStyle="1" w:styleId="820">
    <w:name w:val="附录标识"/>
    <w:basedOn w:val="792"/>
    <w:qFormat/>
    <w:uiPriority w:val="0"/>
    <w:pPr>
      <w:tabs>
        <w:tab w:val="left" w:pos="6405"/>
      </w:tabs>
      <w:spacing w:after="200"/>
    </w:pPr>
    <w:rPr>
      <w:sz w:val="21"/>
    </w:rPr>
  </w:style>
  <w:style w:type="paragraph" w:customStyle="1" w:styleId="821">
    <w:name w:val="列表编号 41"/>
    <w:basedOn w:val="1"/>
    <w:qFormat/>
    <w:uiPriority w:val="0"/>
    <w:pPr>
      <w:tabs>
        <w:tab w:val="left" w:pos="1620"/>
      </w:tabs>
      <w:spacing w:line="360" w:lineRule="auto"/>
      <w:ind w:left="1620" w:hanging="360"/>
      <w:jc w:val="left"/>
    </w:pPr>
    <w:rPr>
      <w:b/>
      <w:sz w:val="32"/>
      <w:szCs w:val="20"/>
    </w:rPr>
  </w:style>
  <w:style w:type="paragraph" w:customStyle="1" w:styleId="822">
    <w:name w:val="首行缩进"/>
    <w:basedOn w:val="1"/>
    <w:qFormat/>
    <w:uiPriority w:val="0"/>
    <w:pPr>
      <w:spacing w:line="360" w:lineRule="auto"/>
      <w:ind w:firstLine="480"/>
      <w:jc w:val="left"/>
    </w:pPr>
    <w:rPr>
      <w:rFonts w:ascii="宋体" w:hAnsi="宋体"/>
      <w:sz w:val="24"/>
      <w:szCs w:val="24"/>
    </w:rPr>
  </w:style>
  <w:style w:type="paragraph" w:customStyle="1" w:styleId="823">
    <w:name w:val="Char Char1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824">
    <w:name w:val="Body Text(ch)"/>
    <w:basedOn w:val="1"/>
    <w:next w:val="223"/>
    <w:qFormat/>
    <w:uiPriority w:val="0"/>
    <w:pPr>
      <w:spacing w:after="120"/>
    </w:pPr>
    <w:rPr>
      <w:rFonts w:hAnsi="Arial"/>
      <w:bCs/>
      <w:iCs/>
      <w:sz w:val="21"/>
    </w:rPr>
  </w:style>
  <w:style w:type="paragraph" w:customStyle="1" w:styleId="825">
    <w:name w:val="xl7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cs="宋体"/>
      <w:color w:val="000000"/>
      <w:sz w:val="18"/>
      <w:szCs w:val="18"/>
    </w:rPr>
  </w:style>
  <w:style w:type="paragraph" w:customStyle="1" w:styleId="826">
    <w:name w:val="GP正文(首行缩进)"/>
    <w:basedOn w:val="1"/>
    <w:qFormat/>
    <w:uiPriority w:val="0"/>
    <w:pPr>
      <w:spacing w:line="360" w:lineRule="auto"/>
      <w:ind w:firstLine="200"/>
      <w:jc w:val="left"/>
    </w:pPr>
    <w:rPr>
      <w:rFonts w:ascii="Times New Roman" w:hAnsi="Times New Roman"/>
      <w:szCs w:val="21"/>
    </w:rPr>
  </w:style>
  <w:style w:type="paragraph" w:customStyle="1" w:styleId="827">
    <w:name w:val="Bullet"/>
    <w:basedOn w:val="828"/>
    <w:qFormat/>
    <w:uiPriority w:val="0"/>
    <w:pPr>
      <w:tabs>
        <w:tab w:val="left" w:pos="900"/>
      </w:tabs>
    </w:pPr>
  </w:style>
  <w:style w:type="paragraph" w:customStyle="1" w:styleId="828">
    <w:name w:val="Body"/>
    <w:qFormat/>
    <w:uiPriority w:val="0"/>
    <w:pPr>
      <w:spacing w:after="60"/>
      <w:ind w:left="567" w:right="2835"/>
    </w:pPr>
    <w:rPr>
      <w:rFonts w:hint="default" w:ascii="Helvetica" w:hAnsi="Helvetica" w:eastAsia="宋体" w:cs="Times New Roman"/>
      <w:sz w:val="21"/>
      <w:szCs w:val="24"/>
      <w:lang w:val="en-US" w:eastAsia="de-CH" w:bidi="ar-SA"/>
    </w:rPr>
  </w:style>
  <w:style w:type="paragraph" w:customStyle="1" w:styleId="829">
    <w:name w:val="列表编号 21"/>
    <w:basedOn w:val="1"/>
    <w:qFormat/>
    <w:uiPriority w:val="0"/>
    <w:pPr>
      <w:spacing w:line="360" w:lineRule="auto"/>
      <w:jc w:val="left"/>
    </w:pPr>
    <w:rPr>
      <w:b/>
      <w:sz w:val="32"/>
      <w:szCs w:val="20"/>
    </w:rPr>
  </w:style>
  <w:style w:type="paragraph" w:customStyle="1" w:styleId="830">
    <w:name w:val="目录3"/>
    <w:basedOn w:val="1"/>
    <w:next w:val="1"/>
    <w:qFormat/>
    <w:uiPriority w:val="0"/>
    <w:pPr>
      <w:widowControl/>
      <w:tabs>
        <w:tab w:val="left" w:leader="dot" w:pos="8503"/>
      </w:tabs>
      <w:spacing w:line="317" w:lineRule="atLeast"/>
      <w:ind w:firstLine="419"/>
    </w:pPr>
    <w:rPr>
      <w:rFonts w:ascii="Times New Roman" w:hAnsi="Times New Roman"/>
      <w:color w:val="000000"/>
      <w:sz w:val="21"/>
      <w:szCs w:val="20"/>
    </w:rPr>
  </w:style>
  <w:style w:type="paragraph" w:customStyle="1" w:styleId="831">
    <w:name w:val="列出段落2"/>
    <w:basedOn w:val="1"/>
    <w:qFormat/>
    <w:uiPriority w:val="34"/>
    <w:pPr>
      <w:ind w:firstLine="420"/>
    </w:pPr>
    <w:rPr>
      <w:rFonts w:ascii="Calibri" w:hAnsi="Calibri"/>
      <w:sz w:val="21"/>
    </w:rPr>
  </w:style>
  <w:style w:type="paragraph" w:customStyle="1" w:styleId="832">
    <w:name w:val="表后文"/>
    <w:basedOn w:val="1"/>
    <w:qFormat/>
    <w:uiPriority w:val="0"/>
    <w:pPr>
      <w:spacing w:before="120" w:line="400" w:lineRule="exact"/>
      <w:ind w:firstLine="601"/>
    </w:pPr>
    <w:rPr>
      <w:rFonts w:ascii="Times New Roman" w:hAnsi="Times New Roman" w:eastAsia="楷体_GB2312"/>
      <w:spacing w:val="8"/>
      <w:sz w:val="28"/>
      <w:szCs w:val="20"/>
    </w:rPr>
  </w:style>
  <w:style w:type="paragraph" w:customStyle="1" w:styleId="833">
    <w:name w:val="标准段落正文"/>
    <w:basedOn w:val="1"/>
    <w:qFormat/>
    <w:uiPriority w:val="0"/>
    <w:pPr>
      <w:spacing w:line="312" w:lineRule="auto"/>
    </w:pPr>
    <w:rPr>
      <w:rFonts w:ascii="Times New Roman" w:hAnsi="Times New Roman" w:cs="宋体"/>
      <w:szCs w:val="20"/>
    </w:rPr>
  </w:style>
  <w:style w:type="paragraph" w:customStyle="1" w:styleId="834">
    <w:name w:val="xl8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color w:val="000000"/>
      <w:sz w:val="18"/>
      <w:szCs w:val="18"/>
    </w:rPr>
  </w:style>
  <w:style w:type="paragraph" w:customStyle="1" w:styleId="835">
    <w:name w:val="CM53"/>
    <w:basedOn w:val="557"/>
    <w:next w:val="557"/>
    <w:qFormat/>
    <w:uiPriority w:val="99"/>
  </w:style>
  <w:style w:type="paragraph" w:customStyle="1" w:styleId="836">
    <w:name w:val="样式 标题 2 + Times New Roman 四号 非加粗 段前: 5 磅 段后: 0 磅 行距: 固定值 20..."/>
    <w:basedOn w:val="193"/>
    <w:qFormat/>
    <w:uiPriority w:val="0"/>
    <w:pPr>
      <w:numPr>
        <w:ilvl w:val="0"/>
        <w:numId w:val="0"/>
      </w:numPr>
      <w:spacing w:before="100" w:after="0" w:line="400" w:lineRule="exact"/>
    </w:pPr>
    <w:rPr>
      <w:rFonts w:ascii="Times New Roman" w:hAnsi="Times New Roman" w:cs="宋体"/>
      <w:b w:val="0"/>
      <w:sz w:val="28"/>
    </w:rPr>
  </w:style>
  <w:style w:type="paragraph" w:customStyle="1" w:styleId="837">
    <w:name w:val="Char Char Char Char Char Char Char Char Char Char Char Char Char Char Char Char"/>
    <w:basedOn w:val="1"/>
    <w:qFormat/>
    <w:uiPriority w:val="0"/>
    <w:pPr>
      <w:tabs>
        <w:tab w:val="left" w:pos="360"/>
      </w:tabs>
      <w:spacing w:line="360" w:lineRule="auto"/>
      <w:ind w:left="482" w:firstLine="200"/>
    </w:pPr>
    <w:rPr>
      <w:rFonts w:hAnsi="Times New Roman"/>
    </w:rPr>
  </w:style>
  <w:style w:type="paragraph" w:customStyle="1" w:styleId="838">
    <w:name w:val="列表接续 31"/>
    <w:basedOn w:val="1"/>
    <w:qFormat/>
    <w:uiPriority w:val="0"/>
    <w:pPr>
      <w:spacing w:after="120"/>
      <w:ind w:left="1260"/>
    </w:pPr>
    <w:rPr>
      <w:rFonts w:ascii="Times New Roman" w:hAnsi="Times New Roman"/>
      <w:sz w:val="21"/>
    </w:rPr>
  </w:style>
  <w:style w:type="paragraph" w:customStyle="1" w:styleId="839">
    <w:name w:val="Char Char1 Char Char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840">
    <w:name w:val="索引 71"/>
    <w:basedOn w:val="1"/>
    <w:next w:val="1"/>
    <w:qFormat/>
    <w:uiPriority w:val="0"/>
    <w:pPr>
      <w:spacing w:line="360" w:lineRule="auto"/>
      <w:ind w:left="1200"/>
      <w:jc w:val="center"/>
    </w:pPr>
    <w:rPr>
      <w:b/>
      <w:sz w:val="32"/>
      <w:szCs w:val="32"/>
    </w:rPr>
  </w:style>
  <w:style w:type="paragraph" w:customStyle="1" w:styleId="841">
    <w:name w:val="1.1.1 标题"/>
    <w:basedOn w:val="192"/>
    <w:qFormat/>
    <w:uiPriority w:val="0"/>
    <w:pPr>
      <w:numPr>
        <w:ilvl w:val="2"/>
        <w:numId w:val="17"/>
      </w:numPr>
      <w:tabs>
        <w:tab w:val="clear" w:pos="432"/>
      </w:tabs>
      <w:spacing w:before="0" w:after="0" w:line="240" w:lineRule="auto"/>
      <w:jc w:val="left"/>
      <w:outlineLvl w:val="2"/>
    </w:pPr>
    <w:rPr>
      <w:rFonts w:eastAsia="黑体"/>
      <w:b w:val="0"/>
      <w:sz w:val="24"/>
      <w:lang w:val="en-US" w:eastAsia="zh-CN"/>
    </w:rPr>
  </w:style>
  <w:style w:type="paragraph" w:customStyle="1" w:styleId="842">
    <w:name w:val="CM13"/>
    <w:basedOn w:val="557"/>
    <w:next w:val="557"/>
    <w:qFormat/>
    <w:uiPriority w:val="99"/>
  </w:style>
  <w:style w:type="paragraph" w:customStyle="1" w:styleId="843">
    <w:name w:val="五级条标题"/>
    <w:basedOn w:val="576"/>
    <w:next w:val="43"/>
    <w:qFormat/>
    <w:uiPriority w:val="0"/>
    <w:pPr>
      <w:outlineLvl w:val="6"/>
    </w:pPr>
  </w:style>
  <w:style w:type="paragraph" w:customStyle="1" w:styleId="844">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cs="Arial Unicode MS"/>
      <w:sz w:val="18"/>
      <w:szCs w:val="18"/>
    </w:rPr>
  </w:style>
  <w:style w:type="paragraph" w:customStyle="1" w:styleId="845">
    <w:name w:val="无间隔1"/>
    <w:qFormat/>
    <w:uiPriority w:val="1"/>
    <w:pPr>
      <w:widowControl w:val="0"/>
      <w:ind w:firstLine="480"/>
      <w:jc w:val="both"/>
    </w:pPr>
    <w:rPr>
      <w:rFonts w:hint="default" w:ascii="宋体" w:hAnsi="宋体" w:eastAsia="宋体" w:cs="Times New Roman"/>
      <w:sz w:val="24"/>
      <w:szCs w:val="24"/>
      <w:lang w:val="en-US" w:eastAsia="zh-CN" w:bidi="ar-SA"/>
    </w:rPr>
  </w:style>
  <w:style w:type="paragraph" w:customStyle="1" w:styleId="846">
    <w:name w:val="样式 标题 3一1h33rd levelBold HeadbhH3level_3PIM 3Level 3 H...2"/>
    <w:basedOn w:val="194"/>
    <w:qFormat/>
    <w:uiPriority w:val="0"/>
    <w:pPr>
      <w:keepNext w:val="0"/>
      <w:numPr>
        <w:ilvl w:val="2"/>
        <w:numId w:val="0"/>
      </w:numPr>
      <w:tabs>
        <w:tab w:val="clear" w:pos="1080"/>
      </w:tabs>
      <w:spacing w:before="0" w:after="0" w:line="240" w:lineRule="auto"/>
      <w:ind w:left="1996" w:hanging="720"/>
    </w:pPr>
    <w:rPr>
      <w:rFonts w:ascii="宋体" w:hAnsi="宋体" w:cs="宋体"/>
      <w:bCs/>
      <w:sz w:val="24"/>
      <w:szCs w:val="24"/>
      <w:lang w:val="en-US" w:eastAsia="zh-CN"/>
    </w:rPr>
  </w:style>
  <w:style w:type="paragraph" w:customStyle="1" w:styleId="847">
    <w:name w:val="afont"/>
    <w:basedOn w:val="1"/>
    <w:qFormat/>
    <w:uiPriority w:val="0"/>
    <w:pPr>
      <w:widowControl/>
      <w:spacing w:before="100" w:after="100" w:line="285" w:lineRule="atLeast"/>
      <w:jc w:val="left"/>
    </w:pPr>
    <w:rPr>
      <w:sz w:val="18"/>
      <w:szCs w:val="20"/>
    </w:rPr>
  </w:style>
  <w:style w:type="paragraph" w:customStyle="1" w:styleId="848">
    <w:name w:val="xl28"/>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imes New Roman" w:hAnsi="Times New Roman"/>
      <w:color w:val="000000"/>
      <w:sz w:val="18"/>
      <w:szCs w:val="18"/>
    </w:rPr>
  </w:style>
  <w:style w:type="paragraph" w:customStyle="1" w:styleId="849">
    <w:name w:val="CM57"/>
    <w:basedOn w:val="557"/>
    <w:next w:val="557"/>
    <w:qFormat/>
    <w:uiPriority w:val="99"/>
  </w:style>
  <w:style w:type="paragraph" w:customStyle="1" w:styleId="850">
    <w:name w:val="正文编号"/>
    <w:basedOn w:val="1"/>
    <w:qFormat/>
    <w:uiPriority w:val="0"/>
    <w:pPr>
      <w:numPr>
        <w:ilvl w:val="0"/>
        <w:numId w:val="26"/>
      </w:numPr>
      <w:spacing w:line="400" w:lineRule="exact"/>
    </w:pPr>
    <w:rPr>
      <w:rFonts w:ascii="Times New Roman" w:hAnsi="Times New Roman" w:eastAsia="楷体_GB2312"/>
      <w:spacing w:val="8"/>
      <w:sz w:val="28"/>
      <w:szCs w:val="20"/>
    </w:rPr>
  </w:style>
  <w:style w:type="paragraph" w:customStyle="1" w:styleId="851">
    <w:name w:val="表格文字"/>
    <w:basedOn w:val="2"/>
    <w:next w:val="16"/>
    <w:qFormat/>
    <w:uiPriority w:val="0"/>
  </w:style>
  <w:style w:type="paragraph" w:customStyle="1" w:styleId="852">
    <w:name w:val="Char Char Char Char Char Char1 Char Char Char1 Char"/>
    <w:basedOn w:val="1"/>
    <w:qFormat/>
    <w:uiPriority w:val="0"/>
    <w:rPr>
      <w:rFonts w:ascii="Tahoma" w:hAnsi="Tahoma"/>
      <w:szCs w:val="20"/>
    </w:rPr>
  </w:style>
  <w:style w:type="paragraph" w:customStyle="1" w:styleId="853">
    <w:name w:val="Item List in Table"/>
    <w:basedOn w:val="1"/>
    <w:qFormat/>
    <w:uiPriority w:val="0"/>
    <w:pPr>
      <w:widowControl/>
      <w:numPr>
        <w:ilvl w:val="0"/>
        <w:numId w:val="27"/>
      </w:numPr>
      <w:tabs>
        <w:tab w:val="left" w:pos="284"/>
      </w:tabs>
      <w:spacing w:before="80" w:after="80" w:line="240" w:lineRule="atLeast"/>
      <w:ind w:left="284" w:hanging="284"/>
      <w:jc w:val="left"/>
    </w:pPr>
    <w:rPr>
      <w:rFonts w:ascii="Times New Roman" w:hAnsi="Times New Roman" w:cs="Arial"/>
      <w:sz w:val="21"/>
      <w:szCs w:val="21"/>
    </w:rPr>
  </w:style>
  <w:style w:type="paragraph" w:customStyle="1" w:styleId="854">
    <w:name w:val="附录五级条标题"/>
    <w:basedOn w:val="855"/>
    <w:next w:val="43"/>
    <w:qFormat/>
    <w:uiPriority w:val="0"/>
    <w:pPr>
      <w:numPr>
        <w:ilvl w:val="6"/>
        <w:numId w:val="12"/>
      </w:numPr>
      <w:tabs>
        <w:tab w:val="left" w:pos="360"/>
      </w:tabs>
      <w:outlineLvl w:val="6"/>
    </w:pPr>
  </w:style>
  <w:style w:type="paragraph" w:customStyle="1" w:styleId="855">
    <w:name w:val="附录四级条标题"/>
    <w:basedOn w:val="684"/>
    <w:next w:val="43"/>
    <w:qFormat/>
    <w:uiPriority w:val="0"/>
    <w:pPr>
      <w:numPr>
        <w:ilvl w:val="5"/>
        <w:numId w:val="12"/>
      </w:numPr>
      <w:outlineLvl w:val="5"/>
    </w:pPr>
  </w:style>
  <w:style w:type="paragraph" w:customStyle="1" w:styleId="856">
    <w:name w:val="xl3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cs="Arial Unicode MS"/>
      <w:sz w:val="18"/>
      <w:szCs w:val="18"/>
    </w:rPr>
  </w:style>
  <w:style w:type="paragraph" w:customStyle="1" w:styleId="857">
    <w:name w:val="CM3"/>
    <w:basedOn w:val="557"/>
    <w:next w:val="557"/>
    <w:qFormat/>
    <w:uiPriority w:val="99"/>
  </w:style>
  <w:style w:type="paragraph" w:customStyle="1" w:styleId="858">
    <w:name w:val="样式10"/>
    <w:basedOn w:val="1"/>
    <w:qFormat/>
    <w:uiPriority w:val="0"/>
    <w:pPr>
      <w:numPr>
        <w:ilvl w:val="0"/>
        <w:numId w:val="28"/>
      </w:numPr>
      <w:tabs>
        <w:tab w:val="left" w:pos="360"/>
      </w:tabs>
      <w:spacing w:line="300" w:lineRule="auto"/>
      <w:ind w:firstLine="200"/>
    </w:pPr>
    <w:rPr>
      <w:rFonts w:hAnsi="Times New Roman"/>
      <w:szCs w:val="20"/>
    </w:rPr>
  </w:style>
  <w:style w:type="paragraph" w:customStyle="1" w:styleId="859">
    <w:name w:val="CM59"/>
    <w:basedOn w:val="557"/>
    <w:next w:val="557"/>
    <w:qFormat/>
    <w:uiPriority w:val="99"/>
  </w:style>
  <w:style w:type="paragraph" w:customStyle="1" w:styleId="860">
    <w:name w:val="目录1"/>
    <w:basedOn w:val="1"/>
    <w:next w:val="1"/>
    <w:qFormat/>
    <w:uiPriority w:val="0"/>
    <w:pPr>
      <w:widowControl/>
      <w:tabs>
        <w:tab w:val="left" w:leader="dot" w:pos="8503"/>
      </w:tabs>
      <w:spacing w:after="136" w:line="289" w:lineRule="atLeast"/>
      <w:jc w:val="left"/>
    </w:pPr>
    <w:rPr>
      <w:rFonts w:ascii="Arial" w:hAnsi="Times New Roman" w:eastAsia="黑体"/>
      <w:color w:val="000000"/>
      <w:sz w:val="28"/>
      <w:szCs w:val="20"/>
    </w:rPr>
  </w:style>
  <w:style w:type="paragraph" w:customStyle="1" w:styleId="861">
    <w:name w:val="xl90"/>
    <w:basedOn w:val="1"/>
    <w:qFormat/>
    <w:uiPriority w:val="0"/>
    <w:pPr>
      <w:widowControl/>
      <w:pBdr>
        <w:left w:val="single" w:color="000000" w:sz="4" w:space="0"/>
        <w:right w:val="single" w:color="000000" w:sz="4" w:space="0"/>
      </w:pBdr>
      <w:spacing w:before="100" w:beforeAutospacing="1" w:after="100" w:afterAutospacing="1"/>
      <w:jc w:val="left"/>
    </w:pPr>
    <w:rPr>
      <w:rFonts w:cs="宋体"/>
      <w:color w:val="000000"/>
      <w:sz w:val="18"/>
      <w:szCs w:val="18"/>
    </w:rPr>
  </w:style>
  <w:style w:type="paragraph" w:customStyle="1" w:styleId="862">
    <w:name w:val="Char Char1 Char Char Char Char Char Char Char"/>
    <w:basedOn w:val="1"/>
    <w:qFormat/>
    <w:uiPriority w:val="0"/>
    <w:rPr>
      <w:rFonts w:ascii="Times New Roman" w:hAnsi="Times New Roman"/>
      <w:sz w:val="21"/>
      <w:szCs w:val="20"/>
    </w:rPr>
  </w:style>
  <w:style w:type="paragraph" w:customStyle="1" w:styleId="863">
    <w:name w:val="1.1.1.1 标题"/>
    <w:basedOn w:val="692"/>
    <w:qFormat/>
    <w:uiPriority w:val="0"/>
    <w:pPr>
      <w:numPr>
        <w:ilvl w:val="3"/>
        <w:numId w:val="17"/>
      </w:numPr>
      <w:tabs>
        <w:tab w:val="left" w:pos="360"/>
      </w:tabs>
      <w:spacing w:before="0" w:after="0" w:line="240" w:lineRule="atLeast"/>
      <w:outlineLvl w:val="3"/>
    </w:pPr>
    <w:rPr>
      <w:rFonts w:eastAsia="宋体"/>
      <w:b w:val="0"/>
      <w:sz w:val="24"/>
    </w:rPr>
  </w:style>
  <w:style w:type="paragraph" w:customStyle="1" w:styleId="864">
    <w:name w:val="样式 样式 标题 2 + 宋体 小四 + 行距: 1.5 倍行距"/>
    <w:basedOn w:val="1"/>
    <w:qFormat/>
    <w:uiPriority w:val="0"/>
    <w:pPr>
      <w:keepNext/>
      <w:keepLines/>
      <w:spacing w:before="260" w:after="260" w:line="360" w:lineRule="auto"/>
      <w:ind w:firstLine="200"/>
      <w:outlineLvl w:val="1"/>
    </w:pPr>
    <w:rPr>
      <w:rFonts w:cs="宋体"/>
      <w:b/>
      <w:bCs/>
      <w:szCs w:val="20"/>
    </w:rPr>
  </w:style>
  <w:style w:type="paragraph" w:customStyle="1" w:styleId="865">
    <w:name w:val="章标题"/>
    <w:next w:val="43"/>
    <w:qFormat/>
    <w:uiPriority w:val="0"/>
    <w:pPr>
      <w:numPr>
        <w:ilvl w:val="1"/>
        <w:numId w:val="12"/>
      </w:numPr>
      <w:jc w:val="both"/>
      <w:outlineLvl w:val="1"/>
    </w:pPr>
    <w:rPr>
      <w:rFonts w:hint="default" w:ascii="黑体" w:hAnsi="Times New Roman" w:eastAsia="黑体" w:cs="Times New Roman"/>
      <w:sz w:val="21"/>
      <w:lang w:val="en-US" w:eastAsia="zh-CN" w:bidi="ar-SA"/>
    </w:rPr>
  </w:style>
  <w:style w:type="paragraph" w:customStyle="1" w:styleId="866">
    <w:name w:val="正文样式2"/>
    <w:basedOn w:val="1"/>
    <w:qFormat/>
    <w:uiPriority w:val="0"/>
    <w:pPr>
      <w:spacing w:before="156" w:after="156" w:line="360" w:lineRule="auto"/>
      <w:ind w:firstLine="420"/>
    </w:pPr>
    <w:rPr>
      <w:rFonts w:ascii="Times New Roman" w:hAnsi="Times New Roman" w:eastAsia="楷体_GB2312"/>
    </w:rPr>
  </w:style>
  <w:style w:type="paragraph" w:customStyle="1" w:styleId="867">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cs="宋体"/>
      <w:color w:val="000000"/>
      <w:sz w:val="18"/>
      <w:szCs w:val="18"/>
    </w:rPr>
  </w:style>
  <w:style w:type="paragraph" w:customStyle="1" w:styleId="868">
    <w:name w:val="bz_正文缩进"/>
    <w:basedOn w:val="195"/>
    <w:qFormat/>
    <w:uiPriority w:val="0"/>
  </w:style>
  <w:style w:type="paragraph" w:customStyle="1" w:styleId="869">
    <w:name w:val="Char Char Char Char Char Char1 Char Char Char Char Char Char1 Char Char Char"/>
    <w:basedOn w:val="1"/>
    <w:qFormat/>
    <w:uiPriority w:val="0"/>
    <w:rPr>
      <w:rFonts w:ascii="Tahoma" w:hAnsi="Tahoma"/>
      <w:szCs w:val="20"/>
    </w:rPr>
  </w:style>
  <w:style w:type="paragraph" w:customStyle="1" w:styleId="870">
    <w:name w:val="表题"/>
    <w:basedOn w:val="1"/>
    <w:qFormat/>
    <w:uiPriority w:val="0"/>
    <w:pPr>
      <w:tabs>
        <w:tab w:val="left" w:pos="8550"/>
      </w:tabs>
      <w:spacing w:after="40" w:line="360" w:lineRule="auto"/>
      <w:ind w:firstLine="200"/>
      <w:jc w:val="center"/>
    </w:pPr>
    <w:rPr>
      <w:rFonts w:ascii="Arial" w:hAnsi="Arial" w:eastAsia="黑体"/>
      <w:color w:val="000000"/>
      <w:sz w:val="18"/>
      <w:szCs w:val="20"/>
      <w:lang w:val="en-GB"/>
    </w:rPr>
  </w:style>
  <w:style w:type="paragraph" w:customStyle="1" w:styleId="871">
    <w:name w:val="列表编号 51"/>
    <w:basedOn w:val="1"/>
    <w:qFormat/>
    <w:uiPriority w:val="0"/>
    <w:pPr>
      <w:tabs>
        <w:tab w:val="left" w:pos="900"/>
      </w:tabs>
      <w:spacing w:line="360" w:lineRule="auto"/>
      <w:ind w:left="900" w:hanging="420"/>
      <w:jc w:val="left"/>
    </w:pPr>
    <w:rPr>
      <w:b/>
      <w:sz w:val="32"/>
      <w:szCs w:val="20"/>
    </w:rPr>
  </w:style>
  <w:style w:type="paragraph" w:customStyle="1" w:styleId="872">
    <w:name w:val="正文缩进1"/>
    <w:basedOn w:val="1"/>
    <w:next w:val="364"/>
    <w:qFormat/>
    <w:uiPriority w:val="0"/>
    <w:pPr>
      <w:spacing w:after="120" w:line="360" w:lineRule="auto"/>
      <w:ind w:left="200" w:firstLine="480"/>
    </w:pPr>
    <w:rPr>
      <w:rFonts w:ascii="Times New Roman" w:hAnsi="Times New Roman"/>
      <w:szCs w:val="21"/>
    </w:rPr>
  </w:style>
  <w:style w:type="paragraph" w:customStyle="1" w:styleId="873">
    <w:name w:val="索引 21"/>
    <w:basedOn w:val="1"/>
    <w:next w:val="1"/>
    <w:qFormat/>
    <w:uiPriority w:val="0"/>
    <w:pPr>
      <w:spacing w:line="360" w:lineRule="auto"/>
      <w:ind w:left="200"/>
      <w:jc w:val="center"/>
    </w:pPr>
    <w:rPr>
      <w:b/>
      <w:sz w:val="32"/>
      <w:szCs w:val="32"/>
    </w:rPr>
  </w:style>
  <w:style w:type="paragraph" w:customStyle="1" w:styleId="874">
    <w:name w:val="项目符号3"/>
    <w:basedOn w:val="1"/>
    <w:qFormat/>
    <w:uiPriority w:val="0"/>
    <w:pPr>
      <w:spacing w:line="360" w:lineRule="auto"/>
      <w:ind w:left="482" w:hanging="425"/>
    </w:pPr>
    <w:rPr>
      <w:rFonts w:ascii="Times New Roman" w:hAnsi="Times New Roman" w:cs="Arial Unicode MS"/>
      <w:lang w:bidi="zh-CN"/>
    </w:rPr>
  </w:style>
  <w:style w:type="paragraph" w:customStyle="1" w:styleId="875">
    <w:name w:val="Char Char Char Char Char Char1 Char Char Char Char Char Char1 Char Char Char Char Char Char Char Char Char"/>
    <w:basedOn w:val="1"/>
    <w:qFormat/>
    <w:uiPriority w:val="0"/>
    <w:rPr>
      <w:rFonts w:ascii="Tahoma" w:hAnsi="Tahoma"/>
      <w:szCs w:val="20"/>
    </w:rPr>
  </w:style>
  <w:style w:type="paragraph" w:customStyle="1" w:styleId="876">
    <w:name w:val="Pa0"/>
    <w:basedOn w:val="1"/>
    <w:next w:val="1"/>
    <w:qFormat/>
    <w:uiPriority w:val="0"/>
    <w:pPr>
      <w:spacing w:line="241" w:lineRule="atLeast"/>
      <w:jc w:val="left"/>
    </w:pPr>
    <w:rPr>
      <w:rFonts w:ascii="HPFutura Light" w:hAnsi="Times New Roman" w:eastAsia="Times New Roman"/>
    </w:rPr>
  </w:style>
  <w:style w:type="paragraph" w:customStyle="1" w:styleId="877">
    <w:name w:val="CM40"/>
    <w:basedOn w:val="557"/>
    <w:next w:val="557"/>
    <w:qFormat/>
    <w:uiPriority w:val="99"/>
  </w:style>
  <w:style w:type="paragraph" w:customStyle="1" w:styleId="878">
    <w:name w:val="font8"/>
    <w:basedOn w:val="1"/>
    <w:qFormat/>
    <w:uiPriority w:val="0"/>
    <w:pPr>
      <w:widowControl/>
      <w:spacing w:before="100" w:beforeAutospacing="1" w:after="100" w:afterAutospacing="1"/>
      <w:jc w:val="left"/>
    </w:pPr>
    <w:rPr>
      <w:rFonts w:cs="宋体"/>
      <w:sz w:val="18"/>
      <w:szCs w:val="18"/>
    </w:rPr>
  </w:style>
  <w:style w:type="paragraph" w:customStyle="1" w:styleId="879">
    <w:name w:val="二级节标题"/>
    <w:basedOn w:val="1"/>
    <w:qFormat/>
    <w:uiPriority w:val="0"/>
    <w:pPr>
      <w:spacing w:line="360" w:lineRule="auto"/>
      <w:ind w:firstLine="200"/>
    </w:pPr>
    <w:rPr>
      <w:rFonts w:ascii="Calibri" w:hAnsi="Calibri"/>
      <w:szCs w:val="22"/>
    </w:rPr>
  </w:style>
  <w:style w:type="paragraph" w:customStyle="1" w:styleId="880">
    <w:name w:val="xl71"/>
    <w:basedOn w:val="1"/>
    <w:qFormat/>
    <w:uiPriority w:val="0"/>
    <w:pPr>
      <w:widowControl/>
      <w:spacing w:before="100" w:beforeAutospacing="1" w:after="100" w:afterAutospacing="1"/>
      <w:jc w:val="left"/>
    </w:pPr>
    <w:rPr>
      <w:rFonts w:cs="宋体"/>
      <w:b/>
      <w:bCs/>
    </w:rPr>
  </w:style>
  <w:style w:type="paragraph" w:customStyle="1" w:styleId="881">
    <w:name w:val="Char Char1 Char Char Char"/>
    <w:basedOn w:val="295"/>
    <w:qFormat/>
    <w:uiPriority w:val="0"/>
    <w:pPr>
      <w:shd w:val="clear" w:color="auto" w:fill="auto"/>
    </w:pPr>
    <w:rPr>
      <w:lang w:val="en-US" w:eastAsia="zh-CN"/>
    </w:rPr>
  </w:style>
  <w:style w:type="paragraph" w:customStyle="1" w:styleId="882">
    <w:name w:val="BOC正文"/>
    <w:basedOn w:val="1"/>
    <w:qFormat/>
    <w:uiPriority w:val="0"/>
    <w:pPr>
      <w:spacing w:line="360" w:lineRule="atLeast"/>
      <w:ind w:firstLine="720"/>
    </w:pPr>
    <w:rPr>
      <w:szCs w:val="20"/>
    </w:rPr>
  </w:style>
  <w:style w:type="paragraph" w:customStyle="1" w:styleId="883">
    <w:name w:val="一级条标题"/>
    <w:basedOn w:val="865"/>
    <w:next w:val="43"/>
    <w:qFormat/>
    <w:uiPriority w:val="0"/>
    <w:pPr>
      <w:numPr>
        <w:ilvl w:val="2"/>
        <w:numId w:val="12"/>
      </w:numPr>
      <w:outlineLvl w:val="2"/>
    </w:pPr>
  </w:style>
  <w:style w:type="paragraph" w:customStyle="1" w:styleId="884">
    <w:name w:val="正文 New New New New New New New New New New New New New New New New New New"/>
    <w:qFormat/>
    <w:uiPriority w:val="0"/>
    <w:pPr>
      <w:widowControl w:val="0"/>
      <w:jc w:val="both"/>
    </w:pPr>
    <w:rPr>
      <w:rFonts w:hint="default" w:ascii="Times New Roman" w:hAnsi="Times New Roman" w:eastAsia="宋体" w:cs="Times New Roman"/>
      <w:sz w:val="28"/>
      <w:lang w:val="en-US" w:eastAsia="zh-CN" w:bidi="ar-SA"/>
    </w:rPr>
  </w:style>
  <w:style w:type="paragraph" w:customStyle="1" w:styleId="885">
    <w:name w:val="四号 居中"/>
    <w:basedOn w:val="1"/>
    <w:qFormat/>
    <w:uiPriority w:val="0"/>
    <w:pPr>
      <w:spacing w:line="360" w:lineRule="auto"/>
      <w:jc w:val="center"/>
    </w:pPr>
    <w:rPr>
      <w:rFonts w:ascii="黑体" w:eastAsia="黑体" w:cs="宋体"/>
      <w:b/>
      <w:spacing w:val="1"/>
      <w:sz w:val="28"/>
      <w:szCs w:val="20"/>
    </w:rPr>
  </w:style>
  <w:style w:type="paragraph" w:customStyle="1" w:styleId="886">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cs="Arial Unicode MS"/>
      <w:sz w:val="18"/>
      <w:szCs w:val="18"/>
    </w:rPr>
  </w:style>
  <w:style w:type="paragraph" w:customStyle="1" w:styleId="887">
    <w:name w:val="Item Step in Table"/>
    <w:qFormat/>
    <w:uiPriority w:val="0"/>
    <w:pPr>
      <w:numPr>
        <w:ilvl w:val="0"/>
        <w:numId w:val="29"/>
      </w:numPr>
      <w:spacing w:before="40" w:after="40"/>
      <w:jc w:val="both"/>
    </w:pPr>
    <w:rPr>
      <w:rFonts w:hint="default" w:ascii="Arial" w:hAnsi="Arial" w:eastAsia="宋体" w:cs="Arial"/>
      <w:sz w:val="18"/>
      <w:szCs w:val="18"/>
      <w:lang w:val="en-US" w:eastAsia="zh-CN" w:bidi="ar-SA"/>
    </w:rPr>
  </w:style>
  <w:style w:type="paragraph" w:customStyle="1" w:styleId="888">
    <w:name w:val="列表编号 31"/>
    <w:basedOn w:val="1"/>
    <w:qFormat/>
    <w:uiPriority w:val="0"/>
    <w:pPr>
      <w:tabs>
        <w:tab w:val="left" w:pos="1200"/>
      </w:tabs>
      <w:spacing w:line="360" w:lineRule="auto"/>
      <w:ind w:left="1200" w:hanging="360"/>
      <w:jc w:val="left"/>
    </w:pPr>
    <w:rPr>
      <w:b/>
      <w:sz w:val="32"/>
      <w:szCs w:val="20"/>
    </w:rPr>
  </w:style>
  <w:style w:type="paragraph" w:customStyle="1" w:styleId="889">
    <w:name w:val="1.1"/>
    <w:basedOn w:val="614"/>
    <w:qFormat/>
    <w:uiPriority w:val="0"/>
    <w:rPr>
      <w:rFonts w:eastAsia="黑体"/>
      <w:sz w:val="36"/>
    </w:rPr>
  </w:style>
  <w:style w:type="paragraph" w:customStyle="1" w:styleId="890">
    <w:name w:val="msolistparagraph"/>
    <w:basedOn w:val="1"/>
    <w:qFormat/>
    <w:uiPriority w:val="0"/>
    <w:pPr>
      <w:ind w:firstLine="420"/>
    </w:pPr>
    <w:rPr>
      <w:rFonts w:ascii="Times New Roman" w:hAnsi="Times New Roman"/>
      <w:sz w:val="21"/>
    </w:rPr>
  </w:style>
  <w:style w:type="paragraph" w:customStyle="1" w:styleId="891">
    <w:name w:val="正文4"/>
    <w:basedOn w:val="1"/>
    <w:qFormat/>
    <w:uiPriority w:val="0"/>
    <w:pPr>
      <w:spacing w:line="440" w:lineRule="exact"/>
      <w:ind w:firstLine="601"/>
    </w:pPr>
    <w:rPr>
      <w:rFonts w:ascii="Times New Roman" w:hAnsi="Times New Roman" w:eastAsia="楷体_GB2312"/>
      <w:spacing w:val="8"/>
      <w:sz w:val="28"/>
      <w:szCs w:val="20"/>
    </w:rPr>
  </w:style>
  <w:style w:type="paragraph" w:customStyle="1" w:styleId="892">
    <w:name w:val="xl7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cs="宋体"/>
      <w:color w:val="000000"/>
      <w:sz w:val="18"/>
      <w:szCs w:val="18"/>
    </w:rPr>
  </w:style>
  <w:style w:type="paragraph" w:customStyle="1" w:styleId="893">
    <w:name w:val="样式 样式 正文文本缩进 + 仿宋_GB2312 小四 首行缩进:  0 厘米 行距: 1.5 倍行距 + (中文) 仿宋_GB... Char Char"/>
    <w:basedOn w:val="763"/>
    <w:qFormat/>
    <w:uiPriority w:val="0"/>
    <w:pPr>
      <w:ind w:firstLine="480"/>
    </w:pPr>
  </w:style>
  <w:style w:type="paragraph" w:customStyle="1" w:styleId="894">
    <w:name w:val="列表框2"/>
    <w:basedOn w:val="352"/>
    <w:qFormat/>
    <w:uiPriority w:val="0"/>
    <w:pPr>
      <w:numPr>
        <w:ilvl w:val="0"/>
        <w:numId w:val="30"/>
      </w:numPr>
      <w:tabs>
        <w:tab w:val="left" w:pos="360"/>
        <w:tab w:val="left" w:pos="425"/>
      </w:tabs>
      <w:ind w:left="0" w:firstLine="0"/>
    </w:pPr>
  </w:style>
  <w:style w:type="paragraph" w:customStyle="1" w:styleId="895">
    <w:name w:val="1正文"/>
    <w:basedOn w:val="1"/>
    <w:qFormat/>
    <w:uiPriority w:val="0"/>
    <w:pPr>
      <w:spacing w:line="300" w:lineRule="auto"/>
      <w:ind w:firstLine="480"/>
    </w:pPr>
    <w:rPr>
      <w:rFonts w:ascii="Times New Roman" w:hAnsi="Times New Roman"/>
      <w:szCs w:val="20"/>
    </w:rPr>
  </w:style>
  <w:style w:type="paragraph" w:customStyle="1" w:styleId="896">
    <w:name w:val="Table Paragraph"/>
    <w:basedOn w:val="1"/>
    <w:qFormat/>
    <w:uiPriority w:val="1"/>
    <w:pPr>
      <w:jc w:val="left"/>
    </w:pPr>
    <w:rPr>
      <w:rFonts w:ascii="宋体" w:hAnsi="宋体" w:cs="宋体"/>
      <w:sz w:val="22"/>
      <w:szCs w:val="22"/>
      <w:lang w:val="zh-CN" w:bidi="zh-CN"/>
    </w:rPr>
  </w:style>
  <w:style w:type="paragraph" w:customStyle="1" w:styleId="897">
    <w:name w:val="nr Char Char Char Char Char Char Char Char Char Char Char Char"/>
    <w:basedOn w:val="1"/>
    <w:qFormat/>
    <w:uiPriority w:val="0"/>
    <w:pPr>
      <w:spacing w:line="360" w:lineRule="auto"/>
      <w:ind w:firstLine="200"/>
    </w:pPr>
    <w:rPr>
      <w:rFonts w:ascii="Times New Roman" w:hAnsi="Times New Roman" w:eastAsia="楷体_GB2312" w:cs="宋体"/>
      <w:sz w:val="32"/>
    </w:rPr>
  </w:style>
  <w:style w:type="paragraph" w:customStyle="1" w:styleId="898">
    <w:name w:val="leaidx"/>
    <w:basedOn w:val="1"/>
    <w:qFormat/>
    <w:uiPriority w:val="0"/>
    <w:pPr>
      <w:widowControl/>
      <w:spacing w:before="100" w:beforeAutospacing="1" w:after="100" w:afterAutospacing="1"/>
      <w:jc w:val="left"/>
    </w:pPr>
    <w:rPr>
      <w:rFonts w:cs="宋体"/>
    </w:rPr>
  </w:style>
  <w:style w:type="paragraph" w:customStyle="1" w:styleId="899">
    <w:name w:val="3333333333333333"/>
    <w:basedOn w:val="1"/>
    <w:qFormat/>
    <w:uiPriority w:val="0"/>
    <w:pPr>
      <w:keepNext/>
      <w:keepLines/>
      <w:numPr>
        <w:ilvl w:val="2"/>
        <w:numId w:val="13"/>
      </w:numPr>
      <w:spacing w:line="360" w:lineRule="auto"/>
      <w:ind w:left="1826" w:hanging="420"/>
      <w:outlineLvl w:val="2"/>
    </w:pPr>
    <w:rPr>
      <w:rFonts w:ascii="Times New Roman" w:hAnsi="Times New Roman" w:cs="Times New Roman"/>
      <w:b/>
      <w:bCs/>
      <w:sz w:val="32"/>
      <w:szCs w:val="32"/>
    </w:rPr>
  </w:style>
  <w:style w:type="paragraph" w:customStyle="1" w:styleId="900">
    <w:name w:val="文字内容"/>
    <w:basedOn w:val="371"/>
    <w:qFormat/>
    <w:uiPriority w:val="0"/>
    <w:pPr>
      <w:widowControl w:val="0"/>
      <w:ind w:firstLine="420"/>
    </w:pPr>
    <w:rPr>
      <w:rFonts w:ascii="Times New Roman" w:hAnsi="Times New Roman" w:eastAsia="宋体"/>
      <w:sz w:val="24"/>
      <w:szCs w:val="24"/>
    </w:rPr>
  </w:style>
  <w:style w:type="paragraph" w:customStyle="1" w:styleId="901">
    <w:name w:val="Char2 Char Char Char Char Char Char Char Char Char Char Char Char"/>
    <w:basedOn w:val="1"/>
    <w:qFormat/>
    <w:uiPriority w:val="0"/>
    <w:pPr>
      <w:spacing w:line="360" w:lineRule="auto"/>
      <w:ind w:firstLine="200"/>
    </w:pPr>
    <w:rPr>
      <w:rFonts w:ascii="Times New Roman" w:hAnsi="Times New Roman"/>
      <w:sz w:val="21"/>
    </w:rPr>
  </w:style>
  <w:style w:type="paragraph" w:customStyle="1" w:styleId="902">
    <w:name w:val="Char Char"/>
    <w:basedOn w:val="295"/>
    <w:qFormat/>
    <w:uiPriority w:val="0"/>
    <w:pPr>
      <w:spacing w:line="360" w:lineRule="auto"/>
    </w:pPr>
    <w:rPr>
      <w:rFonts w:ascii="Times New Roman" w:hAnsi="Times New Roman"/>
      <w:sz w:val="21"/>
    </w:rPr>
  </w:style>
  <w:style w:type="paragraph" w:customStyle="1" w:styleId="903">
    <w:name w:val="正文格式"/>
    <w:basedOn w:val="1"/>
    <w:qFormat/>
    <w:uiPriority w:val="0"/>
    <w:pPr>
      <w:widowControl/>
      <w:spacing w:line="360" w:lineRule="atLeast"/>
      <w:ind w:firstLine="482"/>
    </w:pPr>
    <w:rPr>
      <w:rFonts w:ascii="Times New Roman" w:hAnsi="Times New Roman"/>
      <w:szCs w:val="20"/>
    </w:rPr>
  </w:style>
  <w:style w:type="paragraph" w:customStyle="1" w:styleId="904">
    <w:name w:val="样式 标题 1 + 段前: 16 磅 段后: 16 磅"/>
    <w:basedOn w:val="192"/>
    <w:qFormat/>
    <w:uiPriority w:val="0"/>
    <w:pPr>
      <w:keepNext w:val="0"/>
      <w:keepLines w:val="0"/>
      <w:numPr>
        <w:ilvl w:val="0"/>
        <w:numId w:val="0"/>
      </w:numPr>
      <w:tabs>
        <w:tab w:val="left" w:pos="0"/>
      </w:tabs>
      <w:spacing w:before="120" w:after="0" w:line="360" w:lineRule="auto"/>
      <w:ind w:left="-288" w:firstLine="288"/>
      <w:jc w:val="center"/>
    </w:pPr>
    <w:rPr>
      <w:rFonts w:ascii="宋体" w:hAnsi="宋体" w:cs="宋体"/>
      <w:b w:val="0"/>
      <w:sz w:val="30"/>
    </w:rPr>
  </w:style>
  <w:style w:type="paragraph" w:customStyle="1" w:styleId="905">
    <w:name w:val="1。1。1"/>
    <w:basedOn w:val="194"/>
    <w:qFormat/>
    <w:uiPriority w:val="0"/>
    <w:pPr>
      <w:numPr>
        <w:ilvl w:val="0"/>
        <w:numId w:val="0"/>
      </w:numPr>
      <w:tabs>
        <w:tab w:val="clear" w:pos="1080"/>
      </w:tabs>
      <w:spacing w:before="0" w:after="0" w:line="480" w:lineRule="exact"/>
      <w:ind w:left="540"/>
    </w:pPr>
    <w:rPr>
      <w:rFonts w:cs="宋体"/>
      <w:bCs/>
      <w:lang w:val="en-US" w:eastAsia="zh-CN"/>
    </w:rPr>
  </w:style>
  <w:style w:type="paragraph" w:customStyle="1" w:styleId="906">
    <w:name w:val="xl54"/>
    <w:basedOn w:val="1"/>
    <w:qFormat/>
    <w:uiPriority w:val="0"/>
    <w:pPr>
      <w:widowControl/>
      <w:pBdr>
        <w:left w:val="single" w:color="000000" w:sz="4" w:space="0"/>
        <w:bottom w:val="single" w:color="000000" w:sz="4" w:space="0"/>
        <w:right w:val="single" w:color="000000" w:sz="4" w:space="0"/>
      </w:pBdr>
      <w:shd w:val="clear" w:color="auto" w:fill="FFFFFF"/>
      <w:spacing w:before="100" w:beforeAutospacing="1" w:after="100" w:afterAutospacing="1"/>
      <w:jc w:val="left"/>
    </w:pPr>
    <w:rPr>
      <w:color w:val="000000"/>
      <w:sz w:val="21"/>
      <w:szCs w:val="21"/>
    </w:rPr>
  </w:style>
  <w:style w:type="paragraph" w:customStyle="1" w:styleId="907">
    <w:name w:val="修订"/>
    <w:semiHidden/>
    <w:qFormat/>
    <w:uiPriority w:val="99"/>
    <w:rPr>
      <w:rFonts w:hint="default" w:ascii="宋体" w:hAnsi="宋体" w:eastAsia="宋体" w:cs="宋体"/>
      <w:sz w:val="24"/>
      <w:szCs w:val="24"/>
      <w:lang w:val="en-US" w:eastAsia="zh-CN" w:bidi="ar-SA"/>
    </w:rPr>
  </w:style>
  <w:style w:type="paragraph" w:customStyle="1" w:styleId="908">
    <w:name w:val="标题 31"/>
    <w:basedOn w:val="1"/>
    <w:next w:val="1"/>
    <w:qFormat/>
    <w:uiPriority w:val="9"/>
    <w:pPr>
      <w:keepNext/>
      <w:keepLines/>
      <w:spacing w:after="260" w:line="416" w:lineRule="auto"/>
      <w:ind w:right="280" w:firstLine="200"/>
      <w:outlineLvl w:val="2"/>
    </w:pPr>
    <w:rPr>
      <w:rFonts w:ascii="Calibri" w:hAnsi="Calibri"/>
      <w:b/>
      <w:bCs/>
      <w:sz w:val="32"/>
      <w:szCs w:val="32"/>
    </w:rPr>
  </w:style>
  <w:style w:type="paragraph" w:customStyle="1" w:styleId="909">
    <w:name w:val="+正文"/>
    <w:basedOn w:val="1"/>
    <w:qFormat/>
    <w:uiPriority w:val="0"/>
    <w:pPr>
      <w:spacing w:line="360" w:lineRule="auto"/>
      <w:ind w:firstLine="200"/>
    </w:pPr>
    <w:rPr>
      <w:rFonts w:ascii="Times New Roman" w:hAnsi="Times New Roman"/>
      <w:szCs w:val="28"/>
    </w:rPr>
  </w:style>
  <w:style w:type="paragraph" w:customStyle="1" w:styleId="910">
    <w:name w:val="xl85"/>
    <w:basedOn w:val="1"/>
    <w:qFormat/>
    <w:uiPriority w:val="0"/>
    <w:pPr>
      <w:widowControl/>
      <w:spacing w:before="100" w:beforeAutospacing="1" w:after="100" w:afterAutospacing="1"/>
      <w:jc w:val="center"/>
    </w:pPr>
    <w:rPr>
      <w:rFonts w:cs="宋体"/>
      <w:sz w:val="18"/>
      <w:szCs w:val="18"/>
    </w:rPr>
  </w:style>
  <w:style w:type="paragraph" w:customStyle="1" w:styleId="911">
    <w:name w:val="Char Char Char Char Char Char1 Char Char Char Char Char Char1 Char Char Char1"/>
    <w:basedOn w:val="1"/>
    <w:qFormat/>
    <w:uiPriority w:val="0"/>
    <w:rPr>
      <w:rFonts w:ascii="Tahoma" w:hAnsi="Tahoma"/>
      <w:szCs w:val="20"/>
    </w:rPr>
  </w:style>
  <w:style w:type="paragraph" w:customStyle="1" w:styleId="912">
    <w:name w:val="正文文本缩进 31"/>
    <w:basedOn w:val="1"/>
    <w:qFormat/>
    <w:uiPriority w:val="0"/>
    <w:pPr>
      <w:spacing w:before="120" w:line="22" w:lineRule="atLeast"/>
      <w:ind w:left="720" w:firstLine="480"/>
      <w:jc w:val="left"/>
    </w:pPr>
    <w:rPr>
      <w:rFonts w:hAnsi="Times New Roman"/>
      <w:szCs w:val="20"/>
    </w:rPr>
  </w:style>
  <w:style w:type="paragraph" w:customStyle="1" w:styleId="913">
    <w:name w:val="Normal0"/>
    <w:qFormat/>
    <w:uiPriority w:val="0"/>
    <w:rPr>
      <w:rFonts w:hint="default" w:ascii="Times New Roman" w:hAnsi="Times New Roman" w:eastAsia="宋体" w:cs="Times New Roman"/>
      <w:lang w:val="en-US" w:eastAsia="en-US" w:bidi="ar-SA"/>
    </w:rPr>
  </w:style>
  <w:style w:type="paragraph" w:customStyle="1" w:styleId="914">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Wingdings" w:hAnsi="Wingdings" w:cs="宋体"/>
      <w:color w:val="000000"/>
      <w:sz w:val="18"/>
      <w:szCs w:val="18"/>
    </w:rPr>
  </w:style>
  <w:style w:type="paragraph" w:customStyle="1" w:styleId="915">
    <w:name w:val="表内正文"/>
    <w:basedOn w:val="1"/>
    <w:qFormat/>
    <w:uiPriority w:val="0"/>
    <w:pPr>
      <w:spacing w:line="340" w:lineRule="exact"/>
      <w:ind w:firstLine="200"/>
      <w:jc w:val="left"/>
    </w:pPr>
    <w:rPr>
      <w:rFonts w:ascii="Times New Roman" w:hAnsi="Times New Roman"/>
    </w:rPr>
  </w:style>
  <w:style w:type="paragraph" w:customStyle="1" w:styleId="916">
    <w:name w:val="1.1.1.1"/>
    <w:basedOn w:val="1"/>
    <w:qFormat/>
    <w:uiPriority w:val="0"/>
    <w:pPr>
      <w:tabs>
        <w:tab w:val="left" w:pos="26875"/>
      </w:tabs>
      <w:spacing w:before="60" w:after="60" w:line="360" w:lineRule="atLeast"/>
      <w:ind w:left="1134" w:hanging="1134"/>
    </w:pPr>
    <w:rPr>
      <w:rFonts w:hAnsi="Times New Roman"/>
      <w:szCs w:val="20"/>
    </w:rPr>
  </w:style>
  <w:style w:type="paragraph" w:customStyle="1" w:styleId="917">
    <w:name w:val="Default Paragraph Font Para Char"/>
    <w:basedOn w:val="1"/>
    <w:qFormat/>
    <w:uiPriority w:val="0"/>
    <w:pPr>
      <w:widowControl/>
      <w:spacing w:after="160" w:line="240" w:lineRule="exact"/>
      <w:jc w:val="left"/>
    </w:pPr>
    <w:rPr>
      <w:rFonts w:ascii="Times New Roman" w:hAnsi="Times New Roman"/>
      <w:sz w:val="21"/>
      <w:szCs w:val="20"/>
    </w:rPr>
  </w:style>
  <w:style w:type="paragraph" w:customStyle="1" w:styleId="918">
    <w:name w:val="无间隔11"/>
    <w:qFormat/>
    <w:uiPriority w:val="1"/>
    <w:pPr>
      <w:widowControl w:val="0"/>
      <w:ind w:firstLine="480"/>
      <w:jc w:val="both"/>
    </w:pPr>
    <w:rPr>
      <w:rFonts w:hint="default" w:ascii="仿宋_GB2312" w:hAnsi="宋体" w:eastAsia="仿宋_GB2312" w:cs="Times New Roman"/>
      <w:sz w:val="24"/>
      <w:szCs w:val="24"/>
      <w:lang w:val="en-US" w:eastAsia="zh-CN" w:bidi="ar-SA"/>
    </w:rPr>
  </w:style>
  <w:style w:type="paragraph" w:customStyle="1" w:styleId="919">
    <w:name w:val="font5"/>
    <w:basedOn w:val="1"/>
    <w:qFormat/>
    <w:uiPriority w:val="0"/>
    <w:pPr>
      <w:widowControl/>
      <w:spacing w:before="100" w:beforeAutospacing="1" w:after="100" w:afterAutospacing="1"/>
      <w:jc w:val="left"/>
    </w:pPr>
    <w:rPr>
      <w:rFonts w:ascii="Times New Roman" w:hAnsi="Times New Roman"/>
      <w:color w:val="000000"/>
      <w:sz w:val="18"/>
      <w:szCs w:val="18"/>
    </w:rPr>
  </w:style>
  <w:style w:type="paragraph" w:customStyle="1" w:styleId="920">
    <w:name w:val="Char Char Char Char Char Char1 Char Char Char Char Char Char"/>
    <w:basedOn w:val="1"/>
    <w:qFormat/>
    <w:uiPriority w:val="0"/>
    <w:rPr>
      <w:rFonts w:ascii="Tahoma" w:hAnsi="Tahoma"/>
      <w:szCs w:val="20"/>
    </w:rPr>
  </w:style>
  <w:style w:type="paragraph" w:customStyle="1" w:styleId="921">
    <w:name w:val="项目符号：一级"/>
    <w:basedOn w:val="1"/>
    <w:next w:val="1"/>
    <w:qFormat/>
    <w:uiPriority w:val="0"/>
    <w:pPr>
      <w:widowControl/>
      <w:tabs>
        <w:tab w:val="left" w:pos="425"/>
        <w:tab w:val="left" w:pos="900"/>
      </w:tabs>
      <w:spacing w:line="360" w:lineRule="auto"/>
      <w:ind w:left="425" w:hanging="425"/>
      <w:jc w:val="left"/>
    </w:pPr>
    <w:rPr>
      <w:szCs w:val="28"/>
    </w:rPr>
  </w:style>
  <w:style w:type="paragraph" w:customStyle="1" w:styleId="922">
    <w:name w:val="表内文字"/>
    <w:basedOn w:val="1"/>
    <w:qFormat/>
    <w:uiPriority w:val="0"/>
    <w:pPr>
      <w:spacing w:before="50" w:after="50"/>
      <w:jc w:val="center"/>
    </w:pPr>
    <w:rPr>
      <w:rFonts w:ascii="仿宋_GB2312" w:eastAsia="仿宋_GB2312"/>
      <w:b/>
      <w:color w:val="000000"/>
      <w:sz w:val="21"/>
      <w:szCs w:val="21"/>
    </w:rPr>
  </w:style>
  <w:style w:type="paragraph" w:customStyle="1" w:styleId="923">
    <w:name w:val="Item List"/>
    <w:qFormat/>
    <w:uiPriority w:val="0"/>
    <w:pPr>
      <w:tabs>
        <w:tab w:val="left" w:pos="1145"/>
      </w:tabs>
      <w:spacing w:before="80" w:after="80" w:line="240" w:lineRule="atLeast"/>
      <w:ind w:left="1145" w:hanging="425"/>
    </w:pPr>
    <w:rPr>
      <w:rFonts w:hint="default" w:ascii="等线" w:hAnsi="等线" w:eastAsia="等线" w:cs="Arial"/>
      <w:sz w:val="21"/>
      <w:szCs w:val="21"/>
      <w:lang w:val="en-US" w:eastAsia="zh-CN" w:bidi="ar-SA"/>
    </w:rPr>
  </w:style>
  <w:style w:type="paragraph" w:customStyle="1" w:styleId="924">
    <w:name w:val="Char2"/>
    <w:basedOn w:val="1"/>
    <w:qFormat/>
    <w:uiPriority w:val="0"/>
    <w:pPr>
      <w:widowControl/>
      <w:spacing w:after="160" w:line="240" w:lineRule="exact"/>
      <w:jc w:val="left"/>
    </w:pPr>
    <w:rPr>
      <w:rFonts w:ascii="Verdana" w:hAnsi="Verdana"/>
      <w:sz w:val="21"/>
      <w:szCs w:val="20"/>
      <w:lang w:eastAsia="en-US"/>
    </w:rPr>
  </w:style>
  <w:style w:type="paragraph" w:customStyle="1" w:styleId="925">
    <w:name w:val="正文段"/>
    <w:basedOn w:val="1"/>
    <w:qFormat/>
    <w:uiPriority w:val="0"/>
    <w:pPr>
      <w:widowControl/>
      <w:spacing w:after="240" w:line="240" w:lineRule="atLeast"/>
      <w:ind w:firstLine="454"/>
    </w:pPr>
    <w:rPr>
      <w:rFonts w:hAnsi="Times New Roman"/>
      <w:szCs w:val="20"/>
    </w:rPr>
  </w:style>
  <w:style w:type="paragraph" w:customStyle="1" w:styleId="926">
    <w:name w:val="正文--样式 (西文) 宋体 行距: 1.5 倍行距 首行缩进:  2 字符"/>
    <w:basedOn w:val="1"/>
    <w:qFormat/>
    <w:uiPriority w:val="0"/>
    <w:pPr>
      <w:spacing w:line="360" w:lineRule="auto"/>
      <w:ind w:firstLine="480"/>
    </w:pPr>
    <w:rPr>
      <w:rFonts w:cs="宋体"/>
      <w:szCs w:val="20"/>
    </w:rPr>
  </w:style>
  <w:style w:type="paragraph" w:customStyle="1" w:styleId="927">
    <w:name w:val="nr Char Char Char Char Char Char Char Char Char Char Char Char Char Char"/>
    <w:basedOn w:val="1"/>
    <w:qFormat/>
    <w:uiPriority w:val="0"/>
    <w:pPr>
      <w:spacing w:line="360" w:lineRule="auto"/>
      <w:ind w:firstLine="200"/>
    </w:pPr>
    <w:rPr>
      <w:rFonts w:ascii="Times New Roman" w:hAnsi="Times New Roman" w:eastAsia="楷体_GB2312" w:cs="宋体"/>
      <w:sz w:val="28"/>
      <w:szCs w:val="20"/>
    </w:rPr>
  </w:style>
  <w:style w:type="paragraph" w:customStyle="1" w:styleId="928">
    <w:name w:val="xl82"/>
    <w:basedOn w:val="1"/>
    <w:qFormat/>
    <w:uiPriority w:val="0"/>
    <w:pPr>
      <w:widowControl/>
      <w:pBdr>
        <w:left w:val="single" w:color="000000" w:sz="4" w:space="0"/>
        <w:right w:val="single" w:color="000000" w:sz="4" w:space="0"/>
      </w:pBdr>
      <w:spacing w:before="100" w:beforeAutospacing="1" w:after="100" w:afterAutospacing="1"/>
      <w:jc w:val="left"/>
    </w:pPr>
    <w:rPr>
      <w:rFonts w:ascii="Times New Roman" w:hAnsi="Times New Roman"/>
      <w:color w:val="000000"/>
      <w:sz w:val="18"/>
      <w:szCs w:val="18"/>
    </w:rPr>
  </w:style>
  <w:style w:type="paragraph" w:customStyle="1" w:styleId="929">
    <w:name w:val="Char Char4 Char Char"/>
    <w:basedOn w:val="1"/>
    <w:qFormat/>
    <w:uiPriority w:val="0"/>
    <w:rPr>
      <w:rFonts w:ascii="Tahoma" w:hAnsi="Tahoma"/>
      <w:szCs w:val="20"/>
    </w:rPr>
  </w:style>
  <w:style w:type="paragraph" w:customStyle="1" w:styleId="930">
    <w:name w:val="xl84"/>
    <w:basedOn w:val="1"/>
    <w:qFormat/>
    <w:uiPriority w:val="0"/>
    <w:pPr>
      <w:widowControl/>
      <w:pBdr>
        <w:top w:val="single" w:color="000000" w:sz="4" w:space="0"/>
      </w:pBdr>
      <w:spacing w:before="100" w:beforeAutospacing="1" w:after="100" w:afterAutospacing="1"/>
      <w:jc w:val="center"/>
    </w:pPr>
    <w:rPr>
      <w:rFonts w:cs="宋体"/>
      <w:sz w:val="18"/>
      <w:szCs w:val="18"/>
    </w:rPr>
  </w:style>
  <w:style w:type="paragraph" w:customStyle="1" w:styleId="931">
    <w:name w:val="索引 41"/>
    <w:basedOn w:val="1"/>
    <w:next w:val="1"/>
    <w:qFormat/>
    <w:uiPriority w:val="0"/>
    <w:pPr>
      <w:spacing w:line="360" w:lineRule="auto"/>
      <w:ind w:left="600"/>
      <w:jc w:val="center"/>
    </w:pPr>
    <w:rPr>
      <w:b/>
      <w:sz w:val="32"/>
      <w:szCs w:val="32"/>
    </w:rPr>
  </w:style>
  <w:style w:type="paragraph" w:customStyle="1" w:styleId="932">
    <w:name w:val="样式1"/>
    <w:basedOn w:val="1"/>
    <w:qFormat/>
    <w:uiPriority w:val="0"/>
    <w:pPr>
      <w:spacing w:before="120" w:after="120" w:line="300" w:lineRule="auto"/>
    </w:pPr>
    <w:rPr>
      <w:b/>
      <w:szCs w:val="20"/>
    </w:rPr>
  </w:style>
  <w:style w:type="paragraph" w:customStyle="1" w:styleId="933">
    <w:name w:val="CM20"/>
    <w:basedOn w:val="557"/>
    <w:next w:val="557"/>
    <w:qFormat/>
    <w:uiPriority w:val="99"/>
  </w:style>
  <w:style w:type="paragraph" w:customStyle="1" w:styleId="934">
    <w:name w:val="xl70"/>
    <w:basedOn w:val="1"/>
    <w:qFormat/>
    <w:uiPriority w:val="0"/>
    <w:pPr>
      <w:widowControl/>
      <w:spacing w:before="100" w:beforeAutospacing="1" w:after="100" w:afterAutospacing="1"/>
      <w:jc w:val="left"/>
    </w:pPr>
    <w:rPr>
      <w:rFonts w:cs="宋体"/>
    </w:rPr>
  </w:style>
  <w:style w:type="paragraph" w:customStyle="1" w:styleId="935">
    <w:name w:val="编号1"/>
    <w:basedOn w:val="1"/>
    <w:qFormat/>
    <w:uiPriority w:val="0"/>
    <w:pPr>
      <w:numPr>
        <w:ilvl w:val="0"/>
        <w:numId w:val="31"/>
      </w:numPr>
      <w:ind w:right="210"/>
    </w:pPr>
    <w:rPr>
      <w:spacing w:val="10"/>
      <w:sz w:val="21"/>
    </w:rPr>
  </w:style>
  <w:style w:type="paragraph" w:customStyle="1" w:styleId="936">
    <w:name w:val="样式 标题 2 + (西文) 宋体 非加粗 居中"/>
    <w:basedOn w:val="193"/>
    <w:qFormat/>
    <w:uiPriority w:val="0"/>
    <w:pPr>
      <w:numPr>
        <w:ilvl w:val="0"/>
        <w:numId w:val="0"/>
      </w:numPr>
      <w:spacing w:line="412" w:lineRule="auto"/>
      <w:jc w:val="center"/>
    </w:pPr>
    <w:rPr>
      <w:rFonts w:ascii="宋体" w:hAnsi="宋体" w:cs="宋体"/>
      <w:b w:val="0"/>
      <w:spacing w:val="2"/>
      <w:sz w:val="28"/>
    </w:rPr>
  </w:style>
  <w:style w:type="paragraph" w:customStyle="1" w:styleId="937">
    <w:name w:val="msonormalcxspmiddle"/>
    <w:basedOn w:val="1"/>
    <w:qFormat/>
    <w:uiPriority w:val="0"/>
    <w:pPr>
      <w:widowControl/>
      <w:spacing w:before="100" w:beforeAutospacing="1" w:after="100" w:afterAutospacing="1"/>
      <w:jc w:val="left"/>
    </w:pPr>
    <w:rPr>
      <w:rFonts w:cs="宋体"/>
    </w:rPr>
  </w:style>
  <w:style w:type="paragraph" w:customStyle="1" w:styleId="938">
    <w:name w:val="xl79"/>
    <w:basedOn w:val="1"/>
    <w:qFormat/>
    <w:uiPriority w:val="0"/>
    <w:pPr>
      <w:widowControl/>
      <w:pBdr>
        <w:left w:val="single" w:color="000000" w:sz="4" w:space="0"/>
        <w:right w:val="single" w:color="000000" w:sz="4" w:space="0"/>
      </w:pBdr>
      <w:spacing w:before="100" w:beforeAutospacing="1" w:after="100" w:afterAutospacing="1"/>
      <w:jc w:val="center"/>
    </w:pPr>
    <w:rPr>
      <w:rFonts w:cs="宋体"/>
      <w:color w:val="000000"/>
      <w:sz w:val="18"/>
      <w:szCs w:val="18"/>
    </w:rPr>
  </w:style>
  <w:style w:type="paragraph" w:customStyle="1" w:styleId="939">
    <w:name w:val="纯文本11"/>
    <w:basedOn w:val="1"/>
    <w:qFormat/>
    <w:uiPriority w:val="0"/>
    <w:pPr>
      <w:widowControl/>
      <w:jc w:val="left"/>
    </w:pPr>
    <w:rPr>
      <w:rFonts w:hAnsi="Courier New" w:eastAsia="楷体_GB2312"/>
      <w:sz w:val="26"/>
      <w:szCs w:val="20"/>
    </w:rPr>
  </w:style>
  <w:style w:type="paragraph" w:customStyle="1" w:styleId="940">
    <w:name w:val="zhang"/>
    <w:basedOn w:val="1"/>
    <w:qFormat/>
    <w:uiPriority w:val="0"/>
    <w:pPr>
      <w:spacing w:line="360" w:lineRule="auto"/>
      <w:ind w:firstLine="200"/>
      <w:jc w:val="center"/>
    </w:pPr>
    <w:rPr>
      <w:rFonts w:eastAsia="黑体" w:cs="宋体"/>
      <w:b/>
      <w:bCs/>
      <w:sz w:val="44"/>
      <w:szCs w:val="20"/>
    </w:rPr>
  </w:style>
  <w:style w:type="paragraph" w:customStyle="1" w:styleId="941">
    <w:name w:val="行文"/>
    <w:basedOn w:val="1"/>
    <w:qFormat/>
    <w:uiPriority w:val="0"/>
    <w:pPr>
      <w:spacing w:line="480" w:lineRule="exact"/>
      <w:ind w:firstLine="624"/>
    </w:pPr>
    <w:rPr>
      <w:rFonts w:ascii="Times New Roman" w:hAnsi="Times New Roman" w:eastAsia="仿宋_GB2312"/>
      <w:spacing w:val="8"/>
      <w:sz w:val="30"/>
      <w:szCs w:val="20"/>
    </w:rPr>
  </w:style>
  <w:style w:type="paragraph" w:customStyle="1" w:styleId="942">
    <w:name w:val="Char1"/>
    <w:basedOn w:val="1"/>
    <w:qFormat/>
    <w:uiPriority w:val="0"/>
    <w:rPr>
      <w:rFonts w:ascii="Tahoma" w:hAnsi="Tahoma"/>
      <w:szCs w:val="20"/>
    </w:rPr>
  </w:style>
  <w:style w:type="paragraph" w:customStyle="1" w:styleId="943">
    <w:name w:val="xl2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right"/>
    </w:pPr>
    <w:rPr>
      <w:rFonts w:ascii="Times New Roman" w:hAnsi="Times New Roman"/>
      <w:color w:val="000000"/>
      <w:sz w:val="18"/>
      <w:szCs w:val="18"/>
    </w:rPr>
  </w:style>
  <w:style w:type="paragraph" w:customStyle="1" w:styleId="944">
    <w:name w:val="默认段落字体 Para Char Char Char Char Char Char Char Char Char Char"/>
    <w:basedOn w:val="1"/>
    <w:qFormat/>
    <w:uiPriority w:val="0"/>
    <w:pPr>
      <w:spacing w:line="360" w:lineRule="auto"/>
    </w:pPr>
    <w:rPr>
      <w:rFonts w:ascii="Times New Roman" w:hAnsi="Times New Roman"/>
      <w:szCs w:val="20"/>
    </w:rPr>
  </w:style>
  <w:style w:type="paragraph" w:customStyle="1" w:styleId="945">
    <w:name w:val="大写"/>
    <w:basedOn w:val="1"/>
    <w:qFormat/>
    <w:uiPriority w:val="0"/>
    <w:pPr>
      <w:keepNext/>
      <w:keepLines/>
      <w:numPr>
        <w:ilvl w:val="0"/>
        <w:numId w:val="13"/>
      </w:numPr>
      <w:spacing w:line="360" w:lineRule="auto"/>
      <w:ind w:left="425" w:hanging="425"/>
      <w:outlineLvl w:val="0"/>
    </w:pPr>
    <w:rPr>
      <w:rFonts w:ascii="Arial" w:hAnsi="Arial"/>
      <w:b/>
      <w:bCs/>
      <w:sz w:val="36"/>
      <w:szCs w:val="44"/>
    </w:rPr>
  </w:style>
  <w:style w:type="paragraph" w:customStyle="1" w:styleId="946">
    <w:name w:val="CM17"/>
    <w:basedOn w:val="557"/>
    <w:next w:val="557"/>
    <w:qFormat/>
    <w:uiPriority w:val="99"/>
  </w:style>
  <w:style w:type="paragraph" w:customStyle="1" w:styleId="947">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cs="Arial Unicode MS"/>
      <w:sz w:val="18"/>
      <w:szCs w:val="18"/>
    </w:rPr>
  </w:style>
  <w:style w:type="paragraph" w:customStyle="1" w:styleId="948">
    <w:name w:val="默认段落字体 Para Char"/>
    <w:basedOn w:val="1"/>
    <w:qFormat/>
    <w:uiPriority w:val="0"/>
    <w:rPr>
      <w:rFonts w:ascii="Times New Roman" w:hAnsi="Times New Roman"/>
      <w:sz w:val="30"/>
    </w:rPr>
  </w:style>
  <w:style w:type="paragraph" w:customStyle="1" w:styleId="949">
    <w:name w:val="列出段落11"/>
    <w:basedOn w:val="1"/>
    <w:qFormat/>
    <w:uiPriority w:val="34"/>
    <w:pPr>
      <w:ind w:firstLine="420"/>
    </w:pPr>
    <w:rPr>
      <w:rFonts w:ascii="Times New Roman" w:hAnsi="Times New Roman"/>
      <w:sz w:val="21"/>
    </w:rPr>
  </w:style>
  <w:style w:type="paragraph" w:customStyle="1" w:styleId="950">
    <w:name w:val="4级标"/>
    <w:basedOn w:val="235"/>
    <w:qFormat/>
    <w:uiPriority w:val="0"/>
    <w:pPr>
      <w:numPr>
        <w:ilvl w:val="2"/>
        <w:numId w:val="2"/>
      </w:numPr>
      <w:outlineLvl w:val="3"/>
    </w:pPr>
    <w:rPr>
      <w:sz w:val="30"/>
      <w:szCs w:val="30"/>
      <w:lang w:val="en-US" w:eastAsia="zh-CN"/>
    </w:rPr>
  </w:style>
  <w:style w:type="paragraph" w:customStyle="1" w:styleId="951">
    <w:name w:val="111"/>
    <w:basedOn w:val="769"/>
    <w:qFormat/>
    <w:uiPriority w:val="0"/>
    <w:pPr>
      <w:spacing w:after="0" w:line="440" w:lineRule="exact"/>
      <w:ind w:firstLine="480"/>
    </w:pPr>
  </w:style>
  <w:style w:type="paragraph" w:customStyle="1" w:styleId="952">
    <w:name w:val="xl8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color w:val="000000"/>
      <w:sz w:val="18"/>
      <w:szCs w:val="18"/>
    </w:rPr>
  </w:style>
  <w:style w:type="table" w:customStyle="1" w:styleId="953">
    <w:name w:val="中等深浅底纹 11"/>
    <w:basedOn w:val="203"/>
    <w:qFormat/>
    <w:uiPriority w:val="0"/>
    <w:rPr>
      <w:rFonts w:ascii="Calibri" w:hAnsi="Calibri"/>
    </w:rPr>
  </w:style>
  <w:style w:type="table" w:customStyle="1" w:styleId="954">
    <w:name w:val="中等深浅列表 11"/>
    <w:basedOn w:val="203"/>
    <w:qFormat/>
    <w:uiPriority w:val="0"/>
    <w:rPr>
      <w:rFonts w:ascii="Calibri" w:hAnsi="Calibri"/>
      <w:color w:val="000000"/>
    </w:rPr>
  </w:style>
  <w:style w:type="table" w:customStyle="1" w:styleId="955">
    <w:name w:val="深色列表 - 强调文字颜色 41"/>
    <w:basedOn w:val="203"/>
    <w:qFormat/>
    <w:uiPriority w:val="0"/>
    <w:rPr>
      <w:rFonts w:ascii="Calibri" w:hAnsi="Calibri"/>
    </w:rPr>
  </w:style>
  <w:style w:type="table" w:customStyle="1" w:styleId="956">
    <w:name w:val="深色列表 - 强调文字颜色 21"/>
    <w:basedOn w:val="203"/>
    <w:qFormat/>
    <w:uiPriority w:val="0"/>
    <w:rPr>
      <w:rFonts w:ascii="Calibri" w:hAnsi="Calibri"/>
    </w:rPr>
  </w:style>
  <w:style w:type="table" w:customStyle="1" w:styleId="957">
    <w:name w:val="浅色网格 - 强调文字颜色 11"/>
    <w:basedOn w:val="203"/>
    <w:qFormat/>
    <w:uiPriority w:val="0"/>
    <w:rPr>
      <w:rFonts w:ascii="Calibri" w:hAnsi="Calibri"/>
    </w:rPr>
  </w:style>
  <w:style w:type="table" w:customStyle="1" w:styleId="958">
    <w:name w:val="浅色列表 - 强调文字颜色 13"/>
    <w:basedOn w:val="203"/>
    <w:qFormat/>
    <w:uiPriority w:val="0"/>
    <w:rPr>
      <w:rFonts w:ascii="Calibri" w:hAnsi="Calibri"/>
    </w:rPr>
  </w:style>
  <w:style w:type="table" w:customStyle="1" w:styleId="959">
    <w:name w:val="网格型1111"/>
    <w:basedOn w:val="203"/>
    <w:qFormat/>
    <w:uiPriority w:val="0"/>
    <w:pPr>
      <w:widowControl w:val="0"/>
      <w:jc w:val="both"/>
    </w:pPr>
  </w:style>
  <w:style w:type="table" w:customStyle="1" w:styleId="960">
    <w:name w:val="中等深浅底纹 1 - 强调文字颜色 11"/>
    <w:basedOn w:val="203"/>
    <w:qFormat/>
    <w:uiPriority w:val="0"/>
    <w:rPr>
      <w:rFonts w:ascii="Calibri" w:hAnsi="Calibri"/>
    </w:rPr>
  </w:style>
  <w:style w:type="table" w:customStyle="1" w:styleId="961">
    <w:name w:val="浅色列表 - 强调文字颜色 12"/>
    <w:basedOn w:val="203"/>
    <w:qFormat/>
    <w:uiPriority w:val="0"/>
    <w:rPr>
      <w:rFonts w:ascii="Calibri" w:hAnsi="Calibri"/>
    </w:rPr>
  </w:style>
  <w:style w:type="table" w:customStyle="1" w:styleId="962">
    <w:name w:val="浅色列表1"/>
    <w:basedOn w:val="203"/>
    <w:qFormat/>
    <w:uiPriority w:val="0"/>
    <w:rPr>
      <w:rFonts w:ascii="Calibri" w:hAnsi="Calibri"/>
    </w:rPr>
  </w:style>
  <w:style w:type="table" w:customStyle="1" w:styleId="963">
    <w:name w:val="网格型2"/>
    <w:basedOn w:val="203"/>
    <w:qFormat/>
    <w:uiPriority w:val="0"/>
    <w:rPr>
      <w:rFonts w:ascii="Calibri" w:hAnsi="Calibri"/>
    </w:rPr>
  </w:style>
  <w:style w:type="table" w:customStyle="1" w:styleId="964">
    <w:name w:val="中等深浅列表 2 - 强调文字颜色 61"/>
    <w:basedOn w:val="203"/>
    <w:qFormat/>
    <w:uiPriority w:val="0"/>
    <w:rPr>
      <w:rFonts w:ascii="Calibri" w:hAnsi="Calibri"/>
      <w:color w:val="000000"/>
    </w:rPr>
  </w:style>
  <w:style w:type="table" w:customStyle="1" w:styleId="965">
    <w:name w:val="中等深浅网格 3 - 强调文字颜色 61"/>
    <w:basedOn w:val="203"/>
    <w:qFormat/>
    <w:uiPriority w:val="0"/>
    <w:rPr>
      <w:rFonts w:ascii="Calibri" w:hAnsi="Calibri"/>
      <w:color w:val="E36C0A"/>
    </w:rPr>
  </w:style>
  <w:style w:type="table" w:customStyle="1" w:styleId="966">
    <w:name w:val="浅色列表2"/>
    <w:basedOn w:val="203"/>
    <w:qFormat/>
    <w:uiPriority w:val="0"/>
    <w:rPr>
      <w:rFonts w:ascii="Calibri" w:hAnsi="Calibri"/>
    </w:rPr>
  </w:style>
  <w:style w:type="table" w:customStyle="1" w:styleId="967">
    <w:name w:val="专业型1"/>
    <w:basedOn w:val="203"/>
    <w:qFormat/>
    <w:uiPriority w:val="0"/>
    <w:pPr>
      <w:widowControl w:val="0"/>
      <w:jc w:val="both"/>
    </w:pPr>
  </w:style>
  <w:style w:type="table" w:customStyle="1" w:styleId="968">
    <w:name w:val="网格型 11"/>
    <w:basedOn w:val="203"/>
    <w:qFormat/>
    <w:uiPriority w:val="0"/>
    <w:pPr>
      <w:widowControl w:val="0"/>
      <w:spacing w:line="400" w:lineRule="exact"/>
      <w:ind w:firstLine="601"/>
      <w:jc w:val="both"/>
    </w:pPr>
  </w:style>
  <w:style w:type="table" w:customStyle="1" w:styleId="969">
    <w:name w:val="浅色底纹1"/>
    <w:basedOn w:val="203"/>
    <w:qFormat/>
    <w:uiPriority w:val="0"/>
    <w:rPr>
      <w:rFonts w:ascii="Calibri" w:hAnsi="Calibri"/>
      <w:color w:val="000000"/>
    </w:rPr>
  </w:style>
  <w:style w:type="table" w:customStyle="1" w:styleId="970">
    <w:name w:val="浅色网格1"/>
    <w:basedOn w:val="203"/>
    <w:qFormat/>
    <w:uiPriority w:val="0"/>
    <w:rPr>
      <w:rFonts w:ascii="Calibri" w:hAnsi="Calibri"/>
    </w:rPr>
  </w:style>
  <w:style w:type="table" w:customStyle="1" w:styleId="971">
    <w:name w:val="网格型1"/>
    <w:basedOn w:val="203"/>
    <w:qFormat/>
    <w:uiPriority w:val="59"/>
    <w:rPr>
      <w:rFonts w:ascii="等线" w:hAnsi="等线" w:eastAsia="等线" w:cs="Times New Roman"/>
      <w:sz w:val="21"/>
      <w:szCs w:val="22"/>
    </w:rPr>
  </w:style>
  <w:style w:type="table" w:customStyle="1" w:styleId="972">
    <w:name w:val="深色列表 - 强调文字颜色 31"/>
    <w:basedOn w:val="203"/>
    <w:qFormat/>
    <w:uiPriority w:val="0"/>
    <w:rPr>
      <w:rFonts w:ascii="Calibri" w:hAnsi="Calibri"/>
    </w:rPr>
  </w:style>
  <w:style w:type="table" w:customStyle="1" w:styleId="973">
    <w:name w:val="中等深浅网格 1 - 着色 31"/>
    <w:qFormat/>
    <w:uiPriority w:val="1"/>
    <w:rPr>
      <w:sz w:val="22"/>
      <w:szCs w:val="22"/>
      <w:lang w:val="en-US" w:eastAsia="zh-CN" w:bidi="ar-SA"/>
    </w:rPr>
  </w:style>
  <w:style w:type="table" w:customStyle="1" w:styleId="974">
    <w:name w:val="中等深浅底纹 1 - 着色 21"/>
    <w:qFormat/>
    <w:uiPriority w:val="1"/>
    <w:pPr>
      <w:widowControl w:val="0"/>
      <w:jc w:val="both"/>
    </w:pPr>
    <w:rPr>
      <w:rFonts w:eastAsia="仿宋"/>
      <w:sz w:val="28"/>
      <w:szCs w:val="22"/>
      <w:lang w:val="en-US" w:eastAsia="zh-CN" w:bidi="ar-SA"/>
    </w:rPr>
  </w:style>
  <w:style w:type="table" w:customStyle="1" w:styleId="975">
    <w:name w:val="浅色网格2"/>
    <w:basedOn w:val="203"/>
    <w:qFormat/>
    <w:uiPriority w:val="0"/>
    <w:rPr>
      <w:rFonts w:ascii="Calibri" w:hAnsi="Calibri"/>
    </w:rPr>
  </w:style>
  <w:style w:type="table" w:customStyle="1" w:styleId="976">
    <w:name w:val="网格型21"/>
    <w:basedOn w:val="203"/>
    <w:qFormat/>
    <w:uiPriority w:val="39"/>
    <w:rPr>
      <w:rFonts w:ascii="仿宋" w:hAnsi="仿宋" w:eastAsia="仿宋"/>
    </w:rPr>
  </w:style>
  <w:style w:type="table" w:customStyle="1" w:styleId="977">
    <w:name w:val="网格型22"/>
    <w:basedOn w:val="203"/>
    <w:qFormat/>
    <w:uiPriority w:val="39"/>
    <w:rPr>
      <w:rFonts w:ascii="仿宋" w:hAnsi="仿宋" w:eastAsia="仿宋"/>
    </w:rPr>
  </w:style>
  <w:style w:type="table" w:customStyle="1" w:styleId="978">
    <w:name w:val="浅色列表 - 着色 51"/>
    <w:qFormat/>
    <w:uiPriority w:val="34"/>
    <w:pPr>
      <w:ind w:firstLine="420"/>
    </w:pPr>
    <w:rPr>
      <w:lang w:val="en-US" w:eastAsia="zh-CN" w:bidi="ar-SA"/>
    </w:rPr>
  </w:style>
  <w:style w:type="table" w:customStyle="1" w:styleId="979">
    <w:name w:val="网格型3"/>
    <w:basedOn w:val="203"/>
    <w:qFormat/>
    <w:uiPriority w:val="0"/>
    <w:rPr>
      <w:rFonts w:ascii="Calibri" w:hAnsi="Calibri"/>
    </w:rPr>
  </w:style>
  <w:style w:type="table" w:customStyle="1" w:styleId="980">
    <w:name w:val="网格型 81"/>
    <w:basedOn w:val="203"/>
    <w:qFormat/>
    <w:uiPriority w:val="0"/>
    <w:pPr>
      <w:widowControl w:val="0"/>
      <w:spacing w:line="400" w:lineRule="exact"/>
      <w:ind w:firstLine="601"/>
      <w:jc w:val="both"/>
    </w:pPr>
  </w:style>
  <w:style w:type="table" w:customStyle="1" w:styleId="981">
    <w:name w:val="浅色列表 - 强调文字颜色 51"/>
    <w:qFormat/>
    <w:uiPriority w:val="34"/>
    <w:pPr>
      <w:ind w:firstLine="420"/>
    </w:pPr>
    <w:rPr>
      <w:lang w:val="en-US" w:eastAsia="zh-CN" w:bidi="ar-SA"/>
    </w:rPr>
  </w:style>
  <w:style w:type="table" w:customStyle="1" w:styleId="982">
    <w:name w:val="中等深浅底纹 1 - 强调文字颜色 21"/>
    <w:qFormat/>
    <w:uiPriority w:val="1"/>
    <w:pPr>
      <w:widowControl w:val="0"/>
      <w:jc w:val="both"/>
    </w:pPr>
    <w:rPr>
      <w:rFonts w:eastAsia="仿宋"/>
      <w:sz w:val="28"/>
      <w:szCs w:val="22"/>
      <w:lang w:val="en-US" w:eastAsia="zh-CN" w:bidi="ar-SA"/>
    </w:rPr>
  </w:style>
  <w:style w:type="table" w:customStyle="1" w:styleId="983">
    <w:name w:val="中等深浅网格 1 - 强调文字颜色 31"/>
    <w:qFormat/>
    <w:uiPriority w:val="1"/>
    <w:rPr>
      <w:sz w:val="22"/>
      <w:szCs w:val="22"/>
      <w:lang w:val="en-US" w:eastAsia="zh-CN" w:bidi="ar-SA"/>
    </w:rPr>
  </w:style>
  <w:style w:type="table" w:customStyle="1" w:styleId="984">
    <w:name w:val="浅色底纹 - 强调文字颜色 11"/>
    <w:basedOn w:val="203"/>
    <w:qFormat/>
    <w:uiPriority w:val="0"/>
    <w:rPr>
      <w:rFonts w:ascii="Calibri" w:hAnsi="Calibri"/>
      <w:color w:val="365F91"/>
    </w:rPr>
  </w:style>
  <w:style w:type="table" w:customStyle="1" w:styleId="985">
    <w:name w:val="浅色网格3"/>
    <w:basedOn w:val="203"/>
    <w:qFormat/>
    <w:uiPriority w:val="0"/>
    <w:rPr>
      <w:rFonts w:ascii="Calibri" w:hAnsi="Calibri"/>
    </w:rPr>
  </w:style>
  <w:style w:type="table" w:customStyle="1" w:styleId="986">
    <w:name w:val="Table Normal"/>
    <w:unhideWhenUsed/>
    <w:qFormat/>
    <w:uiPriority w:val="2"/>
    <w:rPr>
      <w:lang w:val="en-US" w:eastAsia="zh-CN" w:bidi="ar-SA"/>
    </w:rPr>
  </w:style>
  <w:style w:type="table" w:customStyle="1" w:styleId="987">
    <w:name w:val="浅色列表 - 强调文字颜色 11"/>
    <w:basedOn w:val="203"/>
    <w:qFormat/>
    <w:uiPriority w:val="0"/>
  </w:style>
  <w:style w:type="table" w:customStyle="1" w:styleId="988">
    <w:name w:val="彩色列表 - 强调文字颜色 51"/>
    <w:basedOn w:val="203"/>
    <w:qFormat/>
    <w:uiPriority w:val="0"/>
    <w:rPr>
      <w:rFonts w:ascii="Calibri" w:hAnsi="Calibri"/>
    </w:rPr>
  </w:style>
  <w:style w:type="table" w:customStyle="1" w:styleId="989">
    <w:name w:val="网格型11"/>
    <w:basedOn w:val="203"/>
    <w:qFormat/>
    <w:uiPriority w:val="0"/>
    <w:pPr>
      <w:widowControl w:val="0"/>
      <w:jc w:val="both"/>
    </w:pPr>
  </w:style>
  <w:style w:type="table" w:customStyle="1" w:styleId="990">
    <w:name w:val="深色列表 - 强调文字颜色 51"/>
    <w:basedOn w:val="203"/>
    <w:qFormat/>
    <w:uiPriority w:val="0"/>
    <w:rPr>
      <w:rFonts w:ascii="Calibri" w:hAnsi="Calibri"/>
    </w:rPr>
  </w:style>
  <w:style w:type="table" w:customStyle="1" w:styleId="991">
    <w:name w:val="彩色底纹 - 强调文字颜色 51"/>
    <w:basedOn w:val="203"/>
    <w:qFormat/>
    <w:uiPriority w:val="0"/>
    <w:rPr>
      <w:rFonts w:ascii="Calibri" w:hAnsi="Calibri"/>
    </w:rPr>
  </w:style>
  <w:style w:type="table" w:customStyle="1" w:styleId="992">
    <w:name w:val="网格型111"/>
    <w:basedOn w:val="203"/>
    <w:qFormat/>
    <w:uiPriority w:val="59"/>
    <w:rPr>
      <w:rFonts w:ascii="Calibri" w:hAnsi="Calibri"/>
    </w:rPr>
  </w:style>
  <w:style w:type="table" w:customStyle="1" w:styleId="993">
    <w:name w:val="浅色列表 - 强调文字颜色 14"/>
    <w:basedOn w:val="203"/>
    <w:qFormat/>
    <w:uiPriority w:val="0"/>
    <w:rPr>
      <w:rFonts w:ascii="Calibri" w:hAnsi="Calibri"/>
    </w:rPr>
  </w:style>
  <w:style w:type="table" w:customStyle="1" w:styleId="994">
    <w:name w:val="浅色列表 - 强调文字颜色 15"/>
    <w:basedOn w:val="203"/>
    <w:qFormat/>
    <w:uiPriority w:val="0"/>
    <w:rPr>
      <w:rFonts w:ascii="Calibri" w:hAnsi="Calibri"/>
    </w:rPr>
  </w:style>
  <w:style w:type="table" w:customStyle="1" w:styleId="995">
    <w:name w:val="网格型12"/>
    <w:basedOn w:val="203"/>
    <w:qFormat/>
    <w:uiPriority w:val="59"/>
    <w:rPr>
      <w:rFonts w:ascii="Calibri" w:hAnsi="Calibri"/>
    </w:rPr>
  </w:style>
  <w:style w:type="table" w:customStyle="1" w:styleId="996">
    <w:name w:val="浅色底纹2"/>
    <w:basedOn w:val="203"/>
    <w:qFormat/>
    <w:uiPriority w:val="0"/>
    <w:rPr>
      <w:rFonts w:ascii="Calibri" w:hAnsi="Calibri"/>
      <w:color w:val="000000"/>
    </w:rPr>
  </w:style>
  <w:style w:type="paragraph" w:customStyle="1" w:styleId="997">
    <w:name w:val="_Style 111"/>
    <w:basedOn w:val="1"/>
    <w:next w:val="53"/>
    <w:qFormat/>
    <w:uiPriority w:val="34"/>
    <w:pPr>
      <w:ind w:firstLine="420"/>
    </w:pPr>
    <w:rPr>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40</Pages>
  <Words>21633</Words>
  <Characters>22465</Characters>
  <TotalTime>18</TotalTime>
  <ScaleCrop>false</ScaleCrop>
  <LinksUpToDate>false</LinksUpToDate>
  <CharactersWithSpaces>23448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2024-03-29T01:38:00Z</dcterms:created>
  <dc:creator>f</dc:creator>
  <cp:lastModifiedBy>清风</cp:lastModifiedBy>
  <dcterms:modified xsi:type="dcterms:W3CDTF">2026-06-15T07:46:34Z</dcterms:modified>
  <dc:title>苏州市政</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eyJoZGlkIjoiYWFkMmZjM2I4MWEyYzFlZmYzMzJiYjVmNDUyM2Q0OTgiLCJ1c2VySWQiOiIxMzQ5ODAxOTgwIn0=</vt:lpwstr>
  </property>
  <property fmtid="{D5CDD505-2E9C-101B-9397-08002B2CF9AE}" pid="3" name="KSOProductBuildVer">
    <vt:lpwstr>2052-12.1.0.26895</vt:lpwstr>
  </property>
  <property fmtid="{D5CDD505-2E9C-101B-9397-08002B2CF9AE}" pid="4" name="ICV">
    <vt:lpwstr>77E604FF7A0E42ACBB7C8B8B7E78EE10_13</vt:lpwstr>
  </property>
</Properties>
</file>